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9515"/>
      </w:tblGrid>
      <w:tr w:rsidR="000B2CF6" w:rsidRPr="00857090" w:rsidTr="00336864">
        <w:trPr>
          <w:trHeight w:val="2880"/>
          <w:jc w:val="center"/>
        </w:trPr>
        <w:tc>
          <w:tcPr>
            <w:tcW w:w="5000" w:type="pct"/>
          </w:tcPr>
          <w:p w:rsidR="000B2CF6" w:rsidRPr="00857090" w:rsidRDefault="0047775F" w:rsidP="00336864">
            <w:pPr>
              <w:pStyle w:val="NoSpacing"/>
              <w:jc w:val="center"/>
              <w:rPr>
                <w:rFonts w:asciiTheme="majorHAnsi" w:eastAsiaTheme="majorEastAsia" w:hAnsiTheme="majorHAnsi" w:cstheme="majorBidi"/>
                <w:caps/>
              </w:rPr>
            </w:pPr>
            <w:sdt>
              <w:sdtPr>
                <w:rPr>
                  <w:rFonts w:asciiTheme="majorHAnsi" w:eastAsiaTheme="majorEastAsia" w:hAnsiTheme="majorHAnsi" w:cstheme="majorBidi"/>
                  <w:caps/>
                  <w:sz w:val="24"/>
                  <w:szCs w:val="24"/>
                  <w:lang w:eastAsia="ru-RU"/>
                </w:rPr>
                <w:id w:val="82613918"/>
                <w:picture/>
              </w:sdtPr>
              <w:sdtContent>
                <w:r w:rsidR="000B2CF6" w:rsidRPr="00857090">
                  <w:rPr>
                    <w:rFonts w:asciiTheme="majorHAnsi" w:eastAsiaTheme="majorEastAsia" w:hAnsiTheme="majorHAnsi" w:cstheme="majorBidi"/>
                    <w:caps/>
                    <w:noProof/>
                    <w:sz w:val="24"/>
                    <w:szCs w:val="24"/>
                  </w:rPr>
                  <w:drawing>
                    <wp:inline distT="0" distB="0" distL="0" distR="0">
                      <wp:extent cx="2954909" cy="107830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tretch>
                                <a:fillRect/>
                              </a:stretch>
                            </pic:blipFill>
                            <pic:spPr bwMode="auto">
                              <a:xfrm>
                                <a:off x="0" y="0"/>
                                <a:ext cx="2957438" cy="1079225"/>
                              </a:xfrm>
                              <a:prstGeom prst="rect">
                                <a:avLst/>
                              </a:prstGeom>
                              <a:noFill/>
                              <a:ln w="9525">
                                <a:noFill/>
                                <a:miter lim="800000"/>
                                <a:headEnd/>
                                <a:tailEnd/>
                              </a:ln>
                            </pic:spPr>
                          </pic:pic>
                        </a:graphicData>
                      </a:graphic>
                    </wp:inline>
                  </w:drawing>
                </w:r>
              </w:sdtContent>
            </w:sdt>
          </w:p>
        </w:tc>
      </w:tr>
      <w:tr w:rsidR="000B2CF6" w:rsidRPr="00857090" w:rsidTr="00336864">
        <w:trPr>
          <w:trHeight w:val="1440"/>
          <w:jc w:val="center"/>
        </w:trPr>
        <w:sdt>
          <w:sdtPr>
            <w:rPr>
              <w:rFonts w:asciiTheme="majorHAnsi" w:eastAsiaTheme="majorEastAsia" w:hAnsiTheme="majorHAnsi" w:cstheme="majorBidi"/>
              <w:sz w:val="80"/>
              <w:szCs w:val="80"/>
            </w:rPr>
            <w:alias w:val="Title"/>
            <w:id w:val="14928189"/>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94B6D2" w:themeColor="accent1"/>
                </w:tcBorders>
                <w:vAlign w:val="center"/>
              </w:tcPr>
              <w:p w:rsidR="000B2CF6" w:rsidRPr="00857090" w:rsidRDefault="000B2CF6" w:rsidP="00336864">
                <w:pPr>
                  <w:pStyle w:val="NoSpacing"/>
                  <w:jc w:val="center"/>
                  <w:rPr>
                    <w:rFonts w:asciiTheme="majorHAnsi" w:eastAsiaTheme="majorEastAsia" w:hAnsiTheme="majorHAnsi" w:cstheme="majorBidi"/>
                    <w:sz w:val="80"/>
                    <w:szCs w:val="80"/>
                  </w:rPr>
                </w:pPr>
                <w:r w:rsidRPr="00857090">
                  <w:rPr>
                    <w:rFonts w:asciiTheme="majorHAnsi" w:eastAsiaTheme="majorEastAsia" w:hAnsiTheme="majorHAnsi" w:cstheme="majorBidi"/>
                    <w:sz w:val="80"/>
                    <w:szCs w:val="80"/>
                  </w:rPr>
                  <w:t>Praktiese Assesseringstaak</w:t>
                </w:r>
              </w:p>
            </w:tc>
          </w:sdtContent>
        </w:sdt>
      </w:tr>
      <w:tr w:rsidR="000B2CF6" w:rsidRPr="00857090" w:rsidTr="00336864">
        <w:trPr>
          <w:trHeight w:val="720"/>
          <w:jc w:val="center"/>
        </w:trPr>
        <w:sdt>
          <w:sdtPr>
            <w:rPr>
              <w:rFonts w:asciiTheme="majorHAnsi" w:eastAsiaTheme="majorEastAsia" w:hAnsiTheme="majorHAnsi" w:cstheme="majorBidi"/>
              <w:b/>
              <w:sz w:val="56"/>
              <w:szCs w:val="44"/>
            </w:rPr>
            <w:alias w:val="Subtitle"/>
            <w:id w:val="14928190"/>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94B6D2" w:themeColor="accent1"/>
                </w:tcBorders>
                <w:vAlign w:val="center"/>
              </w:tcPr>
              <w:p w:rsidR="000B2CF6" w:rsidRPr="00857090" w:rsidRDefault="000B2CF6" w:rsidP="000B2CF6">
                <w:pPr>
                  <w:pStyle w:val="NoSpacing"/>
                  <w:tabs>
                    <w:tab w:val="left" w:pos="734"/>
                  </w:tabs>
                  <w:jc w:val="center"/>
                  <w:rPr>
                    <w:rFonts w:asciiTheme="majorHAnsi" w:eastAsiaTheme="majorEastAsia" w:hAnsiTheme="majorHAnsi" w:cstheme="majorBidi"/>
                    <w:sz w:val="44"/>
                    <w:szCs w:val="44"/>
                  </w:rPr>
                </w:pPr>
                <w:r w:rsidRPr="00857090">
                  <w:rPr>
                    <w:rFonts w:asciiTheme="majorHAnsi" w:eastAsiaTheme="majorEastAsia" w:hAnsiTheme="majorHAnsi" w:cstheme="majorBidi"/>
                    <w:b/>
                    <w:sz w:val="56"/>
                    <w:szCs w:val="44"/>
                  </w:rPr>
                  <w:t>Rekenaartoepassingstegnologie</w:t>
                </w:r>
              </w:p>
            </w:tc>
          </w:sdtContent>
        </w:sdt>
      </w:tr>
      <w:tr w:rsidR="000B2CF6" w:rsidRPr="00857090" w:rsidTr="00336864">
        <w:trPr>
          <w:trHeight w:val="360"/>
          <w:jc w:val="center"/>
        </w:trPr>
        <w:tc>
          <w:tcPr>
            <w:tcW w:w="5000" w:type="pct"/>
            <w:vAlign w:val="center"/>
          </w:tcPr>
          <w:p w:rsidR="000B2CF6" w:rsidRPr="00857090" w:rsidRDefault="000B2CF6" w:rsidP="00336864">
            <w:pPr>
              <w:pStyle w:val="NoSpacing"/>
              <w:jc w:val="center"/>
            </w:pPr>
          </w:p>
        </w:tc>
      </w:tr>
      <w:tr w:rsidR="000B2CF6" w:rsidRPr="00857090" w:rsidTr="00336864">
        <w:trPr>
          <w:trHeight w:val="360"/>
          <w:jc w:val="center"/>
        </w:trPr>
        <w:tc>
          <w:tcPr>
            <w:tcW w:w="5000" w:type="pct"/>
            <w:vAlign w:val="center"/>
          </w:tcPr>
          <w:p w:rsidR="000B2CF6" w:rsidRPr="00857090" w:rsidRDefault="000B2CF6" w:rsidP="00336864">
            <w:pPr>
              <w:pStyle w:val="NoSpacing"/>
              <w:jc w:val="center"/>
              <w:rPr>
                <w:b/>
                <w:bCs/>
              </w:rPr>
            </w:pPr>
          </w:p>
        </w:tc>
      </w:tr>
      <w:tr w:rsidR="000B2CF6" w:rsidRPr="00857090" w:rsidTr="00336864">
        <w:trPr>
          <w:trHeight w:val="360"/>
          <w:jc w:val="center"/>
        </w:trPr>
        <w:tc>
          <w:tcPr>
            <w:tcW w:w="5000" w:type="pct"/>
            <w:vAlign w:val="center"/>
          </w:tcPr>
          <w:p w:rsidR="000B2CF6" w:rsidRPr="00857090" w:rsidRDefault="00B62E4A" w:rsidP="00336864">
            <w:pPr>
              <w:pStyle w:val="NoSpacing"/>
              <w:jc w:val="center"/>
              <w:rPr>
                <w:b/>
                <w:bCs/>
                <w:sz w:val="44"/>
              </w:rPr>
            </w:pPr>
            <w:r>
              <w:rPr>
                <w:b/>
                <w:bCs/>
                <w:sz w:val="44"/>
              </w:rPr>
              <w:t>Graad 10</w:t>
            </w:r>
          </w:p>
          <w:p w:rsidR="000B2CF6" w:rsidRPr="00857090" w:rsidRDefault="000B2CF6" w:rsidP="00336864">
            <w:pPr>
              <w:pStyle w:val="NoSpacing"/>
              <w:jc w:val="center"/>
              <w:rPr>
                <w:b/>
                <w:bCs/>
                <w:sz w:val="36"/>
              </w:rPr>
            </w:pPr>
            <w:r w:rsidRPr="00857090">
              <w:rPr>
                <w:b/>
                <w:bCs/>
                <w:sz w:val="44"/>
              </w:rPr>
              <w:t>2014</w:t>
            </w:r>
          </w:p>
        </w:tc>
      </w:tr>
    </w:tbl>
    <w:sdt>
      <w:sdtPr>
        <w:rPr>
          <w:rFonts w:asciiTheme="majorHAnsi" w:eastAsiaTheme="majorEastAsia" w:hAnsiTheme="majorHAnsi" w:cstheme="majorBidi"/>
          <w:b/>
          <w:sz w:val="52"/>
          <w:szCs w:val="44"/>
          <w:lang w:eastAsia="en-US"/>
        </w:rPr>
        <w:id w:val="29854661"/>
        <w:docPartObj>
          <w:docPartGallery w:val="Cover Pages"/>
          <w:docPartUnique/>
        </w:docPartObj>
      </w:sdtPr>
      <w:sdtEndPr>
        <w:rPr>
          <w:rFonts w:ascii="Cambria" w:eastAsia="Times New Roman" w:hAnsi="Cambria" w:cs="Times New Roman"/>
          <w:b w:val="0"/>
          <w:sz w:val="22"/>
          <w:szCs w:val="22"/>
          <w:lang w:bidi="en-US"/>
        </w:rPr>
      </w:sdtEndPr>
      <w:sdtContent>
        <w:p w:rsidR="007E7B0A" w:rsidRPr="00857090" w:rsidRDefault="007E7B0A">
          <w:pPr>
            <w:rPr>
              <w:sz w:val="40"/>
            </w:rPr>
          </w:pPr>
        </w:p>
        <w:p w:rsidR="007E7B0A" w:rsidRPr="00857090" w:rsidRDefault="007E7B0A"/>
        <w:tbl>
          <w:tblPr>
            <w:tblpPr w:leftFromText="187" w:rightFromText="187" w:horzAnchor="margin" w:tblpXSpec="center" w:tblpYSpec="bottom"/>
            <w:tblW w:w="5000" w:type="pct"/>
            <w:tblLook w:val="04A0"/>
          </w:tblPr>
          <w:tblGrid>
            <w:gridCol w:w="9515"/>
          </w:tblGrid>
          <w:tr w:rsidR="007E7B0A" w:rsidRPr="00857090">
            <w:tc>
              <w:tcPr>
                <w:tcW w:w="5000" w:type="pct"/>
              </w:tcPr>
              <w:p w:rsidR="007E7B0A" w:rsidRPr="00857090" w:rsidRDefault="007E7B0A" w:rsidP="005F7E95">
                <w:pPr>
                  <w:pStyle w:val="NoSpacing"/>
                </w:pPr>
              </w:p>
            </w:tc>
          </w:tr>
        </w:tbl>
        <w:p w:rsidR="002B04E0" w:rsidRPr="00857090" w:rsidRDefault="002B04E0">
          <w:pPr>
            <w:sectPr w:rsidR="002B04E0" w:rsidRPr="00857090" w:rsidSect="005F7E95">
              <w:headerReference w:type="default" r:id="rId10"/>
              <w:footerReference w:type="default" r:id="rId11"/>
              <w:pgSz w:w="11907" w:h="16840" w:code="9"/>
              <w:pgMar w:top="1247" w:right="1304" w:bottom="1247" w:left="1304" w:header="720" w:footer="720" w:gutter="0"/>
              <w:cols w:space="720"/>
              <w:titlePg/>
              <w:docGrid w:linePitch="326"/>
            </w:sectPr>
          </w:pPr>
        </w:p>
        <w:p w:rsidR="00D359E8" w:rsidRPr="00857090" w:rsidRDefault="00D359E8" w:rsidP="00D359E8">
          <w:pPr>
            <w:pStyle w:val="Heading1"/>
            <w:keepNext w:val="0"/>
            <w:pBdr>
              <w:bottom w:val="thinThickSmallGap" w:sz="12" w:space="1" w:color="943634"/>
            </w:pBdr>
            <w:spacing w:before="0" w:after="200"/>
            <w:jc w:val="center"/>
            <w:rPr>
              <w:rFonts w:ascii="Cambria" w:hAnsi="Cambria"/>
              <w:sz w:val="28"/>
              <w:szCs w:val="28"/>
            </w:rPr>
          </w:pPr>
          <w:proofErr w:type="spellStart"/>
          <w:r>
            <w:rPr>
              <w:rFonts w:ascii="Cambria" w:eastAsia="Cambria" w:hAnsi="Cambria" w:cs="Cambria"/>
              <w:color w:val="632423"/>
              <w:spacing w:val="20"/>
              <w:sz w:val="28"/>
              <w:szCs w:val="28"/>
            </w:rPr>
            <w:lastRenderedPageBreak/>
            <w:t>Indhoudsopgawe</w:t>
          </w:r>
          <w:proofErr w:type="spellEnd"/>
        </w:p>
        <w:p w:rsidR="003462CB" w:rsidRDefault="0047775F" w:rsidP="003462CB">
          <w:pPr>
            <w:pStyle w:val="TOC1"/>
            <w:rPr>
              <w:rFonts w:eastAsiaTheme="minorEastAsia" w:cstheme="minorBidi"/>
              <w:noProof/>
              <w:sz w:val="22"/>
              <w:szCs w:val="22"/>
              <w:lang w:eastAsia="en-US"/>
            </w:rPr>
          </w:pPr>
          <w:r w:rsidRPr="0047775F">
            <w:fldChar w:fldCharType="begin"/>
          </w:r>
          <w:r w:rsidR="002B04E0" w:rsidRPr="00857090">
            <w:instrText xml:space="preserve"> TOC \o "1-2" \h \z \u </w:instrText>
          </w:r>
          <w:r w:rsidRPr="0047775F">
            <w:fldChar w:fldCharType="separate"/>
          </w:r>
          <w:hyperlink w:anchor="_Toc389560345" w:history="1">
            <w:r w:rsidR="003462CB" w:rsidRPr="000E0DF8">
              <w:rPr>
                <w:rStyle w:val="Hyperlink"/>
                <w:rFonts w:ascii="Cambria" w:eastAsia="Cambria" w:hAnsi="Cambria" w:cs="Cambria"/>
                <w:noProof/>
                <w:spacing w:val="20"/>
              </w:rPr>
              <w:t xml:space="preserve">Wat </w:t>
            </w:r>
            <w:r w:rsidR="003462CB" w:rsidRPr="000E0DF8">
              <w:rPr>
                <w:rStyle w:val="Hyperlink"/>
                <w:rFonts w:ascii="Cambria" w:hAnsi="Cambria"/>
                <w:noProof/>
                <w:spacing w:val="20"/>
                <w:lang w:eastAsia="en-US" w:bidi="en-US"/>
              </w:rPr>
              <w:t>is</w:t>
            </w:r>
            <w:r w:rsidR="003462CB" w:rsidRPr="000E0DF8">
              <w:rPr>
                <w:rStyle w:val="Hyperlink"/>
                <w:rFonts w:ascii="Cambria" w:eastAsia="Cambria" w:hAnsi="Cambria" w:cs="Cambria"/>
                <w:noProof/>
                <w:spacing w:val="20"/>
              </w:rPr>
              <w:t xml:space="preserve"> die PAT?</w:t>
            </w:r>
            <w:r w:rsidR="003462CB">
              <w:rPr>
                <w:noProof/>
                <w:webHidden/>
              </w:rPr>
              <w:tab/>
            </w:r>
            <w:r w:rsidR="003462CB">
              <w:rPr>
                <w:noProof/>
                <w:webHidden/>
              </w:rPr>
              <w:fldChar w:fldCharType="begin"/>
            </w:r>
            <w:r w:rsidR="003462CB">
              <w:rPr>
                <w:noProof/>
                <w:webHidden/>
              </w:rPr>
              <w:instrText xml:space="preserve"> PAGEREF _Toc389560345 \h </w:instrText>
            </w:r>
            <w:r w:rsidR="003462CB">
              <w:rPr>
                <w:noProof/>
                <w:webHidden/>
              </w:rPr>
            </w:r>
            <w:r w:rsidR="003462CB">
              <w:rPr>
                <w:noProof/>
                <w:webHidden/>
              </w:rPr>
              <w:fldChar w:fldCharType="separate"/>
            </w:r>
            <w:r w:rsidR="003462CB">
              <w:rPr>
                <w:noProof/>
                <w:webHidden/>
              </w:rPr>
              <w:t>1</w:t>
            </w:r>
            <w:r w:rsidR="003462CB">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46" w:history="1">
            <w:r w:rsidRPr="000E0DF8">
              <w:rPr>
                <w:rStyle w:val="Hyperlink"/>
                <w:rFonts w:ascii="Cambria" w:hAnsi="Cambria"/>
                <w:noProof/>
                <w:spacing w:val="15"/>
                <w:lang w:eastAsia="en-US" w:bidi="en-US"/>
              </w:rPr>
              <w:t>Puntetoekenning</w:t>
            </w:r>
            <w:r>
              <w:rPr>
                <w:noProof/>
                <w:webHidden/>
              </w:rPr>
              <w:tab/>
            </w:r>
            <w:r>
              <w:rPr>
                <w:noProof/>
                <w:webHidden/>
              </w:rPr>
              <w:fldChar w:fldCharType="begin"/>
            </w:r>
            <w:r>
              <w:rPr>
                <w:noProof/>
                <w:webHidden/>
              </w:rPr>
              <w:instrText xml:space="preserve"> PAGEREF _Toc389560346 \h </w:instrText>
            </w:r>
            <w:r>
              <w:rPr>
                <w:noProof/>
                <w:webHidden/>
              </w:rPr>
            </w:r>
            <w:r>
              <w:rPr>
                <w:noProof/>
                <w:webHidden/>
              </w:rPr>
              <w:fldChar w:fldCharType="separate"/>
            </w:r>
            <w:r>
              <w:rPr>
                <w:noProof/>
                <w:webHidden/>
              </w:rPr>
              <w:t>1</w:t>
            </w:r>
            <w:r>
              <w:rPr>
                <w:noProof/>
                <w:webHidden/>
              </w:rPr>
              <w:fldChar w:fldCharType="end"/>
            </w:r>
          </w:hyperlink>
        </w:p>
        <w:p w:rsidR="003462CB" w:rsidRDefault="003462CB" w:rsidP="003462CB">
          <w:pPr>
            <w:pStyle w:val="TOC1"/>
            <w:rPr>
              <w:rFonts w:eastAsiaTheme="minorEastAsia" w:cstheme="minorBidi"/>
              <w:noProof/>
              <w:sz w:val="22"/>
              <w:szCs w:val="22"/>
              <w:lang w:eastAsia="en-US"/>
            </w:rPr>
          </w:pPr>
          <w:hyperlink w:anchor="_Toc389560347" w:history="1">
            <w:r w:rsidRPr="000E0DF8">
              <w:rPr>
                <w:rStyle w:val="Hyperlink"/>
                <w:rFonts w:ascii="Cambria" w:hAnsi="Cambria"/>
                <w:noProof/>
                <w:spacing w:val="20"/>
                <w:lang w:eastAsia="en-US" w:bidi="en-US"/>
              </w:rPr>
              <w:t>Onderwerp</w:t>
            </w:r>
            <w:r>
              <w:rPr>
                <w:noProof/>
                <w:webHidden/>
              </w:rPr>
              <w:tab/>
            </w:r>
            <w:r>
              <w:rPr>
                <w:noProof/>
                <w:webHidden/>
              </w:rPr>
              <w:tab/>
            </w:r>
            <w:r>
              <w:rPr>
                <w:noProof/>
                <w:webHidden/>
              </w:rPr>
              <w:fldChar w:fldCharType="begin"/>
            </w:r>
            <w:r>
              <w:rPr>
                <w:noProof/>
                <w:webHidden/>
              </w:rPr>
              <w:instrText xml:space="preserve"> PAGEREF _Toc389560347 \h </w:instrText>
            </w:r>
            <w:r>
              <w:rPr>
                <w:noProof/>
                <w:webHidden/>
              </w:rPr>
            </w:r>
            <w:r>
              <w:rPr>
                <w:noProof/>
                <w:webHidden/>
              </w:rPr>
              <w:fldChar w:fldCharType="separate"/>
            </w:r>
            <w:r>
              <w:rPr>
                <w:noProof/>
                <w:webHidden/>
              </w:rPr>
              <w:t>2</w:t>
            </w:r>
            <w:r>
              <w:rPr>
                <w:noProof/>
                <w:webHidden/>
              </w:rPr>
              <w:fldChar w:fldCharType="end"/>
            </w:r>
          </w:hyperlink>
        </w:p>
        <w:p w:rsidR="003462CB" w:rsidRDefault="003462CB" w:rsidP="003462CB">
          <w:pPr>
            <w:pStyle w:val="TOC1"/>
            <w:rPr>
              <w:rFonts w:eastAsiaTheme="minorEastAsia" w:cstheme="minorBidi"/>
              <w:noProof/>
              <w:sz w:val="22"/>
              <w:szCs w:val="22"/>
              <w:lang w:eastAsia="en-US"/>
            </w:rPr>
          </w:pPr>
          <w:hyperlink w:anchor="_Toc389560348" w:history="1">
            <w:r w:rsidRPr="000E0DF8">
              <w:rPr>
                <w:rStyle w:val="Hyperlink"/>
                <w:rFonts w:ascii="Cambria" w:hAnsi="Cambria"/>
                <w:noProof/>
                <w:spacing w:val="20"/>
                <w:lang w:eastAsia="en-US" w:bidi="en-US"/>
              </w:rPr>
              <w:t>Oorsig van take</w:t>
            </w:r>
            <w:r>
              <w:rPr>
                <w:noProof/>
                <w:webHidden/>
              </w:rPr>
              <w:tab/>
            </w:r>
            <w:r>
              <w:rPr>
                <w:noProof/>
                <w:webHidden/>
              </w:rPr>
              <w:fldChar w:fldCharType="begin"/>
            </w:r>
            <w:r>
              <w:rPr>
                <w:noProof/>
                <w:webHidden/>
              </w:rPr>
              <w:instrText xml:space="preserve"> PAGEREF _Toc389560348 \h </w:instrText>
            </w:r>
            <w:r>
              <w:rPr>
                <w:noProof/>
                <w:webHidden/>
              </w:rPr>
            </w:r>
            <w:r>
              <w:rPr>
                <w:noProof/>
                <w:webHidden/>
              </w:rPr>
              <w:fldChar w:fldCharType="separate"/>
            </w:r>
            <w:r>
              <w:rPr>
                <w:noProof/>
                <w:webHidden/>
              </w:rPr>
              <w:t>3</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49" w:history="1">
            <w:r w:rsidRPr="000E0DF8">
              <w:rPr>
                <w:rStyle w:val="Hyperlink"/>
                <w:rFonts w:ascii="Cambria" w:hAnsi="Cambria"/>
                <w:noProof/>
                <w:spacing w:val="15"/>
                <w:lang w:eastAsia="en-US" w:bidi="en-US"/>
              </w:rPr>
              <w:t>Fase 1</w:t>
            </w:r>
            <w:r>
              <w:rPr>
                <w:noProof/>
                <w:webHidden/>
              </w:rPr>
              <w:tab/>
            </w:r>
            <w:r>
              <w:rPr>
                <w:noProof/>
                <w:webHidden/>
              </w:rPr>
              <w:fldChar w:fldCharType="begin"/>
            </w:r>
            <w:r>
              <w:rPr>
                <w:noProof/>
                <w:webHidden/>
              </w:rPr>
              <w:instrText xml:space="preserve"> PAGEREF _Toc389560349 \h </w:instrText>
            </w:r>
            <w:r>
              <w:rPr>
                <w:noProof/>
                <w:webHidden/>
              </w:rPr>
            </w:r>
            <w:r>
              <w:rPr>
                <w:noProof/>
                <w:webHidden/>
              </w:rPr>
              <w:fldChar w:fldCharType="separate"/>
            </w:r>
            <w:r>
              <w:rPr>
                <w:noProof/>
                <w:webHidden/>
              </w:rPr>
              <w:t>3</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50" w:history="1">
            <w:r w:rsidRPr="000E0DF8">
              <w:rPr>
                <w:rStyle w:val="Hyperlink"/>
                <w:rFonts w:ascii="Cambria" w:hAnsi="Cambria"/>
                <w:noProof/>
                <w:spacing w:val="15"/>
                <w:lang w:eastAsia="en-US" w:bidi="en-US"/>
              </w:rPr>
              <w:t>Fase 2</w:t>
            </w:r>
            <w:r>
              <w:rPr>
                <w:noProof/>
                <w:webHidden/>
              </w:rPr>
              <w:tab/>
            </w:r>
            <w:r>
              <w:rPr>
                <w:noProof/>
                <w:webHidden/>
              </w:rPr>
              <w:fldChar w:fldCharType="begin"/>
            </w:r>
            <w:r>
              <w:rPr>
                <w:noProof/>
                <w:webHidden/>
              </w:rPr>
              <w:instrText xml:space="preserve"> PAGEREF _Toc389560350 \h </w:instrText>
            </w:r>
            <w:r>
              <w:rPr>
                <w:noProof/>
                <w:webHidden/>
              </w:rPr>
            </w:r>
            <w:r>
              <w:rPr>
                <w:noProof/>
                <w:webHidden/>
              </w:rPr>
              <w:fldChar w:fldCharType="separate"/>
            </w:r>
            <w:r>
              <w:rPr>
                <w:noProof/>
                <w:webHidden/>
              </w:rPr>
              <w:t>3</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51" w:history="1">
            <w:r w:rsidRPr="000E0DF8">
              <w:rPr>
                <w:rStyle w:val="Hyperlink"/>
                <w:rFonts w:ascii="Cambria" w:hAnsi="Cambria"/>
                <w:noProof/>
                <w:spacing w:val="15"/>
                <w:lang w:eastAsia="en-US" w:bidi="en-US"/>
              </w:rPr>
              <w:t>Fase 3</w:t>
            </w:r>
            <w:r>
              <w:rPr>
                <w:noProof/>
                <w:webHidden/>
              </w:rPr>
              <w:tab/>
            </w:r>
            <w:r>
              <w:rPr>
                <w:noProof/>
                <w:webHidden/>
              </w:rPr>
              <w:fldChar w:fldCharType="begin"/>
            </w:r>
            <w:r>
              <w:rPr>
                <w:noProof/>
                <w:webHidden/>
              </w:rPr>
              <w:instrText xml:space="preserve"> PAGEREF _Toc389560351 \h </w:instrText>
            </w:r>
            <w:r>
              <w:rPr>
                <w:noProof/>
                <w:webHidden/>
              </w:rPr>
            </w:r>
            <w:r>
              <w:rPr>
                <w:noProof/>
                <w:webHidden/>
              </w:rPr>
              <w:fldChar w:fldCharType="separate"/>
            </w:r>
            <w:r>
              <w:rPr>
                <w:noProof/>
                <w:webHidden/>
              </w:rPr>
              <w:t>3</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52" w:history="1">
            <w:r w:rsidRPr="000E0DF8">
              <w:rPr>
                <w:rStyle w:val="Hyperlink"/>
                <w:rFonts w:ascii="Cambria" w:hAnsi="Cambria"/>
                <w:noProof/>
                <w:spacing w:val="15"/>
                <w:lang w:eastAsia="en-US" w:bidi="en-US"/>
              </w:rPr>
              <w:t>Algemeen</w:t>
            </w:r>
            <w:r>
              <w:rPr>
                <w:noProof/>
                <w:webHidden/>
              </w:rPr>
              <w:tab/>
            </w:r>
            <w:r>
              <w:rPr>
                <w:noProof/>
                <w:webHidden/>
              </w:rPr>
              <w:fldChar w:fldCharType="begin"/>
            </w:r>
            <w:r>
              <w:rPr>
                <w:noProof/>
                <w:webHidden/>
              </w:rPr>
              <w:instrText xml:space="preserve"> PAGEREF _Toc389560352 \h </w:instrText>
            </w:r>
            <w:r>
              <w:rPr>
                <w:noProof/>
                <w:webHidden/>
              </w:rPr>
            </w:r>
            <w:r>
              <w:rPr>
                <w:noProof/>
                <w:webHidden/>
              </w:rPr>
              <w:fldChar w:fldCharType="separate"/>
            </w:r>
            <w:r>
              <w:rPr>
                <w:noProof/>
                <w:webHidden/>
              </w:rPr>
              <w:t>3</w:t>
            </w:r>
            <w:r>
              <w:rPr>
                <w:noProof/>
                <w:webHidden/>
              </w:rPr>
              <w:fldChar w:fldCharType="end"/>
            </w:r>
          </w:hyperlink>
        </w:p>
        <w:p w:rsidR="003462CB" w:rsidRDefault="003462CB" w:rsidP="003462CB">
          <w:pPr>
            <w:pStyle w:val="TOC1"/>
            <w:rPr>
              <w:rFonts w:eastAsiaTheme="minorEastAsia" w:cstheme="minorBidi"/>
              <w:noProof/>
              <w:sz w:val="22"/>
              <w:szCs w:val="22"/>
              <w:lang w:eastAsia="en-US"/>
            </w:rPr>
          </w:pPr>
          <w:hyperlink w:anchor="_Toc389560353" w:history="1">
            <w:r w:rsidRPr="000E0DF8">
              <w:rPr>
                <w:rStyle w:val="Hyperlink"/>
                <w:rFonts w:ascii="Cambria" w:hAnsi="Cambria"/>
                <w:noProof/>
                <w:spacing w:val="20"/>
                <w:lang w:eastAsia="en-US" w:bidi="en-US"/>
              </w:rPr>
              <w:t>Wat jy benodig om die PAT te voltooi</w:t>
            </w:r>
            <w:r>
              <w:rPr>
                <w:noProof/>
                <w:webHidden/>
              </w:rPr>
              <w:tab/>
            </w:r>
            <w:r>
              <w:rPr>
                <w:noProof/>
                <w:webHidden/>
              </w:rPr>
              <w:fldChar w:fldCharType="begin"/>
            </w:r>
            <w:r>
              <w:rPr>
                <w:noProof/>
                <w:webHidden/>
              </w:rPr>
              <w:instrText xml:space="preserve"> PAGEREF _Toc389560353 \h </w:instrText>
            </w:r>
            <w:r>
              <w:rPr>
                <w:noProof/>
                <w:webHidden/>
              </w:rPr>
            </w:r>
            <w:r>
              <w:rPr>
                <w:noProof/>
                <w:webHidden/>
              </w:rPr>
              <w:fldChar w:fldCharType="separate"/>
            </w:r>
            <w:r>
              <w:rPr>
                <w:noProof/>
                <w:webHidden/>
              </w:rPr>
              <w:t>4</w:t>
            </w:r>
            <w:r>
              <w:rPr>
                <w:noProof/>
                <w:webHidden/>
              </w:rPr>
              <w:fldChar w:fldCharType="end"/>
            </w:r>
          </w:hyperlink>
        </w:p>
        <w:p w:rsidR="003462CB" w:rsidRDefault="003462CB" w:rsidP="003462CB">
          <w:pPr>
            <w:pStyle w:val="TOC1"/>
            <w:rPr>
              <w:rFonts w:eastAsiaTheme="minorEastAsia" w:cstheme="minorBidi"/>
              <w:noProof/>
              <w:sz w:val="22"/>
              <w:szCs w:val="22"/>
              <w:lang w:eastAsia="en-US"/>
            </w:rPr>
          </w:pPr>
          <w:hyperlink w:anchor="_Toc389560354" w:history="1">
            <w:r w:rsidRPr="000E0DF8">
              <w:rPr>
                <w:rStyle w:val="Hyperlink"/>
                <w:rFonts w:ascii="Cambria" w:hAnsi="Cambria"/>
                <w:noProof/>
                <w:spacing w:val="20"/>
                <w:lang w:eastAsia="en-US" w:bidi="en-US"/>
              </w:rPr>
              <w:t>Wangedrag</w:t>
            </w:r>
            <w:r>
              <w:rPr>
                <w:noProof/>
                <w:webHidden/>
              </w:rPr>
              <w:tab/>
            </w:r>
            <w:r>
              <w:rPr>
                <w:noProof/>
                <w:webHidden/>
              </w:rPr>
              <w:tab/>
            </w:r>
            <w:r>
              <w:rPr>
                <w:noProof/>
                <w:webHidden/>
              </w:rPr>
              <w:fldChar w:fldCharType="begin"/>
            </w:r>
            <w:r>
              <w:rPr>
                <w:noProof/>
                <w:webHidden/>
              </w:rPr>
              <w:instrText xml:space="preserve"> PAGEREF _Toc389560354 \h </w:instrText>
            </w:r>
            <w:r>
              <w:rPr>
                <w:noProof/>
                <w:webHidden/>
              </w:rPr>
            </w:r>
            <w:r>
              <w:rPr>
                <w:noProof/>
                <w:webHidden/>
              </w:rPr>
              <w:fldChar w:fldCharType="separate"/>
            </w:r>
            <w:r>
              <w:rPr>
                <w:noProof/>
                <w:webHidden/>
              </w:rPr>
              <w:t>4</w:t>
            </w:r>
            <w:r>
              <w:rPr>
                <w:noProof/>
                <w:webHidden/>
              </w:rPr>
              <w:fldChar w:fldCharType="end"/>
            </w:r>
          </w:hyperlink>
        </w:p>
        <w:p w:rsidR="003462CB" w:rsidRDefault="003462CB" w:rsidP="003462CB">
          <w:pPr>
            <w:pStyle w:val="TOC1"/>
            <w:rPr>
              <w:rFonts w:eastAsiaTheme="minorEastAsia" w:cstheme="minorBidi"/>
              <w:noProof/>
              <w:sz w:val="22"/>
              <w:szCs w:val="22"/>
              <w:lang w:eastAsia="en-US"/>
            </w:rPr>
          </w:pPr>
          <w:hyperlink w:anchor="_Toc389560355" w:history="1">
            <w:r>
              <w:rPr>
                <w:rStyle w:val="Hyperlink"/>
                <w:rFonts w:ascii="Cambria" w:hAnsi="Cambria"/>
                <w:noProof/>
                <w:spacing w:val="20"/>
                <w:lang w:eastAsia="en-US" w:bidi="en-US"/>
              </w:rPr>
              <w:t>Versuim</w:t>
            </w:r>
            <w:r>
              <w:rPr>
                <w:rStyle w:val="Hyperlink"/>
                <w:rFonts w:ascii="Cambria" w:hAnsi="Cambria"/>
                <w:noProof/>
                <w:spacing w:val="20"/>
                <w:lang w:eastAsia="en-US" w:bidi="en-US"/>
              </w:rPr>
              <w:tab/>
            </w:r>
            <w:r>
              <w:rPr>
                <w:noProof/>
                <w:webHidden/>
              </w:rPr>
              <w:tab/>
            </w:r>
            <w:r>
              <w:rPr>
                <w:noProof/>
                <w:webHidden/>
              </w:rPr>
              <w:fldChar w:fldCharType="begin"/>
            </w:r>
            <w:r>
              <w:rPr>
                <w:noProof/>
                <w:webHidden/>
              </w:rPr>
              <w:instrText xml:space="preserve"> PAGEREF _Toc389560355 \h </w:instrText>
            </w:r>
            <w:r>
              <w:rPr>
                <w:noProof/>
                <w:webHidden/>
              </w:rPr>
            </w:r>
            <w:r>
              <w:rPr>
                <w:noProof/>
                <w:webHidden/>
              </w:rPr>
              <w:fldChar w:fldCharType="separate"/>
            </w:r>
            <w:r>
              <w:rPr>
                <w:noProof/>
                <w:webHidden/>
              </w:rPr>
              <w:t>4</w:t>
            </w:r>
            <w:r>
              <w:rPr>
                <w:noProof/>
                <w:webHidden/>
              </w:rPr>
              <w:fldChar w:fldCharType="end"/>
            </w:r>
          </w:hyperlink>
        </w:p>
        <w:p w:rsidR="003462CB" w:rsidRDefault="003462CB" w:rsidP="003462CB">
          <w:pPr>
            <w:pStyle w:val="TOC1"/>
            <w:rPr>
              <w:rFonts w:eastAsiaTheme="minorEastAsia" w:cstheme="minorBidi"/>
              <w:noProof/>
              <w:sz w:val="22"/>
              <w:szCs w:val="22"/>
              <w:lang w:eastAsia="en-US"/>
            </w:rPr>
          </w:pPr>
          <w:hyperlink w:anchor="_Toc389560356" w:history="1">
            <w:r w:rsidRPr="000E0DF8">
              <w:rPr>
                <w:rStyle w:val="Hyperlink"/>
                <w:rFonts w:ascii="Cambria" w:hAnsi="Cambria"/>
                <w:noProof/>
                <w:spacing w:val="20"/>
                <w:lang w:eastAsia="en-US" w:bidi="en-US"/>
              </w:rPr>
              <w:t>Voorbereiding</w:t>
            </w:r>
            <w:r>
              <w:rPr>
                <w:noProof/>
                <w:webHidden/>
              </w:rPr>
              <w:tab/>
            </w:r>
            <w:r>
              <w:rPr>
                <w:noProof/>
                <w:webHidden/>
              </w:rPr>
              <w:fldChar w:fldCharType="begin"/>
            </w:r>
            <w:r>
              <w:rPr>
                <w:noProof/>
                <w:webHidden/>
              </w:rPr>
              <w:instrText xml:space="preserve"> PAGEREF _Toc389560356 \h </w:instrText>
            </w:r>
            <w:r>
              <w:rPr>
                <w:noProof/>
                <w:webHidden/>
              </w:rPr>
            </w:r>
            <w:r>
              <w:rPr>
                <w:noProof/>
                <w:webHidden/>
              </w:rPr>
              <w:fldChar w:fldCharType="separate"/>
            </w:r>
            <w:r>
              <w:rPr>
                <w:noProof/>
                <w:webHidden/>
              </w:rPr>
              <w:t>5</w:t>
            </w:r>
            <w:r>
              <w:rPr>
                <w:noProof/>
                <w:webHidden/>
              </w:rPr>
              <w:fldChar w:fldCharType="end"/>
            </w:r>
          </w:hyperlink>
        </w:p>
        <w:p w:rsidR="003462CB" w:rsidRDefault="003462CB" w:rsidP="003462CB">
          <w:pPr>
            <w:pStyle w:val="TOC1"/>
            <w:rPr>
              <w:rFonts w:eastAsiaTheme="minorEastAsia" w:cstheme="minorBidi"/>
              <w:noProof/>
              <w:sz w:val="22"/>
              <w:szCs w:val="22"/>
              <w:lang w:eastAsia="en-US"/>
            </w:rPr>
          </w:pPr>
          <w:hyperlink w:anchor="_Toc389560357" w:history="1">
            <w:r w:rsidRPr="000E0DF8">
              <w:rPr>
                <w:rStyle w:val="Hyperlink"/>
                <w:rFonts w:ascii="Cambria" w:hAnsi="Cambria"/>
                <w:noProof/>
                <w:spacing w:val="20"/>
                <w:lang w:eastAsia="en-US" w:bidi="en-US"/>
              </w:rPr>
              <w:t>Instruksies vir Fase 1</w:t>
            </w:r>
            <w:r>
              <w:rPr>
                <w:noProof/>
                <w:webHidden/>
              </w:rPr>
              <w:tab/>
            </w:r>
            <w:r>
              <w:rPr>
                <w:noProof/>
                <w:webHidden/>
              </w:rPr>
              <w:fldChar w:fldCharType="begin"/>
            </w:r>
            <w:r>
              <w:rPr>
                <w:noProof/>
                <w:webHidden/>
              </w:rPr>
              <w:instrText xml:space="preserve"> PAGEREF _Toc389560357 \h </w:instrText>
            </w:r>
            <w:r>
              <w:rPr>
                <w:noProof/>
                <w:webHidden/>
              </w:rPr>
            </w:r>
            <w:r>
              <w:rPr>
                <w:noProof/>
                <w:webHidden/>
              </w:rPr>
              <w:fldChar w:fldCharType="separate"/>
            </w:r>
            <w:r>
              <w:rPr>
                <w:noProof/>
                <w:webHidden/>
              </w:rPr>
              <w:t>6</w:t>
            </w:r>
            <w:r>
              <w:rPr>
                <w:noProof/>
                <w:webHidden/>
              </w:rPr>
              <w:fldChar w:fldCharType="end"/>
            </w:r>
          </w:hyperlink>
        </w:p>
        <w:p w:rsidR="003462CB" w:rsidRDefault="003462CB" w:rsidP="003462CB">
          <w:pPr>
            <w:pStyle w:val="TOC1"/>
            <w:rPr>
              <w:rFonts w:eastAsiaTheme="minorEastAsia" w:cstheme="minorBidi"/>
              <w:noProof/>
              <w:sz w:val="22"/>
              <w:szCs w:val="22"/>
              <w:lang w:eastAsia="en-US"/>
            </w:rPr>
          </w:pPr>
          <w:hyperlink w:anchor="_Toc389560358" w:history="1">
            <w:r w:rsidRPr="000E0DF8">
              <w:rPr>
                <w:rStyle w:val="Hyperlink"/>
                <w:rFonts w:ascii="Cambria" w:hAnsi="Cambria"/>
                <w:noProof/>
                <w:spacing w:val="20"/>
                <w:lang w:eastAsia="en-US" w:bidi="en-US"/>
              </w:rPr>
              <w:t>Instruksies vir Fase 2</w:t>
            </w:r>
            <w:r>
              <w:rPr>
                <w:noProof/>
                <w:webHidden/>
              </w:rPr>
              <w:tab/>
            </w:r>
            <w:r>
              <w:rPr>
                <w:noProof/>
                <w:webHidden/>
              </w:rPr>
              <w:fldChar w:fldCharType="begin"/>
            </w:r>
            <w:r>
              <w:rPr>
                <w:noProof/>
                <w:webHidden/>
              </w:rPr>
              <w:instrText xml:space="preserve"> PAGEREF _Toc389560358 \h </w:instrText>
            </w:r>
            <w:r>
              <w:rPr>
                <w:noProof/>
                <w:webHidden/>
              </w:rPr>
            </w:r>
            <w:r>
              <w:rPr>
                <w:noProof/>
                <w:webHidden/>
              </w:rPr>
              <w:fldChar w:fldCharType="separate"/>
            </w:r>
            <w:r>
              <w:rPr>
                <w:noProof/>
                <w:webHidden/>
              </w:rPr>
              <w:t>10</w:t>
            </w:r>
            <w:r>
              <w:rPr>
                <w:noProof/>
                <w:webHidden/>
              </w:rPr>
              <w:fldChar w:fldCharType="end"/>
            </w:r>
          </w:hyperlink>
        </w:p>
        <w:p w:rsidR="003462CB" w:rsidRDefault="003462CB" w:rsidP="003462CB">
          <w:pPr>
            <w:pStyle w:val="TOC1"/>
            <w:rPr>
              <w:rFonts w:eastAsiaTheme="minorEastAsia" w:cstheme="minorBidi"/>
              <w:noProof/>
              <w:sz w:val="22"/>
              <w:szCs w:val="22"/>
              <w:lang w:eastAsia="en-US"/>
            </w:rPr>
          </w:pPr>
          <w:hyperlink w:anchor="_Toc389560359" w:history="1">
            <w:r w:rsidRPr="000E0DF8">
              <w:rPr>
                <w:rStyle w:val="Hyperlink"/>
                <w:rFonts w:ascii="Cambria" w:hAnsi="Cambria"/>
                <w:noProof/>
                <w:spacing w:val="20"/>
                <w:lang w:eastAsia="en-US" w:bidi="en-US"/>
              </w:rPr>
              <w:t>Instruksies vir Fase 3</w:t>
            </w:r>
            <w:r>
              <w:rPr>
                <w:noProof/>
                <w:webHidden/>
              </w:rPr>
              <w:tab/>
            </w:r>
            <w:r>
              <w:rPr>
                <w:noProof/>
                <w:webHidden/>
              </w:rPr>
              <w:fldChar w:fldCharType="begin"/>
            </w:r>
            <w:r>
              <w:rPr>
                <w:noProof/>
                <w:webHidden/>
              </w:rPr>
              <w:instrText xml:space="preserve"> PAGEREF _Toc389560359 \h </w:instrText>
            </w:r>
            <w:r>
              <w:rPr>
                <w:noProof/>
                <w:webHidden/>
              </w:rPr>
            </w:r>
            <w:r>
              <w:rPr>
                <w:noProof/>
                <w:webHidden/>
              </w:rPr>
              <w:fldChar w:fldCharType="separate"/>
            </w:r>
            <w:r>
              <w:rPr>
                <w:noProof/>
                <w:webHidden/>
              </w:rPr>
              <w:t>12</w:t>
            </w:r>
            <w:r>
              <w:rPr>
                <w:noProof/>
                <w:webHidden/>
              </w:rPr>
              <w:fldChar w:fldCharType="end"/>
            </w:r>
          </w:hyperlink>
        </w:p>
        <w:p w:rsidR="003462CB" w:rsidRDefault="003462CB" w:rsidP="003462CB">
          <w:pPr>
            <w:pStyle w:val="TOC1"/>
            <w:rPr>
              <w:rFonts w:eastAsiaTheme="minorEastAsia" w:cstheme="minorBidi"/>
              <w:noProof/>
              <w:sz w:val="22"/>
              <w:szCs w:val="22"/>
              <w:lang w:eastAsia="en-US"/>
            </w:rPr>
          </w:pPr>
          <w:hyperlink w:anchor="_Toc389560360" w:history="1">
            <w:r w:rsidRPr="000E0DF8">
              <w:rPr>
                <w:rStyle w:val="Hyperlink"/>
                <w:rFonts w:ascii="Cambria" w:hAnsi="Cambria"/>
                <w:noProof/>
                <w:spacing w:val="20"/>
                <w:lang w:eastAsia="en-US" w:bidi="en-US"/>
              </w:rPr>
              <w:t>Assesseringsinstrument</w:t>
            </w:r>
            <w:r>
              <w:rPr>
                <w:noProof/>
                <w:webHidden/>
              </w:rPr>
              <w:tab/>
            </w:r>
            <w:r>
              <w:rPr>
                <w:noProof/>
                <w:webHidden/>
              </w:rPr>
              <w:fldChar w:fldCharType="begin"/>
            </w:r>
            <w:r>
              <w:rPr>
                <w:noProof/>
                <w:webHidden/>
              </w:rPr>
              <w:instrText xml:space="preserve"> PAGEREF _Toc389560360 \h </w:instrText>
            </w:r>
            <w:r>
              <w:rPr>
                <w:noProof/>
                <w:webHidden/>
              </w:rPr>
            </w:r>
            <w:r>
              <w:rPr>
                <w:noProof/>
                <w:webHidden/>
              </w:rPr>
              <w:fldChar w:fldCharType="separate"/>
            </w:r>
            <w:r>
              <w:rPr>
                <w:noProof/>
                <w:webHidden/>
              </w:rPr>
              <w:t>15</w:t>
            </w:r>
            <w:r>
              <w:rPr>
                <w:noProof/>
                <w:webHidden/>
              </w:rPr>
              <w:fldChar w:fldCharType="end"/>
            </w:r>
          </w:hyperlink>
        </w:p>
        <w:p w:rsidR="003462CB" w:rsidRDefault="003462CB" w:rsidP="003462CB">
          <w:pPr>
            <w:pStyle w:val="TOC1"/>
            <w:rPr>
              <w:rFonts w:eastAsiaTheme="minorEastAsia" w:cstheme="minorBidi"/>
              <w:b w:val="0"/>
              <w:bCs w:val="0"/>
              <w:noProof/>
              <w:lang w:eastAsia="en-US"/>
            </w:rPr>
          </w:pPr>
          <w:hyperlink w:anchor="_Toc389560361" w:history="1">
            <w:r w:rsidRPr="000E0DF8">
              <w:rPr>
                <w:rStyle w:val="Hyperlink"/>
                <w:rFonts w:ascii="Cambria" w:hAnsi="Cambria"/>
                <w:noProof/>
                <w:spacing w:val="20"/>
                <w:lang w:eastAsia="en-US" w:bidi="en-US"/>
              </w:rPr>
              <w:t>Bylaag A</w:t>
            </w:r>
            <w:r>
              <w:rPr>
                <w:noProof/>
                <w:webHidden/>
              </w:rPr>
              <w:tab/>
            </w:r>
          </w:hyperlink>
          <w:hyperlink w:anchor="_Toc389560362" w:history="1">
            <w:r w:rsidRPr="000E0DF8">
              <w:rPr>
                <w:rStyle w:val="Hyperlink"/>
                <w:rFonts w:ascii="Cambria" w:hAnsi="Cambria"/>
                <w:noProof/>
                <w:spacing w:val="15"/>
                <w:lang w:eastAsia="en-US" w:bidi="en-US"/>
              </w:rPr>
              <w:t>Voorbeeld van navorsingsvrae</w:t>
            </w:r>
            <w:r>
              <w:rPr>
                <w:noProof/>
                <w:webHidden/>
              </w:rPr>
              <w:tab/>
            </w:r>
            <w:r>
              <w:rPr>
                <w:noProof/>
                <w:webHidden/>
              </w:rPr>
              <w:fldChar w:fldCharType="begin"/>
            </w:r>
            <w:r>
              <w:rPr>
                <w:noProof/>
                <w:webHidden/>
              </w:rPr>
              <w:instrText xml:space="preserve"> PAGEREF _Toc389560362 \h </w:instrText>
            </w:r>
            <w:r>
              <w:rPr>
                <w:noProof/>
                <w:webHidden/>
              </w:rPr>
            </w:r>
            <w:r>
              <w:rPr>
                <w:noProof/>
                <w:webHidden/>
              </w:rPr>
              <w:fldChar w:fldCharType="separate"/>
            </w:r>
            <w:r>
              <w:rPr>
                <w:noProof/>
                <w:webHidden/>
              </w:rPr>
              <w:t>i</w:t>
            </w:r>
            <w:r>
              <w:rPr>
                <w:noProof/>
                <w:webHidden/>
              </w:rPr>
              <w:fldChar w:fldCharType="end"/>
            </w:r>
          </w:hyperlink>
        </w:p>
        <w:p w:rsidR="003462CB" w:rsidRDefault="003462CB" w:rsidP="003462CB">
          <w:pPr>
            <w:pStyle w:val="TOC1"/>
            <w:rPr>
              <w:rFonts w:eastAsiaTheme="minorEastAsia" w:cstheme="minorBidi"/>
              <w:b w:val="0"/>
              <w:bCs w:val="0"/>
              <w:noProof/>
              <w:lang w:eastAsia="en-US"/>
            </w:rPr>
          </w:pPr>
          <w:hyperlink w:anchor="_Toc389560363" w:history="1">
            <w:r w:rsidRPr="000E0DF8">
              <w:rPr>
                <w:rStyle w:val="Hyperlink"/>
                <w:rFonts w:ascii="Cambria" w:hAnsi="Cambria"/>
                <w:noProof/>
                <w:spacing w:val="20"/>
                <w:lang w:eastAsia="en-US" w:bidi="en-US"/>
              </w:rPr>
              <w:t>Bylaag B</w:t>
            </w:r>
            <w:r>
              <w:rPr>
                <w:noProof/>
                <w:webHidden/>
              </w:rPr>
              <w:tab/>
            </w:r>
          </w:hyperlink>
          <w:hyperlink w:anchor="_Toc389560364" w:history="1">
            <w:r w:rsidRPr="000E0DF8">
              <w:rPr>
                <w:rStyle w:val="Hyperlink"/>
                <w:rFonts w:ascii="Cambria" w:hAnsi="Cambria"/>
                <w:noProof/>
                <w:spacing w:val="15"/>
                <w:lang w:eastAsia="en-US" w:bidi="en-US"/>
              </w:rPr>
              <w:t>Vraelys</w:t>
            </w:r>
            <w:r>
              <w:rPr>
                <w:noProof/>
                <w:webHidden/>
              </w:rPr>
              <w:tab/>
            </w:r>
            <w:r>
              <w:rPr>
                <w:noProof/>
                <w:webHidden/>
              </w:rPr>
              <w:fldChar w:fldCharType="begin"/>
            </w:r>
            <w:r>
              <w:rPr>
                <w:noProof/>
                <w:webHidden/>
              </w:rPr>
              <w:instrText xml:space="preserve"> PAGEREF _Toc389560364 \h </w:instrText>
            </w:r>
            <w:r>
              <w:rPr>
                <w:noProof/>
                <w:webHidden/>
              </w:rPr>
            </w:r>
            <w:r>
              <w:rPr>
                <w:noProof/>
                <w:webHidden/>
              </w:rPr>
              <w:fldChar w:fldCharType="separate"/>
            </w:r>
            <w:r>
              <w:rPr>
                <w:noProof/>
                <w:webHidden/>
              </w:rPr>
              <w:t>i</w:t>
            </w:r>
            <w:r>
              <w:rPr>
                <w:noProof/>
                <w:webHidden/>
              </w:rPr>
              <w:fldChar w:fldCharType="end"/>
            </w:r>
          </w:hyperlink>
        </w:p>
        <w:p w:rsidR="003462CB" w:rsidRDefault="003462CB" w:rsidP="003462CB">
          <w:pPr>
            <w:pStyle w:val="TOC1"/>
            <w:rPr>
              <w:rFonts w:eastAsiaTheme="minorEastAsia" w:cstheme="minorBidi"/>
              <w:b w:val="0"/>
              <w:bCs w:val="0"/>
              <w:noProof/>
              <w:lang w:eastAsia="en-US"/>
            </w:rPr>
          </w:pPr>
          <w:hyperlink w:anchor="_Toc389560365" w:history="1">
            <w:r w:rsidRPr="000E0DF8">
              <w:rPr>
                <w:rStyle w:val="Hyperlink"/>
                <w:rFonts w:ascii="Cambria" w:hAnsi="Cambria"/>
                <w:noProof/>
                <w:spacing w:val="20"/>
                <w:lang w:eastAsia="en-US" w:bidi="en-US"/>
              </w:rPr>
              <w:t>Bylaag C</w:t>
            </w:r>
            <w:r>
              <w:rPr>
                <w:noProof/>
                <w:webHidden/>
              </w:rPr>
              <w:tab/>
            </w:r>
          </w:hyperlink>
          <w:hyperlink w:anchor="_Toc389560366" w:history="1">
            <w:r w:rsidRPr="000E0DF8">
              <w:rPr>
                <w:rStyle w:val="Hyperlink"/>
                <w:rFonts w:ascii="Cambria" w:hAnsi="Cambria"/>
                <w:noProof/>
                <w:spacing w:val="15"/>
                <w:lang w:eastAsia="en-US" w:bidi="en-US"/>
              </w:rPr>
              <w:t>Stylgids vir woordverwerkingsdokumente</w:t>
            </w:r>
            <w:r>
              <w:rPr>
                <w:noProof/>
                <w:webHidden/>
              </w:rPr>
              <w:tab/>
            </w:r>
            <w:r>
              <w:rPr>
                <w:noProof/>
                <w:webHidden/>
              </w:rPr>
              <w:fldChar w:fldCharType="begin"/>
            </w:r>
            <w:r>
              <w:rPr>
                <w:noProof/>
                <w:webHidden/>
              </w:rPr>
              <w:instrText xml:space="preserve"> PAGEREF _Toc389560366 \h </w:instrText>
            </w:r>
            <w:r>
              <w:rPr>
                <w:noProof/>
                <w:webHidden/>
              </w:rPr>
            </w:r>
            <w:r>
              <w:rPr>
                <w:noProof/>
                <w:webHidden/>
              </w:rPr>
              <w:fldChar w:fldCharType="separate"/>
            </w:r>
            <w:r>
              <w:rPr>
                <w:noProof/>
                <w:webHidden/>
              </w:rPr>
              <w:t>i</w:t>
            </w:r>
            <w:r>
              <w:rPr>
                <w:noProof/>
                <w:webHidden/>
              </w:rPr>
              <w:fldChar w:fldCharType="end"/>
            </w:r>
          </w:hyperlink>
        </w:p>
        <w:p w:rsidR="003462CB" w:rsidRDefault="003462CB" w:rsidP="003462CB">
          <w:pPr>
            <w:pStyle w:val="TOC1"/>
            <w:rPr>
              <w:rFonts w:eastAsiaTheme="minorEastAsia" w:cstheme="minorBidi"/>
              <w:b w:val="0"/>
              <w:bCs w:val="0"/>
              <w:noProof/>
              <w:lang w:eastAsia="en-US"/>
            </w:rPr>
          </w:pPr>
          <w:hyperlink w:anchor="_Toc389560367" w:history="1">
            <w:r w:rsidRPr="000E0DF8">
              <w:rPr>
                <w:rStyle w:val="Hyperlink"/>
                <w:rFonts w:ascii="Cambria" w:hAnsi="Cambria"/>
                <w:noProof/>
                <w:spacing w:val="20"/>
                <w:lang w:eastAsia="en-US" w:bidi="en-US"/>
              </w:rPr>
              <w:t>Bylaag D</w:t>
            </w:r>
            <w:r>
              <w:rPr>
                <w:noProof/>
                <w:webHidden/>
              </w:rPr>
              <w:tab/>
            </w:r>
          </w:hyperlink>
          <w:hyperlink w:anchor="_Toc389560368" w:history="1">
            <w:r w:rsidRPr="000E0DF8">
              <w:rPr>
                <w:rStyle w:val="Hyperlink"/>
                <w:rFonts w:ascii="Cambria" w:hAnsi="Cambria"/>
                <w:noProof/>
                <w:spacing w:val="15"/>
                <w:lang w:eastAsia="en-US" w:bidi="en-US"/>
              </w:rPr>
              <w:t>Leerderverklaring – Fase ____</w:t>
            </w:r>
            <w:r>
              <w:rPr>
                <w:noProof/>
                <w:webHidden/>
              </w:rPr>
              <w:tab/>
            </w:r>
            <w:r>
              <w:rPr>
                <w:noProof/>
                <w:webHidden/>
              </w:rPr>
              <w:fldChar w:fldCharType="begin"/>
            </w:r>
            <w:r>
              <w:rPr>
                <w:noProof/>
                <w:webHidden/>
              </w:rPr>
              <w:instrText xml:space="preserve"> PAGEREF _Toc389560368 \h </w:instrText>
            </w:r>
            <w:r>
              <w:rPr>
                <w:noProof/>
                <w:webHidden/>
              </w:rPr>
            </w:r>
            <w:r>
              <w:rPr>
                <w:noProof/>
                <w:webHidden/>
              </w:rPr>
              <w:fldChar w:fldCharType="separate"/>
            </w:r>
            <w:r>
              <w:rPr>
                <w:noProof/>
                <w:webHidden/>
              </w:rPr>
              <w:t>ii</w:t>
            </w:r>
            <w:r>
              <w:rPr>
                <w:noProof/>
                <w:webHidden/>
              </w:rPr>
              <w:fldChar w:fldCharType="end"/>
            </w:r>
          </w:hyperlink>
        </w:p>
        <w:p w:rsidR="003462CB" w:rsidRDefault="003462CB" w:rsidP="003462CB">
          <w:pPr>
            <w:pStyle w:val="TOC1"/>
            <w:rPr>
              <w:rFonts w:eastAsiaTheme="minorEastAsia" w:cstheme="minorBidi"/>
              <w:b w:val="0"/>
              <w:bCs w:val="0"/>
              <w:noProof/>
              <w:lang w:eastAsia="en-US"/>
            </w:rPr>
          </w:pPr>
          <w:hyperlink w:anchor="_Toc389560369" w:history="1">
            <w:r w:rsidRPr="000E0DF8">
              <w:rPr>
                <w:rStyle w:val="Hyperlink"/>
                <w:rFonts w:ascii="Cambria" w:hAnsi="Cambria"/>
                <w:noProof/>
                <w:spacing w:val="20"/>
                <w:lang w:eastAsia="en-US" w:bidi="en-US"/>
              </w:rPr>
              <w:t>Bylaag E</w:t>
            </w:r>
            <w:r>
              <w:rPr>
                <w:noProof/>
                <w:webHidden/>
              </w:rPr>
              <w:tab/>
            </w:r>
          </w:hyperlink>
          <w:hyperlink w:anchor="_Toc389560370" w:history="1">
            <w:r w:rsidRPr="000E0DF8">
              <w:rPr>
                <w:rStyle w:val="Hyperlink"/>
                <w:rFonts w:ascii="Cambria" w:hAnsi="Cambria"/>
                <w:noProof/>
                <w:spacing w:val="15"/>
                <w:lang w:eastAsia="en-US" w:bidi="en-US"/>
              </w:rPr>
              <w:t>Leerder se verklaring van egtheid – Finale PAT</w:t>
            </w:r>
            <w:r>
              <w:rPr>
                <w:noProof/>
                <w:webHidden/>
              </w:rPr>
              <w:tab/>
            </w:r>
            <w:r>
              <w:rPr>
                <w:noProof/>
                <w:webHidden/>
              </w:rPr>
              <w:fldChar w:fldCharType="begin"/>
            </w:r>
            <w:r>
              <w:rPr>
                <w:noProof/>
                <w:webHidden/>
              </w:rPr>
              <w:instrText xml:space="preserve"> PAGEREF _Toc389560370 \h </w:instrText>
            </w:r>
            <w:r>
              <w:rPr>
                <w:noProof/>
                <w:webHidden/>
              </w:rPr>
            </w:r>
            <w:r>
              <w:rPr>
                <w:noProof/>
                <w:webHidden/>
              </w:rPr>
              <w:fldChar w:fldCharType="separate"/>
            </w:r>
            <w:r>
              <w:rPr>
                <w:noProof/>
                <w:webHidden/>
              </w:rPr>
              <w:t>iii</w:t>
            </w:r>
            <w:r>
              <w:rPr>
                <w:noProof/>
                <w:webHidden/>
              </w:rPr>
              <w:fldChar w:fldCharType="end"/>
            </w:r>
          </w:hyperlink>
        </w:p>
        <w:p w:rsidR="003462CB" w:rsidRDefault="003462CB" w:rsidP="003462CB">
          <w:pPr>
            <w:pStyle w:val="TOC1"/>
            <w:rPr>
              <w:rFonts w:eastAsiaTheme="minorEastAsia" w:cstheme="minorBidi"/>
              <w:noProof/>
              <w:lang w:eastAsia="en-US"/>
            </w:rPr>
          </w:pPr>
          <w:hyperlink w:anchor="_Toc389560371" w:history="1">
            <w:r w:rsidRPr="000E0DF8">
              <w:rPr>
                <w:rStyle w:val="Hyperlink"/>
                <w:rFonts w:ascii="Cambria" w:hAnsi="Cambria"/>
                <w:noProof/>
                <w:spacing w:val="20"/>
                <w:lang w:eastAsia="en-US" w:bidi="en-US"/>
              </w:rPr>
              <w:t>Bylaag F</w:t>
            </w:r>
          </w:hyperlink>
          <w:r>
            <w:rPr>
              <w:rStyle w:val="Hyperlink"/>
              <w:noProof/>
            </w:rPr>
            <w:tab/>
          </w:r>
          <w:hyperlink w:anchor="_Toc389560372" w:history="1">
            <w:r w:rsidRPr="000E0DF8">
              <w:rPr>
                <w:rStyle w:val="Hyperlink"/>
                <w:rFonts w:ascii="Cambria" w:hAnsi="Cambria"/>
                <w:noProof/>
                <w:spacing w:val="15"/>
                <w:lang w:eastAsia="en-US" w:bidi="en-US"/>
              </w:rPr>
              <w:t>K-W-L-S-Kaart</w:t>
            </w:r>
            <w:r>
              <w:rPr>
                <w:noProof/>
                <w:webHidden/>
              </w:rPr>
              <w:tab/>
            </w:r>
            <w:r>
              <w:rPr>
                <w:noProof/>
                <w:webHidden/>
              </w:rPr>
              <w:fldChar w:fldCharType="begin"/>
            </w:r>
            <w:r>
              <w:rPr>
                <w:noProof/>
                <w:webHidden/>
              </w:rPr>
              <w:instrText xml:space="preserve"> PAGEREF _Toc389560372 \h </w:instrText>
            </w:r>
            <w:r>
              <w:rPr>
                <w:noProof/>
                <w:webHidden/>
              </w:rPr>
            </w:r>
            <w:r>
              <w:rPr>
                <w:noProof/>
                <w:webHidden/>
              </w:rPr>
              <w:fldChar w:fldCharType="separate"/>
            </w:r>
            <w:r>
              <w:rPr>
                <w:noProof/>
                <w:webHidden/>
              </w:rPr>
              <w:t>iv</w:t>
            </w:r>
            <w:r>
              <w:rPr>
                <w:noProof/>
                <w:webHidden/>
              </w:rPr>
              <w:fldChar w:fldCharType="end"/>
            </w:r>
          </w:hyperlink>
        </w:p>
        <w:p w:rsidR="003462CB" w:rsidRDefault="003462CB" w:rsidP="003462CB">
          <w:pPr>
            <w:pStyle w:val="TOC1"/>
            <w:rPr>
              <w:rFonts w:eastAsiaTheme="minorEastAsia" w:cstheme="minorBidi"/>
              <w:noProof/>
              <w:sz w:val="22"/>
              <w:szCs w:val="22"/>
              <w:lang w:eastAsia="en-US"/>
            </w:rPr>
          </w:pPr>
          <w:hyperlink w:anchor="_Toc389560373" w:history="1">
            <w:r w:rsidRPr="000E0DF8">
              <w:rPr>
                <w:rStyle w:val="Hyperlink"/>
                <w:rFonts w:ascii="Cambria" w:hAnsi="Cambria"/>
                <w:noProof/>
                <w:spacing w:val="20"/>
                <w:lang w:eastAsia="en-US" w:bidi="en-US"/>
              </w:rPr>
              <w:t>Riglyne vir Onderwysers</w:t>
            </w:r>
            <w:r>
              <w:rPr>
                <w:noProof/>
                <w:webHidden/>
              </w:rPr>
              <w:tab/>
            </w:r>
            <w:r>
              <w:rPr>
                <w:noProof/>
                <w:webHidden/>
              </w:rPr>
              <w:fldChar w:fldCharType="begin"/>
            </w:r>
            <w:r>
              <w:rPr>
                <w:noProof/>
                <w:webHidden/>
              </w:rPr>
              <w:instrText xml:space="preserve"> PAGEREF _Toc389560373 \h </w:instrText>
            </w:r>
            <w:r>
              <w:rPr>
                <w:noProof/>
                <w:webHidden/>
              </w:rPr>
            </w:r>
            <w:r>
              <w:rPr>
                <w:noProof/>
                <w:webHidden/>
              </w:rPr>
              <w:fldChar w:fldCharType="separate"/>
            </w:r>
            <w:r>
              <w:rPr>
                <w:noProof/>
                <w:webHidden/>
              </w:rPr>
              <w:t>I</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74" w:history="1">
            <w:r w:rsidRPr="000E0DF8">
              <w:rPr>
                <w:rStyle w:val="Hyperlink"/>
                <w:rFonts w:ascii="Cambria" w:hAnsi="Cambria"/>
                <w:noProof/>
                <w:spacing w:val="15"/>
                <w:lang w:eastAsia="en-US" w:bidi="en-US"/>
              </w:rPr>
              <w:t>Aan watter vereistes moet leerders voldoen en wat moet hulle verskaf?</w:t>
            </w:r>
            <w:r>
              <w:rPr>
                <w:noProof/>
                <w:webHidden/>
              </w:rPr>
              <w:tab/>
            </w:r>
            <w:r>
              <w:rPr>
                <w:noProof/>
                <w:webHidden/>
              </w:rPr>
              <w:fldChar w:fldCharType="begin"/>
            </w:r>
            <w:r>
              <w:rPr>
                <w:noProof/>
                <w:webHidden/>
              </w:rPr>
              <w:instrText xml:space="preserve"> PAGEREF _Toc389560374 \h </w:instrText>
            </w:r>
            <w:r>
              <w:rPr>
                <w:noProof/>
                <w:webHidden/>
              </w:rPr>
            </w:r>
            <w:r>
              <w:rPr>
                <w:noProof/>
                <w:webHidden/>
              </w:rPr>
              <w:fldChar w:fldCharType="separate"/>
            </w:r>
            <w:r>
              <w:rPr>
                <w:noProof/>
                <w:webHidden/>
              </w:rPr>
              <w:t>I</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75" w:history="1">
            <w:r w:rsidRPr="000E0DF8">
              <w:rPr>
                <w:rStyle w:val="Hyperlink"/>
                <w:rFonts w:ascii="Cambria" w:hAnsi="Cambria"/>
                <w:noProof/>
                <w:spacing w:val="15"/>
                <w:lang w:eastAsia="en-US" w:bidi="en-US"/>
              </w:rPr>
              <w:t>Hoe sal leerders te werk gaan?</w:t>
            </w:r>
            <w:r>
              <w:rPr>
                <w:noProof/>
                <w:webHidden/>
              </w:rPr>
              <w:tab/>
            </w:r>
            <w:r>
              <w:rPr>
                <w:noProof/>
                <w:webHidden/>
              </w:rPr>
              <w:fldChar w:fldCharType="begin"/>
            </w:r>
            <w:r>
              <w:rPr>
                <w:noProof/>
                <w:webHidden/>
              </w:rPr>
              <w:instrText xml:space="preserve"> PAGEREF _Toc389560375 \h </w:instrText>
            </w:r>
            <w:r>
              <w:rPr>
                <w:noProof/>
                <w:webHidden/>
              </w:rPr>
            </w:r>
            <w:r>
              <w:rPr>
                <w:noProof/>
                <w:webHidden/>
              </w:rPr>
              <w:fldChar w:fldCharType="separate"/>
            </w:r>
            <w:r>
              <w:rPr>
                <w:noProof/>
                <w:webHidden/>
              </w:rPr>
              <w:t>I</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76" w:history="1">
            <w:r w:rsidRPr="000E0DF8">
              <w:rPr>
                <w:rStyle w:val="Hyperlink"/>
                <w:rFonts w:ascii="Cambria" w:hAnsi="Cambria"/>
                <w:noProof/>
                <w:spacing w:val="15"/>
                <w:lang w:eastAsia="en-US" w:bidi="en-US"/>
              </w:rPr>
              <w:t>Vereiste vaardighede</w:t>
            </w:r>
            <w:r>
              <w:rPr>
                <w:noProof/>
                <w:webHidden/>
              </w:rPr>
              <w:tab/>
            </w:r>
            <w:r>
              <w:rPr>
                <w:noProof/>
                <w:webHidden/>
              </w:rPr>
              <w:fldChar w:fldCharType="begin"/>
            </w:r>
            <w:r>
              <w:rPr>
                <w:noProof/>
                <w:webHidden/>
              </w:rPr>
              <w:instrText xml:space="preserve"> PAGEREF _Toc389560376 \h </w:instrText>
            </w:r>
            <w:r>
              <w:rPr>
                <w:noProof/>
                <w:webHidden/>
              </w:rPr>
            </w:r>
            <w:r>
              <w:rPr>
                <w:noProof/>
                <w:webHidden/>
              </w:rPr>
              <w:fldChar w:fldCharType="separate"/>
            </w:r>
            <w:r>
              <w:rPr>
                <w:noProof/>
                <w:webHidden/>
              </w:rPr>
              <w:t>I</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77" w:history="1">
            <w:r w:rsidRPr="000E0DF8">
              <w:rPr>
                <w:rStyle w:val="Hyperlink"/>
                <w:rFonts w:ascii="Cambria" w:hAnsi="Cambria"/>
                <w:noProof/>
                <w:spacing w:val="15"/>
                <w:lang w:eastAsia="en-US" w:bidi="en-US"/>
              </w:rPr>
              <w:t>Wat moet die leerders vooraf geleer word?</w:t>
            </w:r>
            <w:r>
              <w:rPr>
                <w:noProof/>
                <w:webHidden/>
              </w:rPr>
              <w:tab/>
            </w:r>
            <w:r>
              <w:rPr>
                <w:noProof/>
                <w:webHidden/>
              </w:rPr>
              <w:fldChar w:fldCharType="begin"/>
            </w:r>
            <w:r>
              <w:rPr>
                <w:noProof/>
                <w:webHidden/>
              </w:rPr>
              <w:instrText xml:space="preserve"> PAGEREF _Toc389560377 \h </w:instrText>
            </w:r>
            <w:r>
              <w:rPr>
                <w:noProof/>
                <w:webHidden/>
              </w:rPr>
            </w:r>
            <w:r>
              <w:rPr>
                <w:noProof/>
                <w:webHidden/>
              </w:rPr>
              <w:fldChar w:fldCharType="separate"/>
            </w:r>
            <w:r>
              <w:rPr>
                <w:noProof/>
                <w:webHidden/>
              </w:rPr>
              <w:t>II</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78" w:history="1">
            <w:r w:rsidRPr="000E0DF8">
              <w:rPr>
                <w:rStyle w:val="Hyperlink"/>
                <w:rFonts w:ascii="Cambria" w:hAnsi="Cambria"/>
                <w:noProof/>
                <w:spacing w:val="15"/>
                <w:lang w:eastAsia="en-US" w:bidi="en-US"/>
              </w:rPr>
              <w:t>Wanpraktyk</w:t>
            </w:r>
            <w:r>
              <w:rPr>
                <w:noProof/>
                <w:webHidden/>
              </w:rPr>
              <w:tab/>
            </w:r>
            <w:r>
              <w:rPr>
                <w:noProof/>
                <w:webHidden/>
              </w:rPr>
              <w:fldChar w:fldCharType="begin"/>
            </w:r>
            <w:r>
              <w:rPr>
                <w:noProof/>
                <w:webHidden/>
              </w:rPr>
              <w:instrText xml:space="preserve"> PAGEREF _Toc389560378 \h </w:instrText>
            </w:r>
            <w:r>
              <w:rPr>
                <w:noProof/>
                <w:webHidden/>
              </w:rPr>
            </w:r>
            <w:r>
              <w:rPr>
                <w:noProof/>
                <w:webHidden/>
              </w:rPr>
              <w:fldChar w:fldCharType="separate"/>
            </w:r>
            <w:r>
              <w:rPr>
                <w:noProof/>
                <w:webHidden/>
              </w:rPr>
              <w:t>II</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79" w:history="1">
            <w:r w:rsidRPr="000E0DF8">
              <w:rPr>
                <w:rStyle w:val="Hyperlink"/>
                <w:rFonts w:ascii="Cambria" w:hAnsi="Cambria"/>
                <w:noProof/>
                <w:spacing w:val="15"/>
                <w:lang w:eastAsia="en-US" w:bidi="en-US"/>
              </w:rPr>
              <w:t>Egtheidsverklaring van die PAT deur die leerder</w:t>
            </w:r>
            <w:r>
              <w:rPr>
                <w:noProof/>
                <w:webHidden/>
              </w:rPr>
              <w:tab/>
            </w:r>
            <w:r>
              <w:rPr>
                <w:noProof/>
                <w:webHidden/>
              </w:rPr>
              <w:fldChar w:fldCharType="begin"/>
            </w:r>
            <w:r>
              <w:rPr>
                <w:noProof/>
                <w:webHidden/>
              </w:rPr>
              <w:instrText xml:space="preserve"> PAGEREF _Toc389560379 \h </w:instrText>
            </w:r>
            <w:r>
              <w:rPr>
                <w:noProof/>
                <w:webHidden/>
              </w:rPr>
            </w:r>
            <w:r>
              <w:rPr>
                <w:noProof/>
                <w:webHidden/>
              </w:rPr>
              <w:fldChar w:fldCharType="separate"/>
            </w:r>
            <w:r>
              <w:rPr>
                <w:noProof/>
                <w:webHidden/>
              </w:rPr>
              <w:t>II</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80" w:history="1">
            <w:r w:rsidRPr="000E0DF8">
              <w:rPr>
                <w:rStyle w:val="Hyperlink"/>
                <w:rFonts w:ascii="Cambria" w:hAnsi="Cambria"/>
                <w:noProof/>
                <w:spacing w:val="15"/>
                <w:lang w:eastAsia="en-US" w:bidi="en-US"/>
              </w:rPr>
              <w:t>Rol van die onderwyser</w:t>
            </w:r>
            <w:r>
              <w:rPr>
                <w:noProof/>
                <w:webHidden/>
              </w:rPr>
              <w:tab/>
            </w:r>
            <w:r>
              <w:rPr>
                <w:noProof/>
                <w:webHidden/>
              </w:rPr>
              <w:fldChar w:fldCharType="begin"/>
            </w:r>
            <w:r>
              <w:rPr>
                <w:noProof/>
                <w:webHidden/>
              </w:rPr>
              <w:instrText xml:space="preserve"> PAGEREF _Toc389560380 \h </w:instrText>
            </w:r>
            <w:r>
              <w:rPr>
                <w:noProof/>
                <w:webHidden/>
              </w:rPr>
            </w:r>
            <w:r>
              <w:rPr>
                <w:noProof/>
                <w:webHidden/>
              </w:rPr>
              <w:fldChar w:fldCharType="separate"/>
            </w:r>
            <w:r>
              <w:rPr>
                <w:noProof/>
                <w:webHidden/>
              </w:rPr>
              <w:t>III</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81" w:history="1">
            <w:r w:rsidRPr="000E0DF8">
              <w:rPr>
                <w:rStyle w:val="Hyperlink"/>
                <w:rFonts w:ascii="Cambria" w:hAnsi="Cambria"/>
                <w:noProof/>
                <w:spacing w:val="15"/>
                <w:lang w:eastAsia="en-US" w:bidi="en-US"/>
              </w:rPr>
              <w:t>Toesig/Gekontroleerde omstandighede</w:t>
            </w:r>
            <w:r>
              <w:rPr>
                <w:noProof/>
                <w:webHidden/>
              </w:rPr>
              <w:tab/>
            </w:r>
            <w:r>
              <w:rPr>
                <w:noProof/>
                <w:webHidden/>
              </w:rPr>
              <w:fldChar w:fldCharType="begin"/>
            </w:r>
            <w:r>
              <w:rPr>
                <w:noProof/>
                <w:webHidden/>
              </w:rPr>
              <w:instrText xml:space="preserve"> PAGEREF _Toc389560381 \h </w:instrText>
            </w:r>
            <w:r>
              <w:rPr>
                <w:noProof/>
                <w:webHidden/>
              </w:rPr>
            </w:r>
            <w:r>
              <w:rPr>
                <w:noProof/>
                <w:webHidden/>
              </w:rPr>
              <w:fldChar w:fldCharType="separate"/>
            </w:r>
            <w:r>
              <w:rPr>
                <w:noProof/>
                <w:webHidden/>
              </w:rPr>
              <w:t>III</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82" w:history="1">
            <w:r w:rsidRPr="000E0DF8">
              <w:rPr>
                <w:rStyle w:val="Hyperlink"/>
                <w:rFonts w:ascii="Cambria" w:hAnsi="Cambria"/>
                <w:noProof/>
                <w:spacing w:val="15"/>
                <w:lang w:eastAsia="en-US" w:bidi="en-US"/>
              </w:rPr>
              <w:t>Bestuur van die PAT</w:t>
            </w:r>
            <w:r>
              <w:rPr>
                <w:noProof/>
                <w:webHidden/>
              </w:rPr>
              <w:tab/>
            </w:r>
            <w:r>
              <w:rPr>
                <w:noProof/>
                <w:webHidden/>
              </w:rPr>
              <w:fldChar w:fldCharType="begin"/>
            </w:r>
            <w:r>
              <w:rPr>
                <w:noProof/>
                <w:webHidden/>
              </w:rPr>
              <w:instrText xml:space="preserve"> PAGEREF _Toc389560382 \h </w:instrText>
            </w:r>
            <w:r>
              <w:rPr>
                <w:noProof/>
                <w:webHidden/>
              </w:rPr>
            </w:r>
            <w:r>
              <w:rPr>
                <w:noProof/>
                <w:webHidden/>
              </w:rPr>
              <w:fldChar w:fldCharType="separate"/>
            </w:r>
            <w:r>
              <w:rPr>
                <w:noProof/>
                <w:webHidden/>
              </w:rPr>
              <w:t>IV</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83" w:history="1">
            <w:r w:rsidRPr="000E0DF8">
              <w:rPr>
                <w:rStyle w:val="Hyperlink"/>
                <w:rFonts w:ascii="Cambria" w:hAnsi="Cambria"/>
                <w:noProof/>
                <w:spacing w:val="15"/>
                <w:lang w:eastAsia="en-US" w:bidi="en-US"/>
              </w:rPr>
              <w:t>Assesseringsbewyse</w:t>
            </w:r>
            <w:r>
              <w:rPr>
                <w:noProof/>
                <w:webHidden/>
              </w:rPr>
              <w:tab/>
            </w:r>
            <w:r>
              <w:rPr>
                <w:noProof/>
                <w:webHidden/>
              </w:rPr>
              <w:fldChar w:fldCharType="begin"/>
            </w:r>
            <w:r>
              <w:rPr>
                <w:noProof/>
                <w:webHidden/>
              </w:rPr>
              <w:instrText xml:space="preserve"> PAGEREF _Toc389560383 \h </w:instrText>
            </w:r>
            <w:r>
              <w:rPr>
                <w:noProof/>
                <w:webHidden/>
              </w:rPr>
            </w:r>
            <w:r>
              <w:rPr>
                <w:noProof/>
                <w:webHidden/>
              </w:rPr>
              <w:fldChar w:fldCharType="separate"/>
            </w:r>
            <w:r>
              <w:rPr>
                <w:noProof/>
                <w:webHidden/>
              </w:rPr>
              <w:t>IV</w:t>
            </w:r>
            <w:r>
              <w:rPr>
                <w:noProof/>
                <w:webHidden/>
              </w:rPr>
              <w:fldChar w:fldCharType="end"/>
            </w:r>
          </w:hyperlink>
        </w:p>
        <w:p w:rsidR="003462CB" w:rsidRDefault="003462CB">
          <w:pPr>
            <w:pStyle w:val="TOC2"/>
            <w:tabs>
              <w:tab w:val="right" w:leader="underscore" w:pos="9289"/>
            </w:tabs>
            <w:rPr>
              <w:rFonts w:eastAsiaTheme="minorEastAsia" w:cstheme="minorBidi"/>
              <w:b w:val="0"/>
              <w:bCs w:val="0"/>
              <w:noProof/>
              <w:lang w:eastAsia="en-US"/>
            </w:rPr>
          </w:pPr>
          <w:hyperlink w:anchor="_Toc389560384" w:history="1">
            <w:r w:rsidRPr="000E0DF8">
              <w:rPr>
                <w:rStyle w:val="Hyperlink"/>
                <w:rFonts w:ascii="Cambria" w:hAnsi="Cambria"/>
                <w:noProof/>
                <w:spacing w:val="15"/>
                <w:lang w:eastAsia="en-US" w:bidi="en-US"/>
              </w:rPr>
              <w:t>Vereistes</w:t>
            </w:r>
            <w:r>
              <w:rPr>
                <w:noProof/>
                <w:webHidden/>
              </w:rPr>
              <w:tab/>
            </w:r>
            <w:r>
              <w:rPr>
                <w:noProof/>
                <w:webHidden/>
              </w:rPr>
              <w:fldChar w:fldCharType="begin"/>
            </w:r>
            <w:r>
              <w:rPr>
                <w:noProof/>
                <w:webHidden/>
              </w:rPr>
              <w:instrText xml:space="preserve"> PAGEREF _Toc389560384 \h </w:instrText>
            </w:r>
            <w:r>
              <w:rPr>
                <w:noProof/>
                <w:webHidden/>
              </w:rPr>
            </w:r>
            <w:r>
              <w:rPr>
                <w:noProof/>
                <w:webHidden/>
              </w:rPr>
              <w:fldChar w:fldCharType="separate"/>
            </w:r>
            <w:r>
              <w:rPr>
                <w:noProof/>
                <w:webHidden/>
              </w:rPr>
              <w:t>IV</w:t>
            </w:r>
            <w:r>
              <w:rPr>
                <w:noProof/>
                <w:webHidden/>
              </w:rPr>
              <w:fldChar w:fldCharType="end"/>
            </w:r>
          </w:hyperlink>
        </w:p>
        <w:p w:rsidR="002B04E0" w:rsidRPr="00857090" w:rsidRDefault="003462CB" w:rsidP="00D359E8">
          <w:pPr>
            <w:pStyle w:val="TOC2"/>
            <w:tabs>
              <w:tab w:val="right" w:leader="underscore" w:pos="9289"/>
            </w:tabs>
          </w:pPr>
          <w:hyperlink w:anchor="_Toc389560385" w:history="1">
            <w:r w:rsidRPr="000E0DF8">
              <w:rPr>
                <w:rStyle w:val="Hyperlink"/>
                <w:rFonts w:ascii="Cambria" w:hAnsi="Cambria"/>
                <w:noProof/>
                <w:spacing w:val="15"/>
                <w:lang w:eastAsia="en-US" w:bidi="en-US"/>
              </w:rPr>
              <w:t>Versuim</w:t>
            </w:r>
            <w:r>
              <w:rPr>
                <w:noProof/>
                <w:webHidden/>
              </w:rPr>
              <w:tab/>
            </w:r>
            <w:r>
              <w:rPr>
                <w:noProof/>
                <w:webHidden/>
              </w:rPr>
              <w:fldChar w:fldCharType="begin"/>
            </w:r>
            <w:r>
              <w:rPr>
                <w:noProof/>
                <w:webHidden/>
              </w:rPr>
              <w:instrText xml:space="preserve"> PAGEREF _Toc389560385 \h </w:instrText>
            </w:r>
            <w:r>
              <w:rPr>
                <w:noProof/>
                <w:webHidden/>
              </w:rPr>
            </w:r>
            <w:r>
              <w:rPr>
                <w:noProof/>
                <w:webHidden/>
              </w:rPr>
              <w:fldChar w:fldCharType="separate"/>
            </w:r>
            <w:r>
              <w:rPr>
                <w:noProof/>
                <w:webHidden/>
              </w:rPr>
              <w:t>V</w:t>
            </w:r>
            <w:r>
              <w:rPr>
                <w:noProof/>
                <w:webHidden/>
              </w:rPr>
              <w:fldChar w:fldCharType="end"/>
            </w:r>
          </w:hyperlink>
          <w:r w:rsidR="0047775F" w:rsidRPr="00857090">
            <w:fldChar w:fldCharType="end"/>
          </w:r>
        </w:p>
        <w:p w:rsidR="00530A75" w:rsidRPr="00857090" w:rsidRDefault="00530A75">
          <w:pPr>
            <w:rPr>
              <w:rFonts w:ascii="Comic Sans MS" w:eastAsia="&amp;#39" w:hAnsi="Comic Sans MS" w:cs="&amp;#39"/>
              <w:b/>
              <w:sz w:val="36"/>
              <w:szCs w:val="36"/>
            </w:rPr>
            <w:sectPr w:rsidR="00530A75" w:rsidRPr="00857090" w:rsidSect="005F7E95">
              <w:pgSz w:w="11907" w:h="16840" w:code="9"/>
              <w:pgMar w:top="1247" w:right="1304" w:bottom="1247" w:left="1304" w:header="720" w:footer="720" w:gutter="0"/>
              <w:cols w:space="720"/>
              <w:titlePg/>
              <w:docGrid w:linePitch="326"/>
            </w:sectPr>
          </w:pPr>
        </w:p>
        <w:p w:rsidR="007E7B0A" w:rsidRPr="00857090" w:rsidRDefault="0047775F" w:rsidP="002B0059">
          <w:pPr>
            <w:spacing w:after="200" w:line="252" w:lineRule="auto"/>
            <w:rPr>
              <w:rFonts w:ascii="Cambria" w:hAnsi="Cambria"/>
              <w:sz w:val="22"/>
              <w:szCs w:val="22"/>
              <w:lang w:eastAsia="en-US" w:bidi="en-US"/>
            </w:rPr>
          </w:pPr>
        </w:p>
      </w:sdtContent>
    </w:sdt>
    <w:p w:rsidR="00265EB9" w:rsidRPr="00857090" w:rsidRDefault="00265EB9" w:rsidP="00265EB9">
      <w:pPr>
        <w:pStyle w:val="Heading1"/>
        <w:keepNext w:val="0"/>
        <w:pBdr>
          <w:bottom w:val="thinThickSmallGap" w:sz="12" w:space="1" w:color="943634"/>
        </w:pBdr>
        <w:spacing w:before="0" w:after="200"/>
        <w:jc w:val="center"/>
        <w:rPr>
          <w:rFonts w:ascii="Cambria" w:hAnsi="Cambria"/>
          <w:sz w:val="28"/>
          <w:szCs w:val="28"/>
        </w:rPr>
      </w:pPr>
      <w:bookmarkStart w:id="0" w:name="_Toc389560345"/>
      <w:r w:rsidRPr="00857090">
        <w:rPr>
          <w:rFonts w:ascii="Cambria" w:eastAsia="Cambria" w:hAnsi="Cambria" w:cs="Cambria"/>
          <w:color w:val="632423"/>
          <w:spacing w:val="20"/>
          <w:sz w:val="28"/>
          <w:szCs w:val="28"/>
        </w:rPr>
        <w:t xml:space="preserve">Wat </w:t>
      </w:r>
      <w:r w:rsidRPr="00857090">
        <w:rPr>
          <w:rFonts w:ascii="Cambria" w:hAnsi="Cambria" w:cs="Times New Roman"/>
          <w:bCs w:val="0"/>
          <w:color w:val="632423"/>
          <w:spacing w:val="20"/>
          <w:kern w:val="0"/>
          <w:sz w:val="28"/>
          <w:szCs w:val="28"/>
          <w:lang w:eastAsia="en-US" w:bidi="en-US"/>
        </w:rPr>
        <w:t>is</w:t>
      </w:r>
      <w:r w:rsidRPr="00857090">
        <w:rPr>
          <w:rFonts w:ascii="Cambria" w:eastAsia="Cambria" w:hAnsi="Cambria" w:cs="Cambria"/>
          <w:color w:val="632423"/>
          <w:spacing w:val="20"/>
          <w:sz w:val="28"/>
          <w:szCs w:val="28"/>
        </w:rPr>
        <w:t xml:space="preserve"> die PAT?</w:t>
      </w:r>
      <w:bookmarkEnd w:id="0"/>
    </w:p>
    <w:p w:rsidR="0052741B" w:rsidRPr="00857090" w:rsidRDefault="00CF0BF6" w:rsidP="0052741B">
      <w:pPr>
        <w:spacing w:after="200" w:line="252" w:lineRule="auto"/>
        <w:rPr>
          <w:rFonts w:ascii="Cambria" w:eastAsia="Cambria" w:hAnsi="Cambria" w:cs="Cambria"/>
          <w:sz w:val="22"/>
          <w:szCs w:val="22"/>
        </w:rPr>
      </w:pPr>
      <w:r w:rsidRPr="00857090">
        <w:rPr>
          <w:rFonts w:ascii="Cambria" w:eastAsia="Cambria" w:hAnsi="Cambria" w:cs="Cambria"/>
          <w:sz w:val="22"/>
          <w:szCs w:val="22"/>
        </w:rPr>
        <w:t xml:space="preserve">Die PAT is 'n navorsingsprojek waarin jy die geleentheid kry om jou inligtingsbestuursvaardighede te demonstreer. </w:t>
      </w:r>
      <w:r w:rsidR="008978B4" w:rsidRPr="00857090">
        <w:rPr>
          <w:rFonts w:ascii="Cambria" w:eastAsia="Cambria" w:hAnsi="Cambria" w:cs="Cambria"/>
          <w:sz w:val="22"/>
          <w:szCs w:val="22"/>
        </w:rPr>
        <w:t>Jy moet</w:t>
      </w:r>
      <w:r w:rsidRPr="00857090">
        <w:rPr>
          <w:rFonts w:ascii="Cambria" w:eastAsia="Cambria" w:hAnsi="Cambria" w:cs="Cambria"/>
          <w:sz w:val="22"/>
          <w:szCs w:val="22"/>
        </w:rPr>
        <w:t xml:space="preserve"> jou vaardighe</w:t>
      </w:r>
      <w:r w:rsidR="0052741B" w:rsidRPr="00857090">
        <w:rPr>
          <w:rFonts w:ascii="Cambria" w:eastAsia="Cambria" w:hAnsi="Cambria" w:cs="Cambria"/>
          <w:sz w:val="22"/>
          <w:szCs w:val="22"/>
        </w:rPr>
        <w:t>id</w:t>
      </w:r>
      <w:r w:rsidRPr="00857090">
        <w:rPr>
          <w:rFonts w:ascii="Cambria" w:eastAsia="Cambria" w:hAnsi="Cambria" w:cs="Cambria"/>
          <w:sz w:val="22"/>
          <w:szCs w:val="22"/>
        </w:rPr>
        <w:t xml:space="preserve"> met die toepassingsprogramme wat jy gedurende die jaar aangeleer het, demonstreer</w:t>
      </w:r>
      <w:r w:rsidR="000E0D23" w:rsidRPr="00857090">
        <w:rPr>
          <w:rFonts w:ascii="Cambria" w:eastAsia="Cambria" w:hAnsi="Cambria" w:cs="Cambria"/>
          <w:sz w:val="22"/>
          <w:szCs w:val="22"/>
        </w:rPr>
        <w:t xml:space="preserve"> en uitsette in die vorm van die volgende te lewer:</w:t>
      </w:r>
    </w:p>
    <w:p w:rsidR="00CF0BF6" w:rsidRPr="00857090" w:rsidRDefault="000E0D23" w:rsidP="005F3410">
      <w:pPr>
        <w:pStyle w:val="ListParagraph"/>
        <w:numPr>
          <w:ilvl w:val="0"/>
          <w:numId w:val="1"/>
        </w:numPr>
        <w:spacing w:before="240" w:line="276" w:lineRule="auto"/>
        <w:rPr>
          <w:rFonts w:eastAsia="Symbol" w:cs="Symbol"/>
        </w:rPr>
      </w:pPr>
      <w:r w:rsidRPr="00857090">
        <w:rPr>
          <w:rFonts w:eastAsia="Symbol" w:cs="Symbol"/>
        </w:rPr>
        <w:t xml:space="preserve"> </w:t>
      </w:r>
      <w:r w:rsidR="006F6FA5" w:rsidRPr="00857090">
        <w:rPr>
          <w:rFonts w:eastAsia="Symbol" w:cs="Symbol"/>
        </w:rPr>
        <w:t>‘</w:t>
      </w:r>
      <w:r w:rsidR="00CF0BF6" w:rsidRPr="00857090">
        <w:rPr>
          <w:rFonts w:eastAsia="Symbol" w:cs="Symbol"/>
        </w:rPr>
        <w:t>n Kort beskrywing van die</w:t>
      </w:r>
      <w:r w:rsidRPr="00857090">
        <w:rPr>
          <w:rFonts w:eastAsia="Symbol" w:cs="Symbol"/>
        </w:rPr>
        <w:t xml:space="preserve"> </w:t>
      </w:r>
      <w:r w:rsidR="00CF0BF6" w:rsidRPr="00857090">
        <w:rPr>
          <w:rFonts w:eastAsia="Symbol" w:cs="Symbol"/>
          <w:i/>
        </w:rPr>
        <w:t>probleem</w:t>
      </w:r>
      <w:r w:rsidR="00CF0BF6" w:rsidRPr="00857090">
        <w:rPr>
          <w:rFonts w:eastAsia="Symbol" w:cs="Symbol"/>
        </w:rPr>
        <w:t xml:space="preserve"> en die</w:t>
      </w:r>
      <w:r w:rsidR="00733C3B" w:rsidRPr="00857090">
        <w:rPr>
          <w:rFonts w:eastAsia="Symbol" w:cs="Symbol"/>
        </w:rPr>
        <w:t xml:space="preserve"> </w:t>
      </w:r>
      <w:r w:rsidR="00CF0BF6" w:rsidRPr="00857090">
        <w:rPr>
          <w:rFonts w:eastAsia="Symbol" w:cs="Symbol"/>
          <w:i/>
        </w:rPr>
        <w:t>taak</w:t>
      </w:r>
    </w:p>
    <w:p w:rsidR="00CF0BF6" w:rsidRPr="00857090" w:rsidRDefault="006F6FA5" w:rsidP="005F3410">
      <w:pPr>
        <w:pStyle w:val="ListParagraph"/>
        <w:numPr>
          <w:ilvl w:val="0"/>
          <w:numId w:val="1"/>
        </w:numPr>
        <w:spacing w:line="276" w:lineRule="auto"/>
        <w:rPr>
          <w:rFonts w:eastAsia="Symbol" w:cs="Symbol"/>
        </w:rPr>
      </w:pPr>
      <w:r w:rsidRPr="00857090">
        <w:rPr>
          <w:rFonts w:eastAsia="Symbol" w:cs="Symbol"/>
        </w:rPr>
        <w:t>‘</w:t>
      </w:r>
      <w:r w:rsidR="00CF0BF6" w:rsidRPr="00857090">
        <w:rPr>
          <w:rFonts w:eastAsia="Symbol" w:cs="Symbol"/>
        </w:rPr>
        <w:t>n Stel vrae van</w:t>
      </w:r>
      <w:r w:rsidR="00733C3B" w:rsidRPr="00857090">
        <w:rPr>
          <w:rFonts w:eastAsia="Symbol" w:cs="Symbol"/>
        </w:rPr>
        <w:t xml:space="preserve"> </w:t>
      </w:r>
      <w:r w:rsidR="00CF0BF6" w:rsidRPr="00857090">
        <w:rPr>
          <w:rFonts w:eastAsia="Symbol" w:cs="Symbol"/>
          <w:i/>
        </w:rPr>
        <w:t>goeie gehalte</w:t>
      </w:r>
    </w:p>
    <w:p w:rsidR="00CF0BF6" w:rsidRPr="00857090" w:rsidRDefault="00CF0BF6" w:rsidP="005F3410">
      <w:pPr>
        <w:pStyle w:val="ListParagraph"/>
        <w:numPr>
          <w:ilvl w:val="0"/>
          <w:numId w:val="1"/>
        </w:numPr>
        <w:spacing w:line="276" w:lineRule="auto"/>
        <w:rPr>
          <w:rFonts w:eastAsia="Symbol" w:cs="Symbol"/>
        </w:rPr>
      </w:pPr>
      <w:r w:rsidRPr="00857090">
        <w:rPr>
          <w:rFonts w:eastAsia="Symbol" w:cs="Symbol"/>
        </w:rPr>
        <w:t>‘n Lys met toepaslike inligtings</w:t>
      </w:r>
      <w:r w:rsidRPr="00857090">
        <w:rPr>
          <w:rFonts w:eastAsia="Symbol" w:cs="Symbol"/>
          <w:i/>
        </w:rPr>
        <w:t>bronne</w:t>
      </w:r>
    </w:p>
    <w:p w:rsidR="00CF0BF6" w:rsidRPr="00857090" w:rsidRDefault="00CF0BF6" w:rsidP="005F3410">
      <w:pPr>
        <w:pStyle w:val="ListParagraph"/>
        <w:numPr>
          <w:ilvl w:val="0"/>
          <w:numId w:val="1"/>
        </w:numPr>
        <w:spacing w:line="276" w:lineRule="auto"/>
        <w:rPr>
          <w:rFonts w:eastAsia="Symbol" w:cs="Symbol"/>
        </w:rPr>
      </w:pPr>
      <w:r w:rsidRPr="00857090">
        <w:rPr>
          <w:rFonts w:eastAsia="Symbol" w:cs="Symbol"/>
        </w:rPr>
        <w:t xml:space="preserve">‘n Vraelys </w:t>
      </w:r>
    </w:p>
    <w:p w:rsidR="00CF0BF6" w:rsidRPr="00857090" w:rsidRDefault="000E0D23" w:rsidP="005F3410">
      <w:pPr>
        <w:pStyle w:val="ListParagraph"/>
        <w:numPr>
          <w:ilvl w:val="0"/>
          <w:numId w:val="1"/>
        </w:numPr>
        <w:spacing w:line="276" w:lineRule="auto"/>
        <w:rPr>
          <w:rFonts w:eastAsia="Symbol" w:cs="Symbol"/>
        </w:rPr>
      </w:pPr>
      <w:r w:rsidRPr="00857090">
        <w:rPr>
          <w:rFonts w:eastAsia="Symbol" w:cs="Symbol"/>
        </w:rPr>
        <w:t>Die s</w:t>
      </w:r>
      <w:r w:rsidR="00CF0BF6" w:rsidRPr="00857090">
        <w:rPr>
          <w:rFonts w:eastAsia="Symbol" w:cs="Symbol"/>
        </w:rPr>
        <w:t>if en evaluering van</w:t>
      </w:r>
      <w:r w:rsidR="00733C3B" w:rsidRPr="00857090">
        <w:rPr>
          <w:rFonts w:eastAsia="Symbol" w:cs="Symbol"/>
        </w:rPr>
        <w:t xml:space="preserve"> </w:t>
      </w:r>
      <w:r w:rsidR="00CF0BF6" w:rsidRPr="00857090">
        <w:rPr>
          <w:rFonts w:eastAsia="Symbol" w:cs="Symbol"/>
          <w:i/>
        </w:rPr>
        <w:t>inligting</w:t>
      </w:r>
    </w:p>
    <w:p w:rsidR="00CF0BF6" w:rsidRPr="00857090" w:rsidRDefault="000C5BDF" w:rsidP="005F3410">
      <w:pPr>
        <w:pStyle w:val="ListParagraph"/>
        <w:numPr>
          <w:ilvl w:val="0"/>
          <w:numId w:val="1"/>
        </w:numPr>
        <w:spacing w:line="276" w:lineRule="auto"/>
        <w:rPr>
          <w:rFonts w:eastAsia="Symbol" w:cs="Symbol"/>
        </w:rPr>
      </w:pPr>
      <w:r w:rsidRPr="00857090">
        <w:rPr>
          <w:rFonts w:eastAsia="Symbol" w:cs="Symbol"/>
        </w:rPr>
        <w:t xml:space="preserve">Bestuur, verwerking en </w:t>
      </w:r>
      <w:proofErr w:type="spellStart"/>
      <w:r w:rsidRPr="00857090">
        <w:rPr>
          <w:rFonts w:eastAsia="Symbol" w:cs="Symbol"/>
        </w:rPr>
        <w:t>an</w:t>
      </w:r>
      <w:r w:rsidR="00CF0BF6" w:rsidRPr="00857090">
        <w:rPr>
          <w:rFonts w:eastAsia="Symbol" w:cs="Symbol"/>
        </w:rPr>
        <w:t>alise</w:t>
      </w:r>
      <w:r w:rsidRPr="00857090">
        <w:rPr>
          <w:rFonts w:eastAsia="Symbol" w:cs="Symbol"/>
        </w:rPr>
        <w:t>ring</w:t>
      </w:r>
      <w:proofErr w:type="spellEnd"/>
      <w:r w:rsidR="00CF0BF6" w:rsidRPr="00857090">
        <w:rPr>
          <w:rFonts w:eastAsia="Symbol" w:cs="Symbol"/>
        </w:rPr>
        <w:t xml:space="preserve"> van data</w:t>
      </w:r>
      <w:r w:rsidRPr="00857090">
        <w:rPr>
          <w:rFonts w:eastAsia="Symbol" w:cs="Symbol"/>
        </w:rPr>
        <w:t xml:space="preserve"> en inligting</w:t>
      </w:r>
    </w:p>
    <w:p w:rsidR="00CF0BF6" w:rsidRPr="00857090" w:rsidRDefault="006F6FA5" w:rsidP="005F3410">
      <w:pPr>
        <w:pStyle w:val="ListParagraph"/>
        <w:numPr>
          <w:ilvl w:val="0"/>
          <w:numId w:val="1"/>
        </w:numPr>
        <w:spacing w:line="276" w:lineRule="auto"/>
        <w:rPr>
          <w:rFonts w:eastAsia="Symbol" w:cs="Symbol"/>
        </w:rPr>
      </w:pPr>
      <w:r w:rsidRPr="00857090">
        <w:rPr>
          <w:rFonts w:eastAsia="Symbol" w:cs="Symbol"/>
        </w:rPr>
        <w:t>‘</w:t>
      </w:r>
      <w:r w:rsidR="00CF0BF6" w:rsidRPr="00857090">
        <w:rPr>
          <w:rFonts w:eastAsia="Symbol" w:cs="Symbol"/>
        </w:rPr>
        <w:t xml:space="preserve">n Verslag oor </w:t>
      </w:r>
      <w:r w:rsidR="005F0364" w:rsidRPr="00857090">
        <w:rPr>
          <w:rFonts w:eastAsia="Symbol" w:cs="Symbol"/>
        </w:rPr>
        <w:t xml:space="preserve">jou </w:t>
      </w:r>
      <w:r w:rsidR="002209DA">
        <w:rPr>
          <w:rFonts w:eastAsia="Symbol" w:cs="Symbol"/>
        </w:rPr>
        <w:t>ondersoek</w:t>
      </w:r>
    </w:p>
    <w:p w:rsidR="00CF0BF6" w:rsidRPr="00857090" w:rsidRDefault="006F6FA5" w:rsidP="005F3410">
      <w:pPr>
        <w:pStyle w:val="ListParagraph"/>
        <w:numPr>
          <w:ilvl w:val="0"/>
          <w:numId w:val="1"/>
        </w:numPr>
        <w:spacing w:line="276" w:lineRule="auto"/>
        <w:rPr>
          <w:rFonts w:eastAsia="Symbol" w:cs="Symbol"/>
        </w:rPr>
      </w:pPr>
      <w:r w:rsidRPr="00857090">
        <w:rPr>
          <w:rFonts w:eastAsia="Symbol" w:cs="Symbol"/>
        </w:rPr>
        <w:t>‘</w:t>
      </w:r>
      <w:r w:rsidR="00CF0BF6" w:rsidRPr="00857090">
        <w:rPr>
          <w:rFonts w:eastAsia="Symbol" w:cs="Symbol"/>
        </w:rPr>
        <w:t xml:space="preserve">n </w:t>
      </w:r>
      <w:r w:rsidR="002209DA">
        <w:rPr>
          <w:rFonts w:eastAsia="Symbol" w:cs="Symbol"/>
        </w:rPr>
        <w:t>Professionele aanbieding wat inligting</w:t>
      </w:r>
      <w:r w:rsidR="003C5950" w:rsidRPr="00857090">
        <w:rPr>
          <w:rFonts w:eastAsia="Symbol" w:cs="Symbol"/>
        </w:rPr>
        <w:t xml:space="preserve"> </w:t>
      </w:r>
      <w:r w:rsidR="002209DA">
        <w:rPr>
          <w:rFonts w:eastAsia="Symbol" w:cs="Symbol"/>
        </w:rPr>
        <w:t xml:space="preserve">oor </w:t>
      </w:r>
      <w:r w:rsidR="003C5950" w:rsidRPr="00857090">
        <w:rPr>
          <w:rFonts w:eastAsia="Symbol" w:cs="Symbol"/>
        </w:rPr>
        <w:t xml:space="preserve">die onderwerp wat jy nagevors het, oordra </w:t>
      </w:r>
    </w:p>
    <w:p w:rsidR="009137F9" w:rsidRPr="00857090" w:rsidRDefault="003C5950" w:rsidP="00152B69">
      <w:pPr>
        <w:spacing w:after="200" w:line="252" w:lineRule="auto"/>
        <w:rPr>
          <w:rFonts w:ascii="Cambria" w:hAnsi="Cambria"/>
          <w:sz w:val="22"/>
          <w:szCs w:val="22"/>
          <w:lang w:eastAsia="en-US" w:bidi="en-US"/>
        </w:rPr>
      </w:pPr>
      <w:r w:rsidRPr="00857090">
        <w:rPr>
          <w:rFonts w:ascii="Cambria" w:eastAsia="Cambria" w:hAnsi="Cambria" w:cs="Cambria"/>
          <w:sz w:val="22"/>
          <w:szCs w:val="22"/>
        </w:rPr>
        <w:t>Die PAT word in drie fases gedoen</w:t>
      </w:r>
      <w:r w:rsidR="009137F9" w:rsidRPr="00857090">
        <w:rPr>
          <w:rFonts w:ascii="Cambria" w:hAnsi="Cambria"/>
          <w:sz w:val="22"/>
          <w:szCs w:val="22"/>
          <w:lang w:eastAsia="en-US" w:bidi="en-US"/>
        </w:rPr>
        <w:t>:</w:t>
      </w:r>
    </w:p>
    <w:p w:rsidR="009137F9" w:rsidRPr="00857090" w:rsidRDefault="003C5950" w:rsidP="001F4581">
      <w:pPr>
        <w:pStyle w:val="ListParagraph"/>
        <w:numPr>
          <w:ilvl w:val="0"/>
          <w:numId w:val="22"/>
        </w:numPr>
      </w:pPr>
      <w:r w:rsidRPr="00857090">
        <w:t>Fase</w:t>
      </w:r>
      <w:r w:rsidR="009137F9" w:rsidRPr="00857090">
        <w:t xml:space="preserve">1: </w:t>
      </w:r>
      <w:r w:rsidR="004203C6" w:rsidRPr="00857090">
        <w:t>Vind en kry toegang tot inligting</w:t>
      </w:r>
    </w:p>
    <w:p w:rsidR="009137F9" w:rsidRPr="00857090" w:rsidRDefault="003C5950" w:rsidP="001F4581">
      <w:pPr>
        <w:pStyle w:val="ListParagraph"/>
        <w:numPr>
          <w:ilvl w:val="0"/>
          <w:numId w:val="22"/>
        </w:numPr>
      </w:pPr>
      <w:r w:rsidRPr="00857090">
        <w:t>Fase</w:t>
      </w:r>
      <w:r w:rsidR="009137F9" w:rsidRPr="00857090">
        <w:t xml:space="preserve"> 2: </w:t>
      </w:r>
      <w:r w:rsidR="004203C6" w:rsidRPr="00857090">
        <w:t>Verwerk data en inligting</w:t>
      </w:r>
    </w:p>
    <w:p w:rsidR="009137F9" w:rsidRPr="00857090" w:rsidRDefault="003C5950" w:rsidP="001F4581">
      <w:pPr>
        <w:pStyle w:val="ListParagraph"/>
        <w:numPr>
          <w:ilvl w:val="0"/>
          <w:numId w:val="22"/>
        </w:numPr>
      </w:pPr>
      <w:r w:rsidRPr="00857090">
        <w:t>Fase</w:t>
      </w:r>
      <w:r w:rsidR="009137F9" w:rsidRPr="00857090">
        <w:t xml:space="preserve"> 3: </w:t>
      </w:r>
      <w:r w:rsidR="006F6FA5" w:rsidRPr="00857090">
        <w:t>Aanbieding van inligting/oplossing</w:t>
      </w:r>
    </w:p>
    <w:p w:rsidR="003C5950" w:rsidRPr="00857090" w:rsidRDefault="003C5950" w:rsidP="00152B69">
      <w:pPr>
        <w:spacing w:after="200" w:line="252" w:lineRule="auto"/>
        <w:rPr>
          <w:rFonts w:ascii="Cambria" w:eastAsia="Cambria" w:hAnsi="Cambria" w:cs="Cambria"/>
          <w:sz w:val="22"/>
          <w:szCs w:val="22"/>
        </w:rPr>
      </w:pPr>
      <w:r w:rsidRPr="00857090">
        <w:rPr>
          <w:rFonts w:ascii="Cambria" w:eastAsia="Cambria" w:hAnsi="Cambria" w:cs="Cambria"/>
          <w:sz w:val="22"/>
          <w:szCs w:val="22"/>
        </w:rPr>
        <w:t>Jou onderwyser sal</w:t>
      </w:r>
      <w:r w:rsidR="00733C3B" w:rsidRPr="00857090">
        <w:rPr>
          <w:rFonts w:ascii="Cambria" w:eastAsia="Cambria" w:hAnsi="Cambria" w:cs="Cambria"/>
          <w:sz w:val="22"/>
          <w:szCs w:val="22"/>
        </w:rPr>
        <w:t xml:space="preserve"> </w:t>
      </w:r>
      <w:r w:rsidRPr="00857090">
        <w:rPr>
          <w:rFonts w:ascii="Cambria" w:eastAsia="Cambria" w:hAnsi="Cambria" w:cs="Cambria"/>
          <w:sz w:val="22"/>
          <w:szCs w:val="22"/>
        </w:rPr>
        <w:t>datums en spertye vir elke fase voorsien.</w:t>
      </w:r>
    </w:p>
    <w:p w:rsidR="00E538D7" w:rsidRPr="00857090" w:rsidRDefault="004203C6" w:rsidP="00E538D7">
      <w:pPr>
        <w:pBdr>
          <w:bottom w:val="single" w:sz="4" w:space="1" w:color="622423"/>
        </w:pBdr>
        <w:spacing w:before="400" w:after="200" w:line="252" w:lineRule="auto"/>
        <w:jc w:val="center"/>
        <w:outlineLvl w:val="1"/>
        <w:rPr>
          <w:rFonts w:ascii="Cambria" w:hAnsi="Cambria"/>
          <w:b/>
          <w:spacing w:val="15"/>
          <w:lang w:eastAsia="en-US" w:bidi="en-US"/>
        </w:rPr>
      </w:pPr>
      <w:bookmarkStart w:id="1" w:name="_Toc389560346"/>
      <w:r w:rsidRPr="00857090">
        <w:rPr>
          <w:rFonts w:ascii="Cambria" w:hAnsi="Cambria"/>
          <w:b/>
          <w:spacing w:val="15"/>
          <w:lang w:eastAsia="en-US" w:bidi="en-US"/>
        </w:rPr>
        <w:t>Puntetoekenning</w:t>
      </w:r>
      <w:bookmarkEnd w:id="1"/>
    </w:p>
    <w:tbl>
      <w:tblPr>
        <w:tblStyle w:val="TableGrid"/>
        <w:tblW w:w="0" w:type="auto"/>
        <w:tblLook w:val="04A0"/>
      </w:tblPr>
      <w:tblGrid>
        <w:gridCol w:w="1221"/>
        <w:gridCol w:w="4394"/>
        <w:gridCol w:w="1984"/>
        <w:gridCol w:w="2036"/>
      </w:tblGrid>
      <w:tr w:rsidR="00E538D7" w:rsidRPr="00857090" w:rsidTr="00234091">
        <w:trPr>
          <w:trHeight w:val="397"/>
        </w:trPr>
        <w:tc>
          <w:tcPr>
            <w:tcW w:w="1221" w:type="dxa"/>
            <w:vAlign w:val="center"/>
          </w:tcPr>
          <w:p w:rsidR="00E538D7" w:rsidRPr="00857090" w:rsidRDefault="004203C6" w:rsidP="00E538D7">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Fase</w:t>
            </w:r>
          </w:p>
        </w:tc>
        <w:tc>
          <w:tcPr>
            <w:tcW w:w="4394" w:type="dxa"/>
            <w:vAlign w:val="center"/>
          </w:tcPr>
          <w:p w:rsidR="00E538D7" w:rsidRPr="00857090" w:rsidRDefault="00E538D7" w:rsidP="004203C6">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Fo</w:t>
            </w:r>
            <w:r w:rsidR="004203C6" w:rsidRPr="00857090">
              <w:rPr>
                <w:rFonts w:ascii="Cambria" w:hAnsi="Cambria"/>
                <w:b/>
                <w:sz w:val="22"/>
                <w:szCs w:val="22"/>
                <w:lang w:eastAsia="en-US" w:bidi="en-US"/>
              </w:rPr>
              <w:t>k</w:t>
            </w:r>
            <w:r w:rsidRPr="00857090">
              <w:rPr>
                <w:rFonts w:ascii="Cambria" w:hAnsi="Cambria"/>
                <w:b/>
                <w:sz w:val="22"/>
                <w:szCs w:val="22"/>
                <w:lang w:eastAsia="en-US" w:bidi="en-US"/>
              </w:rPr>
              <w:t>us</w:t>
            </w:r>
          </w:p>
        </w:tc>
        <w:tc>
          <w:tcPr>
            <w:tcW w:w="1984" w:type="dxa"/>
            <w:vAlign w:val="center"/>
          </w:tcPr>
          <w:p w:rsidR="00E538D7" w:rsidRPr="00857090" w:rsidRDefault="004203C6" w:rsidP="00E538D7">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Maksimum Punt</w:t>
            </w:r>
          </w:p>
        </w:tc>
        <w:tc>
          <w:tcPr>
            <w:tcW w:w="2036" w:type="dxa"/>
            <w:vAlign w:val="center"/>
          </w:tcPr>
          <w:p w:rsidR="00E538D7" w:rsidRPr="00857090" w:rsidRDefault="00E538D7" w:rsidP="004203C6">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Per</w:t>
            </w:r>
            <w:r w:rsidR="004203C6" w:rsidRPr="00857090">
              <w:rPr>
                <w:rFonts w:ascii="Cambria" w:hAnsi="Cambria"/>
                <w:b/>
                <w:sz w:val="22"/>
                <w:szCs w:val="22"/>
                <w:lang w:eastAsia="en-US" w:bidi="en-US"/>
              </w:rPr>
              <w:t>sentasie</w:t>
            </w:r>
            <w:r w:rsidRPr="00857090">
              <w:rPr>
                <w:rFonts w:ascii="Cambria" w:hAnsi="Cambria"/>
                <w:b/>
                <w:sz w:val="22"/>
                <w:szCs w:val="22"/>
                <w:lang w:eastAsia="en-US" w:bidi="en-US"/>
              </w:rPr>
              <w:t xml:space="preserve"> (%)</w:t>
            </w:r>
          </w:p>
        </w:tc>
      </w:tr>
      <w:tr w:rsidR="00E538D7" w:rsidRPr="00857090" w:rsidTr="00234091">
        <w:trPr>
          <w:trHeight w:val="397"/>
        </w:trPr>
        <w:tc>
          <w:tcPr>
            <w:tcW w:w="1221" w:type="dxa"/>
            <w:vAlign w:val="center"/>
          </w:tcPr>
          <w:p w:rsidR="00E538D7" w:rsidRPr="00857090" w:rsidRDefault="004203C6" w:rsidP="00E538D7">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w:t>
            </w:r>
            <w:r w:rsidR="00E538D7" w:rsidRPr="00857090">
              <w:rPr>
                <w:rFonts w:ascii="Cambria" w:hAnsi="Cambria"/>
                <w:b/>
                <w:sz w:val="22"/>
                <w:szCs w:val="22"/>
                <w:lang w:eastAsia="en-US" w:bidi="en-US"/>
              </w:rPr>
              <w:t xml:space="preserve"> 1</w:t>
            </w:r>
          </w:p>
        </w:tc>
        <w:tc>
          <w:tcPr>
            <w:tcW w:w="4394" w:type="dxa"/>
            <w:vAlign w:val="center"/>
          </w:tcPr>
          <w:p w:rsidR="00E538D7" w:rsidRPr="00857090" w:rsidRDefault="004203C6" w:rsidP="00E538D7">
            <w:pPr>
              <w:spacing w:before="120" w:after="120" w:line="276" w:lineRule="auto"/>
              <w:rPr>
                <w:rFonts w:ascii="Cambria" w:hAnsi="Cambria"/>
                <w:sz w:val="22"/>
                <w:szCs w:val="22"/>
                <w:lang w:eastAsia="en-US" w:bidi="en-US"/>
              </w:rPr>
            </w:pPr>
            <w:r w:rsidRPr="00857090">
              <w:rPr>
                <w:sz w:val="22"/>
              </w:rPr>
              <w:t>Vind en kry toegang tot inligting</w:t>
            </w:r>
          </w:p>
        </w:tc>
        <w:tc>
          <w:tcPr>
            <w:tcW w:w="1984" w:type="dxa"/>
            <w:vAlign w:val="center"/>
          </w:tcPr>
          <w:p w:rsidR="00E538D7" w:rsidRPr="00857090" w:rsidRDefault="00234091" w:rsidP="009137F9">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29</w:t>
            </w:r>
          </w:p>
        </w:tc>
        <w:tc>
          <w:tcPr>
            <w:tcW w:w="2036" w:type="dxa"/>
            <w:vAlign w:val="center"/>
          </w:tcPr>
          <w:p w:rsidR="00E538D7" w:rsidRPr="00857090" w:rsidRDefault="000E0D23" w:rsidP="00234091">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±2</w:t>
            </w:r>
            <w:r w:rsidR="00234091">
              <w:rPr>
                <w:rFonts w:ascii="Cambria" w:hAnsi="Cambria"/>
                <w:sz w:val="22"/>
                <w:szCs w:val="22"/>
                <w:lang w:eastAsia="en-US" w:bidi="en-US"/>
              </w:rPr>
              <w:t>2</w:t>
            </w:r>
            <w:r w:rsidR="002B3642" w:rsidRPr="00857090">
              <w:rPr>
                <w:rFonts w:ascii="Cambria" w:hAnsi="Cambria"/>
                <w:sz w:val="22"/>
                <w:szCs w:val="22"/>
                <w:lang w:eastAsia="en-US" w:bidi="en-US"/>
              </w:rPr>
              <w:t>%</w:t>
            </w:r>
          </w:p>
        </w:tc>
      </w:tr>
      <w:tr w:rsidR="00E538D7" w:rsidRPr="00857090" w:rsidTr="00234091">
        <w:trPr>
          <w:trHeight w:val="397"/>
        </w:trPr>
        <w:tc>
          <w:tcPr>
            <w:tcW w:w="1221" w:type="dxa"/>
            <w:vAlign w:val="center"/>
          </w:tcPr>
          <w:p w:rsidR="00E538D7" w:rsidRPr="00857090" w:rsidRDefault="004203C6" w:rsidP="00E538D7">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w:t>
            </w:r>
            <w:r w:rsidR="00E538D7" w:rsidRPr="00857090">
              <w:rPr>
                <w:rFonts w:ascii="Cambria" w:hAnsi="Cambria"/>
                <w:b/>
                <w:sz w:val="22"/>
                <w:szCs w:val="22"/>
                <w:lang w:eastAsia="en-US" w:bidi="en-US"/>
              </w:rPr>
              <w:t xml:space="preserve"> 2</w:t>
            </w:r>
          </w:p>
        </w:tc>
        <w:tc>
          <w:tcPr>
            <w:tcW w:w="4394" w:type="dxa"/>
            <w:vAlign w:val="center"/>
          </w:tcPr>
          <w:p w:rsidR="00E538D7" w:rsidRPr="00857090" w:rsidRDefault="004203C6" w:rsidP="00E538D7">
            <w:pPr>
              <w:spacing w:before="120" w:after="120" w:line="276" w:lineRule="auto"/>
              <w:rPr>
                <w:rFonts w:ascii="Cambria" w:hAnsi="Cambria"/>
                <w:sz w:val="22"/>
                <w:szCs w:val="22"/>
                <w:lang w:eastAsia="en-US" w:bidi="en-US"/>
              </w:rPr>
            </w:pPr>
            <w:r w:rsidRPr="00857090">
              <w:rPr>
                <w:sz w:val="22"/>
              </w:rPr>
              <w:t>Verwerk data en inligting</w:t>
            </w:r>
          </w:p>
        </w:tc>
        <w:tc>
          <w:tcPr>
            <w:tcW w:w="1984" w:type="dxa"/>
            <w:vAlign w:val="center"/>
          </w:tcPr>
          <w:p w:rsidR="00E538D7" w:rsidRPr="00857090" w:rsidRDefault="00234091" w:rsidP="009137F9">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2</w:t>
            </w:r>
            <w:r w:rsidR="002C4A96" w:rsidRPr="00857090">
              <w:rPr>
                <w:rFonts w:ascii="Cambria" w:hAnsi="Cambria"/>
                <w:sz w:val="22"/>
                <w:szCs w:val="22"/>
                <w:lang w:eastAsia="en-US" w:bidi="en-US"/>
              </w:rPr>
              <w:t>6</w:t>
            </w:r>
          </w:p>
        </w:tc>
        <w:tc>
          <w:tcPr>
            <w:tcW w:w="2036" w:type="dxa"/>
            <w:vAlign w:val="center"/>
          </w:tcPr>
          <w:p w:rsidR="00E538D7" w:rsidRPr="00857090" w:rsidRDefault="000E0D23" w:rsidP="00234091">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w:t>
            </w:r>
            <w:r w:rsidR="00234091">
              <w:rPr>
                <w:rFonts w:ascii="Cambria" w:hAnsi="Cambria"/>
                <w:sz w:val="22"/>
                <w:szCs w:val="22"/>
                <w:lang w:eastAsia="en-US" w:bidi="en-US"/>
              </w:rPr>
              <w:t>19</w:t>
            </w:r>
            <w:r w:rsidR="002B3642" w:rsidRPr="00857090">
              <w:rPr>
                <w:rFonts w:ascii="Cambria" w:hAnsi="Cambria"/>
                <w:sz w:val="22"/>
                <w:szCs w:val="22"/>
                <w:lang w:eastAsia="en-US" w:bidi="en-US"/>
              </w:rPr>
              <w:t>%</w:t>
            </w:r>
          </w:p>
        </w:tc>
      </w:tr>
      <w:tr w:rsidR="00234091" w:rsidRPr="00857090" w:rsidTr="00234091">
        <w:trPr>
          <w:trHeight w:val="397"/>
        </w:trPr>
        <w:tc>
          <w:tcPr>
            <w:tcW w:w="1221" w:type="dxa"/>
            <w:vMerge w:val="restart"/>
            <w:vAlign w:val="center"/>
          </w:tcPr>
          <w:p w:rsidR="00234091" w:rsidRPr="00857090" w:rsidRDefault="00234091" w:rsidP="00E538D7">
            <w:pPr>
              <w:spacing w:before="120" w:after="120" w:line="276" w:lineRule="auto"/>
              <w:rPr>
                <w:rFonts w:ascii="Cambria" w:hAnsi="Cambria"/>
                <w:b/>
                <w:sz w:val="22"/>
                <w:szCs w:val="22"/>
                <w:lang w:eastAsia="en-US" w:bidi="en-US"/>
              </w:rPr>
            </w:pPr>
            <w:r>
              <w:rPr>
                <w:rFonts w:ascii="Cambria" w:hAnsi="Cambria"/>
                <w:b/>
                <w:sz w:val="22"/>
                <w:szCs w:val="22"/>
                <w:lang w:eastAsia="en-US" w:bidi="en-US"/>
              </w:rPr>
              <w:t>Fase 3</w:t>
            </w:r>
          </w:p>
        </w:tc>
        <w:tc>
          <w:tcPr>
            <w:tcW w:w="4394" w:type="dxa"/>
            <w:vAlign w:val="center"/>
          </w:tcPr>
          <w:p w:rsidR="00234091" w:rsidRPr="00857090" w:rsidRDefault="00234091" w:rsidP="00234091">
            <w:pPr>
              <w:spacing w:before="120" w:after="120" w:line="276" w:lineRule="auto"/>
              <w:rPr>
                <w:sz w:val="22"/>
              </w:rPr>
            </w:pPr>
            <w:r>
              <w:rPr>
                <w:sz w:val="22"/>
              </w:rPr>
              <w:t>Bied</w:t>
            </w:r>
            <w:r w:rsidRPr="00857090">
              <w:rPr>
                <w:sz w:val="22"/>
              </w:rPr>
              <w:t xml:space="preserve"> inligting/oplossing</w:t>
            </w:r>
            <w:r>
              <w:rPr>
                <w:sz w:val="22"/>
              </w:rPr>
              <w:t xml:space="preserve"> aan – (Verslag)</w:t>
            </w:r>
          </w:p>
        </w:tc>
        <w:tc>
          <w:tcPr>
            <w:tcW w:w="1984" w:type="dxa"/>
            <w:vAlign w:val="center"/>
          </w:tcPr>
          <w:p w:rsidR="00234091" w:rsidRPr="00857090" w:rsidRDefault="00234091" w:rsidP="009137F9">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34</w:t>
            </w:r>
          </w:p>
        </w:tc>
        <w:tc>
          <w:tcPr>
            <w:tcW w:w="2036" w:type="dxa"/>
            <w:vAlign w:val="center"/>
          </w:tcPr>
          <w:p w:rsidR="00234091" w:rsidRPr="00857090" w:rsidRDefault="00234091" w:rsidP="00234091">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w:t>
            </w:r>
            <w:r>
              <w:rPr>
                <w:rFonts w:ascii="Cambria" w:hAnsi="Cambria"/>
                <w:sz w:val="22"/>
                <w:szCs w:val="22"/>
                <w:lang w:eastAsia="en-US" w:bidi="en-US"/>
              </w:rPr>
              <w:t>25</w:t>
            </w:r>
            <w:r w:rsidRPr="00857090">
              <w:rPr>
                <w:rFonts w:ascii="Cambria" w:hAnsi="Cambria"/>
                <w:sz w:val="22"/>
                <w:szCs w:val="22"/>
                <w:lang w:eastAsia="en-US" w:bidi="en-US"/>
              </w:rPr>
              <w:t>%</w:t>
            </w:r>
          </w:p>
        </w:tc>
      </w:tr>
      <w:tr w:rsidR="00234091" w:rsidRPr="00857090" w:rsidTr="00234091">
        <w:trPr>
          <w:trHeight w:val="397"/>
        </w:trPr>
        <w:tc>
          <w:tcPr>
            <w:tcW w:w="1221" w:type="dxa"/>
            <w:vMerge/>
            <w:vAlign w:val="center"/>
          </w:tcPr>
          <w:p w:rsidR="00234091" w:rsidRPr="00857090" w:rsidRDefault="00234091" w:rsidP="00E538D7">
            <w:pPr>
              <w:spacing w:before="120" w:after="120" w:line="276" w:lineRule="auto"/>
              <w:rPr>
                <w:rFonts w:ascii="Cambria" w:hAnsi="Cambria"/>
                <w:b/>
                <w:sz w:val="22"/>
                <w:szCs w:val="22"/>
                <w:lang w:eastAsia="en-US" w:bidi="en-US"/>
              </w:rPr>
            </w:pPr>
          </w:p>
        </w:tc>
        <w:tc>
          <w:tcPr>
            <w:tcW w:w="4394" w:type="dxa"/>
            <w:vAlign w:val="center"/>
          </w:tcPr>
          <w:p w:rsidR="00234091" w:rsidRPr="00857090" w:rsidRDefault="00234091" w:rsidP="00234091">
            <w:pPr>
              <w:spacing w:before="120" w:after="120" w:line="276" w:lineRule="auto"/>
              <w:rPr>
                <w:rFonts w:ascii="Cambria" w:hAnsi="Cambria"/>
                <w:sz w:val="22"/>
                <w:szCs w:val="22"/>
                <w:lang w:eastAsia="en-US" w:bidi="en-US"/>
              </w:rPr>
            </w:pPr>
            <w:r>
              <w:rPr>
                <w:rFonts w:ascii="Cambria" w:hAnsi="Cambria"/>
                <w:sz w:val="22"/>
                <w:szCs w:val="22"/>
                <w:lang w:eastAsia="en-US" w:bidi="en-US"/>
              </w:rPr>
              <w:t xml:space="preserve">Aanbieding </w:t>
            </w:r>
          </w:p>
        </w:tc>
        <w:tc>
          <w:tcPr>
            <w:tcW w:w="1984" w:type="dxa"/>
            <w:vAlign w:val="center"/>
          </w:tcPr>
          <w:p w:rsidR="00234091" w:rsidRPr="00857090" w:rsidRDefault="00234091" w:rsidP="009137F9">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26</w:t>
            </w:r>
          </w:p>
        </w:tc>
        <w:tc>
          <w:tcPr>
            <w:tcW w:w="2036" w:type="dxa"/>
            <w:vAlign w:val="center"/>
          </w:tcPr>
          <w:p w:rsidR="00234091" w:rsidRPr="00857090" w:rsidRDefault="00234091" w:rsidP="00234091">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w:t>
            </w:r>
            <w:r>
              <w:rPr>
                <w:rFonts w:ascii="Cambria" w:hAnsi="Cambria"/>
                <w:sz w:val="22"/>
                <w:szCs w:val="22"/>
                <w:lang w:eastAsia="en-US" w:bidi="en-US"/>
              </w:rPr>
              <w:t>19</w:t>
            </w:r>
            <w:r w:rsidRPr="00857090">
              <w:rPr>
                <w:rFonts w:ascii="Cambria" w:hAnsi="Cambria"/>
                <w:sz w:val="22"/>
                <w:szCs w:val="22"/>
                <w:lang w:eastAsia="en-US" w:bidi="en-US"/>
              </w:rPr>
              <w:t>%</w:t>
            </w:r>
          </w:p>
        </w:tc>
      </w:tr>
      <w:tr w:rsidR="000E0D23" w:rsidRPr="00857090" w:rsidTr="00234091">
        <w:trPr>
          <w:trHeight w:val="397"/>
        </w:trPr>
        <w:tc>
          <w:tcPr>
            <w:tcW w:w="1221" w:type="dxa"/>
            <w:vAlign w:val="center"/>
          </w:tcPr>
          <w:p w:rsidR="000E0D23" w:rsidRPr="00857090" w:rsidRDefault="000E0D23" w:rsidP="00E538D7">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Algemeen</w:t>
            </w:r>
          </w:p>
        </w:tc>
        <w:tc>
          <w:tcPr>
            <w:tcW w:w="4394" w:type="dxa"/>
            <w:vAlign w:val="center"/>
          </w:tcPr>
          <w:p w:rsidR="000E0D23" w:rsidRPr="00857090" w:rsidRDefault="000E0D23" w:rsidP="009137F9">
            <w:pPr>
              <w:spacing w:before="120" w:after="120" w:line="276" w:lineRule="auto"/>
              <w:rPr>
                <w:sz w:val="22"/>
              </w:rPr>
            </w:pPr>
            <w:r w:rsidRPr="00857090">
              <w:rPr>
                <w:sz w:val="22"/>
              </w:rPr>
              <w:t>Waarneming en algehele evaluasie</w:t>
            </w:r>
          </w:p>
        </w:tc>
        <w:tc>
          <w:tcPr>
            <w:tcW w:w="1984" w:type="dxa"/>
            <w:vAlign w:val="center"/>
          </w:tcPr>
          <w:p w:rsidR="000E0D23" w:rsidRPr="00857090" w:rsidRDefault="000E0D23" w:rsidP="009137F9">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15</w:t>
            </w:r>
          </w:p>
        </w:tc>
        <w:tc>
          <w:tcPr>
            <w:tcW w:w="2036" w:type="dxa"/>
            <w:vAlign w:val="center"/>
          </w:tcPr>
          <w:p w:rsidR="000E0D23" w:rsidRPr="00857090" w:rsidRDefault="000E0D23" w:rsidP="00234091">
            <w:pPr>
              <w:spacing w:before="120" w:after="120" w:line="276" w:lineRule="auto"/>
              <w:jc w:val="center"/>
              <w:rPr>
                <w:rFonts w:ascii="Cambria" w:hAnsi="Cambria"/>
                <w:sz w:val="22"/>
                <w:szCs w:val="22"/>
                <w:lang w:eastAsia="en-US" w:bidi="en-US"/>
              </w:rPr>
            </w:pPr>
            <w:r w:rsidRPr="00857090">
              <w:rPr>
                <w:rFonts w:ascii="Cambria" w:hAnsi="Cambria"/>
                <w:sz w:val="22"/>
                <w:szCs w:val="22"/>
                <w:lang w:eastAsia="en-US" w:bidi="en-US"/>
              </w:rPr>
              <w:t>±</w:t>
            </w:r>
            <w:r w:rsidR="00234091">
              <w:rPr>
                <w:rFonts w:ascii="Cambria" w:hAnsi="Cambria"/>
                <w:sz w:val="22"/>
                <w:szCs w:val="22"/>
                <w:lang w:eastAsia="en-US" w:bidi="en-US"/>
              </w:rPr>
              <w:t>15</w:t>
            </w:r>
            <w:r w:rsidRPr="00857090">
              <w:rPr>
                <w:rFonts w:ascii="Cambria" w:hAnsi="Cambria"/>
                <w:sz w:val="22"/>
                <w:szCs w:val="22"/>
                <w:lang w:eastAsia="en-US" w:bidi="en-US"/>
              </w:rPr>
              <w:t>%</w:t>
            </w:r>
          </w:p>
        </w:tc>
      </w:tr>
      <w:tr w:rsidR="00E538D7" w:rsidRPr="00857090" w:rsidTr="00234091">
        <w:trPr>
          <w:trHeight w:val="397"/>
        </w:trPr>
        <w:tc>
          <w:tcPr>
            <w:tcW w:w="5615" w:type="dxa"/>
            <w:gridSpan w:val="2"/>
            <w:vAlign w:val="center"/>
          </w:tcPr>
          <w:p w:rsidR="00E538D7" w:rsidRPr="00857090" w:rsidRDefault="00E538D7" w:rsidP="00E538D7">
            <w:pPr>
              <w:spacing w:before="120" w:after="120" w:line="276" w:lineRule="auto"/>
              <w:jc w:val="right"/>
              <w:rPr>
                <w:rFonts w:ascii="Cambria" w:hAnsi="Cambria"/>
                <w:b/>
                <w:sz w:val="22"/>
                <w:szCs w:val="22"/>
                <w:lang w:eastAsia="en-US" w:bidi="en-US"/>
              </w:rPr>
            </w:pPr>
            <w:r w:rsidRPr="00857090">
              <w:rPr>
                <w:rFonts w:ascii="Cambria" w:hAnsi="Cambria"/>
                <w:b/>
                <w:sz w:val="22"/>
                <w:szCs w:val="22"/>
                <w:lang w:eastAsia="en-US" w:bidi="en-US"/>
              </w:rPr>
              <w:t>Tota</w:t>
            </w:r>
            <w:r w:rsidR="000E0D23" w:rsidRPr="00857090">
              <w:rPr>
                <w:rFonts w:ascii="Cambria" w:hAnsi="Cambria"/>
                <w:b/>
                <w:sz w:val="22"/>
                <w:szCs w:val="22"/>
                <w:lang w:eastAsia="en-US" w:bidi="en-US"/>
              </w:rPr>
              <w:t>a</w:t>
            </w:r>
            <w:r w:rsidRPr="00857090">
              <w:rPr>
                <w:rFonts w:ascii="Cambria" w:hAnsi="Cambria"/>
                <w:b/>
                <w:sz w:val="22"/>
                <w:szCs w:val="22"/>
                <w:lang w:eastAsia="en-US" w:bidi="en-US"/>
              </w:rPr>
              <w:t>l</w:t>
            </w:r>
          </w:p>
        </w:tc>
        <w:tc>
          <w:tcPr>
            <w:tcW w:w="1984" w:type="dxa"/>
            <w:vAlign w:val="center"/>
          </w:tcPr>
          <w:p w:rsidR="00E538D7" w:rsidRPr="00857090" w:rsidRDefault="002C4A96" w:rsidP="00234091">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1</w:t>
            </w:r>
            <w:r w:rsidR="00234091">
              <w:rPr>
                <w:rFonts w:ascii="Cambria" w:hAnsi="Cambria"/>
                <w:b/>
                <w:sz w:val="22"/>
                <w:szCs w:val="22"/>
                <w:lang w:eastAsia="en-US" w:bidi="en-US"/>
              </w:rPr>
              <w:t>35</w:t>
            </w:r>
          </w:p>
        </w:tc>
        <w:tc>
          <w:tcPr>
            <w:tcW w:w="2036" w:type="dxa"/>
            <w:vAlign w:val="center"/>
          </w:tcPr>
          <w:p w:rsidR="00E538D7" w:rsidRPr="00857090" w:rsidRDefault="009137F9" w:rsidP="009137F9">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100</w:t>
            </w:r>
            <w:r w:rsidR="00234091">
              <w:rPr>
                <w:rFonts w:ascii="Cambria" w:hAnsi="Cambria"/>
                <w:b/>
                <w:sz w:val="22"/>
                <w:szCs w:val="22"/>
                <w:lang w:eastAsia="en-US" w:bidi="en-US"/>
              </w:rPr>
              <w:t>%</w:t>
            </w:r>
          </w:p>
        </w:tc>
      </w:tr>
    </w:tbl>
    <w:p w:rsidR="00E538D7" w:rsidRPr="00857090" w:rsidRDefault="00E538D7" w:rsidP="00152B69">
      <w:pPr>
        <w:spacing w:line="252" w:lineRule="auto"/>
        <w:rPr>
          <w:rFonts w:ascii="Cambria" w:hAnsi="Cambria"/>
          <w:sz w:val="22"/>
          <w:szCs w:val="22"/>
          <w:lang w:eastAsia="en-US" w:bidi="en-US"/>
        </w:rPr>
      </w:pPr>
    </w:p>
    <w:p w:rsidR="004203C6" w:rsidRPr="00857090" w:rsidRDefault="004203C6" w:rsidP="004203C6">
      <w:pPr>
        <w:spacing w:line="252" w:lineRule="auto"/>
        <w:rPr>
          <w:rFonts w:ascii="Cambria" w:eastAsia="Cambria" w:hAnsi="Cambria" w:cs="Cambria"/>
          <w:sz w:val="22"/>
          <w:szCs w:val="22"/>
        </w:rPr>
      </w:pPr>
      <w:r w:rsidRPr="00857090">
        <w:rPr>
          <w:rFonts w:ascii="Cambria" w:eastAsia="Cambria" w:hAnsi="Cambria" w:cs="Cambria"/>
          <w:sz w:val="22"/>
          <w:szCs w:val="22"/>
        </w:rPr>
        <w:t xml:space="preserve">Die PAT tel 25% van jou finale RTT-punt, daarom is dit </w:t>
      </w:r>
      <w:r w:rsidR="000E0D23" w:rsidRPr="00857090">
        <w:rPr>
          <w:rFonts w:ascii="Cambria" w:eastAsia="Cambria" w:hAnsi="Cambria" w:cs="Cambria"/>
          <w:sz w:val="22"/>
          <w:szCs w:val="22"/>
        </w:rPr>
        <w:t>baie</w:t>
      </w:r>
      <w:r w:rsidRPr="00857090">
        <w:rPr>
          <w:rFonts w:ascii="Cambria" w:eastAsia="Cambria" w:hAnsi="Cambria" w:cs="Cambria"/>
          <w:sz w:val="22"/>
          <w:szCs w:val="22"/>
        </w:rPr>
        <w:t xml:space="preserve"> belangrik dat jy daarna streef om werk van hoë gehalte te lewer.</w:t>
      </w:r>
    </w:p>
    <w:p w:rsidR="000E0D23" w:rsidRPr="00857090" w:rsidRDefault="00B771C1" w:rsidP="004203C6">
      <w:pPr>
        <w:spacing w:after="200" w:line="252" w:lineRule="auto"/>
        <w:rPr>
          <w:rFonts w:ascii="Cambria" w:eastAsia="Cambria" w:hAnsi="Cambria" w:cs="Cambria"/>
          <w:sz w:val="22"/>
          <w:szCs w:val="22"/>
        </w:rPr>
      </w:pPr>
      <w:r w:rsidRPr="00857090">
        <w:rPr>
          <w:rFonts w:ascii="Cambria" w:eastAsia="Cambria" w:hAnsi="Cambria" w:cs="Cambria"/>
          <w:sz w:val="22"/>
          <w:szCs w:val="22"/>
        </w:rPr>
        <w:t>Die PAT is ’n verpligte k</w:t>
      </w:r>
      <w:r w:rsidR="000E0D23" w:rsidRPr="00857090">
        <w:rPr>
          <w:rFonts w:ascii="Cambria" w:eastAsia="Cambria" w:hAnsi="Cambria" w:cs="Cambria"/>
          <w:sz w:val="22"/>
          <w:szCs w:val="22"/>
        </w:rPr>
        <w:t>omponent van jou finale RTT-punt.</w:t>
      </w:r>
    </w:p>
    <w:p w:rsidR="000E0D23" w:rsidRPr="00857090" w:rsidRDefault="000E0D23" w:rsidP="004203C6">
      <w:pPr>
        <w:spacing w:after="200" w:line="252" w:lineRule="auto"/>
        <w:rPr>
          <w:rFonts w:ascii="Cambria" w:eastAsia="Cambria" w:hAnsi="Cambria" w:cs="Cambria"/>
          <w:sz w:val="22"/>
          <w:szCs w:val="22"/>
        </w:rPr>
      </w:pPr>
      <w:r w:rsidRPr="00857090">
        <w:rPr>
          <w:rFonts w:ascii="Cambria" w:eastAsia="Cambria" w:hAnsi="Cambria" w:cs="Cambria"/>
          <w:sz w:val="22"/>
          <w:szCs w:val="22"/>
        </w:rPr>
        <w:t>Jy moet jou PAT voltooi voordat die Graad 1</w:t>
      </w:r>
      <w:r w:rsidR="00B62E4A">
        <w:rPr>
          <w:rFonts w:ascii="Cambria" w:eastAsia="Cambria" w:hAnsi="Cambria" w:cs="Cambria"/>
          <w:sz w:val="22"/>
          <w:szCs w:val="22"/>
        </w:rPr>
        <w:t>0</w:t>
      </w:r>
      <w:r w:rsidRPr="00857090">
        <w:rPr>
          <w:rFonts w:ascii="Cambria" w:eastAsia="Cambria" w:hAnsi="Cambria" w:cs="Cambria"/>
          <w:sz w:val="22"/>
          <w:szCs w:val="22"/>
        </w:rPr>
        <w:t xml:space="preserve"> einde-van-die-jaar-eksamen begin. Indien jy nie jou PAT of ’n gedeelte van die PAT indien nie, beteken dat nul (“0”) toegeken sal word vir die dele wat nie ingedien is nie.</w:t>
      </w:r>
    </w:p>
    <w:p w:rsidR="000E0D23" w:rsidRPr="00857090" w:rsidRDefault="000E0D23" w:rsidP="000E0D23">
      <w:pPr>
        <w:spacing w:after="200" w:line="252" w:lineRule="auto"/>
        <w:rPr>
          <w:rFonts w:ascii="Cambria" w:hAnsi="Cambria"/>
          <w:b/>
          <w:spacing w:val="20"/>
          <w:sz w:val="28"/>
          <w:szCs w:val="28"/>
          <w:lang w:eastAsia="en-US" w:bidi="en-US"/>
        </w:rPr>
      </w:pPr>
      <w:r w:rsidRPr="00857090">
        <w:rPr>
          <w:rFonts w:ascii="Cambria" w:eastAsia="Cambria" w:hAnsi="Cambria" w:cs="Cambria"/>
          <w:sz w:val="22"/>
          <w:szCs w:val="22"/>
        </w:rPr>
        <w:t xml:space="preserve">Verwys na </w:t>
      </w:r>
      <w:r w:rsidRPr="00857090">
        <w:rPr>
          <w:rFonts w:ascii="Cambria" w:eastAsia="Cambria" w:hAnsi="Cambria" w:cs="Cambria"/>
          <w:i/>
          <w:sz w:val="22"/>
          <w:szCs w:val="22"/>
        </w:rPr>
        <w:t>Wat jy sal nodig hê om die PAT te voltooi</w:t>
      </w:r>
      <w:r w:rsidRPr="00857090">
        <w:rPr>
          <w:rFonts w:ascii="Cambria" w:eastAsia="Cambria" w:hAnsi="Cambria" w:cs="Cambria"/>
          <w:sz w:val="22"/>
          <w:szCs w:val="22"/>
        </w:rPr>
        <w:t xml:space="preserve">-afdeling (bladsy </w:t>
      </w:r>
      <w:r w:rsidR="00D44D21">
        <w:rPr>
          <w:rFonts w:ascii="Cambria" w:eastAsia="Cambria" w:hAnsi="Cambria" w:cs="Cambria"/>
          <w:sz w:val="22"/>
          <w:szCs w:val="22"/>
        </w:rPr>
        <w:t>4</w:t>
      </w:r>
      <w:r w:rsidRPr="00857090">
        <w:rPr>
          <w:rFonts w:ascii="Cambria" w:eastAsia="Cambria" w:hAnsi="Cambria" w:cs="Cambria"/>
          <w:sz w:val="22"/>
          <w:szCs w:val="22"/>
        </w:rPr>
        <w:t>) in die verband.</w:t>
      </w:r>
      <w:r w:rsidRPr="00857090">
        <w:rPr>
          <w:rFonts w:ascii="Cambria" w:hAnsi="Cambria"/>
          <w:b/>
          <w:spacing w:val="20"/>
          <w:sz w:val="28"/>
          <w:szCs w:val="28"/>
          <w:lang w:eastAsia="en-US" w:bidi="en-US"/>
        </w:rPr>
        <w:br w:type="page"/>
      </w:r>
    </w:p>
    <w:p w:rsidR="001672C3" w:rsidRPr="00857090" w:rsidRDefault="004203C6" w:rsidP="001672C3">
      <w:pPr>
        <w:pBdr>
          <w:bottom w:val="thinThickSmallGap" w:sz="12" w:space="1" w:color="943634"/>
        </w:pBdr>
        <w:spacing w:after="200"/>
        <w:jc w:val="center"/>
        <w:outlineLvl w:val="0"/>
        <w:rPr>
          <w:rFonts w:ascii="Cambria" w:hAnsi="Cambria"/>
          <w:b/>
          <w:spacing w:val="20"/>
          <w:sz w:val="28"/>
          <w:szCs w:val="28"/>
          <w:lang w:eastAsia="en-US" w:bidi="en-US"/>
        </w:rPr>
      </w:pPr>
      <w:bookmarkStart w:id="2" w:name="_Toc389560347"/>
      <w:r w:rsidRPr="00857090">
        <w:rPr>
          <w:rFonts w:ascii="Cambria" w:hAnsi="Cambria"/>
          <w:b/>
          <w:spacing w:val="20"/>
          <w:sz w:val="28"/>
          <w:szCs w:val="28"/>
          <w:lang w:eastAsia="en-US" w:bidi="en-US"/>
        </w:rPr>
        <w:lastRenderedPageBreak/>
        <w:t>Onderwerp</w:t>
      </w:r>
      <w:bookmarkEnd w:id="2"/>
    </w:p>
    <w:p w:rsidR="00FB379B" w:rsidRPr="00857090" w:rsidRDefault="00B62E4A" w:rsidP="00336864">
      <w:pPr>
        <w:tabs>
          <w:tab w:val="left" w:pos="851"/>
        </w:tabs>
        <w:spacing w:after="200" w:line="252" w:lineRule="auto"/>
        <w:rPr>
          <w:rFonts w:ascii="Cambria" w:hAnsi="Cambria"/>
          <w:b/>
          <w:sz w:val="22"/>
          <w:szCs w:val="22"/>
          <w:lang w:eastAsia="en-US" w:bidi="en-US"/>
        </w:rPr>
      </w:pPr>
      <w:r>
        <w:rPr>
          <w:rFonts w:ascii="Cambria" w:hAnsi="Cambria"/>
          <w:b/>
          <w:sz w:val="22"/>
          <w:szCs w:val="22"/>
          <w:lang w:eastAsia="en-US" w:bidi="en-US"/>
        </w:rPr>
        <w:t>Draagbare toestelle in die klaskamer</w:t>
      </w:r>
    </w:p>
    <w:p w:rsidR="00666CA9" w:rsidRDefault="00B62E4A" w:rsidP="00666CA9">
      <w:pPr>
        <w:spacing w:after="200" w:line="252" w:lineRule="auto"/>
        <w:rPr>
          <w:rFonts w:ascii="Cambria" w:hAnsi="Cambria"/>
          <w:sz w:val="22"/>
          <w:szCs w:val="22"/>
          <w:lang w:eastAsia="en-US" w:bidi="en-US"/>
        </w:rPr>
      </w:pPr>
      <w:r>
        <w:rPr>
          <w:rFonts w:ascii="Cambria" w:hAnsi="Cambria"/>
          <w:sz w:val="22"/>
          <w:szCs w:val="22"/>
          <w:lang w:eastAsia="en-US" w:bidi="en-US"/>
        </w:rPr>
        <w:t>Jou skool oorweeg om aanstaande jaar tablet</w:t>
      </w:r>
      <w:r w:rsidR="00D44D21">
        <w:rPr>
          <w:rFonts w:ascii="Cambria" w:hAnsi="Cambria"/>
          <w:sz w:val="22"/>
          <w:szCs w:val="22"/>
          <w:lang w:eastAsia="en-US" w:bidi="en-US"/>
        </w:rPr>
        <w:t>rekenaars</w:t>
      </w:r>
      <w:r>
        <w:rPr>
          <w:rFonts w:ascii="Cambria" w:hAnsi="Cambria"/>
          <w:sz w:val="22"/>
          <w:szCs w:val="22"/>
          <w:lang w:eastAsia="en-US" w:bidi="en-US"/>
        </w:rPr>
        <w:t xml:space="preserve"> in die klaskamer te gebruik. Hulle beplan om met leerders in Graad 10 te begin. Jy moet die volgende ondersoek:</w:t>
      </w:r>
      <w:r w:rsidR="00C52206" w:rsidRPr="00857090">
        <w:rPr>
          <w:rFonts w:ascii="Cambria" w:hAnsi="Cambria"/>
          <w:sz w:val="22"/>
          <w:szCs w:val="22"/>
          <w:lang w:eastAsia="en-US" w:bidi="en-US"/>
        </w:rPr>
        <w:t xml:space="preserve"> </w:t>
      </w:r>
    </w:p>
    <w:p w:rsidR="00B62E4A" w:rsidRDefault="00B62E4A" w:rsidP="001F4581">
      <w:pPr>
        <w:pStyle w:val="ListParagraph"/>
        <w:numPr>
          <w:ilvl w:val="0"/>
          <w:numId w:val="38"/>
        </w:numPr>
      </w:pPr>
      <w:r>
        <w:t xml:space="preserve">Die voor- en nadele van die gebruik van </w:t>
      </w:r>
      <w:r w:rsidR="00D44D21">
        <w:t>tabletrekenaars</w:t>
      </w:r>
      <w:r>
        <w:t xml:space="preserve"> in die klaskamer.</w:t>
      </w:r>
    </w:p>
    <w:p w:rsidR="00B62E4A" w:rsidRDefault="00B62E4A" w:rsidP="001F4581">
      <w:pPr>
        <w:pStyle w:val="ListParagraph"/>
        <w:numPr>
          <w:ilvl w:val="0"/>
          <w:numId w:val="38"/>
        </w:numPr>
      </w:pPr>
      <w:r>
        <w:t>Oorwegings by die die kies van ’n toestel.</w:t>
      </w:r>
    </w:p>
    <w:p w:rsidR="00B62E4A" w:rsidRDefault="00B62E4A" w:rsidP="001F4581">
      <w:pPr>
        <w:pStyle w:val="ListParagraph"/>
        <w:numPr>
          <w:ilvl w:val="0"/>
          <w:numId w:val="38"/>
        </w:numPr>
      </w:pPr>
      <w:r>
        <w:t xml:space="preserve">Die voor- en nadele van die drie algemeenste bedryfstelsels wat tans in draagbare toestelle gebruik word (Android, </w:t>
      </w:r>
      <w:proofErr w:type="spellStart"/>
      <w:r>
        <w:t>iOS</w:t>
      </w:r>
      <w:proofErr w:type="spellEnd"/>
      <w:r>
        <w:t xml:space="preserve"> en Windows 8)</w:t>
      </w:r>
    </w:p>
    <w:p w:rsidR="00B62E4A" w:rsidRDefault="00B62E4A" w:rsidP="001F4581">
      <w:pPr>
        <w:pStyle w:val="ListParagraph"/>
        <w:numPr>
          <w:ilvl w:val="0"/>
          <w:numId w:val="38"/>
        </w:numPr>
      </w:pPr>
      <w:r>
        <w:t xml:space="preserve">Bespreek ten minste twee </w:t>
      </w:r>
      <w:proofErr w:type="spellStart"/>
      <w:r>
        <w:t>toeps</w:t>
      </w:r>
      <w:proofErr w:type="spellEnd"/>
      <w:r w:rsidR="00D44D21">
        <w:t>,</w:t>
      </w:r>
      <w:r>
        <w:t xml:space="preserve"> vir elk van die drie bedryfstelsels, wat in die klaskamer gebruik kan word. Een toep moet gratis wees en die ander een kan koste-implikasies hê.</w:t>
      </w:r>
    </w:p>
    <w:p w:rsidR="00B62E4A" w:rsidRDefault="00B62E4A" w:rsidP="001F4581">
      <w:pPr>
        <w:pStyle w:val="ListParagraph"/>
        <w:numPr>
          <w:ilvl w:val="0"/>
          <w:numId w:val="38"/>
        </w:numPr>
      </w:pPr>
      <w:r>
        <w:t>Beveel twee geskikte toestelle vir gebruik in die klaskamer aan. Hou ingedagte dat die toestelle in ’n skoolomgewing gebruik gaan word.</w:t>
      </w:r>
    </w:p>
    <w:p w:rsidR="00B62E4A" w:rsidRPr="00B62E4A" w:rsidRDefault="00B62E4A" w:rsidP="001F4581">
      <w:pPr>
        <w:pStyle w:val="ListParagraph"/>
        <w:numPr>
          <w:ilvl w:val="0"/>
          <w:numId w:val="38"/>
        </w:numPr>
      </w:pPr>
      <w:r>
        <w:t>Gee ’n vergelyking tussen die twee aanbevole toestelle met betrekking tot hul eienskappe</w:t>
      </w:r>
      <w:r w:rsidR="00DE5F84">
        <w:t xml:space="preserve"> en die benaderde koste.</w:t>
      </w:r>
    </w:p>
    <w:p w:rsidR="00666CA9" w:rsidRPr="00857090" w:rsidRDefault="00DE5F84" w:rsidP="00666CA9">
      <w:pPr>
        <w:spacing w:after="200" w:line="252" w:lineRule="auto"/>
        <w:rPr>
          <w:rFonts w:ascii="Cambria" w:hAnsi="Cambria"/>
          <w:sz w:val="22"/>
          <w:szCs w:val="22"/>
          <w:lang w:eastAsia="en-US" w:bidi="en-US"/>
        </w:rPr>
      </w:pPr>
      <w:r>
        <w:rPr>
          <w:rFonts w:ascii="Cambria" w:hAnsi="Cambria"/>
          <w:sz w:val="22"/>
          <w:szCs w:val="22"/>
          <w:lang w:eastAsia="en-US" w:bidi="en-US"/>
        </w:rPr>
        <w:t>Die skoolbestuur vra hulp van die Graad 10 RTT-leerders</w:t>
      </w:r>
      <w:r w:rsidR="00666CA9" w:rsidRPr="00857090">
        <w:rPr>
          <w:rFonts w:ascii="Cambria" w:hAnsi="Cambria"/>
          <w:sz w:val="22"/>
          <w:szCs w:val="22"/>
          <w:lang w:eastAsia="en-US" w:bidi="en-US"/>
        </w:rPr>
        <w:t>.</w:t>
      </w:r>
    </w:p>
    <w:p w:rsidR="00FC75B0" w:rsidRPr="00857090" w:rsidRDefault="00FC75B0" w:rsidP="00336864">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Die </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wat </w:t>
      </w:r>
      <w:r w:rsidR="00B62E4A">
        <w:rPr>
          <w:rFonts w:ascii="Cambria" w:hAnsi="Cambria"/>
          <w:sz w:val="22"/>
          <w:szCs w:val="22"/>
          <w:lang w:eastAsia="en-US" w:bidi="en-US"/>
        </w:rPr>
        <w:t xml:space="preserve">die skoolbestuur </w:t>
      </w:r>
      <w:r w:rsidRPr="00857090">
        <w:rPr>
          <w:rFonts w:ascii="Cambria" w:hAnsi="Cambria"/>
          <w:sz w:val="22"/>
          <w:szCs w:val="22"/>
          <w:lang w:eastAsia="en-US" w:bidi="en-US"/>
        </w:rPr>
        <w:t>wil hê jy moet beantwoord:</w:t>
      </w:r>
    </w:p>
    <w:p w:rsidR="00FC75B0" w:rsidRPr="00857090" w:rsidRDefault="00B62E4A" w:rsidP="005307A0">
      <w:pPr>
        <w:spacing w:before="240" w:after="200" w:line="252" w:lineRule="auto"/>
        <w:rPr>
          <w:rFonts w:ascii="Cambria" w:hAnsi="Cambria"/>
          <w:b/>
          <w:i/>
          <w:szCs w:val="22"/>
          <w:lang w:eastAsia="en-US" w:bidi="en-US"/>
        </w:rPr>
      </w:pPr>
      <w:r>
        <w:rPr>
          <w:rFonts w:ascii="Cambria" w:hAnsi="Cambria"/>
          <w:b/>
          <w:i/>
          <w:szCs w:val="22"/>
          <w:lang w:eastAsia="en-US" w:bidi="en-US"/>
        </w:rPr>
        <w:t>Watter implikasies het die gebruik van draagbare toestelle in die klaskamer</w:t>
      </w:r>
      <w:r w:rsidR="00FC75B0" w:rsidRPr="00857090">
        <w:rPr>
          <w:rFonts w:ascii="Cambria" w:hAnsi="Cambria"/>
          <w:b/>
          <w:i/>
          <w:szCs w:val="22"/>
          <w:lang w:eastAsia="en-US" w:bidi="en-US"/>
        </w:rPr>
        <w:t>?</w:t>
      </w:r>
    </w:p>
    <w:p w:rsidR="00DE5F84" w:rsidRDefault="00D44D21" w:rsidP="005307A0">
      <w:pPr>
        <w:spacing w:before="240" w:after="200" w:line="252" w:lineRule="auto"/>
        <w:rPr>
          <w:rFonts w:ascii="Cambria" w:hAnsi="Cambria"/>
          <w:sz w:val="22"/>
          <w:szCs w:val="22"/>
          <w:lang w:eastAsia="en-US" w:bidi="en-US"/>
        </w:rPr>
      </w:pPr>
      <w:r>
        <w:rPr>
          <w:rFonts w:ascii="Cambria" w:hAnsi="Cambria"/>
          <w:sz w:val="22"/>
          <w:szCs w:val="22"/>
          <w:lang w:eastAsia="en-US" w:bidi="en-US"/>
        </w:rPr>
        <w:t>Jy</w:t>
      </w:r>
      <w:r w:rsidR="00DE5F84">
        <w:rPr>
          <w:rFonts w:ascii="Cambria" w:hAnsi="Cambria"/>
          <w:sz w:val="22"/>
          <w:szCs w:val="22"/>
          <w:lang w:eastAsia="en-US" w:bidi="en-US"/>
        </w:rPr>
        <w:t xml:space="preserve"> moet ’n verslag indien wat jou bevindinge aan die skoolbestuur </w:t>
      </w:r>
      <w:r>
        <w:rPr>
          <w:rFonts w:ascii="Cambria" w:hAnsi="Cambria"/>
          <w:sz w:val="22"/>
          <w:szCs w:val="22"/>
          <w:lang w:eastAsia="en-US" w:bidi="en-US"/>
        </w:rPr>
        <w:t>weergee</w:t>
      </w:r>
      <w:r w:rsidR="00DE5F84">
        <w:rPr>
          <w:rFonts w:ascii="Cambria" w:hAnsi="Cambria"/>
          <w:sz w:val="22"/>
          <w:szCs w:val="22"/>
          <w:lang w:eastAsia="en-US" w:bidi="en-US"/>
        </w:rPr>
        <w:t>. Jy moet ook die sleutelbevindinge in die vorm van ’n aanbieding opsom.</w:t>
      </w:r>
    </w:p>
    <w:p w:rsidR="00DE5F84" w:rsidRDefault="00DE5F84" w:rsidP="005307A0">
      <w:pPr>
        <w:spacing w:before="240" w:after="200" w:line="252" w:lineRule="auto"/>
        <w:rPr>
          <w:rFonts w:ascii="Cambria" w:hAnsi="Cambria"/>
          <w:sz w:val="22"/>
          <w:szCs w:val="22"/>
          <w:lang w:eastAsia="en-US" w:bidi="en-US"/>
        </w:rPr>
      </w:pPr>
      <w:r>
        <w:rPr>
          <w:rFonts w:ascii="Cambria" w:hAnsi="Cambria"/>
          <w:sz w:val="22"/>
          <w:szCs w:val="22"/>
          <w:lang w:eastAsia="en-US" w:bidi="en-US"/>
        </w:rPr>
        <w:t>Jy moet:</w:t>
      </w:r>
    </w:p>
    <w:p w:rsidR="00DE5F84" w:rsidRPr="00DE5F84" w:rsidRDefault="00DE5F84" w:rsidP="001F4581">
      <w:pPr>
        <w:pStyle w:val="ListParagraph"/>
        <w:numPr>
          <w:ilvl w:val="0"/>
          <w:numId w:val="39"/>
        </w:numPr>
        <w:spacing w:before="240"/>
      </w:pPr>
      <w:r w:rsidRPr="00DE5F84">
        <w:t>Die gebruik van mobiele toestelle in die klaskamer ondersoek en soos bo bespreek;</w:t>
      </w:r>
    </w:p>
    <w:p w:rsidR="00DE5F84" w:rsidRPr="00DE5F84" w:rsidRDefault="00D44D21" w:rsidP="001F4581">
      <w:pPr>
        <w:pStyle w:val="ListParagraph"/>
        <w:numPr>
          <w:ilvl w:val="0"/>
          <w:numId w:val="39"/>
        </w:numPr>
        <w:spacing w:before="240"/>
      </w:pPr>
      <w:r>
        <w:t>’n Vrael</w:t>
      </w:r>
      <w:r w:rsidR="00DE5F84" w:rsidRPr="00DE5F84">
        <w:t>ys</w:t>
      </w:r>
      <w:r w:rsidR="00DE5F84">
        <w:t xml:space="preserve"> met ten minste 10 respondente (leerders en ouers)</w:t>
      </w:r>
      <w:r w:rsidR="00DE5F84" w:rsidRPr="00DE5F84">
        <w:t xml:space="preserve"> administreer (verwys na </w:t>
      </w:r>
      <w:r w:rsidR="00DE5F84" w:rsidRPr="00DE5F84">
        <w:rPr>
          <w:b/>
        </w:rPr>
        <w:t>Bylaag B)</w:t>
      </w:r>
      <w:r w:rsidR="00DE5F84">
        <w:rPr>
          <w:b/>
        </w:rPr>
        <w:t xml:space="preserve"> </w:t>
      </w:r>
      <w:r w:rsidR="00DE5F84" w:rsidRPr="00DE5F84">
        <w:t>om data in te samel</w:t>
      </w:r>
      <w:r w:rsidR="00DE5F84">
        <w:t>,</w:t>
      </w:r>
      <w:r w:rsidR="00DE5F84" w:rsidRPr="00DE5F84">
        <w:t xml:space="preserve"> wat met behulp van ontleding</w:t>
      </w:r>
      <w:r w:rsidR="00DE5F84">
        <w:t>,</w:t>
      </w:r>
      <w:r w:rsidR="00DE5F84" w:rsidRPr="00DE5F84">
        <w:t xml:space="preserve"> antwoorde op van die vrae kan verskaf;</w:t>
      </w:r>
    </w:p>
    <w:p w:rsidR="00DE5F84" w:rsidRDefault="00DE5F84" w:rsidP="001F4581">
      <w:pPr>
        <w:pStyle w:val="ListParagraph"/>
        <w:numPr>
          <w:ilvl w:val="0"/>
          <w:numId w:val="39"/>
        </w:numPr>
        <w:spacing w:before="240"/>
      </w:pPr>
      <w:r>
        <w:t>Die data en inligting wat jy ingesamel het, ontleed en interpreteer;</w:t>
      </w:r>
    </w:p>
    <w:p w:rsidR="00DE5F84" w:rsidRDefault="00DE5F84" w:rsidP="001F4581">
      <w:pPr>
        <w:pStyle w:val="ListParagraph"/>
        <w:numPr>
          <w:ilvl w:val="0"/>
          <w:numId w:val="39"/>
        </w:numPr>
        <w:spacing w:before="240"/>
      </w:pPr>
      <w:r>
        <w:t>’n Verslag, gebaseer op jou ondersoek, skryf; en</w:t>
      </w:r>
    </w:p>
    <w:p w:rsidR="00DE5F84" w:rsidRPr="00DE5F84" w:rsidRDefault="00DE5F84" w:rsidP="001F4581">
      <w:pPr>
        <w:pStyle w:val="ListParagraph"/>
        <w:numPr>
          <w:ilvl w:val="0"/>
          <w:numId w:val="39"/>
        </w:numPr>
        <w:spacing w:before="240"/>
      </w:pPr>
      <w:r>
        <w:t>’n Aanbieding voorberei wat die hoofpunte van jou ondersoek aanbied.</w:t>
      </w:r>
    </w:p>
    <w:p w:rsidR="00A2425B" w:rsidRPr="00857090" w:rsidRDefault="00A2425B">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1672C3" w:rsidRPr="00857090" w:rsidRDefault="00846692" w:rsidP="001672C3">
      <w:pPr>
        <w:pBdr>
          <w:bottom w:val="thinThickSmallGap" w:sz="12" w:space="1" w:color="943634"/>
        </w:pBdr>
        <w:spacing w:after="200"/>
        <w:jc w:val="center"/>
        <w:outlineLvl w:val="0"/>
        <w:rPr>
          <w:rFonts w:ascii="Cambria" w:hAnsi="Cambria"/>
          <w:b/>
          <w:spacing w:val="20"/>
          <w:sz w:val="28"/>
          <w:szCs w:val="28"/>
          <w:lang w:eastAsia="en-US" w:bidi="en-US"/>
        </w:rPr>
      </w:pPr>
      <w:bookmarkStart w:id="3" w:name="_Toc389560348"/>
      <w:r w:rsidRPr="00857090">
        <w:rPr>
          <w:rFonts w:ascii="Cambria" w:hAnsi="Cambria"/>
          <w:b/>
          <w:spacing w:val="20"/>
          <w:sz w:val="28"/>
          <w:szCs w:val="28"/>
          <w:lang w:eastAsia="en-US" w:bidi="en-US"/>
        </w:rPr>
        <w:lastRenderedPageBreak/>
        <w:t>Oorsig van take</w:t>
      </w:r>
      <w:bookmarkEnd w:id="3"/>
    </w:p>
    <w:p w:rsidR="008B0595" w:rsidRPr="00857090" w:rsidRDefault="00846692" w:rsidP="005307A0">
      <w:pPr>
        <w:pBdr>
          <w:bottom w:val="single" w:sz="4" w:space="0" w:color="622423"/>
        </w:pBdr>
        <w:spacing w:after="200" w:line="252" w:lineRule="auto"/>
        <w:jc w:val="center"/>
        <w:outlineLvl w:val="1"/>
        <w:rPr>
          <w:rFonts w:ascii="Cambria" w:hAnsi="Cambria"/>
          <w:b/>
          <w:spacing w:val="15"/>
          <w:lang w:eastAsia="en-US" w:bidi="en-US"/>
        </w:rPr>
      </w:pPr>
      <w:bookmarkStart w:id="4" w:name="_Toc389560349"/>
      <w:r w:rsidRPr="00857090">
        <w:rPr>
          <w:rFonts w:ascii="Cambria" w:hAnsi="Cambria"/>
          <w:b/>
          <w:spacing w:val="15"/>
          <w:lang w:eastAsia="en-US" w:bidi="en-US"/>
        </w:rPr>
        <w:t>Fas</w:t>
      </w:r>
      <w:r w:rsidR="008B0595" w:rsidRPr="00857090">
        <w:rPr>
          <w:rFonts w:ascii="Cambria" w:hAnsi="Cambria"/>
          <w:b/>
          <w:spacing w:val="15"/>
          <w:lang w:eastAsia="en-US" w:bidi="en-US"/>
        </w:rPr>
        <w:t>e 1</w:t>
      </w:r>
      <w:bookmarkEnd w:id="4"/>
    </w:p>
    <w:p w:rsidR="00846692" w:rsidRPr="00857090" w:rsidRDefault="00846692" w:rsidP="00846692">
      <w:pPr>
        <w:spacing w:after="200" w:line="252" w:lineRule="auto"/>
        <w:rPr>
          <w:rFonts w:ascii="Cambria" w:hAnsi="Cambria"/>
          <w:sz w:val="22"/>
          <w:szCs w:val="22"/>
        </w:rPr>
      </w:pPr>
      <w:r w:rsidRPr="00857090">
        <w:rPr>
          <w:rFonts w:ascii="Cambria" w:eastAsia="Cambria" w:hAnsi="Cambria" w:cs="Cambria"/>
          <w:sz w:val="22"/>
          <w:szCs w:val="22"/>
        </w:rPr>
        <w:t>In hierdie fase sal jy:</w:t>
      </w:r>
    </w:p>
    <w:p w:rsidR="00846692" w:rsidRPr="00857090" w:rsidRDefault="00A2425B" w:rsidP="005F3410">
      <w:pPr>
        <w:pStyle w:val="ListParagraph"/>
        <w:numPr>
          <w:ilvl w:val="0"/>
          <w:numId w:val="2"/>
        </w:numPr>
        <w:spacing w:line="276" w:lineRule="auto"/>
        <w:rPr>
          <w:rFonts w:eastAsia="Symbol" w:cs="Symbol"/>
        </w:rPr>
      </w:pPr>
      <w:r w:rsidRPr="00857090">
        <w:rPr>
          <w:rFonts w:eastAsia="Symbol" w:cs="Symbol"/>
        </w:rPr>
        <w:t>’n Taakdefinisie gee</w:t>
      </w:r>
      <w:r w:rsidR="00846692" w:rsidRPr="00857090">
        <w:rPr>
          <w:rFonts w:eastAsia="Symbol" w:cs="Symbol"/>
        </w:rPr>
        <w:t>.</w:t>
      </w:r>
    </w:p>
    <w:p w:rsidR="00846692" w:rsidRPr="00857090" w:rsidRDefault="00A2425B" w:rsidP="005F3410">
      <w:pPr>
        <w:pStyle w:val="ListParagraph"/>
        <w:numPr>
          <w:ilvl w:val="0"/>
          <w:numId w:val="2"/>
        </w:numPr>
        <w:spacing w:line="276" w:lineRule="auto"/>
        <w:rPr>
          <w:rFonts w:eastAsia="Symbol" w:cs="Symbol"/>
        </w:rPr>
      </w:pPr>
      <w:r w:rsidRPr="00857090">
        <w:rPr>
          <w:rFonts w:eastAsia="Symbol" w:cs="Symbol"/>
        </w:rPr>
        <w:t xml:space="preserve">Die lys met gehalte navorsings-/ondersoek-vrae, wat jou ondersoek sal rig, finaliseer. </w:t>
      </w:r>
    </w:p>
    <w:p w:rsidR="00846692" w:rsidRPr="00857090" w:rsidRDefault="00846692" w:rsidP="005F3410">
      <w:pPr>
        <w:pStyle w:val="ListParagraph"/>
        <w:numPr>
          <w:ilvl w:val="0"/>
          <w:numId w:val="2"/>
        </w:numPr>
      </w:pPr>
      <w:r w:rsidRPr="00857090">
        <w:t>Die vraelys finaliseer</w:t>
      </w:r>
      <w:r w:rsidR="00A2425B" w:rsidRPr="00857090">
        <w:t xml:space="preserve"> om vas te stel wat mense se standpunte en opinies is</w:t>
      </w:r>
      <w:r w:rsidRPr="00857090">
        <w:t>.</w:t>
      </w:r>
    </w:p>
    <w:p w:rsidR="00846692" w:rsidRPr="00857090" w:rsidRDefault="00846692" w:rsidP="005F3410">
      <w:pPr>
        <w:pStyle w:val="ListParagraph"/>
        <w:numPr>
          <w:ilvl w:val="0"/>
          <w:numId w:val="2"/>
        </w:numPr>
        <w:spacing w:after="0" w:line="276" w:lineRule="auto"/>
        <w:rPr>
          <w:rFonts w:eastAsia="Symbol" w:cs="Symbol"/>
        </w:rPr>
      </w:pPr>
      <w:r w:rsidRPr="00857090">
        <w:rPr>
          <w:rFonts w:eastAsia="Symbol" w:cs="Symbol"/>
        </w:rPr>
        <w:t xml:space="preserve">Die bronne identifiseer </w:t>
      </w:r>
      <w:r w:rsidR="0081073A" w:rsidRPr="00857090">
        <w:rPr>
          <w:rFonts w:eastAsia="Symbol" w:cs="Symbol"/>
        </w:rPr>
        <w:t>waar jy</w:t>
      </w:r>
      <w:r w:rsidRPr="00857090">
        <w:rPr>
          <w:rFonts w:eastAsia="Symbol" w:cs="Symbol"/>
        </w:rPr>
        <w:t xml:space="preserve"> goeie, </w:t>
      </w:r>
      <w:r w:rsidRPr="00857090">
        <w:rPr>
          <w:rFonts w:eastAsia="Symbol" w:cs="Symbol"/>
          <w:i/>
        </w:rPr>
        <w:t>kwaliteit</w:t>
      </w:r>
      <w:r w:rsidRPr="00857090">
        <w:rPr>
          <w:rFonts w:eastAsia="Symbol" w:cs="Symbol"/>
        </w:rPr>
        <w:t xml:space="preserve"> inligting </w:t>
      </w:r>
      <w:r w:rsidR="00D44D21">
        <w:rPr>
          <w:rFonts w:eastAsia="Symbol" w:cs="Symbol"/>
        </w:rPr>
        <w:t>kan</w:t>
      </w:r>
      <w:r w:rsidRPr="00857090">
        <w:rPr>
          <w:rFonts w:eastAsia="Symbol" w:cs="Symbol"/>
        </w:rPr>
        <w:t xml:space="preserve"> vind.</w:t>
      </w:r>
    </w:p>
    <w:p w:rsidR="008B0595" w:rsidRPr="00857090" w:rsidRDefault="00A2425B" w:rsidP="005F3410">
      <w:pPr>
        <w:pStyle w:val="ListParagraph"/>
        <w:numPr>
          <w:ilvl w:val="0"/>
          <w:numId w:val="2"/>
        </w:numPr>
        <w:spacing w:line="276" w:lineRule="auto"/>
        <w:rPr>
          <w:rFonts w:eastAsia="Symbol" w:cs="Symbol"/>
        </w:rPr>
      </w:pPr>
      <w:r w:rsidRPr="00857090">
        <w:rPr>
          <w:rFonts w:eastAsia="Symbol" w:cs="Symbol"/>
        </w:rPr>
        <w:t>Toepaslike d</w:t>
      </w:r>
      <w:r w:rsidR="00365FAA" w:rsidRPr="00857090">
        <w:rPr>
          <w:rFonts w:eastAsia="Symbol" w:cs="Symbol"/>
        </w:rPr>
        <w:t>ata en inligting versamel</w:t>
      </w:r>
      <w:r w:rsidR="008B0595" w:rsidRPr="00857090">
        <w:t>.</w:t>
      </w:r>
    </w:p>
    <w:p w:rsidR="00F16FDA" w:rsidRPr="00857090" w:rsidRDefault="00365FAA" w:rsidP="005307A0">
      <w:pPr>
        <w:pBdr>
          <w:bottom w:val="single" w:sz="4" w:space="1" w:color="622423"/>
        </w:pBdr>
        <w:spacing w:after="200" w:line="252" w:lineRule="auto"/>
        <w:jc w:val="center"/>
        <w:outlineLvl w:val="1"/>
        <w:rPr>
          <w:rFonts w:ascii="Cambria" w:hAnsi="Cambria"/>
          <w:b/>
          <w:spacing w:val="15"/>
          <w:lang w:eastAsia="en-US" w:bidi="en-US"/>
        </w:rPr>
      </w:pPr>
      <w:bookmarkStart w:id="5" w:name="_Toc389560350"/>
      <w:r w:rsidRPr="00857090">
        <w:rPr>
          <w:rFonts w:ascii="Cambria" w:hAnsi="Cambria"/>
          <w:b/>
          <w:spacing w:val="15"/>
          <w:lang w:eastAsia="en-US" w:bidi="en-US"/>
        </w:rPr>
        <w:t>Fase</w:t>
      </w:r>
      <w:r w:rsidR="00F16FDA" w:rsidRPr="00857090">
        <w:rPr>
          <w:rFonts w:ascii="Cambria" w:hAnsi="Cambria"/>
          <w:b/>
          <w:spacing w:val="15"/>
          <w:lang w:eastAsia="en-US" w:bidi="en-US"/>
        </w:rPr>
        <w:t xml:space="preserve"> 2</w:t>
      </w:r>
      <w:bookmarkEnd w:id="5"/>
    </w:p>
    <w:p w:rsidR="00365FAA" w:rsidRPr="00857090" w:rsidRDefault="00365FAA" w:rsidP="00460A77">
      <w:pPr>
        <w:spacing w:after="120" w:line="252" w:lineRule="auto"/>
        <w:rPr>
          <w:rFonts w:ascii="Cambria" w:hAnsi="Cambria"/>
          <w:sz w:val="22"/>
          <w:szCs w:val="22"/>
          <w:lang w:eastAsia="en-US" w:bidi="en-US"/>
        </w:rPr>
      </w:pPr>
      <w:r w:rsidRPr="00857090">
        <w:rPr>
          <w:rFonts w:ascii="Cambria" w:hAnsi="Cambria"/>
          <w:sz w:val="22"/>
          <w:szCs w:val="22"/>
          <w:lang w:eastAsia="en-US" w:bidi="en-US"/>
        </w:rPr>
        <w:t>In hierdie fase sal jy:</w:t>
      </w:r>
    </w:p>
    <w:p w:rsidR="00A2425B" w:rsidRPr="00857090" w:rsidRDefault="00A2425B" w:rsidP="005F3410">
      <w:pPr>
        <w:pStyle w:val="ListParagraph"/>
        <w:numPr>
          <w:ilvl w:val="0"/>
          <w:numId w:val="2"/>
        </w:numPr>
      </w:pPr>
      <w:r w:rsidRPr="00857090">
        <w:t>Die data en</w:t>
      </w:r>
      <w:r w:rsidR="004253B5">
        <w:t xml:space="preserve"> inligting wat jy ingesamel het, </w:t>
      </w:r>
      <w:r w:rsidRPr="00857090">
        <w:t>opsom.</w:t>
      </w:r>
    </w:p>
    <w:p w:rsidR="00365FAA" w:rsidRPr="00857090" w:rsidRDefault="00A2425B" w:rsidP="005F3410">
      <w:pPr>
        <w:pStyle w:val="ListParagraph"/>
        <w:numPr>
          <w:ilvl w:val="0"/>
          <w:numId w:val="2"/>
        </w:numPr>
        <w:spacing w:line="276" w:lineRule="auto"/>
        <w:rPr>
          <w:rFonts w:eastAsia="Symbol" w:cs="Symbol"/>
        </w:rPr>
      </w:pPr>
      <w:r w:rsidRPr="00857090">
        <w:rPr>
          <w:rFonts w:eastAsia="Symbol" w:cs="Symbol"/>
        </w:rPr>
        <w:t>Die data wat jy ingesamel het verwerk en analiseer (deur die sigblad te gebruik)</w:t>
      </w:r>
      <w:r w:rsidR="00365FAA" w:rsidRPr="00857090">
        <w:rPr>
          <w:rFonts w:eastAsia="Symbol" w:cs="Symbol"/>
        </w:rPr>
        <w:t>.</w:t>
      </w:r>
    </w:p>
    <w:p w:rsidR="00F16FDA" w:rsidRPr="00857090" w:rsidRDefault="001C3BFA" w:rsidP="005307A0">
      <w:pPr>
        <w:pBdr>
          <w:bottom w:val="single" w:sz="4" w:space="1" w:color="622423"/>
        </w:pBdr>
        <w:spacing w:after="200" w:line="252" w:lineRule="auto"/>
        <w:jc w:val="center"/>
        <w:outlineLvl w:val="1"/>
        <w:rPr>
          <w:rFonts w:ascii="Cambria" w:hAnsi="Cambria"/>
          <w:b/>
          <w:spacing w:val="15"/>
          <w:lang w:eastAsia="en-US" w:bidi="en-US"/>
        </w:rPr>
      </w:pPr>
      <w:bookmarkStart w:id="6" w:name="_Toc389560351"/>
      <w:r w:rsidRPr="00857090">
        <w:rPr>
          <w:rFonts w:ascii="Cambria" w:hAnsi="Cambria"/>
          <w:b/>
          <w:spacing w:val="15"/>
          <w:lang w:eastAsia="en-US" w:bidi="en-US"/>
        </w:rPr>
        <w:t>Fase</w:t>
      </w:r>
      <w:r w:rsidR="00F16FDA" w:rsidRPr="00857090">
        <w:rPr>
          <w:rFonts w:ascii="Cambria" w:hAnsi="Cambria"/>
          <w:b/>
          <w:spacing w:val="15"/>
          <w:lang w:eastAsia="en-US" w:bidi="en-US"/>
        </w:rPr>
        <w:t xml:space="preserve"> 3</w:t>
      </w:r>
      <w:bookmarkEnd w:id="6"/>
    </w:p>
    <w:p w:rsidR="001C3BFA" w:rsidRPr="00857090" w:rsidRDefault="001C3BFA" w:rsidP="00460A77">
      <w:pPr>
        <w:spacing w:after="120" w:line="252" w:lineRule="auto"/>
        <w:rPr>
          <w:rFonts w:ascii="Cambria" w:hAnsi="Cambria"/>
          <w:sz w:val="22"/>
          <w:szCs w:val="22"/>
          <w:lang w:eastAsia="en-US" w:bidi="en-US"/>
        </w:rPr>
      </w:pPr>
      <w:r w:rsidRPr="00857090">
        <w:rPr>
          <w:rFonts w:ascii="Cambria" w:hAnsi="Cambria"/>
          <w:sz w:val="22"/>
          <w:szCs w:val="22"/>
          <w:lang w:eastAsia="en-US" w:bidi="en-US"/>
        </w:rPr>
        <w:t>In hierdie fase sal jy:</w:t>
      </w:r>
    </w:p>
    <w:p w:rsidR="001C3BFA" w:rsidRPr="00857090" w:rsidRDefault="00F8210F" w:rsidP="005F3410">
      <w:pPr>
        <w:pStyle w:val="ListParagraph"/>
        <w:numPr>
          <w:ilvl w:val="0"/>
          <w:numId w:val="3"/>
        </w:numPr>
        <w:spacing w:line="276" w:lineRule="auto"/>
        <w:rPr>
          <w:rFonts w:eastAsia="Symbol" w:cs="Symbol"/>
        </w:rPr>
      </w:pPr>
      <w:r w:rsidRPr="00857090">
        <w:rPr>
          <w:rFonts w:eastAsia="Symbol" w:cs="Symbol"/>
        </w:rPr>
        <w:t xml:space="preserve">Die data en inligting krities analiseer, interpreteer, manipuleer, kombineer en die inligting aanpas om jou begrip/oplossing/aanbeveling te toon </w:t>
      </w:r>
      <w:r w:rsidR="00DA3E0D">
        <w:rPr>
          <w:rFonts w:eastAsia="Symbol" w:cs="Symbol"/>
        </w:rPr>
        <w:t xml:space="preserve">en </w:t>
      </w:r>
      <w:r w:rsidR="00D44D21">
        <w:rPr>
          <w:rFonts w:eastAsia="Symbol" w:cs="Symbol"/>
        </w:rPr>
        <w:t xml:space="preserve">wat </w:t>
      </w:r>
      <w:r w:rsidRPr="00857090">
        <w:rPr>
          <w:rFonts w:eastAsia="Symbol" w:cs="Symbol"/>
        </w:rPr>
        <w:t xml:space="preserve">die </w:t>
      </w:r>
      <w:proofErr w:type="spellStart"/>
      <w:r w:rsidRPr="00857090">
        <w:rPr>
          <w:rFonts w:eastAsia="Symbol" w:cs="Symbol"/>
        </w:rPr>
        <w:t>fokusvraag</w:t>
      </w:r>
      <w:proofErr w:type="spellEnd"/>
      <w:r w:rsidR="00D44D21">
        <w:rPr>
          <w:rFonts w:eastAsia="Symbol" w:cs="Symbol"/>
        </w:rPr>
        <w:t xml:space="preserve"> sal</w:t>
      </w:r>
      <w:r w:rsidRPr="00857090">
        <w:rPr>
          <w:rFonts w:eastAsia="Symbol" w:cs="Symbol"/>
        </w:rPr>
        <w:t xml:space="preserve"> beantwoord</w:t>
      </w:r>
      <w:r w:rsidR="001C3BFA" w:rsidRPr="00857090">
        <w:rPr>
          <w:rFonts w:eastAsia="Symbol" w:cs="Symbol"/>
        </w:rPr>
        <w:t>.</w:t>
      </w:r>
    </w:p>
    <w:p w:rsidR="001C3BFA" w:rsidRPr="00857090" w:rsidRDefault="00F8210F" w:rsidP="005F3410">
      <w:pPr>
        <w:pStyle w:val="ListParagraph"/>
        <w:numPr>
          <w:ilvl w:val="0"/>
          <w:numId w:val="3"/>
        </w:numPr>
        <w:spacing w:after="0" w:line="276" w:lineRule="auto"/>
        <w:rPr>
          <w:rFonts w:eastAsia="Symbol" w:cs="Symbol"/>
        </w:rPr>
      </w:pPr>
      <w:r w:rsidRPr="00857090">
        <w:rPr>
          <w:rFonts w:eastAsia="Symbol" w:cs="Symbol"/>
        </w:rPr>
        <w:t>’n Formele/gestruktureerde, samehangende (logiese) verslag tik</w:t>
      </w:r>
      <w:r w:rsidR="001C3BFA" w:rsidRPr="00857090">
        <w:rPr>
          <w:rFonts w:eastAsia="Symbol" w:cs="Symbol"/>
        </w:rPr>
        <w:t>.</w:t>
      </w:r>
    </w:p>
    <w:p w:rsidR="00F16FDA" w:rsidRPr="00857090" w:rsidRDefault="00F45876" w:rsidP="005F3410">
      <w:pPr>
        <w:numPr>
          <w:ilvl w:val="0"/>
          <w:numId w:val="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'n </w:t>
      </w:r>
      <w:r w:rsidR="00DA3E0D">
        <w:rPr>
          <w:rFonts w:ascii="Cambria" w:hAnsi="Cambria"/>
          <w:sz w:val="22"/>
          <w:szCs w:val="22"/>
          <w:lang w:eastAsia="en-US" w:bidi="en-US"/>
        </w:rPr>
        <w:t>Professionele aanbieding skep om inligting</w:t>
      </w:r>
      <w:r w:rsidR="005307A0" w:rsidRPr="00857090">
        <w:rPr>
          <w:rFonts w:ascii="Cambria" w:hAnsi="Cambria"/>
          <w:sz w:val="22"/>
          <w:szCs w:val="22"/>
          <w:lang w:eastAsia="en-US" w:bidi="en-US"/>
        </w:rPr>
        <w:t xml:space="preserve"> oor die onderwerp</w:t>
      </w:r>
      <w:r w:rsidRPr="00857090">
        <w:rPr>
          <w:rFonts w:ascii="Cambria" w:hAnsi="Cambria"/>
          <w:sz w:val="22"/>
          <w:szCs w:val="22"/>
          <w:lang w:eastAsia="en-US" w:bidi="en-US"/>
        </w:rPr>
        <w:t xml:space="preserve"> </w:t>
      </w:r>
      <w:r w:rsidR="00F8210F" w:rsidRPr="00857090">
        <w:rPr>
          <w:rFonts w:ascii="Cambria" w:hAnsi="Cambria"/>
          <w:sz w:val="22"/>
          <w:szCs w:val="22"/>
          <w:lang w:eastAsia="en-US" w:bidi="en-US"/>
        </w:rPr>
        <w:t xml:space="preserve">en ondersoek </w:t>
      </w:r>
      <w:r w:rsidRPr="00857090">
        <w:rPr>
          <w:rFonts w:ascii="Cambria" w:hAnsi="Cambria"/>
          <w:sz w:val="22"/>
          <w:szCs w:val="22"/>
          <w:lang w:eastAsia="en-US" w:bidi="en-US"/>
        </w:rPr>
        <w:t>oor te dra</w:t>
      </w:r>
      <w:r w:rsidR="00F16FDA" w:rsidRPr="00857090">
        <w:rPr>
          <w:rFonts w:ascii="Cambria" w:hAnsi="Cambria"/>
          <w:sz w:val="22"/>
          <w:szCs w:val="22"/>
          <w:lang w:eastAsia="en-US" w:bidi="en-US"/>
        </w:rPr>
        <w:t>.</w:t>
      </w:r>
    </w:p>
    <w:p w:rsidR="00F16FDA" w:rsidRPr="00857090" w:rsidRDefault="0083592F" w:rsidP="00F16FDA">
      <w:pPr>
        <w:pBdr>
          <w:bottom w:val="single" w:sz="4" w:space="1" w:color="622423"/>
        </w:pBdr>
        <w:spacing w:before="400" w:after="200" w:line="252" w:lineRule="auto"/>
        <w:jc w:val="center"/>
        <w:outlineLvl w:val="1"/>
        <w:rPr>
          <w:rFonts w:ascii="Cambria" w:hAnsi="Cambria"/>
          <w:b/>
          <w:spacing w:val="15"/>
          <w:lang w:eastAsia="en-US" w:bidi="en-US"/>
        </w:rPr>
      </w:pPr>
      <w:bookmarkStart w:id="7" w:name="_Toc389560352"/>
      <w:r w:rsidRPr="00857090">
        <w:rPr>
          <w:rFonts w:ascii="Cambria" w:hAnsi="Cambria"/>
          <w:b/>
          <w:spacing w:val="15"/>
          <w:lang w:eastAsia="en-US" w:bidi="en-US"/>
        </w:rPr>
        <w:t>Algemeen</w:t>
      </w:r>
      <w:bookmarkEnd w:id="7"/>
    </w:p>
    <w:p w:rsidR="005307A0" w:rsidRPr="00857090" w:rsidRDefault="005307A0" w:rsidP="005F3410">
      <w:pPr>
        <w:pStyle w:val="ListParagraph"/>
        <w:numPr>
          <w:ilvl w:val="0"/>
          <w:numId w:val="4"/>
        </w:numPr>
        <w:ind w:hanging="357"/>
        <w:contextualSpacing w:val="0"/>
      </w:pPr>
      <w:r w:rsidRPr="00857090">
        <w:rPr>
          <w:rFonts w:eastAsia="Symbol" w:cs="Symbol"/>
        </w:rPr>
        <w:t xml:space="preserve">Daar word van jou verwag om in elke fase </w:t>
      </w:r>
      <w:r w:rsidRPr="00857090">
        <w:rPr>
          <w:rFonts w:eastAsia="Symbol" w:cs="Symbol"/>
          <w:i/>
        </w:rPr>
        <w:t>jou eie oorspronklike</w:t>
      </w:r>
      <w:r w:rsidRPr="00857090">
        <w:rPr>
          <w:rFonts w:eastAsia="Symbol" w:cs="Symbol"/>
        </w:rPr>
        <w:t xml:space="preserve"> werk in te handig</w:t>
      </w:r>
      <w:r w:rsidR="00F8210F" w:rsidRPr="00857090">
        <w:rPr>
          <w:rFonts w:eastAsia="Symbol" w:cs="Symbol"/>
        </w:rPr>
        <w:t xml:space="preserve"> deur</w:t>
      </w:r>
    </w:p>
    <w:p w:rsidR="00F8210F" w:rsidRPr="00857090" w:rsidRDefault="00F8210F" w:rsidP="005F3410">
      <w:pPr>
        <w:pStyle w:val="ListParagraph"/>
        <w:numPr>
          <w:ilvl w:val="1"/>
          <w:numId w:val="4"/>
        </w:numPr>
        <w:ind w:hanging="357"/>
        <w:contextualSpacing w:val="0"/>
      </w:pPr>
      <w:r w:rsidRPr="00857090">
        <w:t>’n verklaring, dat die werk wat gedoen is jou eie is, vir elke fase te onderteken (</w:t>
      </w:r>
      <w:r w:rsidRPr="00857090">
        <w:rPr>
          <w:b/>
        </w:rPr>
        <w:t>Bylaag D</w:t>
      </w:r>
      <w:r w:rsidRPr="00857090">
        <w:t>)</w:t>
      </w:r>
    </w:p>
    <w:p w:rsidR="00F8210F" w:rsidRPr="00857090" w:rsidRDefault="00BE1C50" w:rsidP="005F3410">
      <w:pPr>
        <w:pStyle w:val="ListParagraph"/>
        <w:numPr>
          <w:ilvl w:val="1"/>
          <w:numId w:val="4"/>
        </w:numPr>
        <w:ind w:hanging="357"/>
        <w:contextualSpacing w:val="0"/>
      </w:pPr>
      <w:r w:rsidRPr="00857090">
        <w:t>die</w:t>
      </w:r>
      <w:r w:rsidR="00F8210F" w:rsidRPr="00857090">
        <w:t xml:space="preserve"> finale verklaring van egtheid (</w:t>
      </w:r>
      <w:r w:rsidR="00F8210F" w:rsidRPr="00857090">
        <w:rPr>
          <w:b/>
        </w:rPr>
        <w:t>Bylaag E</w:t>
      </w:r>
      <w:r w:rsidR="00F8210F" w:rsidRPr="00857090">
        <w:t>) te onderteken nadat jy die PAT voltooi het.</w:t>
      </w:r>
    </w:p>
    <w:p w:rsidR="00F8210F" w:rsidRPr="00857090" w:rsidRDefault="00F8210F">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401099" w:rsidRPr="00857090" w:rsidRDefault="005307A0" w:rsidP="00401099">
      <w:pPr>
        <w:pBdr>
          <w:bottom w:val="thinThickSmallGap" w:sz="12" w:space="1" w:color="943634"/>
        </w:pBdr>
        <w:spacing w:after="200"/>
        <w:jc w:val="center"/>
        <w:outlineLvl w:val="0"/>
        <w:rPr>
          <w:rFonts w:ascii="Cambria" w:hAnsi="Cambria"/>
          <w:b/>
          <w:spacing w:val="20"/>
          <w:sz w:val="28"/>
          <w:szCs w:val="28"/>
          <w:lang w:eastAsia="en-US" w:bidi="en-US"/>
        </w:rPr>
      </w:pPr>
      <w:bookmarkStart w:id="8" w:name="_Toc389560353"/>
      <w:r w:rsidRPr="00857090">
        <w:rPr>
          <w:rFonts w:ascii="Cambria" w:hAnsi="Cambria"/>
          <w:b/>
          <w:spacing w:val="20"/>
          <w:sz w:val="28"/>
          <w:szCs w:val="28"/>
          <w:lang w:eastAsia="en-US" w:bidi="en-US"/>
        </w:rPr>
        <w:lastRenderedPageBreak/>
        <w:t>Wat jy benodig om die PAT te voltooi</w:t>
      </w:r>
      <w:bookmarkEnd w:id="8"/>
    </w:p>
    <w:p w:rsidR="00401099" w:rsidRPr="00857090" w:rsidRDefault="005307A0" w:rsidP="002C165B">
      <w:pPr>
        <w:spacing w:after="120" w:line="252" w:lineRule="auto"/>
        <w:rPr>
          <w:rFonts w:ascii="Cambria" w:hAnsi="Cambria"/>
          <w:sz w:val="22"/>
          <w:szCs w:val="22"/>
          <w:lang w:eastAsia="en-US" w:bidi="en-US"/>
        </w:rPr>
      </w:pPr>
      <w:r w:rsidRPr="00857090">
        <w:rPr>
          <w:rFonts w:ascii="Cambria" w:hAnsi="Cambria"/>
          <w:sz w:val="22"/>
          <w:szCs w:val="22"/>
          <w:lang w:eastAsia="en-US" w:bidi="en-US"/>
        </w:rPr>
        <w:t>Om die take te voltooi, benodig jy die volgende:</w:t>
      </w:r>
    </w:p>
    <w:p w:rsidR="005B7809" w:rsidRPr="00857090" w:rsidRDefault="00AC16B4" w:rsidP="001F4581">
      <w:pPr>
        <w:pStyle w:val="ListParagraph"/>
        <w:numPr>
          <w:ilvl w:val="0"/>
          <w:numId w:val="29"/>
        </w:numPr>
      </w:pPr>
      <w:r w:rsidRPr="00857090">
        <w:t xml:space="preserve">‘n </w:t>
      </w:r>
      <w:proofErr w:type="spellStart"/>
      <w:r w:rsidRPr="00857090">
        <w:t>Kantoorpakket</w:t>
      </w:r>
      <w:proofErr w:type="spellEnd"/>
      <w:r w:rsidRPr="00857090">
        <w:t xml:space="preserve"> met die </w:t>
      </w:r>
      <w:r w:rsidR="005B7809" w:rsidRPr="00857090">
        <w:t>volgende programme:</w:t>
      </w:r>
    </w:p>
    <w:p w:rsidR="005B7809" w:rsidRPr="00857090" w:rsidRDefault="005B7809" w:rsidP="001F4581">
      <w:pPr>
        <w:pStyle w:val="ListParagraph"/>
        <w:numPr>
          <w:ilvl w:val="1"/>
          <w:numId w:val="30"/>
        </w:numPr>
      </w:pPr>
      <w:r w:rsidRPr="00857090">
        <w:t>Woordverwerk</w:t>
      </w:r>
      <w:r w:rsidR="00D27F85" w:rsidRPr="00857090">
        <w:t>ingsprogram</w:t>
      </w:r>
      <w:r w:rsidRPr="00857090">
        <w:t xml:space="preserve"> </w:t>
      </w:r>
    </w:p>
    <w:p w:rsidR="00AC16B4" w:rsidRPr="00857090" w:rsidRDefault="00AC16B4" w:rsidP="005F3410">
      <w:pPr>
        <w:pStyle w:val="ListParagraph"/>
        <w:numPr>
          <w:ilvl w:val="1"/>
          <w:numId w:val="1"/>
        </w:numPr>
      </w:pPr>
      <w:r w:rsidRPr="00857090">
        <w:t>Sigblad</w:t>
      </w:r>
      <w:r w:rsidR="00D27F85" w:rsidRPr="00857090">
        <w:t>program</w:t>
      </w:r>
      <w:r w:rsidRPr="00857090">
        <w:t xml:space="preserve"> </w:t>
      </w:r>
    </w:p>
    <w:p w:rsidR="00AC16B4" w:rsidRPr="00857090" w:rsidRDefault="0041569C" w:rsidP="005F3410">
      <w:pPr>
        <w:pStyle w:val="ListParagraph"/>
        <w:numPr>
          <w:ilvl w:val="1"/>
          <w:numId w:val="1"/>
        </w:numPr>
      </w:pPr>
      <w:proofErr w:type="spellStart"/>
      <w:r>
        <w:t>Aanbiedings</w:t>
      </w:r>
      <w:r w:rsidR="00D27F85" w:rsidRPr="00857090">
        <w:t>program</w:t>
      </w:r>
      <w:proofErr w:type="spellEnd"/>
    </w:p>
    <w:p w:rsidR="00AC16B4" w:rsidRPr="00857090" w:rsidRDefault="00AC16B4" w:rsidP="005F3410">
      <w:pPr>
        <w:pStyle w:val="ListParagraph"/>
        <w:numPr>
          <w:ilvl w:val="0"/>
          <w:numId w:val="1"/>
        </w:numPr>
      </w:pPr>
      <w:r w:rsidRPr="00857090">
        <w:t>Internettoegang om:</w:t>
      </w:r>
    </w:p>
    <w:p w:rsidR="005B7809" w:rsidRPr="00857090" w:rsidRDefault="00AC16B4" w:rsidP="005F3410">
      <w:pPr>
        <w:pStyle w:val="ListParagraph"/>
        <w:numPr>
          <w:ilvl w:val="1"/>
          <w:numId w:val="1"/>
        </w:numPr>
      </w:pPr>
      <w:r w:rsidRPr="00857090">
        <w:t>Data en inligting te vind</w:t>
      </w:r>
    </w:p>
    <w:p w:rsidR="00AC16B4" w:rsidRPr="00857090" w:rsidRDefault="00AC16B4" w:rsidP="005F3410">
      <w:pPr>
        <w:pStyle w:val="ListParagraph"/>
        <w:numPr>
          <w:ilvl w:val="1"/>
          <w:numId w:val="1"/>
        </w:numPr>
        <w:spacing w:after="0"/>
      </w:pPr>
      <w:r w:rsidRPr="00857090">
        <w:t xml:space="preserve">Elektroniese vraelyste te administreer, </w:t>
      </w:r>
      <w:proofErr w:type="spellStart"/>
      <w:r w:rsidRPr="00857090">
        <w:t>bv</w:t>
      </w:r>
      <w:proofErr w:type="spellEnd"/>
      <w:r w:rsidRPr="00857090">
        <w:t xml:space="preserve"> e-pos </w:t>
      </w:r>
      <w:r w:rsidR="00577E33" w:rsidRPr="00857090">
        <w:t xml:space="preserve">te gebruik </w:t>
      </w:r>
      <w:r w:rsidRPr="00857090">
        <w:t>om vraelyste na respondente</w:t>
      </w:r>
      <w:r w:rsidR="00D27F85" w:rsidRPr="00857090">
        <w:t xml:space="preserve"> te stuur</w:t>
      </w:r>
      <w:r w:rsidRPr="00857090">
        <w:t xml:space="preserve"> en voltooide vraelyste</w:t>
      </w:r>
      <w:r w:rsidR="00C94B90" w:rsidRPr="00857090">
        <w:t xml:space="preserve"> </w:t>
      </w:r>
      <w:r w:rsidRPr="00857090">
        <w:t xml:space="preserve">van die </w:t>
      </w:r>
      <w:r w:rsidR="005E6A00" w:rsidRPr="00857090">
        <w:t>respondent te ontvang</w:t>
      </w:r>
    </w:p>
    <w:p w:rsidR="00577E33" w:rsidRPr="00857090" w:rsidRDefault="00577E33" w:rsidP="005F3410">
      <w:pPr>
        <w:numPr>
          <w:ilvl w:val="0"/>
          <w:numId w:val="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Toegang tot ander bronne soos gedrukte media (bv. tydskrifte, koerante, brosjures, handboeke.)</w:t>
      </w:r>
    </w:p>
    <w:p w:rsidR="00577E33" w:rsidRPr="00857090" w:rsidRDefault="00577E33" w:rsidP="005F3410">
      <w:pPr>
        <w:numPr>
          <w:ilvl w:val="0"/>
          <w:numId w:val="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Toegang tot fasiliteite om</w:t>
      </w:r>
      <w:r w:rsidR="00D6703B" w:rsidRPr="00857090">
        <w:rPr>
          <w:rFonts w:ascii="Cambria" w:hAnsi="Cambria"/>
          <w:sz w:val="22"/>
          <w:szCs w:val="22"/>
          <w:lang w:eastAsia="en-US" w:bidi="en-US"/>
        </w:rPr>
        <w:t xml:space="preserve"> </w:t>
      </w:r>
      <w:r w:rsidRPr="00857090">
        <w:rPr>
          <w:rFonts w:ascii="Cambria" w:hAnsi="Cambria"/>
          <w:sz w:val="22"/>
          <w:szCs w:val="22"/>
          <w:lang w:eastAsia="en-US" w:bidi="en-US"/>
        </w:rPr>
        <w:t>hardekopieë na elektroniese dokumente</w:t>
      </w:r>
      <w:r w:rsidR="00D6703B" w:rsidRPr="00857090">
        <w:rPr>
          <w:rFonts w:ascii="Cambria" w:hAnsi="Cambria"/>
          <w:sz w:val="22"/>
          <w:szCs w:val="22"/>
          <w:lang w:eastAsia="en-US" w:bidi="en-US"/>
        </w:rPr>
        <w:t xml:space="preserve"> om te skakel</w:t>
      </w:r>
      <w:r w:rsidRPr="00857090">
        <w:rPr>
          <w:rFonts w:ascii="Cambria" w:hAnsi="Cambria"/>
          <w:sz w:val="22"/>
          <w:szCs w:val="22"/>
          <w:lang w:eastAsia="en-US" w:bidi="en-US"/>
        </w:rPr>
        <w:t>, bv. skandeerder, digitale kamera</w:t>
      </w:r>
    </w:p>
    <w:p w:rsidR="00784EB6" w:rsidRPr="00857090" w:rsidRDefault="00577E33" w:rsidP="005F3410">
      <w:pPr>
        <w:numPr>
          <w:ilvl w:val="0"/>
          <w:numId w:val="7"/>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Bergingsmedia om jou werk elektronies te stoor en elektronies te rugsteun</w:t>
      </w:r>
      <w:r w:rsidR="00D6703B"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bv. </w:t>
      </w:r>
      <w:r w:rsidR="00D6703B" w:rsidRPr="00857090">
        <w:rPr>
          <w:rFonts w:ascii="Cambria" w:hAnsi="Cambria"/>
          <w:sz w:val="22"/>
          <w:szCs w:val="22"/>
          <w:lang w:eastAsia="en-US" w:bidi="en-US"/>
        </w:rPr>
        <w:t>‘</w:t>
      </w:r>
      <w:r w:rsidR="0001480F" w:rsidRPr="00857090">
        <w:rPr>
          <w:rFonts w:ascii="Cambria" w:hAnsi="Cambria"/>
          <w:sz w:val="22"/>
          <w:szCs w:val="22"/>
          <w:lang w:eastAsia="en-US" w:bidi="en-US"/>
        </w:rPr>
        <w:t xml:space="preserve">flash </w:t>
      </w:r>
      <w:r w:rsidR="00801017" w:rsidRPr="00857090">
        <w:rPr>
          <w:rFonts w:ascii="Cambria" w:hAnsi="Cambria"/>
          <w:sz w:val="22"/>
          <w:szCs w:val="22"/>
          <w:lang w:eastAsia="en-US" w:bidi="en-US"/>
        </w:rPr>
        <w:t>drive</w:t>
      </w:r>
      <w:r w:rsidR="00D6703B" w:rsidRPr="00857090">
        <w:rPr>
          <w:rFonts w:ascii="Cambria" w:hAnsi="Cambria"/>
          <w:sz w:val="22"/>
          <w:szCs w:val="22"/>
          <w:lang w:eastAsia="en-US" w:bidi="en-US"/>
        </w:rPr>
        <w:t>’</w:t>
      </w:r>
      <w:r w:rsidR="0001480F" w:rsidRPr="00857090">
        <w:rPr>
          <w:rFonts w:ascii="Cambria" w:hAnsi="Cambria"/>
          <w:sz w:val="22"/>
          <w:szCs w:val="22"/>
          <w:lang w:eastAsia="en-US" w:bidi="en-US"/>
        </w:rPr>
        <w:t xml:space="preserve">, </w:t>
      </w:r>
      <w:r w:rsidRPr="00857090">
        <w:rPr>
          <w:rFonts w:ascii="Cambria" w:hAnsi="Cambria"/>
          <w:sz w:val="22"/>
          <w:szCs w:val="22"/>
          <w:lang w:eastAsia="en-US" w:bidi="en-US"/>
        </w:rPr>
        <w:t>herskryfbare</w:t>
      </w:r>
      <w:r w:rsidR="0001480F" w:rsidRPr="00857090">
        <w:rPr>
          <w:rFonts w:ascii="Cambria" w:hAnsi="Cambria"/>
          <w:sz w:val="22"/>
          <w:szCs w:val="22"/>
          <w:lang w:eastAsia="en-US" w:bidi="en-US"/>
        </w:rPr>
        <w:t xml:space="preserve"> CD/</w:t>
      </w:r>
      <w:r w:rsidR="00D27F85" w:rsidRPr="00857090">
        <w:rPr>
          <w:rFonts w:ascii="Cambria" w:hAnsi="Cambria"/>
          <w:sz w:val="22"/>
          <w:szCs w:val="22"/>
          <w:lang w:eastAsia="en-US" w:bidi="en-US"/>
        </w:rPr>
        <w:t xml:space="preserve">DVD of in die wolk (gebruik van </w:t>
      </w:r>
      <w:proofErr w:type="spellStart"/>
      <w:r w:rsidR="0041569C">
        <w:rPr>
          <w:rFonts w:ascii="Cambria" w:hAnsi="Cambria"/>
          <w:sz w:val="22"/>
          <w:szCs w:val="22"/>
          <w:lang w:eastAsia="en-US" w:bidi="en-US"/>
        </w:rPr>
        <w:t>One</w:t>
      </w:r>
      <w:r w:rsidR="00D27F85" w:rsidRPr="00857090">
        <w:rPr>
          <w:rFonts w:ascii="Cambria" w:hAnsi="Cambria"/>
          <w:sz w:val="22"/>
          <w:szCs w:val="22"/>
          <w:lang w:eastAsia="en-US" w:bidi="en-US"/>
        </w:rPr>
        <w:t>drive</w:t>
      </w:r>
      <w:proofErr w:type="spellEnd"/>
      <w:r w:rsidR="00D27F85" w:rsidRPr="00857090">
        <w:rPr>
          <w:rFonts w:ascii="Cambria" w:hAnsi="Cambria"/>
          <w:sz w:val="22"/>
          <w:szCs w:val="22"/>
          <w:lang w:eastAsia="en-US" w:bidi="en-US"/>
        </w:rPr>
        <w:t xml:space="preserve">, </w:t>
      </w:r>
      <w:proofErr w:type="spellStart"/>
      <w:r w:rsidR="00D27F85" w:rsidRPr="00857090">
        <w:rPr>
          <w:rFonts w:ascii="Cambria" w:hAnsi="Cambria"/>
          <w:sz w:val="22"/>
          <w:szCs w:val="22"/>
          <w:lang w:eastAsia="en-US" w:bidi="en-US"/>
        </w:rPr>
        <w:t>Dropbox</w:t>
      </w:r>
      <w:proofErr w:type="spellEnd"/>
      <w:r w:rsidR="00D27F85" w:rsidRPr="00857090">
        <w:rPr>
          <w:rFonts w:ascii="Cambria" w:hAnsi="Cambria"/>
          <w:sz w:val="22"/>
          <w:szCs w:val="22"/>
          <w:lang w:eastAsia="en-US" w:bidi="en-US"/>
        </w:rPr>
        <w:t>, ens.)</w:t>
      </w:r>
    </w:p>
    <w:p w:rsidR="00776938" w:rsidRPr="00857090" w:rsidRDefault="00776938" w:rsidP="00776938">
      <w:pPr>
        <w:pBdr>
          <w:bottom w:val="thinThickSmallGap" w:sz="12" w:space="1" w:color="943634"/>
        </w:pBdr>
        <w:spacing w:after="200"/>
        <w:jc w:val="center"/>
        <w:outlineLvl w:val="0"/>
        <w:rPr>
          <w:rFonts w:ascii="Cambria" w:hAnsi="Cambria"/>
          <w:b/>
          <w:spacing w:val="20"/>
          <w:sz w:val="28"/>
          <w:szCs w:val="28"/>
          <w:lang w:eastAsia="en-US" w:bidi="en-US"/>
        </w:rPr>
      </w:pPr>
      <w:bookmarkStart w:id="9" w:name="_Toc389560354"/>
      <w:r w:rsidRPr="00857090">
        <w:rPr>
          <w:rFonts w:ascii="Cambria" w:hAnsi="Cambria"/>
          <w:b/>
          <w:spacing w:val="20"/>
          <w:sz w:val="28"/>
          <w:szCs w:val="28"/>
          <w:lang w:eastAsia="en-US" w:bidi="en-US"/>
        </w:rPr>
        <w:t>Wangedrag</w:t>
      </w:r>
      <w:bookmarkEnd w:id="9"/>
    </w:p>
    <w:p w:rsidR="00776938" w:rsidRPr="00857090" w:rsidRDefault="00776938" w:rsidP="00776938">
      <w:pPr>
        <w:spacing w:after="120" w:line="252" w:lineRule="auto"/>
        <w:rPr>
          <w:rFonts w:ascii="Cambria" w:hAnsi="Cambria"/>
          <w:sz w:val="22"/>
          <w:szCs w:val="22"/>
          <w:lang w:eastAsia="en-US" w:bidi="en-US"/>
        </w:rPr>
      </w:pPr>
      <w:r w:rsidRPr="00857090">
        <w:rPr>
          <w:rFonts w:ascii="Cambria" w:hAnsi="Cambria"/>
          <w:sz w:val="22"/>
          <w:szCs w:val="22"/>
          <w:lang w:eastAsia="en-US" w:bidi="en-US"/>
        </w:rPr>
        <w:t xml:space="preserve">Omdat die PAT ’n individuele projek is wat deel van jou finale </w:t>
      </w:r>
      <w:proofErr w:type="spellStart"/>
      <w:r w:rsidRPr="00857090">
        <w:rPr>
          <w:rFonts w:ascii="Cambria" w:hAnsi="Cambria"/>
          <w:sz w:val="22"/>
          <w:szCs w:val="22"/>
          <w:lang w:eastAsia="en-US" w:bidi="en-US"/>
        </w:rPr>
        <w:t>bevorderingspunt</w:t>
      </w:r>
      <w:proofErr w:type="spellEnd"/>
      <w:r w:rsidRPr="00857090">
        <w:rPr>
          <w:rFonts w:ascii="Cambria" w:hAnsi="Cambria"/>
          <w:sz w:val="22"/>
          <w:szCs w:val="22"/>
          <w:lang w:eastAsia="en-US" w:bidi="en-US"/>
        </w:rPr>
        <w:t xml:space="preserve"> is, mag jy NIE:</w:t>
      </w:r>
    </w:p>
    <w:p w:rsidR="00776938" w:rsidRPr="00857090" w:rsidRDefault="00776938" w:rsidP="001F4581">
      <w:pPr>
        <w:pStyle w:val="ListParagraph"/>
        <w:numPr>
          <w:ilvl w:val="0"/>
          <w:numId w:val="36"/>
        </w:numPr>
        <w:spacing w:after="120"/>
      </w:pPr>
      <w:r w:rsidRPr="00857090">
        <w:t>Hulp van onder kry sonder om aan hierdie hulp erkenning te gee nie</w:t>
      </w:r>
    </w:p>
    <w:p w:rsidR="00776938" w:rsidRPr="00857090" w:rsidRDefault="00776938" w:rsidP="001F4581">
      <w:pPr>
        <w:pStyle w:val="ListParagraph"/>
        <w:numPr>
          <w:ilvl w:val="0"/>
          <w:numId w:val="36"/>
        </w:numPr>
        <w:spacing w:after="120"/>
      </w:pPr>
      <w:r w:rsidRPr="00857090">
        <w:t>Werk indien wat nie jou eie is nie</w:t>
      </w:r>
    </w:p>
    <w:p w:rsidR="00776938" w:rsidRPr="00857090" w:rsidRDefault="00776938" w:rsidP="001F4581">
      <w:pPr>
        <w:pStyle w:val="ListParagraph"/>
        <w:numPr>
          <w:ilvl w:val="0"/>
          <w:numId w:val="36"/>
        </w:numPr>
        <w:spacing w:after="120"/>
      </w:pPr>
      <w:r w:rsidRPr="00857090">
        <w:t>Jou PAT-werk aan ander leerders in jou eie skool of ’n ander skool leen nie</w:t>
      </w:r>
    </w:p>
    <w:p w:rsidR="00776938" w:rsidRPr="00857090" w:rsidRDefault="00776938" w:rsidP="001F4581">
      <w:pPr>
        <w:pStyle w:val="ListParagraph"/>
        <w:numPr>
          <w:ilvl w:val="0"/>
          <w:numId w:val="36"/>
        </w:numPr>
        <w:spacing w:after="120"/>
      </w:pPr>
      <w:r w:rsidRPr="00857090">
        <w:t xml:space="preserve">Ander leerders toelaat om jou materiaal/bronne/navorsing te </w:t>
      </w:r>
      <w:r w:rsidR="00D44D21">
        <w:t>bekom</w:t>
      </w:r>
      <w:r w:rsidRPr="00857090">
        <w:t xml:space="preserve"> of te gebruik nie (dit beteken nie dat jy nie boeke mag uitleen aan of leen van ’n ander leerder nie, maar jy mag nie plagiaat pleeg deur ander leerders se navorsing te gebruik nie)</w:t>
      </w:r>
    </w:p>
    <w:p w:rsidR="00776938" w:rsidRPr="00857090" w:rsidRDefault="00776938" w:rsidP="001F4581">
      <w:pPr>
        <w:pStyle w:val="ListParagraph"/>
        <w:numPr>
          <w:ilvl w:val="0"/>
          <w:numId w:val="36"/>
        </w:numPr>
        <w:spacing w:after="120"/>
      </w:pPr>
      <w:r w:rsidRPr="00857090">
        <w:t>Werk insluit wat direk uit boeke, die internet of ander bronne gekopieer is nie, sonder om erkenning daaraan te verleen nie</w:t>
      </w:r>
    </w:p>
    <w:p w:rsidR="00776938" w:rsidRPr="00857090" w:rsidRDefault="00776938" w:rsidP="001F4581">
      <w:pPr>
        <w:pStyle w:val="ListParagraph"/>
        <w:numPr>
          <w:ilvl w:val="0"/>
          <w:numId w:val="36"/>
        </w:numPr>
        <w:spacing w:after="120"/>
      </w:pPr>
      <w:r w:rsidRPr="00857090">
        <w:t>Werk indien wat</w:t>
      </w:r>
      <w:r w:rsidR="00237F36" w:rsidRPr="00857090">
        <w:t xml:space="preserve"> deur ’n ander persoon getik of vasgelê is.</w:t>
      </w:r>
    </w:p>
    <w:p w:rsidR="00237F36" w:rsidRPr="00857090" w:rsidRDefault="00237F36" w:rsidP="00237F36">
      <w:pPr>
        <w:spacing w:after="120" w:line="252" w:lineRule="auto"/>
        <w:rPr>
          <w:rFonts w:ascii="Cambria" w:hAnsi="Cambria"/>
          <w:sz w:val="22"/>
          <w:szCs w:val="22"/>
          <w:lang w:eastAsia="en-US" w:bidi="en-US"/>
        </w:rPr>
      </w:pPr>
      <w:r w:rsidRPr="00857090">
        <w:rPr>
          <w:rFonts w:ascii="Cambria" w:hAnsi="Cambria"/>
          <w:sz w:val="22"/>
          <w:szCs w:val="22"/>
          <w:lang w:eastAsia="en-US" w:bidi="en-US"/>
        </w:rPr>
        <w:t>Die bostaande optredes kom neer op wangedrag waarvoor jy gepenaliseer sal word.</w:t>
      </w:r>
    </w:p>
    <w:p w:rsidR="00776938" w:rsidRPr="00857090" w:rsidRDefault="003462CB" w:rsidP="00237F36">
      <w:pPr>
        <w:pBdr>
          <w:bottom w:val="thinThickSmallGap" w:sz="12" w:space="1" w:color="943634"/>
        </w:pBdr>
        <w:spacing w:after="200"/>
        <w:jc w:val="center"/>
        <w:outlineLvl w:val="0"/>
        <w:rPr>
          <w:rFonts w:ascii="Cambria" w:hAnsi="Cambria"/>
          <w:b/>
          <w:spacing w:val="20"/>
          <w:sz w:val="28"/>
          <w:szCs w:val="28"/>
          <w:lang w:eastAsia="en-US" w:bidi="en-US"/>
        </w:rPr>
      </w:pPr>
      <w:r>
        <w:rPr>
          <w:rFonts w:ascii="Cambria" w:hAnsi="Cambria"/>
          <w:b/>
          <w:spacing w:val="20"/>
          <w:sz w:val="28"/>
          <w:szCs w:val="28"/>
          <w:lang w:eastAsia="en-US" w:bidi="en-US"/>
        </w:rPr>
        <w:t>Versuim</w:t>
      </w:r>
    </w:p>
    <w:p w:rsidR="00237F36" w:rsidRPr="00857090" w:rsidRDefault="00133A4C" w:rsidP="00776938">
      <w:pPr>
        <w:spacing w:after="120" w:line="252" w:lineRule="auto"/>
        <w:rPr>
          <w:rFonts w:ascii="Cambria" w:hAnsi="Cambria"/>
          <w:sz w:val="22"/>
          <w:szCs w:val="22"/>
          <w:lang w:eastAsia="en-US" w:bidi="en-US"/>
        </w:rPr>
      </w:pPr>
      <w:r w:rsidRPr="00857090">
        <w:rPr>
          <w:rFonts w:ascii="Cambria" w:hAnsi="Cambria"/>
          <w:sz w:val="22"/>
          <w:szCs w:val="22"/>
          <w:lang w:eastAsia="en-US" w:bidi="en-US"/>
        </w:rPr>
        <w:t xml:space="preserve">Jy sal die geleentheid gegee word om enige </w:t>
      </w:r>
      <w:r w:rsidR="00D82ED6" w:rsidRPr="00857090">
        <w:rPr>
          <w:rFonts w:ascii="Cambria" w:hAnsi="Cambria"/>
          <w:sz w:val="22"/>
          <w:szCs w:val="22"/>
          <w:lang w:eastAsia="en-US" w:bidi="en-US"/>
        </w:rPr>
        <w:t>uit</w:t>
      </w:r>
      <w:r w:rsidRPr="00857090">
        <w:rPr>
          <w:rFonts w:ascii="Cambria" w:hAnsi="Cambria"/>
          <w:sz w:val="22"/>
          <w:szCs w:val="22"/>
          <w:lang w:eastAsia="en-US" w:bidi="en-US"/>
        </w:rPr>
        <w:t xml:space="preserve">staande werk in te dien of om jouself </w:t>
      </w:r>
      <w:r w:rsidR="00D82ED6" w:rsidRPr="00857090">
        <w:rPr>
          <w:rFonts w:ascii="Cambria" w:hAnsi="Cambria"/>
          <w:sz w:val="22"/>
          <w:szCs w:val="22"/>
          <w:lang w:eastAsia="en-US" w:bidi="en-US"/>
        </w:rPr>
        <w:t>aan te meld</w:t>
      </w:r>
      <w:r w:rsidRPr="00857090">
        <w:rPr>
          <w:rFonts w:ascii="Cambria" w:hAnsi="Cambria"/>
          <w:sz w:val="22"/>
          <w:szCs w:val="22"/>
          <w:lang w:eastAsia="en-US" w:bidi="en-US"/>
        </w:rPr>
        <w:t xml:space="preserve"> om die PAT te doen</w:t>
      </w:r>
      <w:r w:rsidR="00D82ED6" w:rsidRPr="00857090">
        <w:rPr>
          <w:rFonts w:ascii="Cambria" w:hAnsi="Cambria"/>
          <w:sz w:val="22"/>
          <w:szCs w:val="22"/>
          <w:lang w:eastAsia="en-US" w:bidi="en-US"/>
        </w:rPr>
        <w:t>,</w:t>
      </w:r>
      <w:r w:rsidRPr="00857090">
        <w:rPr>
          <w:rFonts w:ascii="Cambria" w:hAnsi="Cambria"/>
          <w:sz w:val="22"/>
          <w:szCs w:val="22"/>
          <w:lang w:eastAsia="en-US" w:bidi="en-US"/>
        </w:rPr>
        <w:t xml:space="preserve"> soos uiteengesit.</w:t>
      </w:r>
    </w:p>
    <w:p w:rsidR="00133A4C" w:rsidRPr="00857090" w:rsidRDefault="00133A4C" w:rsidP="00776938">
      <w:pPr>
        <w:spacing w:after="120" w:line="252" w:lineRule="auto"/>
        <w:rPr>
          <w:rFonts w:ascii="Cambria" w:hAnsi="Cambria"/>
          <w:sz w:val="22"/>
          <w:szCs w:val="22"/>
          <w:lang w:eastAsia="en-US" w:bidi="en-US"/>
        </w:rPr>
      </w:pPr>
      <w:r w:rsidRPr="00857090">
        <w:rPr>
          <w:rFonts w:ascii="Cambria" w:hAnsi="Cambria"/>
          <w:sz w:val="22"/>
          <w:szCs w:val="22"/>
          <w:lang w:eastAsia="en-US" w:bidi="en-US"/>
        </w:rPr>
        <w:t>’n Punt van nul (“0”) sal toegeken word indien jy sou nalaat om enige PAT-vereistes na te kom, bv. vir enige uitstaande deel van die PAT of vir die totale PAT indien dit nie ingehandig word nie.</w:t>
      </w:r>
    </w:p>
    <w:p w:rsidR="00237F36" w:rsidRPr="00857090" w:rsidRDefault="00237F36" w:rsidP="00776938">
      <w:pPr>
        <w:spacing w:after="120" w:line="252" w:lineRule="auto"/>
        <w:rPr>
          <w:rFonts w:ascii="Cambria" w:hAnsi="Cambria"/>
          <w:sz w:val="22"/>
          <w:szCs w:val="22"/>
          <w:lang w:eastAsia="en-US" w:bidi="en-US"/>
        </w:rPr>
      </w:pPr>
    </w:p>
    <w:p w:rsidR="00776938" w:rsidRPr="00857090" w:rsidRDefault="00776938">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401099" w:rsidRPr="00857090" w:rsidRDefault="00F534A0" w:rsidP="002C165B">
      <w:pPr>
        <w:pBdr>
          <w:bottom w:val="thinThickSmallGap" w:sz="12" w:space="1" w:color="943634"/>
        </w:pBdr>
        <w:spacing w:before="240" w:after="200"/>
        <w:jc w:val="center"/>
        <w:outlineLvl w:val="0"/>
        <w:rPr>
          <w:rFonts w:ascii="Cambria" w:hAnsi="Cambria"/>
          <w:b/>
          <w:spacing w:val="20"/>
          <w:sz w:val="28"/>
          <w:szCs w:val="28"/>
          <w:lang w:eastAsia="en-US" w:bidi="en-US"/>
        </w:rPr>
      </w:pPr>
      <w:bookmarkStart w:id="10" w:name="_Toc389560356"/>
      <w:r w:rsidRPr="00857090">
        <w:rPr>
          <w:rFonts w:ascii="Cambria" w:hAnsi="Cambria"/>
          <w:b/>
          <w:spacing w:val="20"/>
          <w:sz w:val="28"/>
          <w:szCs w:val="28"/>
          <w:lang w:eastAsia="en-US" w:bidi="en-US"/>
        </w:rPr>
        <w:lastRenderedPageBreak/>
        <w:t>Voorbereiding</w:t>
      </w:r>
      <w:bookmarkEnd w:id="10"/>
    </w:p>
    <w:p w:rsidR="00F534A0" w:rsidRPr="00857090" w:rsidRDefault="00F534A0" w:rsidP="00F60C5C">
      <w:pPr>
        <w:numPr>
          <w:ilvl w:val="0"/>
          <w:numId w:val="5"/>
        </w:numPr>
        <w:spacing w:after="200" w:line="252" w:lineRule="auto"/>
        <w:rPr>
          <w:rFonts w:ascii="Cambria" w:hAnsi="Cambria"/>
          <w:sz w:val="22"/>
          <w:szCs w:val="22"/>
          <w:lang w:eastAsia="en-US" w:bidi="en-US"/>
        </w:rPr>
      </w:pPr>
      <w:r w:rsidRPr="00857090">
        <w:rPr>
          <w:rFonts w:ascii="Cambria" w:hAnsi="Cambria"/>
          <w:sz w:val="22"/>
          <w:szCs w:val="22"/>
          <w:lang w:eastAsia="en-US" w:bidi="en-US"/>
        </w:rPr>
        <w:t>Maak seker dat jy die inhoud van Inligtings</w:t>
      </w:r>
      <w:r w:rsidR="00D6703B" w:rsidRPr="00857090">
        <w:rPr>
          <w:rFonts w:ascii="Cambria" w:hAnsi="Cambria"/>
          <w:sz w:val="22"/>
          <w:szCs w:val="22"/>
          <w:lang w:eastAsia="en-US" w:bidi="en-US"/>
        </w:rPr>
        <w:t>bestuur</w:t>
      </w:r>
      <w:r w:rsidRPr="00857090">
        <w:rPr>
          <w:rFonts w:ascii="Cambria" w:hAnsi="Cambria"/>
          <w:sz w:val="22"/>
          <w:szCs w:val="22"/>
          <w:lang w:eastAsia="en-US" w:bidi="en-US"/>
        </w:rPr>
        <w:t xml:space="preserve"> verstaan</w:t>
      </w:r>
      <w:r w:rsidR="00CB662A" w:rsidRPr="00857090">
        <w:rPr>
          <w:rFonts w:ascii="Cambria" w:hAnsi="Cambria"/>
          <w:sz w:val="22"/>
          <w:szCs w:val="22"/>
          <w:lang w:eastAsia="en-US" w:bidi="en-US"/>
        </w:rPr>
        <w:t xml:space="preserve">, bv. wat 'n </w:t>
      </w:r>
      <w:proofErr w:type="spellStart"/>
      <w:r w:rsidR="00CB662A" w:rsidRPr="00857090">
        <w:rPr>
          <w:rFonts w:ascii="Cambria" w:hAnsi="Cambria"/>
          <w:sz w:val="22"/>
          <w:szCs w:val="22"/>
          <w:lang w:eastAsia="en-US" w:bidi="en-US"/>
        </w:rPr>
        <w:t>taakdefinisie</w:t>
      </w:r>
      <w:proofErr w:type="spellEnd"/>
      <w:r w:rsidR="00CB662A" w:rsidRPr="00857090">
        <w:rPr>
          <w:rFonts w:ascii="Cambria" w:hAnsi="Cambria"/>
          <w:sz w:val="22"/>
          <w:szCs w:val="22"/>
          <w:lang w:eastAsia="en-US" w:bidi="en-US"/>
        </w:rPr>
        <w:t xml:space="preserve"> is en hoe om een te formuleer</w:t>
      </w:r>
      <w:r w:rsidRPr="00857090">
        <w:rPr>
          <w:rFonts w:ascii="Cambria" w:hAnsi="Cambria"/>
          <w:sz w:val="22"/>
          <w:szCs w:val="22"/>
          <w:lang w:eastAsia="en-US" w:bidi="en-US"/>
        </w:rPr>
        <w:t xml:space="preserve">, hoe om navorsingsvrae te formuleer, tipes inligtingsbronne, hoe om inligting te evalueer, </w:t>
      </w:r>
      <w:r w:rsidR="00CB662A" w:rsidRPr="00857090">
        <w:rPr>
          <w:rFonts w:ascii="Cambria" w:hAnsi="Cambria"/>
          <w:sz w:val="22"/>
          <w:szCs w:val="22"/>
          <w:lang w:eastAsia="en-US" w:bidi="en-US"/>
        </w:rPr>
        <w:t xml:space="preserve">wat ‘n vraelys is en hoe om een </w:t>
      </w:r>
      <w:r w:rsidRPr="00857090">
        <w:rPr>
          <w:rFonts w:ascii="Cambria" w:hAnsi="Cambria"/>
          <w:sz w:val="22"/>
          <w:szCs w:val="22"/>
          <w:lang w:eastAsia="en-US" w:bidi="en-US"/>
        </w:rPr>
        <w:t>saam te stel, hoe om data en inligting te verwerk en hoe om 'n verslag te skryf</w:t>
      </w:r>
      <w:r w:rsidR="00133A4C" w:rsidRPr="00857090">
        <w:rPr>
          <w:rFonts w:ascii="Cambria" w:hAnsi="Cambria"/>
          <w:sz w:val="22"/>
          <w:szCs w:val="22"/>
          <w:lang w:eastAsia="en-US" w:bidi="en-US"/>
        </w:rPr>
        <w:t>.</w:t>
      </w:r>
    </w:p>
    <w:p w:rsidR="005934B3" w:rsidRPr="00857090" w:rsidRDefault="00133A4C" w:rsidP="00F60C5C">
      <w:pPr>
        <w:numPr>
          <w:ilvl w:val="0"/>
          <w:numId w:val="5"/>
        </w:numPr>
        <w:spacing w:after="200" w:line="252" w:lineRule="auto"/>
        <w:rPr>
          <w:rFonts w:ascii="Cambria" w:hAnsi="Cambria"/>
          <w:sz w:val="22"/>
          <w:szCs w:val="22"/>
          <w:lang w:eastAsia="en-US" w:bidi="en-US"/>
        </w:rPr>
      </w:pPr>
      <w:r w:rsidRPr="00857090">
        <w:rPr>
          <w:rFonts w:ascii="Cambria" w:hAnsi="Cambria"/>
          <w:sz w:val="22"/>
          <w:szCs w:val="22"/>
          <w:lang w:eastAsia="en-US" w:bidi="en-US"/>
        </w:rPr>
        <w:t>Lees vooraf, voordat jy met fase 1 begin, op</w:t>
      </w:r>
      <w:r w:rsidR="00CB662A" w:rsidRPr="00857090">
        <w:rPr>
          <w:rFonts w:ascii="Cambria" w:hAnsi="Cambria"/>
          <w:sz w:val="22"/>
          <w:szCs w:val="22"/>
          <w:lang w:eastAsia="en-US" w:bidi="en-US"/>
        </w:rPr>
        <w:t xml:space="preserve"> oor die onderwerp </w:t>
      </w:r>
      <w:r w:rsidR="008B7708" w:rsidRPr="00857090">
        <w:rPr>
          <w:rFonts w:ascii="Cambria" w:hAnsi="Cambria"/>
          <w:sz w:val="22"/>
          <w:szCs w:val="22"/>
          <w:lang w:eastAsia="en-US" w:bidi="en-US"/>
        </w:rPr>
        <w:t>sodat jy</w:t>
      </w:r>
      <w:r w:rsidR="00430BC6" w:rsidRPr="00857090">
        <w:rPr>
          <w:rFonts w:ascii="Cambria" w:hAnsi="Cambria"/>
          <w:sz w:val="22"/>
          <w:szCs w:val="22"/>
          <w:lang w:eastAsia="en-US" w:bidi="en-US"/>
        </w:rPr>
        <w:t xml:space="preserve"> agtergrondinligting </w:t>
      </w:r>
      <w:r w:rsidRPr="00857090">
        <w:rPr>
          <w:rFonts w:ascii="Cambria" w:hAnsi="Cambria"/>
          <w:sz w:val="22"/>
          <w:szCs w:val="22"/>
          <w:lang w:eastAsia="en-US" w:bidi="en-US"/>
        </w:rPr>
        <w:t>daaroor kan inwin.</w:t>
      </w:r>
    </w:p>
    <w:p w:rsidR="005934B3" w:rsidRPr="00857090" w:rsidRDefault="005934B3" w:rsidP="00F60C5C">
      <w:pPr>
        <w:numPr>
          <w:ilvl w:val="0"/>
          <w:numId w:val="5"/>
        </w:numPr>
        <w:spacing w:after="200" w:line="252" w:lineRule="auto"/>
        <w:rPr>
          <w:rFonts w:ascii="Cambria" w:hAnsi="Cambria"/>
          <w:sz w:val="22"/>
          <w:szCs w:val="22"/>
          <w:lang w:eastAsia="en-US" w:bidi="en-US"/>
        </w:rPr>
      </w:pPr>
      <w:r w:rsidRPr="00857090">
        <w:rPr>
          <w:rFonts w:ascii="Cambria" w:hAnsi="Cambria"/>
          <w:sz w:val="22"/>
          <w:szCs w:val="22"/>
          <w:lang w:eastAsia="en-US" w:bidi="en-US"/>
        </w:rPr>
        <w:t>Dit kan nuttig wee</w:t>
      </w:r>
      <w:r w:rsidR="00133A4C" w:rsidRPr="00857090">
        <w:rPr>
          <w:rFonts w:ascii="Cambria" w:hAnsi="Cambria"/>
          <w:sz w:val="22"/>
          <w:szCs w:val="22"/>
          <w:lang w:eastAsia="en-US" w:bidi="en-US"/>
        </w:rPr>
        <w:t>s om 'n K-W-L-S-</w:t>
      </w:r>
      <w:r w:rsidRPr="00857090">
        <w:rPr>
          <w:rFonts w:ascii="Cambria" w:hAnsi="Cambria"/>
          <w:sz w:val="22"/>
          <w:szCs w:val="22"/>
          <w:lang w:eastAsia="en-US" w:bidi="en-US"/>
        </w:rPr>
        <w:t xml:space="preserve">kaart </w:t>
      </w:r>
      <w:r w:rsidR="00430BC6" w:rsidRPr="00857090">
        <w:rPr>
          <w:rFonts w:ascii="Cambria" w:hAnsi="Cambria"/>
          <w:sz w:val="22"/>
          <w:szCs w:val="22"/>
          <w:lang w:eastAsia="en-US" w:bidi="en-US"/>
        </w:rPr>
        <w:t xml:space="preserve">te voltooi nadat jy </w:t>
      </w:r>
      <w:r w:rsidR="008B7708" w:rsidRPr="00857090">
        <w:rPr>
          <w:rFonts w:ascii="Cambria" w:hAnsi="Cambria"/>
          <w:sz w:val="22"/>
          <w:szCs w:val="22"/>
          <w:lang w:eastAsia="en-US" w:bidi="en-US"/>
        </w:rPr>
        <w:t xml:space="preserve">oor die onderwerp </w:t>
      </w:r>
      <w:proofErr w:type="spellStart"/>
      <w:r w:rsidR="008B7708" w:rsidRPr="00857090">
        <w:rPr>
          <w:rFonts w:ascii="Cambria" w:hAnsi="Cambria"/>
          <w:sz w:val="22"/>
          <w:szCs w:val="22"/>
          <w:lang w:eastAsia="en-US" w:bidi="en-US"/>
        </w:rPr>
        <w:t>opgelees</w:t>
      </w:r>
      <w:proofErr w:type="spellEnd"/>
      <w:r w:rsidR="008B7708" w:rsidRPr="00857090">
        <w:rPr>
          <w:rFonts w:ascii="Cambria" w:hAnsi="Cambria"/>
          <w:sz w:val="22"/>
          <w:szCs w:val="22"/>
          <w:lang w:eastAsia="en-US" w:bidi="en-US"/>
        </w:rPr>
        <w:t xml:space="preserve"> het</w:t>
      </w:r>
      <w:r w:rsidRPr="00857090">
        <w:rPr>
          <w:rFonts w:ascii="Cambria" w:hAnsi="Cambria"/>
          <w:sz w:val="22"/>
          <w:szCs w:val="22"/>
          <w:lang w:eastAsia="en-US" w:bidi="en-US"/>
        </w:rPr>
        <w:t xml:space="preserve">. Sien </w:t>
      </w:r>
      <w:r w:rsidRPr="00857090">
        <w:rPr>
          <w:rFonts w:ascii="Cambria" w:hAnsi="Cambria"/>
          <w:b/>
          <w:sz w:val="22"/>
          <w:szCs w:val="22"/>
          <w:lang w:eastAsia="en-US" w:bidi="en-US"/>
        </w:rPr>
        <w:t>Byla</w:t>
      </w:r>
      <w:r w:rsidR="00541D8A" w:rsidRPr="00857090">
        <w:rPr>
          <w:rFonts w:ascii="Cambria" w:hAnsi="Cambria"/>
          <w:b/>
          <w:sz w:val="22"/>
          <w:szCs w:val="22"/>
          <w:lang w:eastAsia="en-US" w:bidi="en-US"/>
        </w:rPr>
        <w:t>ag</w:t>
      </w:r>
      <w:r w:rsidRPr="00857090">
        <w:rPr>
          <w:rFonts w:ascii="Cambria" w:hAnsi="Cambria"/>
          <w:b/>
          <w:sz w:val="22"/>
          <w:szCs w:val="22"/>
          <w:lang w:eastAsia="en-US" w:bidi="en-US"/>
        </w:rPr>
        <w:t xml:space="preserve"> </w:t>
      </w:r>
      <w:r w:rsidR="00133A4C" w:rsidRPr="00857090">
        <w:rPr>
          <w:rFonts w:ascii="Cambria" w:hAnsi="Cambria"/>
          <w:b/>
          <w:sz w:val="22"/>
          <w:szCs w:val="22"/>
          <w:lang w:eastAsia="en-US" w:bidi="en-US"/>
        </w:rPr>
        <w:t>F</w:t>
      </w:r>
    </w:p>
    <w:p w:rsidR="007D74AC" w:rsidRPr="00857090" w:rsidRDefault="007D74AC" w:rsidP="00F60C5C">
      <w:pPr>
        <w:pStyle w:val="ListParagraph"/>
        <w:numPr>
          <w:ilvl w:val="0"/>
          <w:numId w:val="5"/>
        </w:numPr>
      </w:pPr>
      <w:r w:rsidRPr="00857090">
        <w:t xml:space="preserve">Skep 'n toepaslike lêerstruktuur om jou werk te stoor. </w:t>
      </w:r>
      <w:r w:rsidR="00133A4C" w:rsidRPr="00857090">
        <w:t>Binne die hoof</w:t>
      </w:r>
      <w:r w:rsidR="009C3089" w:rsidRPr="00857090">
        <w:t xml:space="preserve"> lêer</w:t>
      </w:r>
      <w:r w:rsidR="00133A4C" w:rsidRPr="00857090">
        <w:t>gids</w:t>
      </w:r>
      <w:r w:rsidR="00F60C5C">
        <w:t xml:space="preserve"> (benoem met jou naam en van)</w:t>
      </w:r>
      <w:r w:rsidR="00133A4C" w:rsidRPr="00857090">
        <w:t>, moet e</w:t>
      </w:r>
      <w:r w:rsidRPr="00857090">
        <w:t xml:space="preserve">lke fase sy eie </w:t>
      </w:r>
      <w:r w:rsidR="008B7708" w:rsidRPr="00857090">
        <w:t>sub-</w:t>
      </w:r>
      <w:r w:rsidRPr="00857090">
        <w:t xml:space="preserve">lêergids </w:t>
      </w:r>
      <w:r w:rsidR="008B7708" w:rsidRPr="00857090">
        <w:t>met nog sub-lêergidse hê om die werk wat in die verskillende fases gedoen word</w:t>
      </w:r>
      <w:r w:rsidR="00D44D21">
        <w:t>,</w:t>
      </w:r>
      <w:r w:rsidR="008B7708" w:rsidRPr="00857090">
        <w:t xml:space="preserve"> te organiseer. </w:t>
      </w:r>
    </w:p>
    <w:p w:rsidR="007D74AC" w:rsidRPr="00857090" w:rsidRDefault="007D74AC" w:rsidP="00315169">
      <w:pPr>
        <w:spacing w:after="200" w:line="252" w:lineRule="auto"/>
        <w:ind w:left="714"/>
        <w:rPr>
          <w:rFonts w:ascii="Cambria" w:eastAsia="Cambria" w:hAnsi="Cambria" w:cs="Cambria"/>
          <w:sz w:val="22"/>
          <w:szCs w:val="22"/>
        </w:rPr>
      </w:pPr>
      <w:r w:rsidRPr="00857090">
        <w:rPr>
          <w:rFonts w:ascii="Cambria" w:eastAsia="Cambria" w:hAnsi="Cambria" w:cs="Cambria"/>
          <w:sz w:val="22"/>
          <w:szCs w:val="22"/>
        </w:rPr>
        <w:t>Al die dokumente wat jy geskep het en die bewyse wat jy versamel het, moet in toepaslike lêergidse gestoor word. Die dokumente en lêergidse moet sinvolle lêername hê en op so 'n manier georganiseer</w:t>
      </w:r>
      <w:r w:rsidR="008B7708" w:rsidRPr="00857090">
        <w:rPr>
          <w:rFonts w:ascii="Cambria" w:eastAsia="Cambria" w:hAnsi="Cambria" w:cs="Cambria"/>
          <w:sz w:val="22"/>
          <w:szCs w:val="22"/>
        </w:rPr>
        <w:t xml:space="preserve"> </w:t>
      </w:r>
      <w:r w:rsidRPr="00857090">
        <w:rPr>
          <w:rFonts w:ascii="Cambria" w:eastAsia="Cambria" w:hAnsi="Cambria" w:cs="Cambria"/>
          <w:sz w:val="22"/>
          <w:szCs w:val="22"/>
        </w:rPr>
        <w:t xml:space="preserve">word dat dit maklik is om te navigeer en inligting te </w:t>
      </w:r>
      <w:r w:rsidR="008B7708" w:rsidRPr="00857090">
        <w:rPr>
          <w:rFonts w:ascii="Cambria" w:eastAsia="Cambria" w:hAnsi="Cambria" w:cs="Cambria"/>
          <w:sz w:val="22"/>
          <w:szCs w:val="22"/>
        </w:rPr>
        <w:t>vind</w:t>
      </w:r>
      <w:r w:rsidRPr="00857090">
        <w:rPr>
          <w:rFonts w:ascii="Cambria" w:eastAsia="Cambria" w:hAnsi="Cambria" w:cs="Cambria"/>
          <w:sz w:val="22"/>
          <w:szCs w:val="22"/>
        </w:rPr>
        <w:t>.</w:t>
      </w:r>
    </w:p>
    <w:p w:rsidR="000612D0" w:rsidRPr="00857090" w:rsidRDefault="007D74AC" w:rsidP="000612D0">
      <w:pPr>
        <w:spacing w:after="200" w:line="252" w:lineRule="auto"/>
        <w:ind w:left="714"/>
        <w:rPr>
          <w:rFonts w:ascii="Cambria" w:hAnsi="Cambria"/>
          <w:b/>
          <w:sz w:val="22"/>
          <w:szCs w:val="22"/>
          <w:lang w:eastAsia="en-US" w:bidi="en-US"/>
        </w:rPr>
      </w:pPr>
      <w:r w:rsidRPr="00857090">
        <w:rPr>
          <w:rFonts w:ascii="Cambria" w:hAnsi="Cambria"/>
          <w:b/>
          <w:sz w:val="22"/>
          <w:szCs w:val="22"/>
          <w:lang w:eastAsia="en-US" w:bidi="en-US"/>
        </w:rPr>
        <w:t>Dit is jou verantwoordelikheid om te verseker dat jy</w:t>
      </w:r>
      <w:r w:rsidR="00133A4C" w:rsidRPr="00857090">
        <w:rPr>
          <w:rFonts w:ascii="Cambria" w:hAnsi="Cambria"/>
          <w:b/>
          <w:sz w:val="22"/>
          <w:szCs w:val="22"/>
          <w:lang w:eastAsia="en-US" w:bidi="en-US"/>
        </w:rPr>
        <w:t>, te alle tye,</w:t>
      </w:r>
      <w:r w:rsidRPr="00857090">
        <w:rPr>
          <w:rFonts w:ascii="Cambria" w:hAnsi="Cambria"/>
          <w:b/>
          <w:sz w:val="22"/>
          <w:szCs w:val="22"/>
          <w:lang w:eastAsia="en-US" w:bidi="en-US"/>
        </w:rPr>
        <w:t xml:space="preserve"> 'n rugsteunkopie van al jou werk </w:t>
      </w:r>
      <w:r w:rsidR="00460A77" w:rsidRPr="00857090">
        <w:rPr>
          <w:rFonts w:ascii="Cambria" w:hAnsi="Cambria"/>
          <w:b/>
          <w:sz w:val="22"/>
          <w:szCs w:val="22"/>
          <w:lang w:eastAsia="en-US" w:bidi="en-US"/>
        </w:rPr>
        <w:t>het</w:t>
      </w:r>
      <w:r w:rsidRPr="00857090">
        <w:rPr>
          <w:rFonts w:ascii="Cambria" w:hAnsi="Cambria"/>
          <w:b/>
          <w:sz w:val="22"/>
          <w:szCs w:val="22"/>
          <w:lang w:eastAsia="en-US" w:bidi="en-US"/>
        </w:rPr>
        <w:t>.</w:t>
      </w:r>
    </w:p>
    <w:p w:rsidR="00B7597F" w:rsidRPr="00857090" w:rsidRDefault="00B7597F" w:rsidP="005F3410">
      <w:pPr>
        <w:numPr>
          <w:ilvl w:val="0"/>
          <w:numId w:val="5"/>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Skep 'n </w:t>
      </w:r>
      <w:r w:rsidR="007213DB" w:rsidRPr="00857090">
        <w:rPr>
          <w:rFonts w:ascii="Cambria" w:hAnsi="Cambria"/>
          <w:sz w:val="22"/>
          <w:szCs w:val="22"/>
          <w:lang w:eastAsia="en-US" w:bidi="en-US"/>
        </w:rPr>
        <w:t>skoon</w:t>
      </w:r>
      <w:r w:rsidRPr="00857090">
        <w:rPr>
          <w:rFonts w:ascii="Cambria" w:hAnsi="Cambria"/>
          <w:sz w:val="22"/>
          <w:szCs w:val="22"/>
          <w:lang w:eastAsia="en-US" w:bidi="en-US"/>
        </w:rPr>
        <w:t xml:space="preserve"> woordverwerkingsdokument </w:t>
      </w:r>
      <w:r w:rsidR="009C3089" w:rsidRPr="00857090">
        <w:rPr>
          <w:rFonts w:ascii="Cambria" w:hAnsi="Cambria"/>
          <w:sz w:val="22"/>
          <w:szCs w:val="22"/>
          <w:lang w:eastAsia="en-US" w:bidi="en-US"/>
        </w:rPr>
        <w:t xml:space="preserve">vir </w:t>
      </w:r>
      <w:r w:rsidR="00F60C5C">
        <w:rPr>
          <w:rFonts w:ascii="Cambria" w:hAnsi="Cambria"/>
          <w:sz w:val="22"/>
          <w:szCs w:val="22"/>
          <w:lang w:eastAsia="en-US" w:bidi="en-US"/>
        </w:rPr>
        <w:t>F</w:t>
      </w:r>
      <w:r w:rsidR="009C3089" w:rsidRPr="00857090">
        <w:rPr>
          <w:rFonts w:ascii="Cambria" w:hAnsi="Cambria"/>
          <w:sz w:val="22"/>
          <w:szCs w:val="22"/>
          <w:lang w:eastAsia="en-US" w:bidi="en-US"/>
        </w:rPr>
        <w:t>ase 1</w:t>
      </w:r>
      <w:r w:rsidRPr="00857090">
        <w:rPr>
          <w:rFonts w:ascii="Cambria" w:hAnsi="Cambria"/>
          <w:sz w:val="22"/>
          <w:szCs w:val="22"/>
          <w:lang w:eastAsia="en-US" w:bidi="en-US"/>
        </w:rPr>
        <w:t xml:space="preserve">waarin jy jou werk </w:t>
      </w:r>
      <w:r w:rsidR="008B7708" w:rsidRPr="00857090">
        <w:rPr>
          <w:rFonts w:ascii="Cambria" w:hAnsi="Cambria"/>
          <w:sz w:val="22"/>
          <w:szCs w:val="22"/>
          <w:lang w:eastAsia="en-US" w:bidi="en-US"/>
        </w:rPr>
        <w:t>van</w:t>
      </w:r>
      <w:r w:rsidRPr="00857090">
        <w:rPr>
          <w:rFonts w:ascii="Cambria" w:hAnsi="Cambria"/>
          <w:sz w:val="22"/>
          <w:szCs w:val="22"/>
          <w:lang w:eastAsia="en-US" w:bidi="en-US"/>
        </w:rPr>
        <w:t xml:space="preserve"> </w:t>
      </w:r>
      <w:r w:rsidR="009C3089" w:rsidRPr="00857090">
        <w:rPr>
          <w:rFonts w:ascii="Cambria" w:hAnsi="Cambria"/>
          <w:sz w:val="22"/>
          <w:szCs w:val="22"/>
          <w:lang w:eastAsia="en-US" w:bidi="en-US"/>
        </w:rPr>
        <w:t>hierdie fase</w:t>
      </w:r>
      <w:r w:rsidRPr="00857090">
        <w:rPr>
          <w:rFonts w:ascii="Cambria" w:hAnsi="Cambria"/>
          <w:sz w:val="22"/>
          <w:szCs w:val="22"/>
          <w:lang w:eastAsia="en-US" w:bidi="en-US"/>
        </w:rPr>
        <w:t xml:space="preserve"> </w:t>
      </w:r>
      <w:r w:rsidR="007213DB" w:rsidRPr="00857090">
        <w:rPr>
          <w:rFonts w:ascii="Cambria" w:hAnsi="Cambria"/>
          <w:sz w:val="22"/>
          <w:szCs w:val="22"/>
          <w:lang w:eastAsia="en-US" w:bidi="en-US"/>
        </w:rPr>
        <w:t xml:space="preserve">sal </w:t>
      </w:r>
      <w:r w:rsidRPr="00857090">
        <w:rPr>
          <w:rFonts w:ascii="Cambria" w:hAnsi="Cambria"/>
          <w:sz w:val="22"/>
          <w:szCs w:val="22"/>
          <w:lang w:eastAsia="en-US" w:bidi="en-US"/>
        </w:rPr>
        <w:t>aanteken. Gee die dokument 'n sinvolle</w:t>
      </w:r>
      <w:r w:rsidR="009C3089" w:rsidRPr="00857090">
        <w:rPr>
          <w:rFonts w:ascii="Cambria" w:hAnsi="Cambria"/>
          <w:sz w:val="22"/>
          <w:szCs w:val="22"/>
          <w:lang w:eastAsia="en-US" w:bidi="en-US"/>
        </w:rPr>
        <w:t>/logiese</w:t>
      </w:r>
      <w:r w:rsidRPr="00857090">
        <w:rPr>
          <w:rFonts w:ascii="Cambria" w:hAnsi="Cambria"/>
          <w:sz w:val="22"/>
          <w:szCs w:val="22"/>
          <w:lang w:eastAsia="en-US" w:bidi="en-US"/>
        </w:rPr>
        <w:t xml:space="preserve"> lêernaam en stoor dit in die gids geskep vir </w:t>
      </w:r>
      <w:r w:rsidR="00F60C5C">
        <w:rPr>
          <w:rFonts w:ascii="Cambria" w:hAnsi="Cambria"/>
          <w:sz w:val="22"/>
          <w:szCs w:val="22"/>
          <w:lang w:eastAsia="en-US" w:bidi="en-US"/>
        </w:rPr>
        <w:t>F</w:t>
      </w:r>
      <w:r w:rsidRPr="00857090">
        <w:rPr>
          <w:rFonts w:ascii="Cambria" w:hAnsi="Cambria"/>
          <w:sz w:val="22"/>
          <w:szCs w:val="22"/>
          <w:lang w:eastAsia="en-US" w:bidi="en-US"/>
        </w:rPr>
        <w:t>ase 1.</w:t>
      </w:r>
    </w:p>
    <w:p w:rsidR="00D077A4" w:rsidRPr="00857090" w:rsidRDefault="009C3089" w:rsidP="005F3410">
      <w:pPr>
        <w:pStyle w:val="ListParagraph"/>
        <w:numPr>
          <w:ilvl w:val="0"/>
          <w:numId w:val="5"/>
        </w:numPr>
      </w:pPr>
      <w:r w:rsidRPr="00857090">
        <w:t xml:space="preserve">Skep 'n skoon woordverwerkingsdokument vir </w:t>
      </w:r>
      <w:r w:rsidR="00F60C5C">
        <w:t>F</w:t>
      </w:r>
      <w:r w:rsidRPr="00857090">
        <w:t>ase 2</w:t>
      </w:r>
      <w:r w:rsidR="008C3C2B">
        <w:t xml:space="preserve"> </w:t>
      </w:r>
      <w:r w:rsidRPr="00857090">
        <w:t xml:space="preserve">waarin jy jou werk van hierdie fase sal aanteken. Gee die dokument 'n sinvolle/logiese lêernaam en stoor dit in die gids geskep vir </w:t>
      </w:r>
      <w:r w:rsidR="00F60C5C">
        <w:t>F</w:t>
      </w:r>
      <w:r w:rsidRPr="00857090">
        <w:t>ase 2.</w:t>
      </w:r>
    </w:p>
    <w:p w:rsidR="00B7597F" w:rsidRPr="00857090" w:rsidRDefault="009C3089" w:rsidP="005F3410">
      <w:pPr>
        <w:numPr>
          <w:ilvl w:val="0"/>
          <w:numId w:val="5"/>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Skep 'n skoon woordverwerkingsdokument vir jou verslag in </w:t>
      </w:r>
      <w:r w:rsidR="00F60C5C">
        <w:rPr>
          <w:rFonts w:ascii="Cambria" w:hAnsi="Cambria"/>
          <w:sz w:val="22"/>
          <w:szCs w:val="22"/>
          <w:lang w:eastAsia="en-US" w:bidi="en-US"/>
        </w:rPr>
        <w:t>F</w:t>
      </w:r>
      <w:r w:rsidRPr="00857090">
        <w:rPr>
          <w:rFonts w:ascii="Cambria" w:hAnsi="Cambria"/>
          <w:sz w:val="22"/>
          <w:szCs w:val="22"/>
          <w:lang w:eastAsia="en-US" w:bidi="en-US"/>
        </w:rPr>
        <w:t xml:space="preserve">ase </w:t>
      </w:r>
      <w:r w:rsidR="00F60C5C">
        <w:rPr>
          <w:rFonts w:ascii="Cambria" w:hAnsi="Cambria"/>
          <w:sz w:val="22"/>
          <w:szCs w:val="22"/>
          <w:lang w:eastAsia="en-US" w:bidi="en-US"/>
        </w:rPr>
        <w:t xml:space="preserve">3 </w:t>
      </w:r>
      <w:r w:rsidRPr="00857090">
        <w:rPr>
          <w:rFonts w:ascii="Cambria" w:hAnsi="Cambria"/>
          <w:sz w:val="22"/>
          <w:szCs w:val="22"/>
          <w:lang w:eastAsia="en-US" w:bidi="en-US"/>
        </w:rPr>
        <w:t xml:space="preserve">wat jy sal gebruik om jou verslag te voltooi. Gee die dokument 'n sinvolle/logiese lêernaam en stoor dit in die gids geskep vir fase </w:t>
      </w:r>
      <w:r w:rsidR="00F60C5C">
        <w:rPr>
          <w:rFonts w:ascii="Cambria" w:hAnsi="Cambria"/>
          <w:sz w:val="22"/>
          <w:szCs w:val="22"/>
          <w:lang w:eastAsia="en-US" w:bidi="en-US"/>
        </w:rPr>
        <w:t>3</w:t>
      </w:r>
      <w:r w:rsidR="00B7597F" w:rsidRPr="00857090">
        <w:rPr>
          <w:rFonts w:ascii="Cambria" w:hAnsi="Cambria"/>
          <w:sz w:val="22"/>
          <w:szCs w:val="22"/>
          <w:lang w:eastAsia="en-US" w:bidi="en-US"/>
        </w:rPr>
        <w:t>.</w:t>
      </w:r>
    </w:p>
    <w:p w:rsidR="00401099" w:rsidRPr="00857090" w:rsidRDefault="00F60C5C" w:rsidP="005F3410">
      <w:pPr>
        <w:numPr>
          <w:ilvl w:val="0"/>
          <w:numId w:val="5"/>
        </w:numPr>
        <w:spacing w:after="200" w:line="252" w:lineRule="auto"/>
        <w:ind w:left="714" w:hanging="357"/>
        <w:rPr>
          <w:rFonts w:ascii="Cambria" w:hAnsi="Cambria"/>
          <w:sz w:val="22"/>
          <w:szCs w:val="22"/>
          <w:lang w:eastAsia="en-US" w:bidi="en-US"/>
        </w:rPr>
      </w:pPr>
      <w:r>
        <w:rPr>
          <w:rFonts w:ascii="Cambria" w:hAnsi="Cambria"/>
          <w:sz w:val="22"/>
          <w:szCs w:val="22"/>
          <w:lang w:eastAsia="en-US" w:bidi="en-US"/>
        </w:rPr>
        <w:t>Wanneer</w:t>
      </w:r>
      <w:r w:rsidR="00676313" w:rsidRPr="00857090">
        <w:rPr>
          <w:rFonts w:ascii="Cambria" w:hAnsi="Cambria"/>
          <w:sz w:val="22"/>
          <w:szCs w:val="22"/>
          <w:lang w:eastAsia="en-US" w:bidi="en-US"/>
        </w:rPr>
        <w:t xml:space="preserve"> </w:t>
      </w:r>
      <w:r w:rsidR="00B7597F" w:rsidRPr="00857090">
        <w:rPr>
          <w:rFonts w:ascii="Cambria" w:hAnsi="Cambria"/>
          <w:sz w:val="22"/>
          <w:szCs w:val="22"/>
          <w:lang w:eastAsia="en-US" w:bidi="en-US"/>
        </w:rPr>
        <w:t xml:space="preserve">jy die verskillende fases voltooi, volg die instruksies vir elke fase, skep die </w:t>
      </w:r>
      <w:r w:rsidR="00676313" w:rsidRPr="00857090">
        <w:rPr>
          <w:rFonts w:ascii="Cambria" w:hAnsi="Cambria"/>
          <w:sz w:val="22"/>
          <w:szCs w:val="22"/>
          <w:lang w:eastAsia="en-US" w:bidi="en-US"/>
        </w:rPr>
        <w:t xml:space="preserve">nodige </w:t>
      </w:r>
      <w:r w:rsidR="009C3089" w:rsidRPr="00857090">
        <w:rPr>
          <w:rFonts w:ascii="Cambria" w:hAnsi="Cambria"/>
          <w:sz w:val="22"/>
          <w:szCs w:val="22"/>
          <w:lang w:eastAsia="en-US" w:bidi="en-US"/>
        </w:rPr>
        <w:t>dokumente (hierbo in no. 5, 6 &amp; 7</w:t>
      </w:r>
      <w:r w:rsidR="00B7597F" w:rsidRPr="00857090">
        <w:rPr>
          <w:rFonts w:ascii="Cambria" w:hAnsi="Cambria"/>
          <w:sz w:val="22"/>
          <w:szCs w:val="22"/>
          <w:lang w:eastAsia="en-US" w:bidi="en-US"/>
        </w:rPr>
        <w:t xml:space="preserve">) </w:t>
      </w:r>
      <w:r w:rsidR="00676313" w:rsidRPr="00857090">
        <w:rPr>
          <w:rFonts w:ascii="Cambria" w:hAnsi="Cambria"/>
          <w:sz w:val="22"/>
          <w:szCs w:val="22"/>
          <w:lang w:eastAsia="en-US" w:bidi="en-US"/>
        </w:rPr>
        <w:t>en stoor dit in die toepaslike lêergidse.</w:t>
      </w:r>
    </w:p>
    <w:p w:rsidR="009C3089" w:rsidRPr="00857090" w:rsidRDefault="009C3089">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F16FDA" w:rsidRPr="00857090" w:rsidRDefault="00676313"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11" w:name="_Toc389560357"/>
      <w:r w:rsidRPr="00857090">
        <w:rPr>
          <w:rFonts w:ascii="Cambria" w:hAnsi="Cambria"/>
          <w:b/>
          <w:spacing w:val="20"/>
          <w:sz w:val="28"/>
          <w:szCs w:val="28"/>
          <w:lang w:eastAsia="en-US" w:bidi="en-US"/>
        </w:rPr>
        <w:lastRenderedPageBreak/>
        <w:t>Instruksies vir Fase</w:t>
      </w:r>
      <w:r w:rsidR="00F16FDA" w:rsidRPr="00857090">
        <w:rPr>
          <w:rFonts w:ascii="Cambria" w:hAnsi="Cambria"/>
          <w:b/>
          <w:spacing w:val="20"/>
          <w:sz w:val="28"/>
          <w:szCs w:val="28"/>
          <w:lang w:eastAsia="en-US" w:bidi="en-US"/>
        </w:rPr>
        <w:t xml:space="preserve"> 1</w:t>
      </w:r>
      <w:bookmarkEnd w:id="11"/>
    </w:p>
    <w:p w:rsidR="00676313" w:rsidRPr="00857090" w:rsidRDefault="00774041" w:rsidP="00315169">
      <w:pPr>
        <w:spacing w:after="200" w:line="252" w:lineRule="auto"/>
        <w:rPr>
          <w:rFonts w:ascii="Cambria" w:eastAsia="Cambria" w:hAnsi="Cambria" w:cs="Cambria"/>
          <w:sz w:val="22"/>
          <w:szCs w:val="22"/>
        </w:rPr>
      </w:pPr>
      <w:r w:rsidRPr="00857090">
        <w:rPr>
          <w:rFonts w:ascii="Cambria" w:eastAsia="Cambria" w:hAnsi="Cambria" w:cs="Cambria"/>
          <w:sz w:val="22"/>
          <w:szCs w:val="22"/>
        </w:rPr>
        <w:t>Die doel van hierdie</w:t>
      </w:r>
      <w:r w:rsidR="00676313" w:rsidRPr="00857090">
        <w:rPr>
          <w:rFonts w:ascii="Cambria" w:eastAsia="Cambria" w:hAnsi="Cambria" w:cs="Cambria"/>
          <w:sz w:val="22"/>
          <w:szCs w:val="22"/>
        </w:rPr>
        <w:t xml:space="preserve"> fase van die PAT </w:t>
      </w:r>
      <w:r w:rsidRPr="00857090">
        <w:rPr>
          <w:rFonts w:ascii="Cambria" w:eastAsia="Cambria" w:hAnsi="Cambria" w:cs="Cambria"/>
          <w:sz w:val="22"/>
          <w:szCs w:val="22"/>
        </w:rPr>
        <w:t>is om te bepaal</w:t>
      </w:r>
      <w:r w:rsidR="00676313" w:rsidRPr="00857090">
        <w:rPr>
          <w:rFonts w:ascii="Cambria" w:eastAsia="Cambria" w:hAnsi="Cambria" w:cs="Cambria"/>
          <w:sz w:val="22"/>
          <w:szCs w:val="22"/>
        </w:rPr>
        <w:t>:</w:t>
      </w:r>
    </w:p>
    <w:p w:rsidR="00676313" w:rsidRPr="00857090" w:rsidRDefault="00676313" w:rsidP="005F3410">
      <w:pPr>
        <w:pStyle w:val="ListParagraph"/>
        <w:numPr>
          <w:ilvl w:val="0"/>
          <w:numId w:val="7"/>
        </w:numPr>
        <w:spacing w:before="240" w:line="276" w:lineRule="auto"/>
        <w:rPr>
          <w:rFonts w:eastAsia="Symbol" w:cs="Symbol"/>
        </w:rPr>
      </w:pPr>
      <w:r w:rsidRPr="00857090">
        <w:rPr>
          <w:rFonts w:eastAsia="Symbol" w:cs="Symbol"/>
        </w:rPr>
        <w:t>wat die probleem is en wat gedoen moet word—kry 100% duidelikheid.</w:t>
      </w:r>
    </w:p>
    <w:p w:rsidR="00676313" w:rsidRPr="00857090" w:rsidRDefault="00676313" w:rsidP="005F3410">
      <w:pPr>
        <w:pStyle w:val="ListParagraph"/>
        <w:numPr>
          <w:ilvl w:val="0"/>
          <w:numId w:val="7"/>
        </w:numPr>
      </w:pPr>
      <w:r w:rsidRPr="00857090">
        <w:t>wat die fo</w:t>
      </w:r>
      <w:r w:rsidR="00541D8A" w:rsidRPr="00857090">
        <w:t>k</w:t>
      </w:r>
      <w:r w:rsidRPr="00857090">
        <w:t xml:space="preserve">us van jou </w:t>
      </w:r>
      <w:r w:rsidR="00920457" w:rsidRPr="00857090">
        <w:t>ondersoek</w:t>
      </w:r>
      <w:r w:rsidRPr="00857090">
        <w:t xml:space="preserve"> sal wees</w:t>
      </w:r>
    </w:p>
    <w:p w:rsidR="00435EF6" w:rsidRPr="00857090" w:rsidRDefault="00676313" w:rsidP="005F3410">
      <w:pPr>
        <w:pStyle w:val="ListParagraph"/>
        <w:numPr>
          <w:ilvl w:val="0"/>
          <w:numId w:val="7"/>
        </w:numPr>
        <w:ind w:left="714" w:hanging="357"/>
      </w:pPr>
      <w:r w:rsidRPr="00857090">
        <w:t xml:space="preserve">watter data </w:t>
      </w:r>
      <w:r w:rsidR="00435EF6" w:rsidRPr="00857090">
        <w:t>en inligting jy vir die projek benodig</w:t>
      </w:r>
    </w:p>
    <w:p w:rsidR="00F16FDA" w:rsidRPr="00857090" w:rsidRDefault="00774041" w:rsidP="005F3410">
      <w:pPr>
        <w:pStyle w:val="ListParagraph"/>
        <w:numPr>
          <w:ilvl w:val="0"/>
          <w:numId w:val="7"/>
        </w:numPr>
        <w:ind w:left="714" w:hanging="357"/>
      </w:pPr>
      <w:r w:rsidRPr="00857090">
        <w:t>watter</w:t>
      </w:r>
      <w:r w:rsidR="00435EF6" w:rsidRPr="00857090">
        <w:t xml:space="preserve"> </w:t>
      </w:r>
      <w:r w:rsidR="00920457" w:rsidRPr="00857090">
        <w:t xml:space="preserve">moontlike </w:t>
      </w:r>
      <w:r w:rsidR="00435EF6" w:rsidRPr="00857090">
        <w:t xml:space="preserve">bronne </w:t>
      </w:r>
      <w:r w:rsidRPr="00857090">
        <w:t>jy kan raadpleeg om</w:t>
      </w:r>
      <w:r w:rsidR="00435EF6" w:rsidRPr="00857090">
        <w:t xml:space="preserve"> die inligting </w:t>
      </w:r>
      <w:r w:rsidRPr="00857090">
        <w:t>te</w:t>
      </w:r>
      <w:r w:rsidR="00435EF6" w:rsidRPr="00857090">
        <w:t xml:space="preserve"> vind</w:t>
      </w:r>
      <w:r w:rsidR="00F16FDA" w:rsidRPr="00857090">
        <w:t>.</w:t>
      </w:r>
    </w:p>
    <w:p w:rsidR="00435EF6" w:rsidRPr="00857090" w:rsidRDefault="00435EF6" w:rsidP="00435EF6">
      <w:pPr>
        <w:pStyle w:val="Heading3"/>
        <w:keepNext w:val="0"/>
        <w:pBdr>
          <w:top w:val="dotted" w:sz="4" w:space="1" w:color="622423"/>
          <w:bottom w:val="dotted" w:sz="4" w:space="1" w:color="622423"/>
        </w:pBdr>
        <w:spacing w:before="300" w:after="200" w:line="252" w:lineRule="auto"/>
        <w:jc w:val="center"/>
        <w:rPr>
          <w:rFonts w:ascii="Cambria" w:hAnsi="Cambria" w:cs="Times New Roman"/>
          <w:bCs w:val="0"/>
          <w:sz w:val="24"/>
          <w:szCs w:val="24"/>
          <w:lang w:eastAsia="en-US" w:bidi="en-US"/>
        </w:rPr>
      </w:pPr>
      <w:r w:rsidRPr="00857090">
        <w:rPr>
          <w:rFonts w:ascii="Cambria" w:hAnsi="Cambria" w:cs="Times New Roman"/>
          <w:bCs w:val="0"/>
          <w:sz w:val="24"/>
          <w:szCs w:val="24"/>
          <w:lang w:eastAsia="en-US" w:bidi="en-US"/>
        </w:rPr>
        <w:t>Beskryf die taak</w:t>
      </w:r>
    </w:p>
    <w:p w:rsidR="00435EF6" w:rsidRPr="00857090" w:rsidRDefault="00435EF6" w:rsidP="00851869">
      <w:pPr>
        <w:spacing w:after="200" w:line="252" w:lineRule="auto"/>
        <w:rPr>
          <w:rFonts w:ascii="Cambria" w:eastAsia="Cambria" w:hAnsi="Cambria" w:cs="Cambria"/>
          <w:sz w:val="22"/>
          <w:szCs w:val="22"/>
        </w:rPr>
      </w:pPr>
      <w:r w:rsidRPr="00857090">
        <w:rPr>
          <w:rFonts w:ascii="Cambria" w:eastAsia="Cambria" w:hAnsi="Cambria" w:cs="Cambria"/>
          <w:sz w:val="22"/>
          <w:szCs w:val="22"/>
        </w:rPr>
        <w:t>Om seker te wees jy verstaan waarom jy hierdie ondersoek doen, moet jy</w:t>
      </w:r>
      <w:r w:rsidR="0051262F" w:rsidRPr="00857090">
        <w:rPr>
          <w:rFonts w:ascii="Cambria" w:eastAsia="Cambria" w:hAnsi="Cambria" w:cs="Cambria"/>
          <w:sz w:val="22"/>
          <w:szCs w:val="22"/>
        </w:rPr>
        <w:t>, in jou eie woorde,</w:t>
      </w:r>
      <w:r w:rsidRPr="00857090">
        <w:rPr>
          <w:rFonts w:ascii="Cambria" w:eastAsia="Cambria" w:hAnsi="Cambria" w:cs="Cambria"/>
          <w:sz w:val="22"/>
          <w:szCs w:val="22"/>
        </w:rPr>
        <w:t xml:space="preserve"> </w:t>
      </w:r>
      <w:r w:rsidR="0051262F" w:rsidRPr="00857090">
        <w:rPr>
          <w:rFonts w:ascii="Cambria" w:eastAsia="Cambria" w:hAnsi="Cambria" w:cs="Cambria"/>
          <w:sz w:val="22"/>
          <w:szCs w:val="22"/>
        </w:rPr>
        <w:t xml:space="preserve">op ‘n </w:t>
      </w:r>
      <w:r w:rsidRPr="00857090">
        <w:rPr>
          <w:rFonts w:ascii="Cambria" w:eastAsia="Cambria" w:hAnsi="Cambria" w:cs="Cambria"/>
          <w:sz w:val="22"/>
          <w:szCs w:val="22"/>
        </w:rPr>
        <w:t xml:space="preserve">kort en </w:t>
      </w:r>
      <w:r w:rsidR="0051262F" w:rsidRPr="00857090">
        <w:rPr>
          <w:rFonts w:ascii="Cambria" w:eastAsia="Cambria" w:hAnsi="Cambria" w:cs="Cambria"/>
          <w:sz w:val="22"/>
          <w:szCs w:val="22"/>
        </w:rPr>
        <w:t>bondage wyse</w:t>
      </w:r>
      <w:r w:rsidRPr="00857090">
        <w:rPr>
          <w:rFonts w:ascii="Cambria" w:eastAsia="Cambria" w:hAnsi="Cambria" w:cs="Cambria"/>
          <w:sz w:val="22"/>
          <w:szCs w:val="22"/>
        </w:rPr>
        <w:t>, beskryf wat jy gaan ondersoek en wat van jou verwag word</w:t>
      </w:r>
      <w:r w:rsidR="0051262F" w:rsidRPr="00857090">
        <w:rPr>
          <w:rFonts w:ascii="Cambria" w:eastAsia="Cambria" w:hAnsi="Cambria" w:cs="Cambria"/>
          <w:sz w:val="22"/>
          <w:szCs w:val="22"/>
        </w:rPr>
        <w:t xml:space="preserve"> </w:t>
      </w:r>
      <w:r w:rsidRPr="00857090">
        <w:rPr>
          <w:rFonts w:ascii="Cambria" w:hAnsi="Cambria"/>
          <w:sz w:val="22"/>
          <w:szCs w:val="22"/>
          <w:lang w:eastAsia="en-US" w:bidi="en-US"/>
        </w:rPr>
        <w:t>(±300 woorde</w:t>
      </w:r>
      <w:r w:rsidR="0051262F" w:rsidRPr="00857090">
        <w:rPr>
          <w:rFonts w:ascii="Cambria" w:hAnsi="Cambria"/>
          <w:sz w:val="22"/>
          <w:szCs w:val="22"/>
          <w:lang w:eastAsia="en-US" w:bidi="en-US"/>
        </w:rPr>
        <w:t xml:space="preserve"> </w:t>
      </w:r>
      <w:r w:rsidRPr="00857090">
        <w:rPr>
          <w:rFonts w:ascii="Cambria" w:hAnsi="Cambria"/>
          <w:sz w:val="22"/>
          <w:szCs w:val="22"/>
          <w:lang w:eastAsia="en-US" w:bidi="en-US"/>
        </w:rPr>
        <w:t>of ‘n halwe bladsy in 12 pt</w:t>
      </w:r>
      <w:r w:rsidR="0051262F" w:rsidRPr="00857090">
        <w:rPr>
          <w:rFonts w:ascii="Cambria" w:hAnsi="Cambria"/>
          <w:sz w:val="22"/>
          <w:szCs w:val="22"/>
          <w:lang w:eastAsia="en-US" w:bidi="en-US"/>
        </w:rPr>
        <w:t>.</w:t>
      </w:r>
      <w:r w:rsidRPr="00857090">
        <w:rPr>
          <w:rFonts w:ascii="Cambria" w:hAnsi="Cambria"/>
          <w:sz w:val="22"/>
          <w:szCs w:val="22"/>
          <w:lang w:eastAsia="en-US" w:bidi="en-US"/>
        </w:rPr>
        <w:t xml:space="preserve"> skrifgrootte)</w:t>
      </w:r>
      <w:r w:rsidRPr="00857090">
        <w:rPr>
          <w:rFonts w:ascii="Cambria" w:eastAsia="Cambria" w:hAnsi="Cambria" w:cs="Cambria"/>
          <w:sz w:val="22"/>
          <w:szCs w:val="22"/>
        </w:rPr>
        <w:t xml:space="preserve">. </w:t>
      </w:r>
      <w:r w:rsidR="008C76C6" w:rsidRPr="00857090">
        <w:rPr>
          <w:rFonts w:ascii="Cambria" w:eastAsia="Cambria" w:hAnsi="Cambria" w:cs="Cambria"/>
          <w:sz w:val="22"/>
          <w:szCs w:val="22"/>
        </w:rPr>
        <w:t>Hierdie</w:t>
      </w:r>
      <w:r w:rsidRPr="00857090">
        <w:rPr>
          <w:rFonts w:ascii="Cambria" w:eastAsia="Cambria" w:hAnsi="Cambria" w:cs="Cambria"/>
          <w:sz w:val="22"/>
          <w:szCs w:val="22"/>
        </w:rPr>
        <w:t xml:space="preserve"> </w:t>
      </w:r>
      <w:r w:rsidR="00E344D5" w:rsidRPr="00857090">
        <w:rPr>
          <w:rFonts w:ascii="Cambria" w:eastAsia="Cambria" w:hAnsi="Cambria" w:cs="Cambria"/>
          <w:sz w:val="22"/>
          <w:szCs w:val="22"/>
        </w:rPr>
        <w:t>staan as</w:t>
      </w:r>
      <w:r w:rsidRPr="00857090">
        <w:rPr>
          <w:rFonts w:ascii="Cambria" w:eastAsia="Cambria" w:hAnsi="Cambria" w:cs="Cambria"/>
          <w:sz w:val="22"/>
          <w:szCs w:val="22"/>
        </w:rPr>
        <w:t xml:space="preserve"> die </w:t>
      </w:r>
      <w:r w:rsidRPr="00857090">
        <w:rPr>
          <w:rFonts w:ascii="Cambria" w:eastAsia="Cambria" w:hAnsi="Cambria" w:cs="Cambria"/>
          <w:i/>
          <w:sz w:val="22"/>
          <w:szCs w:val="22"/>
        </w:rPr>
        <w:t>taakbeskrywing</w:t>
      </w:r>
      <w:r w:rsidR="00E344D5" w:rsidRPr="00857090">
        <w:rPr>
          <w:rFonts w:ascii="Cambria" w:eastAsia="Cambria" w:hAnsi="Cambria" w:cs="Cambria"/>
          <w:sz w:val="22"/>
          <w:szCs w:val="22"/>
        </w:rPr>
        <w:t xml:space="preserve"> bekend</w:t>
      </w:r>
      <w:r w:rsidRPr="00857090">
        <w:rPr>
          <w:rFonts w:ascii="Cambria" w:eastAsia="Cambria" w:hAnsi="Cambria" w:cs="Cambria"/>
          <w:sz w:val="22"/>
          <w:szCs w:val="22"/>
        </w:rPr>
        <w:t xml:space="preserve">. </w:t>
      </w:r>
    </w:p>
    <w:p w:rsidR="008A193D" w:rsidRPr="00857090" w:rsidRDefault="00692296" w:rsidP="001F4581">
      <w:pPr>
        <w:numPr>
          <w:ilvl w:val="0"/>
          <w:numId w:val="19"/>
        </w:numPr>
        <w:spacing w:after="200" w:line="252" w:lineRule="auto"/>
        <w:rPr>
          <w:rFonts w:ascii="Cambria" w:hAnsi="Cambria"/>
          <w:sz w:val="22"/>
          <w:szCs w:val="22"/>
          <w:lang w:eastAsia="en-US" w:bidi="en-US"/>
        </w:rPr>
      </w:pPr>
      <w:r w:rsidRPr="00857090">
        <w:rPr>
          <w:rFonts w:ascii="Cambria" w:hAnsi="Cambria"/>
          <w:sz w:val="22"/>
          <w:szCs w:val="22"/>
          <w:lang w:eastAsia="en-US" w:bidi="en-US"/>
        </w:rPr>
        <w:t>Jou beskrywing moet</w:t>
      </w:r>
    </w:p>
    <w:p w:rsidR="00692296" w:rsidRPr="00857090" w:rsidRDefault="00692296" w:rsidP="005F3410">
      <w:pPr>
        <w:numPr>
          <w:ilvl w:val="0"/>
          <w:numId w:val="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'n duidelike stelling van die probleem (huidige situasie) en die doel van die ondersoek (gewenste uitkoms)</w:t>
      </w:r>
      <w:r w:rsidR="00E30427" w:rsidRPr="00857090">
        <w:rPr>
          <w:rFonts w:ascii="Cambria" w:hAnsi="Cambria"/>
          <w:sz w:val="22"/>
          <w:szCs w:val="22"/>
          <w:lang w:eastAsia="en-US" w:bidi="en-US"/>
        </w:rPr>
        <w:t xml:space="preserve"> bevat</w:t>
      </w:r>
    </w:p>
    <w:p w:rsidR="00692296" w:rsidRPr="00857090" w:rsidRDefault="00692296" w:rsidP="005F3410">
      <w:pPr>
        <w:numPr>
          <w:ilvl w:val="0"/>
          <w:numId w:val="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die fokus van jou ondersoek</w:t>
      </w:r>
      <w:r w:rsidR="00D96137" w:rsidRPr="00857090">
        <w:rPr>
          <w:rFonts w:ascii="Cambria" w:hAnsi="Cambria"/>
          <w:sz w:val="22"/>
          <w:szCs w:val="22"/>
          <w:lang w:eastAsia="en-US" w:bidi="en-US"/>
        </w:rPr>
        <w:t xml:space="preserve"> aan</w:t>
      </w:r>
      <w:r w:rsidR="00E30427" w:rsidRPr="00857090">
        <w:rPr>
          <w:rFonts w:ascii="Cambria" w:hAnsi="Cambria"/>
          <w:sz w:val="22"/>
          <w:szCs w:val="22"/>
          <w:lang w:eastAsia="en-US" w:bidi="en-US"/>
        </w:rPr>
        <w:t>dui</w:t>
      </w:r>
      <w:r w:rsidRPr="00857090">
        <w:rPr>
          <w:rFonts w:ascii="Cambria" w:hAnsi="Cambria"/>
          <w:sz w:val="22"/>
          <w:szCs w:val="22"/>
          <w:lang w:eastAsia="en-US" w:bidi="en-US"/>
        </w:rPr>
        <w:t>, d</w:t>
      </w:r>
      <w:r w:rsidR="00E30427" w:rsidRPr="00857090">
        <w:rPr>
          <w:rFonts w:ascii="Cambria" w:hAnsi="Cambria"/>
          <w:sz w:val="22"/>
          <w:szCs w:val="22"/>
          <w:lang w:eastAsia="en-US" w:bidi="en-US"/>
        </w:rPr>
        <w:t>.</w:t>
      </w:r>
      <w:r w:rsidRPr="00857090">
        <w:rPr>
          <w:rFonts w:ascii="Cambria" w:hAnsi="Cambria"/>
          <w:sz w:val="22"/>
          <w:szCs w:val="22"/>
          <w:lang w:eastAsia="en-US" w:bidi="en-US"/>
        </w:rPr>
        <w:t>w</w:t>
      </w:r>
      <w:r w:rsidR="00E30427" w:rsidRPr="00857090">
        <w:rPr>
          <w:rFonts w:ascii="Cambria" w:hAnsi="Cambria"/>
          <w:sz w:val="22"/>
          <w:szCs w:val="22"/>
          <w:lang w:eastAsia="en-US" w:bidi="en-US"/>
        </w:rPr>
        <w:t>.</w:t>
      </w:r>
      <w:r w:rsidRPr="00857090">
        <w:rPr>
          <w:rFonts w:ascii="Cambria" w:hAnsi="Cambria"/>
          <w:sz w:val="22"/>
          <w:szCs w:val="22"/>
          <w:lang w:eastAsia="en-US" w:bidi="en-US"/>
        </w:rPr>
        <w:t>s</w:t>
      </w:r>
      <w:r w:rsidR="00E30427" w:rsidRPr="00857090">
        <w:rPr>
          <w:rFonts w:ascii="Cambria" w:hAnsi="Cambria"/>
          <w:sz w:val="22"/>
          <w:szCs w:val="22"/>
          <w:lang w:eastAsia="en-US" w:bidi="en-US"/>
        </w:rPr>
        <w:t>.</w:t>
      </w:r>
      <w:r w:rsidRPr="00857090">
        <w:rPr>
          <w:rFonts w:ascii="Cambria" w:hAnsi="Cambria"/>
          <w:sz w:val="22"/>
          <w:szCs w:val="22"/>
          <w:lang w:eastAsia="en-US" w:bidi="en-US"/>
        </w:rPr>
        <w:t xml:space="preserve"> </w:t>
      </w:r>
      <w:r w:rsidR="00D96137" w:rsidRPr="00857090">
        <w:rPr>
          <w:rFonts w:ascii="Cambria" w:hAnsi="Cambria"/>
          <w:sz w:val="22"/>
          <w:szCs w:val="22"/>
          <w:lang w:eastAsia="en-US" w:bidi="en-US"/>
        </w:rPr>
        <w:t xml:space="preserve">gee </w:t>
      </w:r>
      <w:r w:rsidRPr="00857090">
        <w:rPr>
          <w:rFonts w:ascii="Cambria" w:hAnsi="Cambria"/>
          <w:sz w:val="22"/>
          <w:szCs w:val="22"/>
          <w:lang w:eastAsia="en-US" w:bidi="en-US"/>
        </w:rPr>
        <w:t xml:space="preserve">'n oorsig van die aspekte </w:t>
      </w:r>
      <w:r w:rsidR="004E2090" w:rsidRPr="00857090">
        <w:rPr>
          <w:rFonts w:ascii="Cambria" w:hAnsi="Cambria"/>
          <w:sz w:val="22"/>
          <w:szCs w:val="22"/>
          <w:lang w:eastAsia="en-US" w:bidi="en-US"/>
        </w:rPr>
        <w:t>wat</w:t>
      </w:r>
      <w:r w:rsidRPr="00857090">
        <w:rPr>
          <w:rFonts w:ascii="Cambria" w:hAnsi="Cambria"/>
          <w:sz w:val="22"/>
          <w:szCs w:val="22"/>
          <w:lang w:eastAsia="en-US" w:bidi="en-US"/>
        </w:rPr>
        <w:t xml:space="preserve"> ondersoek </w:t>
      </w:r>
      <w:r w:rsidR="004E2090" w:rsidRPr="00857090">
        <w:rPr>
          <w:rFonts w:ascii="Cambria" w:hAnsi="Cambria"/>
          <w:sz w:val="22"/>
          <w:szCs w:val="22"/>
          <w:lang w:eastAsia="en-US" w:bidi="en-US"/>
        </w:rPr>
        <w:t xml:space="preserve"> moet word en gedek moet word</w:t>
      </w:r>
    </w:p>
    <w:p w:rsidR="00692296" w:rsidRPr="00857090" w:rsidRDefault="00692296" w:rsidP="005F3410">
      <w:pPr>
        <w:numPr>
          <w:ilvl w:val="0"/>
          <w:numId w:val="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in breë trekke </w:t>
      </w:r>
      <w:r w:rsidR="00E30427" w:rsidRPr="00857090">
        <w:rPr>
          <w:rFonts w:ascii="Cambria" w:hAnsi="Cambria"/>
          <w:sz w:val="22"/>
          <w:szCs w:val="22"/>
          <w:lang w:eastAsia="en-US" w:bidi="en-US"/>
        </w:rPr>
        <w:t>aan</w:t>
      </w:r>
      <w:r w:rsidRPr="00857090">
        <w:rPr>
          <w:rFonts w:ascii="Cambria" w:hAnsi="Cambria"/>
          <w:sz w:val="22"/>
          <w:szCs w:val="22"/>
          <w:lang w:eastAsia="en-US" w:bidi="en-US"/>
        </w:rPr>
        <w:t xml:space="preserve">dui </w:t>
      </w:r>
      <w:r w:rsidR="00D96137" w:rsidRPr="00857090">
        <w:rPr>
          <w:rFonts w:ascii="Cambria" w:hAnsi="Cambria"/>
          <w:sz w:val="22"/>
          <w:szCs w:val="22"/>
          <w:lang w:eastAsia="en-US" w:bidi="en-US"/>
        </w:rPr>
        <w:t xml:space="preserve">aan hoe jy te werk sal gaan </w:t>
      </w:r>
      <w:r w:rsidRPr="00857090">
        <w:rPr>
          <w:rFonts w:ascii="Cambria" w:hAnsi="Cambria"/>
          <w:sz w:val="22"/>
          <w:szCs w:val="22"/>
          <w:lang w:eastAsia="en-US" w:bidi="en-US"/>
        </w:rPr>
        <w:t>(bestudeer die vereistes van die PAT en dui aan hoe jy van plan is om data en inligting in te samel, te manipuleer, ens</w:t>
      </w:r>
      <w:r w:rsidR="00E30427" w:rsidRPr="00857090">
        <w:rPr>
          <w:rFonts w:ascii="Cambria" w:hAnsi="Cambria"/>
          <w:sz w:val="22"/>
          <w:szCs w:val="22"/>
          <w:lang w:eastAsia="en-US" w:bidi="en-US"/>
        </w:rPr>
        <w:t>.</w:t>
      </w:r>
      <w:r w:rsidRPr="00857090">
        <w:rPr>
          <w:rFonts w:ascii="Cambria" w:hAnsi="Cambria"/>
          <w:sz w:val="22"/>
          <w:szCs w:val="22"/>
          <w:lang w:eastAsia="en-US" w:bidi="en-US"/>
        </w:rPr>
        <w:t>)</w:t>
      </w:r>
    </w:p>
    <w:p w:rsidR="00692296" w:rsidRPr="00857090" w:rsidRDefault="00692296" w:rsidP="005F3410">
      <w:pPr>
        <w:numPr>
          <w:ilvl w:val="0"/>
          <w:numId w:val="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w:t>
      </w:r>
      <w:r w:rsidR="00D96137" w:rsidRPr="00857090">
        <w:rPr>
          <w:rFonts w:ascii="Cambria" w:hAnsi="Cambria"/>
          <w:sz w:val="22"/>
          <w:szCs w:val="22"/>
          <w:lang w:eastAsia="en-US" w:bidi="en-US"/>
        </w:rPr>
        <w:t>ie</w:t>
      </w:r>
      <w:r w:rsidRPr="00857090">
        <w:rPr>
          <w:rFonts w:ascii="Cambria" w:hAnsi="Cambria"/>
          <w:sz w:val="22"/>
          <w:szCs w:val="22"/>
          <w:lang w:eastAsia="en-US" w:bidi="en-US"/>
        </w:rPr>
        <w:t xml:space="preserve"> die teikengehoor</w:t>
      </w:r>
      <w:r w:rsidR="00D96137" w:rsidRPr="00857090">
        <w:rPr>
          <w:rFonts w:ascii="Cambria" w:hAnsi="Cambria"/>
          <w:sz w:val="22"/>
          <w:szCs w:val="22"/>
          <w:lang w:eastAsia="en-US" w:bidi="en-US"/>
        </w:rPr>
        <w:t xml:space="preserve"> is</w:t>
      </w:r>
    </w:p>
    <w:p w:rsidR="00692296" w:rsidRPr="00857090" w:rsidRDefault="00692296" w:rsidP="00F60C5C">
      <w:pPr>
        <w:numPr>
          <w:ilvl w:val="0"/>
          <w:numId w:val="6"/>
        </w:numPr>
        <w:spacing w:after="200" w:line="252" w:lineRule="auto"/>
        <w:ind w:left="1071" w:hanging="357"/>
        <w:rPr>
          <w:rFonts w:ascii="Cambria" w:hAnsi="Cambria"/>
          <w:sz w:val="22"/>
          <w:szCs w:val="22"/>
          <w:lang w:eastAsia="en-US" w:bidi="en-US"/>
        </w:rPr>
      </w:pPr>
      <w:r w:rsidRPr="00857090">
        <w:rPr>
          <w:rFonts w:ascii="Cambria" w:hAnsi="Cambria"/>
          <w:sz w:val="22"/>
          <w:szCs w:val="22"/>
          <w:lang w:eastAsia="en-US" w:bidi="en-US"/>
        </w:rPr>
        <w:t xml:space="preserve">hoe jy die inligting </w:t>
      </w:r>
      <w:r w:rsidR="00D96137" w:rsidRPr="00857090">
        <w:rPr>
          <w:rFonts w:ascii="Cambria" w:hAnsi="Cambria"/>
          <w:sz w:val="22"/>
          <w:szCs w:val="22"/>
          <w:lang w:eastAsia="en-US" w:bidi="en-US"/>
        </w:rPr>
        <w:t xml:space="preserve">gaan </w:t>
      </w:r>
      <w:r w:rsidRPr="00857090">
        <w:rPr>
          <w:rFonts w:ascii="Cambria" w:hAnsi="Cambria"/>
          <w:sz w:val="22"/>
          <w:szCs w:val="22"/>
          <w:lang w:eastAsia="en-US" w:bidi="en-US"/>
        </w:rPr>
        <w:t>aanbied</w:t>
      </w:r>
    </w:p>
    <w:p w:rsidR="00D96137" w:rsidRPr="00857090" w:rsidRDefault="00D96137" w:rsidP="00E30427">
      <w:pPr>
        <w:spacing w:after="200" w:line="252" w:lineRule="auto"/>
        <w:rPr>
          <w:rFonts w:ascii="Cambria" w:eastAsia="Cambria" w:hAnsi="Cambria" w:cs="Cambria"/>
          <w:sz w:val="22"/>
          <w:szCs w:val="22"/>
        </w:rPr>
      </w:pPr>
      <w:r w:rsidRPr="00857090">
        <w:rPr>
          <w:rFonts w:ascii="Cambria" w:eastAsia="Cambria" w:hAnsi="Cambria" w:cs="Cambria"/>
          <w:sz w:val="22"/>
          <w:szCs w:val="22"/>
        </w:rPr>
        <w:tab/>
        <w:t>Gebruik die volgende vrae om jou</w:t>
      </w:r>
      <w:r w:rsidR="00E344D5" w:rsidRPr="00857090">
        <w:rPr>
          <w:rFonts w:ascii="Cambria" w:eastAsia="Cambria" w:hAnsi="Cambria" w:cs="Cambria"/>
          <w:sz w:val="22"/>
          <w:szCs w:val="22"/>
        </w:rPr>
        <w:t xml:space="preserve"> met jou</w:t>
      </w:r>
      <w:r w:rsidRPr="00857090">
        <w:rPr>
          <w:rFonts w:ascii="Cambria" w:eastAsia="Cambria" w:hAnsi="Cambria" w:cs="Cambria"/>
          <w:sz w:val="22"/>
          <w:szCs w:val="22"/>
        </w:rPr>
        <w:t xml:space="preserve"> taakbeskrywing te </w:t>
      </w:r>
      <w:r w:rsidR="00E344D5" w:rsidRPr="00857090">
        <w:rPr>
          <w:rFonts w:ascii="Cambria" w:eastAsia="Cambria" w:hAnsi="Cambria" w:cs="Cambria"/>
          <w:sz w:val="22"/>
          <w:szCs w:val="22"/>
        </w:rPr>
        <w:t>help</w:t>
      </w:r>
      <w:r w:rsidRPr="00857090">
        <w:rPr>
          <w:rFonts w:ascii="Cambria" w:eastAsia="Cambria" w:hAnsi="Cambria" w:cs="Cambria"/>
          <w:sz w:val="22"/>
          <w:szCs w:val="22"/>
        </w:rPr>
        <w:t>:</w:t>
      </w:r>
    </w:p>
    <w:p w:rsidR="00692296" w:rsidRPr="00857090" w:rsidRDefault="00692296" w:rsidP="005F3410">
      <w:pPr>
        <w:pStyle w:val="ListParagraph"/>
        <w:numPr>
          <w:ilvl w:val="0"/>
          <w:numId w:val="6"/>
        </w:numPr>
      </w:pPr>
      <w:r w:rsidRPr="00857090">
        <w:rPr>
          <w:b/>
        </w:rPr>
        <w:t>Hoekom</w:t>
      </w:r>
      <w:r w:rsidRPr="00857090">
        <w:t xml:space="preserve"> doen </w:t>
      </w:r>
      <w:r w:rsidR="009614A4" w:rsidRPr="00857090">
        <w:t>ek</w:t>
      </w:r>
      <w:r w:rsidRPr="00857090">
        <w:t xml:space="preserve"> die ondersoek?</w:t>
      </w:r>
    </w:p>
    <w:p w:rsidR="00D96137" w:rsidRPr="00857090" w:rsidRDefault="00D96137" w:rsidP="001F4581">
      <w:pPr>
        <w:pStyle w:val="ListParagraph"/>
        <w:numPr>
          <w:ilvl w:val="0"/>
          <w:numId w:val="31"/>
        </w:numPr>
        <w:ind w:left="1074"/>
      </w:pPr>
      <w:r w:rsidRPr="00857090">
        <w:rPr>
          <w:b/>
        </w:rPr>
        <w:t xml:space="preserve">Wat </w:t>
      </w:r>
      <w:r w:rsidRPr="00857090">
        <w:t xml:space="preserve">sal die fokus van </w:t>
      </w:r>
      <w:r w:rsidR="009614A4" w:rsidRPr="00857090">
        <w:t>my</w:t>
      </w:r>
      <w:r w:rsidRPr="00857090">
        <w:t xml:space="preserve"> ondersoek wees?</w:t>
      </w:r>
    </w:p>
    <w:p w:rsidR="001304CA" w:rsidRPr="00857090" w:rsidRDefault="00D96137" w:rsidP="005F3410">
      <w:pPr>
        <w:pStyle w:val="ListParagraph"/>
        <w:numPr>
          <w:ilvl w:val="0"/>
          <w:numId w:val="6"/>
        </w:numPr>
      </w:pPr>
      <w:r w:rsidRPr="00857090">
        <w:rPr>
          <w:b/>
        </w:rPr>
        <w:t>Hoe</w:t>
      </w:r>
      <w:r w:rsidR="001304CA" w:rsidRPr="00857090">
        <w:t xml:space="preserve"> sal </w:t>
      </w:r>
      <w:r w:rsidR="009614A4" w:rsidRPr="00857090">
        <w:t>ek</w:t>
      </w:r>
      <w:r w:rsidR="001304CA" w:rsidRPr="00857090">
        <w:t xml:space="preserve"> te werk gaan</w:t>
      </w:r>
      <w:r w:rsidR="009614A4" w:rsidRPr="00857090">
        <w:t>, met inagneming van</w:t>
      </w:r>
      <w:r w:rsidR="00E30427" w:rsidRPr="00857090">
        <w:t xml:space="preserve"> al die vereistes van die PAT</w:t>
      </w:r>
      <w:r w:rsidR="009614A4" w:rsidRPr="00857090">
        <w:t>?</w:t>
      </w:r>
    </w:p>
    <w:p w:rsidR="003F1C58" w:rsidRPr="00857090" w:rsidRDefault="001304CA" w:rsidP="005F3410">
      <w:pPr>
        <w:pStyle w:val="ListParagraph"/>
        <w:numPr>
          <w:ilvl w:val="0"/>
          <w:numId w:val="6"/>
        </w:numPr>
      </w:pPr>
      <w:r w:rsidRPr="00857090">
        <w:rPr>
          <w:b/>
        </w:rPr>
        <w:t>Vir wie</w:t>
      </w:r>
      <w:r w:rsidRPr="00857090">
        <w:t xml:space="preserve"> is die inligting</w:t>
      </w:r>
      <w:r w:rsidR="009614A4" w:rsidRPr="00857090">
        <w:t xml:space="preserve"> bedoel</w:t>
      </w:r>
      <w:r w:rsidRPr="00857090">
        <w:t xml:space="preserve"> (teikengehoor</w:t>
      </w:r>
      <w:r w:rsidR="003F1C58" w:rsidRPr="00857090">
        <w:t>)?</w:t>
      </w:r>
    </w:p>
    <w:p w:rsidR="001304CA" w:rsidRPr="00857090" w:rsidRDefault="001304CA" w:rsidP="005F3410">
      <w:pPr>
        <w:pStyle w:val="ListParagraph"/>
        <w:numPr>
          <w:ilvl w:val="0"/>
          <w:numId w:val="6"/>
        </w:numPr>
      </w:pPr>
      <w:r w:rsidRPr="00857090">
        <w:rPr>
          <w:b/>
        </w:rPr>
        <w:t>Hoe</w:t>
      </w:r>
      <w:r w:rsidRPr="00857090">
        <w:t xml:space="preserve"> moet ek die inligting aanbied?</w:t>
      </w:r>
    </w:p>
    <w:p w:rsidR="00F16FDA" w:rsidRPr="00857090" w:rsidRDefault="001304CA"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Vra vrae wat jou ondersoek sal rig</w:t>
      </w:r>
    </w:p>
    <w:p w:rsidR="003D2612" w:rsidRDefault="001304CA" w:rsidP="00851869">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die probleem op te los en om die </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te beantwoord, moet jy meer vrae vra om jou te help om toepaslike data en inligting te vind.</w:t>
      </w:r>
    </w:p>
    <w:p w:rsidR="008C3C2B" w:rsidRPr="00857090" w:rsidRDefault="008C3C2B" w:rsidP="00851869">
      <w:pPr>
        <w:spacing w:after="200" w:line="252" w:lineRule="auto"/>
        <w:rPr>
          <w:rFonts w:ascii="Cambria" w:hAnsi="Cambria"/>
          <w:sz w:val="22"/>
          <w:szCs w:val="22"/>
          <w:lang w:eastAsia="en-US" w:bidi="en-US"/>
        </w:rPr>
      </w:pPr>
      <w:r>
        <w:rPr>
          <w:rFonts w:ascii="Cambria" w:hAnsi="Cambria"/>
          <w:sz w:val="22"/>
          <w:szCs w:val="22"/>
          <w:lang w:eastAsia="en-US" w:bidi="en-US"/>
        </w:rPr>
        <w:t xml:space="preserve">Tydens ’n dinkskrum in die </w:t>
      </w:r>
      <w:r w:rsidRPr="00943EF6">
        <w:rPr>
          <w:rFonts w:ascii="Cambria" w:hAnsi="Cambria"/>
          <w:b/>
          <w:sz w:val="22"/>
          <w:szCs w:val="22"/>
          <w:lang w:eastAsia="en-US" w:bidi="en-US"/>
        </w:rPr>
        <w:t>klas</w:t>
      </w:r>
      <w:r>
        <w:rPr>
          <w:rFonts w:ascii="Cambria" w:hAnsi="Cambria"/>
          <w:sz w:val="22"/>
          <w:szCs w:val="22"/>
          <w:lang w:eastAsia="en-US" w:bidi="en-US"/>
        </w:rPr>
        <w:t xml:space="preserve"> moet jy vrae voorstel om ’n lys met vrae te skep wat gebruik kan word om jou ondersoek te rig. Gebruik die lys in </w:t>
      </w:r>
      <w:r w:rsidRPr="008C3C2B">
        <w:rPr>
          <w:rFonts w:ascii="Cambria" w:hAnsi="Cambria"/>
          <w:b/>
          <w:sz w:val="22"/>
          <w:szCs w:val="22"/>
          <w:lang w:eastAsia="en-US" w:bidi="en-US"/>
        </w:rPr>
        <w:t>Bylaag A</w:t>
      </w:r>
      <w:r>
        <w:rPr>
          <w:rFonts w:ascii="Cambria" w:hAnsi="Cambria"/>
          <w:sz w:val="22"/>
          <w:szCs w:val="22"/>
          <w:lang w:eastAsia="en-US" w:bidi="en-US"/>
        </w:rPr>
        <w:t xml:space="preserve"> en die addisionele vrae van die klas.</w:t>
      </w:r>
    </w:p>
    <w:p w:rsidR="00F16FDA" w:rsidRPr="00857090" w:rsidRDefault="001304CA" w:rsidP="001F4581">
      <w:pPr>
        <w:numPr>
          <w:ilvl w:val="0"/>
          <w:numId w:val="19"/>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Lees die </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wat jy moet beantwoord. Die </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moet jou </w:t>
      </w:r>
      <w:r w:rsidR="00C7736D" w:rsidRPr="00857090">
        <w:rPr>
          <w:rFonts w:ascii="Cambria" w:hAnsi="Cambria"/>
          <w:sz w:val="22"/>
          <w:szCs w:val="22"/>
          <w:lang w:eastAsia="en-US" w:bidi="en-US"/>
        </w:rPr>
        <w:t>help om</w:t>
      </w:r>
      <w:r w:rsidRPr="00857090">
        <w:rPr>
          <w:rFonts w:ascii="Cambria" w:hAnsi="Cambria"/>
          <w:sz w:val="22"/>
          <w:szCs w:val="22"/>
          <w:lang w:eastAsia="en-US" w:bidi="en-US"/>
        </w:rPr>
        <w:t xml:space="preserve"> ander </w:t>
      </w:r>
      <w:r w:rsidRPr="00857090">
        <w:rPr>
          <w:rFonts w:ascii="Cambria" w:hAnsi="Cambria"/>
          <w:i/>
          <w:sz w:val="22"/>
          <w:szCs w:val="22"/>
          <w:lang w:eastAsia="en-US" w:bidi="en-US"/>
        </w:rPr>
        <w:t xml:space="preserve">kwaliteit </w:t>
      </w:r>
      <w:r w:rsidR="00C7736D" w:rsidRPr="00857090">
        <w:rPr>
          <w:rFonts w:ascii="Cambria" w:hAnsi="Cambria"/>
          <w:sz w:val="22"/>
          <w:szCs w:val="22"/>
          <w:lang w:eastAsia="en-US" w:bidi="en-US"/>
        </w:rPr>
        <w:t>navorsings</w:t>
      </w:r>
      <w:r w:rsidRPr="00857090">
        <w:rPr>
          <w:rFonts w:ascii="Cambria" w:hAnsi="Cambria"/>
          <w:sz w:val="22"/>
          <w:szCs w:val="22"/>
          <w:lang w:eastAsia="en-US" w:bidi="en-US"/>
        </w:rPr>
        <w:t xml:space="preserve">vrae </w:t>
      </w:r>
      <w:r w:rsidR="00C7736D" w:rsidRPr="00857090">
        <w:rPr>
          <w:rFonts w:ascii="Cambria" w:hAnsi="Cambria"/>
          <w:sz w:val="22"/>
          <w:szCs w:val="22"/>
          <w:lang w:eastAsia="en-US" w:bidi="en-US"/>
        </w:rPr>
        <w:t>te identifiseer</w:t>
      </w:r>
      <w:r w:rsidR="00227DE2" w:rsidRPr="00857090">
        <w:rPr>
          <w:rFonts w:ascii="Cambria" w:hAnsi="Cambria"/>
          <w:sz w:val="22"/>
          <w:szCs w:val="22"/>
          <w:lang w:eastAsia="en-US" w:bidi="en-US"/>
        </w:rPr>
        <w:t>,</w:t>
      </w:r>
      <w:r w:rsidRPr="00857090">
        <w:rPr>
          <w:rFonts w:ascii="Cambria" w:hAnsi="Cambria"/>
          <w:sz w:val="22"/>
          <w:szCs w:val="22"/>
          <w:lang w:eastAsia="en-US" w:bidi="en-US"/>
        </w:rPr>
        <w:t xml:space="preserve"> wat jou sal help om data en inligting</w:t>
      </w:r>
      <w:r w:rsidR="00C7736D" w:rsidRPr="00857090">
        <w:rPr>
          <w:rFonts w:ascii="Cambria" w:hAnsi="Cambria"/>
          <w:sz w:val="22"/>
          <w:szCs w:val="22"/>
          <w:lang w:eastAsia="en-US" w:bidi="en-US"/>
        </w:rPr>
        <w:t xml:space="preserve"> wat jy nodig het,</w:t>
      </w:r>
      <w:r w:rsidRPr="00857090">
        <w:rPr>
          <w:rFonts w:ascii="Cambria" w:hAnsi="Cambria"/>
          <w:sz w:val="22"/>
          <w:szCs w:val="22"/>
          <w:lang w:eastAsia="en-US" w:bidi="en-US"/>
        </w:rPr>
        <w:t xml:space="preserve"> te vind.</w:t>
      </w:r>
    </w:p>
    <w:p w:rsidR="00F16FDA" w:rsidRDefault="00E77DA8" w:rsidP="008C3C2B">
      <w:pPr>
        <w:spacing w:after="200" w:line="252" w:lineRule="auto"/>
        <w:ind w:left="720"/>
        <w:rPr>
          <w:rFonts w:ascii="Cambria" w:eastAsia="Cambria" w:hAnsi="Cambria" w:cs="Cambria"/>
          <w:sz w:val="22"/>
          <w:szCs w:val="22"/>
        </w:rPr>
      </w:pPr>
      <w:r w:rsidRPr="00857090">
        <w:rPr>
          <w:rFonts w:ascii="Cambria" w:eastAsia="Cambria" w:hAnsi="Cambria" w:cs="Cambria"/>
          <w:sz w:val="22"/>
          <w:szCs w:val="22"/>
        </w:rPr>
        <w:t>Hou in gedagte dat</w:t>
      </w:r>
      <w:r w:rsidR="00227DE2" w:rsidRPr="00857090">
        <w:rPr>
          <w:rFonts w:ascii="Cambria" w:eastAsia="Cambria" w:hAnsi="Cambria" w:cs="Cambria"/>
          <w:sz w:val="22"/>
          <w:szCs w:val="22"/>
        </w:rPr>
        <w:t xml:space="preserve"> </w:t>
      </w:r>
      <w:r w:rsidRPr="00857090">
        <w:rPr>
          <w:rFonts w:ascii="Cambria" w:eastAsia="Cambria" w:hAnsi="Cambria" w:cs="Cambria"/>
          <w:sz w:val="22"/>
          <w:szCs w:val="22"/>
        </w:rPr>
        <w:t>jy ook data en inligting nodig het wat</w:t>
      </w:r>
      <w:r w:rsidR="008C3C2B">
        <w:rPr>
          <w:rFonts w:ascii="Cambria" w:eastAsia="Cambria" w:hAnsi="Cambria" w:cs="Cambria"/>
          <w:sz w:val="22"/>
          <w:szCs w:val="22"/>
        </w:rPr>
        <w:t xml:space="preserve"> </w:t>
      </w:r>
      <w:r w:rsidR="00FB327D">
        <w:rPr>
          <w:rFonts w:ascii="Cambria" w:eastAsia="Cambria" w:hAnsi="Cambria" w:cs="Cambria"/>
          <w:sz w:val="22"/>
          <w:szCs w:val="22"/>
        </w:rPr>
        <w:t xml:space="preserve">in ’n sigblad </w:t>
      </w:r>
      <w:r w:rsidR="00943EF6">
        <w:rPr>
          <w:rFonts w:ascii="Cambria" w:eastAsia="Cambria" w:hAnsi="Cambria" w:cs="Cambria"/>
          <w:sz w:val="22"/>
          <w:szCs w:val="22"/>
        </w:rPr>
        <w:t>verwerk</w:t>
      </w:r>
      <w:r w:rsidR="00FB327D">
        <w:rPr>
          <w:rFonts w:ascii="Cambria" w:eastAsia="Cambria" w:hAnsi="Cambria" w:cs="Cambria"/>
          <w:sz w:val="22"/>
          <w:szCs w:val="22"/>
        </w:rPr>
        <w:t xml:space="preserve"> kan word.</w:t>
      </w:r>
    </w:p>
    <w:p w:rsidR="00943EF6" w:rsidRPr="00857090" w:rsidRDefault="00943EF6" w:rsidP="00943EF6">
      <w:pPr>
        <w:spacing w:after="200" w:line="252" w:lineRule="auto"/>
        <w:rPr>
          <w:rFonts w:ascii="Cambria" w:hAnsi="Cambria"/>
          <w:sz w:val="22"/>
          <w:szCs w:val="22"/>
          <w:lang w:eastAsia="en-US" w:bidi="en-US"/>
        </w:rPr>
      </w:pPr>
      <w:r>
        <w:rPr>
          <w:rFonts w:ascii="Cambria" w:eastAsia="Cambria" w:hAnsi="Cambria" w:cs="Cambria"/>
          <w:sz w:val="22"/>
          <w:szCs w:val="22"/>
        </w:rPr>
        <w:t xml:space="preserve">Tydens die dinkskrum in die </w:t>
      </w:r>
      <w:r w:rsidRPr="00943EF6">
        <w:rPr>
          <w:rFonts w:ascii="Cambria" w:eastAsia="Cambria" w:hAnsi="Cambria" w:cs="Cambria"/>
          <w:b/>
          <w:sz w:val="22"/>
          <w:szCs w:val="22"/>
        </w:rPr>
        <w:t>klas</w:t>
      </w:r>
      <w:r>
        <w:rPr>
          <w:rFonts w:ascii="Cambria" w:eastAsia="Cambria" w:hAnsi="Cambria" w:cs="Cambria"/>
          <w:sz w:val="22"/>
          <w:szCs w:val="22"/>
        </w:rPr>
        <w:t xml:space="preserve"> moet jy ook opskrifte voorstel wat jy kan gebruik om jou vrae en inligting mee te organiseer.</w:t>
      </w:r>
    </w:p>
    <w:p w:rsidR="00F16FDA" w:rsidRPr="00943EF6" w:rsidRDefault="00541D8A" w:rsidP="001F4581">
      <w:pPr>
        <w:numPr>
          <w:ilvl w:val="0"/>
          <w:numId w:val="19"/>
        </w:numPr>
        <w:spacing w:before="360" w:after="200" w:line="252" w:lineRule="auto"/>
        <w:ind w:left="714" w:hanging="357"/>
        <w:rPr>
          <w:rFonts w:ascii="Cambria" w:hAnsi="Cambria"/>
          <w:sz w:val="22"/>
          <w:szCs w:val="22"/>
          <w:lang w:eastAsia="en-US" w:bidi="en-US"/>
        </w:rPr>
      </w:pPr>
      <w:proofErr w:type="spellStart"/>
      <w:r w:rsidRPr="00857090">
        <w:rPr>
          <w:rFonts w:ascii="Cambria" w:eastAsia="Cambria" w:hAnsi="Cambria" w:cs="Cambria"/>
          <w:sz w:val="22"/>
          <w:szCs w:val="22"/>
        </w:rPr>
        <w:t>Identifiser</w:t>
      </w:r>
      <w:proofErr w:type="spellEnd"/>
      <w:r w:rsidRPr="00857090">
        <w:rPr>
          <w:rFonts w:ascii="Cambria" w:eastAsia="Cambria" w:hAnsi="Cambria" w:cs="Cambria"/>
          <w:sz w:val="22"/>
          <w:szCs w:val="22"/>
        </w:rPr>
        <w:t xml:space="preserve"> 'n paar opskrifte </w:t>
      </w:r>
      <w:r w:rsidR="00943EF6">
        <w:rPr>
          <w:rFonts w:ascii="Cambria" w:eastAsia="Cambria" w:hAnsi="Cambria" w:cs="Cambria"/>
          <w:sz w:val="22"/>
          <w:szCs w:val="22"/>
        </w:rPr>
        <w:t xml:space="preserve">wat met die ondersoek verband hou en </w:t>
      </w:r>
      <w:r w:rsidRPr="00857090">
        <w:rPr>
          <w:rFonts w:ascii="Cambria" w:eastAsia="Cambria" w:hAnsi="Cambria" w:cs="Cambria"/>
          <w:sz w:val="22"/>
          <w:szCs w:val="22"/>
        </w:rPr>
        <w:t xml:space="preserve">wat jy kan gebruik om jou </w:t>
      </w:r>
      <w:r w:rsidR="00943EF6">
        <w:rPr>
          <w:rFonts w:ascii="Cambria" w:eastAsia="Cambria" w:hAnsi="Cambria" w:cs="Cambria"/>
          <w:sz w:val="22"/>
          <w:szCs w:val="22"/>
        </w:rPr>
        <w:t>vr</w:t>
      </w:r>
      <w:r w:rsidR="000534D4" w:rsidRPr="00857090">
        <w:rPr>
          <w:rFonts w:ascii="Cambria" w:eastAsia="Cambria" w:hAnsi="Cambria" w:cs="Cambria"/>
          <w:sz w:val="22"/>
          <w:szCs w:val="22"/>
        </w:rPr>
        <w:t xml:space="preserve">ae en </w:t>
      </w:r>
      <w:r w:rsidRPr="00857090">
        <w:rPr>
          <w:rFonts w:ascii="Cambria" w:eastAsia="Cambria" w:hAnsi="Cambria" w:cs="Cambria"/>
          <w:sz w:val="22"/>
          <w:szCs w:val="22"/>
        </w:rPr>
        <w:t>inligting te organiseer.</w:t>
      </w:r>
    </w:p>
    <w:p w:rsidR="00943EF6" w:rsidRPr="00943EF6" w:rsidRDefault="00943EF6" w:rsidP="001F4581">
      <w:pPr>
        <w:numPr>
          <w:ilvl w:val="0"/>
          <w:numId w:val="19"/>
        </w:numPr>
        <w:spacing w:before="360" w:after="200" w:line="252" w:lineRule="auto"/>
        <w:ind w:left="714" w:hanging="357"/>
        <w:rPr>
          <w:rFonts w:ascii="Cambria" w:hAnsi="Cambria"/>
          <w:sz w:val="22"/>
          <w:szCs w:val="22"/>
          <w:lang w:eastAsia="en-US" w:bidi="en-US"/>
        </w:rPr>
      </w:pPr>
      <w:r>
        <w:rPr>
          <w:rFonts w:ascii="Cambria" w:eastAsia="Cambria" w:hAnsi="Cambria" w:cs="Cambria"/>
          <w:sz w:val="22"/>
          <w:szCs w:val="22"/>
        </w:rPr>
        <w:lastRenderedPageBreak/>
        <w:t xml:space="preserve">As ’n </w:t>
      </w:r>
      <w:r w:rsidRPr="00943EF6">
        <w:rPr>
          <w:rFonts w:ascii="Cambria" w:eastAsia="Cambria" w:hAnsi="Cambria" w:cs="Cambria"/>
          <w:b/>
          <w:sz w:val="22"/>
          <w:szCs w:val="22"/>
        </w:rPr>
        <w:t>klas</w:t>
      </w:r>
      <w:r>
        <w:rPr>
          <w:rFonts w:ascii="Cambria" w:eastAsia="Cambria" w:hAnsi="Cambria" w:cs="Cambria"/>
          <w:sz w:val="22"/>
          <w:szCs w:val="22"/>
        </w:rPr>
        <w:t>, besluit watter opskrifte en vrae geskik is.</w:t>
      </w:r>
    </w:p>
    <w:p w:rsidR="00943EF6" w:rsidRPr="00857090" w:rsidRDefault="00943EF6" w:rsidP="001F4581">
      <w:pPr>
        <w:numPr>
          <w:ilvl w:val="0"/>
          <w:numId w:val="19"/>
        </w:numPr>
        <w:spacing w:before="360" w:after="200" w:line="252" w:lineRule="auto"/>
        <w:ind w:left="714" w:hanging="357"/>
        <w:rPr>
          <w:rFonts w:ascii="Cambria" w:hAnsi="Cambria"/>
          <w:sz w:val="22"/>
          <w:szCs w:val="22"/>
          <w:lang w:eastAsia="en-US" w:bidi="en-US"/>
        </w:rPr>
      </w:pPr>
      <w:r>
        <w:rPr>
          <w:rFonts w:ascii="Cambria" w:eastAsia="Cambria" w:hAnsi="Cambria" w:cs="Cambria"/>
          <w:sz w:val="22"/>
          <w:szCs w:val="22"/>
        </w:rPr>
        <w:t>Jy moet nou jou eie opskrifte (ten minste 3) en vrae (ten minste 10) kies. Jy kan uit die lys wat die klas voorgestel het kies of jou eie byvoeg/gebruik.</w:t>
      </w:r>
    </w:p>
    <w:p w:rsidR="00F16FDA" w:rsidRPr="00857090" w:rsidRDefault="000534D4" w:rsidP="001F4581">
      <w:pPr>
        <w:numPr>
          <w:ilvl w:val="0"/>
          <w:numId w:val="19"/>
        </w:numPr>
        <w:spacing w:after="200" w:line="252" w:lineRule="auto"/>
        <w:rPr>
          <w:rFonts w:ascii="Cambria" w:hAnsi="Cambria"/>
          <w:sz w:val="22"/>
          <w:szCs w:val="22"/>
          <w:lang w:eastAsia="en-US" w:bidi="en-US"/>
        </w:rPr>
      </w:pPr>
      <w:r w:rsidRPr="00857090">
        <w:rPr>
          <w:rFonts w:ascii="Cambria" w:hAnsi="Cambria"/>
          <w:sz w:val="22"/>
          <w:szCs w:val="22"/>
        </w:rPr>
        <w:t>Voltooi jou lys met vrae</w:t>
      </w:r>
      <w:r w:rsidR="00541D8A" w:rsidRPr="00857090">
        <w:rPr>
          <w:rFonts w:ascii="Cambria" w:hAnsi="Cambria"/>
          <w:sz w:val="22"/>
          <w:szCs w:val="22"/>
        </w:rPr>
        <w:t xml:space="preserve"> (ten minste </w:t>
      </w:r>
      <w:r w:rsidR="00541D8A" w:rsidRPr="00857090">
        <w:rPr>
          <w:rFonts w:ascii="Cambria" w:hAnsi="Cambria"/>
          <w:b/>
          <w:i/>
          <w:sz w:val="22"/>
          <w:szCs w:val="22"/>
        </w:rPr>
        <w:t>1</w:t>
      </w:r>
      <w:r w:rsidR="00943EF6">
        <w:rPr>
          <w:rFonts w:ascii="Cambria" w:hAnsi="Cambria"/>
          <w:b/>
          <w:i/>
          <w:sz w:val="22"/>
          <w:szCs w:val="22"/>
        </w:rPr>
        <w:t>0</w:t>
      </w:r>
      <w:r w:rsidR="00541D8A" w:rsidRPr="00857090">
        <w:rPr>
          <w:rFonts w:ascii="Cambria" w:hAnsi="Cambria"/>
          <w:sz w:val="22"/>
          <w:szCs w:val="22"/>
        </w:rPr>
        <w:t>)</w:t>
      </w:r>
      <w:r w:rsidR="00943EF6">
        <w:rPr>
          <w:rFonts w:ascii="Cambria" w:hAnsi="Cambria"/>
          <w:sz w:val="22"/>
          <w:szCs w:val="22"/>
        </w:rPr>
        <w:t xml:space="preserve"> en opskrifte</w:t>
      </w:r>
      <w:r w:rsidR="00F16FDA" w:rsidRPr="00857090">
        <w:rPr>
          <w:rFonts w:ascii="Cambria" w:hAnsi="Cambria"/>
          <w:sz w:val="22"/>
          <w:szCs w:val="22"/>
          <w:lang w:eastAsia="en-US" w:bidi="en-US"/>
        </w:rPr>
        <w:t>.</w:t>
      </w:r>
      <w:r w:rsidR="00227DE2" w:rsidRPr="00857090">
        <w:rPr>
          <w:rFonts w:ascii="Cambria" w:hAnsi="Cambria"/>
          <w:sz w:val="22"/>
          <w:szCs w:val="22"/>
          <w:lang w:eastAsia="en-US" w:bidi="en-US"/>
        </w:rPr>
        <w:t xml:space="preserve"> </w:t>
      </w:r>
      <w:r w:rsidR="00943EF6">
        <w:rPr>
          <w:rFonts w:ascii="Cambria" w:hAnsi="Cambria"/>
          <w:sz w:val="22"/>
          <w:szCs w:val="22"/>
          <w:lang w:eastAsia="en-US" w:bidi="en-US"/>
        </w:rPr>
        <w:t>Plaas elke vraag onder ’n gepaste opskrif</w:t>
      </w:r>
      <w:r w:rsidR="004D4475" w:rsidRPr="00857090">
        <w:rPr>
          <w:rFonts w:ascii="Cambria" w:hAnsi="Cambria"/>
          <w:sz w:val="22"/>
          <w:szCs w:val="22"/>
          <w:lang w:eastAsia="en-US" w:bidi="en-US"/>
        </w:rPr>
        <w:t>.</w:t>
      </w:r>
    </w:p>
    <w:p w:rsidR="00A22571" w:rsidRPr="00857090" w:rsidRDefault="005A46DB" w:rsidP="001F4581">
      <w:pPr>
        <w:numPr>
          <w:ilvl w:val="0"/>
          <w:numId w:val="19"/>
        </w:numPr>
        <w:spacing w:after="200" w:line="252" w:lineRule="auto"/>
        <w:rPr>
          <w:rFonts w:ascii="Cambria" w:hAnsi="Cambria"/>
          <w:sz w:val="22"/>
          <w:szCs w:val="22"/>
          <w:lang w:eastAsia="en-US" w:bidi="en-US"/>
        </w:rPr>
      </w:pPr>
      <w:r w:rsidRPr="00857090">
        <w:rPr>
          <w:rFonts w:ascii="Cambria" w:eastAsia="Cambria" w:hAnsi="Cambria" w:cs="Cambria"/>
          <w:sz w:val="22"/>
          <w:szCs w:val="22"/>
        </w:rPr>
        <w:t xml:space="preserve">Vergelyk jou finale lys opskrifte en vrae met die taakbeskrywing en die </w:t>
      </w:r>
      <w:proofErr w:type="spellStart"/>
      <w:r w:rsidR="007C04EB" w:rsidRPr="00857090">
        <w:rPr>
          <w:rFonts w:ascii="Cambria" w:eastAsia="Cambria" w:hAnsi="Cambria" w:cs="Cambria"/>
          <w:sz w:val="22"/>
          <w:szCs w:val="22"/>
        </w:rPr>
        <w:t>fokus</w:t>
      </w:r>
      <w:r w:rsidRPr="00857090">
        <w:rPr>
          <w:rFonts w:ascii="Cambria" w:eastAsia="Cambria" w:hAnsi="Cambria" w:cs="Cambria"/>
          <w:sz w:val="22"/>
          <w:szCs w:val="22"/>
        </w:rPr>
        <w:t>vraag</w:t>
      </w:r>
      <w:proofErr w:type="spellEnd"/>
      <w:r w:rsidRPr="00857090">
        <w:rPr>
          <w:rFonts w:ascii="Cambria" w:eastAsia="Cambria" w:hAnsi="Cambria" w:cs="Cambria"/>
          <w:sz w:val="22"/>
          <w:szCs w:val="22"/>
        </w:rPr>
        <w:t xml:space="preserve"> wat beantwoord moet word om seker te maak dat jy op die probleem en die taak</w:t>
      </w:r>
      <w:r w:rsidR="00213E47" w:rsidRPr="00857090">
        <w:rPr>
          <w:rFonts w:ascii="Cambria" w:eastAsia="Cambria" w:hAnsi="Cambria" w:cs="Cambria"/>
          <w:sz w:val="22"/>
          <w:szCs w:val="22"/>
        </w:rPr>
        <w:t xml:space="preserve"> </w:t>
      </w:r>
      <w:r w:rsidRPr="00857090">
        <w:rPr>
          <w:rFonts w:ascii="Cambria" w:eastAsia="Cambria" w:hAnsi="Cambria" w:cs="Cambria"/>
          <w:sz w:val="22"/>
          <w:szCs w:val="22"/>
        </w:rPr>
        <w:t>gefokus bly.</w:t>
      </w:r>
    </w:p>
    <w:p w:rsidR="00F16FDA" w:rsidRPr="00857090" w:rsidRDefault="007C04EB" w:rsidP="001F4581">
      <w:pPr>
        <w:numPr>
          <w:ilvl w:val="0"/>
          <w:numId w:val="19"/>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Hersien of verander die vrae </w:t>
      </w:r>
      <w:r w:rsidR="00213E47" w:rsidRPr="00857090">
        <w:rPr>
          <w:rFonts w:ascii="Cambria" w:hAnsi="Cambria"/>
          <w:sz w:val="22"/>
          <w:szCs w:val="22"/>
          <w:lang w:eastAsia="en-US" w:bidi="en-US"/>
        </w:rPr>
        <w:t>indien</w:t>
      </w:r>
      <w:r w:rsidRPr="00857090">
        <w:rPr>
          <w:rFonts w:ascii="Cambria" w:hAnsi="Cambria"/>
          <w:sz w:val="22"/>
          <w:szCs w:val="22"/>
          <w:lang w:eastAsia="en-US" w:bidi="en-US"/>
        </w:rPr>
        <w:t xml:space="preserve"> nodig en f</w:t>
      </w:r>
      <w:r w:rsidR="005A46DB" w:rsidRPr="00857090">
        <w:rPr>
          <w:rFonts w:ascii="Cambria" w:hAnsi="Cambria"/>
          <w:sz w:val="22"/>
          <w:szCs w:val="22"/>
          <w:lang w:eastAsia="en-US" w:bidi="en-US"/>
        </w:rPr>
        <w:t>inaliseer</w:t>
      </w:r>
      <w:r w:rsidR="00213E47" w:rsidRPr="00857090">
        <w:rPr>
          <w:rFonts w:ascii="Cambria" w:hAnsi="Cambria"/>
          <w:sz w:val="22"/>
          <w:szCs w:val="22"/>
          <w:lang w:eastAsia="en-US" w:bidi="en-US"/>
        </w:rPr>
        <w:t xml:space="preserve"> </w:t>
      </w:r>
      <w:r w:rsidRPr="00857090">
        <w:rPr>
          <w:rFonts w:ascii="Cambria" w:hAnsi="Cambria"/>
          <w:b/>
          <w:i/>
          <w:sz w:val="22"/>
          <w:szCs w:val="22"/>
          <w:lang w:eastAsia="en-US" w:bidi="en-US"/>
        </w:rPr>
        <w:t>jou</w:t>
      </w:r>
      <w:r w:rsidR="00CE54BA" w:rsidRPr="00857090">
        <w:rPr>
          <w:rFonts w:ascii="Cambria" w:hAnsi="Cambria"/>
          <w:b/>
          <w:i/>
          <w:sz w:val="22"/>
          <w:szCs w:val="22"/>
          <w:lang w:eastAsia="en-US" w:bidi="en-US"/>
        </w:rPr>
        <w:t xml:space="preserve"> </w:t>
      </w:r>
      <w:r w:rsidRPr="00857090">
        <w:rPr>
          <w:rFonts w:ascii="Cambria" w:hAnsi="Cambria"/>
          <w:sz w:val="22"/>
          <w:szCs w:val="22"/>
          <w:lang w:eastAsia="en-US" w:bidi="en-US"/>
        </w:rPr>
        <w:t xml:space="preserve">lys van </w:t>
      </w:r>
      <w:r w:rsidR="005A46DB" w:rsidRPr="00857090">
        <w:rPr>
          <w:rFonts w:ascii="Cambria" w:hAnsi="Cambria"/>
          <w:sz w:val="22"/>
          <w:szCs w:val="22"/>
          <w:lang w:eastAsia="en-US" w:bidi="en-US"/>
        </w:rPr>
        <w:t xml:space="preserve">opskrifte (ten minste </w:t>
      </w:r>
      <w:r w:rsidR="00943EF6">
        <w:rPr>
          <w:rFonts w:ascii="Cambria" w:hAnsi="Cambria"/>
          <w:b/>
          <w:i/>
          <w:sz w:val="22"/>
          <w:szCs w:val="22"/>
          <w:lang w:eastAsia="en-US" w:bidi="en-US"/>
        </w:rPr>
        <w:t>drie</w:t>
      </w:r>
      <w:r w:rsidR="005A46DB" w:rsidRPr="00857090">
        <w:rPr>
          <w:rFonts w:ascii="Cambria" w:hAnsi="Cambria"/>
          <w:sz w:val="22"/>
          <w:szCs w:val="22"/>
          <w:lang w:eastAsia="en-US" w:bidi="en-US"/>
        </w:rPr>
        <w:t xml:space="preserve">) en </w:t>
      </w:r>
      <w:r w:rsidR="00213E47" w:rsidRPr="00857090">
        <w:rPr>
          <w:rFonts w:ascii="Cambria" w:hAnsi="Cambria"/>
          <w:b/>
          <w:i/>
          <w:sz w:val="22"/>
          <w:szCs w:val="22"/>
          <w:lang w:eastAsia="en-US" w:bidi="en-US"/>
        </w:rPr>
        <w:t>jou</w:t>
      </w:r>
      <w:r w:rsidR="005A46DB" w:rsidRPr="00857090">
        <w:rPr>
          <w:rFonts w:ascii="Cambria" w:hAnsi="Cambria"/>
          <w:sz w:val="22"/>
          <w:szCs w:val="22"/>
          <w:lang w:eastAsia="en-US" w:bidi="en-US"/>
        </w:rPr>
        <w:t xml:space="preserve"> vrae (ten minste </w:t>
      </w:r>
      <w:r w:rsidR="005A46DB" w:rsidRPr="00857090">
        <w:rPr>
          <w:rFonts w:ascii="Cambria" w:hAnsi="Cambria"/>
          <w:b/>
          <w:i/>
          <w:sz w:val="22"/>
          <w:szCs w:val="22"/>
          <w:lang w:eastAsia="en-US" w:bidi="en-US"/>
        </w:rPr>
        <w:t>1</w:t>
      </w:r>
      <w:r w:rsidR="00943EF6">
        <w:rPr>
          <w:rFonts w:ascii="Cambria" w:hAnsi="Cambria"/>
          <w:b/>
          <w:i/>
          <w:sz w:val="22"/>
          <w:szCs w:val="22"/>
          <w:lang w:eastAsia="en-US" w:bidi="en-US"/>
        </w:rPr>
        <w:t>0</w:t>
      </w:r>
      <w:r w:rsidR="005A46DB" w:rsidRPr="00857090">
        <w:rPr>
          <w:rFonts w:ascii="Cambria" w:hAnsi="Cambria"/>
          <w:sz w:val="22"/>
          <w:szCs w:val="22"/>
          <w:lang w:eastAsia="en-US" w:bidi="en-US"/>
        </w:rPr>
        <w:t>) wat</w:t>
      </w:r>
      <w:r w:rsidR="005A46DB" w:rsidRPr="00857090">
        <w:rPr>
          <w:rFonts w:ascii="Cambria" w:hAnsi="Cambria"/>
          <w:b/>
          <w:i/>
          <w:sz w:val="22"/>
          <w:szCs w:val="22"/>
          <w:lang w:eastAsia="en-US" w:bidi="en-US"/>
        </w:rPr>
        <w:t xml:space="preserve"> jy </w:t>
      </w:r>
      <w:r w:rsidR="005A46DB" w:rsidRPr="00857090">
        <w:rPr>
          <w:rFonts w:ascii="Cambria" w:hAnsi="Cambria"/>
          <w:sz w:val="22"/>
          <w:szCs w:val="22"/>
          <w:lang w:eastAsia="en-US" w:bidi="en-US"/>
        </w:rPr>
        <w:t xml:space="preserve">gaan gebruik om die </w:t>
      </w:r>
      <w:r w:rsidR="00CE54BA" w:rsidRPr="00857090">
        <w:rPr>
          <w:rFonts w:ascii="Cambria" w:hAnsi="Cambria"/>
          <w:sz w:val="22"/>
          <w:szCs w:val="22"/>
          <w:lang w:eastAsia="en-US" w:bidi="en-US"/>
        </w:rPr>
        <w:t>ondersoek</w:t>
      </w:r>
      <w:r w:rsidR="005A46DB" w:rsidRPr="00857090">
        <w:rPr>
          <w:rFonts w:ascii="Cambria" w:hAnsi="Cambria"/>
          <w:sz w:val="22"/>
          <w:szCs w:val="22"/>
          <w:lang w:eastAsia="en-US" w:bidi="en-US"/>
        </w:rPr>
        <w:t xml:space="preserve"> te voltooi.</w:t>
      </w:r>
    </w:p>
    <w:p w:rsidR="00F16FDA" w:rsidRPr="00857090" w:rsidRDefault="00FB1BA6"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 xml:space="preserve">Versamel inligting en data </w:t>
      </w:r>
    </w:p>
    <w:p w:rsidR="009F4B48" w:rsidRPr="00857090" w:rsidRDefault="00CD33DC" w:rsidP="00851869">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w:t>
      </w:r>
      <w:r w:rsidR="00FB1BA6" w:rsidRPr="00857090">
        <w:rPr>
          <w:rFonts w:ascii="Cambria" w:hAnsi="Cambria"/>
          <w:sz w:val="22"/>
          <w:szCs w:val="22"/>
          <w:lang w:eastAsia="en-US" w:bidi="en-US"/>
        </w:rPr>
        <w:t>die probleem op te los, moet jy mo</w:t>
      </w:r>
      <w:r w:rsidRPr="00857090">
        <w:rPr>
          <w:rFonts w:ascii="Cambria" w:hAnsi="Cambria"/>
          <w:sz w:val="22"/>
          <w:szCs w:val="22"/>
          <w:lang w:eastAsia="en-US" w:bidi="en-US"/>
        </w:rPr>
        <w:t>ontlike bronne van inligting identifiseer en</w:t>
      </w:r>
      <w:r w:rsidR="0042382A" w:rsidRPr="00857090">
        <w:rPr>
          <w:rFonts w:ascii="Cambria" w:hAnsi="Cambria"/>
          <w:sz w:val="22"/>
          <w:szCs w:val="22"/>
          <w:lang w:eastAsia="en-US" w:bidi="en-US"/>
        </w:rPr>
        <w:t xml:space="preserve"> </w:t>
      </w:r>
      <w:r w:rsidR="00FB1BA6" w:rsidRPr="00857090">
        <w:rPr>
          <w:rFonts w:ascii="Cambria" w:hAnsi="Cambria"/>
          <w:i/>
          <w:sz w:val="22"/>
          <w:szCs w:val="22"/>
          <w:lang w:eastAsia="en-US" w:bidi="en-US"/>
        </w:rPr>
        <w:t>kwaliteit</w:t>
      </w:r>
      <w:r w:rsidR="00FB1BA6" w:rsidRPr="00857090">
        <w:rPr>
          <w:rFonts w:ascii="Cambria" w:hAnsi="Cambria"/>
          <w:sz w:val="22"/>
          <w:szCs w:val="22"/>
          <w:lang w:eastAsia="en-US" w:bidi="en-US"/>
        </w:rPr>
        <w:t xml:space="preserve"> </w:t>
      </w:r>
      <w:r w:rsidRPr="00857090">
        <w:rPr>
          <w:rFonts w:ascii="Cambria" w:hAnsi="Cambria"/>
          <w:sz w:val="22"/>
          <w:szCs w:val="22"/>
          <w:lang w:eastAsia="en-US" w:bidi="en-US"/>
        </w:rPr>
        <w:t>inligting</w:t>
      </w:r>
      <w:r w:rsidR="00FB1BA6" w:rsidRPr="00857090">
        <w:rPr>
          <w:rFonts w:ascii="Cambria" w:hAnsi="Cambria"/>
          <w:sz w:val="22"/>
          <w:szCs w:val="22"/>
          <w:lang w:eastAsia="en-US" w:bidi="en-US"/>
        </w:rPr>
        <w:t xml:space="preserve"> </w:t>
      </w:r>
      <w:r w:rsidR="00920EE8" w:rsidRPr="00857090">
        <w:rPr>
          <w:rFonts w:ascii="Cambria" w:hAnsi="Cambria"/>
          <w:sz w:val="22"/>
          <w:szCs w:val="22"/>
          <w:lang w:eastAsia="en-US" w:bidi="en-US"/>
        </w:rPr>
        <w:t>in</w:t>
      </w:r>
      <w:r w:rsidR="00FB1BA6" w:rsidRPr="00857090">
        <w:rPr>
          <w:rFonts w:ascii="Cambria" w:hAnsi="Cambria"/>
          <w:sz w:val="22"/>
          <w:szCs w:val="22"/>
          <w:lang w:eastAsia="en-US" w:bidi="en-US"/>
        </w:rPr>
        <w:t>samel.</w:t>
      </w:r>
    </w:p>
    <w:p w:rsidR="00F16FDA" w:rsidRPr="00857090" w:rsidRDefault="00CD33DC" w:rsidP="001F4581">
      <w:pPr>
        <w:numPr>
          <w:ilvl w:val="0"/>
          <w:numId w:val="19"/>
        </w:numPr>
        <w:spacing w:after="200" w:line="252" w:lineRule="auto"/>
        <w:rPr>
          <w:rFonts w:ascii="Cambria" w:hAnsi="Cambria"/>
          <w:sz w:val="22"/>
          <w:szCs w:val="22"/>
          <w:lang w:eastAsia="en-US" w:bidi="en-US"/>
        </w:rPr>
      </w:pPr>
      <w:r w:rsidRPr="00F81CFF">
        <w:rPr>
          <w:rFonts w:ascii="Cambria" w:hAnsi="Cambria"/>
          <w:sz w:val="22"/>
          <w:szCs w:val="22"/>
          <w:lang w:eastAsia="en-US" w:bidi="en-US"/>
        </w:rPr>
        <w:t>Gebruik ten minste</w:t>
      </w:r>
      <w:r w:rsidR="0042382A" w:rsidRPr="00F81CFF">
        <w:rPr>
          <w:rFonts w:ascii="Cambria" w:hAnsi="Cambria"/>
          <w:sz w:val="22"/>
          <w:szCs w:val="22"/>
          <w:lang w:eastAsia="en-US" w:bidi="en-US"/>
        </w:rPr>
        <w:t xml:space="preserve"> </w:t>
      </w:r>
      <w:r w:rsidR="006978F7" w:rsidRPr="00F81CFF">
        <w:rPr>
          <w:rFonts w:ascii="Cambria" w:hAnsi="Cambria"/>
          <w:b/>
          <w:i/>
          <w:sz w:val="22"/>
          <w:szCs w:val="22"/>
          <w:lang w:eastAsia="en-US" w:bidi="en-US"/>
        </w:rPr>
        <w:t>drie</w:t>
      </w:r>
      <w:r w:rsidR="0042382A" w:rsidRPr="00F81CFF">
        <w:rPr>
          <w:rFonts w:ascii="Cambria" w:hAnsi="Cambria"/>
          <w:sz w:val="22"/>
          <w:szCs w:val="22"/>
          <w:lang w:eastAsia="en-US" w:bidi="en-US"/>
        </w:rPr>
        <w:t xml:space="preserve"> </w:t>
      </w:r>
      <w:r w:rsidRPr="00F81CFF">
        <w:rPr>
          <w:rFonts w:ascii="Cambria" w:hAnsi="Cambria"/>
          <w:sz w:val="22"/>
          <w:szCs w:val="22"/>
          <w:lang w:eastAsia="en-US" w:bidi="en-US"/>
        </w:rPr>
        <w:t>opskrifte</w:t>
      </w:r>
      <w:r w:rsidR="00920EE8" w:rsidRPr="00F81CFF">
        <w:rPr>
          <w:rFonts w:ascii="Cambria" w:hAnsi="Cambria"/>
          <w:sz w:val="22"/>
          <w:szCs w:val="22"/>
          <w:lang w:eastAsia="en-US" w:bidi="en-US"/>
        </w:rPr>
        <w:t xml:space="preserve"> (verwys na nommer </w:t>
      </w:r>
      <w:r w:rsidR="006978F7" w:rsidRPr="00F81CFF">
        <w:rPr>
          <w:rFonts w:ascii="Cambria" w:hAnsi="Cambria"/>
          <w:sz w:val="22"/>
          <w:szCs w:val="22"/>
          <w:lang w:eastAsia="en-US" w:bidi="en-US"/>
        </w:rPr>
        <w:t>8</w:t>
      </w:r>
      <w:r w:rsidR="00920EE8" w:rsidRPr="00F81CFF">
        <w:rPr>
          <w:rFonts w:ascii="Cambria" w:hAnsi="Cambria"/>
          <w:sz w:val="22"/>
          <w:szCs w:val="22"/>
          <w:lang w:eastAsia="en-US" w:bidi="en-US"/>
        </w:rPr>
        <w:t>)</w:t>
      </w:r>
      <w:r w:rsidRPr="00F81CFF">
        <w:rPr>
          <w:rFonts w:ascii="Cambria" w:hAnsi="Cambria"/>
          <w:sz w:val="22"/>
          <w:szCs w:val="22"/>
          <w:lang w:eastAsia="en-US" w:bidi="en-US"/>
        </w:rPr>
        <w:t xml:space="preserve"> met </w:t>
      </w:r>
      <w:r w:rsidR="0042382A" w:rsidRPr="00F81CFF">
        <w:rPr>
          <w:rFonts w:ascii="Cambria" w:hAnsi="Cambria"/>
          <w:sz w:val="22"/>
          <w:szCs w:val="22"/>
          <w:lang w:eastAsia="en-US" w:bidi="en-US"/>
        </w:rPr>
        <w:t>toepaslike</w:t>
      </w:r>
      <w:r w:rsidRPr="00F81CFF">
        <w:rPr>
          <w:rFonts w:ascii="Cambria" w:hAnsi="Cambria"/>
          <w:sz w:val="22"/>
          <w:szCs w:val="22"/>
          <w:lang w:eastAsia="en-US" w:bidi="en-US"/>
        </w:rPr>
        <w:t xml:space="preserve"> vrae uit jou finale lys.</w:t>
      </w:r>
    </w:p>
    <w:p w:rsidR="00343451" w:rsidRPr="00857090" w:rsidRDefault="00343451" w:rsidP="005F3410">
      <w:pPr>
        <w:pStyle w:val="ListParagraph"/>
        <w:numPr>
          <w:ilvl w:val="0"/>
          <w:numId w:val="6"/>
        </w:numPr>
        <w:spacing w:after="0"/>
      </w:pPr>
      <w:r w:rsidRPr="00857090">
        <w:t xml:space="preserve">Voltooi 'n tabel, soos die een hieronder, vir </w:t>
      </w:r>
      <w:r w:rsidRPr="00857090">
        <w:rPr>
          <w:i/>
        </w:rPr>
        <w:t>elke</w:t>
      </w:r>
      <w:r w:rsidRPr="00857090">
        <w:t xml:space="preserve"> opskrif.</w:t>
      </w:r>
    </w:p>
    <w:p w:rsidR="00343451" w:rsidRPr="00857090" w:rsidRDefault="00343451" w:rsidP="005F3410">
      <w:pPr>
        <w:pStyle w:val="ListParagraph"/>
        <w:numPr>
          <w:ilvl w:val="0"/>
          <w:numId w:val="6"/>
        </w:numPr>
        <w:spacing w:after="0"/>
      </w:pPr>
      <w:r w:rsidRPr="00857090">
        <w:t xml:space="preserve">Begin </w:t>
      </w:r>
      <w:r w:rsidRPr="00857090">
        <w:rPr>
          <w:i/>
        </w:rPr>
        <w:t>elke</w:t>
      </w:r>
      <w:r w:rsidRPr="00857090">
        <w:t xml:space="preserve"> opskrif op 'n nuwe bladsy van jou woordverwerkingsdokument.</w:t>
      </w:r>
    </w:p>
    <w:p w:rsidR="00F16FDA" w:rsidRPr="00857090" w:rsidRDefault="00343451" w:rsidP="005F3410">
      <w:pPr>
        <w:numPr>
          <w:ilvl w:val="0"/>
          <w:numId w:val="6"/>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Jy moet ten minste </w:t>
      </w:r>
      <w:r w:rsidRPr="00857090">
        <w:rPr>
          <w:rFonts w:ascii="Cambria" w:hAnsi="Cambria"/>
          <w:b/>
          <w:i/>
          <w:sz w:val="22"/>
          <w:szCs w:val="22"/>
          <w:lang w:eastAsia="en-US" w:bidi="en-US"/>
        </w:rPr>
        <w:t>1</w:t>
      </w:r>
      <w:r w:rsidR="006978F7">
        <w:rPr>
          <w:rFonts w:ascii="Cambria" w:hAnsi="Cambria"/>
          <w:b/>
          <w:i/>
          <w:sz w:val="22"/>
          <w:szCs w:val="22"/>
          <w:lang w:eastAsia="en-US" w:bidi="en-US"/>
        </w:rPr>
        <w:t>0</w:t>
      </w:r>
      <w:r w:rsidR="0042382A" w:rsidRPr="00857090">
        <w:rPr>
          <w:rFonts w:ascii="Cambria" w:hAnsi="Cambria"/>
          <w:i/>
          <w:sz w:val="22"/>
          <w:szCs w:val="22"/>
          <w:lang w:eastAsia="en-US" w:bidi="en-US"/>
        </w:rPr>
        <w:t xml:space="preserve"> </w:t>
      </w:r>
      <w:r w:rsidRPr="00857090">
        <w:rPr>
          <w:rFonts w:ascii="Cambria" w:hAnsi="Cambria"/>
          <w:sz w:val="22"/>
          <w:szCs w:val="22"/>
          <w:lang w:eastAsia="en-US" w:bidi="en-US"/>
        </w:rPr>
        <w:t>vrae in totaal hê.</w:t>
      </w:r>
    </w:p>
    <w:p w:rsidR="00343451" w:rsidRPr="00857090" w:rsidRDefault="00343451" w:rsidP="005F3410">
      <w:pPr>
        <w:pStyle w:val="ListParagraph"/>
        <w:numPr>
          <w:ilvl w:val="0"/>
          <w:numId w:val="6"/>
        </w:numPr>
        <w:spacing w:after="0"/>
      </w:pPr>
      <w:r w:rsidRPr="00857090">
        <w:t xml:space="preserve">Vir elke vraag, skryf 'n moontlike bron waar jy </w:t>
      </w:r>
      <w:r w:rsidR="00920EE8" w:rsidRPr="00857090">
        <w:t xml:space="preserve">moontlik </w:t>
      </w:r>
      <w:r w:rsidRPr="00857090">
        <w:t xml:space="preserve">inligting </w:t>
      </w:r>
      <w:r w:rsidR="0042382A" w:rsidRPr="00857090">
        <w:t>daarvoor</w:t>
      </w:r>
      <w:r w:rsidRPr="00857090">
        <w:t xml:space="preserve"> sal vind</w:t>
      </w:r>
      <w:r w:rsidR="0042382A" w:rsidRPr="00857090">
        <w:t>, neer</w:t>
      </w:r>
      <w:r w:rsidR="006B68F1" w:rsidRPr="00857090">
        <w:t xml:space="preserve"> (jy hoef nie enige besonderhede oor die bron op hierdie stadium</w:t>
      </w:r>
      <w:r w:rsidR="0042382A" w:rsidRPr="00857090">
        <w:t xml:space="preserve"> </w:t>
      </w:r>
      <w:r w:rsidR="006B68F1" w:rsidRPr="00857090">
        <w:t>te gee nie)</w:t>
      </w:r>
      <w:r w:rsidRPr="00857090">
        <w:t>.</w:t>
      </w:r>
    </w:p>
    <w:p w:rsidR="001223FB" w:rsidRPr="00857090" w:rsidRDefault="006B68F1" w:rsidP="005F3410">
      <w:pPr>
        <w:numPr>
          <w:ilvl w:val="0"/>
          <w:numId w:val="6"/>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Gebruik die </w:t>
      </w:r>
      <w:r w:rsidRPr="00857090">
        <w:rPr>
          <w:rFonts w:ascii="Cambria" w:hAnsi="Cambria"/>
          <w:i/>
          <w:sz w:val="22"/>
          <w:szCs w:val="22"/>
          <w:lang w:eastAsia="en-US" w:bidi="en-US"/>
        </w:rPr>
        <w:t>Internet</w:t>
      </w:r>
      <w:r w:rsidRPr="00857090">
        <w:rPr>
          <w:rFonts w:ascii="Cambria" w:hAnsi="Cambria"/>
          <w:sz w:val="22"/>
          <w:szCs w:val="22"/>
          <w:lang w:eastAsia="en-US" w:bidi="en-US"/>
        </w:rPr>
        <w:t xml:space="preserve"> </w:t>
      </w:r>
      <w:r w:rsidR="0042382A" w:rsidRPr="00857090">
        <w:rPr>
          <w:rFonts w:ascii="Cambria" w:hAnsi="Cambria"/>
          <w:sz w:val="22"/>
          <w:szCs w:val="22"/>
          <w:lang w:eastAsia="en-US" w:bidi="en-US"/>
        </w:rPr>
        <w:t xml:space="preserve">(ten minste </w:t>
      </w:r>
      <w:r w:rsidR="0042382A" w:rsidRPr="00857090">
        <w:rPr>
          <w:rFonts w:ascii="Cambria" w:hAnsi="Cambria"/>
          <w:b/>
          <w:i/>
          <w:sz w:val="22"/>
          <w:szCs w:val="22"/>
          <w:lang w:eastAsia="en-US" w:bidi="en-US"/>
        </w:rPr>
        <w:t>twee</w:t>
      </w:r>
      <w:r w:rsidR="0042382A" w:rsidRPr="00857090">
        <w:rPr>
          <w:rFonts w:ascii="Cambria" w:hAnsi="Cambria"/>
          <w:sz w:val="22"/>
          <w:szCs w:val="22"/>
          <w:lang w:eastAsia="en-US" w:bidi="en-US"/>
        </w:rPr>
        <w:t xml:space="preserve"> verskillende webtuistes)</w:t>
      </w:r>
      <w:r w:rsidR="006978F7">
        <w:rPr>
          <w:rFonts w:ascii="Cambria" w:hAnsi="Cambria"/>
          <w:sz w:val="22"/>
          <w:szCs w:val="22"/>
          <w:lang w:eastAsia="en-US" w:bidi="en-US"/>
        </w:rPr>
        <w:t xml:space="preserve"> </w:t>
      </w:r>
      <w:r w:rsidR="006978F7" w:rsidRPr="006978F7">
        <w:rPr>
          <w:rFonts w:ascii="Cambria" w:hAnsi="Cambria"/>
          <w:b/>
          <w:sz w:val="22"/>
          <w:szCs w:val="22"/>
          <w:lang w:eastAsia="en-US" w:bidi="en-US"/>
        </w:rPr>
        <w:t>of</w:t>
      </w:r>
      <w:r w:rsidR="006978F7">
        <w:rPr>
          <w:rFonts w:ascii="Cambria" w:hAnsi="Cambria"/>
          <w:sz w:val="22"/>
          <w:szCs w:val="22"/>
          <w:lang w:eastAsia="en-US" w:bidi="en-US"/>
        </w:rPr>
        <w:t xml:space="preserve"> </w:t>
      </w:r>
      <w:r w:rsidR="006978F7" w:rsidRPr="006978F7">
        <w:rPr>
          <w:rFonts w:ascii="Cambria" w:hAnsi="Cambria"/>
          <w:b/>
          <w:sz w:val="22"/>
          <w:szCs w:val="22"/>
          <w:lang w:eastAsia="en-US" w:bidi="en-US"/>
        </w:rPr>
        <w:t>een</w:t>
      </w:r>
      <w:r w:rsidR="006978F7">
        <w:rPr>
          <w:rFonts w:ascii="Cambria" w:hAnsi="Cambria"/>
          <w:sz w:val="22"/>
          <w:szCs w:val="22"/>
          <w:lang w:eastAsia="en-US" w:bidi="en-US"/>
        </w:rPr>
        <w:t xml:space="preserve"> webtuiste</w:t>
      </w:r>
      <w:r w:rsidR="0042382A" w:rsidRPr="00857090">
        <w:rPr>
          <w:rFonts w:ascii="Cambria" w:hAnsi="Cambria"/>
          <w:sz w:val="22"/>
          <w:szCs w:val="22"/>
          <w:lang w:eastAsia="en-US" w:bidi="en-US"/>
        </w:rPr>
        <w:t xml:space="preserve"> </w:t>
      </w:r>
      <w:r w:rsidR="0042382A" w:rsidRPr="00857090">
        <w:rPr>
          <w:rFonts w:ascii="Cambria" w:hAnsi="Cambria"/>
          <w:b/>
          <w:sz w:val="22"/>
          <w:szCs w:val="22"/>
          <w:lang w:eastAsia="en-US" w:bidi="en-US"/>
        </w:rPr>
        <w:t>plus</w:t>
      </w:r>
      <w:r w:rsidRPr="00857090">
        <w:rPr>
          <w:rFonts w:ascii="Cambria" w:hAnsi="Cambria"/>
          <w:sz w:val="22"/>
          <w:szCs w:val="22"/>
          <w:lang w:eastAsia="en-US" w:bidi="en-US"/>
        </w:rPr>
        <w:t xml:space="preserve"> ten minste </w:t>
      </w:r>
      <w:r w:rsidRPr="00857090">
        <w:rPr>
          <w:rFonts w:ascii="Cambria" w:hAnsi="Cambria"/>
          <w:b/>
          <w:i/>
          <w:sz w:val="22"/>
          <w:szCs w:val="22"/>
          <w:lang w:eastAsia="en-US" w:bidi="en-US"/>
        </w:rPr>
        <w:t>een</w:t>
      </w:r>
      <w:r w:rsidR="0042382A" w:rsidRPr="00857090">
        <w:rPr>
          <w:rFonts w:ascii="Cambria" w:hAnsi="Cambria"/>
          <w:i/>
          <w:sz w:val="22"/>
          <w:szCs w:val="22"/>
          <w:lang w:eastAsia="en-US" w:bidi="en-US"/>
        </w:rPr>
        <w:t xml:space="preserve"> </w:t>
      </w:r>
      <w:r w:rsidRPr="00857090">
        <w:rPr>
          <w:rFonts w:ascii="Cambria" w:hAnsi="Cambria"/>
          <w:sz w:val="22"/>
          <w:szCs w:val="22"/>
          <w:lang w:eastAsia="en-US" w:bidi="en-US"/>
        </w:rPr>
        <w:t>ander bron</w:t>
      </w:r>
      <w:r w:rsidR="00BA347F">
        <w:rPr>
          <w:rFonts w:ascii="Cambria" w:hAnsi="Cambria"/>
          <w:sz w:val="22"/>
          <w:szCs w:val="22"/>
          <w:lang w:eastAsia="en-US" w:bidi="en-US"/>
        </w:rPr>
        <w:t>,</w:t>
      </w:r>
      <w:r w:rsidRPr="00857090">
        <w:rPr>
          <w:rFonts w:ascii="Cambria" w:hAnsi="Cambria"/>
          <w:sz w:val="22"/>
          <w:szCs w:val="22"/>
          <w:lang w:eastAsia="en-US" w:bidi="en-US"/>
        </w:rPr>
        <w:t xml:space="preserve"> bv. media </w:t>
      </w:r>
      <w:r w:rsidR="0042382A" w:rsidRPr="00857090">
        <w:rPr>
          <w:rFonts w:ascii="Cambria" w:hAnsi="Cambria"/>
          <w:sz w:val="22"/>
          <w:szCs w:val="22"/>
          <w:lang w:eastAsia="en-US" w:bidi="en-US"/>
        </w:rPr>
        <w:t xml:space="preserve">(gedruk of elektronies) </w:t>
      </w:r>
      <w:r w:rsidRPr="00857090">
        <w:rPr>
          <w:rFonts w:ascii="Cambria" w:hAnsi="Cambria"/>
          <w:sz w:val="22"/>
          <w:szCs w:val="22"/>
          <w:lang w:eastAsia="en-US" w:bidi="en-US"/>
        </w:rPr>
        <w:t xml:space="preserve">soos koerante, tydskrifte, brosjures, handboeke ens. </w:t>
      </w:r>
      <w:r w:rsidR="0042382A" w:rsidRPr="00857090">
        <w:rPr>
          <w:rFonts w:ascii="Cambria" w:hAnsi="Cambria"/>
          <w:sz w:val="22"/>
          <w:szCs w:val="22"/>
          <w:lang w:eastAsia="en-US" w:bidi="en-US"/>
        </w:rPr>
        <w:t xml:space="preserve">Jy moet ook die vraelys gebruik </w:t>
      </w:r>
      <w:r w:rsidR="003D369A" w:rsidRPr="00857090">
        <w:rPr>
          <w:rFonts w:ascii="Cambria" w:hAnsi="Cambria"/>
          <w:sz w:val="22"/>
          <w:szCs w:val="22"/>
          <w:lang w:eastAsia="en-US" w:bidi="en-US"/>
        </w:rPr>
        <w:t>vir</w:t>
      </w:r>
      <w:r w:rsidR="0042382A" w:rsidRPr="00857090">
        <w:rPr>
          <w:rFonts w:ascii="Cambria" w:hAnsi="Cambria"/>
          <w:sz w:val="22"/>
          <w:szCs w:val="22"/>
          <w:lang w:eastAsia="en-US" w:bidi="en-US"/>
        </w:rPr>
        <w:t xml:space="preserve"> data/inligting </w:t>
      </w:r>
      <w:r w:rsidR="003D369A" w:rsidRPr="00857090">
        <w:rPr>
          <w:rFonts w:ascii="Cambria" w:hAnsi="Cambria"/>
          <w:sz w:val="22"/>
          <w:szCs w:val="22"/>
          <w:lang w:eastAsia="en-US" w:bidi="en-US"/>
        </w:rPr>
        <w:t>wat by mense ingesamel moet word</w:t>
      </w:r>
      <w:r w:rsidR="0042382A" w:rsidRPr="00857090">
        <w:rPr>
          <w:rFonts w:ascii="Cambria" w:hAnsi="Cambria"/>
          <w:sz w:val="22"/>
          <w:szCs w:val="22"/>
          <w:lang w:eastAsia="en-US" w:bidi="en-US"/>
        </w:rPr>
        <w:t>.</w:t>
      </w:r>
      <w:r w:rsidR="006978F7">
        <w:rPr>
          <w:rFonts w:ascii="Cambria" w:hAnsi="Cambria"/>
          <w:sz w:val="22"/>
          <w:szCs w:val="22"/>
          <w:lang w:eastAsia="en-US" w:bidi="en-US"/>
        </w:rPr>
        <w:t xml:space="preserve"> Jy moet ook die vraelys gebruik om data vanaf mense in te samel (verwys na die volgende afdeling, </w:t>
      </w:r>
      <w:r w:rsidR="006978F7" w:rsidRPr="006978F7">
        <w:rPr>
          <w:rFonts w:ascii="Cambria" w:hAnsi="Cambria"/>
          <w:i/>
          <w:sz w:val="22"/>
          <w:szCs w:val="22"/>
          <w:lang w:eastAsia="en-US" w:bidi="en-US"/>
        </w:rPr>
        <w:t>Administreer ’n vraelys</w:t>
      </w:r>
      <w:r w:rsidR="006978F7">
        <w:rPr>
          <w:rFonts w:ascii="Cambria" w:hAnsi="Cambria"/>
          <w:sz w:val="22"/>
          <w:szCs w:val="22"/>
          <w:lang w:eastAsia="en-US" w:bidi="en-US"/>
        </w:rPr>
        <w:t>)</w:t>
      </w:r>
    </w:p>
    <w:p w:rsidR="006B68F1" w:rsidRPr="00857090" w:rsidRDefault="006B68F1" w:rsidP="006B68F1">
      <w:pPr>
        <w:spacing w:after="200" w:line="252" w:lineRule="auto"/>
        <w:ind w:left="1074"/>
        <w:contextualSpacing/>
        <w:rPr>
          <w:rFonts w:ascii="Cambria" w:hAnsi="Cambria"/>
          <w:sz w:val="22"/>
          <w:szCs w:val="22"/>
          <w:lang w:eastAsia="en-US" w:bidi="en-US"/>
        </w:rPr>
      </w:pPr>
    </w:p>
    <w:p w:rsidR="00FA3065" w:rsidRPr="00491C9B" w:rsidRDefault="00BA347F" w:rsidP="00491C9B">
      <w:pPr>
        <w:keepNext/>
        <w:spacing w:line="252" w:lineRule="auto"/>
        <w:ind w:left="720" w:firstLine="720"/>
        <w:rPr>
          <w:rFonts w:ascii="Calibri" w:hAnsi="Calibri" w:cs="Calibri"/>
          <w:b/>
          <w:sz w:val="18"/>
          <w:szCs w:val="18"/>
        </w:rPr>
      </w:pPr>
      <w:r w:rsidRPr="00491C9B">
        <w:rPr>
          <w:rFonts w:ascii="Calibri" w:hAnsi="Calibri" w:cs="Calibri"/>
          <w:b/>
          <w:sz w:val="18"/>
          <w:szCs w:val="18"/>
        </w:rPr>
        <w:t>Opskrif_________________________</w:t>
      </w:r>
    </w:p>
    <w:tbl>
      <w:tblPr>
        <w:tblStyle w:val="TableGrid"/>
        <w:tblW w:w="0" w:type="auto"/>
        <w:tblInd w:w="1526" w:type="dxa"/>
        <w:tblLook w:val="04A0"/>
      </w:tblPr>
      <w:tblGrid>
        <w:gridCol w:w="399"/>
        <w:gridCol w:w="4962"/>
        <w:gridCol w:w="2152"/>
      </w:tblGrid>
      <w:tr w:rsidR="00BA347F" w:rsidRPr="00BA347F" w:rsidTr="00BA347F">
        <w:tc>
          <w:tcPr>
            <w:tcW w:w="399" w:type="dxa"/>
          </w:tcPr>
          <w:p w:rsidR="00BA347F" w:rsidRPr="00BA347F" w:rsidRDefault="00BA347F" w:rsidP="00FA3065">
            <w:pPr>
              <w:keepNext/>
              <w:spacing w:line="252" w:lineRule="auto"/>
              <w:jc w:val="center"/>
              <w:rPr>
                <w:rFonts w:ascii="Calibri" w:hAnsi="Calibri" w:cs="Calibri"/>
                <w:b/>
                <w:sz w:val="18"/>
                <w:szCs w:val="18"/>
              </w:rPr>
            </w:pPr>
            <w:r w:rsidRPr="00BA347F">
              <w:rPr>
                <w:rFonts w:ascii="Calibri" w:hAnsi="Calibri" w:cs="Calibri"/>
                <w:b/>
                <w:sz w:val="18"/>
                <w:szCs w:val="18"/>
              </w:rPr>
              <w:t>Nr</w:t>
            </w:r>
          </w:p>
        </w:tc>
        <w:tc>
          <w:tcPr>
            <w:tcW w:w="4962" w:type="dxa"/>
          </w:tcPr>
          <w:p w:rsidR="00BA347F" w:rsidRPr="00BA347F" w:rsidRDefault="00BA347F" w:rsidP="00FA3065">
            <w:pPr>
              <w:keepNext/>
              <w:spacing w:line="252" w:lineRule="auto"/>
              <w:jc w:val="center"/>
              <w:rPr>
                <w:rFonts w:ascii="Calibri" w:hAnsi="Calibri" w:cs="Calibri"/>
                <w:b/>
                <w:sz w:val="18"/>
                <w:szCs w:val="18"/>
              </w:rPr>
            </w:pPr>
            <w:r w:rsidRPr="00BA347F">
              <w:rPr>
                <w:rFonts w:ascii="Calibri" w:hAnsi="Calibri" w:cs="Calibri"/>
                <w:b/>
                <w:sz w:val="18"/>
                <w:szCs w:val="18"/>
              </w:rPr>
              <w:t>Vraag</w:t>
            </w:r>
          </w:p>
        </w:tc>
        <w:tc>
          <w:tcPr>
            <w:tcW w:w="2152" w:type="dxa"/>
          </w:tcPr>
          <w:p w:rsidR="00BA347F" w:rsidRPr="00BA347F" w:rsidRDefault="00BA347F" w:rsidP="00FA3065">
            <w:pPr>
              <w:keepNext/>
              <w:spacing w:line="252" w:lineRule="auto"/>
              <w:jc w:val="center"/>
              <w:rPr>
                <w:rFonts w:ascii="Calibri" w:hAnsi="Calibri" w:cs="Calibri"/>
                <w:b/>
                <w:sz w:val="18"/>
                <w:szCs w:val="18"/>
              </w:rPr>
            </w:pPr>
            <w:r w:rsidRPr="00BA347F">
              <w:rPr>
                <w:rFonts w:ascii="Calibri" w:hAnsi="Calibri" w:cs="Calibri"/>
                <w:b/>
                <w:sz w:val="18"/>
                <w:szCs w:val="18"/>
              </w:rPr>
              <w:t>Moontlike Bron</w:t>
            </w:r>
          </w:p>
        </w:tc>
      </w:tr>
      <w:tr w:rsidR="00BA347F" w:rsidRPr="00BA347F" w:rsidTr="00BA347F">
        <w:tc>
          <w:tcPr>
            <w:tcW w:w="399" w:type="dxa"/>
          </w:tcPr>
          <w:p w:rsidR="00BA347F" w:rsidRPr="00BA347F" w:rsidRDefault="00BA347F" w:rsidP="00FA3065">
            <w:pPr>
              <w:keepNext/>
              <w:spacing w:line="252" w:lineRule="auto"/>
              <w:jc w:val="center"/>
              <w:rPr>
                <w:rFonts w:ascii="Calibri" w:hAnsi="Calibri" w:cs="Calibri"/>
                <w:sz w:val="18"/>
                <w:szCs w:val="18"/>
              </w:rPr>
            </w:pPr>
            <w:r w:rsidRPr="00BA347F">
              <w:rPr>
                <w:rFonts w:ascii="Calibri" w:hAnsi="Calibri" w:cs="Calibri"/>
                <w:sz w:val="18"/>
                <w:szCs w:val="18"/>
              </w:rPr>
              <w:t>1</w:t>
            </w:r>
          </w:p>
        </w:tc>
        <w:tc>
          <w:tcPr>
            <w:tcW w:w="4962" w:type="dxa"/>
          </w:tcPr>
          <w:p w:rsidR="00BA347F" w:rsidRPr="00BA347F" w:rsidRDefault="00BA347F" w:rsidP="00FA3065">
            <w:pPr>
              <w:keepNext/>
              <w:spacing w:line="252" w:lineRule="auto"/>
              <w:jc w:val="center"/>
              <w:rPr>
                <w:rFonts w:ascii="Calibri" w:hAnsi="Calibri" w:cs="Calibri"/>
                <w:sz w:val="18"/>
                <w:szCs w:val="18"/>
              </w:rPr>
            </w:pPr>
          </w:p>
        </w:tc>
        <w:tc>
          <w:tcPr>
            <w:tcW w:w="2152" w:type="dxa"/>
          </w:tcPr>
          <w:p w:rsidR="00BA347F" w:rsidRPr="00BA347F" w:rsidRDefault="00BA347F" w:rsidP="00FA3065">
            <w:pPr>
              <w:keepNext/>
              <w:spacing w:line="252" w:lineRule="auto"/>
              <w:jc w:val="center"/>
              <w:rPr>
                <w:rFonts w:ascii="Calibri" w:hAnsi="Calibri" w:cs="Calibri"/>
                <w:sz w:val="18"/>
                <w:szCs w:val="18"/>
              </w:rPr>
            </w:pPr>
          </w:p>
        </w:tc>
      </w:tr>
      <w:tr w:rsidR="00BA347F" w:rsidRPr="00BA347F" w:rsidTr="00BA347F">
        <w:tc>
          <w:tcPr>
            <w:tcW w:w="399" w:type="dxa"/>
          </w:tcPr>
          <w:p w:rsidR="00BA347F" w:rsidRPr="00BA347F" w:rsidRDefault="00BA347F" w:rsidP="00FA3065">
            <w:pPr>
              <w:keepNext/>
              <w:spacing w:line="252" w:lineRule="auto"/>
              <w:jc w:val="center"/>
              <w:rPr>
                <w:rFonts w:ascii="Calibri" w:hAnsi="Calibri" w:cs="Calibri"/>
                <w:sz w:val="18"/>
                <w:szCs w:val="18"/>
              </w:rPr>
            </w:pPr>
            <w:r w:rsidRPr="00BA347F">
              <w:rPr>
                <w:rFonts w:ascii="Calibri" w:hAnsi="Calibri" w:cs="Calibri"/>
                <w:sz w:val="18"/>
                <w:szCs w:val="18"/>
              </w:rPr>
              <w:t>2</w:t>
            </w:r>
          </w:p>
        </w:tc>
        <w:tc>
          <w:tcPr>
            <w:tcW w:w="4962" w:type="dxa"/>
          </w:tcPr>
          <w:p w:rsidR="00BA347F" w:rsidRPr="00BA347F" w:rsidRDefault="00BA347F" w:rsidP="00FA3065">
            <w:pPr>
              <w:keepNext/>
              <w:spacing w:line="252" w:lineRule="auto"/>
              <w:jc w:val="center"/>
              <w:rPr>
                <w:rFonts w:ascii="Calibri" w:hAnsi="Calibri" w:cs="Calibri"/>
                <w:sz w:val="18"/>
                <w:szCs w:val="18"/>
              </w:rPr>
            </w:pPr>
          </w:p>
        </w:tc>
        <w:tc>
          <w:tcPr>
            <w:tcW w:w="2152" w:type="dxa"/>
          </w:tcPr>
          <w:p w:rsidR="00BA347F" w:rsidRPr="00BA347F" w:rsidRDefault="00BA347F" w:rsidP="00FA3065">
            <w:pPr>
              <w:keepNext/>
              <w:spacing w:line="252" w:lineRule="auto"/>
              <w:jc w:val="center"/>
              <w:rPr>
                <w:rFonts w:ascii="Calibri" w:hAnsi="Calibri" w:cs="Calibri"/>
                <w:sz w:val="18"/>
                <w:szCs w:val="18"/>
              </w:rPr>
            </w:pPr>
          </w:p>
        </w:tc>
      </w:tr>
      <w:tr w:rsidR="00BA347F" w:rsidRPr="00BA347F" w:rsidTr="00BA347F">
        <w:tc>
          <w:tcPr>
            <w:tcW w:w="399" w:type="dxa"/>
          </w:tcPr>
          <w:p w:rsidR="00BA347F" w:rsidRPr="00BA347F" w:rsidRDefault="00BA347F" w:rsidP="00FA3065">
            <w:pPr>
              <w:keepNext/>
              <w:spacing w:line="252" w:lineRule="auto"/>
              <w:jc w:val="center"/>
              <w:rPr>
                <w:rFonts w:ascii="Calibri" w:hAnsi="Calibri" w:cs="Calibri"/>
                <w:sz w:val="18"/>
                <w:szCs w:val="18"/>
              </w:rPr>
            </w:pPr>
            <w:r w:rsidRPr="00BA347F">
              <w:rPr>
                <w:rFonts w:ascii="Calibri" w:hAnsi="Calibri" w:cs="Calibri"/>
                <w:sz w:val="18"/>
                <w:szCs w:val="18"/>
              </w:rPr>
              <w:t>3</w:t>
            </w:r>
          </w:p>
        </w:tc>
        <w:tc>
          <w:tcPr>
            <w:tcW w:w="4962" w:type="dxa"/>
          </w:tcPr>
          <w:p w:rsidR="00BA347F" w:rsidRPr="00BA347F" w:rsidRDefault="00BA347F" w:rsidP="00FA3065">
            <w:pPr>
              <w:keepNext/>
              <w:spacing w:line="252" w:lineRule="auto"/>
              <w:jc w:val="center"/>
              <w:rPr>
                <w:rFonts w:ascii="Calibri" w:hAnsi="Calibri" w:cs="Calibri"/>
                <w:sz w:val="18"/>
                <w:szCs w:val="18"/>
              </w:rPr>
            </w:pPr>
          </w:p>
        </w:tc>
        <w:tc>
          <w:tcPr>
            <w:tcW w:w="2152" w:type="dxa"/>
          </w:tcPr>
          <w:p w:rsidR="00BA347F" w:rsidRPr="00BA347F" w:rsidRDefault="00BA347F" w:rsidP="00FA3065">
            <w:pPr>
              <w:keepNext/>
              <w:spacing w:line="252" w:lineRule="auto"/>
              <w:jc w:val="center"/>
              <w:rPr>
                <w:rFonts w:ascii="Calibri" w:hAnsi="Calibri" w:cs="Calibri"/>
                <w:sz w:val="18"/>
                <w:szCs w:val="18"/>
              </w:rPr>
            </w:pPr>
          </w:p>
        </w:tc>
      </w:tr>
      <w:tr w:rsidR="00BA347F" w:rsidRPr="00BA347F" w:rsidTr="00BA347F">
        <w:tc>
          <w:tcPr>
            <w:tcW w:w="399" w:type="dxa"/>
          </w:tcPr>
          <w:p w:rsidR="00BA347F" w:rsidRPr="00BA347F" w:rsidRDefault="00BA347F" w:rsidP="00FA3065">
            <w:pPr>
              <w:keepNext/>
              <w:spacing w:line="252" w:lineRule="auto"/>
              <w:jc w:val="center"/>
              <w:rPr>
                <w:rFonts w:ascii="Calibri" w:hAnsi="Calibri" w:cs="Calibri"/>
                <w:sz w:val="18"/>
                <w:szCs w:val="18"/>
              </w:rPr>
            </w:pPr>
            <w:r w:rsidRPr="00BA347F">
              <w:rPr>
                <w:rFonts w:ascii="Calibri" w:hAnsi="Calibri" w:cs="Calibri"/>
                <w:sz w:val="18"/>
                <w:szCs w:val="18"/>
              </w:rPr>
              <w:t>:</w:t>
            </w:r>
          </w:p>
        </w:tc>
        <w:tc>
          <w:tcPr>
            <w:tcW w:w="4962" w:type="dxa"/>
          </w:tcPr>
          <w:p w:rsidR="00BA347F" w:rsidRPr="00BA347F" w:rsidRDefault="00BA347F" w:rsidP="00FA3065">
            <w:pPr>
              <w:keepNext/>
              <w:spacing w:line="252" w:lineRule="auto"/>
              <w:jc w:val="center"/>
              <w:rPr>
                <w:rFonts w:ascii="Calibri" w:hAnsi="Calibri" w:cs="Calibri"/>
                <w:sz w:val="18"/>
                <w:szCs w:val="18"/>
              </w:rPr>
            </w:pPr>
          </w:p>
        </w:tc>
        <w:tc>
          <w:tcPr>
            <w:tcW w:w="2152" w:type="dxa"/>
          </w:tcPr>
          <w:p w:rsidR="00BA347F" w:rsidRPr="00BA347F" w:rsidRDefault="00BA347F" w:rsidP="00FA3065">
            <w:pPr>
              <w:keepNext/>
              <w:spacing w:line="252" w:lineRule="auto"/>
              <w:jc w:val="center"/>
              <w:rPr>
                <w:rFonts w:ascii="Calibri" w:hAnsi="Calibri" w:cs="Calibri"/>
                <w:sz w:val="18"/>
                <w:szCs w:val="18"/>
              </w:rPr>
            </w:pPr>
          </w:p>
        </w:tc>
      </w:tr>
      <w:tr w:rsidR="00BA347F" w:rsidRPr="00BA347F" w:rsidTr="00BA347F">
        <w:tc>
          <w:tcPr>
            <w:tcW w:w="399" w:type="dxa"/>
          </w:tcPr>
          <w:p w:rsidR="00BA347F" w:rsidRPr="00BA347F" w:rsidRDefault="00BA347F" w:rsidP="00FA3065">
            <w:pPr>
              <w:keepNext/>
              <w:spacing w:line="252" w:lineRule="auto"/>
              <w:jc w:val="center"/>
              <w:rPr>
                <w:rFonts w:ascii="Calibri" w:hAnsi="Calibri" w:cs="Calibri"/>
                <w:sz w:val="18"/>
                <w:szCs w:val="18"/>
              </w:rPr>
            </w:pPr>
          </w:p>
        </w:tc>
        <w:tc>
          <w:tcPr>
            <w:tcW w:w="4962" w:type="dxa"/>
          </w:tcPr>
          <w:p w:rsidR="00BA347F" w:rsidRPr="00BA347F" w:rsidRDefault="00BA347F" w:rsidP="00FA3065">
            <w:pPr>
              <w:keepNext/>
              <w:spacing w:line="252" w:lineRule="auto"/>
              <w:jc w:val="center"/>
              <w:rPr>
                <w:rFonts w:ascii="Calibri" w:hAnsi="Calibri" w:cs="Calibri"/>
                <w:sz w:val="18"/>
                <w:szCs w:val="18"/>
              </w:rPr>
            </w:pPr>
          </w:p>
        </w:tc>
        <w:tc>
          <w:tcPr>
            <w:tcW w:w="2152" w:type="dxa"/>
          </w:tcPr>
          <w:p w:rsidR="00BA347F" w:rsidRPr="00BA347F" w:rsidRDefault="00BA347F" w:rsidP="00FA3065">
            <w:pPr>
              <w:keepNext/>
              <w:spacing w:line="252" w:lineRule="auto"/>
              <w:jc w:val="center"/>
              <w:rPr>
                <w:rFonts w:ascii="Calibri" w:hAnsi="Calibri" w:cs="Calibri"/>
                <w:sz w:val="18"/>
                <w:szCs w:val="18"/>
              </w:rPr>
            </w:pPr>
          </w:p>
        </w:tc>
      </w:tr>
    </w:tbl>
    <w:p w:rsidR="00F16FDA" w:rsidRPr="00857090" w:rsidRDefault="00FA3065" w:rsidP="00FA3065">
      <w:pPr>
        <w:pStyle w:val="Caption"/>
        <w:jc w:val="center"/>
        <w:rPr>
          <w:rFonts w:ascii="Cambria" w:hAnsi="Cambria"/>
          <w:caps/>
          <w:color w:val="auto"/>
          <w:spacing w:val="10"/>
          <w:lang w:eastAsia="en-US" w:bidi="en-US"/>
        </w:rPr>
      </w:pPr>
      <w:r w:rsidRPr="00857090">
        <w:rPr>
          <w:color w:val="auto"/>
        </w:rPr>
        <w:t>Figu</w:t>
      </w:r>
      <w:r w:rsidR="006B68F1" w:rsidRPr="00857090">
        <w:rPr>
          <w:color w:val="auto"/>
        </w:rPr>
        <w:t>ur</w:t>
      </w:r>
      <w:r w:rsidR="0047775F" w:rsidRPr="00857090">
        <w:rPr>
          <w:color w:val="auto"/>
        </w:rPr>
        <w:fldChar w:fldCharType="begin"/>
      </w:r>
      <w:r w:rsidR="00C704BB" w:rsidRPr="00857090">
        <w:rPr>
          <w:color w:val="auto"/>
        </w:rPr>
        <w:instrText xml:space="preserve"> SEQ Figure \* ARABIC </w:instrText>
      </w:r>
      <w:r w:rsidR="0047775F" w:rsidRPr="00857090">
        <w:rPr>
          <w:color w:val="auto"/>
        </w:rPr>
        <w:fldChar w:fldCharType="separate"/>
      </w:r>
      <w:r w:rsidR="002630BD" w:rsidRPr="00857090">
        <w:rPr>
          <w:color w:val="auto"/>
        </w:rPr>
        <w:t>1</w:t>
      </w:r>
      <w:r w:rsidR="0047775F" w:rsidRPr="00857090">
        <w:rPr>
          <w:color w:val="auto"/>
        </w:rPr>
        <w:fldChar w:fldCharType="end"/>
      </w:r>
      <w:r w:rsidRPr="00857090">
        <w:rPr>
          <w:color w:val="auto"/>
        </w:rPr>
        <w:t xml:space="preserve">: </w:t>
      </w:r>
      <w:r w:rsidR="006B68F1" w:rsidRPr="00857090">
        <w:rPr>
          <w:color w:val="auto"/>
        </w:rPr>
        <w:t>Voorbeeld van Vraag-en-bron-tabel</w:t>
      </w:r>
    </w:p>
    <w:p w:rsidR="00920EE8" w:rsidRPr="00857090" w:rsidRDefault="00920EE8" w:rsidP="001F4581">
      <w:pPr>
        <w:numPr>
          <w:ilvl w:val="0"/>
          <w:numId w:val="19"/>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Stoor 'n kopie van elke webtuiste wat jy beoog om te gebruik in </w:t>
      </w:r>
      <w:r w:rsidR="00433C43">
        <w:rPr>
          <w:rFonts w:ascii="Cambria" w:hAnsi="Cambria"/>
          <w:sz w:val="22"/>
          <w:szCs w:val="22"/>
          <w:lang w:eastAsia="en-US" w:bidi="en-US"/>
        </w:rPr>
        <w:t>’n</w:t>
      </w:r>
      <w:r w:rsidRPr="00857090">
        <w:rPr>
          <w:rFonts w:ascii="Cambria" w:hAnsi="Cambria"/>
          <w:sz w:val="22"/>
          <w:szCs w:val="22"/>
          <w:lang w:eastAsia="en-US" w:bidi="en-US"/>
        </w:rPr>
        <w:t xml:space="preserve"> gids wat daarvoor geskep is.</w:t>
      </w:r>
    </w:p>
    <w:p w:rsidR="006978F7" w:rsidRPr="00F81CFF" w:rsidRDefault="006978F7" w:rsidP="001F4581">
      <w:pPr>
        <w:numPr>
          <w:ilvl w:val="0"/>
          <w:numId w:val="19"/>
        </w:numPr>
        <w:spacing w:after="200" w:line="252" w:lineRule="auto"/>
        <w:rPr>
          <w:rFonts w:ascii="Cambria" w:hAnsi="Cambria"/>
          <w:sz w:val="22"/>
          <w:szCs w:val="22"/>
          <w:lang w:eastAsia="en-US" w:bidi="en-US"/>
        </w:rPr>
      </w:pPr>
      <w:r w:rsidRPr="00F81CFF">
        <w:rPr>
          <w:rFonts w:ascii="Cambria" w:hAnsi="Cambria"/>
          <w:sz w:val="22"/>
          <w:szCs w:val="22"/>
          <w:lang w:eastAsia="en-US" w:bidi="en-US"/>
        </w:rPr>
        <w:t>Versamel al die ander inligting en data wat jy sal nodig hê om die projek te voltooi. Stoor elektroniese kopieë van die inligting en data.</w:t>
      </w:r>
    </w:p>
    <w:p w:rsidR="006B68F1" w:rsidRPr="00F81CFF" w:rsidRDefault="006B68F1" w:rsidP="001F4581">
      <w:pPr>
        <w:numPr>
          <w:ilvl w:val="0"/>
          <w:numId w:val="19"/>
        </w:numPr>
        <w:spacing w:after="120" w:line="252" w:lineRule="auto"/>
        <w:ind w:left="714" w:hanging="357"/>
        <w:rPr>
          <w:rFonts w:ascii="Cambria" w:hAnsi="Cambria"/>
          <w:sz w:val="22"/>
          <w:szCs w:val="22"/>
          <w:lang w:eastAsia="en-US" w:bidi="en-US"/>
        </w:rPr>
      </w:pPr>
      <w:r w:rsidRPr="00F81CFF">
        <w:rPr>
          <w:rFonts w:ascii="Cambria" w:hAnsi="Cambria"/>
          <w:sz w:val="22"/>
          <w:szCs w:val="22"/>
          <w:lang w:eastAsia="en-US" w:bidi="en-US"/>
        </w:rPr>
        <w:t>Verskaf bibliografiese inligting van die bronne</w:t>
      </w:r>
      <w:r w:rsidR="00491C9B">
        <w:rPr>
          <w:rFonts w:ascii="Cambria" w:hAnsi="Cambria"/>
          <w:sz w:val="22"/>
          <w:szCs w:val="22"/>
          <w:lang w:eastAsia="en-US" w:bidi="en-US"/>
        </w:rPr>
        <w:t>.</w:t>
      </w:r>
    </w:p>
    <w:p w:rsidR="00FF1C40" w:rsidRPr="009353C2" w:rsidRDefault="006B68F1" w:rsidP="001F4581">
      <w:pPr>
        <w:pStyle w:val="ListParagraph"/>
        <w:numPr>
          <w:ilvl w:val="0"/>
          <w:numId w:val="41"/>
        </w:numPr>
      </w:pPr>
      <w:r w:rsidRPr="009353C2">
        <w:t xml:space="preserve">Vir elke </w:t>
      </w:r>
      <w:r w:rsidR="003D083A" w:rsidRPr="009353C2">
        <w:t>webtuiste</w:t>
      </w:r>
      <w:r w:rsidRPr="009353C2">
        <w:t>, voltooi 'n tabel soortgelyk aan die een hieronder:</w:t>
      </w:r>
    </w:p>
    <w:tbl>
      <w:tblPr>
        <w:tblStyle w:val="TableGrid"/>
        <w:tblW w:w="0" w:type="auto"/>
        <w:tblInd w:w="2660" w:type="dxa"/>
        <w:tblLook w:val="04A0"/>
      </w:tblPr>
      <w:tblGrid>
        <w:gridCol w:w="2835"/>
        <w:gridCol w:w="2551"/>
      </w:tblGrid>
      <w:tr w:rsidR="003D083A" w:rsidRPr="00857090" w:rsidTr="006236D6">
        <w:tc>
          <w:tcPr>
            <w:tcW w:w="2835" w:type="dxa"/>
          </w:tcPr>
          <w:p w:rsidR="003D083A" w:rsidRPr="00857090" w:rsidRDefault="003D083A" w:rsidP="006236D6">
            <w:pPr>
              <w:spacing w:line="252" w:lineRule="auto"/>
              <w:rPr>
                <w:rFonts w:ascii="Calibri" w:hAnsi="Calibri" w:cs="Calibri"/>
                <w:b/>
                <w:sz w:val="18"/>
                <w:szCs w:val="20"/>
                <w:lang w:eastAsia="en-US" w:bidi="en-US"/>
              </w:rPr>
            </w:pPr>
            <w:r w:rsidRPr="00857090">
              <w:rPr>
                <w:rFonts w:ascii="Calibri" w:hAnsi="Calibri" w:cs="Calibri"/>
                <w:b/>
                <w:sz w:val="18"/>
                <w:szCs w:val="20"/>
                <w:lang w:eastAsia="en-US" w:bidi="en-US"/>
              </w:rPr>
              <w:t>Bron X</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Naam van webtuiste</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Naam van webblad</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URL</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Skrywer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Datum geskep/opgedateer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6236D6">
        <w:tc>
          <w:tcPr>
            <w:tcW w:w="2835"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Datum van toegang</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bl>
    <w:p w:rsidR="00FA3065" w:rsidRPr="00857090" w:rsidRDefault="00FA3065" w:rsidP="00FA3065">
      <w:pPr>
        <w:pStyle w:val="Caption"/>
        <w:jc w:val="center"/>
        <w:rPr>
          <w:color w:val="auto"/>
        </w:rPr>
      </w:pPr>
      <w:r w:rsidRPr="00857090">
        <w:rPr>
          <w:color w:val="auto"/>
        </w:rPr>
        <w:t>Figu</w:t>
      </w:r>
      <w:r w:rsidR="00DB1B8C" w:rsidRPr="00857090">
        <w:rPr>
          <w:color w:val="auto"/>
        </w:rPr>
        <w:t>ur</w:t>
      </w:r>
      <w:r w:rsidR="0047775F" w:rsidRPr="00857090">
        <w:rPr>
          <w:color w:val="auto"/>
        </w:rPr>
        <w:fldChar w:fldCharType="begin"/>
      </w:r>
      <w:r w:rsidR="00C704BB" w:rsidRPr="00857090">
        <w:rPr>
          <w:color w:val="auto"/>
        </w:rPr>
        <w:instrText xml:space="preserve"> SEQ Figure \* ARABIC </w:instrText>
      </w:r>
      <w:r w:rsidR="0047775F" w:rsidRPr="00857090">
        <w:rPr>
          <w:color w:val="auto"/>
        </w:rPr>
        <w:fldChar w:fldCharType="separate"/>
      </w:r>
      <w:r w:rsidR="002630BD" w:rsidRPr="00857090">
        <w:rPr>
          <w:color w:val="auto"/>
        </w:rPr>
        <w:t>2</w:t>
      </w:r>
      <w:r w:rsidR="0047775F" w:rsidRPr="00857090">
        <w:rPr>
          <w:color w:val="auto"/>
        </w:rPr>
        <w:fldChar w:fldCharType="end"/>
      </w:r>
      <w:r w:rsidRPr="00857090">
        <w:rPr>
          <w:color w:val="auto"/>
        </w:rPr>
        <w:t xml:space="preserve">: </w:t>
      </w:r>
      <w:r w:rsidR="00DB1B8C" w:rsidRPr="00857090">
        <w:rPr>
          <w:color w:val="auto"/>
        </w:rPr>
        <w:t xml:space="preserve">Voorbeeld van </w:t>
      </w:r>
      <w:proofErr w:type="spellStart"/>
      <w:r w:rsidR="00C21C89" w:rsidRPr="00857090">
        <w:rPr>
          <w:color w:val="auto"/>
        </w:rPr>
        <w:t>broninligtingstabel</w:t>
      </w:r>
      <w:proofErr w:type="spellEnd"/>
      <w:r w:rsidR="00DB1B8C" w:rsidRPr="00857090">
        <w:rPr>
          <w:color w:val="auto"/>
        </w:rPr>
        <w:t xml:space="preserve"> – </w:t>
      </w:r>
      <w:r w:rsidR="00976D9D" w:rsidRPr="00857090">
        <w:rPr>
          <w:color w:val="auto"/>
        </w:rPr>
        <w:t>W</w:t>
      </w:r>
      <w:r w:rsidR="00C21C89" w:rsidRPr="00857090">
        <w:rPr>
          <w:color w:val="auto"/>
        </w:rPr>
        <w:t>ebtuiste</w:t>
      </w:r>
    </w:p>
    <w:p w:rsidR="00DB1B8C" w:rsidRPr="009353C2" w:rsidRDefault="00DB1B8C" w:rsidP="001F4581">
      <w:pPr>
        <w:pStyle w:val="ListParagraph"/>
        <w:numPr>
          <w:ilvl w:val="0"/>
          <w:numId w:val="41"/>
        </w:numPr>
      </w:pPr>
      <w:r w:rsidRPr="009353C2">
        <w:lastRenderedPageBreak/>
        <w:t xml:space="preserve">Vir </w:t>
      </w:r>
      <w:r w:rsidR="003D083A" w:rsidRPr="009353C2">
        <w:t>bronne soos boeke, tydskrifte</w:t>
      </w:r>
      <w:r w:rsidRPr="009353C2">
        <w:t>, voltooi ‘n tabel soortgelyk aan die een hieronder:</w:t>
      </w:r>
    </w:p>
    <w:tbl>
      <w:tblPr>
        <w:tblStyle w:val="TableGrid"/>
        <w:tblW w:w="0" w:type="auto"/>
        <w:tblInd w:w="2518" w:type="dxa"/>
        <w:tblLook w:val="04A0"/>
      </w:tblPr>
      <w:tblGrid>
        <w:gridCol w:w="2977"/>
        <w:gridCol w:w="2551"/>
      </w:tblGrid>
      <w:tr w:rsidR="003D083A" w:rsidRPr="00857090" w:rsidTr="00535D29">
        <w:tc>
          <w:tcPr>
            <w:tcW w:w="2977" w:type="dxa"/>
          </w:tcPr>
          <w:p w:rsidR="003D083A" w:rsidRPr="00857090" w:rsidRDefault="003D083A" w:rsidP="006236D6">
            <w:pPr>
              <w:spacing w:line="252" w:lineRule="auto"/>
              <w:rPr>
                <w:rFonts w:ascii="Calibri" w:hAnsi="Calibri" w:cs="Calibri"/>
                <w:b/>
                <w:sz w:val="18"/>
                <w:szCs w:val="20"/>
                <w:lang w:eastAsia="en-US" w:bidi="en-US"/>
              </w:rPr>
            </w:pPr>
            <w:r w:rsidRPr="00857090">
              <w:rPr>
                <w:rFonts w:ascii="Calibri" w:hAnsi="Calibri" w:cs="Calibri"/>
                <w:b/>
                <w:sz w:val="18"/>
                <w:szCs w:val="20"/>
                <w:lang w:eastAsia="en-US" w:bidi="en-US"/>
              </w:rPr>
              <w:t>Bron Y</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535D29">
        <w:tc>
          <w:tcPr>
            <w:tcW w:w="2977"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Naam van tydskrif/boek</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535D29">
        <w:tc>
          <w:tcPr>
            <w:tcW w:w="2977" w:type="dxa"/>
          </w:tcPr>
          <w:p w:rsidR="003D083A" w:rsidRPr="00857090" w:rsidRDefault="003D083A" w:rsidP="006236D6">
            <w:pPr>
              <w:spacing w:line="252" w:lineRule="auto"/>
              <w:rPr>
                <w:rFonts w:ascii="Calibri" w:hAnsi="Calibri" w:cs="Calibri"/>
                <w:sz w:val="18"/>
                <w:szCs w:val="20"/>
                <w:lang w:eastAsia="en-US" w:bidi="en-US"/>
              </w:rPr>
            </w:pPr>
            <w:proofErr w:type="spellStart"/>
            <w:r w:rsidRPr="00857090">
              <w:rPr>
                <w:rFonts w:ascii="Calibri" w:hAnsi="Calibri" w:cs="Calibri"/>
                <w:sz w:val="18"/>
                <w:szCs w:val="20"/>
                <w:lang w:eastAsia="en-US" w:bidi="en-US"/>
              </w:rPr>
              <w:t>Artikelnaam</w:t>
            </w:r>
            <w:proofErr w:type="spellEnd"/>
            <w:r w:rsidRPr="00857090">
              <w:rPr>
                <w:rFonts w:ascii="Calibri" w:hAnsi="Calibri" w:cs="Calibri"/>
                <w:sz w:val="18"/>
                <w:szCs w:val="20"/>
                <w:lang w:eastAsia="en-US" w:bidi="en-US"/>
              </w:rPr>
              <w:t>/hoofstuk/bladsye</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535D29">
        <w:tc>
          <w:tcPr>
            <w:tcW w:w="2977"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Skrywer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535D29">
        <w:tc>
          <w:tcPr>
            <w:tcW w:w="2977"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Datum uitgereik/gepubliseer</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r w:rsidR="003D083A" w:rsidRPr="00857090" w:rsidTr="00535D29">
        <w:tc>
          <w:tcPr>
            <w:tcW w:w="2977" w:type="dxa"/>
          </w:tcPr>
          <w:p w:rsidR="003D083A" w:rsidRPr="00857090" w:rsidRDefault="003D083A" w:rsidP="006236D6">
            <w:pPr>
              <w:spacing w:line="252" w:lineRule="auto"/>
              <w:rPr>
                <w:rFonts w:ascii="Calibri" w:hAnsi="Calibri" w:cs="Calibri"/>
                <w:sz w:val="18"/>
                <w:szCs w:val="20"/>
                <w:lang w:eastAsia="en-US" w:bidi="en-US"/>
              </w:rPr>
            </w:pPr>
            <w:r w:rsidRPr="00857090">
              <w:rPr>
                <w:rFonts w:ascii="Calibri" w:hAnsi="Calibri" w:cs="Calibri"/>
                <w:sz w:val="18"/>
                <w:szCs w:val="20"/>
                <w:lang w:eastAsia="en-US" w:bidi="en-US"/>
              </w:rPr>
              <w:t>URL (slegs vir elektroniese media soos artikels wat op die web gelaai is</w:t>
            </w:r>
            <w:r w:rsidR="00B84F49" w:rsidRPr="00857090">
              <w:rPr>
                <w:rFonts w:ascii="Calibri" w:hAnsi="Calibri" w:cs="Calibri"/>
                <w:sz w:val="18"/>
                <w:szCs w:val="20"/>
                <w:lang w:eastAsia="en-US" w:bidi="en-US"/>
              </w:rPr>
              <w:t xml:space="preserve"> (elektroniese dokumente)</w:t>
            </w:r>
          </w:p>
        </w:tc>
        <w:tc>
          <w:tcPr>
            <w:tcW w:w="2551" w:type="dxa"/>
          </w:tcPr>
          <w:p w:rsidR="003D083A" w:rsidRPr="00857090" w:rsidRDefault="003D083A" w:rsidP="006236D6">
            <w:pPr>
              <w:spacing w:line="252" w:lineRule="auto"/>
              <w:rPr>
                <w:rFonts w:ascii="Calibri" w:hAnsi="Calibri" w:cs="Calibri"/>
                <w:sz w:val="18"/>
                <w:szCs w:val="22"/>
                <w:lang w:eastAsia="en-US" w:bidi="en-US"/>
              </w:rPr>
            </w:pPr>
          </w:p>
        </w:tc>
      </w:tr>
    </w:tbl>
    <w:p w:rsidR="00F16FDA" w:rsidRPr="00857090" w:rsidRDefault="00DB1B8C" w:rsidP="00831380">
      <w:pPr>
        <w:pStyle w:val="Caption"/>
        <w:jc w:val="center"/>
        <w:rPr>
          <w:color w:val="auto"/>
        </w:rPr>
      </w:pPr>
      <w:r w:rsidRPr="00857090">
        <w:rPr>
          <w:color w:val="auto"/>
        </w:rPr>
        <w:t>Figuur</w:t>
      </w:r>
      <w:r w:rsidR="0047775F" w:rsidRPr="00857090">
        <w:rPr>
          <w:color w:val="auto"/>
        </w:rPr>
        <w:fldChar w:fldCharType="begin"/>
      </w:r>
      <w:r w:rsidR="00C704BB" w:rsidRPr="00857090">
        <w:rPr>
          <w:color w:val="auto"/>
        </w:rPr>
        <w:instrText xml:space="preserve"> SEQ Figure \* ARABIC </w:instrText>
      </w:r>
      <w:r w:rsidR="0047775F" w:rsidRPr="00857090">
        <w:rPr>
          <w:color w:val="auto"/>
        </w:rPr>
        <w:fldChar w:fldCharType="separate"/>
      </w:r>
      <w:r w:rsidR="002630BD" w:rsidRPr="00857090">
        <w:rPr>
          <w:color w:val="auto"/>
        </w:rPr>
        <w:t>3</w:t>
      </w:r>
      <w:r w:rsidR="0047775F" w:rsidRPr="00857090">
        <w:rPr>
          <w:color w:val="auto"/>
        </w:rPr>
        <w:fldChar w:fldCharType="end"/>
      </w:r>
      <w:r w:rsidR="00831380" w:rsidRPr="00857090">
        <w:rPr>
          <w:color w:val="auto"/>
        </w:rPr>
        <w:t xml:space="preserve">: </w:t>
      </w:r>
      <w:r w:rsidR="00C21C89" w:rsidRPr="00857090">
        <w:rPr>
          <w:color w:val="auto"/>
        </w:rPr>
        <w:t xml:space="preserve">Voorbeeld van </w:t>
      </w:r>
      <w:proofErr w:type="spellStart"/>
      <w:r w:rsidR="00C21C89" w:rsidRPr="00857090">
        <w:rPr>
          <w:color w:val="auto"/>
        </w:rPr>
        <w:t>broninligingstabel</w:t>
      </w:r>
      <w:proofErr w:type="spellEnd"/>
      <w:r w:rsidR="00C21C89" w:rsidRPr="00857090">
        <w:rPr>
          <w:color w:val="auto"/>
        </w:rPr>
        <w:t xml:space="preserve"> </w:t>
      </w:r>
      <w:r w:rsidR="00976D9D" w:rsidRPr="00857090">
        <w:rPr>
          <w:color w:val="auto"/>
        </w:rPr>
        <w:t>–</w:t>
      </w:r>
      <w:r w:rsidR="00C21C89" w:rsidRPr="00857090">
        <w:rPr>
          <w:color w:val="auto"/>
        </w:rPr>
        <w:t xml:space="preserve"> </w:t>
      </w:r>
      <w:r w:rsidR="00976D9D" w:rsidRPr="00857090">
        <w:rPr>
          <w:color w:val="auto"/>
        </w:rPr>
        <w:t xml:space="preserve">Gedrukte </w:t>
      </w:r>
      <w:r w:rsidR="00C21C89" w:rsidRPr="00857090">
        <w:rPr>
          <w:color w:val="auto"/>
        </w:rPr>
        <w:t>media</w:t>
      </w:r>
    </w:p>
    <w:p w:rsidR="00EE43A3" w:rsidRPr="00F81CFF" w:rsidRDefault="00DB1B8C" w:rsidP="001F4581">
      <w:pPr>
        <w:numPr>
          <w:ilvl w:val="0"/>
          <w:numId w:val="19"/>
        </w:numPr>
        <w:spacing w:after="200" w:line="252" w:lineRule="auto"/>
        <w:rPr>
          <w:rFonts w:ascii="Cambria" w:hAnsi="Cambria"/>
          <w:sz w:val="22"/>
          <w:szCs w:val="22"/>
          <w:lang w:eastAsia="en-US" w:bidi="en-US"/>
        </w:rPr>
      </w:pPr>
      <w:r w:rsidRPr="00F81CFF">
        <w:rPr>
          <w:rFonts w:ascii="Cambria" w:hAnsi="Cambria"/>
          <w:sz w:val="22"/>
          <w:szCs w:val="22"/>
          <w:lang w:eastAsia="en-US" w:bidi="en-US"/>
        </w:rPr>
        <w:t>Teken al die inligting aan wat jy nodig het om 'n lys van verwysings te skep. (Jy kan alreeds hierdie in jou verslag dokument invoeg met behulp van die woordverwerker se verwysing funksies).</w:t>
      </w:r>
    </w:p>
    <w:p w:rsidR="006978F7" w:rsidRPr="00F81CFF" w:rsidRDefault="006978F7" w:rsidP="001F4581">
      <w:pPr>
        <w:numPr>
          <w:ilvl w:val="0"/>
          <w:numId w:val="19"/>
        </w:numPr>
        <w:spacing w:after="200" w:line="252" w:lineRule="auto"/>
        <w:rPr>
          <w:rFonts w:ascii="Cambria" w:hAnsi="Cambria"/>
          <w:sz w:val="22"/>
          <w:szCs w:val="22"/>
          <w:lang w:eastAsia="en-US" w:bidi="en-US"/>
        </w:rPr>
      </w:pPr>
      <w:r w:rsidRPr="00F81CFF">
        <w:rPr>
          <w:rFonts w:ascii="Cambria" w:hAnsi="Cambria"/>
          <w:sz w:val="22"/>
          <w:szCs w:val="22"/>
          <w:lang w:eastAsia="en-US" w:bidi="en-US"/>
        </w:rPr>
        <w:t>Gebruik hiperskakels in die tabelle om die bron/titel/naam aan die toepaslike bron wat elektronies in die toepaslike lêergids gestoor is (bv. gestoorde webtuiste), te koppel.</w:t>
      </w:r>
    </w:p>
    <w:p w:rsidR="00CE54BA" w:rsidRPr="00857090" w:rsidRDefault="00976D9D" w:rsidP="00CE54BA">
      <w:pPr>
        <w:pStyle w:val="Heading3"/>
        <w:keepNext w:val="0"/>
        <w:pBdr>
          <w:top w:val="dotted" w:sz="4" w:space="1" w:color="622423"/>
          <w:bottom w:val="dotted" w:sz="4" w:space="1" w:color="622423"/>
        </w:pBdr>
        <w:spacing w:before="300" w:after="200" w:line="252" w:lineRule="auto"/>
        <w:jc w:val="center"/>
        <w:rPr>
          <w:rFonts w:ascii="Cambria" w:hAnsi="Cambria" w:cs="Times New Roman"/>
          <w:bCs w:val="0"/>
          <w:sz w:val="24"/>
          <w:szCs w:val="24"/>
          <w:lang w:eastAsia="en-US" w:bidi="en-US"/>
        </w:rPr>
      </w:pPr>
      <w:r w:rsidRPr="00857090">
        <w:rPr>
          <w:rFonts w:ascii="Cambria" w:hAnsi="Cambria" w:cs="Times New Roman"/>
          <w:bCs w:val="0"/>
          <w:sz w:val="24"/>
          <w:szCs w:val="24"/>
          <w:lang w:eastAsia="en-US" w:bidi="en-US"/>
        </w:rPr>
        <w:t>Finaliseer</w:t>
      </w:r>
      <w:r w:rsidR="00CE54BA" w:rsidRPr="00857090">
        <w:rPr>
          <w:rFonts w:ascii="Cambria" w:hAnsi="Cambria" w:cs="Times New Roman"/>
          <w:bCs w:val="0"/>
          <w:sz w:val="24"/>
          <w:szCs w:val="24"/>
          <w:lang w:eastAsia="en-US" w:bidi="en-US"/>
        </w:rPr>
        <w:t xml:space="preserve"> die vraelys </w:t>
      </w:r>
    </w:p>
    <w:p w:rsidR="00CE54BA" w:rsidRPr="00857090" w:rsidRDefault="00CE54BA" w:rsidP="00CE54BA">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data en inligting </w:t>
      </w:r>
      <w:r w:rsidR="00976D9D" w:rsidRPr="00857090">
        <w:rPr>
          <w:rFonts w:ascii="Cambria" w:hAnsi="Cambria"/>
          <w:sz w:val="22"/>
          <w:szCs w:val="22"/>
          <w:lang w:eastAsia="en-US" w:bidi="en-US"/>
        </w:rPr>
        <w:t>by mense in te samel</w:t>
      </w:r>
      <w:r w:rsidRPr="00857090">
        <w:rPr>
          <w:rFonts w:ascii="Cambria" w:hAnsi="Cambria"/>
          <w:sz w:val="22"/>
          <w:szCs w:val="22"/>
          <w:lang w:eastAsia="en-US" w:bidi="en-US"/>
        </w:rPr>
        <w:t>, moet jy 'n vraelys opstel.</w:t>
      </w:r>
    </w:p>
    <w:p w:rsidR="00CE54BA" w:rsidRPr="00F81CFF" w:rsidRDefault="00CE54BA" w:rsidP="001F4581">
      <w:pPr>
        <w:numPr>
          <w:ilvl w:val="0"/>
          <w:numId w:val="19"/>
        </w:numPr>
        <w:spacing w:after="200" w:line="252" w:lineRule="auto"/>
        <w:rPr>
          <w:rFonts w:ascii="Cambria" w:hAnsi="Cambria"/>
          <w:sz w:val="22"/>
          <w:szCs w:val="22"/>
          <w:lang w:eastAsia="en-US" w:bidi="en-US"/>
        </w:rPr>
      </w:pPr>
      <w:r w:rsidRPr="00F81CFF">
        <w:rPr>
          <w:rFonts w:ascii="Cambria" w:hAnsi="Cambria"/>
          <w:sz w:val="22"/>
          <w:szCs w:val="22"/>
          <w:lang w:eastAsia="en-US" w:bidi="en-US"/>
        </w:rPr>
        <w:t xml:space="preserve">Die vrae in die vraelys moet jou help om data/inligting by mense te kry wat nie sommer in ander bronne gevind kan word nie, </w:t>
      </w:r>
      <w:proofErr w:type="spellStart"/>
      <w:r w:rsidRPr="00F81CFF">
        <w:rPr>
          <w:rFonts w:ascii="Cambria" w:hAnsi="Cambria"/>
          <w:sz w:val="22"/>
          <w:szCs w:val="22"/>
          <w:lang w:eastAsia="en-US" w:bidi="en-US"/>
        </w:rPr>
        <w:t>bv</w:t>
      </w:r>
      <w:proofErr w:type="spellEnd"/>
      <w:r w:rsidRPr="00F81CFF">
        <w:rPr>
          <w:rFonts w:ascii="Cambria" w:hAnsi="Cambria"/>
          <w:sz w:val="22"/>
          <w:szCs w:val="22"/>
          <w:lang w:eastAsia="en-US" w:bidi="en-US"/>
        </w:rPr>
        <w:t xml:space="preserve"> opinies, voorkeure, soos</w:t>
      </w:r>
    </w:p>
    <w:p w:rsidR="006978F7" w:rsidRDefault="006978F7" w:rsidP="009353C2">
      <w:pPr>
        <w:numPr>
          <w:ilvl w:val="1"/>
          <w:numId w:val="5"/>
        </w:numPr>
        <w:spacing w:before="240" w:after="200" w:line="252" w:lineRule="auto"/>
        <w:ind w:left="1434" w:hanging="357"/>
        <w:contextualSpacing/>
        <w:rPr>
          <w:rFonts w:ascii="Cambria" w:eastAsia="Cambria" w:hAnsi="Cambria" w:cs="Cambria"/>
          <w:sz w:val="22"/>
          <w:szCs w:val="22"/>
        </w:rPr>
      </w:pPr>
      <w:r>
        <w:rPr>
          <w:rFonts w:ascii="Cambria" w:eastAsia="Cambria" w:hAnsi="Cambria" w:cs="Cambria"/>
          <w:sz w:val="22"/>
          <w:szCs w:val="22"/>
        </w:rPr>
        <w:t>Wat mense dink in ag geneem moet word wanneer ’n mobiele toestel vir klaskamer-gebruik gekoop word, ens.</w:t>
      </w:r>
    </w:p>
    <w:p w:rsidR="006978F7" w:rsidRPr="006978F7" w:rsidRDefault="006978F7" w:rsidP="009353C2">
      <w:pPr>
        <w:numPr>
          <w:ilvl w:val="1"/>
          <w:numId w:val="5"/>
        </w:numPr>
        <w:spacing w:before="240" w:after="200" w:line="252" w:lineRule="auto"/>
        <w:ind w:left="1434" w:hanging="357"/>
        <w:rPr>
          <w:rFonts w:ascii="Cambria" w:eastAsia="Cambria" w:hAnsi="Cambria" w:cs="Cambria"/>
          <w:sz w:val="22"/>
          <w:szCs w:val="22"/>
        </w:rPr>
      </w:pPr>
      <w:r>
        <w:rPr>
          <w:rFonts w:ascii="Cambria" w:eastAsia="Cambria" w:hAnsi="Cambria" w:cs="Cambria"/>
          <w:sz w:val="22"/>
          <w:szCs w:val="22"/>
        </w:rPr>
        <w:t>wat mense dink die implikasies van die gebruik van mobiele toestelle is, ens.</w:t>
      </w:r>
    </w:p>
    <w:p w:rsidR="00CE54BA" w:rsidRPr="00F81CFF" w:rsidRDefault="00F81CFF" w:rsidP="001F4581">
      <w:pPr>
        <w:numPr>
          <w:ilvl w:val="0"/>
          <w:numId w:val="19"/>
        </w:numPr>
        <w:spacing w:after="200" w:line="252" w:lineRule="auto"/>
        <w:rPr>
          <w:rFonts w:ascii="Cambria" w:hAnsi="Cambria"/>
          <w:sz w:val="22"/>
          <w:szCs w:val="22"/>
          <w:lang w:eastAsia="en-US" w:bidi="en-US"/>
        </w:rPr>
      </w:pPr>
      <w:r w:rsidRPr="00F81CFF">
        <w:rPr>
          <w:rFonts w:ascii="Cambria" w:hAnsi="Cambria"/>
          <w:sz w:val="22"/>
          <w:szCs w:val="22"/>
          <w:lang w:eastAsia="en-US" w:bidi="en-US"/>
        </w:rPr>
        <w:t>Gebruik die woordverwerker en skep</w:t>
      </w:r>
      <w:r w:rsidR="00CE54BA" w:rsidRPr="00F81CFF">
        <w:rPr>
          <w:rFonts w:ascii="Cambria" w:hAnsi="Cambria"/>
          <w:sz w:val="22"/>
          <w:szCs w:val="22"/>
          <w:lang w:eastAsia="en-US" w:bidi="en-US"/>
        </w:rPr>
        <w:t xml:space="preserve"> die vraelys</w:t>
      </w:r>
      <w:r w:rsidRPr="00F81CFF">
        <w:rPr>
          <w:rFonts w:ascii="Cambria" w:hAnsi="Cambria"/>
          <w:sz w:val="22"/>
          <w:szCs w:val="22"/>
          <w:lang w:eastAsia="en-US" w:bidi="en-US"/>
        </w:rPr>
        <w:t xml:space="preserve"> in </w:t>
      </w:r>
      <w:r w:rsidR="009353C2">
        <w:rPr>
          <w:rFonts w:ascii="Cambria" w:hAnsi="Cambria"/>
          <w:b/>
          <w:sz w:val="22"/>
          <w:szCs w:val="22"/>
          <w:lang w:eastAsia="en-US" w:bidi="en-US"/>
        </w:rPr>
        <w:t>Bylaag</w:t>
      </w:r>
      <w:r w:rsidRPr="00F81CFF">
        <w:rPr>
          <w:rFonts w:ascii="Cambria" w:hAnsi="Cambria"/>
          <w:b/>
          <w:sz w:val="22"/>
          <w:szCs w:val="22"/>
          <w:lang w:eastAsia="en-US" w:bidi="en-US"/>
        </w:rPr>
        <w:t xml:space="preserve"> B</w:t>
      </w:r>
      <w:r w:rsidRPr="00F81CFF">
        <w:rPr>
          <w:rFonts w:ascii="Cambria" w:hAnsi="Cambria"/>
          <w:sz w:val="22"/>
          <w:szCs w:val="22"/>
          <w:lang w:eastAsia="en-US" w:bidi="en-US"/>
        </w:rPr>
        <w:t xml:space="preserve"> (jy mag dit aanpas/jou eie vrae byvoeg sou jy wou). </w:t>
      </w:r>
      <w:r w:rsidR="00CE54BA" w:rsidRPr="00F81CFF">
        <w:rPr>
          <w:rFonts w:ascii="Cambria" w:hAnsi="Cambria"/>
          <w:sz w:val="22"/>
          <w:szCs w:val="22"/>
          <w:lang w:eastAsia="en-US" w:bidi="en-US"/>
        </w:rPr>
        <w:t xml:space="preserve"> </w:t>
      </w:r>
      <w:r w:rsidRPr="00F81CFF">
        <w:rPr>
          <w:rFonts w:ascii="Cambria" w:hAnsi="Cambria"/>
          <w:sz w:val="22"/>
          <w:szCs w:val="22"/>
          <w:lang w:eastAsia="en-US" w:bidi="en-US"/>
        </w:rPr>
        <w:t xml:space="preserve">Gebruik toepaslike </w:t>
      </w:r>
      <w:proofErr w:type="spellStart"/>
      <w:r w:rsidRPr="00F81CFF">
        <w:rPr>
          <w:rFonts w:ascii="Cambria" w:hAnsi="Cambria"/>
          <w:sz w:val="22"/>
          <w:szCs w:val="22"/>
          <w:lang w:eastAsia="en-US" w:bidi="en-US"/>
        </w:rPr>
        <w:t>woordverwerkingsbeginsels</w:t>
      </w:r>
      <w:proofErr w:type="spellEnd"/>
      <w:r w:rsidRPr="00F81CFF">
        <w:rPr>
          <w:rFonts w:ascii="Cambria" w:hAnsi="Cambria"/>
          <w:sz w:val="22"/>
          <w:szCs w:val="22"/>
          <w:lang w:eastAsia="en-US" w:bidi="en-US"/>
        </w:rPr>
        <w:t xml:space="preserve"> en – tegnieke om dit ’n professionele voorkoms te gee</w:t>
      </w:r>
      <w:r w:rsidR="00CE54BA" w:rsidRPr="00F81CFF">
        <w:rPr>
          <w:rFonts w:ascii="Cambria" w:hAnsi="Cambria"/>
          <w:sz w:val="22"/>
          <w:szCs w:val="22"/>
          <w:lang w:eastAsia="en-US" w:bidi="en-US"/>
        </w:rPr>
        <w:t>.</w:t>
      </w:r>
      <w:r w:rsidRPr="00F81CFF">
        <w:rPr>
          <w:rFonts w:ascii="Cambria" w:hAnsi="Cambria"/>
          <w:sz w:val="22"/>
          <w:szCs w:val="22"/>
          <w:lang w:eastAsia="en-US" w:bidi="en-US"/>
        </w:rPr>
        <w:t xml:space="preserve"> Dit moet ten minste </w:t>
      </w:r>
      <w:r w:rsidRPr="00F81CFF">
        <w:rPr>
          <w:rFonts w:ascii="Cambria" w:hAnsi="Cambria"/>
          <w:b/>
          <w:i/>
          <w:sz w:val="22"/>
          <w:szCs w:val="22"/>
          <w:lang w:eastAsia="en-US" w:bidi="en-US"/>
        </w:rPr>
        <w:t xml:space="preserve">vyf </w:t>
      </w:r>
      <w:r w:rsidRPr="00F81CFF">
        <w:rPr>
          <w:rFonts w:ascii="Cambria" w:hAnsi="Cambria"/>
          <w:sz w:val="22"/>
          <w:szCs w:val="22"/>
          <w:lang w:eastAsia="en-US" w:bidi="en-US"/>
        </w:rPr>
        <w:t xml:space="preserve">vrae hê, uitgesluit die biografiese data (bv. naam, geslag, ouderdom, adres) van die respondent en moet nie meer as </w:t>
      </w:r>
      <w:r w:rsidRPr="00F81CFF">
        <w:rPr>
          <w:rFonts w:ascii="Cambria" w:hAnsi="Cambria"/>
          <w:b/>
          <w:i/>
          <w:sz w:val="22"/>
          <w:szCs w:val="22"/>
          <w:lang w:eastAsia="en-US" w:bidi="en-US"/>
        </w:rPr>
        <w:t>een</w:t>
      </w:r>
      <w:r w:rsidRPr="00F81CFF">
        <w:rPr>
          <w:rFonts w:ascii="Cambria" w:hAnsi="Cambria"/>
          <w:sz w:val="22"/>
          <w:szCs w:val="22"/>
          <w:lang w:eastAsia="en-US" w:bidi="en-US"/>
        </w:rPr>
        <w:t xml:space="preserve"> bladsy beslaan nie.</w:t>
      </w:r>
    </w:p>
    <w:p w:rsidR="00F81CFF" w:rsidRPr="00F81CFF" w:rsidRDefault="00F81CFF" w:rsidP="001F4581">
      <w:pPr>
        <w:numPr>
          <w:ilvl w:val="0"/>
          <w:numId w:val="19"/>
        </w:numPr>
        <w:spacing w:after="200" w:line="252" w:lineRule="auto"/>
        <w:rPr>
          <w:rFonts w:ascii="Cambria" w:hAnsi="Cambria"/>
          <w:sz w:val="22"/>
          <w:szCs w:val="22"/>
          <w:lang w:eastAsia="en-US" w:bidi="en-US"/>
        </w:rPr>
      </w:pPr>
      <w:r w:rsidRPr="00F81CFF">
        <w:rPr>
          <w:rFonts w:ascii="Cambria" w:hAnsi="Cambria"/>
          <w:sz w:val="22"/>
          <w:szCs w:val="22"/>
          <w:lang w:eastAsia="en-US" w:bidi="en-US"/>
        </w:rPr>
        <w:t xml:space="preserve">Versprei die vraelys aan ten minste </w:t>
      </w:r>
      <w:r w:rsidRPr="00F81CFF">
        <w:rPr>
          <w:rFonts w:ascii="Cambria" w:hAnsi="Cambria"/>
          <w:b/>
          <w:sz w:val="22"/>
          <w:szCs w:val="22"/>
          <w:lang w:eastAsia="en-US" w:bidi="en-US"/>
        </w:rPr>
        <w:t>10</w:t>
      </w:r>
      <w:r w:rsidRPr="00F81CFF">
        <w:rPr>
          <w:rFonts w:ascii="Cambria" w:hAnsi="Cambria"/>
          <w:sz w:val="22"/>
          <w:szCs w:val="22"/>
          <w:lang w:eastAsia="en-US" w:bidi="en-US"/>
        </w:rPr>
        <w:t xml:space="preserve"> persone. Probeer om ’n verskeidenheid mens</w:t>
      </w:r>
      <w:r w:rsidR="009353C2">
        <w:rPr>
          <w:rFonts w:ascii="Cambria" w:hAnsi="Cambria"/>
          <w:sz w:val="22"/>
          <w:szCs w:val="22"/>
          <w:lang w:eastAsia="en-US" w:bidi="en-US"/>
        </w:rPr>
        <w:t>e</w:t>
      </w:r>
      <w:r w:rsidRPr="00F81CFF">
        <w:rPr>
          <w:rFonts w:ascii="Cambria" w:hAnsi="Cambria"/>
          <w:sz w:val="22"/>
          <w:szCs w:val="22"/>
          <w:lang w:eastAsia="en-US" w:bidi="en-US"/>
        </w:rPr>
        <w:t xml:space="preserve">, betreffende </w:t>
      </w:r>
      <w:r w:rsidR="009353C2">
        <w:rPr>
          <w:rFonts w:ascii="Cambria" w:hAnsi="Cambria"/>
          <w:sz w:val="22"/>
          <w:szCs w:val="22"/>
          <w:lang w:eastAsia="en-US" w:bidi="en-US"/>
        </w:rPr>
        <w:t xml:space="preserve">geslag, </w:t>
      </w:r>
      <w:proofErr w:type="spellStart"/>
      <w:r w:rsidRPr="00F81CFF">
        <w:rPr>
          <w:rFonts w:ascii="Cambria" w:hAnsi="Cambria"/>
          <w:sz w:val="22"/>
          <w:szCs w:val="22"/>
          <w:lang w:eastAsia="en-US" w:bidi="en-US"/>
        </w:rPr>
        <w:t>ouderdom</w:t>
      </w:r>
      <w:proofErr w:type="spellEnd"/>
      <w:r w:rsidRPr="00F81CFF">
        <w:rPr>
          <w:rFonts w:ascii="Cambria" w:hAnsi="Cambria"/>
          <w:sz w:val="22"/>
          <w:szCs w:val="22"/>
          <w:lang w:eastAsia="en-US" w:bidi="en-US"/>
        </w:rPr>
        <w:t>, ens. in die groep in te sluit.</w:t>
      </w:r>
    </w:p>
    <w:p w:rsidR="00F81CFF" w:rsidRPr="00F81CFF" w:rsidRDefault="00F81CFF" w:rsidP="001F4581">
      <w:pPr>
        <w:numPr>
          <w:ilvl w:val="0"/>
          <w:numId w:val="19"/>
        </w:numPr>
        <w:spacing w:after="200" w:line="252" w:lineRule="auto"/>
        <w:rPr>
          <w:rFonts w:ascii="Cambria" w:hAnsi="Cambria"/>
          <w:sz w:val="22"/>
          <w:szCs w:val="22"/>
          <w:lang w:eastAsia="en-US" w:bidi="en-US"/>
        </w:rPr>
      </w:pPr>
      <w:r>
        <w:rPr>
          <w:rFonts w:ascii="Cambria" w:hAnsi="Cambria"/>
          <w:sz w:val="22"/>
          <w:szCs w:val="22"/>
          <w:lang w:eastAsia="en-US" w:bidi="en-US"/>
        </w:rPr>
        <w:t>Ontvang/versamel/skandeer/fotografeer die vraelyste nadat hulle voltooi is en stoor hulle in ’n toepaslike lêergids. Maak seker dat elke vraelys ’n geskikte (</w:t>
      </w:r>
      <w:r w:rsidR="009353C2">
        <w:rPr>
          <w:rFonts w:ascii="Cambria" w:hAnsi="Cambria"/>
          <w:sz w:val="22"/>
          <w:szCs w:val="22"/>
          <w:lang w:eastAsia="en-US" w:bidi="en-US"/>
        </w:rPr>
        <w:t>ander</w:t>
      </w:r>
      <w:r>
        <w:rPr>
          <w:rFonts w:ascii="Cambria" w:hAnsi="Cambria"/>
          <w:sz w:val="22"/>
          <w:szCs w:val="22"/>
          <w:lang w:eastAsia="en-US" w:bidi="en-US"/>
        </w:rPr>
        <w:t>) lêernaam het.</w:t>
      </w:r>
    </w:p>
    <w:p w:rsidR="00F81CFF" w:rsidRDefault="00F81CFF">
      <w:pPr>
        <w:rPr>
          <w:rFonts w:ascii="Cambria" w:hAnsi="Cambria"/>
          <w:b/>
          <w:lang w:eastAsia="en-US" w:bidi="en-US"/>
        </w:rPr>
      </w:pPr>
      <w:r>
        <w:rPr>
          <w:rFonts w:ascii="Cambria" w:hAnsi="Cambria"/>
          <w:b/>
          <w:lang w:eastAsia="en-US" w:bidi="en-US"/>
        </w:rPr>
        <w:br w:type="page"/>
      </w:r>
    </w:p>
    <w:p w:rsidR="00F16FDA" w:rsidRPr="00857090" w:rsidRDefault="00DB1B8C" w:rsidP="007564EB">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lastRenderedPageBreak/>
        <w:t>Inhandiging van Fase 1</w:t>
      </w:r>
    </w:p>
    <w:p w:rsidR="005101B1" w:rsidRPr="00857090" w:rsidRDefault="005101B1" w:rsidP="003B46FE">
      <w:pPr>
        <w:spacing w:after="120" w:line="252" w:lineRule="auto"/>
        <w:rPr>
          <w:rFonts w:ascii="Cambria" w:eastAsia="Cambria" w:hAnsi="Cambria" w:cs="Cambria"/>
          <w:sz w:val="22"/>
          <w:szCs w:val="22"/>
        </w:rPr>
      </w:pPr>
      <w:r w:rsidRPr="00857090">
        <w:rPr>
          <w:rFonts w:ascii="Cambria" w:eastAsia="Cambria" w:hAnsi="Cambria" w:cs="Cambria"/>
          <w:sz w:val="22"/>
          <w:szCs w:val="22"/>
        </w:rPr>
        <w:t xml:space="preserve">Jou onderwyser sal die datum waarop jy </w:t>
      </w:r>
      <w:r w:rsidR="009353C2">
        <w:rPr>
          <w:rFonts w:ascii="Cambria" w:eastAsia="Cambria" w:hAnsi="Cambria" w:cs="Cambria"/>
          <w:sz w:val="22"/>
          <w:szCs w:val="22"/>
        </w:rPr>
        <w:t>F</w:t>
      </w:r>
      <w:r w:rsidRPr="00857090">
        <w:rPr>
          <w:rFonts w:ascii="Cambria" w:eastAsia="Cambria" w:hAnsi="Cambria" w:cs="Cambria"/>
          <w:sz w:val="22"/>
          <w:szCs w:val="22"/>
        </w:rPr>
        <w:t xml:space="preserve">ase 1 vir </w:t>
      </w:r>
      <w:proofErr w:type="spellStart"/>
      <w:r w:rsidRPr="00857090">
        <w:rPr>
          <w:rFonts w:ascii="Cambria" w:eastAsia="Cambria" w:hAnsi="Cambria" w:cs="Cambria"/>
          <w:sz w:val="22"/>
          <w:szCs w:val="22"/>
        </w:rPr>
        <w:t>assesseringmoet</w:t>
      </w:r>
      <w:proofErr w:type="spellEnd"/>
      <w:r w:rsidRPr="00857090">
        <w:rPr>
          <w:rFonts w:ascii="Cambria" w:eastAsia="Cambria" w:hAnsi="Cambria" w:cs="Cambria"/>
          <w:sz w:val="22"/>
          <w:szCs w:val="22"/>
        </w:rPr>
        <w:t xml:space="preserve"> inhandig, bepaal.</w:t>
      </w:r>
    </w:p>
    <w:p w:rsidR="00F16FDA" w:rsidRPr="00857090" w:rsidRDefault="00DB1B8C" w:rsidP="003B46FE">
      <w:pPr>
        <w:spacing w:after="120" w:line="252" w:lineRule="auto"/>
        <w:rPr>
          <w:rFonts w:ascii="Cambria" w:hAnsi="Cambria"/>
          <w:sz w:val="22"/>
          <w:szCs w:val="22"/>
          <w:lang w:eastAsia="en-US" w:bidi="en-US"/>
        </w:rPr>
      </w:pPr>
      <w:r w:rsidRPr="00857090">
        <w:rPr>
          <w:rFonts w:ascii="Cambria" w:hAnsi="Cambria"/>
          <w:sz w:val="22"/>
          <w:szCs w:val="22"/>
          <w:lang w:eastAsia="en-US" w:bidi="en-US"/>
        </w:rPr>
        <w:t>Sodra jy met die eerste fase van die projek</w:t>
      </w:r>
      <w:r w:rsidR="007564EB" w:rsidRPr="00857090">
        <w:rPr>
          <w:rFonts w:ascii="Cambria" w:hAnsi="Cambria"/>
          <w:sz w:val="22"/>
          <w:szCs w:val="22"/>
          <w:lang w:eastAsia="en-US" w:bidi="en-US"/>
        </w:rPr>
        <w:t xml:space="preserve"> klaar is</w:t>
      </w:r>
      <w:r w:rsidRPr="00857090">
        <w:rPr>
          <w:rFonts w:ascii="Cambria" w:hAnsi="Cambria"/>
          <w:sz w:val="22"/>
          <w:szCs w:val="22"/>
          <w:lang w:eastAsia="en-US" w:bidi="en-US"/>
        </w:rPr>
        <w:t>:</w:t>
      </w:r>
    </w:p>
    <w:p w:rsidR="00F16FDA" w:rsidRPr="00857090" w:rsidRDefault="00347A18" w:rsidP="001F4581">
      <w:pPr>
        <w:numPr>
          <w:ilvl w:val="0"/>
          <w:numId w:val="18"/>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Handig jou </w:t>
      </w:r>
      <w:r w:rsidR="007564EB" w:rsidRPr="00857090">
        <w:rPr>
          <w:rFonts w:ascii="Cambria" w:hAnsi="Cambria"/>
          <w:sz w:val="22"/>
          <w:szCs w:val="22"/>
          <w:lang w:eastAsia="en-US" w:bidi="en-US"/>
        </w:rPr>
        <w:t>volledige</w:t>
      </w:r>
      <w:r w:rsidRPr="00857090">
        <w:rPr>
          <w:rFonts w:ascii="Cambria" w:hAnsi="Cambria"/>
          <w:sz w:val="22"/>
          <w:szCs w:val="22"/>
          <w:lang w:eastAsia="en-US" w:bidi="en-US"/>
        </w:rPr>
        <w:t xml:space="preserve"> PAT-lêergids in. Die volgende moet in jou Fase 1-lêergids wees:</w:t>
      </w:r>
    </w:p>
    <w:p w:rsidR="00F16FDA" w:rsidRPr="00857090" w:rsidRDefault="00347A18" w:rsidP="00AE0B09">
      <w:pPr>
        <w:spacing w:after="120" w:line="252" w:lineRule="auto"/>
        <w:ind w:left="714"/>
        <w:rPr>
          <w:rFonts w:ascii="Cambria" w:hAnsi="Cambria"/>
          <w:sz w:val="22"/>
          <w:szCs w:val="22"/>
          <w:lang w:eastAsia="en-US" w:bidi="en-US"/>
        </w:rPr>
      </w:pPr>
      <w:r w:rsidRPr="00857090">
        <w:rPr>
          <w:rFonts w:ascii="Cambria" w:hAnsi="Cambria"/>
          <w:sz w:val="22"/>
          <w:szCs w:val="22"/>
          <w:lang w:eastAsia="en-US" w:bidi="en-US"/>
        </w:rPr>
        <w:t xml:space="preserve">'n </w:t>
      </w:r>
      <w:r w:rsidRPr="00857090">
        <w:rPr>
          <w:rFonts w:ascii="Cambria" w:hAnsi="Cambria"/>
          <w:i/>
          <w:sz w:val="22"/>
          <w:szCs w:val="22"/>
          <w:lang w:eastAsia="en-US" w:bidi="en-US"/>
        </w:rPr>
        <w:t>Enkele</w:t>
      </w:r>
      <w:r w:rsidRPr="00857090">
        <w:rPr>
          <w:rFonts w:ascii="Cambria" w:hAnsi="Cambria"/>
          <w:sz w:val="22"/>
          <w:szCs w:val="22"/>
          <w:lang w:eastAsia="en-US" w:bidi="en-US"/>
        </w:rPr>
        <w:t xml:space="preserve"> woordverwerkingsdokument met </w:t>
      </w:r>
    </w:p>
    <w:p w:rsidR="00347A18" w:rsidRPr="00857090" w:rsidRDefault="00347A18" w:rsidP="005F3410">
      <w:pPr>
        <w:pStyle w:val="ListParagraph"/>
        <w:numPr>
          <w:ilvl w:val="0"/>
          <w:numId w:val="9"/>
        </w:numPr>
        <w:spacing w:after="0"/>
      </w:pPr>
      <w:r w:rsidRPr="00857090">
        <w:t>jou taakbeskrywing</w:t>
      </w:r>
    </w:p>
    <w:p w:rsidR="00347A18" w:rsidRPr="00857090" w:rsidRDefault="00347A18" w:rsidP="005F3410">
      <w:pPr>
        <w:pStyle w:val="ListParagraph"/>
        <w:numPr>
          <w:ilvl w:val="0"/>
          <w:numId w:val="9"/>
        </w:numPr>
        <w:spacing w:after="0"/>
      </w:pPr>
      <w:r w:rsidRPr="00857090">
        <w:t xml:space="preserve">'n tabel </w:t>
      </w:r>
      <w:r w:rsidR="005101B1" w:rsidRPr="00857090">
        <w:t xml:space="preserve">met navorsings/ondersoekende vrae </w:t>
      </w:r>
      <w:r w:rsidRPr="00857090">
        <w:t>(</w:t>
      </w:r>
      <w:r w:rsidR="005101B1" w:rsidRPr="00857090">
        <w:t xml:space="preserve">verwys na Figuur 1: Voorbeeld van vrae en </w:t>
      </w:r>
      <w:proofErr w:type="spellStart"/>
      <w:r w:rsidR="005101B1" w:rsidRPr="00857090">
        <w:t>brontabel</w:t>
      </w:r>
      <w:proofErr w:type="spellEnd"/>
      <w:r w:rsidRPr="00857090">
        <w:t xml:space="preserve">) vir elk van die opskrifte </w:t>
      </w:r>
    </w:p>
    <w:p w:rsidR="00347A18" w:rsidRPr="00857090" w:rsidRDefault="00347A18" w:rsidP="005F3410">
      <w:pPr>
        <w:pStyle w:val="ListParagraph"/>
        <w:numPr>
          <w:ilvl w:val="0"/>
          <w:numId w:val="9"/>
        </w:numPr>
        <w:spacing w:after="0"/>
      </w:pPr>
      <w:r w:rsidRPr="00857090">
        <w:t>'n tabel (</w:t>
      </w:r>
      <w:r w:rsidR="005101B1" w:rsidRPr="00857090">
        <w:t xml:space="preserve">verwys na Figuur 2: Voorbeeld van </w:t>
      </w:r>
      <w:proofErr w:type="spellStart"/>
      <w:r w:rsidR="005101B1" w:rsidRPr="00857090">
        <w:t>brontabel</w:t>
      </w:r>
      <w:proofErr w:type="spellEnd"/>
      <w:r w:rsidR="005101B1" w:rsidRPr="00857090">
        <w:t xml:space="preserve"> - Webtuiste</w:t>
      </w:r>
      <w:r w:rsidRPr="00857090">
        <w:t>) vir elke web</w:t>
      </w:r>
      <w:r w:rsidR="007564EB" w:rsidRPr="00857090">
        <w:t>tuiste</w:t>
      </w:r>
      <w:r w:rsidRPr="00857090">
        <w:t xml:space="preserve"> wat jy beoog om te gebruik</w:t>
      </w:r>
    </w:p>
    <w:p w:rsidR="0065634C" w:rsidRPr="00857090" w:rsidRDefault="00347A18" w:rsidP="005F3410">
      <w:pPr>
        <w:numPr>
          <w:ilvl w:val="0"/>
          <w:numId w:val="9"/>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'n tabel vir elke ander bron (</w:t>
      </w:r>
      <w:r w:rsidR="005101B1" w:rsidRPr="00857090">
        <w:rPr>
          <w:rFonts w:ascii="Cambria" w:hAnsi="Cambria"/>
          <w:sz w:val="22"/>
          <w:szCs w:val="22"/>
          <w:lang w:eastAsia="en-US" w:bidi="en-US"/>
        </w:rPr>
        <w:t xml:space="preserve">Verwys na Figuur 3: Voorbeeld van </w:t>
      </w:r>
      <w:proofErr w:type="spellStart"/>
      <w:r w:rsidR="005101B1" w:rsidRPr="00857090">
        <w:rPr>
          <w:rFonts w:ascii="Cambria" w:hAnsi="Cambria"/>
          <w:sz w:val="22"/>
          <w:szCs w:val="22"/>
          <w:lang w:eastAsia="en-US" w:bidi="en-US"/>
        </w:rPr>
        <w:t>brontabel</w:t>
      </w:r>
      <w:proofErr w:type="spellEnd"/>
      <w:r w:rsidR="005101B1" w:rsidRPr="00857090">
        <w:rPr>
          <w:rFonts w:ascii="Cambria" w:hAnsi="Cambria"/>
          <w:sz w:val="22"/>
          <w:szCs w:val="22"/>
          <w:lang w:eastAsia="en-US" w:bidi="en-US"/>
        </w:rPr>
        <w:t xml:space="preserve"> – Gedrukte media</w:t>
      </w:r>
      <w:r w:rsidR="00436704">
        <w:rPr>
          <w:rFonts w:ascii="Cambria" w:hAnsi="Cambria"/>
          <w:sz w:val="22"/>
          <w:szCs w:val="22"/>
          <w:lang w:eastAsia="en-US" w:bidi="en-US"/>
        </w:rPr>
        <w:t>) wat jy beoog om te gebruik</w:t>
      </w:r>
    </w:p>
    <w:p w:rsidR="00347A18" w:rsidRPr="00857090" w:rsidRDefault="00347A18" w:rsidP="005F3410">
      <w:pPr>
        <w:pStyle w:val="ListParagraph"/>
        <w:numPr>
          <w:ilvl w:val="0"/>
          <w:numId w:val="9"/>
        </w:numPr>
      </w:pPr>
      <w:r w:rsidRPr="00857090">
        <w:t xml:space="preserve">die </w:t>
      </w:r>
      <w:r w:rsidR="005101B1" w:rsidRPr="00857090">
        <w:t>v</w:t>
      </w:r>
      <w:r w:rsidRPr="00857090">
        <w:t xml:space="preserve">raelys wat jy </w:t>
      </w:r>
      <w:r w:rsidR="005101B1" w:rsidRPr="00857090">
        <w:t xml:space="preserve">geskep het en beoog om te </w:t>
      </w:r>
      <w:r w:rsidRPr="00857090">
        <w:t>gebruik</w:t>
      </w:r>
      <w:r w:rsidR="007564EB" w:rsidRPr="00857090">
        <w:t>,</w:t>
      </w:r>
      <w:r w:rsidRPr="00857090">
        <w:t xml:space="preserve"> as ‘n bylaag tot die dokument</w:t>
      </w:r>
    </w:p>
    <w:p w:rsidR="005101B1" w:rsidRPr="00857090" w:rsidRDefault="005101B1" w:rsidP="005F3410">
      <w:pPr>
        <w:pStyle w:val="ListParagraph"/>
        <w:numPr>
          <w:ilvl w:val="0"/>
          <w:numId w:val="9"/>
        </w:numPr>
      </w:pPr>
      <w:r w:rsidRPr="00857090">
        <w:t>jou verklaring vir Fase 1 (</w:t>
      </w:r>
      <w:r w:rsidRPr="00436704">
        <w:rPr>
          <w:b/>
        </w:rPr>
        <w:t>Bylaag D</w:t>
      </w:r>
      <w:r w:rsidRPr="00857090">
        <w:t>), ingesluit as ’n bylaag tot die dokument</w:t>
      </w:r>
    </w:p>
    <w:p w:rsidR="00F16FDA" w:rsidRPr="00857090" w:rsidRDefault="00347A18" w:rsidP="001F4581">
      <w:pPr>
        <w:numPr>
          <w:ilvl w:val="0"/>
          <w:numId w:val="18"/>
        </w:numPr>
        <w:spacing w:after="200" w:line="252" w:lineRule="auto"/>
        <w:rPr>
          <w:rFonts w:ascii="Cambria" w:hAnsi="Cambria"/>
          <w:sz w:val="22"/>
          <w:szCs w:val="22"/>
          <w:lang w:eastAsia="en-US" w:bidi="en-US"/>
        </w:rPr>
      </w:pPr>
      <w:r w:rsidRPr="00857090">
        <w:rPr>
          <w:rFonts w:ascii="Cambria" w:hAnsi="Cambria"/>
          <w:sz w:val="22"/>
          <w:szCs w:val="22"/>
          <w:lang w:eastAsia="en-US" w:bidi="en-US"/>
        </w:rPr>
        <w:t>Kopieë van die web</w:t>
      </w:r>
      <w:r w:rsidR="007564EB" w:rsidRPr="00857090">
        <w:rPr>
          <w:rFonts w:ascii="Cambria" w:hAnsi="Cambria"/>
          <w:sz w:val="22"/>
          <w:szCs w:val="22"/>
          <w:lang w:eastAsia="en-US" w:bidi="en-US"/>
        </w:rPr>
        <w:t>tuistes</w:t>
      </w:r>
      <w:r w:rsidRPr="00857090">
        <w:rPr>
          <w:rFonts w:ascii="Cambria" w:hAnsi="Cambria"/>
          <w:sz w:val="22"/>
          <w:szCs w:val="22"/>
          <w:lang w:eastAsia="en-US" w:bidi="en-US"/>
        </w:rPr>
        <w:t xml:space="preserve"> wat jy beoog om te gebruik, in die toepaslike gids gestoor.</w:t>
      </w:r>
    </w:p>
    <w:p w:rsidR="00347A18" w:rsidRPr="00857090" w:rsidRDefault="00347A18" w:rsidP="001F4581">
      <w:pPr>
        <w:numPr>
          <w:ilvl w:val="0"/>
          <w:numId w:val="18"/>
        </w:numPr>
        <w:spacing w:after="200" w:line="252" w:lineRule="auto"/>
        <w:rPr>
          <w:rFonts w:ascii="Cambria" w:hAnsi="Cambria"/>
          <w:sz w:val="22"/>
          <w:szCs w:val="22"/>
          <w:lang w:eastAsia="en-US" w:bidi="en-US"/>
        </w:rPr>
      </w:pPr>
      <w:r w:rsidRPr="00857090">
        <w:rPr>
          <w:rFonts w:ascii="Cambria" w:hAnsi="Cambria"/>
          <w:sz w:val="22"/>
          <w:szCs w:val="22"/>
          <w:lang w:eastAsia="en-US" w:bidi="en-US"/>
        </w:rPr>
        <w:t>Kopieë van ander bronne wat jy beoog om te gebruik (nie die hele boek nie, net die bladsye wat jy sal benodig).</w:t>
      </w:r>
    </w:p>
    <w:p w:rsidR="00347A18" w:rsidRPr="00857090" w:rsidRDefault="005101B1" w:rsidP="001F4581">
      <w:pPr>
        <w:numPr>
          <w:ilvl w:val="0"/>
          <w:numId w:val="18"/>
        </w:numPr>
        <w:spacing w:after="200" w:line="252" w:lineRule="auto"/>
        <w:rPr>
          <w:rFonts w:ascii="Cambria" w:hAnsi="Cambria"/>
          <w:sz w:val="22"/>
          <w:szCs w:val="22"/>
          <w:lang w:eastAsia="en-US" w:bidi="en-US"/>
        </w:rPr>
      </w:pPr>
      <w:r w:rsidRPr="00857090">
        <w:rPr>
          <w:rFonts w:ascii="Cambria" w:hAnsi="Cambria"/>
          <w:sz w:val="22"/>
          <w:szCs w:val="22"/>
          <w:lang w:eastAsia="en-US" w:bidi="en-US"/>
        </w:rPr>
        <w:t>Harde of sagte k</w:t>
      </w:r>
      <w:r w:rsidR="00347A18" w:rsidRPr="00857090">
        <w:rPr>
          <w:rFonts w:ascii="Cambria" w:hAnsi="Cambria"/>
          <w:sz w:val="22"/>
          <w:szCs w:val="22"/>
          <w:lang w:eastAsia="en-US" w:bidi="en-US"/>
        </w:rPr>
        <w:t>opieë van</w:t>
      </w:r>
      <w:r w:rsidR="007564EB" w:rsidRPr="00857090">
        <w:rPr>
          <w:rFonts w:ascii="Cambria" w:hAnsi="Cambria"/>
          <w:sz w:val="22"/>
          <w:szCs w:val="22"/>
          <w:lang w:eastAsia="en-US" w:bidi="en-US"/>
        </w:rPr>
        <w:t xml:space="preserve"> </w:t>
      </w:r>
      <w:r w:rsidR="00347A18" w:rsidRPr="00857090">
        <w:rPr>
          <w:rFonts w:ascii="Cambria" w:hAnsi="Cambria"/>
          <w:sz w:val="22"/>
          <w:szCs w:val="22"/>
          <w:lang w:eastAsia="en-US" w:bidi="en-US"/>
        </w:rPr>
        <w:t>al die voltooide vraelyste.</w:t>
      </w:r>
    </w:p>
    <w:p w:rsidR="00F16FDA" w:rsidRPr="00857090" w:rsidRDefault="00F16FDA" w:rsidP="00662934">
      <w:pPr>
        <w:spacing w:after="200" w:line="252" w:lineRule="auto"/>
        <w:rPr>
          <w:rFonts w:ascii="Cambria" w:hAnsi="Cambria"/>
          <w:sz w:val="22"/>
          <w:szCs w:val="22"/>
          <w:lang w:eastAsia="en-US" w:bidi="en-US"/>
        </w:rPr>
      </w:pPr>
      <w:r w:rsidRPr="00857090">
        <w:rPr>
          <w:rFonts w:ascii="Cambria" w:hAnsi="Cambria"/>
          <w:sz w:val="22"/>
          <w:szCs w:val="22"/>
          <w:lang w:eastAsia="en-US" w:bidi="en-US"/>
        </w:rPr>
        <w:br w:type="page"/>
      </w:r>
    </w:p>
    <w:p w:rsidR="00F16FDA" w:rsidRPr="00857090" w:rsidRDefault="00347A18"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12" w:name="_Toc389560358"/>
      <w:r w:rsidRPr="00857090">
        <w:rPr>
          <w:rFonts w:ascii="Cambria" w:hAnsi="Cambria"/>
          <w:b/>
          <w:spacing w:val="20"/>
          <w:sz w:val="28"/>
          <w:szCs w:val="28"/>
          <w:lang w:eastAsia="en-US" w:bidi="en-US"/>
        </w:rPr>
        <w:lastRenderedPageBreak/>
        <w:t>Instruksies vir Fase 2</w:t>
      </w:r>
      <w:bookmarkEnd w:id="12"/>
    </w:p>
    <w:p w:rsidR="00F16FDA" w:rsidRPr="00857090" w:rsidRDefault="00347A18" w:rsidP="003B46FE">
      <w:pPr>
        <w:spacing w:after="120" w:line="252" w:lineRule="auto"/>
        <w:rPr>
          <w:rFonts w:ascii="Cambria" w:hAnsi="Cambria"/>
          <w:sz w:val="22"/>
          <w:szCs w:val="22"/>
          <w:lang w:eastAsia="en-US" w:bidi="en-US"/>
        </w:rPr>
      </w:pPr>
      <w:r w:rsidRPr="00857090">
        <w:rPr>
          <w:rFonts w:ascii="Cambria" w:hAnsi="Cambria"/>
          <w:sz w:val="22"/>
          <w:szCs w:val="22"/>
          <w:lang w:eastAsia="en-US" w:bidi="en-US"/>
        </w:rPr>
        <w:t>Die doel van hierdie fase van die PAT is om:</w:t>
      </w:r>
    </w:p>
    <w:p w:rsidR="00347A18" w:rsidRPr="00B249B9" w:rsidRDefault="004B7F8F" w:rsidP="00B249B9">
      <w:pPr>
        <w:numPr>
          <w:ilvl w:val="0"/>
          <w:numId w:val="8"/>
        </w:numPr>
        <w:spacing w:after="200" w:line="252" w:lineRule="auto"/>
        <w:contextualSpacing/>
        <w:rPr>
          <w:rFonts w:ascii="Cambria" w:eastAsia="Cambria" w:hAnsi="Cambria" w:cs="Cambria"/>
          <w:sz w:val="22"/>
          <w:szCs w:val="22"/>
        </w:rPr>
      </w:pPr>
      <w:r w:rsidRPr="00B249B9">
        <w:rPr>
          <w:rFonts w:ascii="Cambria" w:eastAsia="Cambria" w:hAnsi="Cambria" w:cs="Cambria"/>
          <w:sz w:val="22"/>
          <w:szCs w:val="22"/>
        </w:rPr>
        <w:t>K</w:t>
      </w:r>
      <w:r w:rsidR="00347A18" w:rsidRPr="00B249B9">
        <w:rPr>
          <w:rFonts w:ascii="Cambria" w:eastAsia="Cambria" w:hAnsi="Cambria" w:cs="Cambria"/>
          <w:sz w:val="22"/>
          <w:szCs w:val="22"/>
        </w:rPr>
        <w:t>waliteit, relevante inligting van betroubare bronne op</w:t>
      </w:r>
      <w:r w:rsidRPr="00B249B9">
        <w:rPr>
          <w:rFonts w:ascii="Cambria" w:eastAsia="Cambria" w:hAnsi="Cambria" w:cs="Cambria"/>
          <w:sz w:val="22"/>
          <w:szCs w:val="22"/>
        </w:rPr>
        <w:t xml:space="preserve"> te som</w:t>
      </w:r>
      <w:r w:rsidR="00347A18" w:rsidRPr="00B249B9">
        <w:rPr>
          <w:rFonts w:ascii="Cambria" w:eastAsia="Cambria" w:hAnsi="Cambria" w:cs="Cambria"/>
          <w:sz w:val="22"/>
          <w:szCs w:val="22"/>
        </w:rPr>
        <w:t>.</w:t>
      </w:r>
    </w:p>
    <w:p w:rsidR="002A7CDD" w:rsidRPr="00857090" w:rsidRDefault="004B7F8F" w:rsidP="005F3410">
      <w:pPr>
        <w:numPr>
          <w:ilvl w:val="0"/>
          <w:numId w:val="8"/>
        </w:numPr>
        <w:spacing w:after="200" w:line="252" w:lineRule="auto"/>
        <w:contextualSpacing/>
        <w:rPr>
          <w:rFonts w:ascii="Cambria" w:hAnsi="Cambria"/>
          <w:sz w:val="22"/>
          <w:szCs w:val="22"/>
          <w:lang w:eastAsia="en-US" w:bidi="en-US"/>
        </w:rPr>
      </w:pPr>
      <w:r w:rsidRPr="00857090">
        <w:rPr>
          <w:rFonts w:ascii="Cambria" w:eastAsia="Cambria" w:hAnsi="Cambria" w:cs="Cambria"/>
          <w:sz w:val="22"/>
          <w:szCs w:val="22"/>
        </w:rPr>
        <w:t>D</w:t>
      </w:r>
      <w:r w:rsidR="002A7CDD" w:rsidRPr="00857090">
        <w:rPr>
          <w:rFonts w:ascii="Cambria" w:eastAsia="Cambria" w:hAnsi="Cambria" w:cs="Cambria"/>
          <w:sz w:val="22"/>
          <w:szCs w:val="22"/>
        </w:rPr>
        <w:t xml:space="preserve">ie </w:t>
      </w:r>
      <w:proofErr w:type="spellStart"/>
      <w:r w:rsidR="002A7CDD" w:rsidRPr="00857090">
        <w:rPr>
          <w:rFonts w:ascii="Cambria" w:eastAsia="Cambria" w:hAnsi="Cambria" w:cs="Cambria"/>
          <w:sz w:val="22"/>
          <w:szCs w:val="22"/>
        </w:rPr>
        <w:t>vraelysresultate</w:t>
      </w:r>
      <w:proofErr w:type="spellEnd"/>
      <w:r w:rsidR="002A7CDD" w:rsidRPr="00857090">
        <w:rPr>
          <w:rFonts w:ascii="Cambria" w:eastAsia="Cambria" w:hAnsi="Cambria" w:cs="Cambria"/>
          <w:sz w:val="22"/>
          <w:szCs w:val="22"/>
        </w:rPr>
        <w:t xml:space="preserve"> sowel as ander data benodig met behulp van 'n sigblad</w:t>
      </w:r>
      <w:r w:rsidRPr="00857090">
        <w:rPr>
          <w:rFonts w:ascii="Cambria" w:eastAsia="Cambria" w:hAnsi="Cambria" w:cs="Cambria"/>
          <w:sz w:val="22"/>
          <w:szCs w:val="22"/>
        </w:rPr>
        <w:t xml:space="preserve"> te verwerk</w:t>
      </w:r>
      <w:r w:rsidR="002A7CDD" w:rsidRPr="00857090">
        <w:rPr>
          <w:rFonts w:ascii="Cambria" w:eastAsia="Cambria" w:hAnsi="Cambria" w:cs="Cambria"/>
          <w:sz w:val="22"/>
          <w:szCs w:val="22"/>
        </w:rPr>
        <w:t>.</w:t>
      </w:r>
    </w:p>
    <w:p w:rsidR="009E1FFA" w:rsidRPr="00857090" w:rsidRDefault="004B7F8F" w:rsidP="005F3410">
      <w:pPr>
        <w:numPr>
          <w:ilvl w:val="0"/>
          <w:numId w:val="8"/>
        </w:numPr>
        <w:spacing w:line="252" w:lineRule="auto"/>
        <w:ind w:left="714" w:hanging="357"/>
        <w:contextualSpacing/>
        <w:rPr>
          <w:rFonts w:ascii="Cambria" w:hAnsi="Cambria"/>
          <w:sz w:val="22"/>
          <w:szCs w:val="22"/>
          <w:lang w:eastAsia="en-US" w:bidi="en-US"/>
        </w:rPr>
      </w:pPr>
      <w:r w:rsidRPr="00857090">
        <w:rPr>
          <w:rFonts w:ascii="Cambria" w:eastAsia="Cambria" w:hAnsi="Cambria" w:cs="Cambria"/>
          <w:sz w:val="22"/>
          <w:szCs w:val="22"/>
        </w:rPr>
        <w:t>Die</w:t>
      </w:r>
      <w:r w:rsidR="002A7CDD" w:rsidRPr="00857090">
        <w:rPr>
          <w:rFonts w:ascii="Cambria" w:eastAsia="Cambria" w:hAnsi="Cambria" w:cs="Cambria"/>
          <w:sz w:val="22"/>
          <w:szCs w:val="22"/>
        </w:rPr>
        <w:t xml:space="preserve"> inligting </w:t>
      </w:r>
      <w:r w:rsidRPr="00857090">
        <w:rPr>
          <w:rFonts w:ascii="Cambria" w:eastAsia="Cambria" w:hAnsi="Cambria" w:cs="Cambria"/>
          <w:sz w:val="22"/>
          <w:szCs w:val="22"/>
        </w:rPr>
        <w:t>wat in</w:t>
      </w:r>
      <w:r w:rsidR="002A7CDD" w:rsidRPr="00857090">
        <w:rPr>
          <w:rFonts w:ascii="Cambria" w:eastAsia="Cambria" w:hAnsi="Cambria" w:cs="Cambria"/>
          <w:sz w:val="22"/>
          <w:szCs w:val="22"/>
        </w:rPr>
        <w:t>gesamel</w:t>
      </w:r>
      <w:r w:rsidRPr="00857090">
        <w:rPr>
          <w:rFonts w:ascii="Cambria" w:eastAsia="Cambria" w:hAnsi="Cambria" w:cs="Cambria"/>
          <w:sz w:val="22"/>
          <w:szCs w:val="22"/>
        </w:rPr>
        <w:t xml:space="preserve"> </w:t>
      </w:r>
      <w:r w:rsidR="00B249B9">
        <w:rPr>
          <w:rFonts w:ascii="Cambria" w:eastAsia="Cambria" w:hAnsi="Cambria" w:cs="Cambria"/>
          <w:sz w:val="22"/>
          <w:szCs w:val="22"/>
        </w:rPr>
        <w:t xml:space="preserve">is, </w:t>
      </w:r>
      <w:r w:rsidRPr="00857090">
        <w:rPr>
          <w:rFonts w:ascii="Cambria" w:eastAsia="Cambria" w:hAnsi="Cambria" w:cs="Cambria"/>
          <w:sz w:val="22"/>
          <w:szCs w:val="22"/>
        </w:rPr>
        <w:t>te gebruik/manipuleer</w:t>
      </w:r>
      <w:r w:rsidR="002A7CDD" w:rsidRPr="00857090">
        <w:rPr>
          <w:rFonts w:ascii="Cambria" w:eastAsia="Cambria" w:hAnsi="Cambria" w:cs="Cambria"/>
          <w:sz w:val="22"/>
          <w:szCs w:val="22"/>
        </w:rPr>
        <w:t>.</w:t>
      </w:r>
    </w:p>
    <w:p w:rsidR="00F16FDA" w:rsidRPr="00857090" w:rsidRDefault="002A7CDD"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Raak betrokke by en gebruik inligting en data</w:t>
      </w:r>
    </w:p>
    <w:p w:rsidR="002A7CDD" w:rsidRPr="00857090" w:rsidRDefault="002A7CDD" w:rsidP="002A7CDD">
      <w:pPr>
        <w:tabs>
          <w:tab w:val="left" w:pos="709"/>
        </w:tabs>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Om data en inligting te gebruik om 'n oplossing te vind, moet jy eerstens verseker dat jy kwaliteit inligting het. Jy moet die data en inligting krities evalueer</w:t>
      </w:r>
      <w:r w:rsidR="00727B26" w:rsidRPr="00857090">
        <w:rPr>
          <w:rFonts w:ascii="Cambria" w:hAnsi="Cambria"/>
          <w:sz w:val="22"/>
          <w:szCs w:val="22"/>
          <w:lang w:eastAsia="en-US" w:bidi="en-US"/>
        </w:rPr>
        <w:t xml:space="preserve">, die relevante inligting </w:t>
      </w:r>
      <w:r w:rsidRPr="00857090">
        <w:rPr>
          <w:rFonts w:ascii="Cambria" w:hAnsi="Cambria"/>
          <w:sz w:val="22"/>
          <w:szCs w:val="22"/>
          <w:lang w:eastAsia="en-US" w:bidi="en-US"/>
        </w:rPr>
        <w:t xml:space="preserve">onttrek en </w:t>
      </w:r>
      <w:r w:rsidR="00CC1C72" w:rsidRPr="00857090">
        <w:rPr>
          <w:rFonts w:ascii="Cambria" w:hAnsi="Cambria"/>
          <w:sz w:val="22"/>
          <w:szCs w:val="22"/>
          <w:lang w:eastAsia="en-US" w:bidi="en-US"/>
        </w:rPr>
        <w:t>begrip daarvan ontwikkel</w:t>
      </w:r>
      <w:r w:rsidR="00AC59CE" w:rsidRPr="00857090">
        <w:rPr>
          <w:rFonts w:ascii="Cambria" w:hAnsi="Cambria"/>
          <w:sz w:val="22"/>
          <w:szCs w:val="22"/>
          <w:lang w:eastAsia="en-US" w:bidi="en-US"/>
        </w:rPr>
        <w:t xml:space="preserve"> </w:t>
      </w:r>
      <w:r w:rsidRPr="00857090">
        <w:rPr>
          <w:rFonts w:ascii="Cambria" w:hAnsi="Cambria"/>
          <w:sz w:val="22"/>
          <w:szCs w:val="22"/>
          <w:lang w:eastAsia="en-US" w:bidi="en-US"/>
        </w:rPr>
        <w:t xml:space="preserve">deur die </w:t>
      </w:r>
      <w:r w:rsidR="00AC59CE" w:rsidRPr="00857090">
        <w:rPr>
          <w:rFonts w:ascii="Cambria" w:hAnsi="Cambria"/>
          <w:sz w:val="22"/>
          <w:szCs w:val="22"/>
          <w:lang w:eastAsia="en-US" w:bidi="en-US"/>
        </w:rPr>
        <w:t xml:space="preserve">inligting </w:t>
      </w:r>
      <w:r w:rsidR="00061795" w:rsidRPr="00857090">
        <w:rPr>
          <w:rFonts w:ascii="Cambria" w:hAnsi="Cambria"/>
          <w:sz w:val="22"/>
          <w:szCs w:val="22"/>
          <w:lang w:eastAsia="en-US" w:bidi="en-US"/>
        </w:rPr>
        <w:t xml:space="preserve">in jou eie woorde </w:t>
      </w:r>
      <w:r w:rsidRPr="00857090">
        <w:rPr>
          <w:rFonts w:ascii="Cambria" w:hAnsi="Cambria"/>
          <w:sz w:val="22"/>
          <w:szCs w:val="22"/>
          <w:lang w:eastAsia="en-US" w:bidi="en-US"/>
        </w:rPr>
        <w:t>op</w:t>
      </w:r>
      <w:r w:rsidR="00061795" w:rsidRPr="00857090">
        <w:rPr>
          <w:rFonts w:ascii="Cambria" w:hAnsi="Cambria"/>
          <w:sz w:val="22"/>
          <w:szCs w:val="22"/>
          <w:lang w:eastAsia="en-US" w:bidi="en-US"/>
        </w:rPr>
        <w:t xml:space="preserve"> </w:t>
      </w:r>
      <w:r w:rsidR="00AC59CE" w:rsidRPr="00857090">
        <w:rPr>
          <w:rFonts w:ascii="Cambria" w:hAnsi="Cambria"/>
          <w:sz w:val="22"/>
          <w:szCs w:val="22"/>
          <w:lang w:eastAsia="en-US" w:bidi="en-US"/>
        </w:rPr>
        <w:t>te</w:t>
      </w:r>
      <w:r w:rsidR="00061795" w:rsidRPr="00857090">
        <w:rPr>
          <w:rFonts w:ascii="Cambria" w:hAnsi="Cambria"/>
          <w:sz w:val="22"/>
          <w:szCs w:val="22"/>
          <w:lang w:eastAsia="en-US" w:bidi="en-US"/>
        </w:rPr>
        <w:t xml:space="preserve"> </w:t>
      </w:r>
      <w:r w:rsidRPr="00857090">
        <w:rPr>
          <w:rFonts w:ascii="Cambria" w:hAnsi="Cambria"/>
          <w:sz w:val="22"/>
          <w:szCs w:val="22"/>
          <w:lang w:eastAsia="en-US" w:bidi="en-US"/>
        </w:rPr>
        <w:t>som:</w:t>
      </w:r>
    </w:p>
    <w:p w:rsidR="00F16FDA" w:rsidRPr="00857090" w:rsidRDefault="00B4449A" w:rsidP="001F4581">
      <w:pPr>
        <w:numPr>
          <w:ilvl w:val="0"/>
          <w:numId w:val="16"/>
        </w:num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 xml:space="preserve">Vir </w:t>
      </w:r>
      <w:r w:rsidRPr="00857090">
        <w:rPr>
          <w:rFonts w:ascii="Cambria" w:hAnsi="Cambria"/>
          <w:i/>
          <w:sz w:val="22"/>
          <w:szCs w:val="22"/>
          <w:lang w:eastAsia="en-US" w:bidi="en-US"/>
        </w:rPr>
        <w:t>elke bron</w:t>
      </w:r>
      <w:r w:rsidRPr="00857090">
        <w:rPr>
          <w:rFonts w:ascii="Cambria" w:hAnsi="Cambria"/>
          <w:sz w:val="22"/>
          <w:szCs w:val="22"/>
          <w:lang w:eastAsia="en-US" w:bidi="en-US"/>
        </w:rPr>
        <w:t xml:space="preserve"> (bv. web</w:t>
      </w:r>
      <w:r w:rsidR="00061795" w:rsidRPr="00857090">
        <w:rPr>
          <w:rFonts w:ascii="Cambria" w:hAnsi="Cambria"/>
          <w:sz w:val="22"/>
          <w:szCs w:val="22"/>
          <w:lang w:eastAsia="en-US" w:bidi="en-US"/>
        </w:rPr>
        <w:t>tuiste</w:t>
      </w:r>
      <w:r w:rsidRPr="00857090">
        <w:rPr>
          <w:rFonts w:ascii="Cambria" w:hAnsi="Cambria"/>
          <w:sz w:val="22"/>
          <w:szCs w:val="22"/>
          <w:lang w:eastAsia="en-US" w:bidi="en-US"/>
        </w:rPr>
        <w:t xml:space="preserve">, artikel in tydskrif, ens.), voltooi 'n tabel soos die een </w:t>
      </w:r>
      <w:r w:rsidR="00B249B9">
        <w:rPr>
          <w:rFonts w:ascii="Cambria" w:hAnsi="Cambria"/>
          <w:sz w:val="22"/>
          <w:szCs w:val="22"/>
          <w:lang w:eastAsia="en-US" w:bidi="en-US"/>
        </w:rPr>
        <w:t xml:space="preserve">hieronder wat die inligting uit die bron </w:t>
      </w:r>
      <w:proofErr w:type="spellStart"/>
      <w:r w:rsidR="00B249B9">
        <w:rPr>
          <w:rFonts w:ascii="Cambria" w:hAnsi="Cambria"/>
          <w:sz w:val="22"/>
          <w:szCs w:val="22"/>
          <w:lang w:eastAsia="en-US" w:bidi="en-US"/>
        </w:rPr>
        <w:t>opsom</w:t>
      </w:r>
      <w:proofErr w:type="spellEnd"/>
      <w:r w:rsidRPr="00857090">
        <w:rPr>
          <w:rFonts w:ascii="Cambria" w:hAnsi="Cambria"/>
          <w:sz w:val="22"/>
          <w:szCs w:val="22"/>
          <w:lang w:eastAsia="en-US" w:bidi="en-US"/>
        </w:rPr>
        <w:t>.</w:t>
      </w:r>
    </w:p>
    <w:p w:rsidR="00B4449A" w:rsidRPr="00857090" w:rsidRDefault="00B4449A" w:rsidP="00B4449A">
      <w:pPr>
        <w:spacing w:after="200" w:line="252" w:lineRule="auto"/>
        <w:ind w:left="1560" w:hanging="840"/>
        <w:rPr>
          <w:rFonts w:ascii="Cambria" w:hAnsi="Cambria"/>
          <w:b/>
          <w:sz w:val="22"/>
          <w:szCs w:val="22"/>
          <w:lang w:eastAsia="en-US" w:bidi="en-US"/>
        </w:rPr>
      </w:pPr>
      <w:r w:rsidRPr="00857090">
        <w:rPr>
          <w:rFonts w:ascii="Cambria" w:hAnsi="Cambria"/>
          <w:b/>
          <w:sz w:val="22"/>
          <w:szCs w:val="22"/>
          <w:lang w:eastAsia="en-US" w:bidi="en-US"/>
        </w:rPr>
        <w:t xml:space="preserve">Let wel: Jy mag nie enige inligting uit die webblaaie of ander bronne kopieer en in jou </w:t>
      </w:r>
      <w:r w:rsidR="007B4ECC" w:rsidRPr="00857090">
        <w:rPr>
          <w:rFonts w:ascii="Cambria" w:hAnsi="Cambria"/>
          <w:b/>
          <w:sz w:val="22"/>
          <w:szCs w:val="22"/>
          <w:lang w:eastAsia="en-US" w:bidi="en-US"/>
        </w:rPr>
        <w:t>F</w:t>
      </w:r>
      <w:r w:rsidRPr="00857090">
        <w:rPr>
          <w:rFonts w:ascii="Cambria" w:hAnsi="Cambria"/>
          <w:b/>
          <w:sz w:val="22"/>
          <w:szCs w:val="22"/>
          <w:lang w:eastAsia="en-US" w:bidi="en-US"/>
        </w:rPr>
        <w:t xml:space="preserve">ase 2 dokument plak nie. As jy dit doen, sal jy geen punte vir hierdie gedeelte van die taak verdien nie. </w:t>
      </w:r>
    </w:p>
    <w:p w:rsidR="00D0265C" w:rsidRPr="00857090" w:rsidRDefault="00B4449A" w:rsidP="00B4449A">
      <w:pPr>
        <w:spacing w:after="200" w:line="252" w:lineRule="auto"/>
        <w:rPr>
          <w:rFonts w:ascii="Cambria" w:hAnsi="Cambria"/>
          <w:b/>
          <w:sz w:val="22"/>
          <w:szCs w:val="22"/>
          <w:lang w:eastAsia="en-US" w:bidi="en-US"/>
        </w:rPr>
      </w:pPr>
      <w:r w:rsidRPr="00857090">
        <w:rPr>
          <w:rFonts w:ascii="Cambria" w:hAnsi="Cambria"/>
          <w:b/>
          <w:sz w:val="22"/>
          <w:szCs w:val="22"/>
          <w:lang w:eastAsia="en-US" w:bidi="en-US"/>
        </w:rPr>
        <w:t xml:space="preserve">Bron naam/titel: </w:t>
      </w:r>
      <w:r w:rsidR="00D0265C" w:rsidRPr="00857090">
        <w:rPr>
          <w:rFonts w:ascii="Cambria" w:hAnsi="Cambria"/>
          <w:b/>
          <w:sz w:val="22"/>
          <w:szCs w:val="22"/>
          <w:lang w:eastAsia="en-US" w:bidi="en-US"/>
        </w:rPr>
        <w:t>_______________________________________</w:t>
      </w:r>
    </w:p>
    <w:tbl>
      <w:tblPr>
        <w:tblStyle w:val="TableGrid"/>
        <w:tblW w:w="5000" w:type="pct"/>
        <w:tblLook w:val="04A0"/>
      </w:tblPr>
      <w:tblGrid>
        <w:gridCol w:w="9855"/>
      </w:tblGrid>
      <w:tr w:rsidR="00126D2B" w:rsidRPr="00857090" w:rsidTr="00126D2B">
        <w:tc>
          <w:tcPr>
            <w:tcW w:w="5000" w:type="pct"/>
            <w:vAlign w:val="center"/>
          </w:tcPr>
          <w:p w:rsidR="00126D2B" w:rsidRPr="00857090" w:rsidRDefault="00126D2B" w:rsidP="00126D2B">
            <w:pPr>
              <w:spacing w:line="252" w:lineRule="auto"/>
              <w:jc w:val="center"/>
              <w:rPr>
                <w:rFonts w:ascii="Cambria" w:hAnsi="Cambria"/>
                <w:b/>
                <w:sz w:val="22"/>
                <w:szCs w:val="22"/>
                <w:lang w:eastAsia="en-US" w:bidi="en-US"/>
              </w:rPr>
            </w:pPr>
            <w:r w:rsidRPr="00857090">
              <w:rPr>
                <w:rFonts w:ascii="Cambria" w:hAnsi="Cambria"/>
                <w:b/>
                <w:sz w:val="22"/>
                <w:szCs w:val="22"/>
                <w:lang w:eastAsia="en-US" w:bidi="en-US"/>
              </w:rPr>
              <w:t xml:space="preserve">Opsomming van </w:t>
            </w:r>
            <w:proofErr w:type="spellStart"/>
            <w:r w:rsidRPr="00857090">
              <w:rPr>
                <w:rFonts w:ascii="Cambria" w:hAnsi="Cambria"/>
                <w:b/>
                <w:sz w:val="22"/>
                <w:szCs w:val="22"/>
                <w:lang w:eastAsia="en-US" w:bidi="en-US"/>
              </w:rPr>
              <w:t>broninligting</w:t>
            </w:r>
            <w:proofErr w:type="spellEnd"/>
          </w:p>
        </w:tc>
      </w:tr>
      <w:tr w:rsidR="00126D2B" w:rsidRPr="00857090" w:rsidTr="00126D2B">
        <w:tc>
          <w:tcPr>
            <w:tcW w:w="5000" w:type="pct"/>
            <w:vAlign w:val="center"/>
          </w:tcPr>
          <w:p w:rsidR="00126D2B" w:rsidRPr="00857090" w:rsidRDefault="00126D2B" w:rsidP="00F16FDA">
            <w:pPr>
              <w:spacing w:after="200" w:line="252" w:lineRule="auto"/>
              <w:rPr>
                <w:rFonts w:ascii="Cambria" w:hAnsi="Cambria"/>
                <w:b/>
                <w:sz w:val="22"/>
                <w:szCs w:val="22"/>
                <w:lang w:eastAsia="en-US" w:bidi="en-US"/>
              </w:rPr>
            </w:pPr>
          </w:p>
          <w:p w:rsidR="00126D2B" w:rsidRPr="00857090" w:rsidRDefault="00126D2B" w:rsidP="00F16FDA">
            <w:pPr>
              <w:spacing w:after="200" w:line="252" w:lineRule="auto"/>
              <w:rPr>
                <w:rFonts w:ascii="Cambria" w:hAnsi="Cambria"/>
                <w:b/>
                <w:sz w:val="22"/>
                <w:szCs w:val="22"/>
                <w:lang w:eastAsia="en-US" w:bidi="en-US"/>
              </w:rPr>
            </w:pPr>
          </w:p>
          <w:p w:rsidR="00126D2B" w:rsidRPr="00857090" w:rsidRDefault="00126D2B" w:rsidP="00F16FDA">
            <w:pPr>
              <w:spacing w:after="200" w:line="252" w:lineRule="auto"/>
              <w:rPr>
                <w:rFonts w:ascii="Cambria" w:hAnsi="Cambria"/>
                <w:b/>
                <w:sz w:val="22"/>
                <w:szCs w:val="22"/>
                <w:lang w:eastAsia="en-US" w:bidi="en-US"/>
              </w:rPr>
            </w:pPr>
          </w:p>
          <w:p w:rsidR="00126D2B" w:rsidRPr="00857090" w:rsidRDefault="00126D2B" w:rsidP="00F16FDA">
            <w:pPr>
              <w:spacing w:after="200" w:line="252" w:lineRule="auto"/>
              <w:rPr>
                <w:rFonts w:ascii="Cambria" w:hAnsi="Cambria"/>
                <w:b/>
                <w:sz w:val="22"/>
                <w:szCs w:val="22"/>
                <w:lang w:eastAsia="en-US" w:bidi="en-US"/>
              </w:rPr>
            </w:pPr>
          </w:p>
        </w:tc>
      </w:tr>
    </w:tbl>
    <w:p w:rsidR="00F16FDA" w:rsidRPr="009353C2" w:rsidRDefault="009353C2" w:rsidP="00F16FDA">
      <w:pPr>
        <w:spacing w:line="252" w:lineRule="auto"/>
        <w:jc w:val="center"/>
        <w:rPr>
          <w:rFonts w:ascii="Cambria" w:hAnsi="Cambria"/>
          <w:b/>
          <w:caps/>
          <w:spacing w:val="10"/>
          <w:sz w:val="18"/>
          <w:szCs w:val="18"/>
          <w:lang w:eastAsia="en-US" w:bidi="en-US"/>
        </w:rPr>
      </w:pPr>
      <w:r w:rsidRPr="009353C2">
        <w:rPr>
          <w:rFonts w:ascii="Cambria" w:hAnsi="Cambria"/>
          <w:b/>
          <w:spacing w:val="10"/>
          <w:sz w:val="18"/>
          <w:szCs w:val="18"/>
          <w:lang w:eastAsia="en-US" w:bidi="en-US"/>
        </w:rPr>
        <w:t xml:space="preserve">Figuur 4: Voorbeeld </w:t>
      </w:r>
      <w:r>
        <w:rPr>
          <w:rFonts w:ascii="Cambria" w:hAnsi="Cambria"/>
          <w:b/>
          <w:spacing w:val="10"/>
          <w:sz w:val="18"/>
          <w:szCs w:val="18"/>
          <w:lang w:eastAsia="en-US" w:bidi="en-US"/>
        </w:rPr>
        <w:t>V</w:t>
      </w:r>
      <w:r w:rsidRPr="009353C2">
        <w:rPr>
          <w:rFonts w:ascii="Cambria" w:hAnsi="Cambria"/>
          <w:b/>
          <w:spacing w:val="10"/>
          <w:sz w:val="18"/>
          <w:szCs w:val="18"/>
          <w:lang w:eastAsia="en-US" w:bidi="en-US"/>
        </w:rPr>
        <w:t xml:space="preserve">an </w:t>
      </w:r>
      <w:r w:rsidRPr="009353C2">
        <w:rPr>
          <w:rFonts w:ascii="Cambria" w:hAnsi="Cambria"/>
          <w:b/>
          <w:i/>
          <w:spacing w:val="10"/>
          <w:sz w:val="18"/>
          <w:szCs w:val="18"/>
          <w:lang w:eastAsia="en-US" w:bidi="en-US"/>
        </w:rPr>
        <w:t>Inligting-</w:t>
      </w:r>
      <w:proofErr w:type="spellStart"/>
      <w:r>
        <w:rPr>
          <w:rFonts w:ascii="Cambria" w:hAnsi="Cambria"/>
          <w:b/>
          <w:spacing w:val="10"/>
          <w:sz w:val="18"/>
          <w:szCs w:val="18"/>
          <w:lang w:eastAsia="en-US" w:bidi="en-US"/>
        </w:rPr>
        <w:t>O</w:t>
      </w:r>
      <w:r w:rsidRPr="009353C2">
        <w:rPr>
          <w:rFonts w:ascii="Cambria" w:hAnsi="Cambria"/>
          <w:b/>
          <w:spacing w:val="10"/>
          <w:sz w:val="18"/>
          <w:szCs w:val="18"/>
          <w:lang w:eastAsia="en-US" w:bidi="en-US"/>
        </w:rPr>
        <w:t>psommingstabel</w:t>
      </w:r>
      <w:proofErr w:type="spellEnd"/>
    </w:p>
    <w:p w:rsidR="00F16FDA" w:rsidRDefault="00046FA7" w:rsidP="001F4581">
      <w:pPr>
        <w:numPr>
          <w:ilvl w:val="0"/>
          <w:numId w:val="16"/>
        </w:num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Maak seker dat jy bewyse het van die bron(ne) wat jy gebruik.</w:t>
      </w:r>
    </w:p>
    <w:p w:rsidR="00B249B9" w:rsidRPr="00857090" w:rsidRDefault="00B249B9" w:rsidP="001F4581">
      <w:pPr>
        <w:numPr>
          <w:ilvl w:val="0"/>
          <w:numId w:val="16"/>
        </w:numPr>
        <w:spacing w:before="240" w:after="200" w:line="252" w:lineRule="auto"/>
        <w:rPr>
          <w:rFonts w:ascii="Cambria" w:hAnsi="Cambria"/>
          <w:sz w:val="22"/>
          <w:szCs w:val="22"/>
          <w:lang w:eastAsia="en-US" w:bidi="en-US"/>
        </w:rPr>
      </w:pPr>
      <w:r>
        <w:rPr>
          <w:rFonts w:ascii="Cambria" w:hAnsi="Cambria"/>
          <w:sz w:val="22"/>
          <w:szCs w:val="22"/>
          <w:lang w:eastAsia="en-US" w:bidi="en-US"/>
        </w:rPr>
        <w:t>Gebruik hiperskakels in die tabel om die naam/titel van die bron aan die betrokke elektroniese bron (bv. webtuiste, PDF-dokument) wat in ’n gepaste lêergids gestoor is, te koppel.</w:t>
      </w:r>
    </w:p>
    <w:p w:rsidR="00F16FDA" w:rsidRPr="00857090" w:rsidRDefault="00046FA7"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 xml:space="preserve">Verwerk die data en ontleed </w:t>
      </w:r>
      <w:proofErr w:type="spellStart"/>
      <w:r w:rsidRPr="00857090">
        <w:rPr>
          <w:rFonts w:ascii="Cambria" w:hAnsi="Cambria"/>
          <w:b/>
          <w:lang w:eastAsia="en-US" w:bidi="en-US"/>
        </w:rPr>
        <w:t>vraelysresultate</w:t>
      </w:r>
      <w:proofErr w:type="spellEnd"/>
    </w:p>
    <w:p w:rsidR="00BD2500" w:rsidRPr="00857090" w:rsidRDefault="00046FA7" w:rsidP="004D736C">
      <w:pPr>
        <w:spacing w:after="200" w:line="252" w:lineRule="auto"/>
        <w:rPr>
          <w:rFonts w:ascii="Cambria" w:hAnsi="Cambria"/>
          <w:sz w:val="22"/>
          <w:szCs w:val="22"/>
          <w:lang w:eastAsia="en-US" w:bidi="en-US"/>
        </w:rPr>
      </w:pPr>
      <w:proofErr w:type="spellStart"/>
      <w:r w:rsidRPr="00857090">
        <w:rPr>
          <w:rFonts w:ascii="Cambria" w:hAnsi="Cambria"/>
          <w:sz w:val="22"/>
          <w:szCs w:val="22"/>
          <w:lang w:eastAsia="en-US" w:bidi="en-US"/>
        </w:rPr>
        <w:t>Vewerk</w:t>
      </w:r>
      <w:proofErr w:type="spellEnd"/>
      <w:r w:rsidRPr="00857090">
        <w:rPr>
          <w:rFonts w:ascii="Cambria" w:hAnsi="Cambria"/>
          <w:sz w:val="22"/>
          <w:szCs w:val="22"/>
          <w:lang w:eastAsia="en-US" w:bidi="en-US"/>
        </w:rPr>
        <w:t xml:space="preserve"> en ontleed al die data (</w:t>
      </w:r>
      <w:proofErr w:type="spellStart"/>
      <w:r w:rsidRPr="00857090">
        <w:rPr>
          <w:rFonts w:ascii="Cambria" w:hAnsi="Cambria"/>
          <w:sz w:val="22"/>
          <w:szCs w:val="22"/>
          <w:lang w:eastAsia="en-US" w:bidi="en-US"/>
        </w:rPr>
        <w:t>vraelys</w:t>
      </w:r>
      <w:r w:rsidR="00A146F3" w:rsidRPr="00857090">
        <w:rPr>
          <w:rFonts w:ascii="Cambria" w:hAnsi="Cambria"/>
          <w:sz w:val="22"/>
          <w:szCs w:val="22"/>
          <w:lang w:eastAsia="en-US" w:bidi="en-US"/>
        </w:rPr>
        <w:t>data</w:t>
      </w:r>
      <w:proofErr w:type="spellEnd"/>
      <w:r w:rsidRPr="00857090">
        <w:rPr>
          <w:rFonts w:ascii="Cambria" w:hAnsi="Cambria"/>
          <w:sz w:val="22"/>
          <w:szCs w:val="22"/>
          <w:lang w:eastAsia="en-US" w:bidi="en-US"/>
        </w:rPr>
        <w:t xml:space="preserve"> sowel as ander data, bv. koste) </w:t>
      </w:r>
      <w:r w:rsidR="00A146F3" w:rsidRPr="00857090">
        <w:rPr>
          <w:rFonts w:ascii="Cambria" w:hAnsi="Cambria"/>
          <w:sz w:val="22"/>
          <w:szCs w:val="22"/>
          <w:lang w:eastAsia="en-US" w:bidi="en-US"/>
        </w:rPr>
        <w:t>wat die gebruik</w:t>
      </w:r>
      <w:r w:rsidRPr="00857090">
        <w:rPr>
          <w:rFonts w:ascii="Cambria" w:hAnsi="Cambria"/>
          <w:sz w:val="22"/>
          <w:szCs w:val="22"/>
          <w:lang w:eastAsia="en-US" w:bidi="en-US"/>
        </w:rPr>
        <w:t xml:space="preserve"> van 'n sigblad</w:t>
      </w:r>
      <w:r w:rsidR="00A146F3" w:rsidRPr="00857090">
        <w:rPr>
          <w:rFonts w:ascii="Cambria" w:hAnsi="Cambria"/>
          <w:sz w:val="22"/>
          <w:szCs w:val="22"/>
          <w:lang w:eastAsia="en-US" w:bidi="en-US"/>
        </w:rPr>
        <w:t xml:space="preserve"> mag nodig hê</w:t>
      </w:r>
      <w:r w:rsidRPr="00857090">
        <w:rPr>
          <w:rFonts w:ascii="Cambria" w:hAnsi="Cambria"/>
          <w:sz w:val="22"/>
          <w:szCs w:val="22"/>
          <w:lang w:eastAsia="en-US" w:bidi="en-US"/>
        </w:rPr>
        <w:t>.</w:t>
      </w:r>
    </w:p>
    <w:p w:rsidR="00F16FDA" w:rsidRPr="00857090" w:rsidRDefault="00A146F3" w:rsidP="001F4581">
      <w:pPr>
        <w:numPr>
          <w:ilvl w:val="0"/>
          <w:numId w:val="16"/>
        </w:numPr>
        <w:spacing w:after="200" w:line="252" w:lineRule="auto"/>
        <w:rPr>
          <w:rFonts w:ascii="Cambria" w:hAnsi="Cambria"/>
          <w:sz w:val="22"/>
          <w:szCs w:val="22"/>
          <w:lang w:eastAsia="en-US" w:bidi="en-US"/>
        </w:rPr>
      </w:pPr>
      <w:r w:rsidRPr="00857090">
        <w:rPr>
          <w:rFonts w:ascii="Cambria" w:hAnsi="Cambria"/>
          <w:sz w:val="22"/>
          <w:szCs w:val="22"/>
          <w:lang w:eastAsia="en-US" w:bidi="en-US"/>
        </w:rPr>
        <w:t>Tik/</w:t>
      </w:r>
      <w:r w:rsidR="00D2076D" w:rsidRPr="00857090">
        <w:rPr>
          <w:rFonts w:ascii="Cambria" w:hAnsi="Cambria"/>
          <w:sz w:val="22"/>
          <w:szCs w:val="22"/>
          <w:lang w:eastAsia="en-US" w:bidi="en-US"/>
        </w:rPr>
        <w:t>Voer data in 'n geskikte formaat in.</w:t>
      </w:r>
    </w:p>
    <w:p w:rsidR="00D2076D" w:rsidRPr="00857090" w:rsidRDefault="00D2076D" w:rsidP="005F3410">
      <w:pPr>
        <w:numPr>
          <w:ilvl w:val="0"/>
          <w:numId w:val="9"/>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Gebruik gepaste </w:t>
      </w:r>
      <w:proofErr w:type="spellStart"/>
      <w:r w:rsidRPr="00857090">
        <w:rPr>
          <w:rFonts w:ascii="Cambria" w:hAnsi="Cambria"/>
          <w:sz w:val="22"/>
          <w:szCs w:val="22"/>
          <w:lang w:eastAsia="en-US" w:bidi="en-US"/>
        </w:rPr>
        <w:t>formatteringstegnieke</w:t>
      </w:r>
      <w:proofErr w:type="spellEnd"/>
      <w:r w:rsidRPr="00857090">
        <w:rPr>
          <w:rFonts w:ascii="Cambria" w:hAnsi="Cambria"/>
          <w:sz w:val="22"/>
          <w:szCs w:val="22"/>
          <w:lang w:eastAsia="en-US" w:bidi="en-US"/>
        </w:rPr>
        <w:t xml:space="preserve"> sodat enige iemand in staat sal wees om die resultate te interpreteer.</w:t>
      </w:r>
    </w:p>
    <w:p w:rsidR="00D2076D" w:rsidRPr="00857090" w:rsidRDefault="00A146F3" w:rsidP="005F3410">
      <w:pPr>
        <w:numPr>
          <w:ilvl w:val="1"/>
          <w:numId w:val="9"/>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w:t>
      </w:r>
      <w:r w:rsidR="00D2076D" w:rsidRPr="00857090">
        <w:rPr>
          <w:rFonts w:ascii="Cambria" w:hAnsi="Cambria"/>
          <w:sz w:val="22"/>
          <w:szCs w:val="22"/>
          <w:lang w:eastAsia="en-US" w:bidi="en-US"/>
        </w:rPr>
        <w:t xml:space="preserve"> formaterings-</w:t>
      </w:r>
      <w:r w:rsidRPr="00857090">
        <w:rPr>
          <w:rFonts w:ascii="Cambria" w:hAnsi="Cambria"/>
          <w:sz w:val="22"/>
          <w:szCs w:val="22"/>
          <w:lang w:eastAsia="en-US" w:bidi="en-US"/>
        </w:rPr>
        <w:t>kenmerke</w:t>
      </w:r>
      <w:r w:rsidR="00D2076D" w:rsidRPr="00857090">
        <w:rPr>
          <w:rFonts w:ascii="Cambria" w:hAnsi="Cambria"/>
          <w:sz w:val="22"/>
          <w:szCs w:val="22"/>
          <w:lang w:eastAsia="en-US" w:bidi="en-US"/>
        </w:rPr>
        <w:t xml:space="preserve"> soos kleur, rame, woordomvou en </w:t>
      </w:r>
      <w:r w:rsidR="00C46F43">
        <w:rPr>
          <w:rFonts w:ascii="Cambria" w:hAnsi="Cambria"/>
          <w:sz w:val="22"/>
          <w:szCs w:val="22"/>
          <w:lang w:eastAsia="en-US" w:bidi="en-US"/>
        </w:rPr>
        <w:t>style</w:t>
      </w:r>
      <w:r w:rsidR="00D2076D" w:rsidRPr="00857090">
        <w:rPr>
          <w:rFonts w:ascii="Cambria" w:hAnsi="Cambria"/>
          <w:sz w:val="22"/>
          <w:szCs w:val="22"/>
          <w:lang w:eastAsia="en-US" w:bidi="en-US"/>
        </w:rPr>
        <w:t>.</w:t>
      </w:r>
    </w:p>
    <w:p w:rsidR="00D2076D" w:rsidRPr="00857090" w:rsidRDefault="00D2076D" w:rsidP="005F3410">
      <w:pPr>
        <w:numPr>
          <w:ilvl w:val="1"/>
          <w:numId w:val="9"/>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Maak seker dat kolom-opskrifte en ry-etikette </w:t>
      </w:r>
      <w:r w:rsidR="00061795" w:rsidRPr="00857090">
        <w:rPr>
          <w:rFonts w:ascii="Cambria" w:hAnsi="Cambria"/>
          <w:sz w:val="22"/>
          <w:szCs w:val="22"/>
          <w:lang w:eastAsia="en-US" w:bidi="en-US"/>
        </w:rPr>
        <w:t>verskillend</w:t>
      </w:r>
      <w:r w:rsidRPr="00857090">
        <w:rPr>
          <w:rFonts w:ascii="Cambria" w:hAnsi="Cambria"/>
          <w:sz w:val="22"/>
          <w:szCs w:val="22"/>
          <w:lang w:eastAsia="en-US" w:bidi="en-US"/>
        </w:rPr>
        <w:t xml:space="preserve"> </w:t>
      </w:r>
      <w:r w:rsidR="00061795" w:rsidRPr="00857090">
        <w:rPr>
          <w:rFonts w:ascii="Cambria" w:hAnsi="Cambria"/>
          <w:sz w:val="22"/>
          <w:szCs w:val="22"/>
          <w:lang w:eastAsia="en-US" w:bidi="en-US"/>
        </w:rPr>
        <w:t>van</w:t>
      </w:r>
      <w:r w:rsidRPr="00857090">
        <w:rPr>
          <w:rFonts w:ascii="Cambria" w:hAnsi="Cambria"/>
          <w:sz w:val="22"/>
          <w:szCs w:val="22"/>
          <w:lang w:eastAsia="en-US" w:bidi="en-US"/>
        </w:rPr>
        <w:t xml:space="preserve"> die res van die data </w:t>
      </w:r>
      <w:proofErr w:type="spellStart"/>
      <w:r w:rsidRPr="00857090">
        <w:rPr>
          <w:rFonts w:ascii="Cambria" w:hAnsi="Cambria"/>
          <w:sz w:val="22"/>
          <w:szCs w:val="22"/>
          <w:lang w:eastAsia="en-US" w:bidi="en-US"/>
        </w:rPr>
        <w:t>geformatteer</w:t>
      </w:r>
      <w:proofErr w:type="spellEnd"/>
      <w:r w:rsidRPr="00857090">
        <w:rPr>
          <w:rFonts w:ascii="Cambria" w:hAnsi="Cambria"/>
          <w:sz w:val="22"/>
          <w:szCs w:val="22"/>
          <w:lang w:eastAsia="en-US" w:bidi="en-US"/>
        </w:rPr>
        <w:t xml:space="preserve"> is.</w:t>
      </w:r>
    </w:p>
    <w:p w:rsidR="00DF09B8" w:rsidRPr="00857090" w:rsidRDefault="00A146F3" w:rsidP="001F4581">
      <w:pPr>
        <w:pStyle w:val="ListParagraph"/>
        <w:numPr>
          <w:ilvl w:val="0"/>
          <w:numId w:val="16"/>
        </w:numPr>
      </w:pPr>
      <w:r w:rsidRPr="00857090">
        <w:t>Gebruik</w:t>
      </w:r>
      <w:r w:rsidR="00D2076D" w:rsidRPr="00857090">
        <w:t xml:space="preserve"> formules en/of funksies om </w:t>
      </w:r>
      <w:r w:rsidRPr="00857090">
        <w:t xml:space="preserve">data te verwerk en </w:t>
      </w:r>
      <w:proofErr w:type="spellStart"/>
      <w:r w:rsidRPr="00857090">
        <w:t>datavrae</w:t>
      </w:r>
      <w:proofErr w:type="spellEnd"/>
      <w:r w:rsidRPr="00857090">
        <w:t xml:space="preserve"> van </w:t>
      </w:r>
      <w:r w:rsidR="00C46F43">
        <w:t>F</w:t>
      </w:r>
      <w:r w:rsidRPr="00857090">
        <w:t>ase 1</w:t>
      </w:r>
      <w:r w:rsidR="00D2076D" w:rsidRPr="00857090">
        <w:t xml:space="preserve"> te beantwoord.</w:t>
      </w:r>
    </w:p>
    <w:p w:rsidR="00F16FDA" w:rsidRPr="00857090" w:rsidRDefault="00DF09B8" w:rsidP="001F4581">
      <w:pPr>
        <w:numPr>
          <w:ilvl w:val="0"/>
          <w:numId w:val="16"/>
        </w:numPr>
        <w:spacing w:after="200" w:line="252" w:lineRule="auto"/>
        <w:rPr>
          <w:rFonts w:ascii="Cambria" w:hAnsi="Cambria"/>
          <w:sz w:val="22"/>
          <w:szCs w:val="22"/>
          <w:lang w:eastAsia="en-US" w:bidi="en-US"/>
        </w:rPr>
      </w:pPr>
      <w:r w:rsidRPr="00857090">
        <w:rPr>
          <w:rFonts w:ascii="Cambria" w:hAnsi="Cambria"/>
          <w:sz w:val="22"/>
          <w:szCs w:val="22"/>
          <w:lang w:eastAsia="en-US" w:bidi="en-US"/>
        </w:rPr>
        <w:t>Som die resultate</w:t>
      </w:r>
      <w:r w:rsidR="00A146F3" w:rsidRPr="00857090">
        <w:rPr>
          <w:rFonts w:ascii="Cambria" w:hAnsi="Cambria"/>
          <w:sz w:val="22"/>
          <w:szCs w:val="22"/>
          <w:lang w:eastAsia="en-US" w:bidi="en-US"/>
        </w:rPr>
        <w:t xml:space="preserve"> wat jy in die verslag wil gebruik</w:t>
      </w:r>
      <w:r w:rsidR="00C46F43">
        <w:rPr>
          <w:rFonts w:ascii="Cambria" w:hAnsi="Cambria"/>
          <w:sz w:val="22"/>
          <w:szCs w:val="22"/>
          <w:lang w:eastAsia="en-US" w:bidi="en-US"/>
        </w:rPr>
        <w:t>,</w:t>
      </w:r>
      <w:r w:rsidRPr="00857090">
        <w:rPr>
          <w:rFonts w:ascii="Cambria" w:hAnsi="Cambria"/>
          <w:sz w:val="22"/>
          <w:szCs w:val="22"/>
          <w:lang w:eastAsia="en-US" w:bidi="en-US"/>
        </w:rPr>
        <w:t xml:space="preserve"> op.</w:t>
      </w:r>
      <w:r w:rsidR="00A146F3" w:rsidRPr="00857090">
        <w:rPr>
          <w:rFonts w:ascii="Cambria" w:hAnsi="Cambria"/>
          <w:sz w:val="22"/>
          <w:szCs w:val="22"/>
          <w:lang w:eastAsia="en-US" w:bidi="en-US"/>
        </w:rPr>
        <w:t xml:space="preserve"> Gebruik ’n aparte werkblad.</w:t>
      </w:r>
    </w:p>
    <w:p w:rsidR="00DF09B8" w:rsidRPr="00857090" w:rsidRDefault="00DF09B8" w:rsidP="001F4581">
      <w:pPr>
        <w:pStyle w:val="ListParagraph"/>
        <w:numPr>
          <w:ilvl w:val="0"/>
          <w:numId w:val="16"/>
        </w:numPr>
      </w:pPr>
      <w:r w:rsidRPr="00857090">
        <w:lastRenderedPageBreak/>
        <w:t>Skep geskikte, betekenisvolle grafieke in jou sigbladprogram wat jy in jou verslag kan gebruik om ander inligting</w:t>
      </w:r>
      <w:r w:rsidR="00712E15" w:rsidRPr="00857090">
        <w:t>, aannames</w:t>
      </w:r>
      <w:r w:rsidRPr="00857090">
        <w:t xml:space="preserve"> of argumente te </w:t>
      </w:r>
      <w:r w:rsidR="00712E15" w:rsidRPr="00857090">
        <w:t>verduidelik</w:t>
      </w:r>
      <w:r w:rsidRPr="00857090">
        <w:t>/ondersteun.</w:t>
      </w:r>
    </w:p>
    <w:p w:rsidR="00F16FDA" w:rsidRPr="00857090" w:rsidRDefault="00473928" w:rsidP="005F3410">
      <w:pPr>
        <w:numPr>
          <w:ilvl w:val="0"/>
          <w:numId w:val="9"/>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Pas toe wat jy in Wiskunde/Wiskundige Geletterdheid oor die skep van grafieke geleer het</w:t>
      </w:r>
      <w:r w:rsidR="00F16FDA" w:rsidRPr="00857090">
        <w:rPr>
          <w:rFonts w:ascii="Cambria" w:hAnsi="Cambria"/>
          <w:sz w:val="22"/>
          <w:szCs w:val="22"/>
          <w:lang w:eastAsia="en-US" w:bidi="en-US"/>
        </w:rPr>
        <w:t>.</w:t>
      </w:r>
    </w:p>
    <w:p w:rsidR="00473928" w:rsidRPr="00857090" w:rsidRDefault="00473928" w:rsidP="005F3410">
      <w:pPr>
        <w:numPr>
          <w:ilvl w:val="0"/>
          <w:numId w:val="11"/>
        </w:numPr>
        <w:spacing w:line="252" w:lineRule="auto"/>
        <w:contextualSpacing/>
      </w:pPr>
      <w:r w:rsidRPr="00857090">
        <w:rPr>
          <w:rFonts w:ascii="Cambria" w:hAnsi="Cambria"/>
          <w:sz w:val="22"/>
          <w:szCs w:val="22"/>
          <w:lang w:eastAsia="en-US" w:bidi="en-US"/>
        </w:rPr>
        <w:t xml:space="preserve">Maak seker dat die grafieke </w:t>
      </w:r>
      <w:r w:rsidR="00712E15" w:rsidRPr="00857090">
        <w:rPr>
          <w:rFonts w:ascii="Cambria" w:hAnsi="Cambria"/>
          <w:sz w:val="22"/>
          <w:szCs w:val="22"/>
          <w:lang w:eastAsia="en-US" w:bidi="en-US"/>
        </w:rPr>
        <w:t xml:space="preserve">betekenisvol is, </w:t>
      </w:r>
      <w:r w:rsidRPr="00857090">
        <w:rPr>
          <w:rFonts w:ascii="Cambria" w:hAnsi="Cambria"/>
          <w:sz w:val="22"/>
          <w:szCs w:val="22"/>
          <w:lang w:eastAsia="en-US" w:bidi="en-US"/>
        </w:rPr>
        <w:t xml:space="preserve">maklik </w:t>
      </w:r>
      <w:r w:rsidR="00061795" w:rsidRPr="00857090">
        <w:rPr>
          <w:rFonts w:ascii="Cambria" w:hAnsi="Cambria"/>
          <w:sz w:val="22"/>
          <w:szCs w:val="22"/>
          <w:lang w:eastAsia="en-US" w:bidi="en-US"/>
        </w:rPr>
        <w:t xml:space="preserve">is </w:t>
      </w:r>
      <w:r w:rsidRPr="00857090">
        <w:rPr>
          <w:rFonts w:ascii="Cambria" w:hAnsi="Cambria"/>
          <w:sz w:val="22"/>
          <w:szCs w:val="22"/>
          <w:lang w:eastAsia="en-US" w:bidi="en-US"/>
        </w:rPr>
        <w:t>om te lees en te interpreteer.</w:t>
      </w:r>
    </w:p>
    <w:p w:rsidR="00473928" w:rsidRPr="00857090" w:rsidRDefault="00473928" w:rsidP="005F3410">
      <w:pPr>
        <w:numPr>
          <w:ilvl w:val="0"/>
          <w:numId w:val="11"/>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Jy moet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w:t>
      </w:r>
      <w:r w:rsidRPr="00857090">
        <w:rPr>
          <w:rFonts w:ascii="Cambria" w:hAnsi="Cambria"/>
          <w:b/>
          <w:i/>
          <w:sz w:val="22"/>
          <w:szCs w:val="22"/>
          <w:lang w:eastAsia="en-US" w:bidi="en-US"/>
        </w:rPr>
        <w:t>twee</w:t>
      </w:r>
      <w:r w:rsidRPr="00857090">
        <w:rPr>
          <w:rFonts w:ascii="Cambria" w:hAnsi="Cambria"/>
          <w:sz w:val="22"/>
          <w:szCs w:val="22"/>
          <w:lang w:eastAsia="en-US" w:bidi="en-US"/>
        </w:rPr>
        <w:t xml:space="preserve"> </w:t>
      </w:r>
      <w:r w:rsidR="00712E15" w:rsidRPr="00857090">
        <w:rPr>
          <w:rFonts w:ascii="Cambria" w:hAnsi="Cambria"/>
          <w:sz w:val="22"/>
          <w:szCs w:val="22"/>
          <w:lang w:eastAsia="en-US" w:bidi="en-US"/>
        </w:rPr>
        <w:t xml:space="preserve">toepaslike </w:t>
      </w:r>
      <w:r w:rsidRPr="00857090">
        <w:rPr>
          <w:rFonts w:ascii="Cambria" w:hAnsi="Cambria"/>
          <w:sz w:val="22"/>
          <w:szCs w:val="22"/>
          <w:lang w:eastAsia="en-US" w:bidi="en-US"/>
        </w:rPr>
        <w:t>grafieke hê, alhoewel meer nuttig sal wees.</w:t>
      </w:r>
    </w:p>
    <w:p w:rsidR="00F16FDA" w:rsidRDefault="00473928" w:rsidP="001F4581">
      <w:pPr>
        <w:numPr>
          <w:ilvl w:val="0"/>
          <w:numId w:val="16"/>
        </w:numPr>
        <w:spacing w:before="240" w:after="240" w:line="252" w:lineRule="auto"/>
        <w:ind w:left="714" w:hanging="357"/>
        <w:rPr>
          <w:rFonts w:ascii="Cambria" w:hAnsi="Cambria"/>
          <w:sz w:val="22"/>
          <w:szCs w:val="22"/>
          <w:lang w:eastAsia="en-US" w:bidi="en-US"/>
        </w:rPr>
      </w:pPr>
      <w:r w:rsidRPr="00857090">
        <w:rPr>
          <w:rFonts w:ascii="Cambria" w:hAnsi="Cambria"/>
          <w:sz w:val="22"/>
          <w:szCs w:val="22"/>
          <w:lang w:eastAsia="en-US" w:bidi="en-US"/>
        </w:rPr>
        <w:t>Stoor die sigblad in jou Fase 2 lêergids. Maak seker dat jy 'n sinvolle lêernaam gebruik</w:t>
      </w:r>
      <w:r w:rsidR="00F16FDA" w:rsidRPr="00857090">
        <w:rPr>
          <w:rFonts w:ascii="Cambria" w:hAnsi="Cambria"/>
          <w:sz w:val="22"/>
          <w:szCs w:val="22"/>
          <w:lang w:eastAsia="en-US" w:bidi="en-US"/>
        </w:rPr>
        <w:t>.</w:t>
      </w:r>
    </w:p>
    <w:p w:rsidR="00530030" w:rsidRPr="00857090" w:rsidRDefault="00530030" w:rsidP="00530030">
      <w:pPr>
        <w:spacing w:before="240" w:after="240" w:line="252" w:lineRule="auto"/>
        <w:ind w:left="1440" w:hanging="1440"/>
        <w:rPr>
          <w:rFonts w:ascii="Cambria" w:hAnsi="Cambria"/>
          <w:sz w:val="22"/>
          <w:szCs w:val="22"/>
          <w:lang w:eastAsia="en-US" w:bidi="en-US"/>
        </w:rPr>
      </w:pPr>
      <w:r w:rsidRPr="00530030">
        <w:rPr>
          <w:rFonts w:ascii="Cambria" w:hAnsi="Cambria"/>
          <w:b/>
          <w:sz w:val="22"/>
          <w:szCs w:val="22"/>
          <w:lang w:eastAsia="en-US" w:bidi="en-US"/>
        </w:rPr>
        <w:t>Let Wel</w:t>
      </w:r>
      <w:r>
        <w:rPr>
          <w:rFonts w:ascii="Cambria" w:hAnsi="Cambria"/>
          <w:sz w:val="22"/>
          <w:szCs w:val="22"/>
          <w:lang w:eastAsia="en-US" w:bidi="en-US"/>
        </w:rPr>
        <w:t>:</w:t>
      </w:r>
      <w:r>
        <w:rPr>
          <w:rFonts w:ascii="Cambria" w:hAnsi="Cambria"/>
          <w:sz w:val="22"/>
          <w:szCs w:val="22"/>
          <w:lang w:eastAsia="en-US" w:bidi="en-US"/>
        </w:rPr>
        <w:tab/>
        <w:t>Die vlak en die kwaliteit van die verwerking in die sigblad word geëvalueer en punte dienooreenkomstig toegeken.</w:t>
      </w:r>
    </w:p>
    <w:p w:rsidR="00F16FDA" w:rsidRPr="00857090" w:rsidRDefault="00E50DAB"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Inhandiging van</w:t>
      </w:r>
      <w:r w:rsidR="00F16FDA" w:rsidRPr="00857090">
        <w:rPr>
          <w:rFonts w:ascii="Cambria" w:hAnsi="Cambria"/>
          <w:b/>
          <w:lang w:eastAsia="en-US" w:bidi="en-US"/>
        </w:rPr>
        <w:t xml:space="preserve"> </w:t>
      </w:r>
      <w:r w:rsidRPr="00857090">
        <w:rPr>
          <w:rFonts w:ascii="Cambria" w:hAnsi="Cambria"/>
          <w:b/>
          <w:lang w:eastAsia="en-US" w:bidi="en-US"/>
        </w:rPr>
        <w:t>F</w:t>
      </w:r>
      <w:r w:rsidR="00F16FDA" w:rsidRPr="00857090">
        <w:rPr>
          <w:rFonts w:ascii="Cambria" w:hAnsi="Cambria"/>
          <w:b/>
          <w:lang w:eastAsia="en-US" w:bidi="en-US"/>
        </w:rPr>
        <w:t>ase 2</w:t>
      </w:r>
    </w:p>
    <w:p w:rsidR="009E38F5" w:rsidRPr="00857090" w:rsidRDefault="009E38F5" w:rsidP="009E38F5">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Jou onderwyser sal die datum waarop jy </w:t>
      </w:r>
      <w:r w:rsidR="007B4ECC" w:rsidRPr="00857090">
        <w:rPr>
          <w:rFonts w:ascii="Cambria" w:hAnsi="Cambria"/>
          <w:sz w:val="22"/>
          <w:szCs w:val="22"/>
          <w:lang w:eastAsia="en-US" w:bidi="en-US"/>
        </w:rPr>
        <w:t>F</w:t>
      </w:r>
      <w:r w:rsidRPr="00857090">
        <w:rPr>
          <w:rFonts w:ascii="Cambria" w:hAnsi="Cambria"/>
          <w:sz w:val="22"/>
          <w:szCs w:val="22"/>
          <w:lang w:eastAsia="en-US" w:bidi="en-US"/>
        </w:rPr>
        <w:t xml:space="preserve">ase 2 vir assessering moet inhandig, bepaal. </w:t>
      </w:r>
    </w:p>
    <w:p w:rsidR="00F16FDA" w:rsidRPr="00857090" w:rsidRDefault="002E47FD" w:rsidP="009E38F5">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Sodra jy met </w:t>
      </w:r>
      <w:r w:rsidR="007B4ECC" w:rsidRPr="00857090">
        <w:rPr>
          <w:rFonts w:ascii="Cambria" w:hAnsi="Cambria"/>
          <w:sz w:val="22"/>
          <w:szCs w:val="22"/>
          <w:lang w:eastAsia="en-US" w:bidi="en-US"/>
        </w:rPr>
        <w:t>F</w:t>
      </w:r>
      <w:r w:rsidRPr="00857090">
        <w:rPr>
          <w:rFonts w:ascii="Cambria" w:hAnsi="Cambria"/>
          <w:sz w:val="22"/>
          <w:szCs w:val="22"/>
          <w:lang w:eastAsia="en-US" w:bidi="en-US"/>
        </w:rPr>
        <w:t xml:space="preserve">ase </w:t>
      </w:r>
      <w:r w:rsidR="007B4ECC" w:rsidRPr="00857090">
        <w:rPr>
          <w:rFonts w:ascii="Cambria" w:hAnsi="Cambria"/>
          <w:sz w:val="22"/>
          <w:szCs w:val="22"/>
          <w:lang w:eastAsia="en-US" w:bidi="en-US"/>
        </w:rPr>
        <w:t>2</w:t>
      </w:r>
      <w:r w:rsidRPr="00857090">
        <w:rPr>
          <w:rFonts w:ascii="Cambria" w:hAnsi="Cambria"/>
          <w:sz w:val="22"/>
          <w:szCs w:val="22"/>
          <w:lang w:eastAsia="en-US" w:bidi="en-US"/>
        </w:rPr>
        <w:t xml:space="preserve"> van die projek klaar is: </w:t>
      </w:r>
    </w:p>
    <w:p w:rsidR="00F16FDA" w:rsidRPr="00857090" w:rsidRDefault="002E47FD" w:rsidP="001F4581">
      <w:pPr>
        <w:numPr>
          <w:ilvl w:val="0"/>
          <w:numId w:val="16"/>
        </w:numPr>
        <w:spacing w:after="120" w:line="252" w:lineRule="auto"/>
        <w:rPr>
          <w:rFonts w:ascii="Cambria" w:hAnsi="Cambria"/>
          <w:sz w:val="22"/>
          <w:szCs w:val="22"/>
          <w:lang w:eastAsia="en-US" w:bidi="en-US"/>
        </w:rPr>
      </w:pPr>
      <w:r w:rsidRPr="00857090">
        <w:rPr>
          <w:rFonts w:ascii="Cambria" w:hAnsi="Cambria"/>
          <w:sz w:val="22"/>
          <w:szCs w:val="22"/>
          <w:lang w:eastAsia="en-US" w:bidi="en-US"/>
        </w:rPr>
        <w:t xml:space="preserve">Handig jou </w:t>
      </w:r>
      <w:r w:rsidR="00135435" w:rsidRPr="00857090">
        <w:rPr>
          <w:rFonts w:ascii="Cambria" w:hAnsi="Cambria"/>
          <w:sz w:val="22"/>
          <w:szCs w:val="22"/>
          <w:lang w:eastAsia="en-US" w:bidi="en-US"/>
        </w:rPr>
        <w:t>volledige</w:t>
      </w:r>
      <w:r w:rsidRPr="00857090">
        <w:rPr>
          <w:rFonts w:ascii="Cambria" w:hAnsi="Cambria"/>
          <w:sz w:val="22"/>
          <w:szCs w:val="22"/>
          <w:lang w:eastAsia="en-US" w:bidi="en-US"/>
        </w:rPr>
        <w:t xml:space="preserve"> PAT-lêergids in. Die volgende moet in jou Fase 2-lêergids wees:</w:t>
      </w:r>
    </w:p>
    <w:p w:rsidR="00F16FDA" w:rsidRPr="00857090" w:rsidRDefault="002E47FD" w:rsidP="001F4581">
      <w:pPr>
        <w:numPr>
          <w:ilvl w:val="1"/>
          <w:numId w:val="3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Die voltooide sigblad met die ontleding</w:t>
      </w:r>
      <w:r w:rsidR="009E38F5" w:rsidRPr="00857090">
        <w:rPr>
          <w:rFonts w:ascii="Cambria" w:hAnsi="Cambria"/>
          <w:sz w:val="22"/>
          <w:szCs w:val="22"/>
          <w:lang w:eastAsia="en-US" w:bidi="en-US"/>
        </w:rPr>
        <w:t xml:space="preserve"> van data</w:t>
      </w:r>
      <w:r w:rsidR="00F16FDA" w:rsidRPr="00857090">
        <w:rPr>
          <w:rFonts w:ascii="Cambria" w:hAnsi="Cambria"/>
          <w:sz w:val="22"/>
          <w:szCs w:val="22"/>
          <w:lang w:eastAsia="en-US" w:bidi="en-US"/>
        </w:rPr>
        <w:t>.</w:t>
      </w:r>
    </w:p>
    <w:p w:rsidR="002E47FD" w:rsidRPr="00857090" w:rsidRDefault="002E47FD" w:rsidP="001F4581">
      <w:pPr>
        <w:numPr>
          <w:ilvl w:val="1"/>
          <w:numId w:val="3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'n </w:t>
      </w:r>
      <w:r w:rsidRPr="00857090">
        <w:rPr>
          <w:rFonts w:ascii="Cambria" w:hAnsi="Cambria"/>
          <w:i/>
          <w:sz w:val="22"/>
          <w:szCs w:val="22"/>
          <w:lang w:eastAsia="en-US" w:bidi="en-US"/>
        </w:rPr>
        <w:t>Enkele</w:t>
      </w:r>
      <w:r w:rsidRPr="00857090">
        <w:rPr>
          <w:rFonts w:ascii="Cambria" w:hAnsi="Cambria"/>
          <w:sz w:val="22"/>
          <w:szCs w:val="22"/>
          <w:lang w:eastAsia="en-US" w:bidi="en-US"/>
        </w:rPr>
        <w:t xml:space="preserve"> woordverwerkingsdokument met</w:t>
      </w:r>
    </w:p>
    <w:p w:rsidR="002E47FD" w:rsidRPr="00857090" w:rsidRDefault="002E47FD" w:rsidP="001F4581">
      <w:pPr>
        <w:numPr>
          <w:ilvl w:val="2"/>
          <w:numId w:val="3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'n tabel (</w:t>
      </w:r>
      <w:r w:rsidR="009E38F5" w:rsidRPr="00857090">
        <w:rPr>
          <w:rFonts w:ascii="Cambria" w:hAnsi="Cambria"/>
          <w:sz w:val="22"/>
          <w:szCs w:val="22"/>
          <w:lang w:eastAsia="en-US" w:bidi="en-US"/>
        </w:rPr>
        <w:t xml:space="preserve">verwys na Figuur 4: Voorbeeld van </w:t>
      </w:r>
      <w:proofErr w:type="spellStart"/>
      <w:r w:rsidR="00530030">
        <w:rPr>
          <w:rFonts w:ascii="Cambria" w:hAnsi="Cambria"/>
          <w:sz w:val="22"/>
          <w:szCs w:val="22"/>
          <w:lang w:eastAsia="en-US" w:bidi="en-US"/>
        </w:rPr>
        <w:t>opsommings</w:t>
      </w:r>
      <w:r w:rsidR="009E38F5" w:rsidRPr="00857090">
        <w:rPr>
          <w:rFonts w:ascii="Cambria" w:hAnsi="Cambria"/>
          <w:sz w:val="22"/>
          <w:szCs w:val="22"/>
          <w:lang w:eastAsia="en-US" w:bidi="en-US"/>
        </w:rPr>
        <w:t>tabel</w:t>
      </w:r>
      <w:proofErr w:type="spellEnd"/>
      <w:r w:rsidRPr="00857090">
        <w:rPr>
          <w:rFonts w:ascii="Cambria" w:hAnsi="Cambria"/>
          <w:sz w:val="22"/>
          <w:szCs w:val="22"/>
          <w:lang w:eastAsia="en-US" w:bidi="en-US"/>
        </w:rPr>
        <w:t xml:space="preserve">) met 'n opsomming van inligting </w:t>
      </w:r>
    </w:p>
    <w:p w:rsidR="002E47FD" w:rsidRPr="00857090" w:rsidRDefault="002E47FD" w:rsidP="001F4581">
      <w:pPr>
        <w:numPr>
          <w:ilvl w:val="2"/>
          <w:numId w:val="3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opsomming en grafieke </w:t>
      </w:r>
      <w:r w:rsidR="00275D60" w:rsidRPr="00857090">
        <w:rPr>
          <w:rFonts w:ascii="Cambria" w:hAnsi="Cambria"/>
          <w:sz w:val="22"/>
          <w:szCs w:val="22"/>
          <w:lang w:eastAsia="en-US" w:bidi="en-US"/>
        </w:rPr>
        <w:t>in jou sigblad</w:t>
      </w:r>
    </w:p>
    <w:p w:rsidR="002E47FD" w:rsidRPr="00857090" w:rsidRDefault="002E47FD" w:rsidP="001F4581">
      <w:pPr>
        <w:numPr>
          <w:ilvl w:val="2"/>
          <w:numId w:val="3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databasis met navrae en verslag (</w:t>
      </w:r>
      <w:r w:rsidR="00275D60" w:rsidRPr="00857090">
        <w:rPr>
          <w:rFonts w:ascii="Cambria" w:hAnsi="Cambria"/>
          <w:sz w:val="22"/>
          <w:szCs w:val="22"/>
          <w:lang w:eastAsia="en-US" w:bidi="en-US"/>
        </w:rPr>
        <w:t>e</w:t>
      </w:r>
      <w:r w:rsidRPr="00857090">
        <w:rPr>
          <w:rFonts w:ascii="Cambria" w:hAnsi="Cambria"/>
          <w:sz w:val="22"/>
          <w:szCs w:val="22"/>
          <w:lang w:eastAsia="en-US" w:bidi="en-US"/>
        </w:rPr>
        <w:t>)</w:t>
      </w:r>
    </w:p>
    <w:p w:rsidR="00F16FDA" w:rsidRPr="00857090" w:rsidRDefault="009E38F5" w:rsidP="001F4581">
      <w:pPr>
        <w:numPr>
          <w:ilvl w:val="1"/>
          <w:numId w:val="3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Jou verklaring vir Fase 2 (</w:t>
      </w:r>
      <w:r w:rsidRPr="00857090">
        <w:rPr>
          <w:rFonts w:ascii="Cambria" w:hAnsi="Cambria"/>
          <w:b/>
          <w:sz w:val="22"/>
          <w:szCs w:val="22"/>
          <w:lang w:eastAsia="en-US" w:bidi="en-US"/>
        </w:rPr>
        <w:t>Bylaag D</w:t>
      </w:r>
      <w:r w:rsidRPr="00857090">
        <w:rPr>
          <w:rFonts w:ascii="Cambria" w:hAnsi="Cambria"/>
          <w:sz w:val="22"/>
          <w:szCs w:val="22"/>
          <w:lang w:eastAsia="en-US" w:bidi="en-US"/>
        </w:rPr>
        <w:t>) as ’n bylaag tot die dokument.</w:t>
      </w:r>
    </w:p>
    <w:p w:rsidR="00E1076B" w:rsidRPr="00857090" w:rsidRDefault="00E1076B">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F16FDA" w:rsidRPr="00857090" w:rsidRDefault="00275D60" w:rsidP="00F16FDA">
      <w:pPr>
        <w:pBdr>
          <w:bottom w:val="thinThickSmallGap" w:sz="12" w:space="1" w:color="943634"/>
        </w:pBdr>
        <w:jc w:val="center"/>
        <w:outlineLvl w:val="0"/>
        <w:rPr>
          <w:rFonts w:ascii="Cambria" w:hAnsi="Cambria"/>
          <w:b/>
          <w:spacing w:val="20"/>
          <w:sz w:val="28"/>
          <w:szCs w:val="28"/>
          <w:lang w:eastAsia="en-US" w:bidi="en-US"/>
        </w:rPr>
      </w:pPr>
      <w:bookmarkStart w:id="13" w:name="_Toc389560359"/>
      <w:r w:rsidRPr="00857090">
        <w:rPr>
          <w:rFonts w:ascii="Cambria" w:hAnsi="Cambria"/>
          <w:b/>
          <w:spacing w:val="20"/>
          <w:sz w:val="28"/>
          <w:szCs w:val="28"/>
          <w:lang w:eastAsia="en-US" w:bidi="en-US"/>
        </w:rPr>
        <w:lastRenderedPageBreak/>
        <w:t>Instruksies vir Fase 3</w:t>
      </w:r>
      <w:bookmarkEnd w:id="13"/>
    </w:p>
    <w:p w:rsidR="00C463E5" w:rsidRPr="00857090" w:rsidRDefault="00C463E5" w:rsidP="00153B04">
      <w:pPr>
        <w:spacing w:before="240" w:after="120" w:line="252" w:lineRule="auto"/>
        <w:rPr>
          <w:rFonts w:ascii="Cambria" w:hAnsi="Cambria"/>
          <w:sz w:val="22"/>
          <w:szCs w:val="22"/>
          <w:lang w:eastAsia="en-US" w:bidi="en-US"/>
        </w:rPr>
      </w:pPr>
      <w:r w:rsidRPr="00857090">
        <w:rPr>
          <w:rFonts w:ascii="Cambria" w:hAnsi="Cambria"/>
          <w:sz w:val="22"/>
          <w:szCs w:val="22"/>
          <w:lang w:eastAsia="en-US" w:bidi="en-US"/>
        </w:rPr>
        <w:t>Die doel van hierdie fase van die PAT is om:</w:t>
      </w:r>
    </w:p>
    <w:p w:rsidR="00275D60" w:rsidRPr="00857090" w:rsidRDefault="00C463E5" w:rsidP="005F3410">
      <w:pPr>
        <w:numPr>
          <w:ilvl w:val="0"/>
          <w:numId w:val="8"/>
        </w:numPr>
        <w:spacing w:before="240"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Die inligting wat jy versamel het te i</w:t>
      </w:r>
      <w:r w:rsidR="00275D60" w:rsidRPr="00857090">
        <w:rPr>
          <w:rFonts w:ascii="Cambria" w:hAnsi="Cambria"/>
          <w:sz w:val="22"/>
          <w:szCs w:val="22"/>
          <w:lang w:eastAsia="en-US" w:bidi="en-US"/>
        </w:rPr>
        <w:t xml:space="preserve">nterpreteer, kombineer en </w:t>
      </w:r>
      <w:r w:rsidR="005F252A" w:rsidRPr="00857090">
        <w:rPr>
          <w:rFonts w:ascii="Cambria" w:hAnsi="Cambria"/>
          <w:sz w:val="22"/>
          <w:szCs w:val="22"/>
          <w:lang w:eastAsia="en-US" w:bidi="en-US"/>
        </w:rPr>
        <w:t>aan te pas</w:t>
      </w:r>
      <w:r w:rsidR="00275D60" w:rsidRPr="00857090">
        <w:rPr>
          <w:rFonts w:ascii="Cambria" w:hAnsi="Cambria"/>
          <w:sz w:val="22"/>
          <w:szCs w:val="22"/>
          <w:lang w:eastAsia="en-US" w:bidi="en-US"/>
        </w:rPr>
        <w:t xml:space="preserve"> </w:t>
      </w:r>
      <w:r w:rsidRPr="00857090">
        <w:rPr>
          <w:rFonts w:ascii="Cambria" w:hAnsi="Cambria"/>
          <w:sz w:val="22"/>
          <w:szCs w:val="22"/>
          <w:lang w:eastAsia="en-US" w:bidi="en-US"/>
        </w:rPr>
        <w:t>sodat jy kan wys</w:t>
      </w:r>
      <w:r w:rsidR="00275D60" w:rsidRPr="00857090">
        <w:rPr>
          <w:rFonts w:ascii="Cambria" w:hAnsi="Cambria"/>
          <w:sz w:val="22"/>
          <w:szCs w:val="22"/>
          <w:lang w:eastAsia="en-US" w:bidi="en-US"/>
        </w:rPr>
        <w:t xml:space="preserve"> dat jy hierdie data en inligting verstaan, en </w:t>
      </w:r>
      <w:r w:rsidR="005F252A" w:rsidRPr="00857090">
        <w:rPr>
          <w:rFonts w:ascii="Cambria" w:hAnsi="Cambria"/>
          <w:sz w:val="22"/>
          <w:szCs w:val="22"/>
          <w:lang w:eastAsia="en-US" w:bidi="en-US"/>
        </w:rPr>
        <w:t xml:space="preserve">om </w:t>
      </w:r>
      <w:r w:rsidR="00275D60" w:rsidRPr="00857090">
        <w:rPr>
          <w:rFonts w:ascii="Cambria" w:hAnsi="Cambria"/>
          <w:sz w:val="22"/>
          <w:szCs w:val="22"/>
          <w:lang w:eastAsia="en-US" w:bidi="en-US"/>
        </w:rPr>
        <w:t xml:space="preserve">die </w:t>
      </w:r>
      <w:proofErr w:type="spellStart"/>
      <w:r w:rsidR="00275D60" w:rsidRPr="00857090">
        <w:rPr>
          <w:rFonts w:ascii="Cambria" w:hAnsi="Cambria"/>
          <w:sz w:val="22"/>
          <w:szCs w:val="22"/>
          <w:lang w:eastAsia="en-US" w:bidi="en-US"/>
        </w:rPr>
        <w:t>fokusvraag</w:t>
      </w:r>
      <w:proofErr w:type="spellEnd"/>
      <w:r w:rsidR="00275D60" w:rsidRPr="00857090">
        <w:rPr>
          <w:rFonts w:ascii="Cambria" w:hAnsi="Cambria"/>
          <w:sz w:val="22"/>
          <w:szCs w:val="22"/>
          <w:lang w:eastAsia="en-US" w:bidi="en-US"/>
        </w:rPr>
        <w:t xml:space="preserve"> kan beantwoord. </w:t>
      </w:r>
    </w:p>
    <w:p w:rsidR="00275D60" w:rsidRPr="00857090" w:rsidRDefault="00C463E5" w:rsidP="005F3410">
      <w:pPr>
        <w:numPr>
          <w:ilvl w:val="0"/>
          <w:numId w:val="8"/>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w:t>
      </w:r>
      <w:r w:rsidR="00275D60" w:rsidRPr="00857090">
        <w:rPr>
          <w:rFonts w:ascii="Cambria" w:hAnsi="Cambria"/>
          <w:sz w:val="22"/>
          <w:szCs w:val="22"/>
          <w:lang w:eastAsia="en-US" w:bidi="en-US"/>
        </w:rPr>
        <w:t xml:space="preserve">ie verslag </w:t>
      </w:r>
      <w:r w:rsidRPr="00857090">
        <w:rPr>
          <w:rFonts w:ascii="Cambria" w:hAnsi="Cambria"/>
          <w:sz w:val="22"/>
          <w:szCs w:val="22"/>
          <w:lang w:eastAsia="en-US" w:bidi="en-US"/>
        </w:rPr>
        <w:t xml:space="preserve">te </w:t>
      </w:r>
      <w:r w:rsidR="005F252A" w:rsidRPr="00857090">
        <w:rPr>
          <w:rFonts w:ascii="Cambria" w:hAnsi="Cambria"/>
          <w:sz w:val="22"/>
          <w:szCs w:val="22"/>
          <w:lang w:eastAsia="en-US" w:bidi="en-US"/>
        </w:rPr>
        <w:t>voltooi. Gebruik</w:t>
      </w:r>
      <w:r w:rsidR="00275D60" w:rsidRPr="00857090">
        <w:rPr>
          <w:rFonts w:ascii="Cambria" w:hAnsi="Cambria"/>
          <w:sz w:val="22"/>
          <w:szCs w:val="22"/>
          <w:lang w:eastAsia="en-US" w:bidi="en-US"/>
        </w:rPr>
        <w:t xml:space="preserve"> goeie woordverwerkingstegnieke</w:t>
      </w:r>
      <w:r w:rsidR="005F252A" w:rsidRPr="00857090">
        <w:rPr>
          <w:rFonts w:ascii="Cambria" w:hAnsi="Cambria"/>
          <w:sz w:val="22"/>
          <w:szCs w:val="22"/>
          <w:lang w:eastAsia="en-US" w:bidi="en-US"/>
        </w:rPr>
        <w:t xml:space="preserve"> en -beginsels</w:t>
      </w:r>
      <w:r w:rsidR="00275D60" w:rsidRPr="00857090">
        <w:rPr>
          <w:rFonts w:ascii="Cambria" w:hAnsi="Cambria"/>
          <w:sz w:val="22"/>
          <w:szCs w:val="22"/>
          <w:lang w:eastAsia="en-US" w:bidi="en-US"/>
        </w:rPr>
        <w:t>. Gebruik jou eie woorde.</w:t>
      </w:r>
    </w:p>
    <w:p w:rsidR="00F16FDA" w:rsidRPr="00857090" w:rsidRDefault="00C463E5" w:rsidP="005F3410">
      <w:pPr>
        <w:numPr>
          <w:ilvl w:val="0"/>
          <w:numId w:val="8"/>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‘n </w:t>
      </w:r>
      <w:r w:rsidR="00FA175C">
        <w:rPr>
          <w:rFonts w:ascii="Cambria" w:hAnsi="Cambria"/>
          <w:sz w:val="22"/>
          <w:szCs w:val="22"/>
          <w:lang w:eastAsia="en-US" w:bidi="en-US"/>
        </w:rPr>
        <w:t>Aanbieding</w:t>
      </w:r>
      <w:r w:rsidR="00275D60" w:rsidRPr="00857090">
        <w:rPr>
          <w:rFonts w:ascii="Cambria" w:hAnsi="Cambria"/>
          <w:sz w:val="22"/>
          <w:szCs w:val="22"/>
          <w:lang w:eastAsia="en-US" w:bidi="en-US"/>
        </w:rPr>
        <w:t xml:space="preserve"> </w:t>
      </w:r>
      <w:r w:rsidRPr="00857090">
        <w:rPr>
          <w:rFonts w:ascii="Cambria" w:hAnsi="Cambria"/>
          <w:sz w:val="22"/>
          <w:szCs w:val="22"/>
          <w:lang w:eastAsia="en-US" w:bidi="en-US"/>
        </w:rPr>
        <w:t>te skep.</w:t>
      </w:r>
      <w:r w:rsidR="00275D60" w:rsidRPr="00857090">
        <w:rPr>
          <w:rFonts w:ascii="Cambria" w:hAnsi="Cambria"/>
          <w:sz w:val="22"/>
          <w:szCs w:val="22"/>
          <w:lang w:eastAsia="en-US" w:bidi="en-US"/>
        </w:rPr>
        <w:t xml:space="preserve"> </w:t>
      </w:r>
      <w:r w:rsidRPr="00857090">
        <w:rPr>
          <w:rFonts w:ascii="Cambria" w:hAnsi="Cambria"/>
          <w:sz w:val="22"/>
          <w:szCs w:val="22"/>
          <w:lang w:eastAsia="en-US" w:bidi="en-US"/>
        </w:rPr>
        <w:t>Let op</w:t>
      </w:r>
      <w:r w:rsidR="00275D60" w:rsidRPr="00857090">
        <w:rPr>
          <w:rFonts w:ascii="Cambria" w:hAnsi="Cambria"/>
          <w:sz w:val="22"/>
          <w:szCs w:val="22"/>
          <w:lang w:eastAsia="en-US" w:bidi="en-US"/>
        </w:rPr>
        <w:t xml:space="preserve"> goeie uitleg, leesbaarheid en </w:t>
      </w:r>
      <w:r w:rsidR="00DC3E72" w:rsidRPr="00857090">
        <w:rPr>
          <w:rFonts w:ascii="Cambria" w:hAnsi="Cambria"/>
          <w:sz w:val="22"/>
          <w:szCs w:val="22"/>
          <w:lang w:eastAsia="en-US" w:bidi="en-US"/>
        </w:rPr>
        <w:t>bykomende</w:t>
      </w:r>
      <w:r w:rsidR="00275D60" w:rsidRPr="00857090">
        <w:rPr>
          <w:rFonts w:ascii="Cambria" w:hAnsi="Cambria"/>
          <w:sz w:val="22"/>
          <w:szCs w:val="22"/>
          <w:lang w:eastAsia="en-US" w:bidi="en-US"/>
        </w:rPr>
        <w:t xml:space="preserve"> </w:t>
      </w:r>
      <w:proofErr w:type="spellStart"/>
      <w:r w:rsidR="00275D60" w:rsidRPr="00857090">
        <w:rPr>
          <w:rFonts w:ascii="Cambria" w:hAnsi="Cambria"/>
          <w:sz w:val="22"/>
          <w:szCs w:val="22"/>
          <w:lang w:eastAsia="en-US" w:bidi="en-US"/>
        </w:rPr>
        <w:t>bruikbaarheid</w:t>
      </w:r>
      <w:r w:rsidRPr="00857090">
        <w:rPr>
          <w:rFonts w:ascii="Cambria" w:hAnsi="Cambria"/>
          <w:sz w:val="22"/>
          <w:szCs w:val="22"/>
          <w:lang w:eastAsia="en-US" w:bidi="en-US"/>
        </w:rPr>
        <w:t>s</w:t>
      </w:r>
      <w:proofErr w:type="spellEnd"/>
      <w:r w:rsidR="009353C2">
        <w:rPr>
          <w:rFonts w:ascii="Cambria" w:hAnsi="Cambria"/>
          <w:sz w:val="22"/>
          <w:szCs w:val="22"/>
          <w:lang w:eastAsia="en-US" w:bidi="en-US"/>
        </w:rPr>
        <w:t>-</w:t>
      </w:r>
      <w:r w:rsidR="00275D60" w:rsidRPr="00857090">
        <w:rPr>
          <w:rFonts w:ascii="Cambria" w:hAnsi="Cambria"/>
          <w:sz w:val="22"/>
          <w:szCs w:val="22"/>
          <w:lang w:eastAsia="en-US" w:bidi="en-US"/>
        </w:rPr>
        <w:t>kwessies.</w:t>
      </w:r>
    </w:p>
    <w:p w:rsidR="00F16FDA" w:rsidRPr="00857090" w:rsidRDefault="00275D60"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Verslag</w:t>
      </w:r>
    </w:p>
    <w:p w:rsidR="000B1211" w:rsidRPr="00857090" w:rsidRDefault="00275D60" w:rsidP="000B1211">
      <w:pPr>
        <w:spacing w:after="200" w:line="252" w:lineRule="auto"/>
        <w:rPr>
          <w:rFonts w:ascii="Cambria" w:hAnsi="Cambria"/>
          <w:sz w:val="22"/>
          <w:szCs w:val="22"/>
          <w:lang w:eastAsia="en-US" w:bidi="en-US"/>
        </w:rPr>
      </w:pPr>
      <w:r w:rsidRPr="00857090">
        <w:rPr>
          <w:rFonts w:ascii="Cambria" w:hAnsi="Cambria"/>
          <w:sz w:val="22"/>
          <w:szCs w:val="22"/>
          <w:lang w:eastAsia="en-US" w:bidi="en-US"/>
        </w:rPr>
        <w:t>Om die kennis en insig wat jy opgedoen het</w:t>
      </w:r>
      <w:r w:rsidR="005507AF" w:rsidRPr="00857090">
        <w:rPr>
          <w:rFonts w:ascii="Cambria" w:hAnsi="Cambria"/>
          <w:sz w:val="22"/>
          <w:szCs w:val="22"/>
          <w:lang w:eastAsia="en-US" w:bidi="en-US"/>
        </w:rPr>
        <w:t>,</w:t>
      </w:r>
      <w:r w:rsidRPr="00857090">
        <w:rPr>
          <w:rFonts w:ascii="Cambria" w:hAnsi="Cambria"/>
          <w:sz w:val="22"/>
          <w:szCs w:val="22"/>
          <w:lang w:eastAsia="en-US" w:bidi="en-US"/>
        </w:rPr>
        <w:t xml:space="preserve"> sowel as die aanbeveling/oplossing vir die probleem te kommunikeer</w:t>
      </w:r>
      <w:r w:rsidR="005507AF" w:rsidRPr="00857090">
        <w:rPr>
          <w:rFonts w:ascii="Cambria" w:hAnsi="Cambria"/>
          <w:sz w:val="22"/>
          <w:szCs w:val="22"/>
          <w:lang w:eastAsia="en-US" w:bidi="en-US"/>
        </w:rPr>
        <w:t>,</w:t>
      </w:r>
      <w:r w:rsidRPr="00857090">
        <w:rPr>
          <w:rFonts w:ascii="Cambria" w:hAnsi="Cambria"/>
          <w:sz w:val="22"/>
          <w:szCs w:val="22"/>
          <w:lang w:eastAsia="en-US" w:bidi="en-US"/>
        </w:rPr>
        <w:t xml:space="preserve"> moet jy 'n verslag</w:t>
      </w:r>
      <w:r w:rsidR="00412FDA" w:rsidRPr="00857090">
        <w:rPr>
          <w:rFonts w:ascii="Cambria" w:hAnsi="Cambria"/>
          <w:sz w:val="22"/>
          <w:szCs w:val="22"/>
          <w:lang w:eastAsia="en-US" w:bidi="en-US"/>
        </w:rPr>
        <w:t xml:space="preserve"> </w:t>
      </w:r>
      <w:r w:rsidRPr="00857090">
        <w:rPr>
          <w:rFonts w:ascii="Cambria" w:hAnsi="Cambria"/>
          <w:sz w:val="22"/>
          <w:szCs w:val="22"/>
          <w:lang w:eastAsia="en-US" w:bidi="en-US"/>
        </w:rPr>
        <w:t>oor jou ondersoek en bevindings</w:t>
      </w:r>
      <w:r w:rsidR="00412FDA" w:rsidRPr="00857090">
        <w:rPr>
          <w:rFonts w:ascii="Cambria" w:hAnsi="Cambria"/>
          <w:sz w:val="22"/>
          <w:szCs w:val="22"/>
          <w:lang w:eastAsia="en-US" w:bidi="en-US"/>
        </w:rPr>
        <w:t xml:space="preserve"> opstel</w:t>
      </w:r>
      <w:r w:rsidR="000B1211" w:rsidRPr="00857090">
        <w:rPr>
          <w:rFonts w:ascii="Cambria" w:hAnsi="Cambria"/>
          <w:sz w:val="22"/>
          <w:szCs w:val="22"/>
          <w:lang w:eastAsia="en-US" w:bidi="en-US"/>
        </w:rPr>
        <w:t>:</w:t>
      </w:r>
    </w:p>
    <w:p w:rsidR="00F16FDA" w:rsidRPr="00857090" w:rsidRDefault="00275D60" w:rsidP="005F3410">
      <w:pPr>
        <w:numPr>
          <w:ilvl w:val="0"/>
          <w:numId w:val="10"/>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Gebruik jou woordverwerkingsvaardighede </w:t>
      </w:r>
      <w:r w:rsidR="00A3396C" w:rsidRPr="00857090">
        <w:rPr>
          <w:rFonts w:ascii="Cambria" w:hAnsi="Cambria"/>
          <w:sz w:val="22"/>
          <w:szCs w:val="22"/>
          <w:lang w:eastAsia="en-US" w:bidi="en-US"/>
        </w:rPr>
        <w:t>en skep</w:t>
      </w:r>
      <w:r w:rsidRPr="00857090">
        <w:rPr>
          <w:rFonts w:ascii="Cambria" w:hAnsi="Cambria"/>
          <w:sz w:val="22"/>
          <w:szCs w:val="22"/>
          <w:lang w:eastAsia="en-US" w:bidi="en-US"/>
        </w:rPr>
        <w:t xml:space="preserve"> 'n </w:t>
      </w:r>
      <w:r w:rsidRPr="00857090">
        <w:rPr>
          <w:rFonts w:ascii="Cambria" w:hAnsi="Cambria"/>
          <w:i/>
          <w:sz w:val="22"/>
          <w:szCs w:val="22"/>
          <w:lang w:eastAsia="en-US" w:bidi="en-US"/>
        </w:rPr>
        <w:t>professionele</w:t>
      </w:r>
      <w:r w:rsidRPr="00857090">
        <w:rPr>
          <w:rFonts w:ascii="Cambria" w:hAnsi="Cambria"/>
          <w:sz w:val="22"/>
          <w:szCs w:val="22"/>
          <w:lang w:eastAsia="en-US" w:bidi="en-US"/>
        </w:rPr>
        <w:t xml:space="preserve"> dokument. Neem kennis van die stylgids—</w:t>
      </w:r>
      <w:r w:rsidR="00E4475C" w:rsidRPr="00857090">
        <w:rPr>
          <w:rFonts w:ascii="Cambria" w:hAnsi="Cambria"/>
          <w:sz w:val="22"/>
          <w:szCs w:val="22"/>
          <w:lang w:eastAsia="en-US" w:bidi="en-US"/>
        </w:rPr>
        <w:t>verwys na</w:t>
      </w:r>
      <w:r w:rsidRPr="00857090">
        <w:rPr>
          <w:rFonts w:ascii="Cambria" w:hAnsi="Cambria"/>
          <w:sz w:val="22"/>
          <w:szCs w:val="22"/>
          <w:lang w:eastAsia="en-US" w:bidi="en-US"/>
        </w:rPr>
        <w:t xml:space="preserve"> </w:t>
      </w:r>
      <w:r w:rsidRPr="00857090">
        <w:rPr>
          <w:rFonts w:ascii="Cambria" w:hAnsi="Cambria"/>
          <w:b/>
          <w:sz w:val="22"/>
          <w:szCs w:val="22"/>
          <w:lang w:eastAsia="en-US" w:bidi="en-US"/>
        </w:rPr>
        <w:t>Bylaag C</w:t>
      </w:r>
      <w:r w:rsidRPr="00857090">
        <w:rPr>
          <w:rFonts w:ascii="Cambria" w:hAnsi="Cambria"/>
          <w:sz w:val="22"/>
          <w:szCs w:val="22"/>
          <w:lang w:eastAsia="en-US" w:bidi="en-US"/>
        </w:rPr>
        <w:t>.</w:t>
      </w:r>
    </w:p>
    <w:p w:rsidR="00F16FDA" w:rsidRPr="00857090" w:rsidRDefault="00275D60" w:rsidP="005F3410">
      <w:pPr>
        <w:numPr>
          <w:ilvl w:val="0"/>
          <w:numId w:val="10"/>
        </w:numPr>
        <w:spacing w:after="200" w:line="252" w:lineRule="auto"/>
        <w:rPr>
          <w:rFonts w:ascii="Cambria" w:hAnsi="Cambria"/>
          <w:sz w:val="22"/>
          <w:szCs w:val="22"/>
          <w:lang w:eastAsia="en-US" w:bidi="en-US"/>
        </w:rPr>
      </w:pPr>
      <w:r w:rsidRPr="00857090">
        <w:rPr>
          <w:rFonts w:ascii="Cambria" w:hAnsi="Cambria"/>
          <w:sz w:val="22"/>
          <w:szCs w:val="22"/>
          <w:lang w:eastAsia="en-US" w:bidi="en-US"/>
        </w:rPr>
        <w:t>Jou verslag moet uit die volgende bestaan</w:t>
      </w:r>
    </w:p>
    <w:p w:rsidR="00275D60" w:rsidRPr="00857090" w:rsidRDefault="00275D60" w:rsidP="001F4581">
      <w:pPr>
        <w:numPr>
          <w:ilvl w:val="0"/>
          <w:numId w:val="33"/>
        </w:numPr>
        <w:spacing w:line="252" w:lineRule="auto"/>
        <w:ind w:left="1049" w:hanging="340"/>
        <w:rPr>
          <w:rFonts w:ascii="Cambria" w:eastAsia="Cambria" w:hAnsi="Cambria" w:cs="Cambria"/>
          <w:b/>
          <w:sz w:val="22"/>
          <w:szCs w:val="22"/>
        </w:rPr>
      </w:pPr>
      <w:r w:rsidRPr="00FA175C">
        <w:rPr>
          <w:rFonts w:ascii="Cambria" w:eastAsia="Cambria" w:hAnsi="Cambria" w:cs="Cambria"/>
          <w:b/>
          <w:sz w:val="22"/>
          <w:szCs w:val="22"/>
        </w:rPr>
        <w:t xml:space="preserve">'n </w:t>
      </w:r>
      <w:r w:rsidR="00A3396C" w:rsidRPr="00857090">
        <w:rPr>
          <w:rFonts w:ascii="Cambria" w:eastAsia="Cambria" w:hAnsi="Cambria" w:cs="Cambria"/>
          <w:b/>
          <w:sz w:val="22"/>
          <w:szCs w:val="22"/>
        </w:rPr>
        <w:t>Voorblad</w:t>
      </w:r>
      <w:r w:rsidR="00DC3E72" w:rsidRPr="00857090">
        <w:rPr>
          <w:rFonts w:ascii="Cambria" w:eastAsia="Cambria" w:hAnsi="Cambria" w:cs="Cambria"/>
          <w:b/>
          <w:sz w:val="22"/>
          <w:szCs w:val="22"/>
        </w:rPr>
        <w:t>/Dekblad</w:t>
      </w:r>
    </w:p>
    <w:p w:rsidR="00275D60" w:rsidRPr="00857090" w:rsidRDefault="00275D60" w:rsidP="00275D60">
      <w:pPr>
        <w:spacing w:after="200" w:line="252" w:lineRule="auto"/>
        <w:ind w:left="1080"/>
        <w:contextualSpacing/>
        <w:rPr>
          <w:rFonts w:ascii="Cambria" w:hAnsi="Cambria"/>
          <w:sz w:val="22"/>
          <w:szCs w:val="22"/>
          <w:lang w:eastAsia="en-US" w:bidi="en-US"/>
        </w:rPr>
      </w:pPr>
      <w:r w:rsidRPr="00857090">
        <w:rPr>
          <w:rFonts w:ascii="Cambria" w:hAnsi="Cambria"/>
          <w:sz w:val="22"/>
          <w:szCs w:val="22"/>
          <w:lang w:eastAsia="en-US" w:bidi="en-US"/>
        </w:rPr>
        <w:t xml:space="preserve">Skep 'n professionele, goed-gestruktureerde voorblad met behulp van toepaslike </w:t>
      </w:r>
      <w:proofErr w:type="spellStart"/>
      <w:r w:rsidR="00FA175C">
        <w:rPr>
          <w:rFonts w:ascii="Cambria" w:hAnsi="Cambria"/>
          <w:sz w:val="22"/>
          <w:szCs w:val="22"/>
          <w:lang w:eastAsia="en-US" w:bidi="en-US"/>
        </w:rPr>
        <w:t>woordverwerkingsbeginsels</w:t>
      </w:r>
      <w:proofErr w:type="spellEnd"/>
      <w:r w:rsidR="00FA175C">
        <w:rPr>
          <w:rFonts w:ascii="Cambria" w:hAnsi="Cambria"/>
          <w:sz w:val="22"/>
          <w:szCs w:val="22"/>
          <w:lang w:eastAsia="en-US" w:bidi="en-US"/>
        </w:rPr>
        <w:t xml:space="preserve"> en -tegnieke</w:t>
      </w:r>
      <w:r w:rsidRPr="00857090">
        <w:rPr>
          <w:rFonts w:ascii="Cambria" w:hAnsi="Cambria"/>
          <w:sz w:val="22"/>
          <w:szCs w:val="22"/>
          <w:lang w:eastAsia="en-US" w:bidi="en-US"/>
        </w:rPr>
        <w:t xml:space="preserve">. Die voorblad moet </w:t>
      </w:r>
      <w:r w:rsidR="008978B4" w:rsidRPr="00857090">
        <w:rPr>
          <w:rFonts w:ascii="Cambria" w:hAnsi="Cambria"/>
          <w:sz w:val="22"/>
          <w:szCs w:val="22"/>
          <w:lang w:eastAsia="en-US" w:bidi="en-US"/>
        </w:rPr>
        <w:t>minstens</w:t>
      </w:r>
      <w:r w:rsidRPr="00857090">
        <w:rPr>
          <w:rFonts w:ascii="Cambria" w:hAnsi="Cambria"/>
          <w:sz w:val="22"/>
          <w:szCs w:val="22"/>
          <w:lang w:eastAsia="en-US" w:bidi="en-US"/>
        </w:rPr>
        <w:t xml:space="preserve"> die volgende</w:t>
      </w:r>
      <w:r w:rsidR="00A3396C" w:rsidRPr="00857090">
        <w:rPr>
          <w:rFonts w:ascii="Cambria" w:hAnsi="Cambria"/>
          <w:sz w:val="22"/>
          <w:szCs w:val="22"/>
          <w:lang w:eastAsia="en-US" w:bidi="en-US"/>
        </w:rPr>
        <w:t xml:space="preserve"> </w:t>
      </w:r>
      <w:r w:rsidR="00A40266" w:rsidRPr="00857090">
        <w:rPr>
          <w:rFonts w:ascii="Cambria" w:hAnsi="Cambria"/>
          <w:sz w:val="22"/>
          <w:szCs w:val="22"/>
          <w:lang w:eastAsia="en-US" w:bidi="en-US"/>
        </w:rPr>
        <w:t>vertoon</w:t>
      </w:r>
      <w:r w:rsidRPr="00857090">
        <w:rPr>
          <w:rFonts w:ascii="Cambria" w:hAnsi="Cambria"/>
          <w:sz w:val="22"/>
          <w:szCs w:val="22"/>
          <w:lang w:eastAsia="en-US" w:bidi="en-US"/>
        </w:rPr>
        <w:t>:</w:t>
      </w:r>
    </w:p>
    <w:p w:rsidR="00275D60" w:rsidRPr="00857090" w:rsidRDefault="00275D60" w:rsidP="001F4581">
      <w:pPr>
        <w:pStyle w:val="ListParagraph"/>
        <w:numPr>
          <w:ilvl w:val="0"/>
          <w:numId w:val="34"/>
        </w:numPr>
      </w:pPr>
      <w:r w:rsidRPr="00857090">
        <w:t>Jou naam en van</w:t>
      </w:r>
    </w:p>
    <w:p w:rsidR="00275D60" w:rsidRPr="00857090" w:rsidRDefault="00275D60" w:rsidP="001F4581">
      <w:pPr>
        <w:pStyle w:val="ListParagraph"/>
        <w:numPr>
          <w:ilvl w:val="0"/>
          <w:numId w:val="34"/>
        </w:numPr>
      </w:pPr>
      <w:r w:rsidRPr="00857090">
        <w:t>Die naam van jou skool</w:t>
      </w:r>
    </w:p>
    <w:p w:rsidR="00275D60" w:rsidRPr="00857090" w:rsidRDefault="00275D60" w:rsidP="001F4581">
      <w:pPr>
        <w:pStyle w:val="ListParagraph"/>
        <w:numPr>
          <w:ilvl w:val="0"/>
          <w:numId w:val="34"/>
        </w:numPr>
      </w:pPr>
      <w:r w:rsidRPr="00857090">
        <w:t>Die vak se naam</w:t>
      </w:r>
      <w:r w:rsidR="00E4475C" w:rsidRPr="00857090">
        <w:t xml:space="preserve"> en jou graad</w:t>
      </w:r>
    </w:p>
    <w:p w:rsidR="00275D60" w:rsidRPr="00857090" w:rsidRDefault="00A3396C" w:rsidP="001F4581">
      <w:pPr>
        <w:pStyle w:val="ListParagraph"/>
        <w:numPr>
          <w:ilvl w:val="0"/>
          <w:numId w:val="34"/>
        </w:numPr>
      </w:pPr>
      <w:r w:rsidRPr="00857090">
        <w:t>PAT-</w:t>
      </w:r>
      <w:r w:rsidR="00275D60" w:rsidRPr="00857090">
        <w:t>onderwerp</w:t>
      </w:r>
    </w:p>
    <w:p w:rsidR="00275D60" w:rsidRPr="00857090" w:rsidRDefault="00A3396C" w:rsidP="001F4581">
      <w:pPr>
        <w:pStyle w:val="ListParagraph"/>
        <w:numPr>
          <w:ilvl w:val="0"/>
          <w:numId w:val="34"/>
        </w:numPr>
      </w:pPr>
      <w:proofErr w:type="spellStart"/>
      <w:r w:rsidRPr="00857090">
        <w:t>Fokus</w:t>
      </w:r>
      <w:r w:rsidR="00275D60" w:rsidRPr="00857090">
        <w:t>vraag</w:t>
      </w:r>
      <w:proofErr w:type="spellEnd"/>
    </w:p>
    <w:p w:rsidR="00A40266" w:rsidRPr="00857090" w:rsidRDefault="00275D60" w:rsidP="001F4581">
      <w:pPr>
        <w:pStyle w:val="ListParagraph"/>
        <w:numPr>
          <w:ilvl w:val="0"/>
          <w:numId w:val="34"/>
        </w:numPr>
        <w:ind w:left="1797" w:hanging="357"/>
        <w:contextualSpacing w:val="0"/>
      </w:pPr>
      <w:r w:rsidRPr="00857090">
        <w:t>Datum</w:t>
      </w:r>
      <w:r w:rsidR="00E4475C" w:rsidRPr="00857090">
        <w:t xml:space="preserve"> waarop die verslag aangebied word</w:t>
      </w:r>
    </w:p>
    <w:p w:rsidR="00F16FDA" w:rsidRPr="00857090" w:rsidRDefault="00A40266" w:rsidP="005F3410">
      <w:pPr>
        <w:pStyle w:val="ListParagraph"/>
        <w:numPr>
          <w:ilvl w:val="0"/>
          <w:numId w:val="11"/>
        </w:numPr>
        <w:spacing w:before="200"/>
        <w:ind w:left="1077" w:hanging="357"/>
        <w:contextualSpacing w:val="0"/>
      </w:pPr>
      <w:r w:rsidRPr="00857090">
        <w:t xml:space="preserve">‘n </w:t>
      </w:r>
      <w:r w:rsidRPr="00857090">
        <w:rPr>
          <w:b/>
        </w:rPr>
        <w:t>Inhoudsopgawe</w:t>
      </w:r>
      <w:r w:rsidRPr="00857090">
        <w:t xml:space="preserve"> </w:t>
      </w:r>
    </w:p>
    <w:p w:rsidR="00F16FDA" w:rsidRPr="00857090" w:rsidRDefault="00E4475C" w:rsidP="005F3410">
      <w:pPr>
        <w:pStyle w:val="ListParagraph"/>
        <w:numPr>
          <w:ilvl w:val="0"/>
          <w:numId w:val="11"/>
        </w:numPr>
      </w:pPr>
      <w:r w:rsidRPr="00857090">
        <w:rPr>
          <w:b/>
        </w:rPr>
        <w:t>Inhoud</w:t>
      </w:r>
      <w:r w:rsidRPr="00857090">
        <w:br/>
      </w:r>
      <w:r w:rsidR="00A40266" w:rsidRPr="00857090">
        <w:t xml:space="preserve">Gebruik data en inligting van </w:t>
      </w:r>
      <w:r w:rsidR="00FA175C">
        <w:t>F</w:t>
      </w:r>
      <w:r w:rsidR="00A40266" w:rsidRPr="00857090">
        <w:t xml:space="preserve">ase 2 en die </w:t>
      </w:r>
      <w:r w:rsidR="00F52CA1" w:rsidRPr="00857090">
        <w:t xml:space="preserve">begrip en insig wat jy met jou ondersoek verkry </w:t>
      </w:r>
      <w:r w:rsidR="00A40266" w:rsidRPr="00857090">
        <w:t>het</w:t>
      </w:r>
      <w:r w:rsidR="00F52CA1" w:rsidRPr="00857090">
        <w:t>, om die</w:t>
      </w:r>
      <w:r w:rsidR="00A40266" w:rsidRPr="00857090">
        <w:t xml:space="preserve"> verslag te voltooi. </w:t>
      </w:r>
      <w:r w:rsidRPr="00857090">
        <w:t xml:space="preserve">Jou verslag moet ongeveer </w:t>
      </w:r>
      <w:r w:rsidR="00FA175C">
        <w:rPr>
          <w:b/>
          <w:i/>
        </w:rPr>
        <w:t>8</w:t>
      </w:r>
      <w:r w:rsidRPr="00857090">
        <w:rPr>
          <w:b/>
          <w:i/>
        </w:rPr>
        <w:t xml:space="preserve">00 – </w:t>
      </w:r>
      <w:r w:rsidR="00FA175C">
        <w:rPr>
          <w:b/>
          <w:i/>
        </w:rPr>
        <w:t>1</w:t>
      </w:r>
      <w:r w:rsidRPr="00857090">
        <w:rPr>
          <w:b/>
          <w:i/>
        </w:rPr>
        <w:t>200</w:t>
      </w:r>
      <w:r w:rsidRPr="00857090">
        <w:t xml:space="preserve"> woorde beslaan (</w:t>
      </w:r>
      <w:r w:rsidR="00DC3E72" w:rsidRPr="00857090">
        <w:t>slegs inhoud</w:t>
      </w:r>
      <w:r w:rsidRPr="00857090">
        <w:t>, uitgesluit die dekblad, inhoudsopgawe, verwysings en grafika). Gebruik die volgende uiteensetting vir jou verslag</w:t>
      </w:r>
      <w:r w:rsidR="00A40266" w:rsidRPr="00857090">
        <w:t>:</w:t>
      </w:r>
    </w:p>
    <w:p w:rsidR="00A40266" w:rsidRPr="00857090" w:rsidRDefault="00A40266" w:rsidP="005F3410">
      <w:pPr>
        <w:numPr>
          <w:ilvl w:val="1"/>
          <w:numId w:val="11"/>
        </w:numPr>
        <w:spacing w:after="200" w:line="252" w:lineRule="auto"/>
        <w:contextualSpacing/>
        <w:rPr>
          <w:rFonts w:ascii="Cambria" w:hAnsi="Cambria"/>
          <w:sz w:val="22"/>
          <w:szCs w:val="22"/>
          <w:lang w:eastAsia="en-US" w:bidi="en-US"/>
        </w:rPr>
      </w:pPr>
      <w:r w:rsidRPr="00857090">
        <w:rPr>
          <w:rFonts w:ascii="Cambria" w:eastAsia="Cambria" w:hAnsi="Cambria" w:cs="Cambria"/>
          <w:b/>
          <w:sz w:val="22"/>
          <w:szCs w:val="22"/>
        </w:rPr>
        <w:t>Inleiding</w:t>
      </w:r>
      <w:r w:rsidR="00BF346D" w:rsidRPr="00857090">
        <w:rPr>
          <w:rFonts w:ascii="Cambria" w:hAnsi="Cambria"/>
          <w:sz w:val="22"/>
          <w:szCs w:val="22"/>
          <w:lang w:eastAsia="en-US" w:bidi="en-US"/>
        </w:rPr>
        <w:br/>
      </w:r>
      <w:r w:rsidRPr="00857090">
        <w:rPr>
          <w:rFonts w:ascii="Cambria" w:hAnsi="Cambria"/>
          <w:sz w:val="22"/>
          <w:szCs w:val="22"/>
          <w:lang w:eastAsia="en-US" w:bidi="en-US"/>
        </w:rPr>
        <w:t>Verskaf agtergrondinligting wat die leser vertel waaroor die verslag gaan. Stel ‘n</w:t>
      </w:r>
      <w:r w:rsidR="00412FDA" w:rsidRPr="00857090">
        <w:rPr>
          <w:rFonts w:ascii="Cambria" w:hAnsi="Cambria"/>
          <w:sz w:val="22"/>
          <w:szCs w:val="22"/>
          <w:lang w:eastAsia="en-US" w:bidi="en-US"/>
        </w:rPr>
        <w:t xml:space="preserve"> </w:t>
      </w:r>
      <w:r w:rsidRPr="00857090">
        <w:rPr>
          <w:rFonts w:ascii="Cambria" w:hAnsi="Cambria"/>
          <w:sz w:val="22"/>
          <w:szCs w:val="22"/>
          <w:lang w:eastAsia="en-US" w:bidi="en-US"/>
        </w:rPr>
        <w:t>duidelik</w:t>
      </w:r>
      <w:r w:rsidR="00E4475C" w:rsidRPr="00857090">
        <w:rPr>
          <w:rFonts w:ascii="Cambria" w:hAnsi="Cambria"/>
          <w:sz w:val="22"/>
          <w:szCs w:val="22"/>
          <w:lang w:eastAsia="en-US" w:bidi="en-US"/>
        </w:rPr>
        <w:t>e</w:t>
      </w:r>
      <w:r w:rsidRPr="00857090">
        <w:rPr>
          <w:rFonts w:ascii="Cambria" w:hAnsi="Cambria"/>
          <w:sz w:val="22"/>
          <w:szCs w:val="22"/>
          <w:lang w:eastAsia="en-US" w:bidi="en-US"/>
        </w:rPr>
        <w:t xml:space="preserve"> probleem, doel en die fokus van die ondersoek, m</w:t>
      </w:r>
      <w:r w:rsidR="00412FDA" w:rsidRPr="00857090">
        <w:rPr>
          <w:rFonts w:ascii="Cambria" w:hAnsi="Cambria"/>
          <w:sz w:val="22"/>
          <w:szCs w:val="22"/>
          <w:lang w:eastAsia="en-US" w:bidi="en-US"/>
        </w:rPr>
        <w:t>.</w:t>
      </w:r>
      <w:r w:rsidRPr="00857090">
        <w:rPr>
          <w:rFonts w:ascii="Cambria" w:hAnsi="Cambria"/>
          <w:sz w:val="22"/>
          <w:szCs w:val="22"/>
          <w:lang w:eastAsia="en-US" w:bidi="en-US"/>
        </w:rPr>
        <w:t>a</w:t>
      </w:r>
      <w:r w:rsidR="00412FDA" w:rsidRPr="00857090">
        <w:rPr>
          <w:rFonts w:ascii="Cambria" w:hAnsi="Cambria"/>
          <w:sz w:val="22"/>
          <w:szCs w:val="22"/>
          <w:lang w:eastAsia="en-US" w:bidi="en-US"/>
        </w:rPr>
        <w:t>.</w:t>
      </w:r>
      <w:r w:rsidRPr="00857090">
        <w:rPr>
          <w:rFonts w:ascii="Cambria" w:hAnsi="Cambria"/>
          <w:sz w:val="22"/>
          <w:szCs w:val="22"/>
          <w:lang w:eastAsia="en-US" w:bidi="en-US"/>
        </w:rPr>
        <w:t>w</w:t>
      </w:r>
      <w:r w:rsidR="00412FDA" w:rsidRPr="00857090">
        <w:rPr>
          <w:rFonts w:ascii="Cambria" w:hAnsi="Cambria"/>
          <w:sz w:val="22"/>
          <w:szCs w:val="22"/>
          <w:lang w:eastAsia="en-US" w:bidi="en-US"/>
        </w:rPr>
        <w:t>.</w:t>
      </w:r>
      <w:r w:rsidRPr="00857090">
        <w:rPr>
          <w:rFonts w:ascii="Cambria" w:hAnsi="Cambria"/>
          <w:sz w:val="22"/>
          <w:szCs w:val="22"/>
          <w:lang w:eastAsia="en-US" w:bidi="en-US"/>
        </w:rPr>
        <w:t xml:space="preserve"> beantwoord die volgende vrae</w:t>
      </w:r>
    </w:p>
    <w:p w:rsidR="00A40266" w:rsidRPr="00857090" w:rsidRDefault="00A40266" w:rsidP="005F3410">
      <w:pPr>
        <w:numPr>
          <w:ilvl w:val="2"/>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Wat is die probleem?</w:t>
      </w:r>
    </w:p>
    <w:p w:rsidR="00A40266" w:rsidRPr="00857090" w:rsidRDefault="00A40266" w:rsidP="005F3410">
      <w:pPr>
        <w:numPr>
          <w:ilvl w:val="2"/>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Wat was die doel van die ondersoek?</w:t>
      </w:r>
    </w:p>
    <w:p w:rsidR="00D556A7" w:rsidRPr="00857090" w:rsidRDefault="00A40266" w:rsidP="005F3410">
      <w:pPr>
        <w:numPr>
          <w:ilvl w:val="2"/>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Wat was die fokus/watter aspekte het jy ondersoek?</w:t>
      </w:r>
    </w:p>
    <w:p w:rsidR="00F16FDA" w:rsidRPr="00857090" w:rsidRDefault="00A40266" w:rsidP="005F3410">
      <w:pPr>
        <w:numPr>
          <w:ilvl w:val="1"/>
          <w:numId w:val="11"/>
        </w:numPr>
        <w:spacing w:line="252" w:lineRule="auto"/>
        <w:contextualSpacing/>
        <w:rPr>
          <w:rFonts w:ascii="Cambria" w:hAnsi="Cambria"/>
          <w:sz w:val="22"/>
          <w:szCs w:val="22"/>
          <w:lang w:eastAsia="en-US" w:bidi="en-US"/>
        </w:rPr>
      </w:pPr>
      <w:r w:rsidRPr="00857090">
        <w:rPr>
          <w:rFonts w:ascii="Cambria" w:eastAsia="Cambria" w:hAnsi="Cambria" w:cs="Cambria"/>
          <w:b/>
          <w:sz w:val="22"/>
          <w:szCs w:val="22"/>
        </w:rPr>
        <w:t>Liggaam</w:t>
      </w:r>
    </w:p>
    <w:p w:rsidR="00A40266" w:rsidRPr="00857090" w:rsidRDefault="00A40266" w:rsidP="005F3410">
      <w:pPr>
        <w:pStyle w:val="ListParagraph"/>
        <w:numPr>
          <w:ilvl w:val="2"/>
          <w:numId w:val="11"/>
        </w:numPr>
        <w:spacing w:after="0"/>
      </w:pPr>
      <w:r w:rsidRPr="00857090">
        <w:t xml:space="preserve">Opskrifte van </w:t>
      </w:r>
      <w:r w:rsidR="00FA175C">
        <w:t>F</w:t>
      </w:r>
      <w:r w:rsidRPr="00857090">
        <w:t>ase 1 en 2 met toepaslike en verwante inligting onder elke opskrif wat die ondersoek en bevindinge bespre</w:t>
      </w:r>
      <w:r w:rsidR="00E76C4E" w:rsidRPr="00857090">
        <w:t>e</w:t>
      </w:r>
      <w:r w:rsidRPr="00857090">
        <w:t>k</w:t>
      </w:r>
      <w:r w:rsidR="00FA175C">
        <w:t>,</w:t>
      </w:r>
      <w:r w:rsidRPr="00857090">
        <w:t xml:space="preserve"> sowel as </w:t>
      </w:r>
      <w:r w:rsidR="00E76C4E" w:rsidRPr="00857090">
        <w:t xml:space="preserve">die verskaffing van </w:t>
      </w:r>
      <w:r w:rsidRPr="00857090">
        <w:t>argumente/</w:t>
      </w:r>
      <w:r w:rsidR="00E4475C" w:rsidRPr="00857090">
        <w:t>aannames</w:t>
      </w:r>
      <w:r w:rsidRPr="00857090">
        <w:t xml:space="preserve">. </w:t>
      </w:r>
      <w:r w:rsidR="00A568D4" w:rsidRPr="00857090">
        <w:t>Al</w:t>
      </w:r>
      <w:r w:rsidR="00E76C4E" w:rsidRPr="00857090">
        <w:t>le</w:t>
      </w:r>
      <w:r w:rsidRPr="00857090">
        <w:t xml:space="preserve"> argumente/</w:t>
      </w:r>
      <w:r w:rsidR="00E4475C" w:rsidRPr="00857090">
        <w:t>aannames</w:t>
      </w:r>
      <w:r w:rsidRPr="00857090">
        <w:t xml:space="preserve"> moet </w:t>
      </w:r>
      <w:r w:rsidR="00E76C4E" w:rsidRPr="00857090">
        <w:t xml:space="preserve">deur bewyse wat tydens </w:t>
      </w:r>
      <w:proofErr w:type="spellStart"/>
      <w:r w:rsidR="00E76C4E" w:rsidRPr="00857090">
        <w:t>dieondersoek</w:t>
      </w:r>
      <w:proofErr w:type="spellEnd"/>
      <w:r w:rsidR="00E76C4E" w:rsidRPr="00857090">
        <w:t xml:space="preserve"> ingesamel is, </w:t>
      </w:r>
      <w:r w:rsidRPr="00857090">
        <w:t xml:space="preserve">ondersteun </w:t>
      </w:r>
      <w:r w:rsidR="00E76C4E" w:rsidRPr="00857090">
        <w:t xml:space="preserve">word en ook </w:t>
      </w:r>
      <w:r w:rsidRPr="00857090">
        <w:t>gemotiveer/</w:t>
      </w:r>
      <w:r w:rsidR="00E4475C" w:rsidRPr="00857090">
        <w:t>verduidelik</w:t>
      </w:r>
      <w:r w:rsidRPr="00857090">
        <w:t xml:space="preserve"> word.</w:t>
      </w:r>
    </w:p>
    <w:p w:rsidR="00F16FDA" w:rsidRPr="00857090" w:rsidRDefault="00451842" w:rsidP="005F3410">
      <w:pPr>
        <w:numPr>
          <w:ilvl w:val="2"/>
          <w:numId w:val="11"/>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lastRenderedPageBreak/>
        <w:t>Ondersteunende bewyse soos grafieke, tabelle, data, ens. waar van toepassing</w:t>
      </w:r>
      <w:r w:rsidR="00F16FDA" w:rsidRPr="00857090">
        <w:rPr>
          <w:rFonts w:ascii="Cambria" w:hAnsi="Cambria"/>
          <w:sz w:val="22"/>
          <w:szCs w:val="22"/>
          <w:lang w:eastAsia="en-US" w:bidi="en-US"/>
        </w:rPr>
        <w:t>.</w:t>
      </w:r>
    </w:p>
    <w:p w:rsidR="00F16FDA" w:rsidRPr="00857090" w:rsidRDefault="00451842" w:rsidP="005F3410">
      <w:pPr>
        <w:numPr>
          <w:ilvl w:val="2"/>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Interpreteer en integreer inligting waar nodig</w:t>
      </w:r>
      <w:r w:rsidR="00F16FDA" w:rsidRPr="00857090">
        <w:rPr>
          <w:rFonts w:ascii="Cambria" w:hAnsi="Cambria"/>
          <w:sz w:val="22"/>
          <w:szCs w:val="22"/>
          <w:lang w:eastAsia="en-US" w:bidi="en-US"/>
        </w:rPr>
        <w:t>.</w:t>
      </w:r>
    </w:p>
    <w:p w:rsidR="0075215D" w:rsidRPr="00857090" w:rsidRDefault="00451842" w:rsidP="005F3410">
      <w:pPr>
        <w:numPr>
          <w:ilvl w:val="2"/>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Verskaf bevindinge/aanbevelings wat die oorspronklike probleem/</w:t>
      </w:r>
      <w:r w:rsidR="00A1101C" w:rsidRPr="00857090">
        <w:rPr>
          <w:rFonts w:ascii="Cambria" w:hAnsi="Cambria"/>
          <w:sz w:val="22"/>
          <w:szCs w:val="22"/>
          <w:lang w:eastAsia="en-US" w:bidi="en-US"/>
        </w:rPr>
        <w:t xml:space="preserve"> </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w:t>
      </w:r>
      <w:r w:rsidR="00A1101C" w:rsidRPr="00857090">
        <w:rPr>
          <w:rFonts w:ascii="Cambria" w:hAnsi="Cambria"/>
          <w:sz w:val="22"/>
          <w:szCs w:val="22"/>
          <w:lang w:eastAsia="en-US" w:bidi="en-US"/>
        </w:rPr>
        <w:t xml:space="preserve">duidelik en effektief </w:t>
      </w:r>
      <w:r w:rsidRPr="00857090">
        <w:rPr>
          <w:rFonts w:ascii="Cambria" w:hAnsi="Cambria"/>
          <w:sz w:val="22"/>
          <w:szCs w:val="22"/>
          <w:lang w:eastAsia="en-US" w:bidi="en-US"/>
        </w:rPr>
        <w:t>aanspreek.</w:t>
      </w:r>
    </w:p>
    <w:p w:rsidR="00451842" w:rsidRPr="00857090" w:rsidRDefault="00A1101C" w:rsidP="005F3410">
      <w:pPr>
        <w:numPr>
          <w:ilvl w:val="2"/>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Slaan ag op </w:t>
      </w:r>
      <w:r w:rsidR="00451842" w:rsidRPr="00857090">
        <w:rPr>
          <w:rFonts w:ascii="Cambria" w:hAnsi="Cambria"/>
          <w:sz w:val="22"/>
          <w:szCs w:val="22"/>
          <w:lang w:eastAsia="en-US" w:bidi="en-US"/>
        </w:rPr>
        <w:t>die volgorde en vloei van die inligting.</w:t>
      </w:r>
    </w:p>
    <w:p w:rsidR="00451842" w:rsidRPr="00857090" w:rsidRDefault="00451842" w:rsidP="005F3410">
      <w:pPr>
        <w:numPr>
          <w:ilvl w:val="2"/>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Verskaf aanhalings en/of voetnotas waar toepaslik</w:t>
      </w:r>
      <w:r w:rsidR="00A1101C" w:rsidRPr="00857090">
        <w:rPr>
          <w:rFonts w:ascii="Cambria" w:hAnsi="Cambria"/>
          <w:sz w:val="22"/>
          <w:szCs w:val="22"/>
          <w:lang w:eastAsia="en-US" w:bidi="en-US"/>
        </w:rPr>
        <w:t>.</w:t>
      </w:r>
    </w:p>
    <w:p w:rsidR="00F16FDA" w:rsidRPr="00857090" w:rsidRDefault="00451842" w:rsidP="005F3410">
      <w:pPr>
        <w:numPr>
          <w:ilvl w:val="2"/>
          <w:numId w:val="11"/>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Die inligting wat jy </w:t>
      </w:r>
      <w:r w:rsidR="00A1101C" w:rsidRPr="00857090">
        <w:rPr>
          <w:rFonts w:ascii="Cambria" w:hAnsi="Cambria"/>
          <w:sz w:val="22"/>
          <w:szCs w:val="22"/>
          <w:lang w:eastAsia="en-US" w:bidi="en-US"/>
        </w:rPr>
        <w:t>verskaf</w:t>
      </w:r>
      <w:r w:rsidRPr="00857090">
        <w:rPr>
          <w:rFonts w:ascii="Cambria" w:hAnsi="Cambria"/>
          <w:sz w:val="22"/>
          <w:szCs w:val="22"/>
          <w:lang w:eastAsia="en-US" w:bidi="en-US"/>
        </w:rPr>
        <w:t xml:space="preserve"> </w:t>
      </w:r>
      <w:r w:rsidRPr="00857090">
        <w:rPr>
          <w:rFonts w:ascii="Cambria" w:hAnsi="Cambria"/>
          <w:i/>
          <w:sz w:val="22"/>
          <w:szCs w:val="22"/>
          <w:lang w:eastAsia="en-US" w:bidi="en-US"/>
        </w:rPr>
        <w:t>moet</w:t>
      </w:r>
      <w:r w:rsidRPr="00857090">
        <w:rPr>
          <w:rFonts w:ascii="Cambria" w:hAnsi="Cambria"/>
          <w:sz w:val="22"/>
          <w:szCs w:val="22"/>
          <w:lang w:eastAsia="en-US" w:bidi="en-US"/>
        </w:rPr>
        <w:t xml:space="preserve"> in jou eie woorde geskryf word</w:t>
      </w:r>
      <w:r w:rsidR="00F16FDA" w:rsidRPr="00857090">
        <w:rPr>
          <w:rFonts w:ascii="Cambria" w:hAnsi="Cambria"/>
          <w:sz w:val="22"/>
          <w:szCs w:val="22"/>
          <w:lang w:eastAsia="en-US" w:bidi="en-US"/>
        </w:rPr>
        <w:t>.</w:t>
      </w:r>
    </w:p>
    <w:p w:rsidR="00451842" w:rsidRPr="00857090" w:rsidRDefault="00451842" w:rsidP="005F3410">
      <w:pPr>
        <w:pStyle w:val="ListParagraph"/>
        <w:numPr>
          <w:ilvl w:val="2"/>
          <w:numId w:val="11"/>
        </w:numPr>
        <w:spacing w:after="0"/>
      </w:pPr>
      <w:r w:rsidRPr="00857090">
        <w:t>Jy sal swaar gepenaliseer word as jy groot dele teks direk van die internet of enige ander bron kopieer en plak. Plagiaat is totaal onaanvaarbaar.</w:t>
      </w:r>
    </w:p>
    <w:p w:rsidR="00F16FDA" w:rsidRPr="00857090" w:rsidRDefault="00451842" w:rsidP="005F3410">
      <w:pPr>
        <w:numPr>
          <w:ilvl w:val="2"/>
          <w:numId w:val="11"/>
        </w:numPr>
        <w:spacing w:line="252" w:lineRule="auto"/>
        <w:contextualSpacing/>
        <w:rPr>
          <w:rFonts w:ascii="Cambria" w:hAnsi="Cambria"/>
          <w:sz w:val="22"/>
          <w:szCs w:val="22"/>
          <w:lang w:eastAsia="en-US" w:bidi="en-US"/>
        </w:rPr>
      </w:pPr>
      <w:r w:rsidRPr="00857090">
        <w:rPr>
          <w:rFonts w:ascii="Cambria" w:hAnsi="Cambria"/>
          <w:sz w:val="22"/>
          <w:szCs w:val="22"/>
          <w:lang w:eastAsia="en-US" w:bidi="en-US"/>
        </w:rPr>
        <w:t>Wees oorspronklik en kreatief.</w:t>
      </w:r>
    </w:p>
    <w:p w:rsidR="00451842" w:rsidRPr="00857090" w:rsidRDefault="00651D2E" w:rsidP="005F3410">
      <w:pPr>
        <w:pStyle w:val="ListParagraph"/>
        <w:numPr>
          <w:ilvl w:val="1"/>
          <w:numId w:val="11"/>
        </w:numPr>
        <w:spacing w:after="0"/>
        <w:rPr>
          <w:b/>
        </w:rPr>
      </w:pPr>
      <w:r w:rsidRPr="00857090">
        <w:rPr>
          <w:b/>
        </w:rPr>
        <w:t>Gevolgtrekking</w:t>
      </w:r>
    </w:p>
    <w:p w:rsidR="00451842" w:rsidRPr="00857090" w:rsidRDefault="00451842" w:rsidP="00451842">
      <w:pPr>
        <w:spacing w:line="252" w:lineRule="auto"/>
        <w:ind w:left="1800"/>
        <w:contextualSpacing/>
        <w:rPr>
          <w:rFonts w:ascii="Cambria" w:hAnsi="Cambria"/>
          <w:sz w:val="22"/>
          <w:szCs w:val="22"/>
          <w:lang w:eastAsia="en-US" w:bidi="en-US"/>
        </w:rPr>
      </w:pPr>
      <w:r w:rsidRPr="00857090">
        <w:rPr>
          <w:rFonts w:ascii="Cambria" w:hAnsi="Cambria"/>
          <w:sz w:val="22"/>
          <w:szCs w:val="22"/>
          <w:lang w:eastAsia="en-US" w:bidi="en-US"/>
        </w:rPr>
        <w:t>Die gevolgtrekking moet met behulp van die inligting en bewyse wat die oorspronklike probleem/</w:t>
      </w:r>
      <w:proofErr w:type="spellStart"/>
      <w:r w:rsidRPr="00857090">
        <w:rPr>
          <w:rFonts w:ascii="Cambria" w:hAnsi="Cambria"/>
          <w:sz w:val="22"/>
          <w:szCs w:val="22"/>
          <w:lang w:eastAsia="en-US" w:bidi="en-US"/>
        </w:rPr>
        <w:t>fokusvraag</w:t>
      </w:r>
      <w:proofErr w:type="spellEnd"/>
      <w:r w:rsidRPr="00857090">
        <w:rPr>
          <w:rFonts w:ascii="Cambria" w:hAnsi="Cambria"/>
          <w:sz w:val="22"/>
          <w:szCs w:val="22"/>
          <w:lang w:eastAsia="en-US" w:bidi="en-US"/>
        </w:rPr>
        <w:t xml:space="preserve"> aanspreek</w:t>
      </w:r>
      <w:r w:rsidR="00A1101C" w:rsidRPr="00857090">
        <w:rPr>
          <w:rFonts w:ascii="Cambria" w:hAnsi="Cambria"/>
          <w:sz w:val="22"/>
          <w:szCs w:val="22"/>
          <w:lang w:eastAsia="en-US" w:bidi="en-US"/>
        </w:rPr>
        <w:t>, saamgestel word</w:t>
      </w:r>
      <w:r w:rsidRPr="00857090">
        <w:rPr>
          <w:rFonts w:ascii="Cambria" w:hAnsi="Cambria"/>
          <w:sz w:val="22"/>
          <w:szCs w:val="22"/>
          <w:lang w:eastAsia="en-US" w:bidi="en-US"/>
        </w:rPr>
        <w:t xml:space="preserve">, toepaslik opgesom, </w:t>
      </w:r>
      <w:r w:rsidR="00A1101C" w:rsidRPr="00857090">
        <w:rPr>
          <w:rFonts w:ascii="Cambria" w:hAnsi="Cambria"/>
          <w:sz w:val="22"/>
          <w:szCs w:val="22"/>
          <w:lang w:eastAsia="en-US" w:bidi="en-US"/>
        </w:rPr>
        <w:t>en nie</w:t>
      </w:r>
      <w:r w:rsidRPr="00857090">
        <w:rPr>
          <w:rFonts w:ascii="Cambria" w:hAnsi="Cambria"/>
          <w:sz w:val="22"/>
          <w:szCs w:val="22"/>
          <w:lang w:eastAsia="en-US" w:bidi="en-US"/>
        </w:rPr>
        <w:t xml:space="preserve"> nuwe inligting wat jy nie ondersoek het nie</w:t>
      </w:r>
      <w:r w:rsidR="00A1101C" w:rsidRPr="00857090">
        <w:rPr>
          <w:rFonts w:ascii="Cambria" w:hAnsi="Cambria"/>
          <w:sz w:val="22"/>
          <w:szCs w:val="22"/>
          <w:lang w:eastAsia="en-US" w:bidi="en-US"/>
        </w:rPr>
        <w:t>, bevat nie</w:t>
      </w:r>
      <w:r w:rsidRPr="00857090">
        <w:rPr>
          <w:rFonts w:ascii="Cambria" w:hAnsi="Cambria"/>
          <w:sz w:val="22"/>
          <w:szCs w:val="22"/>
          <w:lang w:eastAsia="en-US" w:bidi="en-US"/>
        </w:rPr>
        <w:t>.</w:t>
      </w:r>
    </w:p>
    <w:p w:rsidR="00451842" w:rsidRPr="00857090" w:rsidRDefault="00651D2E" w:rsidP="005F3410">
      <w:pPr>
        <w:pStyle w:val="ListParagraph"/>
        <w:numPr>
          <w:ilvl w:val="1"/>
          <w:numId w:val="11"/>
        </w:numPr>
        <w:spacing w:after="0"/>
        <w:rPr>
          <w:b/>
        </w:rPr>
      </w:pPr>
      <w:r w:rsidRPr="00857090">
        <w:rPr>
          <w:b/>
        </w:rPr>
        <w:t>Verwysings</w:t>
      </w:r>
      <w:r w:rsidR="00451842" w:rsidRPr="00857090">
        <w:rPr>
          <w:b/>
        </w:rPr>
        <w:t>lys</w:t>
      </w:r>
    </w:p>
    <w:p w:rsidR="00451842" w:rsidRPr="00857090" w:rsidRDefault="00451842" w:rsidP="002E1DB3">
      <w:pPr>
        <w:numPr>
          <w:ilvl w:val="2"/>
          <w:numId w:val="11"/>
        </w:numPr>
        <w:spacing w:after="200" w:line="252" w:lineRule="auto"/>
        <w:ind w:left="2517" w:hanging="357"/>
        <w:rPr>
          <w:rFonts w:ascii="Cambria" w:hAnsi="Cambria"/>
          <w:sz w:val="22"/>
          <w:szCs w:val="22"/>
          <w:lang w:eastAsia="en-US" w:bidi="en-US"/>
        </w:rPr>
      </w:pPr>
      <w:r w:rsidRPr="00857090">
        <w:rPr>
          <w:rFonts w:ascii="Cambria" w:hAnsi="Cambria"/>
          <w:sz w:val="22"/>
          <w:szCs w:val="22"/>
          <w:lang w:eastAsia="en-US" w:bidi="en-US"/>
        </w:rPr>
        <w:t xml:space="preserve">Die inligting wat jy nodig het, word in die opsomming van die dokumente wat jy in </w:t>
      </w:r>
      <w:r w:rsidR="008C76C6" w:rsidRPr="00857090">
        <w:rPr>
          <w:rFonts w:ascii="Cambria" w:hAnsi="Cambria"/>
          <w:sz w:val="22"/>
          <w:szCs w:val="22"/>
          <w:lang w:eastAsia="en-US" w:bidi="en-US"/>
        </w:rPr>
        <w:t>F</w:t>
      </w:r>
      <w:r w:rsidRPr="00857090">
        <w:rPr>
          <w:rFonts w:ascii="Cambria" w:hAnsi="Cambria"/>
          <w:sz w:val="22"/>
          <w:szCs w:val="22"/>
          <w:lang w:eastAsia="en-US" w:bidi="en-US"/>
        </w:rPr>
        <w:t>ase 1 geskep het, gevind.</w:t>
      </w:r>
    </w:p>
    <w:p w:rsidR="0067158C" w:rsidRPr="00857090" w:rsidRDefault="00793361" w:rsidP="002E1DB3">
      <w:pPr>
        <w:numPr>
          <w:ilvl w:val="0"/>
          <w:numId w:val="10"/>
        </w:numPr>
        <w:spacing w:before="240" w:after="200" w:line="252" w:lineRule="auto"/>
        <w:rPr>
          <w:rFonts w:ascii="Cambria" w:hAnsi="Cambria"/>
          <w:sz w:val="22"/>
          <w:szCs w:val="22"/>
          <w:lang w:eastAsia="en-US" w:bidi="en-US"/>
        </w:rPr>
      </w:pPr>
      <w:r w:rsidRPr="00857090">
        <w:rPr>
          <w:rFonts w:ascii="Cambria" w:hAnsi="Cambria"/>
          <w:sz w:val="22"/>
          <w:szCs w:val="22"/>
          <w:lang w:eastAsia="en-US" w:bidi="en-US"/>
        </w:rPr>
        <w:t xml:space="preserve">Die verklaring van </w:t>
      </w:r>
      <w:r w:rsidR="006236D6" w:rsidRPr="00857090">
        <w:rPr>
          <w:rFonts w:ascii="Cambria" w:hAnsi="Cambria"/>
          <w:sz w:val="22"/>
          <w:szCs w:val="22"/>
          <w:lang w:eastAsia="en-US" w:bidi="en-US"/>
        </w:rPr>
        <w:t>egtheid</w:t>
      </w:r>
      <w:r w:rsidRPr="00857090">
        <w:rPr>
          <w:rFonts w:ascii="Cambria" w:hAnsi="Cambria"/>
          <w:sz w:val="22"/>
          <w:szCs w:val="22"/>
          <w:lang w:eastAsia="en-US" w:bidi="en-US"/>
        </w:rPr>
        <w:t>, asook ander ondersteunende bewyse moet as bylae</w:t>
      </w:r>
      <w:r w:rsidR="006236D6" w:rsidRPr="00857090">
        <w:rPr>
          <w:rFonts w:ascii="Cambria" w:hAnsi="Cambria"/>
          <w:sz w:val="22"/>
          <w:szCs w:val="22"/>
          <w:lang w:eastAsia="en-US" w:bidi="en-US"/>
        </w:rPr>
        <w:t xml:space="preserve"> bygevoeg word</w:t>
      </w:r>
      <w:r w:rsidRPr="00857090">
        <w:rPr>
          <w:rFonts w:ascii="Cambria" w:hAnsi="Cambria"/>
          <w:sz w:val="22"/>
          <w:szCs w:val="22"/>
          <w:lang w:eastAsia="en-US" w:bidi="en-US"/>
        </w:rPr>
        <w:t>.</w:t>
      </w:r>
    </w:p>
    <w:p w:rsidR="00F16FDA" w:rsidRPr="00857090" w:rsidRDefault="00F44A6F" w:rsidP="005F3410">
      <w:pPr>
        <w:numPr>
          <w:ilvl w:val="0"/>
          <w:numId w:val="10"/>
        </w:numPr>
        <w:spacing w:after="200" w:line="252" w:lineRule="auto"/>
        <w:rPr>
          <w:rFonts w:ascii="Cambria" w:hAnsi="Cambria"/>
          <w:sz w:val="22"/>
          <w:szCs w:val="22"/>
          <w:lang w:eastAsia="en-US" w:bidi="en-US"/>
        </w:rPr>
      </w:pPr>
      <w:r w:rsidRPr="00857090">
        <w:rPr>
          <w:rFonts w:ascii="Cambria" w:hAnsi="Cambria"/>
          <w:sz w:val="22"/>
          <w:szCs w:val="22"/>
          <w:lang w:eastAsia="en-US" w:bidi="en-US"/>
        </w:rPr>
        <w:t>Organiseer inligting op 'n logiese en samehangende manier.</w:t>
      </w:r>
    </w:p>
    <w:p w:rsidR="00F16FDA" w:rsidRPr="00857090" w:rsidRDefault="00F44A6F" w:rsidP="005F3410">
      <w:pPr>
        <w:pStyle w:val="ListParagraph"/>
        <w:numPr>
          <w:ilvl w:val="0"/>
          <w:numId w:val="10"/>
        </w:numPr>
        <w:spacing w:after="0"/>
      </w:pPr>
      <w:r w:rsidRPr="00857090">
        <w:t xml:space="preserve">Gebruik </w:t>
      </w:r>
      <w:r w:rsidR="00651D2E" w:rsidRPr="00857090">
        <w:t>grafika</w:t>
      </w:r>
      <w:r w:rsidRPr="00857090">
        <w:t xml:space="preserve"> en/of grafieke </w:t>
      </w:r>
    </w:p>
    <w:p w:rsidR="00F16FDA" w:rsidRPr="00857090" w:rsidRDefault="00F44A6F" w:rsidP="005F3410">
      <w:pPr>
        <w:numPr>
          <w:ilvl w:val="0"/>
          <w:numId w:val="11"/>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Die </w:t>
      </w:r>
      <w:r w:rsidR="00651D2E" w:rsidRPr="00857090">
        <w:rPr>
          <w:rFonts w:ascii="Cambria" w:hAnsi="Cambria"/>
          <w:sz w:val="22"/>
          <w:szCs w:val="22"/>
          <w:lang w:eastAsia="en-US" w:bidi="en-US"/>
        </w:rPr>
        <w:t>grafika</w:t>
      </w:r>
      <w:r w:rsidRPr="00857090">
        <w:rPr>
          <w:rFonts w:ascii="Cambria" w:hAnsi="Cambria"/>
          <w:sz w:val="22"/>
          <w:szCs w:val="22"/>
          <w:lang w:eastAsia="en-US" w:bidi="en-US"/>
        </w:rPr>
        <w:t xml:space="preserve"> en/of grafieke moet sinvol wees en waarde tot die </w:t>
      </w:r>
      <w:r w:rsidR="00F16FDA" w:rsidRPr="00857090">
        <w:rPr>
          <w:rFonts w:ascii="Cambria" w:hAnsi="Cambria"/>
          <w:sz w:val="22"/>
          <w:szCs w:val="22"/>
          <w:lang w:eastAsia="en-US" w:bidi="en-US"/>
        </w:rPr>
        <w:t>do</w:t>
      </w:r>
      <w:r w:rsidRPr="00857090">
        <w:rPr>
          <w:rFonts w:ascii="Cambria" w:hAnsi="Cambria"/>
          <w:sz w:val="22"/>
          <w:szCs w:val="22"/>
          <w:lang w:eastAsia="en-US" w:bidi="en-US"/>
        </w:rPr>
        <w:t>k</w:t>
      </w:r>
      <w:r w:rsidR="00F16FDA" w:rsidRPr="00857090">
        <w:rPr>
          <w:rFonts w:ascii="Cambria" w:hAnsi="Cambria"/>
          <w:sz w:val="22"/>
          <w:szCs w:val="22"/>
          <w:lang w:eastAsia="en-US" w:bidi="en-US"/>
        </w:rPr>
        <w:t>ument</w:t>
      </w:r>
      <w:r w:rsidR="00E03B30" w:rsidRPr="00857090">
        <w:rPr>
          <w:rFonts w:ascii="Cambria" w:hAnsi="Cambria"/>
          <w:sz w:val="22"/>
          <w:szCs w:val="22"/>
          <w:lang w:eastAsia="en-US" w:bidi="en-US"/>
        </w:rPr>
        <w:t xml:space="preserve"> toevoeg</w:t>
      </w:r>
      <w:r w:rsidR="00F16FDA" w:rsidRPr="00857090">
        <w:rPr>
          <w:rFonts w:ascii="Cambria" w:hAnsi="Cambria"/>
          <w:sz w:val="22"/>
          <w:szCs w:val="22"/>
          <w:lang w:eastAsia="en-US" w:bidi="en-US"/>
        </w:rPr>
        <w:t>.</w:t>
      </w:r>
    </w:p>
    <w:p w:rsidR="00F16FDA" w:rsidRPr="00857090" w:rsidRDefault="00F44A6F" w:rsidP="005F3410">
      <w:pPr>
        <w:numPr>
          <w:ilvl w:val="0"/>
          <w:numId w:val="11"/>
        </w:numPr>
        <w:spacing w:before="240" w:after="200" w:line="252" w:lineRule="auto"/>
        <w:ind w:left="1077" w:hanging="357"/>
        <w:contextualSpacing/>
        <w:rPr>
          <w:rFonts w:ascii="Cambria" w:hAnsi="Cambria"/>
          <w:sz w:val="22"/>
          <w:szCs w:val="22"/>
          <w:lang w:eastAsia="en-US" w:bidi="en-US"/>
        </w:rPr>
      </w:pPr>
      <w:r w:rsidRPr="00857090">
        <w:rPr>
          <w:rFonts w:ascii="Cambria" w:eastAsia="Cambria" w:hAnsi="Cambria" w:cs="Cambria"/>
          <w:sz w:val="22"/>
          <w:szCs w:val="22"/>
        </w:rPr>
        <w:t>Grafieke, tabelle, data, opsommings, ens. moet maklik wees om te lees en te interpreteer</w:t>
      </w:r>
      <w:r w:rsidR="00F16FDA" w:rsidRPr="00857090">
        <w:rPr>
          <w:rFonts w:ascii="Cambria" w:hAnsi="Cambria"/>
          <w:sz w:val="22"/>
          <w:szCs w:val="22"/>
          <w:lang w:eastAsia="en-US" w:bidi="en-US"/>
        </w:rPr>
        <w:t>.</w:t>
      </w:r>
    </w:p>
    <w:p w:rsidR="00F16FDA" w:rsidRPr="00857090" w:rsidRDefault="00F44A6F" w:rsidP="005F3410">
      <w:pPr>
        <w:numPr>
          <w:ilvl w:val="0"/>
          <w:numId w:val="11"/>
        </w:numPr>
        <w:spacing w:before="240" w:after="200" w:line="252" w:lineRule="auto"/>
        <w:ind w:left="1077" w:hanging="357"/>
        <w:rPr>
          <w:rFonts w:ascii="Cambria" w:hAnsi="Cambria"/>
          <w:sz w:val="22"/>
          <w:szCs w:val="22"/>
          <w:lang w:eastAsia="en-US" w:bidi="en-US"/>
        </w:rPr>
      </w:pPr>
      <w:r w:rsidRPr="00857090">
        <w:rPr>
          <w:rFonts w:ascii="Cambria" w:eastAsia="Cambria" w:hAnsi="Cambria" w:cs="Cambria"/>
          <w:sz w:val="22"/>
          <w:szCs w:val="22"/>
        </w:rPr>
        <w:t>Grafika wat van die Internet of ander bronne verkry word, moet erken word</w:t>
      </w:r>
      <w:r w:rsidR="00F16FDA" w:rsidRPr="00857090">
        <w:rPr>
          <w:rFonts w:ascii="Cambria" w:hAnsi="Cambria"/>
          <w:sz w:val="22"/>
          <w:szCs w:val="22"/>
          <w:lang w:eastAsia="en-US" w:bidi="en-US"/>
        </w:rPr>
        <w:t>.</w:t>
      </w:r>
    </w:p>
    <w:p w:rsidR="005D3B3A" w:rsidRPr="00857090" w:rsidRDefault="00F44A6F" w:rsidP="005F3410">
      <w:pPr>
        <w:numPr>
          <w:ilvl w:val="0"/>
          <w:numId w:val="10"/>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Gebruik 'n </w:t>
      </w:r>
      <w:proofErr w:type="spellStart"/>
      <w:r w:rsidRPr="00857090">
        <w:rPr>
          <w:rFonts w:ascii="Cambria" w:hAnsi="Cambria"/>
          <w:sz w:val="22"/>
          <w:szCs w:val="22"/>
          <w:lang w:eastAsia="en-US" w:bidi="en-US"/>
        </w:rPr>
        <w:t>woordverwerkingsfunksie</w:t>
      </w:r>
      <w:proofErr w:type="spellEnd"/>
      <w:r w:rsidRPr="00857090">
        <w:rPr>
          <w:rFonts w:ascii="Cambria" w:hAnsi="Cambria"/>
          <w:sz w:val="22"/>
          <w:szCs w:val="22"/>
          <w:lang w:eastAsia="en-US" w:bidi="en-US"/>
        </w:rPr>
        <w:t xml:space="preserve"> om bladsynommers in die bladsy-onderskrif van die dokument in te voeg. Bladsynommers word </w:t>
      </w:r>
      <w:r w:rsidR="006F5A90" w:rsidRPr="00857090">
        <w:rPr>
          <w:rFonts w:ascii="Cambria" w:hAnsi="Cambria"/>
          <w:sz w:val="22"/>
          <w:szCs w:val="22"/>
          <w:lang w:eastAsia="en-US" w:bidi="en-US"/>
        </w:rPr>
        <w:t xml:space="preserve">nie </w:t>
      </w:r>
      <w:r w:rsidRPr="00857090">
        <w:rPr>
          <w:rFonts w:ascii="Cambria" w:hAnsi="Cambria"/>
          <w:sz w:val="22"/>
          <w:szCs w:val="22"/>
          <w:lang w:eastAsia="en-US" w:bidi="en-US"/>
        </w:rPr>
        <w:t>op die titelbladsy gebruik nie.</w:t>
      </w:r>
      <w:r w:rsidR="00651D2E" w:rsidRPr="00857090">
        <w:rPr>
          <w:rFonts w:ascii="Cambria" w:hAnsi="Cambria"/>
          <w:sz w:val="22"/>
          <w:szCs w:val="22"/>
          <w:lang w:eastAsia="en-US" w:bidi="en-US"/>
        </w:rPr>
        <w:t xml:space="preserve"> </w:t>
      </w:r>
    </w:p>
    <w:p w:rsidR="00F16FDA" w:rsidRPr="00857090" w:rsidRDefault="002E1DB3"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Pr>
          <w:rFonts w:ascii="Cambria" w:hAnsi="Cambria"/>
          <w:b/>
          <w:lang w:eastAsia="en-US" w:bidi="en-US"/>
        </w:rPr>
        <w:t>Aanbieding</w:t>
      </w:r>
    </w:p>
    <w:p w:rsidR="000B1211" w:rsidRPr="00857090" w:rsidRDefault="00F44A6F" w:rsidP="000B1211">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Om in staat wees om die kennis en insig wat jy </w:t>
      </w:r>
      <w:r w:rsidR="006F5A90" w:rsidRPr="00857090">
        <w:rPr>
          <w:rFonts w:ascii="Cambria" w:hAnsi="Cambria"/>
          <w:sz w:val="22"/>
          <w:szCs w:val="22"/>
          <w:lang w:eastAsia="en-US" w:bidi="en-US"/>
        </w:rPr>
        <w:t>vererf</w:t>
      </w:r>
      <w:r w:rsidRPr="00857090">
        <w:rPr>
          <w:rFonts w:ascii="Cambria" w:hAnsi="Cambria"/>
          <w:sz w:val="22"/>
          <w:szCs w:val="22"/>
          <w:lang w:eastAsia="en-US" w:bidi="en-US"/>
        </w:rPr>
        <w:t xml:space="preserve"> het met die breër publiek te deel</w:t>
      </w:r>
      <w:r w:rsidR="006F5A90" w:rsidRPr="00857090">
        <w:rPr>
          <w:rFonts w:ascii="Cambria" w:hAnsi="Cambria"/>
          <w:sz w:val="22"/>
          <w:szCs w:val="22"/>
          <w:lang w:eastAsia="en-US" w:bidi="en-US"/>
        </w:rPr>
        <w:t>,</w:t>
      </w:r>
      <w:r w:rsidRPr="00857090">
        <w:rPr>
          <w:rFonts w:ascii="Cambria" w:hAnsi="Cambria"/>
          <w:sz w:val="22"/>
          <w:szCs w:val="22"/>
          <w:lang w:eastAsia="en-US" w:bidi="en-US"/>
        </w:rPr>
        <w:t xml:space="preserve"> moet jy 'n </w:t>
      </w:r>
      <w:r w:rsidR="002E1DB3">
        <w:rPr>
          <w:rFonts w:ascii="Cambria" w:hAnsi="Cambria"/>
          <w:sz w:val="22"/>
          <w:szCs w:val="22"/>
          <w:lang w:eastAsia="en-US" w:bidi="en-US"/>
        </w:rPr>
        <w:t>aanbieding</w:t>
      </w:r>
      <w:r w:rsidRPr="00857090">
        <w:rPr>
          <w:rFonts w:ascii="Cambria" w:hAnsi="Cambria"/>
          <w:sz w:val="22"/>
          <w:szCs w:val="22"/>
          <w:lang w:eastAsia="en-US" w:bidi="en-US"/>
        </w:rPr>
        <w:t xml:space="preserve"> skep.</w:t>
      </w:r>
    </w:p>
    <w:p w:rsidR="002E1DB3" w:rsidRPr="002E1DB3" w:rsidRDefault="00F44A6F" w:rsidP="002E1DB3">
      <w:pPr>
        <w:numPr>
          <w:ilvl w:val="0"/>
          <w:numId w:val="10"/>
        </w:numPr>
        <w:spacing w:after="200" w:line="252" w:lineRule="auto"/>
      </w:pPr>
      <w:r w:rsidRPr="00857090">
        <w:rPr>
          <w:rFonts w:ascii="Cambria" w:hAnsi="Cambria"/>
          <w:sz w:val="22"/>
          <w:szCs w:val="22"/>
          <w:lang w:eastAsia="en-US" w:bidi="en-US"/>
        </w:rPr>
        <w:t xml:space="preserve">Skep 'n </w:t>
      </w:r>
      <w:r w:rsidR="002E1DB3">
        <w:rPr>
          <w:rFonts w:ascii="Cambria" w:hAnsi="Cambria"/>
          <w:sz w:val="22"/>
          <w:szCs w:val="22"/>
          <w:lang w:eastAsia="en-US" w:bidi="en-US"/>
        </w:rPr>
        <w:t>aanbieding wat ten minste die volgende insluit</w:t>
      </w:r>
      <w:r w:rsidRPr="00857090">
        <w:rPr>
          <w:rFonts w:ascii="Cambria" w:hAnsi="Cambria"/>
          <w:sz w:val="22"/>
          <w:szCs w:val="22"/>
          <w:lang w:eastAsia="en-US" w:bidi="en-US"/>
        </w:rPr>
        <w:t xml:space="preserve"> </w:t>
      </w:r>
    </w:p>
    <w:p w:rsidR="00F44A6F" w:rsidRDefault="00F44A6F" w:rsidP="001F4581">
      <w:pPr>
        <w:pStyle w:val="ListParagraph"/>
        <w:numPr>
          <w:ilvl w:val="0"/>
          <w:numId w:val="35"/>
        </w:numPr>
      </w:pPr>
      <w:r w:rsidRPr="00857090">
        <w:t xml:space="preserve">'n </w:t>
      </w:r>
      <w:proofErr w:type="spellStart"/>
      <w:r w:rsidRPr="00857090">
        <w:t>Titel</w:t>
      </w:r>
      <w:r w:rsidR="002E1DB3">
        <w:t>skyfie</w:t>
      </w:r>
      <w:proofErr w:type="spellEnd"/>
    </w:p>
    <w:p w:rsidR="002E1DB3" w:rsidRPr="00857090" w:rsidRDefault="002E1DB3" w:rsidP="001F4581">
      <w:pPr>
        <w:pStyle w:val="ListParagraph"/>
        <w:numPr>
          <w:ilvl w:val="0"/>
          <w:numId w:val="35"/>
        </w:numPr>
      </w:pPr>
      <w:r>
        <w:t>’n Inhoudsopgawe</w:t>
      </w:r>
    </w:p>
    <w:p w:rsidR="00F44A6F" w:rsidRPr="00857090" w:rsidRDefault="00F44A6F" w:rsidP="001F4581">
      <w:pPr>
        <w:pStyle w:val="ListParagraph"/>
        <w:numPr>
          <w:ilvl w:val="0"/>
          <w:numId w:val="35"/>
        </w:numPr>
      </w:pPr>
      <w:r w:rsidRPr="00857090">
        <w:t>Inleiding</w:t>
      </w:r>
    </w:p>
    <w:p w:rsidR="00275F23" w:rsidRDefault="00275F23" w:rsidP="001F4581">
      <w:pPr>
        <w:pStyle w:val="ListParagraph"/>
        <w:numPr>
          <w:ilvl w:val="0"/>
          <w:numId w:val="35"/>
        </w:numPr>
        <w:spacing w:after="0"/>
      </w:pPr>
      <w:r w:rsidRPr="00857090">
        <w:t>Goeie kwaliteit, feitlik korrekte inligting</w:t>
      </w:r>
      <w:r w:rsidR="002D532A" w:rsidRPr="00857090">
        <w:t xml:space="preserve"> omtrent die onderwerp/jou ondersoek. Die inligting moet goed-</w:t>
      </w:r>
      <w:proofErr w:type="spellStart"/>
      <w:r w:rsidR="002D532A" w:rsidRPr="00857090">
        <w:t>gesruktureer</w:t>
      </w:r>
      <w:proofErr w:type="spellEnd"/>
      <w:r w:rsidR="002D532A" w:rsidRPr="00857090">
        <w:t xml:space="preserve"> wees deur toepaslike beginsels en tegnieke te gebruik soos opskrifte, lyste, </w:t>
      </w:r>
      <w:r w:rsidR="002E1DB3">
        <w:t>diagramme</w:t>
      </w:r>
      <w:r w:rsidR="002D532A" w:rsidRPr="00857090">
        <w:t>, ens.</w:t>
      </w:r>
      <w:r w:rsidR="002E1DB3">
        <w:t xml:space="preserve"> Gebruik ten minste een skyfie vir elke opskrif.</w:t>
      </w:r>
    </w:p>
    <w:p w:rsidR="002E1DB3" w:rsidRPr="00857090" w:rsidRDefault="002E1DB3" w:rsidP="001F4581">
      <w:pPr>
        <w:pStyle w:val="ListParagraph"/>
        <w:numPr>
          <w:ilvl w:val="0"/>
          <w:numId w:val="35"/>
        </w:numPr>
        <w:spacing w:after="0"/>
      </w:pPr>
      <w:r>
        <w:t>Gevolgtrekking/Aanbeveling</w:t>
      </w:r>
    </w:p>
    <w:p w:rsidR="00B44B19" w:rsidRPr="00857090" w:rsidRDefault="002E1DB3" w:rsidP="001F4581">
      <w:pPr>
        <w:pStyle w:val="ListParagraph"/>
        <w:numPr>
          <w:ilvl w:val="0"/>
          <w:numId w:val="35"/>
        </w:numPr>
      </w:pPr>
      <w:r>
        <w:t>Verwysings</w:t>
      </w:r>
    </w:p>
    <w:p w:rsidR="006953CA" w:rsidRPr="00857090" w:rsidRDefault="00E53AAB" w:rsidP="005F3410">
      <w:pPr>
        <w:numPr>
          <w:ilvl w:val="0"/>
          <w:numId w:val="10"/>
        </w:numPr>
        <w:spacing w:after="240" w:line="252" w:lineRule="auto"/>
        <w:rPr>
          <w:rFonts w:ascii="Cambria" w:hAnsi="Cambria"/>
          <w:sz w:val="22"/>
          <w:szCs w:val="22"/>
          <w:lang w:eastAsia="en-US" w:bidi="en-US"/>
        </w:rPr>
      </w:pPr>
      <w:r w:rsidRPr="00857090">
        <w:rPr>
          <w:rFonts w:ascii="Cambria" w:hAnsi="Cambria"/>
          <w:sz w:val="22"/>
          <w:szCs w:val="22"/>
          <w:lang w:eastAsia="en-US" w:bidi="en-US"/>
        </w:rPr>
        <w:t>Maak seker d</w:t>
      </w:r>
      <w:r w:rsidR="0015552F" w:rsidRPr="00857090">
        <w:rPr>
          <w:rFonts w:ascii="Cambria" w:hAnsi="Cambria"/>
          <w:sz w:val="22"/>
          <w:szCs w:val="22"/>
          <w:lang w:eastAsia="en-US" w:bidi="en-US"/>
        </w:rPr>
        <w:t xml:space="preserve">at jou </w:t>
      </w:r>
      <w:r w:rsidR="002E1DB3">
        <w:rPr>
          <w:rFonts w:ascii="Cambria" w:hAnsi="Cambria"/>
          <w:sz w:val="22"/>
          <w:szCs w:val="22"/>
          <w:lang w:eastAsia="en-US" w:bidi="en-US"/>
        </w:rPr>
        <w:t>skyfies</w:t>
      </w:r>
      <w:r w:rsidR="0015552F" w:rsidRPr="00857090">
        <w:rPr>
          <w:rFonts w:ascii="Cambria" w:hAnsi="Cambria"/>
          <w:sz w:val="22"/>
          <w:szCs w:val="22"/>
          <w:lang w:eastAsia="en-US" w:bidi="en-US"/>
        </w:rPr>
        <w:t xml:space="preserve"> goed uiteengesit en</w:t>
      </w:r>
      <w:r w:rsidRPr="00857090">
        <w:rPr>
          <w:rFonts w:ascii="Cambria" w:hAnsi="Cambria"/>
          <w:sz w:val="22"/>
          <w:szCs w:val="22"/>
          <w:lang w:eastAsia="en-US" w:bidi="en-US"/>
        </w:rPr>
        <w:t xml:space="preserve"> leesbaar is en 'n konsekwente voorkoms</w:t>
      </w:r>
      <w:r w:rsidR="0015552F" w:rsidRPr="00857090">
        <w:rPr>
          <w:rFonts w:ascii="Cambria" w:hAnsi="Cambria"/>
          <w:sz w:val="22"/>
          <w:szCs w:val="22"/>
          <w:lang w:eastAsia="en-US" w:bidi="en-US"/>
        </w:rPr>
        <w:t xml:space="preserve"> </w:t>
      </w:r>
      <w:r w:rsidRPr="00857090">
        <w:rPr>
          <w:rFonts w:ascii="Cambria" w:hAnsi="Cambria"/>
          <w:sz w:val="22"/>
          <w:szCs w:val="22"/>
          <w:lang w:eastAsia="en-US" w:bidi="en-US"/>
        </w:rPr>
        <w:t>het.</w:t>
      </w:r>
      <w:r w:rsidR="002E1DB3">
        <w:rPr>
          <w:rFonts w:ascii="Cambria" w:hAnsi="Cambria"/>
          <w:sz w:val="22"/>
          <w:szCs w:val="22"/>
          <w:lang w:eastAsia="en-US" w:bidi="en-US"/>
        </w:rPr>
        <w:t xml:space="preserve"> Skyfies moenie te ‘besig’ wees nie</w:t>
      </w:r>
      <w:r w:rsidRPr="00857090">
        <w:rPr>
          <w:rFonts w:ascii="Cambria" w:hAnsi="Cambria"/>
          <w:sz w:val="22"/>
          <w:szCs w:val="22"/>
          <w:lang w:eastAsia="en-US" w:bidi="en-US"/>
        </w:rPr>
        <w:t>.</w:t>
      </w:r>
    </w:p>
    <w:p w:rsidR="00F16FDA" w:rsidRDefault="00E2130A" w:rsidP="005F3410">
      <w:pPr>
        <w:numPr>
          <w:ilvl w:val="0"/>
          <w:numId w:val="10"/>
        </w:numPr>
        <w:spacing w:after="200" w:line="252" w:lineRule="auto"/>
        <w:rPr>
          <w:rFonts w:ascii="Cambria" w:hAnsi="Cambria"/>
          <w:sz w:val="22"/>
          <w:szCs w:val="22"/>
          <w:lang w:eastAsia="en-US" w:bidi="en-US"/>
        </w:rPr>
      </w:pPr>
      <w:r w:rsidRPr="002E1DB3">
        <w:rPr>
          <w:rFonts w:ascii="Cambria" w:hAnsi="Cambria"/>
          <w:sz w:val="22"/>
          <w:szCs w:val="22"/>
          <w:lang w:eastAsia="en-US" w:bidi="en-US"/>
        </w:rPr>
        <w:t>Grafika/</w:t>
      </w:r>
      <w:r w:rsidR="00862FC8" w:rsidRPr="002E1DB3">
        <w:rPr>
          <w:rFonts w:ascii="Cambria" w:hAnsi="Cambria"/>
          <w:sz w:val="22"/>
          <w:szCs w:val="22"/>
          <w:lang w:eastAsia="en-US" w:bidi="en-US"/>
        </w:rPr>
        <w:t>prente</w:t>
      </w:r>
      <w:r w:rsidRPr="002E1DB3">
        <w:rPr>
          <w:rFonts w:ascii="Cambria" w:hAnsi="Cambria"/>
          <w:sz w:val="22"/>
          <w:szCs w:val="22"/>
          <w:lang w:eastAsia="en-US" w:bidi="en-US"/>
        </w:rPr>
        <w:t xml:space="preserve"> moet </w:t>
      </w:r>
      <w:r w:rsidR="00862FC8" w:rsidRPr="002E1DB3">
        <w:rPr>
          <w:rFonts w:ascii="Cambria" w:hAnsi="Cambria"/>
          <w:sz w:val="22"/>
          <w:szCs w:val="22"/>
          <w:lang w:eastAsia="en-US" w:bidi="en-US"/>
        </w:rPr>
        <w:t>verband hou met die</w:t>
      </w:r>
      <w:r w:rsidRPr="002E1DB3">
        <w:rPr>
          <w:rFonts w:ascii="Cambria" w:hAnsi="Cambria"/>
          <w:sz w:val="22"/>
          <w:szCs w:val="22"/>
          <w:lang w:eastAsia="en-US" w:bidi="en-US"/>
        </w:rPr>
        <w:t xml:space="preserve"> onderwerp of doel van die </w:t>
      </w:r>
      <w:r w:rsidR="002E1DB3" w:rsidRPr="002E1DB3">
        <w:rPr>
          <w:rFonts w:ascii="Cambria" w:hAnsi="Cambria"/>
          <w:sz w:val="22"/>
          <w:szCs w:val="22"/>
          <w:lang w:eastAsia="en-US" w:bidi="en-US"/>
        </w:rPr>
        <w:t>aanbieding en</w:t>
      </w:r>
      <w:r w:rsidRPr="002E1DB3">
        <w:rPr>
          <w:rFonts w:ascii="Cambria" w:hAnsi="Cambria"/>
          <w:sz w:val="22"/>
          <w:szCs w:val="22"/>
          <w:lang w:eastAsia="en-US" w:bidi="en-US"/>
        </w:rPr>
        <w:t xml:space="preserve"> </w:t>
      </w:r>
      <w:r w:rsidR="00862FC8" w:rsidRPr="002E1DB3">
        <w:rPr>
          <w:rFonts w:ascii="Cambria" w:hAnsi="Cambria"/>
          <w:sz w:val="22"/>
          <w:szCs w:val="22"/>
          <w:lang w:eastAsia="en-US" w:bidi="en-US"/>
        </w:rPr>
        <w:t>kennis/</w:t>
      </w:r>
      <w:r w:rsidRPr="002E1DB3">
        <w:rPr>
          <w:rFonts w:ascii="Cambria" w:hAnsi="Cambria"/>
          <w:sz w:val="22"/>
          <w:szCs w:val="22"/>
          <w:lang w:eastAsia="en-US" w:bidi="en-US"/>
        </w:rPr>
        <w:t xml:space="preserve">begrip </w:t>
      </w:r>
      <w:r w:rsidR="00862FC8" w:rsidRPr="002E1DB3">
        <w:rPr>
          <w:rFonts w:ascii="Cambria" w:hAnsi="Cambria"/>
          <w:sz w:val="22"/>
          <w:szCs w:val="22"/>
          <w:lang w:eastAsia="en-US" w:bidi="en-US"/>
        </w:rPr>
        <w:t>bevorder</w:t>
      </w:r>
      <w:r w:rsidR="002E1DB3">
        <w:rPr>
          <w:rFonts w:ascii="Cambria" w:hAnsi="Cambria"/>
          <w:sz w:val="22"/>
          <w:szCs w:val="22"/>
          <w:lang w:eastAsia="en-US" w:bidi="en-US"/>
        </w:rPr>
        <w:t>.</w:t>
      </w:r>
    </w:p>
    <w:p w:rsidR="002E1DB3" w:rsidRPr="002E1DB3" w:rsidRDefault="002E1DB3" w:rsidP="005F3410">
      <w:pPr>
        <w:numPr>
          <w:ilvl w:val="0"/>
          <w:numId w:val="10"/>
        </w:numPr>
        <w:spacing w:after="200" w:line="252" w:lineRule="auto"/>
        <w:rPr>
          <w:rFonts w:ascii="Cambria" w:hAnsi="Cambria"/>
          <w:sz w:val="22"/>
          <w:szCs w:val="22"/>
          <w:lang w:eastAsia="en-US" w:bidi="en-US"/>
        </w:rPr>
      </w:pPr>
      <w:r>
        <w:rPr>
          <w:rFonts w:ascii="Cambria" w:hAnsi="Cambria"/>
          <w:sz w:val="22"/>
          <w:szCs w:val="22"/>
          <w:lang w:eastAsia="en-US" w:bidi="en-US"/>
        </w:rPr>
        <w:lastRenderedPageBreak/>
        <w:t>Gebruik goeie, ‘standaard’ Afrikaans en maak seker dat daar geen spel- en taalfoute is nie.</w:t>
      </w:r>
    </w:p>
    <w:p w:rsidR="00B44B19" w:rsidRPr="00857090" w:rsidRDefault="00862FC8" w:rsidP="005F3410">
      <w:pPr>
        <w:numPr>
          <w:ilvl w:val="0"/>
          <w:numId w:val="10"/>
        </w:numPr>
        <w:spacing w:after="200" w:line="252" w:lineRule="auto"/>
        <w:rPr>
          <w:rFonts w:ascii="Cambria" w:hAnsi="Cambria"/>
          <w:sz w:val="22"/>
          <w:szCs w:val="22"/>
          <w:lang w:eastAsia="en-US" w:bidi="en-US"/>
        </w:rPr>
      </w:pPr>
      <w:r w:rsidRPr="00857090">
        <w:rPr>
          <w:rFonts w:ascii="Cambria" w:hAnsi="Cambria"/>
          <w:sz w:val="22"/>
          <w:szCs w:val="22"/>
          <w:lang w:eastAsia="en-US" w:bidi="en-US"/>
        </w:rPr>
        <w:t>Gee op ‘n toepaslike wyse erkenning aan inligting en grafika</w:t>
      </w:r>
      <w:r w:rsidR="00E2130A" w:rsidRPr="00857090">
        <w:rPr>
          <w:rFonts w:ascii="Cambria" w:hAnsi="Cambria"/>
          <w:sz w:val="22"/>
          <w:szCs w:val="22"/>
          <w:lang w:eastAsia="en-US" w:bidi="en-US"/>
        </w:rPr>
        <w:t xml:space="preserve"> </w:t>
      </w:r>
      <w:r w:rsidRPr="00857090">
        <w:rPr>
          <w:rFonts w:ascii="Cambria" w:hAnsi="Cambria"/>
          <w:sz w:val="22"/>
          <w:szCs w:val="22"/>
          <w:lang w:eastAsia="en-US" w:bidi="en-US"/>
        </w:rPr>
        <w:t>uit</w:t>
      </w:r>
      <w:r w:rsidR="00E2130A" w:rsidRPr="00857090">
        <w:rPr>
          <w:rFonts w:ascii="Cambria" w:hAnsi="Cambria"/>
          <w:sz w:val="22"/>
          <w:szCs w:val="22"/>
          <w:lang w:eastAsia="en-US" w:bidi="en-US"/>
        </w:rPr>
        <w:t xml:space="preserve"> ander bronne</w:t>
      </w:r>
      <w:r w:rsidR="00B44B19" w:rsidRPr="00857090">
        <w:rPr>
          <w:rFonts w:ascii="Cambria" w:hAnsi="Cambria"/>
          <w:sz w:val="22"/>
          <w:szCs w:val="22"/>
          <w:lang w:eastAsia="en-US" w:bidi="en-US"/>
        </w:rPr>
        <w:t>.</w:t>
      </w:r>
    </w:p>
    <w:p w:rsidR="00F16FDA" w:rsidRPr="00857090" w:rsidRDefault="00E2130A" w:rsidP="00F16FDA">
      <w:pPr>
        <w:pBdr>
          <w:top w:val="dotted" w:sz="4" w:space="1" w:color="622423"/>
          <w:bottom w:val="dotted" w:sz="4" w:space="1" w:color="622423"/>
        </w:pBdr>
        <w:spacing w:before="300" w:after="200" w:line="252" w:lineRule="auto"/>
        <w:jc w:val="center"/>
        <w:outlineLvl w:val="2"/>
        <w:rPr>
          <w:rFonts w:ascii="Cambria" w:hAnsi="Cambria"/>
          <w:b/>
          <w:lang w:eastAsia="en-US" w:bidi="en-US"/>
        </w:rPr>
      </w:pPr>
      <w:r w:rsidRPr="00857090">
        <w:rPr>
          <w:rFonts w:ascii="Cambria" w:hAnsi="Cambria"/>
          <w:b/>
          <w:lang w:eastAsia="en-US" w:bidi="en-US"/>
        </w:rPr>
        <w:t>Inhandiging van Fase 3</w:t>
      </w:r>
    </w:p>
    <w:p w:rsidR="002D532A" w:rsidRPr="00857090" w:rsidRDefault="002D532A" w:rsidP="002D532A">
      <w:p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Jou onderwyser sal die datum waarop jy </w:t>
      </w:r>
      <w:r w:rsidR="002E1DB3">
        <w:rPr>
          <w:rFonts w:ascii="Cambria" w:hAnsi="Cambria"/>
          <w:sz w:val="22"/>
          <w:szCs w:val="22"/>
          <w:lang w:eastAsia="en-US" w:bidi="en-US"/>
        </w:rPr>
        <w:t>F</w:t>
      </w:r>
      <w:r w:rsidRPr="00857090">
        <w:rPr>
          <w:rFonts w:ascii="Cambria" w:hAnsi="Cambria"/>
          <w:sz w:val="22"/>
          <w:szCs w:val="22"/>
          <w:lang w:eastAsia="en-US" w:bidi="en-US"/>
        </w:rPr>
        <w:t>ase 3 vir assessering moet inhandig, bepaal.</w:t>
      </w:r>
    </w:p>
    <w:p w:rsidR="00F16FDA" w:rsidRPr="00857090" w:rsidRDefault="00E2130A" w:rsidP="00F16FDA">
      <w:pPr>
        <w:spacing w:after="200" w:line="252" w:lineRule="auto"/>
        <w:rPr>
          <w:rFonts w:ascii="Cambria" w:hAnsi="Cambria"/>
          <w:sz w:val="22"/>
          <w:szCs w:val="22"/>
          <w:lang w:eastAsia="en-US" w:bidi="en-US"/>
        </w:rPr>
      </w:pPr>
      <w:r w:rsidRPr="00857090">
        <w:rPr>
          <w:rFonts w:ascii="Cambria" w:hAnsi="Cambria"/>
          <w:sz w:val="22"/>
          <w:szCs w:val="22"/>
          <w:lang w:eastAsia="en-US" w:bidi="en-US"/>
        </w:rPr>
        <w:t>Sodra jy klaar is met hierdie deel van die projek</w:t>
      </w:r>
      <w:r w:rsidR="00F16FDA" w:rsidRPr="00857090">
        <w:rPr>
          <w:rFonts w:ascii="Cambria" w:hAnsi="Cambria"/>
          <w:sz w:val="22"/>
          <w:szCs w:val="22"/>
          <w:lang w:eastAsia="en-US" w:bidi="en-US"/>
        </w:rPr>
        <w:t>:</w:t>
      </w:r>
    </w:p>
    <w:p w:rsidR="00F16FDA" w:rsidRPr="00857090" w:rsidRDefault="00E2130A" w:rsidP="005F3410">
      <w:pPr>
        <w:numPr>
          <w:ilvl w:val="0"/>
          <w:numId w:val="10"/>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Handig die </w:t>
      </w:r>
      <w:r w:rsidR="003E1359" w:rsidRPr="00857090">
        <w:rPr>
          <w:rFonts w:ascii="Cambria" w:hAnsi="Cambria"/>
          <w:sz w:val="22"/>
          <w:szCs w:val="22"/>
          <w:lang w:eastAsia="en-US" w:bidi="en-US"/>
        </w:rPr>
        <w:t>volledige</w:t>
      </w:r>
      <w:r w:rsidRPr="00857090">
        <w:rPr>
          <w:rFonts w:ascii="Cambria" w:hAnsi="Cambria"/>
          <w:sz w:val="22"/>
          <w:szCs w:val="22"/>
          <w:lang w:eastAsia="en-US" w:bidi="en-US"/>
        </w:rPr>
        <w:t xml:space="preserve"> PAT</w:t>
      </w:r>
      <w:r w:rsidR="003E1359" w:rsidRPr="00857090">
        <w:rPr>
          <w:rFonts w:ascii="Cambria" w:hAnsi="Cambria"/>
          <w:sz w:val="22"/>
          <w:szCs w:val="22"/>
          <w:lang w:eastAsia="en-US" w:bidi="en-US"/>
        </w:rPr>
        <w:t>-</w:t>
      </w:r>
      <w:r w:rsidRPr="00857090">
        <w:rPr>
          <w:rFonts w:ascii="Cambria" w:hAnsi="Cambria"/>
          <w:sz w:val="22"/>
          <w:szCs w:val="22"/>
          <w:lang w:eastAsia="en-US" w:bidi="en-US"/>
        </w:rPr>
        <w:t xml:space="preserve">lêergids in—maak seker dat die vraelyste, elektroniese kopieë van bronne, webblaaie </w:t>
      </w:r>
      <w:r w:rsidR="003E1359" w:rsidRPr="00857090">
        <w:rPr>
          <w:rFonts w:ascii="Cambria" w:hAnsi="Cambria"/>
          <w:sz w:val="22"/>
          <w:szCs w:val="22"/>
          <w:lang w:eastAsia="en-US" w:bidi="en-US"/>
        </w:rPr>
        <w:t xml:space="preserve">wat jy as </w:t>
      </w:r>
      <w:r w:rsidRPr="00857090">
        <w:rPr>
          <w:rFonts w:ascii="Cambria" w:hAnsi="Cambria"/>
          <w:sz w:val="22"/>
          <w:szCs w:val="22"/>
          <w:lang w:eastAsia="en-US" w:bidi="en-US"/>
        </w:rPr>
        <w:t>as bronne</w:t>
      </w:r>
      <w:r w:rsidR="003E1359" w:rsidRPr="00857090">
        <w:rPr>
          <w:rFonts w:ascii="Cambria" w:hAnsi="Cambria"/>
          <w:sz w:val="22"/>
          <w:szCs w:val="22"/>
          <w:lang w:eastAsia="en-US" w:bidi="en-US"/>
        </w:rPr>
        <w:t xml:space="preserve"> gebruik het</w:t>
      </w:r>
      <w:r w:rsidRPr="00857090">
        <w:rPr>
          <w:rFonts w:ascii="Cambria" w:hAnsi="Cambria"/>
          <w:sz w:val="22"/>
          <w:szCs w:val="22"/>
          <w:lang w:eastAsia="en-US" w:bidi="en-US"/>
        </w:rPr>
        <w:t xml:space="preserve">, </w:t>
      </w:r>
      <w:proofErr w:type="spellStart"/>
      <w:r w:rsidR="00E815FD">
        <w:rPr>
          <w:rFonts w:ascii="Cambria" w:hAnsi="Cambria"/>
          <w:sz w:val="22"/>
          <w:szCs w:val="22"/>
          <w:lang w:eastAsia="en-US" w:bidi="en-US"/>
        </w:rPr>
        <w:t>verslag</w:t>
      </w:r>
      <w:r w:rsidRPr="00857090">
        <w:rPr>
          <w:rFonts w:ascii="Cambria" w:hAnsi="Cambria"/>
          <w:sz w:val="22"/>
          <w:szCs w:val="22"/>
          <w:lang w:eastAsia="en-US" w:bidi="en-US"/>
        </w:rPr>
        <w:t>dokumente</w:t>
      </w:r>
      <w:proofErr w:type="spellEnd"/>
      <w:r w:rsidRPr="00857090">
        <w:rPr>
          <w:rFonts w:ascii="Cambria" w:hAnsi="Cambria"/>
          <w:sz w:val="22"/>
          <w:szCs w:val="22"/>
          <w:lang w:eastAsia="en-US" w:bidi="en-US"/>
        </w:rPr>
        <w:t xml:space="preserve"> van </w:t>
      </w:r>
      <w:r w:rsidR="002E1DB3">
        <w:rPr>
          <w:rFonts w:ascii="Cambria" w:hAnsi="Cambria"/>
          <w:sz w:val="22"/>
          <w:szCs w:val="22"/>
          <w:lang w:eastAsia="en-US" w:bidi="en-US"/>
        </w:rPr>
        <w:t>F</w:t>
      </w:r>
      <w:r w:rsidRPr="00857090">
        <w:rPr>
          <w:rFonts w:ascii="Cambria" w:hAnsi="Cambria"/>
          <w:sz w:val="22"/>
          <w:szCs w:val="22"/>
          <w:lang w:eastAsia="en-US" w:bidi="en-US"/>
        </w:rPr>
        <w:t xml:space="preserve">ase 1 en </w:t>
      </w:r>
      <w:r w:rsidR="00E815FD">
        <w:rPr>
          <w:rFonts w:ascii="Cambria" w:hAnsi="Cambria"/>
          <w:sz w:val="22"/>
          <w:szCs w:val="22"/>
          <w:lang w:eastAsia="en-US" w:bidi="en-US"/>
        </w:rPr>
        <w:t>F</w:t>
      </w:r>
      <w:r w:rsidRPr="00857090">
        <w:rPr>
          <w:rFonts w:ascii="Cambria" w:hAnsi="Cambria"/>
          <w:sz w:val="22"/>
          <w:szCs w:val="22"/>
          <w:lang w:eastAsia="en-US" w:bidi="en-US"/>
        </w:rPr>
        <w:t xml:space="preserve">ase 2, sigblad, verslag en </w:t>
      </w:r>
      <w:r w:rsidR="00E815FD">
        <w:rPr>
          <w:rFonts w:ascii="Cambria" w:hAnsi="Cambria"/>
          <w:sz w:val="22"/>
          <w:szCs w:val="22"/>
          <w:lang w:eastAsia="en-US" w:bidi="en-US"/>
        </w:rPr>
        <w:t>aanbieding</w:t>
      </w:r>
      <w:r w:rsidRPr="00857090">
        <w:rPr>
          <w:rFonts w:ascii="Cambria" w:hAnsi="Cambria"/>
          <w:sz w:val="22"/>
          <w:szCs w:val="22"/>
          <w:lang w:eastAsia="en-US" w:bidi="en-US"/>
        </w:rPr>
        <w:t xml:space="preserve"> korrek gestoor is</w:t>
      </w:r>
      <w:r w:rsidR="00F16FDA" w:rsidRPr="00857090">
        <w:rPr>
          <w:rFonts w:ascii="Cambria" w:hAnsi="Cambria"/>
          <w:sz w:val="22"/>
          <w:szCs w:val="22"/>
          <w:lang w:eastAsia="en-US" w:bidi="en-US"/>
        </w:rPr>
        <w:t xml:space="preserve">. </w:t>
      </w:r>
    </w:p>
    <w:p w:rsidR="002D532A" w:rsidRPr="00857090" w:rsidRDefault="002D532A" w:rsidP="005F3410">
      <w:pPr>
        <w:numPr>
          <w:ilvl w:val="0"/>
          <w:numId w:val="10"/>
        </w:numPr>
        <w:spacing w:after="200" w:line="252" w:lineRule="auto"/>
        <w:rPr>
          <w:rFonts w:ascii="Cambria" w:hAnsi="Cambria"/>
          <w:sz w:val="22"/>
          <w:szCs w:val="22"/>
          <w:lang w:eastAsia="en-US" w:bidi="en-US"/>
        </w:rPr>
      </w:pPr>
      <w:r w:rsidRPr="00857090">
        <w:rPr>
          <w:rFonts w:ascii="Cambria" w:hAnsi="Cambria"/>
          <w:sz w:val="22"/>
          <w:szCs w:val="22"/>
          <w:lang w:eastAsia="en-US" w:bidi="en-US"/>
        </w:rPr>
        <w:t>Maak seker dat jy die finale egtheidsverklaring (</w:t>
      </w:r>
      <w:r w:rsidRPr="00E815FD">
        <w:rPr>
          <w:rFonts w:ascii="Cambria" w:hAnsi="Cambria"/>
          <w:b/>
          <w:sz w:val="22"/>
          <w:szCs w:val="22"/>
          <w:lang w:eastAsia="en-US" w:bidi="en-US"/>
        </w:rPr>
        <w:t>Bylaag E</w:t>
      </w:r>
      <w:r w:rsidRPr="00857090">
        <w:rPr>
          <w:rFonts w:ascii="Cambria" w:hAnsi="Cambria"/>
          <w:sz w:val="22"/>
          <w:szCs w:val="22"/>
          <w:lang w:eastAsia="en-US" w:bidi="en-US"/>
        </w:rPr>
        <w:t>) as deel van jou verslag voltooi het.</w:t>
      </w:r>
    </w:p>
    <w:p w:rsidR="00F16FDA" w:rsidRPr="00857090" w:rsidRDefault="00E2130A" w:rsidP="005F3410">
      <w:pPr>
        <w:numPr>
          <w:ilvl w:val="0"/>
          <w:numId w:val="10"/>
        </w:numPr>
        <w:spacing w:after="200" w:line="252" w:lineRule="auto"/>
        <w:rPr>
          <w:rFonts w:ascii="Cambria" w:hAnsi="Cambria"/>
          <w:sz w:val="22"/>
          <w:szCs w:val="22"/>
          <w:lang w:eastAsia="en-US" w:bidi="en-US"/>
        </w:rPr>
      </w:pPr>
      <w:r w:rsidRPr="00857090">
        <w:rPr>
          <w:rFonts w:ascii="Cambria" w:hAnsi="Cambria"/>
          <w:sz w:val="22"/>
          <w:szCs w:val="22"/>
          <w:lang w:eastAsia="en-US" w:bidi="en-US"/>
        </w:rPr>
        <w:t xml:space="preserve">Handig die lêer </w:t>
      </w:r>
      <w:r w:rsidR="003E1359" w:rsidRPr="00857090">
        <w:rPr>
          <w:rFonts w:ascii="Cambria" w:hAnsi="Cambria"/>
          <w:sz w:val="22"/>
          <w:szCs w:val="22"/>
          <w:lang w:eastAsia="en-US" w:bidi="en-US"/>
        </w:rPr>
        <w:t xml:space="preserve">met enige </w:t>
      </w:r>
      <w:r w:rsidRPr="00857090">
        <w:rPr>
          <w:rFonts w:ascii="Cambria" w:hAnsi="Cambria"/>
          <w:sz w:val="22"/>
          <w:szCs w:val="22"/>
          <w:lang w:eastAsia="en-US" w:bidi="en-US"/>
        </w:rPr>
        <w:t>hardekopie</w:t>
      </w:r>
      <w:r w:rsidR="003E1359" w:rsidRPr="00857090">
        <w:rPr>
          <w:rFonts w:ascii="Cambria" w:hAnsi="Cambria"/>
          <w:sz w:val="22"/>
          <w:szCs w:val="22"/>
          <w:lang w:eastAsia="en-US" w:bidi="en-US"/>
        </w:rPr>
        <w:t>-</w:t>
      </w:r>
      <w:r w:rsidRPr="00857090">
        <w:rPr>
          <w:rFonts w:ascii="Cambria" w:hAnsi="Cambria"/>
          <w:sz w:val="22"/>
          <w:szCs w:val="22"/>
          <w:lang w:eastAsia="en-US" w:bidi="en-US"/>
        </w:rPr>
        <w:t>bewyse wat jy versamel het</w:t>
      </w:r>
      <w:r w:rsidR="002D532A" w:rsidRPr="00857090">
        <w:rPr>
          <w:rFonts w:ascii="Cambria" w:hAnsi="Cambria"/>
          <w:sz w:val="22"/>
          <w:szCs w:val="22"/>
          <w:lang w:eastAsia="en-US" w:bidi="en-US"/>
        </w:rPr>
        <w:t xml:space="preserve"> en wat nie na elektroniese formaat omgeskakel kon word nie, </w:t>
      </w:r>
      <w:r w:rsidR="003E1359" w:rsidRPr="00857090">
        <w:rPr>
          <w:rFonts w:ascii="Cambria" w:hAnsi="Cambria"/>
          <w:sz w:val="22"/>
          <w:szCs w:val="22"/>
          <w:lang w:eastAsia="en-US" w:bidi="en-US"/>
        </w:rPr>
        <w:t>in</w:t>
      </w:r>
      <w:r w:rsidRPr="00857090">
        <w:rPr>
          <w:rFonts w:ascii="Cambria" w:hAnsi="Cambria"/>
          <w:sz w:val="22"/>
          <w:szCs w:val="22"/>
          <w:lang w:eastAsia="en-US" w:bidi="en-US"/>
        </w:rPr>
        <w:t xml:space="preserve">. </w:t>
      </w:r>
    </w:p>
    <w:p w:rsidR="00F16FDA" w:rsidRPr="00857090" w:rsidRDefault="00F16FDA" w:rsidP="00F16FDA">
      <w:pPr>
        <w:spacing w:after="200" w:line="252" w:lineRule="auto"/>
        <w:rPr>
          <w:rFonts w:ascii="Cambria" w:hAnsi="Cambria"/>
          <w:sz w:val="22"/>
          <w:szCs w:val="22"/>
          <w:lang w:eastAsia="en-US" w:bidi="en-US"/>
        </w:rPr>
      </w:pPr>
    </w:p>
    <w:p w:rsidR="00F16FDA" w:rsidRPr="00857090" w:rsidRDefault="00F16FDA" w:rsidP="00F16FDA">
      <w:pPr>
        <w:spacing w:after="200" w:line="252" w:lineRule="auto"/>
        <w:rPr>
          <w:rFonts w:ascii="Cambria" w:hAnsi="Cambria"/>
          <w:sz w:val="22"/>
          <w:szCs w:val="22"/>
          <w:lang w:eastAsia="en-US" w:bidi="en-US"/>
        </w:rPr>
      </w:pPr>
    </w:p>
    <w:p w:rsidR="0044473F" w:rsidRPr="00857090" w:rsidRDefault="0044473F" w:rsidP="00F16FDA">
      <w:pPr>
        <w:spacing w:after="200" w:line="252" w:lineRule="auto"/>
        <w:rPr>
          <w:rFonts w:ascii="Cambria" w:hAnsi="Cambria"/>
          <w:sz w:val="22"/>
          <w:szCs w:val="22"/>
          <w:lang w:eastAsia="en-US" w:bidi="en-US"/>
        </w:rPr>
        <w:sectPr w:rsidR="0044473F" w:rsidRPr="00857090" w:rsidSect="00433C43">
          <w:footerReference w:type="default" r:id="rId12"/>
          <w:headerReference w:type="first" r:id="rId13"/>
          <w:footerReference w:type="first" r:id="rId14"/>
          <w:pgSz w:w="11907" w:h="16839" w:code="9"/>
          <w:pgMar w:top="1134" w:right="1134" w:bottom="1134" w:left="1134" w:header="709" w:footer="709" w:gutter="0"/>
          <w:pgNumType w:start="1"/>
          <w:cols w:space="708"/>
          <w:titlePg/>
          <w:docGrid w:linePitch="360"/>
        </w:sectPr>
      </w:pPr>
    </w:p>
    <w:p w:rsidR="005C22A6" w:rsidRPr="00857090" w:rsidRDefault="005C22A6" w:rsidP="00DA5A94">
      <w:pPr>
        <w:pBdr>
          <w:bottom w:val="thinThickSmallGap" w:sz="12" w:space="1" w:color="943634"/>
        </w:pBdr>
        <w:spacing w:after="200"/>
        <w:jc w:val="center"/>
        <w:outlineLvl w:val="0"/>
        <w:rPr>
          <w:rFonts w:ascii="Cambria" w:hAnsi="Cambria"/>
          <w:b/>
          <w:spacing w:val="20"/>
          <w:sz w:val="28"/>
          <w:szCs w:val="28"/>
          <w:lang w:eastAsia="en-US" w:bidi="en-US"/>
        </w:rPr>
      </w:pPr>
    </w:p>
    <w:p w:rsidR="00DA5A94" w:rsidRPr="00857090" w:rsidRDefault="00AC474C" w:rsidP="00DA5A94">
      <w:pPr>
        <w:pBdr>
          <w:bottom w:val="thinThickSmallGap" w:sz="12" w:space="1" w:color="943634"/>
        </w:pBdr>
        <w:spacing w:after="200"/>
        <w:jc w:val="center"/>
        <w:outlineLvl w:val="0"/>
        <w:rPr>
          <w:rFonts w:ascii="Cambria" w:hAnsi="Cambria"/>
          <w:b/>
          <w:spacing w:val="20"/>
          <w:sz w:val="28"/>
          <w:szCs w:val="28"/>
          <w:lang w:eastAsia="en-US" w:bidi="en-US"/>
        </w:rPr>
      </w:pPr>
      <w:bookmarkStart w:id="14" w:name="_Toc389560360"/>
      <w:r w:rsidRPr="00857090">
        <w:rPr>
          <w:rFonts w:ascii="Cambria" w:hAnsi="Cambria"/>
          <w:b/>
          <w:spacing w:val="20"/>
          <w:sz w:val="28"/>
          <w:szCs w:val="28"/>
          <w:lang w:eastAsia="en-US" w:bidi="en-US"/>
        </w:rPr>
        <w:t>Assesseringsinstrument</w:t>
      </w:r>
      <w:bookmarkEnd w:id="14"/>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pPr>
    </w:p>
    <w:p w:rsidR="00DA5A94" w:rsidRPr="00857090" w:rsidRDefault="00DA5A94">
      <w:pPr>
        <w:rPr>
          <w:rFonts w:ascii="Cambria" w:hAnsi="Cambria"/>
          <w:b/>
          <w:spacing w:val="20"/>
          <w:sz w:val="28"/>
          <w:szCs w:val="28"/>
          <w:lang w:eastAsia="en-US" w:bidi="en-US"/>
        </w:rPr>
        <w:sectPr w:rsidR="00DA5A94" w:rsidRPr="00857090" w:rsidSect="00D207AE">
          <w:headerReference w:type="default" r:id="rId15"/>
          <w:pgSz w:w="11907" w:h="16839" w:code="9"/>
          <w:pgMar w:top="720" w:right="720" w:bottom="720" w:left="720" w:header="720" w:footer="720" w:gutter="0"/>
          <w:cols w:space="720"/>
          <w:docGrid w:linePitch="326"/>
        </w:sectPr>
      </w:pPr>
    </w:p>
    <w:p w:rsidR="00DA5A94" w:rsidRPr="00857090" w:rsidRDefault="00DA5A94">
      <w:pPr>
        <w:rPr>
          <w:rFonts w:ascii="Cambria" w:hAnsi="Cambria"/>
          <w:b/>
          <w:spacing w:val="20"/>
          <w:szCs w:val="28"/>
          <w:lang w:eastAsia="en-US" w:bidi="en-US"/>
        </w:rPr>
      </w:pPr>
    </w:p>
    <w:p w:rsidR="00BE20C4" w:rsidRPr="007B62B0" w:rsidRDefault="00BE20C4" w:rsidP="00BE20C4">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proofErr w:type="spellStart"/>
      <w:r>
        <w:rPr>
          <w:rFonts w:ascii="Calibri" w:eastAsiaTheme="minorEastAsia" w:hAnsi="Calibri" w:cstheme="minorBidi"/>
          <w:b/>
          <w:sz w:val="22"/>
          <w:szCs w:val="22"/>
          <w:lang w:val="en-ZA" w:eastAsia="en-ZA"/>
        </w:rPr>
        <w:t>LEERLING</w:t>
      </w:r>
      <w:proofErr w:type="spellEnd"/>
      <w:r>
        <w:rPr>
          <w:rFonts w:ascii="Calibri" w:eastAsiaTheme="minorEastAsia" w:hAnsi="Calibri" w:cstheme="minorBidi"/>
          <w:b/>
          <w:sz w:val="22"/>
          <w:szCs w:val="22"/>
          <w:lang w:val="en-ZA" w:eastAsia="en-ZA"/>
        </w:rPr>
        <w:t xml:space="preserve"> </w:t>
      </w:r>
      <w:proofErr w:type="spellStart"/>
      <w:r>
        <w:rPr>
          <w:rFonts w:ascii="Calibri" w:eastAsiaTheme="minorEastAsia" w:hAnsi="Calibri" w:cstheme="minorBidi"/>
          <w:b/>
          <w:sz w:val="22"/>
          <w:szCs w:val="22"/>
          <w:lang w:val="en-ZA" w:eastAsia="en-ZA"/>
        </w:rPr>
        <w:t>NAAM</w:t>
      </w:r>
      <w:proofErr w:type="spellEnd"/>
      <w:r w:rsidRPr="007B62B0">
        <w:rPr>
          <w:rFonts w:ascii="Calibri" w:hAnsi="Calibri"/>
          <w:b/>
          <w:sz w:val="22"/>
          <w:szCs w:val="22"/>
        </w:rPr>
        <w:t>:</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r>
      <w:r>
        <w:rPr>
          <w:rFonts w:ascii="Calibri" w:hAnsi="Calibri"/>
          <w:b/>
          <w:sz w:val="22"/>
          <w:szCs w:val="22"/>
          <w:lang w:val="en-ZA"/>
        </w:rPr>
        <w:t xml:space="preserve">DATUM </w:t>
      </w:r>
      <w:proofErr w:type="spellStart"/>
      <w:r>
        <w:rPr>
          <w:rFonts w:ascii="Calibri" w:hAnsi="Calibri"/>
          <w:b/>
          <w:sz w:val="22"/>
          <w:szCs w:val="22"/>
          <w:lang w:val="en-ZA"/>
        </w:rPr>
        <w:t>INGEHANDIG</w:t>
      </w:r>
      <w:proofErr w:type="spellEnd"/>
      <w:r w:rsidRPr="007B62B0">
        <w:rPr>
          <w:rFonts w:ascii="Calibri" w:hAnsi="Calibri"/>
          <w:b/>
          <w:sz w:val="22"/>
          <w:szCs w:val="22"/>
        </w:rPr>
        <w:t>:</w:t>
      </w:r>
      <w:r w:rsidRPr="007B62B0">
        <w:rPr>
          <w:rFonts w:ascii="Calibri" w:hAnsi="Calibri"/>
          <w:b/>
          <w:sz w:val="22"/>
          <w:szCs w:val="22"/>
        </w:rPr>
        <w:tab/>
      </w:r>
    </w:p>
    <w:p w:rsidR="00BE20C4" w:rsidRDefault="00BE20C4" w:rsidP="00BE20C4">
      <w:pPr>
        <w:spacing w:line="264" w:lineRule="auto"/>
        <w:ind w:left="993" w:hanging="993"/>
        <w:rPr>
          <w:rFonts w:ascii="Calibri" w:hAnsi="Calibri"/>
          <w:sz w:val="22"/>
          <w:szCs w:val="22"/>
          <w:lang w:val="en-ZA"/>
        </w:rPr>
      </w:pPr>
      <w:r>
        <w:rPr>
          <w:rFonts w:ascii="Calibri" w:hAnsi="Calibri"/>
          <w:b/>
          <w:sz w:val="22"/>
          <w:szCs w:val="22"/>
          <w:lang w:val="en-ZA"/>
        </w:rPr>
        <w:t xml:space="preserve">Let </w:t>
      </w:r>
      <w:proofErr w:type="spellStart"/>
      <w:r>
        <w:rPr>
          <w:rFonts w:ascii="Calibri" w:hAnsi="Calibri"/>
          <w:b/>
          <w:sz w:val="22"/>
          <w:szCs w:val="22"/>
          <w:lang w:val="en-ZA"/>
        </w:rPr>
        <w:t>wel</w:t>
      </w:r>
      <w:proofErr w:type="spellEnd"/>
      <w:r w:rsidRPr="007B62B0">
        <w:rPr>
          <w:rFonts w:ascii="Calibri" w:hAnsi="Calibri"/>
          <w:sz w:val="22"/>
          <w:szCs w:val="22"/>
        </w:rPr>
        <w:t xml:space="preserve">: </w:t>
      </w:r>
      <w:r>
        <w:rPr>
          <w:rFonts w:ascii="Calibri" w:hAnsi="Calibri"/>
          <w:sz w:val="22"/>
          <w:szCs w:val="22"/>
          <w:lang w:val="en-ZA"/>
        </w:rPr>
        <w:tab/>
      </w:r>
      <w:proofErr w:type="spellStart"/>
      <w:r w:rsidRPr="001C5993">
        <w:rPr>
          <w:rFonts w:ascii="Calibri" w:hAnsi="Calibri"/>
          <w:sz w:val="22"/>
          <w:szCs w:val="22"/>
          <w:lang w:val="en-ZA"/>
        </w:rPr>
        <w:t>Dit</w:t>
      </w:r>
      <w:proofErr w:type="spellEnd"/>
      <w:r w:rsidRPr="001C5993">
        <w:rPr>
          <w:rFonts w:ascii="Calibri" w:hAnsi="Calibri"/>
          <w:sz w:val="22"/>
          <w:szCs w:val="22"/>
          <w:lang w:val="en-ZA"/>
        </w:rPr>
        <w:t xml:space="preserve"> is 'n </w:t>
      </w:r>
      <w:proofErr w:type="spellStart"/>
      <w:r w:rsidRPr="00C207B3">
        <w:rPr>
          <w:rFonts w:ascii="Calibri" w:hAnsi="Calibri"/>
          <w:sz w:val="22"/>
          <w:szCs w:val="22"/>
          <w:lang w:val="en-ZA"/>
        </w:rPr>
        <w:t>kriterium-verwysingsinstrument</w:t>
      </w:r>
      <w:proofErr w:type="spellEnd"/>
      <w:r w:rsidRPr="00C207B3">
        <w:rPr>
          <w:rFonts w:ascii="Calibri" w:hAnsi="Calibri"/>
          <w:sz w:val="22"/>
          <w:szCs w:val="22"/>
          <w:lang w:val="en-ZA"/>
        </w:rPr>
        <w:t xml:space="preserve"> en </w:t>
      </w:r>
      <w:proofErr w:type="spellStart"/>
      <w:r w:rsidRPr="00C207B3">
        <w:rPr>
          <w:rFonts w:ascii="Calibri" w:hAnsi="Calibri"/>
          <w:sz w:val="22"/>
          <w:szCs w:val="22"/>
          <w:lang w:val="en-ZA"/>
        </w:rPr>
        <w:t>nie</w:t>
      </w:r>
      <w:proofErr w:type="spellEnd"/>
      <w:r w:rsidRPr="00C207B3">
        <w:rPr>
          <w:rFonts w:ascii="Calibri" w:hAnsi="Calibri"/>
          <w:sz w:val="22"/>
          <w:szCs w:val="22"/>
          <w:lang w:val="en-ZA"/>
        </w:rPr>
        <w:t xml:space="preserve"> 'n norm-</w:t>
      </w:r>
      <w:proofErr w:type="spellStart"/>
      <w:r w:rsidRPr="00C207B3">
        <w:rPr>
          <w:rFonts w:ascii="Calibri" w:hAnsi="Calibri"/>
          <w:sz w:val="22"/>
          <w:szCs w:val="22"/>
          <w:lang w:val="en-ZA"/>
        </w:rPr>
        <w:t>verwysingsinstrument</w:t>
      </w:r>
      <w:proofErr w:type="spellEnd"/>
      <w:r>
        <w:rPr>
          <w:rFonts w:ascii="Calibri" w:hAnsi="Calibri"/>
          <w:sz w:val="22"/>
          <w:szCs w:val="22"/>
          <w:lang w:val="en-ZA"/>
        </w:rPr>
        <w:t xml:space="preserve"> </w:t>
      </w:r>
      <w:proofErr w:type="spellStart"/>
      <w:r>
        <w:rPr>
          <w:rFonts w:ascii="Calibri" w:hAnsi="Calibri"/>
          <w:sz w:val="22"/>
          <w:szCs w:val="22"/>
          <w:lang w:val="en-ZA"/>
        </w:rPr>
        <w:t>nie</w:t>
      </w:r>
      <w:proofErr w:type="spellEnd"/>
      <w:r w:rsidRPr="001C5993">
        <w:rPr>
          <w:rFonts w:ascii="Calibri" w:hAnsi="Calibri"/>
          <w:sz w:val="22"/>
          <w:szCs w:val="22"/>
          <w:lang w:val="en-ZA"/>
        </w:rPr>
        <w:t>.</w:t>
      </w:r>
    </w:p>
    <w:p w:rsidR="00BE20C4" w:rsidRDefault="00BE20C4" w:rsidP="00BE20C4">
      <w:pPr>
        <w:spacing w:line="264" w:lineRule="auto"/>
        <w:ind w:left="993"/>
        <w:rPr>
          <w:rFonts w:ascii="Calibri" w:hAnsi="Calibri"/>
          <w:sz w:val="22"/>
          <w:szCs w:val="22"/>
          <w:lang w:val="en-ZA"/>
        </w:rPr>
      </w:pPr>
      <w:r w:rsidRPr="001C5993">
        <w:rPr>
          <w:rFonts w:ascii="Calibri" w:hAnsi="Calibri"/>
          <w:sz w:val="22"/>
          <w:szCs w:val="22"/>
        </w:rPr>
        <w:t xml:space="preserve">Die onderwyser moet die toepaslike kriteria </w:t>
      </w:r>
      <w:proofErr w:type="spellStart"/>
      <w:r>
        <w:rPr>
          <w:rFonts w:ascii="Calibri" w:hAnsi="Calibri"/>
          <w:sz w:val="22"/>
          <w:szCs w:val="22"/>
          <w:lang w:val="en-ZA"/>
        </w:rPr>
        <w:t>verhelder</w:t>
      </w:r>
      <w:proofErr w:type="spellEnd"/>
      <w:r w:rsidRPr="001C5993">
        <w:rPr>
          <w:rFonts w:ascii="Calibri" w:hAnsi="Calibri"/>
          <w:sz w:val="22"/>
          <w:szCs w:val="22"/>
        </w:rPr>
        <w:t xml:space="preserve"> of </w:t>
      </w:r>
      <w:r>
        <w:rPr>
          <w:rFonts w:ascii="Calibri" w:hAnsi="Calibri"/>
          <w:sz w:val="22"/>
          <w:szCs w:val="22"/>
          <w:lang w:val="en-ZA"/>
        </w:rPr>
        <w:t xml:space="preserve">‘n </w:t>
      </w:r>
      <w:r>
        <w:rPr>
          <w:rFonts w:ascii="Calibri" w:hAnsi="Calibri"/>
          <w:sz w:val="22"/>
          <w:szCs w:val="22"/>
        </w:rPr>
        <w:t>regmerkie in</w:t>
      </w:r>
      <w:r w:rsidRPr="001C5993">
        <w:rPr>
          <w:rFonts w:ascii="Calibri" w:hAnsi="Calibri"/>
          <w:sz w:val="22"/>
          <w:szCs w:val="22"/>
        </w:rPr>
        <w:t xml:space="preserve"> die tweede kolom</w:t>
      </w:r>
      <w:r>
        <w:rPr>
          <w:rFonts w:ascii="Calibri" w:hAnsi="Calibri"/>
          <w:sz w:val="22"/>
          <w:szCs w:val="22"/>
          <w:lang w:val="en-ZA"/>
        </w:rPr>
        <w:t xml:space="preserve"> </w:t>
      </w:r>
      <w:proofErr w:type="spellStart"/>
      <w:r>
        <w:rPr>
          <w:rFonts w:ascii="Calibri" w:hAnsi="Calibri"/>
          <w:sz w:val="22"/>
          <w:szCs w:val="22"/>
          <w:lang w:val="en-ZA"/>
        </w:rPr>
        <w:t>maak</w:t>
      </w:r>
      <w:proofErr w:type="spellEnd"/>
      <w:r w:rsidRPr="001C5993">
        <w:rPr>
          <w:rFonts w:ascii="Calibri" w:hAnsi="Calibri"/>
          <w:sz w:val="22"/>
          <w:szCs w:val="22"/>
        </w:rPr>
        <w:t>. Let op dat die aantal regmerkies in hierdie tweede kolom nie altyd die punt in kolomme 4 tot 8</w:t>
      </w:r>
      <w:r>
        <w:rPr>
          <w:rFonts w:ascii="Calibri" w:hAnsi="Calibri"/>
          <w:sz w:val="22"/>
          <w:szCs w:val="22"/>
          <w:lang w:val="en-ZA"/>
        </w:rPr>
        <w:t xml:space="preserve"> </w:t>
      </w:r>
      <w:r w:rsidRPr="001C5993">
        <w:rPr>
          <w:rFonts w:ascii="Calibri" w:hAnsi="Calibri"/>
          <w:sz w:val="22"/>
          <w:szCs w:val="22"/>
        </w:rPr>
        <w:t>bepaal</w:t>
      </w:r>
      <w:r>
        <w:rPr>
          <w:rFonts w:ascii="Calibri" w:hAnsi="Calibri"/>
          <w:sz w:val="22"/>
          <w:szCs w:val="22"/>
          <w:lang w:val="en-ZA"/>
        </w:rPr>
        <w:t xml:space="preserve"> </w:t>
      </w:r>
      <w:proofErr w:type="spellStart"/>
      <w:r>
        <w:rPr>
          <w:rFonts w:ascii="Calibri" w:hAnsi="Calibri"/>
          <w:sz w:val="22"/>
          <w:szCs w:val="22"/>
          <w:lang w:val="en-ZA"/>
        </w:rPr>
        <w:t>nie</w:t>
      </w:r>
      <w:proofErr w:type="spellEnd"/>
      <w:r w:rsidRPr="001C5993">
        <w:rPr>
          <w:rFonts w:ascii="Calibri" w:hAnsi="Calibri"/>
          <w:sz w:val="22"/>
          <w:szCs w:val="22"/>
        </w:rPr>
        <w:t xml:space="preserve">. </w:t>
      </w:r>
      <w:r>
        <w:rPr>
          <w:rFonts w:ascii="Calibri" w:hAnsi="Calibri"/>
          <w:sz w:val="22"/>
          <w:szCs w:val="22"/>
          <w:lang w:val="en-ZA"/>
        </w:rPr>
        <w:t>D</w:t>
      </w:r>
      <w:r w:rsidRPr="001C5993">
        <w:rPr>
          <w:rFonts w:ascii="Calibri" w:hAnsi="Calibri"/>
          <w:sz w:val="22"/>
          <w:szCs w:val="22"/>
        </w:rPr>
        <w:t xml:space="preserve">ie kriteria </w:t>
      </w:r>
      <w:r>
        <w:rPr>
          <w:rFonts w:ascii="Calibri" w:hAnsi="Calibri"/>
          <w:sz w:val="22"/>
          <w:szCs w:val="22"/>
          <w:lang w:val="en-ZA"/>
        </w:rPr>
        <w:t xml:space="preserve">word </w:t>
      </w:r>
      <w:proofErr w:type="spellStart"/>
      <w:r>
        <w:rPr>
          <w:rFonts w:ascii="Calibri" w:hAnsi="Calibri"/>
          <w:sz w:val="22"/>
          <w:szCs w:val="22"/>
          <w:lang w:val="en-ZA"/>
        </w:rPr>
        <w:t>aan</w:t>
      </w:r>
      <w:proofErr w:type="spellEnd"/>
      <w:r>
        <w:rPr>
          <w:rFonts w:ascii="Calibri" w:hAnsi="Calibri"/>
          <w:sz w:val="22"/>
          <w:szCs w:val="22"/>
          <w:lang w:val="en-ZA"/>
        </w:rPr>
        <w:t xml:space="preserve"> die punt </w:t>
      </w:r>
      <w:proofErr w:type="spellStart"/>
      <w:r>
        <w:rPr>
          <w:rFonts w:ascii="Calibri" w:hAnsi="Calibri"/>
          <w:sz w:val="22"/>
          <w:szCs w:val="22"/>
          <w:lang w:val="en-ZA"/>
        </w:rPr>
        <w:t>toegeken</w:t>
      </w:r>
      <w:proofErr w:type="spellEnd"/>
      <w:r w:rsidRPr="001C5993">
        <w:rPr>
          <w:rFonts w:ascii="Calibri" w:hAnsi="Calibri"/>
          <w:sz w:val="22"/>
          <w:szCs w:val="22"/>
        </w:rPr>
        <w:t xml:space="preserve">, </w:t>
      </w:r>
      <w:proofErr w:type="spellStart"/>
      <w:r w:rsidRPr="001C5993">
        <w:rPr>
          <w:rFonts w:ascii="Calibri" w:hAnsi="Calibri"/>
          <w:sz w:val="22"/>
          <w:szCs w:val="22"/>
        </w:rPr>
        <w:t>bv</w:t>
      </w:r>
      <w:proofErr w:type="spellEnd"/>
      <w:r>
        <w:rPr>
          <w:rFonts w:ascii="Calibri" w:hAnsi="Calibri"/>
          <w:sz w:val="22"/>
          <w:szCs w:val="22"/>
          <w:lang w:val="en-ZA"/>
        </w:rPr>
        <w:t>.</w:t>
      </w:r>
      <w:r w:rsidRPr="001C5993">
        <w:rPr>
          <w:rFonts w:ascii="Calibri" w:hAnsi="Calibri"/>
          <w:sz w:val="22"/>
          <w:szCs w:val="22"/>
        </w:rPr>
        <w:t xml:space="preserve"> in item 1, as antwoorde op al 5 vrae duidelik</w:t>
      </w:r>
      <w:r>
        <w:rPr>
          <w:rFonts w:ascii="Calibri" w:hAnsi="Calibri"/>
          <w:sz w:val="22"/>
          <w:szCs w:val="22"/>
          <w:lang w:val="en-ZA"/>
        </w:rPr>
        <w:t xml:space="preserve"> </w:t>
      </w:r>
      <w:r w:rsidRPr="001C5993">
        <w:rPr>
          <w:rFonts w:ascii="Calibri" w:hAnsi="Calibri"/>
          <w:sz w:val="22"/>
          <w:szCs w:val="22"/>
        </w:rPr>
        <w:t xml:space="preserve">is, dan </w:t>
      </w:r>
      <w:r>
        <w:rPr>
          <w:rFonts w:ascii="Calibri" w:hAnsi="Calibri"/>
          <w:sz w:val="22"/>
          <w:szCs w:val="22"/>
          <w:lang w:val="en-ZA"/>
        </w:rPr>
        <w:t xml:space="preserve">word </w:t>
      </w:r>
      <w:r>
        <w:rPr>
          <w:rFonts w:ascii="Calibri" w:hAnsi="Calibri"/>
          <w:sz w:val="22"/>
          <w:szCs w:val="22"/>
        </w:rPr>
        <w:t xml:space="preserve">'n 4 </w:t>
      </w:r>
      <w:proofErr w:type="spellStart"/>
      <w:r>
        <w:rPr>
          <w:rFonts w:ascii="Calibri" w:hAnsi="Calibri"/>
          <w:sz w:val="22"/>
          <w:szCs w:val="22"/>
        </w:rPr>
        <w:t>toegeke</w:t>
      </w:r>
      <w:proofErr w:type="spellEnd"/>
      <w:r>
        <w:rPr>
          <w:rFonts w:ascii="Calibri" w:hAnsi="Calibri"/>
          <w:sz w:val="22"/>
          <w:szCs w:val="22"/>
          <w:lang w:val="en-ZA"/>
        </w:rPr>
        <w:t>n</w:t>
      </w:r>
      <w:r w:rsidRPr="001C5993">
        <w:rPr>
          <w:rFonts w:ascii="Calibri" w:hAnsi="Calibri"/>
          <w:sz w:val="22"/>
          <w:szCs w:val="22"/>
        </w:rPr>
        <w:t>.</w:t>
      </w:r>
    </w:p>
    <w:tbl>
      <w:tblPr>
        <w:tblStyle w:val="TableGrid"/>
        <w:tblW w:w="5000" w:type="pct"/>
        <w:tblLayout w:type="fixed"/>
        <w:tblLook w:val="04A0"/>
      </w:tblPr>
      <w:tblGrid>
        <w:gridCol w:w="535"/>
        <w:gridCol w:w="4963"/>
        <w:gridCol w:w="992"/>
        <w:gridCol w:w="1654"/>
        <w:gridCol w:w="1654"/>
        <w:gridCol w:w="1654"/>
        <w:gridCol w:w="1654"/>
        <w:gridCol w:w="1654"/>
        <w:gridCol w:w="935"/>
      </w:tblGrid>
      <w:tr w:rsidR="00BE20C4" w:rsidRPr="005B728F" w:rsidTr="00E858FB">
        <w:trPr>
          <w:cantSplit/>
          <w:tblHeader/>
        </w:trPr>
        <w:tc>
          <w:tcPr>
            <w:tcW w:w="170" w:type="pct"/>
            <w:tcBorders>
              <w:top w:val="single" w:sz="4" w:space="0" w:color="auto"/>
              <w:left w:val="single" w:sz="4" w:space="0" w:color="auto"/>
              <w:bottom w:val="single" w:sz="4" w:space="0" w:color="auto"/>
              <w:right w:val="single" w:sz="4" w:space="0" w:color="auto"/>
            </w:tcBorders>
          </w:tcPr>
          <w:p w:rsidR="00BE20C4" w:rsidRPr="00DC4A1E" w:rsidRDefault="00BE20C4" w:rsidP="00E858FB">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Pr>
                <w:rFonts w:ascii="Arial Narrow" w:hAnsi="Arial Narrow"/>
                <w:b/>
                <w:sz w:val="20"/>
                <w:szCs w:val="20"/>
                <w:lang w:val="en-ZA"/>
              </w:rPr>
              <w:t>K</w:t>
            </w:r>
            <w:proofErr w:type="spellStart"/>
            <w:r w:rsidRPr="00DC4A1E">
              <w:rPr>
                <w:rFonts w:ascii="Arial Narrow" w:hAnsi="Arial Narrow"/>
                <w:b/>
                <w:sz w:val="20"/>
                <w:szCs w:val="20"/>
              </w:rPr>
              <w:t>RITERIA</w:t>
            </w:r>
            <w:proofErr w:type="spellEnd"/>
          </w:p>
        </w:tc>
        <w:tc>
          <w:tcPr>
            <w:tcW w:w="316" w:type="pct"/>
            <w:tcBorders>
              <w:top w:val="single" w:sz="4" w:space="0" w:color="auto"/>
              <w:left w:val="single" w:sz="4" w:space="0" w:color="auto"/>
              <w:bottom w:val="single" w:sz="4" w:space="0" w:color="auto"/>
              <w:right w:val="single" w:sz="4" w:space="0" w:color="auto"/>
            </w:tcBorders>
          </w:tcPr>
          <w:p w:rsidR="00BE20C4" w:rsidRPr="0044161D" w:rsidRDefault="00BE20C4" w:rsidP="00E858FB">
            <w:pPr>
              <w:jc w:val="center"/>
              <w:rPr>
                <w:rFonts w:ascii="Arial Narrow" w:hAnsi="Arial Narrow"/>
                <w:b/>
                <w:sz w:val="20"/>
                <w:szCs w:val="20"/>
                <w:lang w:val="en-ZA"/>
              </w:rPr>
            </w:pPr>
            <w:proofErr w:type="spellStart"/>
            <w:r>
              <w:rPr>
                <w:rFonts w:ascii="Arial Narrow" w:hAnsi="Arial Narrow"/>
                <w:b/>
                <w:sz w:val="20"/>
                <w:szCs w:val="20"/>
                <w:lang w:val="en-ZA"/>
              </w:rPr>
              <w:t>Moontlike</w:t>
            </w:r>
            <w:proofErr w:type="spellEnd"/>
            <w:r>
              <w:rPr>
                <w:rFonts w:ascii="Arial Narrow" w:hAnsi="Arial Narrow"/>
                <w:b/>
                <w:sz w:val="20"/>
                <w:szCs w:val="20"/>
                <w:lang w:val="en-ZA"/>
              </w:rPr>
              <w:t xml:space="preserve"> punt</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BE20C4" w:rsidRPr="0044161D" w:rsidRDefault="00BE20C4" w:rsidP="00E858FB">
            <w:pPr>
              <w:jc w:val="center"/>
              <w:rPr>
                <w:rFonts w:ascii="Arial Narrow" w:hAnsi="Arial Narrow"/>
                <w:b/>
                <w:sz w:val="20"/>
                <w:szCs w:val="20"/>
                <w:lang w:val="en-ZA"/>
              </w:rPr>
            </w:pPr>
            <w:r>
              <w:rPr>
                <w:rFonts w:ascii="Arial Narrow" w:hAnsi="Arial Narrow"/>
                <w:b/>
                <w:sz w:val="20"/>
                <w:szCs w:val="20"/>
                <w:lang w:val="en-ZA"/>
              </w:rPr>
              <w:t xml:space="preserve">Punt </w:t>
            </w:r>
            <w:proofErr w:type="spellStart"/>
            <w:r>
              <w:rPr>
                <w:rFonts w:ascii="Arial Narrow" w:hAnsi="Arial Narrow"/>
                <w:b/>
                <w:sz w:val="20"/>
                <w:szCs w:val="20"/>
                <w:lang w:val="en-ZA"/>
              </w:rPr>
              <w:t>behaal</w:t>
            </w:r>
            <w:proofErr w:type="spellEnd"/>
          </w:p>
        </w:tc>
      </w:tr>
      <w:tr w:rsidR="00BE20C4" w:rsidRPr="005B728F" w:rsidTr="00E858FB">
        <w:trPr>
          <w:cantSplit/>
        </w:trPr>
        <w:tc>
          <w:tcPr>
            <w:tcW w:w="170" w:type="pct"/>
            <w:vMerge w:val="restart"/>
            <w:tcBorders>
              <w:top w:val="single" w:sz="4" w:space="0" w:color="auto"/>
              <w:left w:val="single" w:sz="4" w:space="0" w:color="auto"/>
              <w:right w:val="single" w:sz="4" w:space="0" w:color="auto"/>
            </w:tcBorders>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1</w:t>
            </w:r>
          </w:p>
        </w:tc>
        <w:tc>
          <w:tcPr>
            <w:tcW w:w="4532" w:type="pct"/>
            <w:gridSpan w:val="7"/>
            <w:tcBorders>
              <w:top w:val="single" w:sz="4" w:space="0" w:color="auto"/>
              <w:left w:val="single" w:sz="4" w:space="0" w:color="auto"/>
              <w:right w:val="single" w:sz="4" w:space="0" w:color="auto"/>
            </w:tcBorders>
          </w:tcPr>
          <w:p w:rsidR="00BE20C4" w:rsidRPr="00DC4A1E" w:rsidRDefault="00BE20C4" w:rsidP="00E858FB">
            <w:pPr>
              <w:rPr>
                <w:rFonts w:ascii="Arial Narrow" w:hAnsi="Arial Narrow" w:cstheme="minorHAnsi"/>
                <w:sz w:val="20"/>
                <w:szCs w:val="20"/>
              </w:rPr>
            </w:pPr>
            <w:proofErr w:type="spellStart"/>
            <w:r>
              <w:rPr>
                <w:rFonts w:ascii="Arial Narrow" w:hAnsi="Arial Narrow"/>
                <w:b/>
                <w:sz w:val="20"/>
                <w:szCs w:val="20"/>
                <w:lang w:val="en-ZA"/>
              </w:rPr>
              <w:t>TAAKDEFINISIE</w:t>
            </w:r>
            <w:proofErr w:type="spellEnd"/>
            <w:r>
              <w:rPr>
                <w:rFonts w:ascii="Arial Narrow" w:hAnsi="Arial Narrow"/>
                <w:b/>
                <w:sz w:val="20"/>
                <w:szCs w:val="20"/>
                <w:lang w:val="en-ZA"/>
              </w:rPr>
              <w:t xml:space="preserve"> </w:t>
            </w:r>
            <w:r w:rsidRPr="00DC4A1E">
              <w:rPr>
                <w:rFonts w:ascii="Arial Narrow" w:hAnsi="Arial Narrow"/>
                <w:b/>
                <w:sz w:val="20"/>
                <w:szCs w:val="20"/>
              </w:rPr>
              <w:t>(</w:t>
            </w:r>
            <w:r w:rsidRPr="00DC4A1E">
              <w:rPr>
                <w:rFonts w:ascii="Arial Narrow" w:hAnsi="Arial Narrow" w:cstheme="minorHAnsi"/>
                <w:b/>
                <w:sz w:val="20"/>
                <w:szCs w:val="20"/>
              </w:rPr>
              <w:t>±</w:t>
            </w:r>
            <w:r>
              <w:rPr>
                <w:rFonts w:ascii="Arial Narrow" w:hAnsi="Arial Narrow"/>
                <w:b/>
                <w:sz w:val="20"/>
                <w:szCs w:val="20"/>
              </w:rPr>
              <w:t xml:space="preserve">  2</w:t>
            </w:r>
            <w:r w:rsidRPr="00DC4A1E">
              <w:rPr>
                <w:rFonts w:ascii="Arial Narrow" w:hAnsi="Arial Narrow"/>
                <w:b/>
                <w:sz w:val="20"/>
                <w:szCs w:val="20"/>
              </w:rPr>
              <w:t xml:space="preserve">00 </w:t>
            </w:r>
            <w:proofErr w:type="spellStart"/>
            <w:r w:rsidRPr="00DC4A1E">
              <w:rPr>
                <w:rFonts w:ascii="Arial Narrow" w:hAnsi="Arial Narrow"/>
                <w:b/>
                <w:sz w:val="20"/>
                <w:szCs w:val="20"/>
              </w:rPr>
              <w:t>wo</w:t>
            </w:r>
            <w:proofErr w:type="spellEnd"/>
            <w:r>
              <w:rPr>
                <w:rFonts w:ascii="Arial Narrow" w:hAnsi="Arial Narrow"/>
                <w:b/>
                <w:sz w:val="20"/>
                <w:szCs w:val="20"/>
                <w:lang w:val="en-ZA"/>
              </w:rPr>
              <w:t>o</w:t>
            </w:r>
            <w:r w:rsidRPr="00DC4A1E">
              <w:rPr>
                <w:rFonts w:ascii="Arial Narrow" w:hAnsi="Arial Narrow"/>
                <w:b/>
                <w:sz w:val="20"/>
                <w:szCs w:val="20"/>
              </w:rPr>
              <w:t>rd</w:t>
            </w:r>
            <w:r>
              <w:rPr>
                <w:rFonts w:ascii="Arial Narrow" w:hAnsi="Arial Narrow"/>
                <w:b/>
                <w:sz w:val="20"/>
                <w:szCs w:val="20"/>
                <w:lang w:val="en-ZA"/>
              </w:rPr>
              <w:t>e</w:t>
            </w:r>
            <w:r>
              <w:rPr>
                <w:rFonts w:ascii="Arial Narrow" w:hAnsi="Arial Narrow"/>
                <w:b/>
                <w:sz w:val="20"/>
                <w:szCs w:val="20"/>
              </w:rPr>
              <w:t>/</w:t>
            </w:r>
            <w:r>
              <w:rPr>
                <w:rFonts w:ascii="Arial Narrow" w:hAnsi="Arial Narrow"/>
                <w:b/>
                <w:sz w:val="20"/>
                <w:szCs w:val="20"/>
                <w:lang w:val="en-ZA"/>
              </w:rPr>
              <w:t xml:space="preserve">’n </w:t>
            </w:r>
            <w:proofErr w:type="spellStart"/>
            <w:r>
              <w:rPr>
                <w:rFonts w:ascii="Arial Narrow" w:hAnsi="Arial Narrow"/>
                <w:b/>
                <w:sz w:val="20"/>
                <w:szCs w:val="20"/>
                <w:lang w:val="en-ZA"/>
              </w:rPr>
              <w:t>halwe</w:t>
            </w:r>
            <w:proofErr w:type="spellEnd"/>
            <w:r>
              <w:rPr>
                <w:rFonts w:ascii="Arial Narrow" w:hAnsi="Arial Narrow"/>
                <w:b/>
                <w:sz w:val="20"/>
                <w:szCs w:val="20"/>
                <w:lang w:val="en-ZA"/>
              </w:rPr>
              <w:t xml:space="preserve"> </w:t>
            </w:r>
            <w:proofErr w:type="spellStart"/>
            <w:r>
              <w:rPr>
                <w:rFonts w:ascii="Arial Narrow" w:hAnsi="Arial Narrow"/>
                <w:b/>
                <w:sz w:val="20"/>
                <w:szCs w:val="20"/>
                <w:lang w:val="en-ZA"/>
              </w:rPr>
              <w:t>bladsy</w:t>
            </w:r>
            <w:proofErr w:type="spellEnd"/>
            <w:r w:rsidRPr="00DC4A1E">
              <w:rPr>
                <w:rFonts w:ascii="Arial Narrow" w:hAnsi="Arial Narrow"/>
                <w:b/>
                <w:sz w:val="20"/>
                <w:szCs w:val="20"/>
              </w:rPr>
              <w:t>)</w:t>
            </w:r>
          </w:p>
          <w:p w:rsidR="00BE20C4" w:rsidRPr="0044161D" w:rsidRDefault="00BE20C4" w:rsidP="00E858FB">
            <w:pPr>
              <w:rPr>
                <w:rFonts w:ascii="Arial Narrow" w:hAnsi="Arial Narrow" w:cstheme="minorHAnsi"/>
                <w:sz w:val="20"/>
                <w:szCs w:val="20"/>
              </w:rPr>
            </w:pPr>
            <w:r>
              <w:rPr>
                <w:rFonts w:ascii="Arial Narrow" w:hAnsi="Arial Narrow" w:cstheme="minorHAnsi"/>
                <w:sz w:val="20"/>
                <w:szCs w:val="20"/>
                <w:lang w:val="en-ZA"/>
              </w:rPr>
              <w:t xml:space="preserve">Die </w:t>
            </w:r>
            <w:proofErr w:type="spellStart"/>
            <w:r>
              <w:rPr>
                <w:rFonts w:ascii="Arial Narrow" w:hAnsi="Arial Narrow" w:cstheme="minorHAnsi"/>
                <w:sz w:val="20"/>
                <w:szCs w:val="20"/>
                <w:lang w:val="en-ZA"/>
              </w:rPr>
              <w:t>doel</w:t>
            </w:r>
            <w:proofErr w:type="spellEnd"/>
            <w:r>
              <w:rPr>
                <w:rFonts w:ascii="Arial Narrow" w:hAnsi="Arial Narrow" w:cstheme="minorHAnsi"/>
                <w:sz w:val="20"/>
                <w:szCs w:val="20"/>
                <w:lang w:val="en-ZA"/>
              </w:rPr>
              <w:t xml:space="preserve"> van die </w:t>
            </w:r>
            <w:proofErr w:type="spellStart"/>
            <w:r>
              <w:rPr>
                <w:rFonts w:ascii="Arial Narrow" w:hAnsi="Arial Narrow" w:cstheme="minorHAnsi"/>
                <w:sz w:val="20"/>
                <w:szCs w:val="20"/>
                <w:lang w:val="en-ZA"/>
              </w:rPr>
              <w:t>taak</w:t>
            </w:r>
            <w:proofErr w:type="spellEnd"/>
            <w:r>
              <w:rPr>
                <w:rFonts w:ascii="Arial Narrow" w:hAnsi="Arial Narrow" w:cstheme="minorHAnsi"/>
                <w:sz w:val="20"/>
                <w:szCs w:val="20"/>
                <w:lang w:val="en-ZA"/>
              </w:rPr>
              <w:t>/</w:t>
            </w:r>
            <w:proofErr w:type="spellStart"/>
            <w:r>
              <w:rPr>
                <w:rFonts w:ascii="Arial Narrow" w:hAnsi="Arial Narrow" w:cstheme="minorHAnsi"/>
                <w:sz w:val="20"/>
                <w:szCs w:val="20"/>
                <w:lang w:val="en-ZA"/>
              </w:rPr>
              <w:t>projek</w:t>
            </w:r>
            <w:proofErr w:type="spellEnd"/>
            <w:r>
              <w:rPr>
                <w:rFonts w:ascii="Arial Narrow" w:hAnsi="Arial Narrow" w:cstheme="minorHAnsi"/>
                <w:sz w:val="20"/>
                <w:szCs w:val="20"/>
                <w:lang w:val="en-ZA"/>
              </w:rPr>
              <w:t xml:space="preserve"> (PAT) is d</w:t>
            </w:r>
            <w:proofErr w:type="spellStart"/>
            <w:r w:rsidRPr="0044161D">
              <w:rPr>
                <w:rFonts w:ascii="Arial Narrow" w:hAnsi="Arial Narrow" w:cstheme="minorHAnsi"/>
                <w:sz w:val="20"/>
                <w:szCs w:val="20"/>
              </w:rPr>
              <w:t>uidelik</w:t>
            </w:r>
            <w:proofErr w:type="spellEnd"/>
            <w:r>
              <w:rPr>
                <w:rFonts w:ascii="Arial Narrow" w:hAnsi="Arial Narrow" w:cstheme="minorHAnsi"/>
                <w:sz w:val="20"/>
                <w:szCs w:val="20"/>
                <w:lang w:val="en-ZA"/>
              </w:rPr>
              <w:t>,</w:t>
            </w:r>
            <w:r w:rsidRPr="0044161D">
              <w:rPr>
                <w:rFonts w:ascii="Arial Narrow" w:hAnsi="Arial Narrow" w:cstheme="minorHAnsi"/>
                <w:sz w:val="20"/>
                <w:szCs w:val="20"/>
              </w:rPr>
              <w:t xml:space="preserve"> </w:t>
            </w:r>
            <w:r w:rsidRPr="0044161D">
              <w:rPr>
                <w:rFonts w:ascii="Arial Narrow" w:hAnsi="Arial Narrow" w:cstheme="minorHAnsi"/>
                <w:b/>
                <w:sz w:val="20"/>
                <w:szCs w:val="20"/>
                <w:u w:val="single"/>
              </w:rPr>
              <w:t>in die leerder se eie woorde</w:t>
            </w:r>
            <w:r w:rsidRPr="0044161D">
              <w:rPr>
                <w:rFonts w:ascii="Arial Narrow" w:hAnsi="Arial Narrow" w:cstheme="minorHAnsi"/>
                <w:sz w:val="20"/>
                <w:szCs w:val="20"/>
              </w:rPr>
              <w:t>, beskryf, m</w:t>
            </w:r>
            <w:r>
              <w:rPr>
                <w:rFonts w:ascii="Arial Narrow" w:hAnsi="Arial Narrow" w:cstheme="minorHAnsi"/>
                <w:sz w:val="20"/>
                <w:szCs w:val="20"/>
                <w:lang w:val="en-ZA"/>
              </w:rPr>
              <w:t>.</w:t>
            </w:r>
            <w:r w:rsidRPr="0044161D">
              <w:rPr>
                <w:rFonts w:ascii="Arial Narrow" w:hAnsi="Arial Narrow" w:cstheme="minorHAnsi"/>
                <w:sz w:val="20"/>
                <w:szCs w:val="20"/>
              </w:rPr>
              <w:t>a</w:t>
            </w:r>
            <w:r>
              <w:rPr>
                <w:rFonts w:ascii="Arial Narrow" w:hAnsi="Arial Narrow" w:cstheme="minorHAnsi"/>
                <w:sz w:val="20"/>
                <w:szCs w:val="20"/>
                <w:lang w:val="en-ZA"/>
              </w:rPr>
              <w:t>.</w:t>
            </w:r>
            <w:r w:rsidRPr="0044161D">
              <w:rPr>
                <w:rFonts w:ascii="Arial Narrow" w:hAnsi="Arial Narrow" w:cstheme="minorHAnsi"/>
                <w:sz w:val="20"/>
                <w:szCs w:val="20"/>
              </w:rPr>
              <w:t>w</w:t>
            </w:r>
            <w:r>
              <w:rPr>
                <w:rFonts w:ascii="Arial Narrow" w:hAnsi="Arial Narrow" w:cstheme="minorHAnsi"/>
                <w:sz w:val="20"/>
                <w:szCs w:val="20"/>
                <w:lang w:val="en-ZA"/>
              </w:rPr>
              <w:t>.</w:t>
            </w:r>
            <w:r w:rsidRPr="0044161D">
              <w:rPr>
                <w:rFonts w:ascii="Arial Narrow" w:hAnsi="Arial Narrow" w:cstheme="minorHAnsi"/>
                <w:sz w:val="20"/>
                <w:szCs w:val="20"/>
              </w:rPr>
              <w:t xml:space="preserve"> </w:t>
            </w:r>
            <w:proofErr w:type="spellStart"/>
            <w:r>
              <w:rPr>
                <w:rFonts w:ascii="Arial Narrow" w:hAnsi="Arial Narrow" w:cstheme="minorHAnsi"/>
                <w:sz w:val="20"/>
                <w:szCs w:val="20"/>
                <w:lang w:val="en-ZA"/>
              </w:rPr>
              <w:t>leerder</w:t>
            </w:r>
            <w:proofErr w:type="spellEnd"/>
            <w:r>
              <w:rPr>
                <w:rFonts w:ascii="Arial Narrow" w:hAnsi="Arial Narrow" w:cstheme="minorHAnsi"/>
                <w:sz w:val="20"/>
                <w:szCs w:val="20"/>
                <w:lang w:val="en-ZA"/>
              </w:rPr>
              <w:t xml:space="preserve"> </w:t>
            </w:r>
            <w:r w:rsidRPr="0044161D">
              <w:rPr>
                <w:rFonts w:ascii="Arial Narrow" w:hAnsi="Arial Narrow" w:cstheme="minorHAnsi"/>
                <w:sz w:val="20"/>
                <w:szCs w:val="20"/>
              </w:rPr>
              <w:t>toon 'n deeglike begrip van die probleem (wat die probleem is), wat hy</w:t>
            </w:r>
            <w:r>
              <w:rPr>
                <w:rFonts w:ascii="Arial Narrow" w:hAnsi="Arial Narrow" w:cstheme="minorHAnsi"/>
                <w:sz w:val="20"/>
                <w:szCs w:val="20"/>
              </w:rPr>
              <w:t>/</w:t>
            </w:r>
            <w:r w:rsidRPr="0044161D">
              <w:rPr>
                <w:rFonts w:ascii="Arial Narrow" w:hAnsi="Arial Narrow" w:cstheme="minorHAnsi"/>
                <w:sz w:val="20"/>
                <w:szCs w:val="20"/>
              </w:rPr>
              <w:t xml:space="preserve">sy </w:t>
            </w:r>
            <w:proofErr w:type="spellStart"/>
            <w:r>
              <w:rPr>
                <w:rFonts w:ascii="Arial Narrow" w:hAnsi="Arial Narrow" w:cstheme="minorHAnsi"/>
                <w:sz w:val="20"/>
                <w:szCs w:val="20"/>
                <w:lang w:val="en-ZA"/>
              </w:rPr>
              <w:t>moet</w:t>
            </w:r>
            <w:proofErr w:type="spellEnd"/>
            <w:r>
              <w:rPr>
                <w:rFonts w:ascii="Arial Narrow" w:hAnsi="Arial Narrow" w:cstheme="minorHAnsi"/>
                <w:sz w:val="20"/>
                <w:szCs w:val="20"/>
                <w:lang w:val="en-ZA"/>
              </w:rPr>
              <w:t xml:space="preserve"> </w:t>
            </w:r>
            <w:r>
              <w:rPr>
                <w:rFonts w:ascii="Arial Narrow" w:hAnsi="Arial Narrow" w:cstheme="minorHAnsi"/>
                <w:sz w:val="20"/>
                <w:szCs w:val="20"/>
              </w:rPr>
              <w:t>ondersoek en waarom hy/</w:t>
            </w:r>
            <w:r w:rsidRPr="0044161D">
              <w:rPr>
                <w:rFonts w:ascii="Arial Narrow" w:hAnsi="Arial Narrow" w:cstheme="minorHAnsi"/>
                <w:sz w:val="20"/>
                <w:szCs w:val="20"/>
              </w:rPr>
              <w:t>sy die ondersoek doen.</w:t>
            </w:r>
          </w:p>
          <w:p w:rsidR="00BE20C4" w:rsidRPr="0044161D" w:rsidRDefault="00BE20C4" w:rsidP="00E858FB">
            <w:pPr>
              <w:rPr>
                <w:rFonts w:ascii="Arial Narrow" w:hAnsi="Arial Narrow" w:cstheme="minorHAnsi"/>
                <w:sz w:val="20"/>
                <w:szCs w:val="20"/>
                <w:lang w:val="en-ZA"/>
              </w:rPr>
            </w:pPr>
            <w:proofErr w:type="spellStart"/>
            <w:r>
              <w:rPr>
                <w:rFonts w:ascii="Arial Narrow" w:hAnsi="Arial Narrow" w:cstheme="minorHAnsi"/>
                <w:sz w:val="20"/>
                <w:szCs w:val="20"/>
                <w:lang w:val="en-ZA"/>
              </w:rPr>
              <w:t>Dit</w:t>
            </w:r>
            <w:proofErr w:type="spellEnd"/>
            <w:r>
              <w:rPr>
                <w:rFonts w:ascii="Arial Narrow" w:hAnsi="Arial Narrow" w:cstheme="minorHAnsi"/>
                <w:sz w:val="20"/>
                <w:szCs w:val="20"/>
                <w:lang w:val="en-ZA"/>
              </w:rPr>
              <w:t xml:space="preserve"> b</w:t>
            </w:r>
            <w:proofErr w:type="spellStart"/>
            <w:r w:rsidRPr="0044161D">
              <w:rPr>
                <w:rFonts w:ascii="Arial Narrow" w:hAnsi="Arial Narrow" w:cstheme="minorHAnsi"/>
                <w:sz w:val="20"/>
                <w:szCs w:val="20"/>
              </w:rPr>
              <w:t>ied</w:t>
            </w:r>
            <w:proofErr w:type="spellEnd"/>
            <w:r w:rsidRPr="0044161D">
              <w:rPr>
                <w:rFonts w:ascii="Arial Narrow" w:hAnsi="Arial Narrow" w:cstheme="minorHAnsi"/>
                <w:sz w:val="20"/>
                <w:szCs w:val="20"/>
              </w:rPr>
              <w:t xml:space="preserve"> 'n duidelike oorsig van</w:t>
            </w:r>
            <w:r>
              <w:rPr>
                <w:rFonts w:ascii="Arial Narrow" w:hAnsi="Arial Narrow" w:cstheme="minorHAnsi"/>
                <w:sz w:val="20"/>
                <w:szCs w:val="20"/>
              </w:rPr>
              <w:t xml:space="preserve"> die fokus van sy/</w:t>
            </w:r>
            <w:r w:rsidRPr="0044161D">
              <w:rPr>
                <w:rFonts w:ascii="Arial Narrow" w:hAnsi="Arial Narrow" w:cstheme="minorHAnsi"/>
                <w:sz w:val="20"/>
                <w:szCs w:val="20"/>
              </w:rPr>
              <w:t xml:space="preserve">haar ondersoek en die aspekte wat ondersoek moet word en </w:t>
            </w:r>
            <w:r>
              <w:rPr>
                <w:rFonts w:ascii="Arial Narrow" w:hAnsi="Arial Narrow" w:cstheme="minorHAnsi"/>
                <w:sz w:val="20"/>
                <w:szCs w:val="20"/>
                <w:lang w:val="en-ZA"/>
              </w:rPr>
              <w:t xml:space="preserve">dui </w:t>
            </w:r>
            <w:proofErr w:type="spellStart"/>
            <w:r>
              <w:rPr>
                <w:rFonts w:ascii="Arial Narrow" w:hAnsi="Arial Narrow" w:cstheme="minorHAnsi"/>
                <w:sz w:val="20"/>
                <w:szCs w:val="20"/>
                <w:lang w:val="en-ZA"/>
              </w:rPr>
              <w:t>ook</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aan</w:t>
            </w:r>
            <w:proofErr w:type="spellEnd"/>
            <w:r>
              <w:rPr>
                <w:rFonts w:ascii="Arial Narrow" w:hAnsi="Arial Narrow" w:cstheme="minorHAnsi"/>
                <w:sz w:val="20"/>
                <w:szCs w:val="20"/>
                <w:lang w:val="en-ZA"/>
              </w:rPr>
              <w:t xml:space="preserve"> </w:t>
            </w:r>
            <w:r>
              <w:rPr>
                <w:rFonts w:ascii="Arial Narrow" w:hAnsi="Arial Narrow" w:cstheme="minorHAnsi"/>
                <w:sz w:val="20"/>
                <w:szCs w:val="20"/>
              </w:rPr>
              <w:t>hoe hy</w:t>
            </w:r>
            <w:r w:rsidRPr="0044161D">
              <w:rPr>
                <w:rFonts w:ascii="Arial Narrow" w:hAnsi="Arial Narrow" w:cstheme="minorHAnsi"/>
                <w:sz w:val="20"/>
                <w:szCs w:val="20"/>
              </w:rPr>
              <w:t xml:space="preserve">/sy te werk sal gaan </w:t>
            </w:r>
            <w:proofErr w:type="spellStart"/>
            <w:r>
              <w:rPr>
                <w:rFonts w:ascii="Arial Narrow" w:hAnsi="Arial Narrow" w:cstheme="minorHAnsi"/>
                <w:sz w:val="20"/>
                <w:szCs w:val="20"/>
                <w:lang w:val="en-ZA"/>
              </w:rPr>
              <w:t>asook</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aan</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wie</w:t>
            </w:r>
            <w:proofErr w:type="spellEnd"/>
            <w:r w:rsidRPr="0044161D">
              <w:rPr>
                <w:rFonts w:ascii="Arial Narrow" w:hAnsi="Arial Narrow" w:cstheme="minorHAnsi"/>
                <w:sz w:val="20"/>
                <w:szCs w:val="20"/>
              </w:rPr>
              <w:t xml:space="preserve"> en hoe dit aangebied moet word.</w:t>
            </w:r>
          </w:p>
        </w:tc>
        <w:tc>
          <w:tcPr>
            <w:tcW w:w="298" w:type="pct"/>
            <w:vMerge w:val="restart"/>
            <w:tcBorders>
              <w:top w:val="single" w:sz="4" w:space="0" w:color="auto"/>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Pr>
        <w:tc>
          <w:tcPr>
            <w:tcW w:w="170" w:type="pct"/>
            <w:vMerge/>
            <w:tcBorders>
              <w:left w:val="single" w:sz="4" w:space="0" w:color="auto"/>
              <w:right w:val="single" w:sz="4" w:space="0" w:color="auto"/>
            </w:tcBorders>
          </w:tcPr>
          <w:p w:rsidR="00BE20C4" w:rsidRPr="00DC4A1E" w:rsidRDefault="00BE20C4" w:rsidP="00E858FB">
            <w:pPr>
              <w:pStyle w:val="ListParagraph"/>
              <w:ind w:left="360"/>
              <w:jc w:val="center"/>
              <w:rPr>
                <w:rFonts w:ascii="Arial Narrow" w:hAnsi="Arial Narrow"/>
                <w:sz w:val="20"/>
                <w:szCs w:val="20"/>
              </w:rPr>
            </w:pPr>
          </w:p>
        </w:tc>
        <w:tc>
          <w:tcPr>
            <w:tcW w:w="1581" w:type="pct"/>
            <w:tcBorders>
              <w:left w:val="single" w:sz="4" w:space="0" w:color="auto"/>
            </w:tcBorders>
          </w:tcPr>
          <w:p w:rsidR="00BE20C4" w:rsidRPr="00DC4A1E" w:rsidRDefault="00BE20C4" w:rsidP="001F4581">
            <w:pPr>
              <w:pStyle w:val="ListParagraph"/>
              <w:numPr>
                <w:ilvl w:val="0"/>
                <w:numId w:val="21"/>
              </w:numPr>
              <w:spacing w:after="0" w:line="240" w:lineRule="auto"/>
              <w:rPr>
                <w:rFonts w:ascii="Arial Narrow" w:hAnsi="Arial Narrow" w:cstheme="minorHAnsi"/>
                <w:sz w:val="20"/>
                <w:szCs w:val="20"/>
              </w:rPr>
            </w:pPr>
            <w:r w:rsidRPr="00CA192E">
              <w:rPr>
                <w:rFonts w:ascii="Arial Narrow" w:hAnsi="Arial Narrow" w:cstheme="minorHAnsi"/>
                <w:sz w:val="20"/>
                <w:szCs w:val="20"/>
              </w:rPr>
              <w:t>Hoekom doen ek die ondersoek</w:t>
            </w:r>
            <w:r w:rsidRPr="00DC4A1E">
              <w:rPr>
                <w:rFonts w:ascii="Arial Narrow" w:hAnsi="Arial Narrow" w:cstheme="minorHAnsi"/>
                <w:sz w:val="20"/>
                <w:szCs w:val="20"/>
              </w:rPr>
              <w:t xml:space="preserve">? </w:t>
            </w:r>
          </w:p>
          <w:p w:rsidR="00BE20C4" w:rsidRDefault="00BE20C4" w:rsidP="001F4581">
            <w:pPr>
              <w:pStyle w:val="ListParagraph"/>
              <w:numPr>
                <w:ilvl w:val="0"/>
                <w:numId w:val="21"/>
              </w:numPr>
              <w:spacing w:after="0" w:line="240" w:lineRule="auto"/>
              <w:rPr>
                <w:rFonts w:ascii="Arial Narrow" w:hAnsi="Arial Narrow" w:cstheme="minorHAnsi"/>
                <w:sz w:val="20"/>
                <w:szCs w:val="20"/>
              </w:rPr>
            </w:pPr>
            <w:r w:rsidRPr="00CA192E">
              <w:rPr>
                <w:rFonts w:ascii="Arial Narrow" w:hAnsi="Arial Narrow" w:cstheme="minorHAnsi"/>
                <w:sz w:val="20"/>
                <w:szCs w:val="20"/>
              </w:rPr>
              <w:t>Wat sal die fokus van my ondersoek wees?</w:t>
            </w:r>
          </w:p>
          <w:p w:rsidR="00BE20C4" w:rsidRDefault="00BE20C4" w:rsidP="001F4581">
            <w:pPr>
              <w:pStyle w:val="ListParagraph"/>
              <w:numPr>
                <w:ilvl w:val="0"/>
                <w:numId w:val="21"/>
              </w:numPr>
              <w:spacing w:after="0" w:line="240" w:lineRule="auto"/>
              <w:rPr>
                <w:rFonts w:ascii="Arial Narrow" w:hAnsi="Arial Narrow" w:cstheme="minorHAnsi"/>
                <w:sz w:val="20"/>
                <w:szCs w:val="20"/>
              </w:rPr>
            </w:pPr>
            <w:r>
              <w:rPr>
                <w:rFonts w:ascii="Arial Narrow" w:hAnsi="Arial Narrow" w:cstheme="minorHAnsi"/>
                <w:sz w:val="20"/>
                <w:szCs w:val="20"/>
              </w:rPr>
              <w:t>Hoe</w:t>
            </w:r>
            <w:r w:rsidRPr="00CA192E">
              <w:rPr>
                <w:rFonts w:ascii="Arial Narrow" w:hAnsi="Arial Narrow" w:cstheme="minorHAnsi"/>
                <w:sz w:val="20"/>
                <w:szCs w:val="20"/>
              </w:rPr>
              <w:t xml:space="preserve"> gaan ek die </w:t>
            </w:r>
            <w:r>
              <w:rPr>
                <w:rFonts w:ascii="Arial Narrow" w:hAnsi="Arial Narrow" w:cstheme="minorHAnsi"/>
                <w:sz w:val="20"/>
                <w:szCs w:val="20"/>
              </w:rPr>
              <w:t>vereistes</w:t>
            </w:r>
            <w:r w:rsidRPr="00CA192E">
              <w:rPr>
                <w:rFonts w:ascii="Arial Narrow" w:hAnsi="Arial Narrow" w:cstheme="minorHAnsi"/>
                <w:sz w:val="20"/>
                <w:szCs w:val="20"/>
              </w:rPr>
              <w:t xml:space="preserve"> van die PAT </w:t>
            </w:r>
            <w:r>
              <w:rPr>
                <w:rFonts w:ascii="Arial Narrow" w:hAnsi="Arial Narrow" w:cstheme="minorHAnsi"/>
                <w:sz w:val="20"/>
                <w:szCs w:val="20"/>
              </w:rPr>
              <w:t>in ag neem</w:t>
            </w:r>
            <w:r w:rsidRPr="00CA192E">
              <w:rPr>
                <w:rFonts w:ascii="Arial Narrow" w:hAnsi="Arial Narrow" w:cstheme="minorHAnsi"/>
                <w:sz w:val="20"/>
                <w:szCs w:val="20"/>
              </w:rPr>
              <w:t>?</w:t>
            </w:r>
          </w:p>
          <w:p w:rsidR="00BE20C4" w:rsidRPr="00DC4A1E" w:rsidRDefault="00BE20C4" w:rsidP="001F4581">
            <w:pPr>
              <w:pStyle w:val="ListParagraph"/>
              <w:numPr>
                <w:ilvl w:val="0"/>
                <w:numId w:val="21"/>
              </w:numPr>
              <w:spacing w:after="0" w:line="240" w:lineRule="auto"/>
              <w:rPr>
                <w:rFonts w:ascii="Arial Narrow" w:hAnsi="Arial Narrow" w:cstheme="minorHAnsi"/>
                <w:sz w:val="20"/>
                <w:szCs w:val="20"/>
              </w:rPr>
            </w:pPr>
            <w:r w:rsidRPr="00CA192E">
              <w:rPr>
                <w:rFonts w:ascii="Arial Narrow" w:hAnsi="Arial Narrow" w:cstheme="minorHAnsi"/>
                <w:sz w:val="20"/>
                <w:szCs w:val="20"/>
              </w:rPr>
              <w:t>Wie is die teikengroep</w:t>
            </w:r>
            <w:r w:rsidRPr="00DC4A1E">
              <w:rPr>
                <w:rFonts w:ascii="Arial Narrow" w:hAnsi="Arial Narrow" w:cstheme="minorHAnsi"/>
                <w:sz w:val="20"/>
                <w:szCs w:val="20"/>
              </w:rPr>
              <w:t>?</w:t>
            </w:r>
          </w:p>
          <w:p w:rsidR="00BE20C4" w:rsidRPr="00DC4A1E" w:rsidRDefault="00BE20C4" w:rsidP="001F4581">
            <w:pPr>
              <w:pStyle w:val="ListParagraph"/>
              <w:numPr>
                <w:ilvl w:val="0"/>
                <w:numId w:val="21"/>
              </w:numPr>
              <w:spacing w:after="0" w:line="240" w:lineRule="auto"/>
              <w:rPr>
                <w:rFonts w:ascii="Arial Narrow" w:hAnsi="Arial Narrow"/>
                <w:sz w:val="20"/>
                <w:szCs w:val="20"/>
              </w:rPr>
            </w:pPr>
            <w:r w:rsidRPr="00CA192E">
              <w:rPr>
                <w:rFonts w:ascii="Arial Narrow" w:hAnsi="Arial Narrow" w:cstheme="minorHAnsi"/>
                <w:sz w:val="20"/>
                <w:szCs w:val="20"/>
              </w:rPr>
              <w:t xml:space="preserve">In watter formaat </w:t>
            </w:r>
            <w:r>
              <w:rPr>
                <w:rFonts w:ascii="Arial Narrow" w:hAnsi="Arial Narrow" w:cstheme="minorHAnsi"/>
                <w:sz w:val="20"/>
                <w:szCs w:val="20"/>
              </w:rPr>
              <w:t>moet dit aangebied word</w:t>
            </w:r>
            <w:r w:rsidRPr="00DC4A1E">
              <w:rPr>
                <w:rFonts w:ascii="Arial Narrow" w:hAnsi="Arial Narrow" w:cstheme="minorHAnsi"/>
                <w:sz w:val="20"/>
                <w:szCs w:val="20"/>
              </w:rPr>
              <w:t>?</w:t>
            </w:r>
          </w:p>
        </w:tc>
        <w:tc>
          <w:tcPr>
            <w:tcW w:w="316" w:type="pct"/>
            <w:vAlign w:val="center"/>
          </w:tcPr>
          <w:p w:rsidR="00BE20C4" w:rsidRPr="00DC4A1E" w:rsidRDefault="00BE20C4" w:rsidP="00E858FB">
            <w:pPr>
              <w:jc w:val="center"/>
              <w:rPr>
                <w:rFonts w:ascii="Arial Narrow" w:hAnsi="Arial Narrow" w:cstheme="minorHAnsi"/>
                <w:b/>
                <w:sz w:val="20"/>
                <w:szCs w:val="20"/>
              </w:rPr>
            </w:pPr>
            <w:r w:rsidRPr="00DC4A1E">
              <w:rPr>
                <w:rFonts w:ascii="Arial Narrow" w:hAnsi="Arial Narrow" w:cstheme="minorHAnsi"/>
                <w:b/>
                <w:sz w:val="20"/>
                <w:szCs w:val="20"/>
              </w:rPr>
              <w:t>4</w:t>
            </w:r>
          </w:p>
        </w:tc>
        <w:tc>
          <w:tcPr>
            <w:tcW w:w="527" w:type="pct"/>
          </w:tcPr>
          <w:p w:rsidR="00BE20C4" w:rsidRPr="00DC4A1E" w:rsidRDefault="00BE20C4" w:rsidP="001F4581">
            <w:pPr>
              <w:pStyle w:val="ListParagraph"/>
              <w:numPr>
                <w:ilvl w:val="0"/>
                <w:numId w:val="24"/>
              </w:numPr>
              <w:spacing w:after="0" w:line="240" w:lineRule="auto"/>
              <w:rPr>
                <w:rFonts w:ascii="Arial Narrow" w:hAnsi="Arial Narrow" w:cstheme="minorHAnsi"/>
                <w:sz w:val="20"/>
                <w:szCs w:val="20"/>
              </w:rPr>
            </w:pPr>
            <w:r w:rsidRPr="00CA192E">
              <w:rPr>
                <w:rFonts w:ascii="Arial Narrow" w:hAnsi="Arial Narrow" w:cstheme="minorHAnsi"/>
                <w:sz w:val="20"/>
                <w:szCs w:val="20"/>
              </w:rPr>
              <w:t xml:space="preserve">Al 5 vrae (in </w:t>
            </w:r>
            <w:r>
              <w:rPr>
                <w:rFonts w:ascii="Arial Narrow" w:hAnsi="Arial Narrow" w:cstheme="minorHAnsi"/>
                <w:sz w:val="20"/>
                <w:szCs w:val="20"/>
              </w:rPr>
              <w:t>k</w:t>
            </w:r>
            <w:r w:rsidRPr="00CA192E">
              <w:rPr>
                <w:rFonts w:ascii="Arial Narrow" w:hAnsi="Arial Narrow" w:cstheme="minorHAnsi"/>
                <w:sz w:val="20"/>
                <w:szCs w:val="20"/>
              </w:rPr>
              <w:t xml:space="preserve">riteria) is duidelik </w:t>
            </w:r>
            <w:r>
              <w:rPr>
                <w:rFonts w:ascii="Arial Narrow" w:hAnsi="Arial Narrow" w:cstheme="minorHAnsi"/>
                <w:sz w:val="20"/>
                <w:szCs w:val="20"/>
              </w:rPr>
              <w:t xml:space="preserve">beantwoord </w:t>
            </w:r>
            <w:r w:rsidRPr="00CA192E">
              <w:rPr>
                <w:rFonts w:ascii="Arial Narrow" w:hAnsi="Arial Narrow" w:cstheme="minorHAnsi"/>
                <w:sz w:val="20"/>
                <w:szCs w:val="20"/>
              </w:rPr>
              <w:t>en in die leerder se eie woorde</w:t>
            </w:r>
            <w:r>
              <w:rPr>
                <w:rFonts w:ascii="Arial Narrow" w:hAnsi="Arial Narrow" w:cstheme="minorHAnsi"/>
                <w:sz w:val="20"/>
                <w:szCs w:val="20"/>
              </w:rPr>
              <w:t xml:space="preserve"> beantwoord</w:t>
            </w:r>
          </w:p>
        </w:tc>
        <w:tc>
          <w:tcPr>
            <w:tcW w:w="527" w:type="pct"/>
          </w:tcPr>
          <w:p w:rsidR="00BE20C4" w:rsidRPr="00DC4A1E" w:rsidRDefault="00BE20C4" w:rsidP="001F4581">
            <w:pPr>
              <w:pStyle w:val="ListParagraph"/>
              <w:numPr>
                <w:ilvl w:val="0"/>
                <w:numId w:val="24"/>
              </w:numPr>
              <w:spacing w:after="0" w:line="240" w:lineRule="auto"/>
              <w:rPr>
                <w:rFonts w:ascii="Arial Narrow" w:hAnsi="Arial Narrow" w:cstheme="minorHAnsi"/>
                <w:sz w:val="20"/>
                <w:szCs w:val="20"/>
              </w:rPr>
            </w:pPr>
            <w:r w:rsidRPr="00CA192E">
              <w:rPr>
                <w:rFonts w:ascii="Arial Narrow" w:hAnsi="Arial Narrow" w:cstheme="minorHAnsi"/>
                <w:sz w:val="20"/>
                <w:szCs w:val="20"/>
              </w:rPr>
              <w:t xml:space="preserve">Slegs 4 van die 5 vrae (in </w:t>
            </w:r>
            <w:r>
              <w:rPr>
                <w:rFonts w:ascii="Arial Narrow" w:hAnsi="Arial Narrow" w:cstheme="minorHAnsi"/>
                <w:sz w:val="20"/>
                <w:szCs w:val="20"/>
              </w:rPr>
              <w:t>k</w:t>
            </w:r>
            <w:r w:rsidRPr="00CA192E">
              <w:rPr>
                <w:rFonts w:ascii="Arial Narrow" w:hAnsi="Arial Narrow" w:cstheme="minorHAnsi"/>
                <w:sz w:val="20"/>
                <w:szCs w:val="20"/>
              </w:rPr>
              <w:t>riteria) i</w:t>
            </w:r>
            <w:r>
              <w:rPr>
                <w:rFonts w:ascii="Arial Narrow" w:hAnsi="Arial Narrow" w:cstheme="minorHAnsi"/>
                <w:sz w:val="20"/>
                <w:szCs w:val="20"/>
              </w:rPr>
              <w:t>s duidelik beantwoord en gedoen</w:t>
            </w:r>
            <w:r w:rsidRPr="00CA192E">
              <w:rPr>
                <w:rFonts w:ascii="Arial Narrow" w:hAnsi="Arial Narrow" w:cstheme="minorHAnsi"/>
                <w:sz w:val="20"/>
                <w:szCs w:val="20"/>
              </w:rPr>
              <w:t xml:space="preserve"> in die leerder se eie woorde</w:t>
            </w:r>
          </w:p>
          <w:p w:rsidR="00BE20C4" w:rsidRPr="00DC4A1E" w:rsidRDefault="00BE20C4" w:rsidP="00E858FB">
            <w:pPr>
              <w:pStyle w:val="ListParagraph"/>
              <w:ind w:left="176"/>
              <w:rPr>
                <w:rFonts w:ascii="Arial Narrow" w:hAnsi="Arial Narrow" w:cstheme="minorHAnsi"/>
                <w:sz w:val="20"/>
                <w:szCs w:val="20"/>
              </w:rPr>
            </w:pPr>
          </w:p>
        </w:tc>
        <w:tc>
          <w:tcPr>
            <w:tcW w:w="527" w:type="pct"/>
          </w:tcPr>
          <w:p w:rsidR="00BE20C4" w:rsidRPr="00DC4A1E" w:rsidRDefault="00BE20C4" w:rsidP="001F4581">
            <w:pPr>
              <w:pStyle w:val="ListParagraph"/>
              <w:numPr>
                <w:ilvl w:val="0"/>
                <w:numId w:val="24"/>
              </w:numPr>
              <w:spacing w:after="0" w:line="240" w:lineRule="auto"/>
              <w:rPr>
                <w:rFonts w:ascii="Arial Narrow" w:hAnsi="Arial Narrow" w:cstheme="minorHAnsi"/>
                <w:sz w:val="20"/>
                <w:szCs w:val="20"/>
              </w:rPr>
            </w:pPr>
            <w:r w:rsidRPr="00CA192E">
              <w:rPr>
                <w:rFonts w:ascii="Arial Narrow" w:hAnsi="Arial Narrow" w:cstheme="minorHAnsi"/>
                <w:sz w:val="20"/>
                <w:szCs w:val="20"/>
              </w:rPr>
              <w:t xml:space="preserve">Slegs 3 van die 5 vrae in die </w:t>
            </w:r>
            <w:r>
              <w:rPr>
                <w:rFonts w:ascii="Arial Narrow" w:hAnsi="Arial Narrow" w:cstheme="minorHAnsi"/>
                <w:sz w:val="20"/>
                <w:szCs w:val="20"/>
              </w:rPr>
              <w:t>k</w:t>
            </w:r>
            <w:r w:rsidRPr="00CA192E">
              <w:rPr>
                <w:rFonts w:ascii="Arial Narrow" w:hAnsi="Arial Narrow" w:cstheme="minorHAnsi"/>
                <w:sz w:val="20"/>
                <w:szCs w:val="20"/>
              </w:rPr>
              <w:t xml:space="preserve">riteria is duidelik </w:t>
            </w:r>
            <w:r>
              <w:rPr>
                <w:rFonts w:ascii="Arial Narrow" w:hAnsi="Arial Narrow" w:cstheme="minorHAnsi"/>
                <w:sz w:val="20"/>
                <w:szCs w:val="20"/>
              </w:rPr>
              <w:t>be</w:t>
            </w:r>
            <w:r w:rsidRPr="00CA192E">
              <w:rPr>
                <w:rFonts w:ascii="Arial Narrow" w:hAnsi="Arial Narrow" w:cstheme="minorHAnsi"/>
                <w:sz w:val="20"/>
                <w:szCs w:val="20"/>
              </w:rPr>
              <w:t>antwoord en gedoen in leerder se eie woorde</w:t>
            </w:r>
          </w:p>
        </w:tc>
        <w:tc>
          <w:tcPr>
            <w:tcW w:w="527" w:type="pct"/>
          </w:tcPr>
          <w:p w:rsidR="00BE20C4" w:rsidRPr="00DC4A1E" w:rsidRDefault="00BE20C4" w:rsidP="001F4581">
            <w:pPr>
              <w:pStyle w:val="ListParagraph"/>
              <w:numPr>
                <w:ilvl w:val="0"/>
                <w:numId w:val="24"/>
              </w:numPr>
              <w:rPr>
                <w:rFonts w:ascii="Arial Narrow" w:hAnsi="Arial Narrow" w:cstheme="minorHAnsi"/>
                <w:sz w:val="20"/>
                <w:szCs w:val="20"/>
              </w:rPr>
            </w:pPr>
            <w:r w:rsidRPr="00CA192E">
              <w:rPr>
                <w:rFonts w:ascii="Arial Narrow" w:hAnsi="Arial Narrow" w:cstheme="minorHAnsi"/>
                <w:sz w:val="20"/>
                <w:szCs w:val="20"/>
              </w:rPr>
              <w:t xml:space="preserve">Slegs 2 van die 5 vrae in die </w:t>
            </w:r>
            <w:r>
              <w:rPr>
                <w:rFonts w:ascii="Arial Narrow" w:hAnsi="Arial Narrow" w:cstheme="minorHAnsi"/>
                <w:sz w:val="20"/>
                <w:szCs w:val="20"/>
              </w:rPr>
              <w:t>k</w:t>
            </w:r>
            <w:r w:rsidRPr="00CA192E">
              <w:rPr>
                <w:rFonts w:ascii="Arial Narrow" w:hAnsi="Arial Narrow" w:cstheme="minorHAnsi"/>
                <w:sz w:val="20"/>
                <w:szCs w:val="20"/>
              </w:rPr>
              <w:t>riteria is duidelik beantwoord</w:t>
            </w:r>
          </w:p>
          <w:p w:rsidR="00BE20C4" w:rsidRPr="00DC4A1E" w:rsidRDefault="00BE20C4" w:rsidP="00E858FB">
            <w:pPr>
              <w:spacing w:after="200" w:line="276" w:lineRule="auto"/>
              <w:ind w:left="176"/>
              <w:rPr>
                <w:rFonts w:ascii="Arial Narrow" w:hAnsi="Arial Narrow" w:cstheme="minorHAnsi"/>
                <w:sz w:val="20"/>
                <w:szCs w:val="20"/>
              </w:rPr>
            </w:pPr>
            <w:r w:rsidRPr="00DC4A1E">
              <w:rPr>
                <w:rFonts w:ascii="Arial Narrow" w:hAnsi="Arial Narrow" w:cstheme="minorHAnsi"/>
                <w:b/>
                <w:sz w:val="20"/>
                <w:szCs w:val="20"/>
              </w:rPr>
              <w:t>O</w:t>
            </w:r>
            <w:r>
              <w:rPr>
                <w:rFonts w:ascii="Arial Narrow" w:hAnsi="Arial Narrow" w:cstheme="minorHAnsi"/>
                <w:b/>
                <w:sz w:val="20"/>
                <w:szCs w:val="20"/>
                <w:lang w:val="en-ZA"/>
              </w:rPr>
              <w:t>F</w:t>
            </w:r>
          </w:p>
          <w:p w:rsidR="00BE20C4" w:rsidRPr="00DC4A1E" w:rsidRDefault="00BE20C4" w:rsidP="001F4581">
            <w:pPr>
              <w:pStyle w:val="ListParagraph"/>
              <w:numPr>
                <w:ilvl w:val="0"/>
                <w:numId w:val="24"/>
              </w:numPr>
              <w:spacing w:after="0" w:line="240" w:lineRule="auto"/>
              <w:rPr>
                <w:rFonts w:ascii="Arial Narrow" w:hAnsi="Arial Narrow" w:cstheme="minorHAnsi"/>
                <w:sz w:val="20"/>
                <w:szCs w:val="20"/>
              </w:rPr>
            </w:pPr>
            <w:r w:rsidRPr="00CA192E">
              <w:rPr>
                <w:rFonts w:ascii="Arial Narrow" w:hAnsi="Arial Narrow" w:cstheme="minorHAnsi"/>
                <w:sz w:val="20"/>
                <w:szCs w:val="20"/>
              </w:rPr>
              <w:t>Enige 1 vraag is nie duidelik l in die leerder se eie woorde</w:t>
            </w:r>
            <w:r>
              <w:rPr>
                <w:rFonts w:ascii="Arial Narrow" w:hAnsi="Arial Narrow" w:cstheme="minorHAnsi"/>
                <w:sz w:val="20"/>
                <w:szCs w:val="20"/>
              </w:rPr>
              <w:t xml:space="preserve"> gestel nie</w:t>
            </w:r>
            <w:r w:rsidRPr="00CA192E">
              <w:rPr>
                <w:rFonts w:ascii="Arial Narrow" w:hAnsi="Arial Narrow" w:cstheme="minorHAnsi"/>
                <w:sz w:val="20"/>
                <w:szCs w:val="20"/>
              </w:rPr>
              <w:t>.</w:t>
            </w:r>
          </w:p>
        </w:tc>
        <w:tc>
          <w:tcPr>
            <w:tcW w:w="527" w:type="pct"/>
            <w:tcBorders>
              <w:right w:val="single" w:sz="4" w:space="0" w:color="auto"/>
            </w:tcBorders>
          </w:tcPr>
          <w:p w:rsidR="00BE20C4"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sidRPr="00CA192E">
              <w:rPr>
                <w:rFonts w:ascii="Arial Narrow" w:hAnsi="Arial Narrow" w:cstheme="minorHAnsi"/>
                <w:sz w:val="20"/>
                <w:szCs w:val="20"/>
              </w:rPr>
              <w:t xml:space="preserve">Nie gedoen </w:t>
            </w:r>
            <w:r w:rsidRPr="00CA192E">
              <w:rPr>
                <w:rFonts w:ascii="Arial Narrow" w:hAnsi="Arial Narrow" w:cstheme="minorHAnsi"/>
                <w:b/>
                <w:sz w:val="20"/>
                <w:szCs w:val="20"/>
              </w:rPr>
              <w:t>of</w:t>
            </w:r>
          </w:p>
          <w:p w:rsidR="00BE20C4" w:rsidRPr="00DC4A1E"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sidRPr="00CA192E">
              <w:rPr>
                <w:rFonts w:ascii="Arial Narrow" w:hAnsi="Arial Narrow" w:cstheme="minorHAnsi"/>
                <w:sz w:val="20"/>
                <w:szCs w:val="20"/>
              </w:rPr>
              <w:t xml:space="preserve">Minder as 2 van die 5 vrae in die </w:t>
            </w:r>
            <w:r>
              <w:rPr>
                <w:rFonts w:ascii="Arial Narrow" w:hAnsi="Arial Narrow" w:cstheme="minorHAnsi"/>
                <w:sz w:val="20"/>
                <w:szCs w:val="20"/>
              </w:rPr>
              <w:t>k</w:t>
            </w:r>
            <w:r w:rsidRPr="00CA192E">
              <w:rPr>
                <w:rFonts w:ascii="Arial Narrow" w:hAnsi="Arial Narrow" w:cstheme="minorHAnsi"/>
                <w:sz w:val="20"/>
                <w:szCs w:val="20"/>
              </w:rPr>
              <w:t xml:space="preserve">riteria beantwoord </w:t>
            </w:r>
            <w:r w:rsidRPr="00CA192E">
              <w:rPr>
                <w:rFonts w:ascii="Arial Narrow" w:hAnsi="Arial Narrow" w:cstheme="minorHAnsi"/>
                <w:b/>
                <w:sz w:val="20"/>
                <w:szCs w:val="20"/>
              </w:rPr>
              <w:t>of</w:t>
            </w:r>
          </w:p>
          <w:p w:rsidR="00BE20C4"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sidRPr="00CA192E">
              <w:rPr>
                <w:rFonts w:ascii="Arial Narrow" w:hAnsi="Arial Narrow" w:cstheme="minorHAnsi"/>
                <w:sz w:val="20"/>
                <w:szCs w:val="20"/>
              </w:rPr>
              <w:t xml:space="preserve">Die vrae is so vaag beantwoord dat geen merkbare doel gevind kan </w:t>
            </w:r>
            <w:r>
              <w:rPr>
                <w:rFonts w:ascii="Arial Narrow" w:hAnsi="Arial Narrow" w:cstheme="minorHAnsi"/>
                <w:sz w:val="20"/>
                <w:szCs w:val="20"/>
              </w:rPr>
              <w:t xml:space="preserve">word nie </w:t>
            </w:r>
            <w:r w:rsidRPr="003570FA">
              <w:rPr>
                <w:rFonts w:ascii="Arial Narrow" w:hAnsi="Arial Narrow" w:cstheme="minorHAnsi"/>
                <w:b/>
                <w:sz w:val="20"/>
                <w:szCs w:val="20"/>
              </w:rPr>
              <w:t>of</w:t>
            </w:r>
          </w:p>
          <w:p w:rsidR="00BE20C4" w:rsidRPr="003570FA"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sidRPr="003570FA">
              <w:rPr>
                <w:rFonts w:ascii="Arial Narrow" w:hAnsi="Arial Narrow" w:cstheme="minorHAnsi"/>
                <w:sz w:val="20"/>
                <w:szCs w:val="20"/>
              </w:rPr>
              <w:t>Taak definisie is nie in die leerder se eie woorde</w:t>
            </w:r>
            <w:r>
              <w:rPr>
                <w:rFonts w:ascii="Arial Narrow" w:hAnsi="Arial Narrow" w:cstheme="minorHAnsi"/>
                <w:sz w:val="20"/>
                <w:szCs w:val="20"/>
              </w:rPr>
              <w:t xml:space="preserve"> nie</w:t>
            </w:r>
          </w:p>
        </w:tc>
        <w:tc>
          <w:tcPr>
            <w:tcW w:w="298" w:type="pct"/>
            <w:vMerge/>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Pr>
        <w:tc>
          <w:tcPr>
            <w:tcW w:w="170" w:type="pct"/>
            <w:vMerge w:val="restart"/>
            <w:tcBorders>
              <w:left w:val="single" w:sz="4" w:space="0" w:color="auto"/>
              <w:right w:val="single" w:sz="4" w:space="0" w:color="auto"/>
            </w:tcBorders>
          </w:tcPr>
          <w:p w:rsidR="00BE20C4" w:rsidRPr="00DC4A1E" w:rsidRDefault="00BE20C4" w:rsidP="00E858FB">
            <w:pPr>
              <w:jc w:val="center"/>
              <w:rPr>
                <w:rFonts w:ascii="Arial Narrow" w:hAnsi="Arial Narrow"/>
                <w:b/>
                <w:sz w:val="20"/>
                <w:szCs w:val="20"/>
              </w:rPr>
            </w:pPr>
            <w:r>
              <w:rPr>
                <w:rFonts w:ascii="Arial Narrow" w:hAnsi="Arial Narrow"/>
                <w:b/>
                <w:sz w:val="20"/>
                <w:szCs w:val="20"/>
              </w:rPr>
              <w:t>2</w:t>
            </w:r>
          </w:p>
        </w:tc>
        <w:tc>
          <w:tcPr>
            <w:tcW w:w="4532" w:type="pct"/>
            <w:gridSpan w:val="7"/>
            <w:tcBorders>
              <w:left w:val="single" w:sz="4" w:space="0" w:color="auto"/>
              <w:right w:val="single" w:sz="4" w:space="0" w:color="auto"/>
            </w:tcBorders>
          </w:tcPr>
          <w:p w:rsidR="00BE20C4" w:rsidRPr="00DC4A1E" w:rsidRDefault="00BE20C4" w:rsidP="00E858FB">
            <w:pPr>
              <w:rPr>
                <w:rFonts w:ascii="Arial Narrow" w:hAnsi="Arial Narrow"/>
                <w:b/>
                <w:sz w:val="20"/>
                <w:szCs w:val="20"/>
              </w:rPr>
            </w:pPr>
            <w:r w:rsidRPr="003570FA">
              <w:rPr>
                <w:rFonts w:ascii="Arial Narrow" w:hAnsi="Arial Narrow"/>
                <w:b/>
                <w:sz w:val="20"/>
                <w:szCs w:val="20"/>
              </w:rPr>
              <w:t xml:space="preserve">VRAE </w:t>
            </w:r>
            <w:r>
              <w:rPr>
                <w:rFonts w:ascii="Arial Narrow" w:hAnsi="Arial Narrow"/>
                <w:b/>
                <w:sz w:val="20"/>
                <w:szCs w:val="20"/>
              </w:rPr>
              <w:t>–</w:t>
            </w:r>
            <w:r w:rsidRPr="003570FA">
              <w:rPr>
                <w:rFonts w:ascii="Arial Narrow" w:hAnsi="Arial Narrow"/>
                <w:b/>
                <w:sz w:val="20"/>
                <w:szCs w:val="20"/>
              </w:rPr>
              <w:t xml:space="preserve"> GEHALTE </w:t>
            </w:r>
            <w:r w:rsidRPr="00DC4A1E">
              <w:rPr>
                <w:rFonts w:ascii="Arial Narrow" w:hAnsi="Arial Narrow"/>
                <w:b/>
                <w:sz w:val="20"/>
                <w:szCs w:val="20"/>
              </w:rPr>
              <w:t>(</w:t>
            </w:r>
            <w:r w:rsidRPr="003570FA">
              <w:rPr>
                <w:rFonts w:ascii="Arial Narrow" w:hAnsi="Arial Narrow"/>
                <w:b/>
                <w:sz w:val="20"/>
                <w:szCs w:val="20"/>
              </w:rPr>
              <w:t xml:space="preserve">Vrae om die ondersoek te lei </w:t>
            </w:r>
            <w:r>
              <w:rPr>
                <w:rFonts w:ascii="Arial Narrow" w:hAnsi="Arial Narrow"/>
                <w:b/>
                <w:sz w:val="20"/>
                <w:szCs w:val="20"/>
              </w:rPr>
              <w:t>–</w:t>
            </w:r>
            <w:r w:rsidRPr="003570FA">
              <w:rPr>
                <w:rFonts w:ascii="Arial Narrow" w:hAnsi="Arial Narrow"/>
                <w:b/>
                <w:sz w:val="20"/>
                <w:szCs w:val="20"/>
              </w:rPr>
              <w:t xml:space="preserve"> dit is NIE vir die VRAELYS</w:t>
            </w:r>
            <w:r>
              <w:rPr>
                <w:rFonts w:ascii="Arial Narrow" w:hAnsi="Arial Narrow"/>
                <w:b/>
                <w:sz w:val="20"/>
                <w:szCs w:val="20"/>
                <w:lang w:val="en-ZA"/>
              </w:rPr>
              <w:t xml:space="preserve"> </w:t>
            </w:r>
            <w:proofErr w:type="spellStart"/>
            <w:r>
              <w:rPr>
                <w:rFonts w:ascii="Arial Narrow" w:hAnsi="Arial Narrow"/>
                <w:b/>
                <w:sz w:val="20"/>
                <w:szCs w:val="20"/>
                <w:lang w:val="en-ZA"/>
              </w:rPr>
              <w:t>nie</w:t>
            </w:r>
            <w:proofErr w:type="spellEnd"/>
            <w:r w:rsidRPr="00DC4A1E">
              <w:rPr>
                <w:rFonts w:ascii="Arial Narrow" w:hAnsi="Arial Narrow"/>
                <w:b/>
                <w:sz w:val="20"/>
                <w:szCs w:val="20"/>
              </w:rPr>
              <w:t>)</w:t>
            </w:r>
          </w:p>
          <w:p w:rsidR="00BE20C4" w:rsidRPr="003570FA" w:rsidRDefault="00BE20C4" w:rsidP="00E858FB">
            <w:pPr>
              <w:rPr>
                <w:rFonts w:ascii="Arial Narrow" w:hAnsi="Arial Narrow" w:cstheme="minorHAnsi"/>
                <w:sz w:val="20"/>
                <w:szCs w:val="20"/>
                <w:lang w:val="en-ZA"/>
              </w:rPr>
            </w:pPr>
            <w:r w:rsidRPr="003570FA">
              <w:rPr>
                <w:rFonts w:ascii="Arial Narrow" w:hAnsi="Arial Narrow" w:cstheme="minorHAnsi"/>
                <w:sz w:val="20"/>
                <w:szCs w:val="20"/>
              </w:rPr>
              <w:t xml:space="preserve">ŉ Minimum van </w:t>
            </w:r>
            <w:r>
              <w:rPr>
                <w:rFonts w:ascii="Arial Narrow" w:hAnsi="Arial Narrow" w:cstheme="minorHAnsi"/>
                <w:b/>
                <w:sz w:val="20"/>
                <w:szCs w:val="20"/>
                <w:u w:val="single"/>
              </w:rPr>
              <w:t>10</w:t>
            </w:r>
            <w:r w:rsidRPr="003570FA">
              <w:rPr>
                <w:rFonts w:ascii="Arial Narrow" w:hAnsi="Arial Narrow" w:cstheme="minorHAnsi"/>
                <w:b/>
                <w:sz w:val="20"/>
                <w:szCs w:val="20"/>
                <w:u w:val="single"/>
              </w:rPr>
              <w:t xml:space="preserve"> vrae</w:t>
            </w:r>
            <w:r w:rsidRPr="003570FA">
              <w:rPr>
                <w:rFonts w:ascii="Arial Narrow" w:hAnsi="Arial Narrow" w:cstheme="minorHAnsi"/>
                <w:sz w:val="20"/>
                <w:szCs w:val="20"/>
              </w:rPr>
              <w:t xml:space="preserve">, </w:t>
            </w:r>
            <w:proofErr w:type="spellStart"/>
            <w:r>
              <w:rPr>
                <w:rFonts w:ascii="Arial Narrow" w:hAnsi="Arial Narrow" w:cstheme="minorHAnsi"/>
                <w:sz w:val="20"/>
                <w:szCs w:val="20"/>
                <w:lang w:val="en-ZA"/>
              </w:rPr>
              <w:t>toepaslik</w:t>
            </w:r>
            <w:proofErr w:type="spellEnd"/>
            <w:r>
              <w:rPr>
                <w:rFonts w:ascii="Arial Narrow" w:hAnsi="Arial Narrow" w:cstheme="minorHAnsi"/>
                <w:sz w:val="20"/>
                <w:szCs w:val="20"/>
                <w:lang w:val="en-ZA"/>
              </w:rPr>
              <w:t xml:space="preserve"> </w:t>
            </w:r>
            <w:r w:rsidRPr="003570FA">
              <w:rPr>
                <w:rFonts w:ascii="Arial Narrow" w:hAnsi="Arial Narrow" w:cstheme="minorHAnsi"/>
                <w:sz w:val="20"/>
                <w:szCs w:val="20"/>
              </w:rPr>
              <w:t xml:space="preserve">tot die </w:t>
            </w:r>
            <w:proofErr w:type="spellStart"/>
            <w:r w:rsidRPr="003570FA">
              <w:rPr>
                <w:rFonts w:ascii="Arial Narrow" w:hAnsi="Arial Narrow" w:cstheme="minorHAnsi"/>
                <w:sz w:val="20"/>
                <w:szCs w:val="20"/>
              </w:rPr>
              <w:t>fokusvraag</w:t>
            </w:r>
            <w:proofErr w:type="spellEnd"/>
            <w:r w:rsidRPr="003570FA">
              <w:rPr>
                <w:rFonts w:ascii="Arial Narrow" w:hAnsi="Arial Narrow" w:cstheme="minorHAnsi"/>
                <w:sz w:val="20"/>
                <w:szCs w:val="20"/>
              </w:rPr>
              <w:t xml:space="preserve">, wat sal help om die </w:t>
            </w:r>
            <w:proofErr w:type="spellStart"/>
            <w:r w:rsidRPr="003570FA">
              <w:rPr>
                <w:rFonts w:ascii="Arial Narrow" w:hAnsi="Arial Narrow" w:cstheme="minorHAnsi"/>
                <w:sz w:val="20"/>
                <w:szCs w:val="20"/>
              </w:rPr>
              <w:t>fokus</w:t>
            </w:r>
            <w:r>
              <w:rPr>
                <w:rFonts w:ascii="Arial Narrow" w:hAnsi="Arial Narrow" w:cstheme="minorHAnsi"/>
                <w:sz w:val="20"/>
                <w:szCs w:val="20"/>
              </w:rPr>
              <w:t>vraag</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te</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beantwoord</w:t>
            </w:r>
            <w:proofErr w:type="spellEnd"/>
            <w:r w:rsidRPr="003570FA">
              <w:rPr>
                <w:rFonts w:ascii="Arial Narrow" w:hAnsi="Arial Narrow" w:cstheme="minorHAnsi"/>
                <w:sz w:val="20"/>
                <w:szCs w:val="20"/>
              </w:rPr>
              <w:t xml:space="preserve"> en </w:t>
            </w:r>
            <w:r>
              <w:rPr>
                <w:rFonts w:ascii="Arial Narrow" w:hAnsi="Arial Narrow" w:cstheme="minorHAnsi"/>
                <w:sz w:val="20"/>
                <w:szCs w:val="20"/>
              </w:rPr>
              <w:t>'n oplossing vir die probleem</w:t>
            </w:r>
            <w:r w:rsidRPr="003570FA">
              <w:rPr>
                <w:rFonts w:ascii="Arial Narrow" w:hAnsi="Arial Narrow" w:cstheme="minorHAnsi"/>
                <w:sz w:val="20"/>
                <w:szCs w:val="20"/>
              </w:rPr>
              <w:t>/fokus vraag binne die raamwerk van die PAT vereistes</w:t>
            </w:r>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te</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bied</w:t>
            </w:r>
            <w:proofErr w:type="spellEnd"/>
            <w:r w:rsidRPr="003570FA">
              <w:rPr>
                <w:rFonts w:ascii="Arial Narrow" w:hAnsi="Arial Narrow" w:cstheme="minorHAnsi"/>
                <w:sz w:val="20"/>
                <w:szCs w:val="20"/>
              </w:rPr>
              <w:t>.</w:t>
            </w:r>
          </w:p>
        </w:tc>
        <w:tc>
          <w:tcPr>
            <w:tcW w:w="298" w:type="pct"/>
            <w:vMerge w:val="restart"/>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FD16BD" w:rsidTr="00E858FB">
        <w:trPr>
          <w:cantSplit/>
        </w:trPr>
        <w:tc>
          <w:tcPr>
            <w:tcW w:w="170" w:type="pct"/>
            <w:vMerge/>
            <w:tcBorders>
              <w:left w:val="single" w:sz="4" w:space="0" w:color="auto"/>
              <w:right w:val="single" w:sz="4" w:space="0" w:color="auto"/>
            </w:tcBorders>
          </w:tcPr>
          <w:p w:rsidR="00BE20C4" w:rsidRPr="00DC4A1E" w:rsidRDefault="00BE20C4" w:rsidP="00E858FB">
            <w:pPr>
              <w:pStyle w:val="ListParagraph"/>
              <w:ind w:left="360"/>
              <w:jc w:val="center"/>
              <w:rPr>
                <w:rFonts w:ascii="Arial Narrow" w:hAnsi="Arial Narrow"/>
                <w:sz w:val="20"/>
                <w:szCs w:val="20"/>
              </w:rPr>
            </w:pPr>
          </w:p>
        </w:tc>
        <w:tc>
          <w:tcPr>
            <w:tcW w:w="1581"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Goeie verskeidenheid vrae – sluit oop-einde en geslote-einde vrae in</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Alle</w:t>
            </w:r>
            <w:r w:rsidRPr="003570FA">
              <w:rPr>
                <w:rFonts w:ascii="Arial Narrow" w:hAnsi="Arial Narrow"/>
                <w:sz w:val="20"/>
                <w:szCs w:val="20"/>
              </w:rPr>
              <w:t xml:space="preserve"> vrae </w:t>
            </w:r>
            <w:r>
              <w:rPr>
                <w:rFonts w:ascii="Arial Narrow" w:hAnsi="Arial Narrow"/>
                <w:sz w:val="20"/>
                <w:szCs w:val="20"/>
              </w:rPr>
              <w:t>is</w:t>
            </w:r>
            <w:r w:rsidRPr="003570FA">
              <w:rPr>
                <w:rFonts w:ascii="Arial Narrow" w:hAnsi="Arial Narrow"/>
                <w:sz w:val="20"/>
                <w:szCs w:val="20"/>
              </w:rPr>
              <w:t xml:space="preserve"> van toepassing is op die </w:t>
            </w:r>
            <w:proofErr w:type="spellStart"/>
            <w:r w:rsidRPr="003570FA">
              <w:rPr>
                <w:rFonts w:ascii="Arial Narrow" w:hAnsi="Arial Narrow"/>
                <w:sz w:val="20"/>
                <w:szCs w:val="20"/>
              </w:rPr>
              <w:t>fokusvraag</w:t>
            </w:r>
            <w:proofErr w:type="spellEnd"/>
            <w:r w:rsidRPr="003570FA">
              <w:rPr>
                <w:rFonts w:ascii="Arial Narrow" w:hAnsi="Arial Narrow"/>
                <w:sz w:val="20"/>
                <w:szCs w:val="20"/>
              </w:rPr>
              <w:t xml:space="preserve"> en sal help om die </w:t>
            </w:r>
            <w:proofErr w:type="spellStart"/>
            <w:r w:rsidRPr="003570FA">
              <w:rPr>
                <w:rFonts w:ascii="Arial Narrow" w:hAnsi="Arial Narrow"/>
                <w:sz w:val="20"/>
                <w:szCs w:val="20"/>
              </w:rPr>
              <w:t>fokusvraag</w:t>
            </w:r>
            <w:proofErr w:type="spellEnd"/>
            <w:r w:rsidRPr="003570FA">
              <w:rPr>
                <w:rFonts w:ascii="Arial Narrow" w:hAnsi="Arial Narrow"/>
                <w:sz w:val="20"/>
                <w:szCs w:val="20"/>
              </w:rPr>
              <w:t xml:space="preserve"> te beantwoord.</w:t>
            </w:r>
          </w:p>
          <w:p w:rsidR="00BE20C4" w:rsidRPr="009C3B2A" w:rsidRDefault="00BE20C4" w:rsidP="001F4581">
            <w:pPr>
              <w:pStyle w:val="ListParagraph"/>
              <w:numPr>
                <w:ilvl w:val="0"/>
                <w:numId w:val="23"/>
              </w:numPr>
              <w:spacing w:after="0" w:line="240" w:lineRule="auto"/>
              <w:rPr>
                <w:rFonts w:ascii="Arial Narrow" w:hAnsi="Arial Narrow"/>
                <w:sz w:val="20"/>
                <w:szCs w:val="20"/>
              </w:rPr>
            </w:pPr>
            <w:r w:rsidRPr="003570FA">
              <w:rPr>
                <w:rFonts w:ascii="Arial Narrow" w:hAnsi="Arial Narrow"/>
                <w:sz w:val="20"/>
                <w:szCs w:val="20"/>
              </w:rPr>
              <w:t xml:space="preserve">Sluit vrae </w:t>
            </w:r>
            <w:r>
              <w:rPr>
                <w:rFonts w:ascii="Arial Narrow" w:hAnsi="Arial Narrow"/>
                <w:sz w:val="20"/>
                <w:szCs w:val="20"/>
              </w:rPr>
              <w:t xml:space="preserve">in </w:t>
            </w:r>
            <w:r w:rsidRPr="003570FA">
              <w:rPr>
                <w:rFonts w:ascii="Arial Narrow" w:hAnsi="Arial Narrow"/>
                <w:sz w:val="20"/>
                <w:szCs w:val="20"/>
              </w:rPr>
              <w:t>wat data</w:t>
            </w:r>
            <w:r>
              <w:rPr>
                <w:rFonts w:ascii="Arial Narrow" w:hAnsi="Arial Narrow"/>
                <w:sz w:val="20"/>
                <w:szCs w:val="20"/>
              </w:rPr>
              <w:t>/</w:t>
            </w:r>
            <w:r w:rsidRPr="003570FA">
              <w:rPr>
                <w:rFonts w:ascii="Arial Narrow" w:hAnsi="Arial Narrow"/>
                <w:sz w:val="20"/>
                <w:szCs w:val="20"/>
              </w:rPr>
              <w:t>statistiek</w:t>
            </w:r>
            <w:r>
              <w:rPr>
                <w:rFonts w:ascii="Arial Narrow" w:hAnsi="Arial Narrow"/>
                <w:sz w:val="20"/>
                <w:szCs w:val="20"/>
              </w:rPr>
              <w:t>-</w:t>
            </w:r>
            <w:r w:rsidRPr="003570FA">
              <w:rPr>
                <w:rFonts w:ascii="Arial Narrow" w:hAnsi="Arial Narrow"/>
                <w:sz w:val="20"/>
                <w:szCs w:val="20"/>
              </w:rPr>
              <w:t xml:space="preserve">tipe </w:t>
            </w:r>
            <w:r>
              <w:rPr>
                <w:rFonts w:ascii="Arial Narrow" w:hAnsi="Arial Narrow"/>
                <w:sz w:val="20"/>
                <w:szCs w:val="20"/>
              </w:rPr>
              <w:t>antwoorde sal gee</w:t>
            </w:r>
            <w:r w:rsidRPr="003570FA">
              <w:rPr>
                <w:rFonts w:ascii="Arial Narrow" w:hAnsi="Arial Narrow"/>
                <w:sz w:val="20"/>
                <w:szCs w:val="20"/>
              </w:rPr>
              <w:t xml:space="preserve">, byvoorbeeld: Hoeveel? Hoeveel keer, </w:t>
            </w:r>
            <w:r>
              <w:rPr>
                <w:rFonts w:ascii="Arial Narrow" w:hAnsi="Arial Narrow"/>
                <w:sz w:val="20"/>
                <w:szCs w:val="20"/>
              </w:rPr>
              <w:t>H</w:t>
            </w:r>
            <w:r w:rsidRPr="003570FA">
              <w:rPr>
                <w:rFonts w:ascii="Arial Narrow" w:hAnsi="Arial Narrow"/>
                <w:sz w:val="20"/>
                <w:szCs w:val="20"/>
              </w:rPr>
              <w:t>oe dikwels</w:t>
            </w:r>
          </w:p>
        </w:tc>
        <w:tc>
          <w:tcPr>
            <w:tcW w:w="316" w:type="pct"/>
            <w:vAlign w:val="center"/>
          </w:tcPr>
          <w:p w:rsidR="00BE20C4" w:rsidRPr="00DC1EA9" w:rsidRDefault="00BE20C4" w:rsidP="00E858FB">
            <w:pPr>
              <w:jc w:val="center"/>
              <w:rPr>
                <w:rFonts w:ascii="Arial Narrow" w:hAnsi="Arial Narrow" w:cstheme="minorHAnsi"/>
                <w:b/>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BE20C4" w:rsidRPr="00FD16BD" w:rsidRDefault="00BE20C4" w:rsidP="00E858FB">
            <w:pPr>
              <w:pStyle w:val="ListParagraph"/>
              <w:ind w:left="176"/>
              <w:rPr>
                <w:rFonts w:ascii="Arial Narrow" w:hAnsi="Arial Narrow" w:cstheme="minorHAnsi"/>
                <w:sz w:val="20"/>
                <w:szCs w:val="20"/>
              </w:rPr>
            </w:pPr>
          </w:p>
        </w:tc>
        <w:tc>
          <w:tcPr>
            <w:tcW w:w="527" w:type="pct"/>
          </w:tcPr>
          <w:p w:rsidR="00BE20C4" w:rsidRPr="00FD16BD"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evat duidelik al 3 aspekte</w:t>
            </w:r>
          </w:p>
        </w:tc>
        <w:tc>
          <w:tcPr>
            <w:tcW w:w="527" w:type="pct"/>
          </w:tcPr>
          <w:p w:rsidR="00BE20C4" w:rsidRPr="00FD16BD"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uidelik 2 van die 3 aspekte</w:t>
            </w:r>
          </w:p>
        </w:tc>
        <w:tc>
          <w:tcPr>
            <w:tcW w:w="527" w:type="pct"/>
          </w:tcPr>
          <w:p w:rsidR="00BE20C4" w:rsidRPr="00FD16BD"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3 aspekte</w:t>
            </w:r>
          </w:p>
        </w:tc>
        <w:tc>
          <w:tcPr>
            <w:tcW w:w="527" w:type="pct"/>
            <w:tcBorders>
              <w:right w:val="single" w:sz="4" w:space="0" w:color="auto"/>
            </w:tcBorders>
          </w:tcPr>
          <w:p w:rsidR="00BE20C4" w:rsidRPr="002519A1" w:rsidRDefault="00BE20C4" w:rsidP="001F4581">
            <w:pPr>
              <w:pStyle w:val="ListParagraph"/>
              <w:numPr>
                <w:ilvl w:val="0"/>
                <w:numId w:val="24"/>
              </w:numPr>
              <w:ind w:left="170" w:hanging="170"/>
              <w:rPr>
                <w:rFonts w:ascii="Arial Narrow" w:hAnsi="Arial Narrow" w:cstheme="minorHAnsi"/>
                <w:sz w:val="20"/>
                <w:szCs w:val="20"/>
              </w:rPr>
            </w:pPr>
            <w:r w:rsidRPr="002519A1">
              <w:rPr>
                <w:rFonts w:ascii="Arial Narrow" w:hAnsi="Arial Narrow" w:cstheme="minorHAnsi"/>
                <w:sz w:val="20"/>
                <w:szCs w:val="20"/>
              </w:rPr>
              <w:t xml:space="preserve">Geen vrae </w:t>
            </w:r>
            <w:r w:rsidRPr="002519A1">
              <w:rPr>
                <w:rFonts w:ascii="Arial Narrow" w:hAnsi="Arial Narrow" w:cstheme="minorHAnsi"/>
                <w:b/>
                <w:sz w:val="20"/>
                <w:szCs w:val="20"/>
              </w:rPr>
              <w:t>of</w:t>
            </w:r>
          </w:p>
          <w:p w:rsidR="00BE20C4" w:rsidRPr="00FD16BD"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A</w:t>
            </w:r>
            <w:r w:rsidRPr="002519A1">
              <w:rPr>
                <w:rFonts w:ascii="Arial Narrow" w:hAnsi="Arial Narrow" w:cstheme="minorHAnsi"/>
                <w:sz w:val="20"/>
                <w:szCs w:val="20"/>
              </w:rPr>
              <w:t>l drie aspekte onvanpas</w:t>
            </w:r>
          </w:p>
        </w:tc>
        <w:tc>
          <w:tcPr>
            <w:tcW w:w="298" w:type="pct"/>
            <w:vMerge/>
            <w:tcBorders>
              <w:left w:val="single" w:sz="4" w:space="0" w:color="auto"/>
            </w:tcBorders>
            <w:vAlign w:val="center"/>
          </w:tcPr>
          <w:p w:rsidR="00BE20C4" w:rsidRPr="00FD16BD" w:rsidRDefault="00BE20C4" w:rsidP="00E858FB">
            <w:pPr>
              <w:jc w:val="center"/>
              <w:rPr>
                <w:rFonts w:ascii="Arial Narrow" w:hAnsi="Arial Narrow" w:cstheme="minorHAnsi"/>
                <w:sz w:val="20"/>
                <w:szCs w:val="20"/>
              </w:rPr>
            </w:pPr>
          </w:p>
        </w:tc>
      </w:tr>
    </w:tbl>
    <w:p w:rsidR="009D6DDF" w:rsidRDefault="009D6DDF">
      <w:r>
        <w:br w:type="page"/>
      </w:r>
    </w:p>
    <w:tbl>
      <w:tblPr>
        <w:tblStyle w:val="TableGrid"/>
        <w:tblW w:w="5000" w:type="pct"/>
        <w:tblLayout w:type="fixed"/>
        <w:tblLook w:val="04A0"/>
      </w:tblPr>
      <w:tblGrid>
        <w:gridCol w:w="535"/>
        <w:gridCol w:w="4963"/>
        <w:gridCol w:w="992"/>
        <w:gridCol w:w="1654"/>
        <w:gridCol w:w="1654"/>
        <w:gridCol w:w="1654"/>
        <w:gridCol w:w="1654"/>
        <w:gridCol w:w="1654"/>
        <w:gridCol w:w="935"/>
      </w:tblGrid>
      <w:tr w:rsidR="009D6DDF" w:rsidRPr="0044161D" w:rsidTr="004446B1">
        <w:trPr>
          <w:cantSplit/>
          <w:tblHeader/>
        </w:trPr>
        <w:tc>
          <w:tcPr>
            <w:tcW w:w="170" w:type="pct"/>
            <w:tcBorders>
              <w:top w:val="single" w:sz="4" w:space="0" w:color="auto"/>
              <w:left w:val="single" w:sz="4" w:space="0" w:color="auto"/>
              <w:bottom w:val="single" w:sz="4" w:space="0" w:color="auto"/>
              <w:right w:val="single" w:sz="4" w:space="0" w:color="auto"/>
            </w:tcBorders>
          </w:tcPr>
          <w:p w:rsidR="009D6DDF" w:rsidRPr="00DC4A1E" w:rsidRDefault="009D6DDF" w:rsidP="004446B1">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9D6DDF" w:rsidRPr="00DC4A1E" w:rsidRDefault="009D6DDF" w:rsidP="004446B1">
            <w:pPr>
              <w:jc w:val="center"/>
              <w:rPr>
                <w:rFonts w:ascii="Arial Narrow" w:hAnsi="Arial Narrow"/>
                <w:b/>
                <w:sz w:val="20"/>
                <w:szCs w:val="20"/>
              </w:rPr>
            </w:pPr>
            <w:r>
              <w:rPr>
                <w:rFonts w:ascii="Arial Narrow" w:hAnsi="Arial Narrow"/>
                <w:b/>
                <w:sz w:val="20"/>
                <w:szCs w:val="20"/>
                <w:lang w:val="en-ZA"/>
              </w:rPr>
              <w:t>K</w:t>
            </w:r>
            <w:proofErr w:type="spellStart"/>
            <w:r w:rsidRPr="00DC4A1E">
              <w:rPr>
                <w:rFonts w:ascii="Arial Narrow" w:hAnsi="Arial Narrow"/>
                <w:b/>
                <w:sz w:val="20"/>
                <w:szCs w:val="20"/>
              </w:rPr>
              <w:t>RITERIA</w:t>
            </w:r>
            <w:proofErr w:type="spellEnd"/>
          </w:p>
        </w:tc>
        <w:tc>
          <w:tcPr>
            <w:tcW w:w="316" w:type="pct"/>
            <w:tcBorders>
              <w:top w:val="single" w:sz="4" w:space="0" w:color="auto"/>
              <w:left w:val="single" w:sz="4" w:space="0" w:color="auto"/>
              <w:bottom w:val="single" w:sz="4" w:space="0" w:color="auto"/>
              <w:right w:val="single" w:sz="4" w:space="0" w:color="auto"/>
            </w:tcBorders>
          </w:tcPr>
          <w:p w:rsidR="009D6DDF" w:rsidRPr="0044161D" w:rsidRDefault="009D6DDF" w:rsidP="004446B1">
            <w:pPr>
              <w:jc w:val="center"/>
              <w:rPr>
                <w:rFonts w:ascii="Arial Narrow" w:hAnsi="Arial Narrow"/>
                <w:b/>
                <w:sz w:val="20"/>
                <w:szCs w:val="20"/>
                <w:lang w:val="en-ZA"/>
              </w:rPr>
            </w:pPr>
            <w:proofErr w:type="spellStart"/>
            <w:r>
              <w:rPr>
                <w:rFonts w:ascii="Arial Narrow" w:hAnsi="Arial Narrow"/>
                <w:b/>
                <w:sz w:val="20"/>
                <w:szCs w:val="20"/>
                <w:lang w:val="en-ZA"/>
              </w:rPr>
              <w:t>Moontlike</w:t>
            </w:r>
            <w:proofErr w:type="spellEnd"/>
            <w:r>
              <w:rPr>
                <w:rFonts w:ascii="Arial Narrow" w:hAnsi="Arial Narrow"/>
                <w:b/>
                <w:sz w:val="20"/>
                <w:szCs w:val="20"/>
                <w:lang w:val="en-ZA"/>
              </w:rPr>
              <w:t xml:space="preserve"> punt</w:t>
            </w:r>
          </w:p>
        </w:tc>
        <w:tc>
          <w:tcPr>
            <w:tcW w:w="527" w:type="pct"/>
            <w:tcBorders>
              <w:top w:val="single" w:sz="4" w:space="0" w:color="auto"/>
              <w:left w:val="single" w:sz="4" w:space="0" w:color="auto"/>
              <w:bottom w:val="single" w:sz="4" w:space="0" w:color="auto"/>
              <w:right w:val="single" w:sz="4" w:space="0" w:color="auto"/>
            </w:tcBorders>
            <w:vAlign w:val="center"/>
          </w:tcPr>
          <w:p w:rsidR="009D6DDF" w:rsidRPr="00DC4A1E" w:rsidRDefault="009D6DDF" w:rsidP="004446B1">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9D6DDF" w:rsidRPr="00DC4A1E" w:rsidRDefault="009D6DDF" w:rsidP="004446B1">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9D6DDF" w:rsidRPr="00DC4A1E" w:rsidRDefault="009D6DDF" w:rsidP="004446B1">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9D6DDF" w:rsidRPr="00DC4A1E" w:rsidRDefault="009D6DDF" w:rsidP="004446B1">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9D6DDF" w:rsidRPr="00DC4A1E" w:rsidRDefault="009D6DDF" w:rsidP="004446B1">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9D6DDF" w:rsidRPr="0044161D" w:rsidRDefault="009D6DDF" w:rsidP="004446B1">
            <w:pPr>
              <w:jc w:val="center"/>
              <w:rPr>
                <w:rFonts w:ascii="Arial Narrow" w:hAnsi="Arial Narrow"/>
                <w:b/>
                <w:sz w:val="20"/>
                <w:szCs w:val="20"/>
                <w:lang w:val="en-ZA"/>
              </w:rPr>
            </w:pPr>
            <w:r>
              <w:rPr>
                <w:rFonts w:ascii="Arial Narrow" w:hAnsi="Arial Narrow"/>
                <w:b/>
                <w:sz w:val="20"/>
                <w:szCs w:val="20"/>
                <w:lang w:val="en-ZA"/>
              </w:rPr>
              <w:t xml:space="preserve">Punt </w:t>
            </w:r>
            <w:proofErr w:type="spellStart"/>
            <w:r>
              <w:rPr>
                <w:rFonts w:ascii="Arial Narrow" w:hAnsi="Arial Narrow"/>
                <w:b/>
                <w:sz w:val="20"/>
                <w:szCs w:val="20"/>
                <w:lang w:val="en-ZA"/>
              </w:rPr>
              <w:t>behaal</w:t>
            </w:r>
            <w:proofErr w:type="spellEnd"/>
          </w:p>
        </w:tc>
      </w:tr>
      <w:tr w:rsidR="00BE20C4" w:rsidRPr="005B728F" w:rsidTr="00E858FB">
        <w:trPr>
          <w:cantSplit/>
        </w:trPr>
        <w:tc>
          <w:tcPr>
            <w:tcW w:w="170" w:type="pct"/>
            <w:vMerge w:val="restart"/>
            <w:tcBorders>
              <w:left w:val="single" w:sz="4" w:space="0" w:color="auto"/>
              <w:right w:val="single" w:sz="4" w:space="0" w:color="auto"/>
            </w:tcBorders>
          </w:tcPr>
          <w:p w:rsidR="00BE20C4" w:rsidRPr="00FD16BD" w:rsidRDefault="00BE20C4" w:rsidP="00E858FB">
            <w:pPr>
              <w:jc w:val="center"/>
              <w:rPr>
                <w:rFonts w:ascii="Arial Narrow" w:hAnsi="Arial Narrow"/>
                <w:b/>
                <w:sz w:val="20"/>
                <w:szCs w:val="20"/>
              </w:rPr>
            </w:pPr>
            <w:r>
              <w:rPr>
                <w:rFonts w:ascii="Arial Narrow" w:hAnsi="Arial Narrow"/>
                <w:b/>
                <w:sz w:val="20"/>
                <w:szCs w:val="20"/>
              </w:rPr>
              <w:t>3</w:t>
            </w:r>
          </w:p>
        </w:tc>
        <w:tc>
          <w:tcPr>
            <w:tcW w:w="4532" w:type="pct"/>
            <w:gridSpan w:val="7"/>
            <w:tcBorders>
              <w:left w:val="single" w:sz="4" w:space="0" w:color="auto"/>
              <w:right w:val="single" w:sz="4" w:space="0" w:color="auto"/>
            </w:tcBorders>
            <w:vAlign w:val="center"/>
          </w:tcPr>
          <w:p w:rsidR="00BE20C4" w:rsidRPr="000A11C9" w:rsidRDefault="00BE20C4" w:rsidP="00E858FB">
            <w:pPr>
              <w:rPr>
                <w:rFonts w:ascii="Arial Narrow" w:hAnsi="Arial Narrow"/>
                <w:b/>
                <w:sz w:val="20"/>
                <w:szCs w:val="20"/>
                <w:lang w:val="en-ZA"/>
              </w:rPr>
            </w:pPr>
            <w:proofErr w:type="spellStart"/>
            <w:r>
              <w:rPr>
                <w:rFonts w:ascii="Arial Narrow" w:hAnsi="Arial Narrow"/>
                <w:b/>
                <w:sz w:val="20"/>
                <w:szCs w:val="20"/>
                <w:lang w:val="en-ZA"/>
              </w:rPr>
              <w:t>VRAE</w:t>
            </w:r>
            <w:proofErr w:type="spellEnd"/>
            <w:r w:rsidRPr="00FD16BD">
              <w:rPr>
                <w:rFonts w:ascii="Arial Narrow" w:hAnsi="Arial Narrow"/>
                <w:b/>
                <w:sz w:val="20"/>
                <w:szCs w:val="20"/>
              </w:rPr>
              <w:t xml:space="preserve"> – </w:t>
            </w:r>
            <w:proofErr w:type="spellStart"/>
            <w:r>
              <w:rPr>
                <w:rFonts w:ascii="Arial Narrow" w:hAnsi="Arial Narrow"/>
                <w:b/>
                <w:sz w:val="20"/>
                <w:szCs w:val="20"/>
                <w:lang w:val="en-ZA"/>
              </w:rPr>
              <w:t>TEGNIESE</w:t>
            </w:r>
            <w:proofErr w:type="spellEnd"/>
            <w:r>
              <w:rPr>
                <w:rFonts w:ascii="Arial Narrow" w:hAnsi="Arial Narrow"/>
                <w:b/>
                <w:sz w:val="20"/>
                <w:szCs w:val="20"/>
                <w:lang w:val="en-ZA"/>
              </w:rPr>
              <w:t xml:space="preserve"> </w:t>
            </w:r>
            <w:proofErr w:type="spellStart"/>
            <w:r>
              <w:rPr>
                <w:rFonts w:ascii="Arial Narrow" w:hAnsi="Arial Narrow"/>
                <w:b/>
                <w:sz w:val="20"/>
                <w:szCs w:val="20"/>
                <w:lang w:val="en-ZA"/>
              </w:rPr>
              <w:t>ASPEKTE</w:t>
            </w:r>
            <w:proofErr w:type="spellEnd"/>
          </w:p>
          <w:p w:rsidR="00BE20C4" w:rsidRPr="00DC4A1E" w:rsidRDefault="00BE20C4" w:rsidP="00E858FB">
            <w:pPr>
              <w:rPr>
                <w:rFonts w:ascii="Arial Narrow" w:hAnsi="Arial Narrow" w:cstheme="minorHAnsi"/>
                <w:sz w:val="20"/>
                <w:szCs w:val="20"/>
              </w:rPr>
            </w:pPr>
            <w:r w:rsidRPr="00FD16BD">
              <w:rPr>
                <w:rFonts w:ascii="Arial Narrow" w:hAnsi="Arial Narrow" w:cstheme="minorHAnsi"/>
                <w:sz w:val="20"/>
                <w:szCs w:val="20"/>
              </w:rPr>
              <w:t>T</w:t>
            </w:r>
            <w:r w:rsidRPr="00D73BAD">
              <w:rPr>
                <w:rFonts w:ascii="Arial Narrow" w:hAnsi="Arial Narrow" w:cstheme="minorHAnsi"/>
                <w:sz w:val="20"/>
                <w:szCs w:val="20"/>
              </w:rPr>
              <w:t>egniese aspekte soos organisering van die vrae, die aantal vrae en bronne aangedui</w:t>
            </w:r>
          </w:p>
        </w:tc>
        <w:tc>
          <w:tcPr>
            <w:tcW w:w="298" w:type="pct"/>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Pr>
        <w:tc>
          <w:tcPr>
            <w:tcW w:w="170" w:type="pct"/>
            <w:vMerge/>
            <w:tcBorders>
              <w:left w:val="single" w:sz="4" w:space="0" w:color="auto"/>
              <w:right w:val="single" w:sz="4" w:space="0" w:color="auto"/>
            </w:tcBorders>
          </w:tcPr>
          <w:p w:rsidR="00BE20C4" w:rsidRPr="00DC4A1E" w:rsidRDefault="00BE20C4" w:rsidP="00E858FB">
            <w:pPr>
              <w:pStyle w:val="ListParagraph"/>
              <w:ind w:left="360"/>
              <w:jc w:val="center"/>
              <w:rPr>
                <w:rFonts w:ascii="Arial Narrow" w:hAnsi="Arial Narrow"/>
                <w:sz w:val="20"/>
                <w:szCs w:val="20"/>
              </w:rPr>
            </w:pPr>
          </w:p>
        </w:tc>
        <w:tc>
          <w:tcPr>
            <w:tcW w:w="1581"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r w:rsidRPr="00D73BAD">
              <w:rPr>
                <w:rFonts w:ascii="Arial Narrow" w:hAnsi="Arial Narrow"/>
                <w:sz w:val="20"/>
                <w:szCs w:val="20"/>
              </w:rPr>
              <w:t>Alle</w:t>
            </w:r>
            <w:r>
              <w:rPr>
                <w:rFonts w:ascii="Arial Narrow" w:hAnsi="Arial Narrow"/>
                <w:sz w:val="20"/>
                <w:szCs w:val="20"/>
              </w:rPr>
              <w:t xml:space="preserve"> vrae is</w:t>
            </w:r>
            <w:r w:rsidRPr="00D73BAD">
              <w:rPr>
                <w:rFonts w:ascii="Arial Narrow" w:hAnsi="Arial Narrow"/>
                <w:sz w:val="20"/>
                <w:szCs w:val="20"/>
              </w:rPr>
              <w:t xml:space="preserve"> georganiseer onder gepaste opskrifte</w:t>
            </w:r>
            <w:r>
              <w:rPr>
                <w:rFonts w:ascii="Arial Narrow" w:hAnsi="Arial Narrow"/>
                <w:sz w:val="20"/>
                <w:szCs w:val="20"/>
              </w:rPr>
              <w:t xml:space="preserve"> wat</w:t>
            </w:r>
            <w:r w:rsidRPr="00D73BAD">
              <w:rPr>
                <w:rFonts w:ascii="Arial Narrow" w:hAnsi="Arial Narrow"/>
                <w:sz w:val="20"/>
                <w:szCs w:val="20"/>
              </w:rPr>
              <w:t xml:space="preserve"> relevant </w:t>
            </w:r>
            <w:r>
              <w:rPr>
                <w:rFonts w:ascii="Arial Narrow" w:hAnsi="Arial Narrow"/>
                <w:sz w:val="20"/>
                <w:szCs w:val="20"/>
              </w:rPr>
              <w:t>tot</w:t>
            </w:r>
            <w:r w:rsidRPr="00D73BAD">
              <w:rPr>
                <w:rFonts w:ascii="Arial Narrow" w:hAnsi="Arial Narrow"/>
                <w:sz w:val="20"/>
                <w:szCs w:val="20"/>
              </w:rPr>
              <w:t xml:space="preserve"> die onderwerp </w:t>
            </w:r>
            <w:r>
              <w:rPr>
                <w:rFonts w:ascii="Arial Narrow" w:hAnsi="Arial Narrow"/>
                <w:sz w:val="20"/>
                <w:szCs w:val="20"/>
              </w:rPr>
              <w:t xml:space="preserve">is </w:t>
            </w:r>
            <w:r w:rsidRPr="00D73BAD">
              <w:rPr>
                <w:rFonts w:ascii="Arial Narrow" w:hAnsi="Arial Narrow"/>
                <w:sz w:val="20"/>
                <w:szCs w:val="20"/>
              </w:rPr>
              <w:t xml:space="preserve">(ten minste </w:t>
            </w:r>
            <w:r>
              <w:rPr>
                <w:rFonts w:ascii="Arial Narrow" w:hAnsi="Arial Narrow"/>
                <w:sz w:val="20"/>
                <w:szCs w:val="20"/>
              </w:rPr>
              <w:t>3</w:t>
            </w:r>
            <w:r w:rsidRPr="00D73BAD">
              <w:rPr>
                <w:rFonts w:ascii="Arial Narrow" w:hAnsi="Arial Narrow"/>
                <w:sz w:val="20"/>
                <w:szCs w:val="20"/>
              </w:rPr>
              <w:t xml:space="preserve"> opskrifte)</w:t>
            </w:r>
          </w:p>
          <w:p w:rsidR="00BE20C4" w:rsidRDefault="00BE20C4" w:rsidP="001F4581">
            <w:pPr>
              <w:pStyle w:val="ListParagraph"/>
              <w:numPr>
                <w:ilvl w:val="0"/>
                <w:numId w:val="23"/>
              </w:numPr>
              <w:spacing w:after="0" w:line="240" w:lineRule="auto"/>
              <w:rPr>
                <w:rFonts w:ascii="Arial Narrow" w:hAnsi="Arial Narrow"/>
                <w:sz w:val="20"/>
                <w:szCs w:val="20"/>
              </w:rPr>
            </w:pPr>
            <w:r w:rsidRPr="00D73BAD">
              <w:rPr>
                <w:rFonts w:ascii="Arial Narrow" w:hAnsi="Arial Narrow"/>
                <w:sz w:val="20"/>
                <w:szCs w:val="20"/>
              </w:rPr>
              <w:t xml:space="preserve">Moontlike geskikte </w:t>
            </w:r>
            <w:r>
              <w:rPr>
                <w:rFonts w:ascii="Arial Narrow" w:hAnsi="Arial Narrow"/>
                <w:sz w:val="20"/>
                <w:szCs w:val="20"/>
              </w:rPr>
              <w:t xml:space="preserve">tipe </w:t>
            </w:r>
            <w:r w:rsidRPr="00D73BAD">
              <w:rPr>
                <w:rFonts w:ascii="Arial Narrow" w:hAnsi="Arial Narrow"/>
                <w:sz w:val="20"/>
                <w:szCs w:val="20"/>
              </w:rPr>
              <w:t>bron (bv</w:t>
            </w:r>
            <w:r>
              <w:rPr>
                <w:rFonts w:ascii="Arial Narrow" w:hAnsi="Arial Narrow"/>
                <w:sz w:val="20"/>
                <w:szCs w:val="20"/>
              </w:rPr>
              <w:t>. Internet/ gedrukte media/</w:t>
            </w:r>
            <w:r w:rsidRPr="00D73BAD">
              <w:rPr>
                <w:rFonts w:ascii="Arial Narrow" w:hAnsi="Arial Narrow"/>
                <w:sz w:val="20"/>
                <w:szCs w:val="20"/>
              </w:rPr>
              <w:t xml:space="preserve">mense) </w:t>
            </w:r>
            <w:r>
              <w:rPr>
                <w:rFonts w:ascii="Arial Narrow" w:hAnsi="Arial Narrow"/>
                <w:sz w:val="20"/>
                <w:szCs w:val="20"/>
              </w:rPr>
              <w:t xml:space="preserve">is </w:t>
            </w:r>
            <w:r w:rsidRPr="00D73BAD">
              <w:rPr>
                <w:rFonts w:ascii="Arial Narrow" w:hAnsi="Arial Narrow"/>
                <w:sz w:val="20"/>
                <w:szCs w:val="20"/>
              </w:rPr>
              <w:t>vir elke vraag</w:t>
            </w:r>
            <w:r>
              <w:rPr>
                <w:rFonts w:ascii="Arial Narrow" w:hAnsi="Arial Narrow"/>
                <w:sz w:val="20"/>
                <w:szCs w:val="20"/>
              </w:rPr>
              <w:t xml:space="preserve"> aangedui</w:t>
            </w:r>
          </w:p>
          <w:p w:rsidR="00BE20C4" w:rsidRPr="00DC4A1E" w:rsidRDefault="00BE20C4" w:rsidP="001F4581">
            <w:pPr>
              <w:pStyle w:val="ListParagraph"/>
              <w:numPr>
                <w:ilvl w:val="0"/>
                <w:numId w:val="23"/>
              </w:numPr>
              <w:spacing w:after="0" w:line="240" w:lineRule="auto"/>
              <w:rPr>
                <w:rFonts w:ascii="Arial Narrow" w:hAnsi="Arial Narrow"/>
                <w:sz w:val="20"/>
                <w:szCs w:val="20"/>
              </w:rPr>
            </w:pPr>
            <w:r w:rsidRPr="00D73BAD">
              <w:rPr>
                <w:rFonts w:ascii="Arial Narrow" w:hAnsi="Arial Narrow"/>
                <w:sz w:val="20"/>
                <w:szCs w:val="20"/>
              </w:rPr>
              <w:t>Ten minste 15 vrae ingesluit</w:t>
            </w:r>
          </w:p>
        </w:tc>
        <w:tc>
          <w:tcPr>
            <w:tcW w:w="316" w:type="pct"/>
            <w:shd w:val="clear" w:color="auto" w:fill="auto"/>
            <w:vAlign w:val="center"/>
          </w:tcPr>
          <w:p w:rsidR="00BE20C4" w:rsidRPr="00DC4A1E" w:rsidRDefault="00BE20C4" w:rsidP="00E858FB">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BE20C4" w:rsidRPr="00DC4A1E" w:rsidRDefault="00BE20C4" w:rsidP="00E858FB">
            <w:pPr>
              <w:rPr>
                <w:rFonts w:ascii="Arial Narrow" w:hAnsi="Arial Narrow" w:cstheme="minorHAnsi"/>
                <w:sz w:val="20"/>
                <w:szCs w:val="20"/>
              </w:rPr>
            </w:pPr>
          </w:p>
        </w:tc>
        <w:tc>
          <w:tcPr>
            <w:tcW w:w="527" w:type="pct"/>
            <w:shd w:val="clear" w:color="auto" w:fill="auto"/>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evat duidelik al 3 aspekte</w:t>
            </w:r>
          </w:p>
        </w:tc>
        <w:tc>
          <w:tcPr>
            <w:tcW w:w="527" w:type="pct"/>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uidelik 2 van die 3 aspekte</w:t>
            </w:r>
          </w:p>
        </w:tc>
        <w:tc>
          <w:tcPr>
            <w:tcW w:w="527" w:type="pct"/>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3 aspekte</w:t>
            </w:r>
          </w:p>
        </w:tc>
        <w:tc>
          <w:tcPr>
            <w:tcW w:w="527" w:type="pct"/>
            <w:tcBorders>
              <w:right w:val="single" w:sz="4" w:space="0" w:color="auto"/>
            </w:tcBorders>
          </w:tcPr>
          <w:p w:rsidR="00BE20C4" w:rsidRPr="00D73BAD" w:rsidRDefault="00BE20C4" w:rsidP="001F4581">
            <w:pPr>
              <w:pStyle w:val="ListParagraph"/>
              <w:numPr>
                <w:ilvl w:val="0"/>
                <w:numId w:val="24"/>
              </w:numPr>
              <w:spacing w:after="0" w:line="240" w:lineRule="auto"/>
              <w:ind w:left="170" w:hanging="170"/>
              <w:rPr>
                <w:rFonts w:ascii="Arial Narrow" w:hAnsi="Arial Narrow" w:cstheme="minorHAnsi"/>
                <w:b/>
                <w:sz w:val="20"/>
                <w:szCs w:val="20"/>
              </w:rPr>
            </w:pPr>
            <w:r w:rsidRPr="00D73BAD">
              <w:rPr>
                <w:rFonts w:ascii="Arial Narrow" w:hAnsi="Arial Narrow" w:cstheme="minorHAnsi"/>
                <w:sz w:val="20"/>
                <w:szCs w:val="20"/>
              </w:rPr>
              <w:t xml:space="preserve">Nie gedoen </w:t>
            </w:r>
            <w:r w:rsidRPr="00D73BAD">
              <w:rPr>
                <w:rFonts w:ascii="Arial Narrow" w:hAnsi="Arial Narrow" w:cstheme="minorHAnsi"/>
                <w:b/>
                <w:sz w:val="20"/>
                <w:szCs w:val="20"/>
              </w:rPr>
              <w:t>of</w:t>
            </w:r>
          </w:p>
          <w:p w:rsidR="00BE20C4" w:rsidRPr="00DC4A1E"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sidRPr="00D73BAD">
              <w:rPr>
                <w:rFonts w:ascii="Arial Narrow" w:hAnsi="Arial Narrow" w:cstheme="minorHAnsi"/>
                <w:sz w:val="20"/>
                <w:szCs w:val="20"/>
              </w:rPr>
              <w:t>Alle 3 aspekte onvanpas</w:t>
            </w:r>
          </w:p>
        </w:tc>
        <w:tc>
          <w:tcPr>
            <w:tcW w:w="298" w:type="pct"/>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Pr>
        <w:tc>
          <w:tcPr>
            <w:tcW w:w="170" w:type="pct"/>
            <w:vMerge w:val="restart"/>
            <w:tcBorders>
              <w:left w:val="single" w:sz="4" w:space="0" w:color="auto"/>
              <w:right w:val="single" w:sz="4" w:space="0" w:color="auto"/>
            </w:tcBorders>
          </w:tcPr>
          <w:p w:rsidR="00BE20C4" w:rsidRPr="00DC4A1E" w:rsidRDefault="00BE20C4" w:rsidP="00E858FB">
            <w:pPr>
              <w:jc w:val="center"/>
              <w:rPr>
                <w:rFonts w:ascii="Arial Narrow" w:hAnsi="Arial Narrow"/>
                <w:b/>
                <w:sz w:val="20"/>
                <w:szCs w:val="20"/>
              </w:rPr>
            </w:pPr>
            <w:r>
              <w:rPr>
                <w:rFonts w:ascii="Arial Narrow" w:hAnsi="Arial Narrow"/>
                <w:b/>
                <w:sz w:val="20"/>
                <w:szCs w:val="20"/>
              </w:rPr>
              <w:t>4</w:t>
            </w:r>
          </w:p>
        </w:tc>
        <w:tc>
          <w:tcPr>
            <w:tcW w:w="4532" w:type="pct"/>
            <w:gridSpan w:val="7"/>
            <w:tcBorders>
              <w:left w:val="single" w:sz="4" w:space="0" w:color="auto"/>
              <w:right w:val="single" w:sz="4" w:space="0" w:color="auto"/>
            </w:tcBorders>
          </w:tcPr>
          <w:p w:rsidR="00BE20C4" w:rsidRDefault="00BE20C4" w:rsidP="00E858FB">
            <w:pPr>
              <w:rPr>
                <w:rFonts w:ascii="Arial Narrow" w:hAnsi="Arial Narrow"/>
                <w:b/>
                <w:sz w:val="20"/>
                <w:szCs w:val="20"/>
                <w:lang w:val="en-ZA"/>
              </w:rPr>
            </w:pPr>
            <w:r w:rsidRPr="00D73BAD">
              <w:rPr>
                <w:rFonts w:ascii="Arial Narrow" w:hAnsi="Arial Narrow"/>
                <w:b/>
                <w:sz w:val="20"/>
                <w:szCs w:val="20"/>
              </w:rPr>
              <w:t xml:space="preserve">BRONNE </w:t>
            </w:r>
            <w:r>
              <w:rPr>
                <w:rFonts w:ascii="Arial Narrow" w:hAnsi="Arial Narrow"/>
                <w:b/>
                <w:sz w:val="20"/>
                <w:szCs w:val="20"/>
              </w:rPr>
              <w:t>–</w:t>
            </w:r>
            <w:r w:rsidRPr="00D73BAD">
              <w:rPr>
                <w:rFonts w:ascii="Arial Narrow" w:hAnsi="Arial Narrow"/>
                <w:b/>
                <w:sz w:val="20"/>
                <w:szCs w:val="20"/>
              </w:rPr>
              <w:t xml:space="preserve"> BIBLIOGRAFIESE INLIGTING</w:t>
            </w:r>
          </w:p>
          <w:p w:rsidR="00BE20C4" w:rsidRPr="00DC4A1E" w:rsidRDefault="00BE20C4" w:rsidP="00E858FB">
            <w:pPr>
              <w:rPr>
                <w:rFonts w:ascii="Arial Narrow" w:hAnsi="Arial Narrow" w:cstheme="minorHAnsi"/>
                <w:sz w:val="20"/>
                <w:szCs w:val="20"/>
              </w:rPr>
            </w:pPr>
            <w:r w:rsidRPr="00D73BAD">
              <w:rPr>
                <w:rFonts w:ascii="Arial Narrow" w:hAnsi="Arial Narrow" w:cstheme="minorHAnsi"/>
                <w:sz w:val="20"/>
                <w:szCs w:val="20"/>
              </w:rPr>
              <w:t xml:space="preserve">Toepaslike bronne geïdentifiseer om vrae </w:t>
            </w:r>
            <w:proofErr w:type="spellStart"/>
            <w:r>
              <w:rPr>
                <w:rFonts w:ascii="Arial Narrow" w:hAnsi="Arial Narrow" w:cstheme="minorHAnsi"/>
                <w:sz w:val="20"/>
                <w:szCs w:val="20"/>
                <w:lang w:val="en-ZA"/>
              </w:rPr>
              <w:t>te</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beantwoord</w:t>
            </w:r>
            <w:proofErr w:type="spellEnd"/>
            <w:r>
              <w:rPr>
                <w:rFonts w:ascii="Arial Narrow" w:hAnsi="Arial Narrow" w:cstheme="minorHAnsi"/>
                <w:sz w:val="20"/>
                <w:szCs w:val="20"/>
                <w:lang w:val="en-ZA"/>
              </w:rPr>
              <w:t xml:space="preserve"> </w:t>
            </w:r>
            <w:r w:rsidRPr="00D73BAD">
              <w:rPr>
                <w:rFonts w:ascii="Arial Narrow" w:hAnsi="Arial Narrow" w:cstheme="minorHAnsi"/>
                <w:sz w:val="20"/>
                <w:szCs w:val="20"/>
              </w:rPr>
              <w:t>en bron</w:t>
            </w:r>
            <w:proofErr w:type="spellStart"/>
            <w:r>
              <w:rPr>
                <w:rFonts w:ascii="Arial Narrow" w:hAnsi="Arial Narrow" w:cstheme="minorHAnsi"/>
                <w:sz w:val="20"/>
                <w:szCs w:val="20"/>
                <w:lang w:val="en-ZA"/>
              </w:rPr>
              <w:t>inligting</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soos</w:t>
            </w:r>
            <w:proofErr w:type="spellEnd"/>
            <w:r>
              <w:rPr>
                <w:rFonts w:ascii="Arial Narrow" w:hAnsi="Arial Narrow" w:cstheme="minorHAnsi"/>
                <w:sz w:val="20"/>
                <w:szCs w:val="20"/>
                <w:lang w:val="en-ZA"/>
              </w:rPr>
              <w:t xml:space="preserve"> </w:t>
            </w:r>
            <w:r w:rsidRPr="00D73BAD">
              <w:rPr>
                <w:rFonts w:ascii="Arial Narrow" w:hAnsi="Arial Narrow" w:cstheme="minorHAnsi"/>
                <w:sz w:val="20"/>
                <w:szCs w:val="20"/>
              </w:rPr>
              <w:t xml:space="preserve">vereis </w:t>
            </w:r>
            <w:r>
              <w:rPr>
                <w:rFonts w:ascii="Arial Narrow" w:hAnsi="Arial Narrow" w:cstheme="minorHAnsi"/>
                <w:sz w:val="20"/>
                <w:szCs w:val="20"/>
              </w:rPr>
              <w:t>deur die tipe bron en verwysing</w:t>
            </w:r>
            <w:r>
              <w:rPr>
                <w:rFonts w:ascii="Arial Narrow" w:hAnsi="Arial Narrow" w:cstheme="minorHAnsi"/>
                <w:sz w:val="20"/>
                <w:szCs w:val="20"/>
                <w:lang w:val="en-ZA"/>
              </w:rPr>
              <w:t>s</w:t>
            </w:r>
            <w:r>
              <w:rPr>
                <w:rFonts w:ascii="Arial Narrow" w:hAnsi="Arial Narrow" w:cstheme="minorHAnsi"/>
                <w:sz w:val="20"/>
                <w:szCs w:val="20"/>
              </w:rPr>
              <w:t>funksie in woord</w:t>
            </w:r>
            <w:r w:rsidRPr="00D73BAD">
              <w:rPr>
                <w:rFonts w:ascii="Arial Narrow" w:hAnsi="Arial Narrow" w:cstheme="minorHAnsi"/>
                <w:sz w:val="20"/>
                <w:szCs w:val="20"/>
              </w:rPr>
              <w:t>verwerker</w:t>
            </w:r>
            <w:r>
              <w:rPr>
                <w:rFonts w:ascii="Arial Narrow" w:hAnsi="Arial Narrow" w:cstheme="minorHAnsi"/>
                <w:sz w:val="20"/>
                <w:szCs w:val="20"/>
                <w:lang w:val="en-ZA"/>
              </w:rPr>
              <w:t>, is</w:t>
            </w:r>
            <w:r w:rsidRPr="00D73BAD">
              <w:rPr>
                <w:rFonts w:ascii="Arial Narrow" w:hAnsi="Arial Narrow" w:cstheme="minorHAnsi"/>
                <w:sz w:val="20"/>
                <w:szCs w:val="20"/>
              </w:rPr>
              <w:t xml:space="preserve"> duidelik </w:t>
            </w:r>
            <w:proofErr w:type="spellStart"/>
            <w:r>
              <w:rPr>
                <w:rFonts w:ascii="Arial Narrow" w:hAnsi="Arial Narrow" w:cstheme="minorHAnsi"/>
                <w:sz w:val="20"/>
                <w:szCs w:val="20"/>
                <w:lang w:val="en-ZA"/>
              </w:rPr>
              <w:t>vir</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alle</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bronne</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aangedui</w:t>
            </w:r>
            <w:proofErr w:type="spellEnd"/>
            <w:r>
              <w:rPr>
                <w:rFonts w:ascii="Arial Narrow" w:hAnsi="Arial Narrow" w:cstheme="minorHAnsi"/>
                <w:sz w:val="20"/>
                <w:szCs w:val="20"/>
                <w:lang w:val="en-ZA"/>
              </w:rPr>
              <w:t>.</w:t>
            </w:r>
            <w:r w:rsidRPr="00D73BAD">
              <w:rPr>
                <w:rFonts w:ascii="Arial Narrow" w:hAnsi="Arial Narrow" w:cstheme="minorHAnsi"/>
                <w:sz w:val="20"/>
                <w:szCs w:val="20"/>
              </w:rPr>
              <w:t xml:space="preserve"> </w:t>
            </w:r>
          </w:p>
        </w:tc>
        <w:tc>
          <w:tcPr>
            <w:tcW w:w="298" w:type="pct"/>
            <w:vMerge w:val="restart"/>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Height w:val="2335"/>
        </w:trPr>
        <w:tc>
          <w:tcPr>
            <w:tcW w:w="170" w:type="pct"/>
            <w:vMerge/>
            <w:tcBorders>
              <w:left w:val="single" w:sz="4" w:space="0" w:color="auto"/>
              <w:right w:val="single" w:sz="4" w:space="0" w:color="auto"/>
            </w:tcBorders>
          </w:tcPr>
          <w:p w:rsidR="00BE20C4" w:rsidRPr="00DC4A1E" w:rsidRDefault="00BE20C4" w:rsidP="00E858FB">
            <w:pPr>
              <w:pStyle w:val="ListParagraph"/>
              <w:ind w:left="360"/>
              <w:jc w:val="center"/>
              <w:rPr>
                <w:rFonts w:ascii="Arial Narrow" w:hAnsi="Arial Narrow"/>
                <w:sz w:val="20"/>
                <w:szCs w:val="20"/>
              </w:rPr>
            </w:pPr>
          </w:p>
        </w:tc>
        <w:tc>
          <w:tcPr>
            <w:tcW w:w="1581"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proofErr w:type="spellStart"/>
            <w:r>
              <w:rPr>
                <w:rFonts w:ascii="Arial Narrow" w:hAnsi="Arial Narrow"/>
                <w:sz w:val="20"/>
                <w:szCs w:val="20"/>
              </w:rPr>
              <w:t>Bron</w:t>
            </w:r>
            <w:r w:rsidRPr="00D73BAD">
              <w:rPr>
                <w:rFonts w:ascii="Arial Narrow" w:hAnsi="Arial Narrow"/>
                <w:sz w:val="20"/>
                <w:szCs w:val="20"/>
              </w:rPr>
              <w:t>naam</w:t>
            </w:r>
            <w:proofErr w:type="spellEnd"/>
          </w:p>
          <w:p w:rsidR="00BE20C4" w:rsidRDefault="00BE20C4" w:rsidP="001F4581">
            <w:pPr>
              <w:pStyle w:val="ListParagraph"/>
              <w:numPr>
                <w:ilvl w:val="0"/>
                <w:numId w:val="23"/>
              </w:numPr>
              <w:spacing w:after="0" w:line="240" w:lineRule="auto"/>
              <w:rPr>
                <w:rFonts w:ascii="Arial Narrow" w:hAnsi="Arial Narrow"/>
                <w:sz w:val="20"/>
                <w:szCs w:val="20"/>
              </w:rPr>
            </w:pPr>
            <w:proofErr w:type="spellStart"/>
            <w:r w:rsidRPr="00D73BAD">
              <w:rPr>
                <w:rFonts w:ascii="Arial Narrow" w:hAnsi="Arial Narrow"/>
                <w:sz w:val="20"/>
                <w:szCs w:val="20"/>
              </w:rPr>
              <w:t>Ar</w:t>
            </w:r>
            <w:r>
              <w:rPr>
                <w:rFonts w:ascii="Arial Narrow" w:hAnsi="Arial Narrow"/>
                <w:sz w:val="20"/>
                <w:szCs w:val="20"/>
              </w:rPr>
              <w:t>tikelnaam</w:t>
            </w:r>
            <w:proofErr w:type="spellEnd"/>
            <w:r>
              <w:rPr>
                <w:rFonts w:ascii="Arial Narrow" w:hAnsi="Arial Narrow"/>
                <w:sz w:val="20"/>
                <w:szCs w:val="20"/>
              </w:rPr>
              <w:t>/</w:t>
            </w:r>
            <w:r w:rsidRPr="00D73BAD">
              <w:rPr>
                <w:rFonts w:ascii="Arial Narrow" w:hAnsi="Arial Narrow"/>
                <w:sz w:val="20"/>
                <w:szCs w:val="20"/>
              </w:rPr>
              <w:t>webblad</w:t>
            </w:r>
            <w:r>
              <w:rPr>
                <w:rFonts w:ascii="Arial Narrow" w:hAnsi="Arial Narrow"/>
                <w:sz w:val="20"/>
                <w:szCs w:val="20"/>
              </w:rPr>
              <w:t>/hoofstuk/</w:t>
            </w:r>
            <w:r w:rsidRPr="00D73BAD">
              <w:rPr>
                <w:rFonts w:ascii="Arial Narrow" w:hAnsi="Arial Narrow"/>
                <w:sz w:val="20"/>
                <w:szCs w:val="20"/>
              </w:rPr>
              <w:t>bladsye</w:t>
            </w:r>
          </w:p>
          <w:p w:rsidR="00BE20C4" w:rsidRDefault="00BE20C4" w:rsidP="001F4581">
            <w:pPr>
              <w:pStyle w:val="ListParagraph"/>
              <w:numPr>
                <w:ilvl w:val="0"/>
                <w:numId w:val="23"/>
              </w:numPr>
              <w:spacing w:after="0" w:line="240" w:lineRule="auto"/>
              <w:rPr>
                <w:rFonts w:ascii="Arial Narrow" w:hAnsi="Arial Narrow"/>
                <w:sz w:val="20"/>
                <w:szCs w:val="20"/>
              </w:rPr>
            </w:pPr>
            <w:r w:rsidRPr="00D73BAD">
              <w:rPr>
                <w:rFonts w:ascii="Arial Narrow" w:hAnsi="Arial Narrow"/>
                <w:sz w:val="20"/>
                <w:szCs w:val="20"/>
              </w:rPr>
              <w:t>Skrywer</w:t>
            </w:r>
          </w:p>
          <w:p w:rsidR="00BE20C4" w:rsidRPr="00DC4A1E"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URL (indien vanaf web verkry)</w:t>
            </w:r>
          </w:p>
          <w:p w:rsidR="00BE20C4" w:rsidRDefault="00BE20C4" w:rsidP="001F4581">
            <w:pPr>
              <w:pStyle w:val="ListParagraph"/>
              <w:numPr>
                <w:ilvl w:val="0"/>
                <w:numId w:val="23"/>
              </w:numPr>
              <w:spacing w:after="0" w:line="240" w:lineRule="auto"/>
              <w:rPr>
                <w:rFonts w:ascii="Arial Narrow" w:hAnsi="Arial Narrow"/>
                <w:sz w:val="20"/>
                <w:szCs w:val="20"/>
              </w:rPr>
            </w:pPr>
            <w:r w:rsidRPr="00D73BAD">
              <w:rPr>
                <w:rFonts w:ascii="Arial Narrow" w:hAnsi="Arial Narrow"/>
                <w:sz w:val="20"/>
                <w:szCs w:val="20"/>
              </w:rPr>
              <w:t>Datum (geskep</w:t>
            </w:r>
            <w:r>
              <w:rPr>
                <w:rFonts w:ascii="Arial Narrow" w:hAnsi="Arial Narrow"/>
                <w:sz w:val="20"/>
                <w:szCs w:val="20"/>
              </w:rPr>
              <w:t>/gepubliseer/uitgereik/opgedateer/toegang verkry</w:t>
            </w:r>
            <w:r w:rsidRPr="00D73BAD">
              <w:rPr>
                <w:rFonts w:ascii="Arial Narrow" w:hAnsi="Arial Narrow"/>
                <w:sz w:val="20"/>
                <w:szCs w:val="20"/>
              </w:rPr>
              <w:t>)</w:t>
            </w:r>
          </w:p>
          <w:p w:rsidR="00BE20C4" w:rsidRPr="00DC4A1E"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U</w:t>
            </w:r>
            <w:r w:rsidRPr="00D73BAD">
              <w:rPr>
                <w:rFonts w:ascii="Arial Narrow" w:hAnsi="Arial Narrow"/>
                <w:sz w:val="20"/>
                <w:szCs w:val="20"/>
              </w:rPr>
              <w:t>itgewer</w:t>
            </w:r>
          </w:p>
        </w:tc>
        <w:tc>
          <w:tcPr>
            <w:tcW w:w="316" w:type="pct"/>
            <w:vAlign w:val="center"/>
          </w:tcPr>
          <w:p w:rsidR="00BE20C4" w:rsidRPr="00DC4A1E" w:rsidRDefault="00BE20C4" w:rsidP="00E858FB">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BE20C4" w:rsidRPr="00DC4A1E"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 xml:space="preserve">Voorsien </w:t>
            </w:r>
            <w:r w:rsidRPr="00D73BAD">
              <w:rPr>
                <w:rFonts w:ascii="Arial Narrow" w:hAnsi="Arial Narrow" w:cstheme="minorHAnsi"/>
                <w:sz w:val="20"/>
                <w:szCs w:val="20"/>
              </w:rPr>
              <w:t xml:space="preserve">duidelik alle gelyste besonderhede - ten minste 5 </w:t>
            </w:r>
            <w:r>
              <w:rPr>
                <w:rFonts w:ascii="Arial Narrow" w:hAnsi="Arial Narrow" w:cstheme="minorHAnsi"/>
                <w:sz w:val="20"/>
                <w:szCs w:val="20"/>
              </w:rPr>
              <w:t xml:space="preserve">van </w:t>
            </w:r>
            <w:proofErr w:type="spellStart"/>
            <w:r>
              <w:rPr>
                <w:rFonts w:ascii="Arial Narrow" w:hAnsi="Arial Narrow" w:cstheme="minorHAnsi"/>
                <w:sz w:val="20"/>
                <w:szCs w:val="20"/>
              </w:rPr>
              <w:t>die</w:t>
            </w:r>
            <w:r w:rsidRPr="00D73BAD">
              <w:rPr>
                <w:rFonts w:ascii="Arial Narrow" w:hAnsi="Arial Narrow" w:cstheme="minorHAnsi"/>
                <w:sz w:val="20"/>
                <w:szCs w:val="20"/>
              </w:rPr>
              <w:t>l</w:t>
            </w:r>
            <w:proofErr w:type="spellEnd"/>
            <w:r w:rsidRPr="00D73BAD">
              <w:rPr>
                <w:rFonts w:ascii="Arial Narrow" w:hAnsi="Arial Narrow" w:cstheme="minorHAnsi"/>
                <w:sz w:val="20"/>
                <w:szCs w:val="20"/>
              </w:rPr>
              <w:t xml:space="preserve"> 6 aspekte vir </w:t>
            </w:r>
            <w:r w:rsidRPr="00D73BAD">
              <w:rPr>
                <w:rFonts w:ascii="Arial Narrow" w:hAnsi="Arial Narrow" w:cstheme="minorHAnsi"/>
                <w:b/>
                <w:sz w:val="20"/>
                <w:szCs w:val="20"/>
              </w:rPr>
              <w:t>alle</w:t>
            </w:r>
            <w:r w:rsidRPr="00D73BAD">
              <w:rPr>
                <w:rFonts w:ascii="Arial Narrow" w:hAnsi="Arial Narrow" w:cstheme="minorHAnsi"/>
                <w:sz w:val="20"/>
                <w:szCs w:val="20"/>
              </w:rPr>
              <w:t xml:space="preserve"> bronne</w:t>
            </w:r>
          </w:p>
        </w:tc>
        <w:tc>
          <w:tcPr>
            <w:tcW w:w="527" w:type="pct"/>
          </w:tcPr>
          <w:p w:rsidR="00BE20C4" w:rsidRPr="00D2023D" w:rsidRDefault="00BE20C4" w:rsidP="001F4581">
            <w:pPr>
              <w:pStyle w:val="ListParagraph"/>
              <w:numPr>
                <w:ilvl w:val="0"/>
                <w:numId w:val="24"/>
              </w:numPr>
              <w:spacing w:after="0" w:line="240" w:lineRule="auto"/>
              <w:rPr>
                <w:rFonts w:ascii="Arial Narrow" w:hAnsi="Arial Narrow" w:cstheme="minorHAnsi"/>
                <w:sz w:val="20"/>
                <w:szCs w:val="20"/>
              </w:rPr>
            </w:pPr>
            <w:r>
              <w:rPr>
                <w:rFonts w:ascii="Arial Narrow" w:hAnsi="Arial Narrow" w:cstheme="minorHAnsi"/>
                <w:sz w:val="20"/>
                <w:szCs w:val="20"/>
              </w:rPr>
              <w:t>Voorsien</w:t>
            </w:r>
            <w:r w:rsidRPr="004A503D">
              <w:rPr>
                <w:rFonts w:ascii="Arial Narrow" w:hAnsi="Arial Narrow" w:cstheme="minorHAnsi"/>
                <w:sz w:val="20"/>
                <w:szCs w:val="20"/>
              </w:rPr>
              <w:t xml:space="preserve"> duidelik ten minste </w:t>
            </w:r>
            <w:r>
              <w:rPr>
                <w:rFonts w:ascii="Arial Narrow" w:hAnsi="Arial Narrow" w:cstheme="minorHAnsi"/>
                <w:sz w:val="20"/>
                <w:szCs w:val="20"/>
              </w:rPr>
              <w:t>4 van die</w:t>
            </w:r>
            <w:r w:rsidRPr="004A503D">
              <w:rPr>
                <w:rFonts w:ascii="Arial Narrow" w:hAnsi="Arial Narrow" w:cstheme="minorHAnsi"/>
                <w:sz w:val="20"/>
                <w:szCs w:val="20"/>
              </w:rPr>
              <w:t xml:space="preserve"> 6 aspekte vir </w:t>
            </w:r>
            <w:r w:rsidRPr="004A503D">
              <w:rPr>
                <w:rFonts w:ascii="Arial Narrow" w:hAnsi="Arial Narrow" w:cstheme="minorHAnsi"/>
                <w:b/>
                <w:sz w:val="20"/>
                <w:szCs w:val="20"/>
              </w:rPr>
              <w:t>alle</w:t>
            </w:r>
            <w:r w:rsidRPr="004A503D">
              <w:rPr>
                <w:rFonts w:ascii="Arial Narrow" w:hAnsi="Arial Narrow" w:cstheme="minorHAnsi"/>
                <w:sz w:val="20"/>
                <w:szCs w:val="20"/>
              </w:rPr>
              <w:t xml:space="preserve"> bronne </w:t>
            </w:r>
          </w:p>
        </w:tc>
        <w:tc>
          <w:tcPr>
            <w:tcW w:w="527" w:type="pct"/>
          </w:tcPr>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Voorsien</w:t>
            </w:r>
            <w:r w:rsidRPr="004A503D">
              <w:rPr>
                <w:rFonts w:ascii="Arial Narrow" w:hAnsi="Arial Narrow" w:cstheme="minorHAnsi"/>
                <w:sz w:val="20"/>
                <w:szCs w:val="20"/>
              </w:rPr>
              <w:t xml:space="preserve"> duidelik ten minste 3 van die 6 aspekte vir </w:t>
            </w:r>
            <w:r w:rsidRPr="004A503D">
              <w:rPr>
                <w:rFonts w:ascii="Arial Narrow" w:hAnsi="Arial Narrow" w:cstheme="minorHAnsi"/>
                <w:b/>
                <w:sz w:val="20"/>
                <w:szCs w:val="20"/>
              </w:rPr>
              <w:t>alle</w:t>
            </w:r>
            <w:r w:rsidRPr="004A503D">
              <w:rPr>
                <w:rFonts w:ascii="Arial Narrow" w:hAnsi="Arial Narrow" w:cstheme="minorHAnsi"/>
                <w:sz w:val="20"/>
                <w:szCs w:val="20"/>
              </w:rPr>
              <w:t xml:space="preserve"> bronne </w:t>
            </w:r>
          </w:p>
          <w:p w:rsidR="00BE20C4" w:rsidRPr="004A503D"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Twee aspekte uitgelaat</w:t>
            </w:r>
          </w:p>
          <w:p w:rsidR="00BE20C4" w:rsidRPr="004A503D" w:rsidRDefault="00BE20C4" w:rsidP="00E858FB">
            <w:pPr>
              <w:rPr>
                <w:rFonts w:ascii="Arial Narrow" w:hAnsi="Arial Narrow" w:cstheme="minorHAnsi"/>
                <w:b/>
                <w:sz w:val="20"/>
                <w:szCs w:val="20"/>
                <w:lang w:val="en-ZA"/>
              </w:rPr>
            </w:pPr>
            <w:r>
              <w:rPr>
                <w:rFonts w:ascii="Arial Narrow" w:hAnsi="Arial Narrow" w:cstheme="minorHAnsi"/>
                <w:b/>
                <w:sz w:val="20"/>
                <w:szCs w:val="20"/>
              </w:rPr>
              <w:t>o</w:t>
            </w:r>
            <w:r>
              <w:rPr>
                <w:rFonts w:ascii="Arial Narrow" w:hAnsi="Arial Narrow" w:cstheme="minorHAnsi"/>
                <w:b/>
                <w:sz w:val="20"/>
                <w:szCs w:val="20"/>
                <w:lang w:val="en-ZA"/>
              </w:rPr>
              <w:t>f</w:t>
            </w:r>
          </w:p>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Alle gelyste besonderhede vir enige 1 bron heeltemal uitgelaat</w:t>
            </w:r>
          </w:p>
        </w:tc>
        <w:tc>
          <w:tcPr>
            <w:tcW w:w="527" w:type="pct"/>
          </w:tcPr>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Voorsien</w:t>
            </w:r>
            <w:r w:rsidRPr="004A503D">
              <w:rPr>
                <w:rFonts w:ascii="Arial Narrow" w:hAnsi="Arial Narrow" w:cstheme="minorHAnsi"/>
                <w:sz w:val="20"/>
                <w:szCs w:val="20"/>
              </w:rPr>
              <w:t xml:space="preserve"> duidelik ten minste </w:t>
            </w:r>
            <w:r>
              <w:rPr>
                <w:rFonts w:ascii="Arial Narrow" w:hAnsi="Arial Narrow" w:cstheme="minorHAnsi"/>
                <w:sz w:val="20"/>
                <w:szCs w:val="20"/>
              </w:rPr>
              <w:t>2</w:t>
            </w:r>
            <w:r w:rsidRPr="004A503D">
              <w:rPr>
                <w:rFonts w:ascii="Arial Narrow" w:hAnsi="Arial Narrow" w:cstheme="minorHAnsi"/>
                <w:sz w:val="20"/>
                <w:szCs w:val="20"/>
              </w:rPr>
              <w:t xml:space="preserve"> van die 6 aspekte vir </w:t>
            </w:r>
            <w:r w:rsidRPr="004A503D">
              <w:rPr>
                <w:rFonts w:ascii="Arial Narrow" w:hAnsi="Arial Narrow" w:cstheme="minorHAnsi"/>
                <w:b/>
                <w:sz w:val="20"/>
                <w:szCs w:val="20"/>
              </w:rPr>
              <w:t>alle</w:t>
            </w:r>
            <w:r w:rsidRPr="004A503D">
              <w:rPr>
                <w:rFonts w:ascii="Arial Narrow" w:hAnsi="Arial Narrow" w:cstheme="minorHAnsi"/>
                <w:sz w:val="20"/>
                <w:szCs w:val="20"/>
              </w:rPr>
              <w:t xml:space="preserve"> bronne </w:t>
            </w:r>
          </w:p>
          <w:p w:rsidR="00BE20C4" w:rsidRPr="004A503D" w:rsidRDefault="00BE20C4" w:rsidP="00E858FB">
            <w:pPr>
              <w:rPr>
                <w:rFonts w:ascii="Arial Narrow" w:hAnsi="Arial Narrow" w:cstheme="minorHAnsi"/>
                <w:sz w:val="20"/>
                <w:szCs w:val="20"/>
                <w:lang w:val="en-ZA"/>
              </w:rPr>
            </w:pPr>
          </w:p>
        </w:tc>
        <w:tc>
          <w:tcPr>
            <w:tcW w:w="527" w:type="pct"/>
            <w:tcBorders>
              <w:right w:val="single" w:sz="4" w:space="0" w:color="auto"/>
            </w:tcBorders>
          </w:tcPr>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bron besonderhede </w:t>
            </w:r>
            <w:r w:rsidRPr="009E622B">
              <w:rPr>
                <w:rFonts w:ascii="Arial Narrow" w:hAnsi="Arial Narrow" w:cstheme="minorHAnsi"/>
                <w:b/>
                <w:sz w:val="20"/>
                <w:szCs w:val="20"/>
              </w:rPr>
              <w:t>o</w:t>
            </w:r>
            <w:r>
              <w:rPr>
                <w:rFonts w:ascii="Arial Narrow" w:hAnsi="Arial Narrow" w:cstheme="minorHAnsi"/>
                <w:b/>
                <w:sz w:val="20"/>
                <w:szCs w:val="20"/>
              </w:rPr>
              <w:t>f</w:t>
            </w:r>
          </w:p>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Slegs 1 van die gelyste besonderhede voorsien vir enige 1 bron </w:t>
            </w:r>
            <w:r w:rsidRPr="009E622B">
              <w:rPr>
                <w:rFonts w:ascii="Arial Narrow" w:hAnsi="Arial Narrow" w:cstheme="minorHAnsi"/>
                <w:b/>
                <w:sz w:val="20"/>
                <w:szCs w:val="20"/>
              </w:rPr>
              <w:t>o</w:t>
            </w:r>
            <w:r>
              <w:rPr>
                <w:rFonts w:ascii="Arial Narrow" w:hAnsi="Arial Narrow" w:cstheme="minorHAnsi"/>
                <w:b/>
                <w:sz w:val="20"/>
                <w:szCs w:val="20"/>
              </w:rPr>
              <w:t>f</w:t>
            </w:r>
          </w:p>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Gelyste besonderhede vir meer as 1 bron heeltemal uitgelaat</w:t>
            </w:r>
          </w:p>
        </w:tc>
        <w:tc>
          <w:tcPr>
            <w:tcW w:w="298" w:type="pct"/>
            <w:vMerge/>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Pr>
        <w:tc>
          <w:tcPr>
            <w:tcW w:w="170" w:type="pct"/>
            <w:vMerge w:val="restart"/>
            <w:tcBorders>
              <w:left w:val="single" w:sz="4" w:space="0" w:color="auto"/>
              <w:right w:val="single" w:sz="4" w:space="0" w:color="auto"/>
            </w:tcBorders>
          </w:tcPr>
          <w:p w:rsidR="00BE20C4" w:rsidRPr="00DC4A1E" w:rsidRDefault="00BE20C4" w:rsidP="00E858FB">
            <w:pPr>
              <w:jc w:val="center"/>
              <w:rPr>
                <w:rFonts w:ascii="Arial Narrow" w:hAnsi="Arial Narrow"/>
                <w:b/>
                <w:sz w:val="20"/>
                <w:szCs w:val="20"/>
              </w:rPr>
            </w:pPr>
            <w:r>
              <w:rPr>
                <w:rFonts w:ascii="Arial Narrow" w:hAnsi="Arial Narrow"/>
                <w:b/>
                <w:sz w:val="20"/>
                <w:szCs w:val="20"/>
              </w:rPr>
              <w:t>5</w:t>
            </w:r>
          </w:p>
        </w:tc>
        <w:tc>
          <w:tcPr>
            <w:tcW w:w="4532" w:type="pct"/>
            <w:gridSpan w:val="7"/>
            <w:tcBorders>
              <w:left w:val="single" w:sz="4" w:space="0" w:color="auto"/>
              <w:right w:val="single" w:sz="4" w:space="0" w:color="auto"/>
            </w:tcBorders>
          </w:tcPr>
          <w:p w:rsidR="00BE20C4" w:rsidRPr="004A503D" w:rsidRDefault="00BE20C4" w:rsidP="00E858FB">
            <w:pPr>
              <w:rPr>
                <w:rFonts w:ascii="Arial Narrow" w:hAnsi="Arial Narrow"/>
                <w:sz w:val="20"/>
                <w:szCs w:val="20"/>
                <w:lang w:val="en-ZA"/>
              </w:rPr>
            </w:pPr>
            <w:proofErr w:type="spellStart"/>
            <w:r>
              <w:rPr>
                <w:rFonts w:ascii="Arial Narrow" w:hAnsi="Arial Narrow"/>
                <w:b/>
                <w:sz w:val="20"/>
                <w:szCs w:val="20"/>
                <w:lang w:val="en-ZA"/>
              </w:rPr>
              <w:t>BRONNE</w:t>
            </w:r>
            <w:proofErr w:type="spellEnd"/>
            <w:r>
              <w:rPr>
                <w:rFonts w:ascii="Arial Narrow" w:hAnsi="Arial Narrow"/>
                <w:b/>
                <w:sz w:val="20"/>
                <w:szCs w:val="20"/>
                <w:lang w:val="en-ZA"/>
              </w:rPr>
              <w:t xml:space="preserve"> – </w:t>
            </w:r>
            <w:proofErr w:type="spellStart"/>
            <w:r>
              <w:rPr>
                <w:rFonts w:ascii="Arial Narrow" w:hAnsi="Arial Narrow"/>
                <w:b/>
                <w:sz w:val="20"/>
                <w:szCs w:val="20"/>
                <w:lang w:val="en-ZA"/>
              </w:rPr>
              <w:t>TEGNIES</w:t>
            </w:r>
            <w:proofErr w:type="spellEnd"/>
          </w:p>
          <w:p w:rsidR="00BE20C4" w:rsidRPr="00DC4A1E" w:rsidRDefault="00BE20C4" w:rsidP="00E858FB">
            <w:pPr>
              <w:rPr>
                <w:rFonts w:ascii="Arial Narrow" w:hAnsi="Arial Narrow" w:cstheme="minorHAnsi"/>
                <w:sz w:val="20"/>
                <w:szCs w:val="20"/>
              </w:rPr>
            </w:pPr>
            <w:r w:rsidRPr="004A503D">
              <w:rPr>
                <w:rFonts w:ascii="Arial Narrow" w:hAnsi="Arial Narrow" w:cstheme="minorHAnsi"/>
                <w:sz w:val="20"/>
                <w:szCs w:val="20"/>
              </w:rPr>
              <w:t xml:space="preserve">Leerder identifiseer 'n verskeidenheid van bronne (ten minste </w:t>
            </w:r>
            <w:r>
              <w:rPr>
                <w:rFonts w:ascii="Arial Narrow" w:hAnsi="Arial Narrow" w:cstheme="minorHAnsi"/>
                <w:b/>
                <w:sz w:val="20"/>
                <w:szCs w:val="20"/>
                <w:lang w:val="en-ZA"/>
              </w:rPr>
              <w:t>twee</w:t>
            </w:r>
            <w:r w:rsidRPr="004A503D">
              <w:rPr>
                <w:rFonts w:ascii="Arial Narrow" w:hAnsi="Arial Narrow" w:cstheme="minorHAnsi"/>
                <w:sz w:val="20"/>
                <w:szCs w:val="20"/>
              </w:rPr>
              <w:t xml:space="preserve"> bronne, </w:t>
            </w:r>
            <w:r w:rsidRPr="004A503D">
              <w:rPr>
                <w:rFonts w:ascii="Arial Narrow" w:hAnsi="Arial Narrow" w:cstheme="minorHAnsi"/>
                <w:b/>
                <w:i/>
                <w:sz w:val="20"/>
                <w:szCs w:val="20"/>
              </w:rPr>
              <w:t>vraelys uitgesluit</w:t>
            </w:r>
            <w:r w:rsidRPr="004A503D">
              <w:rPr>
                <w:rFonts w:ascii="Arial Narrow" w:hAnsi="Arial Narrow" w:cstheme="minorHAnsi"/>
                <w:sz w:val="20"/>
                <w:szCs w:val="20"/>
              </w:rPr>
              <w:t>)</w:t>
            </w:r>
          </w:p>
        </w:tc>
        <w:tc>
          <w:tcPr>
            <w:tcW w:w="298" w:type="pct"/>
            <w:vMerge w:val="restart"/>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Pr>
        <w:tc>
          <w:tcPr>
            <w:tcW w:w="170" w:type="pct"/>
            <w:vMerge/>
            <w:tcBorders>
              <w:left w:val="single" w:sz="4" w:space="0" w:color="auto"/>
              <w:right w:val="single" w:sz="4" w:space="0" w:color="auto"/>
            </w:tcBorders>
          </w:tcPr>
          <w:p w:rsidR="00BE20C4" w:rsidRPr="00DC4A1E" w:rsidRDefault="00BE20C4" w:rsidP="00E858FB">
            <w:pPr>
              <w:jc w:val="center"/>
              <w:rPr>
                <w:rFonts w:ascii="Arial Narrow" w:hAnsi="Arial Narrow"/>
                <w:sz w:val="20"/>
                <w:szCs w:val="20"/>
              </w:rPr>
            </w:pPr>
          </w:p>
        </w:tc>
        <w:tc>
          <w:tcPr>
            <w:tcW w:w="1581" w:type="pct"/>
            <w:tcBorders>
              <w:left w:val="single" w:sz="4" w:space="0" w:color="auto"/>
            </w:tcBorders>
          </w:tcPr>
          <w:p w:rsidR="00BE20C4" w:rsidRPr="00DC4A1E" w:rsidRDefault="00BE20C4" w:rsidP="00E858FB">
            <w:pPr>
              <w:rPr>
                <w:rFonts w:ascii="Arial Narrow" w:hAnsi="Arial Narrow"/>
                <w:sz w:val="20"/>
                <w:szCs w:val="20"/>
              </w:rPr>
            </w:pPr>
            <w:r w:rsidRPr="004A503D">
              <w:rPr>
                <w:rFonts w:ascii="Arial Narrow" w:hAnsi="Arial Narrow"/>
                <w:sz w:val="20"/>
                <w:szCs w:val="20"/>
              </w:rPr>
              <w:t xml:space="preserve">Aantal bronne, </w:t>
            </w:r>
            <w:r w:rsidRPr="004A503D">
              <w:rPr>
                <w:rFonts w:ascii="Arial Narrow" w:hAnsi="Arial Narrow"/>
                <w:b/>
                <w:i/>
                <w:sz w:val="20"/>
                <w:szCs w:val="20"/>
              </w:rPr>
              <w:t>vraelys uitgesluit</w:t>
            </w:r>
            <w:r w:rsidRPr="004A503D">
              <w:rPr>
                <w:rFonts w:ascii="Arial Narrow" w:hAnsi="Arial Narrow"/>
                <w:sz w:val="20"/>
                <w:szCs w:val="20"/>
              </w:rPr>
              <w:t>, byvoorb</w:t>
            </w:r>
            <w:r>
              <w:rPr>
                <w:rFonts w:ascii="Arial Narrow" w:hAnsi="Arial Narrow"/>
                <w:sz w:val="20"/>
                <w:szCs w:val="20"/>
              </w:rPr>
              <w:t>eeld vra vir 2</w:t>
            </w:r>
            <w:r w:rsidRPr="004A503D">
              <w:rPr>
                <w:rFonts w:ascii="Arial Narrow" w:hAnsi="Arial Narrow"/>
                <w:sz w:val="20"/>
                <w:szCs w:val="20"/>
              </w:rPr>
              <w:t xml:space="preserve"> bronne</w:t>
            </w:r>
          </w:p>
          <w:p w:rsidR="00BE20C4" w:rsidRPr="00DC4A1E" w:rsidRDefault="00BE20C4" w:rsidP="001F4581">
            <w:pPr>
              <w:pStyle w:val="ListParagraph"/>
              <w:numPr>
                <w:ilvl w:val="0"/>
                <w:numId w:val="23"/>
              </w:numPr>
              <w:spacing w:after="0" w:line="240" w:lineRule="auto"/>
              <w:rPr>
                <w:rFonts w:ascii="Arial Narrow" w:hAnsi="Arial Narrow"/>
                <w:sz w:val="20"/>
                <w:szCs w:val="20"/>
              </w:rPr>
            </w:pPr>
            <w:r w:rsidRPr="00DC4A1E">
              <w:rPr>
                <w:rFonts w:ascii="Arial Narrow" w:hAnsi="Arial Narrow"/>
                <w:sz w:val="20"/>
                <w:szCs w:val="20"/>
              </w:rPr>
              <w:t>2 web</w:t>
            </w:r>
            <w:r>
              <w:rPr>
                <w:rFonts w:ascii="Arial Narrow" w:hAnsi="Arial Narrow"/>
                <w:sz w:val="20"/>
                <w:szCs w:val="20"/>
              </w:rPr>
              <w:t xml:space="preserve">tuistes </w:t>
            </w:r>
            <w:r>
              <w:rPr>
                <w:rFonts w:ascii="Arial Narrow" w:hAnsi="Arial Narrow"/>
                <w:b/>
                <w:i/>
                <w:sz w:val="20"/>
                <w:szCs w:val="20"/>
              </w:rPr>
              <w:t>of</w:t>
            </w:r>
          </w:p>
          <w:p w:rsidR="00BE20C4" w:rsidRPr="00DC4A1E"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 xml:space="preserve">1 webtuiste </w:t>
            </w:r>
            <w:r w:rsidRPr="009C3B2A">
              <w:rPr>
                <w:rFonts w:ascii="Arial Narrow" w:hAnsi="Arial Narrow"/>
                <w:b/>
                <w:i/>
                <w:sz w:val="20"/>
                <w:szCs w:val="20"/>
              </w:rPr>
              <w:t>plus</w:t>
            </w:r>
            <w:r>
              <w:rPr>
                <w:rFonts w:ascii="Arial Narrow" w:hAnsi="Arial Narrow"/>
                <w:sz w:val="20"/>
                <w:szCs w:val="20"/>
              </w:rPr>
              <w:t xml:space="preserve"> een ander tipe/media (bv. tydskrif, koerant, brosjure, handboek – gedrukte of elektroniese formaat), e-pos, onderhoud met kundige persoon</w:t>
            </w:r>
          </w:p>
        </w:tc>
        <w:tc>
          <w:tcPr>
            <w:tcW w:w="316" w:type="pct"/>
            <w:shd w:val="clear" w:color="auto" w:fill="auto"/>
            <w:vAlign w:val="center"/>
          </w:tcPr>
          <w:p w:rsidR="00BE20C4" w:rsidRPr="00DC4A1E" w:rsidRDefault="00BE20C4" w:rsidP="00E858FB">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BE20C4" w:rsidRPr="00DC4A1E" w:rsidRDefault="00BE20C4" w:rsidP="00E858FB">
            <w:pPr>
              <w:rPr>
                <w:rFonts w:ascii="Arial Narrow" w:hAnsi="Arial Narrow" w:cstheme="minorHAnsi"/>
                <w:sz w:val="20"/>
                <w:szCs w:val="20"/>
              </w:rPr>
            </w:pPr>
          </w:p>
        </w:tc>
        <w:tc>
          <w:tcPr>
            <w:tcW w:w="527" w:type="pct"/>
            <w:shd w:val="clear" w:color="auto" w:fill="BFBFBF" w:themeFill="background1" w:themeFillShade="BF"/>
          </w:tcPr>
          <w:p w:rsidR="00BE20C4" w:rsidRPr="00DC4A1E" w:rsidRDefault="00BE20C4" w:rsidP="00E858FB">
            <w:pPr>
              <w:rPr>
                <w:rFonts w:ascii="Arial Narrow" w:hAnsi="Arial Narrow" w:cstheme="minorHAnsi"/>
                <w:sz w:val="20"/>
                <w:szCs w:val="20"/>
              </w:rPr>
            </w:pPr>
          </w:p>
        </w:tc>
        <w:tc>
          <w:tcPr>
            <w:tcW w:w="527" w:type="pct"/>
          </w:tcPr>
          <w:p w:rsidR="00BE20C4" w:rsidRPr="00DC4A1E"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sidRPr="004A503D">
              <w:rPr>
                <w:rFonts w:ascii="Arial Narrow" w:hAnsi="Arial Narrow" w:cstheme="minorHAnsi"/>
                <w:sz w:val="20"/>
                <w:szCs w:val="20"/>
              </w:rPr>
              <w:t>Korrekte aantal en verskeidenheid van bronne</w:t>
            </w:r>
          </w:p>
        </w:tc>
        <w:tc>
          <w:tcPr>
            <w:tcW w:w="527" w:type="pct"/>
          </w:tcPr>
          <w:p w:rsidR="00BE20C4" w:rsidRPr="00DC4A1E"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sidRPr="004A503D">
              <w:rPr>
                <w:rFonts w:ascii="Arial Narrow" w:hAnsi="Arial Narrow" w:cstheme="minorHAnsi"/>
                <w:sz w:val="20"/>
                <w:szCs w:val="20"/>
              </w:rPr>
              <w:t xml:space="preserve">Te min of nie 'n geskikte verskeidenheid </w:t>
            </w:r>
            <w:r>
              <w:rPr>
                <w:rFonts w:ascii="Arial Narrow" w:hAnsi="Arial Narrow" w:cstheme="minorHAnsi"/>
                <w:sz w:val="20"/>
                <w:szCs w:val="20"/>
              </w:rPr>
              <w:t>nie</w:t>
            </w:r>
          </w:p>
        </w:tc>
        <w:tc>
          <w:tcPr>
            <w:tcW w:w="527" w:type="pct"/>
            <w:tcBorders>
              <w:right w:val="single" w:sz="4" w:space="0" w:color="auto"/>
            </w:tcBorders>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Nie voorsien nie</w:t>
            </w:r>
          </w:p>
        </w:tc>
        <w:tc>
          <w:tcPr>
            <w:tcW w:w="298" w:type="pct"/>
            <w:vMerge/>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bl>
    <w:p w:rsidR="00BE20C4" w:rsidRDefault="00BE20C4" w:rsidP="00BE20C4">
      <w:r>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BE20C4" w:rsidRPr="005B728F" w:rsidTr="00E858FB">
        <w:trPr>
          <w:cantSplit/>
          <w:tblHeader/>
        </w:trPr>
        <w:tc>
          <w:tcPr>
            <w:tcW w:w="170" w:type="pct"/>
            <w:tcBorders>
              <w:top w:val="single" w:sz="4" w:space="0" w:color="auto"/>
              <w:left w:val="single" w:sz="4" w:space="0" w:color="auto"/>
              <w:bottom w:val="single" w:sz="4" w:space="0" w:color="auto"/>
              <w:right w:val="single" w:sz="4" w:space="0" w:color="auto"/>
            </w:tcBorders>
          </w:tcPr>
          <w:p w:rsidR="00BE20C4" w:rsidRPr="00DC4A1E" w:rsidRDefault="00BE20C4" w:rsidP="00E858FB">
            <w:pPr>
              <w:jc w:val="center"/>
              <w:rPr>
                <w:rFonts w:ascii="Arial Narrow" w:hAnsi="Arial Narrow"/>
                <w:b/>
                <w:sz w:val="20"/>
                <w:szCs w:val="20"/>
              </w:rPr>
            </w:pPr>
          </w:p>
        </w:tc>
        <w:tc>
          <w:tcPr>
            <w:tcW w:w="1582"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BE20C4" w:rsidRPr="00DC4A1E" w:rsidRDefault="00BE20C4" w:rsidP="00E858FB">
            <w:pPr>
              <w:jc w:val="center"/>
              <w:rPr>
                <w:rFonts w:ascii="Arial Narrow" w:hAnsi="Arial Narrow"/>
                <w:b/>
                <w:sz w:val="20"/>
                <w:szCs w:val="20"/>
              </w:rPr>
            </w:pPr>
            <w:r>
              <w:rPr>
                <w:rFonts w:ascii="Arial Narrow" w:hAnsi="Arial Narrow"/>
                <w:b/>
                <w:sz w:val="20"/>
                <w:szCs w:val="20"/>
              </w:rPr>
              <w:t>Moontlike punt</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1</w:t>
            </w:r>
          </w:p>
        </w:tc>
        <w:tc>
          <w:tcPr>
            <w:tcW w:w="528"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0</w:t>
            </w:r>
          </w:p>
        </w:tc>
        <w:tc>
          <w:tcPr>
            <w:tcW w:w="296" w:type="pct"/>
            <w:tcBorders>
              <w:left w:val="single" w:sz="4" w:space="0" w:color="auto"/>
              <w:bottom w:val="single" w:sz="4" w:space="0" w:color="auto"/>
            </w:tcBorders>
            <w:vAlign w:val="center"/>
          </w:tcPr>
          <w:p w:rsidR="00BE20C4" w:rsidRPr="00DC4A1E" w:rsidRDefault="00BE20C4" w:rsidP="00E858FB">
            <w:pPr>
              <w:jc w:val="center"/>
              <w:rPr>
                <w:rFonts w:ascii="Arial Narrow" w:hAnsi="Arial Narrow"/>
                <w:b/>
                <w:sz w:val="20"/>
                <w:szCs w:val="20"/>
              </w:rPr>
            </w:pPr>
            <w:r>
              <w:rPr>
                <w:rFonts w:ascii="Arial Narrow" w:hAnsi="Arial Narrow"/>
                <w:b/>
                <w:sz w:val="20"/>
                <w:szCs w:val="20"/>
              </w:rPr>
              <w:t>Punt behaal</w:t>
            </w:r>
          </w:p>
        </w:tc>
      </w:tr>
      <w:tr w:rsidR="00BE20C4" w:rsidRPr="005B728F" w:rsidTr="00E858FB">
        <w:trPr>
          <w:cantSplit/>
        </w:trPr>
        <w:tc>
          <w:tcPr>
            <w:tcW w:w="170" w:type="pct"/>
            <w:vMerge w:val="restart"/>
            <w:tcBorders>
              <w:left w:val="single" w:sz="4" w:space="0" w:color="auto"/>
              <w:right w:val="single" w:sz="4" w:space="0" w:color="auto"/>
            </w:tcBorders>
          </w:tcPr>
          <w:p w:rsidR="00BE20C4" w:rsidRPr="009C3B2A" w:rsidRDefault="00BE20C4" w:rsidP="00E858FB">
            <w:pPr>
              <w:jc w:val="center"/>
              <w:rPr>
                <w:rFonts w:ascii="Arial Narrow" w:hAnsi="Arial Narrow"/>
                <w:b/>
                <w:sz w:val="20"/>
                <w:szCs w:val="20"/>
                <w:lang w:val="en-ZA"/>
              </w:rPr>
            </w:pPr>
            <w:r>
              <w:br w:type="page"/>
            </w:r>
            <w:r>
              <w:rPr>
                <w:rFonts w:ascii="Arial Narrow" w:hAnsi="Arial Narrow"/>
                <w:b/>
                <w:sz w:val="20"/>
                <w:szCs w:val="20"/>
                <w:lang w:val="en-ZA"/>
              </w:rPr>
              <w:t>6</w:t>
            </w:r>
          </w:p>
        </w:tc>
        <w:tc>
          <w:tcPr>
            <w:tcW w:w="4534" w:type="pct"/>
            <w:gridSpan w:val="7"/>
            <w:tcBorders>
              <w:left w:val="single" w:sz="4" w:space="0" w:color="auto"/>
              <w:right w:val="single" w:sz="4" w:space="0" w:color="auto"/>
            </w:tcBorders>
          </w:tcPr>
          <w:p w:rsidR="00BE20C4" w:rsidRPr="00391E40" w:rsidRDefault="00BE20C4" w:rsidP="00E858FB">
            <w:pPr>
              <w:rPr>
                <w:rFonts w:ascii="Arial Narrow" w:hAnsi="Arial Narrow"/>
                <w:sz w:val="20"/>
                <w:szCs w:val="20"/>
                <w:lang w:val="en-ZA"/>
              </w:rPr>
            </w:pPr>
            <w:proofErr w:type="spellStart"/>
            <w:r>
              <w:rPr>
                <w:rFonts w:ascii="Arial Narrow" w:hAnsi="Arial Narrow"/>
                <w:b/>
                <w:sz w:val="20"/>
                <w:szCs w:val="20"/>
                <w:lang w:val="en-ZA"/>
              </w:rPr>
              <w:t>VRAELYS</w:t>
            </w:r>
            <w:proofErr w:type="spellEnd"/>
            <w:r>
              <w:rPr>
                <w:rFonts w:ascii="Arial Narrow" w:hAnsi="Arial Narrow"/>
                <w:b/>
                <w:sz w:val="20"/>
                <w:szCs w:val="20"/>
                <w:lang w:val="en-ZA"/>
              </w:rPr>
              <w:t xml:space="preserve"> – </w:t>
            </w:r>
            <w:proofErr w:type="spellStart"/>
            <w:r>
              <w:rPr>
                <w:rFonts w:ascii="Arial Narrow" w:hAnsi="Arial Narrow"/>
                <w:b/>
                <w:sz w:val="20"/>
                <w:szCs w:val="20"/>
                <w:lang w:val="en-ZA"/>
              </w:rPr>
              <w:t>TEGNIES</w:t>
            </w:r>
            <w:proofErr w:type="spellEnd"/>
            <w:r>
              <w:rPr>
                <w:rFonts w:ascii="Arial Narrow" w:hAnsi="Arial Narrow"/>
                <w:b/>
                <w:sz w:val="20"/>
                <w:szCs w:val="20"/>
                <w:lang w:val="en-ZA"/>
              </w:rPr>
              <w:t xml:space="preserve"> </w:t>
            </w:r>
          </w:p>
          <w:p w:rsidR="00BE20C4" w:rsidRPr="00DC4A1E" w:rsidRDefault="00BE20C4" w:rsidP="00E858FB">
            <w:pPr>
              <w:rPr>
                <w:rFonts w:ascii="Arial Narrow" w:hAnsi="Arial Narrow" w:cstheme="minorHAnsi"/>
                <w:sz w:val="20"/>
                <w:szCs w:val="20"/>
              </w:rPr>
            </w:pPr>
            <w:r>
              <w:rPr>
                <w:rFonts w:ascii="Arial Narrow" w:hAnsi="Arial Narrow" w:cstheme="minorHAnsi"/>
                <w:sz w:val="20"/>
                <w:szCs w:val="20"/>
                <w:lang w:val="en-ZA"/>
              </w:rPr>
              <w:t>E</w:t>
            </w:r>
            <w:proofErr w:type="spellStart"/>
            <w:r>
              <w:rPr>
                <w:rFonts w:ascii="Arial Narrow" w:hAnsi="Arial Narrow" w:cstheme="minorHAnsi"/>
                <w:sz w:val="20"/>
                <w:szCs w:val="20"/>
              </w:rPr>
              <w:t>lektronies</w:t>
            </w:r>
            <w:proofErr w:type="spellEnd"/>
            <w:r>
              <w:rPr>
                <w:rFonts w:ascii="Arial Narrow" w:hAnsi="Arial Narrow" w:cstheme="minorHAnsi"/>
                <w:sz w:val="20"/>
                <w:szCs w:val="20"/>
                <w:lang w:val="en-ZA"/>
              </w:rPr>
              <w:t>-</w:t>
            </w:r>
            <w:r w:rsidRPr="008D4F60">
              <w:rPr>
                <w:rFonts w:ascii="Arial Narrow" w:hAnsi="Arial Narrow" w:cstheme="minorHAnsi"/>
                <w:sz w:val="20"/>
                <w:szCs w:val="20"/>
              </w:rPr>
              <w:t>geskep</w:t>
            </w:r>
            <w:proofErr w:type="spellStart"/>
            <w:r>
              <w:rPr>
                <w:rFonts w:ascii="Arial Narrow" w:hAnsi="Arial Narrow" w:cstheme="minorHAnsi"/>
                <w:sz w:val="20"/>
                <w:szCs w:val="20"/>
                <w:lang w:val="en-ZA"/>
              </w:rPr>
              <w:t>te</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vraelys</w:t>
            </w:r>
            <w:proofErr w:type="spellEnd"/>
            <w:r w:rsidRPr="008D4F60">
              <w:rPr>
                <w:rFonts w:ascii="Arial Narrow" w:hAnsi="Arial Narrow" w:cstheme="minorHAnsi"/>
                <w:sz w:val="20"/>
                <w:szCs w:val="20"/>
              </w:rPr>
              <w:t xml:space="preserve">, professioneel en </w:t>
            </w:r>
            <w:proofErr w:type="spellStart"/>
            <w:r>
              <w:rPr>
                <w:rFonts w:ascii="Arial Narrow" w:hAnsi="Arial Narrow" w:cstheme="minorHAnsi"/>
                <w:sz w:val="20"/>
                <w:szCs w:val="20"/>
                <w:lang w:val="en-ZA"/>
              </w:rPr>
              <w:t>toepaslik</w:t>
            </w:r>
            <w:proofErr w:type="spellEnd"/>
            <w:r w:rsidRPr="008D4F60">
              <w:rPr>
                <w:rFonts w:ascii="Arial Narrow" w:hAnsi="Arial Narrow" w:cstheme="minorHAnsi"/>
                <w:sz w:val="20"/>
                <w:szCs w:val="20"/>
              </w:rPr>
              <w:t xml:space="preserve"> ontwerp </w:t>
            </w:r>
            <w:r>
              <w:rPr>
                <w:rFonts w:ascii="Arial Narrow" w:hAnsi="Arial Narrow" w:cstheme="minorHAnsi"/>
                <w:sz w:val="20"/>
                <w:szCs w:val="20"/>
              </w:rPr>
              <w:t xml:space="preserve">deur gebruik te maak van toepaslike woord-verwerking beginsels en tegnieke. </w:t>
            </w:r>
          </w:p>
        </w:tc>
        <w:tc>
          <w:tcPr>
            <w:tcW w:w="296" w:type="pct"/>
            <w:vMerge w:val="restart"/>
            <w:tcBorders>
              <w:left w:val="single" w:sz="4" w:space="0" w:color="auto"/>
            </w:tcBorders>
            <w:vAlign w:val="center"/>
          </w:tcPr>
          <w:p w:rsidR="00BE20C4" w:rsidRPr="00391E40" w:rsidRDefault="00BE20C4" w:rsidP="00E858FB">
            <w:pPr>
              <w:jc w:val="center"/>
              <w:rPr>
                <w:rFonts w:ascii="Arial Narrow" w:hAnsi="Arial Narrow" w:cstheme="minorHAnsi"/>
                <w:sz w:val="20"/>
                <w:szCs w:val="20"/>
                <w:lang w:val="en-ZA"/>
              </w:rPr>
            </w:pPr>
          </w:p>
        </w:tc>
      </w:tr>
      <w:tr w:rsidR="00BE20C4" w:rsidRPr="005B728F" w:rsidTr="00E858FB">
        <w:trPr>
          <w:cantSplit/>
        </w:trPr>
        <w:tc>
          <w:tcPr>
            <w:tcW w:w="170" w:type="pct"/>
            <w:vMerge/>
            <w:tcBorders>
              <w:left w:val="single" w:sz="4" w:space="0" w:color="auto"/>
              <w:right w:val="single" w:sz="4" w:space="0" w:color="auto"/>
            </w:tcBorders>
          </w:tcPr>
          <w:p w:rsidR="00BE20C4" w:rsidRPr="00DC4A1E" w:rsidRDefault="00BE20C4" w:rsidP="00E858FB">
            <w:pPr>
              <w:pStyle w:val="ListParagraph"/>
              <w:ind w:left="360"/>
              <w:jc w:val="center"/>
              <w:rPr>
                <w:rFonts w:ascii="Arial Narrow" w:hAnsi="Arial Narrow"/>
                <w:sz w:val="20"/>
                <w:szCs w:val="20"/>
              </w:rPr>
            </w:pPr>
          </w:p>
        </w:tc>
        <w:tc>
          <w:tcPr>
            <w:tcW w:w="1582" w:type="pct"/>
            <w:tcBorders>
              <w:left w:val="single" w:sz="4" w:space="0" w:color="auto"/>
            </w:tcBorders>
          </w:tcPr>
          <w:p w:rsidR="00BE20C4" w:rsidRPr="00DC4A1E"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G</w:t>
            </w:r>
            <w:r w:rsidRPr="008D4F60">
              <w:rPr>
                <w:rFonts w:ascii="Arial Narrow" w:hAnsi="Arial Narrow"/>
                <w:sz w:val="20"/>
                <w:szCs w:val="20"/>
              </w:rPr>
              <w:t>eskep</w:t>
            </w:r>
            <w:r>
              <w:rPr>
                <w:rFonts w:ascii="Arial Narrow" w:hAnsi="Arial Narrow"/>
                <w:sz w:val="20"/>
                <w:szCs w:val="20"/>
              </w:rPr>
              <w:t xml:space="preserve"> met ’n woordverwerker</w:t>
            </w:r>
            <w:r w:rsidRPr="008D4F60">
              <w:rPr>
                <w:rFonts w:ascii="Arial Narrow" w:hAnsi="Arial Narrow"/>
                <w:sz w:val="20"/>
                <w:szCs w:val="20"/>
              </w:rPr>
              <w:t>, toepaslik vir die manier waarop dit geadministreer sal word</w:t>
            </w:r>
          </w:p>
          <w:p w:rsidR="00BE20C4" w:rsidRDefault="00BE20C4" w:rsidP="001F4581">
            <w:pPr>
              <w:pStyle w:val="ListParagraph"/>
              <w:numPr>
                <w:ilvl w:val="0"/>
                <w:numId w:val="23"/>
              </w:numPr>
              <w:spacing w:after="0" w:line="240" w:lineRule="auto"/>
              <w:rPr>
                <w:rFonts w:ascii="Arial Narrow" w:hAnsi="Arial Narrow"/>
                <w:sz w:val="20"/>
                <w:szCs w:val="20"/>
              </w:rPr>
            </w:pPr>
            <w:r w:rsidRPr="008D4F60">
              <w:rPr>
                <w:rFonts w:ascii="Arial Narrow" w:hAnsi="Arial Narrow"/>
                <w:sz w:val="20"/>
                <w:szCs w:val="20"/>
              </w:rPr>
              <w:t xml:space="preserve">Maksimum van een (1) bladsy met ten minste 5 vrae, </w:t>
            </w:r>
            <w:r>
              <w:rPr>
                <w:rFonts w:ascii="Arial Narrow" w:hAnsi="Arial Narrow"/>
                <w:sz w:val="20"/>
                <w:szCs w:val="20"/>
              </w:rPr>
              <w:t xml:space="preserve">uitgesluit </w:t>
            </w:r>
            <w:r w:rsidRPr="008D4F60">
              <w:rPr>
                <w:rFonts w:ascii="Arial Narrow" w:hAnsi="Arial Narrow"/>
                <w:sz w:val="20"/>
                <w:szCs w:val="20"/>
              </w:rPr>
              <w:t xml:space="preserve"> biografiese data (bv. naam, geslag, ouderdom, adres) </w:t>
            </w:r>
          </w:p>
          <w:p w:rsidR="00BE20C4" w:rsidRPr="008D4F60"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Ten minste 10</w:t>
            </w:r>
            <w:r w:rsidRPr="008D4F60">
              <w:rPr>
                <w:rFonts w:ascii="Arial Narrow" w:hAnsi="Arial Narrow"/>
                <w:sz w:val="20"/>
                <w:szCs w:val="20"/>
              </w:rPr>
              <w:t xml:space="preserve"> voltooide vorms</w:t>
            </w:r>
          </w:p>
          <w:p w:rsidR="00BE20C4" w:rsidRPr="00DC4A1E" w:rsidRDefault="00BE20C4" w:rsidP="001F4581">
            <w:pPr>
              <w:pStyle w:val="ListParagraph"/>
              <w:numPr>
                <w:ilvl w:val="0"/>
                <w:numId w:val="23"/>
              </w:numPr>
              <w:spacing w:after="0" w:line="240" w:lineRule="auto"/>
              <w:rPr>
                <w:rFonts w:ascii="Arial Narrow" w:hAnsi="Arial Narrow"/>
                <w:sz w:val="20"/>
                <w:szCs w:val="20"/>
              </w:rPr>
            </w:pPr>
            <w:r w:rsidRPr="008D4F60">
              <w:rPr>
                <w:rFonts w:ascii="Arial Narrow" w:hAnsi="Arial Narrow" w:cstheme="minorHAnsi"/>
                <w:sz w:val="20"/>
                <w:szCs w:val="20"/>
              </w:rPr>
              <w:t>Professionele formatering e</w:t>
            </w:r>
            <w:r>
              <w:rPr>
                <w:rFonts w:ascii="Arial Narrow" w:hAnsi="Arial Narrow" w:cstheme="minorHAnsi"/>
                <w:sz w:val="20"/>
                <w:szCs w:val="20"/>
              </w:rPr>
              <w:t>n uitleg (bv. die gepaste woordverwerkings</w:t>
            </w:r>
            <w:r w:rsidRPr="008D4F60">
              <w:rPr>
                <w:rFonts w:ascii="Arial Narrow" w:hAnsi="Arial Narrow" w:cstheme="minorHAnsi"/>
                <w:sz w:val="20"/>
                <w:szCs w:val="20"/>
              </w:rPr>
              <w:t xml:space="preserve">tegnieke) met geen foute </w:t>
            </w:r>
            <w:r>
              <w:rPr>
                <w:rFonts w:ascii="Arial Narrow" w:hAnsi="Arial Narrow" w:cstheme="minorHAnsi"/>
                <w:sz w:val="20"/>
                <w:szCs w:val="20"/>
              </w:rPr>
              <w:t xml:space="preserve"> </w:t>
            </w:r>
          </w:p>
        </w:tc>
        <w:tc>
          <w:tcPr>
            <w:tcW w:w="316" w:type="pct"/>
            <w:vAlign w:val="center"/>
          </w:tcPr>
          <w:p w:rsidR="00BE20C4" w:rsidRPr="00DC4A1E" w:rsidRDefault="00BE20C4" w:rsidP="00E858FB">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4</w:t>
            </w:r>
            <w:r w:rsidRPr="002519A1">
              <w:rPr>
                <w:rFonts w:ascii="Arial Narrow" w:hAnsi="Arial Narrow" w:cstheme="minorHAnsi"/>
                <w:sz w:val="20"/>
                <w:szCs w:val="20"/>
              </w:rPr>
              <w:t xml:space="preserve"> aspekte</w:t>
            </w:r>
          </w:p>
        </w:tc>
        <w:tc>
          <w:tcPr>
            <w:tcW w:w="527" w:type="pct"/>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3</w:t>
            </w:r>
            <w:r w:rsidRPr="002519A1">
              <w:rPr>
                <w:rFonts w:ascii="Arial Narrow" w:hAnsi="Arial Narrow" w:cstheme="minorHAnsi"/>
                <w:sz w:val="20"/>
                <w:szCs w:val="20"/>
              </w:rPr>
              <w:t xml:space="preserve"> van die </w:t>
            </w:r>
            <w:r>
              <w:rPr>
                <w:rFonts w:ascii="Arial Narrow" w:hAnsi="Arial Narrow" w:cstheme="minorHAnsi"/>
                <w:sz w:val="20"/>
                <w:szCs w:val="20"/>
              </w:rPr>
              <w:t>4</w:t>
            </w:r>
            <w:r w:rsidRPr="002519A1">
              <w:rPr>
                <w:rFonts w:ascii="Arial Narrow" w:hAnsi="Arial Narrow" w:cstheme="minorHAnsi"/>
                <w:sz w:val="20"/>
                <w:szCs w:val="20"/>
              </w:rPr>
              <w:t xml:space="preserve"> aspekte</w:t>
            </w:r>
          </w:p>
        </w:tc>
        <w:tc>
          <w:tcPr>
            <w:tcW w:w="527" w:type="pct"/>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4</w:t>
            </w:r>
            <w:r w:rsidRPr="002519A1">
              <w:rPr>
                <w:rFonts w:ascii="Arial Narrow" w:hAnsi="Arial Narrow" w:cstheme="minorHAnsi"/>
                <w:sz w:val="20"/>
                <w:szCs w:val="20"/>
              </w:rPr>
              <w:t xml:space="preserve"> aspekte</w:t>
            </w:r>
          </w:p>
        </w:tc>
        <w:tc>
          <w:tcPr>
            <w:tcW w:w="527" w:type="pct"/>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uidelik</w:t>
            </w:r>
            <w:r>
              <w:rPr>
                <w:rFonts w:ascii="Arial Narrow" w:hAnsi="Arial Narrow" w:cstheme="minorHAnsi"/>
                <w:sz w:val="20"/>
                <w:szCs w:val="20"/>
              </w:rPr>
              <w:t xml:space="preserve"> ten minste</w:t>
            </w:r>
            <w:r w:rsidRPr="002519A1">
              <w:rPr>
                <w:rFonts w:ascii="Arial Narrow" w:hAnsi="Arial Narrow" w:cstheme="minorHAnsi"/>
                <w:sz w:val="20"/>
                <w:szCs w:val="20"/>
              </w:rPr>
              <w:t xml:space="preserve"> </w:t>
            </w:r>
            <w:r>
              <w:rPr>
                <w:rFonts w:ascii="Arial Narrow" w:hAnsi="Arial Narrow" w:cstheme="minorHAnsi"/>
                <w:sz w:val="20"/>
                <w:szCs w:val="20"/>
              </w:rPr>
              <w:t>1</w:t>
            </w:r>
            <w:r w:rsidRPr="002519A1">
              <w:rPr>
                <w:rFonts w:ascii="Arial Narrow" w:hAnsi="Arial Narrow" w:cstheme="minorHAnsi"/>
                <w:sz w:val="20"/>
                <w:szCs w:val="20"/>
              </w:rPr>
              <w:t xml:space="preserve"> van die </w:t>
            </w:r>
            <w:r>
              <w:rPr>
                <w:rFonts w:ascii="Arial Narrow" w:hAnsi="Arial Narrow" w:cstheme="minorHAnsi"/>
                <w:sz w:val="20"/>
                <w:szCs w:val="20"/>
              </w:rPr>
              <w:t>6</w:t>
            </w:r>
            <w:r w:rsidRPr="002519A1">
              <w:rPr>
                <w:rFonts w:ascii="Arial Narrow" w:hAnsi="Arial Narrow" w:cstheme="minorHAnsi"/>
                <w:sz w:val="20"/>
                <w:szCs w:val="20"/>
              </w:rPr>
              <w:t xml:space="preserve"> aspekte</w:t>
            </w:r>
          </w:p>
        </w:tc>
        <w:tc>
          <w:tcPr>
            <w:tcW w:w="528" w:type="pct"/>
            <w:tcBorders>
              <w:right w:val="single" w:sz="4" w:space="0" w:color="auto"/>
            </w:tcBorders>
          </w:tcPr>
          <w:p w:rsidR="00BE20C4" w:rsidRPr="006723D5"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vraelys</w:t>
            </w:r>
            <w:r w:rsidRPr="00DC4A1E">
              <w:rPr>
                <w:rFonts w:ascii="Arial Narrow" w:hAnsi="Arial Narrow" w:cstheme="minorHAnsi"/>
                <w:sz w:val="20"/>
                <w:szCs w:val="20"/>
              </w:rPr>
              <w:t xml:space="preserve"> </w:t>
            </w:r>
            <w:r w:rsidRPr="00E360DA">
              <w:rPr>
                <w:rFonts w:ascii="Arial Narrow" w:hAnsi="Arial Narrow" w:cstheme="minorHAnsi"/>
                <w:b/>
                <w:sz w:val="20"/>
                <w:szCs w:val="20"/>
              </w:rPr>
              <w:t>o</w:t>
            </w:r>
            <w:r>
              <w:rPr>
                <w:rFonts w:ascii="Arial Narrow" w:hAnsi="Arial Narrow" w:cstheme="minorHAnsi"/>
                <w:b/>
                <w:sz w:val="20"/>
                <w:szCs w:val="20"/>
              </w:rPr>
              <w:t>f</w:t>
            </w:r>
          </w:p>
          <w:p w:rsidR="00BE20C4" w:rsidRPr="00DC4A1E" w:rsidRDefault="00BE20C4" w:rsidP="001F4581">
            <w:pPr>
              <w:pStyle w:val="ListParagraph"/>
              <w:numPr>
                <w:ilvl w:val="0"/>
                <w:numId w:val="24"/>
              </w:numPr>
              <w:spacing w:after="0" w:line="240" w:lineRule="auto"/>
              <w:ind w:left="216" w:hanging="216"/>
              <w:rPr>
                <w:rFonts w:ascii="Arial Narrow" w:hAnsi="Arial Narrow" w:cstheme="minorHAnsi"/>
                <w:sz w:val="20"/>
                <w:szCs w:val="20"/>
              </w:rPr>
            </w:pPr>
            <w:r>
              <w:rPr>
                <w:rFonts w:ascii="Arial Narrow" w:hAnsi="Arial Narrow" w:cstheme="minorHAnsi"/>
                <w:sz w:val="20"/>
                <w:szCs w:val="20"/>
              </w:rPr>
              <w:t xml:space="preserve"> Bevat geen van die 4 aspekte nie</w:t>
            </w:r>
          </w:p>
        </w:tc>
        <w:tc>
          <w:tcPr>
            <w:tcW w:w="296" w:type="pct"/>
            <w:vMerge/>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Pr>
        <w:tc>
          <w:tcPr>
            <w:tcW w:w="170" w:type="pct"/>
            <w:vMerge w:val="restart"/>
            <w:tcBorders>
              <w:left w:val="single" w:sz="4" w:space="0" w:color="auto"/>
              <w:right w:val="single" w:sz="4" w:space="0" w:color="auto"/>
            </w:tcBorders>
          </w:tcPr>
          <w:p w:rsidR="00BE20C4" w:rsidRPr="009C3B2A" w:rsidRDefault="00BE20C4" w:rsidP="00E858FB">
            <w:pPr>
              <w:jc w:val="center"/>
              <w:rPr>
                <w:rFonts w:ascii="Arial Narrow" w:hAnsi="Arial Narrow"/>
                <w:b/>
                <w:sz w:val="20"/>
                <w:szCs w:val="20"/>
                <w:lang w:val="en-ZA"/>
              </w:rPr>
            </w:pPr>
            <w:r>
              <w:rPr>
                <w:rFonts w:ascii="Arial Narrow" w:hAnsi="Arial Narrow"/>
                <w:b/>
                <w:sz w:val="20"/>
                <w:szCs w:val="20"/>
                <w:lang w:val="en-ZA"/>
              </w:rPr>
              <w:t>7</w:t>
            </w:r>
          </w:p>
        </w:tc>
        <w:tc>
          <w:tcPr>
            <w:tcW w:w="4534" w:type="pct"/>
            <w:gridSpan w:val="7"/>
            <w:tcBorders>
              <w:left w:val="single" w:sz="4" w:space="0" w:color="auto"/>
              <w:right w:val="single" w:sz="4" w:space="0" w:color="auto"/>
            </w:tcBorders>
            <w:vAlign w:val="center"/>
          </w:tcPr>
          <w:p w:rsidR="00BE20C4" w:rsidRDefault="00BE20C4" w:rsidP="00E858FB">
            <w:pPr>
              <w:rPr>
                <w:rFonts w:ascii="Arial Narrow" w:hAnsi="Arial Narrow"/>
                <w:b/>
                <w:sz w:val="20"/>
                <w:szCs w:val="20"/>
                <w:lang w:val="en-ZA"/>
              </w:rPr>
            </w:pPr>
            <w:r w:rsidRPr="008D4F60">
              <w:rPr>
                <w:rFonts w:ascii="Arial Narrow" w:hAnsi="Arial Narrow"/>
                <w:b/>
                <w:sz w:val="20"/>
                <w:szCs w:val="20"/>
              </w:rPr>
              <w:t>BEWYS</w:t>
            </w:r>
            <w:r>
              <w:rPr>
                <w:rFonts w:ascii="Arial Narrow" w:hAnsi="Arial Narrow"/>
                <w:b/>
                <w:sz w:val="20"/>
                <w:szCs w:val="20"/>
                <w:lang w:val="en-ZA"/>
              </w:rPr>
              <w:t>E</w:t>
            </w:r>
            <w:r w:rsidRPr="008D4F60">
              <w:rPr>
                <w:rFonts w:ascii="Arial Narrow" w:hAnsi="Arial Narrow"/>
                <w:b/>
                <w:sz w:val="20"/>
                <w:szCs w:val="20"/>
              </w:rPr>
              <w:t xml:space="preserve"> EN ORGANISASIE VAN DOKUMENTE</w:t>
            </w:r>
          </w:p>
          <w:p w:rsidR="00BE20C4" w:rsidRPr="00DC4A1E" w:rsidRDefault="00BE20C4" w:rsidP="00E858FB">
            <w:pPr>
              <w:rPr>
                <w:rFonts w:ascii="Arial Narrow" w:hAnsi="Arial Narrow" w:cstheme="minorHAnsi"/>
                <w:sz w:val="20"/>
                <w:szCs w:val="20"/>
              </w:rPr>
            </w:pPr>
            <w:r w:rsidRPr="00B45DC4">
              <w:rPr>
                <w:rFonts w:ascii="Arial Narrow" w:hAnsi="Arial Narrow" w:cstheme="minorHAnsi"/>
                <w:sz w:val="20"/>
                <w:szCs w:val="20"/>
              </w:rPr>
              <w:t>Formaat en organisasie van materiaal</w:t>
            </w:r>
            <w:r>
              <w:rPr>
                <w:rFonts w:ascii="Arial Narrow" w:hAnsi="Arial Narrow" w:cstheme="minorHAnsi"/>
                <w:sz w:val="20"/>
                <w:szCs w:val="20"/>
              </w:rPr>
              <w:t>/</w:t>
            </w:r>
            <w:r w:rsidRPr="00B45DC4">
              <w:rPr>
                <w:rFonts w:ascii="Arial Narrow" w:hAnsi="Arial Narrow" w:cstheme="minorHAnsi"/>
                <w:sz w:val="20"/>
                <w:szCs w:val="20"/>
              </w:rPr>
              <w:t>bewyse</w:t>
            </w:r>
          </w:p>
        </w:tc>
        <w:tc>
          <w:tcPr>
            <w:tcW w:w="296" w:type="pct"/>
            <w:vMerge w:val="restart"/>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Pr>
        <w:tc>
          <w:tcPr>
            <w:tcW w:w="170" w:type="pct"/>
            <w:vMerge/>
            <w:tcBorders>
              <w:left w:val="single" w:sz="4" w:space="0" w:color="auto"/>
              <w:right w:val="single" w:sz="4" w:space="0" w:color="auto"/>
            </w:tcBorders>
          </w:tcPr>
          <w:p w:rsidR="00BE20C4" w:rsidRPr="00DC4A1E" w:rsidRDefault="00BE20C4" w:rsidP="00E858FB">
            <w:pPr>
              <w:pStyle w:val="ListParagraph"/>
              <w:ind w:left="360"/>
              <w:jc w:val="center"/>
              <w:rPr>
                <w:rFonts w:ascii="Arial Narrow" w:hAnsi="Arial Narrow"/>
                <w:sz w:val="20"/>
                <w:szCs w:val="20"/>
              </w:rPr>
            </w:pPr>
          </w:p>
        </w:tc>
        <w:tc>
          <w:tcPr>
            <w:tcW w:w="1582"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r w:rsidRPr="00B45DC4">
              <w:rPr>
                <w:rFonts w:ascii="Arial Narrow" w:hAnsi="Arial Narrow"/>
                <w:sz w:val="20"/>
                <w:szCs w:val="20"/>
              </w:rPr>
              <w:t>Elektroniese en</w:t>
            </w:r>
            <w:r>
              <w:rPr>
                <w:rFonts w:ascii="Arial Narrow" w:hAnsi="Arial Narrow"/>
                <w:sz w:val="20"/>
                <w:szCs w:val="20"/>
              </w:rPr>
              <w:t>/</w:t>
            </w:r>
            <w:r w:rsidRPr="00B45DC4">
              <w:rPr>
                <w:rFonts w:ascii="Arial Narrow" w:hAnsi="Arial Narrow"/>
                <w:sz w:val="20"/>
                <w:szCs w:val="20"/>
              </w:rPr>
              <w:t>of harde kopieë</w:t>
            </w:r>
            <w:r>
              <w:rPr>
                <w:rFonts w:ascii="Arial Narrow" w:hAnsi="Arial Narrow"/>
                <w:sz w:val="20"/>
                <w:szCs w:val="20"/>
              </w:rPr>
              <w:t xml:space="preserve"> van alle dokumente (</w:t>
            </w:r>
            <w:r w:rsidRPr="00B45DC4">
              <w:rPr>
                <w:rFonts w:ascii="Arial Narrow" w:hAnsi="Arial Narrow"/>
                <w:sz w:val="20"/>
                <w:szCs w:val="20"/>
              </w:rPr>
              <w:t>bewyse van bronne</w:t>
            </w:r>
            <w:r>
              <w:rPr>
                <w:rFonts w:ascii="Arial Narrow" w:hAnsi="Arial Narrow"/>
                <w:sz w:val="20"/>
                <w:szCs w:val="20"/>
              </w:rPr>
              <w:t xml:space="preserve"> ingesluit</w:t>
            </w:r>
            <w:r w:rsidRPr="00B45DC4">
              <w:rPr>
                <w:rFonts w:ascii="Arial Narrow" w:hAnsi="Arial Narrow"/>
                <w:sz w:val="20"/>
                <w:szCs w:val="20"/>
              </w:rPr>
              <w:t>) beskikbaar</w:t>
            </w:r>
          </w:p>
          <w:p w:rsidR="00BE20C4" w:rsidRDefault="00BE20C4" w:rsidP="001F4581">
            <w:pPr>
              <w:pStyle w:val="ListParagraph"/>
              <w:numPr>
                <w:ilvl w:val="0"/>
                <w:numId w:val="23"/>
              </w:numPr>
              <w:spacing w:after="0" w:line="240" w:lineRule="auto"/>
              <w:rPr>
                <w:rFonts w:ascii="Arial Narrow" w:hAnsi="Arial Narrow"/>
                <w:sz w:val="20"/>
                <w:szCs w:val="20"/>
              </w:rPr>
            </w:pPr>
            <w:r w:rsidRPr="00B45DC4">
              <w:rPr>
                <w:rFonts w:ascii="Arial Narrow" w:hAnsi="Arial Narrow"/>
                <w:sz w:val="20"/>
                <w:szCs w:val="20"/>
              </w:rPr>
              <w:t xml:space="preserve">Alles georganiseer in 'n logiese </w:t>
            </w:r>
            <w:proofErr w:type="spellStart"/>
            <w:r w:rsidRPr="00B45DC4">
              <w:rPr>
                <w:rFonts w:ascii="Arial Narrow" w:hAnsi="Arial Narrow"/>
                <w:sz w:val="20"/>
                <w:szCs w:val="20"/>
              </w:rPr>
              <w:t>lêergidsstruktuur</w:t>
            </w:r>
            <w:proofErr w:type="spellEnd"/>
            <w:r w:rsidRPr="00B45DC4">
              <w:rPr>
                <w:rFonts w:ascii="Arial Narrow" w:hAnsi="Arial Narrow"/>
                <w:sz w:val="20"/>
                <w:szCs w:val="20"/>
              </w:rPr>
              <w:t>, duide</w:t>
            </w:r>
            <w:r>
              <w:rPr>
                <w:rFonts w:ascii="Arial Narrow" w:hAnsi="Arial Narrow"/>
                <w:sz w:val="20"/>
                <w:szCs w:val="20"/>
              </w:rPr>
              <w:t>lik benoem en maklik om te vind/</w:t>
            </w:r>
            <w:r w:rsidRPr="00B45DC4">
              <w:rPr>
                <w:rFonts w:ascii="Arial Narrow" w:hAnsi="Arial Narrow"/>
                <w:sz w:val="20"/>
                <w:szCs w:val="20"/>
              </w:rPr>
              <w:t>navigeer</w:t>
            </w:r>
            <w:r>
              <w:rPr>
                <w:rFonts w:ascii="Arial Narrow" w:hAnsi="Arial Narrow"/>
                <w:sz w:val="20"/>
                <w:szCs w:val="20"/>
              </w:rPr>
              <w:t xml:space="preserve"> </w:t>
            </w:r>
          </w:p>
          <w:p w:rsidR="00BE20C4" w:rsidRPr="00DC4A1E"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Betekenisvolle lêergids- en lêer</w:t>
            </w:r>
            <w:r w:rsidRPr="00B45DC4">
              <w:rPr>
                <w:rFonts w:ascii="Arial Narrow" w:hAnsi="Arial Narrow"/>
                <w:sz w:val="20"/>
                <w:szCs w:val="20"/>
              </w:rPr>
              <w:t xml:space="preserve">name gebruik </w:t>
            </w:r>
          </w:p>
        </w:tc>
        <w:tc>
          <w:tcPr>
            <w:tcW w:w="316" w:type="pct"/>
            <w:shd w:val="clear" w:color="auto" w:fill="auto"/>
            <w:vAlign w:val="center"/>
          </w:tcPr>
          <w:p w:rsidR="00BE20C4" w:rsidRPr="00DC4A1E" w:rsidRDefault="00BE20C4" w:rsidP="00E858FB">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BE20C4" w:rsidRPr="00DC4A1E" w:rsidRDefault="00BE20C4" w:rsidP="00E858FB">
            <w:pPr>
              <w:rPr>
                <w:rFonts w:ascii="Arial Narrow" w:hAnsi="Arial Narrow" w:cstheme="minorHAnsi"/>
                <w:sz w:val="20"/>
                <w:szCs w:val="20"/>
              </w:rPr>
            </w:pPr>
          </w:p>
        </w:tc>
        <w:tc>
          <w:tcPr>
            <w:tcW w:w="527" w:type="pct"/>
            <w:shd w:val="clear" w:color="auto" w:fill="BFBFBF" w:themeFill="background1" w:themeFillShade="BF"/>
          </w:tcPr>
          <w:p w:rsidR="00BE20C4" w:rsidRPr="00DC4A1E" w:rsidRDefault="00BE20C4" w:rsidP="00E858FB">
            <w:pPr>
              <w:rPr>
                <w:rFonts w:ascii="Arial Narrow" w:hAnsi="Arial Narrow" w:cstheme="minorHAnsi"/>
                <w:sz w:val="20"/>
                <w:szCs w:val="20"/>
              </w:rPr>
            </w:pPr>
          </w:p>
        </w:tc>
        <w:tc>
          <w:tcPr>
            <w:tcW w:w="527" w:type="pct"/>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7" w:type="pct"/>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8" w:type="pct"/>
            <w:tcBorders>
              <w:right w:val="single" w:sz="4" w:space="0" w:color="auto"/>
            </w:tcBorders>
          </w:tcPr>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bewyse </w:t>
            </w:r>
            <w:r w:rsidRPr="003E44F5">
              <w:rPr>
                <w:rFonts w:ascii="Arial Narrow" w:hAnsi="Arial Narrow" w:cstheme="minorHAnsi"/>
                <w:b/>
                <w:sz w:val="20"/>
                <w:szCs w:val="20"/>
              </w:rPr>
              <w:t>o</w:t>
            </w:r>
            <w:r>
              <w:rPr>
                <w:rFonts w:ascii="Arial Narrow" w:hAnsi="Arial Narrow" w:cstheme="minorHAnsi"/>
                <w:b/>
                <w:sz w:val="20"/>
                <w:szCs w:val="20"/>
              </w:rPr>
              <w:t>f</w:t>
            </w:r>
          </w:p>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minder as 2 van die 3 aspekte</w:t>
            </w:r>
          </w:p>
        </w:tc>
        <w:tc>
          <w:tcPr>
            <w:tcW w:w="296" w:type="pct"/>
            <w:vMerge/>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Pr>
        <w:tc>
          <w:tcPr>
            <w:tcW w:w="170" w:type="pct"/>
            <w:vMerge w:val="restart"/>
            <w:tcBorders>
              <w:left w:val="single" w:sz="4" w:space="0" w:color="auto"/>
              <w:right w:val="single" w:sz="4" w:space="0" w:color="auto"/>
            </w:tcBorders>
          </w:tcPr>
          <w:p w:rsidR="00BE20C4" w:rsidRPr="009C3B2A" w:rsidRDefault="00BE20C4" w:rsidP="00E858FB">
            <w:pPr>
              <w:jc w:val="center"/>
              <w:rPr>
                <w:rFonts w:ascii="Arial Narrow" w:hAnsi="Arial Narrow"/>
                <w:b/>
                <w:sz w:val="20"/>
                <w:szCs w:val="20"/>
                <w:lang w:val="en-ZA"/>
              </w:rPr>
            </w:pPr>
            <w:r>
              <w:rPr>
                <w:rFonts w:ascii="Arial Narrow" w:hAnsi="Arial Narrow"/>
                <w:b/>
                <w:sz w:val="20"/>
                <w:szCs w:val="20"/>
                <w:lang w:val="en-ZA"/>
              </w:rPr>
              <w:t>8</w:t>
            </w:r>
          </w:p>
        </w:tc>
        <w:tc>
          <w:tcPr>
            <w:tcW w:w="4534" w:type="pct"/>
            <w:gridSpan w:val="7"/>
            <w:tcBorders>
              <w:left w:val="single" w:sz="4" w:space="0" w:color="auto"/>
              <w:right w:val="single" w:sz="4" w:space="0" w:color="auto"/>
            </w:tcBorders>
            <w:vAlign w:val="center"/>
          </w:tcPr>
          <w:p w:rsidR="00BE20C4" w:rsidRDefault="00BE20C4" w:rsidP="00E858FB">
            <w:pPr>
              <w:rPr>
                <w:rFonts w:ascii="Arial Narrow" w:hAnsi="Arial Narrow"/>
                <w:b/>
                <w:sz w:val="20"/>
                <w:szCs w:val="20"/>
                <w:lang w:val="en-ZA"/>
              </w:rPr>
            </w:pPr>
            <w:r>
              <w:rPr>
                <w:rFonts w:ascii="Arial Narrow" w:hAnsi="Arial Narrow"/>
                <w:b/>
                <w:sz w:val="20"/>
                <w:szCs w:val="20"/>
              </w:rPr>
              <w:t>FASE 1</w:t>
            </w:r>
            <w:r>
              <w:rPr>
                <w:rFonts w:ascii="Arial Narrow" w:hAnsi="Arial Narrow"/>
                <w:b/>
                <w:sz w:val="20"/>
                <w:szCs w:val="20"/>
                <w:lang w:val="en-ZA"/>
              </w:rPr>
              <w:t xml:space="preserve"> </w:t>
            </w:r>
            <w:r w:rsidRPr="00B45DC4">
              <w:rPr>
                <w:rFonts w:ascii="Arial Narrow" w:hAnsi="Arial Narrow"/>
                <w:b/>
                <w:sz w:val="20"/>
                <w:szCs w:val="20"/>
              </w:rPr>
              <w:t>DOKUMENT</w:t>
            </w:r>
          </w:p>
          <w:p w:rsidR="00BE20C4" w:rsidRPr="00DC4A1E" w:rsidRDefault="00BE20C4" w:rsidP="00E858FB">
            <w:pPr>
              <w:rPr>
                <w:rFonts w:ascii="Arial Narrow" w:hAnsi="Arial Narrow" w:cstheme="minorHAnsi"/>
                <w:sz w:val="20"/>
                <w:szCs w:val="20"/>
              </w:rPr>
            </w:pPr>
            <w:r w:rsidRPr="00B45DC4">
              <w:rPr>
                <w:rFonts w:ascii="Arial Narrow" w:hAnsi="Arial Narrow" w:cstheme="minorHAnsi"/>
                <w:sz w:val="20"/>
                <w:szCs w:val="20"/>
              </w:rPr>
              <w:t xml:space="preserve">Een woordverwerkingsdokument wat al die inligting benodig vir fase 1 </w:t>
            </w:r>
            <w:proofErr w:type="spellStart"/>
            <w:r>
              <w:rPr>
                <w:rFonts w:ascii="Arial Narrow" w:hAnsi="Arial Narrow" w:cstheme="minorHAnsi"/>
                <w:sz w:val="20"/>
                <w:szCs w:val="20"/>
                <w:lang w:val="en-ZA"/>
              </w:rPr>
              <w:t>bevat</w:t>
            </w:r>
            <w:proofErr w:type="spellEnd"/>
            <w:r>
              <w:rPr>
                <w:rFonts w:ascii="Arial Narrow" w:hAnsi="Arial Narrow" w:cstheme="minorHAnsi"/>
                <w:sz w:val="20"/>
                <w:szCs w:val="20"/>
                <w:lang w:val="en-ZA"/>
              </w:rPr>
              <w:t xml:space="preserve"> </w:t>
            </w:r>
            <w:r w:rsidRPr="00B45DC4">
              <w:rPr>
                <w:rFonts w:ascii="Arial Narrow" w:hAnsi="Arial Narrow" w:cstheme="minorHAnsi"/>
                <w:sz w:val="20"/>
                <w:szCs w:val="20"/>
              </w:rPr>
              <w:t>(insluitende 'n k</w:t>
            </w:r>
            <w:r>
              <w:rPr>
                <w:rFonts w:ascii="Arial Narrow" w:hAnsi="Arial Narrow" w:cstheme="minorHAnsi"/>
                <w:sz w:val="20"/>
                <w:szCs w:val="20"/>
              </w:rPr>
              <w:t xml:space="preserve">opie van die vraelys as 'n </w:t>
            </w:r>
            <w:proofErr w:type="spellStart"/>
            <w:r>
              <w:rPr>
                <w:rFonts w:ascii="Arial Narrow" w:hAnsi="Arial Narrow" w:cstheme="minorHAnsi"/>
                <w:sz w:val="20"/>
                <w:szCs w:val="20"/>
              </w:rPr>
              <w:t>byla</w:t>
            </w:r>
            <w:r>
              <w:rPr>
                <w:rFonts w:ascii="Arial Narrow" w:hAnsi="Arial Narrow" w:cstheme="minorHAnsi"/>
                <w:sz w:val="20"/>
                <w:szCs w:val="20"/>
                <w:lang w:val="en-ZA"/>
              </w:rPr>
              <w:t>ag</w:t>
            </w:r>
            <w:proofErr w:type="spellEnd"/>
            <w:r>
              <w:rPr>
                <w:rFonts w:ascii="Arial Narrow" w:hAnsi="Arial Narrow" w:cstheme="minorHAnsi"/>
                <w:sz w:val="20"/>
                <w:szCs w:val="20"/>
              </w:rPr>
              <w:t>, maar ander inligting</w:t>
            </w:r>
            <w:r>
              <w:rPr>
                <w:rFonts w:ascii="Arial Narrow" w:hAnsi="Arial Narrow" w:cstheme="minorHAnsi"/>
                <w:sz w:val="20"/>
                <w:szCs w:val="20"/>
                <w:lang w:val="en-ZA"/>
              </w:rPr>
              <w:t>s</w:t>
            </w:r>
            <w:r w:rsidRPr="00B45DC4">
              <w:rPr>
                <w:rFonts w:ascii="Arial Narrow" w:hAnsi="Arial Narrow" w:cstheme="minorHAnsi"/>
                <w:sz w:val="20"/>
                <w:szCs w:val="20"/>
              </w:rPr>
              <w:t xml:space="preserve">bronne uitgesluit) en verskaf </w:t>
            </w:r>
            <w:r>
              <w:rPr>
                <w:rFonts w:ascii="Arial Narrow" w:hAnsi="Arial Narrow" w:cstheme="minorHAnsi"/>
                <w:sz w:val="20"/>
                <w:szCs w:val="20"/>
              </w:rPr>
              <w:t>skakels na ander lêers/bewyse</w:t>
            </w:r>
            <w:r w:rsidRPr="00B45DC4">
              <w:rPr>
                <w:rFonts w:ascii="Arial Narrow" w:hAnsi="Arial Narrow" w:cstheme="minorHAnsi"/>
                <w:sz w:val="20"/>
                <w:szCs w:val="20"/>
              </w:rPr>
              <w:t>/bronne om maklike navigasie en makli</w:t>
            </w:r>
            <w:r>
              <w:rPr>
                <w:rFonts w:ascii="Arial Narrow" w:hAnsi="Arial Narrow" w:cstheme="minorHAnsi"/>
                <w:sz w:val="20"/>
                <w:szCs w:val="20"/>
              </w:rPr>
              <w:t>ke toegang tot alle ander lêers/bewyse/</w:t>
            </w:r>
            <w:r w:rsidRPr="00B45DC4">
              <w:rPr>
                <w:rFonts w:ascii="Arial Narrow" w:hAnsi="Arial Narrow" w:cstheme="minorHAnsi"/>
                <w:sz w:val="20"/>
                <w:szCs w:val="20"/>
              </w:rPr>
              <w:t>bronne</w:t>
            </w:r>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moontlik</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te</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maak</w:t>
            </w:r>
            <w:proofErr w:type="spellEnd"/>
          </w:p>
        </w:tc>
        <w:tc>
          <w:tcPr>
            <w:tcW w:w="296" w:type="pct"/>
            <w:vMerge w:val="restart"/>
            <w:tcBorders>
              <w:left w:val="single" w:sz="4" w:space="0" w:color="auto"/>
            </w:tcBorders>
            <w:shd w:val="clear" w:color="auto" w:fill="FFFFFF" w:themeFill="background1"/>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Pr>
        <w:tc>
          <w:tcPr>
            <w:tcW w:w="170" w:type="pct"/>
            <w:vMerge/>
            <w:tcBorders>
              <w:left w:val="single" w:sz="4" w:space="0" w:color="auto"/>
              <w:right w:val="single" w:sz="4" w:space="0" w:color="auto"/>
            </w:tcBorders>
          </w:tcPr>
          <w:p w:rsidR="00BE20C4" w:rsidRPr="00DC4A1E" w:rsidRDefault="00BE20C4" w:rsidP="00E858FB">
            <w:pPr>
              <w:pStyle w:val="ListParagraph"/>
              <w:ind w:left="360"/>
              <w:jc w:val="center"/>
              <w:rPr>
                <w:rFonts w:ascii="Arial Narrow" w:hAnsi="Arial Narrow"/>
                <w:sz w:val="20"/>
                <w:szCs w:val="20"/>
              </w:rPr>
            </w:pPr>
          </w:p>
        </w:tc>
        <w:tc>
          <w:tcPr>
            <w:tcW w:w="1582" w:type="pct"/>
            <w:tcBorders>
              <w:left w:val="single" w:sz="4" w:space="0" w:color="auto"/>
            </w:tcBorders>
          </w:tcPr>
          <w:p w:rsidR="00BE20C4" w:rsidRPr="00DC4A1E"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Al die nodige werk/</w:t>
            </w:r>
            <w:r w:rsidRPr="00B45DC4">
              <w:rPr>
                <w:rFonts w:ascii="Arial Narrow" w:hAnsi="Arial Narrow"/>
                <w:sz w:val="20"/>
                <w:szCs w:val="20"/>
              </w:rPr>
              <w:t xml:space="preserve">inligting vir fase 1 </w:t>
            </w:r>
            <w:r>
              <w:rPr>
                <w:rFonts w:ascii="Arial Narrow" w:hAnsi="Arial Narrow"/>
                <w:sz w:val="20"/>
                <w:szCs w:val="20"/>
              </w:rPr>
              <w:t>(</w:t>
            </w:r>
            <w:r w:rsidRPr="00D67A34">
              <w:rPr>
                <w:rFonts w:ascii="Arial Narrow" w:hAnsi="Arial Narrow"/>
                <w:sz w:val="20"/>
                <w:szCs w:val="20"/>
              </w:rPr>
              <w:t>Taakdefinisie, tabelle met opskrifte, vrae en bronne, afskrif van vraelyste gebruik</w:t>
            </w:r>
            <w:r>
              <w:rPr>
                <w:rFonts w:ascii="Arial Narrow" w:hAnsi="Arial Narrow"/>
                <w:sz w:val="20"/>
                <w:szCs w:val="20"/>
              </w:rPr>
              <w:t xml:space="preserve">) </w:t>
            </w:r>
            <w:r w:rsidRPr="00B45DC4">
              <w:rPr>
                <w:rFonts w:ascii="Arial Narrow" w:hAnsi="Arial Narrow"/>
                <w:sz w:val="20"/>
                <w:szCs w:val="20"/>
              </w:rPr>
              <w:t xml:space="preserve">aangebied as 'n enkele (1) </w:t>
            </w:r>
            <w:r>
              <w:rPr>
                <w:rFonts w:ascii="Arial Narrow" w:hAnsi="Arial Narrow"/>
                <w:sz w:val="20"/>
                <w:szCs w:val="20"/>
              </w:rPr>
              <w:t xml:space="preserve">dokument </w:t>
            </w:r>
          </w:p>
          <w:p w:rsidR="00BE20C4" w:rsidRDefault="00BE20C4" w:rsidP="001F4581">
            <w:pPr>
              <w:pStyle w:val="ListParagraph"/>
              <w:numPr>
                <w:ilvl w:val="0"/>
                <w:numId w:val="23"/>
              </w:numPr>
              <w:spacing w:after="0" w:line="240" w:lineRule="auto"/>
              <w:rPr>
                <w:rFonts w:ascii="Arial Narrow" w:hAnsi="Arial Narrow"/>
                <w:sz w:val="20"/>
                <w:szCs w:val="20"/>
              </w:rPr>
            </w:pPr>
            <w:r w:rsidRPr="00B45DC4">
              <w:rPr>
                <w:rFonts w:ascii="Arial Narrow" w:hAnsi="Arial Narrow"/>
                <w:sz w:val="20"/>
                <w:szCs w:val="20"/>
              </w:rPr>
              <w:t xml:space="preserve">Bevat </w:t>
            </w:r>
            <w:proofErr w:type="spellStart"/>
            <w:r w:rsidRPr="00B45DC4">
              <w:rPr>
                <w:rFonts w:ascii="Arial Narrow" w:hAnsi="Arial Narrow"/>
                <w:sz w:val="20"/>
                <w:szCs w:val="20"/>
              </w:rPr>
              <w:t>skerm</w:t>
            </w:r>
            <w:r>
              <w:rPr>
                <w:rFonts w:ascii="Arial Narrow" w:hAnsi="Arial Narrow"/>
                <w:sz w:val="20"/>
                <w:szCs w:val="20"/>
              </w:rPr>
              <w:t>kopie</w:t>
            </w:r>
            <w:proofErr w:type="spellEnd"/>
            <w:r w:rsidRPr="00B45DC4">
              <w:rPr>
                <w:rFonts w:ascii="Arial Narrow" w:hAnsi="Arial Narrow"/>
                <w:sz w:val="20"/>
                <w:szCs w:val="20"/>
              </w:rPr>
              <w:t xml:space="preserve"> van die </w:t>
            </w:r>
            <w:proofErr w:type="spellStart"/>
            <w:r w:rsidRPr="00B45DC4">
              <w:rPr>
                <w:rFonts w:ascii="Arial Narrow" w:hAnsi="Arial Narrow"/>
                <w:sz w:val="20"/>
                <w:szCs w:val="20"/>
              </w:rPr>
              <w:t>gidsstruktuur</w:t>
            </w:r>
            <w:proofErr w:type="spellEnd"/>
            <w:r>
              <w:rPr>
                <w:rFonts w:ascii="Arial Narrow" w:hAnsi="Arial Narrow"/>
                <w:sz w:val="20"/>
                <w:szCs w:val="20"/>
              </w:rPr>
              <w:t xml:space="preserve"> </w:t>
            </w:r>
          </w:p>
          <w:p w:rsidR="00BE20C4" w:rsidRPr="00DC4A1E" w:rsidRDefault="00BE20C4" w:rsidP="001F4581">
            <w:pPr>
              <w:pStyle w:val="ListParagraph"/>
              <w:numPr>
                <w:ilvl w:val="0"/>
                <w:numId w:val="23"/>
              </w:numPr>
              <w:spacing w:after="0" w:line="240" w:lineRule="auto"/>
              <w:rPr>
                <w:rFonts w:ascii="Arial Narrow" w:hAnsi="Arial Narrow"/>
                <w:sz w:val="20"/>
                <w:szCs w:val="20"/>
              </w:rPr>
            </w:pPr>
            <w:r w:rsidRPr="00B45DC4">
              <w:rPr>
                <w:rFonts w:ascii="Arial Narrow" w:hAnsi="Arial Narrow"/>
                <w:sz w:val="20"/>
                <w:szCs w:val="20"/>
              </w:rPr>
              <w:t xml:space="preserve">Hiperskakels in dokument en/of </w:t>
            </w:r>
            <w:proofErr w:type="spellStart"/>
            <w:r w:rsidRPr="00B45DC4">
              <w:rPr>
                <w:rFonts w:ascii="Arial Narrow" w:hAnsi="Arial Narrow"/>
                <w:sz w:val="20"/>
                <w:szCs w:val="20"/>
              </w:rPr>
              <w:t>bronta</w:t>
            </w:r>
            <w:r>
              <w:rPr>
                <w:rFonts w:ascii="Arial Narrow" w:hAnsi="Arial Narrow"/>
                <w:sz w:val="20"/>
                <w:szCs w:val="20"/>
              </w:rPr>
              <w:t>bel</w:t>
            </w:r>
            <w:proofErr w:type="spellEnd"/>
            <w:r>
              <w:rPr>
                <w:rFonts w:ascii="Arial Narrow" w:hAnsi="Arial Narrow"/>
                <w:sz w:val="20"/>
                <w:szCs w:val="20"/>
              </w:rPr>
              <w:t xml:space="preserve"> lei tot relevante inligting/</w:t>
            </w:r>
            <w:r w:rsidRPr="00B45DC4">
              <w:rPr>
                <w:rFonts w:ascii="Arial Narrow" w:hAnsi="Arial Narrow"/>
                <w:sz w:val="20"/>
                <w:szCs w:val="20"/>
              </w:rPr>
              <w:t>bronne en werk</w:t>
            </w:r>
            <w:r>
              <w:rPr>
                <w:rFonts w:ascii="Arial Narrow" w:hAnsi="Arial Narrow"/>
                <w:sz w:val="20"/>
                <w:szCs w:val="20"/>
              </w:rPr>
              <w:t>/</w:t>
            </w:r>
            <w:r w:rsidRPr="00B45DC4">
              <w:rPr>
                <w:rFonts w:ascii="Arial Narrow" w:hAnsi="Arial Narrow"/>
                <w:sz w:val="20"/>
                <w:szCs w:val="20"/>
              </w:rPr>
              <w:t xml:space="preserve">maak korrek oop </w:t>
            </w:r>
            <w:r>
              <w:rPr>
                <w:rFonts w:ascii="Arial Narrow" w:hAnsi="Arial Narrow"/>
                <w:sz w:val="20"/>
                <w:szCs w:val="20"/>
              </w:rPr>
              <w:t xml:space="preserve"> </w:t>
            </w:r>
          </w:p>
        </w:tc>
        <w:tc>
          <w:tcPr>
            <w:tcW w:w="316" w:type="pct"/>
            <w:vAlign w:val="center"/>
          </w:tcPr>
          <w:p w:rsidR="00BE20C4" w:rsidRPr="00DC4A1E" w:rsidRDefault="00BE20C4" w:rsidP="00E858FB">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BE20C4" w:rsidRPr="006D03BD" w:rsidRDefault="00BE20C4" w:rsidP="00E858FB">
            <w:pPr>
              <w:rPr>
                <w:rFonts w:ascii="Arial Narrow" w:hAnsi="Arial Narrow" w:cstheme="minorHAnsi"/>
                <w:sz w:val="20"/>
                <w:szCs w:val="20"/>
              </w:rPr>
            </w:pPr>
          </w:p>
        </w:tc>
        <w:tc>
          <w:tcPr>
            <w:tcW w:w="527" w:type="pct"/>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7" w:type="pct"/>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7" w:type="pct"/>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8" w:type="pct"/>
            <w:tcBorders>
              <w:right w:val="single" w:sz="4" w:space="0" w:color="auto"/>
            </w:tcBorders>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dokument </w:t>
            </w:r>
          </w:p>
        </w:tc>
        <w:tc>
          <w:tcPr>
            <w:tcW w:w="296" w:type="pct"/>
            <w:vMerge/>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bl>
    <w:p w:rsidR="00BE20C4" w:rsidRDefault="00BE20C4" w:rsidP="00BE20C4">
      <w:r>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BE20C4" w:rsidRPr="005B728F" w:rsidTr="00E858FB">
        <w:trPr>
          <w:cantSplit/>
          <w:tblHeader/>
        </w:trPr>
        <w:tc>
          <w:tcPr>
            <w:tcW w:w="170" w:type="pct"/>
            <w:tcBorders>
              <w:top w:val="single" w:sz="4" w:space="0" w:color="auto"/>
              <w:left w:val="single" w:sz="4" w:space="0" w:color="auto"/>
              <w:bottom w:val="single" w:sz="4" w:space="0" w:color="auto"/>
              <w:right w:val="single" w:sz="4" w:space="0" w:color="auto"/>
            </w:tcBorders>
          </w:tcPr>
          <w:p w:rsidR="00BE20C4" w:rsidRPr="00DC4A1E" w:rsidRDefault="00BE20C4" w:rsidP="00E858FB">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Pr>
                <w:rFonts w:ascii="Arial Narrow" w:hAnsi="Arial Narrow"/>
                <w:b/>
                <w:sz w:val="20"/>
                <w:szCs w:val="20"/>
                <w:lang w:val="en-ZA"/>
              </w:rPr>
              <w:t>K</w:t>
            </w:r>
            <w:proofErr w:type="spellStart"/>
            <w:r w:rsidRPr="00DC4A1E">
              <w:rPr>
                <w:rFonts w:ascii="Arial Narrow" w:hAnsi="Arial Narrow"/>
                <w:b/>
                <w:sz w:val="20"/>
                <w:szCs w:val="20"/>
              </w:rPr>
              <w:t>RITERIA</w:t>
            </w:r>
            <w:proofErr w:type="spellEnd"/>
          </w:p>
        </w:tc>
        <w:tc>
          <w:tcPr>
            <w:tcW w:w="316" w:type="pct"/>
            <w:tcBorders>
              <w:top w:val="single" w:sz="4" w:space="0" w:color="auto"/>
              <w:left w:val="single" w:sz="4" w:space="0" w:color="auto"/>
              <w:bottom w:val="single" w:sz="4" w:space="0" w:color="auto"/>
              <w:right w:val="single" w:sz="4" w:space="0" w:color="auto"/>
            </w:tcBorders>
          </w:tcPr>
          <w:p w:rsidR="00BE20C4" w:rsidRPr="0044161D" w:rsidRDefault="00BE20C4" w:rsidP="00E858FB">
            <w:pPr>
              <w:jc w:val="center"/>
              <w:rPr>
                <w:rFonts w:ascii="Arial Narrow" w:hAnsi="Arial Narrow"/>
                <w:b/>
                <w:sz w:val="20"/>
                <w:szCs w:val="20"/>
                <w:lang w:val="en-ZA"/>
              </w:rPr>
            </w:pPr>
            <w:proofErr w:type="spellStart"/>
            <w:r>
              <w:rPr>
                <w:rFonts w:ascii="Arial Narrow" w:hAnsi="Arial Narrow"/>
                <w:b/>
                <w:sz w:val="20"/>
                <w:szCs w:val="20"/>
                <w:lang w:val="en-ZA"/>
              </w:rPr>
              <w:t>Moontlike</w:t>
            </w:r>
            <w:proofErr w:type="spellEnd"/>
            <w:r>
              <w:rPr>
                <w:rFonts w:ascii="Arial Narrow" w:hAnsi="Arial Narrow"/>
                <w:b/>
                <w:sz w:val="20"/>
                <w:szCs w:val="20"/>
                <w:lang w:val="en-ZA"/>
              </w:rPr>
              <w:t xml:space="preserve"> punt</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BE20C4" w:rsidRPr="00DC4A1E" w:rsidRDefault="00BE20C4" w:rsidP="00E858FB">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BE20C4" w:rsidRPr="0044161D" w:rsidRDefault="00BE20C4" w:rsidP="00E858FB">
            <w:pPr>
              <w:jc w:val="center"/>
              <w:rPr>
                <w:rFonts w:ascii="Arial Narrow" w:hAnsi="Arial Narrow"/>
                <w:b/>
                <w:sz w:val="20"/>
                <w:szCs w:val="20"/>
                <w:lang w:val="en-ZA"/>
              </w:rPr>
            </w:pPr>
            <w:r>
              <w:rPr>
                <w:rFonts w:ascii="Arial Narrow" w:hAnsi="Arial Narrow"/>
                <w:b/>
                <w:sz w:val="20"/>
                <w:szCs w:val="20"/>
                <w:lang w:val="en-ZA"/>
              </w:rPr>
              <w:t xml:space="preserve">Punt </w:t>
            </w:r>
            <w:proofErr w:type="spellStart"/>
            <w:r>
              <w:rPr>
                <w:rFonts w:ascii="Arial Narrow" w:hAnsi="Arial Narrow"/>
                <w:b/>
                <w:sz w:val="20"/>
                <w:szCs w:val="20"/>
                <w:lang w:val="en-ZA"/>
              </w:rPr>
              <w:t>behaal</w:t>
            </w:r>
            <w:proofErr w:type="spellEnd"/>
          </w:p>
        </w:tc>
      </w:tr>
      <w:tr w:rsidR="00BE20C4" w:rsidRPr="005B728F" w:rsidTr="00E858FB">
        <w:trPr>
          <w:cantSplit/>
        </w:trPr>
        <w:tc>
          <w:tcPr>
            <w:tcW w:w="170" w:type="pct"/>
            <w:vMerge w:val="restart"/>
            <w:tcBorders>
              <w:left w:val="single" w:sz="4" w:space="0" w:color="auto"/>
              <w:right w:val="single" w:sz="4" w:space="0" w:color="auto"/>
            </w:tcBorders>
          </w:tcPr>
          <w:p w:rsidR="00BE20C4" w:rsidRPr="009C3B2A" w:rsidRDefault="00BE20C4" w:rsidP="00E858FB">
            <w:pPr>
              <w:jc w:val="center"/>
              <w:rPr>
                <w:rFonts w:ascii="Arial Narrow" w:hAnsi="Arial Narrow"/>
                <w:b/>
                <w:sz w:val="20"/>
                <w:szCs w:val="20"/>
                <w:lang w:val="en-ZA"/>
              </w:rPr>
            </w:pPr>
            <w:r>
              <w:rPr>
                <w:rFonts w:ascii="Arial Narrow" w:hAnsi="Arial Narrow"/>
                <w:b/>
                <w:sz w:val="20"/>
                <w:szCs w:val="20"/>
                <w:lang w:val="en-ZA"/>
              </w:rPr>
              <w:t>9</w:t>
            </w:r>
          </w:p>
        </w:tc>
        <w:tc>
          <w:tcPr>
            <w:tcW w:w="4534" w:type="pct"/>
            <w:gridSpan w:val="7"/>
            <w:tcBorders>
              <w:left w:val="single" w:sz="4" w:space="0" w:color="auto"/>
              <w:right w:val="single" w:sz="4" w:space="0" w:color="auto"/>
            </w:tcBorders>
            <w:vAlign w:val="center"/>
          </w:tcPr>
          <w:p w:rsidR="00BE20C4" w:rsidRDefault="00BE20C4" w:rsidP="00E858FB">
            <w:pPr>
              <w:rPr>
                <w:rFonts w:ascii="Arial Narrow" w:hAnsi="Arial Narrow"/>
                <w:b/>
                <w:sz w:val="20"/>
                <w:szCs w:val="20"/>
                <w:lang w:val="en-ZA"/>
              </w:rPr>
            </w:pPr>
            <w:r>
              <w:rPr>
                <w:rFonts w:ascii="Arial Narrow" w:hAnsi="Arial Narrow"/>
                <w:b/>
                <w:sz w:val="20"/>
                <w:szCs w:val="20"/>
              </w:rPr>
              <w:t>FASE 1</w:t>
            </w:r>
            <w:r>
              <w:rPr>
                <w:rFonts w:ascii="Arial Narrow" w:hAnsi="Arial Narrow"/>
                <w:b/>
                <w:sz w:val="20"/>
                <w:szCs w:val="20"/>
                <w:lang w:val="en-ZA"/>
              </w:rPr>
              <w:t xml:space="preserve"> </w:t>
            </w:r>
            <w:r w:rsidRPr="00905689">
              <w:rPr>
                <w:rFonts w:ascii="Arial Narrow" w:hAnsi="Arial Narrow"/>
                <w:b/>
                <w:sz w:val="20"/>
                <w:szCs w:val="20"/>
              </w:rPr>
              <w:t xml:space="preserve">DOKUMENT </w:t>
            </w:r>
            <w:r>
              <w:rPr>
                <w:rFonts w:ascii="Arial Narrow" w:hAnsi="Arial Narrow"/>
                <w:b/>
                <w:sz w:val="20"/>
                <w:szCs w:val="20"/>
              </w:rPr>
              <w:t>–</w:t>
            </w:r>
            <w:r w:rsidRPr="00905689">
              <w:rPr>
                <w:rFonts w:ascii="Arial Narrow" w:hAnsi="Arial Narrow"/>
                <w:b/>
                <w:sz w:val="20"/>
                <w:szCs w:val="20"/>
              </w:rPr>
              <w:t xml:space="preserve"> TEGNIESE GEHALTE</w:t>
            </w:r>
          </w:p>
          <w:p w:rsidR="00BE20C4" w:rsidRPr="00DC4A1E" w:rsidRDefault="00BE20C4" w:rsidP="00E858FB">
            <w:pPr>
              <w:rPr>
                <w:rFonts w:ascii="Arial Narrow" w:hAnsi="Arial Narrow" w:cstheme="minorHAnsi"/>
                <w:sz w:val="20"/>
                <w:szCs w:val="20"/>
              </w:rPr>
            </w:pPr>
            <w:r w:rsidRPr="00905689">
              <w:rPr>
                <w:rFonts w:ascii="Arial Narrow" w:hAnsi="Arial Narrow" w:cstheme="minorHAnsi"/>
                <w:sz w:val="20"/>
                <w:szCs w:val="20"/>
              </w:rPr>
              <w:t xml:space="preserve">Professionele aanbieding wat gebruik maak </w:t>
            </w:r>
            <w:r>
              <w:rPr>
                <w:rFonts w:ascii="Arial Narrow" w:hAnsi="Arial Narrow" w:cstheme="minorHAnsi"/>
                <w:sz w:val="20"/>
                <w:szCs w:val="20"/>
              </w:rPr>
              <w:t>van klank en die korrekte woord</w:t>
            </w:r>
            <w:r w:rsidRPr="00905689">
              <w:rPr>
                <w:rFonts w:ascii="Arial Narrow" w:hAnsi="Arial Narrow" w:cstheme="minorHAnsi"/>
                <w:sz w:val="20"/>
                <w:szCs w:val="20"/>
              </w:rPr>
              <w:t>verwerking</w:t>
            </w:r>
            <w:r>
              <w:rPr>
                <w:rFonts w:ascii="Arial Narrow" w:hAnsi="Arial Narrow" w:cstheme="minorHAnsi"/>
                <w:sz w:val="20"/>
                <w:szCs w:val="20"/>
                <w:lang w:val="en-ZA"/>
              </w:rPr>
              <w:t>s</w:t>
            </w:r>
            <w:r w:rsidRPr="00905689">
              <w:rPr>
                <w:rFonts w:ascii="Arial Narrow" w:hAnsi="Arial Narrow" w:cstheme="minorHAnsi"/>
                <w:sz w:val="20"/>
                <w:szCs w:val="20"/>
              </w:rPr>
              <w:t xml:space="preserve">beginsels en </w:t>
            </w:r>
            <w:r>
              <w:rPr>
                <w:rFonts w:ascii="Arial Narrow" w:hAnsi="Arial Narrow" w:cstheme="minorHAnsi"/>
                <w:sz w:val="20"/>
                <w:szCs w:val="20"/>
                <w:lang w:val="en-ZA"/>
              </w:rPr>
              <w:t>-</w:t>
            </w:r>
            <w:r w:rsidRPr="00905689">
              <w:rPr>
                <w:rFonts w:ascii="Arial Narrow" w:hAnsi="Arial Narrow" w:cstheme="minorHAnsi"/>
                <w:sz w:val="20"/>
                <w:szCs w:val="20"/>
              </w:rPr>
              <w:t>tegnieke</w:t>
            </w:r>
          </w:p>
        </w:tc>
        <w:tc>
          <w:tcPr>
            <w:tcW w:w="296" w:type="pct"/>
            <w:vMerge w:val="restart"/>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c>
          <w:tcPr>
            <w:tcW w:w="170" w:type="pct"/>
            <w:vMerge/>
            <w:tcBorders>
              <w:left w:val="single" w:sz="4" w:space="0" w:color="auto"/>
              <w:bottom w:val="single" w:sz="4" w:space="0" w:color="auto"/>
              <w:right w:val="single" w:sz="4" w:space="0" w:color="auto"/>
            </w:tcBorders>
          </w:tcPr>
          <w:p w:rsidR="00BE20C4" w:rsidRPr="00DC4A1E" w:rsidRDefault="00BE20C4" w:rsidP="00E858FB">
            <w:pPr>
              <w:jc w:val="center"/>
              <w:rPr>
                <w:rFonts w:ascii="Arial Narrow" w:hAnsi="Arial Narrow"/>
                <w:sz w:val="20"/>
                <w:szCs w:val="20"/>
              </w:rPr>
            </w:pPr>
          </w:p>
        </w:tc>
        <w:tc>
          <w:tcPr>
            <w:tcW w:w="1582" w:type="pct"/>
            <w:tcBorders>
              <w:left w:val="single" w:sz="4" w:space="0" w:color="auto"/>
              <w:bottom w:val="single" w:sz="4" w:space="0" w:color="auto"/>
            </w:tcBorders>
          </w:tcPr>
          <w:p w:rsidR="00BE20C4" w:rsidRPr="00DC4A1E" w:rsidRDefault="00BE20C4" w:rsidP="00E858FB">
            <w:pPr>
              <w:rPr>
                <w:rFonts w:ascii="Arial Narrow" w:hAnsi="Arial Narrow"/>
                <w:sz w:val="20"/>
                <w:szCs w:val="20"/>
              </w:rPr>
            </w:pPr>
            <w:r w:rsidRPr="00905689">
              <w:rPr>
                <w:rFonts w:ascii="Arial Narrow" w:hAnsi="Arial Narrow"/>
                <w:sz w:val="20"/>
                <w:szCs w:val="20"/>
              </w:rPr>
              <w:t>Goed gestruktureerde, leesbare en professionele dokument</w:t>
            </w:r>
            <w:r w:rsidRPr="00DC4A1E">
              <w:rPr>
                <w:rFonts w:ascii="Arial Narrow" w:hAnsi="Arial Narrow"/>
                <w:sz w:val="20"/>
                <w:szCs w:val="20"/>
              </w:rPr>
              <w:t>:</w:t>
            </w:r>
          </w:p>
          <w:p w:rsidR="00BE20C4" w:rsidRDefault="00BE20C4" w:rsidP="001F4581">
            <w:pPr>
              <w:pStyle w:val="ListParagraph"/>
              <w:numPr>
                <w:ilvl w:val="0"/>
                <w:numId w:val="23"/>
              </w:numPr>
              <w:spacing w:after="0" w:line="240" w:lineRule="auto"/>
              <w:ind w:left="357" w:hanging="357"/>
              <w:rPr>
                <w:rFonts w:ascii="Arial Narrow" w:hAnsi="Arial Narrow"/>
                <w:sz w:val="20"/>
                <w:szCs w:val="20"/>
              </w:rPr>
            </w:pPr>
            <w:r>
              <w:rPr>
                <w:rFonts w:ascii="Arial Narrow" w:hAnsi="Arial Narrow"/>
                <w:sz w:val="20"/>
                <w:szCs w:val="20"/>
              </w:rPr>
              <w:t>Toepaslike</w:t>
            </w:r>
            <w:r w:rsidRPr="00905689">
              <w:rPr>
                <w:rFonts w:ascii="Arial Narrow" w:hAnsi="Arial Narrow"/>
                <w:sz w:val="20"/>
                <w:szCs w:val="20"/>
              </w:rPr>
              <w:t xml:space="preserve">, leesbare lettertipes, grootte en </w:t>
            </w:r>
            <w:r>
              <w:rPr>
                <w:rFonts w:ascii="Arial Narrow" w:hAnsi="Arial Narrow"/>
                <w:sz w:val="20"/>
                <w:szCs w:val="20"/>
              </w:rPr>
              <w:t xml:space="preserve">aantal </w:t>
            </w:r>
            <w:r w:rsidRPr="00905689">
              <w:rPr>
                <w:rFonts w:ascii="Arial Narrow" w:hAnsi="Arial Narrow"/>
                <w:sz w:val="20"/>
                <w:szCs w:val="20"/>
              </w:rPr>
              <w:t>(nie meer as twee</w:t>
            </w:r>
            <w:r>
              <w:rPr>
                <w:rFonts w:ascii="Arial Narrow" w:hAnsi="Arial Narrow"/>
                <w:sz w:val="20"/>
                <w:szCs w:val="20"/>
              </w:rPr>
              <w:t xml:space="preserve"> nie</w:t>
            </w:r>
            <w:r w:rsidRPr="00905689">
              <w:rPr>
                <w:rFonts w:ascii="Arial Narrow" w:hAnsi="Arial Narrow"/>
                <w:sz w:val="20"/>
                <w:szCs w:val="20"/>
              </w:rPr>
              <w:t xml:space="preserve">). Opskrifte </w:t>
            </w:r>
            <w:r>
              <w:rPr>
                <w:rFonts w:ascii="Arial Narrow" w:hAnsi="Arial Narrow"/>
                <w:sz w:val="20"/>
                <w:szCs w:val="20"/>
              </w:rPr>
              <w:t>is duidelik uitgelig</w:t>
            </w:r>
            <w:r w:rsidRPr="00905689">
              <w:rPr>
                <w:rFonts w:ascii="Arial Narrow" w:hAnsi="Arial Narrow"/>
                <w:sz w:val="20"/>
                <w:szCs w:val="20"/>
              </w:rPr>
              <w:t xml:space="preserve"> (ook in tabelle) </w:t>
            </w:r>
          </w:p>
          <w:p w:rsidR="00BE20C4" w:rsidRPr="00905689"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T</w:t>
            </w:r>
            <w:r w:rsidRPr="00905689">
              <w:rPr>
                <w:rFonts w:ascii="Arial Narrow" w:hAnsi="Arial Narrow"/>
                <w:sz w:val="20"/>
                <w:szCs w:val="20"/>
              </w:rPr>
              <w:t xml:space="preserve">oepaslike </w:t>
            </w:r>
            <w:r>
              <w:rPr>
                <w:rFonts w:ascii="Arial Narrow" w:hAnsi="Arial Narrow"/>
                <w:sz w:val="20"/>
                <w:szCs w:val="20"/>
              </w:rPr>
              <w:t>reël-</w:t>
            </w:r>
            <w:r w:rsidRPr="00905689">
              <w:rPr>
                <w:rFonts w:ascii="Arial Narrow" w:hAnsi="Arial Narrow"/>
                <w:sz w:val="20"/>
                <w:szCs w:val="20"/>
              </w:rPr>
              <w:t xml:space="preserve"> en </w:t>
            </w:r>
            <w:proofErr w:type="spellStart"/>
            <w:r w:rsidRPr="00905689">
              <w:rPr>
                <w:rFonts w:ascii="Arial Narrow" w:hAnsi="Arial Narrow"/>
                <w:sz w:val="20"/>
                <w:szCs w:val="20"/>
              </w:rPr>
              <w:t>paragraafspasiëring</w:t>
            </w:r>
            <w:proofErr w:type="spellEnd"/>
            <w:r w:rsidRPr="00905689">
              <w:rPr>
                <w:rFonts w:ascii="Arial Narrow" w:hAnsi="Arial Narrow"/>
                <w:sz w:val="20"/>
                <w:szCs w:val="20"/>
              </w:rPr>
              <w:t xml:space="preserve"> (</w:t>
            </w:r>
            <w:r>
              <w:rPr>
                <w:rFonts w:ascii="Arial Narrow" w:hAnsi="Arial Narrow"/>
                <w:sz w:val="20"/>
                <w:szCs w:val="20"/>
              </w:rPr>
              <w:t>geen</w:t>
            </w:r>
            <w:r w:rsidRPr="00905689">
              <w:rPr>
                <w:rFonts w:ascii="Arial Narrow" w:hAnsi="Arial Narrow"/>
                <w:sz w:val="20"/>
                <w:szCs w:val="20"/>
              </w:rPr>
              <w:t xml:space="preserve"> "leë" paragrawe nie)</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 xml:space="preserve">Toepaslike </w:t>
            </w:r>
            <w:proofErr w:type="spellStart"/>
            <w:r>
              <w:rPr>
                <w:rFonts w:ascii="Arial Narrow" w:hAnsi="Arial Narrow"/>
                <w:sz w:val="20"/>
                <w:szCs w:val="20"/>
              </w:rPr>
              <w:t>woord</w:t>
            </w:r>
            <w:r w:rsidRPr="00905689">
              <w:rPr>
                <w:rFonts w:ascii="Arial Narrow" w:hAnsi="Arial Narrow"/>
                <w:sz w:val="20"/>
                <w:szCs w:val="20"/>
              </w:rPr>
              <w:t>spasiëring</w:t>
            </w:r>
            <w:proofErr w:type="spellEnd"/>
            <w:r w:rsidRPr="00905689">
              <w:rPr>
                <w:rFonts w:ascii="Arial Narrow" w:hAnsi="Arial Narrow"/>
                <w:sz w:val="20"/>
                <w:szCs w:val="20"/>
              </w:rPr>
              <w:t xml:space="preserve"> (nie twee of meer spasies tussen woorde of na leestekens nie) en leestekens (punt aan die einde van die sin, hoofletter aan die begin van die sin)</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Geen spel-</w:t>
            </w:r>
            <w:r w:rsidRPr="00B37E72">
              <w:rPr>
                <w:rFonts w:ascii="Arial Narrow" w:hAnsi="Arial Narrow"/>
                <w:sz w:val="20"/>
                <w:szCs w:val="20"/>
              </w:rPr>
              <w:t xml:space="preserve"> of taalfoute nie</w:t>
            </w:r>
          </w:p>
          <w:p w:rsidR="00BE20C4" w:rsidRPr="00DC4A1E" w:rsidRDefault="00BE20C4" w:rsidP="001F4581">
            <w:pPr>
              <w:pStyle w:val="ListParagraph"/>
              <w:numPr>
                <w:ilvl w:val="0"/>
                <w:numId w:val="23"/>
              </w:numPr>
              <w:spacing w:after="0" w:line="240" w:lineRule="auto"/>
              <w:rPr>
                <w:rFonts w:ascii="Arial Narrow" w:hAnsi="Arial Narrow"/>
                <w:sz w:val="20"/>
                <w:szCs w:val="20"/>
              </w:rPr>
            </w:pPr>
            <w:r w:rsidRPr="00B37E72">
              <w:rPr>
                <w:rFonts w:ascii="Arial Narrow" w:hAnsi="Arial Narrow"/>
                <w:sz w:val="20"/>
                <w:szCs w:val="20"/>
              </w:rPr>
              <w:t>Konse</w:t>
            </w:r>
            <w:r>
              <w:rPr>
                <w:rFonts w:ascii="Arial Narrow" w:hAnsi="Arial Narrow"/>
                <w:sz w:val="20"/>
                <w:szCs w:val="20"/>
              </w:rPr>
              <w:t>kwente forma</w:t>
            </w:r>
            <w:r w:rsidRPr="00B37E72">
              <w:rPr>
                <w:rFonts w:ascii="Arial Narrow" w:hAnsi="Arial Narrow"/>
                <w:sz w:val="20"/>
                <w:szCs w:val="20"/>
              </w:rPr>
              <w:t>tering</w:t>
            </w:r>
            <w:r>
              <w:rPr>
                <w:rFonts w:ascii="Arial Narrow" w:hAnsi="Arial Narrow"/>
                <w:sz w:val="20"/>
                <w:szCs w:val="20"/>
              </w:rPr>
              <w:t xml:space="preserve"> regdeur dokument</w:t>
            </w:r>
          </w:p>
        </w:tc>
        <w:tc>
          <w:tcPr>
            <w:tcW w:w="316" w:type="pct"/>
            <w:tcBorders>
              <w:bottom w:val="single" w:sz="4" w:space="0" w:color="auto"/>
            </w:tcBorders>
            <w:vAlign w:val="center"/>
          </w:tcPr>
          <w:p w:rsidR="00BE20C4" w:rsidRPr="00DC4A1E" w:rsidRDefault="00BE20C4" w:rsidP="00E858FB">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Borders>
              <w:bottom w:val="single" w:sz="4" w:space="0" w:color="auto"/>
            </w:tcBorders>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7" w:type="pct"/>
            <w:tcBorders>
              <w:bottom w:val="single" w:sz="4" w:space="0" w:color="auto"/>
            </w:tcBorders>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4</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7" w:type="pct"/>
            <w:tcBorders>
              <w:bottom w:val="single" w:sz="4" w:space="0" w:color="auto"/>
            </w:tcBorders>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3</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7" w:type="pct"/>
            <w:tcBorders>
              <w:bottom w:val="single" w:sz="4" w:space="0" w:color="auto"/>
            </w:tcBorders>
          </w:tcPr>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8" w:type="pct"/>
            <w:tcBorders>
              <w:bottom w:val="single" w:sz="4" w:space="0" w:color="auto"/>
              <w:right w:val="single" w:sz="4" w:space="0" w:color="auto"/>
            </w:tcBorders>
          </w:tcPr>
          <w:p w:rsidR="00BE20C4" w:rsidRPr="006D03BD"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dokument </w:t>
            </w:r>
            <w:r w:rsidRPr="006D03BD">
              <w:rPr>
                <w:rFonts w:ascii="Arial Narrow" w:hAnsi="Arial Narrow" w:cstheme="minorHAnsi"/>
                <w:b/>
                <w:sz w:val="20"/>
                <w:szCs w:val="20"/>
              </w:rPr>
              <w:t>o</w:t>
            </w:r>
            <w:r>
              <w:rPr>
                <w:rFonts w:ascii="Arial Narrow" w:hAnsi="Arial Narrow" w:cstheme="minorHAnsi"/>
                <w:b/>
                <w:sz w:val="20"/>
                <w:szCs w:val="20"/>
              </w:rPr>
              <w:t>f</w:t>
            </w:r>
          </w:p>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Bevat minder as 2 van die 5 aspekte </w:t>
            </w:r>
            <w:r w:rsidRPr="006D03BD">
              <w:rPr>
                <w:rFonts w:ascii="Arial Narrow" w:hAnsi="Arial Narrow" w:cstheme="minorHAnsi"/>
                <w:b/>
                <w:sz w:val="20"/>
                <w:szCs w:val="20"/>
              </w:rPr>
              <w:t>o</w:t>
            </w:r>
            <w:r>
              <w:rPr>
                <w:rFonts w:ascii="Arial Narrow" w:hAnsi="Arial Narrow" w:cstheme="minorHAnsi"/>
                <w:b/>
                <w:sz w:val="20"/>
                <w:szCs w:val="20"/>
              </w:rPr>
              <w:t>f</w:t>
            </w:r>
          </w:p>
          <w:p w:rsidR="00BE20C4" w:rsidRPr="00DC4A1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C731C8">
              <w:rPr>
                <w:rFonts w:ascii="Arial Narrow" w:hAnsi="Arial Narrow" w:cstheme="minorHAnsi"/>
                <w:sz w:val="20"/>
                <w:szCs w:val="20"/>
              </w:rPr>
              <w:t>Totaal ongestruktureerd onleesbaar of onprofessioneel</w:t>
            </w:r>
          </w:p>
        </w:tc>
        <w:tc>
          <w:tcPr>
            <w:tcW w:w="296" w:type="pct"/>
            <w:vMerge/>
            <w:tcBorders>
              <w:left w:val="single" w:sz="4" w:space="0" w:color="auto"/>
            </w:tcBorders>
            <w:vAlign w:val="center"/>
          </w:tcPr>
          <w:p w:rsidR="00BE20C4" w:rsidRPr="00DC4A1E" w:rsidRDefault="00BE20C4" w:rsidP="00E858FB">
            <w:pPr>
              <w:jc w:val="center"/>
              <w:rPr>
                <w:rFonts w:ascii="Arial Narrow" w:hAnsi="Arial Narrow" w:cstheme="minorHAnsi"/>
                <w:sz w:val="20"/>
                <w:szCs w:val="20"/>
              </w:rPr>
            </w:pPr>
          </w:p>
        </w:tc>
      </w:tr>
      <w:tr w:rsidR="00BE20C4" w:rsidRPr="005B728F" w:rsidTr="00E858FB">
        <w:trPr>
          <w:cantSplit/>
        </w:trPr>
        <w:tc>
          <w:tcPr>
            <w:tcW w:w="1752" w:type="pct"/>
            <w:gridSpan w:val="2"/>
            <w:tcBorders>
              <w:top w:val="single" w:sz="4" w:space="0" w:color="auto"/>
              <w:bottom w:val="single" w:sz="4" w:space="0" w:color="auto"/>
            </w:tcBorders>
          </w:tcPr>
          <w:p w:rsidR="00BE20C4" w:rsidRPr="00DC4A1E" w:rsidRDefault="00BE20C4" w:rsidP="00E858FB">
            <w:pPr>
              <w:jc w:val="right"/>
              <w:rPr>
                <w:rFonts w:ascii="Arial Narrow" w:hAnsi="Arial Narrow" w:cstheme="minorHAnsi"/>
                <w:b/>
                <w:sz w:val="20"/>
                <w:szCs w:val="20"/>
              </w:rPr>
            </w:pPr>
          </w:p>
          <w:p w:rsidR="00BE20C4" w:rsidRPr="00DC4A1E" w:rsidRDefault="00BE20C4" w:rsidP="00E858FB">
            <w:pPr>
              <w:jc w:val="right"/>
              <w:rPr>
                <w:rFonts w:ascii="Arial Narrow" w:hAnsi="Arial Narrow" w:cstheme="minorHAnsi"/>
                <w:b/>
                <w:sz w:val="20"/>
                <w:szCs w:val="20"/>
              </w:rPr>
            </w:pPr>
            <w:r>
              <w:rPr>
                <w:rFonts w:ascii="Arial Narrow" w:hAnsi="Arial Narrow" w:cstheme="minorHAnsi"/>
                <w:b/>
                <w:sz w:val="20"/>
                <w:szCs w:val="20"/>
              </w:rPr>
              <w:t>TOTALE PUNT</w:t>
            </w:r>
            <w:r w:rsidRPr="00DC4A1E">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BE20C4" w:rsidRPr="009C3B2A" w:rsidRDefault="00BE20C4" w:rsidP="00E858FB">
            <w:pPr>
              <w:jc w:val="center"/>
              <w:rPr>
                <w:rFonts w:ascii="Arial Narrow" w:hAnsi="Arial Narrow" w:cstheme="minorHAnsi"/>
                <w:b/>
                <w:sz w:val="20"/>
                <w:szCs w:val="20"/>
                <w:lang w:val="en-ZA"/>
              </w:rPr>
            </w:pPr>
            <w:r>
              <w:rPr>
                <w:rFonts w:ascii="Arial Narrow" w:hAnsi="Arial Narrow" w:cstheme="minorHAnsi"/>
                <w:b/>
                <w:sz w:val="20"/>
                <w:szCs w:val="20"/>
                <w:lang w:val="en-ZA"/>
              </w:rPr>
              <w:t>29</w:t>
            </w:r>
          </w:p>
        </w:tc>
        <w:tc>
          <w:tcPr>
            <w:tcW w:w="2636" w:type="pct"/>
            <w:gridSpan w:val="5"/>
            <w:tcBorders>
              <w:top w:val="single" w:sz="4" w:space="0" w:color="auto"/>
              <w:bottom w:val="single" w:sz="4" w:space="0" w:color="auto"/>
            </w:tcBorders>
            <w:vAlign w:val="center"/>
          </w:tcPr>
          <w:p w:rsidR="00BE20C4" w:rsidRPr="00DC4A1E" w:rsidRDefault="00BE20C4" w:rsidP="00E858FB">
            <w:pPr>
              <w:jc w:val="right"/>
              <w:rPr>
                <w:rFonts w:ascii="Arial Narrow" w:hAnsi="Arial Narrow" w:cstheme="minorHAnsi"/>
                <w:b/>
                <w:sz w:val="20"/>
                <w:szCs w:val="20"/>
              </w:rPr>
            </w:pPr>
            <w:r>
              <w:rPr>
                <w:rFonts w:ascii="Arial Narrow" w:hAnsi="Arial Narrow" w:cstheme="minorHAnsi"/>
                <w:b/>
                <w:sz w:val="20"/>
                <w:szCs w:val="20"/>
              </w:rPr>
              <w:t>PUNT BEHAAL</w:t>
            </w:r>
          </w:p>
        </w:tc>
        <w:tc>
          <w:tcPr>
            <w:tcW w:w="296" w:type="pct"/>
            <w:vAlign w:val="center"/>
          </w:tcPr>
          <w:p w:rsidR="00BE20C4" w:rsidRPr="00DC4A1E" w:rsidRDefault="00BE20C4" w:rsidP="00E858FB">
            <w:pPr>
              <w:jc w:val="center"/>
              <w:rPr>
                <w:rFonts w:ascii="Arial Narrow" w:hAnsi="Arial Narrow" w:cstheme="minorHAnsi"/>
                <w:b/>
                <w:sz w:val="20"/>
                <w:szCs w:val="20"/>
              </w:rPr>
            </w:pPr>
          </w:p>
          <w:p w:rsidR="00BE20C4" w:rsidRPr="00DC4A1E" w:rsidRDefault="00BE20C4" w:rsidP="00E858FB">
            <w:pPr>
              <w:jc w:val="center"/>
              <w:rPr>
                <w:rFonts w:ascii="Arial Narrow" w:hAnsi="Arial Narrow" w:cstheme="minorHAnsi"/>
                <w:b/>
                <w:sz w:val="20"/>
                <w:szCs w:val="20"/>
              </w:rPr>
            </w:pPr>
          </w:p>
          <w:p w:rsidR="00BE20C4" w:rsidRPr="00DC4A1E" w:rsidRDefault="00BE20C4" w:rsidP="00E858FB">
            <w:pPr>
              <w:jc w:val="center"/>
              <w:rPr>
                <w:rFonts w:ascii="Arial Narrow" w:hAnsi="Arial Narrow" w:cstheme="minorHAnsi"/>
                <w:b/>
                <w:sz w:val="20"/>
                <w:szCs w:val="20"/>
              </w:rPr>
            </w:pPr>
          </w:p>
        </w:tc>
      </w:tr>
      <w:tr w:rsidR="00BE20C4" w:rsidRPr="005B728F" w:rsidTr="00E858FB">
        <w:trPr>
          <w:cantSplit/>
        </w:trPr>
        <w:tc>
          <w:tcPr>
            <w:tcW w:w="5000" w:type="pct"/>
            <w:gridSpan w:val="9"/>
            <w:tcBorders>
              <w:top w:val="single" w:sz="4" w:space="0" w:color="auto"/>
            </w:tcBorders>
          </w:tcPr>
          <w:p w:rsidR="00BE20C4" w:rsidRPr="00DC4A1E" w:rsidRDefault="00BE20C4" w:rsidP="00E858FB">
            <w:pPr>
              <w:rPr>
                <w:rFonts w:ascii="Arial Narrow" w:hAnsi="Arial Narrow" w:cstheme="minorHAnsi"/>
                <w:b/>
                <w:sz w:val="20"/>
                <w:szCs w:val="20"/>
              </w:rPr>
            </w:pPr>
          </w:p>
          <w:p w:rsidR="00BE20C4" w:rsidRPr="00DC4A1E" w:rsidRDefault="00BE20C4" w:rsidP="00E858FB">
            <w:pPr>
              <w:rPr>
                <w:rFonts w:ascii="Arial Narrow" w:hAnsi="Arial Narrow" w:cstheme="minorHAnsi"/>
                <w:b/>
                <w:sz w:val="20"/>
                <w:szCs w:val="20"/>
              </w:rPr>
            </w:pPr>
            <w:r>
              <w:rPr>
                <w:rFonts w:ascii="Arial Narrow" w:hAnsi="Arial Narrow" w:cstheme="minorHAnsi"/>
                <w:b/>
                <w:sz w:val="20"/>
                <w:szCs w:val="20"/>
              </w:rPr>
              <w:t>Kommentaar/terugvoering</w:t>
            </w:r>
            <w:r w:rsidRPr="00DC4A1E">
              <w:rPr>
                <w:rFonts w:ascii="Arial Narrow" w:hAnsi="Arial Narrow" w:cstheme="minorHAnsi"/>
                <w:b/>
                <w:sz w:val="20"/>
                <w:szCs w:val="20"/>
              </w:rPr>
              <w:t xml:space="preserve">: </w:t>
            </w:r>
          </w:p>
          <w:p w:rsidR="00BE20C4" w:rsidRPr="00DC4A1E" w:rsidRDefault="00BE20C4" w:rsidP="00E858FB">
            <w:pPr>
              <w:rPr>
                <w:rFonts w:ascii="Arial Narrow" w:hAnsi="Arial Narrow" w:cstheme="minorHAnsi"/>
                <w:b/>
                <w:sz w:val="20"/>
                <w:szCs w:val="20"/>
              </w:rPr>
            </w:pPr>
          </w:p>
          <w:p w:rsidR="00BE20C4" w:rsidRDefault="00BE20C4" w:rsidP="00E858FB">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BE20C4" w:rsidRDefault="00BE20C4" w:rsidP="00E858FB">
            <w:pPr>
              <w:tabs>
                <w:tab w:val="left" w:leader="underscore" w:pos="15309"/>
              </w:tabs>
              <w:rPr>
                <w:rFonts w:ascii="Arial Narrow" w:hAnsi="Arial Narrow" w:cstheme="minorHAnsi"/>
                <w:b/>
                <w:sz w:val="20"/>
                <w:szCs w:val="20"/>
              </w:rPr>
            </w:pPr>
          </w:p>
          <w:p w:rsidR="00BE20C4" w:rsidRDefault="00BE20C4" w:rsidP="00E858FB">
            <w:pPr>
              <w:tabs>
                <w:tab w:val="left" w:leader="underscore" w:pos="15309"/>
              </w:tabs>
              <w:rPr>
                <w:rFonts w:ascii="Arial Narrow" w:hAnsi="Arial Narrow" w:cstheme="minorHAnsi"/>
                <w:b/>
                <w:sz w:val="20"/>
                <w:szCs w:val="20"/>
              </w:rPr>
            </w:pPr>
          </w:p>
          <w:p w:rsidR="00BE20C4" w:rsidRPr="00DC4A1E" w:rsidRDefault="00BE20C4" w:rsidP="00E858FB">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BE20C4" w:rsidRPr="00DC4A1E" w:rsidRDefault="00BE20C4" w:rsidP="00E858FB">
            <w:pPr>
              <w:tabs>
                <w:tab w:val="left" w:leader="underscore" w:pos="15309"/>
              </w:tabs>
              <w:rPr>
                <w:rFonts w:ascii="Arial Narrow" w:hAnsi="Arial Narrow" w:cstheme="minorHAnsi"/>
                <w:b/>
                <w:sz w:val="20"/>
                <w:szCs w:val="20"/>
              </w:rPr>
            </w:pPr>
          </w:p>
          <w:p w:rsidR="00BE20C4" w:rsidRPr="00DC4A1E" w:rsidRDefault="00BE20C4" w:rsidP="00E858FB">
            <w:pPr>
              <w:tabs>
                <w:tab w:val="left" w:leader="underscore" w:pos="15309"/>
              </w:tabs>
              <w:rPr>
                <w:rFonts w:ascii="Arial Narrow" w:hAnsi="Arial Narrow" w:cstheme="minorHAnsi"/>
                <w:b/>
                <w:sz w:val="20"/>
                <w:szCs w:val="20"/>
              </w:rPr>
            </w:pPr>
          </w:p>
          <w:p w:rsidR="00BE20C4" w:rsidRPr="00E42AD6" w:rsidRDefault="00BE20C4" w:rsidP="00E858FB">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Pr>
                <w:rFonts w:ascii="Arial Narrow" w:hAnsi="Arial Narrow" w:cstheme="minorHAnsi"/>
                <w:b/>
                <w:sz w:val="20"/>
                <w:szCs w:val="20"/>
              </w:rPr>
              <w:t>Onderwyser naam</w:t>
            </w:r>
            <w:r w:rsidRPr="00E42AD6">
              <w:rPr>
                <w:rFonts w:ascii="Arial Narrow" w:hAnsi="Arial Narrow"/>
                <w:b/>
                <w:sz w:val="20"/>
                <w:szCs w:val="20"/>
              </w:rPr>
              <w:t>:</w:t>
            </w:r>
            <w:r w:rsidRPr="00E42AD6">
              <w:rPr>
                <w:rFonts w:ascii="Arial Narrow" w:hAnsi="Arial Narrow"/>
                <w:b/>
                <w:sz w:val="20"/>
                <w:szCs w:val="20"/>
              </w:rPr>
              <w:tab/>
            </w:r>
            <w:r>
              <w:rPr>
                <w:rFonts w:ascii="Arial Narrow" w:hAnsi="Arial Narrow"/>
                <w:b/>
                <w:sz w:val="20"/>
                <w:szCs w:val="20"/>
              </w:rPr>
              <w:t>Onderwyser handtekening</w:t>
            </w:r>
            <w:r w:rsidRPr="00E42AD6">
              <w:rPr>
                <w:rFonts w:ascii="Arial Narrow" w:hAnsi="Arial Narrow"/>
                <w:b/>
                <w:sz w:val="20"/>
                <w:szCs w:val="20"/>
              </w:rPr>
              <w:t>:</w:t>
            </w:r>
            <w:r w:rsidRPr="00E42AD6">
              <w:rPr>
                <w:rFonts w:ascii="Arial Narrow" w:hAnsi="Arial Narrow"/>
                <w:b/>
                <w:sz w:val="20"/>
                <w:szCs w:val="20"/>
              </w:rPr>
              <w:tab/>
            </w:r>
            <w:r>
              <w:rPr>
                <w:rFonts w:ascii="Arial Narrow" w:hAnsi="Arial Narrow"/>
                <w:b/>
                <w:sz w:val="20"/>
                <w:szCs w:val="20"/>
              </w:rPr>
              <w:t>Datum</w:t>
            </w:r>
            <w:r w:rsidRPr="00E42AD6">
              <w:rPr>
                <w:rFonts w:ascii="Arial Narrow" w:hAnsi="Arial Narrow"/>
                <w:b/>
                <w:sz w:val="20"/>
                <w:szCs w:val="20"/>
              </w:rPr>
              <w:t>:</w:t>
            </w:r>
            <w:r w:rsidRPr="00E42AD6">
              <w:rPr>
                <w:rFonts w:ascii="Arial Narrow" w:hAnsi="Arial Narrow"/>
                <w:b/>
                <w:sz w:val="20"/>
                <w:szCs w:val="20"/>
              </w:rPr>
              <w:tab/>
            </w:r>
          </w:p>
          <w:p w:rsidR="00BE20C4" w:rsidRPr="00DC4A1E" w:rsidDel="001A3054" w:rsidRDefault="00BE20C4" w:rsidP="00E858FB">
            <w:pPr>
              <w:rPr>
                <w:rFonts w:ascii="Arial Narrow" w:hAnsi="Arial Narrow" w:cstheme="minorHAnsi"/>
                <w:b/>
                <w:sz w:val="20"/>
                <w:szCs w:val="20"/>
              </w:rPr>
            </w:pPr>
          </w:p>
        </w:tc>
      </w:tr>
    </w:tbl>
    <w:p w:rsidR="00BE20C4" w:rsidRPr="005B728F" w:rsidRDefault="00BE20C4" w:rsidP="00BE20C4"/>
    <w:p w:rsidR="00BE20C4" w:rsidRDefault="00BE20C4" w:rsidP="00BE20C4">
      <w:pPr>
        <w:rPr>
          <w:rFonts w:ascii="Cambria" w:hAnsi="Cambria"/>
          <w:b/>
          <w:spacing w:val="20"/>
          <w:sz w:val="28"/>
          <w:szCs w:val="28"/>
          <w:lang w:val="en-ZA" w:eastAsia="en-US" w:bidi="en-US"/>
        </w:rPr>
        <w:sectPr w:rsidR="00BE20C4" w:rsidSect="003A31C0">
          <w:headerReference w:type="default" r:id="rId16"/>
          <w:pgSz w:w="16839" w:h="11907" w:orient="landscape" w:code="9"/>
          <w:pgMar w:top="680" w:right="680" w:bottom="680" w:left="680" w:header="720" w:footer="720" w:gutter="0"/>
          <w:cols w:space="720"/>
          <w:docGrid w:linePitch="326"/>
        </w:sectPr>
      </w:pPr>
    </w:p>
    <w:p w:rsidR="00BE20C4" w:rsidRDefault="00BE20C4" w:rsidP="00BE20C4">
      <w:pPr>
        <w:rPr>
          <w:rFonts w:ascii="Cambria" w:hAnsi="Cambria"/>
          <w:b/>
          <w:spacing w:val="20"/>
          <w:sz w:val="28"/>
          <w:szCs w:val="28"/>
          <w:lang w:val="en-ZA" w:eastAsia="en-US" w:bidi="en-US"/>
        </w:rPr>
      </w:pPr>
    </w:p>
    <w:p w:rsidR="00BE20C4" w:rsidRPr="007B62B0" w:rsidRDefault="00BE20C4" w:rsidP="00BE20C4">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proofErr w:type="spellStart"/>
      <w:r>
        <w:rPr>
          <w:rFonts w:ascii="Calibri" w:eastAsiaTheme="minorEastAsia" w:hAnsi="Calibri" w:cstheme="minorBidi"/>
          <w:b/>
          <w:sz w:val="22"/>
          <w:szCs w:val="22"/>
          <w:lang w:val="en-ZA" w:eastAsia="en-ZA"/>
        </w:rPr>
        <w:t>LEERLING</w:t>
      </w:r>
      <w:proofErr w:type="spellEnd"/>
      <w:r>
        <w:rPr>
          <w:rFonts w:ascii="Calibri" w:eastAsiaTheme="minorEastAsia" w:hAnsi="Calibri" w:cstheme="minorBidi"/>
          <w:b/>
          <w:sz w:val="22"/>
          <w:szCs w:val="22"/>
          <w:lang w:val="en-ZA" w:eastAsia="en-ZA"/>
        </w:rPr>
        <w:t xml:space="preserve"> </w:t>
      </w:r>
      <w:proofErr w:type="spellStart"/>
      <w:r>
        <w:rPr>
          <w:rFonts w:ascii="Calibri" w:eastAsiaTheme="minorEastAsia" w:hAnsi="Calibri" w:cstheme="minorBidi"/>
          <w:b/>
          <w:sz w:val="22"/>
          <w:szCs w:val="22"/>
          <w:lang w:val="en-ZA" w:eastAsia="en-ZA"/>
        </w:rPr>
        <w:t>NAAM</w:t>
      </w:r>
      <w:proofErr w:type="spellEnd"/>
      <w:r w:rsidRPr="007B62B0">
        <w:rPr>
          <w:rFonts w:ascii="Calibri" w:hAnsi="Calibri"/>
          <w:b/>
          <w:sz w:val="22"/>
          <w:szCs w:val="22"/>
        </w:rPr>
        <w:t>:</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r>
      <w:r>
        <w:rPr>
          <w:rFonts w:ascii="Calibri" w:hAnsi="Calibri"/>
          <w:b/>
          <w:sz w:val="22"/>
          <w:szCs w:val="22"/>
        </w:rPr>
        <w:t>DATUM</w:t>
      </w:r>
      <w:r w:rsidRPr="007B62B0">
        <w:rPr>
          <w:rFonts w:ascii="Calibri" w:hAnsi="Calibri"/>
          <w:b/>
          <w:sz w:val="22"/>
          <w:szCs w:val="22"/>
        </w:rPr>
        <w:t xml:space="preserve"> </w:t>
      </w:r>
      <w:r>
        <w:rPr>
          <w:rFonts w:ascii="Calibri" w:hAnsi="Calibri"/>
          <w:b/>
          <w:sz w:val="22"/>
          <w:szCs w:val="22"/>
        </w:rPr>
        <w:t>INGEHANDIG</w:t>
      </w:r>
      <w:r w:rsidRPr="007B62B0">
        <w:rPr>
          <w:rFonts w:ascii="Calibri" w:hAnsi="Calibri"/>
          <w:b/>
          <w:sz w:val="22"/>
          <w:szCs w:val="22"/>
        </w:rPr>
        <w:t>:</w:t>
      </w:r>
      <w:r w:rsidRPr="007B62B0">
        <w:rPr>
          <w:rFonts w:ascii="Calibri" w:hAnsi="Calibri"/>
          <w:b/>
          <w:sz w:val="22"/>
          <w:szCs w:val="22"/>
        </w:rPr>
        <w:tab/>
      </w:r>
    </w:p>
    <w:p w:rsidR="00BE20C4" w:rsidRPr="004D03A3" w:rsidRDefault="00BE20C4" w:rsidP="00BE20C4">
      <w:pPr>
        <w:spacing w:line="264" w:lineRule="auto"/>
        <w:ind w:left="993" w:hanging="993"/>
        <w:rPr>
          <w:rFonts w:ascii="Calibri" w:hAnsi="Calibri"/>
          <w:sz w:val="22"/>
          <w:szCs w:val="22"/>
          <w:lang w:val="en-ZA"/>
        </w:rPr>
      </w:pPr>
      <w:r>
        <w:rPr>
          <w:rFonts w:ascii="Calibri" w:hAnsi="Calibri"/>
          <w:b/>
          <w:sz w:val="22"/>
          <w:szCs w:val="22"/>
          <w:lang w:val="en-ZA"/>
        </w:rPr>
        <w:t xml:space="preserve">Let </w:t>
      </w:r>
      <w:proofErr w:type="spellStart"/>
      <w:r>
        <w:rPr>
          <w:rFonts w:ascii="Calibri" w:hAnsi="Calibri"/>
          <w:b/>
          <w:sz w:val="22"/>
          <w:szCs w:val="22"/>
          <w:lang w:val="en-ZA"/>
        </w:rPr>
        <w:t>wel</w:t>
      </w:r>
      <w:proofErr w:type="spellEnd"/>
      <w:r w:rsidRPr="007B62B0">
        <w:rPr>
          <w:rFonts w:ascii="Calibri" w:hAnsi="Calibri"/>
          <w:sz w:val="22"/>
          <w:szCs w:val="22"/>
        </w:rPr>
        <w:t xml:space="preserve">: </w:t>
      </w:r>
      <w:r>
        <w:rPr>
          <w:rFonts w:ascii="Calibri" w:hAnsi="Calibri"/>
          <w:sz w:val="22"/>
          <w:szCs w:val="22"/>
          <w:lang w:val="en-ZA"/>
        </w:rPr>
        <w:tab/>
      </w:r>
      <w:proofErr w:type="spellStart"/>
      <w:r w:rsidRPr="001C5993">
        <w:rPr>
          <w:rFonts w:ascii="Calibri" w:hAnsi="Calibri"/>
          <w:sz w:val="22"/>
          <w:szCs w:val="22"/>
          <w:lang w:val="en-ZA"/>
        </w:rPr>
        <w:t>Dit</w:t>
      </w:r>
      <w:proofErr w:type="spellEnd"/>
      <w:r w:rsidRPr="001C5993">
        <w:rPr>
          <w:rFonts w:ascii="Calibri" w:hAnsi="Calibri"/>
          <w:sz w:val="22"/>
          <w:szCs w:val="22"/>
          <w:lang w:val="en-ZA"/>
        </w:rPr>
        <w:t xml:space="preserve"> is 'n </w:t>
      </w:r>
      <w:proofErr w:type="spellStart"/>
      <w:r w:rsidRPr="004D03A3">
        <w:rPr>
          <w:rFonts w:ascii="Calibri" w:hAnsi="Calibri"/>
          <w:sz w:val="22"/>
          <w:szCs w:val="22"/>
          <w:lang w:val="en-ZA"/>
        </w:rPr>
        <w:t>kriterium-verwysingsinstrument</w:t>
      </w:r>
      <w:proofErr w:type="spellEnd"/>
      <w:r w:rsidRPr="004D03A3">
        <w:rPr>
          <w:rFonts w:ascii="Calibri" w:hAnsi="Calibri"/>
          <w:sz w:val="22"/>
          <w:szCs w:val="22"/>
          <w:lang w:val="en-ZA"/>
        </w:rPr>
        <w:t xml:space="preserve"> en </w:t>
      </w:r>
      <w:proofErr w:type="spellStart"/>
      <w:r w:rsidRPr="004D03A3">
        <w:rPr>
          <w:rFonts w:ascii="Calibri" w:hAnsi="Calibri"/>
          <w:sz w:val="22"/>
          <w:szCs w:val="22"/>
          <w:lang w:val="en-ZA"/>
        </w:rPr>
        <w:t>nie</w:t>
      </w:r>
      <w:proofErr w:type="spellEnd"/>
      <w:r w:rsidRPr="004D03A3">
        <w:rPr>
          <w:rFonts w:ascii="Calibri" w:hAnsi="Calibri"/>
          <w:sz w:val="22"/>
          <w:szCs w:val="22"/>
          <w:lang w:val="en-ZA"/>
        </w:rPr>
        <w:t xml:space="preserve"> 'n norm-</w:t>
      </w:r>
      <w:proofErr w:type="spellStart"/>
      <w:r w:rsidRPr="004D03A3">
        <w:rPr>
          <w:rFonts w:ascii="Calibri" w:hAnsi="Calibri"/>
          <w:sz w:val="22"/>
          <w:szCs w:val="22"/>
          <w:lang w:val="en-ZA"/>
        </w:rPr>
        <w:t>verwysingsinstrument</w:t>
      </w:r>
      <w:proofErr w:type="spellEnd"/>
      <w:r w:rsidRPr="004D03A3">
        <w:rPr>
          <w:rFonts w:ascii="Calibri" w:hAnsi="Calibri"/>
          <w:sz w:val="22"/>
          <w:szCs w:val="22"/>
          <w:lang w:val="en-ZA"/>
        </w:rPr>
        <w:t xml:space="preserve"> </w:t>
      </w:r>
      <w:proofErr w:type="spellStart"/>
      <w:r w:rsidRPr="004D03A3">
        <w:rPr>
          <w:rFonts w:ascii="Calibri" w:hAnsi="Calibri"/>
          <w:sz w:val="22"/>
          <w:szCs w:val="22"/>
          <w:lang w:val="en-ZA"/>
        </w:rPr>
        <w:t>nie</w:t>
      </w:r>
      <w:proofErr w:type="spellEnd"/>
      <w:r w:rsidRPr="004D03A3">
        <w:rPr>
          <w:rFonts w:ascii="Calibri" w:hAnsi="Calibri"/>
          <w:sz w:val="22"/>
          <w:szCs w:val="22"/>
          <w:lang w:val="en-ZA"/>
        </w:rPr>
        <w:t>.</w:t>
      </w:r>
    </w:p>
    <w:p w:rsidR="00BE20C4" w:rsidRPr="004D03A3" w:rsidRDefault="00BE20C4" w:rsidP="00BE20C4">
      <w:pPr>
        <w:spacing w:line="264" w:lineRule="auto"/>
        <w:ind w:left="993"/>
        <w:rPr>
          <w:rFonts w:ascii="Calibri" w:hAnsi="Calibri"/>
          <w:sz w:val="22"/>
          <w:szCs w:val="22"/>
          <w:lang w:val="en-ZA"/>
        </w:rPr>
      </w:pPr>
      <w:r w:rsidRPr="004D03A3">
        <w:rPr>
          <w:rFonts w:ascii="Calibri" w:hAnsi="Calibri"/>
          <w:sz w:val="22"/>
          <w:szCs w:val="22"/>
        </w:rPr>
        <w:t xml:space="preserve">Die onderwyser moet die toepaslike kriteria </w:t>
      </w:r>
      <w:proofErr w:type="spellStart"/>
      <w:r w:rsidRPr="004D03A3">
        <w:rPr>
          <w:rFonts w:ascii="Calibri" w:hAnsi="Calibri"/>
          <w:sz w:val="22"/>
          <w:szCs w:val="22"/>
          <w:lang w:val="en-ZA"/>
        </w:rPr>
        <w:t>verhelder</w:t>
      </w:r>
      <w:proofErr w:type="spellEnd"/>
      <w:r w:rsidRPr="004D03A3">
        <w:rPr>
          <w:rFonts w:ascii="Calibri" w:hAnsi="Calibri"/>
          <w:sz w:val="22"/>
          <w:szCs w:val="22"/>
        </w:rPr>
        <w:t xml:space="preserve"> of </w:t>
      </w:r>
      <w:r w:rsidRPr="004D03A3">
        <w:rPr>
          <w:rFonts w:ascii="Calibri" w:hAnsi="Calibri"/>
          <w:sz w:val="22"/>
          <w:szCs w:val="22"/>
          <w:lang w:val="en-ZA"/>
        </w:rPr>
        <w:t xml:space="preserve">‘n </w:t>
      </w:r>
      <w:r w:rsidRPr="004D03A3">
        <w:rPr>
          <w:rFonts w:ascii="Calibri" w:hAnsi="Calibri"/>
          <w:sz w:val="22"/>
          <w:szCs w:val="22"/>
        </w:rPr>
        <w:t>regmerkie in die tweede kolom</w:t>
      </w:r>
      <w:r w:rsidRPr="004D03A3">
        <w:rPr>
          <w:rFonts w:ascii="Calibri" w:hAnsi="Calibri"/>
          <w:sz w:val="22"/>
          <w:szCs w:val="22"/>
          <w:lang w:val="en-ZA"/>
        </w:rPr>
        <w:t xml:space="preserve"> </w:t>
      </w:r>
      <w:proofErr w:type="spellStart"/>
      <w:r w:rsidRPr="004D03A3">
        <w:rPr>
          <w:rFonts w:ascii="Calibri" w:hAnsi="Calibri"/>
          <w:sz w:val="22"/>
          <w:szCs w:val="22"/>
          <w:lang w:val="en-ZA"/>
        </w:rPr>
        <w:t>maak</w:t>
      </w:r>
      <w:proofErr w:type="spellEnd"/>
      <w:r w:rsidRPr="004D03A3">
        <w:rPr>
          <w:rFonts w:ascii="Calibri" w:hAnsi="Calibri"/>
          <w:sz w:val="22"/>
          <w:szCs w:val="22"/>
        </w:rPr>
        <w:t>. Let op dat die aantal regmerkies in hierdie tweede kolom nie altyd die punt in kolomme 4 tot 8</w:t>
      </w:r>
      <w:r w:rsidRPr="004D03A3">
        <w:rPr>
          <w:rFonts w:ascii="Calibri" w:hAnsi="Calibri"/>
          <w:sz w:val="22"/>
          <w:szCs w:val="22"/>
          <w:lang w:val="en-ZA"/>
        </w:rPr>
        <w:t xml:space="preserve"> </w:t>
      </w:r>
      <w:r w:rsidRPr="004D03A3">
        <w:rPr>
          <w:rFonts w:ascii="Calibri" w:hAnsi="Calibri"/>
          <w:sz w:val="22"/>
          <w:szCs w:val="22"/>
        </w:rPr>
        <w:t>bepaal</w:t>
      </w:r>
      <w:r w:rsidRPr="004D03A3">
        <w:rPr>
          <w:rFonts w:ascii="Calibri" w:hAnsi="Calibri"/>
          <w:sz w:val="22"/>
          <w:szCs w:val="22"/>
          <w:lang w:val="en-ZA"/>
        </w:rPr>
        <w:t xml:space="preserve"> </w:t>
      </w:r>
      <w:proofErr w:type="spellStart"/>
      <w:r w:rsidRPr="004D03A3">
        <w:rPr>
          <w:rFonts w:ascii="Calibri" w:hAnsi="Calibri"/>
          <w:sz w:val="22"/>
          <w:szCs w:val="22"/>
          <w:lang w:val="en-ZA"/>
        </w:rPr>
        <w:t>nie</w:t>
      </w:r>
      <w:proofErr w:type="spellEnd"/>
      <w:r w:rsidRPr="004D03A3">
        <w:rPr>
          <w:rFonts w:ascii="Calibri" w:hAnsi="Calibri"/>
          <w:sz w:val="22"/>
          <w:szCs w:val="22"/>
        </w:rPr>
        <w:t xml:space="preserve">. </w:t>
      </w:r>
      <w:r w:rsidRPr="004D03A3">
        <w:rPr>
          <w:rFonts w:ascii="Calibri" w:hAnsi="Calibri"/>
          <w:sz w:val="22"/>
          <w:szCs w:val="22"/>
          <w:lang w:val="en-ZA"/>
        </w:rPr>
        <w:t>D</w:t>
      </w:r>
      <w:r w:rsidRPr="004D03A3">
        <w:rPr>
          <w:rFonts w:ascii="Calibri" w:hAnsi="Calibri"/>
          <w:sz w:val="22"/>
          <w:szCs w:val="22"/>
        </w:rPr>
        <w:t xml:space="preserve">ie kriteria </w:t>
      </w:r>
      <w:r w:rsidRPr="004D03A3">
        <w:rPr>
          <w:rFonts w:ascii="Calibri" w:hAnsi="Calibri"/>
          <w:sz w:val="22"/>
          <w:szCs w:val="22"/>
          <w:lang w:val="en-ZA"/>
        </w:rPr>
        <w:t xml:space="preserve">word </w:t>
      </w:r>
      <w:proofErr w:type="spellStart"/>
      <w:r w:rsidRPr="004D03A3">
        <w:rPr>
          <w:rFonts w:ascii="Calibri" w:hAnsi="Calibri"/>
          <w:sz w:val="22"/>
          <w:szCs w:val="22"/>
          <w:lang w:val="en-ZA"/>
        </w:rPr>
        <w:t>aan</w:t>
      </w:r>
      <w:proofErr w:type="spellEnd"/>
      <w:r w:rsidRPr="004D03A3">
        <w:rPr>
          <w:rFonts w:ascii="Calibri" w:hAnsi="Calibri"/>
          <w:sz w:val="22"/>
          <w:szCs w:val="22"/>
          <w:lang w:val="en-ZA"/>
        </w:rPr>
        <w:t xml:space="preserve"> die punt </w:t>
      </w:r>
      <w:proofErr w:type="spellStart"/>
      <w:r w:rsidRPr="004D03A3">
        <w:rPr>
          <w:rFonts w:ascii="Calibri" w:hAnsi="Calibri"/>
          <w:sz w:val="22"/>
          <w:szCs w:val="22"/>
          <w:lang w:val="en-ZA"/>
        </w:rPr>
        <w:t>toegeken</w:t>
      </w:r>
      <w:proofErr w:type="spellEnd"/>
      <w:r w:rsidRPr="004D03A3">
        <w:rPr>
          <w:rFonts w:ascii="Calibri" w:hAnsi="Calibri"/>
          <w:sz w:val="22"/>
          <w:szCs w:val="22"/>
        </w:rPr>
        <w:t xml:space="preserve">, </w:t>
      </w:r>
      <w:proofErr w:type="spellStart"/>
      <w:r w:rsidRPr="004D03A3">
        <w:rPr>
          <w:rFonts w:ascii="Calibri" w:hAnsi="Calibri"/>
          <w:sz w:val="22"/>
          <w:szCs w:val="22"/>
        </w:rPr>
        <w:t>bv</w:t>
      </w:r>
      <w:proofErr w:type="spellEnd"/>
      <w:r w:rsidRPr="004D03A3">
        <w:rPr>
          <w:rFonts w:ascii="Calibri" w:hAnsi="Calibri"/>
          <w:sz w:val="22"/>
          <w:szCs w:val="22"/>
          <w:lang w:val="en-ZA"/>
        </w:rPr>
        <w:t>.</w:t>
      </w:r>
      <w:r w:rsidRPr="004D03A3">
        <w:rPr>
          <w:rFonts w:ascii="Calibri" w:hAnsi="Calibri"/>
          <w:sz w:val="22"/>
          <w:szCs w:val="22"/>
        </w:rPr>
        <w:t xml:space="preserve"> in item 1, as antwoorde op al 5 vrae duidelik</w:t>
      </w:r>
      <w:r w:rsidRPr="004D03A3">
        <w:rPr>
          <w:rFonts w:ascii="Calibri" w:hAnsi="Calibri"/>
          <w:sz w:val="22"/>
          <w:szCs w:val="22"/>
          <w:lang w:val="en-ZA"/>
        </w:rPr>
        <w:t xml:space="preserve"> </w:t>
      </w:r>
      <w:r w:rsidRPr="004D03A3">
        <w:rPr>
          <w:rFonts w:ascii="Calibri" w:hAnsi="Calibri"/>
          <w:sz w:val="22"/>
          <w:szCs w:val="22"/>
        </w:rPr>
        <w:t xml:space="preserve">is, dan </w:t>
      </w:r>
      <w:r w:rsidRPr="004D03A3">
        <w:rPr>
          <w:rFonts w:ascii="Calibri" w:hAnsi="Calibri"/>
          <w:sz w:val="22"/>
          <w:szCs w:val="22"/>
          <w:lang w:val="en-ZA"/>
        </w:rPr>
        <w:t xml:space="preserve">word </w:t>
      </w:r>
      <w:r w:rsidRPr="004D03A3">
        <w:rPr>
          <w:rFonts w:ascii="Calibri" w:hAnsi="Calibri"/>
          <w:sz w:val="22"/>
          <w:szCs w:val="22"/>
        </w:rPr>
        <w:t xml:space="preserve">'n 4 </w:t>
      </w:r>
      <w:proofErr w:type="spellStart"/>
      <w:r w:rsidRPr="004D03A3">
        <w:rPr>
          <w:rFonts w:ascii="Calibri" w:hAnsi="Calibri"/>
          <w:sz w:val="22"/>
          <w:szCs w:val="22"/>
        </w:rPr>
        <w:t>toegeke</w:t>
      </w:r>
      <w:proofErr w:type="spellEnd"/>
      <w:r w:rsidRPr="004D03A3">
        <w:rPr>
          <w:rFonts w:ascii="Calibri" w:hAnsi="Calibri"/>
          <w:sz w:val="22"/>
          <w:szCs w:val="22"/>
          <w:lang w:val="en-ZA"/>
        </w:rPr>
        <w:t>n</w:t>
      </w:r>
      <w:r w:rsidRPr="004D03A3">
        <w:rPr>
          <w:rFonts w:ascii="Calibri" w:hAnsi="Calibri"/>
          <w:sz w:val="22"/>
          <w:szCs w:val="22"/>
        </w:rPr>
        <w:t>.</w:t>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BE20C4" w:rsidRPr="004D03A3" w:rsidTr="00E858FB">
        <w:trPr>
          <w:cantSplit/>
          <w:tblHeader/>
        </w:trPr>
        <w:tc>
          <w:tcPr>
            <w:tcW w:w="133" w:type="pct"/>
            <w:tcBorders>
              <w:top w:val="single" w:sz="4" w:space="0" w:color="auto"/>
              <w:left w:val="single" w:sz="4" w:space="0" w:color="auto"/>
              <w:bottom w:val="single" w:sz="4" w:space="0" w:color="auto"/>
              <w:right w:val="single" w:sz="4" w:space="0" w:color="auto"/>
            </w:tcBorders>
          </w:tcPr>
          <w:p w:rsidR="00BE20C4" w:rsidRPr="004D03A3" w:rsidRDefault="00BE20C4" w:rsidP="00E858FB">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BE20C4" w:rsidRPr="004D03A3" w:rsidRDefault="00BE20C4" w:rsidP="00E858FB">
            <w:pPr>
              <w:jc w:val="center"/>
              <w:rPr>
                <w:rFonts w:ascii="Arial Narrow" w:hAnsi="Arial Narrow"/>
                <w:b/>
                <w:sz w:val="20"/>
                <w:szCs w:val="20"/>
              </w:rPr>
            </w:pPr>
            <w:r w:rsidRPr="004D03A3">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BE20C4" w:rsidRPr="004D03A3" w:rsidRDefault="00BE20C4" w:rsidP="00E858FB">
            <w:pPr>
              <w:jc w:val="center"/>
              <w:rPr>
                <w:rFonts w:ascii="Arial Narrow" w:hAnsi="Arial Narrow"/>
                <w:b/>
                <w:sz w:val="20"/>
                <w:szCs w:val="20"/>
              </w:rPr>
            </w:pPr>
            <w:r w:rsidRPr="004D03A3">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BE20C4" w:rsidRPr="004D03A3" w:rsidRDefault="00BE20C4" w:rsidP="00E858FB">
            <w:pPr>
              <w:jc w:val="center"/>
              <w:rPr>
                <w:rFonts w:ascii="Arial Narrow" w:hAnsi="Arial Narrow"/>
                <w:b/>
                <w:sz w:val="20"/>
                <w:szCs w:val="20"/>
              </w:rPr>
            </w:pPr>
            <w:r w:rsidRPr="004D03A3">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BE20C4" w:rsidRPr="004D03A3" w:rsidRDefault="00BE20C4" w:rsidP="00E858FB">
            <w:pPr>
              <w:jc w:val="center"/>
              <w:rPr>
                <w:rFonts w:ascii="Arial Narrow" w:hAnsi="Arial Narrow"/>
                <w:b/>
                <w:sz w:val="20"/>
                <w:szCs w:val="20"/>
              </w:rPr>
            </w:pPr>
            <w:r w:rsidRPr="004D03A3">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BE20C4" w:rsidRPr="004D03A3" w:rsidRDefault="00BE20C4" w:rsidP="00E858FB">
            <w:pPr>
              <w:jc w:val="center"/>
              <w:rPr>
                <w:rFonts w:ascii="Arial Narrow" w:hAnsi="Arial Narrow"/>
                <w:b/>
                <w:sz w:val="20"/>
                <w:szCs w:val="20"/>
              </w:rPr>
            </w:pPr>
            <w:r w:rsidRPr="004D03A3">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BE20C4" w:rsidRPr="004D03A3" w:rsidRDefault="00BE20C4" w:rsidP="00E858FB">
            <w:pPr>
              <w:jc w:val="center"/>
              <w:rPr>
                <w:rFonts w:ascii="Arial Narrow" w:hAnsi="Arial Narrow"/>
                <w:b/>
                <w:sz w:val="20"/>
                <w:szCs w:val="20"/>
              </w:rPr>
            </w:pPr>
            <w:r w:rsidRPr="004D03A3">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BE20C4" w:rsidRPr="004D03A3" w:rsidRDefault="00BE20C4" w:rsidP="00E858FB">
            <w:pPr>
              <w:jc w:val="center"/>
              <w:rPr>
                <w:rFonts w:ascii="Arial Narrow" w:hAnsi="Arial Narrow"/>
                <w:b/>
                <w:sz w:val="20"/>
                <w:szCs w:val="20"/>
              </w:rPr>
            </w:pPr>
            <w:r w:rsidRPr="004D03A3">
              <w:rPr>
                <w:rFonts w:ascii="Arial Narrow" w:hAnsi="Arial Narrow"/>
                <w:b/>
                <w:sz w:val="20"/>
                <w:szCs w:val="20"/>
              </w:rPr>
              <w:t>0</w:t>
            </w:r>
          </w:p>
        </w:tc>
        <w:tc>
          <w:tcPr>
            <w:tcW w:w="204" w:type="pct"/>
            <w:tcBorders>
              <w:left w:val="single" w:sz="4" w:space="0" w:color="auto"/>
              <w:bottom w:val="single" w:sz="4" w:space="0" w:color="auto"/>
            </w:tcBorders>
            <w:vAlign w:val="center"/>
          </w:tcPr>
          <w:p w:rsidR="00BE20C4" w:rsidRPr="004D03A3" w:rsidRDefault="00BE20C4" w:rsidP="00E858FB">
            <w:pPr>
              <w:jc w:val="center"/>
              <w:rPr>
                <w:rFonts w:ascii="Arial Narrow" w:hAnsi="Arial Narrow"/>
                <w:b/>
                <w:sz w:val="20"/>
                <w:szCs w:val="20"/>
              </w:rPr>
            </w:pPr>
            <w:r w:rsidRPr="004D03A3">
              <w:rPr>
                <w:rFonts w:ascii="Arial Narrow" w:hAnsi="Arial Narrow"/>
                <w:b/>
                <w:sz w:val="20"/>
                <w:szCs w:val="20"/>
                <w:lang w:val="en-ZA"/>
              </w:rPr>
              <w:t>Punt</w:t>
            </w:r>
            <w:r w:rsidRPr="004D03A3">
              <w:rPr>
                <w:rFonts w:ascii="Arial Narrow" w:hAnsi="Arial Narrow"/>
                <w:b/>
                <w:sz w:val="20"/>
                <w:szCs w:val="20"/>
              </w:rPr>
              <w:t xml:space="preserve"> </w:t>
            </w:r>
          </w:p>
        </w:tc>
      </w:tr>
      <w:tr w:rsidR="00BE20C4" w:rsidRPr="00954778" w:rsidTr="00E858FB">
        <w:trPr>
          <w:cantSplit/>
        </w:trPr>
        <w:tc>
          <w:tcPr>
            <w:tcW w:w="133" w:type="pct"/>
            <w:vMerge w:val="restart"/>
            <w:tcBorders>
              <w:left w:val="single" w:sz="4" w:space="0" w:color="auto"/>
              <w:right w:val="single" w:sz="4" w:space="0" w:color="auto"/>
            </w:tcBorders>
          </w:tcPr>
          <w:p w:rsidR="00BE20C4" w:rsidRPr="00AD6CD8" w:rsidRDefault="00BE20C4" w:rsidP="00E858FB">
            <w:pPr>
              <w:jc w:val="center"/>
              <w:rPr>
                <w:rFonts w:ascii="Arial Narrow" w:hAnsi="Arial Narrow"/>
                <w:b/>
                <w:sz w:val="20"/>
                <w:szCs w:val="20"/>
                <w:lang w:val="en-ZA"/>
              </w:rPr>
            </w:pPr>
            <w:r>
              <w:rPr>
                <w:rFonts w:ascii="Arial Narrow" w:hAnsi="Arial Narrow"/>
                <w:b/>
                <w:sz w:val="20"/>
                <w:szCs w:val="20"/>
                <w:lang w:val="en-ZA"/>
              </w:rPr>
              <w:t>1</w:t>
            </w:r>
          </w:p>
        </w:tc>
        <w:tc>
          <w:tcPr>
            <w:tcW w:w="4663" w:type="pct"/>
            <w:gridSpan w:val="7"/>
            <w:tcBorders>
              <w:left w:val="single" w:sz="4" w:space="0" w:color="auto"/>
              <w:right w:val="single" w:sz="4" w:space="0" w:color="auto"/>
            </w:tcBorders>
          </w:tcPr>
          <w:p w:rsidR="00BE20C4" w:rsidRDefault="00BE20C4" w:rsidP="00E858FB">
            <w:pPr>
              <w:rPr>
                <w:rFonts w:ascii="Arial Narrow" w:hAnsi="Arial Narrow"/>
                <w:b/>
                <w:sz w:val="20"/>
                <w:szCs w:val="20"/>
                <w:lang w:val="en-ZA"/>
              </w:rPr>
            </w:pPr>
            <w:r w:rsidRPr="005A3163">
              <w:rPr>
                <w:rFonts w:ascii="Arial Narrow" w:hAnsi="Arial Narrow"/>
                <w:b/>
                <w:sz w:val="20"/>
                <w:szCs w:val="20"/>
              </w:rPr>
              <w:t xml:space="preserve">INLIGTING </w:t>
            </w:r>
            <w:r>
              <w:rPr>
                <w:rFonts w:ascii="Arial Narrow" w:hAnsi="Arial Narrow"/>
                <w:b/>
                <w:sz w:val="20"/>
                <w:szCs w:val="20"/>
              </w:rPr>
              <w:t>–</w:t>
            </w:r>
            <w:r w:rsidRPr="005A3163">
              <w:rPr>
                <w:rFonts w:ascii="Arial Narrow" w:hAnsi="Arial Narrow"/>
                <w:b/>
                <w:sz w:val="20"/>
                <w:szCs w:val="20"/>
              </w:rPr>
              <w:t xml:space="preserve"> OPSOMMING</w:t>
            </w:r>
          </w:p>
          <w:p w:rsidR="00BE20C4" w:rsidRPr="00954778" w:rsidRDefault="00BE20C4" w:rsidP="00E858FB">
            <w:pPr>
              <w:rPr>
                <w:rFonts w:ascii="Arial Narrow" w:hAnsi="Arial Narrow" w:cstheme="minorHAnsi"/>
                <w:sz w:val="20"/>
                <w:szCs w:val="20"/>
              </w:rPr>
            </w:pPr>
            <w:r>
              <w:rPr>
                <w:rFonts w:ascii="Arial Narrow" w:hAnsi="Arial Narrow" w:cstheme="minorHAnsi"/>
                <w:sz w:val="20"/>
                <w:szCs w:val="20"/>
              </w:rPr>
              <w:t xml:space="preserve">Inligting van elke bron </w:t>
            </w:r>
            <w:proofErr w:type="spellStart"/>
            <w:r>
              <w:rPr>
                <w:rFonts w:ascii="Arial Narrow" w:hAnsi="Arial Narrow" w:cstheme="minorHAnsi"/>
                <w:sz w:val="20"/>
                <w:szCs w:val="20"/>
                <w:lang w:val="en-ZA"/>
              </w:rPr>
              <w:t>wat</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gebruik</w:t>
            </w:r>
            <w:proofErr w:type="spellEnd"/>
            <w:r>
              <w:rPr>
                <w:rFonts w:ascii="Arial Narrow" w:hAnsi="Arial Narrow" w:cstheme="minorHAnsi"/>
                <w:sz w:val="20"/>
                <w:szCs w:val="20"/>
                <w:lang w:val="en-ZA"/>
              </w:rPr>
              <w:t xml:space="preserve"> word, is in </w:t>
            </w:r>
            <w:proofErr w:type="spellStart"/>
            <w:r>
              <w:rPr>
                <w:rFonts w:ascii="Arial Narrow" w:hAnsi="Arial Narrow" w:cstheme="minorHAnsi"/>
                <w:sz w:val="20"/>
                <w:szCs w:val="20"/>
                <w:lang w:val="en-ZA"/>
              </w:rPr>
              <w:t>leeder</w:t>
            </w:r>
            <w:proofErr w:type="spellEnd"/>
            <w:r>
              <w:rPr>
                <w:rFonts w:ascii="Arial Narrow" w:hAnsi="Arial Narrow" w:cstheme="minorHAnsi"/>
                <w:sz w:val="20"/>
                <w:szCs w:val="20"/>
                <w:lang w:val="en-ZA"/>
              </w:rPr>
              <w:t xml:space="preserve"> se </w:t>
            </w:r>
            <w:proofErr w:type="spellStart"/>
            <w:r>
              <w:rPr>
                <w:rFonts w:ascii="Arial Narrow" w:hAnsi="Arial Narrow" w:cstheme="minorHAnsi"/>
                <w:sz w:val="20"/>
                <w:szCs w:val="20"/>
                <w:lang w:val="en-ZA"/>
              </w:rPr>
              <w:t>eie</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woorde</w:t>
            </w:r>
            <w:proofErr w:type="spellEnd"/>
            <w:r>
              <w:rPr>
                <w:rFonts w:ascii="Arial Narrow" w:hAnsi="Arial Narrow" w:cstheme="minorHAnsi"/>
                <w:sz w:val="20"/>
                <w:szCs w:val="20"/>
                <w:lang w:val="en-ZA"/>
              </w:rPr>
              <w:t xml:space="preserve"> </w:t>
            </w:r>
            <w:r w:rsidRPr="005A3163">
              <w:rPr>
                <w:rFonts w:ascii="Arial Narrow" w:hAnsi="Arial Narrow" w:cstheme="minorHAnsi"/>
                <w:sz w:val="20"/>
                <w:szCs w:val="20"/>
              </w:rPr>
              <w:t xml:space="preserve">opgesom. Opsomming </w:t>
            </w:r>
            <w:proofErr w:type="spellStart"/>
            <w:r>
              <w:rPr>
                <w:rFonts w:ascii="Arial Narrow" w:hAnsi="Arial Narrow" w:cstheme="minorHAnsi"/>
                <w:sz w:val="20"/>
                <w:szCs w:val="20"/>
                <w:lang w:val="en-ZA"/>
              </w:rPr>
              <w:t>bevat</w:t>
            </w:r>
            <w:proofErr w:type="spellEnd"/>
            <w:r w:rsidRPr="005A3163">
              <w:rPr>
                <w:rFonts w:ascii="Arial Narrow" w:hAnsi="Arial Narrow" w:cstheme="minorHAnsi"/>
                <w:sz w:val="20"/>
                <w:szCs w:val="20"/>
              </w:rPr>
              <w:t xml:space="preserve"> inligting</w:t>
            </w:r>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uit</w:t>
            </w:r>
            <w:proofErr w:type="spellEnd"/>
            <w:r>
              <w:rPr>
                <w:rFonts w:ascii="Arial Narrow" w:hAnsi="Arial Narrow" w:cstheme="minorHAnsi"/>
                <w:sz w:val="20"/>
                <w:szCs w:val="20"/>
                <w:lang w:val="en-ZA"/>
              </w:rPr>
              <w:t xml:space="preserve"> die </w:t>
            </w:r>
            <w:proofErr w:type="spellStart"/>
            <w:r>
              <w:rPr>
                <w:rFonts w:ascii="Arial Narrow" w:hAnsi="Arial Narrow" w:cstheme="minorHAnsi"/>
                <w:sz w:val="20"/>
                <w:szCs w:val="20"/>
                <w:lang w:val="en-ZA"/>
              </w:rPr>
              <w:t>bron</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wat</w:t>
            </w:r>
            <w:proofErr w:type="spellEnd"/>
            <w:r w:rsidRPr="005A3163">
              <w:rPr>
                <w:rFonts w:ascii="Arial Narrow" w:hAnsi="Arial Narrow" w:cstheme="minorHAnsi"/>
                <w:sz w:val="20"/>
                <w:szCs w:val="20"/>
              </w:rPr>
              <w:t xml:space="preserve"> </w:t>
            </w:r>
            <w:r>
              <w:rPr>
                <w:rFonts w:ascii="Arial Narrow" w:hAnsi="Arial Narrow" w:cstheme="minorHAnsi"/>
                <w:sz w:val="20"/>
                <w:szCs w:val="20"/>
                <w:lang w:val="en-ZA"/>
              </w:rPr>
              <w:t xml:space="preserve">relevant tot die </w:t>
            </w:r>
            <w:proofErr w:type="spellStart"/>
            <w:r>
              <w:rPr>
                <w:rFonts w:ascii="Arial Narrow" w:hAnsi="Arial Narrow" w:cstheme="minorHAnsi"/>
                <w:sz w:val="20"/>
                <w:szCs w:val="20"/>
                <w:lang w:val="en-ZA"/>
              </w:rPr>
              <w:t>onderwerp</w:t>
            </w:r>
            <w:proofErr w:type="spellEnd"/>
            <w:r>
              <w:rPr>
                <w:rFonts w:ascii="Arial Narrow" w:hAnsi="Arial Narrow" w:cstheme="minorHAnsi"/>
                <w:sz w:val="20"/>
                <w:szCs w:val="20"/>
                <w:lang w:val="en-ZA"/>
              </w:rPr>
              <w:t xml:space="preserve"> is</w:t>
            </w:r>
            <w:r w:rsidRPr="005A3163">
              <w:rPr>
                <w:rFonts w:ascii="Arial Narrow" w:hAnsi="Arial Narrow" w:cstheme="minorHAnsi"/>
                <w:sz w:val="20"/>
                <w:szCs w:val="20"/>
              </w:rPr>
              <w:t xml:space="preserve"> en wat sal help om vrae te beantwoord of nuttig is vir die oplossing van die probleem.</w:t>
            </w:r>
          </w:p>
        </w:tc>
        <w:tc>
          <w:tcPr>
            <w:tcW w:w="204" w:type="pct"/>
            <w:vMerge w:val="restart"/>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tcBorders>
              <w:left w:val="single" w:sz="4" w:space="0" w:color="auto"/>
              <w:right w:val="single" w:sz="4" w:space="0" w:color="auto"/>
            </w:tcBorders>
          </w:tcPr>
          <w:p w:rsidR="00BE20C4" w:rsidRPr="00954778" w:rsidRDefault="00BE20C4" w:rsidP="00E858FB">
            <w:pPr>
              <w:pStyle w:val="ListParagraph"/>
              <w:ind w:left="360"/>
              <w:jc w:val="center"/>
              <w:rPr>
                <w:rFonts w:ascii="Arial Narrow" w:hAnsi="Arial Narrow"/>
                <w:sz w:val="20"/>
                <w:szCs w:val="20"/>
              </w:rPr>
            </w:pPr>
          </w:p>
        </w:tc>
        <w:tc>
          <w:tcPr>
            <w:tcW w:w="1572" w:type="pct"/>
            <w:tcBorders>
              <w:left w:val="single" w:sz="4" w:space="0" w:color="auto"/>
            </w:tcBorders>
          </w:tcPr>
          <w:p w:rsidR="00BE20C4" w:rsidRDefault="00BE20C4" w:rsidP="001F4581">
            <w:pPr>
              <w:pStyle w:val="ListParagraph"/>
              <w:numPr>
                <w:ilvl w:val="0"/>
                <w:numId w:val="21"/>
              </w:numPr>
              <w:spacing w:after="0" w:line="240" w:lineRule="auto"/>
              <w:rPr>
                <w:rFonts w:ascii="Arial Narrow" w:hAnsi="Arial Narrow" w:cstheme="minorHAnsi"/>
                <w:sz w:val="20"/>
                <w:szCs w:val="20"/>
              </w:rPr>
            </w:pPr>
            <w:r w:rsidRPr="005A3163">
              <w:rPr>
                <w:rFonts w:ascii="Arial Narrow" w:hAnsi="Arial Narrow" w:cstheme="minorHAnsi"/>
                <w:sz w:val="20"/>
                <w:szCs w:val="20"/>
              </w:rPr>
              <w:t>Opsomming van inligting - vir al die bronne wat gebruik is</w:t>
            </w:r>
          </w:p>
          <w:p w:rsidR="00BE20C4" w:rsidRPr="00954778" w:rsidRDefault="00BE20C4" w:rsidP="001F4581">
            <w:pPr>
              <w:pStyle w:val="ListParagraph"/>
              <w:numPr>
                <w:ilvl w:val="0"/>
                <w:numId w:val="21"/>
              </w:numPr>
              <w:spacing w:after="0" w:line="240" w:lineRule="auto"/>
              <w:rPr>
                <w:rFonts w:ascii="Arial Narrow" w:hAnsi="Arial Narrow" w:cstheme="minorHAnsi"/>
                <w:sz w:val="20"/>
                <w:szCs w:val="20"/>
              </w:rPr>
            </w:pPr>
            <w:r>
              <w:rPr>
                <w:rFonts w:ascii="Arial Narrow" w:hAnsi="Arial Narrow" w:cstheme="minorHAnsi"/>
                <w:sz w:val="20"/>
                <w:szCs w:val="20"/>
              </w:rPr>
              <w:t xml:space="preserve">Al die </w:t>
            </w:r>
            <w:r w:rsidRPr="005A3163">
              <w:rPr>
                <w:rFonts w:ascii="Arial Narrow" w:hAnsi="Arial Narrow" w:cstheme="minorHAnsi"/>
                <w:sz w:val="20"/>
                <w:szCs w:val="20"/>
              </w:rPr>
              <w:t>opgesomde inligting</w:t>
            </w:r>
            <w:r>
              <w:rPr>
                <w:rFonts w:ascii="Arial Narrow" w:hAnsi="Arial Narrow" w:cstheme="minorHAnsi"/>
                <w:sz w:val="20"/>
                <w:szCs w:val="20"/>
              </w:rPr>
              <w:t xml:space="preserve"> is</w:t>
            </w:r>
            <w:r w:rsidRPr="005A3163">
              <w:rPr>
                <w:rFonts w:ascii="Arial Narrow" w:hAnsi="Arial Narrow" w:cstheme="minorHAnsi"/>
                <w:sz w:val="20"/>
                <w:szCs w:val="20"/>
              </w:rPr>
              <w:t xml:space="preserve"> relevant tot die onderwerp en geneig om vrae te beantwoord / help om die probleem op te los</w:t>
            </w:r>
          </w:p>
        </w:tc>
        <w:tc>
          <w:tcPr>
            <w:tcW w:w="316" w:type="pct"/>
            <w:shd w:val="clear" w:color="auto" w:fill="auto"/>
            <w:vAlign w:val="center"/>
          </w:tcPr>
          <w:p w:rsidR="00BE20C4" w:rsidRPr="00954778" w:rsidRDefault="00BE20C4" w:rsidP="00E858FB">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Albei</w:t>
            </w:r>
            <w:r w:rsidRPr="00A568D4">
              <w:rPr>
                <w:rFonts w:ascii="Arial Narrow" w:hAnsi="Arial Narrow" w:cstheme="minorHAnsi"/>
                <w:sz w:val="20"/>
                <w:szCs w:val="20"/>
              </w:rPr>
              <w:t xml:space="preserve"> aspekte duidelik teenwoordig </w:t>
            </w:r>
            <w:r w:rsidRPr="005A3163">
              <w:rPr>
                <w:rFonts w:ascii="Arial Narrow" w:hAnsi="Arial Narrow" w:cstheme="minorHAnsi"/>
                <w:sz w:val="20"/>
                <w:szCs w:val="20"/>
              </w:rPr>
              <w:t>en a</w:t>
            </w:r>
            <w:r>
              <w:rPr>
                <w:rFonts w:ascii="Arial Narrow" w:hAnsi="Arial Narrow" w:cstheme="minorHAnsi"/>
                <w:sz w:val="20"/>
                <w:szCs w:val="20"/>
              </w:rPr>
              <w:t>l</w:t>
            </w:r>
            <w:r w:rsidRPr="005A3163">
              <w:rPr>
                <w:rFonts w:ascii="Arial Narrow" w:hAnsi="Arial Narrow" w:cstheme="minorHAnsi"/>
                <w:sz w:val="20"/>
                <w:szCs w:val="20"/>
              </w:rPr>
              <w:t>l</w:t>
            </w:r>
            <w:r>
              <w:rPr>
                <w:rFonts w:ascii="Arial Narrow" w:hAnsi="Arial Narrow" w:cstheme="minorHAnsi"/>
                <w:sz w:val="20"/>
                <w:szCs w:val="20"/>
              </w:rPr>
              <w:t>e</w:t>
            </w:r>
            <w:r w:rsidRPr="005A3163">
              <w:rPr>
                <w:rFonts w:ascii="Arial Narrow" w:hAnsi="Arial Narrow" w:cstheme="minorHAnsi"/>
                <w:sz w:val="20"/>
                <w:szCs w:val="20"/>
              </w:rPr>
              <w:t xml:space="preserve"> opsommings is definitief</w:t>
            </w:r>
            <w:r>
              <w:rPr>
                <w:rFonts w:ascii="Arial Narrow" w:hAnsi="Arial Narrow" w:cstheme="minorHAnsi"/>
                <w:sz w:val="20"/>
                <w:szCs w:val="20"/>
              </w:rPr>
              <w:t xml:space="preserve"> in</w:t>
            </w:r>
            <w:r w:rsidRPr="005A3163">
              <w:rPr>
                <w:rFonts w:ascii="Arial Narrow" w:hAnsi="Arial Narrow" w:cstheme="minorHAnsi"/>
                <w:sz w:val="20"/>
                <w:szCs w:val="20"/>
              </w:rPr>
              <w:t xml:space="preserve"> leerder se eie woorde</w:t>
            </w:r>
          </w:p>
        </w:tc>
        <w:tc>
          <w:tcPr>
            <w:tcW w:w="555" w:type="pct"/>
            <w:shd w:val="clear" w:color="auto" w:fill="auto"/>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Slegs 1 van die 2 aspekte duidelik teenwoordig</w:t>
            </w:r>
            <w:r w:rsidRPr="00954778">
              <w:rPr>
                <w:rFonts w:ascii="Arial Narrow" w:hAnsi="Arial Narrow" w:cstheme="minorHAnsi"/>
                <w:sz w:val="20"/>
                <w:szCs w:val="20"/>
              </w:rPr>
              <w:t xml:space="preserve"> </w:t>
            </w:r>
            <w:r w:rsidRPr="005A3163">
              <w:rPr>
                <w:rFonts w:ascii="Arial Narrow" w:hAnsi="Arial Narrow" w:cstheme="minorHAnsi"/>
                <w:sz w:val="20"/>
                <w:szCs w:val="20"/>
              </w:rPr>
              <w:t>en opsommings wat verskaf is, is in leerder se eie woorde</w:t>
            </w: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Albei</w:t>
            </w:r>
            <w:r w:rsidRPr="00A568D4">
              <w:rPr>
                <w:rFonts w:ascii="Arial Narrow" w:hAnsi="Arial Narrow" w:cstheme="minorHAnsi"/>
                <w:sz w:val="20"/>
                <w:szCs w:val="20"/>
              </w:rPr>
              <w:t xml:space="preserve"> aspekte duidelik teenwoordig </w:t>
            </w:r>
            <w:r w:rsidRPr="005A3163">
              <w:rPr>
                <w:rFonts w:ascii="Arial Narrow" w:hAnsi="Arial Narrow" w:cstheme="minorHAnsi"/>
                <w:sz w:val="20"/>
                <w:szCs w:val="20"/>
              </w:rPr>
              <w:t xml:space="preserve">maar </w:t>
            </w:r>
            <w:r>
              <w:rPr>
                <w:rFonts w:ascii="Arial Narrow" w:hAnsi="Arial Narrow" w:cstheme="minorHAnsi"/>
                <w:sz w:val="20"/>
                <w:szCs w:val="20"/>
              </w:rPr>
              <w:t>enige</w:t>
            </w:r>
            <w:r w:rsidRPr="005A3163">
              <w:rPr>
                <w:rFonts w:ascii="Arial Narrow" w:hAnsi="Arial Narrow" w:cstheme="minorHAnsi"/>
                <w:sz w:val="20"/>
                <w:szCs w:val="20"/>
              </w:rPr>
              <w:t xml:space="preserve"> deel van 1 opsomming is nie in die leerder se eie woorde nie</w:t>
            </w: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Albei</w:t>
            </w:r>
            <w:r w:rsidRPr="00A568D4">
              <w:rPr>
                <w:rFonts w:ascii="Arial Narrow" w:hAnsi="Arial Narrow" w:cstheme="minorHAnsi"/>
                <w:sz w:val="20"/>
                <w:szCs w:val="20"/>
              </w:rPr>
              <w:t xml:space="preserve"> aspekte duidelik teenwoordig </w:t>
            </w:r>
            <w:r w:rsidRPr="005A3163">
              <w:rPr>
                <w:rFonts w:ascii="Arial Narrow" w:hAnsi="Arial Narrow" w:cstheme="minorHAnsi"/>
                <w:sz w:val="20"/>
                <w:szCs w:val="20"/>
              </w:rPr>
              <w:t xml:space="preserve">maar </w:t>
            </w:r>
            <w:r>
              <w:rPr>
                <w:rFonts w:ascii="Arial Narrow" w:hAnsi="Arial Narrow" w:cstheme="minorHAnsi"/>
                <w:sz w:val="20"/>
                <w:szCs w:val="20"/>
              </w:rPr>
              <w:t>enige</w:t>
            </w:r>
            <w:r w:rsidRPr="005A3163">
              <w:rPr>
                <w:rFonts w:ascii="Arial Narrow" w:hAnsi="Arial Narrow" w:cstheme="minorHAnsi"/>
                <w:sz w:val="20"/>
                <w:szCs w:val="20"/>
              </w:rPr>
              <w:t xml:space="preserve"> deel van </w:t>
            </w:r>
            <w:r>
              <w:rPr>
                <w:rFonts w:ascii="Arial Narrow" w:hAnsi="Arial Narrow" w:cstheme="minorHAnsi"/>
                <w:sz w:val="20"/>
                <w:szCs w:val="20"/>
              </w:rPr>
              <w:t>meer as een</w:t>
            </w:r>
            <w:r w:rsidRPr="005A3163">
              <w:rPr>
                <w:rFonts w:ascii="Arial Narrow" w:hAnsi="Arial Narrow" w:cstheme="minorHAnsi"/>
                <w:sz w:val="20"/>
                <w:szCs w:val="20"/>
              </w:rPr>
              <w:t xml:space="preserve"> opsomming is nie in die leerder se eie woorde nie</w:t>
            </w:r>
          </w:p>
        </w:tc>
        <w:tc>
          <w:tcPr>
            <w:tcW w:w="555" w:type="pct"/>
            <w:tcBorders>
              <w:right w:val="single" w:sz="4" w:space="0" w:color="auto"/>
            </w:tcBorders>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w:t>
            </w:r>
            <w:r w:rsidRPr="005A3163">
              <w:rPr>
                <w:rFonts w:ascii="Arial Narrow" w:hAnsi="Arial Narrow" w:cstheme="minorHAnsi"/>
                <w:sz w:val="20"/>
                <w:szCs w:val="20"/>
              </w:rPr>
              <w:t xml:space="preserve"> van die 2 aspekte duidelik teenwoordig </w:t>
            </w:r>
            <w:r w:rsidRPr="00954778">
              <w:rPr>
                <w:rFonts w:ascii="Arial Narrow" w:hAnsi="Arial Narrow" w:cstheme="minorHAnsi"/>
                <w:b/>
                <w:sz w:val="20"/>
                <w:szCs w:val="20"/>
              </w:rPr>
              <w:t>o</w:t>
            </w:r>
            <w:r>
              <w:rPr>
                <w:rFonts w:ascii="Arial Narrow" w:hAnsi="Arial Narrow" w:cstheme="minorHAnsi"/>
                <w:b/>
                <w:sz w:val="20"/>
                <w:szCs w:val="20"/>
              </w:rPr>
              <w:t>f</w:t>
            </w:r>
          </w:p>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5A3163">
              <w:rPr>
                <w:rFonts w:ascii="Arial Narrow" w:hAnsi="Arial Narrow" w:cstheme="minorHAnsi"/>
                <w:sz w:val="20"/>
                <w:szCs w:val="20"/>
              </w:rPr>
              <w:t xml:space="preserve">Meeste is nie in leerder se eie woorde nie </w:t>
            </w:r>
            <w:r w:rsidRPr="00954778">
              <w:rPr>
                <w:rFonts w:ascii="Arial Narrow" w:hAnsi="Arial Narrow" w:cstheme="minorHAnsi"/>
                <w:b/>
                <w:sz w:val="20"/>
                <w:szCs w:val="20"/>
              </w:rPr>
              <w:t>o</w:t>
            </w:r>
            <w:r>
              <w:rPr>
                <w:rFonts w:ascii="Arial Narrow" w:hAnsi="Arial Narrow" w:cstheme="minorHAnsi"/>
                <w:b/>
                <w:sz w:val="20"/>
                <w:szCs w:val="20"/>
              </w:rPr>
              <w:t>f</w:t>
            </w:r>
          </w:p>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Nie gedoen</w:t>
            </w:r>
          </w:p>
        </w:tc>
        <w:tc>
          <w:tcPr>
            <w:tcW w:w="204" w:type="pct"/>
            <w:vMerge/>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val="restart"/>
            <w:tcBorders>
              <w:left w:val="single" w:sz="4" w:space="0" w:color="auto"/>
              <w:right w:val="single" w:sz="4" w:space="0" w:color="auto"/>
            </w:tcBorders>
          </w:tcPr>
          <w:p w:rsidR="00BE20C4" w:rsidRPr="00625EC8" w:rsidRDefault="00BE20C4" w:rsidP="00E858FB">
            <w:pPr>
              <w:jc w:val="center"/>
              <w:rPr>
                <w:rFonts w:ascii="Arial Narrow" w:hAnsi="Arial Narrow"/>
                <w:b/>
                <w:sz w:val="20"/>
                <w:szCs w:val="20"/>
                <w:lang w:val="en-ZA"/>
              </w:rPr>
            </w:pPr>
            <w:r>
              <w:rPr>
                <w:rFonts w:ascii="Arial Narrow" w:hAnsi="Arial Narrow"/>
                <w:b/>
                <w:sz w:val="20"/>
                <w:szCs w:val="20"/>
                <w:lang w:val="en-ZA"/>
              </w:rPr>
              <w:t>2</w:t>
            </w:r>
          </w:p>
        </w:tc>
        <w:tc>
          <w:tcPr>
            <w:tcW w:w="4663" w:type="pct"/>
            <w:gridSpan w:val="7"/>
            <w:tcBorders>
              <w:left w:val="single" w:sz="4" w:space="0" w:color="auto"/>
              <w:right w:val="single" w:sz="4" w:space="0" w:color="auto"/>
            </w:tcBorders>
          </w:tcPr>
          <w:p w:rsidR="00BE20C4" w:rsidRDefault="00BE20C4" w:rsidP="00E858FB">
            <w:pPr>
              <w:rPr>
                <w:rFonts w:ascii="Arial Narrow" w:hAnsi="Arial Narrow"/>
                <w:b/>
                <w:sz w:val="20"/>
                <w:szCs w:val="20"/>
                <w:lang w:val="en-ZA"/>
              </w:rPr>
            </w:pPr>
            <w:r w:rsidRPr="005A3163">
              <w:rPr>
                <w:rFonts w:ascii="Arial Narrow" w:hAnsi="Arial Narrow"/>
                <w:b/>
                <w:sz w:val="20"/>
                <w:szCs w:val="20"/>
              </w:rPr>
              <w:t xml:space="preserve">SIGBLAD </w:t>
            </w:r>
            <w:r>
              <w:rPr>
                <w:rFonts w:ascii="Arial Narrow" w:hAnsi="Arial Narrow"/>
                <w:b/>
                <w:sz w:val="20"/>
                <w:szCs w:val="20"/>
              </w:rPr>
              <w:t>–</w:t>
            </w:r>
            <w:r w:rsidRPr="005A3163">
              <w:rPr>
                <w:rFonts w:ascii="Arial Narrow" w:hAnsi="Arial Narrow"/>
                <w:b/>
                <w:sz w:val="20"/>
                <w:szCs w:val="20"/>
              </w:rPr>
              <w:t xml:space="preserve"> TEGNIES</w:t>
            </w:r>
          </w:p>
          <w:p w:rsidR="00BE20C4" w:rsidRPr="00954778" w:rsidRDefault="00BE20C4" w:rsidP="00E858FB">
            <w:pPr>
              <w:rPr>
                <w:rFonts w:ascii="Arial Narrow" w:hAnsi="Arial Narrow" w:cstheme="minorHAnsi"/>
                <w:sz w:val="20"/>
                <w:szCs w:val="20"/>
              </w:rPr>
            </w:pPr>
            <w:proofErr w:type="spellStart"/>
            <w:r w:rsidRPr="005A3163">
              <w:rPr>
                <w:rFonts w:ascii="Arial Narrow" w:hAnsi="Arial Narrow"/>
                <w:sz w:val="20"/>
                <w:szCs w:val="20"/>
              </w:rPr>
              <w:t>Goe</w:t>
            </w:r>
            <w:r>
              <w:rPr>
                <w:rFonts w:ascii="Arial Narrow" w:hAnsi="Arial Narrow"/>
                <w:sz w:val="20"/>
                <w:szCs w:val="20"/>
                <w:lang w:val="en-ZA"/>
              </w:rPr>
              <w:t>ie</w:t>
            </w:r>
            <w:proofErr w:type="spellEnd"/>
            <w:r w:rsidRPr="005A3163">
              <w:rPr>
                <w:rFonts w:ascii="Arial Narrow" w:hAnsi="Arial Narrow"/>
                <w:sz w:val="20"/>
                <w:szCs w:val="20"/>
              </w:rPr>
              <w:t xml:space="preserve"> ontwerp en </w:t>
            </w:r>
            <w:proofErr w:type="spellStart"/>
            <w:r>
              <w:rPr>
                <w:rFonts w:ascii="Arial Narrow" w:hAnsi="Arial Narrow"/>
                <w:sz w:val="20"/>
                <w:szCs w:val="20"/>
                <w:lang w:val="en-ZA"/>
              </w:rPr>
              <w:t>formatering</w:t>
            </w:r>
            <w:proofErr w:type="spellEnd"/>
            <w:r w:rsidRPr="005A3163">
              <w:rPr>
                <w:rFonts w:ascii="Arial Narrow" w:hAnsi="Arial Narrow"/>
                <w:sz w:val="20"/>
                <w:szCs w:val="20"/>
              </w:rPr>
              <w:t xml:space="preserve"> met behulp van geskikte </w:t>
            </w:r>
            <w:proofErr w:type="spellStart"/>
            <w:r w:rsidRPr="005A3163">
              <w:rPr>
                <w:rFonts w:ascii="Arial Narrow" w:hAnsi="Arial Narrow"/>
                <w:sz w:val="20"/>
                <w:szCs w:val="20"/>
              </w:rPr>
              <w:t>formattering</w:t>
            </w:r>
            <w:proofErr w:type="spellEnd"/>
            <w:r>
              <w:rPr>
                <w:rFonts w:ascii="Arial Narrow" w:hAnsi="Arial Narrow"/>
                <w:sz w:val="20"/>
                <w:szCs w:val="20"/>
                <w:lang w:val="en-ZA"/>
              </w:rPr>
              <w:t>s</w:t>
            </w:r>
            <w:r w:rsidRPr="005A3163">
              <w:rPr>
                <w:rFonts w:ascii="Arial Narrow" w:hAnsi="Arial Narrow"/>
                <w:sz w:val="20"/>
                <w:szCs w:val="20"/>
              </w:rPr>
              <w:t xml:space="preserve">tegnieke (raam , </w:t>
            </w:r>
            <w:proofErr w:type="spellStart"/>
            <w:r>
              <w:rPr>
                <w:rFonts w:ascii="Arial Narrow" w:hAnsi="Arial Narrow"/>
                <w:sz w:val="20"/>
                <w:szCs w:val="20"/>
                <w:lang w:val="en-ZA"/>
              </w:rPr>
              <w:t>skakering</w:t>
            </w:r>
            <w:proofErr w:type="spellEnd"/>
            <w:r>
              <w:rPr>
                <w:rFonts w:ascii="Arial Narrow" w:hAnsi="Arial Narrow"/>
                <w:sz w:val="20"/>
                <w:szCs w:val="20"/>
              </w:rPr>
              <w:t xml:space="preserve">, </w:t>
            </w:r>
            <w:proofErr w:type="spellStart"/>
            <w:r>
              <w:rPr>
                <w:rFonts w:ascii="Arial Narrow" w:hAnsi="Arial Narrow"/>
                <w:sz w:val="20"/>
                <w:szCs w:val="20"/>
              </w:rPr>
              <w:t>letterspasiëring</w:t>
            </w:r>
            <w:proofErr w:type="spellEnd"/>
            <w:r w:rsidRPr="005A3163">
              <w:rPr>
                <w:rFonts w:ascii="Arial Narrow" w:hAnsi="Arial Narrow"/>
                <w:sz w:val="20"/>
                <w:szCs w:val="20"/>
              </w:rPr>
              <w:t>, ens</w:t>
            </w:r>
            <w:r>
              <w:rPr>
                <w:rFonts w:ascii="Arial Narrow" w:hAnsi="Arial Narrow"/>
                <w:sz w:val="20"/>
                <w:szCs w:val="20"/>
                <w:lang w:val="en-ZA"/>
              </w:rPr>
              <w:t>.</w:t>
            </w:r>
            <w:r w:rsidRPr="005A3163">
              <w:rPr>
                <w:rFonts w:ascii="Arial Narrow" w:hAnsi="Arial Narrow"/>
                <w:sz w:val="20"/>
                <w:szCs w:val="20"/>
              </w:rPr>
              <w:t xml:space="preserve">) met 'n goeie uitleg en is maklik om te lees en te interpreteer, (ry-en kolomopskrifte staan </w:t>
            </w:r>
            <w:r w:rsidRPr="005A3163">
              <w:rPr>
                <w:rFonts w:ascii="Arial Narrow" w:hAnsi="Arial Narrow" w:cs="Arial Narrow"/>
                <w:sz w:val="20"/>
                <w:szCs w:val="20"/>
              </w:rPr>
              <w:t xml:space="preserve">uit). Die </w:t>
            </w:r>
            <w:proofErr w:type="spellStart"/>
            <w:r>
              <w:rPr>
                <w:rFonts w:ascii="Arial Narrow" w:hAnsi="Arial Narrow" w:cs="Arial Narrow"/>
                <w:sz w:val="20"/>
                <w:szCs w:val="20"/>
                <w:lang w:val="en-ZA"/>
              </w:rPr>
              <w:t>uitleg</w:t>
            </w:r>
            <w:proofErr w:type="spellEnd"/>
            <w:r w:rsidRPr="005A3163">
              <w:rPr>
                <w:rFonts w:ascii="Arial Narrow" w:hAnsi="Arial Narrow" w:cs="Arial Narrow"/>
                <w:sz w:val="20"/>
                <w:szCs w:val="20"/>
              </w:rPr>
              <w:t xml:space="preserve"> </w:t>
            </w:r>
            <w:proofErr w:type="spellStart"/>
            <w:r>
              <w:rPr>
                <w:rFonts w:ascii="Arial Narrow" w:hAnsi="Arial Narrow" w:cs="Arial Narrow"/>
                <w:sz w:val="20"/>
                <w:szCs w:val="20"/>
                <w:lang w:val="en-ZA"/>
              </w:rPr>
              <w:t>bydra</w:t>
            </w:r>
            <w:proofErr w:type="spellEnd"/>
            <w:r>
              <w:rPr>
                <w:rFonts w:ascii="Arial Narrow" w:hAnsi="Arial Narrow" w:cs="Arial Narrow"/>
                <w:sz w:val="20"/>
                <w:szCs w:val="20"/>
                <w:lang w:val="en-ZA"/>
              </w:rPr>
              <w:t xml:space="preserve"> tot</w:t>
            </w:r>
            <w:r w:rsidRPr="005A3163">
              <w:rPr>
                <w:rFonts w:ascii="Arial Narrow" w:hAnsi="Arial Narrow" w:cs="Arial Narrow"/>
                <w:sz w:val="20"/>
                <w:szCs w:val="20"/>
              </w:rPr>
              <w:t xml:space="preserve"> die leesbaarheid, </w:t>
            </w:r>
            <w:proofErr w:type="spellStart"/>
            <w:r>
              <w:rPr>
                <w:rFonts w:ascii="Arial Narrow" w:hAnsi="Arial Narrow" w:cs="Arial Narrow"/>
                <w:sz w:val="20"/>
                <w:szCs w:val="20"/>
                <w:lang w:val="en-ZA"/>
              </w:rPr>
              <w:t>dit</w:t>
            </w:r>
            <w:proofErr w:type="spellEnd"/>
            <w:r>
              <w:rPr>
                <w:rFonts w:ascii="Arial Narrow" w:hAnsi="Arial Narrow" w:cs="Arial Narrow"/>
                <w:sz w:val="20"/>
                <w:szCs w:val="20"/>
                <w:lang w:val="en-ZA"/>
              </w:rPr>
              <w:t xml:space="preserve"> </w:t>
            </w:r>
            <w:proofErr w:type="spellStart"/>
            <w:r>
              <w:rPr>
                <w:rFonts w:ascii="Arial Narrow" w:hAnsi="Arial Narrow" w:cs="Arial Narrow"/>
                <w:sz w:val="20"/>
                <w:szCs w:val="20"/>
                <w:lang w:val="en-ZA"/>
              </w:rPr>
              <w:t>nie</w:t>
            </w:r>
            <w:proofErr w:type="spellEnd"/>
            <w:r>
              <w:rPr>
                <w:rFonts w:ascii="Arial Narrow" w:hAnsi="Arial Narrow" w:cs="Arial Narrow"/>
                <w:sz w:val="20"/>
                <w:szCs w:val="20"/>
                <w:lang w:val="en-ZA"/>
              </w:rPr>
              <w:t xml:space="preserve"> </w:t>
            </w:r>
            <w:proofErr w:type="spellStart"/>
            <w:r>
              <w:rPr>
                <w:rFonts w:ascii="Arial Narrow" w:hAnsi="Arial Narrow" w:cs="Arial Narrow"/>
                <w:sz w:val="20"/>
                <w:szCs w:val="20"/>
                <w:lang w:val="en-ZA"/>
              </w:rPr>
              <w:t>belemmer</w:t>
            </w:r>
            <w:proofErr w:type="spellEnd"/>
            <w:r>
              <w:rPr>
                <w:rFonts w:ascii="Arial Narrow" w:hAnsi="Arial Narrow" w:cs="Arial Narrow"/>
                <w:sz w:val="20"/>
                <w:szCs w:val="20"/>
                <w:lang w:val="en-ZA"/>
              </w:rPr>
              <w:t xml:space="preserve"> </w:t>
            </w:r>
            <w:proofErr w:type="spellStart"/>
            <w:r>
              <w:rPr>
                <w:rFonts w:ascii="Arial Narrow" w:hAnsi="Arial Narrow" w:cs="Arial Narrow"/>
                <w:sz w:val="20"/>
                <w:szCs w:val="20"/>
                <w:lang w:val="en-ZA"/>
              </w:rPr>
              <w:t>dit</w:t>
            </w:r>
            <w:proofErr w:type="spellEnd"/>
            <w:r>
              <w:rPr>
                <w:rFonts w:ascii="Arial Narrow" w:hAnsi="Arial Narrow" w:cs="Arial Narrow"/>
                <w:sz w:val="20"/>
                <w:szCs w:val="20"/>
                <w:lang w:val="en-ZA"/>
              </w:rPr>
              <w:t xml:space="preserve"> </w:t>
            </w:r>
            <w:proofErr w:type="spellStart"/>
            <w:r>
              <w:rPr>
                <w:rFonts w:ascii="Arial Narrow" w:hAnsi="Arial Narrow" w:cs="Arial Narrow"/>
                <w:sz w:val="20"/>
                <w:szCs w:val="20"/>
                <w:lang w:val="en-ZA"/>
              </w:rPr>
              <w:t>nie</w:t>
            </w:r>
            <w:proofErr w:type="spellEnd"/>
            <w:r w:rsidRPr="005A3163">
              <w:rPr>
                <w:rFonts w:ascii="Arial Narrow" w:hAnsi="Arial Narrow" w:cs="Arial Narrow"/>
                <w:sz w:val="20"/>
                <w:szCs w:val="20"/>
              </w:rPr>
              <w:t>.</w:t>
            </w:r>
          </w:p>
        </w:tc>
        <w:tc>
          <w:tcPr>
            <w:tcW w:w="204" w:type="pct"/>
            <w:vMerge w:val="restart"/>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tcBorders>
              <w:left w:val="single" w:sz="4" w:space="0" w:color="auto"/>
              <w:right w:val="single" w:sz="4" w:space="0" w:color="auto"/>
            </w:tcBorders>
          </w:tcPr>
          <w:p w:rsidR="00BE20C4" w:rsidRPr="00954778" w:rsidRDefault="00BE20C4" w:rsidP="00E858FB">
            <w:pPr>
              <w:pStyle w:val="ListParagraph"/>
              <w:ind w:left="360"/>
              <w:jc w:val="center"/>
              <w:rPr>
                <w:rFonts w:ascii="Arial Narrow" w:hAnsi="Arial Narrow"/>
                <w:sz w:val="20"/>
                <w:szCs w:val="20"/>
              </w:rPr>
            </w:pPr>
          </w:p>
        </w:tc>
        <w:tc>
          <w:tcPr>
            <w:tcW w:w="1572" w:type="pct"/>
            <w:tcBorders>
              <w:left w:val="single" w:sz="4" w:space="0" w:color="auto"/>
            </w:tcBorders>
          </w:tcPr>
          <w:p w:rsidR="00BE20C4" w:rsidRPr="004E6C09" w:rsidRDefault="00BE20C4" w:rsidP="001F4581">
            <w:pPr>
              <w:pStyle w:val="ListParagraph"/>
              <w:numPr>
                <w:ilvl w:val="0"/>
                <w:numId w:val="21"/>
              </w:numPr>
              <w:spacing w:after="0" w:line="240" w:lineRule="auto"/>
              <w:rPr>
                <w:rFonts w:ascii="Arial Narrow" w:hAnsi="Arial Narrow"/>
                <w:sz w:val="20"/>
                <w:szCs w:val="20"/>
              </w:rPr>
            </w:pPr>
            <w:r>
              <w:rPr>
                <w:rFonts w:ascii="Arial Narrow" w:hAnsi="Arial Narrow" w:cstheme="minorHAnsi"/>
                <w:sz w:val="20"/>
                <w:szCs w:val="20"/>
              </w:rPr>
              <w:t>G</w:t>
            </w:r>
            <w:r w:rsidRPr="004E6C09">
              <w:rPr>
                <w:rFonts w:ascii="Arial Narrow" w:hAnsi="Arial Narrow" w:cstheme="minorHAnsi"/>
                <w:sz w:val="20"/>
                <w:szCs w:val="20"/>
              </w:rPr>
              <w:t>oed ontwerp en geformateer</w:t>
            </w:r>
          </w:p>
          <w:p w:rsidR="00BE20C4" w:rsidRPr="00954778" w:rsidRDefault="00BE20C4" w:rsidP="001F4581">
            <w:pPr>
              <w:pStyle w:val="ListParagraph"/>
              <w:numPr>
                <w:ilvl w:val="0"/>
                <w:numId w:val="21"/>
              </w:numPr>
              <w:spacing w:after="0" w:line="240" w:lineRule="auto"/>
              <w:rPr>
                <w:rFonts w:ascii="Arial Narrow" w:hAnsi="Arial Narrow"/>
                <w:sz w:val="20"/>
                <w:szCs w:val="20"/>
              </w:rPr>
            </w:pPr>
            <w:r w:rsidRPr="004E6C09">
              <w:rPr>
                <w:rFonts w:ascii="Arial Narrow" w:hAnsi="Arial Narrow" w:cstheme="minorHAnsi"/>
                <w:sz w:val="20"/>
                <w:szCs w:val="20"/>
              </w:rPr>
              <w:t>Goeie uitleg, maklik om te lees en te interpreteer</w:t>
            </w:r>
          </w:p>
        </w:tc>
        <w:tc>
          <w:tcPr>
            <w:tcW w:w="316" w:type="pct"/>
            <w:vAlign w:val="center"/>
          </w:tcPr>
          <w:p w:rsidR="00BE20C4" w:rsidRPr="00954778" w:rsidRDefault="00BE20C4" w:rsidP="00E858FB">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BE20C4" w:rsidRPr="00954778" w:rsidRDefault="00BE20C4" w:rsidP="00E858FB">
            <w:pPr>
              <w:pStyle w:val="ListParagraph"/>
              <w:ind w:left="176"/>
              <w:rPr>
                <w:rFonts w:ascii="Arial Narrow" w:hAnsi="Arial Narrow" w:cstheme="minorHAnsi"/>
                <w:sz w:val="20"/>
                <w:szCs w:val="20"/>
              </w:rPr>
            </w:pPr>
          </w:p>
        </w:tc>
        <w:tc>
          <w:tcPr>
            <w:tcW w:w="555" w:type="pct"/>
            <w:shd w:val="clear" w:color="auto" w:fill="BFBFBF" w:themeFill="background1" w:themeFillShade="BF"/>
          </w:tcPr>
          <w:p w:rsidR="00BE20C4" w:rsidRPr="00954778" w:rsidRDefault="00BE20C4" w:rsidP="00E858FB">
            <w:pPr>
              <w:rPr>
                <w:rFonts w:ascii="Arial Narrow" w:hAnsi="Arial Narrow" w:cstheme="minorHAnsi"/>
                <w:sz w:val="20"/>
                <w:szCs w:val="20"/>
              </w:rPr>
            </w:pP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Albei </w:t>
            </w:r>
            <w:r w:rsidRPr="00A568D4">
              <w:rPr>
                <w:rFonts w:ascii="Arial Narrow" w:hAnsi="Arial Narrow" w:cstheme="minorHAnsi"/>
                <w:sz w:val="20"/>
                <w:szCs w:val="20"/>
              </w:rPr>
              <w:t xml:space="preserve">aspekte duidelik teenwoordig </w:t>
            </w:r>
          </w:p>
        </w:tc>
        <w:tc>
          <w:tcPr>
            <w:tcW w:w="555" w:type="pct"/>
          </w:tcPr>
          <w:p w:rsidR="00BE20C4" w:rsidRPr="00954778"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sidRPr="00A568D4">
              <w:rPr>
                <w:rFonts w:ascii="Arial Narrow" w:hAnsi="Arial Narrow" w:cstheme="minorHAnsi"/>
                <w:sz w:val="20"/>
                <w:szCs w:val="20"/>
              </w:rPr>
              <w:t xml:space="preserve">Slegs 1 van die 2 aspekte duidelik teenwoordig </w:t>
            </w:r>
          </w:p>
        </w:tc>
        <w:tc>
          <w:tcPr>
            <w:tcW w:w="555" w:type="pct"/>
            <w:tcBorders>
              <w:right w:val="single" w:sz="4" w:space="0" w:color="auto"/>
            </w:tcBorders>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sigblad</w:t>
            </w:r>
            <w:r w:rsidRPr="00954778">
              <w:rPr>
                <w:rFonts w:ascii="Arial Narrow" w:hAnsi="Arial Narrow" w:cstheme="minorHAnsi"/>
                <w:sz w:val="20"/>
                <w:szCs w:val="20"/>
              </w:rPr>
              <w:t xml:space="preserve"> </w:t>
            </w:r>
            <w:r w:rsidRPr="00954778">
              <w:rPr>
                <w:rFonts w:ascii="Arial Narrow" w:hAnsi="Arial Narrow" w:cstheme="minorHAnsi"/>
                <w:b/>
                <w:sz w:val="20"/>
                <w:szCs w:val="20"/>
              </w:rPr>
              <w:t>o</w:t>
            </w:r>
            <w:r>
              <w:rPr>
                <w:rFonts w:ascii="Arial Narrow" w:hAnsi="Arial Narrow" w:cstheme="minorHAnsi"/>
                <w:b/>
                <w:sz w:val="20"/>
                <w:szCs w:val="20"/>
              </w:rPr>
              <w:t>f</w:t>
            </w:r>
          </w:p>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4E6C09">
              <w:rPr>
                <w:rFonts w:ascii="Arial Narrow" w:hAnsi="Arial Narrow" w:cstheme="minorHAnsi"/>
                <w:sz w:val="20"/>
                <w:szCs w:val="20"/>
              </w:rPr>
              <w:t>Geen van 2 aspekte duidelik teenwoordig nie</w:t>
            </w:r>
          </w:p>
        </w:tc>
        <w:tc>
          <w:tcPr>
            <w:tcW w:w="204" w:type="pct"/>
            <w:vMerge/>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val="restart"/>
            <w:tcBorders>
              <w:left w:val="single" w:sz="4" w:space="0" w:color="auto"/>
              <w:right w:val="single" w:sz="4" w:space="0" w:color="auto"/>
            </w:tcBorders>
          </w:tcPr>
          <w:p w:rsidR="00BE20C4" w:rsidRPr="00625EC8" w:rsidRDefault="00BE20C4" w:rsidP="00E858FB">
            <w:pPr>
              <w:jc w:val="center"/>
              <w:rPr>
                <w:rFonts w:ascii="Arial Narrow" w:hAnsi="Arial Narrow"/>
                <w:b/>
                <w:sz w:val="20"/>
                <w:szCs w:val="20"/>
                <w:lang w:val="en-ZA"/>
              </w:rPr>
            </w:pPr>
            <w:r>
              <w:rPr>
                <w:rFonts w:ascii="Arial Narrow" w:hAnsi="Arial Narrow"/>
                <w:b/>
                <w:sz w:val="20"/>
                <w:szCs w:val="20"/>
                <w:lang w:val="en-ZA"/>
              </w:rPr>
              <w:t>3</w:t>
            </w:r>
          </w:p>
        </w:tc>
        <w:tc>
          <w:tcPr>
            <w:tcW w:w="4663" w:type="pct"/>
            <w:gridSpan w:val="7"/>
            <w:tcBorders>
              <w:left w:val="single" w:sz="4" w:space="0" w:color="auto"/>
              <w:right w:val="single" w:sz="4" w:space="0" w:color="auto"/>
            </w:tcBorders>
            <w:vAlign w:val="center"/>
          </w:tcPr>
          <w:p w:rsidR="00BE20C4" w:rsidRDefault="00BE20C4" w:rsidP="00E858FB">
            <w:pPr>
              <w:rPr>
                <w:rFonts w:ascii="Arial Narrow" w:hAnsi="Arial Narrow"/>
                <w:b/>
                <w:sz w:val="20"/>
                <w:szCs w:val="20"/>
                <w:lang w:val="en-ZA"/>
              </w:rPr>
            </w:pPr>
            <w:r w:rsidRPr="004E6C09">
              <w:rPr>
                <w:rFonts w:ascii="Arial Narrow" w:hAnsi="Arial Narrow"/>
                <w:b/>
                <w:sz w:val="20"/>
                <w:szCs w:val="20"/>
              </w:rPr>
              <w:t xml:space="preserve">SIGBLAD </w:t>
            </w:r>
            <w:r>
              <w:rPr>
                <w:rFonts w:ascii="Arial Narrow" w:hAnsi="Arial Narrow"/>
                <w:b/>
                <w:sz w:val="20"/>
                <w:szCs w:val="20"/>
              </w:rPr>
              <w:t>–</w:t>
            </w:r>
            <w:r w:rsidRPr="004E6C09">
              <w:rPr>
                <w:rFonts w:ascii="Arial Narrow" w:hAnsi="Arial Narrow"/>
                <w:b/>
                <w:sz w:val="20"/>
                <w:szCs w:val="20"/>
              </w:rPr>
              <w:t xml:space="preserve"> KWALITEIT</w:t>
            </w:r>
          </w:p>
          <w:p w:rsidR="00BE20C4" w:rsidRPr="00954778" w:rsidRDefault="00BE20C4" w:rsidP="00E858FB">
            <w:pPr>
              <w:rPr>
                <w:rFonts w:ascii="Arial Narrow" w:hAnsi="Arial Narrow" w:cstheme="minorHAnsi"/>
                <w:sz w:val="20"/>
                <w:szCs w:val="20"/>
              </w:rPr>
            </w:pPr>
            <w:r w:rsidRPr="00954F1C">
              <w:rPr>
                <w:rFonts w:ascii="Arial Narrow" w:hAnsi="Arial Narrow"/>
                <w:sz w:val="20"/>
                <w:szCs w:val="20"/>
              </w:rPr>
              <w:t>Relevante data gebruik. Verwerking is korrek en relevant / toepaslik en vrae sal beantwoord word, wys tendense / patrone, voorsien insig en dra by tot die oplossing.</w:t>
            </w:r>
          </w:p>
        </w:tc>
        <w:tc>
          <w:tcPr>
            <w:tcW w:w="204" w:type="pct"/>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tcBorders>
              <w:left w:val="single" w:sz="4" w:space="0" w:color="auto"/>
              <w:right w:val="single" w:sz="4" w:space="0" w:color="auto"/>
            </w:tcBorders>
          </w:tcPr>
          <w:p w:rsidR="00BE20C4" w:rsidRPr="00954778" w:rsidRDefault="00BE20C4" w:rsidP="00E858FB">
            <w:pPr>
              <w:pStyle w:val="ListParagraph"/>
              <w:ind w:left="360"/>
              <w:jc w:val="center"/>
              <w:rPr>
                <w:rFonts w:ascii="Arial Narrow" w:hAnsi="Arial Narrow"/>
                <w:sz w:val="20"/>
                <w:szCs w:val="20"/>
              </w:rPr>
            </w:pPr>
          </w:p>
        </w:tc>
        <w:tc>
          <w:tcPr>
            <w:tcW w:w="1572" w:type="pct"/>
            <w:tcBorders>
              <w:left w:val="single" w:sz="4" w:space="0" w:color="auto"/>
            </w:tcBorders>
          </w:tcPr>
          <w:p w:rsidR="00BE20C4" w:rsidRPr="00954778" w:rsidRDefault="00BE20C4" w:rsidP="001F4581">
            <w:pPr>
              <w:pStyle w:val="ListParagraph"/>
              <w:numPr>
                <w:ilvl w:val="0"/>
                <w:numId w:val="21"/>
              </w:numPr>
              <w:spacing w:after="0" w:line="240" w:lineRule="auto"/>
              <w:rPr>
                <w:rFonts w:ascii="Arial Narrow" w:hAnsi="Arial Narrow" w:cstheme="minorHAnsi"/>
                <w:sz w:val="20"/>
                <w:szCs w:val="20"/>
              </w:rPr>
            </w:pPr>
            <w:r w:rsidRPr="00954778">
              <w:rPr>
                <w:rFonts w:ascii="Arial Narrow" w:hAnsi="Arial Narrow" w:cstheme="minorHAnsi"/>
                <w:sz w:val="20"/>
                <w:szCs w:val="20"/>
              </w:rPr>
              <w:t>Relevant</w:t>
            </w:r>
            <w:r>
              <w:rPr>
                <w:rFonts w:ascii="Arial Narrow" w:hAnsi="Arial Narrow" w:cstheme="minorHAnsi"/>
                <w:sz w:val="20"/>
                <w:szCs w:val="20"/>
              </w:rPr>
              <w:t>e</w:t>
            </w:r>
            <w:r w:rsidRPr="00954778">
              <w:rPr>
                <w:rFonts w:ascii="Arial Narrow" w:hAnsi="Arial Narrow" w:cstheme="minorHAnsi"/>
                <w:sz w:val="20"/>
                <w:szCs w:val="20"/>
              </w:rPr>
              <w:t xml:space="preserve"> data </w:t>
            </w:r>
          </w:p>
          <w:p w:rsidR="00BE20C4" w:rsidRPr="00954778" w:rsidRDefault="00BE20C4" w:rsidP="001F4581">
            <w:pPr>
              <w:pStyle w:val="ListParagraph"/>
              <w:numPr>
                <w:ilvl w:val="0"/>
                <w:numId w:val="21"/>
              </w:numPr>
              <w:spacing w:after="0" w:line="240" w:lineRule="auto"/>
              <w:rPr>
                <w:rFonts w:ascii="Arial Narrow" w:hAnsi="Arial Narrow" w:cstheme="minorHAnsi"/>
                <w:sz w:val="20"/>
                <w:szCs w:val="20"/>
              </w:rPr>
            </w:pPr>
            <w:r w:rsidRPr="00954778">
              <w:rPr>
                <w:rFonts w:ascii="Arial Narrow" w:hAnsi="Arial Narrow" w:cstheme="minorHAnsi"/>
                <w:sz w:val="20"/>
                <w:szCs w:val="20"/>
              </w:rPr>
              <w:t>Relevant</w:t>
            </w:r>
            <w:r>
              <w:rPr>
                <w:rFonts w:ascii="Arial Narrow" w:hAnsi="Arial Narrow" w:cstheme="minorHAnsi"/>
                <w:sz w:val="20"/>
                <w:szCs w:val="20"/>
              </w:rPr>
              <w:t>e</w:t>
            </w:r>
            <w:r w:rsidRPr="00954778">
              <w:rPr>
                <w:rFonts w:ascii="Arial Narrow" w:hAnsi="Arial Narrow" w:cstheme="minorHAnsi"/>
                <w:sz w:val="20"/>
                <w:szCs w:val="20"/>
              </w:rPr>
              <w:t>/</w:t>
            </w:r>
            <w:r>
              <w:rPr>
                <w:rFonts w:ascii="Arial Narrow" w:hAnsi="Arial Narrow" w:cstheme="minorHAnsi"/>
                <w:sz w:val="20"/>
                <w:szCs w:val="20"/>
              </w:rPr>
              <w:t>toepaslike verwerking</w:t>
            </w:r>
          </w:p>
          <w:p w:rsidR="00BE20C4" w:rsidRPr="00954778" w:rsidRDefault="00BE20C4" w:rsidP="001F4581">
            <w:pPr>
              <w:pStyle w:val="ListParagraph"/>
              <w:numPr>
                <w:ilvl w:val="0"/>
                <w:numId w:val="21"/>
              </w:numPr>
              <w:spacing w:after="0" w:line="240" w:lineRule="auto"/>
              <w:rPr>
                <w:rFonts w:ascii="Arial Narrow" w:hAnsi="Arial Narrow"/>
                <w:sz w:val="20"/>
                <w:szCs w:val="20"/>
              </w:rPr>
            </w:pPr>
            <w:r w:rsidRPr="00954F1C">
              <w:rPr>
                <w:rFonts w:ascii="Arial Narrow" w:hAnsi="Arial Narrow" w:cstheme="minorHAnsi"/>
                <w:sz w:val="20"/>
                <w:szCs w:val="20"/>
              </w:rPr>
              <w:t xml:space="preserve">Geen </w:t>
            </w:r>
            <w:proofErr w:type="spellStart"/>
            <w:r w:rsidRPr="00954F1C">
              <w:rPr>
                <w:rFonts w:ascii="Arial Narrow" w:hAnsi="Arial Narrow" w:cstheme="minorHAnsi"/>
                <w:sz w:val="20"/>
                <w:szCs w:val="20"/>
              </w:rPr>
              <w:t>verwerking</w:t>
            </w:r>
            <w:r>
              <w:rPr>
                <w:rFonts w:ascii="Arial Narrow" w:hAnsi="Arial Narrow" w:cstheme="minorHAnsi"/>
                <w:sz w:val="20"/>
                <w:szCs w:val="20"/>
              </w:rPr>
              <w:t>s</w:t>
            </w:r>
            <w:r w:rsidRPr="00954F1C">
              <w:rPr>
                <w:rFonts w:ascii="Arial Narrow" w:hAnsi="Arial Narrow" w:cstheme="minorHAnsi"/>
                <w:sz w:val="20"/>
                <w:szCs w:val="20"/>
              </w:rPr>
              <w:t>foute</w:t>
            </w:r>
            <w:proofErr w:type="spellEnd"/>
            <w:r>
              <w:rPr>
                <w:rFonts w:ascii="Arial Narrow" w:hAnsi="Arial Narrow" w:cstheme="minorHAnsi"/>
                <w:sz w:val="20"/>
                <w:szCs w:val="20"/>
              </w:rPr>
              <w:t>/fout</w:t>
            </w:r>
            <w:r w:rsidRPr="00954F1C">
              <w:rPr>
                <w:rFonts w:ascii="Arial Narrow" w:hAnsi="Arial Narrow" w:cstheme="minorHAnsi"/>
                <w:sz w:val="20"/>
                <w:szCs w:val="20"/>
              </w:rPr>
              <w:t>aanwysers</w:t>
            </w:r>
          </w:p>
        </w:tc>
        <w:tc>
          <w:tcPr>
            <w:tcW w:w="316" w:type="pct"/>
            <w:shd w:val="clear" w:color="auto" w:fill="auto"/>
            <w:vAlign w:val="center"/>
          </w:tcPr>
          <w:p w:rsidR="00BE20C4" w:rsidRPr="00954778" w:rsidRDefault="00BE20C4" w:rsidP="00E858FB">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Alle verwerking is toepaslik</w:t>
            </w:r>
            <w:r w:rsidRPr="00954F1C">
              <w:rPr>
                <w:rFonts w:ascii="Arial Narrow" w:hAnsi="Arial Narrow" w:cstheme="minorHAnsi"/>
                <w:sz w:val="20"/>
                <w:szCs w:val="20"/>
              </w:rPr>
              <w:t xml:space="preserve">/relevant deur gebruik van </w:t>
            </w:r>
            <w:r>
              <w:rPr>
                <w:rFonts w:ascii="Arial Narrow" w:hAnsi="Arial Narrow" w:cstheme="minorHAnsi"/>
                <w:sz w:val="20"/>
                <w:szCs w:val="20"/>
              </w:rPr>
              <w:t>toepaslike</w:t>
            </w:r>
            <w:r w:rsidRPr="00954F1C">
              <w:rPr>
                <w:rFonts w:ascii="Arial Narrow" w:hAnsi="Arial Narrow" w:cstheme="minorHAnsi"/>
                <w:sz w:val="20"/>
                <w:szCs w:val="20"/>
              </w:rPr>
              <w:t xml:space="preserve"> data in </w:t>
            </w:r>
            <w:r>
              <w:rPr>
                <w:rFonts w:ascii="Arial Narrow" w:hAnsi="Arial Narrow" w:cstheme="minorHAnsi"/>
                <w:sz w:val="20"/>
                <w:szCs w:val="20"/>
              </w:rPr>
              <w:t>alle gevalle</w:t>
            </w:r>
            <w:r w:rsidRPr="00954F1C">
              <w:rPr>
                <w:rFonts w:ascii="Arial Narrow" w:hAnsi="Arial Narrow" w:cstheme="minorHAnsi"/>
                <w:sz w:val="20"/>
                <w:szCs w:val="20"/>
              </w:rPr>
              <w:t xml:space="preserve"> met geen </w:t>
            </w:r>
            <w:proofErr w:type="spellStart"/>
            <w:r w:rsidRPr="00954F1C">
              <w:rPr>
                <w:rFonts w:ascii="Arial Narrow" w:hAnsi="Arial Narrow" w:cstheme="minorHAnsi"/>
                <w:sz w:val="20"/>
                <w:szCs w:val="20"/>
              </w:rPr>
              <w:t>verwerking</w:t>
            </w:r>
            <w:r>
              <w:rPr>
                <w:rFonts w:ascii="Arial Narrow" w:hAnsi="Arial Narrow" w:cstheme="minorHAnsi"/>
                <w:sz w:val="20"/>
                <w:szCs w:val="20"/>
              </w:rPr>
              <w:t>sfoute</w:t>
            </w:r>
            <w:proofErr w:type="spellEnd"/>
            <w:r>
              <w:rPr>
                <w:rFonts w:ascii="Arial Narrow" w:hAnsi="Arial Narrow" w:cstheme="minorHAnsi"/>
                <w:sz w:val="20"/>
                <w:szCs w:val="20"/>
              </w:rPr>
              <w:t>/ fout</w:t>
            </w:r>
            <w:r w:rsidRPr="00954F1C">
              <w:rPr>
                <w:rFonts w:ascii="Arial Narrow" w:hAnsi="Arial Narrow" w:cstheme="minorHAnsi"/>
                <w:sz w:val="20"/>
                <w:szCs w:val="20"/>
              </w:rPr>
              <w:t>aanwysers</w:t>
            </w:r>
            <w:r>
              <w:rPr>
                <w:rFonts w:ascii="Arial Narrow" w:hAnsi="Arial Narrow" w:cstheme="minorHAnsi"/>
                <w:sz w:val="20"/>
                <w:szCs w:val="20"/>
              </w:rPr>
              <w:t xml:space="preserve"> nie</w:t>
            </w:r>
          </w:p>
        </w:tc>
        <w:tc>
          <w:tcPr>
            <w:tcW w:w="555" w:type="pct"/>
            <w:shd w:val="clear" w:color="auto" w:fill="auto"/>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Alle verwerking is toepaslik/relevant deur </w:t>
            </w:r>
            <w:r w:rsidRPr="00954F1C">
              <w:rPr>
                <w:rFonts w:ascii="Arial Narrow" w:hAnsi="Arial Narrow" w:cstheme="minorHAnsi"/>
                <w:sz w:val="20"/>
                <w:szCs w:val="20"/>
              </w:rPr>
              <w:t xml:space="preserve">gebruik van </w:t>
            </w:r>
            <w:r>
              <w:rPr>
                <w:rFonts w:ascii="Arial Narrow" w:hAnsi="Arial Narrow" w:cstheme="minorHAnsi"/>
                <w:sz w:val="20"/>
                <w:szCs w:val="20"/>
              </w:rPr>
              <w:t xml:space="preserve">toepaslike </w:t>
            </w:r>
            <w:r w:rsidRPr="00954F1C">
              <w:rPr>
                <w:rFonts w:ascii="Arial Narrow" w:hAnsi="Arial Narrow" w:cstheme="minorHAnsi"/>
                <w:sz w:val="20"/>
                <w:szCs w:val="20"/>
              </w:rPr>
              <w:t xml:space="preserve">data in al die gevalle </w:t>
            </w:r>
            <w:r>
              <w:rPr>
                <w:rFonts w:ascii="Arial Narrow" w:hAnsi="Arial Narrow" w:cstheme="minorHAnsi"/>
                <w:sz w:val="20"/>
                <w:szCs w:val="20"/>
              </w:rPr>
              <w:t xml:space="preserve">maar met </w:t>
            </w:r>
            <w:proofErr w:type="spellStart"/>
            <w:r w:rsidRPr="00954F1C">
              <w:rPr>
                <w:rFonts w:ascii="Arial Narrow" w:hAnsi="Arial Narrow" w:cstheme="minorHAnsi"/>
                <w:sz w:val="20"/>
                <w:szCs w:val="20"/>
              </w:rPr>
              <w:t>verwerking</w:t>
            </w:r>
            <w:r>
              <w:rPr>
                <w:rFonts w:ascii="Arial Narrow" w:hAnsi="Arial Narrow" w:cstheme="minorHAnsi"/>
                <w:sz w:val="20"/>
                <w:szCs w:val="20"/>
              </w:rPr>
              <w:t>sfoute</w:t>
            </w:r>
            <w:proofErr w:type="spellEnd"/>
            <w:r>
              <w:rPr>
                <w:rFonts w:ascii="Arial Narrow" w:hAnsi="Arial Narrow" w:cstheme="minorHAnsi"/>
                <w:sz w:val="20"/>
                <w:szCs w:val="20"/>
              </w:rPr>
              <w:t>/ fout</w:t>
            </w:r>
            <w:r w:rsidRPr="00954F1C">
              <w:rPr>
                <w:rFonts w:ascii="Arial Narrow" w:hAnsi="Arial Narrow" w:cstheme="minorHAnsi"/>
                <w:sz w:val="20"/>
                <w:szCs w:val="20"/>
              </w:rPr>
              <w:t>aanwysers</w:t>
            </w:r>
            <w:r>
              <w:rPr>
                <w:rFonts w:ascii="Arial Narrow" w:hAnsi="Arial Narrow" w:cstheme="minorHAnsi"/>
                <w:sz w:val="20"/>
                <w:szCs w:val="20"/>
              </w:rPr>
              <w:t xml:space="preserve"> in </w:t>
            </w:r>
            <w:proofErr w:type="spellStart"/>
            <w:r>
              <w:rPr>
                <w:rFonts w:ascii="Arial Narrow" w:hAnsi="Arial Narrow" w:cstheme="minorHAnsi"/>
                <w:sz w:val="20"/>
                <w:szCs w:val="20"/>
              </w:rPr>
              <w:t>enkelee</w:t>
            </w:r>
            <w:proofErr w:type="spellEnd"/>
            <w:r>
              <w:rPr>
                <w:rFonts w:ascii="Arial Narrow" w:hAnsi="Arial Narrow" w:cstheme="minorHAnsi"/>
                <w:sz w:val="20"/>
                <w:szCs w:val="20"/>
              </w:rPr>
              <w:t xml:space="preserve"> gevalle</w:t>
            </w: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Alle verwerking is toepaslik</w:t>
            </w:r>
            <w:r w:rsidRPr="00954F1C">
              <w:rPr>
                <w:rFonts w:ascii="Arial Narrow" w:hAnsi="Arial Narrow" w:cstheme="minorHAnsi"/>
                <w:sz w:val="20"/>
                <w:szCs w:val="20"/>
              </w:rPr>
              <w:t xml:space="preserve">/relevant </w:t>
            </w:r>
            <w:r>
              <w:rPr>
                <w:rFonts w:ascii="Arial Narrow" w:hAnsi="Arial Narrow" w:cstheme="minorHAnsi"/>
                <w:sz w:val="20"/>
                <w:szCs w:val="20"/>
              </w:rPr>
              <w:t xml:space="preserve">maar data in enige 1 geval is nie toepaslik nie. Geen </w:t>
            </w:r>
            <w:proofErr w:type="spellStart"/>
            <w:r w:rsidRPr="00954F1C">
              <w:rPr>
                <w:rFonts w:ascii="Arial Narrow" w:hAnsi="Arial Narrow" w:cstheme="minorHAnsi"/>
                <w:sz w:val="20"/>
                <w:szCs w:val="20"/>
              </w:rPr>
              <w:t>verwerking</w:t>
            </w:r>
            <w:r>
              <w:rPr>
                <w:rFonts w:ascii="Arial Narrow" w:hAnsi="Arial Narrow" w:cstheme="minorHAnsi"/>
                <w:sz w:val="20"/>
                <w:szCs w:val="20"/>
              </w:rPr>
              <w:t>sfoute</w:t>
            </w:r>
            <w:proofErr w:type="spellEnd"/>
            <w:r>
              <w:rPr>
                <w:rFonts w:ascii="Arial Narrow" w:hAnsi="Arial Narrow" w:cstheme="minorHAnsi"/>
                <w:sz w:val="20"/>
                <w:szCs w:val="20"/>
              </w:rPr>
              <w:t>/ fout</w:t>
            </w:r>
            <w:r w:rsidRPr="00954F1C">
              <w:rPr>
                <w:rFonts w:ascii="Arial Narrow" w:hAnsi="Arial Narrow" w:cstheme="minorHAnsi"/>
                <w:sz w:val="20"/>
                <w:szCs w:val="20"/>
              </w:rPr>
              <w:t>aanwysers</w:t>
            </w:r>
            <w:r>
              <w:rPr>
                <w:rFonts w:ascii="Arial Narrow" w:hAnsi="Arial Narrow" w:cstheme="minorHAnsi"/>
                <w:sz w:val="20"/>
                <w:szCs w:val="20"/>
              </w:rPr>
              <w:t xml:space="preserve"> nie</w:t>
            </w: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Verwerking met toepaslike data is nie toepaslik in  enige 1 geval nie</w:t>
            </w:r>
          </w:p>
        </w:tc>
        <w:tc>
          <w:tcPr>
            <w:tcW w:w="555" w:type="pct"/>
            <w:tcBorders>
              <w:right w:val="single" w:sz="4" w:space="0" w:color="auto"/>
            </w:tcBorders>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M</w:t>
            </w:r>
            <w:r>
              <w:rPr>
                <w:rFonts w:ascii="Arial Narrow" w:hAnsi="Arial Narrow" w:cstheme="minorHAnsi"/>
                <w:sz w:val="20"/>
                <w:szCs w:val="20"/>
              </w:rPr>
              <w:t>eeste data is nie</w:t>
            </w:r>
            <w:r w:rsidRPr="00954778">
              <w:rPr>
                <w:rFonts w:ascii="Arial Narrow" w:hAnsi="Arial Narrow" w:cstheme="minorHAnsi"/>
                <w:sz w:val="20"/>
                <w:szCs w:val="20"/>
              </w:rPr>
              <w:t xml:space="preserve"> relevant </w:t>
            </w:r>
            <w:r>
              <w:rPr>
                <w:rFonts w:ascii="Arial Narrow" w:hAnsi="Arial Narrow" w:cstheme="minorHAnsi"/>
                <w:sz w:val="20"/>
                <w:szCs w:val="20"/>
              </w:rPr>
              <w:t xml:space="preserve">nie </w:t>
            </w:r>
            <w:r w:rsidRPr="00622F32">
              <w:rPr>
                <w:rFonts w:ascii="Arial Narrow" w:hAnsi="Arial Narrow" w:cstheme="minorHAnsi"/>
                <w:b/>
                <w:sz w:val="20"/>
                <w:szCs w:val="20"/>
              </w:rPr>
              <w:t>of</w:t>
            </w:r>
          </w:p>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7B21FC">
              <w:rPr>
                <w:rFonts w:ascii="Arial Narrow" w:hAnsi="Arial Narrow" w:cstheme="minorHAnsi"/>
                <w:sz w:val="20"/>
                <w:szCs w:val="20"/>
              </w:rPr>
              <w:t xml:space="preserve">Die meerderheid van die verwerking </w:t>
            </w:r>
            <w:r>
              <w:rPr>
                <w:rFonts w:ascii="Arial Narrow" w:hAnsi="Arial Narrow" w:cstheme="minorHAnsi"/>
                <w:sz w:val="20"/>
                <w:szCs w:val="20"/>
              </w:rPr>
              <w:t xml:space="preserve">is </w:t>
            </w:r>
            <w:r w:rsidRPr="007B21FC">
              <w:rPr>
                <w:rFonts w:ascii="Arial Narrow" w:hAnsi="Arial Narrow" w:cstheme="minorHAnsi"/>
                <w:sz w:val="20"/>
                <w:szCs w:val="20"/>
              </w:rPr>
              <w:t xml:space="preserve">nie toepaslik /relevant </w:t>
            </w:r>
            <w:r>
              <w:rPr>
                <w:rFonts w:ascii="Arial Narrow" w:hAnsi="Arial Narrow" w:cstheme="minorHAnsi"/>
                <w:sz w:val="20"/>
                <w:szCs w:val="20"/>
              </w:rPr>
              <w:t xml:space="preserve">nie </w:t>
            </w:r>
            <w:r w:rsidRPr="007B21FC">
              <w:rPr>
                <w:rFonts w:ascii="Arial Narrow" w:hAnsi="Arial Narrow" w:cstheme="minorHAnsi"/>
                <w:sz w:val="20"/>
                <w:szCs w:val="20"/>
              </w:rPr>
              <w:t xml:space="preserve">of heeltemal verkeerd </w:t>
            </w:r>
            <w:r w:rsidRPr="00622F32">
              <w:rPr>
                <w:rFonts w:ascii="Arial Narrow" w:hAnsi="Arial Narrow" w:cstheme="minorHAnsi"/>
                <w:b/>
                <w:sz w:val="20"/>
                <w:szCs w:val="20"/>
              </w:rPr>
              <w:t>of</w:t>
            </w:r>
          </w:p>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Geen relevante data of verwerking</w:t>
            </w:r>
            <w:r>
              <w:rPr>
                <w:rFonts w:ascii="Arial Narrow" w:hAnsi="Arial Narrow" w:cstheme="minorHAnsi"/>
                <w:sz w:val="20"/>
                <w:szCs w:val="20"/>
              </w:rPr>
              <w:t xml:space="preserve"> gebruik nie</w:t>
            </w:r>
          </w:p>
        </w:tc>
        <w:tc>
          <w:tcPr>
            <w:tcW w:w="204" w:type="pct"/>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val="restart"/>
            <w:tcBorders>
              <w:left w:val="single" w:sz="4" w:space="0" w:color="auto"/>
              <w:right w:val="single" w:sz="4" w:space="0" w:color="auto"/>
            </w:tcBorders>
          </w:tcPr>
          <w:p w:rsidR="00BE20C4" w:rsidRPr="00625EC8" w:rsidRDefault="00BE20C4" w:rsidP="00E858FB">
            <w:pPr>
              <w:jc w:val="center"/>
              <w:rPr>
                <w:rFonts w:ascii="Arial Narrow" w:hAnsi="Arial Narrow"/>
                <w:b/>
                <w:sz w:val="20"/>
                <w:szCs w:val="20"/>
                <w:lang w:val="en-ZA"/>
              </w:rPr>
            </w:pPr>
            <w:r>
              <w:rPr>
                <w:rFonts w:ascii="Arial Narrow" w:hAnsi="Arial Narrow"/>
                <w:b/>
                <w:sz w:val="20"/>
                <w:szCs w:val="20"/>
                <w:lang w:val="en-ZA"/>
              </w:rPr>
              <w:lastRenderedPageBreak/>
              <w:t>4</w:t>
            </w:r>
          </w:p>
        </w:tc>
        <w:tc>
          <w:tcPr>
            <w:tcW w:w="4663" w:type="pct"/>
            <w:gridSpan w:val="7"/>
            <w:tcBorders>
              <w:left w:val="single" w:sz="4" w:space="0" w:color="auto"/>
              <w:right w:val="single" w:sz="4" w:space="0" w:color="auto"/>
            </w:tcBorders>
          </w:tcPr>
          <w:p w:rsidR="00BE20C4" w:rsidRPr="001458CD" w:rsidRDefault="00BE20C4" w:rsidP="00E858FB">
            <w:pPr>
              <w:rPr>
                <w:rFonts w:ascii="Arial Narrow" w:hAnsi="Arial Narrow"/>
                <w:b/>
                <w:sz w:val="20"/>
                <w:szCs w:val="20"/>
                <w:lang w:val="en-ZA"/>
              </w:rPr>
            </w:pPr>
            <w:r w:rsidRPr="004E6C09">
              <w:rPr>
                <w:rFonts w:ascii="Arial Narrow" w:hAnsi="Arial Narrow"/>
                <w:b/>
                <w:sz w:val="20"/>
                <w:szCs w:val="20"/>
              </w:rPr>
              <w:t xml:space="preserve">SIGBLAD </w:t>
            </w:r>
            <w:r>
              <w:rPr>
                <w:rFonts w:ascii="Arial Narrow" w:hAnsi="Arial Narrow"/>
                <w:b/>
                <w:sz w:val="20"/>
                <w:szCs w:val="20"/>
              </w:rPr>
              <w:t xml:space="preserve">– </w:t>
            </w:r>
            <w:proofErr w:type="spellStart"/>
            <w:r>
              <w:rPr>
                <w:rFonts w:ascii="Arial Narrow" w:hAnsi="Arial Narrow"/>
                <w:b/>
                <w:sz w:val="20"/>
                <w:szCs w:val="20"/>
                <w:lang w:val="en-ZA"/>
              </w:rPr>
              <w:t>GRAFIEKE</w:t>
            </w:r>
            <w:proofErr w:type="spellEnd"/>
          </w:p>
          <w:p w:rsidR="00BE20C4" w:rsidRPr="00954778" w:rsidRDefault="00BE20C4" w:rsidP="00E858FB">
            <w:pPr>
              <w:rPr>
                <w:rFonts w:ascii="Arial Narrow" w:hAnsi="Arial Narrow" w:cstheme="minorHAnsi"/>
                <w:sz w:val="20"/>
                <w:szCs w:val="20"/>
              </w:rPr>
            </w:pPr>
            <w:r w:rsidRPr="001458CD">
              <w:rPr>
                <w:rFonts w:ascii="Arial Narrow" w:hAnsi="Arial Narrow" w:cstheme="minorHAnsi"/>
                <w:sz w:val="20"/>
                <w:szCs w:val="20"/>
              </w:rPr>
              <w:t xml:space="preserve">Grafieke is </w:t>
            </w:r>
            <w:proofErr w:type="spellStart"/>
            <w:r>
              <w:rPr>
                <w:rFonts w:ascii="Arial Narrow" w:hAnsi="Arial Narrow" w:cstheme="minorHAnsi"/>
                <w:sz w:val="20"/>
                <w:szCs w:val="20"/>
                <w:lang w:val="en-ZA"/>
              </w:rPr>
              <w:t>toepaslik</w:t>
            </w:r>
            <w:proofErr w:type="spellEnd"/>
            <w:r w:rsidRPr="001458CD">
              <w:rPr>
                <w:rFonts w:ascii="Arial Narrow" w:hAnsi="Arial Narrow" w:cstheme="minorHAnsi"/>
                <w:sz w:val="20"/>
                <w:szCs w:val="20"/>
              </w:rPr>
              <w:t xml:space="preserve">, sinvol en dien 'n doel, die korrekte soort en formaat </w:t>
            </w:r>
            <w:proofErr w:type="spellStart"/>
            <w:r>
              <w:rPr>
                <w:rFonts w:ascii="Arial Narrow" w:hAnsi="Arial Narrow" w:cstheme="minorHAnsi"/>
                <w:sz w:val="20"/>
                <w:szCs w:val="20"/>
                <w:lang w:val="en-ZA"/>
              </w:rPr>
              <w:t>asook</w:t>
            </w:r>
            <w:proofErr w:type="spellEnd"/>
            <w:r>
              <w:rPr>
                <w:rFonts w:ascii="Arial Narrow" w:hAnsi="Arial Narrow" w:cstheme="minorHAnsi"/>
                <w:sz w:val="20"/>
                <w:szCs w:val="20"/>
                <w:lang w:val="en-ZA"/>
              </w:rPr>
              <w:t xml:space="preserve"> </w:t>
            </w:r>
            <w:r w:rsidRPr="001458CD">
              <w:rPr>
                <w:rFonts w:ascii="Arial Narrow" w:hAnsi="Arial Narrow" w:cstheme="minorHAnsi"/>
                <w:sz w:val="20"/>
                <w:szCs w:val="20"/>
              </w:rPr>
              <w:t xml:space="preserve">maklik om te interpreteer (opskrifte, byskrifte, </w:t>
            </w:r>
            <w:proofErr w:type="spellStart"/>
            <w:r>
              <w:rPr>
                <w:rFonts w:ascii="Arial Narrow" w:hAnsi="Arial Narrow" w:cstheme="minorHAnsi"/>
                <w:sz w:val="20"/>
                <w:szCs w:val="20"/>
                <w:lang w:val="en-ZA"/>
              </w:rPr>
              <w:t>randskrifte</w:t>
            </w:r>
            <w:proofErr w:type="spellEnd"/>
            <w:r w:rsidRPr="001458CD">
              <w:rPr>
                <w:rFonts w:ascii="Arial Narrow" w:hAnsi="Arial Narrow" w:cstheme="minorHAnsi"/>
                <w:sz w:val="20"/>
                <w:szCs w:val="20"/>
              </w:rPr>
              <w:t xml:space="preserve">, ens.) Sal help om vrae te beantwoord en dra by </w:t>
            </w:r>
            <w:r>
              <w:rPr>
                <w:rFonts w:ascii="Arial Narrow" w:hAnsi="Arial Narrow" w:cstheme="minorHAnsi"/>
                <w:sz w:val="20"/>
                <w:szCs w:val="20"/>
              </w:rPr>
              <w:t xml:space="preserve">tot die oplossing of </w:t>
            </w:r>
            <w:proofErr w:type="spellStart"/>
            <w:r>
              <w:rPr>
                <w:rFonts w:ascii="Arial Narrow" w:hAnsi="Arial Narrow" w:cstheme="minorHAnsi"/>
                <w:sz w:val="20"/>
                <w:szCs w:val="20"/>
                <w:lang w:val="en-ZA"/>
              </w:rPr>
              <w:t>werp</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lig</w:t>
            </w:r>
            <w:proofErr w:type="spellEnd"/>
            <w:r>
              <w:rPr>
                <w:rFonts w:ascii="Arial Narrow" w:hAnsi="Arial Narrow" w:cstheme="minorHAnsi"/>
                <w:sz w:val="20"/>
                <w:szCs w:val="20"/>
                <w:lang w:val="en-ZA"/>
              </w:rPr>
              <w:t xml:space="preserve"> op</w:t>
            </w:r>
            <w:r>
              <w:rPr>
                <w:rFonts w:ascii="Arial Narrow" w:hAnsi="Arial Narrow" w:cstheme="minorHAnsi"/>
                <w:sz w:val="20"/>
                <w:szCs w:val="20"/>
              </w:rPr>
              <w:t>/</w:t>
            </w:r>
            <w:r w:rsidRPr="001458CD">
              <w:rPr>
                <w:rFonts w:ascii="Arial Narrow" w:hAnsi="Arial Narrow" w:cstheme="minorHAnsi"/>
                <w:sz w:val="20"/>
                <w:szCs w:val="20"/>
              </w:rPr>
              <w:t>verduidelik aspekte van die probleem</w:t>
            </w:r>
            <w:r>
              <w:rPr>
                <w:rFonts w:ascii="Arial Narrow" w:hAnsi="Arial Narrow" w:cstheme="minorHAnsi"/>
                <w:sz w:val="20"/>
                <w:szCs w:val="20"/>
              </w:rPr>
              <w:t>/</w:t>
            </w:r>
            <w:r w:rsidRPr="001458CD">
              <w:rPr>
                <w:rFonts w:ascii="Arial Narrow" w:hAnsi="Arial Narrow" w:cstheme="minorHAnsi"/>
                <w:sz w:val="20"/>
                <w:szCs w:val="20"/>
              </w:rPr>
              <w:t>oplossing.</w:t>
            </w:r>
          </w:p>
        </w:tc>
        <w:tc>
          <w:tcPr>
            <w:tcW w:w="204" w:type="pct"/>
            <w:vMerge w:val="restart"/>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tcBorders>
              <w:left w:val="single" w:sz="4" w:space="0" w:color="auto"/>
              <w:right w:val="single" w:sz="4" w:space="0" w:color="auto"/>
            </w:tcBorders>
          </w:tcPr>
          <w:p w:rsidR="00BE20C4" w:rsidRPr="00954778" w:rsidRDefault="00BE20C4" w:rsidP="00E858FB">
            <w:pPr>
              <w:pStyle w:val="ListParagraph"/>
              <w:ind w:left="360"/>
              <w:jc w:val="center"/>
              <w:rPr>
                <w:rFonts w:ascii="Arial Narrow" w:hAnsi="Arial Narrow"/>
                <w:sz w:val="20"/>
                <w:szCs w:val="20"/>
              </w:rPr>
            </w:pPr>
          </w:p>
        </w:tc>
        <w:tc>
          <w:tcPr>
            <w:tcW w:w="1572" w:type="pct"/>
            <w:tcBorders>
              <w:left w:val="single" w:sz="4" w:space="0" w:color="auto"/>
            </w:tcBorders>
          </w:tcPr>
          <w:p w:rsidR="00BE20C4" w:rsidRDefault="00BE20C4" w:rsidP="001F4581">
            <w:pPr>
              <w:pStyle w:val="ListParagraph"/>
              <w:numPr>
                <w:ilvl w:val="0"/>
                <w:numId w:val="21"/>
              </w:numPr>
              <w:spacing w:after="0" w:line="240" w:lineRule="auto"/>
              <w:rPr>
                <w:rFonts w:ascii="Arial Narrow" w:hAnsi="Arial Narrow" w:cstheme="minorHAnsi"/>
                <w:sz w:val="20"/>
                <w:szCs w:val="20"/>
              </w:rPr>
            </w:pPr>
            <w:r w:rsidRPr="001458CD">
              <w:rPr>
                <w:rFonts w:ascii="Arial Narrow" w:hAnsi="Arial Narrow" w:cstheme="minorHAnsi"/>
                <w:sz w:val="20"/>
                <w:szCs w:val="20"/>
              </w:rPr>
              <w:t xml:space="preserve">Ten minste twee </w:t>
            </w:r>
            <w:r>
              <w:rPr>
                <w:rFonts w:ascii="Arial Narrow" w:hAnsi="Arial Narrow" w:cstheme="minorHAnsi"/>
                <w:sz w:val="20"/>
                <w:szCs w:val="20"/>
              </w:rPr>
              <w:t>toepaslike</w:t>
            </w:r>
            <w:r w:rsidRPr="001458CD">
              <w:rPr>
                <w:rFonts w:ascii="Arial Narrow" w:hAnsi="Arial Narrow" w:cstheme="minorHAnsi"/>
                <w:sz w:val="20"/>
                <w:szCs w:val="20"/>
              </w:rPr>
              <w:t>, sinvolle grafieke, korrek gedoen wat sal bydra tot die oplossing</w:t>
            </w:r>
          </w:p>
          <w:p w:rsidR="00BE20C4" w:rsidRPr="00954778" w:rsidRDefault="00BE20C4" w:rsidP="001F4581">
            <w:pPr>
              <w:pStyle w:val="ListParagraph"/>
              <w:numPr>
                <w:ilvl w:val="0"/>
                <w:numId w:val="21"/>
              </w:numPr>
              <w:spacing w:after="0" w:line="240" w:lineRule="auto"/>
              <w:rPr>
                <w:rFonts w:ascii="Arial Narrow" w:hAnsi="Arial Narrow" w:cstheme="minorHAnsi"/>
                <w:sz w:val="20"/>
                <w:szCs w:val="20"/>
              </w:rPr>
            </w:pPr>
            <w:r>
              <w:rPr>
                <w:rFonts w:ascii="Arial Narrow" w:hAnsi="Arial Narrow" w:cstheme="minorHAnsi"/>
                <w:sz w:val="20"/>
                <w:szCs w:val="20"/>
              </w:rPr>
              <w:t>Korrekte tipe grafieke gebruik</w:t>
            </w:r>
          </w:p>
          <w:p w:rsidR="00BE20C4" w:rsidRPr="00954778" w:rsidRDefault="00BE20C4" w:rsidP="001F4581">
            <w:pPr>
              <w:pStyle w:val="ListParagraph"/>
              <w:numPr>
                <w:ilvl w:val="0"/>
                <w:numId w:val="21"/>
              </w:numPr>
              <w:spacing w:after="0" w:line="240" w:lineRule="auto"/>
              <w:rPr>
                <w:rFonts w:ascii="Arial Narrow" w:hAnsi="Arial Narrow"/>
                <w:sz w:val="20"/>
                <w:szCs w:val="20"/>
              </w:rPr>
            </w:pPr>
            <w:r>
              <w:rPr>
                <w:rFonts w:ascii="Arial Narrow" w:hAnsi="Arial Narrow" w:cstheme="minorHAnsi"/>
                <w:sz w:val="20"/>
                <w:szCs w:val="20"/>
              </w:rPr>
              <w:t>Maklik om te interpreteer</w:t>
            </w:r>
          </w:p>
        </w:tc>
        <w:tc>
          <w:tcPr>
            <w:tcW w:w="316" w:type="pct"/>
            <w:vAlign w:val="center"/>
          </w:tcPr>
          <w:p w:rsidR="00BE20C4" w:rsidRPr="00954778" w:rsidRDefault="00BE20C4" w:rsidP="00E858FB">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evat duidelik al 3 aspekte</w:t>
            </w: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Ten minste 2 grafieke is sinvol en dra by tot die oplossing, maar enige 1 is verkeerde tipe of nie maklik om te interpreteer nie</w:t>
            </w:r>
          </w:p>
        </w:tc>
        <w:tc>
          <w:tcPr>
            <w:tcW w:w="555" w:type="pct"/>
          </w:tcPr>
          <w:p w:rsidR="00BE20C4" w:rsidRPr="00E438C3"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Slegs 1 sinvolle grafiek van die korrekte soort wat bydra tot die oplossing en dit is maklik om te interpreteer</w:t>
            </w: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Slegs 1 sinvolle grafiek wat bydra tot die oplossing, maar is óf nie maklik om te interpreteer nie of verkeerde tipe</w:t>
            </w:r>
          </w:p>
        </w:tc>
        <w:tc>
          <w:tcPr>
            <w:tcW w:w="555" w:type="pct"/>
            <w:tcBorders>
              <w:right w:val="single" w:sz="4" w:space="0" w:color="auto"/>
            </w:tcBorders>
          </w:tcPr>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grafiek </w:t>
            </w:r>
            <w:proofErr w:type="spellStart"/>
            <w:r>
              <w:rPr>
                <w:rFonts w:ascii="Arial Narrow" w:hAnsi="Arial Narrow" w:cstheme="minorHAnsi"/>
                <w:sz w:val="20"/>
                <w:szCs w:val="20"/>
              </w:rPr>
              <w:t>o</w:t>
            </w:r>
            <w:r w:rsidRPr="00954F1C">
              <w:rPr>
                <w:rFonts w:ascii="Arial Narrow" w:hAnsi="Arial Narrow" w:cstheme="minorHAnsi"/>
                <w:sz w:val="20"/>
                <w:szCs w:val="20"/>
              </w:rPr>
              <w:t>elevante</w:t>
            </w:r>
            <w:proofErr w:type="spellEnd"/>
            <w:r>
              <w:rPr>
                <w:rFonts w:ascii="Arial Narrow" w:hAnsi="Arial Narrow" w:cstheme="minorHAnsi"/>
                <w:sz w:val="20"/>
                <w:szCs w:val="20"/>
              </w:rPr>
              <w:t xml:space="preserve"> </w:t>
            </w:r>
            <w:r w:rsidRPr="000559F0">
              <w:rPr>
                <w:rFonts w:ascii="Arial Narrow" w:hAnsi="Arial Narrow" w:cstheme="minorHAnsi"/>
                <w:b/>
                <w:sz w:val="20"/>
                <w:szCs w:val="20"/>
              </w:rPr>
              <w:t>of</w:t>
            </w:r>
          </w:p>
          <w:p w:rsidR="00BE20C4" w:rsidRPr="00E438C3"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toepaslike, sinvolle grafiek nie</w:t>
            </w:r>
          </w:p>
        </w:tc>
        <w:tc>
          <w:tcPr>
            <w:tcW w:w="204" w:type="pct"/>
            <w:vMerge/>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val="restart"/>
            <w:tcBorders>
              <w:left w:val="single" w:sz="4" w:space="0" w:color="auto"/>
              <w:right w:val="single" w:sz="4" w:space="0" w:color="auto"/>
            </w:tcBorders>
          </w:tcPr>
          <w:p w:rsidR="00BE20C4" w:rsidRPr="00625EC8" w:rsidRDefault="00BE20C4" w:rsidP="00E858FB">
            <w:pPr>
              <w:jc w:val="center"/>
              <w:rPr>
                <w:rFonts w:ascii="Arial Narrow" w:hAnsi="Arial Narrow"/>
                <w:b/>
                <w:sz w:val="20"/>
                <w:szCs w:val="20"/>
                <w:lang w:val="en-ZA"/>
              </w:rPr>
            </w:pPr>
            <w:r>
              <w:rPr>
                <w:rFonts w:ascii="Arial Narrow" w:hAnsi="Arial Narrow"/>
                <w:b/>
                <w:sz w:val="20"/>
                <w:szCs w:val="20"/>
                <w:lang w:val="en-ZA"/>
              </w:rPr>
              <w:t>5</w:t>
            </w:r>
          </w:p>
        </w:tc>
        <w:tc>
          <w:tcPr>
            <w:tcW w:w="4663" w:type="pct"/>
            <w:gridSpan w:val="7"/>
            <w:tcBorders>
              <w:left w:val="single" w:sz="4" w:space="0" w:color="auto"/>
              <w:right w:val="single" w:sz="4" w:space="0" w:color="auto"/>
            </w:tcBorders>
          </w:tcPr>
          <w:p w:rsidR="00BE20C4" w:rsidRPr="001458CD" w:rsidRDefault="00BE20C4" w:rsidP="00E858FB">
            <w:pPr>
              <w:rPr>
                <w:rFonts w:ascii="Arial Narrow" w:hAnsi="Arial Narrow"/>
                <w:b/>
                <w:sz w:val="20"/>
                <w:szCs w:val="20"/>
                <w:lang w:val="en-ZA"/>
              </w:rPr>
            </w:pPr>
            <w:r w:rsidRPr="004E6C09">
              <w:rPr>
                <w:rFonts w:ascii="Arial Narrow" w:hAnsi="Arial Narrow"/>
                <w:b/>
                <w:sz w:val="20"/>
                <w:szCs w:val="20"/>
              </w:rPr>
              <w:t xml:space="preserve">SIGBLAD </w:t>
            </w:r>
            <w:r>
              <w:rPr>
                <w:rFonts w:ascii="Arial Narrow" w:hAnsi="Arial Narrow"/>
                <w:b/>
                <w:sz w:val="20"/>
                <w:szCs w:val="20"/>
              </w:rPr>
              <w:t xml:space="preserve">– </w:t>
            </w:r>
            <w:proofErr w:type="spellStart"/>
            <w:r>
              <w:rPr>
                <w:rFonts w:ascii="Arial Narrow" w:hAnsi="Arial Narrow"/>
                <w:b/>
                <w:sz w:val="20"/>
                <w:szCs w:val="20"/>
                <w:lang w:val="en-ZA"/>
              </w:rPr>
              <w:t>KOMPLEKSITEIT</w:t>
            </w:r>
            <w:proofErr w:type="spellEnd"/>
          </w:p>
          <w:p w:rsidR="00BE20C4" w:rsidRPr="00954778" w:rsidRDefault="00BE20C4" w:rsidP="00E858FB">
            <w:pPr>
              <w:rPr>
                <w:rFonts w:ascii="Arial Narrow" w:hAnsi="Arial Narrow" w:cstheme="minorHAnsi"/>
                <w:sz w:val="20"/>
                <w:szCs w:val="20"/>
              </w:rPr>
            </w:pPr>
            <w:r w:rsidRPr="006440A6">
              <w:rPr>
                <w:rFonts w:ascii="Arial Narrow" w:hAnsi="Arial Narrow" w:cstheme="minorHAnsi"/>
                <w:sz w:val="20"/>
                <w:szCs w:val="20"/>
              </w:rPr>
              <w:t xml:space="preserve">Vlak van </w:t>
            </w:r>
            <w:proofErr w:type="spellStart"/>
            <w:r w:rsidRPr="006440A6">
              <w:rPr>
                <w:rFonts w:ascii="Arial Narrow" w:hAnsi="Arial Narrow" w:cstheme="minorHAnsi"/>
                <w:sz w:val="20"/>
                <w:szCs w:val="20"/>
                <w:lang w:val="en-ZA"/>
              </w:rPr>
              <w:t>toepaslike</w:t>
            </w:r>
            <w:proofErr w:type="spellEnd"/>
            <w:r w:rsidRPr="00AE0652">
              <w:rPr>
                <w:rFonts w:ascii="Arial Narrow" w:hAnsi="Arial Narrow" w:cstheme="minorHAnsi"/>
                <w:sz w:val="20"/>
                <w:szCs w:val="20"/>
              </w:rPr>
              <w:t xml:space="preserve"> en betekenisvolle verwerking</w:t>
            </w:r>
            <w:r>
              <w:rPr>
                <w:rFonts w:ascii="Arial Narrow" w:hAnsi="Arial Narrow" w:cstheme="minorHAnsi"/>
                <w:sz w:val="20"/>
                <w:szCs w:val="20"/>
                <w:lang w:val="en-ZA"/>
              </w:rPr>
              <w:t>,</w:t>
            </w:r>
            <w:r w:rsidRPr="00AE0652">
              <w:rPr>
                <w:rFonts w:ascii="Arial Narrow" w:hAnsi="Arial Narrow" w:cstheme="minorHAnsi"/>
                <w:sz w:val="20"/>
                <w:szCs w:val="20"/>
              </w:rPr>
              <w:t xml:space="preserve"> korrek gedoen</w:t>
            </w:r>
          </w:p>
        </w:tc>
        <w:tc>
          <w:tcPr>
            <w:tcW w:w="204" w:type="pct"/>
            <w:vMerge w:val="restart"/>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tcBorders>
              <w:left w:val="single" w:sz="4" w:space="0" w:color="auto"/>
              <w:right w:val="single" w:sz="4" w:space="0" w:color="auto"/>
            </w:tcBorders>
          </w:tcPr>
          <w:p w:rsidR="00BE20C4" w:rsidRPr="00954778" w:rsidRDefault="00BE20C4" w:rsidP="00E858FB">
            <w:pPr>
              <w:jc w:val="center"/>
              <w:rPr>
                <w:rFonts w:ascii="Arial Narrow" w:hAnsi="Arial Narrow"/>
                <w:sz w:val="20"/>
                <w:szCs w:val="20"/>
              </w:rPr>
            </w:pPr>
          </w:p>
        </w:tc>
        <w:tc>
          <w:tcPr>
            <w:tcW w:w="1572" w:type="pct"/>
            <w:tcBorders>
              <w:left w:val="single" w:sz="4" w:space="0" w:color="auto"/>
            </w:tcBorders>
          </w:tcPr>
          <w:p w:rsidR="00BE20C4" w:rsidRPr="00954778" w:rsidRDefault="00BE20C4" w:rsidP="001F4581">
            <w:pPr>
              <w:pStyle w:val="ListParagraph"/>
              <w:numPr>
                <w:ilvl w:val="0"/>
                <w:numId w:val="25"/>
              </w:numPr>
              <w:spacing w:after="0" w:line="240" w:lineRule="auto"/>
              <w:rPr>
                <w:rFonts w:ascii="Arial Narrow" w:hAnsi="Arial Narrow"/>
                <w:sz w:val="20"/>
                <w:szCs w:val="20"/>
              </w:rPr>
            </w:pPr>
            <w:r w:rsidRPr="005E77D5">
              <w:rPr>
                <w:rFonts w:ascii="Arial Narrow" w:hAnsi="Arial Narrow"/>
                <w:sz w:val="20"/>
                <w:szCs w:val="20"/>
              </w:rPr>
              <w:t>Eenvoudige, algemene funksies wat slegs</w:t>
            </w:r>
            <w:r>
              <w:rPr>
                <w:rFonts w:ascii="Arial Narrow" w:hAnsi="Arial Narrow"/>
                <w:sz w:val="20"/>
                <w:szCs w:val="20"/>
              </w:rPr>
              <w:t xml:space="preserve"> 'n reeks/lys selverwysings/</w:t>
            </w:r>
            <w:r w:rsidRPr="005E77D5">
              <w:rPr>
                <w:rFonts w:ascii="Arial Narrow" w:hAnsi="Arial Narrow"/>
                <w:sz w:val="20"/>
                <w:szCs w:val="20"/>
              </w:rPr>
              <w:t xml:space="preserve">waardes insluit </w:t>
            </w:r>
            <w:r>
              <w:rPr>
                <w:rFonts w:ascii="Arial Narrow" w:hAnsi="Arial Narrow"/>
                <w:sz w:val="20"/>
                <w:szCs w:val="20"/>
              </w:rPr>
              <w:t xml:space="preserve">(bv. </w:t>
            </w:r>
            <w:r w:rsidRPr="00954778">
              <w:rPr>
                <w:rFonts w:ascii="Arial Narrow" w:hAnsi="Arial Narrow"/>
                <w:sz w:val="20"/>
                <w:szCs w:val="20"/>
              </w:rPr>
              <w:t>SUM, MA</w:t>
            </w:r>
            <w:r>
              <w:rPr>
                <w:rFonts w:ascii="Arial Narrow" w:hAnsi="Arial Narrow"/>
                <w:sz w:val="20"/>
                <w:szCs w:val="20"/>
              </w:rPr>
              <w:t xml:space="preserve">X, MIN, COUNT, AVERAGE) </w:t>
            </w:r>
            <w:r w:rsidRPr="00C40E46">
              <w:rPr>
                <w:rFonts w:ascii="Arial Narrow" w:hAnsi="Arial Narrow"/>
                <w:b/>
                <w:sz w:val="20"/>
                <w:szCs w:val="20"/>
              </w:rPr>
              <w:t>o</w:t>
            </w:r>
            <w:r>
              <w:rPr>
                <w:rFonts w:ascii="Arial Narrow" w:hAnsi="Arial Narrow"/>
                <w:b/>
                <w:sz w:val="20"/>
                <w:szCs w:val="20"/>
              </w:rPr>
              <w:t>f</w:t>
            </w:r>
            <w:r w:rsidRPr="00954778">
              <w:rPr>
                <w:rFonts w:ascii="Arial Narrow" w:hAnsi="Arial Narrow"/>
                <w:sz w:val="20"/>
                <w:szCs w:val="20"/>
              </w:rPr>
              <w:t xml:space="preserve"> formu</w:t>
            </w:r>
            <w:r>
              <w:rPr>
                <w:rFonts w:ascii="Arial Narrow" w:hAnsi="Arial Narrow"/>
                <w:sz w:val="20"/>
                <w:szCs w:val="20"/>
              </w:rPr>
              <w:t>les</w:t>
            </w:r>
            <w:r w:rsidRPr="00954778">
              <w:rPr>
                <w:rFonts w:ascii="Arial Narrow" w:hAnsi="Arial Narrow"/>
                <w:sz w:val="20"/>
                <w:szCs w:val="20"/>
              </w:rPr>
              <w:t xml:space="preserve"> </w:t>
            </w:r>
            <w:r>
              <w:rPr>
                <w:rFonts w:ascii="Arial Narrow" w:hAnsi="Arial Narrow"/>
                <w:sz w:val="20"/>
                <w:szCs w:val="20"/>
              </w:rPr>
              <w:t xml:space="preserve">om </w:t>
            </w:r>
            <w:r w:rsidRPr="005E77D5">
              <w:rPr>
                <w:rFonts w:ascii="Arial Narrow" w:hAnsi="Arial Narrow"/>
                <w:sz w:val="20"/>
                <w:szCs w:val="20"/>
              </w:rPr>
              <w:t xml:space="preserve">enige van hierdie funksies </w:t>
            </w:r>
            <w:r>
              <w:rPr>
                <w:rFonts w:ascii="Arial Narrow" w:hAnsi="Arial Narrow"/>
                <w:sz w:val="20"/>
                <w:szCs w:val="20"/>
              </w:rPr>
              <w:t xml:space="preserve">te vervang </w:t>
            </w:r>
            <w:r w:rsidRPr="005E77D5">
              <w:rPr>
                <w:rFonts w:ascii="Arial Narrow" w:hAnsi="Arial Narrow"/>
                <w:sz w:val="20"/>
                <w:szCs w:val="20"/>
              </w:rPr>
              <w:t>of eenvoudige berekeninge met net een rekenkundige operat</w:t>
            </w:r>
            <w:r>
              <w:rPr>
                <w:rFonts w:ascii="Arial Narrow" w:hAnsi="Arial Narrow"/>
                <w:sz w:val="20"/>
                <w:szCs w:val="20"/>
              </w:rPr>
              <w:t>or (</w:t>
            </w:r>
            <w:r w:rsidRPr="00954778">
              <w:rPr>
                <w:rFonts w:ascii="Arial Narrow" w:hAnsi="Arial Narrow"/>
                <w:sz w:val="20"/>
                <w:szCs w:val="20"/>
              </w:rPr>
              <w:t xml:space="preserve">  +,  – ,*, / </w:t>
            </w:r>
            <w:r>
              <w:rPr>
                <w:rFonts w:ascii="Arial Narrow" w:hAnsi="Arial Narrow"/>
                <w:sz w:val="20"/>
                <w:szCs w:val="20"/>
              </w:rPr>
              <w:t>)</w:t>
            </w:r>
          </w:p>
          <w:p w:rsidR="00BE20C4" w:rsidRPr="00954778" w:rsidRDefault="00BE20C4" w:rsidP="001F4581">
            <w:pPr>
              <w:pStyle w:val="ListParagraph"/>
              <w:numPr>
                <w:ilvl w:val="0"/>
                <w:numId w:val="26"/>
              </w:numPr>
              <w:spacing w:before="240" w:after="0" w:line="240" w:lineRule="auto"/>
              <w:rPr>
                <w:rFonts w:ascii="Arial Narrow" w:hAnsi="Arial Narrow"/>
                <w:sz w:val="20"/>
                <w:szCs w:val="20"/>
              </w:rPr>
            </w:pPr>
            <w:r w:rsidRPr="005E77D5">
              <w:rPr>
                <w:rFonts w:ascii="Arial Narrow" w:hAnsi="Arial Narrow"/>
                <w:sz w:val="20"/>
                <w:szCs w:val="20"/>
              </w:rPr>
              <w:t>Minder algemene funksies wat slegs</w:t>
            </w:r>
            <w:r>
              <w:rPr>
                <w:rFonts w:ascii="Arial Narrow" w:hAnsi="Arial Narrow"/>
                <w:sz w:val="20"/>
                <w:szCs w:val="20"/>
              </w:rPr>
              <w:t xml:space="preserve"> 'n reeks/lys selverwysings/</w:t>
            </w:r>
            <w:r w:rsidRPr="005E77D5">
              <w:rPr>
                <w:rFonts w:ascii="Arial Narrow" w:hAnsi="Arial Narrow"/>
                <w:sz w:val="20"/>
                <w:szCs w:val="20"/>
              </w:rPr>
              <w:t>waardes insluit</w:t>
            </w:r>
            <w:r>
              <w:rPr>
                <w:rFonts w:ascii="Arial Narrow" w:hAnsi="Arial Narrow"/>
                <w:sz w:val="20"/>
                <w:szCs w:val="20"/>
              </w:rPr>
              <w:t xml:space="preserve">, (bv. MEDIAN, MODE) </w:t>
            </w:r>
            <w:r w:rsidRPr="00AC7283">
              <w:rPr>
                <w:rFonts w:ascii="Arial Narrow" w:hAnsi="Arial Narrow"/>
                <w:b/>
                <w:sz w:val="20"/>
                <w:szCs w:val="20"/>
              </w:rPr>
              <w:t>o</w:t>
            </w:r>
            <w:r>
              <w:rPr>
                <w:rFonts w:ascii="Arial Narrow" w:hAnsi="Arial Narrow"/>
                <w:b/>
                <w:sz w:val="20"/>
                <w:szCs w:val="20"/>
              </w:rPr>
              <w:t>f</w:t>
            </w:r>
            <w:r>
              <w:rPr>
                <w:rFonts w:ascii="Arial Narrow" w:hAnsi="Arial Narrow"/>
                <w:sz w:val="20"/>
                <w:szCs w:val="20"/>
              </w:rPr>
              <w:t xml:space="preserve"> </w:t>
            </w:r>
            <w:r w:rsidRPr="005E77D5">
              <w:rPr>
                <w:rFonts w:ascii="Arial Narrow" w:hAnsi="Arial Narrow"/>
                <w:sz w:val="20"/>
                <w:szCs w:val="20"/>
              </w:rPr>
              <w:t xml:space="preserve">funksies met leë hakies </w:t>
            </w:r>
            <w:r>
              <w:rPr>
                <w:rFonts w:ascii="Arial Narrow" w:hAnsi="Arial Narrow"/>
                <w:sz w:val="20"/>
                <w:szCs w:val="20"/>
              </w:rPr>
              <w:t xml:space="preserve">(bv. RANDOM) </w:t>
            </w:r>
            <w:r w:rsidRPr="000B778C">
              <w:rPr>
                <w:rFonts w:ascii="Arial Narrow" w:hAnsi="Arial Narrow"/>
                <w:b/>
                <w:sz w:val="20"/>
                <w:szCs w:val="20"/>
              </w:rPr>
              <w:t>o</w:t>
            </w:r>
            <w:r>
              <w:rPr>
                <w:rFonts w:ascii="Arial Narrow" w:hAnsi="Arial Narrow"/>
                <w:b/>
                <w:sz w:val="20"/>
                <w:szCs w:val="20"/>
              </w:rPr>
              <w:t xml:space="preserve">f </w:t>
            </w:r>
            <w:r w:rsidRPr="005E77D5">
              <w:rPr>
                <w:rFonts w:ascii="Arial Narrow" w:hAnsi="Arial Narrow"/>
                <w:sz w:val="20"/>
                <w:szCs w:val="20"/>
              </w:rPr>
              <w:t>berekeninge met behulp van 'n kombinasie van rekenkundige / verhoudings operat</w:t>
            </w:r>
            <w:r>
              <w:rPr>
                <w:rFonts w:ascii="Arial Narrow" w:hAnsi="Arial Narrow"/>
                <w:sz w:val="20"/>
                <w:szCs w:val="20"/>
              </w:rPr>
              <w:t>ors</w:t>
            </w:r>
            <w:r w:rsidRPr="005E77D5">
              <w:rPr>
                <w:rFonts w:ascii="Arial Narrow" w:hAnsi="Arial Narrow"/>
                <w:sz w:val="20"/>
                <w:szCs w:val="20"/>
              </w:rPr>
              <w:t xml:space="preserve">, hakies </w:t>
            </w:r>
            <w:r w:rsidRPr="00192BC6">
              <w:rPr>
                <w:rFonts w:ascii="Arial Narrow" w:hAnsi="Arial Narrow"/>
                <w:b/>
                <w:sz w:val="20"/>
                <w:szCs w:val="20"/>
              </w:rPr>
              <w:t>of</w:t>
            </w:r>
            <w:r w:rsidRPr="005E77D5">
              <w:rPr>
                <w:rFonts w:ascii="Arial Narrow" w:hAnsi="Arial Narrow"/>
                <w:sz w:val="20"/>
                <w:szCs w:val="20"/>
              </w:rPr>
              <w:t xml:space="preserve"> berekeninge met behulp van 'n kombinasie van enige twee eenvoudige funksies op vlak</w:t>
            </w:r>
            <w:r>
              <w:rPr>
                <w:rFonts w:ascii="Arial Narrow" w:hAnsi="Arial Narrow"/>
                <w:sz w:val="20"/>
                <w:szCs w:val="20"/>
              </w:rPr>
              <w:t xml:space="preserve"> </w:t>
            </w:r>
            <w:r>
              <w:rPr>
                <w:rFonts w:ascii="Arial Narrow" w:hAnsi="Arial Narrow"/>
                <w:sz w:val="20"/>
                <w:szCs w:val="20"/>
              </w:rPr>
              <w:sym w:font="Wingdings" w:char="F081"/>
            </w:r>
          </w:p>
          <w:p w:rsidR="00BE20C4" w:rsidRPr="00954778" w:rsidRDefault="00BE20C4" w:rsidP="001F4581">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Gebruik</w:t>
            </w:r>
            <w:r w:rsidRPr="00954778">
              <w:rPr>
                <w:rFonts w:ascii="Arial Narrow" w:hAnsi="Arial Narrow"/>
                <w:sz w:val="20"/>
                <w:szCs w:val="20"/>
              </w:rPr>
              <w:t xml:space="preserve"> </w:t>
            </w:r>
            <w:r>
              <w:rPr>
                <w:rFonts w:ascii="Arial Narrow" w:hAnsi="Arial Narrow"/>
                <w:sz w:val="20"/>
                <w:szCs w:val="20"/>
              </w:rPr>
              <w:t xml:space="preserve">’n kombinasie van meer as twee funksies </w:t>
            </w:r>
            <w:r w:rsidRPr="00F512C1">
              <w:rPr>
                <w:rFonts w:ascii="Arial Narrow" w:hAnsi="Arial Narrow"/>
                <w:b/>
                <w:sz w:val="20"/>
                <w:szCs w:val="20"/>
              </w:rPr>
              <w:t>o</w:t>
            </w:r>
            <w:r>
              <w:rPr>
                <w:rFonts w:ascii="Arial Narrow" w:hAnsi="Arial Narrow"/>
                <w:b/>
                <w:sz w:val="20"/>
                <w:szCs w:val="20"/>
              </w:rPr>
              <w:t>f</w:t>
            </w:r>
            <w:r w:rsidRPr="00954778">
              <w:rPr>
                <w:rFonts w:ascii="Arial Narrow" w:hAnsi="Arial Narrow"/>
                <w:sz w:val="20"/>
                <w:szCs w:val="20"/>
              </w:rPr>
              <w:t xml:space="preserve"> </w:t>
            </w:r>
            <w:r>
              <w:rPr>
                <w:rFonts w:ascii="Arial Narrow" w:hAnsi="Arial Narrow"/>
                <w:sz w:val="20"/>
                <w:szCs w:val="20"/>
              </w:rPr>
              <w:t xml:space="preserve">berekeninge wat ‘n kombinasie van enige operators, hakies </w:t>
            </w:r>
            <w:r>
              <w:rPr>
                <w:rFonts w:ascii="Arial Narrow" w:hAnsi="Arial Narrow"/>
                <w:i/>
                <w:sz w:val="20"/>
                <w:szCs w:val="20"/>
              </w:rPr>
              <w:t xml:space="preserve">en </w:t>
            </w:r>
            <w:r>
              <w:rPr>
                <w:rFonts w:ascii="Arial Narrow" w:hAnsi="Arial Narrow"/>
                <w:sz w:val="20"/>
                <w:szCs w:val="20"/>
              </w:rPr>
              <w:t>ander funksies insluit</w:t>
            </w:r>
            <w:r w:rsidRPr="00954778">
              <w:rPr>
                <w:rFonts w:ascii="Arial Narrow" w:hAnsi="Arial Narrow"/>
                <w:sz w:val="20"/>
                <w:szCs w:val="20"/>
              </w:rPr>
              <w:t xml:space="preserve"> </w:t>
            </w:r>
          </w:p>
          <w:p w:rsidR="00BE20C4" w:rsidRPr="00954778" w:rsidRDefault="00BE20C4" w:rsidP="001F4581">
            <w:pPr>
              <w:pStyle w:val="ListParagraph"/>
              <w:numPr>
                <w:ilvl w:val="0"/>
                <w:numId w:val="28"/>
              </w:numPr>
              <w:spacing w:after="0" w:line="240" w:lineRule="auto"/>
              <w:rPr>
                <w:rFonts w:ascii="Arial Narrow" w:hAnsi="Arial Narrow"/>
                <w:sz w:val="20"/>
                <w:szCs w:val="20"/>
              </w:rPr>
            </w:pPr>
            <w:r>
              <w:rPr>
                <w:rFonts w:ascii="Arial Narrow" w:hAnsi="Arial Narrow"/>
                <w:sz w:val="20"/>
                <w:szCs w:val="20"/>
              </w:rPr>
              <w:t xml:space="preserve">Funksie met reeks/lys/selverwysings/waardes plus kriteria met een relasionele operator (bv. </w:t>
            </w:r>
            <w:proofErr w:type="spellStart"/>
            <w:r>
              <w:rPr>
                <w:rFonts w:ascii="Arial Narrow" w:hAnsi="Arial Narrow"/>
                <w:sz w:val="20"/>
                <w:szCs w:val="20"/>
              </w:rPr>
              <w:t>COUNTIF</w:t>
            </w:r>
            <w:proofErr w:type="spellEnd"/>
            <w:r>
              <w:rPr>
                <w:rFonts w:ascii="Arial Narrow" w:hAnsi="Arial Narrow"/>
                <w:sz w:val="20"/>
                <w:szCs w:val="20"/>
              </w:rPr>
              <w:t xml:space="preserve">) </w:t>
            </w:r>
            <w:r w:rsidRPr="00954778">
              <w:rPr>
                <w:rFonts w:ascii="Arial Narrow" w:hAnsi="Arial Narrow"/>
                <w:b/>
                <w:sz w:val="20"/>
                <w:szCs w:val="20"/>
              </w:rPr>
              <w:t>o</w:t>
            </w:r>
            <w:r>
              <w:rPr>
                <w:rFonts w:ascii="Arial Narrow" w:hAnsi="Arial Narrow"/>
                <w:b/>
                <w:sz w:val="20"/>
                <w:szCs w:val="20"/>
              </w:rPr>
              <w:t>f</w:t>
            </w:r>
            <w:r w:rsidRPr="00954778">
              <w:rPr>
                <w:rFonts w:ascii="Arial Narrow" w:hAnsi="Arial Narrow"/>
                <w:sz w:val="20"/>
                <w:szCs w:val="20"/>
              </w:rPr>
              <w:t xml:space="preserve"> fun</w:t>
            </w:r>
            <w:r>
              <w:rPr>
                <w:rFonts w:ascii="Arial Narrow" w:hAnsi="Arial Narrow"/>
                <w:sz w:val="20"/>
                <w:szCs w:val="20"/>
              </w:rPr>
              <w:t>ksies nie in die Graad 10 kurrikulum nie</w:t>
            </w:r>
          </w:p>
        </w:tc>
        <w:tc>
          <w:tcPr>
            <w:tcW w:w="316" w:type="pct"/>
            <w:shd w:val="clear" w:color="auto" w:fill="auto"/>
            <w:vAlign w:val="center"/>
          </w:tcPr>
          <w:p w:rsidR="00BE20C4" w:rsidRPr="00954778" w:rsidRDefault="00BE20C4" w:rsidP="00E858FB">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BE20C4" w:rsidRPr="00C415D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C415DE">
              <w:rPr>
                <w:rFonts w:ascii="Arial Narrow" w:hAnsi="Arial Narrow" w:cstheme="minorHAnsi"/>
                <w:sz w:val="20"/>
                <w:szCs w:val="20"/>
              </w:rPr>
              <w:t xml:space="preserve">Relevante, sinvolle, korrekte verwerking gedoen op vlak </w:t>
            </w:r>
            <w:r>
              <w:rPr>
                <w:rFonts w:ascii="Arial Narrow" w:hAnsi="Arial Narrow" w:cstheme="minorHAnsi"/>
                <w:sz w:val="20"/>
                <w:szCs w:val="20"/>
              </w:rPr>
              <w:sym w:font="Wingdings" w:char="F081"/>
            </w:r>
            <w:r w:rsidRPr="00C415DE">
              <w:rPr>
                <w:rFonts w:ascii="Arial Narrow" w:hAnsi="Arial Narrow" w:cstheme="minorHAnsi"/>
                <w:sz w:val="20"/>
                <w:szCs w:val="20"/>
              </w:rPr>
              <w:t xml:space="preserve">, vlak </w:t>
            </w:r>
            <w:r>
              <w:rPr>
                <w:rFonts w:ascii="Arial Narrow" w:hAnsi="Arial Narrow" w:cstheme="minorHAnsi"/>
                <w:sz w:val="20"/>
                <w:szCs w:val="20"/>
              </w:rPr>
              <w:sym w:font="Wingdings" w:char="F082"/>
            </w:r>
            <w:r w:rsidRPr="00C415DE">
              <w:rPr>
                <w:rFonts w:ascii="Arial Narrow" w:hAnsi="Arial Narrow" w:cstheme="minorHAnsi"/>
                <w:sz w:val="20"/>
                <w:szCs w:val="20"/>
              </w:rPr>
              <w:t xml:space="preserve"> of vlak </w:t>
            </w:r>
            <w:r>
              <w:rPr>
                <w:rFonts w:ascii="Arial Narrow" w:hAnsi="Arial Narrow" w:cstheme="minorHAnsi"/>
                <w:sz w:val="20"/>
                <w:szCs w:val="20"/>
              </w:rPr>
              <w:sym w:font="Wingdings" w:char="F083"/>
            </w:r>
            <w:r w:rsidRPr="00C415DE">
              <w:rPr>
                <w:rFonts w:ascii="Arial Narrow" w:hAnsi="Arial Narrow" w:cstheme="minorHAnsi"/>
                <w:sz w:val="20"/>
                <w:szCs w:val="20"/>
              </w:rPr>
              <w:t xml:space="preserve"> </w:t>
            </w:r>
            <w:r w:rsidRPr="007813DC">
              <w:rPr>
                <w:rFonts w:ascii="Arial Narrow" w:hAnsi="Arial Narrow" w:cstheme="minorHAnsi"/>
                <w:b/>
                <w:sz w:val="20"/>
                <w:szCs w:val="20"/>
              </w:rPr>
              <w:t>en</w:t>
            </w:r>
          </w:p>
          <w:p w:rsidR="00BE20C4" w:rsidRPr="00954778" w:rsidRDefault="00BE20C4" w:rsidP="001F4581">
            <w:pPr>
              <w:pStyle w:val="ListParagraph"/>
              <w:numPr>
                <w:ilvl w:val="0"/>
                <w:numId w:val="24"/>
              </w:numPr>
              <w:spacing w:after="0" w:line="240" w:lineRule="auto"/>
              <w:ind w:left="176" w:hanging="142"/>
              <w:rPr>
                <w:rFonts w:ascii="Arial Narrow" w:hAnsi="Arial Narrow" w:cstheme="minorHAnsi"/>
                <w:sz w:val="20"/>
                <w:szCs w:val="20"/>
              </w:rPr>
            </w:pPr>
            <w:r w:rsidRPr="00816ACA">
              <w:rPr>
                <w:rFonts w:ascii="Arial Narrow" w:hAnsi="Arial Narrow" w:cstheme="minorHAnsi"/>
                <w:sz w:val="20"/>
                <w:szCs w:val="20"/>
              </w:rPr>
              <w:t xml:space="preserve">Ten minste 1 geval van </w:t>
            </w:r>
            <w:r>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op vlak </w:t>
            </w:r>
            <w:r>
              <w:rPr>
                <w:rFonts w:ascii="Arial Narrow" w:hAnsi="Arial Narrow" w:cstheme="minorHAnsi"/>
                <w:sz w:val="20"/>
                <w:szCs w:val="20"/>
              </w:rPr>
              <w:sym w:font="Wingdings" w:char="F084"/>
            </w:r>
            <w:r>
              <w:rPr>
                <w:rFonts w:ascii="Arial Narrow" w:hAnsi="Arial Narrow" w:cstheme="minorHAnsi"/>
                <w:sz w:val="20"/>
                <w:szCs w:val="20"/>
              </w:rPr>
              <w:t>, korrek gedoen</w:t>
            </w:r>
          </w:p>
        </w:tc>
        <w:tc>
          <w:tcPr>
            <w:tcW w:w="555" w:type="pct"/>
            <w:shd w:val="clear" w:color="auto" w:fill="auto"/>
          </w:tcPr>
          <w:p w:rsidR="00BE20C4" w:rsidRPr="00C415DE"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C415DE">
              <w:rPr>
                <w:rFonts w:ascii="Arial Narrow" w:hAnsi="Arial Narrow" w:cstheme="minorHAnsi"/>
                <w:sz w:val="20"/>
                <w:szCs w:val="20"/>
              </w:rPr>
              <w:t xml:space="preserve">Relevante, sinvolle, korrekte verwerking gedoen op vlak </w:t>
            </w:r>
            <w:r>
              <w:rPr>
                <w:rFonts w:ascii="Arial Narrow" w:hAnsi="Arial Narrow" w:cstheme="minorHAnsi"/>
                <w:sz w:val="20"/>
                <w:szCs w:val="20"/>
              </w:rPr>
              <w:sym w:font="Wingdings" w:char="F081"/>
            </w:r>
            <w:r>
              <w:rPr>
                <w:rFonts w:ascii="Arial Narrow" w:hAnsi="Arial Narrow" w:cstheme="minorHAnsi"/>
                <w:sz w:val="20"/>
                <w:szCs w:val="20"/>
              </w:rPr>
              <w:t>of</w:t>
            </w:r>
            <w:r w:rsidRPr="00C415DE">
              <w:rPr>
                <w:rFonts w:ascii="Arial Narrow" w:hAnsi="Arial Narrow" w:cstheme="minorHAnsi"/>
                <w:sz w:val="20"/>
                <w:szCs w:val="20"/>
              </w:rPr>
              <w:t xml:space="preserve"> vlak </w:t>
            </w:r>
            <w:r>
              <w:rPr>
                <w:rFonts w:ascii="Arial Narrow" w:hAnsi="Arial Narrow" w:cstheme="minorHAnsi"/>
                <w:sz w:val="20"/>
                <w:szCs w:val="20"/>
              </w:rPr>
              <w:sym w:font="Wingdings" w:char="F082"/>
            </w:r>
            <w:r w:rsidRPr="00C415DE">
              <w:rPr>
                <w:rFonts w:ascii="Arial Narrow" w:hAnsi="Arial Narrow" w:cstheme="minorHAnsi"/>
                <w:sz w:val="20"/>
                <w:szCs w:val="20"/>
              </w:rPr>
              <w:t xml:space="preserve"> </w:t>
            </w:r>
            <w:r w:rsidRPr="007813DC">
              <w:rPr>
                <w:rFonts w:ascii="Arial Narrow" w:hAnsi="Arial Narrow" w:cstheme="minorHAnsi"/>
                <w:b/>
                <w:sz w:val="20"/>
                <w:szCs w:val="20"/>
              </w:rPr>
              <w:t>en</w:t>
            </w:r>
          </w:p>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Ten minste 1 geval van </w:t>
            </w:r>
            <w:r>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op vlak </w:t>
            </w:r>
            <w:r>
              <w:rPr>
                <w:rFonts w:ascii="Arial Narrow" w:hAnsi="Arial Narrow" w:cstheme="minorHAnsi"/>
                <w:sz w:val="20"/>
                <w:szCs w:val="20"/>
              </w:rPr>
              <w:sym w:font="Wingdings" w:char="F083"/>
            </w:r>
            <w:r>
              <w:rPr>
                <w:rFonts w:ascii="Arial Narrow" w:hAnsi="Arial Narrow" w:cstheme="minorHAnsi"/>
                <w:sz w:val="20"/>
                <w:szCs w:val="20"/>
              </w:rPr>
              <w:t>, korrek gedoen</w:t>
            </w:r>
          </w:p>
        </w:tc>
        <w:tc>
          <w:tcPr>
            <w:tcW w:w="555" w:type="pct"/>
          </w:tcPr>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Ten minste 1 geval van </w:t>
            </w:r>
            <w:r>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op vlak </w:t>
            </w:r>
            <w:r>
              <w:rPr>
                <w:rFonts w:ascii="Arial Narrow" w:hAnsi="Arial Narrow" w:cstheme="minorHAnsi"/>
                <w:sz w:val="20"/>
                <w:szCs w:val="20"/>
              </w:rPr>
              <w:sym w:font="Wingdings" w:char="F081"/>
            </w:r>
            <w:r>
              <w:rPr>
                <w:rFonts w:ascii="Arial Narrow" w:hAnsi="Arial Narrow" w:cstheme="minorHAnsi"/>
                <w:sz w:val="20"/>
                <w:szCs w:val="20"/>
              </w:rPr>
              <w:t xml:space="preserve"> korrek gedoen </w:t>
            </w:r>
            <w:r w:rsidRPr="007813DC">
              <w:rPr>
                <w:rFonts w:ascii="Arial Narrow" w:hAnsi="Arial Narrow" w:cstheme="minorHAnsi"/>
                <w:b/>
                <w:sz w:val="20"/>
                <w:szCs w:val="20"/>
              </w:rPr>
              <w:t>en</w:t>
            </w:r>
          </w:p>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Ten minste 1 geval van </w:t>
            </w:r>
            <w:r>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op vlak</w:t>
            </w:r>
            <w:r>
              <w:rPr>
                <w:rFonts w:ascii="Arial Narrow" w:hAnsi="Arial Narrow" w:cstheme="minorHAnsi"/>
                <w:sz w:val="20"/>
                <w:szCs w:val="20"/>
              </w:rPr>
              <w:sym w:font="Wingdings" w:char="F082"/>
            </w:r>
            <w:r>
              <w:rPr>
                <w:rFonts w:ascii="Arial Narrow" w:hAnsi="Arial Narrow" w:cstheme="minorHAnsi"/>
                <w:sz w:val="20"/>
                <w:szCs w:val="20"/>
              </w:rPr>
              <w:t>, korrek gedoen</w:t>
            </w: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Toepaslike</w:t>
            </w:r>
            <w:r w:rsidRPr="00816ACA">
              <w:rPr>
                <w:rFonts w:ascii="Arial Narrow" w:hAnsi="Arial Narrow" w:cstheme="minorHAnsi"/>
                <w:sz w:val="20"/>
                <w:szCs w:val="20"/>
              </w:rPr>
              <w:t xml:space="preserve">, sinvolle, korrekte verwerking gedoen op </w:t>
            </w:r>
            <w:r>
              <w:rPr>
                <w:rFonts w:ascii="Arial Narrow" w:hAnsi="Arial Narrow" w:cstheme="minorHAnsi"/>
                <w:sz w:val="20"/>
                <w:szCs w:val="20"/>
              </w:rPr>
              <w:t xml:space="preserve">slegs </w:t>
            </w:r>
            <w:r w:rsidRPr="00816ACA">
              <w:rPr>
                <w:rFonts w:ascii="Arial Narrow" w:hAnsi="Arial Narrow" w:cstheme="minorHAnsi"/>
                <w:sz w:val="20"/>
                <w:szCs w:val="20"/>
              </w:rPr>
              <w:t xml:space="preserve">vlak </w:t>
            </w:r>
            <w:r>
              <w:rPr>
                <w:rFonts w:ascii="Arial Narrow" w:hAnsi="Arial Narrow" w:cstheme="minorHAnsi"/>
                <w:sz w:val="20"/>
                <w:szCs w:val="20"/>
              </w:rPr>
              <w:sym w:font="Wingdings" w:char="F081"/>
            </w:r>
            <w:r>
              <w:rPr>
                <w:rFonts w:ascii="Arial Narrow" w:hAnsi="Arial Narrow" w:cstheme="minorHAnsi"/>
                <w:sz w:val="20"/>
                <w:szCs w:val="20"/>
              </w:rPr>
              <w:t xml:space="preserve"> </w:t>
            </w:r>
          </w:p>
        </w:tc>
        <w:tc>
          <w:tcPr>
            <w:tcW w:w="555" w:type="pct"/>
            <w:tcBorders>
              <w:right w:val="single" w:sz="4" w:space="0" w:color="auto"/>
            </w:tcBorders>
          </w:tcPr>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sigblad of</w:t>
            </w:r>
          </w:p>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Geen </w:t>
            </w:r>
            <w:r>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gedoen</w:t>
            </w:r>
            <w:r>
              <w:rPr>
                <w:rFonts w:ascii="Arial Narrow" w:hAnsi="Arial Narrow" w:cstheme="minorHAnsi"/>
                <w:sz w:val="20"/>
                <w:szCs w:val="20"/>
              </w:rPr>
              <w:t xml:space="preserve"> nie</w:t>
            </w:r>
          </w:p>
        </w:tc>
        <w:tc>
          <w:tcPr>
            <w:tcW w:w="204" w:type="pct"/>
            <w:vMerge/>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val="restart"/>
            <w:tcBorders>
              <w:left w:val="single" w:sz="4" w:space="0" w:color="auto"/>
              <w:right w:val="single" w:sz="4" w:space="0" w:color="auto"/>
            </w:tcBorders>
          </w:tcPr>
          <w:p w:rsidR="00BE20C4" w:rsidRPr="00980946" w:rsidRDefault="00BE20C4" w:rsidP="00E858FB">
            <w:pPr>
              <w:jc w:val="center"/>
              <w:rPr>
                <w:rFonts w:ascii="Arial Narrow" w:hAnsi="Arial Narrow"/>
                <w:b/>
                <w:sz w:val="20"/>
                <w:szCs w:val="20"/>
                <w:lang w:val="en-ZA"/>
              </w:rPr>
            </w:pPr>
            <w:r>
              <w:rPr>
                <w:rFonts w:ascii="Arial Narrow" w:hAnsi="Arial Narrow"/>
                <w:b/>
                <w:sz w:val="20"/>
                <w:szCs w:val="20"/>
                <w:lang w:val="en-ZA"/>
              </w:rPr>
              <w:t>6</w:t>
            </w:r>
          </w:p>
        </w:tc>
        <w:tc>
          <w:tcPr>
            <w:tcW w:w="4663" w:type="pct"/>
            <w:gridSpan w:val="7"/>
            <w:tcBorders>
              <w:left w:val="single" w:sz="4" w:space="0" w:color="auto"/>
              <w:right w:val="single" w:sz="4" w:space="0" w:color="auto"/>
            </w:tcBorders>
            <w:vAlign w:val="center"/>
          </w:tcPr>
          <w:p w:rsidR="00BE20C4" w:rsidRDefault="00BE20C4" w:rsidP="00E858FB">
            <w:pPr>
              <w:rPr>
                <w:rFonts w:ascii="Arial Narrow" w:hAnsi="Arial Narrow"/>
                <w:b/>
                <w:sz w:val="20"/>
                <w:szCs w:val="20"/>
                <w:lang w:val="en-ZA"/>
              </w:rPr>
            </w:pPr>
            <w:r w:rsidRPr="00CD7BAC">
              <w:rPr>
                <w:rFonts w:ascii="Arial Narrow" w:hAnsi="Arial Narrow"/>
                <w:b/>
                <w:sz w:val="20"/>
                <w:szCs w:val="20"/>
              </w:rPr>
              <w:t>BEWYS EN ORGANISASIE VAN DOKUMENTE</w:t>
            </w:r>
          </w:p>
          <w:p w:rsidR="00BE20C4" w:rsidRPr="00954778" w:rsidRDefault="00BE20C4" w:rsidP="00E858FB">
            <w:pPr>
              <w:rPr>
                <w:rFonts w:ascii="Arial Narrow" w:hAnsi="Arial Narrow" w:cstheme="minorHAnsi"/>
                <w:sz w:val="20"/>
                <w:szCs w:val="20"/>
              </w:rPr>
            </w:pPr>
            <w:r w:rsidRPr="009A40E8">
              <w:rPr>
                <w:rFonts w:ascii="Arial Narrow" w:hAnsi="Arial Narrow" w:cstheme="minorHAnsi"/>
                <w:sz w:val="20"/>
                <w:szCs w:val="20"/>
              </w:rPr>
              <w:t>Formatering</w:t>
            </w:r>
            <w:r>
              <w:rPr>
                <w:rFonts w:ascii="Arial Narrow" w:hAnsi="Arial Narrow" w:cstheme="minorHAnsi"/>
                <w:sz w:val="20"/>
                <w:szCs w:val="20"/>
              </w:rPr>
              <w:t xml:space="preserve"> en organisasie van materiaal/</w:t>
            </w:r>
            <w:r w:rsidRPr="009A40E8">
              <w:rPr>
                <w:rFonts w:ascii="Arial Narrow" w:hAnsi="Arial Narrow" w:cstheme="minorHAnsi"/>
                <w:sz w:val="20"/>
                <w:szCs w:val="20"/>
              </w:rPr>
              <w:t>bewyse</w:t>
            </w:r>
          </w:p>
        </w:tc>
        <w:tc>
          <w:tcPr>
            <w:tcW w:w="204" w:type="pct"/>
            <w:vMerge w:val="restart"/>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tcBorders>
              <w:left w:val="single" w:sz="4" w:space="0" w:color="auto"/>
              <w:right w:val="single" w:sz="4" w:space="0" w:color="auto"/>
            </w:tcBorders>
          </w:tcPr>
          <w:p w:rsidR="00BE20C4" w:rsidRPr="00954778" w:rsidRDefault="00BE20C4" w:rsidP="00E858FB">
            <w:pPr>
              <w:pStyle w:val="ListParagraph"/>
              <w:ind w:left="360"/>
              <w:jc w:val="center"/>
              <w:rPr>
                <w:rFonts w:ascii="Arial Narrow" w:hAnsi="Arial Narrow"/>
                <w:sz w:val="20"/>
                <w:szCs w:val="20"/>
              </w:rPr>
            </w:pPr>
          </w:p>
        </w:tc>
        <w:tc>
          <w:tcPr>
            <w:tcW w:w="1572"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Elektroniese en/</w:t>
            </w:r>
            <w:r w:rsidRPr="00545EB8">
              <w:rPr>
                <w:rFonts w:ascii="Arial Narrow" w:hAnsi="Arial Narrow"/>
                <w:sz w:val="20"/>
                <w:szCs w:val="20"/>
              </w:rPr>
              <w:t>of harde kopieë van alle dokumente</w:t>
            </w:r>
            <w:r>
              <w:rPr>
                <w:rFonts w:ascii="Arial Narrow" w:hAnsi="Arial Narrow"/>
                <w:sz w:val="20"/>
                <w:szCs w:val="20"/>
              </w:rPr>
              <w:t>/</w:t>
            </w:r>
            <w:r w:rsidRPr="00545EB8">
              <w:rPr>
                <w:rFonts w:ascii="Arial Narrow" w:hAnsi="Arial Narrow"/>
                <w:sz w:val="20"/>
                <w:szCs w:val="20"/>
              </w:rPr>
              <w:t>lêers (insluitend sigblad en databasis) beskikbaar</w:t>
            </w:r>
          </w:p>
          <w:p w:rsidR="00BE20C4" w:rsidRDefault="00BE20C4" w:rsidP="001F4581">
            <w:pPr>
              <w:pStyle w:val="ListParagraph"/>
              <w:numPr>
                <w:ilvl w:val="0"/>
                <w:numId w:val="23"/>
              </w:numPr>
              <w:spacing w:after="0" w:line="240" w:lineRule="auto"/>
              <w:rPr>
                <w:rFonts w:ascii="Arial Narrow" w:hAnsi="Arial Narrow"/>
                <w:sz w:val="20"/>
                <w:szCs w:val="20"/>
              </w:rPr>
            </w:pPr>
            <w:r w:rsidRPr="00545EB8">
              <w:rPr>
                <w:rFonts w:ascii="Arial Narrow" w:hAnsi="Arial Narrow"/>
                <w:sz w:val="20"/>
                <w:szCs w:val="20"/>
              </w:rPr>
              <w:t xml:space="preserve">Alles georganiseer in 'n logiese </w:t>
            </w:r>
            <w:proofErr w:type="spellStart"/>
            <w:r w:rsidRPr="00545EB8">
              <w:rPr>
                <w:rFonts w:ascii="Arial Narrow" w:hAnsi="Arial Narrow"/>
                <w:sz w:val="20"/>
                <w:szCs w:val="20"/>
              </w:rPr>
              <w:t>lêergidsstruktuur</w:t>
            </w:r>
            <w:proofErr w:type="spellEnd"/>
            <w:r w:rsidRPr="00545EB8">
              <w:rPr>
                <w:rFonts w:ascii="Arial Narrow" w:hAnsi="Arial Narrow"/>
                <w:sz w:val="20"/>
                <w:szCs w:val="20"/>
              </w:rPr>
              <w:t>, duidelik benoem en maklik om te vind/navigeer</w:t>
            </w:r>
          </w:p>
          <w:p w:rsidR="00BE20C4" w:rsidRPr="00954778"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S</w:t>
            </w:r>
            <w:r w:rsidRPr="00545EB8">
              <w:rPr>
                <w:rFonts w:ascii="Arial Narrow" w:hAnsi="Arial Narrow"/>
                <w:sz w:val="20"/>
                <w:szCs w:val="20"/>
              </w:rPr>
              <w:t xml:space="preserve">involle </w:t>
            </w:r>
            <w:r>
              <w:rPr>
                <w:rFonts w:ascii="Arial Narrow" w:hAnsi="Arial Narrow"/>
                <w:sz w:val="20"/>
                <w:szCs w:val="20"/>
              </w:rPr>
              <w:t>lêer</w:t>
            </w:r>
            <w:r w:rsidRPr="00545EB8">
              <w:rPr>
                <w:rFonts w:ascii="Arial Narrow" w:hAnsi="Arial Narrow"/>
                <w:sz w:val="20"/>
                <w:szCs w:val="20"/>
              </w:rPr>
              <w:t>gids</w:t>
            </w:r>
            <w:r>
              <w:rPr>
                <w:rFonts w:ascii="Arial Narrow" w:hAnsi="Arial Narrow"/>
                <w:sz w:val="20"/>
                <w:szCs w:val="20"/>
              </w:rPr>
              <w:t>-</w:t>
            </w:r>
            <w:r w:rsidRPr="00545EB8">
              <w:rPr>
                <w:rFonts w:ascii="Arial Narrow" w:hAnsi="Arial Narrow"/>
                <w:sz w:val="20"/>
                <w:szCs w:val="20"/>
              </w:rPr>
              <w:t xml:space="preserve"> en lêername gebruik</w:t>
            </w:r>
          </w:p>
        </w:tc>
        <w:tc>
          <w:tcPr>
            <w:tcW w:w="316" w:type="pct"/>
            <w:shd w:val="clear" w:color="auto" w:fill="auto"/>
            <w:vAlign w:val="center"/>
          </w:tcPr>
          <w:p w:rsidR="00BE20C4" w:rsidRPr="00954778" w:rsidRDefault="00BE20C4" w:rsidP="00E858FB">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BE20C4" w:rsidRPr="00954778" w:rsidRDefault="00BE20C4" w:rsidP="00E858FB">
            <w:pPr>
              <w:rPr>
                <w:rFonts w:ascii="Arial Narrow" w:hAnsi="Arial Narrow" w:cstheme="minorHAnsi"/>
                <w:sz w:val="20"/>
                <w:szCs w:val="20"/>
              </w:rPr>
            </w:pPr>
          </w:p>
        </w:tc>
        <w:tc>
          <w:tcPr>
            <w:tcW w:w="555" w:type="pct"/>
            <w:shd w:val="clear" w:color="auto" w:fill="BFBFBF" w:themeFill="background1" w:themeFillShade="BF"/>
          </w:tcPr>
          <w:p w:rsidR="00BE20C4" w:rsidRPr="00954778" w:rsidRDefault="00BE20C4" w:rsidP="00E858FB">
            <w:pPr>
              <w:rPr>
                <w:rFonts w:ascii="Arial Narrow" w:hAnsi="Arial Narrow" w:cstheme="minorHAnsi"/>
                <w:sz w:val="20"/>
                <w:szCs w:val="20"/>
              </w:rPr>
            </w:pP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al</w:t>
            </w:r>
            <w:r w:rsidRPr="002519A1">
              <w:rPr>
                <w:rFonts w:ascii="Arial Narrow" w:hAnsi="Arial Narrow" w:cstheme="minorHAnsi"/>
                <w:sz w:val="20"/>
                <w:szCs w:val="20"/>
              </w:rPr>
              <w:t xml:space="preserv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tcBorders>
              <w:right w:val="single" w:sz="4" w:space="0" w:color="auto"/>
            </w:tcBorders>
          </w:tcPr>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545EB8">
              <w:rPr>
                <w:rFonts w:ascii="Arial Narrow" w:hAnsi="Arial Narrow" w:cstheme="minorHAnsi"/>
                <w:sz w:val="20"/>
                <w:szCs w:val="20"/>
              </w:rPr>
              <w:t xml:space="preserve">Geen bewyse </w:t>
            </w:r>
            <w:r w:rsidRPr="00545EB8">
              <w:rPr>
                <w:rFonts w:ascii="Arial Narrow" w:hAnsi="Arial Narrow" w:cstheme="minorHAnsi"/>
                <w:b/>
                <w:sz w:val="20"/>
                <w:szCs w:val="20"/>
              </w:rPr>
              <w:t>of</w:t>
            </w:r>
          </w:p>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minder as</w:t>
            </w:r>
            <w:r w:rsidRPr="002519A1">
              <w:rPr>
                <w:rFonts w:ascii="Arial Narrow" w:hAnsi="Arial Narrow" w:cstheme="minorHAnsi"/>
                <w:sz w:val="20"/>
                <w:szCs w:val="20"/>
              </w:rPr>
              <w:t xml:space="preserve">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204" w:type="pct"/>
            <w:vMerge/>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val="restart"/>
            <w:tcBorders>
              <w:left w:val="single" w:sz="4" w:space="0" w:color="auto"/>
              <w:right w:val="single" w:sz="4" w:space="0" w:color="auto"/>
            </w:tcBorders>
          </w:tcPr>
          <w:p w:rsidR="00BE20C4" w:rsidRPr="00980946" w:rsidRDefault="00BE20C4" w:rsidP="00E858FB">
            <w:pPr>
              <w:jc w:val="center"/>
              <w:rPr>
                <w:rFonts w:ascii="Arial Narrow" w:hAnsi="Arial Narrow"/>
                <w:b/>
                <w:sz w:val="20"/>
                <w:szCs w:val="20"/>
                <w:lang w:val="en-ZA"/>
              </w:rPr>
            </w:pPr>
            <w:r>
              <w:rPr>
                <w:rFonts w:ascii="Arial Narrow" w:hAnsi="Arial Narrow"/>
                <w:b/>
                <w:sz w:val="20"/>
                <w:szCs w:val="20"/>
                <w:lang w:val="en-ZA"/>
              </w:rPr>
              <w:lastRenderedPageBreak/>
              <w:t>7</w:t>
            </w:r>
          </w:p>
        </w:tc>
        <w:tc>
          <w:tcPr>
            <w:tcW w:w="4663" w:type="pct"/>
            <w:gridSpan w:val="7"/>
            <w:tcBorders>
              <w:left w:val="single" w:sz="4" w:space="0" w:color="auto"/>
              <w:right w:val="single" w:sz="4" w:space="0" w:color="auto"/>
            </w:tcBorders>
            <w:vAlign w:val="center"/>
          </w:tcPr>
          <w:p w:rsidR="00BE20C4" w:rsidRDefault="00BE20C4" w:rsidP="00E858FB">
            <w:pPr>
              <w:rPr>
                <w:rFonts w:ascii="Arial Narrow" w:hAnsi="Arial Narrow"/>
                <w:b/>
                <w:sz w:val="20"/>
                <w:szCs w:val="20"/>
                <w:lang w:val="en-ZA"/>
              </w:rPr>
            </w:pPr>
            <w:r w:rsidRPr="00545EB8">
              <w:rPr>
                <w:rFonts w:ascii="Arial Narrow" w:hAnsi="Arial Narrow"/>
                <w:b/>
                <w:sz w:val="20"/>
                <w:szCs w:val="20"/>
              </w:rPr>
              <w:t>FASE 2 DOKUMENT</w:t>
            </w:r>
          </w:p>
          <w:p w:rsidR="00BE20C4" w:rsidRPr="00954778" w:rsidRDefault="00BE20C4" w:rsidP="00E858FB">
            <w:pPr>
              <w:rPr>
                <w:rFonts w:ascii="Arial Narrow" w:hAnsi="Arial Narrow" w:cstheme="minorHAnsi"/>
                <w:sz w:val="20"/>
                <w:szCs w:val="20"/>
              </w:rPr>
            </w:pPr>
            <w:r w:rsidRPr="00B45DC4">
              <w:rPr>
                <w:rFonts w:ascii="Arial Narrow" w:hAnsi="Arial Narrow" w:cstheme="minorHAnsi"/>
                <w:sz w:val="20"/>
                <w:szCs w:val="20"/>
              </w:rPr>
              <w:t xml:space="preserve">Een woordverwerkingsdokument wat al die inligting benodig vir fase 1 </w:t>
            </w:r>
            <w:proofErr w:type="spellStart"/>
            <w:r>
              <w:rPr>
                <w:rFonts w:ascii="Arial Narrow" w:hAnsi="Arial Narrow" w:cstheme="minorHAnsi"/>
                <w:sz w:val="20"/>
                <w:szCs w:val="20"/>
                <w:lang w:val="en-ZA"/>
              </w:rPr>
              <w:t>bevat</w:t>
            </w:r>
            <w:proofErr w:type="spellEnd"/>
            <w:r>
              <w:rPr>
                <w:rFonts w:ascii="Arial Narrow" w:hAnsi="Arial Narrow" w:cstheme="minorHAnsi"/>
                <w:sz w:val="20"/>
                <w:szCs w:val="20"/>
                <w:lang w:val="en-ZA"/>
              </w:rPr>
              <w:t xml:space="preserve"> </w:t>
            </w:r>
            <w:r w:rsidRPr="00B45DC4">
              <w:rPr>
                <w:rFonts w:ascii="Arial Narrow" w:hAnsi="Arial Narrow" w:cstheme="minorHAnsi"/>
                <w:sz w:val="20"/>
                <w:szCs w:val="20"/>
              </w:rPr>
              <w:t>(</w:t>
            </w:r>
            <w:r>
              <w:rPr>
                <w:rFonts w:ascii="Arial Narrow" w:hAnsi="Arial Narrow" w:cstheme="minorHAnsi"/>
                <w:sz w:val="20"/>
                <w:szCs w:val="20"/>
              </w:rPr>
              <w:t>inligting</w:t>
            </w:r>
            <w:r>
              <w:rPr>
                <w:rFonts w:ascii="Arial Narrow" w:hAnsi="Arial Narrow" w:cstheme="minorHAnsi"/>
                <w:sz w:val="20"/>
                <w:szCs w:val="20"/>
                <w:lang w:val="en-ZA"/>
              </w:rPr>
              <w:t>s</w:t>
            </w:r>
            <w:r w:rsidRPr="00B45DC4">
              <w:rPr>
                <w:rFonts w:ascii="Arial Narrow" w:hAnsi="Arial Narrow" w:cstheme="minorHAnsi"/>
                <w:sz w:val="20"/>
                <w:szCs w:val="20"/>
              </w:rPr>
              <w:t xml:space="preserve">bronne) en verskaf </w:t>
            </w:r>
            <w:r>
              <w:rPr>
                <w:rFonts w:ascii="Arial Narrow" w:hAnsi="Arial Narrow" w:cstheme="minorHAnsi"/>
                <w:sz w:val="20"/>
                <w:szCs w:val="20"/>
              </w:rPr>
              <w:t>skakels na ander lêers/bewyse</w:t>
            </w:r>
            <w:r w:rsidRPr="00B45DC4">
              <w:rPr>
                <w:rFonts w:ascii="Arial Narrow" w:hAnsi="Arial Narrow" w:cstheme="minorHAnsi"/>
                <w:sz w:val="20"/>
                <w:szCs w:val="20"/>
              </w:rPr>
              <w:t>/bronne om maklike navigasie en makli</w:t>
            </w:r>
            <w:r>
              <w:rPr>
                <w:rFonts w:ascii="Arial Narrow" w:hAnsi="Arial Narrow" w:cstheme="minorHAnsi"/>
                <w:sz w:val="20"/>
                <w:szCs w:val="20"/>
              </w:rPr>
              <w:t>ke toegang tot alle ander lêers/bewyse/</w:t>
            </w:r>
            <w:r w:rsidRPr="00B45DC4">
              <w:rPr>
                <w:rFonts w:ascii="Arial Narrow" w:hAnsi="Arial Narrow" w:cstheme="minorHAnsi"/>
                <w:sz w:val="20"/>
                <w:szCs w:val="20"/>
              </w:rPr>
              <w:t>bronne</w:t>
            </w:r>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moontlik</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te</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maak</w:t>
            </w:r>
            <w:proofErr w:type="spellEnd"/>
          </w:p>
        </w:tc>
        <w:tc>
          <w:tcPr>
            <w:tcW w:w="204" w:type="pct"/>
            <w:vMerge w:val="restart"/>
            <w:tcBorders>
              <w:left w:val="single" w:sz="4" w:space="0" w:color="auto"/>
            </w:tcBorders>
            <w:shd w:val="clear" w:color="auto" w:fill="FFFFFF" w:themeFill="background1"/>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tcBorders>
              <w:left w:val="single" w:sz="4" w:space="0" w:color="auto"/>
              <w:right w:val="single" w:sz="4" w:space="0" w:color="auto"/>
            </w:tcBorders>
          </w:tcPr>
          <w:p w:rsidR="00BE20C4" w:rsidRPr="00954778" w:rsidRDefault="00BE20C4" w:rsidP="00E858FB">
            <w:pPr>
              <w:pStyle w:val="ListParagraph"/>
              <w:ind w:left="360"/>
              <w:jc w:val="center"/>
              <w:rPr>
                <w:rFonts w:ascii="Arial Narrow" w:hAnsi="Arial Narrow"/>
                <w:sz w:val="20"/>
                <w:szCs w:val="20"/>
              </w:rPr>
            </w:pPr>
          </w:p>
        </w:tc>
        <w:tc>
          <w:tcPr>
            <w:tcW w:w="1572"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r w:rsidRPr="00545EB8">
              <w:rPr>
                <w:rFonts w:ascii="Arial Narrow" w:hAnsi="Arial Narrow"/>
                <w:sz w:val="20"/>
                <w:szCs w:val="20"/>
              </w:rPr>
              <w:t>Al die no</w:t>
            </w:r>
            <w:r>
              <w:rPr>
                <w:rFonts w:ascii="Arial Narrow" w:hAnsi="Arial Narrow"/>
                <w:sz w:val="20"/>
                <w:szCs w:val="20"/>
              </w:rPr>
              <w:t xml:space="preserve">dige werk/inligting vir fase 2 (tabelle met </w:t>
            </w:r>
            <w:r w:rsidRPr="004A23D5">
              <w:rPr>
                <w:rFonts w:ascii="Arial Narrow" w:hAnsi="Arial Narrow"/>
                <w:sz w:val="20"/>
                <w:szCs w:val="20"/>
              </w:rPr>
              <w:t xml:space="preserve"> inligting</w:t>
            </w:r>
            <w:r>
              <w:rPr>
                <w:rFonts w:ascii="Arial Narrow" w:hAnsi="Arial Narrow"/>
                <w:sz w:val="20"/>
                <w:szCs w:val="20"/>
              </w:rPr>
              <w:t>-</w:t>
            </w:r>
            <w:r w:rsidRPr="004A23D5">
              <w:rPr>
                <w:rFonts w:ascii="Arial Narrow" w:hAnsi="Arial Narrow"/>
                <w:sz w:val="20"/>
                <w:szCs w:val="20"/>
              </w:rPr>
              <w:t xml:space="preserve"> opsommings en grafieke</w:t>
            </w:r>
            <w:r>
              <w:rPr>
                <w:rFonts w:ascii="Arial Narrow" w:hAnsi="Arial Narrow"/>
                <w:sz w:val="20"/>
                <w:szCs w:val="20"/>
              </w:rPr>
              <w:t>)</w:t>
            </w:r>
            <w:r w:rsidRPr="00545EB8">
              <w:rPr>
                <w:rFonts w:ascii="Arial Narrow" w:hAnsi="Arial Narrow"/>
                <w:sz w:val="20"/>
                <w:szCs w:val="20"/>
              </w:rPr>
              <w:t xml:space="preserve"> aangebied as 'n enkele (1) </w:t>
            </w:r>
            <w:r>
              <w:rPr>
                <w:rFonts w:ascii="Arial Narrow" w:hAnsi="Arial Narrow"/>
                <w:sz w:val="20"/>
                <w:szCs w:val="20"/>
              </w:rPr>
              <w:t>dokument</w:t>
            </w:r>
          </w:p>
          <w:p w:rsidR="00BE20C4" w:rsidRDefault="00BE20C4" w:rsidP="001F4581">
            <w:pPr>
              <w:pStyle w:val="ListParagraph"/>
              <w:numPr>
                <w:ilvl w:val="0"/>
                <w:numId w:val="23"/>
              </w:numPr>
              <w:spacing w:after="0" w:line="240" w:lineRule="auto"/>
              <w:rPr>
                <w:rFonts w:ascii="Arial Narrow" w:hAnsi="Arial Narrow"/>
                <w:sz w:val="20"/>
                <w:szCs w:val="20"/>
              </w:rPr>
            </w:pPr>
            <w:r w:rsidRPr="00545EB8">
              <w:rPr>
                <w:rFonts w:ascii="Arial Narrow" w:hAnsi="Arial Narrow"/>
                <w:sz w:val="20"/>
                <w:szCs w:val="20"/>
              </w:rPr>
              <w:t xml:space="preserve">Bevat </w:t>
            </w:r>
            <w:proofErr w:type="spellStart"/>
            <w:r w:rsidRPr="00545EB8">
              <w:rPr>
                <w:rFonts w:ascii="Arial Narrow" w:hAnsi="Arial Narrow"/>
                <w:sz w:val="20"/>
                <w:szCs w:val="20"/>
              </w:rPr>
              <w:t>skerm</w:t>
            </w:r>
            <w:r>
              <w:rPr>
                <w:rFonts w:ascii="Arial Narrow" w:hAnsi="Arial Narrow"/>
                <w:sz w:val="20"/>
                <w:szCs w:val="20"/>
              </w:rPr>
              <w:t>kopie</w:t>
            </w:r>
            <w:proofErr w:type="spellEnd"/>
            <w:r>
              <w:rPr>
                <w:rFonts w:ascii="Arial Narrow" w:hAnsi="Arial Narrow"/>
                <w:sz w:val="20"/>
                <w:szCs w:val="20"/>
              </w:rPr>
              <w:t xml:space="preserve"> van die </w:t>
            </w:r>
            <w:proofErr w:type="spellStart"/>
            <w:r>
              <w:rPr>
                <w:rFonts w:ascii="Arial Narrow" w:hAnsi="Arial Narrow"/>
                <w:sz w:val="20"/>
                <w:szCs w:val="20"/>
              </w:rPr>
              <w:t>lêergids</w:t>
            </w:r>
            <w:r w:rsidRPr="00545EB8">
              <w:rPr>
                <w:rFonts w:ascii="Arial Narrow" w:hAnsi="Arial Narrow"/>
                <w:sz w:val="20"/>
                <w:szCs w:val="20"/>
              </w:rPr>
              <w:t>struktuur</w:t>
            </w:r>
            <w:proofErr w:type="spellEnd"/>
          </w:p>
          <w:p w:rsidR="00BE20C4" w:rsidRPr="00954778" w:rsidRDefault="00BE20C4" w:rsidP="001F4581">
            <w:pPr>
              <w:pStyle w:val="ListParagraph"/>
              <w:numPr>
                <w:ilvl w:val="0"/>
                <w:numId w:val="23"/>
              </w:numPr>
              <w:spacing w:after="0" w:line="240" w:lineRule="auto"/>
              <w:rPr>
                <w:rFonts w:ascii="Arial Narrow" w:hAnsi="Arial Narrow"/>
                <w:sz w:val="20"/>
                <w:szCs w:val="20"/>
              </w:rPr>
            </w:pPr>
            <w:r w:rsidRPr="00545EB8">
              <w:rPr>
                <w:rFonts w:ascii="Arial Narrow" w:hAnsi="Arial Narrow"/>
                <w:sz w:val="20"/>
                <w:szCs w:val="20"/>
              </w:rPr>
              <w:t>Hiperskakels in die dokument en</w:t>
            </w:r>
            <w:r>
              <w:rPr>
                <w:rFonts w:ascii="Arial Narrow" w:hAnsi="Arial Narrow"/>
                <w:sz w:val="20"/>
                <w:szCs w:val="20"/>
              </w:rPr>
              <w:t>/</w:t>
            </w:r>
            <w:r w:rsidRPr="00545EB8">
              <w:rPr>
                <w:rFonts w:ascii="Arial Narrow" w:hAnsi="Arial Narrow"/>
                <w:sz w:val="20"/>
                <w:szCs w:val="20"/>
              </w:rPr>
              <w:t xml:space="preserve">of </w:t>
            </w:r>
            <w:proofErr w:type="spellStart"/>
            <w:r w:rsidRPr="00545EB8">
              <w:rPr>
                <w:rFonts w:ascii="Arial Narrow" w:hAnsi="Arial Narrow"/>
                <w:sz w:val="20"/>
                <w:szCs w:val="20"/>
              </w:rPr>
              <w:t>bronta</w:t>
            </w:r>
            <w:r>
              <w:rPr>
                <w:rFonts w:ascii="Arial Narrow" w:hAnsi="Arial Narrow"/>
                <w:sz w:val="20"/>
                <w:szCs w:val="20"/>
              </w:rPr>
              <w:t>bel</w:t>
            </w:r>
            <w:proofErr w:type="spellEnd"/>
            <w:r>
              <w:rPr>
                <w:rFonts w:ascii="Arial Narrow" w:hAnsi="Arial Narrow"/>
                <w:sz w:val="20"/>
                <w:szCs w:val="20"/>
              </w:rPr>
              <w:t xml:space="preserve"> lei tot relevante inligting</w:t>
            </w:r>
            <w:r w:rsidRPr="00545EB8">
              <w:rPr>
                <w:rFonts w:ascii="Arial Narrow" w:hAnsi="Arial Narrow"/>
                <w:sz w:val="20"/>
                <w:szCs w:val="20"/>
              </w:rPr>
              <w:t>/</w:t>
            </w:r>
            <w:r>
              <w:rPr>
                <w:rFonts w:ascii="Arial Narrow" w:hAnsi="Arial Narrow"/>
                <w:sz w:val="20"/>
                <w:szCs w:val="20"/>
              </w:rPr>
              <w:t>bronne en werk/</w:t>
            </w:r>
            <w:r w:rsidRPr="00545EB8">
              <w:rPr>
                <w:rFonts w:ascii="Arial Narrow" w:hAnsi="Arial Narrow"/>
                <w:sz w:val="20"/>
                <w:szCs w:val="20"/>
              </w:rPr>
              <w:t>maak korrek oop</w:t>
            </w:r>
          </w:p>
        </w:tc>
        <w:tc>
          <w:tcPr>
            <w:tcW w:w="316" w:type="pct"/>
            <w:vAlign w:val="center"/>
          </w:tcPr>
          <w:p w:rsidR="00BE20C4" w:rsidRPr="004A23D5" w:rsidRDefault="00BE20C4" w:rsidP="00E858FB">
            <w:pPr>
              <w:jc w:val="center"/>
              <w:rPr>
                <w:rFonts w:ascii="Arial Narrow" w:hAnsi="Arial Narrow" w:cstheme="minorHAnsi"/>
                <w:b/>
                <w:sz w:val="20"/>
                <w:szCs w:val="20"/>
              </w:rPr>
            </w:pPr>
            <w:r>
              <w:rPr>
                <w:rFonts w:ascii="Arial Narrow" w:hAnsi="Arial Narrow" w:cstheme="minorHAnsi"/>
                <w:b/>
                <w:sz w:val="20"/>
                <w:szCs w:val="20"/>
              </w:rPr>
              <w:t>2</w:t>
            </w:r>
          </w:p>
        </w:tc>
        <w:tc>
          <w:tcPr>
            <w:tcW w:w="555" w:type="pct"/>
            <w:shd w:val="clear" w:color="auto" w:fill="BFBFBF" w:themeFill="background1" w:themeFillShade="BF"/>
          </w:tcPr>
          <w:p w:rsidR="00BE20C4" w:rsidRPr="00954778" w:rsidRDefault="00BE20C4" w:rsidP="00E858FB">
            <w:pPr>
              <w:rPr>
                <w:rFonts w:ascii="Arial Narrow" w:hAnsi="Arial Narrow" w:cstheme="minorHAnsi"/>
                <w:sz w:val="20"/>
                <w:szCs w:val="20"/>
              </w:rPr>
            </w:pPr>
          </w:p>
        </w:tc>
        <w:tc>
          <w:tcPr>
            <w:tcW w:w="555" w:type="pct"/>
            <w:shd w:val="clear" w:color="auto" w:fill="BFBFBF" w:themeFill="background1" w:themeFillShade="BF"/>
          </w:tcPr>
          <w:p w:rsidR="00BE20C4" w:rsidRPr="00954778" w:rsidRDefault="00BE20C4" w:rsidP="00E858FB">
            <w:pPr>
              <w:rPr>
                <w:rFonts w:ascii="Arial Narrow" w:hAnsi="Arial Narrow" w:cstheme="minorHAnsi"/>
                <w:sz w:val="20"/>
                <w:szCs w:val="20"/>
              </w:rPr>
            </w:pP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al  3</w:t>
            </w:r>
            <w:r w:rsidRPr="002519A1">
              <w:rPr>
                <w:rFonts w:ascii="Arial Narrow" w:hAnsi="Arial Narrow" w:cstheme="minorHAnsi"/>
                <w:sz w:val="20"/>
                <w:szCs w:val="20"/>
              </w:rPr>
              <w:t xml:space="preserve"> aspekte</w:t>
            </w:r>
          </w:p>
        </w:tc>
        <w:tc>
          <w:tcPr>
            <w:tcW w:w="555" w:type="pct"/>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tcBorders>
              <w:right w:val="single" w:sz="4" w:space="0" w:color="auto"/>
            </w:tcBorders>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w:t>
            </w:r>
            <w:r w:rsidRPr="00954778">
              <w:rPr>
                <w:rFonts w:ascii="Arial Narrow" w:hAnsi="Arial Narrow" w:cstheme="minorHAnsi"/>
                <w:sz w:val="20"/>
                <w:szCs w:val="20"/>
              </w:rPr>
              <w:t xml:space="preserve"> do</w:t>
            </w:r>
            <w:r>
              <w:rPr>
                <w:rFonts w:ascii="Arial Narrow" w:hAnsi="Arial Narrow" w:cstheme="minorHAnsi"/>
                <w:sz w:val="20"/>
                <w:szCs w:val="20"/>
              </w:rPr>
              <w:t>k</w:t>
            </w:r>
            <w:r w:rsidRPr="00954778">
              <w:rPr>
                <w:rFonts w:ascii="Arial Narrow" w:hAnsi="Arial Narrow" w:cstheme="minorHAnsi"/>
                <w:sz w:val="20"/>
                <w:szCs w:val="20"/>
              </w:rPr>
              <w:t>ument</w:t>
            </w:r>
          </w:p>
        </w:tc>
        <w:tc>
          <w:tcPr>
            <w:tcW w:w="204" w:type="pct"/>
            <w:vMerge/>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33" w:type="pct"/>
            <w:vMerge w:val="restart"/>
            <w:tcBorders>
              <w:left w:val="single" w:sz="4" w:space="0" w:color="auto"/>
              <w:right w:val="single" w:sz="4" w:space="0" w:color="auto"/>
            </w:tcBorders>
          </w:tcPr>
          <w:p w:rsidR="00BE20C4" w:rsidRPr="00980946" w:rsidRDefault="00BE20C4" w:rsidP="00E858FB">
            <w:pPr>
              <w:jc w:val="center"/>
              <w:rPr>
                <w:rFonts w:ascii="Arial Narrow" w:hAnsi="Arial Narrow"/>
                <w:b/>
                <w:sz w:val="20"/>
                <w:szCs w:val="20"/>
                <w:lang w:val="en-ZA"/>
              </w:rPr>
            </w:pPr>
            <w:r>
              <w:rPr>
                <w:rFonts w:ascii="Arial Narrow" w:hAnsi="Arial Narrow"/>
                <w:b/>
                <w:sz w:val="20"/>
                <w:szCs w:val="20"/>
                <w:lang w:val="en-ZA"/>
              </w:rPr>
              <w:t>8</w:t>
            </w:r>
          </w:p>
        </w:tc>
        <w:tc>
          <w:tcPr>
            <w:tcW w:w="4663" w:type="pct"/>
            <w:gridSpan w:val="7"/>
            <w:tcBorders>
              <w:left w:val="single" w:sz="4" w:space="0" w:color="auto"/>
              <w:right w:val="single" w:sz="4" w:space="0" w:color="auto"/>
            </w:tcBorders>
            <w:vAlign w:val="center"/>
          </w:tcPr>
          <w:p w:rsidR="00BE20C4" w:rsidRDefault="00BE20C4" w:rsidP="00E858FB">
            <w:pPr>
              <w:rPr>
                <w:rFonts w:ascii="Arial Narrow" w:hAnsi="Arial Narrow"/>
                <w:sz w:val="20"/>
                <w:szCs w:val="20"/>
                <w:lang w:val="en-ZA"/>
              </w:rPr>
            </w:pPr>
            <w:r>
              <w:rPr>
                <w:rFonts w:ascii="Arial Narrow" w:hAnsi="Arial Narrow"/>
                <w:b/>
                <w:sz w:val="20"/>
                <w:szCs w:val="20"/>
              </w:rPr>
              <w:t xml:space="preserve">FASE </w:t>
            </w:r>
            <w:r>
              <w:rPr>
                <w:rFonts w:ascii="Arial Narrow" w:hAnsi="Arial Narrow"/>
                <w:b/>
                <w:sz w:val="20"/>
                <w:szCs w:val="20"/>
                <w:lang w:val="en-ZA"/>
              </w:rPr>
              <w:t xml:space="preserve">2 </w:t>
            </w:r>
            <w:r w:rsidRPr="00905689">
              <w:rPr>
                <w:rFonts w:ascii="Arial Narrow" w:hAnsi="Arial Narrow"/>
                <w:b/>
                <w:sz w:val="20"/>
                <w:szCs w:val="20"/>
              </w:rPr>
              <w:t xml:space="preserve">DOKUMENT </w:t>
            </w:r>
            <w:r>
              <w:rPr>
                <w:rFonts w:ascii="Arial Narrow" w:hAnsi="Arial Narrow"/>
                <w:b/>
                <w:sz w:val="20"/>
                <w:szCs w:val="20"/>
              </w:rPr>
              <w:t>–</w:t>
            </w:r>
            <w:r w:rsidRPr="00905689">
              <w:rPr>
                <w:rFonts w:ascii="Arial Narrow" w:hAnsi="Arial Narrow"/>
                <w:b/>
                <w:sz w:val="20"/>
                <w:szCs w:val="20"/>
              </w:rPr>
              <w:t xml:space="preserve"> TEGNIESE GEHALTE</w:t>
            </w:r>
            <w:r w:rsidRPr="00954778">
              <w:rPr>
                <w:rFonts w:ascii="Arial Narrow" w:hAnsi="Arial Narrow"/>
                <w:sz w:val="20"/>
                <w:szCs w:val="20"/>
              </w:rPr>
              <w:t xml:space="preserve"> </w:t>
            </w:r>
          </w:p>
          <w:p w:rsidR="00BE20C4" w:rsidRPr="00954778" w:rsidRDefault="00BE20C4" w:rsidP="00E858FB">
            <w:pPr>
              <w:rPr>
                <w:rFonts w:ascii="Arial Narrow" w:hAnsi="Arial Narrow" w:cstheme="minorHAnsi"/>
                <w:sz w:val="20"/>
                <w:szCs w:val="20"/>
              </w:rPr>
            </w:pPr>
            <w:r>
              <w:rPr>
                <w:rFonts w:ascii="Arial Narrow" w:hAnsi="Arial Narrow"/>
                <w:sz w:val="20"/>
                <w:szCs w:val="20"/>
                <w:lang w:val="en-ZA"/>
              </w:rPr>
              <w:t>G</w:t>
            </w:r>
            <w:proofErr w:type="spellStart"/>
            <w:r w:rsidRPr="00556260">
              <w:rPr>
                <w:rFonts w:ascii="Arial Narrow" w:hAnsi="Arial Narrow"/>
                <w:sz w:val="20"/>
                <w:szCs w:val="20"/>
              </w:rPr>
              <w:t>oed</w:t>
            </w:r>
            <w:proofErr w:type="spellEnd"/>
            <w:r w:rsidRPr="00556260">
              <w:rPr>
                <w:rFonts w:ascii="Arial Narrow" w:hAnsi="Arial Narrow"/>
                <w:sz w:val="20"/>
                <w:szCs w:val="20"/>
              </w:rPr>
              <w:t xml:space="preserve"> gestruktureerde, leesbare en professionele dokument wat gebruik m</w:t>
            </w:r>
            <w:r>
              <w:rPr>
                <w:rFonts w:ascii="Arial Narrow" w:hAnsi="Arial Narrow"/>
                <w:sz w:val="20"/>
                <w:szCs w:val="20"/>
              </w:rPr>
              <w:t>aak van goeie en korrekte woord</w:t>
            </w:r>
            <w:r w:rsidRPr="00556260">
              <w:rPr>
                <w:rFonts w:ascii="Arial Narrow" w:hAnsi="Arial Narrow"/>
                <w:sz w:val="20"/>
                <w:szCs w:val="20"/>
              </w:rPr>
              <w:t>verwerking</w:t>
            </w:r>
            <w:r>
              <w:rPr>
                <w:rFonts w:ascii="Arial Narrow" w:hAnsi="Arial Narrow"/>
                <w:sz w:val="20"/>
                <w:szCs w:val="20"/>
                <w:lang w:val="en-ZA"/>
              </w:rPr>
              <w:t>s</w:t>
            </w:r>
            <w:r w:rsidRPr="00556260">
              <w:rPr>
                <w:rFonts w:ascii="Arial Narrow" w:hAnsi="Arial Narrow"/>
                <w:sz w:val="20"/>
                <w:szCs w:val="20"/>
              </w:rPr>
              <w:t xml:space="preserve">beginsels en </w:t>
            </w:r>
            <w:r>
              <w:rPr>
                <w:rFonts w:ascii="Arial Narrow" w:hAnsi="Arial Narrow"/>
                <w:sz w:val="20"/>
                <w:szCs w:val="20"/>
                <w:lang w:val="en-ZA"/>
              </w:rPr>
              <w:t>-</w:t>
            </w:r>
            <w:r w:rsidRPr="00556260">
              <w:rPr>
                <w:rFonts w:ascii="Arial Narrow" w:hAnsi="Arial Narrow"/>
                <w:sz w:val="20"/>
                <w:szCs w:val="20"/>
              </w:rPr>
              <w:t>tegnieke</w:t>
            </w:r>
          </w:p>
        </w:tc>
        <w:tc>
          <w:tcPr>
            <w:tcW w:w="204" w:type="pct"/>
            <w:vMerge w:val="restart"/>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c>
          <w:tcPr>
            <w:tcW w:w="133" w:type="pct"/>
            <w:vMerge/>
            <w:tcBorders>
              <w:left w:val="single" w:sz="4" w:space="0" w:color="auto"/>
              <w:bottom w:val="single" w:sz="4" w:space="0" w:color="auto"/>
              <w:right w:val="single" w:sz="4" w:space="0" w:color="auto"/>
            </w:tcBorders>
          </w:tcPr>
          <w:p w:rsidR="00BE20C4" w:rsidRPr="00954778" w:rsidRDefault="00BE20C4" w:rsidP="00E858FB">
            <w:pPr>
              <w:jc w:val="center"/>
              <w:rPr>
                <w:rFonts w:ascii="Arial Narrow" w:hAnsi="Arial Narrow"/>
                <w:sz w:val="20"/>
                <w:szCs w:val="20"/>
              </w:rPr>
            </w:pPr>
          </w:p>
        </w:tc>
        <w:tc>
          <w:tcPr>
            <w:tcW w:w="1572" w:type="pct"/>
            <w:tcBorders>
              <w:left w:val="single" w:sz="4" w:space="0" w:color="auto"/>
              <w:bottom w:val="single" w:sz="4" w:space="0" w:color="auto"/>
            </w:tcBorders>
          </w:tcPr>
          <w:p w:rsidR="00BE20C4" w:rsidRDefault="00BE20C4" w:rsidP="001F4581">
            <w:pPr>
              <w:pStyle w:val="ListParagraph"/>
              <w:numPr>
                <w:ilvl w:val="0"/>
                <w:numId w:val="23"/>
              </w:numPr>
              <w:spacing w:after="0" w:line="240" w:lineRule="auto"/>
              <w:ind w:left="357" w:hanging="357"/>
              <w:rPr>
                <w:rFonts w:ascii="Arial Narrow" w:hAnsi="Arial Narrow"/>
                <w:sz w:val="20"/>
                <w:szCs w:val="20"/>
              </w:rPr>
            </w:pPr>
            <w:r w:rsidRPr="00905689">
              <w:rPr>
                <w:rFonts w:ascii="Arial Narrow" w:hAnsi="Arial Narrow"/>
                <w:sz w:val="20"/>
                <w:szCs w:val="20"/>
              </w:rPr>
              <w:t xml:space="preserve">Gepaste, leesbare lettertipes, grootte en </w:t>
            </w:r>
            <w:r>
              <w:rPr>
                <w:rFonts w:ascii="Arial Narrow" w:hAnsi="Arial Narrow"/>
                <w:sz w:val="20"/>
                <w:szCs w:val="20"/>
              </w:rPr>
              <w:t>aantal</w:t>
            </w:r>
            <w:r w:rsidRPr="00905689">
              <w:rPr>
                <w:rFonts w:ascii="Arial Narrow" w:hAnsi="Arial Narrow"/>
                <w:sz w:val="20"/>
                <w:szCs w:val="20"/>
              </w:rPr>
              <w:t xml:space="preserve"> (nie meer as twee</w:t>
            </w:r>
            <w:r>
              <w:rPr>
                <w:rFonts w:ascii="Arial Narrow" w:hAnsi="Arial Narrow"/>
                <w:sz w:val="20"/>
                <w:szCs w:val="20"/>
              </w:rPr>
              <w:t xml:space="preserve"> nie</w:t>
            </w:r>
            <w:r w:rsidRPr="00905689">
              <w:rPr>
                <w:rFonts w:ascii="Arial Narrow" w:hAnsi="Arial Narrow"/>
                <w:sz w:val="20"/>
                <w:szCs w:val="20"/>
              </w:rPr>
              <w:t xml:space="preserve">). Opskrifte </w:t>
            </w:r>
            <w:r>
              <w:rPr>
                <w:rFonts w:ascii="Arial Narrow" w:hAnsi="Arial Narrow"/>
                <w:sz w:val="20"/>
                <w:szCs w:val="20"/>
              </w:rPr>
              <w:t>duidelik onderskeibaar</w:t>
            </w:r>
            <w:r w:rsidRPr="00905689">
              <w:rPr>
                <w:rFonts w:ascii="Arial Narrow" w:hAnsi="Arial Narrow"/>
                <w:sz w:val="20"/>
                <w:szCs w:val="20"/>
              </w:rPr>
              <w:t xml:space="preserve"> (ook in tabelle) </w:t>
            </w:r>
          </w:p>
          <w:p w:rsidR="00BE20C4" w:rsidRPr="00905689"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T</w:t>
            </w:r>
            <w:r w:rsidRPr="00905689">
              <w:rPr>
                <w:rFonts w:ascii="Arial Narrow" w:hAnsi="Arial Narrow"/>
                <w:sz w:val="20"/>
                <w:szCs w:val="20"/>
              </w:rPr>
              <w:t xml:space="preserve">oepaslike </w:t>
            </w:r>
            <w:r>
              <w:rPr>
                <w:rFonts w:ascii="Arial Narrow" w:hAnsi="Arial Narrow"/>
                <w:sz w:val="20"/>
                <w:szCs w:val="20"/>
              </w:rPr>
              <w:t>reël-</w:t>
            </w:r>
            <w:r w:rsidRPr="00905689">
              <w:rPr>
                <w:rFonts w:ascii="Arial Narrow" w:hAnsi="Arial Narrow"/>
                <w:sz w:val="20"/>
                <w:szCs w:val="20"/>
              </w:rPr>
              <w:t xml:space="preserve"> en </w:t>
            </w:r>
            <w:proofErr w:type="spellStart"/>
            <w:r w:rsidRPr="00905689">
              <w:rPr>
                <w:rFonts w:ascii="Arial Narrow" w:hAnsi="Arial Narrow"/>
                <w:sz w:val="20"/>
                <w:szCs w:val="20"/>
              </w:rPr>
              <w:t>paragraafspasiëring</w:t>
            </w:r>
            <w:proofErr w:type="spellEnd"/>
            <w:r w:rsidRPr="00905689">
              <w:rPr>
                <w:rFonts w:ascii="Arial Narrow" w:hAnsi="Arial Narrow"/>
                <w:sz w:val="20"/>
                <w:szCs w:val="20"/>
              </w:rPr>
              <w:t xml:space="preserve"> (nee "leë" paragrawe nie)</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T</w:t>
            </w:r>
            <w:r w:rsidRPr="00905689">
              <w:rPr>
                <w:rFonts w:ascii="Arial Narrow" w:hAnsi="Arial Narrow"/>
                <w:sz w:val="20"/>
                <w:szCs w:val="20"/>
              </w:rPr>
              <w:t xml:space="preserve">oepaslike </w:t>
            </w:r>
            <w:proofErr w:type="spellStart"/>
            <w:r w:rsidRPr="00905689">
              <w:rPr>
                <w:rFonts w:ascii="Arial Narrow" w:hAnsi="Arial Narrow"/>
                <w:sz w:val="20"/>
                <w:szCs w:val="20"/>
              </w:rPr>
              <w:t>woordspasiëring</w:t>
            </w:r>
            <w:proofErr w:type="spellEnd"/>
            <w:r w:rsidRPr="00905689">
              <w:rPr>
                <w:rFonts w:ascii="Arial Narrow" w:hAnsi="Arial Narrow"/>
                <w:sz w:val="20"/>
                <w:szCs w:val="20"/>
              </w:rPr>
              <w:t xml:space="preserve"> (nie twee of meer spasies tussen woorde of na leestekens nie) en leestekens (punt aan die einde van die sin, hoofletter aan die begin van die sin)</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 xml:space="preserve">Geen spel- </w:t>
            </w:r>
            <w:r w:rsidRPr="00B37E72">
              <w:rPr>
                <w:rFonts w:ascii="Arial Narrow" w:hAnsi="Arial Narrow"/>
                <w:sz w:val="20"/>
                <w:szCs w:val="20"/>
              </w:rPr>
              <w:t>of taalfoute nie</w:t>
            </w:r>
          </w:p>
          <w:p w:rsidR="00BE20C4" w:rsidRPr="00954778"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Konsekwente forma</w:t>
            </w:r>
            <w:r w:rsidRPr="00B37E72">
              <w:rPr>
                <w:rFonts w:ascii="Arial Narrow" w:hAnsi="Arial Narrow"/>
                <w:sz w:val="20"/>
                <w:szCs w:val="20"/>
              </w:rPr>
              <w:t>tering</w:t>
            </w:r>
            <w:r>
              <w:rPr>
                <w:rFonts w:ascii="Arial Narrow" w:hAnsi="Arial Narrow"/>
                <w:sz w:val="20"/>
                <w:szCs w:val="20"/>
              </w:rPr>
              <w:t xml:space="preserve"> deurgaans</w:t>
            </w:r>
          </w:p>
        </w:tc>
        <w:tc>
          <w:tcPr>
            <w:tcW w:w="316" w:type="pct"/>
            <w:tcBorders>
              <w:bottom w:val="single" w:sz="4" w:space="0" w:color="auto"/>
            </w:tcBorders>
            <w:vAlign w:val="center"/>
          </w:tcPr>
          <w:p w:rsidR="00BE20C4" w:rsidRPr="00954778" w:rsidRDefault="00BE20C4" w:rsidP="00E858FB">
            <w:pPr>
              <w:jc w:val="center"/>
              <w:rPr>
                <w:rFonts w:ascii="Arial Narrow" w:hAnsi="Arial Narrow" w:cstheme="minorHAnsi"/>
                <w:b/>
                <w:sz w:val="20"/>
                <w:szCs w:val="20"/>
              </w:rPr>
            </w:pPr>
            <w:r w:rsidRPr="00954778">
              <w:rPr>
                <w:rFonts w:ascii="Arial Narrow" w:hAnsi="Arial Narrow" w:cstheme="minorHAnsi"/>
                <w:b/>
                <w:sz w:val="20"/>
                <w:szCs w:val="20"/>
              </w:rPr>
              <w:t>4</w:t>
            </w:r>
          </w:p>
        </w:tc>
        <w:tc>
          <w:tcPr>
            <w:tcW w:w="555" w:type="pct"/>
            <w:tcBorders>
              <w:bottom w:val="single" w:sz="4" w:space="0" w:color="auto"/>
            </w:tcBorders>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tcBorders>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 xml:space="preserve">4 </w:t>
            </w:r>
            <w:r w:rsidRPr="002519A1">
              <w:rPr>
                <w:rFonts w:ascii="Arial Narrow" w:hAnsi="Arial Narrow" w:cstheme="minorHAnsi"/>
                <w:sz w:val="20"/>
                <w:szCs w:val="20"/>
              </w:rPr>
              <w:t xml:space="preserve">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tcBorders>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3</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tcBorders>
          </w:tcPr>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right w:val="single" w:sz="4" w:space="0" w:color="auto"/>
            </w:tcBorders>
          </w:tcPr>
          <w:p w:rsidR="00BE20C4" w:rsidRPr="006D03BD"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dokument </w:t>
            </w:r>
            <w:r w:rsidRPr="006D03BD">
              <w:rPr>
                <w:rFonts w:ascii="Arial Narrow" w:hAnsi="Arial Narrow" w:cstheme="minorHAnsi"/>
                <w:b/>
                <w:sz w:val="20"/>
                <w:szCs w:val="20"/>
              </w:rPr>
              <w:t>o</w:t>
            </w:r>
            <w:r>
              <w:rPr>
                <w:rFonts w:ascii="Arial Narrow" w:hAnsi="Arial Narrow" w:cstheme="minorHAnsi"/>
                <w:b/>
                <w:sz w:val="20"/>
                <w:szCs w:val="20"/>
              </w:rPr>
              <w:t>f</w:t>
            </w:r>
          </w:p>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Bevat minder as 2 van die 5 aspekte </w:t>
            </w:r>
            <w:r w:rsidRPr="006D03BD">
              <w:rPr>
                <w:rFonts w:ascii="Arial Narrow" w:hAnsi="Arial Narrow" w:cstheme="minorHAnsi"/>
                <w:b/>
                <w:sz w:val="20"/>
                <w:szCs w:val="20"/>
              </w:rPr>
              <w:t>o</w:t>
            </w:r>
            <w:r>
              <w:rPr>
                <w:rFonts w:ascii="Arial Narrow" w:hAnsi="Arial Narrow" w:cstheme="minorHAnsi"/>
                <w:b/>
                <w:sz w:val="20"/>
                <w:szCs w:val="20"/>
              </w:rPr>
              <w:t>f</w:t>
            </w:r>
          </w:p>
          <w:p w:rsidR="00BE20C4" w:rsidRPr="00954778"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C731C8">
              <w:rPr>
                <w:rFonts w:ascii="Arial Narrow" w:hAnsi="Arial Narrow" w:cstheme="minorHAnsi"/>
                <w:sz w:val="20"/>
                <w:szCs w:val="20"/>
              </w:rPr>
              <w:t>Totaal ongestruktureerd onleesbaar of onprofessioneel</w:t>
            </w:r>
          </w:p>
        </w:tc>
        <w:tc>
          <w:tcPr>
            <w:tcW w:w="204" w:type="pct"/>
            <w:vMerge/>
            <w:tcBorders>
              <w:left w:val="single" w:sz="4" w:space="0" w:color="auto"/>
            </w:tcBorders>
            <w:vAlign w:val="center"/>
          </w:tcPr>
          <w:p w:rsidR="00BE20C4" w:rsidRPr="00954778" w:rsidRDefault="00BE20C4" w:rsidP="00E858FB">
            <w:pPr>
              <w:jc w:val="center"/>
              <w:rPr>
                <w:rFonts w:ascii="Arial Narrow" w:hAnsi="Arial Narrow" w:cstheme="minorHAnsi"/>
                <w:sz w:val="20"/>
                <w:szCs w:val="20"/>
              </w:rPr>
            </w:pPr>
          </w:p>
        </w:tc>
      </w:tr>
      <w:tr w:rsidR="00BE20C4" w:rsidRPr="00954778" w:rsidTr="00E858FB">
        <w:trPr>
          <w:cantSplit/>
        </w:trPr>
        <w:tc>
          <w:tcPr>
            <w:tcW w:w="1705" w:type="pct"/>
            <w:gridSpan w:val="2"/>
            <w:tcBorders>
              <w:top w:val="single" w:sz="4" w:space="0" w:color="auto"/>
              <w:bottom w:val="single" w:sz="4" w:space="0" w:color="auto"/>
            </w:tcBorders>
          </w:tcPr>
          <w:p w:rsidR="00BE20C4" w:rsidRPr="00954778" w:rsidRDefault="00BE20C4" w:rsidP="00E858FB">
            <w:pPr>
              <w:jc w:val="right"/>
              <w:rPr>
                <w:rFonts w:ascii="Arial Narrow" w:hAnsi="Arial Narrow" w:cstheme="minorHAnsi"/>
                <w:b/>
                <w:sz w:val="20"/>
                <w:szCs w:val="20"/>
              </w:rPr>
            </w:pPr>
          </w:p>
          <w:p w:rsidR="00BE20C4" w:rsidRPr="00954778" w:rsidRDefault="00BE20C4" w:rsidP="00E858FB">
            <w:pPr>
              <w:jc w:val="right"/>
              <w:rPr>
                <w:rFonts w:ascii="Arial Narrow" w:hAnsi="Arial Narrow" w:cstheme="minorHAnsi"/>
                <w:b/>
                <w:sz w:val="20"/>
                <w:szCs w:val="20"/>
              </w:rPr>
            </w:pPr>
            <w:r>
              <w:rPr>
                <w:rFonts w:ascii="Arial Narrow" w:hAnsi="Arial Narrow" w:cstheme="minorHAnsi"/>
                <w:b/>
                <w:sz w:val="20"/>
                <w:szCs w:val="20"/>
              </w:rPr>
              <w:t>TOTALE PUNT</w:t>
            </w:r>
            <w:r w:rsidRPr="00954778">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BE20C4" w:rsidRPr="00954778" w:rsidRDefault="00BE20C4" w:rsidP="00E858FB">
            <w:pPr>
              <w:jc w:val="center"/>
              <w:rPr>
                <w:rFonts w:ascii="Arial Narrow" w:hAnsi="Arial Narrow" w:cstheme="minorHAnsi"/>
                <w:b/>
                <w:sz w:val="20"/>
                <w:szCs w:val="20"/>
              </w:rPr>
            </w:pPr>
            <w:r>
              <w:rPr>
                <w:rFonts w:ascii="Arial Narrow" w:hAnsi="Arial Narrow" w:cstheme="minorHAnsi"/>
                <w:b/>
                <w:sz w:val="20"/>
                <w:szCs w:val="20"/>
                <w:lang w:val="en-ZA"/>
              </w:rPr>
              <w:t>2</w:t>
            </w:r>
            <w:r>
              <w:rPr>
                <w:rFonts w:ascii="Arial Narrow" w:hAnsi="Arial Narrow" w:cstheme="minorHAnsi"/>
                <w:b/>
                <w:sz w:val="20"/>
                <w:szCs w:val="20"/>
              </w:rPr>
              <w:t>6</w:t>
            </w:r>
          </w:p>
        </w:tc>
        <w:tc>
          <w:tcPr>
            <w:tcW w:w="2775" w:type="pct"/>
            <w:gridSpan w:val="5"/>
            <w:tcBorders>
              <w:top w:val="single" w:sz="4" w:space="0" w:color="auto"/>
              <w:bottom w:val="single" w:sz="4" w:space="0" w:color="auto"/>
            </w:tcBorders>
            <w:vAlign w:val="center"/>
          </w:tcPr>
          <w:p w:rsidR="00BE20C4" w:rsidRPr="00954778" w:rsidRDefault="00BE20C4" w:rsidP="00E858FB">
            <w:pPr>
              <w:jc w:val="right"/>
              <w:rPr>
                <w:rFonts w:ascii="Arial Narrow" w:hAnsi="Arial Narrow" w:cstheme="minorHAnsi"/>
                <w:b/>
                <w:sz w:val="20"/>
                <w:szCs w:val="20"/>
              </w:rPr>
            </w:pPr>
            <w:r>
              <w:rPr>
                <w:rFonts w:ascii="Arial Narrow" w:hAnsi="Arial Narrow" w:cstheme="minorHAnsi"/>
                <w:b/>
                <w:sz w:val="20"/>
                <w:szCs w:val="20"/>
              </w:rPr>
              <w:t>PUNT BEHAAL</w:t>
            </w:r>
          </w:p>
        </w:tc>
        <w:tc>
          <w:tcPr>
            <w:tcW w:w="204" w:type="pct"/>
            <w:vAlign w:val="center"/>
          </w:tcPr>
          <w:p w:rsidR="00BE20C4" w:rsidRPr="00954778" w:rsidRDefault="00BE20C4" w:rsidP="00E858FB">
            <w:pPr>
              <w:jc w:val="center"/>
              <w:rPr>
                <w:rFonts w:ascii="Arial Narrow" w:hAnsi="Arial Narrow" w:cstheme="minorHAnsi"/>
                <w:b/>
                <w:sz w:val="20"/>
                <w:szCs w:val="20"/>
              </w:rPr>
            </w:pPr>
          </w:p>
          <w:p w:rsidR="00BE20C4" w:rsidRPr="00954778" w:rsidRDefault="00BE20C4" w:rsidP="00E858FB">
            <w:pPr>
              <w:jc w:val="center"/>
              <w:rPr>
                <w:rFonts w:ascii="Arial Narrow" w:hAnsi="Arial Narrow" w:cstheme="minorHAnsi"/>
                <w:b/>
                <w:sz w:val="20"/>
                <w:szCs w:val="20"/>
              </w:rPr>
            </w:pPr>
          </w:p>
          <w:p w:rsidR="00BE20C4" w:rsidRPr="00954778" w:rsidRDefault="00BE20C4" w:rsidP="00E858FB">
            <w:pPr>
              <w:jc w:val="center"/>
              <w:rPr>
                <w:rFonts w:ascii="Arial Narrow" w:hAnsi="Arial Narrow" w:cstheme="minorHAnsi"/>
                <w:b/>
                <w:sz w:val="20"/>
                <w:szCs w:val="20"/>
              </w:rPr>
            </w:pPr>
          </w:p>
        </w:tc>
      </w:tr>
      <w:tr w:rsidR="00BE20C4" w:rsidRPr="00954778" w:rsidTr="00E858FB">
        <w:trPr>
          <w:cantSplit/>
        </w:trPr>
        <w:tc>
          <w:tcPr>
            <w:tcW w:w="5000" w:type="pct"/>
            <w:gridSpan w:val="9"/>
            <w:tcBorders>
              <w:top w:val="single" w:sz="4" w:space="0" w:color="auto"/>
            </w:tcBorders>
          </w:tcPr>
          <w:p w:rsidR="00BE20C4" w:rsidRPr="00DC4A1E" w:rsidRDefault="00BE20C4" w:rsidP="00E858FB">
            <w:pPr>
              <w:rPr>
                <w:rFonts w:ascii="Arial Narrow" w:hAnsi="Arial Narrow" w:cstheme="minorHAnsi"/>
                <w:b/>
                <w:sz w:val="20"/>
                <w:szCs w:val="20"/>
              </w:rPr>
            </w:pPr>
          </w:p>
          <w:p w:rsidR="00BE20C4" w:rsidRPr="00DC4A1E" w:rsidRDefault="00BE20C4" w:rsidP="00E858FB">
            <w:pPr>
              <w:rPr>
                <w:rFonts w:ascii="Arial Narrow" w:hAnsi="Arial Narrow" w:cstheme="minorHAnsi"/>
                <w:b/>
                <w:sz w:val="20"/>
                <w:szCs w:val="20"/>
              </w:rPr>
            </w:pPr>
            <w:r>
              <w:rPr>
                <w:rFonts w:ascii="Arial Narrow" w:hAnsi="Arial Narrow" w:cstheme="minorHAnsi"/>
                <w:b/>
                <w:sz w:val="20"/>
                <w:szCs w:val="20"/>
              </w:rPr>
              <w:t>Kommentaar/terugvoering</w:t>
            </w:r>
            <w:r w:rsidRPr="00DC4A1E">
              <w:rPr>
                <w:rFonts w:ascii="Arial Narrow" w:hAnsi="Arial Narrow" w:cstheme="minorHAnsi"/>
                <w:b/>
                <w:sz w:val="20"/>
                <w:szCs w:val="20"/>
              </w:rPr>
              <w:t xml:space="preserve">: </w:t>
            </w:r>
          </w:p>
          <w:p w:rsidR="00BE20C4" w:rsidRPr="00DC4A1E" w:rsidRDefault="00BE20C4" w:rsidP="00E858FB">
            <w:pPr>
              <w:rPr>
                <w:rFonts w:ascii="Arial Narrow" w:hAnsi="Arial Narrow" w:cstheme="minorHAnsi"/>
                <w:b/>
                <w:sz w:val="20"/>
                <w:szCs w:val="20"/>
              </w:rPr>
            </w:pPr>
          </w:p>
          <w:p w:rsidR="00BE20C4" w:rsidRDefault="00BE20C4" w:rsidP="00E858FB">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BE20C4" w:rsidRDefault="00BE20C4" w:rsidP="00E858FB">
            <w:pPr>
              <w:tabs>
                <w:tab w:val="left" w:leader="underscore" w:pos="15309"/>
              </w:tabs>
              <w:rPr>
                <w:rFonts w:ascii="Arial Narrow" w:hAnsi="Arial Narrow" w:cstheme="minorHAnsi"/>
                <w:b/>
                <w:sz w:val="20"/>
                <w:szCs w:val="20"/>
              </w:rPr>
            </w:pPr>
          </w:p>
          <w:p w:rsidR="00BE20C4" w:rsidRDefault="00BE20C4" w:rsidP="00E858FB">
            <w:pPr>
              <w:tabs>
                <w:tab w:val="left" w:leader="underscore" w:pos="15309"/>
              </w:tabs>
              <w:rPr>
                <w:rFonts w:ascii="Arial Narrow" w:hAnsi="Arial Narrow" w:cstheme="minorHAnsi"/>
                <w:b/>
                <w:sz w:val="20"/>
                <w:szCs w:val="20"/>
              </w:rPr>
            </w:pPr>
          </w:p>
          <w:p w:rsidR="00BE20C4" w:rsidRPr="00DC4A1E" w:rsidRDefault="00BE20C4" w:rsidP="00E858FB">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BE20C4" w:rsidRPr="00DC4A1E" w:rsidRDefault="00BE20C4" w:rsidP="00E858FB">
            <w:pPr>
              <w:tabs>
                <w:tab w:val="left" w:leader="underscore" w:pos="15309"/>
              </w:tabs>
              <w:rPr>
                <w:rFonts w:ascii="Arial Narrow" w:hAnsi="Arial Narrow" w:cstheme="minorHAnsi"/>
                <w:b/>
                <w:sz w:val="20"/>
                <w:szCs w:val="20"/>
              </w:rPr>
            </w:pPr>
          </w:p>
          <w:p w:rsidR="00BE20C4" w:rsidRPr="00DC4A1E" w:rsidRDefault="00BE20C4" w:rsidP="00E858FB">
            <w:pPr>
              <w:tabs>
                <w:tab w:val="left" w:leader="underscore" w:pos="15309"/>
              </w:tabs>
              <w:rPr>
                <w:rFonts w:ascii="Arial Narrow" w:hAnsi="Arial Narrow" w:cstheme="minorHAnsi"/>
                <w:b/>
                <w:sz w:val="20"/>
                <w:szCs w:val="20"/>
              </w:rPr>
            </w:pPr>
          </w:p>
          <w:p w:rsidR="00BE20C4" w:rsidRPr="00E42AD6" w:rsidRDefault="00BE20C4" w:rsidP="00E858FB">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Pr>
                <w:rFonts w:ascii="Arial Narrow" w:hAnsi="Arial Narrow" w:cstheme="minorHAnsi"/>
                <w:b/>
                <w:sz w:val="20"/>
                <w:szCs w:val="20"/>
              </w:rPr>
              <w:t>Onderwyser naam</w:t>
            </w:r>
            <w:r w:rsidRPr="00E42AD6">
              <w:rPr>
                <w:rFonts w:ascii="Arial Narrow" w:hAnsi="Arial Narrow"/>
                <w:b/>
                <w:sz w:val="20"/>
                <w:szCs w:val="20"/>
              </w:rPr>
              <w:t>:</w:t>
            </w:r>
            <w:r w:rsidRPr="00E42AD6">
              <w:rPr>
                <w:rFonts w:ascii="Arial Narrow" w:hAnsi="Arial Narrow"/>
                <w:b/>
                <w:sz w:val="20"/>
                <w:szCs w:val="20"/>
              </w:rPr>
              <w:tab/>
            </w:r>
            <w:r w:rsidRPr="00E42AD6">
              <w:rPr>
                <w:rFonts w:ascii="Arial Narrow" w:hAnsi="Arial Narrow"/>
                <w:b/>
                <w:sz w:val="20"/>
                <w:szCs w:val="20"/>
              </w:rPr>
              <w:tab/>
            </w:r>
            <w:r>
              <w:rPr>
                <w:rFonts w:ascii="Arial Narrow" w:hAnsi="Arial Narrow"/>
                <w:b/>
                <w:sz w:val="20"/>
                <w:szCs w:val="20"/>
              </w:rPr>
              <w:t>Onderwyser handtekening</w:t>
            </w:r>
            <w:r w:rsidRPr="00E42AD6">
              <w:rPr>
                <w:rFonts w:ascii="Arial Narrow" w:hAnsi="Arial Narrow"/>
                <w:b/>
                <w:sz w:val="20"/>
                <w:szCs w:val="20"/>
              </w:rPr>
              <w:t>:</w:t>
            </w:r>
            <w:r w:rsidRPr="00E42AD6">
              <w:rPr>
                <w:rFonts w:ascii="Arial Narrow" w:hAnsi="Arial Narrow"/>
                <w:b/>
                <w:sz w:val="20"/>
                <w:szCs w:val="20"/>
              </w:rPr>
              <w:tab/>
            </w:r>
            <w:r>
              <w:rPr>
                <w:rFonts w:ascii="Arial Narrow" w:hAnsi="Arial Narrow"/>
                <w:b/>
                <w:sz w:val="20"/>
                <w:szCs w:val="20"/>
              </w:rPr>
              <w:t>Datum</w:t>
            </w:r>
            <w:r w:rsidRPr="00E42AD6">
              <w:rPr>
                <w:rFonts w:ascii="Arial Narrow" w:hAnsi="Arial Narrow"/>
                <w:b/>
                <w:sz w:val="20"/>
                <w:szCs w:val="20"/>
              </w:rPr>
              <w:t>:</w:t>
            </w:r>
            <w:r w:rsidRPr="00E42AD6">
              <w:rPr>
                <w:rFonts w:ascii="Arial Narrow" w:hAnsi="Arial Narrow"/>
                <w:b/>
                <w:sz w:val="20"/>
                <w:szCs w:val="20"/>
              </w:rPr>
              <w:tab/>
            </w:r>
          </w:p>
          <w:p w:rsidR="00BE20C4" w:rsidRPr="00954778" w:rsidDel="001A3054" w:rsidRDefault="00BE20C4" w:rsidP="00E858FB">
            <w:pPr>
              <w:rPr>
                <w:rFonts w:ascii="Arial Narrow" w:hAnsi="Arial Narrow" w:cstheme="minorHAnsi"/>
                <w:b/>
                <w:sz w:val="20"/>
                <w:szCs w:val="20"/>
              </w:rPr>
            </w:pPr>
          </w:p>
        </w:tc>
      </w:tr>
    </w:tbl>
    <w:p w:rsidR="00BE20C4" w:rsidRPr="005B728F" w:rsidRDefault="00BE20C4" w:rsidP="00BE20C4"/>
    <w:p w:rsidR="00BE20C4" w:rsidRDefault="00BE20C4" w:rsidP="00BE20C4">
      <w:pPr>
        <w:rPr>
          <w:rFonts w:ascii="Cambria" w:hAnsi="Cambria"/>
          <w:b/>
          <w:spacing w:val="20"/>
          <w:sz w:val="28"/>
          <w:szCs w:val="28"/>
          <w:lang w:val="en-ZA" w:eastAsia="en-US" w:bidi="en-US"/>
        </w:rPr>
        <w:sectPr w:rsidR="00BE20C4" w:rsidSect="00E858FB">
          <w:headerReference w:type="default" r:id="rId17"/>
          <w:pgSz w:w="16839" w:h="11907" w:orient="landscape" w:code="9"/>
          <w:pgMar w:top="567" w:right="680" w:bottom="567" w:left="680" w:header="720" w:footer="720" w:gutter="0"/>
          <w:cols w:space="720"/>
          <w:docGrid w:linePitch="326"/>
        </w:sectPr>
      </w:pPr>
    </w:p>
    <w:p w:rsidR="00BE20C4" w:rsidRPr="00DA6503" w:rsidRDefault="00BE20C4" w:rsidP="00BE20C4">
      <w:pPr>
        <w:rPr>
          <w:rFonts w:ascii="Cambria" w:hAnsi="Cambria"/>
          <w:b/>
          <w:spacing w:val="20"/>
          <w:szCs w:val="28"/>
          <w:lang w:val="en-ZA" w:eastAsia="en-US" w:bidi="en-US"/>
        </w:rPr>
      </w:pPr>
    </w:p>
    <w:p w:rsidR="00BE20C4" w:rsidRPr="007B62B0" w:rsidRDefault="00BE20C4" w:rsidP="00BE20C4">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proofErr w:type="spellStart"/>
      <w:r>
        <w:rPr>
          <w:rFonts w:ascii="Calibri" w:eastAsiaTheme="minorEastAsia" w:hAnsi="Calibri" w:cstheme="minorBidi"/>
          <w:b/>
          <w:sz w:val="22"/>
          <w:szCs w:val="22"/>
          <w:lang w:val="en-ZA" w:eastAsia="en-ZA"/>
        </w:rPr>
        <w:t>LEERLING</w:t>
      </w:r>
      <w:proofErr w:type="spellEnd"/>
      <w:r>
        <w:rPr>
          <w:rFonts w:ascii="Calibri" w:eastAsiaTheme="minorEastAsia" w:hAnsi="Calibri" w:cstheme="minorBidi"/>
          <w:b/>
          <w:sz w:val="22"/>
          <w:szCs w:val="22"/>
          <w:lang w:val="en-ZA" w:eastAsia="en-ZA"/>
        </w:rPr>
        <w:t xml:space="preserve"> </w:t>
      </w:r>
      <w:proofErr w:type="spellStart"/>
      <w:r>
        <w:rPr>
          <w:rFonts w:ascii="Calibri" w:eastAsiaTheme="minorEastAsia" w:hAnsi="Calibri" w:cstheme="minorBidi"/>
          <w:b/>
          <w:sz w:val="22"/>
          <w:szCs w:val="22"/>
          <w:lang w:val="en-ZA" w:eastAsia="en-ZA"/>
        </w:rPr>
        <w:t>NAAM</w:t>
      </w:r>
      <w:proofErr w:type="spellEnd"/>
      <w:r w:rsidRPr="007B62B0">
        <w:rPr>
          <w:rFonts w:ascii="Calibri" w:hAnsi="Calibri"/>
          <w:b/>
          <w:sz w:val="22"/>
          <w:szCs w:val="22"/>
        </w:rPr>
        <w:t>:</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r>
      <w:r>
        <w:rPr>
          <w:rFonts w:ascii="Calibri" w:hAnsi="Calibri"/>
          <w:b/>
          <w:sz w:val="22"/>
          <w:szCs w:val="22"/>
        </w:rPr>
        <w:t>DATUM</w:t>
      </w:r>
      <w:r w:rsidRPr="007B62B0">
        <w:rPr>
          <w:rFonts w:ascii="Calibri" w:hAnsi="Calibri"/>
          <w:b/>
          <w:sz w:val="22"/>
          <w:szCs w:val="22"/>
        </w:rPr>
        <w:t xml:space="preserve"> </w:t>
      </w:r>
      <w:r>
        <w:rPr>
          <w:rFonts w:ascii="Calibri" w:hAnsi="Calibri"/>
          <w:b/>
          <w:sz w:val="22"/>
          <w:szCs w:val="22"/>
        </w:rPr>
        <w:t>INGEHANDIG</w:t>
      </w:r>
      <w:r w:rsidRPr="007B62B0">
        <w:rPr>
          <w:rFonts w:ascii="Calibri" w:hAnsi="Calibri"/>
          <w:b/>
          <w:sz w:val="22"/>
          <w:szCs w:val="22"/>
        </w:rPr>
        <w:t>:</w:t>
      </w:r>
      <w:r w:rsidRPr="007B62B0">
        <w:rPr>
          <w:rFonts w:ascii="Calibri" w:hAnsi="Calibri"/>
          <w:b/>
          <w:sz w:val="22"/>
          <w:szCs w:val="22"/>
        </w:rPr>
        <w:tab/>
      </w:r>
    </w:p>
    <w:p w:rsidR="00BE20C4" w:rsidRDefault="00BE20C4" w:rsidP="00BE20C4">
      <w:pPr>
        <w:spacing w:line="264" w:lineRule="auto"/>
        <w:ind w:left="993" w:hanging="993"/>
        <w:rPr>
          <w:rFonts w:ascii="Calibri" w:hAnsi="Calibri"/>
          <w:sz w:val="22"/>
          <w:szCs w:val="22"/>
          <w:lang w:val="en-ZA"/>
        </w:rPr>
      </w:pPr>
      <w:r>
        <w:rPr>
          <w:rFonts w:ascii="Calibri" w:hAnsi="Calibri"/>
          <w:b/>
          <w:sz w:val="22"/>
          <w:szCs w:val="22"/>
          <w:lang w:val="en-ZA"/>
        </w:rPr>
        <w:t xml:space="preserve">Let </w:t>
      </w:r>
      <w:proofErr w:type="spellStart"/>
      <w:r>
        <w:rPr>
          <w:rFonts w:ascii="Calibri" w:hAnsi="Calibri"/>
          <w:b/>
          <w:sz w:val="22"/>
          <w:szCs w:val="22"/>
          <w:lang w:val="en-ZA"/>
        </w:rPr>
        <w:t>wel</w:t>
      </w:r>
      <w:proofErr w:type="spellEnd"/>
      <w:r w:rsidRPr="007B62B0">
        <w:rPr>
          <w:rFonts w:ascii="Calibri" w:hAnsi="Calibri"/>
          <w:sz w:val="22"/>
          <w:szCs w:val="22"/>
        </w:rPr>
        <w:t xml:space="preserve">: </w:t>
      </w:r>
      <w:r>
        <w:rPr>
          <w:rFonts w:ascii="Calibri" w:hAnsi="Calibri"/>
          <w:sz w:val="22"/>
          <w:szCs w:val="22"/>
          <w:lang w:val="en-ZA"/>
        </w:rPr>
        <w:tab/>
      </w:r>
      <w:proofErr w:type="spellStart"/>
      <w:r w:rsidRPr="001C5993">
        <w:rPr>
          <w:rFonts w:ascii="Calibri" w:hAnsi="Calibri"/>
          <w:sz w:val="22"/>
          <w:szCs w:val="22"/>
          <w:lang w:val="en-ZA"/>
        </w:rPr>
        <w:t>Dit</w:t>
      </w:r>
      <w:proofErr w:type="spellEnd"/>
      <w:r w:rsidRPr="001C5993">
        <w:rPr>
          <w:rFonts w:ascii="Calibri" w:hAnsi="Calibri"/>
          <w:sz w:val="22"/>
          <w:szCs w:val="22"/>
          <w:lang w:val="en-ZA"/>
        </w:rPr>
        <w:t xml:space="preserve"> is </w:t>
      </w:r>
      <w:r w:rsidRPr="006440A6">
        <w:rPr>
          <w:rFonts w:ascii="Calibri" w:hAnsi="Calibri"/>
          <w:sz w:val="22"/>
          <w:szCs w:val="22"/>
          <w:lang w:val="en-ZA"/>
        </w:rPr>
        <w:t xml:space="preserve">'n </w:t>
      </w:r>
      <w:proofErr w:type="spellStart"/>
      <w:r w:rsidRPr="006440A6">
        <w:rPr>
          <w:rFonts w:ascii="Calibri" w:hAnsi="Calibri"/>
          <w:sz w:val="22"/>
          <w:szCs w:val="22"/>
          <w:lang w:val="en-ZA"/>
        </w:rPr>
        <w:t>kriterium-verwysingsinstrument</w:t>
      </w:r>
      <w:proofErr w:type="spellEnd"/>
      <w:r w:rsidRPr="006440A6">
        <w:rPr>
          <w:rFonts w:ascii="Calibri" w:hAnsi="Calibri"/>
          <w:sz w:val="22"/>
          <w:szCs w:val="22"/>
          <w:lang w:val="en-ZA"/>
        </w:rPr>
        <w:t xml:space="preserve"> en </w:t>
      </w:r>
      <w:proofErr w:type="spellStart"/>
      <w:r w:rsidRPr="006440A6">
        <w:rPr>
          <w:rFonts w:ascii="Calibri" w:hAnsi="Calibri"/>
          <w:sz w:val="22"/>
          <w:szCs w:val="22"/>
          <w:lang w:val="en-ZA"/>
        </w:rPr>
        <w:t>nie</w:t>
      </w:r>
      <w:proofErr w:type="spellEnd"/>
      <w:r w:rsidRPr="006440A6">
        <w:rPr>
          <w:rFonts w:ascii="Calibri" w:hAnsi="Calibri"/>
          <w:sz w:val="22"/>
          <w:szCs w:val="22"/>
          <w:lang w:val="en-ZA"/>
        </w:rPr>
        <w:t xml:space="preserve"> 'n norm-</w:t>
      </w:r>
      <w:proofErr w:type="spellStart"/>
      <w:r w:rsidRPr="006440A6">
        <w:rPr>
          <w:rFonts w:ascii="Calibri" w:hAnsi="Calibri"/>
          <w:sz w:val="22"/>
          <w:szCs w:val="22"/>
          <w:lang w:val="en-ZA"/>
        </w:rPr>
        <w:t>verwysingsinstrument</w:t>
      </w:r>
      <w:proofErr w:type="spellEnd"/>
      <w:r w:rsidRPr="001C5993">
        <w:rPr>
          <w:rFonts w:ascii="Calibri" w:hAnsi="Calibri"/>
          <w:sz w:val="22"/>
          <w:szCs w:val="22"/>
          <w:lang w:val="en-ZA"/>
        </w:rPr>
        <w:t>.</w:t>
      </w:r>
    </w:p>
    <w:p w:rsidR="00BE20C4" w:rsidRDefault="00BE20C4" w:rsidP="00BE20C4">
      <w:pPr>
        <w:spacing w:line="264" w:lineRule="auto"/>
        <w:ind w:left="993"/>
        <w:rPr>
          <w:rFonts w:ascii="Calibri" w:hAnsi="Calibri"/>
          <w:sz w:val="22"/>
          <w:szCs w:val="22"/>
          <w:lang w:val="en-ZA"/>
        </w:rPr>
      </w:pPr>
      <w:r w:rsidRPr="001C5993">
        <w:rPr>
          <w:rFonts w:ascii="Calibri" w:hAnsi="Calibri"/>
          <w:sz w:val="22"/>
          <w:szCs w:val="22"/>
        </w:rPr>
        <w:t xml:space="preserve">Die onderwyser moet die toepaslike kriteria </w:t>
      </w:r>
      <w:proofErr w:type="spellStart"/>
      <w:r>
        <w:rPr>
          <w:rFonts w:ascii="Calibri" w:hAnsi="Calibri"/>
          <w:sz w:val="22"/>
          <w:szCs w:val="22"/>
          <w:lang w:val="en-ZA"/>
        </w:rPr>
        <w:t>verlig</w:t>
      </w:r>
      <w:proofErr w:type="spellEnd"/>
      <w:r w:rsidRPr="001C5993">
        <w:rPr>
          <w:rFonts w:ascii="Calibri" w:hAnsi="Calibri"/>
          <w:sz w:val="22"/>
          <w:szCs w:val="22"/>
        </w:rPr>
        <w:t xml:space="preserve"> of </w:t>
      </w:r>
      <w:r>
        <w:rPr>
          <w:rFonts w:ascii="Calibri" w:hAnsi="Calibri"/>
          <w:sz w:val="22"/>
          <w:szCs w:val="22"/>
          <w:lang w:val="en-ZA"/>
        </w:rPr>
        <w:t xml:space="preserve">‘n </w:t>
      </w:r>
      <w:r>
        <w:rPr>
          <w:rFonts w:ascii="Calibri" w:hAnsi="Calibri"/>
          <w:sz w:val="22"/>
          <w:szCs w:val="22"/>
        </w:rPr>
        <w:t>regmerkie in</w:t>
      </w:r>
      <w:r w:rsidRPr="001C5993">
        <w:rPr>
          <w:rFonts w:ascii="Calibri" w:hAnsi="Calibri"/>
          <w:sz w:val="22"/>
          <w:szCs w:val="22"/>
        </w:rPr>
        <w:t xml:space="preserve"> die tweede kolom</w:t>
      </w:r>
      <w:r>
        <w:rPr>
          <w:rFonts w:ascii="Calibri" w:hAnsi="Calibri"/>
          <w:sz w:val="22"/>
          <w:szCs w:val="22"/>
          <w:lang w:val="en-ZA"/>
        </w:rPr>
        <w:t xml:space="preserve"> </w:t>
      </w:r>
      <w:proofErr w:type="spellStart"/>
      <w:r>
        <w:rPr>
          <w:rFonts w:ascii="Calibri" w:hAnsi="Calibri"/>
          <w:sz w:val="22"/>
          <w:szCs w:val="22"/>
          <w:lang w:val="en-ZA"/>
        </w:rPr>
        <w:t>maak</w:t>
      </w:r>
      <w:proofErr w:type="spellEnd"/>
      <w:r w:rsidRPr="001C5993">
        <w:rPr>
          <w:rFonts w:ascii="Calibri" w:hAnsi="Calibri"/>
          <w:sz w:val="22"/>
          <w:szCs w:val="22"/>
        </w:rPr>
        <w:t>. Let op dat die aantal regmerkies in hierdie tweede kolom nie altyd die punt in kolomme 4 tot 8</w:t>
      </w:r>
      <w:r>
        <w:rPr>
          <w:rFonts w:ascii="Calibri" w:hAnsi="Calibri"/>
          <w:sz w:val="22"/>
          <w:szCs w:val="22"/>
          <w:lang w:val="en-ZA"/>
        </w:rPr>
        <w:t xml:space="preserve"> </w:t>
      </w:r>
      <w:r w:rsidRPr="001C5993">
        <w:rPr>
          <w:rFonts w:ascii="Calibri" w:hAnsi="Calibri"/>
          <w:sz w:val="22"/>
          <w:szCs w:val="22"/>
        </w:rPr>
        <w:t>bepaal</w:t>
      </w:r>
      <w:r>
        <w:rPr>
          <w:rFonts w:ascii="Calibri" w:hAnsi="Calibri"/>
          <w:sz w:val="22"/>
          <w:szCs w:val="22"/>
          <w:lang w:val="en-ZA"/>
        </w:rPr>
        <w:t xml:space="preserve"> </w:t>
      </w:r>
      <w:proofErr w:type="spellStart"/>
      <w:r>
        <w:rPr>
          <w:rFonts w:ascii="Calibri" w:hAnsi="Calibri"/>
          <w:sz w:val="22"/>
          <w:szCs w:val="22"/>
          <w:lang w:val="en-ZA"/>
        </w:rPr>
        <w:t>nie</w:t>
      </w:r>
      <w:proofErr w:type="spellEnd"/>
      <w:r w:rsidRPr="001C5993">
        <w:rPr>
          <w:rFonts w:ascii="Calibri" w:hAnsi="Calibri"/>
          <w:sz w:val="22"/>
          <w:szCs w:val="22"/>
        </w:rPr>
        <w:t xml:space="preserve">. </w:t>
      </w:r>
      <w:r>
        <w:rPr>
          <w:rFonts w:ascii="Calibri" w:hAnsi="Calibri"/>
          <w:sz w:val="22"/>
          <w:szCs w:val="22"/>
          <w:lang w:val="en-ZA"/>
        </w:rPr>
        <w:t>D</w:t>
      </w:r>
      <w:r w:rsidRPr="001C5993">
        <w:rPr>
          <w:rFonts w:ascii="Calibri" w:hAnsi="Calibri"/>
          <w:sz w:val="22"/>
          <w:szCs w:val="22"/>
        </w:rPr>
        <w:t xml:space="preserve">ie kriteria </w:t>
      </w:r>
      <w:r>
        <w:rPr>
          <w:rFonts w:ascii="Calibri" w:hAnsi="Calibri"/>
          <w:sz w:val="22"/>
          <w:szCs w:val="22"/>
          <w:lang w:val="en-ZA"/>
        </w:rPr>
        <w:t xml:space="preserve">word </w:t>
      </w:r>
      <w:proofErr w:type="spellStart"/>
      <w:r>
        <w:rPr>
          <w:rFonts w:ascii="Calibri" w:hAnsi="Calibri"/>
          <w:sz w:val="22"/>
          <w:szCs w:val="22"/>
          <w:lang w:val="en-ZA"/>
        </w:rPr>
        <w:t>aan</w:t>
      </w:r>
      <w:proofErr w:type="spellEnd"/>
      <w:r>
        <w:rPr>
          <w:rFonts w:ascii="Calibri" w:hAnsi="Calibri"/>
          <w:sz w:val="22"/>
          <w:szCs w:val="22"/>
          <w:lang w:val="en-ZA"/>
        </w:rPr>
        <w:t xml:space="preserve"> die punt </w:t>
      </w:r>
      <w:proofErr w:type="spellStart"/>
      <w:r>
        <w:rPr>
          <w:rFonts w:ascii="Calibri" w:hAnsi="Calibri"/>
          <w:sz w:val="22"/>
          <w:szCs w:val="22"/>
          <w:lang w:val="en-ZA"/>
        </w:rPr>
        <w:t>toegeken</w:t>
      </w:r>
      <w:proofErr w:type="spellEnd"/>
      <w:r w:rsidRPr="001C5993">
        <w:rPr>
          <w:rFonts w:ascii="Calibri" w:hAnsi="Calibri"/>
          <w:sz w:val="22"/>
          <w:szCs w:val="22"/>
        </w:rPr>
        <w:t xml:space="preserve">, </w:t>
      </w:r>
      <w:proofErr w:type="spellStart"/>
      <w:r w:rsidRPr="001C5993">
        <w:rPr>
          <w:rFonts w:ascii="Calibri" w:hAnsi="Calibri"/>
          <w:sz w:val="22"/>
          <w:szCs w:val="22"/>
        </w:rPr>
        <w:t>bv</w:t>
      </w:r>
      <w:proofErr w:type="spellEnd"/>
      <w:r>
        <w:rPr>
          <w:rFonts w:ascii="Calibri" w:hAnsi="Calibri"/>
          <w:sz w:val="22"/>
          <w:szCs w:val="22"/>
          <w:lang w:val="en-ZA"/>
        </w:rPr>
        <w:t>.</w:t>
      </w:r>
      <w:r w:rsidRPr="001C5993">
        <w:rPr>
          <w:rFonts w:ascii="Calibri" w:hAnsi="Calibri"/>
          <w:sz w:val="22"/>
          <w:szCs w:val="22"/>
        </w:rPr>
        <w:t xml:space="preserve"> in item 1, as antwoorde op al 5 vrae duidelik</w:t>
      </w:r>
      <w:r>
        <w:rPr>
          <w:rFonts w:ascii="Calibri" w:hAnsi="Calibri"/>
          <w:sz w:val="22"/>
          <w:szCs w:val="22"/>
          <w:lang w:val="en-ZA"/>
        </w:rPr>
        <w:t xml:space="preserve"> </w:t>
      </w:r>
      <w:r w:rsidRPr="001C5993">
        <w:rPr>
          <w:rFonts w:ascii="Calibri" w:hAnsi="Calibri"/>
          <w:sz w:val="22"/>
          <w:szCs w:val="22"/>
        </w:rPr>
        <w:t xml:space="preserve">is, dan </w:t>
      </w:r>
      <w:r>
        <w:rPr>
          <w:rFonts w:ascii="Calibri" w:hAnsi="Calibri"/>
          <w:sz w:val="22"/>
          <w:szCs w:val="22"/>
          <w:lang w:val="en-ZA"/>
        </w:rPr>
        <w:t xml:space="preserve">word </w:t>
      </w:r>
      <w:r>
        <w:rPr>
          <w:rFonts w:ascii="Calibri" w:hAnsi="Calibri"/>
          <w:sz w:val="22"/>
          <w:szCs w:val="22"/>
        </w:rPr>
        <w:t xml:space="preserve">'n 4 </w:t>
      </w:r>
      <w:proofErr w:type="spellStart"/>
      <w:r>
        <w:rPr>
          <w:rFonts w:ascii="Calibri" w:hAnsi="Calibri"/>
          <w:sz w:val="22"/>
          <w:szCs w:val="22"/>
        </w:rPr>
        <w:t>toegeke</w:t>
      </w:r>
      <w:proofErr w:type="spellEnd"/>
      <w:r>
        <w:rPr>
          <w:rFonts w:ascii="Calibri" w:hAnsi="Calibri"/>
          <w:sz w:val="22"/>
          <w:szCs w:val="22"/>
          <w:lang w:val="en-ZA"/>
        </w:rPr>
        <w:t>n</w:t>
      </w:r>
      <w:r w:rsidRPr="001C5993">
        <w:rPr>
          <w:rFonts w:ascii="Calibri" w:hAnsi="Calibri"/>
          <w:sz w:val="22"/>
          <w:szCs w:val="22"/>
        </w:rPr>
        <w:t>.</w:t>
      </w:r>
    </w:p>
    <w:p w:rsidR="00BE20C4" w:rsidRDefault="00BE20C4" w:rsidP="00BE20C4">
      <w:pPr>
        <w:spacing w:line="264" w:lineRule="auto"/>
        <w:ind w:left="720" w:hanging="720"/>
        <w:rPr>
          <w:rFonts w:ascii="Calibri" w:hAnsi="Calibri"/>
          <w:b/>
          <w:sz w:val="22"/>
          <w:szCs w:val="22"/>
          <w:lang w:val="en-ZA"/>
        </w:rPr>
      </w:pPr>
    </w:p>
    <w:p w:rsidR="00BE20C4" w:rsidRPr="00DA1EFF" w:rsidRDefault="00BE20C4" w:rsidP="00BE20C4">
      <w:pPr>
        <w:spacing w:line="264" w:lineRule="auto"/>
        <w:ind w:left="720" w:hanging="720"/>
        <w:rPr>
          <w:rFonts w:ascii="Calibri" w:hAnsi="Calibri"/>
          <w:b/>
          <w:sz w:val="22"/>
          <w:szCs w:val="22"/>
          <w:lang w:val="en-ZA"/>
        </w:rPr>
      </w:pPr>
      <w:proofErr w:type="spellStart"/>
      <w:r>
        <w:rPr>
          <w:rFonts w:ascii="Calibri" w:hAnsi="Calibri"/>
          <w:b/>
          <w:sz w:val="22"/>
          <w:szCs w:val="22"/>
          <w:lang w:val="en-ZA"/>
        </w:rPr>
        <w:t>VERSLAG</w:t>
      </w:r>
      <w:proofErr w:type="spellEnd"/>
    </w:p>
    <w:tbl>
      <w:tblPr>
        <w:tblStyle w:val="TableGrid"/>
        <w:tblW w:w="5000" w:type="pct"/>
        <w:tblLayout w:type="fixed"/>
        <w:tblLook w:val="04A0"/>
      </w:tblPr>
      <w:tblGrid>
        <w:gridCol w:w="442"/>
        <w:gridCol w:w="4912"/>
        <w:gridCol w:w="991"/>
        <w:gridCol w:w="1683"/>
        <w:gridCol w:w="1683"/>
        <w:gridCol w:w="1683"/>
        <w:gridCol w:w="1683"/>
        <w:gridCol w:w="1683"/>
        <w:gridCol w:w="935"/>
      </w:tblGrid>
      <w:tr w:rsidR="00BE20C4" w:rsidRPr="0083243A" w:rsidTr="007813DC">
        <w:trPr>
          <w:cantSplit/>
          <w:tblHeader/>
        </w:trPr>
        <w:tc>
          <w:tcPr>
            <w:tcW w:w="141" w:type="pct"/>
            <w:tcBorders>
              <w:top w:val="single" w:sz="4" w:space="0" w:color="auto"/>
              <w:left w:val="single" w:sz="4" w:space="0" w:color="auto"/>
              <w:bottom w:val="single" w:sz="4" w:space="0" w:color="auto"/>
              <w:right w:val="single" w:sz="4" w:space="0" w:color="auto"/>
            </w:tcBorders>
          </w:tcPr>
          <w:p w:rsidR="00BE20C4" w:rsidRPr="0083243A" w:rsidRDefault="00BE20C4" w:rsidP="00E858FB">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BE20C4" w:rsidRPr="0083243A" w:rsidRDefault="00BE20C4" w:rsidP="00E858FB">
            <w:pPr>
              <w:jc w:val="center"/>
              <w:rPr>
                <w:rFonts w:ascii="Arial Narrow" w:hAnsi="Arial Narrow"/>
                <w:b/>
                <w:sz w:val="20"/>
                <w:szCs w:val="20"/>
              </w:rPr>
            </w:pPr>
            <w:r>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0</w:t>
            </w:r>
          </w:p>
        </w:tc>
        <w:tc>
          <w:tcPr>
            <w:tcW w:w="298" w:type="pct"/>
            <w:tcBorders>
              <w:left w:val="single" w:sz="4" w:space="0" w:color="auto"/>
              <w:bottom w:val="single" w:sz="4" w:space="0" w:color="auto"/>
            </w:tcBorders>
            <w:vAlign w:val="center"/>
          </w:tcPr>
          <w:p w:rsidR="00BE20C4" w:rsidRPr="0083243A" w:rsidRDefault="00BE20C4" w:rsidP="00E858FB">
            <w:pPr>
              <w:jc w:val="center"/>
              <w:rPr>
                <w:rFonts w:ascii="Arial Narrow" w:hAnsi="Arial Narrow"/>
                <w:b/>
                <w:sz w:val="20"/>
                <w:szCs w:val="20"/>
              </w:rPr>
            </w:pPr>
            <w:r>
              <w:rPr>
                <w:rFonts w:ascii="Arial Narrow" w:hAnsi="Arial Narrow"/>
                <w:b/>
                <w:sz w:val="20"/>
                <w:szCs w:val="20"/>
              </w:rPr>
              <w:t>Punt behaal</w:t>
            </w:r>
          </w:p>
        </w:tc>
      </w:tr>
      <w:tr w:rsidR="00BE20C4" w:rsidRPr="0083243A" w:rsidTr="007813DC">
        <w:trPr>
          <w:cantSplit/>
        </w:trPr>
        <w:tc>
          <w:tcPr>
            <w:tcW w:w="141" w:type="pct"/>
            <w:vMerge w:val="restart"/>
            <w:tcBorders>
              <w:top w:val="single" w:sz="4" w:space="0" w:color="auto"/>
              <w:left w:val="single" w:sz="4" w:space="0" w:color="auto"/>
              <w:right w:val="single" w:sz="4" w:space="0" w:color="auto"/>
            </w:tcBorders>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1</w:t>
            </w:r>
          </w:p>
        </w:tc>
        <w:tc>
          <w:tcPr>
            <w:tcW w:w="4561" w:type="pct"/>
            <w:gridSpan w:val="7"/>
            <w:tcBorders>
              <w:top w:val="single" w:sz="4" w:space="0" w:color="auto"/>
              <w:left w:val="single" w:sz="4" w:space="0" w:color="auto"/>
              <w:right w:val="single" w:sz="4" w:space="0" w:color="auto"/>
            </w:tcBorders>
          </w:tcPr>
          <w:p w:rsidR="00BE20C4" w:rsidRDefault="00BE20C4" w:rsidP="00E858FB">
            <w:pPr>
              <w:rPr>
                <w:rFonts w:ascii="Arial Narrow" w:hAnsi="Arial Narrow"/>
                <w:b/>
                <w:sz w:val="20"/>
                <w:szCs w:val="20"/>
                <w:lang w:val="en-ZA"/>
              </w:rPr>
            </w:pPr>
            <w:r w:rsidRPr="00A05ED3">
              <w:rPr>
                <w:rFonts w:ascii="Arial Narrow" w:hAnsi="Arial Narrow"/>
                <w:b/>
                <w:sz w:val="20"/>
                <w:szCs w:val="20"/>
              </w:rPr>
              <w:t xml:space="preserve">VERSLAG </w:t>
            </w:r>
            <w:r>
              <w:rPr>
                <w:rFonts w:ascii="Arial Narrow" w:hAnsi="Arial Narrow"/>
                <w:b/>
                <w:sz w:val="20"/>
                <w:szCs w:val="20"/>
              </w:rPr>
              <w:t>–</w:t>
            </w:r>
            <w:r w:rsidRPr="00A05ED3">
              <w:rPr>
                <w:rFonts w:ascii="Arial Narrow" w:hAnsi="Arial Narrow"/>
                <w:b/>
                <w:sz w:val="20"/>
                <w:szCs w:val="20"/>
              </w:rPr>
              <w:t xml:space="preserve"> INLEIDING</w:t>
            </w:r>
          </w:p>
          <w:p w:rsidR="00BE20C4" w:rsidRPr="0083243A" w:rsidRDefault="00BE20C4" w:rsidP="00E858FB">
            <w:pPr>
              <w:rPr>
                <w:rFonts w:ascii="Arial Narrow" w:hAnsi="Arial Narrow" w:cstheme="minorHAnsi"/>
                <w:sz w:val="20"/>
                <w:szCs w:val="20"/>
              </w:rPr>
            </w:pPr>
            <w:r w:rsidRPr="00A05ED3">
              <w:rPr>
                <w:rFonts w:ascii="Arial Narrow" w:hAnsi="Arial Narrow" w:cstheme="minorHAnsi"/>
                <w:sz w:val="20"/>
                <w:szCs w:val="20"/>
              </w:rPr>
              <w:t xml:space="preserve">Duidelike, spesifieke inleiding verskaf agtergrondinligting wat die leser </w:t>
            </w:r>
            <w:proofErr w:type="spellStart"/>
            <w:r>
              <w:rPr>
                <w:rFonts w:ascii="Arial Narrow" w:hAnsi="Arial Narrow" w:cstheme="minorHAnsi"/>
                <w:sz w:val="20"/>
                <w:szCs w:val="20"/>
                <w:lang w:val="en-ZA"/>
              </w:rPr>
              <w:t>inlig</w:t>
            </w:r>
            <w:proofErr w:type="spellEnd"/>
            <w:r w:rsidRPr="00A05ED3">
              <w:rPr>
                <w:rFonts w:ascii="Arial Narrow" w:hAnsi="Arial Narrow" w:cstheme="minorHAnsi"/>
                <w:sz w:val="20"/>
                <w:szCs w:val="20"/>
              </w:rPr>
              <w:t xml:space="preserve"> waaroor die verslag gaan. </w:t>
            </w:r>
            <w:r>
              <w:rPr>
                <w:rFonts w:ascii="Arial Narrow" w:hAnsi="Arial Narrow" w:cstheme="minorHAnsi"/>
                <w:sz w:val="20"/>
                <w:szCs w:val="20"/>
                <w:lang w:val="en-ZA"/>
              </w:rPr>
              <w:t xml:space="preserve">Die </w:t>
            </w:r>
            <w:r w:rsidRPr="00A05ED3">
              <w:rPr>
                <w:rFonts w:ascii="Arial Narrow" w:hAnsi="Arial Narrow" w:cstheme="minorHAnsi"/>
                <w:sz w:val="20"/>
                <w:szCs w:val="20"/>
              </w:rPr>
              <w:t>probleem</w:t>
            </w:r>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doel</w:t>
            </w:r>
            <w:proofErr w:type="spellEnd"/>
            <w:r>
              <w:rPr>
                <w:rFonts w:ascii="Arial Narrow" w:hAnsi="Arial Narrow" w:cstheme="minorHAnsi"/>
                <w:sz w:val="20"/>
                <w:szCs w:val="20"/>
                <w:lang w:val="en-ZA"/>
              </w:rPr>
              <w:t xml:space="preserve"> en </w:t>
            </w:r>
            <w:proofErr w:type="spellStart"/>
            <w:r>
              <w:rPr>
                <w:rFonts w:ascii="Arial Narrow" w:hAnsi="Arial Narrow" w:cstheme="minorHAnsi"/>
                <w:sz w:val="20"/>
                <w:szCs w:val="20"/>
                <w:lang w:val="en-ZA"/>
              </w:rPr>
              <w:t>fokus</w:t>
            </w:r>
            <w:proofErr w:type="spellEnd"/>
            <w:r>
              <w:rPr>
                <w:rFonts w:ascii="Arial Narrow" w:hAnsi="Arial Narrow" w:cstheme="minorHAnsi"/>
                <w:sz w:val="20"/>
                <w:szCs w:val="20"/>
                <w:lang w:val="en-ZA"/>
              </w:rPr>
              <w:t xml:space="preserve"> van die </w:t>
            </w:r>
            <w:proofErr w:type="spellStart"/>
            <w:r>
              <w:rPr>
                <w:rFonts w:ascii="Arial Narrow" w:hAnsi="Arial Narrow" w:cstheme="minorHAnsi"/>
                <w:sz w:val="20"/>
                <w:szCs w:val="20"/>
                <w:lang w:val="en-ZA"/>
              </w:rPr>
              <w:t>ondersoek</w:t>
            </w:r>
            <w:proofErr w:type="spellEnd"/>
            <w:r>
              <w:rPr>
                <w:rFonts w:ascii="Arial Narrow" w:hAnsi="Arial Narrow" w:cstheme="minorHAnsi"/>
                <w:sz w:val="20"/>
                <w:szCs w:val="20"/>
                <w:lang w:val="en-ZA"/>
              </w:rPr>
              <w:t xml:space="preserve"> is </w:t>
            </w:r>
            <w:proofErr w:type="spellStart"/>
            <w:r>
              <w:rPr>
                <w:rFonts w:ascii="Arial Narrow" w:hAnsi="Arial Narrow" w:cstheme="minorHAnsi"/>
                <w:sz w:val="20"/>
                <w:szCs w:val="20"/>
                <w:lang w:val="en-ZA"/>
              </w:rPr>
              <w:t>duidelik</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gestel</w:t>
            </w:r>
            <w:proofErr w:type="spellEnd"/>
            <w:r w:rsidRPr="00A05ED3">
              <w:rPr>
                <w:rFonts w:ascii="Arial Narrow" w:hAnsi="Arial Narrow" w:cstheme="minorHAnsi"/>
                <w:sz w:val="20"/>
                <w:szCs w:val="20"/>
              </w:rPr>
              <w:t>. Beantwoord die vrae: Wat is die probleem? Wat w</w:t>
            </w:r>
            <w:r>
              <w:rPr>
                <w:rFonts w:ascii="Arial Narrow" w:hAnsi="Arial Narrow" w:cstheme="minorHAnsi"/>
                <w:sz w:val="20"/>
                <w:szCs w:val="20"/>
              </w:rPr>
              <w:t>as die doel van die ondersoek/</w:t>
            </w:r>
            <w:r w:rsidRPr="00A05ED3">
              <w:rPr>
                <w:rFonts w:ascii="Arial Narrow" w:hAnsi="Arial Narrow" w:cstheme="minorHAnsi"/>
                <w:sz w:val="20"/>
                <w:szCs w:val="20"/>
              </w:rPr>
              <w:t>Hoekom het jy dit ondersoek? Wat was jou fokus (wat aspekte het jy ondersoek)?</w:t>
            </w:r>
          </w:p>
        </w:tc>
        <w:tc>
          <w:tcPr>
            <w:tcW w:w="298" w:type="pct"/>
            <w:vMerge w:val="restart"/>
            <w:tcBorders>
              <w:top w:val="single" w:sz="4" w:space="0" w:color="auto"/>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7813DC">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565" w:type="pct"/>
            <w:tcBorders>
              <w:left w:val="single" w:sz="4" w:space="0" w:color="auto"/>
            </w:tcBorders>
          </w:tcPr>
          <w:p w:rsidR="00BE20C4" w:rsidRDefault="00BE20C4" w:rsidP="001F4581">
            <w:pPr>
              <w:pStyle w:val="ListParagraph"/>
              <w:numPr>
                <w:ilvl w:val="0"/>
                <w:numId w:val="21"/>
              </w:numPr>
              <w:spacing w:after="0" w:line="240" w:lineRule="auto"/>
              <w:rPr>
                <w:rFonts w:ascii="Arial Narrow" w:hAnsi="Arial Narrow" w:cstheme="minorHAnsi"/>
                <w:sz w:val="20"/>
                <w:szCs w:val="20"/>
              </w:rPr>
            </w:pPr>
            <w:r w:rsidRPr="00A05ED3">
              <w:rPr>
                <w:rFonts w:ascii="Arial Narrow" w:hAnsi="Arial Narrow" w:cstheme="minorHAnsi"/>
                <w:sz w:val="20"/>
                <w:szCs w:val="20"/>
              </w:rPr>
              <w:t xml:space="preserve">Duidelike oorsig van die </w:t>
            </w:r>
            <w:r>
              <w:rPr>
                <w:rFonts w:ascii="Arial Narrow" w:hAnsi="Arial Narrow" w:cstheme="minorHAnsi"/>
                <w:sz w:val="20"/>
                <w:szCs w:val="20"/>
              </w:rPr>
              <w:t>probleem</w:t>
            </w:r>
          </w:p>
          <w:p w:rsidR="00BE20C4" w:rsidRDefault="00BE20C4" w:rsidP="001F4581">
            <w:pPr>
              <w:pStyle w:val="ListParagraph"/>
              <w:numPr>
                <w:ilvl w:val="0"/>
                <w:numId w:val="21"/>
              </w:numPr>
              <w:spacing w:after="0" w:line="240" w:lineRule="auto"/>
              <w:rPr>
                <w:rFonts w:ascii="Arial Narrow" w:hAnsi="Arial Narrow" w:cstheme="minorHAnsi"/>
                <w:sz w:val="20"/>
                <w:szCs w:val="20"/>
              </w:rPr>
            </w:pPr>
            <w:r w:rsidRPr="00A05ED3">
              <w:rPr>
                <w:rFonts w:ascii="Arial Narrow" w:hAnsi="Arial Narrow" w:cstheme="minorHAnsi"/>
                <w:sz w:val="20"/>
                <w:szCs w:val="20"/>
              </w:rPr>
              <w:t>Doel van die ondersoek duidelik gestel</w:t>
            </w:r>
          </w:p>
          <w:p w:rsidR="00BE20C4" w:rsidRPr="001F6BAC" w:rsidRDefault="00BE20C4" w:rsidP="001F4581">
            <w:pPr>
              <w:pStyle w:val="ListParagraph"/>
              <w:numPr>
                <w:ilvl w:val="0"/>
                <w:numId w:val="21"/>
              </w:numPr>
              <w:spacing w:after="0" w:line="240" w:lineRule="auto"/>
              <w:rPr>
                <w:rFonts w:ascii="Arial Narrow" w:hAnsi="Arial Narrow" w:cstheme="minorHAnsi"/>
                <w:sz w:val="20"/>
                <w:szCs w:val="20"/>
              </w:rPr>
            </w:pPr>
            <w:r w:rsidRPr="00A05ED3">
              <w:rPr>
                <w:rFonts w:ascii="Arial Narrow" w:hAnsi="Arial Narrow" w:cstheme="minorHAnsi"/>
                <w:sz w:val="20"/>
                <w:szCs w:val="20"/>
              </w:rPr>
              <w:t>Duidelike fokus: watter aspekte is ondersoek</w:t>
            </w:r>
          </w:p>
        </w:tc>
        <w:tc>
          <w:tcPr>
            <w:tcW w:w="316" w:type="pct"/>
            <w:vAlign w:val="center"/>
          </w:tcPr>
          <w:p w:rsidR="00BE20C4" w:rsidRPr="0083243A" w:rsidRDefault="00BE20C4" w:rsidP="00E858FB">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Al 3 aspekte duidelik gestel en geen ander</w:t>
            </w:r>
            <w:r>
              <w:rPr>
                <w:rFonts w:ascii="Arial Narrow" w:hAnsi="Arial Narrow" w:cstheme="minorHAnsi"/>
                <w:sz w:val="20"/>
                <w:szCs w:val="20"/>
              </w:rPr>
              <w:t xml:space="preserve">/ </w:t>
            </w:r>
            <w:r w:rsidRPr="00A05ED3">
              <w:rPr>
                <w:rFonts w:ascii="Arial Narrow" w:hAnsi="Arial Narrow" w:cstheme="minorHAnsi"/>
                <w:sz w:val="20"/>
                <w:szCs w:val="20"/>
              </w:rPr>
              <w:t>onnodige inligting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3 aspekte duidelik gestel maar met</w:t>
            </w:r>
            <w:r w:rsidRPr="00A05ED3">
              <w:rPr>
                <w:rFonts w:ascii="Arial Narrow" w:hAnsi="Arial Narrow" w:cstheme="minorHAnsi"/>
                <w:sz w:val="20"/>
                <w:szCs w:val="20"/>
              </w:rPr>
              <w:t xml:space="preserve"> ander</w:t>
            </w:r>
            <w:r>
              <w:rPr>
                <w:rFonts w:ascii="Arial Narrow" w:hAnsi="Arial Narrow" w:cstheme="minorHAnsi"/>
                <w:sz w:val="20"/>
                <w:szCs w:val="20"/>
              </w:rPr>
              <w:t xml:space="preserve">/ </w:t>
            </w:r>
            <w:r w:rsidRPr="00A05ED3">
              <w:rPr>
                <w:rFonts w:ascii="Arial Narrow" w:hAnsi="Arial Narrow" w:cstheme="minorHAnsi"/>
                <w:sz w:val="20"/>
                <w:szCs w:val="20"/>
              </w:rPr>
              <w:t>onnodige inligting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Slegs 2 van die 3 aspekte duidelik gestel</w:t>
            </w:r>
          </w:p>
        </w:tc>
        <w:tc>
          <w:tcPr>
            <w:tcW w:w="536" w:type="pct"/>
          </w:tcPr>
          <w:p w:rsidR="00BE20C4" w:rsidRPr="0083243A" w:rsidRDefault="00BE20C4" w:rsidP="001F4581">
            <w:pPr>
              <w:pStyle w:val="ListParagraph"/>
              <w:numPr>
                <w:ilvl w:val="0"/>
                <w:numId w:val="24"/>
              </w:numPr>
              <w:ind w:left="176" w:hanging="176"/>
              <w:rPr>
                <w:rFonts w:ascii="Arial Narrow" w:hAnsi="Arial Narrow" w:cstheme="minorHAnsi"/>
                <w:sz w:val="20"/>
                <w:szCs w:val="20"/>
              </w:rPr>
            </w:pPr>
            <w:r w:rsidRPr="00A05ED3">
              <w:rPr>
                <w:rFonts w:ascii="Arial Narrow" w:hAnsi="Arial Narrow" w:cstheme="minorHAnsi"/>
                <w:sz w:val="20"/>
                <w:szCs w:val="20"/>
              </w:rPr>
              <w:t>Slegs 1 van die 3 aspekte duidelik gestel</w:t>
            </w:r>
            <w:r>
              <w:rPr>
                <w:rFonts w:ascii="Arial Narrow" w:hAnsi="Arial Narrow" w:cstheme="minorHAnsi"/>
                <w:sz w:val="20"/>
                <w:szCs w:val="20"/>
              </w:rPr>
              <w:t xml:space="preserve"> (slegs 'n kopie van die </w:t>
            </w:r>
            <w:proofErr w:type="spellStart"/>
            <w:r>
              <w:rPr>
                <w:rFonts w:ascii="Arial Narrow" w:hAnsi="Arial Narrow" w:cstheme="minorHAnsi"/>
                <w:sz w:val="20"/>
                <w:szCs w:val="20"/>
              </w:rPr>
              <w:t>taak</w:t>
            </w:r>
            <w:r w:rsidRPr="00A05ED3">
              <w:rPr>
                <w:rFonts w:ascii="Arial Narrow" w:hAnsi="Arial Narrow" w:cstheme="minorHAnsi"/>
                <w:sz w:val="20"/>
                <w:szCs w:val="20"/>
              </w:rPr>
              <w:t>definisie</w:t>
            </w:r>
            <w:proofErr w:type="spellEnd"/>
            <w:r w:rsidRPr="00A05ED3">
              <w:rPr>
                <w:rFonts w:ascii="Arial Narrow" w:hAnsi="Arial Narrow" w:cstheme="minorHAnsi"/>
                <w:sz w:val="20"/>
                <w:szCs w:val="20"/>
              </w:rPr>
              <w:t>)</w:t>
            </w:r>
          </w:p>
        </w:tc>
        <w:tc>
          <w:tcPr>
            <w:tcW w:w="536" w:type="pct"/>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Nie een van die 3 aspekte duidelik gestel</w:t>
            </w:r>
            <w:r>
              <w:rPr>
                <w:rFonts w:ascii="Arial Narrow" w:hAnsi="Arial Narrow" w:cstheme="minorHAnsi"/>
                <w:sz w:val="20"/>
                <w:szCs w:val="20"/>
              </w:rPr>
              <w:t xml:space="preserve"> nie</w:t>
            </w:r>
          </w:p>
        </w:tc>
        <w:tc>
          <w:tcPr>
            <w:tcW w:w="298" w:type="pct"/>
            <w:vMerge/>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7813DC">
        <w:trPr>
          <w:cantSplit/>
        </w:trPr>
        <w:tc>
          <w:tcPr>
            <w:tcW w:w="141" w:type="pct"/>
            <w:vMerge w:val="restart"/>
            <w:tcBorders>
              <w:left w:val="single" w:sz="4" w:space="0" w:color="auto"/>
              <w:right w:val="single" w:sz="4" w:space="0" w:color="auto"/>
            </w:tcBorders>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2</w:t>
            </w:r>
          </w:p>
        </w:tc>
        <w:tc>
          <w:tcPr>
            <w:tcW w:w="4561" w:type="pct"/>
            <w:gridSpan w:val="7"/>
            <w:tcBorders>
              <w:left w:val="single" w:sz="4" w:space="0" w:color="auto"/>
              <w:right w:val="single" w:sz="4" w:space="0" w:color="auto"/>
            </w:tcBorders>
          </w:tcPr>
          <w:p w:rsidR="00BE20C4" w:rsidRDefault="00BE20C4" w:rsidP="00E858FB">
            <w:pPr>
              <w:rPr>
                <w:rFonts w:ascii="Arial Narrow" w:hAnsi="Arial Narrow"/>
                <w:b/>
                <w:sz w:val="20"/>
                <w:szCs w:val="20"/>
                <w:lang w:val="en-ZA"/>
              </w:rPr>
            </w:pPr>
            <w:r w:rsidRPr="00A05ED3">
              <w:rPr>
                <w:rFonts w:ascii="Arial Narrow" w:hAnsi="Arial Narrow"/>
                <w:b/>
                <w:sz w:val="20"/>
                <w:szCs w:val="20"/>
              </w:rPr>
              <w:t xml:space="preserve">VERSLAG </w:t>
            </w:r>
            <w:r>
              <w:rPr>
                <w:rFonts w:ascii="Arial Narrow" w:hAnsi="Arial Narrow"/>
                <w:b/>
                <w:sz w:val="20"/>
                <w:szCs w:val="20"/>
              </w:rPr>
              <w:t>–</w:t>
            </w:r>
            <w:r w:rsidRPr="00A05ED3">
              <w:rPr>
                <w:rFonts w:ascii="Arial Narrow" w:hAnsi="Arial Narrow"/>
                <w:b/>
                <w:sz w:val="20"/>
                <w:szCs w:val="20"/>
              </w:rPr>
              <w:t xml:space="preserve"> BESPREKING (LIGGAAM) </w:t>
            </w:r>
            <w:r>
              <w:rPr>
                <w:rFonts w:ascii="Arial Narrow" w:hAnsi="Arial Narrow"/>
                <w:b/>
                <w:sz w:val="20"/>
                <w:szCs w:val="20"/>
              </w:rPr>
              <w:t>–</w:t>
            </w:r>
            <w:r w:rsidRPr="00A05ED3">
              <w:rPr>
                <w:rFonts w:ascii="Arial Narrow" w:hAnsi="Arial Narrow"/>
                <w:b/>
                <w:sz w:val="20"/>
                <w:szCs w:val="20"/>
              </w:rPr>
              <w:t xml:space="preserve"> ORGANISASIE</w:t>
            </w:r>
          </w:p>
          <w:p w:rsidR="00BE20C4" w:rsidRPr="0083243A" w:rsidRDefault="00BE20C4" w:rsidP="00E858FB">
            <w:pPr>
              <w:rPr>
                <w:rFonts w:ascii="Arial Narrow" w:hAnsi="Arial Narrow" w:cstheme="minorHAnsi"/>
                <w:sz w:val="20"/>
                <w:szCs w:val="20"/>
              </w:rPr>
            </w:pPr>
            <w:r w:rsidRPr="00A05ED3">
              <w:rPr>
                <w:rFonts w:ascii="Arial Narrow" w:hAnsi="Arial Narrow" w:cstheme="minorHAnsi"/>
                <w:sz w:val="20"/>
                <w:szCs w:val="20"/>
              </w:rPr>
              <w:t xml:space="preserve">Inhoud </w:t>
            </w:r>
            <w:proofErr w:type="spellStart"/>
            <w:r>
              <w:rPr>
                <w:rFonts w:ascii="Arial Narrow" w:hAnsi="Arial Narrow" w:cstheme="minorHAnsi"/>
                <w:sz w:val="20"/>
                <w:szCs w:val="20"/>
                <w:lang w:val="en-ZA"/>
              </w:rPr>
              <w:t>volgens</w:t>
            </w:r>
            <w:proofErr w:type="spellEnd"/>
            <w:r w:rsidRPr="00A05ED3">
              <w:rPr>
                <w:rFonts w:ascii="Arial Narrow" w:hAnsi="Arial Narrow" w:cstheme="minorHAnsi"/>
                <w:sz w:val="20"/>
                <w:szCs w:val="20"/>
              </w:rPr>
              <w:t xml:space="preserve"> sinvolle opskrifte</w:t>
            </w:r>
            <w:r>
              <w:rPr>
                <w:rFonts w:ascii="Arial Narrow" w:hAnsi="Arial Narrow" w:cstheme="minorHAnsi"/>
                <w:sz w:val="20"/>
                <w:szCs w:val="20"/>
                <w:lang w:val="en-ZA"/>
              </w:rPr>
              <w:t>,</w:t>
            </w:r>
            <w:r>
              <w:rPr>
                <w:rFonts w:ascii="Arial Narrow" w:hAnsi="Arial Narrow" w:cstheme="minorHAnsi"/>
                <w:sz w:val="20"/>
                <w:szCs w:val="20"/>
              </w:rPr>
              <w:t xml:space="preserve"> </w:t>
            </w:r>
            <w:proofErr w:type="spellStart"/>
            <w:r>
              <w:rPr>
                <w:rFonts w:ascii="Arial Narrow" w:hAnsi="Arial Narrow" w:cstheme="minorHAnsi"/>
                <w:sz w:val="20"/>
                <w:szCs w:val="20"/>
              </w:rPr>
              <w:t>soo</w:t>
            </w:r>
            <w:r>
              <w:rPr>
                <w:rFonts w:ascii="Arial Narrow" w:hAnsi="Arial Narrow" w:cstheme="minorHAnsi"/>
                <w:sz w:val="20"/>
                <w:szCs w:val="20"/>
                <w:lang w:val="en-ZA"/>
              </w:rPr>
              <w:t>rtelyk</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aan</w:t>
            </w:r>
            <w:proofErr w:type="spellEnd"/>
            <w:r w:rsidRPr="00A05ED3">
              <w:rPr>
                <w:rFonts w:ascii="Arial Narrow" w:hAnsi="Arial Narrow" w:cstheme="minorHAnsi"/>
                <w:sz w:val="20"/>
                <w:szCs w:val="20"/>
              </w:rPr>
              <w:t xml:space="preserve"> </w:t>
            </w:r>
            <w:r>
              <w:rPr>
                <w:rFonts w:ascii="Arial Narrow" w:hAnsi="Arial Narrow" w:cstheme="minorHAnsi"/>
                <w:sz w:val="20"/>
                <w:szCs w:val="20"/>
                <w:lang w:val="en-ZA"/>
              </w:rPr>
              <w:t>die</w:t>
            </w:r>
            <w:r w:rsidRPr="00A05ED3">
              <w:rPr>
                <w:rFonts w:ascii="Arial Narrow" w:hAnsi="Arial Narrow" w:cstheme="minorHAnsi"/>
                <w:sz w:val="20"/>
                <w:szCs w:val="20"/>
              </w:rPr>
              <w:t xml:space="preserve"> in fase 1</w:t>
            </w:r>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georganiseer</w:t>
            </w:r>
            <w:proofErr w:type="spellEnd"/>
            <w:r w:rsidRPr="00A05ED3">
              <w:rPr>
                <w:rFonts w:ascii="Arial Narrow" w:hAnsi="Arial Narrow" w:cstheme="minorHAnsi"/>
                <w:sz w:val="20"/>
                <w:szCs w:val="20"/>
              </w:rPr>
              <w:t>. Opskrifte groepeer toepasli</w:t>
            </w:r>
            <w:r>
              <w:rPr>
                <w:rFonts w:ascii="Arial Narrow" w:hAnsi="Arial Narrow" w:cstheme="minorHAnsi"/>
                <w:sz w:val="20"/>
                <w:szCs w:val="20"/>
              </w:rPr>
              <w:t>ke</w:t>
            </w:r>
            <w:r>
              <w:rPr>
                <w:rFonts w:ascii="Arial Narrow" w:hAnsi="Arial Narrow" w:cstheme="minorHAnsi"/>
                <w:sz w:val="20"/>
                <w:szCs w:val="20"/>
                <w:lang w:val="en-ZA"/>
              </w:rPr>
              <w:t xml:space="preserve"> </w:t>
            </w:r>
            <w:r w:rsidRPr="00A05ED3">
              <w:rPr>
                <w:rFonts w:ascii="Arial Narrow" w:hAnsi="Arial Narrow" w:cstheme="minorHAnsi"/>
                <w:sz w:val="20"/>
                <w:szCs w:val="20"/>
              </w:rPr>
              <w:t xml:space="preserve">inligting saam. </w:t>
            </w:r>
            <w:r>
              <w:rPr>
                <w:rFonts w:ascii="Arial Narrow" w:hAnsi="Arial Narrow" w:cstheme="minorHAnsi"/>
                <w:sz w:val="20"/>
                <w:szCs w:val="20"/>
                <w:lang w:val="en-ZA"/>
              </w:rPr>
              <w:t>P</w:t>
            </w:r>
            <w:proofErr w:type="spellStart"/>
            <w:r w:rsidRPr="00A05ED3">
              <w:rPr>
                <w:rFonts w:ascii="Arial Narrow" w:hAnsi="Arial Narrow" w:cstheme="minorHAnsi"/>
                <w:sz w:val="20"/>
                <w:szCs w:val="20"/>
              </w:rPr>
              <w:t>aragrawe</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onder</w:t>
            </w:r>
            <w:proofErr w:type="spellEnd"/>
            <w:r w:rsidRPr="00A05ED3">
              <w:rPr>
                <w:rFonts w:ascii="Arial Narrow" w:hAnsi="Arial Narrow" w:cstheme="minorHAnsi"/>
                <w:sz w:val="20"/>
                <w:szCs w:val="20"/>
              </w:rPr>
              <w:t xml:space="preserve"> elke opskrif bespreek die ondersoek.</w:t>
            </w:r>
          </w:p>
        </w:tc>
        <w:tc>
          <w:tcPr>
            <w:tcW w:w="298" w:type="pct"/>
            <w:vMerge w:val="restar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7813DC">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565" w:type="pct"/>
            <w:tcBorders>
              <w:left w:val="single" w:sz="4" w:space="0" w:color="auto"/>
            </w:tcBorders>
          </w:tcPr>
          <w:p w:rsidR="00BE20C4" w:rsidRPr="00A05ED3" w:rsidRDefault="00BE20C4" w:rsidP="001F4581">
            <w:pPr>
              <w:pStyle w:val="ListParagraph"/>
              <w:numPr>
                <w:ilvl w:val="0"/>
                <w:numId w:val="21"/>
              </w:numPr>
              <w:spacing w:after="0" w:line="240" w:lineRule="auto"/>
              <w:rPr>
                <w:rFonts w:ascii="Arial Narrow" w:hAnsi="Arial Narrow"/>
                <w:sz w:val="20"/>
                <w:szCs w:val="20"/>
              </w:rPr>
            </w:pPr>
            <w:r w:rsidRPr="00A05ED3">
              <w:rPr>
                <w:rFonts w:ascii="Arial Narrow" w:hAnsi="Arial Narrow" w:cstheme="minorHAnsi"/>
                <w:sz w:val="20"/>
                <w:szCs w:val="20"/>
              </w:rPr>
              <w:t xml:space="preserve">Ten minste </w:t>
            </w:r>
            <w:r>
              <w:rPr>
                <w:rFonts w:ascii="Arial Narrow" w:hAnsi="Arial Narrow" w:cstheme="minorHAnsi"/>
                <w:sz w:val="20"/>
                <w:szCs w:val="20"/>
              </w:rPr>
              <w:t xml:space="preserve">drie </w:t>
            </w:r>
            <w:r w:rsidRPr="00A05ED3">
              <w:rPr>
                <w:rFonts w:ascii="Arial Narrow" w:hAnsi="Arial Narrow" w:cstheme="minorHAnsi"/>
                <w:sz w:val="20"/>
                <w:szCs w:val="20"/>
              </w:rPr>
              <w:t>toepaslike opskrifte relevant tot die ondersoek</w:t>
            </w:r>
          </w:p>
          <w:p w:rsidR="00BE20C4" w:rsidRPr="00DC193C" w:rsidRDefault="00BE20C4" w:rsidP="001F4581">
            <w:pPr>
              <w:pStyle w:val="ListParagraph"/>
              <w:numPr>
                <w:ilvl w:val="0"/>
                <w:numId w:val="21"/>
              </w:numPr>
              <w:spacing w:after="0" w:line="240" w:lineRule="auto"/>
              <w:rPr>
                <w:rFonts w:ascii="Arial Narrow" w:hAnsi="Arial Narrow"/>
                <w:sz w:val="20"/>
                <w:szCs w:val="20"/>
              </w:rPr>
            </w:pPr>
            <w:r w:rsidRPr="00DC193C">
              <w:rPr>
                <w:rFonts w:ascii="Arial Narrow" w:hAnsi="Arial Narrow" w:cstheme="minorHAnsi"/>
                <w:sz w:val="20"/>
                <w:szCs w:val="20"/>
              </w:rPr>
              <w:t>Relevante inligting saam gegroepeer onder die toepaslike opskrifte</w:t>
            </w:r>
          </w:p>
          <w:p w:rsidR="00BE20C4" w:rsidRPr="0083243A" w:rsidRDefault="00BE20C4" w:rsidP="001F4581">
            <w:pPr>
              <w:pStyle w:val="ListParagraph"/>
              <w:numPr>
                <w:ilvl w:val="0"/>
                <w:numId w:val="21"/>
              </w:numPr>
              <w:spacing w:after="0" w:line="240" w:lineRule="auto"/>
              <w:rPr>
                <w:rFonts w:ascii="Arial Narrow" w:hAnsi="Arial Narrow"/>
                <w:sz w:val="20"/>
                <w:szCs w:val="20"/>
              </w:rPr>
            </w:pPr>
            <w:r w:rsidRPr="00DC193C">
              <w:rPr>
                <w:rFonts w:ascii="Arial Narrow" w:hAnsi="Arial Narrow" w:cstheme="minorHAnsi"/>
                <w:sz w:val="20"/>
                <w:szCs w:val="20"/>
              </w:rPr>
              <w:t>Opskrifte dieselfde as/soortgelyk aan opskrifte in fase een</w:t>
            </w:r>
          </w:p>
        </w:tc>
        <w:tc>
          <w:tcPr>
            <w:tcW w:w="316" w:type="pct"/>
            <w:shd w:val="clear" w:color="auto" w:fill="auto"/>
            <w:vAlign w:val="center"/>
          </w:tcPr>
          <w:p w:rsidR="00BE20C4" w:rsidRPr="0083243A" w:rsidRDefault="00BE20C4" w:rsidP="00E858FB">
            <w:pPr>
              <w:jc w:val="center"/>
              <w:rPr>
                <w:rFonts w:ascii="Arial Narrow" w:hAnsi="Arial Narrow" w:cstheme="minorHAnsi"/>
                <w:b/>
                <w:sz w:val="20"/>
                <w:szCs w:val="20"/>
              </w:rPr>
            </w:pPr>
            <w:r w:rsidRPr="0083243A">
              <w:rPr>
                <w:rFonts w:ascii="Arial Narrow" w:hAnsi="Arial Narrow" w:cstheme="minorHAnsi"/>
                <w:b/>
                <w:sz w:val="20"/>
                <w:szCs w:val="20"/>
              </w:rPr>
              <w:t>3</w:t>
            </w:r>
          </w:p>
        </w:tc>
        <w:tc>
          <w:tcPr>
            <w:tcW w:w="536" w:type="pct"/>
            <w:shd w:val="clear" w:color="auto" w:fill="BFBFBF" w:themeFill="background1" w:themeFillShade="BF"/>
          </w:tcPr>
          <w:p w:rsidR="00BE20C4" w:rsidRPr="0083243A" w:rsidRDefault="00BE20C4" w:rsidP="00E858FB">
            <w:pPr>
              <w:rPr>
                <w:rFonts w:ascii="Arial Narrow" w:hAnsi="Arial Narrow" w:cstheme="minorHAnsi"/>
                <w:sz w:val="20"/>
                <w:szCs w:val="20"/>
              </w:rPr>
            </w:pPr>
          </w:p>
        </w:tc>
        <w:tc>
          <w:tcPr>
            <w:tcW w:w="536"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3</w:t>
            </w:r>
            <w:r w:rsidRPr="00A568D4">
              <w:rPr>
                <w:rFonts w:ascii="Arial Narrow" w:hAnsi="Arial Narrow" w:cstheme="minorHAnsi"/>
                <w:sz w:val="20"/>
                <w:szCs w:val="20"/>
              </w:rPr>
              <w:t xml:space="preserv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1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 xml:space="preserve">Nie een van die 3 aspekte </w:t>
            </w:r>
            <w:r>
              <w:rPr>
                <w:rFonts w:ascii="Arial Narrow" w:hAnsi="Arial Narrow" w:cstheme="minorHAnsi"/>
                <w:sz w:val="20"/>
                <w:szCs w:val="20"/>
              </w:rPr>
              <w:t>teenwoordig of korrek gedoen</w:t>
            </w:r>
          </w:p>
        </w:tc>
        <w:tc>
          <w:tcPr>
            <w:tcW w:w="298" w:type="pct"/>
            <w:vMerge/>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7813DC">
        <w:trPr>
          <w:cantSplit/>
        </w:trPr>
        <w:tc>
          <w:tcPr>
            <w:tcW w:w="141" w:type="pct"/>
            <w:vMerge w:val="restart"/>
            <w:tcBorders>
              <w:left w:val="single" w:sz="4" w:space="0" w:color="auto"/>
              <w:right w:val="single" w:sz="4" w:space="0" w:color="auto"/>
            </w:tcBorders>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3</w:t>
            </w:r>
          </w:p>
        </w:tc>
        <w:tc>
          <w:tcPr>
            <w:tcW w:w="4561" w:type="pct"/>
            <w:gridSpan w:val="7"/>
            <w:tcBorders>
              <w:left w:val="single" w:sz="4" w:space="0" w:color="auto"/>
              <w:right w:val="single" w:sz="4" w:space="0" w:color="auto"/>
            </w:tcBorders>
          </w:tcPr>
          <w:p w:rsidR="00BE20C4" w:rsidRPr="0083243A" w:rsidRDefault="00BE20C4" w:rsidP="00E858FB">
            <w:pPr>
              <w:rPr>
                <w:rFonts w:ascii="Arial Narrow" w:hAnsi="Arial Narrow"/>
                <w:b/>
                <w:sz w:val="20"/>
                <w:szCs w:val="20"/>
              </w:rPr>
            </w:pPr>
            <w:r w:rsidRPr="00A05ED3">
              <w:rPr>
                <w:rFonts w:ascii="Arial Narrow" w:hAnsi="Arial Narrow"/>
                <w:b/>
                <w:sz w:val="20"/>
                <w:szCs w:val="20"/>
              </w:rPr>
              <w:t xml:space="preserve">VERSLAG </w:t>
            </w:r>
            <w:r>
              <w:rPr>
                <w:rFonts w:ascii="Arial Narrow" w:hAnsi="Arial Narrow"/>
                <w:b/>
                <w:sz w:val="20"/>
                <w:szCs w:val="20"/>
              </w:rPr>
              <w:t>–</w:t>
            </w:r>
            <w:r w:rsidRPr="00A05ED3">
              <w:rPr>
                <w:rFonts w:ascii="Arial Narrow" w:hAnsi="Arial Narrow"/>
                <w:b/>
                <w:sz w:val="20"/>
                <w:szCs w:val="20"/>
              </w:rPr>
              <w:t xml:space="preserve"> BESPREKING (LIGGAAM) </w:t>
            </w:r>
            <w:r>
              <w:rPr>
                <w:rFonts w:ascii="Arial Narrow" w:hAnsi="Arial Narrow"/>
                <w:b/>
                <w:sz w:val="20"/>
                <w:szCs w:val="20"/>
              </w:rPr>
              <w:t>–</w:t>
            </w:r>
            <w:r w:rsidRPr="00A05ED3">
              <w:rPr>
                <w:rFonts w:ascii="Arial Narrow" w:hAnsi="Arial Narrow"/>
                <w:b/>
                <w:sz w:val="20"/>
                <w:szCs w:val="20"/>
              </w:rPr>
              <w:t xml:space="preserve"> </w:t>
            </w:r>
            <w:r w:rsidRPr="00DC193C">
              <w:rPr>
                <w:rFonts w:ascii="Arial Narrow" w:hAnsi="Arial Narrow"/>
                <w:b/>
                <w:sz w:val="20"/>
                <w:szCs w:val="20"/>
              </w:rPr>
              <w:t>INLIGTING GEBRUIK, RELEVANSIE TOT INHOUD EN VLOEI</w:t>
            </w:r>
          </w:p>
          <w:p w:rsidR="00BE20C4" w:rsidRPr="00CD0D57" w:rsidRDefault="00BE20C4" w:rsidP="00E858FB">
            <w:pPr>
              <w:rPr>
                <w:rFonts w:ascii="Arial Narrow" w:hAnsi="Arial Narrow" w:cstheme="minorHAnsi"/>
                <w:sz w:val="20"/>
                <w:szCs w:val="20"/>
                <w:lang w:val="en-ZA"/>
              </w:rPr>
            </w:pPr>
            <w:r w:rsidRPr="00DC193C">
              <w:rPr>
                <w:rFonts w:ascii="Arial Narrow" w:hAnsi="Arial Narrow" w:cstheme="minorHAnsi"/>
                <w:sz w:val="20"/>
                <w:szCs w:val="20"/>
              </w:rPr>
              <w:t>Inligting van fase 1 en 2 gebruik (opsommings, vraelys, sigblad ) en al die inligting</w:t>
            </w:r>
            <w:r>
              <w:rPr>
                <w:rFonts w:ascii="Arial Narrow" w:hAnsi="Arial Narrow" w:cstheme="minorHAnsi"/>
                <w:sz w:val="20"/>
                <w:szCs w:val="20"/>
              </w:rPr>
              <w:t>/data/</w:t>
            </w:r>
            <w:r w:rsidRPr="00DC193C">
              <w:rPr>
                <w:rFonts w:ascii="Arial Narrow" w:hAnsi="Arial Narrow" w:cstheme="minorHAnsi"/>
                <w:sz w:val="20"/>
                <w:szCs w:val="20"/>
              </w:rPr>
              <w:t xml:space="preserve">grafika (grafieke, prentjies) wat gebruik word is relevant tot die ondersoek/ondersteunend tot die verskillende aspekte in die ondersoek. Die inligting is logies gerangskik en vloei natuurlik van die een aspek na die volgende om </w:t>
            </w:r>
            <w:r>
              <w:rPr>
                <w:rFonts w:ascii="Arial Narrow" w:hAnsi="Arial Narrow" w:cstheme="minorHAnsi"/>
                <w:sz w:val="20"/>
                <w:szCs w:val="20"/>
                <w:lang w:val="en-ZA"/>
              </w:rPr>
              <w:t xml:space="preserve"> die </w:t>
            </w:r>
            <w:r w:rsidRPr="00DC193C">
              <w:rPr>
                <w:rFonts w:ascii="Arial Narrow" w:hAnsi="Arial Narrow" w:cstheme="minorHAnsi"/>
                <w:sz w:val="20"/>
                <w:szCs w:val="20"/>
              </w:rPr>
              <w:t xml:space="preserve">lees </w:t>
            </w:r>
            <w:r>
              <w:rPr>
                <w:rFonts w:ascii="Arial Narrow" w:hAnsi="Arial Narrow" w:cstheme="minorHAnsi"/>
                <w:sz w:val="20"/>
                <w:szCs w:val="20"/>
                <w:lang w:val="en-ZA"/>
              </w:rPr>
              <w:t xml:space="preserve">en </w:t>
            </w:r>
            <w:proofErr w:type="spellStart"/>
            <w:r>
              <w:rPr>
                <w:rFonts w:ascii="Arial Narrow" w:hAnsi="Arial Narrow" w:cstheme="minorHAnsi"/>
                <w:sz w:val="20"/>
                <w:szCs w:val="20"/>
                <w:lang w:val="en-ZA"/>
              </w:rPr>
              <w:t>begrip</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daarvan</w:t>
            </w:r>
            <w:proofErr w:type="spellEnd"/>
            <w:r>
              <w:rPr>
                <w:rFonts w:ascii="Arial Narrow" w:hAnsi="Arial Narrow" w:cstheme="minorHAnsi"/>
                <w:sz w:val="20"/>
                <w:szCs w:val="20"/>
                <w:lang w:val="en-ZA"/>
              </w:rPr>
              <w:t xml:space="preserve"> </w:t>
            </w:r>
            <w:r w:rsidRPr="00DC193C">
              <w:rPr>
                <w:rFonts w:ascii="Arial Narrow" w:hAnsi="Arial Narrow" w:cstheme="minorHAnsi"/>
                <w:sz w:val="20"/>
                <w:szCs w:val="20"/>
              </w:rPr>
              <w:t>te vergemaklik</w:t>
            </w:r>
            <w:r>
              <w:rPr>
                <w:rFonts w:ascii="Arial Narrow" w:hAnsi="Arial Narrow" w:cstheme="minorHAnsi"/>
                <w:sz w:val="20"/>
                <w:szCs w:val="20"/>
                <w:lang w:val="en-ZA"/>
              </w:rPr>
              <w:t>.</w:t>
            </w:r>
          </w:p>
        </w:tc>
        <w:tc>
          <w:tcPr>
            <w:tcW w:w="298" w:type="pct"/>
            <w:vMerge w:val="restar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7813DC">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565" w:type="pct"/>
            <w:tcBorders>
              <w:left w:val="single" w:sz="4" w:space="0" w:color="auto"/>
            </w:tcBorders>
          </w:tcPr>
          <w:p w:rsidR="00BE20C4" w:rsidRDefault="00BE20C4" w:rsidP="001F4581">
            <w:pPr>
              <w:pStyle w:val="ListParagraph"/>
              <w:numPr>
                <w:ilvl w:val="0"/>
                <w:numId w:val="21"/>
              </w:numPr>
              <w:spacing w:after="0" w:line="240" w:lineRule="auto"/>
              <w:rPr>
                <w:rFonts w:ascii="Arial Narrow" w:hAnsi="Arial Narrow" w:cstheme="minorHAnsi"/>
                <w:sz w:val="20"/>
                <w:szCs w:val="20"/>
              </w:rPr>
            </w:pPr>
            <w:r w:rsidRPr="00DC193C">
              <w:rPr>
                <w:rFonts w:ascii="Arial Narrow" w:hAnsi="Arial Narrow" w:cstheme="minorHAnsi"/>
                <w:sz w:val="20"/>
                <w:szCs w:val="20"/>
              </w:rPr>
              <w:t>Alle inligting is relevant</w:t>
            </w:r>
          </w:p>
          <w:p w:rsidR="00BE20C4" w:rsidRDefault="00BE20C4" w:rsidP="001F4581">
            <w:pPr>
              <w:pStyle w:val="ListParagraph"/>
              <w:numPr>
                <w:ilvl w:val="0"/>
                <w:numId w:val="21"/>
              </w:numPr>
              <w:spacing w:after="0" w:line="240" w:lineRule="auto"/>
              <w:rPr>
                <w:rFonts w:ascii="Arial Narrow" w:hAnsi="Arial Narrow" w:cstheme="minorHAnsi"/>
                <w:sz w:val="20"/>
                <w:szCs w:val="20"/>
              </w:rPr>
            </w:pPr>
            <w:r>
              <w:rPr>
                <w:rFonts w:ascii="Arial Narrow" w:hAnsi="Arial Narrow" w:cstheme="minorHAnsi"/>
                <w:sz w:val="20"/>
                <w:szCs w:val="20"/>
              </w:rPr>
              <w:t>Gebruik relevante, geskikte data/inligting uit</w:t>
            </w:r>
            <w:r w:rsidRPr="00DC193C">
              <w:rPr>
                <w:rFonts w:ascii="Arial Narrow" w:hAnsi="Arial Narrow" w:cstheme="minorHAnsi"/>
                <w:sz w:val="20"/>
                <w:szCs w:val="20"/>
              </w:rPr>
              <w:t xml:space="preserve"> die verwerking</w:t>
            </w:r>
            <w:r>
              <w:rPr>
                <w:rFonts w:ascii="Arial Narrow" w:hAnsi="Arial Narrow" w:cstheme="minorHAnsi"/>
                <w:sz w:val="20"/>
                <w:szCs w:val="20"/>
              </w:rPr>
              <w:t>s</w:t>
            </w:r>
            <w:r w:rsidRPr="00DC193C">
              <w:rPr>
                <w:rFonts w:ascii="Arial Narrow" w:hAnsi="Arial Narrow" w:cstheme="minorHAnsi"/>
                <w:sz w:val="20"/>
                <w:szCs w:val="20"/>
              </w:rPr>
              <w:t xml:space="preserve"> </w:t>
            </w:r>
            <w:r>
              <w:rPr>
                <w:rFonts w:ascii="Arial Narrow" w:hAnsi="Arial Narrow" w:cstheme="minorHAnsi"/>
                <w:sz w:val="20"/>
                <w:szCs w:val="20"/>
              </w:rPr>
              <w:t>van</w:t>
            </w:r>
            <w:r w:rsidRPr="00DC193C">
              <w:rPr>
                <w:rFonts w:ascii="Arial Narrow" w:hAnsi="Arial Narrow" w:cstheme="minorHAnsi"/>
                <w:sz w:val="20"/>
                <w:szCs w:val="20"/>
              </w:rPr>
              <w:t xml:space="preserve"> Fase 1 en 2</w:t>
            </w:r>
          </w:p>
          <w:p w:rsidR="00BE20C4" w:rsidRDefault="00BE20C4" w:rsidP="001F4581">
            <w:pPr>
              <w:pStyle w:val="ListParagraph"/>
              <w:numPr>
                <w:ilvl w:val="0"/>
                <w:numId w:val="21"/>
              </w:numPr>
              <w:spacing w:after="0" w:line="240" w:lineRule="auto"/>
              <w:ind w:left="357"/>
              <w:rPr>
                <w:rFonts w:ascii="Arial Narrow" w:hAnsi="Arial Narrow" w:cstheme="minorHAnsi"/>
                <w:sz w:val="20"/>
                <w:szCs w:val="20"/>
              </w:rPr>
            </w:pPr>
            <w:r w:rsidRPr="00DC193C">
              <w:rPr>
                <w:rFonts w:ascii="Arial Narrow" w:hAnsi="Arial Narrow" w:cstheme="minorHAnsi"/>
                <w:sz w:val="20"/>
                <w:szCs w:val="20"/>
              </w:rPr>
              <w:t>Alle grafika wat gebruik word is relevant</w:t>
            </w:r>
          </w:p>
          <w:p w:rsidR="00BE20C4" w:rsidRPr="0083243A" w:rsidRDefault="00BE20C4" w:rsidP="001F4581">
            <w:pPr>
              <w:pStyle w:val="ListParagraph"/>
              <w:numPr>
                <w:ilvl w:val="0"/>
                <w:numId w:val="21"/>
              </w:numPr>
              <w:ind w:left="357"/>
              <w:rPr>
                <w:rFonts w:ascii="Arial Narrow" w:hAnsi="Arial Narrow" w:cstheme="minorHAnsi"/>
                <w:sz w:val="20"/>
                <w:szCs w:val="20"/>
              </w:rPr>
            </w:pPr>
            <w:r w:rsidRPr="00DC193C">
              <w:rPr>
                <w:rFonts w:ascii="Arial Narrow" w:hAnsi="Arial Narrow" w:cstheme="minorHAnsi"/>
                <w:sz w:val="20"/>
                <w:szCs w:val="20"/>
              </w:rPr>
              <w:t>Alle inligting volg logies op mekaar en</w:t>
            </w:r>
            <w:r>
              <w:rPr>
                <w:rFonts w:ascii="Arial Narrow" w:hAnsi="Arial Narrow" w:cstheme="minorHAnsi"/>
                <w:sz w:val="20"/>
                <w:szCs w:val="20"/>
              </w:rPr>
              <w:t xml:space="preserve"> </w:t>
            </w:r>
            <w:r w:rsidRPr="00DC193C">
              <w:rPr>
                <w:rFonts w:ascii="Arial Narrow" w:hAnsi="Arial Narrow" w:cstheme="minorHAnsi"/>
                <w:sz w:val="20"/>
                <w:szCs w:val="20"/>
              </w:rPr>
              <w:t>vloei natuurlik van die een opskrif</w:t>
            </w:r>
            <w:r>
              <w:rPr>
                <w:rFonts w:ascii="Arial Narrow" w:hAnsi="Arial Narrow" w:cstheme="minorHAnsi"/>
                <w:sz w:val="20"/>
                <w:szCs w:val="20"/>
              </w:rPr>
              <w:t>/</w:t>
            </w:r>
            <w:r w:rsidRPr="00DC193C">
              <w:rPr>
                <w:rFonts w:ascii="Arial Narrow" w:hAnsi="Arial Narrow" w:cstheme="minorHAnsi"/>
                <w:sz w:val="20"/>
                <w:szCs w:val="20"/>
              </w:rPr>
              <w:t>paragraaf na die volgende</w:t>
            </w:r>
          </w:p>
        </w:tc>
        <w:tc>
          <w:tcPr>
            <w:tcW w:w="316" w:type="pct"/>
            <w:vAlign w:val="center"/>
          </w:tcPr>
          <w:p w:rsidR="00BE20C4" w:rsidRPr="0083243A" w:rsidRDefault="00BE20C4" w:rsidP="00E858FB">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4</w:t>
            </w:r>
            <w:r w:rsidRPr="00A568D4">
              <w:rPr>
                <w:rFonts w:ascii="Arial Narrow" w:hAnsi="Arial Narrow" w:cstheme="minorHAnsi"/>
                <w:sz w:val="20"/>
                <w:szCs w:val="20"/>
              </w:rPr>
              <w:t xml:space="preserve"> aspekte duidelik teenwoordig</w:t>
            </w:r>
            <w:r>
              <w:rPr>
                <w:rFonts w:ascii="Arial Narrow" w:hAnsi="Arial Narrow" w:cstheme="minorHAnsi"/>
                <w:sz w:val="20"/>
                <w:szCs w:val="20"/>
              </w:rPr>
              <w:t xml:space="preserve">. </w:t>
            </w:r>
            <w:r w:rsidRPr="00DC193C">
              <w:rPr>
                <w:rFonts w:ascii="Arial Narrow" w:hAnsi="Arial Narrow" w:cstheme="minorHAnsi"/>
                <w:sz w:val="20"/>
                <w:szCs w:val="20"/>
              </w:rPr>
              <w:t>Maklik om te lees en te verstaan</w:t>
            </w:r>
            <w:r>
              <w:rPr>
                <w:rFonts w:ascii="Arial Narrow" w:hAnsi="Arial Narrow" w:cs="Arial Narrow"/>
                <w:sz w:val="20"/>
                <w:szCs w:val="20"/>
              </w:rPr>
              <w:t>–</w:t>
            </w:r>
            <w:r w:rsidRPr="00DC193C">
              <w:rPr>
                <w:rFonts w:ascii="Arial Narrow" w:hAnsi="Arial Narrow" w:cs="Arial Narrow"/>
                <w:sz w:val="20"/>
                <w:szCs w:val="20"/>
              </w:rPr>
              <w:t xml:space="preserve"> leser het 'n duidelik</w:t>
            </w:r>
            <w:r w:rsidRPr="00DC193C">
              <w:rPr>
                <w:rFonts w:ascii="Arial Narrow" w:hAnsi="Arial Narrow" w:cstheme="minorHAnsi"/>
                <w:sz w:val="20"/>
                <w:szCs w:val="20"/>
              </w:rPr>
              <w:t>e begrip</w:t>
            </w:r>
          </w:p>
        </w:tc>
        <w:tc>
          <w:tcPr>
            <w:tcW w:w="536"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DC193C">
              <w:rPr>
                <w:rFonts w:ascii="Arial Narrow" w:hAnsi="Arial Narrow" w:cstheme="minorHAnsi"/>
                <w:sz w:val="20"/>
                <w:szCs w:val="20"/>
              </w:rPr>
              <w:t>Nie een van die 4 aspekte duidelik teenwoordig</w:t>
            </w:r>
          </w:p>
        </w:tc>
        <w:tc>
          <w:tcPr>
            <w:tcW w:w="298" w:type="pct"/>
            <w:vMerge/>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7813DC">
        <w:trPr>
          <w:cantSplit/>
        </w:trPr>
        <w:tc>
          <w:tcPr>
            <w:tcW w:w="141" w:type="pct"/>
            <w:vMerge w:val="restart"/>
            <w:tcBorders>
              <w:left w:val="single" w:sz="4" w:space="0" w:color="auto"/>
              <w:right w:val="single" w:sz="4" w:space="0" w:color="auto"/>
            </w:tcBorders>
          </w:tcPr>
          <w:p w:rsidR="00BE20C4" w:rsidRPr="00710B94" w:rsidRDefault="00BE20C4" w:rsidP="00E858FB">
            <w:pPr>
              <w:jc w:val="center"/>
              <w:rPr>
                <w:rFonts w:ascii="Arial Narrow" w:hAnsi="Arial Narrow"/>
                <w:b/>
                <w:sz w:val="20"/>
                <w:szCs w:val="20"/>
                <w:lang w:val="en-ZA"/>
              </w:rPr>
            </w:pPr>
            <w:r>
              <w:rPr>
                <w:rFonts w:ascii="Arial Narrow" w:hAnsi="Arial Narrow"/>
                <w:b/>
                <w:sz w:val="20"/>
                <w:szCs w:val="20"/>
                <w:lang w:val="en-ZA"/>
              </w:rPr>
              <w:lastRenderedPageBreak/>
              <w:t>4</w:t>
            </w:r>
          </w:p>
        </w:tc>
        <w:tc>
          <w:tcPr>
            <w:tcW w:w="4561" w:type="pct"/>
            <w:gridSpan w:val="7"/>
            <w:tcBorders>
              <w:left w:val="single" w:sz="4" w:space="0" w:color="auto"/>
              <w:right w:val="single" w:sz="4" w:space="0" w:color="auto"/>
            </w:tcBorders>
            <w:vAlign w:val="center"/>
          </w:tcPr>
          <w:p w:rsidR="00BE20C4" w:rsidRPr="00DC193C" w:rsidRDefault="00BE20C4" w:rsidP="00E858FB">
            <w:pPr>
              <w:rPr>
                <w:rFonts w:ascii="Arial Narrow" w:hAnsi="Arial Narrow"/>
                <w:sz w:val="20"/>
                <w:szCs w:val="20"/>
                <w:lang w:val="en-ZA"/>
              </w:rPr>
            </w:pPr>
            <w:r w:rsidRPr="00A05ED3">
              <w:rPr>
                <w:rFonts w:ascii="Arial Narrow" w:hAnsi="Arial Narrow"/>
                <w:b/>
                <w:sz w:val="20"/>
                <w:szCs w:val="20"/>
              </w:rPr>
              <w:t xml:space="preserve">VERSLAG </w:t>
            </w:r>
            <w:r>
              <w:rPr>
                <w:rFonts w:ascii="Arial Narrow" w:hAnsi="Arial Narrow"/>
                <w:b/>
                <w:sz w:val="20"/>
                <w:szCs w:val="20"/>
              </w:rPr>
              <w:t>–</w:t>
            </w:r>
            <w:r w:rsidRPr="00A05ED3">
              <w:rPr>
                <w:rFonts w:ascii="Arial Narrow" w:hAnsi="Arial Narrow"/>
                <w:b/>
                <w:sz w:val="20"/>
                <w:szCs w:val="20"/>
              </w:rPr>
              <w:t xml:space="preserve"> BESPREKING (LIGGAAM</w:t>
            </w:r>
            <w:r>
              <w:rPr>
                <w:rFonts w:ascii="Arial Narrow" w:hAnsi="Arial Narrow"/>
                <w:b/>
                <w:sz w:val="20"/>
                <w:szCs w:val="20"/>
                <w:lang w:val="en-ZA"/>
              </w:rPr>
              <w:t>)</w:t>
            </w:r>
            <w:r w:rsidRPr="0083243A">
              <w:rPr>
                <w:rFonts w:ascii="Arial Narrow" w:hAnsi="Arial Narrow"/>
                <w:b/>
                <w:sz w:val="20"/>
                <w:szCs w:val="20"/>
              </w:rPr>
              <w:t xml:space="preserve"> </w:t>
            </w:r>
            <w:r>
              <w:rPr>
                <w:rFonts w:ascii="Arial Narrow" w:hAnsi="Arial Narrow"/>
                <w:b/>
                <w:sz w:val="20"/>
                <w:szCs w:val="20"/>
              </w:rPr>
              <w:t>–</w:t>
            </w:r>
            <w:r w:rsidRPr="0083243A">
              <w:rPr>
                <w:rFonts w:ascii="Arial Narrow" w:hAnsi="Arial Narrow"/>
                <w:b/>
                <w:sz w:val="20"/>
                <w:szCs w:val="20"/>
              </w:rPr>
              <w:t xml:space="preserve"> ARGUMENT</w:t>
            </w:r>
            <w:r>
              <w:rPr>
                <w:rFonts w:ascii="Arial Narrow" w:hAnsi="Arial Narrow"/>
                <w:b/>
                <w:sz w:val="20"/>
                <w:szCs w:val="20"/>
                <w:lang w:val="en-ZA"/>
              </w:rPr>
              <w:t>E</w:t>
            </w:r>
            <w:r w:rsidRPr="0083243A">
              <w:rPr>
                <w:rFonts w:ascii="Arial Narrow" w:hAnsi="Arial Narrow"/>
                <w:b/>
                <w:sz w:val="20"/>
                <w:szCs w:val="20"/>
              </w:rPr>
              <w:t xml:space="preserve"> &amp; </w:t>
            </w:r>
            <w:proofErr w:type="spellStart"/>
            <w:r>
              <w:rPr>
                <w:rFonts w:ascii="Arial Narrow" w:hAnsi="Arial Narrow"/>
                <w:b/>
                <w:sz w:val="20"/>
                <w:szCs w:val="20"/>
                <w:lang w:val="en-ZA"/>
              </w:rPr>
              <w:t>ONDERSTEUNENDE</w:t>
            </w:r>
            <w:proofErr w:type="spellEnd"/>
            <w:r>
              <w:rPr>
                <w:rFonts w:ascii="Arial Narrow" w:hAnsi="Arial Narrow"/>
                <w:b/>
                <w:sz w:val="20"/>
                <w:szCs w:val="20"/>
                <w:lang w:val="en-ZA"/>
              </w:rPr>
              <w:t xml:space="preserve"> </w:t>
            </w:r>
            <w:proofErr w:type="spellStart"/>
            <w:r>
              <w:rPr>
                <w:rFonts w:ascii="Arial Narrow" w:hAnsi="Arial Narrow"/>
                <w:b/>
                <w:sz w:val="20"/>
                <w:szCs w:val="20"/>
                <w:lang w:val="en-ZA"/>
              </w:rPr>
              <w:t>INLIGTING</w:t>
            </w:r>
            <w:proofErr w:type="spellEnd"/>
          </w:p>
          <w:p w:rsidR="00BE20C4" w:rsidRPr="001E3AA0" w:rsidRDefault="00BE20C4" w:rsidP="00E858FB">
            <w:pPr>
              <w:rPr>
                <w:rFonts w:ascii="Arial Narrow" w:hAnsi="Arial Narrow" w:cstheme="minorHAnsi"/>
                <w:sz w:val="20"/>
                <w:szCs w:val="20"/>
                <w:lang w:val="en-ZA"/>
              </w:rPr>
            </w:pPr>
            <w:r w:rsidRPr="00DC193C">
              <w:rPr>
                <w:rFonts w:ascii="Arial Narrow" w:hAnsi="Arial Narrow" w:cstheme="minorHAnsi"/>
                <w:sz w:val="20"/>
                <w:szCs w:val="20"/>
              </w:rPr>
              <w:t>Bespreking bevat ten minste drie re</w:t>
            </w:r>
            <w:r>
              <w:rPr>
                <w:rFonts w:ascii="Arial Narrow" w:hAnsi="Arial Narrow" w:cstheme="minorHAnsi"/>
                <w:sz w:val="20"/>
                <w:szCs w:val="20"/>
              </w:rPr>
              <w:t>levante, toepaslike argumente/</w:t>
            </w:r>
            <w:r w:rsidRPr="00DC193C">
              <w:rPr>
                <w:rFonts w:ascii="Arial Narrow" w:hAnsi="Arial Narrow" w:cstheme="minorHAnsi"/>
                <w:sz w:val="20"/>
                <w:szCs w:val="20"/>
              </w:rPr>
              <w:t xml:space="preserve">bewerings wat verband hou met </w:t>
            </w:r>
            <w:r>
              <w:rPr>
                <w:rFonts w:ascii="Arial Narrow" w:hAnsi="Arial Narrow" w:cstheme="minorHAnsi"/>
                <w:sz w:val="20"/>
                <w:szCs w:val="20"/>
              </w:rPr>
              <w:t xml:space="preserve">die ondersoek </w:t>
            </w:r>
            <w:r>
              <w:rPr>
                <w:rFonts w:ascii="Arial Narrow" w:hAnsi="Arial Narrow" w:cstheme="minorHAnsi"/>
                <w:sz w:val="20"/>
                <w:szCs w:val="20"/>
                <w:lang w:val="en-ZA"/>
              </w:rPr>
              <w:t xml:space="preserve">en </w:t>
            </w:r>
            <w:r>
              <w:rPr>
                <w:rFonts w:ascii="Arial Narrow" w:hAnsi="Arial Narrow" w:cstheme="minorHAnsi"/>
                <w:sz w:val="20"/>
                <w:szCs w:val="20"/>
              </w:rPr>
              <w:t>wat deur die data/</w:t>
            </w:r>
            <w:r w:rsidRPr="00DC193C">
              <w:rPr>
                <w:rFonts w:ascii="Arial Narrow" w:hAnsi="Arial Narrow" w:cstheme="minorHAnsi"/>
                <w:sz w:val="20"/>
                <w:szCs w:val="20"/>
              </w:rPr>
              <w:t>inli</w:t>
            </w:r>
            <w:r>
              <w:rPr>
                <w:rFonts w:ascii="Arial Narrow" w:hAnsi="Arial Narrow" w:cstheme="minorHAnsi"/>
                <w:sz w:val="20"/>
                <w:szCs w:val="20"/>
              </w:rPr>
              <w:t xml:space="preserve">gting wat versamel en verwerk </w:t>
            </w:r>
            <w:r>
              <w:rPr>
                <w:rFonts w:ascii="Arial Narrow" w:hAnsi="Arial Narrow" w:cstheme="minorHAnsi"/>
                <w:sz w:val="20"/>
                <w:szCs w:val="20"/>
                <w:lang w:val="en-ZA"/>
              </w:rPr>
              <w:t xml:space="preserve">is </w:t>
            </w:r>
            <w:r>
              <w:rPr>
                <w:rFonts w:ascii="Arial Narrow" w:hAnsi="Arial Narrow" w:cstheme="minorHAnsi"/>
                <w:sz w:val="20"/>
                <w:szCs w:val="20"/>
              </w:rPr>
              <w:t>(</w:t>
            </w:r>
            <w:r w:rsidRPr="00DC193C">
              <w:rPr>
                <w:rFonts w:ascii="Arial Narrow" w:hAnsi="Arial Narrow" w:cstheme="minorHAnsi"/>
                <w:sz w:val="20"/>
                <w:szCs w:val="20"/>
              </w:rPr>
              <w:t>grafieke</w:t>
            </w:r>
            <w:r>
              <w:rPr>
                <w:rFonts w:ascii="Arial Narrow" w:hAnsi="Arial Narrow" w:cstheme="minorHAnsi"/>
                <w:sz w:val="20"/>
                <w:szCs w:val="20"/>
              </w:rPr>
              <w:t>/navrae/</w:t>
            </w:r>
            <w:r w:rsidRPr="00DC193C">
              <w:rPr>
                <w:rFonts w:ascii="Arial Narrow" w:hAnsi="Arial Narrow" w:cstheme="minorHAnsi"/>
                <w:sz w:val="20"/>
                <w:szCs w:val="20"/>
              </w:rPr>
              <w:t>verslae, ens) of gemanipuleer</w:t>
            </w:r>
            <w:r>
              <w:rPr>
                <w:rFonts w:ascii="Arial Narrow" w:hAnsi="Arial Narrow" w:cstheme="minorHAnsi"/>
                <w:sz w:val="20"/>
                <w:szCs w:val="20"/>
                <w:lang w:val="en-ZA"/>
              </w:rPr>
              <w:t xml:space="preserve"> is</w:t>
            </w:r>
            <w:r w:rsidRPr="00DC193C">
              <w:rPr>
                <w:rFonts w:ascii="Arial Narrow" w:hAnsi="Arial Narrow" w:cstheme="minorHAnsi"/>
                <w:sz w:val="20"/>
                <w:szCs w:val="20"/>
              </w:rPr>
              <w:t xml:space="preserve"> (gekombineer, geïntegreer en gesintetiseer uit verskeie bronne)</w:t>
            </w:r>
            <w:r>
              <w:rPr>
                <w:rFonts w:ascii="Arial Narrow" w:hAnsi="Arial Narrow" w:cstheme="minorHAnsi"/>
                <w:sz w:val="20"/>
                <w:szCs w:val="20"/>
                <w:lang w:val="en-ZA"/>
              </w:rPr>
              <w:t>,</w:t>
            </w:r>
            <w:r w:rsidRPr="00DC193C">
              <w:rPr>
                <w:rFonts w:ascii="Arial Narrow" w:hAnsi="Arial Narrow" w:cstheme="minorHAnsi"/>
                <w:sz w:val="20"/>
                <w:szCs w:val="20"/>
              </w:rPr>
              <w:t xml:space="preserve"> ondersteun word en sluit 'n sinvolle verduideli</w:t>
            </w:r>
            <w:r>
              <w:rPr>
                <w:rFonts w:ascii="Arial Narrow" w:hAnsi="Arial Narrow" w:cstheme="minorHAnsi"/>
                <w:sz w:val="20"/>
                <w:szCs w:val="20"/>
              </w:rPr>
              <w:t>king van hoe en waarom die data</w:t>
            </w:r>
            <w:r w:rsidRPr="00DC193C">
              <w:rPr>
                <w:rFonts w:ascii="Arial Narrow" w:hAnsi="Arial Narrow" w:cstheme="minorHAnsi"/>
                <w:sz w:val="20"/>
                <w:szCs w:val="20"/>
              </w:rPr>
              <w:t>/inligting die argument</w:t>
            </w:r>
            <w:r>
              <w:rPr>
                <w:rFonts w:ascii="Arial Narrow" w:hAnsi="Arial Narrow" w:cstheme="minorHAnsi"/>
                <w:sz w:val="20"/>
                <w:szCs w:val="20"/>
                <w:lang w:val="en-ZA"/>
              </w:rPr>
              <w:t>/</w:t>
            </w:r>
            <w:proofErr w:type="spellStart"/>
            <w:r>
              <w:rPr>
                <w:rFonts w:ascii="Arial Narrow" w:hAnsi="Arial Narrow" w:cstheme="minorHAnsi"/>
                <w:sz w:val="20"/>
                <w:szCs w:val="20"/>
                <w:lang w:val="en-ZA"/>
              </w:rPr>
              <w:t>bewering</w:t>
            </w:r>
            <w:proofErr w:type="spellEnd"/>
            <w:r>
              <w:rPr>
                <w:rFonts w:ascii="Arial Narrow" w:hAnsi="Arial Narrow" w:cstheme="minorHAnsi"/>
                <w:sz w:val="20"/>
                <w:szCs w:val="20"/>
              </w:rPr>
              <w:t xml:space="preserve"> ondersteun</w:t>
            </w:r>
            <w:r w:rsidRPr="00DC193C">
              <w:rPr>
                <w:rFonts w:ascii="Arial Narrow" w:hAnsi="Arial Narrow" w:cstheme="minorHAnsi"/>
                <w:sz w:val="20"/>
                <w:szCs w:val="20"/>
              </w:rPr>
              <w:t xml:space="preserve"> (verbind data/</w:t>
            </w:r>
            <w:r>
              <w:rPr>
                <w:rFonts w:ascii="Arial Narrow" w:hAnsi="Arial Narrow" w:cstheme="minorHAnsi"/>
                <w:sz w:val="20"/>
                <w:szCs w:val="20"/>
              </w:rPr>
              <w:t>inligting aan argument/</w:t>
            </w:r>
            <w:r w:rsidRPr="00DC193C">
              <w:rPr>
                <w:rFonts w:ascii="Arial Narrow" w:hAnsi="Arial Narrow" w:cstheme="minorHAnsi"/>
                <w:sz w:val="20"/>
                <w:szCs w:val="20"/>
              </w:rPr>
              <w:t>bewering)</w:t>
            </w:r>
            <w:r>
              <w:rPr>
                <w:rFonts w:ascii="Arial Narrow" w:hAnsi="Arial Narrow" w:cstheme="minorHAnsi"/>
                <w:sz w:val="20"/>
                <w:szCs w:val="20"/>
                <w:lang w:val="en-ZA"/>
              </w:rPr>
              <w:t>, in</w:t>
            </w:r>
          </w:p>
        </w:tc>
        <w:tc>
          <w:tcPr>
            <w:tcW w:w="298" w:type="pc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7813DC">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565" w:type="pct"/>
            <w:tcBorders>
              <w:left w:val="single" w:sz="4" w:space="0" w:color="auto"/>
            </w:tcBorders>
          </w:tcPr>
          <w:p w:rsidR="00BE20C4" w:rsidRDefault="00BE20C4" w:rsidP="001F4581">
            <w:pPr>
              <w:pStyle w:val="ListParagraph"/>
              <w:numPr>
                <w:ilvl w:val="0"/>
                <w:numId w:val="21"/>
              </w:numPr>
              <w:spacing w:after="0" w:line="240" w:lineRule="auto"/>
              <w:rPr>
                <w:rFonts w:ascii="Arial Narrow" w:hAnsi="Arial Narrow" w:cstheme="minorHAnsi"/>
                <w:sz w:val="20"/>
                <w:szCs w:val="20"/>
              </w:rPr>
            </w:pPr>
            <w:r w:rsidRPr="002F618E">
              <w:rPr>
                <w:rFonts w:ascii="Arial Narrow" w:hAnsi="Arial Narrow" w:cstheme="minorHAnsi"/>
                <w:sz w:val="20"/>
                <w:szCs w:val="20"/>
              </w:rPr>
              <w:t xml:space="preserve">Ten minste </w:t>
            </w:r>
            <w:r>
              <w:rPr>
                <w:rFonts w:ascii="Arial Narrow" w:hAnsi="Arial Narrow" w:cstheme="minorHAnsi"/>
                <w:sz w:val="20"/>
                <w:szCs w:val="20"/>
              </w:rPr>
              <w:t>3</w:t>
            </w:r>
            <w:r w:rsidRPr="002F618E">
              <w:rPr>
                <w:rFonts w:ascii="Arial Narrow" w:hAnsi="Arial Narrow" w:cstheme="minorHAnsi"/>
                <w:sz w:val="20"/>
                <w:szCs w:val="20"/>
              </w:rPr>
              <w:t xml:space="preserve"> gepaste bewerings/argumente wat relevant is tot die ondersoek</w:t>
            </w:r>
          </w:p>
          <w:p w:rsidR="00BE20C4" w:rsidRDefault="00BE20C4" w:rsidP="001F4581">
            <w:pPr>
              <w:pStyle w:val="ListParagraph"/>
              <w:numPr>
                <w:ilvl w:val="0"/>
                <w:numId w:val="21"/>
              </w:numPr>
              <w:spacing w:after="0" w:line="240" w:lineRule="auto"/>
              <w:rPr>
                <w:rFonts w:ascii="Arial Narrow" w:hAnsi="Arial Narrow" w:cstheme="minorHAnsi"/>
                <w:sz w:val="20"/>
                <w:szCs w:val="20"/>
              </w:rPr>
            </w:pPr>
            <w:r>
              <w:rPr>
                <w:rFonts w:ascii="Arial Narrow" w:hAnsi="Arial Narrow" w:cstheme="minorHAnsi"/>
                <w:sz w:val="20"/>
                <w:szCs w:val="20"/>
              </w:rPr>
              <w:t>Alle bewerings/</w:t>
            </w:r>
            <w:r w:rsidRPr="002F618E">
              <w:rPr>
                <w:rFonts w:ascii="Arial Narrow" w:hAnsi="Arial Narrow" w:cstheme="minorHAnsi"/>
                <w:sz w:val="20"/>
                <w:szCs w:val="20"/>
              </w:rPr>
              <w:t>argumente word ondersteun deur relevante, geskikte data</w:t>
            </w:r>
            <w:r>
              <w:rPr>
                <w:rFonts w:ascii="Arial Narrow" w:hAnsi="Arial Narrow" w:cstheme="minorHAnsi"/>
                <w:sz w:val="20"/>
                <w:szCs w:val="20"/>
              </w:rPr>
              <w:t>/</w:t>
            </w:r>
            <w:r w:rsidRPr="002F618E">
              <w:rPr>
                <w:rFonts w:ascii="Arial Narrow" w:hAnsi="Arial Narrow" w:cstheme="minorHAnsi"/>
                <w:sz w:val="20"/>
                <w:szCs w:val="20"/>
              </w:rPr>
              <w:t>inligting</w:t>
            </w:r>
          </w:p>
          <w:p w:rsidR="00BE20C4" w:rsidRDefault="00BE20C4" w:rsidP="001F4581">
            <w:pPr>
              <w:pStyle w:val="ListParagraph"/>
              <w:numPr>
                <w:ilvl w:val="0"/>
                <w:numId w:val="21"/>
              </w:numPr>
              <w:spacing w:after="0" w:line="240" w:lineRule="auto"/>
              <w:rPr>
                <w:rFonts w:ascii="Arial Narrow" w:hAnsi="Arial Narrow" w:cstheme="minorHAnsi"/>
                <w:sz w:val="20"/>
                <w:szCs w:val="20"/>
              </w:rPr>
            </w:pPr>
            <w:r w:rsidRPr="002F618E">
              <w:rPr>
                <w:rFonts w:ascii="Arial Narrow" w:hAnsi="Arial Narrow" w:cstheme="minorHAnsi"/>
                <w:sz w:val="20"/>
                <w:szCs w:val="20"/>
              </w:rPr>
              <w:t>Sinvolle verduideliking van hoe en</w:t>
            </w:r>
            <w:r>
              <w:rPr>
                <w:rFonts w:ascii="Arial Narrow" w:hAnsi="Arial Narrow" w:cstheme="minorHAnsi"/>
                <w:sz w:val="20"/>
                <w:szCs w:val="20"/>
              </w:rPr>
              <w:t xml:space="preserve"> waarom die bewyse die argument</w:t>
            </w:r>
            <w:r w:rsidRPr="002F618E">
              <w:rPr>
                <w:rFonts w:ascii="Arial Narrow" w:hAnsi="Arial Narrow" w:cstheme="minorHAnsi"/>
                <w:sz w:val="20"/>
                <w:szCs w:val="20"/>
              </w:rPr>
              <w:t>/bewering ondersteun</w:t>
            </w:r>
          </w:p>
          <w:p w:rsidR="00BE20C4" w:rsidRPr="0083243A" w:rsidRDefault="00BE20C4" w:rsidP="001F4581">
            <w:pPr>
              <w:pStyle w:val="ListParagraph"/>
              <w:numPr>
                <w:ilvl w:val="0"/>
                <w:numId w:val="21"/>
              </w:numPr>
              <w:spacing w:after="0" w:line="240" w:lineRule="auto"/>
              <w:rPr>
                <w:rFonts w:ascii="Arial Narrow" w:hAnsi="Arial Narrow" w:cstheme="minorHAnsi"/>
                <w:sz w:val="20"/>
                <w:szCs w:val="20"/>
              </w:rPr>
            </w:pPr>
            <w:r w:rsidRPr="00D314E7">
              <w:rPr>
                <w:rFonts w:ascii="Arial Narrow" w:hAnsi="Arial Narrow" w:cstheme="minorHAnsi"/>
                <w:sz w:val="20"/>
                <w:szCs w:val="20"/>
              </w:rPr>
              <w:t>Alle bevindinge / aanbevelings duidelik en effektief aan te spreek / ondersteun die oorspronklike probleem / ondersoek</w:t>
            </w:r>
          </w:p>
        </w:tc>
        <w:tc>
          <w:tcPr>
            <w:tcW w:w="316" w:type="pct"/>
            <w:shd w:val="clear" w:color="auto" w:fill="auto"/>
            <w:vAlign w:val="center"/>
          </w:tcPr>
          <w:p w:rsidR="00BE20C4" w:rsidRPr="0083243A" w:rsidRDefault="00BE20C4" w:rsidP="00E858FB">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4</w:t>
            </w:r>
            <w:r w:rsidRPr="00A568D4">
              <w:rPr>
                <w:rFonts w:ascii="Arial Narrow" w:hAnsi="Arial Narrow" w:cstheme="minorHAnsi"/>
                <w:sz w:val="20"/>
                <w:szCs w:val="20"/>
              </w:rPr>
              <w:t xml:space="preserve"> aspekte duidelik teenwoordig </w:t>
            </w:r>
            <w:r w:rsidRPr="002F618E">
              <w:rPr>
                <w:rFonts w:ascii="Arial Narrow" w:hAnsi="Arial Narrow" w:cstheme="minorHAnsi"/>
                <w:sz w:val="20"/>
                <w:szCs w:val="20"/>
              </w:rPr>
              <w:t xml:space="preserve">vir alle </w:t>
            </w:r>
            <w:r>
              <w:rPr>
                <w:rFonts w:ascii="Arial Narrow" w:hAnsi="Arial Narrow" w:cstheme="minorHAnsi"/>
                <w:sz w:val="20"/>
                <w:szCs w:val="20"/>
              </w:rPr>
              <w:t xml:space="preserve">bewerings/ </w:t>
            </w:r>
            <w:r w:rsidRPr="002F618E">
              <w:rPr>
                <w:rFonts w:ascii="Arial Narrow" w:hAnsi="Arial Narrow" w:cstheme="minorHAnsi"/>
                <w:sz w:val="20"/>
                <w:szCs w:val="20"/>
              </w:rPr>
              <w:t>argumente</w:t>
            </w:r>
          </w:p>
        </w:tc>
        <w:tc>
          <w:tcPr>
            <w:tcW w:w="536"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Slegs 3 van die 4</w:t>
            </w:r>
            <w:r w:rsidRPr="00A568D4">
              <w:rPr>
                <w:rFonts w:ascii="Arial Narrow" w:hAnsi="Arial Narrow" w:cstheme="minorHAnsi"/>
                <w:sz w:val="20"/>
                <w:szCs w:val="20"/>
              </w:rPr>
              <w:t xml:space="preserve"> aspekte duidelik teenwoordig </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Slegs 2 van die 4</w:t>
            </w:r>
            <w:r w:rsidRPr="00A568D4">
              <w:rPr>
                <w:rFonts w:ascii="Arial Narrow" w:hAnsi="Arial Narrow" w:cstheme="minorHAnsi"/>
                <w:sz w:val="20"/>
                <w:szCs w:val="20"/>
              </w:rPr>
              <w:t xml:space="preserv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Slegs 1 van die 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van die 4</w:t>
            </w:r>
            <w:r w:rsidRPr="00A568D4">
              <w:rPr>
                <w:rFonts w:ascii="Arial Narrow" w:hAnsi="Arial Narrow" w:cstheme="minorHAnsi"/>
                <w:sz w:val="20"/>
                <w:szCs w:val="20"/>
              </w:rPr>
              <w:t xml:space="preserve"> aspekte duidelik teenwoordig </w:t>
            </w:r>
            <w:r w:rsidRPr="0083243A">
              <w:rPr>
                <w:rFonts w:ascii="Arial Narrow" w:hAnsi="Arial Narrow" w:cstheme="minorHAnsi"/>
                <w:b/>
                <w:sz w:val="20"/>
                <w:szCs w:val="20"/>
              </w:rPr>
              <w:t>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Nie gedoen</w:t>
            </w:r>
            <w:r w:rsidRPr="0083243A">
              <w:rPr>
                <w:rFonts w:ascii="Arial Narrow" w:hAnsi="Arial Narrow" w:cstheme="minorHAnsi"/>
                <w:sz w:val="20"/>
                <w:szCs w:val="20"/>
              </w:rPr>
              <w:t xml:space="preserve"> </w:t>
            </w:r>
            <w:r w:rsidRPr="0083243A">
              <w:rPr>
                <w:rFonts w:ascii="Arial Narrow" w:hAnsi="Arial Narrow" w:cstheme="minorHAnsi"/>
                <w:b/>
                <w:sz w:val="20"/>
                <w:szCs w:val="20"/>
              </w:rPr>
              <w:t>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Bewerings/ </w:t>
            </w:r>
            <w:r w:rsidRPr="002F618E">
              <w:rPr>
                <w:rFonts w:ascii="Arial Narrow" w:hAnsi="Arial Narrow" w:cstheme="minorHAnsi"/>
                <w:sz w:val="20"/>
                <w:szCs w:val="20"/>
              </w:rPr>
              <w:t>argument</w:t>
            </w:r>
            <w:r>
              <w:rPr>
                <w:rFonts w:ascii="Arial Narrow" w:hAnsi="Arial Narrow" w:cstheme="minorHAnsi"/>
                <w:sz w:val="20"/>
                <w:szCs w:val="20"/>
              </w:rPr>
              <w:t>e</w:t>
            </w:r>
            <w:r w:rsidRPr="0083243A">
              <w:rPr>
                <w:rFonts w:ascii="Arial Narrow" w:hAnsi="Arial Narrow" w:cstheme="minorHAnsi"/>
                <w:sz w:val="20"/>
                <w:szCs w:val="20"/>
              </w:rPr>
              <w:t xml:space="preserve"> </w:t>
            </w:r>
            <w:r>
              <w:rPr>
                <w:rFonts w:ascii="Arial Narrow" w:hAnsi="Arial Narrow" w:cstheme="minorHAnsi"/>
                <w:sz w:val="20"/>
                <w:szCs w:val="20"/>
              </w:rPr>
              <w:t>nie sinvol/totaal onvanpas</w:t>
            </w:r>
          </w:p>
        </w:tc>
        <w:tc>
          <w:tcPr>
            <w:tcW w:w="298" w:type="pc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7813DC">
        <w:trPr>
          <w:cantSplit/>
        </w:trPr>
        <w:tc>
          <w:tcPr>
            <w:tcW w:w="141" w:type="pct"/>
            <w:vMerge w:val="restart"/>
            <w:tcBorders>
              <w:left w:val="single" w:sz="4" w:space="0" w:color="auto"/>
              <w:right w:val="single" w:sz="4" w:space="0" w:color="auto"/>
            </w:tcBorders>
          </w:tcPr>
          <w:p w:rsidR="00BE20C4" w:rsidRPr="00CA63A7" w:rsidRDefault="00BE20C4" w:rsidP="00E858FB">
            <w:pPr>
              <w:rPr>
                <w:rFonts w:ascii="Arial Narrow" w:hAnsi="Arial Narrow"/>
                <w:sz w:val="20"/>
                <w:szCs w:val="20"/>
              </w:rPr>
            </w:pPr>
            <w:r w:rsidRPr="00B312D4">
              <w:rPr>
                <w:rFonts w:ascii="Arial Narrow" w:hAnsi="Arial Narrow"/>
                <w:b/>
                <w:sz w:val="20"/>
                <w:szCs w:val="20"/>
              </w:rPr>
              <w:t>5</w:t>
            </w:r>
          </w:p>
        </w:tc>
        <w:tc>
          <w:tcPr>
            <w:tcW w:w="4561" w:type="pct"/>
            <w:gridSpan w:val="7"/>
            <w:tcBorders>
              <w:left w:val="single" w:sz="4" w:space="0" w:color="auto"/>
              <w:right w:val="single" w:sz="4" w:space="0" w:color="auto"/>
            </w:tcBorders>
          </w:tcPr>
          <w:p w:rsidR="00BE20C4" w:rsidRDefault="00BE20C4" w:rsidP="00E858FB">
            <w:pPr>
              <w:rPr>
                <w:rFonts w:ascii="Arial Narrow" w:hAnsi="Arial Narrow" w:cstheme="minorHAnsi"/>
                <w:b/>
                <w:sz w:val="20"/>
                <w:szCs w:val="20"/>
                <w:lang w:val="en-ZA"/>
              </w:rPr>
            </w:pPr>
            <w:proofErr w:type="spellStart"/>
            <w:r w:rsidRPr="00710B94">
              <w:rPr>
                <w:rFonts w:ascii="Arial Narrow" w:hAnsi="Arial Narrow" w:cstheme="minorHAnsi"/>
                <w:b/>
                <w:sz w:val="20"/>
                <w:szCs w:val="20"/>
                <w:lang w:val="en-ZA"/>
              </w:rPr>
              <w:t>VERSLAG</w:t>
            </w:r>
            <w:proofErr w:type="spellEnd"/>
            <w:r w:rsidRPr="00710B94">
              <w:rPr>
                <w:rFonts w:ascii="Arial Narrow" w:hAnsi="Arial Narrow" w:cstheme="minorHAnsi"/>
                <w:b/>
                <w:sz w:val="20"/>
                <w:szCs w:val="20"/>
                <w:lang w:val="en-ZA"/>
              </w:rPr>
              <w:t xml:space="preserve"> –</w:t>
            </w:r>
            <w:proofErr w:type="spellStart"/>
            <w:r w:rsidRPr="00710B94">
              <w:rPr>
                <w:rFonts w:ascii="Arial Narrow" w:hAnsi="Arial Narrow" w:cstheme="minorHAnsi"/>
                <w:b/>
                <w:sz w:val="20"/>
                <w:szCs w:val="20"/>
                <w:lang w:val="en-ZA"/>
              </w:rPr>
              <w:t>ONDERWERP</w:t>
            </w:r>
            <w:proofErr w:type="spellEnd"/>
            <w:r>
              <w:rPr>
                <w:rFonts w:ascii="Arial Narrow" w:hAnsi="Arial Narrow" w:cstheme="minorHAnsi"/>
                <w:b/>
                <w:sz w:val="20"/>
                <w:szCs w:val="20"/>
                <w:lang w:val="en-ZA"/>
              </w:rPr>
              <w:t xml:space="preserve"> </w:t>
            </w:r>
            <w:proofErr w:type="spellStart"/>
            <w:r>
              <w:rPr>
                <w:rFonts w:ascii="Arial Narrow" w:hAnsi="Arial Narrow" w:cstheme="minorHAnsi"/>
                <w:b/>
                <w:sz w:val="20"/>
                <w:szCs w:val="20"/>
                <w:lang w:val="en-ZA"/>
              </w:rPr>
              <w:t>DEKKING</w:t>
            </w:r>
            <w:proofErr w:type="spellEnd"/>
          </w:p>
          <w:p w:rsidR="00BE20C4" w:rsidRPr="00411E6E" w:rsidRDefault="00BE20C4" w:rsidP="00E858FB">
            <w:pPr>
              <w:rPr>
                <w:rFonts w:ascii="Arial Narrow" w:hAnsi="Arial Narrow" w:cstheme="minorHAnsi"/>
                <w:sz w:val="20"/>
                <w:szCs w:val="20"/>
                <w:lang w:val="en-ZA"/>
              </w:rPr>
            </w:pPr>
            <w:proofErr w:type="spellStart"/>
            <w:r w:rsidRPr="00411E6E">
              <w:rPr>
                <w:rFonts w:ascii="Arial Narrow" w:hAnsi="Arial Narrow" w:cstheme="minorHAnsi"/>
                <w:sz w:val="20"/>
                <w:szCs w:val="20"/>
                <w:lang w:val="en-ZA"/>
              </w:rPr>
              <w:t>Bespreking</w:t>
            </w:r>
            <w:proofErr w:type="spellEnd"/>
            <w:r w:rsidRPr="00411E6E">
              <w:rPr>
                <w:rFonts w:ascii="Arial Narrow" w:hAnsi="Arial Narrow" w:cstheme="minorHAnsi"/>
                <w:sz w:val="20"/>
                <w:szCs w:val="20"/>
                <w:lang w:val="en-ZA"/>
              </w:rPr>
              <w:t xml:space="preserve"> </w:t>
            </w:r>
            <w:proofErr w:type="spellStart"/>
            <w:r w:rsidRPr="00411E6E">
              <w:rPr>
                <w:rFonts w:ascii="Arial Narrow" w:hAnsi="Arial Narrow" w:cstheme="minorHAnsi"/>
                <w:sz w:val="20"/>
                <w:szCs w:val="20"/>
                <w:lang w:val="en-ZA"/>
              </w:rPr>
              <w:t>dek</w:t>
            </w:r>
            <w:proofErr w:type="spellEnd"/>
            <w:r w:rsidRPr="00411E6E">
              <w:rPr>
                <w:rFonts w:ascii="Arial Narrow" w:hAnsi="Arial Narrow" w:cstheme="minorHAnsi"/>
                <w:sz w:val="20"/>
                <w:szCs w:val="20"/>
                <w:lang w:val="en-ZA"/>
              </w:rPr>
              <w:t xml:space="preserve"> die minimum </w:t>
            </w:r>
            <w:proofErr w:type="spellStart"/>
            <w:r w:rsidRPr="00411E6E">
              <w:rPr>
                <w:rFonts w:ascii="Arial Narrow" w:hAnsi="Arial Narrow" w:cstheme="minorHAnsi"/>
                <w:sz w:val="20"/>
                <w:szCs w:val="20"/>
                <w:lang w:val="en-ZA"/>
              </w:rPr>
              <w:t>vereistes</w:t>
            </w:r>
            <w:proofErr w:type="spellEnd"/>
            <w:r w:rsidRPr="00411E6E">
              <w:rPr>
                <w:rFonts w:ascii="Arial Narrow" w:hAnsi="Arial Narrow" w:cstheme="minorHAnsi"/>
                <w:sz w:val="20"/>
                <w:szCs w:val="20"/>
                <w:lang w:val="en-ZA"/>
              </w:rPr>
              <w:t xml:space="preserve"> </w:t>
            </w:r>
            <w:proofErr w:type="spellStart"/>
            <w:r w:rsidRPr="00411E6E">
              <w:rPr>
                <w:rFonts w:ascii="Arial Narrow" w:hAnsi="Arial Narrow" w:cstheme="minorHAnsi"/>
                <w:sz w:val="20"/>
                <w:szCs w:val="20"/>
                <w:lang w:val="en-ZA"/>
              </w:rPr>
              <w:t>soos</w:t>
            </w:r>
            <w:proofErr w:type="spellEnd"/>
            <w:r w:rsidRPr="00411E6E">
              <w:rPr>
                <w:rFonts w:ascii="Arial Narrow" w:hAnsi="Arial Narrow" w:cstheme="minorHAnsi"/>
                <w:sz w:val="20"/>
                <w:szCs w:val="20"/>
                <w:lang w:val="en-ZA"/>
              </w:rPr>
              <w:t xml:space="preserve"> </w:t>
            </w:r>
            <w:proofErr w:type="spellStart"/>
            <w:r w:rsidRPr="00411E6E">
              <w:rPr>
                <w:rFonts w:ascii="Arial Narrow" w:hAnsi="Arial Narrow" w:cstheme="minorHAnsi"/>
                <w:sz w:val="20"/>
                <w:szCs w:val="20"/>
                <w:lang w:val="en-ZA"/>
              </w:rPr>
              <w:t>beskryf</w:t>
            </w:r>
            <w:proofErr w:type="spellEnd"/>
            <w:r w:rsidRPr="00411E6E">
              <w:rPr>
                <w:rFonts w:ascii="Arial Narrow" w:hAnsi="Arial Narrow" w:cstheme="minorHAnsi"/>
                <w:sz w:val="20"/>
                <w:szCs w:val="20"/>
                <w:lang w:val="en-ZA"/>
              </w:rPr>
              <w:t xml:space="preserve"> </w:t>
            </w:r>
            <w:proofErr w:type="spellStart"/>
            <w:r w:rsidRPr="00411E6E">
              <w:rPr>
                <w:rFonts w:ascii="Arial Narrow" w:hAnsi="Arial Narrow" w:cstheme="minorHAnsi"/>
                <w:sz w:val="20"/>
                <w:szCs w:val="20"/>
                <w:lang w:val="en-ZA"/>
              </w:rPr>
              <w:t>deur</w:t>
            </w:r>
            <w:proofErr w:type="spellEnd"/>
            <w:r w:rsidRPr="00411E6E">
              <w:rPr>
                <w:rFonts w:ascii="Arial Narrow" w:hAnsi="Arial Narrow" w:cstheme="minorHAnsi"/>
                <w:sz w:val="20"/>
                <w:szCs w:val="20"/>
                <w:lang w:val="en-ZA"/>
              </w:rPr>
              <w:t xml:space="preserve"> die PAT </w:t>
            </w:r>
            <w:proofErr w:type="spellStart"/>
            <w:r w:rsidRPr="00411E6E">
              <w:rPr>
                <w:rFonts w:ascii="Arial Narrow" w:hAnsi="Arial Narrow" w:cstheme="minorHAnsi"/>
                <w:sz w:val="20"/>
                <w:szCs w:val="20"/>
                <w:lang w:val="en-ZA"/>
              </w:rPr>
              <w:t>onderwerp</w:t>
            </w:r>
            <w:proofErr w:type="spellEnd"/>
            <w:r w:rsidRPr="00411E6E">
              <w:rPr>
                <w:rFonts w:ascii="Arial Narrow" w:hAnsi="Arial Narrow" w:cstheme="minorHAnsi"/>
                <w:sz w:val="20"/>
                <w:szCs w:val="20"/>
                <w:lang w:val="en-ZA"/>
              </w:rPr>
              <w:t xml:space="preserve"> / scenario</w:t>
            </w:r>
          </w:p>
        </w:tc>
        <w:tc>
          <w:tcPr>
            <w:tcW w:w="298" w:type="pct"/>
            <w:vMerge w:val="restar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7813DC">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565" w:type="pct"/>
            <w:tcBorders>
              <w:left w:val="single" w:sz="4" w:space="0" w:color="auto"/>
            </w:tcBorders>
          </w:tcPr>
          <w:p w:rsidR="00BE20C4" w:rsidRDefault="00BE20C4" w:rsidP="001F4581">
            <w:pPr>
              <w:pStyle w:val="ListParagraph"/>
              <w:numPr>
                <w:ilvl w:val="0"/>
                <w:numId w:val="21"/>
              </w:numPr>
              <w:spacing w:after="0" w:line="240" w:lineRule="auto"/>
              <w:rPr>
                <w:rFonts w:ascii="Arial Narrow" w:hAnsi="Arial Narrow" w:cstheme="minorHAnsi"/>
                <w:sz w:val="20"/>
                <w:szCs w:val="20"/>
              </w:rPr>
            </w:pPr>
            <w:r>
              <w:rPr>
                <w:rFonts w:ascii="Arial Narrow" w:hAnsi="Arial Narrow" w:cstheme="minorHAnsi"/>
                <w:sz w:val="20"/>
                <w:szCs w:val="20"/>
              </w:rPr>
              <w:t xml:space="preserve">Ten minste 3 </w:t>
            </w:r>
            <w:r w:rsidRPr="00411E6E">
              <w:rPr>
                <w:rFonts w:ascii="Arial Narrow" w:hAnsi="Arial Narrow" w:cstheme="minorHAnsi"/>
                <w:sz w:val="20"/>
                <w:szCs w:val="20"/>
              </w:rPr>
              <w:t xml:space="preserve">bedryfstelsels met 2 </w:t>
            </w:r>
            <w:proofErr w:type="spellStart"/>
            <w:r>
              <w:rPr>
                <w:rFonts w:ascii="Arial Narrow" w:hAnsi="Arial Narrow" w:cstheme="minorHAnsi"/>
                <w:sz w:val="20"/>
                <w:szCs w:val="20"/>
              </w:rPr>
              <w:t>toeps</w:t>
            </w:r>
            <w:proofErr w:type="spellEnd"/>
            <w:r>
              <w:rPr>
                <w:rFonts w:ascii="Arial Narrow" w:hAnsi="Arial Narrow" w:cstheme="minorHAnsi"/>
                <w:sz w:val="20"/>
                <w:szCs w:val="20"/>
              </w:rPr>
              <w:t xml:space="preserve"> (</w:t>
            </w:r>
            <w:r w:rsidRPr="00411E6E">
              <w:rPr>
                <w:rFonts w:ascii="Arial Narrow" w:hAnsi="Arial Narrow" w:cstheme="minorHAnsi"/>
                <w:sz w:val="20"/>
                <w:szCs w:val="20"/>
              </w:rPr>
              <w:t>apps</w:t>
            </w:r>
            <w:r>
              <w:rPr>
                <w:rFonts w:ascii="Arial Narrow" w:hAnsi="Arial Narrow" w:cstheme="minorHAnsi"/>
                <w:sz w:val="20"/>
                <w:szCs w:val="20"/>
              </w:rPr>
              <w:t>)</w:t>
            </w:r>
            <w:r w:rsidRPr="00411E6E">
              <w:rPr>
                <w:rFonts w:ascii="Arial Narrow" w:hAnsi="Arial Narrow" w:cstheme="minorHAnsi"/>
                <w:sz w:val="20"/>
                <w:szCs w:val="20"/>
              </w:rPr>
              <w:t xml:space="preserve"> elk, bespreek en 2 toestelle aanbeveel</w:t>
            </w:r>
          </w:p>
          <w:p w:rsidR="00BE20C4" w:rsidRPr="0083243A" w:rsidRDefault="00BE20C4" w:rsidP="001F4581">
            <w:pPr>
              <w:pStyle w:val="ListParagraph"/>
              <w:numPr>
                <w:ilvl w:val="0"/>
                <w:numId w:val="21"/>
              </w:numPr>
              <w:spacing w:after="0" w:line="240" w:lineRule="auto"/>
              <w:rPr>
                <w:rFonts w:ascii="Arial Narrow" w:hAnsi="Arial Narrow"/>
                <w:sz w:val="20"/>
                <w:szCs w:val="20"/>
              </w:rPr>
            </w:pPr>
            <w:r>
              <w:rPr>
                <w:rFonts w:ascii="Arial Narrow" w:hAnsi="Arial Narrow" w:cstheme="minorHAnsi"/>
                <w:sz w:val="20"/>
                <w:szCs w:val="20"/>
              </w:rPr>
              <w:t xml:space="preserve">Bespreking </w:t>
            </w:r>
            <w:r w:rsidRPr="00411E6E">
              <w:rPr>
                <w:rFonts w:ascii="Arial Narrow" w:hAnsi="Arial Narrow" w:cstheme="minorHAnsi"/>
                <w:sz w:val="20"/>
                <w:szCs w:val="20"/>
              </w:rPr>
              <w:t>dek die minimum vereistes (voordele / nadele, oorwegings, bed</w:t>
            </w:r>
            <w:r>
              <w:rPr>
                <w:rFonts w:ascii="Arial Narrow" w:hAnsi="Arial Narrow" w:cstheme="minorHAnsi"/>
                <w:sz w:val="20"/>
                <w:szCs w:val="20"/>
              </w:rPr>
              <w:t>ryfstelsels, programme, aanbevole</w:t>
            </w:r>
            <w:r w:rsidRPr="00411E6E">
              <w:rPr>
                <w:rFonts w:ascii="Arial Narrow" w:hAnsi="Arial Narrow" w:cstheme="minorHAnsi"/>
                <w:sz w:val="20"/>
                <w:szCs w:val="20"/>
              </w:rPr>
              <w:t xml:space="preserve"> toestelle, funksies, koste)</w:t>
            </w:r>
          </w:p>
        </w:tc>
        <w:tc>
          <w:tcPr>
            <w:tcW w:w="316" w:type="pct"/>
            <w:vAlign w:val="center"/>
          </w:tcPr>
          <w:p w:rsidR="00BE20C4" w:rsidRPr="004E133B" w:rsidRDefault="00BE20C4" w:rsidP="00E858FB">
            <w:pPr>
              <w:jc w:val="center"/>
              <w:rPr>
                <w:rFonts w:ascii="Arial Narrow" w:hAnsi="Arial Narrow" w:cstheme="minorHAnsi"/>
                <w:b/>
                <w:sz w:val="20"/>
                <w:szCs w:val="20"/>
              </w:rPr>
            </w:pPr>
            <w:r w:rsidRPr="004E133B">
              <w:rPr>
                <w:rFonts w:ascii="Arial Narrow" w:hAnsi="Arial Narrow" w:cstheme="minorHAnsi"/>
                <w:b/>
                <w:sz w:val="20"/>
                <w:szCs w:val="20"/>
              </w:rPr>
              <w:t>3</w:t>
            </w:r>
          </w:p>
        </w:tc>
        <w:tc>
          <w:tcPr>
            <w:tcW w:w="536" w:type="pct"/>
            <w:shd w:val="clear" w:color="auto" w:fill="BFBFBF" w:themeFill="background1" w:themeFillShade="BF"/>
          </w:tcPr>
          <w:p w:rsidR="00BE20C4" w:rsidRPr="0083243A" w:rsidRDefault="00BE20C4" w:rsidP="00E858FB">
            <w:pPr>
              <w:pStyle w:val="ListParagraph"/>
              <w:spacing w:after="0" w:line="240" w:lineRule="auto"/>
              <w:ind w:left="176"/>
              <w:rPr>
                <w:rFonts w:ascii="Arial Narrow" w:hAnsi="Arial Narrow" w:cstheme="minorHAnsi"/>
                <w:sz w:val="20"/>
                <w:szCs w:val="20"/>
              </w:rPr>
            </w:pP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Beide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Beide aspekte teenwoordig maar geringe tekortkominge</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Slegs 1 aspek duidelik teenwoordig</w:t>
            </w:r>
          </w:p>
        </w:tc>
        <w:tc>
          <w:tcPr>
            <w:tcW w:w="536" w:type="pct"/>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 xml:space="preserve">Nie een van die </w:t>
            </w:r>
            <w:r>
              <w:rPr>
                <w:rFonts w:ascii="Arial Narrow" w:hAnsi="Arial Narrow" w:cstheme="minorHAnsi"/>
                <w:sz w:val="20"/>
                <w:szCs w:val="20"/>
              </w:rPr>
              <w:t xml:space="preserve">2 </w:t>
            </w:r>
            <w:r w:rsidRPr="00E812A0">
              <w:rPr>
                <w:rFonts w:ascii="Arial Narrow" w:hAnsi="Arial Narrow" w:cstheme="minorHAnsi"/>
                <w:sz w:val="20"/>
                <w:szCs w:val="20"/>
              </w:rPr>
              <w:t xml:space="preserve">aspekte duidelik teenwoordig </w:t>
            </w:r>
            <w:r w:rsidRPr="0083243A">
              <w:rPr>
                <w:rFonts w:ascii="Arial Narrow" w:hAnsi="Arial Narrow" w:cstheme="minorHAnsi"/>
                <w:b/>
                <w:sz w:val="20"/>
                <w:szCs w:val="20"/>
              </w:rPr>
              <w:t>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w:t>
            </w:r>
            <w:r w:rsidRPr="0083243A">
              <w:rPr>
                <w:rFonts w:ascii="Arial Narrow" w:hAnsi="Arial Narrow" w:cstheme="minorHAnsi"/>
                <w:sz w:val="20"/>
                <w:szCs w:val="20"/>
              </w:rPr>
              <w:t xml:space="preserve"> </w:t>
            </w:r>
            <w:r>
              <w:rPr>
                <w:rFonts w:ascii="Arial Narrow" w:hAnsi="Arial Narrow" w:cstheme="minorHAnsi"/>
                <w:sz w:val="20"/>
                <w:szCs w:val="20"/>
              </w:rPr>
              <w:t>bevindings/ aanbevelings</w:t>
            </w:r>
          </w:p>
        </w:tc>
        <w:tc>
          <w:tcPr>
            <w:tcW w:w="298" w:type="pct"/>
            <w:vMerge/>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val="restart"/>
            <w:tcBorders>
              <w:left w:val="single" w:sz="4" w:space="0" w:color="auto"/>
              <w:right w:val="single" w:sz="4" w:space="0" w:color="auto"/>
            </w:tcBorders>
          </w:tcPr>
          <w:p w:rsidR="00BE20C4" w:rsidRPr="00710B94" w:rsidRDefault="00BE20C4" w:rsidP="00E858FB">
            <w:pPr>
              <w:jc w:val="center"/>
              <w:rPr>
                <w:rFonts w:ascii="Arial Narrow" w:hAnsi="Arial Narrow"/>
                <w:b/>
                <w:sz w:val="20"/>
                <w:szCs w:val="20"/>
                <w:lang w:val="en-ZA"/>
              </w:rPr>
            </w:pPr>
            <w:r>
              <w:rPr>
                <w:rFonts w:ascii="Arial Narrow" w:hAnsi="Arial Narrow"/>
                <w:b/>
                <w:sz w:val="20"/>
                <w:szCs w:val="20"/>
                <w:lang w:val="en-ZA"/>
              </w:rPr>
              <w:t>6</w:t>
            </w:r>
          </w:p>
        </w:tc>
        <w:tc>
          <w:tcPr>
            <w:tcW w:w="4561" w:type="pct"/>
            <w:gridSpan w:val="7"/>
            <w:tcBorders>
              <w:left w:val="single" w:sz="4" w:space="0" w:color="auto"/>
              <w:right w:val="single" w:sz="4" w:space="0" w:color="auto"/>
            </w:tcBorders>
          </w:tcPr>
          <w:p w:rsidR="00BE20C4" w:rsidRDefault="00BE20C4" w:rsidP="00E858FB">
            <w:pPr>
              <w:rPr>
                <w:rFonts w:ascii="Arial Narrow" w:hAnsi="Arial Narrow"/>
                <w:b/>
                <w:sz w:val="20"/>
                <w:szCs w:val="20"/>
                <w:lang w:val="en-ZA"/>
              </w:rPr>
            </w:pPr>
            <w:r w:rsidRPr="00E812A0">
              <w:rPr>
                <w:rFonts w:ascii="Arial Narrow" w:hAnsi="Arial Narrow"/>
                <w:b/>
                <w:sz w:val="20"/>
                <w:szCs w:val="20"/>
              </w:rPr>
              <w:t xml:space="preserve">VERSLAG </w:t>
            </w:r>
            <w:r>
              <w:rPr>
                <w:rFonts w:ascii="Arial Narrow" w:hAnsi="Arial Narrow"/>
                <w:b/>
                <w:sz w:val="20"/>
                <w:szCs w:val="20"/>
              </w:rPr>
              <w:t>–</w:t>
            </w:r>
            <w:r w:rsidRPr="00E812A0">
              <w:rPr>
                <w:rFonts w:ascii="Arial Narrow" w:hAnsi="Arial Narrow"/>
                <w:b/>
                <w:sz w:val="20"/>
                <w:szCs w:val="20"/>
              </w:rPr>
              <w:t xml:space="preserve"> GEVOLGTREKKING</w:t>
            </w:r>
          </w:p>
          <w:p w:rsidR="00BE20C4" w:rsidRPr="0083243A" w:rsidRDefault="00BE20C4" w:rsidP="00E858FB">
            <w:pPr>
              <w:rPr>
                <w:rFonts w:ascii="Arial Narrow" w:hAnsi="Arial Narrow" w:cstheme="minorHAnsi"/>
                <w:sz w:val="20"/>
                <w:szCs w:val="20"/>
              </w:rPr>
            </w:pPr>
            <w:r w:rsidRPr="00646130">
              <w:rPr>
                <w:rFonts w:ascii="Arial Narrow" w:hAnsi="Arial Narrow" w:cstheme="minorHAnsi"/>
                <w:sz w:val="20"/>
                <w:szCs w:val="20"/>
              </w:rPr>
              <w:t xml:space="preserve">Sinvolle en logiese gevolgtrekking wat afgelei is uit die inligting en </w:t>
            </w:r>
            <w:proofErr w:type="spellStart"/>
            <w:r>
              <w:rPr>
                <w:rFonts w:ascii="Arial Narrow" w:hAnsi="Arial Narrow" w:cstheme="minorHAnsi"/>
                <w:sz w:val="20"/>
                <w:szCs w:val="20"/>
                <w:lang w:val="en-ZA"/>
              </w:rPr>
              <w:t>bewyse</w:t>
            </w:r>
            <w:proofErr w:type="spellEnd"/>
            <w:r w:rsidRPr="00646130">
              <w:rPr>
                <w:rFonts w:ascii="Arial Narrow" w:hAnsi="Arial Narrow" w:cstheme="minorHAnsi"/>
                <w:sz w:val="20"/>
                <w:szCs w:val="20"/>
              </w:rPr>
              <w:t xml:space="preserve"> wat aangebied is, en wat foku</w:t>
            </w:r>
            <w:r>
              <w:rPr>
                <w:rFonts w:ascii="Arial Narrow" w:hAnsi="Arial Narrow" w:cstheme="minorHAnsi"/>
                <w:sz w:val="20"/>
                <w:szCs w:val="20"/>
              </w:rPr>
              <w:t>s op die oorspronklike probleem/</w:t>
            </w:r>
            <w:r w:rsidRPr="00646130">
              <w:rPr>
                <w:rFonts w:ascii="Arial Narrow" w:hAnsi="Arial Narrow" w:cstheme="minorHAnsi"/>
                <w:sz w:val="20"/>
                <w:szCs w:val="20"/>
              </w:rPr>
              <w:t xml:space="preserve">ondersoek, toepaslik opgesom. Enige nuwe inligting wat </w:t>
            </w:r>
            <w:r>
              <w:rPr>
                <w:rFonts w:ascii="Arial Narrow" w:hAnsi="Arial Narrow" w:cstheme="minorHAnsi"/>
                <w:sz w:val="20"/>
                <w:szCs w:val="20"/>
                <w:lang w:val="en-ZA"/>
              </w:rPr>
              <w:t xml:space="preserve">op </w:t>
            </w:r>
            <w:proofErr w:type="spellStart"/>
            <w:r>
              <w:rPr>
                <w:rFonts w:ascii="Arial Narrow" w:hAnsi="Arial Narrow" w:cstheme="minorHAnsi"/>
                <w:sz w:val="20"/>
                <w:szCs w:val="20"/>
                <w:lang w:val="en-ZA"/>
              </w:rPr>
              <w:t>hierdie</w:t>
            </w:r>
            <w:proofErr w:type="spellEnd"/>
            <w:r>
              <w:rPr>
                <w:rFonts w:ascii="Arial Narrow" w:hAnsi="Arial Narrow" w:cstheme="minorHAnsi"/>
                <w:sz w:val="20"/>
                <w:szCs w:val="20"/>
                <w:lang w:val="en-ZA"/>
              </w:rPr>
              <w:t xml:space="preserve"> stadium </w:t>
            </w:r>
            <w:r w:rsidRPr="00646130">
              <w:rPr>
                <w:rFonts w:ascii="Arial Narrow" w:hAnsi="Arial Narrow" w:cstheme="minorHAnsi"/>
                <w:sz w:val="20"/>
                <w:szCs w:val="20"/>
              </w:rPr>
              <w:t>aangebied word</w:t>
            </w:r>
            <w:r>
              <w:rPr>
                <w:rFonts w:ascii="Arial Narrow" w:hAnsi="Arial Narrow" w:cstheme="minorHAnsi"/>
                <w:sz w:val="20"/>
                <w:szCs w:val="20"/>
                <w:lang w:val="en-ZA"/>
              </w:rPr>
              <w:t>,</w:t>
            </w:r>
            <w:r w:rsidRPr="00646130">
              <w:rPr>
                <w:rFonts w:ascii="Arial Narrow" w:hAnsi="Arial Narrow" w:cstheme="minorHAnsi"/>
                <w:sz w:val="20"/>
                <w:szCs w:val="20"/>
              </w:rPr>
              <w:t xml:space="preserve"> </w:t>
            </w:r>
            <w:proofErr w:type="spellStart"/>
            <w:r>
              <w:rPr>
                <w:rFonts w:ascii="Arial Narrow" w:hAnsi="Arial Narrow" w:cstheme="minorHAnsi"/>
                <w:sz w:val="20"/>
                <w:szCs w:val="20"/>
              </w:rPr>
              <w:t>moe</w:t>
            </w:r>
            <w:proofErr w:type="spellEnd"/>
            <w:r>
              <w:rPr>
                <w:rFonts w:ascii="Arial Narrow" w:hAnsi="Arial Narrow" w:cstheme="minorHAnsi"/>
                <w:sz w:val="20"/>
                <w:szCs w:val="20"/>
                <w:lang w:val="en-ZA"/>
              </w:rPr>
              <w:t>t</w:t>
            </w:r>
            <w:r w:rsidRPr="00646130">
              <w:rPr>
                <w:rFonts w:ascii="Arial Narrow" w:hAnsi="Arial Narrow" w:cstheme="minorHAnsi"/>
                <w:sz w:val="20"/>
                <w:szCs w:val="20"/>
              </w:rPr>
              <w:t xml:space="preserve"> behoorlik </w:t>
            </w:r>
            <w:r>
              <w:rPr>
                <w:rFonts w:ascii="Arial Narrow" w:hAnsi="Arial Narrow" w:cstheme="minorHAnsi"/>
                <w:sz w:val="20"/>
                <w:szCs w:val="20"/>
              </w:rPr>
              <w:t>ondersoek/</w:t>
            </w:r>
            <w:r w:rsidRPr="00646130">
              <w:rPr>
                <w:rFonts w:ascii="Arial Narrow" w:hAnsi="Arial Narrow" w:cstheme="minorHAnsi"/>
                <w:sz w:val="20"/>
                <w:szCs w:val="20"/>
              </w:rPr>
              <w:t>nagevors wees, met ondersteunende bewyse.</w:t>
            </w:r>
          </w:p>
        </w:tc>
        <w:tc>
          <w:tcPr>
            <w:tcW w:w="298" w:type="pct"/>
            <w:vMerge w:val="restar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tcBorders>
              <w:left w:val="single" w:sz="4" w:space="0" w:color="auto"/>
              <w:right w:val="single" w:sz="4" w:space="0" w:color="auto"/>
            </w:tcBorders>
          </w:tcPr>
          <w:p w:rsidR="00BE20C4" w:rsidRPr="0083243A" w:rsidRDefault="00BE20C4" w:rsidP="00E858FB">
            <w:pPr>
              <w:jc w:val="center"/>
              <w:rPr>
                <w:rFonts w:ascii="Arial Narrow" w:hAnsi="Arial Narrow"/>
                <w:sz w:val="20"/>
                <w:szCs w:val="20"/>
              </w:rPr>
            </w:pPr>
          </w:p>
        </w:tc>
        <w:tc>
          <w:tcPr>
            <w:tcW w:w="1565" w:type="pct"/>
            <w:tcBorders>
              <w:left w:val="single" w:sz="4" w:space="0" w:color="auto"/>
            </w:tcBorders>
          </w:tcPr>
          <w:p w:rsidR="00BE20C4" w:rsidRDefault="00BE20C4" w:rsidP="001F4581">
            <w:pPr>
              <w:pStyle w:val="ListParagraph"/>
              <w:numPr>
                <w:ilvl w:val="0"/>
                <w:numId w:val="21"/>
              </w:numPr>
              <w:spacing w:after="0" w:line="240" w:lineRule="auto"/>
              <w:rPr>
                <w:rFonts w:ascii="Arial Narrow" w:hAnsi="Arial Narrow" w:cstheme="minorHAnsi"/>
                <w:sz w:val="20"/>
                <w:szCs w:val="20"/>
              </w:rPr>
            </w:pPr>
            <w:r>
              <w:rPr>
                <w:rFonts w:ascii="Arial Narrow" w:hAnsi="Arial Narrow" w:cstheme="minorHAnsi"/>
                <w:sz w:val="20"/>
                <w:szCs w:val="20"/>
              </w:rPr>
              <w:t>G</w:t>
            </w:r>
            <w:r w:rsidRPr="00646130">
              <w:rPr>
                <w:rFonts w:ascii="Arial Narrow" w:hAnsi="Arial Narrow" w:cstheme="minorHAnsi"/>
                <w:sz w:val="20"/>
                <w:szCs w:val="20"/>
              </w:rPr>
              <w:t>evolgtrekking teenwoordig</w:t>
            </w:r>
          </w:p>
          <w:p w:rsidR="00BE20C4" w:rsidRDefault="00BE20C4" w:rsidP="001F4581">
            <w:pPr>
              <w:pStyle w:val="ListParagraph"/>
              <w:numPr>
                <w:ilvl w:val="0"/>
                <w:numId w:val="21"/>
              </w:numPr>
              <w:spacing w:after="0" w:line="240" w:lineRule="auto"/>
              <w:rPr>
                <w:rFonts w:ascii="Arial Narrow" w:hAnsi="Arial Narrow" w:cstheme="minorHAnsi"/>
                <w:sz w:val="20"/>
                <w:szCs w:val="20"/>
              </w:rPr>
            </w:pPr>
            <w:r w:rsidRPr="00646130">
              <w:rPr>
                <w:rFonts w:ascii="Arial Narrow" w:hAnsi="Arial Narrow" w:cstheme="minorHAnsi"/>
                <w:sz w:val="20"/>
                <w:szCs w:val="20"/>
              </w:rPr>
              <w:t xml:space="preserve">Gevolgtrekking </w:t>
            </w:r>
            <w:r>
              <w:rPr>
                <w:rFonts w:ascii="Arial Narrow" w:hAnsi="Arial Narrow" w:cstheme="minorHAnsi"/>
                <w:sz w:val="20"/>
                <w:szCs w:val="20"/>
              </w:rPr>
              <w:t>afgelei</w:t>
            </w:r>
            <w:r w:rsidRPr="00646130">
              <w:rPr>
                <w:rFonts w:ascii="Arial Narrow" w:hAnsi="Arial Narrow" w:cstheme="minorHAnsi"/>
                <w:sz w:val="20"/>
                <w:szCs w:val="20"/>
              </w:rPr>
              <w:t xml:space="preserve"> uit die inligting wat in die verslag aangebied is en spreek die oorspronklike probleemstelling/ fokus</w:t>
            </w:r>
            <w:r>
              <w:rPr>
                <w:rFonts w:ascii="Arial Narrow" w:hAnsi="Arial Narrow" w:cstheme="minorHAnsi"/>
                <w:sz w:val="20"/>
                <w:szCs w:val="20"/>
              </w:rPr>
              <w:t>,</w:t>
            </w:r>
            <w:r w:rsidRPr="00646130">
              <w:rPr>
                <w:rFonts w:ascii="Arial Narrow" w:hAnsi="Arial Narrow" w:cstheme="minorHAnsi"/>
                <w:sz w:val="20"/>
                <w:szCs w:val="20"/>
              </w:rPr>
              <w:t xml:space="preserve"> in die lig van die bewyse aangebied</w:t>
            </w:r>
            <w:r>
              <w:rPr>
                <w:rFonts w:ascii="Arial Narrow" w:hAnsi="Arial Narrow" w:cstheme="minorHAnsi"/>
                <w:sz w:val="20"/>
                <w:szCs w:val="20"/>
              </w:rPr>
              <w:t>,</w:t>
            </w:r>
            <w:r w:rsidRPr="00646130">
              <w:rPr>
                <w:rFonts w:ascii="Arial Narrow" w:hAnsi="Arial Narrow" w:cstheme="minorHAnsi"/>
                <w:sz w:val="20"/>
                <w:szCs w:val="20"/>
              </w:rPr>
              <w:t xml:space="preserve"> aan</w:t>
            </w:r>
          </w:p>
          <w:p w:rsidR="00BE20C4" w:rsidRPr="00646130" w:rsidRDefault="00BE20C4" w:rsidP="001F4581">
            <w:pPr>
              <w:pStyle w:val="ListParagraph"/>
              <w:numPr>
                <w:ilvl w:val="0"/>
                <w:numId w:val="21"/>
              </w:numPr>
              <w:spacing w:after="0" w:line="240" w:lineRule="auto"/>
              <w:rPr>
                <w:rFonts w:ascii="Arial Narrow" w:hAnsi="Arial Narrow"/>
                <w:sz w:val="20"/>
                <w:szCs w:val="20"/>
              </w:rPr>
            </w:pPr>
            <w:r w:rsidRPr="00646130">
              <w:rPr>
                <w:rFonts w:ascii="Arial Narrow" w:hAnsi="Arial Narrow" w:cstheme="minorHAnsi"/>
                <w:sz w:val="20"/>
                <w:szCs w:val="20"/>
              </w:rPr>
              <w:t>Gevolgtrekking is sinvol en logies</w:t>
            </w:r>
          </w:p>
          <w:p w:rsidR="00BE20C4" w:rsidRPr="0083243A" w:rsidRDefault="00BE20C4" w:rsidP="001F4581">
            <w:pPr>
              <w:pStyle w:val="ListParagraph"/>
              <w:numPr>
                <w:ilvl w:val="0"/>
                <w:numId w:val="21"/>
              </w:numPr>
              <w:spacing w:after="0" w:line="240" w:lineRule="auto"/>
              <w:rPr>
                <w:rFonts w:ascii="Arial Narrow" w:hAnsi="Arial Narrow"/>
                <w:sz w:val="20"/>
                <w:szCs w:val="20"/>
              </w:rPr>
            </w:pPr>
            <w:r w:rsidRPr="00646130">
              <w:rPr>
                <w:rFonts w:ascii="Arial Narrow" w:hAnsi="Arial Narrow" w:cstheme="minorHAnsi"/>
                <w:sz w:val="20"/>
                <w:szCs w:val="20"/>
              </w:rPr>
              <w:t>Geen nuwe inligting ingesluit wat nie nagevors is nie</w:t>
            </w:r>
          </w:p>
        </w:tc>
        <w:tc>
          <w:tcPr>
            <w:tcW w:w="316" w:type="pct"/>
            <w:shd w:val="clear" w:color="auto" w:fill="auto"/>
            <w:vAlign w:val="center"/>
          </w:tcPr>
          <w:p w:rsidR="00BE20C4" w:rsidRPr="0083243A" w:rsidRDefault="00BE20C4" w:rsidP="00E858FB">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36"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BE20C4"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 xml:space="preserve">Nie een van die 4 aspekte duidelik teenwoordig </w:t>
            </w:r>
            <w:r w:rsidRPr="0083243A">
              <w:rPr>
                <w:rFonts w:ascii="Arial Narrow" w:hAnsi="Arial Narrow" w:cstheme="minorHAnsi"/>
                <w:b/>
                <w:sz w:val="20"/>
                <w:szCs w:val="20"/>
              </w:rPr>
              <w:t>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gevolgtrekking</w:t>
            </w:r>
          </w:p>
        </w:tc>
        <w:tc>
          <w:tcPr>
            <w:tcW w:w="298" w:type="pct"/>
            <w:vMerge/>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bl>
    <w:p w:rsidR="007813DC" w:rsidRDefault="007813DC">
      <w:r>
        <w:br w:type="page"/>
      </w:r>
    </w:p>
    <w:tbl>
      <w:tblPr>
        <w:tblStyle w:val="TableGrid"/>
        <w:tblW w:w="5000" w:type="pct"/>
        <w:tblLayout w:type="fixed"/>
        <w:tblLook w:val="04A0"/>
      </w:tblPr>
      <w:tblGrid>
        <w:gridCol w:w="442"/>
        <w:gridCol w:w="4912"/>
        <w:gridCol w:w="992"/>
        <w:gridCol w:w="1683"/>
        <w:gridCol w:w="1683"/>
        <w:gridCol w:w="1683"/>
        <w:gridCol w:w="1683"/>
        <w:gridCol w:w="1635"/>
        <w:gridCol w:w="47"/>
        <w:gridCol w:w="935"/>
      </w:tblGrid>
      <w:tr w:rsidR="00BE20C4" w:rsidRPr="0083243A" w:rsidTr="00E858FB">
        <w:trPr>
          <w:cantSplit/>
        </w:trPr>
        <w:tc>
          <w:tcPr>
            <w:tcW w:w="141" w:type="pct"/>
            <w:vMerge w:val="restart"/>
            <w:tcBorders>
              <w:left w:val="single" w:sz="4" w:space="0" w:color="auto"/>
              <w:right w:val="single" w:sz="4" w:space="0" w:color="auto"/>
            </w:tcBorders>
          </w:tcPr>
          <w:p w:rsidR="00BE20C4" w:rsidRPr="00710B94" w:rsidRDefault="00BE20C4" w:rsidP="00E858FB">
            <w:pPr>
              <w:jc w:val="center"/>
              <w:rPr>
                <w:rFonts w:ascii="Arial Narrow" w:hAnsi="Arial Narrow"/>
                <w:b/>
                <w:sz w:val="20"/>
                <w:szCs w:val="20"/>
                <w:lang w:val="en-ZA"/>
              </w:rPr>
            </w:pPr>
            <w:r>
              <w:rPr>
                <w:rFonts w:ascii="Arial Narrow" w:hAnsi="Arial Narrow"/>
                <w:b/>
                <w:sz w:val="20"/>
                <w:szCs w:val="20"/>
                <w:lang w:val="en-ZA"/>
              </w:rPr>
              <w:lastRenderedPageBreak/>
              <w:t>7</w:t>
            </w:r>
          </w:p>
        </w:tc>
        <w:tc>
          <w:tcPr>
            <w:tcW w:w="4561" w:type="pct"/>
            <w:gridSpan w:val="8"/>
            <w:tcBorders>
              <w:left w:val="single" w:sz="4" w:space="0" w:color="auto"/>
              <w:right w:val="single" w:sz="4" w:space="0" w:color="auto"/>
            </w:tcBorders>
          </w:tcPr>
          <w:p w:rsidR="00BE20C4" w:rsidRDefault="00BE20C4" w:rsidP="00E858FB">
            <w:pPr>
              <w:rPr>
                <w:rFonts w:ascii="Arial Narrow" w:hAnsi="Arial Narrow"/>
                <w:b/>
                <w:sz w:val="20"/>
                <w:szCs w:val="20"/>
                <w:lang w:val="en-ZA"/>
              </w:rPr>
            </w:pPr>
            <w:r w:rsidRPr="00191A38">
              <w:rPr>
                <w:rFonts w:ascii="Arial Narrow" w:hAnsi="Arial Narrow"/>
                <w:b/>
                <w:sz w:val="20"/>
                <w:szCs w:val="20"/>
              </w:rPr>
              <w:t xml:space="preserve">VERSLAG </w:t>
            </w:r>
            <w:r>
              <w:rPr>
                <w:rFonts w:ascii="Arial Narrow" w:hAnsi="Arial Narrow"/>
                <w:b/>
                <w:sz w:val="20"/>
                <w:szCs w:val="20"/>
              </w:rPr>
              <w:t>–</w:t>
            </w:r>
            <w:r w:rsidRPr="00191A38">
              <w:rPr>
                <w:rFonts w:ascii="Arial Narrow" w:hAnsi="Arial Narrow"/>
                <w:b/>
                <w:sz w:val="20"/>
                <w:szCs w:val="20"/>
              </w:rPr>
              <w:t xml:space="preserve"> PLAGIAAT KWESSIES</w:t>
            </w:r>
          </w:p>
          <w:p w:rsidR="00BE20C4" w:rsidRPr="0083243A" w:rsidRDefault="00BE20C4" w:rsidP="00E858FB">
            <w:pPr>
              <w:rPr>
                <w:rFonts w:ascii="Arial Narrow" w:hAnsi="Arial Narrow" w:cstheme="minorHAnsi"/>
                <w:sz w:val="20"/>
                <w:szCs w:val="20"/>
              </w:rPr>
            </w:pPr>
            <w:r w:rsidRPr="00191A38">
              <w:rPr>
                <w:rFonts w:ascii="Arial Narrow" w:hAnsi="Arial Narrow" w:cstheme="minorHAnsi"/>
                <w:sz w:val="20"/>
                <w:szCs w:val="20"/>
              </w:rPr>
              <w:t>Aangebied in leerder se eie woorde met al die bronne aangehaal en al die grafika uit ander bronne erken. Ondertekende verklaring van egtheid is ingesluit.</w:t>
            </w:r>
          </w:p>
        </w:tc>
        <w:tc>
          <w:tcPr>
            <w:tcW w:w="298" w:type="pct"/>
            <w:vMerge w:val="restar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565" w:type="pct"/>
            <w:tcBorders>
              <w:left w:val="single" w:sz="4" w:space="0" w:color="auto"/>
            </w:tcBorders>
          </w:tcPr>
          <w:p w:rsidR="00BE20C4" w:rsidRPr="00191A38" w:rsidRDefault="00BE20C4" w:rsidP="001F4581">
            <w:pPr>
              <w:pStyle w:val="ListParagraph"/>
              <w:numPr>
                <w:ilvl w:val="0"/>
                <w:numId w:val="21"/>
              </w:numPr>
              <w:spacing w:after="0" w:line="240" w:lineRule="auto"/>
              <w:rPr>
                <w:rFonts w:ascii="Arial Narrow" w:hAnsi="Arial Narrow"/>
                <w:sz w:val="20"/>
                <w:szCs w:val="20"/>
              </w:rPr>
            </w:pPr>
            <w:r w:rsidRPr="00191A38">
              <w:rPr>
                <w:rFonts w:ascii="Arial Narrow" w:hAnsi="Arial Narrow" w:cstheme="minorHAnsi"/>
                <w:sz w:val="20"/>
                <w:szCs w:val="20"/>
              </w:rPr>
              <w:t>Alle bronne wat gebruik is duidelik en gepas erken</w:t>
            </w:r>
          </w:p>
          <w:p w:rsidR="00BE20C4" w:rsidRPr="00191A38" w:rsidRDefault="00BE20C4" w:rsidP="001F4581">
            <w:pPr>
              <w:pStyle w:val="ListParagraph"/>
              <w:numPr>
                <w:ilvl w:val="0"/>
                <w:numId w:val="21"/>
              </w:numPr>
              <w:spacing w:after="0" w:line="240" w:lineRule="auto"/>
              <w:rPr>
                <w:rFonts w:ascii="Arial Narrow" w:hAnsi="Arial Narrow"/>
                <w:sz w:val="20"/>
                <w:szCs w:val="20"/>
              </w:rPr>
            </w:pPr>
            <w:r w:rsidRPr="00191A38">
              <w:rPr>
                <w:rFonts w:ascii="Arial Narrow" w:hAnsi="Arial Narrow" w:cstheme="minorHAnsi"/>
                <w:sz w:val="20"/>
                <w:szCs w:val="20"/>
              </w:rPr>
              <w:t xml:space="preserve">Grafiese </w:t>
            </w:r>
            <w:r>
              <w:rPr>
                <w:rFonts w:ascii="Arial Narrow" w:hAnsi="Arial Narrow" w:cstheme="minorHAnsi"/>
                <w:sz w:val="20"/>
                <w:szCs w:val="20"/>
              </w:rPr>
              <w:t xml:space="preserve">materiaal </w:t>
            </w:r>
            <w:r w:rsidRPr="00191A38">
              <w:rPr>
                <w:rFonts w:ascii="Arial Narrow" w:hAnsi="Arial Narrow" w:cstheme="minorHAnsi"/>
                <w:sz w:val="20"/>
                <w:szCs w:val="20"/>
              </w:rPr>
              <w:t>uit ander bronne is duidelik en gepas erken</w:t>
            </w:r>
          </w:p>
          <w:p w:rsidR="00BE20C4" w:rsidRPr="0083243A" w:rsidRDefault="00BE20C4" w:rsidP="001F4581">
            <w:pPr>
              <w:pStyle w:val="ListParagraph"/>
              <w:numPr>
                <w:ilvl w:val="0"/>
                <w:numId w:val="21"/>
              </w:numPr>
              <w:spacing w:after="0" w:line="240" w:lineRule="auto"/>
              <w:rPr>
                <w:rFonts w:ascii="Arial Narrow" w:hAnsi="Arial Narrow"/>
                <w:sz w:val="20"/>
                <w:szCs w:val="20"/>
              </w:rPr>
            </w:pPr>
            <w:r w:rsidRPr="00191A38">
              <w:rPr>
                <w:rFonts w:ascii="Arial Narrow" w:hAnsi="Arial Narrow"/>
                <w:sz w:val="20"/>
                <w:szCs w:val="20"/>
              </w:rPr>
              <w:t>Verklaring van egtheid onderteken en bygevoeg as aanhangse</w:t>
            </w:r>
            <w:r>
              <w:rPr>
                <w:rFonts w:ascii="Arial Narrow" w:hAnsi="Arial Narrow"/>
                <w:sz w:val="20"/>
                <w:szCs w:val="20"/>
              </w:rPr>
              <w:t>l</w:t>
            </w:r>
          </w:p>
        </w:tc>
        <w:tc>
          <w:tcPr>
            <w:tcW w:w="316" w:type="pct"/>
            <w:vAlign w:val="center"/>
          </w:tcPr>
          <w:p w:rsidR="00BE20C4" w:rsidRPr="0083243A" w:rsidRDefault="00BE20C4" w:rsidP="00E858FB">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3</w:t>
            </w:r>
            <w:r w:rsidRPr="00A568D4">
              <w:rPr>
                <w:rFonts w:ascii="Arial Narrow" w:hAnsi="Arial Narrow" w:cstheme="minorHAnsi"/>
                <w:sz w:val="20"/>
                <w:szCs w:val="20"/>
              </w:rPr>
              <w:t xml:space="preserve"> aspekte duidelik teenwoordig </w:t>
            </w:r>
            <w:r w:rsidRPr="00191A38">
              <w:rPr>
                <w:rFonts w:ascii="Arial Narrow" w:hAnsi="Arial Narrow" w:cstheme="minorHAnsi"/>
                <w:sz w:val="20"/>
                <w:szCs w:val="20"/>
              </w:rPr>
              <w:t>en verslag is duidelik leerder se eie woorde</w:t>
            </w:r>
          </w:p>
        </w:tc>
        <w:tc>
          <w:tcPr>
            <w:tcW w:w="536"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r w:rsidRPr="0083243A">
              <w:rPr>
                <w:rFonts w:ascii="Arial Narrow" w:hAnsi="Arial Narrow" w:cstheme="minorHAnsi"/>
                <w:sz w:val="20"/>
                <w:szCs w:val="20"/>
              </w:rPr>
              <w:t xml:space="preserve"> </w:t>
            </w:r>
            <w:r w:rsidRPr="00191A38">
              <w:rPr>
                <w:rFonts w:ascii="Arial Narrow" w:hAnsi="Arial Narrow" w:cstheme="minorHAnsi"/>
                <w:sz w:val="20"/>
                <w:szCs w:val="20"/>
              </w:rPr>
              <w:t>en verslag is duidelik leerder se eie woorde</w:t>
            </w:r>
          </w:p>
        </w:tc>
        <w:tc>
          <w:tcPr>
            <w:tcW w:w="536"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r w:rsidRPr="0083243A">
              <w:rPr>
                <w:rFonts w:ascii="Arial Narrow" w:hAnsi="Arial Narrow" w:cstheme="minorHAnsi"/>
                <w:sz w:val="20"/>
                <w:szCs w:val="20"/>
              </w:rPr>
              <w:t xml:space="preserve"> </w:t>
            </w:r>
            <w:r w:rsidRPr="00191A38">
              <w:rPr>
                <w:rFonts w:ascii="Arial Narrow" w:hAnsi="Arial Narrow" w:cstheme="minorHAnsi"/>
                <w:sz w:val="20"/>
                <w:szCs w:val="20"/>
              </w:rPr>
              <w:t>en verslag is duidelik leerder se eie woorde</w:t>
            </w:r>
          </w:p>
        </w:tc>
        <w:tc>
          <w:tcPr>
            <w:tcW w:w="536"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191A38">
              <w:rPr>
                <w:rFonts w:ascii="Arial Narrow" w:hAnsi="Arial Narrow" w:cstheme="minorHAnsi"/>
                <w:sz w:val="20"/>
                <w:szCs w:val="20"/>
              </w:rPr>
              <w:t>Enige aantal aspekte duidelik teenwoordig, maar nie in die leerder se eie woorde in een of meer plekke nie</w:t>
            </w:r>
          </w:p>
        </w:tc>
        <w:tc>
          <w:tcPr>
            <w:tcW w:w="536" w:type="pct"/>
            <w:gridSpan w:val="2"/>
            <w:tcBorders>
              <w:right w:val="single" w:sz="4" w:space="0" w:color="auto"/>
            </w:tcBorders>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191A38">
              <w:rPr>
                <w:rFonts w:ascii="Arial Narrow" w:hAnsi="Arial Narrow" w:cstheme="minorHAnsi"/>
                <w:sz w:val="20"/>
                <w:szCs w:val="20"/>
              </w:rPr>
              <w:t xml:space="preserve">Definitief nie leerder se eie woorde </w:t>
            </w:r>
            <w:r w:rsidRPr="0083243A">
              <w:rPr>
                <w:rFonts w:ascii="Arial Narrow" w:hAnsi="Arial Narrow" w:cstheme="minorHAnsi"/>
                <w:b/>
                <w:sz w:val="20"/>
                <w:szCs w:val="20"/>
              </w:rPr>
              <w:t>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191A38">
              <w:rPr>
                <w:rFonts w:ascii="Arial Narrow" w:hAnsi="Arial Narrow" w:cstheme="minorHAnsi"/>
                <w:sz w:val="20"/>
                <w:szCs w:val="20"/>
              </w:rPr>
              <w:t>Nie een van die 3 aspekte duidelik teenwoordig</w:t>
            </w:r>
          </w:p>
        </w:tc>
        <w:tc>
          <w:tcPr>
            <w:tcW w:w="298" w:type="pct"/>
            <w:vMerge/>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val="restart"/>
            <w:tcBorders>
              <w:left w:val="single" w:sz="4" w:space="0" w:color="auto"/>
              <w:right w:val="single" w:sz="4" w:space="0" w:color="auto"/>
            </w:tcBorders>
          </w:tcPr>
          <w:p w:rsidR="00BE20C4" w:rsidRPr="00864CDF" w:rsidRDefault="00BE20C4" w:rsidP="00E858FB">
            <w:pPr>
              <w:jc w:val="center"/>
              <w:rPr>
                <w:rFonts w:ascii="Arial Narrow" w:hAnsi="Arial Narrow"/>
                <w:b/>
                <w:sz w:val="20"/>
                <w:szCs w:val="20"/>
              </w:rPr>
            </w:pPr>
            <w:r>
              <w:rPr>
                <w:rFonts w:ascii="Arial Narrow" w:hAnsi="Arial Narrow"/>
                <w:b/>
                <w:sz w:val="20"/>
                <w:szCs w:val="20"/>
              </w:rPr>
              <w:t>8</w:t>
            </w:r>
          </w:p>
        </w:tc>
        <w:tc>
          <w:tcPr>
            <w:tcW w:w="4859" w:type="pct"/>
            <w:gridSpan w:val="9"/>
            <w:tcBorders>
              <w:left w:val="single" w:sz="4" w:space="0" w:color="auto"/>
            </w:tcBorders>
          </w:tcPr>
          <w:p w:rsidR="00BE20C4" w:rsidRPr="0083243A" w:rsidRDefault="00BE20C4" w:rsidP="00E858FB">
            <w:pPr>
              <w:rPr>
                <w:rFonts w:ascii="Arial Narrow" w:hAnsi="Arial Narrow"/>
                <w:sz w:val="20"/>
                <w:szCs w:val="20"/>
              </w:rPr>
            </w:pPr>
            <w:r w:rsidRPr="00F7358D">
              <w:rPr>
                <w:rFonts w:ascii="Arial Narrow" w:hAnsi="Arial Narrow"/>
                <w:b/>
                <w:sz w:val="20"/>
                <w:szCs w:val="20"/>
              </w:rPr>
              <w:t xml:space="preserve">VERSLAG </w:t>
            </w:r>
            <w:r>
              <w:rPr>
                <w:rFonts w:ascii="Arial Narrow" w:hAnsi="Arial Narrow"/>
                <w:b/>
                <w:sz w:val="20"/>
                <w:szCs w:val="20"/>
              </w:rPr>
              <w:t>–</w:t>
            </w:r>
            <w:r w:rsidRPr="00F7358D">
              <w:rPr>
                <w:rFonts w:ascii="Arial Narrow" w:hAnsi="Arial Narrow"/>
                <w:b/>
                <w:sz w:val="20"/>
                <w:szCs w:val="20"/>
              </w:rPr>
              <w:t xml:space="preserve"> TEGNIESE ASPEKTE </w:t>
            </w:r>
          </w:p>
          <w:p w:rsidR="00BE20C4" w:rsidRPr="0083243A" w:rsidRDefault="00BE20C4" w:rsidP="00E858FB">
            <w:pPr>
              <w:rPr>
                <w:rFonts w:ascii="Arial Narrow" w:hAnsi="Arial Narrow" w:cstheme="minorHAnsi"/>
                <w:sz w:val="20"/>
                <w:szCs w:val="20"/>
              </w:rPr>
            </w:pPr>
            <w:r w:rsidRPr="00F7358D">
              <w:rPr>
                <w:rFonts w:ascii="Arial Narrow" w:hAnsi="Arial Narrow" w:cstheme="minorHAnsi"/>
                <w:sz w:val="20"/>
                <w:szCs w:val="20"/>
              </w:rPr>
              <w:t>Professionele, goed-gestruktureerde, voorblad</w:t>
            </w:r>
            <w:r>
              <w:rPr>
                <w:rFonts w:ascii="Arial Narrow" w:hAnsi="Arial Narrow" w:cstheme="minorHAnsi"/>
                <w:sz w:val="20"/>
                <w:szCs w:val="20"/>
              </w:rPr>
              <w:t xml:space="preserve"> (</w:t>
            </w:r>
            <w:r w:rsidRPr="00864CDF">
              <w:rPr>
                <w:rFonts w:ascii="Arial Narrow" w:hAnsi="Arial Narrow" w:cstheme="minorHAnsi"/>
                <w:sz w:val="20"/>
                <w:szCs w:val="20"/>
              </w:rPr>
              <w:t>gepaste woordverwerking beginsels en tegnieke</w:t>
            </w:r>
            <w:r>
              <w:rPr>
                <w:rFonts w:ascii="Arial Narrow" w:hAnsi="Arial Narrow" w:cstheme="minorHAnsi"/>
                <w:sz w:val="20"/>
                <w:szCs w:val="20"/>
              </w:rPr>
              <w:t xml:space="preserve"> is gebruik)</w:t>
            </w:r>
            <w:r w:rsidRPr="00F7358D">
              <w:rPr>
                <w:rFonts w:ascii="Arial Narrow" w:hAnsi="Arial Narrow" w:cstheme="minorHAnsi"/>
                <w:sz w:val="20"/>
                <w:szCs w:val="20"/>
              </w:rPr>
              <w:t>. Vertoon al die nodige inligting (naam, van,</w:t>
            </w:r>
            <w:r>
              <w:rPr>
                <w:rFonts w:ascii="Arial Narrow" w:hAnsi="Arial Narrow" w:cstheme="minorHAnsi"/>
                <w:sz w:val="20"/>
                <w:szCs w:val="20"/>
              </w:rPr>
              <w:t xml:space="preserve"> naam van die skool, datum, </w:t>
            </w:r>
            <w:proofErr w:type="spellStart"/>
            <w:r>
              <w:rPr>
                <w:rFonts w:ascii="Arial Narrow" w:hAnsi="Arial Narrow" w:cstheme="minorHAnsi"/>
                <w:sz w:val="20"/>
                <w:szCs w:val="20"/>
              </w:rPr>
              <w:t>vak</w:t>
            </w:r>
            <w:r w:rsidRPr="00F7358D">
              <w:rPr>
                <w:rFonts w:ascii="Arial Narrow" w:hAnsi="Arial Narrow" w:cstheme="minorHAnsi"/>
                <w:sz w:val="20"/>
                <w:szCs w:val="20"/>
              </w:rPr>
              <w:t>naam</w:t>
            </w:r>
            <w:proofErr w:type="spellEnd"/>
            <w:r w:rsidRPr="00F7358D">
              <w:rPr>
                <w:rFonts w:ascii="Arial Narrow" w:hAnsi="Arial Narrow" w:cstheme="minorHAnsi"/>
                <w:sz w:val="20"/>
                <w:szCs w:val="20"/>
              </w:rPr>
              <w:t xml:space="preserve">, PAT onderwerp, </w:t>
            </w:r>
            <w:proofErr w:type="spellStart"/>
            <w:r w:rsidRPr="00F7358D">
              <w:rPr>
                <w:rFonts w:ascii="Arial Narrow" w:hAnsi="Arial Narrow" w:cstheme="minorHAnsi"/>
                <w:sz w:val="20"/>
                <w:szCs w:val="20"/>
              </w:rPr>
              <w:t>fokusvraag</w:t>
            </w:r>
            <w:proofErr w:type="spellEnd"/>
            <w:r w:rsidRPr="00F7358D">
              <w:rPr>
                <w:rFonts w:ascii="Arial Narrow" w:hAnsi="Arial Narrow" w:cstheme="minorHAnsi"/>
                <w:sz w:val="20"/>
                <w:szCs w:val="20"/>
              </w:rPr>
              <w:t xml:space="preserve">). </w:t>
            </w:r>
          </w:p>
        </w:tc>
      </w:tr>
      <w:tr w:rsidR="00BE20C4" w:rsidRPr="0083243A" w:rsidTr="00E858FB">
        <w:trPr>
          <w:cantSplit/>
        </w:trPr>
        <w:tc>
          <w:tcPr>
            <w:tcW w:w="141" w:type="pct"/>
            <w:vMerge/>
            <w:tcBorders>
              <w:left w:val="single" w:sz="4" w:space="0" w:color="auto"/>
              <w:right w:val="single" w:sz="4" w:space="0" w:color="auto"/>
            </w:tcBorders>
          </w:tcPr>
          <w:p w:rsidR="00BE20C4" w:rsidRPr="0083243A" w:rsidRDefault="00BE20C4" w:rsidP="00E858FB">
            <w:pPr>
              <w:jc w:val="center"/>
              <w:rPr>
                <w:rFonts w:ascii="Arial Narrow" w:hAnsi="Arial Narrow"/>
                <w:b/>
                <w:sz w:val="20"/>
                <w:szCs w:val="20"/>
              </w:rPr>
            </w:pPr>
          </w:p>
        </w:tc>
        <w:tc>
          <w:tcPr>
            <w:tcW w:w="1565"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Professionele voorblad</w:t>
            </w:r>
          </w:p>
          <w:p w:rsidR="00BE20C4" w:rsidRDefault="00BE20C4" w:rsidP="001F4581">
            <w:pPr>
              <w:pStyle w:val="ListParagraph"/>
              <w:numPr>
                <w:ilvl w:val="0"/>
                <w:numId w:val="23"/>
              </w:numPr>
              <w:spacing w:after="0" w:line="240" w:lineRule="auto"/>
              <w:rPr>
                <w:rFonts w:ascii="Arial Narrow" w:hAnsi="Arial Narrow"/>
                <w:sz w:val="20"/>
                <w:szCs w:val="20"/>
              </w:rPr>
            </w:pPr>
            <w:r w:rsidRPr="00A62F51">
              <w:rPr>
                <w:rFonts w:ascii="Arial Narrow" w:hAnsi="Arial Narrow"/>
                <w:sz w:val="20"/>
                <w:szCs w:val="20"/>
              </w:rPr>
              <w:t xml:space="preserve">Al die nodige inligting </w:t>
            </w:r>
            <w:r>
              <w:rPr>
                <w:rFonts w:ascii="Arial Narrow" w:hAnsi="Arial Narrow"/>
                <w:sz w:val="20"/>
                <w:szCs w:val="20"/>
              </w:rPr>
              <w:t>(</w:t>
            </w:r>
            <w:r w:rsidRPr="00A62F51">
              <w:rPr>
                <w:rFonts w:ascii="Arial Narrow" w:hAnsi="Arial Narrow"/>
                <w:sz w:val="20"/>
                <w:szCs w:val="20"/>
              </w:rPr>
              <w:t>soos in opskrif hierbo</w:t>
            </w:r>
            <w:r>
              <w:rPr>
                <w:rFonts w:ascii="Arial Narrow" w:hAnsi="Arial Narrow"/>
                <w:sz w:val="20"/>
                <w:szCs w:val="20"/>
              </w:rPr>
              <w:t>) op voorblad ingesluit</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Inhoudsopgawe ingesluit</w:t>
            </w:r>
          </w:p>
          <w:p w:rsidR="00BE20C4" w:rsidRPr="0083243A"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cstheme="minorHAnsi"/>
                <w:sz w:val="20"/>
                <w:szCs w:val="20"/>
              </w:rPr>
              <w:t>Bladsynommers toepaslik gebruik en korrek ingevoeg (bv. geen bladsynommer op voorblad nie)</w:t>
            </w:r>
          </w:p>
        </w:tc>
        <w:tc>
          <w:tcPr>
            <w:tcW w:w="316" w:type="pct"/>
            <w:vAlign w:val="center"/>
          </w:tcPr>
          <w:p w:rsidR="00BE20C4" w:rsidRPr="0083243A" w:rsidRDefault="00BE20C4" w:rsidP="00E858FB">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w:t>
            </w:r>
            <w:r>
              <w:rPr>
                <w:rFonts w:ascii="Arial Narrow" w:hAnsi="Arial Narrow" w:cstheme="minorHAnsi"/>
                <w:sz w:val="20"/>
                <w:szCs w:val="20"/>
              </w:rPr>
              <w:t xml:space="preserve"> 4</w:t>
            </w:r>
            <w:r w:rsidRPr="00A568D4">
              <w:rPr>
                <w:rFonts w:ascii="Arial Narrow" w:hAnsi="Arial Narrow" w:cstheme="minorHAnsi"/>
                <w:sz w:val="20"/>
                <w:szCs w:val="20"/>
              </w:rPr>
              <w:t xml:space="preserv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gridSpan w:val="2"/>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voorblad</w:t>
            </w:r>
            <w:r w:rsidRPr="0083243A">
              <w:rPr>
                <w:rFonts w:ascii="Arial Narrow" w:hAnsi="Arial Narrow" w:cstheme="minorHAnsi"/>
                <w:sz w:val="20"/>
                <w:szCs w:val="20"/>
              </w:rPr>
              <w:t xml:space="preserve"> </w:t>
            </w:r>
            <w:r w:rsidRPr="0083243A">
              <w:rPr>
                <w:rFonts w:ascii="Arial Narrow" w:hAnsi="Arial Narrow" w:cstheme="minorHAnsi"/>
                <w:b/>
                <w:sz w:val="20"/>
                <w:szCs w:val="20"/>
              </w:rPr>
              <w:t>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p>
        </w:tc>
        <w:tc>
          <w:tcPr>
            <w:tcW w:w="298" w:type="pc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val="restart"/>
            <w:tcBorders>
              <w:left w:val="single" w:sz="4" w:space="0" w:color="auto"/>
              <w:right w:val="single" w:sz="4" w:space="0" w:color="auto"/>
            </w:tcBorders>
          </w:tcPr>
          <w:p w:rsidR="00BE20C4" w:rsidRPr="00864CDF" w:rsidRDefault="00BE20C4" w:rsidP="00E858FB">
            <w:pPr>
              <w:jc w:val="center"/>
              <w:rPr>
                <w:rFonts w:ascii="Arial Narrow" w:hAnsi="Arial Narrow"/>
                <w:b/>
                <w:sz w:val="20"/>
                <w:szCs w:val="20"/>
              </w:rPr>
            </w:pPr>
            <w:r>
              <w:rPr>
                <w:rFonts w:ascii="Arial Narrow" w:hAnsi="Arial Narrow"/>
                <w:b/>
                <w:sz w:val="20"/>
                <w:szCs w:val="20"/>
              </w:rPr>
              <w:t>9</w:t>
            </w:r>
          </w:p>
        </w:tc>
        <w:tc>
          <w:tcPr>
            <w:tcW w:w="4859" w:type="pct"/>
            <w:gridSpan w:val="9"/>
            <w:tcBorders>
              <w:left w:val="single" w:sz="4" w:space="0" w:color="auto"/>
            </w:tcBorders>
          </w:tcPr>
          <w:p w:rsidR="00BE20C4" w:rsidRDefault="00BE20C4" w:rsidP="00E858FB">
            <w:pPr>
              <w:rPr>
                <w:rFonts w:ascii="Arial Narrow" w:hAnsi="Arial Narrow"/>
                <w:b/>
                <w:sz w:val="20"/>
                <w:szCs w:val="20"/>
                <w:lang w:val="en-ZA"/>
              </w:rPr>
            </w:pPr>
            <w:r w:rsidRPr="00126EEC">
              <w:rPr>
                <w:rFonts w:ascii="Arial Narrow" w:hAnsi="Arial Narrow"/>
                <w:b/>
                <w:sz w:val="20"/>
                <w:szCs w:val="20"/>
              </w:rPr>
              <w:t xml:space="preserve">VERSLAG </w:t>
            </w:r>
            <w:r>
              <w:rPr>
                <w:rFonts w:ascii="Arial Narrow" w:hAnsi="Arial Narrow"/>
                <w:b/>
                <w:sz w:val="20"/>
                <w:szCs w:val="20"/>
              </w:rPr>
              <w:t>–</w:t>
            </w:r>
            <w:r w:rsidRPr="00126EEC">
              <w:rPr>
                <w:rFonts w:ascii="Arial Narrow" w:hAnsi="Arial Narrow"/>
                <w:b/>
                <w:sz w:val="20"/>
                <w:szCs w:val="20"/>
              </w:rPr>
              <w:t xml:space="preserve"> TEGNIESE ASPEKTE </w:t>
            </w:r>
            <w:r>
              <w:rPr>
                <w:rFonts w:ascii="Arial Narrow" w:hAnsi="Arial Narrow"/>
                <w:b/>
                <w:sz w:val="20"/>
                <w:szCs w:val="20"/>
              </w:rPr>
              <w:t>–</w:t>
            </w:r>
            <w:r w:rsidRPr="00126EEC">
              <w:rPr>
                <w:rFonts w:ascii="Arial Narrow" w:hAnsi="Arial Narrow"/>
                <w:b/>
                <w:sz w:val="20"/>
                <w:szCs w:val="20"/>
              </w:rPr>
              <w:t xml:space="preserve"> ALGEMEEN</w:t>
            </w:r>
          </w:p>
          <w:p w:rsidR="00BE20C4" w:rsidRPr="0083243A" w:rsidRDefault="00BE20C4" w:rsidP="00E858FB">
            <w:pPr>
              <w:rPr>
                <w:rFonts w:ascii="Arial Narrow" w:hAnsi="Arial Narrow" w:cstheme="minorHAnsi"/>
                <w:sz w:val="20"/>
                <w:szCs w:val="20"/>
              </w:rPr>
            </w:pPr>
            <w:r w:rsidRPr="00126EEC">
              <w:rPr>
                <w:rFonts w:ascii="Arial Narrow" w:hAnsi="Arial Narrow" w:cstheme="minorHAnsi"/>
                <w:sz w:val="20"/>
                <w:szCs w:val="20"/>
              </w:rPr>
              <w:t>Een korrekte woordverwerkingsdokument wat al die inligting vir fase 3</w:t>
            </w:r>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bevat</w:t>
            </w:r>
            <w:proofErr w:type="spellEnd"/>
            <w:r w:rsidRPr="00126EEC">
              <w:rPr>
                <w:rFonts w:ascii="Arial Narrow" w:hAnsi="Arial Narrow" w:cstheme="minorHAnsi"/>
                <w:sz w:val="20"/>
                <w:szCs w:val="20"/>
              </w:rPr>
              <w:t>, professioneel afgerond, met behulp van gepaste woordverwerking</w:t>
            </w:r>
            <w:r>
              <w:rPr>
                <w:rFonts w:ascii="Arial Narrow" w:hAnsi="Arial Narrow" w:cstheme="minorHAnsi"/>
                <w:sz w:val="20"/>
                <w:szCs w:val="20"/>
                <w:lang w:val="en-ZA"/>
              </w:rPr>
              <w:t>s</w:t>
            </w:r>
            <w:r w:rsidRPr="00126EEC">
              <w:rPr>
                <w:rFonts w:ascii="Arial Narrow" w:hAnsi="Arial Narrow" w:cstheme="minorHAnsi"/>
                <w:sz w:val="20"/>
                <w:szCs w:val="20"/>
              </w:rPr>
              <w:t xml:space="preserve">funksies, </w:t>
            </w:r>
            <w:r>
              <w:rPr>
                <w:rFonts w:ascii="Arial Narrow" w:hAnsi="Arial Narrow" w:cstheme="minorHAnsi"/>
                <w:sz w:val="20"/>
                <w:szCs w:val="20"/>
                <w:lang w:val="en-ZA"/>
              </w:rPr>
              <w:t>-</w:t>
            </w:r>
            <w:r w:rsidRPr="00126EEC">
              <w:rPr>
                <w:rFonts w:ascii="Arial Narrow" w:hAnsi="Arial Narrow" w:cstheme="minorHAnsi"/>
                <w:sz w:val="20"/>
                <w:szCs w:val="20"/>
              </w:rPr>
              <w:t xml:space="preserve">beginsels en </w:t>
            </w:r>
            <w:r>
              <w:rPr>
                <w:rFonts w:ascii="Arial Narrow" w:hAnsi="Arial Narrow" w:cstheme="minorHAnsi"/>
                <w:sz w:val="20"/>
                <w:szCs w:val="20"/>
                <w:lang w:val="en-ZA"/>
              </w:rPr>
              <w:t>-</w:t>
            </w:r>
            <w:r w:rsidRPr="00126EEC">
              <w:rPr>
                <w:rFonts w:ascii="Arial Narrow" w:hAnsi="Arial Narrow" w:cstheme="minorHAnsi"/>
                <w:sz w:val="20"/>
                <w:szCs w:val="20"/>
              </w:rPr>
              <w:t>tegnieke.</w:t>
            </w:r>
          </w:p>
        </w:tc>
      </w:tr>
      <w:tr w:rsidR="00BE20C4" w:rsidRPr="0083243A" w:rsidTr="00E858FB">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565" w:type="pct"/>
            <w:tcBorders>
              <w:left w:val="single" w:sz="4" w:space="0" w:color="auto"/>
            </w:tcBorders>
          </w:tcPr>
          <w:p w:rsidR="00BE20C4" w:rsidRPr="00126EEC" w:rsidRDefault="00BE20C4" w:rsidP="00E858FB">
            <w:pPr>
              <w:rPr>
                <w:rFonts w:ascii="Arial Narrow" w:hAnsi="Arial Narrow"/>
                <w:sz w:val="20"/>
                <w:szCs w:val="20"/>
                <w:lang w:eastAsia="en-US" w:bidi="en-US"/>
              </w:rPr>
            </w:pPr>
            <w:r w:rsidRPr="00126EEC">
              <w:rPr>
                <w:rFonts w:ascii="Arial Narrow" w:hAnsi="Arial Narrow"/>
                <w:sz w:val="20"/>
                <w:szCs w:val="20"/>
              </w:rPr>
              <w:t>Goed gestruktureerde, leesbare, professionele dokument:</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Toepaslike</w:t>
            </w:r>
            <w:r w:rsidRPr="00126EEC">
              <w:rPr>
                <w:rFonts w:ascii="Arial Narrow" w:hAnsi="Arial Narrow"/>
                <w:sz w:val="20"/>
                <w:szCs w:val="20"/>
              </w:rPr>
              <w:t xml:space="preserve">, leesbare lettertipes, grootte en </w:t>
            </w:r>
            <w:r>
              <w:rPr>
                <w:rFonts w:ascii="Arial Narrow" w:hAnsi="Arial Narrow"/>
                <w:sz w:val="20"/>
                <w:szCs w:val="20"/>
              </w:rPr>
              <w:t>aanta</w:t>
            </w:r>
            <w:r w:rsidRPr="00126EEC">
              <w:rPr>
                <w:rFonts w:ascii="Arial Narrow" w:hAnsi="Arial Narrow"/>
                <w:sz w:val="20"/>
                <w:szCs w:val="20"/>
              </w:rPr>
              <w:t>l (nie meer as twee</w:t>
            </w:r>
            <w:r>
              <w:rPr>
                <w:rFonts w:ascii="Arial Narrow" w:hAnsi="Arial Narrow"/>
                <w:sz w:val="20"/>
                <w:szCs w:val="20"/>
              </w:rPr>
              <w:t xml:space="preserve"> nie</w:t>
            </w:r>
            <w:r w:rsidRPr="00126EEC">
              <w:rPr>
                <w:rFonts w:ascii="Arial Narrow" w:hAnsi="Arial Narrow"/>
                <w:sz w:val="20"/>
                <w:szCs w:val="20"/>
              </w:rPr>
              <w:t>)</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Prominente opskrifte (duidelik onderskeibaar)</w:t>
            </w:r>
            <w:r w:rsidRPr="00126EEC">
              <w:rPr>
                <w:rFonts w:ascii="Arial Narrow" w:hAnsi="Arial Narrow"/>
                <w:sz w:val="20"/>
                <w:szCs w:val="20"/>
              </w:rPr>
              <w:t xml:space="preserve"> (ook in tabelle)</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T</w:t>
            </w:r>
            <w:r w:rsidRPr="00126EEC">
              <w:rPr>
                <w:rFonts w:ascii="Arial Narrow" w:hAnsi="Arial Narrow"/>
                <w:sz w:val="20"/>
                <w:szCs w:val="20"/>
              </w:rPr>
              <w:t xml:space="preserve">oepaslike reël en </w:t>
            </w:r>
            <w:proofErr w:type="spellStart"/>
            <w:r w:rsidRPr="00126EEC">
              <w:rPr>
                <w:rFonts w:ascii="Arial Narrow" w:hAnsi="Arial Narrow"/>
                <w:sz w:val="20"/>
                <w:szCs w:val="20"/>
              </w:rPr>
              <w:t>paragraafspasiëring</w:t>
            </w:r>
            <w:proofErr w:type="spellEnd"/>
            <w:r w:rsidRPr="00126EEC">
              <w:rPr>
                <w:rFonts w:ascii="Arial Narrow" w:hAnsi="Arial Narrow"/>
                <w:sz w:val="20"/>
                <w:szCs w:val="20"/>
              </w:rPr>
              <w:t xml:space="preserve"> (</w:t>
            </w:r>
            <w:r>
              <w:rPr>
                <w:rFonts w:ascii="Arial Narrow" w:hAnsi="Arial Narrow"/>
                <w:sz w:val="20"/>
                <w:szCs w:val="20"/>
              </w:rPr>
              <w:t>geen</w:t>
            </w:r>
            <w:r w:rsidRPr="00126EEC">
              <w:rPr>
                <w:rFonts w:ascii="Arial Narrow" w:hAnsi="Arial Narrow"/>
                <w:sz w:val="20"/>
                <w:szCs w:val="20"/>
              </w:rPr>
              <w:t xml:space="preserve"> "leë" paragrawe)</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 xml:space="preserve">Korrekte </w:t>
            </w:r>
            <w:proofErr w:type="spellStart"/>
            <w:r>
              <w:rPr>
                <w:rFonts w:ascii="Arial Narrow" w:hAnsi="Arial Narrow"/>
                <w:sz w:val="20"/>
                <w:szCs w:val="20"/>
              </w:rPr>
              <w:t>woord</w:t>
            </w:r>
            <w:r w:rsidRPr="00431C43">
              <w:rPr>
                <w:rFonts w:ascii="Arial Narrow" w:hAnsi="Arial Narrow"/>
                <w:sz w:val="20"/>
                <w:szCs w:val="20"/>
              </w:rPr>
              <w:t>spasiëring</w:t>
            </w:r>
            <w:proofErr w:type="spellEnd"/>
            <w:r w:rsidRPr="00431C43">
              <w:rPr>
                <w:rFonts w:ascii="Arial Narrow" w:hAnsi="Arial Narrow"/>
                <w:sz w:val="20"/>
                <w:szCs w:val="20"/>
              </w:rPr>
              <w:t xml:space="preserve"> (slegs een spasie tussen woorde of na leestekens), en korrekte leestekens (punt aan die einde van die sin, hoofletter aan die begin van die sin)</w:t>
            </w:r>
          </w:p>
          <w:p w:rsidR="00BE20C4" w:rsidRDefault="00BE20C4" w:rsidP="001F4581">
            <w:pPr>
              <w:pStyle w:val="ListParagraph"/>
              <w:numPr>
                <w:ilvl w:val="0"/>
                <w:numId w:val="23"/>
              </w:numPr>
              <w:spacing w:after="0" w:line="240" w:lineRule="auto"/>
              <w:rPr>
                <w:rFonts w:ascii="Arial Narrow" w:hAnsi="Arial Narrow"/>
                <w:sz w:val="20"/>
                <w:szCs w:val="20"/>
              </w:rPr>
            </w:pPr>
            <w:r w:rsidRPr="00431C43">
              <w:rPr>
                <w:rFonts w:ascii="Arial Narrow" w:hAnsi="Arial Narrow"/>
                <w:sz w:val="20"/>
                <w:szCs w:val="20"/>
              </w:rPr>
              <w:t>Geen spel</w:t>
            </w:r>
            <w:r>
              <w:rPr>
                <w:rFonts w:ascii="Arial Narrow" w:hAnsi="Arial Narrow"/>
                <w:sz w:val="20"/>
                <w:szCs w:val="20"/>
              </w:rPr>
              <w:t xml:space="preserve">- </w:t>
            </w:r>
            <w:r w:rsidRPr="00431C43">
              <w:rPr>
                <w:rFonts w:ascii="Arial Narrow" w:hAnsi="Arial Narrow"/>
                <w:sz w:val="20"/>
                <w:szCs w:val="20"/>
              </w:rPr>
              <w:t>of taalfoute</w:t>
            </w:r>
            <w:r>
              <w:rPr>
                <w:rFonts w:ascii="Arial Narrow" w:hAnsi="Arial Narrow"/>
                <w:sz w:val="20"/>
                <w:szCs w:val="20"/>
              </w:rPr>
              <w:t xml:space="preserve"> nie</w:t>
            </w:r>
          </w:p>
          <w:p w:rsidR="00BE20C4" w:rsidRPr="0083243A" w:rsidRDefault="00BE20C4" w:rsidP="001F4581">
            <w:pPr>
              <w:pStyle w:val="ListParagraph"/>
              <w:numPr>
                <w:ilvl w:val="0"/>
                <w:numId w:val="23"/>
              </w:numPr>
              <w:spacing w:after="0" w:line="240" w:lineRule="auto"/>
              <w:rPr>
                <w:rFonts w:ascii="Arial Narrow" w:hAnsi="Arial Narrow"/>
                <w:sz w:val="20"/>
                <w:szCs w:val="20"/>
              </w:rPr>
            </w:pPr>
            <w:r w:rsidRPr="00431C43">
              <w:rPr>
                <w:rFonts w:ascii="Arial Narrow" w:hAnsi="Arial Narrow"/>
                <w:sz w:val="20"/>
                <w:szCs w:val="20"/>
              </w:rPr>
              <w:t xml:space="preserve">Konsekwente uitleg </w:t>
            </w:r>
            <w:r>
              <w:rPr>
                <w:rFonts w:ascii="Arial Narrow" w:hAnsi="Arial Narrow"/>
                <w:sz w:val="20"/>
                <w:szCs w:val="20"/>
              </w:rPr>
              <w:t>deurgaans</w:t>
            </w:r>
          </w:p>
        </w:tc>
        <w:tc>
          <w:tcPr>
            <w:tcW w:w="316" w:type="pct"/>
            <w:vAlign w:val="center"/>
          </w:tcPr>
          <w:p w:rsidR="00BE20C4" w:rsidRPr="0083243A" w:rsidRDefault="00BE20C4" w:rsidP="00E858FB">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6</w:t>
            </w:r>
            <w:r w:rsidRPr="00A568D4">
              <w:rPr>
                <w:rFonts w:ascii="Arial Narrow" w:hAnsi="Arial Narrow" w:cstheme="minorHAnsi"/>
                <w:sz w:val="20"/>
                <w:szCs w:val="20"/>
              </w:rPr>
              <w:t xml:space="preserve"> aspekte duidelik teenwoordig </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5</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4</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p>
        </w:tc>
        <w:tc>
          <w:tcPr>
            <w:tcW w:w="536"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p>
        </w:tc>
        <w:tc>
          <w:tcPr>
            <w:tcW w:w="536" w:type="pct"/>
            <w:gridSpan w:val="2"/>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Minder as</w:t>
            </w:r>
            <w:r w:rsidRPr="00A568D4">
              <w:rPr>
                <w:rFonts w:ascii="Arial Narrow" w:hAnsi="Arial Narrow" w:cstheme="minorHAnsi"/>
                <w:sz w:val="20"/>
                <w:szCs w:val="20"/>
              </w:rPr>
              <w:t xml:space="preserve">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431C43">
              <w:rPr>
                <w:rFonts w:ascii="Arial Narrow" w:hAnsi="Arial Narrow" w:cstheme="minorHAnsi"/>
                <w:sz w:val="20"/>
                <w:szCs w:val="20"/>
              </w:rPr>
              <w:t>Totaal ongestruktureerd, onleesbaar of onprofessioneel</w:t>
            </w:r>
          </w:p>
        </w:tc>
        <w:tc>
          <w:tcPr>
            <w:tcW w:w="298" w:type="pc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706" w:type="pct"/>
            <w:gridSpan w:val="2"/>
            <w:tcBorders>
              <w:top w:val="single" w:sz="4" w:space="0" w:color="auto"/>
              <w:bottom w:val="single" w:sz="4" w:space="0" w:color="auto"/>
            </w:tcBorders>
          </w:tcPr>
          <w:p w:rsidR="00BE20C4" w:rsidRPr="0083243A" w:rsidRDefault="00BE20C4" w:rsidP="00E858FB">
            <w:pPr>
              <w:jc w:val="right"/>
              <w:rPr>
                <w:rFonts w:ascii="Arial Narrow" w:hAnsi="Arial Narrow" w:cstheme="minorHAnsi"/>
                <w:b/>
                <w:sz w:val="20"/>
                <w:szCs w:val="20"/>
              </w:rPr>
            </w:pPr>
          </w:p>
          <w:p w:rsidR="00BE20C4" w:rsidRPr="0083243A" w:rsidRDefault="00BE20C4" w:rsidP="00E858FB">
            <w:pPr>
              <w:jc w:val="right"/>
              <w:rPr>
                <w:rFonts w:ascii="Arial Narrow" w:hAnsi="Arial Narrow" w:cstheme="minorHAnsi"/>
                <w:b/>
                <w:sz w:val="20"/>
                <w:szCs w:val="20"/>
              </w:rPr>
            </w:pPr>
            <w:r>
              <w:rPr>
                <w:rFonts w:ascii="Arial Narrow" w:hAnsi="Arial Narrow" w:cstheme="minorHAnsi"/>
                <w:b/>
                <w:sz w:val="20"/>
                <w:szCs w:val="20"/>
              </w:rPr>
              <w:t>TOTALE PUNT</w:t>
            </w:r>
            <w:r w:rsidRPr="0083243A">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BE20C4" w:rsidRPr="00710B94" w:rsidRDefault="00BE20C4" w:rsidP="00E858FB">
            <w:pPr>
              <w:jc w:val="center"/>
              <w:rPr>
                <w:rFonts w:ascii="Arial Narrow" w:hAnsi="Arial Narrow" w:cstheme="minorHAnsi"/>
                <w:b/>
                <w:sz w:val="20"/>
                <w:szCs w:val="20"/>
                <w:lang w:val="en-ZA"/>
              </w:rPr>
            </w:pPr>
            <w:r>
              <w:rPr>
                <w:rFonts w:ascii="Arial Narrow" w:hAnsi="Arial Narrow" w:cstheme="minorHAnsi"/>
                <w:b/>
                <w:sz w:val="20"/>
                <w:szCs w:val="20"/>
                <w:lang w:val="en-ZA"/>
              </w:rPr>
              <w:t>34</w:t>
            </w:r>
          </w:p>
        </w:tc>
        <w:tc>
          <w:tcPr>
            <w:tcW w:w="2665" w:type="pct"/>
            <w:gridSpan w:val="5"/>
            <w:tcBorders>
              <w:top w:val="single" w:sz="4" w:space="0" w:color="auto"/>
              <w:bottom w:val="single" w:sz="4" w:space="0" w:color="auto"/>
            </w:tcBorders>
            <w:vAlign w:val="center"/>
          </w:tcPr>
          <w:p w:rsidR="00BE20C4" w:rsidRPr="0083243A" w:rsidRDefault="00BE20C4" w:rsidP="00E858FB">
            <w:pPr>
              <w:jc w:val="right"/>
              <w:rPr>
                <w:rFonts w:ascii="Arial Narrow" w:hAnsi="Arial Narrow" w:cstheme="minorHAnsi"/>
                <w:b/>
                <w:sz w:val="20"/>
                <w:szCs w:val="20"/>
              </w:rPr>
            </w:pPr>
            <w:r>
              <w:rPr>
                <w:rFonts w:ascii="Arial Narrow" w:hAnsi="Arial Narrow" w:cstheme="minorHAnsi"/>
                <w:b/>
                <w:sz w:val="20"/>
                <w:szCs w:val="20"/>
              </w:rPr>
              <w:t>PUNT BEHAAL</w:t>
            </w:r>
          </w:p>
        </w:tc>
        <w:tc>
          <w:tcPr>
            <w:tcW w:w="313" w:type="pct"/>
            <w:gridSpan w:val="2"/>
            <w:vAlign w:val="center"/>
          </w:tcPr>
          <w:p w:rsidR="00BE20C4" w:rsidRPr="0083243A" w:rsidRDefault="00BE20C4" w:rsidP="00E858FB">
            <w:pPr>
              <w:jc w:val="center"/>
              <w:rPr>
                <w:rFonts w:ascii="Arial Narrow" w:hAnsi="Arial Narrow" w:cstheme="minorHAnsi"/>
                <w:b/>
                <w:sz w:val="20"/>
                <w:szCs w:val="20"/>
              </w:rPr>
            </w:pPr>
          </w:p>
          <w:p w:rsidR="00BE20C4" w:rsidRPr="0083243A" w:rsidRDefault="00BE20C4" w:rsidP="00E858FB">
            <w:pPr>
              <w:jc w:val="center"/>
              <w:rPr>
                <w:rFonts w:ascii="Arial Narrow" w:hAnsi="Arial Narrow" w:cstheme="minorHAnsi"/>
                <w:b/>
                <w:sz w:val="20"/>
                <w:szCs w:val="20"/>
              </w:rPr>
            </w:pPr>
          </w:p>
          <w:p w:rsidR="00BE20C4" w:rsidRPr="0083243A" w:rsidRDefault="00BE20C4" w:rsidP="00E858FB">
            <w:pPr>
              <w:jc w:val="center"/>
              <w:rPr>
                <w:rFonts w:ascii="Arial Narrow" w:hAnsi="Arial Narrow" w:cstheme="minorHAnsi"/>
                <w:b/>
                <w:sz w:val="20"/>
                <w:szCs w:val="20"/>
              </w:rPr>
            </w:pPr>
          </w:p>
        </w:tc>
      </w:tr>
    </w:tbl>
    <w:p w:rsidR="00BE20C4" w:rsidRDefault="00BE20C4" w:rsidP="00BE20C4">
      <w:pPr>
        <w:rPr>
          <w:lang w:val="en-ZA"/>
        </w:rPr>
      </w:pPr>
    </w:p>
    <w:p w:rsidR="00BE20C4" w:rsidRDefault="00BE20C4" w:rsidP="00BE20C4">
      <w:pPr>
        <w:spacing w:line="264" w:lineRule="auto"/>
        <w:ind w:left="720" w:hanging="720"/>
        <w:rPr>
          <w:rFonts w:ascii="Calibri" w:hAnsi="Calibri"/>
          <w:b/>
          <w:sz w:val="22"/>
          <w:szCs w:val="22"/>
          <w:lang w:val="en-ZA"/>
        </w:rPr>
      </w:pPr>
    </w:p>
    <w:p w:rsidR="00BE20C4" w:rsidRDefault="00BE20C4" w:rsidP="00BE20C4">
      <w:pPr>
        <w:rPr>
          <w:rFonts w:ascii="Calibri" w:hAnsi="Calibri"/>
          <w:b/>
          <w:sz w:val="22"/>
          <w:szCs w:val="22"/>
          <w:lang w:val="en-ZA"/>
        </w:rPr>
      </w:pPr>
      <w:r>
        <w:rPr>
          <w:rFonts w:ascii="Calibri" w:hAnsi="Calibri"/>
          <w:b/>
          <w:sz w:val="22"/>
          <w:szCs w:val="22"/>
          <w:lang w:val="en-ZA"/>
        </w:rPr>
        <w:br w:type="page"/>
      </w:r>
    </w:p>
    <w:p w:rsidR="00BE20C4" w:rsidRPr="00B340F8" w:rsidRDefault="00BE20C4" w:rsidP="00BE20C4">
      <w:pPr>
        <w:spacing w:line="264" w:lineRule="auto"/>
        <w:ind w:left="720" w:hanging="720"/>
        <w:rPr>
          <w:rFonts w:ascii="Calibri" w:hAnsi="Calibri"/>
          <w:b/>
          <w:sz w:val="22"/>
          <w:szCs w:val="22"/>
          <w:lang w:val="en-ZA"/>
        </w:rPr>
      </w:pPr>
      <w:proofErr w:type="spellStart"/>
      <w:r>
        <w:rPr>
          <w:rFonts w:ascii="Calibri" w:hAnsi="Calibri"/>
          <w:b/>
          <w:sz w:val="22"/>
          <w:szCs w:val="22"/>
          <w:lang w:val="en-ZA"/>
        </w:rPr>
        <w:lastRenderedPageBreak/>
        <w:t>AANBIEDING</w:t>
      </w:r>
      <w:proofErr w:type="spellEnd"/>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BE20C4" w:rsidRPr="0083243A" w:rsidTr="00E858FB">
        <w:trPr>
          <w:cantSplit/>
          <w:tblHeader/>
        </w:trPr>
        <w:tc>
          <w:tcPr>
            <w:tcW w:w="141" w:type="pct"/>
            <w:tcBorders>
              <w:top w:val="single" w:sz="4" w:space="0" w:color="auto"/>
              <w:left w:val="single" w:sz="4" w:space="0" w:color="auto"/>
              <w:bottom w:val="single" w:sz="4" w:space="0" w:color="auto"/>
              <w:right w:val="single" w:sz="4" w:space="0" w:color="auto"/>
            </w:tcBorders>
          </w:tcPr>
          <w:p w:rsidR="00BE20C4" w:rsidRPr="0083243A" w:rsidRDefault="00BE20C4" w:rsidP="00E858FB">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BE20C4" w:rsidRPr="0083243A" w:rsidRDefault="00BE20C4" w:rsidP="00E858FB">
            <w:pPr>
              <w:jc w:val="center"/>
              <w:rPr>
                <w:rFonts w:ascii="Arial Narrow" w:hAnsi="Arial Narrow"/>
                <w:b/>
                <w:sz w:val="20"/>
                <w:szCs w:val="20"/>
              </w:rPr>
            </w:pPr>
            <w:r>
              <w:rPr>
                <w:rFonts w:ascii="Arial Narrow" w:hAnsi="Arial Narrow"/>
                <w:b/>
                <w:sz w:val="20"/>
                <w:szCs w:val="20"/>
              </w:rPr>
              <w:t>Moontlike punt</w:t>
            </w:r>
          </w:p>
        </w:tc>
        <w:tc>
          <w:tcPr>
            <w:tcW w:w="514"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BE20C4" w:rsidRPr="0083243A" w:rsidRDefault="00BE20C4" w:rsidP="00E858FB">
            <w:pPr>
              <w:jc w:val="center"/>
              <w:rPr>
                <w:rFonts w:ascii="Arial Narrow" w:hAnsi="Arial Narrow"/>
                <w:b/>
                <w:sz w:val="20"/>
                <w:szCs w:val="20"/>
              </w:rPr>
            </w:pPr>
            <w:r w:rsidRPr="0083243A">
              <w:rPr>
                <w:rFonts w:ascii="Arial Narrow" w:hAnsi="Arial Narrow"/>
                <w:b/>
                <w:sz w:val="20"/>
                <w:szCs w:val="20"/>
              </w:rPr>
              <w:t>0</w:t>
            </w:r>
          </w:p>
        </w:tc>
        <w:tc>
          <w:tcPr>
            <w:tcW w:w="315" w:type="pct"/>
            <w:tcBorders>
              <w:left w:val="single" w:sz="4" w:space="0" w:color="auto"/>
              <w:bottom w:val="single" w:sz="4" w:space="0" w:color="auto"/>
            </w:tcBorders>
            <w:vAlign w:val="center"/>
          </w:tcPr>
          <w:p w:rsidR="00BE20C4" w:rsidRPr="0083243A" w:rsidRDefault="00BE20C4" w:rsidP="00E858FB">
            <w:pPr>
              <w:jc w:val="center"/>
              <w:rPr>
                <w:rFonts w:ascii="Arial Narrow" w:hAnsi="Arial Narrow"/>
                <w:b/>
                <w:sz w:val="20"/>
                <w:szCs w:val="20"/>
              </w:rPr>
            </w:pPr>
            <w:r>
              <w:rPr>
                <w:rFonts w:ascii="Arial Narrow" w:hAnsi="Arial Narrow"/>
                <w:b/>
                <w:sz w:val="20"/>
                <w:szCs w:val="20"/>
              </w:rPr>
              <w:t>Punt behaal</w:t>
            </w:r>
          </w:p>
        </w:tc>
      </w:tr>
      <w:tr w:rsidR="00BE20C4" w:rsidRPr="0083243A" w:rsidTr="00E858FB">
        <w:trPr>
          <w:cantSplit/>
        </w:trPr>
        <w:tc>
          <w:tcPr>
            <w:tcW w:w="141" w:type="pct"/>
            <w:vMerge w:val="restart"/>
            <w:tcBorders>
              <w:top w:val="single" w:sz="4" w:space="0" w:color="auto"/>
              <w:left w:val="single" w:sz="4" w:space="0" w:color="auto"/>
              <w:right w:val="single" w:sz="4" w:space="0" w:color="auto"/>
            </w:tcBorders>
          </w:tcPr>
          <w:p w:rsidR="00BE20C4" w:rsidRPr="005B3EF6" w:rsidRDefault="00BE20C4" w:rsidP="00E858FB">
            <w:pPr>
              <w:jc w:val="center"/>
              <w:rPr>
                <w:rFonts w:ascii="Arial Narrow" w:hAnsi="Arial Narrow"/>
                <w:b/>
                <w:sz w:val="20"/>
                <w:szCs w:val="20"/>
                <w:lang w:val="en-ZA"/>
              </w:rPr>
            </w:pPr>
            <w:r w:rsidRPr="0083243A">
              <w:rPr>
                <w:rFonts w:ascii="Arial Narrow" w:hAnsi="Arial Narrow"/>
                <w:b/>
                <w:sz w:val="20"/>
                <w:szCs w:val="20"/>
              </w:rPr>
              <w:t>1</w:t>
            </w:r>
            <w:r>
              <w:rPr>
                <w:rFonts w:ascii="Arial Narrow" w:hAnsi="Arial Narrow"/>
                <w:b/>
                <w:sz w:val="20"/>
                <w:szCs w:val="20"/>
                <w:lang w:val="en-ZA"/>
              </w:rPr>
              <w:t>0</w:t>
            </w:r>
          </w:p>
        </w:tc>
        <w:tc>
          <w:tcPr>
            <w:tcW w:w="4544" w:type="pct"/>
            <w:gridSpan w:val="7"/>
            <w:tcBorders>
              <w:top w:val="single" w:sz="4" w:space="0" w:color="auto"/>
              <w:left w:val="single" w:sz="4" w:space="0" w:color="auto"/>
              <w:right w:val="single" w:sz="4" w:space="0" w:color="auto"/>
            </w:tcBorders>
          </w:tcPr>
          <w:p w:rsidR="00BE20C4" w:rsidRPr="0083243A" w:rsidRDefault="00BE20C4" w:rsidP="00E858FB">
            <w:pPr>
              <w:rPr>
                <w:rFonts w:ascii="Arial Narrow" w:hAnsi="Arial Narrow" w:cstheme="minorHAnsi"/>
                <w:sz w:val="20"/>
                <w:szCs w:val="20"/>
              </w:rPr>
            </w:pPr>
            <w:r>
              <w:rPr>
                <w:rFonts w:ascii="Arial Narrow" w:hAnsi="Arial Narrow"/>
                <w:b/>
                <w:sz w:val="20"/>
                <w:szCs w:val="20"/>
              </w:rPr>
              <w:t>AANBIEDING</w:t>
            </w:r>
            <w:r w:rsidRPr="001D55F4">
              <w:rPr>
                <w:rFonts w:ascii="Arial Narrow" w:hAnsi="Arial Narrow"/>
                <w:b/>
                <w:sz w:val="20"/>
                <w:szCs w:val="20"/>
              </w:rPr>
              <w:t xml:space="preserve"> </w:t>
            </w:r>
            <w:r>
              <w:rPr>
                <w:rFonts w:ascii="Arial Narrow" w:hAnsi="Arial Narrow"/>
                <w:b/>
                <w:sz w:val="20"/>
                <w:szCs w:val="20"/>
              </w:rPr>
              <w:t>–</w:t>
            </w:r>
            <w:r w:rsidRPr="001D55F4">
              <w:rPr>
                <w:rFonts w:ascii="Arial Narrow" w:hAnsi="Arial Narrow"/>
                <w:b/>
                <w:sz w:val="20"/>
                <w:szCs w:val="20"/>
              </w:rPr>
              <w:t xml:space="preserve"> ALGEMENE ASPEKTE</w:t>
            </w:r>
          </w:p>
        </w:tc>
        <w:tc>
          <w:tcPr>
            <w:tcW w:w="315" w:type="pct"/>
            <w:vMerge w:val="restart"/>
            <w:tcBorders>
              <w:top w:val="single" w:sz="4" w:space="0" w:color="auto"/>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655"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proofErr w:type="spellStart"/>
            <w:r>
              <w:rPr>
                <w:rFonts w:ascii="Arial Narrow" w:hAnsi="Arial Narrow"/>
                <w:sz w:val="20"/>
                <w:szCs w:val="20"/>
              </w:rPr>
              <w:t>Titleskyfie</w:t>
            </w:r>
            <w:proofErr w:type="spellEnd"/>
            <w:r w:rsidRPr="001D55F4">
              <w:rPr>
                <w:rFonts w:ascii="Arial Narrow" w:hAnsi="Arial Narrow"/>
                <w:sz w:val="20"/>
                <w:szCs w:val="20"/>
              </w:rPr>
              <w:t xml:space="preserve"> ingesluit</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Inhoud – ten minste 1 skyfie vir elke opskrif</w:t>
            </w:r>
          </w:p>
          <w:p w:rsidR="00BE20C4" w:rsidRPr="0083243A"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Inhoudsopgawe</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Gevolgtrekking/Aanbeveling</w:t>
            </w:r>
          </w:p>
          <w:p w:rsidR="00BE20C4" w:rsidRPr="0083243A"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Verwysing</w:t>
            </w:r>
          </w:p>
        </w:tc>
        <w:tc>
          <w:tcPr>
            <w:tcW w:w="316" w:type="pct"/>
            <w:vAlign w:val="center"/>
          </w:tcPr>
          <w:p w:rsidR="00BE20C4" w:rsidRPr="0083243A" w:rsidRDefault="00BE20C4" w:rsidP="00E858FB">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w:t>
            </w:r>
            <w:r>
              <w:rPr>
                <w:rFonts w:ascii="Arial Narrow" w:hAnsi="Arial Narrow" w:cstheme="minorHAnsi"/>
                <w:sz w:val="20"/>
                <w:szCs w:val="20"/>
              </w:rPr>
              <w:t>5</w:t>
            </w:r>
            <w:r w:rsidRPr="00A568D4">
              <w:rPr>
                <w:rFonts w:ascii="Arial Narrow" w:hAnsi="Arial Narrow" w:cstheme="minorHAnsi"/>
                <w:sz w:val="20"/>
                <w:szCs w:val="20"/>
              </w:rPr>
              <w:t xml:space="preserve"> aspekte duidelik teenwoordig </w:t>
            </w:r>
          </w:p>
        </w:tc>
        <w:tc>
          <w:tcPr>
            <w:tcW w:w="515"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4</w:t>
            </w:r>
            <w:r w:rsidRPr="00A568D4">
              <w:rPr>
                <w:rFonts w:ascii="Arial Narrow" w:hAnsi="Arial Narrow" w:cstheme="minorHAnsi"/>
                <w:sz w:val="20"/>
                <w:szCs w:val="20"/>
              </w:rPr>
              <w:t xml:space="preserve"> van die </w:t>
            </w:r>
            <w:r>
              <w:rPr>
                <w:rFonts w:ascii="Arial Narrow" w:hAnsi="Arial Narrow" w:cstheme="minorHAnsi"/>
                <w:sz w:val="20"/>
                <w:szCs w:val="20"/>
              </w:rPr>
              <w:t>5</w:t>
            </w:r>
            <w:r w:rsidRPr="00A568D4">
              <w:rPr>
                <w:rFonts w:ascii="Arial Narrow" w:hAnsi="Arial Narrow" w:cstheme="minorHAnsi"/>
                <w:sz w:val="20"/>
                <w:szCs w:val="20"/>
              </w:rPr>
              <w:t xml:space="preserve"> aspekte duidelik teenwoordig</w:t>
            </w:r>
          </w:p>
        </w:tc>
        <w:tc>
          <w:tcPr>
            <w:tcW w:w="514"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5</w:t>
            </w:r>
            <w:r w:rsidRPr="00A568D4">
              <w:rPr>
                <w:rFonts w:ascii="Arial Narrow" w:hAnsi="Arial Narrow" w:cstheme="minorHAnsi"/>
                <w:sz w:val="20"/>
                <w:szCs w:val="20"/>
              </w:rPr>
              <w:t xml:space="preserve"> aspekte duidelik teenwoordig</w:t>
            </w:r>
          </w:p>
        </w:tc>
        <w:tc>
          <w:tcPr>
            <w:tcW w:w="515"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Slegs</w:t>
            </w:r>
            <w:r>
              <w:rPr>
                <w:rFonts w:ascii="Arial Narrow" w:hAnsi="Arial Narrow" w:cstheme="minorHAnsi"/>
                <w:sz w:val="20"/>
                <w:szCs w:val="20"/>
              </w:rPr>
              <w:t xml:space="preserve"> 2</w:t>
            </w:r>
            <w:r w:rsidRPr="00A568D4">
              <w:rPr>
                <w:rFonts w:ascii="Arial Narrow" w:hAnsi="Arial Narrow" w:cstheme="minorHAnsi"/>
                <w:sz w:val="20"/>
                <w:szCs w:val="20"/>
              </w:rPr>
              <w:t xml:space="preserve"> van die </w:t>
            </w:r>
            <w:r>
              <w:rPr>
                <w:rFonts w:ascii="Arial Narrow" w:hAnsi="Arial Narrow" w:cstheme="minorHAnsi"/>
                <w:sz w:val="20"/>
                <w:szCs w:val="20"/>
              </w:rPr>
              <w:t>5</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Minder as 2 van die 5</w:t>
            </w:r>
            <w:r w:rsidRPr="00E812A0">
              <w:rPr>
                <w:rFonts w:ascii="Arial Narrow" w:hAnsi="Arial Narrow" w:cstheme="minorHAnsi"/>
                <w:sz w:val="20"/>
                <w:szCs w:val="20"/>
              </w:rPr>
              <w:t xml:space="preserve">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aanbieding</w:t>
            </w:r>
          </w:p>
        </w:tc>
        <w:tc>
          <w:tcPr>
            <w:tcW w:w="315" w:type="pct"/>
            <w:vMerge/>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val="restart"/>
            <w:tcBorders>
              <w:left w:val="single" w:sz="4" w:space="0" w:color="auto"/>
              <w:right w:val="single" w:sz="4" w:space="0" w:color="auto"/>
            </w:tcBorders>
          </w:tcPr>
          <w:p w:rsidR="00BE20C4" w:rsidRPr="005B3EF6" w:rsidRDefault="00BE20C4" w:rsidP="00E858FB">
            <w:pPr>
              <w:jc w:val="center"/>
              <w:rPr>
                <w:rFonts w:ascii="Arial Narrow" w:hAnsi="Arial Narrow"/>
                <w:b/>
                <w:sz w:val="20"/>
                <w:szCs w:val="20"/>
                <w:lang w:val="en-ZA"/>
              </w:rPr>
            </w:pPr>
            <w:r w:rsidRPr="0083243A">
              <w:rPr>
                <w:rFonts w:ascii="Arial Narrow" w:hAnsi="Arial Narrow"/>
                <w:b/>
                <w:sz w:val="20"/>
                <w:szCs w:val="20"/>
              </w:rPr>
              <w:t>1</w:t>
            </w:r>
            <w:r>
              <w:rPr>
                <w:rFonts w:ascii="Arial Narrow" w:hAnsi="Arial Narrow"/>
                <w:b/>
                <w:sz w:val="20"/>
                <w:szCs w:val="20"/>
                <w:lang w:val="en-ZA"/>
              </w:rPr>
              <w:t>1</w:t>
            </w:r>
          </w:p>
        </w:tc>
        <w:tc>
          <w:tcPr>
            <w:tcW w:w="4544" w:type="pct"/>
            <w:gridSpan w:val="7"/>
            <w:tcBorders>
              <w:left w:val="single" w:sz="4" w:space="0" w:color="auto"/>
              <w:right w:val="single" w:sz="4" w:space="0" w:color="auto"/>
            </w:tcBorders>
          </w:tcPr>
          <w:p w:rsidR="00BE20C4" w:rsidRPr="0083243A" w:rsidRDefault="00BE20C4" w:rsidP="00E858FB">
            <w:pPr>
              <w:rPr>
                <w:rFonts w:ascii="Arial Narrow" w:hAnsi="Arial Narrow" w:cstheme="minorHAnsi"/>
                <w:sz w:val="20"/>
                <w:szCs w:val="20"/>
              </w:rPr>
            </w:pPr>
            <w:r>
              <w:rPr>
                <w:rFonts w:ascii="Arial Narrow" w:hAnsi="Arial Narrow"/>
                <w:b/>
                <w:sz w:val="20"/>
                <w:szCs w:val="20"/>
              </w:rPr>
              <w:t>AANBIEDING</w:t>
            </w:r>
            <w:r w:rsidRPr="001D55F4">
              <w:rPr>
                <w:rFonts w:ascii="Arial Narrow" w:hAnsi="Arial Narrow"/>
                <w:b/>
                <w:sz w:val="20"/>
                <w:szCs w:val="20"/>
              </w:rPr>
              <w:t xml:space="preserve"> </w:t>
            </w:r>
            <w:r>
              <w:rPr>
                <w:rFonts w:ascii="Arial Narrow" w:hAnsi="Arial Narrow"/>
                <w:b/>
                <w:sz w:val="20"/>
                <w:szCs w:val="20"/>
              </w:rPr>
              <w:t>–</w:t>
            </w:r>
            <w:r w:rsidRPr="001D55F4">
              <w:rPr>
                <w:rFonts w:ascii="Arial Narrow" w:hAnsi="Arial Narrow"/>
                <w:b/>
                <w:sz w:val="20"/>
                <w:szCs w:val="20"/>
              </w:rPr>
              <w:t xml:space="preserve"> ALGEMENE VOORKOMS</w:t>
            </w:r>
          </w:p>
        </w:tc>
        <w:tc>
          <w:tcPr>
            <w:tcW w:w="315" w:type="pct"/>
            <w:vMerge w:val="restar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655"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r w:rsidRPr="001D55F4">
              <w:rPr>
                <w:rFonts w:ascii="Arial Narrow" w:hAnsi="Arial Narrow"/>
                <w:sz w:val="20"/>
                <w:szCs w:val="20"/>
              </w:rPr>
              <w:t xml:space="preserve">Alle </w:t>
            </w:r>
            <w:r>
              <w:rPr>
                <w:rFonts w:ascii="Arial Narrow" w:hAnsi="Arial Narrow"/>
                <w:sz w:val="20"/>
                <w:szCs w:val="20"/>
              </w:rPr>
              <w:t>skyfies</w:t>
            </w:r>
            <w:r w:rsidRPr="001D55F4">
              <w:rPr>
                <w:rFonts w:ascii="Arial Narrow" w:hAnsi="Arial Narrow"/>
                <w:sz w:val="20"/>
                <w:szCs w:val="20"/>
              </w:rPr>
              <w:t xml:space="preserve"> - konsekwente voorkoms (formatering agtergrond, kleure, uitleg, skrif, ens)</w:t>
            </w:r>
          </w:p>
          <w:p w:rsidR="00BE20C4" w:rsidRDefault="00BE20C4" w:rsidP="001F4581">
            <w:pPr>
              <w:pStyle w:val="ListParagraph"/>
              <w:numPr>
                <w:ilvl w:val="0"/>
                <w:numId w:val="23"/>
              </w:numPr>
              <w:spacing w:after="0" w:line="240" w:lineRule="auto"/>
              <w:rPr>
                <w:rFonts w:ascii="Arial Narrow" w:hAnsi="Arial Narrow"/>
                <w:sz w:val="20"/>
                <w:szCs w:val="20"/>
              </w:rPr>
            </w:pPr>
            <w:r w:rsidRPr="001D55F4">
              <w:rPr>
                <w:rFonts w:ascii="Arial Narrow" w:hAnsi="Arial Narrow"/>
                <w:sz w:val="20"/>
                <w:szCs w:val="20"/>
              </w:rPr>
              <w:t>Kleure</w:t>
            </w:r>
            <w:r>
              <w:rPr>
                <w:rFonts w:ascii="Arial Narrow" w:hAnsi="Arial Narrow"/>
                <w:sz w:val="20"/>
                <w:szCs w:val="20"/>
              </w:rPr>
              <w:t>/</w:t>
            </w:r>
            <w:r w:rsidRPr="001D55F4">
              <w:rPr>
                <w:rFonts w:ascii="Arial Narrow" w:hAnsi="Arial Narrow"/>
                <w:sz w:val="20"/>
                <w:szCs w:val="20"/>
              </w:rPr>
              <w:t>teksture van die agtergrond, lettertipes, vorm 'n aangename palet, doen nie afbreuk aan die inhoud of leesbaarheid</w:t>
            </w:r>
            <w:r>
              <w:rPr>
                <w:rFonts w:ascii="Arial Narrow" w:hAnsi="Arial Narrow"/>
                <w:sz w:val="20"/>
                <w:szCs w:val="20"/>
              </w:rPr>
              <w:t xml:space="preserve"> nie</w:t>
            </w:r>
          </w:p>
          <w:p w:rsidR="00BE20C4" w:rsidRDefault="00BE20C4" w:rsidP="001F4581">
            <w:pPr>
              <w:pStyle w:val="ListParagraph"/>
              <w:numPr>
                <w:ilvl w:val="0"/>
                <w:numId w:val="23"/>
              </w:numPr>
              <w:spacing w:after="0" w:line="240" w:lineRule="auto"/>
              <w:rPr>
                <w:rFonts w:ascii="Arial Narrow" w:hAnsi="Arial Narrow"/>
                <w:sz w:val="20"/>
                <w:szCs w:val="20"/>
              </w:rPr>
            </w:pPr>
            <w:proofErr w:type="spellStart"/>
            <w:r>
              <w:rPr>
                <w:rFonts w:ascii="Arial Narrow" w:hAnsi="Arial Narrow"/>
                <w:sz w:val="20"/>
                <w:szCs w:val="20"/>
              </w:rPr>
              <w:t>Punt</w:t>
            </w:r>
            <w:r w:rsidRPr="001D55F4">
              <w:rPr>
                <w:rFonts w:ascii="Arial Narrow" w:hAnsi="Arial Narrow"/>
                <w:sz w:val="20"/>
                <w:szCs w:val="20"/>
              </w:rPr>
              <w:t>grootte</w:t>
            </w:r>
            <w:proofErr w:type="spellEnd"/>
            <w:r w:rsidRPr="001D55F4">
              <w:rPr>
                <w:rFonts w:ascii="Arial Narrow" w:hAnsi="Arial Narrow"/>
                <w:sz w:val="20"/>
                <w:szCs w:val="20"/>
              </w:rPr>
              <w:t xml:space="preserve"> vir opskrifte</w:t>
            </w:r>
            <w:r>
              <w:rPr>
                <w:rFonts w:ascii="Arial Narrow" w:hAnsi="Arial Narrow"/>
                <w:sz w:val="20"/>
                <w:szCs w:val="20"/>
              </w:rPr>
              <w:t>/</w:t>
            </w:r>
            <w:r w:rsidRPr="001D55F4">
              <w:rPr>
                <w:rFonts w:ascii="Arial Narrow" w:hAnsi="Arial Narrow"/>
                <w:sz w:val="20"/>
                <w:szCs w:val="20"/>
              </w:rPr>
              <w:t>subopskrifte en teks</w:t>
            </w:r>
            <w:r>
              <w:rPr>
                <w:rFonts w:ascii="Arial Narrow" w:hAnsi="Arial Narrow"/>
                <w:sz w:val="20"/>
                <w:szCs w:val="20"/>
              </w:rPr>
              <w:t xml:space="preserve"> </w:t>
            </w:r>
            <w:r w:rsidRPr="001D55F4">
              <w:rPr>
                <w:rFonts w:ascii="Arial Narrow" w:hAnsi="Arial Narrow"/>
                <w:sz w:val="20"/>
                <w:szCs w:val="20"/>
              </w:rPr>
              <w:t>wissel toepaslik, en verbeter leesbaarheid</w:t>
            </w:r>
          </w:p>
          <w:p w:rsidR="00BE20C4" w:rsidRPr="0083243A" w:rsidRDefault="00BE20C4" w:rsidP="001F4581">
            <w:pPr>
              <w:pStyle w:val="ListParagraph"/>
              <w:numPr>
                <w:ilvl w:val="0"/>
                <w:numId w:val="23"/>
              </w:numPr>
              <w:spacing w:after="0" w:line="240" w:lineRule="auto"/>
              <w:rPr>
                <w:rFonts w:ascii="Arial Narrow" w:hAnsi="Arial Narrow"/>
                <w:sz w:val="20"/>
                <w:szCs w:val="20"/>
              </w:rPr>
            </w:pPr>
            <w:r w:rsidRPr="001D55F4">
              <w:rPr>
                <w:rFonts w:ascii="Arial Narrow" w:hAnsi="Arial Narrow"/>
                <w:sz w:val="20"/>
                <w:szCs w:val="20"/>
              </w:rPr>
              <w:t xml:space="preserve">Wit spasie en </w:t>
            </w:r>
            <w:proofErr w:type="spellStart"/>
            <w:r>
              <w:rPr>
                <w:rFonts w:ascii="Arial Narrow" w:hAnsi="Arial Narrow"/>
                <w:sz w:val="20"/>
                <w:szCs w:val="20"/>
              </w:rPr>
              <w:t>inlynstellling</w:t>
            </w:r>
            <w:proofErr w:type="spellEnd"/>
            <w:r w:rsidRPr="001D55F4">
              <w:rPr>
                <w:rFonts w:ascii="Arial Narrow" w:hAnsi="Arial Narrow"/>
                <w:sz w:val="20"/>
                <w:szCs w:val="20"/>
              </w:rPr>
              <w:t xml:space="preserve"> effektief gebruik om </w:t>
            </w:r>
            <w:r>
              <w:rPr>
                <w:rFonts w:ascii="Arial Narrow" w:hAnsi="Arial Narrow"/>
                <w:sz w:val="20"/>
                <w:szCs w:val="20"/>
              </w:rPr>
              <w:t xml:space="preserve">inhoud </w:t>
            </w:r>
            <w:r w:rsidRPr="001D55F4">
              <w:rPr>
                <w:rFonts w:ascii="Arial Narrow" w:hAnsi="Arial Narrow"/>
                <w:sz w:val="20"/>
                <w:szCs w:val="20"/>
              </w:rPr>
              <w:t>te organiseer en leesbaarheid te verbeter</w:t>
            </w:r>
          </w:p>
        </w:tc>
        <w:tc>
          <w:tcPr>
            <w:tcW w:w="316" w:type="pct"/>
            <w:shd w:val="clear" w:color="auto" w:fill="auto"/>
            <w:vAlign w:val="center"/>
          </w:tcPr>
          <w:p w:rsidR="00BE20C4" w:rsidRPr="0083243A" w:rsidRDefault="00BE20C4" w:rsidP="00E858FB">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14"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aanbieding</w:t>
            </w:r>
          </w:p>
        </w:tc>
        <w:tc>
          <w:tcPr>
            <w:tcW w:w="315" w:type="pct"/>
            <w:vMerge/>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val="restart"/>
            <w:tcBorders>
              <w:left w:val="single" w:sz="4" w:space="0" w:color="auto"/>
              <w:right w:val="single" w:sz="4" w:space="0" w:color="auto"/>
            </w:tcBorders>
          </w:tcPr>
          <w:p w:rsidR="00BE20C4" w:rsidRPr="005B3EF6" w:rsidRDefault="00BE20C4" w:rsidP="00E858FB">
            <w:pPr>
              <w:jc w:val="center"/>
              <w:rPr>
                <w:rFonts w:ascii="Arial Narrow" w:hAnsi="Arial Narrow"/>
                <w:b/>
                <w:sz w:val="20"/>
                <w:szCs w:val="20"/>
                <w:lang w:val="en-ZA"/>
              </w:rPr>
            </w:pPr>
            <w:r w:rsidRPr="0083243A">
              <w:rPr>
                <w:rFonts w:ascii="Arial Narrow" w:hAnsi="Arial Narrow"/>
                <w:b/>
                <w:sz w:val="20"/>
                <w:szCs w:val="20"/>
              </w:rPr>
              <w:t>1</w:t>
            </w:r>
            <w:r>
              <w:rPr>
                <w:rFonts w:ascii="Arial Narrow" w:hAnsi="Arial Narrow"/>
                <w:b/>
                <w:sz w:val="20"/>
                <w:szCs w:val="20"/>
                <w:lang w:val="en-ZA"/>
              </w:rPr>
              <w:t>2</w:t>
            </w:r>
          </w:p>
        </w:tc>
        <w:tc>
          <w:tcPr>
            <w:tcW w:w="4544" w:type="pct"/>
            <w:gridSpan w:val="7"/>
            <w:tcBorders>
              <w:left w:val="single" w:sz="4" w:space="0" w:color="auto"/>
              <w:right w:val="single" w:sz="4" w:space="0" w:color="auto"/>
            </w:tcBorders>
          </w:tcPr>
          <w:p w:rsidR="00BE20C4" w:rsidRDefault="00BE20C4" w:rsidP="00E858FB">
            <w:pPr>
              <w:rPr>
                <w:rFonts w:ascii="Arial Narrow" w:hAnsi="Arial Narrow"/>
                <w:b/>
                <w:sz w:val="20"/>
                <w:szCs w:val="20"/>
                <w:lang w:val="en-ZA"/>
              </w:rPr>
            </w:pPr>
            <w:r>
              <w:rPr>
                <w:rFonts w:ascii="Arial Narrow" w:hAnsi="Arial Narrow"/>
                <w:b/>
                <w:sz w:val="20"/>
                <w:szCs w:val="20"/>
              </w:rPr>
              <w:t>AANBIEDING</w:t>
            </w:r>
            <w:r w:rsidRPr="00697D98">
              <w:rPr>
                <w:rFonts w:ascii="Arial Narrow" w:hAnsi="Arial Narrow"/>
                <w:b/>
                <w:sz w:val="20"/>
                <w:szCs w:val="20"/>
              </w:rPr>
              <w:t xml:space="preserve"> </w:t>
            </w:r>
            <w:r>
              <w:rPr>
                <w:rFonts w:ascii="Arial Narrow" w:hAnsi="Arial Narrow"/>
                <w:b/>
                <w:sz w:val="20"/>
                <w:szCs w:val="20"/>
              </w:rPr>
              <w:t>–</w:t>
            </w:r>
            <w:r w:rsidRPr="00697D98">
              <w:rPr>
                <w:rFonts w:ascii="Arial Narrow" w:hAnsi="Arial Narrow"/>
                <w:b/>
                <w:sz w:val="20"/>
                <w:szCs w:val="20"/>
              </w:rPr>
              <w:t xml:space="preserve"> ORGANISASIE EN LEESBAARHEID</w:t>
            </w:r>
          </w:p>
          <w:p w:rsidR="00BE20C4" w:rsidRPr="00697D98" w:rsidRDefault="00BE20C4" w:rsidP="00E858FB">
            <w:pPr>
              <w:rPr>
                <w:rFonts w:ascii="Arial Narrow" w:hAnsi="Arial Narrow" w:cstheme="minorHAnsi"/>
                <w:sz w:val="20"/>
                <w:szCs w:val="20"/>
                <w:lang w:val="en-ZA"/>
              </w:rPr>
            </w:pPr>
            <w:r>
              <w:rPr>
                <w:rFonts w:ascii="Arial Narrow" w:hAnsi="Arial Narrow" w:cstheme="minorHAnsi"/>
                <w:sz w:val="20"/>
                <w:szCs w:val="20"/>
                <w:lang w:val="en-ZA"/>
              </w:rPr>
              <w:t>K</w:t>
            </w:r>
            <w:proofErr w:type="spellStart"/>
            <w:r>
              <w:rPr>
                <w:rFonts w:ascii="Arial Narrow" w:hAnsi="Arial Narrow" w:cstheme="minorHAnsi"/>
                <w:sz w:val="20"/>
                <w:szCs w:val="20"/>
              </w:rPr>
              <w:t>orre</w:t>
            </w:r>
            <w:proofErr w:type="spellEnd"/>
            <w:r>
              <w:rPr>
                <w:rFonts w:ascii="Arial Narrow" w:hAnsi="Arial Narrow" w:cstheme="minorHAnsi"/>
                <w:sz w:val="20"/>
                <w:szCs w:val="20"/>
                <w:lang w:val="en-ZA"/>
              </w:rPr>
              <w:t>k</w:t>
            </w:r>
            <w:r w:rsidRPr="0083243A">
              <w:rPr>
                <w:rFonts w:ascii="Arial Narrow" w:hAnsi="Arial Narrow" w:cstheme="minorHAnsi"/>
                <w:sz w:val="20"/>
                <w:szCs w:val="20"/>
              </w:rPr>
              <w:t>t</w:t>
            </w:r>
            <w:r>
              <w:rPr>
                <w:rFonts w:ascii="Arial Narrow" w:hAnsi="Arial Narrow" w:cstheme="minorHAnsi"/>
                <w:sz w:val="20"/>
                <w:szCs w:val="20"/>
                <w:lang w:val="en-ZA"/>
              </w:rPr>
              <w:t>e</w:t>
            </w:r>
            <w:r w:rsidRPr="0083243A">
              <w:rPr>
                <w:rFonts w:ascii="Arial Narrow" w:hAnsi="Arial Narrow" w:cstheme="minorHAnsi"/>
                <w:sz w:val="20"/>
                <w:szCs w:val="20"/>
              </w:rPr>
              <w:t xml:space="preserve"> </w:t>
            </w:r>
            <w:r w:rsidRPr="00697D98">
              <w:rPr>
                <w:rFonts w:ascii="Arial Narrow" w:hAnsi="Arial Narrow" w:cstheme="minorHAnsi"/>
                <w:sz w:val="20"/>
                <w:szCs w:val="20"/>
              </w:rPr>
              <w:t xml:space="preserve">groepering en </w:t>
            </w:r>
            <w:proofErr w:type="spellStart"/>
            <w:r w:rsidRPr="00697D98">
              <w:rPr>
                <w:rFonts w:ascii="Arial Narrow" w:hAnsi="Arial Narrow" w:cstheme="minorHAnsi"/>
                <w:sz w:val="20"/>
                <w:szCs w:val="20"/>
              </w:rPr>
              <w:t>struktu</w:t>
            </w:r>
            <w:r>
              <w:rPr>
                <w:rFonts w:ascii="Arial Narrow" w:hAnsi="Arial Narrow" w:cstheme="minorHAnsi"/>
                <w:sz w:val="20"/>
                <w:szCs w:val="20"/>
                <w:lang w:val="en-ZA"/>
              </w:rPr>
              <w:t>rering</w:t>
            </w:r>
            <w:proofErr w:type="spellEnd"/>
            <w:r w:rsidRPr="00697D98">
              <w:rPr>
                <w:rFonts w:ascii="Arial Narrow" w:hAnsi="Arial Narrow" w:cstheme="minorHAnsi"/>
                <w:sz w:val="20"/>
                <w:szCs w:val="20"/>
              </w:rPr>
              <w:t xml:space="preserve"> van die elemente en inligting. Uitleg en organisasie verbeter leesbaarheid en begrip</w:t>
            </w:r>
            <w:r>
              <w:rPr>
                <w:rFonts w:ascii="Arial Narrow" w:hAnsi="Arial Narrow" w:cstheme="minorHAnsi"/>
                <w:sz w:val="20"/>
                <w:szCs w:val="20"/>
                <w:lang w:val="en-ZA"/>
              </w:rPr>
              <w:t>.</w:t>
            </w:r>
          </w:p>
        </w:tc>
        <w:tc>
          <w:tcPr>
            <w:tcW w:w="315" w:type="pct"/>
            <w:vMerge w:val="restar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655"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r w:rsidRPr="00697D98">
              <w:rPr>
                <w:rFonts w:ascii="Arial Narrow" w:hAnsi="Arial Narrow"/>
                <w:sz w:val="20"/>
                <w:szCs w:val="20"/>
              </w:rPr>
              <w:t xml:space="preserve">Aantreklike en bruikbare uitleg. </w:t>
            </w:r>
          </w:p>
          <w:p w:rsidR="00BE20C4" w:rsidRDefault="00BE20C4" w:rsidP="001F4581">
            <w:pPr>
              <w:pStyle w:val="ListParagraph"/>
              <w:numPr>
                <w:ilvl w:val="0"/>
                <w:numId w:val="23"/>
              </w:numPr>
              <w:spacing w:after="0" w:line="240" w:lineRule="auto"/>
              <w:rPr>
                <w:rFonts w:ascii="Arial Narrow" w:hAnsi="Arial Narrow"/>
                <w:sz w:val="20"/>
                <w:szCs w:val="20"/>
              </w:rPr>
            </w:pPr>
            <w:r w:rsidRPr="00EC26D5">
              <w:rPr>
                <w:rFonts w:ascii="Arial Narrow" w:hAnsi="Arial Narrow"/>
                <w:sz w:val="20"/>
                <w:szCs w:val="20"/>
              </w:rPr>
              <w:t>Verwante inligting saam gegroepeer</w:t>
            </w:r>
            <w:r>
              <w:rPr>
                <w:rFonts w:ascii="Arial Narrow" w:hAnsi="Arial Narrow"/>
                <w:sz w:val="20"/>
                <w:szCs w:val="20"/>
              </w:rPr>
              <w:t xml:space="preserve"> onder toepaslike opskrifte</w:t>
            </w:r>
          </w:p>
          <w:p w:rsidR="00BE20C4" w:rsidRDefault="00BE20C4" w:rsidP="001F4581">
            <w:pPr>
              <w:pStyle w:val="ListParagraph"/>
              <w:numPr>
                <w:ilvl w:val="0"/>
                <w:numId w:val="23"/>
              </w:numPr>
              <w:spacing w:after="0" w:line="240" w:lineRule="auto"/>
              <w:rPr>
                <w:rFonts w:ascii="Arial Narrow" w:hAnsi="Arial Narrow"/>
                <w:sz w:val="20"/>
                <w:szCs w:val="20"/>
              </w:rPr>
            </w:pPr>
            <w:r w:rsidRPr="00EC26D5">
              <w:rPr>
                <w:rFonts w:ascii="Arial Narrow" w:hAnsi="Arial Narrow"/>
                <w:sz w:val="20"/>
                <w:szCs w:val="20"/>
              </w:rPr>
              <w:t xml:space="preserve">Tegnieke soos lyste, tabelle, </w:t>
            </w:r>
            <w:r>
              <w:rPr>
                <w:rFonts w:ascii="Arial Narrow" w:hAnsi="Arial Narrow"/>
                <w:sz w:val="20"/>
                <w:szCs w:val="20"/>
              </w:rPr>
              <w:t xml:space="preserve">diagramme </w:t>
            </w:r>
            <w:r w:rsidRPr="00EC26D5">
              <w:rPr>
                <w:rFonts w:ascii="Arial Narrow" w:hAnsi="Arial Narrow"/>
                <w:sz w:val="20"/>
                <w:szCs w:val="20"/>
              </w:rPr>
              <w:t>en opskrifte is toepaslik en korrek gebruik om inligting te struktureer</w:t>
            </w:r>
          </w:p>
          <w:p w:rsidR="00BE20C4" w:rsidRPr="0083243A"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Funksionele hiperskakels gebruik om tussen skyfies te navigeer en/of na ander toepaslike inligting (bv. sigblad)</w:t>
            </w:r>
          </w:p>
        </w:tc>
        <w:tc>
          <w:tcPr>
            <w:tcW w:w="316" w:type="pct"/>
            <w:vAlign w:val="center"/>
          </w:tcPr>
          <w:p w:rsidR="00BE20C4" w:rsidRPr="0083243A" w:rsidRDefault="00BE20C4" w:rsidP="00E858FB">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aanbieding</w:t>
            </w:r>
          </w:p>
        </w:tc>
        <w:tc>
          <w:tcPr>
            <w:tcW w:w="315" w:type="pct"/>
            <w:vMerge/>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val="restart"/>
            <w:tcBorders>
              <w:left w:val="single" w:sz="4" w:space="0" w:color="auto"/>
              <w:right w:val="single" w:sz="4" w:space="0" w:color="auto"/>
            </w:tcBorders>
          </w:tcPr>
          <w:p w:rsidR="00BE20C4" w:rsidRPr="005B3EF6" w:rsidRDefault="00BE20C4" w:rsidP="00E858FB">
            <w:pPr>
              <w:jc w:val="center"/>
              <w:rPr>
                <w:rFonts w:ascii="Arial Narrow" w:hAnsi="Arial Narrow"/>
                <w:b/>
                <w:sz w:val="20"/>
                <w:szCs w:val="20"/>
                <w:lang w:val="en-ZA"/>
              </w:rPr>
            </w:pPr>
            <w:r>
              <w:rPr>
                <w:rFonts w:ascii="Arial Narrow" w:hAnsi="Arial Narrow"/>
                <w:b/>
                <w:sz w:val="20"/>
                <w:szCs w:val="20"/>
              </w:rPr>
              <w:t>1</w:t>
            </w:r>
            <w:r>
              <w:rPr>
                <w:rFonts w:ascii="Arial Narrow" w:hAnsi="Arial Narrow"/>
                <w:b/>
                <w:sz w:val="20"/>
                <w:szCs w:val="20"/>
                <w:lang w:val="en-ZA"/>
              </w:rPr>
              <w:t>3</w:t>
            </w:r>
          </w:p>
        </w:tc>
        <w:tc>
          <w:tcPr>
            <w:tcW w:w="4544" w:type="pct"/>
            <w:gridSpan w:val="7"/>
            <w:tcBorders>
              <w:left w:val="single" w:sz="4" w:space="0" w:color="auto"/>
              <w:right w:val="single" w:sz="4" w:space="0" w:color="auto"/>
            </w:tcBorders>
            <w:vAlign w:val="center"/>
          </w:tcPr>
          <w:p w:rsidR="00BE20C4" w:rsidRDefault="00BE20C4" w:rsidP="00E858FB">
            <w:pPr>
              <w:rPr>
                <w:rFonts w:ascii="Arial Narrow" w:hAnsi="Arial Narrow"/>
                <w:b/>
                <w:sz w:val="20"/>
                <w:szCs w:val="20"/>
                <w:lang w:val="en-ZA"/>
              </w:rPr>
            </w:pPr>
            <w:r>
              <w:rPr>
                <w:rFonts w:ascii="Arial Narrow" w:hAnsi="Arial Narrow"/>
                <w:b/>
                <w:sz w:val="20"/>
                <w:szCs w:val="20"/>
              </w:rPr>
              <w:t>AANBIEDING</w:t>
            </w:r>
            <w:r w:rsidRPr="00E12466">
              <w:rPr>
                <w:rFonts w:ascii="Arial Narrow" w:hAnsi="Arial Narrow"/>
                <w:b/>
                <w:sz w:val="20"/>
                <w:szCs w:val="20"/>
              </w:rPr>
              <w:t xml:space="preserve"> </w:t>
            </w:r>
            <w:r>
              <w:rPr>
                <w:rFonts w:ascii="Arial Narrow" w:hAnsi="Arial Narrow"/>
                <w:b/>
                <w:sz w:val="20"/>
                <w:szCs w:val="20"/>
              </w:rPr>
              <w:t>–</w:t>
            </w:r>
            <w:r w:rsidRPr="00E12466">
              <w:rPr>
                <w:rFonts w:ascii="Arial Narrow" w:hAnsi="Arial Narrow"/>
                <w:b/>
                <w:sz w:val="20"/>
                <w:szCs w:val="20"/>
              </w:rPr>
              <w:t xml:space="preserve"> </w:t>
            </w:r>
            <w:proofErr w:type="spellStart"/>
            <w:r>
              <w:rPr>
                <w:rFonts w:ascii="Arial Narrow" w:hAnsi="Arial Narrow"/>
                <w:b/>
                <w:sz w:val="20"/>
                <w:szCs w:val="20"/>
                <w:lang w:val="en-ZA"/>
              </w:rPr>
              <w:t>SKYFIE-EFFEKTE</w:t>
            </w:r>
            <w:proofErr w:type="spellEnd"/>
            <w:r>
              <w:rPr>
                <w:rFonts w:ascii="Arial Narrow" w:hAnsi="Arial Narrow"/>
                <w:b/>
                <w:sz w:val="20"/>
                <w:szCs w:val="20"/>
                <w:lang w:val="en-ZA"/>
              </w:rPr>
              <w:t xml:space="preserve"> EN </w:t>
            </w:r>
            <w:r w:rsidRPr="00E12466">
              <w:rPr>
                <w:rFonts w:ascii="Arial Narrow" w:hAnsi="Arial Narrow"/>
                <w:b/>
                <w:sz w:val="20"/>
                <w:szCs w:val="20"/>
              </w:rPr>
              <w:t xml:space="preserve">GRAFIKA </w:t>
            </w:r>
          </w:p>
          <w:p w:rsidR="00BE20C4" w:rsidRPr="0083243A" w:rsidRDefault="00BE20C4" w:rsidP="00E858FB">
            <w:pPr>
              <w:rPr>
                <w:rFonts w:ascii="Arial Narrow" w:hAnsi="Arial Narrow" w:cstheme="minorHAnsi"/>
                <w:sz w:val="20"/>
                <w:szCs w:val="20"/>
              </w:rPr>
            </w:pPr>
            <w:r w:rsidRPr="00E12466">
              <w:rPr>
                <w:rFonts w:ascii="Arial Narrow" w:hAnsi="Arial Narrow" w:cstheme="minorHAnsi"/>
                <w:sz w:val="20"/>
                <w:szCs w:val="20"/>
              </w:rPr>
              <w:t>Toepaslikheid, gehalte en toeganklikheid van grafika</w:t>
            </w:r>
          </w:p>
        </w:tc>
        <w:tc>
          <w:tcPr>
            <w:tcW w:w="315" w:type="pc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655"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 xml:space="preserve">Nie meer as EEN oorgangseffek vir alle skyfies nie, behalwe die </w:t>
            </w:r>
            <w:proofErr w:type="spellStart"/>
            <w:r>
              <w:rPr>
                <w:rFonts w:ascii="Arial Narrow" w:hAnsi="Arial Narrow"/>
                <w:sz w:val="20"/>
                <w:szCs w:val="20"/>
              </w:rPr>
              <w:t>titelskyfie</w:t>
            </w:r>
            <w:proofErr w:type="spellEnd"/>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Nie meer as EEN animasie-element op ’n skyfie nie</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Skyfie-opskrifte is nie geanimeer nie</w:t>
            </w:r>
          </w:p>
          <w:p w:rsidR="00BE20C4" w:rsidRPr="0083243A"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 xml:space="preserve">Toepaslike </w:t>
            </w:r>
            <w:proofErr w:type="spellStart"/>
            <w:r>
              <w:rPr>
                <w:rFonts w:ascii="Arial Narrow" w:hAnsi="Arial Narrow"/>
                <w:sz w:val="20"/>
                <w:szCs w:val="20"/>
              </w:rPr>
              <w:t>grafike</w:t>
            </w:r>
            <w:proofErr w:type="spellEnd"/>
            <w:r>
              <w:rPr>
                <w:rFonts w:ascii="Arial Narrow" w:hAnsi="Arial Narrow"/>
                <w:sz w:val="20"/>
                <w:szCs w:val="20"/>
              </w:rPr>
              <w:t xml:space="preserve"> en/of grafika by sommige skyfies gevoeg, relevant in die onderwerp/doel van die inhoud</w:t>
            </w:r>
          </w:p>
        </w:tc>
        <w:tc>
          <w:tcPr>
            <w:tcW w:w="316" w:type="pct"/>
            <w:shd w:val="clear" w:color="auto" w:fill="auto"/>
            <w:vAlign w:val="center"/>
          </w:tcPr>
          <w:p w:rsidR="00BE20C4" w:rsidRPr="004A27E7" w:rsidRDefault="00BE20C4" w:rsidP="00E858FB">
            <w:pPr>
              <w:jc w:val="center"/>
              <w:rPr>
                <w:rFonts w:ascii="Arial Narrow" w:hAnsi="Arial Narrow" w:cstheme="minorHAnsi"/>
                <w:sz w:val="20"/>
                <w:szCs w:val="20"/>
                <w:lang w:val="en-ZA"/>
              </w:rPr>
            </w:pPr>
            <w:r>
              <w:rPr>
                <w:rFonts w:ascii="Arial Narrow" w:hAnsi="Arial Narrow" w:cstheme="minorHAnsi"/>
                <w:b/>
                <w:sz w:val="20"/>
                <w:szCs w:val="20"/>
                <w:lang w:val="en-ZA"/>
              </w:rPr>
              <w:t>4</w:t>
            </w:r>
          </w:p>
        </w:tc>
        <w:tc>
          <w:tcPr>
            <w:tcW w:w="514"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aanbieding</w:t>
            </w:r>
          </w:p>
        </w:tc>
        <w:tc>
          <w:tcPr>
            <w:tcW w:w="315" w:type="pc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bl>
    <w:p w:rsidR="000955B1" w:rsidRDefault="000955B1">
      <w:r>
        <w:br w:type="page"/>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BE20C4" w:rsidRPr="0083243A" w:rsidTr="00E858FB">
        <w:trPr>
          <w:cantSplit/>
        </w:trPr>
        <w:tc>
          <w:tcPr>
            <w:tcW w:w="141" w:type="pct"/>
            <w:vMerge w:val="restart"/>
            <w:tcBorders>
              <w:left w:val="single" w:sz="4" w:space="0" w:color="auto"/>
              <w:right w:val="single" w:sz="4" w:space="0" w:color="auto"/>
            </w:tcBorders>
          </w:tcPr>
          <w:p w:rsidR="00BE20C4" w:rsidRPr="004E133B" w:rsidRDefault="00BE20C4" w:rsidP="00E858FB">
            <w:pPr>
              <w:jc w:val="center"/>
              <w:rPr>
                <w:rFonts w:ascii="Arial Narrow" w:hAnsi="Arial Narrow"/>
                <w:b/>
                <w:sz w:val="20"/>
                <w:szCs w:val="20"/>
              </w:rPr>
            </w:pPr>
            <w:r>
              <w:rPr>
                <w:rFonts w:ascii="Arial Narrow" w:hAnsi="Arial Narrow"/>
                <w:b/>
                <w:sz w:val="20"/>
                <w:szCs w:val="20"/>
              </w:rPr>
              <w:lastRenderedPageBreak/>
              <w:t>14</w:t>
            </w:r>
          </w:p>
        </w:tc>
        <w:tc>
          <w:tcPr>
            <w:tcW w:w="4544" w:type="pct"/>
            <w:gridSpan w:val="7"/>
            <w:tcBorders>
              <w:left w:val="single" w:sz="4" w:space="0" w:color="auto"/>
              <w:right w:val="single" w:sz="4" w:space="0" w:color="auto"/>
            </w:tcBorders>
            <w:vAlign w:val="center"/>
          </w:tcPr>
          <w:p w:rsidR="00BE20C4" w:rsidRDefault="00BE20C4" w:rsidP="00E858FB">
            <w:pPr>
              <w:rPr>
                <w:rFonts w:ascii="Arial Narrow" w:hAnsi="Arial Narrow"/>
                <w:b/>
                <w:sz w:val="20"/>
                <w:szCs w:val="20"/>
                <w:lang w:val="en-ZA"/>
              </w:rPr>
            </w:pPr>
            <w:r>
              <w:rPr>
                <w:rFonts w:ascii="Arial Narrow" w:hAnsi="Arial Narrow"/>
                <w:b/>
                <w:sz w:val="20"/>
                <w:szCs w:val="20"/>
              </w:rPr>
              <w:t>AANBIEDING</w:t>
            </w:r>
            <w:r w:rsidRPr="00E11D3B">
              <w:rPr>
                <w:rFonts w:ascii="Arial Narrow" w:hAnsi="Arial Narrow"/>
                <w:b/>
                <w:sz w:val="20"/>
                <w:szCs w:val="20"/>
              </w:rPr>
              <w:t xml:space="preserve"> </w:t>
            </w:r>
            <w:r>
              <w:rPr>
                <w:rFonts w:ascii="Arial Narrow" w:hAnsi="Arial Narrow"/>
                <w:b/>
                <w:sz w:val="20"/>
                <w:szCs w:val="20"/>
              </w:rPr>
              <w:t>–</w:t>
            </w:r>
            <w:r w:rsidRPr="00E11D3B">
              <w:rPr>
                <w:rFonts w:ascii="Arial Narrow" w:hAnsi="Arial Narrow"/>
                <w:b/>
                <w:sz w:val="20"/>
                <w:szCs w:val="20"/>
              </w:rPr>
              <w:t xml:space="preserve"> INLIGTING </w:t>
            </w:r>
            <w:r>
              <w:rPr>
                <w:rFonts w:ascii="Arial Narrow" w:hAnsi="Arial Narrow"/>
                <w:b/>
                <w:sz w:val="20"/>
                <w:szCs w:val="20"/>
              </w:rPr>
              <w:t>–</w:t>
            </w:r>
            <w:r w:rsidRPr="00E11D3B">
              <w:rPr>
                <w:rFonts w:ascii="Arial Narrow" w:hAnsi="Arial Narrow"/>
                <w:b/>
                <w:sz w:val="20"/>
                <w:szCs w:val="20"/>
              </w:rPr>
              <w:t xml:space="preserve"> KWALITEIT</w:t>
            </w:r>
          </w:p>
          <w:p w:rsidR="00BE20C4" w:rsidRPr="0083243A" w:rsidRDefault="00BE20C4" w:rsidP="00E858FB">
            <w:pPr>
              <w:rPr>
                <w:rFonts w:ascii="Arial Narrow" w:hAnsi="Arial Narrow" w:cstheme="minorHAnsi"/>
                <w:sz w:val="20"/>
                <w:szCs w:val="20"/>
              </w:rPr>
            </w:pPr>
            <w:r w:rsidRPr="00E11D3B">
              <w:rPr>
                <w:rFonts w:ascii="Arial Narrow" w:hAnsi="Arial Narrow" w:cstheme="minorHAnsi"/>
                <w:sz w:val="20"/>
                <w:szCs w:val="20"/>
              </w:rPr>
              <w:t xml:space="preserve">Inligting wat </w:t>
            </w:r>
            <w:r>
              <w:rPr>
                <w:rFonts w:ascii="Arial Narrow" w:hAnsi="Arial Narrow" w:cstheme="minorHAnsi"/>
                <w:sz w:val="20"/>
                <w:szCs w:val="20"/>
                <w:lang w:val="en-ZA"/>
              </w:rPr>
              <w:t xml:space="preserve">in die </w:t>
            </w:r>
            <w:proofErr w:type="spellStart"/>
            <w:r>
              <w:rPr>
                <w:rFonts w:ascii="Arial Narrow" w:hAnsi="Arial Narrow" w:cstheme="minorHAnsi"/>
                <w:sz w:val="20"/>
                <w:szCs w:val="20"/>
                <w:lang w:val="en-ZA"/>
              </w:rPr>
              <w:t>aanbieding</w:t>
            </w:r>
            <w:proofErr w:type="spellEnd"/>
            <w:r>
              <w:rPr>
                <w:rFonts w:ascii="Arial Narrow" w:hAnsi="Arial Narrow" w:cstheme="minorHAnsi"/>
                <w:sz w:val="20"/>
                <w:szCs w:val="20"/>
                <w:lang w:val="en-ZA"/>
              </w:rPr>
              <w:t xml:space="preserve"> </w:t>
            </w:r>
            <w:r>
              <w:rPr>
                <w:rFonts w:ascii="Arial Narrow" w:hAnsi="Arial Narrow" w:cstheme="minorHAnsi"/>
                <w:sz w:val="20"/>
                <w:szCs w:val="20"/>
              </w:rPr>
              <w:t xml:space="preserve">aangebied word </w:t>
            </w:r>
            <w:r w:rsidRPr="00E11D3B">
              <w:rPr>
                <w:rFonts w:ascii="Arial Narrow" w:hAnsi="Arial Narrow" w:cstheme="minorHAnsi"/>
                <w:sz w:val="20"/>
                <w:szCs w:val="20"/>
              </w:rPr>
              <w:t>is relevant en feite is korrek</w:t>
            </w:r>
            <w:r>
              <w:rPr>
                <w:rFonts w:ascii="Arial Narrow" w:hAnsi="Arial Narrow" w:cstheme="minorHAnsi"/>
                <w:sz w:val="20"/>
                <w:szCs w:val="20"/>
                <w:lang w:val="en-ZA"/>
              </w:rPr>
              <w:t>,</w:t>
            </w:r>
            <w:r w:rsidRPr="00E11D3B">
              <w:rPr>
                <w:rFonts w:ascii="Arial Narrow" w:hAnsi="Arial Narrow" w:cstheme="minorHAnsi"/>
                <w:sz w:val="20"/>
                <w:szCs w:val="20"/>
              </w:rPr>
              <w:t xml:space="preserve"> </w:t>
            </w:r>
            <w:proofErr w:type="spellStart"/>
            <w:r>
              <w:rPr>
                <w:rFonts w:ascii="Arial Narrow" w:hAnsi="Arial Narrow" w:cstheme="minorHAnsi"/>
                <w:sz w:val="20"/>
                <w:szCs w:val="20"/>
                <w:lang w:val="en-ZA"/>
              </w:rPr>
              <w:t>geen</w:t>
            </w:r>
            <w:proofErr w:type="spellEnd"/>
            <w:r w:rsidRPr="00E11D3B">
              <w:rPr>
                <w:rFonts w:ascii="Arial Narrow" w:hAnsi="Arial Narrow" w:cstheme="minorHAnsi"/>
                <w:sz w:val="20"/>
                <w:szCs w:val="20"/>
              </w:rPr>
              <w:t xml:space="preserve"> onnodige duplisering van enige inligting, </w:t>
            </w:r>
            <w:proofErr w:type="spellStart"/>
            <w:r>
              <w:rPr>
                <w:rFonts w:ascii="Arial Narrow" w:hAnsi="Arial Narrow" w:cstheme="minorHAnsi"/>
                <w:sz w:val="20"/>
                <w:szCs w:val="20"/>
                <w:lang w:val="en-ZA"/>
              </w:rPr>
              <w:t>stel</w:t>
            </w:r>
            <w:proofErr w:type="spellEnd"/>
            <w:r w:rsidRPr="00E11D3B">
              <w:rPr>
                <w:rFonts w:ascii="Arial Narrow" w:hAnsi="Arial Narrow" w:cstheme="minorHAnsi"/>
                <w:sz w:val="20"/>
                <w:szCs w:val="20"/>
              </w:rPr>
              <w:t xml:space="preserve"> </w:t>
            </w:r>
            <w:proofErr w:type="spellStart"/>
            <w:r>
              <w:rPr>
                <w:rFonts w:ascii="Arial Narrow" w:hAnsi="Arial Narrow" w:cstheme="minorHAnsi"/>
                <w:sz w:val="20"/>
                <w:szCs w:val="20"/>
                <w:lang w:val="en-ZA"/>
              </w:rPr>
              <w:t>gehoor</w:t>
            </w:r>
            <w:proofErr w:type="spellEnd"/>
            <w:r w:rsidRPr="00E11D3B">
              <w:rPr>
                <w:rFonts w:ascii="Arial Narrow" w:hAnsi="Arial Narrow" w:cstheme="minorHAnsi"/>
                <w:sz w:val="20"/>
                <w:szCs w:val="20"/>
              </w:rPr>
              <w:t xml:space="preserve"> in staat </w:t>
            </w:r>
            <w:r>
              <w:rPr>
                <w:rFonts w:ascii="Arial Narrow" w:hAnsi="Arial Narrow" w:cstheme="minorHAnsi"/>
                <w:sz w:val="20"/>
                <w:szCs w:val="20"/>
              </w:rPr>
              <w:t>om meer oor die onderwerp/</w:t>
            </w:r>
            <w:r w:rsidRPr="00E11D3B">
              <w:rPr>
                <w:rFonts w:ascii="Arial Narrow" w:hAnsi="Arial Narrow" w:cstheme="minorHAnsi"/>
                <w:sz w:val="20"/>
                <w:szCs w:val="20"/>
              </w:rPr>
              <w:t xml:space="preserve">probleem te leer. </w:t>
            </w:r>
          </w:p>
        </w:tc>
        <w:tc>
          <w:tcPr>
            <w:tcW w:w="315" w:type="pct"/>
            <w:vMerge w:val="restar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tcBorders>
              <w:left w:val="single" w:sz="4" w:space="0" w:color="auto"/>
              <w:right w:val="single" w:sz="4" w:space="0" w:color="auto"/>
            </w:tcBorders>
          </w:tcPr>
          <w:p w:rsidR="00BE20C4" w:rsidRPr="0083243A" w:rsidRDefault="00BE20C4" w:rsidP="00E858FB">
            <w:pPr>
              <w:jc w:val="center"/>
              <w:rPr>
                <w:rFonts w:ascii="Arial Narrow" w:hAnsi="Arial Narrow"/>
                <w:sz w:val="20"/>
                <w:szCs w:val="20"/>
              </w:rPr>
            </w:pPr>
          </w:p>
        </w:tc>
        <w:tc>
          <w:tcPr>
            <w:tcW w:w="1655"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Aanbieding</w:t>
            </w:r>
            <w:r w:rsidRPr="00E11D3B">
              <w:rPr>
                <w:rFonts w:ascii="Arial Narrow" w:hAnsi="Arial Narrow"/>
                <w:sz w:val="20"/>
                <w:szCs w:val="20"/>
              </w:rPr>
              <w:t xml:space="preserve"> bevat goeie gehalte, relevante en feitelik korrekte inhoud oor die onderwerp</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Leerder toon</w:t>
            </w:r>
            <w:r w:rsidRPr="00E11D3B">
              <w:rPr>
                <w:rFonts w:ascii="Arial Narrow" w:hAnsi="Arial Narrow"/>
                <w:sz w:val="20"/>
                <w:szCs w:val="20"/>
              </w:rPr>
              <w:t xml:space="preserve"> goeie begrip van die inligting</w:t>
            </w:r>
            <w:r>
              <w:rPr>
                <w:rFonts w:ascii="Arial Narrow" w:hAnsi="Arial Narrow"/>
                <w:sz w:val="20"/>
                <w:szCs w:val="20"/>
              </w:rPr>
              <w:t>/</w:t>
            </w:r>
            <w:r w:rsidRPr="00E11D3B">
              <w:rPr>
                <w:rFonts w:ascii="Arial Narrow" w:hAnsi="Arial Narrow"/>
                <w:sz w:val="20"/>
                <w:szCs w:val="20"/>
              </w:rPr>
              <w:t xml:space="preserve">materiaal </w:t>
            </w:r>
            <w:r>
              <w:rPr>
                <w:rFonts w:ascii="Arial Narrow" w:hAnsi="Arial Narrow"/>
                <w:sz w:val="20"/>
                <w:szCs w:val="20"/>
              </w:rPr>
              <w:t xml:space="preserve">wat </w:t>
            </w:r>
            <w:r w:rsidRPr="00E11D3B">
              <w:rPr>
                <w:rFonts w:ascii="Arial Narrow" w:hAnsi="Arial Narrow"/>
                <w:sz w:val="20"/>
                <w:szCs w:val="20"/>
              </w:rPr>
              <w:t xml:space="preserve">in die </w:t>
            </w:r>
            <w:r>
              <w:rPr>
                <w:rFonts w:ascii="Arial Narrow" w:hAnsi="Arial Narrow"/>
                <w:sz w:val="20"/>
                <w:szCs w:val="20"/>
              </w:rPr>
              <w:t>aanbieding</w:t>
            </w:r>
            <w:r w:rsidRPr="00E11D3B">
              <w:rPr>
                <w:rFonts w:ascii="Arial Narrow" w:hAnsi="Arial Narrow"/>
                <w:sz w:val="20"/>
                <w:szCs w:val="20"/>
              </w:rPr>
              <w:t xml:space="preserve"> ingesluit </w:t>
            </w:r>
            <w:r>
              <w:rPr>
                <w:rFonts w:ascii="Arial Narrow" w:hAnsi="Arial Narrow"/>
                <w:sz w:val="20"/>
                <w:szCs w:val="20"/>
              </w:rPr>
              <w:t xml:space="preserve">is </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 xml:space="preserve">Bevat skyfie(s) wat die </w:t>
            </w:r>
            <w:proofErr w:type="spellStart"/>
            <w:r>
              <w:rPr>
                <w:rFonts w:ascii="Arial Narrow" w:hAnsi="Arial Narrow"/>
                <w:sz w:val="20"/>
                <w:szCs w:val="20"/>
              </w:rPr>
              <w:t>vraelysdata</w:t>
            </w:r>
            <w:proofErr w:type="spellEnd"/>
            <w:r>
              <w:rPr>
                <w:rFonts w:ascii="Arial Narrow" w:hAnsi="Arial Narrow"/>
                <w:sz w:val="20"/>
                <w:szCs w:val="20"/>
              </w:rPr>
              <w:t xml:space="preserve"> opsom</w:t>
            </w:r>
          </w:p>
          <w:p w:rsidR="00BE20C4" w:rsidRPr="0083243A"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Skyfies bevat toepaslike, kort opsomming van inligting in die verslag</w:t>
            </w:r>
          </w:p>
        </w:tc>
        <w:tc>
          <w:tcPr>
            <w:tcW w:w="316" w:type="pct"/>
            <w:shd w:val="clear" w:color="auto" w:fill="auto"/>
            <w:vAlign w:val="center"/>
          </w:tcPr>
          <w:p w:rsidR="00BE20C4" w:rsidRPr="0083243A" w:rsidRDefault="00BE20C4" w:rsidP="00E858FB">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BE20C4" w:rsidRPr="0083243A"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aanbieding</w:t>
            </w:r>
          </w:p>
        </w:tc>
        <w:tc>
          <w:tcPr>
            <w:tcW w:w="315" w:type="pct"/>
            <w:vMerge/>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val="restart"/>
            <w:tcBorders>
              <w:left w:val="single" w:sz="4" w:space="0" w:color="auto"/>
              <w:right w:val="single" w:sz="4" w:space="0" w:color="auto"/>
            </w:tcBorders>
          </w:tcPr>
          <w:p w:rsidR="00BE20C4" w:rsidRPr="004E133B" w:rsidRDefault="00BE20C4" w:rsidP="00E858FB">
            <w:pPr>
              <w:jc w:val="center"/>
              <w:rPr>
                <w:rFonts w:ascii="Arial Narrow" w:hAnsi="Arial Narrow"/>
                <w:b/>
                <w:sz w:val="20"/>
                <w:szCs w:val="20"/>
              </w:rPr>
            </w:pPr>
            <w:r>
              <w:rPr>
                <w:rFonts w:ascii="Arial Narrow" w:hAnsi="Arial Narrow"/>
                <w:b/>
                <w:sz w:val="20"/>
                <w:szCs w:val="20"/>
              </w:rPr>
              <w:t>15</w:t>
            </w:r>
          </w:p>
        </w:tc>
        <w:tc>
          <w:tcPr>
            <w:tcW w:w="4544" w:type="pct"/>
            <w:gridSpan w:val="7"/>
            <w:tcBorders>
              <w:left w:val="single" w:sz="4" w:space="0" w:color="auto"/>
              <w:right w:val="single" w:sz="4" w:space="0" w:color="auto"/>
            </w:tcBorders>
          </w:tcPr>
          <w:p w:rsidR="00BE20C4" w:rsidRPr="00C41CA8" w:rsidRDefault="00BE20C4" w:rsidP="00E858FB">
            <w:pPr>
              <w:rPr>
                <w:rFonts w:ascii="Arial Narrow" w:hAnsi="Arial Narrow"/>
                <w:b/>
                <w:sz w:val="20"/>
                <w:szCs w:val="20"/>
                <w:lang w:val="en-ZA"/>
              </w:rPr>
            </w:pPr>
            <w:r>
              <w:rPr>
                <w:rFonts w:ascii="Arial Narrow" w:hAnsi="Arial Narrow"/>
                <w:b/>
                <w:sz w:val="20"/>
                <w:szCs w:val="20"/>
              </w:rPr>
              <w:t>AANBIEDING</w:t>
            </w:r>
            <w:r w:rsidRPr="00E11D3B">
              <w:rPr>
                <w:rFonts w:ascii="Arial Narrow" w:hAnsi="Arial Narrow"/>
                <w:b/>
                <w:sz w:val="20"/>
                <w:szCs w:val="20"/>
              </w:rPr>
              <w:t xml:space="preserve"> </w:t>
            </w:r>
            <w:r>
              <w:rPr>
                <w:rFonts w:ascii="Arial Narrow" w:hAnsi="Arial Narrow"/>
                <w:b/>
                <w:sz w:val="20"/>
                <w:szCs w:val="20"/>
              </w:rPr>
              <w:t>–</w:t>
            </w:r>
            <w:r w:rsidRPr="00E11D3B">
              <w:rPr>
                <w:rFonts w:ascii="Arial Narrow" w:hAnsi="Arial Narrow"/>
                <w:b/>
                <w:sz w:val="20"/>
                <w:szCs w:val="20"/>
              </w:rPr>
              <w:t xml:space="preserve"> </w:t>
            </w:r>
            <w:proofErr w:type="spellStart"/>
            <w:r>
              <w:rPr>
                <w:rFonts w:ascii="Arial Narrow" w:hAnsi="Arial Narrow"/>
                <w:b/>
                <w:sz w:val="20"/>
                <w:szCs w:val="20"/>
                <w:lang w:val="en-ZA"/>
              </w:rPr>
              <w:t>ALGEMENE</w:t>
            </w:r>
            <w:proofErr w:type="spellEnd"/>
            <w:r>
              <w:rPr>
                <w:rFonts w:ascii="Arial Narrow" w:hAnsi="Arial Narrow"/>
                <w:b/>
                <w:sz w:val="20"/>
                <w:szCs w:val="20"/>
                <w:lang w:val="en-ZA"/>
              </w:rPr>
              <w:t xml:space="preserve"> </w:t>
            </w:r>
            <w:proofErr w:type="spellStart"/>
            <w:r>
              <w:rPr>
                <w:rFonts w:ascii="Arial Narrow" w:hAnsi="Arial Narrow"/>
                <w:b/>
                <w:sz w:val="20"/>
                <w:szCs w:val="20"/>
                <w:lang w:val="en-ZA"/>
              </w:rPr>
              <w:t>ASPEKTE</w:t>
            </w:r>
            <w:proofErr w:type="spellEnd"/>
          </w:p>
          <w:p w:rsidR="00BE20C4" w:rsidRPr="00A43407" w:rsidRDefault="00BE20C4" w:rsidP="00E858FB">
            <w:pPr>
              <w:rPr>
                <w:rFonts w:ascii="Arial Narrow" w:hAnsi="Arial Narrow" w:cstheme="minorHAnsi"/>
                <w:sz w:val="20"/>
                <w:szCs w:val="20"/>
                <w:lang w:val="en-ZA"/>
              </w:rPr>
            </w:pPr>
            <w:proofErr w:type="spellStart"/>
            <w:r>
              <w:rPr>
                <w:rFonts w:ascii="Arial Narrow" w:hAnsi="Arial Narrow" w:cstheme="minorHAnsi"/>
                <w:sz w:val="20"/>
                <w:szCs w:val="20"/>
                <w:lang w:val="en-ZA"/>
              </w:rPr>
              <w:t>Volg</w:t>
            </w:r>
            <w:proofErr w:type="spellEnd"/>
            <w:r>
              <w:rPr>
                <w:rFonts w:ascii="Arial Narrow" w:hAnsi="Arial Narrow" w:cstheme="minorHAnsi"/>
                <w:sz w:val="20"/>
                <w:szCs w:val="20"/>
                <w:lang w:val="en-ZA"/>
              </w:rPr>
              <w:t xml:space="preserve"> b</w:t>
            </w:r>
            <w:proofErr w:type="spellStart"/>
            <w:r>
              <w:rPr>
                <w:rFonts w:ascii="Arial Narrow" w:hAnsi="Arial Narrow" w:cstheme="minorHAnsi"/>
                <w:sz w:val="20"/>
                <w:szCs w:val="20"/>
              </w:rPr>
              <w:t>illike</w:t>
            </w:r>
            <w:proofErr w:type="spellEnd"/>
            <w:r>
              <w:rPr>
                <w:rFonts w:ascii="Arial Narrow" w:hAnsi="Arial Narrow" w:cstheme="minorHAnsi"/>
                <w:sz w:val="20"/>
                <w:szCs w:val="20"/>
              </w:rPr>
              <w:t xml:space="preserve"> </w:t>
            </w:r>
            <w:proofErr w:type="spellStart"/>
            <w:r>
              <w:rPr>
                <w:rFonts w:ascii="Arial Narrow" w:hAnsi="Arial Narrow" w:cstheme="minorHAnsi"/>
                <w:sz w:val="20"/>
                <w:szCs w:val="20"/>
              </w:rPr>
              <w:t>gebruiks</w:t>
            </w:r>
            <w:r w:rsidRPr="00E11D3B">
              <w:rPr>
                <w:rFonts w:ascii="Arial Narrow" w:hAnsi="Arial Narrow" w:cstheme="minorHAnsi"/>
                <w:sz w:val="20"/>
                <w:szCs w:val="20"/>
              </w:rPr>
              <w:t>riglyne</w:t>
            </w:r>
            <w:proofErr w:type="spellEnd"/>
            <w:r w:rsidRPr="00E11D3B">
              <w:rPr>
                <w:rFonts w:ascii="Arial Narrow" w:hAnsi="Arial Narrow" w:cstheme="minorHAnsi"/>
                <w:sz w:val="20"/>
                <w:szCs w:val="20"/>
              </w:rPr>
              <w:t xml:space="preserve"> wat erkenning gee aan materiaal </w:t>
            </w:r>
            <w:proofErr w:type="spellStart"/>
            <w:r>
              <w:rPr>
                <w:rFonts w:ascii="Arial Narrow" w:hAnsi="Arial Narrow" w:cstheme="minorHAnsi"/>
                <w:sz w:val="20"/>
                <w:szCs w:val="20"/>
                <w:lang w:val="en-ZA"/>
              </w:rPr>
              <w:t>wat</w:t>
            </w:r>
            <w:proofErr w:type="spellEnd"/>
            <w:r w:rsidRPr="00E11D3B">
              <w:rPr>
                <w:rFonts w:ascii="Arial Narrow" w:hAnsi="Arial Narrow" w:cstheme="minorHAnsi"/>
                <w:sz w:val="20"/>
                <w:szCs w:val="20"/>
              </w:rPr>
              <w:t xml:space="preserve"> uit ander bronne</w:t>
            </w:r>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geleen</w:t>
            </w:r>
            <w:proofErr w:type="spellEnd"/>
            <w:r>
              <w:rPr>
                <w:rFonts w:ascii="Arial Narrow" w:hAnsi="Arial Narrow" w:cstheme="minorHAnsi"/>
                <w:sz w:val="20"/>
                <w:szCs w:val="20"/>
                <w:lang w:val="en-ZA"/>
              </w:rPr>
              <w:t xml:space="preserve"> is, </w:t>
            </w:r>
            <w:proofErr w:type="spellStart"/>
            <w:r>
              <w:rPr>
                <w:rFonts w:ascii="Arial Narrow" w:hAnsi="Arial Narrow" w:cstheme="minorHAnsi"/>
                <w:sz w:val="20"/>
                <w:szCs w:val="20"/>
                <w:lang w:val="en-ZA"/>
              </w:rPr>
              <w:t>teikengroep</w:t>
            </w:r>
            <w:proofErr w:type="spellEnd"/>
            <w:r>
              <w:rPr>
                <w:rFonts w:ascii="Arial Narrow" w:hAnsi="Arial Narrow" w:cstheme="minorHAnsi"/>
                <w:sz w:val="20"/>
                <w:szCs w:val="20"/>
                <w:lang w:val="en-ZA"/>
              </w:rPr>
              <w:t xml:space="preserve"> en</w:t>
            </w:r>
            <w:r w:rsidRPr="004E133B">
              <w:rPr>
                <w:rFonts w:ascii="Arial Narrow" w:hAnsi="Arial Narrow" w:cstheme="minorHAnsi"/>
                <w:sz w:val="20"/>
                <w:szCs w:val="20"/>
                <w:lang w:val="en-ZA"/>
              </w:rPr>
              <w:t xml:space="preserve"> </w:t>
            </w:r>
            <w:proofErr w:type="spellStart"/>
            <w:r w:rsidRPr="004E133B">
              <w:rPr>
                <w:rFonts w:ascii="Arial Narrow" w:hAnsi="Arial Narrow" w:cstheme="minorHAnsi"/>
                <w:sz w:val="20"/>
                <w:szCs w:val="20"/>
                <w:lang w:val="en-ZA"/>
              </w:rPr>
              <w:t>taalgebruik</w:t>
            </w:r>
            <w:proofErr w:type="spellEnd"/>
          </w:p>
        </w:tc>
        <w:tc>
          <w:tcPr>
            <w:tcW w:w="315" w:type="pct"/>
            <w:vMerge w:val="restar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655" w:type="pct"/>
            <w:tcBorders>
              <w:left w:val="single" w:sz="4" w:space="0" w:color="auto"/>
            </w:tcBorders>
          </w:tcPr>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Toepaslike, duidelike erkenning van bronne, grafika/prente</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Geskik vir gehoor</w:t>
            </w:r>
          </w:p>
          <w:p w:rsidR="00BE20C4"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 xml:space="preserve">Goeie ‘standaard’ taalgebruik, geskik vir gehoor </w:t>
            </w:r>
          </w:p>
          <w:p w:rsidR="00BE20C4" w:rsidRPr="0083243A" w:rsidRDefault="00BE20C4" w:rsidP="001F4581">
            <w:pPr>
              <w:pStyle w:val="ListParagraph"/>
              <w:numPr>
                <w:ilvl w:val="0"/>
                <w:numId w:val="23"/>
              </w:numPr>
              <w:spacing w:after="0" w:line="240" w:lineRule="auto"/>
              <w:rPr>
                <w:rFonts w:ascii="Arial Narrow" w:hAnsi="Arial Narrow"/>
                <w:sz w:val="20"/>
                <w:szCs w:val="20"/>
              </w:rPr>
            </w:pPr>
            <w:r w:rsidRPr="00E11D3B">
              <w:rPr>
                <w:rFonts w:ascii="Arial Narrow" w:hAnsi="Arial Narrow"/>
                <w:sz w:val="20"/>
                <w:szCs w:val="20"/>
              </w:rPr>
              <w:t xml:space="preserve"> </w:t>
            </w:r>
            <w:r>
              <w:rPr>
                <w:rFonts w:ascii="Arial Narrow" w:hAnsi="Arial Narrow"/>
                <w:sz w:val="20"/>
                <w:szCs w:val="20"/>
              </w:rPr>
              <w:t>Geen taal- en/of spelfoute nie</w:t>
            </w:r>
          </w:p>
        </w:tc>
        <w:tc>
          <w:tcPr>
            <w:tcW w:w="316" w:type="pct"/>
            <w:vAlign w:val="center"/>
          </w:tcPr>
          <w:p w:rsidR="00BE20C4" w:rsidRPr="0083243A" w:rsidRDefault="00BE20C4" w:rsidP="00E858FB">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BE20C4" w:rsidRPr="0083243A" w:rsidRDefault="00BE20C4" w:rsidP="001F4581">
            <w:pPr>
              <w:pStyle w:val="ListParagraph"/>
              <w:numPr>
                <w:ilvl w:val="0"/>
                <w:numId w:val="24"/>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aanbieding</w:t>
            </w:r>
          </w:p>
        </w:tc>
        <w:tc>
          <w:tcPr>
            <w:tcW w:w="315" w:type="pct"/>
            <w:vMerge/>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val="restart"/>
            <w:tcBorders>
              <w:left w:val="single" w:sz="4" w:space="0" w:color="auto"/>
              <w:right w:val="single" w:sz="4" w:space="0" w:color="auto"/>
            </w:tcBorders>
          </w:tcPr>
          <w:p w:rsidR="00BE20C4" w:rsidRPr="004E133B" w:rsidRDefault="00BE20C4" w:rsidP="00E858FB">
            <w:pPr>
              <w:jc w:val="center"/>
              <w:rPr>
                <w:rFonts w:ascii="Arial Narrow" w:hAnsi="Arial Narrow"/>
                <w:b/>
                <w:sz w:val="20"/>
                <w:szCs w:val="20"/>
              </w:rPr>
            </w:pPr>
            <w:r>
              <w:rPr>
                <w:rFonts w:ascii="Arial Narrow" w:hAnsi="Arial Narrow"/>
                <w:b/>
                <w:sz w:val="20"/>
                <w:szCs w:val="20"/>
              </w:rPr>
              <w:t>16</w:t>
            </w:r>
          </w:p>
        </w:tc>
        <w:tc>
          <w:tcPr>
            <w:tcW w:w="4544" w:type="pct"/>
            <w:gridSpan w:val="7"/>
            <w:tcBorders>
              <w:left w:val="single" w:sz="4" w:space="0" w:color="auto"/>
              <w:right w:val="single" w:sz="4" w:space="0" w:color="auto"/>
            </w:tcBorders>
          </w:tcPr>
          <w:p w:rsidR="00BE20C4" w:rsidRDefault="00BE20C4" w:rsidP="00E858FB">
            <w:pPr>
              <w:rPr>
                <w:rFonts w:ascii="Arial Narrow" w:hAnsi="Arial Narrow"/>
                <w:b/>
                <w:sz w:val="20"/>
                <w:szCs w:val="20"/>
                <w:lang w:val="en-ZA"/>
              </w:rPr>
            </w:pPr>
            <w:r>
              <w:rPr>
                <w:rFonts w:ascii="Arial Narrow" w:hAnsi="Arial Narrow"/>
                <w:b/>
                <w:sz w:val="20"/>
                <w:szCs w:val="20"/>
              </w:rPr>
              <w:t>AANBIEDING</w:t>
            </w:r>
            <w:r w:rsidRPr="00396A36">
              <w:rPr>
                <w:rFonts w:ascii="Arial Narrow" w:hAnsi="Arial Narrow"/>
                <w:b/>
                <w:sz w:val="20"/>
                <w:szCs w:val="20"/>
              </w:rPr>
              <w:t xml:space="preserve"> </w:t>
            </w:r>
            <w:r>
              <w:rPr>
                <w:rFonts w:ascii="Arial Narrow" w:hAnsi="Arial Narrow"/>
                <w:b/>
                <w:sz w:val="20"/>
                <w:szCs w:val="20"/>
              </w:rPr>
              <w:t>–</w:t>
            </w:r>
            <w:r w:rsidRPr="00396A36">
              <w:rPr>
                <w:rFonts w:ascii="Arial Narrow" w:hAnsi="Arial Narrow"/>
                <w:b/>
                <w:sz w:val="20"/>
                <w:szCs w:val="20"/>
              </w:rPr>
              <w:t xml:space="preserve"> </w:t>
            </w:r>
            <w:proofErr w:type="spellStart"/>
            <w:r>
              <w:rPr>
                <w:rFonts w:ascii="Arial Narrow" w:hAnsi="Arial Narrow"/>
                <w:b/>
                <w:sz w:val="20"/>
                <w:szCs w:val="20"/>
                <w:lang w:val="en-ZA"/>
              </w:rPr>
              <w:t>UITSTAANDE</w:t>
            </w:r>
            <w:proofErr w:type="spellEnd"/>
            <w:r>
              <w:rPr>
                <w:rFonts w:ascii="Arial Narrow" w:hAnsi="Arial Narrow"/>
                <w:b/>
                <w:sz w:val="20"/>
                <w:szCs w:val="20"/>
                <w:lang w:val="en-ZA"/>
              </w:rPr>
              <w:t xml:space="preserve"> </w:t>
            </w:r>
            <w:proofErr w:type="spellStart"/>
            <w:r>
              <w:rPr>
                <w:rFonts w:ascii="Arial Narrow" w:hAnsi="Arial Narrow"/>
                <w:b/>
                <w:sz w:val="20"/>
                <w:szCs w:val="20"/>
                <w:lang w:val="en-ZA"/>
              </w:rPr>
              <w:t>TEGNIEKE</w:t>
            </w:r>
            <w:proofErr w:type="spellEnd"/>
            <w:r>
              <w:rPr>
                <w:rFonts w:ascii="Arial Narrow" w:hAnsi="Arial Narrow"/>
                <w:b/>
                <w:sz w:val="20"/>
                <w:szCs w:val="20"/>
                <w:lang w:val="en-ZA"/>
              </w:rPr>
              <w:t>/</w:t>
            </w:r>
            <w:proofErr w:type="spellStart"/>
            <w:r>
              <w:rPr>
                <w:rFonts w:ascii="Arial Narrow" w:hAnsi="Arial Narrow"/>
                <w:b/>
                <w:sz w:val="20"/>
                <w:szCs w:val="20"/>
                <w:lang w:val="en-ZA"/>
              </w:rPr>
              <w:t>KENMERKE</w:t>
            </w:r>
            <w:proofErr w:type="spellEnd"/>
            <w:r>
              <w:rPr>
                <w:rFonts w:ascii="Arial Narrow" w:hAnsi="Arial Narrow"/>
                <w:b/>
                <w:sz w:val="20"/>
                <w:szCs w:val="20"/>
                <w:lang w:val="en-ZA"/>
              </w:rPr>
              <w:t>/</w:t>
            </w:r>
            <w:proofErr w:type="spellStart"/>
            <w:r>
              <w:rPr>
                <w:rFonts w:ascii="Arial Narrow" w:hAnsi="Arial Narrow"/>
                <w:b/>
                <w:sz w:val="20"/>
                <w:szCs w:val="20"/>
                <w:lang w:val="en-ZA"/>
              </w:rPr>
              <w:t>ASPEKTE</w:t>
            </w:r>
            <w:proofErr w:type="spellEnd"/>
            <w:r>
              <w:rPr>
                <w:rFonts w:ascii="Arial Narrow" w:hAnsi="Arial Narrow"/>
                <w:b/>
                <w:sz w:val="20"/>
                <w:szCs w:val="20"/>
                <w:lang w:val="en-ZA"/>
              </w:rPr>
              <w:t xml:space="preserve"> </w:t>
            </w:r>
            <w:r w:rsidRPr="00396A36">
              <w:rPr>
                <w:rFonts w:ascii="Arial Narrow" w:hAnsi="Arial Narrow"/>
                <w:b/>
                <w:sz w:val="20"/>
                <w:szCs w:val="20"/>
              </w:rPr>
              <w:t>GEBRUIK</w:t>
            </w:r>
            <w:r>
              <w:rPr>
                <w:rFonts w:ascii="Arial Narrow" w:hAnsi="Arial Narrow"/>
                <w:b/>
                <w:sz w:val="20"/>
                <w:szCs w:val="20"/>
              </w:rPr>
              <w:t xml:space="preserve"> (NIE IN DIE </w:t>
            </w:r>
            <w:r w:rsidRPr="004E133B">
              <w:rPr>
                <w:rFonts w:ascii="Arial Narrow" w:hAnsi="Arial Narrow"/>
                <w:b/>
                <w:sz w:val="20"/>
                <w:szCs w:val="20"/>
              </w:rPr>
              <w:t>KURRIKULUM</w:t>
            </w:r>
            <w:r>
              <w:rPr>
                <w:rFonts w:ascii="Arial Narrow" w:hAnsi="Arial Narrow"/>
                <w:b/>
                <w:sz w:val="20"/>
                <w:szCs w:val="20"/>
              </w:rPr>
              <w:t>)</w:t>
            </w:r>
            <w:r w:rsidRPr="00396A36">
              <w:rPr>
                <w:rFonts w:ascii="Arial Narrow" w:hAnsi="Arial Narrow"/>
                <w:b/>
                <w:sz w:val="20"/>
                <w:szCs w:val="20"/>
              </w:rPr>
              <w:t xml:space="preserve"> </w:t>
            </w:r>
          </w:p>
          <w:p w:rsidR="00BE20C4" w:rsidRPr="0083243A" w:rsidRDefault="00BE20C4" w:rsidP="00E858FB">
            <w:pPr>
              <w:rPr>
                <w:rFonts w:ascii="Arial Narrow" w:hAnsi="Arial Narrow" w:cstheme="minorHAnsi"/>
                <w:sz w:val="20"/>
                <w:szCs w:val="20"/>
              </w:rPr>
            </w:pPr>
            <w:r>
              <w:rPr>
                <w:rFonts w:ascii="Arial Narrow" w:hAnsi="Arial Narrow" w:cstheme="minorHAnsi"/>
                <w:sz w:val="20"/>
                <w:szCs w:val="20"/>
              </w:rPr>
              <w:t xml:space="preserve">Leerder </w:t>
            </w:r>
            <w:proofErr w:type="spellStart"/>
            <w:r>
              <w:rPr>
                <w:rFonts w:ascii="Arial Narrow" w:hAnsi="Arial Narrow" w:cstheme="minorHAnsi"/>
                <w:sz w:val="20"/>
                <w:szCs w:val="20"/>
                <w:lang w:val="en-ZA"/>
              </w:rPr>
              <w:t>demonstreer</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gebruik</w:t>
            </w:r>
            <w:proofErr w:type="spellEnd"/>
            <w:r>
              <w:rPr>
                <w:rFonts w:ascii="Arial Narrow" w:hAnsi="Arial Narrow" w:cstheme="minorHAnsi"/>
                <w:sz w:val="20"/>
                <w:szCs w:val="20"/>
                <w:lang w:val="en-ZA"/>
              </w:rPr>
              <w:t xml:space="preserve"> van </w:t>
            </w:r>
            <w:proofErr w:type="spellStart"/>
            <w:r>
              <w:rPr>
                <w:rFonts w:ascii="Arial Narrow" w:hAnsi="Arial Narrow" w:cstheme="minorHAnsi"/>
                <w:sz w:val="20"/>
                <w:szCs w:val="20"/>
                <w:lang w:val="en-ZA"/>
              </w:rPr>
              <w:t>uitstaande</w:t>
            </w:r>
            <w:proofErr w:type="spellEnd"/>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aspekte</w:t>
            </w:r>
            <w:proofErr w:type="spellEnd"/>
            <w:r w:rsidRPr="00396A36">
              <w:rPr>
                <w:rFonts w:ascii="Arial Narrow" w:hAnsi="Arial Narrow" w:cstheme="minorHAnsi"/>
                <w:sz w:val="20"/>
                <w:szCs w:val="20"/>
              </w:rPr>
              <w:t xml:space="preserve">, maar </w:t>
            </w:r>
            <w:proofErr w:type="spellStart"/>
            <w:r>
              <w:rPr>
                <w:rFonts w:ascii="Arial Narrow" w:hAnsi="Arial Narrow" w:cstheme="minorHAnsi"/>
                <w:sz w:val="20"/>
                <w:szCs w:val="20"/>
                <w:lang w:val="en-ZA"/>
              </w:rPr>
              <w:t>wat</w:t>
            </w:r>
            <w:proofErr w:type="spellEnd"/>
            <w:r>
              <w:rPr>
                <w:rFonts w:ascii="Arial Narrow" w:hAnsi="Arial Narrow" w:cstheme="minorHAnsi"/>
                <w:sz w:val="20"/>
                <w:szCs w:val="20"/>
                <w:lang w:val="en-ZA"/>
              </w:rPr>
              <w:t xml:space="preserve"> </w:t>
            </w:r>
            <w:r w:rsidRPr="00396A36">
              <w:rPr>
                <w:rFonts w:ascii="Arial Narrow" w:hAnsi="Arial Narrow" w:cstheme="minorHAnsi"/>
                <w:sz w:val="20"/>
                <w:szCs w:val="20"/>
              </w:rPr>
              <w:t xml:space="preserve">die </w:t>
            </w:r>
            <w:r>
              <w:rPr>
                <w:rFonts w:ascii="Arial Narrow" w:hAnsi="Arial Narrow" w:cstheme="minorHAnsi"/>
                <w:sz w:val="20"/>
                <w:szCs w:val="20"/>
              </w:rPr>
              <w:t>aanbieding</w:t>
            </w:r>
            <w:r>
              <w:rPr>
                <w:rFonts w:ascii="Arial Narrow" w:hAnsi="Arial Narrow" w:cstheme="minorHAnsi"/>
                <w:sz w:val="20"/>
                <w:szCs w:val="20"/>
                <w:lang w:val="en-ZA"/>
              </w:rPr>
              <w:t xml:space="preserve"> </w:t>
            </w:r>
            <w:proofErr w:type="spellStart"/>
            <w:r>
              <w:rPr>
                <w:rFonts w:ascii="Arial Narrow" w:hAnsi="Arial Narrow" w:cstheme="minorHAnsi"/>
                <w:sz w:val="20"/>
                <w:szCs w:val="20"/>
                <w:lang w:val="en-ZA"/>
              </w:rPr>
              <w:t>versterk</w:t>
            </w:r>
            <w:proofErr w:type="spellEnd"/>
            <w:r w:rsidRPr="00396A36">
              <w:rPr>
                <w:rFonts w:ascii="Arial Narrow" w:hAnsi="Arial Narrow" w:cstheme="minorHAnsi"/>
                <w:sz w:val="20"/>
                <w:szCs w:val="20"/>
              </w:rPr>
              <w:t xml:space="preserve">, </w:t>
            </w:r>
            <w:r>
              <w:rPr>
                <w:rFonts w:ascii="Arial Narrow" w:hAnsi="Arial Narrow" w:cstheme="minorHAnsi"/>
                <w:sz w:val="20"/>
                <w:szCs w:val="20"/>
                <w:lang w:val="en-ZA"/>
              </w:rPr>
              <w:t xml:space="preserve">en </w:t>
            </w:r>
            <w:r w:rsidRPr="00396A36">
              <w:rPr>
                <w:rFonts w:ascii="Arial Narrow" w:hAnsi="Arial Narrow" w:cstheme="minorHAnsi"/>
                <w:sz w:val="20"/>
                <w:szCs w:val="20"/>
              </w:rPr>
              <w:t>toepaslik en sinvol gebruik</w:t>
            </w:r>
            <w:r>
              <w:rPr>
                <w:rFonts w:ascii="Arial Narrow" w:hAnsi="Arial Narrow" w:cstheme="minorHAnsi"/>
                <w:sz w:val="20"/>
                <w:szCs w:val="20"/>
                <w:lang w:val="en-ZA"/>
              </w:rPr>
              <w:t xml:space="preserve"> word</w:t>
            </w:r>
            <w:r w:rsidRPr="00396A36">
              <w:rPr>
                <w:rFonts w:ascii="Arial Narrow" w:hAnsi="Arial Narrow" w:cstheme="minorHAnsi"/>
                <w:sz w:val="20"/>
                <w:szCs w:val="20"/>
              </w:rPr>
              <w:t>.</w:t>
            </w:r>
          </w:p>
        </w:tc>
        <w:tc>
          <w:tcPr>
            <w:tcW w:w="315" w:type="pc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41" w:type="pct"/>
            <w:vMerge/>
            <w:tcBorders>
              <w:left w:val="single" w:sz="4" w:space="0" w:color="auto"/>
              <w:right w:val="single" w:sz="4" w:space="0" w:color="auto"/>
            </w:tcBorders>
          </w:tcPr>
          <w:p w:rsidR="00BE20C4" w:rsidRPr="0083243A" w:rsidRDefault="00BE20C4" w:rsidP="00E858FB">
            <w:pPr>
              <w:pStyle w:val="ListParagraph"/>
              <w:ind w:left="360"/>
              <w:jc w:val="center"/>
              <w:rPr>
                <w:rFonts w:ascii="Arial Narrow" w:hAnsi="Arial Narrow"/>
                <w:sz w:val="20"/>
                <w:szCs w:val="20"/>
              </w:rPr>
            </w:pPr>
          </w:p>
        </w:tc>
        <w:tc>
          <w:tcPr>
            <w:tcW w:w="1655" w:type="pct"/>
            <w:tcBorders>
              <w:left w:val="single" w:sz="4" w:space="0" w:color="auto"/>
            </w:tcBorders>
          </w:tcPr>
          <w:p w:rsidR="00BE20C4" w:rsidRPr="00396A36" w:rsidRDefault="00BE20C4" w:rsidP="001F4581">
            <w:pPr>
              <w:pStyle w:val="ListParagraph"/>
              <w:numPr>
                <w:ilvl w:val="0"/>
                <w:numId w:val="23"/>
              </w:numPr>
              <w:spacing w:after="0" w:line="240" w:lineRule="auto"/>
              <w:rPr>
                <w:rFonts w:ascii="Arial Narrow" w:hAnsi="Arial Narrow"/>
                <w:sz w:val="20"/>
                <w:szCs w:val="20"/>
              </w:rPr>
            </w:pPr>
            <w:r>
              <w:rPr>
                <w:rFonts w:ascii="Arial Narrow" w:hAnsi="Arial Narrow"/>
                <w:sz w:val="20"/>
                <w:szCs w:val="20"/>
              </w:rPr>
              <w:t xml:space="preserve">Lys die </w:t>
            </w:r>
            <w:r w:rsidRPr="00396A36">
              <w:rPr>
                <w:rFonts w:ascii="Arial Narrow" w:hAnsi="Arial Narrow"/>
                <w:sz w:val="20"/>
                <w:szCs w:val="20"/>
              </w:rPr>
              <w:t>aspekte (maksimum 2)</w:t>
            </w:r>
            <w:r w:rsidRPr="00396A36">
              <w:rPr>
                <w:rFonts w:ascii="Arial Narrow" w:hAnsi="Arial Narrow"/>
                <w:sz w:val="20"/>
                <w:szCs w:val="20"/>
              </w:rPr>
              <w:tab/>
            </w:r>
          </w:p>
          <w:p w:rsidR="00BE20C4" w:rsidRPr="0083243A" w:rsidRDefault="00BE20C4" w:rsidP="00E858FB">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BE20C4" w:rsidRPr="0083243A" w:rsidRDefault="00BE20C4" w:rsidP="00E858FB">
            <w:pPr>
              <w:pStyle w:val="ListParagraph"/>
              <w:tabs>
                <w:tab w:val="left" w:leader="dot" w:pos="3811"/>
              </w:tabs>
              <w:ind w:left="360"/>
              <w:rPr>
                <w:rFonts w:ascii="Arial Narrow" w:hAnsi="Arial Narrow"/>
                <w:sz w:val="20"/>
                <w:szCs w:val="20"/>
              </w:rPr>
            </w:pPr>
          </w:p>
          <w:p w:rsidR="00BE20C4" w:rsidRPr="0083243A" w:rsidRDefault="00BE20C4" w:rsidP="00E858FB">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BE20C4" w:rsidRPr="0083243A" w:rsidRDefault="00BE20C4" w:rsidP="00E858FB">
            <w:pPr>
              <w:pStyle w:val="ListParagraph"/>
              <w:ind w:left="360"/>
              <w:rPr>
                <w:rFonts w:ascii="Arial Narrow" w:hAnsi="Arial Narrow"/>
                <w:sz w:val="20"/>
                <w:szCs w:val="20"/>
              </w:rPr>
            </w:pPr>
          </w:p>
        </w:tc>
        <w:tc>
          <w:tcPr>
            <w:tcW w:w="316" w:type="pct"/>
            <w:vAlign w:val="center"/>
          </w:tcPr>
          <w:p w:rsidR="00BE20C4" w:rsidRPr="0083243A" w:rsidRDefault="00BE20C4" w:rsidP="00E858FB">
            <w:pPr>
              <w:jc w:val="center"/>
              <w:rPr>
                <w:rFonts w:ascii="Arial Narrow" w:hAnsi="Arial Narrow" w:cstheme="minorHAnsi"/>
                <w:sz w:val="20"/>
                <w:szCs w:val="20"/>
              </w:rPr>
            </w:pPr>
            <w:r w:rsidRPr="0083243A">
              <w:rPr>
                <w:rFonts w:ascii="Arial Narrow" w:hAnsi="Arial Narrow" w:cstheme="minorHAnsi"/>
                <w:b/>
                <w:sz w:val="20"/>
                <w:szCs w:val="20"/>
              </w:rPr>
              <w:t>2</w:t>
            </w:r>
          </w:p>
        </w:tc>
        <w:tc>
          <w:tcPr>
            <w:tcW w:w="2573" w:type="pct"/>
            <w:gridSpan w:val="5"/>
            <w:tcBorders>
              <w:right w:val="single" w:sz="4" w:space="0" w:color="auto"/>
            </w:tcBorders>
          </w:tcPr>
          <w:p w:rsidR="00BE20C4" w:rsidRPr="0083243A" w:rsidRDefault="00BE20C4" w:rsidP="001F4581">
            <w:pPr>
              <w:pStyle w:val="ListParagraph"/>
              <w:numPr>
                <w:ilvl w:val="0"/>
                <w:numId w:val="24"/>
              </w:numPr>
              <w:spacing w:after="0" w:line="240" w:lineRule="auto"/>
              <w:ind w:left="176" w:hanging="176"/>
              <w:rPr>
                <w:rFonts w:ascii="Arial Narrow" w:hAnsi="Arial Narrow" w:cstheme="minorHAnsi"/>
                <w:sz w:val="20"/>
                <w:szCs w:val="20"/>
              </w:rPr>
            </w:pPr>
            <w:r w:rsidRPr="00396A36">
              <w:rPr>
                <w:rFonts w:ascii="Arial Narrow" w:hAnsi="Arial Narrow" w:cstheme="minorHAnsi"/>
                <w:sz w:val="20"/>
                <w:szCs w:val="20"/>
              </w:rPr>
              <w:t>Een punt (tot 'n maksimum van 2 punte) vir elke funksie korrek</w:t>
            </w:r>
            <w:r>
              <w:rPr>
                <w:rFonts w:ascii="Arial Narrow" w:hAnsi="Arial Narrow" w:cstheme="minorHAnsi"/>
                <w:sz w:val="20"/>
                <w:szCs w:val="20"/>
              </w:rPr>
              <w:t>, toepaslik en s</w:t>
            </w:r>
            <w:r w:rsidRPr="00396A36">
              <w:rPr>
                <w:rFonts w:ascii="Arial Narrow" w:hAnsi="Arial Narrow" w:cstheme="minorHAnsi"/>
                <w:sz w:val="20"/>
                <w:szCs w:val="20"/>
              </w:rPr>
              <w:t xml:space="preserve">invol </w:t>
            </w:r>
            <w:r>
              <w:rPr>
                <w:rFonts w:ascii="Arial Narrow" w:hAnsi="Arial Narrow" w:cstheme="minorHAnsi"/>
                <w:sz w:val="20"/>
                <w:szCs w:val="20"/>
              </w:rPr>
              <w:t xml:space="preserve">gebruik </w:t>
            </w:r>
            <w:r w:rsidRPr="00396A36">
              <w:rPr>
                <w:rFonts w:ascii="Arial Narrow" w:hAnsi="Arial Narrow" w:cstheme="minorHAnsi"/>
                <w:sz w:val="20"/>
                <w:szCs w:val="20"/>
              </w:rPr>
              <w:t xml:space="preserve">en wat duidelik die </w:t>
            </w:r>
            <w:r>
              <w:rPr>
                <w:rFonts w:ascii="Arial Narrow" w:hAnsi="Arial Narrow" w:cstheme="minorHAnsi"/>
                <w:sz w:val="20"/>
                <w:szCs w:val="20"/>
              </w:rPr>
              <w:t>aanbieding</w:t>
            </w:r>
            <w:r w:rsidRPr="00396A36">
              <w:rPr>
                <w:rFonts w:ascii="Arial Narrow" w:hAnsi="Arial Narrow" w:cstheme="minorHAnsi"/>
                <w:sz w:val="20"/>
                <w:szCs w:val="20"/>
              </w:rPr>
              <w:t xml:space="preserve"> </w:t>
            </w:r>
            <w:r>
              <w:rPr>
                <w:rFonts w:ascii="Arial Narrow" w:hAnsi="Arial Narrow" w:cstheme="minorHAnsi"/>
                <w:sz w:val="20"/>
                <w:szCs w:val="20"/>
              </w:rPr>
              <w:t>versterk</w:t>
            </w:r>
          </w:p>
        </w:tc>
        <w:tc>
          <w:tcPr>
            <w:tcW w:w="315" w:type="pct"/>
            <w:tcBorders>
              <w:left w:val="single" w:sz="4" w:space="0" w:color="auto"/>
            </w:tcBorders>
            <w:vAlign w:val="center"/>
          </w:tcPr>
          <w:p w:rsidR="00BE20C4" w:rsidRPr="0083243A" w:rsidRDefault="00BE20C4" w:rsidP="00E858FB">
            <w:pPr>
              <w:jc w:val="center"/>
              <w:rPr>
                <w:rFonts w:ascii="Arial Narrow" w:hAnsi="Arial Narrow" w:cstheme="minorHAnsi"/>
                <w:sz w:val="20"/>
                <w:szCs w:val="20"/>
              </w:rPr>
            </w:pPr>
          </w:p>
        </w:tc>
      </w:tr>
      <w:tr w:rsidR="00BE20C4" w:rsidRPr="0083243A" w:rsidTr="00E858FB">
        <w:trPr>
          <w:cantSplit/>
        </w:trPr>
        <w:tc>
          <w:tcPr>
            <w:tcW w:w="1796" w:type="pct"/>
            <w:gridSpan w:val="2"/>
            <w:tcBorders>
              <w:top w:val="single" w:sz="4" w:space="0" w:color="auto"/>
              <w:bottom w:val="single" w:sz="4" w:space="0" w:color="auto"/>
            </w:tcBorders>
          </w:tcPr>
          <w:p w:rsidR="00BE20C4" w:rsidRPr="0083243A" w:rsidRDefault="00BE20C4" w:rsidP="00E858FB">
            <w:pPr>
              <w:jc w:val="right"/>
              <w:rPr>
                <w:rFonts w:ascii="Arial Narrow" w:hAnsi="Arial Narrow" w:cstheme="minorHAnsi"/>
                <w:b/>
                <w:sz w:val="20"/>
                <w:szCs w:val="20"/>
              </w:rPr>
            </w:pPr>
          </w:p>
          <w:p w:rsidR="00BE20C4" w:rsidRPr="0083243A" w:rsidRDefault="00BE20C4" w:rsidP="00E858FB">
            <w:pPr>
              <w:jc w:val="right"/>
              <w:rPr>
                <w:rFonts w:ascii="Arial Narrow" w:hAnsi="Arial Narrow" w:cstheme="minorHAnsi"/>
                <w:b/>
                <w:sz w:val="20"/>
                <w:szCs w:val="20"/>
              </w:rPr>
            </w:pPr>
            <w:r>
              <w:rPr>
                <w:rFonts w:ascii="Arial Narrow" w:hAnsi="Arial Narrow" w:cstheme="minorHAnsi"/>
                <w:b/>
                <w:sz w:val="20"/>
                <w:szCs w:val="20"/>
              </w:rPr>
              <w:t>TOTALE PUNT</w:t>
            </w:r>
            <w:r w:rsidRPr="0083243A">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BE20C4" w:rsidRPr="00AD1CAE" w:rsidRDefault="00BE20C4" w:rsidP="00E858FB">
            <w:pPr>
              <w:jc w:val="center"/>
              <w:rPr>
                <w:rFonts w:ascii="Arial Narrow" w:hAnsi="Arial Narrow" w:cstheme="minorHAnsi"/>
                <w:b/>
                <w:sz w:val="20"/>
                <w:szCs w:val="20"/>
                <w:lang w:val="en-ZA"/>
              </w:rPr>
            </w:pPr>
            <w:r>
              <w:rPr>
                <w:rFonts w:ascii="Arial Narrow" w:hAnsi="Arial Narrow" w:cstheme="minorHAnsi"/>
                <w:b/>
                <w:sz w:val="20"/>
                <w:szCs w:val="20"/>
                <w:lang w:val="en-ZA"/>
              </w:rPr>
              <w:t>26</w:t>
            </w:r>
          </w:p>
        </w:tc>
        <w:tc>
          <w:tcPr>
            <w:tcW w:w="2573" w:type="pct"/>
            <w:gridSpan w:val="5"/>
            <w:tcBorders>
              <w:top w:val="single" w:sz="4" w:space="0" w:color="auto"/>
              <w:bottom w:val="single" w:sz="4" w:space="0" w:color="auto"/>
            </w:tcBorders>
            <w:vAlign w:val="center"/>
          </w:tcPr>
          <w:p w:rsidR="00BE20C4" w:rsidRPr="0083243A" w:rsidRDefault="00BE20C4" w:rsidP="00E858FB">
            <w:pPr>
              <w:jc w:val="right"/>
              <w:rPr>
                <w:rFonts w:ascii="Arial Narrow" w:hAnsi="Arial Narrow" w:cstheme="minorHAnsi"/>
                <w:b/>
                <w:sz w:val="20"/>
                <w:szCs w:val="20"/>
              </w:rPr>
            </w:pPr>
            <w:r>
              <w:rPr>
                <w:rFonts w:ascii="Arial Narrow" w:hAnsi="Arial Narrow" w:cstheme="minorHAnsi"/>
                <w:b/>
                <w:sz w:val="20"/>
                <w:szCs w:val="20"/>
              </w:rPr>
              <w:t>PUNT BEHAAL</w:t>
            </w:r>
          </w:p>
        </w:tc>
        <w:tc>
          <w:tcPr>
            <w:tcW w:w="315" w:type="pct"/>
            <w:vAlign w:val="center"/>
          </w:tcPr>
          <w:p w:rsidR="00BE20C4" w:rsidRPr="0083243A" w:rsidRDefault="00BE20C4" w:rsidP="00E858FB">
            <w:pPr>
              <w:jc w:val="center"/>
              <w:rPr>
                <w:rFonts w:ascii="Arial Narrow" w:hAnsi="Arial Narrow" w:cstheme="minorHAnsi"/>
                <w:b/>
                <w:sz w:val="20"/>
                <w:szCs w:val="20"/>
              </w:rPr>
            </w:pPr>
          </w:p>
          <w:p w:rsidR="00BE20C4" w:rsidRPr="0083243A" w:rsidRDefault="00BE20C4" w:rsidP="00E858FB">
            <w:pPr>
              <w:jc w:val="center"/>
              <w:rPr>
                <w:rFonts w:ascii="Arial Narrow" w:hAnsi="Arial Narrow" w:cstheme="minorHAnsi"/>
                <w:b/>
                <w:sz w:val="20"/>
                <w:szCs w:val="20"/>
              </w:rPr>
            </w:pPr>
          </w:p>
          <w:p w:rsidR="00BE20C4" w:rsidRPr="0083243A" w:rsidRDefault="00BE20C4" w:rsidP="00E858FB">
            <w:pPr>
              <w:jc w:val="center"/>
              <w:rPr>
                <w:rFonts w:ascii="Arial Narrow" w:hAnsi="Arial Narrow" w:cstheme="minorHAnsi"/>
                <w:b/>
                <w:sz w:val="20"/>
                <w:szCs w:val="20"/>
              </w:rPr>
            </w:pPr>
          </w:p>
        </w:tc>
      </w:tr>
      <w:tr w:rsidR="000955B1" w:rsidRPr="00954778" w:rsidTr="004446B1">
        <w:trPr>
          <w:cantSplit/>
        </w:trPr>
        <w:tc>
          <w:tcPr>
            <w:tcW w:w="5000" w:type="pct"/>
            <w:gridSpan w:val="9"/>
            <w:tcBorders>
              <w:top w:val="single" w:sz="4" w:space="0" w:color="auto"/>
            </w:tcBorders>
          </w:tcPr>
          <w:p w:rsidR="000955B1" w:rsidRPr="00DC4A1E" w:rsidRDefault="000955B1" w:rsidP="004446B1">
            <w:pPr>
              <w:rPr>
                <w:rFonts w:ascii="Arial Narrow" w:hAnsi="Arial Narrow" w:cstheme="minorHAnsi"/>
                <w:b/>
                <w:sz w:val="20"/>
                <w:szCs w:val="20"/>
              </w:rPr>
            </w:pPr>
          </w:p>
          <w:p w:rsidR="000955B1" w:rsidRPr="00DC4A1E" w:rsidRDefault="000955B1" w:rsidP="004446B1">
            <w:pPr>
              <w:rPr>
                <w:rFonts w:ascii="Arial Narrow" w:hAnsi="Arial Narrow" w:cstheme="minorHAnsi"/>
                <w:b/>
                <w:sz w:val="20"/>
                <w:szCs w:val="20"/>
              </w:rPr>
            </w:pPr>
            <w:r>
              <w:rPr>
                <w:rFonts w:ascii="Arial Narrow" w:hAnsi="Arial Narrow" w:cstheme="minorHAnsi"/>
                <w:b/>
                <w:sz w:val="20"/>
                <w:szCs w:val="20"/>
              </w:rPr>
              <w:t>Kommentaar/terugvoering</w:t>
            </w:r>
            <w:r w:rsidRPr="00DC4A1E">
              <w:rPr>
                <w:rFonts w:ascii="Arial Narrow" w:hAnsi="Arial Narrow" w:cstheme="minorHAnsi"/>
                <w:b/>
                <w:sz w:val="20"/>
                <w:szCs w:val="20"/>
              </w:rPr>
              <w:t xml:space="preserve">: </w:t>
            </w:r>
          </w:p>
          <w:p w:rsidR="000955B1" w:rsidRPr="00DC4A1E" w:rsidRDefault="000955B1" w:rsidP="004446B1">
            <w:pPr>
              <w:rPr>
                <w:rFonts w:ascii="Arial Narrow" w:hAnsi="Arial Narrow" w:cstheme="minorHAnsi"/>
                <w:b/>
                <w:sz w:val="20"/>
                <w:szCs w:val="20"/>
              </w:rPr>
            </w:pPr>
          </w:p>
          <w:p w:rsidR="000955B1" w:rsidRDefault="000955B1" w:rsidP="004446B1">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0955B1" w:rsidRDefault="000955B1" w:rsidP="004446B1">
            <w:pPr>
              <w:tabs>
                <w:tab w:val="left" w:leader="underscore" w:pos="15309"/>
              </w:tabs>
              <w:rPr>
                <w:rFonts w:ascii="Arial Narrow" w:hAnsi="Arial Narrow" w:cstheme="minorHAnsi"/>
                <w:b/>
                <w:sz w:val="20"/>
                <w:szCs w:val="20"/>
              </w:rPr>
            </w:pPr>
          </w:p>
          <w:p w:rsidR="000955B1" w:rsidRDefault="000955B1" w:rsidP="004446B1">
            <w:pPr>
              <w:tabs>
                <w:tab w:val="left" w:leader="underscore" w:pos="15309"/>
              </w:tabs>
              <w:rPr>
                <w:rFonts w:ascii="Arial Narrow" w:hAnsi="Arial Narrow" w:cstheme="minorHAnsi"/>
                <w:b/>
                <w:sz w:val="20"/>
                <w:szCs w:val="20"/>
              </w:rPr>
            </w:pPr>
          </w:p>
          <w:p w:rsidR="000955B1" w:rsidRPr="00DC4A1E" w:rsidRDefault="000955B1" w:rsidP="004446B1">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0955B1" w:rsidRPr="00DC4A1E" w:rsidRDefault="000955B1" w:rsidP="004446B1">
            <w:pPr>
              <w:tabs>
                <w:tab w:val="left" w:leader="underscore" w:pos="15309"/>
              </w:tabs>
              <w:rPr>
                <w:rFonts w:ascii="Arial Narrow" w:hAnsi="Arial Narrow" w:cstheme="minorHAnsi"/>
                <w:b/>
                <w:sz w:val="20"/>
                <w:szCs w:val="20"/>
              </w:rPr>
            </w:pPr>
          </w:p>
          <w:p w:rsidR="000955B1" w:rsidRPr="00DC4A1E" w:rsidRDefault="000955B1" w:rsidP="004446B1">
            <w:pPr>
              <w:tabs>
                <w:tab w:val="left" w:leader="underscore" w:pos="15309"/>
              </w:tabs>
              <w:rPr>
                <w:rFonts w:ascii="Arial Narrow" w:hAnsi="Arial Narrow" w:cstheme="minorHAnsi"/>
                <w:b/>
                <w:sz w:val="20"/>
                <w:szCs w:val="20"/>
              </w:rPr>
            </w:pPr>
          </w:p>
          <w:p w:rsidR="000955B1" w:rsidRPr="00E42AD6" w:rsidRDefault="000955B1" w:rsidP="004446B1">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Pr>
                <w:rFonts w:ascii="Arial Narrow" w:hAnsi="Arial Narrow" w:cstheme="minorHAnsi"/>
                <w:b/>
                <w:sz w:val="20"/>
                <w:szCs w:val="20"/>
              </w:rPr>
              <w:t>Onderwyser naam</w:t>
            </w:r>
            <w:r w:rsidRPr="00E42AD6">
              <w:rPr>
                <w:rFonts w:ascii="Arial Narrow" w:hAnsi="Arial Narrow"/>
                <w:b/>
                <w:sz w:val="20"/>
                <w:szCs w:val="20"/>
              </w:rPr>
              <w:t>:</w:t>
            </w:r>
            <w:r w:rsidRPr="00E42AD6">
              <w:rPr>
                <w:rFonts w:ascii="Arial Narrow" w:hAnsi="Arial Narrow"/>
                <w:b/>
                <w:sz w:val="20"/>
                <w:szCs w:val="20"/>
              </w:rPr>
              <w:tab/>
            </w:r>
            <w:r w:rsidRPr="00E42AD6">
              <w:rPr>
                <w:rFonts w:ascii="Arial Narrow" w:hAnsi="Arial Narrow"/>
                <w:b/>
                <w:sz w:val="20"/>
                <w:szCs w:val="20"/>
              </w:rPr>
              <w:tab/>
            </w:r>
            <w:r>
              <w:rPr>
                <w:rFonts w:ascii="Arial Narrow" w:hAnsi="Arial Narrow"/>
                <w:b/>
                <w:sz w:val="20"/>
                <w:szCs w:val="20"/>
              </w:rPr>
              <w:t>Onderwyser handtekening</w:t>
            </w:r>
            <w:r w:rsidRPr="00E42AD6">
              <w:rPr>
                <w:rFonts w:ascii="Arial Narrow" w:hAnsi="Arial Narrow"/>
                <w:b/>
                <w:sz w:val="20"/>
                <w:szCs w:val="20"/>
              </w:rPr>
              <w:t>:</w:t>
            </w:r>
            <w:r w:rsidRPr="00E42AD6">
              <w:rPr>
                <w:rFonts w:ascii="Arial Narrow" w:hAnsi="Arial Narrow"/>
                <w:b/>
                <w:sz w:val="20"/>
                <w:szCs w:val="20"/>
              </w:rPr>
              <w:tab/>
            </w:r>
            <w:r>
              <w:rPr>
                <w:rFonts w:ascii="Arial Narrow" w:hAnsi="Arial Narrow"/>
                <w:b/>
                <w:sz w:val="20"/>
                <w:szCs w:val="20"/>
              </w:rPr>
              <w:t>Datum</w:t>
            </w:r>
            <w:r w:rsidRPr="00E42AD6">
              <w:rPr>
                <w:rFonts w:ascii="Arial Narrow" w:hAnsi="Arial Narrow"/>
                <w:b/>
                <w:sz w:val="20"/>
                <w:szCs w:val="20"/>
              </w:rPr>
              <w:t>:</w:t>
            </w:r>
            <w:r w:rsidRPr="00E42AD6">
              <w:rPr>
                <w:rFonts w:ascii="Arial Narrow" w:hAnsi="Arial Narrow"/>
                <w:b/>
                <w:sz w:val="20"/>
                <w:szCs w:val="20"/>
              </w:rPr>
              <w:tab/>
            </w:r>
          </w:p>
          <w:p w:rsidR="000955B1" w:rsidRPr="00954778" w:rsidDel="001A3054" w:rsidRDefault="000955B1" w:rsidP="004446B1">
            <w:pPr>
              <w:rPr>
                <w:rFonts w:ascii="Arial Narrow" w:hAnsi="Arial Narrow" w:cstheme="minorHAnsi"/>
                <w:b/>
                <w:sz w:val="20"/>
                <w:szCs w:val="20"/>
              </w:rPr>
            </w:pPr>
          </w:p>
        </w:tc>
      </w:tr>
    </w:tbl>
    <w:p w:rsidR="00BE20C4" w:rsidRDefault="00BE20C4" w:rsidP="00BE20C4">
      <w:r>
        <w:br w:type="page"/>
      </w:r>
    </w:p>
    <w:p w:rsidR="0013584B" w:rsidRPr="00A2029A" w:rsidRDefault="007043A1" w:rsidP="0013584B">
      <w:pPr>
        <w:spacing w:line="264" w:lineRule="auto"/>
        <w:ind w:left="720" w:hanging="720"/>
        <w:rPr>
          <w:rFonts w:ascii="Calibri" w:hAnsi="Calibri"/>
          <w:b/>
          <w:sz w:val="20"/>
          <w:szCs w:val="22"/>
        </w:rPr>
      </w:pPr>
      <w:r w:rsidRPr="00A2029A">
        <w:rPr>
          <w:rFonts w:ascii="Calibri" w:hAnsi="Calibri"/>
          <w:b/>
          <w:sz w:val="20"/>
          <w:szCs w:val="22"/>
        </w:rPr>
        <w:lastRenderedPageBreak/>
        <w:t>Algemene evaluering gebaseer o</w:t>
      </w:r>
      <w:r w:rsidR="001F30D8" w:rsidRPr="00A2029A">
        <w:rPr>
          <w:rFonts w:ascii="Calibri" w:hAnsi="Calibri"/>
          <w:b/>
          <w:sz w:val="20"/>
          <w:szCs w:val="22"/>
        </w:rPr>
        <w:t>p</w:t>
      </w:r>
      <w:r w:rsidRPr="00A2029A">
        <w:rPr>
          <w:rFonts w:ascii="Calibri" w:hAnsi="Calibri"/>
          <w:b/>
          <w:sz w:val="20"/>
          <w:szCs w:val="22"/>
        </w:rPr>
        <w:t xml:space="preserve"> deurlopende waarnemings en finale indruk</w:t>
      </w:r>
    </w:p>
    <w:p w:rsidR="0013584B" w:rsidRPr="00A2029A" w:rsidRDefault="0013584B" w:rsidP="0013584B">
      <w:pPr>
        <w:rPr>
          <w:rFonts w:ascii="Calibri" w:hAnsi="Calibri"/>
          <w:b/>
          <w:sz w:val="19"/>
          <w:szCs w:val="19"/>
        </w:rPr>
      </w:pPr>
    </w:p>
    <w:tbl>
      <w:tblPr>
        <w:tblStyle w:val="TableGrid"/>
        <w:tblW w:w="4936" w:type="pct"/>
        <w:tblLayout w:type="fixed"/>
        <w:tblLook w:val="04A0"/>
      </w:tblPr>
      <w:tblGrid>
        <w:gridCol w:w="1392"/>
        <w:gridCol w:w="2650"/>
        <w:gridCol w:w="2649"/>
        <w:gridCol w:w="2649"/>
        <w:gridCol w:w="2649"/>
        <w:gridCol w:w="2653"/>
        <w:gridCol w:w="852"/>
      </w:tblGrid>
      <w:tr w:rsidR="004736D1" w:rsidRPr="000B2403" w:rsidTr="004446B1">
        <w:tc>
          <w:tcPr>
            <w:tcW w:w="5000" w:type="pct"/>
            <w:gridSpan w:val="7"/>
            <w:vAlign w:val="center"/>
          </w:tcPr>
          <w:p w:rsidR="004736D1" w:rsidRPr="000B2403" w:rsidRDefault="006D2FD4" w:rsidP="006D2FD4">
            <w:pPr>
              <w:rPr>
                <w:rFonts w:ascii="Arial Narrow" w:hAnsi="Arial Narrow"/>
                <w:b/>
              </w:rPr>
            </w:pPr>
            <w:r>
              <w:rPr>
                <w:rFonts w:ascii="Arial Narrow" w:hAnsi="Arial Narrow"/>
                <w:b/>
                <w:sz w:val="28"/>
                <w:szCs w:val="20"/>
              </w:rPr>
              <w:t>F</w:t>
            </w:r>
            <w:r w:rsidR="004736D1" w:rsidRPr="000B2403">
              <w:rPr>
                <w:rFonts w:ascii="Arial Narrow" w:hAnsi="Arial Narrow"/>
                <w:b/>
                <w:sz w:val="28"/>
                <w:szCs w:val="20"/>
              </w:rPr>
              <w:t>ase 3</w:t>
            </w:r>
            <w:r w:rsidR="004736D1">
              <w:rPr>
                <w:rFonts w:ascii="Arial Narrow" w:hAnsi="Arial Narrow"/>
                <w:b/>
                <w:sz w:val="28"/>
                <w:szCs w:val="20"/>
              </w:rPr>
              <w:t>:</w:t>
            </w:r>
            <w:r w:rsidR="004736D1">
              <w:rPr>
                <w:rFonts w:ascii="Arial Narrow" w:hAnsi="Arial Narrow"/>
                <w:b/>
                <w:sz w:val="28"/>
                <w:szCs w:val="20"/>
              </w:rPr>
              <w:tab/>
            </w:r>
            <w:r w:rsidR="004736D1">
              <w:rPr>
                <w:rFonts w:ascii="Arial Narrow" w:hAnsi="Arial Narrow"/>
                <w:b/>
                <w:sz w:val="28"/>
                <w:szCs w:val="20"/>
              </w:rPr>
              <w:tab/>
            </w:r>
            <w:r w:rsidR="004736D1">
              <w:rPr>
                <w:rFonts w:ascii="Arial Narrow" w:hAnsi="Arial Narrow"/>
                <w:b/>
                <w:sz w:val="28"/>
                <w:szCs w:val="20"/>
              </w:rPr>
              <w:tab/>
            </w:r>
            <w:r w:rsidR="004736D1">
              <w:rPr>
                <w:rFonts w:ascii="Arial Narrow" w:hAnsi="Arial Narrow"/>
                <w:b/>
                <w:sz w:val="28"/>
                <w:szCs w:val="20"/>
              </w:rPr>
              <w:tab/>
            </w:r>
            <w:r w:rsidR="004736D1">
              <w:rPr>
                <w:rFonts w:ascii="Arial Narrow" w:hAnsi="Arial Narrow"/>
                <w:b/>
                <w:sz w:val="28"/>
                <w:szCs w:val="20"/>
              </w:rPr>
              <w:tab/>
            </w:r>
            <w:r>
              <w:rPr>
                <w:rFonts w:ascii="Arial Narrow" w:hAnsi="Arial Narrow"/>
                <w:b/>
                <w:sz w:val="28"/>
                <w:szCs w:val="20"/>
              </w:rPr>
              <w:t>Leerling naam</w:t>
            </w:r>
            <w:r w:rsidR="004736D1">
              <w:rPr>
                <w:rFonts w:ascii="Arial Narrow" w:hAnsi="Arial Narrow"/>
                <w:b/>
                <w:sz w:val="28"/>
                <w:szCs w:val="20"/>
              </w:rPr>
              <w:t>:</w:t>
            </w:r>
          </w:p>
        </w:tc>
      </w:tr>
      <w:tr w:rsidR="004736D1" w:rsidRPr="00351622" w:rsidTr="004446B1">
        <w:tc>
          <w:tcPr>
            <w:tcW w:w="5000" w:type="pct"/>
            <w:gridSpan w:val="7"/>
          </w:tcPr>
          <w:p w:rsidR="004736D1" w:rsidRPr="00BA6FEF" w:rsidRDefault="006D2FD4" w:rsidP="006D2FD4">
            <w:pPr>
              <w:rPr>
                <w:rFonts w:ascii="Arial Narrow" w:hAnsi="Arial Narrow"/>
                <w:b/>
                <w:sz w:val="20"/>
                <w:szCs w:val="20"/>
              </w:rPr>
            </w:pPr>
            <w:r>
              <w:rPr>
                <w:rFonts w:ascii="Arial Narrow" w:hAnsi="Arial Narrow"/>
                <w:b/>
                <w:sz w:val="22"/>
                <w:szCs w:val="20"/>
              </w:rPr>
              <w:t>Algemeen</w:t>
            </w:r>
            <w:r w:rsidR="004736D1" w:rsidRPr="00BA6FEF">
              <w:rPr>
                <w:rFonts w:ascii="Arial Narrow" w:hAnsi="Arial Narrow"/>
                <w:b/>
                <w:sz w:val="22"/>
                <w:szCs w:val="20"/>
              </w:rPr>
              <w:t xml:space="preserve">: </w:t>
            </w:r>
            <w:r>
              <w:rPr>
                <w:rFonts w:ascii="Arial Narrow" w:hAnsi="Arial Narrow"/>
                <w:b/>
                <w:sz w:val="22"/>
                <w:szCs w:val="20"/>
              </w:rPr>
              <w:t>Finale produk en indruk</w:t>
            </w:r>
          </w:p>
        </w:tc>
      </w:tr>
      <w:tr w:rsidR="004736D1" w:rsidRPr="00351622" w:rsidTr="004446B1">
        <w:tc>
          <w:tcPr>
            <w:tcW w:w="449" w:type="pct"/>
          </w:tcPr>
          <w:p w:rsidR="004736D1" w:rsidRPr="00351622" w:rsidRDefault="006D2FD4" w:rsidP="004446B1">
            <w:pPr>
              <w:rPr>
                <w:rFonts w:ascii="Arial Narrow" w:hAnsi="Arial Narrow"/>
                <w:b/>
                <w:sz w:val="20"/>
                <w:szCs w:val="20"/>
              </w:rPr>
            </w:pPr>
            <w:r>
              <w:rPr>
                <w:rFonts w:ascii="Arial Narrow" w:hAnsi="Arial Narrow"/>
                <w:b/>
                <w:sz w:val="20"/>
                <w:szCs w:val="20"/>
              </w:rPr>
              <w:t>Aspek</w:t>
            </w:r>
          </w:p>
        </w:tc>
        <w:tc>
          <w:tcPr>
            <w:tcW w:w="855" w:type="pct"/>
          </w:tcPr>
          <w:p w:rsidR="004736D1" w:rsidRPr="00351622" w:rsidRDefault="004736D1" w:rsidP="004446B1">
            <w:pPr>
              <w:jc w:val="center"/>
              <w:rPr>
                <w:rFonts w:ascii="Arial Narrow" w:hAnsi="Arial Narrow"/>
                <w:b/>
                <w:sz w:val="20"/>
                <w:szCs w:val="20"/>
              </w:rPr>
            </w:pPr>
            <w:r w:rsidRPr="00351622">
              <w:rPr>
                <w:rFonts w:ascii="Arial Narrow" w:hAnsi="Arial Narrow"/>
                <w:b/>
                <w:sz w:val="20"/>
                <w:szCs w:val="20"/>
              </w:rPr>
              <w:t>4</w:t>
            </w:r>
          </w:p>
        </w:tc>
        <w:tc>
          <w:tcPr>
            <w:tcW w:w="855" w:type="pct"/>
          </w:tcPr>
          <w:p w:rsidR="004736D1" w:rsidRPr="00351622" w:rsidRDefault="004736D1" w:rsidP="004446B1">
            <w:pPr>
              <w:jc w:val="center"/>
              <w:rPr>
                <w:rFonts w:ascii="Arial Narrow" w:hAnsi="Arial Narrow"/>
                <w:b/>
                <w:sz w:val="20"/>
                <w:szCs w:val="20"/>
              </w:rPr>
            </w:pPr>
            <w:r w:rsidRPr="00351622">
              <w:rPr>
                <w:rFonts w:ascii="Arial Narrow" w:hAnsi="Arial Narrow"/>
                <w:b/>
                <w:sz w:val="20"/>
                <w:szCs w:val="20"/>
              </w:rPr>
              <w:t>3</w:t>
            </w:r>
          </w:p>
        </w:tc>
        <w:tc>
          <w:tcPr>
            <w:tcW w:w="855" w:type="pct"/>
          </w:tcPr>
          <w:p w:rsidR="004736D1" w:rsidRPr="00351622" w:rsidRDefault="004736D1" w:rsidP="004446B1">
            <w:pPr>
              <w:jc w:val="center"/>
              <w:rPr>
                <w:rFonts w:ascii="Arial Narrow" w:hAnsi="Arial Narrow"/>
                <w:b/>
                <w:sz w:val="20"/>
                <w:szCs w:val="20"/>
              </w:rPr>
            </w:pPr>
            <w:r w:rsidRPr="00351622">
              <w:rPr>
                <w:rFonts w:ascii="Arial Narrow" w:hAnsi="Arial Narrow"/>
                <w:b/>
                <w:sz w:val="20"/>
                <w:szCs w:val="20"/>
              </w:rPr>
              <w:t>2</w:t>
            </w:r>
          </w:p>
        </w:tc>
        <w:tc>
          <w:tcPr>
            <w:tcW w:w="855" w:type="pct"/>
          </w:tcPr>
          <w:p w:rsidR="004736D1" w:rsidRPr="00351622" w:rsidRDefault="004736D1" w:rsidP="004446B1">
            <w:pPr>
              <w:jc w:val="center"/>
              <w:rPr>
                <w:rFonts w:ascii="Arial Narrow" w:hAnsi="Arial Narrow"/>
                <w:b/>
                <w:sz w:val="20"/>
                <w:szCs w:val="20"/>
              </w:rPr>
            </w:pPr>
            <w:r w:rsidRPr="00351622">
              <w:rPr>
                <w:rFonts w:ascii="Arial Narrow" w:hAnsi="Arial Narrow"/>
                <w:b/>
                <w:sz w:val="20"/>
                <w:szCs w:val="20"/>
              </w:rPr>
              <w:t>1</w:t>
            </w:r>
          </w:p>
        </w:tc>
        <w:tc>
          <w:tcPr>
            <w:tcW w:w="856" w:type="pct"/>
          </w:tcPr>
          <w:p w:rsidR="004736D1" w:rsidRPr="00351622" w:rsidRDefault="004736D1" w:rsidP="004446B1">
            <w:pPr>
              <w:jc w:val="center"/>
              <w:rPr>
                <w:rFonts w:ascii="Arial Narrow" w:hAnsi="Arial Narrow"/>
                <w:b/>
                <w:sz w:val="20"/>
                <w:szCs w:val="20"/>
              </w:rPr>
            </w:pPr>
            <w:r w:rsidRPr="00351622">
              <w:rPr>
                <w:rFonts w:ascii="Arial Narrow" w:hAnsi="Arial Narrow"/>
                <w:b/>
                <w:sz w:val="20"/>
                <w:szCs w:val="20"/>
              </w:rPr>
              <w:t>0</w:t>
            </w:r>
          </w:p>
        </w:tc>
        <w:tc>
          <w:tcPr>
            <w:tcW w:w="275" w:type="pct"/>
          </w:tcPr>
          <w:p w:rsidR="004736D1" w:rsidRPr="00351622" w:rsidRDefault="004736D1" w:rsidP="004446B1">
            <w:pPr>
              <w:rPr>
                <w:rFonts w:ascii="Arial Narrow" w:hAnsi="Arial Narrow"/>
                <w:b/>
                <w:sz w:val="20"/>
                <w:szCs w:val="20"/>
              </w:rPr>
            </w:pPr>
            <w:r w:rsidRPr="00351622">
              <w:rPr>
                <w:rFonts w:ascii="Arial Narrow" w:hAnsi="Arial Narrow"/>
                <w:b/>
                <w:sz w:val="20"/>
                <w:szCs w:val="20"/>
              </w:rPr>
              <w:t>Mark</w:t>
            </w:r>
          </w:p>
        </w:tc>
      </w:tr>
      <w:tr w:rsidR="004736D1" w:rsidRPr="00351622" w:rsidTr="004446B1">
        <w:tc>
          <w:tcPr>
            <w:tcW w:w="449" w:type="pct"/>
          </w:tcPr>
          <w:p w:rsidR="004736D1" w:rsidRPr="00351622" w:rsidRDefault="006D2FD4" w:rsidP="004446B1">
            <w:pPr>
              <w:rPr>
                <w:rFonts w:ascii="Arial Narrow" w:hAnsi="Arial Narrow"/>
                <w:b/>
                <w:sz w:val="20"/>
                <w:szCs w:val="20"/>
              </w:rPr>
            </w:pPr>
            <w:r>
              <w:rPr>
                <w:rFonts w:ascii="Arial Narrow" w:hAnsi="Arial Narrow"/>
                <w:b/>
                <w:sz w:val="20"/>
                <w:szCs w:val="20"/>
              </w:rPr>
              <w:t>Ontwikkelings-vloei</w:t>
            </w:r>
          </w:p>
        </w:tc>
        <w:tc>
          <w:tcPr>
            <w:tcW w:w="855" w:type="pct"/>
          </w:tcPr>
          <w:p w:rsidR="004446B1" w:rsidRDefault="004736D1" w:rsidP="004446B1">
            <w:pPr>
              <w:rPr>
                <w:rFonts w:ascii="Arial Narrow" w:hAnsi="Arial Narrow"/>
                <w:sz w:val="20"/>
                <w:szCs w:val="20"/>
              </w:rPr>
            </w:pPr>
            <w:r w:rsidRPr="00351622">
              <w:rPr>
                <w:rFonts w:ascii="Arial Narrow" w:hAnsi="Arial Narrow"/>
                <w:sz w:val="20"/>
                <w:szCs w:val="20"/>
              </w:rPr>
              <w:t>E</w:t>
            </w:r>
            <w:r w:rsidR="004446B1">
              <w:rPr>
                <w:rFonts w:ascii="Arial Narrow" w:hAnsi="Arial Narrow"/>
                <w:sz w:val="20"/>
                <w:szCs w:val="20"/>
              </w:rPr>
              <w:t xml:space="preserve">lke fase van ontwikkeling </w:t>
            </w:r>
            <w:r w:rsidR="00300636">
              <w:rPr>
                <w:rFonts w:ascii="Arial Narrow" w:hAnsi="Arial Narrow"/>
                <w:sz w:val="20"/>
                <w:szCs w:val="20"/>
              </w:rPr>
              <w:t xml:space="preserve">het </w:t>
            </w:r>
            <w:r w:rsidR="004446B1">
              <w:rPr>
                <w:rFonts w:ascii="Arial Narrow" w:hAnsi="Arial Narrow"/>
                <w:sz w:val="20"/>
                <w:szCs w:val="20"/>
              </w:rPr>
              <w:t>logies vanuit ’n vorige fase</w:t>
            </w:r>
            <w:r w:rsidR="00300636">
              <w:rPr>
                <w:rFonts w:ascii="Arial Narrow" w:hAnsi="Arial Narrow"/>
                <w:sz w:val="20"/>
                <w:szCs w:val="20"/>
              </w:rPr>
              <w:t xml:space="preserve"> gevloei</w:t>
            </w:r>
          </w:p>
          <w:p w:rsidR="004736D1" w:rsidRPr="005F4439" w:rsidRDefault="004446B1" w:rsidP="004446B1">
            <w:pPr>
              <w:rPr>
                <w:rFonts w:ascii="Arial Narrow" w:hAnsi="Arial Narrow"/>
                <w:sz w:val="20"/>
                <w:szCs w:val="20"/>
                <w:lang w:val="en-ZA"/>
              </w:rPr>
            </w:pPr>
            <w:proofErr w:type="spellStart"/>
            <w:r>
              <w:rPr>
                <w:rFonts w:ascii="Arial Narrow" w:hAnsi="Arial Narrow"/>
                <w:sz w:val="20"/>
                <w:szCs w:val="20"/>
                <w:lang w:val="en-ZA"/>
              </w:rPr>
              <w:t>Verwerk</w:t>
            </w:r>
            <w:proofErr w:type="spellEnd"/>
            <w:r>
              <w:rPr>
                <w:rFonts w:ascii="Arial Narrow" w:hAnsi="Arial Narrow"/>
                <w:sz w:val="20"/>
                <w:szCs w:val="20"/>
                <w:lang w:val="en-ZA"/>
              </w:rPr>
              <w:t xml:space="preserve"> en </w:t>
            </w:r>
            <w:proofErr w:type="spellStart"/>
            <w:r w:rsidR="0044246C">
              <w:rPr>
                <w:rFonts w:ascii="Arial Narrow" w:hAnsi="Arial Narrow"/>
                <w:sz w:val="20"/>
                <w:szCs w:val="20"/>
                <w:lang w:val="en-ZA"/>
              </w:rPr>
              <w:t>ontleed</w:t>
            </w:r>
            <w:proofErr w:type="spellEnd"/>
            <w:r>
              <w:rPr>
                <w:rFonts w:ascii="Arial Narrow" w:hAnsi="Arial Narrow"/>
                <w:sz w:val="20"/>
                <w:szCs w:val="20"/>
                <w:lang w:val="en-ZA"/>
              </w:rPr>
              <w:t xml:space="preserve"> data </w:t>
            </w:r>
            <w:proofErr w:type="spellStart"/>
            <w:r>
              <w:rPr>
                <w:rFonts w:ascii="Arial Narrow" w:hAnsi="Arial Narrow"/>
                <w:sz w:val="20"/>
                <w:szCs w:val="20"/>
                <w:lang w:val="en-ZA"/>
              </w:rPr>
              <w:t>effektief</w:t>
            </w:r>
            <w:proofErr w:type="spellEnd"/>
            <w:r>
              <w:rPr>
                <w:rFonts w:ascii="Arial Narrow" w:hAnsi="Arial Narrow"/>
                <w:sz w:val="20"/>
                <w:szCs w:val="20"/>
                <w:lang w:val="en-ZA"/>
              </w:rPr>
              <w:t xml:space="preserve"> en pas </w:t>
            </w:r>
            <w:proofErr w:type="spellStart"/>
            <w:r>
              <w:rPr>
                <w:rFonts w:ascii="Arial Narrow" w:hAnsi="Arial Narrow"/>
                <w:sz w:val="20"/>
                <w:szCs w:val="20"/>
                <w:lang w:val="en-ZA"/>
              </w:rPr>
              <w:t>bevindinge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effektief</w:t>
            </w:r>
            <w:proofErr w:type="spellEnd"/>
            <w:r>
              <w:rPr>
                <w:rFonts w:ascii="Arial Narrow" w:hAnsi="Arial Narrow"/>
                <w:sz w:val="20"/>
                <w:szCs w:val="20"/>
                <w:lang w:val="en-ZA"/>
              </w:rPr>
              <w:t xml:space="preserve"> toe</w:t>
            </w:r>
            <w:r w:rsidR="004736D1">
              <w:rPr>
                <w:rFonts w:ascii="Arial Narrow" w:hAnsi="Arial Narrow"/>
                <w:sz w:val="20"/>
                <w:szCs w:val="20"/>
                <w:lang w:val="en-ZA"/>
              </w:rPr>
              <w:t xml:space="preserve"> </w:t>
            </w:r>
          </w:p>
          <w:p w:rsidR="004736D1" w:rsidRPr="00351622" w:rsidRDefault="004446B1" w:rsidP="004446B1">
            <w:pPr>
              <w:rPr>
                <w:rFonts w:ascii="Arial Narrow" w:hAnsi="Arial Narrow"/>
                <w:sz w:val="20"/>
                <w:szCs w:val="20"/>
              </w:rPr>
            </w:pPr>
            <w:r>
              <w:rPr>
                <w:rFonts w:ascii="Arial Narrow" w:hAnsi="Arial Narrow"/>
                <w:sz w:val="20"/>
                <w:szCs w:val="20"/>
              </w:rPr>
              <w:t xml:space="preserve">Het aanvanklike doel met al die gestelde vereistes bereik </w:t>
            </w:r>
          </w:p>
        </w:tc>
        <w:tc>
          <w:tcPr>
            <w:tcW w:w="855" w:type="pct"/>
          </w:tcPr>
          <w:p w:rsidR="004736D1" w:rsidRDefault="0044246C" w:rsidP="004446B1">
            <w:pPr>
              <w:rPr>
                <w:rFonts w:ascii="Arial Narrow" w:hAnsi="Arial Narrow"/>
                <w:sz w:val="20"/>
                <w:szCs w:val="20"/>
                <w:lang w:val="en-ZA"/>
              </w:rPr>
            </w:pPr>
            <w:r>
              <w:rPr>
                <w:rFonts w:ascii="Arial Narrow" w:hAnsi="Arial Narrow"/>
                <w:sz w:val="20"/>
                <w:szCs w:val="20"/>
              </w:rPr>
              <w:t>Moes geringe kwessies en doelwitte uit vorige fases aanspreek</w:t>
            </w:r>
            <w:r w:rsidR="00300636">
              <w:rPr>
                <w:rFonts w:ascii="Arial Narrow" w:hAnsi="Arial Narrow"/>
                <w:sz w:val="20"/>
                <w:szCs w:val="20"/>
              </w:rPr>
              <w:t>/hersien</w:t>
            </w:r>
            <w:r>
              <w:rPr>
                <w:rFonts w:ascii="Arial Narrow" w:hAnsi="Arial Narrow"/>
                <w:sz w:val="20"/>
                <w:szCs w:val="20"/>
              </w:rPr>
              <w:t xml:space="preserve"> </w:t>
            </w:r>
          </w:p>
          <w:p w:rsidR="004736D1" w:rsidRPr="00454F6C" w:rsidRDefault="0044246C" w:rsidP="004446B1">
            <w:pPr>
              <w:rPr>
                <w:rFonts w:ascii="Arial Narrow" w:hAnsi="Arial Narrow"/>
                <w:sz w:val="20"/>
                <w:szCs w:val="20"/>
                <w:lang w:val="en-ZA"/>
              </w:rPr>
            </w:pPr>
            <w:proofErr w:type="spellStart"/>
            <w:r>
              <w:rPr>
                <w:rFonts w:ascii="Arial Narrow" w:hAnsi="Arial Narrow"/>
                <w:sz w:val="20"/>
                <w:szCs w:val="20"/>
                <w:lang w:val="en-ZA"/>
              </w:rPr>
              <w:t>Verwerk</w:t>
            </w:r>
            <w:proofErr w:type="spellEnd"/>
            <w:r>
              <w:rPr>
                <w:rFonts w:ascii="Arial Narrow" w:hAnsi="Arial Narrow"/>
                <w:sz w:val="20"/>
                <w:szCs w:val="20"/>
                <w:lang w:val="en-ZA"/>
              </w:rPr>
              <w:t xml:space="preserve"> en </w:t>
            </w:r>
            <w:proofErr w:type="spellStart"/>
            <w:r>
              <w:rPr>
                <w:rFonts w:ascii="Arial Narrow" w:hAnsi="Arial Narrow"/>
                <w:sz w:val="20"/>
                <w:szCs w:val="20"/>
                <w:lang w:val="en-ZA"/>
              </w:rPr>
              <w:t>ontleed</w:t>
            </w:r>
            <w:proofErr w:type="spellEnd"/>
            <w:r>
              <w:rPr>
                <w:rFonts w:ascii="Arial Narrow" w:hAnsi="Arial Narrow"/>
                <w:sz w:val="20"/>
                <w:szCs w:val="20"/>
                <w:lang w:val="en-ZA"/>
              </w:rPr>
              <w:t xml:space="preserve"> data en pas </w:t>
            </w:r>
            <w:proofErr w:type="spellStart"/>
            <w:r>
              <w:rPr>
                <w:rFonts w:ascii="Arial Narrow" w:hAnsi="Arial Narrow"/>
                <w:sz w:val="20"/>
                <w:szCs w:val="20"/>
                <w:lang w:val="en-ZA"/>
              </w:rPr>
              <w:t>bevindinge</w:t>
            </w:r>
            <w:proofErr w:type="spellEnd"/>
            <w:r>
              <w:rPr>
                <w:rFonts w:ascii="Arial Narrow" w:hAnsi="Arial Narrow"/>
                <w:sz w:val="20"/>
                <w:szCs w:val="20"/>
                <w:lang w:val="en-ZA"/>
              </w:rPr>
              <w:t xml:space="preserve"> toe </w:t>
            </w:r>
          </w:p>
          <w:p w:rsidR="004736D1" w:rsidRDefault="0044246C" w:rsidP="004446B1">
            <w:pPr>
              <w:rPr>
                <w:rFonts w:ascii="Arial Narrow" w:hAnsi="Arial Narrow"/>
                <w:sz w:val="20"/>
                <w:szCs w:val="20"/>
              </w:rPr>
            </w:pPr>
            <w:r>
              <w:rPr>
                <w:rFonts w:ascii="Arial Narrow" w:hAnsi="Arial Narrow"/>
                <w:sz w:val="20"/>
                <w:szCs w:val="20"/>
              </w:rPr>
              <w:t>Het ten minste</w:t>
            </w:r>
            <w:r w:rsidR="004736D1">
              <w:rPr>
                <w:rFonts w:ascii="Arial Narrow" w:hAnsi="Arial Narrow"/>
                <w:sz w:val="20"/>
                <w:szCs w:val="20"/>
              </w:rPr>
              <w:t xml:space="preserve"> 80% </w:t>
            </w:r>
            <w:r>
              <w:rPr>
                <w:rFonts w:ascii="Arial Narrow" w:hAnsi="Arial Narrow"/>
                <w:sz w:val="20"/>
                <w:szCs w:val="20"/>
              </w:rPr>
              <w:t>van vereistes behaal</w:t>
            </w:r>
          </w:p>
          <w:p w:rsidR="004736D1" w:rsidRPr="00351622" w:rsidRDefault="004736D1" w:rsidP="0044246C">
            <w:pPr>
              <w:rPr>
                <w:rFonts w:ascii="Arial Narrow" w:hAnsi="Arial Narrow"/>
                <w:sz w:val="20"/>
                <w:szCs w:val="20"/>
              </w:rPr>
            </w:pPr>
            <w:r>
              <w:rPr>
                <w:rFonts w:ascii="Arial Narrow" w:hAnsi="Arial Narrow"/>
                <w:sz w:val="20"/>
                <w:szCs w:val="20"/>
              </w:rPr>
              <w:t>Som</w:t>
            </w:r>
            <w:r w:rsidR="0044246C">
              <w:rPr>
                <w:rFonts w:ascii="Arial Narrow" w:hAnsi="Arial Narrow"/>
                <w:sz w:val="20"/>
                <w:szCs w:val="20"/>
              </w:rPr>
              <w:t xml:space="preserve">mige aspekte nie ten volle </w:t>
            </w:r>
            <w:proofErr w:type="spellStart"/>
            <w:r w:rsidR="0044246C">
              <w:rPr>
                <w:rFonts w:ascii="Arial Narrow" w:hAnsi="Arial Narrow"/>
                <w:sz w:val="20"/>
                <w:szCs w:val="20"/>
              </w:rPr>
              <w:t>berik</w:t>
            </w:r>
            <w:proofErr w:type="spellEnd"/>
            <w:r w:rsidR="0044246C">
              <w:rPr>
                <w:rFonts w:ascii="Arial Narrow" w:hAnsi="Arial Narrow"/>
                <w:sz w:val="20"/>
                <w:szCs w:val="20"/>
              </w:rPr>
              <w:t xml:space="preserve"> nie </w:t>
            </w:r>
          </w:p>
        </w:tc>
        <w:tc>
          <w:tcPr>
            <w:tcW w:w="855" w:type="pct"/>
          </w:tcPr>
          <w:p w:rsidR="004736D1" w:rsidRDefault="0044246C" w:rsidP="004446B1">
            <w:pPr>
              <w:rPr>
                <w:rFonts w:ascii="Arial Narrow" w:hAnsi="Arial Narrow"/>
                <w:sz w:val="20"/>
                <w:szCs w:val="20"/>
                <w:lang w:val="en-ZA"/>
              </w:rPr>
            </w:pPr>
            <w:r>
              <w:rPr>
                <w:rFonts w:ascii="Arial Narrow" w:hAnsi="Arial Narrow"/>
                <w:sz w:val="20"/>
                <w:szCs w:val="20"/>
              </w:rPr>
              <w:t>Moes ’n aantal kwessies en doelwitte uit vorige fases aanspreek</w:t>
            </w:r>
            <w:r w:rsidR="00300636">
              <w:rPr>
                <w:rFonts w:ascii="Arial Narrow" w:hAnsi="Arial Narrow"/>
                <w:sz w:val="20"/>
                <w:szCs w:val="20"/>
              </w:rPr>
              <w:t>/hersien</w:t>
            </w:r>
            <w:r w:rsidR="004736D1">
              <w:rPr>
                <w:rFonts w:ascii="Arial Narrow" w:hAnsi="Arial Narrow"/>
                <w:sz w:val="20"/>
                <w:szCs w:val="20"/>
              </w:rPr>
              <w:t>.</w:t>
            </w:r>
          </w:p>
          <w:p w:rsidR="004736D1" w:rsidRPr="00454F6C" w:rsidRDefault="0044246C" w:rsidP="004446B1">
            <w:pPr>
              <w:rPr>
                <w:rFonts w:ascii="Arial Narrow" w:hAnsi="Arial Narrow"/>
                <w:sz w:val="20"/>
                <w:szCs w:val="20"/>
                <w:lang w:val="en-ZA"/>
              </w:rPr>
            </w:pPr>
            <w:proofErr w:type="spellStart"/>
            <w:r>
              <w:rPr>
                <w:rFonts w:ascii="Arial Narrow" w:hAnsi="Arial Narrow"/>
                <w:sz w:val="20"/>
                <w:szCs w:val="20"/>
                <w:lang w:val="en-ZA"/>
              </w:rPr>
              <w:t>Verwerk</w:t>
            </w:r>
            <w:proofErr w:type="spellEnd"/>
            <w:r>
              <w:rPr>
                <w:rFonts w:ascii="Arial Narrow" w:hAnsi="Arial Narrow"/>
                <w:sz w:val="20"/>
                <w:szCs w:val="20"/>
                <w:lang w:val="en-ZA"/>
              </w:rPr>
              <w:t xml:space="preserve"> en </w:t>
            </w:r>
            <w:proofErr w:type="spellStart"/>
            <w:r>
              <w:rPr>
                <w:rFonts w:ascii="Arial Narrow" w:hAnsi="Arial Narrow"/>
                <w:sz w:val="20"/>
                <w:szCs w:val="20"/>
                <w:lang w:val="en-ZA"/>
              </w:rPr>
              <w:t>ontleed</w:t>
            </w:r>
            <w:proofErr w:type="spellEnd"/>
            <w:r>
              <w:rPr>
                <w:rFonts w:ascii="Arial Narrow" w:hAnsi="Arial Narrow"/>
                <w:sz w:val="20"/>
                <w:szCs w:val="20"/>
                <w:lang w:val="en-ZA"/>
              </w:rPr>
              <w:t xml:space="preserve"> van die data en pas </w:t>
            </w:r>
            <w:proofErr w:type="spellStart"/>
            <w:r>
              <w:rPr>
                <w:rFonts w:ascii="Arial Narrow" w:hAnsi="Arial Narrow"/>
                <w:sz w:val="20"/>
                <w:szCs w:val="20"/>
                <w:lang w:val="en-ZA"/>
              </w:rPr>
              <w:t>sommige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bevindinge</w:t>
            </w:r>
            <w:proofErr w:type="spellEnd"/>
            <w:r>
              <w:rPr>
                <w:rFonts w:ascii="Arial Narrow" w:hAnsi="Arial Narrow"/>
                <w:sz w:val="20"/>
                <w:szCs w:val="20"/>
                <w:lang w:val="en-ZA"/>
              </w:rPr>
              <w:t xml:space="preserve"> toe</w:t>
            </w:r>
            <w:r w:rsidR="004736D1">
              <w:rPr>
                <w:rFonts w:ascii="Arial Narrow" w:hAnsi="Arial Narrow"/>
                <w:sz w:val="20"/>
                <w:szCs w:val="20"/>
                <w:lang w:val="en-ZA"/>
              </w:rPr>
              <w:t xml:space="preserve"> </w:t>
            </w:r>
          </w:p>
          <w:p w:rsidR="004736D1" w:rsidRDefault="00300636" w:rsidP="004446B1">
            <w:pPr>
              <w:rPr>
                <w:rFonts w:ascii="Arial Narrow" w:hAnsi="Arial Narrow"/>
                <w:sz w:val="20"/>
                <w:szCs w:val="20"/>
              </w:rPr>
            </w:pPr>
            <w:r>
              <w:rPr>
                <w:rFonts w:ascii="Arial Narrow" w:hAnsi="Arial Narrow"/>
                <w:sz w:val="20"/>
                <w:szCs w:val="20"/>
              </w:rPr>
              <w:t>Het meer as</w:t>
            </w:r>
            <w:r w:rsidR="004736D1">
              <w:rPr>
                <w:rFonts w:ascii="Arial Narrow" w:hAnsi="Arial Narrow"/>
                <w:sz w:val="20"/>
                <w:szCs w:val="20"/>
              </w:rPr>
              <w:t xml:space="preserve"> 50%</w:t>
            </w:r>
            <w:r>
              <w:rPr>
                <w:rFonts w:ascii="Arial Narrow" w:hAnsi="Arial Narrow"/>
                <w:sz w:val="20"/>
                <w:szCs w:val="20"/>
              </w:rPr>
              <w:t xml:space="preserve"> van die vereistes behaal</w:t>
            </w:r>
          </w:p>
          <w:p w:rsidR="004736D1" w:rsidRPr="00454F6C" w:rsidRDefault="00300636" w:rsidP="00300636">
            <w:pPr>
              <w:rPr>
                <w:rFonts w:ascii="Arial Narrow" w:hAnsi="Arial Narrow"/>
                <w:sz w:val="20"/>
                <w:szCs w:val="20"/>
                <w:lang w:val="en-ZA"/>
              </w:rPr>
            </w:pPr>
            <w:r>
              <w:rPr>
                <w:rFonts w:ascii="Arial Narrow" w:hAnsi="Arial Narrow"/>
                <w:sz w:val="20"/>
                <w:szCs w:val="20"/>
              </w:rPr>
              <w:t>Sommige aspekte moes verander word</w:t>
            </w:r>
          </w:p>
        </w:tc>
        <w:tc>
          <w:tcPr>
            <w:tcW w:w="855" w:type="pct"/>
          </w:tcPr>
          <w:p w:rsidR="004736D1" w:rsidRDefault="00300636" w:rsidP="004446B1">
            <w:pPr>
              <w:rPr>
                <w:rFonts w:ascii="Arial Narrow" w:hAnsi="Arial Narrow"/>
                <w:sz w:val="20"/>
                <w:szCs w:val="20"/>
                <w:lang w:val="en-ZA"/>
              </w:rPr>
            </w:pPr>
            <w:proofErr w:type="spellStart"/>
            <w:r>
              <w:rPr>
                <w:rFonts w:ascii="Arial Narrow" w:hAnsi="Arial Narrow"/>
                <w:sz w:val="20"/>
                <w:szCs w:val="20"/>
                <w:lang w:val="en-ZA"/>
              </w:rPr>
              <w:t>Moes</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heelwat</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kwessies</w:t>
            </w:r>
            <w:proofErr w:type="spellEnd"/>
            <w:r>
              <w:rPr>
                <w:rFonts w:ascii="Arial Narrow" w:hAnsi="Arial Narrow"/>
                <w:sz w:val="20"/>
                <w:szCs w:val="20"/>
                <w:lang w:val="en-ZA"/>
              </w:rPr>
              <w:t xml:space="preserve"> en </w:t>
            </w:r>
            <w:proofErr w:type="spellStart"/>
            <w:r>
              <w:rPr>
                <w:rFonts w:ascii="Arial Narrow" w:hAnsi="Arial Narrow"/>
                <w:sz w:val="20"/>
                <w:szCs w:val="20"/>
                <w:lang w:val="en-ZA"/>
              </w:rPr>
              <w:t>doelwitte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uit</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vorige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fases</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aanspreek</w:t>
            </w:r>
            <w:proofErr w:type="spellEnd"/>
            <w:r>
              <w:rPr>
                <w:rFonts w:ascii="Arial Narrow" w:hAnsi="Arial Narrow"/>
                <w:sz w:val="20"/>
                <w:szCs w:val="20"/>
                <w:lang w:val="en-ZA"/>
              </w:rPr>
              <w:t>/</w:t>
            </w:r>
            <w:proofErr w:type="spellStart"/>
            <w:r>
              <w:rPr>
                <w:rFonts w:ascii="Arial Narrow" w:hAnsi="Arial Narrow"/>
                <w:sz w:val="20"/>
                <w:szCs w:val="20"/>
                <w:lang w:val="en-ZA"/>
              </w:rPr>
              <w:t>hersien</w:t>
            </w:r>
            <w:proofErr w:type="spellEnd"/>
            <w:r w:rsidR="004736D1">
              <w:rPr>
                <w:rFonts w:ascii="Arial Narrow" w:hAnsi="Arial Narrow"/>
                <w:sz w:val="20"/>
                <w:szCs w:val="20"/>
                <w:lang w:val="en-ZA"/>
              </w:rPr>
              <w:t xml:space="preserve"> </w:t>
            </w:r>
          </w:p>
          <w:p w:rsidR="004736D1" w:rsidRDefault="00300636" w:rsidP="004446B1">
            <w:pPr>
              <w:rPr>
                <w:rFonts w:ascii="Arial Narrow" w:hAnsi="Arial Narrow"/>
                <w:sz w:val="20"/>
                <w:szCs w:val="20"/>
                <w:lang w:val="en-ZA"/>
              </w:rPr>
            </w:pPr>
            <w:proofErr w:type="spellStart"/>
            <w:r>
              <w:rPr>
                <w:rFonts w:ascii="Arial Narrow" w:hAnsi="Arial Narrow"/>
                <w:sz w:val="20"/>
                <w:szCs w:val="20"/>
                <w:lang w:val="en-ZA"/>
              </w:rPr>
              <w:t>Verwerk</w:t>
            </w:r>
            <w:proofErr w:type="spellEnd"/>
            <w:r>
              <w:rPr>
                <w:rFonts w:ascii="Arial Narrow" w:hAnsi="Arial Narrow"/>
                <w:sz w:val="20"/>
                <w:szCs w:val="20"/>
                <w:lang w:val="en-ZA"/>
              </w:rPr>
              <w:t xml:space="preserve"> en </w:t>
            </w:r>
            <w:proofErr w:type="spellStart"/>
            <w:r>
              <w:rPr>
                <w:rFonts w:ascii="Arial Narrow" w:hAnsi="Arial Narrow"/>
                <w:sz w:val="20"/>
                <w:szCs w:val="20"/>
                <w:lang w:val="en-ZA"/>
              </w:rPr>
              <w:t>ontleed</w:t>
            </w:r>
            <w:proofErr w:type="spellEnd"/>
            <w:r>
              <w:rPr>
                <w:rFonts w:ascii="Arial Narrow" w:hAnsi="Arial Narrow"/>
                <w:sz w:val="20"/>
                <w:szCs w:val="20"/>
                <w:lang w:val="en-ZA"/>
              </w:rPr>
              <w:t xml:space="preserve"> minimum</w:t>
            </w:r>
            <w:r w:rsidR="004736D1">
              <w:rPr>
                <w:rFonts w:ascii="Arial Narrow" w:hAnsi="Arial Narrow"/>
                <w:sz w:val="20"/>
                <w:szCs w:val="20"/>
                <w:lang w:val="en-ZA"/>
              </w:rPr>
              <w:t xml:space="preserve"> data </w:t>
            </w:r>
            <w:r>
              <w:rPr>
                <w:rFonts w:ascii="Arial Narrow" w:hAnsi="Arial Narrow"/>
                <w:sz w:val="20"/>
                <w:szCs w:val="20"/>
                <w:lang w:val="en-ZA"/>
              </w:rPr>
              <w:t xml:space="preserve">en pas minimum </w:t>
            </w:r>
            <w:proofErr w:type="spellStart"/>
            <w:r>
              <w:rPr>
                <w:rFonts w:ascii="Arial Narrow" w:hAnsi="Arial Narrow"/>
                <w:sz w:val="20"/>
                <w:szCs w:val="20"/>
                <w:lang w:val="en-ZA"/>
              </w:rPr>
              <w:t>bevindinge</w:t>
            </w:r>
            <w:proofErr w:type="spellEnd"/>
            <w:r>
              <w:rPr>
                <w:rFonts w:ascii="Arial Narrow" w:hAnsi="Arial Narrow"/>
                <w:sz w:val="20"/>
                <w:szCs w:val="20"/>
                <w:lang w:val="en-ZA"/>
              </w:rPr>
              <w:t xml:space="preserve"> toe</w:t>
            </w:r>
          </w:p>
          <w:p w:rsidR="004736D1" w:rsidRDefault="00300636" w:rsidP="004446B1">
            <w:pPr>
              <w:rPr>
                <w:rFonts w:ascii="Arial Narrow" w:hAnsi="Arial Narrow"/>
                <w:sz w:val="20"/>
                <w:szCs w:val="20"/>
              </w:rPr>
            </w:pPr>
            <w:r>
              <w:rPr>
                <w:rFonts w:ascii="Arial Narrow" w:hAnsi="Arial Narrow"/>
                <w:sz w:val="20"/>
                <w:szCs w:val="20"/>
              </w:rPr>
              <w:t>Minder as</w:t>
            </w:r>
            <w:r w:rsidR="004736D1">
              <w:rPr>
                <w:rFonts w:ascii="Arial Narrow" w:hAnsi="Arial Narrow"/>
                <w:sz w:val="20"/>
                <w:szCs w:val="20"/>
              </w:rPr>
              <w:t xml:space="preserve"> 50% </w:t>
            </w:r>
            <w:r>
              <w:rPr>
                <w:rFonts w:ascii="Arial Narrow" w:hAnsi="Arial Narrow"/>
                <w:sz w:val="20"/>
                <w:szCs w:val="20"/>
              </w:rPr>
              <w:t>van aanvanklike vereistes en doelwitte behaal</w:t>
            </w:r>
          </w:p>
          <w:p w:rsidR="004736D1" w:rsidRPr="00351622" w:rsidRDefault="00300636" w:rsidP="004446B1">
            <w:pPr>
              <w:rPr>
                <w:rFonts w:ascii="Arial Narrow" w:hAnsi="Arial Narrow"/>
                <w:sz w:val="20"/>
                <w:szCs w:val="20"/>
              </w:rPr>
            </w:pPr>
            <w:r>
              <w:rPr>
                <w:rFonts w:ascii="Arial Narrow" w:hAnsi="Arial Narrow"/>
                <w:sz w:val="20"/>
                <w:szCs w:val="20"/>
              </w:rPr>
              <w:t>Baie aanvanklike aspekte moes verander word</w:t>
            </w:r>
            <w:r w:rsidR="004736D1">
              <w:rPr>
                <w:rFonts w:ascii="Arial Narrow" w:hAnsi="Arial Narrow"/>
                <w:sz w:val="20"/>
                <w:szCs w:val="20"/>
              </w:rPr>
              <w:t xml:space="preserve"> </w:t>
            </w:r>
          </w:p>
        </w:tc>
        <w:tc>
          <w:tcPr>
            <w:tcW w:w="856" w:type="pct"/>
          </w:tcPr>
          <w:p w:rsidR="004736D1" w:rsidRDefault="004446B1" w:rsidP="004446B1">
            <w:pPr>
              <w:rPr>
                <w:rFonts w:ascii="Arial Narrow" w:hAnsi="Arial Narrow"/>
                <w:sz w:val="20"/>
                <w:szCs w:val="20"/>
                <w:lang w:val="en-ZA"/>
              </w:rPr>
            </w:pPr>
            <w:r>
              <w:rPr>
                <w:rFonts w:ascii="Arial Narrow" w:hAnsi="Arial Narrow"/>
                <w:sz w:val="20"/>
                <w:szCs w:val="20"/>
              </w:rPr>
              <w:t>Byna niks van die aanvanklike vereistes nagekom nie</w:t>
            </w:r>
          </w:p>
          <w:p w:rsidR="004736D1" w:rsidRPr="00D4095C" w:rsidRDefault="004446B1" w:rsidP="004446B1">
            <w:pPr>
              <w:rPr>
                <w:rFonts w:ascii="Arial Narrow" w:hAnsi="Arial Narrow"/>
                <w:sz w:val="20"/>
                <w:szCs w:val="20"/>
                <w:lang w:val="en-ZA"/>
              </w:rPr>
            </w:pPr>
            <w:proofErr w:type="spellStart"/>
            <w:r>
              <w:rPr>
                <w:rFonts w:ascii="Arial Narrow" w:hAnsi="Arial Narrow"/>
                <w:sz w:val="20"/>
                <w:szCs w:val="20"/>
                <w:lang w:val="en-ZA"/>
              </w:rPr>
              <w:t>Nie</w:t>
            </w:r>
            <w:proofErr w:type="spellEnd"/>
            <w:r>
              <w:rPr>
                <w:rFonts w:ascii="Arial Narrow" w:hAnsi="Arial Narrow"/>
                <w:sz w:val="20"/>
                <w:szCs w:val="20"/>
                <w:lang w:val="en-ZA"/>
              </w:rPr>
              <w:t xml:space="preserve"> in </w:t>
            </w:r>
            <w:proofErr w:type="spellStart"/>
            <w:r>
              <w:rPr>
                <w:rFonts w:ascii="Arial Narrow" w:hAnsi="Arial Narrow"/>
                <w:sz w:val="20"/>
                <w:szCs w:val="20"/>
                <w:lang w:val="en-ZA"/>
              </w:rPr>
              <w:t>staat</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om</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bevindinge</w:t>
            </w:r>
            <w:proofErr w:type="spellEnd"/>
            <w:r>
              <w:rPr>
                <w:rFonts w:ascii="Arial Narrow" w:hAnsi="Arial Narrow"/>
                <w:sz w:val="20"/>
                <w:szCs w:val="20"/>
                <w:lang w:val="en-ZA"/>
              </w:rPr>
              <w:t xml:space="preserve"> toe </w:t>
            </w:r>
            <w:proofErr w:type="spellStart"/>
            <w:r>
              <w:rPr>
                <w:rFonts w:ascii="Arial Narrow" w:hAnsi="Arial Narrow"/>
                <w:sz w:val="20"/>
                <w:szCs w:val="20"/>
                <w:lang w:val="en-ZA"/>
              </w:rPr>
              <w:t>te</w:t>
            </w:r>
            <w:proofErr w:type="spellEnd"/>
            <w:r>
              <w:rPr>
                <w:rFonts w:ascii="Arial Narrow" w:hAnsi="Arial Narrow"/>
                <w:sz w:val="20"/>
                <w:szCs w:val="20"/>
                <w:lang w:val="en-ZA"/>
              </w:rPr>
              <w:t xml:space="preserve"> pas </w:t>
            </w:r>
            <w:proofErr w:type="spellStart"/>
            <w:r>
              <w:rPr>
                <w:rFonts w:ascii="Arial Narrow" w:hAnsi="Arial Narrow"/>
                <w:sz w:val="20"/>
                <w:szCs w:val="20"/>
                <w:lang w:val="en-ZA"/>
              </w:rPr>
              <w:t>nie</w:t>
            </w:r>
            <w:proofErr w:type="spellEnd"/>
          </w:p>
        </w:tc>
        <w:tc>
          <w:tcPr>
            <w:tcW w:w="275" w:type="pct"/>
          </w:tcPr>
          <w:p w:rsidR="004736D1" w:rsidRPr="00351622" w:rsidRDefault="004736D1" w:rsidP="004446B1">
            <w:pPr>
              <w:rPr>
                <w:rFonts w:ascii="Arial Narrow" w:hAnsi="Arial Narrow"/>
                <w:sz w:val="20"/>
                <w:szCs w:val="20"/>
              </w:rPr>
            </w:pPr>
          </w:p>
        </w:tc>
      </w:tr>
      <w:tr w:rsidR="004736D1" w:rsidRPr="00351622" w:rsidTr="004446B1">
        <w:tc>
          <w:tcPr>
            <w:tcW w:w="449" w:type="pct"/>
          </w:tcPr>
          <w:p w:rsidR="004736D1" w:rsidRPr="005F4439" w:rsidRDefault="006D2FD4" w:rsidP="004446B1">
            <w:pPr>
              <w:rPr>
                <w:rFonts w:ascii="Arial Narrow" w:hAnsi="Arial Narrow"/>
                <w:b/>
                <w:sz w:val="20"/>
                <w:szCs w:val="20"/>
                <w:lang w:val="en-ZA"/>
              </w:rPr>
            </w:pPr>
            <w:proofErr w:type="spellStart"/>
            <w:r>
              <w:rPr>
                <w:rFonts w:ascii="Arial Narrow" w:hAnsi="Arial Narrow"/>
                <w:b/>
                <w:sz w:val="20"/>
                <w:szCs w:val="20"/>
                <w:lang w:val="en-ZA"/>
              </w:rPr>
              <w:t>Gebruik</w:t>
            </w:r>
            <w:proofErr w:type="spellEnd"/>
            <w:r>
              <w:rPr>
                <w:rFonts w:ascii="Arial Narrow" w:hAnsi="Arial Narrow"/>
                <w:b/>
                <w:sz w:val="20"/>
                <w:szCs w:val="20"/>
                <w:lang w:val="en-ZA"/>
              </w:rPr>
              <w:t xml:space="preserve"> van </w:t>
            </w:r>
            <w:proofErr w:type="spellStart"/>
            <w:r>
              <w:rPr>
                <w:rFonts w:ascii="Arial Narrow" w:hAnsi="Arial Narrow"/>
                <w:b/>
                <w:sz w:val="20"/>
                <w:szCs w:val="20"/>
                <w:lang w:val="en-ZA"/>
              </w:rPr>
              <w:t>bronne</w:t>
            </w:r>
            <w:proofErr w:type="spellEnd"/>
          </w:p>
        </w:tc>
        <w:tc>
          <w:tcPr>
            <w:tcW w:w="855" w:type="pct"/>
          </w:tcPr>
          <w:p w:rsidR="004736D1" w:rsidRDefault="004446B1" w:rsidP="004446B1">
            <w:pPr>
              <w:rPr>
                <w:rFonts w:ascii="Arial Narrow" w:hAnsi="Arial Narrow"/>
                <w:sz w:val="20"/>
                <w:szCs w:val="20"/>
                <w:lang w:val="en-ZA"/>
              </w:rPr>
            </w:pPr>
            <w:proofErr w:type="spellStart"/>
            <w:r>
              <w:rPr>
                <w:rFonts w:ascii="Arial Narrow" w:hAnsi="Arial Narrow"/>
                <w:sz w:val="20"/>
                <w:szCs w:val="20"/>
                <w:lang w:val="en-ZA"/>
              </w:rPr>
              <w:t>Duidelike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bewys</w:t>
            </w:r>
            <w:proofErr w:type="spellEnd"/>
            <w:r>
              <w:rPr>
                <w:rFonts w:ascii="Arial Narrow" w:hAnsi="Arial Narrow"/>
                <w:sz w:val="20"/>
                <w:szCs w:val="20"/>
                <w:lang w:val="en-ZA"/>
              </w:rPr>
              <w:t xml:space="preserve"> van </w:t>
            </w:r>
            <w:proofErr w:type="spellStart"/>
            <w:r>
              <w:rPr>
                <w:rFonts w:ascii="Arial Narrow" w:hAnsi="Arial Narrow"/>
                <w:sz w:val="20"/>
                <w:szCs w:val="20"/>
                <w:lang w:val="en-ZA"/>
              </w:rPr>
              <w:t>gedetaileerde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kritiese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ondersoek</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wat</w:t>
            </w:r>
            <w:proofErr w:type="spellEnd"/>
            <w:r>
              <w:rPr>
                <w:rFonts w:ascii="Arial Narrow" w:hAnsi="Arial Narrow"/>
                <w:sz w:val="20"/>
                <w:szCs w:val="20"/>
                <w:lang w:val="en-ZA"/>
              </w:rPr>
              <w:t xml:space="preserve"> die </w:t>
            </w:r>
            <w:proofErr w:type="spellStart"/>
            <w:r w:rsidR="0023331E">
              <w:rPr>
                <w:rFonts w:ascii="Arial Narrow" w:hAnsi="Arial Narrow"/>
                <w:sz w:val="20"/>
                <w:szCs w:val="20"/>
                <w:lang w:val="en-ZA"/>
              </w:rPr>
              <w:t>keuse</w:t>
            </w:r>
            <w:proofErr w:type="spellEnd"/>
            <w:r w:rsidR="0044246C">
              <w:rPr>
                <w:rFonts w:ascii="Arial Narrow" w:hAnsi="Arial Narrow"/>
                <w:sz w:val="20"/>
                <w:szCs w:val="20"/>
                <w:lang w:val="en-ZA"/>
              </w:rPr>
              <w:t xml:space="preserve"> en </w:t>
            </w:r>
            <w:proofErr w:type="spellStart"/>
            <w:r w:rsidR="0044246C">
              <w:rPr>
                <w:rFonts w:ascii="Arial Narrow" w:hAnsi="Arial Narrow"/>
                <w:sz w:val="20"/>
                <w:szCs w:val="20"/>
                <w:lang w:val="en-ZA"/>
              </w:rPr>
              <w:t>evaluering</w:t>
            </w:r>
            <w:proofErr w:type="spellEnd"/>
            <w:r w:rsidR="0044246C">
              <w:rPr>
                <w:rFonts w:ascii="Arial Narrow" w:hAnsi="Arial Narrow"/>
                <w:sz w:val="20"/>
                <w:szCs w:val="20"/>
                <w:lang w:val="en-ZA"/>
              </w:rPr>
              <w:t xml:space="preserve"> van ’n </w:t>
            </w:r>
            <w:proofErr w:type="spellStart"/>
            <w:r w:rsidR="0044246C">
              <w:rPr>
                <w:rFonts w:ascii="Arial Narrow" w:hAnsi="Arial Narrow"/>
                <w:sz w:val="20"/>
                <w:szCs w:val="20"/>
                <w:lang w:val="en-ZA"/>
              </w:rPr>
              <w:t>wye</w:t>
            </w:r>
            <w:proofErr w:type="spellEnd"/>
            <w:r w:rsidR="0044246C">
              <w:rPr>
                <w:rFonts w:ascii="Arial Narrow" w:hAnsi="Arial Narrow"/>
                <w:sz w:val="20"/>
                <w:szCs w:val="20"/>
                <w:lang w:val="en-ZA"/>
              </w:rPr>
              <w:t xml:space="preserve"> reeks </w:t>
            </w:r>
            <w:proofErr w:type="spellStart"/>
            <w:r w:rsidR="0044246C">
              <w:rPr>
                <w:rFonts w:ascii="Arial Narrow" w:hAnsi="Arial Narrow"/>
                <w:sz w:val="20"/>
                <w:szCs w:val="20"/>
                <w:lang w:val="en-ZA"/>
              </w:rPr>
              <w:t>bronne</w:t>
            </w:r>
            <w:proofErr w:type="spellEnd"/>
            <w:r w:rsidR="0044246C">
              <w:rPr>
                <w:rFonts w:ascii="Arial Narrow" w:hAnsi="Arial Narrow"/>
                <w:sz w:val="20"/>
                <w:szCs w:val="20"/>
                <w:lang w:val="en-ZA"/>
              </w:rPr>
              <w:t xml:space="preserve"> </w:t>
            </w:r>
            <w:proofErr w:type="spellStart"/>
            <w:r w:rsidR="0044246C">
              <w:rPr>
                <w:rFonts w:ascii="Arial Narrow" w:hAnsi="Arial Narrow"/>
                <w:sz w:val="20"/>
                <w:szCs w:val="20"/>
                <w:lang w:val="en-ZA"/>
              </w:rPr>
              <w:t>insluit</w:t>
            </w:r>
            <w:proofErr w:type="spellEnd"/>
            <w:r w:rsidR="004736D1">
              <w:rPr>
                <w:rFonts w:ascii="Arial Narrow" w:hAnsi="Arial Narrow"/>
                <w:sz w:val="20"/>
                <w:szCs w:val="20"/>
                <w:lang w:val="en-ZA"/>
              </w:rPr>
              <w:t>.</w:t>
            </w:r>
          </w:p>
          <w:p w:rsidR="004736D1" w:rsidRDefault="0044246C" w:rsidP="0044246C">
            <w:pPr>
              <w:rPr>
                <w:rFonts w:ascii="Arial Narrow" w:hAnsi="Arial Narrow"/>
                <w:sz w:val="20"/>
                <w:szCs w:val="20"/>
                <w:lang w:val="en-ZA"/>
              </w:rPr>
            </w:pPr>
            <w:proofErr w:type="spellStart"/>
            <w:r>
              <w:rPr>
                <w:rFonts w:ascii="Arial Narrow" w:hAnsi="Arial Narrow"/>
                <w:sz w:val="20"/>
                <w:szCs w:val="20"/>
                <w:lang w:val="en-ZA"/>
              </w:rPr>
              <w:t>Toon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duidelike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verband</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tussen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inligtingsbronne</w:t>
            </w:r>
            <w:proofErr w:type="spellEnd"/>
            <w:r>
              <w:rPr>
                <w:rFonts w:ascii="Arial Narrow" w:hAnsi="Arial Narrow"/>
                <w:sz w:val="20"/>
                <w:szCs w:val="20"/>
                <w:lang w:val="en-ZA"/>
              </w:rPr>
              <w:t xml:space="preserve"> and die </w:t>
            </w:r>
            <w:proofErr w:type="spellStart"/>
            <w:r>
              <w:rPr>
                <w:rFonts w:ascii="Arial Narrow" w:hAnsi="Arial Narrow"/>
                <w:sz w:val="20"/>
                <w:szCs w:val="20"/>
                <w:lang w:val="en-ZA"/>
              </w:rPr>
              <w:t>fokus-vraag</w:t>
            </w:r>
            <w:proofErr w:type="spellEnd"/>
            <w:r>
              <w:rPr>
                <w:rFonts w:ascii="Arial Narrow" w:hAnsi="Arial Narrow"/>
                <w:sz w:val="20"/>
                <w:szCs w:val="20"/>
                <w:lang w:val="en-ZA"/>
              </w:rPr>
              <w:t xml:space="preserve"> en het die </w:t>
            </w:r>
            <w:proofErr w:type="spellStart"/>
            <w:r>
              <w:rPr>
                <w:rFonts w:ascii="Arial Narrow" w:hAnsi="Arial Narrow"/>
                <w:sz w:val="20"/>
                <w:szCs w:val="20"/>
                <w:lang w:val="en-ZA"/>
              </w:rPr>
              <w:t>onderwerp</w:t>
            </w:r>
            <w:proofErr w:type="spellEnd"/>
            <w:r>
              <w:rPr>
                <w:rFonts w:ascii="Arial Narrow" w:hAnsi="Arial Narrow"/>
                <w:sz w:val="20"/>
                <w:szCs w:val="20"/>
                <w:lang w:val="en-ZA"/>
              </w:rPr>
              <w:t xml:space="preserve"> ten </w:t>
            </w:r>
            <w:proofErr w:type="spellStart"/>
            <w:r>
              <w:rPr>
                <w:rFonts w:ascii="Arial Narrow" w:hAnsi="Arial Narrow"/>
                <w:sz w:val="20"/>
                <w:szCs w:val="20"/>
                <w:lang w:val="en-ZA"/>
              </w:rPr>
              <w:t>volle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ondersoek</w:t>
            </w:r>
            <w:proofErr w:type="spellEnd"/>
            <w:r>
              <w:rPr>
                <w:rFonts w:ascii="Arial Narrow" w:hAnsi="Arial Narrow"/>
                <w:sz w:val="20"/>
                <w:szCs w:val="20"/>
                <w:lang w:val="en-ZA"/>
              </w:rPr>
              <w:t xml:space="preserve"> en </w:t>
            </w:r>
            <w:proofErr w:type="spellStart"/>
            <w:r>
              <w:rPr>
                <w:rFonts w:ascii="Arial Narrow" w:hAnsi="Arial Narrow"/>
                <w:sz w:val="20"/>
                <w:szCs w:val="20"/>
                <w:lang w:val="en-ZA"/>
              </w:rPr>
              <w:t>aangespreek</w:t>
            </w:r>
            <w:proofErr w:type="spellEnd"/>
            <w:r>
              <w:rPr>
                <w:rFonts w:ascii="Arial Narrow" w:hAnsi="Arial Narrow"/>
                <w:sz w:val="20"/>
                <w:szCs w:val="20"/>
                <w:lang w:val="en-ZA"/>
              </w:rPr>
              <w:t xml:space="preserve"> </w:t>
            </w:r>
          </w:p>
        </w:tc>
        <w:tc>
          <w:tcPr>
            <w:tcW w:w="855" w:type="pct"/>
          </w:tcPr>
          <w:p w:rsidR="004736D1" w:rsidRDefault="00F26579" w:rsidP="004446B1">
            <w:pPr>
              <w:rPr>
                <w:rFonts w:ascii="Arial Narrow" w:hAnsi="Arial Narrow"/>
                <w:sz w:val="20"/>
                <w:szCs w:val="20"/>
                <w:lang w:val="en-ZA"/>
              </w:rPr>
            </w:pPr>
            <w:proofErr w:type="spellStart"/>
            <w:r>
              <w:rPr>
                <w:rFonts w:ascii="Arial Narrow" w:hAnsi="Arial Narrow"/>
                <w:sz w:val="20"/>
                <w:szCs w:val="20"/>
                <w:lang w:val="en-ZA"/>
              </w:rPr>
              <w:t>Bewys</w:t>
            </w:r>
            <w:proofErr w:type="spellEnd"/>
            <w:r>
              <w:rPr>
                <w:rFonts w:ascii="Arial Narrow" w:hAnsi="Arial Narrow"/>
                <w:sz w:val="20"/>
                <w:szCs w:val="20"/>
                <w:lang w:val="en-ZA"/>
              </w:rPr>
              <w:t xml:space="preserve"> van </w:t>
            </w:r>
            <w:proofErr w:type="spellStart"/>
            <w:r>
              <w:rPr>
                <w:rFonts w:ascii="Arial Narrow" w:hAnsi="Arial Narrow"/>
                <w:sz w:val="20"/>
                <w:szCs w:val="20"/>
                <w:lang w:val="en-ZA"/>
              </w:rPr>
              <w:t>redelike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ondersoek</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wat</w:t>
            </w:r>
            <w:proofErr w:type="spellEnd"/>
            <w:r>
              <w:rPr>
                <w:rFonts w:ascii="Arial Narrow" w:hAnsi="Arial Narrow"/>
                <w:sz w:val="20"/>
                <w:szCs w:val="20"/>
                <w:lang w:val="en-ZA"/>
              </w:rPr>
              <w:t xml:space="preserve"> die </w:t>
            </w:r>
            <w:proofErr w:type="spellStart"/>
            <w:r>
              <w:rPr>
                <w:rFonts w:ascii="Arial Narrow" w:hAnsi="Arial Narrow"/>
                <w:sz w:val="20"/>
                <w:szCs w:val="20"/>
                <w:lang w:val="en-ZA"/>
              </w:rPr>
              <w:t>keuse</w:t>
            </w:r>
            <w:proofErr w:type="spellEnd"/>
            <w:r>
              <w:rPr>
                <w:rFonts w:ascii="Arial Narrow" w:hAnsi="Arial Narrow"/>
                <w:sz w:val="20"/>
                <w:szCs w:val="20"/>
                <w:lang w:val="en-ZA"/>
              </w:rPr>
              <w:t xml:space="preserve"> en </w:t>
            </w:r>
            <w:proofErr w:type="spellStart"/>
            <w:r>
              <w:rPr>
                <w:rFonts w:ascii="Arial Narrow" w:hAnsi="Arial Narrow"/>
                <w:sz w:val="20"/>
                <w:szCs w:val="20"/>
                <w:lang w:val="en-ZA"/>
              </w:rPr>
              <w:t>evaluering</w:t>
            </w:r>
            <w:proofErr w:type="spellEnd"/>
            <w:r>
              <w:rPr>
                <w:rFonts w:ascii="Arial Narrow" w:hAnsi="Arial Narrow"/>
                <w:sz w:val="20"/>
                <w:szCs w:val="20"/>
                <w:lang w:val="en-ZA"/>
              </w:rPr>
              <w:t xml:space="preserve"> van ’n </w:t>
            </w:r>
            <w:proofErr w:type="spellStart"/>
            <w:r>
              <w:rPr>
                <w:rFonts w:ascii="Arial Narrow" w:hAnsi="Arial Narrow"/>
                <w:sz w:val="20"/>
                <w:szCs w:val="20"/>
                <w:lang w:val="en-ZA"/>
              </w:rPr>
              <w:t>redelike</w:t>
            </w:r>
            <w:proofErr w:type="spellEnd"/>
            <w:r>
              <w:rPr>
                <w:rFonts w:ascii="Arial Narrow" w:hAnsi="Arial Narrow"/>
                <w:sz w:val="20"/>
                <w:szCs w:val="20"/>
                <w:lang w:val="en-ZA"/>
              </w:rPr>
              <w:t xml:space="preserve"> reeks </w:t>
            </w:r>
            <w:proofErr w:type="spellStart"/>
            <w:r>
              <w:rPr>
                <w:rFonts w:ascii="Arial Narrow" w:hAnsi="Arial Narrow"/>
                <w:sz w:val="20"/>
                <w:szCs w:val="20"/>
                <w:lang w:val="en-ZA"/>
              </w:rPr>
              <w:t>bronne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insluit</w:t>
            </w:r>
            <w:proofErr w:type="spellEnd"/>
            <w:r w:rsidR="004736D1">
              <w:rPr>
                <w:rFonts w:ascii="Arial Narrow" w:hAnsi="Arial Narrow"/>
                <w:sz w:val="20"/>
                <w:szCs w:val="20"/>
                <w:lang w:val="en-ZA"/>
              </w:rPr>
              <w:t>.</w:t>
            </w:r>
          </w:p>
          <w:p w:rsidR="00F26579" w:rsidRPr="00454F6C" w:rsidRDefault="00F26579" w:rsidP="00F26579">
            <w:pPr>
              <w:rPr>
                <w:rFonts w:ascii="Arial Narrow" w:hAnsi="Arial Narrow"/>
                <w:sz w:val="20"/>
                <w:szCs w:val="20"/>
                <w:lang w:val="en-ZA"/>
              </w:rPr>
            </w:pPr>
            <w:proofErr w:type="spellStart"/>
            <w:r>
              <w:rPr>
                <w:rFonts w:ascii="Arial Narrow" w:hAnsi="Arial Narrow"/>
                <w:sz w:val="20"/>
                <w:szCs w:val="20"/>
                <w:lang w:val="en-ZA"/>
              </w:rPr>
              <w:t>Toon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verband</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tussen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inligtings-bronne</w:t>
            </w:r>
            <w:proofErr w:type="spellEnd"/>
            <w:r>
              <w:rPr>
                <w:rFonts w:ascii="Arial Narrow" w:hAnsi="Arial Narrow"/>
                <w:sz w:val="20"/>
                <w:szCs w:val="20"/>
                <w:lang w:val="en-ZA"/>
              </w:rPr>
              <w:t xml:space="preserve"> en die </w:t>
            </w:r>
            <w:proofErr w:type="spellStart"/>
            <w:r>
              <w:rPr>
                <w:rFonts w:ascii="Arial Narrow" w:hAnsi="Arial Narrow"/>
                <w:sz w:val="20"/>
                <w:szCs w:val="20"/>
                <w:lang w:val="en-ZA"/>
              </w:rPr>
              <w:t>fokusvraag</w:t>
            </w:r>
            <w:proofErr w:type="spellEnd"/>
            <w:r>
              <w:rPr>
                <w:rFonts w:ascii="Arial Narrow" w:hAnsi="Arial Narrow"/>
                <w:sz w:val="20"/>
                <w:szCs w:val="20"/>
                <w:lang w:val="en-ZA"/>
              </w:rPr>
              <w:t xml:space="preserve"> en </w:t>
            </w:r>
            <w:proofErr w:type="spellStart"/>
            <w:r>
              <w:rPr>
                <w:rFonts w:ascii="Arial Narrow" w:hAnsi="Arial Narrow"/>
                <w:sz w:val="20"/>
                <w:szCs w:val="20"/>
                <w:lang w:val="en-ZA"/>
              </w:rPr>
              <w:t>sommige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komplekse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aangespreek</w:t>
            </w:r>
            <w:proofErr w:type="spellEnd"/>
            <w:r>
              <w:rPr>
                <w:rFonts w:ascii="Arial Narrow" w:hAnsi="Arial Narrow"/>
                <w:sz w:val="20"/>
                <w:szCs w:val="20"/>
                <w:lang w:val="en-ZA"/>
              </w:rPr>
              <w:t xml:space="preserve"> </w:t>
            </w:r>
          </w:p>
        </w:tc>
        <w:tc>
          <w:tcPr>
            <w:tcW w:w="855" w:type="pct"/>
          </w:tcPr>
          <w:p w:rsidR="004736D1" w:rsidRDefault="0023331E" w:rsidP="004446B1">
            <w:pPr>
              <w:rPr>
                <w:rFonts w:ascii="Arial Narrow" w:hAnsi="Arial Narrow"/>
                <w:sz w:val="20"/>
                <w:szCs w:val="20"/>
                <w:lang w:val="en-ZA"/>
              </w:rPr>
            </w:pPr>
            <w:proofErr w:type="spellStart"/>
            <w:r>
              <w:rPr>
                <w:rFonts w:ascii="Arial Narrow" w:hAnsi="Arial Narrow"/>
                <w:sz w:val="20"/>
                <w:szCs w:val="20"/>
                <w:lang w:val="en-ZA"/>
              </w:rPr>
              <w:t>Bewys</w:t>
            </w:r>
            <w:proofErr w:type="spellEnd"/>
            <w:r>
              <w:rPr>
                <w:rFonts w:ascii="Arial Narrow" w:hAnsi="Arial Narrow"/>
                <w:sz w:val="20"/>
                <w:szCs w:val="20"/>
                <w:lang w:val="en-ZA"/>
              </w:rPr>
              <w:t xml:space="preserve"> van mate van </w:t>
            </w:r>
            <w:proofErr w:type="spellStart"/>
            <w:r>
              <w:rPr>
                <w:rFonts w:ascii="Arial Narrow" w:hAnsi="Arial Narrow"/>
                <w:sz w:val="20"/>
                <w:szCs w:val="20"/>
                <w:lang w:val="en-ZA"/>
              </w:rPr>
              <w:t>ondersoek</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wat</w:t>
            </w:r>
            <w:proofErr w:type="spellEnd"/>
            <w:r>
              <w:rPr>
                <w:rFonts w:ascii="Arial Narrow" w:hAnsi="Arial Narrow"/>
                <w:sz w:val="20"/>
                <w:szCs w:val="20"/>
                <w:lang w:val="en-ZA"/>
              </w:rPr>
              <w:t xml:space="preserve"> die </w:t>
            </w:r>
            <w:proofErr w:type="spellStart"/>
            <w:r>
              <w:rPr>
                <w:rFonts w:ascii="Arial Narrow" w:hAnsi="Arial Narrow"/>
                <w:sz w:val="20"/>
                <w:szCs w:val="20"/>
                <w:lang w:val="en-ZA"/>
              </w:rPr>
              <w:t>keuse</w:t>
            </w:r>
            <w:proofErr w:type="spellEnd"/>
            <w:r>
              <w:rPr>
                <w:rFonts w:ascii="Arial Narrow" w:hAnsi="Arial Narrow"/>
                <w:sz w:val="20"/>
                <w:szCs w:val="20"/>
                <w:lang w:val="en-ZA"/>
              </w:rPr>
              <w:t xml:space="preserve"> en </w:t>
            </w:r>
            <w:proofErr w:type="spellStart"/>
            <w:r>
              <w:rPr>
                <w:rFonts w:ascii="Arial Narrow" w:hAnsi="Arial Narrow"/>
                <w:sz w:val="20"/>
                <w:szCs w:val="20"/>
                <w:lang w:val="en-ZA"/>
              </w:rPr>
              <w:t>evaluering</w:t>
            </w:r>
            <w:proofErr w:type="spellEnd"/>
            <w:r>
              <w:rPr>
                <w:rFonts w:ascii="Arial Narrow" w:hAnsi="Arial Narrow"/>
                <w:sz w:val="20"/>
                <w:szCs w:val="20"/>
                <w:lang w:val="en-ZA"/>
              </w:rPr>
              <w:t xml:space="preserve"> van minimum </w:t>
            </w:r>
            <w:proofErr w:type="spellStart"/>
            <w:r>
              <w:rPr>
                <w:rFonts w:ascii="Arial Narrow" w:hAnsi="Arial Narrow"/>
                <w:sz w:val="20"/>
                <w:szCs w:val="20"/>
                <w:lang w:val="en-ZA"/>
              </w:rPr>
              <w:t>bronne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insluit</w:t>
            </w:r>
            <w:proofErr w:type="spellEnd"/>
            <w:r>
              <w:rPr>
                <w:rFonts w:ascii="Arial Narrow" w:hAnsi="Arial Narrow"/>
                <w:sz w:val="20"/>
                <w:szCs w:val="20"/>
                <w:lang w:val="en-ZA"/>
              </w:rPr>
              <w:t xml:space="preserve"> </w:t>
            </w:r>
          </w:p>
          <w:p w:rsidR="004736D1" w:rsidRPr="005573F8" w:rsidRDefault="0023331E" w:rsidP="0023331E">
            <w:pPr>
              <w:rPr>
                <w:rFonts w:ascii="Arial Narrow" w:hAnsi="Arial Narrow"/>
                <w:sz w:val="20"/>
                <w:szCs w:val="20"/>
                <w:lang w:val="en-ZA"/>
              </w:rPr>
            </w:pPr>
            <w:proofErr w:type="spellStart"/>
            <w:r>
              <w:rPr>
                <w:rFonts w:ascii="Arial Narrow" w:hAnsi="Arial Narrow"/>
                <w:sz w:val="20"/>
                <w:szCs w:val="20"/>
                <w:lang w:val="en-ZA"/>
              </w:rPr>
              <w:t>Toon</w:t>
            </w:r>
            <w:proofErr w:type="spellEnd"/>
            <w:r>
              <w:rPr>
                <w:rFonts w:ascii="Arial Narrow" w:hAnsi="Arial Narrow"/>
                <w:sz w:val="20"/>
                <w:szCs w:val="20"/>
                <w:lang w:val="en-ZA"/>
              </w:rPr>
              <w:t xml:space="preserve"> mate van </w:t>
            </w:r>
            <w:proofErr w:type="spellStart"/>
            <w:r>
              <w:rPr>
                <w:rFonts w:ascii="Arial Narrow" w:hAnsi="Arial Narrow"/>
                <w:sz w:val="20"/>
                <w:szCs w:val="20"/>
                <w:lang w:val="en-ZA"/>
              </w:rPr>
              <w:t>verband</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tussen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inligtingsbronne</w:t>
            </w:r>
            <w:proofErr w:type="spellEnd"/>
            <w:r>
              <w:rPr>
                <w:rFonts w:ascii="Arial Narrow" w:hAnsi="Arial Narrow"/>
                <w:sz w:val="20"/>
                <w:szCs w:val="20"/>
                <w:lang w:val="en-ZA"/>
              </w:rPr>
              <w:t xml:space="preserve"> en die </w:t>
            </w:r>
            <w:proofErr w:type="spellStart"/>
            <w:r>
              <w:rPr>
                <w:rFonts w:ascii="Arial Narrow" w:hAnsi="Arial Narrow"/>
                <w:sz w:val="20"/>
                <w:szCs w:val="20"/>
                <w:lang w:val="en-ZA"/>
              </w:rPr>
              <w:t>fokus-vraag</w:t>
            </w:r>
            <w:proofErr w:type="spellEnd"/>
            <w:r>
              <w:rPr>
                <w:rFonts w:ascii="Arial Narrow" w:hAnsi="Arial Narrow"/>
                <w:sz w:val="20"/>
                <w:szCs w:val="20"/>
                <w:lang w:val="en-ZA"/>
              </w:rPr>
              <w:t xml:space="preserve"> en </w:t>
            </w:r>
            <w:proofErr w:type="spellStart"/>
            <w:r>
              <w:rPr>
                <w:rFonts w:ascii="Arial Narrow" w:hAnsi="Arial Narrow"/>
                <w:sz w:val="20"/>
                <w:szCs w:val="20"/>
                <w:lang w:val="en-ZA"/>
              </w:rPr>
              <w:t>toon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gedeeltelike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begrip</w:t>
            </w:r>
            <w:proofErr w:type="spellEnd"/>
            <w:r>
              <w:rPr>
                <w:rFonts w:ascii="Arial Narrow" w:hAnsi="Arial Narrow"/>
                <w:sz w:val="20"/>
                <w:szCs w:val="20"/>
                <w:lang w:val="en-ZA"/>
              </w:rPr>
              <w:t xml:space="preserve"> van die </w:t>
            </w:r>
            <w:proofErr w:type="spellStart"/>
            <w:r>
              <w:rPr>
                <w:rFonts w:ascii="Arial Narrow" w:hAnsi="Arial Narrow"/>
                <w:sz w:val="20"/>
                <w:szCs w:val="20"/>
                <w:lang w:val="en-ZA"/>
              </w:rPr>
              <w:t>onderwerp</w:t>
            </w:r>
            <w:proofErr w:type="spellEnd"/>
            <w:r w:rsidR="004736D1">
              <w:rPr>
                <w:rFonts w:ascii="Arial Narrow" w:hAnsi="Arial Narrow"/>
                <w:sz w:val="20"/>
                <w:szCs w:val="20"/>
                <w:lang w:val="en-ZA"/>
              </w:rPr>
              <w:t xml:space="preserve"> </w:t>
            </w:r>
          </w:p>
        </w:tc>
        <w:tc>
          <w:tcPr>
            <w:tcW w:w="855" w:type="pct"/>
          </w:tcPr>
          <w:p w:rsidR="004736D1" w:rsidRDefault="0023331E" w:rsidP="004446B1">
            <w:pPr>
              <w:rPr>
                <w:rFonts w:ascii="Arial Narrow" w:hAnsi="Arial Narrow"/>
                <w:sz w:val="20"/>
                <w:szCs w:val="20"/>
                <w:lang w:val="en-ZA"/>
              </w:rPr>
            </w:pPr>
            <w:proofErr w:type="spellStart"/>
            <w:r>
              <w:rPr>
                <w:rFonts w:ascii="Arial Narrow" w:hAnsi="Arial Narrow"/>
                <w:sz w:val="20"/>
                <w:szCs w:val="20"/>
                <w:lang w:val="en-ZA"/>
              </w:rPr>
              <w:t>Beperkte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ondersoek</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wat</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beperkte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bronne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insluit</w:t>
            </w:r>
            <w:proofErr w:type="spellEnd"/>
          </w:p>
          <w:p w:rsidR="004736D1" w:rsidRPr="00454F6C" w:rsidRDefault="0023331E" w:rsidP="0023331E">
            <w:pPr>
              <w:rPr>
                <w:rFonts w:ascii="Arial Narrow" w:hAnsi="Arial Narrow"/>
                <w:sz w:val="20"/>
                <w:szCs w:val="20"/>
                <w:lang w:val="en-ZA"/>
              </w:rPr>
            </w:pPr>
            <w:proofErr w:type="spellStart"/>
            <w:r>
              <w:rPr>
                <w:rFonts w:ascii="Arial Narrow" w:hAnsi="Arial Narrow"/>
                <w:sz w:val="20"/>
                <w:szCs w:val="20"/>
                <w:lang w:val="en-ZA"/>
              </w:rPr>
              <w:t>Toon</w:t>
            </w:r>
            <w:proofErr w:type="spellEnd"/>
            <w:r>
              <w:rPr>
                <w:rFonts w:ascii="Arial Narrow" w:hAnsi="Arial Narrow"/>
                <w:sz w:val="20"/>
                <w:szCs w:val="20"/>
                <w:lang w:val="en-ZA"/>
              </w:rPr>
              <w:t xml:space="preserve"> min of </w:t>
            </w:r>
            <w:proofErr w:type="spellStart"/>
            <w:r>
              <w:rPr>
                <w:rFonts w:ascii="Arial Narrow" w:hAnsi="Arial Narrow"/>
                <w:sz w:val="20"/>
                <w:szCs w:val="20"/>
                <w:lang w:val="en-ZA"/>
              </w:rPr>
              <w:t>geen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verband</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tussen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inligtingsbronne</w:t>
            </w:r>
            <w:proofErr w:type="spellEnd"/>
            <w:r>
              <w:rPr>
                <w:rFonts w:ascii="Arial Narrow" w:hAnsi="Arial Narrow"/>
                <w:sz w:val="20"/>
                <w:szCs w:val="20"/>
                <w:lang w:val="en-ZA"/>
              </w:rPr>
              <w:t xml:space="preserve"> en die </w:t>
            </w:r>
            <w:proofErr w:type="spellStart"/>
            <w:r>
              <w:rPr>
                <w:rFonts w:ascii="Arial Narrow" w:hAnsi="Arial Narrow"/>
                <w:sz w:val="20"/>
                <w:szCs w:val="20"/>
                <w:lang w:val="en-ZA"/>
              </w:rPr>
              <w:t>fokusvraag</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nie</w:t>
            </w:r>
            <w:proofErr w:type="spellEnd"/>
            <w:r>
              <w:rPr>
                <w:rFonts w:ascii="Arial Narrow" w:hAnsi="Arial Narrow"/>
                <w:sz w:val="20"/>
                <w:szCs w:val="20"/>
                <w:lang w:val="en-ZA"/>
              </w:rPr>
              <w:t xml:space="preserve"> en </w:t>
            </w:r>
            <w:proofErr w:type="spellStart"/>
            <w:r>
              <w:rPr>
                <w:rFonts w:ascii="Arial Narrow" w:hAnsi="Arial Narrow"/>
                <w:sz w:val="20"/>
                <w:szCs w:val="20"/>
                <w:lang w:val="en-ZA"/>
              </w:rPr>
              <w:t>toon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beperkte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begrip</w:t>
            </w:r>
            <w:proofErr w:type="spellEnd"/>
            <w:r>
              <w:rPr>
                <w:rFonts w:ascii="Arial Narrow" w:hAnsi="Arial Narrow"/>
                <w:sz w:val="20"/>
                <w:szCs w:val="20"/>
                <w:lang w:val="en-ZA"/>
              </w:rPr>
              <w:t xml:space="preserve"> van die </w:t>
            </w:r>
            <w:proofErr w:type="spellStart"/>
            <w:r>
              <w:rPr>
                <w:rFonts w:ascii="Arial Narrow" w:hAnsi="Arial Narrow"/>
                <w:sz w:val="20"/>
                <w:szCs w:val="20"/>
                <w:lang w:val="en-ZA"/>
              </w:rPr>
              <w:t>onderwerp</w:t>
            </w:r>
            <w:proofErr w:type="spellEnd"/>
            <w:r>
              <w:rPr>
                <w:rFonts w:ascii="Arial Narrow" w:hAnsi="Arial Narrow"/>
                <w:sz w:val="20"/>
                <w:szCs w:val="20"/>
                <w:lang w:val="en-ZA"/>
              </w:rPr>
              <w:t xml:space="preserve"> </w:t>
            </w:r>
          </w:p>
        </w:tc>
        <w:tc>
          <w:tcPr>
            <w:tcW w:w="856" w:type="pct"/>
          </w:tcPr>
          <w:p w:rsidR="004736D1" w:rsidRDefault="004446B1" w:rsidP="004446B1">
            <w:pPr>
              <w:rPr>
                <w:rFonts w:ascii="Arial Narrow" w:hAnsi="Arial Narrow"/>
                <w:sz w:val="20"/>
                <w:szCs w:val="20"/>
                <w:lang w:val="en-ZA"/>
              </w:rPr>
            </w:pPr>
            <w:proofErr w:type="spellStart"/>
            <w:r>
              <w:rPr>
                <w:rFonts w:ascii="Arial Narrow" w:hAnsi="Arial Narrow"/>
                <w:sz w:val="20"/>
                <w:szCs w:val="20"/>
                <w:lang w:val="en-ZA"/>
              </w:rPr>
              <w:t>Geen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bewys</w:t>
            </w:r>
            <w:proofErr w:type="spellEnd"/>
            <w:r>
              <w:rPr>
                <w:rFonts w:ascii="Arial Narrow" w:hAnsi="Arial Narrow"/>
                <w:sz w:val="20"/>
                <w:szCs w:val="20"/>
                <w:lang w:val="en-ZA"/>
              </w:rPr>
              <w:t xml:space="preserve"> van </w:t>
            </w:r>
            <w:proofErr w:type="spellStart"/>
            <w:r>
              <w:rPr>
                <w:rFonts w:ascii="Arial Narrow" w:hAnsi="Arial Narrow"/>
                <w:sz w:val="20"/>
                <w:szCs w:val="20"/>
                <w:lang w:val="en-ZA"/>
              </w:rPr>
              <w:t>ondersoek</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nie</w:t>
            </w:r>
            <w:proofErr w:type="spellEnd"/>
          </w:p>
          <w:p w:rsidR="004736D1" w:rsidRDefault="004446B1" w:rsidP="004446B1">
            <w:pPr>
              <w:rPr>
                <w:rFonts w:ascii="Arial Narrow" w:hAnsi="Arial Narrow"/>
                <w:sz w:val="20"/>
                <w:szCs w:val="20"/>
                <w:lang w:val="en-ZA"/>
              </w:rPr>
            </w:pPr>
            <w:proofErr w:type="spellStart"/>
            <w:r>
              <w:rPr>
                <w:rFonts w:ascii="Arial Narrow" w:hAnsi="Arial Narrow"/>
                <w:sz w:val="20"/>
                <w:szCs w:val="20"/>
                <w:lang w:val="en-ZA"/>
              </w:rPr>
              <w:t>Nie</w:t>
            </w:r>
            <w:proofErr w:type="spellEnd"/>
            <w:r>
              <w:rPr>
                <w:rFonts w:ascii="Arial Narrow" w:hAnsi="Arial Narrow"/>
                <w:sz w:val="20"/>
                <w:szCs w:val="20"/>
                <w:lang w:val="en-ZA"/>
              </w:rPr>
              <w:t xml:space="preserve"> in </w:t>
            </w:r>
            <w:proofErr w:type="spellStart"/>
            <w:r>
              <w:rPr>
                <w:rFonts w:ascii="Arial Narrow" w:hAnsi="Arial Narrow"/>
                <w:sz w:val="20"/>
                <w:szCs w:val="20"/>
                <w:lang w:val="en-ZA"/>
              </w:rPr>
              <w:t>staat</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om</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verband</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te</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sien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nie</w:t>
            </w:r>
            <w:proofErr w:type="spellEnd"/>
          </w:p>
          <w:p w:rsidR="004736D1" w:rsidRPr="007A0000" w:rsidRDefault="004446B1" w:rsidP="004446B1">
            <w:pPr>
              <w:rPr>
                <w:rFonts w:ascii="Arial Narrow" w:hAnsi="Arial Narrow"/>
                <w:sz w:val="20"/>
                <w:szCs w:val="20"/>
                <w:lang w:val="en-ZA"/>
              </w:rPr>
            </w:pPr>
            <w:proofErr w:type="spellStart"/>
            <w:r>
              <w:rPr>
                <w:rFonts w:ascii="Arial Narrow" w:hAnsi="Arial Narrow"/>
                <w:sz w:val="20"/>
                <w:szCs w:val="20"/>
                <w:lang w:val="en-ZA"/>
              </w:rPr>
              <w:t>Geen</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begrip</w:t>
            </w:r>
            <w:proofErr w:type="spellEnd"/>
            <w:r>
              <w:rPr>
                <w:rFonts w:ascii="Arial Narrow" w:hAnsi="Arial Narrow"/>
                <w:sz w:val="20"/>
                <w:szCs w:val="20"/>
                <w:lang w:val="en-ZA"/>
              </w:rPr>
              <w:t xml:space="preserve"> van die </w:t>
            </w:r>
            <w:proofErr w:type="spellStart"/>
            <w:r>
              <w:rPr>
                <w:rFonts w:ascii="Arial Narrow" w:hAnsi="Arial Narrow"/>
                <w:sz w:val="20"/>
                <w:szCs w:val="20"/>
                <w:lang w:val="en-ZA"/>
              </w:rPr>
              <w:t>onderwerp</w:t>
            </w:r>
            <w:proofErr w:type="spellEnd"/>
            <w:r>
              <w:rPr>
                <w:rFonts w:ascii="Arial Narrow" w:hAnsi="Arial Narrow"/>
                <w:sz w:val="20"/>
                <w:szCs w:val="20"/>
                <w:lang w:val="en-ZA"/>
              </w:rPr>
              <w:t xml:space="preserve"> </w:t>
            </w:r>
            <w:proofErr w:type="spellStart"/>
            <w:r>
              <w:rPr>
                <w:rFonts w:ascii="Arial Narrow" w:hAnsi="Arial Narrow"/>
                <w:sz w:val="20"/>
                <w:szCs w:val="20"/>
                <w:lang w:val="en-ZA"/>
              </w:rPr>
              <w:t>nie</w:t>
            </w:r>
            <w:proofErr w:type="spellEnd"/>
          </w:p>
        </w:tc>
        <w:tc>
          <w:tcPr>
            <w:tcW w:w="275" w:type="pct"/>
          </w:tcPr>
          <w:p w:rsidR="004736D1" w:rsidRPr="00351622" w:rsidRDefault="004736D1" w:rsidP="004446B1">
            <w:pPr>
              <w:rPr>
                <w:rFonts w:ascii="Arial Narrow" w:hAnsi="Arial Narrow"/>
                <w:sz w:val="20"/>
                <w:szCs w:val="20"/>
              </w:rPr>
            </w:pPr>
          </w:p>
        </w:tc>
      </w:tr>
      <w:tr w:rsidR="004736D1" w:rsidRPr="00351622" w:rsidTr="004446B1">
        <w:tc>
          <w:tcPr>
            <w:tcW w:w="449" w:type="pct"/>
          </w:tcPr>
          <w:p w:rsidR="004736D1" w:rsidRPr="003374A3" w:rsidRDefault="006D2FD4" w:rsidP="004446B1">
            <w:pPr>
              <w:rPr>
                <w:rFonts w:ascii="Arial Narrow" w:hAnsi="Arial Narrow"/>
                <w:b/>
                <w:sz w:val="20"/>
                <w:szCs w:val="20"/>
              </w:rPr>
            </w:pPr>
            <w:r>
              <w:rPr>
                <w:rFonts w:ascii="Arial Narrow" w:hAnsi="Arial Narrow"/>
                <w:b/>
                <w:sz w:val="20"/>
                <w:szCs w:val="20"/>
              </w:rPr>
              <w:t>Tydsbestuur</w:t>
            </w:r>
          </w:p>
        </w:tc>
        <w:tc>
          <w:tcPr>
            <w:tcW w:w="855" w:type="pct"/>
          </w:tcPr>
          <w:p w:rsidR="004736D1" w:rsidRPr="005F4439" w:rsidRDefault="0044246C" w:rsidP="0044246C">
            <w:pPr>
              <w:rPr>
                <w:rFonts w:ascii="Arial Narrow" w:hAnsi="Arial Narrow"/>
                <w:sz w:val="20"/>
                <w:szCs w:val="20"/>
                <w:lang w:val="en-ZA"/>
              </w:rPr>
            </w:pPr>
            <w:r>
              <w:rPr>
                <w:rFonts w:ascii="Arial Narrow" w:hAnsi="Arial Narrow"/>
                <w:sz w:val="20"/>
                <w:szCs w:val="20"/>
              </w:rPr>
              <w:t>Hou altyd by sperdatums en al die fases was volledig en goed gedokumenteer</w:t>
            </w:r>
          </w:p>
        </w:tc>
        <w:tc>
          <w:tcPr>
            <w:tcW w:w="855" w:type="pct"/>
          </w:tcPr>
          <w:p w:rsidR="004736D1" w:rsidRPr="003374A3" w:rsidRDefault="00300636" w:rsidP="004446B1">
            <w:pPr>
              <w:rPr>
                <w:rFonts w:ascii="Arial Narrow" w:hAnsi="Arial Narrow"/>
                <w:sz w:val="20"/>
                <w:szCs w:val="20"/>
              </w:rPr>
            </w:pPr>
            <w:r>
              <w:rPr>
                <w:rFonts w:ascii="Arial Narrow" w:hAnsi="Arial Narrow"/>
                <w:sz w:val="20"/>
                <w:szCs w:val="20"/>
              </w:rPr>
              <w:t>Alle fases betyds en volledig</w:t>
            </w:r>
            <w:r w:rsidR="004736D1" w:rsidRPr="003374A3">
              <w:rPr>
                <w:rFonts w:ascii="Arial Narrow" w:hAnsi="Arial Narrow"/>
                <w:sz w:val="20"/>
                <w:szCs w:val="20"/>
              </w:rPr>
              <w:t xml:space="preserve">, </w:t>
            </w:r>
            <w:r>
              <w:rPr>
                <w:rFonts w:ascii="Arial Narrow" w:hAnsi="Arial Narrow"/>
                <w:sz w:val="20"/>
                <w:szCs w:val="20"/>
              </w:rPr>
              <w:t>goed gedokumenteer, maar geringe tekortkominge</w:t>
            </w:r>
          </w:p>
        </w:tc>
        <w:tc>
          <w:tcPr>
            <w:tcW w:w="855" w:type="pct"/>
          </w:tcPr>
          <w:p w:rsidR="004736D1" w:rsidRPr="003374A3" w:rsidRDefault="00300636" w:rsidP="00300636">
            <w:pPr>
              <w:rPr>
                <w:rFonts w:ascii="Arial Narrow" w:hAnsi="Arial Narrow"/>
                <w:sz w:val="20"/>
                <w:szCs w:val="20"/>
              </w:rPr>
            </w:pPr>
            <w:r>
              <w:rPr>
                <w:rFonts w:ascii="Arial Narrow" w:hAnsi="Arial Narrow"/>
                <w:sz w:val="20"/>
                <w:szCs w:val="20"/>
              </w:rPr>
              <w:t>Twee fases betyds</w:t>
            </w:r>
            <w:r w:rsidR="004736D1" w:rsidRPr="003374A3">
              <w:rPr>
                <w:rFonts w:ascii="Arial Narrow" w:hAnsi="Arial Narrow"/>
                <w:sz w:val="20"/>
                <w:szCs w:val="20"/>
              </w:rPr>
              <w:t xml:space="preserve">, </w:t>
            </w:r>
            <w:r>
              <w:rPr>
                <w:rFonts w:ascii="Arial Narrow" w:hAnsi="Arial Narrow"/>
                <w:sz w:val="20"/>
                <w:szCs w:val="20"/>
              </w:rPr>
              <w:t>volledig en goed gedokumenteer</w:t>
            </w:r>
            <w:r w:rsidR="004736D1" w:rsidRPr="003374A3">
              <w:rPr>
                <w:rFonts w:ascii="Arial Narrow" w:hAnsi="Arial Narrow"/>
                <w:sz w:val="20"/>
                <w:szCs w:val="20"/>
              </w:rPr>
              <w:t xml:space="preserve">. </w:t>
            </w:r>
          </w:p>
        </w:tc>
        <w:tc>
          <w:tcPr>
            <w:tcW w:w="855" w:type="pct"/>
          </w:tcPr>
          <w:p w:rsidR="004736D1" w:rsidRPr="003374A3" w:rsidRDefault="00300636" w:rsidP="008323A3">
            <w:pPr>
              <w:rPr>
                <w:rFonts w:ascii="Arial Narrow" w:hAnsi="Arial Narrow"/>
                <w:sz w:val="20"/>
                <w:szCs w:val="20"/>
              </w:rPr>
            </w:pPr>
            <w:r>
              <w:rPr>
                <w:rFonts w:ascii="Arial Narrow" w:hAnsi="Arial Narrow"/>
                <w:sz w:val="20"/>
                <w:szCs w:val="20"/>
              </w:rPr>
              <w:t>Een fase betyds</w:t>
            </w:r>
            <w:r w:rsidRPr="003374A3">
              <w:rPr>
                <w:rFonts w:ascii="Arial Narrow" w:hAnsi="Arial Narrow"/>
                <w:sz w:val="20"/>
                <w:szCs w:val="20"/>
              </w:rPr>
              <w:t xml:space="preserve">, </w:t>
            </w:r>
            <w:r>
              <w:rPr>
                <w:rFonts w:ascii="Arial Narrow" w:hAnsi="Arial Narrow"/>
                <w:sz w:val="20"/>
                <w:szCs w:val="20"/>
              </w:rPr>
              <w:t>volledig en goed gedokumenteer</w:t>
            </w:r>
            <w:r w:rsidR="004736D1" w:rsidRPr="003374A3">
              <w:rPr>
                <w:rFonts w:ascii="Arial Narrow" w:hAnsi="Arial Narrow"/>
                <w:sz w:val="20"/>
                <w:szCs w:val="20"/>
              </w:rPr>
              <w:t xml:space="preserve">. </w:t>
            </w:r>
          </w:p>
        </w:tc>
        <w:tc>
          <w:tcPr>
            <w:tcW w:w="856" w:type="pct"/>
          </w:tcPr>
          <w:p w:rsidR="004736D1" w:rsidRPr="003374A3" w:rsidRDefault="004446B1" w:rsidP="004446B1">
            <w:pPr>
              <w:rPr>
                <w:rFonts w:ascii="Arial Narrow" w:hAnsi="Arial Narrow"/>
                <w:sz w:val="20"/>
                <w:szCs w:val="20"/>
              </w:rPr>
            </w:pPr>
            <w:r>
              <w:rPr>
                <w:rFonts w:ascii="Arial Narrow" w:hAnsi="Arial Narrow"/>
                <w:sz w:val="20"/>
                <w:szCs w:val="20"/>
              </w:rPr>
              <w:t>Geen van die fases betyds, volledig of goed gedokumenteer nie</w:t>
            </w:r>
          </w:p>
        </w:tc>
        <w:tc>
          <w:tcPr>
            <w:tcW w:w="275" w:type="pct"/>
          </w:tcPr>
          <w:p w:rsidR="004736D1" w:rsidRPr="00351622" w:rsidRDefault="004736D1" w:rsidP="004446B1">
            <w:pPr>
              <w:rPr>
                <w:rFonts w:ascii="Arial Narrow" w:hAnsi="Arial Narrow"/>
                <w:sz w:val="20"/>
                <w:szCs w:val="20"/>
              </w:rPr>
            </w:pPr>
          </w:p>
        </w:tc>
      </w:tr>
      <w:tr w:rsidR="004736D1" w:rsidRPr="00351622" w:rsidTr="004446B1">
        <w:tc>
          <w:tcPr>
            <w:tcW w:w="449" w:type="pct"/>
          </w:tcPr>
          <w:p w:rsidR="004736D1" w:rsidRPr="00351622" w:rsidRDefault="006D2FD4" w:rsidP="004446B1">
            <w:pPr>
              <w:rPr>
                <w:rFonts w:ascii="Arial Narrow" w:hAnsi="Arial Narrow"/>
                <w:b/>
                <w:sz w:val="20"/>
                <w:szCs w:val="20"/>
              </w:rPr>
            </w:pPr>
            <w:r>
              <w:rPr>
                <w:rFonts w:ascii="Arial Narrow" w:hAnsi="Arial Narrow"/>
                <w:b/>
                <w:sz w:val="20"/>
                <w:szCs w:val="20"/>
              </w:rPr>
              <w:t>Houding en Toewyding</w:t>
            </w:r>
          </w:p>
        </w:tc>
        <w:tc>
          <w:tcPr>
            <w:tcW w:w="855" w:type="pct"/>
          </w:tcPr>
          <w:p w:rsidR="004736D1" w:rsidRDefault="0044246C" w:rsidP="004446B1">
            <w:pPr>
              <w:rPr>
                <w:rFonts w:ascii="Arial Narrow" w:hAnsi="Arial Narrow"/>
                <w:sz w:val="20"/>
                <w:szCs w:val="20"/>
              </w:rPr>
            </w:pPr>
            <w:r>
              <w:rPr>
                <w:rFonts w:ascii="Arial Narrow" w:hAnsi="Arial Narrow"/>
                <w:sz w:val="20"/>
                <w:szCs w:val="20"/>
              </w:rPr>
              <w:t>Werk gereeld</w:t>
            </w:r>
            <w:r w:rsidR="004736D1">
              <w:rPr>
                <w:rFonts w:ascii="Arial Narrow" w:hAnsi="Arial Narrow"/>
                <w:sz w:val="20"/>
                <w:szCs w:val="20"/>
              </w:rPr>
              <w:t>.</w:t>
            </w:r>
          </w:p>
          <w:p w:rsidR="004736D1" w:rsidRDefault="0044246C" w:rsidP="004446B1">
            <w:pPr>
              <w:rPr>
                <w:rFonts w:ascii="Arial Narrow" w:hAnsi="Arial Narrow"/>
                <w:sz w:val="20"/>
                <w:szCs w:val="20"/>
              </w:rPr>
            </w:pPr>
            <w:r>
              <w:rPr>
                <w:rFonts w:ascii="Arial Narrow" w:hAnsi="Arial Narrow"/>
                <w:sz w:val="20"/>
                <w:szCs w:val="20"/>
              </w:rPr>
              <w:t xml:space="preserve">Toon uitsonderlike toewyding en trots </w:t>
            </w:r>
            <w:r w:rsidR="0023331E">
              <w:rPr>
                <w:rFonts w:ascii="Arial Narrow" w:hAnsi="Arial Narrow"/>
                <w:sz w:val="20"/>
                <w:szCs w:val="20"/>
              </w:rPr>
              <w:t>op werk</w:t>
            </w:r>
          </w:p>
          <w:p w:rsidR="004736D1" w:rsidRPr="00351622" w:rsidRDefault="0044246C" w:rsidP="0044246C">
            <w:pPr>
              <w:rPr>
                <w:rFonts w:ascii="Arial Narrow" w:hAnsi="Arial Narrow"/>
                <w:sz w:val="20"/>
                <w:szCs w:val="20"/>
              </w:rPr>
            </w:pPr>
            <w:r>
              <w:rPr>
                <w:rFonts w:ascii="Arial Narrow" w:hAnsi="Arial Narrow"/>
                <w:sz w:val="20"/>
                <w:szCs w:val="20"/>
              </w:rPr>
              <w:t>Toon uitsonderlike groei in kennis en vaardighede</w:t>
            </w:r>
            <w:r w:rsidR="004736D1">
              <w:rPr>
                <w:rFonts w:ascii="Arial Narrow" w:hAnsi="Arial Narrow"/>
                <w:sz w:val="20"/>
                <w:szCs w:val="20"/>
              </w:rPr>
              <w:t xml:space="preserve"> </w:t>
            </w:r>
          </w:p>
        </w:tc>
        <w:tc>
          <w:tcPr>
            <w:tcW w:w="855" w:type="pct"/>
          </w:tcPr>
          <w:p w:rsidR="004736D1" w:rsidRDefault="008323A3" w:rsidP="004446B1">
            <w:pPr>
              <w:rPr>
                <w:rFonts w:ascii="Arial Narrow" w:hAnsi="Arial Narrow"/>
                <w:sz w:val="20"/>
                <w:szCs w:val="20"/>
              </w:rPr>
            </w:pPr>
            <w:r>
              <w:rPr>
                <w:rFonts w:ascii="Arial Narrow" w:hAnsi="Arial Narrow"/>
                <w:sz w:val="20"/>
                <w:szCs w:val="20"/>
              </w:rPr>
              <w:t>Werk gereeld</w:t>
            </w:r>
            <w:r w:rsidR="004736D1">
              <w:rPr>
                <w:rFonts w:ascii="Arial Narrow" w:hAnsi="Arial Narrow"/>
                <w:sz w:val="20"/>
                <w:szCs w:val="20"/>
              </w:rPr>
              <w:t>.</w:t>
            </w:r>
          </w:p>
          <w:p w:rsidR="008323A3" w:rsidRDefault="008323A3" w:rsidP="008323A3">
            <w:pPr>
              <w:rPr>
                <w:rFonts w:ascii="Arial Narrow" w:hAnsi="Arial Narrow"/>
                <w:sz w:val="20"/>
                <w:szCs w:val="20"/>
              </w:rPr>
            </w:pPr>
            <w:r>
              <w:rPr>
                <w:rFonts w:ascii="Arial Narrow" w:hAnsi="Arial Narrow"/>
                <w:sz w:val="20"/>
                <w:szCs w:val="20"/>
              </w:rPr>
              <w:t xml:space="preserve">Toon uitsonderlike toewyding en trots </w:t>
            </w:r>
            <w:r w:rsidR="0023331E">
              <w:rPr>
                <w:rFonts w:ascii="Arial Narrow" w:hAnsi="Arial Narrow"/>
                <w:sz w:val="20"/>
                <w:szCs w:val="20"/>
              </w:rPr>
              <w:t>op werk</w:t>
            </w:r>
          </w:p>
          <w:p w:rsidR="004736D1" w:rsidRPr="00351622" w:rsidRDefault="008323A3" w:rsidP="008323A3">
            <w:pPr>
              <w:rPr>
                <w:rFonts w:ascii="Arial Narrow" w:hAnsi="Arial Narrow"/>
                <w:sz w:val="20"/>
                <w:szCs w:val="20"/>
              </w:rPr>
            </w:pPr>
            <w:r>
              <w:rPr>
                <w:rFonts w:ascii="Arial Narrow" w:hAnsi="Arial Narrow"/>
                <w:sz w:val="20"/>
                <w:szCs w:val="20"/>
              </w:rPr>
              <w:t>Toon definitiewe groei in kennis en vaardighede</w:t>
            </w:r>
          </w:p>
        </w:tc>
        <w:tc>
          <w:tcPr>
            <w:tcW w:w="855" w:type="pct"/>
          </w:tcPr>
          <w:p w:rsidR="004736D1" w:rsidRDefault="008323A3" w:rsidP="004446B1">
            <w:pPr>
              <w:rPr>
                <w:rFonts w:ascii="Arial Narrow" w:hAnsi="Arial Narrow"/>
                <w:sz w:val="20"/>
                <w:szCs w:val="20"/>
              </w:rPr>
            </w:pPr>
            <w:r>
              <w:rPr>
                <w:rFonts w:ascii="Arial Narrow" w:hAnsi="Arial Narrow"/>
                <w:sz w:val="20"/>
                <w:szCs w:val="20"/>
              </w:rPr>
              <w:t xml:space="preserve">Werk </w:t>
            </w:r>
            <w:r w:rsidR="00F26579">
              <w:rPr>
                <w:rFonts w:ascii="Arial Narrow" w:hAnsi="Arial Narrow"/>
                <w:sz w:val="20"/>
                <w:szCs w:val="20"/>
              </w:rPr>
              <w:t>in intervalle</w:t>
            </w:r>
            <w:r>
              <w:rPr>
                <w:rFonts w:ascii="Arial Narrow" w:hAnsi="Arial Narrow"/>
                <w:sz w:val="20"/>
                <w:szCs w:val="20"/>
              </w:rPr>
              <w:t xml:space="preserve"> gedoen</w:t>
            </w:r>
          </w:p>
          <w:p w:rsidR="004736D1" w:rsidRDefault="0023331E" w:rsidP="004446B1">
            <w:pPr>
              <w:rPr>
                <w:rFonts w:ascii="Arial Narrow" w:hAnsi="Arial Narrow"/>
                <w:sz w:val="20"/>
                <w:szCs w:val="20"/>
              </w:rPr>
            </w:pPr>
            <w:r>
              <w:rPr>
                <w:rFonts w:ascii="Arial Narrow" w:hAnsi="Arial Narrow"/>
                <w:sz w:val="20"/>
                <w:szCs w:val="20"/>
              </w:rPr>
              <w:t>Toon redelike toewyding en trots op werk</w:t>
            </w:r>
          </w:p>
          <w:p w:rsidR="004736D1" w:rsidRPr="00351622" w:rsidRDefault="008323A3" w:rsidP="008323A3">
            <w:pPr>
              <w:rPr>
                <w:rFonts w:ascii="Arial Narrow" w:hAnsi="Arial Narrow"/>
                <w:sz w:val="20"/>
                <w:szCs w:val="20"/>
              </w:rPr>
            </w:pPr>
            <w:r>
              <w:rPr>
                <w:rFonts w:ascii="Arial Narrow" w:hAnsi="Arial Narrow"/>
                <w:sz w:val="20"/>
                <w:szCs w:val="20"/>
              </w:rPr>
              <w:t>Toon redelike groei in kennis en vaardighede</w:t>
            </w:r>
          </w:p>
        </w:tc>
        <w:tc>
          <w:tcPr>
            <w:tcW w:w="855" w:type="pct"/>
          </w:tcPr>
          <w:p w:rsidR="004736D1" w:rsidRDefault="008323A3" w:rsidP="004446B1">
            <w:pPr>
              <w:rPr>
                <w:rFonts w:ascii="Arial Narrow" w:hAnsi="Arial Narrow"/>
                <w:sz w:val="20"/>
                <w:szCs w:val="20"/>
              </w:rPr>
            </w:pPr>
            <w:r>
              <w:rPr>
                <w:rFonts w:ascii="Arial Narrow" w:hAnsi="Arial Narrow"/>
                <w:sz w:val="20"/>
                <w:szCs w:val="20"/>
              </w:rPr>
              <w:t>Werk nie op ’n gereelde basis nie</w:t>
            </w:r>
          </w:p>
          <w:p w:rsidR="004736D1" w:rsidRDefault="0023331E" w:rsidP="004446B1">
            <w:pPr>
              <w:rPr>
                <w:rFonts w:ascii="Arial Narrow" w:hAnsi="Arial Narrow"/>
                <w:sz w:val="20"/>
                <w:szCs w:val="20"/>
              </w:rPr>
            </w:pPr>
            <w:r>
              <w:rPr>
                <w:rFonts w:ascii="Arial Narrow" w:hAnsi="Arial Narrow"/>
                <w:sz w:val="20"/>
                <w:szCs w:val="20"/>
              </w:rPr>
              <w:t>Toon min toewyding en trots op werk</w:t>
            </w:r>
          </w:p>
          <w:p w:rsidR="004736D1" w:rsidRPr="00351622" w:rsidRDefault="008323A3" w:rsidP="008323A3">
            <w:pPr>
              <w:rPr>
                <w:rFonts w:ascii="Arial Narrow" w:hAnsi="Arial Narrow"/>
                <w:sz w:val="20"/>
                <w:szCs w:val="20"/>
              </w:rPr>
            </w:pPr>
            <w:r>
              <w:rPr>
                <w:rFonts w:ascii="Arial Narrow" w:hAnsi="Arial Narrow"/>
                <w:sz w:val="20"/>
                <w:szCs w:val="20"/>
              </w:rPr>
              <w:t>Toon beperkte groei in kennis en vaardighede</w:t>
            </w:r>
          </w:p>
        </w:tc>
        <w:tc>
          <w:tcPr>
            <w:tcW w:w="856" w:type="pct"/>
          </w:tcPr>
          <w:p w:rsidR="004736D1" w:rsidRPr="00351622" w:rsidRDefault="004446B1" w:rsidP="004446B1">
            <w:pPr>
              <w:rPr>
                <w:rFonts w:ascii="Arial Narrow" w:hAnsi="Arial Narrow"/>
                <w:sz w:val="20"/>
                <w:szCs w:val="20"/>
              </w:rPr>
            </w:pPr>
            <w:r>
              <w:rPr>
                <w:rFonts w:ascii="Arial Narrow" w:hAnsi="Arial Narrow"/>
                <w:sz w:val="20"/>
                <w:szCs w:val="20"/>
              </w:rPr>
              <w:t>Werk nie gereeld nie. Toon geen toewyding en trots op werk nie. Toon geen groei in kennis en vaardighede nie</w:t>
            </w:r>
          </w:p>
        </w:tc>
        <w:tc>
          <w:tcPr>
            <w:tcW w:w="275" w:type="pct"/>
          </w:tcPr>
          <w:p w:rsidR="004736D1" w:rsidRPr="00351622" w:rsidRDefault="004736D1" w:rsidP="004446B1">
            <w:pPr>
              <w:rPr>
                <w:rFonts w:ascii="Arial Narrow" w:hAnsi="Arial Narrow"/>
                <w:sz w:val="20"/>
                <w:szCs w:val="20"/>
              </w:rPr>
            </w:pPr>
          </w:p>
        </w:tc>
      </w:tr>
      <w:tr w:rsidR="004736D1" w:rsidRPr="00351622" w:rsidTr="004446B1">
        <w:tc>
          <w:tcPr>
            <w:tcW w:w="449" w:type="pct"/>
          </w:tcPr>
          <w:p w:rsidR="004736D1" w:rsidRPr="00351622" w:rsidRDefault="006D2FD4" w:rsidP="004446B1">
            <w:pPr>
              <w:rPr>
                <w:rFonts w:ascii="Arial Narrow" w:hAnsi="Arial Narrow"/>
                <w:b/>
                <w:sz w:val="20"/>
                <w:szCs w:val="20"/>
              </w:rPr>
            </w:pPr>
            <w:r>
              <w:rPr>
                <w:rFonts w:ascii="Arial Narrow" w:hAnsi="Arial Narrow"/>
                <w:b/>
                <w:sz w:val="20"/>
                <w:szCs w:val="20"/>
              </w:rPr>
              <w:t xml:space="preserve">Onafhanklike </w:t>
            </w:r>
            <w:proofErr w:type="spellStart"/>
            <w:r>
              <w:rPr>
                <w:rFonts w:ascii="Arial Narrow" w:hAnsi="Arial Narrow"/>
                <w:b/>
                <w:sz w:val="20"/>
                <w:szCs w:val="20"/>
              </w:rPr>
              <w:t>werksvaardig</w:t>
            </w:r>
            <w:proofErr w:type="spellEnd"/>
            <w:r>
              <w:rPr>
                <w:rFonts w:ascii="Arial Narrow" w:hAnsi="Arial Narrow"/>
                <w:b/>
                <w:sz w:val="20"/>
                <w:szCs w:val="20"/>
              </w:rPr>
              <w:t>-hede</w:t>
            </w:r>
          </w:p>
        </w:tc>
        <w:tc>
          <w:tcPr>
            <w:tcW w:w="855" w:type="pct"/>
          </w:tcPr>
          <w:p w:rsidR="004736D1" w:rsidRPr="00E94FDE" w:rsidRDefault="0044246C" w:rsidP="0044246C">
            <w:pPr>
              <w:rPr>
                <w:rFonts w:ascii="Arial Narrow" w:hAnsi="Arial Narrow"/>
                <w:sz w:val="20"/>
                <w:szCs w:val="20"/>
                <w:lang w:val="en-ZA"/>
              </w:rPr>
            </w:pPr>
            <w:r>
              <w:rPr>
                <w:rFonts w:ascii="Arial Narrow" w:hAnsi="Arial Narrow"/>
                <w:sz w:val="20"/>
                <w:szCs w:val="20"/>
              </w:rPr>
              <w:t xml:space="preserve">Projek op ’n hoogs georganiseerde wyse uitgevoer, lewer effektiewe beplanning, toon uitstekende onafhanklike </w:t>
            </w:r>
            <w:proofErr w:type="spellStart"/>
            <w:r>
              <w:rPr>
                <w:rFonts w:ascii="Arial Narrow" w:hAnsi="Arial Narrow"/>
                <w:sz w:val="20"/>
                <w:szCs w:val="20"/>
              </w:rPr>
              <w:t>werksvaardighede</w:t>
            </w:r>
            <w:proofErr w:type="spellEnd"/>
            <w:r>
              <w:rPr>
                <w:rFonts w:ascii="Arial Narrow" w:hAnsi="Arial Narrow"/>
                <w:sz w:val="20"/>
                <w:szCs w:val="20"/>
              </w:rPr>
              <w:t xml:space="preserve"> en duidelike bewys dat hy/sy effektief op terugvoer/leiding reageer</w:t>
            </w:r>
            <w:r w:rsidR="004736D1" w:rsidRPr="00351622">
              <w:rPr>
                <w:rFonts w:ascii="Arial Narrow" w:hAnsi="Arial Narrow"/>
                <w:sz w:val="20"/>
                <w:szCs w:val="20"/>
              </w:rPr>
              <w:t xml:space="preserve"> </w:t>
            </w:r>
          </w:p>
        </w:tc>
        <w:tc>
          <w:tcPr>
            <w:tcW w:w="855" w:type="pct"/>
          </w:tcPr>
          <w:p w:rsidR="004736D1" w:rsidRPr="00B038F1" w:rsidRDefault="00321CDF" w:rsidP="00321CDF">
            <w:pPr>
              <w:rPr>
                <w:rFonts w:ascii="Arial Narrow" w:hAnsi="Arial Narrow"/>
                <w:sz w:val="20"/>
                <w:szCs w:val="20"/>
              </w:rPr>
            </w:pPr>
            <w:r>
              <w:rPr>
                <w:rFonts w:ascii="Arial Narrow" w:hAnsi="Arial Narrow"/>
                <w:sz w:val="20"/>
                <w:szCs w:val="20"/>
              </w:rPr>
              <w:t>Goed georganiseerd</w:t>
            </w:r>
            <w:r w:rsidR="004736D1">
              <w:rPr>
                <w:rFonts w:ascii="Arial Narrow" w:hAnsi="Arial Narrow"/>
                <w:sz w:val="20"/>
                <w:szCs w:val="20"/>
              </w:rPr>
              <w:t xml:space="preserve">, </w:t>
            </w:r>
            <w:r>
              <w:rPr>
                <w:rFonts w:ascii="Arial Narrow" w:hAnsi="Arial Narrow"/>
                <w:sz w:val="20"/>
                <w:szCs w:val="20"/>
              </w:rPr>
              <w:t xml:space="preserve">lewer goeie beplanning wat in sommige gevalle hoër orde denke toon, toon onafhanklike </w:t>
            </w:r>
            <w:proofErr w:type="spellStart"/>
            <w:r>
              <w:rPr>
                <w:rFonts w:ascii="Arial Narrow" w:hAnsi="Arial Narrow"/>
                <w:sz w:val="20"/>
                <w:szCs w:val="20"/>
              </w:rPr>
              <w:t>werksvaardighede</w:t>
            </w:r>
            <w:proofErr w:type="spellEnd"/>
            <w:r>
              <w:rPr>
                <w:rFonts w:ascii="Arial Narrow" w:hAnsi="Arial Narrow"/>
                <w:sz w:val="20"/>
                <w:szCs w:val="20"/>
              </w:rPr>
              <w:t xml:space="preserve"> en duidelike bewys dat hy/sy op terugvoer/leiding reageer</w:t>
            </w:r>
          </w:p>
        </w:tc>
        <w:tc>
          <w:tcPr>
            <w:tcW w:w="855" w:type="pct"/>
          </w:tcPr>
          <w:p w:rsidR="004736D1" w:rsidRPr="00B038F1" w:rsidRDefault="00F26579" w:rsidP="0023331E">
            <w:pPr>
              <w:rPr>
                <w:rFonts w:ascii="Arial Narrow" w:hAnsi="Arial Narrow"/>
                <w:sz w:val="20"/>
                <w:szCs w:val="20"/>
              </w:rPr>
            </w:pPr>
            <w:r>
              <w:rPr>
                <w:rFonts w:ascii="Arial Narrow" w:hAnsi="Arial Narrow"/>
                <w:sz w:val="20"/>
                <w:szCs w:val="20"/>
              </w:rPr>
              <w:t>Redelike</w:t>
            </w:r>
            <w:r w:rsidR="00321CDF">
              <w:rPr>
                <w:rFonts w:ascii="Arial Narrow" w:hAnsi="Arial Narrow"/>
                <w:sz w:val="20"/>
                <w:szCs w:val="20"/>
              </w:rPr>
              <w:t xml:space="preserve"> organisatoriese vaardighede en werkbare beplanning wat </w:t>
            </w:r>
            <w:r>
              <w:rPr>
                <w:rFonts w:ascii="Arial Narrow" w:hAnsi="Arial Narrow"/>
                <w:sz w:val="20"/>
                <w:szCs w:val="20"/>
              </w:rPr>
              <w:t xml:space="preserve">redelike </w:t>
            </w:r>
            <w:r w:rsidR="00321CDF">
              <w:rPr>
                <w:rFonts w:ascii="Arial Narrow" w:hAnsi="Arial Narrow"/>
                <w:sz w:val="20"/>
                <w:szCs w:val="20"/>
              </w:rPr>
              <w:t xml:space="preserve">mate van onafhanklike </w:t>
            </w:r>
            <w:proofErr w:type="spellStart"/>
            <w:r w:rsidR="00321CDF">
              <w:rPr>
                <w:rFonts w:ascii="Arial Narrow" w:hAnsi="Arial Narrow"/>
                <w:sz w:val="20"/>
                <w:szCs w:val="20"/>
              </w:rPr>
              <w:t>werksvaardighede</w:t>
            </w:r>
            <w:proofErr w:type="spellEnd"/>
            <w:r w:rsidR="00321CDF">
              <w:rPr>
                <w:rFonts w:ascii="Arial Narrow" w:hAnsi="Arial Narrow"/>
                <w:sz w:val="20"/>
                <w:szCs w:val="20"/>
              </w:rPr>
              <w:t xml:space="preserve"> toon en </w:t>
            </w:r>
            <w:r w:rsidR="0023331E">
              <w:rPr>
                <w:rFonts w:ascii="Arial Narrow" w:hAnsi="Arial Narrow"/>
                <w:sz w:val="20"/>
                <w:szCs w:val="20"/>
              </w:rPr>
              <w:t>redelike</w:t>
            </w:r>
            <w:r w:rsidR="00321CDF">
              <w:rPr>
                <w:rFonts w:ascii="Arial Narrow" w:hAnsi="Arial Narrow"/>
                <w:sz w:val="20"/>
                <w:szCs w:val="20"/>
              </w:rPr>
              <w:t xml:space="preserve"> van bewys dat hy/sy op terugvoer/leiding reageer </w:t>
            </w:r>
            <w:r w:rsidR="004736D1">
              <w:rPr>
                <w:rFonts w:ascii="Arial Narrow" w:hAnsi="Arial Narrow"/>
                <w:sz w:val="20"/>
                <w:szCs w:val="20"/>
              </w:rPr>
              <w:t xml:space="preserve"> </w:t>
            </w:r>
          </w:p>
        </w:tc>
        <w:tc>
          <w:tcPr>
            <w:tcW w:w="855" w:type="pct"/>
          </w:tcPr>
          <w:p w:rsidR="004736D1" w:rsidRPr="00B038F1" w:rsidRDefault="0023331E" w:rsidP="0023331E">
            <w:pPr>
              <w:rPr>
                <w:rFonts w:ascii="Arial Narrow" w:hAnsi="Arial Narrow"/>
                <w:sz w:val="20"/>
                <w:szCs w:val="20"/>
              </w:rPr>
            </w:pPr>
            <w:r>
              <w:rPr>
                <w:rFonts w:ascii="Arial Narrow" w:hAnsi="Arial Narrow"/>
                <w:sz w:val="20"/>
                <w:szCs w:val="20"/>
              </w:rPr>
              <w:t>Toon beperkte organisatoriese vaardighede</w:t>
            </w:r>
            <w:r w:rsidR="004736D1">
              <w:rPr>
                <w:rFonts w:ascii="Arial Narrow" w:hAnsi="Arial Narrow"/>
                <w:sz w:val="20"/>
                <w:szCs w:val="20"/>
              </w:rPr>
              <w:t xml:space="preserve">, </w:t>
            </w:r>
            <w:r>
              <w:rPr>
                <w:rFonts w:ascii="Arial Narrow" w:hAnsi="Arial Narrow"/>
                <w:sz w:val="20"/>
                <w:szCs w:val="20"/>
              </w:rPr>
              <w:t>beperkte</w:t>
            </w:r>
            <w:r w:rsidR="004736D1">
              <w:rPr>
                <w:rFonts w:ascii="Arial Narrow" w:hAnsi="Arial Narrow"/>
                <w:sz w:val="20"/>
                <w:szCs w:val="20"/>
              </w:rPr>
              <w:t xml:space="preserve"> planning, </w:t>
            </w:r>
            <w:r>
              <w:rPr>
                <w:rFonts w:ascii="Arial Narrow" w:hAnsi="Arial Narrow"/>
                <w:sz w:val="20"/>
                <w:szCs w:val="20"/>
              </w:rPr>
              <w:t>min onafhanklikheid</w:t>
            </w:r>
            <w:r w:rsidR="004736D1">
              <w:rPr>
                <w:rFonts w:ascii="Arial Narrow" w:hAnsi="Arial Narrow"/>
                <w:sz w:val="20"/>
                <w:szCs w:val="20"/>
              </w:rPr>
              <w:t xml:space="preserve"> </w:t>
            </w:r>
            <w:r>
              <w:rPr>
                <w:rFonts w:ascii="Arial Narrow" w:hAnsi="Arial Narrow"/>
                <w:sz w:val="20"/>
                <w:szCs w:val="20"/>
              </w:rPr>
              <w:t>en minimale bewys dat hy/sy op terugvoer/reageer</w:t>
            </w:r>
          </w:p>
        </w:tc>
        <w:tc>
          <w:tcPr>
            <w:tcW w:w="856" w:type="pct"/>
          </w:tcPr>
          <w:p w:rsidR="004736D1" w:rsidRPr="00B038F1" w:rsidRDefault="004446B1" w:rsidP="0023331E">
            <w:pPr>
              <w:rPr>
                <w:rFonts w:ascii="Arial Narrow" w:hAnsi="Arial Narrow"/>
                <w:sz w:val="20"/>
                <w:szCs w:val="20"/>
              </w:rPr>
            </w:pPr>
            <w:r>
              <w:rPr>
                <w:rFonts w:ascii="Arial Narrow" w:hAnsi="Arial Narrow"/>
                <w:sz w:val="20"/>
                <w:szCs w:val="20"/>
              </w:rPr>
              <w:t>Geen organisatoriese vaardighede nie</w:t>
            </w:r>
            <w:r w:rsidR="004736D1">
              <w:rPr>
                <w:rFonts w:ascii="Arial Narrow" w:hAnsi="Arial Narrow"/>
                <w:sz w:val="20"/>
                <w:szCs w:val="20"/>
              </w:rPr>
              <w:t xml:space="preserve">, </w:t>
            </w:r>
            <w:r w:rsidR="0023331E">
              <w:rPr>
                <w:rFonts w:ascii="Arial Narrow" w:hAnsi="Arial Narrow"/>
                <w:sz w:val="20"/>
                <w:szCs w:val="20"/>
              </w:rPr>
              <w:t>minimale</w:t>
            </w:r>
            <w:r w:rsidR="004736D1">
              <w:rPr>
                <w:rFonts w:ascii="Arial Narrow" w:hAnsi="Arial Narrow"/>
                <w:sz w:val="20"/>
                <w:szCs w:val="20"/>
              </w:rPr>
              <w:t xml:space="preserve"> </w:t>
            </w:r>
            <w:r>
              <w:rPr>
                <w:rFonts w:ascii="Arial Narrow" w:hAnsi="Arial Narrow"/>
                <w:sz w:val="20"/>
                <w:szCs w:val="20"/>
              </w:rPr>
              <w:t>beplanning</w:t>
            </w:r>
            <w:r w:rsidR="004736D1">
              <w:rPr>
                <w:rFonts w:ascii="Arial Narrow" w:hAnsi="Arial Narrow"/>
                <w:sz w:val="20"/>
                <w:szCs w:val="20"/>
              </w:rPr>
              <w:t xml:space="preserve">, </w:t>
            </w:r>
            <w:r>
              <w:rPr>
                <w:rFonts w:ascii="Arial Narrow" w:hAnsi="Arial Narrow"/>
                <w:sz w:val="20"/>
                <w:szCs w:val="20"/>
              </w:rPr>
              <w:t>geen onafhanklikheid</w:t>
            </w:r>
            <w:r w:rsidR="004736D1">
              <w:rPr>
                <w:rFonts w:ascii="Arial Narrow" w:hAnsi="Arial Narrow"/>
                <w:sz w:val="20"/>
                <w:szCs w:val="20"/>
              </w:rPr>
              <w:t xml:space="preserve"> </w:t>
            </w:r>
            <w:r>
              <w:rPr>
                <w:rFonts w:ascii="Arial Narrow" w:hAnsi="Arial Narrow"/>
                <w:sz w:val="20"/>
                <w:szCs w:val="20"/>
              </w:rPr>
              <w:t>en geen bewys dat hy/sy op leiding reageer nie</w:t>
            </w:r>
            <w:r w:rsidR="004736D1">
              <w:rPr>
                <w:rFonts w:ascii="Arial Narrow" w:hAnsi="Arial Narrow"/>
                <w:sz w:val="20"/>
                <w:szCs w:val="20"/>
              </w:rPr>
              <w:t xml:space="preserve"> </w:t>
            </w:r>
          </w:p>
        </w:tc>
        <w:tc>
          <w:tcPr>
            <w:tcW w:w="275" w:type="pct"/>
          </w:tcPr>
          <w:p w:rsidR="004736D1" w:rsidRPr="00351622" w:rsidRDefault="004736D1" w:rsidP="004446B1">
            <w:pPr>
              <w:rPr>
                <w:rFonts w:ascii="Arial Narrow" w:hAnsi="Arial Narrow"/>
                <w:b/>
                <w:sz w:val="20"/>
                <w:szCs w:val="20"/>
              </w:rPr>
            </w:pPr>
          </w:p>
        </w:tc>
      </w:tr>
      <w:tr w:rsidR="004736D1" w:rsidRPr="00351622" w:rsidTr="004446B1">
        <w:tc>
          <w:tcPr>
            <w:tcW w:w="4725" w:type="pct"/>
            <w:gridSpan w:val="6"/>
          </w:tcPr>
          <w:p w:rsidR="004736D1" w:rsidRPr="001000ED" w:rsidRDefault="004736D1" w:rsidP="004446B1">
            <w:pPr>
              <w:jc w:val="right"/>
              <w:rPr>
                <w:rFonts w:ascii="Arial Narrow" w:hAnsi="Arial Narrow"/>
                <w:b/>
                <w:sz w:val="20"/>
                <w:szCs w:val="20"/>
                <w:lang w:val="en-ZA"/>
              </w:rPr>
            </w:pPr>
            <w:r>
              <w:rPr>
                <w:rFonts w:ascii="Arial Narrow" w:hAnsi="Arial Narrow"/>
                <w:b/>
                <w:sz w:val="20"/>
                <w:szCs w:val="20"/>
              </w:rPr>
              <w:t xml:space="preserve">Total: </w:t>
            </w:r>
            <w:r>
              <w:rPr>
                <w:rFonts w:ascii="Arial Narrow" w:hAnsi="Arial Narrow"/>
                <w:b/>
                <w:sz w:val="20"/>
                <w:szCs w:val="20"/>
                <w:lang w:val="en-ZA"/>
              </w:rPr>
              <w:t>20</w:t>
            </w:r>
          </w:p>
        </w:tc>
        <w:tc>
          <w:tcPr>
            <w:tcW w:w="275" w:type="pct"/>
          </w:tcPr>
          <w:p w:rsidR="004736D1" w:rsidRPr="00351622" w:rsidRDefault="004736D1" w:rsidP="004446B1">
            <w:pPr>
              <w:rPr>
                <w:rFonts w:ascii="Arial Narrow" w:hAnsi="Arial Narrow"/>
                <w:b/>
                <w:sz w:val="20"/>
                <w:szCs w:val="20"/>
              </w:rPr>
            </w:pPr>
          </w:p>
        </w:tc>
      </w:tr>
    </w:tbl>
    <w:p w:rsidR="004736D1" w:rsidRDefault="004736D1">
      <w:pPr>
        <w:rPr>
          <w:rFonts w:ascii="Calibri" w:eastAsiaTheme="minorEastAsia" w:hAnsi="Calibri" w:cstheme="minorBidi"/>
          <w:b/>
          <w:sz w:val="22"/>
          <w:szCs w:val="22"/>
          <w:lang w:eastAsia="en-ZA"/>
        </w:rPr>
      </w:pPr>
      <w:r>
        <w:rPr>
          <w:rFonts w:ascii="Calibri" w:eastAsiaTheme="minorEastAsia" w:hAnsi="Calibri" w:cstheme="minorBidi"/>
          <w:b/>
          <w:sz w:val="22"/>
          <w:szCs w:val="22"/>
          <w:lang w:eastAsia="en-ZA"/>
        </w:rPr>
        <w:br w:type="page"/>
      </w:r>
    </w:p>
    <w:p w:rsidR="004736D1" w:rsidRPr="007B62B0" w:rsidRDefault="004736D1" w:rsidP="004736D1">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proofErr w:type="spellStart"/>
      <w:r>
        <w:rPr>
          <w:rFonts w:ascii="Calibri" w:eastAsiaTheme="minorEastAsia" w:hAnsi="Calibri" w:cstheme="minorBidi"/>
          <w:b/>
          <w:sz w:val="22"/>
          <w:szCs w:val="22"/>
          <w:lang w:val="en-ZA" w:eastAsia="en-ZA"/>
        </w:rPr>
        <w:lastRenderedPageBreak/>
        <w:t>LEERLING</w:t>
      </w:r>
      <w:proofErr w:type="spellEnd"/>
      <w:r>
        <w:rPr>
          <w:rFonts w:ascii="Calibri" w:eastAsiaTheme="minorEastAsia" w:hAnsi="Calibri" w:cstheme="minorBidi"/>
          <w:b/>
          <w:sz w:val="22"/>
          <w:szCs w:val="22"/>
          <w:lang w:val="en-ZA" w:eastAsia="en-ZA"/>
        </w:rPr>
        <w:t xml:space="preserve"> </w:t>
      </w:r>
      <w:proofErr w:type="spellStart"/>
      <w:r>
        <w:rPr>
          <w:rFonts w:ascii="Calibri" w:eastAsiaTheme="minorEastAsia" w:hAnsi="Calibri" w:cstheme="minorBidi"/>
          <w:b/>
          <w:sz w:val="22"/>
          <w:szCs w:val="22"/>
          <w:lang w:val="en-ZA" w:eastAsia="en-ZA"/>
        </w:rPr>
        <w:t>NAAM</w:t>
      </w:r>
      <w:proofErr w:type="spellEnd"/>
      <w:r w:rsidRPr="007B62B0">
        <w:rPr>
          <w:rFonts w:ascii="Calibri" w:hAnsi="Calibri"/>
          <w:b/>
          <w:sz w:val="22"/>
          <w:szCs w:val="22"/>
        </w:rPr>
        <w:t>:</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r>
      <w:r>
        <w:rPr>
          <w:rFonts w:ascii="Calibri" w:hAnsi="Calibri"/>
          <w:b/>
          <w:sz w:val="22"/>
          <w:szCs w:val="22"/>
        </w:rPr>
        <w:t>DATUM</w:t>
      </w:r>
      <w:r w:rsidRPr="007B62B0">
        <w:rPr>
          <w:rFonts w:ascii="Calibri" w:hAnsi="Calibri"/>
          <w:b/>
          <w:sz w:val="22"/>
          <w:szCs w:val="22"/>
        </w:rPr>
        <w:t xml:space="preserve"> </w:t>
      </w:r>
      <w:r>
        <w:rPr>
          <w:rFonts w:ascii="Calibri" w:hAnsi="Calibri"/>
          <w:b/>
          <w:sz w:val="22"/>
          <w:szCs w:val="22"/>
        </w:rPr>
        <w:t>INGEHANDIG</w:t>
      </w:r>
      <w:r w:rsidRPr="007B62B0">
        <w:rPr>
          <w:rFonts w:ascii="Calibri" w:hAnsi="Calibri"/>
          <w:b/>
          <w:sz w:val="22"/>
          <w:szCs w:val="22"/>
        </w:rPr>
        <w:t>:</w:t>
      </w:r>
      <w:r w:rsidRPr="007B62B0">
        <w:rPr>
          <w:rFonts w:ascii="Calibri" w:hAnsi="Calibri"/>
          <w:b/>
          <w:sz w:val="22"/>
          <w:szCs w:val="22"/>
        </w:rPr>
        <w:tab/>
      </w:r>
    </w:p>
    <w:p w:rsidR="0013584B" w:rsidRPr="00857090" w:rsidRDefault="0013584B" w:rsidP="0013584B">
      <w:pPr>
        <w:spacing w:before="360" w:line="264" w:lineRule="auto"/>
        <w:rPr>
          <w:rFonts w:ascii="Cambria" w:hAnsi="Cambria"/>
          <w:b/>
          <w:spacing w:val="20"/>
          <w:sz w:val="28"/>
          <w:szCs w:val="28"/>
          <w:lang w:eastAsia="en-US" w:bidi="en-US"/>
        </w:rPr>
      </w:pPr>
      <w:r w:rsidRPr="00857090">
        <w:rPr>
          <w:rFonts w:ascii="Cambria" w:hAnsi="Cambria"/>
          <w:b/>
          <w:spacing w:val="20"/>
          <w:sz w:val="28"/>
          <w:szCs w:val="28"/>
          <w:lang w:eastAsia="en-US" w:bidi="en-US"/>
        </w:rPr>
        <w:t>Opsomming</w:t>
      </w:r>
    </w:p>
    <w:tbl>
      <w:tblPr>
        <w:tblStyle w:val="TableGrid"/>
        <w:tblW w:w="0" w:type="auto"/>
        <w:jc w:val="center"/>
        <w:tblLook w:val="04A0"/>
      </w:tblPr>
      <w:tblGrid>
        <w:gridCol w:w="1221"/>
        <w:gridCol w:w="4394"/>
        <w:gridCol w:w="1984"/>
        <w:gridCol w:w="2036"/>
      </w:tblGrid>
      <w:tr w:rsidR="0013584B" w:rsidRPr="00857090" w:rsidTr="00B771C1">
        <w:trPr>
          <w:jc w:val="center"/>
        </w:trPr>
        <w:tc>
          <w:tcPr>
            <w:tcW w:w="1101" w:type="dxa"/>
            <w:vAlign w:val="center"/>
          </w:tcPr>
          <w:p w:rsidR="0013584B" w:rsidRPr="00857090" w:rsidRDefault="0013584B" w:rsidP="00B771C1">
            <w:pPr>
              <w:spacing w:before="240" w:after="240" w:line="276" w:lineRule="auto"/>
              <w:jc w:val="center"/>
              <w:rPr>
                <w:rFonts w:ascii="Cambria" w:hAnsi="Cambria"/>
                <w:b/>
                <w:sz w:val="22"/>
                <w:szCs w:val="22"/>
                <w:lang w:eastAsia="en-US" w:bidi="en-US"/>
              </w:rPr>
            </w:pPr>
            <w:r w:rsidRPr="00857090">
              <w:rPr>
                <w:rFonts w:ascii="Cambria" w:hAnsi="Cambria"/>
                <w:b/>
                <w:sz w:val="22"/>
                <w:szCs w:val="22"/>
                <w:lang w:eastAsia="en-US" w:bidi="en-US"/>
              </w:rPr>
              <w:t>Fase</w:t>
            </w:r>
          </w:p>
        </w:tc>
        <w:tc>
          <w:tcPr>
            <w:tcW w:w="4394" w:type="dxa"/>
            <w:vAlign w:val="center"/>
          </w:tcPr>
          <w:p w:rsidR="0013584B" w:rsidRPr="00857090" w:rsidRDefault="0013584B" w:rsidP="00B771C1">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Fokus</w:t>
            </w:r>
          </w:p>
        </w:tc>
        <w:tc>
          <w:tcPr>
            <w:tcW w:w="1984" w:type="dxa"/>
            <w:vAlign w:val="center"/>
          </w:tcPr>
          <w:p w:rsidR="0013584B" w:rsidRPr="00857090" w:rsidRDefault="0013584B" w:rsidP="00B771C1">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Maksimum Punt</w:t>
            </w:r>
          </w:p>
        </w:tc>
        <w:tc>
          <w:tcPr>
            <w:tcW w:w="2036" w:type="dxa"/>
            <w:vAlign w:val="center"/>
          </w:tcPr>
          <w:p w:rsidR="0013584B" w:rsidRPr="00857090" w:rsidRDefault="0013584B" w:rsidP="00B771C1">
            <w:pPr>
              <w:spacing w:before="120" w:after="120" w:line="276" w:lineRule="auto"/>
              <w:jc w:val="center"/>
              <w:rPr>
                <w:rFonts w:ascii="Cambria" w:hAnsi="Cambria"/>
                <w:b/>
                <w:sz w:val="22"/>
                <w:szCs w:val="22"/>
                <w:lang w:eastAsia="en-US" w:bidi="en-US"/>
              </w:rPr>
            </w:pPr>
            <w:r w:rsidRPr="00857090">
              <w:rPr>
                <w:rFonts w:ascii="Cambria" w:hAnsi="Cambria"/>
                <w:b/>
                <w:sz w:val="22"/>
                <w:szCs w:val="22"/>
                <w:lang w:eastAsia="en-US" w:bidi="en-US"/>
              </w:rPr>
              <w:t>Punt Behaal</w:t>
            </w:r>
          </w:p>
        </w:tc>
      </w:tr>
      <w:tr w:rsidR="0013584B" w:rsidRPr="00857090" w:rsidTr="00B771C1">
        <w:trPr>
          <w:jc w:val="center"/>
        </w:trPr>
        <w:tc>
          <w:tcPr>
            <w:tcW w:w="110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1</w:t>
            </w:r>
          </w:p>
        </w:tc>
        <w:tc>
          <w:tcPr>
            <w:tcW w:w="4394" w:type="dxa"/>
            <w:vAlign w:val="center"/>
          </w:tcPr>
          <w:p w:rsidR="0013584B" w:rsidRPr="00857090" w:rsidRDefault="007043A1" w:rsidP="00B771C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Vind en kry toegang tot data en inligting</w:t>
            </w:r>
          </w:p>
        </w:tc>
        <w:tc>
          <w:tcPr>
            <w:tcW w:w="1984" w:type="dxa"/>
            <w:vAlign w:val="center"/>
          </w:tcPr>
          <w:p w:rsidR="0013584B" w:rsidRPr="00857090" w:rsidRDefault="00030744" w:rsidP="00B771C1">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29</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B771C1">
        <w:trPr>
          <w:jc w:val="center"/>
        </w:trPr>
        <w:tc>
          <w:tcPr>
            <w:tcW w:w="110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2</w:t>
            </w:r>
          </w:p>
        </w:tc>
        <w:tc>
          <w:tcPr>
            <w:tcW w:w="4394" w:type="dxa"/>
            <w:vAlign w:val="center"/>
          </w:tcPr>
          <w:p w:rsidR="0013584B" w:rsidRPr="00857090" w:rsidRDefault="007043A1" w:rsidP="00B771C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Verwerk data en inligting</w:t>
            </w:r>
          </w:p>
        </w:tc>
        <w:tc>
          <w:tcPr>
            <w:tcW w:w="1984" w:type="dxa"/>
            <w:vAlign w:val="center"/>
          </w:tcPr>
          <w:p w:rsidR="0013584B" w:rsidRPr="00857090" w:rsidRDefault="00030744" w:rsidP="00B771C1">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2</w:t>
            </w:r>
            <w:r w:rsidR="0013584B" w:rsidRPr="00857090">
              <w:rPr>
                <w:rFonts w:ascii="Cambria" w:hAnsi="Cambria"/>
                <w:sz w:val="22"/>
                <w:szCs w:val="22"/>
                <w:lang w:eastAsia="en-US" w:bidi="en-US"/>
              </w:rPr>
              <w:t>6</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B771C1">
        <w:trPr>
          <w:jc w:val="center"/>
        </w:trPr>
        <w:tc>
          <w:tcPr>
            <w:tcW w:w="110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3</w:t>
            </w:r>
          </w:p>
        </w:tc>
        <w:tc>
          <w:tcPr>
            <w:tcW w:w="4394" w:type="dxa"/>
            <w:vAlign w:val="center"/>
          </w:tcPr>
          <w:p w:rsidR="0013584B" w:rsidRPr="00857090" w:rsidRDefault="007043A1" w:rsidP="007043A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 xml:space="preserve">Bied inligting/oplossing aan </w:t>
            </w:r>
            <w:r w:rsidR="0013584B" w:rsidRPr="00857090">
              <w:rPr>
                <w:rFonts w:ascii="Cambria" w:hAnsi="Cambria"/>
                <w:sz w:val="22"/>
                <w:szCs w:val="22"/>
                <w:lang w:eastAsia="en-US" w:bidi="en-US"/>
              </w:rPr>
              <w:t xml:space="preserve">– </w:t>
            </w:r>
            <w:r w:rsidRPr="00857090">
              <w:rPr>
                <w:rFonts w:ascii="Cambria" w:hAnsi="Cambria"/>
                <w:sz w:val="22"/>
                <w:szCs w:val="22"/>
                <w:lang w:eastAsia="en-US" w:bidi="en-US"/>
              </w:rPr>
              <w:t>Verslag</w:t>
            </w:r>
          </w:p>
        </w:tc>
        <w:tc>
          <w:tcPr>
            <w:tcW w:w="1984" w:type="dxa"/>
            <w:vAlign w:val="center"/>
          </w:tcPr>
          <w:p w:rsidR="0013584B" w:rsidRPr="00857090" w:rsidRDefault="00030744" w:rsidP="00B771C1">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34</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B771C1">
        <w:trPr>
          <w:jc w:val="center"/>
        </w:trPr>
        <w:tc>
          <w:tcPr>
            <w:tcW w:w="110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Fase 3</w:t>
            </w:r>
          </w:p>
        </w:tc>
        <w:tc>
          <w:tcPr>
            <w:tcW w:w="4394" w:type="dxa"/>
            <w:vAlign w:val="center"/>
          </w:tcPr>
          <w:p w:rsidR="0013584B" w:rsidRPr="00857090" w:rsidRDefault="007043A1" w:rsidP="007043A1">
            <w:pPr>
              <w:spacing w:before="120" w:after="120" w:line="276" w:lineRule="auto"/>
              <w:rPr>
                <w:rFonts w:ascii="Cambria" w:hAnsi="Cambria"/>
                <w:sz w:val="22"/>
                <w:szCs w:val="22"/>
                <w:lang w:eastAsia="en-US" w:bidi="en-US"/>
              </w:rPr>
            </w:pPr>
            <w:r w:rsidRPr="00857090">
              <w:rPr>
                <w:rFonts w:ascii="Cambria" w:hAnsi="Cambria"/>
                <w:sz w:val="22"/>
                <w:szCs w:val="22"/>
                <w:lang w:eastAsia="en-US" w:bidi="en-US"/>
              </w:rPr>
              <w:t xml:space="preserve">Bied inligting/oplossing aan </w:t>
            </w:r>
            <w:r w:rsidR="0013584B" w:rsidRPr="00857090">
              <w:rPr>
                <w:rFonts w:ascii="Cambria" w:hAnsi="Cambria"/>
                <w:sz w:val="22"/>
                <w:szCs w:val="22"/>
                <w:lang w:eastAsia="en-US" w:bidi="en-US"/>
              </w:rPr>
              <w:t>– Web</w:t>
            </w:r>
            <w:r w:rsidRPr="00857090">
              <w:rPr>
                <w:rFonts w:ascii="Cambria" w:hAnsi="Cambria"/>
                <w:sz w:val="22"/>
                <w:szCs w:val="22"/>
                <w:lang w:eastAsia="en-US" w:bidi="en-US"/>
              </w:rPr>
              <w:t>tuiste</w:t>
            </w:r>
            <w:r w:rsidR="0013584B" w:rsidRPr="00857090">
              <w:rPr>
                <w:rFonts w:ascii="Cambria" w:hAnsi="Cambria"/>
                <w:sz w:val="22"/>
                <w:szCs w:val="22"/>
                <w:lang w:eastAsia="en-US" w:bidi="en-US"/>
              </w:rPr>
              <w:t xml:space="preserve"> </w:t>
            </w:r>
          </w:p>
        </w:tc>
        <w:tc>
          <w:tcPr>
            <w:tcW w:w="1984" w:type="dxa"/>
            <w:vAlign w:val="center"/>
          </w:tcPr>
          <w:p w:rsidR="0013584B" w:rsidRPr="00857090" w:rsidRDefault="00030744" w:rsidP="00B771C1">
            <w:pPr>
              <w:spacing w:before="120" w:after="120" w:line="276" w:lineRule="auto"/>
              <w:jc w:val="center"/>
              <w:rPr>
                <w:rFonts w:ascii="Cambria" w:hAnsi="Cambria"/>
                <w:sz w:val="22"/>
                <w:szCs w:val="22"/>
                <w:highlight w:val="yellow"/>
                <w:lang w:eastAsia="en-US" w:bidi="en-US"/>
              </w:rPr>
            </w:pPr>
            <w:r>
              <w:rPr>
                <w:rFonts w:ascii="Cambria" w:hAnsi="Cambria"/>
                <w:sz w:val="22"/>
                <w:szCs w:val="22"/>
                <w:lang w:eastAsia="en-US" w:bidi="en-US"/>
              </w:rPr>
              <w:t>26</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B771C1">
        <w:trPr>
          <w:jc w:val="center"/>
        </w:trPr>
        <w:tc>
          <w:tcPr>
            <w:tcW w:w="1101" w:type="dxa"/>
            <w:vAlign w:val="center"/>
          </w:tcPr>
          <w:p w:rsidR="0013584B" w:rsidRPr="00857090" w:rsidRDefault="0013584B" w:rsidP="00B771C1">
            <w:pPr>
              <w:spacing w:before="120" w:after="120" w:line="276" w:lineRule="auto"/>
              <w:rPr>
                <w:rFonts w:ascii="Cambria" w:hAnsi="Cambria"/>
                <w:b/>
                <w:sz w:val="22"/>
                <w:szCs w:val="22"/>
                <w:lang w:eastAsia="en-US" w:bidi="en-US"/>
              </w:rPr>
            </w:pPr>
            <w:r w:rsidRPr="00857090">
              <w:rPr>
                <w:rFonts w:ascii="Cambria" w:hAnsi="Cambria"/>
                <w:b/>
                <w:sz w:val="22"/>
                <w:szCs w:val="22"/>
                <w:lang w:eastAsia="en-US" w:bidi="en-US"/>
              </w:rPr>
              <w:t>Algemeen</w:t>
            </w:r>
          </w:p>
        </w:tc>
        <w:tc>
          <w:tcPr>
            <w:tcW w:w="4394" w:type="dxa"/>
            <w:vAlign w:val="center"/>
          </w:tcPr>
          <w:p w:rsidR="0013584B" w:rsidRPr="00857090" w:rsidRDefault="007043A1" w:rsidP="00B771C1">
            <w:pPr>
              <w:spacing w:before="120" w:after="120" w:line="276" w:lineRule="auto"/>
              <w:rPr>
                <w:rFonts w:ascii="Cambria" w:hAnsi="Cambria"/>
                <w:sz w:val="22"/>
                <w:szCs w:val="22"/>
                <w:lang w:eastAsia="en-US" w:bidi="en-US"/>
              </w:rPr>
            </w:pPr>
            <w:proofErr w:type="spellStart"/>
            <w:r w:rsidRPr="00857090">
              <w:rPr>
                <w:rFonts w:ascii="Cambria" w:hAnsi="Cambria"/>
                <w:sz w:val="22"/>
                <w:szCs w:val="22"/>
                <w:lang w:eastAsia="en-US" w:bidi="en-US"/>
              </w:rPr>
              <w:t>Waarnemeings</w:t>
            </w:r>
            <w:proofErr w:type="spellEnd"/>
            <w:r w:rsidRPr="00857090">
              <w:rPr>
                <w:rFonts w:ascii="Cambria" w:hAnsi="Cambria"/>
                <w:sz w:val="22"/>
                <w:szCs w:val="22"/>
                <w:lang w:eastAsia="en-US" w:bidi="en-US"/>
              </w:rPr>
              <w:t xml:space="preserve"> en algehele indruk</w:t>
            </w:r>
          </w:p>
        </w:tc>
        <w:tc>
          <w:tcPr>
            <w:tcW w:w="1984" w:type="dxa"/>
            <w:vAlign w:val="center"/>
          </w:tcPr>
          <w:p w:rsidR="0013584B" w:rsidRPr="00857090" w:rsidRDefault="00030744" w:rsidP="00B771C1">
            <w:pPr>
              <w:spacing w:before="120" w:after="120" w:line="276" w:lineRule="auto"/>
              <w:jc w:val="center"/>
              <w:rPr>
                <w:rFonts w:ascii="Cambria" w:hAnsi="Cambria"/>
                <w:sz w:val="22"/>
                <w:szCs w:val="22"/>
                <w:lang w:eastAsia="en-US" w:bidi="en-US"/>
              </w:rPr>
            </w:pPr>
            <w:r>
              <w:rPr>
                <w:rFonts w:ascii="Cambria" w:hAnsi="Cambria"/>
                <w:sz w:val="22"/>
                <w:szCs w:val="22"/>
                <w:lang w:eastAsia="en-US" w:bidi="en-US"/>
              </w:rPr>
              <w:t>20</w:t>
            </w:r>
          </w:p>
        </w:tc>
        <w:tc>
          <w:tcPr>
            <w:tcW w:w="2036" w:type="dxa"/>
            <w:vAlign w:val="center"/>
          </w:tcPr>
          <w:p w:rsidR="0013584B" w:rsidRPr="00857090" w:rsidRDefault="0013584B" w:rsidP="00B771C1">
            <w:pPr>
              <w:spacing w:before="120" w:after="120" w:line="276" w:lineRule="auto"/>
              <w:jc w:val="center"/>
              <w:rPr>
                <w:rFonts w:ascii="Cambria" w:hAnsi="Cambria"/>
                <w:sz w:val="22"/>
                <w:szCs w:val="22"/>
                <w:lang w:eastAsia="en-US" w:bidi="en-US"/>
              </w:rPr>
            </w:pPr>
          </w:p>
        </w:tc>
      </w:tr>
      <w:tr w:rsidR="0013584B" w:rsidRPr="00857090" w:rsidTr="00B771C1">
        <w:trPr>
          <w:jc w:val="center"/>
        </w:trPr>
        <w:tc>
          <w:tcPr>
            <w:tcW w:w="5495" w:type="dxa"/>
            <w:gridSpan w:val="2"/>
            <w:vAlign w:val="center"/>
          </w:tcPr>
          <w:p w:rsidR="0013584B" w:rsidRPr="00857090" w:rsidRDefault="0013584B" w:rsidP="00B771C1">
            <w:pPr>
              <w:spacing w:before="120" w:after="120" w:line="276" w:lineRule="auto"/>
              <w:jc w:val="right"/>
              <w:rPr>
                <w:rFonts w:ascii="Cambria" w:hAnsi="Cambria"/>
                <w:b/>
                <w:sz w:val="22"/>
                <w:szCs w:val="22"/>
                <w:lang w:eastAsia="en-US" w:bidi="en-US"/>
              </w:rPr>
            </w:pPr>
            <w:r w:rsidRPr="00857090">
              <w:rPr>
                <w:rFonts w:ascii="Cambria" w:hAnsi="Cambria"/>
                <w:b/>
                <w:sz w:val="22"/>
                <w:szCs w:val="22"/>
                <w:lang w:eastAsia="en-US" w:bidi="en-US"/>
              </w:rPr>
              <w:t>Tota</w:t>
            </w:r>
            <w:r w:rsidR="007043A1" w:rsidRPr="00857090">
              <w:rPr>
                <w:rFonts w:ascii="Cambria" w:hAnsi="Cambria"/>
                <w:b/>
                <w:sz w:val="22"/>
                <w:szCs w:val="22"/>
                <w:lang w:eastAsia="en-US" w:bidi="en-US"/>
              </w:rPr>
              <w:t>a</w:t>
            </w:r>
            <w:r w:rsidRPr="00857090">
              <w:rPr>
                <w:rFonts w:ascii="Cambria" w:hAnsi="Cambria"/>
                <w:b/>
                <w:sz w:val="22"/>
                <w:szCs w:val="22"/>
                <w:lang w:eastAsia="en-US" w:bidi="en-US"/>
              </w:rPr>
              <w:t>l</w:t>
            </w:r>
          </w:p>
        </w:tc>
        <w:tc>
          <w:tcPr>
            <w:tcW w:w="1984" w:type="dxa"/>
            <w:vAlign w:val="center"/>
          </w:tcPr>
          <w:p w:rsidR="0013584B" w:rsidRPr="00857090" w:rsidRDefault="00030744" w:rsidP="00030744">
            <w:pPr>
              <w:spacing w:before="120" w:after="120" w:line="276" w:lineRule="auto"/>
              <w:jc w:val="center"/>
              <w:rPr>
                <w:rFonts w:ascii="Cambria" w:hAnsi="Cambria"/>
                <w:b/>
                <w:sz w:val="22"/>
                <w:szCs w:val="22"/>
                <w:lang w:eastAsia="en-US" w:bidi="en-US"/>
              </w:rPr>
            </w:pPr>
            <w:r>
              <w:rPr>
                <w:rFonts w:ascii="Cambria" w:hAnsi="Cambria"/>
                <w:b/>
                <w:sz w:val="22"/>
                <w:szCs w:val="22"/>
                <w:lang w:eastAsia="en-US" w:bidi="en-US"/>
              </w:rPr>
              <w:t>135</w:t>
            </w:r>
          </w:p>
        </w:tc>
        <w:tc>
          <w:tcPr>
            <w:tcW w:w="2036" w:type="dxa"/>
            <w:vAlign w:val="center"/>
          </w:tcPr>
          <w:p w:rsidR="0013584B" w:rsidRPr="00857090" w:rsidRDefault="0013584B" w:rsidP="0013584B">
            <w:pPr>
              <w:spacing w:before="120" w:after="120" w:line="276" w:lineRule="auto"/>
              <w:jc w:val="center"/>
              <w:rPr>
                <w:rFonts w:ascii="Cambria" w:hAnsi="Cambria"/>
                <w:b/>
                <w:sz w:val="22"/>
                <w:szCs w:val="22"/>
                <w:lang w:eastAsia="en-US" w:bidi="en-US"/>
              </w:rPr>
            </w:pPr>
          </w:p>
        </w:tc>
      </w:tr>
    </w:tbl>
    <w:p w:rsidR="0013584B" w:rsidRPr="00857090" w:rsidRDefault="0013584B" w:rsidP="0013584B">
      <w:pPr>
        <w:spacing w:before="240"/>
        <w:rPr>
          <w:rFonts w:ascii="Cambria" w:hAnsi="Cambria"/>
          <w:b/>
          <w:spacing w:val="20"/>
          <w:sz w:val="28"/>
          <w:szCs w:val="28"/>
          <w:lang w:eastAsia="en-US" w:bidi="en-US"/>
        </w:rPr>
      </w:pPr>
      <w:r w:rsidRPr="00857090">
        <w:rPr>
          <w:rFonts w:ascii="Cambria" w:hAnsi="Cambria"/>
          <w:b/>
          <w:spacing w:val="20"/>
          <w:sz w:val="28"/>
          <w:szCs w:val="28"/>
          <w:lang w:eastAsia="en-US" w:bidi="en-US"/>
        </w:rPr>
        <w:t>Verklaring van Egtheid</w:t>
      </w:r>
    </w:p>
    <w:tbl>
      <w:tblPr>
        <w:tblStyle w:val="TableGrid"/>
        <w:tblW w:w="5000" w:type="pct"/>
        <w:tblLayout w:type="fixed"/>
        <w:tblLook w:val="04A0"/>
      </w:tblPr>
      <w:tblGrid>
        <w:gridCol w:w="15695"/>
      </w:tblGrid>
      <w:tr w:rsidR="0013584B" w:rsidRPr="00857090" w:rsidTr="00B771C1">
        <w:trPr>
          <w:cantSplit/>
        </w:trPr>
        <w:tc>
          <w:tcPr>
            <w:tcW w:w="5000" w:type="pct"/>
            <w:tcBorders>
              <w:top w:val="single" w:sz="4" w:space="0" w:color="auto"/>
            </w:tcBorders>
          </w:tcPr>
          <w:p w:rsidR="0013584B" w:rsidRPr="00857090" w:rsidRDefault="0047375F" w:rsidP="00B771C1">
            <w:pPr>
              <w:spacing w:before="240" w:after="120" w:line="276" w:lineRule="auto"/>
              <w:rPr>
                <w:rFonts w:ascii="Cambria" w:hAnsi="Cambria"/>
                <w:sz w:val="22"/>
                <w:szCs w:val="22"/>
                <w:lang w:eastAsia="en-US" w:bidi="en-US"/>
              </w:rPr>
            </w:pPr>
            <w:r>
              <w:rPr>
                <w:rFonts w:ascii="Cambria" w:hAnsi="Cambria"/>
                <w:sz w:val="22"/>
                <w:szCs w:val="22"/>
                <w:lang w:eastAsia="en-US" w:bidi="en-US"/>
              </w:rPr>
              <w:t>Ek verklaar hiermee dat die werk wat geassesseer is alleenlik die werk van die betrokke leerder is</w:t>
            </w:r>
            <w:r w:rsidR="0013584B" w:rsidRPr="00857090">
              <w:rPr>
                <w:rFonts w:ascii="Cambria" w:hAnsi="Cambria"/>
                <w:sz w:val="22"/>
                <w:szCs w:val="22"/>
                <w:lang w:eastAsia="en-US" w:bidi="en-US"/>
              </w:rPr>
              <w:t>(</w:t>
            </w:r>
            <w:r>
              <w:rPr>
                <w:rFonts w:ascii="Cambria" w:hAnsi="Cambria"/>
                <w:sz w:val="22"/>
                <w:szCs w:val="22"/>
                <w:lang w:eastAsia="en-US" w:bidi="en-US"/>
              </w:rPr>
              <w:t>behalwe waar daar duidelike erkenning en rekord is</w:t>
            </w:r>
            <w:r w:rsidR="0013584B" w:rsidRPr="00857090">
              <w:rPr>
                <w:rFonts w:ascii="Cambria" w:hAnsi="Cambria"/>
                <w:sz w:val="22"/>
                <w:szCs w:val="22"/>
                <w:lang w:eastAsia="en-US" w:bidi="en-US"/>
              </w:rPr>
              <w:t xml:space="preserve"> </w:t>
            </w:r>
            <w:r>
              <w:rPr>
                <w:rFonts w:ascii="Cambria" w:hAnsi="Cambria"/>
                <w:sz w:val="22"/>
                <w:szCs w:val="22"/>
                <w:lang w:eastAsia="en-US" w:bidi="en-US"/>
              </w:rPr>
              <w:t>van enige substantiewe raad/bystand wat aan die leerder gebied is</w:t>
            </w:r>
            <w:r w:rsidR="0013584B" w:rsidRPr="00857090">
              <w:rPr>
                <w:rFonts w:ascii="Cambria" w:hAnsi="Cambria"/>
                <w:sz w:val="22"/>
                <w:szCs w:val="22"/>
                <w:lang w:eastAsia="en-US" w:bidi="en-US"/>
              </w:rPr>
              <w:t xml:space="preserve">) </w:t>
            </w:r>
            <w:r w:rsidR="00D32D41">
              <w:rPr>
                <w:rFonts w:ascii="Cambria" w:hAnsi="Cambria"/>
                <w:sz w:val="22"/>
                <w:szCs w:val="22"/>
                <w:lang w:eastAsia="en-US" w:bidi="en-US"/>
              </w:rPr>
              <w:t>en dat dit onder toesig</w:t>
            </w:r>
            <w:r w:rsidR="0013584B" w:rsidRPr="00857090">
              <w:rPr>
                <w:rFonts w:ascii="Cambria" w:hAnsi="Cambria"/>
                <w:sz w:val="22"/>
                <w:szCs w:val="22"/>
                <w:lang w:eastAsia="en-US" w:bidi="en-US"/>
              </w:rPr>
              <w:t>/</w:t>
            </w:r>
            <w:r w:rsidR="00D32D41">
              <w:rPr>
                <w:rFonts w:ascii="Cambria" w:hAnsi="Cambria"/>
                <w:sz w:val="22"/>
                <w:szCs w:val="22"/>
                <w:lang w:eastAsia="en-US" w:bidi="en-US"/>
              </w:rPr>
              <w:t>beheerde omstandighede gedoen is</w:t>
            </w:r>
            <w:r w:rsidR="0013584B" w:rsidRPr="00857090">
              <w:rPr>
                <w:rFonts w:ascii="Cambria" w:hAnsi="Cambria"/>
                <w:sz w:val="22"/>
                <w:szCs w:val="22"/>
                <w:lang w:eastAsia="en-US" w:bidi="en-US"/>
              </w:rPr>
              <w:t xml:space="preserve"> </w:t>
            </w:r>
            <w:r w:rsidR="00D32D41">
              <w:rPr>
                <w:rFonts w:ascii="Cambria" w:hAnsi="Cambria"/>
                <w:sz w:val="22"/>
                <w:szCs w:val="22"/>
                <w:lang w:eastAsia="en-US" w:bidi="en-US"/>
              </w:rPr>
              <w:t>om seker te maak dat geen plagiaat gepleeg is nie of die werk nie van iemand anders se werk gekopieer is nie of dat dit voorheen deur enige ander persoon ingedien is nie</w:t>
            </w:r>
            <w:r w:rsidR="0013584B" w:rsidRPr="00857090">
              <w:rPr>
                <w:rFonts w:ascii="Cambria" w:hAnsi="Cambria"/>
                <w:sz w:val="22"/>
                <w:szCs w:val="22"/>
                <w:lang w:eastAsia="en-US" w:bidi="en-US"/>
              </w:rPr>
              <w:t>.</w:t>
            </w:r>
          </w:p>
          <w:p w:rsidR="0013584B" w:rsidRPr="00857090" w:rsidRDefault="00D32D41" w:rsidP="00B771C1">
            <w:pPr>
              <w:rPr>
                <w:rFonts w:ascii="Arial Narrow" w:hAnsi="Arial Narrow" w:cstheme="minorHAnsi"/>
                <w:b/>
                <w:sz w:val="20"/>
                <w:szCs w:val="20"/>
              </w:rPr>
            </w:pPr>
            <w:r>
              <w:rPr>
                <w:rFonts w:ascii="Arial Narrow" w:hAnsi="Arial Narrow" w:cstheme="minorHAnsi"/>
                <w:b/>
                <w:sz w:val="20"/>
                <w:szCs w:val="20"/>
              </w:rPr>
              <w:t>Kommentaar</w:t>
            </w:r>
            <w:r w:rsidR="0013584B" w:rsidRPr="00857090">
              <w:rPr>
                <w:rFonts w:ascii="Arial Narrow" w:hAnsi="Arial Narrow" w:cstheme="minorHAnsi"/>
                <w:b/>
                <w:sz w:val="20"/>
                <w:szCs w:val="20"/>
              </w:rPr>
              <w:t xml:space="preserve">: </w:t>
            </w:r>
          </w:p>
          <w:p w:rsidR="0013584B" w:rsidRPr="00857090" w:rsidRDefault="0013584B" w:rsidP="00B771C1">
            <w:pPr>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13584B" w:rsidP="00B771C1">
            <w:pPr>
              <w:tabs>
                <w:tab w:val="left" w:leader="underscore" w:pos="15309"/>
              </w:tabs>
              <w:rPr>
                <w:rFonts w:ascii="Arial Narrow" w:hAnsi="Arial Narrow" w:cstheme="minorHAnsi"/>
                <w:b/>
                <w:sz w:val="20"/>
                <w:szCs w:val="20"/>
              </w:rPr>
            </w:pPr>
          </w:p>
          <w:p w:rsidR="0013584B" w:rsidRPr="00857090" w:rsidRDefault="00D32D41" w:rsidP="00D32D41">
            <w:pPr>
              <w:tabs>
                <w:tab w:val="left" w:pos="1276"/>
                <w:tab w:val="left" w:leader="underscore" w:pos="6804"/>
                <w:tab w:val="left" w:pos="6946"/>
                <w:tab w:val="left" w:leader="underscore" w:pos="12758"/>
                <w:tab w:val="left" w:leader="underscore" w:pos="15309"/>
              </w:tabs>
              <w:rPr>
                <w:rFonts w:ascii="Arial Narrow" w:hAnsi="Arial Narrow" w:cstheme="minorHAnsi"/>
                <w:b/>
                <w:sz w:val="20"/>
                <w:szCs w:val="20"/>
              </w:rPr>
            </w:pPr>
            <w:r>
              <w:rPr>
                <w:rFonts w:ascii="Arial Narrow" w:hAnsi="Arial Narrow" w:cstheme="minorHAnsi"/>
                <w:b/>
                <w:sz w:val="20"/>
                <w:szCs w:val="20"/>
              </w:rPr>
              <w:t>Onderwyser se naam</w:t>
            </w:r>
            <w:r w:rsidR="0013584B" w:rsidRPr="00857090">
              <w:rPr>
                <w:rFonts w:ascii="Arial Narrow" w:hAnsi="Arial Narrow"/>
                <w:b/>
                <w:sz w:val="20"/>
                <w:szCs w:val="20"/>
              </w:rPr>
              <w:t>:</w:t>
            </w:r>
            <w:r w:rsidR="0013584B" w:rsidRPr="00857090">
              <w:rPr>
                <w:rFonts w:ascii="Arial Narrow" w:hAnsi="Arial Narrow"/>
                <w:b/>
                <w:sz w:val="20"/>
                <w:szCs w:val="20"/>
              </w:rPr>
              <w:tab/>
            </w:r>
            <w:r w:rsidR="0013584B" w:rsidRPr="00857090">
              <w:rPr>
                <w:rFonts w:ascii="Arial Narrow" w:hAnsi="Arial Narrow"/>
                <w:b/>
                <w:sz w:val="20"/>
                <w:szCs w:val="20"/>
              </w:rPr>
              <w:tab/>
            </w:r>
            <w:r>
              <w:rPr>
                <w:rFonts w:ascii="Arial Narrow" w:hAnsi="Arial Narrow"/>
                <w:b/>
                <w:sz w:val="20"/>
                <w:szCs w:val="20"/>
              </w:rPr>
              <w:t>Onderwyser handtekening</w:t>
            </w:r>
            <w:r w:rsidR="0013584B" w:rsidRPr="00857090">
              <w:rPr>
                <w:rFonts w:ascii="Arial Narrow" w:hAnsi="Arial Narrow"/>
                <w:b/>
                <w:sz w:val="20"/>
                <w:szCs w:val="20"/>
              </w:rPr>
              <w:tab/>
              <w:t>:Dat</w:t>
            </w:r>
            <w:r>
              <w:rPr>
                <w:rFonts w:ascii="Arial Narrow" w:hAnsi="Arial Narrow"/>
                <w:b/>
                <w:sz w:val="20"/>
                <w:szCs w:val="20"/>
              </w:rPr>
              <w:t>um</w:t>
            </w:r>
            <w:r w:rsidR="0013584B" w:rsidRPr="00857090">
              <w:rPr>
                <w:rFonts w:ascii="Arial Narrow" w:hAnsi="Arial Narrow"/>
                <w:b/>
                <w:sz w:val="20"/>
                <w:szCs w:val="20"/>
              </w:rPr>
              <w:t>:</w:t>
            </w:r>
            <w:r w:rsidR="0013584B" w:rsidRPr="00857090">
              <w:rPr>
                <w:rFonts w:ascii="Arial Narrow" w:hAnsi="Arial Narrow"/>
                <w:b/>
                <w:sz w:val="20"/>
                <w:szCs w:val="20"/>
              </w:rPr>
              <w:tab/>
            </w:r>
          </w:p>
          <w:p w:rsidR="0013584B" w:rsidRPr="00857090" w:rsidDel="001A3054" w:rsidRDefault="0013584B" w:rsidP="00B771C1">
            <w:pPr>
              <w:rPr>
                <w:rFonts w:ascii="Arial Narrow" w:hAnsi="Arial Narrow" w:cstheme="minorHAnsi"/>
                <w:b/>
                <w:sz w:val="20"/>
                <w:szCs w:val="20"/>
              </w:rPr>
            </w:pPr>
          </w:p>
        </w:tc>
      </w:tr>
    </w:tbl>
    <w:p w:rsidR="00DA5A94" w:rsidRPr="00857090" w:rsidRDefault="00DA5A94">
      <w:pPr>
        <w:rPr>
          <w:rFonts w:ascii="Cambria" w:hAnsi="Cambria"/>
          <w:b/>
          <w:spacing w:val="20"/>
          <w:sz w:val="28"/>
          <w:szCs w:val="28"/>
          <w:lang w:eastAsia="en-US" w:bidi="en-US"/>
        </w:rPr>
        <w:sectPr w:rsidR="00DA5A94" w:rsidRPr="00857090" w:rsidSect="0013584B">
          <w:headerReference w:type="default" r:id="rId18"/>
          <w:pgSz w:w="16839" w:h="11907" w:orient="landscape" w:code="9"/>
          <w:pgMar w:top="680" w:right="680" w:bottom="680" w:left="680" w:header="567" w:footer="567" w:gutter="0"/>
          <w:cols w:space="720"/>
          <w:docGrid w:linePitch="326"/>
        </w:sectPr>
      </w:pPr>
    </w:p>
    <w:p w:rsidR="00F16FDA" w:rsidRPr="00857090" w:rsidRDefault="006B4121"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15" w:name="_Toc389560361"/>
      <w:r w:rsidRPr="00857090">
        <w:rPr>
          <w:rFonts w:ascii="Cambria" w:hAnsi="Cambria"/>
          <w:b/>
          <w:spacing w:val="20"/>
          <w:sz w:val="28"/>
          <w:szCs w:val="28"/>
          <w:lang w:eastAsia="en-US" w:bidi="en-US"/>
        </w:rPr>
        <w:lastRenderedPageBreak/>
        <w:t>Bylaag</w:t>
      </w:r>
      <w:r w:rsidR="00F16FDA" w:rsidRPr="00857090">
        <w:rPr>
          <w:rFonts w:ascii="Cambria" w:hAnsi="Cambria"/>
          <w:b/>
          <w:spacing w:val="20"/>
          <w:sz w:val="28"/>
          <w:szCs w:val="28"/>
          <w:lang w:eastAsia="en-US" w:bidi="en-US"/>
        </w:rPr>
        <w:t xml:space="preserve"> A</w:t>
      </w:r>
      <w:bookmarkEnd w:id="15"/>
    </w:p>
    <w:p w:rsidR="00A87E72" w:rsidRPr="00857090" w:rsidRDefault="006B4121" w:rsidP="00A87E72">
      <w:pPr>
        <w:pBdr>
          <w:bottom w:val="single" w:sz="4" w:space="1" w:color="622423"/>
        </w:pBdr>
        <w:spacing w:before="400" w:after="200" w:line="252" w:lineRule="auto"/>
        <w:jc w:val="center"/>
        <w:outlineLvl w:val="1"/>
        <w:rPr>
          <w:rFonts w:ascii="Cambria" w:hAnsi="Cambria"/>
          <w:b/>
          <w:spacing w:val="15"/>
          <w:lang w:eastAsia="en-US" w:bidi="en-US"/>
        </w:rPr>
      </w:pPr>
      <w:bookmarkStart w:id="16" w:name="_Toc389560362"/>
      <w:r w:rsidRPr="00857090">
        <w:rPr>
          <w:rFonts w:ascii="Cambria" w:hAnsi="Cambria"/>
          <w:b/>
          <w:spacing w:val="15"/>
          <w:lang w:eastAsia="en-US" w:bidi="en-US"/>
        </w:rPr>
        <w:t>Voorbeeld van navorsing</w:t>
      </w:r>
      <w:r w:rsidR="000C5525" w:rsidRPr="00857090">
        <w:rPr>
          <w:rFonts w:ascii="Cambria" w:hAnsi="Cambria"/>
          <w:b/>
          <w:spacing w:val="15"/>
          <w:lang w:eastAsia="en-US" w:bidi="en-US"/>
        </w:rPr>
        <w:t>s</w:t>
      </w:r>
      <w:r w:rsidRPr="00857090">
        <w:rPr>
          <w:rFonts w:ascii="Cambria" w:hAnsi="Cambria"/>
          <w:b/>
          <w:spacing w:val="15"/>
          <w:lang w:eastAsia="en-US" w:bidi="en-US"/>
        </w:rPr>
        <w:t>vrae</w:t>
      </w:r>
      <w:bookmarkEnd w:id="16"/>
    </w:p>
    <w:p w:rsidR="00A87E72" w:rsidRPr="00857090" w:rsidRDefault="0059160C" w:rsidP="00F16FDA">
      <w:pPr>
        <w:spacing w:after="200" w:line="252" w:lineRule="auto"/>
        <w:rPr>
          <w:rFonts w:ascii="Cambria" w:hAnsi="Cambria"/>
          <w:sz w:val="22"/>
          <w:szCs w:val="22"/>
          <w:lang w:eastAsia="en-US" w:bidi="en-US"/>
        </w:rPr>
      </w:pPr>
      <w:r w:rsidRPr="00857090">
        <w:rPr>
          <w:rFonts w:ascii="Cambria" w:hAnsi="Cambria"/>
          <w:sz w:val="22"/>
          <w:szCs w:val="22"/>
          <w:lang w:eastAsia="en-US" w:bidi="en-US"/>
        </w:rPr>
        <w:t>Moontlike vrae om te vra</w:t>
      </w:r>
      <w:r w:rsidR="00660DB7" w:rsidRPr="00857090">
        <w:rPr>
          <w:rFonts w:ascii="Cambria" w:hAnsi="Cambria"/>
          <w:sz w:val="22"/>
          <w:szCs w:val="22"/>
          <w:lang w:eastAsia="en-US" w:bidi="en-US"/>
        </w:rPr>
        <w:t>:</w:t>
      </w:r>
      <w:bookmarkStart w:id="17" w:name="_GoBack"/>
      <w:bookmarkEnd w:id="17"/>
    </w:p>
    <w:p w:rsidR="00CD4411" w:rsidRDefault="00030744" w:rsidP="001F4581">
      <w:pPr>
        <w:pStyle w:val="ListParagraph"/>
        <w:numPr>
          <w:ilvl w:val="0"/>
          <w:numId w:val="20"/>
        </w:numPr>
      </w:pPr>
      <w:r>
        <w:t>Wat is die koste van mobiele toestelle</w:t>
      </w:r>
      <w:r w:rsidR="00185984">
        <w:t>?</w:t>
      </w:r>
    </w:p>
    <w:p w:rsidR="00185984" w:rsidRDefault="00030744" w:rsidP="001F4581">
      <w:pPr>
        <w:pStyle w:val="ListParagraph"/>
        <w:numPr>
          <w:ilvl w:val="0"/>
          <w:numId w:val="20"/>
        </w:numPr>
      </w:pPr>
      <w:r>
        <w:t>Wat moet mens in ag neem wanneer mobiele toestelle in die klaskamer gebruik word</w:t>
      </w:r>
      <w:r w:rsidR="00185984">
        <w:t>?</w:t>
      </w:r>
    </w:p>
    <w:p w:rsidR="00185984" w:rsidRDefault="00030744" w:rsidP="001F4581">
      <w:pPr>
        <w:pStyle w:val="ListParagraph"/>
        <w:numPr>
          <w:ilvl w:val="0"/>
          <w:numId w:val="20"/>
        </w:numPr>
      </w:pPr>
      <w:r>
        <w:t>Watter mobiele toestelle behoort mens in die klaskamer te gebruik</w:t>
      </w:r>
      <w:r w:rsidR="00185984">
        <w:t>?</w:t>
      </w:r>
    </w:p>
    <w:p w:rsidR="00185984" w:rsidRDefault="00030744" w:rsidP="001F4581">
      <w:pPr>
        <w:pStyle w:val="ListParagraph"/>
        <w:numPr>
          <w:ilvl w:val="0"/>
          <w:numId w:val="20"/>
        </w:numPr>
      </w:pPr>
      <w:r>
        <w:t>Maak dit saak watter bedryfstelsel gebruik word</w:t>
      </w:r>
      <w:r w:rsidR="00185984">
        <w:t>?</w:t>
      </w:r>
    </w:p>
    <w:p w:rsidR="00185984" w:rsidRDefault="00030744" w:rsidP="001F4581">
      <w:pPr>
        <w:pStyle w:val="ListParagraph"/>
        <w:numPr>
          <w:ilvl w:val="0"/>
          <w:numId w:val="20"/>
        </w:numPr>
      </w:pPr>
      <w:r>
        <w:t>Watter kenmerke van die toestel moet in ag geneem word</w:t>
      </w:r>
      <w:r w:rsidR="00185984">
        <w:t>?</w:t>
      </w:r>
    </w:p>
    <w:p w:rsidR="00185984" w:rsidRDefault="007E132D" w:rsidP="001F4581">
      <w:pPr>
        <w:pStyle w:val="ListParagraph"/>
        <w:numPr>
          <w:ilvl w:val="0"/>
          <w:numId w:val="20"/>
        </w:numPr>
      </w:pPr>
      <w:r>
        <w:t>Hoe sal die gebruik van mobiele toestelle in die klaskamer leer en onderrig verander</w:t>
      </w:r>
      <w:r w:rsidR="00185984">
        <w:t>?</w:t>
      </w:r>
    </w:p>
    <w:p w:rsidR="00185984" w:rsidRDefault="007E132D" w:rsidP="001F4581">
      <w:pPr>
        <w:pStyle w:val="ListParagraph"/>
        <w:numPr>
          <w:ilvl w:val="0"/>
          <w:numId w:val="20"/>
        </w:numPr>
      </w:pPr>
      <w:r>
        <w:t>Sal die gebruik van mobiele toestelle leer en onderrig verbeter</w:t>
      </w:r>
      <w:r w:rsidR="00185984">
        <w:t>?</w:t>
      </w:r>
    </w:p>
    <w:p w:rsidR="00185984" w:rsidRDefault="001407A6" w:rsidP="001F4581">
      <w:pPr>
        <w:pStyle w:val="ListParagraph"/>
        <w:numPr>
          <w:ilvl w:val="0"/>
          <w:numId w:val="20"/>
        </w:numPr>
      </w:pPr>
      <w:r>
        <w:t xml:space="preserve">Watter </w:t>
      </w:r>
      <w:proofErr w:type="spellStart"/>
      <w:r>
        <w:t>toeps</w:t>
      </w:r>
      <w:proofErr w:type="spellEnd"/>
      <w:r>
        <w:t xml:space="preserve"> kan in die klaskamer gebruik word</w:t>
      </w:r>
      <w:r w:rsidR="00185984">
        <w:t>?</w:t>
      </w:r>
    </w:p>
    <w:p w:rsidR="00185984" w:rsidRDefault="001407A6" w:rsidP="001F4581">
      <w:pPr>
        <w:pStyle w:val="ListParagraph"/>
        <w:numPr>
          <w:ilvl w:val="0"/>
          <w:numId w:val="20"/>
        </w:numPr>
      </w:pPr>
      <w:r>
        <w:t xml:space="preserve">Sal dit beter wees om </w:t>
      </w:r>
      <w:proofErr w:type="spellStart"/>
      <w:r>
        <w:t>toeps</w:t>
      </w:r>
      <w:proofErr w:type="spellEnd"/>
      <w:r>
        <w:t xml:space="preserve"> te gebruik waarvoor mens betaal</w:t>
      </w:r>
      <w:r w:rsidR="00185984">
        <w:t>?</w:t>
      </w:r>
    </w:p>
    <w:p w:rsidR="00185984" w:rsidRPr="00857090" w:rsidRDefault="001407A6" w:rsidP="001F4581">
      <w:pPr>
        <w:pStyle w:val="ListParagraph"/>
        <w:numPr>
          <w:ilvl w:val="0"/>
          <w:numId w:val="20"/>
        </w:numPr>
      </w:pPr>
      <w:r>
        <w:t>Sal ouers gewillig wees/in staat wees om vir mobiele toestelle te betaal</w:t>
      </w:r>
      <w:r w:rsidR="00185984">
        <w:t>?</w:t>
      </w:r>
    </w:p>
    <w:p w:rsidR="00AF4D33" w:rsidRPr="00857090" w:rsidRDefault="00AF4D33" w:rsidP="001F4581">
      <w:pPr>
        <w:pStyle w:val="ListParagraph"/>
        <w:numPr>
          <w:ilvl w:val="0"/>
          <w:numId w:val="20"/>
        </w:numPr>
      </w:pPr>
      <w:r w:rsidRPr="00857090">
        <w:t>E</w:t>
      </w:r>
      <w:r w:rsidR="001C21E8" w:rsidRPr="00857090">
        <w:t>ns</w:t>
      </w:r>
      <w:r w:rsidRPr="00857090">
        <w:t>.</w:t>
      </w:r>
    </w:p>
    <w:p w:rsidR="00EF0BEE" w:rsidRDefault="00EF0BEE" w:rsidP="00F16FDA">
      <w:pPr>
        <w:spacing w:after="200" w:line="252" w:lineRule="auto"/>
        <w:rPr>
          <w:rFonts w:ascii="Cambria" w:hAnsi="Cambria"/>
          <w:sz w:val="22"/>
          <w:szCs w:val="22"/>
          <w:lang w:eastAsia="en-US" w:bidi="en-US"/>
        </w:rPr>
        <w:sectPr w:rsidR="00EF0BEE" w:rsidSect="00617119">
          <w:headerReference w:type="default" r:id="rId19"/>
          <w:footerReference w:type="default" r:id="rId20"/>
          <w:type w:val="continuous"/>
          <w:pgSz w:w="11907" w:h="16839" w:code="9"/>
          <w:pgMar w:top="1440" w:right="1440" w:bottom="1440" w:left="1440" w:header="720" w:footer="720" w:gutter="0"/>
          <w:pgNumType w:fmt="lowerRoman" w:start="1"/>
          <w:cols w:space="720"/>
          <w:docGrid w:linePitch="326"/>
        </w:sectPr>
      </w:pPr>
    </w:p>
    <w:p w:rsidR="00CC65AD" w:rsidRPr="00857090" w:rsidRDefault="001C21E8" w:rsidP="00863B6A">
      <w:pPr>
        <w:pBdr>
          <w:bottom w:val="thinThickSmallGap" w:sz="12" w:space="1" w:color="943634"/>
        </w:pBdr>
        <w:spacing w:after="120"/>
        <w:jc w:val="center"/>
        <w:outlineLvl w:val="0"/>
        <w:rPr>
          <w:rFonts w:ascii="Cambria" w:hAnsi="Cambria"/>
          <w:b/>
          <w:spacing w:val="20"/>
          <w:sz w:val="28"/>
          <w:szCs w:val="28"/>
          <w:lang w:eastAsia="en-US" w:bidi="en-US"/>
        </w:rPr>
      </w:pPr>
      <w:bookmarkStart w:id="18" w:name="_Toc389560363"/>
      <w:r w:rsidRPr="00857090">
        <w:rPr>
          <w:rFonts w:ascii="Cambria" w:hAnsi="Cambria"/>
          <w:b/>
          <w:spacing w:val="20"/>
          <w:sz w:val="28"/>
          <w:szCs w:val="28"/>
          <w:lang w:eastAsia="en-US" w:bidi="en-US"/>
        </w:rPr>
        <w:lastRenderedPageBreak/>
        <w:t>Bylaag</w:t>
      </w:r>
      <w:r w:rsidR="00CC65AD" w:rsidRPr="00857090">
        <w:rPr>
          <w:rFonts w:ascii="Cambria" w:hAnsi="Cambria"/>
          <w:b/>
          <w:spacing w:val="20"/>
          <w:sz w:val="28"/>
          <w:szCs w:val="28"/>
          <w:lang w:eastAsia="en-US" w:bidi="en-US"/>
        </w:rPr>
        <w:t xml:space="preserve"> B</w:t>
      </w:r>
      <w:bookmarkEnd w:id="18"/>
    </w:p>
    <w:p w:rsidR="00CC65AD" w:rsidRPr="00857090" w:rsidRDefault="001C21E8" w:rsidP="00863B6A">
      <w:pPr>
        <w:pBdr>
          <w:bottom w:val="single" w:sz="4" w:space="1" w:color="622423"/>
        </w:pBdr>
        <w:spacing w:before="360" w:after="120" w:line="252" w:lineRule="auto"/>
        <w:jc w:val="center"/>
        <w:outlineLvl w:val="1"/>
        <w:rPr>
          <w:rFonts w:ascii="Cambria" w:hAnsi="Cambria"/>
          <w:b/>
          <w:spacing w:val="15"/>
          <w:lang w:eastAsia="en-US" w:bidi="en-US"/>
        </w:rPr>
      </w:pPr>
      <w:bookmarkStart w:id="19" w:name="_Toc389560364"/>
      <w:r w:rsidRPr="00857090">
        <w:rPr>
          <w:rFonts w:ascii="Cambria" w:hAnsi="Cambria"/>
          <w:b/>
          <w:spacing w:val="15"/>
          <w:lang w:eastAsia="en-US" w:bidi="en-US"/>
        </w:rPr>
        <w:t>Vraelys</w:t>
      </w:r>
      <w:bookmarkEnd w:id="19"/>
    </w:p>
    <w:p w:rsidR="00E858FB" w:rsidRDefault="00E858FB" w:rsidP="00116FD1">
      <w:pPr>
        <w:spacing w:after="240"/>
        <w:rPr>
          <w:sz w:val="22"/>
          <w:szCs w:val="22"/>
          <w:lang w:val="en-ZA"/>
        </w:rPr>
      </w:pPr>
      <w:r>
        <w:rPr>
          <w:sz w:val="22"/>
          <w:szCs w:val="22"/>
          <w:lang w:val="en-ZA"/>
        </w:rPr>
        <w:t>(</w:t>
      </w:r>
      <w:proofErr w:type="spellStart"/>
      <w:r>
        <w:rPr>
          <w:sz w:val="22"/>
          <w:szCs w:val="22"/>
          <w:lang w:val="en-ZA"/>
        </w:rPr>
        <w:t>Jy</w:t>
      </w:r>
      <w:proofErr w:type="spellEnd"/>
      <w:r>
        <w:rPr>
          <w:sz w:val="22"/>
          <w:szCs w:val="22"/>
          <w:lang w:val="en-ZA"/>
        </w:rPr>
        <w:t xml:space="preserve"> </w:t>
      </w:r>
      <w:proofErr w:type="spellStart"/>
      <w:r>
        <w:rPr>
          <w:sz w:val="22"/>
          <w:szCs w:val="22"/>
          <w:lang w:val="en-ZA"/>
        </w:rPr>
        <w:t>moet</w:t>
      </w:r>
      <w:proofErr w:type="spellEnd"/>
      <w:r>
        <w:rPr>
          <w:sz w:val="22"/>
          <w:szCs w:val="22"/>
          <w:lang w:val="en-ZA"/>
        </w:rPr>
        <w:t xml:space="preserve"> die </w:t>
      </w:r>
      <w:proofErr w:type="spellStart"/>
      <w:r>
        <w:rPr>
          <w:sz w:val="22"/>
          <w:szCs w:val="22"/>
          <w:lang w:val="en-ZA"/>
        </w:rPr>
        <w:t>vraelys</w:t>
      </w:r>
      <w:proofErr w:type="spellEnd"/>
      <w:r>
        <w:rPr>
          <w:sz w:val="22"/>
          <w:szCs w:val="22"/>
          <w:lang w:val="en-ZA"/>
        </w:rPr>
        <w:t xml:space="preserve"> </w:t>
      </w:r>
      <w:proofErr w:type="spellStart"/>
      <w:r>
        <w:rPr>
          <w:sz w:val="22"/>
          <w:szCs w:val="22"/>
          <w:lang w:val="en-ZA"/>
        </w:rPr>
        <w:t>skep</w:t>
      </w:r>
      <w:proofErr w:type="spellEnd"/>
      <w:r>
        <w:rPr>
          <w:sz w:val="22"/>
          <w:szCs w:val="22"/>
          <w:lang w:val="en-ZA"/>
        </w:rPr>
        <w:t xml:space="preserve"> </w:t>
      </w:r>
      <w:proofErr w:type="spellStart"/>
      <w:r>
        <w:rPr>
          <w:sz w:val="22"/>
          <w:szCs w:val="22"/>
          <w:lang w:val="en-ZA"/>
        </w:rPr>
        <w:t>deur</w:t>
      </w:r>
      <w:proofErr w:type="spellEnd"/>
      <w:r>
        <w:rPr>
          <w:sz w:val="22"/>
          <w:szCs w:val="22"/>
          <w:lang w:val="en-ZA"/>
        </w:rPr>
        <w:t xml:space="preserve"> van </w:t>
      </w:r>
      <w:proofErr w:type="spellStart"/>
      <w:r>
        <w:rPr>
          <w:sz w:val="22"/>
          <w:szCs w:val="22"/>
          <w:lang w:val="en-ZA"/>
        </w:rPr>
        <w:t>toepaslike</w:t>
      </w:r>
      <w:proofErr w:type="spellEnd"/>
      <w:r>
        <w:rPr>
          <w:sz w:val="22"/>
          <w:szCs w:val="22"/>
          <w:lang w:val="en-ZA"/>
        </w:rPr>
        <w:t xml:space="preserve"> </w:t>
      </w:r>
      <w:proofErr w:type="spellStart"/>
      <w:r>
        <w:rPr>
          <w:sz w:val="22"/>
          <w:szCs w:val="22"/>
          <w:lang w:val="en-ZA"/>
        </w:rPr>
        <w:t>woordverwerkingsbeginsels</w:t>
      </w:r>
      <w:proofErr w:type="spellEnd"/>
      <w:r>
        <w:rPr>
          <w:sz w:val="22"/>
          <w:szCs w:val="22"/>
          <w:lang w:val="en-ZA"/>
        </w:rPr>
        <w:t xml:space="preserve"> en –</w:t>
      </w:r>
      <w:proofErr w:type="spellStart"/>
      <w:r>
        <w:rPr>
          <w:sz w:val="22"/>
          <w:szCs w:val="22"/>
          <w:lang w:val="en-ZA"/>
        </w:rPr>
        <w:t>tegnieke</w:t>
      </w:r>
      <w:proofErr w:type="spellEnd"/>
      <w:r>
        <w:rPr>
          <w:sz w:val="22"/>
          <w:szCs w:val="22"/>
          <w:lang w:val="en-ZA"/>
        </w:rPr>
        <w:t xml:space="preserve"> </w:t>
      </w:r>
      <w:proofErr w:type="spellStart"/>
      <w:r>
        <w:rPr>
          <w:sz w:val="22"/>
          <w:szCs w:val="22"/>
          <w:lang w:val="en-ZA"/>
        </w:rPr>
        <w:t>gebruik</w:t>
      </w:r>
      <w:proofErr w:type="spellEnd"/>
      <w:r>
        <w:rPr>
          <w:sz w:val="22"/>
          <w:szCs w:val="22"/>
          <w:lang w:val="en-ZA"/>
        </w:rPr>
        <w:t xml:space="preserve"> </w:t>
      </w:r>
      <w:proofErr w:type="spellStart"/>
      <w:r>
        <w:rPr>
          <w:sz w:val="22"/>
          <w:szCs w:val="22"/>
          <w:lang w:val="en-ZA"/>
        </w:rPr>
        <w:t>te</w:t>
      </w:r>
      <w:proofErr w:type="spellEnd"/>
      <w:r>
        <w:rPr>
          <w:sz w:val="22"/>
          <w:szCs w:val="22"/>
          <w:lang w:val="en-ZA"/>
        </w:rPr>
        <w:t xml:space="preserve"> </w:t>
      </w:r>
      <w:proofErr w:type="spellStart"/>
      <w:r>
        <w:rPr>
          <w:sz w:val="22"/>
          <w:szCs w:val="22"/>
          <w:lang w:val="en-ZA"/>
        </w:rPr>
        <w:t>maak</w:t>
      </w:r>
      <w:proofErr w:type="spellEnd"/>
      <w:r>
        <w:rPr>
          <w:sz w:val="22"/>
          <w:szCs w:val="22"/>
          <w:lang w:val="en-ZA"/>
        </w:rPr>
        <w:t>)</w:t>
      </w:r>
    </w:p>
    <w:p w:rsidR="00E858FB" w:rsidRPr="00047363" w:rsidRDefault="00E858FB" w:rsidP="00116FD1">
      <w:pPr>
        <w:spacing w:after="240"/>
        <w:rPr>
          <w:sz w:val="22"/>
          <w:szCs w:val="22"/>
          <w:lang w:val="en-ZA"/>
        </w:rPr>
      </w:pPr>
      <w:proofErr w:type="spellStart"/>
      <w:r>
        <w:rPr>
          <w:sz w:val="22"/>
          <w:szCs w:val="22"/>
          <w:lang w:val="en-ZA"/>
        </w:rPr>
        <w:t>Dit</w:t>
      </w:r>
      <w:proofErr w:type="spellEnd"/>
      <w:r>
        <w:rPr>
          <w:sz w:val="22"/>
          <w:szCs w:val="22"/>
          <w:lang w:val="en-ZA"/>
        </w:rPr>
        <w:t xml:space="preserve"> </w:t>
      </w:r>
      <w:proofErr w:type="spellStart"/>
      <w:r>
        <w:rPr>
          <w:sz w:val="22"/>
          <w:szCs w:val="22"/>
          <w:lang w:val="en-ZA"/>
        </w:rPr>
        <w:t>sal</w:t>
      </w:r>
      <w:proofErr w:type="spellEnd"/>
      <w:r>
        <w:rPr>
          <w:sz w:val="22"/>
          <w:szCs w:val="22"/>
          <w:lang w:val="en-ZA"/>
        </w:rPr>
        <w:t xml:space="preserve"> </w:t>
      </w:r>
      <w:proofErr w:type="spellStart"/>
      <w:r>
        <w:rPr>
          <w:sz w:val="22"/>
          <w:szCs w:val="22"/>
          <w:lang w:val="en-ZA"/>
        </w:rPr>
        <w:t>waardeer</w:t>
      </w:r>
      <w:proofErr w:type="spellEnd"/>
      <w:r>
        <w:rPr>
          <w:sz w:val="22"/>
          <w:szCs w:val="22"/>
          <w:lang w:val="en-ZA"/>
        </w:rPr>
        <w:t xml:space="preserve"> word </w:t>
      </w:r>
      <w:proofErr w:type="spellStart"/>
      <w:r>
        <w:rPr>
          <w:sz w:val="22"/>
          <w:szCs w:val="22"/>
          <w:lang w:val="en-ZA"/>
        </w:rPr>
        <w:t>indien</w:t>
      </w:r>
      <w:proofErr w:type="spellEnd"/>
      <w:r>
        <w:rPr>
          <w:sz w:val="22"/>
          <w:szCs w:val="22"/>
          <w:lang w:val="en-ZA"/>
        </w:rPr>
        <w:t xml:space="preserve"> u </w:t>
      </w:r>
      <w:proofErr w:type="spellStart"/>
      <w:r>
        <w:rPr>
          <w:sz w:val="22"/>
          <w:szCs w:val="22"/>
          <w:lang w:val="en-ZA"/>
        </w:rPr>
        <w:t>tyd</w:t>
      </w:r>
      <w:proofErr w:type="spellEnd"/>
      <w:r>
        <w:rPr>
          <w:sz w:val="22"/>
          <w:szCs w:val="22"/>
          <w:lang w:val="en-ZA"/>
        </w:rPr>
        <w:t xml:space="preserve"> </w:t>
      </w:r>
      <w:proofErr w:type="spellStart"/>
      <w:r>
        <w:rPr>
          <w:sz w:val="22"/>
          <w:szCs w:val="22"/>
          <w:lang w:val="en-ZA"/>
        </w:rPr>
        <w:t>sal</w:t>
      </w:r>
      <w:proofErr w:type="spellEnd"/>
      <w:r>
        <w:rPr>
          <w:sz w:val="22"/>
          <w:szCs w:val="22"/>
          <w:lang w:val="en-ZA"/>
        </w:rPr>
        <w:t xml:space="preserve"> </w:t>
      </w:r>
      <w:proofErr w:type="spellStart"/>
      <w:r>
        <w:rPr>
          <w:sz w:val="22"/>
          <w:szCs w:val="22"/>
          <w:lang w:val="en-ZA"/>
        </w:rPr>
        <w:t>afknyp</w:t>
      </w:r>
      <w:proofErr w:type="spellEnd"/>
      <w:r>
        <w:rPr>
          <w:sz w:val="22"/>
          <w:szCs w:val="22"/>
          <w:lang w:val="en-ZA"/>
        </w:rPr>
        <w:t xml:space="preserve"> </w:t>
      </w:r>
      <w:proofErr w:type="spellStart"/>
      <w:r>
        <w:rPr>
          <w:sz w:val="22"/>
          <w:szCs w:val="22"/>
          <w:lang w:val="en-ZA"/>
        </w:rPr>
        <w:t>om</w:t>
      </w:r>
      <w:proofErr w:type="spellEnd"/>
      <w:r>
        <w:rPr>
          <w:sz w:val="22"/>
          <w:szCs w:val="22"/>
          <w:lang w:val="en-ZA"/>
        </w:rPr>
        <w:t xml:space="preserve"> die </w:t>
      </w:r>
      <w:proofErr w:type="spellStart"/>
      <w:r>
        <w:rPr>
          <w:sz w:val="22"/>
          <w:szCs w:val="22"/>
          <w:lang w:val="en-ZA"/>
        </w:rPr>
        <w:t>vraelys</w:t>
      </w:r>
      <w:proofErr w:type="spellEnd"/>
      <w:r>
        <w:rPr>
          <w:sz w:val="22"/>
          <w:szCs w:val="22"/>
          <w:lang w:val="en-ZA"/>
        </w:rPr>
        <w:t xml:space="preserve"> </w:t>
      </w:r>
      <w:proofErr w:type="spellStart"/>
      <w:r>
        <w:rPr>
          <w:sz w:val="22"/>
          <w:szCs w:val="22"/>
          <w:lang w:val="en-ZA"/>
        </w:rPr>
        <w:t>te</w:t>
      </w:r>
      <w:proofErr w:type="spellEnd"/>
      <w:r>
        <w:rPr>
          <w:sz w:val="22"/>
          <w:szCs w:val="22"/>
          <w:lang w:val="en-ZA"/>
        </w:rPr>
        <w:t xml:space="preserve"> </w:t>
      </w:r>
      <w:proofErr w:type="spellStart"/>
      <w:r>
        <w:rPr>
          <w:sz w:val="22"/>
          <w:szCs w:val="22"/>
          <w:lang w:val="en-ZA"/>
        </w:rPr>
        <w:t>voltooi</w:t>
      </w:r>
      <w:proofErr w:type="spellEnd"/>
      <w:r>
        <w:rPr>
          <w:sz w:val="22"/>
          <w:szCs w:val="22"/>
          <w:lang w:val="en-ZA"/>
        </w:rPr>
        <w:t xml:space="preserve">. Die </w:t>
      </w:r>
      <w:proofErr w:type="spellStart"/>
      <w:r>
        <w:rPr>
          <w:sz w:val="22"/>
          <w:szCs w:val="22"/>
          <w:lang w:val="en-ZA"/>
        </w:rPr>
        <w:t>inligting</w:t>
      </w:r>
      <w:proofErr w:type="spellEnd"/>
      <w:r>
        <w:rPr>
          <w:sz w:val="22"/>
          <w:szCs w:val="22"/>
          <w:lang w:val="en-ZA"/>
        </w:rPr>
        <w:t xml:space="preserve"> </w:t>
      </w:r>
      <w:proofErr w:type="spellStart"/>
      <w:r>
        <w:rPr>
          <w:sz w:val="22"/>
          <w:szCs w:val="22"/>
          <w:lang w:val="en-ZA"/>
        </w:rPr>
        <w:t>sal</w:t>
      </w:r>
      <w:proofErr w:type="spellEnd"/>
      <w:r>
        <w:rPr>
          <w:sz w:val="22"/>
          <w:szCs w:val="22"/>
          <w:lang w:val="en-ZA"/>
        </w:rPr>
        <w:t xml:space="preserve"> </w:t>
      </w:r>
      <w:proofErr w:type="spellStart"/>
      <w:r>
        <w:rPr>
          <w:sz w:val="22"/>
          <w:szCs w:val="22"/>
          <w:lang w:val="en-ZA"/>
        </w:rPr>
        <w:t>vertroulik</w:t>
      </w:r>
      <w:proofErr w:type="spellEnd"/>
      <w:r>
        <w:rPr>
          <w:sz w:val="22"/>
          <w:szCs w:val="22"/>
          <w:lang w:val="en-ZA"/>
        </w:rPr>
        <w:t xml:space="preserve"> </w:t>
      </w:r>
      <w:proofErr w:type="spellStart"/>
      <w:r>
        <w:rPr>
          <w:sz w:val="22"/>
          <w:szCs w:val="22"/>
          <w:lang w:val="en-ZA"/>
        </w:rPr>
        <w:t>hanteer</w:t>
      </w:r>
      <w:proofErr w:type="spellEnd"/>
      <w:r>
        <w:rPr>
          <w:sz w:val="22"/>
          <w:szCs w:val="22"/>
          <w:lang w:val="en-ZA"/>
        </w:rPr>
        <w:t xml:space="preserve"> word. U </w:t>
      </w:r>
      <w:proofErr w:type="spellStart"/>
      <w:r>
        <w:rPr>
          <w:sz w:val="22"/>
          <w:szCs w:val="22"/>
          <w:lang w:val="en-ZA"/>
        </w:rPr>
        <w:t>hoef</w:t>
      </w:r>
      <w:proofErr w:type="spellEnd"/>
      <w:r>
        <w:rPr>
          <w:sz w:val="22"/>
          <w:szCs w:val="22"/>
          <w:lang w:val="en-ZA"/>
        </w:rPr>
        <w:t xml:space="preserve"> </w:t>
      </w:r>
      <w:proofErr w:type="spellStart"/>
      <w:r>
        <w:rPr>
          <w:sz w:val="22"/>
          <w:szCs w:val="22"/>
          <w:lang w:val="en-ZA"/>
        </w:rPr>
        <w:t>nie</w:t>
      </w:r>
      <w:proofErr w:type="spellEnd"/>
      <w:r>
        <w:rPr>
          <w:sz w:val="22"/>
          <w:szCs w:val="22"/>
          <w:lang w:val="en-ZA"/>
        </w:rPr>
        <w:t xml:space="preserve"> u </w:t>
      </w:r>
      <w:proofErr w:type="spellStart"/>
      <w:r>
        <w:rPr>
          <w:sz w:val="22"/>
          <w:szCs w:val="22"/>
          <w:lang w:val="en-ZA"/>
        </w:rPr>
        <w:t>naam</w:t>
      </w:r>
      <w:proofErr w:type="spellEnd"/>
      <w:r>
        <w:rPr>
          <w:sz w:val="22"/>
          <w:szCs w:val="22"/>
          <w:lang w:val="en-ZA"/>
        </w:rPr>
        <w:t xml:space="preserve"> </w:t>
      </w:r>
      <w:proofErr w:type="spellStart"/>
      <w:r>
        <w:rPr>
          <w:sz w:val="22"/>
          <w:szCs w:val="22"/>
          <w:lang w:val="en-ZA"/>
        </w:rPr>
        <w:t>te</w:t>
      </w:r>
      <w:proofErr w:type="spellEnd"/>
      <w:r>
        <w:rPr>
          <w:sz w:val="22"/>
          <w:szCs w:val="22"/>
          <w:lang w:val="en-ZA"/>
        </w:rPr>
        <w:t xml:space="preserve"> </w:t>
      </w:r>
      <w:proofErr w:type="spellStart"/>
      <w:r>
        <w:rPr>
          <w:sz w:val="22"/>
          <w:szCs w:val="22"/>
          <w:lang w:val="en-ZA"/>
        </w:rPr>
        <w:t>verskaf</w:t>
      </w:r>
      <w:proofErr w:type="spellEnd"/>
      <w:r>
        <w:rPr>
          <w:sz w:val="22"/>
          <w:szCs w:val="22"/>
          <w:lang w:val="en-ZA"/>
        </w:rPr>
        <w:t xml:space="preserve"> </w:t>
      </w:r>
      <w:proofErr w:type="spellStart"/>
      <w:r>
        <w:rPr>
          <w:sz w:val="22"/>
          <w:szCs w:val="22"/>
          <w:lang w:val="en-ZA"/>
        </w:rPr>
        <w:t>nie</w:t>
      </w:r>
      <w:proofErr w:type="spellEnd"/>
      <w:r>
        <w:rPr>
          <w:sz w:val="22"/>
          <w:szCs w:val="22"/>
          <w:lang w:val="en-ZA"/>
        </w:rPr>
        <w:t xml:space="preserve">. </w:t>
      </w:r>
    </w:p>
    <w:p w:rsidR="00E858FB" w:rsidRPr="00F821B6" w:rsidRDefault="00E858FB" w:rsidP="00EF0BEE">
      <w:pPr>
        <w:spacing w:after="120"/>
        <w:rPr>
          <w:b/>
          <w:i/>
          <w:sz w:val="22"/>
          <w:szCs w:val="22"/>
          <w:lang w:val="en-ZA"/>
        </w:rPr>
      </w:pPr>
      <w:proofErr w:type="spellStart"/>
      <w:r>
        <w:rPr>
          <w:b/>
          <w:i/>
          <w:sz w:val="22"/>
          <w:szCs w:val="22"/>
          <w:lang w:val="en-ZA"/>
        </w:rPr>
        <w:t>Skryf</w:t>
      </w:r>
      <w:proofErr w:type="spellEnd"/>
      <w:r>
        <w:rPr>
          <w:b/>
          <w:i/>
          <w:sz w:val="22"/>
          <w:szCs w:val="22"/>
          <w:lang w:val="en-ZA"/>
        </w:rPr>
        <w:t xml:space="preserve"> die </w:t>
      </w:r>
      <w:proofErr w:type="spellStart"/>
      <w:r>
        <w:rPr>
          <w:b/>
          <w:i/>
          <w:sz w:val="22"/>
          <w:szCs w:val="22"/>
          <w:lang w:val="en-ZA"/>
        </w:rPr>
        <w:t>inligting</w:t>
      </w:r>
      <w:proofErr w:type="spellEnd"/>
      <w:r>
        <w:rPr>
          <w:b/>
          <w:i/>
          <w:sz w:val="22"/>
          <w:szCs w:val="22"/>
          <w:lang w:val="en-ZA"/>
        </w:rPr>
        <w:t xml:space="preserve"> in die </w:t>
      </w:r>
      <w:proofErr w:type="spellStart"/>
      <w:r>
        <w:rPr>
          <w:b/>
          <w:i/>
          <w:sz w:val="22"/>
          <w:szCs w:val="22"/>
          <w:lang w:val="en-ZA"/>
        </w:rPr>
        <w:t>spasie</w:t>
      </w:r>
      <w:proofErr w:type="spellEnd"/>
      <w:r>
        <w:rPr>
          <w:b/>
          <w:i/>
          <w:sz w:val="22"/>
          <w:szCs w:val="22"/>
          <w:lang w:val="en-ZA"/>
        </w:rPr>
        <w:t xml:space="preserve"> </w:t>
      </w:r>
      <w:proofErr w:type="spellStart"/>
      <w:r>
        <w:rPr>
          <w:b/>
          <w:i/>
          <w:sz w:val="22"/>
          <w:szCs w:val="22"/>
          <w:lang w:val="en-ZA"/>
        </w:rPr>
        <w:t>voorsien</w:t>
      </w:r>
      <w:proofErr w:type="spellEnd"/>
      <w:r w:rsidRPr="00F821B6">
        <w:rPr>
          <w:b/>
          <w:i/>
          <w:sz w:val="22"/>
          <w:szCs w:val="22"/>
          <w:lang w:val="en-ZA"/>
        </w:rPr>
        <w:t>.</w:t>
      </w:r>
    </w:p>
    <w:p w:rsidR="00E858FB" w:rsidRPr="00047363" w:rsidRDefault="00E858FB" w:rsidP="00EF0BEE">
      <w:pPr>
        <w:tabs>
          <w:tab w:val="left" w:pos="1701"/>
          <w:tab w:val="left" w:pos="6237"/>
          <w:tab w:val="left" w:pos="7655"/>
        </w:tabs>
        <w:spacing w:after="120"/>
        <w:rPr>
          <w:sz w:val="22"/>
          <w:szCs w:val="22"/>
          <w:lang w:val="en-ZA"/>
        </w:rPr>
      </w:pPr>
      <w:proofErr w:type="spellStart"/>
      <w:r>
        <w:rPr>
          <w:sz w:val="22"/>
          <w:szCs w:val="22"/>
          <w:lang w:val="en-ZA"/>
        </w:rPr>
        <w:t>Geslag</w:t>
      </w:r>
      <w:proofErr w:type="spellEnd"/>
      <w:r w:rsidRPr="00047363">
        <w:rPr>
          <w:sz w:val="22"/>
          <w:szCs w:val="22"/>
          <w:lang w:val="en-ZA"/>
        </w:rPr>
        <w:t>:</w:t>
      </w:r>
      <w:r w:rsidRPr="00047363">
        <w:rPr>
          <w:sz w:val="22"/>
          <w:szCs w:val="22"/>
          <w:lang w:val="en-ZA"/>
        </w:rPr>
        <w:tab/>
        <w:t xml:space="preserve">___________ (M </w:t>
      </w:r>
      <w:proofErr w:type="spellStart"/>
      <w:r>
        <w:rPr>
          <w:sz w:val="22"/>
          <w:szCs w:val="22"/>
          <w:lang w:val="en-ZA"/>
        </w:rPr>
        <w:t>vir</w:t>
      </w:r>
      <w:proofErr w:type="spellEnd"/>
      <w:r>
        <w:rPr>
          <w:sz w:val="22"/>
          <w:szCs w:val="22"/>
          <w:lang w:val="en-ZA"/>
        </w:rPr>
        <w:t xml:space="preserve"> </w:t>
      </w:r>
      <w:proofErr w:type="spellStart"/>
      <w:r>
        <w:rPr>
          <w:sz w:val="22"/>
          <w:szCs w:val="22"/>
          <w:lang w:val="en-ZA"/>
        </w:rPr>
        <w:t>Manlik</w:t>
      </w:r>
      <w:proofErr w:type="spellEnd"/>
      <w:r w:rsidRPr="00047363">
        <w:rPr>
          <w:sz w:val="22"/>
          <w:szCs w:val="22"/>
          <w:lang w:val="en-ZA"/>
        </w:rPr>
        <w:t xml:space="preserve">, </w:t>
      </w:r>
      <w:r>
        <w:rPr>
          <w:sz w:val="22"/>
          <w:szCs w:val="22"/>
          <w:lang w:val="en-ZA"/>
        </w:rPr>
        <w:t xml:space="preserve">V </w:t>
      </w:r>
      <w:proofErr w:type="spellStart"/>
      <w:r>
        <w:rPr>
          <w:sz w:val="22"/>
          <w:szCs w:val="22"/>
          <w:lang w:val="en-ZA"/>
        </w:rPr>
        <w:t>vir</w:t>
      </w:r>
      <w:proofErr w:type="spellEnd"/>
      <w:r>
        <w:rPr>
          <w:sz w:val="22"/>
          <w:szCs w:val="22"/>
          <w:lang w:val="en-ZA"/>
        </w:rPr>
        <w:t xml:space="preserve"> </w:t>
      </w:r>
      <w:proofErr w:type="spellStart"/>
      <w:r>
        <w:rPr>
          <w:sz w:val="22"/>
          <w:szCs w:val="22"/>
          <w:lang w:val="en-ZA"/>
        </w:rPr>
        <w:t>vroulik</w:t>
      </w:r>
      <w:proofErr w:type="spellEnd"/>
      <w:r w:rsidRPr="00047363">
        <w:rPr>
          <w:sz w:val="22"/>
          <w:szCs w:val="22"/>
          <w:lang w:val="en-ZA"/>
        </w:rPr>
        <w:t>)</w:t>
      </w:r>
      <w:r>
        <w:rPr>
          <w:sz w:val="22"/>
          <w:szCs w:val="22"/>
          <w:lang w:val="en-ZA"/>
        </w:rPr>
        <w:t xml:space="preserve"> </w:t>
      </w:r>
      <w:r>
        <w:rPr>
          <w:sz w:val="22"/>
          <w:szCs w:val="22"/>
          <w:lang w:val="en-ZA"/>
        </w:rPr>
        <w:tab/>
      </w:r>
      <w:proofErr w:type="spellStart"/>
      <w:r>
        <w:rPr>
          <w:sz w:val="22"/>
          <w:szCs w:val="22"/>
          <w:lang w:val="en-ZA"/>
        </w:rPr>
        <w:t>Ouderdom</w:t>
      </w:r>
      <w:proofErr w:type="spellEnd"/>
      <w:r w:rsidRPr="00047363">
        <w:rPr>
          <w:sz w:val="22"/>
          <w:szCs w:val="22"/>
          <w:lang w:val="en-ZA"/>
        </w:rPr>
        <w:t>:</w:t>
      </w:r>
      <w:r w:rsidRPr="00047363">
        <w:rPr>
          <w:sz w:val="22"/>
          <w:szCs w:val="22"/>
          <w:lang w:val="en-ZA"/>
        </w:rPr>
        <w:tab/>
        <w:t>___________ (</w:t>
      </w:r>
      <w:r>
        <w:rPr>
          <w:sz w:val="22"/>
          <w:szCs w:val="22"/>
          <w:lang w:val="en-ZA"/>
        </w:rPr>
        <w:t xml:space="preserve">In </w:t>
      </w:r>
      <w:proofErr w:type="spellStart"/>
      <w:r>
        <w:rPr>
          <w:sz w:val="22"/>
          <w:szCs w:val="22"/>
          <w:lang w:val="en-ZA"/>
        </w:rPr>
        <w:t>jare</w:t>
      </w:r>
      <w:proofErr w:type="spellEnd"/>
      <w:r w:rsidRPr="00047363">
        <w:rPr>
          <w:sz w:val="22"/>
          <w:szCs w:val="22"/>
          <w:lang w:val="en-ZA"/>
        </w:rPr>
        <w:t>)</w:t>
      </w:r>
    </w:p>
    <w:p w:rsidR="00E858FB" w:rsidRPr="00047363" w:rsidRDefault="00E858FB" w:rsidP="00EF0BEE">
      <w:pPr>
        <w:tabs>
          <w:tab w:val="left" w:pos="1701"/>
          <w:tab w:val="left" w:pos="4111"/>
        </w:tabs>
        <w:spacing w:after="120"/>
        <w:rPr>
          <w:sz w:val="22"/>
          <w:szCs w:val="22"/>
          <w:lang w:val="en-ZA"/>
        </w:rPr>
      </w:pPr>
      <w:proofErr w:type="spellStart"/>
      <w:r>
        <w:rPr>
          <w:sz w:val="22"/>
          <w:szCs w:val="22"/>
          <w:lang w:val="en-ZA"/>
        </w:rPr>
        <w:t>Leerder</w:t>
      </w:r>
      <w:proofErr w:type="spellEnd"/>
      <w:r>
        <w:rPr>
          <w:sz w:val="22"/>
          <w:szCs w:val="22"/>
          <w:lang w:val="en-ZA"/>
        </w:rPr>
        <w:t>/</w:t>
      </w:r>
      <w:proofErr w:type="spellStart"/>
      <w:r>
        <w:rPr>
          <w:sz w:val="22"/>
          <w:szCs w:val="22"/>
          <w:lang w:val="en-ZA"/>
        </w:rPr>
        <w:t>Ouer</w:t>
      </w:r>
      <w:proofErr w:type="spellEnd"/>
      <w:r w:rsidRPr="00047363">
        <w:rPr>
          <w:sz w:val="22"/>
          <w:szCs w:val="22"/>
          <w:lang w:val="en-ZA"/>
        </w:rPr>
        <w:tab/>
        <w:t>_________</w:t>
      </w:r>
      <w:r>
        <w:rPr>
          <w:sz w:val="22"/>
          <w:szCs w:val="22"/>
          <w:lang w:val="en-ZA"/>
        </w:rPr>
        <w:t xml:space="preserve">__(L </w:t>
      </w:r>
      <w:proofErr w:type="spellStart"/>
      <w:r>
        <w:rPr>
          <w:sz w:val="22"/>
          <w:szCs w:val="22"/>
          <w:lang w:val="en-ZA"/>
        </w:rPr>
        <w:t>vir</w:t>
      </w:r>
      <w:proofErr w:type="spellEnd"/>
      <w:r>
        <w:rPr>
          <w:sz w:val="22"/>
          <w:szCs w:val="22"/>
          <w:lang w:val="en-ZA"/>
        </w:rPr>
        <w:t xml:space="preserve"> </w:t>
      </w:r>
      <w:proofErr w:type="spellStart"/>
      <w:r>
        <w:rPr>
          <w:sz w:val="22"/>
          <w:szCs w:val="22"/>
          <w:lang w:val="en-ZA"/>
        </w:rPr>
        <w:t>leerder</w:t>
      </w:r>
      <w:proofErr w:type="spellEnd"/>
      <w:r>
        <w:rPr>
          <w:sz w:val="22"/>
          <w:szCs w:val="22"/>
          <w:lang w:val="en-ZA"/>
        </w:rPr>
        <w:t xml:space="preserve">, O </w:t>
      </w:r>
      <w:proofErr w:type="spellStart"/>
      <w:r>
        <w:rPr>
          <w:sz w:val="22"/>
          <w:szCs w:val="22"/>
          <w:lang w:val="en-ZA"/>
        </w:rPr>
        <w:t>vir</w:t>
      </w:r>
      <w:proofErr w:type="spellEnd"/>
      <w:r>
        <w:rPr>
          <w:sz w:val="22"/>
          <w:szCs w:val="22"/>
          <w:lang w:val="en-ZA"/>
        </w:rPr>
        <w:t xml:space="preserve"> </w:t>
      </w:r>
      <w:proofErr w:type="spellStart"/>
      <w:r>
        <w:rPr>
          <w:sz w:val="22"/>
          <w:szCs w:val="22"/>
          <w:lang w:val="en-ZA"/>
        </w:rPr>
        <w:t>ouer</w:t>
      </w:r>
      <w:proofErr w:type="spellEnd"/>
      <w:r w:rsidRPr="00047363">
        <w:rPr>
          <w:sz w:val="22"/>
          <w:szCs w:val="22"/>
          <w:lang w:val="en-ZA"/>
        </w:rPr>
        <w:t>)</w:t>
      </w:r>
    </w:p>
    <w:p w:rsidR="00EF0BEE" w:rsidRPr="00EF0BEE" w:rsidRDefault="00E858FB" w:rsidP="001F4581">
      <w:pPr>
        <w:pStyle w:val="ListParagraph"/>
        <w:numPr>
          <w:ilvl w:val="1"/>
          <w:numId w:val="16"/>
        </w:numPr>
        <w:tabs>
          <w:tab w:val="left" w:pos="7655"/>
        </w:tabs>
        <w:spacing w:before="240" w:after="0" w:line="240" w:lineRule="auto"/>
        <w:ind w:left="284" w:hanging="284"/>
        <w:contextualSpacing w:val="0"/>
        <w:rPr>
          <w:b/>
          <w:lang w:val="en-ZA"/>
        </w:rPr>
      </w:pPr>
      <w:proofErr w:type="spellStart"/>
      <w:r w:rsidRPr="00617119">
        <w:rPr>
          <w:b/>
          <w:lang w:val="en-ZA"/>
        </w:rPr>
        <w:t>Wat</w:t>
      </w:r>
      <w:proofErr w:type="spellEnd"/>
      <w:r w:rsidRPr="00617119">
        <w:rPr>
          <w:b/>
          <w:lang w:val="en-ZA"/>
        </w:rPr>
        <w:t xml:space="preserve">, in </w:t>
      </w:r>
      <w:proofErr w:type="spellStart"/>
      <w:r w:rsidRPr="00617119">
        <w:rPr>
          <w:b/>
          <w:lang w:val="en-ZA"/>
        </w:rPr>
        <w:t>jou</w:t>
      </w:r>
      <w:proofErr w:type="spellEnd"/>
      <w:r w:rsidRPr="00617119">
        <w:rPr>
          <w:b/>
          <w:lang w:val="en-ZA"/>
        </w:rPr>
        <w:t xml:space="preserve"> </w:t>
      </w:r>
      <w:proofErr w:type="spellStart"/>
      <w:r w:rsidRPr="00617119">
        <w:rPr>
          <w:b/>
          <w:lang w:val="en-ZA"/>
        </w:rPr>
        <w:t>opinie</w:t>
      </w:r>
      <w:proofErr w:type="spellEnd"/>
      <w:r w:rsidRPr="00617119">
        <w:rPr>
          <w:b/>
          <w:lang w:val="en-ZA"/>
        </w:rPr>
        <w:t xml:space="preserve">, is die twee </w:t>
      </w:r>
      <w:proofErr w:type="spellStart"/>
      <w:r w:rsidRPr="00617119">
        <w:rPr>
          <w:b/>
          <w:lang w:val="en-ZA"/>
        </w:rPr>
        <w:t>belangrikste</w:t>
      </w:r>
      <w:proofErr w:type="spellEnd"/>
      <w:r w:rsidRPr="00617119">
        <w:rPr>
          <w:b/>
          <w:lang w:val="en-ZA"/>
        </w:rPr>
        <w:t xml:space="preserve"> </w:t>
      </w:r>
      <w:proofErr w:type="spellStart"/>
      <w:r w:rsidRPr="00617119">
        <w:rPr>
          <w:b/>
          <w:lang w:val="en-ZA"/>
        </w:rPr>
        <w:t>kwessies</w:t>
      </w:r>
      <w:proofErr w:type="spellEnd"/>
      <w:r w:rsidRPr="00617119">
        <w:rPr>
          <w:b/>
          <w:lang w:val="en-ZA"/>
        </w:rPr>
        <w:t xml:space="preserve"> </w:t>
      </w:r>
      <w:proofErr w:type="spellStart"/>
      <w:r w:rsidRPr="00617119">
        <w:rPr>
          <w:b/>
          <w:lang w:val="en-ZA"/>
        </w:rPr>
        <w:t>wat</w:t>
      </w:r>
      <w:proofErr w:type="spellEnd"/>
      <w:r w:rsidRPr="00617119">
        <w:rPr>
          <w:b/>
          <w:lang w:val="en-ZA"/>
        </w:rPr>
        <w:t xml:space="preserve"> </w:t>
      </w:r>
      <w:proofErr w:type="spellStart"/>
      <w:r w:rsidRPr="00617119">
        <w:rPr>
          <w:b/>
          <w:lang w:val="en-ZA"/>
        </w:rPr>
        <w:t>oorweeg</w:t>
      </w:r>
      <w:proofErr w:type="spellEnd"/>
      <w:r w:rsidRPr="00617119">
        <w:rPr>
          <w:b/>
          <w:lang w:val="en-ZA"/>
        </w:rPr>
        <w:t xml:space="preserve"> </w:t>
      </w:r>
      <w:proofErr w:type="spellStart"/>
      <w:r w:rsidRPr="00617119">
        <w:rPr>
          <w:b/>
          <w:lang w:val="en-ZA"/>
        </w:rPr>
        <w:t>moet</w:t>
      </w:r>
      <w:proofErr w:type="spellEnd"/>
      <w:r w:rsidRPr="00617119">
        <w:rPr>
          <w:b/>
          <w:lang w:val="en-ZA"/>
        </w:rPr>
        <w:t xml:space="preserve"> word met die </w:t>
      </w:r>
      <w:proofErr w:type="spellStart"/>
      <w:r w:rsidRPr="00617119">
        <w:rPr>
          <w:b/>
          <w:lang w:val="en-ZA"/>
        </w:rPr>
        <w:t>gebruik</w:t>
      </w:r>
      <w:proofErr w:type="spellEnd"/>
      <w:r w:rsidRPr="00617119">
        <w:rPr>
          <w:b/>
          <w:lang w:val="en-ZA"/>
        </w:rPr>
        <w:t xml:space="preserve"> van </w:t>
      </w:r>
      <w:proofErr w:type="spellStart"/>
      <w:r w:rsidRPr="00617119">
        <w:rPr>
          <w:b/>
          <w:lang w:val="en-ZA"/>
        </w:rPr>
        <w:t>mobiele</w:t>
      </w:r>
      <w:proofErr w:type="spellEnd"/>
      <w:r w:rsidRPr="00617119">
        <w:rPr>
          <w:b/>
          <w:lang w:val="en-ZA"/>
        </w:rPr>
        <w:t xml:space="preserve"> </w:t>
      </w:r>
      <w:proofErr w:type="spellStart"/>
      <w:r w:rsidRPr="00617119">
        <w:rPr>
          <w:b/>
          <w:lang w:val="en-ZA"/>
        </w:rPr>
        <w:t>toestelle</w:t>
      </w:r>
      <w:proofErr w:type="spellEnd"/>
      <w:r w:rsidRPr="00617119">
        <w:rPr>
          <w:b/>
          <w:lang w:val="en-ZA"/>
        </w:rPr>
        <w:t xml:space="preserve"> in die </w:t>
      </w:r>
      <w:proofErr w:type="spellStart"/>
      <w:r w:rsidRPr="00617119">
        <w:rPr>
          <w:b/>
          <w:lang w:val="en-ZA"/>
        </w:rPr>
        <w:t>klaskamer</w:t>
      </w:r>
      <w:proofErr w:type="spellEnd"/>
      <w:r w:rsidRPr="00617119">
        <w:rPr>
          <w:b/>
          <w:lang w:val="en-ZA"/>
        </w:rPr>
        <w:t>?</w:t>
      </w:r>
      <w:r w:rsidRPr="00EF0BEE">
        <w:rPr>
          <w:b/>
          <w:lang w:val="en-ZA"/>
        </w:rPr>
        <w:t xml:space="preserve"> </w:t>
      </w:r>
      <w:r w:rsidRPr="00116FD1">
        <w:rPr>
          <w:lang w:val="en-ZA"/>
        </w:rPr>
        <w:t>(</w:t>
      </w:r>
      <w:proofErr w:type="spellStart"/>
      <w:r w:rsidRPr="00116FD1">
        <w:rPr>
          <w:lang w:val="en-ZA"/>
        </w:rPr>
        <w:t>Merk</w:t>
      </w:r>
      <w:proofErr w:type="spellEnd"/>
      <w:r w:rsidRPr="00116FD1">
        <w:rPr>
          <w:lang w:val="en-ZA"/>
        </w:rPr>
        <w:t xml:space="preserve"> twee </w:t>
      </w:r>
      <w:proofErr w:type="spellStart"/>
      <w:r w:rsidRPr="00116FD1">
        <w:rPr>
          <w:lang w:val="en-ZA"/>
        </w:rPr>
        <w:t>wat</w:t>
      </w:r>
      <w:proofErr w:type="spellEnd"/>
      <w:r w:rsidRPr="00116FD1">
        <w:rPr>
          <w:lang w:val="en-ZA"/>
        </w:rPr>
        <w:t xml:space="preserve"> as </w:t>
      </w:r>
      <w:proofErr w:type="spellStart"/>
      <w:r w:rsidRPr="00116FD1">
        <w:rPr>
          <w:lang w:val="en-ZA"/>
        </w:rPr>
        <w:t>belangrikste</w:t>
      </w:r>
      <w:proofErr w:type="spellEnd"/>
      <w:r w:rsidRPr="00116FD1">
        <w:rPr>
          <w:lang w:val="en-ZA"/>
        </w:rPr>
        <w:t xml:space="preserve"> </w:t>
      </w:r>
      <w:proofErr w:type="spellStart"/>
      <w:r w:rsidRPr="00116FD1">
        <w:rPr>
          <w:lang w:val="en-ZA"/>
        </w:rPr>
        <w:t>beskou</w:t>
      </w:r>
      <w:proofErr w:type="spellEnd"/>
      <w:r w:rsidRPr="00116FD1">
        <w:rPr>
          <w:lang w:val="en-ZA"/>
        </w:rPr>
        <w:t xml:space="preserve"> word).</w:t>
      </w:r>
    </w:p>
    <w:p w:rsidR="00EF0BEE" w:rsidRPr="00EF0BEE" w:rsidRDefault="00EF0BEE" w:rsidP="001F4581">
      <w:pPr>
        <w:pStyle w:val="ListParagraph"/>
        <w:numPr>
          <w:ilvl w:val="1"/>
          <w:numId w:val="16"/>
        </w:numPr>
        <w:tabs>
          <w:tab w:val="left" w:pos="7655"/>
        </w:tabs>
        <w:spacing w:before="240" w:after="0" w:line="240" w:lineRule="auto"/>
        <w:ind w:left="284" w:hanging="284"/>
        <w:contextualSpacing w:val="0"/>
        <w:rPr>
          <w:b/>
          <w:lang w:val="en-ZA"/>
        </w:rPr>
        <w:sectPr w:rsidR="00EF0BEE" w:rsidRPr="00EF0BEE" w:rsidSect="00EF0BEE">
          <w:pgSz w:w="11907" w:h="16839" w:code="9"/>
          <w:pgMar w:top="964" w:right="1134" w:bottom="964" w:left="1134" w:header="720" w:footer="720" w:gutter="0"/>
          <w:pgNumType w:fmt="lowerRoman" w:start="1"/>
          <w:cols w:space="720"/>
          <w:docGrid w:linePitch="326"/>
        </w:sectPr>
      </w:pPr>
    </w:p>
    <w:p w:rsidR="00E858FB" w:rsidRPr="00617119" w:rsidRDefault="00E858FB" w:rsidP="001F4581">
      <w:pPr>
        <w:pStyle w:val="ListParagraph"/>
        <w:numPr>
          <w:ilvl w:val="0"/>
          <w:numId w:val="40"/>
        </w:numPr>
        <w:tabs>
          <w:tab w:val="left" w:pos="7655"/>
        </w:tabs>
        <w:spacing w:before="120" w:after="0" w:line="240" w:lineRule="auto"/>
        <w:ind w:left="709" w:hanging="425"/>
        <w:rPr>
          <w:lang w:val="en-ZA"/>
        </w:rPr>
      </w:pPr>
      <w:proofErr w:type="spellStart"/>
      <w:r w:rsidRPr="00617119">
        <w:rPr>
          <w:lang w:val="en-ZA"/>
        </w:rPr>
        <w:lastRenderedPageBreak/>
        <w:t>Koste</w:t>
      </w:r>
      <w:proofErr w:type="spellEnd"/>
    </w:p>
    <w:p w:rsidR="00E858FB" w:rsidRPr="00047363" w:rsidRDefault="00E858FB"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Veiligheid</w:t>
      </w:r>
      <w:proofErr w:type="spellEnd"/>
    </w:p>
    <w:p w:rsidR="00116FD1" w:rsidRDefault="00E858FB" w:rsidP="001F4581">
      <w:pPr>
        <w:pStyle w:val="ListParagraph"/>
        <w:numPr>
          <w:ilvl w:val="0"/>
          <w:numId w:val="40"/>
        </w:numPr>
        <w:tabs>
          <w:tab w:val="left" w:pos="709"/>
          <w:tab w:val="left" w:pos="7655"/>
        </w:tabs>
        <w:spacing w:after="0" w:line="240" w:lineRule="auto"/>
        <w:ind w:left="709" w:hanging="425"/>
        <w:rPr>
          <w:lang w:val="en-ZA"/>
        </w:rPr>
      </w:pPr>
      <w:proofErr w:type="spellStart"/>
      <w:r w:rsidRPr="00617119">
        <w:rPr>
          <w:lang w:val="en-ZA"/>
        </w:rPr>
        <w:lastRenderedPageBreak/>
        <w:t>Volhoubaarheid</w:t>
      </w:r>
      <w:proofErr w:type="spellEnd"/>
    </w:p>
    <w:p w:rsidR="00617119" w:rsidRDefault="00E858FB" w:rsidP="001F4581">
      <w:pPr>
        <w:pStyle w:val="ListParagraph"/>
        <w:numPr>
          <w:ilvl w:val="0"/>
          <w:numId w:val="40"/>
        </w:numPr>
        <w:tabs>
          <w:tab w:val="left" w:pos="709"/>
          <w:tab w:val="left" w:pos="7655"/>
        </w:tabs>
        <w:spacing w:after="0" w:line="240" w:lineRule="auto"/>
        <w:ind w:left="709" w:hanging="425"/>
        <w:rPr>
          <w:lang w:val="en-ZA"/>
        </w:rPr>
      </w:pPr>
      <w:r w:rsidRPr="00617119">
        <w:rPr>
          <w:lang w:val="en-ZA"/>
        </w:rPr>
        <w:t>Ander (</w:t>
      </w:r>
      <w:proofErr w:type="spellStart"/>
      <w:r w:rsidRPr="00617119">
        <w:rPr>
          <w:lang w:val="en-ZA"/>
        </w:rPr>
        <w:t>noem</w:t>
      </w:r>
      <w:proofErr w:type="spellEnd"/>
      <w:r w:rsidRPr="00617119">
        <w:rPr>
          <w:lang w:val="en-ZA"/>
        </w:rPr>
        <w:t>)</w:t>
      </w:r>
    </w:p>
    <w:p w:rsidR="00EF0BEE" w:rsidRDefault="00EF0BEE" w:rsidP="001F4581">
      <w:pPr>
        <w:pStyle w:val="ListParagraph"/>
        <w:numPr>
          <w:ilvl w:val="1"/>
          <w:numId w:val="16"/>
        </w:numPr>
        <w:tabs>
          <w:tab w:val="left" w:pos="7655"/>
        </w:tabs>
        <w:spacing w:before="120" w:after="0" w:line="240" w:lineRule="auto"/>
        <w:ind w:left="284" w:hanging="284"/>
        <w:rPr>
          <w:b/>
          <w:lang w:val="en-ZA"/>
        </w:rPr>
        <w:sectPr w:rsidR="00EF0BEE" w:rsidSect="00EF0BEE">
          <w:type w:val="continuous"/>
          <w:pgSz w:w="11907" w:h="16839" w:code="9"/>
          <w:pgMar w:top="964" w:right="1134" w:bottom="964" w:left="1134" w:header="720" w:footer="720" w:gutter="0"/>
          <w:pgNumType w:fmt="lowerRoman" w:start="1"/>
          <w:cols w:num="2" w:space="720"/>
          <w:docGrid w:linePitch="326"/>
        </w:sectPr>
      </w:pPr>
    </w:p>
    <w:p w:rsidR="00EF0BEE" w:rsidRPr="00116FD1" w:rsidRDefault="00E858FB" w:rsidP="001F4581">
      <w:pPr>
        <w:pStyle w:val="ListParagraph"/>
        <w:numPr>
          <w:ilvl w:val="1"/>
          <w:numId w:val="16"/>
        </w:numPr>
        <w:tabs>
          <w:tab w:val="left" w:pos="7655"/>
        </w:tabs>
        <w:spacing w:before="240" w:after="0" w:line="240" w:lineRule="auto"/>
        <w:ind w:left="284" w:hanging="284"/>
        <w:contextualSpacing w:val="0"/>
        <w:rPr>
          <w:lang w:val="en-ZA"/>
        </w:rPr>
      </w:pPr>
      <w:proofErr w:type="spellStart"/>
      <w:r w:rsidRPr="00617119">
        <w:rPr>
          <w:b/>
          <w:lang w:val="en-ZA"/>
        </w:rPr>
        <w:lastRenderedPageBreak/>
        <w:t>Wat</w:t>
      </w:r>
      <w:proofErr w:type="spellEnd"/>
      <w:r w:rsidRPr="00617119">
        <w:rPr>
          <w:b/>
          <w:lang w:val="en-ZA"/>
        </w:rPr>
        <w:t xml:space="preserve"> dink u </w:t>
      </w:r>
      <w:proofErr w:type="spellStart"/>
      <w:r w:rsidRPr="00617119">
        <w:rPr>
          <w:b/>
          <w:lang w:val="en-ZA"/>
        </w:rPr>
        <w:t>behoort</w:t>
      </w:r>
      <w:proofErr w:type="spellEnd"/>
      <w:r w:rsidRPr="00617119">
        <w:rPr>
          <w:b/>
          <w:lang w:val="en-ZA"/>
        </w:rPr>
        <w:t xml:space="preserve"> die twee </w:t>
      </w:r>
      <w:proofErr w:type="spellStart"/>
      <w:r w:rsidRPr="00617119">
        <w:rPr>
          <w:b/>
          <w:lang w:val="en-ZA"/>
        </w:rPr>
        <w:t>belangrikste</w:t>
      </w:r>
      <w:proofErr w:type="spellEnd"/>
      <w:r w:rsidRPr="00617119">
        <w:rPr>
          <w:b/>
          <w:lang w:val="en-ZA"/>
        </w:rPr>
        <w:t xml:space="preserve"> </w:t>
      </w:r>
      <w:proofErr w:type="spellStart"/>
      <w:r w:rsidRPr="00617119">
        <w:rPr>
          <w:b/>
          <w:lang w:val="en-ZA"/>
        </w:rPr>
        <w:t>gebruike</w:t>
      </w:r>
      <w:proofErr w:type="spellEnd"/>
      <w:r w:rsidRPr="00617119">
        <w:rPr>
          <w:b/>
          <w:lang w:val="en-ZA"/>
        </w:rPr>
        <w:t xml:space="preserve"> van </w:t>
      </w:r>
      <w:proofErr w:type="spellStart"/>
      <w:r w:rsidRPr="00617119">
        <w:rPr>
          <w:b/>
          <w:lang w:val="en-ZA"/>
        </w:rPr>
        <w:t>mobiele</w:t>
      </w:r>
      <w:proofErr w:type="spellEnd"/>
      <w:r w:rsidRPr="00617119">
        <w:rPr>
          <w:b/>
          <w:lang w:val="en-ZA"/>
        </w:rPr>
        <w:t xml:space="preserve"> </w:t>
      </w:r>
      <w:proofErr w:type="spellStart"/>
      <w:r w:rsidRPr="00617119">
        <w:rPr>
          <w:b/>
          <w:lang w:val="en-ZA"/>
        </w:rPr>
        <w:t>toestelle</w:t>
      </w:r>
      <w:proofErr w:type="spellEnd"/>
      <w:r w:rsidRPr="00617119">
        <w:rPr>
          <w:b/>
          <w:lang w:val="en-ZA"/>
        </w:rPr>
        <w:t xml:space="preserve"> in die </w:t>
      </w:r>
      <w:proofErr w:type="spellStart"/>
      <w:r w:rsidRPr="00617119">
        <w:rPr>
          <w:b/>
          <w:lang w:val="en-ZA"/>
        </w:rPr>
        <w:t>klaskamer</w:t>
      </w:r>
      <w:proofErr w:type="spellEnd"/>
      <w:r w:rsidRPr="00617119">
        <w:rPr>
          <w:b/>
          <w:lang w:val="en-ZA"/>
        </w:rPr>
        <w:t xml:space="preserve"> </w:t>
      </w:r>
      <w:proofErr w:type="spellStart"/>
      <w:r w:rsidRPr="00617119">
        <w:rPr>
          <w:b/>
          <w:lang w:val="en-ZA"/>
        </w:rPr>
        <w:t>te</w:t>
      </w:r>
      <w:proofErr w:type="spellEnd"/>
      <w:r w:rsidRPr="00617119">
        <w:rPr>
          <w:b/>
          <w:lang w:val="en-ZA"/>
        </w:rPr>
        <w:t xml:space="preserve"> </w:t>
      </w:r>
      <w:proofErr w:type="spellStart"/>
      <w:r w:rsidRPr="00617119">
        <w:rPr>
          <w:b/>
          <w:lang w:val="en-ZA"/>
        </w:rPr>
        <w:t>wees</w:t>
      </w:r>
      <w:proofErr w:type="spellEnd"/>
      <w:r w:rsidRPr="00116FD1">
        <w:rPr>
          <w:lang w:val="en-ZA"/>
        </w:rPr>
        <w:t>? (</w:t>
      </w:r>
      <w:proofErr w:type="spellStart"/>
      <w:r w:rsidRPr="00116FD1">
        <w:rPr>
          <w:lang w:val="en-ZA"/>
        </w:rPr>
        <w:t>Merk</w:t>
      </w:r>
      <w:proofErr w:type="spellEnd"/>
      <w:r w:rsidRPr="00116FD1">
        <w:rPr>
          <w:lang w:val="en-ZA"/>
        </w:rPr>
        <w:t xml:space="preserve"> die twee </w:t>
      </w:r>
      <w:proofErr w:type="spellStart"/>
      <w:r w:rsidRPr="00116FD1">
        <w:rPr>
          <w:lang w:val="en-ZA"/>
        </w:rPr>
        <w:t>wat</w:t>
      </w:r>
      <w:proofErr w:type="spellEnd"/>
      <w:r w:rsidRPr="00116FD1">
        <w:rPr>
          <w:lang w:val="en-ZA"/>
        </w:rPr>
        <w:t xml:space="preserve"> as </w:t>
      </w:r>
      <w:proofErr w:type="spellStart"/>
      <w:r w:rsidRPr="00116FD1">
        <w:rPr>
          <w:lang w:val="en-ZA"/>
        </w:rPr>
        <w:t>belangrikste</w:t>
      </w:r>
      <w:proofErr w:type="spellEnd"/>
      <w:r w:rsidRPr="00116FD1">
        <w:rPr>
          <w:lang w:val="en-ZA"/>
        </w:rPr>
        <w:t xml:space="preserve"> </w:t>
      </w:r>
      <w:proofErr w:type="spellStart"/>
      <w:r w:rsidRPr="00116FD1">
        <w:rPr>
          <w:lang w:val="en-ZA"/>
        </w:rPr>
        <w:t>beskou</w:t>
      </w:r>
      <w:proofErr w:type="spellEnd"/>
      <w:r w:rsidRPr="00116FD1">
        <w:rPr>
          <w:lang w:val="en-ZA"/>
        </w:rPr>
        <w:t xml:space="preserve"> word)</w:t>
      </w:r>
    </w:p>
    <w:p w:rsidR="00EF0BEE" w:rsidRDefault="00EF0BEE" w:rsidP="001F4581">
      <w:pPr>
        <w:pStyle w:val="ListParagraph"/>
        <w:numPr>
          <w:ilvl w:val="0"/>
          <w:numId w:val="40"/>
        </w:numPr>
        <w:tabs>
          <w:tab w:val="left" w:pos="709"/>
          <w:tab w:val="left" w:pos="7655"/>
        </w:tabs>
        <w:spacing w:before="240" w:after="0" w:line="240" w:lineRule="auto"/>
        <w:ind w:left="709" w:hanging="425"/>
        <w:contextualSpacing w:val="0"/>
        <w:rPr>
          <w:lang w:val="en-ZA"/>
        </w:rPr>
        <w:sectPr w:rsidR="00EF0BEE" w:rsidSect="00EF0BEE">
          <w:type w:val="continuous"/>
          <w:pgSz w:w="11907" w:h="16839" w:code="9"/>
          <w:pgMar w:top="964" w:right="1134" w:bottom="964" w:left="1134" w:header="720" w:footer="720" w:gutter="0"/>
          <w:pgNumType w:fmt="lowerRoman" w:start="1"/>
          <w:cols w:space="720"/>
          <w:docGrid w:linePitch="326"/>
        </w:sectPr>
      </w:pPr>
    </w:p>
    <w:p w:rsidR="00E858FB" w:rsidRPr="00EF0BEE" w:rsidRDefault="00E858FB" w:rsidP="001F4581">
      <w:pPr>
        <w:pStyle w:val="ListParagraph"/>
        <w:numPr>
          <w:ilvl w:val="0"/>
          <w:numId w:val="40"/>
        </w:numPr>
        <w:tabs>
          <w:tab w:val="left" w:pos="709"/>
          <w:tab w:val="left" w:pos="7655"/>
        </w:tabs>
        <w:spacing w:after="0" w:line="240" w:lineRule="auto"/>
        <w:ind w:left="709" w:hanging="425"/>
        <w:rPr>
          <w:lang w:val="en-ZA"/>
        </w:rPr>
      </w:pPr>
      <w:r w:rsidRPr="00EF0BEE">
        <w:rPr>
          <w:lang w:val="en-ZA"/>
        </w:rPr>
        <w:lastRenderedPageBreak/>
        <w:t>E-</w:t>
      </w:r>
      <w:proofErr w:type="spellStart"/>
      <w:r w:rsidRPr="00EF0BEE">
        <w:rPr>
          <w:lang w:val="en-ZA"/>
        </w:rPr>
        <w:t>handboeke</w:t>
      </w:r>
      <w:proofErr w:type="spellEnd"/>
    </w:p>
    <w:p w:rsidR="00E858FB" w:rsidRDefault="00E858FB"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Vind</w:t>
      </w:r>
      <w:proofErr w:type="spellEnd"/>
      <w:r>
        <w:rPr>
          <w:lang w:val="en-ZA"/>
        </w:rPr>
        <w:t xml:space="preserve"> van </w:t>
      </w:r>
      <w:proofErr w:type="spellStart"/>
      <w:r>
        <w:rPr>
          <w:lang w:val="en-ZA"/>
        </w:rPr>
        <w:t>inligting</w:t>
      </w:r>
      <w:proofErr w:type="spellEnd"/>
      <w:r>
        <w:rPr>
          <w:lang w:val="en-ZA"/>
        </w:rPr>
        <w:t>/</w:t>
      </w:r>
      <w:proofErr w:type="spellStart"/>
      <w:r>
        <w:rPr>
          <w:lang w:val="en-ZA"/>
        </w:rPr>
        <w:t>navorsing</w:t>
      </w:r>
      <w:proofErr w:type="spellEnd"/>
    </w:p>
    <w:p w:rsidR="00E858FB" w:rsidRDefault="00E858FB"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Neem</w:t>
      </w:r>
      <w:proofErr w:type="spellEnd"/>
      <w:r>
        <w:rPr>
          <w:lang w:val="en-ZA"/>
        </w:rPr>
        <w:t xml:space="preserve"> van </w:t>
      </w:r>
      <w:proofErr w:type="spellStart"/>
      <w:r>
        <w:rPr>
          <w:lang w:val="en-ZA"/>
        </w:rPr>
        <w:t>notas</w:t>
      </w:r>
      <w:proofErr w:type="spellEnd"/>
    </w:p>
    <w:p w:rsidR="00E858FB" w:rsidRDefault="00E858FB"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Beplanning</w:t>
      </w:r>
      <w:proofErr w:type="spellEnd"/>
    </w:p>
    <w:p w:rsidR="00E858FB" w:rsidRDefault="00E858FB"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Doen</w:t>
      </w:r>
      <w:proofErr w:type="spellEnd"/>
      <w:r>
        <w:rPr>
          <w:lang w:val="en-ZA"/>
        </w:rPr>
        <w:t xml:space="preserve"> </w:t>
      </w:r>
      <w:proofErr w:type="spellStart"/>
      <w:r>
        <w:rPr>
          <w:lang w:val="en-ZA"/>
        </w:rPr>
        <w:t>opdragte</w:t>
      </w:r>
      <w:proofErr w:type="spellEnd"/>
      <w:r>
        <w:rPr>
          <w:lang w:val="en-ZA"/>
        </w:rPr>
        <w:t>/</w:t>
      </w:r>
      <w:proofErr w:type="spellStart"/>
      <w:r>
        <w:rPr>
          <w:lang w:val="en-ZA"/>
        </w:rPr>
        <w:t>huiswerk</w:t>
      </w:r>
      <w:proofErr w:type="spellEnd"/>
    </w:p>
    <w:p w:rsidR="00E858FB" w:rsidRDefault="00E858FB"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Kommunikasie</w:t>
      </w:r>
      <w:proofErr w:type="spellEnd"/>
    </w:p>
    <w:p w:rsidR="00E858FB" w:rsidRDefault="00E858FB" w:rsidP="001F4581">
      <w:pPr>
        <w:pStyle w:val="ListParagraph"/>
        <w:numPr>
          <w:ilvl w:val="0"/>
          <w:numId w:val="40"/>
        </w:numPr>
        <w:tabs>
          <w:tab w:val="left" w:pos="7655"/>
        </w:tabs>
        <w:spacing w:after="0" w:line="240" w:lineRule="auto"/>
        <w:ind w:left="709" w:hanging="425"/>
        <w:rPr>
          <w:lang w:val="en-ZA"/>
        </w:rPr>
      </w:pPr>
      <w:proofErr w:type="spellStart"/>
      <w:r>
        <w:rPr>
          <w:lang w:val="en-ZA"/>
        </w:rPr>
        <w:lastRenderedPageBreak/>
        <w:t>Simula</w:t>
      </w:r>
      <w:r w:rsidR="008637DE">
        <w:rPr>
          <w:lang w:val="en-ZA"/>
        </w:rPr>
        <w:t>sie</w:t>
      </w:r>
      <w:r>
        <w:rPr>
          <w:lang w:val="en-ZA"/>
        </w:rPr>
        <w:t>s</w:t>
      </w:r>
      <w:proofErr w:type="spellEnd"/>
      <w:r>
        <w:rPr>
          <w:lang w:val="en-ZA"/>
        </w:rPr>
        <w:t xml:space="preserve">, </w:t>
      </w:r>
      <w:proofErr w:type="spellStart"/>
      <w:r w:rsidR="008637DE">
        <w:rPr>
          <w:lang w:val="en-ZA"/>
        </w:rPr>
        <w:t>bv</w:t>
      </w:r>
      <w:proofErr w:type="spellEnd"/>
      <w:r>
        <w:rPr>
          <w:lang w:val="en-ZA"/>
        </w:rPr>
        <w:t xml:space="preserve">. </w:t>
      </w:r>
      <w:proofErr w:type="spellStart"/>
      <w:r w:rsidR="008637DE">
        <w:rPr>
          <w:lang w:val="en-ZA"/>
        </w:rPr>
        <w:t>wetenskapeksperimente</w:t>
      </w:r>
      <w:proofErr w:type="spellEnd"/>
    </w:p>
    <w:p w:rsidR="00E858FB" w:rsidRDefault="008637DE" w:rsidP="001F4581">
      <w:pPr>
        <w:pStyle w:val="ListParagraph"/>
        <w:numPr>
          <w:ilvl w:val="0"/>
          <w:numId w:val="40"/>
        </w:numPr>
        <w:tabs>
          <w:tab w:val="left" w:pos="7655"/>
        </w:tabs>
        <w:spacing w:after="0" w:line="240" w:lineRule="auto"/>
        <w:ind w:left="709" w:hanging="425"/>
        <w:rPr>
          <w:lang w:val="en-ZA"/>
        </w:rPr>
      </w:pPr>
      <w:proofErr w:type="spellStart"/>
      <w:r>
        <w:rPr>
          <w:lang w:val="en-ZA"/>
        </w:rPr>
        <w:t>Lyk</w:t>
      </w:r>
      <w:proofErr w:type="spellEnd"/>
      <w:r w:rsidR="00E858FB">
        <w:rPr>
          <w:lang w:val="en-ZA"/>
        </w:rPr>
        <w:t xml:space="preserve"> videos/</w:t>
      </w:r>
      <w:proofErr w:type="spellStart"/>
      <w:r>
        <w:rPr>
          <w:lang w:val="en-ZA"/>
        </w:rPr>
        <w:t>Luister</w:t>
      </w:r>
      <w:proofErr w:type="spellEnd"/>
      <w:r>
        <w:rPr>
          <w:lang w:val="en-ZA"/>
        </w:rPr>
        <w:t xml:space="preserve"> </w:t>
      </w:r>
      <w:proofErr w:type="spellStart"/>
      <w:r>
        <w:rPr>
          <w:lang w:val="en-ZA"/>
        </w:rPr>
        <w:t>na</w:t>
      </w:r>
      <w:proofErr w:type="spellEnd"/>
      <w:r w:rsidR="00E858FB">
        <w:rPr>
          <w:lang w:val="en-ZA"/>
        </w:rPr>
        <w:t xml:space="preserve"> </w:t>
      </w:r>
      <w:proofErr w:type="spellStart"/>
      <w:r>
        <w:rPr>
          <w:lang w:val="en-ZA"/>
        </w:rPr>
        <w:t>podgooie</w:t>
      </w:r>
      <w:proofErr w:type="spellEnd"/>
    </w:p>
    <w:p w:rsidR="00E858FB" w:rsidRDefault="008637DE" w:rsidP="001F4581">
      <w:pPr>
        <w:pStyle w:val="ListParagraph"/>
        <w:numPr>
          <w:ilvl w:val="0"/>
          <w:numId w:val="40"/>
        </w:numPr>
        <w:tabs>
          <w:tab w:val="left" w:pos="7655"/>
        </w:tabs>
        <w:spacing w:after="0" w:line="240" w:lineRule="auto"/>
        <w:ind w:left="709" w:hanging="425"/>
        <w:rPr>
          <w:lang w:val="en-ZA"/>
        </w:rPr>
      </w:pPr>
      <w:proofErr w:type="spellStart"/>
      <w:r>
        <w:rPr>
          <w:lang w:val="en-ZA"/>
        </w:rPr>
        <w:t>Verbeter</w:t>
      </w:r>
      <w:proofErr w:type="spellEnd"/>
      <w:r>
        <w:rPr>
          <w:lang w:val="en-ZA"/>
        </w:rPr>
        <w:t xml:space="preserve"> </w:t>
      </w:r>
      <w:proofErr w:type="spellStart"/>
      <w:r>
        <w:rPr>
          <w:lang w:val="en-ZA"/>
        </w:rPr>
        <w:t>leesvaardighede</w:t>
      </w:r>
      <w:proofErr w:type="spellEnd"/>
    </w:p>
    <w:p w:rsidR="00E858FB" w:rsidRDefault="008637DE" w:rsidP="001F4581">
      <w:pPr>
        <w:pStyle w:val="ListParagraph"/>
        <w:numPr>
          <w:ilvl w:val="0"/>
          <w:numId w:val="40"/>
        </w:numPr>
        <w:tabs>
          <w:tab w:val="left" w:pos="7655"/>
        </w:tabs>
        <w:spacing w:after="0" w:line="240" w:lineRule="auto"/>
        <w:ind w:left="709" w:hanging="425"/>
        <w:rPr>
          <w:lang w:val="en-ZA"/>
        </w:rPr>
      </w:pPr>
      <w:proofErr w:type="spellStart"/>
      <w:r>
        <w:rPr>
          <w:lang w:val="en-ZA"/>
        </w:rPr>
        <w:t>Verberer</w:t>
      </w:r>
      <w:proofErr w:type="spellEnd"/>
      <w:r>
        <w:rPr>
          <w:lang w:val="en-ZA"/>
        </w:rPr>
        <w:t xml:space="preserve"> </w:t>
      </w:r>
      <w:proofErr w:type="spellStart"/>
      <w:r>
        <w:rPr>
          <w:lang w:val="en-ZA"/>
        </w:rPr>
        <w:t>rekenaarvaardighede</w:t>
      </w:r>
      <w:proofErr w:type="spellEnd"/>
    </w:p>
    <w:p w:rsidR="00E858FB" w:rsidRPr="00047363" w:rsidRDefault="00E858FB" w:rsidP="001F4581">
      <w:pPr>
        <w:pStyle w:val="ListParagraph"/>
        <w:numPr>
          <w:ilvl w:val="0"/>
          <w:numId w:val="40"/>
        </w:numPr>
        <w:tabs>
          <w:tab w:val="left" w:pos="7655"/>
        </w:tabs>
        <w:spacing w:after="0" w:line="240" w:lineRule="auto"/>
        <w:ind w:left="709" w:hanging="425"/>
        <w:rPr>
          <w:lang w:val="en-ZA"/>
        </w:rPr>
      </w:pPr>
      <w:r>
        <w:rPr>
          <w:lang w:val="en-ZA"/>
        </w:rPr>
        <w:t xml:space="preserve">E- </w:t>
      </w:r>
      <w:proofErr w:type="spellStart"/>
      <w:r w:rsidR="008637DE">
        <w:rPr>
          <w:lang w:val="en-ZA"/>
        </w:rPr>
        <w:t>toetsing</w:t>
      </w:r>
      <w:proofErr w:type="spellEnd"/>
    </w:p>
    <w:p w:rsidR="00E858FB" w:rsidRPr="00047363" w:rsidRDefault="00E858FB" w:rsidP="001F4581">
      <w:pPr>
        <w:pStyle w:val="ListParagraph"/>
        <w:numPr>
          <w:ilvl w:val="0"/>
          <w:numId w:val="40"/>
        </w:numPr>
        <w:tabs>
          <w:tab w:val="left" w:pos="7655"/>
        </w:tabs>
        <w:spacing w:after="0" w:line="240" w:lineRule="auto"/>
        <w:ind w:left="709" w:hanging="425"/>
        <w:rPr>
          <w:lang w:val="en-ZA"/>
        </w:rPr>
      </w:pPr>
      <w:r>
        <w:rPr>
          <w:lang w:val="en-ZA"/>
        </w:rPr>
        <w:t>Ander (</w:t>
      </w:r>
      <w:proofErr w:type="spellStart"/>
      <w:r>
        <w:rPr>
          <w:lang w:val="en-ZA"/>
        </w:rPr>
        <w:t>noem</w:t>
      </w:r>
      <w:proofErr w:type="spellEnd"/>
      <w:r>
        <w:rPr>
          <w:lang w:val="en-ZA"/>
        </w:rPr>
        <w:t>)</w:t>
      </w:r>
    </w:p>
    <w:p w:rsidR="00EF0BEE" w:rsidRDefault="00EF0BEE" w:rsidP="001F4581">
      <w:pPr>
        <w:pStyle w:val="ListParagraph"/>
        <w:numPr>
          <w:ilvl w:val="1"/>
          <w:numId w:val="16"/>
        </w:numPr>
        <w:tabs>
          <w:tab w:val="left" w:pos="7655"/>
        </w:tabs>
        <w:spacing w:before="120" w:after="0" w:line="240" w:lineRule="auto"/>
        <w:ind w:left="284" w:hanging="284"/>
        <w:rPr>
          <w:b/>
          <w:lang w:val="en-ZA"/>
        </w:rPr>
        <w:sectPr w:rsidR="00EF0BEE" w:rsidSect="00EF0BEE">
          <w:type w:val="continuous"/>
          <w:pgSz w:w="11907" w:h="16839" w:code="9"/>
          <w:pgMar w:top="964" w:right="1134" w:bottom="964" w:left="1134" w:header="720" w:footer="720" w:gutter="0"/>
          <w:pgNumType w:fmt="lowerRoman" w:start="1"/>
          <w:cols w:num="2" w:space="720"/>
          <w:docGrid w:linePitch="326"/>
        </w:sectPr>
      </w:pPr>
    </w:p>
    <w:p w:rsidR="00617119" w:rsidRPr="00116FD1" w:rsidRDefault="00E858FB" w:rsidP="001F4581">
      <w:pPr>
        <w:pStyle w:val="ListParagraph"/>
        <w:numPr>
          <w:ilvl w:val="1"/>
          <w:numId w:val="16"/>
        </w:numPr>
        <w:tabs>
          <w:tab w:val="left" w:pos="7655"/>
        </w:tabs>
        <w:spacing w:before="240" w:after="0" w:line="240" w:lineRule="auto"/>
        <w:ind w:left="284" w:hanging="284"/>
        <w:contextualSpacing w:val="0"/>
        <w:rPr>
          <w:lang w:val="en-ZA"/>
        </w:rPr>
      </w:pPr>
      <w:proofErr w:type="spellStart"/>
      <w:r w:rsidRPr="00617119">
        <w:rPr>
          <w:b/>
          <w:lang w:val="en-ZA"/>
        </w:rPr>
        <w:lastRenderedPageBreak/>
        <w:t>Wat</w:t>
      </w:r>
      <w:proofErr w:type="spellEnd"/>
      <w:r w:rsidRPr="00617119">
        <w:rPr>
          <w:b/>
          <w:lang w:val="en-ZA"/>
        </w:rPr>
        <w:t xml:space="preserve"> </w:t>
      </w:r>
      <w:r w:rsidR="0007029A" w:rsidRPr="00617119">
        <w:rPr>
          <w:b/>
          <w:lang w:val="en-ZA"/>
        </w:rPr>
        <w:t xml:space="preserve">dink u </w:t>
      </w:r>
      <w:proofErr w:type="spellStart"/>
      <w:r w:rsidR="0007029A" w:rsidRPr="00617119">
        <w:rPr>
          <w:b/>
          <w:lang w:val="en-ZA"/>
        </w:rPr>
        <w:t>sal</w:t>
      </w:r>
      <w:proofErr w:type="spellEnd"/>
      <w:r w:rsidR="0007029A" w:rsidRPr="00617119">
        <w:rPr>
          <w:b/>
          <w:lang w:val="en-ZA"/>
        </w:rPr>
        <w:t xml:space="preserve"> die </w:t>
      </w:r>
      <w:proofErr w:type="spellStart"/>
      <w:r w:rsidR="0007029A" w:rsidRPr="00617119">
        <w:rPr>
          <w:b/>
          <w:lang w:val="en-ZA"/>
        </w:rPr>
        <w:t>drie</w:t>
      </w:r>
      <w:proofErr w:type="spellEnd"/>
      <w:r w:rsidR="0007029A" w:rsidRPr="00617119">
        <w:rPr>
          <w:b/>
          <w:lang w:val="en-ZA"/>
        </w:rPr>
        <w:t xml:space="preserve"> </w:t>
      </w:r>
      <w:proofErr w:type="spellStart"/>
      <w:r w:rsidR="0007029A" w:rsidRPr="00617119">
        <w:rPr>
          <w:b/>
          <w:lang w:val="en-ZA"/>
        </w:rPr>
        <w:t>belangrikste</w:t>
      </w:r>
      <w:proofErr w:type="spellEnd"/>
      <w:r w:rsidR="0007029A" w:rsidRPr="00617119">
        <w:rPr>
          <w:b/>
          <w:lang w:val="en-ZA"/>
        </w:rPr>
        <w:t xml:space="preserve"> </w:t>
      </w:r>
      <w:proofErr w:type="spellStart"/>
      <w:r w:rsidR="0007029A" w:rsidRPr="00617119">
        <w:rPr>
          <w:b/>
          <w:lang w:val="en-ZA"/>
        </w:rPr>
        <w:t>voordele</w:t>
      </w:r>
      <w:proofErr w:type="spellEnd"/>
      <w:r w:rsidR="0007029A" w:rsidRPr="00617119">
        <w:rPr>
          <w:b/>
          <w:lang w:val="en-ZA"/>
        </w:rPr>
        <w:t xml:space="preserve"> met die </w:t>
      </w:r>
      <w:proofErr w:type="spellStart"/>
      <w:r w:rsidR="0007029A" w:rsidRPr="00617119">
        <w:rPr>
          <w:b/>
          <w:lang w:val="en-ZA"/>
        </w:rPr>
        <w:t>gebruik</w:t>
      </w:r>
      <w:proofErr w:type="spellEnd"/>
      <w:r w:rsidR="0007029A" w:rsidRPr="00617119">
        <w:rPr>
          <w:b/>
          <w:lang w:val="en-ZA"/>
        </w:rPr>
        <w:t xml:space="preserve"> van </w:t>
      </w:r>
      <w:proofErr w:type="spellStart"/>
      <w:r w:rsidR="0007029A" w:rsidRPr="00617119">
        <w:rPr>
          <w:b/>
          <w:lang w:val="en-ZA"/>
        </w:rPr>
        <w:t>mobiele</w:t>
      </w:r>
      <w:proofErr w:type="spellEnd"/>
      <w:r w:rsidR="0007029A" w:rsidRPr="00617119">
        <w:rPr>
          <w:b/>
          <w:lang w:val="en-ZA"/>
        </w:rPr>
        <w:t xml:space="preserve"> </w:t>
      </w:r>
      <w:proofErr w:type="spellStart"/>
      <w:r w:rsidR="0007029A" w:rsidRPr="00617119">
        <w:rPr>
          <w:b/>
          <w:lang w:val="en-ZA"/>
        </w:rPr>
        <w:t>toestelle</w:t>
      </w:r>
      <w:proofErr w:type="spellEnd"/>
      <w:r w:rsidR="0007029A" w:rsidRPr="00617119">
        <w:rPr>
          <w:b/>
          <w:lang w:val="en-ZA"/>
        </w:rPr>
        <w:t xml:space="preserve"> in die </w:t>
      </w:r>
      <w:proofErr w:type="spellStart"/>
      <w:r w:rsidR="0007029A" w:rsidRPr="00617119">
        <w:rPr>
          <w:b/>
          <w:lang w:val="en-ZA"/>
        </w:rPr>
        <w:t>klaskamer</w:t>
      </w:r>
      <w:proofErr w:type="spellEnd"/>
      <w:r w:rsidR="0007029A" w:rsidRPr="00617119">
        <w:rPr>
          <w:b/>
          <w:lang w:val="en-ZA"/>
        </w:rPr>
        <w:t xml:space="preserve">? </w:t>
      </w:r>
      <w:r w:rsidRPr="00116FD1">
        <w:rPr>
          <w:lang w:val="en-ZA"/>
        </w:rPr>
        <w:t>(</w:t>
      </w:r>
      <w:proofErr w:type="spellStart"/>
      <w:r w:rsidR="0007029A" w:rsidRPr="00116FD1">
        <w:rPr>
          <w:lang w:val="en-ZA"/>
        </w:rPr>
        <w:t>Merk</w:t>
      </w:r>
      <w:proofErr w:type="spellEnd"/>
      <w:r w:rsidR="0007029A" w:rsidRPr="00116FD1">
        <w:rPr>
          <w:lang w:val="en-ZA"/>
        </w:rPr>
        <w:t xml:space="preserve"> die </w:t>
      </w:r>
      <w:proofErr w:type="spellStart"/>
      <w:r w:rsidR="0007029A" w:rsidRPr="00116FD1">
        <w:rPr>
          <w:lang w:val="en-ZA"/>
        </w:rPr>
        <w:t>drie</w:t>
      </w:r>
      <w:proofErr w:type="spellEnd"/>
      <w:r w:rsidR="0007029A" w:rsidRPr="00116FD1">
        <w:rPr>
          <w:lang w:val="en-ZA"/>
        </w:rPr>
        <w:t xml:space="preserve"> </w:t>
      </w:r>
      <w:proofErr w:type="spellStart"/>
      <w:r w:rsidR="0007029A" w:rsidRPr="00116FD1">
        <w:rPr>
          <w:lang w:val="en-ZA"/>
        </w:rPr>
        <w:t>wat</w:t>
      </w:r>
      <w:proofErr w:type="spellEnd"/>
      <w:r w:rsidR="0007029A" w:rsidRPr="00116FD1">
        <w:rPr>
          <w:lang w:val="en-ZA"/>
        </w:rPr>
        <w:t xml:space="preserve"> u as die </w:t>
      </w:r>
      <w:proofErr w:type="spellStart"/>
      <w:r w:rsidR="0007029A" w:rsidRPr="00116FD1">
        <w:rPr>
          <w:lang w:val="en-ZA"/>
        </w:rPr>
        <w:t>belangrikste</w:t>
      </w:r>
      <w:proofErr w:type="spellEnd"/>
      <w:r w:rsidR="0007029A" w:rsidRPr="00116FD1">
        <w:rPr>
          <w:lang w:val="en-ZA"/>
        </w:rPr>
        <w:t xml:space="preserve"> </w:t>
      </w:r>
      <w:proofErr w:type="spellStart"/>
      <w:r w:rsidR="0007029A" w:rsidRPr="00116FD1">
        <w:rPr>
          <w:lang w:val="en-ZA"/>
        </w:rPr>
        <w:t>beskou</w:t>
      </w:r>
      <w:proofErr w:type="spellEnd"/>
      <w:r w:rsidRPr="00116FD1">
        <w:rPr>
          <w:lang w:val="en-ZA"/>
        </w:rPr>
        <w:t>)</w:t>
      </w:r>
    </w:p>
    <w:p w:rsidR="00EF0BEE" w:rsidRPr="00EF0BEE" w:rsidRDefault="00EF0BEE" w:rsidP="001F4581">
      <w:pPr>
        <w:pStyle w:val="ListParagraph"/>
        <w:numPr>
          <w:ilvl w:val="1"/>
          <w:numId w:val="16"/>
        </w:numPr>
        <w:tabs>
          <w:tab w:val="left" w:pos="7655"/>
        </w:tabs>
        <w:spacing w:before="240" w:after="0" w:line="240" w:lineRule="auto"/>
        <w:ind w:left="284" w:hanging="284"/>
        <w:contextualSpacing w:val="0"/>
        <w:rPr>
          <w:b/>
          <w:lang w:val="en-ZA"/>
        </w:rPr>
        <w:sectPr w:rsidR="00EF0BEE" w:rsidRPr="00EF0BEE" w:rsidSect="00EF0BEE">
          <w:type w:val="continuous"/>
          <w:pgSz w:w="11907" w:h="16839" w:code="9"/>
          <w:pgMar w:top="964" w:right="1134" w:bottom="964" w:left="1134" w:header="720" w:footer="720" w:gutter="0"/>
          <w:pgNumType w:fmt="lowerRoman" w:start="1"/>
          <w:cols w:space="720"/>
          <w:docGrid w:linePitch="326"/>
        </w:sectPr>
      </w:pPr>
    </w:p>
    <w:p w:rsidR="00E858FB" w:rsidRPr="00617119" w:rsidRDefault="00B155A5" w:rsidP="001F4581">
      <w:pPr>
        <w:pStyle w:val="ListParagraph"/>
        <w:numPr>
          <w:ilvl w:val="0"/>
          <w:numId w:val="40"/>
        </w:numPr>
        <w:tabs>
          <w:tab w:val="left" w:pos="709"/>
          <w:tab w:val="left" w:pos="7655"/>
        </w:tabs>
        <w:spacing w:after="0" w:line="240" w:lineRule="auto"/>
        <w:ind w:left="709" w:hanging="425"/>
        <w:rPr>
          <w:lang w:val="en-ZA"/>
        </w:rPr>
      </w:pPr>
      <w:proofErr w:type="spellStart"/>
      <w:r w:rsidRPr="00617119">
        <w:rPr>
          <w:lang w:val="en-ZA"/>
        </w:rPr>
        <w:lastRenderedPageBreak/>
        <w:t>Spaar</w:t>
      </w:r>
      <w:proofErr w:type="spellEnd"/>
      <w:r w:rsidRPr="00617119">
        <w:rPr>
          <w:lang w:val="en-ZA"/>
        </w:rPr>
        <w:t xml:space="preserve"> </w:t>
      </w:r>
      <w:proofErr w:type="spellStart"/>
      <w:r w:rsidRPr="00617119">
        <w:rPr>
          <w:lang w:val="en-ZA"/>
        </w:rPr>
        <w:t>papier</w:t>
      </w:r>
      <w:proofErr w:type="spellEnd"/>
    </w:p>
    <w:p w:rsidR="00E858FB" w:rsidRDefault="00B155A5"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Gebruik</w:t>
      </w:r>
      <w:proofErr w:type="spellEnd"/>
      <w:r>
        <w:rPr>
          <w:lang w:val="en-ZA"/>
        </w:rPr>
        <w:t xml:space="preserve"> e-</w:t>
      </w:r>
      <w:proofErr w:type="spellStart"/>
      <w:r>
        <w:rPr>
          <w:lang w:val="en-ZA"/>
        </w:rPr>
        <w:t>boeke</w:t>
      </w:r>
      <w:proofErr w:type="spellEnd"/>
    </w:p>
    <w:p w:rsidR="00E858FB" w:rsidRDefault="00B155A5"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Simuleer</w:t>
      </w:r>
      <w:proofErr w:type="spellEnd"/>
      <w:r>
        <w:rPr>
          <w:lang w:val="en-ZA"/>
        </w:rPr>
        <w:t xml:space="preserve"> </w:t>
      </w:r>
      <w:proofErr w:type="spellStart"/>
      <w:r>
        <w:rPr>
          <w:lang w:val="en-ZA"/>
        </w:rPr>
        <w:t>wetenskapeksperimente</w:t>
      </w:r>
      <w:proofErr w:type="spellEnd"/>
    </w:p>
    <w:p w:rsidR="00E858FB" w:rsidRDefault="00B155A5"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Verbeter</w:t>
      </w:r>
      <w:proofErr w:type="spellEnd"/>
      <w:r>
        <w:rPr>
          <w:lang w:val="en-ZA"/>
        </w:rPr>
        <w:t xml:space="preserve"> </w:t>
      </w:r>
      <w:proofErr w:type="spellStart"/>
      <w:r>
        <w:rPr>
          <w:lang w:val="en-ZA"/>
        </w:rPr>
        <w:t>leesvaardighede</w:t>
      </w:r>
      <w:proofErr w:type="spellEnd"/>
    </w:p>
    <w:p w:rsidR="00E858FB" w:rsidRDefault="00B155A5"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Verbeter</w:t>
      </w:r>
      <w:proofErr w:type="spellEnd"/>
      <w:r>
        <w:rPr>
          <w:lang w:val="en-ZA"/>
        </w:rPr>
        <w:t xml:space="preserve"> </w:t>
      </w:r>
      <w:proofErr w:type="spellStart"/>
      <w:r>
        <w:rPr>
          <w:lang w:val="en-ZA"/>
        </w:rPr>
        <w:t>skryfvaardighede</w:t>
      </w:r>
      <w:proofErr w:type="spellEnd"/>
    </w:p>
    <w:p w:rsidR="00E858FB" w:rsidRDefault="00B155A5" w:rsidP="001F4581">
      <w:pPr>
        <w:pStyle w:val="ListParagraph"/>
        <w:numPr>
          <w:ilvl w:val="0"/>
          <w:numId w:val="40"/>
        </w:numPr>
        <w:tabs>
          <w:tab w:val="left" w:pos="7655"/>
        </w:tabs>
        <w:spacing w:after="0" w:line="240" w:lineRule="auto"/>
        <w:ind w:left="709" w:hanging="425"/>
        <w:rPr>
          <w:lang w:val="en-ZA"/>
        </w:rPr>
      </w:pPr>
      <w:proofErr w:type="spellStart"/>
      <w:r>
        <w:rPr>
          <w:lang w:val="en-ZA"/>
        </w:rPr>
        <w:lastRenderedPageBreak/>
        <w:t>Verbeter</w:t>
      </w:r>
      <w:proofErr w:type="spellEnd"/>
      <w:r>
        <w:rPr>
          <w:lang w:val="en-ZA"/>
        </w:rPr>
        <w:t xml:space="preserve"> </w:t>
      </w:r>
      <w:proofErr w:type="spellStart"/>
      <w:r>
        <w:rPr>
          <w:lang w:val="en-ZA"/>
        </w:rPr>
        <w:t>rekenaarvaardighede</w:t>
      </w:r>
      <w:proofErr w:type="spellEnd"/>
    </w:p>
    <w:p w:rsidR="00E858FB" w:rsidRDefault="00B155A5" w:rsidP="001F4581">
      <w:pPr>
        <w:pStyle w:val="ListParagraph"/>
        <w:numPr>
          <w:ilvl w:val="0"/>
          <w:numId w:val="40"/>
        </w:numPr>
        <w:tabs>
          <w:tab w:val="left" w:pos="7655"/>
        </w:tabs>
        <w:spacing w:after="0" w:line="240" w:lineRule="auto"/>
        <w:ind w:left="709" w:hanging="425"/>
        <w:rPr>
          <w:lang w:val="en-ZA"/>
        </w:rPr>
      </w:pPr>
      <w:proofErr w:type="spellStart"/>
      <w:r>
        <w:rPr>
          <w:lang w:val="en-ZA"/>
        </w:rPr>
        <w:t>Verbeter</w:t>
      </w:r>
      <w:proofErr w:type="spellEnd"/>
      <w:r>
        <w:rPr>
          <w:lang w:val="en-ZA"/>
        </w:rPr>
        <w:t xml:space="preserve"> </w:t>
      </w:r>
      <w:proofErr w:type="spellStart"/>
      <w:r>
        <w:rPr>
          <w:lang w:val="en-ZA"/>
        </w:rPr>
        <w:t>navorsingsvaardighede</w:t>
      </w:r>
      <w:proofErr w:type="spellEnd"/>
    </w:p>
    <w:p w:rsidR="00E858FB" w:rsidRDefault="00B155A5" w:rsidP="001F4581">
      <w:pPr>
        <w:pStyle w:val="ListParagraph"/>
        <w:numPr>
          <w:ilvl w:val="0"/>
          <w:numId w:val="40"/>
        </w:numPr>
        <w:tabs>
          <w:tab w:val="left" w:pos="7655"/>
        </w:tabs>
        <w:spacing w:after="0" w:line="240" w:lineRule="auto"/>
        <w:ind w:left="709" w:hanging="425"/>
        <w:rPr>
          <w:lang w:val="en-ZA"/>
        </w:rPr>
      </w:pPr>
      <w:proofErr w:type="spellStart"/>
      <w:r>
        <w:rPr>
          <w:lang w:val="en-ZA"/>
        </w:rPr>
        <w:t>Verbeter</w:t>
      </w:r>
      <w:proofErr w:type="spellEnd"/>
      <w:r>
        <w:rPr>
          <w:lang w:val="en-ZA"/>
        </w:rPr>
        <w:t xml:space="preserve"> </w:t>
      </w:r>
      <w:proofErr w:type="spellStart"/>
      <w:r>
        <w:rPr>
          <w:lang w:val="en-ZA"/>
        </w:rPr>
        <w:t>akademiese</w:t>
      </w:r>
      <w:proofErr w:type="spellEnd"/>
      <w:r>
        <w:rPr>
          <w:lang w:val="en-ZA"/>
        </w:rPr>
        <w:t xml:space="preserve"> </w:t>
      </w:r>
      <w:proofErr w:type="spellStart"/>
      <w:r>
        <w:rPr>
          <w:lang w:val="en-ZA"/>
        </w:rPr>
        <w:t>prestasie</w:t>
      </w:r>
      <w:proofErr w:type="spellEnd"/>
    </w:p>
    <w:p w:rsidR="00E858FB" w:rsidRDefault="00B155A5" w:rsidP="001F4581">
      <w:pPr>
        <w:pStyle w:val="ListParagraph"/>
        <w:numPr>
          <w:ilvl w:val="0"/>
          <w:numId w:val="40"/>
        </w:numPr>
        <w:tabs>
          <w:tab w:val="left" w:pos="7655"/>
        </w:tabs>
        <w:spacing w:after="0" w:line="240" w:lineRule="auto"/>
        <w:ind w:left="709" w:hanging="425"/>
        <w:rPr>
          <w:lang w:val="en-ZA"/>
        </w:rPr>
      </w:pPr>
      <w:proofErr w:type="spellStart"/>
      <w:r>
        <w:rPr>
          <w:lang w:val="en-ZA"/>
        </w:rPr>
        <w:t>Hou</w:t>
      </w:r>
      <w:proofErr w:type="spellEnd"/>
      <w:r>
        <w:rPr>
          <w:lang w:val="en-ZA"/>
        </w:rPr>
        <w:t xml:space="preserve"> </w:t>
      </w:r>
      <w:proofErr w:type="spellStart"/>
      <w:r>
        <w:rPr>
          <w:lang w:val="en-ZA"/>
        </w:rPr>
        <w:t>tred</w:t>
      </w:r>
      <w:proofErr w:type="spellEnd"/>
      <w:r>
        <w:rPr>
          <w:lang w:val="en-ZA"/>
        </w:rPr>
        <w:t xml:space="preserve"> met </w:t>
      </w:r>
      <w:proofErr w:type="spellStart"/>
      <w:r>
        <w:rPr>
          <w:lang w:val="en-ZA"/>
        </w:rPr>
        <w:t>jongste</w:t>
      </w:r>
      <w:proofErr w:type="spellEnd"/>
      <w:r>
        <w:rPr>
          <w:lang w:val="en-ZA"/>
        </w:rPr>
        <w:t xml:space="preserve"> </w:t>
      </w:r>
      <w:proofErr w:type="spellStart"/>
      <w:r>
        <w:rPr>
          <w:lang w:val="en-ZA"/>
        </w:rPr>
        <w:t>nuus</w:t>
      </w:r>
      <w:proofErr w:type="spellEnd"/>
      <w:r>
        <w:rPr>
          <w:lang w:val="en-ZA"/>
        </w:rPr>
        <w:t xml:space="preserve"> en </w:t>
      </w:r>
      <w:proofErr w:type="spellStart"/>
      <w:r w:rsidR="0007029A">
        <w:rPr>
          <w:lang w:val="en-ZA"/>
        </w:rPr>
        <w:t>gebeure</w:t>
      </w:r>
      <w:proofErr w:type="spellEnd"/>
      <w:r>
        <w:rPr>
          <w:lang w:val="en-ZA"/>
        </w:rPr>
        <w:t xml:space="preserve"> </w:t>
      </w:r>
    </w:p>
    <w:p w:rsidR="00E858FB" w:rsidRPr="00206989" w:rsidRDefault="00E858FB" w:rsidP="001F4581">
      <w:pPr>
        <w:pStyle w:val="ListParagraph"/>
        <w:numPr>
          <w:ilvl w:val="0"/>
          <w:numId w:val="40"/>
        </w:numPr>
        <w:tabs>
          <w:tab w:val="left" w:pos="7655"/>
        </w:tabs>
        <w:spacing w:after="0" w:line="240" w:lineRule="auto"/>
        <w:ind w:left="709" w:hanging="425"/>
        <w:rPr>
          <w:lang w:val="en-ZA"/>
        </w:rPr>
      </w:pPr>
      <w:r>
        <w:rPr>
          <w:lang w:val="en-ZA"/>
        </w:rPr>
        <w:t>Ander (</w:t>
      </w:r>
      <w:proofErr w:type="spellStart"/>
      <w:r>
        <w:rPr>
          <w:lang w:val="en-ZA"/>
        </w:rPr>
        <w:t>noem</w:t>
      </w:r>
      <w:proofErr w:type="spellEnd"/>
      <w:r>
        <w:rPr>
          <w:lang w:val="en-ZA"/>
        </w:rPr>
        <w:t>)</w:t>
      </w:r>
    </w:p>
    <w:p w:rsidR="00EF0BEE" w:rsidRDefault="00EF0BEE" w:rsidP="001F4581">
      <w:pPr>
        <w:pStyle w:val="ListParagraph"/>
        <w:numPr>
          <w:ilvl w:val="1"/>
          <w:numId w:val="16"/>
        </w:numPr>
        <w:tabs>
          <w:tab w:val="left" w:pos="7655"/>
        </w:tabs>
        <w:spacing w:before="120" w:after="0" w:line="240" w:lineRule="auto"/>
        <w:ind w:left="284" w:hanging="284"/>
        <w:rPr>
          <w:b/>
          <w:lang w:val="en-ZA"/>
        </w:rPr>
        <w:sectPr w:rsidR="00EF0BEE" w:rsidSect="00EF0BEE">
          <w:type w:val="continuous"/>
          <w:pgSz w:w="11907" w:h="16839" w:code="9"/>
          <w:pgMar w:top="964" w:right="1134" w:bottom="964" w:left="1134" w:header="720" w:footer="720" w:gutter="0"/>
          <w:pgNumType w:fmt="lowerRoman" w:start="1"/>
          <w:cols w:num="2" w:space="720"/>
          <w:docGrid w:linePitch="326"/>
        </w:sectPr>
      </w:pPr>
    </w:p>
    <w:p w:rsidR="00617119" w:rsidRPr="00116FD1" w:rsidRDefault="0007029A" w:rsidP="001F4581">
      <w:pPr>
        <w:pStyle w:val="ListParagraph"/>
        <w:numPr>
          <w:ilvl w:val="1"/>
          <w:numId w:val="16"/>
        </w:numPr>
        <w:tabs>
          <w:tab w:val="left" w:pos="7655"/>
        </w:tabs>
        <w:spacing w:before="240" w:after="0" w:line="240" w:lineRule="auto"/>
        <w:ind w:left="284" w:hanging="284"/>
        <w:contextualSpacing w:val="0"/>
        <w:rPr>
          <w:lang w:val="en-ZA"/>
        </w:rPr>
      </w:pPr>
      <w:proofErr w:type="spellStart"/>
      <w:r w:rsidRPr="00617119">
        <w:rPr>
          <w:b/>
          <w:lang w:val="en-ZA"/>
        </w:rPr>
        <w:lastRenderedPageBreak/>
        <w:t>W</w:t>
      </w:r>
      <w:r w:rsidR="00E858FB" w:rsidRPr="00617119">
        <w:rPr>
          <w:b/>
          <w:lang w:val="en-ZA"/>
        </w:rPr>
        <w:t>at</w:t>
      </w:r>
      <w:proofErr w:type="spellEnd"/>
      <w:r w:rsidR="00E858FB" w:rsidRPr="00617119">
        <w:rPr>
          <w:b/>
          <w:lang w:val="en-ZA"/>
        </w:rPr>
        <w:t xml:space="preserve"> </w:t>
      </w:r>
      <w:r w:rsidRPr="00617119">
        <w:rPr>
          <w:b/>
          <w:lang w:val="en-ZA"/>
        </w:rPr>
        <w:t xml:space="preserve">dink u </w:t>
      </w:r>
      <w:proofErr w:type="spellStart"/>
      <w:r w:rsidRPr="00617119">
        <w:rPr>
          <w:b/>
          <w:lang w:val="en-ZA"/>
        </w:rPr>
        <w:t>sal</w:t>
      </w:r>
      <w:proofErr w:type="spellEnd"/>
      <w:r w:rsidRPr="00617119">
        <w:rPr>
          <w:b/>
          <w:lang w:val="en-ZA"/>
        </w:rPr>
        <w:t xml:space="preserve"> die twee </w:t>
      </w:r>
      <w:proofErr w:type="spellStart"/>
      <w:r w:rsidRPr="00617119">
        <w:rPr>
          <w:b/>
          <w:lang w:val="en-ZA"/>
        </w:rPr>
        <w:t>belangrikste</w:t>
      </w:r>
      <w:proofErr w:type="spellEnd"/>
      <w:r w:rsidRPr="00617119">
        <w:rPr>
          <w:b/>
          <w:lang w:val="en-ZA"/>
        </w:rPr>
        <w:t xml:space="preserve"> </w:t>
      </w:r>
      <w:proofErr w:type="spellStart"/>
      <w:r w:rsidRPr="00617119">
        <w:rPr>
          <w:b/>
          <w:lang w:val="en-ZA"/>
        </w:rPr>
        <w:t>nadele</w:t>
      </w:r>
      <w:proofErr w:type="spellEnd"/>
      <w:r w:rsidRPr="00617119">
        <w:rPr>
          <w:b/>
          <w:lang w:val="en-ZA"/>
        </w:rPr>
        <w:t xml:space="preserve"> met die </w:t>
      </w:r>
      <w:proofErr w:type="spellStart"/>
      <w:r w:rsidRPr="00617119">
        <w:rPr>
          <w:b/>
          <w:lang w:val="en-ZA"/>
        </w:rPr>
        <w:t>gebruik</w:t>
      </w:r>
      <w:proofErr w:type="spellEnd"/>
      <w:r w:rsidRPr="00617119">
        <w:rPr>
          <w:b/>
          <w:lang w:val="en-ZA"/>
        </w:rPr>
        <w:t xml:space="preserve"> van </w:t>
      </w:r>
      <w:proofErr w:type="spellStart"/>
      <w:r w:rsidRPr="00617119">
        <w:rPr>
          <w:b/>
          <w:lang w:val="en-ZA"/>
        </w:rPr>
        <w:t>mobiele</w:t>
      </w:r>
      <w:proofErr w:type="spellEnd"/>
      <w:r w:rsidRPr="00617119">
        <w:rPr>
          <w:b/>
          <w:lang w:val="en-ZA"/>
        </w:rPr>
        <w:t xml:space="preserve"> </w:t>
      </w:r>
      <w:proofErr w:type="spellStart"/>
      <w:r w:rsidRPr="00617119">
        <w:rPr>
          <w:b/>
          <w:lang w:val="en-ZA"/>
        </w:rPr>
        <w:t>toestelle</w:t>
      </w:r>
      <w:proofErr w:type="spellEnd"/>
      <w:r w:rsidRPr="00617119">
        <w:rPr>
          <w:b/>
          <w:lang w:val="en-ZA"/>
        </w:rPr>
        <w:t xml:space="preserve"> in die </w:t>
      </w:r>
      <w:proofErr w:type="spellStart"/>
      <w:r w:rsidRPr="00617119">
        <w:rPr>
          <w:b/>
          <w:lang w:val="en-ZA"/>
        </w:rPr>
        <w:t>klaskamer</w:t>
      </w:r>
      <w:proofErr w:type="spellEnd"/>
      <w:r w:rsidRPr="00617119">
        <w:rPr>
          <w:b/>
          <w:lang w:val="en-ZA"/>
        </w:rPr>
        <w:t xml:space="preserve"> </w:t>
      </w:r>
      <w:proofErr w:type="spellStart"/>
      <w:r w:rsidRPr="00617119">
        <w:rPr>
          <w:b/>
          <w:lang w:val="en-ZA"/>
        </w:rPr>
        <w:t>wees</w:t>
      </w:r>
      <w:proofErr w:type="spellEnd"/>
      <w:r w:rsidRPr="00617119">
        <w:rPr>
          <w:b/>
          <w:lang w:val="en-ZA"/>
        </w:rPr>
        <w:t>?</w:t>
      </w:r>
      <w:r w:rsidR="00E858FB" w:rsidRPr="00617119">
        <w:rPr>
          <w:b/>
          <w:lang w:val="en-ZA"/>
        </w:rPr>
        <w:t xml:space="preserve"> </w:t>
      </w:r>
      <w:r w:rsidR="00E858FB" w:rsidRPr="00116FD1">
        <w:rPr>
          <w:lang w:val="en-ZA"/>
        </w:rPr>
        <w:t>(</w:t>
      </w:r>
      <w:proofErr w:type="spellStart"/>
      <w:r w:rsidRPr="00116FD1">
        <w:rPr>
          <w:lang w:val="en-ZA"/>
        </w:rPr>
        <w:t>Merk</w:t>
      </w:r>
      <w:proofErr w:type="spellEnd"/>
      <w:r w:rsidRPr="00116FD1">
        <w:rPr>
          <w:lang w:val="en-ZA"/>
        </w:rPr>
        <w:t xml:space="preserve"> die twee </w:t>
      </w:r>
      <w:proofErr w:type="spellStart"/>
      <w:r w:rsidRPr="00116FD1">
        <w:rPr>
          <w:lang w:val="en-ZA"/>
        </w:rPr>
        <w:t>wat</w:t>
      </w:r>
      <w:proofErr w:type="spellEnd"/>
      <w:r w:rsidRPr="00116FD1">
        <w:rPr>
          <w:lang w:val="en-ZA"/>
        </w:rPr>
        <w:t xml:space="preserve"> u as die </w:t>
      </w:r>
      <w:proofErr w:type="spellStart"/>
      <w:r w:rsidRPr="00116FD1">
        <w:rPr>
          <w:lang w:val="en-ZA"/>
        </w:rPr>
        <w:t>belangrikste</w:t>
      </w:r>
      <w:proofErr w:type="spellEnd"/>
      <w:r w:rsidRPr="00116FD1">
        <w:rPr>
          <w:lang w:val="en-ZA"/>
        </w:rPr>
        <w:t xml:space="preserve"> </w:t>
      </w:r>
      <w:proofErr w:type="spellStart"/>
      <w:r w:rsidRPr="00116FD1">
        <w:rPr>
          <w:lang w:val="en-ZA"/>
        </w:rPr>
        <w:t>beskou</w:t>
      </w:r>
      <w:proofErr w:type="spellEnd"/>
      <w:r w:rsidR="00E858FB" w:rsidRPr="00116FD1">
        <w:rPr>
          <w:lang w:val="en-ZA"/>
        </w:rPr>
        <w:t>)</w:t>
      </w:r>
    </w:p>
    <w:p w:rsidR="00EF0BEE" w:rsidRPr="00EF0BEE" w:rsidRDefault="00EF0BEE" w:rsidP="001F4581">
      <w:pPr>
        <w:pStyle w:val="ListParagraph"/>
        <w:numPr>
          <w:ilvl w:val="1"/>
          <w:numId w:val="16"/>
        </w:numPr>
        <w:tabs>
          <w:tab w:val="left" w:pos="7655"/>
        </w:tabs>
        <w:spacing w:before="240" w:after="0" w:line="240" w:lineRule="auto"/>
        <w:ind w:left="284" w:hanging="284"/>
        <w:contextualSpacing w:val="0"/>
        <w:rPr>
          <w:b/>
          <w:lang w:val="en-ZA"/>
        </w:rPr>
        <w:sectPr w:rsidR="00EF0BEE" w:rsidRPr="00EF0BEE" w:rsidSect="00EF0BEE">
          <w:type w:val="continuous"/>
          <w:pgSz w:w="11907" w:h="16839" w:code="9"/>
          <w:pgMar w:top="964" w:right="1134" w:bottom="964" w:left="1134" w:header="720" w:footer="720" w:gutter="0"/>
          <w:pgNumType w:fmt="lowerRoman" w:start="1"/>
          <w:cols w:space="720"/>
          <w:docGrid w:linePitch="326"/>
        </w:sectPr>
      </w:pPr>
    </w:p>
    <w:p w:rsidR="00E858FB" w:rsidRPr="00617119" w:rsidRDefault="0007029A" w:rsidP="001F4581">
      <w:pPr>
        <w:pStyle w:val="ListParagraph"/>
        <w:numPr>
          <w:ilvl w:val="0"/>
          <w:numId w:val="40"/>
        </w:numPr>
        <w:tabs>
          <w:tab w:val="left" w:pos="709"/>
          <w:tab w:val="left" w:pos="7655"/>
        </w:tabs>
        <w:spacing w:after="0" w:line="240" w:lineRule="auto"/>
        <w:ind w:left="709" w:hanging="425"/>
        <w:rPr>
          <w:lang w:val="en-ZA"/>
        </w:rPr>
      </w:pPr>
      <w:proofErr w:type="spellStart"/>
      <w:r w:rsidRPr="00617119">
        <w:rPr>
          <w:lang w:val="en-ZA"/>
        </w:rPr>
        <w:lastRenderedPageBreak/>
        <w:t>Veiligheidskwessies</w:t>
      </w:r>
      <w:proofErr w:type="spellEnd"/>
    </w:p>
    <w:p w:rsidR="00E858FB" w:rsidRDefault="007923BC" w:rsidP="001F4581">
      <w:pPr>
        <w:pStyle w:val="ListParagraph"/>
        <w:numPr>
          <w:ilvl w:val="0"/>
          <w:numId w:val="40"/>
        </w:numPr>
        <w:tabs>
          <w:tab w:val="left" w:pos="709"/>
          <w:tab w:val="left" w:pos="7655"/>
        </w:tabs>
        <w:spacing w:after="0" w:line="240" w:lineRule="auto"/>
        <w:ind w:left="709" w:hanging="425"/>
        <w:rPr>
          <w:lang w:val="en-ZA"/>
        </w:rPr>
      </w:pPr>
      <w:r>
        <w:rPr>
          <w:lang w:val="en-ZA"/>
        </w:rPr>
        <w:t xml:space="preserve">Lei </w:t>
      </w:r>
      <w:proofErr w:type="spellStart"/>
      <w:r>
        <w:rPr>
          <w:lang w:val="en-ZA"/>
        </w:rPr>
        <w:t>aandag</w:t>
      </w:r>
      <w:proofErr w:type="spellEnd"/>
      <w:r>
        <w:rPr>
          <w:lang w:val="en-ZA"/>
        </w:rPr>
        <w:t xml:space="preserve"> van les </w:t>
      </w:r>
      <w:proofErr w:type="spellStart"/>
      <w:r>
        <w:rPr>
          <w:lang w:val="en-ZA"/>
        </w:rPr>
        <w:t>af</w:t>
      </w:r>
      <w:proofErr w:type="spellEnd"/>
    </w:p>
    <w:p w:rsidR="00E858FB" w:rsidRDefault="007923BC"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Vervanging</w:t>
      </w:r>
      <w:proofErr w:type="spellEnd"/>
      <w:r w:rsidR="00E858FB">
        <w:rPr>
          <w:lang w:val="en-ZA"/>
        </w:rPr>
        <w:t xml:space="preserve"> (</w:t>
      </w:r>
      <w:proofErr w:type="spellStart"/>
      <w:r>
        <w:rPr>
          <w:lang w:val="en-ZA"/>
        </w:rPr>
        <w:t>skade</w:t>
      </w:r>
      <w:proofErr w:type="spellEnd"/>
      <w:r w:rsidR="00E858FB">
        <w:rPr>
          <w:lang w:val="en-ZA"/>
        </w:rPr>
        <w:t xml:space="preserve">, , </w:t>
      </w:r>
      <w:proofErr w:type="spellStart"/>
      <w:r>
        <w:rPr>
          <w:lang w:val="en-ZA"/>
        </w:rPr>
        <w:t>opgradering</w:t>
      </w:r>
      <w:proofErr w:type="spellEnd"/>
      <w:r w:rsidR="00E858FB">
        <w:rPr>
          <w:lang w:val="en-ZA"/>
        </w:rPr>
        <w:t xml:space="preserve">, </w:t>
      </w:r>
      <w:proofErr w:type="spellStart"/>
      <w:r w:rsidR="00E858FB">
        <w:rPr>
          <w:lang w:val="en-ZA"/>
        </w:rPr>
        <w:t>e</w:t>
      </w:r>
      <w:r>
        <w:rPr>
          <w:lang w:val="en-ZA"/>
        </w:rPr>
        <w:t>ns</w:t>
      </w:r>
      <w:proofErr w:type="spellEnd"/>
      <w:r w:rsidR="00E858FB">
        <w:rPr>
          <w:lang w:val="en-ZA"/>
        </w:rPr>
        <w:t>.)</w:t>
      </w:r>
    </w:p>
    <w:p w:rsidR="00E858FB" w:rsidRDefault="007923BC" w:rsidP="001F4581">
      <w:pPr>
        <w:pStyle w:val="ListParagraph"/>
        <w:numPr>
          <w:ilvl w:val="0"/>
          <w:numId w:val="40"/>
        </w:numPr>
        <w:tabs>
          <w:tab w:val="left" w:pos="7655"/>
        </w:tabs>
        <w:spacing w:after="0" w:line="240" w:lineRule="auto"/>
        <w:ind w:left="709" w:hanging="425"/>
        <w:rPr>
          <w:lang w:val="en-ZA"/>
        </w:rPr>
      </w:pPr>
      <w:proofErr w:type="spellStart"/>
      <w:r>
        <w:rPr>
          <w:lang w:val="en-ZA"/>
        </w:rPr>
        <w:lastRenderedPageBreak/>
        <w:t>Koste</w:t>
      </w:r>
      <w:proofErr w:type="spellEnd"/>
    </w:p>
    <w:p w:rsidR="00E858FB" w:rsidRDefault="007923BC" w:rsidP="001F4581">
      <w:pPr>
        <w:pStyle w:val="ListParagraph"/>
        <w:numPr>
          <w:ilvl w:val="0"/>
          <w:numId w:val="40"/>
        </w:numPr>
        <w:tabs>
          <w:tab w:val="left" w:pos="7655"/>
        </w:tabs>
        <w:spacing w:after="0" w:line="240" w:lineRule="auto"/>
        <w:ind w:left="709" w:hanging="425"/>
        <w:rPr>
          <w:lang w:val="en-ZA"/>
        </w:rPr>
      </w:pPr>
      <w:proofErr w:type="spellStart"/>
      <w:r>
        <w:rPr>
          <w:lang w:val="en-ZA"/>
        </w:rPr>
        <w:t>Verminder</w:t>
      </w:r>
      <w:proofErr w:type="spellEnd"/>
      <w:r>
        <w:rPr>
          <w:lang w:val="en-ZA"/>
        </w:rPr>
        <w:t xml:space="preserve"> </w:t>
      </w:r>
      <w:proofErr w:type="spellStart"/>
      <w:r>
        <w:rPr>
          <w:lang w:val="en-ZA"/>
        </w:rPr>
        <w:t>studietyd</w:t>
      </w:r>
      <w:proofErr w:type="spellEnd"/>
    </w:p>
    <w:p w:rsidR="00E858FB" w:rsidRPr="00206989" w:rsidRDefault="00E858FB" w:rsidP="001F4581">
      <w:pPr>
        <w:pStyle w:val="ListParagraph"/>
        <w:numPr>
          <w:ilvl w:val="0"/>
          <w:numId w:val="40"/>
        </w:numPr>
        <w:tabs>
          <w:tab w:val="left" w:pos="7655"/>
        </w:tabs>
        <w:spacing w:after="0" w:line="240" w:lineRule="auto"/>
        <w:ind w:left="709" w:hanging="425"/>
        <w:rPr>
          <w:lang w:val="en-ZA"/>
        </w:rPr>
      </w:pPr>
      <w:r>
        <w:rPr>
          <w:lang w:val="en-ZA"/>
        </w:rPr>
        <w:t>Ander (</w:t>
      </w:r>
      <w:proofErr w:type="spellStart"/>
      <w:r>
        <w:rPr>
          <w:lang w:val="en-ZA"/>
        </w:rPr>
        <w:t>noem</w:t>
      </w:r>
      <w:proofErr w:type="spellEnd"/>
      <w:r>
        <w:rPr>
          <w:lang w:val="en-ZA"/>
        </w:rPr>
        <w:t>)</w:t>
      </w:r>
    </w:p>
    <w:p w:rsidR="00EF0BEE" w:rsidRDefault="00EF0BEE" w:rsidP="001F4581">
      <w:pPr>
        <w:pStyle w:val="ListParagraph"/>
        <w:numPr>
          <w:ilvl w:val="1"/>
          <w:numId w:val="16"/>
        </w:numPr>
        <w:tabs>
          <w:tab w:val="left" w:pos="7655"/>
        </w:tabs>
        <w:spacing w:before="120" w:after="0" w:line="240" w:lineRule="auto"/>
        <w:ind w:left="284" w:hanging="284"/>
        <w:rPr>
          <w:b/>
          <w:lang w:val="en-ZA"/>
        </w:rPr>
        <w:sectPr w:rsidR="00EF0BEE" w:rsidSect="00EF0BEE">
          <w:type w:val="continuous"/>
          <w:pgSz w:w="11907" w:h="16839" w:code="9"/>
          <w:pgMar w:top="964" w:right="1134" w:bottom="964" w:left="1134" w:header="720" w:footer="720" w:gutter="0"/>
          <w:pgNumType w:fmt="lowerRoman" w:start="1"/>
          <w:cols w:num="2" w:space="720"/>
          <w:docGrid w:linePitch="326"/>
        </w:sectPr>
      </w:pPr>
    </w:p>
    <w:p w:rsidR="00E858FB" w:rsidRPr="00617119" w:rsidRDefault="0007029A" w:rsidP="001F4581">
      <w:pPr>
        <w:pStyle w:val="ListParagraph"/>
        <w:numPr>
          <w:ilvl w:val="1"/>
          <w:numId w:val="16"/>
        </w:numPr>
        <w:tabs>
          <w:tab w:val="left" w:pos="7655"/>
        </w:tabs>
        <w:spacing w:before="240" w:after="0" w:line="240" w:lineRule="auto"/>
        <w:ind w:left="284" w:hanging="284"/>
        <w:contextualSpacing w:val="0"/>
        <w:rPr>
          <w:b/>
          <w:lang w:val="en-ZA"/>
        </w:rPr>
      </w:pPr>
      <w:proofErr w:type="spellStart"/>
      <w:r>
        <w:rPr>
          <w:b/>
          <w:lang w:val="en-ZA"/>
        </w:rPr>
        <w:lastRenderedPageBreak/>
        <w:t>Hoeveel</w:t>
      </w:r>
      <w:proofErr w:type="spellEnd"/>
      <w:r>
        <w:rPr>
          <w:b/>
          <w:lang w:val="en-ZA"/>
        </w:rPr>
        <w:t xml:space="preserve"> </w:t>
      </w:r>
      <w:proofErr w:type="spellStart"/>
      <w:r>
        <w:rPr>
          <w:b/>
          <w:lang w:val="en-ZA"/>
        </w:rPr>
        <w:t>sal</w:t>
      </w:r>
      <w:proofErr w:type="spellEnd"/>
      <w:r>
        <w:rPr>
          <w:b/>
          <w:lang w:val="en-ZA"/>
        </w:rPr>
        <w:t xml:space="preserve"> u </w:t>
      </w:r>
      <w:proofErr w:type="spellStart"/>
      <w:r>
        <w:rPr>
          <w:b/>
          <w:lang w:val="en-ZA"/>
        </w:rPr>
        <w:t>vir</w:t>
      </w:r>
      <w:proofErr w:type="spellEnd"/>
      <w:r>
        <w:rPr>
          <w:b/>
          <w:lang w:val="en-ZA"/>
        </w:rPr>
        <w:t xml:space="preserve"> so ’n </w:t>
      </w:r>
      <w:proofErr w:type="spellStart"/>
      <w:r>
        <w:rPr>
          <w:b/>
          <w:lang w:val="en-ZA"/>
        </w:rPr>
        <w:t>toestel</w:t>
      </w:r>
      <w:proofErr w:type="spellEnd"/>
      <w:r>
        <w:rPr>
          <w:b/>
          <w:lang w:val="en-ZA"/>
        </w:rPr>
        <w:t xml:space="preserve"> </w:t>
      </w:r>
      <w:proofErr w:type="spellStart"/>
      <w:r>
        <w:rPr>
          <w:b/>
          <w:lang w:val="en-ZA"/>
        </w:rPr>
        <w:t>kan</w:t>
      </w:r>
      <w:proofErr w:type="spellEnd"/>
      <w:r>
        <w:rPr>
          <w:b/>
          <w:lang w:val="en-ZA"/>
        </w:rPr>
        <w:t xml:space="preserve"> </w:t>
      </w:r>
      <w:proofErr w:type="spellStart"/>
      <w:r>
        <w:rPr>
          <w:b/>
          <w:lang w:val="en-ZA"/>
        </w:rPr>
        <w:t>betaal</w:t>
      </w:r>
      <w:proofErr w:type="spellEnd"/>
      <w:r w:rsidR="00E858FB" w:rsidRPr="00F05096">
        <w:rPr>
          <w:b/>
          <w:lang w:val="en-ZA"/>
        </w:rPr>
        <w:t>?</w:t>
      </w:r>
      <w:r w:rsidR="00E858FB" w:rsidRPr="00617119">
        <w:rPr>
          <w:b/>
          <w:lang w:val="en-ZA"/>
        </w:rPr>
        <w:t xml:space="preserve"> </w:t>
      </w:r>
      <w:r w:rsidR="00E858FB" w:rsidRPr="00116FD1">
        <w:rPr>
          <w:lang w:val="en-ZA"/>
        </w:rPr>
        <w:t>(</w:t>
      </w:r>
      <w:proofErr w:type="spellStart"/>
      <w:r w:rsidRPr="00116FD1">
        <w:rPr>
          <w:lang w:val="en-ZA"/>
        </w:rPr>
        <w:t>Merk</w:t>
      </w:r>
      <w:proofErr w:type="spellEnd"/>
      <w:r w:rsidRPr="00116FD1">
        <w:rPr>
          <w:lang w:val="en-ZA"/>
        </w:rPr>
        <w:t xml:space="preserve"> </w:t>
      </w:r>
      <w:proofErr w:type="spellStart"/>
      <w:r w:rsidRPr="00116FD1">
        <w:rPr>
          <w:lang w:val="en-ZA"/>
        </w:rPr>
        <w:t>een</w:t>
      </w:r>
      <w:proofErr w:type="spellEnd"/>
      <w:r w:rsidR="00E858FB" w:rsidRPr="00116FD1">
        <w:rPr>
          <w:lang w:val="en-ZA"/>
        </w:rPr>
        <w:t>)</w:t>
      </w:r>
    </w:p>
    <w:p w:rsidR="00EF0BEE" w:rsidRPr="00EF0BEE" w:rsidRDefault="00EF0BEE" w:rsidP="001F4581">
      <w:pPr>
        <w:pStyle w:val="ListParagraph"/>
        <w:numPr>
          <w:ilvl w:val="1"/>
          <w:numId w:val="16"/>
        </w:numPr>
        <w:tabs>
          <w:tab w:val="left" w:pos="7655"/>
        </w:tabs>
        <w:spacing w:before="240" w:after="0" w:line="240" w:lineRule="auto"/>
        <w:ind w:left="284" w:hanging="284"/>
        <w:contextualSpacing w:val="0"/>
        <w:rPr>
          <w:b/>
          <w:lang w:val="en-ZA"/>
        </w:rPr>
        <w:sectPr w:rsidR="00EF0BEE" w:rsidRPr="00EF0BEE" w:rsidSect="00EF0BEE">
          <w:type w:val="continuous"/>
          <w:pgSz w:w="11907" w:h="16839" w:code="9"/>
          <w:pgMar w:top="964" w:right="1134" w:bottom="964" w:left="1134" w:header="720" w:footer="720" w:gutter="0"/>
          <w:pgNumType w:fmt="lowerRoman" w:start="1"/>
          <w:cols w:space="720"/>
          <w:docGrid w:linePitch="326"/>
        </w:sectPr>
      </w:pPr>
    </w:p>
    <w:p w:rsidR="00E858FB" w:rsidRDefault="007923BC"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lastRenderedPageBreak/>
        <w:t>Tussen</w:t>
      </w:r>
      <w:proofErr w:type="spellEnd"/>
      <w:r w:rsidR="00E858FB">
        <w:rPr>
          <w:lang w:val="en-ZA"/>
        </w:rPr>
        <w:t xml:space="preserve"> R1000.00 </w:t>
      </w:r>
      <w:r>
        <w:rPr>
          <w:lang w:val="en-ZA"/>
        </w:rPr>
        <w:t>en</w:t>
      </w:r>
      <w:r w:rsidR="00E858FB">
        <w:rPr>
          <w:lang w:val="en-ZA"/>
        </w:rPr>
        <w:t xml:space="preserve"> R2000.00</w:t>
      </w:r>
    </w:p>
    <w:p w:rsidR="00E858FB" w:rsidRDefault="007923BC"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Tussen</w:t>
      </w:r>
      <w:proofErr w:type="spellEnd"/>
      <w:r w:rsidR="00E858FB">
        <w:rPr>
          <w:lang w:val="en-ZA"/>
        </w:rPr>
        <w:t xml:space="preserve"> R2000.00 </w:t>
      </w:r>
      <w:r>
        <w:rPr>
          <w:lang w:val="en-ZA"/>
        </w:rPr>
        <w:t>en</w:t>
      </w:r>
      <w:r w:rsidR="00E858FB">
        <w:rPr>
          <w:lang w:val="en-ZA"/>
        </w:rPr>
        <w:t xml:space="preserve"> R3000.00</w:t>
      </w:r>
    </w:p>
    <w:p w:rsidR="00E858FB" w:rsidRDefault="007923BC"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t>Tussen</w:t>
      </w:r>
      <w:proofErr w:type="spellEnd"/>
      <w:r w:rsidR="00E858FB">
        <w:rPr>
          <w:lang w:val="en-ZA"/>
        </w:rPr>
        <w:t xml:space="preserve"> R3000.00 </w:t>
      </w:r>
      <w:r>
        <w:rPr>
          <w:lang w:val="en-ZA"/>
        </w:rPr>
        <w:t>en</w:t>
      </w:r>
      <w:r w:rsidR="00E858FB">
        <w:rPr>
          <w:lang w:val="en-ZA"/>
        </w:rPr>
        <w:t xml:space="preserve"> R4000.00</w:t>
      </w:r>
    </w:p>
    <w:p w:rsidR="00E858FB" w:rsidRDefault="007923BC" w:rsidP="001F4581">
      <w:pPr>
        <w:pStyle w:val="ListParagraph"/>
        <w:numPr>
          <w:ilvl w:val="0"/>
          <w:numId w:val="40"/>
        </w:numPr>
        <w:tabs>
          <w:tab w:val="left" w:pos="709"/>
          <w:tab w:val="left" w:pos="7655"/>
        </w:tabs>
        <w:spacing w:after="0" w:line="240" w:lineRule="auto"/>
        <w:ind w:left="709" w:hanging="425"/>
        <w:rPr>
          <w:lang w:val="en-ZA"/>
        </w:rPr>
      </w:pPr>
      <w:proofErr w:type="spellStart"/>
      <w:r>
        <w:rPr>
          <w:lang w:val="en-ZA"/>
        </w:rPr>
        <w:lastRenderedPageBreak/>
        <w:t>Tussen</w:t>
      </w:r>
      <w:proofErr w:type="spellEnd"/>
      <w:r w:rsidR="00E858FB">
        <w:rPr>
          <w:lang w:val="en-ZA"/>
        </w:rPr>
        <w:t xml:space="preserve"> R4000.00 </w:t>
      </w:r>
      <w:r>
        <w:rPr>
          <w:lang w:val="en-ZA"/>
        </w:rPr>
        <w:t>en</w:t>
      </w:r>
      <w:r w:rsidR="00E858FB">
        <w:rPr>
          <w:lang w:val="en-ZA"/>
        </w:rPr>
        <w:t xml:space="preserve"> R5000.00</w:t>
      </w:r>
    </w:p>
    <w:p w:rsidR="00E858FB" w:rsidRDefault="00E858FB" w:rsidP="001F4581">
      <w:pPr>
        <w:pStyle w:val="ListParagraph"/>
        <w:numPr>
          <w:ilvl w:val="0"/>
          <w:numId w:val="40"/>
        </w:numPr>
        <w:tabs>
          <w:tab w:val="left" w:pos="7655"/>
        </w:tabs>
        <w:spacing w:after="0" w:line="240" w:lineRule="auto"/>
        <w:ind w:left="709" w:hanging="425"/>
        <w:rPr>
          <w:lang w:val="en-ZA"/>
        </w:rPr>
      </w:pPr>
      <w:r>
        <w:rPr>
          <w:lang w:val="en-ZA"/>
        </w:rPr>
        <w:t>More than R5000.00</w:t>
      </w:r>
    </w:p>
    <w:p w:rsidR="00E858FB" w:rsidRDefault="007923BC" w:rsidP="001F4581">
      <w:pPr>
        <w:pStyle w:val="ListParagraph"/>
        <w:numPr>
          <w:ilvl w:val="0"/>
          <w:numId w:val="40"/>
        </w:numPr>
        <w:tabs>
          <w:tab w:val="left" w:pos="7655"/>
        </w:tabs>
        <w:spacing w:after="0" w:line="240" w:lineRule="auto"/>
        <w:ind w:left="709" w:hanging="425"/>
        <w:rPr>
          <w:lang w:val="en-ZA"/>
        </w:rPr>
      </w:pPr>
      <w:r w:rsidRPr="00863B6A">
        <w:rPr>
          <w:lang w:val="en-ZA"/>
        </w:rPr>
        <w:t xml:space="preserve">Kan </w:t>
      </w:r>
      <w:proofErr w:type="spellStart"/>
      <w:r w:rsidR="00863B6A">
        <w:rPr>
          <w:lang w:val="en-ZA"/>
        </w:rPr>
        <w:t>niks</w:t>
      </w:r>
      <w:proofErr w:type="spellEnd"/>
      <w:r w:rsidRPr="00863B6A">
        <w:rPr>
          <w:lang w:val="en-ZA"/>
        </w:rPr>
        <w:t xml:space="preserve"> </w:t>
      </w:r>
      <w:proofErr w:type="spellStart"/>
      <w:r w:rsidRPr="00863B6A">
        <w:rPr>
          <w:lang w:val="en-ZA"/>
        </w:rPr>
        <w:t>bekostig</w:t>
      </w:r>
      <w:proofErr w:type="spellEnd"/>
      <w:r w:rsidRPr="00863B6A">
        <w:rPr>
          <w:lang w:val="en-ZA"/>
        </w:rPr>
        <w:t xml:space="preserve"> </w:t>
      </w:r>
      <w:proofErr w:type="spellStart"/>
      <w:r w:rsidRPr="00863B6A">
        <w:rPr>
          <w:lang w:val="en-ZA"/>
        </w:rPr>
        <w:t>nie</w:t>
      </w:r>
      <w:proofErr w:type="spellEnd"/>
    </w:p>
    <w:p w:rsidR="00EF0BEE" w:rsidRDefault="00EF0BEE" w:rsidP="001F4581">
      <w:pPr>
        <w:pStyle w:val="ListParagraph"/>
        <w:numPr>
          <w:ilvl w:val="1"/>
          <w:numId w:val="16"/>
        </w:numPr>
        <w:tabs>
          <w:tab w:val="left" w:pos="7655"/>
        </w:tabs>
        <w:spacing w:before="120" w:after="0" w:line="240" w:lineRule="auto"/>
        <w:ind w:left="284" w:hanging="284"/>
        <w:rPr>
          <w:b/>
          <w:lang w:val="en-ZA"/>
        </w:rPr>
        <w:sectPr w:rsidR="00EF0BEE" w:rsidSect="00EF0BEE">
          <w:type w:val="continuous"/>
          <w:pgSz w:w="11907" w:h="16839" w:code="9"/>
          <w:pgMar w:top="964" w:right="1134" w:bottom="964" w:left="1134" w:header="720" w:footer="720" w:gutter="0"/>
          <w:pgNumType w:fmt="lowerRoman" w:start="1"/>
          <w:cols w:num="2" w:space="720"/>
          <w:docGrid w:linePitch="326"/>
        </w:sectPr>
      </w:pPr>
    </w:p>
    <w:p w:rsidR="00E858FB" w:rsidRPr="00617119" w:rsidRDefault="00116FD1" w:rsidP="001F4581">
      <w:pPr>
        <w:pStyle w:val="ListParagraph"/>
        <w:numPr>
          <w:ilvl w:val="1"/>
          <w:numId w:val="16"/>
        </w:numPr>
        <w:tabs>
          <w:tab w:val="left" w:pos="7655"/>
        </w:tabs>
        <w:spacing w:before="240" w:after="0" w:line="240" w:lineRule="auto"/>
        <w:ind w:left="284" w:hanging="284"/>
        <w:contextualSpacing w:val="0"/>
        <w:rPr>
          <w:b/>
          <w:lang w:val="en-ZA"/>
        </w:rPr>
      </w:pPr>
      <w:proofErr w:type="spellStart"/>
      <w:r>
        <w:rPr>
          <w:b/>
          <w:lang w:val="en-ZA"/>
        </w:rPr>
        <w:lastRenderedPageBreak/>
        <w:t>Watter</w:t>
      </w:r>
      <w:proofErr w:type="spellEnd"/>
      <w:r>
        <w:rPr>
          <w:b/>
          <w:lang w:val="en-ZA"/>
        </w:rPr>
        <w:t xml:space="preserve"> </w:t>
      </w:r>
      <w:proofErr w:type="spellStart"/>
      <w:r>
        <w:rPr>
          <w:b/>
          <w:lang w:val="en-ZA"/>
        </w:rPr>
        <w:t>toestel</w:t>
      </w:r>
      <w:proofErr w:type="spellEnd"/>
      <w:r>
        <w:rPr>
          <w:b/>
          <w:lang w:val="en-ZA"/>
        </w:rPr>
        <w:t xml:space="preserve"> </w:t>
      </w:r>
      <w:proofErr w:type="spellStart"/>
      <w:r>
        <w:rPr>
          <w:b/>
          <w:lang w:val="en-ZA"/>
        </w:rPr>
        <w:t>sal</w:t>
      </w:r>
      <w:proofErr w:type="spellEnd"/>
      <w:r>
        <w:rPr>
          <w:b/>
          <w:lang w:val="en-ZA"/>
        </w:rPr>
        <w:t xml:space="preserve"> u </w:t>
      </w:r>
      <w:proofErr w:type="spellStart"/>
      <w:r>
        <w:rPr>
          <w:b/>
          <w:lang w:val="en-ZA"/>
        </w:rPr>
        <w:t>aanbeveel</w:t>
      </w:r>
      <w:proofErr w:type="spellEnd"/>
      <w:r w:rsidR="00E858FB" w:rsidRPr="00F05096">
        <w:rPr>
          <w:b/>
          <w:lang w:val="en-ZA"/>
        </w:rPr>
        <w:t>?</w:t>
      </w:r>
      <w:r w:rsidR="00E858FB" w:rsidRPr="00617119">
        <w:rPr>
          <w:b/>
          <w:lang w:val="en-ZA"/>
        </w:rPr>
        <w:t xml:space="preserve"> _________________</w:t>
      </w:r>
    </w:p>
    <w:p w:rsidR="00E858FB" w:rsidRPr="00EF0BEE" w:rsidRDefault="00E858FB" w:rsidP="00EF0BEE">
      <w:pPr>
        <w:tabs>
          <w:tab w:val="left" w:pos="7655"/>
        </w:tabs>
        <w:spacing w:before="240"/>
        <w:rPr>
          <w:b/>
          <w:i/>
          <w:lang w:val="en-ZA"/>
        </w:rPr>
      </w:pPr>
      <w:r w:rsidRPr="00EF0BEE">
        <w:rPr>
          <w:b/>
          <w:i/>
          <w:lang w:val="en-ZA"/>
        </w:rPr>
        <w:t>Thank you for completing this survey.</w:t>
      </w:r>
    </w:p>
    <w:p w:rsidR="00EF0BEE" w:rsidRPr="00EF0BEE" w:rsidRDefault="00EF0BEE" w:rsidP="00EF0BEE">
      <w:pPr>
        <w:tabs>
          <w:tab w:val="left" w:pos="7655"/>
        </w:tabs>
        <w:spacing w:before="240"/>
        <w:rPr>
          <w:b/>
          <w:i/>
          <w:lang w:val="en-ZA"/>
        </w:rPr>
        <w:sectPr w:rsidR="00EF0BEE" w:rsidRPr="00EF0BEE" w:rsidSect="00EF0BEE">
          <w:type w:val="continuous"/>
          <w:pgSz w:w="11907" w:h="16839" w:code="9"/>
          <w:pgMar w:top="964" w:right="1134" w:bottom="964" w:left="1134" w:header="720" w:footer="720" w:gutter="0"/>
          <w:pgNumType w:fmt="lowerRoman" w:start="1"/>
          <w:cols w:space="720"/>
          <w:docGrid w:linePitch="326"/>
        </w:sectPr>
      </w:pPr>
    </w:p>
    <w:p w:rsidR="00F16FDA" w:rsidRPr="00857090" w:rsidRDefault="003D4835" w:rsidP="00F16FDA">
      <w:pPr>
        <w:pBdr>
          <w:bottom w:val="thinThickSmallGap" w:sz="12" w:space="1" w:color="943634"/>
        </w:pBdr>
        <w:spacing w:after="200"/>
        <w:jc w:val="center"/>
        <w:outlineLvl w:val="0"/>
        <w:rPr>
          <w:rFonts w:ascii="Cambria" w:hAnsi="Cambria"/>
          <w:b/>
          <w:spacing w:val="20"/>
          <w:sz w:val="28"/>
          <w:szCs w:val="28"/>
          <w:lang w:eastAsia="en-US" w:bidi="en-US"/>
        </w:rPr>
      </w:pPr>
      <w:bookmarkStart w:id="20" w:name="_Toc389560365"/>
      <w:r w:rsidRPr="00857090">
        <w:rPr>
          <w:rFonts w:ascii="Cambria" w:hAnsi="Cambria"/>
          <w:b/>
          <w:spacing w:val="20"/>
          <w:sz w:val="28"/>
          <w:szCs w:val="28"/>
          <w:lang w:eastAsia="en-US" w:bidi="en-US"/>
        </w:rPr>
        <w:lastRenderedPageBreak/>
        <w:t>Bylaag</w:t>
      </w:r>
      <w:r w:rsidR="00CC65AD" w:rsidRPr="00857090">
        <w:rPr>
          <w:rFonts w:ascii="Cambria" w:hAnsi="Cambria"/>
          <w:b/>
          <w:spacing w:val="20"/>
          <w:sz w:val="28"/>
          <w:szCs w:val="28"/>
          <w:lang w:eastAsia="en-US" w:bidi="en-US"/>
        </w:rPr>
        <w:t xml:space="preserve"> C</w:t>
      </w:r>
      <w:bookmarkEnd w:id="20"/>
    </w:p>
    <w:p w:rsidR="00F16FDA" w:rsidRPr="00857090" w:rsidRDefault="00E4526C" w:rsidP="00F16FDA">
      <w:pPr>
        <w:pBdr>
          <w:bottom w:val="single" w:sz="4" w:space="1" w:color="622423"/>
        </w:pBdr>
        <w:spacing w:before="400" w:after="200" w:line="252" w:lineRule="auto"/>
        <w:jc w:val="center"/>
        <w:outlineLvl w:val="1"/>
        <w:rPr>
          <w:rFonts w:ascii="Cambria" w:hAnsi="Cambria"/>
          <w:b/>
          <w:spacing w:val="15"/>
          <w:lang w:eastAsia="en-US" w:bidi="en-US"/>
        </w:rPr>
      </w:pPr>
      <w:bookmarkStart w:id="21" w:name="_Toc389560366"/>
      <w:r w:rsidRPr="00857090">
        <w:rPr>
          <w:rFonts w:ascii="Cambria" w:hAnsi="Cambria"/>
          <w:b/>
          <w:spacing w:val="15"/>
          <w:lang w:eastAsia="en-US" w:bidi="en-US"/>
        </w:rPr>
        <w:t>Stylgids vir woordverwerkingsdokumente</w:t>
      </w:r>
      <w:bookmarkEnd w:id="21"/>
    </w:p>
    <w:p w:rsidR="00F16FDA" w:rsidRPr="00857090" w:rsidRDefault="005C4254" w:rsidP="00F16FDA">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Voor</w:t>
      </w:r>
      <w:r w:rsidR="00E4526C" w:rsidRPr="00857090">
        <w:rPr>
          <w:rFonts w:ascii="Cambria" w:hAnsi="Cambria"/>
          <w:b/>
          <w:spacing w:val="10"/>
          <w:sz w:val="22"/>
          <w:szCs w:val="22"/>
          <w:lang w:eastAsia="en-US" w:bidi="en-US"/>
        </w:rPr>
        <w:t>blad</w:t>
      </w:r>
    </w:p>
    <w:p w:rsidR="00E4526C" w:rsidRPr="00857090" w:rsidRDefault="00E4526C" w:rsidP="001F4581">
      <w:pPr>
        <w:numPr>
          <w:ilvl w:val="0"/>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Gebruik gepaste </w:t>
      </w:r>
      <w:proofErr w:type="spellStart"/>
      <w:r w:rsidRPr="00857090">
        <w:rPr>
          <w:rFonts w:ascii="Cambria" w:hAnsi="Cambria"/>
          <w:sz w:val="22"/>
          <w:szCs w:val="22"/>
          <w:lang w:eastAsia="en-US" w:bidi="en-US"/>
        </w:rPr>
        <w:t>inhoudskontrole</w:t>
      </w:r>
      <w:r w:rsidR="00AC208D" w:rsidRPr="00857090">
        <w:rPr>
          <w:rFonts w:ascii="Cambria" w:hAnsi="Cambria"/>
          <w:sz w:val="22"/>
          <w:szCs w:val="22"/>
          <w:lang w:eastAsia="en-US" w:bidi="en-US"/>
        </w:rPr>
        <w:t>s</w:t>
      </w:r>
      <w:proofErr w:type="spellEnd"/>
      <w:r w:rsidRPr="00857090">
        <w:rPr>
          <w:rFonts w:ascii="Cambria" w:hAnsi="Cambria"/>
          <w:sz w:val="22"/>
          <w:szCs w:val="22"/>
          <w:lang w:eastAsia="en-US" w:bidi="en-US"/>
        </w:rPr>
        <w:t xml:space="preserve"> </w:t>
      </w:r>
      <w:r w:rsidR="005C4254" w:rsidRPr="00857090">
        <w:rPr>
          <w:rFonts w:ascii="Cambria" w:hAnsi="Cambria"/>
          <w:sz w:val="22"/>
          <w:szCs w:val="22"/>
          <w:lang w:eastAsia="en-US" w:bidi="en-US"/>
        </w:rPr>
        <w:t>vir inligting op voorblad</w:t>
      </w:r>
    </w:p>
    <w:p w:rsidR="00F16FDA" w:rsidRPr="00857090" w:rsidRDefault="00E4526C" w:rsidP="001F4581">
      <w:pPr>
        <w:numPr>
          <w:ilvl w:val="0"/>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Die teks moet </w:t>
      </w:r>
      <w:r w:rsidR="005C4254" w:rsidRPr="00857090">
        <w:rPr>
          <w:rFonts w:ascii="Cambria" w:hAnsi="Cambria"/>
          <w:sz w:val="22"/>
          <w:szCs w:val="22"/>
          <w:lang w:eastAsia="en-US" w:bidi="en-US"/>
        </w:rPr>
        <w:t>in</w:t>
      </w:r>
      <w:r w:rsidRPr="00857090">
        <w:rPr>
          <w:rFonts w:ascii="Cambria" w:hAnsi="Cambria"/>
          <w:sz w:val="22"/>
          <w:szCs w:val="22"/>
          <w:lang w:eastAsia="en-US" w:bidi="en-US"/>
        </w:rPr>
        <w:t xml:space="preserve"> toepaslike skrifgroottes</w:t>
      </w:r>
      <w:r w:rsidR="005C4254" w:rsidRPr="00857090">
        <w:rPr>
          <w:rFonts w:ascii="Cambria" w:hAnsi="Cambria"/>
          <w:sz w:val="22"/>
          <w:szCs w:val="22"/>
          <w:lang w:eastAsia="en-US" w:bidi="en-US"/>
        </w:rPr>
        <w:t xml:space="preserve"> </w:t>
      </w:r>
      <w:r w:rsidR="005C4254" w:rsidRPr="00857090">
        <w:rPr>
          <w:rFonts w:ascii="Cambria" w:hAnsi="Cambria"/>
          <w:b/>
          <w:sz w:val="22"/>
          <w:szCs w:val="22"/>
          <w:lang w:eastAsia="en-US" w:bidi="en-US"/>
        </w:rPr>
        <w:t xml:space="preserve">getik </w:t>
      </w:r>
      <w:r w:rsidR="005C4254" w:rsidRPr="00857090">
        <w:rPr>
          <w:rFonts w:ascii="Cambria" w:hAnsi="Cambria"/>
          <w:sz w:val="22"/>
          <w:szCs w:val="22"/>
          <w:lang w:eastAsia="en-US" w:bidi="en-US"/>
        </w:rPr>
        <w:t>word</w:t>
      </w:r>
      <w:r w:rsidR="00F16FDA" w:rsidRPr="00857090">
        <w:rPr>
          <w:rFonts w:ascii="Cambria" w:hAnsi="Cambria"/>
          <w:sz w:val="22"/>
          <w:szCs w:val="22"/>
          <w:lang w:eastAsia="en-US" w:bidi="en-US"/>
        </w:rPr>
        <w:t>.</w:t>
      </w:r>
    </w:p>
    <w:p w:rsidR="00F16FDA" w:rsidRPr="00857090" w:rsidRDefault="00E4526C" w:rsidP="001F4581">
      <w:pPr>
        <w:numPr>
          <w:ilvl w:val="0"/>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Dit moet die enigste bladsy wees waarop jy van 'n bladsyraam</w:t>
      </w:r>
      <w:r w:rsidR="005C4254" w:rsidRPr="00857090">
        <w:rPr>
          <w:rFonts w:ascii="Cambria" w:hAnsi="Cambria"/>
          <w:sz w:val="22"/>
          <w:szCs w:val="22"/>
          <w:lang w:eastAsia="en-US" w:bidi="en-US"/>
        </w:rPr>
        <w:t xml:space="preserve"> gebruik maak</w:t>
      </w:r>
      <w:r w:rsidR="00F16FDA" w:rsidRPr="00857090">
        <w:rPr>
          <w:rFonts w:ascii="Cambria" w:hAnsi="Cambria"/>
          <w:sz w:val="22"/>
          <w:szCs w:val="22"/>
          <w:lang w:eastAsia="en-US" w:bidi="en-US"/>
        </w:rPr>
        <w:t>.</w:t>
      </w:r>
    </w:p>
    <w:p w:rsidR="00F16FDA" w:rsidRPr="00857090" w:rsidRDefault="00E4526C" w:rsidP="001F4581">
      <w:pPr>
        <w:numPr>
          <w:ilvl w:val="0"/>
          <w:numId w:val="12"/>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Vermy ‘kunstige’ rame en agtergronde</w:t>
      </w:r>
      <w:r w:rsidR="00F16FDA" w:rsidRPr="00857090">
        <w:rPr>
          <w:rFonts w:ascii="Cambria" w:hAnsi="Cambria"/>
          <w:sz w:val="22"/>
          <w:szCs w:val="22"/>
          <w:lang w:eastAsia="en-US" w:bidi="en-US"/>
        </w:rPr>
        <w:t>.</w:t>
      </w:r>
    </w:p>
    <w:p w:rsidR="00F16FDA" w:rsidRPr="00857090" w:rsidRDefault="005C4254" w:rsidP="001F4581">
      <w:pPr>
        <w:numPr>
          <w:ilvl w:val="0"/>
          <w:numId w:val="15"/>
        </w:numPr>
        <w:spacing w:after="200" w:line="252" w:lineRule="auto"/>
        <w:ind w:left="714" w:hanging="357"/>
        <w:rPr>
          <w:rFonts w:ascii="Cambria" w:hAnsi="Cambria"/>
          <w:sz w:val="22"/>
          <w:szCs w:val="22"/>
          <w:lang w:eastAsia="en-US" w:bidi="en-US"/>
        </w:rPr>
      </w:pPr>
      <w:r w:rsidRPr="00857090">
        <w:rPr>
          <w:rFonts w:ascii="Cambria" w:hAnsi="Cambria"/>
          <w:b/>
          <w:sz w:val="22"/>
          <w:szCs w:val="22"/>
          <w:lang w:eastAsia="en-US" w:bidi="en-US"/>
        </w:rPr>
        <w:t>MOE</w:t>
      </w:r>
      <w:r w:rsidR="00F16FDA" w:rsidRPr="00857090">
        <w:rPr>
          <w:rFonts w:ascii="Cambria" w:hAnsi="Cambria"/>
          <w:b/>
          <w:sz w:val="22"/>
          <w:szCs w:val="22"/>
          <w:lang w:eastAsia="en-US" w:bidi="en-US"/>
        </w:rPr>
        <w:t>N</w:t>
      </w:r>
      <w:r w:rsidR="00E4526C" w:rsidRPr="00857090">
        <w:rPr>
          <w:rFonts w:ascii="Cambria" w:hAnsi="Cambria"/>
          <w:b/>
          <w:sz w:val="22"/>
          <w:szCs w:val="22"/>
          <w:lang w:eastAsia="en-US" w:bidi="en-US"/>
        </w:rPr>
        <w:t>IE</w:t>
      </w:r>
      <w:r w:rsidR="00F16FDA" w:rsidRPr="00857090">
        <w:rPr>
          <w:rFonts w:ascii="Cambria" w:hAnsi="Cambria"/>
          <w:sz w:val="22"/>
          <w:szCs w:val="22"/>
          <w:lang w:eastAsia="en-US" w:bidi="en-US"/>
        </w:rPr>
        <w:t xml:space="preserve"> </w:t>
      </w:r>
      <w:r w:rsidR="00E4526C" w:rsidRPr="00857090">
        <w:rPr>
          <w:rFonts w:ascii="Cambria" w:hAnsi="Cambria"/>
          <w:sz w:val="22"/>
          <w:szCs w:val="22"/>
          <w:lang w:eastAsia="en-US" w:bidi="en-US"/>
        </w:rPr>
        <w:t>‘</w:t>
      </w:r>
      <w:r w:rsidR="00F16FDA" w:rsidRPr="00857090">
        <w:rPr>
          <w:rFonts w:ascii="Cambria" w:hAnsi="Cambria"/>
          <w:sz w:val="22"/>
          <w:szCs w:val="22"/>
          <w:lang w:eastAsia="en-US" w:bidi="en-US"/>
        </w:rPr>
        <w:t>Word Art/Text</w:t>
      </w:r>
      <w:r w:rsidR="00E4526C" w:rsidRPr="00857090">
        <w:rPr>
          <w:rFonts w:ascii="Cambria" w:hAnsi="Cambria"/>
          <w:sz w:val="22"/>
          <w:szCs w:val="22"/>
          <w:lang w:eastAsia="en-US" w:bidi="en-US"/>
        </w:rPr>
        <w:t>’</w:t>
      </w:r>
      <w:r w:rsidR="00F16FDA" w:rsidRPr="00857090">
        <w:rPr>
          <w:rFonts w:ascii="Cambria" w:hAnsi="Cambria"/>
          <w:sz w:val="22"/>
          <w:szCs w:val="22"/>
          <w:lang w:eastAsia="en-US" w:bidi="en-US"/>
        </w:rPr>
        <w:t xml:space="preserve"> Art</w:t>
      </w:r>
      <w:r w:rsidR="00E4526C" w:rsidRPr="00857090">
        <w:rPr>
          <w:rFonts w:ascii="Cambria" w:hAnsi="Cambria"/>
          <w:sz w:val="22"/>
          <w:szCs w:val="22"/>
          <w:lang w:eastAsia="en-US" w:bidi="en-US"/>
        </w:rPr>
        <w:t xml:space="preserve"> gebruik nie</w:t>
      </w:r>
      <w:r w:rsidR="00F16FDA" w:rsidRPr="00857090">
        <w:rPr>
          <w:rFonts w:ascii="Cambria" w:hAnsi="Cambria"/>
          <w:sz w:val="22"/>
          <w:szCs w:val="22"/>
          <w:lang w:eastAsia="en-US" w:bidi="en-US"/>
        </w:rPr>
        <w:t>.</w:t>
      </w:r>
    </w:p>
    <w:p w:rsidR="00F16FDA" w:rsidRPr="00857090" w:rsidRDefault="00E4526C" w:rsidP="00E4526C">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Opskrifte</w:t>
      </w:r>
    </w:p>
    <w:p w:rsidR="00E4526C" w:rsidRPr="00857090" w:rsidRDefault="00E4526C" w:rsidP="001F4581">
      <w:pPr>
        <w:numPr>
          <w:ilvl w:val="0"/>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Die skrif</w:t>
      </w:r>
      <w:r w:rsidR="005C4254" w:rsidRPr="00857090">
        <w:rPr>
          <w:rFonts w:ascii="Cambria" w:hAnsi="Cambria"/>
          <w:sz w:val="22"/>
          <w:szCs w:val="22"/>
          <w:lang w:eastAsia="en-US" w:bidi="en-US"/>
        </w:rPr>
        <w:t>tipe wat jy</w:t>
      </w:r>
      <w:r w:rsidRPr="00857090">
        <w:rPr>
          <w:rFonts w:ascii="Cambria" w:hAnsi="Cambria"/>
          <w:sz w:val="22"/>
          <w:szCs w:val="22"/>
          <w:lang w:eastAsia="en-US" w:bidi="en-US"/>
        </w:rPr>
        <w:t xml:space="preserve"> gebruik moet maklik </w:t>
      </w:r>
      <w:r w:rsidR="00AC208D" w:rsidRPr="00857090">
        <w:rPr>
          <w:rFonts w:ascii="Cambria" w:hAnsi="Cambria"/>
          <w:sz w:val="22"/>
          <w:szCs w:val="22"/>
          <w:lang w:eastAsia="en-US" w:bidi="en-US"/>
        </w:rPr>
        <w:t>leesbaar wees</w:t>
      </w:r>
      <w:r w:rsidRPr="00857090">
        <w:rPr>
          <w:rFonts w:ascii="Cambria" w:hAnsi="Cambria"/>
          <w:sz w:val="22"/>
          <w:szCs w:val="22"/>
          <w:lang w:eastAsia="en-US" w:bidi="en-US"/>
        </w:rPr>
        <w:t xml:space="preserve">, </w:t>
      </w:r>
      <w:proofErr w:type="spellStart"/>
      <w:r w:rsidRPr="00857090">
        <w:rPr>
          <w:rFonts w:ascii="Cambria" w:hAnsi="Cambria"/>
          <w:sz w:val="22"/>
          <w:szCs w:val="22"/>
          <w:lang w:eastAsia="en-US" w:bidi="en-US"/>
        </w:rPr>
        <w:t>bv</w:t>
      </w:r>
      <w:proofErr w:type="spellEnd"/>
      <w:r w:rsidRPr="00857090">
        <w:rPr>
          <w:rFonts w:ascii="Cambria" w:hAnsi="Cambria"/>
          <w:sz w:val="22"/>
          <w:szCs w:val="22"/>
          <w:lang w:eastAsia="en-US" w:bidi="en-US"/>
        </w:rPr>
        <w:t xml:space="preserve"> Cambria.</w:t>
      </w:r>
    </w:p>
    <w:p w:rsidR="00F16FDA" w:rsidRPr="00857090" w:rsidRDefault="00E4526C" w:rsidP="001F4581">
      <w:pPr>
        <w:numPr>
          <w:ilvl w:val="0"/>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Verskillende vlakke van opskrifte moet duidelik onderskei</w:t>
      </w:r>
      <w:r w:rsidR="00AC208D" w:rsidRPr="00857090">
        <w:rPr>
          <w:rFonts w:ascii="Cambria" w:hAnsi="Cambria"/>
          <w:sz w:val="22"/>
          <w:szCs w:val="22"/>
          <w:lang w:eastAsia="en-US" w:bidi="en-US"/>
        </w:rPr>
        <w:t>baar wees</w:t>
      </w:r>
      <w:r w:rsidR="00F16FDA" w:rsidRPr="00857090">
        <w:rPr>
          <w:rFonts w:ascii="Cambria" w:hAnsi="Cambria"/>
          <w:sz w:val="22"/>
          <w:szCs w:val="22"/>
          <w:lang w:eastAsia="en-US" w:bidi="en-US"/>
        </w:rPr>
        <w:t xml:space="preserve">. </w:t>
      </w:r>
    </w:p>
    <w:p w:rsidR="00F16FDA" w:rsidRPr="00857090" w:rsidRDefault="00E4526C" w:rsidP="001F4581">
      <w:pPr>
        <w:numPr>
          <w:ilvl w:val="0"/>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Skrifgrootte moet wissel </w:t>
      </w:r>
      <w:r w:rsidR="00AC208D" w:rsidRPr="00857090">
        <w:rPr>
          <w:rFonts w:ascii="Cambria" w:hAnsi="Cambria"/>
          <w:sz w:val="22"/>
          <w:szCs w:val="22"/>
          <w:lang w:eastAsia="en-US" w:bidi="en-US"/>
        </w:rPr>
        <w:t>tussen</w:t>
      </w:r>
      <w:r w:rsidRPr="00857090">
        <w:rPr>
          <w:rFonts w:ascii="Cambria" w:hAnsi="Cambria"/>
          <w:sz w:val="22"/>
          <w:szCs w:val="22"/>
          <w:lang w:eastAsia="en-US" w:bidi="en-US"/>
        </w:rPr>
        <w:t xml:space="preserve"> 12 </w:t>
      </w:r>
      <w:r w:rsidR="00AC208D" w:rsidRPr="00857090">
        <w:rPr>
          <w:rFonts w:ascii="Cambria" w:hAnsi="Cambria"/>
          <w:sz w:val="22"/>
          <w:szCs w:val="22"/>
          <w:lang w:eastAsia="en-US" w:bidi="en-US"/>
        </w:rPr>
        <w:t>pt. en</w:t>
      </w:r>
      <w:r w:rsidRPr="00857090">
        <w:rPr>
          <w:rFonts w:ascii="Cambria" w:hAnsi="Cambria"/>
          <w:sz w:val="22"/>
          <w:szCs w:val="22"/>
          <w:lang w:eastAsia="en-US" w:bidi="en-US"/>
        </w:rPr>
        <w:t xml:space="preserve"> 18 pt</w:t>
      </w:r>
      <w:r w:rsidR="00F16FDA" w:rsidRPr="00857090">
        <w:rPr>
          <w:rFonts w:ascii="Cambria" w:hAnsi="Cambria"/>
          <w:sz w:val="22"/>
          <w:szCs w:val="22"/>
          <w:lang w:eastAsia="en-US" w:bidi="en-US"/>
        </w:rPr>
        <w:t>.</w:t>
      </w:r>
    </w:p>
    <w:p w:rsidR="00F16FDA" w:rsidRPr="00857090" w:rsidRDefault="00E4526C" w:rsidP="001F4581">
      <w:pPr>
        <w:numPr>
          <w:ilvl w:val="0"/>
          <w:numId w:val="13"/>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Sorg dat opskrifte duidelik van </w:t>
      </w:r>
      <w:r w:rsidR="00AC208D" w:rsidRPr="00857090">
        <w:rPr>
          <w:rFonts w:ascii="Cambria" w:hAnsi="Cambria"/>
          <w:sz w:val="22"/>
          <w:szCs w:val="22"/>
          <w:lang w:eastAsia="en-US" w:bidi="en-US"/>
        </w:rPr>
        <w:t>gewone</w:t>
      </w:r>
      <w:r w:rsidRPr="00857090">
        <w:rPr>
          <w:rFonts w:ascii="Cambria" w:hAnsi="Cambria"/>
          <w:sz w:val="22"/>
          <w:szCs w:val="22"/>
          <w:lang w:eastAsia="en-US" w:bidi="en-US"/>
        </w:rPr>
        <w:t xml:space="preserve"> teks onderskei word</w:t>
      </w:r>
      <w:r w:rsidR="00F16FDA" w:rsidRPr="00857090">
        <w:rPr>
          <w:rFonts w:ascii="Cambria" w:hAnsi="Cambria"/>
          <w:sz w:val="22"/>
          <w:szCs w:val="22"/>
          <w:lang w:eastAsia="en-US" w:bidi="en-US"/>
        </w:rPr>
        <w:t>.</w:t>
      </w:r>
    </w:p>
    <w:p w:rsidR="00F16FDA" w:rsidRPr="00857090" w:rsidRDefault="00E4526C" w:rsidP="001F4581">
      <w:pPr>
        <w:numPr>
          <w:ilvl w:val="0"/>
          <w:numId w:val="15"/>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Maak gebruik van </w:t>
      </w:r>
      <w:proofErr w:type="spellStart"/>
      <w:r w:rsidRPr="00857090">
        <w:rPr>
          <w:rFonts w:ascii="Cambria" w:hAnsi="Cambria"/>
          <w:sz w:val="22"/>
          <w:szCs w:val="22"/>
          <w:lang w:eastAsia="en-US" w:bidi="en-US"/>
        </w:rPr>
        <w:t>opskrifstyle</w:t>
      </w:r>
      <w:proofErr w:type="spellEnd"/>
      <w:r w:rsidR="00DE1335" w:rsidRPr="00857090">
        <w:rPr>
          <w:rFonts w:ascii="Cambria" w:hAnsi="Cambria"/>
          <w:sz w:val="22"/>
          <w:szCs w:val="22"/>
          <w:lang w:eastAsia="en-US" w:bidi="en-US"/>
        </w:rPr>
        <w:t>,</w:t>
      </w:r>
      <w:r w:rsidRPr="00857090">
        <w:rPr>
          <w:rFonts w:ascii="Cambria" w:hAnsi="Cambria"/>
          <w:sz w:val="22"/>
          <w:szCs w:val="22"/>
          <w:lang w:eastAsia="en-US" w:bidi="en-US"/>
        </w:rPr>
        <w:t xml:space="preserve"> waar toepaslik</w:t>
      </w:r>
      <w:r w:rsidR="00DE1335" w:rsidRPr="00857090">
        <w:rPr>
          <w:rFonts w:ascii="Cambria" w:hAnsi="Cambria"/>
          <w:sz w:val="22"/>
          <w:szCs w:val="22"/>
          <w:lang w:eastAsia="en-US" w:bidi="en-US"/>
        </w:rPr>
        <w:t>,</w:t>
      </w:r>
      <w:r w:rsidRPr="00857090">
        <w:rPr>
          <w:rFonts w:ascii="Cambria" w:hAnsi="Cambria"/>
          <w:sz w:val="22"/>
          <w:szCs w:val="22"/>
          <w:lang w:eastAsia="en-US" w:bidi="en-US"/>
        </w:rPr>
        <w:t xml:space="preserve"> </w:t>
      </w:r>
      <w:r w:rsidR="00DE1335" w:rsidRPr="00857090">
        <w:rPr>
          <w:rFonts w:ascii="Cambria" w:hAnsi="Cambria"/>
          <w:sz w:val="22"/>
          <w:szCs w:val="22"/>
          <w:lang w:eastAsia="en-US" w:bidi="en-US"/>
        </w:rPr>
        <w:t xml:space="preserve">om te verseker dat opskrifte </w:t>
      </w:r>
      <w:r w:rsidRPr="00857090">
        <w:rPr>
          <w:rFonts w:ascii="Cambria" w:hAnsi="Cambria"/>
          <w:sz w:val="22"/>
          <w:szCs w:val="22"/>
          <w:lang w:eastAsia="en-US" w:bidi="en-US"/>
        </w:rPr>
        <w:t>konsekwent geformateer word</w:t>
      </w:r>
      <w:r w:rsidR="00F16FDA" w:rsidRPr="00857090">
        <w:rPr>
          <w:rFonts w:ascii="Cambria" w:hAnsi="Cambria"/>
          <w:sz w:val="22"/>
          <w:szCs w:val="22"/>
          <w:lang w:eastAsia="en-US" w:bidi="en-US"/>
        </w:rPr>
        <w:t>.</w:t>
      </w:r>
    </w:p>
    <w:p w:rsidR="00F16FDA" w:rsidRPr="00857090" w:rsidRDefault="00E4526C" w:rsidP="00F16FDA">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Liggaam</w:t>
      </w:r>
      <w:r w:rsidR="001A0032">
        <w:rPr>
          <w:rFonts w:ascii="Cambria" w:hAnsi="Cambria"/>
          <w:b/>
          <w:spacing w:val="10"/>
          <w:sz w:val="22"/>
          <w:szCs w:val="22"/>
          <w:lang w:eastAsia="en-US" w:bidi="en-US"/>
        </w:rPr>
        <w:t>/Bespreking</w:t>
      </w:r>
    </w:p>
    <w:p w:rsidR="00F16FDA" w:rsidRPr="00857090" w:rsidRDefault="00E4526C" w:rsidP="001F4581">
      <w:pPr>
        <w:numPr>
          <w:ilvl w:val="0"/>
          <w:numId w:val="14"/>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 skrif</w:t>
      </w:r>
      <w:r w:rsidR="005C4254" w:rsidRPr="00857090">
        <w:rPr>
          <w:rFonts w:ascii="Cambria" w:hAnsi="Cambria"/>
          <w:sz w:val="22"/>
          <w:szCs w:val="22"/>
          <w:lang w:eastAsia="en-US" w:bidi="en-US"/>
        </w:rPr>
        <w:t>tipe</w:t>
      </w:r>
      <w:r w:rsidR="00AC208D" w:rsidRPr="00857090">
        <w:rPr>
          <w:rFonts w:ascii="Cambria" w:hAnsi="Cambria"/>
          <w:sz w:val="22"/>
          <w:szCs w:val="22"/>
          <w:lang w:eastAsia="en-US" w:bidi="en-US"/>
        </w:rPr>
        <w:t>s</w:t>
      </w:r>
      <w:r w:rsidRPr="00857090">
        <w:rPr>
          <w:rFonts w:ascii="Cambria" w:hAnsi="Cambria"/>
          <w:sz w:val="22"/>
          <w:szCs w:val="22"/>
          <w:lang w:eastAsia="en-US" w:bidi="en-US"/>
        </w:rPr>
        <w:t xml:space="preserve"> wat maklik is om te lees en wat dieselfde as die </w:t>
      </w:r>
      <w:proofErr w:type="spellStart"/>
      <w:r w:rsidRPr="00857090">
        <w:rPr>
          <w:rFonts w:ascii="Cambria" w:hAnsi="Cambria"/>
          <w:sz w:val="22"/>
          <w:szCs w:val="22"/>
          <w:lang w:eastAsia="en-US" w:bidi="en-US"/>
        </w:rPr>
        <w:t>opskrif</w:t>
      </w:r>
      <w:r w:rsidR="009E2C26" w:rsidRPr="00857090">
        <w:rPr>
          <w:rFonts w:ascii="Cambria" w:hAnsi="Cambria"/>
          <w:sz w:val="22"/>
          <w:szCs w:val="22"/>
          <w:lang w:eastAsia="en-US" w:bidi="en-US"/>
        </w:rPr>
        <w:t>font</w:t>
      </w:r>
      <w:proofErr w:type="spellEnd"/>
      <w:r w:rsidRPr="00857090">
        <w:rPr>
          <w:rFonts w:ascii="Cambria" w:hAnsi="Cambria"/>
          <w:sz w:val="22"/>
          <w:szCs w:val="22"/>
          <w:lang w:eastAsia="en-US" w:bidi="en-US"/>
        </w:rPr>
        <w:t xml:space="preserve"> </w:t>
      </w:r>
      <w:r w:rsidR="005C4254" w:rsidRPr="00857090">
        <w:rPr>
          <w:rFonts w:ascii="Cambria" w:hAnsi="Cambria"/>
          <w:sz w:val="22"/>
          <w:szCs w:val="22"/>
          <w:lang w:eastAsia="en-US" w:bidi="en-US"/>
        </w:rPr>
        <w:t>is</w:t>
      </w:r>
      <w:r w:rsidR="009E2C26" w:rsidRPr="00857090">
        <w:rPr>
          <w:rFonts w:ascii="Cambria" w:hAnsi="Cambria"/>
          <w:sz w:val="22"/>
          <w:szCs w:val="22"/>
          <w:lang w:eastAsia="en-US" w:bidi="en-US"/>
        </w:rPr>
        <w:t xml:space="preserve"> of daarby pas</w:t>
      </w:r>
      <w:r w:rsidRPr="00857090">
        <w:rPr>
          <w:rFonts w:ascii="Cambria" w:hAnsi="Cambria"/>
          <w:sz w:val="22"/>
          <w:szCs w:val="22"/>
          <w:lang w:eastAsia="en-US" w:bidi="en-US"/>
        </w:rPr>
        <w:t xml:space="preserve">, </w:t>
      </w:r>
      <w:r w:rsidR="00AC208D" w:rsidRPr="00857090">
        <w:rPr>
          <w:rFonts w:ascii="Cambria" w:hAnsi="Cambria"/>
          <w:sz w:val="22"/>
          <w:szCs w:val="22"/>
          <w:lang w:eastAsia="en-US" w:bidi="en-US"/>
        </w:rPr>
        <w:t>bv.</w:t>
      </w:r>
      <w:r w:rsidRPr="00857090">
        <w:rPr>
          <w:rFonts w:ascii="Cambria" w:hAnsi="Cambria"/>
          <w:sz w:val="22"/>
          <w:szCs w:val="22"/>
          <w:lang w:eastAsia="en-US" w:bidi="en-US"/>
        </w:rPr>
        <w:t xml:space="preserve"> </w:t>
      </w:r>
      <w:r w:rsidR="009E2C26" w:rsidRPr="00857090">
        <w:rPr>
          <w:rFonts w:ascii="Cambria" w:hAnsi="Cambria"/>
          <w:sz w:val="22"/>
          <w:szCs w:val="22"/>
          <w:lang w:eastAsia="en-US" w:bidi="en-US"/>
        </w:rPr>
        <w:t xml:space="preserve">Cambria, </w:t>
      </w:r>
      <w:r w:rsidRPr="00857090">
        <w:rPr>
          <w:rFonts w:ascii="Cambria" w:hAnsi="Cambria"/>
          <w:sz w:val="22"/>
          <w:szCs w:val="22"/>
          <w:lang w:eastAsia="en-US" w:bidi="en-US"/>
        </w:rPr>
        <w:t>Calibri</w:t>
      </w:r>
      <w:r w:rsidR="00F16FDA" w:rsidRPr="00857090">
        <w:rPr>
          <w:rFonts w:ascii="Cambria" w:hAnsi="Cambria"/>
          <w:sz w:val="22"/>
          <w:szCs w:val="22"/>
          <w:lang w:eastAsia="en-US" w:bidi="en-US"/>
        </w:rPr>
        <w:t>.</w:t>
      </w:r>
    </w:p>
    <w:p w:rsidR="00F16FDA" w:rsidRPr="00857090" w:rsidRDefault="00E4526C" w:rsidP="001F4581">
      <w:pPr>
        <w:numPr>
          <w:ilvl w:val="0"/>
          <w:numId w:val="14"/>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Skrifgrootte moet nie groter as 12 pt en nie kleiner as 10 pt wees nie</w:t>
      </w:r>
      <w:r w:rsidR="00F16FDA" w:rsidRPr="00857090">
        <w:rPr>
          <w:rFonts w:ascii="Cambria" w:hAnsi="Cambria"/>
          <w:sz w:val="22"/>
          <w:szCs w:val="22"/>
          <w:lang w:eastAsia="en-US" w:bidi="en-US"/>
        </w:rPr>
        <w:t>.</w:t>
      </w:r>
    </w:p>
    <w:p w:rsidR="003B46FE" w:rsidRPr="00857090" w:rsidRDefault="007E3BD1" w:rsidP="001F4581">
      <w:pPr>
        <w:numPr>
          <w:ilvl w:val="0"/>
          <w:numId w:val="14"/>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Verseker dat die verskillende paragrawe duidelik onderskei word</w:t>
      </w:r>
      <w:r w:rsidR="003B46FE" w:rsidRPr="00857090">
        <w:rPr>
          <w:rFonts w:ascii="Cambria" w:hAnsi="Cambria"/>
          <w:sz w:val="22"/>
          <w:szCs w:val="22"/>
          <w:lang w:eastAsia="en-US" w:bidi="en-US"/>
        </w:rPr>
        <w:t xml:space="preserve">. </w:t>
      </w:r>
    </w:p>
    <w:p w:rsidR="00F844FE" w:rsidRPr="00857090" w:rsidRDefault="009E2C26" w:rsidP="001F4581">
      <w:pPr>
        <w:numPr>
          <w:ilvl w:val="0"/>
          <w:numId w:val="14"/>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Gebruik geskikte </w:t>
      </w:r>
      <w:proofErr w:type="spellStart"/>
      <w:r w:rsidRPr="00857090">
        <w:rPr>
          <w:rFonts w:ascii="Cambria" w:hAnsi="Cambria"/>
          <w:sz w:val="22"/>
          <w:szCs w:val="22"/>
          <w:lang w:eastAsia="en-US" w:bidi="en-US"/>
        </w:rPr>
        <w:t>woordverwerkinsgtegnieke</w:t>
      </w:r>
      <w:proofErr w:type="spellEnd"/>
      <w:r w:rsidRPr="00857090">
        <w:rPr>
          <w:rFonts w:ascii="Cambria" w:hAnsi="Cambria"/>
          <w:sz w:val="22"/>
          <w:szCs w:val="22"/>
          <w:lang w:eastAsia="en-US" w:bidi="en-US"/>
        </w:rPr>
        <w:t xml:space="preserve"> en beginsels om wit spasie te skep en leesbaarheid te verhoog (bv. reël- en </w:t>
      </w:r>
      <w:proofErr w:type="spellStart"/>
      <w:r w:rsidRPr="00857090">
        <w:rPr>
          <w:rFonts w:ascii="Cambria" w:hAnsi="Cambria"/>
          <w:sz w:val="22"/>
          <w:szCs w:val="22"/>
          <w:lang w:eastAsia="en-US" w:bidi="en-US"/>
        </w:rPr>
        <w:t>paragraafspasiëring</w:t>
      </w:r>
      <w:proofErr w:type="spellEnd"/>
      <w:r w:rsidRPr="00857090">
        <w:rPr>
          <w:rFonts w:ascii="Cambria" w:hAnsi="Cambria"/>
          <w:sz w:val="22"/>
          <w:szCs w:val="22"/>
          <w:lang w:eastAsia="en-US" w:bidi="en-US"/>
        </w:rPr>
        <w:t>)</w:t>
      </w:r>
      <w:r w:rsidR="003B46FE" w:rsidRPr="00857090">
        <w:rPr>
          <w:rFonts w:ascii="Cambria" w:hAnsi="Cambria"/>
          <w:sz w:val="22"/>
          <w:szCs w:val="22"/>
          <w:lang w:eastAsia="en-US" w:bidi="en-US"/>
        </w:rPr>
        <w:t xml:space="preserve">. </w:t>
      </w:r>
    </w:p>
    <w:p w:rsidR="00F16FDA" w:rsidRPr="00857090" w:rsidRDefault="007E3BD1" w:rsidP="001F4581">
      <w:pPr>
        <w:numPr>
          <w:ilvl w:val="0"/>
          <w:numId w:val="14"/>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Verseker dat alle teks </w:t>
      </w:r>
      <w:r w:rsidR="00327E0B" w:rsidRPr="00857090">
        <w:rPr>
          <w:rFonts w:ascii="Cambria" w:hAnsi="Cambria"/>
          <w:sz w:val="22"/>
          <w:szCs w:val="22"/>
          <w:lang w:eastAsia="en-US" w:bidi="en-US"/>
        </w:rPr>
        <w:t xml:space="preserve">konsekwent </w:t>
      </w:r>
      <w:r w:rsidRPr="00857090">
        <w:rPr>
          <w:rFonts w:ascii="Cambria" w:hAnsi="Cambria"/>
          <w:sz w:val="22"/>
          <w:szCs w:val="22"/>
          <w:lang w:eastAsia="en-US" w:bidi="en-US"/>
        </w:rPr>
        <w:t>geformateer</w:t>
      </w:r>
      <w:r w:rsidR="00327E0B" w:rsidRPr="00857090">
        <w:rPr>
          <w:rFonts w:ascii="Cambria" w:hAnsi="Cambria"/>
          <w:sz w:val="22"/>
          <w:szCs w:val="22"/>
          <w:lang w:eastAsia="en-US" w:bidi="en-US"/>
        </w:rPr>
        <w:t xml:space="preserve"> word</w:t>
      </w:r>
      <w:r w:rsidRPr="00857090">
        <w:rPr>
          <w:rFonts w:ascii="Cambria" w:hAnsi="Cambria"/>
          <w:sz w:val="22"/>
          <w:szCs w:val="22"/>
          <w:lang w:eastAsia="en-US" w:bidi="en-US"/>
        </w:rPr>
        <w:t>. Style help om konsekwentheid te verseker</w:t>
      </w:r>
      <w:r w:rsidR="00F16FDA" w:rsidRPr="00857090">
        <w:rPr>
          <w:rFonts w:ascii="Cambria" w:hAnsi="Cambria"/>
          <w:sz w:val="22"/>
          <w:szCs w:val="22"/>
          <w:lang w:eastAsia="en-US" w:bidi="en-US"/>
        </w:rPr>
        <w:t xml:space="preserve">. </w:t>
      </w:r>
    </w:p>
    <w:p w:rsidR="00F16FDA" w:rsidRPr="00857090" w:rsidRDefault="001A0032" w:rsidP="001F4581">
      <w:pPr>
        <w:numPr>
          <w:ilvl w:val="0"/>
          <w:numId w:val="14"/>
        </w:numPr>
        <w:spacing w:after="200" w:line="252" w:lineRule="auto"/>
        <w:contextualSpacing/>
        <w:rPr>
          <w:rFonts w:ascii="Cambria" w:hAnsi="Cambria"/>
          <w:sz w:val="22"/>
          <w:szCs w:val="22"/>
          <w:lang w:eastAsia="en-US" w:bidi="en-US"/>
        </w:rPr>
      </w:pPr>
      <w:r>
        <w:rPr>
          <w:rFonts w:ascii="Cambria" w:hAnsi="Cambria"/>
          <w:sz w:val="22"/>
          <w:szCs w:val="22"/>
          <w:lang w:eastAsia="en-US" w:bidi="en-US"/>
        </w:rPr>
        <w:t>T</w:t>
      </w:r>
      <w:r w:rsidR="007E3BD1" w:rsidRPr="00857090">
        <w:rPr>
          <w:rFonts w:ascii="Cambria" w:hAnsi="Cambria"/>
          <w:sz w:val="22"/>
          <w:szCs w:val="22"/>
          <w:lang w:eastAsia="en-US" w:bidi="en-US"/>
        </w:rPr>
        <w:t>eks moet van opskrifte</w:t>
      </w:r>
      <w:r w:rsidR="00327E0B" w:rsidRPr="00857090">
        <w:rPr>
          <w:rFonts w:ascii="Cambria" w:hAnsi="Cambria"/>
          <w:sz w:val="22"/>
          <w:szCs w:val="22"/>
          <w:lang w:eastAsia="en-US" w:bidi="en-US"/>
        </w:rPr>
        <w:t xml:space="preserve"> onderskei word</w:t>
      </w:r>
      <w:r w:rsidR="00F16FDA" w:rsidRPr="00857090">
        <w:rPr>
          <w:rFonts w:ascii="Cambria" w:hAnsi="Cambria"/>
          <w:sz w:val="22"/>
          <w:szCs w:val="22"/>
          <w:lang w:eastAsia="en-US" w:bidi="en-US"/>
        </w:rPr>
        <w:t>.</w:t>
      </w:r>
    </w:p>
    <w:p w:rsidR="00F16FDA" w:rsidRPr="00857090" w:rsidRDefault="001A0032" w:rsidP="001F4581">
      <w:pPr>
        <w:numPr>
          <w:ilvl w:val="0"/>
          <w:numId w:val="15"/>
        </w:numPr>
        <w:spacing w:after="200" w:line="252" w:lineRule="auto"/>
        <w:ind w:left="714" w:hanging="357"/>
        <w:rPr>
          <w:rFonts w:ascii="Cambria" w:hAnsi="Cambria"/>
          <w:sz w:val="22"/>
          <w:szCs w:val="22"/>
          <w:lang w:eastAsia="en-US" w:bidi="en-US"/>
        </w:rPr>
      </w:pPr>
      <w:r>
        <w:rPr>
          <w:rFonts w:ascii="Cambria" w:hAnsi="Cambria"/>
          <w:sz w:val="22"/>
          <w:szCs w:val="22"/>
          <w:lang w:eastAsia="en-US" w:bidi="en-US"/>
        </w:rPr>
        <w:t>T</w:t>
      </w:r>
      <w:r w:rsidR="007E3BD1" w:rsidRPr="00857090">
        <w:rPr>
          <w:rFonts w:ascii="Cambria" w:hAnsi="Cambria"/>
          <w:sz w:val="22"/>
          <w:szCs w:val="22"/>
          <w:lang w:eastAsia="en-US" w:bidi="en-US"/>
        </w:rPr>
        <w:t xml:space="preserve">eks moet </w:t>
      </w:r>
      <w:proofErr w:type="spellStart"/>
      <w:r w:rsidR="007E3BD1" w:rsidRPr="00857090">
        <w:rPr>
          <w:rFonts w:ascii="Cambria" w:hAnsi="Cambria"/>
          <w:sz w:val="22"/>
          <w:szCs w:val="22"/>
          <w:lang w:eastAsia="en-US" w:bidi="en-US"/>
        </w:rPr>
        <w:t>linksinlyn</w:t>
      </w:r>
      <w:proofErr w:type="spellEnd"/>
      <w:r w:rsidR="007E3BD1" w:rsidRPr="00857090">
        <w:rPr>
          <w:rFonts w:ascii="Cambria" w:hAnsi="Cambria"/>
          <w:sz w:val="22"/>
          <w:szCs w:val="22"/>
          <w:lang w:eastAsia="en-US" w:bidi="en-US"/>
        </w:rPr>
        <w:t xml:space="preserve"> gestel word</w:t>
      </w:r>
      <w:r w:rsidR="00F16FDA" w:rsidRPr="00857090">
        <w:rPr>
          <w:rFonts w:ascii="Cambria" w:hAnsi="Cambria"/>
          <w:sz w:val="22"/>
          <w:szCs w:val="22"/>
          <w:lang w:eastAsia="en-US" w:bidi="en-US"/>
        </w:rPr>
        <w:t>.</w:t>
      </w:r>
    </w:p>
    <w:p w:rsidR="00F16FDA" w:rsidRPr="00857090" w:rsidRDefault="007E3BD1" w:rsidP="00F16FDA">
      <w:pPr>
        <w:pBdr>
          <w:bottom w:val="dotted" w:sz="4" w:space="1" w:color="943634"/>
        </w:pBdr>
        <w:spacing w:after="120" w:line="252"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Bladsyuitleg</w:t>
      </w:r>
    </w:p>
    <w:p w:rsidR="00F16FDA" w:rsidRPr="00857090" w:rsidRDefault="00BA4085" w:rsidP="001F4581">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 xml:space="preserve">Gebruik </w:t>
      </w:r>
      <w:proofErr w:type="spellStart"/>
      <w:r w:rsidRPr="00857090">
        <w:rPr>
          <w:rFonts w:ascii="Cambria" w:hAnsi="Cambria"/>
          <w:sz w:val="22"/>
          <w:szCs w:val="22"/>
          <w:lang w:eastAsia="en-US" w:bidi="en-US"/>
        </w:rPr>
        <w:t>woordverwerkingsfunksies</w:t>
      </w:r>
      <w:proofErr w:type="spellEnd"/>
      <w:r w:rsidRPr="00857090">
        <w:rPr>
          <w:rFonts w:ascii="Cambria" w:hAnsi="Cambria"/>
          <w:sz w:val="22"/>
          <w:szCs w:val="22"/>
          <w:lang w:eastAsia="en-US" w:bidi="en-US"/>
        </w:rPr>
        <w:t xml:space="preserve"> om bladsynommers in te voeg</w:t>
      </w:r>
      <w:r w:rsidR="00F16FDA" w:rsidRPr="00857090">
        <w:rPr>
          <w:rFonts w:ascii="Cambria" w:hAnsi="Cambria"/>
          <w:sz w:val="22"/>
          <w:szCs w:val="22"/>
          <w:lang w:eastAsia="en-US" w:bidi="en-US"/>
        </w:rPr>
        <w:t>.</w:t>
      </w:r>
    </w:p>
    <w:p w:rsidR="00F16FDA" w:rsidRPr="00857090" w:rsidRDefault="00BA4085" w:rsidP="001F4581">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Maak gebruik van bladsy</w:t>
      </w:r>
      <w:r w:rsidR="00327E0B" w:rsidRPr="00857090">
        <w:rPr>
          <w:rFonts w:ascii="Cambria" w:hAnsi="Cambria"/>
          <w:sz w:val="22"/>
          <w:szCs w:val="22"/>
          <w:lang w:eastAsia="en-US" w:bidi="en-US"/>
        </w:rPr>
        <w:t>-</w:t>
      </w:r>
      <w:r w:rsidRPr="00857090">
        <w:rPr>
          <w:rFonts w:ascii="Cambria" w:hAnsi="Cambria"/>
          <w:sz w:val="22"/>
          <w:szCs w:val="22"/>
          <w:lang w:eastAsia="en-US" w:bidi="en-US"/>
        </w:rPr>
        <w:t>/</w:t>
      </w:r>
      <w:r w:rsidR="00327E0B" w:rsidRPr="00857090">
        <w:rPr>
          <w:rFonts w:ascii="Cambria" w:hAnsi="Cambria"/>
          <w:sz w:val="22"/>
          <w:szCs w:val="22"/>
          <w:lang w:eastAsia="en-US" w:bidi="en-US"/>
        </w:rPr>
        <w:t>seksie-onderbrekings</w:t>
      </w:r>
      <w:r w:rsidRPr="00857090">
        <w:rPr>
          <w:rFonts w:ascii="Cambria" w:hAnsi="Cambria"/>
          <w:sz w:val="22"/>
          <w:szCs w:val="22"/>
          <w:lang w:eastAsia="en-US" w:bidi="en-US"/>
        </w:rPr>
        <w:t xml:space="preserve"> om nuwe bladsye/</w:t>
      </w:r>
      <w:r w:rsidR="00327E0B" w:rsidRPr="00857090">
        <w:rPr>
          <w:rFonts w:ascii="Cambria" w:hAnsi="Cambria"/>
          <w:sz w:val="22"/>
          <w:szCs w:val="22"/>
          <w:lang w:eastAsia="en-US" w:bidi="en-US"/>
        </w:rPr>
        <w:t>seksies</w:t>
      </w:r>
      <w:r w:rsidRPr="00857090">
        <w:rPr>
          <w:rFonts w:ascii="Cambria" w:hAnsi="Cambria"/>
          <w:sz w:val="22"/>
          <w:szCs w:val="22"/>
          <w:lang w:eastAsia="en-US" w:bidi="en-US"/>
        </w:rPr>
        <w:t xml:space="preserve"> te begin</w:t>
      </w:r>
      <w:r w:rsidR="00F16FDA" w:rsidRPr="00857090">
        <w:rPr>
          <w:rFonts w:ascii="Cambria" w:hAnsi="Cambria"/>
          <w:sz w:val="22"/>
          <w:szCs w:val="22"/>
          <w:lang w:eastAsia="en-US" w:bidi="en-US"/>
        </w:rPr>
        <w:t>.</w:t>
      </w:r>
    </w:p>
    <w:p w:rsidR="00F16FDA" w:rsidRPr="00857090" w:rsidRDefault="00BA4085" w:rsidP="001F4581">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Maak gebruik van lyste</w:t>
      </w:r>
      <w:r w:rsidR="00327E0B" w:rsidRPr="00857090">
        <w:rPr>
          <w:rFonts w:ascii="Cambria" w:hAnsi="Cambria"/>
          <w:sz w:val="22"/>
          <w:szCs w:val="22"/>
          <w:lang w:eastAsia="en-US" w:bidi="en-US"/>
        </w:rPr>
        <w:t>,</w:t>
      </w:r>
      <w:r w:rsidRPr="00857090">
        <w:rPr>
          <w:rFonts w:ascii="Cambria" w:hAnsi="Cambria"/>
          <w:sz w:val="22"/>
          <w:szCs w:val="22"/>
          <w:lang w:eastAsia="en-US" w:bidi="en-US"/>
        </w:rPr>
        <w:t xml:space="preserve"> waar nodig, om leesbaarheid te </w:t>
      </w:r>
      <w:r w:rsidR="00327E0B" w:rsidRPr="00857090">
        <w:rPr>
          <w:rFonts w:ascii="Cambria" w:hAnsi="Cambria"/>
          <w:sz w:val="22"/>
          <w:szCs w:val="22"/>
          <w:lang w:eastAsia="en-US" w:bidi="en-US"/>
        </w:rPr>
        <w:t>verhoog</w:t>
      </w:r>
      <w:r w:rsidR="00F16FDA" w:rsidRPr="00857090">
        <w:rPr>
          <w:rFonts w:ascii="Cambria" w:hAnsi="Cambria"/>
          <w:sz w:val="22"/>
          <w:szCs w:val="22"/>
          <w:lang w:eastAsia="en-US" w:bidi="en-US"/>
        </w:rPr>
        <w:t>.</w:t>
      </w:r>
    </w:p>
    <w:p w:rsidR="00F16FDA" w:rsidRPr="00857090" w:rsidRDefault="00BA4085" w:rsidP="001F4581">
      <w:pPr>
        <w:numPr>
          <w:ilvl w:val="0"/>
          <w:numId w:val="15"/>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Gebruik voldoende wit spasie</w:t>
      </w:r>
      <w:r w:rsidR="00F16FDA" w:rsidRPr="00857090">
        <w:rPr>
          <w:rFonts w:ascii="Cambria" w:hAnsi="Cambria"/>
          <w:sz w:val="22"/>
          <w:szCs w:val="22"/>
          <w:lang w:eastAsia="en-US" w:bidi="en-US"/>
        </w:rPr>
        <w:t>.</w:t>
      </w:r>
    </w:p>
    <w:p w:rsidR="00F16FDA" w:rsidRPr="00857090" w:rsidRDefault="00BA4085" w:rsidP="001F4581">
      <w:pPr>
        <w:numPr>
          <w:ilvl w:val="0"/>
          <w:numId w:val="15"/>
        </w:numPr>
        <w:spacing w:after="200" w:line="252" w:lineRule="auto"/>
        <w:ind w:left="714" w:hanging="357"/>
        <w:rPr>
          <w:rFonts w:ascii="Cambria" w:hAnsi="Cambria"/>
          <w:sz w:val="22"/>
          <w:szCs w:val="22"/>
          <w:lang w:eastAsia="en-US" w:bidi="en-US"/>
        </w:rPr>
      </w:pPr>
      <w:r w:rsidRPr="00857090">
        <w:rPr>
          <w:rFonts w:ascii="Cambria" w:hAnsi="Cambria"/>
          <w:sz w:val="22"/>
          <w:szCs w:val="22"/>
          <w:lang w:eastAsia="en-US" w:bidi="en-US"/>
        </w:rPr>
        <w:t xml:space="preserve">Tabelle, grafieke en ander grafika moet gepaste </w:t>
      </w:r>
      <w:r w:rsidR="00327E0B" w:rsidRPr="00857090">
        <w:rPr>
          <w:rFonts w:ascii="Cambria" w:hAnsi="Cambria"/>
          <w:sz w:val="22"/>
          <w:szCs w:val="22"/>
          <w:lang w:eastAsia="en-US" w:bidi="en-US"/>
        </w:rPr>
        <w:t>by</w:t>
      </w:r>
      <w:r w:rsidRPr="00857090">
        <w:rPr>
          <w:rFonts w:ascii="Cambria" w:hAnsi="Cambria"/>
          <w:sz w:val="22"/>
          <w:szCs w:val="22"/>
          <w:lang w:eastAsia="en-US" w:bidi="en-US"/>
        </w:rPr>
        <w:t>skrifte hê</w:t>
      </w:r>
      <w:r w:rsidR="00F16FDA" w:rsidRPr="00857090">
        <w:rPr>
          <w:rFonts w:ascii="Cambria" w:hAnsi="Cambria"/>
          <w:sz w:val="22"/>
          <w:szCs w:val="22"/>
          <w:lang w:eastAsia="en-US" w:bidi="en-US"/>
        </w:rPr>
        <w:t>.</w:t>
      </w:r>
    </w:p>
    <w:p w:rsidR="00F16FDA" w:rsidRPr="00857090" w:rsidRDefault="00BA4085" w:rsidP="00AC208D">
      <w:pPr>
        <w:pBdr>
          <w:bottom w:val="dotted" w:sz="4" w:space="1" w:color="943634"/>
        </w:pBdr>
        <w:spacing w:before="120" w:after="120" w:line="276" w:lineRule="auto"/>
        <w:jc w:val="center"/>
        <w:outlineLvl w:val="3"/>
        <w:rPr>
          <w:rFonts w:ascii="Cambria" w:hAnsi="Cambria"/>
          <w:b/>
          <w:spacing w:val="10"/>
          <w:sz w:val="22"/>
          <w:szCs w:val="22"/>
          <w:lang w:eastAsia="en-US" w:bidi="en-US"/>
        </w:rPr>
      </w:pPr>
      <w:r w:rsidRPr="00857090">
        <w:rPr>
          <w:rFonts w:ascii="Cambria" w:hAnsi="Cambria"/>
          <w:b/>
          <w:spacing w:val="10"/>
          <w:sz w:val="22"/>
          <w:szCs w:val="22"/>
          <w:lang w:eastAsia="en-US" w:bidi="en-US"/>
        </w:rPr>
        <w:t xml:space="preserve">Algemene formatering en redigering </w:t>
      </w:r>
    </w:p>
    <w:p w:rsidR="00F16FDA" w:rsidRPr="00857090" w:rsidRDefault="00BA4085" w:rsidP="001F4581">
      <w:pPr>
        <w:numPr>
          <w:ilvl w:val="0"/>
          <w:numId w:val="1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Hou dit eenvoudig – dit is nie 'n kuns</w:t>
      </w:r>
      <w:r w:rsidR="00327E0B" w:rsidRPr="00857090">
        <w:rPr>
          <w:rFonts w:ascii="Cambria" w:hAnsi="Cambria"/>
          <w:sz w:val="22"/>
          <w:szCs w:val="22"/>
          <w:lang w:eastAsia="en-US" w:bidi="en-US"/>
        </w:rPr>
        <w:t>-</w:t>
      </w:r>
      <w:r w:rsidRPr="00857090">
        <w:rPr>
          <w:rFonts w:ascii="Cambria" w:hAnsi="Cambria"/>
          <w:sz w:val="22"/>
          <w:szCs w:val="22"/>
          <w:lang w:eastAsia="en-US" w:bidi="en-US"/>
        </w:rPr>
        <w:t xml:space="preserve"> of </w:t>
      </w:r>
      <w:proofErr w:type="spellStart"/>
      <w:r w:rsidRPr="00857090">
        <w:rPr>
          <w:rFonts w:ascii="Cambria" w:hAnsi="Cambria"/>
          <w:sz w:val="22"/>
          <w:szCs w:val="22"/>
          <w:lang w:eastAsia="en-US" w:bidi="en-US"/>
        </w:rPr>
        <w:t>ontwerpkompetisie</w:t>
      </w:r>
      <w:proofErr w:type="spellEnd"/>
      <w:r w:rsidRPr="00857090">
        <w:rPr>
          <w:rFonts w:ascii="Cambria" w:hAnsi="Cambria"/>
          <w:sz w:val="22"/>
          <w:szCs w:val="22"/>
          <w:lang w:eastAsia="en-US" w:bidi="en-US"/>
        </w:rPr>
        <w:t xml:space="preserve"> nie – dit is die kwaliteit van die verslag en inhoud wat saak maak</w:t>
      </w:r>
      <w:r w:rsidR="00F16FDA" w:rsidRPr="00857090">
        <w:rPr>
          <w:rFonts w:ascii="Cambria" w:hAnsi="Cambria"/>
          <w:sz w:val="22"/>
          <w:szCs w:val="22"/>
          <w:lang w:eastAsia="en-US" w:bidi="en-US"/>
        </w:rPr>
        <w:t>.</w:t>
      </w:r>
    </w:p>
    <w:p w:rsidR="00F16FDA" w:rsidRPr="00857090" w:rsidRDefault="00AC208D" w:rsidP="001F4581">
      <w:pPr>
        <w:numPr>
          <w:ilvl w:val="0"/>
          <w:numId w:val="17"/>
        </w:numPr>
        <w:spacing w:after="200" w:line="252" w:lineRule="auto"/>
        <w:contextualSpacing/>
        <w:rPr>
          <w:rFonts w:ascii="Cambria" w:hAnsi="Cambria"/>
          <w:sz w:val="22"/>
          <w:szCs w:val="22"/>
          <w:lang w:eastAsia="en-US" w:bidi="en-US"/>
        </w:rPr>
      </w:pPr>
      <w:r w:rsidRPr="00857090">
        <w:rPr>
          <w:rFonts w:ascii="Cambria" w:hAnsi="Cambria"/>
          <w:sz w:val="22"/>
          <w:szCs w:val="22"/>
          <w:lang w:eastAsia="en-US" w:bidi="en-US"/>
        </w:rPr>
        <w:t>Kontroleer dokumente</w:t>
      </w:r>
      <w:r w:rsidR="00327E0B" w:rsidRPr="00857090">
        <w:rPr>
          <w:rFonts w:ascii="Cambria" w:hAnsi="Cambria"/>
          <w:sz w:val="22"/>
          <w:szCs w:val="22"/>
          <w:lang w:eastAsia="en-US" w:bidi="en-US"/>
        </w:rPr>
        <w:t xml:space="preserve"> vir spel- en taalfoute</w:t>
      </w:r>
      <w:r w:rsidR="00BA4085" w:rsidRPr="00857090">
        <w:rPr>
          <w:rFonts w:ascii="Cambria" w:hAnsi="Cambria"/>
          <w:sz w:val="22"/>
          <w:szCs w:val="22"/>
          <w:lang w:eastAsia="en-US" w:bidi="en-US"/>
        </w:rPr>
        <w:t>. Professionele dokumente is sonder foute</w:t>
      </w:r>
      <w:r w:rsidR="00F16FDA" w:rsidRPr="00857090">
        <w:rPr>
          <w:rFonts w:ascii="Cambria" w:hAnsi="Cambria"/>
          <w:sz w:val="22"/>
          <w:szCs w:val="22"/>
          <w:lang w:eastAsia="en-US" w:bidi="en-US"/>
        </w:rPr>
        <w:t>.</w:t>
      </w:r>
    </w:p>
    <w:p w:rsidR="00CB2B95" w:rsidRPr="00857090" w:rsidRDefault="00CB2B95">
      <w:pPr>
        <w:rPr>
          <w:rFonts w:ascii="Arial" w:hAnsi="Arial" w:cs="Arial"/>
          <w:b/>
          <w:bCs/>
          <w:sz w:val="26"/>
          <w:szCs w:val="26"/>
        </w:rPr>
      </w:pPr>
      <w:r w:rsidRPr="00857090">
        <w:br w:type="page"/>
      </w:r>
    </w:p>
    <w:p w:rsidR="00B503DC" w:rsidRPr="00857090" w:rsidRDefault="00B503DC" w:rsidP="00B503DC">
      <w:pPr>
        <w:pBdr>
          <w:bottom w:val="thinThickSmallGap" w:sz="12" w:space="1" w:color="943634"/>
        </w:pBdr>
        <w:spacing w:after="200"/>
        <w:jc w:val="center"/>
        <w:outlineLvl w:val="0"/>
        <w:rPr>
          <w:rFonts w:ascii="Cambria" w:hAnsi="Cambria"/>
          <w:b/>
          <w:spacing w:val="20"/>
          <w:sz w:val="28"/>
          <w:szCs w:val="28"/>
          <w:lang w:eastAsia="en-US" w:bidi="en-US"/>
        </w:rPr>
      </w:pPr>
      <w:bookmarkStart w:id="22" w:name="_Toc389560367"/>
      <w:r w:rsidRPr="00857090">
        <w:rPr>
          <w:rFonts w:ascii="Cambria" w:hAnsi="Cambria"/>
          <w:b/>
          <w:spacing w:val="20"/>
          <w:sz w:val="28"/>
          <w:szCs w:val="28"/>
          <w:lang w:eastAsia="en-US" w:bidi="en-US"/>
        </w:rPr>
        <w:lastRenderedPageBreak/>
        <w:t>Bylaag D</w:t>
      </w:r>
      <w:bookmarkEnd w:id="22"/>
    </w:p>
    <w:p w:rsidR="00BF147E" w:rsidRPr="00857090" w:rsidRDefault="001A0032" w:rsidP="00BF147E">
      <w:pPr>
        <w:pBdr>
          <w:bottom w:val="single" w:sz="4" w:space="1" w:color="622423"/>
        </w:pBdr>
        <w:spacing w:before="400" w:after="200" w:line="252" w:lineRule="auto"/>
        <w:jc w:val="center"/>
        <w:outlineLvl w:val="1"/>
        <w:rPr>
          <w:rFonts w:ascii="Cambria" w:hAnsi="Cambria"/>
          <w:b/>
          <w:spacing w:val="15"/>
          <w:lang w:eastAsia="en-US" w:bidi="en-US"/>
        </w:rPr>
      </w:pPr>
      <w:bookmarkStart w:id="23" w:name="_Toc389560368"/>
      <w:proofErr w:type="spellStart"/>
      <w:r>
        <w:rPr>
          <w:rFonts w:ascii="Cambria" w:hAnsi="Cambria"/>
          <w:b/>
          <w:spacing w:val="15"/>
          <w:lang w:eastAsia="en-US" w:bidi="en-US"/>
        </w:rPr>
        <w:t>Leerderv</w:t>
      </w:r>
      <w:r w:rsidR="00BF147E" w:rsidRPr="00857090">
        <w:rPr>
          <w:rFonts w:ascii="Cambria" w:hAnsi="Cambria"/>
          <w:b/>
          <w:spacing w:val="15"/>
          <w:lang w:eastAsia="en-US" w:bidi="en-US"/>
        </w:rPr>
        <w:t>erklaring</w:t>
      </w:r>
      <w:proofErr w:type="spellEnd"/>
      <w:r w:rsidR="00BF147E" w:rsidRPr="00857090">
        <w:rPr>
          <w:rFonts w:ascii="Cambria" w:hAnsi="Cambria"/>
          <w:b/>
          <w:spacing w:val="15"/>
          <w:lang w:eastAsia="en-US" w:bidi="en-US"/>
        </w:rPr>
        <w:t xml:space="preserve"> </w:t>
      </w:r>
      <w:r>
        <w:rPr>
          <w:rFonts w:ascii="Cambria" w:hAnsi="Cambria"/>
          <w:b/>
          <w:spacing w:val="15"/>
          <w:lang w:eastAsia="en-US" w:bidi="en-US"/>
        </w:rPr>
        <w:t>– Fase ____</w:t>
      </w:r>
      <w:bookmarkEnd w:id="23"/>
    </w:p>
    <w:p w:rsidR="00DB261C" w:rsidRPr="007A3270" w:rsidRDefault="008C1DF4" w:rsidP="00DB261C">
      <w:pPr>
        <w:tabs>
          <w:tab w:val="left" w:pos="7371"/>
        </w:tabs>
        <w:spacing w:before="120" w:after="120" w:line="276" w:lineRule="auto"/>
        <w:rPr>
          <w:lang w:val="en-ZA"/>
        </w:rPr>
      </w:pPr>
      <w:proofErr w:type="spellStart"/>
      <w:r>
        <w:rPr>
          <w:lang w:val="en-ZA"/>
        </w:rPr>
        <w:t>Ek</w:t>
      </w:r>
      <w:proofErr w:type="spellEnd"/>
      <w:r>
        <w:rPr>
          <w:lang w:val="en-ZA"/>
        </w:rPr>
        <w:t xml:space="preserve"> </w:t>
      </w:r>
      <w:proofErr w:type="spellStart"/>
      <w:r>
        <w:rPr>
          <w:lang w:val="en-ZA"/>
        </w:rPr>
        <w:t>verstaan</w:t>
      </w:r>
      <w:proofErr w:type="spellEnd"/>
      <w:r>
        <w:rPr>
          <w:lang w:val="en-ZA"/>
        </w:rPr>
        <w:t xml:space="preserve"> </w:t>
      </w:r>
      <w:proofErr w:type="spellStart"/>
      <w:r>
        <w:rPr>
          <w:lang w:val="en-ZA"/>
        </w:rPr>
        <w:t>dat</w:t>
      </w:r>
      <w:proofErr w:type="spellEnd"/>
      <w:r>
        <w:rPr>
          <w:lang w:val="en-ZA"/>
        </w:rPr>
        <w:t xml:space="preserve"> die </w:t>
      </w:r>
      <w:proofErr w:type="spellStart"/>
      <w:r>
        <w:rPr>
          <w:lang w:val="en-ZA"/>
        </w:rPr>
        <w:t>werk</w:t>
      </w:r>
      <w:proofErr w:type="spellEnd"/>
      <w:r>
        <w:rPr>
          <w:lang w:val="en-ZA"/>
        </w:rPr>
        <w:t xml:space="preserve"> </w:t>
      </w:r>
      <w:proofErr w:type="spellStart"/>
      <w:r>
        <w:rPr>
          <w:lang w:val="en-ZA"/>
        </w:rPr>
        <w:t>wat</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assessering</w:t>
      </w:r>
      <w:proofErr w:type="spellEnd"/>
      <w:r>
        <w:rPr>
          <w:lang w:val="en-ZA"/>
        </w:rPr>
        <w:t xml:space="preserve"> </w:t>
      </w:r>
      <w:proofErr w:type="spellStart"/>
      <w:r>
        <w:rPr>
          <w:lang w:val="en-ZA"/>
        </w:rPr>
        <w:t>voorgelê</w:t>
      </w:r>
      <w:proofErr w:type="spellEnd"/>
      <w:r>
        <w:rPr>
          <w:lang w:val="en-ZA"/>
        </w:rPr>
        <w:t xml:space="preserve"> word my </w:t>
      </w:r>
      <w:proofErr w:type="spellStart"/>
      <w:r>
        <w:rPr>
          <w:lang w:val="en-ZA"/>
        </w:rPr>
        <w:t>eie</w:t>
      </w:r>
      <w:proofErr w:type="spellEnd"/>
      <w:r>
        <w:rPr>
          <w:lang w:val="en-ZA"/>
        </w:rPr>
        <w:t xml:space="preserve"> </w:t>
      </w:r>
      <w:proofErr w:type="spellStart"/>
      <w:r>
        <w:rPr>
          <w:lang w:val="en-ZA"/>
        </w:rPr>
        <w:t>moet</w:t>
      </w:r>
      <w:proofErr w:type="spellEnd"/>
      <w:r>
        <w:rPr>
          <w:lang w:val="en-ZA"/>
        </w:rPr>
        <w:t xml:space="preserve"> </w:t>
      </w:r>
      <w:proofErr w:type="spellStart"/>
      <w:r>
        <w:rPr>
          <w:lang w:val="en-ZA"/>
        </w:rPr>
        <w:t>wees</w:t>
      </w:r>
      <w:proofErr w:type="spellEnd"/>
      <w:r w:rsidR="00DB261C" w:rsidRPr="007A3270">
        <w:rPr>
          <w:lang w:val="en-ZA"/>
        </w:rPr>
        <w:t xml:space="preserve">. </w:t>
      </w:r>
    </w:p>
    <w:p w:rsidR="00DB261C" w:rsidRPr="007A3270" w:rsidRDefault="008C1DF4" w:rsidP="00DB261C">
      <w:pPr>
        <w:tabs>
          <w:tab w:val="left" w:pos="7371"/>
        </w:tabs>
        <w:spacing w:before="120" w:after="120" w:line="276" w:lineRule="auto"/>
        <w:rPr>
          <w:lang w:val="en-ZA"/>
        </w:rPr>
      </w:pPr>
      <w:r>
        <w:rPr>
          <w:lang w:val="en-ZA"/>
        </w:rPr>
        <w:t xml:space="preserve">Het </w:t>
      </w:r>
      <w:proofErr w:type="spellStart"/>
      <w:r>
        <w:rPr>
          <w:lang w:val="en-ZA"/>
        </w:rPr>
        <w:t>jy</w:t>
      </w:r>
      <w:proofErr w:type="spellEnd"/>
      <w:r>
        <w:rPr>
          <w:lang w:val="en-ZA"/>
        </w:rPr>
        <w:t xml:space="preserve"> </w:t>
      </w:r>
      <w:proofErr w:type="spellStart"/>
      <w:r>
        <w:rPr>
          <w:lang w:val="en-ZA"/>
        </w:rPr>
        <w:t>enige</w:t>
      </w:r>
      <w:proofErr w:type="spellEnd"/>
      <w:r>
        <w:rPr>
          <w:lang w:val="en-ZA"/>
        </w:rPr>
        <w:t xml:space="preserve"> </w:t>
      </w:r>
      <w:proofErr w:type="spellStart"/>
      <w:r>
        <w:rPr>
          <w:lang w:val="en-ZA"/>
        </w:rPr>
        <w:t>hulp</w:t>
      </w:r>
      <w:proofErr w:type="spellEnd"/>
      <w:r>
        <w:rPr>
          <w:lang w:val="en-ZA"/>
        </w:rPr>
        <w:t>/</w:t>
      </w:r>
      <w:proofErr w:type="spellStart"/>
      <w:r>
        <w:rPr>
          <w:lang w:val="en-ZA"/>
        </w:rPr>
        <w:t>inligting</w:t>
      </w:r>
      <w:proofErr w:type="spellEnd"/>
      <w:r>
        <w:rPr>
          <w:lang w:val="en-ZA"/>
        </w:rPr>
        <w:t xml:space="preserve"> van </w:t>
      </w:r>
      <w:proofErr w:type="spellStart"/>
      <w:r>
        <w:rPr>
          <w:lang w:val="en-ZA"/>
        </w:rPr>
        <w:t>enige</w:t>
      </w:r>
      <w:proofErr w:type="spellEnd"/>
      <w:r>
        <w:rPr>
          <w:lang w:val="en-ZA"/>
        </w:rPr>
        <w:t xml:space="preserve"> </w:t>
      </w:r>
      <w:proofErr w:type="spellStart"/>
      <w:r>
        <w:rPr>
          <w:lang w:val="en-ZA"/>
        </w:rPr>
        <w:t>iemand</w:t>
      </w:r>
      <w:proofErr w:type="spellEnd"/>
      <w:r>
        <w:rPr>
          <w:lang w:val="en-ZA"/>
        </w:rPr>
        <w:t xml:space="preserve"> </w:t>
      </w:r>
      <w:proofErr w:type="spellStart"/>
      <w:r>
        <w:rPr>
          <w:lang w:val="en-ZA"/>
        </w:rPr>
        <w:t>gekry</w:t>
      </w:r>
      <w:proofErr w:type="spellEnd"/>
      <w:r>
        <w:rPr>
          <w:lang w:val="en-ZA"/>
        </w:rPr>
        <w:t xml:space="preserve"> </w:t>
      </w:r>
      <w:proofErr w:type="spellStart"/>
      <w:r>
        <w:rPr>
          <w:lang w:val="en-ZA"/>
        </w:rPr>
        <w:t>om</w:t>
      </w:r>
      <w:proofErr w:type="spellEnd"/>
      <w:r>
        <w:rPr>
          <w:lang w:val="en-ZA"/>
        </w:rPr>
        <w:t xml:space="preserve"> </w:t>
      </w:r>
      <w:proofErr w:type="spellStart"/>
      <w:r>
        <w:rPr>
          <w:lang w:val="en-ZA"/>
        </w:rPr>
        <w:t>hierdie</w:t>
      </w:r>
      <w:proofErr w:type="spellEnd"/>
      <w:r>
        <w:rPr>
          <w:lang w:val="en-ZA"/>
        </w:rPr>
        <w:t xml:space="preserve"> </w:t>
      </w:r>
      <w:proofErr w:type="spellStart"/>
      <w:r>
        <w:rPr>
          <w:lang w:val="en-ZA"/>
        </w:rPr>
        <w:t>werk</w:t>
      </w:r>
      <w:proofErr w:type="spellEnd"/>
      <w:r>
        <w:rPr>
          <w:lang w:val="en-ZA"/>
        </w:rPr>
        <w:t xml:space="preserve"> </w:t>
      </w:r>
      <w:proofErr w:type="spellStart"/>
      <w:r>
        <w:rPr>
          <w:lang w:val="en-ZA"/>
        </w:rPr>
        <w:t>te</w:t>
      </w:r>
      <w:proofErr w:type="spellEnd"/>
      <w:r>
        <w:rPr>
          <w:lang w:val="en-ZA"/>
        </w:rPr>
        <w:t xml:space="preserve"> </w:t>
      </w:r>
      <w:proofErr w:type="spellStart"/>
      <w:r>
        <w:rPr>
          <w:lang w:val="en-ZA"/>
        </w:rPr>
        <w:t>produseer</w:t>
      </w:r>
      <w:proofErr w:type="spellEnd"/>
      <w:r w:rsidR="00DB261C" w:rsidRPr="007A3270">
        <w:rPr>
          <w:lang w:val="en-ZA"/>
        </w:rPr>
        <w:t>?</w:t>
      </w:r>
    </w:p>
    <w:p w:rsidR="00DB261C" w:rsidRPr="007A3270" w:rsidRDefault="00DB261C" w:rsidP="00DB261C">
      <w:pPr>
        <w:tabs>
          <w:tab w:val="left" w:pos="1701"/>
          <w:tab w:val="left" w:pos="7371"/>
        </w:tabs>
        <w:spacing w:before="120" w:after="120" w:line="276" w:lineRule="auto"/>
        <w:rPr>
          <w:lang w:val="en-ZA"/>
        </w:rPr>
      </w:pPr>
      <w:r w:rsidRPr="007A3270">
        <w:rPr>
          <w:sz w:val="40"/>
          <w:lang w:val="en-ZA"/>
        </w:rPr>
        <w:sym w:font="Wingdings 2" w:char="F0A3"/>
      </w:r>
      <w:r w:rsidR="008C1DF4">
        <w:rPr>
          <w:lang w:val="en-ZA"/>
        </w:rPr>
        <w:t>Nee</w:t>
      </w:r>
      <w:r w:rsidRPr="007A3270">
        <w:rPr>
          <w:lang w:val="en-ZA"/>
        </w:rPr>
        <w:tab/>
      </w:r>
      <w:r w:rsidRPr="007A3270">
        <w:rPr>
          <w:sz w:val="40"/>
          <w:lang w:val="en-ZA"/>
        </w:rPr>
        <w:sym w:font="Wingdings 2" w:char="F0A3"/>
      </w:r>
      <w:proofErr w:type="spellStart"/>
      <w:r w:rsidR="008C1DF4">
        <w:rPr>
          <w:lang w:val="en-ZA"/>
        </w:rPr>
        <w:t>Ja</w:t>
      </w:r>
      <w:proofErr w:type="spellEnd"/>
      <w:r w:rsidRPr="007A3270">
        <w:rPr>
          <w:lang w:val="en-ZA"/>
        </w:rPr>
        <w:t xml:space="preserve"> (</w:t>
      </w:r>
      <w:proofErr w:type="spellStart"/>
      <w:r w:rsidR="008C1DF4">
        <w:rPr>
          <w:lang w:val="en-ZA"/>
        </w:rPr>
        <w:t>verskaf</w:t>
      </w:r>
      <w:proofErr w:type="spellEnd"/>
      <w:r w:rsidR="008C1DF4">
        <w:rPr>
          <w:lang w:val="en-ZA"/>
        </w:rPr>
        <w:t xml:space="preserve"> </w:t>
      </w:r>
      <w:proofErr w:type="spellStart"/>
      <w:r w:rsidR="008C1DF4">
        <w:rPr>
          <w:lang w:val="en-ZA"/>
        </w:rPr>
        <w:t>besonderhede</w:t>
      </w:r>
      <w:proofErr w:type="spellEnd"/>
      <w:r w:rsidR="008C1DF4">
        <w:rPr>
          <w:lang w:val="en-ZA"/>
        </w:rPr>
        <w:t xml:space="preserve"> </w:t>
      </w:r>
      <w:proofErr w:type="spellStart"/>
      <w:r w:rsidR="008C1DF4">
        <w:rPr>
          <w:lang w:val="en-ZA"/>
        </w:rPr>
        <w:t>hier</w:t>
      </w:r>
      <w:proofErr w:type="spellEnd"/>
      <w:r w:rsidR="008C1DF4">
        <w:rPr>
          <w:lang w:val="en-ZA"/>
        </w:rPr>
        <w:t xml:space="preserve"> </w:t>
      </w:r>
      <w:proofErr w:type="spellStart"/>
      <w:r w:rsidR="008C1DF4">
        <w:rPr>
          <w:lang w:val="en-ZA"/>
        </w:rPr>
        <w:t>onder</w:t>
      </w:r>
      <w:proofErr w:type="spellEnd"/>
      <w:r w:rsidRPr="007A3270">
        <w:rPr>
          <w:lang w:val="en-ZA"/>
        </w:rPr>
        <w:t>)</w:t>
      </w:r>
    </w:p>
    <w:tbl>
      <w:tblPr>
        <w:tblStyle w:val="TableGrid"/>
        <w:tblW w:w="0" w:type="auto"/>
        <w:tblLook w:val="04A0"/>
      </w:tblPr>
      <w:tblGrid>
        <w:gridCol w:w="2660"/>
        <w:gridCol w:w="6583"/>
      </w:tblGrid>
      <w:tr w:rsidR="00DB261C" w:rsidRPr="007A3270" w:rsidTr="008C15F2">
        <w:tc>
          <w:tcPr>
            <w:tcW w:w="2660" w:type="dxa"/>
          </w:tcPr>
          <w:p w:rsidR="00DB261C" w:rsidRDefault="008C1DF4" w:rsidP="008C15F2">
            <w:pPr>
              <w:tabs>
                <w:tab w:val="left" w:pos="1701"/>
                <w:tab w:val="left" w:pos="7371"/>
              </w:tabs>
              <w:spacing w:before="120" w:after="120" w:line="276" w:lineRule="auto"/>
              <w:rPr>
                <w:lang w:val="en-ZA"/>
              </w:rPr>
            </w:pPr>
            <w:proofErr w:type="spellStart"/>
            <w:r>
              <w:rPr>
                <w:lang w:val="en-ZA"/>
              </w:rPr>
              <w:t>Hulp</w:t>
            </w:r>
            <w:proofErr w:type="spellEnd"/>
            <w:r>
              <w:rPr>
                <w:lang w:val="en-ZA"/>
              </w:rPr>
              <w:t>/</w:t>
            </w:r>
            <w:proofErr w:type="spellStart"/>
            <w:r>
              <w:rPr>
                <w:lang w:val="en-ZA"/>
              </w:rPr>
              <w:t>Inligitng</w:t>
            </w:r>
            <w:proofErr w:type="spellEnd"/>
            <w:r>
              <w:rPr>
                <w:lang w:val="en-ZA"/>
              </w:rPr>
              <w:t xml:space="preserve"> </w:t>
            </w:r>
            <w:proofErr w:type="spellStart"/>
            <w:r>
              <w:rPr>
                <w:lang w:val="en-ZA"/>
              </w:rPr>
              <w:t>ontvang</w:t>
            </w:r>
            <w:proofErr w:type="spellEnd"/>
            <w:r>
              <w:rPr>
                <w:lang w:val="en-ZA"/>
              </w:rPr>
              <w:t xml:space="preserve"> van</w:t>
            </w:r>
            <w:r w:rsidR="00DB261C" w:rsidRPr="007A3270">
              <w:rPr>
                <w:lang w:val="en-ZA"/>
              </w:rPr>
              <w:t xml:space="preserve"> (</w:t>
            </w:r>
            <w:proofErr w:type="spellStart"/>
            <w:r w:rsidR="00DB261C" w:rsidRPr="007A3270">
              <w:rPr>
                <w:lang w:val="en-ZA"/>
              </w:rPr>
              <w:t>perso</w:t>
            </w:r>
            <w:r>
              <w:rPr>
                <w:lang w:val="en-ZA"/>
              </w:rPr>
              <w:t>o</w:t>
            </w:r>
            <w:r w:rsidR="00DB261C" w:rsidRPr="007A3270">
              <w:rPr>
                <w:lang w:val="en-ZA"/>
              </w:rPr>
              <w:t>n</w:t>
            </w:r>
            <w:proofErr w:type="spellEnd"/>
            <w:r w:rsidR="00DB261C" w:rsidRPr="007A3270">
              <w:rPr>
                <w:lang w:val="en-ZA"/>
              </w:rPr>
              <w:t>):</w:t>
            </w:r>
          </w:p>
          <w:p w:rsidR="008C1DF4" w:rsidRPr="007A3270" w:rsidRDefault="008C1DF4" w:rsidP="008C15F2">
            <w:pPr>
              <w:tabs>
                <w:tab w:val="left" w:pos="1701"/>
                <w:tab w:val="left" w:pos="7371"/>
              </w:tabs>
              <w:spacing w:before="120" w:after="120" w:line="276" w:lineRule="auto"/>
              <w:rPr>
                <w:lang w:val="en-ZA"/>
              </w:rPr>
            </w:pPr>
          </w:p>
        </w:tc>
        <w:tc>
          <w:tcPr>
            <w:tcW w:w="6583" w:type="dxa"/>
          </w:tcPr>
          <w:p w:rsidR="00DB261C" w:rsidRPr="007A3270" w:rsidRDefault="008C1DF4" w:rsidP="008C1DF4">
            <w:pPr>
              <w:tabs>
                <w:tab w:val="left" w:pos="1701"/>
                <w:tab w:val="left" w:pos="7371"/>
              </w:tabs>
              <w:spacing w:before="120" w:after="120" w:line="276" w:lineRule="auto"/>
              <w:rPr>
                <w:lang w:val="en-ZA"/>
              </w:rPr>
            </w:pPr>
            <w:proofErr w:type="spellStart"/>
            <w:r>
              <w:rPr>
                <w:lang w:val="en-ZA"/>
              </w:rPr>
              <w:t>Aard</w:t>
            </w:r>
            <w:proofErr w:type="spellEnd"/>
            <w:r>
              <w:rPr>
                <w:lang w:val="en-ZA"/>
              </w:rPr>
              <w:t xml:space="preserve"> van die </w:t>
            </w:r>
            <w:proofErr w:type="spellStart"/>
            <w:r>
              <w:rPr>
                <w:lang w:val="en-ZA"/>
              </w:rPr>
              <w:t>hulp</w:t>
            </w:r>
            <w:proofErr w:type="spellEnd"/>
            <w:r>
              <w:rPr>
                <w:lang w:val="en-ZA"/>
              </w:rPr>
              <w:t>/</w:t>
            </w:r>
            <w:proofErr w:type="spellStart"/>
            <w:r>
              <w:rPr>
                <w:lang w:val="en-ZA"/>
              </w:rPr>
              <w:t>inligting</w:t>
            </w:r>
            <w:proofErr w:type="spellEnd"/>
            <w:r w:rsidR="00DB261C" w:rsidRPr="007A3270">
              <w:rPr>
                <w:lang w:val="en-ZA"/>
              </w:rPr>
              <w:t xml:space="preserve"> (</w:t>
            </w:r>
            <w:proofErr w:type="spellStart"/>
            <w:r>
              <w:rPr>
                <w:lang w:val="en-ZA"/>
              </w:rPr>
              <w:t>verskaf</w:t>
            </w:r>
            <w:proofErr w:type="spellEnd"/>
            <w:r>
              <w:rPr>
                <w:lang w:val="en-ZA"/>
              </w:rPr>
              <w:t xml:space="preserve"> </w:t>
            </w:r>
            <w:proofErr w:type="spellStart"/>
            <w:r>
              <w:rPr>
                <w:lang w:val="en-ZA"/>
              </w:rPr>
              <w:t>bewyse</w:t>
            </w:r>
            <w:proofErr w:type="spellEnd"/>
            <w:r w:rsidR="00DB261C" w:rsidRPr="007A3270">
              <w:rPr>
                <w:lang w:val="en-ZA"/>
              </w:rPr>
              <w:t>):</w:t>
            </w:r>
          </w:p>
        </w:tc>
      </w:tr>
      <w:tr w:rsidR="00DB261C" w:rsidRPr="007A3270" w:rsidTr="008C15F2">
        <w:tc>
          <w:tcPr>
            <w:tcW w:w="2660" w:type="dxa"/>
          </w:tcPr>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tc>
        <w:tc>
          <w:tcPr>
            <w:tcW w:w="6583" w:type="dxa"/>
          </w:tcPr>
          <w:p w:rsidR="00DB261C" w:rsidRPr="007A3270" w:rsidRDefault="00DB261C" w:rsidP="008C15F2">
            <w:pPr>
              <w:tabs>
                <w:tab w:val="left" w:pos="1701"/>
                <w:tab w:val="left" w:pos="7371"/>
              </w:tabs>
              <w:spacing w:before="120" w:after="120" w:line="276" w:lineRule="auto"/>
              <w:rPr>
                <w:lang w:val="en-ZA"/>
              </w:rPr>
            </w:pPr>
          </w:p>
        </w:tc>
      </w:tr>
      <w:tr w:rsidR="00DB261C" w:rsidRPr="007A3270" w:rsidTr="008C15F2">
        <w:tc>
          <w:tcPr>
            <w:tcW w:w="9243" w:type="dxa"/>
            <w:gridSpan w:val="2"/>
          </w:tcPr>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tabs>
                <w:tab w:val="left" w:pos="1701"/>
                <w:tab w:val="left" w:pos="7371"/>
              </w:tabs>
              <w:spacing w:before="120" w:after="120" w:line="276" w:lineRule="auto"/>
              <w:rPr>
                <w:lang w:val="en-ZA"/>
              </w:rPr>
            </w:pPr>
          </w:p>
          <w:p w:rsidR="00DB261C" w:rsidRPr="007A3270" w:rsidRDefault="00DB261C" w:rsidP="008C15F2">
            <w:pPr>
              <w:spacing w:before="120" w:after="120" w:line="276" w:lineRule="auto"/>
              <w:rPr>
                <w:lang w:val="en-ZA"/>
              </w:rPr>
            </w:pPr>
          </w:p>
          <w:p w:rsidR="00DB261C" w:rsidRPr="007A3270" w:rsidRDefault="00DB261C" w:rsidP="008C15F2">
            <w:pPr>
              <w:tabs>
                <w:tab w:val="left" w:pos="7371"/>
              </w:tabs>
              <w:spacing w:before="120" w:after="120" w:line="276" w:lineRule="auto"/>
              <w:rPr>
                <w:lang w:val="en-ZA"/>
              </w:rPr>
            </w:pPr>
            <w:r w:rsidRPr="007A3270">
              <w:rPr>
                <w:lang w:val="en-ZA"/>
              </w:rPr>
              <w:t>_________________________</w:t>
            </w:r>
            <w:r w:rsidRPr="007A3270">
              <w:rPr>
                <w:lang w:val="en-ZA"/>
              </w:rPr>
              <w:tab/>
              <w:t xml:space="preserve">___ / ___ / 2014 </w:t>
            </w:r>
          </w:p>
          <w:p w:rsidR="00DB261C" w:rsidRPr="007A3270" w:rsidRDefault="008C1DF4" w:rsidP="008C1DF4">
            <w:pPr>
              <w:tabs>
                <w:tab w:val="left" w:pos="7371"/>
              </w:tabs>
              <w:spacing w:before="120" w:after="120" w:line="276" w:lineRule="auto"/>
              <w:rPr>
                <w:lang w:val="en-ZA"/>
              </w:rPr>
            </w:pPr>
            <w:proofErr w:type="spellStart"/>
            <w:r>
              <w:rPr>
                <w:lang w:val="en-ZA"/>
              </w:rPr>
              <w:t>Handtekening</w:t>
            </w:r>
            <w:proofErr w:type="spellEnd"/>
            <w:r>
              <w:rPr>
                <w:lang w:val="en-ZA"/>
              </w:rPr>
              <w:t xml:space="preserve"> van </w:t>
            </w:r>
            <w:proofErr w:type="spellStart"/>
            <w:r>
              <w:rPr>
                <w:lang w:val="en-ZA"/>
              </w:rPr>
              <w:t>leerder</w:t>
            </w:r>
            <w:proofErr w:type="spellEnd"/>
            <w:r w:rsidR="00DB261C" w:rsidRPr="007A3270">
              <w:rPr>
                <w:lang w:val="en-ZA"/>
              </w:rPr>
              <w:t xml:space="preserve"> </w:t>
            </w:r>
            <w:r w:rsidR="00DB261C" w:rsidRPr="007A3270">
              <w:rPr>
                <w:lang w:val="en-ZA"/>
              </w:rPr>
              <w:tab/>
              <w:t>Dat</w:t>
            </w:r>
            <w:r>
              <w:rPr>
                <w:lang w:val="en-ZA"/>
              </w:rPr>
              <w:t>um</w:t>
            </w:r>
            <w:r w:rsidR="00DB261C" w:rsidRPr="007A3270">
              <w:rPr>
                <w:lang w:val="en-ZA"/>
              </w:rPr>
              <w:t xml:space="preserve"> </w:t>
            </w:r>
          </w:p>
        </w:tc>
      </w:tr>
    </w:tbl>
    <w:p w:rsidR="00DB261C" w:rsidRPr="007A3270" w:rsidRDefault="00DB261C" w:rsidP="00DB261C">
      <w:pPr>
        <w:tabs>
          <w:tab w:val="left" w:pos="1701"/>
          <w:tab w:val="left" w:pos="7371"/>
        </w:tabs>
        <w:spacing w:before="120" w:after="120" w:line="276" w:lineRule="auto"/>
        <w:rPr>
          <w:lang w:val="en-ZA"/>
        </w:rPr>
      </w:pPr>
    </w:p>
    <w:p w:rsidR="00B503DC" w:rsidRPr="00857090" w:rsidRDefault="00B503DC">
      <w:pPr>
        <w:rPr>
          <w:rFonts w:ascii="Cambria" w:hAnsi="Cambria"/>
          <w:b/>
          <w:spacing w:val="20"/>
          <w:sz w:val="28"/>
          <w:szCs w:val="28"/>
          <w:lang w:eastAsia="en-US" w:bidi="en-US"/>
        </w:rPr>
      </w:pPr>
      <w:r w:rsidRPr="00857090">
        <w:rPr>
          <w:rFonts w:ascii="Cambria" w:hAnsi="Cambria"/>
          <w:b/>
          <w:spacing w:val="20"/>
          <w:sz w:val="28"/>
          <w:szCs w:val="28"/>
          <w:lang w:eastAsia="en-US" w:bidi="en-US"/>
        </w:rPr>
        <w:br w:type="page"/>
      </w:r>
    </w:p>
    <w:p w:rsidR="00CB2B95" w:rsidRPr="00857090" w:rsidRDefault="00BA4085" w:rsidP="00CB2B95">
      <w:pPr>
        <w:pBdr>
          <w:bottom w:val="thinThickSmallGap" w:sz="12" w:space="1" w:color="943634"/>
        </w:pBdr>
        <w:spacing w:after="200"/>
        <w:jc w:val="center"/>
        <w:outlineLvl w:val="0"/>
        <w:rPr>
          <w:rFonts w:ascii="Cambria" w:hAnsi="Cambria"/>
          <w:b/>
          <w:spacing w:val="20"/>
          <w:sz w:val="28"/>
          <w:szCs w:val="28"/>
          <w:lang w:eastAsia="en-US" w:bidi="en-US"/>
        </w:rPr>
      </w:pPr>
      <w:bookmarkStart w:id="24" w:name="_Toc389560369"/>
      <w:r w:rsidRPr="00857090">
        <w:rPr>
          <w:rFonts w:ascii="Cambria" w:hAnsi="Cambria"/>
          <w:b/>
          <w:spacing w:val="20"/>
          <w:sz w:val="28"/>
          <w:szCs w:val="28"/>
          <w:lang w:eastAsia="en-US" w:bidi="en-US"/>
        </w:rPr>
        <w:lastRenderedPageBreak/>
        <w:t>Bylaag</w:t>
      </w:r>
      <w:r w:rsidR="00CB2B95" w:rsidRPr="00857090">
        <w:rPr>
          <w:rFonts w:ascii="Cambria" w:hAnsi="Cambria"/>
          <w:b/>
          <w:spacing w:val="20"/>
          <w:sz w:val="28"/>
          <w:szCs w:val="28"/>
          <w:lang w:eastAsia="en-US" w:bidi="en-US"/>
        </w:rPr>
        <w:t xml:space="preserve"> </w:t>
      </w:r>
      <w:r w:rsidR="00B503DC" w:rsidRPr="00857090">
        <w:rPr>
          <w:rFonts w:ascii="Cambria" w:hAnsi="Cambria"/>
          <w:b/>
          <w:spacing w:val="20"/>
          <w:sz w:val="28"/>
          <w:szCs w:val="28"/>
          <w:lang w:eastAsia="en-US" w:bidi="en-US"/>
        </w:rPr>
        <w:t>E</w:t>
      </w:r>
      <w:bookmarkEnd w:id="24"/>
    </w:p>
    <w:p w:rsidR="007B4260" w:rsidRPr="00857090" w:rsidRDefault="001A0032" w:rsidP="00CB2B95">
      <w:pPr>
        <w:pBdr>
          <w:bottom w:val="single" w:sz="4" w:space="1" w:color="622423"/>
        </w:pBdr>
        <w:spacing w:before="400" w:after="200" w:line="252" w:lineRule="auto"/>
        <w:jc w:val="center"/>
        <w:outlineLvl w:val="1"/>
        <w:rPr>
          <w:rFonts w:ascii="Cambria" w:hAnsi="Cambria"/>
          <w:b/>
          <w:spacing w:val="15"/>
          <w:lang w:eastAsia="en-US" w:bidi="en-US"/>
        </w:rPr>
      </w:pPr>
      <w:bookmarkStart w:id="25" w:name="_Toc389560370"/>
      <w:r>
        <w:rPr>
          <w:rFonts w:ascii="Cambria" w:hAnsi="Cambria"/>
          <w:b/>
          <w:spacing w:val="15"/>
          <w:lang w:eastAsia="en-US" w:bidi="en-US"/>
        </w:rPr>
        <w:t>Leerder se v</w:t>
      </w:r>
      <w:r w:rsidR="002F3004" w:rsidRPr="00857090">
        <w:rPr>
          <w:rFonts w:ascii="Cambria" w:hAnsi="Cambria"/>
          <w:b/>
          <w:spacing w:val="15"/>
          <w:lang w:eastAsia="en-US" w:bidi="en-US"/>
        </w:rPr>
        <w:t>erklaring van egtheid</w:t>
      </w:r>
      <w:r>
        <w:rPr>
          <w:rFonts w:ascii="Cambria" w:hAnsi="Cambria"/>
          <w:b/>
          <w:spacing w:val="15"/>
          <w:lang w:eastAsia="en-US" w:bidi="en-US"/>
        </w:rPr>
        <w:t xml:space="preserve"> – Finale PAT</w:t>
      </w:r>
      <w:bookmarkEnd w:id="25"/>
    </w:p>
    <w:tbl>
      <w:tblPr>
        <w:tblStyle w:val="TableGrid"/>
        <w:tblW w:w="0" w:type="auto"/>
        <w:tblLook w:val="04A0"/>
      </w:tblPr>
      <w:tblGrid>
        <w:gridCol w:w="1809"/>
        <w:gridCol w:w="2915"/>
        <w:gridCol w:w="1593"/>
        <w:gridCol w:w="2926"/>
      </w:tblGrid>
      <w:tr w:rsidR="002179A6" w:rsidRPr="00857090" w:rsidTr="002179A6">
        <w:tc>
          <w:tcPr>
            <w:tcW w:w="1809" w:type="dxa"/>
            <w:vAlign w:val="center"/>
          </w:tcPr>
          <w:p w:rsidR="002179A6" w:rsidRPr="00857090" w:rsidRDefault="002F3004" w:rsidP="002179A6">
            <w:pPr>
              <w:spacing w:before="120" w:after="120" w:line="276" w:lineRule="auto"/>
              <w:jc w:val="right"/>
              <w:rPr>
                <w:b/>
              </w:rPr>
            </w:pPr>
            <w:proofErr w:type="spellStart"/>
            <w:r w:rsidRPr="00857090">
              <w:rPr>
                <w:b/>
              </w:rPr>
              <w:t>Leerlingnaam</w:t>
            </w:r>
            <w:proofErr w:type="spellEnd"/>
            <w:r w:rsidR="00344C2C" w:rsidRPr="00857090">
              <w:rPr>
                <w:b/>
              </w:rPr>
              <w:t xml:space="preserve"> en van</w:t>
            </w:r>
          </w:p>
        </w:tc>
        <w:tc>
          <w:tcPr>
            <w:tcW w:w="3085" w:type="dxa"/>
          </w:tcPr>
          <w:p w:rsidR="002179A6" w:rsidRPr="00857090" w:rsidRDefault="002179A6" w:rsidP="002179A6">
            <w:pPr>
              <w:spacing w:before="120" w:after="120" w:line="276" w:lineRule="auto"/>
            </w:pPr>
          </w:p>
        </w:tc>
        <w:tc>
          <w:tcPr>
            <w:tcW w:w="1593" w:type="dxa"/>
          </w:tcPr>
          <w:p w:rsidR="002179A6" w:rsidRPr="00857090" w:rsidRDefault="002F3004" w:rsidP="00BA4085">
            <w:pPr>
              <w:spacing w:before="120" w:after="120" w:line="276" w:lineRule="auto"/>
              <w:jc w:val="right"/>
              <w:rPr>
                <w:b/>
              </w:rPr>
            </w:pPr>
            <w:r w:rsidRPr="00857090">
              <w:rPr>
                <w:b/>
              </w:rPr>
              <w:t>ID-</w:t>
            </w:r>
            <w:r w:rsidR="00BA4085" w:rsidRPr="00857090">
              <w:rPr>
                <w:b/>
              </w:rPr>
              <w:t>Nommer</w:t>
            </w:r>
          </w:p>
        </w:tc>
        <w:tc>
          <w:tcPr>
            <w:tcW w:w="3089" w:type="dxa"/>
          </w:tcPr>
          <w:p w:rsidR="002179A6" w:rsidRPr="00857090" w:rsidRDefault="002179A6" w:rsidP="002179A6">
            <w:pPr>
              <w:spacing w:before="120" w:after="120" w:line="276" w:lineRule="auto"/>
            </w:pPr>
          </w:p>
        </w:tc>
      </w:tr>
      <w:tr w:rsidR="002179A6" w:rsidRPr="00857090" w:rsidTr="002179A6">
        <w:tc>
          <w:tcPr>
            <w:tcW w:w="1809" w:type="dxa"/>
            <w:vAlign w:val="center"/>
          </w:tcPr>
          <w:p w:rsidR="002179A6" w:rsidRPr="00857090" w:rsidRDefault="002179A6" w:rsidP="00BA4085">
            <w:pPr>
              <w:spacing w:before="120" w:after="120" w:line="276" w:lineRule="auto"/>
              <w:jc w:val="right"/>
              <w:rPr>
                <w:b/>
              </w:rPr>
            </w:pPr>
            <w:r w:rsidRPr="00857090">
              <w:rPr>
                <w:b/>
              </w:rPr>
              <w:t>Gra</w:t>
            </w:r>
            <w:r w:rsidR="00BA4085" w:rsidRPr="00857090">
              <w:rPr>
                <w:b/>
              </w:rPr>
              <w:t>a</w:t>
            </w:r>
            <w:r w:rsidRPr="00857090">
              <w:rPr>
                <w:b/>
              </w:rPr>
              <w:t>d</w:t>
            </w:r>
          </w:p>
        </w:tc>
        <w:tc>
          <w:tcPr>
            <w:tcW w:w="3085" w:type="dxa"/>
          </w:tcPr>
          <w:p w:rsidR="002179A6" w:rsidRPr="00857090" w:rsidRDefault="000B5261" w:rsidP="00E849E5">
            <w:pPr>
              <w:spacing w:before="120" w:after="120" w:line="276" w:lineRule="auto"/>
            </w:pPr>
            <w:r w:rsidRPr="00857090">
              <w:t>1</w:t>
            </w:r>
            <w:r w:rsidR="00E849E5">
              <w:t>0</w:t>
            </w:r>
          </w:p>
        </w:tc>
        <w:tc>
          <w:tcPr>
            <w:tcW w:w="1593" w:type="dxa"/>
          </w:tcPr>
          <w:p w:rsidR="002179A6" w:rsidRPr="00857090" w:rsidRDefault="00BA4085" w:rsidP="002179A6">
            <w:pPr>
              <w:spacing w:before="120" w:after="120" w:line="276" w:lineRule="auto"/>
              <w:jc w:val="right"/>
              <w:rPr>
                <w:b/>
              </w:rPr>
            </w:pPr>
            <w:r w:rsidRPr="00857090">
              <w:rPr>
                <w:b/>
              </w:rPr>
              <w:t>Jaar</w:t>
            </w:r>
          </w:p>
        </w:tc>
        <w:tc>
          <w:tcPr>
            <w:tcW w:w="3089" w:type="dxa"/>
          </w:tcPr>
          <w:p w:rsidR="002179A6" w:rsidRPr="00857090" w:rsidRDefault="000B5261" w:rsidP="002179A6">
            <w:pPr>
              <w:spacing w:before="120" w:after="120" w:line="276" w:lineRule="auto"/>
            </w:pPr>
            <w:r w:rsidRPr="00857090">
              <w:t>201</w:t>
            </w:r>
            <w:r w:rsidR="00A35FB7">
              <w:t>4</w:t>
            </w:r>
          </w:p>
        </w:tc>
      </w:tr>
      <w:tr w:rsidR="002179A6" w:rsidRPr="00857090" w:rsidTr="002179A6">
        <w:tc>
          <w:tcPr>
            <w:tcW w:w="1809" w:type="dxa"/>
          </w:tcPr>
          <w:p w:rsidR="002179A6" w:rsidRPr="00857090" w:rsidRDefault="00BA4085" w:rsidP="002179A6">
            <w:pPr>
              <w:spacing w:before="120" w:after="120" w:line="276" w:lineRule="auto"/>
              <w:jc w:val="right"/>
              <w:rPr>
                <w:b/>
              </w:rPr>
            </w:pPr>
            <w:r w:rsidRPr="00857090">
              <w:rPr>
                <w:b/>
              </w:rPr>
              <w:t>Vak</w:t>
            </w:r>
          </w:p>
        </w:tc>
        <w:tc>
          <w:tcPr>
            <w:tcW w:w="7767" w:type="dxa"/>
            <w:gridSpan w:val="3"/>
            <w:vAlign w:val="center"/>
          </w:tcPr>
          <w:p w:rsidR="002179A6" w:rsidRPr="00857090" w:rsidRDefault="00BA4085" w:rsidP="002179A6">
            <w:pPr>
              <w:spacing w:before="120" w:after="120" w:line="276" w:lineRule="auto"/>
              <w:jc w:val="center"/>
            </w:pPr>
            <w:r w:rsidRPr="00857090">
              <w:t>Rekenaartoepassingstegnologie</w:t>
            </w:r>
          </w:p>
        </w:tc>
      </w:tr>
      <w:tr w:rsidR="002179A6" w:rsidRPr="00857090" w:rsidTr="002179A6">
        <w:tc>
          <w:tcPr>
            <w:tcW w:w="4894" w:type="dxa"/>
            <w:gridSpan w:val="2"/>
            <w:vAlign w:val="center"/>
          </w:tcPr>
          <w:p w:rsidR="002179A6" w:rsidRPr="00857090" w:rsidRDefault="00BA4085" w:rsidP="002F3004">
            <w:pPr>
              <w:spacing w:before="120" w:after="120" w:line="276" w:lineRule="auto"/>
              <w:jc w:val="center"/>
            </w:pPr>
            <w:r w:rsidRPr="00857090">
              <w:t>Praktiese Assesserings</w:t>
            </w:r>
            <w:r w:rsidR="002F3004" w:rsidRPr="00857090">
              <w:t>t</w:t>
            </w:r>
            <w:r w:rsidRPr="00857090">
              <w:t>aak</w:t>
            </w:r>
            <w:r w:rsidR="002179A6" w:rsidRPr="00857090">
              <w:t xml:space="preserve"> (PAT)</w:t>
            </w:r>
          </w:p>
        </w:tc>
        <w:tc>
          <w:tcPr>
            <w:tcW w:w="1593" w:type="dxa"/>
            <w:vAlign w:val="center"/>
          </w:tcPr>
          <w:p w:rsidR="002179A6" w:rsidRPr="00857090" w:rsidRDefault="00BA4085" w:rsidP="002179A6">
            <w:pPr>
              <w:spacing w:before="120" w:after="120" w:line="276" w:lineRule="auto"/>
              <w:jc w:val="right"/>
              <w:rPr>
                <w:b/>
              </w:rPr>
            </w:pPr>
            <w:r w:rsidRPr="00857090">
              <w:rPr>
                <w:b/>
              </w:rPr>
              <w:t>Onderwyser</w:t>
            </w:r>
          </w:p>
        </w:tc>
        <w:tc>
          <w:tcPr>
            <w:tcW w:w="3089" w:type="dxa"/>
          </w:tcPr>
          <w:p w:rsidR="002179A6" w:rsidRPr="00857090" w:rsidRDefault="002179A6" w:rsidP="002179A6">
            <w:pPr>
              <w:spacing w:before="120" w:after="120" w:line="276" w:lineRule="auto"/>
            </w:pPr>
          </w:p>
        </w:tc>
      </w:tr>
      <w:tr w:rsidR="002179A6" w:rsidRPr="00857090" w:rsidTr="002179A6">
        <w:tc>
          <w:tcPr>
            <w:tcW w:w="9576" w:type="dxa"/>
            <w:gridSpan w:val="4"/>
            <w:vAlign w:val="center"/>
          </w:tcPr>
          <w:p w:rsidR="00F5738D" w:rsidRPr="00857090" w:rsidRDefault="00F5738D" w:rsidP="002179A6">
            <w:pPr>
              <w:spacing w:before="120" w:after="120" w:line="276" w:lineRule="auto"/>
            </w:pPr>
          </w:p>
          <w:p w:rsidR="002179A6" w:rsidRPr="00857090" w:rsidRDefault="00BA4085" w:rsidP="0010154A">
            <w:pPr>
              <w:spacing w:before="120" w:after="120" w:line="276" w:lineRule="auto"/>
            </w:pPr>
            <w:r w:rsidRPr="00857090">
              <w:t xml:space="preserve">Ek verklaar hiermee dat die inhoud van hierdie assesseringstaak my eie oorspronklike werk is (behalwe waar daar 'n duidelike erkenning en toepaslike verwysing na die werk van ander is) en </w:t>
            </w:r>
            <w:r w:rsidR="002F3004" w:rsidRPr="00857090">
              <w:t>nie deur plagiaat bekom is nie</w:t>
            </w:r>
            <w:r w:rsidRPr="00857090">
              <w:t xml:space="preserve">, gekopieer </w:t>
            </w:r>
            <w:r w:rsidR="002F3004" w:rsidRPr="00857090">
              <w:t xml:space="preserve">is nie </w:t>
            </w:r>
            <w:r w:rsidRPr="00857090">
              <w:t xml:space="preserve">of voorheen vir assessering </w:t>
            </w:r>
            <w:r w:rsidR="00A35FB7">
              <w:t xml:space="preserve">deur enige iemand </w:t>
            </w:r>
            <w:r w:rsidRPr="00857090">
              <w:t xml:space="preserve">ingedien </w:t>
            </w:r>
            <w:r w:rsidR="002F3004" w:rsidRPr="00857090">
              <w:t xml:space="preserve">is </w:t>
            </w:r>
            <w:r w:rsidRPr="00857090">
              <w:t>nie.</w:t>
            </w:r>
          </w:p>
        </w:tc>
      </w:tr>
      <w:tr w:rsidR="002179A6" w:rsidRPr="00857090" w:rsidTr="002179A6">
        <w:tc>
          <w:tcPr>
            <w:tcW w:w="9576" w:type="dxa"/>
            <w:gridSpan w:val="4"/>
            <w:vAlign w:val="center"/>
          </w:tcPr>
          <w:p w:rsidR="002179A6" w:rsidRPr="00857090" w:rsidRDefault="002179A6" w:rsidP="002179A6">
            <w:pPr>
              <w:spacing w:before="120" w:after="120" w:line="276" w:lineRule="auto"/>
            </w:pPr>
          </w:p>
          <w:p w:rsidR="002179A6" w:rsidRPr="00857090" w:rsidRDefault="002179A6" w:rsidP="002179A6">
            <w:pPr>
              <w:spacing w:before="120" w:after="120" w:line="276" w:lineRule="auto"/>
            </w:pPr>
          </w:p>
          <w:p w:rsidR="002179A6" w:rsidRPr="00857090" w:rsidRDefault="002179A6" w:rsidP="002179A6">
            <w:pPr>
              <w:tabs>
                <w:tab w:val="left" w:pos="7371"/>
              </w:tabs>
              <w:spacing w:before="120" w:after="120" w:line="276" w:lineRule="auto"/>
            </w:pPr>
            <w:r w:rsidRPr="00857090">
              <w:t>_________________________</w:t>
            </w:r>
            <w:r w:rsidRPr="00857090">
              <w:tab/>
              <w:t>___ / ___ / 20</w:t>
            </w:r>
            <w:r w:rsidR="000B5261" w:rsidRPr="00857090">
              <w:t>1</w:t>
            </w:r>
            <w:r w:rsidR="00E849E5">
              <w:t>4</w:t>
            </w:r>
          </w:p>
          <w:p w:rsidR="002179A6" w:rsidRPr="00857090" w:rsidRDefault="00BA4085" w:rsidP="002179A6">
            <w:pPr>
              <w:tabs>
                <w:tab w:val="left" w:pos="7371"/>
              </w:tabs>
              <w:spacing w:before="120" w:after="120" w:line="276" w:lineRule="auto"/>
            </w:pPr>
            <w:r w:rsidRPr="00857090">
              <w:t>HANDTEKENING</w:t>
            </w:r>
            <w:r w:rsidR="002179A6" w:rsidRPr="00857090">
              <w:t xml:space="preserve"> STUDENT </w:t>
            </w:r>
            <w:r w:rsidR="002179A6" w:rsidRPr="00857090">
              <w:tab/>
            </w:r>
            <w:r w:rsidR="00C731C8" w:rsidRPr="00857090">
              <w:t>DATUM</w:t>
            </w:r>
            <w:r w:rsidR="002179A6" w:rsidRPr="00857090">
              <w:t xml:space="preserve"> </w:t>
            </w:r>
          </w:p>
          <w:p w:rsidR="002179A6" w:rsidRPr="00857090" w:rsidRDefault="002179A6" w:rsidP="002179A6">
            <w:pPr>
              <w:pStyle w:val="Default"/>
              <w:tabs>
                <w:tab w:val="left" w:pos="7088"/>
              </w:tabs>
              <w:rPr>
                <w:color w:val="auto"/>
                <w:lang w:val="en-US"/>
              </w:rPr>
            </w:pPr>
          </w:p>
        </w:tc>
      </w:tr>
    </w:tbl>
    <w:p w:rsidR="00B40048" w:rsidRPr="00857090" w:rsidRDefault="00B40048" w:rsidP="00CB2B95"/>
    <w:p w:rsidR="00B40048" w:rsidRPr="00857090" w:rsidRDefault="00B40048">
      <w:r w:rsidRPr="00857090">
        <w:br w:type="page"/>
      </w:r>
    </w:p>
    <w:p w:rsidR="00B40048" w:rsidRPr="00857090" w:rsidRDefault="00BA4085" w:rsidP="00B40048">
      <w:pPr>
        <w:pBdr>
          <w:bottom w:val="thinThickSmallGap" w:sz="12" w:space="1" w:color="943634"/>
        </w:pBdr>
        <w:spacing w:after="200"/>
        <w:jc w:val="center"/>
        <w:outlineLvl w:val="0"/>
        <w:rPr>
          <w:rFonts w:ascii="Cambria" w:hAnsi="Cambria"/>
          <w:b/>
          <w:spacing w:val="20"/>
          <w:sz w:val="28"/>
          <w:szCs w:val="28"/>
          <w:lang w:eastAsia="en-US" w:bidi="en-US"/>
        </w:rPr>
      </w:pPr>
      <w:bookmarkStart w:id="26" w:name="_Toc389560371"/>
      <w:r w:rsidRPr="00857090">
        <w:rPr>
          <w:rFonts w:ascii="Cambria" w:hAnsi="Cambria"/>
          <w:b/>
          <w:spacing w:val="20"/>
          <w:sz w:val="28"/>
          <w:szCs w:val="28"/>
          <w:lang w:eastAsia="en-US" w:bidi="en-US"/>
        </w:rPr>
        <w:lastRenderedPageBreak/>
        <w:t xml:space="preserve">Bylaag </w:t>
      </w:r>
      <w:r w:rsidR="00B503DC" w:rsidRPr="00857090">
        <w:rPr>
          <w:rFonts w:ascii="Cambria" w:hAnsi="Cambria"/>
          <w:b/>
          <w:spacing w:val="20"/>
          <w:sz w:val="28"/>
          <w:szCs w:val="28"/>
          <w:lang w:eastAsia="en-US" w:bidi="en-US"/>
        </w:rPr>
        <w:t>F</w:t>
      </w:r>
      <w:bookmarkEnd w:id="26"/>
    </w:p>
    <w:p w:rsidR="00B40048" w:rsidRPr="00857090" w:rsidRDefault="00BF1477" w:rsidP="00B40048">
      <w:pPr>
        <w:pBdr>
          <w:bottom w:val="single" w:sz="4" w:space="1" w:color="622423"/>
        </w:pBdr>
        <w:spacing w:before="400" w:after="200" w:line="252" w:lineRule="auto"/>
        <w:jc w:val="center"/>
        <w:outlineLvl w:val="1"/>
        <w:rPr>
          <w:rFonts w:ascii="Cambria" w:hAnsi="Cambria"/>
          <w:b/>
          <w:spacing w:val="15"/>
          <w:lang w:eastAsia="en-US" w:bidi="en-US"/>
        </w:rPr>
      </w:pPr>
      <w:bookmarkStart w:id="27" w:name="_Toc389560372"/>
      <w:r w:rsidRPr="00857090">
        <w:rPr>
          <w:rFonts w:ascii="Cambria" w:hAnsi="Cambria"/>
          <w:b/>
          <w:spacing w:val="15"/>
          <w:lang w:eastAsia="en-US" w:bidi="en-US"/>
        </w:rPr>
        <w:t>K-W-L-S-</w:t>
      </w:r>
      <w:r w:rsidR="00BA4085" w:rsidRPr="00857090">
        <w:rPr>
          <w:rFonts w:ascii="Cambria" w:hAnsi="Cambria"/>
          <w:b/>
          <w:spacing w:val="15"/>
          <w:lang w:eastAsia="en-US" w:bidi="en-US"/>
        </w:rPr>
        <w:t>Kaart</w:t>
      </w:r>
      <w:bookmarkEnd w:id="27"/>
    </w:p>
    <w:p w:rsidR="00B40048" w:rsidRPr="00857090" w:rsidRDefault="00566D76" w:rsidP="00CB2B95">
      <w:pPr>
        <w:rPr>
          <w:lang w:eastAsia="en-US"/>
        </w:rPr>
      </w:pPr>
      <w:r w:rsidRPr="00857090">
        <w:rPr>
          <w:noProof/>
          <w:lang w:eastAsia="en-US"/>
        </w:rPr>
        <w:drawing>
          <wp:anchor distT="0" distB="0" distL="114300" distR="114300" simplePos="0" relativeHeight="251659264" behindDoc="0" locked="0" layoutInCell="1" allowOverlap="1">
            <wp:simplePos x="0" y="0"/>
            <wp:positionH relativeFrom="column">
              <wp:posOffset>-645184</wp:posOffset>
            </wp:positionH>
            <wp:positionV relativeFrom="paragraph">
              <wp:posOffset>6925</wp:posOffset>
            </wp:positionV>
            <wp:extent cx="7019206" cy="4744528"/>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7019206" cy="4744528"/>
                    </a:xfrm>
                    <a:prstGeom prst="rect">
                      <a:avLst/>
                    </a:prstGeom>
                    <a:noFill/>
                    <a:ln w="9525">
                      <a:noFill/>
                      <a:miter lim="800000"/>
                      <a:headEnd/>
                      <a:tailEnd/>
                    </a:ln>
                  </pic:spPr>
                </pic:pic>
              </a:graphicData>
            </a:graphic>
          </wp:anchor>
        </w:drawing>
      </w:r>
    </w:p>
    <w:p w:rsidR="00566D76" w:rsidRPr="00857090" w:rsidRDefault="00566D76" w:rsidP="00CB2B95">
      <w:pPr>
        <w:rPr>
          <w:lang w:eastAsia="en-US"/>
        </w:rPr>
      </w:pPr>
    </w:p>
    <w:p w:rsidR="00566D76" w:rsidRPr="00857090" w:rsidRDefault="00566D76" w:rsidP="00CB2B95">
      <w:pPr>
        <w:rPr>
          <w:lang w:eastAsia="en-US"/>
        </w:rPr>
        <w:sectPr w:rsidR="00566D76" w:rsidRPr="00857090" w:rsidSect="00EF0BEE">
          <w:pgSz w:w="11907" w:h="16839" w:code="9"/>
          <w:pgMar w:top="1440" w:right="1440" w:bottom="1440" w:left="1440" w:header="720" w:footer="720" w:gutter="0"/>
          <w:pgNumType w:fmt="lowerRoman" w:start="1"/>
          <w:cols w:space="720"/>
          <w:docGrid w:linePitch="326"/>
        </w:sectPr>
      </w:pPr>
    </w:p>
    <w:p w:rsidR="0043521E" w:rsidRPr="00857090" w:rsidRDefault="001A5856" w:rsidP="004C2291">
      <w:pPr>
        <w:pBdr>
          <w:bottom w:val="thinThickSmallGap" w:sz="12" w:space="1" w:color="943634"/>
        </w:pBdr>
        <w:spacing w:before="360" w:after="200" w:line="252" w:lineRule="auto"/>
        <w:jc w:val="center"/>
        <w:outlineLvl w:val="0"/>
        <w:rPr>
          <w:rFonts w:ascii="Cambria" w:hAnsi="Cambria"/>
          <w:b/>
          <w:spacing w:val="20"/>
          <w:sz w:val="28"/>
          <w:szCs w:val="28"/>
          <w:lang w:eastAsia="en-US" w:bidi="en-US"/>
        </w:rPr>
      </w:pPr>
      <w:bookmarkStart w:id="28" w:name="_Toc389560373"/>
      <w:r w:rsidRPr="00857090">
        <w:rPr>
          <w:rFonts w:ascii="Cambria" w:hAnsi="Cambria"/>
          <w:b/>
          <w:spacing w:val="20"/>
          <w:sz w:val="28"/>
          <w:szCs w:val="28"/>
          <w:lang w:eastAsia="en-US" w:bidi="en-US"/>
        </w:rPr>
        <w:lastRenderedPageBreak/>
        <w:t>Riglyn</w:t>
      </w:r>
      <w:r w:rsidR="00A35FB7">
        <w:rPr>
          <w:rFonts w:ascii="Cambria" w:hAnsi="Cambria"/>
          <w:b/>
          <w:spacing w:val="20"/>
          <w:sz w:val="28"/>
          <w:szCs w:val="28"/>
          <w:lang w:eastAsia="en-US" w:bidi="en-US"/>
        </w:rPr>
        <w:t>e</w:t>
      </w:r>
      <w:r w:rsidRPr="00857090">
        <w:rPr>
          <w:rFonts w:ascii="Cambria" w:hAnsi="Cambria"/>
          <w:b/>
          <w:spacing w:val="20"/>
          <w:sz w:val="28"/>
          <w:szCs w:val="28"/>
          <w:lang w:eastAsia="en-US" w:bidi="en-US"/>
        </w:rPr>
        <w:t xml:space="preserve"> vir Onderwysers</w:t>
      </w:r>
      <w:bookmarkEnd w:id="28"/>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29" w:name="_Toc360019754"/>
      <w:bookmarkStart w:id="30" w:name="_Toc389560374"/>
      <w:r>
        <w:rPr>
          <w:rFonts w:ascii="Cambria" w:hAnsi="Cambria"/>
          <w:b/>
          <w:spacing w:val="15"/>
          <w:lang w:eastAsia="en-US" w:bidi="en-US"/>
        </w:rPr>
        <w:t>Aan watter vereistes moet leerders voldoen en wat moet hulle verskaf</w:t>
      </w:r>
      <w:r w:rsidR="0043521E" w:rsidRPr="00857090">
        <w:rPr>
          <w:rFonts w:ascii="Cambria" w:hAnsi="Cambria"/>
          <w:b/>
          <w:spacing w:val="15"/>
          <w:lang w:eastAsia="en-US" w:bidi="en-US"/>
        </w:rPr>
        <w:t>?</w:t>
      </w:r>
      <w:bookmarkEnd w:id="29"/>
      <w:bookmarkEnd w:id="30"/>
    </w:p>
    <w:p w:rsidR="0043521E" w:rsidRPr="00857090" w:rsidRDefault="008C15F2" w:rsidP="004C2291">
      <w:pPr>
        <w:tabs>
          <w:tab w:val="left" w:pos="7371"/>
        </w:tabs>
        <w:spacing w:before="120" w:after="120" w:line="276" w:lineRule="auto"/>
        <w:jc w:val="both"/>
        <w:rPr>
          <w:rFonts w:ascii="Cambria" w:hAnsi="Cambria"/>
          <w:sz w:val="22"/>
        </w:rPr>
      </w:pPr>
      <w:r>
        <w:rPr>
          <w:rFonts w:ascii="Cambria" w:hAnsi="Cambria"/>
          <w:sz w:val="22"/>
        </w:rPr>
        <w:t>Daar word vereis dat leerders, onder genoegsame toesig</w:t>
      </w:r>
      <w:r w:rsidR="0043521E" w:rsidRPr="00857090">
        <w:rPr>
          <w:rFonts w:ascii="Cambria" w:hAnsi="Cambria"/>
          <w:sz w:val="22"/>
        </w:rPr>
        <w:t>:</w:t>
      </w:r>
    </w:p>
    <w:p w:rsidR="0043521E" w:rsidRDefault="008C15F2"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’n </w:t>
      </w:r>
      <w:proofErr w:type="spellStart"/>
      <w:r>
        <w:rPr>
          <w:rFonts w:ascii="Cambria" w:hAnsi="Cambria"/>
          <w:sz w:val="22"/>
          <w:szCs w:val="22"/>
          <w:lang w:eastAsia="en-US" w:bidi="en-US"/>
        </w:rPr>
        <w:t>belangstellingsarea</w:t>
      </w:r>
      <w:proofErr w:type="spellEnd"/>
      <w:r>
        <w:rPr>
          <w:rFonts w:ascii="Cambria" w:hAnsi="Cambria"/>
          <w:sz w:val="22"/>
          <w:szCs w:val="22"/>
          <w:lang w:eastAsia="en-US" w:bidi="en-US"/>
        </w:rPr>
        <w:t xml:space="preserve"> binne die onderwerp/scenario, kies;</w:t>
      </w:r>
    </w:p>
    <w:p w:rsidR="000724F1" w:rsidRPr="00857090" w:rsidRDefault="000724F1"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w:t>
      </w:r>
      <w:proofErr w:type="spellStart"/>
      <w:r>
        <w:rPr>
          <w:rFonts w:ascii="Cambria" w:hAnsi="Cambria"/>
          <w:sz w:val="22"/>
          <w:szCs w:val="22"/>
          <w:lang w:eastAsia="en-US" w:bidi="en-US"/>
        </w:rPr>
        <w:t>fokusvraag</w:t>
      </w:r>
      <w:proofErr w:type="spellEnd"/>
      <w:r>
        <w:rPr>
          <w:rFonts w:ascii="Cambria" w:hAnsi="Cambria"/>
          <w:sz w:val="22"/>
          <w:szCs w:val="22"/>
          <w:lang w:eastAsia="en-US" w:bidi="en-US"/>
        </w:rPr>
        <w:t xml:space="preserve"> gebruik om hul ondersoek/navorsing te rig;</w:t>
      </w:r>
    </w:p>
    <w:p w:rsidR="0043521E" w:rsidRPr="00857090" w:rsidRDefault="008C15F2"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w:t>
      </w:r>
      <w:r w:rsidR="000724F1">
        <w:rPr>
          <w:rFonts w:ascii="Cambria" w:hAnsi="Cambria"/>
          <w:sz w:val="22"/>
          <w:szCs w:val="22"/>
          <w:lang w:eastAsia="en-US" w:bidi="en-US"/>
        </w:rPr>
        <w:t xml:space="preserve"> projek beplan, navo</w:t>
      </w:r>
      <w:r>
        <w:rPr>
          <w:rFonts w:ascii="Cambria" w:hAnsi="Cambria"/>
          <w:sz w:val="22"/>
          <w:szCs w:val="22"/>
          <w:lang w:eastAsia="en-US" w:bidi="en-US"/>
        </w:rPr>
        <w:t>rs en uitvoer;</w:t>
      </w:r>
    </w:p>
    <w:p w:rsidR="0043521E" w:rsidRPr="00857090" w:rsidRDefault="008C15F2"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verslag aan ’n gespesifiseerde gehoor lewer;</w:t>
      </w:r>
    </w:p>
    <w:p w:rsidR="0043521E" w:rsidRPr="00857090" w:rsidRDefault="008C15F2"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inligting via ’n webtuiste kommunikeer; en</w:t>
      </w:r>
    </w:p>
    <w:p w:rsidR="0043521E" w:rsidRPr="00857090" w:rsidRDefault="008C15F2"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bewyse verskaf vir al die stadia van die projek verskaf vir assessering</w:t>
      </w:r>
      <w:r w:rsidR="0043521E" w:rsidRPr="00857090">
        <w:rPr>
          <w:rFonts w:ascii="Cambria" w:hAnsi="Cambria"/>
          <w:sz w:val="22"/>
          <w:szCs w:val="22"/>
          <w:lang w:eastAsia="en-US" w:bidi="en-US"/>
        </w:rPr>
        <w:t>.</w:t>
      </w:r>
    </w:p>
    <w:p w:rsidR="0043521E" w:rsidRPr="00857090" w:rsidRDefault="008C15F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31" w:name="_Toc360019755"/>
      <w:bookmarkStart w:id="32" w:name="_Toc389560375"/>
      <w:r>
        <w:rPr>
          <w:rFonts w:ascii="Cambria" w:hAnsi="Cambria"/>
          <w:b/>
          <w:spacing w:val="15"/>
          <w:lang w:eastAsia="en-US" w:bidi="en-US"/>
        </w:rPr>
        <w:t>Hoe sal leerders te werk gaan</w:t>
      </w:r>
      <w:r w:rsidR="0043521E" w:rsidRPr="00857090">
        <w:rPr>
          <w:rFonts w:ascii="Cambria" w:hAnsi="Cambria"/>
          <w:b/>
          <w:spacing w:val="15"/>
          <w:lang w:eastAsia="en-US" w:bidi="en-US"/>
        </w:rPr>
        <w:t>?</w:t>
      </w:r>
      <w:bookmarkEnd w:id="31"/>
      <w:bookmarkEnd w:id="32"/>
    </w:p>
    <w:p w:rsidR="0043521E" w:rsidRPr="00857090" w:rsidRDefault="00260F9E" w:rsidP="004C2291">
      <w:pPr>
        <w:tabs>
          <w:tab w:val="left" w:pos="7371"/>
        </w:tabs>
        <w:spacing w:before="120" w:after="120" w:line="276" w:lineRule="auto"/>
        <w:jc w:val="both"/>
        <w:rPr>
          <w:rFonts w:ascii="Cambria" w:hAnsi="Cambria"/>
          <w:sz w:val="22"/>
        </w:rPr>
      </w:pPr>
      <w:r>
        <w:rPr>
          <w:rFonts w:ascii="Cambria" w:hAnsi="Cambria"/>
          <w:sz w:val="22"/>
        </w:rPr>
        <w:t>Die leerder sal</w:t>
      </w:r>
      <w:r w:rsidR="0043521E" w:rsidRPr="00857090">
        <w:rPr>
          <w:rFonts w:ascii="Cambria" w:hAnsi="Cambria"/>
          <w:sz w:val="22"/>
        </w:rPr>
        <w:t>:</w:t>
      </w:r>
    </w:p>
    <w:p w:rsidR="0043521E" w:rsidRPr="00857090" w:rsidRDefault="003B0D5D"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individuele projek beplan en voltooi</w:t>
      </w:r>
      <w:r w:rsidR="0043521E" w:rsidRPr="00857090">
        <w:rPr>
          <w:rFonts w:ascii="Cambria" w:hAnsi="Cambria"/>
          <w:sz w:val="22"/>
          <w:szCs w:val="22"/>
          <w:lang w:eastAsia="en-US" w:bidi="en-US"/>
        </w:rPr>
        <w:t xml:space="preserve">, </w:t>
      </w:r>
      <w:r>
        <w:rPr>
          <w:rFonts w:ascii="Cambria" w:hAnsi="Cambria"/>
          <w:sz w:val="22"/>
          <w:szCs w:val="22"/>
          <w:lang w:eastAsia="en-US" w:bidi="en-US"/>
        </w:rPr>
        <w:t>deur ’n reeks inligtingsbestuursvaardighede en strategieë toe te pas om aan die doelwitte te voldoen soos deur die PAT-vereistes uiteengesit</w:t>
      </w:r>
      <w:r w:rsidR="003A7BC6">
        <w:rPr>
          <w:rFonts w:ascii="Cambria" w:hAnsi="Cambria"/>
          <w:sz w:val="22"/>
          <w:szCs w:val="22"/>
          <w:lang w:eastAsia="en-US" w:bidi="en-US"/>
        </w:rPr>
        <w:t>;</w:t>
      </w:r>
    </w:p>
    <w:p w:rsidR="0043521E" w:rsidRPr="00857090" w:rsidRDefault="003A7BC6"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vrae om te vra, identifiseer;</w:t>
      </w:r>
    </w:p>
    <w:p w:rsidR="0043521E" w:rsidRPr="00857090" w:rsidRDefault="003A7BC6"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geselekteerde inligting uit ’n reeks bronne krities selekteer en gebruik, data verwerk en analiseer, dit toepas waar gepas en begrip van verwantskappe, onderlinge skakeling tussen kwessies en die kompleksiteit van die onderwerp en </w:t>
      </w:r>
      <w:proofErr w:type="spellStart"/>
      <w:r>
        <w:rPr>
          <w:rFonts w:ascii="Cambria" w:hAnsi="Cambria"/>
          <w:sz w:val="22"/>
          <w:szCs w:val="22"/>
          <w:lang w:eastAsia="en-US" w:bidi="en-US"/>
        </w:rPr>
        <w:t>fokusvraag</w:t>
      </w:r>
      <w:proofErr w:type="spellEnd"/>
      <w:r>
        <w:rPr>
          <w:rFonts w:ascii="Cambria" w:hAnsi="Cambria"/>
          <w:sz w:val="22"/>
          <w:szCs w:val="22"/>
          <w:lang w:eastAsia="en-US" w:bidi="en-US"/>
        </w:rPr>
        <w:t xml:space="preserve"> demonstreer;</w:t>
      </w:r>
    </w:p>
    <w:p w:rsidR="0043521E" w:rsidRPr="00857090" w:rsidRDefault="003A7BC6"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’n reeks vaardighede, insluitend die toepassings en tegnologieë wat bestudeer is, selekteer en gebruik, probleme oplos, kritiese besluite kreatief en buigsaam neem, om die </w:t>
      </w:r>
      <w:proofErr w:type="spellStart"/>
      <w:r>
        <w:rPr>
          <w:rFonts w:ascii="Cambria" w:hAnsi="Cambria"/>
          <w:sz w:val="22"/>
          <w:szCs w:val="22"/>
          <w:lang w:eastAsia="en-US" w:bidi="en-US"/>
        </w:rPr>
        <w:t>fokusvraag</w:t>
      </w:r>
      <w:proofErr w:type="spellEnd"/>
      <w:r>
        <w:rPr>
          <w:rFonts w:ascii="Cambria" w:hAnsi="Cambria"/>
          <w:sz w:val="22"/>
          <w:szCs w:val="22"/>
          <w:lang w:eastAsia="en-US" w:bidi="en-US"/>
        </w:rPr>
        <w:t xml:space="preserve"> te beantwoord;</w:t>
      </w:r>
    </w:p>
    <w:p w:rsidR="0043521E" w:rsidRPr="00857090" w:rsidRDefault="003A7BC6"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Gevolgtrekkings/aanbevelings ondersteun deur beredeneerde argumente wat op bewyse gegrond is, te gebruik;</w:t>
      </w:r>
    </w:p>
    <w:p w:rsidR="0043521E" w:rsidRPr="00857090" w:rsidRDefault="003A7BC6"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Uitkomste, beide in verband met die PAT-vereistes en eie leer en prestasie, evalueer; en</w:t>
      </w:r>
    </w:p>
    <w:p w:rsidR="0043521E" w:rsidRPr="00857090" w:rsidRDefault="003A7BC6"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Geskikte kommunikasievaardighede en –media gebruik om bewyse in ’n gepaste formaat aan te bied.</w:t>
      </w:r>
    </w:p>
    <w:p w:rsidR="0043521E" w:rsidRPr="00857090" w:rsidRDefault="008C15F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33" w:name="_Toc389560376"/>
      <w:r>
        <w:rPr>
          <w:rFonts w:ascii="Cambria" w:hAnsi="Cambria"/>
          <w:b/>
          <w:spacing w:val="15"/>
          <w:lang w:eastAsia="en-US" w:bidi="en-US"/>
        </w:rPr>
        <w:t>Vereiste vaardighede</w:t>
      </w:r>
      <w:bookmarkEnd w:id="33"/>
    </w:p>
    <w:p w:rsidR="0043521E" w:rsidRPr="00857090" w:rsidRDefault="00260F9E" w:rsidP="004C2291">
      <w:pPr>
        <w:tabs>
          <w:tab w:val="left" w:pos="7371"/>
        </w:tabs>
        <w:spacing w:before="120" w:after="120" w:line="276" w:lineRule="auto"/>
        <w:jc w:val="both"/>
        <w:rPr>
          <w:rFonts w:ascii="Cambria" w:hAnsi="Cambria"/>
          <w:sz w:val="22"/>
        </w:rPr>
      </w:pPr>
      <w:r>
        <w:rPr>
          <w:rFonts w:ascii="Cambria" w:hAnsi="Cambria"/>
          <w:sz w:val="22"/>
        </w:rPr>
        <w:t>Die leerder moet in staat wees om</w:t>
      </w:r>
      <w:r w:rsidR="0043521E" w:rsidRPr="00857090">
        <w:rPr>
          <w:rFonts w:ascii="Cambria" w:hAnsi="Cambria"/>
          <w:sz w:val="22"/>
        </w:rPr>
        <w:t>:</w:t>
      </w:r>
    </w:p>
    <w:p w:rsidR="0043521E" w:rsidRPr="00857090" w:rsidRDefault="00EA6F68"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roetine en nie-roetine prosedures en probleme in ’n wyse reeks van bekende en onbekende kontekste en situasies te verstaan;</w:t>
      </w:r>
    </w:p>
    <w:p w:rsidR="0043521E" w:rsidRPr="00857090" w:rsidRDefault="00EA6F68"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reeks wiskundige vaardighede en metodes selekteer en toepas om oplossings te vind;</w:t>
      </w:r>
    </w:p>
    <w:p w:rsidR="0043521E" w:rsidRPr="00857090" w:rsidRDefault="00EA6F68"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teks te </w:t>
      </w:r>
      <w:proofErr w:type="spellStart"/>
      <w:r>
        <w:rPr>
          <w:rFonts w:ascii="Cambria" w:hAnsi="Cambria"/>
          <w:sz w:val="22"/>
          <w:szCs w:val="22"/>
          <w:lang w:eastAsia="en-US" w:bidi="en-US"/>
        </w:rPr>
        <w:t>vergely</w:t>
      </w:r>
      <w:proofErr w:type="spellEnd"/>
      <w:r>
        <w:rPr>
          <w:rFonts w:ascii="Cambria" w:hAnsi="Cambria"/>
          <w:sz w:val="22"/>
          <w:szCs w:val="22"/>
          <w:lang w:eastAsia="en-US" w:bidi="en-US"/>
        </w:rPr>
        <w:t xml:space="preserve">, selekteer, lees en verstaan om dit te gebruik om </w:t>
      </w:r>
      <w:proofErr w:type="spellStart"/>
      <w:r>
        <w:rPr>
          <w:rFonts w:ascii="Cambria" w:hAnsi="Cambria"/>
          <w:sz w:val="22"/>
          <w:szCs w:val="22"/>
          <w:lang w:eastAsia="en-US" w:bidi="en-US"/>
        </w:rPr>
        <w:t>inligitng</w:t>
      </w:r>
      <w:proofErr w:type="spellEnd"/>
      <w:r>
        <w:rPr>
          <w:rFonts w:ascii="Cambria" w:hAnsi="Cambria"/>
          <w:sz w:val="22"/>
          <w:szCs w:val="22"/>
          <w:lang w:eastAsia="en-US" w:bidi="en-US"/>
        </w:rPr>
        <w:t xml:space="preserve">, idees, argumente en opinies in te samel; </w:t>
      </w:r>
    </w:p>
    <w:p w:rsidR="0043521E" w:rsidRPr="00857090" w:rsidRDefault="00EA6F68"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dokumente, insluitend uitgebreide dokumente te skryf, inligting, idees en opinies effektief en oortuigend te kommunikeer; </w:t>
      </w:r>
    </w:p>
    <w:p w:rsidR="0043521E" w:rsidRPr="00857090" w:rsidRDefault="00EA6F68"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stoor van inligting te bestuur en </w:t>
      </w:r>
      <w:r w:rsidR="00C033DC">
        <w:rPr>
          <w:rFonts w:ascii="Cambria" w:hAnsi="Cambria"/>
          <w:sz w:val="22"/>
          <w:szCs w:val="22"/>
          <w:lang w:eastAsia="en-US" w:bidi="en-US"/>
        </w:rPr>
        <w:t xml:space="preserve">inligting </w:t>
      </w:r>
      <w:r>
        <w:rPr>
          <w:rFonts w:ascii="Cambria" w:hAnsi="Cambria"/>
          <w:sz w:val="22"/>
          <w:szCs w:val="22"/>
          <w:lang w:eastAsia="en-US" w:bidi="en-US"/>
        </w:rPr>
        <w:t>weer effektief te herwin/in die hande te kry</w:t>
      </w:r>
    </w:p>
    <w:p w:rsidR="0043521E" w:rsidRPr="00857090" w:rsidRDefault="00EA6F68"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inligting saam te voeg om die inhoud en die doel te pas;</w:t>
      </w:r>
    </w:p>
    <w:p w:rsidR="0043521E" w:rsidRPr="00857090" w:rsidRDefault="00EA6F68" w:rsidP="001F4581">
      <w:pPr>
        <w:numPr>
          <w:ilvl w:val="0"/>
          <w:numId w:val="12"/>
        </w:numPr>
        <w:spacing w:after="200" w:line="252" w:lineRule="auto"/>
        <w:contextualSpacing/>
        <w:jc w:val="both"/>
        <w:rPr>
          <w:rFonts w:ascii="Cambria" w:hAnsi="Cambria"/>
          <w:sz w:val="22"/>
          <w:szCs w:val="22"/>
          <w:lang w:eastAsia="en-US" w:bidi="en-US"/>
        </w:rPr>
      </w:pPr>
      <w:proofErr w:type="spellStart"/>
      <w:r>
        <w:rPr>
          <w:rFonts w:ascii="Cambria" w:hAnsi="Cambria"/>
          <w:sz w:val="22"/>
          <w:szCs w:val="22"/>
          <w:lang w:eastAsia="en-US" w:bidi="en-US"/>
        </w:rPr>
        <w:t>inliging</w:t>
      </w:r>
      <w:proofErr w:type="spellEnd"/>
      <w:r>
        <w:rPr>
          <w:rFonts w:ascii="Cambria" w:hAnsi="Cambria"/>
          <w:sz w:val="22"/>
          <w:szCs w:val="22"/>
          <w:lang w:eastAsia="en-US" w:bidi="en-US"/>
        </w:rPr>
        <w:t xml:space="preserve"> onafhanklik in te lees, te ontwikkel en te formateer om die betekenis en die doel te pas, insluitend</w:t>
      </w:r>
      <w:r w:rsidR="0043521E" w:rsidRPr="00857090">
        <w:rPr>
          <w:rFonts w:ascii="Cambria" w:hAnsi="Cambria"/>
          <w:sz w:val="22"/>
          <w:szCs w:val="22"/>
          <w:lang w:eastAsia="en-US" w:bidi="en-US"/>
        </w:rPr>
        <w:t>:</w:t>
      </w:r>
    </w:p>
    <w:p w:rsidR="0043521E" w:rsidRPr="00857090" w:rsidRDefault="000136E3" w:rsidP="001F4581">
      <w:pPr>
        <w:numPr>
          <w:ilvl w:val="1"/>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Teks en tabelle</w:t>
      </w:r>
    </w:p>
    <w:p w:rsidR="0043521E" w:rsidRPr="00857090" w:rsidRDefault="000136E3" w:rsidP="001F4581">
      <w:pPr>
        <w:numPr>
          <w:ilvl w:val="1"/>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Grafika</w:t>
      </w:r>
    </w:p>
    <w:p w:rsidR="0043521E" w:rsidRPr="00857090" w:rsidRDefault="000136E3" w:rsidP="001F4581">
      <w:pPr>
        <w:numPr>
          <w:ilvl w:val="1"/>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lastRenderedPageBreak/>
        <w:t>Getalle</w:t>
      </w:r>
    </w:p>
    <w:p w:rsidR="0043521E" w:rsidRPr="00857090" w:rsidRDefault="000136E3" w:rsidP="001F4581">
      <w:pPr>
        <w:numPr>
          <w:ilvl w:val="1"/>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Grafieke</w:t>
      </w:r>
    </w:p>
    <w:p w:rsidR="0043521E" w:rsidRPr="00857090" w:rsidRDefault="000136E3"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besluitnemings- en probleemoplossingsvaardighede toe te pas;</w:t>
      </w:r>
    </w:p>
    <w:p w:rsidR="0043521E" w:rsidRPr="00857090" w:rsidRDefault="000136E3"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om beplanning, navorsing, kritiese denke, analise, sintese, evaluering en </w:t>
      </w:r>
      <w:proofErr w:type="spellStart"/>
      <w:r>
        <w:rPr>
          <w:rFonts w:ascii="Cambria" w:hAnsi="Cambria"/>
          <w:sz w:val="22"/>
          <w:szCs w:val="22"/>
          <w:lang w:eastAsia="en-US" w:bidi="en-US"/>
        </w:rPr>
        <w:t>aanbiedingsvaardighede</w:t>
      </w:r>
      <w:proofErr w:type="spellEnd"/>
      <w:r>
        <w:rPr>
          <w:rFonts w:ascii="Cambria" w:hAnsi="Cambria"/>
          <w:sz w:val="22"/>
          <w:szCs w:val="22"/>
          <w:lang w:eastAsia="en-US" w:bidi="en-US"/>
        </w:rPr>
        <w:t xml:space="preserve"> uit te brei en toe te pas;</w:t>
      </w:r>
    </w:p>
    <w:p w:rsidR="0043521E" w:rsidRPr="00857090" w:rsidRDefault="000136E3"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om vertroue te ontwikkel in die toepassing van die inhoud, toepassingsprogrammatuur en tegnologieë wat bestudeer is;</w:t>
      </w:r>
    </w:p>
    <w:p w:rsidR="0043521E" w:rsidRPr="00857090" w:rsidRDefault="000136E3"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vaardighede kreatief te ontwikkel en toe te pas en ondernemingsgees demonstreer; en </w:t>
      </w:r>
    </w:p>
    <w:p w:rsidR="0043521E" w:rsidRPr="00857090" w:rsidRDefault="000136E3"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raad en ondersteuning op te soek wanneer nodig.</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34" w:name="_Toc360019757"/>
      <w:bookmarkStart w:id="35" w:name="_Toc389560377"/>
      <w:r>
        <w:rPr>
          <w:rFonts w:ascii="Cambria" w:hAnsi="Cambria"/>
          <w:b/>
          <w:spacing w:val="15"/>
          <w:lang w:eastAsia="en-US" w:bidi="en-US"/>
        </w:rPr>
        <w:t>Wat moet die leerders vooraf geleer word</w:t>
      </w:r>
      <w:r w:rsidR="0043521E" w:rsidRPr="00857090">
        <w:rPr>
          <w:rFonts w:ascii="Cambria" w:hAnsi="Cambria"/>
          <w:b/>
          <w:spacing w:val="15"/>
          <w:lang w:eastAsia="en-US" w:bidi="en-US"/>
        </w:rPr>
        <w:t>?</w:t>
      </w:r>
      <w:bookmarkEnd w:id="34"/>
      <w:bookmarkEnd w:id="35"/>
    </w:p>
    <w:p w:rsidR="0043521E" w:rsidRPr="00857090" w:rsidRDefault="00260F9E" w:rsidP="004C2291">
      <w:pPr>
        <w:tabs>
          <w:tab w:val="left" w:pos="7371"/>
        </w:tabs>
        <w:spacing w:before="120" w:after="120" w:line="276" w:lineRule="auto"/>
        <w:jc w:val="both"/>
        <w:rPr>
          <w:rFonts w:ascii="Cambria" w:hAnsi="Cambria"/>
          <w:sz w:val="22"/>
        </w:rPr>
      </w:pPr>
      <w:r>
        <w:rPr>
          <w:rFonts w:ascii="Cambria" w:hAnsi="Cambria"/>
          <w:sz w:val="22"/>
        </w:rPr>
        <w:t xml:space="preserve">Die volgende moet onderrig </w:t>
      </w:r>
      <w:proofErr w:type="spellStart"/>
      <w:r>
        <w:rPr>
          <w:rFonts w:ascii="Cambria" w:hAnsi="Cambria"/>
          <w:sz w:val="22"/>
        </w:rPr>
        <w:t>woerd</w:t>
      </w:r>
      <w:proofErr w:type="spellEnd"/>
      <w:r>
        <w:rPr>
          <w:rFonts w:ascii="Cambria" w:hAnsi="Cambria"/>
          <w:sz w:val="22"/>
        </w:rPr>
        <w:t xml:space="preserve"> voordat leerders met die PAT begin</w:t>
      </w:r>
      <w:r w:rsidR="0043521E" w:rsidRPr="00857090">
        <w:rPr>
          <w:rFonts w:ascii="Cambria" w:hAnsi="Cambria"/>
          <w:sz w:val="22"/>
        </w:rPr>
        <w:t>:</w:t>
      </w:r>
    </w:p>
    <w:p w:rsidR="0043521E" w:rsidRPr="00857090" w:rsidRDefault="000136E3"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toepassingsprogrammatuur en IKT-vaardighede wat die lewering van die verslag en die ontwikkeling van die projek verbeter, wat </w:t>
      </w:r>
      <w:r w:rsidR="0093394B">
        <w:rPr>
          <w:rFonts w:ascii="Cambria" w:hAnsi="Cambria"/>
          <w:sz w:val="22"/>
          <w:szCs w:val="22"/>
          <w:lang w:eastAsia="en-US" w:bidi="en-US"/>
        </w:rPr>
        <w:t xml:space="preserve">analise en uitvoering daarvan, </w:t>
      </w:r>
      <w:r>
        <w:rPr>
          <w:rFonts w:ascii="Cambria" w:hAnsi="Cambria"/>
          <w:sz w:val="22"/>
          <w:szCs w:val="22"/>
          <w:lang w:eastAsia="en-US" w:bidi="en-US"/>
        </w:rPr>
        <w:t>insluit;</w:t>
      </w:r>
    </w:p>
    <w:p w:rsidR="0043521E" w:rsidRPr="00857090" w:rsidRDefault="000136E3"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inligtingsbestuur</w:t>
      </w:r>
      <w:r w:rsidR="0093394B">
        <w:rPr>
          <w:rFonts w:ascii="Cambria" w:hAnsi="Cambria"/>
          <w:sz w:val="22"/>
          <w:szCs w:val="22"/>
          <w:lang w:eastAsia="en-US" w:bidi="en-US"/>
        </w:rPr>
        <w:t xml:space="preserve">-inhoud en -vaardighede, insluitend die vermoë om ’n taak te definieer, ’n fokus te stel, vrae te identifiseer en te stel, gepaste inligtingsbronne te soek en te identifiseer en dit waaroor vooraf </w:t>
      </w:r>
      <w:proofErr w:type="spellStart"/>
      <w:r w:rsidR="0093394B">
        <w:rPr>
          <w:rFonts w:ascii="Cambria" w:hAnsi="Cambria"/>
          <w:sz w:val="22"/>
          <w:szCs w:val="22"/>
          <w:lang w:eastAsia="en-US" w:bidi="en-US"/>
        </w:rPr>
        <w:t>opgelees</w:t>
      </w:r>
      <w:proofErr w:type="spellEnd"/>
      <w:r w:rsidR="0093394B">
        <w:rPr>
          <w:rFonts w:ascii="Cambria" w:hAnsi="Cambria"/>
          <w:sz w:val="22"/>
          <w:szCs w:val="22"/>
          <w:lang w:eastAsia="en-US" w:bidi="en-US"/>
        </w:rPr>
        <w:t xml:space="preserve"> is of enige toepaslike werk wat reeds onderneem is, insluitend die evaluering van bronne;</w:t>
      </w:r>
    </w:p>
    <w:p w:rsidR="0043521E" w:rsidRPr="00857090" w:rsidRDefault="0093394B"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projekbestuursvaardighede, insluitend tyd-, hulpbron- en </w:t>
      </w:r>
      <w:proofErr w:type="spellStart"/>
      <w:r>
        <w:rPr>
          <w:rFonts w:ascii="Cambria" w:hAnsi="Cambria"/>
          <w:sz w:val="22"/>
          <w:szCs w:val="22"/>
          <w:lang w:eastAsia="en-US" w:bidi="en-US"/>
        </w:rPr>
        <w:t>ta</w:t>
      </w:r>
      <w:r w:rsidR="00E849E5">
        <w:rPr>
          <w:rFonts w:ascii="Cambria" w:hAnsi="Cambria"/>
          <w:sz w:val="22"/>
          <w:szCs w:val="22"/>
          <w:lang w:eastAsia="en-US" w:bidi="en-US"/>
        </w:rPr>
        <w:t>a</w:t>
      </w:r>
      <w:r>
        <w:rPr>
          <w:rFonts w:ascii="Cambria" w:hAnsi="Cambria"/>
          <w:sz w:val="22"/>
          <w:szCs w:val="22"/>
          <w:lang w:eastAsia="en-US" w:bidi="en-US"/>
        </w:rPr>
        <w:t>kbestuur</w:t>
      </w:r>
      <w:proofErr w:type="spellEnd"/>
      <w:r>
        <w:rPr>
          <w:rFonts w:ascii="Cambria" w:hAnsi="Cambria"/>
          <w:sz w:val="22"/>
          <w:szCs w:val="22"/>
          <w:lang w:eastAsia="en-US" w:bidi="en-US"/>
        </w:rPr>
        <w:t xml:space="preserve">; en </w:t>
      </w:r>
    </w:p>
    <w:p w:rsidR="0043521E" w:rsidRPr="00857090" w:rsidRDefault="0093394B"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die formaat en struktuur van aanvaarbare vorms van ’n navorsingsverslag soos ’n abstrak, besprekings met bronverwysings, ’n gevolgtrekking en verwysings. </w:t>
      </w:r>
    </w:p>
    <w:p w:rsidR="0043521E" w:rsidRPr="00857090" w:rsidRDefault="001A5856"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36" w:name="_Toc389560378"/>
      <w:r w:rsidRPr="00857090">
        <w:rPr>
          <w:rFonts w:ascii="Cambria" w:hAnsi="Cambria"/>
          <w:b/>
          <w:spacing w:val="15"/>
          <w:lang w:eastAsia="en-US" w:bidi="en-US"/>
        </w:rPr>
        <w:t>Wanpraktyk</w:t>
      </w:r>
      <w:bookmarkEnd w:id="36"/>
    </w:p>
    <w:p w:rsidR="0043521E" w:rsidRPr="00857090" w:rsidRDefault="00260F9E" w:rsidP="004C2291">
      <w:pPr>
        <w:tabs>
          <w:tab w:val="left" w:pos="7371"/>
        </w:tabs>
        <w:spacing w:before="120" w:after="120" w:line="276" w:lineRule="auto"/>
        <w:jc w:val="both"/>
        <w:rPr>
          <w:rFonts w:ascii="Cambria" w:hAnsi="Cambria"/>
          <w:sz w:val="22"/>
        </w:rPr>
      </w:pPr>
      <w:r>
        <w:rPr>
          <w:rFonts w:ascii="Cambria" w:hAnsi="Cambria"/>
          <w:sz w:val="22"/>
        </w:rPr>
        <w:t xml:space="preserve">Leerders moet </w:t>
      </w:r>
      <w:r w:rsidRPr="00260F9E">
        <w:rPr>
          <w:rFonts w:ascii="Cambria" w:hAnsi="Cambria"/>
          <w:b/>
          <w:i/>
          <w:sz w:val="22"/>
        </w:rPr>
        <w:t>nie</w:t>
      </w:r>
      <w:r w:rsidR="0043521E" w:rsidRPr="00857090">
        <w:rPr>
          <w:rFonts w:ascii="Cambria" w:hAnsi="Cambria"/>
          <w:sz w:val="22"/>
        </w:rPr>
        <w:t>:</w:t>
      </w:r>
    </w:p>
    <w:p w:rsidR="0043521E" w:rsidRPr="00857090" w:rsidRDefault="0093394B"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hulp</w:t>
      </w:r>
      <w:r w:rsidR="0046339A">
        <w:rPr>
          <w:rFonts w:ascii="Cambria" w:hAnsi="Cambria"/>
          <w:sz w:val="22"/>
          <w:szCs w:val="22"/>
          <w:lang w:eastAsia="en-US" w:bidi="en-US"/>
        </w:rPr>
        <w:t>/</w:t>
      </w:r>
      <w:r>
        <w:rPr>
          <w:rFonts w:ascii="Cambria" w:hAnsi="Cambria"/>
          <w:sz w:val="22"/>
          <w:szCs w:val="22"/>
          <w:lang w:eastAsia="en-US" w:bidi="en-US"/>
        </w:rPr>
        <w:t>leiding van onder kry sonder om dit the erken nie</w:t>
      </w:r>
      <w:r w:rsidR="0046339A">
        <w:rPr>
          <w:rFonts w:ascii="Cambria" w:hAnsi="Cambria"/>
          <w:sz w:val="22"/>
          <w:szCs w:val="22"/>
          <w:lang w:eastAsia="en-US" w:bidi="en-US"/>
        </w:rPr>
        <w:t xml:space="preserve"> </w:t>
      </w:r>
      <w:r w:rsidR="0043521E" w:rsidRPr="00857090">
        <w:rPr>
          <w:rFonts w:ascii="Cambria" w:hAnsi="Cambria"/>
          <w:sz w:val="22"/>
          <w:szCs w:val="22"/>
          <w:lang w:eastAsia="en-US" w:bidi="en-US"/>
        </w:rPr>
        <w:t>(</w:t>
      </w:r>
      <w:r w:rsidR="0046339A">
        <w:rPr>
          <w:rFonts w:ascii="Cambria" w:hAnsi="Cambria"/>
          <w:sz w:val="22"/>
          <w:szCs w:val="22"/>
          <w:lang w:eastAsia="en-US" w:bidi="en-US"/>
        </w:rPr>
        <w:t>voltooi</w:t>
      </w:r>
      <w:r w:rsidR="0043521E" w:rsidRPr="00857090">
        <w:rPr>
          <w:rFonts w:ascii="Cambria" w:hAnsi="Cambria"/>
          <w:sz w:val="22"/>
          <w:szCs w:val="22"/>
          <w:lang w:eastAsia="en-US" w:bidi="en-US"/>
        </w:rPr>
        <w:t xml:space="preserve"> </w:t>
      </w:r>
      <w:r w:rsidR="0046339A">
        <w:rPr>
          <w:rFonts w:ascii="Cambria" w:hAnsi="Cambria"/>
          <w:b/>
          <w:sz w:val="22"/>
          <w:szCs w:val="22"/>
          <w:lang w:eastAsia="en-US" w:bidi="en-US"/>
        </w:rPr>
        <w:t>Bylaag D</w:t>
      </w:r>
      <w:r w:rsidR="0043521E" w:rsidRPr="00857090">
        <w:rPr>
          <w:rFonts w:ascii="Cambria" w:hAnsi="Cambria"/>
          <w:b/>
          <w:sz w:val="22"/>
          <w:szCs w:val="22"/>
          <w:lang w:eastAsia="en-US" w:bidi="en-US"/>
        </w:rPr>
        <w:t xml:space="preserve"> </w:t>
      </w:r>
      <w:r w:rsidR="0046339A">
        <w:rPr>
          <w:rFonts w:ascii="Cambria" w:hAnsi="Cambria"/>
          <w:b/>
          <w:sz w:val="22"/>
          <w:szCs w:val="22"/>
          <w:lang w:eastAsia="en-US" w:bidi="en-US"/>
        </w:rPr>
        <w:t>vir elke fase</w:t>
      </w:r>
      <w:r w:rsidR="0043521E" w:rsidRPr="00857090">
        <w:rPr>
          <w:rFonts w:ascii="Cambria" w:hAnsi="Cambria"/>
          <w:sz w:val="22"/>
          <w:szCs w:val="22"/>
          <w:lang w:eastAsia="en-US" w:bidi="en-US"/>
        </w:rPr>
        <w:t>)</w:t>
      </w:r>
    </w:p>
    <w:p w:rsidR="0043521E" w:rsidRPr="00857090" w:rsidRDefault="0046339A"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werk indien wat nie hul eie is nie</w:t>
      </w:r>
    </w:p>
    <w:p w:rsidR="0046339A" w:rsidRDefault="0046339A"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werk aan ander leerders uitleen nie </w:t>
      </w:r>
    </w:p>
    <w:p w:rsidR="0043521E" w:rsidRPr="00857090" w:rsidRDefault="0046339A"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ander leerders toegang gee tot hul eie onafhanklik verkrygde materiaal nie (dit beteken nie dat leerders nie hul boeke aan ander leerders mag leen nie, maar ’n leerder moet verhoed word om plagiaat te pleeg met ’n ander leerder se werk</w:t>
      </w:r>
    </w:p>
    <w:p w:rsidR="0043521E" w:rsidRPr="00857090" w:rsidRDefault="0046339A"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werk insluit wat direk uit boeke, vanaf die internet of uit ander bronne gekopieer is, sonder om erkenning aan die bronne te gee</w:t>
      </w:r>
    </w:p>
    <w:p w:rsidR="0043521E" w:rsidRPr="00857090" w:rsidRDefault="0046339A"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werk indien wat deur ’n ander persoon getik of </w:t>
      </w:r>
      <w:proofErr w:type="spellStart"/>
      <w:r>
        <w:rPr>
          <w:rFonts w:ascii="Cambria" w:hAnsi="Cambria"/>
          <w:sz w:val="22"/>
          <w:szCs w:val="22"/>
          <w:lang w:eastAsia="en-US" w:bidi="en-US"/>
        </w:rPr>
        <w:t>woordverwerk</w:t>
      </w:r>
      <w:proofErr w:type="spellEnd"/>
      <w:r>
        <w:rPr>
          <w:rFonts w:ascii="Cambria" w:hAnsi="Cambria"/>
          <w:sz w:val="22"/>
          <w:szCs w:val="22"/>
          <w:lang w:eastAsia="en-US" w:bidi="en-US"/>
        </w:rPr>
        <w:t xml:space="preserve"> is nie </w:t>
      </w:r>
    </w:p>
    <w:p w:rsidR="0043521E" w:rsidRPr="00857090" w:rsidRDefault="0046339A" w:rsidP="004C2291">
      <w:pPr>
        <w:tabs>
          <w:tab w:val="left" w:pos="7371"/>
        </w:tabs>
        <w:spacing w:before="120" w:after="120" w:line="276" w:lineRule="auto"/>
        <w:jc w:val="both"/>
        <w:rPr>
          <w:rFonts w:ascii="Cambria" w:hAnsi="Cambria"/>
          <w:sz w:val="22"/>
        </w:rPr>
      </w:pPr>
      <w:r>
        <w:rPr>
          <w:rFonts w:ascii="Cambria" w:hAnsi="Cambria"/>
          <w:sz w:val="22"/>
        </w:rPr>
        <w:t>Hierdie aksies kom op wanpraktyk neer, wat strafbaar is</w:t>
      </w:r>
      <w:r w:rsidR="0043521E" w:rsidRPr="00857090">
        <w:rPr>
          <w:rFonts w:ascii="Cambria" w:hAnsi="Cambria"/>
          <w:sz w:val="22"/>
        </w:rPr>
        <w:t>.</w:t>
      </w:r>
    </w:p>
    <w:p w:rsidR="0043521E" w:rsidRPr="00857090" w:rsidRDefault="0043521E" w:rsidP="004C2291">
      <w:pPr>
        <w:tabs>
          <w:tab w:val="left" w:pos="7371"/>
        </w:tabs>
        <w:spacing w:before="120" w:after="120" w:line="276" w:lineRule="auto"/>
        <w:jc w:val="both"/>
        <w:rPr>
          <w:rFonts w:ascii="Cambria" w:hAnsi="Cambria"/>
          <w:sz w:val="22"/>
        </w:rPr>
      </w:pPr>
      <w:r w:rsidRPr="00857090">
        <w:rPr>
          <w:rFonts w:ascii="Cambria" w:hAnsi="Cambria"/>
          <w:sz w:val="22"/>
        </w:rPr>
        <w:t>I</w:t>
      </w:r>
      <w:r w:rsidR="0046339A">
        <w:rPr>
          <w:rFonts w:ascii="Cambria" w:hAnsi="Cambria"/>
          <w:sz w:val="22"/>
        </w:rPr>
        <w:t xml:space="preserve">ndien wanpraktyk geïdentifiseer word, </w:t>
      </w:r>
      <w:r w:rsidR="00AF7079">
        <w:rPr>
          <w:rFonts w:ascii="Cambria" w:hAnsi="Cambria"/>
          <w:sz w:val="22"/>
        </w:rPr>
        <w:t xml:space="preserve">moet die </w:t>
      </w:r>
      <w:proofErr w:type="spellStart"/>
      <w:r w:rsidR="00AF7079">
        <w:rPr>
          <w:rFonts w:ascii="Cambria" w:hAnsi="Cambria"/>
          <w:sz w:val="22"/>
        </w:rPr>
        <w:t>eksamenowerhede</w:t>
      </w:r>
      <w:proofErr w:type="spellEnd"/>
      <w:r w:rsidR="00AF7079">
        <w:rPr>
          <w:rFonts w:ascii="Cambria" w:hAnsi="Cambria"/>
          <w:sz w:val="22"/>
        </w:rPr>
        <w:t xml:space="preserve"> </w:t>
      </w:r>
      <w:proofErr w:type="spellStart"/>
      <w:r w:rsidR="00AF7079">
        <w:rPr>
          <w:rFonts w:ascii="Cambria" w:hAnsi="Cambria"/>
          <w:sz w:val="22"/>
        </w:rPr>
        <w:t>ingelikg</w:t>
      </w:r>
      <w:proofErr w:type="spellEnd"/>
      <w:r w:rsidR="00AF7079">
        <w:rPr>
          <w:rFonts w:ascii="Cambria" w:hAnsi="Cambria"/>
          <w:sz w:val="22"/>
        </w:rPr>
        <w:t xml:space="preserve"> word en die besonderhede van die werk wat nie die leerder se eie is nie, moet aangeteken word.</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37" w:name="_Toc360019759"/>
      <w:bookmarkStart w:id="38" w:name="_Toc389560379"/>
      <w:r>
        <w:rPr>
          <w:rFonts w:ascii="Cambria" w:hAnsi="Cambria"/>
          <w:b/>
          <w:spacing w:val="15"/>
          <w:lang w:eastAsia="en-US" w:bidi="en-US"/>
        </w:rPr>
        <w:t>Egtheidsverklaring van die</w:t>
      </w:r>
      <w:r w:rsidR="0043521E" w:rsidRPr="00857090">
        <w:rPr>
          <w:rFonts w:ascii="Cambria" w:hAnsi="Cambria"/>
          <w:b/>
          <w:spacing w:val="15"/>
          <w:lang w:eastAsia="en-US" w:bidi="en-US"/>
        </w:rPr>
        <w:t xml:space="preserve"> PAT</w:t>
      </w:r>
      <w:bookmarkEnd w:id="37"/>
      <w:r>
        <w:rPr>
          <w:rFonts w:ascii="Cambria" w:hAnsi="Cambria"/>
          <w:b/>
          <w:spacing w:val="15"/>
          <w:lang w:eastAsia="en-US" w:bidi="en-US"/>
        </w:rPr>
        <w:t xml:space="preserve"> deur die leerder</w:t>
      </w:r>
      <w:bookmarkEnd w:id="38"/>
    </w:p>
    <w:p w:rsidR="0043521E" w:rsidRPr="00857090" w:rsidRDefault="00AF7079" w:rsidP="004C2291">
      <w:pPr>
        <w:tabs>
          <w:tab w:val="left" w:pos="7371"/>
        </w:tabs>
        <w:spacing w:before="120" w:after="120" w:line="276" w:lineRule="auto"/>
        <w:jc w:val="both"/>
        <w:rPr>
          <w:rFonts w:ascii="Cambria" w:hAnsi="Cambria"/>
          <w:sz w:val="22"/>
        </w:rPr>
      </w:pPr>
      <w:r>
        <w:rPr>
          <w:rFonts w:ascii="Cambria" w:hAnsi="Cambria"/>
          <w:sz w:val="22"/>
        </w:rPr>
        <w:t xml:space="preserve">Leerders moet ’n verklaring van egtheid </w:t>
      </w:r>
      <w:r w:rsidR="0043521E" w:rsidRPr="00857090">
        <w:rPr>
          <w:rFonts w:ascii="Cambria" w:hAnsi="Cambria"/>
          <w:sz w:val="22"/>
        </w:rPr>
        <w:t>(</w:t>
      </w:r>
      <w:r>
        <w:rPr>
          <w:rFonts w:ascii="Cambria" w:hAnsi="Cambria"/>
          <w:b/>
          <w:sz w:val="22"/>
        </w:rPr>
        <w:t>Bylaag</w:t>
      </w:r>
      <w:r w:rsidR="0043521E" w:rsidRPr="00857090">
        <w:rPr>
          <w:rFonts w:ascii="Cambria" w:hAnsi="Cambria"/>
          <w:b/>
          <w:sz w:val="22"/>
        </w:rPr>
        <w:t xml:space="preserve"> </w:t>
      </w:r>
      <w:r>
        <w:rPr>
          <w:rFonts w:ascii="Cambria" w:hAnsi="Cambria"/>
          <w:b/>
          <w:sz w:val="22"/>
        </w:rPr>
        <w:t>D</w:t>
      </w:r>
      <w:r w:rsidR="0043521E" w:rsidRPr="00857090">
        <w:rPr>
          <w:rFonts w:ascii="Cambria" w:hAnsi="Cambria"/>
          <w:sz w:val="22"/>
        </w:rPr>
        <w:t xml:space="preserve">) </w:t>
      </w:r>
      <w:r>
        <w:rPr>
          <w:rFonts w:ascii="Cambria" w:hAnsi="Cambria"/>
          <w:sz w:val="22"/>
        </w:rPr>
        <w:t>per fase voltooi, vir die werk wat in die spesifieke fase gedoen is. Alle substantiewe raad/hulp wat die leerder ontvang het, moet as deel van die fase se dokumentasie aangeteken word</w:t>
      </w:r>
      <w:r w:rsidR="0043521E" w:rsidRPr="00857090">
        <w:rPr>
          <w:rFonts w:ascii="Cambria" w:hAnsi="Cambria"/>
          <w:sz w:val="22"/>
        </w:rPr>
        <w:t>.</w:t>
      </w:r>
    </w:p>
    <w:p w:rsidR="0043521E" w:rsidRDefault="00AF7079" w:rsidP="004C2291">
      <w:pPr>
        <w:tabs>
          <w:tab w:val="left" w:pos="7371"/>
        </w:tabs>
        <w:spacing w:before="120" w:after="120" w:line="276" w:lineRule="auto"/>
        <w:jc w:val="both"/>
        <w:rPr>
          <w:rFonts w:ascii="Cambria" w:hAnsi="Cambria"/>
          <w:sz w:val="22"/>
        </w:rPr>
      </w:pPr>
      <w:r>
        <w:rPr>
          <w:rFonts w:ascii="Cambria" w:hAnsi="Cambria"/>
          <w:sz w:val="22"/>
        </w:rPr>
        <w:t>Nadat die PAT voltooi is, moet leerders die egtheidsverklaring (</w:t>
      </w:r>
      <w:r w:rsidRPr="00AF7079">
        <w:rPr>
          <w:rFonts w:ascii="Cambria" w:hAnsi="Cambria"/>
          <w:b/>
          <w:sz w:val="22"/>
        </w:rPr>
        <w:t>Bylaag E</w:t>
      </w:r>
      <w:r>
        <w:rPr>
          <w:rFonts w:ascii="Cambria" w:hAnsi="Cambria"/>
          <w:sz w:val="22"/>
        </w:rPr>
        <w:t>) voltooi om te bevestig dat die werk wat ingedien is, hul eie werk is.</w:t>
      </w:r>
    </w:p>
    <w:p w:rsidR="00E849E5" w:rsidRDefault="00E849E5">
      <w:pPr>
        <w:rPr>
          <w:rFonts w:ascii="Cambria" w:hAnsi="Cambria"/>
          <w:b/>
          <w:spacing w:val="15"/>
          <w:lang w:eastAsia="en-US" w:bidi="en-US"/>
        </w:rPr>
      </w:pPr>
      <w:r>
        <w:rPr>
          <w:rFonts w:ascii="Cambria" w:hAnsi="Cambria"/>
          <w:b/>
          <w:spacing w:val="15"/>
          <w:lang w:eastAsia="en-US" w:bidi="en-US"/>
        </w:rPr>
        <w:br w:type="page"/>
      </w:r>
    </w:p>
    <w:p w:rsidR="0043521E" w:rsidRPr="00857090" w:rsidRDefault="002614B2" w:rsidP="004C2291">
      <w:pPr>
        <w:pBdr>
          <w:bottom w:val="single" w:sz="4" w:space="1" w:color="622423"/>
        </w:pBdr>
        <w:spacing w:before="120" w:line="252" w:lineRule="auto"/>
        <w:jc w:val="center"/>
        <w:outlineLvl w:val="1"/>
        <w:rPr>
          <w:rFonts w:ascii="Cambria" w:hAnsi="Cambria"/>
          <w:b/>
          <w:spacing w:val="15"/>
          <w:lang w:eastAsia="en-US" w:bidi="en-US"/>
        </w:rPr>
      </w:pPr>
      <w:bookmarkStart w:id="39" w:name="_Toc389560380"/>
      <w:r>
        <w:rPr>
          <w:rFonts w:ascii="Cambria" w:hAnsi="Cambria"/>
          <w:b/>
          <w:spacing w:val="15"/>
          <w:lang w:eastAsia="en-US" w:bidi="en-US"/>
        </w:rPr>
        <w:lastRenderedPageBreak/>
        <w:t>Rol van die onderwyser</w:t>
      </w:r>
      <w:bookmarkEnd w:id="39"/>
    </w:p>
    <w:p w:rsidR="0043521E" w:rsidRPr="00857090" w:rsidRDefault="00AF7079" w:rsidP="004C2291">
      <w:pPr>
        <w:tabs>
          <w:tab w:val="left" w:pos="7371"/>
        </w:tabs>
        <w:spacing w:before="120" w:after="120" w:line="276" w:lineRule="auto"/>
        <w:jc w:val="both"/>
        <w:rPr>
          <w:rFonts w:ascii="Cambria" w:hAnsi="Cambria"/>
          <w:sz w:val="22"/>
        </w:rPr>
      </w:pPr>
      <w:r>
        <w:rPr>
          <w:rFonts w:ascii="Cambria" w:hAnsi="Cambria"/>
          <w:sz w:val="22"/>
        </w:rPr>
        <w:t>Die onderwyser sal die inligtingsbestuur-inhoud, vaardighede onderrig voordat die projek begin.</w:t>
      </w:r>
    </w:p>
    <w:p w:rsidR="0043521E" w:rsidRPr="00857090" w:rsidRDefault="00AF7079" w:rsidP="004C2291">
      <w:pPr>
        <w:tabs>
          <w:tab w:val="left" w:pos="7371"/>
        </w:tabs>
        <w:spacing w:before="120" w:after="120" w:line="276" w:lineRule="auto"/>
        <w:jc w:val="both"/>
        <w:rPr>
          <w:rFonts w:ascii="Cambria" w:hAnsi="Cambria"/>
          <w:sz w:val="22"/>
        </w:rPr>
      </w:pPr>
      <w:r>
        <w:rPr>
          <w:rFonts w:ascii="Cambria" w:hAnsi="Cambria"/>
          <w:sz w:val="22"/>
        </w:rPr>
        <w:t xml:space="preserve">Die onderwyser sal die projek bestuur en toesig oor die leerders hou: </w:t>
      </w:r>
    </w:p>
    <w:p w:rsidR="00F963C4" w:rsidRDefault="00F963C4"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sy/haar eie agtergrondleeswerk/versameling van inligting oor die onderwerp doen voordat die PAT met die leerders bespreek word</w:t>
      </w:r>
    </w:p>
    <w:p w:rsidR="0043521E" w:rsidRPr="00857090" w:rsidRDefault="00AF7079"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’n aanvanklike </w:t>
      </w:r>
      <w:proofErr w:type="spellStart"/>
      <w:r>
        <w:rPr>
          <w:rFonts w:ascii="Cambria" w:hAnsi="Cambria"/>
          <w:sz w:val="22"/>
          <w:szCs w:val="22"/>
          <w:lang w:eastAsia="en-US" w:bidi="en-US"/>
        </w:rPr>
        <w:t>beplanningsoorsig</w:t>
      </w:r>
      <w:proofErr w:type="spellEnd"/>
      <w:r>
        <w:rPr>
          <w:rFonts w:ascii="Cambria" w:hAnsi="Cambria"/>
          <w:sz w:val="22"/>
          <w:szCs w:val="22"/>
          <w:lang w:eastAsia="en-US" w:bidi="en-US"/>
        </w:rPr>
        <w:t xml:space="preserve"> hou om die onderwerp/scenario, vereistes, doelwitte en die verloop van die projek te bespreek</w:t>
      </w:r>
    </w:p>
    <w:p w:rsidR="0043521E" w:rsidRPr="00857090" w:rsidRDefault="00797A01"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l</w:t>
      </w:r>
      <w:r w:rsidR="00AF7079">
        <w:rPr>
          <w:rFonts w:ascii="Cambria" w:hAnsi="Cambria"/>
          <w:sz w:val="22"/>
          <w:szCs w:val="22"/>
          <w:lang w:eastAsia="en-US" w:bidi="en-US"/>
        </w:rPr>
        <w:t>eerders ondersteun om vooraf leeswerk te doen om agtergrondinligting omtrent die onderwerp</w:t>
      </w:r>
      <w:r>
        <w:rPr>
          <w:rFonts w:ascii="Cambria" w:hAnsi="Cambria"/>
          <w:sz w:val="22"/>
          <w:szCs w:val="22"/>
          <w:lang w:eastAsia="en-US" w:bidi="en-US"/>
        </w:rPr>
        <w:t>/scenario in te win</w:t>
      </w:r>
    </w:p>
    <w:p w:rsidR="0043521E" w:rsidRPr="00857090" w:rsidRDefault="00797A01"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fokusarea</w:t>
      </w:r>
      <w:r w:rsidR="00F963C4">
        <w:rPr>
          <w:rFonts w:ascii="Cambria" w:hAnsi="Cambria"/>
          <w:sz w:val="22"/>
          <w:szCs w:val="22"/>
          <w:lang w:eastAsia="en-US" w:bidi="en-US"/>
        </w:rPr>
        <w:t xml:space="preserve"> goedkeur</w:t>
      </w:r>
      <w:r w:rsidR="0043521E" w:rsidRPr="00857090">
        <w:rPr>
          <w:rFonts w:ascii="Cambria" w:hAnsi="Cambria"/>
          <w:sz w:val="22"/>
          <w:szCs w:val="22"/>
          <w:lang w:eastAsia="en-US" w:bidi="en-US"/>
        </w:rPr>
        <w:t xml:space="preserve"> (</w:t>
      </w:r>
      <w:r>
        <w:rPr>
          <w:rFonts w:ascii="Cambria" w:hAnsi="Cambria"/>
          <w:sz w:val="22"/>
          <w:szCs w:val="22"/>
          <w:lang w:eastAsia="en-US" w:bidi="en-US"/>
        </w:rPr>
        <w:t>leerders moet die leiding wat aan hulle in die verband gegee word as deel van die Fase 1 dokument aanteken</w:t>
      </w:r>
      <w:r w:rsidR="0043521E" w:rsidRPr="00857090">
        <w:rPr>
          <w:rFonts w:ascii="Cambria" w:hAnsi="Cambria"/>
          <w:sz w:val="22"/>
          <w:szCs w:val="22"/>
          <w:lang w:eastAsia="en-US" w:bidi="en-US"/>
        </w:rPr>
        <w:t xml:space="preserve"> – </w:t>
      </w:r>
      <w:r>
        <w:rPr>
          <w:rFonts w:ascii="Cambria" w:hAnsi="Cambria"/>
          <w:b/>
          <w:sz w:val="22"/>
          <w:szCs w:val="22"/>
          <w:lang w:eastAsia="en-US" w:bidi="en-US"/>
        </w:rPr>
        <w:t>Bylaag D</w:t>
      </w:r>
      <w:r w:rsidR="0043521E" w:rsidRPr="00857090">
        <w:rPr>
          <w:rFonts w:ascii="Cambria" w:hAnsi="Cambria"/>
          <w:sz w:val="22"/>
          <w:szCs w:val="22"/>
          <w:lang w:eastAsia="en-US" w:bidi="en-US"/>
        </w:rPr>
        <w:t xml:space="preserve"> – </w:t>
      </w:r>
      <w:r>
        <w:rPr>
          <w:rFonts w:ascii="Cambria" w:hAnsi="Cambria"/>
          <w:sz w:val="22"/>
          <w:szCs w:val="22"/>
          <w:lang w:eastAsia="en-US" w:bidi="en-US"/>
        </w:rPr>
        <w:t xml:space="preserve">bv. waar van toepassing, hul eie, oorspronklike </w:t>
      </w:r>
      <w:r w:rsidR="00F963C4">
        <w:rPr>
          <w:rFonts w:ascii="Cambria" w:hAnsi="Cambria"/>
          <w:sz w:val="22"/>
          <w:szCs w:val="22"/>
          <w:lang w:eastAsia="en-US" w:bidi="en-US"/>
        </w:rPr>
        <w:t>vrae</w:t>
      </w:r>
      <w:r>
        <w:rPr>
          <w:rFonts w:ascii="Cambria" w:hAnsi="Cambria"/>
          <w:sz w:val="22"/>
          <w:szCs w:val="22"/>
          <w:lang w:eastAsia="en-US" w:bidi="en-US"/>
        </w:rPr>
        <w:t xml:space="preserve"> aanteken met duidelike bewys(e) van die leiding/raad en ook hul finale </w:t>
      </w:r>
      <w:r w:rsidR="00F963C4">
        <w:rPr>
          <w:rFonts w:ascii="Cambria" w:hAnsi="Cambria"/>
          <w:sz w:val="22"/>
          <w:szCs w:val="22"/>
          <w:lang w:eastAsia="en-US" w:bidi="en-US"/>
        </w:rPr>
        <w:t>vrae</w:t>
      </w:r>
      <w:r w:rsidR="0043521E" w:rsidRPr="00857090">
        <w:rPr>
          <w:rFonts w:ascii="Cambria" w:hAnsi="Cambria"/>
          <w:sz w:val="22"/>
          <w:szCs w:val="22"/>
          <w:lang w:eastAsia="en-US" w:bidi="en-US"/>
        </w:rPr>
        <w:t>)</w:t>
      </w:r>
    </w:p>
    <w:p w:rsidR="0043521E" w:rsidRPr="00857090" w:rsidRDefault="00797A01"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gereelde terugvoer aan leerders gee, bv. die keuse van ’n geskikte, bestuurbare fokusare</w:t>
      </w:r>
      <w:r w:rsidR="007545B8">
        <w:rPr>
          <w:rFonts w:ascii="Cambria" w:hAnsi="Cambria"/>
          <w:sz w:val="22"/>
          <w:szCs w:val="22"/>
          <w:lang w:eastAsia="en-US" w:bidi="en-US"/>
        </w:rPr>
        <w:t>a</w:t>
      </w:r>
      <w:r>
        <w:rPr>
          <w:rFonts w:ascii="Cambria" w:hAnsi="Cambria"/>
          <w:sz w:val="22"/>
          <w:szCs w:val="22"/>
          <w:lang w:eastAsia="en-US" w:bidi="en-US"/>
        </w:rPr>
        <w:t xml:space="preserve"> </w:t>
      </w:r>
    </w:p>
    <w:p w:rsidR="0043521E" w:rsidRPr="00857090" w:rsidRDefault="00797A01"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leerder se werk aan die einde van elke fase </w:t>
      </w:r>
      <w:r w:rsidR="007545B8">
        <w:rPr>
          <w:rFonts w:ascii="Cambria" w:hAnsi="Cambria"/>
          <w:sz w:val="22"/>
          <w:szCs w:val="22"/>
          <w:lang w:eastAsia="en-US" w:bidi="en-US"/>
        </w:rPr>
        <w:t xml:space="preserve">assesseer </w:t>
      </w:r>
      <w:r>
        <w:rPr>
          <w:rFonts w:ascii="Cambria" w:hAnsi="Cambria"/>
          <w:sz w:val="22"/>
          <w:szCs w:val="22"/>
          <w:lang w:eastAsia="en-US" w:bidi="en-US"/>
        </w:rPr>
        <w:t>deur die stan</w:t>
      </w:r>
      <w:r w:rsidR="004B00CD">
        <w:rPr>
          <w:rFonts w:ascii="Cambria" w:hAnsi="Cambria"/>
          <w:sz w:val="22"/>
          <w:szCs w:val="22"/>
          <w:lang w:eastAsia="en-US" w:bidi="en-US"/>
        </w:rPr>
        <w:t>d</w:t>
      </w:r>
      <w:r>
        <w:rPr>
          <w:rFonts w:ascii="Cambria" w:hAnsi="Cambria"/>
          <w:sz w:val="22"/>
          <w:szCs w:val="22"/>
          <w:lang w:eastAsia="en-US" w:bidi="en-US"/>
        </w:rPr>
        <w:t>aard assesseringsinstrum</w:t>
      </w:r>
      <w:r w:rsidR="007545B8">
        <w:rPr>
          <w:rFonts w:ascii="Cambria" w:hAnsi="Cambria"/>
          <w:sz w:val="22"/>
          <w:szCs w:val="22"/>
          <w:lang w:eastAsia="en-US" w:bidi="en-US"/>
        </w:rPr>
        <w:t>en</w:t>
      </w:r>
      <w:r>
        <w:rPr>
          <w:rFonts w:ascii="Cambria" w:hAnsi="Cambria"/>
          <w:sz w:val="22"/>
          <w:szCs w:val="22"/>
          <w:lang w:eastAsia="en-US" w:bidi="en-US"/>
        </w:rPr>
        <w:t xml:space="preserve">t </w:t>
      </w:r>
      <w:r w:rsidR="00A347E5">
        <w:rPr>
          <w:rFonts w:ascii="Cambria" w:hAnsi="Cambria"/>
          <w:sz w:val="22"/>
          <w:szCs w:val="22"/>
          <w:lang w:eastAsia="en-US" w:bidi="en-US"/>
        </w:rPr>
        <w:t xml:space="preserve">te </w:t>
      </w:r>
      <w:r>
        <w:rPr>
          <w:rFonts w:ascii="Cambria" w:hAnsi="Cambria"/>
          <w:sz w:val="22"/>
          <w:szCs w:val="22"/>
          <w:lang w:eastAsia="en-US" w:bidi="en-US"/>
        </w:rPr>
        <w:t>gebruik en terugvoer daarop aan te teken</w:t>
      </w:r>
    </w:p>
    <w:p w:rsidR="0043521E" w:rsidRPr="00857090" w:rsidRDefault="00797A01"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assesseringsinstrument vir elke fase onderteken, insluitend die finale verklaring van egtheid en sodoende bevestig dat die </w:t>
      </w:r>
      <w:r w:rsidR="00A347E5">
        <w:rPr>
          <w:rFonts w:ascii="Cambria" w:hAnsi="Cambria"/>
          <w:sz w:val="22"/>
          <w:szCs w:val="22"/>
          <w:lang w:eastAsia="en-US" w:bidi="en-US"/>
        </w:rPr>
        <w:t>werk/bewyse wat ingedien is die leerder se eie is</w:t>
      </w:r>
    </w:p>
    <w:p w:rsidR="0043521E" w:rsidRPr="00857090" w:rsidRDefault="00A347E5"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algemene evaluering</w:t>
      </w:r>
      <w:r w:rsidR="007545B8">
        <w:rPr>
          <w:rFonts w:ascii="Cambria" w:hAnsi="Cambria"/>
          <w:sz w:val="22"/>
          <w:szCs w:val="22"/>
          <w:lang w:eastAsia="en-US" w:bidi="en-US"/>
        </w:rPr>
        <w:t xml:space="preserve"> bevestig,</w:t>
      </w:r>
      <w:r>
        <w:rPr>
          <w:rFonts w:ascii="Cambria" w:hAnsi="Cambria"/>
          <w:sz w:val="22"/>
          <w:szCs w:val="22"/>
          <w:lang w:eastAsia="en-US" w:bidi="en-US"/>
        </w:rPr>
        <w:t xml:space="preserve"> gebaseer op deurlopende waarneming en terugvoer</w:t>
      </w:r>
      <w:r w:rsidR="007545B8">
        <w:rPr>
          <w:rFonts w:ascii="Cambria" w:hAnsi="Cambria"/>
          <w:sz w:val="22"/>
          <w:szCs w:val="22"/>
          <w:lang w:eastAsia="en-US" w:bidi="en-US"/>
        </w:rPr>
        <w:t>,</w:t>
      </w:r>
      <w:r>
        <w:rPr>
          <w:rFonts w:ascii="Cambria" w:hAnsi="Cambria"/>
          <w:sz w:val="22"/>
          <w:szCs w:val="22"/>
          <w:lang w:eastAsia="en-US" w:bidi="en-US"/>
        </w:rPr>
        <w:t xml:space="preserve"> om ’n finale indruk </w:t>
      </w:r>
      <w:r w:rsidR="007545B8">
        <w:rPr>
          <w:rFonts w:ascii="Cambria" w:hAnsi="Cambria"/>
          <w:sz w:val="22"/>
          <w:szCs w:val="22"/>
          <w:lang w:eastAsia="en-US" w:bidi="en-US"/>
        </w:rPr>
        <w:t>ten opsigte van</w:t>
      </w:r>
      <w:r>
        <w:rPr>
          <w:rFonts w:ascii="Cambria" w:hAnsi="Cambria"/>
          <w:sz w:val="22"/>
          <w:szCs w:val="22"/>
          <w:lang w:eastAsia="en-US" w:bidi="en-US"/>
        </w:rPr>
        <w:t xml:space="preserve"> onafhanklike werk, bestuur van inligting, insig en probleemoplossing te gee</w:t>
      </w:r>
    </w:p>
    <w:p w:rsidR="0043521E" w:rsidRPr="00857090" w:rsidRDefault="00A347E5"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die werk van leerders wat mag volg op enige standaardisering en interne </w:t>
      </w:r>
      <w:proofErr w:type="spellStart"/>
      <w:r>
        <w:rPr>
          <w:rFonts w:ascii="Cambria" w:hAnsi="Cambria"/>
          <w:sz w:val="22"/>
          <w:szCs w:val="22"/>
          <w:lang w:eastAsia="en-US" w:bidi="en-US"/>
        </w:rPr>
        <w:t>modereringsprosedures</w:t>
      </w:r>
      <w:proofErr w:type="spellEnd"/>
      <w:r w:rsidR="004B00CD">
        <w:rPr>
          <w:rFonts w:ascii="Cambria" w:hAnsi="Cambria"/>
          <w:sz w:val="22"/>
          <w:szCs w:val="22"/>
          <w:lang w:eastAsia="en-US" w:bidi="en-US"/>
        </w:rPr>
        <w:t>, assesseer</w:t>
      </w:r>
    </w:p>
    <w:p w:rsidR="0043521E" w:rsidRPr="00857090" w:rsidRDefault="00A347E5" w:rsidP="004C2291">
      <w:pPr>
        <w:tabs>
          <w:tab w:val="left" w:pos="7371"/>
        </w:tabs>
        <w:spacing w:before="120" w:after="120" w:line="276" w:lineRule="auto"/>
        <w:jc w:val="both"/>
        <w:rPr>
          <w:rFonts w:ascii="Cambria" w:hAnsi="Cambria"/>
          <w:sz w:val="22"/>
        </w:rPr>
      </w:pPr>
      <w:r>
        <w:rPr>
          <w:rFonts w:ascii="Cambria" w:hAnsi="Cambria"/>
          <w:sz w:val="22"/>
        </w:rPr>
        <w:t xml:space="preserve">Die onderwyser sal die potensiële projek </w:t>
      </w:r>
      <w:r w:rsidR="0043521E" w:rsidRPr="00857090">
        <w:rPr>
          <w:rFonts w:ascii="Cambria" w:hAnsi="Cambria"/>
          <w:sz w:val="22"/>
        </w:rPr>
        <w:t>(</w:t>
      </w:r>
      <w:proofErr w:type="spellStart"/>
      <w:r>
        <w:rPr>
          <w:rFonts w:ascii="Cambria" w:hAnsi="Cambria"/>
          <w:sz w:val="22"/>
        </w:rPr>
        <w:t>taakdefinisie</w:t>
      </w:r>
      <w:proofErr w:type="spellEnd"/>
      <w:r>
        <w:rPr>
          <w:rFonts w:ascii="Cambria" w:hAnsi="Cambria"/>
          <w:sz w:val="22"/>
        </w:rPr>
        <w:t xml:space="preserve"> en </w:t>
      </w:r>
      <w:r w:rsidR="00BC787E">
        <w:rPr>
          <w:rFonts w:ascii="Cambria" w:hAnsi="Cambria"/>
          <w:sz w:val="22"/>
        </w:rPr>
        <w:t>vrae</w:t>
      </w:r>
      <w:r w:rsidR="0043521E" w:rsidRPr="00857090">
        <w:rPr>
          <w:rFonts w:ascii="Cambria" w:hAnsi="Cambria"/>
          <w:sz w:val="22"/>
        </w:rPr>
        <w:t xml:space="preserve">) </w:t>
      </w:r>
      <w:r>
        <w:rPr>
          <w:rFonts w:ascii="Cambria" w:hAnsi="Cambria"/>
          <w:sz w:val="22"/>
        </w:rPr>
        <w:t>teen die volgende kontrolelys assesseer:</w:t>
      </w:r>
    </w:p>
    <w:p w:rsidR="0043521E" w:rsidRPr="00857090" w:rsidRDefault="006032A4"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Is die fokus geskik vir die projek</w:t>
      </w:r>
      <w:r w:rsidR="0043521E" w:rsidRPr="00857090">
        <w:rPr>
          <w:rFonts w:ascii="Cambria" w:hAnsi="Cambria"/>
          <w:sz w:val="22"/>
          <w:szCs w:val="22"/>
          <w:lang w:eastAsia="en-US" w:bidi="en-US"/>
        </w:rPr>
        <w:t>?</w:t>
      </w:r>
    </w:p>
    <w:p w:rsidR="0043521E" w:rsidRPr="00857090" w:rsidRDefault="006032A4"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Laat die fokus toe dat die leerder ondersoek kan instel en </w:t>
      </w:r>
      <w:proofErr w:type="spellStart"/>
      <w:r>
        <w:rPr>
          <w:rFonts w:ascii="Cambria" w:hAnsi="Cambria"/>
          <w:sz w:val="22"/>
          <w:szCs w:val="22"/>
          <w:lang w:eastAsia="en-US" w:bidi="en-US"/>
        </w:rPr>
        <w:t>hoërorde</w:t>
      </w:r>
      <w:proofErr w:type="spellEnd"/>
      <w:r>
        <w:rPr>
          <w:rFonts w:ascii="Cambria" w:hAnsi="Cambria"/>
          <w:sz w:val="22"/>
          <w:szCs w:val="22"/>
          <w:lang w:eastAsia="en-US" w:bidi="en-US"/>
        </w:rPr>
        <w:t xml:space="preserve"> konsepte en vaardighede kan demonstreer, soos deur die </w:t>
      </w:r>
      <w:proofErr w:type="spellStart"/>
      <w:r>
        <w:rPr>
          <w:rFonts w:ascii="Cambria" w:hAnsi="Cambria"/>
          <w:sz w:val="22"/>
          <w:szCs w:val="22"/>
          <w:lang w:eastAsia="en-US" w:bidi="en-US"/>
        </w:rPr>
        <w:t>assesseringsdoelwitte</w:t>
      </w:r>
      <w:proofErr w:type="spellEnd"/>
      <w:r>
        <w:rPr>
          <w:rFonts w:ascii="Cambria" w:hAnsi="Cambria"/>
          <w:sz w:val="22"/>
          <w:szCs w:val="22"/>
          <w:lang w:eastAsia="en-US" w:bidi="en-US"/>
        </w:rPr>
        <w:t xml:space="preserve"> uiteengesit word, m.a.w. aspekte soos beplanning, navorsing, analise, evaluering en verduideliking, eerder as om net eenvoudig te beskryf en te vertel</w:t>
      </w:r>
      <w:r w:rsidR="0043521E" w:rsidRPr="00857090">
        <w:rPr>
          <w:rFonts w:ascii="Cambria" w:hAnsi="Cambria"/>
          <w:sz w:val="22"/>
          <w:szCs w:val="22"/>
          <w:lang w:eastAsia="en-US" w:bidi="en-US"/>
        </w:rPr>
        <w:t>?</w:t>
      </w:r>
    </w:p>
    <w:p w:rsidR="0043521E" w:rsidRPr="00857090" w:rsidRDefault="006032A4"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Is die fokusare</w:t>
      </w:r>
      <w:r w:rsidR="00BC787E">
        <w:rPr>
          <w:rFonts w:ascii="Cambria" w:hAnsi="Cambria"/>
          <w:sz w:val="22"/>
          <w:szCs w:val="22"/>
          <w:lang w:eastAsia="en-US" w:bidi="en-US"/>
        </w:rPr>
        <w:t>a</w:t>
      </w:r>
      <w:r>
        <w:rPr>
          <w:rFonts w:ascii="Cambria" w:hAnsi="Cambria"/>
          <w:sz w:val="22"/>
          <w:szCs w:val="22"/>
          <w:lang w:eastAsia="en-US" w:bidi="en-US"/>
        </w:rPr>
        <w:t xml:space="preserve"> en die voorgestelde aksies duidelik en gefokus op ’n kwessie wat </w:t>
      </w:r>
      <w:r w:rsidR="006C6C23">
        <w:rPr>
          <w:rFonts w:ascii="Cambria" w:hAnsi="Cambria"/>
          <w:sz w:val="22"/>
          <w:szCs w:val="22"/>
          <w:lang w:eastAsia="en-US" w:bidi="en-US"/>
        </w:rPr>
        <w:t>binne</w:t>
      </w:r>
      <w:r>
        <w:rPr>
          <w:rFonts w:ascii="Cambria" w:hAnsi="Cambria"/>
          <w:sz w:val="22"/>
          <w:szCs w:val="22"/>
          <w:lang w:eastAsia="en-US" w:bidi="en-US"/>
        </w:rPr>
        <w:t xml:space="preserve"> die </w:t>
      </w:r>
      <w:r w:rsidR="006C6C23">
        <w:rPr>
          <w:rFonts w:ascii="Cambria" w:hAnsi="Cambria"/>
          <w:sz w:val="22"/>
          <w:szCs w:val="22"/>
          <w:lang w:eastAsia="en-US" w:bidi="en-US"/>
        </w:rPr>
        <w:t>tydskaal</w:t>
      </w:r>
      <w:r>
        <w:rPr>
          <w:rFonts w:ascii="Cambria" w:hAnsi="Cambria"/>
          <w:sz w:val="22"/>
          <w:szCs w:val="22"/>
          <w:lang w:eastAsia="en-US" w:bidi="en-US"/>
        </w:rPr>
        <w:t xml:space="preserve">, met die beskikbare bronne en vereiste </w:t>
      </w:r>
      <w:proofErr w:type="spellStart"/>
      <w:r>
        <w:rPr>
          <w:rFonts w:ascii="Cambria" w:hAnsi="Cambria"/>
          <w:sz w:val="22"/>
          <w:szCs w:val="22"/>
          <w:lang w:eastAsia="en-US" w:bidi="en-US"/>
        </w:rPr>
        <w:t>woordtotaal</w:t>
      </w:r>
      <w:proofErr w:type="spellEnd"/>
      <w:r w:rsidR="006C6C23">
        <w:rPr>
          <w:rFonts w:ascii="Cambria" w:hAnsi="Cambria"/>
          <w:sz w:val="22"/>
          <w:szCs w:val="22"/>
          <w:lang w:eastAsia="en-US" w:bidi="en-US"/>
        </w:rPr>
        <w:t xml:space="preserve"> gedoen kan word</w:t>
      </w:r>
      <w:r w:rsidR="0043521E" w:rsidRPr="00857090">
        <w:rPr>
          <w:rFonts w:ascii="Cambria" w:hAnsi="Cambria"/>
          <w:sz w:val="22"/>
          <w:szCs w:val="22"/>
          <w:lang w:eastAsia="en-US" w:bidi="en-US"/>
        </w:rPr>
        <w:t>?</w:t>
      </w:r>
    </w:p>
    <w:p w:rsidR="0043521E" w:rsidRPr="00857090" w:rsidRDefault="006C6C23"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Dui die fokus en voorgestelde aksie aan dat die leerder in staat sal wees om die onderwerp te ondersoek en navorsing daar te doen en om die aktiwiteit of taak onafhanklik binne die toepaslike etiese en metodologiese riglyne uit te voer</w:t>
      </w:r>
      <w:r w:rsidR="0043521E" w:rsidRPr="00857090">
        <w:rPr>
          <w:rFonts w:ascii="Cambria" w:hAnsi="Cambria"/>
          <w:sz w:val="22"/>
          <w:szCs w:val="22"/>
          <w:lang w:eastAsia="en-US" w:bidi="en-US"/>
        </w:rPr>
        <w:t>?</w:t>
      </w:r>
    </w:p>
    <w:p w:rsidR="0043521E" w:rsidRPr="00857090" w:rsidRDefault="006C6C23"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Is dit waarskynlik dat die leerder probleme sal ondervind om die taak en kwessie wat met die fokusarea geassosieer word, te verstaan? </w:t>
      </w:r>
    </w:p>
    <w:p w:rsidR="0043521E" w:rsidRPr="00857090" w:rsidRDefault="006C6C23" w:rsidP="004C2291">
      <w:pPr>
        <w:tabs>
          <w:tab w:val="left" w:pos="7371"/>
        </w:tabs>
        <w:spacing w:before="120" w:after="120" w:line="276" w:lineRule="auto"/>
        <w:jc w:val="both"/>
        <w:rPr>
          <w:rFonts w:ascii="Cambria" w:hAnsi="Cambria"/>
          <w:sz w:val="22"/>
        </w:rPr>
      </w:pPr>
      <w:r>
        <w:rPr>
          <w:rFonts w:ascii="Cambria" w:hAnsi="Cambria"/>
          <w:sz w:val="22"/>
        </w:rPr>
        <w:t>Die onderwyser sal die egtheid van die PAT verseker:</w:t>
      </w:r>
    </w:p>
    <w:p w:rsidR="0043521E" w:rsidRPr="00857090" w:rsidRDefault="006C6C23"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Die onderwyser moet op die </w:t>
      </w:r>
      <w:proofErr w:type="spellStart"/>
      <w:r>
        <w:rPr>
          <w:rFonts w:ascii="Cambria" w:hAnsi="Cambria"/>
          <w:sz w:val="22"/>
          <w:szCs w:val="22"/>
          <w:lang w:eastAsia="en-US" w:bidi="en-US"/>
        </w:rPr>
        <w:t>asseesseringsinstrument</w:t>
      </w:r>
      <w:proofErr w:type="spellEnd"/>
      <w:r>
        <w:rPr>
          <w:rFonts w:ascii="Cambria" w:hAnsi="Cambria"/>
          <w:sz w:val="22"/>
          <w:szCs w:val="22"/>
          <w:lang w:eastAsia="en-US" w:bidi="en-US"/>
        </w:rPr>
        <w:t xml:space="preserve"> bevestig dat die werk wat geassesseer is, die leerder se eie werk is en onder toesig/beheerde omstandighede gedoen is</w:t>
      </w:r>
    </w:p>
    <w:p w:rsidR="0043521E" w:rsidRDefault="006C6C23"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Die onderwyser moet die assesseringsinstrument vir elke fase onderteken</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40" w:name="_Toc360019761"/>
      <w:bookmarkStart w:id="41" w:name="_Toc389560381"/>
      <w:r>
        <w:rPr>
          <w:rFonts w:ascii="Cambria" w:hAnsi="Cambria"/>
          <w:b/>
          <w:spacing w:val="15"/>
          <w:lang w:eastAsia="en-US" w:bidi="en-US"/>
        </w:rPr>
        <w:t>Toesig</w:t>
      </w:r>
      <w:r w:rsidR="0043521E" w:rsidRPr="00857090">
        <w:rPr>
          <w:rFonts w:ascii="Cambria" w:hAnsi="Cambria"/>
          <w:b/>
          <w:spacing w:val="15"/>
          <w:lang w:eastAsia="en-US" w:bidi="en-US"/>
        </w:rPr>
        <w:t>/</w:t>
      </w:r>
      <w:bookmarkEnd w:id="40"/>
      <w:r>
        <w:rPr>
          <w:rFonts w:ascii="Cambria" w:hAnsi="Cambria"/>
          <w:b/>
          <w:spacing w:val="15"/>
          <w:lang w:eastAsia="en-US" w:bidi="en-US"/>
        </w:rPr>
        <w:t>Gekontroleerde omstandighede</w:t>
      </w:r>
      <w:bookmarkEnd w:id="41"/>
    </w:p>
    <w:p w:rsidR="0043521E" w:rsidRPr="00857090" w:rsidRDefault="00260F9E" w:rsidP="004C2291">
      <w:pPr>
        <w:tabs>
          <w:tab w:val="left" w:pos="7371"/>
        </w:tabs>
        <w:spacing w:before="120" w:after="120" w:line="276" w:lineRule="auto"/>
        <w:jc w:val="both"/>
        <w:rPr>
          <w:rFonts w:ascii="Cambria" w:hAnsi="Cambria"/>
          <w:sz w:val="22"/>
        </w:rPr>
      </w:pPr>
      <w:r>
        <w:rPr>
          <w:rFonts w:ascii="Cambria" w:hAnsi="Cambria"/>
          <w:sz w:val="22"/>
        </w:rPr>
        <w:t>Die</w:t>
      </w:r>
      <w:r w:rsidR="0043521E" w:rsidRPr="00857090">
        <w:rPr>
          <w:rFonts w:ascii="Cambria" w:hAnsi="Cambria"/>
          <w:sz w:val="22"/>
        </w:rPr>
        <w:t xml:space="preserve"> PAT </w:t>
      </w:r>
      <w:r>
        <w:rPr>
          <w:rFonts w:ascii="Cambria" w:hAnsi="Cambria"/>
          <w:sz w:val="22"/>
        </w:rPr>
        <w:t>moet op so ’n manier bestuur word sodat dit moontlik is om te bevestig dat die werk wat geassesseer is alleenlik die betrokke leerder se werk is.</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42" w:name="_Toc360019762"/>
      <w:bookmarkStart w:id="43" w:name="_Toc389560382"/>
      <w:r>
        <w:rPr>
          <w:rFonts w:ascii="Cambria" w:hAnsi="Cambria"/>
          <w:b/>
          <w:spacing w:val="15"/>
          <w:lang w:eastAsia="en-US" w:bidi="en-US"/>
        </w:rPr>
        <w:lastRenderedPageBreak/>
        <w:t>Bestuur van die</w:t>
      </w:r>
      <w:r w:rsidR="0043521E" w:rsidRPr="00857090">
        <w:rPr>
          <w:rFonts w:ascii="Cambria" w:hAnsi="Cambria"/>
          <w:b/>
          <w:spacing w:val="15"/>
          <w:lang w:eastAsia="en-US" w:bidi="en-US"/>
        </w:rPr>
        <w:t xml:space="preserve"> PAT</w:t>
      </w:r>
      <w:bookmarkEnd w:id="42"/>
      <w:bookmarkEnd w:id="43"/>
    </w:p>
    <w:p w:rsidR="0043521E" w:rsidRPr="00857090" w:rsidRDefault="006C6C23" w:rsidP="004C2291">
      <w:pPr>
        <w:tabs>
          <w:tab w:val="left" w:pos="7371"/>
        </w:tabs>
        <w:spacing w:before="120" w:after="120" w:line="276" w:lineRule="auto"/>
        <w:jc w:val="both"/>
        <w:rPr>
          <w:rFonts w:ascii="Cambria" w:hAnsi="Cambria"/>
          <w:sz w:val="22"/>
        </w:rPr>
      </w:pPr>
      <w:r>
        <w:rPr>
          <w:rFonts w:ascii="Cambria" w:hAnsi="Cambria"/>
          <w:sz w:val="22"/>
        </w:rPr>
        <w:t xml:space="preserve">Die onderwyser moet sy/haar werkskedule beplan volgens die </w:t>
      </w:r>
      <w:r w:rsidR="00DE422B">
        <w:rPr>
          <w:rFonts w:ascii="Cambria" w:hAnsi="Cambria"/>
          <w:sz w:val="22"/>
        </w:rPr>
        <w:t xml:space="preserve">tyd wat in die RTT KABV aan die PAT toegeken is </w:t>
      </w:r>
      <w:r w:rsidR="0043521E" w:rsidRPr="00857090">
        <w:rPr>
          <w:rFonts w:ascii="Cambria" w:hAnsi="Cambria"/>
          <w:sz w:val="22"/>
        </w:rPr>
        <w:t>(</w:t>
      </w:r>
      <w:r w:rsidR="00DE422B">
        <w:rPr>
          <w:rFonts w:ascii="Cambria" w:hAnsi="Cambria"/>
          <w:sz w:val="22"/>
        </w:rPr>
        <w:t xml:space="preserve">onderrigplan vir </w:t>
      </w:r>
      <w:r w:rsidR="00B62E4A">
        <w:rPr>
          <w:rFonts w:ascii="Cambria" w:hAnsi="Cambria"/>
          <w:sz w:val="22"/>
        </w:rPr>
        <w:t>Graad 10</w:t>
      </w:r>
      <w:r w:rsidR="0043521E" w:rsidRPr="00857090">
        <w:rPr>
          <w:rFonts w:ascii="Cambria" w:hAnsi="Cambria"/>
          <w:sz w:val="22"/>
        </w:rPr>
        <w:t>).</w:t>
      </w:r>
    </w:p>
    <w:p w:rsidR="0043521E" w:rsidRPr="00857090" w:rsidRDefault="00DE422B" w:rsidP="004C2291">
      <w:pPr>
        <w:tabs>
          <w:tab w:val="left" w:pos="7371"/>
        </w:tabs>
        <w:spacing w:before="120" w:after="120" w:line="276" w:lineRule="auto"/>
        <w:jc w:val="both"/>
        <w:rPr>
          <w:rFonts w:ascii="Cambria" w:hAnsi="Cambria"/>
          <w:sz w:val="22"/>
        </w:rPr>
      </w:pPr>
      <w:r>
        <w:rPr>
          <w:rFonts w:ascii="Cambria" w:hAnsi="Cambria"/>
          <w:sz w:val="22"/>
        </w:rPr>
        <w:t>Daar is verskillende moontlike benaderings vir die bestuur van die PAT</w:t>
      </w:r>
      <w:r w:rsidR="0043521E" w:rsidRPr="00857090">
        <w:rPr>
          <w:rFonts w:ascii="Cambria" w:hAnsi="Cambria"/>
          <w:sz w:val="22"/>
        </w:rPr>
        <w:t>:</w:t>
      </w:r>
    </w:p>
    <w:p w:rsidR="0043521E" w:rsidRPr="00857090" w:rsidRDefault="002614B2" w:rsidP="004C2291">
      <w:pPr>
        <w:tabs>
          <w:tab w:val="left" w:pos="7371"/>
        </w:tabs>
        <w:spacing w:before="120" w:after="120" w:line="276" w:lineRule="auto"/>
        <w:jc w:val="both"/>
        <w:rPr>
          <w:b/>
          <w:sz w:val="22"/>
        </w:rPr>
      </w:pPr>
      <w:r>
        <w:rPr>
          <w:b/>
          <w:sz w:val="22"/>
        </w:rPr>
        <w:t>Opsie</w:t>
      </w:r>
      <w:r w:rsidR="0043521E" w:rsidRPr="00857090">
        <w:rPr>
          <w:b/>
          <w:sz w:val="22"/>
        </w:rPr>
        <w:t xml:space="preserve"> 1:</w:t>
      </w:r>
    </w:p>
    <w:p w:rsidR="0043521E" w:rsidRPr="00857090" w:rsidRDefault="00DE422B"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onderwyser kan, op ’n weeklikse basis, ’n gedeelte van die tyd aan die PAT toeken terwyl daar terselfdertyd</w:t>
      </w:r>
      <w:r w:rsidR="002A3F7D">
        <w:rPr>
          <w:rFonts w:ascii="Cambria" w:hAnsi="Cambria"/>
          <w:sz w:val="22"/>
          <w:szCs w:val="22"/>
          <w:lang w:eastAsia="en-US" w:bidi="en-US"/>
        </w:rPr>
        <w:t xml:space="preserve">, </w:t>
      </w:r>
      <w:r w:rsidR="00BC787E">
        <w:rPr>
          <w:rFonts w:ascii="Cambria" w:hAnsi="Cambria"/>
          <w:sz w:val="22"/>
          <w:szCs w:val="22"/>
          <w:lang w:eastAsia="en-US" w:bidi="en-US"/>
        </w:rPr>
        <w:t xml:space="preserve">in </w:t>
      </w:r>
      <w:r w:rsidR="002A3F7D">
        <w:rPr>
          <w:rFonts w:ascii="Cambria" w:hAnsi="Cambria"/>
          <w:sz w:val="22"/>
          <w:szCs w:val="22"/>
          <w:lang w:eastAsia="en-US" w:bidi="en-US"/>
        </w:rPr>
        <w:t>die oorblywende tyd,</w:t>
      </w:r>
      <w:r>
        <w:rPr>
          <w:rFonts w:ascii="Cambria" w:hAnsi="Cambria"/>
          <w:sz w:val="22"/>
          <w:szCs w:val="22"/>
          <w:lang w:eastAsia="en-US" w:bidi="en-US"/>
        </w:rPr>
        <w:t xml:space="preserve"> met die onderrig van </w:t>
      </w:r>
      <w:r w:rsidR="002A3F7D">
        <w:rPr>
          <w:rFonts w:ascii="Cambria" w:hAnsi="Cambria"/>
          <w:sz w:val="22"/>
          <w:szCs w:val="22"/>
          <w:lang w:eastAsia="en-US" w:bidi="en-US"/>
        </w:rPr>
        <w:t xml:space="preserve">nuwe </w:t>
      </w:r>
      <w:r>
        <w:rPr>
          <w:rFonts w:ascii="Cambria" w:hAnsi="Cambria"/>
          <w:sz w:val="22"/>
          <w:szCs w:val="22"/>
          <w:lang w:eastAsia="en-US" w:bidi="en-US"/>
        </w:rPr>
        <w:t xml:space="preserve">inhoud voortgegaan word om die </w:t>
      </w:r>
      <w:r w:rsidR="00B62E4A">
        <w:rPr>
          <w:rFonts w:ascii="Cambria" w:hAnsi="Cambria"/>
          <w:sz w:val="22"/>
          <w:szCs w:val="22"/>
          <w:lang w:eastAsia="en-US" w:bidi="en-US"/>
        </w:rPr>
        <w:t>Graad 10</w:t>
      </w:r>
      <w:r>
        <w:rPr>
          <w:rFonts w:ascii="Cambria" w:hAnsi="Cambria"/>
          <w:sz w:val="22"/>
          <w:szCs w:val="22"/>
          <w:lang w:eastAsia="en-US" w:bidi="en-US"/>
        </w:rPr>
        <w:t xml:space="preserve"> kurrikulum te voltooi</w:t>
      </w:r>
      <w:r w:rsidR="002A3F7D">
        <w:rPr>
          <w:rFonts w:ascii="Cambria" w:hAnsi="Cambria"/>
          <w:sz w:val="22"/>
          <w:szCs w:val="22"/>
          <w:lang w:eastAsia="en-US" w:bidi="en-US"/>
        </w:rPr>
        <w:t>.</w:t>
      </w:r>
    </w:p>
    <w:p w:rsidR="0043521E" w:rsidRPr="00857090" w:rsidRDefault="0043521E" w:rsidP="001F4581">
      <w:pPr>
        <w:numPr>
          <w:ilvl w:val="0"/>
          <w:numId w:val="12"/>
        </w:numPr>
        <w:spacing w:after="200" w:line="252" w:lineRule="auto"/>
        <w:ind w:left="714" w:hanging="357"/>
        <w:jc w:val="both"/>
        <w:rPr>
          <w:rFonts w:ascii="Cambria" w:hAnsi="Cambria"/>
          <w:sz w:val="22"/>
          <w:szCs w:val="22"/>
          <w:lang w:eastAsia="en-US" w:bidi="en-US"/>
        </w:rPr>
      </w:pPr>
      <w:r w:rsidRPr="00857090">
        <w:rPr>
          <w:rFonts w:ascii="Cambria" w:hAnsi="Cambria"/>
          <w:sz w:val="22"/>
          <w:szCs w:val="22"/>
          <w:lang w:eastAsia="en-US" w:bidi="en-US"/>
        </w:rPr>
        <w:t>I</w:t>
      </w:r>
      <w:r w:rsidR="002A3F7D">
        <w:rPr>
          <w:rFonts w:ascii="Cambria" w:hAnsi="Cambria"/>
          <w:sz w:val="22"/>
          <w:szCs w:val="22"/>
          <w:lang w:eastAsia="en-US" w:bidi="en-US"/>
        </w:rPr>
        <w:t>ndien hy/sy hierdie opsie kies, moet daar teen die einde van die tweede kwartaal/begin van die derde kwartaal met die</w:t>
      </w:r>
      <w:r w:rsidRPr="00857090">
        <w:rPr>
          <w:rFonts w:ascii="Cambria" w:hAnsi="Cambria"/>
          <w:sz w:val="22"/>
          <w:szCs w:val="22"/>
          <w:lang w:eastAsia="en-US" w:bidi="en-US"/>
        </w:rPr>
        <w:t xml:space="preserve"> PAT </w:t>
      </w:r>
      <w:r w:rsidR="002A3F7D">
        <w:rPr>
          <w:rFonts w:ascii="Cambria" w:hAnsi="Cambria"/>
          <w:sz w:val="22"/>
          <w:szCs w:val="22"/>
          <w:lang w:eastAsia="en-US" w:bidi="en-US"/>
        </w:rPr>
        <w:t>proses begin word.</w:t>
      </w:r>
    </w:p>
    <w:p w:rsidR="0043521E" w:rsidRPr="00857090" w:rsidRDefault="002614B2" w:rsidP="004C2291">
      <w:pPr>
        <w:tabs>
          <w:tab w:val="left" w:pos="7371"/>
        </w:tabs>
        <w:spacing w:before="120" w:after="120" w:line="276" w:lineRule="auto"/>
        <w:jc w:val="both"/>
        <w:rPr>
          <w:b/>
          <w:sz w:val="22"/>
        </w:rPr>
      </w:pPr>
      <w:r>
        <w:rPr>
          <w:b/>
          <w:sz w:val="22"/>
        </w:rPr>
        <w:t>Opsie</w:t>
      </w:r>
      <w:r w:rsidR="0043521E" w:rsidRPr="00857090">
        <w:rPr>
          <w:b/>
          <w:sz w:val="22"/>
        </w:rPr>
        <w:t xml:space="preserve"> 2:</w:t>
      </w:r>
    </w:p>
    <w:p w:rsidR="0043521E" w:rsidRPr="00857090" w:rsidRDefault="002A3F7D"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Die onderwyser kan ’n </w:t>
      </w:r>
      <w:proofErr w:type="spellStart"/>
      <w:r>
        <w:rPr>
          <w:rFonts w:ascii="Cambria" w:hAnsi="Cambria"/>
          <w:sz w:val="22"/>
          <w:szCs w:val="22"/>
          <w:lang w:eastAsia="en-US" w:bidi="en-US"/>
        </w:rPr>
        <w:t>aanlopende</w:t>
      </w:r>
      <w:proofErr w:type="spellEnd"/>
      <w:r>
        <w:rPr>
          <w:rFonts w:ascii="Cambria" w:hAnsi="Cambria"/>
          <w:sz w:val="22"/>
          <w:szCs w:val="22"/>
          <w:lang w:eastAsia="en-US" w:bidi="en-US"/>
        </w:rPr>
        <w:t xml:space="preserve"> tydperk aan die PAT toewy, bv. die laaste week van die kwartaal in welke geval daar ook teen die einde van die tweede kwartaal/begin van die derde kwartaal met die</w:t>
      </w:r>
      <w:r w:rsidRPr="00857090">
        <w:rPr>
          <w:rFonts w:ascii="Cambria" w:hAnsi="Cambria"/>
          <w:sz w:val="22"/>
          <w:szCs w:val="22"/>
          <w:lang w:eastAsia="en-US" w:bidi="en-US"/>
        </w:rPr>
        <w:t xml:space="preserve"> PAT </w:t>
      </w:r>
      <w:r>
        <w:rPr>
          <w:rFonts w:ascii="Cambria" w:hAnsi="Cambria"/>
          <w:sz w:val="22"/>
          <w:szCs w:val="22"/>
          <w:lang w:eastAsia="en-US" w:bidi="en-US"/>
        </w:rPr>
        <w:t>proses begin word</w:t>
      </w:r>
      <w:r w:rsidR="0043521E" w:rsidRPr="00857090">
        <w:rPr>
          <w:rFonts w:ascii="Cambria" w:hAnsi="Cambria"/>
          <w:sz w:val="22"/>
          <w:szCs w:val="22"/>
          <w:lang w:eastAsia="en-US" w:bidi="en-US"/>
        </w:rPr>
        <w:t>.</w:t>
      </w:r>
    </w:p>
    <w:p w:rsidR="0043521E" w:rsidRPr="00857090" w:rsidRDefault="002A3F7D" w:rsidP="004C2291">
      <w:pPr>
        <w:tabs>
          <w:tab w:val="left" w:pos="7371"/>
        </w:tabs>
        <w:spacing w:before="120" w:after="120" w:line="276" w:lineRule="auto"/>
        <w:jc w:val="both"/>
        <w:rPr>
          <w:rFonts w:ascii="Cambria" w:hAnsi="Cambria"/>
          <w:sz w:val="22"/>
        </w:rPr>
      </w:pPr>
      <w:r>
        <w:rPr>
          <w:rFonts w:ascii="Cambria" w:hAnsi="Cambria"/>
          <w:sz w:val="22"/>
        </w:rPr>
        <w:t xml:space="preserve">Daar word aanbeveel dat die onderwyser die fokusareas van leerders aanteken wanneer hulle met Fase 1 begin om </w:t>
      </w:r>
      <w:proofErr w:type="spellStart"/>
      <w:r>
        <w:rPr>
          <w:rFonts w:ascii="Cambria" w:hAnsi="Cambria"/>
          <w:sz w:val="22"/>
        </w:rPr>
        <w:t>kitsprojekte</w:t>
      </w:r>
      <w:proofErr w:type="spellEnd"/>
      <w:r>
        <w:rPr>
          <w:rFonts w:ascii="Cambria" w:hAnsi="Cambria"/>
          <w:sz w:val="22"/>
        </w:rPr>
        <w:t xml:space="preserve"> wat moontlik nie die leerder se eie werk mag wees nie, te voorkom.</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44" w:name="_Toc389560383"/>
      <w:proofErr w:type="spellStart"/>
      <w:r>
        <w:rPr>
          <w:rFonts w:ascii="Cambria" w:hAnsi="Cambria"/>
          <w:b/>
          <w:spacing w:val="15"/>
          <w:lang w:eastAsia="en-US" w:bidi="en-US"/>
        </w:rPr>
        <w:t>Assesseringsbewyse</w:t>
      </w:r>
      <w:bookmarkEnd w:id="44"/>
      <w:proofErr w:type="spellEnd"/>
    </w:p>
    <w:p w:rsidR="0043521E" w:rsidRPr="00857090" w:rsidRDefault="004646CD" w:rsidP="004C2291">
      <w:pPr>
        <w:tabs>
          <w:tab w:val="left" w:pos="7371"/>
        </w:tabs>
        <w:spacing w:before="120" w:after="120" w:line="276" w:lineRule="auto"/>
        <w:jc w:val="both"/>
        <w:rPr>
          <w:rFonts w:ascii="Cambria" w:hAnsi="Cambria"/>
          <w:sz w:val="22"/>
        </w:rPr>
      </w:pPr>
      <w:r>
        <w:rPr>
          <w:rFonts w:ascii="Cambria" w:hAnsi="Cambria"/>
          <w:sz w:val="22"/>
        </w:rPr>
        <w:t xml:space="preserve">Bewyse wat vir </w:t>
      </w:r>
      <w:proofErr w:type="spellStart"/>
      <w:r>
        <w:rPr>
          <w:rFonts w:ascii="Cambria" w:hAnsi="Cambria"/>
          <w:sz w:val="22"/>
        </w:rPr>
        <w:t>assesseringsdoeleindes</w:t>
      </w:r>
      <w:proofErr w:type="spellEnd"/>
      <w:r>
        <w:rPr>
          <w:rFonts w:ascii="Cambria" w:hAnsi="Cambria"/>
          <w:sz w:val="22"/>
        </w:rPr>
        <w:t xml:space="preserve"> aangebied word, moot aantoon hoe die individuele leerder aan die </w:t>
      </w:r>
      <w:proofErr w:type="spellStart"/>
      <w:r>
        <w:rPr>
          <w:rFonts w:ascii="Cambria" w:hAnsi="Cambria"/>
          <w:sz w:val="22"/>
        </w:rPr>
        <w:t>assesseringsdoelwitte</w:t>
      </w:r>
      <w:proofErr w:type="spellEnd"/>
      <w:r>
        <w:rPr>
          <w:rFonts w:ascii="Cambria" w:hAnsi="Cambria"/>
          <w:sz w:val="22"/>
        </w:rPr>
        <w:t xml:space="preserve"> en –kriteria voldoen. Dit sluit die beplanning, terugvoer en verloop van die projek in.</w:t>
      </w:r>
      <w:r w:rsidR="0043521E" w:rsidRPr="00857090">
        <w:rPr>
          <w:rFonts w:ascii="Cambria" w:hAnsi="Cambria"/>
          <w:sz w:val="22"/>
        </w:rPr>
        <w:t>.</w:t>
      </w:r>
    </w:p>
    <w:p w:rsidR="0043521E" w:rsidRPr="00857090" w:rsidRDefault="004646CD" w:rsidP="004C2291">
      <w:pPr>
        <w:tabs>
          <w:tab w:val="left" w:pos="7371"/>
        </w:tabs>
        <w:spacing w:before="120" w:after="120" w:line="276" w:lineRule="auto"/>
        <w:jc w:val="both"/>
        <w:rPr>
          <w:rFonts w:ascii="Cambria" w:hAnsi="Cambria"/>
          <w:sz w:val="22"/>
        </w:rPr>
      </w:pPr>
      <w:r>
        <w:rPr>
          <w:rFonts w:ascii="Cambria" w:hAnsi="Cambria"/>
          <w:sz w:val="22"/>
        </w:rPr>
        <w:t xml:space="preserve">Die </w:t>
      </w:r>
      <w:proofErr w:type="spellStart"/>
      <w:r>
        <w:rPr>
          <w:rFonts w:ascii="Cambria" w:hAnsi="Cambria"/>
          <w:sz w:val="22"/>
        </w:rPr>
        <w:t>assesseringsbewyse</w:t>
      </w:r>
      <w:proofErr w:type="spellEnd"/>
      <w:r>
        <w:rPr>
          <w:rFonts w:ascii="Cambria" w:hAnsi="Cambria"/>
          <w:sz w:val="22"/>
        </w:rPr>
        <w:t xml:space="preserve"> </w:t>
      </w:r>
      <w:r w:rsidR="0091032C">
        <w:rPr>
          <w:rFonts w:ascii="Cambria" w:hAnsi="Cambria"/>
          <w:sz w:val="22"/>
        </w:rPr>
        <w:t>sal die volgende insluit</w:t>
      </w:r>
      <w:r w:rsidR="0043521E" w:rsidRPr="00857090">
        <w:rPr>
          <w:rFonts w:ascii="Cambria" w:hAnsi="Cambria"/>
          <w:sz w:val="22"/>
        </w:rPr>
        <w:t>:</w:t>
      </w:r>
    </w:p>
    <w:p w:rsidR="0043521E" w:rsidRPr="00857090" w:rsidRDefault="0091032C"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produk, insluitend ’n getikte verslag van ongeveer</w:t>
      </w:r>
      <w:r w:rsidR="0043521E" w:rsidRPr="00857090">
        <w:rPr>
          <w:rFonts w:ascii="Cambria" w:hAnsi="Cambria"/>
          <w:sz w:val="22"/>
          <w:szCs w:val="22"/>
          <w:lang w:eastAsia="en-US" w:bidi="en-US"/>
        </w:rPr>
        <w:t xml:space="preserve"> </w:t>
      </w:r>
      <w:r w:rsidR="00E849E5">
        <w:rPr>
          <w:rFonts w:ascii="Cambria" w:hAnsi="Cambria"/>
          <w:sz w:val="22"/>
          <w:szCs w:val="22"/>
          <w:lang w:eastAsia="en-US" w:bidi="en-US"/>
        </w:rPr>
        <w:t>8</w:t>
      </w:r>
      <w:r w:rsidR="0043521E" w:rsidRPr="00857090">
        <w:rPr>
          <w:rFonts w:ascii="Cambria" w:hAnsi="Cambria"/>
          <w:sz w:val="22"/>
          <w:szCs w:val="22"/>
          <w:lang w:eastAsia="en-US" w:bidi="en-US"/>
        </w:rPr>
        <w:t xml:space="preserve">00 – </w:t>
      </w:r>
      <w:r w:rsidR="00E849E5">
        <w:rPr>
          <w:rFonts w:ascii="Cambria" w:hAnsi="Cambria"/>
          <w:sz w:val="22"/>
          <w:szCs w:val="22"/>
          <w:lang w:eastAsia="en-US" w:bidi="en-US"/>
        </w:rPr>
        <w:t>12</w:t>
      </w:r>
      <w:r w:rsidR="0043521E" w:rsidRPr="00857090">
        <w:rPr>
          <w:rFonts w:ascii="Cambria" w:hAnsi="Cambria"/>
          <w:sz w:val="22"/>
          <w:szCs w:val="22"/>
          <w:lang w:eastAsia="en-US" w:bidi="en-US"/>
        </w:rPr>
        <w:t>00 wo</w:t>
      </w:r>
      <w:r>
        <w:rPr>
          <w:rFonts w:ascii="Cambria" w:hAnsi="Cambria"/>
          <w:sz w:val="22"/>
          <w:szCs w:val="22"/>
          <w:lang w:eastAsia="en-US" w:bidi="en-US"/>
        </w:rPr>
        <w:t>orde</w:t>
      </w:r>
      <w:r w:rsidR="0043521E" w:rsidRPr="00857090">
        <w:rPr>
          <w:rFonts w:ascii="Cambria" w:hAnsi="Cambria"/>
          <w:sz w:val="22"/>
          <w:szCs w:val="22"/>
          <w:lang w:eastAsia="en-US" w:bidi="en-US"/>
        </w:rPr>
        <w:t xml:space="preserve"> (</w:t>
      </w:r>
      <w:r>
        <w:rPr>
          <w:rFonts w:ascii="Cambria" w:hAnsi="Cambria"/>
          <w:sz w:val="22"/>
          <w:szCs w:val="22"/>
          <w:lang w:eastAsia="en-US" w:bidi="en-US"/>
        </w:rPr>
        <w:t xml:space="preserve">slegs inhoud, uitgesluit die dekblad, inhoudsopgawe, verwysings en grafika), </w:t>
      </w:r>
      <w:r w:rsidR="00E849E5">
        <w:rPr>
          <w:rFonts w:ascii="Cambria" w:hAnsi="Cambria"/>
          <w:sz w:val="22"/>
          <w:szCs w:val="22"/>
          <w:lang w:eastAsia="en-US" w:bidi="en-US"/>
        </w:rPr>
        <w:t>aanbieding</w:t>
      </w:r>
      <w:r>
        <w:rPr>
          <w:rFonts w:ascii="Cambria" w:hAnsi="Cambria"/>
          <w:sz w:val="22"/>
          <w:szCs w:val="22"/>
          <w:lang w:eastAsia="en-US" w:bidi="en-US"/>
        </w:rPr>
        <w:t xml:space="preserve"> en ander bewyse (vir elke fase)</w:t>
      </w:r>
      <w:r w:rsidR="0043521E" w:rsidRPr="00857090">
        <w:rPr>
          <w:rFonts w:ascii="Cambria" w:hAnsi="Cambria"/>
          <w:sz w:val="22"/>
          <w:szCs w:val="22"/>
          <w:lang w:eastAsia="en-US" w:bidi="en-US"/>
        </w:rPr>
        <w:t>.</w:t>
      </w:r>
    </w:p>
    <w:p w:rsidR="0043521E" w:rsidRPr="00857090" w:rsidRDefault="0091032C"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Elke leerder se voltooide assesseringsinstrument </w:t>
      </w:r>
      <w:r w:rsidR="0043521E" w:rsidRPr="00857090">
        <w:rPr>
          <w:rFonts w:ascii="Cambria" w:hAnsi="Cambria"/>
          <w:sz w:val="22"/>
          <w:szCs w:val="22"/>
          <w:lang w:eastAsia="en-US" w:bidi="en-US"/>
        </w:rPr>
        <w:t xml:space="preserve"> (</w:t>
      </w:r>
      <w:r>
        <w:rPr>
          <w:rFonts w:ascii="Cambria" w:hAnsi="Cambria"/>
          <w:sz w:val="22"/>
          <w:szCs w:val="22"/>
          <w:lang w:eastAsia="en-US" w:bidi="en-US"/>
        </w:rPr>
        <w:t>vir elke fase</w:t>
      </w:r>
      <w:r w:rsidR="0043521E" w:rsidRPr="00857090">
        <w:rPr>
          <w:rFonts w:ascii="Cambria" w:hAnsi="Cambria"/>
          <w:sz w:val="22"/>
          <w:szCs w:val="22"/>
          <w:lang w:eastAsia="en-US" w:bidi="en-US"/>
        </w:rPr>
        <w:t>)</w:t>
      </w:r>
    </w:p>
    <w:p w:rsidR="0043521E" w:rsidRPr="00857090" w:rsidRDefault="002614B2"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45" w:name="_Toc389560384"/>
      <w:r>
        <w:rPr>
          <w:rFonts w:ascii="Cambria" w:hAnsi="Cambria"/>
          <w:b/>
          <w:spacing w:val="15"/>
          <w:lang w:eastAsia="en-US" w:bidi="en-US"/>
        </w:rPr>
        <w:t>Vereistes</w:t>
      </w:r>
      <w:bookmarkEnd w:id="45"/>
    </w:p>
    <w:p w:rsidR="0043521E" w:rsidRPr="00857090" w:rsidRDefault="0043521E" w:rsidP="004C2291">
      <w:pPr>
        <w:tabs>
          <w:tab w:val="left" w:pos="7371"/>
        </w:tabs>
        <w:spacing w:before="120" w:after="120" w:line="276" w:lineRule="auto"/>
        <w:jc w:val="both"/>
        <w:rPr>
          <w:sz w:val="22"/>
        </w:rPr>
      </w:pPr>
      <w:r w:rsidRPr="00857090">
        <w:rPr>
          <w:rFonts w:ascii="Cambria" w:hAnsi="Cambria"/>
          <w:b/>
          <w:spacing w:val="15"/>
          <w:sz w:val="18"/>
          <w:szCs w:val="18"/>
          <w:lang w:eastAsia="en-US" w:bidi="en-US"/>
        </w:rPr>
        <w:t>(</w:t>
      </w:r>
      <w:r w:rsidR="002614B2">
        <w:rPr>
          <w:rFonts w:ascii="Cambria" w:hAnsi="Cambria"/>
          <w:b/>
          <w:spacing w:val="15"/>
          <w:sz w:val="18"/>
          <w:szCs w:val="18"/>
          <w:lang w:eastAsia="en-US" w:bidi="en-US"/>
        </w:rPr>
        <w:t>National Protok</w:t>
      </w:r>
      <w:r w:rsidR="002614B2" w:rsidRPr="00857090">
        <w:rPr>
          <w:rFonts w:ascii="Cambria" w:hAnsi="Cambria"/>
          <w:b/>
          <w:spacing w:val="15"/>
          <w:sz w:val="18"/>
          <w:szCs w:val="18"/>
          <w:lang w:eastAsia="en-US" w:bidi="en-US"/>
        </w:rPr>
        <w:t xml:space="preserve">ol </w:t>
      </w:r>
      <w:r w:rsidR="002614B2">
        <w:rPr>
          <w:rFonts w:ascii="Cambria" w:hAnsi="Cambria"/>
          <w:b/>
          <w:spacing w:val="15"/>
          <w:sz w:val="18"/>
          <w:szCs w:val="18"/>
          <w:lang w:eastAsia="en-US" w:bidi="en-US"/>
        </w:rPr>
        <w:t>vir Assessering</w:t>
      </w:r>
      <w:r w:rsidR="002614B2" w:rsidRPr="00857090">
        <w:rPr>
          <w:rFonts w:ascii="Cambria" w:hAnsi="Cambria"/>
          <w:b/>
          <w:spacing w:val="15"/>
          <w:sz w:val="18"/>
          <w:szCs w:val="18"/>
          <w:lang w:eastAsia="en-US" w:bidi="en-US"/>
        </w:rPr>
        <w:t xml:space="preserve"> Gra</w:t>
      </w:r>
      <w:r w:rsidR="002614B2">
        <w:rPr>
          <w:rFonts w:ascii="Cambria" w:hAnsi="Cambria"/>
          <w:b/>
          <w:spacing w:val="15"/>
          <w:sz w:val="18"/>
          <w:szCs w:val="18"/>
          <w:lang w:eastAsia="en-US" w:bidi="en-US"/>
        </w:rPr>
        <w:t>ad</w:t>
      </w:r>
      <w:r w:rsidR="002614B2" w:rsidRPr="00857090">
        <w:rPr>
          <w:rFonts w:ascii="Cambria" w:hAnsi="Cambria"/>
          <w:b/>
          <w:spacing w:val="15"/>
          <w:sz w:val="18"/>
          <w:szCs w:val="18"/>
          <w:lang w:eastAsia="en-US" w:bidi="en-US"/>
        </w:rPr>
        <w:t xml:space="preserve"> R – 12, </w:t>
      </w:r>
      <w:r w:rsidR="002614B2">
        <w:rPr>
          <w:rFonts w:ascii="Cambria" w:hAnsi="Cambria"/>
          <w:b/>
          <w:spacing w:val="15"/>
          <w:sz w:val="18"/>
          <w:szCs w:val="18"/>
          <w:lang w:eastAsia="en-US" w:bidi="en-US"/>
        </w:rPr>
        <w:t>Hoofstuk</w:t>
      </w:r>
      <w:r w:rsidR="002614B2" w:rsidRPr="00857090">
        <w:rPr>
          <w:rFonts w:ascii="Cambria" w:hAnsi="Cambria"/>
          <w:b/>
          <w:spacing w:val="15"/>
          <w:sz w:val="18"/>
          <w:szCs w:val="18"/>
          <w:lang w:eastAsia="en-US" w:bidi="en-US"/>
        </w:rPr>
        <w:t xml:space="preserve"> 3</w:t>
      </w:r>
      <w:r w:rsidRPr="00857090">
        <w:rPr>
          <w:rFonts w:ascii="Cambria" w:hAnsi="Cambria"/>
          <w:b/>
          <w:spacing w:val="15"/>
          <w:sz w:val="18"/>
          <w:szCs w:val="18"/>
          <w:lang w:eastAsia="en-US" w:bidi="en-US"/>
        </w:rPr>
        <w:t>)</w:t>
      </w:r>
    </w:p>
    <w:p w:rsidR="0043521E" w:rsidRPr="00857090" w:rsidRDefault="00485C2A" w:rsidP="004C2291">
      <w:pPr>
        <w:tabs>
          <w:tab w:val="left" w:pos="7371"/>
        </w:tabs>
        <w:spacing w:before="120" w:after="120" w:line="276" w:lineRule="auto"/>
        <w:jc w:val="both"/>
        <w:rPr>
          <w:rFonts w:ascii="Cambria" w:hAnsi="Cambria"/>
          <w:sz w:val="22"/>
        </w:rPr>
      </w:pPr>
      <w:r>
        <w:rPr>
          <w:rFonts w:ascii="Cambria" w:hAnsi="Cambria"/>
          <w:sz w:val="22"/>
        </w:rPr>
        <w:t>Komponente van die Praktiese assesserings taak moet</w:t>
      </w:r>
      <w:r w:rsidR="0043521E" w:rsidRPr="00857090">
        <w:rPr>
          <w:rFonts w:ascii="Cambria" w:hAnsi="Cambria"/>
          <w:sz w:val="22"/>
        </w:rPr>
        <w:t>:</w:t>
      </w:r>
    </w:p>
    <w:p w:rsidR="0043521E" w:rsidRPr="00857090" w:rsidRDefault="00485C2A"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bestaan uit die assesseringstake wat die leerder se PAT-punt verteenwoordig soos uiteengesit in Hoofstuk 4 van die Kurrikulum en Assesserings Beleidsverklaring vir RTT </w:t>
      </w:r>
    </w:p>
    <w:p w:rsidR="0043521E" w:rsidRPr="00857090" w:rsidRDefault="00485C2A"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’n punt wat vir elke assesseringstaak (fase) verwerf is, insluit, asook ’n gekonsolideerde punt</w:t>
      </w:r>
    </w:p>
    <w:p w:rsidR="0043521E" w:rsidRPr="00857090" w:rsidRDefault="00485C2A"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gerig word volgens die </w:t>
      </w:r>
      <w:proofErr w:type="spellStart"/>
      <w:r>
        <w:rPr>
          <w:rFonts w:ascii="Cambria" w:hAnsi="Cambria"/>
          <w:sz w:val="22"/>
          <w:szCs w:val="22"/>
          <w:lang w:eastAsia="en-US" w:bidi="en-US"/>
        </w:rPr>
        <w:t>assesseringskomponente</w:t>
      </w:r>
      <w:proofErr w:type="spellEnd"/>
      <w:r>
        <w:rPr>
          <w:rFonts w:ascii="Cambria" w:hAnsi="Cambria"/>
          <w:sz w:val="22"/>
          <w:szCs w:val="22"/>
          <w:lang w:eastAsia="en-US" w:bidi="en-US"/>
        </w:rPr>
        <w:t xml:space="preserve"> soos in Hoofstuk 4 van die Kurrikulum en Assesserings Beleidsverklaring vir RTT gespesifiseer is</w:t>
      </w:r>
    </w:p>
    <w:p w:rsidR="0043521E" w:rsidRPr="00857090" w:rsidRDefault="00485C2A"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b</w:t>
      </w:r>
      <w:r w:rsidR="0043521E" w:rsidRPr="00857090">
        <w:rPr>
          <w:rFonts w:ascii="Cambria" w:hAnsi="Cambria"/>
          <w:sz w:val="22"/>
          <w:szCs w:val="22"/>
          <w:lang w:eastAsia="en-US" w:bidi="en-US"/>
        </w:rPr>
        <w:t>e</w:t>
      </w:r>
      <w:r>
        <w:rPr>
          <w:rFonts w:ascii="Cambria" w:hAnsi="Cambria"/>
          <w:sz w:val="22"/>
          <w:szCs w:val="22"/>
          <w:lang w:eastAsia="en-US" w:bidi="en-US"/>
        </w:rPr>
        <w:t xml:space="preserve">skikbaar wees vir monitering en </w:t>
      </w:r>
      <w:proofErr w:type="spellStart"/>
      <w:r>
        <w:rPr>
          <w:rFonts w:ascii="Cambria" w:hAnsi="Cambria"/>
          <w:sz w:val="22"/>
          <w:szCs w:val="22"/>
          <w:lang w:eastAsia="en-US" w:bidi="en-US"/>
        </w:rPr>
        <w:t>modereing</w:t>
      </w:r>
      <w:proofErr w:type="spellEnd"/>
      <w:r w:rsidR="0043521E" w:rsidRPr="00857090">
        <w:rPr>
          <w:rFonts w:ascii="Cambria" w:hAnsi="Cambria"/>
          <w:sz w:val="22"/>
          <w:szCs w:val="22"/>
          <w:lang w:eastAsia="en-US" w:bidi="en-US"/>
        </w:rPr>
        <w:t xml:space="preserve"> </w:t>
      </w:r>
    </w:p>
    <w:p w:rsidR="0043521E" w:rsidRDefault="00485C2A"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deur die onderwyser geëvalueer, gekontroleer en as eg verklaar word voordat dit as die leerder se bewys van prestasie aangebied word</w:t>
      </w:r>
    </w:p>
    <w:p w:rsidR="00485C2A" w:rsidRPr="00857090" w:rsidRDefault="00485C2A" w:rsidP="004C2291">
      <w:pPr>
        <w:spacing w:after="200" w:line="252" w:lineRule="auto"/>
        <w:ind w:left="714"/>
        <w:jc w:val="both"/>
        <w:rPr>
          <w:rFonts w:ascii="Cambria" w:hAnsi="Cambria"/>
          <w:sz w:val="22"/>
          <w:szCs w:val="22"/>
          <w:lang w:eastAsia="en-US" w:bidi="en-US"/>
        </w:rPr>
      </w:pPr>
    </w:p>
    <w:p w:rsidR="0043521E" w:rsidRPr="00857090" w:rsidRDefault="00E849E5" w:rsidP="004C2291">
      <w:pPr>
        <w:pBdr>
          <w:bottom w:val="single" w:sz="4" w:space="1" w:color="622423"/>
        </w:pBdr>
        <w:spacing w:before="360" w:after="200" w:line="252" w:lineRule="auto"/>
        <w:jc w:val="center"/>
        <w:outlineLvl w:val="1"/>
        <w:rPr>
          <w:rFonts w:ascii="Cambria" w:hAnsi="Cambria"/>
          <w:b/>
          <w:spacing w:val="15"/>
          <w:lang w:eastAsia="en-US" w:bidi="en-US"/>
        </w:rPr>
      </w:pPr>
      <w:bookmarkStart w:id="46" w:name="_Toc389560385"/>
      <w:r>
        <w:rPr>
          <w:rFonts w:ascii="Cambria" w:hAnsi="Cambria"/>
          <w:b/>
          <w:spacing w:val="15"/>
          <w:lang w:eastAsia="en-US" w:bidi="en-US"/>
        </w:rPr>
        <w:lastRenderedPageBreak/>
        <w:t>Versuim</w:t>
      </w:r>
      <w:bookmarkEnd w:id="46"/>
    </w:p>
    <w:p w:rsidR="0043521E" w:rsidRPr="00857090" w:rsidRDefault="002614B2" w:rsidP="004C2291">
      <w:pPr>
        <w:tabs>
          <w:tab w:val="left" w:pos="7371"/>
        </w:tabs>
        <w:spacing w:before="120" w:after="120" w:line="276" w:lineRule="auto"/>
        <w:jc w:val="both"/>
        <w:rPr>
          <w:rFonts w:ascii="Cambria" w:hAnsi="Cambria"/>
          <w:b/>
          <w:spacing w:val="15"/>
          <w:sz w:val="18"/>
          <w:szCs w:val="18"/>
          <w:lang w:eastAsia="en-US" w:bidi="en-US"/>
        </w:rPr>
      </w:pPr>
      <w:r>
        <w:rPr>
          <w:rFonts w:ascii="Cambria" w:hAnsi="Cambria"/>
          <w:b/>
          <w:spacing w:val="15"/>
          <w:sz w:val="18"/>
          <w:szCs w:val="18"/>
          <w:lang w:eastAsia="en-US" w:bidi="en-US"/>
        </w:rPr>
        <w:t>(National Protok</w:t>
      </w:r>
      <w:r w:rsidR="0043521E" w:rsidRPr="00857090">
        <w:rPr>
          <w:rFonts w:ascii="Cambria" w:hAnsi="Cambria"/>
          <w:b/>
          <w:spacing w:val="15"/>
          <w:sz w:val="18"/>
          <w:szCs w:val="18"/>
          <w:lang w:eastAsia="en-US" w:bidi="en-US"/>
        </w:rPr>
        <w:t xml:space="preserve">ol </w:t>
      </w:r>
      <w:r>
        <w:rPr>
          <w:rFonts w:ascii="Cambria" w:hAnsi="Cambria"/>
          <w:b/>
          <w:spacing w:val="15"/>
          <w:sz w:val="18"/>
          <w:szCs w:val="18"/>
          <w:lang w:eastAsia="en-US" w:bidi="en-US"/>
        </w:rPr>
        <w:t>vir Assessering</w:t>
      </w:r>
      <w:r w:rsidR="0043521E" w:rsidRPr="00857090">
        <w:rPr>
          <w:rFonts w:ascii="Cambria" w:hAnsi="Cambria"/>
          <w:b/>
          <w:spacing w:val="15"/>
          <w:sz w:val="18"/>
          <w:szCs w:val="18"/>
          <w:lang w:eastAsia="en-US" w:bidi="en-US"/>
        </w:rPr>
        <w:t xml:space="preserve"> Gra</w:t>
      </w:r>
      <w:r>
        <w:rPr>
          <w:rFonts w:ascii="Cambria" w:hAnsi="Cambria"/>
          <w:b/>
          <w:spacing w:val="15"/>
          <w:sz w:val="18"/>
          <w:szCs w:val="18"/>
          <w:lang w:eastAsia="en-US" w:bidi="en-US"/>
        </w:rPr>
        <w:t>ad</w:t>
      </w:r>
      <w:r w:rsidR="0043521E" w:rsidRPr="00857090">
        <w:rPr>
          <w:rFonts w:ascii="Cambria" w:hAnsi="Cambria"/>
          <w:b/>
          <w:spacing w:val="15"/>
          <w:sz w:val="18"/>
          <w:szCs w:val="18"/>
          <w:lang w:eastAsia="en-US" w:bidi="en-US"/>
        </w:rPr>
        <w:t xml:space="preserve"> R – 12, </w:t>
      </w:r>
      <w:r>
        <w:rPr>
          <w:rFonts w:ascii="Cambria" w:hAnsi="Cambria"/>
          <w:b/>
          <w:spacing w:val="15"/>
          <w:sz w:val="18"/>
          <w:szCs w:val="18"/>
          <w:lang w:eastAsia="en-US" w:bidi="en-US"/>
        </w:rPr>
        <w:t>Hoofstuk</w:t>
      </w:r>
      <w:r w:rsidR="0043521E" w:rsidRPr="00857090">
        <w:rPr>
          <w:rFonts w:ascii="Cambria" w:hAnsi="Cambria"/>
          <w:b/>
          <w:spacing w:val="15"/>
          <w:sz w:val="18"/>
          <w:szCs w:val="18"/>
          <w:lang w:eastAsia="en-US" w:bidi="en-US"/>
        </w:rPr>
        <w:t xml:space="preserve"> 3)</w:t>
      </w:r>
    </w:p>
    <w:p w:rsidR="0043521E" w:rsidRPr="00857090" w:rsidRDefault="00CD477D" w:rsidP="004C2291">
      <w:pPr>
        <w:tabs>
          <w:tab w:val="left" w:pos="7371"/>
        </w:tabs>
        <w:spacing w:before="120" w:after="120" w:line="276" w:lineRule="auto"/>
        <w:jc w:val="both"/>
        <w:rPr>
          <w:rFonts w:ascii="Cambria" w:hAnsi="Cambria"/>
          <w:sz w:val="22"/>
        </w:rPr>
      </w:pPr>
      <w:r>
        <w:rPr>
          <w:rFonts w:ascii="Cambria" w:hAnsi="Cambria"/>
          <w:sz w:val="22"/>
        </w:rPr>
        <w:t>Die afwesigheid van ’n PAT-punt in RTT</w:t>
      </w:r>
      <w:r w:rsidR="0043521E" w:rsidRPr="00857090">
        <w:rPr>
          <w:rFonts w:ascii="Cambria" w:hAnsi="Cambria"/>
          <w:sz w:val="22"/>
        </w:rPr>
        <w:t xml:space="preserve">, </w:t>
      </w:r>
      <w:r>
        <w:rPr>
          <w:rFonts w:ascii="Cambria" w:hAnsi="Cambria"/>
          <w:sz w:val="22"/>
        </w:rPr>
        <w:t>sonder ’n geldige rede</w:t>
      </w:r>
      <w:r w:rsidR="0043521E" w:rsidRPr="00857090">
        <w:rPr>
          <w:rFonts w:ascii="Cambria" w:hAnsi="Cambria"/>
          <w:sz w:val="22"/>
        </w:rPr>
        <w:t xml:space="preserve">, </w:t>
      </w:r>
      <w:r w:rsidR="009B7A56">
        <w:rPr>
          <w:rFonts w:ascii="Cambria" w:hAnsi="Cambria"/>
          <w:sz w:val="22"/>
        </w:rPr>
        <w:t>sal tot gevolg hê dat die leerder nie ’n uitslag ontvang nie</w:t>
      </w:r>
      <w:r w:rsidR="0043521E" w:rsidRPr="00857090">
        <w:rPr>
          <w:rFonts w:ascii="Cambria" w:hAnsi="Cambria"/>
          <w:sz w:val="22"/>
        </w:rPr>
        <w:t>.</w:t>
      </w:r>
    </w:p>
    <w:p w:rsidR="0043521E" w:rsidRPr="00857090" w:rsidRDefault="009B7A56" w:rsidP="004C2291">
      <w:pPr>
        <w:tabs>
          <w:tab w:val="left" w:pos="7371"/>
        </w:tabs>
        <w:spacing w:before="120" w:after="120" w:line="276" w:lineRule="auto"/>
        <w:jc w:val="both"/>
        <w:rPr>
          <w:rFonts w:ascii="Cambria" w:hAnsi="Cambria"/>
          <w:sz w:val="22"/>
        </w:rPr>
      </w:pPr>
      <w:r>
        <w:rPr>
          <w:rFonts w:ascii="Cambria" w:hAnsi="Cambria"/>
          <w:sz w:val="22"/>
        </w:rPr>
        <w:t>Die leerder sal drie weke</w:t>
      </w:r>
      <w:r w:rsidR="00FE0E8E">
        <w:rPr>
          <w:rFonts w:ascii="Cambria" w:hAnsi="Cambria"/>
          <w:sz w:val="22"/>
        </w:rPr>
        <w:t xml:space="preserve"> voor die aanvang van die finale einde-van-jaar-eksamen</w:t>
      </w:r>
      <w:r>
        <w:rPr>
          <w:rFonts w:ascii="Cambria" w:hAnsi="Cambria"/>
          <w:sz w:val="22"/>
        </w:rPr>
        <w:t xml:space="preserve"> gegee word om </w:t>
      </w:r>
      <w:r w:rsidR="00FE0E8E">
        <w:rPr>
          <w:rFonts w:ascii="Cambria" w:hAnsi="Cambria"/>
          <w:sz w:val="22"/>
        </w:rPr>
        <w:t xml:space="preserve">die </w:t>
      </w:r>
      <w:proofErr w:type="spellStart"/>
      <w:r w:rsidR="00FE0E8E">
        <w:rPr>
          <w:rFonts w:ascii="Cambria" w:hAnsi="Cambria"/>
          <w:sz w:val="22"/>
        </w:rPr>
        <w:t>uitst</w:t>
      </w:r>
      <w:r>
        <w:rPr>
          <w:rFonts w:ascii="Cambria" w:hAnsi="Cambria"/>
          <w:sz w:val="22"/>
        </w:rPr>
        <w:t>staande</w:t>
      </w:r>
      <w:proofErr w:type="spellEnd"/>
      <w:r>
        <w:rPr>
          <w:rFonts w:ascii="Cambria" w:hAnsi="Cambria"/>
          <w:sz w:val="22"/>
        </w:rPr>
        <w:t xml:space="preserve"> werk in te dien of om homself vir die PAT beskikbaar te stel. Indien</w:t>
      </w:r>
      <w:r w:rsidR="00FE0E8E">
        <w:rPr>
          <w:rFonts w:ascii="Cambria" w:hAnsi="Cambria"/>
          <w:sz w:val="22"/>
        </w:rPr>
        <w:t xml:space="preserve"> </w:t>
      </w:r>
      <w:r>
        <w:rPr>
          <w:rFonts w:ascii="Cambria" w:hAnsi="Cambria"/>
          <w:sz w:val="22"/>
        </w:rPr>
        <w:t xml:space="preserve">die leerder nalaat om aan die uitstaande PAT-vereistes te voldoen, sal ’n punt van nul (“0”) </w:t>
      </w:r>
      <w:r w:rsidR="00900B4D">
        <w:rPr>
          <w:rFonts w:ascii="Cambria" w:hAnsi="Cambria"/>
          <w:sz w:val="22"/>
        </w:rPr>
        <w:t xml:space="preserve">toegeken word </w:t>
      </w:r>
      <w:r w:rsidR="00FE0E8E">
        <w:rPr>
          <w:rFonts w:ascii="Cambria" w:hAnsi="Cambria"/>
          <w:sz w:val="22"/>
        </w:rPr>
        <w:t xml:space="preserve">vir die </w:t>
      </w:r>
      <w:r w:rsidR="00900B4D">
        <w:rPr>
          <w:rFonts w:ascii="Cambria" w:hAnsi="Cambria"/>
          <w:sz w:val="22"/>
        </w:rPr>
        <w:t>PAT-komponente wat nie voltooi/ingedien is nie</w:t>
      </w:r>
      <w:r w:rsidR="0043521E" w:rsidRPr="00857090">
        <w:rPr>
          <w:rFonts w:ascii="Cambria" w:hAnsi="Cambria"/>
          <w:sz w:val="22"/>
        </w:rPr>
        <w:t>.</w:t>
      </w:r>
    </w:p>
    <w:p w:rsidR="0043521E" w:rsidRPr="00857090" w:rsidRDefault="00FE0E8E" w:rsidP="004C2291">
      <w:pPr>
        <w:tabs>
          <w:tab w:val="left" w:pos="7371"/>
        </w:tabs>
        <w:spacing w:before="120" w:after="120" w:line="276" w:lineRule="auto"/>
        <w:jc w:val="both"/>
        <w:rPr>
          <w:rFonts w:ascii="Cambria" w:hAnsi="Cambria"/>
          <w:sz w:val="22"/>
        </w:rPr>
      </w:pPr>
      <w:r>
        <w:rPr>
          <w:rFonts w:ascii="Cambria" w:hAnsi="Cambria"/>
          <w:sz w:val="22"/>
        </w:rPr>
        <w:t>In die geval waar ’n leerder nie aan die vereistes van die PAT voldoen nie, maar waar ’n geldige rede verskaf word:</w:t>
      </w:r>
    </w:p>
    <w:p w:rsidR="0043521E" w:rsidRPr="00857090" w:rsidRDefault="00FE0E8E"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Hy of sy mag ’n ander geleentheid gebied word </w:t>
      </w:r>
      <w:r w:rsidR="00DD610D">
        <w:rPr>
          <w:rFonts w:ascii="Cambria" w:hAnsi="Cambria"/>
          <w:sz w:val="22"/>
          <w:szCs w:val="22"/>
          <w:lang w:eastAsia="en-US" w:bidi="en-US"/>
        </w:rPr>
        <w:t xml:space="preserve">vir assessering van die </w:t>
      </w:r>
      <w:r>
        <w:rPr>
          <w:rFonts w:ascii="Cambria" w:hAnsi="Cambria"/>
          <w:sz w:val="22"/>
          <w:szCs w:val="22"/>
          <w:lang w:eastAsia="en-US" w:bidi="en-US"/>
        </w:rPr>
        <w:t xml:space="preserve">toegekende take, gebaseer op ’n besluit deur die Hoof van die </w:t>
      </w:r>
      <w:proofErr w:type="spellStart"/>
      <w:r>
        <w:rPr>
          <w:rFonts w:ascii="Cambria" w:hAnsi="Cambria"/>
          <w:sz w:val="22"/>
          <w:szCs w:val="22"/>
          <w:lang w:eastAsia="en-US" w:bidi="en-US"/>
        </w:rPr>
        <w:t>eksamenliggaam</w:t>
      </w:r>
      <w:proofErr w:type="spellEnd"/>
      <w:r>
        <w:rPr>
          <w:rFonts w:ascii="Cambria" w:hAnsi="Cambria"/>
          <w:sz w:val="22"/>
          <w:szCs w:val="22"/>
          <w:lang w:eastAsia="en-US" w:bidi="en-US"/>
        </w:rPr>
        <w:t xml:space="preserve">. </w:t>
      </w:r>
    </w:p>
    <w:p w:rsidR="0043521E" w:rsidRPr="00857090" w:rsidRDefault="00FE0E8E"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Die leerder moet, binne drie weke voor die aanvang van die finale einde-van-jaar-eksamen hoogstaande werk indien of homself vir die PAT aanbied</w:t>
      </w:r>
      <w:r w:rsidR="0043521E" w:rsidRPr="00857090">
        <w:rPr>
          <w:rFonts w:ascii="Cambria" w:hAnsi="Cambria"/>
          <w:sz w:val="22"/>
          <w:szCs w:val="22"/>
          <w:lang w:eastAsia="en-US" w:bidi="en-US"/>
        </w:rPr>
        <w:t xml:space="preserve">. </w:t>
      </w:r>
    </w:p>
    <w:p w:rsidR="0043521E" w:rsidRPr="00857090" w:rsidRDefault="00FE0E8E"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Indien die leerder nalaat om die </w:t>
      </w:r>
      <w:proofErr w:type="spellStart"/>
      <w:r>
        <w:rPr>
          <w:rFonts w:ascii="Cambria" w:hAnsi="Cambria"/>
          <w:sz w:val="22"/>
          <w:szCs w:val="22"/>
          <w:lang w:eastAsia="en-US" w:bidi="en-US"/>
        </w:rPr>
        <w:t>outstaande</w:t>
      </w:r>
      <w:proofErr w:type="spellEnd"/>
      <w:r>
        <w:rPr>
          <w:rFonts w:ascii="Cambria" w:hAnsi="Cambria"/>
          <w:sz w:val="22"/>
          <w:szCs w:val="22"/>
          <w:lang w:eastAsia="en-US" w:bidi="en-US"/>
        </w:rPr>
        <w:t xml:space="preserve"> PAT-vereistes na te kom, sal die punt vir die uitstaande komponent weggelaat word en die finale punt sal kragtens die voltooide take aangepas word vir promosiedoeleindes.</w:t>
      </w:r>
    </w:p>
    <w:p w:rsidR="00FE0E8E" w:rsidRDefault="00FE0E8E" w:rsidP="004C2291">
      <w:pPr>
        <w:tabs>
          <w:tab w:val="left" w:pos="1418"/>
          <w:tab w:val="left" w:pos="7371"/>
        </w:tabs>
        <w:spacing w:before="120" w:after="120" w:line="276" w:lineRule="auto"/>
        <w:ind w:left="1418" w:hanging="1418"/>
        <w:jc w:val="both"/>
        <w:rPr>
          <w:rFonts w:ascii="Cambria" w:hAnsi="Cambria"/>
          <w:sz w:val="22"/>
        </w:rPr>
      </w:pPr>
      <w:r w:rsidRPr="00FE0E8E">
        <w:rPr>
          <w:rFonts w:ascii="Cambria" w:hAnsi="Cambria"/>
          <w:b/>
          <w:sz w:val="22"/>
        </w:rPr>
        <w:t>Let Wel:</w:t>
      </w:r>
      <w:r>
        <w:rPr>
          <w:rFonts w:ascii="Cambria" w:hAnsi="Cambria"/>
          <w:sz w:val="22"/>
        </w:rPr>
        <w:tab/>
        <w:t>In die geval van RTT, is so ’n situasie baie onwaarskynlik (behalwe as die leerder se siekte oor ’n lang periode strek) omdat die PAT nie ’n eenmalige sitting/assessering is nie.</w:t>
      </w:r>
    </w:p>
    <w:p w:rsidR="0043521E" w:rsidRPr="00857090" w:rsidRDefault="00FE0E8E" w:rsidP="004C2291">
      <w:pPr>
        <w:tabs>
          <w:tab w:val="left" w:pos="7371"/>
        </w:tabs>
        <w:spacing w:before="120" w:after="120" w:line="276" w:lineRule="auto"/>
        <w:jc w:val="both"/>
        <w:rPr>
          <w:rFonts w:ascii="Cambria" w:hAnsi="Cambria"/>
          <w:sz w:val="22"/>
        </w:rPr>
      </w:pPr>
      <w:r>
        <w:rPr>
          <w:rFonts w:ascii="Cambria" w:hAnsi="Cambria"/>
          <w:sz w:val="22"/>
        </w:rPr>
        <w:t>Geldige rede in hierdie konteks sluit die volgende in</w:t>
      </w:r>
      <w:r w:rsidR="0043521E" w:rsidRPr="00857090">
        <w:rPr>
          <w:rFonts w:ascii="Cambria" w:hAnsi="Cambria"/>
          <w:sz w:val="22"/>
        </w:rPr>
        <w:t>:</w:t>
      </w:r>
    </w:p>
    <w:p w:rsidR="0043521E" w:rsidRPr="00857090" w:rsidRDefault="00FE0E8E"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 xml:space="preserve">Siekte, </w:t>
      </w:r>
      <w:r w:rsidR="006B5106">
        <w:rPr>
          <w:rFonts w:ascii="Cambria" w:hAnsi="Cambria"/>
          <w:sz w:val="22"/>
          <w:szCs w:val="22"/>
          <w:lang w:eastAsia="en-US" w:bidi="en-US"/>
        </w:rPr>
        <w:t xml:space="preserve">ondersteun deur ’n geldige mediese sertifikaat, wat deur ’n geregistreerde mediese praktisyn uitgereik is </w:t>
      </w:r>
    </w:p>
    <w:p w:rsidR="0043521E" w:rsidRPr="00857090" w:rsidRDefault="006B5106" w:rsidP="001F4581">
      <w:pPr>
        <w:numPr>
          <w:ilvl w:val="0"/>
          <w:numId w:val="12"/>
        </w:numPr>
        <w:spacing w:after="200" w:line="252" w:lineRule="auto"/>
        <w:contextualSpacing/>
        <w:jc w:val="both"/>
        <w:rPr>
          <w:rFonts w:ascii="Cambria" w:hAnsi="Cambria"/>
          <w:sz w:val="22"/>
          <w:szCs w:val="22"/>
          <w:lang w:eastAsia="en-US" w:bidi="en-US"/>
        </w:rPr>
      </w:pPr>
      <w:r>
        <w:rPr>
          <w:rFonts w:ascii="Cambria" w:hAnsi="Cambria"/>
          <w:sz w:val="22"/>
          <w:szCs w:val="22"/>
          <w:lang w:eastAsia="en-US" w:bidi="en-US"/>
        </w:rPr>
        <w:t>Menslike redes, wat insluit die dood van in onmiddellike familielid, ondersteun deur die doodsertifikaat</w:t>
      </w:r>
    </w:p>
    <w:p w:rsidR="0043521E" w:rsidRPr="00857090" w:rsidRDefault="006B5106" w:rsidP="001F4581">
      <w:pPr>
        <w:numPr>
          <w:ilvl w:val="0"/>
          <w:numId w:val="12"/>
        </w:numPr>
        <w:spacing w:after="200" w:line="252" w:lineRule="auto"/>
        <w:ind w:left="714" w:hanging="357"/>
        <w:contextualSpacing/>
        <w:jc w:val="both"/>
        <w:rPr>
          <w:rFonts w:ascii="Cambria" w:hAnsi="Cambria"/>
          <w:sz w:val="22"/>
          <w:szCs w:val="22"/>
          <w:lang w:eastAsia="en-US" w:bidi="en-US"/>
        </w:rPr>
      </w:pPr>
      <w:r>
        <w:rPr>
          <w:rFonts w:ascii="Cambria" w:hAnsi="Cambria"/>
          <w:sz w:val="22"/>
          <w:szCs w:val="22"/>
          <w:lang w:eastAsia="en-US" w:bidi="en-US"/>
        </w:rPr>
        <w:t>die leerder moet in ’n hofsaak getuig, ondersteun deur geskrewe bewyse</w:t>
      </w:r>
    </w:p>
    <w:p w:rsidR="0043521E" w:rsidRPr="00857090" w:rsidRDefault="006B5106" w:rsidP="001F4581">
      <w:pPr>
        <w:numPr>
          <w:ilvl w:val="0"/>
          <w:numId w:val="12"/>
        </w:numPr>
        <w:spacing w:after="200" w:line="252" w:lineRule="auto"/>
        <w:ind w:left="714" w:hanging="357"/>
        <w:jc w:val="both"/>
        <w:rPr>
          <w:rFonts w:ascii="Cambria" w:hAnsi="Cambria"/>
          <w:sz w:val="22"/>
          <w:szCs w:val="22"/>
          <w:lang w:eastAsia="en-US" w:bidi="en-US"/>
        </w:rPr>
      </w:pPr>
      <w:r>
        <w:rPr>
          <w:rFonts w:ascii="Cambria" w:hAnsi="Cambria"/>
          <w:sz w:val="22"/>
          <w:szCs w:val="22"/>
          <w:lang w:eastAsia="en-US" w:bidi="en-US"/>
        </w:rPr>
        <w:t xml:space="preserve">enige ander rede wat as geldig deur die Hoof van die </w:t>
      </w:r>
      <w:proofErr w:type="spellStart"/>
      <w:r>
        <w:rPr>
          <w:rFonts w:ascii="Cambria" w:hAnsi="Cambria"/>
          <w:sz w:val="22"/>
          <w:szCs w:val="22"/>
          <w:lang w:eastAsia="en-US" w:bidi="en-US"/>
        </w:rPr>
        <w:t>eksamenliggaam</w:t>
      </w:r>
      <w:proofErr w:type="spellEnd"/>
      <w:r>
        <w:rPr>
          <w:rFonts w:ascii="Cambria" w:hAnsi="Cambria"/>
          <w:sz w:val="22"/>
          <w:szCs w:val="22"/>
          <w:lang w:eastAsia="en-US" w:bidi="en-US"/>
        </w:rPr>
        <w:t xml:space="preserve"> of sy verteenwoordigers beskou word </w:t>
      </w:r>
    </w:p>
    <w:p w:rsidR="0043521E" w:rsidRPr="00857090" w:rsidRDefault="0043521E" w:rsidP="004C2291">
      <w:pPr>
        <w:tabs>
          <w:tab w:val="left" w:pos="7371"/>
        </w:tabs>
        <w:spacing w:before="120" w:after="120" w:line="276" w:lineRule="auto"/>
        <w:jc w:val="both"/>
        <w:rPr>
          <w:rFonts w:ascii="Cambria" w:hAnsi="Cambria"/>
          <w:sz w:val="22"/>
        </w:rPr>
      </w:pPr>
      <w:r w:rsidRPr="00857090">
        <w:rPr>
          <w:rFonts w:ascii="Cambria" w:hAnsi="Cambria"/>
          <w:sz w:val="22"/>
        </w:rPr>
        <w:t xml:space="preserve">In </w:t>
      </w:r>
      <w:r w:rsidR="006B5106">
        <w:rPr>
          <w:rFonts w:ascii="Cambria" w:hAnsi="Cambria"/>
          <w:sz w:val="22"/>
        </w:rPr>
        <w:t>die geval waar ’n leerder nalaat om aan die vereistes van ’n spesifieke vak se Praktiese Assesseringstaak te voldoen en waar geldige redes verskaf is, moet die bewyse van die geldige redes by die bewyse van die leerder se prestasie ingesluit word</w:t>
      </w:r>
    </w:p>
    <w:p w:rsidR="00566D76" w:rsidRPr="00857090" w:rsidRDefault="00566D76" w:rsidP="004C2291">
      <w:pPr>
        <w:jc w:val="both"/>
        <w:rPr>
          <w:lang w:eastAsia="en-US"/>
        </w:rPr>
      </w:pPr>
    </w:p>
    <w:p w:rsidR="00566D76" w:rsidRPr="00857090" w:rsidRDefault="00566D76" w:rsidP="004C2291">
      <w:pPr>
        <w:jc w:val="both"/>
      </w:pPr>
    </w:p>
    <w:sectPr w:rsidR="00566D76" w:rsidRPr="00857090" w:rsidSect="006D549E">
      <w:headerReference w:type="default" r:id="rId22"/>
      <w:pgSz w:w="11907" w:h="16839" w:code="9"/>
      <w:pgMar w:top="1247" w:right="1361" w:bottom="1247" w:left="1361" w:header="720" w:footer="720" w:gutter="0"/>
      <w:pgNumType w:fmt="upperRoman"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581" w:rsidRDefault="001F4581" w:rsidP="00B55963">
      <w:r>
        <w:separator/>
      </w:r>
    </w:p>
  </w:endnote>
  <w:endnote w:type="continuationSeparator" w:id="0">
    <w:p w:rsidR="001F4581" w:rsidRDefault="001F4581" w:rsidP="00B559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mp;#39">
    <w:altName w:val="Times New Roman"/>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4934"/>
      <w:docPartObj>
        <w:docPartGallery w:val="Page Numbers (Bottom of Page)"/>
        <w:docPartUnique/>
      </w:docPartObj>
    </w:sdtPr>
    <w:sdtEndPr>
      <w:rPr>
        <w:color w:val="7F7F7F" w:themeColor="background1" w:themeShade="7F"/>
        <w:spacing w:val="60"/>
      </w:rPr>
    </w:sdtEndPr>
    <w:sdtContent>
      <w:p w:rsidR="008323A3" w:rsidRPr="00AC474C" w:rsidRDefault="008323A3" w:rsidP="00AC474C">
        <w:pPr>
          <w:pStyle w:val="Footer"/>
          <w:pBdr>
            <w:top w:val="single" w:sz="4" w:space="1" w:color="D9D9D9" w:themeColor="background1" w:themeShade="D9"/>
          </w:pBdr>
          <w:jc w:val="right"/>
        </w:pPr>
        <w:fldSimple w:instr=" PAGE   \* MERGEFORMAT ">
          <w:r>
            <w:rPr>
              <w:noProof/>
            </w:rPr>
            <w:t>3</w:t>
          </w:r>
        </w:fldSimple>
        <w:r>
          <w:t xml:space="preserve"> | </w:t>
        </w:r>
        <w:proofErr w:type="spellStart"/>
        <w:r>
          <w:rPr>
            <w:color w:val="7F7F7F" w:themeColor="background1" w:themeShade="7F"/>
            <w:spacing w:val="60"/>
            <w:lang w:val="en-ZA"/>
          </w:rPr>
          <w:t>Bladsy</w:t>
        </w:r>
        <w:proofErr w:type="spellEnd"/>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68423"/>
      <w:docPartObj>
        <w:docPartGallery w:val="Page Numbers (Bottom of Page)"/>
        <w:docPartUnique/>
      </w:docPartObj>
    </w:sdtPr>
    <w:sdtEndPr>
      <w:rPr>
        <w:color w:val="7F7F7F" w:themeColor="background1" w:themeShade="7F"/>
        <w:spacing w:val="60"/>
      </w:rPr>
    </w:sdtEndPr>
    <w:sdtContent>
      <w:p w:rsidR="008323A3" w:rsidRDefault="008323A3">
        <w:pPr>
          <w:pStyle w:val="Footer"/>
          <w:pBdr>
            <w:top w:val="single" w:sz="4" w:space="1" w:color="D9D9D9" w:themeColor="background1" w:themeShade="D9"/>
          </w:pBdr>
          <w:jc w:val="right"/>
        </w:pPr>
        <w:fldSimple w:instr=" PAGE   \* MERGEFORMAT ">
          <w:r w:rsidR="00F26579">
            <w:rPr>
              <w:noProof/>
            </w:rPr>
            <w:t>28</w:t>
          </w:r>
        </w:fldSimple>
        <w:r>
          <w:t xml:space="preserve"> | </w:t>
        </w:r>
        <w:proofErr w:type="spellStart"/>
        <w:r>
          <w:rPr>
            <w:color w:val="7F7F7F" w:themeColor="background1" w:themeShade="7F"/>
            <w:spacing w:val="60"/>
            <w:lang w:val="en-ZA"/>
          </w:rPr>
          <w:t>Bladsy</w:t>
        </w:r>
        <w:proofErr w:type="spellEnd"/>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68425"/>
      <w:docPartObj>
        <w:docPartGallery w:val="Page Numbers (Bottom of Page)"/>
        <w:docPartUnique/>
      </w:docPartObj>
    </w:sdtPr>
    <w:sdtEndPr>
      <w:rPr>
        <w:color w:val="7F7F7F" w:themeColor="background1" w:themeShade="7F"/>
        <w:spacing w:val="60"/>
      </w:rPr>
    </w:sdtEndPr>
    <w:sdtContent>
      <w:p w:rsidR="008323A3" w:rsidRDefault="008323A3">
        <w:pPr>
          <w:pStyle w:val="Footer"/>
          <w:pBdr>
            <w:top w:val="single" w:sz="4" w:space="1" w:color="D9D9D9" w:themeColor="background1" w:themeShade="D9"/>
          </w:pBdr>
          <w:jc w:val="right"/>
        </w:pPr>
        <w:fldSimple w:instr=" PAGE   \* MERGEFORMAT ">
          <w:r>
            <w:rPr>
              <w:noProof/>
            </w:rPr>
            <w:t>1</w:t>
          </w:r>
        </w:fldSimple>
        <w:r>
          <w:t xml:space="preserve"> | </w:t>
        </w:r>
        <w:proofErr w:type="spellStart"/>
        <w:r>
          <w:rPr>
            <w:color w:val="7F7F7F" w:themeColor="background1" w:themeShade="7F"/>
            <w:spacing w:val="60"/>
            <w:lang w:val="en-ZA"/>
          </w:rPr>
          <w:t>Bladsy</w:t>
        </w:r>
        <w:proofErr w:type="spellEnd"/>
      </w:p>
    </w:sdtContent>
  </w:sdt>
  <w:p w:rsidR="008323A3" w:rsidRDefault="008323A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4866"/>
      <w:docPartObj>
        <w:docPartGallery w:val="Page Numbers (Bottom of Page)"/>
        <w:docPartUnique/>
      </w:docPartObj>
    </w:sdtPr>
    <w:sdtContent>
      <w:p w:rsidR="008323A3" w:rsidRPr="003E6D80" w:rsidRDefault="008323A3" w:rsidP="003E6D80">
        <w:pPr>
          <w:pStyle w:val="Footer"/>
          <w:jc w:val="right"/>
          <w:rPr>
            <w:lang w:val="en-ZA"/>
          </w:rPr>
        </w:pPr>
        <w:r w:rsidRPr="0047775F">
          <w:rPr>
            <w:noProof/>
            <w:lang w:val="en-ZA" w:eastAsia="en-ZA"/>
          </w:rPr>
          <w:pict>
            <v:rect id="Rectangle 11" o:spid="_x0000_s4097" style="position:absolute;left:0;text-align:left;margin-left:0;margin-top:0;width:60pt;height:70.5pt;z-index:251659264;visibility:visible;mso-position-horizontal:center;mso-position-horizontal-relative:righ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K9oe8d6AgAA8AQAAA4AAAAA&#10;AAAAAAAAAAAALgIAAGRycy9lMm9Eb2MueG1sUEsBAi0AFAAGAAgAAAAhAGzVH9PZAAAABQEAAA8A&#10;AAAAAAAAAAAAAAAA1AQAAGRycy9kb3ducmV2LnhtbFBLBQYAAAAABAAEAPMAAADaBQAAAAA=&#10;" stroked="f">
              <v:textbox style="mso-next-textbox:#Rectangle 11">
                <w:txbxContent>
                  <w:sdt>
                    <w:sdtPr>
                      <w:rPr>
                        <w:rFonts w:asciiTheme="majorHAnsi" w:eastAsiaTheme="majorEastAsia" w:hAnsiTheme="majorHAnsi" w:cstheme="majorBidi"/>
                        <w:sz w:val="48"/>
                        <w:szCs w:val="44"/>
                      </w:rPr>
                      <w:id w:val="6214864"/>
                      <w:docPartObj>
                        <w:docPartGallery w:val="Page Numbers (Margins)"/>
                        <w:docPartUnique/>
                      </w:docPartObj>
                    </w:sdtPr>
                    <w:sdtContent>
                      <w:sdt>
                        <w:sdtPr>
                          <w:rPr>
                            <w:rFonts w:asciiTheme="majorHAnsi" w:eastAsiaTheme="majorEastAsia" w:hAnsiTheme="majorHAnsi" w:cstheme="majorBidi"/>
                            <w:sz w:val="48"/>
                            <w:szCs w:val="44"/>
                          </w:rPr>
                          <w:id w:val="6214865"/>
                          <w:docPartObj>
                            <w:docPartGallery w:val="Page Numbers (Margins)"/>
                            <w:docPartUnique/>
                          </w:docPartObj>
                        </w:sdtPr>
                        <w:sdtContent>
                          <w:p w:rsidR="008323A3" w:rsidRDefault="008323A3">
                            <w:pPr>
                              <w:jc w:val="center"/>
                              <w:rPr>
                                <w:rFonts w:asciiTheme="majorHAnsi" w:eastAsiaTheme="majorEastAsia" w:hAnsiTheme="majorHAnsi" w:cstheme="majorBidi"/>
                                <w:sz w:val="48"/>
                                <w:szCs w:val="44"/>
                              </w:rPr>
                            </w:pPr>
                            <w:r w:rsidRPr="0047775F">
                              <w:rPr>
                                <w:rFonts w:asciiTheme="minorHAnsi" w:eastAsiaTheme="minorEastAsia" w:hAnsiTheme="minorHAnsi" w:cstheme="minorBidi"/>
                                <w:sz w:val="22"/>
                                <w:szCs w:val="22"/>
                              </w:rPr>
                              <w:fldChar w:fldCharType="begin"/>
                            </w:r>
                            <w:r>
                              <w:instrText xml:space="preserve"> PAGE   \* MERGEFORMAT </w:instrText>
                            </w:r>
                            <w:r w:rsidRPr="0047775F">
                              <w:rPr>
                                <w:rFonts w:asciiTheme="minorHAnsi" w:eastAsiaTheme="minorEastAsia" w:hAnsiTheme="minorHAnsi" w:cstheme="minorBidi"/>
                                <w:sz w:val="22"/>
                                <w:szCs w:val="22"/>
                              </w:rPr>
                              <w:fldChar w:fldCharType="separate"/>
                            </w:r>
                            <w:r w:rsidR="00F26579" w:rsidRPr="00F26579">
                              <w:rPr>
                                <w:rFonts w:asciiTheme="majorHAnsi" w:eastAsiaTheme="majorEastAsia" w:hAnsiTheme="majorHAnsi" w:cstheme="majorBidi"/>
                                <w:noProof/>
                                <w:sz w:val="48"/>
                                <w:szCs w:val="44"/>
                              </w:rPr>
                              <w:t>V</w:t>
                            </w:r>
                            <w:r>
                              <w:rPr>
                                <w:rFonts w:asciiTheme="majorHAnsi" w:eastAsiaTheme="majorEastAsia" w:hAnsiTheme="majorHAnsi" w:cstheme="majorBidi"/>
                                <w:noProof/>
                                <w:sz w:val="48"/>
                                <w:szCs w:val="44"/>
                              </w:rPr>
                              <w:fldChar w:fldCharType="end"/>
                            </w:r>
                          </w:p>
                        </w:sdtContent>
                      </w:sdt>
                    </w:sdtContent>
                  </w:sdt>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581" w:rsidRDefault="001F4581" w:rsidP="00B55963">
      <w:r>
        <w:separator/>
      </w:r>
    </w:p>
  </w:footnote>
  <w:footnote w:type="continuationSeparator" w:id="0">
    <w:p w:rsidR="001F4581" w:rsidRDefault="001F4581" w:rsidP="00B55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3A3" w:rsidRPr="00BC76C1" w:rsidRDefault="008323A3" w:rsidP="001F3EF8">
    <w:pPr>
      <w:pStyle w:val="Header"/>
      <w:spacing w:after="360"/>
      <w:rPr>
        <w:lang w:val="en-ZA"/>
      </w:rPr>
    </w:pPr>
    <w:proofErr w:type="spellStart"/>
    <w:r>
      <w:rPr>
        <w:lang w:val="en-ZA"/>
      </w:rPr>
      <w:t>Instruksies</w:t>
    </w:r>
    <w:proofErr w:type="spellEnd"/>
    <w:r>
      <w:rPr>
        <w:lang w:val="en-ZA"/>
      </w:rPr>
      <w:t xml:space="preserve"> </w:t>
    </w:r>
    <w:proofErr w:type="spellStart"/>
    <w:r>
      <w:rPr>
        <w:lang w:val="en-ZA"/>
      </w:rPr>
      <w:t>aan</w:t>
    </w:r>
    <w:proofErr w:type="spellEnd"/>
    <w:r>
      <w:rPr>
        <w:lang w:val="en-ZA"/>
      </w:rPr>
      <w:t xml:space="preserve"> </w:t>
    </w:r>
    <w:proofErr w:type="spellStart"/>
    <w:r>
      <w:rPr>
        <w:lang w:val="en-ZA"/>
      </w:rPr>
      <w:t>leerders</w:t>
    </w:r>
    <w:proofErr w:type="spellEnd"/>
    <w:r>
      <w:rPr>
        <w:lang w:val="en-ZA"/>
      </w:rPr>
      <w:tab/>
    </w:r>
    <w:r>
      <w:rPr>
        <w:lang w:val="en-ZA"/>
      </w:rPr>
      <w:tab/>
      <w:t xml:space="preserve">PAT </w:t>
    </w:r>
    <w:proofErr w:type="spellStart"/>
    <w:r>
      <w:rPr>
        <w:lang w:val="en-ZA"/>
      </w:rPr>
      <w:t>Graad</w:t>
    </w:r>
    <w:proofErr w:type="spellEnd"/>
    <w:r>
      <w:rPr>
        <w:lang w:val="en-ZA"/>
      </w:rPr>
      <w:t xml:space="preserve"> 10 2014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3A3" w:rsidRDefault="008323A3" w:rsidP="0043521E">
    <w:pPr>
      <w:pStyle w:val="Header"/>
      <w:spacing w:after="360"/>
    </w:pPr>
    <w:proofErr w:type="spellStart"/>
    <w:r>
      <w:rPr>
        <w:lang w:val="en-ZA"/>
      </w:rPr>
      <w:t>Instruksies</w:t>
    </w:r>
    <w:proofErr w:type="spellEnd"/>
    <w:r>
      <w:rPr>
        <w:lang w:val="en-ZA"/>
      </w:rPr>
      <w:t xml:space="preserve"> </w:t>
    </w:r>
    <w:proofErr w:type="spellStart"/>
    <w:r>
      <w:rPr>
        <w:lang w:val="en-ZA"/>
      </w:rPr>
      <w:t>aan</w:t>
    </w:r>
    <w:proofErr w:type="spellEnd"/>
    <w:r>
      <w:rPr>
        <w:lang w:val="en-ZA"/>
      </w:rPr>
      <w:t xml:space="preserve"> </w:t>
    </w:r>
    <w:proofErr w:type="spellStart"/>
    <w:r>
      <w:rPr>
        <w:lang w:val="en-ZA"/>
      </w:rPr>
      <w:t>leerders</w:t>
    </w:r>
    <w:proofErr w:type="spellEnd"/>
    <w:r>
      <w:rPr>
        <w:lang w:val="en-ZA"/>
      </w:rPr>
      <w:tab/>
    </w:r>
    <w:r>
      <w:rPr>
        <w:lang w:val="en-ZA"/>
      </w:rPr>
      <w:tab/>
      <w:t xml:space="preserve">PAT </w:t>
    </w:r>
    <w:proofErr w:type="spellStart"/>
    <w:r>
      <w:rPr>
        <w:lang w:val="en-ZA"/>
      </w:rPr>
      <w:t>Graad</w:t>
    </w:r>
    <w:proofErr w:type="spellEnd"/>
    <w:r>
      <w:rPr>
        <w:lang w:val="en-ZA"/>
      </w:rPr>
      <w:t xml:space="preserve"> 10 2014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3A3" w:rsidRPr="005C22A6" w:rsidRDefault="008323A3" w:rsidP="005C22A6">
    <w:pPr>
      <w:pStyle w:val="Header"/>
      <w:pBdr>
        <w:bottom w:val="single" w:sz="4" w:space="1" w:color="auto"/>
      </w:pBdr>
      <w:tabs>
        <w:tab w:val="clear" w:pos="9360"/>
        <w:tab w:val="right" w:pos="10206"/>
        <w:tab w:val="right" w:pos="15168"/>
      </w:tabs>
      <w:rPr>
        <w:b/>
        <w:lang w:val="en-ZA"/>
      </w:rPr>
    </w:pPr>
    <w:proofErr w:type="spellStart"/>
    <w:r>
      <w:rPr>
        <w:b/>
        <w:lang w:val="en-ZA"/>
      </w:rPr>
      <w:t>Assesseringsinstrument</w:t>
    </w:r>
    <w:proofErr w:type="spellEnd"/>
    <w:r w:rsidRPr="005C22A6">
      <w:rPr>
        <w:b/>
        <w:lang w:val="en-ZA"/>
      </w:rPr>
      <w:tab/>
    </w:r>
    <w:r w:rsidRPr="005C22A6">
      <w:rPr>
        <w:b/>
        <w:lang w:val="en-ZA"/>
      </w:rPr>
      <w:tab/>
      <w:t xml:space="preserve">PAT </w:t>
    </w:r>
    <w:proofErr w:type="spellStart"/>
    <w:r>
      <w:rPr>
        <w:b/>
        <w:lang w:val="en-ZA"/>
      </w:rPr>
      <w:t>Graad</w:t>
    </w:r>
    <w:proofErr w:type="spellEnd"/>
    <w:r>
      <w:rPr>
        <w:b/>
        <w:lang w:val="en-ZA"/>
      </w:rPr>
      <w:t xml:space="preserve"> 10</w:t>
    </w:r>
    <w:r w:rsidRPr="005C22A6">
      <w:rPr>
        <w:b/>
        <w:lang w:val="en-ZA"/>
      </w:rPr>
      <w:t xml:space="preserve"> 2013</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3A3" w:rsidRPr="00A860EE" w:rsidRDefault="008323A3" w:rsidP="00DA6503">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proofErr w:type="spellStart"/>
    <w:r>
      <w:rPr>
        <w:b/>
        <w:lang w:val="en-ZA"/>
      </w:rPr>
      <w:t>Assesseringsinstrument</w:t>
    </w:r>
    <w:proofErr w:type="spellEnd"/>
    <w:r w:rsidRPr="00A860EE">
      <w:rPr>
        <w:b/>
        <w:lang w:val="en-ZA"/>
      </w:rPr>
      <w:tab/>
    </w:r>
    <w:proofErr w:type="spellStart"/>
    <w:r>
      <w:rPr>
        <w:b/>
        <w:lang w:val="en-ZA"/>
      </w:rPr>
      <w:t>Fase</w:t>
    </w:r>
    <w:proofErr w:type="spellEnd"/>
    <w:r>
      <w:rPr>
        <w:b/>
        <w:lang w:val="en-ZA"/>
      </w:rPr>
      <w:t xml:space="preserve"> 1</w:t>
    </w:r>
    <w:r>
      <w:rPr>
        <w:b/>
        <w:lang w:val="en-ZA"/>
      </w:rPr>
      <w:tab/>
    </w:r>
    <w:r>
      <w:rPr>
        <w:b/>
        <w:lang w:val="en-ZA"/>
      </w:rPr>
      <w:tab/>
      <w:t xml:space="preserve">PAT </w:t>
    </w:r>
    <w:proofErr w:type="spellStart"/>
    <w:r>
      <w:rPr>
        <w:b/>
        <w:lang w:val="en-ZA"/>
      </w:rPr>
      <w:t>Graad</w:t>
    </w:r>
    <w:proofErr w:type="spellEnd"/>
    <w:r w:rsidRPr="00A860EE">
      <w:rPr>
        <w:b/>
        <w:lang w:val="en-ZA"/>
      </w:rPr>
      <w:t xml:space="preserve"> 1</w:t>
    </w:r>
    <w:r>
      <w:rPr>
        <w:b/>
        <w:lang w:val="en-ZA"/>
      </w:rPr>
      <w:t>0 2014</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3A3" w:rsidRPr="00A860EE" w:rsidRDefault="008323A3"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proofErr w:type="spellStart"/>
    <w:r>
      <w:rPr>
        <w:b/>
        <w:lang w:val="en-ZA"/>
      </w:rPr>
      <w:t>Assesseringsinstrument</w:t>
    </w:r>
    <w:proofErr w:type="spellEnd"/>
    <w:r w:rsidRPr="00A860EE">
      <w:rPr>
        <w:b/>
        <w:lang w:val="en-ZA"/>
      </w:rPr>
      <w:tab/>
    </w:r>
    <w:proofErr w:type="spellStart"/>
    <w:r>
      <w:rPr>
        <w:b/>
        <w:lang w:val="en-ZA"/>
      </w:rPr>
      <w:t>Fase</w:t>
    </w:r>
    <w:proofErr w:type="spellEnd"/>
    <w:r>
      <w:rPr>
        <w:b/>
        <w:lang w:val="en-ZA"/>
      </w:rPr>
      <w:t xml:space="preserve"> 2</w:t>
    </w:r>
    <w:r w:rsidRPr="00A860EE">
      <w:rPr>
        <w:b/>
        <w:lang w:val="en-ZA"/>
      </w:rPr>
      <w:tab/>
    </w:r>
    <w:r w:rsidRPr="00A860EE">
      <w:rPr>
        <w:b/>
        <w:lang w:val="en-ZA"/>
      </w:rPr>
      <w:tab/>
      <w:t xml:space="preserve">PAT </w:t>
    </w:r>
    <w:proofErr w:type="spellStart"/>
    <w:r w:rsidRPr="00A860EE">
      <w:rPr>
        <w:b/>
        <w:lang w:val="en-ZA"/>
      </w:rPr>
      <w:t>Gra</w:t>
    </w:r>
    <w:r>
      <w:rPr>
        <w:b/>
        <w:lang w:val="en-ZA"/>
      </w:rPr>
      <w:t>ad</w:t>
    </w:r>
    <w:proofErr w:type="spellEnd"/>
    <w:r>
      <w:rPr>
        <w:b/>
        <w:lang w:val="en-ZA"/>
      </w:rPr>
      <w:t xml:space="preserve"> 10 2014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3A3" w:rsidRPr="00A860EE" w:rsidRDefault="008323A3" w:rsidP="004736D1">
    <w:pPr>
      <w:pStyle w:val="Header"/>
      <w:pBdr>
        <w:bottom w:val="single" w:sz="4" w:space="1" w:color="auto"/>
      </w:pBdr>
      <w:tabs>
        <w:tab w:val="clear" w:pos="4680"/>
        <w:tab w:val="clear" w:pos="9360"/>
        <w:tab w:val="center" w:pos="7513"/>
        <w:tab w:val="right" w:pos="10206"/>
        <w:tab w:val="right" w:pos="15168"/>
      </w:tabs>
      <w:spacing w:after="240" w:line="276" w:lineRule="auto"/>
      <w:rPr>
        <w:b/>
        <w:lang w:val="en-ZA"/>
      </w:rPr>
    </w:pPr>
    <w:proofErr w:type="spellStart"/>
    <w:r>
      <w:rPr>
        <w:b/>
        <w:lang w:val="en-ZA"/>
      </w:rPr>
      <w:t>Assesseringsinstrument</w:t>
    </w:r>
    <w:proofErr w:type="spellEnd"/>
    <w:r w:rsidRPr="00A860EE">
      <w:rPr>
        <w:b/>
        <w:lang w:val="en-ZA"/>
      </w:rPr>
      <w:tab/>
    </w:r>
    <w:proofErr w:type="spellStart"/>
    <w:r>
      <w:rPr>
        <w:b/>
        <w:lang w:val="en-ZA"/>
      </w:rPr>
      <w:t>Fase</w:t>
    </w:r>
    <w:proofErr w:type="spellEnd"/>
    <w:r>
      <w:rPr>
        <w:b/>
        <w:lang w:val="en-ZA"/>
      </w:rPr>
      <w:t xml:space="preserve"> 3</w:t>
    </w:r>
    <w:r w:rsidRPr="00A860EE">
      <w:rPr>
        <w:b/>
        <w:lang w:val="en-ZA"/>
      </w:rPr>
      <w:tab/>
    </w:r>
    <w:r w:rsidRPr="00A860EE">
      <w:rPr>
        <w:b/>
        <w:lang w:val="en-ZA"/>
      </w:rPr>
      <w:tab/>
      <w:t xml:space="preserve">PAT </w:t>
    </w:r>
    <w:proofErr w:type="spellStart"/>
    <w:r>
      <w:rPr>
        <w:b/>
        <w:lang w:val="en-ZA"/>
      </w:rPr>
      <w:t>Graad</w:t>
    </w:r>
    <w:proofErr w:type="spellEnd"/>
    <w:r>
      <w:rPr>
        <w:b/>
        <w:lang w:val="en-ZA"/>
      </w:rPr>
      <w:t xml:space="preserve"> 10</w:t>
    </w:r>
    <w:r w:rsidRPr="00A860EE">
      <w:rPr>
        <w:b/>
        <w:lang w:val="en-ZA"/>
      </w:rPr>
      <w:t xml:space="preserve"> 201</w:t>
    </w:r>
    <w:r>
      <w:rPr>
        <w:b/>
        <w:lang w:val="en-ZA"/>
      </w:rPr>
      <w:t>4</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3A3" w:rsidRPr="003E6D80" w:rsidRDefault="008323A3" w:rsidP="003E6D80">
    <w:pPr>
      <w:pStyle w:val="Header"/>
      <w:tabs>
        <w:tab w:val="clear" w:pos="9360"/>
        <w:tab w:val="right" w:pos="8931"/>
      </w:tabs>
      <w:rPr>
        <w:lang w:val="en-ZA"/>
      </w:rPr>
    </w:pPr>
    <w:proofErr w:type="spellStart"/>
    <w:r>
      <w:rPr>
        <w:lang w:val="en-ZA"/>
      </w:rPr>
      <w:t>Bylae</w:t>
    </w:r>
    <w:proofErr w:type="spellEnd"/>
    <w:r>
      <w:rPr>
        <w:lang w:val="en-ZA"/>
      </w:rPr>
      <w:tab/>
    </w:r>
    <w:r>
      <w:rPr>
        <w:lang w:val="en-ZA"/>
      </w:rPr>
      <w:tab/>
      <w:t xml:space="preserve">PAT </w:t>
    </w:r>
    <w:proofErr w:type="spellStart"/>
    <w:r>
      <w:rPr>
        <w:lang w:val="en-ZA"/>
      </w:rPr>
      <w:t>Graad</w:t>
    </w:r>
    <w:proofErr w:type="spellEnd"/>
    <w:r>
      <w:rPr>
        <w:lang w:val="en-ZA"/>
      </w:rPr>
      <w:t xml:space="preserve"> 10 2014</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3A3" w:rsidRPr="003E6D80" w:rsidRDefault="008323A3" w:rsidP="003E6D80">
    <w:pPr>
      <w:pStyle w:val="Header"/>
      <w:tabs>
        <w:tab w:val="clear" w:pos="9360"/>
        <w:tab w:val="right" w:pos="8931"/>
      </w:tabs>
      <w:rPr>
        <w:lang w:val="en-ZA"/>
      </w:rPr>
    </w:pPr>
    <w:proofErr w:type="spellStart"/>
    <w:r>
      <w:rPr>
        <w:lang w:val="en-ZA"/>
      </w:rPr>
      <w:t>Riglyne</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onderwysers</w:t>
    </w:r>
    <w:proofErr w:type="spellEnd"/>
    <w:r>
      <w:rPr>
        <w:lang w:val="en-ZA"/>
      </w:rPr>
      <w:tab/>
    </w:r>
    <w:r>
      <w:rPr>
        <w:lang w:val="en-ZA"/>
      </w:rPr>
      <w:tab/>
      <w:t xml:space="preserve">PAT </w:t>
    </w:r>
    <w:proofErr w:type="spellStart"/>
    <w:r>
      <w:rPr>
        <w:lang w:val="en-ZA"/>
      </w:rPr>
      <w:t>Graad</w:t>
    </w:r>
    <w:proofErr w:type="spellEnd"/>
    <w:r>
      <w:rPr>
        <w:lang w:val="en-ZA"/>
      </w:rPr>
      <w:t xml:space="preserve"> 10 2014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2830"/>
    <w:multiLevelType w:val="hybridMultilevel"/>
    <w:tmpl w:val="E2A4461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56B0667"/>
    <w:multiLevelType w:val="hybridMultilevel"/>
    <w:tmpl w:val="A51E218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6662D11"/>
    <w:multiLevelType w:val="hybridMultilevel"/>
    <w:tmpl w:val="EE28367E"/>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
    <w:nsid w:val="082B1840"/>
    <w:multiLevelType w:val="hybridMultilevel"/>
    <w:tmpl w:val="26DACDC4"/>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1C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104813"/>
    <w:multiLevelType w:val="hybridMultilevel"/>
    <w:tmpl w:val="9E6C0A0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1A60C7"/>
    <w:multiLevelType w:val="hybridMultilevel"/>
    <w:tmpl w:val="6E5E984A"/>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15854364"/>
    <w:multiLevelType w:val="hybridMultilevel"/>
    <w:tmpl w:val="3EDAB728"/>
    <w:lvl w:ilvl="0" w:tplc="2CBC888C">
      <w:start w:val="1"/>
      <w:numFmt w:val="bullet"/>
      <w:lvlText w:val=""/>
      <w:lvlJc w:val="left"/>
      <w:pPr>
        <w:ind w:left="360" w:hanging="360"/>
      </w:pPr>
      <w:rPr>
        <w:rFonts w:ascii="Wingdings" w:hAnsi="Wingdings" w:cstheme="minorBidi" w:hint="default"/>
        <w:color w:val="auto"/>
        <w:sz w:val="28"/>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17A43242"/>
    <w:multiLevelType w:val="hybridMultilevel"/>
    <w:tmpl w:val="88107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AC3474"/>
    <w:multiLevelType w:val="hybridMultilevel"/>
    <w:tmpl w:val="1D64DE14"/>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4219A6"/>
    <w:multiLevelType w:val="hybridMultilevel"/>
    <w:tmpl w:val="3F147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5934B7"/>
    <w:multiLevelType w:val="hybridMultilevel"/>
    <w:tmpl w:val="1DD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9A3223"/>
    <w:multiLevelType w:val="hybridMultilevel"/>
    <w:tmpl w:val="3774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B4211A"/>
    <w:multiLevelType w:val="hybridMultilevel"/>
    <w:tmpl w:val="13C25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290FBC"/>
    <w:multiLevelType w:val="hybridMultilevel"/>
    <w:tmpl w:val="89E450D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1CD70DC"/>
    <w:multiLevelType w:val="hybridMultilevel"/>
    <w:tmpl w:val="CF0809AC"/>
    <w:lvl w:ilvl="0" w:tplc="2722CCAA">
      <w:start w:val="1"/>
      <w:numFmt w:val="bullet"/>
      <w:lvlText w:val=""/>
      <w:lvlJc w:val="left"/>
      <w:pPr>
        <w:ind w:left="360" w:hanging="360"/>
      </w:pPr>
      <w:rPr>
        <w:rFonts w:ascii="Symbol" w:hAnsi="Symbol" w:hint="default"/>
        <w:color w:val="auto"/>
        <w:sz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3940F4C"/>
    <w:multiLevelType w:val="hybridMultilevel"/>
    <w:tmpl w:val="F3C2028C"/>
    <w:lvl w:ilvl="0" w:tplc="FADE9D28">
      <w:start w:val="1"/>
      <w:numFmt w:val="bullet"/>
      <w:lvlText w:val=""/>
      <w:lvlJc w:val="left"/>
      <w:pPr>
        <w:ind w:left="786" w:hanging="360"/>
      </w:pPr>
      <w:rPr>
        <w:rFonts w:ascii="Wingdings" w:hAnsi="Wingdings" w:cs="Times New Roman" w:hint="default"/>
        <w:color w:val="auto"/>
        <w:sz w:val="3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7B15AF1"/>
    <w:multiLevelType w:val="hybridMultilevel"/>
    <w:tmpl w:val="5CA809C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2BC43F60"/>
    <w:multiLevelType w:val="hybridMultilevel"/>
    <w:tmpl w:val="004CC7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31F249E4"/>
    <w:multiLevelType w:val="hybridMultilevel"/>
    <w:tmpl w:val="DEDA0374"/>
    <w:lvl w:ilvl="0" w:tplc="04090001">
      <w:start w:val="1"/>
      <w:numFmt w:val="bullet"/>
      <w:lvlText w:val=""/>
      <w:lvlJc w:val="left"/>
      <w:pPr>
        <w:ind w:left="2817" w:hanging="360"/>
      </w:pPr>
      <w:rPr>
        <w:rFonts w:ascii="Symbol" w:hAnsi="Symbol" w:hint="default"/>
      </w:rPr>
    </w:lvl>
    <w:lvl w:ilvl="1" w:tplc="04090003" w:tentative="1">
      <w:start w:val="1"/>
      <w:numFmt w:val="bullet"/>
      <w:lvlText w:val="o"/>
      <w:lvlJc w:val="left"/>
      <w:pPr>
        <w:ind w:left="3537" w:hanging="360"/>
      </w:pPr>
      <w:rPr>
        <w:rFonts w:ascii="Courier New" w:hAnsi="Courier New" w:cs="Courier New" w:hint="default"/>
      </w:rPr>
    </w:lvl>
    <w:lvl w:ilvl="2" w:tplc="04090005" w:tentative="1">
      <w:start w:val="1"/>
      <w:numFmt w:val="bullet"/>
      <w:lvlText w:val=""/>
      <w:lvlJc w:val="left"/>
      <w:pPr>
        <w:ind w:left="4257" w:hanging="360"/>
      </w:pPr>
      <w:rPr>
        <w:rFonts w:ascii="Wingdings" w:hAnsi="Wingdings" w:hint="default"/>
      </w:rPr>
    </w:lvl>
    <w:lvl w:ilvl="3" w:tplc="04090001" w:tentative="1">
      <w:start w:val="1"/>
      <w:numFmt w:val="bullet"/>
      <w:lvlText w:val=""/>
      <w:lvlJc w:val="left"/>
      <w:pPr>
        <w:ind w:left="4977" w:hanging="360"/>
      </w:pPr>
      <w:rPr>
        <w:rFonts w:ascii="Symbol" w:hAnsi="Symbol" w:hint="default"/>
      </w:rPr>
    </w:lvl>
    <w:lvl w:ilvl="4" w:tplc="04090003" w:tentative="1">
      <w:start w:val="1"/>
      <w:numFmt w:val="bullet"/>
      <w:lvlText w:val="o"/>
      <w:lvlJc w:val="left"/>
      <w:pPr>
        <w:ind w:left="5697" w:hanging="360"/>
      </w:pPr>
      <w:rPr>
        <w:rFonts w:ascii="Courier New" w:hAnsi="Courier New" w:cs="Courier New" w:hint="default"/>
      </w:rPr>
    </w:lvl>
    <w:lvl w:ilvl="5" w:tplc="04090005" w:tentative="1">
      <w:start w:val="1"/>
      <w:numFmt w:val="bullet"/>
      <w:lvlText w:val=""/>
      <w:lvlJc w:val="left"/>
      <w:pPr>
        <w:ind w:left="6417" w:hanging="360"/>
      </w:pPr>
      <w:rPr>
        <w:rFonts w:ascii="Wingdings" w:hAnsi="Wingdings" w:hint="default"/>
      </w:rPr>
    </w:lvl>
    <w:lvl w:ilvl="6" w:tplc="04090001" w:tentative="1">
      <w:start w:val="1"/>
      <w:numFmt w:val="bullet"/>
      <w:lvlText w:val=""/>
      <w:lvlJc w:val="left"/>
      <w:pPr>
        <w:ind w:left="7137" w:hanging="360"/>
      </w:pPr>
      <w:rPr>
        <w:rFonts w:ascii="Symbol" w:hAnsi="Symbol" w:hint="default"/>
      </w:rPr>
    </w:lvl>
    <w:lvl w:ilvl="7" w:tplc="04090003" w:tentative="1">
      <w:start w:val="1"/>
      <w:numFmt w:val="bullet"/>
      <w:lvlText w:val="o"/>
      <w:lvlJc w:val="left"/>
      <w:pPr>
        <w:ind w:left="7857" w:hanging="360"/>
      </w:pPr>
      <w:rPr>
        <w:rFonts w:ascii="Courier New" w:hAnsi="Courier New" w:cs="Courier New" w:hint="default"/>
      </w:rPr>
    </w:lvl>
    <w:lvl w:ilvl="8" w:tplc="04090005" w:tentative="1">
      <w:start w:val="1"/>
      <w:numFmt w:val="bullet"/>
      <w:lvlText w:val=""/>
      <w:lvlJc w:val="left"/>
      <w:pPr>
        <w:ind w:left="8577" w:hanging="360"/>
      </w:pPr>
      <w:rPr>
        <w:rFonts w:ascii="Wingdings" w:hAnsi="Wingdings" w:hint="default"/>
      </w:rPr>
    </w:lvl>
  </w:abstractNum>
  <w:abstractNum w:abstractNumId="19">
    <w:nsid w:val="3C7168C1"/>
    <w:multiLevelType w:val="hybridMultilevel"/>
    <w:tmpl w:val="E7D2F5FA"/>
    <w:lvl w:ilvl="0" w:tplc="3C701E44">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4792952"/>
    <w:multiLevelType w:val="hybridMultilevel"/>
    <w:tmpl w:val="88DA8F54"/>
    <w:lvl w:ilvl="0" w:tplc="C5C49A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64528B"/>
    <w:multiLevelType w:val="hybridMultilevel"/>
    <w:tmpl w:val="96CA48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E2B1D6A"/>
    <w:multiLevelType w:val="hybridMultilevel"/>
    <w:tmpl w:val="36B2A9CC"/>
    <w:lvl w:ilvl="0" w:tplc="A9FA85EE">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0AB63C5"/>
    <w:multiLevelType w:val="hybridMultilevel"/>
    <w:tmpl w:val="A7E479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2024D93"/>
    <w:multiLevelType w:val="hybridMultilevel"/>
    <w:tmpl w:val="679AE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CC3E04"/>
    <w:multiLevelType w:val="hybridMultilevel"/>
    <w:tmpl w:val="A01CF964"/>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27">
    <w:nsid w:val="56762BF5"/>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9A78DA"/>
    <w:multiLevelType w:val="hybridMultilevel"/>
    <w:tmpl w:val="3850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CA7467"/>
    <w:multiLevelType w:val="hybridMultilevel"/>
    <w:tmpl w:val="D304CB1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17A55DE"/>
    <w:multiLevelType w:val="hybridMultilevel"/>
    <w:tmpl w:val="BC50EB12"/>
    <w:lvl w:ilvl="0" w:tplc="477001D8">
      <w:start w:val="1"/>
      <w:numFmt w:val="bullet"/>
      <w:lvlText w:val=""/>
      <w:lvlJc w:val="left"/>
      <w:pPr>
        <w:ind w:left="1134" w:hanging="360"/>
      </w:pPr>
      <w:rPr>
        <w:rFonts w:ascii="Symbol" w:hAnsi="Symbol" w:hint="default"/>
        <w:color w:val="auto"/>
      </w:rPr>
    </w:lvl>
    <w:lvl w:ilvl="1" w:tplc="1C090003" w:tentative="1">
      <w:start w:val="1"/>
      <w:numFmt w:val="bullet"/>
      <w:lvlText w:val="o"/>
      <w:lvlJc w:val="left"/>
      <w:pPr>
        <w:ind w:left="1854" w:hanging="360"/>
      </w:pPr>
      <w:rPr>
        <w:rFonts w:ascii="Courier New" w:hAnsi="Courier New" w:cs="Courier New" w:hint="default"/>
      </w:rPr>
    </w:lvl>
    <w:lvl w:ilvl="2" w:tplc="1C090005" w:tentative="1">
      <w:start w:val="1"/>
      <w:numFmt w:val="bullet"/>
      <w:lvlText w:val=""/>
      <w:lvlJc w:val="left"/>
      <w:pPr>
        <w:ind w:left="2574" w:hanging="360"/>
      </w:pPr>
      <w:rPr>
        <w:rFonts w:ascii="Wingdings" w:hAnsi="Wingdings" w:hint="default"/>
      </w:rPr>
    </w:lvl>
    <w:lvl w:ilvl="3" w:tplc="1C090001" w:tentative="1">
      <w:start w:val="1"/>
      <w:numFmt w:val="bullet"/>
      <w:lvlText w:val=""/>
      <w:lvlJc w:val="left"/>
      <w:pPr>
        <w:ind w:left="3294" w:hanging="360"/>
      </w:pPr>
      <w:rPr>
        <w:rFonts w:ascii="Symbol" w:hAnsi="Symbol" w:hint="default"/>
      </w:rPr>
    </w:lvl>
    <w:lvl w:ilvl="4" w:tplc="1C090003" w:tentative="1">
      <w:start w:val="1"/>
      <w:numFmt w:val="bullet"/>
      <w:lvlText w:val="o"/>
      <w:lvlJc w:val="left"/>
      <w:pPr>
        <w:ind w:left="4014" w:hanging="360"/>
      </w:pPr>
      <w:rPr>
        <w:rFonts w:ascii="Courier New" w:hAnsi="Courier New" w:cs="Courier New" w:hint="default"/>
      </w:rPr>
    </w:lvl>
    <w:lvl w:ilvl="5" w:tplc="1C090005" w:tentative="1">
      <w:start w:val="1"/>
      <w:numFmt w:val="bullet"/>
      <w:lvlText w:val=""/>
      <w:lvlJc w:val="left"/>
      <w:pPr>
        <w:ind w:left="4734" w:hanging="360"/>
      </w:pPr>
      <w:rPr>
        <w:rFonts w:ascii="Wingdings" w:hAnsi="Wingdings" w:hint="default"/>
      </w:rPr>
    </w:lvl>
    <w:lvl w:ilvl="6" w:tplc="1C090001" w:tentative="1">
      <w:start w:val="1"/>
      <w:numFmt w:val="bullet"/>
      <w:lvlText w:val=""/>
      <w:lvlJc w:val="left"/>
      <w:pPr>
        <w:ind w:left="5454" w:hanging="360"/>
      </w:pPr>
      <w:rPr>
        <w:rFonts w:ascii="Symbol" w:hAnsi="Symbol" w:hint="default"/>
      </w:rPr>
    </w:lvl>
    <w:lvl w:ilvl="7" w:tplc="1C090003" w:tentative="1">
      <w:start w:val="1"/>
      <w:numFmt w:val="bullet"/>
      <w:lvlText w:val="o"/>
      <w:lvlJc w:val="left"/>
      <w:pPr>
        <w:ind w:left="6174" w:hanging="360"/>
      </w:pPr>
      <w:rPr>
        <w:rFonts w:ascii="Courier New" w:hAnsi="Courier New" w:cs="Courier New" w:hint="default"/>
      </w:rPr>
    </w:lvl>
    <w:lvl w:ilvl="8" w:tplc="1C090005" w:tentative="1">
      <w:start w:val="1"/>
      <w:numFmt w:val="bullet"/>
      <w:lvlText w:val=""/>
      <w:lvlJc w:val="left"/>
      <w:pPr>
        <w:ind w:left="6894" w:hanging="360"/>
      </w:pPr>
      <w:rPr>
        <w:rFonts w:ascii="Wingdings" w:hAnsi="Wingdings" w:hint="default"/>
      </w:rPr>
    </w:lvl>
  </w:abstractNum>
  <w:abstractNum w:abstractNumId="31">
    <w:nsid w:val="62EB1544"/>
    <w:multiLevelType w:val="hybridMultilevel"/>
    <w:tmpl w:val="FF864F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3046E75"/>
    <w:multiLevelType w:val="hybridMultilevel"/>
    <w:tmpl w:val="790C55CE"/>
    <w:lvl w:ilvl="0" w:tplc="04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3">
    <w:nsid w:val="69EF55F2"/>
    <w:multiLevelType w:val="hybridMultilevel"/>
    <w:tmpl w:val="3C62F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B8C2724"/>
    <w:multiLevelType w:val="hybridMultilevel"/>
    <w:tmpl w:val="72D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074BA0"/>
    <w:multiLevelType w:val="hybridMultilevel"/>
    <w:tmpl w:val="EC74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8F3BA7"/>
    <w:multiLevelType w:val="hybridMultilevel"/>
    <w:tmpl w:val="77F8FE28"/>
    <w:lvl w:ilvl="0" w:tplc="11100A5C">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3D52D4"/>
    <w:multiLevelType w:val="hybridMultilevel"/>
    <w:tmpl w:val="C808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851CE7"/>
    <w:multiLevelType w:val="hybridMultilevel"/>
    <w:tmpl w:val="5AF4A7F4"/>
    <w:lvl w:ilvl="0" w:tplc="04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93C8F6B4">
      <w:numFmt w:val="bullet"/>
      <w:lvlText w:val="•"/>
      <w:lvlJc w:val="left"/>
      <w:pPr>
        <w:ind w:left="2520" w:hanging="720"/>
      </w:pPr>
      <w:rPr>
        <w:rFonts w:ascii="Cambria" w:eastAsia="Times New Roman" w:hAnsi="Cambri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ED01EF"/>
    <w:multiLevelType w:val="hybridMultilevel"/>
    <w:tmpl w:val="BFFCAB52"/>
    <w:lvl w:ilvl="0" w:tplc="2B14049A">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5407B6"/>
    <w:multiLevelType w:val="hybridMultilevel"/>
    <w:tmpl w:val="196470BE"/>
    <w:lvl w:ilvl="0" w:tplc="57688FB6">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1"/>
  </w:num>
  <w:num w:numId="3">
    <w:abstractNumId w:val="34"/>
  </w:num>
  <w:num w:numId="4">
    <w:abstractNumId w:val="0"/>
  </w:num>
  <w:num w:numId="5">
    <w:abstractNumId w:val="4"/>
  </w:num>
  <w:num w:numId="6">
    <w:abstractNumId w:val="2"/>
  </w:num>
  <w:num w:numId="7">
    <w:abstractNumId w:val="17"/>
  </w:num>
  <w:num w:numId="8">
    <w:abstractNumId w:val="35"/>
  </w:num>
  <w:num w:numId="9">
    <w:abstractNumId w:val="33"/>
  </w:num>
  <w:num w:numId="10">
    <w:abstractNumId w:val="20"/>
  </w:num>
  <w:num w:numId="11">
    <w:abstractNumId w:val="31"/>
  </w:num>
  <w:num w:numId="12">
    <w:abstractNumId w:val="12"/>
  </w:num>
  <w:num w:numId="13">
    <w:abstractNumId w:val="37"/>
  </w:num>
  <w:num w:numId="14">
    <w:abstractNumId w:val="28"/>
  </w:num>
  <w:num w:numId="15">
    <w:abstractNumId w:val="10"/>
  </w:num>
  <w:num w:numId="16">
    <w:abstractNumId w:val="40"/>
  </w:num>
  <w:num w:numId="17">
    <w:abstractNumId w:val="11"/>
  </w:num>
  <w:num w:numId="18">
    <w:abstractNumId w:val="27"/>
  </w:num>
  <w:num w:numId="19">
    <w:abstractNumId w:val="36"/>
  </w:num>
  <w:num w:numId="20">
    <w:abstractNumId w:val="39"/>
  </w:num>
  <w:num w:numId="21">
    <w:abstractNumId w:val="5"/>
  </w:num>
  <w:num w:numId="22">
    <w:abstractNumId w:val="26"/>
  </w:num>
  <w:num w:numId="23">
    <w:abstractNumId w:val="6"/>
  </w:num>
  <w:num w:numId="24">
    <w:abstractNumId w:val="14"/>
  </w:num>
  <w:num w:numId="25">
    <w:abstractNumId w:val="19"/>
  </w:num>
  <w:num w:numId="26">
    <w:abstractNumId w:val="13"/>
  </w:num>
  <w:num w:numId="27">
    <w:abstractNumId w:val="29"/>
  </w:num>
  <w:num w:numId="28">
    <w:abstractNumId w:val="23"/>
  </w:num>
  <w:num w:numId="29">
    <w:abstractNumId w:val="1"/>
  </w:num>
  <w:num w:numId="30">
    <w:abstractNumId w:val="16"/>
  </w:num>
  <w:num w:numId="31">
    <w:abstractNumId w:val="24"/>
  </w:num>
  <w:num w:numId="32">
    <w:abstractNumId w:val="8"/>
  </w:num>
  <w:num w:numId="33">
    <w:abstractNumId w:val="18"/>
  </w:num>
  <w:num w:numId="34">
    <w:abstractNumId w:val="32"/>
  </w:num>
  <w:num w:numId="35">
    <w:abstractNumId w:val="30"/>
  </w:num>
  <w:num w:numId="36">
    <w:abstractNumId w:val="25"/>
  </w:num>
  <w:num w:numId="37">
    <w:abstractNumId w:val="3"/>
  </w:num>
  <w:num w:numId="38">
    <w:abstractNumId w:val="7"/>
  </w:num>
  <w:num w:numId="39">
    <w:abstractNumId w:val="9"/>
  </w:num>
  <w:num w:numId="40">
    <w:abstractNumId w:val="15"/>
  </w:num>
  <w:num w:numId="41">
    <w:abstractNumId w:val="22"/>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ocumentProtection w:formatting="1" w:enforcement="0"/>
  <w:defaultTabStop w:val="720"/>
  <w:drawingGridHorizontalSpacing w:val="120"/>
  <w:displayHorizontalDrawingGridEvery w:val="2"/>
  <w:noPunctuationKerning/>
  <w:characterSpacingControl w:val="doNotCompress"/>
  <w:hdrShapeDefaults>
    <o:shapedefaults v:ext="edit" spidmax="11266"/>
    <o:shapelayout v:ext="edit">
      <o:idmap v:ext="edit" data="4"/>
    </o:shapelayout>
  </w:hdrShapeDefaults>
  <w:footnotePr>
    <w:footnote w:id="-1"/>
    <w:footnote w:id="0"/>
  </w:footnotePr>
  <w:endnotePr>
    <w:endnote w:id="-1"/>
    <w:endnote w:id="0"/>
  </w:endnotePr>
  <w:compat/>
  <w:rsids>
    <w:rsidRoot w:val="001D1D76"/>
    <w:rsid w:val="000005B2"/>
    <w:rsid w:val="00004F12"/>
    <w:rsid w:val="00007D61"/>
    <w:rsid w:val="00011BD8"/>
    <w:rsid w:val="000129EC"/>
    <w:rsid w:val="000136E3"/>
    <w:rsid w:val="0001480F"/>
    <w:rsid w:val="00016E20"/>
    <w:rsid w:val="000214B2"/>
    <w:rsid w:val="00022EC2"/>
    <w:rsid w:val="00023EE4"/>
    <w:rsid w:val="00030744"/>
    <w:rsid w:val="00032079"/>
    <w:rsid w:val="00033B1C"/>
    <w:rsid w:val="0004280F"/>
    <w:rsid w:val="00042CB7"/>
    <w:rsid w:val="00046FA7"/>
    <w:rsid w:val="000470F5"/>
    <w:rsid w:val="000477F6"/>
    <w:rsid w:val="0005099F"/>
    <w:rsid w:val="000534D4"/>
    <w:rsid w:val="00054523"/>
    <w:rsid w:val="000559F0"/>
    <w:rsid w:val="000609A9"/>
    <w:rsid w:val="000612D0"/>
    <w:rsid w:val="00061795"/>
    <w:rsid w:val="00067040"/>
    <w:rsid w:val="0007029A"/>
    <w:rsid w:val="000703F3"/>
    <w:rsid w:val="000724F1"/>
    <w:rsid w:val="00072675"/>
    <w:rsid w:val="000731DE"/>
    <w:rsid w:val="00081807"/>
    <w:rsid w:val="00081DDA"/>
    <w:rsid w:val="00082ADA"/>
    <w:rsid w:val="0009056D"/>
    <w:rsid w:val="00090B82"/>
    <w:rsid w:val="0009172C"/>
    <w:rsid w:val="000918DA"/>
    <w:rsid w:val="0009326E"/>
    <w:rsid w:val="00095288"/>
    <w:rsid w:val="000955B1"/>
    <w:rsid w:val="0009602A"/>
    <w:rsid w:val="000976A2"/>
    <w:rsid w:val="000A0B7A"/>
    <w:rsid w:val="000A11C9"/>
    <w:rsid w:val="000A3705"/>
    <w:rsid w:val="000B1211"/>
    <w:rsid w:val="000B1E26"/>
    <w:rsid w:val="000B2CF6"/>
    <w:rsid w:val="000B2F4E"/>
    <w:rsid w:val="000B386B"/>
    <w:rsid w:val="000B44ED"/>
    <w:rsid w:val="000B5261"/>
    <w:rsid w:val="000B7493"/>
    <w:rsid w:val="000C0358"/>
    <w:rsid w:val="000C1284"/>
    <w:rsid w:val="000C183D"/>
    <w:rsid w:val="000C5525"/>
    <w:rsid w:val="000C5BDF"/>
    <w:rsid w:val="000D2768"/>
    <w:rsid w:val="000D2DAF"/>
    <w:rsid w:val="000D553D"/>
    <w:rsid w:val="000E0D23"/>
    <w:rsid w:val="000E36B7"/>
    <w:rsid w:val="000E5B35"/>
    <w:rsid w:val="000E7471"/>
    <w:rsid w:val="000F5089"/>
    <w:rsid w:val="000F51BD"/>
    <w:rsid w:val="0010154A"/>
    <w:rsid w:val="001050A2"/>
    <w:rsid w:val="0011069F"/>
    <w:rsid w:val="00110AB3"/>
    <w:rsid w:val="00110F37"/>
    <w:rsid w:val="00112593"/>
    <w:rsid w:val="001167A7"/>
    <w:rsid w:val="00116FD1"/>
    <w:rsid w:val="001212D6"/>
    <w:rsid w:val="001223FB"/>
    <w:rsid w:val="00124B15"/>
    <w:rsid w:val="00126714"/>
    <w:rsid w:val="00126D2B"/>
    <w:rsid w:val="00126EEC"/>
    <w:rsid w:val="001304CA"/>
    <w:rsid w:val="0013202D"/>
    <w:rsid w:val="00133A4C"/>
    <w:rsid w:val="00135435"/>
    <w:rsid w:val="0013584B"/>
    <w:rsid w:val="00135927"/>
    <w:rsid w:val="001407A6"/>
    <w:rsid w:val="001428C1"/>
    <w:rsid w:val="00143047"/>
    <w:rsid w:val="00143211"/>
    <w:rsid w:val="001458CD"/>
    <w:rsid w:val="00147DD1"/>
    <w:rsid w:val="00150F07"/>
    <w:rsid w:val="00152B69"/>
    <w:rsid w:val="001530CB"/>
    <w:rsid w:val="00153B04"/>
    <w:rsid w:val="0015552F"/>
    <w:rsid w:val="001672C3"/>
    <w:rsid w:val="001719FB"/>
    <w:rsid w:val="001724F5"/>
    <w:rsid w:val="00175C49"/>
    <w:rsid w:val="0018151F"/>
    <w:rsid w:val="0018260C"/>
    <w:rsid w:val="0018346A"/>
    <w:rsid w:val="00185984"/>
    <w:rsid w:val="00186D98"/>
    <w:rsid w:val="00191A38"/>
    <w:rsid w:val="00192BC6"/>
    <w:rsid w:val="00195460"/>
    <w:rsid w:val="0019682B"/>
    <w:rsid w:val="001A0032"/>
    <w:rsid w:val="001A1603"/>
    <w:rsid w:val="001A3238"/>
    <w:rsid w:val="001A5856"/>
    <w:rsid w:val="001A5971"/>
    <w:rsid w:val="001B3045"/>
    <w:rsid w:val="001B6DD4"/>
    <w:rsid w:val="001C1BD8"/>
    <w:rsid w:val="001C21E8"/>
    <w:rsid w:val="001C2C8A"/>
    <w:rsid w:val="001C3BFA"/>
    <w:rsid w:val="001C5993"/>
    <w:rsid w:val="001D15CB"/>
    <w:rsid w:val="001D1D76"/>
    <w:rsid w:val="001D24DF"/>
    <w:rsid w:val="001D2B84"/>
    <w:rsid w:val="001D2D94"/>
    <w:rsid w:val="001D55F4"/>
    <w:rsid w:val="001E174B"/>
    <w:rsid w:val="001E3AA0"/>
    <w:rsid w:val="001E64B6"/>
    <w:rsid w:val="001E6F82"/>
    <w:rsid w:val="001E7C02"/>
    <w:rsid w:val="001F2760"/>
    <w:rsid w:val="001F29E7"/>
    <w:rsid w:val="001F2F5C"/>
    <w:rsid w:val="001F30D8"/>
    <w:rsid w:val="001F3EF8"/>
    <w:rsid w:val="001F4581"/>
    <w:rsid w:val="001F6BAC"/>
    <w:rsid w:val="002012B6"/>
    <w:rsid w:val="00201896"/>
    <w:rsid w:val="00204283"/>
    <w:rsid w:val="0020639B"/>
    <w:rsid w:val="002121D4"/>
    <w:rsid w:val="00213E47"/>
    <w:rsid w:val="0021431F"/>
    <w:rsid w:val="002179A6"/>
    <w:rsid w:val="0022078C"/>
    <w:rsid w:val="00220917"/>
    <w:rsid w:val="002209DA"/>
    <w:rsid w:val="00220BD0"/>
    <w:rsid w:val="0022280F"/>
    <w:rsid w:val="00223B82"/>
    <w:rsid w:val="00224528"/>
    <w:rsid w:val="00224F9E"/>
    <w:rsid w:val="00227DE2"/>
    <w:rsid w:val="0023331E"/>
    <w:rsid w:val="00234091"/>
    <w:rsid w:val="00237F36"/>
    <w:rsid w:val="00241765"/>
    <w:rsid w:val="002430D3"/>
    <w:rsid w:val="0024729C"/>
    <w:rsid w:val="00251182"/>
    <w:rsid w:val="0025176B"/>
    <w:rsid w:val="002519A1"/>
    <w:rsid w:val="00255DB8"/>
    <w:rsid w:val="00260868"/>
    <w:rsid w:val="00260F9E"/>
    <w:rsid w:val="002614B2"/>
    <w:rsid w:val="00261617"/>
    <w:rsid w:val="0026213B"/>
    <w:rsid w:val="0026309C"/>
    <w:rsid w:val="002630BD"/>
    <w:rsid w:val="0026445C"/>
    <w:rsid w:val="00265EB9"/>
    <w:rsid w:val="00266A24"/>
    <w:rsid w:val="002677B7"/>
    <w:rsid w:val="00270973"/>
    <w:rsid w:val="00275D60"/>
    <w:rsid w:val="00275F23"/>
    <w:rsid w:val="00282C7E"/>
    <w:rsid w:val="0028382D"/>
    <w:rsid w:val="00294E74"/>
    <w:rsid w:val="002A1E1D"/>
    <w:rsid w:val="002A27B4"/>
    <w:rsid w:val="002A28E2"/>
    <w:rsid w:val="002A3F7D"/>
    <w:rsid w:val="002A5929"/>
    <w:rsid w:val="002A7CDD"/>
    <w:rsid w:val="002B0059"/>
    <w:rsid w:val="002B04E0"/>
    <w:rsid w:val="002B0CAB"/>
    <w:rsid w:val="002B2B47"/>
    <w:rsid w:val="002B3642"/>
    <w:rsid w:val="002B4AC3"/>
    <w:rsid w:val="002C165B"/>
    <w:rsid w:val="002C4A96"/>
    <w:rsid w:val="002C69D4"/>
    <w:rsid w:val="002D0D63"/>
    <w:rsid w:val="002D532A"/>
    <w:rsid w:val="002D59DD"/>
    <w:rsid w:val="002D5F07"/>
    <w:rsid w:val="002E171E"/>
    <w:rsid w:val="002E1DB3"/>
    <w:rsid w:val="002E2631"/>
    <w:rsid w:val="002E28E3"/>
    <w:rsid w:val="002E47FD"/>
    <w:rsid w:val="002F1DAE"/>
    <w:rsid w:val="002F3004"/>
    <w:rsid w:val="002F3E70"/>
    <w:rsid w:val="002F618E"/>
    <w:rsid w:val="002F647E"/>
    <w:rsid w:val="00300593"/>
    <w:rsid w:val="00300636"/>
    <w:rsid w:val="00303796"/>
    <w:rsid w:val="00313D91"/>
    <w:rsid w:val="00315169"/>
    <w:rsid w:val="00316125"/>
    <w:rsid w:val="003171E9"/>
    <w:rsid w:val="0032097C"/>
    <w:rsid w:val="00321CDF"/>
    <w:rsid w:val="00323D29"/>
    <w:rsid w:val="003243CB"/>
    <w:rsid w:val="00327E0B"/>
    <w:rsid w:val="0033054E"/>
    <w:rsid w:val="00330AA1"/>
    <w:rsid w:val="003341CB"/>
    <w:rsid w:val="0033576C"/>
    <w:rsid w:val="00335FD1"/>
    <w:rsid w:val="00336864"/>
    <w:rsid w:val="00341FDB"/>
    <w:rsid w:val="00342568"/>
    <w:rsid w:val="00343451"/>
    <w:rsid w:val="00344C2C"/>
    <w:rsid w:val="003462CB"/>
    <w:rsid w:val="00347A18"/>
    <w:rsid w:val="00350665"/>
    <w:rsid w:val="00350BFF"/>
    <w:rsid w:val="0035393E"/>
    <w:rsid w:val="003570FA"/>
    <w:rsid w:val="00365FAA"/>
    <w:rsid w:val="00367538"/>
    <w:rsid w:val="00375EF3"/>
    <w:rsid w:val="0037687B"/>
    <w:rsid w:val="00376F7B"/>
    <w:rsid w:val="0039135D"/>
    <w:rsid w:val="003918F8"/>
    <w:rsid w:val="00391E40"/>
    <w:rsid w:val="00394297"/>
    <w:rsid w:val="0039546A"/>
    <w:rsid w:val="00396A36"/>
    <w:rsid w:val="003A0911"/>
    <w:rsid w:val="003A0BE0"/>
    <w:rsid w:val="003A0D54"/>
    <w:rsid w:val="003A2BC1"/>
    <w:rsid w:val="003A31C0"/>
    <w:rsid w:val="003A4DD3"/>
    <w:rsid w:val="003A54DF"/>
    <w:rsid w:val="003A6209"/>
    <w:rsid w:val="003A7BC6"/>
    <w:rsid w:val="003B0D5D"/>
    <w:rsid w:val="003B46FE"/>
    <w:rsid w:val="003C0F53"/>
    <w:rsid w:val="003C23AD"/>
    <w:rsid w:val="003C54B6"/>
    <w:rsid w:val="003C54E7"/>
    <w:rsid w:val="003C574E"/>
    <w:rsid w:val="003C5950"/>
    <w:rsid w:val="003D0681"/>
    <w:rsid w:val="003D083A"/>
    <w:rsid w:val="003D0DE1"/>
    <w:rsid w:val="003D2612"/>
    <w:rsid w:val="003D369A"/>
    <w:rsid w:val="003D4835"/>
    <w:rsid w:val="003E1359"/>
    <w:rsid w:val="003E6D80"/>
    <w:rsid w:val="003E7A3F"/>
    <w:rsid w:val="003F0CCE"/>
    <w:rsid w:val="003F1C58"/>
    <w:rsid w:val="003F47E5"/>
    <w:rsid w:val="003F7BD2"/>
    <w:rsid w:val="00401099"/>
    <w:rsid w:val="004051BE"/>
    <w:rsid w:val="00410676"/>
    <w:rsid w:val="00412E7A"/>
    <w:rsid w:val="00412FDA"/>
    <w:rsid w:val="00414054"/>
    <w:rsid w:val="00415130"/>
    <w:rsid w:val="0041569C"/>
    <w:rsid w:val="004203C6"/>
    <w:rsid w:val="0042382A"/>
    <w:rsid w:val="004253B5"/>
    <w:rsid w:val="00425F4C"/>
    <w:rsid w:val="004265BF"/>
    <w:rsid w:val="00430BC6"/>
    <w:rsid w:val="00431C43"/>
    <w:rsid w:val="00433C43"/>
    <w:rsid w:val="00434586"/>
    <w:rsid w:val="0043521E"/>
    <w:rsid w:val="00435EF6"/>
    <w:rsid w:val="00436704"/>
    <w:rsid w:val="00437230"/>
    <w:rsid w:val="00440CFD"/>
    <w:rsid w:val="0044161D"/>
    <w:rsid w:val="0044246C"/>
    <w:rsid w:val="004424A5"/>
    <w:rsid w:val="004446B1"/>
    <w:rsid w:val="0044473F"/>
    <w:rsid w:val="0044775E"/>
    <w:rsid w:val="00451842"/>
    <w:rsid w:val="00455D5A"/>
    <w:rsid w:val="00460A77"/>
    <w:rsid w:val="0046339A"/>
    <w:rsid w:val="004646CD"/>
    <w:rsid w:val="004646F2"/>
    <w:rsid w:val="004677AA"/>
    <w:rsid w:val="00467F0F"/>
    <w:rsid w:val="004736D1"/>
    <w:rsid w:val="0047375F"/>
    <w:rsid w:val="00473928"/>
    <w:rsid w:val="00476A0A"/>
    <w:rsid w:val="0047775F"/>
    <w:rsid w:val="00485C2A"/>
    <w:rsid w:val="00490A8C"/>
    <w:rsid w:val="00491C9B"/>
    <w:rsid w:val="00491D4B"/>
    <w:rsid w:val="00492E3B"/>
    <w:rsid w:val="00495BDE"/>
    <w:rsid w:val="004A00B2"/>
    <w:rsid w:val="004A2D75"/>
    <w:rsid w:val="004A3353"/>
    <w:rsid w:val="004A3C15"/>
    <w:rsid w:val="004A503D"/>
    <w:rsid w:val="004A589D"/>
    <w:rsid w:val="004B0000"/>
    <w:rsid w:val="004B00CD"/>
    <w:rsid w:val="004B0E88"/>
    <w:rsid w:val="004B3BED"/>
    <w:rsid w:val="004B5617"/>
    <w:rsid w:val="004B7349"/>
    <w:rsid w:val="004B7F8F"/>
    <w:rsid w:val="004C064D"/>
    <w:rsid w:val="004C12C8"/>
    <w:rsid w:val="004C2291"/>
    <w:rsid w:val="004C645C"/>
    <w:rsid w:val="004C74CB"/>
    <w:rsid w:val="004D03A3"/>
    <w:rsid w:val="004D0A95"/>
    <w:rsid w:val="004D343A"/>
    <w:rsid w:val="004D4475"/>
    <w:rsid w:val="004D47DF"/>
    <w:rsid w:val="004D5E7E"/>
    <w:rsid w:val="004D736C"/>
    <w:rsid w:val="004E0D93"/>
    <w:rsid w:val="004E1638"/>
    <w:rsid w:val="004E2090"/>
    <w:rsid w:val="004E33CF"/>
    <w:rsid w:val="004E6C09"/>
    <w:rsid w:val="004F0C3A"/>
    <w:rsid w:val="004F1AFF"/>
    <w:rsid w:val="004F2D19"/>
    <w:rsid w:val="004F3E9F"/>
    <w:rsid w:val="004F652A"/>
    <w:rsid w:val="004F7145"/>
    <w:rsid w:val="004F7343"/>
    <w:rsid w:val="00503DCD"/>
    <w:rsid w:val="00506F4A"/>
    <w:rsid w:val="00507536"/>
    <w:rsid w:val="005101B1"/>
    <w:rsid w:val="0051055B"/>
    <w:rsid w:val="0051262F"/>
    <w:rsid w:val="00512F45"/>
    <w:rsid w:val="00514A68"/>
    <w:rsid w:val="00515D6F"/>
    <w:rsid w:val="0052119E"/>
    <w:rsid w:val="00526E6C"/>
    <w:rsid w:val="0052741B"/>
    <w:rsid w:val="00530030"/>
    <w:rsid w:val="005307A0"/>
    <w:rsid w:val="00530A75"/>
    <w:rsid w:val="00531ACD"/>
    <w:rsid w:val="0053493A"/>
    <w:rsid w:val="005353B2"/>
    <w:rsid w:val="00535601"/>
    <w:rsid w:val="00535D29"/>
    <w:rsid w:val="00537A14"/>
    <w:rsid w:val="00541D8A"/>
    <w:rsid w:val="00544A11"/>
    <w:rsid w:val="00545EB8"/>
    <w:rsid w:val="005466F4"/>
    <w:rsid w:val="00546BF8"/>
    <w:rsid w:val="005507AF"/>
    <w:rsid w:val="0055147C"/>
    <w:rsid w:val="00556163"/>
    <w:rsid w:val="00556260"/>
    <w:rsid w:val="00557758"/>
    <w:rsid w:val="00562F43"/>
    <w:rsid w:val="00563B04"/>
    <w:rsid w:val="00564C2A"/>
    <w:rsid w:val="00566D76"/>
    <w:rsid w:val="00571909"/>
    <w:rsid w:val="0057443E"/>
    <w:rsid w:val="00577E33"/>
    <w:rsid w:val="00580898"/>
    <w:rsid w:val="00582654"/>
    <w:rsid w:val="005846F2"/>
    <w:rsid w:val="005849C7"/>
    <w:rsid w:val="00584A50"/>
    <w:rsid w:val="005875F3"/>
    <w:rsid w:val="0059160C"/>
    <w:rsid w:val="005934B3"/>
    <w:rsid w:val="00595DAF"/>
    <w:rsid w:val="005A3163"/>
    <w:rsid w:val="005A427C"/>
    <w:rsid w:val="005A46DB"/>
    <w:rsid w:val="005A7DD0"/>
    <w:rsid w:val="005B1FBE"/>
    <w:rsid w:val="005B2649"/>
    <w:rsid w:val="005B30A9"/>
    <w:rsid w:val="005B5BE0"/>
    <w:rsid w:val="005B7809"/>
    <w:rsid w:val="005B7F84"/>
    <w:rsid w:val="005C22A6"/>
    <w:rsid w:val="005C3E94"/>
    <w:rsid w:val="005C4254"/>
    <w:rsid w:val="005C7281"/>
    <w:rsid w:val="005C7FAF"/>
    <w:rsid w:val="005D00B7"/>
    <w:rsid w:val="005D378B"/>
    <w:rsid w:val="005D3B3A"/>
    <w:rsid w:val="005E04F0"/>
    <w:rsid w:val="005E6A00"/>
    <w:rsid w:val="005E77D5"/>
    <w:rsid w:val="005E7BE0"/>
    <w:rsid w:val="005F0364"/>
    <w:rsid w:val="005F1A1F"/>
    <w:rsid w:val="005F1A81"/>
    <w:rsid w:val="005F252A"/>
    <w:rsid w:val="005F3410"/>
    <w:rsid w:val="005F5EEB"/>
    <w:rsid w:val="005F7658"/>
    <w:rsid w:val="005F7E95"/>
    <w:rsid w:val="006005B2"/>
    <w:rsid w:val="00600A19"/>
    <w:rsid w:val="006021CA"/>
    <w:rsid w:val="006032A4"/>
    <w:rsid w:val="00604711"/>
    <w:rsid w:val="00610487"/>
    <w:rsid w:val="00617105"/>
    <w:rsid w:val="00617119"/>
    <w:rsid w:val="00620B0C"/>
    <w:rsid w:val="006210C9"/>
    <w:rsid w:val="00622F32"/>
    <w:rsid w:val="006236D6"/>
    <w:rsid w:val="006244E1"/>
    <w:rsid w:val="00625A3D"/>
    <w:rsid w:val="00633866"/>
    <w:rsid w:val="006352D1"/>
    <w:rsid w:val="00635E90"/>
    <w:rsid w:val="006427C2"/>
    <w:rsid w:val="006440A6"/>
    <w:rsid w:val="00646130"/>
    <w:rsid w:val="006500C3"/>
    <w:rsid w:val="00651C99"/>
    <w:rsid w:val="00651D2E"/>
    <w:rsid w:val="00651DB8"/>
    <w:rsid w:val="00652F3C"/>
    <w:rsid w:val="0065383C"/>
    <w:rsid w:val="00653D1E"/>
    <w:rsid w:val="0065634C"/>
    <w:rsid w:val="00660DB7"/>
    <w:rsid w:val="00662934"/>
    <w:rsid w:val="00663BFB"/>
    <w:rsid w:val="006663E5"/>
    <w:rsid w:val="00666CA9"/>
    <w:rsid w:val="00667DF7"/>
    <w:rsid w:val="00671050"/>
    <w:rsid w:val="0067158C"/>
    <w:rsid w:val="00673CBB"/>
    <w:rsid w:val="00674A49"/>
    <w:rsid w:val="0067610A"/>
    <w:rsid w:val="00676313"/>
    <w:rsid w:val="006769CB"/>
    <w:rsid w:val="006826A8"/>
    <w:rsid w:val="00684E23"/>
    <w:rsid w:val="00686B51"/>
    <w:rsid w:val="00692296"/>
    <w:rsid w:val="006953CA"/>
    <w:rsid w:val="006978F7"/>
    <w:rsid w:val="00697D98"/>
    <w:rsid w:val="006A087A"/>
    <w:rsid w:val="006A157D"/>
    <w:rsid w:val="006B0C44"/>
    <w:rsid w:val="006B4121"/>
    <w:rsid w:val="006B5106"/>
    <w:rsid w:val="006B68F1"/>
    <w:rsid w:val="006C02B3"/>
    <w:rsid w:val="006C07EC"/>
    <w:rsid w:val="006C40DC"/>
    <w:rsid w:val="006C6C23"/>
    <w:rsid w:val="006D2FD4"/>
    <w:rsid w:val="006D549E"/>
    <w:rsid w:val="006D5E1E"/>
    <w:rsid w:val="006D747A"/>
    <w:rsid w:val="006E14C9"/>
    <w:rsid w:val="006E2A1C"/>
    <w:rsid w:val="006E4A84"/>
    <w:rsid w:val="006E6F1C"/>
    <w:rsid w:val="006F5A90"/>
    <w:rsid w:val="006F6FA5"/>
    <w:rsid w:val="007030C9"/>
    <w:rsid w:val="007043A1"/>
    <w:rsid w:val="0070553A"/>
    <w:rsid w:val="00710851"/>
    <w:rsid w:val="00712266"/>
    <w:rsid w:val="00712E15"/>
    <w:rsid w:val="007213DB"/>
    <w:rsid w:val="007224B1"/>
    <w:rsid w:val="00727B26"/>
    <w:rsid w:val="00733C3B"/>
    <w:rsid w:val="00737389"/>
    <w:rsid w:val="00740AC5"/>
    <w:rsid w:val="00741B13"/>
    <w:rsid w:val="00743DEF"/>
    <w:rsid w:val="00751613"/>
    <w:rsid w:val="0075215D"/>
    <w:rsid w:val="00753464"/>
    <w:rsid w:val="007545B8"/>
    <w:rsid w:val="007564EB"/>
    <w:rsid w:val="00757877"/>
    <w:rsid w:val="007605BD"/>
    <w:rsid w:val="00765434"/>
    <w:rsid w:val="007658A5"/>
    <w:rsid w:val="00765FC8"/>
    <w:rsid w:val="00772A6B"/>
    <w:rsid w:val="00774041"/>
    <w:rsid w:val="007758C3"/>
    <w:rsid w:val="00776938"/>
    <w:rsid w:val="00780502"/>
    <w:rsid w:val="007813DC"/>
    <w:rsid w:val="00784EB6"/>
    <w:rsid w:val="00791E91"/>
    <w:rsid w:val="007923BC"/>
    <w:rsid w:val="00793361"/>
    <w:rsid w:val="00794586"/>
    <w:rsid w:val="007955A3"/>
    <w:rsid w:val="00796AD5"/>
    <w:rsid w:val="00797A01"/>
    <w:rsid w:val="007A5B81"/>
    <w:rsid w:val="007A7C67"/>
    <w:rsid w:val="007B1F11"/>
    <w:rsid w:val="007B21FC"/>
    <w:rsid w:val="007B2A83"/>
    <w:rsid w:val="007B4260"/>
    <w:rsid w:val="007B4ECC"/>
    <w:rsid w:val="007B62B0"/>
    <w:rsid w:val="007B644F"/>
    <w:rsid w:val="007C04EB"/>
    <w:rsid w:val="007C1F80"/>
    <w:rsid w:val="007C3C75"/>
    <w:rsid w:val="007C6F97"/>
    <w:rsid w:val="007C7C7E"/>
    <w:rsid w:val="007D1887"/>
    <w:rsid w:val="007D1E22"/>
    <w:rsid w:val="007D4FE0"/>
    <w:rsid w:val="007D74AC"/>
    <w:rsid w:val="007E132D"/>
    <w:rsid w:val="007E2AB3"/>
    <w:rsid w:val="007E3BD1"/>
    <w:rsid w:val="007E6C3C"/>
    <w:rsid w:val="007E7B0A"/>
    <w:rsid w:val="00801017"/>
    <w:rsid w:val="008048B3"/>
    <w:rsid w:val="0081073A"/>
    <w:rsid w:val="00812E69"/>
    <w:rsid w:val="008136ED"/>
    <w:rsid w:val="00816ACA"/>
    <w:rsid w:val="008176BE"/>
    <w:rsid w:val="00817BFF"/>
    <w:rsid w:val="00821FF8"/>
    <w:rsid w:val="00822FDB"/>
    <w:rsid w:val="00823203"/>
    <w:rsid w:val="0082458D"/>
    <w:rsid w:val="008266BD"/>
    <w:rsid w:val="0082766B"/>
    <w:rsid w:val="00831380"/>
    <w:rsid w:val="008323A3"/>
    <w:rsid w:val="0083592F"/>
    <w:rsid w:val="00835AB2"/>
    <w:rsid w:val="0084141C"/>
    <w:rsid w:val="0084228E"/>
    <w:rsid w:val="00842398"/>
    <w:rsid w:val="00846692"/>
    <w:rsid w:val="008511B1"/>
    <w:rsid w:val="00851869"/>
    <w:rsid w:val="00857090"/>
    <w:rsid w:val="008601F7"/>
    <w:rsid w:val="00862383"/>
    <w:rsid w:val="00862FC8"/>
    <w:rsid w:val="008637DE"/>
    <w:rsid w:val="00863B6A"/>
    <w:rsid w:val="0086780E"/>
    <w:rsid w:val="00871B24"/>
    <w:rsid w:val="00876358"/>
    <w:rsid w:val="008769DA"/>
    <w:rsid w:val="00881059"/>
    <w:rsid w:val="008829A1"/>
    <w:rsid w:val="0088376A"/>
    <w:rsid w:val="0088523C"/>
    <w:rsid w:val="00891085"/>
    <w:rsid w:val="00892577"/>
    <w:rsid w:val="008940D7"/>
    <w:rsid w:val="008978B4"/>
    <w:rsid w:val="008A0F0C"/>
    <w:rsid w:val="008A193D"/>
    <w:rsid w:val="008A64E2"/>
    <w:rsid w:val="008A66AB"/>
    <w:rsid w:val="008A6F13"/>
    <w:rsid w:val="008B0595"/>
    <w:rsid w:val="008B1350"/>
    <w:rsid w:val="008B19A8"/>
    <w:rsid w:val="008B3459"/>
    <w:rsid w:val="008B4FE8"/>
    <w:rsid w:val="008B7708"/>
    <w:rsid w:val="008B7EC1"/>
    <w:rsid w:val="008C15F2"/>
    <w:rsid w:val="008C1DF4"/>
    <w:rsid w:val="008C3613"/>
    <w:rsid w:val="008C3C2B"/>
    <w:rsid w:val="008C76C6"/>
    <w:rsid w:val="008D0F4C"/>
    <w:rsid w:val="008D2927"/>
    <w:rsid w:val="008D4847"/>
    <w:rsid w:val="008D4F60"/>
    <w:rsid w:val="008E39CD"/>
    <w:rsid w:val="008E4C3A"/>
    <w:rsid w:val="008E6F95"/>
    <w:rsid w:val="008F18C9"/>
    <w:rsid w:val="008F24D7"/>
    <w:rsid w:val="008F4444"/>
    <w:rsid w:val="00900B4D"/>
    <w:rsid w:val="00905689"/>
    <w:rsid w:val="00907D2F"/>
    <w:rsid w:val="0091032C"/>
    <w:rsid w:val="009134D8"/>
    <w:rsid w:val="009137F9"/>
    <w:rsid w:val="009158C5"/>
    <w:rsid w:val="009159A6"/>
    <w:rsid w:val="00920457"/>
    <w:rsid w:val="00920EE8"/>
    <w:rsid w:val="00921EF5"/>
    <w:rsid w:val="009235BA"/>
    <w:rsid w:val="009251A1"/>
    <w:rsid w:val="00927FE6"/>
    <w:rsid w:val="009335B1"/>
    <w:rsid w:val="0093394B"/>
    <w:rsid w:val="00933EA5"/>
    <w:rsid w:val="009353C2"/>
    <w:rsid w:val="00943EF6"/>
    <w:rsid w:val="00946E33"/>
    <w:rsid w:val="009528EE"/>
    <w:rsid w:val="009541C8"/>
    <w:rsid w:val="00954E9C"/>
    <w:rsid w:val="00954F1C"/>
    <w:rsid w:val="00956B09"/>
    <w:rsid w:val="00956C9B"/>
    <w:rsid w:val="009614A4"/>
    <w:rsid w:val="009622C7"/>
    <w:rsid w:val="009635D4"/>
    <w:rsid w:val="00970357"/>
    <w:rsid w:val="00972010"/>
    <w:rsid w:val="00972E1C"/>
    <w:rsid w:val="00973336"/>
    <w:rsid w:val="00976282"/>
    <w:rsid w:val="009766C5"/>
    <w:rsid w:val="00976D9D"/>
    <w:rsid w:val="0097721E"/>
    <w:rsid w:val="00981EA4"/>
    <w:rsid w:val="00982197"/>
    <w:rsid w:val="00985F99"/>
    <w:rsid w:val="0099593E"/>
    <w:rsid w:val="00996094"/>
    <w:rsid w:val="009A0A32"/>
    <w:rsid w:val="009A27B1"/>
    <w:rsid w:val="009A3262"/>
    <w:rsid w:val="009A3FCF"/>
    <w:rsid w:val="009A40E8"/>
    <w:rsid w:val="009A4C91"/>
    <w:rsid w:val="009B5511"/>
    <w:rsid w:val="009B7A56"/>
    <w:rsid w:val="009C3089"/>
    <w:rsid w:val="009C4FB6"/>
    <w:rsid w:val="009C67FF"/>
    <w:rsid w:val="009C7E6A"/>
    <w:rsid w:val="009D06F8"/>
    <w:rsid w:val="009D1A9A"/>
    <w:rsid w:val="009D239D"/>
    <w:rsid w:val="009D6DDF"/>
    <w:rsid w:val="009E1FFA"/>
    <w:rsid w:val="009E2C26"/>
    <w:rsid w:val="009E2C55"/>
    <w:rsid w:val="009E38F5"/>
    <w:rsid w:val="009E5182"/>
    <w:rsid w:val="009F4B48"/>
    <w:rsid w:val="009F547C"/>
    <w:rsid w:val="00A05ED3"/>
    <w:rsid w:val="00A1101C"/>
    <w:rsid w:val="00A13ACE"/>
    <w:rsid w:val="00A146F3"/>
    <w:rsid w:val="00A16D10"/>
    <w:rsid w:val="00A17A37"/>
    <w:rsid w:val="00A2029A"/>
    <w:rsid w:val="00A20513"/>
    <w:rsid w:val="00A22571"/>
    <w:rsid w:val="00A2425B"/>
    <w:rsid w:val="00A244E7"/>
    <w:rsid w:val="00A252BE"/>
    <w:rsid w:val="00A3247E"/>
    <w:rsid w:val="00A32D38"/>
    <w:rsid w:val="00A3396C"/>
    <w:rsid w:val="00A33D44"/>
    <w:rsid w:val="00A347E5"/>
    <w:rsid w:val="00A35FB7"/>
    <w:rsid w:val="00A400C7"/>
    <w:rsid w:val="00A40266"/>
    <w:rsid w:val="00A43407"/>
    <w:rsid w:val="00A52EFE"/>
    <w:rsid w:val="00A53B5B"/>
    <w:rsid w:val="00A568D4"/>
    <w:rsid w:val="00A56BB3"/>
    <w:rsid w:val="00A5799E"/>
    <w:rsid w:val="00A57B56"/>
    <w:rsid w:val="00A60A25"/>
    <w:rsid w:val="00A62952"/>
    <w:rsid w:val="00A62F51"/>
    <w:rsid w:val="00A677E4"/>
    <w:rsid w:val="00A704C1"/>
    <w:rsid w:val="00A7231B"/>
    <w:rsid w:val="00A72CFD"/>
    <w:rsid w:val="00A75EEB"/>
    <w:rsid w:val="00A771AC"/>
    <w:rsid w:val="00A77775"/>
    <w:rsid w:val="00A8374C"/>
    <w:rsid w:val="00A860EE"/>
    <w:rsid w:val="00A870F0"/>
    <w:rsid w:val="00A87E72"/>
    <w:rsid w:val="00A91A2E"/>
    <w:rsid w:val="00A91C92"/>
    <w:rsid w:val="00A922B8"/>
    <w:rsid w:val="00A938BC"/>
    <w:rsid w:val="00A93B56"/>
    <w:rsid w:val="00A95F9A"/>
    <w:rsid w:val="00A97177"/>
    <w:rsid w:val="00AA4099"/>
    <w:rsid w:val="00AB15CC"/>
    <w:rsid w:val="00AB45DE"/>
    <w:rsid w:val="00AB4E01"/>
    <w:rsid w:val="00AB6ABB"/>
    <w:rsid w:val="00AB771F"/>
    <w:rsid w:val="00AC16B4"/>
    <w:rsid w:val="00AC208D"/>
    <w:rsid w:val="00AC20DC"/>
    <w:rsid w:val="00AC3340"/>
    <w:rsid w:val="00AC33A3"/>
    <w:rsid w:val="00AC474C"/>
    <w:rsid w:val="00AC5448"/>
    <w:rsid w:val="00AC59CE"/>
    <w:rsid w:val="00AD1268"/>
    <w:rsid w:val="00AD317C"/>
    <w:rsid w:val="00AD6C66"/>
    <w:rsid w:val="00AD7369"/>
    <w:rsid w:val="00AE0652"/>
    <w:rsid w:val="00AE0B09"/>
    <w:rsid w:val="00AE409A"/>
    <w:rsid w:val="00AE794A"/>
    <w:rsid w:val="00AF139B"/>
    <w:rsid w:val="00AF2058"/>
    <w:rsid w:val="00AF21B9"/>
    <w:rsid w:val="00AF4D33"/>
    <w:rsid w:val="00AF6BEF"/>
    <w:rsid w:val="00AF6FD0"/>
    <w:rsid w:val="00AF7079"/>
    <w:rsid w:val="00B05E05"/>
    <w:rsid w:val="00B0772B"/>
    <w:rsid w:val="00B104D4"/>
    <w:rsid w:val="00B11096"/>
    <w:rsid w:val="00B12784"/>
    <w:rsid w:val="00B13772"/>
    <w:rsid w:val="00B13A84"/>
    <w:rsid w:val="00B14771"/>
    <w:rsid w:val="00B152C6"/>
    <w:rsid w:val="00B155A5"/>
    <w:rsid w:val="00B249B9"/>
    <w:rsid w:val="00B27265"/>
    <w:rsid w:val="00B340F8"/>
    <w:rsid w:val="00B3491A"/>
    <w:rsid w:val="00B34C6A"/>
    <w:rsid w:val="00B36C99"/>
    <w:rsid w:val="00B37196"/>
    <w:rsid w:val="00B37E72"/>
    <w:rsid w:val="00B40048"/>
    <w:rsid w:val="00B43272"/>
    <w:rsid w:val="00B43533"/>
    <w:rsid w:val="00B4449A"/>
    <w:rsid w:val="00B44B19"/>
    <w:rsid w:val="00B45AF9"/>
    <w:rsid w:val="00B45DC4"/>
    <w:rsid w:val="00B45F12"/>
    <w:rsid w:val="00B503DC"/>
    <w:rsid w:val="00B54B5F"/>
    <w:rsid w:val="00B55963"/>
    <w:rsid w:val="00B61F12"/>
    <w:rsid w:val="00B621B7"/>
    <w:rsid w:val="00B625A9"/>
    <w:rsid w:val="00B62E4A"/>
    <w:rsid w:val="00B72AEB"/>
    <w:rsid w:val="00B7434C"/>
    <w:rsid w:val="00B7597F"/>
    <w:rsid w:val="00B771C1"/>
    <w:rsid w:val="00B82956"/>
    <w:rsid w:val="00B84F49"/>
    <w:rsid w:val="00B86C14"/>
    <w:rsid w:val="00B86CEA"/>
    <w:rsid w:val="00B91015"/>
    <w:rsid w:val="00B91E50"/>
    <w:rsid w:val="00BA347F"/>
    <w:rsid w:val="00BA4085"/>
    <w:rsid w:val="00BA4E29"/>
    <w:rsid w:val="00BB271F"/>
    <w:rsid w:val="00BB34E8"/>
    <w:rsid w:val="00BB57A4"/>
    <w:rsid w:val="00BB5EDB"/>
    <w:rsid w:val="00BC07B1"/>
    <w:rsid w:val="00BC5B27"/>
    <w:rsid w:val="00BC76C1"/>
    <w:rsid w:val="00BC787E"/>
    <w:rsid w:val="00BD0457"/>
    <w:rsid w:val="00BD0B12"/>
    <w:rsid w:val="00BD14D1"/>
    <w:rsid w:val="00BD1503"/>
    <w:rsid w:val="00BD2299"/>
    <w:rsid w:val="00BD2500"/>
    <w:rsid w:val="00BD28FB"/>
    <w:rsid w:val="00BD39AC"/>
    <w:rsid w:val="00BD42E7"/>
    <w:rsid w:val="00BE1C50"/>
    <w:rsid w:val="00BE20C4"/>
    <w:rsid w:val="00BF0C72"/>
    <w:rsid w:val="00BF1477"/>
    <w:rsid w:val="00BF147E"/>
    <w:rsid w:val="00BF15CA"/>
    <w:rsid w:val="00BF346D"/>
    <w:rsid w:val="00BF79A5"/>
    <w:rsid w:val="00C00D47"/>
    <w:rsid w:val="00C0198B"/>
    <w:rsid w:val="00C033DC"/>
    <w:rsid w:val="00C03F2A"/>
    <w:rsid w:val="00C048A9"/>
    <w:rsid w:val="00C05697"/>
    <w:rsid w:val="00C05C5F"/>
    <w:rsid w:val="00C0767D"/>
    <w:rsid w:val="00C1541C"/>
    <w:rsid w:val="00C207B3"/>
    <w:rsid w:val="00C212CF"/>
    <w:rsid w:val="00C21C89"/>
    <w:rsid w:val="00C24FD8"/>
    <w:rsid w:val="00C27F01"/>
    <w:rsid w:val="00C315ED"/>
    <w:rsid w:val="00C31D12"/>
    <w:rsid w:val="00C3326D"/>
    <w:rsid w:val="00C34D81"/>
    <w:rsid w:val="00C35667"/>
    <w:rsid w:val="00C378EE"/>
    <w:rsid w:val="00C40724"/>
    <w:rsid w:val="00C411E8"/>
    <w:rsid w:val="00C41C0B"/>
    <w:rsid w:val="00C463E5"/>
    <w:rsid w:val="00C46F43"/>
    <w:rsid w:val="00C47CCC"/>
    <w:rsid w:val="00C5044E"/>
    <w:rsid w:val="00C52206"/>
    <w:rsid w:val="00C52812"/>
    <w:rsid w:val="00C5731E"/>
    <w:rsid w:val="00C638DD"/>
    <w:rsid w:val="00C63DC1"/>
    <w:rsid w:val="00C6412D"/>
    <w:rsid w:val="00C64DBC"/>
    <w:rsid w:val="00C66B30"/>
    <w:rsid w:val="00C67312"/>
    <w:rsid w:val="00C704BB"/>
    <w:rsid w:val="00C731C8"/>
    <w:rsid w:val="00C7736D"/>
    <w:rsid w:val="00C80993"/>
    <w:rsid w:val="00C82CED"/>
    <w:rsid w:val="00C82F54"/>
    <w:rsid w:val="00C849E1"/>
    <w:rsid w:val="00C94B90"/>
    <w:rsid w:val="00C94FEF"/>
    <w:rsid w:val="00C95225"/>
    <w:rsid w:val="00C96A7E"/>
    <w:rsid w:val="00CA192E"/>
    <w:rsid w:val="00CA36EA"/>
    <w:rsid w:val="00CA4679"/>
    <w:rsid w:val="00CA6D68"/>
    <w:rsid w:val="00CB1C65"/>
    <w:rsid w:val="00CB2350"/>
    <w:rsid w:val="00CB2B95"/>
    <w:rsid w:val="00CB387E"/>
    <w:rsid w:val="00CB662A"/>
    <w:rsid w:val="00CC0029"/>
    <w:rsid w:val="00CC0EDC"/>
    <w:rsid w:val="00CC1C72"/>
    <w:rsid w:val="00CC3B40"/>
    <w:rsid w:val="00CC41F1"/>
    <w:rsid w:val="00CC5260"/>
    <w:rsid w:val="00CC65AD"/>
    <w:rsid w:val="00CD03C6"/>
    <w:rsid w:val="00CD0D57"/>
    <w:rsid w:val="00CD33DC"/>
    <w:rsid w:val="00CD4411"/>
    <w:rsid w:val="00CD477D"/>
    <w:rsid w:val="00CD59B8"/>
    <w:rsid w:val="00CD5B33"/>
    <w:rsid w:val="00CD65B0"/>
    <w:rsid w:val="00CD74F3"/>
    <w:rsid w:val="00CD7BAC"/>
    <w:rsid w:val="00CE0491"/>
    <w:rsid w:val="00CE10FF"/>
    <w:rsid w:val="00CE54BA"/>
    <w:rsid w:val="00CF0BF6"/>
    <w:rsid w:val="00CF4434"/>
    <w:rsid w:val="00CF6317"/>
    <w:rsid w:val="00CF759C"/>
    <w:rsid w:val="00CF7910"/>
    <w:rsid w:val="00D0039A"/>
    <w:rsid w:val="00D0265C"/>
    <w:rsid w:val="00D0464F"/>
    <w:rsid w:val="00D050CF"/>
    <w:rsid w:val="00D0572B"/>
    <w:rsid w:val="00D077A4"/>
    <w:rsid w:val="00D2076D"/>
    <w:rsid w:val="00D207AE"/>
    <w:rsid w:val="00D228F6"/>
    <w:rsid w:val="00D22F24"/>
    <w:rsid w:val="00D27F85"/>
    <w:rsid w:val="00D3040A"/>
    <w:rsid w:val="00D324E4"/>
    <w:rsid w:val="00D32D41"/>
    <w:rsid w:val="00D344BD"/>
    <w:rsid w:val="00D359E8"/>
    <w:rsid w:val="00D40D64"/>
    <w:rsid w:val="00D41155"/>
    <w:rsid w:val="00D41297"/>
    <w:rsid w:val="00D42BE6"/>
    <w:rsid w:val="00D42F55"/>
    <w:rsid w:val="00D44D21"/>
    <w:rsid w:val="00D53C6D"/>
    <w:rsid w:val="00D556A7"/>
    <w:rsid w:val="00D56BEF"/>
    <w:rsid w:val="00D65EC0"/>
    <w:rsid w:val="00D6703B"/>
    <w:rsid w:val="00D73BAD"/>
    <w:rsid w:val="00D75EDD"/>
    <w:rsid w:val="00D80AD0"/>
    <w:rsid w:val="00D81DF0"/>
    <w:rsid w:val="00D82ED6"/>
    <w:rsid w:val="00D85AA9"/>
    <w:rsid w:val="00D87BA1"/>
    <w:rsid w:val="00D96137"/>
    <w:rsid w:val="00D96F4A"/>
    <w:rsid w:val="00DA1EFF"/>
    <w:rsid w:val="00DA3E0D"/>
    <w:rsid w:val="00DA5A94"/>
    <w:rsid w:val="00DA6503"/>
    <w:rsid w:val="00DA665A"/>
    <w:rsid w:val="00DB1B8C"/>
    <w:rsid w:val="00DB261C"/>
    <w:rsid w:val="00DC193C"/>
    <w:rsid w:val="00DC2FFC"/>
    <w:rsid w:val="00DC3E72"/>
    <w:rsid w:val="00DD1EAF"/>
    <w:rsid w:val="00DD2C9C"/>
    <w:rsid w:val="00DD31F8"/>
    <w:rsid w:val="00DD4300"/>
    <w:rsid w:val="00DD46D1"/>
    <w:rsid w:val="00DD610D"/>
    <w:rsid w:val="00DE1335"/>
    <w:rsid w:val="00DE1BA7"/>
    <w:rsid w:val="00DE422B"/>
    <w:rsid w:val="00DE5F84"/>
    <w:rsid w:val="00DE702E"/>
    <w:rsid w:val="00DF09B8"/>
    <w:rsid w:val="00DF0ECC"/>
    <w:rsid w:val="00DF256D"/>
    <w:rsid w:val="00DF4850"/>
    <w:rsid w:val="00E0002A"/>
    <w:rsid w:val="00E01833"/>
    <w:rsid w:val="00E01E55"/>
    <w:rsid w:val="00E03B30"/>
    <w:rsid w:val="00E04698"/>
    <w:rsid w:val="00E04B7A"/>
    <w:rsid w:val="00E04CE5"/>
    <w:rsid w:val="00E10527"/>
    <w:rsid w:val="00E1076B"/>
    <w:rsid w:val="00E10956"/>
    <w:rsid w:val="00E11D3B"/>
    <w:rsid w:val="00E12466"/>
    <w:rsid w:val="00E14DDC"/>
    <w:rsid w:val="00E15370"/>
    <w:rsid w:val="00E21110"/>
    <w:rsid w:val="00E2130A"/>
    <w:rsid w:val="00E23454"/>
    <w:rsid w:val="00E30427"/>
    <w:rsid w:val="00E316F2"/>
    <w:rsid w:val="00E31FC3"/>
    <w:rsid w:val="00E32ECC"/>
    <w:rsid w:val="00E344D5"/>
    <w:rsid w:val="00E36EEE"/>
    <w:rsid w:val="00E411AE"/>
    <w:rsid w:val="00E4475C"/>
    <w:rsid w:val="00E4526C"/>
    <w:rsid w:val="00E46CE6"/>
    <w:rsid w:val="00E50DAB"/>
    <w:rsid w:val="00E519E6"/>
    <w:rsid w:val="00E51DAB"/>
    <w:rsid w:val="00E538D7"/>
    <w:rsid w:val="00E53AAB"/>
    <w:rsid w:val="00E63C30"/>
    <w:rsid w:val="00E70E41"/>
    <w:rsid w:val="00E716DA"/>
    <w:rsid w:val="00E72C1B"/>
    <w:rsid w:val="00E758E8"/>
    <w:rsid w:val="00E76C4E"/>
    <w:rsid w:val="00E77DA8"/>
    <w:rsid w:val="00E812A0"/>
    <w:rsid w:val="00E815FD"/>
    <w:rsid w:val="00E82748"/>
    <w:rsid w:val="00E849E5"/>
    <w:rsid w:val="00E858FB"/>
    <w:rsid w:val="00E87F49"/>
    <w:rsid w:val="00E95AF0"/>
    <w:rsid w:val="00E962F6"/>
    <w:rsid w:val="00EA2ED3"/>
    <w:rsid w:val="00EA39AA"/>
    <w:rsid w:val="00EA5780"/>
    <w:rsid w:val="00EA6F68"/>
    <w:rsid w:val="00EB1432"/>
    <w:rsid w:val="00EB7B13"/>
    <w:rsid w:val="00EC17E3"/>
    <w:rsid w:val="00EC26D5"/>
    <w:rsid w:val="00EC2736"/>
    <w:rsid w:val="00EC34DF"/>
    <w:rsid w:val="00EC4112"/>
    <w:rsid w:val="00EC5A3B"/>
    <w:rsid w:val="00EC6BFC"/>
    <w:rsid w:val="00ED30E9"/>
    <w:rsid w:val="00ED7774"/>
    <w:rsid w:val="00EE1E8E"/>
    <w:rsid w:val="00EE43A3"/>
    <w:rsid w:val="00EF0BEE"/>
    <w:rsid w:val="00EF3A0E"/>
    <w:rsid w:val="00EF4775"/>
    <w:rsid w:val="00EF7A1D"/>
    <w:rsid w:val="00F122C4"/>
    <w:rsid w:val="00F13D72"/>
    <w:rsid w:val="00F16FDA"/>
    <w:rsid w:val="00F21A99"/>
    <w:rsid w:val="00F243CA"/>
    <w:rsid w:val="00F26579"/>
    <w:rsid w:val="00F27A29"/>
    <w:rsid w:val="00F31939"/>
    <w:rsid w:val="00F3477A"/>
    <w:rsid w:val="00F36B74"/>
    <w:rsid w:val="00F41ACC"/>
    <w:rsid w:val="00F44A6F"/>
    <w:rsid w:val="00F45876"/>
    <w:rsid w:val="00F52CA1"/>
    <w:rsid w:val="00F534A0"/>
    <w:rsid w:val="00F562F0"/>
    <w:rsid w:val="00F5738D"/>
    <w:rsid w:val="00F60416"/>
    <w:rsid w:val="00F60C5C"/>
    <w:rsid w:val="00F62AB4"/>
    <w:rsid w:val="00F645EE"/>
    <w:rsid w:val="00F65DD1"/>
    <w:rsid w:val="00F7358D"/>
    <w:rsid w:val="00F8198D"/>
    <w:rsid w:val="00F81CA3"/>
    <w:rsid w:val="00F81CFF"/>
    <w:rsid w:val="00F82094"/>
    <w:rsid w:val="00F8210F"/>
    <w:rsid w:val="00F831FA"/>
    <w:rsid w:val="00F844FE"/>
    <w:rsid w:val="00F848C5"/>
    <w:rsid w:val="00F90B15"/>
    <w:rsid w:val="00F925C8"/>
    <w:rsid w:val="00F963C4"/>
    <w:rsid w:val="00FA175C"/>
    <w:rsid w:val="00FA3065"/>
    <w:rsid w:val="00FA461C"/>
    <w:rsid w:val="00FB0BB1"/>
    <w:rsid w:val="00FB1823"/>
    <w:rsid w:val="00FB1BA6"/>
    <w:rsid w:val="00FB2302"/>
    <w:rsid w:val="00FB2F95"/>
    <w:rsid w:val="00FB2FA5"/>
    <w:rsid w:val="00FB327D"/>
    <w:rsid w:val="00FB379B"/>
    <w:rsid w:val="00FC5486"/>
    <w:rsid w:val="00FC5939"/>
    <w:rsid w:val="00FC616D"/>
    <w:rsid w:val="00FC7306"/>
    <w:rsid w:val="00FC75B0"/>
    <w:rsid w:val="00FE0E8E"/>
    <w:rsid w:val="00FE3CAE"/>
    <w:rsid w:val="00FF0882"/>
    <w:rsid w:val="00FF1C40"/>
    <w:rsid w:val="00FF2917"/>
    <w:rsid w:val="00FF2E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en-US"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paragraph" w:styleId="TOC1">
    <w:name w:val="toc 1"/>
    <w:basedOn w:val="Normal"/>
    <w:next w:val="Normal"/>
    <w:autoRedefine/>
    <w:uiPriority w:val="39"/>
    <w:unhideWhenUsed/>
    <w:rsid w:val="003462CB"/>
    <w:pPr>
      <w:tabs>
        <w:tab w:val="left" w:pos="1560"/>
        <w:tab w:val="right" w:leader="underscore" w:pos="9289"/>
      </w:tabs>
      <w:spacing w:before="120"/>
    </w:pPr>
    <w:rPr>
      <w:rFonts w:asciiTheme="minorHAnsi" w:hAnsiTheme="minorHAnsi"/>
      <w:b/>
      <w:bCs/>
      <w:i/>
      <w:iCs/>
    </w:rPr>
  </w:style>
  <w:style w:type="paragraph" w:styleId="TOC2">
    <w:name w:val="toc 2"/>
    <w:basedOn w:val="Normal"/>
    <w:next w:val="Normal"/>
    <w:autoRedefine/>
    <w:uiPriority w:val="39"/>
    <w:unhideWhenUsed/>
    <w:rsid w:val="002B04E0"/>
    <w:pPr>
      <w:spacing w:before="120"/>
      <w:ind w:left="240"/>
    </w:pPr>
    <w:rPr>
      <w:rFonts w:asciiTheme="minorHAnsi" w:hAnsiTheme="minorHAnsi"/>
      <w:b/>
      <w:bCs/>
      <w:sz w:val="22"/>
      <w:szCs w:val="22"/>
    </w:rPr>
  </w:style>
  <w:style w:type="paragraph" w:styleId="TOC3">
    <w:name w:val="toc 3"/>
    <w:basedOn w:val="Normal"/>
    <w:next w:val="Normal"/>
    <w:autoRedefine/>
    <w:uiPriority w:val="99"/>
    <w:unhideWhenUsed/>
    <w:rsid w:val="002B04E0"/>
    <w:pPr>
      <w:ind w:left="480"/>
    </w:pPr>
    <w:rPr>
      <w:rFonts w:asciiTheme="minorHAnsi" w:hAnsiTheme="minorHAnsi"/>
      <w:sz w:val="20"/>
      <w:szCs w:val="20"/>
    </w:rPr>
  </w:style>
  <w:style w:type="paragraph" w:styleId="TOC4">
    <w:name w:val="toc 4"/>
    <w:basedOn w:val="Normal"/>
    <w:next w:val="Normal"/>
    <w:autoRedefine/>
    <w:uiPriority w:val="99"/>
    <w:unhideWhenUsed/>
    <w:rsid w:val="002B04E0"/>
    <w:pPr>
      <w:ind w:left="720"/>
    </w:pPr>
    <w:rPr>
      <w:rFonts w:asciiTheme="minorHAnsi" w:hAnsiTheme="minorHAnsi"/>
      <w:sz w:val="20"/>
      <w:szCs w:val="20"/>
    </w:rPr>
  </w:style>
  <w:style w:type="paragraph" w:styleId="TOC5">
    <w:name w:val="toc 5"/>
    <w:basedOn w:val="Normal"/>
    <w:next w:val="Normal"/>
    <w:autoRedefine/>
    <w:uiPriority w:val="99"/>
    <w:unhideWhenUsed/>
    <w:rsid w:val="002B04E0"/>
    <w:pPr>
      <w:ind w:left="960"/>
    </w:pPr>
    <w:rPr>
      <w:rFonts w:asciiTheme="minorHAnsi" w:hAnsiTheme="minorHAnsi"/>
      <w:sz w:val="20"/>
      <w:szCs w:val="20"/>
    </w:rPr>
  </w:style>
  <w:style w:type="paragraph" w:styleId="TOC6">
    <w:name w:val="toc 6"/>
    <w:basedOn w:val="Normal"/>
    <w:next w:val="Normal"/>
    <w:autoRedefine/>
    <w:uiPriority w:val="99"/>
    <w:unhideWhenUsed/>
    <w:rsid w:val="002B04E0"/>
    <w:pPr>
      <w:ind w:left="1200"/>
    </w:pPr>
    <w:rPr>
      <w:rFonts w:asciiTheme="minorHAnsi" w:hAnsiTheme="minorHAnsi"/>
      <w:sz w:val="20"/>
      <w:szCs w:val="20"/>
    </w:rPr>
  </w:style>
  <w:style w:type="paragraph" w:styleId="TOC7">
    <w:name w:val="toc 7"/>
    <w:basedOn w:val="Normal"/>
    <w:next w:val="Normal"/>
    <w:autoRedefine/>
    <w:uiPriority w:val="99"/>
    <w:unhideWhenUsed/>
    <w:rsid w:val="002B04E0"/>
    <w:pPr>
      <w:ind w:left="1440"/>
    </w:pPr>
    <w:rPr>
      <w:rFonts w:asciiTheme="minorHAnsi" w:hAnsiTheme="minorHAnsi"/>
      <w:sz w:val="20"/>
      <w:szCs w:val="20"/>
    </w:rPr>
  </w:style>
  <w:style w:type="paragraph" w:styleId="TOC8">
    <w:name w:val="toc 8"/>
    <w:basedOn w:val="Normal"/>
    <w:next w:val="Normal"/>
    <w:autoRedefine/>
    <w:uiPriority w:val="99"/>
    <w:unhideWhenUsed/>
    <w:rsid w:val="002B04E0"/>
    <w:pPr>
      <w:ind w:left="1680"/>
    </w:pPr>
    <w:rPr>
      <w:rFonts w:asciiTheme="minorHAnsi" w:hAnsiTheme="minorHAnsi"/>
      <w:sz w:val="20"/>
      <w:szCs w:val="20"/>
    </w:rPr>
  </w:style>
  <w:style w:type="paragraph" w:styleId="TOC9">
    <w:name w:val="toc 9"/>
    <w:basedOn w:val="Normal"/>
    <w:next w:val="Normal"/>
    <w:autoRedefine/>
    <w:uiPriority w:val="99"/>
    <w:unhideWhenUsed/>
    <w:rsid w:val="002B04E0"/>
    <w:pPr>
      <w:ind w:left="192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paragraph" w:styleId="TOC1">
    <w:name w:val="toc 1"/>
    <w:basedOn w:val="Normal"/>
    <w:next w:val="Normal"/>
    <w:autoRedefine/>
    <w:uiPriority w:val="39"/>
    <w:unhideWhenUsed/>
    <w:rsid w:val="002B04E0"/>
    <w:pPr>
      <w:spacing w:before="120"/>
    </w:pPr>
    <w:rPr>
      <w:rFonts w:asciiTheme="minorHAnsi" w:hAnsiTheme="minorHAnsi"/>
      <w:b/>
      <w:bCs/>
      <w:i/>
      <w:iCs/>
    </w:rPr>
  </w:style>
  <w:style w:type="paragraph" w:styleId="TOC2">
    <w:name w:val="toc 2"/>
    <w:basedOn w:val="Normal"/>
    <w:next w:val="Normal"/>
    <w:autoRedefine/>
    <w:uiPriority w:val="39"/>
    <w:unhideWhenUsed/>
    <w:rsid w:val="002B04E0"/>
    <w:pPr>
      <w:spacing w:before="120"/>
      <w:ind w:left="240"/>
    </w:pPr>
    <w:rPr>
      <w:rFonts w:asciiTheme="minorHAnsi" w:hAnsiTheme="minorHAnsi"/>
      <w:b/>
      <w:bCs/>
      <w:sz w:val="22"/>
      <w:szCs w:val="22"/>
    </w:rPr>
  </w:style>
  <w:style w:type="paragraph" w:styleId="TOC3">
    <w:name w:val="toc 3"/>
    <w:basedOn w:val="Normal"/>
    <w:next w:val="Normal"/>
    <w:autoRedefine/>
    <w:uiPriority w:val="99"/>
    <w:unhideWhenUsed/>
    <w:rsid w:val="002B04E0"/>
    <w:pPr>
      <w:ind w:left="480"/>
    </w:pPr>
    <w:rPr>
      <w:rFonts w:asciiTheme="minorHAnsi" w:hAnsiTheme="minorHAnsi"/>
      <w:sz w:val="20"/>
      <w:szCs w:val="20"/>
    </w:rPr>
  </w:style>
  <w:style w:type="paragraph" w:styleId="TOC4">
    <w:name w:val="toc 4"/>
    <w:basedOn w:val="Normal"/>
    <w:next w:val="Normal"/>
    <w:autoRedefine/>
    <w:uiPriority w:val="99"/>
    <w:unhideWhenUsed/>
    <w:rsid w:val="002B04E0"/>
    <w:pPr>
      <w:ind w:left="720"/>
    </w:pPr>
    <w:rPr>
      <w:rFonts w:asciiTheme="minorHAnsi" w:hAnsiTheme="minorHAnsi"/>
      <w:sz w:val="20"/>
      <w:szCs w:val="20"/>
    </w:rPr>
  </w:style>
  <w:style w:type="paragraph" w:styleId="TOC5">
    <w:name w:val="toc 5"/>
    <w:basedOn w:val="Normal"/>
    <w:next w:val="Normal"/>
    <w:autoRedefine/>
    <w:uiPriority w:val="99"/>
    <w:unhideWhenUsed/>
    <w:rsid w:val="002B04E0"/>
    <w:pPr>
      <w:ind w:left="960"/>
    </w:pPr>
    <w:rPr>
      <w:rFonts w:asciiTheme="minorHAnsi" w:hAnsiTheme="minorHAnsi"/>
      <w:sz w:val="20"/>
      <w:szCs w:val="20"/>
    </w:rPr>
  </w:style>
  <w:style w:type="paragraph" w:styleId="TOC6">
    <w:name w:val="toc 6"/>
    <w:basedOn w:val="Normal"/>
    <w:next w:val="Normal"/>
    <w:autoRedefine/>
    <w:uiPriority w:val="99"/>
    <w:unhideWhenUsed/>
    <w:rsid w:val="002B04E0"/>
    <w:pPr>
      <w:ind w:left="1200"/>
    </w:pPr>
    <w:rPr>
      <w:rFonts w:asciiTheme="minorHAnsi" w:hAnsiTheme="minorHAnsi"/>
      <w:sz w:val="20"/>
      <w:szCs w:val="20"/>
    </w:rPr>
  </w:style>
  <w:style w:type="paragraph" w:styleId="TOC7">
    <w:name w:val="toc 7"/>
    <w:basedOn w:val="Normal"/>
    <w:next w:val="Normal"/>
    <w:autoRedefine/>
    <w:uiPriority w:val="99"/>
    <w:unhideWhenUsed/>
    <w:rsid w:val="002B04E0"/>
    <w:pPr>
      <w:ind w:left="1440"/>
    </w:pPr>
    <w:rPr>
      <w:rFonts w:asciiTheme="minorHAnsi" w:hAnsiTheme="minorHAnsi"/>
      <w:sz w:val="20"/>
      <w:szCs w:val="20"/>
    </w:rPr>
  </w:style>
  <w:style w:type="paragraph" w:styleId="TOC8">
    <w:name w:val="toc 8"/>
    <w:basedOn w:val="Normal"/>
    <w:next w:val="Normal"/>
    <w:autoRedefine/>
    <w:uiPriority w:val="99"/>
    <w:unhideWhenUsed/>
    <w:rsid w:val="002B04E0"/>
    <w:pPr>
      <w:ind w:left="1680"/>
    </w:pPr>
    <w:rPr>
      <w:rFonts w:asciiTheme="minorHAnsi" w:hAnsiTheme="minorHAnsi"/>
      <w:sz w:val="20"/>
      <w:szCs w:val="20"/>
    </w:rPr>
  </w:style>
  <w:style w:type="paragraph" w:styleId="TOC9">
    <w:name w:val="toc 9"/>
    <w:basedOn w:val="Normal"/>
    <w:next w:val="Normal"/>
    <w:autoRedefine/>
    <w:uiPriority w:val="99"/>
    <w:unhideWhenUsed/>
    <w:rsid w:val="002B04E0"/>
    <w:pPr>
      <w:ind w:left="1920"/>
    </w:pPr>
    <w:rPr>
      <w:rFonts w:asciiTheme="minorHAnsi" w:hAnsiTheme="minorHAnsi"/>
      <w:sz w:val="20"/>
      <w:szCs w:val="20"/>
    </w:rPr>
  </w:style>
</w:styles>
</file>

<file path=word/webSettings.xml><?xml version="1.0" encoding="utf-8"?>
<w:webSettings xmlns:r="http://schemas.openxmlformats.org/officeDocument/2006/relationships" xmlns:w="http://schemas.openxmlformats.org/wordprocessingml/2006/main">
  <w:divs>
    <w:div w:id="900560645">
      <w:bodyDiv w:val="1"/>
      <w:marLeft w:val="0"/>
      <w:marRight w:val="0"/>
      <w:marTop w:val="0"/>
      <w:marBottom w:val="0"/>
      <w:divBdr>
        <w:top w:val="none" w:sz="0" w:space="0" w:color="auto"/>
        <w:left w:val="none" w:sz="0" w:space="0" w:color="auto"/>
        <w:bottom w:val="none" w:sz="0" w:space="0" w:color="auto"/>
        <w:right w:val="none" w:sz="0" w:space="0" w:color="auto"/>
      </w:divBdr>
      <w:divsChild>
        <w:div w:id="1017999382">
          <w:marLeft w:val="0"/>
          <w:marRight w:val="0"/>
          <w:marTop w:val="0"/>
          <w:marBottom w:val="0"/>
          <w:divBdr>
            <w:top w:val="none" w:sz="0" w:space="0" w:color="auto"/>
            <w:left w:val="none" w:sz="0" w:space="0" w:color="auto"/>
            <w:bottom w:val="none" w:sz="0" w:space="0" w:color="auto"/>
            <w:right w:val="none" w:sz="0" w:space="0" w:color="auto"/>
          </w:divBdr>
          <w:divsChild>
            <w:div w:id="350305639">
              <w:marLeft w:val="0"/>
              <w:marRight w:val="0"/>
              <w:marTop w:val="0"/>
              <w:marBottom w:val="0"/>
              <w:divBdr>
                <w:top w:val="none" w:sz="0" w:space="0" w:color="auto"/>
                <w:left w:val="none" w:sz="0" w:space="0" w:color="auto"/>
                <w:bottom w:val="none" w:sz="0" w:space="0" w:color="auto"/>
                <w:right w:val="none" w:sz="0" w:space="0" w:color="auto"/>
              </w:divBdr>
              <w:divsChild>
                <w:div w:id="1176532060">
                  <w:marLeft w:val="0"/>
                  <w:marRight w:val="0"/>
                  <w:marTop w:val="0"/>
                  <w:marBottom w:val="0"/>
                  <w:divBdr>
                    <w:top w:val="none" w:sz="0" w:space="0" w:color="auto"/>
                    <w:left w:val="none" w:sz="0" w:space="0" w:color="auto"/>
                    <w:bottom w:val="none" w:sz="0" w:space="0" w:color="auto"/>
                    <w:right w:val="none" w:sz="0" w:space="0" w:color="auto"/>
                  </w:divBdr>
                  <w:divsChild>
                    <w:div w:id="339309628">
                      <w:marLeft w:val="0"/>
                      <w:marRight w:val="0"/>
                      <w:marTop w:val="0"/>
                      <w:marBottom w:val="0"/>
                      <w:divBdr>
                        <w:top w:val="none" w:sz="0" w:space="0" w:color="auto"/>
                        <w:left w:val="none" w:sz="0" w:space="0" w:color="auto"/>
                        <w:bottom w:val="none" w:sz="0" w:space="0" w:color="auto"/>
                        <w:right w:val="none" w:sz="0" w:space="0" w:color="auto"/>
                      </w:divBdr>
                      <w:divsChild>
                        <w:div w:id="880285151">
                          <w:marLeft w:val="0"/>
                          <w:marRight w:val="0"/>
                          <w:marTop w:val="0"/>
                          <w:marBottom w:val="0"/>
                          <w:divBdr>
                            <w:top w:val="none" w:sz="0" w:space="0" w:color="auto"/>
                            <w:left w:val="none" w:sz="0" w:space="0" w:color="auto"/>
                            <w:bottom w:val="none" w:sz="0" w:space="0" w:color="auto"/>
                            <w:right w:val="none" w:sz="0" w:space="0" w:color="auto"/>
                          </w:divBdr>
                          <w:divsChild>
                            <w:div w:id="1625848829">
                              <w:marLeft w:val="0"/>
                              <w:marRight w:val="0"/>
                              <w:marTop w:val="0"/>
                              <w:marBottom w:val="0"/>
                              <w:divBdr>
                                <w:top w:val="none" w:sz="0" w:space="0" w:color="auto"/>
                                <w:left w:val="none" w:sz="0" w:space="0" w:color="auto"/>
                                <w:bottom w:val="none" w:sz="0" w:space="0" w:color="auto"/>
                                <w:right w:val="none" w:sz="0" w:space="0" w:color="auto"/>
                              </w:divBdr>
                              <w:divsChild>
                                <w:div w:id="2133012659">
                                  <w:marLeft w:val="0"/>
                                  <w:marRight w:val="0"/>
                                  <w:marTop w:val="0"/>
                                  <w:marBottom w:val="0"/>
                                  <w:divBdr>
                                    <w:top w:val="none" w:sz="0" w:space="0" w:color="auto"/>
                                    <w:left w:val="none" w:sz="0" w:space="0" w:color="auto"/>
                                    <w:bottom w:val="none" w:sz="0" w:space="0" w:color="auto"/>
                                    <w:right w:val="none" w:sz="0" w:space="0" w:color="auto"/>
                                  </w:divBdr>
                                  <w:divsChild>
                                    <w:div w:id="98961475">
                                      <w:marLeft w:val="0"/>
                                      <w:marRight w:val="0"/>
                                      <w:marTop w:val="0"/>
                                      <w:marBottom w:val="0"/>
                                      <w:divBdr>
                                        <w:top w:val="none" w:sz="0" w:space="0" w:color="auto"/>
                                        <w:left w:val="none" w:sz="0" w:space="0" w:color="auto"/>
                                        <w:bottom w:val="none" w:sz="0" w:space="0" w:color="auto"/>
                                        <w:right w:val="none" w:sz="0" w:space="0" w:color="auto"/>
                                      </w:divBdr>
                                      <w:divsChild>
                                        <w:div w:id="1376387629">
                                          <w:marLeft w:val="0"/>
                                          <w:marRight w:val="0"/>
                                          <w:marTop w:val="0"/>
                                          <w:marBottom w:val="0"/>
                                          <w:divBdr>
                                            <w:top w:val="none" w:sz="0" w:space="0" w:color="auto"/>
                                            <w:left w:val="none" w:sz="0" w:space="0" w:color="auto"/>
                                            <w:bottom w:val="none" w:sz="0" w:space="0" w:color="auto"/>
                                            <w:right w:val="none" w:sz="0" w:space="0" w:color="auto"/>
                                          </w:divBdr>
                                          <w:divsChild>
                                            <w:div w:id="96564431">
                                              <w:marLeft w:val="0"/>
                                              <w:marRight w:val="0"/>
                                              <w:marTop w:val="0"/>
                                              <w:marBottom w:val="0"/>
                                              <w:divBdr>
                                                <w:top w:val="single" w:sz="6" w:space="0" w:color="F5F5F5"/>
                                                <w:left w:val="single" w:sz="6" w:space="0" w:color="F5F5F5"/>
                                                <w:bottom w:val="single" w:sz="6" w:space="0" w:color="F5F5F5"/>
                                                <w:right w:val="single" w:sz="6" w:space="0" w:color="F5F5F5"/>
                                              </w:divBdr>
                                              <w:divsChild>
                                                <w:div w:id="788204111">
                                                  <w:marLeft w:val="0"/>
                                                  <w:marRight w:val="0"/>
                                                  <w:marTop w:val="0"/>
                                                  <w:marBottom w:val="0"/>
                                                  <w:divBdr>
                                                    <w:top w:val="none" w:sz="0" w:space="0" w:color="auto"/>
                                                    <w:left w:val="none" w:sz="0" w:space="0" w:color="auto"/>
                                                    <w:bottom w:val="none" w:sz="0" w:space="0" w:color="auto"/>
                                                    <w:right w:val="none" w:sz="0" w:space="0" w:color="auto"/>
                                                  </w:divBdr>
                                                  <w:divsChild>
                                                    <w:div w:id="478303449">
                                                      <w:marLeft w:val="0"/>
                                                      <w:marRight w:val="0"/>
                                                      <w:marTop w:val="0"/>
                                                      <w:marBottom w:val="0"/>
                                                      <w:divBdr>
                                                        <w:top w:val="none" w:sz="0" w:space="0" w:color="auto"/>
                                                        <w:left w:val="none" w:sz="0" w:space="0" w:color="auto"/>
                                                        <w:bottom w:val="none" w:sz="0" w:space="0" w:color="auto"/>
                                                        <w:right w:val="none" w:sz="0" w:space="0" w:color="auto"/>
                                                      </w:divBdr>
                                                    </w:div>
                                                  </w:divsChild>
                                                </w:div>
                                                <w:div w:id="848983185">
                                                  <w:marLeft w:val="0"/>
                                                  <w:marRight w:val="0"/>
                                                  <w:marTop w:val="0"/>
                                                  <w:marBottom w:val="0"/>
                                                  <w:divBdr>
                                                    <w:top w:val="none" w:sz="0" w:space="0" w:color="auto"/>
                                                    <w:left w:val="none" w:sz="0" w:space="0" w:color="auto"/>
                                                    <w:bottom w:val="none" w:sz="0" w:space="0" w:color="auto"/>
                                                    <w:right w:val="none" w:sz="0" w:space="0" w:color="auto"/>
                                                  </w:divBdr>
                                                  <w:divsChild>
                                                    <w:div w:id="1356929632">
                                                      <w:marLeft w:val="0"/>
                                                      <w:marRight w:val="0"/>
                                                      <w:marTop w:val="0"/>
                                                      <w:marBottom w:val="0"/>
                                                      <w:divBdr>
                                                        <w:top w:val="none" w:sz="0" w:space="0" w:color="auto"/>
                                                        <w:left w:val="none" w:sz="0" w:space="0" w:color="auto"/>
                                                        <w:bottom w:val="none" w:sz="0" w:space="0" w:color="auto"/>
                                                        <w:right w:val="none" w:sz="0" w:space="0" w:color="auto"/>
                                                      </w:divBdr>
                                                      <w:divsChild>
                                                        <w:div w:id="2106880107">
                                                          <w:marLeft w:val="0"/>
                                                          <w:marRight w:val="0"/>
                                                          <w:marTop w:val="0"/>
                                                          <w:marBottom w:val="0"/>
                                                          <w:divBdr>
                                                            <w:top w:val="none" w:sz="0" w:space="0" w:color="auto"/>
                                                            <w:left w:val="none" w:sz="0" w:space="0" w:color="auto"/>
                                                            <w:bottom w:val="none" w:sz="0" w:space="0" w:color="auto"/>
                                                            <w:right w:val="none" w:sz="0" w:space="0" w:color="auto"/>
                                                          </w:divBdr>
                                                        </w:div>
                                                      </w:divsChild>
                                                    </w:div>
                                                    <w:div w:id="77672996">
                                                      <w:marLeft w:val="0"/>
                                                      <w:marRight w:val="0"/>
                                                      <w:marTop w:val="0"/>
                                                      <w:marBottom w:val="0"/>
                                                      <w:divBdr>
                                                        <w:top w:val="none" w:sz="0" w:space="0" w:color="auto"/>
                                                        <w:left w:val="none" w:sz="0" w:space="0" w:color="auto"/>
                                                        <w:bottom w:val="none" w:sz="0" w:space="0" w:color="auto"/>
                                                        <w:right w:val="none" w:sz="0" w:space="0" w:color="auto"/>
                                                      </w:divBdr>
                                                      <w:divsChild>
                                                        <w:div w:id="1660688022">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4228570">
      <w:bodyDiv w:val="1"/>
      <w:marLeft w:val="0"/>
      <w:marRight w:val="0"/>
      <w:marTop w:val="0"/>
      <w:marBottom w:val="0"/>
      <w:divBdr>
        <w:top w:val="none" w:sz="0" w:space="0" w:color="auto"/>
        <w:left w:val="none" w:sz="0" w:space="0" w:color="auto"/>
        <w:bottom w:val="none" w:sz="0" w:space="0" w:color="auto"/>
        <w:right w:val="none" w:sz="0" w:space="0" w:color="auto"/>
      </w:divBdr>
      <w:divsChild>
        <w:div w:id="112215701">
          <w:marLeft w:val="0"/>
          <w:marRight w:val="0"/>
          <w:marTop w:val="0"/>
          <w:marBottom w:val="0"/>
          <w:divBdr>
            <w:top w:val="none" w:sz="0" w:space="0" w:color="auto"/>
            <w:left w:val="none" w:sz="0" w:space="0" w:color="auto"/>
            <w:bottom w:val="none" w:sz="0" w:space="0" w:color="auto"/>
            <w:right w:val="none" w:sz="0" w:space="0" w:color="auto"/>
          </w:divBdr>
          <w:divsChild>
            <w:div w:id="1836873750">
              <w:marLeft w:val="0"/>
              <w:marRight w:val="0"/>
              <w:marTop w:val="0"/>
              <w:marBottom w:val="0"/>
              <w:divBdr>
                <w:top w:val="none" w:sz="0" w:space="0" w:color="auto"/>
                <w:left w:val="none" w:sz="0" w:space="0" w:color="auto"/>
                <w:bottom w:val="none" w:sz="0" w:space="0" w:color="auto"/>
                <w:right w:val="none" w:sz="0" w:space="0" w:color="auto"/>
              </w:divBdr>
              <w:divsChild>
                <w:div w:id="1713338676">
                  <w:marLeft w:val="0"/>
                  <w:marRight w:val="0"/>
                  <w:marTop w:val="0"/>
                  <w:marBottom w:val="0"/>
                  <w:divBdr>
                    <w:top w:val="single" w:sz="6" w:space="0" w:color="C0C0C0"/>
                    <w:left w:val="single" w:sz="6" w:space="0" w:color="D9D9D9"/>
                    <w:bottom w:val="single" w:sz="6" w:space="0" w:color="D9D9D9"/>
                    <w:right w:val="single" w:sz="6" w:space="0" w:color="D9D9D9"/>
                  </w:divBdr>
                  <w:divsChild>
                    <w:div w:id="73007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12364">
          <w:marLeft w:val="0"/>
          <w:marRight w:val="0"/>
          <w:marTop w:val="0"/>
          <w:marBottom w:val="0"/>
          <w:divBdr>
            <w:top w:val="none" w:sz="0" w:space="0" w:color="auto"/>
            <w:left w:val="none" w:sz="0" w:space="0" w:color="auto"/>
            <w:bottom w:val="none" w:sz="0" w:space="0" w:color="auto"/>
            <w:right w:val="none" w:sz="0" w:space="0" w:color="auto"/>
          </w:divBdr>
          <w:divsChild>
            <w:div w:id="590352302">
              <w:marLeft w:val="0"/>
              <w:marRight w:val="0"/>
              <w:marTop w:val="0"/>
              <w:marBottom w:val="0"/>
              <w:divBdr>
                <w:top w:val="none" w:sz="0" w:space="0" w:color="auto"/>
                <w:left w:val="none" w:sz="0" w:space="0" w:color="auto"/>
                <w:bottom w:val="none" w:sz="0" w:space="0" w:color="auto"/>
                <w:right w:val="none" w:sz="0" w:space="0" w:color="auto"/>
              </w:divBdr>
              <w:divsChild>
                <w:div w:id="1641157451">
                  <w:marLeft w:val="0"/>
                  <w:marRight w:val="0"/>
                  <w:marTop w:val="0"/>
                  <w:marBottom w:val="0"/>
                  <w:divBdr>
                    <w:top w:val="none" w:sz="0" w:space="0" w:color="auto"/>
                    <w:left w:val="none" w:sz="0" w:space="0" w:color="auto"/>
                    <w:bottom w:val="none" w:sz="0" w:space="0" w:color="auto"/>
                    <w:right w:val="none" w:sz="0" w:space="0" w:color="auto"/>
                  </w:divBdr>
                  <w:divsChild>
                    <w:div w:id="1131829499">
                      <w:marLeft w:val="0"/>
                      <w:marRight w:val="0"/>
                      <w:marTop w:val="0"/>
                      <w:marBottom w:val="45"/>
                      <w:divBdr>
                        <w:top w:val="none" w:sz="0" w:space="0" w:color="auto"/>
                        <w:left w:val="none" w:sz="0" w:space="0" w:color="auto"/>
                        <w:bottom w:val="none" w:sz="0" w:space="0" w:color="auto"/>
                        <w:right w:val="none" w:sz="0" w:space="0" w:color="auto"/>
                      </w:divBdr>
                      <w:divsChild>
                        <w:div w:id="903219598">
                          <w:marLeft w:val="0"/>
                          <w:marRight w:val="0"/>
                          <w:marTop w:val="0"/>
                          <w:marBottom w:val="0"/>
                          <w:divBdr>
                            <w:top w:val="single" w:sz="6" w:space="0" w:color="CCCCCC"/>
                            <w:left w:val="single" w:sz="6" w:space="4" w:color="CCCCCC"/>
                            <w:bottom w:val="single" w:sz="6" w:space="0" w:color="CCCCCC"/>
                            <w:right w:val="single" w:sz="6" w:space="4" w:color="CCCCCC"/>
                          </w:divBdr>
                          <w:divsChild>
                            <w:div w:id="365524488">
                              <w:marLeft w:val="0"/>
                              <w:marRight w:val="0"/>
                              <w:marTop w:val="0"/>
                              <w:marBottom w:val="0"/>
                              <w:divBdr>
                                <w:top w:val="none" w:sz="0" w:space="0" w:color="auto"/>
                                <w:left w:val="none" w:sz="0" w:space="0" w:color="auto"/>
                                <w:bottom w:val="none" w:sz="0" w:space="0" w:color="auto"/>
                                <w:right w:val="none" w:sz="0" w:space="0" w:color="auto"/>
                              </w:divBdr>
                              <w:divsChild>
                                <w:div w:id="189072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9514">
                          <w:marLeft w:val="0"/>
                          <w:marRight w:val="0"/>
                          <w:marTop w:val="0"/>
                          <w:marBottom w:val="0"/>
                          <w:divBdr>
                            <w:top w:val="none" w:sz="0" w:space="0" w:color="auto"/>
                            <w:left w:val="none" w:sz="0" w:space="0" w:color="auto"/>
                            <w:bottom w:val="none" w:sz="0" w:space="0" w:color="auto"/>
                            <w:right w:val="none" w:sz="0" w:space="0" w:color="auto"/>
                          </w:divBdr>
                          <w:divsChild>
                            <w:div w:id="1226913054">
                              <w:marLeft w:val="0"/>
                              <w:marRight w:val="0"/>
                              <w:marTop w:val="0"/>
                              <w:marBottom w:val="0"/>
                              <w:divBdr>
                                <w:top w:val="none" w:sz="0" w:space="0" w:color="auto"/>
                                <w:left w:val="none" w:sz="0" w:space="0" w:color="auto"/>
                                <w:bottom w:val="none" w:sz="0" w:space="0" w:color="auto"/>
                                <w:right w:val="none" w:sz="0" w:space="0" w:color="auto"/>
                              </w:divBdr>
                              <w:divsChild>
                                <w:div w:id="55045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39456">
                          <w:marLeft w:val="0"/>
                          <w:marRight w:val="0"/>
                          <w:marTop w:val="0"/>
                          <w:marBottom w:val="0"/>
                          <w:divBdr>
                            <w:top w:val="none" w:sz="0" w:space="0" w:color="auto"/>
                            <w:left w:val="none" w:sz="0" w:space="0" w:color="auto"/>
                            <w:bottom w:val="none" w:sz="0" w:space="0" w:color="auto"/>
                            <w:right w:val="none" w:sz="0" w:space="0" w:color="auto"/>
                          </w:divBdr>
                          <w:divsChild>
                            <w:div w:id="845902282">
                              <w:marLeft w:val="0"/>
                              <w:marRight w:val="0"/>
                              <w:marTop w:val="0"/>
                              <w:marBottom w:val="0"/>
                              <w:divBdr>
                                <w:top w:val="none" w:sz="0" w:space="0" w:color="auto"/>
                                <w:left w:val="none" w:sz="0" w:space="0" w:color="auto"/>
                                <w:bottom w:val="none" w:sz="0" w:space="0" w:color="auto"/>
                                <w:right w:val="none" w:sz="0" w:space="0" w:color="auto"/>
                              </w:divBdr>
                              <w:divsChild>
                                <w:div w:id="66370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04526">
                      <w:marLeft w:val="0"/>
                      <w:marRight w:val="0"/>
                      <w:marTop w:val="0"/>
                      <w:marBottom w:val="0"/>
                      <w:divBdr>
                        <w:top w:val="single" w:sz="6" w:space="0" w:color="F5F5F5"/>
                        <w:left w:val="single" w:sz="6" w:space="0" w:color="F5F5F5"/>
                        <w:bottom w:val="single" w:sz="6" w:space="0" w:color="F5F5F5"/>
                        <w:right w:val="single" w:sz="6" w:space="0" w:color="F5F5F5"/>
                      </w:divBdr>
                      <w:divsChild>
                        <w:div w:id="705567815">
                          <w:marLeft w:val="0"/>
                          <w:marRight w:val="0"/>
                          <w:marTop w:val="0"/>
                          <w:marBottom w:val="0"/>
                          <w:divBdr>
                            <w:top w:val="none" w:sz="0" w:space="0" w:color="auto"/>
                            <w:left w:val="none" w:sz="0" w:space="0" w:color="auto"/>
                            <w:bottom w:val="none" w:sz="0" w:space="0" w:color="auto"/>
                            <w:right w:val="none" w:sz="0" w:space="0" w:color="auto"/>
                          </w:divBdr>
                          <w:divsChild>
                            <w:div w:id="90217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022221">
      <w:bodyDiv w:val="1"/>
      <w:marLeft w:val="0"/>
      <w:marRight w:val="0"/>
      <w:marTop w:val="0"/>
      <w:marBottom w:val="0"/>
      <w:divBdr>
        <w:top w:val="none" w:sz="0" w:space="0" w:color="auto"/>
        <w:left w:val="none" w:sz="0" w:space="0" w:color="auto"/>
        <w:bottom w:val="none" w:sz="0" w:space="0" w:color="auto"/>
        <w:right w:val="none" w:sz="0" w:space="0" w:color="auto"/>
      </w:divBdr>
      <w:divsChild>
        <w:div w:id="1003819919">
          <w:marLeft w:val="0"/>
          <w:marRight w:val="0"/>
          <w:marTop w:val="0"/>
          <w:marBottom w:val="0"/>
          <w:divBdr>
            <w:top w:val="none" w:sz="0" w:space="0" w:color="auto"/>
            <w:left w:val="none" w:sz="0" w:space="0" w:color="auto"/>
            <w:bottom w:val="none" w:sz="0" w:space="0" w:color="auto"/>
            <w:right w:val="none" w:sz="0" w:space="0" w:color="auto"/>
          </w:divBdr>
          <w:divsChild>
            <w:div w:id="454099789">
              <w:marLeft w:val="0"/>
              <w:marRight w:val="0"/>
              <w:marTop w:val="0"/>
              <w:marBottom w:val="0"/>
              <w:divBdr>
                <w:top w:val="none" w:sz="0" w:space="0" w:color="auto"/>
                <w:left w:val="none" w:sz="0" w:space="0" w:color="auto"/>
                <w:bottom w:val="none" w:sz="0" w:space="0" w:color="auto"/>
                <w:right w:val="none" w:sz="0" w:space="0" w:color="auto"/>
              </w:divBdr>
              <w:divsChild>
                <w:div w:id="28771135">
                  <w:marLeft w:val="0"/>
                  <w:marRight w:val="0"/>
                  <w:marTop w:val="0"/>
                  <w:marBottom w:val="0"/>
                  <w:divBdr>
                    <w:top w:val="none" w:sz="0" w:space="0" w:color="auto"/>
                    <w:left w:val="none" w:sz="0" w:space="0" w:color="auto"/>
                    <w:bottom w:val="none" w:sz="0" w:space="0" w:color="auto"/>
                    <w:right w:val="none" w:sz="0" w:space="0" w:color="auto"/>
                  </w:divBdr>
                  <w:divsChild>
                    <w:div w:id="1307665335">
                      <w:marLeft w:val="0"/>
                      <w:marRight w:val="0"/>
                      <w:marTop w:val="0"/>
                      <w:marBottom w:val="0"/>
                      <w:divBdr>
                        <w:top w:val="none" w:sz="0" w:space="0" w:color="auto"/>
                        <w:left w:val="none" w:sz="0" w:space="0" w:color="auto"/>
                        <w:bottom w:val="none" w:sz="0" w:space="0" w:color="auto"/>
                        <w:right w:val="none" w:sz="0" w:space="0" w:color="auto"/>
                      </w:divBdr>
                      <w:divsChild>
                        <w:div w:id="2059746734">
                          <w:marLeft w:val="0"/>
                          <w:marRight w:val="0"/>
                          <w:marTop w:val="0"/>
                          <w:marBottom w:val="0"/>
                          <w:divBdr>
                            <w:top w:val="none" w:sz="0" w:space="0" w:color="auto"/>
                            <w:left w:val="none" w:sz="0" w:space="0" w:color="auto"/>
                            <w:bottom w:val="none" w:sz="0" w:space="0" w:color="auto"/>
                            <w:right w:val="none" w:sz="0" w:space="0" w:color="auto"/>
                          </w:divBdr>
                          <w:divsChild>
                            <w:div w:id="1640915915">
                              <w:marLeft w:val="0"/>
                              <w:marRight w:val="0"/>
                              <w:marTop w:val="0"/>
                              <w:marBottom w:val="0"/>
                              <w:divBdr>
                                <w:top w:val="none" w:sz="0" w:space="0" w:color="auto"/>
                                <w:left w:val="none" w:sz="0" w:space="0" w:color="auto"/>
                                <w:bottom w:val="none" w:sz="0" w:space="0" w:color="auto"/>
                                <w:right w:val="none" w:sz="0" w:space="0" w:color="auto"/>
                              </w:divBdr>
                              <w:divsChild>
                                <w:div w:id="195192875">
                                  <w:marLeft w:val="0"/>
                                  <w:marRight w:val="0"/>
                                  <w:marTop w:val="0"/>
                                  <w:marBottom w:val="0"/>
                                  <w:divBdr>
                                    <w:top w:val="none" w:sz="0" w:space="0" w:color="auto"/>
                                    <w:left w:val="none" w:sz="0" w:space="0" w:color="auto"/>
                                    <w:bottom w:val="none" w:sz="0" w:space="0" w:color="auto"/>
                                    <w:right w:val="none" w:sz="0" w:space="0" w:color="auto"/>
                                  </w:divBdr>
                                  <w:divsChild>
                                    <w:div w:id="973288882">
                                      <w:marLeft w:val="0"/>
                                      <w:marRight w:val="0"/>
                                      <w:marTop w:val="0"/>
                                      <w:marBottom w:val="0"/>
                                      <w:divBdr>
                                        <w:top w:val="none" w:sz="0" w:space="0" w:color="auto"/>
                                        <w:left w:val="none" w:sz="0" w:space="0" w:color="auto"/>
                                        <w:bottom w:val="none" w:sz="0" w:space="0" w:color="auto"/>
                                        <w:right w:val="none" w:sz="0" w:space="0" w:color="auto"/>
                                      </w:divBdr>
                                      <w:divsChild>
                                        <w:div w:id="1052848606">
                                          <w:marLeft w:val="0"/>
                                          <w:marRight w:val="0"/>
                                          <w:marTop w:val="0"/>
                                          <w:marBottom w:val="0"/>
                                          <w:divBdr>
                                            <w:top w:val="none" w:sz="0" w:space="0" w:color="auto"/>
                                            <w:left w:val="none" w:sz="0" w:space="0" w:color="auto"/>
                                            <w:bottom w:val="none" w:sz="0" w:space="0" w:color="auto"/>
                                            <w:right w:val="none" w:sz="0" w:space="0" w:color="auto"/>
                                          </w:divBdr>
                                          <w:divsChild>
                                            <w:div w:id="923565470">
                                              <w:marLeft w:val="0"/>
                                              <w:marRight w:val="0"/>
                                              <w:marTop w:val="0"/>
                                              <w:marBottom w:val="0"/>
                                              <w:divBdr>
                                                <w:top w:val="single" w:sz="6" w:space="0" w:color="F5F5F5"/>
                                                <w:left w:val="single" w:sz="6" w:space="0" w:color="F5F5F5"/>
                                                <w:bottom w:val="single" w:sz="6" w:space="0" w:color="F5F5F5"/>
                                                <w:right w:val="single" w:sz="6" w:space="0" w:color="F5F5F5"/>
                                              </w:divBdr>
                                              <w:divsChild>
                                                <w:div w:id="2098675247">
                                                  <w:marLeft w:val="0"/>
                                                  <w:marRight w:val="0"/>
                                                  <w:marTop w:val="0"/>
                                                  <w:marBottom w:val="0"/>
                                                  <w:divBdr>
                                                    <w:top w:val="none" w:sz="0" w:space="0" w:color="auto"/>
                                                    <w:left w:val="none" w:sz="0" w:space="0" w:color="auto"/>
                                                    <w:bottom w:val="none" w:sz="0" w:space="0" w:color="auto"/>
                                                    <w:right w:val="none" w:sz="0" w:space="0" w:color="auto"/>
                                                  </w:divBdr>
                                                  <w:divsChild>
                                                    <w:div w:id="1517160291">
                                                      <w:marLeft w:val="0"/>
                                                      <w:marRight w:val="0"/>
                                                      <w:marTop w:val="0"/>
                                                      <w:marBottom w:val="0"/>
                                                      <w:divBdr>
                                                        <w:top w:val="none" w:sz="0" w:space="0" w:color="auto"/>
                                                        <w:left w:val="none" w:sz="0" w:space="0" w:color="auto"/>
                                                        <w:bottom w:val="none" w:sz="0" w:space="0" w:color="auto"/>
                                                        <w:right w:val="none" w:sz="0" w:space="0" w:color="auto"/>
                                                      </w:divBdr>
                                                    </w:div>
                                                  </w:divsChild>
                                                </w:div>
                                                <w:div w:id="1735007512">
                                                  <w:marLeft w:val="0"/>
                                                  <w:marRight w:val="0"/>
                                                  <w:marTop w:val="0"/>
                                                  <w:marBottom w:val="0"/>
                                                  <w:divBdr>
                                                    <w:top w:val="none" w:sz="0" w:space="0" w:color="auto"/>
                                                    <w:left w:val="none" w:sz="0" w:space="0" w:color="auto"/>
                                                    <w:bottom w:val="none" w:sz="0" w:space="0" w:color="auto"/>
                                                    <w:right w:val="none" w:sz="0" w:space="0" w:color="auto"/>
                                                  </w:divBdr>
                                                  <w:divsChild>
                                                    <w:div w:id="1459445129">
                                                      <w:marLeft w:val="0"/>
                                                      <w:marRight w:val="0"/>
                                                      <w:marTop w:val="0"/>
                                                      <w:marBottom w:val="0"/>
                                                      <w:divBdr>
                                                        <w:top w:val="none" w:sz="0" w:space="0" w:color="auto"/>
                                                        <w:left w:val="none" w:sz="0" w:space="0" w:color="auto"/>
                                                        <w:bottom w:val="none" w:sz="0" w:space="0" w:color="auto"/>
                                                        <w:right w:val="none" w:sz="0" w:space="0" w:color="auto"/>
                                                      </w:divBdr>
                                                      <w:divsChild>
                                                        <w:div w:id="971860565">
                                                          <w:marLeft w:val="0"/>
                                                          <w:marRight w:val="0"/>
                                                          <w:marTop w:val="0"/>
                                                          <w:marBottom w:val="0"/>
                                                          <w:divBdr>
                                                            <w:top w:val="none" w:sz="0" w:space="0" w:color="auto"/>
                                                            <w:left w:val="none" w:sz="0" w:space="0" w:color="auto"/>
                                                            <w:bottom w:val="none" w:sz="0" w:space="0" w:color="auto"/>
                                                            <w:right w:val="none" w:sz="0" w:space="0" w:color="auto"/>
                                                          </w:divBdr>
                                                        </w:div>
                                                      </w:divsChild>
                                                    </w:div>
                                                    <w:div w:id="1399130075">
                                                      <w:marLeft w:val="0"/>
                                                      <w:marRight w:val="0"/>
                                                      <w:marTop w:val="0"/>
                                                      <w:marBottom w:val="0"/>
                                                      <w:divBdr>
                                                        <w:top w:val="none" w:sz="0" w:space="0" w:color="auto"/>
                                                        <w:left w:val="none" w:sz="0" w:space="0" w:color="auto"/>
                                                        <w:bottom w:val="none" w:sz="0" w:space="0" w:color="auto"/>
                                                        <w:right w:val="none" w:sz="0" w:space="0" w:color="auto"/>
                                                      </w:divBdr>
                                                      <w:divsChild>
                                                        <w:div w:id="1867939014">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microsoft.com/office/2007/relationships/stylesWithEffects" Target="stylesWithEffects.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8.xm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Intructions to learners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F62660-1D78-4D95-B429-B898579CE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42</Pages>
  <Words>11538</Words>
  <Characters>65772</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Praktiese Assesseringstaak</vt:lpstr>
    </vt:vector>
  </TitlesOfParts>
  <Company>GradE 11 – 2013</Company>
  <LinksUpToDate>false</LinksUpToDate>
  <CharactersWithSpaces>77156</CharactersWithSpaces>
  <SharedDoc>false</SharedDoc>
  <HLinks>
    <vt:vector size="12" baseType="variant">
      <vt:variant>
        <vt:i4>4653137</vt:i4>
      </vt:variant>
      <vt:variant>
        <vt:i4>0</vt:i4>
      </vt:variant>
      <vt:variant>
        <vt:i4>0</vt:i4>
      </vt:variant>
      <vt:variant>
        <vt:i4>5</vt:i4>
      </vt:variant>
      <vt:variant>
        <vt:lpwstr>http://www.news24.com/SciTech/SA-ranks-high-in-cyber-crime-20110327-2</vt:lpwstr>
      </vt:variant>
      <vt:variant>
        <vt:lpwstr/>
      </vt:variant>
      <vt:variant>
        <vt:i4>5111895</vt:i4>
      </vt:variant>
      <vt:variant>
        <vt:i4>0</vt:i4>
      </vt:variant>
      <vt:variant>
        <vt:i4>0</vt:i4>
      </vt:variant>
      <vt:variant>
        <vt:i4>5</vt:i4>
      </vt:variant>
      <vt:variant>
        <vt:lpwstr>http://www.pcworld.com/article/157106/17_highrisk_security_threats_and_how_to_fix_them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Praktiese Assesseringstaak</dc:title>
  <dc:subject>Rekenaartoepassingstegnologie</dc:subject>
  <dc:creator>DBE</dc:creator>
  <cp:lastModifiedBy>Labuscagne.C</cp:lastModifiedBy>
  <cp:revision>41</cp:revision>
  <cp:lastPrinted>2012-11-15T11:50:00Z</cp:lastPrinted>
  <dcterms:created xsi:type="dcterms:W3CDTF">2014-06-02T13:14:00Z</dcterms:created>
  <dcterms:modified xsi:type="dcterms:W3CDTF">2014-06-03T12:11:00Z</dcterms:modified>
</cp:coreProperties>
</file>