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tblPr>
          <w:tblGrid>
            <w:gridCol w:w="9515"/>
          </w:tblGrid>
          <w:tr w:rsidR="007E7B0A" w:rsidRPr="00503DCD">
            <w:trPr>
              <w:trHeight w:val="2880"/>
              <w:jc w:val="center"/>
            </w:trPr>
            <w:sdt>
              <w:sdtPr>
                <w:rPr>
                  <w:rFonts w:asciiTheme="majorHAnsi" w:eastAsiaTheme="majorEastAsia" w:hAnsiTheme="majorHAnsi" w:cstheme="majorBidi"/>
                  <w:caps/>
                  <w:sz w:val="24"/>
                  <w:szCs w:val="24"/>
                  <w:lang w:val="ru-RU" w:eastAsia="ru-RU"/>
                </w:rPr>
                <w:id w:val="82613918"/>
                <w:picture/>
              </w:sdtPr>
              <w:sdtContent>
                <w:tc>
                  <w:tcPr>
                    <w:tcW w:w="5000" w:type="pct"/>
                  </w:tcPr>
                  <w:p w:rsidR="007E7B0A" w:rsidRPr="00503DCD" w:rsidRDefault="00426CF6" w:rsidP="00530A75">
                    <w:pPr>
                      <w:pStyle w:val="NoSpacing"/>
                      <w:jc w:val="center"/>
                      <w:rPr>
                        <w:rFonts w:asciiTheme="majorHAnsi" w:eastAsiaTheme="majorEastAsia" w:hAnsiTheme="majorHAnsi" w:cstheme="majorBidi"/>
                        <w:caps/>
                      </w:rPr>
                    </w:pPr>
                    <w:r>
                      <w:rPr>
                        <w:rFonts w:asciiTheme="majorHAnsi" w:eastAsiaTheme="majorEastAsia" w:hAnsiTheme="majorHAnsi" w:cstheme="majorBidi"/>
                        <w:caps/>
                        <w:noProof/>
                        <w:sz w:val="24"/>
                        <w:szCs w:val="24"/>
                      </w:rPr>
                      <w:drawing>
                        <wp:inline distT="0" distB="0" distL="0" distR="0">
                          <wp:extent cx="2954909" cy="107830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2957438" cy="1079225"/>
                                  </a:xfrm>
                                  <a:prstGeom prst="rect">
                                    <a:avLst/>
                                  </a:prstGeom>
                                  <a:noFill/>
                                  <a:ln w="9525">
                                    <a:noFill/>
                                    <a:miter lim="800000"/>
                                    <a:headEnd/>
                                    <a:tailEnd/>
                                  </a:ln>
                                </pic:spPr>
                              </pic:pic>
                            </a:graphicData>
                          </a:graphic>
                        </wp:inline>
                      </w:drawing>
                    </w:r>
                  </w:p>
                </w:tc>
              </w:sdtContent>
            </w:sdt>
          </w:tr>
          <w:tr w:rsidR="007E7B0A"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80"/>
                        <w:szCs w:val="80"/>
                      </w:rPr>
                    </w:pPr>
                    <w:r w:rsidRPr="00503DCD">
                      <w:rPr>
                        <w:rFonts w:asciiTheme="majorHAnsi" w:eastAsiaTheme="majorEastAsia" w:hAnsiTheme="majorHAnsi" w:cstheme="majorBidi"/>
                        <w:sz w:val="80"/>
                        <w:szCs w:val="80"/>
                      </w:rPr>
                      <w:t>Practical Assessment Task</w:t>
                    </w:r>
                  </w:p>
                </w:tc>
              </w:sdtContent>
            </w:sdt>
          </w:tr>
          <w:tr w:rsidR="007E7B0A" w:rsidRPr="00503DCD">
            <w:trPr>
              <w:trHeight w:val="720"/>
              <w:jc w:val="center"/>
            </w:trPr>
            <w:sdt>
              <w:sdtPr>
                <w:rPr>
                  <w:rFonts w:asciiTheme="majorHAnsi" w:eastAsiaTheme="majorEastAsia" w:hAnsiTheme="majorHAnsi" w:cstheme="majorBidi"/>
                  <w:b/>
                  <w:sz w:val="5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44"/>
                        <w:szCs w:val="44"/>
                      </w:rPr>
                    </w:pPr>
                    <w:r w:rsidRPr="00723B18">
                      <w:rPr>
                        <w:rFonts w:asciiTheme="majorHAnsi" w:eastAsiaTheme="majorEastAsia" w:hAnsiTheme="majorHAnsi" w:cstheme="majorBidi"/>
                        <w:b/>
                        <w:sz w:val="52"/>
                        <w:szCs w:val="44"/>
                      </w:rPr>
                      <w:t>Computer Applications Technology</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530A75" w:rsidP="007E7B0A">
                <w:pPr>
                  <w:pStyle w:val="NoSpacing"/>
                  <w:jc w:val="center"/>
                  <w:rPr>
                    <w:b/>
                    <w:bCs/>
                    <w:sz w:val="44"/>
                  </w:rPr>
                </w:pPr>
                <w:r w:rsidRPr="009E2C55">
                  <w:rPr>
                    <w:b/>
                    <w:bCs/>
                    <w:sz w:val="44"/>
                  </w:rPr>
                  <w:t>Grade 1</w:t>
                </w:r>
                <w:r w:rsidR="00031EC0">
                  <w:rPr>
                    <w:b/>
                    <w:bCs/>
                    <w:sz w:val="44"/>
                  </w:rPr>
                  <w:t>0</w:t>
                </w:r>
              </w:p>
              <w:p w:rsidR="00530A75" w:rsidRPr="00503DCD" w:rsidRDefault="007277AA" w:rsidP="007E7B0A">
                <w:pPr>
                  <w:pStyle w:val="NoSpacing"/>
                  <w:jc w:val="center"/>
                  <w:rPr>
                    <w:b/>
                    <w:bCs/>
                    <w:sz w:val="36"/>
                  </w:rPr>
                </w:pPr>
                <w:r>
                  <w:rPr>
                    <w:b/>
                    <w:bCs/>
                    <w:sz w:val="44"/>
                  </w:rPr>
                  <w:t>2014</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BB7450" w:rsidRDefault="00530A75">
          <w:pPr>
            <w:rPr>
              <w:rFonts w:ascii="Comic Sans MS" w:eastAsia="&amp;#39" w:hAnsi="Comic Sans MS" w:cs="&amp;#39"/>
              <w:b/>
              <w:color w:val="FF0000"/>
              <w:sz w:val="36"/>
              <w:szCs w:val="36"/>
              <w:lang w:val="en-ZA"/>
            </w:rPr>
            <w:sectPr w:rsidR="00530A75" w:rsidRPr="00BB7450" w:rsidSect="005F7E95">
              <w:headerReference w:type="default" r:id="rId10"/>
              <w:pgSz w:w="11907" w:h="16840" w:code="9"/>
              <w:pgMar w:top="1247" w:right="1304" w:bottom="1247" w:left="1304" w:header="720" w:footer="720" w:gutter="0"/>
              <w:cols w:space="720"/>
              <w:titlePg/>
              <w:docGrid w:linePitch="326"/>
            </w:sectPr>
          </w:pPr>
        </w:p>
        <w:p w:rsidR="00FB3430" w:rsidRPr="00FB3430" w:rsidRDefault="00FB3430" w:rsidP="00FB3430">
          <w:pPr>
            <w:pBdr>
              <w:bottom w:val="thinThickSmallGap" w:sz="12" w:space="1" w:color="943634"/>
            </w:pBdr>
            <w:spacing w:after="200"/>
            <w:jc w:val="center"/>
            <w:outlineLvl w:val="0"/>
            <w:rPr>
              <w:rFonts w:ascii="Cambria" w:hAnsi="Cambria"/>
              <w:b/>
              <w:spacing w:val="20"/>
              <w:sz w:val="28"/>
              <w:szCs w:val="28"/>
              <w:lang w:val="en-ZA" w:eastAsia="en-US" w:bidi="en-US"/>
            </w:rPr>
          </w:pPr>
          <w:bookmarkStart w:id="0" w:name="_Toc380477337"/>
          <w:bookmarkStart w:id="1" w:name="_Toc381709598"/>
          <w:bookmarkStart w:id="2" w:name="_Toc381779227"/>
          <w:r w:rsidRPr="00FB3430">
            <w:rPr>
              <w:rFonts w:ascii="Cambria" w:hAnsi="Cambria"/>
              <w:b/>
              <w:spacing w:val="20"/>
              <w:sz w:val="28"/>
              <w:szCs w:val="28"/>
              <w:lang w:val="en-ZA" w:eastAsia="en-US" w:bidi="en-US"/>
            </w:rPr>
            <w:lastRenderedPageBreak/>
            <w:t>Contents</w:t>
          </w:r>
          <w:bookmarkEnd w:id="0"/>
          <w:bookmarkEnd w:id="1"/>
          <w:bookmarkEnd w:id="2"/>
        </w:p>
        <w:p w:rsidR="00E95F5C" w:rsidRDefault="00C93AEE">
          <w:pPr>
            <w:pStyle w:val="TOC1"/>
            <w:rPr>
              <w:rFonts w:eastAsiaTheme="minorEastAsia" w:cstheme="minorBidi"/>
              <w:b w:val="0"/>
              <w:bCs w:val="0"/>
              <w:i w:val="0"/>
              <w:iCs w:val="0"/>
              <w:noProof/>
              <w:sz w:val="22"/>
              <w:szCs w:val="22"/>
              <w:lang w:val="en-US" w:eastAsia="en-US"/>
            </w:rPr>
          </w:pPr>
          <w:r w:rsidRPr="00C93AEE">
            <w:rPr>
              <w:rFonts w:ascii="Cambria" w:hAnsi="Cambria"/>
              <w:sz w:val="22"/>
              <w:szCs w:val="22"/>
              <w:lang w:val="en-ZA" w:eastAsia="en-US" w:bidi="en-US"/>
            </w:rPr>
            <w:fldChar w:fldCharType="begin"/>
          </w:r>
          <w:r w:rsidR="00FB3430">
            <w:rPr>
              <w:rFonts w:ascii="Cambria" w:hAnsi="Cambria"/>
              <w:sz w:val="22"/>
              <w:szCs w:val="22"/>
              <w:lang w:val="en-ZA" w:eastAsia="en-US" w:bidi="en-US"/>
            </w:rPr>
            <w:instrText xml:space="preserve"> TOC \o "1-2" \h \z \u </w:instrText>
          </w:r>
          <w:r w:rsidRPr="00C93AEE">
            <w:rPr>
              <w:rFonts w:ascii="Cambria" w:hAnsi="Cambria"/>
              <w:sz w:val="22"/>
              <w:szCs w:val="22"/>
              <w:lang w:val="en-ZA" w:eastAsia="en-US" w:bidi="en-US"/>
            </w:rPr>
            <w:fldChar w:fldCharType="separate"/>
          </w:r>
        </w:p>
        <w:p w:rsidR="00E95F5C" w:rsidRDefault="00C93AEE">
          <w:pPr>
            <w:pStyle w:val="TOC1"/>
            <w:rPr>
              <w:rFonts w:eastAsiaTheme="minorEastAsia" w:cstheme="minorBidi"/>
              <w:b w:val="0"/>
              <w:bCs w:val="0"/>
              <w:i w:val="0"/>
              <w:iCs w:val="0"/>
              <w:noProof/>
              <w:sz w:val="22"/>
              <w:szCs w:val="22"/>
              <w:lang w:val="en-US" w:eastAsia="en-US"/>
            </w:rPr>
          </w:pPr>
          <w:hyperlink w:anchor="_Toc381779228" w:history="1">
            <w:r w:rsidR="00E95F5C" w:rsidRPr="00414119">
              <w:rPr>
                <w:rStyle w:val="Hyperlink"/>
                <w:rFonts w:ascii="Cambria" w:hAnsi="Cambria"/>
                <w:noProof/>
                <w:spacing w:val="20"/>
                <w:lang w:val="en-ZA" w:eastAsia="en-US" w:bidi="en-US"/>
              </w:rPr>
              <w:t>What is the PAT?</w:t>
            </w:r>
            <w:r w:rsidR="00E95F5C">
              <w:rPr>
                <w:noProof/>
                <w:webHidden/>
              </w:rPr>
              <w:tab/>
            </w:r>
            <w:r>
              <w:rPr>
                <w:noProof/>
                <w:webHidden/>
              </w:rPr>
              <w:fldChar w:fldCharType="begin"/>
            </w:r>
            <w:r w:rsidR="00E95F5C">
              <w:rPr>
                <w:noProof/>
                <w:webHidden/>
              </w:rPr>
              <w:instrText xml:space="preserve"> PAGEREF _Toc381779228 \h </w:instrText>
            </w:r>
            <w:r>
              <w:rPr>
                <w:noProof/>
                <w:webHidden/>
              </w:rPr>
            </w:r>
            <w:r>
              <w:rPr>
                <w:noProof/>
                <w:webHidden/>
              </w:rPr>
              <w:fldChar w:fldCharType="separate"/>
            </w:r>
            <w:r w:rsidR="007C6BB7">
              <w:rPr>
                <w:noProof/>
                <w:webHidden/>
              </w:rPr>
              <w:t>1</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0" w:history="1">
            <w:r w:rsidR="00E95F5C" w:rsidRPr="00414119">
              <w:rPr>
                <w:rStyle w:val="Hyperlink"/>
                <w:rFonts w:ascii="Cambria" w:hAnsi="Cambria"/>
                <w:noProof/>
                <w:spacing w:val="20"/>
                <w:lang w:val="en-ZA" w:eastAsia="en-US" w:bidi="en-US"/>
              </w:rPr>
              <w:t>Topic</w:t>
            </w:r>
            <w:r w:rsidR="00E95F5C">
              <w:rPr>
                <w:noProof/>
                <w:webHidden/>
              </w:rPr>
              <w:tab/>
            </w:r>
            <w:r>
              <w:rPr>
                <w:noProof/>
                <w:webHidden/>
              </w:rPr>
              <w:fldChar w:fldCharType="begin"/>
            </w:r>
            <w:r w:rsidR="00E95F5C">
              <w:rPr>
                <w:noProof/>
                <w:webHidden/>
              </w:rPr>
              <w:instrText xml:space="preserve"> PAGEREF _Toc381779230 \h </w:instrText>
            </w:r>
            <w:r>
              <w:rPr>
                <w:noProof/>
                <w:webHidden/>
              </w:rPr>
            </w:r>
            <w:r>
              <w:rPr>
                <w:noProof/>
                <w:webHidden/>
              </w:rPr>
              <w:fldChar w:fldCharType="separate"/>
            </w:r>
            <w:r w:rsidR="007C6BB7">
              <w:rPr>
                <w:noProof/>
                <w:webHidden/>
              </w:rPr>
              <w:t>2</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1" w:history="1">
            <w:r w:rsidR="00E95F5C" w:rsidRPr="00414119">
              <w:rPr>
                <w:rStyle w:val="Hyperlink"/>
                <w:rFonts w:ascii="Cambria" w:hAnsi="Cambria"/>
                <w:noProof/>
                <w:spacing w:val="20"/>
                <w:lang w:val="en-ZA" w:eastAsia="en-US" w:bidi="en-US"/>
              </w:rPr>
              <w:t>Overview of tasks</w:t>
            </w:r>
            <w:r w:rsidR="00E95F5C">
              <w:rPr>
                <w:noProof/>
                <w:webHidden/>
              </w:rPr>
              <w:tab/>
            </w:r>
            <w:r>
              <w:rPr>
                <w:noProof/>
                <w:webHidden/>
              </w:rPr>
              <w:fldChar w:fldCharType="begin"/>
            </w:r>
            <w:r w:rsidR="00E95F5C">
              <w:rPr>
                <w:noProof/>
                <w:webHidden/>
              </w:rPr>
              <w:instrText xml:space="preserve"> PAGEREF _Toc381779231 \h </w:instrText>
            </w:r>
            <w:r>
              <w:rPr>
                <w:noProof/>
                <w:webHidden/>
              </w:rPr>
            </w:r>
            <w:r>
              <w:rPr>
                <w:noProof/>
                <w:webHidden/>
              </w:rPr>
              <w:fldChar w:fldCharType="separate"/>
            </w:r>
            <w:r w:rsidR="007C6BB7">
              <w:rPr>
                <w:noProof/>
                <w:webHidden/>
              </w:rPr>
              <w:t>3</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32" w:history="1">
            <w:r w:rsidR="00E95F5C" w:rsidRPr="00414119">
              <w:rPr>
                <w:rStyle w:val="Hyperlink"/>
                <w:rFonts w:ascii="Cambria" w:hAnsi="Cambria"/>
                <w:noProof/>
                <w:spacing w:val="15"/>
                <w:lang w:val="en-ZA" w:eastAsia="en-US" w:bidi="en-US"/>
              </w:rPr>
              <w:t>Phase 1</w:t>
            </w:r>
            <w:r w:rsidR="00E95F5C">
              <w:rPr>
                <w:noProof/>
                <w:webHidden/>
              </w:rPr>
              <w:tab/>
            </w:r>
            <w:r>
              <w:rPr>
                <w:noProof/>
                <w:webHidden/>
              </w:rPr>
              <w:fldChar w:fldCharType="begin"/>
            </w:r>
            <w:r w:rsidR="00E95F5C">
              <w:rPr>
                <w:noProof/>
                <w:webHidden/>
              </w:rPr>
              <w:instrText xml:space="preserve"> PAGEREF _Toc381779232 \h </w:instrText>
            </w:r>
            <w:r>
              <w:rPr>
                <w:noProof/>
                <w:webHidden/>
              </w:rPr>
            </w:r>
            <w:r>
              <w:rPr>
                <w:noProof/>
                <w:webHidden/>
              </w:rPr>
              <w:fldChar w:fldCharType="separate"/>
            </w:r>
            <w:r w:rsidR="007C6BB7">
              <w:rPr>
                <w:noProof/>
                <w:webHidden/>
              </w:rPr>
              <w:t>3</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33" w:history="1">
            <w:r w:rsidR="00E95F5C" w:rsidRPr="00414119">
              <w:rPr>
                <w:rStyle w:val="Hyperlink"/>
                <w:rFonts w:ascii="Cambria" w:hAnsi="Cambria"/>
                <w:noProof/>
                <w:spacing w:val="15"/>
                <w:lang w:val="en-ZA" w:eastAsia="en-US" w:bidi="en-US"/>
              </w:rPr>
              <w:t>Phase 2</w:t>
            </w:r>
            <w:r w:rsidR="00E95F5C">
              <w:rPr>
                <w:noProof/>
                <w:webHidden/>
              </w:rPr>
              <w:tab/>
            </w:r>
            <w:r>
              <w:rPr>
                <w:noProof/>
                <w:webHidden/>
              </w:rPr>
              <w:fldChar w:fldCharType="begin"/>
            </w:r>
            <w:r w:rsidR="00E95F5C">
              <w:rPr>
                <w:noProof/>
                <w:webHidden/>
              </w:rPr>
              <w:instrText xml:space="preserve"> PAGEREF _Toc381779233 \h </w:instrText>
            </w:r>
            <w:r>
              <w:rPr>
                <w:noProof/>
                <w:webHidden/>
              </w:rPr>
            </w:r>
            <w:r>
              <w:rPr>
                <w:noProof/>
                <w:webHidden/>
              </w:rPr>
              <w:fldChar w:fldCharType="separate"/>
            </w:r>
            <w:r w:rsidR="007C6BB7">
              <w:rPr>
                <w:noProof/>
                <w:webHidden/>
              </w:rPr>
              <w:t>3</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34" w:history="1">
            <w:r w:rsidR="00E95F5C" w:rsidRPr="00414119">
              <w:rPr>
                <w:rStyle w:val="Hyperlink"/>
                <w:rFonts w:ascii="Cambria" w:hAnsi="Cambria"/>
                <w:noProof/>
                <w:spacing w:val="15"/>
                <w:lang w:val="en-ZA" w:eastAsia="en-US" w:bidi="en-US"/>
              </w:rPr>
              <w:t>Phase 3</w:t>
            </w:r>
            <w:r w:rsidR="00E95F5C">
              <w:rPr>
                <w:noProof/>
                <w:webHidden/>
              </w:rPr>
              <w:tab/>
            </w:r>
            <w:r>
              <w:rPr>
                <w:noProof/>
                <w:webHidden/>
              </w:rPr>
              <w:fldChar w:fldCharType="begin"/>
            </w:r>
            <w:r w:rsidR="00E95F5C">
              <w:rPr>
                <w:noProof/>
                <w:webHidden/>
              </w:rPr>
              <w:instrText xml:space="preserve"> PAGEREF _Toc381779234 \h </w:instrText>
            </w:r>
            <w:r>
              <w:rPr>
                <w:noProof/>
                <w:webHidden/>
              </w:rPr>
            </w:r>
            <w:r>
              <w:rPr>
                <w:noProof/>
                <w:webHidden/>
              </w:rPr>
              <w:fldChar w:fldCharType="separate"/>
            </w:r>
            <w:r w:rsidR="007C6BB7">
              <w:rPr>
                <w:noProof/>
                <w:webHidden/>
              </w:rPr>
              <w:t>3</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35" w:history="1">
            <w:r w:rsidR="00E95F5C" w:rsidRPr="00414119">
              <w:rPr>
                <w:rStyle w:val="Hyperlink"/>
                <w:rFonts w:ascii="Cambria" w:hAnsi="Cambria"/>
                <w:noProof/>
                <w:spacing w:val="15"/>
                <w:lang w:val="en-ZA" w:eastAsia="en-US" w:bidi="en-US"/>
              </w:rPr>
              <w:t>General</w:t>
            </w:r>
            <w:r w:rsidR="00E95F5C">
              <w:rPr>
                <w:noProof/>
                <w:webHidden/>
              </w:rPr>
              <w:tab/>
            </w:r>
            <w:r>
              <w:rPr>
                <w:noProof/>
                <w:webHidden/>
              </w:rPr>
              <w:fldChar w:fldCharType="begin"/>
            </w:r>
            <w:r w:rsidR="00E95F5C">
              <w:rPr>
                <w:noProof/>
                <w:webHidden/>
              </w:rPr>
              <w:instrText xml:space="preserve"> PAGEREF _Toc381779235 \h </w:instrText>
            </w:r>
            <w:r>
              <w:rPr>
                <w:noProof/>
                <w:webHidden/>
              </w:rPr>
            </w:r>
            <w:r>
              <w:rPr>
                <w:noProof/>
                <w:webHidden/>
              </w:rPr>
              <w:fldChar w:fldCharType="separate"/>
            </w:r>
            <w:r w:rsidR="007C6BB7">
              <w:rPr>
                <w:noProof/>
                <w:webHidden/>
              </w:rPr>
              <w:t>3</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6" w:history="1">
            <w:r w:rsidR="00E95F5C" w:rsidRPr="00414119">
              <w:rPr>
                <w:rStyle w:val="Hyperlink"/>
                <w:rFonts w:ascii="Cambria" w:hAnsi="Cambria"/>
                <w:noProof/>
                <w:spacing w:val="20"/>
                <w:lang w:val="en-ZA" w:eastAsia="en-US" w:bidi="en-US"/>
              </w:rPr>
              <w:t>What you will need to complete the PAT</w:t>
            </w:r>
            <w:r w:rsidR="00E95F5C">
              <w:rPr>
                <w:noProof/>
                <w:webHidden/>
              </w:rPr>
              <w:tab/>
            </w:r>
            <w:r>
              <w:rPr>
                <w:noProof/>
                <w:webHidden/>
              </w:rPr>
              <w:fldChar w:fldCharType="begin"/>
            </w:r>
            <w:r w:rsidR="00E95F5C">
              <w:rPr>
                <w:noProof/>
                <w:webHidden/>
              </w:rPr>
              <w:instrText xml:space="preserve"> PAGEREF _Toc381779236 \h </w:instrText>
            </w:r>
            <w:r>
              <w:rPr>
                <w:noProof/>
                <w:webHidden/>
              </w:rPr>
            </w:r>
            <w:r>
              <w:rPr>
                <w:noProof/>
                <w:webHidden/>
              </w:rPr>
              <w:fldChar w:fldCharType="separate"/>
            </w:r>
            <w:r w:rsidR="007C6BB7">
              <w:rPr>
                <w:noProof/>
                <w:webHidden/>
              </w:rPr>
              <w:t>4</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7" w:history="1">
            <w:r w:rsidR="00E95F5C" w:rsidRPr="00414119">
              <w:rPr>
                <w:rStyle w:val="Hyperlink"/>
                <w:rFonts w:ascii="Cambria" w:hAnsi="Cambria"/>
                <w:noProof/>
                <w:spacing w:val="20"/>
                <w:lang w:val="en-ZA" w:eastAsia="en-US" w:bidi="en-US"/>
              </w:rPr>
              <w:t>Misconduct</w:t>
            </w:r>
            <w:r w:rsidR="00E95F5C">
              <w:rPr>
                <w:noProof/>
                <w:webHidden/>
              </w:rPr>
              <w:tab/>
            </w:r>
            <w:r>
              <w:rPr>
                <w:noProof/>
                <w:webHidden/>
              </w:rPr>
              <w:fldChar w:fldCharType="begin"/>
            </w:r>
            <w:r w:rsidR="00E95F5C">
              <w:rPr>
                <w:noProof/>
                <w:webHidden/>
              </w:rPr>
              <w:instrText xml:space="preserve"> PAGEREF _Toc381779237 \h </w:instrText>
            </w:r>
            <w:r>
              <w:rPr>
                <w:noProof/>
                <w:webHidden/>
              </w:rPr>
            </w:r>
            <w:r>
              <w:rPr>
                <w:noProof/>
                <w:webHidden/>
              </w:rPr>
              <w:fldChar w:fldCharType="separate"/>
            </w:r>
            <w:r w:rsidR="007C6BB7">
              <w:rPr>
                <w:noProof/>
                <w:webHidden/>
              </w:rPr>
              <w:t>4</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8" w:history="1">
            <w:r w:rsidR="00E95F5C" w:rsidRPr="00414119">
              <w:rPr>
                <w:rStyle w:val="Hyperlink"/>
                <w:rFonts w:ascii="Cambria" w:hAnsi="Cambria"/>
                <w:noProof/>
                <w:spacing w:val="20"/>
                <w:lang w:val="en-ZA" w:eastAsia="en-US" w:bidi="en-US"/>
              </w:rPr>
              <w:t>Non-compliance</w:t>
            </w:r>
            <w:r w:rsidR="00E95F5C">
              <w:rPr>
                <w:noProof/>
                <w:webHidden/>
              </w:rPr>
              <w:tab/>
            </w:r>
            <w:r>
              <w:rPr>
                <w:noProof/>
                <w:webHidden/>
              </w:rPr>
              <w:fldChar w:fldCharType="begin"/>
            </w:r>
            <w:r w:rsidR="00E95F5C">
              <w:rPr>
                <w:noProof/>
                <w:webHidden/>
              </w:rPr>
              <w:instrText xml:space="preserve"> PAGEREF _Toc381779238 \h </w:instrText>
            </w:r>
            <w:r>
              <w:rPr>
                <w:noProof/>
                <w:webHidden/>
              </w:rPr>
            </w:r>
            <w:r>
              <w:rPr>
                <w:noProof/>
                <w:webHidden/>
              </w:rPr>
              <w:fldChar w:fldCharType="separate"/>
            </w:r>
            <w:r w:rsidR="007C6BB7">
              <w:rPr>
                <w:noProof/>
                <w:webHidden/>
              </w:rPr>
              <w:t>4</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39" w:history="1">
            <w:r w:rsidR="00E95F5C" w:rsidRPr="00414119">
              <w:rPr>
                <w:rStyle w:val="Hyperlink"/>
                <w:rFonts w:ascii="Cambria" w:hAnsi="Cambria"/>
                <w:noProof/>
                <w:spacing w:val="20"/>
                <w:lang w:val="en-ZA" w:eastAsia="en-US" w:bidi="en-US"/>
              </w:rPr>
              <w:t>Preparation</w:t>
            </w:r>
            <w:r w:rsidR="00E95F5C">
              <w:rPr>
                <w:noProof/>
                <w:webHidden/>
              </w:rPr>
              <w:tab/>
            </w:r>
            <w:r>
              <w:rPr>
                <w:noProof/>
                <w:webHidden/>
              </w:rPr>
              <w:fldChar w:fldCharType="begin"/>
            </w:r>
            <w:r w:rsidR="00E95F5C">
              <w:rPr>
                <w:noProof/>
                <w:webHidden/>
              </w:rPr>
              <w:instrText xml:space="preserve"> PAGEREF _Toc381779239 \h </w:instrText>
            </w:r>
            <w:r>
              <w:rPr>
                <w:noProof/>
                <w:webHidden/>
              </w:rPr>
            </w:r>
            <w:r>
              <w:rPr>
                <w:noProof/>
                <w:webHidden/>
              </w:rPr>
              <w:fldChar w:fldCharType="separate"/>
            </w:r>
            <w:r w:rsidR="007C6BB7">
              <w:rPr>
                <w:noProof/>
                <w:webHidden/>
              </w:rPr>
              <w:t>5</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40" w:history="1">
            <w:r w:rsidR="00E95F5C" w:rsidRPr="00414119">
              <w:rPr>
                <w:rStyle w:val="Hyperlink"/>
                <w:rFonts w:ascii="Cambria" w:hAnsi="Cambria"/>
                <w:noProof/>
                <w:spacing w:val="20"/>
                <w:lang w:val="en-ZA" w:eastAsia="en-US" w:bidi="en-US"/>
              </w:rPr>
              <w:t>Instructions for Phase 1</w:t>
            </w:r>
            <w:r w:rsidR="00E95F5C">
              <w:rPr>
                <w:noProof/>
                <w:webHidden/>
              </w:rPr>
              <w:tab/>
            </w:r>
            <w:r>
              <w:rPr>
                <w:noProof/>
                <w:webHidden/>
              </w:rPr>
              <w:fldChar w:fldCharType="begin"/>
            </w:r>
            <w:r w:rsidR="00E95F5C">
              <w:rPr>
                <w:noProof/>
                <w:webHidden/>
              </w:rPr>
              <w:instrText xml:space="preserve"> PAGEREF _Toc381779240 \h </w:instrText>
            </w:r>
            <w:r>
              <w:rPr>
                <w:noProof/>
                <w:webHidden/>
              </w:rPr>
            </w:r>
            <w:r>
              <w:rPr>
                <w:noProof/>
                <w:webHidden/>
              </w:rPr>
              <w:fldChar w:fldCharType="separate"/>
            </w:r>
            <w:r w:rsidR="007C6BB7">
              <w:rPr>
                <w:noProof/>
                <w:webHidden/>
              </w:rPr>
              <w:t>6</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41" w:history="1">
            <w:r w:rsidR="00E95F5C" w:rsidRPr="00414119">
              <w:rPr>
                <w:rStyle w:val="Hyperlink"/>
                <w:rFonts w:ascii="Cambria" w:hAnsi="Cambria"/>
                <w:noProof/>
                <w:spacing w:val="20"/>
                <w:lang w:val="en-ZA" w:eastAsia="en-US" w:bidi="en-US"/>
              </w:rPr>
              <w:t>Instructions for Phase 2</w:t>
            </w:r>
            <w:r w:rsidR="00E95F5C">
              <w:rPr>
                <w:noProof/>
                <w:webHidden/>
              </w:rPr>
              <w:tab/>
            </w:r>
            <w:r>
              <w:rPr>
                <w:noProof/>
                <w:webHidden/>
              </w:rPr>
              <w:fldChar w:fldCharType="begin"/>
            </w:r>
            <w:r w:rsidR="00E95F5C">
              <w:rPr>
                <w:noProof/>
                <w:webHidden/>
              </w:rPr>
              <w:instrText xml:space="preserve"> PAGEREF _Toc381779241 \h </w:instrText>
            </w:r>
            <w:r>
              <w:rPr>
                <w:noProof/>
                <w:webHidden/>
              </w:rPr>
            </w:r>
            <w:r>
              <w:rPr>
                <w:noProof/>
                <w:webHidden/>
              </w:rPr>
              <w:fldChar w:fldCharType="separate"/>
            </w:r>
            <w:r w:rsidR="007C6BB7">
              <w:rPr>
                <w:noProof/>
                <w:webHidden/>
              </w:rPr>
              <w:t>10</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42" w:history="1">
            <w:r w:rsidR="00E95F5C" w:rsidRPr="00414119">
              <w:rPr>
                <w:rStyle w:val="Hyperlink"/>
                <w:rFonts w:ascii="Cambria" w:hAnsi="Cambria"/>
                <w:noProof/>
                <w:spacing w:val="20"/>
                <w:lang w:val="en-ZA" w:eastAsia="en-US" w:bidi="en-US"/>
              </w:rPr>
              <w:t>Instructions for Phase 3</w:t>
            </w:r>
            <w:r w:rsidR="00E95F5C">
              <w:rPr>
                <w:noProof/>
                <w:webHidden/>
              </w:rPr>
              <w:tab/>
            </w:r>
            <w:r>
              <w:rPr>
                <w:noProof/>
                <w:webHidden/>
              </w:rPr>
              <w:fldChar w:fldCharType="begin"/>
            </w:r>
            <w:r w:rsidR="00E95F5C">
              <w:rPr>
                <w:noProof/>
                <w:webHidden/>
              </w:rPr>
              <w:instrText xml:space="preserve"> PAGEREF _Toc381779242 \h </w:instrText>
            </w:r>
            <w:r>
              <w:rPr>
                <w:noProof/>
                <w:webHidden/>
              </w:rPr>
            </w:r>
            <w:r>
              <w:rPr>
                <w:noProof/>
                <w:webHidden/>
              </w:rPr>
              <w:fldChar w:fldCharType="separate"/>
            </w:r>
            <w:r w:rsidR="007C6BB7">
              <w:rPr>
                <w:noProof/>
                <w:webHidden/>
              </w:rPr>
              <w:t>12</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43" w:history="1">
            <w:r w:rsidR="00E95F5C" w:rsidRPr="00414119">
              <w:rPr>
                <w:rStyle w:val="Hyperlink"/>
                <w:rFonts w:ascii="Cambria" w:hAnsi="Cambria"/>
                <w:noProof/>
                <w:spacing w:val="20"/>
                <w:lang w:val="en-ZA" w:eastAsia="en-US" w:bidi="en-US"/>
              </w:rPr>
              <w:t>Assessment Tool</w:t>
            </w:r>
            <w:r w:rsidR="00E95F5C">
              <w:rPr>
                <w:noProof/>
                <w:webHidden/>
              </w:rPr>
              <w:tab/>
            </w:r>
            <w:r>
              <w:rPr>
                <w:noProof/>
                <w:webHidden/>
              </w:rPr>
              <w:fldChar w:fldCharType="begin"/>
            </w:r>
            <w:r w:rsidR="00E95F5C">
              <w:rPr>
                <w:noProof/>
                <w:webHidden/>
              </w:rPr>
              <w:instrText xml:space="preserve"> PAGEREF _Toc381779243 \h </w:instrText>
            </w:r>
            <w:r>
              <w:rPr>
                <w:noProof/>
                <w:webHidden/>
              </w:rPr>
            </w:r>
            <w:r>
              <w:rPr>
                <w:noProof/>
                <w:webHidden/>
              </w:rPr>
              <w:fldChar w:fldCharType="separate"/>
            </w:r>
            <w:r w:rsidR="007C6BB7">
              <w:rPr>
                <w:noProof/>
                <w:webHidden/>
              </w:rPr>
              <w:t>15</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44" w:history="1">
            <w:r w:rsidR="00E95F5C" w:rsidRPr="00414119">
              <w:rPr>
                <w:rStyle w:val="Hyperlink"/>
                <w:rFonts w:ascii="Cambria" w:hAnsi="Cambria"/>
                <w:noProof/>
                <w:spacing w:val="20"/>
                <w:lang w:val="en-ZA" w:eastAsia="en-US" w:bidi="en-US"/>
              </w:rPr>
              <w:t>Annexure A</w:t>
            </w:r>
            <w:r w:rsidR="00E95F5C">
              <w:rPr>
                <w:noProof/>
                <w:webHidden/>
              </w:rPr>
              <w:tab/>
            </w:r>
          </w:hyperlink>
          <w:hyperlink w:anchor="_Toc381779245" w:history="1">
            <w:r w:rsidR="00E95F5C" w:rsidRPr="00414119">
              <w:rPr>
                <w:rStyle w:val="Hyperlink"/>
                <w:rFonts w:ascii="Cambria" w:hAnsi="Cambria"/>
                <w:noProof/>
                <w:spacing w:val="15"/>
                <w:lang w:val="en-ZA" w:eastAsia="en-US" w:bidi="en-US"/>
              </w:rPr>
              <w:t>Example of research questions</w:t>
            </w:r>
            <w:r w:rsidR="00E95F5C">
              <w:rPr>
                <w:noProof/>
                <w:webHidden/>
              </w:rPr>
              <w:tab/>
            </w:r>
            <w:r>
              <w:rPr>
                <w:noProof/>
                <w:webHidden/>
              </w:rPr>
              <w:fldChar w:fldCharType="begin"/>
            </w:r>
            <w:r w:rsidR="00E95F5C">
              <w:rPr>
                <w:noProof/>
                <w:webHidden/>
              </w:rPr>
              <w:instrText xml:space="preserve"> PAGEREF _Toc381779245 \h </w:instrText>
            </w:r>
            <w:r>
              <w:rPr>
                <w:noProof/>
                <w:webHidden/>
              </w:rPr>
            </w:r>
            <w:r>
              <w:rPr>
                <w:noProof/>
                <w:webHidden/>
              </w:rPr>
              <w:fldChar w:fldCharType="separate"/>
            </w:r>
            <w:r w:rsidR="007C6BB7">
              <w:rPr>
                <w:noProof/>
                <w:webHidden/>
              </w:rPr>
              <w:t>i</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46" w:history="1">
            <w:r w:rsidR="00E95F5C" w:rsidRPr="00414119">
              <w:rPr>
                <w:rStyle w:val="Hyperlink"/>
                <w:rFonts w:ascii="Cambria" w:hAnsi="Cambria"/>
                <w:noProof/>
                <w:spacing w:val="20"/>
                <w:lang w:val="en-ZA" w:eastAsia="en-US" w:bidi="en-US"/>
              </w:rPr>
              <w:t>Annexure B</w:t>
            </w:r>
            <w:r w:rsidR="00E95F5C">
              <w:rPr>
                <w:noProof/>
                <w:webHidden/>
              </w:rPr>
              <w:tab/>
            </w:r>
          </w:hyperlink>
          <w:hyperlink w:anchor="_Toc381779247" w:history="1">
            <w:r w:rsidR="00E95F5C" w:rsidRPr="00414119">
              <w:rPr>
                <w:rStyle w:val="Hyperlink"/>
                <w:rFonts w:ascii="Cambria" w:hAnsi="Cambria"/>
                <w:noProof/>
                <w:spacing w:val="15"/>
                <w:lang w:val="en-ZA" w:eastAsia="en-US" w:bidi="en-US"/>
              </w:rPr>
              <w:t>Questionnaire</w:t>
            </w:r>
            <w:r w:rsidR="00E95F5C">
              <w:rPr>
                <w:noProof/>
                <w:webHidden/>
              </w:rPr>
              <w:tab/>
            </w:r>
            <w:r>
              <w:rPr>
                <w:noProof/>
                <w:webHidden/>
              </w:rPr>
              <w:fldChar w:fldCharType="begin"/>
            </w:r>
            <w:r w:rsidR="00E95F5C">
              <w:rPr>
                <w:noProof/>
                <w:webHidden/>
              </w:rPr>
              <w:instrText xml:space="preserve"> PAGEREF _Toc381779247 \h </w:instrText>
            </w:r>
            <w:r>
              <w:rPr>
                <w:noProof/>
                <w:webHidden/>
              </w:rPr>
            </w:r>
            <w:r>
              <w:rPr>
                <w:noProof/>
                <w:webHidden/>
              </w:rPr>
              <w:fldChar w:fldCharType="separate"/>
            </w:r>
            <w:r w:rsidR="007C6BB7">
              <w:rPr>
                <w:noProof/>
                <w:webHidden/>
              </w:rPr>
              <w:t>ii</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48" w:history="1">
            <w:r w:rsidR="00E95F5C" w:rsidRPr="00414119">
              <w:rPr>
                <w:rStyle w:val="Hyperlink"/>
                <w:rFonts w:ascii="Cambria" w:hAnsi="Cambria"/>
                <w:noProof/>
                <w:spacing w:val="20"/>
                <w:lang w:val="en-ZA" w:eastAsia="en-US" w:bidi="en-US"/>
              </w:rPr>
              <w:t>Annexure C</w:t>
            </w:r>
            <w:r w:rsidR="00E95F5C">
              <w:rPr>
                <w:noProof/>
                <w:webHidden/>
              </w:rPr>
              <w:tab/>
            </w:r>
          </w:hyperlink>
          <w:hyperlink w:anchor="_Toc381779249" w:history="1">
            <w:r w:rsidR="00E95F5C" w:rsidRPr="00414119">
              <w:rPr>
                <w:rStyle w:val="Hyperlink"/>
                <w:rFonts w:ascii="Cambria" w:hAnsi="Cambria"/>
                <w:noProof/>
                <w:spacing w:val="15"/>
                <w:lang w:val="en-ZA" w:eastAsia="en-US" w:bidi="en-US"/>
              </w:rPr>
              <w:t>Style guide for word processing documents</w:t>
            </w:r>
            <w:r w:rsidR="00E95F5C">
              <w:rPr>
                <w:noProof/>
                <w:webHidden/>
              </w:rPr>
              <w:tab/>
            </w:r>
            <w:r>
              <w:rPr>
                <w:noProof/>
                <w:webHidden/>
              </w:rPr>
              <w:fldChar w:fldCharType="begin"/>
            </w:r>
            <w:r w:rsidR="00E95F5C">
              <w:rPr>
                <w:noProof/>
                <w:webHidden/>
              </w:rPr>
              <w:instrText xml:space="preserve"> PAGEREF _Toc381779249 \h </w:instrText>
            </w:r>
            <w:r>
              <w:rPr>
                <w:noProof/>
                <w:webHidden/>
              </w:rPr>
            </w:r>
            <w:r>
              <w:rPr>
                <w:noProof/>
                <w:webHidden/>
              </w:rPr>
              <w:fldChar w:fldCharType="separate"/>
            </w:r>
            <w:r w:rsidR="007C6BB7">
              <w:rPr>
                <w:noProof/>
                <w:webHidden/>
              </w:rPr>
              <w:t>ii</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50" w:history="1">
            <w:r w:rsidR="00E95F5C" w:rsidRPr="00414119">
              <w:rPr>
                <w:rStyle w:val="Hyperlink"/>
                <w:rFonts w:ascii="Cambria" w:hAnsi="Cambria"/>
                <w:noProof/>
                <w:spacing w:val="20"/>
                <w:lang w:val="en-ZA" w:eastAsia="en-US" w:bidi="en-US"/>
              </w:rPr>
              <w:t>Annexure D</w:t>
            </w:r>
            <w:r w:rsidR="00E95F5C">
              <w:rPr>
                <w:noProof/>
                <w:webHidden/>
              </w:rPr>
              <w:tab/>
            </w:r>
          </w:hyperlink>
          <w:hyperlink w:anchor="_Toc381779251" w:history="1">
            <w:r w:rsidR="00E95F5C" w:rsidRPr="00414119">
              <w:rPr>
                <w:rStyle w:val="Hyperlink"/>
                <w:rFonts w:ascii="Cambria" w:hAnsi="Cambria"/>
                <w:noProof/>
                <w:spacing w:val="15"/>
                <w:lang w:val="en-ZA" w:eastAsia="en-US" w:bidi="en-US"/>
              </w:rPr>
              <w:t>Learner declaration – Phase ____</w:t>
            </w:r>
            <w:r w:rsidR="00E95F5C">
              <w:rPr>
                <w:noProof/>
                <w:webHidden/>
              </w:rPr>
              <w:tab/>
            </w:r>
            <w:r>
              <w:rPr>
                <w:noProof/>
                <w:webHidden/>
              </w:rPr>
              <w:fldChar w:fldCharType="begin"/>
            </w:r>
            <w:r w:rsidR="00E95F5C">
              <w:rPr>
                <w:noProof/>
                <w:webHidden/>
              </w:rPr>
              <w:instrText xml:space="preserve"> PAGEREF _Toc381779251 \h </w:instrText>
            </w:r>
            <w:r>
              <w:rPr>
                <w:noProof/>
                <w:webHidden/>
              </w:rPr>
            </w:r>
            <w:r>
              <w:rPr>
                <w:noProof/>
                <w:webHidden/>
              </w:rPr>
              <w:fldChar w:fldCharType="separate"/>
            </w:r>
            <w:r w:rsidR="007C6BB7">
              <w:rPr>
                <w:noProof/>
                <w:webHidden/>
              </w:rPr>
              <w:t>iii</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52" w:history="1">
            <w:r w:rsidR="00E95F5C" w:rsidRPr="00414119">
              <w:rPr>
                <w:rStyle w:val="Hyperlink"/>
                <w:rFonts w:ascii="Cambria" w:hAnsi="Cambria"/>
                <w:noProof/>
                <w:spacing w:val="20"/>
                <w:lang w:val="en-ZA" w:eastAsia="en-US" w:bidi="en-US"/>
              </w:rPr>
              <w:t>Annexure E</w:t>
            </w:r>
            <w:r w:rsidR="00E95F5C">
              <w:rPr>
                <w:noProof/>
                <w:webHidden/>
              </w:rPr>
              <w:tab/>
            </w:r>
          </w:hyperlink>
          <w:hyperlink w:anchor="_Toc381779253" w:history="1">
            <w:r w:rsidR="00E95F5C" w:rsidRPr="00414119">
              <w:rPr>
                <w:rStyle w:val="Hyperlink"/>
                <w:rFonts w:ascii="Cambria" w:hAnsi="Cambria"/>
                <w:noProof/>
                <w:spacing w:val="15"/>
                <w:lang w:val="en-ZA" w:eastAsia="en-US" w:bidi="en-US"/>
              </w:rPr>
              <w:t>Declaration of Authenticity</w:t>
            </w:r>
            <w:r w:rsidR="00E95F5C">
              <w:rPr>
                <w:noProof/>
                <w:webHidden/>
              </w:rPr>
              <w:tab/>
            </w:r>
            <w:r>
              <w:rPr>
                <w:noProof/>
                <w:webHidden/>
              </w:rPr>
              <w:fldChar w:fldCharType="begin"/>
            </w:r>
            <w:r w:rsidR="00E95F5C">
              <w:rPr>
                <w:noProof/>
                <w:webHidden/>
              </w:rPr>
              <w:instrText xml:space="preserve"> PAGEREF _Toc381779253 \h </w:instrText>
            </w:r>
            <w:r>
              <w:rPr>
                <w:noProof/>
                <w:webHidden/>
              </w:rPr>
            </w:r>
            <w:r>
              <w:rPr>
                <w:noProof/>
                <w:webHidden/>
              </w:rPr>
              <w:fldChar w:fldCharType="separate"/>
            </w:r>
            <w:r w:rsidR="007C6BB7">
              <w:rPr>
                <w:noProof/>
                <w:webHidden/>
              </w:rPr>
              <w:t>iv</w:t>
            </w:r>
            <w:r>
              <w:rPr>
                <w:noProof/>
                <w:webHidden/>
              </w:rPr>
              <w:fldChar w:fldCharType="end"/>
            </w:r>
          </w:hyperlink>
        </w:p>
        <w:p w:rsidR="00E95F5C" w:rsidRDefault="00C93AEE" w:rsidP="00E95F5C">
          <w:pPr>
            <w:pStyle w:val="TOC1"/>
            <w:tabs>
              <w:tab w:val="left" w:pos="1843"/>
            </w:tabs>
            <w:rPr>
              <w:rFonts w:eastAsiaTheme="minorEastAsia" w:cstheme="minorBidi"/>
              <w:b w:val="0"/>
              <w:bCs w:val="0"/>
              <w:noProof/>
              <w:lang w:val="en-US" w:eastAsia="en-US"/>
            </w:rPr>
          </w:pPr>
          <w:hyperlink w:anchor="_Toc381779254" w:history="1">
            <w:r w:rsidR="00E95F5C" w:rsidRPr="00414119">
              <w:rPr>
                <w:rStyle w:val="Hyperlink"/>
                <w:rFonts w:ascii="Cambria" w:hAnsi="Cambria"/>
                <w:noProof/>
                <w:spacing w:val="20"/>
                <w:lang w:val="en-ZA" w:eastAsia="en-US" w:bidi="en-US"/>
              </w:rPr>
              <w:t>Annexure F</w:t>
            </w:r>
            <w:r w:rsidR="00E95F5C">
              <w:rPr>
                <w:noProof/>
                <w:webHidden/>
              </w:rPr>
              <w:tab/>
            </w:r>
          </w:hyperlink>
          <w:hyperlink w:anchor="_Toc381779255" w:history="1">
            <w:r w:rsidR="00E95F5C" w:rsidRPr="00414119">
              <w:rPr>
                <w:rStyle w:val="Hyperlink"/>
                <w:rFonts w:ascii="Cambria" w:hAnsi="Cambria"/>
                <w:noProof/>
                <w:spacing w:val="15"/>
                <w:lang w:val="en-ZA" w:eastAsia="en-US" w:bidi="en-US"/>
              </w:rPr>
              <w:t>K-W-L-S Chart</w:t>
            </w:r>
            <w:r w:rsidR="00E95F5C">
              <w:rPr>
                <w:noProof/>
                <w:webHidden/>
              </w:rPr>
              <w:tab/>
            </w:r>
            <w:r>
              <w:rPr>
                <w:noProof/>
                <w:webHidden/>
              </w:rPr>
              <w:fldChar w:fldCharType="begin"/>
            </w:r>
            <w:r w:rsidR="00E95F5C">
              <w:rPr>
                <w:noProof/>
                <w:webHidden/>
              </w:rPr>
              <w:instrText xml:space="preserve"> PAGEREF _Toc381779255 \h </w:instrText>
            </w:r>
            <w:r>
              <w:rPr>
                <w:noProof/>
                <w:webHidden/>
              </w:rPr>
            </w:r>
            <w:r>
              <w:rPr>
                <w:noProof/>
                <w:webHidden/>
              </w:rPr>
              <w:fldChar w:fldCharType="separate"/>
            </w:r>
            <w:r w:rsidR="007C6BB7">
              <w:rPr>
                <w:noProof/>
                <w:webHidden/>
              </w:rPr>
              <w:t>v</w:t>
            </w:r>
            <w:r>
              <w:rPr>
                <w:noProof/>
                <w:webHidden/>
              </w:rPr>
              <w:fldChar w:fldCharType="end"/>
            </w:r>
          </w:hyperlink>
        </w:p>
        <w:p w:rsidR="00E95F5C" w:rsidRDefault="00C93AEE">
          <w:pPr>
            <w:pStyle w:val="TOC1"/>
            <w:rPr>
              <w:rFonts w:eastAsiaTheme="minorEastAsia" w:cstheme="minorBidi"/>
              <w:b w:val="0"/>
              <w:bCs w:val="0"/>
              <w:i w:val="0"/>
              <w:iCs w:val="0"/>
              <w:noProof/>
              <w:sz w:val="22"/>
              <w:szCs w:val="22"/>
              <w:lang w:val="en-US" w:eastAsia="en-US"/>
            </w:rPr>
          </w:pPr>
          <w:hyperlink w:anchor="_Toc381779256" w:history="1">
            <w:r w:rsidR="00E95F5C" w:rsidRPr="00414119">
              <w:rPr>
                <w:rStyle w:val="Hyperlink"/>
                <w:rFonts w:ascii="Cambria" w:hAnsi="Cambria"/>
                <w:noProof/>
                <w:spacing w:val="20"/>
                <w:lang w:val="en-ZA" w:eastAsia="en-US" w:bidi="en-US"/>
              </w:rPr>
              <w:t>Guidance Notes for Teachers</w:t>
            </w:r>
            <w:r w:rsidR="00E95F5C">
              <w:rPr>
                <w:noProof/>
                <w:webHidden/>
              </w:rPr>
              <w:tab/>
            </w:r>
            <w:r>
              <w:rPr>
                <w:noProof/>
                <w:webHidden/>
              </w:rPr>
              <w:fldChar w:fldCharType="begin"/>
            </w:r>
            <w:r w:rsidR="00E95F5C">
              <w:rPr>
                <w:noProof/>
                <w:webHidden/>
              </w:rPr>
              <w:instrText xml:space="preserve"> PAGEREF _Toc381779256 \h </w:instrText>
            </w:r>
            <w:r>
              <w:rPr>
                <w:noProof/>
                <w:webHidden/>
              </w:rPr>
            </w:r>
            <w:r>
              <w:rPr>
                <w:noProof/>
                <w:webHidden/>
              </w:rPr>
              <w:fldChar w:fldCharType="separate"/>
            </w:r>
            <w:r w:rsidR="007C6BB7">
              <w:rPr>
                <w:noProof/>
                <w:webHidden/>
              </w:rPr>
              <w:t>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57" w:history="1">
            <w:r w:rsidR="00E95F5C" w:rsidRPr="00414119">
              <w:rPr>
                <w:rStyle w:val="Hyperlink"/>
                <w:rFonts w:ascii="Cambria" w:hAnsi="Cambria"/>
                <w:noProof/>
                <w:spacing w:val="15"/>
                <w:lang w:val="en-ZA" w:eastAsia="en-US" w:bidi="en-US"/>
              </w:rPr>
              <w:t>What are the learners required to do and provide?</w:t>
            </w:r>
            <w:r w:rsidR="00E95F5C">
              <w:rPr>
                <w:noProof/>
                <w:webHidden/>
              </w:rPr>
              <w:tab/>
            </w:r>
            <w:r>
              <w:rPr>
                <w:noProof/>
                <w:webHidden/>
              </w:rPr>
              <w:fldChar w:fldCharType="begin"/>
            </w:r>
            <w:r w:rsidR="00E95F5C">
              <w:rPr>
                <w:noProof/>
                <w:webHidden/>
              </w:rPr>
              <w:instrText xml:space="preserve"> PAGEREF _Toc381779257 \h </w:instrText>
            </w:r>
            <w:r>
              <w:rPr>
                <w:noProof/>
                <w:webHidden/>
              </w:rPr>
            </w:r>
            <w:r>
              <w:rPr>
                <w:noProof/>
                <w:webHidden/>
              </w:rPr>
              <w:fldChar w:fldCharType="separate"/>
            </w:r>
            <w:r w:rsidR="007C6BB7">
              <w:rPr>
                <w:noProof/>
                <w:webHidden/>
              </w:rPr>
              <w:t>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58" w:history="1">
            <w:r w:rsidR="00E95F5C" w:rsidRPr="00414119">
              <w:rPr>
                <w:rStyle w:val="Hyperlink"/>
                <w:rFonts w:ascii="Cambria" w:hAnsi="Cambria"/>
                <w:noProof/>
                <w:spacing w:val="15"/>
                <w:lang w:val="en-ZA" w:eastAsia="en-US" w:bidi="en-US"/>
              </w:rPr>
              <w:t>How will learners go about it?</w:t>
            </w:r>
            <w:r w:rsidR="00E95F5C">
              <w:rPr>
                <w:noProof/>
                <w:webHidden/>
              </w:rPr>
              <w:tab/>
            </w:r>
            <w:r>
              <w:rPr>
                <w:noProof/>
                <w:webHidden/>
              </w:rPr>
              <w:fldChar w:fldCharType="begin"/>
            </w:r>
            <w:r w:rsidR="00E95F5C">
              <w:rPr>
                <w:noProof/>
                <w:webHidden/>
              </w:rPr>
              <w:instrText xml:space="preserve"> PAGEREF _Toc381779258 \h </w:instrText>
            </w:r>
            <w:r>
              <w:rPr>
                <w:noProof/>
                <w:webHidden/>
              </w:rPr>
            </w:r>
            <w:r>
              <w:rPr>
                <w:noProof/>
                <w:webHidden/>
              </w:rPr>
              <w:fldChar w:fldCharType="separate"/>
            </w:r>
            <w:r w:rsidR="007C6BB7">
              <w:rPr>
                <w:noProof/>
                <w:webHidden/>
              </w:rPr>
              <w:t>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59" w:history="1">
            <w:r w:rsidR="00E95F5C" w:rsidRPr="00414119">
              <w:rPr>
                <w:rStyle w:val="Hyperlink"/>
                <w:rFonts w:ascii="Cambria" w:hAnsi="Cambria"/>
                <w:noProof/>
                <w:spacing w:val="15"/>
                <w:lang w:val="en-ZA" w:eastAsia="en-US" w:bidi="en-US"/>
              </w:rPr>
              <w:t>Skills required</w:t>
            </w:r>
            <w:r w:rsidR="00E95F5C">
              <w:rPr>
                <w:noProof/>
                <w:webHidden/>
              </w:rPr>
              <w:tab/>
            </w:r>
            <w:r>
              <w:rPr>
                <w:noProof/>
                <w:webHidden/>
              </w:rPr>
              <w:fldChar w:fldCharType="begin"/>
            </w:r>
            <w:r w:rsidR="00E95F5C">
              <w:rPr>
                <w:noProof/>
                <w:webHidden/>
              </w:rPr>
              <w:instrText xml:space="preserve"> PAGEREF _Toc381779259 \h </w:instrText>
            </w:r>
            <w:r>
              <w:rPr>
                <w:noProof/>
                <w:webHidden/>
              </w:rPr>
            </w:r>
            <w:r>
              <w:rPr>
                <w:noProof/>
                <w:webHidden/>
              </w:rPr>
              <w:fldChar w:fldCharType="separate"/>
            </w:r>
            <w:r w:rsidR="007C6BB7">
              <w:rPr>
                <w:noProof/>
                <w:webHidden/>
              </w:rPr>
              <w:t>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0" w:history="1">
            <w:r w:rsidR="00E95F5C" w:rsidRPr="00414119">
              <w:rPr>
                <w:rStyle w:val="Hyperlink"/>
                <w:rFonts w:ascii="Cambria" w:hAnsi="Cambria"/>
                <w:noProof/>
                <w:spacing w:val="15"/>
                <w:lang w:val="en-ZA" w:eastAsia="en-US" w:bidi="en-US"/>
              </w:rPr>
              <w:t>What must the learners be taught beforehand?</w:t>
            </w:r>
            <w:r w:rsidR="00E95F5C">
              <w:rPr>
                <w:noProof/>
                <w:webHidden/>
              </w:rPr>
              <w:tab/>
            </w:r>
            <w:r>
              <w:rPr>
                <w:noProof/>
                <w:webHidden/>
              </w:rPr>
              <w:fldChar w:fldCharType="begin"/>
            </w:r>
            <w:r w:rsidR="00E95F5C">
              <w:rPr>
                <w:noProof/>
                <w:webHidden/>
              </w:rPr>
              <w:instrText xml:space="preserve"> PAGEREF _Toc381779260 \h </w:instrText>
            </w:r>
            <w:r>
              <w:rPr>
                <w:noProof/>
                <w:webHidden/>
              </w:rPr>
            </w:r>
            <w:r>
              <w:rPr>
                <w:noProof/>
                <w:webHidden/>
              </w:rPr>
              <w:fldChar w:fldCharType="separate"/>
            </w:r>
            <w:r w:rsidR="007C6BB7">
              <w:rPr>
                <w:noProof/>
                <w:webHidden/>
              </w:rPr>
              <w:t>ii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1" w:history="1">
            <w:r w:rsidR="00E95F5C" w:rsidRPr="00414119">
              <w:rPr>
                <w:rStyle w:val="Hyperlink"/>
                <w:rFonts w:ascii="Cambria" w:hAnsi="Cambria"/>
                <w:noProof/>
                <w:spacing w:val="15"/>
                <w:lang w:val="en-ZA" w:eastAsia="en-US" w:bidi="en-US"/>
              </w:rPr>
              <w:t>Malpractice</w:t>
            </w:r>
            <w:r w:rsidR="00E95F5C">
              <w:rPr>
                <w:noProof/>
                <w:webHidden/>
              </w:rPr>
              <w:tab/>
            </w:r>
            <w:r>
              <w:rPr>
                <w:noProof/>
                <w:webHidden/>
              </w:rPr>
              <w:fldChar w:fldCharType="begin"/>
            </w:r>
            <w:r w:rsidR="00E95F5C">
              <w:rPr>
                <w:noProof/>
                <w:webHidden/>
              </w:rPr>
              <w:instrText xml:space="preserve"> PAGEREF _Toc381779261 \h </w:instrText>
            </w:r>
            <w:r>
              <w:rPr>
                <w:noProof/>
                <w:webHidden/>
              </w:rPr>
            </w:r>
            <w:r>
              <w:rPr>
                <w:noProof/>
                <w:webHidden/>
              </w:rPr>
              <w:fldChar w:fldCharType="separate"/>
            </w:r>
            <w:r w:rsidR="007C6BB7">
              <w:rPr>
                <w:noProof/>
                <w:webHidden/>
              </w:rPr>
              <w:t>ii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2" w:history="1">
            <w:r w:rsidR="00E95F5C" w:rsidRPr="00414119">
              <w:rPr>
                <w:rStyle w:val="Hyperlink"/>
                <w:rFonts w:ascii="Cambria" w:hAnsi="Cambria"/>
                <w:noProof/>
                <w:spacing w:val="15"/>
                <w:lang w:val="en-ZA" w:eastAsia="en-US" w:bidi="en-US"/>
              </w:rPr>
              <w:t>Learner authentication of the PAT</w:t>
            </w:r>
            <w:r w:rsidR="00E95F5C">
              <w:rPr>
                <w:noProof/>
                <w:webHidden/>
              </w:rPr>
              <w:tab/>
            </w:r>
            <w:r>
              <w:rPr>
                <w:noProof/>
                <w:webHidden/>
              </w:rPr>
              <w:fldChar w:fldCharType="begin"/>
            </w:r>
            <w:r w:rsidR="00E95F5C">
              <w:rPr>
                <w:noProof/>
                <w:webHidden/>
              </w:rPr>
              <w:instrText xml:space="preserve"> PAGEREF _Toc381779262 \h </w:instrText>
            </w:r>
            <w:r>
              <w:rPr>
                <w:noProof/>
                <w:webHidden/>
              </w:rPr>
            </w:r>
            <w:r>
              <w:rPr>
                <w:noProof/>
                <w:webHidden/>
              </w:rPr>
              <w:fldChar w:fldCharType="separate"/>
            </w:r>
            <w:r w:rsidR="007C6BB7">
              <w:rPr>
                <w:noProof/>
                <w:webHidden/>
              </w:rPr>
              <w:t>ii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3" w:history="1">
            <w:r w:rsidR="00E95F5C" w:rsidRPr="00414119">
              <w:rPr>
                <w:rStyle w:val="Hyperlink"/>
                <w:rFonts w:ascii="Cambria" w:hAnsi="Cambria"/>
                <w:noProof/>
                <w:spacing w:val="15"/>
                <w:lang w:val="en-ZA" w:eastAsia="en-US" w:bidi="en-US"/>
              </w:rPr>
              <w:t>Role of the teacher</w:t>
            </w:r>
            <w:r w:rsidR="00E95F5C">
              <w:rPr>
                <w:noProof/>
                <w:webHidden/>
              </w:rPr>
              <w:tab/>
            </w:r>
            <w:r>
              <w:rPr>
                <w:noProof/>
                <w:webHidden/>
              </w:rPr>
              <w:fldChar w:fldCharType="begin"/>
            </w:r>
            <w:r w:rsidR="00E95F5C">
              <w:rPr>
                <w:noProof/>
                <w:webHidden/>
              </w:rPr>
              <w:instrText xml:space="preserve"> PAGEREF _Toc381779263 \h </w:instrText>
            </w:r>
            <w:r>
              <w:rPr>
                <w:noProof/>
                <w:webHidden/>
              </w:rPr>
            </w:r>
            <w:r>
              <w:rPr>
                <w:noProof/>
                <w:webHidden/>
              </w:rPr>
              <w:fldChar w:fldCharType="separate"/>
            </w:r>
            <w:r w:rsidR="007C6BB7">
              <w:rPr>
                <w:noProof/>
                <w:webHidden/>
              </w:rPr>
              <w:t>iii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4" w:history="1">
            <w:r w:rsidR="00E95F5C" w:rsidRPr="00414119">
              <w:rPr>
                <w:rStyle w:val="Hyperlink"/>
                <w:rFonts w:ascii="Cambria" w:hAnsi="Cambria"/>
                <w:noProof/>
                <w:spacing w:val="15"/>
                <w:lang w:val="en-ZA" w:eastAsia="en-US" w:bidi="en-US"/>
              </w:rPr>
              <w:t>Supervised/Controlled Conditions</w:t>
            </w:r>
            <w:r w:rsidR="00E95F5C">
              <w:rPr>
                <w:noProof/>
                <w:webHidden/>
              </w:rPr>
              <w:tab/>
            </w:r>
            <w:r>
              <w:rPr>
                <w:noProof/>
                <w:webHidden/>
              </w:rPr>
              <w:fldChar w:fldCharType="begin"/>
            </w:r>
            <w:r w:rsidR="00E95F5C">
              <w:rPr>
                <w:noProof/>
                <w:webHidden/>
              </w:rPr>
              <w:instrText xml:space="preserve"> PAGEREF _Toc381779264 \h </w:instrText>
            </w:r>
            <w:r>
              <w:rPr>
                <w:noProof/>
                <w:webHidden/>
              </w:rPr>
            </w:r>
            <w:r>
              <w:rPr>
                <w:noProof/>
                <w:webHidden/>
              </w:rPr>
              <w:fldChar w:fldCharType="separate"/>
            </w:r>
            <w:r w:rsidR="007C6BB7">
              <w:rPr>
                <w:noProof/>
                <w:webHidden/>
              </w:rPr>
              <w:t>iii</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5" w:history="1">
            <w:r w:rsidR="00E95F5C" w:rsidRPr="00414119">
              <w:rPr>
                <w:rStyle w:val="Hyperlink"/>
                <w:rFonts w:ascii="Cambria" w:hAnsi="Cambria"/>
                <w:noProof/>
                <w:spacing w:val="15"/>
                <w:lang w:val="en-ZA" w:eastAsia="en-US" w:bidi="en-US"/>
              </w:rPr>
              <w:t>Managing the PAT</w:t>
            </w:r>
            <w:r w:rsidR="00E95F5C">
              <w:rPr>
                <w:noProof/>
                <w:webHidden/>
              </w:rPr>
              <w:tab/>
            </w:r>
            <w:r>
              <w:rPr>
                <w:noProof/>
                <w:webHidden/>
              </w:rPr>
              <w:fldChar w:fldCharType="begin"/>
            </w:r>
            <w:r w:rsidR="00E95F5C">
              <w:rPr>
                <w:noProof/>
                <w:webHidden/>
              </w:rPr>
              <w:instrText xml:space="preserve"> PAGEREF _Toc381779265 \h </w:instrText>
            </w:r>
            <w:r>
              <w:rPr>
                <w:noProof/>
                <w:webHidden/>
              </w:rPr>
            </w:r>
            <w:r>
              <w:rPr>
                <w:noProof/>
                <w:webHidden/>
              </w:rPr>
              <w:fldChar w:fldCharType="separate"/>
            </w:r>
            <w:r w:rsidR="007C6BB7">
              <w:rPr>
                <w:noProof/>
                <w:webHidden/>
              </w:rPr>
              <w:t>iv</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6" w:history="1">
            <w:r w:rsidR="00E95F5C" w:rsidRPr="00414119">
              <w:rPr>
                <w:rStyle w:val="Hyperlink"/>
                <w:rFonts w:ascii="Cambria" w:hAnsi="Cambria"/>
                <w:noProof/>
                <w:spacing w:val="15"/>
                <w:lang w:val="en-ZA" w:eastAsia="en-US" w:bidi="en-US"/>
              </w:rPr>
              <w:t>Assessment Evidence</w:t>
            </w:r>
            <w:r w:rsidR="00E95F5C">
              <w:rPr>
                <w:noProof/>
                <w:webHidden/>
              </w:rPr>
              <w:tab/>
            </w:r>
            <w:r>
              <w:rPr>
                <w:noProof/>
                <w:webHidden/>
              </w:rPr>
              <w:fldChar w:fldCharType="begin"/>
            </w:r>
            <w:r w:rsidR="00E95F5C">
              <w:rPr>
                <w:noProof/>
                <w:webHidden/>
              </w:rPr>
              <w:instrText xml:space="preserve"> PAGEREF _Toc381779266 \h </w:instrText>
            </w:r>
            <w:r>
              <w:rPr>
                <w:noProof/>
                <w:webHidden/>
              </w:rPr>
            </w:r>
            <w:r>
              <w:rPr>
                <w:noProof/>
                <w:webHidden/>
              </w:rPr>
              <w:fldChar w:fldCharType="separate"/>
            </w:r>
            <w:r w:rsidR="007C6BB7">
              <w:rPr>
                <w:noProof/>
                <w:webHidden/>
              </w:rPr>
              <w:t>iv</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7" w:history="1">
            <w:r w:rsidR="00E95F5C" w:rsidRPr="00414119">
              <w:rPr>
                <w:rStyle w:val="Hyperlink"/>
                <w:rFonts w:ascii="Cambria" w:hAnsi="Cambria"/>
                <w:noProof/>
                <w:spacing w:val="15"/>
                <w:lang w:val="en-ZA" w:eastAsia="en-US" w:bidi="en-US"/>
              </w:rPr>
              <w:t>Requirements</w:t>
            </w:r>
            <w:r w:rsidR="00E95F5C">
              <w:rPr>
                <w:noProof/>
                <w:webHidden/>
              </w:rPr>
              <w:tab/>
            </w:r>
            <w:r>
              <w:rPr>
                <w:noProof/>
                <w:webHidden/>
              </w:rPr>
              <w:fldChar w:fldCharType="begin"/>
            </w:r>
            <w:r w:rsidR="00E95F5C">
              <w:rPr>
                <w:noProof/>
                <w:webHidden/>
              </w:rPr>
              <w:instrText xml:space="preserve"> PAGEREF _Toc381779267 \h </w:instrText>
            </w:r>
            <w:r>
              <w:rPr>
                <w:noProof/>
                <w:webHidden/>
              </w:rPr>
            </w:r>
            <w:r>
              <w:rPr>
                <w:noProof/>
                <w:webHidden/>
              </w:rPr>
              <w:fldChar w:fldCharType="separate"/>
            </w:r>
            <w:r w:rsidR="007C6BB7">
              <w:rPr>
                <w:noProof/>
                <w:webHidden/>
              </w:rPr>
              <w:t>iv</w:t>
            </w:r>
            <w:r>
              <w:rPr>
                <w:noProof/>
                <w:webHidden/>
              </w:rPr>
              <w:fldChar w:fldCharType="end"/>
            </w:r>
          </w:hyperlink>
        </w:p>
        <w:p w:rsidR="00E95F5C" w:rsidRDefault="00C93AEE">
          <w:pPr>
            <w:pStyle w:val="TOC2"/>
            <w:tabs>
              <w:tab w:val="right" w:leader="underscore" w:pos="9629"/>
            </w:tabs>
            <w:rPr>
              <w:rFonts w:eastAsiaTheme="minorEastAsia" w:cstheme="minorBidi"/>
              <w:b w:val="0"/>
              <w:bCs w:val="0"/>
              <w:noProof/>
              <w:lang w:val="en-US" w:eastAsia="en-US"/>
            </w:rPr>
          </w:pPr>
          <w:hyperlink w:anchor="_Toc381779268" w:history="1">
            <w:r w:rsidR="00E95F5C" w:rsidRPr="00414119">
              <w:rPr>
                <w:rStyle w:val="Hyperlink"/>
                <w:rFonts w:ascii="Cambria" w:hAnsi="Cambria"/>
                <w:noProof/>
                <w:spacing w:val="15"/>
                <w:lang w:val="en-ZA" w:eastAsia="en-US" w:bidi="en-US"/>
              </w:rPr>
              <w:t>Non-compliance</w:t>
            </w:r>
            <w:r w:rsidR="00E95F5C">
              <w:rPr>
                <w:noProof/>
                <w:webHidden/>
              </w:rPr>
              <w:tab/>
            </w:r>
            <w:r>
              <w:rPr>
                <w:noProof/>
                <w:webHidden/>
              </w:rPr>
              <w:fldChar w:fldCharType="begin"/>
            </w:r>
            <w:r w:rsidR="00E95F5C">
              <w:rPr>
                <w:noProof/>
                <w:webHidden/>
              </w:rPr>
              <w:instrText xml:space="preserve"> PAGEREF _Toc381779268 \h </w:instrText>
            </w:r>
            <w:r>
              <w:rPr>
                <w:noProof/>
                <w:webHidden/>
              </w:rPr>
            </w:r>
            <w:r>
              <w:rPr>
                <w:noProof/>
                <w:webHidden/>
              </w:rPr>
              <w:fldChar w:fldCharType="separate"/>
            </w:r>
            <w:r w:rsidR="007C6BB7">
              <w:rPr>
                <w:noProof/>
                <w:webHidden/>
              </w:rPr>
              <w:t>v</w:t>
            </w:r>
            <w:r>
              <w:rPr>
                <w:noProof/>
                <w:webHidden/>
              </w:rPr>
              <w:fldChar w:fldCharType="end"/>
            </w:r>
          </w:hyperlink>
        </w:p>
        <w:p w:rsidR="00FB3430" w:rsidRDefault="00C93AEE" w:rsidP="002B0059">
          <w:pPr>
            <w:spacing w:after="200" w:line="252" w:lineRule="auto"/>
            <w:rPr>
              <w:rFonts w:ascii="Cambria" w:hAnsi="Cambria"/>
              <w:sz w:val="22"/>
              <w:szCs w:val="22"/>
              <w:lang w:val="en-ZA" w:eastAsia="en-US" w:bidi="en-US"/>
            </w:rPr>
            <w:sectPr w:rsidR="00FB3430" w:rsidSect="00F16FDA">
              <w:footerReference w:type="default" r:id="rId11"/>
              <w:footerReference w:type="first" r:id="rId12"/>
              <w:pgSz w:w="11907" w:h="16839" w:code="9"/>
              <w:pgMar w:top="1134" w:right="1134" w:bottom="1134" w:left="1134" w:header="709" w:footer="709" w:gutter="0"/>
              <w:cols w:space="708"/>
              <w:titlePg/>
              <w:docGrid w:linePitch="360"/>
            </w:sectPr>
          </w:pPr>
          <w:r>
            <w:rPr>
              <w:rFonts w:ascii="Cambria" w:hAnsi="Cambria"/>
              <w:sz w:val="22"/>
              <w:szCs w:val="22"/>
              <w:lang w:val="en-ZA" w:eastAsia="en-US" w:bidi="en-US"/>
            </w:rPr>
            <w:fldChar w:fldCharType="end"/>
          </w:r>
        </w:p>
        <w:p w:rsidR="007E7B0A" w:rsidRPr="002B0059" w:rsidRDefault="00C93AEE" w:rsidP="002B0059">
          <w:pPr>
            <w:spacing w:after="200" w:line="252" w:lineRule="auto"/>
            <w:rPr>
              <w:rFonts w:ascii="Cambria" w:hAnsi="Cambria"/>
              <w:sz w:val="22"/>
              <w:szCs w:val="22"/>
              <w:lang w:val="en-ZA" w:eastAsia="en-US" w:bidi="en-US"/>
            </w:rPr>
          </w:pPr>
        </w:p>
      </w:sdtContent>
    </w:sdt>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3" w:name="_Toc381779228"/>
      <w:r w:rsidRPr="00503DCD">
        <w:rPr>
          <w:rFonts w:ascii="Cambria" w:hAnsi="Cambria"/>
          <w:b/>
          <w:spacing w:val="20"/>
          <w:sz w:val="28"/>
          <w:szCs w:val="28"/>
          <w:lang w:val="en-ZA" w:eastAsia="en-US" w:bidi="en-US"/>
        </w:rPr>
        <w:t>What is the PAT?</w:t>
      </w:r>
      <w:bookmarkEnd w:id="3"/>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is a research project in which you will have an opportunity to demonstrate your information management skills. You will also be required to demonstrate your ability to use the applications which you have studied during the year to produce quality outputs in the form of:</w:t>
      </w:r>
    </w:p>
    <w:p w:rsidR="00544A11" w:rsidRPr="00503DCD" w:rsidRDefault="00544A11" w:rsidP="00C63D60">
      <w:pPr>
        <w:pStyle w:val="ListParagraph"/>
        <w:numPr>
          <w:ilvl w:val="0"/>
          <w:numId w:val="1"/>
        </w:numPr>
        <w:rPr>
          <w:lang w:val="en-ZA"/>
        </w:rPr>
      </w:pPr>
      <w:r w:rsidRPr="00503DCD">
        <w:rPr>
          <w:lang w:val="en-ZA"/>
        </w:rPr>
        <w:t xml:space="preserve">A </w:t>
      </w:r>
      <w:r w:rsidR="00316125" w:rsidRPr="00503DCD">
        <w:rPr>
          <w:lang w:val="en-ZA"/>
        </w:rPr>
        <w:t>short</w:t>
      </w:r>
      <w:r w:rsidRPr="00503DCD">
        <w:rPr>
          <w:lang w:val="en-ZA"/>
        </w:rPr>
        <w:t xml:space="preserve"> description of the </w:t>
      </w:r>
      <w:r w:rsidR="001672C3" w:rsidRPr="00503DCD">
        <w:rPr>
          <w:lang w:val="en-ZA"/>
        </w:rPr>
        <w:t xml:space="preserve">problem and the </w:t>
      </w:r>
      <w:r w:rsidRPr="00503DCD">
        <w:rPr>
          <w:lang w:val="en-ZA"/>
        </w:rPr>
        <w:t>task</w:t>
      </w:r>
    </w:p>
    <w:p w:rsidR="00544A11" w:rsidRPr="00503DCD" w:rsidRDefault="00544A11" w:rsidP="00C63D60">
      <w:pPr>
        <w:pStyle w:val="ListParagraph"/>
        <w:numPr>
          <w:ilvl w:val="0"/>
          <w:numId w:val="1"/>
        </w:numPr>
        <w:rPr>
          <w:lang w:val="en-ZA"/>
        </w:rPr>
      </w:pPr>
      <w:r w:rsidRPr="00503DCD">
        <w:rPr>
          <w:lang w:val="en-ZA"/>
        </w:rPr>
        <w:t xml:space="preserve">A set of </w:t>
      </w:r>
      <w:r w:rsidRPr="00503DCD">
        <w:rPr>
          <w:i/>
          <w:lang w:val="en-ZA"/>
        </w:rPr>
        <w:t>quality</w:t>
      </w:r>
      <w:r w:rsidRPr="00503DCD">
        <w:rPr>
          <w:lang w:val="en-ZA"/>
        </w:rPr>
        <w:t xml:space="preserve"> questions </w:t>
      </w:r>
    </w:p>
    <w:p w:rsidR="00544A11" w:rsidRPr="00503DCD" w:rsidRDefault="001672C3" w:rsidP="00C63D60">
      <w:pPr>
        <w:pStyle w:val="ListParagraph"/>
        <w:numPr>
          <w:ilvl w:val="0"/>
          <w:numId w:val="1"/>
        </w:numPr>
        <w:rPr>
          <w:lang w:val="en-ZA"/>
        </w:rPr>
      </w:pPr>
      <w:r w:rsidRPr="00503DCD">
        <w:rPr>
          <w:lang w:val="en-ZA"/>
        </w:rPr>
        <w:t xml:space="preserve">A list </w:t>
      </w:r>
      <w:r w:rsidR="00544A11" w:rsidRPr="00503DCD">
        <w:rPr>
          <w:lang w:val="en-ZA"/>
        </w:rPr>
        <w:t>of appropriate</w:t>
      </w:r>
      <w:r w:rsidR="002121D4" w:rsidRPr="00503DCD">
        <w:rPr>
          <w:lang w:val="en-ZA"/>
        </w:rPr>
        <w:t xml:space="preserve"> </w:t>
      </w:r>
      <w:r w:rsidR="00544A11" w:rsidRPr="00503DCD">
        <w:rPr>
          <w:lang w:val="en-ZA"/>
        </w:rPr>
        <w:t xml:space="preserve">information </w:t>
      </w:r>
      <w:r w:rsidR="00544A11" w:rsidRPr="00503DCD">
        <w:rPr>
          <w:i/>
          <w:lang w:val="en-ZA"/>
        </w:rPr>
        <w:t>sources</w:t>
      </w:r>
    </w:p>
    <w:p w:rsidR="00544A11" w:rsidRPr="00503DCD" w:rsidRDefault="00316125" w:rsidP="00C63D60">
      <w:pPr>
        <w:pStyle w:val="ListParagraph"/>
        <w:numPr>
          <w:ilvl w:val="0"/>
          <w:numId w:val="1"/>
        </w:numPr>
        <w:rPr>
          <w:lang w:val="en-ZA"/>
        </w:rPr>
      </w:pPr>
      <w:r w:rsidRPr="00503DCD">
        <w:rPr>
          <w:lang w:val="en-ZA"/>
        </w:rPr>
        <w:t>A questionnaire</w:t>
      </w:r>
    </w:p>
    <w:p w:rsidR="00544A11" w:rsidRPr="00503DCD" w:rsidRDefault="00BC76C1" w:rsidP="00C63D60">
      <w:pPr>
        <w:pStyle w:val="ListParagraph"/>
        <w:numPr>
          <w:ilvl w:val="0"/>
          <w:numId w:val="1"/>
        </w:numPr>
        <w:rPr>
          <w:lang w:val="en-ZA"/>
        </w:rPr>
      </w:pPr>
      <w:r w:rsidRPr="00503DCD">
        <w:rPr>
          <w:lang w:val="en-ZA"/>
        </w:rPr>
        <w:t>Sifting and e</w:t>
      </w:r>
      <w:r w:rsidR="00544A11" w:rsidRPr="00503DCD">
        <w:rPr>
          <w:lang w:val="en-ZA"/>
        </w:rPr>
        <w:t xml:space="preserve">valuation of </w:t>
      </w:r>
      <w:r w:rsidR="00544A11" w:rsidRPr="00503DCD">
        <w:rPr>
          <w:i/>
          <w:lang w:val="en-ZA"/>
        </w:rPr>
        <w:t>information</w:t>
      </w:r>
    </w:p>
    <w:p w:rsidR="00544A11" w:rsidRPr="00503DCD" w:rsidRDefault="00544A11" w:rsidP="00C63D60">
      <w:pPr>
        <w:pStyle w:val="ListParagraph"/>
        <w:numPr>
          <w:ilvl w:val="0"/>
          <w:numId w:val="1"/>
        </w:numPr>
        <w:rPr>
          <w:lang w:val="en-ZA"/>
        </w:rPr>
      </w:pPr>
      <w:r w:rsidRPr="00503DCD">
        <w:rPr>
          <w:lang w:val="en-ZA"/>
        </w:rPr>
        <w:t>Management</w:t>
      </w:r>
      <w:r w:rsidR="00BC76C1" w:rsidRPr="00503DCD">
        <w:rPr>
          <w:lang w:val="en-ZA"/>
        </w:rPr>
        <w:t>, processing</w:t>
      </w:r>
      <w:r w:rsidRPr="00503DCD">
        <w:rPr>
          <w:lang w:val="en-ZA"/>
        </w:rPr>
        <w:t xml:space="preserve"> and analysis of data</w:t>
      </w:r>
      <w:r w:rsidR="002121D4" w:rsidRPr="00503DCD">
        <w:rPr>
          <w:lang w:val="en-ZA"/>
        </w:rPr>
        <w:t xml:space="preserve"> and information</w:t>
      </w:r>
    </w:p>
    <w:p w:rsidR="00544A11" w:rsidRPr="00503DCD" w:rsidRDefault="00544A11" w:rsidP="00C63D60">
      <w:pPr>
        <w:pStyle w:val="ListParagraph"/>
        <w:numPr>
          <w:ilvl w:val="0"/>
          <w:numId w:val="1"/>
        </w:numPr>
        <w:rPr>
          <w:lang w:val="en-ZA"/>
        </w:rPr>
      </w:pPr>
      <w:r w:rsidRPr="00503DCD">
        <w:rPr>
          <w:lang w:val="en-ZA"/>
        </w:rPr>
        <w:t>A re</w:t>
      </w:r>
      <w:r w:rsidR="00EC5A3B" w:rsidRPr="00503DCD">
        <w:rPr>
          <w:lang w:val="en-ZA"/>
        </w:rPr>
        <w:t xml:space="preserve">port </w:t>
      </w:r>
      <w:r w:rsidR="009766C5" w:rsidRPr="00503DCD">
        <w:rPr>
          <w:lang w:val="en-ZA"/>
        </w:rPr>
        <w:t>regarding your investigation</w:t>
      </w:r>
    </w:p>
    <w:p w:rsidR="00544A11" w:rsidRPr="00503DCD" w:rsidRDefault="00544A11" w:rsidP="00C63D60">
      <w:pPr>
        <w:pStyle w:val="ListParagraph"/>
        <w:numPr>
          <w:ilvl w:val="0"/>
          <w:numId w:val="1"/>
        </w:numPr>
        <w:rPr>
          <w:lang w:val="en-ZA"/>
        </w:rPr>
      </w:pPr>
      <w:r w:rsidRPr="00503DCD">
        <w:rPr>
          <w:lang w:val="en-ZA"/>
        </w:rPr>
        <w:t xml:space="preserve">A </w:t>
      </w:r>
      <w:r w:rsidR="00DE4DE0">
        <w:rPr>
          <w:lang w:val="en-ZA"/>
        </w:rPr>
        <w:t>professional presentation</w:t>
      </w:r>
      <w:r w:rsidRPr="00503DCD">
        <w:rPr>
          <w:lang w:val="en-ZA"/>
        </w:rPr>
        <w:t xml:space="preserve"> which </w:t>
      </w:r>
      <w:r w:rsidR="00AF139B" w:rsidRPr="00503DCD">
        <w:rPr>
          <w:lang w:val="en-ZA"/>
        </w:rPr>
        <w:t xml:space="preserve">conveys information about </w:t>
      </w:r>
      <w:r w:rsidR="009766C5" w:rsidRPr="00503DCD">
        <w:rPr>
          <w:lang w:val="en-ZA"/>
        </w:rPr>
        <w:t>the topic you investigated</w:t>
      </w:r>
    </w:p>
    <w:p w:rsidR="009137F9"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will be done in three phases</w:t>
      </w:r>
      <w:r w:rsidR="009137F9">
        <w:rPr>
          <w:rFonts w:ascii="Cambria" w:hAnsi="Cambria"/>
          <w:sz w:val="22"/>
          <w:szCs w:val="22"/>
          <w:lang w:val="en-ZA" w:eastAsia="en-US" w:bidi="en-US"/>
        </w:rPr>
        <w:t>:</w:t>
      </w:r>
    </w:p>
    <w:p w:rsidR="009137F9" w:rsidRDefault="009137F9" w:rsidP="00C63D60">
      <w:pPr>
        <w:pStyle w:val="ListParagraph"/>
        <w:numPr>
          <w:ilvl w:val="0"/>
          <w:numId w:val="29"/>
        </w:numPr>
        <w:rPr>
          <w:lang w:val="en-ZA"/>
        </w:rPr>
      </w:pPr>
      <w:r>
        <w:rPr>
          <w:lang w:val="en-ZA"/>
        </w:rPr>
        <w:t>Phase 1: Find and access information</w:t>
      </w:r>
    </w:p>
    <w:p w:rsidR="009137F9" w:rsidRDefault="009137F9" w:rsidP="00C63D60">
      <w:pPr>
        <w:pStyle w:val="ListParagraph"/>
        <w:numPr>
          <w:ilvl w:val="0"/>
          <w:numId w:val="29"/>
        </w:numPr>
        <w:rPr>
          <w:lang w:val="en-ZA"/>
        </w:rPr>
      </w:pPr>
      <w:r>
        <w:rPr>
          <w:lang w:val="en-ZA"/>
        </w:rPr>
        <w:t>Phase 2: Process data and information</w:t>
      </w:r>
    </w:p>
    <w:p w:rsidR="009137F9" w:rsidRPr="009137F9" w:rsidRDefault="009137F9" w:rsidP="00C63D60">
      <w:pPr>
        <w:pStyle w:val="ListParagraph"/>
        <w:numPr>
          <w:ilvl w:val="0"/>
          <w:numId w:val="29"/>
        </w:numPr>
        <w:rPr>
          <w:lang w:val="en-ZA"/>
        </w:rPr>
      </w:pPr>
      <w:r>
        <w:rPr>
          <w:lang w:val="en-ZA"/>
        </w:rPr>
        <w:t>Phase 3: Present information/solution</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provide you with dates and deadlines for each phase.</w:t>
      </w:r>
    </w:p>
    <w:p w:rsidR="00E538D7" w:rsidRPr="00E538D7" w:rsidRDefault="00E538D7" w:rsidP="00E538D7">
      <w:pPr>
        <w:pBdr>
          <w:bottom w:val="single" w:sz="4" w:space="1" w:color="622423"/>
        </w:pBdr>
        <w:spacing w:before="400" w:after="200" w:line="252" w:lineRule="auto"/>
        <w:jc w:val="center"/>
        <w:outlineLvl w:val="1"/>
        <w:rPr>
          <w:rFonts w:ascii="Cambria" w:hAnsi="Cambria"/>
          <w:b/>
          <w:spacing w:val="15"/>
          <w:lang w:val="en-ZA" w:eastAsia="en-US" w:bidi="en-US"/>
        </w:rPr>
      </w:pPr>
      <w:bookmarkStart w:id="4" w:name="_Toc381779229"/>
      <w:r>
        <w:rPr>
          <w:rFonts w:ascii="Cambria" w:hAnsi="Cambria"/>
          <w:b/>
          <w:spacing w:val="15"/>
          <w:lang w:val="en-ZA" w:eastAsia="en-US" w:bidi="en-US"/>
        </w:rPr>
        <w:t>Mark allocation</w:t>
      </w:r>
      <w:bookmarkEnd w:id="4"/>
    </w:p>
    <w:tbl>
      <w:tblPr>
        <w:tblStyle w:val="TableGrid"/>
        <w:tblW w:w="0" w:type="auto"/>
        <w:tblLook w:val="04A0"/>
      </w:tblPr>
      <w:tblGrid>
        <w:gridCol w:w="1101"/>
        <w:gridCol w:w="4394"/>
        <w:gridCol w:w="1984"/>
        <w:gridCol w:w="2036"/>
      </w:tblGrid>
      <w:tr w:rsidR="00E538D7" w:rsidRPr="00E538D7" w:rsidTr="009137F9">
        <w:tc>
          <w:tcPr>
            <w:tcW w:w="1101"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Percentage (%)</w:t>
            </w:r>
          </w:p>
        </w:tc>
      </w:tr>
      <w:tr w:rsidR="00E538D7" w:rsidRPr="00E22366" w:rsidTr="009137F9">
        <w:tc>
          <w:tcPr>
            <w:tcW w:w="1101" w:type="dxa"/>
            <w:vAlign w:val="center"/>
          </w:tcPr>
          <w:p w:rsidR="00E538D7" w:rsidRPr="00E22366" w:rsidRDefault="00E538D7"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1</w:t>
            </w:r>
          </w:p>
        </w:tc>
        <w:tc>
          <w:tcPr>
            <w:tcW w:w="4394" w:type="dxa"/>
            <w:vAlign w:val="center"/>
          </w:tcPr>
          <w:p w:rsidR="00E538D7" w:rsidRPr="00E22366" w:rsidRDefault="00E538D7" w:rsidP="00E538D7">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Find and access</w:t>
            </w:r>
            <w:r w:rsidR="009137F9" w:rsidRPr="00E22366">
              <w:rPr>
                <w:rFonts w:ascii="Cambria" w:hAnsi="Cambria"/>
                <w:sz w:val="22"/>
                <w:szCs w:val="22"/>
                <w:lang w:val="en-ZA" w:eastAsia="en-US" w:bidi="en-US"/>
              </w:rPr>
              <w:t xml:space="preserve"> data and</w:t>
            </w:r>
            <w:r w:rsidRPr="00E22366">
              <w:rPr>
                <w:rFonts w:ascii="Cambria" w:hAnsi="Cambria"/>
                <w:sz w:val="22"/>
                <w:szCs w:val="22"/>
                <w:lang w:val="en-ZA" w:eastAsia="en-US" w:bidi="en-US"/>
              </w:rPr>
              <w:t xml:space="preserve"> information</w:t>
            </w:r>
          </w:p>
        </w:tc>
        <w:tc>
          <w:tcPr>
            <w:tcW w:w="1984" w:type="dxa"/>
            <w:vAlign w:val="center"/>
          </w:tcPr>
          <w:p w:rsidR="00E538D7" w:rsidRPr="00E22366" w:rsidRDefault="00A5678A"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29</w:t>
            </w:r>
          </w:p>
        </w:tc>
        <w:tc>
          <w:tcPr>
            <w:tcW w:w="2036" w:type="dxa"/>
            <w:vAlign w:val="center"/>
          </w:tcPr>
          <w:p w:rsidR="00E538D7" w:rsidRPr="00E22366" w:rsidRDefault="002A5922" w:rsidP="00AB2C9C">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w:t>
            </w:r>
            <w:r w:rsidR="00047C31">
              <w:rPr>
                <w:rFonts w:ascii="Cambria" w:hAnsi="Cambria"/>
                <w:sz w:val="22"/>
                <w:szCs w:val="22"/>
                <w:lang w:val="en-ZA" w:eastAsia="en-US" w:bidi="en-US"/>
              </w:rPr>
              <w:t>2</w:t>
            </w:r>
            <w:r w:rsidR="00AB2C9C">
              <w:rPr>
                <w:rFonts w:ascii="Cambria" w:hAnsi="Cambria"/>
                <w:sz w:val="22"/>
                <w:szCs w:val="22"/>
                <w:lang w:val="en-ZA" w:eastAsia="en-US" w:bidi="en-US"/>
              </w:rPr>
              <w:t>2</w:t>
            </w:r>
            <w:r w:rsidR="00047C31">
              <w:rPr>
                <w:rFonts w:ascii="Cambria" w:hAnsi="Cambria"/>
                <w:sz w:val="22"/>
                <w:szCs w:val="22"/>
                <w:lang w:val="en-ZA" w:eastAsia="en-US" w:bidi="en-US"/>
              </w:rPr>
              <w:t>%</w:t>
            </w:r>
          </w:p>
        </w:tc>
      </w:tr>
      <w:tr w:rsidR="00E538D7" w:rsidRPr="00E22366" w:rsidTr="009137F9">
        <w:tc>
          <w:tcPr>
            <w:tcW w:w="1101" w:type="dxa"/>
            <w:vAlign w:val="center"/>
          </w:tcPr>
          <w:p w:rsidR="00E538D7" w:rsidRPr="00E22366" w:rsidRDefault="00E538D7"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2</w:t>
            </w:r>
          </w:p>
        </w:tc>
        <w:tc>
          <w:tcPr>
            <w:tcW w:w="4394" w:type="dxa"/>
            <w:vAlign w:val="center"/>
          </w:tcPr>
          <w:p w:rsidR="00E538D7" w:rsidRPr="00E22366" w:rsidRDefault="009137F9" w:rsidP="00E538D7">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Process data and</w:t>
            </w:r>
            <w:r w:rsidR="00E538D7" w:rsidRPr="00E22366">
              <w:rPr>
                <w:rFonts w:ascii="Cambria" w:hAnsi="Cambria"/>
                <w:sz w:val="22"/>
                <w:szCs w:val="22"/>
                <w:lang w:val="en-ZA" w:eastAsia="en-US" w:bidi="en-US"/>
              </w:rPr>
              <w:t xml:space="preserve"> information</w:t>
            </w:r>
          </w:p>
        </w:tc>
        <w:tc>
          <w:tcPr>
            <w:tcW w:w="1984" w:type="dxa"/>
            <w:vAlign w:val="center"/>
          </w:tcPr>
          <w:p w:rsidR="00E538D7" w:rsidRPr="00E22366" w:rsidRDefault="00403571"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E538D7" w:rsidRPr="00E22366" w:rsidRDefault="002A5922" w:rsidP="00C01BDE">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w:t>
            </w:r>
            <w:r w:rsidR="00403571">
              <w:rPr>
                <w:rFonts w:ascii="Cambria" w:hAnsi="Cambria"/>
                <w:sz w:val="22"/>
                <w:szCs w:val="22"/>
                <w:lang w:val="en-ZA" w:eastAsia="en-US" w:bidi="en-US"/>
              </w:rPr>
              <w:t>19</w:t>
            </w:r>
            <w:r w:rsidR="00047C31">
              <w:rPr>
                <w:rFonts w:ascii="Cambria" w:hAnsi="Cambria"/>
                <w:sz w:val="22"/>
                <w:szCs w:val="22"/>
                <w:lang w:val="en-ZA" w:eastAsia="en-US" w:bidi="en-US"/>
              </w:rPr>
              <w:t>%</w:t>
            </w:r>
          </w:p>
        </w:tc>
      </w:tr>
      <w:tr w:rsidR="00A5678A" w:rsidRPr="00E22366" w:rsidTr="009137F9">
        <w:tc>
          <w:tcPr>
            <w:tcW w:w="1101" w:type="dxa"/>
            <w:vMerge w:val="restart"/>
            <w:vAlign w:val="center"/>
          </w:tcPr>
          <w:p w:rsidR="00A5678A" w:rsidRPr="00E22366" w:rsidRDefault="00A5678A"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Phase 3</w:t>
            </w:r>
          </w:p>
        </w:tc>
        <w:tc>
          <w:tcPr>
            <w:tcW w:w="4394" w:type="dxa"/>
            <w:vAlign w:val="center"/>
          </w:tcPr>
          <w:p w:rsidR="00A5678A" w:rsidRPr="00E22366" w:rsidRDefault="00A5678A" w:rsidP="009137F9">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Present information/solution</w:t>
            </w:r>
            <w:r>
              <w:rPr>
                <w:rFonts w:ascii="Cambria" w:hAnsi="Cambria"/>
                <w:sz w:val="22"/>
                <w:szCs w:val="22"/>
                <w:lang w:val="en-ZA" w:eastAsia="en-US" w:bidi="en-US"/>
              </w:rPr>
              <w:t xml:space="preserve"> – Report </w:t>
            </w:r>
          </w:p>
        </w:tc>
        <w:tc>
          <w:tcPr>
            <w:tcW w:w="1984" w:type="dxa"/>
            <w:vAlign w:val="center"/>
          </w:tcPr>
          <w:p w:rsidR="00A5678A" w:rsidRPr="00E22366" w:rsidRDefault="00A5678A"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w:t>
            </w:r>
            <w:r w:rsidR="00BB3627">
              <w:rPr>
                <w:rFonts w:ascii="Cambria" w:hAnsi="Cambria"/>
                <w:sz w:val="22"/>
                <w:szCs w:val="22"/>
                <w:lang w:val="en-ZA" w:eastAsia="en-US" w:bidi="en-US"/>
              </w:rPr>
              <w:t>4</w:t>
            </w:r>
          </w:p>
        </w:tc>
        <w:tc>
          <w:tcPr>
            <w:tcW w:w="2036" w:type="dxa"/>
            <w:vAlign w:val="center"/>
          </w:tcPr>
          <w:p w:rsidR="00A5678A" w:rsidRPr="00E22366" w:rsidRDefault="002A5922" w:rsidP="00403571">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w:t>
            </w:r>
            <w:r w:rsidR="00047C31">
              <w:rPr>
                <w:rFonts w:ascii="Cambria" w:hAnsi="Cambria"/>
                <w:sz w:val="22"/>
                <w:szCs w:val="22"/>
                <w:lang w:val="en-ZA" w:eastAsia="en-US" w:bidi="en-US"/>
              </w:rPr>
              <w:t>2</w:t>
            </w:r>
            <w:r w:rsidR="00403571">
              <w:rPr>
                <w:rFonts w:ascii="Cambria" w:hAnsi="Cambria"/>
                <w:sz w:val="22"/>
                <w:szCs w:val="22"/>
                <w:lang w:val="en-ZA" w:eastAsia="en-US" w:bidi="en-US"/>
              </w:rPr>
              <w:t>5</w:t>
            </w:r>
            <w:r w:rsidR="00047C31">
              <w:rPr>
                <w:rFonts w:ascii="Cambria" w:hAnsi="Cambria"/>
                <w:sz w:val="22"/>
                <w:szCs w:val="22"/>
                <w:lang w:val="en-ZA" w:eastAsia="en-US" w:bidi="en-US"/>
              </w:rPr>
              <w:t>%</w:t>
            </w:r>
          </w:p>
        </w:tc>
      </w:tr>
      <w:tr w:rsidR="00A5678A" w:rsidRPr="00E22366" w:rsidTr="009137F9">
        <w:tc>
          <w:tcPr>
            <w:tcW w:w="1101" w:type="dxa"/>
            <w:vMerge/>
            <w:vAlign w:val="center"/>
          </w:tcPr>
          <w:p w:rsidR="00A5678A" w:rsidRPr="00E22366" w:rsidRDefault="00A5678A" w:rsidP="00E538D7">
            <w:pPr>
              <w:spacing w:before="120" w:after="120" w:line="276" w:lineRule="auto"/>
              <w:rPr>
                <w:rFonts w:ascii="Cambria" w:hAnsi="Cambria"/>
                <w:b/>
                <w:sz w:val="22"/>
                <w:szCs w:val="22"/>
                <w:lang w:val="en-ZA" w:eastAsia="en-US" w:bidi="en-US"/>
              </w:rPr>
            </w:pPr>
          </w:p>
        </w:tc>
        <w:tc>
          <w:tcPr>
            <w:tcW w:w="4394" w:type="dxa"/>
            <w:vAlign w:val="center"/>
          </w:tcPr>
          <w:p w:rsidR="00A5678A" w:rsidRPr="00E22366" w:rsidRDefault="00A5678A" w:rsidP="009137F9">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Presentation</w:t>
            </w:r>
          </w:p>
        </w:tc>
        <w:tc>
          <w:tcPr>
            <w:tcW w:w="1984" w:type="dxa"/>
            <w:vAlign w:val="center"/>
          </w:tcPr>
          <w:p w:rsidR="00A5678A" w:rsidRDefault="00A5678A"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A5678A" w:rsidRPr="00E22366" w:rsidRDefault="002A5922" w:rsidP="00C01BDE">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w:t>
            </w:r>
            <w:r w:rsidR="00047C31">
              <w:rPr>
                <w:rFonts w:ascii="Cambria" w:hAnsi="Cambria"/>
                <w:sz w:val="22"/>
                <w:szCs w:val="22"/>
                <w:lang w:val="en-ZA" w:eastAsia="en-US" w:bidi="en-US"/>
              </w:rPr>
              <w:t>1</w:t>
            </w:r>
            <w:r w:rsidR="00C01BDE">
              <w:rPr>
                <w:rFonts w:ascii="Cambria" w:hAnsi="Cambria"/>
                <w:sz w:val="22"/>
                <w:szCs w:val="22"/>
                <w:lang w:val="en-ZA" w:eastAsia="en-US" w:bidi="en-US"/>
              </w:rPr>
              <w:t>9</w:t>
            </w:r>
            <w:r w:rsidR="00047C31">
              <w:rPr>
                <w:rFonts w:ascii="Cambria" w:hAnsi="Cambria"/>
                <w:sz w:val="22"/>
                <w:szCs w:val="22"/>
                <w:lang w:val="en-ZA" w:eastAsia="en-US" w:bidi="en-US"/>
              </w:rPr>
              <w:t>%</w:t>
            </w:r>
          </w:p>
        </w:tc>
      </w:tr>
      <w:tr w:rsidR="00CD2BDF" w:rsidRPr="00E22366" w:rsidTr="009137F9">
        <w:tc>
          <w:tcPr>
            <w:tcW w:w="1101" w:type="dxa"/>
            <w:vAlign w:val="center"/>
          </w:tcPr>
          <w:p w:rsidR="00CD2BDF" w:rsidRPr="00E22366" w:rsidRDefault="00CD2BDF" w:rsidP="00E538D7">
            <w:pPr>
              <w:spacing w:before="120" w:after="120" w:line="276" w:lineRule="auto"/>
              <w:rPr>
                <w:rFonts w:ascii="Cambria" w:hAnsi="Cambria"/>
                <w:b/>
                <w:sz w:val="22"/>
                <w:szCs w:val="22"/>
                <w:lang w:val="en-ZA" w:eastAsia="en-US" w:bidi="en-US"/>
              </w:rPr>
            </w:pPr>
            <w:r w:rsidRPr="00E22366">
              <w:rPr>
                <w:rFonts w:ascii="Cambria" w:hAnsi="Cambria"/>
                <w:b/>
                <w:sz w:val="22"/>
                <w:szCs w:val="22"/>
                <w:lang w:val="en-ZA" w:eastAsia="en-US" w:bidi="en-US"/>
              </w:rPr>
              <w:t>General</w:t>
            </w:r>
          </w:p>
        </w:tc>
        <w:tc>
          <w:tcPr>
            <w:tcW w:w="4394" w:type="dxa"/>
            <w:vAlign w:val="center"/>
          </w:tcPr>
          <w:p w:rsidR="00CD2BDF" w:rsidRPr="00E22366" w:rsidRDefault="00CD2BDF" w:rsidP="009137F9">
            <w:pPr>
              <w:spacing w:before="120" w:after="120" w:line="276" w:lineRule="auto"/>
              <w:rPr>
                <w:rFonts w:ascii="Cambria" w:hAnsi="Cambria"/>
                <w:sz w:val="22"/>
                <w:szCs w:val="22"/>
                <w:lang w:val="en-ZA" w:eastAsia="en-US" w:bidi="en-US"/>
              </w:rPr>
            </w:pPr>
            <w:r w:rsidRPr="00E22366">
              <w:rPr>
                <w:rFonts w:ascii="Cambria" w:hAnsi="Cambria"/>
                <w:sz w:val="22"/>
                <w:szCs w:val="22"/>
                <w:lang w:val="en-ZA" w:eastAsia="en-US" w:bidi="en-US"/>
              </w:rPr>
              <w:t>Observation and overall evaluation</w:t>
            </w:r>
          </w:p>
        </w:tc>
        <w:tc>
          <w:tcPr>
            <w:tcW w:w="1984" w:type="dxa"/>
            <w:vAlign w:val="center"/>
          </w:tcPr>
          <w:p w:rsidR="00CD2BDF" w:rsidRPr="00E22366" w:rsidRDefault="00C01BDE"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20</w:t>
            </w:r>
          </w:p>
        </w:tc>
        <w:tc>
          <w:tcPr>
            <w:tcW w:w="2036" w:type="dxa"/>
            <w:vAlign w:val="center"/>
          </w:tcPr>
          <w:p w:rsidR="00CD2BDF" w:rsidRPr="00E22366" w:rsidRDefault="002A5922" w:rsidP="00AB2C9C">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w:t>
            </w:r>
            <w:r w:rsidR="00047C31">
              <w:rPr>
                <w:rFonts w:ascii="Cambria" w:hAnsi="Cambria"/>
                <w:sz w:val="22"/>
                <w:szCs w:val="22"/>
                <w:lang w:val="en-ZA" w:eastAsia="en-US" w:bidi="en-US"/>
              </w:rPr>
              <w:t>1</w:t>
            </w:r>
            <w:r w:rsidR="00AB2C9C">
              <w:rPr>
                <w:rFonts w:ascii="Cambria" w:hAnsi="Cambria"/>
                <w:sz w:val="22"/>
                <w:szCs w:val="22"/>
                <w:lang w:val="en-ZA" w:eastAsia="en-US" w:bidi="en-US"/>
              </w:rPr>
              <w:t>5</w:t>
            </w:r>
            <w:r w:rsidR="00047C31">
              <w:rPr>
                <w:rFonts w:ascii="Cambria" w:hAnsi="Cambria"/>
                <w:sz w:val="22"/>
                <w:szCs w:val="22"/>
                <w:lang w:val="en-ZA" w:eastAsia="en-US" w:bidi="en-US"/>
              </w:rPr>
              <w:t>%</w:t>
            </w:r>
          </w:p>
        </w:tc>
      </w:tr>
      <w:tr w:rsidR="00E538D7" w:rsidTr="009137F9">
        <w:tc>
          <w:tcPr>
            <w:tcW w:w="5495" w:type="dxa"/>
            <w:gridSpan w:val="2"/>
            <w:vAlign w:val="center"/>
          </w:tcPr>
          <w:p w:rsidR="00E538D7" w:rsidRPr="00E22366" w:rsidRDefault="00E538D7" w:rsidP="00E538D7">
            <w:pPr>
              <w:spacing w:before="120" w:after="120" w:line="276" w:lineRule="auto"/>
              <w:jc w:val="right"/>
              <w:rPr>
                <w:rFonts w:ascii="Cambria" w:hAnsi="Cambria"/>
                <w:b/>
                <w:sz w:val="22"/>
                <w:szCs w:val="22"/>
                <w:lang w:val="en-ZA" w:eastAsia="en-US" w:bidi="en-US"/>
              </w:rPr>
            </w:pPr>
            <w:r w:rsidRPr="00E22366">
              <w:rPr>
                <w:rFonts w:ascii="Cambria" w:hAnsi="Cambria"/>
                <w:b/>
                <w:sz w:val="22"/>
                <w:szCs w:val="22"/>
                <w:lang w:val="en-ZA" w:eastAsia="en-US" w:bidi="en-US"/>
              </w:rPr>
              <w:t>Total</w:t>
            </w:r>
          </w:p>
        </w:tc>
        <w:tc>
          <w:tcPr>
            <w:tcW w:w="1984" w:type="dxa"/>
            <w:vAlign w:val="center"/>
          </w:tcPr>
          <w:p w:rsidR="00E538D7" w:rsidRPr="00E22366" w:rsidRDefault="00A5678A" w:rsidP="00403571">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w:t>
            </w:r>
            <w:r w:rsidR="00403571">
              <w:rPr>
                <w:rFonts w:ascii="Cambria" w:hAnsi="Cambria"/>
                <w:b/>
                <w:sz w:val="22"/>
                <w:szCs w:val="22"/>
                <w:lang w:val="en-ZA" w:eastAsia="en-US" w:bidi="en-US"/>
              </w:rPr>
              <w:t>35</w:t>
            </w:r>
          </w:p>
        </w:tc>
        <w:tc>
          <w:tcPr>
            <w:tcW w:w="2036" w:type="dxa"/>
            <w:vAlign w:val="center"/>
          </w:tcPr>
          <w:p w:rsidR="00E538D7" w:rsidRPr="009137F9" w:rsidRDefault="00047C31" w:rsidP="009137F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1212D6" w:rsidRDefault="001212D6" w:rsidP="00980F5B">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The PAT counts 25% of your final mark for CAT, therefore it is vitally important that you strive to produce work of a high standard.</w:t>
      </w:r>
    </w:p>
    <w:p w:rsidR="00E538D7" w:rsidRDefault="00A0384D" w:rsidP="00980F5B">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The PAT is a compulsory component of your final CAT mark.</w:t>
      </w:r>
    </w:p>
    <w:p w:rsidR="00572D20" w:rsidRDefault="00A0384D" w:rsidP="00980F5B">
      <w:p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You need to complete your PAT before you start the Grade 1</w:t>
      </w:r>
      <w:r w:rsidR="00343AFB">
        <w:rPr>
          <w:rFonts w:ascii="Cambria" w:hAnsi="Cambria"/>
          <w:sz w:val="22"/>
          <w:szCs w:val="22"/>
          <w:lang w:val="en-ZA" w:eastAsia="en-US" w:bidi="en-US"/>
        </w:rPr>
        <w:t>0</w:t>
      </w:r>
      <w:r>
        <w:rPr>
          <w:rFonts w:ascii="Cambria" w:hAnsi="Cambria"/>
          <w:sz w:val="22"/>
          <w:szCs w:val="22"/>
          <w:lang w:val="en-ZA" w:eastAsia="en-US" w:bidi="en-US"/>
        </w:rPr>
        <w:t xml:space="preserve"> </w:t>
      </w:r>
      <w:r w:rsidR="009D12A4">
        <w:rPr>
          <w:rFonts w:ascii="Cambria" w:hAnsi="Cambria"/>
          <w:sz w:val="22"/>
          <w:szCs w:val="22"/>
          <w:lang w:val="en-ZA" w:eastAsia="en-US" w:bidi="en-US"/>
        </w:rPr>
        <w:t xml:space="preserve">end-of-year </w:t>
      </w:r>
      <w:r>
        <w:rPr>
          <w:rFonts w:ascii="Cambria" w:hAnsi="Cambria"/>
          <w:sz w:val="22"/>
          <w:szCs w:val="22"/>
          <w:lang w:val="en-ZA" w:eastAsia="en-US" w:bidi="en-US"/>
        </w:rPr>
        <w:t xml:space="preserve">examination. </w:t>
      </w:r>
      <w:r w:rsidR="00572D20" w:rsidRPr="00572D20">
        <w:rPr>
          <w:rFonts w:ascii="Cambria" w:hAnsi="Cambria"/>
          <w:sz w:val="22"/>
          <w:szCs w:val="22"/>
          <w:lang w:val="en-ZA" w:eastAsia="en-US" w:bidi="en-US"/>
        </w:rPr>
        <w:t xml:space="preserve">Not submitting your PAT </w:t>
      </w:r>
      <w:r w:rsidR="00572D20">
        <w:rPr>
          <w:rFonts w:ascii="Cambria" w:hAnsi="Cambria"/>
          <w:sz w:val="22"/>
          <w:szCs w:val="22"/>
          <w:lang w:val="en-ZA" w:eastAsia="en-US" w:bidi="en-US"/>
        </w:rPr>
        <w:t xml:space="preserve">or any part of the PAT, </w:t>
      </w:r>
      <w:r w:rsidR="00572D20" w:rsidRPr="00572D20">
        <w:rPr>
          <w:rFonts w:ascii="Cambria" w:hAnsi="Cambria"/>
          <w:sz w:val="22"/>
          <w:szCs w:val="22"/>
          <w:lang w:val="en-ZA" w:eastAsia="en-US" w:bidi="en-US"/>
        </w:rPr>
        <w:t xml:space="preserve">will mean that </w:t>
      </w:r>
      <w:r w:rsidR="00572D20">
        <w:rPr>
          <w:rFonts w:ascii="Cambria" w:hAnsi="Cambria"/>
          <w:sz w:val="22"/>
          <w:szCs w:val="22"/>
          <w:lang w:val="en-ZA" w:eastAsia="en-US" w:bidi="en-US"/>
        </w:rPr>
        <w:t xml:space="preserve">you will </w:t>
      </w:r>
      <w:r w:rsidR="00572D20" w:rsidRPr="007A3270">
        <w:rPr>
          <w:rFonts w:ascii="Cambria" w:hAnsi="Cambria"/>
          <w:sz w:val="22"/>
          <w:szCs w:val="22"/>
          <w:lang w:val="en-ZA" w:eastAsia="en-US" w:bidi="en-US"/>
        </w:rPr>
        <w:t xml:space="preserve">be awarded a zero (“0”) for the </w:t>
      </w:r>
      <w:r w:rsidR="00C428A8">
        <w:rPr>
          <w:rFonts w:ascii="Cambria" w:hAnsi="Cambria"/>
          <w:sz w:val="22"/>
          <w:szCs w:val="22"/>
          <w:lang w:val="en-ZA" w:eastAsia="en-US" w:bidi="en-US"/>
        </w:rPr>
        <w:t>parts not submitted.</w:t>
      </w:r>
      <w:r w:rsidR="00572D20" w:rsidRPr="007A3270">
        <w:rPr>
          <w:rFonts w:ascii="Cambria" w:hAnsi="Cambria"/>
          <w:sz w:val="22"/>
          <w:szCs w:val="22"/>
          <w:lang w:val="en-ZA" w:eastAsia="en-US" w:bidi="en-US"/>
        </w:rPr>
        <w:t xml:space="preserve"> </w:t>
      </w:r>
      <w:r w:rsidR="00C428A8">
        <w:rPr>
          <w:rFonts w:ascii="Cambria" w:hAnsi="Cambria"/>
          <w:sz w:val="22"/>
          <w:szCs w:val="22"/>
          <w:lang w:val="en-ZA" w:eastAsia="en-US" w:bidi="en-US"/>
        </w:rPr>
        <w:t>.</w:t>
      </w:r>
    </w:p>
    <w:p w:rsidR="00A0384D" w:rsidRDefault="00A0384D" w:rsidP="00A5678A">
      <w:pPr>
        <w:spacing w:after="200" w:line="252" w:lineRule="auto"/>
        <w:jc w:val="both"/>
        <w:rPr>
          <w:rFonts w:ascii="Cambria" w:hAnsi="Cambria"/>
          <w:b/>
          <w:spacing w:val="20"/>
          <w:sz w:val="28"/>
          <w:szCs w:val="28"/>
          <w:lang w:val="en-ZA" w:eastAsia="en-US" w:bidi="en-US"/>
        </w:rPr>
      </w:pPr>
      <w:r>
        <w:rPr>
          <w:rFonts w:ascii="Cambria" w:hAnsi="Cambria"/>
          <w:sz w:val="22"/>
          <w:szCs w:val="22"/>
          <w:lang w:val="en-ZA" w:eastAsia="en-US" w:bidi="en-US"/>
        </w:rPr>
        <w:t xml:space="preserve">Refer to </w:t>
      </w:r>
      <w:r w:rsidRPr="00C428A8">
        <w:rPr>
          <w:rFonts w:ascii="Cambria" w:hAnsi="Cambria"/>
          <w:i/>
          <w:sz w:val="22"/>
          <w:szCs w:val="22"/>
          <w:lang w:val="en-ZA" w:eastAsia="en-US" w:bidi="en-US"/>
        </w:rPr>
        <w:t xml:space="preserve">What you </w:t>
      </w:r>
      <w:r w:rsidR="00BB7450">
        <w:rPr>
          <w:rFonts w:ascii="Cambria" w:hAnsi="Cambria"/>
          <w:i/>
          <w:sz w:val="22"/>
          <w:szCs w:val="22"/>
          <w:lang w:val="en-ZA" w:eastAsia="en-US" w:bidi="en-US"/>
        </w:rPr>
        <w:t xml:space="preserve">will </w:t>
      </w:r>
      <w:r w:rsidRPr="00C428A8">
        <w:rPr>
          <w:rFonts w:ascii="Cambria" w:hAnsi="Cambria"/>
          <w:i/>
          <w:sz w:val="22"/>
          <w:szCs w:val="22"/>
          <w:lang w:val="en-ZA" w:eastAsia="en-US" w:bidi="en-US"/>
        </w:rPr>
        <w:t>need to complete the PAT</w:t>
      </w:r>
      <w:r>
        <w:rPr>
          <w:rFonts w:ascii="Cambria" w:hAnsi="Cambria"/>
          <w:sz w:val="22"/>
          <w:szCs w:val="22"/>
          <w:lang w:val="en-ZA" w:eastAsia="en-US" w:bidi="en-US"/>
        </w:rPr>
        <w:t xml:space="preserve"> section </w:t>
      </w:r>
      <w:r w:rsidR="00BB7450">
        <w:rPr>
          <w:rFonts w:ascii="Cambria" w:hAnsi="Cambria"/>
          <w:sz w:val="22"/>
          <w:szCs w:val="22"/>
          <w:lang w:val="en-ZA" w:eastAsia="en-US" w:bidi="en-US"/>
        </w:rPr>
        <w:t xml:space="preserve">(see page 6) </w:t>
      </w:r>
      <w:r>
        <w:rPr>
          <w:rFonts w:ascii="Cambria" w:hAnsi="Cambria"/>
          <w:sz w:val="22"/>
          <w:szCs w:val="22"/>
          <w:lang w:val="en-ZA" w:eastAsia="en-US" w:bidi="en-US"/>
        </w:rPr>
        <w:t>in this regard.</w:t>
      </w:r>
      <w:r>
        <w:rPr>
          <w:rFonts w:ascii="Cambria" w:hAnsi="Cambria"/>
          <w:b/>
          <w:spacing w:val="20"/>
          <w:sz w:val="28"/>
          <w:szCs w:val="28"/>
          <w:lang w:val="en-ZA" w:eastAsia="en-US" w:bidi="en-US"/>
        </w:rPr>
        <w:br w:type="page"/>
      </w:r>
    </w:p>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5" w:name="_Toc381779230"/>
      <w:r w:rsidRPr="00503DCD">
        <w:rPr>
          <w:rFonts w:ascii="Cambria" w:hAnsi="Cambria"/>
          <w:b/>
          <w:spacing w:val="20"/>
          <w:sz w:val="28"/>
          <w:szCs w:val="28"/>
          <w:lang w:val="en-ZA" w:eastAsia="en-US" w:bidi="en-US"/>
        </w:rPr>
        <w:lastRenderedPageBreak/>
        <w:t>Topic</w:t>
      </w:r>
      <w:bookmarkEnd w:id="5"/>
    </w:p>
    <w:p w:rsidR="001E407E" w:rsidRPr="000F0B5E" w:rsidRDefault="004C258E" w:rsidP="001E407E">
      <w:pPr>
        <w:spacing w:after="200" w:line="252" w:lineRule="auto"/>
        <w:rPr>
          <w:rFonts w:ascii="Cambria" w:hAnsi="Cambria"/>
          <w:b/>
          <w:szCs w:val="22"/>
          <w:lang w:val="en-ZA" w:eastAsia="en-US" w:bidi="en-US"/>
        </w:rPr>
      </w:pPr>
      <w:r>
        <w:rPr>
          <w:rFonts w:ascii="Cambria" w:hAnsi="Cambria"/>
          <w:b/>
          <w:szCs w:val="22"/>
          <w:lang w:val="en-ZA" w:eastAsia="en-US" w:bidi="en-US"/>
        </w:rPr>
        <w:t>Mobile devices in the classroom</w:t>
      </w:r>
    </w:p>
    <w:p w:rsidR="00644816" w:rsidRPr="004C258E" w:rsidRDefault="00644816" w:rsidP="004C258E">
      <w:pPr>
        <w:spacing w:after="200" w:line="252" w:lineRule="auto"/>
        <w:rPr>
          <w:rFonts w:ascii="Cambria" w:hAnsi="Cambria"/>
          <w:sz w:val="22"/>
          <w:szCs w:val="22"/>
          <w:lang w:val="en-ZA" w:eastAsia="en-US" w:bidi="en-US"/>
        </w:rPr>
      </w:pPr>
      <w:r w:rsidRPr="004C258E">
        <w:rPr>
          <w:rFonts w:ascii="Cambria" w:hAnsi="Cambria"/>
          <w:sz w:val="22"/>
          <w:szCs w:val="22"/>
          <w:lang w:val="en-ZA" w:eastAsia="en-US" w:bidi="en-US"/>
        </w:rPr>
        <w:t>Your school is considering using tablets in the classroom from next year. They plan to start with learners in Grade 10. You need to investigate the following:</w:t>
      </w:r>
    </w:p>
    <w:p w:rsidR="00FE46EB" w:rsidRDefault="00FE46EB" w:rsidP="00FE46EB">
      <w:pPr>
        <w:pStyle w:val="ListParagraph"/>
        <w:numPr>
          <w:ilvl w:val="0"/>
          <w:numId w:val="38"/>
        </w:numPr>
        <w:rPr>
          <w:lang w:val="en-ZA"/>
        </w:rPr>
      </w:pPr>
      <w:r>
        <w:rPr>
          <w:lang w:val="en-ZA"/>
        </w:rPr>
        <w:t>The advantages and disadvantages or using tablets in the classroom.</w:t>
      </w:r>
    </w:p>
    <w:p w:rsidR="006C5AA8" w:rsidRDefault="00146C81" w:rsidP="00FE46EB">
      <w:pPr>
        <w:pStyle w:val="ListParagraph"/>
        <w:numPr>
          <w:ilvl w:val="0"/>
          <w:numId w:val="38"/>
        </w:numPr>
        <w:rPr>
          <w:lang w:val="en-ZA"/>
        </w:rPr>
      </w:pPr>
      <w:r>
        <w:rPr>
          <w:lang w:val="en-ZA"/>
        </w:rPr>
        <w:t>Considerations for</w:t>
      </w:r>
      <w:r w:rsidR="006C5AA8">
        <w:rPr>
          <w:lang w:val="en-ZA"/>
        </w:rPr>
        <w:t xml:space="preserve"> choosing a device.</w:t>
      </w:r>
    </w:p>
    <w:p w:rsidR="00644816" w:rsidRPr="00FE46EB" w:rsidRDefault="00644816" w:rsidP="00FE46EB">
      <w:pPr>
        <w:pStyle w:val="ListParagraph"/>
        <w:numPr>
          <w:ilvl w:val="0"/>
          <w:numId w:val="38"/>
        </w:numPr>
        <w:rPr>
          <w:lang w:val="en-ZA"/>
        </w:rPr>
      </w:pPr>
      <w:r w:rsidRPr="00FE46EB">
        <w:rPr>
          <w:lang w:val="en-ZA"/>
        </w:rPr>
        <w:t>The advantages and disadvantages of the three most common operating systems currently used</w:t>
      </w:r>
      <w:r w:rsidR="00FE46EB">
        <w:rPr>
          <w:lang w:val="en-ZA"/>
        </w:rPr>
        <w:t xml:space="preserve"> for mobile devices</w:t>
      </w:r>
      <w:r w:rsidRPr="00FE46EB">
        <w:rPr>
          <w:lang w:val="en-ZA"/>
        </w:rPr>
        <w:t xml:space="preserve"> (Android, iOS and Windows 8)</w:t>
      </w:r>
    </w:p>
    <w:p w:rsidR="00644816" w:rsidRPr="00FE46EB" w:rsidRDefault="00FE46EB" w:rsidP="00FE46EB">
      <w:pPr>
        <w:pStyle w:val="ListParagraph"/>
        <w:numPr>
          <w:ilvl w:val="0"/>
          <w:numId w:val="38"/>
        </w:numPr>
        <w:rPr>
          <w:lang w:val="en-ZA"/>
        </w:rPr>
      </w:pPr>
      <w:r>
        <w:rPr>
          <w:lang w:val="en-ZA"/>
        </w:rPr>
        <w:t>Discuss a</w:t>
      </w:r>
      <w:r w:rsidR="00644816" w:rsidRPr="00FE46EB">
        <w:rPr>
          <w:lang w:val="en-ZA"/>
        </w:rPr>
        <w:t xml:space="preserve">t least two apps for each </w:t>
      </w:r>
      <w:r>
        <w:rPr>
          <w:lang w:val="en-ZA"/>
        </w:rPr>
        <w:t>of the three operating systems</w:t>
      </w:r>
      <w:r w:rsidR="00644816" w:rsidRPr="00FE46EB">
        <w:rPr>
          <w:lang w:val="en-ZA"/>
        </w:rPr>
        <w:t xml:space="preserve"> which can be used in the classroom. One App should be free and the other may be a paid app.</w:t>
      </w:r>
    </w:p>
    <w:p w:rsidR="004C258E" w:rsidRDefault="00644816" w:rsidP="00FE46EB">
      <w:pPr>
        <w:pStyle w:val="ListParagraph"/>
        <w:numPr>
          <w:ilvl w:val="0"/>
          <w:numId w:val="38"/>
        </w:numPr>
        <w:rPr>
          <w:lang w:val="en-ZA"/>
        </w:rPr>
      </w:pPr>
      <w:r w:rsidRPr="00FE46EB">
        <w:rPr>
          <w:lang w:val="en-ZA"/>
        </w:rPr>
        <w:t xml:space="preserve">Recommend </w:t>
      </w:r>
      <w:r w:rsidR="004C258E">
        <w:rPr>
          <w:lang w:val="en-ZA"/>
        </w:rPr>
        <w:t>two</w:t>
      </w:r>
      <w:r w:rsidRPr="00FE46EB">
        <w:rPr>
          <w:lang w:val="en-ZA"/>
        </w:rPr>
        <w:t xml:space="preserve"> suitable device</w:t>
      </w:r>
      <w:r w:rsidR="004C258E">
        <w:rPr>
          <w:lang w:val="en-ZA"/>
        </w:rPr>
        <w:t>s</w:t>
      </w:r>
      <w:r w:rsidRPr="00FE46EB">
        <w:rPr>
          <w:lang w:val="en-ZA"/>
        </w:rPr>
        <w:t xml:space="preserve"> for </w:t>
      </w:r>
      <w:r w:rsidR="00FE46EB">
        <w:rPr>
          <w:lang w:val="en-ZA"/>
        </w:rPr>
        <w:t>use in the classroom</w:t>
      </w:r>
      <w:r w:rsidRPr="00FE46EB">
        <w:rPr>
          <w:lang w:val="en-ZA"/>
        </w:rPr>
        <w:t xml:space="preserve">. Bear in mind that the device is going to be used in a school situation. </w:t>
      </w:r>
    </w:p>
    <w:p w:rsidR="004C258E" w:rsidRPr="00FE46EB" w:rsidRDefault="004C258E" w:rsidP="00FE46EB">
      <w:pPr>
        <w:pStyle w:val="ListParagraph"/>
        <w:numPr>
          <w:ilvl w:val="0"/>
          <w:numId w:val="38"/>
        </w:numPr>
        <w:rPr>
          <w:lang w:val="en-ZA"/>
        </w:rPr>
      </w:pPr>
      <w:r>
        <w:rPr>
          <w:lang w:val="en-ZA"/>
        </w:rPr>
        <w:t>Provide a comparison between the two recommended devices in terms their features and the approximate cost</w:t>
      </w:r>
      <w:r w:rsidR="006C5AA8">
        <w:rPr>
          <w:lang w:val="en-ZA"/>
        </w:rPr>
        <w:t>.</w:t>
      </w:r>
    </w:p>
    <w:p w:rsidR="004C258E" w:rsidRPr="004C258E" w:rsidRDefault="004C258E" w:rsidP="004C258E">
      <w:pPr>
        <w:spacing w:after="200" w:line="252" w:lineRule="auto"/>
        <w:rPr>
          <w:rFonts w:ascii="Cambria" w:hAnsi="Cambria"/>
          <w:sz w:val="22"/>
          <w:szCs w:val="22"/>
          <w:lang w:val="en-ZA" w:eastAsia="en-US" w:bidi="en-US"/>
        </w:rPr>
      </w:pPr>
      <w:r w:rsidRPr="004C258E">
        <w:rPr>
          <w:rFonts w:ascii="Cambria" w:hAnsi="Cambria"/>
          <w:sz w:val="22"/>
          <w:szCs w:val="22"/>
          <w:lang w:val="en-ZA" w:eastAsia="en-US" w:bidi="en-US"/>
        </w:rPr>
        <w:t>The school management team is asking assistance from the Grade 10 CAT learners.</w:t>
      </w:r>
    </w:p>
    <w:p w:rsidR="007C6BB7" w:rsidRPr="00651C99" w:rsidRDefault="007C6BB7" w:rsidP="007C6BB7">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 xml:space="preserve">The focus question that </w:t>
      </w:r>
      <w:r>
        <w:rPr>
          <w:rFonts w:ascii="Cambria" w:hAnsi="Cambria"/>
          <w:sz w:val="22"/>
          <w:szCs w:val="22"/>
          <w:lang w:val="en-ZA" w:eastAsia="en-US" w:bidi="en-US"/>
        </w:rPr>
        <w:t>the school management team</w:t>
      </w:r>
      <w:r w:rsidRPr="00651C99">
        <w:rPr>
          <w:rFonts w:ascii="Cambria" w:hAnsi="Cambria"/>
          <w:sz w:val="22"/>
          <w:szCs w:val="22"/>
          <w:lang w:val="en-ZA" w:eastAsia="en-US" w:bidi="en-US"/>
        </w:rPr>
        <w:t xml:space="preserve"> want</w:t>
      </w:r>
      <w:r>
        <w:rPr>
          <w:rFonts w:ascii="Cambria" w:hAnsi="Cambria"/>
          <w:sz w:val="22"/>
          <w:szCs w:val="22"/>
          <w:lang w:val="en-ZA" w:eastAsia="en-US" w:bidi="en-US"/>
        </w:rPr>
        <w:t>s</w:t>
      </w:r>
      <w:r w:rsidRPr="00651C99">
        <w:rPr>
          <w:rFonts w:ascii="Cambria" w:hAnsi="Cambria"/>
          <w:sz w:val="22"/>
          <w:szCs w:val="22"/>
          <w:lang w:val="en-ZA" w:eastAsia="en-US" w:bidi="en-US"/>
        </w:rPr>
        <w:t xml:space="preserve"> you to answer:</w:t>
      </w:r>
    </w:p>
    <w:p w:rsidR="007C6BB7" w:rsidRPr="00EE4461" w:rsidRDefault="007C6BB7" w:rsidP="007C6BB7">
      <w:pPr>
        <w:spacing w:after="200" w:line="252" w:lineRule="auto"/>
        <w:rPr>
          <w:rFonts w:ascii="Cambria" w:hAnsi="Cambria"/>
          <w:b/>
          <w:i/>
          <w:szCs w:val="22"/>
          <w:lang w:val="en-ZA" w:eastAsia="en-US" w:bidi="en-US"/>
        </w:rPr>
      </w:pPr>
      <w:r w:rsidRPr="00971FF1">
        <w:rPr>
          <w:rFonts w:ascii="Cambria" w:hAnsi="Cambria"/>
          <w:b/>
          <w:i/>
          <w:szCs w:val="22"/>
          <w:lang w:val="en-ZA" w:eastAsia="en-US" w:bidi="en-US"/>
        </w:rPr>
        <w:t>What are the implications using mobile devices in the classroom?</w:t>
      </w:r>
    </w:p>
    <w:p w:rsidR="00644816" w:rsidRPr="004C258E" w:rsidRDefault="00644816" w:rsidP="004C258E">
      <w:pPr>
        <w:spacing w:after="200" w:line="252" w:lineRule="auto"/>
        <w:rPr>
          <w:rFonts w:ascii="Cambria" w:hAnsi="Cambria"/>
          <w:sz w:val="22"/>
          <w:szCs w:val="22"/>
          <w:lang w:val="en-ZA" w:eastAsia="en-US" w:bidi="en-US"/>
        </w:rPr>
      </w:pPr>
      <w:r w:rsidRPr="004C258E">
        <w:rPr>
          <w:rFonts w:ascii="Cambria" w:hAnsi="Cambria"/>
          <w:sz w:val="22"/>
          <w:szCs w:val="22"/>
          <w:lang w:val="en-ZA" w:eastAsia="en-US" w:bidi="en-US"/>
        </w:rPr>
        <w:t xml:space="preserve">You will need to submit a written report were you present your findings to the </w:t>
      </w:r>
      <w:r w:rsidR="004C258E" w:rsidRPr="004C258E">
        <w:rPr>
          <w:rFonts w:ascii="Cambria" w:hAnsi="Cambria"/>
          <w:sz w:val="22"/>
          <w:szCs w:val="22"/>
          <w:lang w:val="en-ZA" w:eastAsia="en-US" w:bidi="en-US"/>
        </w:rPr>
        <w:t xml:space="preserve">school management team. </w:t>
      </w:r>
      <w:r w:rsidRPr="004C258E">
        <w:rPr>
          <w:rFonts w:ascii="Cambria" w:hAnsi="Cambria"/>
          <w:sz w:val="22"/>
          <w:szCs w:val="22"/>
          <w:lang w:val="en-ZA" w:eastAsia="en-US" w:bidi="en-US"/>
        </w:rPr>
        <w:t>You must also summarise the key findings in the form of a presentation.</w:t>
      </w:r>
    </w:p>
    <w:p w:rsidR="001E407E" w:rsidRDefault="001E407E" w:rsidP="001E407E">
      <w:pPr>
        <w:spacing w:after="200" w:line="252" w:lineRule="auto"/>
        <w:rPr>
          <w:rFonts w:ascii="Cambria" w:hAnsi="Cambria"/>
          <w:sz w:val="22"/>
          <w:szCs w:val="22"/>
          <w:lang w:val="en-ZA" w:eastAsia="en-US" w:bidi="en-US"/>
        </w:rPr>
      </w:pPr>
      <w:r>
        <w:rPr>
          <w:rFonts w:ascii="Cambria" w:hAnsi="Cambria"/>
          <w:sz w:val="22"/>
          <w:szCs w:val="22"/>
          <w:lang w:val="en-ZA" w:eastAsia="en-US" w:bidi="en-US"/>
        </w:rPr>
        <w:t>You need to:</w:t>
      </w:r>
    </w:p>
    <w:p w:rsidR="001E407E" w:rsidRDefault="004C258E" w:rsidP="001E407E">
      <w:pPr>
        <w:pStyle w:val="ListParagraph"/>
        <w:numPr>
          <w:ilvl w:val="0"/>
          <w:numId w:val="38"/>
        </w:numPr>
        <w:rPr>
          <w:lang w:val="en-ZA"/>
        </w:rPr>
      </w:pPr>
      <w:r>
        <w:rPr>
          <w:lang w:val="en-ZA"/>
        </w:rPr>
        <w:t>Investigate the use of mobile devices in the classroom as described above</w:t>
      </w:r>
      <w:r w:rsidR="001E407E">
        <w:rPr>
          <w:lang w:val="en-ZA"/>
        </w:rPr>
        <w:t>;</w:t>
      </w:r>
    </w:p>
    <w:p w:rsidR="001E407E" w:rsidRDefault="004E5F3C" w:rsidP="001E407E">
      <w:pPr>
        <w:pStyle w:val="ListParagraph"/>
        <w:numPr>
          <w:ilvl w:val="0"/>
          <w:numId w:val="38"/>
        </w:numPr>
        <w:rPr>
          <w:lang w:val="en-ZA"/>
        </w:rPr>
      </w:pPr>
      <w:r>
        <w:rPr>
          <w:lang w:val="en-ZA"/>
        </w:rPr>
        <w:t>A</w:t>
      </w:r>
      <w:r w:rsidR="001E407E" w:rsidRPr="00E804AD">
        <w:rPr>
          <w:lang w:val="en-ZA"/>
        </w:rPr>
        <w:t xml:space="preserve">dminister </w:t>
      </w:r>
      <w:r w:rsidR="001E407E">
        <w:rPr>
          <w:lang w:val="en-ZA"/>
        </w:rPr>
        <w:t>a</w:t>
      </w:r>
      <w:r w:rsidR="001E407E" w:rsidRPr="00E804AD">
        <w:rPr>
          <w:lang w:val="en-ZA"/>
        </w:rPr>
        <w:t xml:space="preserve"> questionnaire</w:t>
      </w:r>
      <w:r w:rsidR="001E407E">
        <w:rPr>
          <w:lang w:val="en-ZA"/>
        </w:rPr>
        <w:t xml:space="preserve"> (See </w:t>
      </w:r>
      <w:r w:rsidR="001E407E" w:rsidRPr="00FC0F66">
        <w:rPr>
          <w:b/>
          <w:lang w:val="en-ZA"/>
        </w:rPr>
        <w:t>Annexure B</w:t>
      </w:r>
      <w:r w:rsidR="001E407E">
        <w:rPr>
          <w:lang w:val="en-ZA"/>
        </w:rPr>
        <w:t xml:space="preserve">) </w:t>
      </w:r>
      <w:r w:rsidR="00E06A33">
        <w:rPr>
          <w:lang w:val="en-ZA"/>
        </w:rPr>
        <w:t>to at least 1</w:t>
      </w:r>
      <w:r w:rsidR="001E407E" w:rsidRPr="00E804AD">
        <w:rPr>
          <w:lang w:val="en-ZA"/>
        </w:rPr>
        <w:t xml:space="preserve">0 </w:t>
      </w:r>
      <w:r w:rsidR="001E407E">
        <w:rPr>
          <w:lang w:val="en-ZA"/>
        </w:rPr>
        <w:t>people (learners and parents) to gather data, that could, through analysis provide answers to some of the questions;</w:t>
      </w:r>
    </w:p>
    <w:p w:rsidR="001E407E" w:rsidRDefault="004E5F3C" w:rsidP="001E407E">
      <w:pPr>
        <w:pStyle w:val="ListParagraph"/>
        <w:numPr>
          <w:ilvl w:val="0"/>
          <w:numId w:val="38"/>
        </w:numPr>
        <w:rPr>
          <w:lang w:val="en-ZA"/>
        </w:rPr>
      </w:pPr>
      <w:r>
        <w:rPr>
          <w:lang w:val="en-ZA"/>
        </w:rPr>
        <w:t>A</w:t>
      </w:r>
      <w:r w:rsidR="001E407E">
        <w:rPr>
          <w:lang w:val="en-ZA"/>
        </w:rPr>
        <w:t>nalyse and interpret the data and information gathered;</w:t>
      </w:r>
    </w:p>
    <w:p w:rsidR="001E407E" w:rsidRDefault="004E5F3C" w:rsidP="001E407E">
      <w:pPr>
        <w:pStyle w:val="ListParagraph"/>
        <w:numPr>
          <w:ilvl w:val="0"/>
          <w:numId w:val="38"/>
        </w:numPr>
        <w:rPr>
          <w:lang w:val="en-ZA"/>
        </w:rPr>
      </w:pPr>
      <w:r>
        <w:rPr>
          <w:lang w:val="en-ZA"/>
        </w:rPr>
        <w:t>W</w:t>
      </w:r>
      <w:r w:rsidR="001E407E">
        <w:rPr>
          <w:lang w:val="en-ZA"/>
        </w:rPr>
        <w:t>rite a report based on your investigation; and</w:t>
      </w:r>
    </w:p>
    <w:p w:rsidR="001E407E" w:rsidRDefault="004E5F3C" w:rsidP="001E407E">
      <w:pPr>
        <w:pStyle w:val="ListParagraph"/>
        <w:numPr>
          <w:ilvl w:val="0"/>
          <w:numId w:val="38"/>
        </w:numPr>
        <w:rPr>
          <w:lang w:val="en-ZA"/>
        </w:rPr>
      </w:pPr>
      <w:r>
        <w:rPr>
          <w:lang w:val="en-ZA"/>
        </w:rPr>
        <w:t>P</w:t>
      </w:r>
      <w:r w:rsidR="001E407E">
        <w:rPr>
          <w:lang w:val="en-ZA"/>
        </w:rPr>
        <w:t xml:space="preserve">repare a </w:t>
      </w:r>
      <w:r w:rsidR="004C258E">
        <w:rPr>
          <w:lang w:val="en-ZA"/>
        </w:rPr>
        <w:t xml:space="preserve">presentation </w:t>
      </w:r>
      <w:r w:rsidR="001E407E">
        <w:rPr>
          <w:lang w:val="en-ZA"/>
        </w:rPr>
        <w:t>to present the main points of your investigation.</w:t>
      </w:r>
    </w:p>
    <w:p w:rsidR="0044775E" w:rsidRPr="00503DCD" w:rsidRDefault="0044775E">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1672C3" w:rsidRPr="00503DCD" w:rsidRDefault="006A157D"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6" w:name="_Toc381779231"/>
      <w:r w:rsidRPr="00503DCD">
        <w:rPr>
          <w:rFonts w:ascii="Cambria" w:hAnsi="Cambria"/>
          <w:b/>
          <w:spacing w:val="20"/>
          <w:sz w:val="28"/>
          <w:szCs w:val="28"/>
          <w:lang w:val="en-ZA" w:eastAsia="en-US" w:bidi="en-US"/>
        </w:rPr>
        <w:lastRenderedPageBreak/>
        <w:t>Overview of t</w:t>
      </w:r>
      <w:r w:rsidR="001672C3" w:rsidRPr="00503DCD">
        <w:rPr>
          <w:rFonts w:ascii="Cambria" w:hAnsi="Cambria"/>
          <w:b/>
          <w:spacing w:val="20"/>
          <w:sz w:val="28"/>
          <w:szCs w:val="28"/>
          <w:lang w:val="en-ZA" w:eastAsia="en-US" w:bidi="en-US"/>
        </w:rPr>
        <w:t>asks</w:t>
      </w:r>
      <w:bookmarkEnd w:id="6"/>
    </w:p>
    <w:p w:rsidR="008B0595" w:rsidRPr="00503DCD" w:rsidRDefault="008B0595" w:rsidP="008B0595">
      <w:pPr>
        <w:pBdr>
          <w:bottom w:val="single" w:sz="4" w:space="1" w:color="622423"/>
        </w:pBdr>
        <w:spacing w:before="400" w:after="200" w:line="252" w:lineRule="auto"/>
        <w:jc w:val="center"/>
        <w:outlineLvl w:val="1"/>
        <w:rPr>
          <w:rFonts w:ascii="Cambria" w:hAnsi="Cambria"/>
          <w:b/>
          <w:spacing w:val="15"/>
          <w:lang w:val="en-ZA" w:eastAsia="en-US" w:bidi="en-US"/>
        </w:rPr>
      </w:pPr>
      <w:bookmarkStart w:id="7" w:name="_Toc381779232"/>
      <w:r w:rsidRPr="00503DCD">
        <w:rPr>
          <w:rFonts w:ascii="Cambria" w:hAnsi="Cambria"/>
          <w:b/>
          <w:spacing w:val="15"/>
          <w:lang w:val="en-ZA" w:eastAsia="en-US" w:bidi="en-US"/>
        </w:rPr>
        <w:t>Phase 1</w:t>
      </w:r>
      <w:bookmarkEnd w:id="7"/>
      <w:r w:rsidR="00E538D7">
        <w:rPr>
          <w:rFonts w:ascii="Cambria" w:hAnsi="Cambria"/>
          <w:b/>
          <w:spacing w:val="15"/>
          <w:lang w:val="en-ZA" w:eastAsia="en-US" w:bidi="en-US"/>
        </w:rPr>
        <w:t xml:space="preserve"> </w:t>
      </w:r>
    </w:p>
    <w:p w:rsidR="008B0595" w:rsidRPr="00503DCD" w:rsidRDefault="008B0595"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8B0595" w:rsidRPr="00503DCD" w:rsidRDefault="007C6979"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Give a task definition</w:t>
      </w:r>
      <w:r w:rsidR="001C2C8A" w:rsidRPr="00503DCD">
        <w:rPr>
          <w:rFonts w:ascii="Cambria" w:hAnsi="Cambria"/>
          <w:sz w:val="22"/>
          <w:szCs w:val="22"/>
          <w:lang w:val="en-ZA" w:eastAsia="en-US" w:bidi="en-US"/>
        </w:rPr>
        <w:t>.</w:t>
      </w:r>
    </w:p>
    <w:p w:rsidR="008B0595" w:rsidRPr="00503DCD" w:rsidRDefault="005F1A81"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 xml:space="preserve">inalise a list of </w:t>
      </w:r>
      <w:r w:rsidR="008B0595" w:rsidRPr="000C5CE3">
        <w:rPr>
          <w:rFonts w:ascii="Cambria" w:hAnsi="Cambria"/>
          <w:sz w:val="22"/>
          <w:szCs w:val="22"/>
          <w:lang w:val="en-ZA" w:eastAsia="en-US" w:bidi="en-US"/>
        </w:rPr>
        <w:t xml:space="preserve">quality </w:t>
      </w:r>
      <w:r w:rsidR="005968BC">
        <w:rPr>
          <w:rFonts w:ascii="Cambria" w:hAnsi="Cambria"/>
          <w:sz w:val="22"/>
          <w:szCs w:val="22"/>
          <w:lang w:val="en-ZA" w:eastAsia="en-US" w:bidi="en-US"/>
        </w:rPr>
        <w:t xml:space="preserve">research/investigative </w:t>
      </w:r>
      <w:r w:rsidR="008B0595" w:rsidRPr="00503DCD">
        <w:rPr>
          <w:rFonts w:ascii="Cambria" w:hAnsi="Cambria"/>
          <w:sz w:val="22"/>
          <w:szCs w:val="22"/>
          <w:lang w:val="en-ZA" w:eastAsia="en-US" w:bidi="en-US"/>
        </w:rPr>
        <w:t>questions to guide your investigation.</w:t>
      </w:r>
    </w:p>
    <w:p w:rsidR="008B0595" w:rsidRPr="00503DCD" w:rsidRDefault="00031EC0"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Use a</w:t>
      </w:r>
      <w:r w:rsidR="005968BC" w:rsidRPr="00503DCD">
        <w:rPr>
          <w:rFonts w:ascii="Cambria" w:hAnsi="Cambria"/>
          <w:sz w:val="22"/>
          <w:szCs w:val="22"/>
          <w:lang w:val="en-ZA" w:eastAsia="en-US" w:bidi="en-US"/>
        </w:rPr>
        <w:t xml:space="preserve"> </w:t>
      </w:r>
      <w:r w:rsidR="008B0595" w:rsidRPr="00503DCD">
        <w:rPr>
          <w:rFonts w:ascii="Cambria" w:hAnsi="Cambria"/>
          <w:sz w:val="22"/>
          <w:szCs w:val="22"/>
          <w:lang w:val="en-ZA" w:eastAsia="en-US" w:bidi="en-US"/>
        </w:rPr>
        <w:t>questionnaire</w:t>
      </w:r>
      <w:r w:rsidR="005968BC">
        <w:rPr>
          <w:rFonts w:ascii="Cambria" w:hAnsi="Cambria"/>
          <w:sz w:val="22"/>
          <w:szCs w:val="22"/>
          <w:lang w:val="en-ZA" w:eastAsia="en-US" w:bidi="en-US"/>
        </w:rPr>
        <w:t xml:space="preserve"> to find out about people's views and opinions</w:t>
      </w:r>
      <w:r w:rsidR="008B0595" w:rsidRPr="00503DCD">
        <w:rPr>
          <w:rFonts w:ascii="Cambria" w:hAnsi="Cambria"/>
          <w:sz w:val="22"/>
          <w:szCs w:val="22"/>
          <w:lang w:val="en-ZA" w:eastAsia="en-US" w:bidi="en-US"/>
        </w:rPr>
        <w:t>.</w:t>
      </w:r>
    </w:p>
    <w:p w:rsidR="008B0595" w:rsidRPr="00503DCD" w:rsidRDefault="008B0595"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Identify sources </w:t>
      </w:r>
      <w:r w:rsidR="005968BC">
        <w:rPr>
          <w:rFonts w:ascii="Cambria" w:hAnsi="Cambria"/>
          <w:sz w:val="22"/>
          <w:szCs w:val="22"/>
          <w:lang w:val="en-ZA" w:eastAsia="en-US" w:bidi="en-US"/>
        </w:rPr>
        <w:t xml:space="preserve">you could use </w:t>
      </w:r>
      <w:r w:rsidRPr="00503DCD">
        <w:rPr>
          <w:rFonts w:ascii="Cambria" w:hAnsi="Cambria"/>
          <w:sz w:val="22"/>
          <w:szCs w:val="22"/>
          <w:lang w:val="en-ZA" w:eastAsia="en-US" w:bidi="en-US"/>
        </w:rPr>
        <w:t xml:space="preserve">to find </w:t>
      </w:r>
      <w:r w:rsidRPr="000C5CE3">
        <w:rPr>
          <w:rFonts w:ascii="Cambria" w:hAnsi="Cambria"/>
          <w:sz w:val="22"/>
          <w:szCs w:val="22"/>
          <w:lang w:val="en-ZA" w:eastAsia="en-US" w:bidi="en-US"/>
        </w:rPr>
        <w:t>quality</w:t>
      </w:r>
      <w:r w:rsidRPr="00503DCD">
        <w:rPr>
          <w:rFonts w:ascii="Cambria" w:hAnsi="Cambria"/>
          <w:sz w:val="22"/>
          <w:szCs w:val="22"/>
          <w:lang w:val="en-ZA" w:eastAsia="en-US" w:bidi="en-US"/>
        </w:rPr>
        <w:t xml:space="preserve"> information.</w:t>
      </w:r>
    </w:p>
    <w:p w:rsidR="008B0595" w:rsidRPr="00503DCD" w:rsidRDefault="008B0595" w:rsidP="00C63D60">
      <w:pPr>
        <w:numPr>
          <w:ilvl w:val="0"/>
          <w:numId w:val="2"/>
        </w:numPr>
        <w:tabs>
          <w:tab w:val="right" w:pos="9214"/>
        </w:tabs>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Gather </w:t>
      </w:r>
      <w:r w:rsidR="005968BC">
        <w:rPr>
          <w:rFonts w:ascii="Cambria" w:hAnsi="Cambria"/>
          <w:sz w:val="22"/>
          <w:szCs w:val="22"/>
          <w:lang w:val="en-ZA" w:eastAsia="en-US" w:bidi="en-US"/>
        </w:rPr>
        <w:t xml:space="preserve">relevant </w:t>
      </w:r>
      <w:r w:rsidRPr="00503DCD">
        <w:rPr>
          <w:rFonts w:ascii="Cambria" w:hAnsi="Cambria"/>
          <w:sz w:val="22"/>
          <w:szCs w:val="22"/>
          <w:lang w:val="en-ZA" w:eastAsia="en-US" w:bidi="en-US"/>
        </w:rPr>
        <w:t>data and information.</w:t>
      </w:r>
      <w:r w:rsidR="00E538D7">
        <w:rPr>
          <w:rFonts w:ascii="Cambria" w:hAnsi="Cambria"/>
          <w:sz w:val="22"/>
          <w:szCs w:val="22"/>
          <w:lang w:val="en-ZA" w:eastAsia="en-US" w:bidi="en-US"/>
        </w:rPr>
        <w:tab/>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8" w:name="_Toc381779233"/>
      <w:r w:rsidRPr="00503DCD">
        <w:rPr>
          <w:rFonts w:ascii="Cambria" w:hAnsi="Cambria"/>
          <w:b/>
          <w:spacing w:val="15"/>
          <w:lang w:val="en-ZA" w:eastAsia="en-US" w:bidi="en-US"/>
        </w:rPr>
        <w:t>Phase 2</w:t>
      </w:r>
      <w:bookmarkEnd w:id="8"/>
    </w:p>
    <w:p w:rsidR="00F16FDA" w:rsidRPr="00503DCD" w:rsidRDefault="00F16FDA"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4E5F3C"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S</w:t>
      </w:r>
      <w:r w:rsidR="0033054E" w:rsidRPr="00503DCD">
        <w:rPr>
          <w:rFonts w:ascii="Cambria" w:hAnsi="Cambria"/>
          <w:sz w:val="22"/>
          <w:szCs w:val="22"/>
          <w:lang w:val="en-ZA" w:eastAsia="en-US" w:bidi="en-US"/>
        </w:rPr>
        <w:t>ummarise</w:t>
      </w:r>
      <w:r w:rsidR="00F16FDA" w:rsidRPr="00503DCD">
        <w:rPr>
          <w:rFonts w:ascii="Cambria" w:hAnsi="Cambria"/>
          <w:sz w:val="22"/>
          <w:szCs w:val="22"/>
          <w:lang w:val="en-ZA" w:eastAsia="en-US" w:bidi="en-US"/>
        </w:rPr>
        <w:t xml:space="preserve"> the </w:t>
      </w:r>
      <w:r w:rsidR="00F16FDA" w:rsidRPr="000C5CE3">
        <w:rPr>
          <w:rFonts w:ascii="Cambria" w:hAnsi="Cambria"/>
          <w:sz w:val="22"/>
          <w:szCs w:val="22"/>
          <w:lang w:val="en-ZA" w:eastAsia="en-US" w:bidi="en-US"/>
        </w:rPr>
        <w:t>data</w:t>
      </w:r>
      <w:r w:rsidR="00F16FDA" w:rsidRPr="00503DCD">
        <w:rPr>
          <w:rFonts w:ascii="Cambria" w:hAnsi="Cambria"/>
          <w:sz w:val="22"/>
          <w:szCs w:val="22"/>
          <w:lang w:val="en-ZA" w:eastAsia="en-US" w:bidi="en-US"/>
        </w:rPr>
        <w:t xml:space="preserve"> and </w:t>
      </w:r>
      <w:r w:rsidR="00F16FDA" w:rsidRPr="000C5CE3">
        <w:rPr>
          <w:rFonts w:ascii="Cambria" w:hAnsi="Cambria"/>
          <w:sz w:val="22"/>
          <w:szCs w:val="22"/>
          <w:lang w:val="en-ZA" w:eastAsia="en-US" w:bidi="en-US"/>
        </w:rPr>
        <w:t>information</w:t>
      </w:r>
      <w:r w:rsidR="00F16FDA" w:rsidRPr="00503DCD">
        <w:rPr>
          <w:rFonts w:ascii="Cambria" w:hAnsi="Cambria"/>
          <w:sz w:val="22"/>
          <w:szCs w:val="22"/>
          <w:lang w:val="en-ZA" w:eastAsia="en-US" w:bidi="en-US"/>
        </w:rPr>
        <w:t xml:space="preserve"> y</w:t>
      </w:r>
      <w:r w:rsidR="007C6979">
        <w:rPr>
          <w:rFonts w:ascii="Cambria" w:hAnsi="Cambria"/>
          <w:sz w:val="22"/>
          <w:szCs w:val="22"/>
          <w:lang w:val="en-ZA" w:eastAsia="en-US" w:bidi="en-US"/>
        </w:rPr>
        <w:t>ou have found.</w:t>
      </w:r>
    </w:p>
    <w:p w:rsidR="00F16FDA" w:rsidRPr="00503DCD" w:rsidRDefault="00F16FDA" w:rsidP="00031EC0">
      <w:pPr>
        <w:numPr>
          <w:ilvl w:val="0"/>
          <w:numId w:val="2"/>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Process </w:t>
      </w:r>
      <w:r w:rsidR="007C6979">
        <w:rPr>
          <w:rFonts w:ascii="Cambria" w:hAnsi="Cambria"/>
          <w:sz w:val="22"/>
          <w:szCs w:val="22"/>
          <w:lang w:val="en-ZA" w:eastAsia="en-US" w:bidi="en-US"/>
        </w:rPr>
        <w:t xml:space="preserve">and analyse </w:t>
      </w:r>
      <w:r w:rsidRPr="00503DCD">
        <w:rPr>
          <w:rFonts w:ascii="Cambria" w:hAnsi="Cambria"/>
          <w:sz w:val="22"/>
          <w:szCs w:val="22"/>
          <w:lang w:val="en-ZA" w:eastAsia="en-US" w:bidi="en-US"/>
        </w:rPr>
        <w:t>the data gathered</w:t>
      </w:r>
      <w:r w:rsidR="005968BC">
        <w:rPr>
          <w:rFonts w:ascii="Cambria" w:hAnsi="Cambria"/>
          <w:sz w:val="22"/>
          <w:szCs w:val="22"/>
          <w:lang w:val="en-ZA" w:eastAsia="en-US" w:bidi="en-US"/>
        </w:rPr>
        <w:t xml:space="preserve"> (with the use of a spreadsheet)</w:t>
      </w:r>
      <w:r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9" w:name="_Toc381779234"/>
      <w:r w:rsidRPr="00503DCD">
        <w:rPr>
          <w:rFonts w:ascii="Cambria" w:hAnsi="Cambria"/>
          <w:b/>
          <w:spacing w:val="15"/>
          <w:lang w:val="en-ZA" w:eastAsia="en-US" w:bidi="en-US"/>
        </w:rPr>
        <w:t>Phase 3</w:t>
      </w:r>
      <w:bookmarkEnd w:id="9"/>
    </w:p>
    <w:p w:rsidR="00F16FDA" w:rsidRPr="00503DCD" w:rsidRDefault="00F16FDA" w:rsidP="00DA6F8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7C6979" w:rsidP="00C63D60">
      <w:pPr>
        <w:numPr>
          <w:ilvl w:val="0"/>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Critically a</w:t>
      </w:r>
      <w:r w:rsidR="004677AA" w:rsidRPr="00503DCD">
        <w:rPr>
          <w:rFonts w:ascii="Cambria" w:hAnsi="Cambria"/>
          <w:sz w:val="22"/>
          <w:szCs w:val="22"/>
          <w:lang w:val="en-ZA" w:eastAsia="en-US" w:bidi="en-US"/>
        </w:rPr>
        <w:t xml:space="preserve">nalyse </w:t>
      </w:r>
      <w:r w:rsidR="00F16FDA" w:rsidRPr="00503DCD">
        <w:rPr>
          <w:rFonts w:ascii="Cambria" w:hAnsi="Cambria"/>
          <w:sz w:val="22"/>
          <w:szCs w:val="22"/>
          <w:lang w:val="en-ZA" w:eastAsia="en-US" w:bidi="en-US"/>
        </w:rPr>
        <w:t xml:space="preserve">data and information, </w:t>
      </w:r>
      <w:r>
        <w:rPr>
          <w:rFonts w:ascii="Cambria" w:hAnsi="Cambria"/>
          <w:sz w:val="22"/>
          <w:szCs w:val="22"/>
          <w:lang w:val="en-ZA" w:eastAsia="en-US" w:bidi="en-US"/>
        </w:rPr>
        <w:t xml:space="preserve">interpret, manipulate, </w:t>
      </w:r>
      <w:r w:rsidR="00F16FDA" w:rsidRPr="00503DCD">
        <w:rPr>
          <w:rFonts w:ascii="Cambria" w:hAnsi="Cambria"/>
          <w:sz w:val="22"/>
          <w:szCs w:val="22"/>
          <w:lang w:val="en-ZA" w:eastAsia="en-US" w:bidi="en-US"/>
        </w:rPr>
        <w:t xml:space="preserve">combine and </w:t>
      </w:r>
      <w:r>
        <w:rPr>
          <w:rFonts w:ascii="Cambria" w:hAnsi="Cambria"/>
          <w:sz w:val="22"/>
          <w:szCs w:val="22"/>
          <w:lang w:val="en-ZA" w:eastAsia="en-US" w:bidi="en-US"/>
        </w:rPr>
        <w:t>adjust</w:t>
      </w:r>
      <w:r w:rsidR="00F16FDA" w:rsidRPr="00503DCD">
        <w:rPr>
          <w:rFonts w:ascii="Cambria" w:hAnsi="Cambria"/>
          <w:sz w:val="22"/>
          <w:szCs w:val="22"/>
          <w:lang w:val="en-ZA" w:eastAsia="en-US" w:bidi="en-US"/>
        </w:rPr>
        <w:t xml:space="preserve"> the information to show </w:t>
      </w:r>
      <w:r w:rsidR="00F16FDA" w:rsidRPr="000C5CE3">
        <w:rPr>
          <w:rFonts w:ascii="Cambria" w:hAnsi="Cambria"/>
          <w:sz w:val="22"/>
          <w:szCs w:val="22"/>
          <w:lang w:val="en-ZA" w:eastAsia="en-US" w:bidi="en-US"/>
        </w:rPr>
        <w:t>your</w:t>
      </w:r>
      <w:r w:rsidR="00F16FDA" w:rsidRPr="00503DCD">
        <w:rPr>
          <w:rFonts w:ascii="Cambria" w:hAnsi="Cambria"/>
          <w:sz w:val="22"/>
          <w:szCs w:val="22"/>
          <w:lang w:val="en-ZA" w:eastAsia="en-US" w:bidi="en-US"/>
        </w:rPr>
        <w:t xml:space="preserve"> understanding</w:t>
      </w:r>
      <w:r w:rsidR="004677AA" w:rsidRPr="00503DCD">
        <w:rPr>
          <w:rFonts w:ascii="Cambria" w:hAnsi="Cambria"/>
          <w:sz w:val="22"/>
          <w:szCs w:val="22"/>
          <w:lang w:val="en-ZA" w:eastAsia="en-US" w:bidi="en-US"/>
        </w:rPr>
        <w:t>/solution/recommendation</w:t>
      </w:r>
      <w:r>
        <w:rPr>
          <w:rFonts w:ascii="Cambria" w:hAnsi="Cambria"/>
          <w:sz w:val="22"/>
          <w:szCs w:val="22"/>
          <w:lang w:val="en-ZA" w:eastAsia="en-US" w:bidi="en-US"/>
        </w:rPr>
        <w:t>,</w:t>
      </w:r>
      <w:r w:rsidR="00F16FDA" w:rsidRPr="00503DCD">
        <w:rPr>
          <w:rFonts w:ascii="Cambria" w:hAnsi="Cambria"/>
          <w:sz w:val="22"/>
          <w:szCs w:val="22"/>
          <w:lang w:val="en-ZA" w:eastAsia="en-US" w:bidi="en-US"/>
        </w:rPr>
        <w:t xml:space="preserve"> to answer the </w:t>
      </w:r>
      <w:r w:rsidR="00CA36E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Type </w:t>
      </w:r>
      <w:r w:rsidR="007C6979">
        <w:rPr>
          <w:rFonts w:ascii="Cambria" w:hAnsi="Cambria"/>
          <w:sz w:val="22"/>
          <w:szCs w:val="22"/>
          <w:lang w:val="en-ZA" w:eastAsia="en-US" w:bidi="en-US"/>
        </w:rPr>
        <w:t xml:space="preserve">a </w:t>
      </w:r>
      <w:r w:rsidR="005968BC">
        <w:rPr>
          <w:rFonts w:ascii="Cambria" w:hAnsi="Cambria"/>
          <w:sz w:val="22"/>
          <w:szCs w:val="22"/>
          <w:lang w:val="en-ZA" w:eastAsia="en-US" w:bidi="en-US"/>
        </w:rPr>
        <w:t>formal/</w:t>
      </w:r>
      <w:r w:rsidR="007C6979">
        <w:rPr>
          <w:rFonts w:ascii="Cambria" w:hAnsi="Cambria"/>
          <w:sz w:val="22"/>
          <w:szCs w:val="22"/>
          <w:lang w:val="en-ZA" w:eastAsia="en-US" w:bidi="en-US"/>
        </w:rPr>
        <w:t>structured, coherent</w:t>
      </w:r>
      <w:r w:rsidR="005968BC">
        <w:rPr>
          <w:rFonts w:ascii="Cambria" w:hAnsi="Cambria"/>
          <w:sz w:val="22"/>
          <w:szCs w:val="22"/>
          <w:lang w:val="en-ZA" w:eastAsia="en-US" w:bidi="en-US"/>
        </w:rPr>
        <w:t xml:space="preserve"> (logical)</w:t>
      </w:r>
      <w:r w:rsidR="007C6979">
        <w:rPr>
          <w:rFonts w:ascii="Cambria" w:hAnsi="Cambria"/>
          <w:sz w:val="22"/>
          <w:szCs w:val="22"/>
          <w:lang w:val="en-ZA" w:eastAsia="en-US" w:bidi="en-US"/>
        </w:rPr>
        <w:t xml:space="preserve"> report</w:t>
      </w:r>
      <w:r w:rsidRPr="00503DCD">
        <w:rPr>
          <w:rFonts w:ascii="Cambria" w:hAnsi="Cambria"/>
          <w:sz w:val="22"/>
          <w:szCs w:val="22"/>
          <w:lang w:val="en-ZA" w:eastAsia="en-US" w:bidi="en-US"/>
        </w:rPr>
        <w:t>.</w:t>
      </w:r>
    </w:p>
    <w:p w:rsidR="00F16FDA" w:rsidRPr="00503DCD" w:rsidRDefault="00266A24"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00DE4DE0">
        <w:rPr>
          <w:rFonts w:ascii="Cambria" w:hAnsi="Cambria"/>
          <w:sz w:val="22"/>
          <w:szCs w:val="22"/>
          <w:lang w:val="en-ZA" w:eastAsia="en-US" w:bidi="en-US"/>
        </w:rPr>
        <w:t xml:space="preserve">professional </w:t>
      </w:r>
      <w:r w:rsidR="00031EC0">
        <w:rPr>
          <w:rFonts w:ascii="Cambria" w:hAnsi="Cambria"/>
          <w:sz w:val="22"/>
          <w:szCs w:val="22"/>
          <w:lang w:val="en-ZA" w:eastAsia="en-US" w:bidi="en-US"/>
        </w:rPr>
        <w:t>presentation</w:t>
      </w:r>
      <w:r w:rsidR="00F16FDA" w:rsidRPr="00503DCD">
        <w:rPr>
          <w:rFonts w:ascii="Cambria" w:hAnsi="Cambria"/>
          <w:sz w:val="22"/>
          <w:szCs w:val="22"/>
          <w:lang w:val="en-ZA" w:eastAsia="en-US" w:bidi="en-US"/>
        </w:rPr>
        <w:t xml:space="preserve"> </w:t>
      </w:r>
      <w:r w:rsidR="004677AA" w:rsidRPr="00503DCD">
        <w:rPr>
          <w:rFonts w:ascii="Cambria" w:hAnsi="Cambria"/>
          <w:sz w:val="22"/>
          <w:szCs w:val="22"/>
          <w:lang w:val="en-ZA" w:eastAsia="en-US" w:bidi="en-US"/>
        </w:rPr>
        <w:t>to</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convey </w:t>
      </w:r>
      <w:r w:rsidR="00BD0457" w:rsidRPr="00503DCD">
        <w:rPr>
          <w:rFonts w:ascii="Cambria" w:hAnsi="Cambria"/>
          <w:sz w:val="22"/>
          <w:szCs w:val="22"/>
          <w:lang w:val="en-ZA" w:eastAsia="en-US" w:bidi="en-US"/>
        </w:rPr>
        <w:t xml:space="preserve">information regarding the </w:t>
      </w:r>
      <w:r w:rsidR="004677AA" w:rsidRPr="00503DCD">
        <w:rPr>
          <w:rFonts w:ascii="Cambria" w:hAnsi="Cambria"/>
          <w:sz w:val="22"/>
          <w:szCs w:val="22"/>
          <w:lang w:val="en-ZA" w:eastAsia="en-US" w:bidi="en-US"/>
        </w:rPr>
        <w:t>topic</w:t>
      </w:r>
      <w:r w:rsidR="007C6979">
        <w:rPr>
          <w:rFonts w:ascii="Cambria" w:hAnsi="Cambria"/>
          <w:sz w:val="22"/>
          <w:szCs w:val="22"/>
          <w:lang w:val="en-ZA" w:eastAsia="en-US" w:bidi="en-US"/>
        </w:rPr>
        <w:t xml:space="preserve"> and investigation</w:t>
      </w:r>
      <w:r w:rsidR="00F16FDA"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10" w:name="_Toc381779235"/>
      <w:r w:rsidRPr="00503DCD">
        <w:rPr>
          <w:rFonts w:ascii="Cambria" w:hAnsi="Cambria"/>
          <w:b/>
          <w:spacing w:val="15"/>
          <w:lang w:val="en-ZA" w:eastAsia="en-US" w:bidi="en-US"/>
        </w:rPr>
        <w:t>General</w:t>
      </w:r>
      <w:bookmarkEnd w:id="10"/>
    </w:p>
    <w:p w:rsidR="00F16FDA" w:rsidRDefault="00F16FDA" w:rsidP="00C63D60">
      <w:pPr>
        <w:numPr>
          <w:ilvl w:val="0"/>
          <w:numId w:val="3"/>
        </w:numPr>
        <w:spacing w:after="200" w:line="252" w:lineRule="auto"/>
        <w:ind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For each phase you are expected to hand in your </w:t>
      </w:r>
      <w:r w:rsidRPr="00503DCD">
        <w:rPr>
          <w:rFonts w:ascii="Cambria" w:hAnsi="Cambria"/>
          <w:i/>
          <w:sz w:val="22"/>
          <w:szCs w:val="22"/>
          <w:lang w:val="en-ZA" w:eastAsia="en-US" w:bidi="en-US"/>
        </w:rPr>
        <w:t>own, original</w:t>
      </w:r>
      <w:r w:rsidRPr="00503DCD">
        <w:rPr>
          <w:rFonts w:ascii="Cambria" w:hAnsi="Cambria"/>
          <w:sz w:val="22"/>
          <w:szCs w:val="22"/>
          <w:lang w:val="en-ZA" w:eastAsia="en-US" w:bidi="en-US"/>
        </w:rPr>
        <w:t xml:space="preserve"> work. </w:t>
      </w:r>
      <w:r w:rsidR="007C6979">
        <w:rPr>
          <w:rFonts w:ascii="Cambria" w:hAnsi="Cambria"/>
          <w:sz w:val="22"/>
          <w:szCs w:val="22"/>
          <w:lang w:val="en-ZA" w:eastAsia="en-US" w:bidi="en-US"/>
        </w:rPr>
        <w:t>You will show that your work is original by</w:t>
      </w:r>
    </w:p>
    <w:p w:rsidR="007C6979" w:rsidRPr="00503DCD" w:rsidRDefault="007C6979" w:rsidP="00C63D60">
      <w:pPr>
        <w:numPr>
          <w:ilvl w:val="1"/>
          <w:numId w:val="3"/>
        </w:numPr>
        <w:spacing w:after="200" w:line="252" w:lineRule="auto"/>
        <w:ind w:hanging="357"/>
        <w:jc w:val="both"/>
        <w:rPr>
          <w:rFonts w:ascii="Cambria" w:hAnsi="Cambria"/>
          <w:sz w:val="22"/>
          <w:szCs w:val="22"/>
          <w:lang w:val="en-ZA" w:eastAsia="en-US" w:bidi="en-US"/>
        </w:rPr>
      </w:pPr>
      <w:r>
        <w:rPr>
          <w:rFonts w:ascii="Cambria" w:hAnsi="Cambria"/>
          <w:sz w:val="22"/>
          <w:szCs w:val="22"/>
          <w:lang w:val="en-ZA" w:eastAsia="en-US" w:bidi="en-US"/>
        </w:rPr>
        <w:t>Signing a declaration for each phase that all the work done is your own (</w:t>
      </w:r>
      <w:r w:rsidRPr="00DA6F80">
        <w:rPr>
          <w:rFonts w:ascii="Cambria" w:hAnsi="Cambria"/>
          <w:b/>
          <w:sz w:val="22"/>
          <w:szCs w:val="22"/>
          <w:lang w:val="en-ZA" w:eastAsia="en-US" w:bidi="en-US"/>
        </w:rPr>
        <w:t>Annexure D</w:t>
      </w:r>
      <w:r>
        <w:rPr>
          <w:rFonts w:ascii="Cambria" w:hAnsi="Cambria"/>
          <w:sz w:val="22"/>
          <w:szCs w:val="22"/>
          <w:lang w:val="en-ZA" w:eastAsia="en-US" w:bidi="en-US"/>
        </w:rPr>
        <w:t>)</w:t>
      </w:r>
    </w:p>
    <w:p w:rsidR="004B02B2" w:rsidRPr="004B02B2" w:rsidRDefault="00401099" w:rsidP="00C63D60">
      <w:pPr>
        <w:numPr>
          <w:ilvl w:val="1"/>
          <w:numId w:val="3"/>
        </w:numPr>
        <w:spacing w:after="200" w:line="252" w:lineRule="auto"/>
        <w:ind w:hanging="357"/>
        <w:jc w:val="both"/>
        <w:rPr>
          <w:rFonts w:ascii="Cambria" w:hAnsi="Cambria"/>
          <w:sz w:val="22"/>
          <w:szCs w:val="22"/>
          <w:lang w:val="en-ZA" w:eastAsia="en-US" w:bidi="en-US"/>
        </w:rPr>
      </w:pPr>
      <w:r w:rsidRPr="004B02B2">
        <w:rPr>
          <w:rFonts w:ascii="Cambria" w:hAnsi="Cambria"/>
          <w:sz w:val="22"/>
          <w:szCs w:val="22"/>
          <w:lang w:val="en-ZA" w:eastAsia="en-US" w:bidi="en-US"/>
        </w:rPr>
        <w:t>Sign</w:t>
      </w:r>
      <w:r w:rsidR="007C6979">
        <w:rPr>
          <w:rFonts w:ascii="Cambria" w:hAnsi="Cambria"/>
          <w:sz w:val="22"/>
          <w:szCs w:val="22"/>
          <w:lang w:val="en-ZA" w:eastAsia="en-US" w:bidi="en-US"/>
        </w:rPr>
        <w:t>ing the final</w:t>
      </w:r>
      <w:r w:rsidRPr="004B02B2">
        <w:rPr>
          <w:rFonts w:ascii="Cambria" w:hAnsi="Cambria"/>
          <w:sz w:val="22"/>
          <w:szCs w:val="22"/>
          <w:lang w:val="en-ZA" w:eastAsia="en-US" w:bidi="en-US"/>
        </w:rPr>
        <w:t xml:space="preserve"> declaration </w:t>
      </w:r>
      <w:r w:rsidR="007C6979">
        <w:rPr>
          <w:rFonts w:ascii="Cambria" w:hAnsi="Cambria"/>
          <w:sz w:val="22"/>
          <w:szCs w:val="22"/>
          <w:lang w:val="en-ZA" w:eastAsia="en-US" w:bidi="en-US"/>
        </w:rPr>
        <w:t>of authenticity</w:t>
      </w:r>
      <w:r w:rsidR="00E01E55" w:rsidRPr="004B02B2">
        <w:rPr>
          <w:rFonts w:ascii="Cambria" w:hAnsi="Cambria"/>
          <w:sz w:val="22"/>
          <w:szCs w:val="22"/>
          <w:lang w:val="en-ZA" w:eastAsia="en-US" w:bidi="en-US"/>
        </w:rPr>
        <w:t xml:space="preserve"> (</w:t>
      </w:r>
      <w:r w:rsidR="00E01E55" w:rsidRPr="007405C6">
        <w:rPr>
          <w:rFonts w:ascii="Cambria" w:hAnsi="Cambria"/>
          <w:b/>
          <w:sz w:val="22"/>
          <w:szCs w:val="22"/>
          <w:lang w:val="en-ZA" w:eastAsia="en-US" w:bidi="en-US"/>
        </w:rPr>
        <w:t xml:space="preserve">Annexure </w:t>
      </w:r>
      <w:r w:rsidR="007C6979" w:rsidRPr="007405C6">
        <w:rPr>
          <w:rFonts w:ascii="Cambria" w:hAnsi="Cambria"/>
          <w:b/>
          <w:sz w:val="22"/>
          <w:szCs w:val="22"/>
          <w:lang w:val="en-ZA" w:eastAsia="en-US" w:bidi="en-US"/>
        </w:rPr>
        <w:t>E</w:t>
      </w:r>
      <w:r w:rsidR="00E10527" w:rsidRPr="004B02B2">
        <w:rPr>
          <w:rFonts w:ascii="Cambria" w:hAnsi="Cambria"/>
          <w:sz w:val="22"/>
          <w:szCs w:val="22"/>
          <w:lang w:val="en-ZA" w:eastAsia="en-US" w:bidi="en-US"/>
        </w:rPr>
        <w:t>)</w:t>
      </w:r>
      <w:r w:rsidR="007C6979">
        <w:rPr>
          <w:rFonts w:ascii="Cambria" w:hAnsi="Cambria"/>
          <w:sz w:val="22"/>
          <w:szCs w:val="22"/>
          <w:lang w:val="en-ZA" w:eastAsia="en-US" w:bidi="en-US"/>
        </w:rPr>
        <w:t xml:space="preserve"> after completing the PAT</w:t>
      </w:r>
      <w:r w:rsidR="00F16FDA" w:rsidRPr="004B02B2">
        <w:rPr>
          <w:rFonts w:ascii="Cambria" w:hAnsi="Cambria"/>
          <w:sz w:val="22"/>
          <w:szCs w:val="22"/>
          <w:lang w:val="en-ZA" w:eastAsia="en-US" w:bidi="en-US"/>
        </w:rPr>
        <w:t>.</w:t>
      </w:r>
    </w:p>
    <w:p w:rsidR="004B02B2" w:rsidRDefault="004B02B2" w:rsidP="004B02B2">
      <w:pPr>
        <w:rPr>
          <w:rFonts w:ascii="Cambria" w:hAnsi="Cambria"/>
          <w:sz w:val="22"/>
          <w:szCs w:val="22"/>
          <w:lang w:val="en-ZA" w:eastAsia="en-US" w:bidi="en-US"/>
        </w:rPr>
      </w:pPr>
      <w:r>
        <w:rPr>
          <w:rFonts w:ascii="Cambria" w:hAnsi="Cambria"/>
          <w:sz w:val="22"/>
          <w:szCs w:val="22"/>
          <w:lang w:val="en-ZA" w:eastAsia="en-US" w:bidi="en-US"/>
        </w:rPr>
        <w:br w:type="page"/>
      </w:r>
    </w:p>
    <w:p w:rsidR="00401099" w:rsidRPr="00503DCD" w:rsidRDefault="00401099" w:rsidP="00401099">
      <w:pPr>
        <w:pBdr>
          <w:bottom w:val="thinThickSmallGap" w:sz="12" w:space="1" w:color="943634"/>
        </w:pBdr>
        <w:spacing w:after="200"/>
        <w:jc w:val="center"/>
        <w:outlineLvl w:val="0"/>
        <w:rPr>
          <w:rFonts w:ascii="Cambria" w:hAnsi="Cambria"/>
          <w:b/>
          <w:spacing w:val="20"/>
          <w:sz w:val="28"/>
          <w:szCs w:val="28"/>
          <w:lang w:val="en-ZA" w:eastAsia="en-US" w:bidi="en-US"/>
        </w:rPr>
      </w:pPr>
      <w:bookmarkStart w:id="11" w:name="_Toc381779236"/>
      <w:r w:rsidRPr="00503DCD">
        <w:rPr>
          <w:rFonts w:ascii="Cambria" w:hAnsi="Cambria"/>
          <w:b/>
          <w:spacing w:val="20"/>
          <w:sz w:val="28"/>
          <w:szCs w:val="28"/>
          <w:lang w:val="en-ZA" w:eastAsia="en-US" w:bidi="en-US"/>
        </w:rPr>
        <w:lastRenderedPageBreak/>
        <w:t>What you will need to complete the PAT</w:t>
      </w:r>
      <w:bookmarkEnd w:id="11"/>
    </w:p>
    <w:p w:rsidR="00401099" w:rsidRPr="00503DCD" w:rsidRDefault="002C165B" w:rsidP="002C165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To complete the tasks, you will need</w:t>
      </w:r>
    </w:p>
    <w:p w:rsidR="002C165B" w:rsidRPr="00503DCD" w:rsidRDefault="002C165B"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 office suit</w:t>
      </w:r>
      <w:r w:rsidR="00801017" w:rsidRPr="00503DCD">
        <w:rPr>
          <w:rFonts w:ascii="Cambria" w:hAnsi="Cambria"/>
          <w:sz w:val="22"/>
          <w:szCs w:val="22"/>
          <w:lang w:val="en-ZA" w:eastAsia="en-US" w:bidi="en-US"/>
        </w:rPr>
        <w:t>e</w:t>
      </w:r>
      <w:r w:rsidRPr="00503DCD">
        <w:rPr>
          <w:rFonts w:ascii="Cambria" w:hAnsi="Cambria"/>
          <w:sz w:val="22"/>
          <w:szCs w:val="22"/>
          <w:lang w:val="en-ZA" w:eastAsia="en-US" w:bidi="en-US"/>
        </w:rPr>
        <w:t xml:space="preserve"> with the following software</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Word processing software</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Spreadsheet software</w:t>
      </w:r>
    </w:p>
    <w:p w:rsidR="002C165B" w:rsidRPr="00503DCD" w:rsidRDefault="00031EC0" w:rsidP="00C63D60">
      <w:pPr>
        <w:numPr>
          <w:ilvl w:val="1"/>
          <w:numId w:val="6"/>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Presentation</w:t>
      </w:r>
      <w:r w:rsidR="002C165B" w:rsidRPr="00503DCD">
        <w:rPr>
          <w:rFonts w:ascii="Cambria" w:hAnsi="Cambria"/>
          <w:sz w:val="22"/>
          <w:szCs w:val="22"/>
          <w:lang w:val="en-ZA" w:eastAsia="en-US" w:bidi="en-US"/>
        </w:rPr>
        <w:t xml:space="preserve"> software</w:t>
      </w:r>
    </w:p>
    <w:p w:rsidR="002C165B" w:rsidRPr="00503DCD" w:rsidRDefault="002C165B"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Internet access to</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Find data and information</w:t>
      </w:r>
    </w:p>
    <w:p w:rsidR="002C165B" w:rsidRPr="00503DCD" w:rsidRDefault="002C165B" w:rsidP="00C63D60">
      <w:pPr>
        <w:numPr>
          <w:ilvl w:val="1"/>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Administer questionnaires, e.g. use e-mail to sen</w:t>
      </w:r>
      <w:r w:rsidR="00BD0B12" w:rsidRPr="00503DCD">
        <w:rPr>
          <w:rFonts w:ascii="Cambria" w:hAnsi="Cambria"/>
          <w:sz w:val="22"/>
          <w:szCs w:val="22"/>
          <w:lang w:val="en-ZA" w:eastAsia="en-US" w:bidi="en-US"/>
        </w:rPr>
        <w:t>d</w:t>
      </w:r>
      <w:r w:rsidRPr="00503DCD">
        <w:rPr>
          <w:rFonts w:ascii="Cambria" w:hAnsi="Cambria"/>
          <w:sz w:val="22"/>
          <w:szCs w:val="22"/>
          <w:lang w:val="en-ZA" w:eastAsia="en-US" w:bidi="en-US"/>
        </w:rPr>
        <w:t xml:space="preserve"> questionnaires to respondents</w:t>
      </w:r>
      <w:r w:rsidR="00BD0B12" w:rsidRPr="00503DCD">
        <w:rPr>
          <w:rFonts w:ascii="Cambria" w:hAnsi="Cambria"/>
          <w:sz w:val="22"/>
          <w:szCs w:val="22"/>
          <w:lang w:val="en-ZA" w:eastAsia="en-US" w:bidi="en-US"/>
        </w:rPr>
        <w:t xml:space="preserve"> and receive completed questionnaires from respondents</w:t>
      </w:r>
    </w:p>
    <w:p w:rsidR="00BD0B12" w:rsidRPr="00503DCD" w:rsidRDefault="00BD0B12"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other sources such as printed media (</w:t>
      </w:r>
      <w:r w:rsidR="00BD0457" w:rsidRPr="00503DCD">
        <w:rPr>
          <w:rFonts w:ascii="Cambria" w:hAnsi="Cambria"/>
          <w:sz w:val="22"/>
          <w:szCs w:val="22"/>
          <w:lang w:val="en-ZA" w:eastAsia="en-US" w:bidi="en-US"/>
        </w:rPr>
        <w:t xml:space="preserve">e.g. </w:t>
      </w:r>
      <w:r w:rsidRPr="00503DCD">
        <w:rPr>
          <w:rFonts w:ascii="Cambria" w:hAnsi="Cambria"/>
          <w:sz w:val="22"/>
          <w:szCs w:val="22"/>
          <w:lang w:val="en-ZA" w:eastAsia="en-US" w:bidi="en-US"/>
        </w:rPr>
        <w:t>magazines, newsp</w:t>
      </w:r>
      <w:r w:rsidR="00BD0457" w:rsidRPr="00503DCD">
        <w:rPr>
          <w:rFonts w:ascii="Cambria" w:hAnsi="Cambria"/>
          <w:sz w:val="22"/>
          <w:szCs w:val="22"/>
          <w:lang w:val="en-ZA" w:eastAsia="en-US" w:bidi="en-US"/>
        </w:rPr>
        <w:t>apers, brochures, textbooks</w:t>
      </w:r>
      <w:r w:rsidRPr="00503DCD">
        <w:rPr>
          <w:rFonts w:ascii="Cambria" w:hAnsi="Cambria"/>
          <w:sz w:val="22"/>
          <w:szCs w:val="22"/>
          <w:lang w:val="en-ZA" w:eastAsia="en-US" w:bidi="en-US"/>
        </w:rPr>
        <w:t>.</w:t>
      </w:r>
      <w:r w:rsidR="00316125" w:rsidRPr="00503DCD">
        <w:rPr>
          <w:rFonts w:ascii="Cambria" w:hAnsi="Cambria"/>
          <w:sz w:val="22"/>
          <w:szCs w:val="22"/>
          <w:lang w:val="en-ZA" w:eastAsia="en-US" w:bidi="en-US"/>
        </w:rPr>
        <w:t>)</w:t>
      </w:r>
    </w:p>
    <w:p w:rsidR="0001480F" w:rsidRPr="00503DCD" w:rsidRDefault="00A922B8" w:rsidP="00C63D60">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f</w:t>
      </w:r>
      <w:r w:rsidR="0001480F" w:rsidRPr="00503DCD">
        <w:rPr>
          <w:rFonts w:ascii="Cambria" w:hAnsi="Cambria"/>
          <w:sz w:val="22"/>
          <w:szCs w:val="22"/>
          <w:lang w:val="en-ZA" w:eastAsia="en-US" w:bidi="en-US"/>
        </w:rPr>
        <w:t>acilities to convert hard copies to electronic documents, e.g. scanner, digital camera</w:t>
      </w:r>
    </w:p>
    <w:p w:rsidR="00784EB6" w:rsidRPr="00503DCD" w:rsidRDefault="0001480F" w:rsidP="00C63D60">
      <w:pPr>
        <w:numPr>
          <w:ilvl w:val="0"/>
          <w:numId w:val="6"/>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Storage media to store</w:t>
      </w:r>
      <w:r w:rsidR="003341CB" w:rsidRPr="00503DCD">
        <w:rPr>
          <w:rFonts w:ascii="Cambria" w:hAnsi="Cambria"/>
          <w:sz w:val="22"/>
          <w:szCs w:val="22"/>
          <w:lang w:val="en-ZA" w:eastAsia="en-US" w:bidi="en-US"/>
        </w:rPr>
        <w:t xml:space="preserve"> and backup</w:t>
      </w:r>
      <w:r w:rsidRPr="00503DCD">
        <w:rPr>
          <w:rFonts w:ascii="Cambria" w:hAnsi="Cambria"/>
          <w:sz w:val="22"/>
          <w:szCs w:val="22"/>
          <w:lang w:val="en-ZA" w:eastAsia="en-US" w:bidi="en-US"/>
        </w:rPr>
        <w:t xml:space="preserve"> your work electronically, e.g. flash </w:t>
      </w:r>
      <w:r w:rsidR="00801017" w:rsidRPr="00503DCD">
        <w:rPr>
          <w:rFonts w:ascii="Cambria" w:hAnsi="Cambria"/>
          <w:sz w:val="22"/>
          <w:szCs w:val="22"/>
          <w:lang w:val="en-ZA" w:eastAsia="en-US" w:bidi="en-US"/>
        </w:rPr>
        <w:t>drive</w:t>
      </w:r>
      <w:r w:rsidRPr="00503DCD">
        <w:rPr>
          <w:rFonts w:ascii="Cambria" w:hAnsi="Cambria"/>
          <w:sz w:val="22"/>
          <w:szCs w:val="22"/>
          <w:lang w:val="en-ZA" w:eastAsia="en-US" w:bidi="en-US"/>
        </w:rPr>
        <w:t>, rewritable CD/DVD</w:t>
      </w:r>
      <w:r w:rsidR="00CB3494">
        <w:rPr>
          <w:rFonts w:ascii="Cambria" w:hAnsi="Cambria"/>
          <w:sz w:val="22"/>
          <w:szCs w:val="22"/>
          <w:lang w:val="en-ZA" w:eastAsia="en-US" w:bidi="en-US"/>
        </w:rPr>
        <w:t xml:space="preserve"> or in the cloud (using </w:t>
      </w:r>
      <w:proofErr w:type="spellStart"/>
      <w:r w:rsidR="00264A24">
        <w:rPr>
          <w:rFonts w:ascii="Cambria" w:hAnsi="Cambria"/>
          <w:sz w:val="22"/>
          <w:szCs w:val="22"/>
          <w:lang w:val="en-ZA" w:eastAsia="en-US" w:bidi="en-US"/>
        </w:rPr>
        <w:t>One</w:t>
      </w:r>
      <w:r w:rsidR="00CB3494">
        <w:rPr>
          <w:rFonts w:ascii="Cambria" w:hAnsi="Cambria"/>
          <w:sz w:val="22"/>
          <w:szCs w:val="22"/>
          <w:lang w:val="en-ZA" w:eastAsia="en-US" w:bidi="en-US"/>
        </w:rPr>
        <w:t>drive</w:t>
      </w:r>
      <w:proofErr w:type="spellEnd"/>
      <w:r w:rsidR="00CB3494">
        <w:rPr>
          <w:rFonts w:ascii="Cambria" w:hAnsi="Cambria"/>
          <w:sz w:val="22"/>
          <w:szCs w:val="22"/>
          <w:lang w:val="en-ZA" w:eastAsia="en-US" w:bidi="en-US"/>
        </w:rPr>
        <w:t>, Dropbox, etc.)</w:t>
      </w:r>
    </w:p>
    <w:p w:rsidR="00346D1A" w:rsidRPr="007A3270"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12" w:name="_Toc381779237"/>
      <w:r>
        <w:rPr>
          <w:rFonts w:ascii="Cambria" w:hAnsi="Cambria"/>
          <w:b/>
          <w:spacing w:val="20"/>
          <w:sz w:val="28"/>
          <w:szCs w:val="28"/>
          <w:lang w:val="en-ZA" w:eastAsia="en-US" w:bidi="en-US"/>
        </w:rPr>
        <w:t>Misconduct</w:t>
      </w:r>
      <w:bookmarkEnd w:id="12"/>
    </w:p>
    <w:p w:rsidR="00346D1A" w:rsidRPr="007A3270" w:rsidRDefault="00346D1A" w:rsidP="00346D1A">
      <w:pPr>
        <w:spacing w:after="12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As the PAT is an individual project that is part of your final </w:t>
      </w:r>
      <w:r>
        <w:rPr>
          <w:rFonts w:ascii="Cambria" w:hAnsi="Cambria"/>
          <w:sz w:val="22"/>
          <w:szCs w:val="22"/>
          <w:lang w:val="en-ZA" w:eastAsia="en-US" w:bidi="en-US"/>
        </w:rPr>
        <w:t>promotion mark</w:t>
      </w:r>
      <w:r w:rsidRPr="007A3270">
        <w:rPr>
          <w:rFonts w:ascii="Cambria" w:hAnsi="Cambria"/>
          <w:sz w:val="22"/>
          <w:szCs w:val="22"/>
          <w:lang w:val="en-ZA" w:eastAsia="en-US" w:bidi="en-US"/>
        </w:rPr>
        <w:t xml:space="preserve">, you may </w:t>
      </w:r>
      <w:r w:rsidR="005968BC" w:rsidRPr="007A3270">
        <w:rPr>
          <w:rFonts w:ascii="Cambria" w:hAnsi="Cambria"/>
          <w:sz w:val="22"/>
          <w:szCs w:val="22"/>
          <w:lang w:val="en-ZA" w:eastAsia="en-US" w:bidi="en-US"/>
        </w:rPr>
        <w:t>NOT</w:t>
      </w:r>
      <w:r w:rsidRPr="007A3270">
        <w:rPr>
          <w:rFonts w:ascii="Cambria" w:hAnsi="Cambria"/>
          <w:sz w:val="22"/>
          <w:szCs w:val="22"/>
          <w:lang w:val="en-ZA" w:eastAsia="en-US" w:bidi="en-US"/>
        </w:rPr>
        <w:t>:</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get help from others without </w:t>
      </w:r>
      <w:r w:rsidR="008B180A">
        <w:rPr>
          <w:rFonts w:ascii="Cambria" w:hAnsi="Cambria"/>
          <w:sz w:val="22"/>
          <w:szCs w:val="22"/>
          <w:lang w:val="en-ZA" w:eastAsia="en-US" w:bidi="en-US"/>
        </w:rPr>
        <w:t>acknowledging this help</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submit work which is not your own</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lend </w:t>
      </w:r>
      <w:r w:rsidR="008B180A">
        <w:rPr>
          <w:rFonts w:ascii="Cambria" w:hAnsi="Cambria"/>
          <w:sz w:val="22"/>
          <w:szCs w:val="22"/>
          <w:lang w:val="en-ZA" w:eastAsia="en-US" w:bidi="en-US"/>
        </w:rPr>
        <w:t xml:space="preserve">your PAT </w:t>
      </w:r>
      <w:r w:rsidRPr="007A3270">
        <w:rPr>
          <w:rFonts w:ascii="Cambria" w:hAnsi="Cambria"/>
          <w:sz w:val="22"/>
          <w:szCs w:val="22"/>
          <w:lang w:val="en-ZA" w:eastAsia="en-US" w:bidi="en-US"/>
        </w:rPr>
        <w:t>work to other learners</w:t>
      </w:r>
      <w:r w:rsidR="005968BC">
        <w:rPr>
          <w:rFonts w:ascii="Cambria" w:hAnsi="Cambria"/>
          <w:sz w:val="22"/>
          <w:szCs w:val="22"/>
          <w:lang w:val="en-ZA" w:eastAsia="en-US" w:bidi="en-US"/>
        </w:rPr>
        <w:t xml:space="preserve"> in your own or another school</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allow other learners to access or  use your own material</w:t>
      </w:r>
      <w:r w:rsidR="005968BC">
        <w:rPr>
          <w:rFonts w:ascii="Cambria" w:hAnsi="Cambria"/>
          <w:sz w:val="22"/>
          <w:szCs w:val="22"/>
          <w:lang w:val="en-ZA" w:eastAsia="en-US" w:bidi="en-US"/>
        </w:rPr>
        <w:t>/resources/research</w:t>
      </w:r>
      <w:r w:rsidRPr="007A3270">
        <w:rPr>
          <w:rFonts w:ascii="Cambria" w:hAnsi="Cambria"/>
          <w:sz w:val="22"/>
          <w:szCs w:val="22"/>
          <w:lang w:val="en-ZA" w:eastAsia="en-US" w:bidi="en-US"/>
        </w:rPr>
        <w:t xml:space="preserve"> (this does not mean that you may not lend or borrow books to or from another learner, but you </w:t>
      </w:r>
      <w:r>
        <w:rPr>
          <w:rFonts w:ascii="Cambria" w:hAnsi="Cambria"/>
          <w:sz w:val="22"/>
          <w:szCs w:val="22"/>
          <w:lang w:val="en-ZA" w:eastAsia="en-US" w:bidi="en-US"/>
        </w:rPr>
        <w:t>may not</w:t>
      </w:r>
      <w:r w:rsidRPr="007A3270">
        <w:rPr>
          <w:rFonts w:ascii="Cambria" w:hAnsi="Cambria"/>
          <w:sz w:val="22"/>
          <w:szCs w:val="22"/>
          <w:lang w:val="en-ZA" w:eastAsia="en-US" w:bidi="en-US"/>
        </w:rPr>
        <w:t xml:space="preserve"> plagiarise other learners’ research)</w:t>
      </w:r>
    </w:p>
    <w:p w:rsidR="00346D1A" w:rsidRPr="007A3270" w:rsidRDefault="00346D1A" w:rsidP="00C63D60">
      <w:pPr>
        <w:numPr>
          <w:ilvl w:val="0"/>
          <w:numId w:val="6"/>
        </w:numPr>
        <w:spacing w:after="200" w:line="252" w:lineRule="auto"/>
        <w:contextualSpacing/>
        <w:rPr>
          <w:rFonts w:ascii="Cambria" w:hAnsi="Cambria"/>
          <w:sz w:val="22"/>
          <w:szCs w:val="22"/>
          <w:lang w:val="en-ZA" w:eastAsia="en-US" w:bidi="en-US"/>
        </w:rPr>
      </w:pPr>
      <w:r w:rsidRPr="007A3270">
        <w:rPr>
          <w:rFonts w:ascii="Cambria" w:hAnsi="Cambria"/>
          <w:sz w:val="22"/>
          <w:szCs w:val="22"/>
          <w:lang w:val="en-ZA" w:eastAsia="en-US" w:bidi="en-US"/>
        </w:rPr>
        <w:t xml:space="preserve">include work directly copied from books, the </w:t>
      </w:r>
      <w:r w:rsidR="005968BC">
        <w:rPr>
          <w:rFonts w:ascii="Cambria" w:hAnsi="Cambria"/>
          <w:sz w:val="22"/>
          <w:szCs w:val="22"/>
          <w:lang w:val="en-ZA" w:eastAsia="en-US" w:bidi="en-US"/>
        </w:rPr>
        <w:t>I</w:t>
      </w:r>
      <w:r w:rsidRPr="007A3270">
        <w:rPr>
          <w:rFonts w:ascii="Cambria" w:hAnsi="Cambria"/>
          <w:sz w:val="22"/>
          <w:szCs w:val="22"/>
          <w:lang w:val="en-ZA" w:eastAsia="en-US" w:bidi="en-US"/>
        </w:rPr>
        <w:t xml:space="preserve">nternet or other sources without acknowledgement and </w:t>
      </w:r>
      <w:r>
        <w:rPr>
          <w:rFonts w:ascii="Cambria" w:hAnsi="Cambria"/>
          <w:sz w:val="22"/>
          <w:szCs w:val="22"/>
          <w:lang w:val="en-ZA" w:eastAsia="en-US" w:bidi="en-US"/>
        </w:rPr>
        <w:t>recognition</w:t>
      </w:r>
      <w:r w:rsidRPr="007A3270" w:rsidDel="00AC4B36">
        <w:rPr>
          <w:rFonts w:ascii="Cambria" w:hAnsi="Cambria"/>
          <w:sz w:val="22"/>
          <w:szCs w:val="22"/>
          <w:lang w:val="en-ZA" w:eastAsia="en-US" w:bidi="en-US"/>
        </w:rPr>
        <w:t xml:space="preserve"> </w:t>
      </w:r>
    </w:p>
    <w:p w:rsidR="00346D1A" w:rsidRPr="007A3270" w:rsidRDefault="00346D1A" w:rsidP="00C63D60">
      <w:pPr>
        <w:numPr>
          <w:ilvl w:val="0"/>
          <w:numId w:val="6"/>
        </w:num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submit work typed or </w:t>
      </w:r>
      <w:r w:rsidR="005968BC">
        <w:rPr>
          <w:rFonts w:ascii="Cambria" w:hAnsi="Cambria"/>
          <w:sz w:val="22"/>
          <w:szCs w:val="22"/>
          <w:lang w:val="en-ZA" w:eastAsia="en-US" w:bidi="en-US"/>
        </w:rPr>
        <w:t xml:space="preserve">captured </w:t>
      </w:r>
      <w:r w:rsidRPr="007A3270">
        <w:rPr>
          <w:rFonts w:ascii="Cambria" w:hAnsi="Cambria"/>
          <w:sz w:val="22"/>
          <w:szCs w:val="22"/>
          <w:lang w:val="en-ZA" w:eastAsia="en-US" w:bidi="en-US"/>
        </w:rPr>
        <w:t>by another person</w:t>
      </w:r>
    </w:p>
    <w:p w:rsidR="00346D1A" w:rsidRPr="007A3270" w:rsidRDefault="00346D1A" w:rsidP="00346D1A">
      <w:pPr>
        <w:spacing w:after="200" w:line="252" w:lineRule="auto"/>
        <w:ind w:left="714" w:hanging="714"/>
        <w:rPr>
          <w:rFonts w:ascii="Cambria" w:hAnsi="Cambria"/>
          <w:sz w:val="22"/>
          <w:szCs w:val="22"/>
          <w:lang w:val="en-ZA" w:eastAsia="en-US" w:bidi="en-US"/>
        </w:rPr>
      </w:pPr>
      <w:r w:rsidRPr="007A3270">
        <w:rPr>
          <w:rFonts w:ascii="Cambria" w:hAnsi="Cambria"/>
          <w:sz w:val="22"/>
          <w:szCs w:val="22"/>
          <w:lang w:val="en-ZA" w:eastAsia="en-US" w:bidi="en-US"/>
        </w:rPr>
        <w:t xml:space="preserve">The above actions constitute </w:t>
      </w:r>
      <w:r w:rsidR="008B180A">
        <w:rPr>
          <w:rFonts w:ascii="Cambria" w:hAnsi="Cambria"/>
          <w:sz w:val="22"/>
          <w:szCs w:val="22"/>
          <w:lang w:val="en-ZA" w:eastAsia="en-US" w:bidi="en-US"/>
        </w:rPr>
        <w:t>misconduct</w:t>
      </w:r>
      <w:r w:rsidRPr="007A3270">
        <w:rPr>
          <w:rFonts w:ascii="Cambria" w:hAnsi="Cambria"/>
          <w:sz w:val="22"/>
          <w:szCs w:val="22"/>
          <w:lang w:val="en-ZA" w:eastAsia="en-US" w:bidi="en-US"/>
        </w:rPr>
        <w:t>, for which a penalty will be applied.</w:t>
      </w:r>
    </w:p>
    <w:p w:rsidR="00346D1A" w:rsidRPr="007A3270"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13" w:name="_Toc360019726"/>
      <w:bookmarkStart w:id="14" w:name="_Toc381779238"/>
      <w:r w:rsidRPr="007A3270">
        <w:rPr>
          <w:rFonts w:ascii="Cambria" w:hAnsi="Cambria"/>
          <w:b/>
          <w:spacing w:val="20"/>
          <w:sz w:val="28"/>
          <w:szCs w:val="28"/>
          <w:lang w:val="en-ZA" w:eastAsia="en-US" w:bidi="en-US"/>
        </w:rPr>
        <w:t>Non-compliance</w:t>
      </w:r>
      <w:bookmarkEnd w:id="13"/>
      <w:bookmarkEnd w:id="14"/>
    </w:p>
    <w:p w:rsidR="00346D1A" w:rsidRPr="007A3270" w:rsidRDefault="00346D1A" w:rsidP="00346D1A">
      <w:p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You will be given </w:t>
      </w:r>
      <w:r w:rsidR="00FB42B3">
        <w:rPr>
          <w:rFonts w:ascii="Cambria" w:hAnsi="Cambria"/>
          <w:sz w:val="22"/>
          <w:szCs w:val="22"/>
          <w:lang w:val="en-ZA" w:eastAsia="en-US" w:bidi="en-US"/>
        </w:rPr>
        <w:t>the opportunity to</w:t>
      </w:r>
      <w:r w:rsidRPr="007A3270">
        <w:rPr>
          <w:rFonts w:ascii="Cambria" w:hAnsi="Cambria"/>
          <w:sz w:val="22"/>
          <w:szCs w:val="22"/>
          <w:lang w:val="en-ZA" w:eastAsia="en-US" w:bidi="en-US"/>
        </w:rPr>
        <w:t xml:space="preserve"> submit outstanding work or present yourself for the PAT</w:t>
      </w:r>
      <w:r w:rsidR="003F69B9">
        <w:rPr>
          <w:rFonts w:ascii="Cambria" w:hAnsi="Cambria"/>
          <w:sz w:val="22"/>
          <w:szCs w:val="22"/>
          <w:lang w:val="en-ZA" w:eastAsia="en-US" w:bidi="en-US"/>
        </w:rPr>
        <w:t xml:space="preserve"> as outlined</w:t>
      </w:r>
      <w:r w:rsidRPr="007A3270">
        <w:rPr>
          <w:rFonts w:ascii="Cambria" w:hAnsi="Cambria"/>
          <w:sz w:val="22"/>
          <w:szCs w:val="22"/>
          <w:lang w:val="en-ZA" w:eastAsia="en-US" w:bidi="en-US"/>
        </w:rPr>
        <w:t xml:space="preserve">. </w:t>
      </w:r>
    </w:p>
    <w:p w:rsidR="00346D1A" w:rsidRPr="007A3270" w:rsidRDefault="00346D1A" w:rsidP="00346D1A">
      <w:pPr>
        <w:spacing w:after="200" w:line="252" w:lineRule="auto"/>
        <w:rPr>
          <w:rFonts w:ascii="Cambria" w:hAnsi="Cambria"/>
          <w:sz w:val="22"/>
          <w:szCs w:val="22"/>
          <w:lang w:val="en-ZA" w:eastAsia="en-US" w:bidi="en-US"/>
        </w:rPr>
      </w:pPr>
      <w:r w:rsidRPr="007A3270">
        <w:rPr>
          <w:rFonts w:ascii="Cambria" w:hAnsi="Cambria"/>
          <w:sz w:val="22"/>
          <w:szCs w:val="22"/>
          <w:lang w:val="en-ZA" w:eastAsia="en-US" w:bidi="en-US"/>
        </w:rPr>
        <w:t xml:space="preserve">Should you fail to fulfil </w:t>
      </w:r>
      <w:r w:rsidR="00FB42B3">
        <w:rPr>
          <w:rFonts w:ascii="Cambria" w:hAnsi="Cambria"/>
          <w:sz w:val="22"/>
          <w:szCs w:val="22"/>
          <w:lang w:val="en-ZA" w:eastAsia="en-US" w:bidi="en-US"/>
        </w:rPr>
        <w:t>any</w:t>
      </w:r>
      <w:r w:rsidRPr="007A3270">
        <w:rPr>
          <w:rFonts w:ascii="Cambria" w:hAnsi="Cambria"/>
          <w:sz w:val="22"/>
          <w:szCs w:val="22"/>
          <w:lang w:val="en-ZA" w:eastAsia="en-US" w:bidi="en-US"/>
        </w:rPr>
        <w:t xml:space="preserve"> Practical Assessment Task requirements, you will be awarded a zero (“0”) for the</w:t>
      </w:r>
      <w:r w:rsidR="003F69B9">
        <w:rPr>
          <w:rFonts w:ascii="Cambria" w:hAnsi="Cambria"/>
          <w:sz w:val="22"/>
          <w:szCs w:val="22"/>
          <w:lang w:val="en-ZA" w:eastAsia="en-US" w:bidi="en-US"/>
        </w:rPr>
        <w:t xml:space="preserve"> the outstanding part or for the entire</w:t>
      </w:r>
      <w:r w:rsidRPr="007A3270">
        <w:rPr>
          <w:rFonts w:ascii="Cambria" w:hAnsi="Cambria"/>
          <w:sz w:val="22"/>
          <w:szCs w:val="22"/>
          <w:lang w:val="en-ZA" w:eastAsia="en-US" w:bidi="en-US"/>
        </w:rPr>
        <w:t xml:space="preserve"> PAT </w:t>
      </w:r>
      <w:r w:rsidR="003F69B9">
        <w:rPr>
          <w:rFonts w:ascii="Cambria" w:hAnsi="Cambria"/>
          <w:sz w:val="22"/>
          <w:szCs w:val="22"/>
          <w:lang w:val="en-ZA" w:eastAsia="en-US" w:bidi="en-US"/>
        </w:rPr>
        <w:t>(should all parts be outstanding)</w:t>
      </w:r>
      <w:r w:rsidRPr="007A3270">
        <w:rPr>
          <w:rFonts w:ascii="Cambria" w:hAnsi="Cambria"/>
          <w:sz w:val="22"/>
          <w:szCs w:val="22"/>
          <w:lang w:val="en-ZA" w:eastAsia="en-US" w:bidi="en-US"/>
        </w:rPr>
        <w:t>.</w:t>
      </w:r>
    </w:p>
    <w:p w:rsidR="00346D1A" w:rsidRDefault="00346D1A">
      <w:pPr>
        <w:rPr>
          <w:rFonts w:ascii="Cambria" w:hAnsi="Cambria"/>
          <w:b/>
          <w:spacing w:val="20"/>
          <w:sz w:val="28"/>
          <w:szCs w:val="28"/>
          <w:lang w:val="en-ZA" w:eastAsia="en-US" w:bidi="en-US"/>
        </w:rPr>
      </w:pPr>
      <w:r>
        <w:rPr>
          <w:rFonts w:ascii="Cambria" w:hAnsi="Cambria"/>
          <w:b/>
          <w:spacing w:val="20"/>
          <w:sz w:val="28"/>
          <w:szCs w:val="28"/>
          <w:lang w:val="en-ZA" w:eastAsia="en-US" w:bidi="en-US"/>
        </w:rPr>
        <w:br w:type="page"/>
      </w:r>
    </w:p>
    <w:p w:rsidR="00401099" w:rsidRPr="00503DCD" w:rsidRDefault="00401099"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bookmarkStart w:id="15" w:name="_Toc381779239"/>
      <w:r w:rsidRPr="00503DCD">
        <w:rPr>
          <w:rFonts w:ascii="Cambria" w:hAnsi="Cambria"/>
          <w:b/>
          <w:spacing w:val="20"/>
          <w:sz w:val="28"/>
          <w:szCs w:val="28"/>
          <w:lang w:val="en-ZA" w:eastAsia="en-US" w:bidi="en-US"/>
        </w:rPr>
        <w:lastRenderedPageBreak/>
        <w:t>Preparation</w:t>
      </w:r>
      <w:bookmarkEnd w:id="15"/>
    </w:p>
    <w:p w:rsidR="00455D5A" w:rsidRPr="00503DCD" w:rsidRDefault="00455D5A"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Ensure that you understand the Information Management</w:t>
      </w:r>
      <w:r w:rsidR="00331EDE">
        <w:rPr>
          <w:rFonts w:ascii="Cambria" w:hAnsi="Cambria"/>
          <w:sz w:val="22"/>
          <w:szCs w:val="22"/>
          <w:lang w:val="en-ZA" w:eastAsia="en-US" w:bidi="en-US"/>
        </w:rPr>
        <w:t xml:space="preserve"> content</w:t>
      </w:r>
      <w:r w:rsidR="005968BC">
        <w:rPr>
          <w:rFonts w:ascii="Cambria" w:hAnsi="Cambria"/>
          <w:sz w:val="22"/>
          <w:szCs w:val="22"/>
          <w:lang w:val="en-ZA" w:eastAsia="en-US" w:bidi="en-US"/>
        </w:rPr>
        <w:t xml:space="preserve"> of CAT</w:t>
      </w:r>
      <w:r w:rsidRPr="00503DCD">
        <w:rPr>
          <w:rFonts w:ascii="Cambria" w:hAnsi="Cambria"/>
          <w:sz w:val="22"/>
          <w:szCs w:val="22"/>
          <w:lang w:val="en-ZA" w:eastAsia="en-US" w:bidi="en-US"/>
        </w:rPr>
        <w:t xml:space="preserve">, </w:t>
      </w:r>
      <w:r w:rsidR="00CD59B8" w:rsidRPr="00503DCD">
        <w:rPr>
          <w:rFonts w:ascii="Cambria" w:hAnsi="Cambria"/>
          <w:sz w:val="22"/>
          <w:szCs w:val="22"/>
          <w:lang w:val="en-ZA" w:eastAsia="en-US" w:bidi="en-US"/>
        </w:rPr>
        <w:t>e.g.</w:t>
      </w:r>
      <w:r w:rsidRPr="00503DCD">
        <w:rPr>
          <w:rFonts w:ascii="Cambria" w:hAnsi="Cambria"/>
          <w:sz w:val="22"/>
          <w:szCs w:val="22"/>
          <w:lang w:val="en-ZA" w:eastAsia="en-US" w:bidi="en-US"/>
        </w:rPr>
        <w:t xml:space="preserve"> what </w:t>
      </w:r>
      <w:r w:rsidR="00F65DD1" w:rsidRPr="00503DCD">
        <w:rPr>
          <w:rFonts w:ascii="Cambria" w:hAnsi="Cambria"/>
          <w:sz w:val="22"/>
          <w:szCs w:val="22"/>
          <w:lang w:val="en-ZA" w:eastAsia="en-US" w:bidi="en-US"/>
        </w:rPr>
        <w:t>a task definition is and</w:t>
      </w:r>
      <w:r w:rsidR="00CD59B8" w:rsidRPr="00503DCD">
        <w:rPr>
          <w:rFonts w:ascii="Cambria" w:hAnsi="Cambria"/>
          <w:sz w:val="22"/>
          <w:szCs w:val="22"/>
          <w:lang w:val="en-ZA" w:eastAsia="en-US" w:bidi="en-US"/>
        </w:rPr>
        <w:t xml:space="preserve"> how to formulate </w:t>
      </w:r>
      <w:r w:rsidR="00F65DD1" w:rsidRPr="00503DCD">
        <w:rPr>
          <w:rFonts w:ascii="Cambria" w:hAnsi="Cambria"/>
          <w:sz w:val="22"/>
          <w:szCs w:val="22"/>
          <w:lang w:val="en-ZA" w:eastAsia="en-US" w:bidi="en-US"/>
        </w:rPr>
        <w:t>one</w:t>
      </w:r>
      <w:r w:rsidR="00CD59B8" w:rsidRPr="00503DCD">
        <w:rPr>
          <w:rFonts w:ascii="Cambria" w:hAnsi="Cambria"/>
          <w:sz w:val="22"/>
          <w:szCs w:val="22"/>
          <w:lang w:val="en-ZA" w:eastAsia="en-US" w:bidi="en-US"/>
        </w:rPr>
        <w:t xml:space="preserve">, </w:t>
      </w:r>
      <w:r w:rsidR="00F65DD1" w:rsidRPr="00503DCD">
        <w:rPr>
          <w:rFonts w:ascii="Cambria" w:hAnsi="Cambria"/>
          <w:sz w:val="22"/>
          <w:szCs w:val="22"/>
          <w:lang w:val="en-ZA" w:eastAsia="en-US" w:bidi="en-US"/>
        </w:rPr>
        <w:t xml:space="preserve">how to formulate research questions, </w:t>
      </w:r>
      <w:r w:rsidR="005B1FBE" w:rsidRPr="00503DCD">
        <w:rPr>
          <w:rFonts w:ascii="Cambria" w:hAnsi="Cambria"/>
          <w:sz w:val="22"/>
          <w:szCs w:val="22"/>
          <w:lang w:val="en-ZA" w:eastAsia="en-US" w:bidi="en-US"/>
        </w:rPr>
        <w:t xml:space="preserve">types of </w:t>
      </w:r>
      <w:r w:rsidR="00CD59B8" w:rsidRPr="00503DCD">
        <w:rPr>
          <w:rFonts w:ascii="Cambria" w:hAnsi="Cambria"/>
          <w:sz w:val="22"/>
          <w:szCs w:val="22"/>
          <w:lang w:val="en-ZA" w:eastAsia="en-US" w:bidi="en-US"/>
        </w:rPr>
        <w:t>information sources, how to evaluate information, what a questionnaire is and how to compile one, how to process data</w:t>
      </w:r>
      <w:r w:rsidR="00F65DD1" w:rsidRPr="00503DCD">
        <w:rPr>
          <w:rFonts w:ascii="Cambria" w:hAnsi="Cambria"/>
          <w:sz w:val="22"/>
          <w:szCs w:val="22"/>
          <w:lang w:val="en-ZA" w:eastAsia="en-US" w:bidi="en-US"/>
        </w:rPr>
        <w:t xml:space="preserve"> and information</w:t>
      </w:r>
      <w:r w:rsidR="00CD59B8" w:rsidRPr="00503DCD">
        <w:rPr>
          <w:rFonts w:ascii="Cambria" w:hAnsi="Cambria"/>
          <w:sz w:val="22"/>
          <w:szCs w:val="22"/>
          <w:lang w:val="en-ZA" w:eastAsia="en-US" w:bidi="en-US"/>
        </w:rPr>
        <w:t xml:space="preserve"> and </w:t>
      </w:r>
      <w:r w:rsidR="00F65DD1" w:rsidRPr="00503DCD">
        <w:rPr>
          <w:rFonts w:ascii="Cambria" w:hAnsi="Cambria"/>
          <w:sz w:val="22"/>
          <w:szCs w:val="22"/>
          <w:lang w:val="en-ZA" w:eastAsia="en-US" w:bidi="en-US"/>
        </w:rPr>
        <w:t xml:space="preserve">how to </w:t>
      </w:r>
      <w:r w:rsidR="00CD59B8" w:rsidRPr="00503DCD">
        <w:rPr>
          <w:rFonts w:ascii="Cambria" w:hAnsi="Cambria"/>
          <w:sz w:val="22"/>
          <w:szCs w:val="22"/>
          <w:lang w:val="en-ZA" w:eastAsia="en-US" w:bidi="en-US"/>
        </w:rPr>
        <w:t>write a report</w:t>
      </w:r>
    </w:p>
    <w:p w:rsidR="008B1350" w:rsidRPr="00503DCD" w:rsidRDefault="008B1350"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Do some pre-reading regarding the topic before you start with phase 1 to gain background information about the topic.</w:t>
      </w:r>
    </w:p>
    <w:p w:rsidR="005C3E94" w:rsidRPr="00503DCD" w:rsidRDefault="005C3E9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It could be helpful to complete a K-W-L-S chart after your pre-reading. See </w:t>
      </w:r>
      <w:r w:rsidRPr="00503DCD">
        <w:rPr>
          <w:rFonts w:ascii="Cambria" w:hAnsi="Cambria"/>
          <w:b/>
          <w:sz w:val="22"/>
          <w:szCs w:val="22"/>
          <w:lang w:val="en-ZA" w:eastAsia="en-US" w:bidi="en-US"/>
        </w:rPr>
        <w:t xml:space="preserve">Annexure </w:t>
      </w:r>
      <w:r w:rsidR="00A03277">
        <w:rPr>
          <w:rFonts w:ascii="Cambria" w:hAnsi="Cambria"/>
          <w:b/>
          <w:sz w:val="22"/>
          <w:szCs w:val="22"/>
          <w:lang w:val="en-ZA" w:eastAsia="en-US" w:bidi="en-US"/>
        </w:rPr>
        <w:t>F</w:t>
      </w:r>
      <w:r w:rsidR="00E76CD0">
        <w:rPr>
          <w:rFonts w:ascii="Cambria" w:hAnsi="Cambria"/>
          <w:b/>
          <w:sz w:val="22"/>
          <w:szCs w:val="22"/>
          <w:lang w:val="en-ZA" w:eastAsia="en-US" w:bidi="en-US"/>
        </w:rPr>
        <w:t>.</w:t>
      </w:r>
    </w:p>
    <w:p w:rsidR="000612D0" w:rsidRPr="00503DCD" w:rsidRDefault="000612D0"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 a</w:t>
      </w:r>
      <w:r w:rsidR="00801017" w:rsidRPr="00503DC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801017" w:rsidRPr="00503DCD">
        <w:rPr>
          <w:rFonts w:ascii="Cambria" w:hAnsi="Cambria"/>
          <w:sz w:val="22"/>
          <w:szCs w:val="22"/>
          <w:lang w:val="en-ZA" w:eastAsia="en-US" w:bidi="en-US"/>
        </w:rPr>
        <w:t>appropriate</w:t>
      </w:r>
      <w:r w:rsidRPr="00503DCD">
        <w:rPr>
          <w:rFonts w:ascii="Cambria" w:hAnsi="Cambria"/>
          <w:sz w:val="22"/>
          <w:szCs w:val="22"/>
          <w:lang w:val="en-ZA" w:eastAsia="en-US" w:bidi="en-US"/>
        </w:rPr>
        <w:t xml:space="preserve"> file structure </w:t>
      </w:r>
      <w:r w:rsidR="009F4B48" w:rsidRPr="00503DCD">
        <w:rPr>
          <w:rFonts w:ascii="Cambria" w:hAnsi="Cambria"/>
          <w:sz w:val="22"/>
          <w:szCs w:val="22"/>
          <w:lang w:val="en-ZA" w:eastAsia="en-US" w:bidi="en-US"/>
        </w:rPr>
        <w:t xml:space="preserve">to </w:t>
      </w:r>
      <w:r w:rsidRPr="00503DCD">
        <w:rPr>
          <w:rFonts w:ascii="Cambria" w:hAnsi="Cambria"/>
          <w:sz w:val="22"/>
          <w:szCs w:val="22"/>
          <w:lang w:val="en-ZA" w:eastAsia="en-US" w:bidi="en-US"/>
        </w:rPr>
        <w:t xml:space="preserve">save your work. </w:t>
      </w:r>
      <w:r w:rsidR="007127F0">
        <w:rPr>
          <w:rFonts w:ascii="Cambria" w:hAnsi="Cambria"/>
          <w:sz w:val="22"/>
          <w:szCs w:val="22"/>
          <w:lang w:val="en-ZA" w:eastAsia="en-US" w:bidi="en-US"/>
        </w:rPr>
        <w:t>Within the main folder,</w:t>
      </w:r>
      <w:r w:rsidR="007127F0" w:rsidRPr="00503DCD">
        <w:rPr>
          <w:rFonts w:ascii="Cambria" w:hAnsi="Cambria"/>
          <w:sz w:val="22"/>
          <w:szCs w:val="22"/>
          <w:lang w:val="en-ZA" w:eastAsia="en-US" w:bidi="en-US"/>
        </w:rPr>
        <w:t xml:space="preserve"> </w:t>
      </w:r>
      <w:r w:rsidR="007127F0">
        <w:rPr>
          <w:rFonts w:ascii="Cambria" w:hAnsi="Cambria"/>
          <w:sz w:val="22"/>
          <w:szCs w:val="22"/>
          <w:lang w:val="en-ZA" w:eastAsia="en-US" w:bidi="en-US"/>
        </w:rPr>
        <w:t>e</w:t>
      </w:r>
      <w:r w:rsidR="00D077A4" w:rsidRPr="00503DCD">
        <w:rPr>
          <w:rFonts w:ascii="Cambria" w:hAnsi="Cambria"/>
          <w:sz w:val="22"/>
          <w:szCs w:val="22"/>
          <w:lang w:val="en-ZA" w:eastAsia="en-US" w:bidi="en-US"/>
        </w:rPr>
        <w:t xml:space="preserve">ach phase </w:t>
      </w:r>
      <w:r w:rsidR="006B5858">
        <w:rPr>
          <w:rFonts w:ascii="Cambria" w:hAnsi="Cambria"/>
          <w:sz w:val="22"/>
          <w:szCs w:val="22"/>
          <w:lang w:val="en-ZA" w:eastAsia="en-US" w:bidi="en-US"/>
        </w:rPr>
        <w:t>-</w:t>
      </w:r>
      <w:r w:rsidR="00D077A4" w:rsidRPr="00503DCD">
        <w:rPr>
          <w:rFonts w:ascii="Cambria" w:hAnsi="Cambria"/>
          <w:sz w:val="22"/>
          <w:szCs w:val="22"/>
          <w:lang w:val="en-ZA" w:eastAsia="en-US" w:bidi="en-US"/>
        </w:rPr>
        <w:t xml:space="preserve">must have its own </w:t>
      </w:r>
      <w:r w:rsidR="007127F0">
        <w:rPr>
          <w:rFonts w:ascii="Cambria" w:hAnsi="Cambria"/>
          <w:sz w:val="22"/>
          <w:szCs w:val="22"/>
          <w:lang w:val="en-ZA" w:eastAsia="en-US" w:bidi="en-US"/>
        </w:rPr>
        <w:t>sub</w:t>
      </w:r>
      <w:r w:rsidR="00D077A4" w:rsidRPr="00503DCD">
        <w:rPr>
          <w:rFonts w:ascii="Cambria" w:hAnsi="Cambria"/>
          <w:sz w:val="22"/>
          <w:szCs w:val="22"/>
          <w:lang w:val="en-ZA" w:eastAsia="en-US" w:bidi="en-US"/>
        </w:rPr>
        <w:t xml:space="preserve">folder with </w:t>
      </w:r>
      <w:r w:rsidR="007127F0">
        <w:rPr>
          <w:rFonts w:ascii="Cambria" w:hAnsi="Cambria"/>
          <w:sz w:val="22"/>
          <w:szCs w:val="22"/>
          <w:lang w:val="en-ZA" w:eastAsia="en-US" w:bidi="en-US"/>
        </w:rPr>
        <w:t xml:space="preserve">more </w:t>
      </w:r>
      <w:r w:rsidR="00D077A4" w:rsidRPr="00503DCD">
        <w:rPr>
          <w:rFonts w:ascii="Cambria" w:hAnsi="Cambria"/>
          <w:sz w:val="22"/>
          <w:szCs w:val="22"/>
          <w:lang w:val="en-ZA" w:eastAsia="en-US" w:bidi="en-US"/>
        </w:rPr>
        <w:t>subfolders</w:t>
      </w:r>
      <w:r w:rsidR="007127F0">
        <w:rPr>
          <w:rFonts w:ascii="Cambria" w:hAnsi="Cambria"/>
          <w:sz w:val="22"/>
          <w:szCs w:val="22"/>
          <w:lang w:val="en-ZA" w:eastAsia="en-US" w:bidi="en-US"/>
        </w:rPr>
        <w:t xml:space="preserve"> </w:t>
      </w:r>
      <w:r w:rsidR="00D077A4" w:rsidRPr="00503DCD">
        <w:rPr>
          <w:rFonts w:ascii="Cambria" w:hAnsi="Cambria"/>
          <w:sz w:val="22"/>
          <w:szCs w:val="22"/>
          <w:lang w:val="en-ZA" w:eastAsia="en-US" w:bidi="en-US"/>
        </w:rPr>
        <w:t>to organise the work done in the different phases.</w:t>
      </w:r>
    </w:p>
    <w:p w:rsidR="000612D0" w:rsidRPr="00503DCD" w:rsidRDefault="000612D0" w:rsidP="000612D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All the document</w:t>
      </w:r>
      <w:r w:rsidR="00BD0457" w:rsidRPr="00503DCD">
        <w:rPr>
          <w:rFonts w:ascii="Cambria" w:hAnsi="Cambria"/>
          <w:sz w:val="22"/>
          <w:szCs w:val="22"/>
          <w:lang w:val="en-ZA" w:eastAsia="en-US" w:bidi="en-US"/>
        </w:rPr>
        <w:t>s</w:t>
      </w:r>
      <w:r w:rsidRPr="00503DCD">
        <w:rPr>
          <w:rFonts w:ascii="Cambria" w:hAnsi="Cambria"/>
          <w:sz w:val="22"/>
          <w:szCs w:val="22"/>
          <w:lang w:val="en-ZA" w:eastAsia="en-US" w:bidi="en-US"/>
        </w:rPr>
        <w:t xml:space="preserve"> that you created and the evidence that you collected must be saved in </w:t>
      </w:r>
      <w:r w:rsidR="00D077A4" w:rsidRPr="00503DCD">
        <w:rPr>
          <w:rFonts w:ascii="Cambria" w:hAnsi="Cambria"/>
          <w:sz w:val="22"/>
          <w:szCs w:val="22"/>
          <w:lang w:val="en-ZA" w:eastAsia="en-US" w:bidi="en-US"/>
        </w:rPr>
        <w:t xml:space="preserve">the </w:t>
      </w:r>
      <w:r w:rsidRPr="00503DCD">
        <w:rPr>
          <w:rFonts w:ascii="Cambria" w:hAnsi="Cambria"/>
          <w:sz w:val="22"/>
          <w:szCs w:val="22"/>
          <w:lang w:val="en-ZA" w:eastAsia="en-US" w:bidi="en-US"/>
        </w:rPr>
        <w:t>appropriate folders. The documents and folders must have meaningful file names and organised in such a way that it is easy to navigate</w:t>
      </w:r>
      <w:r w:rsidR="00BD0457" w:rsidRPr="00503DCD">
        <w:rPr>
          <w:rFonts w:ascii="Cambria" w:hAnsi="Cambria"/>
          <w:sz w:val="22"/>
          <w:szCs w:val="22"/>
          <w:lang w:val="en-ZA" w:eastAsia="en-US" w:bidi="en-US"/>
        </w:rPr>
        <w:t xml:space="preserve"> and find information</w:t>
      </w:r>
      <w:r w:rsidRPr="00503DCD">
        <w:rPr>
          <w:rFonts w:ascii="Cambria" w:hAnsi="Cambria"/>
          <w:sz w:val="22"/>
          <w:szCs w:val="22"/>
          <w:lang w:val="en-ZA" w:eastAsia="en-US" w:bidi="en-US"/>
        </w:rPr>
        <w:t>.</w:t>
      </w:r>
    </w:p>
    <w:p w:rsidR="000612D0" w:rsidRPr="00503DCD" w:rsidRDefault="000612D0" w:rsidP="000612D0">
      <w:pPr>
        <w:spacing w:after="200" w:line="252" w:lineRule="auto"/>
        <w:ind w:left="714"/>
        <w:rPr>
          <w:rFonts w:ascii="Cambria" w:hAnsi="Cambria"/>
          <w:b/>
          <w:sz w:val="22"/>
          <w:szCs w:val="22"/>
          <w:lang w:val="en-ZA" w:eastAsia="en-US" w:bidi="en-US"/>
        </w:rPr>
      </w:pPr>
      <w:r w:rsidRPr="00503DCD">
        <w:rPr>
          <w:rFonts w:ascii="Cambria" w:hAnsi="Cambria"/>
          <w:b/>
          <w:sz w:val="22"/>
          <w:szCs w:val="22"/>
          <w:lang w:val="en-ZA" w:eastAsia="en-US" w:bidi="en-US"/>
        </w:rPr>
        <w:t>It is your responsibility to ensure that you keep a backup copy of all your work</w:t>
      </w:r>
      <w:r w:rsidR="008B180A">
        <w:rPr>
          <w:rFonts w:ascii="Cambria" w:hAnsi="Cambria"/>
          <w:b/>
          <w:sz w:val="22"/>
          <w:szCs w:val="22"/>
          <w:lang w:val="en-ZA" w:eastAsia="en-US" w:bidi="en-US"/>
        </w:rPr>
        <w:t xml:space="preserve"> at all times</w:t>
      </w:r>
      <w:r w:rsidRPr="00503DCD">
        <w:rPr>
          <w:rFonts w:ascii="Cambria" w:hAnsi="Cambria"/>
          <w:b/>
          <w:sz w:val="22"/>
          <w:szCs w:val="22"/>
          <w:lang w:val="en-ZA" w:eastAsia="en-US" w:bidi="en-US"/>
        </w:rPr>
        <w:t>.</w:t>
      </w:r>
    </w:p>
    <w:p w:rsidR="00D077A4" w:rsidRPr="00503DCD" w:rsidRDefault="00D077A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4646F2"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1 in which to record your work in this phase. Give the document a sensible</w:t>
      </w:r>
      <w:r w:rsidR="005968BC">
        <w:rPr>
          <w:rFonts w:ascii="Cambria" w:hAnsi="Cambria"/>
          <w:sz w:val="22"/>
          <w:szCs w:val="22"/>
          <w:lang w:val="en-ZA" w:eastAsia="en-US" w:bidi="en-US"/>
        </w:rPr>
        <w:t>/logical</w:t>
      </w:r>
      <w:r w:rsidRPr="00503DCD">
        <w:rPr>
          <w:rFonts w:ascii="Cambria" w:hAnsi="Cambria"/>
          <w:sz w:val="22"/>
          <w:szCs w:val="22"/>
          <w:lang w:val="en-ZA" w:eastAsia="en-US" w:bidi="en-US"/>
        </w:rPr>
        <w:t xml:space="preserve"> file name and save it in the folder created for phase 1.</w:t>
      </w:r>
      <w:r w:rsidR="00A52EFE" w:rsidRPr="00503DCD">
        <w:rPr>
          <w:rFonts w:ascii="Cambria" w:hAnsi="Cambria"/>
          <w:sz w:val="22"/>
          <w:szCs w:val="22"/>
          <w:lang w:val="en-ZA" w:eastAsia="en-US" w:bidi="en-US"/>
        </w:rPr>
        <w:t xml:space="preserve"> </w:t>
      </w:r>
    </w:p>
    <w:p w:rsidR="00D077A4" w:rsidRPr="00E76CD0" w:rsidRDefault="00D077A4"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1E174B"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w:t>
      </w:r>
      <w:r w:rsidR="001F263D">
        <w:rPr>
          <w:rFonts w:ascii="Cambria" w:hAnsi="Cambria"/>
          <w:sz w:val="22"/>
          <w:szCs w:val="22"/>
          <w:lang w:val="en-ZA" w:eastAsia="en-US" w:bidi="en-US"/>
        </w:rPr>
        <w:t xml:space="preserve"> and</w:t>
      </w:r>
      <w:r w:rsidR="00607AEA">
        <w:rPr>
          <w:rFonts w:ascii="Cambria" w:hAnsi="Cambria"/>
          <w:sz w:val="22"/>
          <w:szCs w:val="22"/>
          <w:lang w:val="en-ZA" w:eastAsia="en-US" w:bidi="en-US"/>
        </w:rPr>
        <w:t xml:space="preserve"> spreadsheet</w:t>
      </w:r>
      <w:r w:rsidRPr="00503DCD">
        <w:rPr>
          <w:rFonts w:ascii="Cambria" w:hAnsi="Cambria"/>
          <w:sz w:val="22"/>
          <w:szCs w:val="22"/>
          <w:lang w:val="en-ZA" w:eastAsia="en-US" w:bidi="en-US"/>
        </w:rPr>
        <w:t xml:space="preserve"> for phase 2 in which to record your work in this phase. Give the document a </w:t>
      </w:r>
      <w:r w:rsidRPr="00E76CD0">
        <w:rPr>
          <w:rFonts w:ascii="Cambria" w:hAnsi="Cambria"/>
          <w:sz w:val="22"/>
          <w:szCs w:val="22"/>
          <w:lang w:val="en-ZA" w:eastAsia="en-US" w:bidi="en-US"/>
        </w:rPr>
        <w:t>sensible file name and save it in the folder created for phase 2.</w:t>
      </w:r>
    </w:p>
    <w:p w:rsidR="001E174B" w:rsidRPr="00503DCD" w:rsidRDefault="001E174B" w:rsidP="00C63D60">
      <w:pPr>
        <w:numPr>
          <w:ilvl w:val="0"/>
          <w:numId w:val="4"/>
        </w:numPr>
        <w:spacing w:after="200" w:line="252" w:lineRule="auto"/>
        <w:ind w:left="714" w:hanging="357"/>
        <w:rPr>
          <w:rFonts w:ascii="Cambria" w:hAnsi="Cambria"/>
          <w:sz w:val="22"/>
          <w:szCs w:val="22"/>
          <w:lang w:val="en-ZA" w:eastAsia="en-US" w:bidi="en-US"/>
        </w:rPr>
      </w:pPr>
      <w:r w:rsidRPr="00E76CD0">
        <w:rPr>
          <w:rFonts w:ascii="Cambria" w:hAnsi="Cambria"/>
          <w:sz w:val="22"/>
          <w:szCs w:val="22"/>
          <w:lang w:val="en-ZA" w:eastAsia="en-US" w:bidi="en-US"/>
        </w:rPr>
        <w:t>Create a blank word processing document for your report for phase 3 which you will use to complete your report. Give the document a sensible file na</w:t>
      </w:r>
      <w:r w:rsidRPr="00503DCD">
        <w:rPr>
          <w:rFonts w:ascii="Cambria" w:hAnsi="Cambria"/>
          <w:sz w:val="22"/>
          <w:szCs w:val="22"/>
          <w:lang w:val="en-ZA" w:eastAsia="en-US" w:bidi="en-US"/>
        </w:rPr>
        <w:t>me and save it in the folder created for phase 3.</w:t>
      </w:r>
    </w:p>
    <w:p w:rsidR="00D077A4" w:rsidRPr="00503DCD" w:rsidRDefault="00B82956" w:rsidP="00C63D60">
      <w:pPr>
        <w:numPr>
          <w:ilvl w:val="0"/>
          <w:numId w:val="4"/>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As you complete the different phases, f</w:t>
      </w:r>
      <w:r w:rsidR="00D077A4" w:rsidRPr="00503DCD">
        <w:rPr>
          <w:rFonts w:ascii="Cambria" w:hAnsi="Cambria"/>
          <w:sz w:val="22"/>
          <w:szCs w:val="22"/>
          <w:lang w:val="en-ZA" w:eastAsia="en-US" w:bidi="en-US"/>
        </w:rPr>
        <w:t xml:space="preserve">ollow the instructions for each phase, </w:t>
      </w:r>
      <w:r w:rsidR="001F263D">
        <w:rPr>
          <w:rFonts w:ascii="Cambria" w:hAnsi="Cambria"/>
          <w:sz w:val="22"/>
          <w:szCs w:val="22"/>
          <w:lang w:val="en-ZA" w:eastAsia="en-US" w:bidi="en-US"/>
        </w:rPr>
        <w:t>complete</w:t>
      </w:r>
      <w:r w:rsidR="001F263D" w:rsidRPr="00503DCD">
        <w:rPr>
          <w:rFonts w:ascii="Cambria" w:hAnsi="Cambria"/>
          <w:sz w:val="22"/>
          <w:szCs w:val="22"/>
          <w:lang w:val="en-ZA" w:eastAsia="en-US" w:bidi="en-US"/>
        </w:rPr>
        <w:t xml:space="preserve"> </w:t>
      </w:r>
      <w:r w:rsidR="00D077A4" w:rsidRPr="00503DCD">
        <w:rPr>
          <w:rFonts w:ascii="Cambria" w:hAnsi="Cambria"/>
          <w:sz w:val="22"/>
          <w:szCs w:val="22"/>
          <w:lang w:val="en-ZA" w:eastAsia="en-US" w:bidi="en-US"/>
        </w:rPr>
        <w:t>the documents requested</w:t>
      </w:r>
      <w:r w:rsidR="00801017" w:rsidRPr="00503DCD">
        <w:rPr>
          <w:rFonts w:ascii="Cambria" w:hAnsi="Cambria"/>
          <w:sz w:val="22"/>
          <w:szCs w:val="22"/>
          <w:lang w:val="en-ZA" w:eastAsia="en-US" w:bidi="en-US"/>
        </w:rPr>
        <w:t xml:space="preserve"> (above in no.'s </w:t>
      </w:r>
      <w:r w:rsidR="008B180A">
        <w:rPr>
          <w:rFonts w:ascii="Cambria" w:hAnsi="Cambria"/>
          <w:sz w:val="22"/>
          <w:szCs w:val="22"/>
          <w:lang w:val="en-ZA" w:eastAsia="en-US" w:bidi="en-US"/>
        </w:rPr>
        <w:t>5</w:t>
      </w:r>
      <w:r w:rsidR="00801017" w:rsidRPr="00503DCD">
        <w:rPr>
          <w:rFonts w:ascii="Cambria" w:hAnsi="Cambria"/>
          <w:sz w:val="22"/>
          <w:szCs w:val="22"/>
          <w:lang w:val="en-ZA" w:eastAsia="en-US" w:bidi="en-US"/>
        </w:rPr>
        <w:t xml:space="preserve">, </w:t>
      </w:r>
      <w:r w:rsidR="008B180A">
        <w:rPr>
          <w:rFonts w:ascii="Cambria" w:hAnsi="Cambria"/>
          <w:sz w:val="22"/>
          <w:szCs w:val="22"/>
          <w:lang w:val="en-ZA" w:eastAsia="en-US" w:bidi="en-US"/>
        </w:rPr>
        <w:t>6</w:t>
      </w:r>
      <w:r w:rsidR="00801017" w:rsidRPr="00503DCD">
        <w:rPr>
          <w:rFonts w:ascii="Cambria" w:hAnsi="Cambria"/>
          <w:sz w:val="22"/>
          <w:szCs w:val="22"/>
          <w:lang w:val="en-ZA" w:eastAsia="en-US" w:bidi="en-US"/>
        </w:rPr>
        <w:t xml:space="preserve">, &amp; </w:t>
      </w:r>
      <w:r w:rsidR="008B180A">
        <w:rPr>
          <w:rFonts w:ascii="Cambria" w:hAnsi="Cambria"/>
          <w:sz w:val="22"/>
          <w:szCs w:val="22"/>
          <w:lang w:val="en-ZA" w:eastAsia="en-US" w:bidi="en-US"/>
        </w:rPr>
        <w:t>7</w:t>
      </w:r>
      <w:r w:rsidR="00801017" w:rsidRPr="00503DCD">
        <w:rPr>
          <w:rFonts w:ascii="Cambria" w:hAnsi="Cambria"/>
          <w:sz w:val="22"/>
          <w:szCs w:val="22"/>
          <w:lang w:val="en-ZA" w:eastAsia="en-US" w:bidi="en-US"/>
        </w:rPr>
        <w:t>)</w:t>
      </w:r>
      <w:r w:rsidR="00D077A4" w:rsidRPr="00503DCD">
        <w:rPr>
          <w:rFonts w:ascii="Cambria" w:hAnsi="Cambria"/>
          <w:sz w:val="22"/>
          <w:szCs w:val="22"/>
          <w:lang w:val="en-ZA" w:eastAsia="en-US" w:bidi="en-US"/>
        </w:rPr>
        <w:t xml:space="preserve"> and save them in the appropriate folders.</w:t>
      </w:r>
    </w:p>
    <w:p w:rsidR="00401099" w:rsidRPr="00503DCD" w:rsidRDefault="00401099">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16" w:name="_Toc381779240"/>
      <w:r w:rsidRPr="00503DCD">
        <w:rPr>
          <w:rFonts w:ascii="Cambria" w:hAnsi="Cambria"/>
          <w:b/>
          <w:spacing w:val="20"/>
          <w:sz w:val="28"/>
          <w:szCs w:val="28"/>
          <w:lang w:val="en-ZA" w:eastAsia="en-US" w:bidi="en-US"/>
        </w:rPr>
        <w:lastRenderedPageBreak/>
        <w:t>Instructions for Phase 1</w:t>
      </w:r>
      <w:bookmarkEnd w:id="16"/>
    </w:p>
    <w:p w:rsidR="00F16FDA" w:rsidRPr="00503DCD" w:rsidRDefault="00607AEA" w:rsidP="00A03277">
      <w:pPr>
        <w:spacing w:after="120" w:line="252" w:lineRule="auto"/>
        <w:jc w:val="both"/>
        <w:rPr>
          <w:rFonts w:ascii="Cambria" w:hAnsi="Cambria"/>
          <w:sz w:val="22"/>
          <w:szCs w:val="22"/>
          <w:lang w:val="en-ZA" w:eastAsia="en-US" w:bidi="en-US"/>
        </w:rPr>
      </w:pPr>
      <w:r>
        <w:rPr>
          <w:rFonts w:ascii="Cambria" w:hAnsi="Cambria"/>
          <w:sz w:val="22"/>
          <w:szCs w:val="22"/>
          <w:lang w:val="en-ZA" w:eastAsia="en-US" w:bidi="en-US"/>
        </w:rPr>
        <w:t>The</w:t>
      </w:r>
      <w:r w:rsidRPr="00503DCD">
        <w:rPr>
          <w:rFonts w:ascii="Cambria" w:hAnsi="Cambria"/>
          <w:sz w:val="22"/>
          <w:szCs w:val="22"/>
          <w:lang w:val="en-ZA" w:eastAsia="en-US" w:bidi="en-US"/>
        </w:rPr>
        <w:t xml:space="preserve"> </w:t>
      </w:r>
      <w:r w:rsidR="00E95AF0" w:rsidRPr="00503DCD">
        <w:rPr>
          <w:rFonts w:ascii="Cambria" w:hAnsi="Cambria"/>
          <w:sz w:val="22"/>
          <w:szCs w:val="22"/>
          <w:lang w:val="en-ZA" w:eastAsia="en-US" w:bidi="en-US"/>
        </w:rPr>
        <w:t xml:space="preserve">purpose of this </w:t>
      </w:r>
      <w:r w:rsidR="00F16FDA" w:rsidRPr="00503DCD">
        <w:rPr>
          <w:rFonts w:ascii="Cambria" w:hAnsi="Cambria"/>
          <w:sz w:val="22"/>
          <w:szCs w:val="22"/>
          <w:lang w:val="en-ZA" w:eastAsia="en-US" w:bidi="en-US"/>
        </w:rPr>
        <w:t xml:space="preserve">phase of the PAT </w:t>
      </w:r>
      <w:r w:rsidR="00E95AF0" w:rsidRPr="00503DCD">
        <w:rPr>
          <w:rFonts w:ascii="Cambria" w:hAnsi="Cambria"/>
          <w:sz w:val="22"/>
          <w:szCs w:val="22"/>
          <w:lang w:val="en-ZA" w:eastAsia="en-US" w:bidi="en-US"/>
        </w:rPr>
        <w:t>is to determine</w:t>
      </w:r>
      <w:r w:rsidR="00F16FDA" w:rsidRPr="00503DCD">
        <w:rPr>
          <w:rFonts w:ascii="Cambria" w:hAnsi="Cambria"/>
          <w:sz w:val="22"/>
          <w:szCs w:val="22"/>
          <w:lang w:val="en-ZA" w:eastAsia="en-US" w:bidi="en-US"/>
        </w:rPr>
        <w:t>:</w:t>
      </w:r>
    </w:p>
    <w:p w:rsidR="00F16FDA" w:rsidRPr="00503DCD" w:rsidRDefault="00F16FDA"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what </w:t>
      </w:r>
      <w:r w:rsidR="00A03277">
        <w:rPr>
          <w:rFonts w:ascii="Cambria" w:hAnsi="Cambria"/>
          <w:sz w:val="22"/>
          <w:szCs w:val="22"/>
          <w:lang w:val="en-ZA" w:eastAsia="en-US" w:bidi="en-US"/>
        </w:rPr>
        <w:t xml:space="preserve">the problem is and what </w:t>
      </w:r>
      <w:r w:rsidRPr="00503DCD">
        <w:rPr>
          <w:rFonts w:ascii="Cambria" w:hAnsi="Cambria"/>
          <w:sz w:val="22"/>
          <w:szCs w:val="22"/>
          <w:lang w:val="en-ZA" w:eastAsia="en-US" w:bidi="en-US"/>
        </w:rPr>
        <w:t>needs to be done – get 100% clarity.</w:t>
      </w:r>
    </w:p>
    <w:p w:rsidR="00E95AF0" w:rsidRPr="00503DCD" w:rsidRDefault="00E95AF0"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the focus of your investigation will be</w:t>
      </w:r>
    </w:p>
    <w:p w:rsidR="00F16FDA" w:rsidRPr="00503DCD" w:rsidRDefault="009F4B48" w:rsidP="00C63D60">
      <w:pPr>
        <w:numPr>
          <w:ilvl w:val="0"/>
          <w:numId w:val="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data and information you will need for the project</w:t>
      </w:r>
    </w:p>
    <w:p w:rsidR="00F16FDA" w:rsidRPr="00E758E8" w:rsidRDefault="00A03277" w:rsidP="00C63D60">
      <w:pPr>
        <w:numPr>
          <w:ilvl w:val="0"/>
          <w:numId w:val="6"/>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 xml:space="preserve">where </w:t>
      </w:r>
      <w:r w:rsidR="00031EC0">
        <w:rPr>
          <w:rFonts w:ascii="Cambria" w:hAnsi="Cambria"/>
          <w:sz w:val="22"/>
          <w:szCs w:val="22"/>
          <w:lang w:val="en-ZA" w:eastAsia="en-US" w:bidi="en-US"/>
        </w:rPr>
        <w:t xml:space="preserve">to find </w:t>
      </w:r>
      <w:r>
        <w:rPr>
          <w:rFonts w:ascii="Cambria" w:hAnsi="Cambria"/>
          <w:sz w:val="22"/>
          <w:szCs w:val="22"/>
          <w:lang w:val="en-ZA" w:eastAsia="en-US" w:bidi="en-US"/>
        </w:rPr>
        <w:t>the information (</w:t>
      </w:r>
      <w:r w:rsidR="00F16FDA" w:rsidRPr="00E758E8">
        <w:rPr>
          <w:rFonts w:ascii="Cambria" w:hAnsi="Cambria"/>
          <w:sz w:val="22"/>
          <w:szCs w:val="22"/>
          <w:lang w:val="en-ZA" w:eastAsia="en-US" w:bidi="en-US"/>
        </w:rPr>
        <w:t>sources</w:t>
      </w:r>
      <w:r>
        <w:rPr>
          <w:rFonts w:ascii="Cambria" w:hAnsi="Cambria"/>
          <w:sz w:val="22"/>
          <w:szCs w:val="22"/>
          <w:lang w:val="en-ZA" w:eastAsia="en-US" w:bidi="en-US"/>
        </w:rPr>
        <w:t>)</w:t>
      </w:r>
      <w:r w:rsidR="00F16FDA" w:rsidRPr="00E758E8">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caps/>
          <w:lang w:val="en-ZA" w:eastAsia="en-US" w:bidi="en-US"/>
        </w:rPr>
      </w:pPr>
      <w:r w:rsidRPr="00503DCD">
        <w:rPr>
          <w:rFonts w:ascii="Cambria" w:hAnsi="Cambria"/>
          <w:b/>
          <w:lang w:val="en-ZA" w:eastAsia="en-US" w:bidi="en-US"/>
        </w:rPr>
        <w:t xml:space="preserve">Define the </w:t>
      </w:r>
      <w:r w:rsidRPr="00582654">
        <w:rPr>
          <w:rFonts w:ascii="Cambria" w:hAnsi="Cambria"/>
          <w:b/>
          <w:lang w:val="en-ZA" w:eastAsia="en-US" w:bidi="en-US"/>
        </w:rPr>
        <w:t>task</w:t>
      </w:r>
    </w:p>
    <w:p w:rsidR="00851869" w:rsidRPr="00503DCD" w:rsidRDefault="00F16FDA" w:rsidP="00A03277">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w:t>
      </w:r>
      <w:r w:rsidR="00A03277">
        <w:rPr>
          <w:rFonts w:ascii="Cambria" w:hAnsi="Cambria"/>
          <w:sz w:val="22"/>
          <w:szCs w:val="22"/>
          <w:lang w:val="en-ZA" w:eastAsia="en-US" w:bidi="en-US"/>
        </w:rPr>
        <w:t>show</w:t>
      </w:r>
      <w:r w:rsidRPr="00503DCD">
        <w:rPr>
          <w:rFonts w:ascii="Cambria" w:hAnsi="Cambria"/>
          <w:sz w:val="22"/>
          <w:szCs w:val="22"/>
          <w:lang w:val="en-ZA" w:eastAsia="en-US" w:bidi="en-US"/>
        </w:rPr>
        <w:t xml:space="preserve"> that you understand why you are doing this investigation, you </w:t>
      </w:r>
      <w:r w:rsidR="00A03277">
        <w:rPr>
          <w:rFonts w:ascii="Cambria" w:hAnsi="Cambria"/>
          <w:sz w:val="22"/>
          <w:szCs w:val="22"/>
          <w:lang w:val="en-ZA" w:eastAsia="en-US" w:bidi="en-US"/>
        </w:rPr>
        <w:t>must</w:t>
      </w:r>
      <w:r w:rsidRPr="00503DCD">
        <w:rPr>
          <w:rFonts w:ascii="Cambria" w:hAnsi="Cambria"/>
          <w:sz w:val="22"/>
          <w:szCs w:val="22"/>
          <w:lang w:val="en-ZA" w:eastAsia="en-US" w:bidi="en-US"/>
        </w:rPr>
        <w:t xml:space="preserve"> be able to </w:t>
      </w:r>
      <w:r w:rsidR="00607AEA">
        <w:rPr>
          <w:rFonts w:ascii="Cambria" w:hAnsi="Cambria"/>
          <w:sz w:val="22"/>
          <w:szCs w:val="22"/>
          <w:lang w:val="en-ZA" w:eastAsia="en-US" w:bidi="en-US"/>
        </w:rPr>
        <w:t>describe</w:t>
      </w:r>
      <w:r w:rsidR="00607AE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what you </w:t>
      </w:r>
      <w:r w:rsidR="003A2BC1" w:rsidRPr="00503DCD">
        <w:rPr>
          <w:rFonts w:ascii="Cambria" w:hAnsi="Cambria"/>
          <w:sz w:val="22"/>
          <w:szCs w:val="22"/>
          <w:lang w:val="en-ZA" w:eastAsia="en-US" w:bidi="en-US"/>
        </w:rPr>
        <w:t xml:space="preserve">will investigate and what you </w:t>
      </w:r>
      <w:r w:rsidRPr="00503DCD">
        <w:rPr>
          <w:rFonts w:ascii="Cambria" w:hAnsi="Cambria"/>
          <w:sz w:val="22"/>
          <w:szCs w:val="22"/>
          <w:lang w:val="en-ZA" w:eastAsia="en-US" w:bidi="en-US"/>
        </w:rPr>
        <w:t>are required to do in your own words</w:t>
      </w:r>
      <w:r w:rsidR="008A193D" w:rsidRPr="00503DCD">
        <w:rPr>
          <w:rFonts w:ascii="Cambria" w:hAnsi="Cambria"/>
          <w:sz w:val="22"/>
          <w:szCs w:val="22"/>
          <w:lang w:val="en-ZA" w:eastAsia="en-US" w:bidi="en-US"/>
        </w:rPr>
        <w:t xml:space="preserve"> (±</w:t>
      </w:r>
      <w:r w:rsidR="00BD0457" w:rsidRPr="00503DCD">
        <w:rPr>
          <w:rFonts w:ascii="Cambria" w:hAnsi="Cambria"/>
          <w:sz w:val="22"/>
          <w:szCs w:val="22"/>
          <w:lang w:val="en-ZA" w:eastAsia="en-US" w:bidi="en-US"/>
        </w:rPr>
        <w:t>30</w:t>
      </w:r>
      <w:r w:rsidR="008A193D" w:rsidRPr="00503DCD">
        <w:rPr>
          <w:rFonts w:ascii="Cambria" w:hAnsi="Cambria"/>
          <w:sz w:val="22"/>
          <w:szCs w:val="22"/>
          <w:lang w:val="en-ZA" w:eastAsia="en-US" w:bidi="en-US"/>
        </w:rPr>
        <w:t>0</w:t>
      </w:r>
      <w:r w:rsidR="00801017" w:rsidRPr="00503DCD">
        <w:rPr>
          <w:rFonts w:ascii="Cambria" w:hAnsi="Cambria"/>
          <w:sz w:val="22"/>
          <w:szCs w:val="22"/>
          <w:lang w:val="en-ZA" w:eastAsia="en-US" w:bidi="en-US"/>
        </w:rPr>
        <w:t xml:space="preserve"> words or half a page in font size 12 </w:t>
      </w:r>
      <w:r w:rsidR="0038641F" w:rsidRPr="00503DCD">
        <w:rPr>
          <w:rFonts w:ascii="Cambria" w:hAnsi="Cambria"/>
          <w:sz w:val="22"/>
          <w:szCs w:val="22"/>
          <w:lang w:val="en-ZA" w:eastAsia="en-US" w:bidi="en-US"/>
        </w:rPr>
        <w:t>pt.</w:t>
      </w:r>
      <w:r w:rsidR="008A193D"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This is called the </w:t>
      </w:r>
      <w:r w:rsidRPr="00A03277">
        <w:rPr>
          <w:rFonts w:ascii="Cambria" w:hAnsi="Cambria"/>
          <w:i/>
          <w:sz w:val="22"/>
          <w:szCs w:val="22"/>
          <w:lang w:val="en-ZA" w:eastAsia="en-US" w:bidi="en-US"/>
        </w:rPr>
        <w:t>task definition</w:t>
      </w:r>
      <w:r w:rsidRPr="00503DCD">
        <w:rPr>
          <w:rFonts w:ascii="Cambria" w:hAnsi="Cambria"/>
          <w:sz w:val="22"/>
          <w:szCs w:val="22"/>
          <w:lang w:val="en-ZA" w:eastAsia="en-US" w:bidi="en-US"/>
        </w:rPr>
        <w:t xml:space="preserve">. </w:t>
      </w:r>
    </w:p>
    <w:p w:rsidR="008A193D" w:rsidRPr="00503DCD" w:rsidRDefault="008A193D" w:rsidP="00C63D60">
      <w:pPr>
        <w:numPr>
          <w:ilvl w:val="0"/>
          <w:numId w:val="20"/>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Your </w:t>
      </w:r>
      <w:r w:rsidR="00607AEA">
        <w:rPr>
          <w:rFonts w:ascii="Cambria" w:hAnsi="Cambria"/>
          <w:sz w:val="22"/>
          <w:szCs w:val="22"/>
          <w:lang w:val="en-ZA" w:eastAsia="en-US" w:bidi="en-US"/>
        </w:rPr>
        <w:t xml:space="preserve">task definition </w:t>
      </w:r>
      <w:r w:rsidRPr="00503DCD">
        <w:rPr>
          <w:rFonts w:ascii="Cambria" w:hAnsi="Cambria"/>
          <w:sz w:val="22"/>
          <w:szCs w:val="22"/>
          <w:lang w:val="en-ZA" w:eastAsia="en-US" w:bidi="en-US"/>
        </w:rPr>
        <w:t xml:space="preserve">should </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provide a clear statement of the problem (current situation) and the purpose of the investigation (desired outcome)</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indicate the focus of your investigation, i.e. give an overview of aspects to be investigated and covered</w:t>
      </w:r>
    </w:p>
    <w:p w:rsidR="008A193D" w:rsidRPr="00503DCD" w:rsidRDefault="008A193D"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indicate in broad </w:t>
      </w:r>
      <w:r w:rsidR="00801017" w:rsidRPr="00503DCD">
        <w:rPr>
          <w:rFonts w:ascii="Cambria" w:hAnsi="Cambria"/>
          <w:sz w:val="22"/>
          <w:szCs w:val="22"/>
          <w:lang w:val="en-ZA" w:eastAsia="en-US" w:bidi="en-US"/>
        </w:rPr>
        <w:t>terms</w:t>
      </w:r>
      <w:r w:rsidRPr="00503DCD">
        <w:rPr>
          <w:rFonts w:ascii="Cambria" w:hAnsi="Cambria"/>
          <w:sz w:val="22"/>
          <w:szCs w:val="22"/>
          <w:lang w:val="en-ZA" w:eastAsia="en-US" w:bidi="en-US"/>
        </w:rPr>
        <w:t xml:space="preserve"> how you will </w:t>
      </w:r>
      <w:r w:rsidR="00A03277">
        <w:rPr>
          <w:rFonts w:ascii="Cambria" w:hAnsi="Cambria"/>
          <w:sz w:val="22"/>
          <w:szCs w:val="22"/>
          <w:lang w:val="en-ZA" w:eastAsia="en-US" w:bidi="en-US"/>
        </w:rPr>
        <w:t>approach the task</w:t>
      </w:r>
      <w:r w:rsidRPr="00503DCD">
        <w:rPr>
          <w:rFonts w:ascii="Cambria" w:hAnsi="Cambria"/>
          <w:sz w:val="22"/>
          <w:szCs w:val="22"/>
          <w:lang w:val="en-ZA" w:eastAsia="en-US" w:bidi="en-US"/>
        </w:rPr>
        <w:t xml:space="preserve"> (study the requirements of the PAT and indicate</w:t>
      </w:r>
      <w:r w:rsidR="00195460" w:rsidRPr="00503DCD">
        <w:rPr>
          <w:rFonts w:ascii="Cambria" w:hAnsi="Cambria"/>
          <w:sz w:val="22"/>
          <w:szCs w:val="22"/>
          <w:lang w:val="en-ZA" w:eastAsia="en-US" w:bidi="en-US"/>
        </w:rPr>
        <w:t xml:space="preserve"> how you intend to collect the data and information, manipulate it, etc.)</w:t>
      </w:r>
    </w:p>
    <w:p w:rsidR="00195460" w:rsidRPr="00503DCD" w:rsidRDefault="00195460"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who the target audience is</w:t>
      </w:r>
    </w:p>
    <w:p w:rsidR="003F1C58" w:rsidRPr="00503DCD" w:rsidRDefault="003F1C58" w:rsidP="00C63D60">
      <w:pPr>
        <w:numPr>
          <w:ilvl w:val="0"/>
          <w:numId w:val="5"/>
        </w:numPr>
        <w:spacing w:after="200" w:line="252" w:lineRule="auto"/>
        <w:ind w:left="1071" w:hanging="357"/>
        <w:jc w:val="both"/>
        <w:rPr>
          <w:rFonts w:ascii="Cambria" w:hAnsi="Cambria"/>
          <w:sz w:val="22"/>
          <w:szCs w:val="22"/>
          <w:lang w:val="en-ZA" w:eastAsia="en-US" w:bidi="en-US"/>
        </w:rPr>
      </w:pPr>
      <w:r w:rsidRPr="00503DCD">
        <w:rPr>
          <w:rFonts w:ascii="Cambria" w:hAnsi="Cambria"/>
          <w:sz w:val="22"/>
          <w:szCs w:val="22"/>
          <w:lang w:val="en-ZA" w:eastAsia="en-US" w:bidi="en-US"/>
        </w:rPr>
        <w:t>how you will present the information</w:t>
      </w:r>
    </w:p>
    <w:p w:rsidR="00F16FDA" w:rsidRPr="00503DCD" w:rsidRDefault="00607AEA" w:rsidP="00A03277">
      <w:pPr>
        <w:spacing w:after="200" w:line="252" w:lineRule="auto"/>
        <w:ind w:left="714"/>
        <w:jc w:val="both"/>
        <w:rPr>
          <w:rFonts w:ascii="Cambria" w:hAnsi="Cambria"/>
          <w:sz w:val="22"/>
          <w:szCs w:val="22"/>
          <w:lang w:val="en-ZA" w:eastAsia="en-US" w:bidi="en-US"/>
        </w:rPr>
      </w:pPr>
      <w:r>
        <w:rPr>
          <w:rFonts w:ascii="Cambria" w:hAnsi="Cambria"/>
          <w:sz w:val="22"/>
          <w:szCs w:val="22"/>
          <w:lang w:val="en-ZA" w:eastAsia="en-US" w:bidi="en-US"/>
        </w:rPr>
        <w:t xml:space="preserve">Answer </w:t>
      </w:r>
      <w:r w:rsidR="00F16FDA" w:rsidRPr="00503DCD">
        <w:rPr>
          <w:rFonts w:ascii="Cambria" w:hAnsi="Cambria"/>
          <w:sz w:val="22"/>
          <w:szCs w:val="22"/>
          <w:lang w:val="en-ZA" w:eastAsia="en-US" w:bidi="en-US"/>
        </w:rPr>
        <w:t>the following questions to help you write your own task definition:</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Why</w:t>
      </w:r>
      <w:r w:rsidRPr="00503DCD">
        <w:rPr>
          <w:rFonts w:ascii="Cambria" w:hAnsi="Cambria"/>
          <w:sz w:val="22"/>
          <w:szCs w:val="22"/>
          <w:lang w:val="en-ZA" w:eastAsia="en-US" w:bidi="en-US"/>
        </w:rPr>
        <w:t xml:space="preserve"> am I doing the investigation? </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What</w:t>
      </w:r>
      <w:r w:rsidRPr="00503DCD">
        <w:rPr>
          <w:rFonts w:ascii="Cambria" w:hAnsi="Cambria"/>
          <w:sz w:val="22"/>
          <w:szCs w:val="22"/>
          <w:lang w:val="en-ZA" w:eastAsia="en-US" w:bidi="en-US"/>
        </w:rPr>
        <w:t xml:space="preserve"> will the focus of my investigation be?</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How</w:t>
      </w:r>
      <w:r w:rsidR="00A03277">
        <w:rPr>
          <w:rFonts w:ascii="Cambria" w:hAnsi="Cambria"/>
          <w:sz w:val="22"/>
          <w:szCs w:val="22"/>
          <w:lang w:val="en-ZA" w:eastAsia="en-US" w:bidi="en-US"/>
        </w:rPr>
        <w:t xml:space="preserve"> will I go about </w:t>
      </w:r>
      <w:r w:rsidR="00607AEA">
        <w:rPr>
          <w:rFonts w:ascii="Cambria" w:hAnsi="Cambria"/>
          <w:sz w:val="22"/>
          <w:szCs w:val="22"/>
          <w:lang w:val="en-ZA" w:eastAsia="en-US" w:bidi="en-US"/>
        </w:rPr>
        <w:t xml:space="preserve">conducting </w:t>
      </w:r>
      <w:r w:rsidR="00A03277">
        <w:rPr>
          <w:rFonts w:ascii="Cambria" w:hAnsi="Cambria"/>
          <w:sz w:val="22"/>
          <w:szCs w:val="22"/>
          <w:lang w:val="en-ZA" w:eastAsia="en-US" w:bidi="en-US"/>
        </w:rPr>
        <w:t>the investigation,</w:t>
      </w:r>
      <w:r w:rsidRPr="00503DCD">
        <w:rPr>
          <w:rFonts w:ascii="Cambria" w:hAnsi="Cambria"/>
          <w:sz w:val="22"/>
          <w:szCs w:val="22"/>
          <w:lang w:val="en-ZA" w:eastAsia="en-US" w:bidi="en-US"/>
        </w:rPr>
        <w:t xml:space="preserve"> considering the PAT</w:t>
      </w:r>
      <w:r w:rsidR="00A03277">
        <w:rPr>
          <w:rFonts w:ascii="Cambria" w:hAnsi="Cambria"/>
          <w:sz w:val="22"/>
          <w:szCs w:val="22"/>
          <w:lang w:val="en-ZA" w:eastAsia="en-US" w:bidi="en-US"/>
        </w:rPr>
        <w:t xml:space="preserve"> requirements</w:t>
      </w:r>
      <w:r w:rsidRPr="00503DCD">
        <w:rPr>
          <w:rFonts w:ascii="Cambria" w:hAnsi="Cambria"/>
          <w:sz w:val="22"/>
          <w:szCs w:val="22"/>
          <w:lang w:val="en-ZA" w:eastAsia="en-US" w:bidi="en-US"/>
        </w:rPr>
        <w:t xml:space="preserve">? </w:t>
      </w:r>
    </w:p>
    <w:p w:rsidR="003F1C58" w:rsidRPr="00503DCD" w:rsidRDefault="003F1C58"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Who</w:t>
      </w:r>
      <w:r w:rsidRPr="00503DCD">
        <w:rPr>
          <w:rFonts w:ascii="Cambria" w:hAnsi="Cambria"/>
          <w:sz w:val="22"/>
          <w:szCs w:val="22"/>
          <w:lang w:val="en-ZA" w:eastAsia="en-US" w:bidi="en-US"/>
        </w:rPr>
        <w:t xml:space="preserve"> is the information for (target audience)?</w:t>
      </w:r>
    </w:p>
    <w:p w:rsidR="003F1C58" w:rsidRPr="00503DCD" w:rsidRDefault="003F1C58" w:rsidP="00C63D60">
      <w:pPr>
        <w:numPr>
          <w:ilvl w:val="0"/>
          <w:numId w:val="5"/>
        </w:numPr>
        <w:spacing w:after="200" w:line="252" w:lineRule="auto"/>
        <w:ind w:left="1071" w:hanging="357"/>
        <w:jc w:val="both"/>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must I present the information?</w:t>
      </w:r>
    </w:p>
    <w:p w:rsidR="000F6BCE" w:rsidRPr="00503DCD" w:rsidRDefault="000F6BCE" w:rsidP="000F6BCE">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Ask questions that will guide your investigation</w:t>
      </w:r>
    </w:p>
    <w:p w:rsidR="000F6BCE" w:rsidRDefault="000F6BCE" w:rsidP="000F6BCE">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be able to solve the problem and answer the focus question, you need to ask more questions to help you find appropriate data and information.</w:t>
      </w:r>
    </w:p>
    <w:p w:rsidR="000F6BCE" w:rsidRDefault="000F6BCE" w:rsidP="000F6BCE">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As </w:t>
      </w:r>
      <w:r w:rsidRPr="000F6BCE">
        <w:rPr>
          <w:rFonts w:ascii="Cambria" w:hAnsi="Cambria"/>
          <w:b/>
          <w:sz w:val="22"/>
          <w:szCs w:val="22"/>
          <w:lang w:val="en-ZA" w:eastAsia="en-US" w:bidi="en-US"/>
        </w:rPr>
        <w:t>a class</w:t>
      </w:r>
      <w:r>
        <w:rPr>
          <w:rFonts w:ascii="Cambria" w:hAnsi="Cambria"/>
          <w:sz w:val="22"/>
          <w:szCs w:val="22"/>
          <w:lang w:val="en-ZA" w:eastAsia="en-US" w:bidi="en-US"/>
        </w:rPr>
        <w:t xml:space="preserve"> activity you are going to brainstorm questions to create a list of questions from the list in </w:t>
      </w:r>
      <w:r w:rsidRPr="000F6BCE">
        <w:rPr>
          <w:rFonts w:ascii="Cambria" w:hAnsi="Cambria"/>
          <w:b/>
          <w:sz w:val="22"/>
          <w:szCs w:val="22"/>
          <w:lang w:val="en-ZA" w:eastAsia="en-US" w:bidi="en-US"/>
        </w:rPr>
        <w:t>Annexure A</w:t>
      </w:r>
      <w:r>
        <w:rPr>
          <w:rFonts w:ascii="Cambria" w:hAnsi="Cambria"/>
          <w:sz w:val="22"/>
          <w:szCs w:val="22"/>
          <w:lang w:val="en-ZA" w:eastAsia="en-US" w:bidi="en-US"/>
        </w:rPr>
        <w:t xml:space="preserve"> as well as additional questions from the class,</w:t>
      </w:r>
      <w:r w:rsidRPr="00C605D9">
        <w:rPr>
          <w:rFonts w:ascii="Cambria" w:hAnsi="Cambria"/>
          <w:sz w:val="22"/>
          <w:szCs w:val="22"/>
          <w:lang w:val="en-ZA" w:eastAsia="en-US" w:bidi="en-US"/>
        </w:rPr>
        <w:t xml:space="preserve"> which can be used to guide your research</w:t>
      </w:r>
      <w:r>
        <w:rPr>
          <w:rFonts w:ascii="Cambria" w:hAnsi="Cambria"/>
          <w:sz w:val="22"/>
          <w:szCs w:val="22"/>
          <w:lang w:val="en-ZA" w:eastAsia="en-US" w:bidi="en-US"/>
        </w:rPr>
        <w:t>.</w:t>
      </w:r>
    </w:p>
    <w:p w:rsidR="000F6BCE" w:rsidRDefault="000F6BCE" w:rsidP="000F6BCE">
      <w:pPr>
        <w:numPr>
          <w:ilvl w:val="0"/>
          <w:numId w:val="39"/>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Read the focus question that you need to answer. The focus question should guide you to identify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questions that will help you to find the data and information that you need.</w:t>
      </w:r>
    </w:p>
    <w:p w:rsidR="000F6BCE" w:rsidRPr="00611F73" w:rsidRDefault="000F6BCE" w:rsidP="000F6BCE">
      <w:pPr>
        <w:spacing w:after="200" w:line="252" w:lineRule="auto"/>
        <w:ind w:left="714"/>
        <w:rPr>
          <w:rFonts w:ascii="Cambria" w:hAnsi="Cambria"/>
          <w:sz w:val="22"/>
          <w:szCs w:val="22"/>
          <w:lang w:val="en-ZA" w:eastAsia="en-US" w:bidi="en-US"/>
        </w:rPr>
      </w:pPr>
      <w:r w:rsidRPr="00611F73">
        <w:rPr>
          <w:rFonts w:ascii="Cambria" w:hAnsi="Cambria"/>
          <w:sz w:val="22"/>
          <w:szCs w:val="22"/>
          <w:lang w:val="en-ZA" w:eastAsia="en-US" w:bidi="en-US"/>
        </w:rPr>
        <w:t>Keep in mind that you will also need data that would be appropriate to process using a spreadsheet</w:t>
      </w:r>
      <w:r>
        <w:rPr>
          <w:rFonts w:ascii="Cambria" w:hAnsi="Cambria"/>
          <w:sz w:val="22"/>
          <w:szCs w:val="22"/>
          <w:lang w:val="en-ZA" w:eastAsia="en-US" w:bidi="en-US"/>
        </w:rPr>
        <w:t>.</w:t>
      </w:r>
    </w:p>
    <w:p w:rsidR="002C56C0" w:rsidRPr="002C56C0" w:rsidRDefault="002C56C0" w:rsidP="002C56C0">
      <w:pPr>
        <w:spacing w:after="200" w:line="252" w:lineRule="auto"/>
        <w:rPr>
          <w:rFonts w:ascii="Cambria" w:hAnsi="Cambria"/>
          <w:sz w:val="22"/>
          <w:szCs w:val="22"/>
          <w:lang w:val="en-ZA" w:eastAsia="en-US" w:bidi="en-US"/>
        </w:rPr>
      </w:pPr>
      <w:r w:rsidRPr="002C56C0">
        <w:rPr>
          <w:rFonts w:ascii="Cambria" w:hAnsi="Cambria"/>
          <w:sz w:val="22"/>
          <w:szCs w:val="22"/>
          <w:lang w:val="en-ZA" w:eastAsia="en-US" w:bidi="en-US"/>
        </w:rPr>
        <w:t xml:space="preserve">As </w:t>
      </w:r>
      <w:r w:rsidRPr="002C56C0">
        <w:rPr>
          <w:rFonts w:ascii="Cambria" w:hAnsi="Cambria"/>
          <w:b/>
          <w:sz w:val="22"/>
          <w:szCs w:val="22"/>
          <w:lang w:val="en-ZA" w:eastAsia="en-US" w:bidi="en-US"/>
        </w:rPr>
        <w:t>a class</w:t>
      </w:r>
      <w:r w:rsidRPr="002C56C0">
        <w:rPr>
          <w:rFonts w:ascii="Cambria" w:hAnsi="Cambria"/>
          <w:sz w:val="22"/>
          <w:szCs w:val="22"/>
          <w:lang w:val="en-ZA" w:eastAsia="en-US" w:bidi="en-US"/>
        </w:rPr>
        <w:t xml:space="preserve"> you are also going to brainstorm some headings which you can use to organise your questions and information. </w:t>
      </w:r>
    </w:p>
    <w:p w:rsidR="000F6BCE" w:rsidRDefault="000F6BCE" w:rsidP="000F6BCE">
      <w:pPr>
        <w:numPr>
          <w:ilvl w:val="0"/>
          <w:numId w:val="2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Identify headings</w:t>
      </w:r>
      <w:r>
        <w:rPr>
          <w:rFonts w:ascii="Cambria" w:hAnsi="Cambria"/>
          <w:sz w:val="22"/>
          <w:szCs w:val="22"/>
          <w:lang w:val="en-ZA" w:eastAsia="en-US" w:bidi="en-US"/>
        </w:rPr>
        <w:t xml:space="preserve"> related to the </w:t>
      </w:r>
      <w:r w:rsidR="001F263D">
        <w:rPr>
          <w:rFonts w:ascii="Cambria" w:hAnsi="Cambria"/>
          <w:sz w:val="22"/>
          <w:szCs w:val="22"/>
          <w:lang w:val="en-ZA" w:eastAsia="en-US" w:bidi="en-US"/>
        </w:rPr>
        <w:t>investigation</w:t>
      </w:r>
      <w:r w:rsidR="001F263D" w:rsidRPr="00503DCD">
        <w:rPr>
          <w:rFonts w:ascii="Cambria" w:hAnsi="Cambria"/>
          <w:sz w:val="22"/>
          <w:szCs w:val="22"/>
          <w:lang w:val="en-ZA" w:eastAsia="en-US" w:bidi="en-US"/>
        </w:rPr>
        <w:t xml:space="preserve"> which</w:t>
      </w:r>
      <w:r w:rsidRPr="00503DCD">
        <w:rPr>
          <w:rFonts w:ascii="Cambria" w:hAnsi="Cambria"/>
          <w:sz w:val="22"/>
          <w:szCs w:val="22"/>
          <w:lang w:val="en-ZA" w:eastAsia="en-US" w:bidi="en-US"/>
        </w:rPr>
        <w:t xml:space="preserve"> you can use to organise your questions and information. </w:t>
      </w:r>
    </w:p>
    <w:p w:rsidR="000F6BCE" w:rsidRPr="00851061" w:rsidRDefault="000F6BCE" w:rsidP="000F6BCE">
      <w:pPr>
        <w:numPr>
          <w:ilvl w:val="0"/>
          <w:numId w:val="20"/>
        </w:numPr>
        <w:spacing w:after="200" w:line="252" w:lineRule="auto"/>
        <w:rPr>
          <w:rFonts w:ascii="Cambria" w:hAnsi="Cambria"/>
          <w:sz w:val="22"/>
          <w:szCs w:val="22"/>
          <w:lang w:val="en-ZA" w:eastAsia="en-US" w:bidi="en-US"/>
        </w:rPr>
      </w:pPr>
      <w:r w:rsidRPr="00851061">
        <w:rPr>
          <w:rFonts w:ascii="Cambria" w:hAnsi="Cambria"/>
          <w:sz w:val="22"/>
          <w:szCs w:val="22"/>
          <w:lang w:val="en-ZA" w:eastAsia="en-US" w:bidi="en-US"/>
        </w:rPr>
        <w:t xml:space="preserve">As </w:t>
      </w:r>
      <w:r w:rsidRPr="00851061">
        <w:rPr>
          <w:rFonts w:ascii="Cambria" w:hAnsi="Cambria"/>
          <w:b/>
          <w:sz w:val="22"/>
          <w:szCs w:val="22"/>
          <w:lang w:val="en-ZA" w:eastAsia="en-US" w:bidi="en-US"/>
        </w:rPr>
        <w:t>a class</w:t>
      </w:r>
      <w:r w:rsidRPr="00851061">
        <w:rPr>
          <w:rFonts w:ascii="Cambria" w:hAnsi="Cambria"/>
          <w:sz w:val="22"/>
          <w:szCs w:val="22"/>
          <w:lang w:val="en-ZA" w:eastAsia="en-US" w:bidi="en-US"/>
        </w:rPr>
        <w:t xml:space="preserve">, agree on which headings and questions are appropriate. </w:t>
      </w:r>
    </w:p>
    <w:p w:rsidR="000F6BCE" w:rsidRPr="00C605D9" w:rsidRDefault="000F6BCE" w:rsidP="000F6BCE">
      <w:pPr>
        <w:pStyle w:val="ListParagraph"/>
        <w:numPr>
          <w:ilvl w:val="0"/>
          <w:numId w:val="20"/>
        </w:numPr>
        <w:rPr>
          <w:lang w:val="en-ZA"/>
        </w:rPr>
      </w:pPr>
      <w:r w:rsidRPr="00C605D9">
        <w:rPr>
          <w:lang w:val="en-ZA"/>
        </w:rPr>
        <w:lastRenderedPageBreak/>
        <w:t xml:space="preserve">You must now make your </w:t>
      </w:r>
      <w:r w:rsidRPr="00C605D9">
        <w:rPr>
          <w:b/>
          <w:lang w:val="en-ZA"/>
        </w:rPr>
        <w:t>own</w:t>
      </w:r>
      <w:r w:rsidRPr="00C605D9">
        <w:rPr>
          <w:lang w:val="en-ZA"/>
        </w:rPr>
        <w:t xml:space="preserve"> selection of headings</w:t>
      </w:r>
      <w:r>
        <w:rPr>
          <w:lang w:val="en-ZA"/>
        </w:rPr>
        <w:t xml:space="preserve"> (choose at least 3)</w:t>
      </w:r>
      <w:r w:rsidRPr="00C605D9">
        <w:rPr>
          <w:lang w:val="en-ZA"/>
        </w:rPr>
        <w:t xml:space="preserve"> and questions</w:t>
      </w:r>
      <w:r>
        <w:rPr>
          <w:lang w:val="en-ZA"/>
        </w:rPr>
        <w:t xml:space="preserve"> (choose at least 1</w:t>
      </w:r>
      <w:r w:rsidR="002C56C0">
        <w:rPr>
          <w:lang w:val="en-ZA"/>
        </w:rPr>
        <w:t>0</w:t>
      </w:r>
      <w:r>
        <w:rPr>
          <w:lang w:val="en-ZA"/>
        </w:rPr>
        <w:t>)</w:t>
      </w:r>
      <w:r w:rsidRPr="00C605D9">
        <w:rPr>
          <w:lang w:val="en-ZA"/>
        </w:rPr>
        <w:t xml:space="preserve">. You can use ones from </w:t>
      </w:r>
      <w:r w:rsidR="002C56C0">
        <w:rPr>
          <w:lang w:val="en-ZA"/>
        </w:rPr>
        <w:t xml:space="preserve">the list </w:t>
      </w:r>
      <w:r w:rsidRPr="00C605D9">
        <w:rPr>
          <w:lang w:val="en-ZA"/>
        </w:rPr>
        <w:t>which your class has suggested and/or add/use your own ones if you wish.</w:t>
      </w:r>
    </w:p>
    <w:p w:rsidR="000F6BCE" w:rsidRPr="00503DCD" w:rsidRDefault="000F6BCE" w:rsidP="000F6BCE">
      <w:pPr>
        <w:numPr>
          <w:ilvl w:val="0"/>
          <w:numId w:val="2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Complete </w:t>
      </w:r>
      <w:r w:rsidRPr="00C605D9">
        <w:rPr>
          <w:rFonts w:ascii="Cambria" w:hAnsi="Cambria"/>
          <w:b/>
          <w:i/>
          <w:sz w:val="22"/>
          <w:szCs w:val="22"/>
          <w:lang w:val="en-ZA" w:eastAsia="en-US" w:bidi="en-US"/>
        </w:rPr>
        <w:t>your</w:t>
      </w:r>
      <w:r w:rsidRPr="00503DCD">
        <w:rPr>
          <w:rFonts w:ascii="Cambria" w:hAnsi="Cambria"/>
          <w:sz w:val="22"/>
          <w:szCs w:val="22"/>
          <w:lang w:val="en-ZA" w:eastAsia="en-US" w:bidi="en-US"/>
        </w:rPr>
        <w:t xml:space="preserve"> list of questions (at least 1</w:t>
      </w:r>
      <w:r w:rsidR="002C56C0">
        <w:rPr>
          <w:rFonts w:ascii="Cambria" w:hAnsi="Cambria"/>
          <w:sz w:val="22"/>
          <w:szCs w:val="22"/>
          <w:lang w:val="en-ZA" w:eastAsia="en-US" w:bidi="en-US"/>
        </w:rPr>
        <w:t>0</w:t>
      </w:r>
      <w:r w:rsidRPr="00503DCD">
        <w:rPr>
          <w:rFonts w:ascii="Cambria" w:hAnsi="Cambria"/>
          <w:sz w:val="22"/>
          <w:szCs w:val="22"/>
          <w:lang w:val="en-ZA" w:eastAsia="en-US" w:bidi="en-US"/>
        </w:rPr>
        <w:t>)</w:t>
      </w:r>
      <w:r>
        <w:rPr>
          <w:rFonts w:ascii="Cambria" w:hAnsi="Cambria"/>
          <w:sz w:val="22"/>
          <w:szCs w:val="22"/>
          <w:lang w:val="en-ZA" w:eastAsia="en-US" w:bidi="en-US"/>
        </w:rPr>
        <w:t xml:space="preserve"> and headings</w:t>
      </w:r>
      <w:r w:rsidRPr="00503DCD">
        <w:rPr>
          <w:rFonts w:ascii="Cambria" w:hAnsi="Cambria"/>
          <w:sz w:val="22"/>
          <w:szCs w:val="22"/>
          <w:lang w:val="en-ZA" w:eastAsia="en-US" w:bidi="en-US"/>
        </w:rPr>
        <w:t>.</w:t>
      </w:r>
      <w:r>
        <w:rPr>
          <w:rFonts w:ascii="Cambria" w:hAnsi="Cambria"/>
          <w:sz w:val="22"/>
          <w:szCs w:val="22"/>
          <w:lang w:val="en-ZA" w:eastAsia="en-US" w:bidi="en-US"/>
        </w:rPr>
        <w:t xml:space="preserve"> </w:t>
      </w:r>
      <w:r w:rsidRPr="00503DCD">
        <w:rPr>
          <w:rFonts w:ascii="Cambria" w:hAnsi="Cambria"/>
          <w:sz w:val="22"/>
          <w:szCs w:val="22"/>
          <w:lang w:val="en-ZA" w:eastAsia="en-US" w:bidi="en-US"/>
        </w:rPr>
        <w:t>Place each question under an appropriate heading</w:t>
      </w:r>
      <w:r>
        <w:rPr>
          <w:rFonts w:ascii="Cambria" w:hAnsi="Cambria"/>
          <w:sz w:val="22"/>
          <w:szCs w:val="22"/>
          <w:lang w:val="en-ZA" w:eastAsia="en-US" w:bidi="en-US"/>
        </w:rPr>
        <w:t>.</w:t>
      </w:r>
    </w:p>
    <w:p w:rsidR="000F6BCE" w:rsidRPr="00503DCD" w:rsidRDefault="000F6BCE" w:rsidP="000F6BCE">
      <w:pPr>
        <w:numPr>
          <w:ilvl w:val="0"/>
          <w:numId w:val="2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Check your final list of headings and questions against the task definition and the focus question to make sure that you stay focused on the problem and the task.</w:t>
      </w:r>
    </w:p>
    <w:p w:rsidR="000F6BCE" w:rsidRPr="00503DCD" w:rsidRDefault="000F6BCE" w:rsidP="000F6BCE">
      <w:pPr>
        <w:numPr>
          <w:ilvl w:val="0"/>
          <w:numId w:val="2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Rework or change questions should it be necessary and finalise </w:t>
      </w:r>
      <w:r w:rsidRPr="00503DCD">
        <w:rPr>
          <w:rFonts w:ascii="Cambria" w:hAnsi="Cambria"/>
          <w:b/>
          <w:i/>
          <w:sz w:val="22"/>
          <w:szCs w:val="22"/>
          <w:lang w:val="en-ZA" w:eastAsia="en-US" w:bidi="en-US"/>
        </w:rPr>
        <w:t>your</w:t>
      </w:r>
      <w:r w:rsidRPr="00503DCD">
        <w:rPr>
          <w:rFonts w:ascii="Cambria" w:hAnsi="Cambria"/>
          <w:sz w:val="22"/>
          <w:szCs w:val="22"/>
          <w:lang w:val="en-ZA" w:eastAsia="en-US" w:bidi="en-US"/>
        </w:rPr>
        <w:t xml:space="preserve"> list of headings (at least </w:t>
      </w:r>
      <w:r w:rsidRPr="002C56C0">
        <w:rPr>
          <w:rFonts w:ascii="Cambria" w:hAnsi="Cambria"/>
          <w:b/>
          <w:i/>
          <w:sz w:val="22"/>
          <w:szCs w:val="22"/>
          <w:lang w:val="en-ZA" w:eastAsia="en-US" w:bidi="en-US"/>
        </w:rPr>
        <w:t>three</w:t>
      </w:r>
      <w:r w:rsidRPr="00503DCD">
        <w:rPr>
          <w:rFonts w:ascii="Cambria" w:hAnsi="Cambria"/>
          <w:sz w:val="22"/>
          <w:szCs w:val="22"/>
          <w:lang w:val="en-ZA" w:eastAsia="en-US" w:bidi="en-US"/>
        </w:rPr>
        <w:t xml:space="preserve">) and questions (at least </w:t>
      </w:r>
      <w:r w:rsidR="002C56C0" w:rsidRPr="002C56C0">
        <w:rPr>
          <w:rFonts w:ascii="Cambria" w:hAnsi="Cambria"/>
          <w:b/>
          <w:i/>
          <w:sz w:val="22"/>
          <w:szCs w:val="22"/>
          <w:lang w:val="en-ZA" w:eastAsia="en-US" w:bidi="en-US"/>
        </w:rPr>
        <w:t>ten</w:t>
      </w:r>
      <w:r w:rsidRPr="00503DCD">
        <w:rPr>
          <w:rFonts w:ascii="Cambria" w:hAnsi="Cambria"/>
          <w:sz w:val="22"/>
          <w:szCs w:val="22"/>
          <w:lang w:val="en-ZA" w:eastAsia="en-US" w:bidi="en-US"/>
        </w:rPr>
        <w:t xml:space="preserve">) which </w:t>
      </w:r>
      <w:r w:rsidRPr="00503DCD">
        <w:rPr>
          <w:rFonts w:ascii="Cambria" w:hAnsi="Cambria"/>
          <w:b/>
          <w:i/>
          <w:sz w:val="22"/>
          <w:szCs w:val="22"/>
          <w:lang w:val="en-ZA" w:eastAsia="en-US" w:bidi="en-US"/>
        </w:rPr>
        <w:t>you</w:t>
      </w:r>
      <w:r w:rsidRPr="00503DCD">
        <w:rPr>
          <w:rFonts w:ascii="Cambria" w:hAnsi="Cambria"/>
          <w:sz w:val="22"/>
          <w:szCs w:val="22"/>
          <w:lang w:val="en-ZA" w:eastAsia="en-US" w:bidi="en-US"/>
        </w:rPr>
        <w:t xml:space="preserve"> will use to complete your project.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Gather information and data</w:t>
      </w:r>
    </w:p>
    <w:p w:rsidR="009F4B48" w:rsidRDefault="009F4B48" w:rsidP="009A6FC0">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solve the problem, you need </w:t>
      </w:r>
      <w:r w:rsidR="008829A1" w:rsidRPr="00503DCD">
        <w:rPr>
          <w:rFonts w:ascii="Cambria" w:hAnsi="Cambria"/>
          <w:sz w:val="22"/>
          <w:szCs w:val="22"/>
          <w:lang w:val="en-ZA" w:eastAsia="en-US" w:bidi="en-US"/>
        </w:rPr>
        <w:t>to</w:t>
      </w:r>
      <w:r w:rsidR="001D24D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identify</w:t>
      </w:r>
      <w:r w:rsidR="008829A1" w:rsidRPr="00503DCD">
        <w:rPr>
          <w:rFonts w:ascii="Cambria" w:hAnsi="Cambria"/>
          <w:sz w:val="22"/>
          <w:szCs w:val="22"/>
          <w:lang w:val="en-ZA" w:eastAsia="en-US" w:bidi="en-US"/>
        </w:rPr>
        <w:t xml:space="preserve"> possible sources of information</w:t>
      </w:r>
      <w:r w:rsidR="001D24DF" w:rsidRPr="00503DCD">
        <w:rPr>
          <w:rFonts w:ascii="Cambria" w:hAnsi="Cambria"/>
          <w:sz w:val="22"/>
          <w:szCs w:val="22"/>
          <w:lang w:val="en-ZA" w:eastAsia="en-US" w:bidi="en-US"/>
        </w:rPr>
        <w:t xml:space="preserve"> and gather </w:t>
      </w:r>
      <w:r w:rsidR="001D24DF" w:rsidRPr="009A6FC0">
        <w:rPr>
          <w:rFonts w:ascii="Cambria" w:hAnsi="Cambria"/>
          <w:i/>
          <w:sz w:val="22"/>
          <w:szCs w:val="22"/>
          <w:lang w:val="en-ZA" w:eastAsia="en-US" w:bidi="en-US"/>
        </w:rPr>
        <w:t>quality</w:t>
      </w:r>
      <w:r w:rsidR="001D24DF" w:rsidRPr="00503DCD">
        <w:rPr>
          <w:rFonts w:ascii="Cambria" w:hAnsi="Cambria"/>
          <w:sz w:val="22"/>
          <w:szCs w:val="22"/>
          <w:lang w:val="en-ZA" w:eastAsia="en-US" w:bidi="en-US"/>
        </w:rPr>
        <w:t xml:space="preserve"> information</w:t>
      </w:r>
      <w:r w:rsidR="008829A1" w:rsidRPr="00503DCD">
        <w:rPr>
          <w:rFonts w:ascii="Cambria" w:hAnsi="Cambria"/>
          <w:sz w:val="22"/>
          <w:szCs w:val="22"/>
          <w:lang w:val="en-ZA" w:eastAsia="en-US" w:bidi="en-US"/>
        </w:rPr>
        <w:t>.</w:t>
      </w:r>
    </w:p>
    <w:p w:rsidR="00F16FDA" w:rsidRPr="00503DCD" w:rsidRDefault="00F8198D"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Use </w:t>
      </w:r>
      <w:r w:rsidR="009A6FC0">
        <w:rPr>
          <w:rFonts w:ascii="Cambria" w:hAnsi="Cambria"/>
          <w:sz w:val="22"/>
          <w:szCs w:val="22"/>
          <w:lang w:val="en-ZA" w:eastAsia="en-US" w:bidi="en-US"/>
        </w:rPr>
        <w:t xml:space="preserve">at least </w:t>
      </w:r>
      <w:r w:rsidR="000402DB">
        <w:rPr>
          <w:rFonts w:ascii="Cambria" w:hAnsi="Cambria"/>
          <w:b/>
          <w:i/>
          <w:sz w:val="22"/>
          <w:szCs w:val="22"/>
          <w:lang w:val="en-ZA" w:eastAsia="en-US" w:bidi="en-US"/>
        </w:rPr>
        <w:t>three</w:t>
      </w:r>
      <w:r w:rsidR="00F16FDA" w:rsidRPr="00503DCD">
        <w:rPr>
          <w:rFonts w:ascii="Cambria" w:hAnsi="Cambria"/>
          <w:sz w:val="22"/>
          <w:szCs w:val="22"/>
          <w:lang w:val="en-ZA" w:eastAsia="en-US" w:bidi="en-US"/>
        </w:rPr>
        <w:t xml:space="preserve"> headings</w:t>
      </w:r>
      <w:r w:rsidR="009A6FC0">
        <w:rPr>
          <w:rFonts w:ascii="Cambria" w:hAnsi="Cambria"/>
          <w:sz w:val="22"/>
          <w:szCs w:val="22"/>
          <w:lang w:val="en-ZA" w:eastAsia="en-US" w:bidi="en-US"/>
        </w:rPr>
        <w:t xml:space="preserve"> (see number </w:t>
      </w:r>
      <w:r w:rsidR="002C56C0">
        <w:rPr>
          <w:rFonts w:ascii="Cambria" w:hAnsi="Cambria"/>
          <w:sz w:val="22"/>
          <w:szCs w:val="22"/>
          <w:lang w:val="en-ZA" w:eastAsia="en-US" w:bidi="en-US"/>
        </w:rPr>
        <w:t>7</w:t>
      </w:r>
      <w:r w:rsidR="009A6FC0">
        <w:rPr>
          <w:rFonts w:ascii="Cambria" w:hAnsi="Cambria"/>
          <w:sz w:val="22"/>
          <w:szCs w:val="22"/>
          <w:lang w:val="en-ZA" w:eastAsia="en-US" w:bidi="en-US"/>
        </w:rPr>
        <w:t>)</w:t>
      </w:r>
      <w:r w:rsidR="00F16FDA" w:rsidRPr="00503DCD">
        <w:rPr>
          <w:rFonts w:ascii="Cambria" w:hAnsi="Cambria"/>
          <w:sz w:val="22"/>
          <w:szCs w:val="22"/>
          <w:lang w:val="en-ZA" w:eastAsia="en-US" w:bidi="en-US"/>
        </w:rPr>
        <w:t xml:space="preserve"> with </w:t>
      </w:r>
      <w:r w:rsidRPr="00503DCD">
        <w:rPr>
          <w:rFonts w:ascii="Cambria" w:hAnsi="Cambria"/>
          <w:sz w:val="22"/>
          <w:szCs w:val="22"/>
          <w:lang w:val="en-ZA" w:eastAsia="en-US" w:bidi="en-US"/>
        </w:rPr>
        <w:t xml:space="preserve">their </w:t>
      </w:r>
      <w:r w:rsidR="00F16FDA" w:rsidRPr="00503DCD">
        <w:rPr>
          <w:rFonts w:ascii="Cambria" w:hAnsi="Cambria"/>
          <w:sz w:val="22"/>
          <w:szCs w:val="22"/>
          <w:lang w:val="en-ZA" w:eastAsia="en-US" w:bidi="en-US"/>
        </w:rPr>
        <w:t>relevant questions from your final list.</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For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w:t>
      </w:r>
      <w:r w:rsidR="000402DB">
        <w:rPr>
          <w:rFonts w:ascii="Cambria" w:hAnsi="Cambria"/>
          <w:sz w:val="22"/>
          <w:szCs w:val="22"/>
          <w:lang w:val="en-ZA" w:eastAsia="en-US" w:bidi="en-US"/>
        </w:rPr>
        <w:t>,</w:t>
      </w:r>
      <w:r w:rsidRPr="00503DCD">
        <w:rPr>
          <w:rFonts w:ascii="Cambria" w:hAnsi="Cambria"/>
          <w:sz w:val="22"/>
          <w:szCs w:val="22"/>
          <w:lang w:val="en-ZA" w:eastAsia="en-US" w:bidi="en-US"/>
        </w:rPr>
        <w:t xml:space="preserve"> complete a table </w:t>
      </w:r>
      <w:r w:rsidR="009A6FC0">
        <w:rPr>
          <w:rFonts w:ascii="Cambria" w:hAnsi="Cambria"/>
          <w:sz w:val="22"/>
          <w:szCs w:val="22"/>
          <w:lang w:val="en-ZA" w:eastAsia="en-US" w:bidi="en-US"/>
        </w:rPr>
        <w:t>such as</w:t>
      </w:r>
      <w:r w:rsidRPr="00503DCD">
        <w:rPr>
          <w:rFonts w:ascii="Cambria" w:hAnsi="Cambria"/>
          <w:sz w:val="22"/>
          <w:szCs w:val="22"/>
          <w:lang w:val="en-ZA" w:eastAsia="en-US" w:bidi="en-US"/>
        </w:rPr>
        <w:t xml:space="preserve"> the one below. </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Start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on a new page of your word processing document. </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You must have </w:t>
      </w:r>
      <w:r w:rsidRPr="00503DCD">
        <w:rPr>
          <w:rFonts w:ascii="Cambria" w:hAnsi="Cambria"/>
          <w:i/>
          <w:sz w:val="22"/>
          <w:szCs w:val="22"/>
          <w:lang w:val="en-ZA" w:eastAsia="en-US" w:bidi="en-US"/>
        </w:rPr>
        <w:t>at least</w:t>
      </w:r>
      <w:r w:rsidR="009A6FC0">
        <w:rPr>
          <w:rFonts w:ascii="Cambria" w:hAnsi="Cambria"/>
          <w:sz w:val="22"/>
          <w:szCs w:val="22"/>
          <w:lang w:val="en-ZA" w:eastAsia="en-US" w:bidi="en-US"/>
        </w:rPr>
        <w:t xml:space="preserve"> </w:t>
      </w:r>
      <w:r w:rsidR="00CB3494">
        <w:rPr>
          <w:rFonts w:ascii="Cambria" w:hAnsi="Cambria"/>
          <w:b/>
          <w:i/>
          <w:sz w:val="22"/>
          <w:szCs w:val="22"/>
          <w:lang w:val="en-ZA" w:eastAsia="en-US" w:bidi="en-US"/>
        </w:rPr>
        <w:t>1</w:t>
      </w:r>
      <w:r w:rsidR="000402DB">
        <w:rPr>
          <w:rFonts w:ascii="Cambria" w:hAnsi="Cambria"/>
          <w:b/>
          <w:i/>
          <w:sz w:val="22"/>
          <w:szCs w:val="22"/>
          <w:lang w:val="en-ZA" w:eastAsia="en-US" w:bidi="en-US"/>
        </w:rPr>
        <w:t>0</w:t>
      </w:r>
      <w:r w:rsidRPr="00503DCD">
        <w:rPr>
          <w:rFonts w:ascii="Cambria" w:hAnsi="Cambria"/>
          <w:sz w:val="22"/>
          <w:szCs w:val="22"/>
          <w:lang w:val="en-ZA" w:eastAsia="en-US" w:bidi="en-US"/>
        </w:rPr>
        <w:t xml:space="preserve"> questions in total.</w:t>
      </w:r>
    </w:p>
    <w:p w:rsidR="00F16FDA" w:rsidRPr="00503DCD" w:rsidRDefault="00F16FDA" w:rsidP="00C63D60">
      <w:pPr>
        <w:numPr>
          <w:ilvl w:val="0"/>
          <w:numId w:val="5"/>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For each question, write down a possible source where you are likely to find the information for that question</w:t>
      </w:r>
      <w:r w:rsidR="00851869" w:rsidRPr="00503DCD">
        <w:rPr>
          <w:rFonts w:ascii="Cambria" w:hAnsi="Cambria"/>
          <w:sz w:val="22"/>
          <w:szCs w:val="22"/>
          <w:lang w:val="en-ZA" w:eastAsia="en-US" w:bidi="en-US"/>
        </w:rPr>
        <w:t xml:space="preserve"> (you need not give any details about the source at this stage)</w:t>
      </w:r>
      <w:r w:rsidRPr="00503DCD">
        <w:rPr>
          <w:rFonts w:ascii="Cambria" w:hAnsi="Cambria"/>
          <w:sz w:val="22"/>
          <w:szCs w:val="22"/>
          <w:lang w:val="en-ZA" w:eastAsia="en-US" w:bidi="en-US"/>
        </w:rPr>
        <w:t>.</w:t>
      </w:r>
    </w:p>
    <w:p w:rsidR="00F16FDA" w:rsidRDefault="00A172E1" w:rsidP="00C63D60">
      <w:pPr>
        <w:numPr>
          <w:ilvl w:val="0"/>
          <w:numId w:val="5"/>
        </w:numPr>
        <w:spacing w:after="200" w:line="252" w:lineRule="auto"/>
        <w:contextualSpacing/>
        <w:jc w:val="both"/>
        <w:rPr>
          <w:rFonts w:ascii="Cambria" w:hAnsi="Cambria"/>
          <w:sz w:val="22"/>
          <w:szCs w:val="22"/>
          <w:lang w:val="en-ZA" w:eastAsia="en-US" w:bidi="en-US"/>
        </w:rPr>
      </w:pPr>
      <w:r w:rsidRPr="007F63EC">
        <w:rPr>
          <w:rFonts w:ascii="Cambria" w:hAnsi="Cambria"/>
          <w:sz w:val="22"/>
          <w:szCs w:val="22"/>
          <w:lang w:val="en-ZA" w:eastAsia="en-US" w:bidi="en-US"/>
        </w:rPr>
        <w:t xml:space="preserve">Use </w:t>
      </w:r>
      <w:r w:rsidR="00F16FDA" w:rsidRPr="007F63EC">
        <w:rPr>
          <w:rFonts w:ascii="Cambria" w:hAnsi="Cambria"/>
          <w:sz w:val="22"/>
          <w:szCs w:val="22"/>
          <w:lang w:val="en-ZA" w:eastAsia="en-US" w:bidi="en-US"/>
        </w:rPr>
        <w:t xml:space="preserve">the </w:t>
      </w:r>
      <w:r w:rsidR="00F16FDA" w:rsidRPr="007F63EC">
        <w:rPr>
          <w:rFonts w:ascii="Cambria" w:hAnsi="Cambria"/>
          <w:i/>
          <w:sz w:val="22"/>
          <w:szCs w:val="22"/>
          <w:lang w:val="en-ZA" w:eastAsia="en-US" w:bidi="en-US"/>
        </w:rPr>
        <w:t>Internet</w:t>
      </w:r>
      <w:r w:rsidR="00F16FDA" w:rsidRPr="007F63EC">
        <w:rPr>
          <w:rFonts w:ascii="Cambria" w:hAnsi="Cambria"/>
          <w:sz w:val="22"/>
          <w:szCs w:val="22"/>
          <w:lang w:val="en-ZA" w:eastAsia="en-US" w:bidi="en-US"/>
        </w:rPr>
        <w:t xml:space="preserve"> </w:t>
      </w:r>
      <w:r w:rsidR="00555E6A" w:rsidRPr="007F63EC">
        <w:rPr>
          <w:rFonts w:ascii="Cambria" w:hAnsi="Cambria"/>
          <w:sz w:val="22"/>
          <w:szCs w:val="22"/>
          <w:lang w:val="en-ZA" w:eastAsia="en-US" w:bidi="en-US"/>
        </w:rPr>
        <w:t>(</w:t>
      </w:r>
      <w:r w:rsidR="002E31E5" w:rsidRPr="007F63EC">
        <w:rPr>
          <w:rFonts w:ascii="Cambria" w:hAnsi="Cambria"/>
          <w:sz w:val="22"/>
          <w:szCs w:val="22"/>
          <w:lang w:val="en-ZA" w:eastAsia="en-US" w:bidi="en-US"/>
        </w:rPr>
        <w:t xml:space="preserve">at least </w:t>
      </w:r>
      <w:r w:rsidR="002E31E5" w:rsidRPr="009A6FC0">
        <w:rPr>
          <w:rFonts w:ascii="Cambria" w:hAnsi="Cambria"/>
          <w:b/>
          <w:i/>
          <w:sz w:val="22"/>
          <w:szCs w:val="22"/>
          <w:lang w:val="en-ZA" w:eastAsia="en-US" w:bidi="en-US"/>
        </w:rPr>
        <w:t>two</w:t>
      </w:r>
      <w:r w:rsidR="002E31E5" w:rsidRPr="007F63EC">
        <w:rPr>
          <w:rFonts w:ascii="Cambria" w:hAnsi="Cambria"/>
          <w:sz w:val="22"/>
          <w:szCs w:val="22"/>
          <w:lang w:val="en-ZA" w:eastAsia="en-US" w:bidi="en-US"/>
        </w:rPr>
        <w:t xml:space="preserve"> different </w:t>
      </w:r>
      <w:r w:rsidR="00555E6A" w:rsidRPr="007F63EC">
        <w:rPr>
          <w:rFonts w:ascii="Cambria" w:hAnsi="Cambria"/>
          <w:sz w:val="22"/>
          <w:szCs w:val="22"/>
          <w:lang w:val="en-ZA" w:eastAsia="en-US" w:bidi="en-US"/>
        </w:rPr>
        <w:t>websites)</w:t>
      </w:r>
      <w:r w:rsidR="005975C8">
        <w:rPr>
          <w:rFonts w:ascii="Cambria" w:hAnsi="Cambria"/>
          <w:sz w:val="22"/>
          <w:szCs w:val="22"/>
          <w:lang w:val="en-ZA" w:eastAsia="en-US" w:bidi="en-US"/>
        </w:rPr>
        <w:t xml:space="preserve"> </w:t>
      </w:r>
      <w:r w:rsidR="005975C8" w:rsidRPr="005975C8">
        <w:rPr>
          <w:rFonts w:ascii="Cambria" w:hAnsi="Cambria"/>
          <w:b/>
          <w:i/>
          <w:sz w:val="22"/>
          <w:szCs w:val="22"/>
          <w:lang w:val="en-ZA" w:eastAsia="en-US" w:bidi="en-US"/>
        </w:rPr>
        <w:t>or</w:t>
      </w:r>
      <w:r w:rsidR="005975C8">
        <w:rPr>
          <w:rFonts w:ascii="Cambria" w:hAnsi="Cambria"/>
          <w:sz w:val="22"/>
          <w:szCs w:val="22"/>
          <w:lang w:val="en-ZA" w:eastAsia="en-US" w:bidi="en-US"/>
        </w:rPr>
        <w:t xml:space="preserve"> </w:t>
      </w:r>
      <w:r w:rsidR="005975C8" w:rsidRPr="005975C8">
        <w:rPr>
          <w:rFonts w:ascii="Cambria" w:hAnsi="Cambria"/>
          <w:b/>
          <w:i/>
          <w:sz w:val="22"/>
          <w:szCs w:val="22"/>
          <w:lang w:val="en-ZA" w:eastAsia="en-US" w:bidi="en-US"/>
        </w:rPr>
        <w:t>one</w:t>
      </w:r>
      <w:r w:rsidR="005975C8">
        <w:rPr>
          <w:rFonts w:ascii="Cambria" w:hAnsi="Cambria"/>
          <w:sz w:val="22"/>
          <w:szCs w:val="22"/>
          <w:lang w:val="en-ZA" w:eastAsia="en-US" w:bidi="en-US"/>
        </w:rPr>
        <w:t xml:space="preserve"> website</w:t>
      </w:r>
      <w:r w:rsidR="00555E6A" w:rsidRPr="007F63EC">
        <w:rPr>
          <w:rFonts w:ascii="Cambria" w:hAnsi="Cambria"/>
          <w:sz w:val="22"/>
          <w:szCs w:val="22"/>
          <w:lang w:val="en-ZA" w:eastAsia="en-US" w:bidi="en-US"/>
        </w:rPr>
        <w:t xml:space="preserve"> </w:t>
      </w:r>
      <w:r w:rsidR="002E31E5" w:rsidRPr="007F63EC">
        <w:rPr>
          <w:rFonts w:ascii="Cambria" w:hAnsi="Cambria"/>
          <w:b/>
          <w:sz w:val="22"/>
          <w:szCs w:val="22"/>
          <w:lang w:val="en-ZA" w:eastAsia="en-US" w:bidi="en-US"/>
        </w:rPr>
        <w:t>plus</w:t>
      </w:r>
      <w:r w:rsidR="00F16FDA" w:rsidRPr="007F63EC">
        <w:rPr>
          <w:rFonts w:ascii="Cambria" w:hAnsi="Cambria"/>
          <w:sz w:val="22"/>
          <w:szCs w:val="22"/>
          <w:lang w:val="en-ZA" w:eastAsia="en-US" w:bidi="en-US"/>
        </w:rPr>
        <w:t xml:space="preserve"> at least </w:t>
      </w:r>
      <w:r w:rsidR="001719FB" w:rsidRPr="009A6FC0">
        <w:rPr>
          <w:rFonts w:ascii="Cambria" w:hAnsi="Cambria"/>
          <w:b/>
          <w:i/>
          <w:sz w:val="22"/>
          <w:szCs w:val="22"/>
          <w:lang w:val="en-ZA" w:eastAsia="en-US" w:bidi="en-US"/>
        </w:rPr>
        <w:t>one</w:t>
      </w:r>
      <w:r w:rsidR="00F16FDA" w:rsidRPr="007F63EC">
        <w:rPr>
          <w:rFonts w:ascii="Cambria" w:hAnsi="Cambria"/>
          <w:sz w:val="22"/>
          <w:szCs w:val="22"/>
          <w:lang w:val="en-ZA" w:eastAsia="en-US" w:bidi="en-US"/>
        </w:rPr>
        <w:t xml:space="preserve"> other source</w:t>
      </w:r>
      <w:r w:rsidR="00851869" w:rsidRPr="007F63EC">
        <w:rPr>
          <w:rFonts w:ascii="Cambria" w:hAnsi="Cambria"/>
          <w:sz w:val="22"/>
          <w:szCs w:val="22"/>
          <w:lang w:val="en-ZA" w:eastAsia="en-US" w:bidi="en-US"/>
        </w:rPr>
        <w:t xml:space="preserve">, e.g. media </w:t>
      </w:r>
      <w:r w:rsidR="00555E6A" w:rsidRPr="007F63EC">
        <w:rPr>
          <w:rFonts w:ascii="Cambria" w:hAnsi="Cambria"/>
          <w:sz w:val="22"/>
          <w:szCs w:val="22"/>
          <w:lang w:val="en-ZA" w:eastAsia="en-US" w:bidi="en-US"/>
        </w:rPr>
        <w:t xml:space="preserve">(printed or electronic) </w:t>
      </w:r>
      <w:r w:rsidR="00851869" w:rsidRPr="007F63EC">
        <w:rPr>
          <w:rFonts w:ascii="Cambria" w:hAnsi="Cambria"/>
          <w:sz w:val="22"/>
          <w:szCs w:val="22"/>
          <w:lang w:val="en-ZA" w:eastAsia="en-US" w:bidi="en-US"/>
        </w:rPr>
        <w:t xml:space="preserve">such as newspapers, magazines, brochures, textbook, </w:t>
      </w:r>
      <w:r w:rsidR="002E31E5" w:rsidRPr="007F63EC">
        <w:rPr>
          <w:rFonts w:ascii="Cambria" w:hAnsi="Cambria"/>
          <w:sz w:val="22"/>
          <w:szCs w:val="22"/>
          <w:lang w:val="en-ZA" w:eastAsia="en-US" w:bidi="en-US"/>
        </w:rPr>
        <w:t xml:space="preserve">etc. or </w:t>
      </w:r>
      <w:r w:rsidR="00D55A09" w:rsidRPr="007F63EC">
        <w:rPr>
          <w:rFonts w:ascii="Cambria" w:hAnsi="Cambria"/>
          <w:sz w:val="22"/>
          <w:szCs w:val="22"/>
          <w:lang w:val="en-ZA" w:eastAsia="en-US" w:bidi="en-US"/>
        </w:rPr>
        <w:t xml:space="preserve">expert (using e-mail or </w:t>
      </w:r>
      <w:r w:rsidR="00D869FB">
        <w:rPr>
          <w:rFonts w:ascii="Cambria" w:hAnsi="Cambria"/>
          <w:sz w:val="22"/>
          <w:szCs w:val="22"/>
          <w:lang w:val="en-ZA" w:eastAsia="en-US" w:bidi="en-US"/>
        </w:rPr>
        <w:t xml:space="preserve">conducting an </w:t>
      </w:r>
      <w:r w:rsidR="00D55A09" w:rsidRPr="007F63EC">
        <w:rPr>
          <w:rFonts w:ascii="Cambria" w:hAnsi="Cambria"/>
          <w:sz w:val="22"/>
          <w:szCs w:val="22"/>
          <w:lang w:val="en-ZA" w:eastAsia="en-US" w:bidi="en-US"/>
        </w:rPr>
        <w:t xml:space="preserve">interview), </w:t>
      </w:r>
      <w:r w:rsidR="00851869" w:rsidRPr="007F63EC">
        <w:rPr>
          <w:rFonts w:ascii="Cambria" w:hAnsi="Cambria"/>
          <w:sz w:val="22"/>
          <w:szCs w:val="22"/>
          <w:lang w:val="en-ZA" w:eastAsia="en-US" w:bidi="en-US"/>
        </w:rPr>
        <w:t>etc</w:t>
      </w:r>
      <w:r w:rsidR="00F16FDA" w:rsidRPr="007F63EC">
        <w:rPr>
          <w:rFonts w:ascii="Cambria" w:hAnsi="Cambria"/>
          <w:sz w:val="22"/>
          <w:szCs w:val="22"/>
          <w:lang w:val="en-ZA" w:eastAsia="en-US" w:bidi="en-US"/>
        </w:rPr>
        <w:t xml:space="preserve">. </w:t>
      </w:r>
      <w:r w:rsidRPr="007F63EC">
        <w:rPr>
          <w:rFonts w:ascii="Cambria" w:hAnsi="Cambria"/>
          <w:sz w:val="22"/>
          <w:szCs w:val="22"/>
          <w:lang w:val="en-ZA" w:eastAsia="en-US" w:bidi="en-US"/>
        </w:rPr>
        <w:t>You should also use the questionnaire</w:t>
      </w:r>
      <w:r w:rsidR="00FA7732" w:rsidRPr="007F63EC">
        <w:rPr>
          <w:rFonts w:ascii="Cambria" w:hAnsi="Cambria"/>
          <w:sz w:val="22"/>
          <w:szCs w:val="22"/>
          <w:lang w:val="en-ZA" w:eastAsia="en-US" w:bidi="en-US"/>
        </w:rPr>
        <w:t xml:space="preserve"> to collect data</w:t>
      </w:r>
      <w:r w:rsidRPr="007F63EC">
        <w:rPr>
          <w:rFonts w:ascii="Cambria" w:hAnsi="Cambria"/>
          <w:sz w:val="22"/>
          <w:szCs w:val="22"/>
          <w:lang w:val="en-ZA" w:eastAsia="en-US" w:bidi="en-US"/>
        </w:rPr>
        <w:t xml:space="preserve"> from people</w:t>
      </w:r>
      <w:r w:rsidR="00281F28">
        <w:rPr>
          <w:rFonts w:ascii="Cambria" w:hAnsi="Cambria"/>
          <w:sz w:val="22"/>
          <w:szCs w:val="22"/>
          <w:lang w:val="en-ZA" w:eastAsia="en-US" w:bidi="en-US"/>
        </w:rPr>
        <w:t xml:space="preserve"> (see next section, </w:t>
      </w:r>
      <w:r w:rsidR="00281F28" w:rsidRPr="00281F28">
        <w:rPr>
          <w:rFonts w:ascii="Cambria" w:hAnsi="Cambria"/>
          <w:i/>
          <w:sz w:val="22"/>
          <w:szCs w:val="22"/>
          <w:lang w:val="en-ZA" w:eastAsia="en-US" w:bidi="en-US"/>
        </w:rPr>
        <w:t>Administer questionnaire</w:t>
      </w:r>
      <w:r w:rsidR="00281F28">
        <w:rPr>
          <w:rFonts w:ascii="Cambria" w:hAnsi="Cambria"/>
          <w:sz w:val="22"/>
          <w:szCs w:val="22"/>
          <w:lang w:val="en-ZA" w:eastAsia="en-US" w:bidi="en-US"/>
        </w:rPr>
        <w:t>)</w:t>
      </w:r>
      <w:r w:rsidRPr="007F63EC">
        <w:rPr>
          <w:rFonts w:ascii="Cambria" w:hAnsi="Cambria"/>
          <w:sz w:val="22"/>
          <w:szCs w:val="22"/>
          <w:lang w:val="en-ZA" w:eastAsia="en-US" w:bidi="en-US"/>
        </w:rPr>
        <w:t>.</w:t>
      </w:r>
    </w:p>
    <w:p w:rsidR="004E5F3C" w:rsidRDefault="004E5F3C" w:rsidP="004E5F3C">
      <w:pPr>
        <w:spacing w:after="200" w:line="252" w:lineRule="auto"/>
        <w:ind w:left="1074"/>
        <w:contextualSpacing/>
        <w:jc w:val="both"/>
        <w:rPr>
          <w:rFonts w:ascii="Cambria" w:hAnsi="Cambria"/>
          <w:sz w:val="22"/>
          <w:szCs w:val="22"/>
          <w:lang w:val="en-ZA" w:eastAsia="en-US" w:bidi="en-US"/>
        </w:rPr>
      </w:pPr>
    </w:p>
    <w:p w:rsidR="004E5F3C" w:rsidRPr="00403571" w:rsidRDefault="004E5F3C" w:rsidP="004E5F3C">
      <w:pPr>
        <w:spacing w:after="200" w:line="252" w:lineRule="auto"/>
        <w:ind w:left="1074"/>
        <w:contextualSpacing/>
        <w:jc w:val="both"/>
        <w:rPr>
          <w:sz w:val="20"/>
          <w:szCs w:val="22"/>
          <w:lang w:val="en-ZA" w:eastAsia="en-US" w:bidi="en-US"/>
        </w:rPr>
      </w:pPr>
      <w:r w:rsidRPr="00403571">
        <w:rPr>
          <w:sz w:val="20"/>
          <w:szCs w:val="22"/>
          <w:lang w:val="en-ZA" w:eastAsia="en-US" w:bidi="en-US"/>
        </w:rPr>
        <w:t>Heading:__________________________________________</w:t>
      </w:r>
    </w:p>
    <w:tbl>
      <w:tblPr>
        <w:tblStyle w:val="TableGrid"/>
        <w:tblW w:w="0" w:type="auto"/>
        <w:tblInd w:w="959" w:type="dxa"/>
        <w:tblLook w:val="04A0"/>
      </w:tblPr>
      <w:tblGrid>
        <w:gridCol w:w="709"/>
        <w:gridCol w:w="5528"/>
        <w:gridCol w:w="2659"/>
      </w:tblGrid>
      <w:tr w:rsidR="004E5F3C" w:rsidRPr="00403571" w:rsidTr="004E5F3C">
        <w:tc>
          <w:tcPr>
            <w:tcW w:w="709" w:type="dxa"/>
          </w:tcPr>
          <w:p w:rsidR="004E5F3C" w:rsidRPr="00403571" w:rsidRDefault="004E5F3C" w:rsidP="009A6FC0">
            <w:pPr>
              <w:spacing w:after="200" w:line="252" w:lineRule="auto"/>
              <w:contextualSpacing/>
              <w:jc w:val="both"/>
              <w:rPr>
                <w:b/>
                <w:sz w:val="20"/>
                <w:szCs w:val="22"/>
                <w:lang w:val="en-ZA" w:eastAsia="en-US" w:bidi="en-US"/>
              </w:rPr>
            </w:pPr>
            <w:r w:rsidRPr="00403571">
              <w:rPr>
                <w:b/>
                <w:sz w:val="20"/>
                <w:szCs w:val="22"/>
                <w:lang w:val="en-ZA" w:eastAsia="en-US" w:bidi="en-US"/>
              </w:rPr>
              <w:t>No</w:t>
            </w:r>
          </w:p>
        </w:tc>
        <w:tc>
          <w:tcPr>
            <w:tcW w:w="5528" w:type="dxa"/>
          </w:tcPr>
          <w:p w:rsidR="004E5F3C" w:rsidRPr="00403571" w:rsidRDefault="004E5F3C" w:rsidP="004E5F3C">
            <w:pPr>
              <w:spacing w:after="200" w:line="252" w:lineRule="auto"/>
              <w:contextualSpacing/>
              <w:jc w:val="center"/>
              <w:rPr>
                <w:b/>
                <w:sz w:val="20"/>
                <w:szCs w:val="22"/>
                <w:lang w:val="en-ZA" w:eastAsia="en-US" w:bidi="en-US"/>
              </w:rPr>
            </w:pPr>
            <w:r w:rsidRPr="00403571">
              <w:rPr>
                <w:b/>
                <w:sz w:val="20"/>
                <w:szCs w:val="22"/>
                <w:lang w:val="en-ZA" w:eastAsia="en-US" w:bidi="en-US"/>
              </w:rPr>
              <w:t>Question</w:t>
            </w:r>
          </w:p>
        </w:tc>
        <w:tc>
          <w:tcPr>
            <w:tcW w:w="2659" w:type="dxa"/>
          </w:tcPr>
          <w:p w:rsidR="004E5F3C" w:rsidRPr="00403571" w:rsidRDefault="004E5F3C" w:rsidP="009A6FC0">
            <w:pPr>
              <w:spacing w:after="200" w:line="252" w:lineRule="auto"/>
              <w:contextualSpacing/>
              <w:jc w:val="both"/>
              <w:rPr>
                <w:b/>
                <w:sz w:val="20"/>
                <w:szCs w:val="22"/>
                <w:lang w:val="en-ZA" w:eastAsia="en-US" w:bidi="en-US"/>
              </w:rPr>
            </w:pPr>
            <w:r w:rsidRPr="00403571">
              <w:rPr>
                <w:b/>
                <w:sz w:val="20"/>
                <w:szCs w:val="22"/>
                <w:lang w:val="en-ZA" w:eastAsia="en-US" w:bidi="en-US"/>
              </w:rPr>
              <w:t>Possible source</w:t>
            </w:r>
          </w:p>
        </w:tc>
      </w:tr>
      <w:tr w:rsidR="004E5F3C" w:rsidRPr="00403571" w:rsidTr="004E5F3C">
        <w:tc>
          <w:tcPr>
            <w:tcW w:w="709" w:type="dxa"/>
          </w:tcPr>
          <w:p w:rsidR="004E5F3C" w:rsidRPr="00403571" w:rsidRDefault="004E5F3C" w:rsidP="009A6FC0">
            <w:pPr>
              <w:spacing w:after="200" w:line="252" w:lineRule="auto"/>
              <w:contextualSpacing/>
              <w:jc w:val="both"/>
              <w:rPr>
                <w:sz w:val="20"/>
                <w:szCs w:val="22"/>
                <w:lang w:val="en-ZA" w:eastAsia="en-US" w:bidi="en-US"/>
              </w:rPr>
            </w:pPr>
            <w:r w:rsidRPr="00403571">
              <w:rPr>
                <w:sz w:val="20"/>
                <w:szCs w:val="22"/>
                <w:lang w:val="en-ZA" w:eastAsia="en-US" w:bidi="en-US"/>
              </w:rPr>
              <w:t>1</w:t>
            </w:r>
          </w:p>
        </w:tc>
        <w:tc>
          <w:tcPr>
            <w:tcW w:w="5528" w:type="dxa"/>
          </w:tcPr>
          <w:p w:rsidR="004E5F3C" w:rsidRPr="00403571" w:rsidRDefault="004E5F3C" w:rsidP="009A6FC0">
            <w:pPr>
              <w:spacing w:after="200" w:line="252" w:lineRule="auto"/>
              <w:contextualSpacing/>
              <w:jc w:val="both"/>
              <w:rPr>
                <w:sz w:val="20"/>
                <w:szCs w:val="22"/>
                <w:lang w:val="en-ZA" w:eastAsia="en-US" w:bidi="en-US"/>
              </w:rPr>
            </w:pPr>
          </w:p>
        </w:tc>
        <w:tc>
          <w:tcPr>
            <w:tcW w:w="2659" w:type="dxa"/>
          </w:tcPr>
          <w:p w:rsidR="004E5F3C" w:rsidRPr="00403571" w:rsidRDefault="004E5F3C" w:rsidP="009A6FC0">
            <w:pPr>
              <w:spacing w:after="200" w:line="252" w:lineRule="auto"/>
              <w:contextualSpacing/>
              <w:jc w:val="both"/>
              <w:rPr>
                <w:sz w:val="20"/>
                <w:szCs w:val="22"/>
                <w:lang w:val="en-ZA" w:eastAsia="en-US" w:bidi="en-US"/>
              </w:rPr>
            </w:pPr>
          </w:p>
        </w:tc>
      </w:tr>
      <w:tr w:rsidR="004E5F3C" w:rsidRPr="00403571" w:rsidTr="004E5F3C">
        <w:tc>
          <w:tcPr>
            <w:tcW w:w="709" w:type="dxa"/>
          </w:tcPr>
          <w:p w:rsidR="004E5F3C" w:rsidRPr="00403571" w:rsidRDefault="004E5F3C" w:rsidP="009A6FC0">
            <w:pPr>
              <w:spacing w:after="200" w:line="252" w:lineRule="auto"/>
              <w:contextualSpacing/>
              <w:jc w:val="both"/>
              <w:rPr>
                <w:sz w:val="20"/>
                <w:szCs w:val="22"/>
                <w:lang w:val="en-ZA" w:eastAsia="en-US" w:bidi="en-US"/>
              </w:rPr>
            </w:pPr>
            <w:r w:rsidRPr="00403571">
              <w:rPr>
                <w:sz w:val="20"/>
                <w:szCs w:val="22"/>
                <w:lang w:val="en-ZA" w:eastAsia="en-US" w:bidi="en-US"/>
              </w:rPr>
              <w:t>2</w:t>
            </w:r>
          </w:p>
        </w:tc>
        <w:tc>
          <w:tcPr>
            <w:tcW w:w="5528" w:type="dxa"/>
          </w:tcPr>
          <w:p w:rsidR="004E5F3C" w:rsidRPr="00403571" w:rsidRDefault="004E5F3C" w:rsidP="009A6FC0">
            <w:pPr>
              <w:spacing w:after="200" w:line="252" w:lineRule="auto"/>
              <w:contextualSpacing/>
              <w:jc w:val="both"/>
              <w:rPr>
                <w:sz w:val="20"/>
                <w:szCs w:val="22"/>
                <w:lang w:val="en-ZA" w:eastAsia="en-US" w:bidi="en-US"/>
              </w:rPr>
            </w:pPr>
          </w:p>
        </w:tc>
        <w:tc>
          <w:tcPr>
            <w:tcW w:w="2659" w:type="dxa"/>
          </w:tcPr>
          <w:p w:rsidR="004E5F3C" w:rsidRPr="00403571" w:rsidRDefault="004E5F3C" w:rsidP="009A6FC0">
            <w:pPr>
              <w:spacing w:after="200" w:line="252" w:lineRule="auto"/>
              <w:contextualSpacing/>
              <w:jc w:val="both"/>
              <w:rPr>
                <w:sz w:val="20"/>
                <w:szCs w:val="22"/>
                <w:lang w:val="en-ZA" w:eastAsia="en-US" w:bidi="en-US"/>
              </w:rPr>
            </w:pPr>
          </w:p>
        </w:tc>
      </w:tr>
      <w:tr w:rsidR="004E5F3C" w:rsidRPr="00403571" w:rsidTr="004E5F3C">
        <w:tc>
          <w:tcPr>
            <w:tcW w:w="709" w:type="dxa"/>
          </w:tcPr>
          <w:p w:rsidR="004E5F3C" w:rsidRPr="00403571" w:rsidRDefault="004E5F3C" w:rsidP="009A6FC0">
            <w:pPr>
              <w:spacing w:after="200" w:line="252" w:lineRule="auto"/>
              <w:contextualSpacing/>
              <w:jc w:val="both"/>
              <w:rPr>
                <w:sz w:val="20"/>
                <w:szCs w:val="22"/>
                <w:lang w:val="en-ZA" w:eastAsia="en-US" w:bidi="en-US"/>
              </w:rPr>
            </w:pPr>
            <w:r w:rsidRPr="00403571">
              <w:rPr>
                <w:sz w:val="20"/>
                <w:szCs w:val="22"/>
                <w:lang w:val="en-ZA" w:eastAsia="en-US" w:bidi="en-US"/>
              </w:rPr>
              <w:t>3</w:t>
            </w:r>
          </w:p>
        </w:tc>
        <w:tc>
          <w:tcPr>
            <w:tcW w:w="5528" w:type="dxa"/>
          </w:tcPr>
          <w:p w:rsidR="004E5F3C" w:rsidRPr="00403571" w:rsidRDefault="004E5F3C" w:rsidP="009A6FC0">
            <w:pPr>
              <w:spacing w:after="200" w:line="252" w:lineRule="auto"/>
              <w:contextualSpacing/>
              <w:jc w:val="both"/>
              <w:rPr>
                <w:sz w:val="20"/>
                <w:szCs w:val="22"/>
                <w:lang w:val="en-ZA" w:eastAsia="en-US" w:bidi="en-US"/>
              </w:rPr>
            </w:pPr>
          </w:p>
        </w:tc>
        <w:tc>
          <w:tcPr>
            <w:tcW w:w="2659" w:type="dxa"/>
          </w:tcPr>
          <w:p w:rsidR="004E5F3C" w:rsidRPr="00403571" w:rsidRDefault="004E5F3C" w:rsidP="009A6FC0">
            <w:pPr>
              <w:spacing w:after="200" w:line="252" w:lineRule="auto"/>
              <w:contextualSpacing/>
              <w:jc w:val="both"/>
              <w:rPr>
                <w:sz w:val="20"/>
                <w:szCs w:val="22"/>
                <w:lang w:val="en-ZA" w:eastAsia="en-US" w:bidi="en-US"/>
              </w:rPr>
            </w:pPr>
          </w:p>
        </w:tc>
      </w:tr>
      <w:tr w:rsidR="004E5F3C" w:rsidRPr="00403571" w:rsidTr="004E5F3C">
        <w:tc>
          <w:tcPr>
            <w:tcW w:w="709" w:type="dxa"/>
          </w:tcPr>
          <w:p w:rsidR="004E5F3C" w:rsidRPr="00403571" w:rsidRDefault="004E5F3C" w:rsidP="009A6FC0">
            <w:pPr>
              <w:spacing w:after="200" w:line="252" w:lineRule="auto"/>
              <w:contextualSpacing/>
              <w:jc w:val="both"/>
              <w:rPr>
                <w:sz w:val="20"/>
                <w:szCs w:val="22"/>
                <w:lang w:val="en-ZA" w:eastAsia="en-US" w:bidi="en-US"/>
              </w:rPr>
            </w:pPr>
            <w:r w:rsidRPr="00403571">
              <w:rPr>
                <w:sz w:val="20"/>
                <w:szCs w:val="22"/>
                <w:lang w:val="en-ZA" w:eastAsia="en-US" w:bidi="en-US"/>
              </w:rPr>
              <w:t>:</w:t>
            </w:r>
          </w:p>
        </w:tc>
        <w:tc>
          <w:tcPr>
            <w:tcW w:w="5528" w:type="dxa"/>
          </w:tcPr>
          <w:p w:rsidR="004E5F3C" w:rsidRPr="00403571" w:rsidRDefault="004E5F3C" w:rsidP="009A6FC0">
            <w:pPr>
              <w:spacing w:after="200" w:line="252" w:lineRule="auto"/>
              <w:contextualSpacing/>
              <w:jc w:val="both"/>
              <w:rPr>
                <w:sz w:val="20"/>
                <w:szCs w:val="22"/>
                <w:lang w:val="en-ZA" w:eastAsia="en-US" w:bidi="en-US"/>
              </w:rPr>
            </w:pPr>
          </w:p>
        </w:tc>
        <w:tc>
          <w:tcPr>
            <w:tcW w:w="2659" w:type="dxa"/>
          </w:tcPr>
          <w:p w:rsidR="004E5F3C" w:rsidRPr="00403571" w:rsidRDefault="004E5F3C" w:rsidP="009A6FC0">
            <w:pPr>
              <w:spacing w:after="200" w:line="252" w:lineRule="auto"/>
              <w:contextualSpacing/>
              <w:jc w:val="both"/>
              <w:rPr>
                <w:sz w:val="20"/>
                <w:szCs w:val="22"/>
                <w:lang w:val="en-ZA" w:eastAsia="en-US" w:bidi="en-US"/>
              </w:rPr>
            </w:pPr>
          </w:p>
        </w:tc>
      </w:tr>
      <w:tr w:rsidR="004E5F3C" w:rsidRPr="00403571" w:rsidTr="004E5F3C">
        <w:tc>
          <w:tcPr>
            <w:tcW w:w="709" w:type="dxa"/>
          </w:tcPr>
          <w:p w:rsidR="004E5F3C" w:rsidRPr="00403571" w:rsidRDefault="004E5F3C" w:rsidP="009A6FC0">
            <w:pPr>
              <w:spacing w:after="200" w:line="252" w:lineRule="auto"/>
              <w:contextualSpacing/>
              <w:jc w:val="both"/>
              <w:rPr>
                <w:sz w:val="20"/>
                <w:szCs w:val="22"/>
                <w:lang w:val="en-ZA" w:eastAsia="en-US" w:bidi="en-US"/>
              </w:rPr>
            </w:pPr>
          </w:p>
        </w:tc>
        <w:tc>
          <w:tcPr>
            <w:tcW w:w="5528" w:type="dxa"/>
          </w:tcPr>
          <w:p w:rsidR="004E5F3C" w:rsidRPr="00403571" w:rsidRDefault="004E5F3C" w:rsidP="009A6FC0">
            <w:pPr>
              <w:spacing w:after="200" w:line="252" w:lineRule="auto"/>
              <w:contextualSpacing/>
              <w:jc w:val="both"/>
              <w:rPr>
                <w:sz w:val="20"/>
                <w:szCs w:val="22"/>
                <w:lang w:val="en-ZA" w:eastAsia="en-US" w:bidi="en-US"/>
              </w:rPr>
            </w:pPr>
          </w:p>
        </w:tc>
        <w:tc>
          <w:tcPr>
            <w:tcW w:w="2659" w:type="dxa"/>
          </w:tcPr>
          <w:p w:rsidR="004E5F3C" w:rsidRPr="00403571" w:rsidRDefault="004E5F3C" w:rsidP="009A6FC0">
            <w:pPr>
              <w:spacing w:after="200" w:line="252" w:lineRule="auto"/>
              <w:contextualSpacing/>
              <w:jc w:val="both"/>
              <w:rPr>
                <w:sz w:val="20"/>
                <w:szCs w:val="22"/>
                <w:lang w:val="en-ZA" w:eastAsia="en-US" w:bidi="en-US"/>
              </w:rPr>
            </w:pPr>
          </w:p>
        </w:tc>
      </w:tr>
    </w:tbl>
    <w:p w:rsidR="00F16FDA" w:rsidRPr="00503DCD" w:rsidRDefault="00FA3065" w:rsidP="009A6FC0">
      <w:pPr>
        <w:pStyle w:val="Caption"/>
        <w:jc w:val="center"/>
        <w:rPr>
          <w:rFonts w:ascii="Cambria" w:hAnsi="Cambria"/>
          <w:caps/>
          <w:color w:val="auto"/>
          <w:spacing w:val="10"/>
          <w:lang w:val="en-US" w:eastAsia="en-US" w:bidi="en-US"/>
        </w:rPr>
      </w:pPr>
      <w:r w:rsidRPr="00503DCD">
        <w:rPr>
          <w:color w:val="auto"/>
        </w:rPr>
        <w:t xml:space="preserve">Figure </w:t>
      </w:r>
      <w:r w:rsidR="00C93AEE" w:rsidRPr="00503DCD">
        <w:rPr>
          <w:color w:val="auto"/>
        </w:rPr>
        <w:fldChar w:fldCharType="begin"/>
      </w:r>
      <w:r w:rsidR="00C704BB" w:rsidRPr="00503DCD">
        <w:rPr>
          <w:color w:val="auto"/>
        </w:rPr>
        <w:instrText xml:space="preserve"> SEQ Figure \* ARABIC </w:instrText>
      </w:r>
      <w:r w:rsidR="00C93AEE" w:rsidRPr="00503DCD">
        <w:rPr>
          <w:color w:val="auto"/>
        </w:rPr>
        <w:fldChar w:fldCharType="separate"/>
      </w:r>
      <w:r w:rsidR="005F4439">
        <w:rPr>
          <w:noProof/>
          <w:color w:val="auto"/>
        </w:rPr>
        <w:t>1</w:t>
      </w:r>
      <w:r w:rsidR="00C93AEE" w:rsidRPr="00503DCD">
        <w:rPr>
          <w:noProof/>
          <w:color w:val="auto"/>
        </w:rPr>
        <w:fldChar w:fldCharType="end"/>
      </w:r>
      <w:r w:rsidRPr="00503DCD">
        <w:rPr>
          <w:color w:val="auto"/>
          <w:lang w:val="en-ZA"/>
        </w:rPr>
        <w:t>: Example of question and source table</w:t>
      </w:r>
    </w:p>
    <w:p w:rsidR="00F16FDA" w:rsidRPr="00503DCD" w:rsidRDefault="00F16FDA"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Save a copy of each website that you intend to use </w:t>
      </w:r>
      <w:r w:rsidR="00BB271F" w:rsidRPr="00503DCD">
        <w:rPr>
          <w:rFonts w:ascii="Cambria" w:hAnsi="Cambria"/>
          <w:sz w:val="22"/>
          <w:szCs w:val="22"/>
          <w:lang w:val="en-ZA" w:eastAsia="en-US" w:bidi="en-US"/>
        </w:rPr>
        <w:t>in an appropriate folder</w:t>
      </w:r>
      <w:r w:rsidRPr="00503DCD">
        <w:rPr>
          <w:rFonts w:ascii="Cambria" w:hAnsi="Cambria"/>
          <w:i/>
          <w:sz w:val="22"/>
          <w:szCs w:val="22"/>
          <w:lang w:val="en-ZA" w:eastAsia="en-US" w:bidi="en-US"/>
        </w:rPr>
        <w:t>.</w:t>
      </w:r>
    </w:p>
    <w:p w:rsidR="00F16FDA" w:rsidRPr="00503DCD" w:rsidRDefault="00F16FDA" w:rsidP="00C63D60">
      <w:pPr>
        <w:numPr>
          <w:ilvl w:val="0"/>
          <w:numId w:val="4"/>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Gather all other information and data you will need to complete the project. Save electronic copies of the information and data.</w:t>
      </w:r>
    </w:p>
    <w:p w:rsidR="000976A2" w:rsidRPr="00503DCD" w:rsidRDefault="000976A2" w:rsidP="00C63D60">
      <w:pPr>
        <w:numPr>
          <w:ilvl w:val="0"/>
          <w:numId w:val="4"/>
        </w:numPr>
        <w:spacing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Provide bibliographical information of the sources</w:t>
      </w:r>
      <w:r w:rsidR="005B2649" w:rsidRPr="00503DCD">
        <w:rPr>
          <w:rFonts w:ascii="Cambria" w:hAnsi="Cambria"/>
          <w:sz w:val="22"/>
          <w:szCs w:val="22"/>
          <w:lang w:val="en-ZA" w:eastAsia="en-US" w:bidi="en-US"/>
        </w:rPr>
        <w:t xml:space="preserve"> </w:t>
      </w:r>
    </w:p>
    <w:p w:rsidR="00555E6A" w:rsidRPr="00555E6A" w:rsidRDefault="00555E6A" w:rsidP="00C63D60">
      <w:pPr>
        <w:pStyle w:val="ListParagraph"/>
        <w:numPr>
          <w:ilvl w:val="0"/>
          <w:numId w:val="36"/>
        </w:numPr>
        <w:spacing w:before="120"/>
        <w:ind w:left="1077" w:hanging="357"/>
        <w:jc w:val="both"/>
        <w:rPr>
          <w:lang w:val="en-ZA"/>
        </w:rPr>
      </w:pPr>
      <w:r w:rsidRPr="00555E6A">
        <w:rPr>
          <w:lang w:val="en-ZA"/>
        </w:rPr>
        <w:t xml:space="preserve">For </w:t>
      </w:r>
      <w:r w:rsidR="009A6FC0">
        <w:rPr>
          <w:lang w:val="en-ZA"/>
        </w:rPr>
        <w:t>each website</w:t>
      </w:r>
      <w:r w:rsidRPr="00555E6A">
        <w:rPr>
          <w:lang w:val="en-ZA"/>
        </w:rPr>
        <w:t>, complete a table similar the one below:</w:t>
      </w:r>
    </w:p>
    <w:tbl>
      <w:tblPr>
        <w:tblStyle w:val="TableGrid"/>
        <w:tblW w:w="0" w:type="auto"/>
        <w:tblInd w:w="1242" w:type="dxa"/>
        <w:tblLook w:val="04A0"/>
      </w:tblPr>
      <w:tblGrid>
        <w:gridCol w:w="4253"/>
        <w:gridCol w:w="4252"/>
      </w:tblGrid>
      <w:tr w:rsidR="004E5F3C" w:rsidTr="002C0784">
        <w:tc>
          <w:tcPr>
            <w:tcW w:w="4253" w:type="dxa"/>
          </w:tcPr>
          <w:p w:rsidR="004E5F3C" w:rsidRPr="004E5F3C" w:rsidRDefault="004E5F3C" w:rsidP="004E5F3C">
            <w:pPr>
              <w:rPr>
                <w:b/>
                <w:sz w:val="20"/>
                <w:lang w:val="en-ZA"/>
              </w:rPr>
            </w:pPr>
            <w:r w:rsidRPr="004E5F3C">
              <w:rPr>
                <w:b/>
                <w:sz w:val="20"/>
                <w:lang w:val="en-ZA"/>
              </w:rPr>
              <w:t xml:space="preserve">Source </w:t>
            </w:r>
            <w:r>
              <w:rPr>
                <w:b/>
                <w:sz w:val="20"/>
                <w:lang w:val="en-ZA"/>
              </w:rPr>
              <w:t>X</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Name of website</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Name of web page</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URL</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Author</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Date created/updated</w:t>
            </w:r>
          </w:p>
        </w:tc>
        <w:tc>
          <w:tcPr>
            <w:tcW w:w="4252" w:type="dxa"/>
          </w:tcPr>
          <w:p w:rsidR="004E5F3C" w:rsidRPr="004E5F3C" w:rsidRDefault="004E5F3C" w:rsidP="002C0784">
            <w:pPr>
              <w:rPr>
                <w:sz w:val="20"/>
                <w:lang w:val="en-ZA"/>
              </w:rPr>
            </w:pPr>
          </w:p>
        </w:tc>
      </w:tr>
      <w:tr w:rsidR="004E5F3C" w:rsidTr="002C0784">
        <w:tc>
          <w:tcPr>
            <w:tcW w:w="4253" w:type="dxa"/>
          </w:tcPr>
          <w:p w:rsidR="004E5F3C" w:rsidRPr="004E5F3C" w:rsidRDefault="004E5F3C" w:rsidP="002C0784">
            <w:pPr>
              <w:rPr>
                <w:sz w:val="20"/>
                <w:lang w:val="en-ZA"/>
              </w:rPr>
            </w:pPr>
            <w:r>
              <w:rPr>
                <w:sz w:val="20"/>
                <w:lang w:val="en-ZA"/>
              </w:rPr>
              <w:t>Date accessed</w:t>
            </w:r>
          </w:p>
        </w:tc>
        <w:tc>
          <w:tcPr>
            <w:tcW w:w="4252" w:type="dxa"/>
          </w:tcPr>
          <w:p w:rsidR="004E5F3C" w:rsidRPr="004E5F3C" w:rsidRDefault="004E5F3C" w:rsidP="002C0784">
            <w:pPr>
              <w:rPr>
                <w:sz w:val="20"/>
                <w:lang w:val="en-ZA"/>
              </w:rPr>
            </w:pPr>
          </w:p>
        </w:tc>
      </w:tr>
    </w:tbl>
    <w:p w:rsidR="00883A12" w:rsidRPr="00503DCD" w:rsidRDefault="00883A12" w:rsidP="009A6FC0">
      <w:pPr>
        <w:pStyle w:val="Caption"/>
        <w:jc w:val="center"/>
        <w:rPr>
          <w:color w:val="auto"/>
          <w:lang w:val="en-ZA"/>
        </w:rPr>
      </w:pPr>
      <w:r w:rsidRPr="00503DCD">
        <w:rPr>
          <w:color w:val="auto"/>
        </w:rPr>
        <w:t xml:space="preserve">Figure </w:t>
      </w:r>
      <w:r>
        <w:rPr>
          <w:color w:val="auto"/>
          <w:lang w:val="en-ZA"/>
        </w:rPr>
        <w:t>2</w:t>
      </w:r>
      <w:r w:rsidRPr="00503DCD">
        <w:rPr>
          <w:color w:val="auto"/>
          <w:lang w:val="en-ZA"/>
        </w:rPr>
        <w:t>: Example of source table – Website</w:t>
      </w:r>
    </w:p>
    <w:p w:rsidR="00FF1C40" w:rsidRPr="00883A12" w:rsidRDefault="001719FB" w:rsidP="00C63D60">
      <w:pPr>
        <w:pStyle w:val="ListParagraph"/>
        <w:numPr>
          <w:ilvl w:val="0"/>
          <w:numId w:val="36"/>
        </w:numPr>
        <w:jc w:val="both"/>
        <w:rPr>
          <w:lang w:val="en-ZA"/>
        </w:rPr>
      </w:pPr>
      <w:r w:rsidRPr="00883A12">
        <w:rPr>
          <w:lang w:val="en-ZA"/>
        </w:rPr>
        <w:lastRenderedPageBreak/>
        <w:t>For</w:t>
      </w:r>
      <w:r w:rsidR="009A6FC0">
        <w:rPr>
          <w:lang w:val="en-ZA"/>
        </w:rPr>
        <w:t xml:space="preserve"> each </w:t>
      </w:r>
      <w:r w:rsidR="00B27A5E" w:rsidRPr="00883A12">
        <w:rPr>
          <w:lang w:val="en-ZA"/>
        </w:rPr>
        <w:t xml:space="preserve">printed source such as </w:t>
      </w:r>
      <w:r w:rsidR="00D869FB">
        <w:rPr>
          <w:lang w:val="en-ZA"/>
        </w:rPr>
        <w:t xml:space="preserve">a </w:t>
      </w:r>
      <w:r w:rsidR="00B27A5E" w:rsidRPr="00883A12">
        <w:rPr>
          <w:lang w:val="en-ZA"/>
        </w:rPr>
        <w:t>book</w:t>
      </w:r>
      <w:r w:rsidR="00D869FB">
        <w:rPr>
          <w:lang w:val="en-ZA"/>
        </w:rPr>
        <w:t xml:space="preserve"> or</w:t>
      </w:r>
      <w:r w:rsidR="00534F36">
        <w:rPr>
          <w:lang w:val="en-ZA"/>
        </w:rPr>
        <w:t xml:space="preserve"> </w:t>
      </w:r>
      <w:r w:rsidR="00B27A5E" w:rsidRPr="00883A12">
        <w:rPr>
          <w:lang w:val="en-ZA"/>
        </w:rPr>
        <w:t>magazine</w:t>
      </w:r>
      <w:r w:rsidR="00FF1C40" w:rsidRPr="00883A12">
        <w:rPr>
          <w:lang w:val="en-ZA"/>
        </w:rPr>
        <w:t xml:space="preserve"> complete a table </w:t>
      </w:r>
      <w:r w:rsidR="00B05E05" w:rsidRPr="00883A12">
        <w:rPr>
          <w:lang w:val="en-ZA"/>
        </w:rPr>
        <w:t>similar to</w:t>
      </w:r>
      <w:r w:rsidR="00FF1C40" w:rsidRPr="00883A12">
        <w:rPr>
          <w:lang w:val="en-ZA"/>
        </w:rPr>
        <w:t xml:space="preserve"> the one below:</w:t>
      </w:r>
    </w:p>
    <w:tbl>
      <w:tblPr>
        <w:tblStyle w:val="TableGrid"/>
        <w:tblW w:w="0" w:type="auto"/>
        <w:tblInd w:w="1242" w:type="dxa"/>
        <w:tblLook w:val="04A0"/>
      </w:tblPr>
      <w:tblGrid>
        <w:gridCol w:w="4253"/>
        <w:gridCol w:w="4252"/>
      </w:tblGrid>
      <w:tr w:rsidR="004E5F3C" w:rsidTr="004E5F3C">
        <w:tc>
          <w:tcPr>
            <w:tcW w:w="4253" w:type="dxa"/>
          </w:tcPr>
          <w:p w:rsidR="004E5F3C" w:rsidRPr="004E5F3C" w:rsidRDefault="004E5F3C" w:rsidP="004E5F3C">
            <w:pPr>
              <w:rPr>
                <w:b/>
                <w:sz w:val="20"/>
                <w:lang w:val="en-ZA"/>
              </w:rPr>
            </w:pPr>
            <w:r w:rsidRPr="004E5F3C">
              <w:rPr>
                <w:b/>
                <w:sz w:val="20"/>
                <w:lang w:val="en-ZA"/>
              </w:rPr>
              <w:t>Source Y</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Title of book/magazine</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Article name/chapter/pages</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Author</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Date published/issued</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Publisher</w:t>
            </w:r>
          </w:p>
        </w:tc>
        <w:tc>
          <w:tcPr>
            <w:tcW w:w="4252" w:type="dxa"/>
          </w:tcPr>
          <w:p w:rsidR="004E5F3C" w:rsidRPr="004E5F3C" w:rsidRDefault="004E5F3C" w:rsidP="004E5F3C">
            <w:pPr>
              <w:rPr>
                <w:sz w:val="20"/>
                <w:lang w:val="en-ZA"/>
              </w:rPr>
            </w:pPr>
          </w:p>
        </w:tc>
      </w:tr>
      <w:tr w:rsidR="004E5F3C" w:rsidTr="004E5F3C">
        <w:tc>
          <w:tcPr>
            <w:tcW w:w="4253" w:type="dxa"/>
          </w:tcPr>
          <w:p w:rsidR="004E5F3C" w:rsidRPr="004E5F3C" w:rsidRDefault="004E5F3C" w:rsidP="004E5F3C">
            <w:pPr>
              <w:rPr>
                <w:sz w:val="20"/>
                <w:lang w:val="en-ZA"/>
              </w:rPr>
            </w:pPr>
            <w:r w:rsidRPr="004E5F3C">
              <w:rPr>
                <w:sz w:val="20"/>
                <w:lang w:val="en-ZA"/>
              </w:rPr>
              <w:t>URL (only for electronic media such as articles uploaded to the web (electronic documents)</w:t>
            </w:r>
          </w:p>
        </w:tc>
        <w:tc>
          <w:tcPr>
            <w:tcW w:w="4252" w:type="dxa"/>
          </w:tcPr>
          <w:p w:rsidR="004E5F3C" w:rsidRPr="004E5F3C" w:rsidRDefault="004E5F3C" w:rsidP="004E5F3C">
            <w:pPr>
              <w:rPr>
                <w:sz w:val="20"/>
                <w:lang w:val="en-ZA"/>
              </w:rPr>
            </w:pPr>
          </w:p>
        </w:tc>
      </w:tr>
    </w:tbl>
    <w:p w:rsidR="00FA3065" w:rsidRPr="00503DCD" w:rsidRDefault="00FA3065" w:rsidP="009A6FC0">
      <w:pPr>
        <w:pStyle w:val="Caption"/>
        <w:jc w:val="center"/>
        <w:rPr>
          <w:color w:val="auto"/>
        </w:rPr>
      </w:pPr>
      <w:r w:rsidRPr="00503DCD">
        <w:rPr>
          <w:color w:val="auto"/>
        </w:rPr>
        <w:t xml:space="preserve">Figure </w:t>
      </w:r>
      <w:r w:rsidR="00883A12">
        <w:rPr>
          <w:color w:val="auto"/>
          <w:lang w:val="en-ZA"/>
        </w:rPr>
        <w:t>3</w:t>
      </w:r>
      <w:r w:rsidRPr="00503DCD">
        <w:rPr>
          <w:color w:val="auto"/>
          <w:lang w:val="en-ZA"/>
        </w:rPr>
        <w:t xml:space="preserve">: Example of source table - </w:t>
      </w:r>
      <w:r w:rsidR="00717901">
        <w:rPr>
          <w:color w:val="auto"/>
          <w:lang w:val="en-ZA"/>
        </w:rPr>
        <w:t>P</w:t>
      </w:r>
      <w:r w:rsidR="00717901" w:rsidRPr="00503DCD">
        <w:rPr>
          <w:color w:val="auto"/>
          <w:lang w:val="en-ZA"/>
        </w:rPr>
        <w:t xml:space="preserve">rinted </w:t>
      </w:r>
      <w:r w:rsidRPr="00503DCD">
        <w:rPr>
          <w:color w:val="auto"/>
          <w:lang w:val="en-ZA"/>
        </w:rPr>
        <w:t>media</w:t>
      </w:r>
    </w:p>
    <w:p w:rsidR="00E01833" w:rsidRDefault="00EE43A3" w:rsidP="00C63D60">
      <w:pPr>
        <w:numPr>
          <w:ilvl w:val="0"/>
          <w:numId w:val="4"/>
        </w:numPr>
        <w:spacing w:before="240" w:after="200" w:line="252" w:lineRule="auto"/>
        <w:ind w:left="714" w:hanging="357"/>
        <w:jc w:val="both"/>
        <w:rPr>
          <w:rFonts w:ascii="Cambria" w:hAnsi="Cambria"/>
          <w:sz w:val="22"/>
          <w:szCs w:val="22"/>
          <w:lang w:val="en-ZA" w:eastAsia="en-US" w:bidi="en-US"/>
        </w:rPr>
      </w:pPr>
      <w:r w:rsidRPr="003E76DA">
        <w:rPr>
          <w:rFonts w:ascii="Cambria" w:hAnsi="Cambria"/>
          <w:sz w:val="22"/>
          <w:szCs w:val="22"/>
          <w:lang w:val="en-ZA" w:eastAsia="en-US" w:bidi="en-US"/>
        </w:rPr>
        <w:t>Record all the information you need to create a list of references. (You could already enter these in your report document using the reference functions</w:t>
      </w:r>
      <w:r w:rsidR="00D869FB">
        <w:rPr>
          <w:rFonts w:ascii="Cambria" w:hAnsi="Cambria"/>
          <w:sz w:val="22"/>
          <w:szCs w:val="22"/>
          <w:lang w:val="en-ZA" w:eastAsia="en-US" w:bidi="en-US"/>
        </w:rPr>
        <w:t xml:space="preserve"> of a word processor.</w:t>
      </w:r>
      <w:r w:rsidRPr="003E76DA">
        <w:rPr>
          <w:rFonts w:ascii="Cambria" w:hAnsi="Cambria"/>
          <w:sz w:val="22"/>
          <w:szCs w:val="22"/>
          <w:lang w:val="en-ZA" w:eastAsia="en-US" w:bidi="en-US"/>
        </w:rPr>
        <w:t>)</w:t>
      </w:r>
    </w:p>
    <w:p w:rsidR="007E5804" w:rsidRPr="003E76DA" w:rsidRDefault="00A36B24" w:rsidP="00C63D60">
      <w:pPr>
        <w:numPr>
          <w:ilvl w:val="0"/>
          <w:numId w:val="4"/>
        </w:numPr>
        <w:spacing w:before="240" w:after="200" w:line="252" w:lineRule="auto"/>
        <w:ind w:left="714" w:hanging="357"/>
        <w:jc w:val="both"/>
        <w:rPr>
          <w:rFonts w:ascii="Cambria" w:hAnsi="Cambria"/>
          <w:sz w:val="22"/>
          <w:szCs w:val="22"/>
          <w:lang w:val="en-ZA" w:eastAsia="en-US" w:bidi="en-US"/>
        </w:rPr>
      </w:pPr>
      <w:r w:rsidRPr="00A36B24">
        <w:rPr>
          <w:rFonts w:ascii="Cambria" w:hAnsi="Cambria"/>
          <w:sz w:val="22"/>
          <w:szCs w:val="22"/>
          <w:lang w:val="en-ZA" w:eastAsia="en-US" w:bidi="en-US"/>
        </w:rPr>
        <w:t xml:space="preserve">Use hyperlinks in tables to link the source/title/name to the relevant source saved </w:t>
      </w:r>
      <w:r w:rsidR="00E74171">
        <w:rPr>
          <w:rFonts w:ascii="Cambria" w:hAnsi="Cambria"/>
          <w:sz w:val="22"/>
          <w:szCs w:val="22"/>
          <w:lang w:val="en-ZA" w:eastAsia="en-US" w:bidi="en-US"/>
        </w:rPr>
        <w:t xml:space="preserve">electronically </w:t>
      </w:r>
      <w:r>
        <w:rPr>
          <w:rFonts w:ascii="Cambria" w:hAnsi="Cambria"/>
          <w:sz w:val="22"/>
          <w:szCs w:val="22"/>
          <w:lang w:val="en-ZA" w:eastAsia="en-US" w:bidi="en-US"/>
        </w:rPr>
        <w:t xml:space="preserve">(e.g. saved website) </w:t>
      </w:r>
      <w:r w:rsidRPr="00A36B24">
        <w:rPr>
          <w:rFonts w:ascii="Cambria" w:hAnsi="Cambria"/>
          <w:sz w:val="22"/>
          <w:szCs w:val="22"/>
          <w:lang w:val="en-ZA" w:eastAsia="en-US" w:bidi="en-US"/>
        </w:rPr>
        <w:t xml:space="preserve">in the appropriate folder. </w:t>
      </w:r>
    </w:p>
    <w:p w:rsidR="00CB3494" w:rsidRPr="00503DCD" w:rsidRDefault="00BC134E" w:rsidP="00CB3494">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Administer</w:t>
      </w:r>
      <w:r w:rsidR="00CB3494">
        <w:rPr>
          <w:rFonts w:ascii="Cambria" w:hAnsi="Cambria"/>
          <w:b/>
          <w:lang w:val="en-ZA" w:eastAsia="en-US" w:bidi="en-US"/>
        </w:rPr>
        <w:t xml:space="preserve"> a</w:t>
      </w:r>
      <w:r w:rsidR="00CB3494" w:rsidRPr="00503DCD">
        <w:rPr>
          <w:rFonts w:ascii="Cambria" w:hAnsi="Cambria"/>
          <w:b/>
          <w:lang w:val="en-ZA" w:eastAsia="en-US" w:bidi="en-US"/>
        </w:rPr>
        <w:t xml:space="preserve"> questionnaire</w:t>
      </w:r>
    </w:p>
    <w:p w:rsidR="00CB3494" w:rsidRPr="00503DCD" w:rsidRDefault="00CB3494" w:rsidP="00CB3494">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collect data and information </w:t>
      </w:r>
      <w:r>
        <w:rPr>
          <w:rFonts w:ascii="Cambria" w:hAnsi="Cambria"/>
          <w:sz w:val="22"/>
          <w:szCs w:val="22"/>
          <w:lang w:val="en-ZA" w:eastAsia="en-US" w:bidi="en-US"/>
        </w:rPr>
        <w:t xml:space="preserve">from people, </w:t>
      </w:r>
      <w:r w:rsidRPr="00503DCD">
        <w:rPr>
          <w:rFonts w:ascii="Cambria" w:hAnsi="Cambria"/>
          <w:sz w:val="22"/>
          <w:szCs w:val="22"/>
          <w:lang w:val="en-ZA" w:eastAsia="en-US" w:bidi="en-US"/>
        </w:rPr>
        <w:t xml:space="preserve">you need to </w:t>
      </w:r>
      <w:r w:rsidR="006A3EDB">
        <w:rPr>
          <w:rFonts w:ascii="Cambria" w:hAnsi="Cambria"/>
          <w:sz w:val="22"/>
          <w:szCs w:val="22"/>
          <w:lang w:val="en-ZA" w:eastAsia="en-US" w:bidi="en-US"/>
        </w:rPr>
        <w:t>use</w:t>
      </w:r>
      <w:r w:rsidRPr="00503DCD">
        <w:rPr>
          <w:rFonts w:ascii="Cambria" w:hAnsi="Cambria"/>
          <w:sz w:val="22"/>
          <w:szCs w:val="22"/>
          <w:lang w:val="en-ZA" w:eastAsia="en-US" w:bidi="en-US"/>
        </w:rPr>
        <w:t xml:space="preserve"> a questionnaire.</w:t>
      </w:r>
    </w:p>
    <w:p w:rsidR="00CB3494" w:rsidRPr="00503DCD" w:rsidRDefault="00CB3494" w:rsidP="00CB3494">
      <w:pPr>
        <w:numPr>
          <w:ilvl w:val="0"/>
          <w:numId w:val="4"/>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The questions in the questionnaire should help you to gather data/information from people not likely found in other sources</w:t>
      </w:r>
      <w:r>
        <w:rPr>
          <w:rFonts w:ascii="Cambria" w:hAnsi="Cambria"/>
          <w:sz w:val="22"/>
          <w:szCs w:val="22"/>
          <w:lang w:val="en-ZA" w:eastAsia="en-US" w:bidi="en-US"/>
        </w:rPr>
        <w:t>, e.g. opinions, preferences,</w:t>
      </w:r>
      <w:r w:rsidRPr="00503DCD">
        <w:rPr>
          <w:rFonts w:ascii="Cambria" w:hAnsi="Cambria"/>
          <w:sz w:val="22"/>
          <w:szCs w:val="22"/>
          <w:lang w:val="en-ZA" w:eastAsia="en-US" w:bidi="en-US"/>
        </w:rPr>
        <w:t xml:space="preserve"> such as</w:t>
      </w:r>
    </w:p>
    <w:p w:rsidR="00CB3494" w:rsidRPr="00E61D3B" w:rsidRDefault="00CB3494" w:rsidP="00CB3494">
      <w:pPr>
        <w:numPr>
          <w:ilvl w:val="0"/>
          <w:numId w:val="5"/>
        </w:numPr>
        <w:spacing w:after="200" w:line="252" w:lineRule="auto"/>
        <w:ind w:left="1071" w:hanging="357"/>
        <w:contextualSpacing/>
        <w:jc w:val="both"/>
        <w:rPr>
          <w:rFonts w:ascii="Cambria" w:hAnsi="Cambria"/>
          <w:sz w:val="22"/>
          <w:szCs w:val="22"/>
          <w:lang w:val="en-ZA" w:eastAsia="en-US" w:bidi="en-US"/>
        </w:rPr>
      </w:pPr>
      <w:r w:rsidRPr="00E61D3B">
        <w:rPr>
          <w:rFonts w:ascii="Cambria" w:hAnsi="Cambria"/>
          <w:sz w:val="22"/>
          <w:szCs w:val="22"/>
          <w:lang w:val="en-ZA" w:eastAsia="en-US" w:bidi="en-US"/>
        </w:rPr>
        <w:t xml:space="preserve">what people </w:t>
      </w:r>
      <w:r w:rsidR="00264A24">
        <w:rPr>
          <w:rFonts w:ascii="Cambria" w:hAnsi="Cambria"/>
          <w:sz w:val="22"/>
          <w:szCs w:val="22"/>
          <w:lang w:val="en-ZA" w:eastAsia="en-US" w:bidi="en-US"/>
        </w:rPr>
        <w:t>think should be considered when buying a mobile device for use in the classroom</w:t>
      </w:r>
      <w:r w:rsidR="001E407E" w:rsidRPr="00E61D3B">
        <w:rPr>
          <w:rFonts w:ascii="Cambria" w:hAnsi="Cambria"/>
          <w:sz w:val="22"/>
          <w:szCs w:val="22"/>
          <w:lang w:val="en-ZA" w:eastAsia="en-US" w:bidi="en-US"/>
        </w:rPr>
        <w:t>,</w:t>
      </w:r>
      <w:r w:rsidRPr="00E61D3B">
        <w:rPr>
          <w:rFonts w:ascii="Cambria" w:hAnsi="Cambria"/>
          <w:sz w:val="22"/>
          <w:szCs w:val="22"/>
          <w:lang w:val="en-ZA" w:eastAsia="en-US" w:bidi="en-US"/>
        </w:rPr>
        <w:t xml:space="preserve"> etc.</w:t>
      </w:r>
    </w:p>
    <w:p w:rsidR="00CB3494" w:rsidRPr="00E61D3B" w:rsidRDefault="00264A24" w:rsidP="00CB3494">
      <w:pPr>
        <w:numPr>
          <w:ilvl w:val="0"/>
          <w:numId w:val="5"/>
        </w:numPr>
        <w:spacing w:after="200" w:line="252" w:lineRule="auto"/>
        <w:ind w:left="1071" w:hanging="357"/>
        <w:jc w:val="both"/>
        <w:rPr>
          <w:rFonts w:ascii="Cambria" w:hAnsi="Cambria"/>
          <w:sz w:val="22"/>
          <w:szCs w:val="22"/>
          <w:lang w:val="en-ZA" w:eastAsia="en-US" w:bidi="en-US"/>
        </w:rPr>
      </w:pPr>
      <w:r>
        <w:rPr>
          <w:rFonts w:ascii="Cambria" w:hAnsi="Cambria"/>
          <w:sz w:val="22"/>
          <w:szCs w:val="22"/>
          <w:lang w:val="en-ZA" w:eastAsia="en-US" w:bidi="en-US"/>
        </w:rPr>
        <w:t>what people think the implications of using mobile device s</w:t>
      </w:r>
      <w:r w:rsidR="00CB3494" w:rsidRPr="00E61D3B">
        <w:rPr>
          <w:rFonts w:ascii="Cambria" w:hAnsi="Cambria"/>
          <w:sz w:val="22"/>
          <w:szCs w:val="22"/>
          <w:lang w:val="en-ZA" w:eastAsia="en-US" w:bidi="en-US"/>
        </w:rPr>
        <w:t>, etc.</w:t>
      </w:r>
    </w:p>
    <w:p w:rsidR="006A3EDB" w:rsidRDefault="00EE0FB5" w:rsidP="00281F28">
      <w:pPr>
        <w:numPr>
          <w:ilvl w:val="0"/>
          <w:numId w:val="4"/>
        </w:numPr>
        <w:spacing w:before="240"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 xml:space="preserve">Use the word processor and </w:t>
      </w:r>
      <w:r w:rsidR="00A40D5B">
        <w:rPr>
          <w:rFonts w:ascii="Cambria" w:hAnsi="Cambria"/>
          <w:sz w:val="22"/>
          <w:szCs w:val="22"/>
          <w:lang w:val="en-ZA" w:eastAsia="en-US" w:bidi="en-US"/>
        </w:rPr>
        <w:t>create</w:t>
      </w:r>
      <w:r w:rsidR="006A3EDB">
        <w:rPr>
          <w:rFonts w:ascii="Cambria" w:hAnsi="Cambria"/>
          <w:sz w:val="22"/>
          <w:szCs w:val="22"/>
          <w:lang w:val="en-ZA" w:eastAsia="en-US" w:bidi="en-US"/>
        </w:rPr>
        <w:t xml:space="preserve"> the questionnaire </w:t>
      </w:r>
      <w:r w:rsidR="00A40D5B">
        <w:rPr>
          <w:rFonts w:ascii="Cambria" w:hAnsi="Cambria"/>
          <w:sz w:val="22"/>
          <w:szCs w:val="22"/>
          <w:lang w:val="en-ZA" w:eastAsia="en-US" w:bidi="en-US"/>
        </w:rPr>
        <w:t>provided</w:t>
      </w:r>
      <w:r w:rsidR="006A3EDB">
        <w:rPr>
          <w:rFonts w:ascii="Cambria" w:hAnsi="Cambria"/>
          <w:sz w:val="22"/>
          <w:szCs w:val="22"/>
          <w:lang w:val="en-ZA" w:eastAsia="en-US" w:bidi="en-US"/>
        </w:rPr>
        <w:t xml:space="preserve"> in </w:t>
      </w:r>
      <w:r w:rsidR="006A3EDB" w:rsidRPr="00A83682">
        <w:rPr>
          <w:rFonts w:ascii="Cambria" w:hAnsi="Cambria"/>
          <w:b/>
          <w:sz w:val="22"/>
          <w:szCs w:val="22"/>
          <w:lang w:val="en-ZA" w:eastAsia="en-US" w:bidi="en-US"/>
        </w:rPr>
        <w:t>Annexure B</w:t>
      </w:r>
      <w:r w:rsidR="006A3EDB">
        <w:rPr>
          <w:rFonts w:ascii="Cambria" w:hAnsi="Cambria"/>
          <w:sz w:val="22"/>
          <w:szCs w:val="22"/>
          <w:lang w:val="en-ZA" w:eastAsia="en-US" w:bidi="en-US"/>
        </w:rPr>
        <w:t xml:space="preserve"> (you may adapt it</w:t>
      </w:r>
      <w:r w:rsidR="00E61D3B">
        <w:rPr>
          <w:rFonts w:ascii="Cambria" w:hAnsi="Cambria"/>
          <w:sz w:val="22"/>
          <w:szCs w:val="22"/>
          <w:lang w:val="en-ZA" w:eastAsia="en-US" w:bidi="en-US"/>
        </w:rPr>
        <w:t>/</w:t>
      </w:r>
      <w:r w:rsidR="006A3EDB">
        <w:rPr>
          <w:rFonts w:ascii="Cambria" w:hAnsi="Cambria"/>
          <w:sz w:val="22"/>
          <w:szCs w:val="22"/>
          <w:lang w:val="en-ZA" w:eastAsia="en-US" w:bidi="en-US"/>
        </w:rPr>
        <w:t xml:space="preserve">add your own questions </w:t>
      </w:r>
      <w:r w:rsidR="00A40D5B">
        <w:rPr>
          <w:rFonts w:ascii="Cambria" w:hAnsi="Cambria"/>
          <w:sz w:val="22"/>
          <w:szCs w:val="22"/>
          <w:lang w:val="en-ZA" w:eastAsia="en-US" w:bidi="en-US"/>
        </w:rPr>
        <w:t>should you want to</w:t>
      </w:r>
      <w:r w:rsidR="006A3EDB">
        <w:rPr>
          <w:rFonts w:ascii="Cambria" w:hAnsi="Cambria"/>
          <w:sz w:val="22"/>
          <w:szCs w:val="22"/>
          <w:lang w:val="en-ZA" w:eastAsia="en-US" w:bidi="en-US"/>
        </w:rPr>
        <w:t xml:space="preserve">). </w:t>
      </w:r>
      <w:r w:rsidR="00A40D5B">
        <w:rPr>
          <w:rFonts w:ascii="Cambria" w:hAnsi="Cambria"/>
          <w:sz w:val="22"/>
          <w:szCs w:val="22"/>
          <w:lang w:val="en-ZA" w:eastAsia="en-US" w:bidi="en-US"/>
        </w:rPr>
        <w:t xml:space="preserve">Use appropriate word processing principles and techniques to give it a professional look. </w:t>
      </w:r>
      <w:r w:rsidR="006A3EDB">
        <w:rPr>
          <w:rFonts w:ascii="Cambria" w:hAnsi="Cambria"/>
          <w:sz w:val="22"/>
          <w:szCs w:val="22"/>
          <w:lang w:val="en-ZA" w:eastAsia="en-US" w:bidi="en-US"/>
        </w:rPr>
        <w:t xml:space="preserve">It should have at least </w:t>
      </w:r>
      <w:r w:rsidRPr="00EE0FB5">
        <w:rPr>
          <w:rFonts w:ascii="Cambria" w:hAnsi="Cambria"/>
          <w:b/>
          <w:i/>
          <w:sz w:val="22"/>
          <w:szCs w:val="22"/>
          <w:lang w:val="en-ZA" w:eastAsia="en-US" w:bidi="en-US"/>
        </w:rPr>
        <w:t>five</w:t>
      </w:r>
      <w:r w:rsidR="006A3EDB">
        <w:rPr>
          <w:rFonts w:ascii="Cambria" w:hAnsi="Cambria"/>
          <w:sz w:val="22"/>
          <w:szCs w:val="22"/>
          <w:lang w:val="en-ZA" w:eastAsia="en-US" w:bidi="en-US"/>
        </w:rPr>
        <w:t xml:space="preserve"> questions, excluding biographical data (e.g. name, gender, age, address) of the respondent</w:t>
      </w:r>
      <w:r>
        <w:rPr>
          <w:rFonts w:ascii="Cambria" w:hAnsi="Cambria"/>
          <w:sz w:val="22"/>
          <w:szCs w:val="22"/>
          <w:lang w:val="en-ZA" w:eastAsia="en-US" w:bidi="en-US"/>
        </w:rPr>
        <w:t xml:space="preserve"> and not exceed </w:t>
      </w:r>
      <w:r w:rsidRPr="00EE0FB5">
        <w:rPr>
          <w:rFonts w:ascii="Cambria" w:hAnsi="Cambria"/>
          <w:b/>
          <w:i/>
          <w:sz w:val="22"/>
          <w:szCs w:val="22"/>
          <w:lang w:val="en-ZA" w:eastAsia="en-US" w:bidi="en-US"/>
        </w:rPr>
        <w:t>one</w:t>
      </w:r>
      <w:r>
        <w:rPr>
          <w:rFonts w:ascii="Cambria" w:hAnsi="Cambria"/>
          <w:sz w:val="22"/>
          <w:szCs w:val="22"/>
          <w:lang w:val="en-ZA" w:eastAsia="en-US" w:bidi="en-US"/>
        </w:rPr>
        <w:t xml:space="preserve"> page.</w:t>
      </w:r>
    </w:p>
    <w:p w:rsidR="00281F28" w:rsidRPr="00503DCD" w:rsidRDefault="00281F28" w:rsidP="00281F28">
      <w:pPr>
        <w:numPr>
          <w:ilvl w:val="0"/>
          <w:numId w:val="4"/>
        </w:numPr>
        <w:spacing w:before="240"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Distribute</w:t>
      </w:r>
      <w:r w:rsidRPr="00503DCD">
        <w:rPr>
          <w:rFonts w:ascii="Cambria" w:hAnsi="Cambria"/>
          <w:sz w:val="22"/>
          <w:szCs w:val="22"/>
          <w:lang w:val="en-ZA" w:eastAsia="en-US" w:bidi="en-US"/>
        </w:rPr>
        <w:t xml:space="preserve"> the questionnaire to at least </w:t>
      </w:r>
      <w:r w:rsidRPr="007E5804">
        <w:rPr>
          <w:rFonts w:ascii="Cambria" w:hAnsi="Cambria"/>
          <w:b/>
          <w:i/>
          <w:sz w:val="22"/>
          <w:szCs w:val="22"/>
          <w:lang w:val="en-ZA" w:eastAsia="en-US" w:bidi="en-US"/>
        </w:rPr>
        <w:t>10</w:t>
      </w:r>
      <w:r w:rsidRPr="00503DCD">
        <w:rPr>
          <w:rFonts w:ascii="Cambria" w:hAnsi="Cambria"/>
          <w:sz w:val="22"/>
          <w:szCs w:val="22"/>
          <w:lang w:val="en-ZA" w:eastAsia="en-US" w:bidi="en-US"/>
        </w:rPr>
        <w:t xml:space="preserve"> people. </w:t>
      </w:r>
      <w:r>
        <w:rPr>
          <w:rFonts w:ascii="Cambria" w:hAnsi="Cambria"/>
          <w:sz w:val="22"/>
          <w:szCs w:val="22"/>
          <w:lang w:val="en-ZA" w:eastAsia="en-US" w:bidi="en-US"/>
        </w:rPr>
        <w:t>Try and include a variety of people in this group in terms of e.g. age, etc.</w:t>
      </w:r>
    </w:p>
    <w:p w:rsidR="00281F28" w:rsidRPr="00503DCD" w:rsidRDefault="00281F28" w:rsidP="00281F28">
      <w:pPr>
        <w:numPr>
          <w:ilvl w:val="0"/>
          <w:numId w:val="4"/>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Receive/collect</w:t>
      </w:r>
      <w:r>
        <w:rPr>
          <w:rFonts w:ascii="Cambria" w:hAnsi="Cambria"/>
          <w:sz w:val="22"/>
          <w:szCs w:val="22"/>
          <w:lang w:val="en-ZA" w:eastAsia="en-US" w:bidi="en-US"/>
        </w:rPr>
        <w:t>/scan/photograph</w:t>
      </w:r>
      <w:r w:rsidRPr="00503DCD">
        <w:rPr>
          <w:rFonts w:ascii="Cambria" w:hAnsi="Cambria"/>
          <w:sz w:val="22"/>
          <w:szCs w:val="22"/>
          <w:lang w:val="en-ZA" w:eastAsia="en-US" w:bidi="en-US"/>
        </w:rPr>
        <w:t xml:space="preserve"> the questionnaires after they have been completed and save them in an appropriate folder. Ensure that each questionnaire has an appropriate (different) file name.</w:t>
      </w:r>
    </w:p>
    <w:p w:rsidR="002C56C0" w:rsidRDefault="002C56C0">
      <w:pPr>
        <w:rPr>
          <w:rFonts w:ascii="Cambria" w:hAnsi="Cambria"/>
          <w:b/>
          <w:lang w:val="en-ZA" w:eastAsia="en-US" w:bidi="en-US"/>
        </w:rPr>
      </w:pPr>
      <w:r>
        <w:rPr>
          <w:rFonts w:ascii="Cambria" w:hAnsi="Cambria"/>
          <w:b/>
          <w:lang w:val="en-ZA" w:eastAsia="en-US" w:bidi="en-US"/>
        </w:rPr>
        <w:br w:type="page"/>
      </w:r>
    </w:p>
    <w:p w:rsidR="00F16FDA" w:rsidRPr="00503DCD" w:rsidRDefault="00D869FB"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lastRenderedPageBreak/>
        <w:t>To be h</w:t>
      </w:r>
      <w:r w:rsidR="00F16FDA" w:rsidRPr="00503DCD">
        <w:rPr>
          <w:rFonts w:ascii="Cambria" w:hAnsi="Cambria"/>
          <w:b/>
          <w:lang w:val="en-ZA" w:eastAsia="en-US" w:bidi="en-US"/>
        </w:rPr>
        <w:t>and</w:t>
      </w:r>
      <w:r>
        <w:rPr>
          <w:rFonts w:ascii="Cambria" w:hAnsi="Cambria"/>
          <w:b/>
          <w:lang w:val="en-ZA" w:eastAsia="en-US" w:bidi="en-US"/>
        </w:rPr>
        <w:t xml:space="preserve">ed </w:t>
      </w:r>
      <w:r w:rsidR="00F16FDA" w:rsidRPr="00503DCD">
        <w:rPr>
          <w:rFonts w:ascii="Cambria" w:hAnsi="Cambria"/>
          <w:b/>
          <w:lang w:val="en-ZA" w:eastAsia="en-US" w:bidi="en-US"/>
        </w:rPr>
        <w:t>in for Phase 1</w:t>
      </w:r>
    </w:p>
    <w:p w:rsidR="009C353F" w:rsidRPr="00503DCD" w:rsidRDefault="009C353F" w:rsidP="009C353F">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Your teacher will give you th</w:t>
      </w:r>
      <w:r>
        <w:rPr>
          <w:rFonts w:ascii="Cambria" w:hAnsi="Cambria"/>
          <w:sz w:val="22"/>
          <w:szCs w:val="22"/>
          <w:lang w:val="en-ZA" w:eastAsia="en-US" w:bidi="en-US"/>
        </w:rPr>
        <w:t>e date on which to submit your P</w:t>
      </w:r>
      <w:r w:rsidRPr="00503DCD">
        <w:rPr>
          <w:rFonts w:ascii="Cambria" w:hAnsi="Cambria"/>
          <w:sz w:val="22"/>
          <w:szCs w:val="22"/>
          <w:lang w:val="en-ZA" w:eastAsia="en-US" w:bidi="en-US"/>
        </w:rPr>
        <w:t xml:space="preserve">hase 1 </w:t>
      </w:r>
      <w:r>
        <w:rPr>
          <w:rFonts w:ascii="Cambria" w:hAnsi="Cambria"/>
          <w:sz w:val="22"/>
          <w:szCs w:val="22"/>
          <w:lang w:val="en-ZA" w:eastAsia="en-US" w:bidi="en-US"/>
        </w:rPr>
        <w:t xml:space="preserve">work </w:t>
      </w:r>
      <w:r w:rsidRPr="00503DCD">
        <w:rPr>
          <w:rFonts w:ascii="Cambria" w:hAnsi="Cambria"/>
          <w:sz w:val="22"/>
          <w:szCs w:val="22"/>
          <w:lang w:val="en-ZA" w:eastAsia="en-US" w:bidi="en-US"/>
        </w:rPr>
        <w:t>for assessment.</w:t>
      </w:r>
    </w:p>
    <w:p w:rsidR="00F16FDA" w:rsidRPr="00503DCD" w:rsidRDefault="00F16FDA" w:rsidP="009A6FC0">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Once you have completed </w:t>
      </w:r>
      <w:r w:rsidR="009A6FC0">
        <w:rPr>
          <w:rFonts w:ascii="Cambria" w:hAnsi="Cambria"/>
          <w:sz w:val="22"/>
          <w:szCs w:val="22"/>
          <w:lang w:val="en-ZA" w:eastAsia="en-US" w:bidi="en-US"/>
        </w:rPr>
        <w:t>Phase 1</w:t>
      </w:r>
      <w:r w:rsidRPr="00503DCD">
        <w:rPr>
          <w:rFonts w:ascii="Cambria" w:hAnsi="Cambria"/>
          <w:sz w:val="22"/>
          <w:szCs w:val="22"/>
          <w:lang w:val="en-ZA" w:eastAsia="en-US" w:bidi="en-US"/>
        </w:rPr>
        <w:t xml:space="preserve"> of the </w:t>
      </w:r>
      <w:r w:rsidR="00D869FB">
        <w:rPr>
          <w:rFonts w:ascii="Cambria" w:hAnsi="Cambria"/>
          <w:sz w:val="22"/>
          <w:szCs w:val="22"/>
          <w:lang w:val="en-ZA" w:eastAsia="en-US" w:bidi="en-US"/>
        </w:rPr>
        <w:t xml:space="preserve">research </w:t>
      </w:r>
      <w:r w:rsidRPr="00503DCD">
        <w:rPr>
          <w:rFonts w:ascii="Cambria" w:hAnsi="Cambria"/>
          <w:sz w:val="22"/>
          <w:szCs w:val="22"/>
          <w:lang w:val="en-ZA" w:eastAsia="en-US" w:bidi="en-US"/>
        </w:rPr>
        <w:t>project:</w:t>
      </w:r>
    </w:p>
    <w:p w:rsidR="00F16FDA" w:rsidRPr="00503DCD" w:rsidRDefault="00F16FDA"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w:t>
      </w:r>
      <w:r w:rsidR="00D869FB">
        <w:rPr>
          <w:rFonts w:ascii="Cambria" w:hAnsi="Cambria"/>
          <w:sz w:val="22"/>
          <w:szCs w:val="22"/>
          <w:lang w:val="en-ZA" w:eastAsia="en-US" w:bidi="en-US"/>
        </w:rPr>
        <w:t xml:space="preserve"> with the</w:t>
      </w:r>
      <w:r w:rsidRPr="00503DCD">
        <w:rPr>
          <w:rFonts w:ascii="Cambria" w:hAnsi="Cambria"/>
          <w:sz w:val="22"/>
          <w:szCs w:val="22"/>
          <w:lang w:val="en-ZA" w:eastAsia="en-US" w:bidi="en-US"/>
        </w:rPr>
        <w:t xml:space="preserve"> following in your Phase 1 </w:t>
      </w:r>
      <w:r w:rsidR="00D869FB">
        <w:rPr>
          <w:rFonts w:ascii="Cambria" w:hAnsi="Cambria"/>
          <w:sz w:val="22"/>
          <w:szCs w:val="22"/>
          <w:lang w:val="en-ZA" w:eastAsia="en-US" w:bidi="en-US"/>
        </w:rPr>
        <w:t>sub-</w:t>
      </w:r>
      <w:r w:rsidRPr="00503DCD">
        <w:rPr>
          <w:rFonts w:ascii="Cambria" w:hAnsi="Cambria"/>
          <w:sz w:val="22"/>
          <w:szCs w:val="22"/>
          <w:lang w:val="en-ZA" w:eastAsia="en-US" w:bidi="en-US"/>
        </w:rPr>
        <w:t>folder:</w:t>
      </w:r>
    </w:p>
    <w:p w:rsidR="00F16FDA" w:rsidRPr="00503DCD" w:rsidRDefault="00F16FDA" w:rsidP="009A6FC0">
      <w:pPr>
        <w:spacing w:after="120" w:line="252" w:lineRule="auto"/>
        <w:ind w:left="714"/>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w:t>
      </w:r>
      <w:r w:rsidR="0039135D" w:rsidRPr="00503DCD">
        <w:rPr>
          <w:rFonts w:ascii="Cambria" w:hAnsi="Cambria"/>
          <w:sz w:val="22"/>
          <w:szCs w:val="22"/>
          <w:lang w:val="en-ZA" w:eastAsia="en-US" w:bidi="en-US"/>
        </w:rPr>
        <w:t>ing application</w:t>
      </w:r>
      <w:r w:rsidRPr="00503DCD">
        <w:rPr>
          <w:rFonts w:ascii="Cambria" w:hAnsi="Cambria"/>
          <w:sz w:val="22"/>
          <w:szCs w:val="22"/>
          <w:lang w:val="en-ZA" w:eastAsia="en-US" w:bidi="en-US"/>
        </w:rPr>
        <w:t xml:space="preserve"> with</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Your task </w:t>
      </w:r>
      <w:r w:rsidR="002E7E18">
        <w:rPr>
          <w:rFonts w:ascii="Cambria" w:hAnsi="Cambria"/>
          <w:sz w:val="22"/>
          <w:szCs w:val="22"/>
          <w:lang w:val="en-ZA" w:eastAsia="en-US" w:bidi="en-US"/>
        </w:rPr>
        <w:t>definition</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w:t>
      </w:r>
      <w:r w:rsidR="0065634C" w:rsidRPr="00503DCD">
        <w:rPr>
          <w:rFonts w:ascii="Cambria" w:hAnsi="Cambria"/>
          <w:sz w:val="22"/>
          <w:szCs w:val="22"/>
          <w:lang w:val="en-ZA" w:eastAsia="en-US" w:bidi="en-US"/>
        </w:rPr>
        <w:t xml:space="preserve">with </w:t>
      </w:r>
      <w:r w:rsidR="00D869FB">
        <w:rPr>
          <w:rFonts w:ascii="Cambria" w:hAnsi="Cambria"/>
          <w:sz w:val="22"/>
          <w:szCs w:val="22"/>
          <w:lang w:val="en-ZA" w:eastAsia="en-US" w:bidi="en-US"/>
        </w:rPr>
        <w:t xml:space="preserve">research/investigative </w:t>
      </w:r>
      <w:r w:rsidR="0065634C" w:rsidRPr="00503DCD">
        <w:rPr>
          <w:rFonts w:ascii="Cambria" w:hAnsi="Cambria"/>
          <w:sz w:val="22"/>
          <w:szCs w:val="22"/>
          <w:lang w:val="en-ZA" w:eastAsia="en-US" w:bidi="en-US"/>
        </w:rPr>
        <w:t xml:space="preserve">questions </w:t>
      </w:r>
      <w:r w:rsidRPr="00503DCD">
        <w:rPr>
          <w:rFonts w:ascii="Cambria" w:hAnsi="Cambria"/>
          <w:sz w:val="22"/>
          <w:szCs w:val="22"/>
          <w:lang w:val="en-ZA" w:eastAsia="en-US" w:bidi="en-US"/>
        </w:rPr>
        <w:t xml:space="preserve">(see </w:t>
      </w:r>
      <w:r w:rsidR="00D869FB">
        <w:rPr>
          <w:rFonts w:ascii="Cambria" w:hAnsi="Cambria"/>
          <w:sz w:val="22"/>
          <w:szCs w:val="22"/>
          <w:lang w:val="en-ZA" w:eastAsia="en-US" w:bidi="en-US"/>
        </w:rPr>
        <w:t>Figure 1: E</w:t>
      </w:r>
      <w:r w:rsidRPr="00503DCD">
        <w:rPr>
          <w:rFonts w:ascii="Cambria" w:hAnsi="Cambria"/>
          <w:sz w:val="22"/>
          <w:szCs w:val="22"/>
          <w:lang w:val="en-ZA" w:eastAsia="en-US" w:bidi="en-US"/>
        </w:rPr>
        <w:t xml:space="preserve">xample </w:t>
      </w:r>
      <w:r w:rsidR="00717901">
        <w:rPr>
          <w:rFonts w:ascii="Cambria" w:hAnsi="Cambria"/>
          <w:sz w:val="22"/>
          <w:szCs w:val="22"/>
          <w:lang w:val="en-ZA" w:eastAsia="en-US" w:bidi="en-US"/>
        </w:rPr>
        <w:t>of question and source table</w:t>
      </w:r>
      <w:r w:rsidRPr="00503DCD">
        <w:rPr>
          <w:rFonts w:ascii="Cambria" w:hAnsi="Cambria"/>
          <w:sz w:val="22"/>
          <w:szCs w:val="22"/>
          <w:lang w:val="en-ZA" w:eastAsia="en-US" w:bidi="en-US"/>
        </w:rPr>
        <w:t xml:space="preserve">) for each of the headings </w:t>
      </w:r>
    </w:p>
    <w:p w:rsidR="0065634C"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(see </w:t>
      </w:r>
      <w:r w:rsidR="00717901">
        <w:rPr>
          <w:rFonts w:ascii="Cambria" w:hAnsi="Cambria"/>
          <w:sz w:val="22"/>
          <w:szCs w:val="22"/>
          <w:lang w:val="en-ZA" w:eastAsia="en-US" w:bidi="en-US"/>
        </w:rPr>
        <w:t>Figure 2: E</w:t>
      </w:r>
      <w:r w:rsidRPr="00503DCD">
        <w:rPr>
          <w:rFonts w:ascii="Cambria" w:hAnsi="Cambria"/>
          <w:sz w:val="22"/>
          <w:szCs w:val="22"/>
          <w:lang w:val="en-ZA" w:eastAsia="en-US" w:bidi="en-US"/>
        </w:rPr>
        <w:t xml:space="preserve">xample </w:t>
      </w:r>
      <w:r w:rsidR="00717901">
        <w:rPr>
          <w:rFonts w:ascii="Cambria" w:hAnsi="Cambria"/>
          <w:sz w:val="22"/>
          <w:szCs w:val="22"/>
          <w:lang w:val="en-ZA" w:eastAsia="en-US" w:bidi="en-US"/>
        </w:rPr>
        <w:t>of source table - Website</w:t>
      </w:r>
      <w:r w:rsidRPr="00503DCD">
        <w:rPr>
          <w:rFonts w:ascii="Cambria" w:hAnsi="Cambria"/>
          <w:sz w:val="22"/>
          <w:szCs w:val="22"/>
          <w:lang w:val="en-ZA" w:eastAsia="en-US" w:bidi="en-US"/>
        </w:rPr>
        <w:t xml:space="preserve">) for each website </w:t>
      </w:r>
      <w:r w:rsidR="0065634C" w:rsidRPr="00503DCD">
        <w:rPr>
          <w:rFonts w:ascii="Cambria" w:hAnsi="Cambria"/>
          <w:sz w:val="22"/>
          <w:szCs w:val="22"/>
          <w:lang w:val="en-ZA" w:eastAsia="en-US" w:bidi="en-US"/>
        </w:rPr>
        <w:t>that you intend to use</w:t>
      </w:r>
    </w:p>
    <w:p w:rsidR="00F16FDA" w:rsidRPr="00503DCD" w:rsidRDefault="0065634C"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for each other source (printed media) </w:t>
      </w:r>
      <w:r w:rsidR="00717901">
        <w:rPr>
          <w:rFonts w:ascii="Cambria" w:hAnsi="Cambria"/>
          <w:sz w:val="22"/>
          <w:szCs w:val="22"/>
          <w:lang w:val="en-ZA" w:eastAsia="en-US" w:bidi="en-US"/>
        </w:rPr>
        <w:t xml:space="preserve">(see Figure 3: Example of source table – Printed media) </w:t>
      </w:r>
      <w:r w:rsidRPr="00503DCD">
        <w:rPr>
          <w:rFonts w:ascii="Cambria" w:hAnsi="Cambria"/>
          <w:sz w:val="22"/>
          <w:szCs w:val="22"/>
          <w:lang w:val="en-ZA" w:eastAsia="en-US" w:bidi="en-US"/>
        </w:rPr>
        <w:t xml:space="preserve">that you </w:t>
      </w:r>
      <w:r w:rsidR="00F16FDA" w:rsidRPr="00503DCD">
        <w:rPr>
          <w:rFonts w:ascii="Cambria" w:hAnsi="Cambria"/>
          <w:sz w:val="22"/>
          <w:szCs w:val="22"/>
          <w:lang w:val="en-ZA" w:eastAsia="en-US" w:bidi="en-US"/>
        </w:rPr>
        <w:t>intend to use</w:t>
      </w:r>
    </w:p>
    <w:p w:rsidR="00F16FDA" w:rsidRDefault="00F16FDA" w:rsidP="00C63D60">
      <w:pPr>
        <w:numPr>
          <w:ilvl w:val="0"/>
          <w:numId w:val="8"/>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w:t>
      </w:r>
      <w:r w:rsidR="0065634C" w:rsidRPr="00503DCD">
        <w:rPr>
          <w:rFonts w:ascii="Cambria" w:hAnsi="Cambria"/>
          <w:sz w:val="22"/>
          <w:szCs w:val="22"/>
          <w:lang w:val="en-ZA" w:eastAsia="en-US" w:bidi="en-US"/>
        </w:rPr>
        <w:t>questionnaire that you used</w:t>
      </w:r>
      <w:r w:rsidR="000402DB">
        <w:rPr>
          <w:rFonts w:ascii="Cambria" w:hAnsi="Cambria"/>
          <w:sz w:val="22"/>
          <w:szCs w:val="22"/>
          <w:lang w:val="en-ZA" w:eastAsia="en-US" w:bidi="en-US"/>
        </w:rPr>
        <w:t>/adapted</w:t>
      </w:r>
      <w:r w:rsidR="0065634C" w:rsidRPr="00503DCD">
        <w:rPr>
          <w:rFonts w:ascii="Cambria" w:hAnsi="Cambria"/>
          <w:sz w:val="22"/>
          <w:szCs w:val="22"/>
          <w:lang w:val="en-ZA" w:eastAsia="en-US" w:bidi="en-US"/>
        </w:rPr>
        <w:t xml:space="preserve"> </w:t>
      </w:r>
      <w:r w:rsidR="00717901">
        <w:rPr>
          <w:rFonts w:ascii="Cambria" w:hAnsi="Cambria"/>
          <w:sz w:val="22"/>
          <w:szCs w:val="22"/>
          <w:lang w:val="en-ZA" w:eastAsia="en-US" w:bidi="en-US"/>
        </w:rPr>
        <w:t xml:space="preserve">inserted </w:t>
      </w:r>
      <w:r w:rsidR="0065634C" w:rsidRPr="00503DCD">
        <w:rPr>
          <w:rFonts w:ascii="Cambria" w:hAnsi="Cambria"/>
          <w:sz w:val="22"/>
          <w:szCs w:val="22"/>
          <w:lang w:val="en-ZA" w:eastAsia="en-US" w:bidi="en-US"/>
        </w:rPr>
        <w:t>as an annexure to the document</w:t>
      </w:r>
    </w:p>
    <w:p w:rsidR="000B0717" w:rsidRDefault="000B0717" w:rsidP="00C63D60">
      <w:pPr>
        <w:numPr>
          <w:ilvl w:val="0"/>
          <w:numId w:val="8"/>
        </w:numPr>
        <w:spacing w:before="240" w:after="200" w:line="252" w:lineRule="auto"/>
        <w:ind w:left="1077" w:hanging="357"/>
        <w:contextualSpacing/>
        <w:jc w:val="both"/>
        <w:rPr>
          <w:rFonts w:ascii="Cambria" w:hAnsi="Cambria"/>
          <w:sz w:val="22"/>
          <w:szCs w:val="22"/>
          <w:lang w:val="en-ZA" w:eastAsia="en-US" w:bidi="en-US"/>
        </w:rPr>
      </w:pPr>
      <w:r>
        <w:rPr>
          <w:rFonts w:ascii="Cambria" w:hAnsi="Cambria"/>
          <w:sz w:val="22"/>
          <w:szCs w:val="22"/>
          <w:lang w:val="en-ZA" w:eastAsia="en-US" w:bidi="en-US"/>
        </w:rPr>
        <w:t>A screens</w:t>
      </w:r>
      <w:r w:rsidR="005328E5">
        <w:rPr>
          <w:rFonts w:ascii="Cambria" w:hAnsi="Cambria"/>
          <w:sz w:val="22"/>
          <w:szCs w:val="22"/>
          <w:lang w:val="en-ZA" w:eastAsia="en-US" w:bidi="en-US"/>
        </w:rPr>
        <w:t>hot of the PAT folder structure</w:t>
      </w:r>
    </w:p>
    <w:p w:rsidR="005328E5" w:rsidRDefault="005328E5" w:rsidP="00C63D60">
      <w:pPr>
        <w:numPr>
          <w:ilvl w:val="0"/>
          <w:numId w:val="8"/>
        </w:numPr>
        <w:spacing w:before="240" w:after="200" w:line="252" w:lineRule="auto"/>
        <w:ind w:left="1077" w:hanging="357"/>
        <w:contextualSpacing/>
        <w:jc w:val="both"/>
        <w:rPr>
          <w:rFonts w:ascii="Cambria" w:hAnsi="Cambria"/>
          <w:sz w:val="22"/>
          <w:szCs w:val="22"/>
          <w:lang w:val="en-ZA" w:eastAsia="en-US" w:bidi="en-US"/>
        </w:rPr>
      </w:pPr>
      <w:r>
        <w:rPr>
          <w:rFonts w:ascii="Cambria" w:hAnsi="Cambria"/>
          <w:sz w:val="22"/>
          <w:szCs w:val="22"/>
          <w:lang w:val="en-ZA" w:eastAsia="en-US" w:bidi="en-US"/>
        </w:rPr>
        <w:t>Ensure that all hyperlinks work correctly (can open the document it is linked to)</w:t>
      </w:r>
    </w:p>
    <w:p w:rsidR="002F03BF" w:rsidRPr="00503DCD" w:rsidRDefault="002F03BF" w:rsidP="00C63D60">
      <w:pPr>
        <w:numPr>
          <w:ilvl w:val="0"/>
          <w:numId w:val="8"/>
        </w:numPr>
        <w:spacing w:before="240" w:after="200" w:line="252" w:lineRule="auto"/>
        <w:ind w:left="1077" w:hanging="357"/>
        <w:jc w:val="both"/>
        <w:rPr>
          <w:rFonts w:ascii="Cambria" w:hAnsi="Cambria"/>
          <w:sz w:val="22"/>
          <w:szCs w:val="22"/>
          <w:lang w:val="en-ZA" w:eastAsia="en-US" w:bidi="en-US"/>
        </w:rPr>
      </w:pPr>
      <w:r>
        <w:rPr>
          <w:rFonts w:ascii="Cambria" w:hAnsi="Cambria"/>
          <w:sz w:val="22"/>
          <w:szCs w:val="22"/>
          <w:lang w:val="en-ZA" w:eastAsia="en-US" w:bidi="en-US"/>
        </w:rPr>
        <w:t>Your declaration for Phase 1 (</w:t>
      </w:r>
      <w:r w:rsidRPr="002F03BF">
        <w:rPr>
          <w:rFonts w:ascii="Cambria" w:hAnsi="Cambria"/>
          <w:b/>
          <w:sz w:val="22"/>
          <w:szCs w:val="22"/>
          <w:lang w:val="en-ZA" w:eastAsia="en-US" w:bidi="en-US"/>
        </w:rPr>
        <w:t>Annexure D</w:t>
      </w:r>
      <w:r>
        <w:rPr>
          <w:rFonts w:ascii="Cambria" w:hAnsi="Cambria"/>
          <w:sz w:val="22"/>
          <w:szCs w:val="22"/>
          <w:lang w:val="en-ZA" w:eastAsia="en-US" w:bidi="en-US"/>
        </w:rPr>
        <w:t xml:space="preserve">) </w:t>
      </w:r>
      <w:r w:rsidR="009C353F">
        <w:rPr>
          <w:rFonts w:ascii="Cambria" w:hAnsi="Cambria"/>
          <w:sz w:val="22"/>
          <w:szCs w:val="22"/>
          <w:lang w:val="en-ZA" w:eastAsia="en-US" w:bidi="en-US"/>
        </w:rPr>
        <w:t xml:space="preserve">inserted </w:t>
      </w:r>
      <w:r>
        <w:rPr>
          <w:rFonts w:ascii="Cambria" w:hAnsi="Cambria"/>
          <w:sz w:val="22"/>
          <w:szCs w:val="22"/>
          <w:lang w:val="en-ZA" w:eastAsia="en-US" w:bidi="en-US"/>
        </w:rPr>
        <w:t>as an annexure to the document.</w:t>
      </w:r>
    </w:p>
    <w:p w:rsidR="00F16FDA" w:rsidRPr="00503DCD" w:rsidRDefault="00F16FDA"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Copies of websites you intend to use; saved in </w:t>
      </w:r>
      <w:r w:rsidR="009C353F">
        <w:rPr>
          <w:rFonts w:ascii="Cambria" w:hAnsi="Cambria"/>
          <w:sz w:val="22"/>
          <w:szCs w:val="22"/>
          <w:lang w:val="en-ZA" w:eastAsia="en-US" w:bidi="en-US"/>
        </w:rPr>
        <w:t>an</w:t>
      </w:r>
      <w:r w:rsidR="009C353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appropriate folder.</w:t>
      </w:r>
    </w:p>
    <w:p w:rsidR="00F16FDA" w:rsidRPr="00503DCD" w:rsidRDefault="001D24DF" w:rsidP="00C63D60">
      <w:pPr>
        <w:numPr>
          <w:ilvl w:val="0"/>
          <w:numId w:val="1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other sources that you intend to use (not the entire book, only the pages you need)</w:t>
      </w:r>
      <w:r w:rsidR="00F16FDA" w:rsidRPr="00503DCD">
        <w:rPr>
          <w:rFonts w:ascii="Cambria" w:hAnsi="Cambria"/>
          <w:sz w:val="22"/>
          <w:szCs w:val="22"/>
          <w:lang w:val="en-ZA" w:eastAsia="en-US" w:bidi="en-US"/>
        </w:rPr>
        <w:t>.</w:t>
      </w:r>
    </w:p>
    <w:p w:rsidR="0065634C" w:rsidRDefault="009C353F" w:rsidP="00C63D60">
      <w:pPr>
        <w:numPr>
          <w:ilvl w:val="0"/>
          <w:numId w:val="19"/>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Hard or soft c</w:t>
      </w:r>
      <w:r w:rsidR="0065634C" w:rsidRPr="00503DCD">
        <w:rPr>
          <w:rFonts w:ascii="Cambria" w:hAnsi="Cambria"/>
          <w:sz w:val="22"/>
          <w:szCs w:val="22"/>
          <w:lang w:val="en-ZA" w:eastAsia="en-US" w:bidi="en-US"/>
        </w:rPr>
        <w:t>opies of all the completed questionnaires</w:t>
      </w:r>
      <w:r w:rsidR="002E7E18">
        <w:rPr>
          <w:rFonts w:ascii="Cambria" w:hAnsi="Cambria"/>
          <w:sz w:val="22"/>
          <w:szCs w:val="22"/>
          <w:lang w:val="en-ZA" w:eastAsia="en-US" w:bidi="en-US"/>
        </w:rPr>
        <w:t>.</w:t>
      </w:r>
    </w:p>
    <w:p w:rsidR="006A3EDB" w:rsidRPr="00503DCD" w:rsidRDefault="006A3EDB" w:rsidP="006A3EDB">
      <w:pPr>
        <w:spacing w:after="200" w:line="252" w:lineRule="auto"/>
        <w:ind w:left="714"/>
        <w:jc w:val="both"/>
        <w:rPr>
          <w:rFonts w:ascii="Cambria" w:hAnsi="Cambria"/>
          <w:sz w:val="22"/>
          <w:szCs w:val="22"/>
          <w:lang w:val="en-ZA" w:eastAsia="en-US" w:bidi="en-US"/>
        </w:rPr>
      </w:pPr>
    </w:p>
    <w:p w:rsidR="00F16FDA" w:rsidRPr="00503DCD" w:rsidRDefault="00F16FDA" w:rsidP="00662934">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17" w:name="_Toc381779241"/>
      <w:r w:rsidRPr="00503DCD">
        <w:rPr>
          <w:rFonts w:ascii="Cambria" w:hAnsi="Cambria"/>
          <w:b/>
          <w:spacing w:val="20"/>
          <w:sz w:val="28"/>
          <w:szCs w:val="28"/>
          <w:lang w:val="en-ZA" w:eastAsia="en-US" w:bidi="en-US"/>
        </w:rPr>
        <w:lastRenderedPageBreak/>
        <w:t>Instructions for Phase 2</w:t>
      </w:r>
      <w:bookmarkEnd w:id="17"/>
    </w:p>
    <w:p w:rsidR="00F16FDA" w:rsidRPr="00503DCD" w:rsidRDefault="008B7EC1" w:rsidP="00AC024F">
      <w:pPr>
        <w:spacing w:after="12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Th</w:t>
      </w:r>
      <w:r w:rsidR="000B0717">
        <w:rPr>
          <w:rFonts w:ascii="Cambria" w:hAnsi="Cambria"/>
          <w:sz w:val="22"/>
          <w:szCs w:val="22"/>
          <w:lang w:val="en-ZA" w:eastAsia="en-US" w:bidi="en-US"/>
        </w:rPr>
        <w:t>e</w:t>
      </w:r>
      <w:r w:rsidRPr="00503DCD">
        <w:rPr>
          <w:rFonts w:ascii="Cambria" w:hAnsi="Cambria"/>
          <w:sz w:val="22"/>
          <w:szCs w:val="22"/>
          <w:lang w:val="en-ZA" w:eastAsia="en-US" w:bidi="en-US"/>
        </w:rPr>
        <w:t xml:space="preserve"> purpose of this phase of the PAT </w:t>
      </w:r>
      <w:r w:rsidR="009E1FFA" w:rsidRPr="00503DCD">
        <w:rPr>
          <w:rFonts w:ascii="Cambria" w:hAnsi="Cambria"/>
          <w:sz w:val="22"/>
          <w:szCs w:val="22"/>
          <w:lang w:val="en-ZA" w:eastAsia="en-US" w:bidi="en-US"/>
        </w:rPr>
        <w:t>is to</w:t>
      </w:r>
      <w:r w:rsidRPr="00503DCD">
        <w:rPr>
          <w:rFonts w:ascii="Cambria" w:hAnsi="Cambria"/>
          <w:sz w:val="22"/>
          <w:szCs w:val="22"/>
          <w:lang w:val="en-ZA" w:eastAsia="en-US" w:bidi="en-US"/>
        </w:rPr>
        <w:t>:</w:t>
      </w:r>
    </w:p>
    <w:p w:rsidR="00F16FDA" w:rsidRPr="00503DCD" w:rsidRDefault="00AC024F"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e</w:t>
      </w:r>
      <w:r w:rsidR="00F16FDA" w:rsidRPr="00503DCD">
        <w:rPr>
          <w:rFonts w:ascii="Cambria" w:hAnsi="Cambria"/>
          <w:sz w:val="22"/>
          <w:szCs w:val="22"/>
          <w:lang w:val="en-ZA" w:eastAsia="en-US" w:bidi="en-US"/>
        </w:rPr>
        <w:t xml:space="preserve">valuate and summarise </w:t>
      </w:r>
      <w:r w:rsidR="00B626BF">
        <w:rPr>
          <w:rFonts w:ascii="Cambria" w:hAnsi="Cambria"/>
          <w:sz w:val="22"/>
          <w:szCs w:val="22"/>
          <w:lang w:val="en-ZA" w:eastAsia="en-US" w:bidi="en-US"/>
        </w:rPr>
        <w:t xml:space="preserve">the </w:t>
      </w:r>
      <w:r w:rsidR="00201896" w:rsidRPr="00503DCD">
        <w:rPr>
          <w:rFonts w:ascii="Cambria" w:hAnsi="Cambria"/>
          <w:sz w:val="22"/>
          <w:szCs w:val="22"/>
          <w:lang w:val="en-ZA" w:eastAsia="en-US" w:bidi="en-US"/>
        </w:rPr>
        <w:t>quality</w:t>
      </w:r>
      <w:r w:rsidR="00B626BF">
        <w:rPr>
          <w:rFonts w:ascii="Cambria" w:hAnsi="Cambria"/>
          <w:sz w:val="22"/>
          <w:szCs w:val="22"/>
          <w:lang w:val="en-ZA" w:eastAsia="en-US" w:bidi="en-US"/>
        </w:rPr>
        <w:t xml:space="preserve"> and relevance of</w:t>
      </w:r>
      <w:r w:rsidR="00F16FDA" w:rsidRPr="00503DCD">
        <w:rPr>
          <w:rFonts w:ascii="Cambria" w:hAnsi="Cambria"/>
          <w:sz w:val="22"/>
          <w:szCs w:val="22"/>
          <w:lang w:val="en-ZA" w:eastAsia="en-US" w:bidi="en-US"/>
        </w:rPr>
        <w:t xml:space="preserve"> information found from </w:t>
      </w:r>
      <w:r w:rsidR="008B7EC1" w:rsidRPr="00503DCD">
        <w:rPr>
          <w:rFonts w:ascii="Cambria" w:hAnsi="Cambria"/>
          <w:i/>
          <w:sz w:val="22"/>
          <w:szCs w:val="22"/>
          <w:lang w:val="en-ZA" w:eastAsia="en-US" w:bidi="en-US"/>
        </w:rPr>
        <w:t>appropriate</w:t>
      </w:r>
      <w:r w:rsidR="00F16FDA" w:rsidRPr="00503DCD">
        <w:rPr>
          <w:rFonts w:ascii="Cambria" w:hAnsi="Cambria"/>
          <w:sz w:val="22"/>
          <w:szCs w:val="22"/>
          <w:lang w:val="en-ZA" w:eastAsia="en-US" w:bidi="en-US"/>
        </w:rPr>
        <w:t xml:space="preserve"> sources.</w:t>
      </w:r>
    </w:p>
    <w:p w:rsidR="00F16FDA" w:rsidRPr="00503DCD" w:rsidRDefault="00AC024F"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F16FDA" w:rsidRPr="00503DCD">
        <w:rPr>
          <w:rFonts w:ascii="Cambria" w:hAnsi="Cambria"/>
          <w:sz w:val="22"/>
          <w:szCs w:val="22"/>
          <w:lang w:val="en-ZA" w:eastAsia="en-US" w:bidi="en-US"/>
        </w:rPr>
        <w:t xml:space="preserve">nalyse the </w:t>
      </w:r>
      <w:r w:rsidR="00201896" w:rsidRPr="00503DCD">
        <w:rPr>
          <w:rFonts w:ascii="Cambria" w:hAnsi="Cambria"/>
          <w:sz w:val="22"/>
          <w:szCs w:val="22"/>
          <w:lang w:val="en-ZA" w:eastAsia="en-US" w:bidi="en-US"/>
        </w:rPr>
        <w:t>questionnaire</w:t>
      </w:r>
      <w:r w:rsidR="00F16FDA" w:rsidRPr="00503DCD">
        <w:rPr>
          <w:rFonts w:ascii="Cambria" w:hAnsi="Cambria"/>
          <w:sz w:val="22"/>
          <w:szCs w:val="22"/>
          <w:lang w:val="en-ZA" w:eastAsia="en-US" w:bidi="en-US"/>
        </w:rPr>
        <w:t xml:space="preserve"> results</w:t>
      </w:r>
      <w:r w:rsidR="009E1FFA" w:rsidRPr="00503DCD">
        <w:rPr>
          <w:rFonts w:ascii="Cambria" w:hAnsi="Cambria"/>
          <w:sz w:val="22"/>
          <w:szCs w:val="22"/>
          <w:lang w:val="en-ZA" w:eastAsia="en-US" w:bidi="en-US"/>
        </w:rPr>
        <w:t xml:space="preserve"> </w:t>
      </w:r>
      <w:r w:rsidR="00201896" w:rsidRPr="00503DCD">
        <w:rPr>
          <w:rFonts w:ascii="Cambria" w:hAnsi="Cambria"/>
          <w:sz w:val="22"/>
          <w:szCs w:val="22"/>
          <w:lang w:val="en-ZA" w:eastAsia="en-US" w:bidi="en-US"/>
        </w:rPr>
        <w:t>as well as any</w:t>
      </w:r>
      <w:r w:rsidR="009E1FFA" w:rsidRPr="00503DCD">
        <w:rPr>
          <w:rFonts w:ascii="Cambria" w:hAnsi="Cambria"/>
          <w:sz w:val="22"/>
          <w:szCs w:val="22"/>
          <w:lang w:val="en-ZA" w:eastAsia="en-US" w:bidi="en-US"/>
        </w:rPr>
        <w:t xml:space="preserve"> other </w:t>
      </w:r>
      <w:r w:rsidR="001D0CFE">
        <w:rPr>
          <w:rFonts w:ascii="Cambria" w:hAnsi="Cambria"/>
          <w:sz w:val="22"/>
          <w:szCs w:val="22"/>
          <w:lang w:val="en-ZA" w:eastAsia="en-US" w:bidi="en-US"/>
        </w:rPr>
        <w:t xml:space="preserve">relevant </w:t>
      </w:r>
      <w:r w:rsidR="009E1FFA" w:rsidRPr="00503DCD">
        <w:rPr>
          <w:rFonts w:ascii="Cambria" w:hAnsi="Cambria"/>
          <w:sz w:val="22"/>
          <w:szCs w:val="22"/>
          <w:lang w:val="en-ZA" w:eastAsia="en-US" w:bidi="en-US"/>
        </w:rPr>
        <w:t xml:space="preserve">data </w:t>
      </w:r>
      <w:r w:rsidR="00F16FDA" w:rsidRPr="00503DCD">
        <w:rPr>
          <w:rFonts w:ascii="Cambria" w:hAnsi="Cambria"/>
          <w:sz w:val="22"/>
          <w:szCs w:val="22"/>
          <w:lang w:val="en-ZA" w:eastAsia="en-US" w:bidi="en-US"/>
        </w:rPr>
        <w:t>in a spreadsheet</w:t>
      </w:r>
    </w:p>
    <w:p w:rsidR="009E1FFA" w:rsidRPr="00503DCD" w:rsidRDefault="00AC024F" w:rsidP="00C63D60">
      <w:pPr>
        <w:numPr>
          <w:ilvl w:val="0"/>
          <w:numId w:val="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a</w:t>
      </w:r>
      <w:r w:rsidR="005846F2" w:rsidRPr="00503DCD">
        <w:rPr>
          <w:rFonts w:ascii="Cambria" w:hAnsi="Cambria"/>
          <w:sz w:val="22"/>
          <w:szCs w:val="22"/>
          <w:lang w:val="en-ZA" w:eastAsia="en-US" w:bidi="en-US"/>
        </w:rPr>
        <w:t xml:space="preserve">nalyse/manipulate </w:t>
      </w:r>
      <w:r w:rsidR="00946269">
        <w:rPr>
          <w:rFonts w:ascii="Cambria" w:hAnsi="Cambria"/>
          <w:sz w:val="22"/>
          <w:szCs w:val="22"/>
          <w:lang w:val="en-ZA" w:eastAsia="en-US" w:bidi="en-US"/>
        </w:rPr>
        <w:t xml:space="preserve">other </w:t>
      </w:r>
      <w:r w:rsidR="005846F2" w:rsidRPr="00503DCD">
        <w:rPr>
          <w:rFonts w:ascii="Cambria" w:hAnsi="Cambria"/>
          <w:sz w:val="22"/>
          <w:szCs w:val="22"/>
          <w:lang w:val="en-ZA" w:eastAsia="en-US" w:bidi="en-US"/>
        </w:rPr>
        <w:t>information gathered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Engage with and use information and data</w:t>
      </w:r>
    </w:p>
    <w:p w:rsidR="00FB2F95" w:rsidRPr="00503DCD" w:rsidRDefault="00FB2F95" w:rsidP="00AC024F">
      <w:pPr>
        <w:tabs>
          <w:tab w:val="left" w:pos="709"/>
        </w:tabs>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To be able to use the data and information</w:t>
      </w:r>
      <w:r w:rsidR="009134D8" w:rsidRPr="00503DCD">
        <w:rPr>
          <w:rFonts w:ascii="Cambria" w:hAnsi="Cambria"/>
          <w:sz w:val="22"/>
          <w:szCs w:val="22"/>
          <w:lang w:val="en-ZA" w:eastAsia="en-US" w:bidi="en-US"/>
        </w:rPr>
        <w:t xml:space="preserve"> to find a solution you need to </w:t>
      </w:r>
      <w:r w:rsidR="00E30D97">
        <w:rPr>
          <w:rFonts w:ascii="Cambria" w:hAnsi="Cambria"/>
          <w:sz w:val="22"/>
          <w:szCs w:val="22"/>
          <w:lang w:val="en-ZA" w:eastAsia="en-US" w:bidi="en-US"/>
        </w:rPr>
        <w:t>e</w:t>
      </w:r>
      <w:r w:rsidR="009134D8" w:rsidRPr="00503DCD">
        <w:rPr>
          <w:rFonts w:ascii="Cambria" w:hAnsi="Cambria"/>
          <w:sz w:val="22"/>
          <w:szCs w:val="22"/>
          <w:lang w:val="en-ZA" w:eastAsia="en-US" w:bidi="en-US"/>
        </w:rPr>
        <w:t>ngage critically with the data and information, extract the relevant information and gain understanding by summarising the information in your own words:</w:t>
      </w:r>
    </w:p>
    <w:p w:rsidR="00F16FDA" w:rsidRPr="00503DCD" w:rsidRDefault="00F16FDA" w:rsidP="00C63D60">
      <w:pPr>
        <w:numPr>
          <w:ilvl w:val="0"/>
          <w:numId w:val="17"/>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For </w:t>
      </w:r>
      <w:r w:rsidRPr="00503DCD">
        <w:rPr>
          <w:rFonts w:ascii="Cambria" w:hAnsi="Cambria"/>
          <w:i/>
          <w:sz w:val="22"/>
          <w:szCs w:val="22"/>
          <w:lang w:val="en-ZA" w:eastAsia="en-US" w:bidi="en-US"/>
        </w:rPr>
        <w:t xml:space="preserve">each source </w:t>
      </w:r>
      <w:r w:rsidRPr="00503DCD">
        <w:rPr>
          <w:rFonts w:ascii="Cambria" w:hAnsi="Cambria"/>
          <w:sz w:val="22"/>
          <w:szCs w:val="22"/>
          <w:lang w:val="en-ZA" w:eastAsia="en-US" w:bidi="en-US"/>
        </w:rPr>
        <w:t xml:space="preserve">(e.g. website, article in magazine, etc.) </w:t>
      </w:r>
      <w:r w:rsidR="00E30D97">
        <w:rPr>
          <w:rFonts w:ascii="Cambria" w:hAnsi="Cambria"/>
          <w:sz w:val="22"/>
          <w:szCs w:val="22"/>
          <w:lang w:val="en-ZA" w:eastAsia="en-US" w:bidi="en-US"/>
        </w:rPr>
        <w:t>summarise the information using</w:t>
      </w:r>
      <w:r w:rsidR="00E30D97"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a table </w:t>
      </w:r>
      <w:r w:rsidR="004D736C" w:rsidRPr="00503DCD">
        <w:rPr>
          <w:rFonts w:ascii="Cambria" w:hAnsi="Cambria"/>
          <w:sz w:val="22"/>
          <w:szCs w:val="22"/>
          <w:lang w:val="en-ZA" w:eastAsia="en-US" w:bidi="en-US"/>
        </w:rPr>
        <w:t>similar to</w:t>
      </w:r>
      <w:r w:rsidRPr="00503DCD">
        <w:rPr>
          <w:rFonts w:ascii="Cambria" w:hAnsi="Cambria"/>
          <w:sz w:val="22"/>
          <w:szCs w:val="22"/>
          <w:lang w:val="en-ZA" w:eastAsia="en-US" w:bidi="en-US"/>
        </w:rPr>
        <w:t xml:space="preserve"> the one below</w:t>
      </w:r>
      <w:r w:rsidR="00E30D97">
        <w:rPr>
          <w:rFonts w:ascii="Cambria" w:hAnsi="Cambria"/>
          <w:sz w:val="22"/>
          <w:szCs w:val="22"/>
          <w:lang w:val="en-ZA" w:eastAsia="en-US" w:bidi="en-US"/>
        </w:rPr>
        <w:t>.</w:t>
      </w:r>
      <w:r w:rsidRPr="00503DCD">
        <w:rPr>
          <w:rFonts w:ascii="Cambria" w:hAnsi="Cambria"/>
          <w:sz w:val="22"/>
          <w:szCs w:val="22"/>
          <w:lang w:val="en-ZA" w:eastAsia="en-US" w:bidi="en-US"/>
        </w:rPr>
        <w:t xml:space="preserve"> </w:t>
      </w:r>
    </w:p>
    <w:p w:rsidR="00F16FDA" w:rsidRPr="00503DCD" w:rsidRDefault="00F16FDA" w:rsidP="00AC024F">
      <w:pPr>
        <w:spacing w:after="200" w:line="252" w:lineRule="auto"/>
        <w:ind w:left="1440" w:hanging="720"/>
        <w:jc w:val="both"/>
        <w:rPr>
          <w:rFonts w:ascii="Cambria" w:hAnsi="Cambria"/>
          <w:b/>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b/>
          <w:sz w:val="22"/>
          <w:szCs w:val="22"/>
          <w:lang w:val="en-ZA" w:eastAsia="en-US" w:bidi="en-US"/>
        </w:rPr>
        <w:tab/>
        <w:t xml:space="preserve">You may not copy and paste any information </w:t>
      </w:r>
      <w:r w:rsidR="001D0CFE">
        <w:rPr>
          <w:rFonts w:ascii="Cambria" w:hAnsi="Cambria"/>
          <w:b/>
          <w:sz w:val="22"/>
          <w:szCs w:val="22"/>
          <w:lang w:val="en-ZA" w:eastAsia="en-US" w:bidi="en-US"/>
        </w:rPr>
        <w:t xml:space="preserve">directly </w:t>
      </w:r>
      <w:r w:rsidRPr="00503DCD">
        <w:rPr>
          <w:rFonts w:ascii="Cambria" w:hAnsi="Cambria"/>
          <w:b/>
          <w:sz w:val="22"/>
          <w:szCs w:val="22"/>
          <w:lang w:val="en-ZA" w:eastAsia="en-US" w:bidi="en-US"/>
        </w:rPr>
        <w:t>from the webs</w:t>
      </w:r>
      <w:r w:rsidR="00AC024F">
        <w:rPr>
          <w:rFonts w:ascii="Cambria" w:hAnsi="Cambria"/>
          <w:b/>
          <w:sz w:val="22"/>
          <w:szCs w:val="22"/>
          <w:lang w:val="en-ZA" w:eastAsia="en-US" w:bidi="en-US"/>
        </w:rPr>
        <w:t>ites or other source into your P</w:t>
      </w:r>
      <w:r w:rsidRPr="00503DCD">
        <w:rPr>
          <w:rFonts w:ascii="Cambria" w:hAnsi="Cambria"/>
          <w:b/>
          <w:sz w:val="22"/>
          <w:szCs w:val="22"/>
          <w:lang w:val="en-ZA" w:eastAsia="en-US" w:bidi="en-US"/>
        </w:rPr>
        <w:t xml:space="preserve">hase 2 document. If you do, you will not earn any marks for this section of the task. </w:t>
      </w:r>
    </w:p>
    <w:p w:rsidR="00D0265C" w:rsidRPr="00503DCD" w:rsidRDefault="00D0265C" w:rsidP="00F122C4">
      <w:pPr>
        <w:spacing w:after="200" w:line="252" w:lineRule="auto"/>
        <w:ind w:left="1440" w:hanging="1582"/>
        <w:rPr>
          <w:rFonts w:ascii="Cambria" w:hAnsi="Cambria"/>
          <w:b/>
          <w:sz w:val="22"/>
          <w:szCs w:val="22"/>
          <w:lang w:val="en-ZA" w:eastAsia="en-US" w:bidi="en-US"/>
        </w:rPr>
      </w:pPr>
      <w:r w:rsidRPr="00503DCD">
        <w:rPr>
          <w:rFonts w:ascii="Cambria" w:hAnsi="Cambria"/>
          <w:b/>
          <w:sz w:val="22"/>
          <w:szCs w:val="22"/>
          <w:lang w:val="en-ZA" w:eastAsia="en-US" w:bidi="en-US"/>
        </w:rPr>
        <w:t>Source name/title_______________________________________</w:t>
      </w:r>
    </w:p>
    <w:tbl>
      <w:tblPr>
        <w:tblStyle w:val="TableGrid"/>
        <w:tblW w:w="4985" w:type="pct"/>
        <w:tblLook w:val="04A0"/>
      </w:tblPr>
      <w:tblGrid>
        <w:gridCol w:w="9825"/>
      </w:tblGrid>
      <w:tr w:rsidR="00AC024F" w:rsidRPr="00503DCD" w:rsidTr="00FB131A">
        <w:trPr>
          <w:trHeight w:val="242"/>
        </w:trPr>
        <w:tc>
          <w:tcPr>
            <w:tcW w:w="5000" w:type="pct"/>
            <w:vAlign w:val="center"/>
          </w:tcPr>
          <w:p w:rsidR="00AC024F" w:rsidRPr="00503DCD" w:rsidRDefault="00AC024F" w:rsidP="00AC024F">
            <w:pPr>
              <w:spacing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Summary of source information</w:t>
            </w:r>
          </w:p>
        </w:tc>
      </w:tr>
      <w:tr w:rsidR="00AC024F" w:rsidRPr="00503DCD" w:rsidTr="00FB131A">
        <w:trPr>
          <w:trHeight w:val="1296"/>
        </w:trPr>
        <w:tc>
          <w:tcPr>
            <w:tcW w:w="5000" w:type="pct"/>
            <w:vAlign w:val="center"/>
          </w:tcPr>
          <w:p w:rsidR="00AC024F" w:rsidRDefault="00AC024F" w:rsidP="00F16FDA">
            <w:pPr>
              <w:spacing w:after="200" w:line="252" w:lineRule="auto"/>
              <w:rPr>
                <w:rFonts w:ascii="Cambria" w:hAnsi="Cambria"/>
                <w:b/>
                <w:sz w:val="22"/>
                <w:szCs w:val="22"/>
                <w:lang w:val="en-ZA" w:eastAsia="en-US" w:bidi="en-US"/>
              </w:rPr>
            </w:pPr>
          </w:p>
          <w:p w:rsidR="009E7A3D" w:rsidRDefault="009E7A3D" w:rsidP="00F16FDA">
            <w:pPr>
              <w:spacing w:after="200" w:line="252" w:lineRule="auto"/>
              <w:rPr>
                <w:rFonts w:ascii="Cambria" w:hAnsi="Cambria"/>
                <w:b/>
                <w:sz w:val="22"/>
                <w:szCs w:val="22"/>
                <w:lang w:val="en-ZA" w:eastAsia="en-US" w:bidi="en-US"/>
              </w:rPr>
            </w:pPr>
          </w:p>
          <w:p w:rsidR="009E7A3D" w:rsidRDefault="009E7A3D" w:rsidP="00F16FDA">
            <w:pPr>
              <w:spacing w:after="200" w:line="252" w:lineRule="auto"/>
              <w:rPr>
                <w:rFonts w:ascii="Cambria" w:hAnsi="Cambria"/>
                <w:b/>
                <w:sz w:val="22"/>
                <w:szCs w:val="22"/>
                <w:lang w:val="en-ZA" w:eastAsia="en-US" w:bidi="en-US"/>
              </w:rPr>
            </w:pPr>
          </w:p>
          <w:p w:rsidR="009E7A3D" w:rsidRDefault="009E7A3D" w:rsidP="00F16FDA">
            <w:pPr>
              <w:spacing w:after="200" w:line="252" w:lineRule="auto"/>
              <w:rPr>
                <w:rFonts w:ascii="Cambria" w:hAnsi="Cambria"/>
                <w:b/>
                <w:sz w:val="22"/>
                <w:szCs w:val="22"/>
                <w:lang w:val="en-ZA" w:eastAsia="en-US" w:bidi="en-US"/>
              </w:rPr>
            </w:pPr>
          </w:p>
          <w:p w:rsidR="009E7A3D" w:rsidRDefault="009E7A3D" w:rsidP="00F16FDA">
            <w:pPr>
              <w:spacing w:after="200" w:line="252" w:lineRule="auto"/>
              <w:rPr>
                <w:rFonts w:ascii="Cambria" w:hAnsi="Cambria"/>
                <w:b/>
                <w:sz w:val="22"/>
                <w:szCs w:val="22"/>
                <w:lang w:val="en-ZA" w:eastAsia="en-US" w:bidi="en-US"/>
              </w:rPr>
            </w:pPr>
          </w:p>
          <w:p w:rsidR="009E7A3D" w:rsidRPr="00503DCD" w:rsidRDefault="009E7A3D" w:rsidP="00F16FDA">
            <w:pPr>
              <w:spacing w:after="200" w:line="252" w:lineRule="auto"/>
              <w:rPr>
                <w:rFonts w:ascii="Cambria" w:hAnsi="Cambria"/>
                <w:b/>
                <w:sz w:val="22"/>
                <w:szCs w:val="22"/>
                <w:lang w:val="en-ZA" w:eastAsia="en-US" w:bidi="en-US"/>
              </w:rPr>
            </w:pPr>
          </w:p>
        </w:tc>
      </w:tr>
    </w:tbl>
    <w:p w:rsidR="00F16FDA" w:rsidRPr="00503DCD" w:rsidRDefault="00530A75" w:rsidP="004B02B2">
      <w:pPr>
        <w:pStyle w:val="Caption"/>
        <w:jc w:val="center"/>
        <w:rPr>
          <w:rFonts w:ascii="Cambria" w:hAnsi="Cambria"/>
          <w:caps/>
          <w:spacing w:val="10"/>
          <w:lang w:val="en-ZA" w:eastAsia="en-US" w:bidi="en-US"/>
        </w:rPr>
      </w:pPr>
      <w:r w:rsidRPr="004B02B2">
        <w:rPr>
          <w:color w:val="auto"/>
        </w:rPr>
        <w:t>Figure 4</w:t>
      </w:r>
      <w:r w:rsidR="004B02B2">
        <w:rPr>
          <w:color w:val="auto"/>
        </w:rPr>
        <w:t xml:space="preserve">: </w:t>
      </w:r>
      <w:r w:rsidR="004B02B2">
        <w:rPr>
          <w:color w:val="auto"/>
          <w:lang w:val="en-ZA"/>
        </w:rPr>
        <w:t>E</w:t>
      </w:r>
      <w:r w:rsidR="00F16FDA" w:rsidRPr="004B02B2">
        <w:rPr>
          <w:color w:val="auto"/>
        </w:rPr>
        <w:t xml:space="preserve">xample of </w:t>
      </w:r>
      <w:r w:rsidR="00F16FDA" w:rsidRPr="004B02B2">
        <w:rPr>
          <w:i/>
          <w:color w:val="auto"/>
        </w:rPr>
        <w:t>information</w:t>
      </w:r>
      <w:r w:rsidR="00F16FDA" w:rsidRPr="004B02B2">
        <w:rPr>
          <w:color w:val="auto"/>
        </w:rPr>
        <w:t xml:space="preserve"> </w:t>
      </w:r>
      <w:r w:rsidR="00E30D97">
        <w:rPr>
          <w:color w:val="auto"/>
          <w:lang w:val="en-ZA"/>
        </w:rPr>
        <w:t>summary</w:t>
      </w:r>
      <w:r w:rsidR="00E30D97" w:rsidRPr="004B02B2">
        <w:rPr>
          <w:color w:val="auto"/>
        </w:rPr>
        <w:t xml:space="preserve"> </w:t>
      </w:r>
      <w:r w:rsidR="00F16FDA" w:rsidRPr="004B02B2">
        <w:rPr>
          <w:color w:val="auto"/>
        </w:rPr>
        <w:t>table</w:t>
      </w:r>
    </w:p>
    <w:p w:rsidR="00F16FDA" w:rsidRDefault="00F16FDA" w:rsidP="00C63D60">
      <w:pPr>
        <w:numPr>
          <w:ilvl w:val="0"/>
          <w:numId w:val="17"/>
        </w:numPr>
        <w:spacing w:before="240"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Make sure that you have evidence of the source(s) you used.</w:t>
      </w:r>
    </w:p>
    <w:p w:rsidR="006A3EDB" w:rsidRPr="00503DCD" w:rsidRDefault="006A3EDB" w:rsidP="00C63D60">
      <w:pPr>
        <w:numPr>
          <w:ilvl w:val="0"/>
          <w:numId w:val="17"/>
        </w:numPr>
        <w:spacing w:before="240" w:after="200" w:line="252" w:lineRule="auto"/>
        <w:ind w:left="714" w:hanging="357"/>
        <w:jc w:val="both"/>
        <w:rPr>
          <w:rFonts w:ascii="Cambria" w:hAnsi="Cambria"/>
          <w:sz w:val="22"/>
          <w:szCs w:val="22"/>
          <w:lang w:val="en-ZA" w:eastAsia="en-US" w:bidi="en-US"/>
        </w:rPr>
      </w:pPr>
      <w:r w:rsidRPr="00A36B24">
        <w:rPr>
          <w:rFonts w:ascii="Cambria" w:hAnsi="Cambria"/>
          <w:sz w:val="22"/>
          <w:szCs w:val="22"/>
          <w:lang w:val="en-ZA" w:eastAsia="en-US" w:bidi="en-US"/>
        </w:rPr>
        <w:t>Use hyperlinks in table to link the source</w:t>
      </w:r>
      <w:r>
        <w:rPr>
          <w:rFonts w:ascii="Cambria" w:hAnsi="Cambria"/>
          <w:sz w:val="22"/>
          <w:szCs w:val="22"/>
          <w:lang w:val="en-ZA" w:eastAsia="en-US" w:bidi="en-US"/>
        </w:rPr>
        <w:t xml:space="preserve"> name</w:t>
      </w:r>
      <w:r w:rsidRPr="00A36B24">
        <w:rPr>
          <w:rFonts w:ascii="Cambria" w:hAnsi="Cambria"/>
          <w:sz w:val="22"/>
          <w:szCs w:val="22"/>
          <w:lang w:val="en-ZA" w:eastAsia="en-US" w:bidi="en-US"/>
        </w:rPr>
        <w:t xml:space="preserve">/title to the relevant source saved </w:t>
      </w:r>
      <w:r>
        <w:rPr>
          <w:rFonts w:ascii="Cambria" w:hAnsi="Cambria"/>
          <w:sz w:val="22"/>
          <w:szCs w:val="22"/>
          <w:lang w:val="en-ZA" w:eastAsia="en-US" w:bidi="en-US"/>
        </w:rPr>
        <w:t xml:space="preserve">electronically (e.g. saved website) </w:t>
      </w:r>
      <w:r w:rsidRPr="00A36B24">
        <w:rPr>
          <w:rFonts w:ascii="Cambria" w:hAnsi="Cambria"/>
          <w:sz w:val="22"/>
          <w:szCs w:val="22"/>
          <w:lang w:val="en-ZA" w:eastAsia="en-US" w:bidi="en-US"/>
        </w:rPr>
        <w:t>in the appropriate folder</w:t>
      </w:r>
      <w:r>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Process data and analyse questionnaire results</w:t>
      </w:r>
    </w:p>
    <w:p w:rsidR="00BD2500" w:rsidRPr="00503DCD" w:rsidRDefault="00BD2500" w:rsidP="00AC024F">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Process and analyse all data (questionnaire data as well as other data</w:t>
      </w:r>
      <w:r w:rsidR="00F122C4"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such as costs) that may require the use of a spreadsheet. </w:t>
      </w:r>
    </w:p>
    <w:p w:rsidR="00F16FDA" w:rsidRPr="00503DCD" w:rsidRDefault="004D736C"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Import/c</w:t>
      </w:r>
      <w:r w:rsidR="00F16FDA" w:rsidRPr="00503DCD">
        <w:rPr>
          <w:rFonts w:ascii="Cambria" w:hAnsi="Cambria"/>
          <w:sz w:val="22"/>
          <w:szCs w:val="22"/>
          <w:lang w:val="en-ZA" w:eastAsia="en-US" w:bidi="en-US"/>
        </w:rPr>
        <w:t xml:space="preserve">apture the </w:t>
      </w:r>
      <w:r w:rsidR="001B6DD4" w:rsidRPr="00503DCD">
        <w:rPr>
          <w:rFonts w:ascii="Cambria" w:hAnsi="Cambria"/>
          <w:sz w:val="22"/>
          <w:szCs w:val="22"/>
          <w:lang w:val="en-ZA" w:eastAsia="en-US" w:bidi="en-US"/>
        </w:rPr>
        <w:t>data</w:t>
      </w:r>
      <w:r w:rsidR="00F16FDA" w:rsidRPr="00503DCD">
        <w:rPr>
          <w:rFonts w:ascii="Cambria" w:hAnsi="Cambria"/>
          <w:sz w:val="22"/>
          <w:szCs w:val="22"/>
          <w:lang w:val="en-ZA" w:eastAsia="en-US" w:bidi="en-US"/>
        </w:rPr>
        <w:t xml:space="preserve"> in a suitable format.</w:t>
      </w:r>
    </w:p>
    <w:p w:rsidR="001B6DD4" w:rsidRPr="00503DCD" w:rsidRDefault="00FA7732" w:rsidP="00C63D60">
      <w:pPr>
        <w:numPr>
          <w:ilvl w:val="0"/>
          <w:numId w:val="8"/>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suitable formatting to ensure that anybody will be able to easily interpret the results.</w:t>
      </w:r>
    </w:p>
    <w:p w:rsidR="001B6DD4" w:rsidRPr="00503DCD" w:rsidRDefault="00FA7732" w:rsidP="00C63D60">
      <w:pPr>
        <w:numPr>
          <w:ilvl w:val="1"/>
          <w:numId w:val="8"/>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of formatting features such as colour, borders, word wrap and styles.</w:t>
      </w:r>
    </w:p>
    <w:p w:rsidR="001B6DD4" w:rsidRPr="00503DCD" w:rsidRDefault="001B6DD4" w:rsidP="00C63D60">
      <w:pPr>
        <w:numPr>
          <w:ilvl w:val="1"/>
          <w:numId w:val="8"/>
        </w:numPr>
        <w:spacing w:after="200" w:line="252" w:lineRule="auto"/>
        <w:ind w:left="1797" w:hanging="357"/>
        <w:jc w:val="both"/>
        <w:rPr>
          <w:rFonts w:ascii="Cambria" w:hAnsi="Cambria"/>
          <w:sz w:val="22"/>
          <w:szCs w:val="22"/>
          <w:lang w:val="en-ZA" w:eastAsia="en-US" w:bidi="en-US"/>
        </w:rPr>
      </w:pPr>
      <w:r w:rsidRPr="00503DCD">
        <w:rPr>
          <w:rFonts w:ascii="Cambria" w:hAnsi="Cambria"/>
          <w:sz w:val="22"/>
          <w:szCs w:val="22"/>
          <w:lang w:val="en-ZA" w:eastAsia="en-US" w:bidi="en-US"/>
        </w:rPr>
        <w:t>Make sure that column and row headings are formatted differently to other data.</w:t>
      </w:r>
    </w:p>
    <w:p w:rsidR="00530A75" w:rsidRPr="00503DCD" w:rsidRDefault="00FA7732" w:rsidP="00C63D60">
      <w:pPr>
        <w:numPr>
          <w:ilvl w:val="0"/>
          <w:numId w:val="1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lastRenderedPageBreak/>
        <w:t>Use</w:t>
      </w:r>
      <w:r w:rsidR="00F16FDA" w:rsidRPr="00503DCD">
        <w:rPr>
          <w:rFonts w:ascii="Cambria" w:hAnsi="Cambria"/>
          <w:sz w:val="22"/>
          <w:szCs w:val="22"/>
          <w:lang w:val="en-ZA" w:eastAsia="en-US" w:bidi="en-US"/>
        </w:rPr>
        <w:t xml:space="preserve"> formulae and/or functions to </w:t>
      </w:r>
      <w:r w:rsidR="00F122C4" w:rsidRPr="00503DCD">
        <w:rPr>
          <w:rFonts w:ascii="Cambria" w:hAnsi="Cambria"/>
          <w:sz w:val="22"/>
          <w:szCs w:val="22"/>
          <w:lang w:val="en-ZA" w:eastAsia="en-US" w:bidi="en-US"/>
        </w:rPr>
        <w:t xml:space="preserve">process data and </w:t>
      </w:r>
      <w:r w:rsidR="00F16FDA" w:rsidRPr="00503DCD">
        <w:rPr>
          <w:rFonts w:ascii="Cambria" w:hAnsi="Cambria"/>
          <w:sz w:val="22"/>
          <w:szCs w:val="22"/>
          <w:lang w:val="en-ZA" w:eastAsia="en-US" w:bidi="en-US"/>
        </w:rPr>
        <w:t>answer data questions</w:t>
      </w:r>
      <w:r w:rsidR="00B634E0">
        <w:rPr>
          <w:rFonts w:ascii="Cambria" w:hAnsi="Cambria"/>
          <w:sz w:val="22"/>
          <w:szCs w:val="22"/>
          <w:lang w:val="en-ZA" w:eastAsia="en-US" w:bidi="en-US"/>
        </w:rPr>
        <w:t xml:space="preserve"> posed in Phase 1</w:t>
      </w:r>
      <w:r w:rsidR="00F16FDA" w:rsidRPr="00503DCD">
        <w:rPr>
          <w:rFonts w:ascii="Cambria" w:hAnsi="Cambria"/>
          <w:sz w:val="22"/>
          <w:szCs w:val="22"/>
          <w:lang w:val="en-ZA" w:eastAsia="en-US" w:bidi="en-US"/>
        </w:rPr>
        <w:t>.</w:t>
      </w:r>
    </w:p>
    <w:p w:rsidR="00F16FDA" w:rsidRPr="00503DCD" w:rsidRDefault="00F16FDA"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Summarise the results</w:t>
      </w:r>
      <w:r w:rsidR="00B634E0">
        <w:rPr>
          <w:rFonts w:ascii="Cambria" w:hAnsi="Cambria"/>
          <w:sz w:val="22"/>
          <w:szCs w:val="22"/>
          <w:lang w:val="en-ZA" w:eastAsia="en-US" w:bidi="en-US"/>
        </w:rPr>
        <w:t xml:space="preserve"> that you will use in the report on a separate sheet</w:t>
      </w:r>
      <w:r w:rsidRPr="00503DCD">
        <w:rPr>
          <w:rFonts w:ascii="Cambria" w:hAnsi="Cambria"/>
          <w:sz w:val="22"/>
          <w:szCs w:val="22"/>
          <w:lang w:val="en-ZA" w:eastAsia="en-US" w:bidi="en-US"/>
        </w:rPr>
        <w:t>.</w:t>
      </w:r>
    </w:p>
    <w:p w:rsidR="00F16FDA" w:rsidRPr="00503DCD" w:rsidRDefault="00765434"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w:t>
      </w:r>
      <w:r w:rsidR="001B6DD4" w:rsidRPr="00503DCD">
        <w:rPr>
          <w:rFonts w:ascii="Cambria" w:hAnsi="Cambria"/>
          <w:sz w:val="22"/>
          <w:szCs w:val="22"/>
          <w:lang w:val="en-ZA" w:eastAsia="en-US" w:bidi="en-US"/>
        </w:rPr>
        <w:t>appropriate</w:t>
      </w:r>
      <w:r w:rsidR="00F122C4" w:rsidRPr="00503DCD">
        <w:rPr>
          <w:rFonts w:ascii="Cambria" w:hAnsi="Cambria"/>
          <w:sz w:val="22"/>
          <w:szCs w:val="22"/>
          <w:lang w:val="en-ZA" w:eastAsia="en-US" w:bidi="en-US"/>
        </w:rPr>
        <w:t>, meaningful</w:t>
      </w:r>
      <w:r w:rsidR="00F16FDA" w:rsidRPr="00503DCD">
        <w:rPr>
          <w:rFonts w:ascii="Cambria" w:hAnsi="Cambria"/>
          <w:sz w:val="22"/>
          <w:szCs w:val="22"/>
          <w:lang w:val="en-ZA" w:eastAsia="en-US" w:bidi="en-US"/>
        </w:rPr>
        <w:t xml:space="preserve"> </w:t>
      </w:r>
      <w:r w:rsidR="00BD2500" w:rsidRPr="00503DCD">
        <w:rPr>
          <w:rFonts w:ascii="Cambria" w:hAnsi="Cambria"/>
          <w:sz w:val="22"/>
          <w:szCs w:val="22"/>
          <w:lang w:val="en-ZA" w:eastAsia="en-US" w:bidi="en-US"/>
        </w:rPr>
        <w:t>graphs</w:t>
      </w:r>
      <w:r w:rsidR="00F16FDA" w:rsidRPr="00503DCD">
        <w:rPr>
          <w:rFonts w:ascii="Cambria" w:hAnsi="Cambria"/>
          <w:sz w:val="22"/>
          <w:szCs w:val="22"/>
          <w:lang w:val="en-ZA" w:eastAsia="en-US" w:bidi="en-US"/>
        </w:rPr>
        <w:t xml:space="preserve"> in your spreadsheet program</w:t>
      </w:r>
      <w:r w:rsidR="001B6DD4" w:rsidRPr="00503DCD">
        <w:rPr>
          <w:rFonts w:ascii="Cambria" w:hAnsi="Cambria"/>
          <w:sz w:val="22"/>
          <w:szCs w:val="22"/>
          <w:lang w:val="en-ZA" w:eastAsia="en-US" w:bidi="en-US"/>
        </w:rPr>
        <w:t xml:space="preserve"> that you will be able to use in your report to substantiate</w:t>
      </w:r>
      <w:r w:rsidR="00F122C4" w:rsidRPr="00503DCD">
        <w:rPr>
          <w:rFonts w:ascii="Cambria" w:hAnsi="Cambria"/>
          <w:sz w:val="22"/>
          <w:szCs w:val="22"/>
          <w:lang w:val="en-ZA" w:eastAsia="en-US" w:bidi="en-US"/>
        </w:rPr>
        <w:t>/support</w:t>
      </w:r>
      <w:r w:rsidR="001B6DD4" w:rsidRPr="00503DCD">
        <w:rPr>
          <w:rFonts w:ascii="Cambria" w:hAnsi="Cambria"/>
          <w:sz w:val="22"/>
          <w:szCs w:val="22"/>
          <w:lang w:val="en-ZA" w:eastAsia="en-US" w:bidi="en-US"/>
        </w:rPr>
        <w:t xml:space="preserve"> other information, claims or arguments</w:t>
      </w:r>
    </w:p>
    <w:p w:rsidR="00F16FDA" w:rsidRPr="00503DCD" w:rsidRDefault="00F16FDA"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Apply what you have learned in Mathematics/Mathematical Literacy when creating the graphs.</w:t>
      </w:r>
    </w:p>
    <w:p w:rsidR="00765434" w:rsidRPr="00503DCD" w:rsidRDefault="00765434" w:rsidP="00C63D60">
      <w:pPr>
        <w:numPr>
          <w:ilvl w:val="0"/>
          <w:numId w:val="8"/>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Ensure that the graphs are </w:t>
      </w:r>
      <w:r w:rsidR="0010352D">
        <w:rPr>
          <w:rFonts w:ascii="Cambria" w:hAnsi="Cambria"/>
          <w:sz w:val="22"/>
          <w:szCs w:val="22"/>
          <w:lang w:val="en-ZA" w:eastAsia="en-US" w:bidi="en-US"/>
        </w:rPr>
        <w:t xml:space="preserve">meaningful, </w:t>
      </w:r>
      <w:r w:rsidRPr="00503DCD">
        <w:rPr>
          <w:rFonts w:ascii="Cambria" w:hAnsi="Cambria"/>
          <w:sz w:val="22"/>
          <w:szCs w:val="22"/>
          <w:lang w:val="en-ZA" w:eastAsia="en-US" w:bidi="en-US"/>
        </w:rPr>
        <w:t>easy to</w:t>
      </w:r>
      <w:r w:rsidR="00143047" w:rsidRPr="00503DCD">
        <w:rPr>
          <w:rFonts w:ascii="Cambria" w:hAnsi="Cambria"/>
          <w:sz w:val="22"/>
          <w:szCs w:val="22"/>
          <w:lang w:val="en-ZA" w:eastAsia="en-US" w:bidi="en-US"/>
        </w:rPr>
        <w:t xml:space="preserve"> read and</w:t>
      </w:r>
      <w:r w:rsidRPr="00503DCD">
        <w:rPr>
          <w:rFonts w:ascii="Cambria" w:hAnsi="Cambria"/>
          <w:sz w:val="22"/>
          <w:szCs w:val="22"/>
          <w:lang w:val="en-ZA" w:eastAsia="en-US" w:bidi="en-US"/>
        </w:rPr>
        <w:t xml:space="preserve"> interpret</w:t>
      </w:r>
      <w:r w:rsidR="00B634E0">
        <w:rPr>
          <w:rFonts w:ascii="Cambria" w:hAnsi="Cambria"/>
          <w:sz w:val="22"/>
          <w:szCs w:val="22"/>
          <w:lang w:val="en-ZA" w:eastAsia="en-US" w:bidi="en-US"/>
        </w:rPr>
        <w:t>.</w:t>
      </w:r>
    </w:p>
    <w:p w:rsidR="00F16FDA" w:rsidRPr="00503DCD" w:rsidRDefault="001B6DD4" w:rsidP="00C63D60">
      <w:pPr>
        <w:numPr>
          <w:ilvl w:val="0"/>
          <w:numId w:val="10"/>
        </w:numPr>
        <w:spacing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Y</w:t>
      </w:r>
      <w:r w:rsidR="00BD2500" w:rsidRPr="00503DCD">
        <w:rPr>
          <w:rFonts w:ascii="Cambria" w:hAnsi="Cambria"/>
          <w:sz w:val="22"/>
          <w:szCs w:val="22"/>
          <w:lang w:val="en-ZA" w:eastAsia="en-US" w:bidi="en-US"/>
        </w:rPr>
        <w:t xml:space="preserve">ou should have a least </w:t>
      </w:r>
      <w:r w:rsidR="00BD2500" w:rsidRPr="00B634E0">
        <w:rPr>
          <w:rFonts w:ascii="Cambria" w:hAnsi="Cambria"/>
          <w:b/>
          <w:i/>
          <w:sz w:val="22"/>
          <w:szCs w:val="22"/>
          <w:lang w:val="en-ZA" w:eastAsia="en-US" w:bidi="en-US"/>
        </w:rPr>
        <w:t>two</w:t>
      </w:r>
      <w:r w:rsidR="00BD2500" w:rsidRPr="00503DCD">
        <w:rPr>
          <w:rFonts w:ascii="Cambria" w:hAnsi="Cambria"/>
          <w:sz w:val="22"/>
          <w:szCs w:val="22"/>
          <w:lang w:val="en-ZA" w:eastAsia="en-US" w:bidi="en-US"/>
        </w:rPr>
        <w:t xml:space="preserve"> </w:t>
      </w:r>
      <w:r w:rsidR="00F122C4" w:rsidRPr="00503DCD">
        <w:rPr>
          <w:rFonts w:ascii="Cambria" w:hAnsi="Cambria"/>
          <w:sz w:val="22"/>
          <w:szCs w:val="22"/>
          <w:lang w:val="en-ZA" w:eastAsia="en-US" w:bidi="en-US"/>
        </w:rPr>
        <w:t xml:space="preserve">relevant </w:t>
      </w:r>
      <w:r w:rsidR="00BD2500" w:rsidRPr="00503DCD">
        <w:rPr>
          <w:rFonts w:ascii="Cambria" w:hAnsi="Cambria"/>
          <w:sz w:val="22"/>
          <w:szCs w:val="22"/>
          <w:lang w:val="en-ZA" w:eastAsia="en-US" w:bidi="en-US"/>
        </w:rPr>
        <w:t xml:space="preserve">graphs, although more would be useful. </w:t>
      </w:r>
    </w:p>
    <w:p w:rsidR="00F16FDA" w:rsidRPr="00503DCD" w:rsidRDefault="00F16FDA" w:rsidP="00C63D60">
      <w:pPr>
        <w:numPr>
          <w:ilvl w:val="0"/>
          <w:numId w:val="17"/>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Save the spreadsheet in your Phase 2 folder. Make sure that you use a</w:t>
      </w:r>
      <w:r w:rsidR="0010352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10352D">
        <w:rPr>
          <w:rFonts w:ascii="Cambria" w:hAnsi="Cambria"/>
          <w:sz w:val="22"/>
          <w:szCs w:val="22"/>
          <w:lang w:val="en-ZA" w:eastAsia="en-US" w:bidi="en-US"/>
        </w:rPr>
        <w:t>appropriate</w:t>
      </w:r>
      <w:r w:rsidR="0010352D"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file name.</w:t>
      </w:r>
    </w:p>
    <w:p w:rsidR="00530A75" w:rsidRPr="00503DCD" w:rsidRDefault="00530A75" w:rsidP="00AC024F">
      <w:pPr>
        <w:spacing w:after="200" w:line="252" w:lineRule="auto"/>
        <w:contextualSpacing/>
        <w:jc w:val="both"/>
        <w:rPr>
          <w:rFonts w:ascii="Cambria" w:hAnsi="Cambria"/>
          <w:sz w:val="22"/>
          <w:szCs w:val="22"/>
          <w:lang w:val="en-ZA" w:eastAsia="en-US" w:bidi="en-US"/>
        </w:rPr>
      </w:pPr>
    </w:p>
    <w:p w:rsidR="00530A75" w:rsidRDefault="00530A75" w:rsidP="00AC024F">
      <w:pPr>
        <w:spacing w:after="200" w:line="252" w:lineRule="auto"/>
        <w:ind w:left="720" w:hanging="720"/>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sz w:val="22"/>
          <w:szCs w:val="22"/>
          <w:lang w:val="en-ZA" w:eastAsia="en-US" w:bidi="en-US"/>
        </w:rPr>
        <w:tab/>
        <w:t xml:space="preserve"> The level </w:t>
      </w:r>
      <w:r w:rsidR="00FA7732">
        <w:rPr>
          <w:rFonts w:ascii="Cambria" w:hAnsi="Cambria"/>
          <w:sz w:val="22"/>
          <w:szCs w:val="22"/>
          <w:lang w:val="en-ZA" w:eastAsia="en-US" w:bidi="en-US"/>
        </w:rPr>
        <w:t xml:space="preserve">and the quality </w:t>
      </w:r>
      <w:r w:rsidRPr="00503DCD">
        <w:rPr>
          <w:rFonts w:ascii="Cambria" w:hAnsi="Cambria"/>
          <w:sz w:val="22"/>
          <w:szCs w:val="22"/>
          <w:lang w:val="en-ZA" w:eastAsia="en-US" w:bidi="en-US"/>
        </w:rPr>
        <w:t>of the processing in the spreadsheet will be evaluated and marks assigned accordingly</w:t>
      </w:r>
      <w:r w:rsidR="00B634E0">
        <w:rPr>
          <w:rFonts w:ascii="Cambria" w:hAnsi="Cambria"/>
          <w:sz w:val="22"/>
          <w:szCs w:val="22"/>
          <w:lang w:val="en-ZA" w:eastAsia="en-US" w:bidi="en-US"/>
        </w:rPr>
        <w:t>.</w:t>
      </w:r>
    </w:p>
    <w:p w:rsidR="00B634E0" w:rsidRPr="00503DCD" w:rsidRDefault="00B634E0" w:rsidP="00AC024F">
      <w:pPr>
        <w:spacing w:after="200" w:line="252" w:lineRule="auto"/>
        <w:ind w:left="720" w:hanging="720"/>
        <w:contextualSpacing/>
        <w:jc w:val="both"/>
        <w:rPr>
          <w:rFonts w:ascii="Cambria" w:hAnsi="Cambria"/>
          <w:sz w:val="22"/>
          <w:szCs w:val="22"/>
          <w:lang w:val="en-ZA" w:eastAsia="en-US" w:bidi="en-US"/>
        </w:rPr>
      </w:pP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2</w:t>
      </w:r>
    </w:p>
    <w:p w:rsidR="000F24F9" w:rsidRPr="00503DCD" w:rsidRDefault="000F24F9" w:rsidP="000F24F9">
      <w:pPr>
        <w:spacing w:before="240"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Your teacher will give you th</w:t>
      </w:r>
      <w:r>
        <w:rPr>
          <w:rFonts w:ascii="Cambria" w:hAnsi="Cambria"/>
          <w:sz w:val="22"/>
          <w:szCs w:val="22"/>
          <w:lang w:val="en-ZA" w:eastAsia="en-US" w:bidi="en-US"/>
        </w:rPr>
        <w:t>e date on which to submit your P</w:t>
      </w:r>
      <w:r w:rsidRPr="00503DCD">
        <w:rPr>
          <w:rFonts w:ascii="Cambria" w:hAnsi="Cambria"/>
          <w:sz w:val="22"/>
          <w:szCs w:val="22"/>
          <w:lang w:val="en-ZA" w:eastAsia="en-US" w:bidi="en-US"/>
        </w:rPr>
        <w:t>hase 2 work for assessment.</w:t>
      </w:r>
    </w:p>
    <w:p w:rsidR="00F16FDA" w:rsidRPr="00503DCD" w:rsidRDefault="00B634E0" w:rsidP="00AC024F">
      <w:pPr>
        <w:spacing w:after="120" w:line="252" w:lineRule="auto"/>
        <w:jc w:val="both"/>
        <w:rPr>
          <w:rFonts w:ascii="Cambria" w:hAnsi="Cambria"/>
          <w:sz w:val="22"/>
          <w:szCs w:val="22"/>
          <w:lang w:val="en-ZA" w:eastAsia="en-US" w:bidi="en-US"/>
        </w:rPr>
      </w:pPr>
      <w:r>
        <w:rPr>
          <w:rFonts w:ascii="Cambria" w:hAnsi="Cambria"/>
          <w:sz w:val="22"/>
          <w:szCs w:val="22"/>
          <w:lang w:val="en-ZA" w:eastAsia="en-US" w:bidi="en-US"/>
        </w:rPr>
        <w:t>Once you have completed P</w:t>
      </w:r>
      <w:r w:rsidR="00F16FDA" w:rsidRPr="00503DCD">
        <w:rPr>
          <w:rFonts w:ascii="Cambria" w:hAnsi="Cambria"/>
          <w:sz w:val="22"/>
          <w:szCs w:val="22"/>
          <w:lang w:val="en-ZA" w:eastAsia="en-US" w:bidi="en-US"/>
        </w:rPr>
        <w:t xml:space="preserve">hase </w:t>
      </w:r>
      <w:r>
        <w:rPr>
          <w:rFonts w:ascii="Cambria" w:hAnsi="Cambria"/>
          <w:sz w:val="22"/>
          <w:szCs w:val="22"/>
          <w:lang w:val="en-ZA" w:eastAsia="en-US" w:bidi="en-US"/>
        </w:rPr>
        <w:t>2</w:t>
      </w:r>
      <w:r w:rsidR="00F16FDA" w:rsidRPr="00503DCD">
        <w:rPr>
          <w:rFonts w:ascii="Cambria" w:hAnsi="Cambria"/>
          <w:sz w:val="22"/>
          <w:szCs w:val="22"/>
          <w:lang w:val="en-ZA" w:eastAsia="en-US" w:bidi="en-US"/>
        </w:rPr>
        <w:t xml:space="preserve"> of the project:</w:t>
      </w:r>
    </w:p>
    <w:p w:rsidR="00F16FDA" w:rsidRPr="00503DCD" w:rsidRDefault="00F16FDA" w:rsidP="00C63D60">
      <w:pPr>
        <w:numPr>
          <w:ilvl w:val="0"/>
          <w:numId w:val="17"/>
        </w:numPr>
        <w:spacing w:after="12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2 folder:</w:t>
      </w:r>
    </w:p>
    <w:p w:rsidR="00F16FDA" w:rsidRPr="00503DCD" w:rsidRDefault="00F16FDA" w:rsidP="00C63D60">
      <w:pPr>
        <w:numPr>
          <w:ilvl w:val="1"/>
          <w:numId w:val="1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The completed spreadsheet with the analysis</w:t>
      </w:r>
      <w:r w:rsidR="007E289C">
        <w:rPr>
          <w:rFonts w:ascii="Cambria" w:hAnsi="Cambria"/>
          <w:sz w:val="22"/>
          <w:szCs w:val="22"/>
          <w:lang w:val="en-ZA" w:eastAsia="en-US" w:bidi="en-US"/>
        </w:rPr>
        <w:t xml:space="preserve"> of the data</w:t>
      </w:r>
      <w:r w:rsidRPr="00503DCD">
        <w:rPr>
          <w:rFonts w:ascii="Cambria" w:hAnsi="Cambria"/>
          <w:sz w:val="22"/>
          <w:szCs w:val="22"/>
          <w:lang w:val="en-ZA" w:eastAsia="en-US" w:bidi="en-US"/>
        </w:rPr>
        <w:t>.</w:t>
      </w:r>
    </w:p>
    <w:p w:rsidR="00F16FDA" w:rsidRPr="00503DCD" w:rsidRDefault="00F16FDA" w:rsidP="00C63D60">
      <w:pPr>
        <w:numPr>
          <w:ilvl w:val="1"/>
          <w:numId w:val="19"/>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processor showing</w:t>
      </w:r>
    </w:p>
    <w:p w:rsidR="00E74171" w:rsidRDefault="00E74171" w:rsidP="00E74171">
      <w:pPr>
        <w:numPr>
          <w:ilvl w:val="2"/>
          <w:numId w:val="16"/>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 screenshot of the PAT folder structure</w:t>
      </w:r>
    </w:p>
    <w:p w:rsidR="00F16FDA" w:rsidRPr="00503DCD" w:rsidRDefault="00F16FDA" w:rsidP="00C63D60">
      <w:pPr>
        <w:numPr>
          <w:ilvl w:val="2"/>
          <w:numId w:val="16"/>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table (see </w:t>
      </w:r>
      <w:r w:rsidR="007E289C" w:rsidRPr="007E289C">
        <w:rPr>
          <w:rFonts w:ascii="Cambria" w:hAnsi="Cambria"/>
          <w:i/>
          <w:sz w:val="22"/>
          <w:szCs w:val="22"/>
          <w:lang w:val="en-ZA" w:eastAsia="en-US" w:bidi="en-US"/>
        </w:rPr>
        <w:t>Figure 4: Example of information evaluation table</w:t>
      </w:r>
      <w:r w:rsidRPr="00503DCD">
        <w:rPr>
          <w:rFonts w:ascii="Cambria" w:hAnsi="Cambria"/>
          <w:sz w:val="22"/>
          <w:szCs w:val="22"/>
          <w:lang w:val="en-ZA" w:eastAsia="en-US" w:bidi="en-US"/>
        </w:rPr>
        <w:t xml:space="preserve">) with summaries of information and notes regarding the </w:t>
      </w:r>
      <w:r w:rsidRPr="00503DCD">
        <w:rPr>
          <w:rFonts w:ascii="Cambria" w:hAnsi="Cambria"/>
          <w:i/>
          <w:sz w:val="22"/>
          <w:szCs w:val="22"/>
          <w:lang w:val="en-ZA" w:eastAsia="en-US" w:bidi="en-US"/>
        </w:rPr>
        <w:t xml:space="preserve">quality </w:t>
      </w:r>
      <w:r w:rsidRPr="00503DCD">
        <w:rPr>
          <w:rFonts w:ascii="Cambria" w:hAnsi="Cambria"/>
          <w:sz w:val="22"/>
          <w:szCs w:val="22"/>
          <w:lang w:val="en-ZA" w:eastAsia="en-US" w:bidi="en-US"/>
        </w:rPr>
        <w:t xml:space="preserve">and usefulness of the </w:t>
      </w:r>
      <w:r w:rsidRPr="00503DCD">
        <w:rPr>
          <w:rFonts w:ascii="Cambria" w:hAnsi="Cambria"/>
          <w:i/>
          <w:sz w:val="22"/>
          <w:szCs w:val="22"/>
          <w:lang w:val="en-ZA" w:eastAsia="en-US" w:bidi="en-US"/>
        </w:rPr>
        <w:t>information</w:t>
      </w:r>
    </w:p>
    <w:p w:rsidR="006A3EDB" w:rsidRDefault="00C46ECD" w:rsidP="00C63D60">
      <w:pPr>
        <w:numPr>
          <w:ilvl w:val="2"/>
          <w:numId w:val="16"/>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e</w:t>
      </w:r>
      <w:r w:rsidR="006A3EDB">
        <w:rPr>
          <w:rFonts w:ascii="Cambria" w:hAnsi="Cambria"/>
          <w:sz w:val="22"/>
          <w:szCs w:val="22"/>
          <w:lang w:val="en-ZA" w:eastAsia="en-US" w:bidi="en-US"/>
        </w:rPr>
        <w:t>nsure that all hyperlinks work correctly (can open the document it is linked to)</w:t>
      </w:r>
    </w:p>
    <w:p w:rsidR="00C46ECD" w:rsidRPr="00C46ECD" w:rsidRDefault="00F122C4" w:rsidP="00C63D60">
      <w:pPr>
        <w:numPr>
          <w:ilvl w:val="2"/>
          <w:numId w:val="16"/>
        </w:numPr>
        <w:spacing w:after="200" w:line="252" w:lineRule="auto"/>
        <w:contextualSpacing/>
        <w:jc w:val="both"/>
        <w:rPr>
          <w:rFonts w:ascii="Cambria" w:hAnsi="Cambria"/>
          <w:sz w:val="22"/>
          <w:szCs w:val="22"/>
          <w:lang w:val="en-ZA" w:eastAsia="en-US" w:bidi="en-US"/>
        </w:rPr>
      </w:pPr>
      <w:r w:rsidRPr="00C46ECD">
        <w:rPr>
          <w:rFonts w:ascii="Cambria" w:hAnsi="Cambria"/>
          <w:sz w:val="22"/>
          <w:szCs w:val="22"/>
          <w:lang w:val="en-ZA" w:eastAsia="en-US" w:bidi="en-US"/>
        </w:rPr>
        <w:t>s</w:t>
      </w:r>
      <w:r w:rsidR="0032097C" w:rsidRPr="00C46ECD">
        <w:rPr>
          <w:rFonts w:ascii="Cambria" w:hAnsi="Cambria"/>
          <w:sz w:val="22"/>
          <w:szCs w:val="22"/>
          <w:lang w:val="en-ZA" w:eastAsia="en-US" w:bidi="en-US"/>
        </w:rPr>
        <w:t>ummary and graph</w:t>
      </w:r>
      <w:r w:rsidRPr="00C46ECD">
        <w:rPr>
          <w:rFonts w:ascii="Cambria" w:hAnsi="Cambria"/>
          <w:sz w:val="22"/>
          <w:szCs w:val="22"/>
          <w:lang w:val="en-ZA" w:eastAsia="en-US" w:bidi="en-US"/>
        </w:rPr>
        <w:t>s</w:t>
      </w:r>
      <w:r w:rsidR="0032097C" w:rsidRPr="00C46ECD">
        <w:rPr>
          <w:rFonts w:ascii="Cambria" w:hAnsi="Cambria"/>
          <w:sz w:val="22"/>
          <w:szCs w:val="22"/>
          <w:lang w:val="en-ZA" w:eastAsia="en-US" w:bidi="en-US"/>
        </w:rPr>
        <w:t xml:space="preserve"> from your spreadsheet</w:t>
      </w:r>
      <w:r w:rsidR="00C46ECD" w:rsidRPr="00C46ECD">
        <w:rPr>
          <w:rFonts w:ascii="Cambria" w:hAnsi="Cambria"/>
          <w:sz w:val="22"/>
          <w:szCs w:val="22"/>
          <w:lang w:val="en-ZA" w:eastAsia="en-US" w:bidi="en-US"/>
        </w:rPr>
        <w:t xml:space="preserve"> </w:t>
      </w:r>
      <w:r w:rsidR="00C46ECD">
        <w:rPr>
          <w:rFonts w:ascii="Cambria" w:hAnsi="Cambria"/>
          <w:sz w:val="22"/>
          <w:szCs w:val="22"/>
          <w:lang w:val="en-ZA" w:eastAsia="en-US" w:bidi="en-US"/>
        </w:rPr>
        <w:t xml:space="preserve">(also </w:t>
      </w:r>
      <w:r w:rsidR="00C46ECD" w:rsidRPr="00C46ECD">
        <w:rPr>
          <w:rFonts w:ascii="Cambria" w:hAnsi="Cambria"/>
          <w:sz w:val="22"/>
          <w:szCs w:val="22"/>
          <w:lang w:val="en-ZA" w:eastAsia="en-US" w:bidi="en-US"/>
        </w:rPr>
        <w:t xml:space="preserve">insert </w:t>
      </w:r>
      <w:r w:rsidR="00A27F3D">
        <w:rPr>
          <w:rFonts w:ascii="Cambria" w:hAnsi="Cambria"/>
          <w:sz w:val="22"/>
          <w:szCs w:val="22"/>
          <w:lang w:val="en-ZA" w:eastAsia="en-US" w:bidi="en-US"/>
        </w:rPr>
        <w:t xml:space="preserve">a </w:t>
      </w:r>
      <w:r w:rsidR="00C46ECD" w:rsidRPr="00C46ECD">
        <w:rPr>
          <w:rFonts w:ascii="Cambria" w:hAnsi="Cambria"/>
          <w:sz w:val="22"/>
          <w:szCs w:val="22"/>
          <w:lang w:val="en-ZA" w:eastAsia="en-US" w:bidi="en-US"/>
        </w:rPr>
        <w:t>hyperlink</w:t>
      </w:r>
      <w:r w:rsidR="00C46ECD">
        <w:rPr>
          <w:rFonts w:ascii="Cambria" w:hAnsi="Cambria"/>
          <w:sz w:val="22"/>
          <w:szCs w:val="22"/>
          <w:lang w:val="en-ZA" w:eastAsia="en-US" w:bidi="en-US"/>
        </w:rPr>
        <w:t xml:space="preserve"> to the completed spreadsheet document containing the analysis of the data)</w:t>
      </w:r>
    </w:p>
    <w:p w:rsidR="007E289C" w:rsidRDefault="007E289C" w:rsidP="006A3EDB">
      <w:pPr>
        <w:numPr>
          <w:ilvl w:val="2"/>
          <w:numId w:val="16"/>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Your declaration for Phase 2 (</w:t>
      </w:r>
      <w:r w:rsidRPr="006A3EDB">
        <w:rPr>
          <w:rFonts w:ascii="Cambria" w:hAnsi="Cambria"/>
          <w:b/>
          <w:sz w:val="22"/>
          <w:szCs w:val="22"/>
          <w:lang w:val="en-ZA" w:eastAsia="en-US" w:bidi="en-US"/>
        </w:rPr>
        <w:t>Annexure D</w:t>
      </w:r>
      <w:r>
        <w:rPr>
          <w:rFonts w:ascii="Cambria" w:hAnsi="Cambria"/>
          <w:sz w:val="22"/>
          <w:szCs w:val="22"/>
          <w:lang w:val="en-ZA" w:eastAsia="en-US" w:bidi="en-US"/>
        </w:rPr>
        <w:t>) as an annexure to the document.</w:t>
      </w:r>
    </w:p>
    <w:p w:rsidR="007E289C" w:rsidRPr="00503DCD" w:rsidRDefault="007E289C" w:rsidP="007E289C">
      <w:pPr>
        <w:spacing w:after="200" w:line="252" w:lineRule="auto"/>
        <w:ind w:left="1440"/>
        <w:contextualSpacing/>
        <w:jc w:val="both"/>
        <w:rPr>
          <w:rFonts w:ascii="Cambria" w:hAnsi="Cambria"/>
          <w:sz w:val="22"/>
          <w:szCs w:val="22"/>
          <w:lang w:val="en-ZA" w:eastAsia="en-US" w:bidi="en-US"/>
        </w:rPr>
      </w:pP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jc w:val="center"/>
        <w:outlineLvl w:val="0"/>
        <w:rPr>
          <w:rFonts w:ascii="Cambria" w:hAnsi="Cambria"/>
          <w:b/>
          <w:spacing w:val="20"/>
          <w:sz w:val="28"/>
          <w:szCs w:val="28"/>
          <w:lang w:val="en-ZA" w:eastAsia="en-US" w:bidi="en-US"/>
        </w:rPr>
      </w:pPr>
      <w:bookmarkStart w:id="18" w:name="_Toc381779242"/>
      <w:r w:rsidRPr="00503DCD">
        <w:rPr>
          <w:rFonts w:ascii="Cambria" w:hAnsi="Cambria"/>
          <w:b/>
          <w:spacing w:val="20"/>
          <w:sz w:val="28"/>
          <w:szCs w:val="28"/>
          <w:lang w:val="en-ZA" w:eastAsia="en-US" w:bidi="en-US"/>
        </w:rPr>
        <w:lastRenderedPageBreak/>
        <w:t>Instructions for Phase 3</w:t>
      </w:r>
      <w:bookmarkEnd w:id="18"/>
    </w:p>
    <w:p w:rsidR="00F16FDA" w:rsidRPr="00503DCD" w:rsidRDefault="00401E32" w:rsidP="00A3145D">
      <w:pPr>
        <w:spacing w:before="240" w:after="120" w:line="252" w:lineRule="auto"/>
        <w:jc w:val="both"/>
        <w:rPr>
          <w:rFonts w:ascii="Cambria" w:hAnsi="Cambria"/>
          <w:sz w:val="22"/>
          <w:szCs w:val="22"/>
          <w:lang w:val="en-ZA" w:eastAsia="en-US" w:bidi="en-US"/>
        </w:rPr>
      </w:pPr>
      <w:r>
        <w:rPr>
          <w:rFonts w:ascii="Cambria" w:hAnsi="Cambria"/>
          <w:sz w:val="22"/>
          <w:szCs w:val="22"/>
          <w:lang w:val="en-ZA" w:eastAsia="en-US" w:bidi="en-US"/>
        </w:rPr>
        <w:t>The purpose to this phase of the PAT is to:</w:t>
      </w:r>
    </w:p>
    <w:p w:rsidR="00F16FDA" w:rsidRPr="00503DCD" w:rsidRDefault="00401E32" w:rsidP="00A3145D">
      <w:pPr>
        <w:numPr>
          <w:ilvl w:val="0"/>
          <w:numId w:val="7"/>
        </w:numPr>
        <w:spacing w:before="240"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i</w:t>
      </w:r>
      <w:r w:rsidR="00F16FDA" w:rsidRPr="00503DCD">
        <w:rPr>
          <w:rFonts w:ascii="Cambria" w:hAnsi="Cambria"/>
          <w:sz w:val="22"/>
          <w:szCs w:val="22"/>
          <w:lang w:val="en-ZA" w:eastAsia="en-US" w:bidi="en-US"/>
        </w:rPr>
        <w:t xml:space="preserve">nterpret data and information, </w:t>
      </w:r>
      <w:r>
        <w:rPr>
          <w:rFonts w:ascii="Cambria" w:hAnsi="Cambria"/>
          <w:sz w:val="22"/>
          <w:szCs w:val="22"/>
          <w:lang w:val="en-ZA" w:eastAsia="en-US" w:bidi="en-US"/>
        </w:rPr>
        <w:t xml:space="preserve">manipulate, </w:t>
      </w:r>
      <w:r w:rsidR="00F16FDA" w:rsidRPr="00503DCD">
        <w:rPr>
          <w:rFonts w:ascii="Cambria" w:hAnsi="Cambria"/>
          <w:sz w:val="22"/>
          <w:szCs w:val="22"/>
          <w:lang w:val="en-ZA" w:eastAsia="en-US" w:bidi="en-US"/>
        </w:rPr>
        <w:t xml:space="preserve">combine and </w:t>
      </w:r>
      <w:r>
        <w:rPr>
          <w:rFonts w:ascii="Cambria" w:hAnsi="Cambria"/>
          <w:sz w:val="22"/>
          <w:szCs w:val="22"/>
          <w:lang w:val="en-ZA" w:eastAsia="en-US" w:bidi="en-US"/>
        </w:rPr>
        <w:t>adjust</w:t>
      </w:r>
      <w:r w:rsidR="00F16FDA" w:rsidRPr="00503DCD">
        <w:rPr>
          <w:rFonts w:ascii="Cambria" w:hAnsi="Cambria"/>
          <w:sz w:val="22"/>
          <w:szCs w:val="22"/>
          <w:lang w:val="en-ZA" w:eastAsia="en-US" w:bidi="en-US"/>
        </w:rPr>
        <w:t xml:space="preserve"> the information to show </w:t>
      </w:r>
      <w:r w:rsidR="00F16FDA" w:rsidRPr="00401E32">
        <w:rPr>
          <w:rFonts w:ascii="Cambria" w:hAnsi="Cambria"/>
          <w:b/>
          <w:i/>
          <w:sz w:val="22"/>
          <w:szCs w:val="22"/>
          <w:lang w:val="en-ZA" w:eastAsia="en-US" w:bidi="en-US"/>
        </w:rPr>
        <w:t>your</w:t>
      </w:r>
      <w:r w:rsidR="00F16FDA" w:rsidRPr="00503DCD">
        <w:rPr>
          <w:rFonts w:ascii="Cambria" w:hAnsi="Cambria"/>
          <w:sz w:val="22"/>
          <w:szCs w:val="22"/>
          <w:lang w:val="en-ZA" w:eastAsia="en-US" w:bidi="en-US"/>
        </w:rPr>
        <w:t xml:space="preserve"> understanding </w:t>
      </w:r>
      <w:r w:rsidR="00A33D44" w:rsidRPr="00503DCD">
        <w:rPr>
          <w:rFonts w:ascii="Cambria" w:hAnsi="Cambria"/>
          <w:sz w:val="22"/>
          <w:szCs w:val="22"/>
          <w:lang w:val="en-ZA" w:eastAsia="en-US" w:bidi="en-US"/>
        </w:rPr>
        <w:t xml:space="preserve">and insight </w:t>
      </w:r>
      <w:r w:rsidR="00F16FDA" w:rsidRPr="00503DCD">
        <w:rPr>
          <w:rFonts w:ascii="Cambria" w:hAnsi="Cambria"/>
          <w:sz w:val="22"/>
          <w:szCs w:val="22"/>
          <w:lang w:val="en-ZA" w:eastAsia="en-US" w:bidi="en-US"/>
        </w:rPr>
        <w:t xml:space="preserve">and to answer the </w:t>
      </w:r>
      <w:r w:rsidR="00C03F2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401E32" w:rsidP="00C63D60">
      <w:pPr>
        <w:numPr>
          <w:ilvl w:val="0"/>
          <w:numId w:val="7"/>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complete</w:t>
      </w:r>
      <w:r w:rsidR="00F16FDA" w:rsidRPr="00503DCD">
        <w:rPr>
          <w:rFonts w:ascii="Cambria" w:hAnsi="Cambria"/>
          <w:sz w:val="22"/>
          <w:szCs w:val="22"/>
          <w:lang w:val="en-ZA" w:eastAsia="en-US" w:bidi="en-US"/>
        </w:rPr>
        <w:t xml:space="preserve"> the report</w:t>
      </w:r>
      <w:r>
        <w:rPr>
          <w:rFonts w:ascii="Cambria" w:hAnsi="Cambria"/>
          <w:sz w:val="22"/>
          <w:szCs w:val="22"/>
          <w:lang w:val="en-ZA" w:eastAsia="en-US" w:bidi="en-US"/>
        </w:rPr>
        <w:t>. Use</w:t>
      </w:r>
      <w:r w:rsidR="00F16FDA" w:rsidRPr="00503DCD">
        <w:rPr>
          <w:rFonts w:ascii="Cambria" w:hAnsi="Cambria"/>
          <w:sz w:val="22"/>
          <w:szCs w:val="22"/>
          <w:lang w:val="en-ZA" w:eastAsia="en-US" w:bidi="en-US"/>
        </w:rPr>
        <w:t xml:space="preserve"> good word processing</w:t>
      </w:r>
      <w:r w:rsidR="00C03F2A" w:rsidRPr="00503DCD">
        <w:rPr>
          <w:rFonts w:ascii="Cambria" w:hAnsi="Cambria"/>
          <w:sz w:val="22"/>
          <w:szCs w:val="22"/>
          <w:lang w:val="en-ZA" w:eastAsia="en-US" w:bidi="en-US"/>
        </w:rPr>
        <w:t xml:space="preserve"> principles and</w:t>
      </w:r>
      <w:r w:rsidR="00F16FDA" w:rsidRPr="00503DCD">
        <w:rPr>
          <w:rFonts w:ascii="Cambria" w:hAnsi="Cambria"/>
          <w:sz w:val="22"/>
          <w:szCs w:val="22"/>
          <w:lang w:val="en-ZA" w:eastAsia="en-US" w:bidi="en-US"/>
        </w:rPr>
        <w:t xml:space="preserve"> techniques. Use your own words.</w:t>
      </w:r>
    </w:p>
    <w:p w:rsidR="00F16FDA" w:rsidRPr="00503DCD" w:rsidRDefault="00401E32" w:rsidP="00C63D60">
      <w:pPr>
        <w:numPr>
          <w:ilvl w:val="0"/>
          <w:numId w:val="7"/>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c</w:t>
      </w:r>
      <w:r w:rsidR="00A33D44" w:rsidRPr="00503DCD">
        <w:rPr>
          <w:rFonts w:ascii="Cambria" w:hAnsi="Cambria"/>
          <w:sz w:val="22"/>
          <w:szCs w:val="22"/>
          <w:lang w:val="en-ZA" w:eastAsia="en-US" w:bidi="en-US"/>
        </w:rPr>
        <w:t>reate</w:t>
      </w:r>
      <w:r w:rsidR="00F16FDA" w:rsidRPr="00503DCD">
        <w:rPr>
          <w:rFonts w:ascii="Cambria" w:hAnsi="Cambria"/>
          <w:sz w:val="22"/>
          <w:szCs w:val="22"/>
          <w:lang w:val="en-ZA" w:eastAsia="en-US" w:bidi="en-US"/>
        </w:rPr>
        <w:t xml:space="preserve"> a </w:t>
      </w:r>
      <w:r w:rsidR="0094105E">
        <w:rPr>
          <w:rFonts w:ascii="Cambria" w:hAnsi="Cambria"/>
          <w:sz w:val="22"/>
          <w:szCs w:val="22"/>
          <w:lang w:val="en-ZA" w:eastAsia="en-US" w:bidi="en-US"/>
        </w:rPr>
        <w:t>presentation</w:t>
      </w:r>
      <w:r w:rsidR="00A33D44" w:rsidRPr="00503DCD">
        <w:rPr>
          <w:rFonts w:ascii="Cambria" w:hAnsi="Cambria"/>
          <w:sz w:val="22"/>
          <w:szCs w:val="22"/>
          <w:lang w:val="en-ZA" w:eastAsia="en-US" w:bidi="en-US"/>
        </w:rPr>
        <w:t xml:space="preserve"> </w:t>
      </w:r>
      <w:r>
        <w:rPr>
          <w:rFonts w:ascii="Cambria" w:hAnsi="Cambria"/>
          <w:sz w:val="22"/>
          <w:szCs w:val="22"/>
          <w:lang w:val="en-ZA" w:eastAsia="en-US" w:bidi="en-US"/>
        </w:rPr>
        <w:t>that considers</w:t>
      </w:r>
      <w:r w:rsidR="00A33D44" w:rsidRPr="00503DCD">
        <w:rPr>
          <w:rFonts w:ascii="Cambria" w:hAnsi="Cambria"/>
          <w:sz w:val="22"/>
          <w:szCs w:val="22"/>
          <w:lang w:val="en-ZA" w:eastAsia="en-US" w:bidi="en-US"/>
        </w:rPr>
        <w:t xml:space="preserve"> </w:t>
      </w:r>
      <w:r w:rsidR="00443557">
        <w:rPr>
          <w:rFonts w:ascii="Cambria" w:hAnsi="Cambria"/>
          <w:sz w:val="22"/>
          <w:szCs w:val="22"/>
          <w:lang w:val="en-ZA" w:eastAsia="en-US" w:bidi="en-US"/>
        </w:rPr>
        <w:t>appropriate</w:t>
      </w:r>
      <w:r w:rsidR="00A33D44" w:rsidRPr="00503DCD">
        <w:rPr>
          <w:rFonts w:ascii="Cambria" w:hAnsi="Cambria"/>
          <w:sz w:val="22"/>
          <w:szCs w:val="22"/>
          <w:lang w:val="en-ZA" w:eastAsia="en-US" w:bidi="en-US"/>
        </w:rPr>
        <w:t xml:space="preserve"> layout</w:t>
      </w:r>
      <w:r w:rsidR="00C03F2A" w:rsidRPr="00503DCD">
        <w:rPr>
          <w:rFonts w:ascii="Cambria" w:hAnsi="Cambria"/>
          <w:sz w:val="22"/>
          <w:szCs w:val="22"/>
          <w:lang w:val="en-ZA" w:eastAsia="en-US" w:bidi="en-US"/>
        </w:rPr>
        <w:t>, readability</w:t>
      </w:r>
      <w:r w:rsidR="004F7145" w:rsidRPr="00503DCD">
        <w:rPr>
          <w:rFonts w:ascii="Cambria" w:hAnsi="Cambria"/>
          <w:sz w:val="22"/>
          <w:szCs w:val="22"/>
          <w:lang w:val="en-ZA" w:eastAsia="en-US" w:bidi="en-US"/>
        </w:rPr>
        <w:t xml:space="preserve"> and other usability issues</w:t>
      </w:r>
      <w:r w:rsidR="00F16FDA" w:rsidRPr="00503DCD">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Report</w:t>
      </w:r>
    </w:p>
    <w:p w:rsidR="000B1211" w:rsidRPr="00503DCD" w:rsidRDefault="000B1211" w:rsidP="00401E32">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To be able to communicate the knowledge and insight that you have gained as well as the </w:t>
      </w:r>
      <w:r w:rsidR="004C645C" w:rsidRPr="00503DCD">
        <w:rPr>
          <w:rFonts w:ascii="Cambria" w:hAnsi="Cambria"/>
          <w:sz w:val="22"/>
          <w:szCs w:val="22"/>
          <w:lang w:val="en-ZA" w:eastAsia="en-US" w:bidi="en-US"/>
        </w:rPr>
        <w:t>recommendation/</w:t>
      </w:r>
      <w:r w:rsidRPr="00503DCD">
        <w:rPr>
          <w:rFonts w:ascii="Cambria" w:hAnsi="Cambria"/>
          <w:sz w:val="22"/>
          <w:szCs w:val="22"/>
          <w:lang w:val="en-ZA" w:eastAsia="en-US" w:bidi="en-US"/>
        </w:rPr>
        <w:t>solution to the problem you need to write a report on your investigation and findings:</w:t>
      </w:r>
    </w:p>
    <w:p w:rsidR="00F16FD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Apply </w:t>
      </w:r>
      <w:r w:rsidR="003D2612" w:rsidRPr="00503DCD">
        <w:rPr>
          <w:rFonts w:ascii="Cambria" w:hAnsi="Cambria"/>
          <w:sz w:val="22"/>
          <w:szCs w:val="22"/>
          <w:lang w:val="en-ZA" w:eastAsia="en-US" w:bidi="en-US"/>
        </w:rPr>
        <w:t>the</w:t>
      </w:r>
      <w:r w:rsidRPr="00503DCD">
        <w:rPr>
          <w:rFonts w:ascii="Cambria" w:hAnsi="Cambria"/>
          <w:sz w:val="22"/>
          <w:szCs w:val="22"/>
          <w:lang w:val="en-ZA" w:eastAsia="en-US" w:bidi="en-US"/>
        </w:rPr>
        <w:t xml:space="preserve"> word processing skills you have learned to produce a </w:t>
      </w:r>
      <w:r w:rsidR="00E01833" w:rsidRPr="00503DCD">
        <w:rPr>
          <w:rFonts w:ascii="Cambria" w:hAnsi="Cambria"/>
          <w:i/>
          <w:sz w:val="22"/>
          <w:szCs w:val="22"/>
          <w:lang w:val="en-ZA" w:eastAsia="en-US" w:bidi="en-US"/>
        </w:rPr>
        <w:t>professional</w:t>
      </w:r>
      <w:r w:rsidRPr="00503DCD">
        <w:rPr>
          <w:rFonts w:ascii="Cambria" w:hAnsi="Cambria"/>
          <w:sz w:val="22"/>
          <w:szCs w:val="22"/>
          <w:lang w:val="en-ZA" w:eastAsia="en-US" w:bidi="en-US"/>
        </w:rPr>
        <w:t xml:space="preserve"> document. Take note of the style guide </w:t>
      </w:r>
      <w:r w:rsidR="00EA4B43">
        <w:rPr>
          <w:rFonts w:ascii="Cambria" w:hAnsi="Cambria"/>
          <w:sz w:val="22"/>
          <w:szCs w:val="22"/>
          <w:lang w:val="en-ZA" w:eastAsia="en-US" w:bidi="en-US"/>
        </w:rPr>
        <w:t xml:space="preserve">supplied with this PAT </w:t>
      </w:r>
      <w:r w:rsidRPr="00503DCD">
        <w:rPr>
          <w:rFonts w:ascii="Cambria" w:hAnsi="Cambria"/>
          <w:sz w:val="22"/>
          <w:szCs w:val="22"/>
          <w:lang w:val="en-ZA" w:eastAsia="en-US" w:bidi="en-US"/>
        </w:rPr>
        <w:t xml:space="preserve">– see </w:t>
      </w:r>
      <w:r w:rsidRPr="00503DCD">
        <w:rPr>
          <w:rFonts w:ascii="Cambria" w:hAnsi="Cambria"/>
          <w:b/>
          <w:sz w:val="22"/>
          <w:szCs w:val="22"/>
          <w:lang w:val="en-ZA" w:eastAsia="en-US" w:bidi="en-US"/>
        </w:rPr>
        <w:t>Annexure C</w:t>
      </w:r>
      <w:r w:rsidRPr="00503DCD">
        <w:rPr>
          <w:rFonts w:ascii="Cambria" w:hAnsi="Cambria"/>
          <w:sz w:val="22"/>
          <w:szCs w:val="22"/>
          <w:lang w:val="en-ZA" w:eastAsia="en-US" w:bidi="en-US"/>
        </w:rPr>
        <w:t>.</w:t>
      </w:r>
    </w:p>
    <w:p w:rsidR="00F16FD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Your report must consist of the following</w:t>
      </w:r>
    </w:p>
    <w:p w:rsidR="00401E32" w:rsidRPr="00EA4B43" w:rsidRDefault="00594066" w:rsidP="00C63D60">
      <w:pPr>
        <w:numPr>
          <w:ilvl w:val="0"/>
          <w:numId w:val="10"/>
        </w:numPr>
        <w:spacing w:after="200" w:line="252" w:lineRule="auto"/>
        <w:contextualSpacing/>
        <w:jc w:val="both"/>
        <w:rPr>
          <w:rFonts w:ascii="Cambria" w:hAnsi="Cambria"/>
          <w:b/>
          <w:sz w:val="22"/>
          <w:szCs w:val="22"/>
          <w:lang w:val="en-ZA" w:eastAsia="en-US" w:bidi="en-US"/>
        </w:rPr>
      </w:pPr>
      <w:r w:rsidRPr="00594066">
        <w:rPr>
          <w:rFonts w:ascii="Cambria" w:hAnsi="Cambria"/>
          <w:b/>
          <w:sz w:val="22"/>
          <w:szCs w:val="22"/>
          <w:lang w:val="en-ZA" w:eastAsia="en-US" w:bidi="en-US"/>
        </w:rPr>
        <w:t>A cover page</w:t>
      </w:r>
    </w:p>
    <w:p w:rsidR="00E01833" w:rsidRPr="00503DCD" w:rsidRDefault="00E01833" w:rsidP="00401E32">
      <w:pPr>
        <w:spacing w:after="200" w:line="252" w:lineRule="auto"/>
        <w:ind w:left="1080"/>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Create a professional, well-structured, cover page using appropriate </w:t>
      </w:r>
      <w:r w:rsidR="00FD6637">
        <w:rPr>
          <w:rFonts w:ascii="Cambria" w:hAnsi="Cambria"/>
          <w:sz w:val="22"/>
          <w:szCs w:val="22"/>
          <w:lang w:val="en-ZA" w:eastAsia="en-US" w:bidi="en-US"/>
        </w:rPr>
        <w:t>word processing principles and techniques</w:t>
      </w:r>
      <w:r w:rsidRPr="00503DCD">
        <w:rPr>
          <w:rFonts w:ascii="Cambria" w:hAnsi="Cambria"/>
          <w:sz w:val="22"/>
          <w:szCs w:val="22"/>
          <w:lang w:val="en-ZA" w:eastAsia="en-US" w:bidi="en-US"/>
        </w:rPr>
        <w:t xml:space="preserve">. The cover page must display </w:t>
      </w:r>
      <w:r w:rsidR="00EA4B43" w:rsidRPr="00503DCD">
        <w:rPr>
          <w:rFonts w:ascii="Cambria" w:hAnsi="Cambria"/>
          <w:sz w:val="22"/>
          <w:szCs w:val="22"/>
          <w:lang w:val="en-ZA" w:eastAsia="en-US" w:bidi="en-US"/>
        </w:rPr>
        <w:t xml:space="preserve">at least </w:t>
      </w:r>
      <w:r w:rsidRPr="00503DCD">
        <w:rPr>
          <w:rFonts w:ascii="Cambria" w:hAnsi="Cambria"/>
          <w:sz w:val="22"/>
          <w:szCs w:val="22"/>
          <w:lang w:val="en-ZA" w:eastAsia="en-US" w:bidi="en-US"/>
        </w:rPr>
        <w:t xml:space="preserve">the following: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y</w:t>
      </w:r>
      <w:r w:rsidR="00E01833" w:rsidRPr="00503DCD">
        <w:rPr>
          <w:rFonts w:ascii="Cambria" w:hAnsi="Cambria"/>
          <w:sz w:val="22"/>
          <w:szCs w:val="22"/>
          <w:lang w:val="en-ZA" w:eastAsia="en-US" w:bidi="en-US"/>
        </w:rPr>
        <w:t xml:space="preserve">our name and surname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w:t>
      </w:r>
      <w:r w:rsidR="00E01833" w:rsidRPr="00503DCD">
        <w:rPr>
          <w:rFonts w:ascii="Cambria" w:hAnsi="Cambria"/>
          <w:sz w:val="22"/>
          <w:szCs w:val="22"/>
          <w:lang w:val="en-ZA" w:eastAsia="en-US" w:bidi="en-US"/>
        </w:rPr>
        <w:t>he name of your school</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w:t>
      </w:r>
      <w:r w:rsidR="00E01833" w:rsidRPr="00503DCD">
        <w:rPr>
          <w:rFonts w:ascii="Cambria" w:hAnsi="Cambria"/>
          <w:sz w:val="22"/>
          <w:szCs w:val="22"/>
          <w:lang w:val="en-ZA" w:eastAsia="en-US" w:bidi="en-US"/>
        </w:rPr>
        <w:t xml:space="preserve">he subject name </w:t>
      </w:r>
      <w:r w:rsidR="00EA4B43">
        <w:rPr>
          <w:rFonts w:ascii="Cambria" w:hAnsi="Cambria"/>
          <w:sz w:val="22"/>
          <w:szCs w:val="22"/>
          <w:lang w:val="en-ZA" w:eastAsia="en-US" w:bidi="en-US"/>
        </w:rPr>
        <w:t>and grade</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 xml:space="preserve">the </w:t>
      </w:r>
      <w:r w:rsidR="00E01833" w:rsidRPr="00503DCD">
        <w:rPr>
          <w:rFonts w:ascii="Cambria" w:hAnsi="Cambria"/>
          <w:sz w:val="22"/>
          <w:szCs w:val="22"/>
          <w:lang w:val="en-ZA" w:eastAsia="en-US" w:bidi="en-US"/>
        </w:rPr>
        <w:t xml:space="preserve">PAT topic </w:t>
      </w:r>
    </w:p>
    <w:p w:rsidR="00E01833" w:rsidRPr="00503DCD" w:rsidRDefault="00401E32" w:rsidP="00C63D60">
      <w:pPr>
        <w:numPr>
          <w:ilvl w:val="1"/>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the f</w:t>
      </w:r>
      <w:r w:rsidR="00E01833" w:rsidRPr="00503DCD">
        <w:rPr>
          <w:rFonts w:ascii="Cambria" w:hAnsi="Cambria"/>
          <w:sz w:val="22"/>
          <w:szCs w:val="22"/>
          <w:lang w:val="en-ZA" w:eastAsia="en-US" w:bidi="en-US"/>
        </w:rPr>
        <w:t xml:space="preserve">ocus question </w:t>
      </w:r>
    </w:p>
    <w:p w:rsidR="00822FDB" w:rsidRPr="00503DCD" w:rsidRDefault="00401E32" w:rsidP="00C63D60">
      <w:pPr>
        <w:numPr>
          <w:ilvl w:val="1"/>
          <w:numId w:val="10"/>
        </w:numPr>
        <w:spacing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the d</w:t>
      </w:r>
      <w:r w:rsidR="00822FDB" w:rsidRPr="00503DCD">
        <w:rPr>
          <w:rFonts w:ascii="Cambria" w:hAnsi="Cambria"/>
          <w:sz w:val="22"/>
          <w:szCs w:val="22"/>
          <w:lang w:val="en-ZA" w:eastAsia="en-US" w:bidi="en-US"/>
        </w:rPr>
        <w:t>ate</w:t>
      </w:r>
      <w:r w:rsidR="00EA4B43">
        <w:rPr>
          <w:rFonts w:ascii="Cambria" w:hAnsi="Cambria"/>
          <w:sz w:val="22"/>
          <w:szCs w:val="22"/>
          <w:lang w:val="en-ZA" w:eastAsia="en-US" w:bidi="en-US"/>
        </w:rPr>
        <w:t xml:space="preserve"> on which the report is presented</w:t>
      </w:r>
    </w:p>
    <w:p w:rsidR="00F16FDA" w:rsidRPr="00503DCD" w:rsidRDefault="00F16FDA" w:rsidP="00C63D60">
      <w:pPr>
        <w:numPr>
          <w:ilvl w:val="0"/>
          <w:numId w:val="10"/>
        </w:numPr>
        <w:spacing w:before="240"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00594066" w:rsidRPr="00594066">
        <w:rPr>
          <w:rFonts w:ascii="Cambria" w:hAnsi="Cambria"/>
          <w:b/>
          <w:sz w:val="22"/>
          <w:szCs w:val="22"/>
          <w:lang w:val="en-ZA" w:eastAsia="en-US" w:bidi="en-US"/>
        </w:rPr>
        <w:t>table of contents</w:t>
      </w:r>
      <w:r w:rsidR="00DB7386">
        <w:rPr>
          <w:rFonts w:ascii="Cambria" w:hAnsi="Cambria"/>
          <w:sz w:val="22"/>
          <w:szCs w:val="22"/>
          <w:lang w:val="en-ZA" w:eastAsia="en-US" w:bidi="en-US"/>
        </w:rPr>
        <w:t>.</w:t>
      </w:r>
    </w:p>
    <w:p w:rsidR="00F16FDA" w:rsidRPr="00503DCD" w:rsidRDefault="00594066" w:rsidP="00C63D60">
      <w:pPr>
        <w:numPr>
          <w:ilvl w:val="0"/>
          <w:numId w:val="10"/>
        </w:numPr>
        <w:spacing w:after="200" w:line="252" w:lineRule="auto"/>
        <w:contextualSpacing/>
        <w:jc w:val="both"/>
        <w:rPr>
          <w:rFonts w:ascii="Cambria" w:hAnsi="Cambria"/>
          <w:sz w:val="22"/>
          <w:szCs w:val="22"/>
          <w:lang w:val="en-ZA" w:eastAsia="en-US" w:bidi="en-US"/>
        </w:rPr>
      </w:pPr>
      <w:r w:rsidRPr="00594066">
        <w:rPr>
          <w:rFonts w:ascii="Cambria" w:hAnsi="Cambria"/>
          <w:b/>
          <w:sz w:val="22"/>
          <w:szCs w:val="22"/>
          <w:lang w:val="en-ZA" w:eastAsia="en-US" w:bidi="en-US"/>
        </w:rPr>
        <w:t>Content</w:t>
      </w:r>
      <w:r w:rsidR="00443557">
        <w:rPr>
          <w:rFonts w:ascii="Cambria" w:hAnsi="Cambria"/>
          <w:sz w:val="22"/>
          <w:szCs w:val="22"/>
          <w:lang w:val="en-ZA" w:eastAsia="en-US" w:bidi="en-US"/>
        </w:rPr>
        <w:br/>
      </w:r>
      <w:r w:rsidR="00F16FDA" w:rsidRPr="00503DCD">
        <w:rPr>
          <w:rFonts w:ascii="Cambria" w:hAnsi="Cambria"/>
          <w:sz w:val="22"/>
          <w:szCs w:val="22"/>
          <w:lang w:val="en-ZA" w:eastAsia="en-US" w:bidi="en-US"/>
        </w:rPr>
        <w:t xml:space="preserve">Use </w:t>
      </w:r>
      <w:r w:rsidR="00DB7386">
        <w:rPr>
          <w:rFonts w:ascii="Cambria" w:hAnsi="Cambria"/>
          <w:sz w:val="22"/>
          <w:szCs w:val="22"/>
          <w:lang w:val="en-ZA" w:eastAsia="en-US" w:bidi="en-US"/>
        </w:rPr>
        <w:t>the data and information from P</w:t>
      </w:r>
      <w:r w:rsidR="00067040" w:rsidRPr="00503DCD">
        <w:rPr>
          <w:rFonts w:ascii="Cambria" w:hAnsi="Cambria"/>
          <w:sz w:val="22"/>
          <w:szCs w:val="22"/>
          <w:lang w:val="en-ZA" w:eastAsia="en-US" w:bidi="en-US"/>
        </w:rPr>
        <w:t>hase 2 and the understanding and insight that you have gained</w:t>
      </w:r>
      <w:r w:rsidR="004C645C" w:rsidRPr="00503DCD">
        <w:rPr>
          <w:rFonts w:ascii="Cambria" w:hAnsi="Cambria"/>
          <w:sz w:val="22"/>
          <w:szCs w:val="22"/>
          <w:lang w:val="en-ZA" w:eastAsia="en-US" w:bidi="en-US"/>
        </w:rPr>
        <w:t xml:space="preserve"> through your investigation</w:t>
      </w:r>
      <w:r w:rsidR="00067040"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to complete the report. </w:t>
      </w:r>
      <w:r w:rsidR="00DB7386">
        <w:rPr>
          <w:rFonts w:ascii="Cambria" w:hAnsi="Cambria"/>
          <w:sz w:val="22"/>
          <w:szCs w:val="22"/>
          <w:lang w:val="en-ZA" w:eastAsia="en-US" w:bidi="en-US"/>
        </w:rPr>
        <w:t xml:space="preserve">Your report should consist of approximately </w:t>
      </w:r>
      <w:r w:rsidR="003C7C30">
        <w:rPr>
          <w:rFonts w:ascii="Cambria" w:hAnsi="Cambria"/>
          <w:sz w:val="22"/>
          <w:szCs w:val="22"/>
          <w:lang w:val="en-ZA" w:eastAsia="en-US" w:bidi="en-US"/>
        </w:rPr>
        <w:t>8</w:t>
      </w:r>
      <w:r w:rsidR="00DB7386" w:rsidRPr="00E6490E">
        <w:rPr>
          <w:rFonts w:ascii="Cambria" w:hAnsi="Cambria"/>
          <w:sz w:val="22"/>
          <w:szCs w:val="22"/>
          <w:lang w:val="en-ZA" w:eastAsia="en-US" w:bidi="en-US"/>
        </w:rPr>
        <w:t xml:space="preserve">00 – </w:t>
      </w:r>
      <w:r w:rsidR="00E6490E" w:rsidRPr="00E6490E">
        <w:rPr>
          <w:rFonts w:ascii="Cambria" w:hAnsi="Cambria"/>
          <w:sz w:val="22"/>
          <w:szCs w:val="22"/>
          <w:lang w:val="en-ZA" w:eastAsia="en-US" w:bidi="en-US"/>
        </w:rPr>
        <w:t>1</w:t>
      </w:r>
      <w:r w:rsidR="003C7C30">
        <w:rPr>
          <w:rFonts w:ascii="Cambria" w:hAnsi="Cambria"/>
          <w:sz w:val="22"/>
          <w:szCs w:val="22"/>
          <w:lang w:val="en-ZA" w:eastAsia="en-US" w:bidi="en-US"/>
        </w:rPr>
        <w:t>2</w:t>
      </w:r>
      <w:r w:rsidR="00E6490E" w:rsidRPr="00E6490E">
        <w:rPr>
          <w:rFonts w:ascii="Cambria" w:hAnsi="Cambria"/>
          <w:sz w:val="22"/>
          <w:szCs w:val="22"/>
          <w:lang w:val="en-ZA" w:eastAsia="en-US" w:bidi="en-US"/>
        </w:rPr>
        <w:t>00</w:t>
      </w:r>
      <w:r w:rsidR="00DB7386">
        <w:rPr>
          <w:rFonts w:ascii="Cambria" w:hAnsi="Cambria"/>
          <w:sz w:val="22"/>
          <w:szCs w:val="22"/>
          <w:lang w:val="en-ZA" w:eastAsia="en-US" w:bidi="en-US"/>
        </w:rPr>
        <w:t xml:space="preserve"> words (content only, excluding cover page, table of contents, references and graphics). </w:t>
      </w:r>
      <w:r w:rsidR="004C645C" w:rsidRPr="00503DCD">
        <w:rPr>
          <w:rFonts w:ascii="Cambria" w:hAnsi="Cambria"/>
          <w:sz w:val="22"/>
          <w:szCs w:val="22"/>
          <w:lang w:val="en-ZA" w:eastAsia="en-US" w:bidi="en-US"/>
        </w:rPr>
        <w:t>Use t</w:t>
      </w:r>
      <w:r w:rsidR="00F16FDA" w:rsidRPr="00503DCD">
        <w:rPr>
          <w:rFonts w:ascii="Cambria" w:hAnsi="Cambria"/>
          <w:sz w:val="22"/>
          <w:szCs w:val="22"/>
          <w:lang w:val="en-ZA" w:eastAsia="en-US" w:bidi="en-US"/>
        </w:rPr>
        <w:t>he following outline</w:t>
      </w:r>
      <w:r w:rsidR="00AE65F7">
        <w:rPr>
          <w:rFonts w:ascii="Cambria" w:hAnsi="Cambria"/>
          <w:sz w:val="22"/>
          <w:szCs w:val="22"/>
          <w:lang w:val="en-ZA" w:eastAsia="en-US" w:bidi="en-US"/>
        </w:rPr>
        <w:t xml:space="preserve"> for your report</w:t>
      </w:r>
      <w:r w:rsidR="00F16FDA" w:rsidRPr="00503DCD">
        <w:rPr>
          <w:rFonts w:ascii="Cambria" w:hAnsi="Cambria"/>
          <w:sz w:val="22"/>
          <w:szCs w:val="22"/>
          <w:lang w:val="en-ZA" w:eastAsia="en-US" w:bidi="en-US"/>
        </w:rPr>
        <w:t>:</w:t>
      </w:r>
    </w:p>
    <w:p w:rsidR="0075215D"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Introduction</w:t>
      </w:r>
      <w:r w:rsidR="0075215D" w:rsidRPr="00503DCD">
        <w:rPr>
          <w:rFonts w:ascii="Cambria" w:hAnsi="Cambria"/>
          <w:sz w:val="22"/>
          <w:szCs w:val="22"/>
          <w:lang w:val="en-ZA" w:eastAsia="en-US" w:bidi="en-US"/>
        </w:rPr>
        <w:t xml:space="preserve"> </w:t>
      </w:r>
      <w:r w:rsidR="00BF346D" w:rsidRPr="00503DCD">
        <w:rPr>
          <w:rFonts w:ascii="Cambria" w:hAnsi="Cambria"/>
          <w:sz w:val="22"/>
          <w:szCs w:val="22"/>
          <w:lang w:val="en-ZA" w:eastAsia="en-US" w:bidi="en-US"/>
        </w:rPr>
        <w:br/>
        <w:t>Pr</w:t>
      </w:r>
      <w:r w:rsidR="0075215D" w:rsidRPr="00503DCD">
        <w:rPr>
          <w:rFonts w:ascii="Cambria" w:hAnsi="Cambria"/>
          <w:sz w:val="22"/>
          <w:szCs w:val="22"/>
          <w:lang w:val="en-ZA" w:eastAsia="en-US" w:bidi="en-US"/>
        </w:rPr>
        <w:t>ovid</w:t>
      </w:r>
      <w:r w:rsidR="00BF346D" w:rsidRPr="00503DCD">
        <w:rPr>
          <w:rFonts w:ascii="Cambria" w:hAnsi="Cambria"/>
          <w:sz w:val="22"/>
          <w:szCs w:val="22"/>
          <w:lang w:val="en-ZA" w:eastAsia="en-US" w:bidi="en-US"/>
        </w:rPr>
        <w:t>e</w:t>
      </w:r>
      <w:r w:rsidR="0075215D" w:rsidRPr="00503DCD">
        <w:rPr>
          <w:rFonts w:ascii="Cambria" w:hAnsi="Cambria"/>
          <w:sz w:val="22"/>
          <w:szCs w:val="22"/>
          <w:lang w:val="en-ZA" w:eastAsia="en-US" w:bidi="en-US"/>
        </w:rPr>
        <w:t xml:space="preserve"> background information that tells the reader what the report is about. Clearly state the problem, purpose and the focus of the investigation</w:t>
      </w:r>
      <w:r w:rsidR="00D556A7" w:rsidRPr="00503DCD">
        <w:rPr>
          <w:rFonts w:ascii="Cambria" w:hAnsi="Cambria"/>
          <w:sz w:val="22"/>
          <w:szCs w:val="22"/>
          <w:lang w:val="en-ZA" w:eastAsia="en-US" w:bidi="en-US"/>
        </w:rPr>
        <w:t>, i.e</w:t>
      </w:r>
      <w:r w:rsidR="0075215D" w:rsidRPr="00503DCD">
        <w:rPr>
          <w:rFonts w:ascii="Cambria" w:hAnsi="Cambria"/>
          <w:sz w:val="22"/>
          <w:szCs w:val="22"/>
          <w:lang w:val="en-ZA" w:eastAsia="en-US" w:bidi="en-US"/>
        </w:rPr>
        <w:t>.</w:t>
      </w:r>
      <w:r w:rsidR="00D556A7" w:rsidRPr="00503DCD">
        <w:rPr>
          <w:rFonts w:ascii="Cambria" w:hAnsi="Cambria"/>
          <w:sz w:val="22"/>
          <w:szCs w:val="22"/>
          <w:lang w:val="en-ZA" w:eastAsia="en-US" w:bidi="en-US"/>
        </w:rPr>
        <w:t xml:space="preserve"> answers the following questions</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is the problem?</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was the purpose of the investigation?</w:t>
      </w:r>
    </w:p>
    <w:p w:rsidR="00D556A7" w:rsidRPr="00503DCD" w:rsidRDefault="00D556A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What was the focus/which aspects did you investigate?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Body</w:t>
      </w:r>
    </w:p>
    <w:p w:rsidR="00A77775" w:rsidRPr="00503DCD" w:rsidRDefault="00DB7386" w:rsidP="00C63D60">
      <w:pPr>
        <w:numPr>
          <w:ilvl w:val="2"/>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Headings from P</w:t>
      </w:r>
      <w:r w:rsidR="00F16FDA" w:rsidRPr="00503DCD">
        <w:rPr>
          <w:rFonts w:ascii="Cambria" w:hAnsi="Cambria"/>
          <w:sz w:val="22"/>
          <w:szCs w:val="22"/>
          <w:lang w:val="en-ZA" w:eastAsia="en-US" w:bidi="en-US"/>
        </w:rPr>
        <w:t>hase 1 and 2 with relevant</w:t>
      </w:r>
      <w:r w:rsidR="00BF346D" w:rsidRPr="00503DCD">
        <w:rPr>
          <w:rFonts w:ascii="Cambria" w:hAnsi="Cambria"/>
          <w:sz w:val="22"/>
          <w:szCs w:val="22"/>
          <w:lang w:val="en-ZA" w:eastAsia="en-US" w:bidi="en-US"/>
        </w:rPr>
        <w:t>, appropriate</w:t>
      </w:r>
      <w:r w:rsidR="00F16FDA" w:rsidRPr="00503DCD">
        <w:rPr>
          <w:rFonts w:ascii="Cambria" w:hAnsi="Cambria"/>
          <w:sz w:val="22"/>
          <w:szCs w:val="22"/>
          <w:lang w:val="en-ZA" w:eastAsia="en-US" w:bidi="en-US"/>
        </w:rPr>
        <w:t xml:space="preserve"> information under each heading </w:t>
      </w:r>
      <w:r w:rsidR="00A77775" w:rsidRPr="00503DCD">
        <w:rPr>
          <w:rFonts w:ascii="Cambria" w:hAnsi="Cambria"/>
          <w:sz w:val="22"/>
          <w:szCs w:val="22"/>
          <w:lang w:val="en-ZA" w:eastAsia="en-US" w:bidi="en-US"/>
        </w:rPr>
        <w:t>discussing the investigation</w:t>
      </w:r>
      <w:r w:rsidR="000C183D" w:rsidRPr="00503DCD">
        <w:rPr>
          <w:rFonts w:ascii="Cambria" w:hAnsi="Cambria"/>
          <w:sz w:val="22"/>
          <w:szCs w:val="22"/>
          <w:lang w:val="en-ZA" w:eastAsia="en-US" w:bidi="en-US"/>
        </w:rPr>
        <w:t xml:space="preserve"> and findings</w:t>
      </w:r>
      <w:r w:rsidR="00A77775" w:rsidRPr="00503DCD">
        <w:rPr>
          <w:rFonts w:ascii="Cambria" w:hAnsi="Cambria"/>
          <w:sz w:val="22"/>
          <w:szCs w:val="22"/>
          <w:lang w:val="en-ZA" w:eastAsia="en-US" w:bidi="en-US"/>
        </w:rPr>
        <w:t xml:space="preserve"> </w:t>
      </w:r>
      <w:r w:rsidR="000C183D" w:rsidRPr="00503DCD">
        <w:rPr>
          <w:rFonts w:ascii="Cambria" w:hAnsi="Cambria"/>
          <w:sz w:val="22"/>
          <w:szCs w:val="22"/>
          <w:lang w:val="en-ZA" w:eastAsia="en-US" w:bidi="en-US"/>
        </w:rPr>
        <w:t>as well as</w:t>
      </w:r>
      <w:r w:rsidR="00A77775" w:rsidRPr="00503DCD">
        <w:rPr>
          <w:rFonts w:ascii="Cambria" w:hAnsi="Cambria"/>
          <w:sz w:val="22"/>
          <w:szCs w:val="22"/>
          <w:lang w:val="en-ZA" w:eastAsia="en-US" w:bidi="en-US"/>
        </w:rPr>
        <w:t xml:space="preserve"> providing arguments/making claims.</w:t>
      </w:r>
      <w:r w:rsidR="00F16FDA" w:rsidRPr="00503DCD">
        <w:rPr>
          <w:rFonts w:ascii="Cambria" w:hAnsi="Cambria"/>
          <w:sz w:val="22"/>
          <w:szCs w:val="22"/>
          <w:lang w:val="en-ZA" w:eastAsia="en-US" w:bidi="en-US"/>
        </w:rPr>
        <w:t xml:space="preserve"> </w:t>
      </w:r>
      <w:r w:rsidR="008F18C9" w:rsidRPr="00503DCD">
        <w:rPr>
          <w:rFonts w:ascii="Cambria" w:hAnsi="Cambria"/>
          <w:sz w:val="22"/>
          <w:szCs w:val="22"/>
          <w:lang w:val="en-ZA" w:eastAsia="en-US" w:bidi="en-US"/>
        </w:rPr>
        <w:t>All arguments</w:t>
      </w:r>
      <w:r w:rsidR="00D228F6" w:rsidRPr="00503DCD">
        <w:rPr>
          <w:rFonts w:ascii="Cambria" w:hAnsi="Cambria"/>
          <w:sz w:val="22"/>
          <w:szCs w:val="22"/>
          <w:lang w:val="en-ZA" w:eastAsia="en-US" w:bidi="en-US"/>
        </w:rPr>
        <w:t>/</w:t>
      </w:r>
      <w:r w:rsidR="008F18C9" w:rsidRPr="00503DCD">
        <w:rPr>
          <w:rFonts w:ascii="Cambria" w:hAnsi="Cambria"/>
          <w:sz w:val="22"/>
          <w:szCs w:val="22"/>
          <w:lang w:val="en-ZA" w:eastAsia="en-US" w:bidi="en-US"/>
        </w:rPr>
        <w:t>claims must be supported by evidence</w:t>
      </w:r>
      <w:r w:rsidR="00D228F6" w:rsidRPr="00503DCD">
        <w:rPr>
          <w:rFonts w:ascii="Cambria" w:hAnsi="Cambria"/>
          <w:sz w:val="22"/>
          <w:szCs w:val="22"/>
          <w:lang w:val="en-ZA" w:eastAsia="en-US" w:bidi="en-US"/>
        </w:rPr>
        <w:t xml:space="preserve"> from the investigation</w:t>
      </w:r>
      <w:r w:rsidR="00996094" w:rsidRPr="00503DCD">
        <w:rPr>
          <w:rFonts w:ascii="Cambria" w:hAnsi="Cambria"/>
          <w:sz w:val="22"/>
          <w:szCs w:val="22"/>
          <w:lang w:val="en-ZA" w:eastAsia="en-US" w:bidi="en-US"/>
        </w:rPr>
        <w:t xml:space="preserve"> and motivated/explained</w:t>
      </w:r>
      <w:r w:rsidR="008F18C9" w:rsidRPr="00503DCD">
        <w:rPr>
          <w:rFonts w:ascii="Cambria" w:hAnsi="Cambria"/>
          <w:sz w:val="22"/>
          <w:szCs w:val="22"/>
          <w:lang w:val="en-ZA" w:eastAsia="en-US" w:bidi="en-US"/>
        </w:rPr>
        <w:t>.</w:t>
      </w:r>
    </w:p>
    <w:p w:rsidR="00F16FDA" w:rsidRPr="00503DCD" w:rsidRDefault="00A77775"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S</w:t>
      </w:r>
      <w:r w:rsidR="00F16FDA" w:rsidRPr="00503DCD">
        <w:rPr>
          <w:rFonts w:ascii="Cambria" w:hAnsi="Cambria"/>
          <w:sz w:val="22"/>
          <w:szCs w:val="22"/>
          <w:lang w:val="en-ZA" w:eastAsia="en-US" w:bidi="en-US"/>
        </w:rPr>
        <w:t>upporting evidence such as graphs, tables</w:t>
      </w:r>
      <w:r w:rsidR="00443557">
        <w:rPr>
          <w:rFonts w:ascii="Cambria" w:hAnsi="Cambria"/>
          <w:sz w:val="22"/>
          <w:szCs w:val="22"/>
          <w:lang w:val="en-ZA" w:eastAsia="en-US" w:bidi="en-US"/>
        </w:rPr>
        <w:t xml:space="preserve"> and data,</w:t>
      </w:r>
      <w:r w:rsidR="00F16FDA" w:rsidRPr="00503DCD">
        <w:rPr>
          <w:rFonts w:ascii="Cambria" w:hAnsi="Cambria"/>
          <w:sz w:val="22"/>
          <w:szCs w:val="22"/>
          <w:lang w:val="en-ZA" w:eastAsia="en-US" w:bidi="en-US"/>
        </w:rPr>
        <w:t xml:space="preserve"> where appropriate.</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Interpret and integrate information where necessary.</w:t>
      </w:r>
    </w:p>
    <w:p w:rsidR="0075215D" w:rsidRPr="00503DCD" w:rsidRDefault="0075215D"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lastRenderedPageBreak/>
        <w:t>Provide findings/recommendations that clearly and effectively address the original problem/focus question</w:t>
      </w:r>
      <w:r w:rsidR="00AE65F7">
        <w:rPr>
          <w:rFonts w:ascii="Cambria" w:hAnsi="Cambria"/>
          <w:sz w:val="22"/>
          <w:szCs w:val="22"/>
          <w:lang w:val="en-ZA" w:eastAsia="en-US" w:bidi="en-US"/>
        </w:rPr>
        <w:t>.</w:t>
      </w:r>
    </w:p>
    <w:p w:rsidR="00F16FDA" w:rsidRPr="00503DCD" w:rsidRDefault="00AE65F7" w:rsidP="00C63D60">
      <w:pPr>
        <w:numPr>
          <w:ilvl w:val="2"/>
          <w:numId w:val="10"/>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Check</w:t>
      </w:r>
      <w:r w:rsidR="00F16FDA" w:rsidRPr="00503DCD">
        <w:rPr>
          <w:rFonts w:ascii="Cambria" w:hAnsi="Cambria"/>
          <w:sz w:val="22"/>
          <w:szCs w:val="22"/>
          <w:lang w:val="en-ZA" w:eastAsia="en-US" w:bidi="en-US"/>
        </w:rPr>
        <w:t xml:space="preserve"> the sequence and flow of the information.</w:t>
      </w:r>
    </w:p>
    <w:p w:rsidR="000C183D" w:rsidRPr="00503DCD" w:rsidRDefault="000C183D"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Provide citations</w:t>
      </w:r>
      <w:r w:rsidR="00EA5780" w:rsidRPr="00503DCD">
        <w:rPr>
          <w:rFonts w:ascii="Cambria" w:hAnsi="Cambria"/>
          <w:sz w:val="22"/>
          <w:szCs w:val="22"/>
          <w:lang w:val="en-ZA" w:eastAsia="en-US" w:bidi="en-US"/>
        </w:rPr>
        <w:t xml:space="preserve"> and/or footnotes</w:t>
      </w:r>
      <w:r w:rsidRPr="00503DCD">
        <w:rPr>
          <w:rFonts w:ascii="Cambria" w:hAnsi="Cambria"/>
          <w:sz w:val="22"/>
          <w:szCs w:val="22"/>
          <w:lang w:val="en-ZA" w:eastAsia="en-US" w:bidi="en-US"/>
        </w:rPr>
        <w:t xml:space="preserve"> where appropriate.</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information you give </w:t>
      </w:r>
      <w:r w:rsidRPr="00503DCD">
        <w:rPr>
          <w:rFonts w:ascii="Cambria" w:hAnsi="Cambria"/>
          <w:i/>
          <w:sz w:val="22"/>
          <w:szCs w:val="22"/>
          <w:lang w:val="en-ZA" w:eastAsia="en-US" w:bidi="en-US"/>
        </w:rPr>
        <w:t>must</w:t>
      </w:r>
      <w:r w:rsidRPr="00503DCD">
        <w:rPr>
          <w:rFonts w:ascii="Cambria" w:hAnsi="Cambria"/>
          <w:sz w:val="22"/>
          <w:szCs w:val="22"/>
          <w:lang w:val="en-ZA" w:eastAsia="en-US" w:bidi="en-US"/>
        </w:rPr>
        <w:t xml:space="preserve"> be written in your </w:t>
      </w:r>
      <w:r w:rsidRPr="00443557">
        <w:rPr>
          <w:rFonts w:ascii="Cambria" w:hAnsi="Cambria"/>
          <w:b/>
          <w:sz w:val="22"/>
          <w:szCs w:val="22"/>
          <w:lang w:val="en-ZA" w:eastAsia="en-US" w:bidi="en-US"/>
        </w:rPr>
        <w:t>own words</w:t>
      </w:r>
      <w:r w:rsidRPr="00503DCD">
        <w:rPr>
          <w:rFonts w:ascii="Cambria" w:hAnsi="Cambria"/>
          <w:sz w:val="22"/>
          <w:szCs w:val="22"/>
          <w:lang w:val="en-ZA" w:eastAsia="en-US" w:bidi="en-US"/>
        </w:rPr>
        <w:t>.</w:t>
      </w:r>
    </w:p>
    <w:p w:rsidR="00F16FDA" w:rsidRPr="00503DCD" w:rsidRDefault="00AE65F7"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Plagiarism is totally unacceptable.</w:t>
      </w:r>
      <w:r>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You will be heavily penalised if you copy and paste large chunks of text directly from the Internet or any other source. </w:t>
      </w:r>
    </w:p>
    <w:p w:rsidR="00F16FDA" w:rsidRPr="00503DCD" w:rsidRDefault="00F16FDA" w:rsidP="00C63D60">
      <w:pPr>
        <w:numPr>
          <w:ilvl w:val="2"/>
          <w:numId w:val="10"/>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Be original and creative.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Conclusion</w:t>
      </w:r>
      <w:r w:rsidR="009235BA" w:rsidRPr="00503DCD">
        <w:rPr>
          <w:rFonts w:ascii="Cambria" w:hAnsi="Cambria"/>
          <w:sz w:val="22"/>
          <w:szCs w:val="22"/>
          <w:lang w:val="en-ZA" w:eastAsia="en-US" w:bidi="en-US"/>
        </w:rPr>
        <w:t xml:space="preserve"> </w:t>
      </w:r>
      <w:r w:rsidR="00E1076B" w:rsidRPr="00503DCD">
        <w:rPr>
          <w:rFonts w:ascii="Cambria" w:hAnsi="Cambria"/>
          <w:sz w:val="22"/>
          <w:szCs w:val="22"/>
          <w:lang w:val="en-ZA" w:eastAsia="en-US" w:bidi="en-US"/>
        </w:rPr>
        <w:br/>
        <w:t>The conclusion should be drawn using the</w:t>
      </w:r>
      <w:r w:rsidR="009235BA" w:rsidRPr="00503DCD">
        <w:rPr>
          <w:rFonts w:ascii="Cambria" w:hAnsi="Cambria"/>
          <w:sz w:val="22"/>
          <w:szCs w:val="22"/>
          <w:lang w:val="en-ZA" w:eastAsia="en-US" w:bidi="en-US"/>
        </w:rPr>
        <w:t xml:space="preserve"> information and evidence presented and </w:t>
      </w:r>
      <w:r w:rsidR="00443557">
        <w:rPr>
          <w:rFonts w:ascii="Cambria" w:hAnsi="Cambria"/>
          <w:sz w:val="22"/>
          <w:szCs w:val="22"/>
          <w:lang w:val="en-ZA" w:eastAsia="en-US" w:bidi="en-US"/>
        </w:rPr>
        <w:t>must address</w:t>
      </w:r>
      <w:r w:rsidR="009235BA" w:rsidRPr="00503DCD">
        <w:rPr>
          <w:rFonts w:ascii="Cambria" w:hAnsi="Cambria"/>
          <w:sz w:val="22"/>
          <w:szCs w:val="22"/>
          <w:lang w:val="en-ZA" w:eastAsia="en-US" w:bidi="en-US"/>
        </w:rPr>
        <w:t xml:space="preserve"> the original problem/focus question, appropriately summarised with no new information that you did not investigate.</w:t>
      </w:r>
    </w:p>
    <w:p w:rsidR="00F16FDA" w:rsidRPr="00503DCD" w:rsidRDefault="00F16FDA" w:rsidP="00C63D60">
      <w:pPr>
        <w:numPr>
          <w:ilvl w:val="1"/>
          <w:numId w:val="10"/>
        </w:numPr>
        <w:spacing w:after="200" w:line="252" w:lineRule="auto"/>
        <w:contextualSpacing/>
        <w:jc w:val="both"/>
        <w:rPr>
          <w:rFonts w:ascii="Cambria" w:hAnsi="Cambria"/>
          <w:sz w:val="22"/>
          <w:szCs w:val="22"/>
          <w:lang w:val="en-ZA" w:eastAsia="en-US" w:bidi="en-US"/>
        </w:rPr>
      </w:pPr>
      <w:r w:rsidRPr="00503DCD">
        <w:rPr>
          <w:rFonts w:ascii="Cambria" w:hAnsi="Cambria"/>
          <w:b/>
          <w:sz w:val="22"/>
          <w:szCs w:val="22"/>
          <w:lang w:val="en-ZA" w:eastAsia="en-US" w:bidi="en-US"/>
        </w:rPr>
        <w:t>List of references</w:t>
      </w:r>
    </w:p>
    <w:p w:rsidR="00F16FDA" w:rsidRPr="00503DCD" w:rsidRDefault="00F16FDA" w:rsidP="00C63D60">
      <w:pPr>
        <w:numPr>
          <w:ilvl w:val="2"/>
          <w:numId w:val="10"/>
        </w:numPr>
        <w:spacing w:after="200" w:line="252" w:lineRule="auto"/>
        <w:ind w:left="2517" w:hanging="357"/>
        <w:jc w:val="both"/>
        <w:rPr>
          <w:rFonts w:ascii="Cambria" w:hAnsi="Cambria"/>
          <w:sz w:val="22"/>
          <w:szCs w:val="22"/>
          <w:lang w:val="en-ZA" w:eastAsia="en-US" w:bidi="en-US"/>
        </w:rPr>
      </w:pPr>
      <w:r w:rsidRPr="00503DCD">
        <w:rPr>
          <w:rFonts w:ascii="Cambria" w:hAnsi="Cambria"/>
          <w:sz w:val="22"/>
          <w:szCs w:val="22"/>
          <w:lang w:val="en-ZA" w:eastAsia="en-US" w:bidi="en-US"/>
        </w:rPr>
        <w:t>The information you need should be found in the su</w:t>
      </w:r>
      <w:r w:rsidR="00DB7386">
        <w:rPr>
          <w:rFonts w:ascii="Cambria" w:hAnsi="Cambria"/>
          <w:sz w:val="22"/>
          <w:szCs w:val="22"/>
          <w:lang w:val="en-ZA" w:eastAsia="en-US" w:bidi="en-US"/>
        </w:rPr>
        <w:t>mmary documents you created in P</w:t>
      </w:r>
      <w:r w:rsidRPr="00503DCD">
        <w:rPr>
          <w:rFonts w:ascii="Cambria" w:hAnsi="Cambria"/>
          <w:sz w:val="22"/>
          <w:szCs w:val="22"/>
          <w:lang w:val="en-ZA" w:eastAsia="en-US" w:bidi="en-US"/>
        </w:rPr>
        <w:t>hase 1.</w:t>
      </w:r>
    </w:p>
    <w:p w:rsidR="0067158C" w:rsidRPr="00E6490E" w:rsidRDefault="00EA5780" w:rsidP="00C63D60">
      <w:pPr>
        <w:numPr>
          <w:ilvl w:val="0"/>
          <w:numId w:val="9"/>
        </w:numPr>
        <w:spacing w:after="200" w:line="252" w:lineRule="auto"/>
        <w:ind w:left="714" w:hanging="357"/>
        <w:jc w:val="both"/>
        <w:rPr>
          <w:rFonts w:ascii="Cambria" w:hAnsi="Cambria"/>
          <w:sz w:val="22"/>
          <w:szCs w:val="22"/>
          <w:lang w:val="en-ZA" w:eastAsia="en-US" w:bidi="en-US"/>
        </w:rPr>
      </w:pPr>
      <w:r w:rsidRPr="00E6490E">
        <w:rPr>
          <w:rFonts w:ascii="Cambria" w:hAnsi="Cambria"/>
          <w:sz w:val="22"/>
          <w:szCs w:val="22"/>
          <w:lang w:val="en-ZA" w:eastAsia="en-US" w:bidi="en-US"/>
        </w:rPr>
        <w:t xml:space="preserve">The </w:t>
      </w:r>
      <w:r w:rsidR="004A36DD" w:rsidRPr="00E6490E">
        <w:rPr>
          <w:rFonts w:ascii="Cambria" w:hAnsi="Cambria"/>
          <w:sz w:val="22"/>
          <w:szCs w:val="22"/>
          <w:lang w:val="en-ZA" w:eastAsia="en-US" w:bidi="en-US"/>
        </w:rPr>
        <w:t xml:space="preserve">final </w:t>
      </w:r>
      <w:r w:rsidRPr="00E6490E">
        <w:rPr>
          <w:rFonts w:ascii="Cambria" w:hAnsi="Cambria"/>
          <w:sz w:val="22"/>
          <w:szCs w:val="22"/>
          <w:lang w:val="en-ZA" w:eastAsia="en-US" w:bidi="en-US"/>
        </w:rPr>
        <w:t xml:space="preserve">declaration of authenticity as well as other supporting evidence </w:t>
      </w:r>
      <w:r w:rsidR="00AE65F7" w:rsidRPr="00E6490E">
        <w:rPr>
          <w:rFonts w:ascii="Cambria" w:hAnsi="Cambria"/>
          <w:sz w:val="22"/>
          <w:szCs w:val="22"/>
          <w:lang w:val="en-ZA" w:eastAsia="en-US" w:bidi="en-US"/>
        </w:rPr>
        <w:t xml:space="preserve">must be </w:t>
      </w:r>
      <w:r w:rsidRPr="00E6490E">
        <w:rPr>
          <w:rFonts w:ascii="Cambria" w:hAnsi="Cambria"/>
          <w:sz w:val="22"/>
          <w:szCs w:val="22"/>
          <w:lang w:val="en-ZA" w:eastAsia="en-US" w:bidi="en-US"/>
        </w:rPr>
        <w:t xml:space="preserve">added as </w:t>
      </w:r>
      <w:r w:rsidR="00A57B56" w:rsidRPr="00E6490E">
        <w:rPr>
          <w:rFonts w:ascii="Cambria" w:hAnsi="Cambria"/>
          <w:sz w:val="22"/>
          <w:szCs w:val="22"/>
          <w:lang w:val="en-ZA" w:eastAsia="en-US" w:bidi="en-US"/>
        </w:rPr>
        <w:t>appendices</w:t>
      </w:r>
      <w:r w:rsidRPr="00E6490E">
        <w:rPr>
          <w:rFonts w:ascii="Cambria" w:hAnsi="Cambria"/>
          <w:sz w:val="22"/>
          <w:szCs w:val="22"/>
          <w:lang w:val="en-ZA" w:eastAsia="en-US" w:bidi="en-US"/>
        </w:rPr>
        <w:t>.</w:t>
      </w:r>
      <w:r w:rsidR="0026309C" w:rsidRPr="00E6490E">
        <w:rPr>
          <w:rFonts w:ascii="Cambria" w:hAnsi="Cambria"/>
          <w:sz w:val="22"/>
          <w:szCs w:val="22"/>
          <w:lang w:val="en-ZA" w:eastAsia="en-US" w:bidi="en-US"/>
        </w:rPr>
        <w:t xml:space="preserve"> </w:t>
      </w:r>
    </w:p>
    <w:p w:rsidR="00F16FDA" w:rsidRPr="00503DCD" w:rsidRDefault="000B5261"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O</w:t>
      </w:r>
      <w:r w:rsidR="00F16FDA" w:rsidRPr="00503DCD">
        <w:rPr>
          <w:rFonts w:ascii="Cambria" w:hAnsi="Cambria"/>
          <w:sz w:val="22"/>
          <w:szCs w:val="22"/>
          <w:lang w:val="en-ZA" w:eastAsia="en-US" w:bidi="en-US"/>
        </w:rPr>
        <w:t xml:space="preserve">rganise the information in </w:t>
      </w:r>
      <w:r w:rsidR="00AE65F7">
        <w:rPr>
          <w:rFonts w:ascii="Cambria" w:hAnsi="Cambria"/>
          <w:sz w:val="22"/>
          <w:szCs w:val="22"/>
          <w:lang w:val="en-ZA" w:eastAsia="en-US" w:bidi="en-US"/>
        </w:rPr>
        <w:t>a</w:t>
      </w:r>
      <w:r w:rsidR="00AE65F7"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logical and coherent way.</w:t>
      </w:r>
    </w:p>
    <w:p w:rsidR="00F16FDA" w:rsidRPr="00503DCD" w:rsidRDefault="00F16FDA" w:rsidP="00C63D60">
      <w:pPr>
        <w:numPr>
          <w:ilvl w:val="0"/>
          <w:numId w:val="9"/>
        </w:numPr>
        <w:spacing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Use of graphics and/or graphs</w:t>
      </w:r>
    </w:p>
    <w:p w:rsidR="00F16FDA" w:rsidRPr="00503DCD" w:rsidRDefault="00F16FDA" w:rsidP="00C63D60">
      <w:pPr>
        <w:numPr>
          <w:ilvl w:val="0"/>
          <w:numId w:val="10"/>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The graphics and/or graphs included </w:t>
      </w:r>
      <w:r w:rsidR="00AE65F7">
        <w:rPr>
          <w:rFonts w:ascii="Cambria" w:hAnsi="Cambria"/>
          <w:sz w:val="22"/>
          <w:szCs w:val="22"/>
          <w:lang w:val="en-ZA" w:eastAsia="en-US" w:bidi="en-US"/>
        </w:rPr>
        <w:t xml:space="preserve">in your research project </w:t>
      </w:r>
      <w:r w:rsidRPr="00503DCD">
        <w:rPr>
          <w:rFonts w:ascii="Cambria" w:hAnsi="Cambria"/>
          <w:sz w:val="22"/>
          <w:szCs w:val="22"/>
          <w:lang w:val="en-ZA" w:eastAsia="en-US" w:bidi="en-US"/>
        </w:rPr>
        <w:t>must be meaningful and add value to the document.</w:t>
      </w:r>
    </w:p>
    <w:p w:rsidR="00F16FDA" w:rsidRPr="00503DCD" w:rsidRDefault="00F16FDA" w:rsidP="00C63D60">
      <w:pPr>
        <w:numPr>
          <w:ilvl w:val="0"/>
          <w:numId w:val="10"/>
        </w:numPr>
        <w:spacing w:before="240" w:after="200" w:line="252" w:lineRule="auto"/>
        <w:ind w:left="1077" w:hanging="357"/>
        <w:contextualSpacing/>
        <w:jc w:val="both"/>
        <w:rPr>
          <w:rFonts w:ascii="Cambria" w:hAnsi="Cambria"/>
          <w:sz w:val="22"/>
          <w:szCs w:val="22"/>
          <w:lang w:val="en-ZA" w:eastAsia="en-US" w:bidi="en-US"/>
        </w:rPr>
      </w:pPr>
      <w:r w:rsidRPr="00503DCD">
        <w:rPr>
          <w:rFonts w:ascii="Cambria" w:hAnsi="Cambria"/>
          <w:sz w:val="22"/>
          <w:szCs w:val="22"/>
          <w:lang w:val="en-ZA" w:eastAsia="en-US" w:bidi="en-US"/>
        </w:rPr>
        <w:t>Graphs, tables, data, summaries, etc. must be easy to read and interpret.</w:t>
      </w:r>
    </w:p>
    <w:p w:rsidR="00F16FDA" w:rsidRPr="00503DCD" w:rsidRDefault="00F16FDA" w:rsidP="00C63D60">
      <w:pPr>
        <w:numPr>
          <w:ilvl w:val="0"/>
          <w:numId w:val="10"/>
        </w:numPr>
        <w:spacing w:before="240" w:after="200" w:line="252" w:lineRule="auto"/>
        <w:ind w:left="1077" w:hanging="357"/>
        <w:jc w:val="both"/>
        <w:rPr>
          <w:rFonts w:ascii="Cambria" w:hAnsi="Cambria"/>
          <w:sz w:val="22"/>
          <w:szCs w:val="22"/>
          <w:lang w:val="en-ZA" w:eastAsia="en-US" w:bidi="en-US"/>
        </w:rPr>
      </w:pPr>
      <w:r w:rsidRPr="00503DCD">
        <w:rPr>
          <w:rFonts w:ascii="Cambria" w:hAnsi="Cambria"/>
          <w:sz w:val="22"/>
          <w:szCs w:val="22"/>
          <w:lang w:val="en-ZA" w:eastAsia="en-US" w:bidi="en-US"/>
        </w:rPr>
        <w:t>Graphics obtained from the Internet or other sources must be acknowledged.</w:t>
      </w:r>
    </w:p>
    <w:p w:rsidR="005D3B3A" w:rsidRPr="00503DCD" w:rsidRDefault="00F16FDA" w:rsidP="00C63D60">
      <w:pPr>
        <w:numPr>
          <w:ilvl w:val="0"/>
          <w:numId w:val="9"/>
        </w:numPr>
        <w:spacing w:after="200" w:line="252" w:lineRule="auto"/>
        <w:ind w:left="714" w:hanging="357"/>
        <w:jc w:val="both"/>
        <w:rPr>
          <w:rFonts w:ascii="Cambria" w:hAnsi="Cambria"/>
          <w:sz w:val="22"/>
          <w:szCs w:val="22"/>
          <w:lang w:val="en-ZA" w:eastAsia="en-US" w:bidi="en-US"/>
        </w:rPr>
      </w:pPr>
      <w:r w:rsidRPr="00503DCD">
        <w:rPr>
          <w:rFonts w:ascii="Cambria" w:hAnsi="Cambria"/>
          <w:sz w:val="22"/>
          <w:szCs w:val="22"/>
          <w:lang w:val="en-ZA" w:eastAsia="en-US" w:bidi="en-US"/>
        </w:rPr>
        <w:t>Use a word processing function to insert page numbers into the footer of the document. Page numbers should not be used on the title page</w:t>
      </w:r>
      <w:r w:rsidR="00AE65F7">
        <w:rPr>
          <w:rFonts w:ascii="Cambria" w:hAnsi="Cambria"/>
          <w:sz w:val="22"/>
          <w:szCs w:val="22"/>
          <w:lang w:val="en-ZA" w:eastAsia="en-US" w:bidi="en-US"/>
        </w:rPr>
        <w:t>.</w:t>
      </w:r>
    </w:p>
    <w:p w:rsidR="00FD6637" w:rsidRPr="00503DCD" w:rsidRDefault="00FD6637" w:rsidP="00FD6637">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Presentation</w:t>
      </w:r>
    </w:p>
    <w:p w:rsidR="00FD6637" w:rsidRPr="00503DCD" w:rsidRDefault="00FD6637" w:rsidP="00FD6637">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share the knowledge and insight you have gained </w:t>
      </w:r>
      <w:r>
        <w:rPr>
          <w:rFonts w:ascii="Cambria" w:hAnsi="Cambria"/>
          <w:sz w:val="22"/>
          <w:szCs w:val="22"/>
          <w:lang w:val="en-ZA" w:eastAsia="en-US" w:bidi="en-US"/>
        </w:rPr>
        <w:t xml:space="preserve">with your audience </w:t>
      </w:r>
      <w:r w:rsidRPr="00503DCD">
        <w:rPr>
          <w:rFonts w:ascii="Cambria" w:hAnsi="Cambria"/>
          <w:sz w:val="22"/>
          <w:szCs w:val="22"/>
          <w:lang w:val="en-ZA" w:eastAsia="en-US" w:bidi="en-US"/>
        </w:rPr>
        <w:t xml:space="preserve">you need to create </w:t>
      </w:r>
      <w:r>
        <w:rPr>
          <w:rFonts w:ascii="Cambria" w:hAnsi="Cambria"/>
          <w:sz w:val="22"/>
          <w:szCs w:val="22"/>
          <w:lang w:val="en-ZA" w:eastAsia="en-US" w:bidi="en-US"/>
        </w:rPr>
        <w:t>a slideshow</w:t>
      </w:r>
    </w:p>
    <w:p w:rsidR="00FD6637" w:rsidRPr="00503DCD" w:rsidRDefault="00FD6637" w:rsidP="00FD6637">
      <w:pPr>
        <w:numPr>
          <w:ilvl w:val="0"/>
          <w:numId w:val="9"/>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Create a slideshow to include</w:t>
      </w:r>
      <w:r w:rsidRPr="00503DCD">
        <w:rPr>
          <w:rFonts w:ascii="Cambria" w:hAnsi="Cambria"/>
          <w:sz w:val="22"/>
          <w:szCs w:val="22"/>
          <w:lang w:val="en-ZA" w:eastAsia="en-US" w:bidi="en-US"/>
        </w:rPr>
        <w:t xml:space="preserve"> at least the following </w:t>
      </w:r>
    </w:p>
    <w:p w:rsidR="00FD6637" w:rsidRDefault="00FD6637" w:rsidP="00FD6637">
      <w:pPr>
        <w:numPr>
          <w:ilvl w:val="0"/>
          <w:numId w:val="11"/>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A title </w:t>
      </w:r>
      <w:r>
        <w:rPr>
          <w:rFonts w:ascii="Cambria" w:hAnsi="Cambria"/>
          <w:sz w:val="22"/>
          <w:szCs w:val="22"/>
          <w:lang w:val="en-ZA" w:eastAsia="en-US" w:bidi="en-US"/>
        </w:rPr>
        <w:t>slide</w:t>
      </w:r>
    </w:p>
    <w:p w:rsidR="00FD6637" w:rsidRPr="00503DCD" w:rsidRDefault="00FD6637" w:rsidP="00FD6637">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 contents slide</w:t>
      </w:r>
    </w:p>
    <w:p w:rsidR="00FD6637" w:rsidRPr="00503DCD" w:rsidRDefault="00FD6637" w:rsidP="00FD6637">
      <w:pPr>
        <w:numPr>
          <w:ilvl w:val="0"/>
          <w:numId w:val="11"/>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Introduction</w:t>
      </w:r>
    </w:p>
    <w:p w:rsidR="00FD6637" w:rsidRDefault="00FD6637" w:rsidP="00FD6637">
      <w:pPr>
        <w:numPr>
          <w:ilvl w:val="0"/>
          <w:numId w:val="11"/>
        </w:numPr>
        <w:spacing w:after="200" w:line="252" w:lineRule="auto"/>
        <w:contextualSpacing/>
        <w:jc w:val="both"/>
        <w:rPr>
          <w:rFonts w:ascii="Cambria" w:hAnsi="Cambria"/>
          <w:sz w:val="22"/>
          <w:szCs w:val="22"/>
          <w:lang w:val="en-ZA" w:eastAsia="en-US" w:bidi="en-US"/>
        </w:rPr>
      </w:pPr>
      <w:r w:rsidRPr="00503DCD">
        <w:rPr>
          <w:rFonts w:ascii="Cambria" w:hAnsi="Cambria"/>
          <w:sz w:val="22"/>
          <w:szCs w:val="22"/>
          <w:lang w:val="en-ZA" w:eastAsia="en-US" w:bidi="en-US"/>
        </w:rPr>
        <w:t xml:space="preserve">Good quality </w:t>
      </w:r>
      <w:r>
        <w:rPr>
          <w:rFonts w:ascii="Cambria" w:hAnsi="Cambria"/>
          <w:sz w:val="22"/>
          <w:szCs w:val="22"/>
          <w:lang w:val="en-ZA" w:eastAsia="en-US" w:bidi="en-US"/>
        </w:rPr>
        <w:t xml:space="preserve">and factually correct </w:t>
      </w:r>
      <w:r w:rsidRPr="00503DCD">
        <w:rPr>
          <w:rFonts w:ascii="Cambria" w:hAnsi="Cambria"/>
          <w:sz w:val="22"/>
          <w:szCs w:val="22"/>
          <w:lang w:val="en-ZA" w:eastAsia="en-US" w:bidi="en-US"/>
        </w:rPr>
        <w:t xml:space="preserve">information about the topic/your investigation, factually correct. The information should be well-structured using appropriate principles and techniques such as headings, lists, </w:t>
      </w:r>
      <w:r>
        <w:rPr>
          <w:rFonts w:ascii="Cambria" w:hAnsi="Cambria"/>
          <w:sz w:val="22"/>
          <w:szCs w:val="22"/>
          <w:lang w:val="en-ZA" w:eastAsia="en-US" w:bidi="en-US"/>
        </w:rPr>
        <w:t>diagrams, etc. Use at least one slide for each heading.</w:t>
      </w:r>
    </w:p>
    <w:p w:rsidR="00FD6637" w:rsidRDefault="00FD6637" w:rsidP="00FD6637">
      <w:pPr>
        <w:numPr>
          <w:ilvl w:val="0"/>
          <w:numId w:val="11"/>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Conclusion/Recommendation</w:t>
      </w:r>
    </w:p>
    <w:p w:rsidR="00FD6637" w:rsidRPr="00503DCD" w:rsidRDefault="00FD6637" w:rsidP="00FD6637">
      <w:pPr>
        <w:numPr>
          <w:ilvl w:val="0"/>
          <w:numId w:val="11"/>
        </w:numPr>
        <w:spacing w:after="200" w:line="252" w:lineRule="auto"/>
        <w:ind w:left="1077" w:hanging="357"/>
        <w:jc w:val="both"/>
        <w:rPr>
          <w:rFonts w:ascii="Cambria" w:hAnsi="Cambria"/>
          <w:sz w:val="22"/>
          <w:szCs w:val="22"/>
          <w:lang w:val="en-ZA" w:eastAsia="en-US" w:bidi="en-US"/>
        </w:rPr>
      </w:pPr>
      <w:r>
        <w:rPr>
          <w:rFonts w:ascii="Cambria" w:hAnsi="Cambria"/>
          <w:sz w:val="22"/>
          <w:szCs w:val="22"/>
          <w:lang w:val="en-ZA" w:eastAsia="en-US" w:bidi="en-US"/>
        </w:rPr>
        <w:t>References</w:t>
      </w:r>
    </w:p>
    <w:p w:rsidR="00FD6637" w:rsidRPr="00503DCD" w:rsidRDefault="00FD6637" w:rsidP="00FD6637">
      <w:pPr>
        <w:numPr>
          <w:ilvl w:val="0"/>
          <w:numId w:val="9"/>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Ensure that your </w:t>
      </w:r>
      <w:r>
        <w:rPr>
          <w:rFonts w:ascii="Cambria" w:hAnsi="Cambria"/>
          <w:sz w:val="22"/>
          <w:szCs w:val="22"/>
          <w:lang w:val="en-ZA" w:eastAsia="en-US" w:bidi="en-US"/>
        </w:rPr>
        <w:t>slides</w:t>
      </w:r>
      <w:r w:rsidRPr="00503DCD">
        <w:rPr>
          <w:rFonts w:ascii="Cambria" w:hAnsi="Cambria"/>
          <w:sz w:val="22"/>
          <w:szCs w:val="22"/>
          <w:lang w:val="en-ZA" w:eastAsia="en-US" w:bidi="en-US"/>
        </w:rPr>
        <w:t xml:space="preserve"> </w:t>
      </w:r>
      <w:r>
        <w:rPr>
          <w:rFonts w:ascii="Cambria" w:hAnsi="Cambria"/>
          <w:sz w:val="22"/>
          <w:szCs w:val="22"/>
          <w:lang w:val="en-ZA" w:eastAsia="en-US" w:bidi="en-US"/>
        </w:rPr>
        <w:t>are</w:t>
      </w:r>
      <w:r w:rsidRPr="00503DCD">
        <w:rPr>
          <w:rFonts w:ascii="Cambria" w:hAnsi="Cambria"/>
          <w:sz w:val="22"/>
          <w:szCs w:val="22"/>
          <w:lang w:val="en-ZA" w:eastAsia="en-US" w:bidi="en-US"/>
        </w:rPr>
        <w:t xml:space="preserve"> well laid out, readable</w:t>
      </w:r>
      <w:r>
        <w:rPr>
          <w:rFonts w:ascii="Cambria" w:hAnsi="Cambria"/>
          <w:sz w:val="22"/>
          <w:szCs w:val="22"/>
          <w:lang w:val="en-ZA" w:eastAsia="en-US" w:bidi="en-US"/>
        </w:rPr>
        <w:t xml:space="preserve">, </w:t>
      </w:r>
      <w:r w:rsidRPr="00503DCD">
        <w:rPr>
          <w:rFonts w:ascii="Cambria" w:hAnsi="Cambria"/>
          <w:sz w:val="22"/>
          <w:szCs w:val="22"/>
          <w:lang w:val="en-ZA" w:eastAsia="en-US" w:bidi="en-US"/>
        </w:rPr>
        <w:t>ha</w:t>
      </w:r>
      <w:r w:rsidR="0094105E">
        <w:rPr>
          <w:rFonts w:ascii="Cambria" w:hAnsi="Cambria"/>
          <w:sz w:val="22"/>
          <w:szCs w:val="22"/>
          <w:lang w:val="en-ZA" w:eastAsia="en-US" w:bidi="en-US"/>
        </w:rPr>
        <w:t>ve</w:t>
      </w:r>
      <w:r w:rsidRPr="00503DCD">
        <w:rPr>
          <w:rFonts w:ascii="Cambria" w:hAnsi="Cambria"/>
          <w:sz w:val="22"/>
          <w:szCs w:val="22"/>
          <w:lang w:val="en-ZA" w:eastAsia="en-US" w:bidi="en-US"/>
        </w:rPr>
        <w:t xml:space="preserve"> a consistent appearance</w:t>
      </w:r>
      <w:r>
        <w:rPr>
          <w:rFonts w:ascii="Cambria" w:hAnsi="Cambria"/>
          <w:sz w:val="22"/>
          <w:szCs w:val="22"/>
          <w:lang w:val="en-ZA" w:eastAsia="en-US" w:bidi="en-US"/>
        </w:rPr>
        <w:t xml:space="preserve"> and that slides are not too ‘busy’</w:t>
      </w:r>
      <w:r w:rsidRPr="00503DCD">
        <w:rPr>
          <w:rFonts w:ascii="Cambria" w:hAnsi="Cambria"/>
          <w:sz w:val="22"/>
          <w:szCs w:val="22"/>
          <w:lang w:val="en-ZA" w:eastAsia="en-US" w:bidi="en-US"/>
        </w:rPr>
        <w:t>.</w:t>
      </w:r>
    </w:p>
    <w:p w:rsidR="00FD6637" w:rsidRPr="00503DCD" w:rsidRDefault="00FD6637" w:rsidP="00FD6637">
      <w:pPr>
        <w:numPr>
          <w:ilvl w:val="0"/>
          <w:numId w:val="9"/>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Graphics/images should be relevant to the topic or purpose of the </w:t>
      </w:r>
      <w:r>
        <w:rPr>
          <w:rFonts w:ascii="Cambria" w:hAnsi="Cambria"/>
          <w:sz w:val="22"/>
          <w:szCs w:val="22"/>
          <w:lang w:val="en-ZA" w:eastAsia="en-US" w:bidi="en-US"/>
        </w:rPr>
        <w:t>presentation and enhance understanding.</w:t>
      </w:r>
    </w:p>
    <w:p w:rsidR="00FD6637" w:rsidRDefault="00FD6637" w:rsidP="00FD6637">
      <w:pPr>
        <w:numPr>
          <w:ilvl w:val="0"/>
          <w:numId w:val="9"/>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Use good ‘standard’ English and ensure there are no spelling and grammar mistakes.</w:t>
      </w:r>
    </w:p>
    <w:p w:rsidR="00FD6637" w:rsidRPr="00503DCD" w:rsidRDefault="00FD6637" w:rsidP="00FD6637">
      <w:pPr>
        <w:numPr>
          <w:ilvl w:val="0"/>
          <w:numId w:val="9"/>
        </w:numPr>
        <w:spacing w:after="200" w:line="252" w:lineRule="auto"/>
        <w:rPr>
          <w:rFonts w:ascii="Cambria" w:hAnsi="Cambria"/>
          <w:sz w:val="22"/>
          <w:szCs w:val="22"/>
          <w:lang w:val="en-ZA" w:eastAsia="en-US" w:bidi="en-US"/>
        </w:rPr>
      </w:pPr>
      <w:r w:rsidRPr="008341AE">
        <w:rPr>
          <w:rFonts w:ascii="Cambria" w:hAnsi="Cambria"/>
          <w:sz w:val="22"/>
          <w:szCs w:val="22"/>
          <w:lang w:val="en-ZA" w:eastAsia="en-US" w:bidi="en-US"/>
        </w:rPr>
        <w:lastRenderedPageBreak/>
        <w:t>Acknowledge information and graphics used from other sources appropriately</w:t>
      </w:r>
      <w:r>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3</w:t>
      </w:r>
    </w:p>
    <w:p w:rsidR="000F24F9" w:rsidRPr="000F24F9" w:rsidRDefault="000F24F9" w:rsidP="000F24F9">
      <w:pPr>
        <w:spacing w:after="200" w:line="252" w:lineRule="auto"/>
        <w:jc w:val="both"/>
        <w:rPr>
          <w:rFonts w:ascii="Cambria" w:hAnsi="Cambria"/>
          <w:sz w:val="22"/>
          <w:szCs w:val="22"/>
          <w:lang w:val="en-ZA" w:eastAsia="en-US" w:bidi="en-US"/>
        </w:rPr>
      </w:pPr>
      <w:r w:rsidRPr="000F24F9">
        <w:rPr>
          <w:rFonts w:ascii="Cambria" w:hAnsi="Cambria"/>
          <w:sz w:val="22"/>
          <w:szCs w:val="22"/>
          <w:lang w:val="en-ZA" w:eastAsia="en-US" w:bidi="en-US"/>
        </w:rPr>
        <w:t>Your teacher will give you the date on which to submit your Phase 3 work for assessment.</w:t>
      </w:r>
    </w:p>
    <w:p w:rsidR="00F16FDA" w:rsidRPr="00503DCD" w:rsidRDefault="00F16FDA" w:rsidP="00401E32">
      <w:p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Once you have completed </w:t>
      </w:r>
      <w:r w:rsidR="004A36DD">
        <w:rPr>
          <w:rFonts w:ascii="Cambria" w:hAnsi="Cambria"/>
          <w:sz w:val="22"/>
          <w:szCs w:val="22"/>
          <w:lang w:val="en-ZA" w:eastAsia="en-US" w:bidi="en-US"/>
        </w:rPr>
        <w:t>Phase 3</w:t>
      </w:r>
      <w:r w:rsidRPr="00503DCD">
        <w:rPr>
          <w:rFonts w:ascii="Cambria" w:hAnsi="Cambria"/>
          <w:sz w:val="22"/>
          <w:szCs w:val="22"/>
          <w:lang w:val="en-ZA" w:eastAsia="en-US" w:bidi="en-US"/>
        </w:rPr>
        <w:t xml:space="preserve"> of the project:</w:t>
      </w:r>
    </w:p>
    <w:p w:rsidR="00F16FDA" w:rsidRDefault="00F16FD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Submit your entire </w:t>
      </w:r>
      <w:r w:rsidR="00CE0491" w:rsidRPr="00503DCD">
        <w:rPr>
          <w:rFonts w:ascii="Cambria" w:hAnsi="Cambria"/>
          <w:sz w:val="22"/>
          <w:szCs w:val="22"/>
          <w:lang w:val="en-ZA" w:eastAsia="en-US" w:bidi="en-US"/>
        </w:rPr>
        <w:t xml:space="preserve">PAT </w:t>
      </w:r>
      <w:r w:rsidRPr="00503DCD">
        <w:rPr>
          <w:rFonts w:ascii="Cambria" w:hAnsi="Cambria"/>
          <w:sz w:val="22"/>
          <w:szCs w:val="22"/>
          <w:lang w:val="en-ZA" w:eastAsia="en-US" w:bidi="en-US"/>
        </w:rPr>
        <w:t xml:space="preserve">folder to your teacher—make sure that the </w:t>
      </w:r>
      <w:r w:rsidR="00CE0491" w:rsidRPr="00503DCD">
        <w:rPr>
          <w:rFonts w:ascii="Cambria" w:hAnsi="Cambria"/>
          <w:sz w:val="22"/>
          <w:szCs w:val="22"/>
          <w:lang w:val="en-ZA" w:eastAsia="en-US" w:bidi="en-US"/>
        </w:rPr>
        <w:t xml:space="preserve">questionnaires, electronic copies of sources, web pages used as </w:t>
      </w:r>
      <w:r w:rsidR="00572D20">
        <w:rPr>
          <w:rFonts w:ascii="Cambria" w:hAnsi="Cambria"/>
          <w:sz w:val="22"/>
          <w:szCs w:val="22"/>
          <w:lang w:val="en-ZA" w:eastAsia="en-US" w:bidi="en-US"/>
        </w:rPr>
        <w:t>sources, report documents from Phase 1 and P</w:t>
      </w:r>
      <w:r w:rsidR="00CE0491" w:rsidRPr="00503DCD">
        <w:rPr>
          <w:rFonts w:ascii="Cambria" w:hAnsi="Cambria"/>
          <w:sz w:val="22"/>
          <w:szCs w:val="22"/>
          <w:lang w:val="en-ZA" w:eastAsia="en-US" w:bidi="en-US"/>
        </w:rPr>
        <w:t xml:space="preserve">hase2, </w:t>
      </w:r>
      <w:r w:rsidRPr="00503DCD">
        <w:rPr>
          <w:rFonts w:ascii="Cambria" w:hAnsi="Cambria"/>
          <w:sz w:val="22"/>
          <w:szCs w:val="22"/>
          <w:lang w:val="en-ZA" w:eastAsia="en-US" w:bidi="en-US"/>
        </w:rPr>
        <w:t xml:space="preserve">spreadsheet, report and </w:t>
      </w:r>
      <w:r w:rsidR="0094105E">
        <w:rPr>
          <w:rFonts w:ascii="Cambria" w:hAnsi="Cambria"/>
          <w:sz w:val="22"/>
          <w:szCs w:val="22"/>
          <w:lang w:val="en-ZA" w:eastAsia="en-US" w:bidi="en-US"/>
        </w:rPr>
        <w:t>presentation</w:t>
      </w:r>
      <w:r w:rsidRPr="00503DCD">
        <w:rPr>
          <w:rFonts w:ascii="Cambria" w:hAnsi="Cambria"/>
          <w:sz w:val="22"/>
          <w:szCs w:val="22"/>
          <w:lang w:val="en-ZA" w:eastAsia="en-US" w:bidi="en-US"/>
        </w:rPr>
        <w:t xml:space="preserve"> are saved correctly. </w:t>
      </w:r>
    </w:p>
    <w:p w:rsidR="00572D20" w:rsidRPr="00503DCD" w:rsidRDefault="00572D20" w:rsidP="00C63D60">
      <w:pPr>
        <w:numPr>
          <w:ilvl w:val="0"/>
          <w:numId w:val="9"/>
        </w:numPr>
        <w:spacing w:after="200" w:line="252" w:lineRule="auto"/>
        <w:jc w:val="both"/>
        <w:rPr>
          <w:rFonts w:ascii="Cambria" w:hAnsi="Cambria"/>
          <w:sz w:val="22"/>
          <w:szCs w:val="22"/>
          <w:lang w:val="en-ZA" w:eastAsia="en-US" w:bidi="en-US"/>
        </w:rPr>
      </w:pPr>
      <w:r>
        <w:rPr>
          <w:rFonts w:ascii="Cambria" w:hAnsi="Cambria"/>
          <w:sz w:val="22"/>
          <w:szCs w:val="22"/>
          <w:lang w:val="en-ZA" w:eastAsia="en-US" w:bidi="en-US"/>
        </w:rPr>
        <w:t>Ensure that you have completed the final declaration (</w:t>
      </w:r>
      <w:r w:rsidRPr="00572D20">
        <w:rPr>
          <w:rFonts w:ascii="Cambria" w:hAnsi="Cambria"/>
          <w:b/>
          <w:sz w:val="22"/>
          <w:szCs w:val="22"/>
          <w:lang w:val="en-ZA" w:eastAsia="en-US" w:bidi="en-US"/>
        </w:rPr>
        <w:t>Annexure E</w:t>
      </w:r>
      <w:r>
        <w:rPr>
          <w:rFonts w:ascii="Cambria" w:hAnsi="Cambria"/>
          <w:sz w:val="22"/>
          <w:szCs w:val="22"/>
          <w:lang w:val="en-ZA" w:eastAsia="en-US" w:bidi="en-US"/>
        </w:rPr>
        <w:t xml:space="preserve">) </w:t>
      </w:r>
      <w:r w:rsidR="004A36DD">
        <w:rPr>
          <w:rFonts w:ascii="Cambria" w:hAnsi="Cambria"/>
          <w:sz w:val="22"/>
          <w:szCs w:val="22"/>
          <w:lang w:val="en-ZA" w:eastAsia="en-US" w:bidi="en-US"/>
        </w:rPr>
        <w:t xml:space="preserve">and that it is inserted </w:t>
      </w:r>
      <w:r>
        <w:rPr>
          <w:rFonts w:ascii="Cambria" w:hAnsi="Cambria"/>
          <w:sz w:val="22"/>
          <w:szCs w:val="22"/>
          <w:lang w:val="en-ZA" w:eastAsia="en-US" w:bidi="en-US"/>
        </w:rPr>
        <w:t>as part of your report.</w:t>
      </w:r>
    </w:p>
    <w:p w:rsidR="00F16FDA" w:rsidRPr="00503DCD" w:rsidRDefault="00F16FDA" w:rsidP="00C63D60">
      <w:pPr>
        <w:numPr>
          <w:ilvl w:val="0"/>
          <w:numId w:val="9"/>
        </w:numPr>
        <w:spacing w:after="200" w:line="252" w:lineRule="auto"/>
        <w:jc w:val="both"/>
        <w:rPr>
          <w:rFonts w:ascii="Cambria" w:hAnsi="Cambria"/>
          <w:sz w:val="22"/>
          <w:szCs w:val="22"/>
          <w:lang w:val="en-ZA" w:eastAsia="en-US" w:bidi="en-US"/>
        </w:rPr>
      </w:pPr>
      <w:r w:rsidRPr="00503DCD">
        <w:rPr>
          <w:rFonts w:ascii="Cambria" w:hAnsi="Cambria"/>
          <w:sz w:val="22"/>
          <w:szCs w:val="22"/>
          <w:lang w:val="en-ZA" w:eastAsia="en-US" w:bidi="en-US"/>
        </w:rPr>
        <w:t xml:space="preserve">Hand in the file containing </w:t>
      </w:r>
      <w:r w:rsidR="00CE0491" w:rsidRPr="00503DCD">
        <w:rPr>
          <w:rFonts w:ascii="Cambria" w:hAnsi="Cambria"/>
          <w:sz w:val="22"/>
          <w:szCs w:val="22"/>
          <w:lang w:val="en-ZA" w:eastAsia="en-US" w:bidi="en-US"/>
        </w:rPr>
        <w:t>any hard</w:t>
      </w:r>
      <w:r w:rsidR="000F24F9">
        <w:rPr>
          <w:rFonts w:ascii="Cambria" w:hAnsi="Cambria"/>
          <w:sz w:val="22"/>
          <w:szCs w:val="22"/>
          <w:lang w:val="en-ZA" w:eastAsia="en-US" w:bidi="en-US"/>
        </w:rPr>
        <w:t xml:space="preserve"> </w:t>
      </w:r>
      <w:r w:rsidR="00CE0491" w:rsidRPr="00503DCD">
        <w:rPr>
          <w:rFonts w:ascii="Cambria" w:hAnsi="Cambria"/>
          <w:sz w:val="22"/>
          <w:szCs w:val="22"/>
          <w:lang w:val="en-ZA" w:eastAsia="en-US" w:bidi="en-US"/>
        </w:rPr>
        <w:t>copy</w:t>
      </w:r>
      <w:r w:rsidRPr="00503DCD">
        <w:rPr>
          <w:rFonts w:ascii="Cambria" w:hAnsi="Cambria"/>
          <w:sz w:val="22"/>
          <w:szCs w:val="22"/>
          <w:lang w:val="en-ZA" w:eastAsia="en-US" w:bidi="en-US"/>
        </w:rPr>
        <w:t xml:space="preserve"> evidence you have collected</w:t>
      </w:r>
      <w:r w:rsidR="00A4030A">
        <w:rPr>
          <w:rFonts w:ascii="Cambria" w:hAnsi="Cambria"/>
          <w:sz w:val="22"/>
          <w:szCs w:val="22"/>
          <w:lang w:val="en-ZA" w:eastAsia="en-US" w:bidi="en-US"/>
        </w:rPr>
        <w:t xml:space="preserve"> and </w:t>
      </w:r>
      <w:r w:rsidR="004A36DD">
        <w:rPr>
          <w:rFonts w:ascii="Cambria" w:hAnsi="Cambria"/>
          <w:sz w:val="22"/>
          <w:szCs w:val="22"/>
          <w:lang w:val="en-ZA" w:eastAsia="en-US" w:bidi="en-US"/>
        </w:rPr>
        <w:t xml:space="preserve">that could </w:t>
      </w:r>
      <w:r w:rsidR="00A4030A">
        <w:rPr>
          <w:rFonts w:ascii="Cambria" w:hAnsi="Cambria"/>
          <w:sz w:val="22"/>
          <w:szCs w:val="22"/>
          <w:lang w:val="en-ZA" w:eastAsia="en-US" w:bidi="en-US"/>
        </w:rPr>
        <w:t>not be converted to electronic format</w:t>
      </w:r>
      <w:r w:rsidRPr="00503DCD">
        <w:rPr>
          <w:rFonts w:ascii="Cambria" w:hAnsi="Cambria"/>
          <w:sz w:val="22"/>
          <w:szCs w:val="22"/>
          <w:lang w:val="en-ZA" w:eastAsia="en-US" w:bidi="en-US"/>
        </w:rPr>
        <w:t xml:space="preserve">. </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0E1BAA">
          <w:footerReference w:type="default" r:id="rId13"/>
          <w:footerReference w:type="first" r:id="rId14"/>
          <w:pgSz w:w="11907" w:h="16839" w:code="9"/>
          <w:pgMar w:top="1134" w:right="1134" w:bottom="1134" w:left="1134" w:header="709" w:footer="709" w:gutter="0"/>
          <w:pgNumType w:start="1"/>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DA5A94" w:rsidP="00DA5A94">
      <w:pPr>
        <w:pBdr>
          <w:bottom w:val="thinThickSmallGap" w:sz="12" w:space="1" w:color="943634"/>
        </w:pBdr>
        <w:spacing w:after="200"/>
        <w:jc w:val="center"/>
        <w:outlineLvl w:val="0"/>
        <w:rPr>
          <w:rFonts w:ascii="Cambria" w:hAnsi="Cambria"/>
          <w:b/>
          <w:spacing w:val="20"/>
          <w:sz w:val="28"/>
          <w:szCs w:val="28"/>
          <w:lang w:val="en-ZA" w:eastAsia="en-US" w:bidi="en-US"/>
        </w:rPr>
      </w:pPr>
      <w:bookmarkStart w:id="19" w:name="_Toc381779243"/>
      <w:r>
        <w:rPr>
          <w:rFonts w:ascii="Cambria" w:hAnsi="Cambria"/>
          <w:b/>
          <w:spacing w:val="20"/>
          <w:sz w:val="28"/>
          <w:szCs w:val="28"/>
          <w:lang w:val="en-ZA" w:eastAsia="en-US" w:bidi="en-US"/>
        </w:rPr>
        <w:t>Assessment Tool</w:t>
      </w:r>
      <w:bookmarkEnd w:id="19"/>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A3145D">
          <w:headerReference w:type="default" r:id="rId15"/>
          <w:footerReference w:type="default" r:id="rId16"/>
          <w:pgSz w:w="11907" w:h="16839" w:code="9"/>
          <w:pgMar w:top="720" w:right="720" w:bottom="720" w:left="720" w:header="720" w:footer="720" w:gutter="0"/>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F831FA"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F831FA" w:rsidRDefault="00F831FA"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A4030A">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7B62B0" w:rsidRPr="007B62B0" w:rsidRDefault="007B62B0" w:rsidP="002B2B47">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F831FA" w:rsidP="002B2B47">
            <w:pPr>
              <w:rPr>
                <w:rFonts w:ascii="Arial Narrow" w:hAnsi="Arial Narrow" w:cstheme="minorHAnsi"/>
                <w:sz w:val="20"/>
                <w:szCs w:val="20"/>
              </w:rPr>
            </w:pPr>
            <w:r w:rsidRPr="00DC4A1E">
              <w:rPr>
                <w:rFonts w:ascii="Arial Narrow" w:hAnsi="Arial Narrow"/>
                <w:b/>
                <w:sz w:val="20"/>
                <w:szCs w:val="20"/>
              </w:rPr>
              <w:t>TASK DEFINITION</w:t>
            </w:r>
            <w:r w:rsidRPr="00DC4A1E">
              <w:rPr>
                <w:rFonts w:ascii="Arial Narrow" w:hAnsi="Arial Narrow"/>
                <w:sz w:val="20"/>
                <w:szCs w:val="20"/>
              </w:rPr>
              <w:t xml:space="preserve"> </w:t>
            </w:r>
            <w:r w:rsidRPr="00DC4A1E">
              <w:rPr>
                <w:rFonts w:ascii="Arial Narrow" w:hAnsi="Arial Narrow"/>
                <w:b/>
                <w:sz w:val="20"/>
                <w:szCs w:val="20"/>
              </w:rPr>
              <w:t>(</w:t>
            </w:r>
            <w:r w:rsidRPr="00DC4A1E">
              <w:rPr>
                <w:rFonts w:ascii="Arial Narrow" w:hAnsi="Arial Narrow" w:cstheme="minorHAnsi"/>
                <w:b/>
                <w:sz w:val="20"/>
                <w:szCs w:val="20"/>
              </w:rPr>
              <w:t>±</w:t>
            </w:r>
            <w:r w:rsidRPr="00DC4A1E">
              <w:rPr>
                <w:rFonts w:ascii="Arial Narrow" w:hAnsi="Arial Narrow"/>
                <w:b/>
                <w:sz w:val="20"/>
                <w:szCs w:val="20"/>
              </w:rPr>
              <w:t xml:space="preserve">  </w:t>
            </w:r>
            <w:r w:rsidR="00C9129C">
              <w:rPr>
                <w:rFonts w:ascii="Arial Narrow" w:hAnsi="Arial Narrow"/>
                <w:b/>
                <w:sz w:val="20"/>
                <w:szCs w:val="20"/>
                <w:lang w:val="en-ZA"/>
              </w:rPr>
              <w:t>2</w:t>
            </w:r>
            <w:r w:rsidRPr="00DC4A1E">
              <w:rPr>
                <w:rFonts w:ascii="Arial Narrow" w:hAnsi="Arial Narrow"/>
                <w:b/>
                <w:sz w:val="20"/>
                <w:szCs w:val="20"/>
              </w:rPr>
              <w:t>00 words</w:t>
            </w:r>
            <w:r>
              <w:rPr>
                <w:rFonts w:ascii="Arial Narrow" w:hAnsi="Arial Narrow"/>
                <w:b/>
                <w:sz w:val="20"/>
                <w:szCs w:val="20"/>
              </w:rPr>
              <w:t>/half a page</w:t>
            </w:r>
            <w:r w:rsidRPr="00DC4A1E">
              <w:rPr>
                <w:rFonts w:ascii="Arial Narrow" w:hAnsi="Arial Narrow"/>
                <w:b/>
                <w:sz w:val="20"/>
                <w:szCs w:val="20"/>
              </w:rPr>
              <w:t>)</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Clearly describes, </w:t>
            </w:r>
            <w:r w:rsidRPr="003469B7">
              <w:rPr>
                <w:rFonts w:ascii="Arial Narrow" w:hAnsi="Arial Narrow" w:cstheme="minorHAnsi"/>
                <w:b/>
                <w:sz w:val="20"/>
                <w:szCs w:val="20"/>
                <w:u w:val="single"/>
              </w:rPr>
              <w:t>in the learner’s own words</w:t>
            </w:r>
            <w:r w:rsidRPr="00DC4A1E">
              <w:rPr>
                <w:rFonts w:ascii="Arial Narrow" w:hAnsi="Arial Narrow" w:cstheme="minorHAnsi"/>
                <w:sz w:val="20"/>
                <w:szCs w:val="20"/>
              </w:rPr>
              <w:t xml:space="preserve">, the intention of the task/project (PAT), i.e. shows a thorough understanding of the problem (what the problem is), what he/she needs to investigate and why he/she is doing the investigation.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Provides a clear overview of the focus of his/her investigation and the aspects to be investigated and covered as well as, how he/she will go about it, to whom it must be presented and how it must be presented.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Why am I doing the investigation? </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What will the focus of </w:t>
            </w:r>
            <w:r>
              <w:rPr>
                <w:rFonts w:ascii="Arial Narrow" w:hAnsi="Arial Narrow" w:cstheme="minorHAnsi"/>
                <w:sz w:val="20"/>
                <w:szCs w:val="20"/>
              </w:rPr>
              <w:t>my</w:t>
            </w:r>
            <w:r w:rsidRPr="00DC4A1E">
              <w:rPr>
                <w:rFonts w:ascii="Arial Narrow" w:hAnsi="Arial Narrow" w:cstheme="minorHAnsi"/>
                <w:sz w:val="20"/>
                <w:szCs w:val="20"/>
              </w:rPr>
              <w:t xml:space="preserve"> investigation be?</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How will I go about it considering the parameters of the PAT? </w:t>
            </w:r>
          </w:p>
          <w:p w:rsidR="00F831FA" w:rsidRPr="00DC4A1E" w:rsidRDefault="00F831FA" w:rsidP="00C63D60">
            <w:pPr>
              <w:pStyle w:val="ListParagraph"/>
              <w:numPr>
                <w:ilvl w:val="0"/>
                <w:numId w:val="23"/>
              </w:numPr>
              <w:spacing w:after="0" w:line="240" w:lineRule="auto"/>
              <w:rPr>
                <w:rFonts w:ascii="Arial Narrow" w:hAnsi="Arial Narrow" w:cstheme="minorHAnsi"/>
                <w:sz w:val="20"/>
                <w:szCs w:val="20"/>
              </w:rPr>
            </w:pPr>
            <w:r w:rsidRPr="00DC4A1E">
              <w:rPr>
                <w:rFonts w:ascii="Arial Narrow" w:hAnsi="Arial Narrow" w:cstheme="minorHAnsi"/>
                <w:sz w:val="20"/>
                <w:szCs w:val="20"/>
              </w:rPr>
              <w:t>Who is the target audience?</w:t>
            </w:r>
          </w:p>
          <w:p w:rsidR="00F831FA" w:rsidRPr="00DC4A1E" w:rsidRDefault="00F831FA" w:rsidP="00C63D60">
            <w:pPr>
              <w:pStyle w:val="ListParagraph"/>
              <w:numPr>
                <w:ilvl w:val="0"/>
                <w:numId w:val="23"/>
              </w:numPr>
              <w:spacing w:after="0" w:line="240" w:lineRule="auto"/>
              <w:rPr>
                <w:rFonts w:ascii="Arial Narrow" w:hAnsi="Arial Narrow"/>
                <w:sz w:val="20"/>
                <w:szCs w:val="20"/>
              </w:rPr>
            </w:pPr>
            <w:r w:rsidRPr="00DC4A1E">
              <w:rPr>
                <w:rFonts w:ascii="Arial Narrow" w:hAnsi="Arial Narrow" w:cstheme="minorHAnsi"/>
                <w:sz w:val="20"/>
                <w:szCs w:val="20"/>
              </w:rPr>
              <w:t>In what format would it be presented in?</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All 5 questions (in criteria) are clearly and answered </w:t>
            </w:r>
            <w:r w:rsidR="0001411F">
              <w:rPr>
                <w:rFonts w:ascii="Arial Narrow" w:hAnsi="Arial Narrow" w:cstheme="minorHAnsi"/>
                <w:sz w:val="20"/>
                <w:szCs w:val="20"/>
              </w:rPr>
              <w:t xml:space="preserve">and done </w:t>
            </w:r>
            <w:r w:rsidRPr="00DC4A1E">
              <w:rPr>
                <w:rFonts w:ascii="Arial Narrow" w:hAnsi="Arial Narrow" w:cstheme="minorHAnsi"/>
                <w:sz w:val="20"/>
                <w:szCs w:val="20"/>
              </w:rPr>
              <w:t>in learner’s own words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4 of the 5 questions (in criteria) are clearly answered and done in learner’s own words</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3 of the 5 questions in the criteria are clearly answered and done in learners own words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Only 2 of the 5 questions in the criteria are clearly answered </w:t>
            </w:r>
          </w:p>
          <w:p w:rsidR="00F831FA" w:rsidRPr="00DC4A1E" w:rsidRDefault="00F831FA" w:rsidP="002B2B47">
            <w:pPr>
              <w:pStyle w:val="ListParagraph"/>
              <w:ind w:left="176"/>
              <w:rPr>
                <w:rFonts w:ascii="Arial Narrow" w:hAnsi="Arial Narrow" w:cstheme="minorHAnsi"/>
                <w:sz w:val="20"/>
                <w:szCs w:val="20"/>
              </w:rPr>
            </w:pP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OR</w:t>
            </w:r>
            <w:r w:rsidRPr="00DC4A1E">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Any </w:t>
            </w:r>
            <w:r>
              <w:rPr>
                <w:rFonts w:ascii="Arial Narrow" w:hAnsi="Arial Narrow" w:cstheme="minorHAnsi"/>
                <w:sz w:val="20"/>
                <w:szCs w:val="20"/>
              </w:rPr>
              <w:t>1</w:t>
            </w:r>
            <w:r w:rsidRPr="00DC4A1E">
              <w:rPr>
                <w:rFonts w:ascii="Arial Narrow" w:hAnsi="Arial Narrow" w:cstheme="minorHAnsi"/>
                <w:sz w:val="20"/>
                <w:szCs w:val="20"/>
              </w:rPr>
              <w:t xml:space="preserve"> question is not clearly stated in learner’s own words.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w:t>
            </w:r>
            <w:r w:rsidRPr="00DC4A1E">
              <w:rPr>
                <w:rFonts w:ascii="Arial Narrow" w:hAnsi="Arial Narrow" w:cstheme="minorHAnsi"/>
                <w:sz w:val="20"/>
                <w:szCs w:val="20"/>
              </w:rPr>
              <w:t xml:space="preserve"> of the </w:t>
            </w:r>
            <w:r>
              <w:rPr>
                <w:rFonts w:ascii="Arial Narrow" w:hAnsi="Arial Narrow" w:cstheme="minorHAnsi"/>
                <w:sz w:val="20"/>
                <w:szCs w:val="20"/>
              </w:rPr>
              <w:t xml:space="preserve">5 </w:t>
            </w:r>
            <w:r w:rsidRPr="00DC4A1E">
              <w:rPr>
                <w:rFonts w:ascii="Arial Narrow" w:hAnsi="Arial Narrow" w:cstheme="minorHAnsi"/>
                <w:sz w:val="20"/>
                <w:szCs w:val="20"/>
              </w:rPr>
              <w:t>questions in the criteria answered</w:t>
            </w:r>
            <w:r>
              <w:rPr>
                <w:rFonts w:ascii="Arial Narrow" w:hAnsi="Arial Narrow" w:cstheme="minorHAnsi"/>
                <w:sz w:val="20"/>
                <w:szCs w:val="20"/>
              </w:rPr>
              <w:t xml:space="preserve">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The questions are so vaguely answered that no </w:t>
            </w:r>
            <w:r w:rsidR="0001411F">
              <w:rPr>
                <w:rFonts w:ascii="Arial Narrow" w:hAnsi="Arial Narrow" w:cstheme="minorHAnsi"/>
                <w:sz w:val="20"/>
                <w:szCs w:val="20"/>
              </w:rPr>
              <w:t xml:space="preserve">apparent/logical </w:t>
            </w:r>
            <w:r w:rsidRPr="00DC4A1E">
              <w:rPr>
                <w:rFonts w:ascii="Arial Narrow" w:hAnsi="Arial Narrow" w:cstheme="minorHAnsi"/>
                <w:sz w:val="20"/>
                <w:szCs w:val="20"/>
              </w:rPr>
              <w:t xml:space="preserve">purpose can be found </w:t>
            </w:r>
            <w:r w:rsidRPr="009E622B">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Task definition is not in learner’s own words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 xml:space="preserve">QUESTIONS – QUALITY (Questions to guide the research – This is NOT </w:t>
            </w:r>
            <w:r>
              <w:rPr>
                <w:rFonts w:ascii="Arial Narrow" w:hAnsi="Arial Narrow"/>
                <w:b/>
                <w:sz w:val="20"/>
                <w:szCs w:val="20"/>
              </w:rPr>
              <w:t xml:space="preserve">for </w:t>
            </w:r>
            <w:r w:rsidRPr="00DC4A1E">
              <w:rPr>
                <w:rFonts w:ascii="Arial Narrow" w:hAnsi="Arial Narrow"/>
                <w:b/>
                <w:sz w:val="20"/>
                <w:szCs w:val="20"/>
              </w:rPr>
              <w:t>the QUESTIONNAIRE)</w:t>
            </w:r>
          </w:p>
          <w:p w:rsidR="00F831FA" w:rsidRPr="00DC4A1E" w:rsidRDefault="00F831FA" w:rsidP="00C9129C">
            <w:pPr>
              <w:rPr>
                <w:rFonts w:ascii="Arial Narrow" w:hAnsi="Arial Narrow" w:cstheme="minorHAnsi"/>
                <w:sz w:val="20"/>
                <w:szCs w:val="20"/>
              </w:rPr>
            </w:pPr>
            <w:r w:rsidRPr="00DC4A1E">
              <w:rPr>
                <w:rFonts w:ascii="Arial Narrow" w:hAnsi="Arial Narrow" w:cstheme="minorHAnsi"/>
                <w:sz w:val="20"/>
                <w:szCs w:val="20"/>
              </w:rPr>
              <w:t xml:space="preserve">A minimum of </w:t>
            </w:r>
            <w:r w:rsidRPr="00942D52">
              <w:rPr>
                <w:rFonts w:ascii="Arial Narrow" w:hAnsi="Arial Narrow" w:cstheme="minorHAnsi"/>
                <w:b/>
                <w:sz w:val="20"/>
                <w:szCs w:val="20"/>
                <w:u w:val="single"/>
              </w:rPr>
              <w:t>1</w:t>
            </w:r>
            <w:r w:rsidR="00C9129C">
              <w:rPr>
                <w:rFonts w:ascii="Arial Narrow" w:hAnsi="Arial Narrow" w:cstheme="minorHAnsi"/>
                <w:b/>
                <w:sz w:val="20"/>
                <w:szCs w:val="20"/>
                <w:u w:val="single"/>
                <w:lang w:val="en-ZA"/>
              </w:rPr>
              <w:t>0</w:t>
            </w:r>
            <w:r w:rsidRPr="00DC4A1E">
              <w:rPr>
                <w:rFonts w:ascii="Arial Narrow" w:hAnsi="Arial Narrow" w:cstheme="minorHAnsi"/>
                <w:b/>
                <w:sz w:val="20"/>
                <w:szCs w:val="20"/>
                <w:u w:val="single"/>
              </w:rPr>
              <w:t xml:space="preserve"> questions</w:t>
            </w:r>
            <w:r w:rsidRPr="00DC4A1E">
              <w:rPr>
                <w:rFonts w:ascii="Arial Narrow" w:hAnsi="Arial Narrow" w:cstheme="minorHAnsi"/>
                <w:sz w:val="20"/>
                <w:szCs w:val="20"/>
              </w:rPr>
              <w:t xml:space="preserve">, relevant to the </w:t>
            </w:r>
            <w:r>
              <w:rPr>
                <w:rFonts w:ascii="Arial Narrow" w:hAnsi="Arial Narrow" w:cstheme="minorHAnsi"/>
                <w:sz w:val="20"/>
                <w:szCs w:val="20"/>
              </w:rPr>
              <w:t>focus</w:t>
            </w:r>
            <w:r w:rsidRPr="00DC4A1E">
              <w:rPr>
                <w:rFonts w:ascii="Arial Narrow" w:hAnsi="Arial Narrow" w:cstheme="minorHAnsi"/>
                <w:sz w:val="20"/>
                <w:szCs w:val="20"/>
              </w:rPr>
              <w:t xml:space="preserve"> question, that will help to answer the </w:t>
            </w:r>
            <w:r>
              <w:rPr>
                <w:rFonts w:ascii="Arial Narrow" w:hAnsi="Arial Narrow" w:cstheme="minorHAnsi"/>
                <w:sz w:val="20"/>
                <w:szCs w:val="20"/>
              </w:rPr>
              <w:t>focus</w:t>
            </w:r>
            <w:r w:rsidRPr="00DC4A1E">
              <w:rPr>
                <w:rFonts w:ascii="Arial Narrow" w:hAnsi="Arial Narrow" w:cstheme="minorHAnsi"/>
                <w:sz w:val="20"/>
                <w:szCs w:val="20"/>
              </w:rPr>
              <w:t xml:space="preserve"> question and provide a solution to the problem/</w:t>
            </w:r>
            <w:r>
              <w:rPr>
                <w:rFonts w:ascii="Arial Narrow" w:hAnsi="Arial Narrow" w:cstheme="minorHAnsi"/>
                <w:sz w:val="20"/>
                <w:szCs w:val="20"/>
              </w:rPr>
              <w:t>focus</w:t>
            </w:r>
            <w:r w:rsidRPr="00DC4A1E">
              <w:rPr>
                <w:rFonts w:ascii="Arial Narrow" w:hAnsi="Arial Narrow" w:cstheme="minorHAnsi"/>
                <w:sz w:val="20"/>
                <w:szCs w:val="20"/>
              </w:rPr>
              <w:t xml:space="preserve"> question within the parameters of the PAT requirements, i.e. will provide qualitative </w:t>
            </w:r>
            <w:r>
              <w:rPr>
                <w:rFonts w:ascii="Arial Narrow" w:hAnsi="Arial Narrow" w:cstheme="minorHAnsi"/>
                <w:sz w:val="20"/>
                <w:szCs w:val="20"/>
              </w:rPr>
              <w:t>as well as</w:t>
            </w:r>
            <w:r w:rsidRPr="00DC4A1E">
              <w:rPr>
                <w:rFonts w:ascii="Arial Narrow" w:hAnsi="Arial Narrow" w:cstheme="minorHAnsi"/>
                <w:sz w:val="20"/>
                <w:szCs w:val="20"/>
              </w:rPr>
              <w:t xml:space="preserve"> quantitative information</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All questions provided are relevant to the </w:t>
            </w:r>
            <w:r>
              <w:rPr>
                <w:rFonts w:ascii="Arial Narrow" w:hAnsi="Arial Narrow"/>
                <w:sz w:val="20"/>
                <w:szCs w:val="20"/>
              </w:rPr>
              <w:t>focus</w:t>
            </w:r>
            <w:r w:rsidRPr="00DC4A1E">
              <w:rPr>
                <w:rFonts w:ascii="Arial Narrow" w:hAnsi="Arial Narrow"/>
                <w:sz w:val="20"/>
                <w:szCs w:val="20"/>
              </w:rPr>
              <w:t xml:space="preserve"> question and will help to answer the </w:t>
            </w:r>
            <w:r>
              <w:rPr>
                <w:rFonts w:ascii="Arial Narrow" w:hAnsi="Arial Narrow"/>
                <w:sz w:val="20"/>
                <w:szCs w:val="20"/>
              </w:rPr>
              <w:t>focus</w:t>
            </w:r>
            <w:r w:rsidRPr="00DC4A1E">
              <w:rPr>
                <w:rFonts w:ascii="Arial Narrow" w:hAnsi="Arial Narrow"/>
                <w:sz w:val="20"/>
                <w:szCs w:val="20"/>
              </w:rPr>
              <w:t xml:space="preserve"> question.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Includes questions that will give data/statistical type answers, for example How many? How many times</w:t>
            </w:r>
            <w:r w:rsidR="0001411F">
              <w:rPr>
                <w:rFonts w:ascii="Arial Narrow" w:hAnsi="Arial Narrow"/>
                <w:sz w:val="20"/>
                <w:szCs w:val="20"/>
              </w:rPr>
              <w:t>?</w:t>
            </w:r>
            <w:r w:rsidRPr="00DC4A1E">
              <w:rPr>
                <w:rFonts w:ascii="Arial Narrow" w:hAnsi="Arial Narrow"/>
                <w:sz w:val="20"/>
                <w:szCs w:val="20"/>
              </w:rPr>
              <w:t xml:space="preserve"> How often</w:t>
            </w:r>
            <w:r w:rsidR="0001411F">
              <w:rPr>
                <w:rFonts w:ascii="Arial Narrow" w:hAnsi="Arial Narrow"/>
                <w:sz w:val="20"/>
                <w:szCs w:val="20"/>
              </w:rPr>
              <w:t>?</w:t>
            </w:r>
          </w:p>
          <w:p w:rsidR="00F831FA" w:rsidRDefault="00F831FA" w:rsidP="00F42F2D">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 </w:t>
            </w:r>
            <w:r w:rsidRPr="004A36DD">
              <w:rPr>
                <w:rFonts w:ascii="Arial Narrow" w:hAnsi="Arial Narrow"/>
                <w:sz w:val="20"/>
                <w:szCs w:val="20"/>
              </w:rPr>
              <w:t>Includes a variety of questions (</w:t>
            </w:r>
            <w:r w:rsidR="00F42F2D" w:rsidRPr="004A36DD">
              <w:rPr>
                <w:rFonts w:ascii="Arial Narrow" w:hAnsi="Arial Narrow"/>
                <w:sz w:val="20"/>
                <w:szCs w:val="20"/>
              </w:rPr>
              <w:t>closed and open ended questions</w:t>
            </w:r>
            <w:r w:rsidRPr="004A36DD">
              <w:rPr>
                <w:rFonts w:ascii="Arial Narrow" w:hAnsi="Arial Narrow"/>
                <w:sz w:val="20"/>
                <w:szCs w:val="20"/>
              </w:rPr>
              <w:t>)</w:t>
            </w:r>
            <w:r w:rsidRPr="00DC4A1E">
              <w:rPr>
                <w:rFonts w:ascii="Arial Narrow" w:hAnsi="Arial Narrow"/>
                <w:sz w:val="20"/>
                <w:szCs w:val="20"/>
              </w:rPr>
              <w:t xml:space="preserve"> </w:t>
            </w:r>
          </w:p>
          <w:p w:rsidR="00C9129C" w:rsidRPr="00FD16BD" w:rsidRDefault="00C9129C" w:rsidP="00C9129C">
            <w:pPr>
              <w:pStyle w:val="ListParagraph"/>
              <w:spacing w:after="0" w:line="240" w:lineRule="auto"/>
              <w:ind w:left="360"/>
              <w:rPr>
                <w:rFonts w:ascii="Arial Narrow" w:hAnsi="Arial Narrow"/>
                <w:sz w:val="20"/>
                <w:szCs w:val="20"/>
              </w:rPr>
            </w:pPr>
          </w:p>
        </w:tc>
        <w:tc>
          <w:tcPr>
            <w:tcW w:w="316" w:type="pct"/>
            <w:vAlign w:val="center"/>
          </w:tcPr>
          <w:p w:rsidR="00F831FA" w:rsidRPr="00DC1EA9" w:rsidRDefault="00F831FA"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 xml:space="preserve">Clearly contains </w:t>
            </w:r>
            <w:r>
              <w:rPr>
                <w:rFonts w:ascii="Arial Narrow" w:hAnsi="Arial Narrow" w:cstheme="minorHAnsi"/>
                <w:sz w:val="20"/>
                <w:szCs w:val="20"/>
              </w:rPr>
              <w:t>all 3</w:t>
            </w:r>
            <w:r w:rsidRPr="00FD16BD">
              <w:rPr>
                <w:rFonts w:ascii="Arial Narrow" w:hAnsi="Arial Narrow" w:cstheme="minorHAnsi"/>
                <w:sz w:val="20"/>
                <w:szCs w:val="20"/>
              </w:rPr>
              <w:t xml:space="preserve"> aspects</w:t>
            </w: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7" w:type="pct"/>
          </w:tcPr>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only 1 of the 3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No questions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FD16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three aspects inappropriate</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FD16BD" w:rsidRDefault="00F831FA" w:rsidP="002B2B47">
            <w:pPr>
              <w:rPr>
                <w:rFonts w:ascii="Arial Narrow" w:hAnsi="Arial Narrow"/>
                <w:b/>
                <w:sz w:val="20"/>
                <w:szCs w:val="20"/>
              </w:rPr>
            </w:pPr>
            <w:r w:rsidRPr="00FD16BD">
              <w:rPr>
                <w:rFonts w:ascii="Arial Narrow" w:hAnsi="Arial Narrow"/>
                <w:b/>
                <w:sz w:val="20"/>
                <w:szCs w:val="20"/>
              </w:rPr>
              <w:t>QUESTIONS – TECHNICAL ASPECTS</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Technical aspects such as o</w:t>
            </w:r>
            <w:r w:rsidRPr="00DC4A1E">
              <w:rPr>
                <w:rFonts w:ascii="Arial Narrow" w:hAnsi="Arial Narrow" w:cstheme="minorHAnsi"/>
                <w:sz w:val="20"/>
                <w:szCs w:val="20"/>
              </w:rPr>
              <w:t>rganisation of questions, number of questions and sources indicated</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All organised under  </w:t>
            </w:r>
            <w:r>
              <w:rPr>
                <w:rFonts w:ascii="Arial Narrow" w:hAnsi="Arial Narrow"/>
                <w:sz w:val="20"/>
                <w:szCs w:val="20"/>
              </w:rPr>
              <w:t xml:space="preserve">appropriate </w:t>
            </w:r>
            <w:r w:rsidRPr="00DC4A1E">
              <w:rPr>
                <w:rFonts w:ascii="Arial Narrow" w:hAnsi="Arial Narrow"/>
                <w:sz w:val="20"/>
                <w:szCs w:val="20"/>
              </w:rPr>
              <w:t xml:space="preserve">headings that are relevant to the topic (at least </w:t>
            </w:r>
            <w:r w:rsidR="00F42F2D">
              <w:rPr>
                <w:rFonts w:ascii="Arial Narrow" w:hAnsi="Arial Narrow"/>
                <w:sz w:val="20"/>
                <w:szCs w:val="20"/>
              </w:rPr>
              <w:t>3</w:t>
            </w:r>
            <w:r w:rsidRPr="00DC4A1E">
              <w:rPr>
                <w:rFonts w:ascii="Arial Narrow" w:hAnsi="Arial Narrow"/>
                <w:sz w:val="20"/>
                <w:szCs w:val="20"/>
              </w:rPr>
              <w:t xml:space="preserve"> headings)</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Possible appropriate source </w:t>
            </w:r>
            <w:r>
              <w:rPr>
                <w:rFonts w:ascii="Arial Narrow" w:hAnsi="Arial Narrow"/>
                <w:sz w:val="20"/>
                <w:szCs w:val="20"/>
              </w:rPr>
              <w:t xml:space="preserve">type </w:t>
            </w:r>
            <w:r w:rsidRPr="00DC4A1E">
              <w:rPr>
                <w:rFonts w:ascii="Arial Narrow" w:hAnsi="Arial Narrow"/>
                <w:sz w:val="20"/>
                <w:szCs w:val="20"/>
              </w:rPr>
              <w:t>(e.g. Internet/</w:t>
            </w:r>
            <w:r>
              <w:rPr>
                <w:rFonts w:ascii="Arial Narrow" w:hAnsi="Arial Narrow"/>
                <w:sz w:val="20"/>
                <w:szCs w:val="20"/>
              </w:rPr>
              <w:t>printed media/</w:t>
            </w:r>
            <w:r w:rsidR="00E14DDC">
              <w:rPr>
                <w:rFonts w:ascii="Arial Narrow" w:hAnsi="Arial Narrow"/>
                <w:sz w:val="20"/>
                <w:szCs w:val="20"/>
              </w:rPr>
              <w:t xml:space="preserve"> </w:t>
            </w:r>
            <w:r>
              <w:rPr>
                <w:rFonts w:ascii="Arial Narrow" w:hAnsi="Arial Narrow"/>
                <w:sz w:val="20"/>
                <w:szCs w:val="20"/>
              </w:rPr>
              <w:t>people</w:t>
            </w:r>
            <w:r w:rsidRPr="00DC4A1E">
              <w:rPr>
                <w:rFonts w:ascii="Arial Narrow" w:hAnsi="Arial Narrow"/>
                <w:sz w:val="20"/>
                <w:szCs w:val="20"/>
              </w:rPr>
              <w:t xml:space="preserve">) indicated for each question </w:t>
            </w:r>
          </w:p>
          <w:p w:rsidR="00F831FA" w:rsidRPr="00DC4A1E" w:rsidRDefault="00F831FA" w:rsidP="004A36DD">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At least 1</w:t>
            </w:r>
            <w:r w:rsidR="004A36DD">
              <w:rPr>
                <w:rFonts w:ascii="Arial Narrow" w:hAnsi="Arial Narrow"/>
                <w:sz w:val="20"/>
                <w:szCs w:val="20"/>
              </w:rPr>
              <w:t>0</w:t>
            </w:r>
            <w:r>
              <w:rPr>
                <w:rFonts w:ascii="Arial Narrow" w:hAnsi="Arial Narrow"/>
                <w:sz w:val="20"/>
                <w:szCs w:val="20"/>
              </w:rPr>
              <w:t xml:space="preserve"> questions included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w:t>
            </w:r>
            <w:r w:rsidRPr="00DC4A1E">
              <w:rPr>
                <w:rFonts w:ascii="Arial Narrow" w:hAnsi="Arial Narrow" w:cstheme="minorHAnsi"/>
                <w:sz w:val="20"/>
                <w:szCs w:val="20"/>
              </w:rPr>
              <w:t xml:space="preserve">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2 of the 3 aspects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Clearly contains 1 of the 3 aspects</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3 aspects inappropriate</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SOURCES – BIBLIOGRAPHICAL INFORMATION</w:t>
            </w:r>
          </w:p>
          <w:p w:rsidR="00F831FA" w:rsidRPr="00DC4A1E" w:rsidRDefault="00F831FA" w:rsidP="00916367">
            <w:pPr>
              <w:rPr>
                <w:rFonts w:ascii="Arial Narrow" w:hAnsi="Arial Narrow" w:cstheme="minorHAnsi"/>
                <w:sz w:val="20"/>
                <w:szCs w:val="20"/>
              </w:rPr>
            </w:pPr>
            <w:r w:rsidRPr="00DC4A1E">
              <w:rPr>
                <w:rFonts w:ascii="Arial Narrow" w:hAnsi="Arial Narrow" w:cstheme="minorHAnsi"/>
                <w:sz w:val="20"/>
                <w:szCs w:val="20"/>
              </w:rPr>
              <w:t xml:space="preserve">Appropriate sources identified to answer questions and source details clearly indicated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Source name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Article name/webpage/chapter/pages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Author</w:t>
            </w:r>
          </w:p>
          <w:p w:rsidR="00F831FA" w:rsidRPr="00DC4A1E" w:rsidRDefault="00D9521B"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URL (if obtained from web)</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Dates (created/ published/issued/ updated/accessed)</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Publisher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Clearly provides all listed details – at least 5 or all 6 aspects for </w:t>
            </w:r>
            <w:r w:rsidRPr="009823F6">
              <w:rPr>
                <w:rFonts w:ascii="Arial Narrow" w:hAnsi="Arial Narrow" w:cstheme="minorHAnsi"/>
                <w:b/>
                <w:sz w:val="20"/>
                <w:szCs w:val="20"/>
              </w:rPr>
              <w:t>all</w:t>
            </w:r>
            <w:r w:rsidRPr="00DC4A1E">
              <w:rPr>
                <w:rFonts w:ascii="Arial Narrow" w:hAnsi="Arial Narrow" w:cstheme="minorHAnsi"/>
                <w:sz w:val="20"/>
                <w:szCs w:val="20"/>
              </w:rPr>
              <w:t xml:space="preserve"> sources</w:t>
            </w:r>
          </w:p>
        </w:tc>
        <w:tc>
          <w:tcPr>
            <w:tcW w:w="527" w:type="pct"/>
          </w:tcPr>
          <w:p w:rsidR="00F831FA" w:rsidRPr="00D2023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4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3 of the 6 listed details for </w:t>
            </w:r>
            <w:r w:rsidRPr="009823F6">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Two aspects omitted </w:t>
            </w:r>
          </w:p>
          <w:p w:rsidR="00F831FA" w:rsidRPr="00770426" w:rsidRDefault="00F831FA" w:rsidP="002B2B47">
            <w:pPr>
              <w:rPr>
                <w:rFonts w:ascii="Arial Narrow" w:hAnsi="Arial Narrow" w:cstheme="minorHAnsi"/>
                <w:b/>
                <w:sz w:val="20"/>
                <w:szCs w:val="20"/>
              </w:rPr>
            </w:pPr>
            <w:r w:rsidRPr="00770426">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listed details for any 1 source totally omitted</w:t>
            </w:r>
          </w:p>
        </w:tc>
        <w:tc>
          <w:tcPr>
            <w:tcW w:w="527" w:type="pct"/>
          </w:tcPr>
          <w:p w:rsidR="00F831FA" w:rsidRPr="00AF47C1"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2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source details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of the listed details provided for any 1 source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Listed details for more than 1 source totally omitted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SOURCES – TECHNICAL</w:t>
            </w:r>
          </w:p>
          <w:p w:rsidR="00F831FA" w:rsidRPr="00DC4A1E" w:rsidRDefault="00F831FA" w:rsidP="00FB131A">
            <w:pPr>
              <w:rPr>
                <w:rFonts w:ascii="Arial Narrow" w:hAnsi="Arial Narrow" w:cstheme="minorHAnsi"/>
                <w:sz w:val="20"/>
                <w:szCs w:val="20"/>
              </w:rPr>
            </w:pPr>
            <w:r w:rsidRPr="00DC4A1E">
              <w:rPr>
                <w:rFonts w:ascii="Arial Narrow" w:hAnsi="Arial Narrow" w:cstheme="minorHAnsi"/>
                <w:sz w:val="20"/>
                <w:szCs w:val="20"/>
              </w:rPr>
              <w:t xml:space="preserve">Learner identified a variety of sources </w:t>
            </w:r>
            <w:r>
              <w:rPr>
                <w:rFonts w:ascii="Arial Narrow" w:hAnsi="Arial Narrow" w:cstheme="minorHAnsi"/>
                <w:sz w:val="20"/>
                <w:szCs w:val="20"/>
              </w:rPr>
              <w:t xml:space="preserve">(at least </w:t>
            </w:r>
            <w:r w:rsidR="007F63EC">
              <w:rPr>
                <w:rFonts w:ascii="Arial Narrow" w:hAnsi="Arial Narrow" w:cstheme="minorHAnsi"/>
                <w:b/>
                <w:sz w:val="20"/>
                <w:szCs w:val="20"/>
                <w:lang w:val="en-ZA"/>
              </w:rPr>
              <w:t>t</w:t>
            </w:r>
            <w:r w:rsidR="00FB131A">
              <w:rPr>
                <w:rFonts w:ascii="Arial Narrow" w:hAnsi="Arial Narrow" w:cstheme="minorHAnsi"/>
                <w:b/>
                <w:sz w:val="20"/>
                <w:szCs w:val="20"/>
                <w:lang w:val="en-ZA"/>
              </w:rPr>
              <w:t>wo</w:t>
            </w:r>
            <w:r>
              <w:rPr>
                <w:rFonts w:ascii="Arial Narrow" w:hAnsi="Arial Narrow" w:cstheme="minorHAnsi"/>
                <w:sz w:val="20"/>
                <w:szCs w:val="20"/>
              </w:rPr>
              <w:t xml:space="preserve"> sources, </w:t>
            </w:r>
            <w:r w:rsidRPr="002830CA">
              <w:rPr>
                <w:rFonts w:ascii="Arial Narrow" w:hAnsi="Arial Narrow" w:cstheme="minorHAnsi"/>
                <w:b/>
                <w:i/>
                <w:sz w:val="20"/>
                <w:szCs w:val="20"/>
              </w:rPr>
              <w:t>excluding questionnaire</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Number of sources</w:t>
            </w:r>
            <w:r w:rsidRPr="00C22D53">
              <w:rPr>
                <w:rFonts w:ascii="Arial Narrow" w:hAnsi="Arial Narrow"/>
                <w:b/>
                <w:i/>
                <w:sz w:val="20"/>
                <w:szCs w:val="20"/>
              </w:rPr>
              <w:t>, excluding questionnaire</w:t>
            </w:r>
            <w:r w:rsidRPr="00DC4A1E">
              <w:rPr>
                <w:rFonts w:ascii="Arial Narrow" w:hAnsi="Arial Narrow"/>
                <w:sz w:val="20"/>
                <w:szCs w:val="20"/>
              </w:rPr>
              <w:t>, for example</w:t>
            </w:r>
            <w:r>
              <w:rPr>
                <w:rFonts w:ascii="Arial Narrow" w:hAnsi="Arial Narrow"/>
                <w:sz w:val="20"/>
                <w:szCs w:val="20"/>
              </w:rPr>
              <w:t xml:space="preserve"> </w:t>
            </w:r>
            <w:r w:rsidR="007F63EC">
              <w:rPr>
                <w:rFonts w:ascii="Arial Narrow" w:hAnsi="Arial Narrow"/>
                <w:sz w:val="20"/>
                <w:szCs w:val="20"/>
              </w:rPr>
              <w:t xml:space="preserve">asking for </w:t>
            </w:r>
            <w:r w:rsidR="00F42F2D">
              <w:rPr>
                <w:rFonts w:ascii="Arial Narrow" w:hAnsi="Arial Narrow"/>
                <w:sz w:val="20"/>
                <w:szCs w:val="20"/>
                <w:lang w:val="en-ZA"/>
              </w:rPr>
              <w:t>2</w:t>
            </w:r>
            <w:r w:rsidRPr="00DC4A1E">
              <w:rPr>
                <w:rFonts w:ascii="Arial Narrow" w:hAnsi="Arial Narrow"/>
                <w:sz w:val="20"/>
                <w:szCs w:val="20"/>
              </w:rPr>
              <w:t xml:space="preserve"> sources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2 </w:t>
            </w:r>
            <w:r w:rsidR="00F42F2D">
              <w:rPr>
                <w:rFonts w:ascii="Arial Narrow" w:hAnsi="Arial Narrow"/>
                <w:sz w:val="20"/>
                <w:szCs w:val="20"/>
              </w:rPr>
              <w:t xml:space="preserve">different </w:t>
            </w:r>
            <w:r w:rsidRPr="00DC4A1E">
              <w:rPr>
                <w:rFonts w:ascii="Arial Narrow" w:hAnsi="Arial Narrow"/>
                <w:sz w:val="20"/>
                <w:szCs w:val="20"/>
              </w:rPr>
              <w:t xml:space="preserve">websites </w:t>
            </w:r>
            <w:r w:rsidR="00F42F2D">
              <w:rPr>
                <w:rFonts w:ascii="Arial Narrow" w:hAnsi="Arial Narrow"/>
                <w:b/>
                <w:i/>
                <w:sz w:val="20"/>
                <w:szCs w:val="20"/>
              </w:rPr>
              <w:t>or</w:t>
            </w:r>
            <w:r w:rsidRPr="00DC4A1E">
              <w:rPr>
                <w:rFonts w:ascii="Arial Narrow" w:hAnsi="Arial Narrow"/>
                <w:sz w:val="20"/>
                <w:szCs w:val="20"/>
              </w:rPr>
              <w:t xml:space="preserve"> </w:t>
            </w:r>
          </w:p>
          <w:p w:rsidR="00F831FA" w:rsidRPr="00DC4A1E" w:rsidRDefault="00F42F2D" w:rsidP="00F42F2D">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 xml:space="preserve">1 website plus </w:t>
            </w:r>
            <w:r w:rsidR="00F831FA">
              <w:rPr>
                <w:rFonts w:ascii="Arial Narrow" w:hAnsi="Arial Narrow"/>
                <w:sz w:val="20"/>
                <w:szCs w:val="20"/>
              </w:rPr>
              <w:t>1</w:t>
            </w:r>
            <w:r w:rsidR="00F831FA" w:rsidRPr="00DC4A1E">
              <w:rPr>
                <w:rFonts w:ascii="Arial Narrow" w:hAnsi="Arial Narrow"/>
                <w:sz w:val="20"/>
                <w:szCs w:val="20"/>
              </w:rPr>
              <w:t xml:space="preserve"> </w:t>
            </w:r>
            <w:r>
              <w:rPr>
                <w:rFonts w:ascii="Arial Narrow" w:hAnsi="Arial Narrow"/>
                <w:sz w:val="20"/>
                <w:szCs w:val="20"/>
              </w:rPr>
              <w:t>other from another</w:t>
            </w:r>
            <w:r w:rsidR="00535BF6">
              <w:rPr>
                <w:rFonts w:ascii="Arial Narrow" w:hAnsi="Arial Narrow"/>
                <w:sz w:val="20"/>
                <w:szCs w:val="20"/>
              </w:rPr>
              <w:t xml:space="preserve"> type/media </w:t>
            </w:r>
            <w:r w:rsidR="00F831FA">
              <w:rPr>
                <w:rFonts w:ascii="Arial Narrow" w:hAnsi="Arial Narrow"/>
                <w:sz w:val="20"/>
                <w:szCs w:val="20"/>
              </w:rPr>
              <w:t>(</w:t>
            </w:r>
            <w:r w:rsidR="00F831FA" w:rsidRPr="00DC4A1E">
              <w:rPr>
                <w:rFonts w:ascii="Arial Narrow" w:hAnsi="Arial Narrow"/>
                <w:sz w:val="20"/>
                <w:szCs w:val="20"/>
              </w:rPr>
              <w:t>e.g. magazine, newspaper, brochure, textbook</w:t>
            </w:r>
            <w:r w:rsidR="00535BF6">
              <w:rPr>
                <w:rFonts w:ascii="Arial Narrow" w:hAnsi="Arial Narrow"/>
                <w:sz w:val="20"/>
                <w:szCs w:val="20"/>
              </w:rPr>
              <w:t xml:space="preserve"> –  printed or electronic format</w:t>
            </w:r>
            <w:r w:rsidR="00F831FA" w:rsidRPr="00DC4A1E">
              <w:rPr>
                <w:rFonts w:ascii="Arial Narrow" w:hAnsi="Arial Narrow"/>
                <w:sz w:val="20"/>
                <w:szCs w:val="20"/>
              </w:rPr>
              <w:t>)</w:t>
            </w:r>
            <w:r w:rsidR="00535BF6">
              <w:rPr>
                <w:rFonts w:ascii="Arial Narrow" w:hAnsi="Arial Narrow"/>
                <w:sz w:val="20"/>
                <w:szCs w:val="20"/>
              </w:rPr>
              <w:t>, e-</w:t>
            </w:r>
            <w:r w:rsidR="00F831FA" w:rsidRPr="00DC4A1E">
              <w:rPr>
                <w:rFonts w:ascii="Arial Narrow" w:hAnsi="Arial Narrow"/>
                <w:sz w:val="20"/>
                <w:szCs w:val="20"/>
              </w:rPr>
              <w:t>mail</w:t>
            </w:r>
            <w:r w:rsidR="0001411F" w:rsidRPr="00DC4A1E">
              <w:rPr>
                <w:rFonts w:ascii="Arial Narrow" w:hAnsi="Arial Narrow"/>
                <w:sz w:val="20"/>
                <w:szCs w:val="20"/>
              </w:rPr>
              <w:t xml:space="preserve"> to an expert </w:t>
            </w:r>
            <w:r w:rsidR="00F831FA" w:rsidRPr="00DC4A1E">
              <w:rPr>
                <w:rFonts w:ascii="Arial Narrow" w:hAnsi="Arial Narrow"/>
                <w:sz w:val="20"/>
                <w:szCs w:val="20"/>
              </w:rPr>
              <w:t>/</w:t>
            </w:r>
            <w:r w:rsidR="00535BF6">
              <w:rPr>
                <w:rFonts w:ascii="Arial Narrow" w:hAnsi="Arial Narrow"/>
                <w:sz w:val="20"/>
                <w:szCs w:val="20"/>
              </w:rPr>
              <w:t xml:space="preserve"> </w:t>
            </w:r>
            <w:r w:rsidR="00F831FA" w:rsidRPr="00DC4A1E">
              <w:rPr>
                <w:rFonts w:ascii="Arial Narrow" w:hAnsi="Arial Narrow"/>
                <w:sz w:val="20"/>
                <w:szCs w:val="20"/>
              </w:rPr>
              <w:t xml:space="preserve">interview </w:t>
            </w:r>
            <w:r w:rsidR="0001411F">
              <w:rPr>
                <w:rFonts w:ascii="Arial Narrow" w:hAnsi="Arial Narrow"/>
                <w:sz w:val="20"/>
                <w:szCs w:val="20"/>
              </w:rPr>
              <w:t xml:space="preserve">with an expert </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Correct number and variety of sources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Too few </w:t>
            </w:r>
            <w:r w:rsidRPr="006A6C8B">
              <w:rPr>
                <w:rFonts w:ascii="Arial Narrow" w:hAnsi="Arial Narrow" w:cstheme="minorHAnsi"/>
                <w:b/>
                <w:sz w:val="20"/>
                <w:szCs w:val="20"/>
              </w:rPr>
              <w:t>or</w:t>
            </w:r>
            <w:r w:rsidRPr="00DC4A1E">
              <w:rPr>
                <w:rFonts w:ascii="Arial Narrow" w:hAnsi="Arial Narrow" w:cstheme="minorHAnsi"/>
                <w:sz w:val="20"/>
                <w:szCs w:val="20"/>
              </w:rPr>
              <w:t xml:space="preserve"> not </w:t>
            </w:r>
            <w:r>
              <w:rPr>
                <w:rFonts w:ascii="Arial Narrow" w:hAnsi="Arial Narrow" w:cstheme="minorHAnsi"/>
                <w:sz w:val="20"/>
                <w:szCs w:val="20"/>
              </w:rPr>
              <w:t>an appropriate</w:t>
            </w:r>
            <w:r w:rsidRPr="00DC4A1E">
              <w:rPr>
                <w:rFonts w:ascii="Arial Narrow" w:hAnsi="Arial Narrow" w:cstheme="minorHAnsi"/>
                <w:sz w:val="20"/>
                <w:szCs w:val="20"/>
              </w:rPr>
              <w:t xml:space="preserve"> variety</w:t>
            </w:r>
          </w:p>
        </w:tc>
        <w:tc>
          <w:tcPr>
            <w:tcW w:w="527" w:type="pct"/>
            <w:tcBorders>
              <w:right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Not provided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5B728F" w:rsidTr="00DB4CAF">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DB4CAF">
        <w:trPr>
          <w:cantSplit/>
        </w:trPr>
        <w:tc>
          <w:tcPr>
            <w:tcW w:w="170" w:type="pct"/>
            <w:vMerge w:val="restart"/>
            <w:tcBorders>
              <w:left w:val="single" w:sz="4" w:space="0" w:color="auto"/>
              <w:right w:val="single" w:sz="4" w:space="0" w:color="auto"/>
            </w:tcBorders>
          </w:tcPr>
          <w:p w:rsidR="00F831FA" w:rsidRPr="00DB4CAF" w:rsidRDefault="00F831FA" w:rsidP="00DB4CAF">
            <w:pPr>
              <w:jc w:val="center"/>
              <w:rPr>
                <w:rFonts w:ascii="Arial Narrow" w:hAnsi="Arial Narrow"/>
                <w:b/>
                <w:sz w:val="20"/>
                <w:szCs w:val="20"/>
                <w:lang w:val="en-ZA"/>
              </w:rPr>
            </w:pPr>
            <w:r>
              <w:br w:type="page"/>
            </w:r>
            <w:r w:rsidR="00DB4CAF">
              <w:rPr>
                <w:rFonts w:ascii="Arial Narrow" w:hAnsi="Arial Narrow"/>
                <w:b/>
                <w:sz w:val="20"/>
                <w:szCs w:val="20"/>
                <w:lang w:val="en-ZA"/>
              </w:rPr>
              <w:t>6</w:t>
            </w:r>
          </w:p>
        </w:tc>
        <w:tc>
          <w:tcPr>
            <w:tcW w:w="4534" w:type="pct"/>
            <w:gridSpan w:val="7"/>
            <w:tcBorders>
              <w:left w:val="single" w:sz="4" w:space="0" w:color="auto"/>
              <w:right w:val="single" w:sz="4" w:space="0" w:color="auto"/>
            </w:tcBorders>
          </w:tcPr>
          <w:p w:rsidR="00F831FA" w:rsidRPr="009459F9" w:rsidRDefault="00F831FA" w:rsidP="002B2B47">
            <w:pPr>
              <w:rPr>
                <w:rFonts w:ascii="Arial Narrow" w:hAnsi="Arial Narrow"/>
                <w:sz w:val="20"/>
                <w:szCs w:val="20"/>
                <w:lang w:val="en-ZA"/>
              </w:rPr>
            </w:pPr>
            <w:r w:rsidRPr="009459F9">
              <w:rPr>
                <w:rFonts w:ascii="Arial Narrow" w:hAnsi="Arial Narrow"/>
                <w:b/>
                <w:sz w:val="20"/>
                <w:szCs w:val="20"/>
              </w:rPr>
              <w:t>QUESTIONNAIRE</w:t>
            </w:r>
          </w:p>
          <w:p w:rsidR="00F831FA" w:rsidRPr="005975C8" w:rsidRDefault="00F831FA" w:rsidP="002F6792">
            <w:pPr>
              <w:rPr>
                <w:rFonts w:ascii="Arial Narrow" w:hAnsi="Arial Narrow" w:cstheme="minorHAnsi"/>
                <w:sz w:val="20"/>
                <w:szCs w:val="20"/>
                <w:highlight w:val="yellow"/>
              </w:rPr>
            </w:pPr>
            <w:r w:rsidRPr="009459F9">
              <w:rPr>
                <w:rFonts w:ascii="Arial Narrow" w:hAnsi="Arial Narrow" w:cstheme="minorHAnsi"/>
                <w:sz w:val="20"/>
                <w:szCs w:val="20"/>
              </w:rPr>
              <w:t xml:space="preserve">Electronically created questionnaire, professionally and appropriately designed using appropriate </w:t>
            </w:r>
            <w:r w:rsidR="002F6792" w:rsidRPr="009459F9">
              <w:rPr>
                <w:rFonts w:ascii="Arial Narrow" w:hAnsi="Arial Narrow" w:cstheme="minorHAnsi"/>
                <w:sz w:val="20"/>
                <w:szCs w:val="20"/>
                <w:lang w:val="en-ZA"/>
              </w:rPr>
              <w:t xml:space="preserve">word processing </w:t>
            </w:r>
            <w:r w:rsidRPr="009459F9">
              <w:rPr>
                <w:rFonts w:ascii="Arial Narrow" w:hAnsi="Arial Narrow" w:cstheme="minorHAnsi"/>
                <w:sz w:val="20"/>
                <w:szCs w:val="20"/>
              </w:rPr>
              <w:t>principles and</w:t>
            </w:r>
            <w:r w:rsidR="002F6792" w:rsidRPr="009459F9">
              <w:rPr>
                <w:rFonts w:ascii="Arial Narrow" w:hAnsi="Arial Narrow" w:cstheme="minorHAnsi"/>
                <w:sz w:val="20"/>
                <w:szCs w:val="20"/>
                <w:lang w:val="en-ZA"/>
              </w:rPr>
              <w:t xml:space="preserve"> techniques</w:t>
            </w:r>
            <w:r w:rsidRPr="009459F9">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DB4CAF">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DC4A1E" w:rsidRDefault="00F42F2D"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C</w:t>
            </w:r>
            <w:r w:rsidR="00F831FA">
              <w:rPr>
                <w:rFonts w:ascii="Arial Narrow" w:hAnsi="Arial Narrow"/>
                <w:sz w:val="20"/>
                <w:szCs w:val="20"/>
              </w:rPr>
              <w:t>reated</w:t>
            </w:r>
            <w:r w:rsidR="00F831FA" w:rsidRPr="00DC4A1E">
              <w:rPr>
                <w:rFonts w:ascii="Arial Narrow" w:hAnsi="Arial Narrow"/>
                <w:sz w:val="20"/>
                <w:szCs w:val="20"/>
              </w:rPr>
              <w:t xml:space="preserve"> </w:t>
            </w:r>
            <w:r>
              <w:rPr>
                <w:rFonts w:ascii="Arial Narrow" w:hAnsi="Arial Narrow"/>
                <w:sz w:val="20"/>
                <w:szCs w:val="20"/>
              </w:rPr>
              <w:t>using word processor</w:t>
            </w:r>
            <w:r w:rsidR="00F831FA">
              <w:rPr>
                <w:rFonts w:ascii="Arial Narrow" w:hAnsi="Arial Narrow"/>
                <w:sz w:val="20"/>
                <w:szCs w:val="20"/>
              </w:rPr>
              <w:t xml:space="preserve">, </w:t>
            </w:r>
            <w:r w:rsidR="005D2280">
              <w:rPr>
                <w:rFonts w:ascii="Arial Narrow" w:hAnsi="Arial Narrow"/>
                <w:sz w:val="20"/>
                <w:szCs w:val="20"/>
              </w:rPr>
              <w:t>using appropriate word processing principles and techniques</w:t>
            </w:r>
            <w:r w:rsidR="00F831FA" w:rsidRPr="00DC4A1E">
              <w:rPr>
                <w:rFonts w:ascii="Arial Narrow" w:hAnsi="Arial Narrow"/>
                <w:sz w:val="20"/>
                <w:szCs w:val="20"/>
              </w:rPr>
              <w:t xml:space="preserve">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Maximum one (1) page with at least 5 </w:t>
            </w:r>
            <w:r w:rsidR="00DB4CAF">
              <w:rPr>
                <w:rFonts w:ascii="Arial Narrow" w:hAnsi="Arial Narrow"/>
                <w:sz w:val="20"/>
                <w:szCs w:val="20"/>
              </w:rPr>
              <w:t xml:space="preserve">relevant </w:t>
            </w:r>
            <w:r w:rsidRPr="00DC4A1E">
              <w:rPr>
                <w:rFonts w:ascii="Arial Narrow" w:hAnsi="Arial Narrow"/>
                <w:sz w:val="20"/>
                <w:szCs w:val="20"/>
              </w:rPr>
              <w:t>questions, excluding biographical data (</w:t>
            </w:r>
            <w:r>
              <w:rPr>
                <w:rFonts w:ascii="Arial Narrow" w:hAnsi="Arial Narrow"/>
                <w:sz w:val="20"/>
                <w:szCs w:val="20"/>
              </w:rPr>
              <w:t xml:space="preserve">e.g. </w:t>
            </w:r>
            <w:r w:rsidRPr="00DC4A1E">
              <w:rPr>
                <w:rFonts w:ascii="Arial Narrow" w:hAnsi="Arial Narrow"/>
                <w:sz w:val="20"/>
                <w:szCs w:val="20"/>
              </w:rPr>
              <w:t xml:space="preserve">name, </w:t>
            </w:r>
            <w:r>
              <w:rPr>
                <w:rFonts w:ascii="Arial Narrow" w:hAnsi="Arial Narrow"/>
                <w:sz w:val="20"/>
                <w:szCs w:val="20"/>
              </w:rPr>
              <w:t xml:space="preserve">gender, </w:t>
            </w:r>
            <w:r w:rsidRPr="00DC4A1E">
              <w:rPr>
                <w:rFonts w:ascii="Arial Narrow" w:hAnsi="Arial Narrow"/>
                <w:sz w:val="20"/>
                <w:szCs w:val="20"/>
              </w:rPr>
              <w:t xml:space="preserve">age, </w:t>
            </w:r>
            <w:r>
              <w:rPr>
                <w:rFonts w:ascii="Arial Narrow" w:hAnsi="Arial Narrow"/>
                <w:sz w:val="20"/>
                <w:szCs w:val="20"/>
              </w:rPr>
              <w:t>address</w:t>
            </w:r>
            <w:r w:rsidRPr="00DC4A1E">
              <w:rPr>
                <w:rFonts w:ascii="Arial Narrow" w:hAnsi="Arial Narrow"/>
                <w:sz w:val="20"/>
                <w:szCs w:val="20"/>
              </w:rPr>
              <w:t>)</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At least 1</w:t>
            </w:r>
            <w:r w:rsidR="004A36DD">
              <w:rPr>
                <w:rFonts w:ascii="Arial Narrow" w:hAnsi="Arial Narrow"/>
                <w:sz w:val="20"/>
                <w:szCs w:val="20"/>
              </w:rPr>
              <w:t>0</w:t>
            </w:r>
            <w:r w:rsidRPr="00DC4A1E">
              <w:rPr>
                <w:rFonts w:ascii="Arial Narrow" w:hAnsi="Arial Narrow"/>
                <w:sz w:val="20"/>
                <w:szCs w:val="20"/>
              </w:rPr>
              <w:t xml:space="preserve"> completed forms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cstheme="minorHAnsi"/>
                <w:sz w:val="20"/>
                <w:szCs w:val="20"/>
              </w:rPr>
              <w:t>P</w:t>
            </w:r>
            <w:r w:rsidRPr="00DC4A1E">
              <w:rPr>
                <w:rFonts w:ascii="Arial Narrow" w:hAnsi="Arial Narrow" w:cstheme="minorHAnsi"/>
                <w:sz w:val="20"/>
                <w:szCs w:val="20"/>
              </w:rPr>
              <w:t xml:space="preserve">rofessional formatting and layout (e.g. appropriate word processing techniques) with no </w:t>
            </w:r>
            <w:r>
              <w:rPr>
                <w:rFonts w:ascii="Arial Narrow" w:hAnsi="Arial Narrow" w:cstheme="minorHAnsi"/>
                <w:sz w:val="20"/>
                <w:szCs w:val="20"/>
              </w:rPr>
              <w:t>errors</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B27FBF">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w:t>
            </w:r>
            <w:r w:rsidRPr="00E360DA">
              <w:rPr>
                <w:rFonts w:ascii="Arial Narrow" w:hAnsi="Arial Narrow" w:cstheme="minorHAnsi"/>
                <w:b/>
                <w:sz w:val="20"/>
                <w:szCs w:val="20"/>
              </w:rPr>
              <w:t>all</w:t>
            </w:r>
            <w:r>
              <w:rPr>
                <w:rFonts w:ascii="Arial Narrow" w:hAnsi="Arial Narrow" w:cstheme="minorHAnsi"/>
                <w:sz w:val="20"/>
                <w:szCs w:val="20"/>
              </w:rPr>
              <w:t xml:space="preserve"> </w:t>
            </w:r>
            <w:r w:rsidR="00B27FBF">
              <w:rPr>
                <w:rFonts w:ascii="Arial Narrow" w:hAnsi="Arial Narrow" w:cstheme="minorHAnsi"/>
                <w:sz w:val="20"/>
                <w:szCs w:val="20"/>
              </w:rPr>
              <w:t>4</w:t>
            </w:r>
            <w:r>
              <w:rPr>
                <w:rFonts w:ascii="Arial Narrow" w:hAnsi="Arial Narrow" w:cstheme="minorHAnsi"/>
                <w:sz w:val="20"/>
                <w:szCs w:val="20"/>
              </w:rPr>
              <w:t>aspects</w:t>
            </w:r>
            <w:r w:rsidRPr="00DC4A1E">
              <w:rPr>
                <w:rFonts w:ascii="Arial Narrow" w:hAnsi="Arial Narrow" w:cstheme="minorHAnsi"/>
                <w:sz w:val="20"/>
                <w:szCs w:val="20"/>
              </w:rPr>
              <w:t xml:space="preserve"> </w:t>
            </w:r>
          </w:p>
        </w:tc>
        <w:tc>
          <w:tcPr>
            <w:tcW w:w="527" w:type="pct"/>
          </w:tcPr>
          <w:p w:rsidR="008028A0" w:rsidRDefault="00F831FA">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w:t>
            </w:r>
            <w:r w:rsidR="00B27FBF">
              <w:rPr>
                <w:rFonts w:ascii="Arial Narrow" w:hAnsi="Arial Narrow" w:cstheme="minorHAnsi"/>
                <w:sz w:val="20"/>
                <w:szCs w:val="20"/>
              </w:rPr>
              <w:t>3</w:t>
            </w:r>
            <w:r w:rsidR="00B27FBF" w:rsidRPr="003E44F5">
              <w:rPr>
                <w:rFonts w:ascii="Arial Narrow" w:hAnsi="Arial Narrow" w:cstheme="minorHAnsi"/>
                <w:sz w:val="20"/>
                <w:szCs w:val="20"/>
              </w:rPr>
              <w:t xml:space="preserve"> </w:t>
            </w:r>
            <w:r w:rsidRPr="003E44F5">
              <w:rPr>
                <w:rFonts w:ascii="Arial Narrow" w:hAnsi="Arial Narrow" w:cstheme="minorHAnsi"/>
                <w:sz w:val="20"/>
                <w:szCs w:val="20"/>
              </w:rPr>
              <w:t>of the</w:t>
            </w:r>
            <w:r w:rsidRPr="00DC4A1E">
              <w:rPr>
                <w:rFonts w:ascii="Arial Narrow" w:hAnsi="Arial Narrow" w:cstheme="minorHAnsi"/>
                <w:sz w:val="20"/>
                <w:szCs w:val="20"/>
              </w:rPr>
              <w:t xml:space="preserve"> </w:t>
            </w:r>
            <w:r w:rsidR="00B27FBF">
              <w:rPr>
                <w:rFonts w:ascii="Arial Narrow" w:hAnsi="Arial Narrow" w:cstheme="minorHAnsi"/>
                <w:sz w:val="20"/>
                <w:szCs w:val="20"/>
              </w:rPr>
              <w:t>4</w:t>
            </w:r>
            <w:r w:rsidR="00B27FBF" w:rsidRPr="00DC4A1E">
              <w:rPr>
                <w:rFonts w:ascii="Arial Narrow" w:hAnsi="Arial Narrow" w:cstheme="minorHAnsi"/>
                <w:sz w:val="20"/>
                <w:szCs w:val="20"/>
              </w:rPr>
              <w:t xml:space="preserve"> </w:t>
            </w:r>
            <w:r w:rsidRPr="00DC4A1E">
              <w:rPr>
                <w:rFonts w:ascii="Arial Narrow" w:hAnsi="Arial Narrow" w:cstheme="minorHAnsi"/>
                <w:sz w:val="20"/>
                <w:szCs w:val="20"/>
              </w:rPr>
              <w:t xml:space="preserve">aspects </w:t>
            </w:r>
          </w:p>
        </w:tc>
        <w:tc>
          <w:tcPr>
            <w:tcW w:w="527" w:type="pct"/>
          </w:tcPr>
          <w:p w:rsidR="008028A0" w:rsidRDefault="00F831FA">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w:t>
            </w:r>
            <w:r w:rsidR="00B27FBF">
              <w:rPr>
                <w:rFonts w:ascii="Arial Narrow" w:hAnsi="Arial Narrow" w:cstheme="minorHAnsi"/>
                <w:sz w:val="20"/>
                <w:szCs w:val="20"/>
              </w:rPr>
              <w:t>2</w:t>
            </w:r>
            <w:r>
              <w:rPr>
                <w:rFonts w:ascii="Arial Narrow" w:hAnsi="Arial Narrow" w:cstheme="minorHAnsi"/>
                <w:sz w:val="20"/>
                <w:szCs w:val="20"/>
              </w:rPr>
              <w:t xml:space="preserve">of the </w:t>
            </w:r>
            <w:r w:rsidR="00B27FBF">
              <w:rPr>
                <w:rFonts w:ascii="Arial Narrow" w:hAnsi="Arial Narrow" w:cstheme="minorHAnsi"/>
                <w:sz w:val="20"/>
                <w:szCs w:val="20"/>
              </w:rPr>
              <w:t xml:space="preserve">4 </w:t>
            </w:r>
            <w:r>
              <w:rPr>
                <w:rFonts w:ascii="Arial Narrow" w:hAnsi="Arial Narrow" w:cstheme="minorHAnsi"/>
                <w:sz w:val="20"/>
                <w:szCs w:val="20"/>
              </w:rPr>
              <w:t>aspects</w:t>
            </w:r>
          </w:p>
        </w:tc>
        <w:tc>
          <w:tcPr>
            <w:tcW w:w="527" w:type="pct"/>
          </w:tcPr>
          <w:p w:rsidR="008028A0" w:rsidRDefault="00F831FA">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at least </w:t>
            </w:r>
            <w:r w:rsidR="00B27FBF">
              <w:rPr>
                <w:rFonts w:ascii="Arial Narrow" w:hAnsi="Arial Narrow" w:cstheme="minorHAnsi"/>
                <w:sz w:val="20"/>
                <w:szCs w:val="20"/>
              </w:rPr>
              <w:t>1</w:t>
            </w:r>
            <w:r>
              <w:rPr>
                <w:rFonts w:ascii="Arial Narrow" w:hAnsi="Arial Narrow" w:cstheme="minorHAnsi"/>
                <w:sz w:val="20"/>
                <w:szCs w:val="20"/>
              </w:rPr>
              <w:t xml:space="preserve">of the </w:t>
            </w:r>
            <w:r w:rsidR="00B27FBF">
              <w:rPr>
                <w:rFonts w:ascii="Arial Narrow" w:hAnsi="Arial Narrow" w:cstheme="minorHAnsi"/>
                <w:sz w:val="20"/>
                <w:szCs w:val="20"/>
              </w:rPr>
              <w:t xml:space="preserve">4 </w:t>
            </w:r>
            <w:r>
              <w:rPr>
                <w:rFonts w:ascii="Arial Narrow" w:hAnsi="Arial Narrow" w:cstheme="minorHAnsi"/>
                <w:sz w:val="20"/>
                <w:szCs w:val="20"/>
              </w:rPr>
              <w:t>aspects</w:t>
            </w:r>
          </w:p>
        </w:tc>
        <w:tc>
          <w:tcPr>
            <w:tcW w:w="528"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questionnaire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B27FBF">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Contains less </w:t>
            </w:r>
            <w:r w:rsidR="00B27FBF">
              <w:rPr>
                <w:rFonts w:ascii="Arial Narrow" w:hAnsi="Arial Narrow" w:cstheme="minorHAnsi"/>
                <w:sz w:val="20"/>
                <w:szCs w:val="20"/>
              </w:rPr>
              <w:t xml:space="preserve">none of the 4 </w:t>
            </w:r>
            <w:r>
              <w:rPr>
                <w:rFonts w:ascii="Arial Narrow" w:hAnsi="Arial Narrow" w:cstheme="minorHAnsi"/>
                <w:sz w:val="20"/>
                <w:szCs w:val="20"/>
              </w:rPr>
              <w:t xml:space="preserve"> aspects</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DB4CAF">
        <w:trPr>
          <w:cantSplit/>
        </w:trPr>
        <w:tc>
          <w:tcPr>
            <w:tcW w:w="170" w:type="pct"/>
            <w:vMerge w:val="restart"/>
            <w:tcBorders>
              <w:left w:val="single" w:sz="4" w:space="0" w:color="auto"/>
              <w:right w:val="single" w:sz="4" w:space="0" w:color="auto"/>
            </w:tcBorders>
          </w:tcPr>
          <w:p w:rsidR="00F831FA" w:rsidRPr="00DB4CAF" w:rsidRDefault="00DB4CAF" w:rsidP="002B2B47">
            <w:pPr>
              <w:jc w:val="center"/>
              <w:rPr>
                <w:rFonts w:ascii="Arial Narrow" w:hAnsi="Arial Narrow"/>
                <w:b/>
                <w:sz w:val="20"/>
                <w:szCs w:val="20"/>
                <w:lang w:val="en-ZA"/>
              </w:rPr>
            </w:pPr>
            <w:r>
              <w:rPr>
                <w:rFonts w:ascii="Arial Narrow" w:hAnsi="Arial Narrow"/>
                <w:b/>
                <w:sz w:val="20"/>
                <w:szCs w:val="20"/>
                <w:lang w:val="en-ZA"/>
              </w:rPr>
              <w:t>7</w:t>
            </w:r>
          </w:p>
        </w:tc>
        <w:tc>
          <w:tcPr>
            <w:tcW w:w="4534"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EVIDENCE AND ORGANISATION OF DOCUMENTS</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Format and organisation of material/evidence </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DB4CAF">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Electronic and/or hard copies of all documents (including evidence of sources) available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All organised into a logical folder structure, clearly named and easy to find/navigate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 xml:space="preserve">Meaningful </w:t>
            </w:r>
            <w:r>
              <w:rPr>
                <w:rFonts w:ascii="Arial Narrow" w:hAnsi="Arial Narrow"/>
                <w:sz w:val="20"/>
                <w:szCs w:val="20"/>
              </w:rPr>
              <w:t xml:space="preserve">folder and </w:t>
            </w:r>
            <w:r w:rsidRPr="00DC4A1E">
              <w:rPr>
                <w:rFonts w:ascii="Arial Narrow" w:hAnsi="Arial Narrow"/>
                <w:sz w:val="20"/>
                <w:szCs w:val="20"/>
              </w:rPr>
              <w:t>file names used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 aspects</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8" w:type="pct"/>
            <w:tcBorders>
              <w:right w:val="single" w:sz="4" w:space="0" w:color="auto"/>
            </w:tcBorders>
          </w:tcPr>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evidence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 the 3 aspects</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DB4CAF">
        <w:trPr>
          <w:cantSplit/>
        </w:trPr>
        <w:tc>
          <w:tcPr>
            <w:tcW w:w="170" w:type="pct"/>
            <w:vMerge w:val="restart"/>
            <w:tcBorders>
              <w:left w:val="single" w:sz="4" w:space="0" w:color="auto"/>
              <w:right w:val="single" w:sz="4" w:space="0" w:color="auto"/>
            </w:tcBorders>
          </w:tcPr>
          <w:p w:rsidR="00F831FA" w:rsidRPr="00DB4CAF" w:rsidRDefault="00DB4CAF" w:rsidP="002B2B47">
            <w:pPr>
              <w:jc w:val="center"/>
              <w:rPr>
                <w:rFonts w:ascii="Arial Narrow" w:hAnsi="Arial Narrow"/>
                <w:b/>
                <w:sz w:val="20"/>
                <w:szCs w:val="20"/>
                <w:lang w:val="en-ZA"/>
              </w:rPr>
            </w:pPr>
            <w:r>
              <w:rPr>
                <w:rFonts w:ascii="Arial Narrow" w:hAnsi="Arial Narrow"/>
                <w:b/>
                <w:sz w:val="20"/>
                <w:szCs w:val="20"/>
                <w:lang w:val="en-ZA"/>
              </w:rPr>
              <w:t>8</w:t>
            </w:r>
          </w:p>
        </w:tc>
        <w:tc>
          <w:tcPr>
            <w:tcW w:w="4534"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w:t>
            </w:r>
            <w:r w:rsidRPr="00DC4A1E">
              <w:rPr>
                <w:rFonts w:ascii="Arial Narrow" w:hAnsi="Arial Narrow"/>
                <w:sz w:val="20"/>
                <w:szCs w:val="20"/>
              </w:rPr>
              <w:t xml:space="preserve">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One word processing document that contains all information required for phase 1</w:t>
            </w:r>
            <w:r>
              <w:rPr>
                <w:rFonts w:ascii="Arial Narrow" w:hAnsi="Arial Narrow" w:cstheme="minorHAnsi"/>
                <w:sz w:val="20"/>
                <w:szCs w:val="20"/>
              </w:rPr>
              <w:t xml:space="preserve"> (including a copy of the questionnaire as an annexure but excluding other information sources)</w:t>
            </w:r>
            <w:r w:rsidRPr="00DC4A1E">
              <w:rPr>
                <w:rFonts w:ascii="Arial Narrow" w:hAnsi="Arial Narrow" w:cstheme="minorHAnsi"/>
                <w:sz w:val="20"/>
                <w:szCs w:val="20"/>
              </w:rPr>
              <w:t xml:space="preserve"> </w:t>
            </w:r>
            <w:r>
              <w:rPr>
                <w:rFonts w:ascii="Arial Narrow" w:hAnsi="Arial Narrow" w:cstheme="minorHAnsi"/>
                <w:sz w:val="20"/>
                <w:szCs w:val="20"/>
              </w:rPr>
              <w:t xml:space="preserve">and that provides </w:t>
            </w:r>
            <w:r w:rsidRPr="00DC4A1E">
              <w:rPr>
                <w:rFonts w:ascii="Arial Narrow" w:hAnsi="Arial Narrow" w:cstheme="minorHAnsi"/>
                <w:sz w:val="20"/>
                <w:szCs w:val="20"/>
              </w:rPr>
              <w:t>hyperlinks to other files/evidence</w:t>
            </w:r>
            <w:r>
              <w:rPr>
                <w:rFonts w:ascii="Arial Narrow" w:hAnsi="Arial Narrow" w:cstheme="minorHAnsi"/>
                <w:sz w:val="20"/>
                <w:szCs w:val="20"/>
              </w:rPr>
              <w:t>/sources</w:t>
            </w:r>
            <w:r w:rsidRPr="00DC4A1E">
              <w:rPr>
                <w:rFonts w:ascii="Arial Narrow" w:hAnsi="Arial Narrow" w:cstheme="minorHAnsi"/>
                <w:sz w:val="20"/>
                <w:szCs w:val="20"/>
              </w:rPr>
              <w:t xml:space="preserve"> </w:t>
            </w:r>
            <w:r>
              <w:rPr>
                <w:rFonts w:ascii="Arial Narrow" w:hAnsi="Arial Narrow" w:cstheme="minorHAnsi"/>
                <w:sz w:val="20"/>
                <w:szCs w:val="20"/>
              </w:rPr>
              <w:t xml:space="preserve">to facilitate </w:t>
            </w:r>
            <w:r w:rsidRPr="00DC4A1E">
              <w:rPr>
                <w:rFonts w:ascii="Arial Narrow" w:hAnsi="Arial Narrow" w:cstheme="minorHAnsi"/>
                <w:sz w:val="20"/>
                <w:szCs w:val="20"/>
              </w:rPr>
              <w:t xml:space="preserve">easy navigation and easy access to all </w:t>
            </w:r>
            <w:r>
              <w:rPr>
                <w:rFonts w:ascii="Arial Narrow" w:hAnsi="Arial Narrow" w:cstheme="minorHAnsi"/>
                <w:sz w:val="20"/>
                <w:szCs w:val="20"/>
              </w:rPr>
              <w:t>other files/</w:t>
            </w:r>
            <w:r w:rsidRPr="00DC4A1E">
              <w:rPr>
                <w:rFonts w:ascii="Arial Narrow" w:hAnsi="Arial Narrow" w:cstheme="minorHAnsi"/>
                <w:sz w:val="20"/>
                <w:szCs w:val="20"/>
              </w:rPr>
              <w:t>evidence</w:t>
            </w:r>
            <w:r>
              <w:rPr>
                <w:rFonts w:ascii="Arial Narrow" w:hAnsi="Arial Narrow" w:cstheme="minorHAnsi"/>
                <w:sz w:val="20"/>
                <w:szCs w:val="20"/>
              </w:rPr>
              <w:t>/sources</w:t>
            </w:r>
          </w:p>
        </w:tc>
        <w:tc>
          <w:tcPr>
            <w:tcW w:w="296" w:type="pct"/>
            <w:vMerge w:val="restart"/>
            <w:tcBorders>
              <w:left w:val="single" w:sz="4" w:space="0" w:color="auto"/>
            </w:tcBorders>
            <w:shd w:val="clear" w:color="auto" w:fill="FFFFFF" w:themeFill="background1"/>
            <w:vAlign w:val="center"/>
          </w:tcPr>
          <w:p w:rsidR="00F831FA" w:rsidRPr="00DC4A1E" w:rsidRDefault="00F831FA" w:rsidP="002B2B47">
            <w:pPr>
              <w:jc w:val="center"/>
              <w:rPr>
                <w:rFonts w:ascii="Arial Narrow" w:hAnsi="Arial Narrow" w:cstheme="minorHAnsi"/>
                <w:sz w:val="20"/>
                <w:szCs w:val="20"/>
              </w:rPr>
            </w:pPr>
          </w:p>
        </w:tc>
      </w:tr>
      <w:tr w:rsidR="00E14DDC" w:rsidRPr="005B728F" w:rsidTr="00DB4CAF">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w:t>
            </w:r>
            <w:r w:rsidRPr="00DC4A1E">
              <w:rPr>
                <w:rFonts w:ascii="Arial Narrow" w:hAnsi="Arial Narrow"/>
                <w:sz w:val="20"/>
                <w:szCs w:val="20"/>
              </w:rPr>
              <w:t xml:space="preserve">ll </w:t>
            </w:r>
            <w:r>
              <w:rPr>
                <w:rFonts w:ascii="Arial Narrow" w:hAnsi="Arial Narrow"/>
                <w:sz w:val="20"/>
                <w:szCs w:val="20"/>
              </w:rPr>
              <w:t>required work/</w:t>
            </w:r>
            <w:r w:rsidRPr="00DC4A1E">
              <w:rPr>
                <w:rFonts w:ascii="Arial Narrow" w:hAnsi="Arial Narrow"/>
                <w:sz w:val="20"/>
                <w:szCs w:val="20"/>
              </w:rPr>
              <w:t>information</w:t>
            </w:r>
            <w:r>
              <w:rPr>
                <w:rFonts w:ascii="Arial Narrow" w:hAnsi="Arial Narrow"/>
                <w:sz w:val="20"/>
                <w:szCs w:val="20"/>
              </w:rPr>
              <w:t xml:space="preserve"> for phase 1</w:t>
            </w:r>
            <w:r w:rsidR="006873A0">
              <w:rPr>
                <w:rFonts w:ascii="Arial Narrow" w:hAnsi="Arial Narrow"/>
                <w:sz w:val="20"/>
                <w:szCs w:val="20"/>
              </w:rPr>
              <w:t xml:space="preserve"> (task definition, tables with headings, questions and sources, copy of questionnaire used)</w:t>
            </w:r>
            <w:r>
              <w:rPr>
                <w:rFonts w:ascii="Arial Narrow" w:hAnsi="Arial Narrow"/>
                <w:sz w:val="20"/>
                <w:szCs w:val="20"/>
              </w:rPr>
              <w:t xml:space="preserve"> </w:t>
            </w:r>
            <w:r w:rsidRPr="00DC4A1E">
              <w:rPr>
                <w:rFonts w:ascii="Arial Narrow" w:hAnsi="Arial Narrow"/>
                <w:sz w:val="20"/>
                <w:szCs w:val="20"/>
              </w:rPr>
              <w:t xml:space="preserve">presented </w:t>
            </w:r>
            <w:r>
              <w:rPr>
                <w:rFonts w:ascii="Arial Narrow" w:hAnsi="Arial Narrow"/>
                <w:sz w:val="20"/>
                <w:szCs w:val="20"/>
              </w:rPr>
              <w:t>as a single (1) document</w:t>
            </w:r>
            <w:r w:rsidRPr="00DC4A1E">
              <w:rPr>
                <w:rFonts w:ascii="Arial Narrow" w:hAnsi="Arial Narrow"/>
                <w:sz w:val="20"/>
                <w:szCs w:val="20"/>
              </w:rPr>
              <w:t xml:space="preserve"> </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Includes screenshot of folder structure</w:t>
            </w:r>
          </w:p>
          <w:p w:rsidR="00F831FA" w:rsidRPr="00DC4A1E" w:rsidRDefault="00F831FA" w:rsidP="004A36DD">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Hyperlink</w:t>
            </w:r>
            <w:r>
              <w:rPr>
                <w:rFonts w:ascii="Arial Narrow" w:hAnsi="Arial Narrow"/>
                <w:sz w:val="20"/>
                <w:szCs w:val="20"/>
              </w:rPr>
              <w:t>s in document and/or table</w:t>
            </w:r>
            <w:r w:rsidR="004A36DD">
              <w:rPr>
                <w:rFonts w:ascii="Arial Narrow" w:hAnsi="Arial Narrow"/>
                <w:sz w:val="20"/>
                <w:szCs w:val="20"/>
              </w:rPr>
              <w:t>s</w:t>
            </w:r>
            <w:r>
              <w:rPr>
                <w:rFonts w:ascii="Arial Narrow" w:hAnsi="Arial Narrow"/>
                <w:sz w:val="20"/>
                <w:szCs w:val="20"/>
              </w:rPr>
              <w:t xml:space="preserve"> </w:t>
            </w:r>
            <w:r w:rsidRPr="00DC4A1E">
              <w:rPr>
                <w:rFonts w:ascii="Arial Narrow" w:hAnsi="Arial Narrow"/>
                <w:sz w:val="20"/>
                <w:szCs w:val="20"/>
              </w:rPr>
              <w:t>lead to relevant information</w:t>
            </w:r>
            <w:r>
              <w:rPr>
                <w:rFonts w:ascii="Arial Narrow" w:hAnsi="Arial Narrow"/>
                <w:sz w:val="20"/>
                <w:szCs w:val="20"/>
              </w:rPr>
              <w:t>/sources and work/open correctly</w:t>
            </w:r>
            <w:r w:rsidRPr="00DC4A1E">
              <w:rPr>
                <w:rFonts w:ascii="Arial Narrow" w:hAnsi="Arial Narrow"/>
                <w:sz w:val="20"/>
                <w:szCs w:val="20"/>
              </w:rPr>
              <w:t xml:space="preserve"> </w:t>
            </w:r>
          </w:p>
        </w:tc>
        <w:tc>
          <w:tcPr>
            <w:tcW w:w="316" w:type="pct"/>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6D03BD" w:rsidRDefault="00F831FA" w:rsidP="002B2B47">
            <w:pPr>
              <w:rPr>
                <w:rFonts w:ascii="Arial Narrow" w:hAnsi="Arial Narrow" w:cstheme="minorHAnsi"/>
                <w:sz w:val="20"/>
                <w:szCs w:val="20"/>
              </w:rPr>
            </w:pP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all 3 aspects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r w:rsidRPr="00DC4A1E">
              <w:rPr>
                <w:rFonts w:ascii="Arial Narrow" w:hAnsi="Arial Narrow" w:cstheme="minorHAnsi"/>
                <w:sz w:val="20"/>
                <w:szCs w:val="20"/>
              </w:rPr>
              <w:t xml:space="preserve"> </w:t>
            </w:r>
          </w:p>
        </w:tc>
        <w:tc>
          <w:tcPr>
            <w:tcW w:w="527" w:type="pct"/>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3 aspects</w:t>
            </w:r>
          </w:p>
        </w:tc>
        <w:tc>
          <w:tcPr>
            <w:tcW w:w="528" w:type="pct"/>
            <w:tcBorders>
              <w:right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DB4CAF" w:rsidRDefault="00DB4CAF">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2F6792" w:rsidRPr="005B728F" w:rsidTr="00644816">
        <w:trPr>
          <w:cantSplit/>
          <w:tblHeader/>
        </w:trPr>
        <w:tc>
          <w:tcPr>
            <w:tcW w:w="170" w:type="pct"/>
            <w:tcBorders>
              <w:top w:val="single" w:sz="4" w:space="0" w:color="auto"/>
              <w:left w:val="single" w:sz="4" w:space="0" w:color="auto"/>
              <w:bottom w:val="single" w:sz="4" w:space="0" w:color="auto"/>
              <w:right w:val="single" w:sz="4" w:space="0" w:color="auto"/>
            </w:tcBorders>
          </w:tcPr>
          <w:p w:rsidR="002F6792" w:rsidRPr="00DC4A1E" w:rsidRDefault="002F6792" w:rsidP="00644816">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2F6792" w:rsidRPr="00DC4A1E" w:rsidRDefault="002F6792" w:rsidP="00644816">
            <w:pPr>
              <w:jc w:val="center"/>
              <w:rPr>
                <w:rFonts w:ascii="Arial Narrow" w:hAnsi="Arial Narrow"/>
                <w:b/>
                <w:sz w:val="20"/>
                <w:szCs w:val="20"/>
              </w:rPr>
            </w:pPr>
            <w:r w:rsidRPr="00DC4A1E">
              <w:rPr>
                <w:rFonts w:ascii="Arial Narrow" w:hAnsi="Arial Narrow"/>
                <w:b/>
                <w:sz w:val="20"/>
                <w:szCs w:val="20"/>
              </w:rPr>
              <w:t>Mark obtained</w:t>
            </w:r>
          </w:p>
        </w:tc>
      </w:tr>
      <w:tr w:rsidR="00F831FA" w:rsidRPr="005B728F" w:rsidTr="00DB4CAF">
        <w:trPr>
          <w:cantSplit/>
        </w:trPr>
        <w:tc>
          <w:tcPr>
            <w:tcW w:w="170" w:type="pct"/>
            <w:vMerge w:val="restart"/>
            <w:tcBorders>
              <w:left w:val="single" w:sz="4" w:space="0" w:color="auto"/>
              <w:right w:val="single" w:sz="4" w:space="0" w:color="auto"/>
            </w:tcBorders>
          </w:tcPr>
          <w:p w:rsidR="00F831FA" w:rsidRPr="00DB4CAF" w:rsidRDefault="00DB4CAF" w:rsidP="002B2B47">
            <w:pPr>
              <w:jc w:val="center"/>
              <w:rPr>
                <w:rFonts w:ascii="Arial Narrow" w:hAnsi="Arial Narrow"/>
                <w:b/>
                <w:sz w:val="20"/>
                <w:szCs w:val="20"/>
                <w:lang w:val="en-ZA"/>
              </w:rPr>
            </w:pPr>
            <w:r>
              <w:rPr>
                <w:rFonts w:ascii="Arial Narrow" w:hAnsi="Arial Narrow"/>
                <w:b/>
                <w:sz w:val="20"/>
                <w:szCs w:val="20"/>
                <w:lang w:val="en-ZA"/>
              </w:rPr>
              <w:t>9</w:t>
            </w:r>
          </w:p>
        </w:tc>
        <w:tc>
          <w:tcPr>
            <w:tcW w:w="4534"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 – TECHNICAL QUALITY</w:t>
            </w:r>
          </w:p>
          <w:p w:rsidR="00F831FA" w:rsidRPr="00DC4A1E" w:rsidRDefault="00F831FA">
            <w:pPr>
              <w:rPr>
                <w:rFonts w:ascii="Arial Narrow" w:hAnsi="Arial Narrow" w:cstheme="minorHAnsi"/>
                <w:sz w:val="20"/>
                <w:szCs w:val="20"/>
              </w:rPr>
            </w:pPr>
            <w:r w:rsidRPr="00DC4A1E">
              <w:rPr>
                <w:rFonts w:ascii="Arial Narrow" w:hAnsi="Arial Narrow" w:cstheme="minorHAnsi"/>
                <w:sz w:val="20"/>
                <w:szCs w:val="20"/>
              </w:rPr>
              <w:t>Professional presentation that uses sound and correct word processing principles and techniques</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DB4CAF">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Well structured, legible, professional document:</w:t>
            </w:r>
          </w:p>
          <w:p w:rsidR="00F831FA" w:rsidRPr="00DC4A1E" w:rsidRDefault="001D0CFE"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 xml:space="preserve">Fonts: </w:t>
            </w:r>
            <w:r w:rsidR="00F831FA" w:rsidRPr="00DC4A1E">
              <w:rPr>
                <w:rFonts w:ascii="Arial Narrow" w:hAnsi="Arial Narrow"/>
                <w:sz w:val="20"/>
                <w:szCs w:val="20"/>
              </w:rPr>
              <w:t xml:space="preserve">Appropriate, </w:t>
            </w:r>
            <w:r w:rsidR="00534F36" w:rsidRPr="00DC4A1E">
              <w:rPr>
                <w:rFonts w:ascii="Arial Narrow" w:hAnsi="Arial Narrow"/>
                <w:sz w:val="20"/>
                <w:szCs w:val="20"/>
              </w:rPr>
              <w:t>readab</w:t>
            </w:r>
            <w:r w:rsidR="00534F36">
              <w:rPr>
                <w:rFonts w:ascii="Arial Narrow" w:hAnsi="Arial Narrow"/>
                <w:sz w:val="20"/>
                <w:szCs w:val="20"/>
              </w:rPr>
              <w:t>ility</w:t>
            </w:r>
            <w:r w:rsidR="00F831FA" w:rsidRPr="00DC4A1E">
              <w:rPr>
                <w:rFonts w:ascii="Arial Narrow" w:hAnsi="Arial Narrow"/>
                <w:sz w:val="20"/>
                <w:szCs w:val="20"/>
              </w:rPr>
              <w:t xml:space="preserve">, </w:t>
            </w:r>
            <w:r>
              <w:rPr>
                <w:rFonts w:ascii="Arial Narrow" w:hAnsi="Arial Narrow"/>
                <w:sz w:val="20"/>
                <w:szCs w:val="20"/>
              </w:rPr>
              <w:t xml:space="preserve">appropriate </w:t>
            </w:r>
            <w:r w:rsidR="00F831FA" w:rsidRPr="00DC4A1E">
              <w:rPr>
                <w:rFonts w:ascii="Arial Narrow" w:hAnsi="Arial Narrow"/>
                <w:sz w:val="20"/>
                <w:szCs w:val="20"/>
              </w:rPr>
              <w:t xml:space="preserve">size and </w:t>
            </w:r>
            <w:r>
              <w:rPr>
                <w:rFonts w:ascii="Arial Narrow" w:hAnsi="Arial Narrow"/>
                <w:sz w:val="20"/>
                <w:szCs w:val="20"/>
              </w:rPr>
              <w:t xml:space="preserve">too many different fonts used </w:t>
            </w:r>
            <w:r w:rsidR="00F831FA">
              <w:rPr>
                <w:rFonts w:ascii="Arial Narrow" w:hAnsi="Arial Narrow"/>
                <w:sz w:val="20"/>
                <w:szCs w:val="20"/>
              </w:rPr>
              <w:t xml:space="preserve"> (not more than two)</w:t>
            </w:r>
            <w:r w:rsidR="00F831FA" w:rsidRPr="00DC4A1E">
              <w:rPr>
                <w:rFonts w:ascii="Arial Narrow" w:hAnsi="Arial Narrow"/>
                <w:sz w:val="20"/>
                <w:szCs w:val="20"/>
              </w:rPr>
              <w:t>. Headings given due prominence (also in tables)</w:t>
            </w:r>
          </w:p>
          <w:p w:rsidR="00F831FA"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Appropriate line and paragraph spacing</w:t>
            </w:r>
            <w:r>
              <w:rPr>
                <w:rFonts w:ascii="Arial Narrow" w:hAnsi="Arial Narrow"/>
                <w:sz w:val="20"/>
                <w:szCs w:val="20"/>
              </w:rPr>
              <w:t xml:space="preserve"> (no ‘empty’ paragraphs)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Appropriate word spacing (not two or more spaces between words or after punctuation marks) and punctuation (period at end of sentence, capital letter at beginning of sentence)</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No spelling</w:t>
            </w:r>
            <w:r>
              <w:rPr>
                <w:rFonts w:ascii="Arial Narrow" w:hAnsi="Arial Narrow"/>
                <w:sz w:val="20"/>
                <w:szCs w:val="20"/>
              </w:rPr>
              <w:t xml:space="preserve"> or</w:t>
            </w:r>
            <w:r w:rsidRPr="00DC4A1E">
              <w:rPr>
                <w:rFonts w:ascii="Arial Narrow" w:hAnsi="Arial Narrow"/>
                <w:sz w:val="20"/>
                <w:szCs w:val="20"/>
              </w:rPr>
              <w:t xml:space="preserve"> grammar mistakes</w:t>
            </w:r>
          </w:p>
          <w:p w:rsidR="00F831FA" w:rsidRPr="00DC4A1E" w:rsidRDefault="00F831FA" w:rsidP="00C63D60">
            <w:pPr>
              <w:pStyle w:val="ListParagraph"/>
              <w:numPr>
                <w:ilvl w:val="0"/>
                <w:numId w:val="30"/>
              </w:numPr>
              <w:spacing w:after="0" w:line="240" w:lineRule="auto"/>
              <w:rPr>
                <w:rFonts w:ascii="Arial Narrow" w:hAnsi="Arial Narrow"/>
                <w:sz w:val="20"/>
                <w:szCs w:val="20"/>
              </w:rPr>
            </w:pPr>
            <w:r w:rsidRPr="00DC4A1E">
              <w:rPr>
                <w:rFonts w:ascii="Arial Narrow" w:hAnsi="Arial Narrow"/>
                <w:sz w:val="20"/>
                <w:szCs w:val="20"/>
              </w:rPr>
              <w:t>Consistent formatting throughout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5 aspects</w:t>
            </w:r>
          </w:p>
        </w:tc>
        <w:tc>
          <w:tcPr>
            <w:tcW w:w="527" w:type="pct"/>
            <w:tcBorders>
              <w:bottom w:val="single" w:sz="4" w:space="0" w:color="auto"/>
            </w:tcBorders>
          </w:tcPr>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5 aspects</w:t>
            </w:r>
          </w:p>
        </w:tc>
        <w:tc>
          <w:tcPr>
            <w:tcW w:w="528" w:type="pct"/>
            <w:tcBorders>
              <w:bottom w:val="single" w:sz="4" w:space="0" w:color="auto"/>
              <w:right w:val="single" w:sz="4" w:space="0" w:color="auto"/>
            </w:tcBorders>
          </w:tcPr>
          <w:p w:rsidR="00F831FA" w:rsidRPr="006D03BD"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r>
              <w:rPr>
                <w:rFonts w:ascii="Arial Narrow" w:hAnsi="Arial Narrow" w:cstheme="minorHAnsi"/>
                <w:sz w:val="20"/>
                <w:szCs w:val="20"/>
              </w:rPr>
              <w:t xml:space="preserve"> </w:t>
            </w:r>
            <w:r w:rsidRPr="006D03BD">
              <w:rPr>
                <w:rFonts w:ascii="Arial Narrow" w:hAnsi="Arial Narrow" w:cstheme="minorHAnsi"/>
                <w:b/>
                <w:sz w:val="20"/>
                <w:szCs w:val="20"/>
              </w:rPr>
              <w:t>or</w:t>
            </w:r>
            <w:r w:rsidRPr="006D03BD">
              <w:rPr>
                <w:rFonts w:ascii="Arial Narrow" w:hAnsi="Arial Narrow" w:cstheme="minorHAnsi"/>
                <w:sz w:val="20"/>
                <w:szCs w:val="20"/>
              </w:rPr>
              <w:t xml:space="preserve"> </w:t>
            </w:r>
          </w:p>
          <w:p w:rsidR="00F831FA"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Contains less than 2 of the 5 aspects </w:t>
            </w:r>
            <w:r w:rsidRPr="006D03BD">
              <w:rPr>
                <w:rFonts w:ascii="Arial Narrow" w:hAnsi="Arial Narrow" w:cstheme="minorHAnsi"/>
                <w:b/>
                <w:sz w:val="20"/>
                <w:szCs w:val="20"/>
              </w:rPr>
              <w:t>or</w:t>
            </w:r>
          </w:p>
          <w:p w:rsidR="00F831FA" w:rsidRPr="00DC4A1E" w:rsidRDefault="00F831FA" w:rsidP="00C63D60">
            <w:pPr>
              <w:pStyle w:val="ListParagraph"/>
              <w:numPr>
                <w:ilvl w:val="0"/>
                <w:numId w:val="31"/>
              </w:numPr>
              <w:spacing w:after="0" w:line="240" w:lineRule="auto"/>
              <w:ind w:left="176" w:hanging="176"/>
              <w:rPr>
                <w:rFonts w:ascii="Arial Narrow" w:hAnsi="Arial Narrow" w:cstheme="minorHAnsi"/>
                <w:sz w:val="20"/>
                <w:szCs w:val="20"/>
              </w:rPr>
            </w:pPr>
            <w:r w:rsidRPr="006D03BD">
              <w:rPr>
                <w:rFonts w:ascii="Arial Narrow" w:hAnsi="Arial Narrow" w:cstheme="minorHAnsi"/>
                <w:sz w:val="20"/>
                <w:szCs w:val="20"/>
              </w:rPr>
              <w:t>Totally unst</w:t>
            </w:r>
            <w:r w:rsidRPr="00DC4A1E">
              <w:rPr>
                <w:rFonts w:ascii="Arial Narrow" w:hAnsi="Arial Narrow" w:cstheme="minorHAnsi"/>
                <w:sz w:val="20"/>
                <w:szCs w:val="20"/>
              </w:rPr>
              <w:t>ructured, not readable or unprofessional</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DB4CAF">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F831FA" w:rsidRPr="004A36DD" w:rsidRDefault="004A36DD"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29</w:t>
            </w:r>
          </w:p>
        </w:tc>
        <w:tc>
          <w:tcPr>
            <w:tcW w:w="2636" w:type="pct"/>
            <w:gridSpan w:val="5"/>
            <w:tcBorders>
              <w:top w:val="single" w:sz="4" w:space="0" w:color="auto"/>
              <w:bottom w:val="single" w:sz="4" w:space="0" w:color="auto"/>
            </w:tcBorders>
            <w:vAlign w:val="center"/>
          </w:tcPr>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MARK OBTAINED</w:t>
            </w:r>
          </w:p>
        </w:tc>
        <w:tc>
          <w:tcPr>
            <w:tcW w:w="296"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F831FA" w:rsidP="002B2B47">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F831FA"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91007">
          <w:headerReference w:type="default" r:id="rId17"/>
          <w:pgSz w:w="16839" w:h="11907" w:orient="landscape" w:code="9"/>
          <w:pgMar w:top="680" w:right="680" w:bottom="680" w:left="680" w:header="567" w:footer="567"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DA6503"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DA6503" w:rsidRDefault="00DA6503"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D56A9C">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DA6503" w:rsidRPr="00DA6503"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C9129C" w:rsidRDefault="00C9129C" w:rsidP="002B2B47">
            <w:pPr>
              <w:jc w:val="center"/>
              <w:rPr>
                <w:rFonts w:ascii="Arial Narrow" w:hAnsi="Arial Narrow"/>
                <w:b/>
                <w:sz w:val="20"/>
                <w:szCs w:val="20"/>
                <w:lang w:val="en-ZA"/>
              </w:rPr>
            </w:pPr>
            <w:r>
              <w:rPr>
                <w:rFonts w:ascii="Arial Narrow" w:hAnsi="Arial Narrow"/>
                <w:b/>
                <w:sz w:val="20"/>
                <w:szCs w:val="20"/>
                <w:lang w:val="en-ZA"/>
              </w:rPr>
              <w:t>1</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INFORMATION – SUMMARY</w:t>
            </w:r>
          </w:p>
          <w:p w:rsidR="00DA6503" w:rsidRPr="00954778" w:rsidRDefault="00DA6503" w:rsidP="002B2B47">
            <w:pPr>
              <w:rPr>
                <w:rFonts w:ascii="Arial Narrow" w:hAnsi="Arial Narrow" w:cstheme="minorHAnsi"/>
                <w:sz w:val="20"/>
                <w:szCs w:val="20"/>
              </w:rPr>
            </w:pPr>
            <w:r>
              <w:rPr>
                <w:rFonts w:ascii="Arial Narrow" w:hAnsi="Arial Narrow" w:cstheme="minorHAnsi"/>
                <w:sz w:val="20"/>
                <w:szCs w:val="20"/>
              </w:rPr>
              <w:t>I</w:t>
            </w:r>
            <w:r w:rsidRPr="00954778">
              <w:rPr>
                <w:rFonts w:ascii="Arial Narrow" w:hAnsi="Arial Narrow" w:cstheme="minorHAnsi"/>
                <w:sz w:val="20"/>
                <w:szCs w:val="20"/>
              </w:rPr>
              <w:t xml:space="preserve">nformation from </w:t>
            </w:r>
            <w:r>
              <w:rPr>
                <w:rFonts w:ascii="Arial Narrow" w:hAnsi="Arial Narrow" w:cstheme="minorHAnsi"/>
                <w:sz w:val="20"/>
                <w:szCs w:val="20"/>
              </w:rPr>
              <w:t>each source</w:t>
            </w:r>
            <w:r w:rsidRPr="00954778">
              <w:rPr>
                <w:rFonts w:ascii="Arial Narrow" w:hAnsi="Arial Narrow" w:cstheme="minorHAnsi"/>
                <w:sz w:val="20"/>
                <w:szCs w:val="20"/>
              </w:rPr>
              <w:t xml:space="preserve"> used </w:t>
            </w:r>
            <w:r>
              <w:rPr>
                <w:rFonts w:ascii="Arial Narrow" w:hAnsi="Arial Narrow" w:cstheme="minorHAnsi"/>
                <w:sz w:val="20"/>
                <w:szCs w:val="20"/>
              </w:rPr>
              <w:t>is</w:t>
            </w:r>
            <w:r w:rsidRPr="00954778">
              <w:rPr>
                <w:rFonts w:ascii="Arial Narrow" w:hAnsi="Arial Narrow" w:cstheme="minorHAnsi"/>
                <w:sz w:val="20"/>
                <w:szCs w:val="20"/>
              </w:rPr>
              <w:t xml:space="preserve"> summarised in learner’s own words. Summary gives information available in the source which is relevant to the topic and which will </w:t>
            </w:r>
            <w:r>
              <w:rPr>
                <w:rFonts w:ascii="Arial Narrow" w:hAnsi="Arial Narrow" w:cstheme="minorHAnsi"/>
                <w:sz w:val="20"/>
                <w:szCs w:val="20"/>
              </w:rPr>
              <w:t>help to answer questions or is</w:t>
            </w:r>
            <w:r w:rsidRPr="00954778">
              <w:rPr>
                <w:rFonts w:ascii="Arial Narrow" w:hAnsi="Arial Narrow" w:cstheme="minorHAnsi"/>
                <w:sz w:val="20"/>
                <w:szCs w:val="20"/>
              </w:rPr>
              <w:t xml:space="preserve"> useful for solving the problem.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Summary of information – for all sources used</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All summarised information is relevant to the topic</w:t>
            </w:r>
            <w:r>
              <w:rPr>
                <w:rFonts w:ascii="Arial Narrow" w:hAnsi="Arial Narrow" w:cstheme="minorHAnsi"/>
                <w:sz w:val="20"/>
                <w:szCs w:val="20"/>
              </w:rPr>
              <w:t xml:space="preserve"> and likely to answer questions/ help solve the problem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and all summaries are definitely learner’s own words</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 and summaries provided are learner’s own words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but any part of any 1 summary is not in learner’s own words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Both aspects clearly present but </w:t>
            </w:r>
            <w:r>
              <w:rPr>
                <w:rFonts w:ascii="Arial Narrow" w:hAnsi="Arial Narrow" w:cstheme="minorHAnsi"/>
                <w:sz w:val="20"/>
                <w:szCs w:val="20"/>
              </w:rPr>
              <w:t>any</w:t>
            </w:r>
            <w:r w:rsidRPr="00954778">
              <w:rPr>
                <w:rFonts w:ascii="Arial Narrow" w:hAnsi="Arial Narrow" w:cstheme="minorHAnsi"/>
                <w:sz w:val="20"/>
                <w:szCs w:val="20"/>
              </w:rPr>
              <w:t xml:space="preserve"> part of more than 1 summary is not learner’s own words</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2 aspects clearly present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Mostly not learner’s own words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Not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C9129C" w:rsidRDefault="00C9129C" w:rsidP="002B2B47">
            <w:pPr>
              <w:jc w:val="center"/>
              <w:rPr>
                <w:rFonts w:ascii="Arial Narrow" w:hAnsi="Arial Narrow"/>
                <w:b/>
                <w:sz w:val="20"/>
                <w:szCs w:val="20"/>
                <w:lang w:val="en-ZA"/>
              </w:rPr>
            </w:pPr>
            <w:r>
              <w:rPr>
                <w:rFonts w:ascii="Arial Narrow" w:hAnsi="Arial Narrow"/>
                <w:b/>
                <w:sz w:val="20"/>
                <w:szCs w:val="20"/>
                <w:lang w:val="en-ZA"/>
              </w:rPr>
              <w:t>2</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TECHNICAL</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designed and formatted using appropriate formatting techniques (borders, shading, font alignment, etc.) with good layout and is easy to read and interpret, (row and column headings stand out). The format should contribute to readability, not hinder it.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2A5922">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Well designed and formatted </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Good layout, easy to read and interpret</w:t>
            </w:r>
          </w:p>
        </w:tc>
        <w:tc>
          <w:tcPr>
            <w:tcW w:w="316" w:type="pct"/>
            <w:vAlign w:val="center"/>
          </w:tcPr>
          <w:p w:rsidR="00DA6503" w:rsidRPr="00403571" w:rsidRDefault="00403571"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403571" w:rsidRDefault="00DA6503" w:rsidP="002A5922">
            <w:pPr>
              <w:pStyle w:val="ListParagraph"/>
              <w:ind w:left="360"/>
              <w:rPr>
                <w:rFonts w:ascii="Arial Narrow" w:hAnsi="Arial Narrow" w:cstheme="minorHAnsi"/>
                <w:sz w:val="20"/>
                <w:szCs w:val="20"/>
              </w:rPr>
            </w:pPr>
          </w:p>
        </w:tc>
        <w:tc>
          <w:tcPr>
            <w:tcW w:w="555" w:type="pct"/>
          </w:tcPr>
          <w:p w:rsidR="00DA6503" w:rsidRPr="00954778" w:rsidRDefault="002A5922" w:rsidP="00403571">
            <w:pPr>
              <w:pStyle w:val="ListParagraph"/>
              <w:numPr>
                <w:ilvl w:val="0"/>
                <w:numId w:val="31"/>
              </w:numPr>
              <w:spacing w:after="0" w:line="240" w:lineRule="auto"/>
              <w:ind w:left="176" w:hanging="176"/>
              <w:rPr>
                <w:rFonts w:ascii="Arial Narrow" w:hAnsi="Arial Narrow" w:cstheme="minorHAnsi"/>
                <w:sz w:val="20"/>
                <w:szCs w:val="20"/>
              </w:rPr>
            </w:pPr>
            <w:r w:rsidRPr="00403571">
              <w:rPr>
                <w:rFonts w:ascii="Arial Narrow" w:hAnsi="Arial Narrow" w:cstheme="minorHAnsi"/>
                <w:sz w:val="20"/>
                <w:szCs w:val="20"/>
              </w:rPr>
              <w:t>Both aspects clearly present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spreadsheet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None of the 2 aspects clearly present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C9129C" w:rsidRDefault="00C9129C" w:rsidP="002B2B47">
            <w:pPr>
              <w:jc w:val="center"/>
              <w:rPr>
                <w:rFonts w:ascii="Arial Narrow" w:hAnsi="Arial Narrow"/>
                <w:b/>
                <w:sz w:val="20"/>
                <w:szCs w:val="20"/>
                <w:lang w:val="en-ZA"/>
              </w:rPr>
            </w:pPr>
            <w:r>
              <w:rPr>
                <w:rFonts w:ascii="Arial Narrow" w:hAnsi="Arial Narrow"/>
                <w:b/>
                <w:sz w:val="20"/>
                <w:szCs w:val="20"/>
                <w:lang w:val="en-ZA"/>
              </w:rPr>
              <w:t>3</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Relevant data used. Processing is correct and relevant/appropriate and will answer questions, show trends/patterns, provide insights and contribute to the solution.</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 data </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Relevant/appropriate processing </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sidRPr="00954778">
              <w:rPr>
                <w:rFonts w:ascii="Arial Narrow" w:hAnsi="Arial Narrow" w:cstheme="minorHAnsi"/>
                <w:sz w:val="20"/>
                <w:szCs w:val="20"/>
              </w:rPr>
              <w:t>No processing errors/error indicators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in all instances with no processing errors/error indicators</w:t>
            </w:r>
          </w:p>
        </w:tc>
        <w:tc>
          <w:tcPr>
            <w:tcW w:w="555" w:type="pct"/>
            <w:shd w:val="clear" w:color="auto" w:fill="auto"/>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but some processing errors/error indicators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but data used in any 1 instance are not relevant. No processing errors/error indicators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Processing using relevant data not appropriate/ relevant in any 1 instance</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Most data not relevant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Majority of the processing not appropriate/ relevant or totally incorrect</w:t>
            </w:r>
            <w:r>
              <w:rPr>
                <w:rFonts w:ascii="Arial Narrow" w:hAnsi="Arial Narrow" w:cstheme="minorHAnsi"/>
                <w:sz w:val="20"/>
                <w:szCs w:val="20"/>
              </w:rPr>
              <w:t xml:space="preserve">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 xml:space="preserve">relevant data or </w:t>
            </w:r>
            <w:r w:rsidRPr="00954778">
              <w:rPr>
                <w:rFonts w:ascii="Arial Narrow" w:hAnsi="Arial Narrow" w:cstheme="minorHAnsi"/>
                <w:sz w:val="20"/>
                <w:szCs w:val="20"/>
              </w:rPr>
              <w:t>processing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C9129C" w:rsidRDefault="00C9129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C9129C" w:rsidRPr="00954778" w:rsidTr="002C0784">
        <w:trPr>
          <w:cantSplit/>
          <w:tblHeader/>
        </w:trPr>
        <w:tc>
          <w:tcPr>
            <w:tcW w:w="133" w:type="pct"/>
            <w:tcBorders>
              <w:top w:val="single" w:sz="4" w:space="0" w:color="auto"/>
              <w:left w:val="single" w:sz="4" w:space="0" w:color="auto"/>
              <w:bottom w:val="single" w:sz="4" w:space="0" w:color="auto"/>
              <w:right w:val="single" w:sz="4" w:space="0" w:color="auto"/>
            </w:tcBorders>
          </w:tcPr>
          <w:p w:rsidR="00C9129C" w:rsidRPr="00954778" w:rsidRDefault="00C9129C" w:rsidP="002C0784">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C9129C" w:rsidRPr="00954778" w:rsidRDefault="00C9129C" w:rsidP="002C0784">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C9129C" w:rsidRDefault="00C9129C" w:rsidP="002B2B47">
            <w:pPr>
              <w:jc w:val="center"/>
              <w:rPr>
                <w:rFonts w:ascii="Arial Narrow" w:hAnsi="Arial Narrow"/>
                <w:b/>
                <w:sz w:val="20"/>
                <w:szCs w:val="20"/>
                <w:lang w:val="en-ZA"/>
              </w:rPr>
            </w:pPr>
            <w:r>
              <w:rPr>
                <w:rFonts w:ascii="Arial Narrow" w:hAnsi="Arial Narrow"/>
                <w:b/>
                <w:sz w:val="20"/>
                <w:szCs w:val="20"/>
                <w:lang w:val="en-ZA"/>
              </w:rPr>
              <w:t>4</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GRAPH</w:t>
            </w:r>
            <w:r>
              <w:rPr>
                <w:rFonts w:ascii="Arial Narrow" w:hAnsi="Arial Narrow"/>
                <w:b/>
                <w:sz w:val="20"/>
                <w:szCs w:val="20"/>
              </w:rPr>
              <w: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Graph</w:t>
            </w:r>
            <w:r>
              <w:rPr>
                <w:rFonts w:ascii="Arial Narrow" w:hAnsi="Arial Narrow" w:cstheme="minorHAnsi"/>
                <w:sz w:val="20"/>
                <w:szCs w:val="20"/>
              </w:rPr>
              <w:t>s</w:t>
            </w:r>
            <w:r w:rsidRPr="00954778">
              <w:rPr>
                <w:rFonts w:ascii="Arial Narrow" w:hAnsi="Arial Narrow" w:cstheme="minorHAnsi"/>
                <w:sz w:val="20"/>
                <w:szCs w:val="20"/>
              </w:rPr>
              <w:t xml:space="preserve"> are </w:t>
            </w:r>
            <w:r>
              <w:rPr>
                <w:rFonts w:ascii="Arial Narrow" w:hAnsi="Arial Narrow" w:cstheme="minorHAnsi"/>
                <w:sz w:val="20"/>
                <w:szCs w:val="20"/>
              </w:rPr>
              <w:t xml:space="preserve">relevant, </w:t>
            </w:r>
            <w:r w:rsidRPr="00954778">
              <w:rPr>
                <w:rFonts w:ascii="Arial Narrow" w:hAnsi="Arial Narrow" w:cstheme="minorHAnsi"/>
                <w:sz w:val="20"/>
                <w:szCs w:val="20"/>
              </w:rPr>
              <w:t>meaningful and serve a purpose,</w:t>
            </w:r>
            <w:r>
              <w:rPr>
                <w:rFonts w:ascii="Arial Narrow" w:hAnsi="Arial Narrow" w:cstheme="minorHAnsi"/>
                <w:sz w:val="20"/>
                <w:szCs w:val="20"/>
              </w:rPr>
              <w:t xml:space="preserve"> of the correct type and</w:t>
            </w:r>
            <w:r w:rsidRPr="00954778">
              <w:rPr>
                <w:rFonts w:ascii="Arial Narrow" w:hAnsi="Arial Narrow" w:cstheme="minorHAnsi"/>
                <w:sz w:val="20"/>
                <w:szCs w:val="20"/>
              </w:rPr>
              <w:t xml:space="preserve"> formatted to be easy to interpret (headings, labels, legends, etc.). Will help to answer questions and contribute to the solution or clarify/explain aspects of the problem/solution.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meaningful graphs, correctly done that will contribute to the solution</w:t>
            </w:r>
          </w:p>
          <w:p w:rsidR="00DA6503" w:rsidRPr="00954778" w:rsidRDefault="00DA6503" w:rsidP="00C63D60">
            <w:pPr>
              <w:pStyle w:val="ListParagraph"/>
              <w:numPr>
                <w:ilvl w:val="0"/>
                <w:numId w:val="23"/>
              </w:numPr>
              <w:spacing w:after="0" w:line="240" w:lineRule="auto"/>
              <w:rPr>
                <w:rFonts w:ascii="Arial Narrow" w:hAnsi="Arial Narrow" w:cstheme="minorHAnsi"/>
                <w:sz w:val="20"/>
                <w:szCs w:val="20"/>
              </w:rPr>
            </w:pPr>
            <w:r w:rsidRPr="00954778">
              <w:rPr>
                <w:rFonts w:ascii="Arial Narrow" w:hAnsi="Arial Narrow" w:cstheme="minorHAnsi"/>
                <w:sz w:val="20"/>
                <w:szCs w:val="20"/>
              </w:rPr>
              <w:t>Correct type of graph used</w:t>
            </w:r>
          </w:p>
          <w:p w:rsidR="00DA6503" w:rsidRPr="00954778" w:rsidRDefault="00DA6503" w:rsidP="00C63D60">
            <w:pPr>
              <w:pStyle w:val="ListParagraph"/>
              <w:numPr>
                <w:ilvl w:val="0"/>
                <w:numId w:val="23"/>
              </w:numPr>
              <w:spacing w:after="0" w:line="240" w:lineRule="auto"/>
              <w:rPr>
                <w:rFonts w:ascii="Arial Narrow" w:hAnsi="Arial Narrow"/>
                <w:sz w:val="20"/>
                <w:szCs w:val="20"/>
              </w:rPr>
            </w:pPr>
            <w:r>
              <w:rPr>
                <w:rFonts w:ascii="Arial Narrow" w:hAnsi="Arial Narrow" w:cstheme="minorHAnsi"/>
                <w:sz w:val="20"/>
                <w:szCs w:val="20"/>
              </w:rPr>
              <w:t>E</w:t>
            </w:r>
            <w:r w:rsidRPr="00954778">
              <w:rPr>
                <w:rFonts w:ascii="Arial Narrow" w:hAnsi="Arial Narrow" w:cstheme="minorHAnsi"/>
                <w:sz w:val="20"/>
                <w:szCs w:val="20"/>
              </w:rPr>
              <w:t>asy to interpret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2 graphs are m</w:t>
            </w:r>
            <w:r w:rsidRPr="00954778">
              <w:rPr>
                <w:rFonts w:ascii="Arial Narrow" w:hAnsi="Arial Narrow" w:cstheme="minorHAnsi"/>
                <w:sz w:val="20"/>
                <w:szCs w:val="20"/>
              </w:rPr>
              <w:t>eaningful and contribute to the solution but</w:t>
            </w:r>
            <w:r>
              <w:rPr>
                <w:rFonts w:ascii="Arial Narrow" w:hAnsi="Arial Narrow" w:cstheme="minorHAnsi"/>
                <w:sz w:val="20"/>
                <w:szCs w:val="20"/>
              </w:rPr>
              <w:t xml:space="preserve"> any 1 is e</w:t>
            </w:r>
            <w:r w:rsidRPr="00954778">
              <w:rPr>
                <w:rFonts w:ascii="Arial Narrow" w:hAnsi="Arial Narrow" w:cstheme="minorHAnsi"/>
                <w:sz w:val="20"/>
                <w:szCs w:val="20"/>
              </w:rPr>
              <w:t>ither incorrect type or not easy to interpret</w:t>
            </w:r>
          </w:p>
        </w:tc>
        <w:tc>
          <w:tcPr>
            <w:tcW w:w="555" w:type="pct"/>
          </w:tcPr>
          <w:p w:rsidR="00DA6503" w:rsidRPr="00E438C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meaningful graph of the correct type that contributes to the solution and is easy to interpret</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meaningful graph that contributes to the solution but is either not easy to interpret or incorrect type </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 chart/graph or</w:t>
            </w:r>
          </w:p>
          <w:p w:rsidR="00DA6503" w:rsidRPr="00E438C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 relevant, </w:t>
            </w:r>
            <w:r w:rsidRPr="00954778">
              <w:rPr>
                <w:rFonts w:ascii="Arial Narrow" w:hAnsi="Arial Narrow" w:cstheme="minorHAnsi"/>
                <w:sz w:val="20"/>
                <w:szCs w:val="20"/>
              </w:rPr>
              <w:t>meaningful</w:t>
            </w:r>
            <w:r>
              <w:rPr>
                <w:rFonts w:ascii="Arial Narrow" w:hAnsi="Arial Narrow" w:cstheme="minorHAnsi"/>
                <w:sz w:val="20"/>
                <w:szCs w:val="20"/>
              </w:rPr>
              <w:t xml:space="preserve"> graph</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D823F1">
        <w:trPr>
          <w:cantSplit/>
        </w:trPr>
        <w:tc>
          <w:tcPr>
            <w:tcW w:w="133" w:type="pct"/>
            <w:vMerge w:val="restart"/>
            <w:tcBorders>
              <w:left w:val="single" w:sz="4" w:space="0" w:color="auto"/>
              <w:right w:val="single" w:sz="4" w:space="0" w:color="auto"/>
            </w:tcBorders>
          </w:tcPr>
          <w:p w:rsidR="00DA6503" w:rsidRPr="00C9129C" w:rsidRDefault="00C9129C" w:rsidP="002B2B47">
            <w:pPr>
              <w:jc w:val="center"/>
              <w:rPr>
                <w:rFonts w:ascii="Arial Narrow" w:hAnsi="Arial Narrow"/>
                <w:b/>
                <w:sz w:val="20"/>
                <w:szCs w:val="20"/>
                <w:lang w:val="en-ZA"/>
              </w:rPr>
            </w:pPr>
            <w:r>
              <w:rPr>
                <w:rFonts w:ascii="Arial Narrow" w:hAnsi="Arial Narrow"/>
                <w:b/>
                <w:sz w:val="20"/>
                <w:szCs w:val="20"/>
                <w:lang w:val="en-ZA"/>
              </w:rPr>
              <w:t>5</w:t>
            </w:r>
          </w:p>
        </w:tc>
        <w:tc>
          <w:tcPr>
            <w:tcW w:w="4663" w:type="pct"/>
            <w:gridSpan w:val="7"/>
            <w:tcBorders>
              <w:left w:val="single" w:sz="4" w:space="0" w:color="auto"/>
              <w:right w:val="single" w:sz="4" w:space="0" w:color="auto"/>
            </w:tcBorders>
          </w:tcPr>
          <w:p w:rsidR="00DA6503" w:rsidRPr="009652D9" w:rsidRDefault="00DA6503" w:rsidP="002B2B47">
            <w:pPr>
              <w:rPr>
                <w:rFonts w:ascii="Arial Narrow" w:hAnsi="Arial Narrow"/>
                <w:b/>
                <w:sz w:val="20"/>
                <w:szCs w:val="20"/>
              </w:rPr>
            </w:pPr>
            <w:r w:rsidRPr="009652D9">
              <w:rPr>
                <w:rFonts w:ascii="Arial Narrow" w:hAnsi="Arial Narrow"/>
                <w:b/>
                <w:sz w:val="20"/>
                <w:szCs w:val="20"/>
              </w:rPr>
              <w:t>SPREADSHEET – COMPLEXITY</w:t>
            </w:r>
          </w:p>
          <w:p w:rsidR="00DA6503" w:rsidRPr="009652D9" w:rsidRDefault="00DA6503" w:rsidP="002B2B47">
            <w:pPr>
              <w:rPr>
                <w:rFonts w:ascii="Arial Narrow" w:hAnsi="Arial Narrow" w:cstheme="minorHAnsi"/>
                <w:sz w:val="20"/>
                <w:szCs w:val="20"/>
              </w:rPr>
            </w:pPr>
            <w:r w:rsidRPr="009652D9">
              <w:rPr>
                <w:rFonts w:ascii="Arial Narrow" w:hAnsi="Arial Narrow" w:cstheme="minorHAnsi"/>
                <w:sz w:val="20"/>
                <w:szCs w:val="20"/>
              </w:rPr>
              <w:t>Level of relevant, meaningful processing done correctly</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D823F1">
        <w:trPr>
          <w:cantSplit/>
        </w:trPr>
        <w:tc>
          <w:tcPr>
            <w:tcW w:w="133" w:type="pct"/>
            <w:vMerge/>
            <w:tcBorders>
              <w:left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tcBorders>
          </w:tcPr>
          <w:p w:rsidR="00F11D37" w:rsidRPr="009652D9" w:rsidRDefault="00F11D37" w:rsidP="00F11D37">
            <w:pPr>
              <w:pStyle w:val="ListParagraph"/>
              <w:numPr>
                <w:ilvl w:val="0"/>
                <w:numId w:val="32"/>
              </w:numPr>
              <w:spacing w:after="0" w:line="240" w:lineRule="auto"/>
              <w:rPr>
                <w:rFonts w:ascii="Arial Narrow" w:hAnsi="Arial Narrow"/>
                <w:sz w:val="20"/>
                <w:szCs w:val="20"/>
              </w:rPr>
            </w:pPr>
            <w:r w:rsidRPr="009652D9">
              <w:rPr>
                <w:rFonts w:ascii="Arial Narrow" w:hAnsi="Arial Narrow"/>
                <w:sz w:val="20"/>
                <w:szCs w:val="20"/>
              </w:rPr>
              <w:t xml:space="preserve">Simple, general functions that only include a range/list of cell references/values (e.g. SUM, MAX, MIN, COUNT, AVERAGE) </w:t>
            </w:r>
            <w:r w:rsidRPr="009652D9">
              <w:rPr>
                <w:rFonts w:ascii="Arial Narrow" w:hAnsi="Arial Narrow"/>
                <w:b/>
                <w:sz w:val="20"/>
                <w:szCs w:val="20"/>
              </w:rPr>
              <w:t>or</w:t>
            </w:r>
            <w:r w:rsidRPr="009652D9">
              <w:rPr>
                <w:rFonts w:ascii="Arial Narrow" w:hAnsi="Arial Narrow"/>
                <w:sz w:val="20"/>
                <w:szCs w:val="20"/>
              </w:rPr>
              <w:t xml:space="preserve"> formula to substitute any one of these functions </w:t>
            </w:r>
            <w:r w:rsidRPr="009652D9">
              <w:rPr>
                <w:rFonts w:ascii="Arial Narrow" w:hAnsi="Arial Narrow"/>
                <w:b/>
                <w:sz w:val="20"/>
                <w:szCs w:val="20"/>
              </w:rPr>
              <w:t>or</w:t>
            </w:r>
            <w:r w:rsidRPr="009652D9">
              <w:rPr>
                <w:rFonts w:ascii="Arial Narrow" w:hAnsi="Arial Narrow"/>
                <w:sz w:val="20"/>
                <w:szCs w:val="20"/>
              </w:rPr>
              <w:t xml:space="preserve"> simple calculations using only one arithmetic operator (  +,  – ,*, / )</w:t>
            </w:r>
          </w:p>
          <w:p w:rsidR="00F11D37" w:rsidRPr="009652D9" w:rsidRDefault="00F11D37" w:rsidP="00F11D37">
            <w:pPr>
              <w:pStyle w:val="ListParagraph"/>
              <w:numPr>
                <w:ilvl w:val="0"/>
                <w:numId w:val="33"/>
              </w:numPr>
              <w:spacing w:before="240" w:after="0" w:line="240" w:lineRule="auto"/>
              <w:rPr>
                <w:rFonts w:ascii="Arial Narrow" w:hAnsi="Arial Narrow"/>
                <w:sz w:val="20"/>
                <w:szCs w:val="20"/>
              </w:rPr>
            </w:pPr>
            <w:r w:rsidRPr="009652D9">
              <w:rPr>
                <w:rFonts w:ascii="Arial Narrow" w:hAnsi="Arial Narrow"/>
                <w:sz w:val="20"/>
                <w:szCs w:val="20"/>
              </w:rPr>
              <w:t xml:space="preserve">Less general functions that include only a range/list of cell references/values, (e.g. MEDIAN, MODE) </w:t>
            </w:r>
            <w:r w:rsidRPr="009652D9">
              <w:rPr>
                <w:rFonts w:ascii="Arial Narrow" w:hAnsi="Arial Narrow"/>
                <w:b/>
                <w:sz w:val="20"/>
                <w:szCs w:val="20"/>
              </w:rPr>
              <w:t>or</w:t>
            </w:r>
            <w:r w:rsidRPr="009652D9">
              <w:rPr>
                <w:rFonts w:ascii="Arial Narrow" w:hAnsi="Arial Narrow"/>
                <w:sz w:val="20"/>
                <w:szCs w:val="20"/>
              </w:rPr>
              <w:t xml:space="preserve"> functions with empty brackets (e.g. RAND) </w:t>
            </w:r>
            <w:r w:rsidRPr="009652D9">
              <w:rPr>
                <w:rFonts w:ascii="Arial Narrow" w:hAnsi="Arial Narrow"/>
                <w:b/>
                <w:sz w:val="20"/>
                <w:szCs w:val="20"/>
              </w:rPr>
              <w:t>or</w:t>
            </w:r>
            <w:r w:rsidRPr="009652D9">
              <w:rPr>
                <w:rFonts w:ascii="Arial Narrow" w:hAnsi="Arial Narrow"/>
                <w:sz w:val="20"/>
                <w:szCs w:val="20"/>
              </w:rPr>
              <w:t xml:space="preserve"> calculations using a combination of arithmetic/relational operators, brackets </w:t>
            </w:r>
            <w:r w:rsidRPr="009652D9">
              <w:rPr>
                <w:rFonts w:ascii="Arial Narrow" w:hAnsi="Arial Narrow"/>
                <w:b/>
                <w:sz w:val="20"/>
                <w:szCs w:val="20"/>
              </w:rPr>
              <w:t>or</w:t>
            </w:r>
            <w:r w:rsidRPr="009652D9">
              <w:rPr>
                <w:rFonts w:ascii="Arial Narrow" w:hAnsi="Arial Narrow"/>
                <w:sz w:val="20"/>
                <w:szCs w:val="20"/>
              </w:rPr>
              <w:t xml:space="preserve"> calculations using a combination of any two simple functions at level </w:t>
            </w:r>
            <w:r w:rsidRPr="009652D9">
              <w:rPr>
                <w:rFonts w:ascii="Arial Narrow" w:hAnsi="Arial Narrow"/>
                <w:sz w:val="20"/>
                <w:szCs w:val="20"/>
              </w:rPr>
              <w:sym w:font="Wingdings" w:char="F081"/>
            </w:r>
          </w:p>
          <w:p w:rsidR="00F11D37" w:rsidRPr="009652D9" w:rsidRDefault="00F11D37" w:rsidP="00F11D37">
            <w:pPr>
              <w:pStyle w:val="ListParagraph"/>
              <w:numPr>
                <w:ilvl w:val="0"/>
                <w:numId w:val="34"/>
              </w:numPr>
              <w:spacing w:after="0" w:line="240" w:lineRule="auto"/>
              <w:rPr>
                <w:rFonts w:ascii="Arial Narrow" w:hAnsi="Arial Narrow"/>
                <w:sz w:val="20"/>
                <w:szCs w:val="20"/>
              </w:rPr>
            </w:pPr>
            <w:r w:rsidRPr="009652D9">
              <w:rPr>
                <w:rFonts w:ascii="Arial Narrow" w:hAnsi="Arial Narrow"/>
                <w:sz w:val="20"/>
                <w:szCs w:val="20"/>
              </w:rPr>
              <w:t xml:space="preserve">Use a a combination of more than two functions </w:t>
            </w:r>
            <w:r w:rsidRPr="009652D9">
              <w:rPr>
                <w:rFonts w:ascii="Arial Narrow" w:hAnsi="Arial Narrow"/>
                <w:b/>
                <w:sz w:val="20"/>
                <w:szCs w:val="20"/>
              </w:rPr>
              <w:t>or</w:t>
            </w:r>
            <w:r w:rsidRPr="009652D9">
              <w:rPr>
                <w:rFonts w:ascii="Arial Narrow" w:hAnsi="Arial Narrow"/>
                <w:sz w:val="20"/>
                <w:szCs w:val="20"/>
              </w:rPr>
              <w:t xml:space="preserve"> calculations using a combination of any operators, brackets </w:t>
            </w:r>
            <w:r w:rsidRPr="009652D9">
              <w:rPr>
                <w:rFonts w:ascii="Arial Narrow" w:hAnsi="Arial Narrow"/>
                <w:i/>
                <w:sz w:val="20"/>
                <w:szCs w:val="20"/>
              </w:rPr>
              <w:t>and</w:t>
            </w:r>
            <w:r w:rsidRPr="009652D9">
              <w:rPr>
                <w:rFonts w:ascii="Arial Narrow" w:hAnsi="Arial Narrow"/>
                <w:sz w:val="20"/>
                <w:szCs w:val="20"/>
              </w:rPr>
              <w:t xml:space="preserve"> other functions </w:t>
            </w:r>
          </w:p>
          <w:p w:rsidR="00DA6503" w:rsidRPr="009652D9" w:rsidRDefault="00F11D37" w:rsidP="00F11D37">
            <w:pPr>
              <w:pStyle w:val="ListParagraph"/>
              <w:numPr>
                <w:ilvl w:val="0"/>
                <w:numId w:val="35"/>
              </w:numPr>
              <w:spacing w:after="0" w:line="240" w:lineRule="auto"/>
              <w:rPr>
                <w:rFonts w:ascii="Arial Narrow" w:hAnsi="Arial Narrow"/>
                <w:sz w:val="20"/>
                <w:szCs w:val="20"/>
              </w:rPr>
            </w:pPr>
            <w:r w:rsidRPr="009652D9">
              <w:rPr>
                <w:rFonts w:ascii="Arial Narrow" w:hAnsi="Arial Narrow"/>
                <w:sz w:val="20"/>
                <w:szCs w:val="20"/>
              </w:rPr>
              <w:t xml:space="preserve">Function using range/list of cell references/values </w:t>
            </w:r>
            <w:r w:rsidRPr="009652D9">
              <w:rPr>
                <w:rFonts w:ascii="Arial Narrow" w:hAnsi="Arial Narrow"/>
                <w:i/>
                <w:sz w:val="20"/>
                <w:szCs w:val="20"/>
              </w:rPr>
              <w:t>plus</w:t>
            </w:r>
            <w:r w:rsidRPr="009652D9">
              <w:rPr>
                <w:rFonts w:ascii="Arial Narrow" w:hAnsi="Arial Narrow"/>
                <w:sz w:val="20"/>
                <w:szCs w:val="20"/>
              </w:rPr>
              <w:t xml:space="preserve"> criterion with one relational operator (e.g. COUNTIF) </w:t>
            </w:r>
            <w:r w:rsidRPr="009652D9">
              <w:rPr>
                <w:rFonts w:ascii="Arial Narrow" w:hAnsi="Arial Narrow"/>
                <w:b/>
                <w:sz w:val="20"/>
                <w:szCs w:val="20"/>
              </w:rPr>
              <w:t>or</w:t>
            </w:r>
            <w:r w:rsidRPr="009652D9">
              <w:rPr>
                <w:rFonts w:ascii="Arial Narrow" w:hAnsi="Arial Narrow"/>
                <w:sz w:val="20"/>
                <w:szCs w:val="20"/>
              </w:rPr>
              <w:t xml:space="preserve"> functions not in Grade 10 curriculum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10352D" w:rsidRDefault="0010352D" w:rsidP="0010352D">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level </w:t>
            </w:r>
            <w:r>
              <w:rPr>
                <w:rFonts w:ascii="Arial Narrow" w:hAnsi="Arial Narrow" w:cstheme="minorHAnsi"/>
                <w:sz w:val="20"/>
                <w:szCs w:val="20"/>
              </w:rPr>
              <w:sym w:font="Wingdings" w:char="F082"/>
            </w:r>
            <w:r>
              <w:rPr>
                <w:rFonts w:ascii="Arial Narrow" w:hAnsi="Arial Narrow" w:cstheme="minorHAnsi"/>
                <w:sz w:val="20"/>
                <w:szCs w:val="20"/>
              </w:rPr>
              <w:t xml:space="preserve"> </w:t>
            </w:r>
            <w:r w:rsidR="00004FF9">
              <w:rPr>
                <w:rFonts w:ascii="Arial Narrow" w:hAnsi="Arial Narrow" w:cstheme="minorHAnsi"/>
                <w:sz w:val="20"/>
                <w:szCs w:val="20"/>
              </w:rPr>
              <w:t xml:space="preserve">or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3"/>
            </w:r>
            <w:r w:rsidR="00855D85">
              <w:rPr>
                <w:rFonts w:ascii="Arial Narrow" w:hAnsi="Arial Narrow" w:cstheme="minorHAnsi"/>
                <w:sz w:val="20"/>
                <w:szCs w:val="20"/>
              </w:rPr>
              <w:t xml:space="preserve"> and</w:t>
            </w:r>
          </w:p>
          <w:p w:rsidR="00855D85" w:rsidRP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4"/>
            </w:r>
            <w:r>
              <w:rPr>
                <w:rFonts w:ascii="Arial Narrow" w:hAnsi="Arial Narrow" w:cstheme="minorHAnsi"/>
                <w:sz w:val="20"/>
                <w:szCs w:val="20"/>
              </w:rPr>
              <w:t>, done</w:t>
            </w:r>
            <w:r w:rsidRPr="00954778">
              <w:rPr>
                <w:rFonts w:ascii="Arial Narrow" w:hAnsi="Arial Narrow" w:cstheme="minorHAnsi"/>
                <w:sz w:val="20"/>
                <w:szCs w:val="20"/>
              </w:rPr>
              <w:t xml:space="preserve"> correctly</w:t>
            </w:r>
          </w:p>
        </w:tc>
        <w:tc>
          <w:tcPr>
            <w:tcW w:w="555" w:type="pct"/>
            <w:shd w:val="clear" w:color="auto" w:fill="auto"/>
          </w:tcPr>
          <w:p w:rsidR="00855D85"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w:t>
            </w:r>
            <w:r w:rsidR="00004FF9">
              <w:rPr>
                <w:rFonts w:ascii="Arial Narrow" w:hAnsi="Arial Narrow" w:cstheme="minorHAnsi"/>
                <w:sz w:val="20"/>
                <w:szCs w:val="20"/>
              </w:rPr>
              <w:t xml:space="preserve">or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2"/>
            </w:r>
            <w:r>
              <w:rPr>
                <w:rFonts w:ascii="Arial Narrow" w:hAnsi="Arial Narrow" w:cstheme="minorHAnsi"/>
                <w:sz w:val="20"/>
                <w:szCs w:val="20"/>
              </w:rPr>
              <w:t xml:space="preserve"> and</w:t>
            </w:r>
          </w:p>
          <w:p w:rsidR="0010352D" w:rsidRPr="00855D85" w:rsidRDefault="00DA6503"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instance of relevant, meaningful processing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3"/>
            </w:r>
            <w:r>
              <w:rPr>
                <w:rFonts w:ascii="Arial Narrow" w:hAnsi="Arial Narrow" w:cstheme="minorHAnsi"/>
                <w:sz w:val="20"/>
                <w:szCs w:val="20"/>
              </w:rPr>
              <w:t xml:space="preserve">, done correctly </w:t>
            </w:r>
          </w:p>
        </w:tc>
        <w:tc>
          <w:tcPr>
            <w:tcW w:w="555" w:type="pct"/>
          </w:tcPr>
          <w:p w:rsidR="0010352D" w:rsidRDefault="0010352D"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sidR="005D2280">
              <w:rPr>
                <w:rFonts w:ascii="Arial Narrow" w:hAnsi="Arial Narrow" w:cstheme="minorHAnsi"/>
                <w:sz w:val="20"/>
                <w:szCs w:val="20"/>
              </w:rPr>
              <w:t xml:space="preserve"> and</w:t>
            </w:r>
          </w:p>
          <w:p w:rsidR="00855D85" w:rsidRPr="00954778" w:rsidRDefault="00855D85" w:rsidP="00855D85">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w:t>
            </w:r>
            <w:r>
              <w:rPr>
                <w:rFonts w:ascii="Arial Narrow" w:hAnsi="Arial Narrow" w:cstheme="minorHAnsi"/>
                <w:sz w:val="20"/>
                <w:szCs w:val="20"/>
              </w:rPr>
              <w:t>done</w:t>
            </w:r>
            <w:r w:rsidRPr="00954778">
              <w:rPr>
                <w:rFonts w:ascii="Arial Narrow" w:hAnsi="Arial Narrow" w:cstheme="minorHAnsi"/>
                <w:sz w:val="20"/>
                <w:szCs w:val="20"/>
              </w:rPr>
              <w:t xml:space="preserve"> correctly </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r w:rsidRPr="00954778">
              <w:rPr>
                <w:rFonts w:ascii="Arial Narrow" w:hAnsi="Arial Narrow" w:cstheme="minorHAnsi"/>
                <w:sz w:val="20"/>
                <w:szCs w:val="20"/>
              </w:rPr>
              <w:t xml:space="preserve"> </w:t>
            </w:r>
          </w:p>
        </w:tc>
        <w:tc>
          <w:tcPr>
            <w:tcW w:w="555" w:type="pct"/>
            <w:tcBorders>
              <w:right w:val="single" w:sz="4" w:space="0" w:color="auto"/>
            </w:tcBorders>
          </w:tcPr>
          <w:p w:rsidR="00DA6503"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spreadsheet</w:t>
            </w:r>
            <w:r w:rsidRPr="00954778">
              <w:rPr>
                <w:rFonts w:ascii="Arial Narrow" w:hAnsi="Arial Narrow" w:cstheme="minorHAnsi"/>
                <w:sz w:val="20"/>
                <w:szCs w:val="20"/>
              </w:rPr>
              <w:t xml:space="preserve"> 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relevant, meaningful processing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C94C77" w:rsidRDefault="00C9129C" w:rsidP="002B2B47">
            <w:pPr>
              <w:jc w:val="center"/>
              <w:rPr>
                <w:rFonts w:ascii="Arial Narrow" w:hAnsi="Arial Narrow"/>
                <w:b/>
                <w:sz w:val="20"/>
                <w:szCs w:val="20"/>
                <w:lang w:val="en-ZA"/>
              </w:rPr>
            </w:pPr>
            <w:r>
              <w:rPr>
                <w:rFonts w:ascii="Arial Narrow" w:hAnsi="Arial Narrow"/>
                <w:b/>
                <w:sz w:val="20"/>
                <w:szCs w:val="20"/>
                <w:lang w:val="en-ZA"/>
              </w:rPr>
              <w:t>6</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EVIDENCE AND ORGANISATION OF DOCUMENTS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Format and organisation of material/evidence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Electronic and/or hard copies of all documents/files (including spreadsheet) available</w:t>
            </w:r>
          </w:p>
          <w:p w:rsidR="00DA6503"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All organised into a logic folder structure, clearly named and easy to find/navigate</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Meaningful folder and file names used</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3 aspects</w:t>
            </w:r>
          </w:p>
        </w:tc>
        <w:tc>
          <w:tcPr>
            <w:tcW w:w="555" w:type="pct"/>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aspects</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evidence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w:t>
            </w:r>
            <w:r w:rsidRPr="00954778">
              <w:rPr>
                <w:rFonts w:ascii="Arial Narrow" w:hAnsi="Arial Narrow" w:cstheme="minorHAnsi"/>
                <w:sz w:val="20"/>
                <w:szCs w:val="20"/>
              </w:rPr>
              <w:t xml:space="preserve"> the 3 aspects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C94C77" w:rsidRDefault="00C94C77">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C94C77" w:rsidRPr="00954778" w:rsidTr="00FB131A">
        <w:trPr>
          <w:cantSplit/>
          <w:tblHeader/>
        </w:trPr>
        <w:tc>
          <w:tcPr>
            <w:tcW w:w="133" w:type="pct"/>
            <w:tcBorders>
              <w:top w:val="single" w:sz="4" w:space="0" w:color="auto"/>
              <w:left w:val="single" w:sz="4" w:space="0" w:color="auto"/>
              <w:bottom w:val="single" w:sz="4" w:space="0" w:color="auto"/>
              <w:right w:val="single" w:sz="4" w:space="0" w:color="auto"/>
            </w:tcBorders>
          </w:tcPr>
          <w:p w:rsidR="00C94C77" w:rsidRPr="00954778" w:rsidRDefault="00C94C77" w:rsidP="00FB131A">
            <w:pP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C94C77" w:rsidRPr="00954778" w:rsidRDefault="00C94C77" w:rsidP="00FB131A">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C94C77" w:rsidRPr="00954778" w:rsidRDefault="00C94C77" w:rsidP="00FB131A">
            <w:pPr>
              <w:jc w:val="center"/>
              <w:rPr>
                <w:rFonts w:ascii="Arial Narrow" w:hAnsi="Arial Narrow"/>
                <w:b/>
                <w:sz w:val="20"/>
                <w:szCs w:val="20"/>
              </w:rPr>
            </w:pPr>
            <w:r>
              <w:rPr>
                <w:rFonts w:ascii="Arial Narrow" w:hAnsi="Arial Narrow"/>
                <w:b/>
                <w:sz w:val="20"/>
                <w:szCs w:val="20"/>
              </w:rPr>
              <w:t>Mark</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C94C77" w:rsidRDefault="00C94C77" w:rsidP="002B2B47">
            <w:pPr>
              <w:jc w:val="center"/>
              <w:rPr>
                <w:rFonts w:ascii="Arial Narrow" w:hAnsi="Arial Narrow"/>
                <w:b/>
                <w:sz w:val="20"/>
                <w:szCs w:val="20"/>
                <w:lang w:val="en-ZA"/>
              </w:rPr>
            </w:pPr>
            <w:r>
              <w:rPr>
                <w:rFonts w:ascii="Arial Narrow" w:hAnsi="Arial Narrow"/>
                <w:b/>
                <w:sz w:val="20"/>
                <w:szCs w:val="20"/>
                <w:lang w:val="en-ZA"/>
              </w:rPr>
              <w:t>8</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w:t>
            </w:r>
            <w:r w:rsidRPr="00954778">
              <w:rPr>
                <w:rFonts w:ascii="Arial Narrow" w:hAnsi="Arial Narrow"/>
                <w:sz w:val="20"/>
                <w:szCs w:val="20"/>
              </w:rPr>
              <w:t xml:space="preserve">  </w:t>
            </w:r>
          </w:p>
          <w:p w:rsidR="00DA6503" w:rsidRPr="00954778" w:rsidRDefault="00DA6503" w:rsidP="00DC5FD1">
            <w:pPr>
              <w:rPr>
                <w:rFonts w:ascii="Arial Narrow" w:hAnsi="Arial Narrow" w:cstheme="minorHAnsi"/>
                <w:sz w:val="20"/>
                <w:szCs w:val="20"/>
              </w:rPr>
            </w:pPr>
            <w:r w:rsidRPr="00954778">
              <w:rPr>
                <w:rFonts w:ascii="Arial Narrow" w:hAnsi="Arial Narrow" w:cstheme="minorHAnsi"/>
                <w:sz w:val="20"/>
                <w:szCs w:val="20"/>
              </w:rPr>
              <w:t xml:space="preserve">One word processing document that contains all information required for phase </w:t>
            </w:r>
            <w:r w:rsidR="00DC5FD1">
              <w:rPr>
                <w:rFonts w:ascii="Arial Narrow" w:hAnsi="Arial Narrow" w:cstheme="minorHAnsi"/>
                <w:sz w:val="20"/>
                <w:szCs w:val="20"/>
                <w:lang w:val="en-ZA"/>
              </w:rPr>
              <w:t>2</w:t>
            </w:r>
            <w:r w:rsidRPr="00954778">
              <w:rPr>
                <w:rFonts w:ascii="Arial Narrow" w:hAnsi="Arial Narrow" w:cstheme="minorHAnsi"/>
                <w:sz w:val="20"/>
                <w:szCs w:val="20"/>
              </w:rPr>
              <w:t xml:space="preserve"> (information sources) and that provides hyperlinks to other files/evidence/sources to facilitate easy navigation and easy access to all other files/evidence/sources</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0F01B5">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All required work/information for phase </w:t>
            </w:r>
            <w:r w:rsidR="000402DB">
              <w:rPr>
                <w:rFonts w:ascii="Arial Narrow" w:hAnsi="Arial Narrow"/>
                <w:sz w:val="20"/>
                <w:szCs w:val="20"/>
              </w:rPr>
              <w:t>2</w:t>
            </w:r>
            <w:r w:rsidR="005D2280">
              <w:rPr>
                <w:rFonts w:ascii="Arial Narrow" w:hAnsi="Arial Narrow"/>
                <w:sz w:val="20"/>
                <w:szCs w:val="20"/>
              </w:rPr>
              <w:t xml:space="preserve"> (tables with information summaries and graphs) </w:t>
            </w:r>
            <w:r w:rsidRPr="00954778">
              <w:rPr>
                <w:rFonts w:ascii="Arial Narrow" w:hAnsi="Arial Narrow"/>
                <w:sz w:val="20"/>
                <w:szCs w:val="20"/>
              </w:rPr>
              <w:t xml:space="preserve">presented as a single (1) document </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Includes screen shot of folder structure</w:t>
            </w:r>
          </w:p>
          <w:p w:rsidR="00DA6503" w:rsidRPr="00954778" w:rsidRDefault="00DA6503" w:rsidP="005D228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Hyperlinks in document and/or </w:t>
            </w:r>
            <w:r w:rsidR="005D2280">
              <w:rPr>
                <w:rFonts w:ascii="Arial Narrow" w:hAnsi="Arial Narrow"/>
                <w:sz w:val="20"/>
                <w:szCs w:val="20"/>
              </w:rPr>
              <w:t>tables</w:t>
            </w:r>
            <w:r w:rsidRPr="00954778">
              <w:rPr>
                <w:rFonts w:ascii="Arial Narrow" w:hAnsi="Arial Narrow"/>
                <w:sz w:val="20"/>
                <w:szCs w:val="20"/>
              </w:rPr>
              <w:t xml:space="preserve"> lead to relevant information/sources </w:t>
            </w:r>
            <w:r w:rsidR="005D2280">
              <w:rPr>
                <w:rFonts w:ascii="Arial Narrow" w:hAnsi="Arial Narrow"/>
                <w:sz w:val="20"/>
                <w:szCs w:val="20"/>
              </w:rPr>
              <w:t xml:space="preserve">saved in folder structure </w:t>
            </w:r>
            <w:r w:rsidRPr="00954778">
              <w:rPr>
                <w:rFonts w:ascii="Arial Narrow" w:hAnsi="Arial Narrow"/>
                <w:sz w:val="20"/>
                <w:szCs w:val="20"/>
              </w:rPr>
              <w:t xml:space="preserve">and work/open correctly </w:t>
            </w:r>
          </w:p>
        </w:tc>
        <w:tc>
          <w:tcPr>
            <w:tcW w:w="316" w:type="pct"/>
            <w:vAlign w:val="center"/>
          </w:tcPr>
          <w:p w:rsidR="00DA6503" w:rsidRPr="000F01B5" w:rsidRDefault="000F01B5"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0F01B5">
            <w:pPr>
              <w:pStyle w:val="ListParagraph"/>
              <w:spacing w:after="0" w:line="240" w:lineRule="auto"/>
              <w:ind w:left="176"/>
              <w:rPr>
                <w:rFonts w:ascii="Arial Narrow" w:hAnsi="Arial Narrow" w:cstheme="minorHAnsi"/>
                <w:sz w:val="20"/>
                <w:szCs w:val="20"/>
              </w:rPr>
            </w:pPr>
          </w:p>
        </w:tc>
        <w:tc>
          <w:tcPr>
            <w:tcW w:w="555" w:type="pct"/>
          </w:tcPr>
          <w:p w:rsidR="00DA6503" w:rsidRPr="00954778" w:rsidRDefault="000F01B5"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3 aspects</w:t>
            </w:r>
          </w:p>
        </w:tc>
        <w:tc>
          <w:tcPr>
            <w:tcW w:w="555" w:type="pct"/>
          </w:tcPr>
          <w:p w:rsidR="00DA6503" w:rsidRPr="00954778" w:rsidRDefault="00DA6503" w:rsidP="000F01B5">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w:t>
            </w:r>
            <w:r w:rsidR="000F01B5">
              <w:rPr>
                <w:rFonts w:ascii="Arial Narrow" w:hAnsi="Arial Narrow" w:cstheme="minorHAnsi"/>
                <w:sz w:val="20"/>
                <w:szCs w:val="20"/>
              </w:rPr>
              <w:t>2 of the</w:t>
            </w:r>
            <w:r w:rsidRPr="00954778">
              <w:rPr>
                <w:rFonts w:ascii="Arial Narrow" w:hAnsi="Arial Narrow" w:cstheme="minorHAnsi"/>
                <w:sz w:val="20"/>
                <w:szCs w:val="20"/>
              </w:rPr>
              <w:t xml:space="preserve"> 3 aspects</w:t>
            </w:r>
          </w:p>
        </w:tc>
        <w:tc>
          <w:tcPr>
            <w:tcW w:w="555" w:type="pct"/>
            <w:tcBorders>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 document</w:t>
            </w:r>
            <w:r w:rsidR="000F01B5">
              <w:rPr>
                <w:rFonts w:ascii="Arial Narrow" w:hAnsi="Arial Narrow" w:cstheme="minorHAnsi"/>
                <w:sz w:val="20"/>
                <w:szCs w:val="20"/>
              </w:rPr>
              <w:t xml:space="preserve"> or less that 2 of the aspects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C94C77" w:rsidRDefault="00C94C77" w:rsidP="002B2B47">
            <w:pPr>
              <w:jc w:val="center"/>
              <w:rPr>
                <w:rFonts w:ascii="Arial Narrow" w:hAnsi="Arial Narrow"/>
                <w:b/>
                <w:sz w:val="20"/>
                <w:szCs w:val="20"/>
                <w:lang w:val="en-ZA"/>
              </w:rPr>
            </w:pPr>
            <w:r>
              <w:rPr>
                <w:rFonts w:ascii="Arial Narrow" w:hAnsi="Arial Narrow"/>
                <w:b/>
                <w:sz w:val="20"/>
                <w:szCs w:val="20"/>
                <w:lang w:val="en-ZA"/>
              </w:rPr>
              <w:t>9</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 – TECHNICAL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structured, legi</w:t>
            </w:r>
            <w:r>
              <w:rPr>
                <w:rFonts w:ascii="Arial Narrow" w:hAnsi="Arial Narrow"/>
                <w:sz w:val="20"/>
                <w:szCs w:val="20"/>
              </w:rPr>
              <w:t xml:space="preserve">ble, professional document </w:t>
            </w:r>
            <w:r w:rsidRPr="00954778">
              <w:rPr>
                <w:rFonts w:ascii="Arial Narrow" w:hAnsi="Arial Narrow" w:cstheme="minorHAnsi"/>
                <w:sz w:val="20"/>
                <w:szCs w:val="20"/>
              </w:rPr>
              <w:t>that uses sound and correct word processing principles and techniques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Appropriate, readable fonts, size and number (not more than two). Headings given due prominence (also in tables)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Appropriate line and paragraph spacing (no ‘empty’ paragraphs)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 xml:space="preserve">Appropriate word spacing (not two or more spaces between words or after punctuation marks) and punctuation (period at end of sentence, capital letter </w:t>
            </w:r>
            <w:r>
              <w:rPr>
                <w:rFonts w:ascii="Arial Narrow" w:hAnsi="Arial Narrow"/>
                <w:sz w:val="20"/>
                <w:szCs w:val="20"/>
              </w:rPr>
              <w:t xml:space="preserve">at </w:t>
            </w:r>
            <w:r w:rsidRPr="00954778">
              <w:rPr>
                <w:rFonts w:ascii="Arial Narrow" w:hAnsi="Arial Narrow"/>
                <w:sz w:val="20"/>
                <w:szCs w:val="20"/>
              </w:rPr>
              <w:t>beginning</w:t>
            </w:r>
            <w:r>
              <w:rPr>
                <w:rFonts w:ascii="Arial Narrow" w:hAnsi="Arial Narrow"/>
                <w:sz w:val="20"/>
                <w:szCs w:val="20"/>
              </w:rPr>
              <w:t xml:space="preserve"> of sentence)</w:t>
            </w:r>
            <w:r w:rsidRPr="00954778">
              <w:rPr>
                <w:rFonts w:ascii="Arial Narrow" w:hAnsi="Arial Narrow"/>
                <w:sz w:val="20"/>
                <w:szCs w:val="20"/>
              </w:rPr>
              <w:t xml:space="preserve"> </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No spelling or grammar mistakes</w:t>
            </w:r>
          </w:p>
          <w:p w:rsidR="00DA6503" w:rsidRPr="00954778" w:rsidRDefault="00DA6503" w:rsidP="00C63D60">
            <w:pPr>
              <w:pStyle w:val="ListParagraph"/>
              <w:numPr>
                <w:ilvl w:val="0"/>
                <w:numId w:val="30"/>
              </w:numPr>
              <w:spacing w:after="0" w:line="240" w:lineRule="auto"/>
              <w:rPr>
                <w:rFonts w:ascii="Arial Narrow" w:hAnsi="Arial Narrow"/>
                <w:sz w:val="20"/>
                <w:szCs w:val="20"/>
              </w:rPr>
            </w:pPr>
            <w:r w:rsidRPr="00954778">
              <w:rPr>
                <w:rFonts w:ascii="Arial Narrow" w:hAnsi="Arial Narrow"/>
                <w:sz w:val="20"/>
                <w:szCs w:val="20"/>
              </w:rPr>
              <w:t>Consistent formatting throughout</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4 of the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3 of the 5 aspects</w:t>
            </w:r>
          </w:p>
        </w:tc>
        <w:tc>
          <w:tcPr>
            <w:tcW w:w="555" w:type="pct"/>
            <w:tcBorders>
              <w:bottom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5 aspects</w:t>
            </w:r>
          </w:p>
        </w:tc>
        <w:tc>
          <w:tcPr>
            <w:tcW w:w="555" w:type="pct"/>
            <w:tcBorders>
              <w:bottom w:val="single" w:sz="4" w:space="0" w:color="auto"/>
              <w:right w:val="single" w:sz="4" w:space="0" w:color="auto"/>
            </w:tcBorders>
          </w:tcPr>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document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Contains less than 2 of the 5 aspects </w:t>
            </w:r>
            <w:r w:rsidRPr="00954778">
              <w:rPr>
                <w:rFonts w:ascii="Arial Narrow" w:hAnsi="Arial Narrow" w:cstheme="minorHAnsi"/>
                <w:b/>
                <w:sz w:val="20"/>
                <w:szCs w:val="20"/>
              </w:rPr>
              <w:t>or</w:t>
            </w:r>
          </w:p>
          <w:p w:rsidR="00DA6503" w:rsidRPr="00954778" w:rsidRDefault="00DA6503" w:rsidP="00C63D60">
            <w:pPr>
              <w:pStyle w:val="ListParagraph"/>
              <w:numPr>
                <w:ilvl w:val="0"/>
                <w:numId w:val="31"/>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Totally unstructured, not readable or unprofessional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EF3A0E" w:rsidRPr="00C94C77" w:rsidRDefault="00C9129C" w:rsidP="00FB34D4">
            <w:pPr>
              <w:jc w:val="center"/>
              <w:rPr>
                <w:rFonts w:ascii="Arial Narrow" w:hAnsi="Arial Narrow" w:cstheme="minorHAnsi"/>
                <w:b/>
                <w:sz w:val="20"/>
                <w:szCs w:val="20"/>
                <w:lang w:val="en-ZA"/>
              </w:rPr>
            </w:pPr>
            <w:r>
              <w:rPr>
                <w:rFonts w:ascii="Arial Narrow" w:hAnsi="Arial Narrow" w:cstheme="minorHAnsi"/>
                <w:b/>
                <w:sz w:val="20"/>
                <w:szCs w:val="20"/>
                <w:lang w:val="en-ZA"/>
              </w:rPr>
              <w:t>2</w:t>
            </w:r>
            <w:r w:rsidR="00FB34D4">
              <w:rPr>
                <w:rFonts w:ascii="Arial Narrow" w:hAnsi="Arial Narrow" w:cstheme="minorHAnsi"/>
                <w:b/>
                <w:sz w:val="20"/>
                <w:szCs w:val="20"/>
                <w:lang w:val="en-ZA"/>
              </w:rPr>
              <w:t>6</w:t>
            </w:r>
          </w:p>
        </w:tc>
        <w:tc>
          <w:tcPr>
            <w:tcW w:w="2775" w:type="pct"/>
            <w:gridSpan w:val="5"/>
            <w:tcBorders>
              <w:top w:val="single" w:sz="4" w:space="0" w:color="auto"/>
              <w:bottom w:val="single" w:sz="4" w:space="0" w:color="auto"/>
            </w:tcBorders>
            <w:vAlign w:val="center"/>
          </w:tcPr>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MARK OBTAINED</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391007">
          <w:headerReference w:type="default" r:id="rId18"/>
          <w:pgSz w:w="16839" w:h="11907" w:orient="landscape" w:code="9"/>
          <w:pgMar w:top="680" w:right="680" w:bottom="680" w:left="680" w:header="567" w:footer="567"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2B2B47"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2B2B47" w:rsidRDefault="002B2B47" w:rsidP="002B2B47">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1A0031">
        <w:rPr>
          <w:rFonts w:ascii="Calibri" w:hAnsi="Calibri"/>
          <w:sz w:val="22"/>
          <w:szCs w:val="22"/>
          <w:lang w:val="en-ZA"/>
        </w:rPr>
        <w:t>T</w:t>
      </w:r>
      <w:r w:rsidRPr="007B62B0">
        <w:rPr>
          <w:rFonts w:ascii="Calibri" w:hAnsi="Calibri"/>
          <w:sz w:val="22"/>
          <w:szCs w:val="22"/>
        </w:rPr>
        <w:t>he number of ticks in this second column does not always determine the mark obtained in columns 4 to 8. Relate the criteria to the mark, e.g</w:t>
      </w:r>
      <w:r w:rsidR="00584F0E">
        <w:rPr>
          <w:rFonts w:ascii="Calibri" w:hAnsi="Calibri"/>
          <w:sz w:val="22"/>
          <w:szCs w:val="22"/>
        </w:rPr>
        <w:t xml:space="preserve">. in item 1, if answers to all </w:t>
      </w:r>
      <w:r w:rsidR="00584F0E">
        <w:rPr>
          <w:rFonts w:ascii="Calibri" w:hAnsi="Calibri"/>
          <w:sz w:val="22"/>
          <w:szCs w:val="22"/>
          <w:lang w:val="en-ZA"/>
        </w:rPr>
        <w:t>3</w:t>
      </w:r>
      <w:r w:rsidRPr="007B62B0">
        <w:rPr>
          <w:rFonts w:ascii="Calibri" w:hAnsi="Calibri"/>
          <w:sz w:val="22"/>
          <w:szCs w:val="22"/>
        </w:rPr>
        <w:t xml:space="preserve"> questions are evident, then a mark of 4 is awarded.  </w:t>
      </w:r>
    </w:p>
    <w:p w:rsidR="00DA1EFF" w:rsidRDefault="00DA1EFF" w:rsidP="002B2B47">
      <w:pPr>
        <w:spacing w:line="264" w:lineRule="auto"/>
        <w:ind w:left="720" w:hanging="720"/>
        <w:rPr>
          <w:rFonts w:ascii="Calibri" w:hAnsi="Calibri"/>
          <w:b/>
          <w:sz w:val="22"/>
          <w:szCs w:val="22"/>
          <w:lang w:val="en-ZA"/>
        </w:rPr>
      </w:pPr>
    </w:p>
    <w:p w:rsidR="002B2B47" w:rsidRPr="00DA1EFF" w:rsidRDefault="00DA1EFF" w:rsidP="002B2B47">
      <w:pPr>
        <w:spacing w:line="264" w:lineRule="auto"/>
        <w:ind w:left="720" w:hanging="720"/>
        <w:rPr>
          <w:rFonts w:ascii="Calibri" w:hAnsi="Calibri"/>
          <w:b/>
          <w:sz w:val="22"/>
          <w:szCs w:val="22"/>
          <w:lang w:val="en-ZA"/>
        </w:rPr>
      </w:pPr>
      <w:r w:rsidRPr="00DA1EFF">
        <w:rPr>
          <w:rFonts w:ascii="Calibri" w:hAnsi="Calibri"/>
          <w:b/>
          <w:sz w:val="22"/>
          <w:szCs w:val="22"/>
          <w:lang w:val="en-ZA"/>
        </w:rPr>
        <w:t>REPORT</w:t>
      </w:r>
    </w:p>
    <w:tbl>
      <w:tblPr>
        <w:tblStyle w:val="TableGrid"/>
        <w:tblW w:w="5000" w:type="pct"/>
        <w:tblLayout w:type="fixed"/>
        <w:tblLook w:val="04A0"/>
      </w:tblPr>
      <w:tblGrid>
        <w:gridCol w:w="393"/>
        <w:gridCol w:w="4913"/>
        <w:gridCol w:w="53"/>
        <w:gridCol w:w="939"/>
        <w:gridCol w:w="53"/>
        <w:gridCol w:w="1629"/>
        <w:gridCol w:w="53"/>
        <w:gridCol w:w="1629"/>
        <w:gridCol w:w="53"/>
        <w:gridCol w:w="1629"/>
        <w:gridCol w:w="53"/>
        <w:gridCol w:w="1629"/>
        <w:gridCol w:w="53"/>
        <w:gridCol w:w="1642"/>
        <w:gridCol w:w="41"/>
        <w:gridCol w:w="895"/>
        <w:gridCol w:w="38"/>
      </w:tblGrid>
      <w:tr w:rsidR="00F41ACC" w:rsidRPr="0083243A" w:rsidTr="00146C81">
        <w:trPr>
          <w:gridAfter w:val="1"/>
          <w:wAfter w:w="14" w:type="pct"/>
          <w:cantSplit/>
          <w:tblHeader/>
        </w:trPr>
        <w:tc>
          <w:tcPr>
            <w:tcW w:w="124"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gridSpan w:val="2"/>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9"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8" w:type="pct"/>
            <w:gridSpan w:val="2"/>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287159">
        <w:trPr>
          <w:gridAfter w:val="1"/>
          <w:wAfter w:w="14" w:type="pct"/>
          <w:cantSplit/>
        </w:trPr>
        <w:tc>
          <w:tcPr>
            <w:tcW w:w="124"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5" w:type="pct"/>
            <w:gridSpan w:val="13"/>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INTRODUCTION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Clear, concise introduction providing background information that tells the reader what the report is about. Clearly states the problem, purpose and the focus of the investigation. Answers the questions: What is the problem? What was the purpose of the investigation/Why did you do the investigation? What was your focus (which aspects did you investigate)?</w:t>
            </w:r>
          </w:p>
        </w:tc>
        <w:tc>
          <w:tcPr>
            <w:tcW w:w="298" w:type="pct"/>
            <w:gridSpan w:val="2"/>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146C81">
        <w:trPr>
          <w:gridAfter w:val="1"/>
          <w:wAfter w:w="14" w:type="pct"/>
          <w:cantSplit/>
        </w:trPr>
        <w:tc>
          <w:tcPr>
            <w:tcW w:w="124"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Clear overview of problem</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Purpose of the investigation clearly stated </w:t>
            </w:r>
          </w:p>
          <w:p w:rsidR="002B2B47" w:rsidRPr="001F6BAC" w:rsidRDefault="002B2B47" w:rsidP="00C63D60">
            <w:pPr>
              <w:pStyle w:val="ListParagraph"/>
              <w:numPr>
                <w:ilvl w:val="0"/>
                <w:numId w:val="23"/>
              </w:numPr>
              <w:spacing w:after="0" w:line="240" w:lineRule="auto"/>
              <w:rPr>
                <w:rFonts w:ascii="Arial Narrow" w:hAnsi="Arial Narrow" w:cstheme="minorHAnsi"/>
                <w:sz w:val="20"/>
                <w:szCs w:val="20"/>
              </w:rPr>
            </w:pPr>
            <w:r w:rsidRPr="001F6BAC">
              <w:rPr>
                <w:rFonts w:ascii="Arial Narrow" w:hAnsi="Arial Narrow" w:cstheme="minorHAnsi"/>
                <w:sz w:val="20"/>
                <w:szCs w:val="20"/>
              </w:rPr>
              <w:t>Clear focus: which aspects investigated</w:t>
            </w:r>
          </w:p>
        </w:tc>
        <w:tc>
          <w:tcPr>
            <w:tcW w:w="316" w:type="pct"/>
            <w:gridSpan w:val="2"/>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and no other/ unnecessary information</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but with other/ unnecessary information</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stated</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stated</w:t>
            </w:r>
          </w:p>
          <w:p w:rsidR="002B2B47" w:rsidRPr="0083243A" w:rsidRDefault="002B2B47" w:rsidP="002B2B47">
            <w:pPr>
              <w:pStyle w:val="ListParagraph"/>
              <w:ind w:left="176"/>
              <w:rPr>
                <w:rFonts w:ascii="Arial Narrow" w:hAnsi="Arial Narrow" w:cstheme="minorHAnsi"/>
                <w:sz w:val="20"/>
                <w:szCs w:val="20"/>
              </w:rPr>
            </w:pPr>
            <w:r w:rsidRPr="0083243A">
              <w:rPr>
                <w:rFonts w:ascii="Arial Narrow" w:hAnsi="Arial Narrow" w:cstheme="minorHAnsi"/>
                <w:sz w:val="20"/>
                <w:szCs w:val="20"/>
              </w:rPr>
              <w:t>(only copy of task definition)</w:t>
            </w:r>
          </w:p>
        </w:tc>
        <w:tc>
          <w:tcPr>
            <w:tcW w:w="539"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stated</w:t>
            </w:r>
          </w:p>
        </w:tc>
        <w:tc>
          <w:tcPr>
            <w:tcW w:w="298" w:type="pct"/>
            <w:gridSpan w:val="2"/>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87159">
        <w:trPr>
          <w:gridAfter w:val="1"/>
          <w:wAfter w:w="14" w:type="pct"/>
          <w:cantSplit/>
        </w:trPr>
        <w:tc>
          <w:tcPr>
            <w:tcW w:w="124"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5" w:type="pct"/>
            <w:gridSpan w:val="13"/>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ORGANISATION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Content is organised using meaningful headings similar to headings in phase 1. Headings group appropriate, relevant information together. Body paragraphs for each heading discuss the investigation.</w:t>
            </w:r>
          </w:p>
        </w:tc>
        <w:tc>
          <w:tcPr>
            <w:tcW w:w="298" w:type="pct"/>
            <w:gridSpan w:val="2"/>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146C81">
        <w:trPr>
          <w:gridAfter w:val="1"/>
          <w:wAfter w:w="14" w:type="pct"/>
          <w:cantSplit/>
        </w:trPr>
        <w:tc>
          <w:tcPr>
            <w:tcW w:w="124"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At least </w:t>
            </w:r>
            <w:r w:rsidR="00E1622F">
              <w:rPr>
                <w:rFonts w:ascii="Arial Narrow" w:hAnsi="Arial Narrow" w:cstheme="minorHAnsi"/>
                <w:sz w:val="20"/>
                <w:szCs w:val="20"/>
              </w:rPr>
              <w:t>three</w:t>
            </w:r>
            <w:r w:rsidRPr="0083243A">
              <w:rPr>
                <w:rFonts w:ascii="Arial Narrow" w:hAnsi="Arial Narrow" w:cstheme="minorHAnsi"/>
                <w:sz w:val="20"/>
                <w:szCs w:val="20"/>
              </w:rPr>
              <w:t xml:space="preserve"> appropriate headings relevant to the investigation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 xml:space="preserve">Relevant information grouped together under the appropriate headings </w:t>
            </w:r>
          </w:p>
          <w:p w:rsidR="002B2B47" w:rsidRPr="0083243A" w:rsidRDefault="002B2B47"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Headings same as/similar to headings in phase one</w:t>
            </w:r>
          </w:p>
        </w:tc>
        <w:tc>
          <w:tcPr>
            <w:tcW w:w="316" w:type="pct"/>
            <w:gridSpan w:val="2"/>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gridSpan w:val="2"/>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gridSpan w:val="2"/>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w:t>
            </w:r>
          </w:p>
        </w:tc>
        <w:tc>
          <w:tcPr>
            <w:tcW w:w="539"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present or correctly done </w:t>
            </w:r>
          </w:p>
        </w:tc>
        <w:tc>
          <w:tcPr>
            <w:tcW w:w="298" w:type="pct"/>
            <w:gridSpan w:val="2"/>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87159">
        <w:trPr>
          <w:gridAfter w:val="1"/>
          <w:wAfter w:w="14" w:type="pct"/>
          <w:cantSplit/>
        </w:trPr>
        <w:tc>
          <w:tcPr>
            <w:tcW w:w="124"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5" w:type="pct"/>
            <w:gridSpan w:val="13"/>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REPORT – DISCUSSION (BODY) – INFORMATION USED, CONTENT RELEVANCE AND FLOW </w:t>
            </w:r>
          </w:p>
          <w:p w:rsidR="002B2B47" w:rsidRPr="0083243A" w:rsidRDefault="002B2B47" w:rsidP="00A20214">
            <w:pPr>
              <w:rPr>
                <w:rFonts w:ascii="Arial Narrow" w:hAnsi="Arial Narrow" w:cstheme="minorHAnsi"/>
                <w:sz w:val="20"/>
                <w:szCs w:val="20"/>
              </w:rPr>
            </w:pPr>
            <w:r w:rsidRPr="0083243A">
              <w:rPr>
                <w:rFonts w:ascii="Arial Narrow" w:hAnsi="Arial Narrow" w:cstheme="minorHAnsi"/>
                <w:sz w:val="20"/>
                <w:szCs w:val="20"/>
              </w:rPr>
              <w:t>Information used from phase 1 and 2 (summaries, questionnaire, spreadsheet) and all information/data/graphics (graphs, charts, pictures) used are relevant to the investigation/</w:t>
            </w:r>
            <w:r w:rsidR="00F41ACC">
              <w:rPr>
                <w:rFonts w:ascii="Arial Narrow" w:hAnsi="Arial Narrow" w:cstheme="minorHAnsi"/>
                <w:sz w:val="20"/>
                <w:szCs w:val="20"/>
                <w:lang w:val="en-ZA"/>
              </w:rPr>
              <w:t xml:space="preserve"> </w:t>
            </w:r>
            <w:r w:rsidRPr="0083243A">
              <w:rPr>
                <w:rFonts w:ascii="Arial Narrow" w:hAnsi="Arial Narrow" w:cstheme="minorHAnsi"/>
                <w:sz w:val="20"/>
                <w:szCs w:val="20"/>
              </w:rPr>
              <w:t xml:space="preserve">supportive of different aspects within the investigation. The information is logically sequenced and flows naturally from one aspect to the next to ensure easy reading and clear understanding. </w:t>
            </w:r>
          </w:p>
        </w:tc>
        <w:tc>
          <w:tcPr>
            <w:tcW w:w="298" w:type="pct"/>
            <w:gridSpan w:val="2"/>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146C81">
        <w:trPr>
          <w:gridAfter w:val="1"/>
          <w:wAfter w:w="14" w:type="pct"/>
          <w:cantSplit/>
        </w:trPr>
        <w:tc>
          <w:tcPr>
            <w:tcW w:w="124"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information are relevant</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Relevant, appropriate data/information used from all processing in phase 1 and 2 </w:t>
            </w:r>
          </w:p>
          <w:p w:rsidR="002B2B47" w:rsidRPr="0083243A" w:rsidRDefault="002B2B47"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All graphics used are relevant </w:t>
            </w:r>
          </w:p>
          <w:p w:rsidR="002B2B47" w:rsidRPr="0083243A" w:rsidRDefault="002B2B47" w:rsidP="00665070">
            <w:pPr>
              <w:pStyle w:val="ListParagraph"/>
              <w:numPr>
                <w:ilvl w:val="0"/>
                <w:numId w:val="23"/>
              </w:numPr>
              <w:spacing w:after="0" w:line="240" w:lineRule="auto"/>
              <w:ind w:left="357"/>
              <w:rPr>
                <w:rFonts w:ascii="Arial Narrow" w:hAnsi="Arial Narrow" w:cstheme="minorHAnsi"/>
                <w:sz w:val="20"/>
                <w:szCs w:val="20"/>
              </w:rPr>
            </w:pPr>
            <w:r w:rsidRPr="0083243A">
              <w:rPr>
                <w:rFonts w:ascii="Arial Narrow" w:hAnsi="Arial Narrow" w:cstheme="minorHAnsi"/>
                <w:sz w:val="20"/>
                <w:szCs w:val="20"/>
              </w:rPr>
              <w:t>All info</w:t>
            </w:r>
            <w:r w:rsidR="00665070">
              <w:rPr>
                <w:rFonts w:ascii="Arial Narrow" w:hAnsi="Arial Narrow" w:cstheme="minorHAnsi"/>
                <w:sz w:val="20"/>
                <w:szCs w:val="20"/>
              </w:rPr>
              <w:t>rmation logically sequenced and</w:t>
            </w:r>
            <w:r w:rsidRPr="0083243A">
              <w:rPr>
                <w:rFonts w:ascii="Arial Narrow" w:hAnsi="Arial Narrow" w:cstheme="minorHAnsi"/>
                <w:sz w:val="20"/>
                <w:szCs w:val="20"/>
              </w:rPr>
              <w:t xml:space="preserve"> flows naturally from one heading/ paragraph to next</w:t>
            </w:r>
          </w:p>
        </w:tc>
        <w:tc>
          <w:tcPr>
            <w:tcW w:w="316" w:type="pct"/>
            <w:gridSpan w:val="2"/>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gridSpan w:val="2"/>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Easy to read and understand – reader has a clear understanding </w:t>
            </w:r>
          </w:p>
        </w:tc>
        <w:tc>
          <w:tcPr>
            <w:tcW w:w="536" w:type="pct"/>
            <w:gridSpan w:val="2"/>
            <w:shd w:val="clear" w:color="auto" w:fill="auto"/>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I of the 4 aspects clearly present</w:t>
            </w:r>
          </w:p>
        </w:tc>
        <w:tc>
          <w:tcPr>
            <w:tcW w:w="539"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8" w:type="pct"/>
            <w:gridSpan w:val="2"/>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87159">
        <w:trPr>
          <w:gridAfter w:val="1"/>
          <w:wAfter w:w="14" w:type="pct"/>
          <w:cantSplit/>
        </w:trPr>
        <w:tc>
          <w:tcPr>
            <w:tcW w:w="124"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4</w:t>
            </w:r>
          </w:p>
        </w:tc>
        <w:tc>
          <w:tcPr>
            <w:tcW w:w="4565" w:type="pct"/>
            <w:gridSpan w:val="13"/>
            <w:tcBorders>
              <w:left w:val="single" w:sz="4" w:space="0" w:color="auto"/>
              <w:right w:val="single" w:sz="4" w:space="0" w:color="auto"/>
            </w:tcBorders>
            <w:vAlign w:val="center"/>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ARGUMENTS &amp; SUPPORTING INFORMATION</w:t>
            </w:r>
          </w:p>
          <w:p w:rsidR="002B2B47" w:rsidRPr="0083243A" w:rsidRDefault="002B2B47" w:rsidP="00A20214">
            <w:pPr>
              <w:rPr>
                <w:rFonts w:ascii="Arial Narrow" w:hAnsi="Arial Narrow" w:cstheme="minorHAnsi"/>
                <w:sz w:val="20"/>
                <w:szCs w:val="20"/>
              </w:rPr>
            </w:pPr>
            <w:r w:rsidRPr="0083243A">
              <w:rPr>
                <w:rFonts w:ascii="Arial Narrow" w:hAnsi="Arial Narrow" w:cstheme="minorHAnsi"/>
                <w:sz w:val="20"/>
                <w:szCs w:val="20"/>
              </w:rPr>
              <w:t>Discussion contains at least three relevant, appropriate arguments/claims related to the investigation that are supported by data/information gather</w:t>
            </w:r>
            <w:r w:rsidR="00A20214">
              <w:rPr>
                <w:rFonts w:ascii="Arial Narrow" w:hAnsi="Arial Narrow" w:cstheme="minorHAnsi"/>
                <w:sz w:val="20"/>
                <w:szCs w:val="20"/>
              </w:rPr>
              <w:t>ed and processed (charts/graphs</w:t>
            </w:r>
            <w:r w:rsidRPr="0083243A">
              <w:rPr>
                <w:rFonts w:ascii="Arial Narrow" w:hAnsi="Arial Narrow" w:cstheme="minorHAnsi"/>
                <w:sz w:val="20"/>
                <w:szCs w:val="20"/>
              </w:rPr>
              <w:t>, etc.) or manipulated (combined, integrated and synthesised from various sources) and includes a meaningful explanation of how or why the data/information supports the argument/claim (connects data/information to argument/claim)</w:t>
            </w:r>
          </w:p>
        </w:tc>
        <w:tc>
          <w:tcPr>
            <w:tcW w:w="298" w:type="pct"/>
            <w:gridSpan w:val="2"/>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37CD" w:rsidRPr="0083243A" w:rsidTr="00146C81">
        <w:trPr>
          <w:gridAfter w:val="1"/>
          <w:wAfter w:w="14" w:type="pct"/>
          <w:cantSplit/>
        </w:trPr>
        <w:tc>
          <w:tcPr>
            <w:tcW w:w="124" w:type="pct"/>
            <w:vMerge/>
            <w:tcBorders>
              <w:left w:val="single" w:sz="4" w:space="0" w:color="auto"/>
              <w:right w:val="single" w:sz="4" w:space="0" w:color="auto"/>
            </w:tcBorders>
          </w:tcPr>
          <w:p w:rsidR="002B37CD" w:rsidRPr="0083243A" w:rsidRDefault="002B37CD"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37CD" w:rsidRPr="0083243A" w:rsidRDefault="002B37CD"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At least 3 appropriate claims/arguments that are relevant to the investigation</w:t>
            </w:r>
          </w:p>
          <w:p w:rsidR="002B37CD" w:rsidRPr="0083243A" w:rsidRDefault="002B37CD"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claims/arguments are supported by relevant, appropriate data/information</w:t>
            </w:r>
          </w:p>
          <w:p w:rsidR="002B37CD" w:rsidRDefault="002B37CD"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Meaningful explanation of how or why the evidence supports the argument/claim </w:t>
            </w:r>
          </w:p>
          <w:p w:rsidR="002B37CD" w:rsidRPr="002B37CD" w:rsidRDefault="002B37CD" w:rsidP="002B37CD">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and effectively address/support the original problem/investigation</w:t>
            </w:r>
          </w:p>
        </w:tc>
        <w:tc>
          <w:tcPr>
            <w:tcW w:w="316" w:type="pct"/>
            <w:gridSpan w:val="2"/>
            <w:shd w:val="clear" w:color="auto" w:fill="auto"/>
            <w:vAlign w:val="center"/>
          </w:tcPr>
          <w:p w:rsidR="002B37CD" w:rsidRPr="0083243A" w:rsidRDefault="002B37CD"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gridSpan w:val="2"/>
            <w:shd w:val="clear" w:color="auto" w:fill="auto"/>
          </w:tcPr>
          <w:p w:rsidR="002B37CD" w:rsidRPr="0083243A" w:rsidRDefault="002B37CD" w:rsidP="0064481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4 aspects clearly present</w:t>
            </w:r>
          </w:p>
        </w:tc>
        <w:tc>
          <w:tcPr>
            <w:tcW w:w="536" w:type="pct"/>
            <w:gridSpan w:val="2"/>
            <w:shd w:val="clear" w:color="auto" w:fill="auto"/>
          </w:tcPr>
          <w:p w:rsidR="002B37CD" w:rsidRPr="0083243A" w:rsidRDefault="002B37CD" w:rsidP="0064481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3 of the 4 aspects clearly present </w:t>
            </w:r>
          </w:p>
        </w:tc>
        <w:tc>
          <w:tcPr>
            <w:tcW w:w="536" w:type="pct"/>
            <w:gridSpan w:val="2"/>
          </w:tcPr>
          <w:p w:rsidR="002B37CD" w:rsidRPr="0083243A" w:rsidRDefault="002B37CD" w:rsidP="0064481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gridSpan w:val="2"/>
          </w:tcPr>
          <w:p w:rsidR="002B37CD" w:rsidRPr="0083243A" w:rsidRDefault="002B37CD" w:rsidP="0064481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9" w:type="pct"/>
            <w:gridSpan w:val="2"/>
            <w:tcBorders>
              <w:right w:val="single" w:sz="4" w:space="0" w:color="auto"/>
            </w:tcBorders>
          </w:tcPr>
          <w:p w:rsidR="002B37CD" w:rsidRPr="0083243A" w:rsidRDefault="002B37CD"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w:t>
            </w:r>
            <w:r>
              <w:rPr>
                <w:rFonts w:ascii="Arial Narrow" w:hAnsi="Arial Narrow" w:cstheme="minorHAnsi"/>
                <w:sz w:val="20"/>
                <w:szCs w:val="20"/>
              </w:rPr>
              <w:t>4</w:t>
            </w:r>
            <w:r w:rsidRPr="0083243A">
              <w:rPr>
                <w:rFonts w:ascii="Arial Narrow" w:hAnsi="Arial Narrow" w:cstheme="minorHAnsi"/>
                <w:sz w:val="20"/>
                <w:szCs w:val="20"/>
              </w:rPr>
              <w:t xml:space="preserve"> aspects clearly present </w:t>
            </w:r>
            <w:r w:rsidRPr="0083243A">
              <w:rPr>
                <w:rFonts w:ascii="Arial Narrow" w:hAnsi="Arial Narrow" w:cstheme="minorHAnsi"/>
                <w:b/>
                <w:sz w:val="20"/>
                <w:szCs w:val="20"/>
              </w:rPr>
              <w:t>or</w:t>
            </w:r>
          </w:p>
          <w:p w:rsidR="002B37CD" w:rsidRPr="0083243A" w:rsidRDefault="002B37CD"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37CD" w:rsidRPr="0083243A" w:rsidRDefault="002B37CD"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Claims/ ar</w:t>
            </w:r>
            <w:r>
              <w:rPr>
                <w:rFonts w:ascii="Arial Narrow" w:hAnsi="Arial Narrow" w:cstheme="minorHAnsi"/>
                <w:sz w:val="20"/>
                <w:szCs w:val="20"/>
              </w:rPr>
              <w:t xml:space="preserve">guments/ findings </w:t>
            </w:r>
            <w:r w:rsidRPr="0083243A">
              <w:rPr>
                <w:rFonts w:ascii="Arial Narrow" w:hAnsi="Arial Narrow" w:cstheme="minorHAnsi"/>
                <w:sz w:val="20"/>
                <w:szCs w:val="20"/>
              </w:rPr>
              <w:t>not meaningful / totally irrelevant</w:t>
            </w:r>
          </w:p>
        </w:tc>
        <w:tc>
          <w:tcPr>
            <w:tcW w:w="298" w:type="pct"/>
            <w:gridSpan w:val="2"/>
            <w:tcBorders>
              <w:left w:val="single" w:sz="4" w:space="0" w:color="auto"/>
            </w:tcBorders>
            <w:vAlign w:val="center"/>
          </w:tcPr>
          <w:p w:rsidR="002B37CD" w:rsidRPr="0083243A" w:rsidRDefault="002B37CD" w:rsidP="002B2B47">
            <w:pPr>
              <w:jc w:val="center"/>
              <w:rPr>
                <w:rFonts w:ascii="Arial Narrow" w:hAnsi="Arial Narrow" w:cstheme="minorHAnsi"/>
                <w:sz w:val="20"/>
                <w:szCs w:val="20"/>
              </w:rPr>
            </w:pPr>
          </w:p>
        </w:tc>
      </w:tr>
      <w:tr w:rsidR="00665070" w:rsidRPr="0083243A" w:rsidTr="00287159">
        <w:trPr>
          <w:gridAfter w:val="1"/>
          <w:wAfter w:w="14" w:type="pct"/>
          <w:cantSplit/>
        </w:trPr>
        <w:tc>
          <w:tcPr>
            <w:tcW w:w="124" w:type="pct"/>
            <w:tcBorders>
              <w:left w:val="single" w:sz="4" w:space="0" w:color="auto"/>
              <w:right w:val="single" w:sz="4" w:space="0" w:color="auto"/>
            </w:tcBorders>
          </w:tcPr>
          <w:p w:rsidR="00665070" w:rsidRPr="00B312D4" w:rsidRDefault="00665070" w:rsidP="00B312D4">
            <w:pPr>
              <w:jc w:val="center"/>
              <w:rPr>
                <w:rFonts w:ascii="Arial Narrow" w:hAnsi="Arial Narrow"/>
                <w:b/>
                <w:sz w:val="20"/>
                <w:szCs w:val="20"/>
              </w:rPr>
            </w:pPr>
            <w:r w:rsidRPr="00B312D4">
              <w:rPr>
                <w:rFonts w:ascii="Arial Narrow" w:hAnsi="Arial Narrow"/>
                <w:b/>
                <w:sz w:val="20"/>
                <w:szCs w:val="20"/>
              </w:rPr>
              <w:t>5</w:t>
            </w:r>
          </w:p>
        </w:tc>
        <w:tc>
          <w:tcPr>
            <w:tcW w:w="4565" w:type="pct"/>
            <w:gridSpan w:val="13"/>
            <w:tcBorders>
              <w:left w:val="single" w:sz="4" w:space="0" w:color="auto"/>
              <w:right w:val="single" w:sz="4" w:space="0" w:color="auto"/>
            </w:tcBorders>
          </w:tcPr>
          <w:p w:rsidR="00665070" w:rsidRDefault="00665070" w:rsidP="00665070">
            <w:pPr>
              <w:rPr>
                <w:rFonts w:ascii="Arial Narrow" w:hAnsi="Arial Narrow" w:cstheme="minorHAnsi"/>
                <w:b/>
                <w:sz w:val="20"/>
                <w:szCs w:val="20"/>
                <w:lang w:val="en-ZA"/>
              </w:rPr>
            </w:pPr>
            <w:r w:rsidRPr="00EC0735">
              <w:rPr>
                <w:rFonts w:ascii="Arial Narrow" w:hAnsi="Arial Narrow" w:cstheme="minorHAnsi"/>
                <w:b/>
                <w:sz w:val="20"/>
                <w:szCs w:val="20"/>
                <w:lang w:val="en-ZA"/>
              </w:rPr>
              <w:t xml:space="preserve">REPORT – TOPIC </w:t>
            </w:r>
            <w:r>
              <w:rPr>
                <w:rFonts w:ascii="Arial Narrow" w:hAnsi="Arial Narrow" w:cstheme="minorHAnsi"/>
                <w:b/>
                <w:sz w:val="20"/>
                <w:szCs w:val="20"/>
                <w:lang w:val="en-ZA"/>
              </w:rPr>
              <w:t>COVERAGE</w:t>
            </w:r>
          </w:p>
          <w:p w:rsidR="00665070" w:rsidRPr="00665070" w:rsidRDefault="00665070" w:rsidP="00665070">
            <w:pPr>
              <w:rPr>
                <w:rFonts w:ascii="Arial Narrow" w:hAnsi="Arial Narrow" w:cstheme="minorHAnsi"/>
                <w:sz w:val="20"/>
                <w:szCs w:val="20"/>
                <w:lang w:val="en-ZA"/>
              </w:rPr>
            </w:pPr>
            <w:r w:rsidRPr="00665070">
              <w:rPr>
                <w:rFonts w:ascii="Arial Narrow" w:hAnsi="Arial Narrow" w:cstheme="minorHAnsi"/>
                <w:sz w:val="20"/>
                <w:szCs w:val="20"/>
              </w:rPr>
              <w:t>At least two computing aspects discussed. Discussion cover the minimum requirements</w:t>
            </w:r>
            <w:r>
              <w:rPr>
                <w:rFonts w:ascii="Arial Narrow" w:hAnsi="Arial Narrow" w:cstheme="minorHAnsi"/>
                <w:sz w:val="20"/>
                <w:szCs w:val="20"/>
                <w:lang w:val="en-ZA"/>
              </w:rPr>
              <w:t xml:space="preserve"> as described by the PAT topic/scenario</w:t>
            </w:r>
          </w:p>
        </w:tc>
        <w:tc>
          <w:tcPr>
            <w:tcW w:w="298" w:type="pct"/>
            <w:gridSpan w:val="2"/>
            <w:vMerge w:val="restart"/>
            <w:tcBorders>
              <w:left w:val="single" w:sz="4" w:space="0" w:color="auto"/>
            </w:tcBorders>
            <w:vAlign w:val="center"/>
          </w:tcPr>
          <w:p w:rsidR="00665070" w:rsidRPr="0083243A" w:rsidRDefault="00665070" w:rsidP="002B2B47">
            <w:pPr>
              <w:jc w:val="center"/>
              <w:rPr>
                <w:rFonts w:ascii="Arial Narrow" w:hAnsi="Arial Narrow" w:cstheme="minorHAnsi"/>
                <w:sz w:val="20"/>
                <w:szCs w:val="20"/>
              </w:rPr>
            </w:pPr>
          </w:p>
        </w:tc>
      </w:tr>
      <w:tr w:rsidR="00B312D4" w:rsidRPr="0083243A" w:rsidTr="00146C81">
        <w:trPr>
          <w:gridAfter w:val="1"/>
          <w:wAfter w:w="14" w:type="pct"/>
          <w:cantSplit/>
        </w:trPr>
        <w:tc>
          <w:tcPr>
            <w:tcW w:w="124" w:type="pct"/>
            <w:tcBorders>
              <w:left w:val="single" w:sz="4" w:space="0" w:color="auto"/>
              <w:right w:val="single" w:sz="4" w:space="0" w:color="auto"/>
            </w:tcBorders>
          </w:tcPr>
          <w:p w:rsidR="00B312D4" w:rsidRPr="0083243A" w:rsidRDefault="00B312D4" w:rsidP="002B2B47">
            <w:pPr>
              <w:pStyle w:val="ListParagraph"/>
              <w:ind w:left="360"/>
              <w:jc w:val="center"/>
              <w:rPr>
                <w:rFonts w:ascii="Arial Narrow" w:hAnsi="Arial Narrow"/>
                <w:sz w:val="20"/>
                <w:szCs w:val="20"/>
              </w:rPr>
            </w:pPr>
          </w:p>
        </w:tc>
        <w:tc>
          <w:tcPr>
            <w:tcW w:w="1565" w:type="pct"/>
            <w:tcBorders>
              <w:left w:val="single" w:sz="4" w:space="0" w:color="auto"/>
            </w:tcBorders>
          </w:tcPr>
          <w:p w:rsidR="00B312D4" w:rsidRDefault="00B312D4" w:rsidP="00665070">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 xml:space="preserve">At least </w:t>
            </w:r>
            <w:r w:rsidR="00146C81">
              <w:rPr>
                <w:rFonts w:ascii="Arial Narrow" w:hAnsi="Arial Narrow" w:cstheme="minorHAnsi"/>
                <w:sz w:val="20"/>
                <w:szCs w:val="20"/>
              </w:rPr>
              <w:t>3 operating systems with 2 apps each,</w:t>
            </w:r>
            <w:r>
              <w:rPr>
                <w:rFonts w:ascii="Arial Narrow" w:hAnsi="Arial Narrow" w:cstheme="minorHAnsi"/>
                <w:sz w:val="20"/>
                <w:szCs w:val="20"/>
              </w:rPr>
              <w:t xml:space="preserve"> discussed</w:t>
            </w:r>
            <w:r w:rsidR="007A6638">
              <w:rPr>
                <w:rFonts w:ascii="Arial Narrow" w:hAnsi="Arial Narrow" w:cstheme="minorHAnsi"/>
                <w:sz w:val="20"/>
                <w:szCs w:val="20"/>
              </w:rPr>
              <w:t xml:space="preserve"> and 2 devices recommended</w:t>
            </w:r>
          </w:p>
          <w:p w:rsidR="00B312D4" w:rsidRPr="0083243A" w:rsidRDefault="00B312D4" w:rsidP="00146C81">
            <w:pPr>
              <w:pStyle w:val="ListParagraph"/>
              <w:numPr>
                <w:ilvl w:val="0"/>
                <w:numId w:val="23"/>
              </w:numPr>
              <w:spacing w:after="0" w:line="240" w:lineRule="auto"/>
              <w:rPr>
                <w:rFonts w:ascii="Arial Narrow" w:hAnsi="Arial Narrow" w:cstheme="minorHAnsi"/>
                <w:sz w:val="20"/>
                <w:szCs w:val="20"/>
              </w:rPr>
            </w:pPr>
            <w:r>
              <w:rPr>
                <w:rFonts w:ascii="Arial Narrow" w:hAnsi="Arial Narrow" w:cstheme="minorHAnsi"/>
                <w:sz w:val="20"/>
                <w:szCs w:val="20"/>
              </w:rPr>
              <w:t>Discussion covers the minimum requirements</w:t>
            </w:r>
            <w:r w:rsidR="00146C81">
              <w:rPr>
                <w:rFonts w:ascii="Arial Narrow" w:hAnsi="Arial Narrow" w:cstheme="minorHAnsi"/>
                <w:sz w:val="20"/>
                <w:szCs w:val="20"/>
              </w:rPr>
              <w:t xml:space="preserve"> (advantages/ disadvantages, considerations, OSs, Apps, recommended devices, features, cost) </w:t>
            </w:r>
          </w:p>
        </w:tc>
        <w:tc>
          <w:tcPr>
            <w:tcW w:w="316" w:type="pct"/>
            <w:gridSpan w:val="2"/>
            <w:shd w:val="clear" w:color="auto" w:fill="auto"/>
            <w:vAlign w:val="center"/>
          </w:tcPr>
          <w:p w:rsidR="00B312D4" w:rsidRPr="00665070" w:rsidRDefault="00B312D4"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w:t>
            </w:r>
          </w:p>
        </w:tc>
        <w:tc>
          <w:tcPr>
            <w:tcW w:w="536" w:type="pct"/>
            <w:gridSpan w:val="2"/>
            <w:shd w:val="clear" w:color="auto" w:fill="A6A6A6" w:themeFill="background1" w:themeFillShade="A6"/>
          </w:tcPr>
          <w:p w:rsidR="00B312D4" w:rsidRPr="00B312D4" w:rsidRDefault="00B312D4" w:rsidP="00B312D4">
            <w:pPr>
              <w:rPr>
                <w:rFonts w:ascii="Arial Narrow" w:hAnsi="Arial Narrow" w:cstheme="minorHAnsi"/>
                <w:sz w:val="20"/>
                <w:szCs w:val="20"/>
                <w:lang w:val="en-ZA"/>
              </w:rPr>
            </w:pPr>
          </w:p>
        </w:tc>
        <w:tc>
          <w:tcPr>
            <w:tcW w:w="536" w:type="pct"/>
            <w:gridSpan w:val="2"/>
            <w:shd w:val="clear" w:color="auto" w:fill="auto"/>
          </w:tcPr>
          <w:p w:rsidR="00B312D4" w:rsidRPr="0083243A" w:rsidRDefault="00B312D4" w:rsidP="00644816">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w:t>
            </w:r>
            <w:r w:rsidRPr="0083243A">
              <w:rPr>
                <w:rFonts w:ascii="Arial Narrow" w:hAnsi="Arial Narrow" w:cstheme="minorHAnsi"/>
                <w:sz w:val="20"/>
                <w:szCs w:val="20"/>
              </w:rPr>
              <w:t xml:space="preserve"> aspects clearly present </w:t>
            </w:r>
          </w:p>
        </w:tc>
        <w:tc>
          <w:tcPr>
            <w:tcW w:w="536" w:type="pct"/>
            <w:gridSpan w:val="2"/>
          </w:tcPr>
          <w:p w:rsidR="00B312D4" w:rsidRPr="0083243A" w:rsidRDefault="00B312D4" w:rsidP="00644816">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w:t>
            </w:r>
            <w:r w:rsidRPr="0083243A">
              <w:rPr>
                <w:rFonts w:ascii="Arial Narrow" w:hAnsi="Arial Narrow" w:cstheme="minorHAnsi"/>
                <w:sz w:val="20"/>
                <w:szCs w:val="20"/>
              </w:rPr>
              <w:t xml:space="preserve"> aspects present </w:t>
            </w:r>
            <w:r>
              <w:rPr>
                <w:rFonts w:ascii="Arial Narrow" w:hAnsi="Arial Narrow" w:cstheme="minorHAnsi"/>
                <w:sz w:val="20"/>
                <w:szCs w:val="20"/>
              </w:rPr>
              <w:t>but minor shortcomings</w:t>
            </w:r>
          </w:p>
        </w:tc>
        <w:tc>
          <w:tcPr>
            <w:tcW w:w="536" w:type="pct"/>
            <w:gridSpan w:val="2"/>
          </w:tcPr>
          <w:p w:rsidR="00B312D4" w:rsidRPr="004533FE" w:rsidRDefault="00B312D4" w:rsidP="00644816">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aspect</w:t>
            </w:r>
            <w:r w:rsidRPr="0083243A">
              <w:rPr>
                <w:rFonts w:ascii="Arial Narrow" w:hAnsi="Arial Narrow" w:cstheme="minorHAnsi"/>
                <w:sz w:val="20"/>
                <w:szCs w:val="20"/>
              </w:rPr>
              <w:t xml:space="preserve"> clearly present </w:t>
            </w:r>
          </w:p>
        </w:tc>
        <w:tc>
          <w:tcPr>
            <w:tcW w:w="539" w:type="pct"/>
            <w:gridSpan w:val="2"/>
            <w:tcBorders>
              <w:right w:val="single" w:sz="4" w:space="0" w:color="auto"/>
            </w:tcBorders>
          </w:tcPr>
          <w:p w:rsidR="00B312D4" w:rsidRPr="0083243A" w:rsidRDefault="00B312D4" w:rsidP="00B312D4">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w:t>
            </w:r>
            <w:r>
              <w:rPr>
                <w:rFonts w:ascii="Arial Narrow" w:hAnsi="Arial Narrow" w:cstheme="minorHAnsi"/>
                <w:sz w:val="20"/>
                <w:szCs w:val="20"/>
              </w:rPr>
              <w:t>2</w:t>
            </w:r>
            <w:r w:rsidRPr="0083243A">
              <w:rPr>
                <w:rFonts w:ascii="Arial Narrow" w:hAnsi="Arial Narrow" w:cstheme="minorHAnsi"/>
                <w:sz w:val="20"/>
                <w:szCs w:val="20"/>
              </w:rPr>
              <w:t xml:space="preserve"> aspects clearly present </w:t>
            </w:r>
            <w:r w:rsidRPr="0083243A">
              <w:rPr>
                <w:rFonts w:ascii="Arial Narrow" w:hAnsi="Arial Narrow" w:cstheme="minorHAnsi"/>
                <w:b/>
                <w:sz w:val="20"/>
                <w:szCs w:val="20"/>
              </w:rPr>
              <w:t>or</w:t>
            </w:r>
          </w:p>
          <w:p w:rsidR="00B312D4" w:rsidRPr="004533FE" w:rsidRDefault="00B312D4" w:rsidP="00B312D4">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p>
        </w:tc>
        <w:tc>
          <w:tcPr>
            <w:tcW w:w="298" w:type="pct"/>
            <w:gridSpan w:val="2"/>
            <w:vMerge/>
            <w:tcBorders>
              <w:left w:val="single" w:sz="4" w:space="0" w:color="auto"/>
            </w:tcBorders>
            <w:vAlign w:val="center"/>
          </w:tcPr>
          <w:p w:rsidR="00B312D4" w:rsidRPr="0083243A" w:rsidRDefault="00B312D4" w:rsidP="002B2B47">
            <w:pPr>
              <w:jc w:val="center"/>
              <w:rPr>
                <w:rFonts w:ascii="Arial Narrow" w:hAnsi="Arial Narrow" w:cstheme="minorHAnsi"/>
                <w:sz w:val="20"/>
                <w:szCs w:val="20"/>
              </w:rPr>
            </w:pPr>
          </w:p>
        </w:tc>
      </w:tr>
      <w:tr w:rsidR="00B312D4" w:rsidRPr="0083243A" w:rsidTr="00287159">
        <w:trPr>
          <w:gridAfter w:val="1"/>
          <w:wAfter w:w="14" w:type="pct"/>
          <w:cantSplit/>
        </w:trPr>
        <w:tc>
          <w:tcPr>
            <w:tcW w:w="124" w:type="pct"/>
            <w:vMerge w:val="restart"/>
            <w:tcBorders>
              <w:left w:val="single" w:sz="4" w:space="0" w:color="auto"/>
              <w:right w:val="single" w:sz="4" w:space="0" w:color="auto"/>
            </w:tcBorders>
          </w:tcPr>
          <w:p w:rsidR="00B312D4" w:rsidRPr="002B37CD" w:rsidRDefault="00B312D4" w:rsidP="002B2B47">
            <w:pPr>
              <w:jc w:val="center"/>
              <w:rPr>
                <w:rFonts w:ascii="Arial Narrow" w:hAnsi="Arial Narrow"/>
                <w:b/>
                <w:sz w:val="20"/>
                <w:szCs w:val="20"/>
                <w:lang w:val="en-ZA"/>
              </w:rPr>
            </w:pPr>
            <w:r>
              <w:rPr>
                <w:rFonts w:ascii="Arial Narrow" w:hAnsi="Arial Narrow"/>
                <w:b/>
                <w:sz w:val="20"/>
                <w:szCs w:val="20"/>
                <w:lang w:val="en-ZA"/>
              </w:rPr>
              <w:t>6</w:t>
            </w:r>
          </w:p>
        </w:tc>
        <w:tc>
          <w:tcPr>
            <w:tcW w:w="4565" w:type="pct"/>
            <w:gridSpan w:val="13"/>
            <w:tcBorders>
              <w:left w:val="single" w:sz="4" w:space="0" w:color="auto"/>
              <w:right w:val="single" w:sz="4" w:space="0" w:color="auto"/>
            </w:tcBorders>
          </w:tcPr>
          <w:p w:rsidR="00B312D4" w:rsidRPr="0083243A" w:rsidRDefault="00B312D4" w:rsidP="002B2B47">
            <w:pPr>
              <w:rPr>
                <w:rFonts w:ascii="Arial Narrow" w:hAnsi="Arial Narrow"/>
                <w:b/>
                <w:sz w:val="20"/>
                <w:szCs w:val="20"/>
              </w:rPr>
            </w:pPr>
            <w:r w:rsidRPr="0083243A">
              <w:rPr>
                <w:rFonts w:ascii="Arial Narrow" w:hAnsi="Arial Narrow"/>
                <w:b/>
                <w:sz w:val="20"/>
                <w:szCs w:val="20"/>
              </w:rPr>
              <w:t>REPORT – CONCLUSION</w:t>
            </w:r>
          </w:p>
          <w:p w:rsidR="00B312D4" w:rsidRPr="0083243A" w:rsidRDefault="00B312D4" w:rsidP="002B2B47">
            <w:pPr>
              <w:rPr>
                <w:rFonts w:ascii="Arial Narrow" w:hAnsi="Arial Narrow" w:cstheme="minorHAnsi"/>
                <w:sz w:val="20"/>
                <w:szCs w:val="20"/>
              </w:rPr>
            </w:pPr>
            <w:r w:rsidRPr="0083243A">
              <w:rPr>
                <w:rFonts w:ascii="Arial Narrow" w:hAnsi="Arial Narrow" w:cstheme="minorHAnsi"/>
                <w:sz w:val="20"/>
                <w:szCs w:val="20"/>
              </w:rPr>
              <w:t>Meaningful and logical conclusion drawn from the information and evidence presented, and which addresses the original problem/investigation, appropriately summarised. Any new information presented at this point must have been appropriately investigated/researched, with supporting evidence.</w:t>
            </w:r>
          </w:p>
        </w:tc>
        <w:tc>
          <w:tcPr>
            <w:tcW w:w="298" w:type="pct"/>
            <w:gridSpan w:val="2"/>
            <w:vMerge w:val="restart"/>
            <w:tcBorders>
              <w:left w:val="single" w:sz="4" w:space="0" w:color="auto"/>
            </w:tcBorders>
            <w:vAlign w:val="center"/>
          </w:tcPr>
          <w:p w:rsidR="00B312D4" w:rsidRPr="0083243A" w:rsidRDefault="00B312D4" w:rsidP="002B2B47">
            <w:pPr>
              <w:jc w:val="center"/>
              <w:rPr>
                <w:rFonts w:ascii="Arial Narrow" w:hAnsi="Arial Narrow" w:cstheme="minorHAnsi"/>
                <w:sz w:val="20"/>
                <w:szCs w:val="20"/>
              </w:rPr>
            </w:pPr>
          </w:p>
        </w:tc>
      </w:tr>
      <w:tr w:rsidR="00B312D4" w:rsidRPr="0083243A" w:rsidTr="00146C81">
        <w:trPr>
          <w:gridAfter w:val="1"/>
          <w:wAfter w:w="14" w:type="pct"/>
          <w:cantSplit/>
        </w:trPr>
        <w:tc>
          <w:tcPr>
            <w:tcW w:w="124" w:type="pct"/>
            <w:vMerge/>
            <w:tcBorders>
              <w:left w:val="single" w:sz="4" w:space="0" w:color="auto"/>
              <w:right w:val="single" w:sz="4" w:space="0" w:color="auto"/>
            </w:tcBorders>
          </w:tcPr>
          <w:p w:rsidR="00B312D4" w:rsidRPr="0083243A" w:rsidRDefault="00B312D4" w:rsidP="002B2B47">
            <w:pPr>
              <w:jc w:val="center"/>
              <w:rPr>
                <w:rFonts w:ascii="Arial Narrow" w:hAnsi="Arial Narrow"/>
                <w:sz w:val="20"/>
                <w:szCs w:val="20"/>
              </w:rPr>
            </w:pPr>
          </w:p>
        </w:tc>
        <w:tc>
          <w:tcPr>
            <w:tcW w:w="1565" w:type="pct"/>
            <w:tcBorders>
              <w:left w:val="single" w:sz="4" w:space="0" w:color="auto"/>
            </w:tcBorders>
          </w:tcPr>
          <w:p w:rsidR="00B312D4" w:rsidRPr="0083243A" w:rsidRDefault="00B312D4"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present</w:t>
            </w:r>
          </w:p>
          <w:p w:rsidR="00B312D4" w:rsidRPr="0083243A" w:rsidRDefault="00B312D4"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drawn from information presented in report and addresses the original problem statement/focus in light of the evidence presented</w:t>
            </w:r>
          </w:p>
          <w:p w:rsidR="00B312D4" w:rsidRPr="0083243A" w:rsidRDefault="00B312D4"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Conclusion is meaningful and logical </w:t>
            </w:r>
          </w:p>
          <w:p w:rsidR="00B312D4" w:rsidRPr="0083243A" w:rsidRDefault="00B312D4"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 xml:space="preserve">No new information </w:t>
            </w:r>
            <w:r>
              <w:rPr>
                <w:rFonts w:ascii="Arial Narrow" w:hAnsi="Arial Narrow" w:cstheme="minorHAnsi"/>
                <w:sz w:val="20"/>
                <w:szCs w:val="20"/>
              </w:rPr>
              <w:t>included that is not researched</w:t>
            </w:r>
            <w:r w:rsidRPr="0083243A">
              <w:rPr>
                <w:rFonts w:ascii="Arial Narrow" w:hAnsi="Arial Narrow" w:cstheme="minorHAnsi"/>
                <w:sz w:val="20"/>
                <w:szCs w:val="20"/>
              </w:rPr>
              <w:t xml:space="preserve"> </w:t>
            </w:r>
          </w:p>
        </w:tc>
        <w:tc>
          <w:tcPr>
            <w:tcW w:w="316" w:type="pct"/>
            <w:gridSpan w:val="2"/>
            <w:shd w:val="clear" w:color="auto" w:fill="auto"/>
            <w:vAlign w:val="center"/>
          </w:tcPr>
          <w:p w:rsidR="00B312D4" w:rsidRPr="0083243A" w:rsidRDefault="00B312D4"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gridSpan w:val="2"/>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gridSpan w:val="2"/>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9" w:type="pct"/>
            <w:gridSpan w:val="2"/>
            <w:tcBorders>
              <w:right w:val="single" w:sz="4" w:space="0" w:color="auto"/>
            </w:tcBorders>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conclusion</w:t>
            </w:r>
          </w:p>
        </w:tc>
        <w:tc>
          <w:tcPr>
            <w:tcW w:w="298" w:type="pct"/>
            <w:gridSpan w:val="2"/>
            <w:vMerge/>
            <w:tcBorders>
              <w:left w:val="single" w:sz="4" w:space="0" w:color="auto"/>
            </w:tcBorders>
            <w:vAlign w:val="center"/>
          </w:tcPr>
          <w:p w:rsidR="00B312D4" w:rsidRPr="0083243A" w:rsidRDefault="00B312D4" w:rsidP="002B2B47">
            <w:pPr>
              <w:jc w:val="center"/>
              <w:rPr>
                <w:rFonts w:ascii="Arial Narrow" w:hAnsi="Arial Narrow" w:cstheme="minorHAnsi"/>
                <w:sz w:val="20"/>
                <w:szCs w:val="20"/>
              </w:rPr>
            </w:pPr>
          </w:p>
        </w:tc>
      </w:tr>
      <w:tr w:rsidR="00B312D4" w:rsidRPr="0083243A" w:rsidTr="00287159">
        <w:trPr>
          <w:gridAfter w:val="1"/>
          <w:wAfter w:w="14" w:type="pct"/>
          <w:cantSplit/>
        </w:trPr>
        <w:tc>
          <w:tcPr>
            <w:tcW w:w="124" w:type="pct"/>
            <w:vMerge w:val="restart"/>
            <w:tcBorders>
              <w:left w:val="single" w:sz="4" w:space="0" w:color="auto"/>
              <w:right w:val="single" w:sz="4" w:space="0" w:color="auto"/>
            </w:tcBorders>
          </w:tcPr>
          <w:p w:rsidR="00B312D4" w:rsidRPr="002B37CD" w:rsidRDefault="00B312D4" w:rsidP="002B2B47">
            <w:pPr>
              <w:jc w:val="center"/>
              <w:rPr>
                <w:rFonts w:ascii="Arial Narrow" w:hAnsi="Arial Narrow"/>
                <w:b/>
                <w:sz w:val="20"/>
                <w:szCs w:val="20"/>
                <w:lang w:val="en-ZA"/>
              </w:rPr>
            </w:pPr>
            <w:r>
              <w:rPr>
                <w:rFonts w:ascii="Arial Narrow" w:hAnsi="Arial Narrow"/>
                <w:b/>
                <w:sz w:val="20"/>
                <w:szCs w:val="20"/>
                <w:lang w:val="en-ZA"/>
              </w:rPr>
              <w:t>7</w:t>
            </w:r>
          </w:p>
        </w:tc>
        <w:tc>
          <w:tcPr>
            <w:tcW w:w="4565" w:type="pct"/>
            <w:gridSpan w:val="13"/>
            <w:tcBorders>
              <w:left w:val="single" w:sz="4" w:space="0" w:color="auto"/>
              <w:right w:val="single" w:sz="4" w:space="0" w:color="auto"/>
            </w:tcBorders>
          </w:tcPr>
          <w:p w:rsidR="00B312D4" w:rsidRPr="0083243A" w:rsidRDefault="00B312D4" w:rsidP="002B2B47">
            <w:pPr>
              <w:rPr>
                <w:rFonts w:ascii="Arial Narrow" w:hAnsi="Arial Narrow"/>
                <w:sz w:val="20"/>
                <w:szCs w:val="20"/>
              </w:rPr>
            </w:pPr>
            <w:r w:rsidRPr="0083243A">
              <w:rPr>
                <w:rFonts w:ascii="Arial Narrow" w:hAnsi="Arial Narrow"/>
                <w:b/>
                <w:sz w:val="20"/>
                <w:szCs w:val="20"/>
              </w:rPr>
              <w:t>REPORT – PLAGIARISM ISSUES</w:t>
            </w:r>
          </w:p>
          <w:p w:rsidR="00B312D4" w:rsidRPr="0083243A" w:rsidRDefault="00B312D4" w:rsidP="002B2B47">
            <w:pPr>
              <w:rPr>
                <w:rFonts w:ascii="Arial Narrow" w:hAnsi="Arial Narrow" w:cstheme="minorHAnsi"/>
                <w:sz w:val="20"/>
                <w:szCs w:val="20"/>
              </w:rPr>
            </w:pPr>
            <w:r w:rsidRPr="0083243A">
              <w:rPr>
                <w:rFonts w:ascii="Arial Narrow" w:hAnsi="Arial Narrow" w:cstheme="minorHAnsi"/>
                <w:sz w:val="20"/>
                <w:szCs w:val="20"/>
              </w:rPr>
              <w:t>Presented in learner’s own words with all sources cited and all graphics from other sources acknowledged. Signed declaration of authenticity is included.</w:t>
            </w:r>
          </w:p>
        </w:tc>
        <w:tc>
          <w:tcPr>
            <w:tcW w:w="298" w:type="pct"/>
            <w:gridSpan w:val="2"/>
            <w:vMerge w:val="restart"/>
            <w:tcBorders>
              <w:left w:val="single" w:sz="4" w:space="0" w:color="auto"/>
            </w:tcBorders>
            <w:vAlign w:val="center"/>
          </w:tcPr>
          <w:p w:rsidR="00B312D4" w:rsidRPr="0083243A" w:rsidRDefault="00B312D4" w:rsidP="002B2B47">
            <w:pPr>
              <w:jc w:val="center"/>
              <w:rPr>
                <w:rFonts w:ascii="Arial Narrow" w:hAnsi="Arial Narrow" w:cstheme="minorHAnsi"/>
                <w:sz w:val="20"/>
                <w:szCs w:val="20"/>
              </w:rPr>
            </w:pPr>
          </w:p>
        </w:tc>
      </w:tr>
      <w:tr w:rsidR="00B312D4" w:rsidRPr="0083243A" w:rsidTr="00146C81">
        <w:trPr>
          <w:gridAfter w:val="1"/>
          <w:wAfter w:w="14" w:type="pct"/>
          <w:cantSplit/>
        </w:trPr>
        <w:tc>
          <w:tcPr>
            <w:tcW w:w="124" w:type="pct"/>
            <w:vMerge/>
            <w:tcBorders>
              <w:left w:val="single" w:sz="4" w:space="0" w:color="auto"/>
              <w:right w:val="single" w:sz="4" w:space="0" w:color="auto"/>
            </w:tcBorders>
          </w:tcPr>
          <w:p w:rsidR="00B312D4" w:rsidRPr="0083243A" w:rsidRDefault="00B312D4" w:rsidP="002B2B47">
            <w:pPr>
              <w:pStyle w:val="ListParagraph"/>
              <w:ind w:left="360"/>
              <w:jc w:val="center"/>
              <w:rPr>
                <w:rFonts w:ascii="Arial Narrow" w:hAnsi="Arial Narrow"/>
                <w:sz w:val="20"/>
                <w:szCs w:val="20"/>
              </w:rPr>
            </w:pPr>
          </w:p>
        </w:tc>
        <w:tc>
          <w:tcPr>
            <w:tcW w:w="1565" w:type="pct"/>
            <w:tcBorders>
              <w:left w:val="single" w:sz="4" w:space="0" w:color="auto"/>
            </w:tcBorders>
          </w:tcPr>
          <w:p w:rsidR="00B312D4" w:rsidRPr="0083243A" w:rsidRDefault="00B312D4" w:rsidP="00C63D60">
            <w:pPr>
              <w:pStyle w:val="ListParagraph"/>
              <w:numPr>
                <w:ilvl w:val="0"/>
                <w:numId w:val="23"/>
              </w:numPr>
              <w:spacing w:after="0" w:line="240" w:lineRule="auto"/>
              <w:rPr>
                <w:rFonts w:ascii="Arial Narrow" w:hAnsi="Arial Narrow" w:cstheme="minorHAnsi"/>
                <w:sz w:val="20"/>
                <w:szCs w:val="20"/>
              </w:rPr>
            </w:pPr>
            <w:r w:rsidRPr="0083243A">
              <w:rPr>
                <w:rFonts w:ascii="Arial Narrow" w:hAnsi="Arial Narrow" w:cstheme="minorHAnsi"/>
                <w:sz w:val="20"/>
                <w:szCs w:val="20"/>
              </w:rPr>
              <w:t>All sources used are clearly and appropriately acknowledged</w:t>
            </w:r>
          </w:p>
          <w:p w:rsidR="00B312D4" w:rsidRPr="0083243A" w:rsidRDefault="00B312D4"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cstheme="minorHAnsi"/>
                <w:sz w:val="20"/>
                <w:szCs w:val="20"/>
              </w:rPr>
              <w:t>Graphics from other sources are clearly and appropriately acknowledged</w:t>
            </w:r>
            <w:r w:rsidRPr="0083243A">
              <w:rPr>
                <w:rFonts w:ascii="Arial Narrow" w:hAnsi="Arial Narrow"/>
                <w:sz w:val="20"/>
                <w:szCs w:val="20"/>
              </w:rPr>
              <w:t xml:space="preserve"> </w:t>
            </w:r>
          </w:p>
          <w:p w:rsidR="00B312D4" w:rsidRPr="0083243A" w:rsidRDefault="00B312D4" w:rsidP="00C63D60">
            <w:pPr>
              <w:pStyle w:val="ListParagraph"/>
              <w:numPr>
                <w:ilvl w:val="0"/>
                <w:numId w:val="23"/>
              </w:numPr>
              <w:spacing w:after="0" w:line="240" w:lineRule="auto"/>
              <w:rPr>
                <w:rFonts w:ascii="Arial Narrow" w:hAnsi="Arial Narrow"/>
                <w:sz w:val="20"/>
                <w:szCs w:val="20"/>
              </w:rPr>
            </w:pPr>
            <w:r w:rsidRPr="0083243A">
              <w:rPr>
                <w:rFonts w:ascii="Arial Narrow" w:hAnsi="Arial Narrow"/>
                <w:sz w:val="20"/>
                <w:szCs w:val="20"/>
              </w:rPr>
              <w:t>Declaration of authenticity signed and added as appendix</w:t>
            </w:r>
          </w:p>
        </w:tc>
        <w:tc>
          <w:tcPr>
            <w:tcW w:w="316" w:type="pct"/>
            <w:gridSpan w:val="2"/>
            <w:vAlign w:val="center"/>
          </w:tcPr>
          <w:p w:rsidR="00B312D4" w:rsidRPr="0083243A" w:rsidRDefault="00B312D4"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and report is clearly learner’s own words</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 and report is clearly learner’s own words</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 and report is clearly learner’s own words</w:t>
            </w:r>
          </w:p>
        </w:tc>
        <w:tc>
          <w:tcPr>
            <w:tcW w:w="536" w:type="pct"/>
            <w:gridSpan w:val="2"/>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Any number of aspects clearly present, but not in learner’s own words in one or more places </w:t>
            </w:r>
          </w:p>
        </w:tc>
        <w:tc>
          <w:tcPr>
            <w:tcW w:w="539" w:type="pct"/>
            <w:gridSpan w:val="2"/>
            <w:tcBorders>
              <w:right w:val="single" w:sz="4" w:space="0" w:color="auto"/>
            </w:tcBorders>
            <w:shd w:val="clear" w:color="auto" w:fill="auto"/>
          </w:tcPr>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Definitely not learner’s own words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B312D4" w:rsidRPr="0083243A" w:rsidRDefault="00B312D4"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present</w:t>
            </w:r>
          </w:p>
        </w:tc>
        <w:tc>
          <w:tcPr>
            <w:tcW w:w="298" w:type="pct"/>
            <w:gridSpan w:val="2"/>
            <w:vMerge/>
            <w:tcBorders>
              <w:left w:val="single" w:sz="4" w:space="0" w:color="auto"/>
            </w:tcBorders>
            <w:vAlign w:val="center"/>
          </w:tcPr>
          <w:p w:rsidR="00B312D4" w:rsidRPr="0083243A" w:rsidRDefault="00B312D4" w:rsidP="002B2B47">
            <w:pPr>
              <w:jc w:val="center"/>
              <w:rPr>
                <w:rFonts w:ascii="Arial Narrow" w:hAnsi="Arial Narrow" w:cstheme="minorHAnsi"/>
                <w:sz w:val="20"/>
                <w:szCs w:val="20"/>
              </w:rPr>
            </w:pPr>
          </w:p>
        </w:tc>
      </w:tr>
      <w:tr w:rsidR="002B2B47" w:rsidRPr="0083243A" w:rsidTr="00287159">
        <w:trPr>
          <w:cantSplit/>
        </w:trPr>
        <w:tc>
          <w:tcPr>
            <w:tcW w:w="125" w:type="pct"/>
            <w:vMerge w:val="restart"/>
            <w:tcBorders>
              <w:left w:val="single" w:sz="4" w:space="0" w:color="auto"/>
              <w:right w:val="single" w:sz="4" w:space="0" w:color="auto"/>
            </w:tcBorders>
          </w:tcPr>
          <w:p w:rsidR="002B2B47" w:rsidRPr="00C94C77" w:rsidRDefault="00665070" w:rsidP="002B2B47">
            <w:pPr>
              <w:jc w:val="center"/>
              <w:rPr>
                <w:rFonts w:ascii="Arial Narrow" w:hAnsi="Arial Narrow"/>
                <w:b/>
                <w:sz w:val="20"/>
                <w:szCs w:val="20"/>
                <w:lang w:val="en-ZA"/>
              </w:rPr>
            </w:pPr>
            <w:r>
              <w:rPr>
                <w:rFonts w:ascii="Arial Narrow" w:hAnsi="Arial Narrow"/>
                <w:b/>
                <w:sz w:val="20"/>
                <w:szCs w:val="20"/>
                <w:lang w:val="en-ZA"/>
              </w:rPr>
              <w:lastRenderedPageBreak/>
              <w:t>8</w:t>
            </w:r>
          </w:p>
        </w:tc>
        <w:tc>
          <w:tcPr>
            <w:tcW w:w="4875" w:type="pct"/>
            <w:gridSpan w:val="16"/>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 xml:space="preserve">REPORT – TECHNICAL ASPECTS </w:t>
            </w:r>
          </w:p>
          <w:p w:rsidR="002B2B47" w:rsidRPr="0083243A" w:rsidRDefault="002B2B47" w:rsidP="007E6DF3">
            <w:pPr>
              <w:rPr>
                <w:rFonts w:ascii="Arial Narrow" w:hAnsi="Arial Narrow" w:cstheme="minorHAnsi"/>
                <w:sz w:val="20"/>
                <w:szCs w:val="20"/>
              </w:rPr>
            </w:pPr>
            <w:r w:rsidRPr="0083243A">
              <w:rPr>
                <w:rFonts w:ascii="Arial Narrow" w:hAnsi="Arial Narrow" w:cstheme="minorHAnsi"/>
                <w:sz w:val="20"/>
                <w:szCs w:val="20"/>
              </w:rPr>
              <w:t xml:space="preserve">Professional, well-structured, cover page using appropriate </w:t>
            </w:r>
            <w:r w:rsidR="00C94C77">
              <w:rPr>
                <w:rFonts w:ascii="Arial Narrow" w:hAnsi="Arial Narrow" w:cstheme="minorHAnsi"/>
                <w:sz w:val="20"/>
                <w:szCs w:val="20"/>
                <w:lang w:val="en-ZA"/>
              </w:rPr>
              <w:t>word processing principles and techniques</w:t>
            </w:r>
            <w:r w:rsidRPr="0083243A">
              <w:rPr>
                <w:rFonts w:ascii="Arial Narrow" w:hAnsi="Arial Narrow" w:cstheme="minorHAnsi"/>
                <w:sz w:val="20"/>
                <w:szCs w:val="20"/>
              </w:rPr>
              <w:t xml:space="preserve">. Displays all required information (Name, surname, school name, date, subject name, </w:t>
            </w:r>
            <w:r w:rsidR="00C94C77">
              <w:rPr>
                <w:rFonts w:ascii="Arial Narrow" w:hAnsi="Arial Narrow" w:cstheme="minorHAnsi"/>
                <w:sz w:val="20"/>
                <w:szCs w:val="20"/>
                <w:lang w:val="en-ZA"/>
              </w:rPr>
              <w:t xml:space="preserve">grade, </w:t>
            </w:r>
            <w:r w:rsidRPr="0083243A">
              <w:rPr>
                <w:rFonts w:ascii="Arial Narrow" w:hAnsi="Arial Narrow" w:cstheme="minorHAnsi"/>
                <w:sz w:val="20"/>
                <w:szCs w:val="20"/>
              </w:rPr>
              <w:t>PAT topic, focus question).</w:t>
            </w:r>
          </w:p>
        </w:tc>
      </w:tr>
      <w:tr w:rsidR="00F41ACC" w:rsidRPr="0083243A" w:rsidTr="00287159">
        <w:trPr>
          <w:cantSplit/>
        </w:trPr>
        <w:tc>
          <w:tcPr>
            <w:tcW w:w="125" w:type="pct"/>
            <w:vMerge/>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82" w:type="pct"/>
            <w:gridSpan w:val="2"/>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Professional, cover page using appropriate </w:t>
            </w:r>
            <w:r w:rsidR="00E1622F">
              <w:rPr>
                <w:rFonts w:ascii="Arial Narrow" w:hAnsi="Arial Narrow"/>
                <w:sz w:val="20"/>
                <w:szCs w:val="20"/>
              </w:rPr>
              <w:t xml:space="preserve">word processing </w:t>
            </w:r>
            <w:r w:rsidR="00C94C77">
              <w:rPr>
                <w:rFonts w:ascii="Arial Narrow" w:hAnsi="Arial Narrow"/>
                <w:sz w:val="20"/>
                <w:szCs w:val="20"/>
              </w:rPr>
              <w:t>principles and techniques</w:t>
            </w:r>
          </w:p>
          <w:p w:rsidR="002B2B47" w:rsidRDefault="002B2B47" w:rsidP="00C94C77">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All required information included on cover page as in heading above</w:t>
            </w:r>
            <w:r w:rsidRPr="00C94C77">
              <w:rPr>
                <w:rFonts w:ascii="Arial Narrow" w:hAnsi="Arial Narrow"/>
                <w:sz w:val="20"/>
                <w:szCs w:val="20"/>
              </w:rPr>
              <w:t xml:space="preserve"> </w:t>
            </w:r>
          </w:p>
          <w:p w:rsidR="00C94C77" w:rsidRPr="0083243A" w:rsidRDefault="00C94C77" w:rsidP="00C94C77">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Page numbers appropriately used and correctly inserted (e.</w:t>
            </w:r>
            <w:r>
              <w:rPr>
                <w:rFonts w:ascii="Arial Narrow" w:hAnsi="Arial Narrow"/>
                <w:sz w:val="20"/>
                <w:szCs w:val="20"/>
              </w:rPr>
              <w:t>g. no page number on cover page</w:t>
            </w:r>
            <w:r w:rsidRPr="0083243A">
              <w:rPr>
                <w:rFonts w:ascii="Arial Narrow" w:hAnsi="Arial Narrow"/>
                <w:sz w:val="20"/>
                <w:szCs w:val="20"/>
              </w:rPr>
              <w:t>)</w:t>
            </w:r>
          </w:p>
          <w:p w:rsidR="00C94C77" w:rsidRPr="00C94C77" w:rsidRDefault="00C94C77" w:rsidP="00C94C77">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Hyperlinks</w:t>
            </w:r>
            <w:r w:rsidRPr="0083243A">
              <w:rPr>
                <w:rFonts w:ascii="Arial Narrow" w:hAnsi="Arial Narrow"/>
                <w:sz w:val="20"/>
                <w:szCs w:val="20"/>
              </w:rPr>
              <w:t xml:space="preserve"> appropriately and correctly used to </w:t>
            </w:r>
            <w:r>
              <w:rPr>
                <w:rFonts w:ascii="Arial Narrow" w:hAnsi="Arial Narrow"/>
                <w:sz w:val="20"/>
                <w:szCs w:val="20"/>
              </w:rPr>
              <w:t xml:space="preserve">open relevant source </w:t>
            </w:r>
            <w:r w:rsidR="007E6DF3">
              <w:rPr>
                <w:rFonts w:ascii="Arial Narrow" w:hAnsi="Arial Narrow"/>
                <w:sz w:val="20"/>
                <w:szCs w:val="20"/>
              </w:rPr>
              <w:t>documents</w:t>
            </w:r>
          </w:p>
        </w:tc>
        <w:tc>
          <w:tcPr>
            <w:tcW w:w="316" w:type="pct"/>
            <w:gridSpan w:val="2"/>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cover page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7" w:type="pct"/>
            <w:gridSpan w:val="2"/>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04283" w:rsidRPr="0083243A" w:rsidTr="00287159">
        <w:trPr>
          <w:cantSplit/>
        </w:trPr>
        <w:tc>
          <w:tcPr>
            <w:tcW w:w="125" w:type="pct"/>
            <w:vMerge w:val="restart"/>
            <w:tcBorders>
              <w:left w:val="single" w:sz="4" w:space="0" w:color="auto"/>
              <w:right w:val="single" w:sz="4" w:space="0" w:color="auto"/>
            </w:tcBorders>
          </w:tcPr>
          <w:p w:rsidR="00204283" w:rsidRPr="00E1622F" w:rsidRDefault="00665070" w:rsidP="002B2B47">
            <w:pPr>
              <w:jc w:val="center"/>
              <w:rPr>
                <w:rFonts w:ascii="Arial Narrow" w:hAnsi="Arial Narrow"/>
                <w:b/>
                <w:sz w:val="20"/>
                <w:szCs w:val="20"/>
                <w:lang w:val="en-ZA"/>
              </w:rPr>
            </w:pPr>
            <w:r>
              <w:rPr>
                <w:rFonts w:ascii="Arial Narrow" w:hAnsi="Arial Narrow"/>
                <w:b/>
                <w:sz w:val="20"/>
                <w:szCs w:val="20"/>
                <w:lang w:val="en-ZA"/>
              </w:rPr>
              <w:t>9</w:t>
            </w:r>
          </w:p>
        </w:tc>
        <w:tc>
          <w:tcPr>
            <w:tcW w:w="4875" w:type="pct"/>
            <w:gridSpan w:val="16"/>
            <w:tcBorders>
              <w:left w:val="single" w:sz="4" w:space="0" w:color="auto"/>
            </w:tcBorders>
          </w:tcPr>
          <w:p w:rsidR="00204283" w:rsidRPr="0083243A" w:rsidRDefault="00204283" w:rsidP="002B2B47">
            <w:pPr>
              <w:rPr>
                <w:rFonts w:ascii="Arial Narrow" w:hAnsi="Arial Narrow"/>
                <w:b/>
                <w:sz w:val="20"/>
                <w:szCs w:val="20"/>
              </w:rPr>
            </w:pPr>
            <w:r w:rsidRPr="0083243A">
              <w:rPr>
                <w:rFonts w:ascii="Arial Narrow" w:hAnsi="Arial Narrow"/>
                <w:b/>
                <w:sz w:val="20"/>
                <w:szCs w:val="20"/>
              </w:rPr>
              <w:t xml:space="preserve">REPORT – TECHNICAL ASPECTS – GENERAL </w:t>
            </w:r>
          </w:p>
          <w:p w:rsidR="00204283" w:rsidRPr="0083243A" w:rsidRDefault="00204283" w:rsidP="00F41ACC">
            <w:pPr>
              <w:rPr>
                <w:rFonts w:ascii="Arial Narrow" w:hAnsi="Arial Narrow" w:cstheme="minorHAnsi"/>
                <w:sz w:val="20"/>
                <w:szCs w:val="20"/>
              </w:rPr>
            </w:pPr>
            <w:r w:rsidRPr="0083243A">
              <w:rPr>
                <w:rFonts w:ascii="Arial Narrow" w:hAnsi="Arial Narrow" w:cstheme="minorHAnsi"/>
                <w:sz w:val="20"/>
                <w:szCs w:val="20"/>
              </w:rPr>
              <w:t>One word processing document that contains all information required for phase 3, professionally rounded off, using appropriate word processing functions, principles and techniques correctly.</w:t>
            </w:r>
          </w:p>
        </w:tc>
      </w:tr>
      <w:tr w:rsidR="00F41ACC" w:rsidRPr="0083243A" w:rsidTr="00287159">
        <w:trPr>
          <w:cantSplit/>
        </w:trPr>
        <w:tc>
          <w:tcPr>
            <w:tcW w:w="125"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82" w:type="pct"/>
            <w:gridSpan w:val="2"/>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sz w:val="20"/>
                <w:szCs w:val="20"/>
              </w:rPr>
              <w:t>Well structured, legible, professional document:</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Appropriate, readable fonts, size and number (not more than two)</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Headings given due prominence (also in tables)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Appropriate line and paragraph spacing (no ‘empty’ paragraphs)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Correct word spacing (only one space between words or after punctuation marks), and correct punctuation (full stop at end of sentence, capital letter at beginning of sentence) </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No spelling or grammar mistakes</w:t>
            </w:r>
          </w:p>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Consistent formatting throughout</w:t>
            </w:r>
          </w:p>
        </w:tc>
        <w:tc>
          <w:tcPr>
            <w:tcW w:w="316" w:type="pct"/>
            <w:gridSpan w:val="2"/>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6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5 of the 6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4 of the 6 aspects clearly present</w:t>
            </w:r>
          </w:p>
        </w:tc>
        <w:tc>
          <w:tcPr>
            <w:tcW w:w="536" w:type="pct"/>
            <w:gridSpan w:val="2"/>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6 aspects clearly present</w:t>
            </w:r>
          </w:p>
        </w:tc>
        <w:tc>
          <w:tcPr>
            <w:tcW w:w="536" w:type="pct"/>
            <w:gridSpan w:val="2"/>
            <w:tcBorders>
              <w:right w:val="single" w:sz="4" w:space="0" w:color="auto"/>
            </w:tcBorders>
          </w:tcPr>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Less than 3 of the 6 aspects clearly present </w:t>
            </w:r>
            <w:r w:rsidRPr="0083243A">
              <w:rPr>
                <w:rFonts w:ascii="Arial Narrow" w:hAnsi="Arial Narrow" w:cstheme="minorHAnsi"/>
                <w:b/>
                <w:sz w:val="20"/>
                <w:szCs w:val="20"/>
              </w:rPr>
              <w:t>or</w:t>
            </w:r>
          </w:p>
          <w:p w:rsidR="002B2B47" w:rsidRPr="0083243A" w:rsidRDefault="002B2B47" w:rsidP="00C63D60">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unstructured, not readable or unprofessional</w:t>
            </w:r>
          </w:p>
        </w:tc>
        <w:tc>
          <w:tcPr>
            <w:tcW w:w="297" w:type="pct"/>
            <w:gridSpan w:val="2"/>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C5260" w:rsidRPr="0083243A" w:rsidTr="00287159">
        <w:trPr>
          <w:cantSplit/>
        </w:trPr>
        <w:tc>
          <w:tcPr>
            <w:tcW w:w="1707" w:type="pct"/>
            <w:gridSpan w:val="3"/>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gridSpan w:val="2"/>
            <w:tcBorders>
              <w:top w:val="single" w:sz="4" w:space="0" w:color="auto"/>
              <w:bottom w:val="single" w:sz="4" w:space="0" w:color="auto"/>
            </w:tcBorders>
            <w:vAlign w:val="center"/>
          </w:tcPr>
          <w:p w:rsidR="002B2B47" w:rsidRPr="00C94C77" w:rsidRDefault="00C94C77"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w:t>
            </w:r>
            <w:r w:rsidR="00BB3627">
              <w:rPr>
                <w:rFonts w:ascii="Arial Narrow" w:hAnsi="Arial Narrow" w:cstheme="minorHAnsi"/>
                <w:b/>
                <w:sz w:val="20"/>
                <w:szCs w:val="20"/>
                <w:lang w:val="en-ZA"/>
              </w:rPr>
              <w:t>4</w:t>
            </w:r>
          </w:p>
        </w:tc>
        <w:tc>
          <w:tcPr>
            <w:tcW w:w="2665" w:type="pct"/>
            <w:gridSpan w:val="9"/>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2" w:type="pct"/>
            <w:gridSpan w:val="3"/>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bl>
    <w:p w:rsidR="00287159" w:rsidRDefault="00287159" w:rsidP="00B340F8">
      <w:pPr>
        <w:spacing w:line="264" w:lineRule="auto"/>
        <w:ind w:left="720" w:hanging="720"/>
        <w:rPr>
          <w:rFonts w:ascii="Calibri" w:hAnsi="Calibri"/>
          <w:b/>
          <w:sz w:val="22"/>
          <w:szCs w:val="22"/>
          <w:lang w:val="en-ZA"/>
        </w:rPr>
      </w:pPr>
    </w:p>
    <w:p w:rsidR="00287159" w:rsidRDefault="00287159">
      <w:pPr>
        <w:rPr>
          <w:rFonts w:ascii="Calibri" w:hAnsi="Calibri"/>
          <w:b/>
          <w:sz w:val="22"/>
          <w:szCs w:val="22"/>
          <w:lang w:val="en-ZA"/>
        </w:rPr>
      </w:pPr>
      <w:r>
        <w:rPr>
          <w:rFonts w:ascii="Calibri" w:hAnsi="Calibri"/>
          <w:b/>
          <w:sz w:val="22"/>
          <w:szCs w:val="22"/>
          <w:lang w:val="en-ZA"/>
        </w:rPr>
        <w:br w:type="page"/>
      </w:r>
    </w:p>
    <w:p w:rsidR="00B340F8" w:rsidRDefault="00C94C77" w:rsidP="00B340F8">
      <w:pPr>
        <w:spacing w:line="264" w:lineRule="auto"/>
        <w:ind w:left="720" w:hanging="720"/>
        <w:rPr>
          <w:rFonts w:ascii="Calibri" w:hAnsi="Calibri"/>
          <w:b/>
          <w:sz w:val="22"/>
          <w:szCs w:val="22"/>
          <w:lang w:val="en-ZA"/>
        </w:rPr>
      </w:pPr>
      <w:r>
        <w:rPr>
          <w:rFonts w:ascii="Calibri" w:hAnsi="Calibri"/>
          <w:b/>
          <w:sz w:val="22"/>
          <w:szCs w:val="22"/>
          <w:lang w:val="en-ZA"/>
        </w:rPr>
        <w:lastRenderedPageBreak/>
        <w:t>Presentation</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5907C3" w:rsidRPr="0083243A" w:rsidTr="00FB131A">
        <w:trPr>
          <w:cantSplit/>
          <w:tblHeader/>
        </w:trPr>
        <w:tc>
          <w:tcPr>
            <w:tcW w:w="141" w:type="pct"/>
            <w:tcBorders>
              <w:top w:val="single" w:sz="4" w:space="0" w:color="auto"/>
              <w:left w:val="single" w:sz="4" w:space="0" w:color="auto"/>
              <w:bottom w:val="single" w:sz="4" w:space="0" w:color="auto"/>
              <w:right w:val="single" w:sz="4" w:space="0" w:color="auto"/>
            </w:tcBorders>
          </w:tcPr>
          <w:p w:rsidR="005907C3" w:rsidRPr="0083243A" w:rsidRDefault="005907C3" w:rsidP="00FB131A">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5907C3" w:rsidRPr="0083243A" w:rsidRDefault="005907C3" w:rsidP="00FB131A">
            <w:pPr>
              <w:jc w:val="center"/>
              <w:rPr>
                <w:rFonts w:ascii="Arial Narrow" w:hAnsi="Arial Narrow"/>
                <w:b/>
                <w:sz w:val="20"/>
                <w:szCs w:val="20"/>
              </w:rPr>
            </w:pPr>
            <w:r w:rsidRPr="0083243A">
              <w:rPr>
                <w:rFonts w:ascii="Arial Narrow" w:hAnsi="Arial Narrow"/>
                <w:b/>
                <w:sz w:val="20"/>
                <w:szCs w:val="20"/>
              </w:rPr>
              <w:t>Mark obtained</w:t>
            </w:r>
          </w:p>
        </w:tc>
      </w:tr>
      <w:tr w:rsidR="005907C3" w:rsidRPr="0083243A" w:rsidTr="00FB131A">
        <w:trPr>
          <w:cantSplit/>
        </w:trPr>
        <w:tc>
          <w:tcPr>
            <w:tcW w:w="141" w:type="pct"/>
            <w:vMerge w:val="restart"/>
            <w:tcBorders>
              <w:top w:val="single" w:sz="4" w:space="0" w:color="auto"/>
              <w:left w:val="single" w:sz="4" w:space="0" w:color="auto"/>
              <w:right w:val="single" w:sz="4" w:space="0" w:color="auto"/>
            </w:tcBorders>
          </w:tcPr>
          <w:p w:rsidR="005907C3" w:rsidRPr="008138A3" w:rsidRDefault="005907C3" w:rsidP="00FB131A">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0</w:t>
            </w:r>
          </w:p>
        </w:tc>
        <w:tc>
          <w:tcPr>
            <w:tcW w:w="4544" w:type="pct"/>
            <w:gridSpan w:val="7"/>
            <w:tcBorders>
              <w:top w:val="single" w:sz="4" w:space="0" w:color="auto"/>
              <w:left w:val="single" w:sz="4" w:space="0" w:color="auto"/>
              <w:right w:val="single" w:sz="4" w:space="0" w:color="auto"/>
            </w:tcBorders>
          </w:tcPr>
          <w:p w:rsidR="005907C3" w:rsidRPr="001857A5" w:rsidRDefault="005907C3" w:rsidP="00FB131A">
            <w:pPr>
              <w:rPr>
                <w:rFonts w:ascii="Arial Narrow" w:hAnsi="Arial Narrow" w:cstheme="minorHAnsi"/>
                <w:sz w:val="20"/>
                <w:szCs w:val="20"/>
                <w:lang w:val="en-ZA"/>
              </w:rPr>
            </w:pPr>
            <w:r>
              <w:rPr>
                <w:rFonts w:ascii="Arial Narrow" w:hAnsi="Arial Narrow"/>
                <w:b/>
                <w:sz w:val="20"/>
                <w:szCs w:val="20"/>
              </w:rPr>
              <w:t>PRESENTATION</w:t>
            </w:r>
            <w:r w:rsidRPr="0083243A">
              <w:rPr>
                <w:rFonts w:ascii="Arial Narrow" w:hAnsi="Arial Narrow"/>
                <w:b/>
                <w:sz w:val="20"/>
                <w:szCs w:val="20"/>
              </w:rPr>
              <w:t xml:space="preserve"> – </w:t>
            </w:r>
            <w:r>
              <w:rPr>
                <w:rFonts w:ascii="Arial Narrow" w:hAnsi="Arial Narrow"/>
                <w:b/>
                <w:sz w:val="20"/>
                <w:szCs w:val="20"/>
                <w:lang w:val="en-ZA"/>
              </w:rPr>
              <w:t>SLIDES USED</w:t>
            </w:r>
          </w:p>
        </w:tc>
        <w:tc>
          <w:tcPr>
            <w:tcW w:w="315" w:type="pct"/>
            <w:vMerge w:val="restart"/>
            <w:tcBorders>
              <w:top w:val="single" w:sz="4" w:space="0" w:color="auto"/>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r w:rsidR="005907C3" w:rsidRPr="0083243A" w:rsidTr="00FB131A">
        <w:trPr>
          <w:cantSplit/>
        </w:trPr>
        <w:tc>
          <w:tcPr>
            <w:tcW w:w="141" w:type="pct"/>
            <w:vMerge/>
            <w:tcBorders>
              <w:left w:val="single" w:sz="4" w:space="0" w:color="auto"/>
              <w:right w:val="single" w:sz="4" w:space="0" w:color="auto"/>
            </w:tcBorders>
          </w:tcPr>
          <w:p w:rsidR="005907C3" w:rsidRPr="0083243A" w:rsidRDefault="005907C3" w:rsidP="00FB131A">
            <w:pPr>
              <w:pStyle w:val="ListParagraph"/>
              <w:ind w:left="360"/>
              <w:jc w:val="center"/>
              <w:rPr>
                <w:rFonts w:ascii="Arial Narrow" w:hAnsi="Arial Narrow"/>
                <w:sz w:val="20"/>
                <w:szCs w:val="20"/>
              </w:rPr>
            </w:pPr>
          </w:p>
        </w:tc>
        <w:tc>
          <w:tcPr>
            <w:tcW w:w="1655" w:type="pct"/>
            <w:tcBorders>
              <w:left w:val="single" w:sz="4" w:space="0" w:color="auto"/>
            </w:tcBorders>
          </w:tcPr>
          <w:p w:rsidR="005907C3" w:rsidRPr="0083243A"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Title slide</w:t>
            </w:r>
            <w:r w:rsidRPr="0083243A">
              <w:rPr>
                <w:rFonts w:ascii="Arial Narrow" w:hAnsi="Arial Narrow"/>
                <w:sz w:val="20"/>
                <w:szCs w:val="20"/>
              </w:rPr>
              <w:t xml:space="preserve"> included</w:t>
            </w:r>
          </w:p>
          <w:p w:rsidR="005907C3"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Contents slides – at least 1 slide for each heading</w:t>
            </w:r>
          </w:p>
          <w:p w:rsidR="005907C3"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Introduction slide</w:t>
            </w:r>
          </w:p>
          <w:p w:rsidR="005907C3"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Conclusion/Recommendation</w:t>
            </w:r>
            <w:r w:rsidRPr="0083243A">
              <w:rPr>
                <w:rFonts w:ascii="Arial Narrow" w:hAnsi="Arial Narrow"/>
                <w:sz w:val="20"/>
                <w:szCs w:val="20"/>
              </w:rPr>
              <w:t xml:space="preserve"> </w:t>
            </w:r>
            <w:r>
              <w:rPr>
                <w:rFonts w:ascii="Arial Narrow" w:hAnsi="Arial Narrow"/>
                <w:sz w:val="20"/>
                <w:szCs w:val="20"/>
              </w:rPr>
              <w:t>slide</w:t>
            </w:r>
          </w:p>
          <w:p w:rsidR="005907C3" w:rsidRPr="00516F9B"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Reference slide</w:t>
            </w:r>
          </w:p>
        </w:tc>
        <w:tc>
          <w:tcPr>
            <w:tcW w:w="316" w:type="pct"/>
            <w:vAlign w:val="center"/>
          </w:tcPr>
          <w:p w:rsidR="005907C3" w:rsidRPr="0083243A" w:rsidRDefault="005907C3" w:rsidP="00FB131A">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5</w:t>
            </w:r>
            <w:r w:rsidRPr="0083243A">
              <w:rPr>
                <w:rFonts w:ascii="Arial Narrow" w:hAnsi="Arial Narrow" w:cstheme="minorHAnsi"/>
                <w:sz w:val="20"/>
                <w:szCs w:val="20"/>
              </w:rPr>
              <w:t xml:space="preserve"> aspects clearly present </w:t>
            </w:r>
          </w:p>
        </w:tc>
        <w:tc>
          <w:tcPr>
            <w:tcW w:w="515"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w:t>
            </w:r>
            <w:r>
              <w:rPr>
                <w:rFonts w:ascii="Arial Narrow" w:hAnsi="Arial Narrow" w:cstheme="minorHAnsi"/>
                <w:sz w:val="20"/>
                <w:szCs w:val="20"/>
              </w:rPr>
              <w:t>4 of the 5</w:t>
            </w:r>
            <w:r w:rsidRPr="0083243A">
              <w:rPr>
                <w:rFonts w:ascii="Arial Narrow" w:hAnsi="Arial Narrow" w:cstheme="minorHAnsi"/>
                <w:sz w:val="20"/>
                <w:szCs w:val="20"/>
              </w:rPr>
              <w:t xml:space="preserve"> aspects clearly present</w:t>
            </w:r>
          </w:p>
        </w:tc>
        <w:tc>
          <w:tcPr>
            <w:tcW w:w="514"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3 of the 5</w:t>
            </w:r>
            <w:r w:rsidRPr="0083243A">
              <w:rPr>
                <w:rFonts w:ascii="Arial Narrow" w:hAnsi="Arial Narrow" w:cstheme="minorHAnsi"/>
                <w:sz w:val="20"/>
                <w:szCs w:val="20"/>
              </w:rPr>
              <w:t xml:space="preserve"> aspects clearly present</w:t>
            </w:r>
          </w:p>
        </w:tc>
        <w:tc>
          <w:tcPr>
            <w:tcW w:w="515"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2 of the 5</w:t>
            </w:r>
            <w:r w:rsidRPr="0083243A">
              <w:rPr>
                <w:rFonts w:ascii="Arial Narrow" w:hAnsi="Arial Narrow" w:cstheme="minorHAnsi"/>
                <w:sz w:val="20"/>
                <w:szCs w:val="20"/>
              </w:rPr>
              <w:t xml:space="preserve"> aspects clearly present</w:t>
            </w:r>
          </w:p>
        </w:tc>
        <w:tc>
          <w:tcPr>
            <w:tcW w:w="515" w:type="pct"/>
            <w:tcBorders>
              <w:right w:val="single" w:sz="4" w:space="0" w:color="auto"/>
            </w:tcBorders>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 of the 5 aspects clearly present</w:t>
            </w:r>
            <w:r w:rsidRPr="0083243A">
              <w:rPr>
                <w:rFonts w:ascii="Arial Narrow" w:hAnsi="Arial Narrow" w:cstheme="minorHAnsi"/>
                <w:sz w:val="20"/>
                <w:szCs w:val="20"/>
              </w:rPr>
              <w:t xml:space="preserve"> </w:t>
            </w:r>
            <w:r w:rsidRPr="0083243A">
              <w:rPr>
                <w:rFonts w:ascii="Arial Narrow" w:hAnsi="Arial Narrow" w:cstheme="minorHAnsi"/>
                <w:b/>
                <w:sz w:val="20"/>
                <w:szCs w:val="20"/>
              </w:rPr>
              <w:t>or</w:t>
            </w:r>
          </w:p>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r w:rsidR="005907C3" w:rsidRPr="0083243A" w:rsidTr="00FB131A">
        <w:trPr>
          <w:cantSplit/>
        </w:trPr>
        <w:tc>
          <w:tcPr>
            <w:tcW w:w="141" w:type="pct"/>
            <w:vMerge w:val="restart"/>
            <w:tcBorders>
              <w:left w:val="single" w:sz="4" w:space="0" w:color="auto"/>
              <w:right w:val="single" w:sz="4" w:space="0" w:color="auto"/>
            </w:tcBorders>
          </w:tcPr>
          <w:p w:rsidR="005907C3" w:rsidRPr="008138A3" w:rsidRDefault="005907C3" w:rsidP="00FB131A">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1</w:t>
            </w:r>
          </w:p>
        </w:tc>
        <w:tc>
          <w:tcPr>
            <w:tcW w:w="4544" w:type="pct"/>
            <w:gridSpan w:val="7"/>
            <w:tcBorders>
              <w:left w:val="single" w:sz="4" w:space="0" w:color="auto"/>
              <w:right w:val="single" w:sz="4" w:space="0" w:color="auto"/>
            </w:tcBorders>
          </w:tcPr>
          <w:p w:rsidR="005907C3" w:rsidRPr="0083243A" w:rsidRDefault="005907C3" w:rsidP="00FB131A">
            <w:pPr>
              <w:rPr>
                <w:rFonts w:ascii="Arial Narrow" w:hAnsi="Arial Narrow" w:cstheme="minorHAnsi"/>
                <w:sz w:val="20"/>
                <w:szCs w:val="20"/>
              </w:rPr>
            </w:pPr>
            <w:r>
              <w:rPr>
                <w:rFonts w:ascii="Arial Narrow" w:hAnsi="Arial Narrow"/>
                <w:b/>
                <w:sz w:val="20"/>
                <w:szCs w:val="20"/>
              </w:rPr>
              <w:t>PRESENTATION</w:t>
            </w:r>
            <w:r w:rsidRPr="0083243A">
              <w:rPr>
                <w:rFonts w:ascii="Arial Narrow" w:hAnsi="Arial Narrow"/>
                <w:b/>
                <w:sz w:val="20"/>
                <w:szCs w:val="20"/>
              </w:rPr>
              <w:t xml:space="preserve"> – GENERAL APPEARANCE</w:t>
            </w:r>
          </w:p>
        </w:tc>
        <w:tc>
          <w:tcPr>
            <w:tcW w:w="315" w:type="pct"/>
            <w:vMerge w:val="restart"/>
            <w:tcBorders>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r w:rsidR="005907C3" w:rsidRPr="0083243A" w:rsidTr="00FB131A">
        <w:trPr>
          <w:cantSplit/>
        </w:trPr>
        <w:tc>
          <w:tcPr>
            <w:tcW w:w="141" w:type="pct"/>
            <w:vMerge/>
            <w:tcBorders>
              <w:left w:val="single" w:sz="4" w:space="0" w:color="auto"/>
              <w:right w:val="single" w:sz="4" w:space="0" w:color="auto"/>
            </w:tcBorders>
          </w:tcPr>
          <w:p w:rsidR="005907C3" w:rsidRPr="0083243A" w:rsidRDefault="005907C3" w:rsidP="00FB131A">
            <w:pPr>
              <w:pStyle w:val="ListParagraph"/>
              <w:ind w:left="360"/>
              <w:jc w:val="center"/>
              <w:rPr>
                <w:rFonts w:ascii="Arial Narrow" w:hAnsi="Arial Narrow"/>
                <w:sz w:val="20"/>
                <w:szCs w:val="20"/>
              </w:rPr>
            </w:pPr>
          </w:p>
        </w:tc>
        <w:tc>
          <w:tcPr>
            <w:tcW w:w="1655" w:type="pct"/>
            <w:tcBorders>
              <w:left w:val="single" w:sz="4" w:space="0" w:color="auto"/>
            </w:tcBorders>
          </w:tcPr>
          <w:p w:rsidR="005907C3" w:rsidRPr="0083243A"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All </w:t>
            </w:r>
            <w:r>
              <w:rPr>
                <w:rFonts w:ascii="Arial Narrow" w:hAnsi="Arial Narrow"/>
                <w:sz w:val="20"/>
                <w:szCs w:val="20"/>
              </w:rPr>
              <w:t>slides</w:t>
            </w:r>
            <w:r w:rsidRPr="0083243A">
              <w:rPr>
                <w:rFonts w:ascii="Arial Narrow" w:hAnsi="Arial Narrow"/>
                <w:sz w:val="20"/>
                <w:szCs w:val="20"/>
              </w:rPr>
              <w:t xml:space="preserve"> – consistent appearance (formatting, background, </w:t>
            </w:r>
            <w:proofErr w:type="spellStart"/>
            <w:r w:rsidRPr="0083243A">
              <w:rPr>
                <w:rFonts w:ascii="Arial Narrow" w:hAnsi="Arial Narrow"/>
                <w:sz w:val="20"/>
                <w:szCs w:val="20"/>
              </w:rPr>
              <w:t>colours</w:t>
            </w:r>
            <w:proofErr w:type="spellEnd"/>
            <w:r w:rsidRPr="0083243A">
              <w:rPr>
                <w:rFonts w:ascii="Arial Narrow" w:hAnsi="Arial Narrow"/>
                <w:sz w:val="20"/>
                <w:szCs w:val="20"/>
              </w:rPr>
              <w:t xml:space="preserve">, layout, font, etc.) </w:t>
            </w:r>
          </w:p>
          <w:p w:rsidR="005907C3" w:rsidRPr="0083243A" w:rsidRDefault="005907C3" w:rsidP="005907C3">
            <w:pPr>
              <w:pStyle w:val="ListParagraph"/>
              <w:numPr>
                <w:ilvl w:val="0"/>
                <w:numId w:val="30"/>
              </w:numPr>
              <w:spacing w:after="0" w:line="240" w:lineRule="auto"/>
              <w:rPr>
                <w:rFonts w:ascii="Arial Narrow" w:hAnsi="Arial Narrow"/>
                <w:sz w:val="20"/>
                <w:szCs w:val="20"/>
              </w:rPr>
            </w:pPr>
            <w:proofErr w:type="spellStart"/>
            <w:r w:rsidRPr="0083243A">
              <w:rPr>
                <w:rFonts w:ascii="Arial Narrow" w:hAnsi="Arial Narrow"/>
                <w:sz w:val="20"/>
                <w:szCs w:val="20"/>
              </w:rPr>
              <w:t>Colours</w:t>
            </w:r>
            <w:proofErr w:type="spellEnd"/>
            <w:r w:rsidRPr="0083243A">
              <w:rPr>
                <w:rFonts w:ascii="Arial Narrow" w:hAnsi="Arial Narrow"/>
                <w:sz w:val="20"/>
                <w:szCs w:val="20"/>
              </w:rPr>
              <w:t>/textures of background, fonts, form a pleasing palette, do not detract from the content or readability</w:t>
            </w:r>
          </w:p>
          <w:p w:rsidR="005907C3" w:rsidRPr="0083243A"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Point size varies appropriately for headings/sub-headings and text, and enhances readability</w:t>
            </w:r>
          </w:p>
          <w:p w:rsidR="005907C3" w:rsidRPr="0083243A"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White space and alignment used effectively to </w:t>
            </w:r>
            <w:proofErr w:type="spellStart"/>
            <w:r w:rsidRPr="0083243A">
              <w:rPr>
                <w:rFonts w:ascii="Arial Narrow" w:hAnsi="Arial Narrow"/>
                <w:sz w:val="20"/>
                <w:szCs w:val="20"/>
              </w:rPr>
              <w:t>organise</w:t>
            </w:r>
            <w:proofErr w:type="spellEnd"/>
            <w:r w:rsidRPr="0083243A">
              <w:rPr>
                <w:rFonts w:ascii="Arial Narrow" w:hAnsi="Arial Narrow"/>
                <w:sz w:val="20"/>
                <w:szCs w:val="20"/>
              </w:rPr>
              <w:t xml:space="preserve"> material and enhance readability</w:t>
            </w:r>
          </w:p>
        </w:tc>
        <w:tc>
          <w:tcPr>
            <w:tcW w:w="316" w:type="pct"/>
            <w:shd w:val="clear" w:color="auto" w:fill="auto"/>
            <w:vAlign w:val="center"/>
          </w:tcPr>
          <w:p w:rsidR="005907C3" w:rsidRPr="0083243A" w:rsidRDefault="005907C3" w:rsidP="00FB131A">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r w:rsidR="005907C3" w:rsidRPr="0083243A" w:rsidTr="00FB131A">
        <w:trPr>
          <w:cantSplit/>
        </w:trPr>
        <w:tc>
          <w:tcPr>
            <w:tcW w:w="141" w:type="pct"/>
            <w:vMerge w:val="restart"/>
            <w:tcBorders>
              <w:left w:val="single" w:sz="4" w:space="0" w:color="auto"/>
              <w:right w:val="single" w:sz="4" w:space="0" w:color="auto"/>
            </w:tcBorders>
          </w:tcPr>
          <w:p w:rsidR="005907C3" w:rsidRPr="008138A3" w:rsidRDefault="005907C3" w:rsidP="00FB131A">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2</w:t>
            </w:r>
          </w:p>
        </w:tc>
        <w:tc>
          <w:tcPr>
            <w:tcW w:w="4544" w:type="pct"/>
            <w:gridSpan w:val="7"/>
            <w:tcBorders>
              <w:left w:val="single" w:sz="4" w:space="0" w:color="auto"/>
              <w:right w:val="single" w:sz="4" w:space="0" w:color="auto"/>
            </w:tcBorders>
          </w:tcPr>
          <w:p w:rsidR="005907C3" w:rsidRPr="0083243A" w:rsidRDefault="005907C3" w:rsidP="00FB131A">
            <w:pPr>
              <w:rPr>
                <w:rFonts w:ascii="Arial Narrow" w:hAnsi="Arial Narrow"/>
                <w:b/>
                <w:sz w:val="20"/>
                <w:szCs w:val="20"/>
              </w:rPr>
            </w:pPr>
            <w:r>
              <w:rPr>
                <w:rFonts w:ascii="Arial Narrow" w:hAnsi="Arial Narrow"/>
                <w:b/>
                <w:sz w:val="20"/>
                <w:szCs w:val="20"/>
              </w:rPr>
              <w:t>PRESENTATION</w:t>
            </w:r>
            <w:r w:rsidRPr="0083243A">
              <w:rPr>
                <w:rFonts w:ascii="Arial Narrow" w:hAnsi="Arial Narrow"/>
                <w:b/>
                <w:sz w:val="20"/>
                <w:szCs w:val="20"/>
              </w:rPr>
              <w:t xml:space="preserve"> – ORGANISATION AND READABILITY </w:t>
            </w:r>
          </w:p>
          <w:p w:rsidR="005907C3" w:rsidRPr="0083243A" w:rsidRDefault="005907C3" w:rsidP="00FB131A">
            <w:pPr>
              <w:rPr>
                <w:rFonts w:ascii="Arial Narrow" w:hAnsi="Arial Narrow" w:cstheme="minorHAnsi"/>
                <w:sz w:val="20"/>
                <w:szCs w:val="20"/>
              </w:rPr>
            </w:pPr>
            <w:r w:rsidRPr="0083243A">
              <w:rPr>
                <w:rFonts w:ascii="Arial Narrow" w:hAnsi="Arial Narrow" w:cstheme="minorHAnsi"/>
                <w:sz w:val="20"/>
                <w:szCs w:val="20"/>
              </w:rPr>
              <w:t>Correct grouping and structuring of elements and information. Layout and organisation enhances readability and understanding</w:t>
            </w:r>
          </w:p>
        </w:tc>
        <w:tc>
          <w:tcPr>
            <w:tcW w:w="315" w:type="pct"/>
            <w:vMerge w:val="restart"/>
            <w:tcBorders>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r w:rsidR="005907C3" w:rsidRPr="0083243A" w:rsidTr="00FB131A">
        <w:trPr>
          <w:cantSplit/>
        </w:trPr>
        <w:tc>
          <w:tcPr>
            <w:tcW w:w="141" w:type="pct"/>
            <w:vMerge/>
            <w:tcBorders>
              <w:left w:val="single" w:sz="4" w:space="0" w:color="auto"/>
              <w:right w:val="single" w:sz="4" w:space="0" w:color="auto"/>
            </w:tcBorders>
          </w:tcPr>
          <w:p w:rsidR="005907C3" w:rsidRPr="0083243A" w:rsidRDefault="005907C3" w:rsidP="00FB131A">
            <w:pPr>
              <w:pStyle w:val="ListParagraph"/>
              <w:ind w:left="360"/>
              <w:jc w:val="center"/>
              <w:rPr>
                <w:rFonts w:ascii="Arial Narrow" w:hAnsi="Arial Narrow"/>
                <w:sz w:val="20"/>
                <w:szCs w:val="20"/>
              </w:rPr>
            </w:pPr>
          </w:p>
        </w:tc>
        <w:tc>
          <w:tcPr>
            <w:tcW w:w="1655" w:type="pct"/>
            <w:tcBorders>
              <w:left w:val="single" w:sz="4" w:space="0" w:color="auto"/>
            </w:tcBorders>
          </w:tcPr>
          <w:p w:rsidR="005907C3" w:rsidRPr="0083243A"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Attractive and usable layout. </w:t>
            </w:r>
          </w:p>
          <w:p w:rsidR="005907C3" w:rsidRPr="0083243A"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Related information grouped together</w:t>
            </w:r>
            <w:r>
              <w:rPr>
                <w:rFonts w:ascii="Arial Narrow" w:hAnsi="Arial Narrow"/>
                <w:sz w:val="20"/>
                <w:szCs w:val="20"/>
              </w:rPr>
              <w:t xml:space="preserve"> using appropriate headings</w:t>
            </w:r>
          </w:p>
          <w:p w:rsidR="005907C3" w:rsidRDefault="005907C3" w:rsidP="005907C3">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Techniques such as lists, tables, </w:t>
            </w:r>
            <w:r>
              <w:rPr>
                <w:rFonts w:ascii="Arial Narrow" w:hAnsi="Arial Narrow"/>
                <w:sz w:val="20"/>
                <w:szCs w:val="20"/>
              </w:rPr>
              <w:t>diagramme</w:t>
            </w:r>
            <w:r w:rsidRPr="0083243A">
              <w:rPr>
                <w:rFonts w:ascii="Arial Narrow" w:hAnsi="Arial Narrow"/>
                <w:sz w:val="20"/>
                <w:szCs w:val="20"/>
              </w:rPr>
              <w:t xml:space="preserve"> and headings are used appropriately and correctly to structure information</w:t>
            </w:r>
            <w:r>
              <w:rPr>
                <w:rFonts w:ascii="Arial Narrow" w:hAnsi="Arial Narrow"/>
                <w:sz w:val="20"/>
                <w:szCs w:val="20"/>
              </w:rPr>
              <w:t xml:space="preserve"> to enhance meaning/readability</w:t>
            </w:r>
          </w:p>
          <w:p w:rsidR="005907C3" w:rsidRPr="00342613" w:rsidRDefault="005907C3" w:rsidP="005907C3">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Functional hyperlinks used to navigate between slides and/or other relevant information (e.g. spreadsheet)</w:t>
            </w:r>
          </w:p>
        </w:tc>
        <w:tc>
          <w:tcPr>
            <w:tcW w:w="316" w:type="pct"/>
            <w:vAlign w:val="center"/>
          </w:tcPr>
          <w:p w:rsidR="005907C3" w:rsidRPr="0083243A" w:rsidRDefault="005907C3" w:rsidP="00FB131A">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5907C3" w:rsidRPr="0083243A" w:rsidRDefault="005907C3"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5907C3" w:rsidRPr="0083243A" w:rsidRDefault="005907C3" w:rsidP="00FB131A">
            <w:pPr>
              <w:jc w:val="center"/>
              <w:rPr>
                <w:rFonts w:ascii="Arial Narrow" w:hAnsi="Arial Narrow" w:cstheme="minorHAnsi"/>
                <w:sz w:val="20"/>
                <w:szCs w:val="20"/>
              </w:rPr>
            </w:pPr>
          </w:p>
        </w:tc>
      </w:tr>
    </w:tbl>
    <w:p w:rsidR="00E1622F" w:rsidRDefault="00E1622F">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7E0A46" w:rsidRPr="0083243A" w:rsidTr="00DB4CAF">
        <w:trPr>
          <w:cantSplit/>
          <w:tblHeader/>
        </w:trPr>
        <w:tc>
          <w:tcPr>
            <w:tcW w:w="141" w:type="pct"/>
            <w:tcBorders>
              <w:top w:val="single" w:sz="4" w:space="0" w:color="auto"/>
              <w:left w:val="single" w:sz="4" w:space="0" w:color="auto"/>
              <w:bottom w:val="single" w:sz="4" w:space="0" w:color="auto"/>
              <w:right w:val="single" w:sz="4" w:space="0" w:color="auto"/>
            </w:tcBorders>
          </w:tcPr>
          <w:p w:rsidR="007E0A46" w:rsidRPr="0083243A" w:rsidRDefault="007E0A46" w:rsidP="00DB4CAF">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7E0A46" w:rsidRPr="0083243A" w:rsidRDefault="007E0A46" w:rsidP="00DB4CAF">
            <w:pPr>
              <w:jc w:val="center"/>
              <w:rPr>
                <w:rFonts w:ascii="Arial Narrow" w:hAnsi="Arial Narrow"/>
                <w:b/>
                <w:sz w:val="20"/>
                <w:szCs w:val="20"/>
              </w:rPr>
            </w:pPr>
            <w:r w:rsidRPr="0083243A">
              <w:rPr>
                <w:rFonts w:ascii="Arial Narrow" w:hAnsi="Arial Narrow"/>
                <w:b/>
                <w:sz w:val="20"/>
                <w:szCs w:val="20"/>
              </w:rPr>
              <w:t>Mark obtained</w:t>
            </w:r>
          </w:p>
        </w:tc>
      </w:tr>
      <w:tr w:rsidR="007E0A46" w:rsidRPr="0083243A" w:rsidTr="00DB4CAF">
        <w:trPr>
          <w:cantSplit/>
        </w:trPr>
        <w:tc>
          <w:tcPr>
            <w:tcW w:w="141" w:type="pct"/>
            <w:vMerge w:val="restart"/>
            <w:tcBorders>
              <w:left w:val="single" w:sz="4" w:space="0" w:color="auto"/>
              <w:right w:val="single" w:sz="4" w:space="0" w:color="auto"/>
            </w:tcBorders>
          </w:tcPr>
          <w:p w:rsidR="007E0A46" w:rsidRPr="001857A5" w:rsidRDefault="007E0A46" w:rsidP="00DB4CAF">
            <w:pPr>
              <w:jc w:val="center"/>
              <w:rPr>
                <w:rFonts w:ascii="Arial Narrow" w:hAnsi="Arial Narrow"/>
                <w:b/>
                <w:sz w:val="20"/>
                <w:szCs w:val="20"/>
                <w:lang w:val="en-ZA"/>
              </w:rPr>
            </w:pPr>
            <w:r>
              <w:rPr>
                <w:rFonts w:ascii="Arial Narrow" w:hAnsi="Arial Narrow"/>
                <w:b/>
                <w:sz w:val="20"/>
                <w:szCs w:val="20"/>
                <w:lang w:val="en-ZA"/>
              </w:rPr>
              <w:t>13</w:t>
            </w:r>
          </w:p>
        </w:tc>
        <w:tc>
          <w:tcPr>
            <w:tcW w:w="4544" w:type="pct"/>
            <w:gridSpan w:val="7"/>
            <w:tcBorders>
              <w:left w:val="single" w:sz="4" w:space="0" w:color="auto"/>
              <w:right w:val="single" w:sz="4" w:space="0" w:color="auto"/>
            </w:tcBorders>
          </w:tcPr>
          <w:p w:rsidR="007E0A46" w:rsidRPr="00011518" w:rsidRDefault="007E0A46" w:rsidP="00DB4CAF">
            <w:pPr>
              <w:rPr>
                <w:rFonts w:ascii="Arial Narrow" w:hAnsi="Arial Narrow"/>
                <w:b/>
                <w:sz w:val="20"/>
                <w:szCs w:val="20"/>
                <w:lang w:val="en-ZA"/>
              </w:rPr>
            </w:pPr>
            <w:r>
              <w:rPr>
                <w:rFonts w:ascii="Arial Narrow" w:hAnsi="Arial Narrow"/>
                <w:b/>
                <w:sz w:val="20"/>
                <w:szCs w:val="20"/>
              </w:rPr>
              <w:t>PRESENTATION</w:t>
            </w:r>
            <w:r w:rsidRPr="0083243A">
              <w:rPr>
                <w:rFonts w:ascii="Arial Narrow" w:hAnsi="Arial Narrow"/>
                <w:b/>
                <w:sz w:val="20"/>
                <w:szCs w:val="20"/>
              </w:rPr>
              <w:t xml:space="preserve"> – </w:t>
            </w:r>
            <w:r>
              <w:rPr>
                <w:rFonts w:ascii="Arial Narrow" w:hAnsi="Arial Narrow"/>
                <w:b/>
                <w:sz w:val="20"/>
                <w:szCs w:val="20"/>
                <w:lang w:val="en-ZA"/>
              </w:rPr>
              <w:t>SLIDE EFFECTS AND GRAPHICS</w:t>
            </w:r>
          </w:p>
          <w:p w:rsidR="007E0A46" w:rsidRPr="00124066" w:rsidRDefault="007E0A46" w:rsidP="00DB4CAF">
            <w:pPr>
              <w:rPr>
                <w:rFonts w:ascii="Arial Narrow" w:hAnsi="Arial Narrow" w:cstheme="minorHAnsi"/>
                <w:sz w:val="20"/>
                <w:szCs w:val="20"/>
                <w:lang w:val="en-ZA"/>
              </w:rPr>
            </w:pPr>
            <w:r>
              <w:rPr>
                <w:rFonts w:ascii="Arial Narrow" w:hAnsi="Arial Narrow" w:cstheme="minorHAnsi"/>
                <w:sz w:val="20"/>
                <w:szCs w:val="20"/>
                <w:lang w:val="en-ZA"/>
              </w:rPr>
              <w:t>Transition, animation and use of graphics</w:t>
            </w:r>
          </w:p>
        </w:tc>
        <w:tc>
          <w:tcPr>
            <w:tcW w:w="315" w:type="pct"/>
            <w:vMerge w:val="restart"/>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7E0A46" w:rsidRPr="0083243A" w:rsidTr="00DB4CAF">
        <w:trPr>
          <w:cantSplit/>
        </w:trPr>
        <w:tc>
          <w:tcPr>
            <w:tcW w:w="141" w:type="pct"/>
            <w:vMerge/>
            <w:tcBorders>
              <w:left w:val="single" w:sz="4" w:space="0" w:color="auto"/>
              <w:right w:val="single" w:sz="4" w:space="0" w:color="auto"/>
            </w:tcBorders>
          </w:tcPr>
          <w:p w:rsidR="007E0A46" w:rsidRPr="0083243A" w:rsidRDefault="007E0A46" w:rsidP="00DB4CAF">
            <w:pPr>
              <w:pStyle w:val="ListParagraph"/>
              <w:ind w:left="360"/>
              <w:jc w:val="center"/>
              <w:rPr>
                <w:rFonts w:ascii="Arial Narrow" w:hAnsi="Arial Narrow"/>
                <w:sz w:val="20"/>
                <w:szCs w:val="20"/>
              </w:rPr>
            </w:pPr>
          </w:p>
        </w:tc>
        <w:tc>
          <w:tcPr>
            <w:tcW w:w="1655" w:type="pct"/>
            <w:tcBorders>
              <w:left w:val="single" w:sz="4" w:space="0" w:color="auto"/>
            </w:tcBorders>
          </w:tcPr>
          <w:p w:rsidR="007E0A46" w:rsidRDefault="007E0A46" w:rsidP="007E0A46">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 xml:space="preserve">Not more than </w:t>
            </w:r>
            <w:r w:rsidRPr="00011518">
              <w:rPr>
                <w:rFonts w:ascii="Arial Narrow" w:hAnsi="Arial Narrow"/>
                <w:sz w:val="20"/>
                <w:szCs w:val="20"/>
              </w:rPr>
              <w:t>ONE transition effect added to all slides except the title slide</w:t>
            </w:r>
            <w:r w:rsidRPr="0083243A">
              <w:rPr>
                <w:rFonts w:ascii="Arial Narrow" w:hAnsi="Arial Narrow"/>
                <w:sz w:val="20"/>
                <w:szCs w:val="20"/>
              </w:rPr>
              <w:t xml:space="preserve"> </w:t>
            </w:r>
          </w:p>
          <w:p w:rsidR="007E0A46" w:rsidRDefault="007E0A46" w:rsidP="007E0A46">
            <w:pPr>
              <w:pStyle w:val="ListParagraph"/>
              <w:numPr>
                <w:ilvl w:val="0"/>
                <w:numId w:val="30"/>
              </w:numPr>
              <w:spacing w:after="0" w:line="240" w:lineRule="auto"/>
              <w:rPr>
                <w:rFonts w:ascii="Arial Narrow" w:hAnsi="Arial Narrow"/>
                <w:sz w:val="20"/>
                <w:szCs w:val="20"/>
              </w:rPr>
            </w:pPr>
            <w:r w:rsidRPr="00011518">
              <w:rPr>
                <w:rFonts w:ascii="Arial Narrow" w:hAnsi="Arial Narrow"/>
                <w:sz w:val="20"/>
                <w:szCs w:val="20"/>
              </w:rPr>
              <w:t xml:space="preserve">No more than ONE element animated on </w:t>
            </w:r>
            <w:r>
              <w:rPr>
                <w:rFonts w:ascii="Arial Narrow" w:hAnsi="Arial Narrow"/>
                <w:sz w:val="20"/>
                <w:szCs w:val="20"/>
              </w:rPr>
              <w:t>a</w:t>
            </w:r>
            <w:r w:rsidRPr="00011518">
              <w:rPr>
                <w:rFonts w:ascii="Arial Narrow" w:hAnsi="Arial Narrow"/>
                <w:sz w:val="20"/>
                <w:szCs w:val="20"/>
              </w:rPr>
              <w:t xml:space="preserve"> slide</w:t>
            </w:r>
          </w:p>
          <w:p w:rsidR="007E0A46" w:rsidRPr="0083243A" w:rsidRDefault="007E0A46" w:rsidP="007E0A46">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slide headings are not animated</w:t>
            </w:r>
          </w:p>
          <w:p w:rsidR="007E0A46" w:rsidRPr="00124066" w:rsidRDefault="007E0A46" w:rsidP="007E0A46">
            <w:pPr>
              <w:pStyle w:val="ListParagraph"/>
              <w:numPr>
                <w:ilvl w:val="0"/>
                <w:numId w:val="30"/>
              </w:numPr>
              <w:spacing w:after="0" w:line="240" w:lineRule="auto"/>
              <w:rPr>
                <w:rFonts w:ascii="Arial Narrow" w:hAnsi="Arial Narrow"/>
                <w:sz w:val="20"/>
                <w:szCs w:val="20"/>
              </w:rPr>
            </w:pPr>
            <w:r w:rsidRPr="007F10B0">
              <w:rPr>
                <w:rFonts w:ascii="Arial Narrow" w:hAnsi="Arial Narrow"/>
                <w:sz w:val="20"/>
                <w:szCs w:val="20"/>
              </w:rPr>
              <w:t>Appropriate graph(s) and/or graphics added to some slides, relevant to the topic/purpose of the contents</w:t>
            </w:r>
          </w:p>
        </w:tc>
        <w:tc>
          <w:tcPr>
            <w:tcW w:w="316" w:type="pct"/>
            <w:vAlign w:val="center"/>
          </w:tcPr>
          <w:p w:rsidR="007E0A46" w:rsidRPr="0083243A" w:rsidRDefault="007E0A46" w:rsidP="00DB4CAF">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7E0A46" w:rsidRPr="0083243A" w:rsidTr="00DB4CAF">
        <w:trPr>
          <w:cantSplit/>
        </w:trPr>
        <w:tc>
          <w:tcPr>
            <w:tcW w:w="141" w:type="pct"/>
            <w:vMerge w:val="restart"/>
            <w:tcBorders>
              <w:left w:val="single" w:sz="4" w:space="0" w:color="auto"/>
              <w:right w:val="single" w:sz="4" w:space="0" w:color="auto"/>
            </w:tcBorders>
          </w:tcPr>
          <w:p w:rsidR="007E0A46" w:rsidRPr="001857A5" w:rsidRDefault="007E0A46" w:rsidP="00DB4CAF">
            <w:pPr>
              <w:jc w:val="center"/>
              <w:rPr>
                <w:rFonts w:ascii="Arial Narrow" w:hAnsi="Arial Narrow"/>
                <w:b/>
                <w:sz w:val="20"/>
                <w:szCs w:val="20"/>
                <w:lang w:val="en-ZA"/>
              </w:rPr>
            </w:pPr>
            <w:r w:rsidRPr="0083243A">
              <w:rPr>
                <w:rFonts w:ascii="Arial Narrow" w:hAnsi="Arial Narrow"/>
                <w:b/>
                <w:sz w:val="20"/>
                <w:szCs w:val="20"/>
              </w:rPr>
              <w:t>1</w:t>
            </w:r>
            <w:r>
              <w:rPr>
                <w:rFonts w:ascii="Arial Narrow" w:hAnsi="Arial Narrow"/>
                <w:b/>
                <w:sz w:val="20"/>
                <w:szCs w:val="20"/>
                <w:lang w:val="en-ZA"/>
              </w:rPr>
              <w:t>4</w:t>
            </w:r>
          </w:p>
        </w:tc>
        <w:tc>
          <w:tcPr>
            <w:tcW w:w="4544" w:type="pct"/>
            <w:gridSpan w:val="7"/>
            <w:tcBorders>
              <w:left w:val="single" w:sz="4" w:space="0" w:color="auto"/>
              <w:right w:val="single" w:sz="4" w:space="0" w:color="auto"/>
            </w:tcBorders>
            <w:vAlign w:val="center"/>
          </w:tcPr>
          <w:p w:rsidR="007E0A46" w:rsidRPr="0083243A" w:rsidRDefault="007E0A46" w:rsidP="00DB4CAF">
            <w:pPr>
              <w:rPr>
                <w:rFonts w:ascii="Arial Narrow" w:hAnsi="Arial Narrow"/>
                <w:b/>
                <w:sz w:val="20"/>
                <w:szCs w:val="20"/>
              </w:rPr>
            </w:pPr>
            <w:r>
              <w:rPr>
                <w:rFonts w:ascii="Arial Narrow" w:hAnsi="Arial Narrow"/>
                <w:b/>
                <w:sz w:val="20"/>
                <w:szCs w:val="20"/>
              </w:rPr>
              <w:t>PRESENTATION</w:t>
            </w:r>
            <w:r w:rsidRPr="0083243A">
              <w:rPr>
                <w:rFonts w:ascii="Arial Narrow" w:hAnsi="Arial Narrow"/>
                <w:b/>
                <w:sz w:val="20"/>
                <w:szCs w:val="20"/>
              </w:rPr>
              <w:t xml:space="preserve"> – INFORMATION – QUALITY</w:t>
            </w:r>
          </w:p>
          <w:p w:rsidR="007E0A46" w:rsidRPr="0083243A" w:rsidRDefault="007E0A46" w:rsidP="00DB4CAF">
            <w:pPr>
              <w:rPr>
                <w:rFonts w:ascii="Arial Narrow" w:hAnsi="Arial Narrow" w:cstheme="minorHAnsi"/>
                <w:sz w:val="20"/>
                <w:szCs w:val="20"/>
              </w:rPr>
            </w:pPr>
            <w:r w:rsidRPr="0083243A">
              <w:rPr>
                <w:rFonts w:ascii="Arial Narrow" w:hAnsi="Arial Narrow" w:cstheme="minorHAnsi"/>
                <w:sz w:val="20"/>
                <w:szCs w:val="20"/>
              </w:rPr>
              <w:t xml:space="preserve">Information presented in </w:t>
            </w:r>
            <w:r>
              <w:rPr>
                <w:rFonts w:ascii="Arial Narrow" w:hAnsi="Arial Narrow" w:cstheme="minorHAnsi"/>
                <w:sz w:val="20"/>
                <w:szCs w:val="20"/>
              </w:rPr>
              <w:t>presentation</w:t>
            </w:r>
            <w:r w:rsidRPr="0083243A">
              <w:rPr>
                <w:rFonts w:ascii="Arial Narrow" w:hAnsi="Arial Narrow" w:cstheme="minorHAnsi"/>
                <w:sz w:val="20"/>
                <w:szCs w:val="20"/>
              </w:rPr>
              <w:t xml:space="preserve"> is relevant and factually correct, without unnecessary duplication of any information, to enable </w:t>
            </w:r>
            <w:r>
              <w:rPr>
                <w:rFonts w:ascii="Arial Narrow" w:hAnsi="Arial Narrow" w:cstheme="minorHAnsi"/>
                <w:sz w:val="20"/>
                <w:szCs w:val="20"/>
                <w:lang w:val="en-ZA"/>
              </w:rPr>
              <w:t>audience</w:t>
            </w:r>
            <w:r w:rsidRPr="0083243A">
              <w:rPr>
                <w:rFonts w:ascii="Arial Narrow" w:hAnsi="Arial Narrow" w:cstheme="minorHAnsi"/>
                <w:sz w:val="20"/>
                <w:szCs w:val="20"/>
              </w:rPr>
              <w:t xml:space="preserve"> to learn more about the topic/problem. </w:t>
            </w:r>
          </w:p>
        </w:tc>
        <w:tc>
          <w:tcPr>
            <w:tcW w:w="315" w:type="pct"/>
            <w:vMerge w:val="restart"/>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7E0A46" w:rsidRPr="0083243A" w:rsidTr="00DB4CAF">
        <w:trPr>
          <w:cantSplit/>
        </w:trPr>
        <w:tc>
          <w:tcPr>
            <w:tcW w:w="141" w:type="pct"/>
            <w:vMerge/>
            <w:tcBorders>
              <w:left w:val="single" w:sz="4" w:space="0" w:color="auto"/>
              <w:right w:val="single" w:sz="4" w:space="0" w:color="auto"/>
            </w:tcBorders>
          </w:tcPr>
          <w:p w:rsidR="007E0A46" w:rsidRPr="0083243A" w:rsidRDefault="007E0A46" w:rsidP="00DB4CAF">
            <w:pPr>
              <w:jc w:val="center"/>
              <w:rPr>
                <w:rFonts w:ascii="Arial Narrow" w:hAnsi="Arial Narrow"/>
                <w:sz w:val="20"/>
                <w:szCs w:val="20"/>
              </w:rPr>
            </w:pPr>
          </w:p>
        </w:tc>
        <w:tc>
          <w:tcPr>
            <w:tcW w:w="1655" w:type="pct"/>
            <w:tcBorders>
              <w:left w:val="single" w:sz="4" w:space="0" w:color="auto"/>
            </w:tcBorders>
          </w:tcPr>
          <w:p w:rsidR="007E0A46" w:rsidRPr="0083243A" w:rsidRDefault="007E0A46" w:rsidP="007E0A46">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Presentation</w:t>
            </w:r>
            <w:r w:rsidRPr="0083243A">
              <w:rPr>
                <w:rFonts w:ascii="Arial Narrow" w:hAnsi="Arial Narrow"/>
                <w:sz w:val="20"/>
                <w:szCs w:val="20"/>
              </w:rPr>
              <w:t xml:space="preserve"> contains good quality, relevant and factually correct content about the topic </w:t>
            </w:r>
          </w:p>
          <w:p w:rsidR="007E0A46" w:rsidRDefault="007E0A46" w:rsidP="007E0A46">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Demonstrates good u</w:t>
            </w:r>
            <w:r>
              <w:rPr>
                <w:rFonts w:ascii="Arial Narrow" w:hAnsi="Arial Narrow"/>
                <w:sz w:val="20"/>
                <w:szCs w:val="20"/>
              </w:rPr>
              <w:t>nderstanding of the information</w:t>
            </w:r>
            <w:r w:rsidRPr="0083243A">
              <w:rPr>
                <w:rFonts w:ascii="Arial Narrow" w:hAnsi="Arial Narrow"/>
                <w:sz w:val="20"/>
                <w:szCs w:val="20"/>
              </w:rPr>
              <w:t xml:space="preserve"> included</w:t>
            </w:r>
          </w:p>
          <w:p w:rsidR="007E0A46" w:rsidRPr="0083243A" w:rsidRDefault="007E0A46" w:rsidP="007E0A46">
            <w:pPr>
              <w:pStyle w:val="ListParagraph"/>
              <w:numPr>
                <w:ilvl w:val="0"/>
                <w:numId w:val="30"/>
              </w:numPr>
              <w:spacing w:after="0" w:line="240" w:lineRule="auto"/>
              <w:rPr>
                <w:rFonts w:ascii="Arial Narrow" w:hAnsi="Arial Narrow"/>
                <w:sz w:val="20"/>
                <w:szCs w:val="20"/>
              </w:rPr>
            </w:pPr>
            <w:r w:rsidRPr="007F10B0">
              <w:rPr>
                <w:rFonts w:ascii="Arial Narrow" w:hAnsi="Arial Narrow"/>
                <w:sz w:val="20"/>
                <w:szCs w:val="20"/>
              </w:rPr>
              <w:t xml:space="preserve">Presentation has a slide(s) </w:t>
            </w:r>
            <w:proofErr w:type="spellStart"/>
            <w:r w:rsidRPr="007F10B0">
              <w:rPr>
                <w:rFonts w:ascii="Arial Narrow" w:hAnsi="Arial Narrow"/>
                <w:sz w:val="20"/>
                <w:szCs w:val="20"/>
              </w:rPr>
              <w:t>summarising</w:t>
            </w:r>
            <w:proofErr w:type="spellEnd"/>
            <w:r w:rsidRPr="007F10B0">
              <w:rPr>
                <w:rFonts w:ascii="Arial Narrow" w:hAnsi="Arial Narrow"/>
                <w:sz w:val="20"/>
                <w:szCs w:val="20"/>
              </w:rPr>
              <w:t xml:space="preserve"> the survey results</w:t>
            </w:r>
          </w:p>
          <w:p w:rsidR="007E0A46" w:rsidRPr="0083243A" w:rsidRDefault="007E0A46" w:rsidP="007E0A46">
            <w:pPr>
              <w:pStyle w:val="ListParagraph"/>
              <w:numPr>
                <w:ilvl w:val="0"/>
                <w:numId w:val="30"/>
              </w:numPr>
              <w:spacing w:after="0" w:line="240" w:lineRule="auto"/>
              <w:rPr>
                <w:rFonts w:ascii="Arial Narrow" w:hAnsi="Arial Narrow"/>
                <w:sz w:val="20"/>
                <w:szCs w:val="20"/>
              </w:rPr>
            </w:pPr>
            <w:r w:rsidRPr="00C57F9C">
              <w:rPr>
                <w:rFonts w:ascii="Arial Narrow" w:hAnsi="Arial Narrow"/>
                <w:sz w:val="20"/>
                <w:szCs w:val="20"/>
              </w:rPr>
              <w:t>Slides contain an appropriate, concise summary of information from the report</w:t>
            </w:r>
          </w:p>
        </w:tc>
        <w:tc>
          <w:tcPr>
            <w:tcW w:w="316" w:type="pct"/>
            <w:shd w:val="clear" w:color="auto" w:fill="auto"/>
            <w:vAlign w:val="center"/>
          </w:tcPr>
          <w:p w:rsidR="007E0A46" w:rsidRPr="0083243A" w:rsidRDefault="007E0A46" w:rsidP="00DB4CAF">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7E0A46" w:rsidRPr="0083243A" w:rsidTr="00DB4CAF">
        <w:trPr>
          <w:cantSplit/>
        </w:trPr>
        <w:tc>
          <w:tcPr>
            <w:tcW w:w="141" w:type="pct"/>
            <w:vMerge w:val="restart"/>
            <w:tcBorders>
              <w:left w:val="single" w:sz="4" w:space="0" w:color="auto"/>
              <w:right w:val="single" w:sz="4" w:space="0" w:color="auto"/>
            </w:tcBorders>
          </w:tcPr>
          <w:p w:rsidR="007E0A46" w:rsidRPr="001857A5" w:rsidRDefault="007E0A46" w:rsidP="00DB4CAF">
            <w:pPr>
              <w:jc w:val="center"/>
              <w:rPr>
                <w:rFonts w:ascii="Arial Narrow" w:hAnsi="Arial Narrow"/>
                <w:b/>
                <w:sz w:val="20"/>
                <w:szCs w:val="20"/>
                <w:lang w:val="en-ZA"/>
              </w:rPr>
            </w:pPr>
            <w:r w:rsidRPr="0083243A">
              <w:rPr>
                <w:rFonts w:ascii="Arial Narrow" w:hAnsi="Arial Narrow"/>
                <w:b/>
                <w:sz w:val="20"/>
                <w:szCs w:val="20"/>
              </w:rPr>
              <w:t>1</w:t>
            </w:r>
            <w:r>
              <w:rPr>
                <w:rFonts w:ascii="Arial Narrow" w:hAnsi="Arial Narrow"/>
                <w:b/>
                <w:sz w:val="20"/>
                <w:szCs w:val="20"/>
                <w:lang w:val="en-ZA"/>
              </w:rPr>
              <w:t>5</w:t>
            </w:r>
          </w:p>
        </w:tc>
        <w:tc>
          <w:tcPr>
            <w:tcW w:w="4544" w:type="pct"/>
            <w:gridSpan w:val="7"/>
            <w:tcBorders>
              <w:left w:val="single" w:sz="4" w:space="0" w:color="auto"/>
              <w:right w:val="single" w:sz="4" w:space="0" w:color="auto"/>
            </w:tcBorders>
          </w:tcPr>
          <w:p w:rsidR="007E0A46" w:rsidRPr="001857A5" w:rsidRDefault="007E0A46" w:rsidP="00DB4CAF">
            <w:pPr>
              <w:rPr>
                <w:rFonts w:ascii="Arial Narrow" w:hAnsi="Arial Narrow"/>
                <w:b/>
                <w:sz w:val="20"/>
                <w:szCs w:val="20"/>
                <w:lang w:val="en-ZA"/>
              </w:rPr>
            </w:pPr>
            <w:r>
              <w:rPr>
                <w:rFonts w:ascii="Arial Narrow" w:hAnsi="Arial Narrow"/>
                <w:b/>
                <w:sz w:val="20"/>
                <w:szCs w:val="20"/>
              </w:rPr>
              <w:t>PRESENTATION</w:t>
            </w:r>
            <w:r w:rsidRPr="0083243A">
              <w:rPr>
                <w:rFonts w:ascii="Arial Narrow" w:hAnsi="Arial Narrow"/>
                <w:b/>
                <w:sz w:val="20"/>
                <w:szCs w:val="20"/>
              </w:rPr>
              <w:t xml:space="preserve"> – </w:t>
            </w:r>
            <w:r>
              <w:rPr>
                <w:rFonts w:ascii="Arial Narrow" w:hAnsi="Arial Narrow"/>
                <w:b/>
                <w:sz w:val="20"/>
                <w:szCs w:val="20"/>
                <w:lang w:val="en-ZA"/>
              </w:rPr>
              <w:t>GENERAL ASPECTS</w:t>
            </w:r>
          </w:p>
          <w:p w:rsidR="007E0A46" w:rsidRPr="001857A5" w:rsidRDefault="007E0A46" w:rsidP="00DB4CAF">
            <w:pPr>
              <w:rPr>
                <w:rFonts w:ascii="Arial Narrow" w:hAnsi="Arial Narrow" w:cstheme="minorHAnsi"/>
                <w:sz w:val="20"/>
                <w:szCs w:val="20"/>
                <w:lang w:val="en-ZA"/>
              </w:rPr>
            </w:pPr>
            <w:r>
              <w:rPr>
                <w:rFonts w:ascii="Arial Narrow" w:hAnsi="Arial Narrow" w:cstheme="minorHAnsi"/>
                <w:sz w:val="20"/>
                <w:szCs w:val="20"/>
                <w:lang w:val="en-ZA"/>
              </w:rPr>
              <w:t>Acknowledgement, target audience, language used</w:t>
            </w:r>
          </w:p>
        </w:tc>
        <w:tc>
          <w:tcPr>
            <w:tcW w:w="315" w:type="pct"/>
            <w:vMerge w:val="restart"/>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7E0A46" w:rsidRPr="0083243A" w:rsidTr="00DB4CAF">
        <w:trPr>
          <w:cantSplit/>
        </w:trPr>
        <w:tc>
          <w:tcPr>
            <w:tcW w:w="141" w:type="pct"/>
            <w:vMerge/>
            <w:tcBorders>
              <w:left w:val="single" w:sz="4" w:space="0" w:color="auto"/>
              <w:right w:val="single" w:sz="4" w:space="0" w:color="auto"/>
            </w:tcBorders>
          </w:tcPr>
          <w:p w:rsidR="007E0A46" w:rsidRPr="0083243A" w:rsidRDefault="007E0A46" w:rsidP="00DB4CAF">
            <w:pPr>
              <w:pStyle w:val="ListParagraph"/>
              <w:ind w:left="360"/>
              <w:jc w:val="center"/>
              <w:rPr>
                <w:rFonts w:ascii="Arial Narrow" w:hAnsi="Arial Narrow"/>
                <w:sz w:val="20"/>
                <w:szCs w:val="20"/>
              </w:rPr>
            </w:pPr>
          </w:p>
        </w:tc>
        <w:tc>
          <w:tcPr>
            <w:tcW w:w="1655" w:type="pct"/>
            <w:tcBorders>
              <w:left w:val="single" w:sz="4" w:space="0" w:color="auto"/>
            </w:tcBorders>
          </w:tcPr>
          <w:p w:rsidR="007E0A46" w:rsidRPr="0083243A" w:rsidRDefault="007E0A46" w:rsidP="007E0A46">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Appropriate, clear acknowledgment provided to sources, graphics/images</w:t>
            </w:r>
          </w:p>
          <w:p w:rsidR="007E0A46" w:rsidRDefault="007E0A46" w:rsidP="007E0A46">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Suited to audience</w:t>
            </w:r>
          </w:p>
          <w:p w:rsidR="007E0A46" w:rsidRDefault="007E0A46" w:rsidP="007E0A46">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Good ‘standard’ language used, suited to target group with no spelling and grammar mistakes </w:t>
            </w:r>
          </w:p>
          <w:p w:rsidR="007E0A46" w:rsidRPr="007F10B0" w:rsidRDefault="007E0A46" w:rsidP="007E0A46">
            <w:pPr>
              <w:pStyle w:val="ListParagraph"/>
              <w:numPr>
                <w:ilvl w:val="0"/>
                <w:numId w:val="30"/>
              </w:numPr>
              <w:spacing w:after="0" w:line="240" w:lineRule="auto"/>
              <w:rPr>
                <w:rFonts w:ascii="Arial Narrow" w:hAnsi="Arial Narrow"/>
                <w:sz w:val="20"/>
                <w:szCs w:val="20"/>
              </w:rPr>
            </w:pPr>
            <w:r>
              <w:rPr>
                <w:rFonts w:ascii="Arial Narrow" w:hAnsi="Arial Narrow"/>
                <w:sz w:val="20"/>
                <w:szCs w:val="20"/>
              </w:rPr>
              <w:t>No grammar and spelling mistakes</w:t>
            </w:r>
          </w:p>
        </w:tc>
        <w:tc>
          <w:tcPr>
            <w:tcW w:w="316" w:type="pct"/>
            <w:vAlign w:val="center"/>
          </w:tcPr>
          <w:p w:rsidR="007E0A46" w:rsidRPr="0083243A" w:rsidRDefault="007E0A46" w:rsidP="00DB4CAF">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7E0A46" w:rsidRPr="0083243A" w:rsidRDefault="007E0A46" w:rsidP="007E0A46">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7E0A46" w:rsidRPr="0083243A" w:rsidRDefault="007E0A46" w:rsidP="00DB4CAF">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E1622F" w:rsidRDefault="00E1622F" w:rsidP="007E0A46">
            <w:pPr>
              <w:jc w:val="center"/>
              <w:rPr>
                <w:rFonts w:ascii="Arial Narrow" w:hAnsi="Arial Narrow"/>
                <w:b/>
                <w:sz w:val="20"/>
                <w:szCs w:val="20"/>
                <w:lang w:val="en-ZA"/>
              </w:rPr>
            </w:pPr>
            <w:r>
              <w:rPr>
                <w:rFonts w:ascii="Arial Narrow" w:hAnsi="Arial Narrow"/>
                <w:b/>
                <w:sz w:val="20"/>
                <w:szCs w:val="20"/>
                <w:lang w:val="en-ZA"/>
              </w:rPr>
              <w:t>1</w:t>
            </w:r>
            <w:r w:rsidR="007E0A46">
              <w:rPr>
                <w:rFonts w:ascii="Arial Narrow" w:hAnsi="Arial Narrow"/>
                <w:b/>
                <w:sz w:val="20"/>
                <w:szCs w:val="20"/>
                <w:lang w:val="en-ZA"/>
              </w:rPr>
              <w:t>6</w:t>
            </w:r>
          </w:p>
        </w:tc>
        <w:tc>
          <w:tcPr>
            <w:tcW w:w="4544" w:type="pct"/>
            <w:gridSpan w:val="7"/>
            <w:tcBorders>
              <w:left w:val="single" w:sz="4" w:space="0" w:color="auto"/>
              <w:right w:val="single" w:sz="4" w:space="0" w:color="auto"/>
            </w:tcBorders>
          </w:tcPr>
          <w:p w:rsidR="002B2B47" w:rsidRPr="0083243A" w:rsidRDefault="005907C3" w:rsidP="002B2B47">
            <w:pPr>
              <w:rPr>
                <w:rFonts w:ascii="Arial Narrow" w:hAnsi="Arial Narrow"/>
                <w:b/>
                <w:sz w:val="20"/>
                <w:szCs w:val="20"/>
              </w:rPr>
            </w:pPr>
            <w:r>
              <w:rPr>
                <w:rFonts w:ascii="Arial Narrow" w:hAnsi="Arial Narrow"/>
                <w:b/>
                <w:sz w:val="20"/>
                <w:szCs w:val="20"/>
                <w:lang w:val="en-ZA"/>
              </w:rPr>
              <w:t>PRESENTAT</w:t>
            </w:r>
            <w:r w:rsidR="007E6DF3">
              <w:rPr>
                <w:rFonts w:ascii="Arial Narrow" w:hAnsi="Arial Narrow"/>
                <w:b/>
                <w:sz w:val="20"/>
                <w:szCs w:val="20"/>
                <w:lang w:val="en-ZA"/>
              </w:rPr>
              <w:t>I</w:t>
            </w:r>
            <w:r>
              <w:rPr>
                <w:rFonts w:ascii="Arial Narrow" w:hAnsi="Arial Narrow"/>
                <w:b/>
                <w:sz w:val="20"/>
                <w:szCs w:val="20"/>
                <w:lang w:val="en-ZA"/>
              </w:rPr>
              <w:t>ON</w:t>
            </w:r>
            <w:r>
              <w:rPr>
                <w:rFonts w:ascii="Arial Narrow" w:hAnsi="Arial Narrow"/>
                <w:b/>
                <w:sz w:val="20"/>
                <w:szCs w:val="20"/>
              </w:rPr>
              <w:t xml:space="preserve"> – ADDITIONAL </w:t>
            </w:r>
            <w:r w:rsidR="002B2B47" w:rsidRPr="0083243A">
              <w:rPr>
                <w:rFonts w:ascii="Arial Narrow" w:hAnsi="Arial Narrow"/>
                <w:b/>
                <w:sz w:val="20"/>
                <w:szCs w:val="20"/>
              </w:rPr>
              <w:t>FEATURES USED (OUTSIDE CURRICULUM)</w:t>
            </w:r>
          </w:p>
          <w:p w:rsidR="002B2B47" w:rsidRPr="0083243A" w:rsidRDefault="002B2B47" w:rsidP="005907C3">
            <w:pPr>
              <w:rPr>
                <w:rFonts w:ascii="Arial Narrow" w:hAnsi="Arial Narrow" w:cstheme="minorHAnsi"/>
                <w:sz w:val="20"/>
                <w:szCs w:val="20"/>
              </w:rPr>
            </w:pPr>
            <w:r w:rsidRPr="0083243A">
              <w:rPr>
                <w:rFonts w:ascii="Arial Narrow" w:hAnsi="Arial Narrow" w:cstheme="minorHAnsi"/>
                <w:sz w:val="20"/>
                <w:szCs w:val="20"/>
              </w:rPr>
              <w:t xml:space="preserve">Learner demonstrates knowledge/skills not included in the curriculum, but that enhance the </w:t>
            </w:r>
            <w:r w:rsidR="005907C3">
              <w:rPr>
                <w:rFonts w:ascii="Arial Narrow" w:hAnsi="Arial Narrow" w:cstheme="minorHAnsi"/>
                <w:sz w:val="20"/>
                <w:szCs w:val="20"/>
                <w:lang w:val="en-ZA"/>
              </w:rPr>
              <w:t>presentation</w:t>
            </w:r>
            <w:r w:rsidRPr="0083243A">
              <w:rPr>
                <w:rFonts w:ascii="Arial Narrow" w:hAnsi="Arial Narrow" w:cstheme="minorHAnsi"/>
                <w:sz w:val="20"/>
                <w:szCs w:val="20"/>
              </w:rPr>
              <w:t>, appropriately and meaningfully used.</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C63D60">
            <w:pPr>
              <w:pStyle w:val="ListParagraph"/>
              <w:numPr>
                <w:ilvl w:val="0"/>
                <w:numId w:val="30"/>
              </w:numPr>
              <w:spacing w:after="0" w:line="240" w:lineRule="auto"/>
              <w:rPr>
                <w:rFonts w:ascii="Arial Narrow" w:hAnsi="Arial Narrow"/>
                <w:sz w:val="20"/>
                <w:szCs w:val="20"/>
              </w:rPr>
            </w:pPr>
            <w:r w:rsidRPr="0083243A">
              <w:rPr>
                <w:rFonts w:ascii="Arial Narrow" w:hAnsi="Arial Narrow"/>
                <w:sz w:val="20"/>
                <w:szCs w:val="20"/>
              </w:rPr>
              <w:t xml:space="preserve">List the </w:t>
            </w:r>
            <w:r w:rsidR="005907C3">
              <w:rPr>
                <w:rFonts w:ascii="Arial Narrow" w:hAnsi="Arial Narrow"/>
                <w:sz w:val="20"/>
                <w:szCs w:val="20"/>
              </w:rPr>
              <w:t xml:space="preserve">features </w:t>
            </w:r>
            <w:r w:rsidRPr="0083243A">
              <w:rPr>
                <w:rFonts w:ascii="Arial Narrow" w:hAnsi="Arial Narrow"/>
                <w:sz w:val="20"/>
                <w:szCs w:val="20"/>
              </w:rPr>
              <w:t xml:space="preserve"> (maximum 2) </w:t>
            </w:r>
          </w:p>
          <w:p w:rsidR="002B2B47" w:rsidRPr="0083243A" w:rsidRDefault="00303796" w:rsidP="00303796">
            <w:pPr>
              <w:pStyle w:val="ListParagraph"/>
              <w:tabs>
                <w:tab w:val="left" w:pos="3152"/>
              </w:tabs>
              <w:ind w:left="360"/>
              <w:rPr>
                <w:rFonts w:ascii="Arial Narrow" w:hAnsi="Arial Narrow"/>
                <w:sz w:val="20"/>
                <w:szCs w:val="20"/>
              </w:rPr>
            </w:pPr>
            <w:r>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287159">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2B2B47" w:rsidRPr="0083243A" w:rsidRDefault="002B2B47" w:rsidP="005907C3">
            <w:pPr>
              <w:pStyle w:val="ListParagraph"/>
              <w:numPr>
                <w:ilvl w:val="0"/>
                <w:numId w:val="31"/>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One mark (to maximum of 2 marks) for each feature used correctly, appropriately, meaningfully and that clearly enhances the </w:t>
            </w:r>
            <w:r w:rsidR="005907C3">
              <w:rPr>
                <w:rFonts w:ascii="Arial Narrow" w:hAnsi="Arial Narrow" w:cstheme="minorHAnsi"/>
                <w:sz w:val="20"/>
                <w:szCs w:val="20"/>
              </w:rPr>
              <w:t>presentation</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E1622F" w:rsidRDefault="007E0A46"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26</w:t>
            </w:r>
          </w:p>
        </w:tc>
        <w:tc>
          <w:tcPr>
            <w:tcW w:w="2573" w:type="pct"/>
            <w:gridSpan w:val="5"/>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063FD0" w:rsidRDefault="00063FD0" w:rsidP="002B2B47"/>
    <w:p w:rsidR="00AF2CDC" w:rsidRDefault="00AF2CDC">
      <w:r>
        <w:br w:type="page"/>
      </w:r>
    </w:p>
    <w:p w:rsidR="00AF2CDC" w:rsidRPr="007A3270" w:rsidRDefault="00AF2CDC" w:rsidP="00AF2CDC">
      <w:pPr>
        <w:spacing w:line="264" w:lineRule="auto"/>
        <w:ind w:left="720" w:hanging="720"/>
        <w:rPr>
          <w:rFonts w:ascii="Calibri" w:hAnsi="Calibri"/>
          <w:b/>
          <w:sz w:val="22"/>
          <w:szCs w:val="22"/>
          <w:lang w:val="en-ZA"/>
        </w:rPr>
      </w:pPr>
      <w:r w:rsidRPr="007A3270">
        <w:rPr>
          <w:rFonts w:ascii="Calibri" w:hAnsi="Calibri"/>
          <w:b/>
          <w:sz w:val="22"/>
          <w:szCs w:val="22"/>
          <w:lang w:val="en-ZA"/>
        </w:rPr>
        <w:lastRenderedPageBreak/>
        <w:t>General evaluation based on continuous observation and final impression</w:t>
      </w:r>
    </w:p>
    <w:tbl>
      <w:tblPr>
        <w:tblStyle w:val="TableGrid"/>
        <w:tblW w:w="4936" w:type="pct"/>
        <w:tblLayout w:type="fixed"/>
        <w:tblLook w:val="04A0"/>
      </w:tblPr>
      <w:tblGrid>
        <w:gridCol w:w="1392"/>
        <w:gridCol w:w="2650"/>
        <w:gridCol w:w="2649"/>
        <w:gridCol w:w="2649"/>
        <w:gridCol w:w="2649"/>
        <w:gridCol w:w="2653"/>
        <w:gridCol w:w="852"/>
      </w:tblGrid>
      <w:tr w:rsidR="005F4439" w:rsidRPr="000B2403" w:rsidTr="00454F6C">
        <w:tc>
          <w:tcPr>
            <w:tcW w:w="5000" w:type="pct"/>
            <w:gridSpan w:val="7"/>
            <w:vAlign w:val="center"/>
          </w:tcPr>
          <w:p w:rsidR="005F4439" w:rsidRPr="000B2403" w:rsidRDefault="005F4439" w:rsidP="00454F6C">
            <w:pPr>
              <w:rPr>
                <w:rFonts w:ascii="Arial Narrow" w:hAnsi="Arial Narrow"/>
                <w:b/>
              </w:rPr>
            </w:pPr>
            <w:r w:rsidRPr="000B2403">
              <w:rPr>
                <w:rFonts w:ascii="Arial Narrow" w:hAnsi="Arial Narrow"/>
                <w:b/>
                <w:sz w:val="28"/>
                <w:szCs w:val="20"/>
              </w:rPr>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5F4439" w:rsidRPr="00351622" w:rsidTr="00454F6C">
        <w:tc>
          <w:tcPr>
            <w:tcW w:w="5000" w:type="pct"/>
            <w:gridSpan w:val="7"/>
          </w:tcPr>
          <w:p w:rsidR="005F4439" w:rsidRPr="00BA6FEF" w:rsidRDefault="005F4439" w:rsidP="00454F6C">
            <w:pPr>
              <w:rPr>
                <w:rFonts w:ascii="Arial Narrow" w:hAnsi="Arial Narrow"/>
                <w:b/>
                <w:sz w:val="20"/>
                <w:szCs w:val="20"/>
              </w:rPr>
            </w:pPr>
            <w:r w:rsidRPr="00BA6FEF">
              <w:rPr>
                <w:rFonts w:ascii="Arial Narrow" w:hAnsi="Arial Narrow"/>
                <w:b/>
                <w:sz w:val="22"/>
                <w:szCs w:val="20"/>
              </w:rPr>
              <w:t>General: Final product and impression</w:t>
            </w:r>
          </w:p>
        </w:tc>
      </w:tr>
      <w:tr w:rsidR="005F4439" w:rsidRPr="00351622" w:rsidTr="00454F6C">
        <w:tc>
          <w:tcPr>
            <w:tcW w:w="449" w:type="pct"/>
          </w:tcPr>
          <w:p w:rsidR="005F4439" w:rsidRPr="00351622" w:rsidRDefault="005F4439" w:rsidP="00454F6C">
            <w:pPr>
              <w:rPr>
                <w:rFonts w:ascii="Arial Narrow" w:hAnsi="Arial Narrow"/>
                <w:b/>
                <w:sz w:val="20"/>
                <w:szCs w:val="20"/>
              </w:rPr>
            </w:pPr>
            <w:r>
              <w:rPr>
                <w:rFonts w:ascii="Arial Narrow" w:hAnsi="Arial Narrow"/>
                <w:b/>
                <w:sz w:val="20"/>
                <w:szCs w:val="20"/>
              </w:rPr>
              <w:t>Aspect</w:t>
            </w:r>
          </w:p>
        </w:tc>
        <w:tc>
          <w:tcPr>
            <w:tcW w:w="855" w:type="pct"/>
          </w:tcPr>
          <w:p w:rsidR="005F4439" w:rsidRPr="00351622" w:rsidRDefault="005F4439" w:rsidP="00454F6C">
            <w:pPr>
              <w:jc w:val="center"/>
              <w:rPr>
                <w:rFonts w:ascii="Arial Narrow" w:hAnsi="Arial Narrow"/>
                <w:b/>
                <w:sz w:val="20"/>
                <w:szCs w:val="20"/>
              </w:rPr>
            </w:pPr>
            <w:r w:rsidRPr="00351622">
              <w:rPr>
                <w:rFonts w:ascii="Arial Narrow" w:hAnsi="Arial Narrow"/>
                <w:b/>
                <w:sz w:val="20"/>
                <w:szCs w:val="20"/>
              </w:rPr>
              <w:t>4</w:t>
            </w:r>
          </w:p>
        </w:tc>
        <w:tc>
          <w:tcPr>
            <w:tcW w:w="855" w:type="pct"/>
          </w:tcPr>
          <w:p w:rsidR="005F4439" w:rsidRPr="00351622" w:rsidRDefault="005F4439" w:rsidP="00454F6C">
            <w:pPr>
              <w:jc w:val="center"/>
              <w:rPr>
                <w:rFonts w:ascii="Arial Narrow" w:hAnsi="Arial Narrow"/>
                <w:b/>
                <w:sz w:val="20"/>
                <w:szCs w:val="20"/>
              </w:rPr>
            </w:pPr>
            <w:r w:rsidRPr="00351622">
              <w:rPr>
                <w:rFonts w:ascii="Arial Narrow" w:hAnsi="Arial Narrow"/>
                <w:b/>
                <w:sz w:val="20"/>
                <w:szCs w:val="20"/>
              </w:rPr>
              <w:t>3</w:t>
            </w:r>
          </w:p>
        </w:tc>
        <w:tc>
          <w:tcPr>
            <w:tcW w:w="855" w:type="pct"/>
          </w:tcPr>
          <w:p w:rsidR="005F4439" w:rsidRPr="00351622" w:rsidRDefault="005F4439" w:rsidP="00454F6C">
            <w:pPr>
              <w:jc w:val="center"/>
              <w:rPr>
                <w:rFonts w:ascii="Arial Narrow" w:hAnsi="Arial Narrow"/>
                <w:b/>
                <w:sz w:val="20"/>
                <w:szCs w:val="20"/>
              </w:rPr>
            </w:pPr>
            <w:r w:rsidRPr="00351622">
              <w:rPr>
                <w:rFonts w:ascii="Arial Narrow" w:hAnsi="Arial Narrow"/>
                <w:b/>
                <w:sz w:val="20"/>
                <w:szCs w:val="20"/>
              </w:rPr>
              <w:t>2</w:t>
            </w:r>
          </w:p>
        </w:tc>
        <w:tc>
          <w:tcPr>
            <w:tcW w:w="855" w:type="pct"/>
          </w:tcPr>
          <w:p w:rsidR="005F4439" w:rsidRPr="00351622" w:rsidRDefault="005F4439" w:rsidP="00454F6C">
            <w:pPr>
              <w:jc w:val="center"/>
              <w:rPr>
                <w:rFonts w:ascii="Arial Narrow" w:hAnsi="Arial Narrow"/>
                <w:b/>
                <w:sz w:val="20"/>
                <w:szCs w:val="20"/>
              </w:rPr>
            </w:pPr>
            <w:r w:rsidRPr="00351622">
              <w:rPr>
                <w:rFonts w:ascii="Arial Narrow" w:hAnsi="Arial Narrow"/>
                <w:b/>
                <w:sz w:val="20"/>
                <w:szCs w:val="20"/>
              </w:rPr>
              <w:t>1</w:t>
            </w:r>
          </w:p>
        </w:tc>
        <w:tc>
          <w:tcPr>
            <w:tcW w:w="856" w:type="pct"/>
          </w:tcPr>
          <w:p w:rsidR="005F4439" w:rsidRPr="00351622" w:rsidRDefault="005F4439" w:rsidP="00454F6C">
            <w:pPr>
              <w:jc w:val="center"/>
              <w:rPr>
                <w:rFonts w:ascii="Arial Narrow" w:hAnsi="Arial Narrow"/>
                <w:b/>
                <w:sz w:val="20"/>
                <w:szCs w:val="20"/>
              </w:rPr>
            </w:pPr>
            <w:r w:rsidRPr="00351622">
              <w:rPr>
                <w:rFonts w:ascii="Arial Narrow" w:hAnsi="Arial Narrow"/>
                <w:b/>
                <w:sz w:val="20"/>
                <w:szCs w:val="20"/>
              </w:rPr>
              <w:t>0</w:t>
            </w:r>
          </w:p>
        </w:tc>
        <w:tc>
          <w:tcPr>
            <w:tcW w:w="275" w:type="pct"/>
          </w:tcPr>
          <w:p w:rsidR="005F4439" w:rsidRPr="00351622" w:rsidRDefault="005F4439" w:rsidP="00454F6C">
            <w:pPr>
              <w:rPr>
                <w:rFonts w:ascii="Arial Narrow" w:hAnsi="Arial Narrow"/>
                <w:b/>
                <w:sz w:val="20"/>
                <w:szCs w:val="20"/>
              </w:rPr>
            </w:pPr>
            <w:r w:rsidRPr="00351622">
              <w:rPr>
                <w:rFonts w:ascii="Arial Narrow" w:hAnsi="Arial Narrow"/>
                <w:b/>
                <w:sz w:val="20"/>
                <w:szCs w:val="20"/>
              </w:rPr>
              <w:t>Mark</w:t>
            </w:r>
          </w:p>
        </w:tc>
      </w:tr>
      <w:tr w:rsidR="005F4439" w:rsidRPr="00351622" w:rsidTr="00454F6C">
        <w:tc>
          <w:tcPr>
            <w:tcW w:w="449" w:type="pct"/>
          </w:tcPr>
          <w:p w:rsidR="005F4439" w:rsidRPr="00351622" w:rsidRDefault="005F4439" w:rsidP="00454F6C">
            <w:pPr>
              <w:rPr>
                <w:rFonts w:ascii="Arial Narrow" w:hAnsi="Arial Narrow"/>
                <w:b/>
                <w:sz w:val="20"/>
                <w:szCs w:val="20"/>
              </w:rPr>
            </w:pPr>
            <w:r w:rsidRPr="00351622">
              <w:rPr>
                <w:rFonts w:ascii="Arial Narrow" w:hAnsi="Arial Narrow"/>
                <w:b/>
                <w:sz w:val="20"/>
                <w:szCs w:val="20"/>
              </w:rPr>
              <w:t>Flow of development</w:t>
            </w:r>
          </w:p>
        </w:tc>
        <w:tc>
          <w:tcPr>
            <w:tcW w:w="855" w:type="pct"/>
          </w:tcPr>
          <w:p w:rsidR="005F4439" w:rsidRDefault="005F4439" w:rsidP="00454F6C">
            <w:pPr>
              <w:rPr>
                <w:rFonts w:ascii="Arial Narrow" w:hAnsi="Arial Narrow"/>
                <w:sz w:val="20"/>
                <w:szCs w:val="20"/>
                <w:lang w:val="en-ZA"/>
              </w:rPr>
            </w:pPr>
            <w:r w:rsidRPr="00351622">
              <w:rPr>
                <w:rFonts w:ascii="Arial Narrow" w:hAnsi="Arial Narrow"/>
                <w:sz w:val="20"/>
                <w:szCs w:val="20"/>
              </w:rPr>
              <w:t>Each phase of development logically flowed from previous phase</w:t>
            </w:r>
            <w:r>
              <w:rPr>
                <w:rFonts w:ascii="Arial Narrow" w:hAnsi="Arial Narrow"/>
                <w:sz w:val="20"/>
                <w:szCs w:val="20"/>
              </w:rPr>
              <w:t>.</w:t>
            </w:r>
          </w:p>
          <w:p w:rsidR="005F4439" w:rsidRPr="005F4439" w:rsidRDefault="005F4439" w:rsidP="00454F6C">
            <w:pPr>
              <w:rPr>
                <w:rFonts w:ascii="Arial Narrow" w:hAnsi="Arial Narrow"/>
                <w:sz w:val="20"/>
                <w:szCs w:val="20"/>
                <w:lang w:val="en-ZA"/>
              </w:rPr>
            </w:pPr>
            <w:r>
              <w:rPr>
                <w:rFonts w:ascii="Arial Narrow" w:hAnsi="Arial Narrow"/>
                <w:sz w:val="20"/>
                <w:szCs w:val="20"/>
                <w:lang w:val="en-ZA"/>
              </w:rPr>
              <w:t>Processed and analysed data effectively and apply findings to good effect</w:t>
            </w:r>
          </w:p>
          <w:p w:rsidR="005F4439" w:rsidRPr="00351622" w:rsidRDefault="005F4439" w:rsidP="00E94FDE">
            <w:pPr>
              <w:rPr>
                <w:rFonts w:ascii="Arial Narrow" w:hAnsi="Arial Narrow"/>
                <w:sz w:val="20"/>
                <w:szCs w:val="20"/>
              </w:rPr>
            </w:pPr>
            <w:r>
              <w:rPr>
                <w:rFonts w:ascii="Arial Narrow" w:hAnsi="Arial Narrow"/>
                <w:sz w:val="20"/>
                <w:szCs w:val="20"/>
              </w:rPr>
              <w:t xml:space="preserve">Reached initial goal and met all stated requirements </w:t>
            </w:r>
          </w:p>
        </w:tc>
        <w:tc>
          <w:tcPr>
            <w:tcW w:w="855" w:type="pct"/>
          </w:tcPr>
          <w:p w:rsidR="005F4439" w:rsidRDefault="005F4439" w:rsidP="00454F6C">
            <w:pPr>
              <w:rPr>
                <w:rFonts w:ascii="Arial Narrow" w:hAnsi="Arial Narrow"/>
                <w:sz w:val="20"/>
                <w:szCs w:val="20"/>
                <w:lang w:val="en-ZA"/>
              </w:rPr>
            </w:pPr>
            <w:r>
              <w:rPr>
                <w:rFonts w:ascii="Arial Narrow" w:hAnsi="Arial Narrow"/>
                <w:sz w:val="20"/>
                <w:szCs w:val="20"/>
              </w:rPr>
              <w:t>Had to re-address minor issues and goals from previous phases</w:t>
            </w:r>
          </w:p>
          <w:p w:rsidR="00454F6C" w:rsidRPr="00454F6C" w:rsidRDefault="00454F6C" w:rsidP="00454F6C">
            <w:pPr>
              <w:rPr>
                <w:rFonts w:ascii="Arial Narrow" w:hAnsi="Arial Narrow"/>
                <w:sz w:val="20"/>
                <w:szCs w:val="20"/>
                <w:lang w:val="en-ZA"/>
              </w:rPr>
            </w:pPr>
            <w:r>
              <w:rPr>
                <w:rFonts w:ascii="Arial Narrow" w:hAnsi="Arial Narrow"/>
                <w:sz w:val="20"/>
                <w:szCs w:val="20"/>
                <w:lang w:val="en-ZA"/>
              </w:rPr>
              <w:t>Processed and analysed data and applied findings</w:t>
            </w:r>
          </w:p>
          <w:p w:rsidR="005F4439" w:rsidRDefault="005F4439" w:rsidP="00454F6C">
            <w:pPr>
              <w:rPr>
                <w:rFonts w:ascii="Arial Narrow" w:hAnsi="Arial Narrow"/>
                <w:sz w:val="20"/>
                <w:szCs w:val="20"/>
              </w:rPr>
            </w:pPr>
            <w:r>
              <w:rPr>
                <w:rFonts w:ascii="Arial Narrow" w:hAnsi="Arial Narrow"/>
                <w:sz w:val="20"/>
                <w:szCs w:val="20"/>
              </w:rPr>
              <w:t>Met al least 80% of requirements</w:t>
            </w:r>
          </w:p>
          <w:p w:rsidR="005F4439" w:rsidRPr="00351622" w:rsidRDefault="005F4439" w:rsidP="00454F6C">
            <w:pPr>
              <w:rPr>
                <w:rFonts w:ascii="Arial Narrow" w:hAnsi="Arial Narrow"/>
                <w:sz w:val="20"/>
                <w:szCs w:val="20"/>
              </w:rPr>
            </w:pPr>
            <w:r>
              <w:rPr>
                <w:rFonts w:ascii="Arial Narrow" w:hAnsi="Arial Narrow"/>
                <w:sz w:val="20"/>
                <w:szCs w:val="20"/>
              </w:rPr>
              <w:t xml:space="preserve">Some aspects </w:t>
            </w:r>
            <w:r w:rsidR="00454F6C">
              <w:rPr>
                <w:rFonts w:ascii="Arial Narrow" w:hAnsi="Arial Narrow"/>
                <w:sz w:val="20"/>
                <w:szCs w:val="20"/>
                <w:lang w:val="en-ZA"/>
              </w:rPr>
              <w:t>not fully</w:t>
            </w:r>
            <w:r>
              <w:rPr>
                <w:rFonts w:ascii="Arial Narrow" w:hAnsi="Arial Narrow"/>
                <w:sz w:val="20"/>
                <w:szCs w:val="20"/>
              </w:rPr>
              <w:t xml:space="preserve"> accomplished</w:t>
            </w:r>
          </w:p>
        </w:tc>
        <w:tc>
          <w:tcPr>
            <w:tcW w:w="855" w:type="pct"/>
          </w:tcPr>
          <w:p w:rsidR="005F4439" w:rsidRDefault="005F4439" w:rsidP="00454F6C">
            <w:pPr>
              <w:rPr>
                <w:rFonts w:ascii="Arial Narrow" w:hAnsi="Arial Narrow"/>
                <w:sz w:val="20"/>
                <w:szCs w:val="20"/>
                <w:lang w:val="en-ZA"/>
              </w:rPr>
            </w:pPr>
            <w:r>
              <w:rPr>
                <w:rFonts w:ascii="Arial Narrow" w:hAnsi="Arial Narrow"/>
                <w:sz w:val="20"/>
                <w:szCs w:val="20"/>
              </w:rPr>
              <w:t>Had to re-address a number of issues and goals from previous phases.</w:t>
            </w:r>
          </w:p>
          <w:p w:rsidR="00454F6C" w:rsidRPr="00454F6C" w:rsidRDefault="00454F6C" w:rsidP="00454F6C">
            <w:pPr>
              <w:rPr>
                <w:rFonts w:ascii="Arial Narrow" w:hAnsi="Arial Narrow"/>
                <w:sz w:val="20"/>
                <w:szCs w:val="20"/>
                <w:lang w:val="en-ZA"/>
              </w:rPr>
            </w:pPr>
            <w:r>
              <w:rPr>
                <w:rFonts w:ascii="Arial Narrow" w:hAnsi="Arial Narrow"/>
                <w:sz w:val="20"/>
                <w:szCs w:val="20"/>
                <w:lang w:val="en-ZA"/>
              </w:rPr>
              <w:t>Process</w:t>
            </w:r>
            <w:r w:rsidR="000624AA">
              <w:rPr>
                <w:rFonts w:ascii="Arial Narrow" w:hAnsi="Arial Narrow"/>
                <w:sz w:val="20"/>
                <w:szCs w:val="20"/>
                <w:lang w:val="en-ZA"/>
              </w:rPr>
              <w:t>ed</w:t>
            </w:r>
            <w:r>
              <w:rPr>
                <w:rFonts w:ascii="Arial Narrow" w:hAnsi="Arial Narrow"/>
                <w:sz w:val="20"/>
                <w:szCs w:val="20"/>
                <w:lang w:val="en-ZA"/>
              </w:rPr>
              <w:t xml:space="preserve"> and analyse</w:t>
            </w:r>
            <w:r w:rsidR="000624AA">
              <w:rPr>
                <w:rFonts w:ascii="Arial Narrow" w:hAnsi="Arial Narrow"/>
                <w:sz w:val="20"/>
                <w:szCs w:val="20"/>
                <w:lang w:val="en-ZA"/>
              </w:rPr>
              <w:t>d some of the data and applied</w:t>
            </w:r>
            <w:r>
              <w:rPr>
                <w:rFonts w:ascii="Arial Narrow" w:hAnsi="Arial Narrow"/>
                <w:sz w:val="20"/>
                <w:szCs w:val="20"/>
                <w:lang w:val="en-ZA"/>
              </w:rPr>
              <w:t xml:space="preserve"> some findings</w:t>
            </w:r>
          </w:p>
          <w:p w:rsidR="005F4439" w:rsidRDefault="005F4439" w:rsidP="00454F6C">
            <w:pPr>
              <w:rPr>
                <w:rFonts w:ascii="Arial Narrow" w:hAnsi="Arial Narrow"/>
                <w:sz w:val="20"/>
                <w:szCs w:val="20"/>
              </w:rPr>
            </w:pPr>
            <w:r>
              <w:rPr>
                <w:rFonts w:ascii="Arial Narrow" w:hAnsi="Arial Narrow"/>
                <w:sz w:val="20"/>
                <w:szCs w:val="20"/>
              </w:rPr>
              <w:t>Met more than 50% of requirements</w:t>
            </w:r>
          </w:p>
          <w:p w:rsidR="005F4439" w:rsidRPr="00454F6C" w:rsidRDefault="005F4439" w:rsidP="00454F6C">
            <w:pPr>
              <w:rPr>
                <w:rFonts w:ascii="Arial Narrow" w:hAnsi="Arial Narrow"/>
                <w:sz w:val="20"/>
                <w:szCs w:val="20"/>
                <w:lang w:val="en-ZA"/>
              </w:rPr>
            </w:pPr>
            <w:r>
              <w:rPr>
                <w:rFonts w:ascii="Arial Narrow" w:hAnsi="Arial Narrow"/>
                <w:sz w:val="20"/>
                <w:szCs w:val="20"/>
              </w:rPr>
              <w:t>Some aspects had to be changed</w:t>
            </w:r>
          </w:p>
        </w:tc>
        <w:tc>
          <w:tcPr>
            <w:tcW w:w="855" w:type="pct"/>
          </w:tcPr>
          <w:p w:rsidR="00454F6C" w:rsidRDefault="00454F6C" w:rsidP="00454F6C">
            <w:pPr>
              <w:rPr>
                <w:rFonts w:ascii="Arial Narrow" w:hAnsi="Arial Narrow"/>
                <w:sz w:val="20"/>
                <w:szCs w:val="20"/>
                <w:lang w:val="en-ZA"/>
              </w:rPr>
            </w:pPr>
            <w:r>
              <w:rPr>
                <w:rFonts w:ascii="Arial Narrow" w:hAnsi="Arial Narrow"/>
                <w:sz w:val="20"/>
                <w:szCs w:val="20"/>
                <w:lang w:val="en-ZA"/>
              </w:rPr>
              <w:t>Had to re-address many issues and goals from previous phases</w:t>
            </w:r>
          </w:p>
          <w:p w:rsidR="00D4095C" w:rsidRDefault="00D4095C" w:rsidP="00D4095C">
            <w:pPr>
              <w:rPr>
                <w:rFonts w:ascii="Arial Narrow" w:hAnsi="Arial Narrow"/>
                <w:sz w:val="20"/>
                <w:szCs w:val="20"/>
                <w:lang w:val="en-ZA"/>
              </w:rPr>
            </w:pPr>
            <w:r>
              <w:rPr>
                <w:rFonts w:ascii="Arial Narrow" w:hAnsi="Arial Narrow"/>
                <w:sz w:val="20"/>
                <w:szCs w:val="20"/>
                <w:lang w:val="en-ZA"/>
              </w:rPr>
              <w:t>Processed and analysed minimal data and applied minimum findings</w:t>
            </w:r>
          </w:p>
          <w:p w:rsidR="005F4439" w:rsidRDefault="002852B8" w:rsidP="00454F6C">
            <w:pPr>
              <w:rPr>
                <w:rFonts w:ascii="Arial Narrow" w:hAnsi="Arial Narrow"/>
                <w:sz w:val="20"/>
                <w:szCs w:val="20"/>
              </w:rPr>
            </w:pPr>
            <w:r>
              <w:rPr>
                <w:rFonts w:ascii="Arial Narrow" w:hAnsi="Arial Narrow"/>
                <w:sz w:val="20"/>
                <w:szCs w:val="20"/>
                <w:lang w:val="en-US"/>
              </w:rPr>
              <w:t>Less</w:t>
            </w:r>
            <w:r>
              <w:rPr>
                <w:rFonts w:ascii="Arial Narrow" w:hAnsi="Arial Narrow"/>
                <w:sz w:val="20"/>
                <w:szCs w:val="20"/>
              </w:rPr>
              <w:t xml:space="preserve"> </w:t>
            </w:r>
            <w:r w:rsidR="005F4439">
              <w:rPr>
                <w:rFonts w:ascii="Arial Narrow" w:hAnsi="Arial Narrow"/>
                <w:sz w:val="20"/>
                <w:szCs w:val="20"/>
              </w:rPr>
              <w:t>than 50% of initial requirements met.</w:t>
            </w:r>
          </w:p>
          <w:p w:rsidR="005F4439" w:rsidRPr="00351622" w:rsidRDefault="005F4439" w:rsidP="00454F6C">
            <w:pPr>
              <w:rPr>
                <w:rFonts w:ascii="Arial Narrow" w:hAnsi="Arial Narrow"/>
                <w:sz w:val="20"/>
                <w:szCs w:val="20"/>
              </w:rPr>
            </w:pPr>
            <w:r>
              <w:rPr>
                <w:rFonts w:ascii="Arial Narrow" w:hAnsi="Arial Narrow"/>
                <w:sz w:val="20"/>
                <w:szCs w:val="20"/>
              </w:rPr>
              <w:t xml:space="preserve">Many initial aspects had to be changed </w:t>
            </w:r>
          </w:p>
        </w:tc>
        <w:tc>
          <w:tcPr>
            <w:tcW w:w="856" w:type="pct"/>
          </w:tcPr>
          <w:p w:rsidR="005F4439" w:rsidRDefault="005F4439" w:rsidP="00454F6C">
            <w:pPr>
              <w:rPr>
                <w:rFonts w:ascii="Arial Narrow" w:hAnsi="Arial Narrow"/>
                <w:sz w:val="20"/>
                <w:szCs w:val="20"/>
                <w:lang w:val="en-ZA"/>
              </w:rPr>
            </w:pPr>
            <w:r>
              <w:rPr>
                <w:rFonts w:ascii="Arial Narrow" w:hAnsi="Arial Narrow"/>
                <w:sz w:val="20"/>
                <w:szCs w:val="20"/>
              </w:rPr>
              <w:t>Almost none of the initial requirements met</w:t>
            </w:r>
          </w:p>
          <w:p w:rsidR="00D4095C" w:rsidRPr="00D4095C" w:rsidRDefault="00D4095C" w:rsidP="00454F6C">
            <w:pPr>
              <w:rPr>
                <w:rFonts w:ascii="Arial Narrow" w:hAnsi="Arial Narrow"/>
                <w:sz w:val="20"/>
                <w:szCs w:val="20"/>
                <w:lang w:val="en-ZA"/>
              </w:rPr>
            </w:pPr>
            <w:r>
              <w:rPr>
                <w:rFonts w:ascii="Arial Narrow" w:hAnsi="Arial Narrow"/>
                <w:sz w:val="20"/>
                <w:szCs w:val="20"/>
                <w:lang w:val="en-ZA"/>
              </w:rPr>
              <w:t>Not able to apply findings</w:t>
            </w:r>
          </w:p>
        </w:tc>
        <w:tc>
          <w:tcPr>
            <w:tcW w:w="275" w:type="pct"/>
          </w:tcPr>
          <w:p w:rsidR="005F4439" w:rsidRPr="00351622" w:rsidRDefault="005F4439" w:rsidP="00454F6C">
            <w:pPr>
              <w:rPr>
                <w:rFonts w:ascii="Arial Narrow" w:hAnsi="Arial Narrow"/>
                <w:sz w:val="20"/>
                <w:szCs w:val="20"/>
              </w:rPr>
            </w:pPr>
          </w:p>
        </w:tc>
      </w:tr>
      <w:tr w:rsidR="005F4439" w:rsidRPr="00351622" w:rsidTr="00454F6C">
        <w:tc>
          <w:tcPr>
            <w:tcW w:w="449" w:type="pct"/>
          </w:tcPr>
          <w:p w:rsidR="005F4439" w:rsidRPr="005F4439" w:rsidRDefault="005F4439" w:rsidP="00454F6C">
            <w:pPr>
              <w:rPr>
                <w:rFonts w:ascii="Arial Narrow" w:hAnsi="Arial Narrow"/>
                <w:b/>
                <w:sz w:val="20"/>
                <w:szCs w:val="20"/>
                <w:lang w:val="en-ZA"/>
              </w:rPr>
            </w:pPr>
            <w:r>
              <w:rPr>
                <w:rFonts w:ascii="Arial Narrow" w:hAnsi="Arial Narrow"/>
                <w:b/>
                <w:sz w:val="20"/>
                <w:szCs w:val="20"/>
                <w:lang w:val="en-ZA"/>
              </w:rPr>
              <w:t>Use of resources</w:t>
            </w:r>
          </w:p>
        </w:tc>
        <w:tc>
          <w:tcPr>
            <w:tcW w:w="855" w:type="pct"/>
          </w:tcPr>
          <w:p w:rsidR="00E94FDE" w:rsidRDefault="00E94FDE" w:rsidP="00E94FDE">
            <w:pPr>
              <w:rPr>
                <w:rFonts w:ascii="Arial Narrow" w:hAnsi="Arial Narrow"/>
                <w:sz w:val="20"/>
                <w:szCs w:val="20"/>
                <w:lang w:val="en-ZA"/>
              </w:rPr>
            </w:pPr>
            <w:r>
              <w:rPr>
                <w:rFonts w:ascii="Arial Narrow" w:hAnsi="Arial Narrow"/>
                <w:sz w:val="20"/>
                <w:szCs w:val="20"/>
                <w:lang w:val="en-ZA"/>
              </w:rPr>
              <w:t>Clear evidence of detailed, critical investigation involving the selection and evaluation of a wide range of resources.</w:t>
            </w:r>
          </w:p>
          <w:p w:rsidR="005F4439" w:rsidRDefault="00E94FDE" w:rsidP="00E94FDE">
            <w:pPr>
              <w:rPr>
                <w:rFonts w:ascii="Arial Narrow" w:hAnsi="Arial Narrow"/>
                <w:sz w:val="20"/>
                <w:szCs w:val="20"/>
                <w:lang w:val="en-ZA"/>
              </w:rPr>
            </w:pPr>
            <w:r>
              <w:rPr>
                <w:rFonts w:ascii="Arial Narrow" w:hAnsi="Arial Narrow"/>
                <w:sz w:val="20"/>
                <w:szCs w:val="20"/>
                <w:lang w:val="en-ZA"/>
              </w:rPr>
              <w:t>Show clear links between sources of information and the focus question and fully explored and addressed the topic</w:t>
            </w:r>
            <w:r>
              <w:rPr>
                <w:rFonts w:ascii="Arial Narrow" w:hAnsi="Arial Narrow"/>
                <w:sz w:val="20"/>
                <w:szCs w:val="20"/>
              </w:rPr>
              <w:t xml:space="preserve">. </w:t>
            </w:r>
          </w:p>
        </w:tc>
        <w:tc>
          <w:tcPr>
            <w:tcW w:w="855" w:type="pct"/>
          </w:tcPr>
          <w:p w:rsidR="005F4439" w:rsidRDefault="00454F6C" w:rsidP="00454F6C">
            <w:pPr>
              <w:rPr>
                <w:rFonts w:ascii="Arial Narrow" w:hAnsi="Arial Narrow"/>
                <w:sz w:val="20"/>
                <w:szCs w:val="20"/>
                <w:lang w:val="en-ZA"/>
              </w:rPr>
            </w:pPr>
            <w:r>
              <w:rPr>
                <w:rFonts w:ascii="Arial Narrow" w:hAnsi="Arial Narrow"/>
                <w:sz w:val="20"/>
                <w:szCs w:val="20"/>
                <w:lang w:val="en-ZA"/>
              </w:rPr>
              <w:t>Evidence of reasonable investigation involving the selection and evaluation of a reasonable range of sources</w:t>
            </w:r>
            <w:r w:rsidR="000624AA">
              <w:rPr>
                <w:rFonts w:ascii="Arial Narrow" w:hAnsi="Arial Narrow"/>
                <w:sz w:val="20"/>
                <w:szCs w:val="20"/>
                <w:lang w:val="en-ZA"/>
              </w:rPr>
              <w:t>.</w:t>
            </w:r>
          </w:p>
          <w:p w:rsidR="00454F6C" w:rsidRPr="00454F6C" w:rsidRDefault="00454F6C" w:rsidP="00454F6C">
            <w:pPr>
              <w:rPr>
                <w:rFonts w:ascii="Arial Narrow" w:hAnsi="Arial Narrow"/>
                <w:sz w:val="20"/>
                <w:szCs w:val="20"/>
                <w:lang w:val="en-ZA"/>
              </w:rPr>
            </w:pPr>
            <w:r>
              <w:rPr>
                <w:rFonts w:ascii="Arial Narrow" w:hAnsi="Arial Narrow"/>
                <w:sz w:val="20"/>
                <w:szCs w:val="20"/>
                <w:lang w:val="en-ZA"/>
              </w:rPr>
              <w:t>Show links between sources of information and the focus question and explored and addressed some complexities</w:t>
            </w:r>
          </w:p>
        </w:tc>
        <w:tc>
          <w:tcPr>
            <w:tcW w:w="855" w:type="pct"/>
          </w:tcPr>
          <w:p w:rsidR="005F4439" w:rsidRDefault="005573F8" w:rsidP="00454F6C">
            <w:pPr>
              <w:rPr>
                <w:rFonts w:ascii="Arial Narrow" w:hAnsi="Arial Narrow"/>
                <w:sz w:val="20"/>
                <w:szCs w:val="20"/>
                <w:lang w:val="en-ZA"/>
              </w:rPr>
            </w:pPr>
            <w:r>
              <w:rPr>
                <w:rFonts w:ascii="Arial Narrow" w:hAnsi="Arial Narrow"/>
                <w:sz w:val="20"/>
                <w:szCs w:val="20"/>
                <w:lang w:val="en-ZA"/>
              </w:rPr>
              <w:t>Evidence of some investigation involving selection and evaluation of minimum resources</w:t>
            </w:r>
          </w:p>
          <w:p w:rsidR="005573F8" w:rsidRPr="005573F8" w:rsidRDefault="005573F8" w:rsidP="005573F8">
            <w:pPr>
              <w:rPr>
                <w:rFonts w:ascii="Arial Narrow" w:hAnsi="Arial Narrow"/>
                <w:sz w:val="20"/>
                <w:szCs w:val="20"/>
                <w:lang w:val="en-ZA"/>
              </w:rPr>
            </w:pPr>
            <w:r>
              <w:rPr>
                <w:rFonts w:ascii="Arial Narrow" w:hAnsi="Arial Narrow"/>
                <w:sz w:val="20"/>
                <w:szCs w:val="20"/>
                <w:lang w:val="en-ZA"/>
              </w:rPr>
              <w:t>Make some links between the sources of information and the focus question and partially realise the topic</w:t>
            </w:r>
          </w:p>
        </w:tc>
        <w:tc>
          <w:tcPr>
            <w:tcW w:w="855" w:type="pct"/>
          </w:tcPr>
          <w:p w:rsidR="005F4439" w:rsidRDefault="00454F6C" w:rsidP="00454F6C">
            <w:pPr>
              <w:rPr>
                <w:rFonts w:ascii="Arial Narrow" w:hAnsi="Arial Narrow"/>
                <w:sz w:val="20"/>
                <w:szCs w:val="20"/>
                <w:lang w:val="en-ZA"/>
              </w:rPr>
            </w:pPr>
            <w:r>
              <w:rPr>
                <w:rFonts w:ascii="Arial Narrow" w:hAnsi="Arial Narrow"/>
                <w:sz w:val="20"/>
                <w:szCs w:val="20"/>
                <w:lang w:val="en-ZA"/>
              </w:rPr>
              <w:t>Limited investigation involving limited resources</w:t>
            </w:r>
          </w:p>
          <w:p w:rsidR="00454F6C" w:rsidRPr="00454F6C" w:rsidRDefault="00454F6C" w:rsidP="00454F6C">
            <w:pPr>
              <w:rPr>
                <w:rFonts w:ascii="Arial Narrow" w:hAnsi="Arial Narrow"/>
                <w:sz w:val="20"/>
                <w:szCs w:val="20"/>
                <w:lang w:val="en-ZA"/>
              </w:rPr>
            </w:pPr>
            <w:r>
              <w:rPr>
                <w:rFonts w:ascii="Arial Narrow" w:hAnsi="Arial Narrow"/>
                <w:sz w:val="20"/>
                <w:szCs w:val="20"/>
                <w:lang w:val="en-ZA"/>
              </w:rPr>
              <w:t>Make little or no links between the sources of information and the focus question and show limited realisation of the topic</w:t>
            </w:r>
          </w:p>
        </w:tc>
        <w:tc>
          <w:tcPr>
            <w:tcW w:w="856" w:type="pct"/>
          </w:tcPr>
          <w:p w:rsidR="005F4439" w:rsidRDefault="007A0000" w:rsidP="00454F6C">
            <w:pPr>
              <w:rPr>
                <w:rFonts w:ascii="Arial Narrow" w:hAnsi="Arial Narrow"/>
                <w:sz w:val="20"/>
                <w:szCs w:val="20"/>
                <w:lang w:val="en-ZA"/>
              </w:rPr>
            </w:pPr>
            <w:r>
              <w:rPr>
                <w:rFonts w:ascii="Arial Narrow" w:hAnsi="Arial Narrow"/>
                <w:sz w:val="20"/>
                <w:szCs w:val="20"/>
                <w:lang w:val="en-ZA"/>
              </w:rPr>
              <w:t>No evidence of investigation</w:t>
            </w:r>
          </w:p>
          <w:p w:rsidR="007A0000" w:rsidRDefault="007A0000" w:rsidP="00454F6C">
            <w:pPr>
              <w:rPr>
                <w:rFonts w:ascii="Arial Narrow" w:hAnsi="Arial Narrow"/>
                <w:sz w:val="20"/>
                <w:szCs w:val="20"/>
                <w:lang w:val="en-ZA"/>
              </w:rPr>
            </w:pPr>
            <w:r>
              <w:rPr>
                <w:rFonts w:ascii="Arial Narrow" w:hAnsi="Arial Narrow"/>
                <w:sz w:val="20"/>
                <w:szCs w:val="20"/>
                <w:lang w:val="en-ZA"/>
              </w:rPr>
              <w:t>Not able make links</w:t>
            </w:r>
          </w:p>
          <w:p w:rsidR="007A0000" w:rsidRPr="007A0000" w:rsidRDefault="007A0000" w:rsidP="00454F6C">
            <w:pPr>
              <w:rPr>
                <w:rFonts w:ascii="Arial Narrow" w:hAnsi="Arial Narrow"/>
                <w:sz w:val="20"/>
                <w:szCs w:val="20"/>
                <w:lang w:val="en-ZA"/>
              </w:rPr>
            </w:pPr>
            <w:r>
              <w:rPr>
                <w:rFonts w:ascii="Arial Narrow" w:hAnsi="Arial Narrow"/>
                <w:sz w:val="20"/>
                <w:szCs w:val="20"/>
                <w:lang w:val="en-ZA"/>
              </w:rPr>
              <w:t>No realisation of topic</w:t>
            </w:r>
          </w:p>
        </w:tc>
        <w:tc>
          <w:tcPr>
            <w:tcW w:w="275" w:type="pct"/>
          </w:tcPr>
          <w:p w:rsidR="005F4439" w:rsidRPr="00351622" w:rsidRDefault="005F4439" w:rsidP="00454F6C">
            <w:pPr>
              <w:rPr>
                <w:rFonts w:ascii="Arial Narrow" w:hAnsi="Arial Narrow"/>
                <w:sz w:val="20"/>
                <w:szCs w:val="20"/>
              </w:rPr>
            </w:pPr>
          </w:p>
        </w:tc>
      </w:tr>
      <w:tr w:rsidR="005F4439" w:rsidRPr="00351622" w:rsidTr="00454F6C">
        <w:tc>
          <w:tcPr>
            <w:tcW w:w="449" w:type="pct"/>
          </w:tcPr>
          <w:p w:rsidR="005F4439" w:rsidRPr="003374A3" w:rsidRDefault="005F4439" w:rsidP="00454F6C">
            <w:pPr>
              <w:rPr>
                <w:rFonts w:ascii="Arial Narrow" w:hAnsi="Arial Narrow"/>
                <w:b/>
                <w:sz w:val="20"/>
                <w:szCs w:val="20"/>
              </w:rPr>
            </w:pPr>
            <w:r w:rsidRPr="003374A3">
              <w:rPr>
                <w:rFonts w:ascii="Arial Narrow" w:hAnsi="Arial Narrow"/>
                <w:b/>
                <w:sz w:val="20"/>
                <w:szCs w:val="20"/>
              </w:rPr>
              <w:t>Time management</w:t>
            </w:r>
          </w:p>
        </w:tc>
        <w:tc>
          <w:tcPr>
            <w:tcW w:w="855" w:type="pct"/>
          </w:tcPr>
          <w:p w:rsidR="005F4439" w:rsidRPr="005F4439" w:rsidRDefault="00E94FDE" w:rsidP="00A83A81">
            <w:pPr>
              <w:rPr>
                <w:rFonts w:ascii="Arial Narrow" w:hAnsi="Arial Narrow"/>
                <w:sz w:val="20"/>
                <w:szCs w:val="20"/>
                <w:lang w:val="en-ZA"/>
              </w:rPr>
            </w:pPr>
            <w:r w:rsidRPr="003374A3">
              <w:rPr>
                <w:rFonts w:ascii="Arial Narrow" w:hAnsi="Arial Narrow"/>
                <w:sz w:val="20"/>
                <w:szCs w:val="20"/>
              </w:rPr>
              <w:t xml:space="preserve">Always kept to due dates and </w:t>
            </w:r>
            <w:r w:rsidR="00A83A81">
              <w:rPr>
                <w:rFonts w:ascii="Arial Narrow" w:hAnsi="Arial Narrow"/>
                <w:sz w:val="20"/>
                <w:szCs w:val="20"/>
                <w:lang w:val="en-ZA"/>
              </w:rPr>
              <w:t xml:space="preserve">all phases </w:t>
            </w:r>
            <w:r w:rsidRPr="003374A3">
              <w:rPr>
                <w:rFonts w:ascii="Arial Narrow" w:hAnsi="Arial Narrow"/>
                <w:sz w:val="20"/>
                <w:szCs w:val="20"/>
              </w:rPr>
              <w:t>complete</w:t>
            </w:r>
            <w:r w:rsidR="00A83A81">
              <w:rPr>
                <w:rFonts w:ascii="Arial Narrow" w:hAnsi="Arial Narrow"/>
                <w:sz w:val="20"/>
                <w:szCs w:val="20"/>
                <w:lang w:val="en-ZA"/>
              </w:rPr>
              <w:t xml:space="preserve"> and well</w:t>
            </w:r>
            <w:r w:rsidR="00454F6C">
              <w:rPr>
                <w:rFonts w:ascii="Arial Narrow" w:hAnsi="Arial Narrow"/>
                <w:sz w:val="20"/>
                <w:szCs w:val="20"/>
                <w:lang w:val="en-ZA"/>
              </w:rPr>
              <w:t xml:space="preserve"> documented</w:t>
            </w:r>
          </w:p>
        </w:tc>
        <w:tc>
          <w:tcPr>
            <w:tcW w:w="855" w:type="pct"/>
          </w:tcPr>
          <w:p w:rsidR="00454F6C" w:rsidRPr="003374A3" w:rsidRDefault="005F4439" w:rsidP="00454F6C">
            <w:pPr>
              <w:rPr>
                <w:rFonts w:ascii="Arial Narrow" w:hAnsi="Arial Narrow"/>
                <w:sz w:val="20"/>
                <w:szCs w:val="20"/>
              </w:rPr>
            </w:pPr>
            <w:r w:rsidRPr="003374A3">
              <w:rPr>
                <w:rFonts w:ascii="Arial Narrow" w:hAnsi="Arial Narrow"/>
                <w:sz w:val="20"/>
                <w:szCs w:val="20"/>
              </w:rPr>
              <w:t>All phases</w:t>
            </w:r>
            <w:r w:rsidR="00454F6C">
              <w:rPr>
                <w:rFonts w:ascii="Arial Narrow" w:hAnsi="Arial Narrow"/>
                <w:sz w:val="20"/>
                <w:szCs w:val="20"/>
                <w:lang w:val="en-ZA"/>
              </w:rPr>
              <w:t xml:space="preserve"> on time and</w:t>
            </w:r>
            <w:r w:rsidRPr="003374A3">
              <w:rPr>
                <w:rFonts w:ascii="Arial Narrow" w:hAnsi="Arial Narrow"/>
                <w:sz w:val="20"/>
                <w:szCs w:val="20"/>
              </w:rPr>
              <w:t xml:space="preserve"> complete, </w:t>
            </w:r>
          </w:p>
          <w:p w:rsidR="005F4439" w:rsidRPr="003374A3" w:rsidRDefault="005F4439" w:rsidP="00454F6C">
            <w:pPr>
              <w:rPr>
                <w:rFonts w:ascii="Arial Narrow" w:hAnsi="Arial Narrow"/>
                <w:sz w:val="20"/>
                <w:szCs w:val="20"/>
              </w:rPr>
            </w:pPr>
            <w:r w:rsidRPr="003374A3">
              <w:rPr>
                <w:rFonts w:ascii="Arial Narrow" w:hAnsi="Arial Narrow"/>
                <w:sz w:val="20"/>
                <w:szCs w:val="20"/>
              </w:rPr>
              <w:t>well documented but minor shortcomings</w:t>
            </w:r>
          </w:p>
        </w:tc>
        <w:tc>
          <w:tcPr>
            <w:tcW w:w="855" w:type="pct"/>
          </w:tcPr>
          <w:p w:rsidR="005F4439" w:rsidRPr="003374A3" w:rsidRDefault="005F4439" w:rsidP="00A83A81">
            <w:pPr>
              <w:rPr>
                <w:rFonts w:ascii="Arial Narrow" w:hAnsi="Arial Narrow"/>
                <w:sz w:val="20"/>
                <w:szCs w:val="20"/>
              </w:rPr>
            </w:pPr>
            <w:r w:rsidRPr="003374A3">
              <w:rPr>
                <w:rFonts w:ascii="Arial Narrow" w:hAnsi="Arial Narrow"/>
                <w:sz w:val="20"/>
                <w:szCs w:val="20"/>
              </w:rPr>
              <w:t xml:space="preserve">Two phases were on time, complete and well </w:t>
            </w:r>
            <w:r w:rsidR="00A83A81">
              <w:rPr>
                <w:rFonts w:ascii="Arial Narrow" w:hAnsi="Arial Narrow"/>
                <w:sz w:val="20"/>
                <w:szCs w:val="20"/>
                <w:lang w:val="en-ZA"/>
              </w:rPr>
              <w:t>documented</w:t>
            </w:r>
            <w:r w:rsidRPr="003374A3">
              <w:rPr>
                <w:rFonts w:ascii="Arial Narrow" w:hAnsi="Arial Narrow"/>
                <w:sz w:val="20"/>
                <w:szCs w:val="20"/>
              </w:rPr>
              <w:t xml:space="preserve">. </w:t>
            </w:r>
          </w:p>
        </w:tc>
        <w:tc>
          <w:tcPr>
            <w:tcW w:w="855" w:type="pct"/>
          </w:tcPr>
          <w:p w:rsidR="005F4439" w:rsidRPr="003374A3" w:rsidRDefault="005F4439" w:rsidP="00A83A81">
            <w:pPr>
              <w:rPr>
                <w:rFonts w:ascii="Arial Narrow" w:hAnsi="Arial Narrow"/>
                <w:sz w:val="20"/>
                <w:szCs w:val="20"/>
              </w:rPr>
            </w:pPr>
            <w:r w:rsidRPr="003374A3">
              <w:rPr>
                <w:rFonts w:ascii="Arial Narrow" w:hAnsi="Arial Narrow"/>
                <w:sz w:val="20"/>
                <w:szCs w:val="20"/>
              </w:rPr>
              <w:t xml:space="preserve">One phase was on time, complete and well </w:t>
            </w:r>
            <w:r w:rsidR="00A83A81">
              <w:rPr>
                <w:rFonts w:ascii="Arial Narrow" w:hAnsi="Arial Narrow"/>
                <w:sz w:val="20"/>
                <w:szCs w:val="20"/>
                <w:lang w:val="en-ZA"/>
              </w:rPr>
              <w:t>documented</w:t>
            </w:r>
            <w:r w:rsidRPr="003374A3">
              <w:rPr>
                <w:rFonts w:ascii="Arial Narrow" w:hAnsi="Arial Narrow"/>
                <w:sz w:val="20"/>
                <w:szCs w:val="20"/>
              </w:rPr>
              <w:t xml:space="preserve">. </w:t>
            </w:r>
          </w:p>
        </w:tc>
        <w:tc>
          <w:tcPr>
            <w:tcW w:w="856" w:type="pct"/>
          </w:tcPr>
          <w:p w:rsidR="005F4439" w:rsidRPr="003374A3" w:rsidRDefault="005F4439" w:rsidP="00A83A81">
            <w:pPr>
              <w:rPr>
                <w:rFonts w:ascii="Arial Narrow" w:hAnsi="Arial Narrow"/>
                <w:sz w:val="20"/>
                <w:szCs w:val="20"/>
              </w:rPr>
            </w:pPr>
            <w:r w:rsidRPr="003374A3">
              <w:rPr>
                <w:rFonts w:ascii="Arial Narrow" w:hAnsi="Arial Narrow"/>
                <w:sz w:val="20"/>
                <w:szCs w:val="20"/>
              </w:rPr>
              <w:t xml:space="preserve">None of the phases on time, complete or well </w:t>
            </w:r>
            <w:r w:rsidR="00A83A81">
              <w:rPr>
                <w:rFonts w:ascii="Arial Narrow" w:hAnsi="Arial Narrow"/>
                <w:sz w:val="20"/>
                <w:szCs w:val="20"/>
                <w:lang w:val="en-ZA"/>
              </w:rPr>
              <w:t>documented</w:t>
            </w:r>
            <w:r w:rsidRPr="003374A3">
              <w:rPr>
                <w:rFonts w:ascii="Arial Narrow" w:hAnsi="Arial Narrow"/>
                <w:sz w:val="20"/>
                <w:szCs w:val="20"/>
              </w:rPr>
              <w:t xml:space="preserve"> </w:t>
            </w:r>
          </w:p>
        </w:tc>
        <w:tc>
          <w:tcPr>
            <w:tcW w:w="275" w:type="pct"/>
          </w:tcPr>
          <w:p w:rsidR="005F4439" w:rsidRPr="00351622" w:rsidRDefault="005F4439" w:rsidP="00454F6C">
            <w:pPr>
              <w:rPr>
                <w:rFonts w:ascii="Arial Narrow" w:hAnsi="Arial Narrow"/>
                <w:sz w:val="20"/>
                <w:szCs w:val="20"/>
              </w:rPr>
            </w:pPr>
          </w:p>
        </w:tc>
      </w:tr>
      <w:tr w:rsidR="005F4439" w:rsidRPr="00351622" w:rsidTr="00454F6C">
        <w:tc>
          <w:tcPr>
            <w:tcW w:w="449" w:type="pct"/>
          </w:tcPr>
          <w:p w:rsidR="005F4439" w:rsidRPr="00351622" w:rsidRDefault="005F4439" w:rsidP="00454F6C">
            <w:pPr>
              <w:rPr>
                <w:rFonts w:ascii="Arial Narrow" w:hAnsi="Arial Narrow"/>
                <w:b/>
                <w:sz w:val="20"/>
                <w:szCs w:val="20"/>
              </w:rPr>
            </w:pPr>
            <w:r w:rsidRPr="00351622">
              <w:rPr>
                <w:rFonts w:ascii="Arial Narrow" w:hAnsi="Arial Narrow"/>
                <w:b/>
                <w:sz w:val="20"/>
                <w:szCs w:val="20"/>
              </w:rPr>
              <w:t>Attitude and commitment</w:t>
            </w:r>
          </w:p>
        </w:tc>
        <w:tc>
          <w:tcPr>
            <w:tcW w:w="855" w:type="pct"/>
          </w:tcPr>
          <w:p w:rsidR="005F4439" w:rsidRDefault="005F4439" w:rsidP="00454F6C">
            <w:pPr>
              <w:rPr>
                <w:rFonts w:ascii="Arial Narrow" w:hAnsi="Arial Narrow"/>
                <w:sz w:val="20"/>
                <w:szCs w:val="20"/>
              </w:rPr>
            </w:pPr>
            <w:r>
              <w:rPr>
                <w:rFonts w:ascii="Arial Narrow" w:hAnsi="Arial Narrow"/>
                <w:sz w:val="20"/>
                <w:szCs w:val="20"/>
              </w:rPr>
              <w:t>Worked regularly.</w:t>
            </w:r>
          </w:p>
          <w:p w:rsidR="005F4439" w:rsidRDefault="005F4439" w:rsidP="00454F6C">
            <w:pPr>
              <w:rPr>
                <w:rFonts w:ascii="Arial Narrow" w:hAnsi="Arial Narrow"/>
                <w:sz w:val="20"/>
                <w:szCs w:val="20"/>
              </w:rPr>
            </w:pPr>
            <w:r>
              <w:rPr>
                <w:rFonts w:ascii="Arial Narrow" w:hAnsi="Arial Narrow"/>
                <w:sz w:val="20"/>
                <w:szCs w:val="20"/>
              </w:rPr>
              <w:t>Showed exceptional commitment and pride</w:t>
            </w:r>
          </w:p>
          <w:p w:rsidR="005F4439" w:rsidRPr="00351622" w:rsidRDefault="005F4439" w:rsidP="00454F6C">
            <w:pPr>
              <w:rPr>
                <w:rFonts w:ascii="Arial Narrow" w:hAnsi="Arial Narrow"/>
                <w:sz w:val="20"/>
                <w:szCs w:val="20"/>
              </w:rPr>
            </w:pPr>
            <w:r>
              <w:rPr>
                <w:rFonts w:ascii="Arial Narrow" w:hAnsi="Arial Narrow"/>
                <w:sz w:val="20"/>
                <w:szCs w:val="20"/>
              </w:rPr>
              <w:t>Showed exceptional growth in knowledge and skills</w:t>
            </w:r>
          </w:p>
        </w:tc>
        <w:tc>
          <w:tcPr>
            <w:tcW w:w="855" w:type="pct"/>
          </w:tcPr>
          <w:p w:rsidR="005F4439" w:rsidRDefault="005F4439" w:rsidP="00454F6C">
            <w:pPr>
              <w:rPr>
                <w:rFonts w:ascii="Arial Narrow" w:hAnsi="Arial Narrow"/>
                <w:sz w:val="20"/>
                <w:szCs w:val="20"/>
              </w:rPr>
            </w:pPr>
            <w:r>
              <w:rPr>
                <w:rFonts w:ascii="Arial Narrow" w:hAnsi="Arial Narrow"/>
                <w:sz w:val="20"/>
                <w:szCs w:val="20"/>
              </w:rPr>
              <w:t>Worked regularly.</w:t>
            </w:r>
          </w:p>
          <w:p w:rsidR="005F4439" w:rsidRDefault="005F4439" w:rsidP="00454F6C">
            <w:pPr>
              <w:rPr>
                <w:rFonts w:ascii="Arial Narrow" w:hAnsi="Arial Narrow"/>
                <w:sz w:val="20"/>
                <w:szCs w:val="20"/>
              </w:rPr>
            </w:pPr>
            <w:r>
              <w:rPr>
                <w:rFonts w:ascii="Arial Narrow" w:hAnsi="Arial Narrow"/>
                <w:sz w:val="20"/>
                <w:szCs w:val="20"/>
              </w:rPr>
              <w:t>Showed exceptional commitment and pride</w:t>
            </w:r>
          </w:p>
          <w:p w:rsidR="005F4439" w:rsidRPr="00351622" w:rsidRDefault="005F4439" w:rsidP="00454F6C">
            <w:pPr>
              <w:rPr>
                <w:rFonts w:ascii="Arial Narrow" w:hAnsi="Arial Narrow"/>
                <w:sz w:val="20"/>
                <w:szCs w:val="20"/>
              </w:rPr>
            </w:pPr>
            <w:r>
              <w:rPr>
                <w:rFonts w:ascii="Arial Narrow" w:hAnsi="Arial Narrow"/>
                <w:sz w:val="20"/>
                <w:szCs w:val="20"/>
              </w:rPr>
              <w:t>Showed definite growth in knowledge and skills</w:t>
            </w:r>
          </w:p>
        </w:tc>
        <w:tc>
          <w:tcPr>
            <w:tcW w:w="855" w:type="pct"/>
          </w:tcPr>
          <w:p w:rsidR="005F4439" w:rsidRDefault="005F4439" w:rsidP="00454F6C">
            <w:pPr>
              <w:rPr>
                <w:rFonts w:ascii="Arial Narrow" w:hAnsi="Arial Narrow"/>
                <w:sz w:val="20"/>
                <w:szCs w:val="20"/>
              </w:rPr>
            </w:pPr>
            <w:r>
              <w:rPr>
                <w:rFonts w:ascii="Arial Narrow" w:hAnsi="Arial Narrow"/>
                <w:sz w:val="20"/>
                <w:szCs w:val="20"/>
              </w:rPr>
              <w:t>Work done with intervals</w:t>
            </w:r>
          </w:p>
          <w:p w:rsidR="005F4439" w:rsidRDefault="005F4439" w:rsidP="00454F6C">
            <w:pPr>
              <w:rPr>
                <w:rFonts w:ascii="Arial Narrow" w:hAnsi="Arial Narrow"/>
                <w:sz w:val="20"/>
                <w:szCs w:val="20"/>
              </w:rPr>
            </w:pPr>
            <w:r>
              <w:rPr>
                <w:rFonts w:ascii="Arial Narrow" w:hAnsi="Arial Narrow"/>
                <w:sz w:val="20"/>
                <w:szCs w:val="20"/>
              </w:rPr>
              <w:t>Showed some commitment and pride in work done</w:t>
            </w:r>
          </w:p>
          <w:p w:rsidR="005F4439" w:rsidRPr="00351622" w:rsidRDefault="005F4439" w:rsidP="00454F6C">
            <w:pPr>
              <w:rPr>
                <w:rFonts w:ascii="Arial Narrow" w:hAnsi="Arial Narrow"/>
                <w:sz w:val="20"/>
                <w:szCs w:val="20"/>
              </w:rPr>
            </w:pPr>
            <w:r>
              <w:rPr>
                <w:rFonts w:ascii="Arial Narrow" w:hAnsi="Arial Narrow"/>
                <w:sz w:val="20"/>
                <w:szCs w:val="20"/>
              </w:rPr>
              <w:t>Showed some growth in knowledge and skills</w:t>
            </w:r>
          </w:p>
        </w:tc>
        <w:tc>
          <w:tcPr>
            <w:tcW w:w="855" w:type="pct"/>
          </w:tcPr>
          <w:p w:rsidR="005F4439" w:rsidRDefault="005F4439" w:rsidP="00454F6C">
            <w:pPr>
              <w:rPr>
                <w:rFonts w:ascii="Arial Narrow" w:hAnsi="Arial Narrow"/>
                <w:sz w:val="20"/>
                <w:szCs w:val="20"/>
              </w:rPr>
            </w:pPr>
            <w:r>
              <w:rPr>
                <w:rFonts w:ascii="Arial Narrow" w:hAnsi="Arial Narrow"/>
                <w:sz w:val="20"/>
                <w:szCs w:val="20"/>
              </w:rPr>
              <w:t>Did not work on regular basis</w:t>
            </w:r>
          </w:p>
          <w:p w:rsidR="005F4439" w:rsidRDefault="005F4439" w:rsidP="00454F6C">
            <w:pPr>
              <w:rPr>
                <w:rFonts w:ascii="Arial Narrow" w:hAnsi="Arial Narrow"/>
                <w:sz w:val="20"/>
                <w:szCs w:val="20"/>
              </w:rPr>
            </w:pPr>
            <w:r>
              <w:rPr>
                <w:rFonts w:ascii="Arial Narrow" w:hAnsi="Arial Narrow"/>
                <w:sz w:val="20"/>
                <w:szCs w:val="20"/>
              </w:rPr>
              <w:t>Showed limited commitment and pride in work done</w:t>
            </w:r>
          </w:p>
          <w:p w:rsidR="005F4439" w:rsidRPr="00351622" w:rsidRDefault="005F4439" w:rsidP="00454F6C">
            <w:pPr>
              <w:rPr>
                <w:rFonts w:ascii="Arial Narrow" w:hAnsi="Arial Narrow"/>
                <w:sz w:val="20"/>
                <w:szCs w:val="20"/>
              </w:rPr>
            </w:pPr>
            <w:r>
              <w:rPr>
                <w:rFonts w:ascii="Arial Narrow" w:hAnsi="Arial Narrow"/>
                <w:sz w:val="20"/>
                <w:szCs w:val="20"/>
              </w:rPr>
              <w:t>Showed limited growth in knowledge and skills</w:t>
            </w:r>
          </w:p>
        </w:tc>
        <w:tc>
          <w:tcPr>
            <w:tcW w:w="856" w:type="pct"/>
          </w:tcPr>
          <w:p w:rsidR="005F4439" w:rsidRPr="00351622" w:rsidRDefault="005F4439" w:rsidP="00454F6C">
            <w:pPr>
              <w:rPr>
                <w:rFonts w:ascii="Arial Narrow" w:hAnsi="Arial Narrow"/>
                <w:sz w:val="20"/>
                <w:szCs w:val="20"/>
              </w:rPr>
            </w:pPr>
            <w:r>
              <w:rPr>
                <w:rFonts w:ascii="Arial Narrow" w:hAnsi="Arial Narrow"/>
                <w:sz w:val="20"/>
                <w:szCs w:val="20"/>
              </w:rPr>
              <w:t>Did not work regularly. Showed no commitment and pride in work done. Showed no growth in knowledge and skills</w:t>
            </w:r>
          </w:p>
        </w:tc>
        <w:tc>
          <w:tcPr>
            <w:tcW w:w="275" w:type="pct"/>
          </w:tcPr>
          <w:p w:rsidR="005F4439" w:rsidRPr="00351622" w:rsidRDefault="005F4439" w:rsidP="00454F6C">
            <w:pPr>
              <w:rPr>
                <w:rFonts w:ascii="Arial Narrow" w:hAnsi="Arial Narrow"/>
                <w:sz w:val="20"/>
                <w:szCs w:val="20"/>
              </w:rPr>
            </w:pPr>
          </w:p>
        </w:tc>
      </w:tr>
      <w:tr w:rsidR="005F4439" w:rsidRPr="00351622" w:rsidTr="00454F6C">
        <w:tc>
          <w:tcPr>
            <w:tcW w:w="449" w:type="pct"/>
          </w:tcPr>
          <w:p w:rsidR="005F4439" w:rsidRPr="00351622" w:rsidRDefault="005F4439" w:rsidP="00454F6C">
            <w:pPr>
              <w:rPr>
                <w:rFonts w:ascii="Arial Narrow" w:hAnsi="Arial Narrow"/>
                <w:b/>
                <w:sz w:val="20"/>
                <w:szCs w:val="20"/>
              </w:rPr>
            </w:pPr>
            <w:r>
              <w:rPr>
                <w:rFonts w:ascii="Arial Narrow" w:hAnsi="Arial Narrow"/>
                <w:b/>
                <w:sz w:val="20"/>
                <w:szCs w:val="20"/>
              </w:rPr>
              <w:t>Independent working skills</w:t>
            </w:r>
          </w:p>
        </w:tc>
        <w:tc>
          <w:tcPr>
            <w:tcW w:w="855" w:type="pct"/>
          </w:tcPr>
          <w:p w:rsidR="00E94FDE" w:rsidRPr="00E94FDE" w:rsidRDefault="005F4439" w:rsidP="00454F6C">
            <w:pPr>
              <w:rPr>
                <w:rFonts w:ascii="Arial Narrow" w:hAnsi="Arial Narrow"/>
                <w:sz w:val="20"/>
                <w:szCs w:val="20"/>
                <w:lang w:val="en-ZA"/>
              </w:rPr>
            </w:pPr>
            <w:r w:rsidRPr="00351622">
              <w:rPr>
                <w:rFonts w:ascii="Arial Narrow" w:hAnsi="Arial Narrow"/>
                <w:sz w:val="20"/>
                <w:szCs w:val="20"/>
              </w:rPr>
              <w:t>Carry out</w:t>
            </w:r>
            <w:r>
              <w:rPr>
                <w:rFonts w:ascii="Arial Narrow" w:hAnsi="Arial Narrow"/>
                <w:sz w:val="20"/>
                <w:szCs w:val="20"/>
              </w:rPr>
              <w:t xml:space="preserve"> the project in a highly organis</w:t>
            </w:r>
            <w:r w:rsidRPr="00351622">
              <w:rPr>
                <w:rFonts w:ascii="Arial Narrow" w:hAnsi="Arial Narrow"/>
                <w:sz w:val="20"/>
                <w:szCs w:val="20"/>
              </w:rPr>
              <w:t>ed fashion, producing effective planning, showing excellent independent working skills and clear evidence of responding effectively to feedback/</w:t>
            </w:r>
            <w:r>
              <w:rPr>
                <w:rFonts w:ascii="Arial Narrow" w:hAnsi="Arial Narrow"/>
                <w:sz w:val="20"/>
                <w:szCs w:val="20"/>
              </w:rPr>
              <w:t xml:space="preserve"> </w:t>
            </w:r>
            <w:r w:rsidRPr="00351622">
              <w:rPr>
                <w:rFonts w:ascii="Arial Narrow" w:hAnsi="Arial Narrow"/>
                <w:sz w:val="20"/>
                <w:szCs w:val="20"/>
              </w:rPr>
              <w:t>guidance given</w:t>
            </w:r>
          </w:p>
        </w:tc>
        <w:tc>
          <w:tcPr>
            <w:tcW w:w="855" w:type="pct"/>
          </w:tcPr>
          <w:p w:rsidR="005F4439" w:rsidRPr="00B038F1" w:rsidRDefault="005F4439" w:rsidP="00454F6C">
            <w:pPr>
              <w:rPr>
                <w:rFonts w:ascii="Arial Narrow" w:hAnsi="Arial Narrow"/>
                <w:sz w:val="20"/>
                <w:szCs w:val="20"/>
              </w:rPr>
            </w:pPr>
            <w:r w:rsidRPr="00B038F1">
              <w:rPr>
                <w:rFonts w:ascii="Arial Narrow" w:hAnsi="Arial Narrow"/>
                <w:sz w:val="20"/>
                <w:szCs w:val="20"/>
              </w:rPr>
              <w:t>Well</w:t>
            </w:r>
            <w:r>
              <w:rPr>
                <w:rFonts w:ascii="Arial Narrow" w:hAnsi="Arial Narrow"/>
                <w:sz w:val="20"/>
                <w:szCs w:val="20"/>
              </w:rPr>
              <w:t xml:space="preserve"> organised, producing good planning that shows some higher level thinking, showing independent working skills and clear evidence of responding well to feedback/guidance given.</w:t>
            </w:r>
          </w:p>
        </w:tc>
        <w:tc>
          <w:tcPr>
            <w:tcW w:w="855" w:type="pct"/>
          </w:tcPr>
          <w:p w:rsidR="005F4439" w:rsidRPr="00B038F1" w:rsidRDefault="005F4439" w:rsidP="00454F6C">
            <w:pPr>
              <w:rPr>
                <w:rFonts w:ascii="Arial Narrow" w:hAnsi="Arial Narrow"/>
                <w:sz w:val="20"/>
                <w:szCs w:val="20"/>
              </w:rPr>
            </w:pPr>
            <w:r>
              <w:rPr>
                <w:rFonts w:ascii="Arial Narrow" w:hAnsi="Arial Narrow"/>
                <w:sz w:val="20"/>
                <w:szCs w:val="20"/>
              </w:rPr>
              <w:t>Some organisational skills and workable planning showing some independent working skills and some evidence that he/she responds to guidance given</w:t>
            </w:r>
          </w:p>
        </w:tc>
        <w:tc>
          <w:tcPr>
            <w:tcW w:w="855" w:type="pct"/>
          </w:tcPr>
          <w:p w:rsidR="005F4439" w:rsidRPr="00B038F1" w:rsidRDefault="005F4439" w:rsidP="00454F6C">
            <w:pPr>
              <w:rPr>
                <w:rFonts w:ascii="Arial Narrow" w:hAnsi="Arial Narrow"/>
                <w:sz w:val="20"/>
                <w:szCs w:val="20"/>
              </w:rPr>
            </w:pPr>
            <w:r>
              <w:rPr>
                <w:rFonts w:ascii="Arial Narrow" w:hAnsi="Arial Narrow"/>
                <w:sz w:val="20"/>
                <w:szCs w:val="20"/>
              </w:rPr>
              <w:t>Showed limited organisational skills, limit planning, little independence and minimal evidence that he/she responds to guidance given.</w:t>
            </w:r>
          </w:p>
        </w:tc>
        <w:tc>
          <w:tcPr>
            <w:tcW w:w="856" w:type="pct"/>
          </w:tcPr>
          <w:p w:rsidR="005F4439" w:rsidRPr="00B038F1" w:rsidRDefault="005F4439" w:rsidP="00454F6C">
            <w:pPr>
              <w:rPr>
                <w:rFonts w:ascii="Arial Narrow" w:hAnsi="Arial Narrow"/>
                <w:sz w:val="20"/>
                <w:szCs w:val="20"/>
              </w:rPr>
            </w:pPr>
            <w:r>
              <w:rPr>
                <w:rFonts w:ascii="Arial Narrow" w:hAnsi="Arial Narrow"/>
                <w:sz w:val="20"/>
                <w:szCs w:val="20"/>
              </w:rPr>
              <w:t>No organisational skills, minimum planning, no independence and no evidence of responding to guidance given</w:t>
            </w:r>
          </w:p>
        </w:tc>
        <w:tc>
          <w:tcPr>
            <w:tcW w:w="275" w:type="pct"/>
          </w:tcPr>
          <w:p w:rsidR="005F4439" w:rsidRPr="00351622" w:rsidRDefault="005F4439" w:rsidP="00454F6C">
            <w:pPr>
              <w:rPr>
                <w:rFonts w:ascii="Arial Narrow" w:hAnsi="Arial Narrow"/>
                <w:b/>
                <w:sz w:val="20"/>
                <w:szCs w:val="20"/>
              </w:rPr>
            </w:pPr>
          </w:p>
        </w:tc>
      </w:tr>
      <w:tr w:rsidR="005F4439" w:rsidRPr="00351622" w:rsidTr="00454F6C">
        <w:tc>
          <w:tcPr>
            <w:tcW w:w="4725" w:type="pct"/>
            <w:gridSpan w:val="6"/>
          </w:tcPr>
          <w:p w:rsidR="005F4439" w:rsidRPr="001000ED" w:rsidRDefault="005F4439" w:rsidP="001000ED">
            <w:pPr>
              <w:jc w:val="right"/>
              <w:rPr>
                <w:rFonts w:ascii="Arial Narrow" w:hAnsi="Arial Narrow"/>
                <w:b/>
                <w:sz w:val="20"/>
                <w:szCs w:val="20"/>
                <w:lang w:val="en-ZA"/>
              </w:rPr>
            </w:pPr>
            <w:r>
              <w:rPr>
                <w:rFonts w:ascii="Arial Narrow" w:hAnsi="Arial Narrow"/>
                <w:b/>
                <w:sz w:val="20"/>
                <w:szCs w:val="20"/>
              </w:rPr>
              <w:t xml:space="preserve">Total: </w:t>
            </w:r>
            <w:r w:rsidR="001000ED">
              <w:rPr>
                <w:rFonts w:ascii="Arial Narrow" w:hAnsi="Arial Narrow"/>
                <w:b/>
                <w:sz w:val="20"/>
                <w:szCs w:val="20"/>
                <w:lang w:val="en-ZA"/>
              </w:rPr>
              <w:t>20</w:t>
            </w:r>
          </w:p>
        </w:tc>
        <w:tc>
          <w:tcPr>
            <w:tcW w:w="275" w:type="pct"/>
          </w:tcPr>
          <w:p w:rsidR="005F4439" w:rsidRPr="00351622" w:rsidRDefault="005F4439" w:rsidP="00454F6C">
            <w:pPr>
              <w:rPr>
                <w:rFonts w:ascii="Arial Narrow" w:hAnsi="Arial Narrow"/>
                <w:b/>
                <w:sz w:val="20"/>
                <w:szCs w:val="20"/>
              </w:rPr>
            </w:pPr>
          </w:p>
        </w:tc>
      </w:tr>
    </w:tbl>
    <w:p w:rsidR="005F4439" w:rsidRDefault="005F4439"/>
    <w:p w:rsidR="005F4439" w:rsidRDefault="005F4439">
      <w:r>
        <w:br w:type="page"/>
      </w:r>
    </w:p>
    <w:p w:rsidR="00063FD0" w:rsidRDefault="00063FD0"/>
    <w:p w:rsidR="00063FD0" w:rsidRPr="007A3270" w:rsidRDefault="00063FD0" w:rsidP="00063FD0">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lang w:val="en-ZA"/>
        </w:rPr>
      </w:pPr>
      <w:r w:rsidRPr="007A3270">
        <w:rPr>
          <w:rFonts w:ascii="Calibri" w:eastAsiaTheme="minorEastAsia" w:hAnsi="Calibri" w:cstheme="minorBidi"/>
          <w:b/>
          <w:sz w:val="22"/>
          <w:szCs w:val="22"/>
          <w:lang w:val="en-ZA" w:eastAsia="en-ZA"/>
        </w:rPr>
        <w:t>LEARNER</w:t>
      </w:r>
      <w:r w:rsidRPr="007A3270">
        <w:rPr>
          <w:rFonts w:ascii="Calibri" w:hAnsi="Calibri"/>
          <w:b/>
          <w:sz w:val="22"/>
          <w:szCs w:val="22"/>
          <w:lang w:val="en-ZA"/>
        </w:rPr>
        <w:t xml:space="preserve"> NAME:</w:t>
      </w:r>
      <w:r w:rsidRPr="007A3270">
        <w:rPr>
          <w:rFonts w:ascii="Calibri" w:hAnsi="Calibri"/>
          <w:b/>
          <w:sz w:val="22"/>
          <w:szCs w:val="22"/>
          <w:lang w:val="en-ZA"/>
        </w:rPr>
        <w:tab/>
      </w:r>
      <w:r w:rsidRPr="007A3270">
        <w:rPr>
          <w:rFonts w:ascii="Calibri" w:hAnsi="Calibri"/>
          <w:b/>
          <w:sz w:val="22"/>
          <w:szCs w:val="22"/>
          <w:lang w:val="en-ZA"/>
        </w:rPr>
        <w:tab/>
      </w:r>
      <w:r w:rsidRPr="007A3270">
        <w:rPr>
          <w:rFonts w:ascii="Calibri" w:hAnsi="Calibri"/>
          <w:b/>
          <w:sz w:val="22"/>
          <w:szCs w:val="22"/>
          <w:lang w:val="en-ZA"/>
        </w:rPr>
        <w:tab/>
      </w:r>
      <w:r w:rsidRPr="007A3270">
        <w:rPr>
          <w:rFonts w:ascii="Calibri" w:hAnsi="Calibri"/>
          <w:b/>
          <w:sz w:val="22"/>
          <w:szCs w:val="22"/>
          <w:lang w:val="en-ZA"/>
        </w:rPr>
        <w:tab/>
        <w:t>DATE:</w:t>
      </w:r>
      <w:r w:rsidRPr="007A3270">
        <w:rPr>
          <w:rFonts w:ascii="Calibri" w:hAnsi="Calibri"/>
          <w:b/>
          <w:sz w:val="22"/>
          <w:szCs w:val="22"/>
          <w:lang w:val="en-ZA"/>
        </w:rPr>
        <w:tab/>
      </w:r>
    </w:p>
    <w:p w:rsidR="00063FD0" w:rsidRPr="007A3270" w:rsidRDefault="00063FD0" w:rsidP="00063FD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tblPr>
      <w:tblGrid>
        <w:gridCol w:w="1101"/>
        <w:gridCol w:w="4564"/>
        <w:gridCol w:w="1814"/>
        <w:gridCol w:w="2036"/>
      </w:tblGrid>
      <w:tr w:rsidR="00063FD0" w:rsidRPr="007A3270" w:rsidTr="005907C3">
        <w:trPr>
          <w:jc w:val="center"/>
        </w:trPr>
        <w:tc>
          <w:tcPr>
            <w:tcW w:w="1101" w:type="dxa"/>
            <w:vAlign w:val="center"/>
          </w:tcPr>
          <w:p w:rsidR="00063FD0" w:rsidRPr="007A3270" w:rsidRDefault="00063FD0" w:rsidP="00047DE4">
            <w:pPr>
              <w:spacing w:before="240" w:after="24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Phase</w:t>
            </w:r>
          </w:p>
        </w:tc>
        <w:tc>
          <w:tcPr>
            <w:tcW w:w="4564"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Focus</w:t>
            </w:r>
          </w:p>
        </w:tc>
        <w:tc>
          <w:tcPr>
            <w:tcW w:w="1814"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Maximum Mark</w:t>
            </w:r>
          </w:p>
        </w:tc>
        <w:tc>
          <w:tcPr>
            <w:tcW w:w="2036" w:type="dxa"/>
            <w:vAlign w:val="center"/>
          </w:tcPr>
          <w:p w:rsidR="00063FD0" w:rsidRPr="007A3270" w:rsidRDefault="00063FD0" w:rsidP="00047DE4">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Mark Obtained</w:t>
            </w:r>
          </w:p>
        </w:tc>
      </w:tr>
      <w:tr w:rsidR="00862891" w:rsidRPr="007A3270" w:rsidTr="005907C3">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1</w:t>
            </w:r>
          </w:p>
        </w:tc>
        <w:tc>
          <w:tcPr>
            <w:tcW w:w="456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Find and access data and information</w:t>
            </w:r>
          </w:p>
        </w:tc>
        <w:tc>
          <w:tcPr>
            <w:tcW w:w="1814" w:type="dxa"/>
            <w:vAlign w:val="center"/>
          </w:tcPr>
          <w:p w:rsidR="00862891" w:rsidRDefault="005907C3"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29</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5907C3">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2</w:t>
            </w:r>
          </w:p>
        </w:tc>
        <w:tc>
          <w:tcPr>
            <w:tcW w:w="456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Process data and information</w:t>
            </w:r>
          </w:p>
        </w:tc>
        <w:tc>
          <w:tcPr>
            <w:tcW w:w="1814" w:type="dxa"/>
            <w:vAlign w:val="center"/>
          </w:tcPr>
          <w:p w:rsidR="00862891" w:rsidRDefault="006F363F"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5907C3">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3</w:t>
            </w:r>
          </w:p>
        </w:tc>
        <w:tc>
          <w:tcPr>
            <w:tcW w:w="456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 xml:space="preserve">Present information/solution – Report </w:t>
            </w:r>
          </w:p>
        </w:tc>
        <w:tc>
          <w:tcPr>
            <w:tcW w:w="1814" w:type="dxa"/>
            <w:vAlign w:val="center"/>
          </w:tcPr>
          <w:p w:rsidR="00862891" w:rsidRDefault="005907C3" w:rsidP="00210BA7">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w:t>
            </w:r>
            <w:r w:rsidR="00BB3627">
              <w:rPr>
                <w:rFonts w:ascii="Cambria" w:hAnsi="Cambria"/>
                <w:sz w:val="22"/>
                <w:szCs w:val="22"/>
                <w:lang w:val="en-ZA" w:eastAsia="en-US" w:bidi="en-US"/>
              </w:rPr>
              <w:t>4</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5907C3">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Phase 3</w:t>
            </w:r>
          </w:p>
        </w:tc>
        <w:tc>
          <w:tcPr>
            <w:tcW w:w="4564" w:type="dxa"/>
            <w:vAlign w:val="center"/>
          </w:tcPr>
          <w:p w:rsidR="00862891" w:rsidRPr="007A3270" w:rsidRDefault="00862891" w:rsidP="005907C3">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 xml:space="preserve">Present information/solution – </w:t>
            </w:r>
            <w:r w:rsidR="005907C3">
              <w:rPr>
                <w:rFonts w:ascii="Cambria" w:hAnsi="Cambria"/>
                <w:sz w:val="22"/>
                <w:szCs w:val="22"/>
                <w:lang w:val="en-ZA" w:eastAsia="en-US" w:bidi="en-US"/>
              </w:rPr>
              <w:t>Presentation</w:t>
            </w:r>
            <w:r w:rsidRPr="007A3270">
              <w:rPr>
                <w:rFonts w:ascii="Cambria" w:hAnsi="Cambria"/>
                <w:sz w:val="22"/>
                <w:szCs w:val="22"/>
                <w:lang w:val="en-ZA" w:eastAsia="en-US" w:bidi="en-US"/>
              </w:rPr>
              <w:t xml:space="preserve"> </w:t>
            </w:r>
          </w:p>
        </w:tc>
        <w:tc>
          <w:tcPr>
            <w:tcW w:w="1814" w:type="dxa"/>
            <w:vAlign w:val="center"/>
          </w:tcPr>
          <w:p w:rsidR="00862891" w:rsidRPr="00B66235" w:rsidRDefault="007E0A46" w:rsidP="00047DE4">
            <w:pPr>
              <w:spacing w:before="120" w:after="120" w:line="276" w:lineRule="auto"/>
              <w:jc w:val="center"/>
              <w:rPr>
                <w:rFonts w:ascii="Cambria" w:hAnsi="Cambria"/>
                <w:sz w:val="22"/>
                <w:szCs w:val="22"/>
                <w:highlight w:val="yellow"/>
                <w:lang w:val="en-ZA" w:eastAsia="en-US" w:bidi="en-US"/>
              </w:rPr>
            </w:pPr>
            <w:r>
              <w:rPr>
                <w:rFonts w:ascii="Cambria" w:hAnsi="Cambria"/>
                <w:sz w:val="22"/>
                <w:szCs w:val="22"/>
                <w:lang w:val="en-ZA" w:eastAsia="en-US" w:bidi="en-US"/>
              </w:rPr>
              <w:t>26</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862891" w:rsidRPr="007A3270" w:rsidTr="005907C3">
        <w:trPr>
          <w:jc w:val="center"/>
        </w:trPr>
        <w:tc>
          <w:tcPr>
            <w:tcW w:w="1101" w:type="dxa"/>
            <w:vAlign w:val="center"/>
          </w:tcPr>
          <w:p w:rsidR="00862891" w:rsidRPr="007A3270" w:rsidRDefault="00862891" w:rsidP="00047DE4">
            <w:pPr>
              <w:spacing w:before="120" w:after="120" w:line="276" w:lineRule="auto"/>
              <w:rPr>
                <w:rFonts w:ascii="Cambria" w:hAnsi="Cambria"/>
                <w:b/>
                <w:sz w:val="22"/>
                <w:szCs w:val="22"/>
                <w:lang w:val="en-ZA" w:eastAsia="en-US" w:bidi="en-US"/>
              </w:rPr>
            </w:pPr>
            <w:r w:rsidRPr="007A3270">
              <w:rPr>
                <w:rFonts w:ascii="Cambria" w:hAnsi="Cambria"/>
                <w:b/>
                <w:sz w:val="22"/>
                <w:szCs w:val="22"/>
                <w:lang w:val="en-ZA" w:eastAsia="en-US" w:bidi="en-US"/>
              </w:rPr>
              <w:t>General</w:t>
            </w:r>
          </w:p>
        </w:tc>
        <w:tc>
          <w:tcPr>
            <w:tcW w:w="4564" w:type="dxa"/>
            <w:vAlign w:val="center"/>
          </w:tcPr>
          <w:p w:rsidR="00862891" w:rsidRPr="007A3270" w:rsidRDefault="00862891" w:rsidP="00047DE4">
            <w:pPr>
              <w:spacing w:before="12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Observations made and overall evaluation</w:t>
            </w:r>
          </w:p>
        </w:tc>
        <w:tc>
          <w:tcPr>
            <w:tcW w:w="1814" w:type="dxa"/>
            <w:vAlign w:val="center"/>
          </w:tcPr>
          <w:p w:rsidR="00862891" w:rsidRDefault="001000ED" w:rsidP="00047DE4">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20</w:t>
            </w:r>
          </w:p>
        </w:tc>
        <w:tc>
          <w:tcPr>
            <w:tcW w:w="2036" w:type="dxa"/>
            <w:vAlign w:val="center"/>
          </w:tcPr>
          <w:p w:rsidR="00862891" w:rsidRPr="007A3270" w:rsidRDefault="00862891" w:rsidP="00047DE4">
            <w:pPr>
              <w:spacing w:before="120" w:after="120" w:line="276" w:lineRule="auto"/>
              <w:jc w:val="center"/>
              <w:rPr>
                <w:rFonts w:ascii="Cambria" w:hAnsi="Cambria"/>
                <w:sz w:val="22"/>
                <w:szCs w:val="22"/>
                <w:lang w:val="en-ZA" w:eastAsia="en-US" w:bidi="en-US"/>
              </w:rPr>
            </w:pPr>
          </w:p>
        </w:tc>
      </w:tr>
      <w:tr w:rsidR="00063FD0" w:rsidRPr="007A3270" w:rsidTr="005907C3">
        <w:trPr>
          <w:jc w:val="center"/>
        </w:trPr>
        <w:tc>
          <w:tcPr>
            <w:tcW w:w="5665" w:type="dxa"/>
            <w:gridSpan w:val="2"/>
            <w:vAlign w:val="center"/>
          </w:tcPr>
          <w:p w:rsidR="00063FD0" w:rsidRPr="007A3270" w:rsidRDefault="00063FD0" w:rsidP="00047DE4">
            <w:pPr>
              <w:spacing w:before="120" w:after="120" w:line="276" w:lineRule="auto"/>
              <w:jc w:val="right"/>
              <w:rPr>
                <w:rFonts w:ascii="Cambria" w:hAnsi="Cambria"/>
                <w:b/>
                <w:sz w:val="22"/>
                <w:szCs w:val="22"/>
                <w:lang w:val="en-ZA" w:eastAsia="en-US" w:bidi="en-US"/>
              </w:rPr>
            </w:pPr>
            <w:r w:rsidRPr="007A3270">
              <w:rPr>
                <w:rFonts w:ascii="Cambria" w:hAnsi="Cambria"/>
                <w:b/>
                <w:sz w:val="22"/>
                <w:szCs w:val="22"/>
                <w:lang w:val="en-ZA" w:eastAsia="en-US" w:bidi="en-US"/>
              </w:rPr>
              <w:t>Total</w:t>
            </w:r>
          </w:p>
        </w:tc>
        <w:tc>
          <w:tcPr>
            <w:tcW w:w="1814" w:type="dxa"/>
            <w:vAlign w:val="center"/>
          </w:tcPr>
          <w:p w:rsidR="00063FD0" w:rsidRPr="007A3270" w:rsidRDefault="006F363F" w:rsidP="006F363F">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135</w:t>
            </w:r>
          </w:p>
        </w:tc>
        <w:tc>
          <w:tcPr>
            <w:tcW w:w="2036" w:type="dxa"/>
            <w:vAlign w:val="center"/>
          </w:tcPr>
          <w:p w:rsidR="00063FD0" w:rsidRPr="007A3270" w:rsidRDefault="00063FD0" w:rsidP="006F363F">
            <w:pPr>
              <w:spacing w:before="120" w:after="120" w:line="276" w:lineRule="auto"/>
              <w:jc w:val="center"/>
              <w:rPr>
                <w:rFonts w:ascii="Cambria" w:hAnsi="Cambria"/>
                <w:b/>
                <w:sz w:val="22"/>
                <w:szCs w:val="22"/>
                <w:lang w:val="en-ZA" w:eastAsia="en-US" w:bidi="en-US"/>
              </w:rPr>
            </w:pPr>
            <w:r w:rsidRPr="007A3270">
              <w:rPr>
                <w:rFonts w:ascii="Cambria" w:hAnsi="Cambria"/>
                <w:b/>
                <w:sz w:val="22"/>
                <w:szCs w:val="22"/>
                <w:lang w:val="en-ZA" w:eastAsia="en-US" w:bidi="en-US"/>
              </w:rPr>
              <w:t>1</w:t>
            </w:r>
            <w:r w:rsidR="006F363F">
              <w:rPr>
                <w:rFonts w:ascii="Cambria" w:hAnsi="Cambria"/>
                <w:b/>
                <w:sz w:val="22"/>
                <w:szCs w:val="22"/>
                <w:lang w:val="en-ZA" w:eastAsia="en-US" w:bidi="en-US"/>
              </w:rPr>
              <w:t>35</w:t>
            </w:r>
          </w:p>
        </w:tc>
      </w:tr>
    </w:tbl>
    <w:p w:rsidR="00063FD0" w:rsidRPr="007A3270" w:rsidRDefault="00063FD0" w:rsidP="00063FD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tblPr>
      <w:tblGrid>
        <w:gridCol w:w="15695"/>
      </w:tblGrid>
      <w:tr w:rsidR="00063FD0" w:rsidRPr="007A3270" w:rsidTr="00047DE4">
        <w:trPr>
          <w:cantSplit/>
        </w:trPr>
        <w:tc>
          <w:tcPr>
            <w:tcW w:w="5000" w:type="pct"/>
            <w:tcBorders>
              <w:top w:val="single" w:sz="4" w:space="0" w:color="auto"/>
            </w:tcBorders>
          </w:tcPr>
          <w:p w:rsidR="00063FD0" w:rsidRPr="007A3270" w:rsidRDefault="00063FD0" w:rsidP="00047DE4">
            <w:pPr>
              <w:spacing w:before="240" w:after="120" w:line="276" w:lineRule="auto"/>
              <w:rPr>
                <w:rFonts w:ascii="Cambria" w:hAnsi="Cambria"/>
                <w:sz w:val="22"/>
                <w:szCs w:val="22"/>
                <w:lang w:val="en-ZA" w:eastAsia="en-US" w:bidi="en-US"/>
              </w:rPr>
            </w:pPr>
            <w:r w:rsidRPr="007A3270">
              <w:rPr>
                <w:rFonts w:ascii="Cambria" w:hAnsi="Cambria"/>
                <w:sz w:val="22"/>
                <w:szCs w:val="22"/>
                <w:lang w:val="en-ZA" w:eastAsia="en-US" w:bidi="en-US"/>
              </w:rPr>
              <w:t>I hereby declare that</w:t>
            </w:r>
            <w:r w:rsidR="004B77E5">
              <w:rPr>
                <w:rFonts w:ascii="Cambria" w:hAnsi="Cambria"/>
                <w:sz w:val="22"/>
                <w:szCs w:val="22"/>
                <w:lang w:val="en-ZA" w:eastAsia="en-US" w:bidi="en-US"/>
              </w:rPr>
              <w:t>, to the best of my knowledge,</w:t>
            </w:r>
            <w:r w:rsidRPr="007A3270">
              <w:rPr>
                <w:rFonts w:ascii="Cambria" w:hAnsi="Cambria"/>
                <w:sz w:val="22"/>
                <w:szCs w:val="22"/>
                <w:lang w:val="en-ZA" w:eastAsia="en-US" w:bidi="en-US"/>
              </w:rPr>
              <w:t xml:space="preserve">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r w:rsidR="00AE5335">
              <w:rPr>
                <w:rFonts w:ascii="Cambria" w:hAnsi="Cambria"/>
                <w:sz w:val="22"/>
                <w:szCs w:val="22"/>
                <w:lang w:val="en-ZA" w:eastAsia="en-US" w:bidi="en-US"/>
              </w:rPr>
              <w:t>.</w:t>
            </w:r>
          </w:p>
          <w:p w:rsidR="00063FD0" w:rsidRPr="007A3270" w:rsidRDefault="00063FD0" w:rsidP="00047DE4">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63FD0" w:rsidRPr="007A3270" w:rsidRDefault="00063FD0" w:rsidP="00047DE4">
            <w:pPr>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leader="underscore" w:pos="15309"/>
              </w:tabs>
              <w:rPr>
                <w:rFonts w:ascii="Arial Narrow" w:hAnsi="Arial Narrow" w:cstheme="minorHAnsi"/>
                <w:b/>
                <w:sz w:val="20"/>
                <w:szCs w:val="20"/>
                <w:lang w:val="en-ZA"/>
              </w:rPr>
            </w:pPr>
          </w:p>
          <w:p w:rsidR="00063FD0" w:rsidRPr="007A3270" w:rsidRDefault="00063FD0" w:rsidP="00047DE4">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63FD0" w:rsidRPr="007A3270" w:rsidDel="001A3054" w:rsidRDefault="00063FD0" w:rsidP="00047DE4">
            <w:pPr>
              <w:rPr>
                <w:rFonts w:ascii="Arial Narrow" w:hAnsi="Arial Narrow" w:cstheme="minorHAnsi"/>
                <w:b/>
                <w:sz w:val="20"/>
                <w:szCs w:val="20"/>
                <w:lang w:val="en-ZA"/>
              </w:rPr>
            </w:pPr>
          </w:p>
        </w:tc>
      </w:tr>
    </w:tbl>
    <w:p w:rsidR="00DA5A94" w:rsidRDefault="00DA5A94">
      <w:pPr>
        <w:rPr>
          <w:rFonts w:ascii="Cambria" w:hAnsi="Cambria"/>
          <w:b/>
          <w:spacing w:val="20"/>
          <w:sz w:val="28"/>
          <w:szCs w:val="28"/>
          <w:lang w:val="en-ZA" w:eastAsia="en-US" w:bidi="en-US"/>
        </w:rPr>
        <w:sectPr w:rsidR="00DA5A94" w:rsidSect="00027776">
          <w:headerReference w:type="default" r:id="rId19"/>
          <w:pgSz w:w="16839" w:h="11907" w:orient="landscape" w:code="9"/>
          <w:pgMar w:top="567" w:right="680" w:bottom="567" w:left="680" w:header="567" w:footer="567" w:gutter="0"/>
          <w:cols w:space="720"/>
          <w:docGrid w:linePitch="326"/>
        </w:sectPr>
      </w:pP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20" w:name="_Toc381779244"/>
      <w:r w:rsidRPr="00503DCD">
        <w:rPr>
          <w:rFonts w:ascii="Cambria" w:hAnsi="Cambria"/>
          <w:b/>
          <w:spacing w:val="20"/>
          <w:sz w:val="28"/>
          <w:szCs w:val="28"/>
          <w:lang w:val="en-ZA" w:eastAsia="en-US" w:bidi="en-US"/>
        </w:rPr>
        <w:lastRenderedPageBreak/>
        <w:t>Annexure A</w:t>
      </w:r>
      <w:bookmarkEnd w:id="20"/>
    </w:p>
    <w:p w:rsidR="00A87E72" w:rsidRPr="00503DCD" w:rsidRDefault="000B5261" w:rsidP="00A87E72">
      <w:pPr>
        <w:pBdr>
          <w:bottom w:val="single" w:sz="4" w:space="1" w:color="622423"/>
        </w:pBdr>
        <w:spacing w:before="400" w:after="200" w:line="252" w:lineRule="auto"/>
        <w:jc w:val="center"/>
        <w:outlineLvl w:val="1"/>
        <w:rPr>
          <w:rFonts w:ascii="Cambria" w:hAnsi="Cambria"/>
          <w:b/>
          <w:spacing w:val="15"/>
          <w:lang w:val="en-ZA" w:eastAsia="en-US" w:bidi="en-US"/>
        </w:rPr>
      </w:pPr>
      <w:bookmarkStart w:id="21" w:name="_Toc381779245"/>
      <w:r w:rsidRPr="00503DCD">
        <w:rPr>
          <w:rFonts w:ascii="Cambria" w:hAnsi="Cambria"/>
          <w:b/>
          <w:spacing w:val="15"/>
          <w:lang w:val="en-ZA" w:eastAsia="en-US" w:bidi="en-US"/>
        </w:rPr>
        <w:t>Example of research q</w:t>
      </w:r>
      <w:r w:rsidR="00CC65AD" w:rsidRPr="00503DCD">
        <w:rPr>
          <w:rFonts w:ascii="Cambria" w:hAnsi="Cambria"/>
          <w:b/>
          <w:spacing w:val="15"/>
          <w:lang w:val="en-ZA" w:eastAsia="en-US" w:bidi="en-US"/>
        </w:rPr>
        <w:t>uestions</w:t>
      </w:r>
      <w:bookmarkEnd w:id="21"/>
    </w:p>
    <w:p w:rsidR="00A87E72" w:rsidRPr="00503DCD" w:rsidRDefault="00660DB7"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Possible </w:t>
      </w:r>
      <w:r w:rsidR="000F24F9">
        <w:rPr>
          <w:rFonts w:ascii="Cambria" w:hAnsi="Cambria"/>
          <w:sz w:val="22"/>
          <w:szCs w:val="22"/>
          <w:lang w:val="en-ZA" w:eastAsia="en-US" w:bidi="en-US"/>
        </w:rPr>
        <w:t xml:space="preserve">research </w:t>
      </w:r>
      <w:r w:rsidRPr="00503DCD">
        <w:rPr>
          <w:rFonts w:ascii="Cambria" w:hAnsi="Cambria"/>
          <w:sz w:val="22"/>
          <w:szCs w:val="22"/>
          <w:lang w:val="en-ZA" w:eastAsia="en-US" w:bidi="en-US"/>
        </w:rPr>
        <w:t xml:space="preserve">questions </w:t>
      </w:r>
      <w:r w:rsidR="00CC65AD" w:rsidRPr="00503DCD">
        <w:rPr>
          <w:rFonts w:ascii="Cambria" w:hAnsi="Cambria"/>
          <w:sz w:val="22"/>
          <w:szCs w:val="22"/>
          <w:lang w:val="en-ZA" w:eastAsia="en-US" w:bidi="en-US"/>
        </w:rPr>
        <w:t>to ask</w:t>
      </w:r>
      <w:r w:rsidRPr="00503DCD">
        <w:rPr>
          <w:rFonts w:ascii="Cambria" w:hAnsi="Cambria"/>
          <w:sz w:val="22"/>
          <w:szCs w:val="22"/>
          <w:lang w:val="en-ZA" w:eastAsia="en-US" w:bidi="en-US"/>
        </w:rPr>
        <w:t>:</w:t>
      </w:r>
    </w:p>
    <w:p w:rsidR="00971FF1" w:rsidRDefault="00971FF1" w:rsidP="00414318">
      <w:pPr>
        <w:pStyle w:val="ListParagraph"/>
        <w:numPr>
          <w:ilvl w:val="0"/>
          <w:numId w:val="22"/>
        </w:numPr>
        <w:rPr>
          <w:lang w:val="en-ZA"/>
        </w:rPr>
      </w:pPr>
      <w:r>
        <w:rPr>
          <w:lang w:val="en-ZA"/>
        </w:rPr>
        <w:t>What are the cost of mobile devices?</w:t>
      </w:r>
    </w:p>
    <w:p w:rsidR="00971FF1" w:rsidRDefault="00971FF1" w:rsidP="00414318">
      <w:pPr>
        <w:pStyle w:val="ListParagraph"/>
        <w:numPr>
          <w:ilvl w:val="0"/>
          <w:numId w:val="22"/>
        </w:numPr>
        <w:rPr>
          <w:lang w:val="en-ZA"/>
        </w:rPr>
      </w:pPr>
      <w:r>
        <w:rPr>
          <w:lang w:val="en-ZA"/>
        </w:rPr>
        <w:t>What needs to be considered when using mobile devices in the classroom?</w:t>
      </w:r>
    </w:p>
    <w:p w:rsidR="00414318" w:rsidRDefault="00971FF1" w:rsidP="00414318">
      <w:pPr>
        <w:pStyle w:val="ListParagraph"/>
        <w:numPr>
          <w:ilvl w:val="0"/>
          <w:numId w:val="22"/>
        </w:numPr>
        <w:rPr>
          <w:lang w:val="en-ZA"/>
        </w:rPr>
      </w:pPr>
      <w:r>
        <w:rPr>
          <w:lang w:val="en-ZA"/>
        </w:rPr>
        <w:t>Which mobile device should be used in the classroom</w:t>
      </w:r>
      <w:r w:rsidR="00414318">
        <w:rPr>
          <w:lang w:val="en-ZA"/>
        </w:rPr>
        <w:t>?</w:t>
      </w:r>
    </w:p>
    <w:p w:rsidR="00C731A5" w:rsidRDefault="00C731A5" w:rsidP="00414318">
      <w:pPr>
        <w:pStyle w:val="ListParagraph"/>
        <w:numPr>
          <w:ilvl w:val="0"/>
          <w:numId w:val="22"/>
        </w:numPr>
        <w:rPr>
          <w:lang w:val="en-ZA"/>
        </w:rPr>
      </w:pPr>
      <w:r>
        <w:rPr>
          <w:lang w:val="en-ZA"/>
        </w:rPr>
        <w:t>Does it matter which operating system is used?</w:t>
      </w:r>
    </w:p>
    <w:p w:rsidR="00C731A5" w:rsidRDefault="00C731A5" w:rsidP="00414318">
      <w:pPr>
        <w:pStyle w:val="ListParagraph"/>
        <w:numPr>
          <w:ilvl w:val="0"/>
          <w:numId w:val="22"/>
        </w:numPr>
        <w:rPr>
          <w:lang w:val="en-ZA"/>
        </w:rPr>
      </w:pPr>
      <w:r>
        <w:rPr>
          <w:lang w:val="en-ZA"/>
        </w:rPr>
        <w:t>Which features of the device need to be considered?</w:t>
      </w:r>
    </w:p>
    <w:p w:rsidR="00414318" w:rsidRPr="00503DCD" w:rsidRDefault="00971FF1" w:rsidP="00414318">
      <w:pPr>
        <w:pStyle w:val="ListParagraph"/>
        <w:numPr>
          <w:ilvl w:val="0"/>
          <w:numId w:val="22"/>
        </w:numPr>
        <w:rPr>
          <w:lang w:val="en-ZA"/>
        </w:rPr>
      </w:pPr>
      <w:r>
        <w:rPr>
          <w:lang w:val="en-ZA"/>
        </w:rPr>
        <w:t>How will the use of mobile devices in the classroom change teaching and learning</w:t>
      </w:r>
      <w:r w:rsidR="00414318" w:rsidRPr="00503DCD">
        <w:rPr>
          <w:lang w:val="en-ZA"/>
        </w:rPr>
        <w:t>?</w:t>
      </w:r>
    </w:p>
    <w:p w:rsidR="00414318" w:rsidRDefault="00971FF1" w:rsidP="00414318">
      <w:pPr>
        <w:pStyle w:val="ListParagraph"/>
        <w:numPr>
          <w:ilvl w:val="0"/>
          <w:numId w:val="22"/>
        </w:numPr>
        <w:rPr>
          <w:lang w:val="en-ZA"/>
        </w:rPr>
      </w:pPr>
      <w:r>
        <w:rPr>
          <w:lang w:val="en-ZA"/>
        </w:rPr>
        <w:t>Will the use of mobile devices enhance teaching and learning</w:t>
      </w:r>
      <w:r w:rsidR="00414318" w:rsidRPr="00503DCD">
        <w:rPr>
          <w:lang w:val="en-ZA"/>
        </w:rPr>
        <w:t>?</w:t>
      </w:r>
    </w:p>
    <w:p w:rsidR="00414318" w:rsidRDefault="00971FF1" w:rsidP="00414318">
      <w:pPr>
        <w:pStyle w:val="ListParagraph"/>
        <w:numPr>
          <w:ilvl w:val="0"/>
          <w:numId w:val="22"/>
        </w:numPr>
        <w:rPr>
          <w:lang w:val="en-ZA"/>
        </w:rPr>
      </w:pPr>
      <w:r>
        <w:rPr>
          <w:lang w:val="en-ZA"/>
        </w:rPr>
        <w:t>Which apps could be used in the classroom?</w:t>
      </w:r>
    </w:p>
    <w:p w:rsidR="00971FF1" w:rsidRDefault="00971FF1" w:rsidP="00414318">
      <w:pPr>
        <w:pStyle w:val="ListParagraph"/>
        <w:numPr>
          <w:ilvl w:val="0"/>
          <w:numId w:val="22"/>
        </w:numPr>
        <w:rPr>
          <w:lang w:val="en-ZA"/>
        </w:rPr>
      </w:pPr>
      <w:r>
        <w:rPr>
          <w:lang w:val="en-ZA"/>
        </w:rPr>
        <w:t xml:space="preserve">Will it be better to use </w:t>
      </w:r>
      <w:r w:rsidR="004366D3">
        <w:rPr>
          <w:lang w:val="en-ZA"/>
        </w:rPr>
        <w:t>‘paid for’ apps</w:t>
      </w:r>
      <w:r>
        <w:rPr>
          <w:lang w:val="en-ZA"/>
        </w:rPr>
        <w:t>?</w:t>
      </w:r>
    </w:p>
    <w:p w:rsidR="004366D3" w:rsidRDefault="004366D3" w:rsidP="00414318">
      <w:pPr>
        <w:pStyle w:val="ListParagraph"/>
        <w:numPr>
          <w:ilvl w:val="0"/>
          <w:numId w:val="22"/>
        </w:numPr>
        <w:rPr>
          <w:lang w:val="en-ZA"/>
        </w:rPr>
      </w:pPr>
      <w:r>
        <w:rPr>
          <w:lang w:val="en-ZA"/>
        </w:rPr>
        <w:t>Will parents be prepared</w:t>
      </w:r>
      <w:r w:rsidR="00494C42">
        <w:rPr>
          <w:lang w:val="en-ZA"/>
        </w:rPr>
        <w:t>/be able</w:t>
      </w:r>
      <w:r>
        <w:rPr>
          <w:lang w:val="en-ZA"/>
        </w:rPr>
        <w:t xml:space="preserve"> to pay for mobile devices?</w:t>
      </w:r>
    </w:p>
    <w:p w:rsidR="00414318" w:rsidRPr="00503DCD" w:rsidRDefault="00414318" w:rsidP="00414318">
      <w:pPr>
        <w:pStyle w:val="ListParagraph"/>
        <w:numPr>
          <w:ilvl w:val="0"/>
          <w:numId w:val="22"/>
        </w:numPr>
        <w:rPr>
          <w:lang w:val="en-ZA"/>
        </w:rPr>
      </w:pPr>
      <w:r w:rsidRPr="00503DCD">
        <w:rPr>
          <w:lang w:val="en-ZA"/>
        </w:rPr>
        <w:t>Etc.</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CC65AD" w:rsidP="00CC65AD">
      <w:pPr>
        <w:pBdr>
          <w:bottom w:val="thinThickSmallGap" w:sz="12" w:space="1" w:color="943634"/>
        </w:pBdr>
        <w:spacing w:after="200"/>
        <w:jc w:val="center"/>
        <w:outlineLvl w:val="0"/>
        <w:rPr>
          <w:rFonts w:ascii="Cambria" w:hAnsi="Cambria"/>
          <w:b/>
          <w:spacing w:val="20"/>
          <w:sz w:val="28"/>
          <w:szCs w:val="28"/>
          <w:lang w:val="en-ZA" w:eastAsia="en-US" w:bidi="en-US"/>
        </w:rPr>
      </w:pPr>
      <w:bookmarkStart w:id="22" w:name="_Toc381779246"/>
      <w:r w:rsidRPr="00503DCD">
        <w:rPr>
          <w:rFonts w:ascii="Cambria" w:hAnsi="Cambria"/>
          <w:b/>
          <w:spacing w:val="20"/>
          <w:sz w:val="28"/>
          <w:szCs w:val="28"/>
          <w:lang w:val="en-ZA" w:eastAsia="en-US" w:bidi="en-US"/>
        </w:rPr>
        <w:lastRenderedPageBreak/>
        <w:t>Annexure B</w:t>
      </w:r>
      <w:bookmarkEnd w:id="22"/>
    </w:p>
    <w:p w:rsidR="00CC65AD" w:rsidRPr="00503DCD" w:rsidRDefault="00CC65AD" w:rsidP="00CC65AD">
      <w:pPr>
        <w:pBdr>
          <w:bottom w:val="single" w:sz="4" w:space="1" w:color="622423"/>
        </w:pBdr>
        <w:spacing w:before="400" w:after="200" w:line="252" w:lineRule="auto"/>
        <w:jc w:val="center"/>
        <w:outlineLvl w:val="1"/>
        <w:rPr>
          <w:rFonts w:ascii="Cambria" w:hAnsi="Cambria"/>
          <w:b/>
          <w:spacing w:val="15"/>
          <w:lang w:val="en-ZA" w:eastAsia="en-US" w:bidi="en-US"/>
        </w:rPr>
      </w:pPr>
      <w:bookmarkStart w:id="23" w:name="_Toc381779247"/>
      <w:r w:rsidRPr="00503DCD">
        <w:rPr>
          <w:rFonts w:ascii="Cambria" w:hAnsi="Cambria"/>
          <w:b/>
          <w:spacing w:val="15"/>
          <w:lang w:val="en-ZA" w:eastAsia="en-US" w:bidi="en-US"/>
        </w:rPr>
        <w:t>Questionnaire</w:t>
      </w:r>
      <w:bookmarkEnd w:id="23"/>
    </w:p>
    <w:p w:rsidR="00D7547F" w:rsidRDefault="00D7547F" w:rsidP="00F70959">
      <w:pPr>
        <w:rPr>
          <w:sz w:val="22"/>
          <w:szCs w:val="22"/>
          <w:lang w:val="en-ZA"/>
        </w:rPr>
      </w:pPr>
      <w:r>
        <w:rPr>
          <w:sz w:val="22"/>
          <w:szCs w:val="22"/>
          <w:lang w:val="en-ZA"/>
        </w:rPr>
        <w:t>(You need to re</w:t>
      </w:r>
      <w:r w:rsidR="00CE16B0">
        <w:rPr>
          <w:sz w:val="22"/>
          <w:szCs w:val="22"/>
          <w:lang w:val="en-ZA"/>
        </w:rPr>
        <w:t>type</w:t>
      </w:r>
      <w:r>
        <w:rPr>
          <w:sz w:val="22"/>
          <w:szCs w:val="22"/>
          <w:lang w:val="en-ZA"/>
        </w:rPr>
        <w:t xml:space="preserve"> the questionnaire using appropriate word processing principles and techniques)</w:t>
      </w:r>
    </w:p>
    <w:p w:rsidR="00D7547F" w:rsidRDefault="00D7547F" w:rsidP="00F70959">
      <w:pPr>
        <w:rPr>
          <w:sz w:val="22"/>
          <w:szCs w:val="22"/>
          <w:lang w:val="en-ZA"/>
        </w:rPr>
      </w:pPr>
    </w:p>
    <w:p w:rsidR="00F70959" w:rsidRPr="00047363" w:rsidRDefault="00F70959" w:rsidP="00F70959">
      <w:pPr>
        <w:rPr>
          <w:sz w:val="22"/>
          <w:szCs w:val="22"/>
          <w:lang w:val="en-ZA"/>
        </w:rPr>
      </w:pPr>
      <w:r w:rsidRPr="00047363">
        <w:rPr>
          <w:sz w:val="22"/>
          <w:szCs w:val="22"/>
          <w:lang w:val="en-ZA"/>
        </w:rPr>
        <w:t>It would be appreciated if you would take the time to complete this survey. The information will be treated confidentially. You do not have to supply your name.</w:t>
      </w:r>
    </w:p>
    <w:p w:rsidR="00F70959" w:rsidRPr="00047363" w:rsidRDefault="00F70959" w:rsidP="00F70959">
      <w:pPr>
        <w:rPr>
          <w:sz w:val="22"/>
          <w:szCs w:val="22"/>
          <w:lang w:val="en-ZA"/>
        </w:rPr>
      </w:pPr>
    </w:p>
    <w:p w:rsidR="00F70959" w:rsidRPr="00F821B6" w:rsidRDefault="00F70959" w:rsidP="00F70959">
      <w:pPr>
        <w:rPr>
          <w:b/>
          <w:i/>
          <w:sz w:val="22"/>
          <w:szCs w:val="22"/>
          <w:lang w:val="en-ZA"/>
        </w:rPr>
      </w:pPr>
      <w:r w:rsidRPr="00F821B6">
        <w:rPr>
          <w:b/>
          <w:i/>
          <w:sz w:val="22"/>
          <w:szCs w:val="22"/>
          <w:lang w:val="en-ZA"/>
        </w:rPr>
        <w:t xml:space="preserve">Write </w:t>
      </w:r>
      <w:r w:rsidR="00F821B6">
        <w:rPr>
          <w:b/>
          <w:i/>
          <w:sz w:val="22"/>
          <w:szCs w:val="22"/>
          <w:lang w:val="en-ZA"/>
        </w:rPr>
        <w:t>the informati</w:t>
      </w:r>
      <w:r w:rsidR="000F00AE">
        <w:rPr>
          <w:b/>
          <w:i/>
          <w:sz w:val="22"/>
          <w:szCs w:val="22"/>
          <w:lang w:val="en-ZA"/>
        </w:rPr>
        <w:t>on</w:t>
      </w:r>
      <w:r w:rsidRPr="00F821B6">
        <w:rPr>
          <w:b/>
          <w:i/>
          <w:sz w:val="22"/>
          <w:szCs w:val="22"/>
          <w:lang w:val="en-ZA"/>
        </w:rPr>
        <w:t xml:space="preserve"> in the space provided.</w:t>
      </w:r>
    </w:p>
    <w:p w:rsidR="00D7547F" w:rsidRPr="00047363" w:rsidRDefault="00D7547F" w:rsidP="00F70959">
      <w:pPr>
        <w:rPr>
          <w:i/>
          <w:sz w:val="22"/>
          <w:szCs w:val="22"/>
          <w:lang w:val="en-ZA"/>
        </w:rPr>
      </w:pPr>
    </w:p>
    <w:p w:rsidR="00F70959" w:rsidRPr="00047363" w:rsidRDefault="00F70959" w:rsidP="004B77E5">
      <w:pPr>
        <w:tabs>
          <w:tab w:val="left" w:pos="1701"/>
          <w:tab w:val="left" w:pos="6379"/>
        </w:tabs>
        <w:rPr>
          <w:sz w:val="22"/>
          <w:szCs w:val="22"/>
          <w:lang w:val="en-ZA"/>
        </w:rPr>
      </w:pPr>
      <w:r w:rsidRPr="00047363">
        <w:rPr>
          <w:sz w:val="22"/>
          <w:szCs w:val="22"/>
          <w:lang w:val="en-ZA"/>
        </w:rPr>
        <w:t>Gender:</w:t>
      </w:r>
      <w:r w:rsidRPr="00047363">
        <w:rPr>
          <w:sz w:val="22"/>
          <w:szCs w:val="22"/>
          <w:lang w:val="en-ZA"/>
        </w:rPr>
        <w:tab/>
        <w:t>___________ (M for male, F for female)</w:t>
      </w:r>
      <w:r w:rsidR="004B77E5">
        <w:rPr>
          <w:sz w:val="22"/>
          <w:szCs w:val="22"/>
          <w:lang w:val="en-ZA"/>
        </w:rPr>
        <w:t xml:space="preserve"> </w:t>
      </w:r>
      <w:r w:rsidR="004B77E5">
        <w:rPr>
          <w:sz w:val="22"/>
          <w:szCs w:val="22"/>
          <w:lang w:val="en-ZA"/>
        </w:rPr>
        <w:tab/>
      </w:r>
      <w:r w:rsidRPr="00047363">
        <w:rPr>
          <w:sz w:val="22"/>
          <w:szCs w:val="22"/>
          <w:lang w:val="en-ZA"/>
        </w:rPr>
        <w:t>Age:</w:t>
      </w:r>
      <w:r w:rsidRPr="00047363">
        <w:rPr>
          <w:sz w:val="22"/>
          <w:szCs w:val="22"/>
          <w:lang w:val="en-ZA"/>
        </w:rPr>
        <w:tab/>
        <w:t>___________ (In years)</w:t>
      </w:r>
    </w:p>
    <w:p w:rsidR="00F70959" w:rsidRPr="00047363" w:rsidRDefault="00F70959" w:rsidP="00F70959">
      <w:pPr>
        <w:tabs>
          <w:tab w:val="left" w:pos="1701"/>
          <w:tab w:val="left" w:pos="4111"/>
        </w:tabs>
        <w:rPr>
          <w:sz w:val="22"/>
          <w:szCs w:val="22"/>
          <w:lang w:val="en-ZA"/>
        </w:rPr>
      </w:pPr>
      <w:r w:rsidRPr="00047363">
        <w:rPr>
          <w:sz w:val="22"/>
          <w:szCs w:val="22"/>
          <w:lang w:val="en-ZA"/>
        </w:rPr>
        <w:t>Learner/Parent</w:t>
      </w:r>
      <w:r w:rsidRPr="00047363">
        <w:rPr>
          <w:sz w:val="22"/>
          <w:szCs w:val="22"/>
          <w:lang w:val="en-ZA"/>
        </w:rPr>
        <w:tab/>
        <w:t>_________</w:t>
      </w:r>
      <w:r w:rsidR="00CE16B0">
        <w:rPr>
          <w:sz w:val="22"/>
          <w:szCs w:val="22"/>
          <w:lang w:val="en-ZA"/>
        </w:rPr>
        <w:t>__(L for learner, P for Parent</w:t>
      </w:r>
      <w:r w:rsidRPr="00047363">
        <w:rPr>
          <w:sz w:val="22"/>
          <w:szCs w:val="22"/>
          <w:lang w:val="en-ZA"/>
        </w:rPr>
        <w:t>)</w:t>
      </w:r>
    </w:p>
    <w:p w:rsidR="00F70959" w:rsidRPr="00047363" w:rsidRDefault="00F70959" w:rsidP="00F70959">
      <w:pPr>
        <w:tabs>
          <w:tab w:val="left" w:pos="1701"/>
          <w:tab w:val="left" w:pos="7655"/>
        </w:tabs>
        <w:rPr>
          <w:sz w:val="22"/>
          <w:szCs w:val="22"/>
          <w:lang w:val="en-ZA"/>
        </w:rPr>
      </w:pPr>
    </w:p>
    <w:p w:rsidR="00F70959" w:rsidRPr="00312143" w:rsidRDefault="00CE16B0" w:rsidP="00312143">
      <w:pPr>
        <w:pStyle w:val="ListParagraph"/>
        <w:numPr>
          <w:ilvl w:val="1"/>
          <w:numId w:val="17"/>
        </w:numPr>
        <w:tabs>
          <w:tab w:val="left" w:pos="7655"/>
        </w:tabs>
        <w:ind w:left="284" w:hanging="284"/>
        <w:rPr>
          <w:lang w:val="en-ZA"/>
        </w:rPr>
      </w:pPr>
      <w:r w:rsidRPr="00F05096">
        <w:rPr>
          <w:b/>
          <w:lang w:val="en-ZA"/>
        </w:rPr>
        <w:t>What, in your opinion are the two main issues to be considered when using mobile devices in the classroom?</w:t>
      </w:r>
      <w:r w:rsidR="00206989" w:rsidRPr="00312143">
        <w:rPr>
          <w:lang w:val="en-ZA"/>
        </w:rPr>
        <w:t xml:space="preserve"> (Tick the two </w:t>
      </w:r>
      <w:r w:rsidR="009E2A56" w:rsidRPr="00312143">
        <w:rPr>
          <w:lang w:val="en-ZA"/>
        </w:rPr>
        <w:t>you consider</w:t>
      </w:r>
      <w:r w:rsidR="00206989" w:rsidRPr="00312143">
        <w:rPr>
          <w:lang w:val="en-ZA"/>
        </w:rPr>
        <w:t xml:space="preserve"> most important)</w:t>
      </w:r>
      <w:r w:rsidR="00F70959" w:rsidRPr="00312143">
        <w:rPr>
          <w:lang w:val="en-ZA"/>
        </w:rPr>
        <w:t>.</w:t>
      </w:r>
    </w:p>
    <w:p w:rsidR="00273CEB" w:rsidRPr="00312143" w:rsidRDefault="00273CEB" w:rsidP="00312143">
      <w:pPr>
        <w:tabs>
          <w:tab w:val="left" w:pos="7655"/>
        </w:tabs>
        <w:rPr>
          <w:sz w:val="22"/>
          <w:szCs w:val="22"/>
          <w:lang w:val="en-ZA"/>
        </w:rPr>
        <w:sectPr w:rsidR="00273CEB" w:rsidRPr="00312143" w:rsidSect="00312143">
          <w:headerReference w:type="default" r:id="rId20"/>
          <w:footerReference w:type="default" r:id="rId21"/>
          <w:pgSz w:w="11907" w:h="16839" w:code="9"/>
          <w:pgMar w:top="1134" w:right="1134" w:bottom="1134" w:left="1134" w:header="720" w:footer="720" w:gutter="0"/>
          <w:pgNumType w:fmt="lowerRoman" w:start="1"/>
          <w:cols w:space="720"/>
          <w:docGrid w:linePitch="326"/>
        </w:sectPr>
      </w:pPr>
    </w:p>
    <w:p w:rsidR="00F70959" w:rsidRPr="00047363" w:rsidRDefault="00CE16B0" w:rsidP="00273CEB">
      <w:pPr>
        <w:pStyle w:val="ListParagraph"/>
        <w:numPr>
          <w:ilvl w:val="0"/>
          <w:numId w:val="40"/>
        </w:numPr>
        <w:tabs>
          <w:tab w:val="left" w:pos="7655"/>
        </w:tabs>
        <w:ind w:left="567" w:hanging="283"/>
        <w:rPr>
          <w:lang w:val="en-ZA"/>
        </w:rPr>
      </w:pPr>
      <w:r>
        <w:rPr>
          <w:lang w:val="en-ZA"/>
        </w:rPr>
        <w:lastRenderedPageBreak/>
        <w:t>Cost</w:t>
      </w:r>
    </w:p>
    <w:p w:rsidR="00F70959" w:rsidRPr="00047363" w:rsidRDefault="00CE16B0" w:rsidP="00273CEB">
      <w:pPr>
        <w:pStyle w:val="ListParagraph"/>
        <w:numPr>
          <w:ilvl w:val="0"/>
          <w:numId w:val="40"/>
        </w:numPr>
        <w:tabs>
          <w:tab w:val="left" w:pos="7655"/>
        </w:tabs>
        <w:ind w:left="567" w:hanging="283"/>
        <w:rPr>
          <w:lang w:val="en-ZA"/>
        </w:rPr>
      </w:pPr>
      <w:r>
        <w:rPr>
          <w:lang w:val="en-ZA"/>
        </w:rPr>
        <w:t>Safety</w:t>
      </w:r>
    </w:p>
    <w:p w:rsidR="00F70959" w:rsidRPr="00047363" w:rsidRDefault="00525C69" w:rsidP="00273CEB">
      <w:pPr>
        <w:pStyle w:val="ListParagraph"/>
        <w:numPr>
          <w:ilvl w:val="0"/>
          <w:numId w:val="40"/>
        </w:numPr>
        <w:tabs>
          <w:tab w:val="left" w:pos="7655"/>
        </w:tabs>
        <w:ind w:left="567" w:hanging="283"/>
        <w:rPr>
          <w:lang w:val="en-ZA"/>
        </w:rPr>
      </w:pPr>
      <w:r>
        <w:rPr>
          <w:lang w:val="en-ZA"/>
        </w:rPr>
        <w:lastRenderedPageBreak/>
        <w:t>Sustainability</w:t>
      </w:r>
    </w:p>
    <w:p w:rsidR="00273CEB" w:rsidRDefault="00273CEB" w:rsidP="00273CEB">
      <w:pPr>
        <w:pStyle w:val="ListParagraph"/>
        <w:numPr>
          <w:ilvl w:val="0"/>
          <w:numId w:val="40"/>
        </w:numPr>
        <w:tabs>
          <w:tab w:val="left" w:pos="7655"/>
        </w:tabs>
        <w:ind w:left="567" w:hanging="283"/>
        <w:rPr>
          <w:lang w:val="en-ZA"/>
        </w:rPr>
        <w:sectPr w:rsidR="00273CEB" w:rsidSect="00312143">
          <w:type w:val="continuous"/>
          <w:pgSz w:w="11907" w:h="16839" w:code="9"/>
          <w:pgMar w:top="1134" w:right="1134" w:bottom="1134" w:left="1134" w:header="720" w:footer="720" w:gutter="0"/>
          <w:pgNumType w:fmt="lowerRoman" w:start="1"/>
          <w:cols w:num="2" w:space="720"/>
          <w:docGrid w:linePitch="326"/>
        </w:sectPr>
      </w:pPr>
      <w:r>
        <w:rPr>
          <w:lang w:val="en-ZA"/>
        </w:rPr>
        <w:t>Other (name)</w:t>
      </w:r>
    </w:p>
    <w:p w:rsidR="00F70959" w:rsidRPr="00273CEB" w:rsidRDefault="00F70959" w:rsidP="00273CEB">
      <w:pPr>
        <w:tabs>
          <w:tab w:val="left" w:pos="7655"/>
        </w:tabs>
        <w:rPr>
          <w:lang w:val="en-ZA"/>
        </w:rPr>
      </w:pPr>
      <w:r w:rsidRPr="00273CEB">
        <w:rPr>
          <w:lang w:val="en-ZA"/>
        </w:rPr>
        <w:lastRenderedPageBreak/>
        <w:tab/>
      </w:r>
    </w:p>
    <w:p w:rsidR="00F70959" w:rsidRPr="004B77E5" w:rsidRDefault="00F70959" w:rsidP="004B77E5">
      <w:pPr>
        <w:pStyle w:val="ListParagraph"/>
        <w:numPr>
          <w:ilvl w:val="1"/>
          <w:numId w:val="17"/>
        </w:numPr>
        <w:tabs>
          <w:tab w:val="left" w:pos="7655"/>
        </w:tabs>
        <w:ind w:left="284" w:hanging="284"/>
        <w:rPr>
          <w:lang w:val="en-ZA"/>
        </w:rPr>
      </w:pPr>
      <w:r w:rsidRPr="00F05096">
        <w:rPr>
          <w:b/>
          <w:lang w:val="en-ZA"/>
        </w:rPr>
        <w:t xml:space="preserve">What do </w:t>
      </w:r>
      <w:r w:rsidR="00CE16B0" w:rsidRPr="00F05096">
        <w:rPr>
          <w:b/>
          <w:lang w:val="en-ZA"/>
        </w:rPr>
        <w:t>you think should the two main uses of mobile devices in the classroom be</w:t>
      </w:r>
      <w:r w:rsidRPr="00F05096">
        <w:rPr>
          <w:b/>
          <w:lang w:val="en-ZA"/>
        </w:rPr>
        <w:t>?</w:t>
      </w:r>
      <w:r w:rsidRPr="004B77E5">
        <w:rPr>
          <w:lang w:val="en-ZA"/>
        </w:rPr>
        <w:t xml:space="preserve"> </w:t>
      </w:r>
      <w:r w:rsidR="004B77E5" w:rsidRPr="004B77E5">
        <w:rPr>
          <w:lang w:val="en-ZA"/>
        </w:rPr>
        <w:t>(Tick the two you consider most important)</w:t>
      </w:r>
      <w:r w:rsidRPr="004B77E5">
        <w:rPr>
          <w:lang w:val="en-ZA"/>
        </w:rPr>
        <w:tab/>
      </w:r>
    </w:p>
    <w:p w:rsidR="000D4E30" w:rsidRDefault="000D4E30" w:rsidP="00312143">
      <w:pPr>
        <w:pStyle w:val="ListParagraph"/>
        <w:numPr>
          <w:ilvl w:val="1"/>
          <w:numId w:val="17"/>
        </w:numPr>
        <w:tabs>
          <w:tab w:val="left" w:pos="7655"/>
        </w:tabs>
        <w:ind w:left="284" w:hanging="284"/>
        <w:rPr>
          <w:lang w:val="en-ZA"/>
        </w:rPr>
        <w:sectPr w:rsidR="000D4E30" w:rsidSect="00312143">
          <w:type w:val="continuous"/>
          <w:pgSz w:w="11907" w:h="16839" w:code="9"/>
          <w:pgMar w:top="1134" w:right="1134" w:bottom="1134" w:left="1134" w:header="720" w:footer="720" w:gutter="0"/>
          <w:pgNumType w:fmt="lowerRoman" w:start="1"/>
          <w:cols w:space="720"/>
          <w:docGrid w:linePitch="326"/>
        </w:sectPr>
      </w:pPr>
    </w:p>
    <w:p w:rsidR="00F70959" w:rsidRDefault="00CE16B0" w:rsidP="000D4E30">
      <w:pPr>
        <w:pStyle w:val="ListParagraph"/>
        <w:numPr>
          <w:ilvl w:val="0"/>
          <w:numId w:val="40"/>
        </w:numPr>
        <w:tabs>
          <w:tab w:val="left" w:pos="7655"/>
        </w:tabs>
        <w:ind w:left="567" w:hanging="283"/>
        <w:rPr>
          <w:lang w:val="en-ZA"/>
        </w:rPr>
      </w:pPr>
      <w:r>
        <w:rPr>
          <w:lang w:val="en-ZA"/>
        </w:rPr>
        <w:lastRenderedPageBreak/>
        <w:t>E-textbooks</w:t>
      </w:r>
    </w:p>
    <w:p w:rsidR="00F70959" w:rsidRDefault="00F70959" w:rsidP="000D4E30">
      <w:pPr>
        <w:pStyle w:val="ListParagraph"/>
        <w:numPr>
          <w:ilvl w:val="0"/>
          <w:numId w:val="40"/>
        </w:numPr>
        <w:tabs>
          <w:tab w:val="left" w:pos="7655"/>
        </w:tabs>
        <w:ind w:left="567" w:hanging="283"/>
        <w:rPr>
          <w:lang w:val="en-ZA"/>
        </w:rPr>
      </w:pPr>
      <w:r>
        <w:rPr>
          <w:lang w:val="en-ZA"/>
        </w:rPr>
        <w:t>Find information/do research</w:t>
      </w:r>
    </w:p>
    <w:p w:rsidR="00F70959" w:rsidRDefault="00CE16B0" w:rsidP="000D4E30">
      <w:pPr>
        <w:pStyle w:val="ListParagraph"/>
        <w:numPr>
          <w:ilvl w:val="0"/>
          <w:numId w:val="40"/>
        </w:numPr>
        <w:tabs>
          <w:tab w:val="left" w:pos="7655"/>
        </w:tabs>
        <w:ind w:left="567" w:hanging="283"/>
        <w:rPr>
          <w:lang w:val="en-ZA"/>
        </w:rPr>
      </w:pPr>
      <w:r>
        <w:rPr>
          <w:lang w:val="en-ZA"/>
        </w:rPr>
        <w:t xml:space="preserve">Note taking </w:t>
      </w:r>
    </w:p>
    <w:p w:rsidR="00525C69" w:rsidRDefault="00525C69" w:rsidP="000D4E30">
      <w:pPr>
        <w:pStyle w:val="ListParagraph"/>
        <w:numPr>
          <w:ilvl w:val="0"/>
          <w:numId w:val="40"/>
        </w:numPr>
        <w:tabs>
          <w:tab w:val="left" w:pos="7655"/>
        </w:tabs>
        <w:ind w:left="567" w:hanging="283"/>
        <w:rPr>
          <w:lang w:val="en-ZA"/>
        </w:rPr>
      </w:pPr>
      <w:r>
        <w:rPr>
          <w:lang w:val="en-ZA"/>
        </w:rPr>
        <w:t>Planning</w:t>
      </w:r>
    </w:p>
    <w:p w:rsidR="00960E28" w:rsidRDefault="00960E28" w:rsidP="000D4E30">
      <w:pPr>
        <w:pStyle w:val="ListParagraph"/>
        <w:numPr>
          <w:ilvl w:val="0"/>
          <w:numId w:val="40"/>
        </w:numPr>
        <w:tabs>
          <w:tab w:val="left" w:pos="7655"/>
        </w:tabs>
        <w:ind w:left="567" w:hanging="283"/>
        <w:rPr>
          <w:lang w:val="en-ZA"/>
        </w:rPr>
      </w:pPr>
      <w:r>
        <w:rPr>
          <w:lang w:val="en-ZA"/>
        </w:rPr>
        <w:t>Do assignments</w:t>
      </w:r>
      <w:r w:rsidR="003928E0">
        <w:rPr>
          <w:lang w:val="en-ZA"/>
        </w:rPr>
        <w:t>/homework</w:t>
      </w:r>
    </w:p>
    <w:p w:rsidR="00960E28" w:rsidRDefault="00960E28" w:rsidP="000D4E30">
      <w:pPr>
        <w:pStyle w:val="ListParagraph"/>
        <w:numPr>
          <w:ilvl w:val="0"/>
          <w:numId w:val="40"/>
        </w:numPr>
        <w:tabs>
          <w:tab w:val="left" w:pos="7655"/>
        </w:tabs>
        <w:ind w:left="567" w:hanging="283"/>
        <w:rPr>
          <w:lang w:val="en-ZA"/>
        </w:rPr>
      </w:pPr>
      <w:r>
        <w:rPr>
          <w:lang w:val="en-ZA"/>
        </w:rPr>
        <w:t>Communication</w:t>
      </w:r>
    </w:p>
    <w:p w:rsidR="003928E0" w:rsidRDefault="003928E0" w:rsidP="000D4E30">
      <w:pPr>
        <w:pStyle w:val="ListParagraph"/>
        <w:numPr>
          <w:ilvl w:val="0"/>
          <w:numId w:val="40"/>
        </w:numPr>
        <w:tabs>
          <w:tab w:val="left" w:pos="7655"/>
        </w:tabs>
        <w:ind w:left="567" w:hanging="283"/>
        <w:rPr>
          <w:lang w:val="en-ZA"/>
        </w:rPr>
      </w:pPr>
      <w:r>
        <w:rPr>
          <w:lang w:val="en-ZA"/>
        </w:rPr>
        <w:lastRenderedPageBreak/>
        <w:t>Simulations, e.g. science experiments</w:t>
      </w:r>
    </w:p>
    <w:p w:rsidR="000D4E30" w:rsidRDefault="000D4E30" w:rsidP="000D4E30">
      <w:pPr>
        <w:pStyle w:val="ListParagraph"/>
        <w:numPr>
          <w:ilvl w:val="0"/>
          <w:numId w:val="40"/>
        </w:numPr>
        <w:tabs>
          <w:tab w:val="left" w:pos="7655"/>
        </w:tabs>
        <w:ind w:left="567" w:hanging="283"/>
        <w:rPr>
          <w:lang w:val="en-ZA"/>
        </w:rPr>
      </w:pPr>
      <w:r>
        <w:rPr>
          <w:lang w:val="en-ZA"/>
        </w:rPr>
        <w:t>Watch videos/listen to Podcasts</w:t>
      </w:r>
    </w:p>
    <w:p w:rsidR="000D4E30" w:rsidRDefault="000D4E30" w:rsidP="000D4E30">
      <w:pPr>
        <w:pStyle w:val="ListParagraph"/>
        <w:numPr>
          <w:ilvl w:val="0"/>
          <w:numId w:val="40"/>
        </w:numPr>
        <w:tabs>
          <w:tab w:val="left" w:pos="7655"/>
        </w:tabs>
        <w:ind w:left="567" w:hanging="283"/>
        <w:rPr>
          <w:lang w:val="en-ZA"/>
        </w:rPr>
      </w:pPr>
      <w:r>
        <w:rPr>
          <w:lang w:val="en-ZA"/>
        </w:rPr>
        <w:t>Improve reading skills</w:t>
      </w:r>
    </w:p>
    <w:p w:rsidR="00273CEB" w:rsidRDefault="00273CEB" w:rsidP="000D4E30">
      <w:pPr>
        <w:pStyle w:val="ListParagraph"/>
        <w:numPr>
          <w:ilvl w:val="0"/>
          <w:numId w:val="40"/>
        </w:numPr>
        <w:tabs>
          <w:tab w:val="left" w:pos="7655"/>
        </w:tabs>
        <w:ind w:left="567" w:hanging="283"/>
        <w:rPr>
          <w:lang w:val="en-ZA"/>
        </w:rPr>
      </w:pPr>
      <w:r>
        <w:rPr>
          <w:lang w:val="en-ZA"/>
        </w:rPr>
        <w:t>Improve computer skills</w:t>
      </w:r>
    </w:p>
    <w:p w:rsidR="00BC4B76" w:rsidRPr="00047363" w:rsidRDefault="00BC4B76" w:rsidP="000D4E30">
      <w:pPr>
        <w:pStyle w:val="ListParagraph"/>
        <w:numPr>
          <w:ilvl w:val="0"/>
          <w:numId w:val="40"/>
        </w:numPr>
        <w:tabs>
          <w:tab w:val="left" w:pos="7655"/>
        </w:tabs>
        <w:ind w:left="567" w:hanging="283"/>
        <w:rPr>
          <w:lang w:val="en-ZA"/>
        </w:rPr>
      </w:pPr>
      <w:r>
        <w:rPr>
          <w:lang w:val="en-ZA"/>
        </w:rPr>
        <w:t>E- testing</w:t>
      </w:r>
    </w:p>
    <w:p w:rsidR="00F70959" w:rsidRPr="00047363" w:rsidRDefault="00F70959" w:rsidP="000D4E30">
      <w:pPr>
        <w:pStyle w:val="ListParagraph"/>
        <w:numPr>
          <w:ilvl w:val="0"/>
          <w:numId w:val="40"/>
        </w:numPr>
        <w:tabs>
          <w:tab w:val="left" w:pos="7655"/>
        </w:tabs>
        <w:ind w:left="567" w:hanging="283"/>
        <w:rPr>
          <w:lang w:val="en-ZA"/>
        </w:rPr>
      </w:pPr>
      <w:r w:rsidRPr="00047363">
        <w:rPr>
          <w:lang w:val="en-ZA"/>
        </w:rPr>
        <w:t>Other (name)</w:t>
      </w:r>
    </w:p>
    <w:p w:rsidR="000D4E30" w:rsidRDefault="000D4E30" w:rsidP="00F70959">
      <w:pPr>
        <w:tabs>
          <w:tab w:val="left" w:pos="7655"/>
        </w:tabs>
        <w:rPr>
          <w:sz w:val="22"/>
          <w:szCs w:val="22"/>
          <w:lang w:val="en-ZA"/>
        </w:rPr>
        <w:sectPr w:rsidR="000D4E30" w:rsidSect="00312143">
          <w:type w:val="continuous"/>
          <w:pgSz w:w="11907" w:h="16839" w:code="9"/>
          <w:pgMar w:top="1134" w:right="1134" w:bottom="1134" w:left="1134" w:header="720" w:footer="720" w:gutter="0"/>
          <w:pgNumType w:fmt="lowerRoman" w:start="1"/>
          <w:cols w:num="2" w:space="720"/>
          <w:docGrid w:linePitch="326"/>
        </w:sectPr>
      </w:pPr>
    </w:p>
    <w:p w:rsidR="000D4E30" w:rsidRDefault="000D4E30" w:rsidP="00F70959">
      <w:pPr>
        <w:tabs>
          <w:tab w:val="left" w:pos="7655"/>
        </w:tabs>
        <w:rPr>
          <w:sz w:val="22"/>
          <w:szCs w:val="22"/>
          <w:lang w:val="en-ZA"/>
        </w:rPr>
      </w:pPr>
    </w:p>
    <w:p w:rsidR="00F70959" w:rsidRDefault="00206989" w:rsidP="00312143">
      <w:pPr>
        <w:pStyle w:val="ListParagraph"/>
        <w:numPr>
          <w:ilvl w:val="1"/>
          <w:numId w:val="17"/>
        </w:numPr>
        <w:tabs>
          <w:tab w:val="left" w:pos="7655"/>
        </w:tabs>
        <w:ind w:left="284" w:hanging="284"/>
        <w:rPr>
          <w:lang w:val="en-ZA"/>
        </w:rPr>
      </w:pPr>
      <w:r w:rsidRPr="00F05096">
        <w:rPr>
          <w:b/>
          <w:lang w:val="en-ZA"/>
        </w:rPr>
        <w:t>What do you think would the three main advantages be when using mobile devices in the classroom</w:t>
      </w:r>
      <w:r w:rsidR="00F70959" w:rsidRPr="00F05096">
        <w:rPr>
          <w:b/>
          <w:lang w:val="en-ZA"/>
        </w:rPr>
        <w:t>?</w:t>
      </w:r>
      <w:r w:rsidR="004B77E5">
        <w:rPr>
          <w:lang w:val="en-ZA"/>
        </w:rPr>
        <w:t xml:space="preserve"> </w:t>
      </w:r>
      <w:r w:rsidR="004B77E5" w:rsidRPr="004B77E5">
        <w:rPr>
          <w:lang w:val="en-ZA"/>
        </w:rPr>
        <w:t>(Tick the t</w:t>
      </w:r>
      <w:r w:rsidR="004B77E5">
        <w:rPr>
          <w:lang w:val="en-ZA"/>
        </w:rPr>
        <w:t>hree</w:t>
      </w:r>
      <w:r w:rsidR="004B77E5" w:rsidRPr="004B77E5">
        <w:rPr>
          <w:lang w:val="en-ZA"/>
        </w:rPr>
        <w:t xml:space="preserve"> you consider most important)</w:t>
      </w:r>
    </w:p>
    <w:p w:rsidR="00273CEB" w:rsidRDefault="00273CEB" w:rsidP="00312143">
      <w:pPr>
        <w:pStyle w:val="ListParagraph"/>
        <w:numPr>
          <w:ilvl w:val="1"/>
          <w:numId w:val="17"/>
        </w:numPr>
        <w:tabs>
          <w:tab w:val="left" w:pos="7655"/>
        </w:tabs>
        <w:ind w:left="284" w:hanging="284"/>
        <w:rPr>
          <w:lang w:val="en-ZA"/>
        </w:rPr>
        <w:sectPr w:rsidR="00273CEB" w:rsidSect="00312143">
          <w:type w:val="continuous"/>
          <w:pgSz w:w="11907" w:h="16839" w:code="9"/>
          <w:pgMar w:top="1134" w:right="1134" w:bottom="1134" w:left="1134" w:header="720" w:footer="720" w:gutter="0"/>
          <w:pgNumType w:fmt="lowerRoman" w:start="1"/>
          <w:cols w:space="720"/>
          <w:docGrid w:linePitch="326"/>
        </w:sectPr>
      </w:pPr>
    </w:p>
    <w:p w:rsidR="00F70959" w:rsidRDefault="00A94FA6" w:rsidP="00273CEB">
      <w:pPr>
        <w:pStyle w:val="ListParagraph"/>
        <w:numPr>
          <w:ilvl w:val="0"/>
          <w:numId w:val="40"/>
        </w:numPr>
        <w:tabs>
          <w:tab w:val="left" w:pos="7655"/>
        </w:tabs>
        <w:ind w:left="567" w:hanging="283"/>
        <w:rPr>
          <w:lang w:val="en-ZA"/>
        </w:rPr>
      </w:pPr>
      <w:r>
        <w:rPr>
          <w:lang w:val="en-ZA"/>
        </w:rPr>
        <w:lastRenderedPageBreak/>
        <w:t>Sav</w:t>
      </w:r>
      <w:r w:rsidR="00960E28">
        <w:rPr>
          <w:lang w:val="en-ZA"/>
        </w:rPr>
        <w:t>e paper</w:t>
      </w:r>
    </w:p>
    <w:p w:rsidR="00960E28" w:rsidRDefault="00273CEB" w:rsidP="00273CEB">
      <w:pPr>
        <w:pStyle w:val="ListParagraph"/>
        <w:numPr>
          <w:ilvl w:val="0"/>
          <w:numId w:val="40"/>
        </w:numPr>
        <w:tabs>
          <w:tab w:val="left" w:pos="7655"/>
        </w:tabs>
        <w:ind w:left="567" w:hanging="283"/>
        <w:rPr>
          <w:lang w:val="en-ZA"/>
        </w:rPr>
      </w:pPr>
      <w:r>
        <w:rPr>
          <w:lang w:val="en-ZA"/>
        </w:rPr>
        <w:t>Use e-books</w:t>
      </w:r>
    </w:p>
    <w:p w:rsidR="00273CEB" w:rsidRDefault="00273CEB" w:rsidP="00273CEB">
      <w:pPr>
        <w:pStyle w:val="ListParagraph"/>
        <w:numPr>
          <w:ilvl w:val="0"/>
          <w:numId w:val="40"/>
        </w:numPr>
        <w:tabs>
          <w:tab w:val="left" w:pos="7655"/>
        </w:tabs>
        <w:ind w:left="567" w:hanging="283"/>
        <w:rPr>
          <w:lang w:val="en-ZA"/>
        </w:rPr>
      </w:pPr>
      <w:r>
        <w:rPr>
          <w:lang w:val="en-ZA"/>
        </w:rPr>
        <w:t>Simulate science experiments</w:t>
      </w:r>
    </w:p>
    <w:p w:rsidR="00273CEB" w:rsidRDefault="00273CEB" w:rsidP="00273CEB">
      <w:pPr>
        <w:pStyle w:val="ListParagraph"/>
        <w:numPr>
          <w:ilvl w:val="0"/>
          <w:numId w:val="40"/>
        </w:numPr>
        <w:tabs>
          <w:tab w:val="left" w:pos="7655"/>
        </w:tabs>
        <w:ind w:left="567" w:hanging="283"/>
        <w:rPr>
          <w:lang w:val="en-ZA"/>
        </w:rPr>
      </w:pPr>
      <w:r>
        <w:rPr>
          <w:lang w:val="en-ZA"/>
        </w:rPr>
        <w:t>Improve reading skills</w:t>
      </w:r>
    </w:p>
    <w:p w:rsidR="00273CEB" w:rsidRDefault="00273CEB" w:rsidP="00273CEB">
      <w:pPr>
        <w:pStyle w:val="ListParagraph"/>
        <w:numPr>
          <w:ilvl w:val="0"/>
          <w:numId w:val="40"/>
        </w:numPr>
        <w:tabs>
          <w:tab w:val="left" w:pos="7655"/>
        </w:tabs>
        <w:ind w:left="567" w:hanging="283"/>
        <w:rPr>
          <w:lang w:val="en-ZA"/>
        </w:rPr>
      </w:pPr>
      <w:r>
        <w:rPr>
          <w:lang w:val="en-ZA"/>
        </w:rPr>
        <w:t>Improve writing skills</w:t>
      </w:r>
    </w:p>
    <w:p w:rsidR="00273CEB" w:rsidRDefault="00273CEB" w:rsidP="00273CEB">
      <w:pPr>
        <w:pStyle w:val="ListParagraph"/>
        <w:numPr>
          <w:ilvl w:val="0"/>
          <w:numId w:val="40"/>
        </w:numPr>
        <w:tabs>
          <w:tab w:val="left" w:pos="7655"/>
        </w:tabs>
        <w:ind w:left="567" w:hanging="283"/>
        <w:rPr>
          <w:lang w:val="en-ZA"/>
        </w:rPr>
      </w:pPr>
      <w:r>
        <w:rPr>
          <w:lang w:val="en-ZA"/>
        </w:rPr>
        <w:lastRenderedPageBreak/>
        <w:t>Improve computer skills</w:t>
      </w:r>
    </w:p>
    <w:p w:rsidR="00273CEB" w:rsidRDefault="00273CEB" w:rsidP="00273CEB">
      <w:pPr>
        <w:pStyle w:val="ListParagraph"/>
        <w:numPr>
          <w:ilvl w:val="0"/>
          <w:numId w:val="40"/>
        </w:numPr>
        <w:tabs>
          <w:tab w:val="left" w:pos="7655"/>
        </w:tabs>
        <w:ind w:left="567" w:hanging="283"/>
        <w:rPr>
          <w:lang w:val="en-ZA"/>
        </w:rPr>
      </w:pPr>
      <w:r>
        <w:rPr>
          <w:lang w:val="en-ZA"/>
        </w:rPr>
        <w:t>Improve research skills</w:t>
      </w:r>
    </w:p>
    <w:p w:rsidR="001604C5" w:rsidRDefault="001604C5" w:rsidP="00273CEB">
      <w:pPr>
        <w:pStyle w:val="ListParagraph"/>
        <w:numPr>
          <w:ilvl w:val="0"/>
          <w:numId w:val="40"/>
        </w:numPr>
        <w:tabs>
          <w:tab w:val="left" w:pos="7655"/>
        </w:tabs>
        <w:ind w:left="567" w:hanging="283"/>
        <w:rPr>
          <w:lang w:val="en-ZA"/>
        </w:rPr>
      </w:pPr>
      <w:r>
        <w:rPr>
          <w:lang w:val="en-ZA"/>
        </w:rPr>
        <w:t>Improve academic achievement</w:t>
      </w:r>
    </w:p>
    <w:p w:rsidR="00273CEB" w:rsidRDefault="00273CEB" w:rsidP="00273CEB">
      <w:pPr>
        <w:pStyle w:val="ListParagraph"/>
        <w:numPr>
          <w:ilvl w:val="0"/>
          <w:numId w:val="40"/>
        </w:numPr>
        <w:tabs>
          <w:tab w:val="left" w:pos="7655"/>
        </w:tabs>
        <w:ind w:left="567" w:hanging="283"/>
        <w:rPr>
          <w:lang w:val="en-ZA"/>
        </w:rPr>
      </w:pPr>
      <w:r>
        <w:rPr>
          <w:lang w:val="en-ZA"/>
        </w:rPr>
        <w:t>Keep up with the latest news and events</w:t>
      </w:r>
    </w:p>
    <w:p w:rsidR="00273CEB" w:rsidRPr="00206989" w:rsidRDefault="00273CEB" w:rsidP="00273CEB">
      <w:pPr>
        <w:pStyle w:val="ListParagraph"/>
        <w:numPr>
          <w:ilvl w:val="0"/>
          <w:numId w:val="40"/>
        </w:numPr>
        <w:tabs>
          <w:tab w:val="left" w:pos="7655"/>
        </w:tabs>
        <w:ind w:left="567" w:hanging="283"/>
        <w:rPr>
          <w:lang w:val="en-ZA"/>
        </w:rPr>
      </w:pPr>
      <w:r>
        <w:rPr>
          <w:lang w:val="en-ZA"/>
        </w:rPr>
        <w:t>Other (name)</w:t>
      </w:r>
    </w:p>
    <w:p w:rsidR="00273CEB" w:rsidRDefault="00273CEB" w:rsidP="00F70959">
      <w:pPr>
        <w:tabs>
          <w:tab w:val="left" w:pos="7655"/>
        </w:tabs>
        <w:rPr>
          <w:sz w:val="22"/>
          <w:szCs w:val="22"/>
          <w:lang w:val="en-ZA"/>
        </w:rPr>
        <w:sectPr w:rsidR="00273CEB" w:rsidSect="00312143">
          <w:type w:val="continuous"/>
          <w:pgSz w:w="11907" w:h="16839" w:code="9"/>
          <w:pgMar w:top="1134" w:right="1134" w:bottom="1134" w:left="1134" w:header="720" w:footer="720" w:gutter="0"/>
          <w:pgNumType w:fmt="lowerRoman" w:start="1"/>
          <w:cols w:num="2" w:space="720"/>
          <w:docGrid w:linePitch="326"/>
        </w:sectPr>
      </w:pPr>
    </w:p>
    <w:p w:rsidR="00273CEB" w:rsidRDefault="00273CEB" w:rsidP="00F70959">
      <w:pPr>
        <w:tabs>
          <w:tab w:val="left" w:pos="7655"/>
        </w:tabs>
        <w:rPr>
          <w:sz w:val="22"/>
          <w:szCs w:val="22"/>
          <w:lang w:val="en-ZA"/>
        </w:rPr>
      </w:pPr>
    </w:p>
    <w:p w:rsidR="00206989" w:rsidRDefault="00206989" w:rsidP="00312143">
      <w:pPr>
        <w:pStyle w:val="ListParagraph"/>
        <w:numPr>
          <w:ilvl w:val="1"/>
          <w:numId w:val="17"/>
        </w:numPr>
        <w:tabs>
          <w:tab w:val="left" w:pos="7655"/>
        </w:tabs>
        <w:ind w:left="284" w:hanging="284"/>
        <w:rPr>
          <w:lang w:val="en-ZA"/>
        </w:rPr>
      </w:pPr>
      <w:r w:rsidRPr="00F05096">
        <w:rPr>
          <w:b/>
          <w:lang w:val="en-ZA"/>
        </w:rPr>
        <w:t>What do you think would the two main disadvantages be when using mobile devices in the classroom?</w:t>
      </w:r>
      <w:r w:rsidR="004B77E5">
        <w:rPr>
          <w:lang w:val="en-ZA"/>
        </w:rPr>
        <w:t xml:space="preserve"> </w:t>
      </w:r>
      <w:r w:rsidR="004B77E5" w:rsidRPr="004B77E5">
        <w:rPr>
          <w:lang w:val="en-ZA"/>
        </w:rPr>
        <w:t>(Tick the two you consider most important)</w:t>
      </w:r>
    </w:p>
    <w:p w:rsidR="00B15930" w:rsidRDefault="00B15930" w:rsidP="00312143">
      <w:pPr>
        <w:pStyle w:val="ListParagraph"/>
        <w:numPr>
          <w:ilvl w:val="1"/>
          <w:numId w:val="17"/>
        </w:numPr>
        <w:tabs>
          <w:tab w:val="left" w:pos="7655"/>
        </w:tabs>
        <w:ind w:left="284" w:hanging="284"/>
        <w:rPr>
          <w:lang w:val="en-ZA"/>
        </w:rPr>
        <w:sectPr w:rsidR="00B15930" w:rsidSect="00312143">
          <w:type w:val="continuous"/>
          <w:pgSz w:w="11907" w:h="16839" w:code="9"/>
          <w:pgMar w:top="1134" w:right="1134" w:bottom="1134" w:left="1134" w:header="720" w:footer="720" w:gutter="0"/>
          <w:pgNumType w:fmt="lowerRoman" w:start="1"/>
          <w:cols w:space="720"/>
          <w:docGrid w:linePitch="326"/>
        </w:sectPr>
      </w:pPr>
    </w:p>
    <w:p w:rsidR="00206989" w:rsidRDefault="00B15930" w:rsidP="00B15930">
      <w:pPr>
        <w:pStyle w:val="ListParagraph"/>
        <w:numPr>
          <w:ilvl w:val="0"/>
          <w:numId w:val="40"/>
        </w:numPr>
        <w:tabs>
          <w:tab w:val="left" w:pos="7655"/>
        </w:tabs>
        <w:ind w:left="567" w:hanging="283"/>
        <w:rPr>
          <w:lang w:val="en-ZA"/>
        </w:rPr>
      </w:pPr>
      <w:r>
        <w:rPr>
          <w:lang w:val="en-ZA"/>
        </w:rPr>
        <w:lastRenderedPageBreak/>
        <w:t>Safety</w:t>
      </w:r>
      <w:r w:rsidR="003F2174">
        <w:rPr>
          <w:lang w:val="en-ZA"/>
        </w:rPr>
        <w:t xml:space="preserve"> issues</w:t>
      </w:r>
    </w:p>
    <w:p w:rsidR="00B15930" w:rsidRDefault="004B1BA4" w:rsidP="00B15930">
      <w:pPr>
        <w:pStyle w:val="ListParagraph"/>
        <w:numPr>
          <w:ilvl w:val="0"/>
          <w:numId w:val="40"/>
        </w:numPr>
        <w:tabs>
          <w:tab w:val="left" w:pos="7655"/>
        </w:tabs>
        <w:ind w:left="567" w:hanging="283"/>
        <w:rPr>
          <w:lang w:val="en-ZA"/>
        </w:rPr>
      </w:pPr>
      <w:r>
        <w:rPr>
          <w:lang w:val="en-ZA"/>
        </w:rPr>
        <w:t>Distract from lesson</w:t>
      </w:r>
    </w:p>
    <w:p w:rsidR="00655842" w:rsidRDefault="00A94FA6" w:rsidP="00B15930">
      <w:pPr>
        <w:pStyle w:val="ListParagraph"/>
        <w:numPr>
          <w:ilvl w:val="0"/>
          <w:numId w:val="40"/>
        </w:numPr>
        <w:tabs>
          <w:tab w:val="left" w:pos="7655"/>
        </w:tabs>
        <w:ind w:left="567" w:hanging="283"/>
        <w:rPr>
          <w:lang w:val="en-ZA"/>
        </w:rPr>
      </w:pPr>
      <w:r>
        <w:rPr>
          <w:lang w:val="en-ZA"/>
        </w:rPr>
        <w:t>Replacement</w:t>
      </w:r>
      <w:r w:rsidR="00655842">
        <w:rPr>
          <w:lang w:val="en-ZA"/>
        </w:rPr>
        <w:t xml:space="preserve"> (damage, lost, </w:t>
      </w:r>
      <w:r>
        <w:rPr>
          <w:lang w:val="en-ZA"/>
        </w:rPr>
        <w:t xml:space="preserve">upgrade, </w:t>
      </w:r>
      <w:r w:rsidR="00655842">
        <w:rPr>
          <w:lang w:val="en-ZA"/>
        </w:rPr>
        <w:t>etc.)</w:t>
      </w:r>
    </w:p>
    <w:p w:rsidR="004B1BA4" w:rsidRDefault="00BC4B76" w:rsidP="00B15930">
      <w:pPr>
        <w:pStyle w:val="ListParagraph"/>
        <w:numPr>
          <w:ilvl w:val="0"/>
          <w:numId w:val="40"/>
        </w:numPr>
        <w:tabs>
          <w:tab w:val="left" w:pos="7655"/>
        </w:tabs>
        <w:ind w:left="567" w:hanging="283"/>
        <w:rPr>
          <w:lang w:val="en-ZA"/>
        </w:rPr>
      </w:pPr>
      <w:r>
        <w:rPr>
          <w:lang w:val="en-ZA"/>
        </w:rPr>
        <w:lastRenderedPageBreak/>
        <w:t>Cost</w:t>
      </w:r>
    </w:p>
    <w:p w:rsidR="00A94FA6" w:rsidRDefault="00FE38E0" w:rsidP="00B15930">
      <w:pPr>
        <w:pStyle w:val="ListParagraph"/>
        <w:numPr>
          <w:ilvl w:val="0"/>
          <w:numId w:val="40"/>
        </w:numPr>
        <w:tabs>
          <w:tab w:val="left" w:pos="7655"/>
        </w:tabs>
        <w:ind w:left="567" w:hanging="283"/>
        <w:rPr>
          <w:lang w:val="en-ZA"/>
        </w:rPr>
      </w:pPr>
      <w:r>
        <w:rPr>
          <w:lang w:val="en-ZA"/>
        </w:rPr>
        <w:t>Decrease study time</w:t>
      </w:r>
    </w:p>
    <w:p w:rsidR="00B15930" w:rsidRPr="00206989" w:rsidRDefault="00B15930" w:rsidP="00B15930">
      <w:pPr>
        <w:pStyle w:val="ListParagraph"/>
        <w:numPr>
          <w:ilvl w:val="0"/>
          <w:numId w:val="40"/>
        </w:numPr>
        <w:tabs>
          <w:tab w:val="left" w:pos="7655"/>
        </w:tabs>
        <w:ind w:left="567" w:hanging="283"/>
        <w:rPr>
          <w:lang w:val="en-ZA"/>
        </w:rPr>
      </w:pPr>
      <w:r>
        <w:rPr>
          <w:lang w:val="en-ZA"/>
        </w:rPr>
        <w:t>Other (name)</w:t>
      </w:r>
    </w:p>
    <w:p w:rsidR="00B15930" w:rsidRDefault="00B15930" w:rsidP="00F70959">
      <w:pPr>
        <w:tabs>
          <w:tab w:val="left" w:pos="7655"/>
        </w:tabs>
        <w:rPr>
          <w:sz w:val="22"/>
          <w:szCs w:val="22"/>
          <w:lang w:val="en-ZA"/>
        </w:rPr>
        <w:sectPr w:rsidR="00B15930" w:rsidSect="00A94FA6">
          <w:type w:val="continuous"/>
          <w:pgSz w:w="11907" w:h="16839" w:code="9"/>
          <w:pgMar w:top="1134" w:right="1134" w:bottom="1134" w:left="1134" w:header="720" w:footer="720" w:gutter="0"/>
          <w:pgNumType w:fmt="lowerRoman" w:start="1"/>
          <w:cols w:num="2" w:space="567"/>
          <w:docGrid w:linePitch="326"/>
        </w:sectPr>
      </w:pPr>
    </w:p>
    <w:p w:rsidR="00206989" w:rsidRDefault="00206989" w:rsidP="00F70959">
      <w:pPr>
        <w:tabs>
          <w:tab w:val="left" w:pos="7655"/>
        </w:tabs>
        <w:rPr>
          <w:sz w:val="22"/>
          <w:szCs w:val="22"/>
          <w:lang w:val="en-ZA"/>
        </w:rPr>
      </w:pPr>
    </w:p>
    <w:p w:rsidR="00F70959" w:rsidRDefault="00D6497A" w:rsidP="00312143">
      <w:pPr>
        <w:pStyle w:val="ListParagraph"/>
        <w:numPr>
          <w:ilvl w:val="1"/>
          <w:numId w:val="17"/>
        </w:numPr>
        <w:tabs>
          <w:tab w:val="left" w:pos="7655"/>
        </w:tabs>
        <w:ind w:left="284" w:hanging="284"/>
        <w:rPr>
          <w:lang w:val="en-ZA"/>
        </w:rPr>
      </w:pPr>
      <w:r w:rsidRPr="00F05096">
        <w:rPr>
          <w:b/>
          <w:lang w:val="en-ZA"/>
        </w:rPr>
        <w:t>How much would you be able to pay for such a device</w:t>
      </w:r>
      <w:r w:rsidR="00F70959" w:rsidRPr="00F05096">
        <w:rPr>
          <w:b/>
          <w:lang w:val="en-ZA"/>
        </w:rPr>
        <w:t>?</w:t>
      </w:r>
      <w:r w:rsidR="004B77E5">
        <w:rPr>
          <w:lang w:val="en-ZA"/>
        </w:rPr>
        <w:t xml:space="preserve"> (Tick one)</w:t>
      </w:r>
    </w:p>
    <w:p w:rsidR="00273CEB" w:rsidRDefault="00273CEB" w:rsidP="00312143">
      <w:pPr>
        <w:pStyle w:val="ListParagraph"/>
        <w:numPr>
          <w:ilvl w:val="1"/>
          <w:numId w:val="17"/>
        </w:numPr>
        <w:tabs>
          <w:tab w:val="left" w:pos="7655"/>
        </w:tabs>
        <w:ind w:left="284" w:hanging="284"/>
        <w:rPr>
          <w:lang w:val="en-ZA"/>
        </w:rPr>
        <w:sectPr w:rsidR="00273CEB" w:rsidSect="00312143">
          <w:type w:val="continuous"/>
          <w:pgSz w:w="11907" w:h="16839" w:code="9"/>
          <w:pgMar w:top="1134" w:right="1134" w:bottom="1134" w:left="1134" w:header="720" w:footer="720" w:gutter="0"/>
          <w:pgNumType w:fmt="lowerRoman" w:start="1"/>
          <w:cols w:space="720"/>
          <w:docGrid w:linePitch="326"/>
        </w:sectPr>
      </w:pPr>
    </w:p>
    <w:p w:rsidR="00F70959" w:rsidRDefault="00030D2E" w:rsidP="00273CEB">
      <w:pPr>
        <w:pStyle w:val="ListParagraph"/>
        <w:numPr>
          <w:ilvl w:val="0"/>
          <w:numId w:val="40"/>
        </w:numPr>
        <w:tabs>
          <w:tab w:val="left" w:pos="7655"/>
        </w:tabs>
        <w:ind w:left="567" w:hanging="283"/>
        <w:rPr>
          <w:lang w:val="en-ZA"/>
        </w:rPr>
      </w:pPr>
      <w:r>
        <w:rPr>
          <w:lang w:val="en-ZA"/>
        </w:rPr>
        <w:lastRenderedPageBreak/>
        <w:t>Between R1000.00 and R2000.00</w:t>
      </w:r>
    </w:p>
    <w:p w:rsidR="00030D2E" w:rsidRDefault="00030D2E" w:rsidP="00273CEB">
      <w:pPr>
        <w:pStyle w:val="ListParagraph"/>
        <w:numPr>
          <w:ilvl w:val="0"/>
          <w:numId w:val="40"/>
        </w:numPr>
        <w:tabs>
          <w:tab w:val="left" w:pos="7655"/>
        </w:tabs>
        <w:ind w:left="567" w:hanging="283"/>
        <w:rPr>
          <w:lang w:val="en-ZA"/>
        </w:rPr>
      </w:pPr>
      <w:r>
        <w:rPr>
          <w:lang w:val="en-ZA"/>
        </w:rPr>
        <w:t>Between R2000.00 and R3000.00</w:t>
      </w:r>
    </w:p>
    <w:p w:rsidR="00030D2E" w:rsidRDefault="00030D2E" w:rsidP="00273CEB">
      <w:pPr>
        <w:pStyle w:val="ListParagraph"/>
        <w:numPr>
          <w:ilvl w:val="0"/>
          <w:numId w:val="40"/>
        </w:numPr>
        <w:tabs>
          <w:tab w:val="left" w:pos="7655"/>
        </w:tabs>
        <w:ind w:left="567" w:hanging="283"/>
        <w:rPr>
          <w:lang w:val="en-ZA"/>
        </w:rPr>
      </w:pPr>
      <w:r>
        <w:rPr>
          <w:lang w:val="en-ZA"/>
        </w:rPr>
        <w:t>Between R3000.00 and R4000.00</w:t>
      </w:r>
    </w:p>
    <w:p w:rsidR="00030D2E" w:rsidRDefault="00030D2E" w:rsidP="00273CEB">
      <w:pPr>
        <w:pStyle w:val="ListParagraph"/>
        <w:numPr>
          <w:ilvl w:val="0"/>
          <w:numId w:val="40"/>
        </w:numPr>
        <w:tabs>
          <w:tab w:val="left" w:pos="7655"/>
        </w:tabs>
        <w:ind w:left="567" w:hanging="283"/>
        <w:rPr>
          <w:lang w:val="en-ZA"/>
        </w:rPr>
      </w:pPr>
      <w:r>
        <w:rPr>
          <w:lang w:val="en-ZA"/>
        </w:rPr>
        <w:lastRenderedPageBreak/>
        <w:t>Between R4000.00 and R5000.00</w:t>
      </w:r>
    </w:p>
    <w:p w:rsidR="00030D2E" w:rsidRDefault="00030D2E" w:rsidP="00273CEB">
      <w:pPr>
        <w:pStyle w:val="ListParagraph"/>
        <w:numPr>
          <w:ilvl w:val="0"/>
          <w:numId w:val="40"/>
        </w:numPr>
        <w:tabs>
          <w:tab w:val="left" w:pos="7655"/>
        </w:tabs>
        <w:ind w:left="567" w:hanging="283"/>
        <w:rPr>
          <w:lang w:val="en-ZA"/>
        </w:rPr>
      </w:pPr>
      <w:r>
        <w:rPr>
          <w:lang w:val="en-ZA"/>
        </w:rPr>
        <w:t>More than R5000.00</w:t>
      </w:r>
    </w:p>
    <w:p w:rsidR="00030D2E" w:rsidRPr="00030D2E" w:rsidRDefault="00030D2E" w:rsidP="00273CEB">
      <w:pPr>
        <w:pStyle w:val="ListParagraph"/>
        <w:numPr>
          <w:ilvl w:val="0"/>
          <w:numId w:val="40"/>
        </w:numPr>
        <w:tabs>
          <w:tab w:val="left" w:pos="7655"/>
        </w:tabs>
        <w:ind w:left="567" w:hanging="283"/>
        <w:rPr>
          <w:lang w:val="en-ZA"/>
        </w:rPr>
      </w:pPr>
      <w:r>
        <w:rPr>
          <w:lang w:val="en-ZA"/>
        </w:rPr>
        <w:t>Cannot afford to pay anything</w:t>
      </w:r>
    </w:p>
    <w:p w:rsidR="00273CEB" w:rsidRDefault="00273CEB" w:rsidP="00F70959">
      <w:pPr>
        <w:tabs>
          <w:tab w:val="left" w:pos="7655"/>
        </w:tabs>
        <w:rPr>
          <w:lang w:val="en-ZA"/>
        </w:rPr>
        <w:sectPr w:rsidR="00273CEB" w:rsidSect="00312143">
          <w:type w:val="continuous"/>
          <w:pgSz w:w="11907" w:h="16839" w:code="9"/>
          <w:pgMar w:top="1134" w:right="1134" w:bottom="1134" w:left="1134" w:header="720" w:footer="720" w:gutter="0"/>
          <w:pgNumType w:fmt="lowerRoman" w:start="1"/>
          <w:cols w:num="2" w:space="720"/>
          <w:docGrid w:linePitch="326"/>
        </w:sectPr>
      </w:pPr>
    </w:p>
    <w:p w:rsidR="00F70959" w:rsidRDefault="00F70959" w:rsidP="00F70959">
      <w:pPr>
        <w:tabs>
          <w:tab w:val="left" w:pos="7655"/>
        </w:tabs>
        <w:rPr>
          <w:lang w:val="en-ZA"/>
        </w:rPr>
      </w:pPr>
    </w:p>
    <w:p w:rsidR="006F25AD" w:rsidRDefault="006F25AD" w:rsidP="00312143">
      <w:pPr>
        <w:pStyle w:val="ListParagraph"/>
        <w:numPr>
          <w:ilvl w:val="1"/>
          <w:numId w:val="17"/>
        </w:numPr>
        <w:tabs>
          <w:tab w:val="left" w:pos="7655"/>
        </w:tabs>
        <w:ind w:left="284" w:hanging="284"/>
        <w:rPr>
          <w:lang w:val="en-ZA"/>
        </w:rPr>
      </w:pPr>
      <w:r w:rsidRPr="00F05096">
        <w:rPr>
          <w:b/>
          <w:lang w:val="en-ZA"/>
        </w:rPr>
        <w:t>Which device do you recommend?</w:t>
      </w:r>
      <w:r>
        <w:rPr>
          <w:lang w:val="en-ZA"/>
        </w:rPr>
        <w:t xml:space="preserve"> _________________</w:t>
      </w:r>
    </w:p>
    <w:p w:rsidR="006F25AD" w:rsidRPr="00F0263E" w:rsidRDefault="006F25AD" w:rsidP="00F70959">
      <w:pPr>
        <w:tabs>
          <w:tab w:val="left" w:pos="7655"/>
        </w:tabs>
        <w:rPr>
          <w:lang w:val="en-ZA"/>
        </w:rPr>
      </w:pPr>
    </w:p>
    <w:p w:rsidR="004B77E5" w:rsidRPr="001604C5" w:rsidRDefault="00F70959">
      <w:pPr>
        <w:rPr>
          <w:rFonts w:ascii="Cambria" w:hAnsi="Cambria"/>
          <w:b/>
          <w:spacing w:val="20"/>
          <w:sz w:val="28"/>
          <w:szCs w:val="28"/>
          <w:lang w:val="en-ZA" w:eastAsia="en-US" w:bidi="en-US"/>
        </w:rPr>
      </w:pPr>
      <w:r w:rsidRPr="001604C5">
        <w:rPr>
          <w:b/>
          <w:i/>
          <w:lang w:val="en-ZA"/>
        </w:rPr>
        <w:t>Thank you for completing this survey.</w:t>
      </w:r>
      <w:bookmarkStart w:id="24" w:name="_Toc381779248"/>
      <w:r w:rsidR="004B77E5" w:rsidRPr="001604C5">
        <w:rPr>
          <w:rFonts w:ascii="Cambria" w:hAnsi="Cambria"/>
          <w:b/>
          <w:spacing w:val="20"/>
          <w:sz w:val="28"/>
          <w:szCs w:val="28"/>
          <w:lang w:val="en-ZA" w:eastAsia="en-US" w:bidi="en-US"/>
        </w:rPr>
        <w:br w:type="page"/>
      </w:r>
    </w:p>
    <w:p w:rsidR="00F16FDA" w:rsidRPr="00503DCD" w:rsidRDefault="00CC65AD"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C</w:t>
      </w:r>
      <w:bookmarkEnd w:id="24"/>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25" w:name="_Toc381779249"/>
      <w:r w:rsidRPr="00503DCD">
        <w:rPr>
          <w:rFonts w:ascii="Cambria" w:hAnsi="Cambria"/>
          <w:b/>
          <w:spacing w:val="15"/>
          <w:lang w:val="en-ZA" w:eastAsia="en-US" w:bidi="en-US"/>
        </w:rPr>
        <w:t>Style guide for word processing documents</w:t>
      </w:r>
      <w:bookmarkEnd w:id="25"/>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Title page</w:t>
      </w:r>
    </w:p>
    <w:p w:rsidR="00F16FDA" w:rsidRPr="00503DCD" w:rsidRDefault="00F844FE"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w:t>
      </w:r>
      <w:r w:rsidR="006D52F4">
        <w:rPr>
          <w:rFonts w:ascii="Cambria" w:hAnsi="Cambria"/>
          <w:sz w:val="22"/>
          <w:szCs w:val="22"/>
          <w:lang w:val="en-ZA" w:eastAsia="en-US" w:bidi="en-US"/>
        </w:rPr>
        <w:t xml:space="preserve">appropriate </w:t>
      </w:r>
      <w:r w:rsidRPr="00503DCD">
        <w:rPr>
          <w:rFonts w:ascii="Cambria" w:hAnsi="Cambria"/>
          <w:sz w:val="22"/>
          <w:szCs w:val="22"/>
          <w:lang w:val="en-ZA" w:eastAsia="en-US" w:bidi="en-US"/>
        </w:rPr>
        <w:t>content controls to</w:t>
      </w:r>
      <w:r w:rsidR="006D52F4">
        <w:rPr>
          <w:rFonts w:ascii="Cambria" w:hAnsi="Cambria"/>
          <w:sz w:val="22"/>
          <w:szCs w:val="22"/>
          <w:lang w:val="en-ZA" w:eastAsia="en-US" w:bidi="en-US"/>
        </w:rPr>
        <w:t xml:space="preserve"> display information</w:t>
      </w:r>
      <w:r w:rsidR="00BD7E4C">
        <w:rPr>
          <w:rFonts w:ascii="Cambria" w:hAnsi="Cambria"/>
          <w:sz w:val="22"/>
          <w:szCs w:val="22"/>
          <w:lang w:val="en-ZA" w:eastAsia="en-US" w:bidi="en-US"/>
        </w:rPr>
        <w:t>.</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Text should be </w:t>
      </w:r>
      <w:r w:rsidRPr="00503DCD">
        <w:rPr>
          <w:rFonts w:ascii="Cambria" w:hAnsi="Cambria"/>
          <w:b/>
          <w:sz w:val="22"/>
          <w:szCs w:val="22"/>
          <w:lang w:val="en-ZA" w:eastAsia="en-US" w:bidi="en-US"/>
        </w:rPr>
        <w:t xml:space="preserve">typed </w:t>
      </w:r>
      <w:r w:rsidRPr="00503DCD">
        <w:rPr>
          <w:rFonts w:ascii="Cambria" w:hAnsi="Cambria"/>
          <w:sz w:val="22"/>
          <w:szCs w:val="22"/>
          <w:lang w:val="en-ZA" w:eastAsia="en-US" w:bidi="en-US"/>
        </w:rPr>
        <w:t>using a</w:t>
      </w:r>
      <w:r w:rsidR="00F844FE" w:rsidRPr="00503DCD">
        <w:rPr>
          <w:rFonts w:ascii="Cambria" w:hAnsi="Cambria"/>
          <w:sz w:val="22"/>
          <w:szCs w:val="22"/>
          <w:lang w:val="en-ZA" w:eastAsia="en-US" w:bidi="en-US"/>
        </w:rPr>
        <w:t>ppropriate</w:t>
      </w:r>
      <w:r w:rsidRPr="00503DCD">
        <w:rPr>
          <w:rFonts w:ascii="Cambria" w:hAnsi="Cambria"/>
          <w:sz w:val="22"/>
          <w:szCs w:val="22"/>
          <w:lang w:val="en-ZA" w:eastAsia="en-US" w:bidi="en-US"/>
        </w:rPr>
        <w:t xml:space="preserve"> font size</w:t>
      </w:r>
      <w:r w:rsidR="00F844FE"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This should be the only page on which you make use of a page border.</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Avoid “arty</w:t>
      </w:r>
      <w:r w:rsidR="00BD7E4C" w:rsidRPr="00503DCD">
        <w:rPr>
          <w:rFonts w:ascii="Cambria" w:hAnsi="Cambria"/>
          <w:sz w:val="22"/>
          <w:szCs w:val="22"/>
          <w:lang w:val="en-ZA" w:eastAsia="en-US" w:bidi="en-US"/>
        </w:rPr>
        <w:t>”</w:t>
      </w:r>
      <w:r w:rsidR="00BD7E4C">
        <w:rPr>
          <w:rFonts w:ascii="Cambria" w:hAnsi="Cambria"/>
          <w:sz w:val="22"/>
          <w:szCs w:val="22"/>
          <w:lang w:val="en-ZA" w:eastAsia="en-US" w:bidi="en-US"/>
        </w:rPr>
        <w:t xml:space="preserve"> (fancy) </w:t>
      </w:r>
      <w:r w:rsidRPr="00503DCD">
        <w:rPr>
          <w:rFonts w:ascii="Cambria" w:hAnsi="Cambria"/>
          <w:sz w:val="22"/>
          <w:szCs w:val="22"/>
          <w:lang w:val="en-ZA" w:eastAsia="en-US" w:bidi="en-US"/>
        </w:rPr>
        <w:t>borders and backgrounds.</w:t>
      </w:r>
    </w:p>
    <w:p w:rsidR="00F16FDA" w:rsidRPr="00503DCD" w:rsidRDefault="00F16FDA" w:rsidP="00C63D60">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Do </w:t>
      </w:r>
      <w:r w:rsidRPr="00503DCD">
        <w:rPr>
          <w:rFonts w:ascii="Cambria" w:hAnsi="Cambria"/>
          <w:b/>
          <w:sz w:val="22"/>
          <w:szCs w:val="22"/>
          <w:lang w:val="en-ZA" w:eastAsia="en-US" w:bidi="en-US"/>
        </w:rPr>
        <w:t>NOT</w:t>
      </w:r>
      <w:r w:rsidRPr="00503DCD">
        <w:rPr>
          <w:rFonts w:ascii="Cambria" w:hAnsi="Cambria"/>
          <w:sz w:val="22"/>
          <w:szCs w:val="22"/>
          <w:lang w:val="en-ZA" w:eastAsia="en-US" w:bidi="en-US"/>
        </w:rPr>
        <w:t xml:space="preserve"> use Word Art/Text Art.</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Headings</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font used should be easy to read, e.g. Cambria</w:t>
      </w:r>
      <w:r w:rsidR="006D52F4">
        <w:rPr>
          <w:rFonts w:ascii="Cambria" w:hAnsi="Cambria"/>
          <w:sz w:val="22"/>
          <w:szCs w:val="22"/>
          <w:lang w:val="en-ZA" w:eastAsia="en-US" w:bidi="en-US"/>
        </w:rPr>
        <w:t>, Calibri</w:t>
      </w:r>
      <w:r w:rsidR="00BD7E4C">
        <w:rPr>
          <w:rFonts w:ascii="Cambria" w:hAnsi="Cambria"/>
          <w:sz w:val="22"/>
          <w:szCs w:val="22"/>
          <w:lang w:val="en-ZA" w:eastAsia="en-US" w:bidi="en-US"/>
        </w:rPr>
        <w:t>, etc.</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Different levels of headings should be clearly distinguished. </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vary between 12 to 18 pt.</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headings stand out clearly from other text.</w:t>
      </w:r>
    </w:p>
    <w:p w:rsidR="00F16FDA" w:rsidRPr="00503DCD" w:rsidRDefault="00F16FDA" w:rsidP="00C63D60">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Make use of heading styles </w:t>
      </w:r>
      <w:r w:rsidR="00F844FE" w:rsidRPr="00503DCD">
        <w:rPr>
          <w:rFonts w:ascii="Cambria" w:hAnsi="Cambria"/>
          <w:sz w:val="22"/>
          <w:szCs w:val="22"/>
          <w:lang w:val="en-ZA" w:eastAsia="en-US" w:bidi="en-US"/>
        </w:rPr>
        <w:t xml:space="preserve">where appropriate </w:t>
      </w:r>
      <w:r w:rsidRPr="00503DCD">
        <w:rPr>
          <w:rFonts w:ascii="Cambria" w:hAnsi="Cambria"/>
          <w:sz w:val="22"/>
          <w:szCs w:val="22"/>
          <w:lang w:val="en-ZA" w:eastAsia="en-US" w:bidi="en-US"/>
        </w:rPr>
        <w:t>and to ensure that headings are formatted in a consistent way.</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Body text</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a font that is easy to read and that</w:t>
      </w:r>
      <w:r w:rsidR="00DC3315">
        <w:rPr>
          <w:rFonts w:ascii="Cambria" w:hAnsi="Cambria"/>
          <w:sz w:val="22"/>
          <w:szCs w:val="22"/>
          <w:lang w:val="en-ZA" w:eastAsia="en-US" w:bidi="en-US"/>
        </w:rPr>
        <w:t xml:space="preserve"> </w:t>
      </w:r>
      <w:r w:rsidR="001A33F1">
        <w:rPr>
          <w:rFonts w:ascii="Cambria" w:hAnsi="Cambria"/>
          <w:sz w:val="22"/>
          <w:szCs w:val="22"/>
          <w:lang w:val="en-ZA" w:eastAsia="en-US" w:bidi="en-US"/>
        </w:rPr>
        <w:t xml:space="preserve">is </w:t>
      </w:r>
      <w:r w:rsidRPr="00503DCD">
        <w:rPr>
          <w:rFonts w:ascii="Cambria" w:hAnsi="Cambria"/>
          <w:sz w:val="22"/>
          <w:szCs w:val="22"/>
          <w:lang w:val="en-ZA" w:eastAsia="en-US" w:bidi="en-US"/>
        </w:rPr>
        <w:t xml:space="preserve">the same as the heading font or matches the heading font, e.g. </w:t>
      </w:r>
      <w:r w:rsidR="00BD7E4C">
        <w:rPr>
          <w:rFonts w:ascii="Cambria" w:hAnsi="Cambria"/>
          <w:sz w:val="22"/>
          <w:szCs w:val="22"/>
          <w:lang w:val="en-ZA" w:eastAsia="en-US" w:bidi="en-US"/>
        </w:rPr>
        <w:t xml:space="preserve">Cambria, </w:t>
      </w:r>
      <w:r w:rsidRPr="00503DCD">
        <w:rPr>
          <w:rFonts w:ascii="Cambria" w:hAnsi="Cambria"/>
          <w:sz w:val="22"/>
          <w:szCs w:val="22"/>
          <w:lang w:val="en-ZA" w:eastAsia="en-US" w:bidi="en-US"/>
        </w:rPr>
        <w:t>Calibri</w:t>
      </w:r>
      <w:r w:rsidR="00BD7E4C">
        <w:rPr>
          <w:rFonts w:ascii="Cambria" w:hAnsi="Cambria"/>
          <w:sz w:val="22"/>
          <w:szCs w:val="22"/>
          <w:lang w:val="en-ZA" w:eastAsia="en-US" w:bidi="en-US"/>
        </w:rPr>
        <w:t>.</w:t>
      </w:r>
      <w:r w:rsidR="007B37F2">
        <w:rPr>
          <w:rFonts w:ascii="Cambria" w:hAnsi="Cambria"/>
          <w:sz w:val="22"/>
          <w:szCs w:val="22"/>
          <w:lang w:val="en-ZA" w:eastAsia="en-US" w:bidi="en-US"/>
        </w:rPr>
        <w:t xml:space="preserve"> </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not be larger than 12 pt and not smaller than 10 pt.</w:t>
      </w:r>
    </w:p>
    <w:p w:rsidR="003B46FE" w:rsidRPr="00503DCD" w:rsidRDefault="003B46FE"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different paragraphs are clearly distinguish</w:t>
      </w:r>
      <w:r w:rsidR="00BD7E4C">
        <w:rPr>
          <w:rFonts w:ascii="Cambria" w:hAnsi="Cambria"/>
          <w:sz w:val="22"/>
          <w:szCs w:val="22"/>
          <w:lang w:val="en-ZA" w:eastAsia="en-US" w:bidi="en-US"/>
        </w:rPr>
        <w:t>able</w:t>
      </w:r>
      <w:r w:rsidRPr="00503DCD">
        <w:rPr>
          <w:rFonts w:ascii="Cambria" w:hAnsi="Cambria"/>
          <w:sz w:val="22"/>
          <w:szCs w:val="22"/>
          <w:lang w:val="en-ZA" w:eastAsia="en-US" w:bidi="en-US"/>
        </w:rPr>
        <w:t xml:space="preserve">. </w:t>
      </w:r>
    </w:p>
    <w:p w:rsidR="003B46FE" w:rsidRPr="00503DCD" w:rsidRDefault="003B46FE"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appropriate </w:t>
      </w:r>
      <w:r w:rsidR="007B37F2">
        <w:rPr>
          <w:rFonts w:ascii="Cambria" w:hAnsi="Cambria"/>
          <w:sz w:val="22"/>
          <w:szCs w:val="22"/>
          <w:lang w:val="en-ZA" w:eastAsia="en-US" w:bidi="en-US"/>
        </w:rPr>
        <w:t xml:space="preserve">word processing principles and techniques </w:t>
      </w:r>
      <w:r w:rsidR="00865318">
        <w:rPr>
          <w:rFonts w:ascii="Cambria" w:hAnsi="Cambria"/>
          <w:sz w:val="22"/>
          <w:szCs w:val="22"/>
          <w:lang w:val="en-ZA" w:eastAsia="en-US" w:bidi="en-US"/>
        </w:rPr>
        <w:t>to create white space and enhance</w:t>
      </w:r>
      <w:r w:rsidRPr="00503DCD">
        <w:rPr>
          <w:rFonts w:ascii="Cambria" w:hAnsi="Cambria"/>
          <w:sz w:val="22"/>
          <w:szCs w:val="22"/>
          <w:lang w:val="en-ZA" w:eastAsia="en-US" w:bidi="en-US"/>
        </w:rPr>
        <w:t xml:space="preserve"> rea</w:t>
      </w:r>
      <w:r w:rsidR="003D0681" w:rsidRPr="00503DCD">
        <w:rPr>
          <w:rFonts w:ascii="Cambria" w:hAnsi="Cambria"/>
          <w:sz w:val="22"/>
          <w:szCs w:val="22"/>
          <w:lang w:val="en-ZA" w:eastAsia="en-US" w:bidi="en-US"/>
        </w:rPr>
        <w:t>da</w:t>
      </w:r>
      <w:r w:rsidRPr="00503DCD">
        <w:rPr>
          <w:rFonts w:ascii="Cambria" w:hAnsi="Cambria"/>
          <w:sz w:val="22"/>
          <w:szCs w:val="22"/>
          <w:lang w:val="en-ZA" w:eastAsia="en-US" w:bidi="en-US"/>
        </w:rPr>
        <w:t>bility</w:t>
      </w:r>
      <w:r w:rsidR="007B37F2">
        <w:rPr>
          <w:rFonts w:ascii="Cambria" w:hAnsi="Cambria"/>
          <w:sz w:val="22"/>
          <w:szCs w:val="22"/>
          <w:lang w:val="en-ZA" w:eastAsia="en-US" w:bidi="en-US"/>
        </w:rPr>
        <w:t xml:space="preserve"> (e.g. </w:t>
      </w:r>
      <w:r w:rsidR="007B37F2" w:rsidRPr="00503DCD">
        <w:rPr>
          <w:rFonts w:ascii="Cambria" w:hAnsi="Cambria"/>
          <w:sz w:val="22"/>
          <w:szCs w:val="22"/>
          <w:lang w:val="en-ZA" w:eastAsia="en-US" w:bidi="en-US"/>
        </w:rPr>
        <w:t>line and paragraph spacing</w:t>
      </w:r>
      <w:r w:rsidR="007B37F2">
        <w:rPr>
          <w:rFonts w:ascii="Cambria" w:hAnsi="Cambria"/>
          <w:sz w:val="22"/>
          <w:szCs w:val="22"/>
          <w:lang w:val="en-ZA" w:eastAsia="en-US" w:bidi="en-US"/>
        </w:rPr>
        <w:t>)</w:t>
      </w:r>
      <w:r w:rsidRPr="00503DCD">
        <w:rPr>
          <w:rFonts w:ascii="Cambria" w:hAnsi="Cambria"/>
          <w:sz w:val="22"/>
          <w:szCs w:val="22"/>
          <w:lang w:val="en-ZA" w:eastAsia="en-US" w:bidi="en-US"/>
        </w:rPr>
        <w:t>.</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all body text is formatted in a consistent way. </w:t>
      </w:r>
      <w:r w:rsidR="00BD7E4C">
        <w:rPr>
          <w:rFonts w:ascii="Cambria" w:hAnsi="Cambria"/>
          <w:sz w:val="22"/>
          <w:szCs w:val="22"/>
          <w:lang w:val="en-ZA" w:eastAsia="en-US" w:bidi="en-US"/>
        </w:rPr>
        <w:t>The use of</w:t>
      </w:r>
      <w:r w:rsidR="00BD7E4C"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styles would help to ensure consistency. </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distinguish</w:t>
      </w:r>
      <w:r w:rsidR="00BD7E4C">
        <w:rPr>
          <w:rFonts w:ascii="Cambria" w:hAnsi="Cambria"/>
          <w:sz w:val="22"/>
          <w:szCs w:val="22"/>
          <w:lang w:val="en-ZA" w:eastAsia="en-US" w:bidi="en-US"/>
        </w:rPr>
        <w:t>able</w:t>
      </w:r>
      <w:r w:rsidRPr="00503DCD">
        <w:rPr>
          <w:rFonts w:ascii="Cambria" w:hAnsi="Cambria"/>
          <w:sz w:val="22"/>
          <w:szCs w:val="22"/>
          <w:lang w:val="en-ZA" w:eastAsia="en-US" w:bidi="en-US"/>
        </w:rPr>
        <w:t xml:space="preserve"> from headings.</w:t>
      </w:r>
    </w:p>
    <w:p w:rsidR="00F16FDA" w:rsidRPr="00503DCD" w:rsidRDefault="00F16FDA" w:rsidP="00C63D60">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left aligned.</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Page layout</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word processing functions to add page numbers.</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page</w:t>
      </w:r>
      <w:r w:rsidR="00F844FE" w:rsidRPr="00503DCD">
        <w:rPr>
          <w:rFonts w:ascii="Cambria" w:hAnsi="Cambria"/>
          <w:sz w:val="22"/>
          <w:szCs w:val="22"/>
          <w:lang w:val="en-ZA" w:eastAsia="en-US" w:bidi="en-US"/>
        </w:rPr>
        <w:t>/section</w:t>
      </w:r>
      <w:r w:rsidRPr="00503DCD">
        <w:rPr>
          <w:rFonts w:ascii="Cambria" w:hAnsi="Cambria"/>
          <w:sz w:val="22"/>
          <w:szCs w:val="22"/>
          <w:lang w:val="en-ZA" w:eastAsia="en-US" w:bidi="en-US"/>
        </w:rPr>
        <w:t xml:space="preserve"> breaks to start new pages</w:t>
      </w:r>
      <w:r w:rsidR="00F844FE" w:rsidRPr="00503DCD">
        <w:rPr>
          <w:rFonts w:ascii="Cambria" w:hAnsi="Cambria"/>
          <w:sz w:val="22"/>
          <w:szCs w:val="22"/>
          <w:lang w:val="en-ZA" w:eastAsia="en-US" w:bidi="en-US"/>
        </w:rPr>
        <w:t>/sections</w:t>
      </w:r>
      <w:r w:rsidRPr="00503DCD">
        <w:rPr>
          <w:rFonts w:ascii="Cambria" w:hAnsi="Cambria"/>
          <w:sz w:val="22"/>
          <w:szCs w:val="22"/>
          <w:lang w:val="en-ZA" w:eastAsia="en-US" w:bidi="en-US"/>
        </w:rPr>
        <w:t>.</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lists where appropriate to support readability.</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sufficient white space.</w:t>
      </w:r>
    </w:p>
    <w:p w:rsidR="00F16FDA" w:rsidRPr="00503DCD" w:rsidRDefault="00F16FDA" w:rsidP="00C63D60">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Tables, </w:t>
      </w:r>
      <w:r w:rsidR="00F844FE" w:rsidRPr="00503DCD">
        <w:rPr>
          <w:rFonts w:ascii="Cambria" w:hAnsi="Cambria"/>
          <w:sz w:val="22"/>
          <w:szCs w:val="22"/>
          <w:lang w:val="en-ZA" w:eastAsia="en-US" w:bidi="en-US"/>
        </w:rPr>
        <w:t>graphs</w:t>
      </w:r>
      <w:r w:rsidRPr="00503DCD">
        <w:rPr>
          <w:rFonts w:ascii="Cambria" w:hAnsi="Cambria"/>
          <w:sz w:val="22"/>
          <w:szCs w:val="22"/>
          <w:lang w:val="en-ZA" w:eastAsia="en-US" w:bidi="en-US"/>
        </w:rPr>
        <w:t xml:space="preserve"> and other graphics should have appropriate captions.</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General formatting and editing</w:t>
      </w:r>
    </w:p>
    <w:p w:rsidR="00F16FDA" w:rsidRPr="00503DCD" w:rsidRDefault="00F16FDA" w:rsidP="00C63D60">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Keep it simple—this is not an art or design competition—it is the quality of the report and content that matter</w:t>
      </w:r>
      <w:r w:rsidR="001A33F1">
        <w:rPr>
          <w:rFonts w:ascii="Cambria" w:hAnsi="Cambria"/>
          <w:sz w:val="22"/>
          <w:szCs w:val="22"/>
          <w:lang w:val="en-ZA" w:eastAsia="en-US" w:bidi="en-US"/>
        </w:rPr>
        <w:t>s</w:t>
      </w:r>
      <w:r w:rsidR="00BD7E4C">
        <w:rPr>
          <w:rFonts w:ascii="Cambria" w:hAnsi="Cambria"/>
          <w:sz w:val="22"/>
          <w:szCs w:val="22"/>
          <w:lang w:val="en-ZA" w:eastAsia="en-US" w:bidi="en-US"/>
        </w:rPr>
        <w:t>!</w:t>
      </w:r>
    </w:p>
    <w:p w:rsidR="00F16FDA" w:rsidRPr="00503DCD" w:rsidRDefault="00F16FDA" w:rsidP="00C63D60">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Spell</w:t>
      </w:r>
      <w:r w:rsidR="00F1313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check your document. Professional documents </w:t>
      </w:r>
      <w:r w:rsidR="00BD7E4C">
        <w:rPr>
          <w:rFonts w:ascii="Cambria" w:hAnsi="Cambria"/>
          <w:sz w:val="22"/>
          <w:szCs w:val="22"/>
          <w:lang w:val="en-ZA" w:eastAsia="en-US" w:bidi="en-US"/>
        </w:rPr>
        <w:t>should be</w:t>
      </w:r>
      <w:r w:rsidR="00BD7E4C"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error</w:t>
      </w:r>
      <w:r w:rsidR="00BD7E4C">
        <w:rPr>
          <w:rFonts w:ascii="Cambria" w:hAnsi="Cambria"/>
          <w:sz w:val="22"/>
          <w:szCs w:val="22"/>
          <w:lang w:val="en-ZA" w:eastAsia="en-US" w:bidi="en-US"/>
        </w:rPr>
        <w:t>-</w:t>
      </w:r>
      <w:r w:rsidRPr="00503DCD">
        <w:rPr>
          <w:rFonts w:ascii="Cambria" w:hAnsi="Cambria"/>
          <w:sz w:val="22"/>
          <w:szCs w:val="22"/>
          <w:lang w:val="en-ZA" w:eastAsia="en-US" w:bidi="en-US"/>
        </w:rPr>
        <w:t>free</w:t>
      </w:r>
      <w:r w:rsidR="00BD7E4C">
        <w:rPr>
          <w:rFonts w:ascii="Cambria" w:hAnsi="Cambria"/>
          <w:sz w:val="22"/>
          <w:szCs w:val="22"/>
          <w:lang w:val="en-ZA" w:eastAsia="en-US" w:bidi="en-US"/>
        </w:rPr>
        <w:t>!</w:t>
      </w:r>
      <w:r w:rsidRPr="00503DCD">
        <w:rPr>
          <w:rFonts w:ascii="Cambria" w:hAnsi="Cambria"/>
          <w:sz w:val="22"/>
          <w:szCs w:val="22"/>
          <w:lang w:val="en-ZA" w:eastAsia="en-US" w:bidi="en-US"/>
        </w:rPr>
        <w:t>.</w:t>
      </w:r>
    </w:p>
    <w:p w:rsidR="002637C8" w:rsidRPr="00503DCD" w:rsidRDefault="00CB2B95" w:rsidP="002637C8">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lang w:val="en-ZA"/>
        </w:rPr>
        <w:br w:type="page"/>
      </w:r>
      <w:bookmarkStart w:id="26" w:name="_Toc381779250"/>
      <w:r w:rsidR="002637C8" w:rsidRPr="00503DCD">
        <w:rPr>
          <w:rFonts w:ascii="Cambria" w:hAnsi="Cambria"/>
          <w:b/>
          <w:spacing w:val="20"/>
          <w:sz w:val="28"/>
          <w:szCs w:val="28"/>
          <w:lang w:val="en-ZA" w:eastAsia="en-US" w:bidi="en-US"/>
        </w:rPr>
        <w:lastRenderedPageBreak/>
        <w:t xml:space="preserve">Annexure </w:t>
      </w:r>
      <w:r w:rsidR="002637C8">
        <w:rPr>
          <w:rFonts w:ascii="Cambria" w:hAnsi="Cambria"/>
          <w:b/>
          <w:spacing w:val="20"/>
          <w:sz w:val="28"/>
          <w:szCs w:val="28"/>
          <w:lang w:val="en-ZA" w:eastAsia="en-US" w:bidi="en-US"/>
        </w:rPr>
        <w:t>D</w:t>
      </w:r>
      <w:bookmarkEnd w:id="26"/>
    </w:p>
    <w:p w:rsidR="002637C8" w:rsidRPr="00503DCD" w:rsidRDefault="002637C8" w:rsidP="002637C8">
      <w:pPr>
        <w:pBdr>
          <w:bottom w:val="single" w:sz="4" w:space="1" w:color="622423"/>
        </w:pBdr>
        <w:spacing w:before="400" w:after="200" w:line="252" w:lineRule="auto"/>
        <w:jc w:val="center"/>
        <w:outlineLvl w:val="1"/>
        <w:rPr>
          <w:rFonts w:ascii="Cambria" w:hAnsi="Cambria"/>
          <w:b/>
          <w:spacing w:val="15"/>
          <w:lang w:val="en-ZA" w:eastAsia="en-US" w:bidi="en-US"/>
        </w:rPr>
      </w:pPr>
      <w:bookmarkStart w:id="27" w:name="_Toc381779251"/>
      <w:r>
        <w:rPr>
          <w:rFonts w:ascii="Cambria" w:hAnsi="Cambria"/>
          <w:b/>
          <w:spacing w:val="15"/>
          <w:lang w:val="en-ZA" w:eastAsia="en-US" w:bidi="en-US"/>
        </w:rPr>
        <w:t>Learner declaration – Phase ____</w:t>
      </w:r>
      <w:bookmarkEnd w:id="27"/>
    </w:p>
    <w:p w:rsidR="00063FD0" w:rsidRPr="007A3270" w:rsidRDefault="00063FD0" w:rsidP="00063FD0">
      <w:pPr>
        <w:tabs>
          <w:tab w:val="left" w:pos="7371"/>
        </w:tabs>
        <w:spacing w:before="120" w:after="120" w:line="276" w:lineRule="auto"/>
        <w:rPr>
          <w:lang w:val="en-ZA"/>
        </w:rPr>
      </w:pPr>
      <w:r w:rsidRPr="007A3270">
        <w:rPr>
          <w:lang w:val="en-ZA"/>
        </w:rPr>
        <w:t xml:space="preserve">I understand that work submitted for assessment must be my own. </w:t>
      </w:r>
    </w:p>
    <w:p w:rsidR="00063FD0" w:rsidRPr="007A3270" w:rsidRDefault="00063FD0" w:rsidP="00063FD0">
      <w:pPr>
        <w:tabs>
          <w:tab w:val="left" w:pos="7371"/>
        </w:tabs>
        <w:spacing w:before="120" w:after="120" w:line="276" w:lineRule="auto"/>
        <w:rPr>
          <w:lang w:val="en-ZA"/>
        </w:rPr>
      </w:pPr>
      <w:r w:rsidRPr="007A3270">
        <w:rPr>
          <w:lang w:val="en-ZA"/>
        </w:rPr>
        <w:t>Have you received help/information f</w:t>
      </w:r>
      <w:r>
        <w:rPr>
          <w:lang w:val="en-ZA"/>
        </w:rPr>
        <w:t>ro</w:t>
      </w:r>
      <w:r w:rsidRPr="007A3270">
        <w:rPr>
          <w:lang w:val="en-ZA"/>
        </w:rPr>
        <w:t>m anyone to produce this work?</w:t>
      </w:r>
    </w:p>
    <w:p w:rsidR="00063FD0" w:rsidRPr="007A3270" w:rsidRDefault="00063FD0" w:rsidP="00063FD0">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tblPr>
      <w:tblGrid>
        <w:gridCol w:w="2660"/>
        <w:gridCol w:w="6583"/>
      </w:tblGrid>
      <w:tr w:rsidR="00063FD0" w:rsidRPr="007A3270" w:rsidTr="00047DE4">
        <w:tc>
          <w:tcPr>
            <w:tcW w:w="2660" w:type="dxa"/>
          </w:tcPr>
          <w:p w:rsidR="00063FD0" w:rsidRPr="007A3270" w:rsidRDefault="00063FD0" w:rsidP="00047DE4">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063FD0" w:rsidRPr="007A3270" w:rsidRDefault="00063FD0" w:rsidP="00047DE4">
            <w:pPr>
              <w:tabs>
                <w:tab w:val="left" w:pos="1701"/>
                <w:tab w:val="left" w:pos="7371"/>
              </w:tabs>
              <w:spacing w:before="120" w:after="120" w:line="276" w:lineRule="auto"/>
              <w:rPr>
                <w:lang w:val="en-ZA"/>
              </w:rPr>
            </w:pPr>
            <w:r w:rsidRPr="007A3270">
              <w:rPr>
                <w:lang w:val="en-ZA"/>
              </w:rPr>
              <w:t>Nature of the help/information (provide evidence):</w:t>
            </w:r>
          </w:p>
        </w:tc>
      </w:tr>
      <w:tr w:rsidR="00063FD0" w:rsidRPr="007A3270" w:rsidTr="00047DE4">
        <w:tc>
          <w:tcPr>
            <w:tcW w:w="2660" w:type="dxa"/>
          </w:tcPr>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tc>
        <w:tc>
          <w:tcPr>
            <w:tcW w:w="6583" w:type="dxa"/>
          </w:tcPr>
          <w:p w:rsidR="00063FD0" w:rsidRPr="007A3270" w:rsidRDefault="00063FD0" w:rsidP="00047DE4">
            <w:pPr>
              <w:tabs>
                <w:tab w:val="left" w:pos="1701"/>
                <w:tab w:val="left" w:pos="7371"/>
              </w:tabs>
              <w:spacing w:before="120" w:after="120" w:line="276" w:lineRule="auto"/>
              <w:rPr>
                <w:lang w:val="en-ZA"/>
              </w:rPr>
            </w:pPr>
          </w:p>
        </w:tc>
      </w:tr>
      <w:tr w:rsidR="00063FD0" w:rsidRPr="007A3270" w:rsidTr="00047DE4">
        <w:tc>
          <w:tcPr>
            <w:tcW w:w="9243" w:type="dxa"/>
            <w:gridSpan w:val="2"/>
          </w:tcPr>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tabs>
                <w:tab w:val="left" w:pos="1701"/>
                <w:tab w:val="left" w:pos="7371"/>
              </w:tabs>
              <w:spacing w:before="120" w:after="120" w:line="276" w:lineRule="auto"/>
              <w:rPr>
                <w:lang w:val="en-ZA"/>
              </w:rPr>
            </w:pPr>
          </w:p>
          <w:p w:rsidR="00063FD0" w:rsidRPr="007A3270" w:rsidRDefault="00063FD0" w:rsidP="00047DE4">
            <w:pPr>
              <w:spacing w:before="120" w:after="120" w:line="276" w:lineRule="auto"/>
              <w:rPr>
                <w:lang w:val="en-ZA"/>
              </w:rPr>
            </w:pPr>
          </w:p>
          <w:p w:rsidR="00063FD0" w:rsidRPr="007A3270" w:rsidRDefault="00063FD0" w:rsidP="00047DE4">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063FD0" w:rsidRPr="007A3270" w:rsidRDefault="00063FD0" w:rsidP="00047DE4">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063FD0" w:rsidRPr="007A3270" w:rsidRDefault="00063FD0" w:rsidP="00063FD0">
      <w:pPr>
        <w:tabs>
          <w:tab w:val="left" w:pos="1701"/>
          <w:tab w:val="left" w:pos="7371"/>
        </w:tabs>
        <w:spacing w:before="120" w:after="120" w:line="276" w:lineRule="auto"/>
        <w:rPr>
          <w:lang w:val="en-ZA"/>
        </w:rPr>
      </w:pPr>
    </w:p>
    <w:p w:rsidR="002637C8" w:rsidRDefault="002637C8">
      <w:pPr>
        <w:rPr>
          <w:rFonts w:ascii="Cambria" w:hAnsi="Cambria"/>
          <w:b/>
          <w:spacing w:val="20"/>
          <w:sz w:val="28"/>
          <w:szCs w:val="28"/>
          <w:lang w:val="en-ZA" w:eastAsia="en-US" w:bidi="en-US"/>
        </w:rPr>
      </w:pPr>
      <w:r>
        <w:rPr>
          <w:rFonts w:ascii="Cambria" w:hAnsi="Cambria"/>
          <w:b/>
          <w:spacing w:val="20"/>
          <w:sz w:val="28"/>
          <w:szCs w:val="28"/>
          <w:lang w:val="en-ZA" w:eastAsia="en-US" w:bidi="en-US"/>
        </w:rPr>
        <w:br w:type="page"/>
      </w:r>
    </w:p>
    <w:p w:rsidR="00CB2B95" w:rsidRPr="00503DCD" w:rsidRDefault="00CB2B95" w:rsidP="00CB2B95">
      <w:pPr>
        <w:pBdr>
          <w:bottom w:val="thinThickSmallGap" w:sz="12" w:space="1" w:color="943634"/>
        </w:pBdr>
        <w:spacing w:after="200"/>
        <w:jc w:val="center"/>
        <w:outlineLvl w:val="0"/>
        <w:rPr>
          <w:rFonts w:ascii="Cambria" w:hAnsi="Cambria"/>
          <w:b/>
          <w:spacing w:val="20"/>
          <w:sz w:val="28"/>
          <w:szCs w:val="28"/>
          <w:lang w:val="en-ZA" w:eastAsia="en-US" w:bidi="en-US"/>
        </w:rPr>
      </w:pPr>
      <w:bookmarkStart w:id="28" w:name="_Toc381779252"/>
      <w:r w:rsidRPr="00503DCD">
        <w:rPr>
          <w:rFonts w:ascii="Cambria" w:hAnsi="Cambria"/>
          <w:b/>
          <w:spacing w:val="20"/>
          <w:sz w:val="28"/>
          <w:szCs w:val="28"/>
          <w:lang w:val="en-ZA" w:eastAsia="en-US" w:bidi="en-US"/>
        </w:rPr>
        <w:lastRenderedPageBreak/>
        <w:t xml:space="preserve">Annexure </w:t>
      </w:r>
      <w:r w:rsidR="002637C8">
        <w:rPr>
          <w:rFonts w:ascii="Cambria" w:hAnsi="Cambria"/>
          <w:b/>
          <w:spacing w:val="20"/>
          <w:sz w:val="28"/>
          <w:szCs w:val="28"/>
          <w:lang w:val="en-ZA" w:eastAsia="en-US" w:bidi="en-US"/>
        </w:rPr>
        <w:t>E</w:t>
      </w:r>
      <w:bookmarkEnd w:id="28"/>
    </w:p>
    <w:p w:rsidR="007B4260" w:rsidRPr="00503DCD" w:rsidRDefault="00CB2B95" w:rsidP="00CB2B95">
      <w:pPr>
        <w:pBdr>
          <w:bottom w:val="single" w:sz="4" w:space="1" w:color="622423"/>
        </w:pBdr>
        <w:spacing w:before="400" w:after="200" w:line="252" w:lineRule="auto"/>
        <w:jc w:val="center"/>
        <w:outlineLvl w:val="1"/>
        <w:rPr>
          <w:rFonts w:ascii="Cambria" w:hAnsi="Cambria"/>
          <w:b/>
          <w:spacing w:val="15"/>
          <w:lang w:val="en-ZA" w:eastAsia="en-US" w:bidi="en-US"/>
        </w:rPr>
      </w:pPr>
      <w:bookmarkStart w:id="29" w:name="_Toc381779253"/>
      <w:r w:rsidRPr="00503DCD">
        <w:rPr>
          <w:rFonts w:ascii="Cambria" w:hAnsi="Cambria"/>
          <w:b/>
          <w:spacing w:val="15"/>
          <w:lang w:val="en-ZA" w:eastAsia="en-US" w:bidi="en-US"/>
        </w:rPr>
        <w:t xml:space="preserve">Declaration of </w:t>
      </w:r>
      <w:r w:rsidR="00BD7E4C">
        <w:rPr>
          <w:rFonts w:ascii="Cambria" w:hAnsi="Cambria"/>
          <w:b/>
          <w:spacing w:val="15"/>
          <w:lang w:val="en-ZA" w:eastAsia="en-US" w:bidi="en-US"/>
        </w:rPr>
        <w:t>A</w:t>
      </w:r>
      <w:r w:rsidRPr="00503DCD">
        <w:rPr>
          <w:rFonts w:ascii="Cambria" w:hAnsi="Cambria"/>
          <w:b/>
          <w:spacing w:val="15"/>
          <w:lang w:val="en-ZA" w:eastAsia="en-US" w:bidi="en-US"/>
        </w:rPr>
        <w:t>uthenticity</w:t>
      </w:r>
      <w:bookmarkEnd w:id="29"/>
    </w:p>
    <w:tbl>
      <w:tblPr>
        <w:tblStyle w:val="TableGrid"/>
        <w:tblW w:w="0" w:type="auto"/>
        <w:tblLook w:val="04A0"/>
      </w:tblPr>
      <w:tblGrid>
        <w:gridCol w:w="1809"/>
        <w:gridCol w:w="3085"/>
        <w:gridCol w:w="1593"/>
        <w:gridCol w:w="3089"/>
      </w:tblGrid>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Learner name</w:t>
            </w:r>
            <w:r w:rsidR="00BD7E4C">
              <w:rPr>
                <w:b/>
                <w:lang w:val="en-ZA"/>
              </w:rPr>
              <w:t xml:space="preserve"> and surname</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179A6" w:rsidP="002179A6">
            <w:pPr>
              <w:spacing w:before="120" w:after="120" w:line="276" w:lineRule="auto"/>
              <w:jc w:val="right"/>
              <w:rPr>
                <w:b/>
                <w:lang w:val="en-ZA"/>
              </w:rPr>
            </w:pPr>
            <w:r w:rsidRPr="00503DCD">
              <w:rPr>
                <w:b/>
                <w:lang w:val="en-ZA"/>
              </w:rPr>
              <w:t>ID Number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Grade</w:t>
            </w:r>
          </w:p>
        </w:tc>
        <w:tc>
          <w:tcPr>
            <w:tcW w:w="3085" w:type="dxa"/>
          </w:tcPr>
          <w:p w:rsidR="002179A6" w:rsidRPr="00503DCD" w:rsidRDefault="000B5261" w:rsidP="00B75055">
            <w:pPr>
              <w:spacing w:before="120" w:after="120" w:line="276" w:lineRule="auto"/>
              <w:rPr>
                <w:lang w:val="en-ZA"/>
              </w:rPr>
            </w:pPr>
            <w:r w:rsidRPr="00503DCD">
              <w:rPr>
                <w:lang w:val="en-ZA"/>
              </w:rPr>
              <w:t>1</w:t>
            </w:r>
            <w:r w:rsidR="00B75055">
              <w:rPr>
                <w:lang w:val="en-ZA"/>
              </w:rPr>
              <w:t>0</w:t>
            </w:r>
          </w:p>
        </w:tc>
        <w:tc>
          <w:tcPr>
            <w:tcW w:w="1593" w:type="dxa"/>
          </w:tcPr>
          <w:p w:rsidR="002179A6" w:rsidRPr="00503DCD" w:rsidRDefault="000609A9" w:rsidP="002179A6">
            <w:pPr>
              <w:spacing w:before="120" w:after="120" w:line="276" w:lineRule="auto"/>
              <w:jc w:val="right"/>
              <w:rPr>
                <w:b/>
                <w:lang w:val="en-ZA"/>
              </w:rPr>
            </w:pPr>
            <w:r w:rsidRPr="00503DCD">
              <w:rPr>
                <w:b/>
                <w:lang w:val="en-ZA"/>
              </w:rPr>
              <w:t>Year</w:t>
            </w:r>
          </w:p>
        </w:tc>
        <w:tc>
          <w:tcPr>
            <w:tcW w:w="3089" w:type="dxa"/>
          </w:tcPr>
          <w:p w:rsidR="002179A6" w:rsidRPr="00503DCD" w:rsidRDefault="007277AA" w:rsidP="002179A6">
            <w:pPr>
              <w:spacing w:before="120" w:after="120" w:line="276" w:lineRule="auto"/>
              <w:rPr>
                <w:lang w:val="en-ZA"/>
              </w:rPr>
            </w:pPr>
            <w:r>
              <w:rPr>
                <w:lang w:val="en-ZA"/>
              </w:rPr>
              <w:t>2014</w:t>
            </w:r>
          </w:p>
        </w:tc>
      </w:tr>
      <w:tr w:rsidR="002179A6" w:rsidRPr="00503DCD" w:rsidTr="002179A6">
        <w:tc>
          <w:tcPr>
            <w:tcW w:w="1809" w:type="dxa"/>
          </w:tcPr>
          <w:p w:rsidR="002179A6" w:rsidRPr="00503DCD" w:rsidRDefault="002179A6" w:rsidP="002179A6">
            <w:pPr>
              <w:spacing w:before="120" w:after="120" w:line="276" w:lineRule="auto"/>
              <w:jc w:val="right"/>
              <w:rPr>
                <w:b/>
                <w:lang w:val="en-ZA"/>
              </w:rPr>
            </w:pPr>
            <w:r w:rsidRPr="00503DCD">
              <w:rPr>
                <w:b/>
                <w:lang w:val="en-ZA"/>
              </w:rPr>
              <w:t>Subject</w:t>
            </w:r>
          </w:p>
        </w:tc>
        <w:tc>
          <w:tcPr>
            <w:tcW w:w="7767" w:type="dxa"/>
            <w:gridSpan w:val="3"/>
            <w:vAlign w:val="center"/>
          </w:tcPr>
          <w:p w:rsidR="002179A6" w:rsidRPr="00503DCD" w:rsidRDefault="002179A6" w:rsidP="002179A6">
            <w:pPr>
              <w:spacing w:before="120" w:after="120" w:line="276" w:lineRule="auto"/>
              <w:jc w:val="center"/>
              <w:rPr>
                <w:lang w:val="en-ZA"/>
              </w:rPr>
            </w:pPr>
            <w:r w:rsidRPr="00503DCD">
              <w:rPr>
                <w:lang w:val="en-ZA"/>
              </w:rPr>
              <w:t>Computer Applications Technology</w:t>
            </w:r>
          </w:p>
        </w:tc>
      </w:tr>
      <w:tr w:rsidR="002179A6" w:rsidRPr="00503DCD" w:rsidTr="002179A6">
        <w:tc>
          <w:tcPr>
            <w:tcW w:w="4894" w:type="dxa"/>
            <w:gridSpan w:val="2"/>
            <w:vAlign w:val="center"/>
          </w:tcPr>
          <w:p w:rsidR="002179A6" w:rsidRPr="00503DCD" w:rsidRDefault="002179A6" w:rsidP="002179A6">
            <w:pPr>
              <w:spacing w:before="120" w:after="120" w:line="276" w:lineRule="auto"/>
              <w:jc w:val="center"/>
              <w:rPr>
                <w:lang w:val="en-ZA"/>
              </w:rPr>
            </w:pPr>
            <w:r w:rsidRPr="00503DCD">
              <w:rPr>
                <w:lang w:val="en-ZA"/>
              </w:rPr>
              <w:t>Practical Assessment Task (PAT)</w:t>
            </w:r>
          </w:p>
        </w:tc>
        <w:tc>
          <w:tcPr>
            <w:tcW w:w="1593" w:type="dxa"/>
            <w:vAlign w:val="center"/>
          </w:tcPr>
          <w:p w:rsidR="002179A6" w:rsidRPr="00503DCD" w:rsidRDefault="000609A9" w:rsidP="002179A6">
            <w:pPr>
              <w:spacing w:before="120" w:after="120" w:line="276" w:lineRule="auto"/>
              <w:jc w:val="right"/>
              <w:rPr>
                <w:b/>
                <w:lang w:val="en-ZA"/>
              </w:rPr>
            </w:pPr>
            <w:r w:rsidRPr="00503DCD">
              <w:rPr>
                <w:b/>
                <w:lang w:val="en-ZA"/>
              </w:rPr>
              <w:t>Teacher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2179A6" w:rsidP="00507536">
            <w:pPr>
              <w:tabs>
                <w:tab w:val="left" w:pos="7371"/>
              </w:tabs>
              <w:spacing w:before="120" w:after="120" w:line="276" w:lineRule="auto"/>
              <w:rPr>
                <w:lang w:val="en-ZA"/>
              </w:rPr>
            </w:pPr>
            <w:r w:rsidRPr="00503DCD">
              <w:rPr>
                <w:lang w:val="en-ZA"/>
              </w:rPr>
              <w:t xml:space="preserve">I hereby declare that the content of this assessment task </w:t>
            </w:r>
            <w:r w:rsidR="00870EB9">
              <w:rPr>
                <w:lang w:val="en-ZA"/>
              </w:rPr>
              <w:t>is</w:t>
            </w:r>
            <w:r w:rsidR="00870EB9" w:rsidRPr="00503DCD">
              <w:rPr>
                <w:lang w:val="en-ZA"/>
              </w:rPr>
              <w:t xml:space="preserve"> </w:t>
            </w:r>
            <w:r w:rsidRPr="00503DCD">
              <w:rPr>
                <w:lang w:val="en-ZA"/>
              </w:rPr>
              <w:t>my own original work</w:t>
            </w:r>
            <w:r w:rsidR="00507536" w:rsidRPr="00503DCD">
              <w:rPr>
                <w:lang w:val="en-ZA"/>
              </w:rPr>
              <w:t xml:space="preserve"> (except where there is clear acknowledgement and appropriate reference to the work of others)</w:t>
            </w:r>
            <w:r w:rsidRPr="00503DCD">
              <w:rPr>
                <w:lang w:val="en-ZA"/>
              </w:rPr>
              <w:t xml:space="preserve"> and </w:t>
            </w:r>
            <w:r w:rsidR="00BD7E4C" w:rsidRPr="00503DCD">
              <w:rPr>
                <w:lang w:val="en-ZA"/>
              </w:rPr>
              <w:t>ha</w:t>
            </w:r>
            <w:r w:rsidR="00BD7E4C">
              <w:rPr>
                <w:lang w:val="en-ZA"/>
              </w:rPr>
              <w:t>s</w:t>
            </w:r>
            <w:r w:rsidR="00BD7E4C" w:rsidRPr="00503DCD">
              <w:rPr>
                <w:lang w:val="en-ZA"/>
              </w:rPr>
              <w:t xml:space="preserve"> </w:t>
            </w:r>
            <w:r w:rsidRPr="00503DCD">
              <w:rPr>
                <w:lang w:val="en-ZA"/>
              </w:rPr>
              <w:t xml:space="preserve">not been plagiarised, copied from someone else or previously submitted for assessment. </w:t>
            </w:r>
          </w:p>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2179A6" w:rsidP="002179A6">
            <w:pPr>
              <w:spacing w:before="120" w:after="120" w:line="276" w:lineRule="auto"/>
              <w:rPr>
                <w:lang w:val="en-ZA"/>
              </w:rPr>
            </w:pP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7277AA">
              <w:rPr>
                <w:lang w:val="en-ZA"/>
              </w:rPr>
              <w:t>2014</w:t>
            </w:r>
            <w:r w:rsidRPr="00503DCD">
              <w:rPr>
                <w:lang w:val="en-ZA"/>
              </w:rPr>
              <w:t xml:space="preserve"> </w:t>
            </w:r>
          </w:p>
          <w:p w:rsidR="002179A6" w:rsidRPr="00503DCD" w:rsidRDefault="00990CBC" w:rsidP="002179A6">
            <w:pPr>
              <w:tabs>
                <w:tab w:val="left" w:pos="7371"/>
              </w:tabs>
              <w:spacing w:before="120" w:after="120" w:line="276" w:lineRule="auto"/>
              <w:rPr>
                <w:lang w:val="en-ZA"/>
              </w:rPr>
            </w:pPr>
            <w:r>
              <w:rPr>
                <w:lang w:val="en-ZA"/>
              </w:rPr>
              <w:t>SIGNATURE OF STUDENT</w:t>
            </w:r>
            <w:r w:rsidR="002179A6" w:rsidRPr="00503DCD">
              <w:rPr>
                <w:lang w:val="en-ZA"/>
              </w:rPr>
              <w:tab/>
              <w:t xml:space="preserve">DATE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1B581B" w:rsidP="00B40048">
      <w:pPr>
        <w:pBdr>
          <w:bottom w:val="thinThickSmallGap" w:sz="12" w:space="1" w:color="943634"/>
        </w:pBdr>
        <w:spacing w:after="200"/>
        <w:jc w:val="center"/>
        <w:outlineLvl w:val="0"/>
        <w:rPr>
          <w:rFonts w:ascii="Cambria" w:hAnsi="Cambria"/>
          <w:b/>
          <w:spacing w:val="20"/>
          <w:sz w:val="28"/>
          <w:szCs w:val="28"/>
          <w:lang w:val="en-ZA" w:eastAsia="en-US" w:bidi="en-US"/>
        </w:rPr>
      </w:pPr>
      <w:bookmarkStart w:id="30" w:name="_Toc381779254"/>
      <w:r>
        <w:rPr>
          <w:rFonts w:ascii="Cambria" w:hAnsi="Cambria"/>
          <w:b/>
          <w:spacing w:val="20"/>
          <w:sz w:val="28"/>
          <w:szCs w:val="28"/>
          <w:lang w:val="en-ZA" w:eastAsia="en-US" w:bidi="en-US"/>
        </w:rPr>
        <w:lastRenderedPageBreak/>
        <w:t>Annexure F</w:t>
      </w:r>
      <w:bookmarkEnd w:id="30"/>
    </w:p>
    <w:p w:rsidR="00B40048" w:rsidRPr="00503DCD" w:rsidRDefault="00B40048" w:rsidP="00B40048">
      <w:pPr>
        <w:pBdr>
          <w:bottom w:val="single" w:sz="4" w:space="1" w:color="622423"/>
        </w:pBdr>
        <w:spacing w:before="400" w:after="200" w:line="252" w:lineRule="auto"/>
        <w:jc w:val="center"/>
        <w:outlineLvl w:val="1"/>
        <w:rPr>
          <w:rFonts w:ascii="Cambria" w:hAnsi="Cambria"/>
          <w:b/>
          <w:spacing w:val="15"/>
          <w:lang w:val="en-ZA" w:eastAsia="en-US" w:bidi="en-US"/>
        </w:rPr>
      </w:pPr>
      <w:bookmarkStart w:id="31" w:name="_Toc381779255"/>
      <w:r w:rsidRPr="00503DCD">
        <w:rPr>
          <w:rFonts w:ascii="Cambria" w:hAnsi="Cambria"/>
          <w:b/>
          <w:spacing w:val="15"/>
          <w:lang w:val="en-ZA" w:eastAsia="en-US" w:bidi="en-US"/>
        </w:rPr>
        <w:t>K-W-L-S Chart</w:t>
      </w:r>
      <w:bookmarkEnd w:id="31"/>
    </w:p>
    <w:p w:rsidR="00CB2B95" w:rsidRPr="00503DCD" w:rsidRDefault="00CB2B95" w:rsidP="00CB2B95">
      <w:pPr>
        <w:rPr>
          <w:lang w:val="en-ZA"/>
        </w:rPr>
      </w:pPr>
    </w:p>
    <w:p w:rsidR="00B40048" w:rsidRPr="00503DCD" w:rsidRDefault="00B40048" w:rsidP="00CB2B95">
      <w:pPr>
        <w:rPr>
          <w:lang w:val="en-ZA"/>
        </w:rPr>
      </w:pPr>
    </w:p>
    <w:p w:rsidR="00DD0809" w:rsidRDefault="00B40048" w:rsidP="007277AA">
      <w:pPr>
        <w:jc w:val="center"/>
        <w:rPr>
          <w:lang w:val="en-ZA"/>
        </w:rPr>
        <w:sectPr w:rsidR="00DD0809" w:rsidSect="00312143">
          <w:type w:val="continuous"/>
          <w:pgSz w:w="11907" w:h="16839" w:code="9"/>
          <w:pgMar w:top="1134" w:right="1134" w:bottom="1134" w:left="1134" w:header="720" w:footer="720" w:gutter="0"/>
          <w:pgNumType w:fmt="lowerRoman" w:start="1"/>
          <w:cols w:space="720"/>
          <w:docGrid w:linePitch="326"/>
        </w:sectPr>
      </w:pPr>
      <w:r w:rsidRPr="00503DCD">
        <w:rPr>
          <w:noProof/>
          <w:lang w:val="en-US" w:eastAsia="en-US"/>
        </w:rPr>
        <w:drawing>
          <wp:inline distT="0" distB="0" distL="0" distR="0">
            <wp:extent cx="4323950" cy="5891638"/>
            <wp:effectExtent l="16193" t="21907" r="16827" b="1682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rot="5400000">
                      <a:off x="0" y="0"/>
                      <a:ext cx="4323563" cy="5891110"/>
                    </a:xfrm>
                    <a:prstGeom prst="rect">
                      <a:avLst/>
                    </a:prstGeom>
                    <a:ln>
                      <a:solidFill>
                        <a:schemeClr val="tx1"/>
                      </a:solidFill>
                    </a:ln>
                  </pic:spPr>
                </pic:pic>
              </a:graphicData>
            </a:graphic>
          </wp:inline>
        </w:drawing>
      </w:r>
    </w:p>
    <w:p w:rsidR="00DD0809" w:rsidRPr="007A3270" w:rsidRDefault="00DD0809" w:rsidP="00DD0809">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32" w:name="_Toc360019753"/>
      <w:bookmarkStart w:id="33" w:name="_Toc381779256"/>
      <w:r w:rsidRPr="007A3270">
        <w:rPr>
          <w:rFonts w:ascii="Cambria" w:hAnsi="Cambria"/>
          <w:b/>
          <w:spacing w:val="20"/>
          <w:sz w:val="28"/>
          <w:szCs w:val="28"/>
          <w:lang w:val="en-ZA" w:eastAsia="en-US" w:bidi="en-US"/>
        </w:rPr>
        <w:lastRenderedPageBreak/>
        <w:t>Guidance Notes for Teachers</w:t>
      </w:r>
      <w:bookmarkEnd w:id="32"/>
      <w:bookmarkEnd w:id="33"/>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4" w:name="_Toc360019754"/>
      <w:bookmarkStart w:id="35" w:name="_Toc381779257"/>
      <w:r w:rsidRPr="007A3270">
        <w:rPr>
          <w:rFonts w:ascii="Cambria" w:hAnsi="Cambria"/>
          <w:b/>
          <w:spacing w:val="15"/>
          <w:lang w:val="en-ZA" w:eastAsia="en-US" w:bidi="en-US"/>
        </w:rPr>
        <w:t>What are the learners required to do and provide?</w:t>
      </w:r>
      <w:bookmarkEnd w:id="34"/>
      <w:bookmarkEnd w:id="35"/>
    </w:p>
    <w:p w:rsidR="00DD0809" w:rsidRPr="00E55481" w:rsidRDefault="00BD7E4C" w:rsidP="000262A8">
      <w:pPr>
        <w:tabs>
          <w:tab w:val="left" w:pos="7371"/>
        </w:tabs>
        <w:spacing w:before="120" w:after="120" w:line="276" w:lineRule="auto"/>
        <w:jc w:val="both"/>
        <w:rPr>
          <w:rFonts w:ascii="Cambria" w:hAnsi="Cambria"/>
          <w:sz w:val="22"/>
          <w:lang w:val="en-ZA"/>
        </w:rPr>
      </w:pPr>
      <w:r>
        <w:rPr>
          <w:rFonts w:ascii="Cambria" w:hAnsi="Cambria"/>
          <w:sz w:val="22"/>
          <w:lang w:val="en-ZA"/>
        </w:rPr>
        <w:t>Under controlled conditions and with appropriate management, the l</w:t>
      </w:r>
      <w:r w:rsidR="00DD0809" w:rsidRPr="00E55481">
        <w:rPr>
          <w:rFonts w:ascii="Cambria" w:hAnsi="Cambria"/>
          <w:sz w:val="22"/>
          <w:lang w:val="en-ZA"/>
        </w:rPr>
        <w:t>earners are required</w:t>
      </w:r>
      <w:r w:rsidR="00DC3315">
        <w:rPr>
          <w:rFonts w:ascii="Cambria" w:hAnsi="Cambria"/>
          <w:sz w:val="22"/>
          <w:lang w:val="en-ZA"/>
        </w:rPr>
        <w:t xml:space="preserve"> </w:t>
      </w:r>
      <w:r w:rsidR="00DD0809" w:rsidRPr="00E55481">
        <w:rPr>
          <w:rFonts w:ascii="Cambria" w:hAnsi="Cambria"/>
          <w:sz w:val="22"/>
          <w:lang w:val="en-ZA"/>
        </w:rPr>
        <w:t>to:</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choose an area of interest within the topic/scenario provided</w:t>
      </w:r>
    </w:p>
    <w:p w:rsidR="00DD0809" w:rsidRPr="007A3270" w:rsidRDefault="00DA5806"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use</w:t>
      </w:r>
      <w:r w:rsidR="00DD0809" w:rsidRPr="007A3270">
        <w:rPr>
          <w:rFonts w:ascii="Cambria" w:hAnsi="Cambria"/>
          <w:sz w:val="22"/>
          <w:szCs w:val="22"/>
          <w:lang w:val="en-ZA" w:eastAsia="en-US" w:bidi="en-US"/>
        </w:rPr>
        <w:t xml:space="preserve"> a focus question </w:t>
      </w:r>
      <w:r>
        <w:rPr>
          <w:rFonts w:ascii="Cambria" w:hAnsi="Cambria"/>
          <w:sz w:val="22"/>
          <w:szCs w:val="22"/>
          <w:lang w:val="en-ZA" w:eastAsia="en-US" w:bidi="en-US"/>
        </w:rPr>
        <w:t>to direct their investigation/research</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plan, research and carry out the project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deliver a report to a specified audience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communicate information via a website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provide evidence of all stages of the project for assessment.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6" w:name="_Toc360019755"/>
      <w:bookmarkStart w:id="37" w:name="_Toc381779258"/>
      <w:r w:rsidRPr="007A3270">
        <w:rPr>
          <w:rFonts w:ascii="Cambria" w:hAnsi="Cambria"/>
          <w:b/>
          <w:spacing w:val="15"/>
          <w:lang w:val="en-ZA" w:eastAsia="en-US" w:bidi="en-US"/>
        </w:rPr>
        <w:t>How will learners go about it?</w:t>
      </w:r>
      <w:bookmarkEnd w:id="36"/>
      <w:bookmarkEnd w:id="37"/>
    </w:p>
    <w:p w:rsidR="00DD0809" w:rsidRPr="00E55481" w:rsidRDefault="00BD7E4C" w:rsidP="000262A8">
      <w:pPr>
        <w:tabs>
          <w:tab w:val="left" w:pos="7371"/>
        </w:tabs>
        <w:spacing w:before="120" w:after="120" w:line="276" w:lineRule="auto"/>
        <w:jc w:val="both"/>
        <w:rPr>
          <w:rFonts w:ascii="Cambria" w:hAnsi="Cambria"/>
          <w:sz w:val="22"/>
          <w:lang w:val="en-ZA"/>
        </w:rPr>
      </w:pPr>
      <w:r>
        <w:rPr>
          <w:rFonts w:ascii="Cambria" w:hAnsi="Cambria"/>
          <w:sz w:val="22"/>
          <w:lang w:val="en-ZA"/>
        </w:rPr>
        <w:t>Every</w:t>
      </w:r>
      <w:r w:rsidRPr="00E55481">
        <w:rPr>
          <w:rFonts w:ascii="Cambria" w:hAnsi="Cambria"/>
          <w:sz w:val="22"/>
          <w:lang w:val="en-ZA"/>
        </w:rPr>
        <w:t xml:space="preserve"> </w:t>
      </w:r>
      <w:r w:rsidR="00DD0809" w:rsidRPr="00E55481">
        <w:rPr>
          <w:rFonts w:ascii="Cambria" w:hAnsi="Cambria"/>
          <w:sz w:val="22"/>
          <w:lang w:val="en-ZA"/>
        </w:rPr>
        <w:t>learner will: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plan and complete an individual project, applying a range of information management skills and strategies to meet the objectives as set out by the PAT requirements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identify questions to ask</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obtain, critically select and use selected information from a range of sources; process and analyse data, apply it relevantly and demonstrate understanding of appropriate, connections and complexities of the topic and focus question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select and use a range of skills, including the applications and technologies studied</w:t>
      </w:r>
      <w:r w:rsidR="00005813">
        <w:rPr>
          <w:rFonts w:ascii="Cambria" w:hAnsi="Cambria"/>
          <w:sz w:val="22"/>
          <w:szCs w:val="22"/>
          <w:lang w:val="en-ZA" w:eastAsia="en-US" w:bidi="en-US"/>
        </w:rPr>
        <w:t xml:space="preserve"> in CAT</w:t>
      </w:r>
      <w:r w:rsidRPr="007A3270">
        <w:rPr>
          <w:rFonts w:ascii="Cambria" w:hAnsi="Cambria"/>
          <w:sz w:val="22"/>
          <w:szCs w:val="22"/>
          <w:lang w:val="en-ZA" w:eastAsia="en-US" w:bidi="en-US"/>
        </w:rPr>
        <w:t>, solve problems, take decisions critically, creatively and flexibly, to answer the focus question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support </w:t>
      </w:r>
      <w:r w:rsidR="00DA5806">
        <w:rPr>
          <w:rFonts w:ascii="Cambria" w:hAnsi="Cambria"/>
          <w:sz w:val="22"/>
          <w:szCs w:val="22"/>
          <w:lang w:val="en-ZA" w:eastAsia="en-US" w:bidi="en-US"/>
        </w:rPr>
        <w:t>discussion</w:t>
      </w:r>
      <w:r w:rsidR="00005813">
        <w:rPr>
          <w:rFonts w:ascii="Cambria" w:hAnsi="Cambria"/>
          <w:sz w:val="22"/>
          <w:szCs w:val="22"/>
          <w:lang w:val="en-ZA" w:eastAsia="en-US" w:bidi="en-US"/>
        </w:rPr>
        <w:t>(s)</w:t>
      </w:r>
      <w:r w:rsidR="00DA5806">
        <w:rPr>
          <w:rFonts w:ascii="Cambria" w:hAnsi="Cambria"/>
          <w:sz w:val="22"/>
          <w:szCs w:val="22"/>
          <w:lang w:val="en-ZA" w:eastAsia="en-US" w:bidi="en-US"/>
        </w:rPr>
        <w:t xml:space="preserve">, claims, </w:t>
      </w:r>
      <w:r w:rsidRPr="007A3270">
        <w:rPr>
          <w:rFonts w:ascii="Cambria" w:hAnsi="Cambria"/>
          <w:sz w:val="22"/>
          <w:szCs w:val="22"/>
          <w:lang w:val="en-ZA" w:eastAsia="en-US" w:bidi="en-US"/>
        </w:rPr>
        <w:t>conclusion/recommendation using reasoned arguments based on evidence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evaluate outcomes both in relation to PAT requirements and own learning and performance.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use appropriate communication skills and media to present evidence in </w:t>
      </w:r>
      <w:r w:rsidR="00005813">
        <w:rPr>
          <w:rFonts w:ascii="Cambria" w:hAnsi="Cambria"/>
          <w:sz w:val="22"/>
          <w:szCs w:val="22"/>
          <w:lang w:val="en-ZA" w:eastAsia="en-US" w:bidi="en-US"/>
        </w:rPr>
        <w:t xml:space="preserve">an </w:t>
      </w:r>
      <w:r w:rsidRPr="007A3270">
        <w:rPr>
          <w:rFonts w:ascii="Cambria" w:hAnsi="Cambria"/>
          <w:sz w:val="22"/>
          <w:szCs w:val="22"/>
          <w:lang w:val="en-ZA" w:eastAsia="en-US" w:bidi="en-US"/>
        </w:rPr>
        <w:t>appropriate format.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38" w:name="_Toc360019756"/>
      <w:bookmarkStart w:id="39" w:name="_Toc381779259"/>
      <w:r w:rsidRPr="007A3270">
        <w:rPr>
          <w:rFonts w:ascii="Cambria" w:hAnsi="Cambria"/>
          <w:b/>
          <w:spacing w:val="15"/>
          <w:lang w:val="en-ZA" w:eastAsia="en-US" w:bidi="en-US"/>
        </w:rPr>
        <w:t>Skills required</w:t>
      </w:r>
      <w:bookmarkEnd w:id="38"/>
      <w:bookmarkEnd w:id="39"/>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learner must be able to:</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u</w:t>
      </w:r>
      <w:r w:rsidR="00DD0809" w:rsidRPr="007A3270">
        <w:rPr>
          <w:rFonts w:ascii="Cambria" w:hAnsi="Cambria"/>
          <w:sz w:val="22"/>
          <w:szCs w:val="22"/>
          <w:lang w:val="en-ZA" w:eastAsia="en-US" w:bidi="en-US"/>
        </w:rPr>
        <w:t>nderstand routine and non-routine procedures and problems in a wide range of familiar and unfamiliar contexts and situations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s</w:t>
      </w:r>
      <w:r w:rsidR="00DD0809" w:rsidRPr="007A3270">
        <w:rPr>
          <w:rFonts w:ascii="Cambria" w:hAnsi="Cambria"/>
          <w:sz w:val="22"/>
          <w:szCs w:val="22"/>
          <w:lang w:val="en-ZA" w:eastAsia="en-US" w:bidi="en-US"/>
        </w:rPr>
        <w:t>elect and apply a range of mathematical skills and methods to find solutions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c</w:t>
      </w:r>
      <w:r w:rsidR="00DD0809" w:rsidRPr="007A3270">
        <w:rPr>
          <w:rFonts w:ascii="Cambria" w:hAnsi="Cambria"/>
          <w:sz w:val="22"/>
          <w:szCs w:val="22"/>
          <w:lang w:val="en-ZA" w:eastAsia="en-US" w:bidi="en-US"/>
        </w:rPr>
        <w:t>ompare, select, read and understand texts and use them to gather information, ideas, arguments</w:t>
      </w:r>
      <w:r w:rsidR="00DA5806">
        <w:rPr>
          <w:rFonts w:ascii="Cambria" w:hAnsi="Cambria"/>
          <w:sz w:val="22"/>
          <w:szCs w:val="22"/>
          <w:lang w:val="en-ZA" w:eastAsia="en-US" w:bidi="en-US"/>
        </w:rPr>
        <w:t>, claims</w:t>
      </w:r>
      <w:r w:rsidR="00DD0809" w:rsidRPr="007A3270">
        <w:rPr>
          <w:rFonts w:ascii="Cambria" w:hAnsi="Cambria"/>
          <w:sz w:val="22"/>
          <w:szCs w:val="22"/>
          <w:lang w:val="en-ZA" w:eastAsia="en-US" w:bidi="en-US"/>
        </w:rPr>
        <w:t xml:space="preserve"> and opinions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w</w:t>
      </w:r>
      <w:r w:rsidR="00DD0809" w:rsidRPr="007A3270">
        <w:rPr>
          <w:rFonts w:ascii="Cambria" w:hAnsi="Cambria"/>
          <w:sz w:val="22"/>
          <w:szCs w:val="22"/>
          <w:lang w:val="en-ZA" w:eastAsia="en-US" w:bidi="en-US"/>
        </w:rPr>
        <w:t>rite documents, including extended writing</w:t>
      </w:r>
      <w:r w:rsidR="00005813">
        <w:rPr>
          <w:rFonts w:ascii="Cambria" w:hAnsi="Cambria"/>
          <w:sz w:val="22"/>
          <w:szCs w:val="22"/>
          <w:lang w:val="en-ZA" w:eastAsia="en-US" w:bidi="en-US"/>
        </w:rPr>
        <w:t>;</w:t>
      </w:r>
      <w:r w:rsidR="00DD0809" w:rsidRPr="007A3270">
        <w:rPr>
          <w:rFonts w:ascii="Cambria" w:hAnsi="Cambria"/>
          <w:sz w:val="22"/>
          <w:szCs w:val="22"/>
          <w:lang w:val="en-ZA" w:eastAsia="en-US" w:bidi="en-US"/>
        </w:rPr>
        <w:t xml:space="preserve"> and communicate information, ideas and opinions effectively and persuasively</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m</w:t>
      </w:r>
      <w:r w:rsidR="00DD0809" w:rsidRPr="007A3270">
        <w:rPr>
          <w:rFonts w:ascii="Cambria" w:hAnsi="Cambria"/>
          <w:sz w:val="22"/>
          <w:szCs w:val="22"/>
          <w:lang w:val="en-ZA" w:eastAsia="en-US" w:bidi="en-US"/>
        </w:rPr>
        <w:t>anage information storage to enable efficient retrieval</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b</w:t>
      </w:r>
      <w:r w:rsidR="00DD0809" w:rsidRPr="007A3270">
        <w:rPr>
          <w:rFonts w:ascii="Cambria" w:hAnsi="Cambria"/>
          <w:sz w:val="22"/>
          <w:szCs w:val="22"/>
          <w:lang w:val="en-ZA" w:eastAsia="en-US" w:bidi="en-US"/>
        </w:rPr>
        <w:t>ring together information to suit content and purpose</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e</w:t>
      </w:r>
      <w:r w:rsidR="00DD0809" w:rsidRPr="007A3270">
        <w:rPr>
          <w:rFonts w:ascii="Cambria" w:hAnsi="Cambria"/>
          <w:sz w:val="22"/>
          <w:szCs w:val="22"/>
          <w:lang w:val="en-ZA" w:eastAsia="en-US" w:bidi="en-US"/>
        </w:rPr>
        <w:t>nter, develop and format information independently to suit its meaning and purpose, including:</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Text and tables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Images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Numbers</w:t>
      </w:r>
    </w:p>
    <w:p w:rsidR="00DD0809" w:rsidRPr="007A3270" w:rsidRDefault="00DD0809" w:rsidP="00C63D60">
      <w:pPr>
        <w:numPr>
          <w:ilvl w:val="1"/>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Graphs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a</w:t>
      </w:r>
      <w:r w:rsidR="00DD0809" w:rsidRPr="007A3270">
        <w:rPr>
          <w:rFonts w:ascii="Cambria" w:hAnsi="Cambria"/>
          <w:sz w:val="22"/>
          <w:szCs w:val="22"/>
          <w:lang w:val="en-ZA" w:eastAsia="en-US" w:bidi="en-US"/>
        </w:rPr>
        <w:t>pply decision-making and problem-solving skills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lastRenderedPageBreak/>
        <w:t>e</w:t>
      </w:r>
      <w:r w:rsidR="00DD0809" w:rsidRPr="007A3270">
        <w:rPr>
          <w:rFonts w:ascii="Cambria" w:hAnsi="Cambria"/>
          <w:sz w:val="22"/>
          <w:szCs w:val="22"/>
          <w:lang w:val="en-ZA" w:eastAsia="en-US" w:bidi="en-US"/>
        </w:rPr>
        <w:t>xtend planning, research, critical thinking, analysis, synthesis, evaluation and presentation skills</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d</w:t>
      </w:r>
      <w:r w:rsidR="00DD0809" w:rsidRPr="007A3270">
        <w:rPr>
          <w:rFonts w:ascii="Cambria" w:hAnsi="Cambria"/>
          <w:sz w:val="22"/>
          <w:szCs w:val="22"/>
          <w:lang w:val="en-ZA" w:eastAsia="en-US" w:bidi="en-US"/>
        </w:rPr>
        <w:t>evelop confidence in applying the content, application software and technologies they have studied</w:t>
      </w:r>
    </w:p>
    <w:p w:rsidR="00DD0809" w:rsidRPr="007A3270" w:rsidRDefault="0081517F"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d</w:t>
      </w:r>
      <w:r w:rsidR="00DD0809" w:rsidRPr="007A3270">
        <w:rPr>
          <w:rFonts w:ascii="Cambria" w:hAnsi="Cambria"/>
          <w:sz w:val="22"/>
          <w:szCs w:val="22"/>
          <w:lang w:val="en-ZA" w:eastAsia="en-US" w:bidi="en-US"/>
        </w:rPr>
        <w:t xml:space="preserve">evelop and apply skills creatively, demonstrating initiative and </w:t>
      </w:r>
      <w:r w:rsidR="00870EB9" w:rsidRPr="007A3270">
        <w:rPr>
          <w:rFonts w:ascii="Cambria" w:hAnsi="Cambria"/>
          <w:sz w:val="22"/>
          <w:szCs w:val="22"/>
          <w:lang w:val="en-ZA" w:eastAsia="en-US" w:bidi="en-US"/>
        </w:rPr>
        <w:t>creativity</w:t>
      </w:r>
      <w:r w:rsidR="00870EB9">
        <w:rPr>
          <w:rFonts w:ascii="Cambria" w:hAnsi="Cambria"/>
          <w:sz w:val="22"/>
          <w:szCs w:val="22"/>
          <w:lang w:val="en-ZA" w:eastAsia="en-US" w:bidi="en-US"/>
        </w:rPr>
        <w:t>/originality</w:t>
      </w:r>
    </w:p>
    <w:p w:rsidR="00DD0809" w:rsidRPr="007A3270" w:rsidRDefault="0081517F" w:rsidP="00C63D60">
      <w:pPr>
        <w:numPr>
          <w:ilvl w:val="0"/>
          <w:numId w:val="12"/>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s</w:t>
      </w:r>
      <w:r w:rsidR="00DD0809" w:rsidRPr="007A3270">
        <w:rPr>
          <w:rFonts w:ascii="Cambria" w:hAnsi="Cambria"/>
          <w:sz w:val="22"/>
          <w:szCs w:val="22"/>
          <w:lang w:val="en-ZA" w:eastAsia="en-US" w:bidi="en-US"/>
        </w:rPr>
        <w:t>eek advice and support when needed</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0" w:name="_Toc360019757"/>
      <w:bookmarkStart w:id="41" w:name="_Toc381779260"/>
      <w:r w:rsidRPr="007A3270">
        <w:rPr>
          <w:rFonts w:ascii="Cambria" w:hAnsi="Cambria"/>
          <w:b/>
          <w:spacing w:val="15"/>
          <w:lang w:val="en-ZA" w:eastAsia="en-US" w:bidi="en-US"/>
        </w:rPr>
        <w:t>What must the learners be taught beforehand?</w:t>
      </w:r>
      <w:bookmarkEnd w:id="40"/>
      <w:bookmarkEnd w:id="41"/>
    </w:p>
    <w:p w:rsidR="00DD0809" w:rsidRPr="00E55481" w:rsidRDefault="00DA5806" w:rsidP="000262A8">
      <w:pPr>
        <w:tabs>
          <w:tab w:val="left" w:pos="7371"/>
        </w:tabs>
        <w:spacing w:before="120" w:after="120" w:line="276" w:lineRule="auto"/>
        <w:jc w:val="both"/>
        <w:rPr>
          <w:rFonts w:ascii="Cambria" w:hAnsi="Cambria"/>
          <w:sz w:val="22"/>
          <w:lang w:val="en-ZA"/>
        </w:rPr>
      </w:pPr>
      <w:r>
        <w:rPr>
          <w:rFonts w:ascii="Cambria" w:hAnsi="Cambria"/>
          <w:sz w:val="22"/>
          <w:lang w:val="en-ZA"/>
        </w:rPr>
        <w:t>Before embarking on the PAT the learner</w:t>
      </w:r>
      <w:r w:rsidR="00005813">
        <w:rPr>
          <w:rFonts w:ascii="Cambria" w:hAnsi="Cambria"/>
          <w:sz w:val="22"/>
          <w:lang w:val="en-ZA"/>
        </w:rPr>
        <w:t>s</w:t>
      </w:r>
      <w:r>
        <w:rPr>
          <w:rFonts w:ascii="Cambria" w:hAnsi="Cambria"/>
          <w:sz w:val="22"/>
          <w:lang w:val="en-ZA"/>
        </w:rPr>
        <w:t xml:space="preserve"> need to be taught the following</w:t>
      </w:r>
      <w:r w:rsidR="00DD0809" w:rsidRPr="00E55481">
        <w:rPr>
          <w:rFonts w:ascii="Cambria" w:hAnsi="Cambria"/>
          <w:sz w:val="22"/>
          <w:lang w:val="en-ZA"/>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application software and ICT skills that will enhance the production of the report and the development of the project covering research, analysis and execution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information management content and skills including the ability to define a task, </w:t>
      </w:r>
      <w:r w:rsidR="00DA5806">
        <w:rPr>
          <w:rFonts w:ascii="Cambria" w:hAnsi="Cambria"/>
          <w:sz w:val="22"/>
          <w:szCs w:val="22"/>
          <w:lang w:val="en-ZA" w:eastAsia="en-US" w:bidi="en-US"/>
        </w:rPr>
        <w:t>setting</w:t>
      </w:r>
      <w:r w:rsidRPr="007A3270">
        <w:rPr>
          <w:rFonts w:ascii="Cambria" w:hAnsi="Cambria"/>
          <w:sz w:val="22"/>
          <w:szCs w:val="22"/>
          <w:lang w:val="en-ZA" w:eastAsia="en-US" w:bidi="en-US"/>
        </w:rPr>
        <w:t xml:space="preserve"> a focus, identify and ask questions, search for and identify suitable sources of information and prior reading or relevant work already undertaken, including the evaluation of sources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project management skills including time, resource and task management</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the format and structure of accepted forms of </w:t>
      </w:r>
      <w:r w:rsidR="00005813">
        <w:rPr>
          <w:rFonts w:ascii="Cambria" w:hAnsi="Cambria"/>
          <w:sz w:val="22"/>
          <w:szCs w:val="22"/>
          <w:lang w:val="en-ZA" w:eastAsia="en-US" w:bidi="en-US"/>
        </w:rPr>
        <w:t xml:space="preserve">a </w:t>
      </w:r>
      <w:r w:rsidRPr="007A3270">
        <w:rPr>
          <w:rFonts w:ascii="Cambria" w:hAnsi="Cambria"/>
          <w:sz w:val="22"/>
          <w:szCs w:val="22"/>
          <w:lang w:val="en-ZA" w:eastAsia="en-US" w:bidi="en-US"/>
        </w:rPr>
        <w:t xml:space="preserve">research report to include </w:t>
      </w:r>
      <w:r w:rsidR="00005813">
        <w:rPr>
          <w:rFonts w:ascii="Cambria" w:hAnsi="Cambria"/>
          <w:sz w:val="22"/>
          <w:szCs w:val="22"/>
          <w:lang w:val="en-ZA" w:eastAsia="en-US" w:bidi="en-US"/>
        </w:rPr>
        <w:t xml:space="preserve">an </w:t>
      </w:r>
      <w:r w:rsidRPr="007A3270">
        <w:rPr>
          <w:rFonts w:ascii="Cambria" w:hAnsi="Cambria"/>
          <w:sz w:val="22"/>
          <w:szCs w:val="22"/>
          <w:lang w:val="en-ZA" w:eastAsia="en-US" w:bidi="en-US"/>
        </w:rPr>
        <w:t xml:space="preserve">abstract, introduction, discussion </w:t>
      </w:r>
      <w:r w:rsidR="00005813">
        <w:rPr>
          <w:rFonts w:ascii="Cambria" w:hAnsi="Cambria"/>
          <w:sz w:val="22"/>
          <w:szCs w:val="22"/>
          <w:lang w:val="en-ZA" w:eastAsia="en-US" w:bidi="en-US"/>
        </w:rPr>
        <w:t xml:space="preserve">together </w:t>
      </w:r>
      <w:r w:rsidRPr="007A3270">
        <w:rPr>
          <w:rFonts w:ascii="Cambria" w:hAnsi="Cambria"/>
          <w:sz w:val="22"/>
          <w:szCs w:val="22"/>
          <w:lang w:val="en-ZA" w:eastAsia="en-US" w:bidi="en-US"/>
        </w:rPr>
        <w:t>with all sources cited, conclusion, references</w:t>
      </w:r>
      <w:r w:rsidR="00005813">
        <w:rPr>
          <w:rFonts w:ascii="Cambria" w:hAnsi="Cambria"/>
          <w:sz w:val="22"/>
          <w:szCs w:val="22"/>
          <w:lang w:val="en-ZA" w:eastAsia="en-US" w:bidi="en-US"/>
        </w:rPr>
        <w:t>.</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2" w:name="_Toc360019758"/>
      <w:bookmarkStart w:id="43" w:name="_Toc381779261"/>
      <w:r w:rsidRPr="007A3270">
        <w:rPr>
          <w:rFonts w:ascii="Cambria" w:hAnsi="Cambria"/>
          <w:b/>
          <w:spacing w:val="15"/>
          <w:lang w:val="en-ZA" w:eastAsia="en-US" w:bidi="en-US"/>
        </w:rPr>
        <w:t>Malpractice</w:t>
      </w:r>
      <w:bookmarkEnd w:id="42"/>
      <w:bookmarkEnd w:id="43"/>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Learners must not: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get help/guidance from others without acknowledgment (complete </w:t>
      </w:r>
      <w:r w:rsidRPr="007A3270">
        <w:rPr>
          <w:rFonts w:ascii="Cambria" w:hAnsi="Cambria"/>
          <w:b/>
          <w:sz w:val="22"/>
          <w:szCs w:val="22"/>
          <w:lang w:val="en-ZA" w:eastAsia="en-US" w:bidi="en-US"/>
        </w:rPr>
        <w:t xml:space="preserve">Annexure </w:t>
      </w:r>
      <w:r w:rsidR="0081517F">
        <w:rPr>
          <w:rFonts w:ascii="Cambria" w:hAnsi="Cambria"/>
          <w:b/>
          <w:sz w:val="22"/>
          <w:szCs w:val="22"/>
          <w:lang w:val="en-ZA" w:eastAsia="en-US" w:bidi="en-US"/>
        </w:rPr>
        <w:t>D</w:t>
      </w:r>
      <w:r>
        <w:rPr>
          <w:rFonts w:ascii="Cambria" w:hAnsi="Cambria"/>
          <w:b/>
          <w:sz w:val="22"/>
          <w:szCs w:val="22"/>
          <w:lang w:val="en-ZA" w:eastAsia="en-US" w:bidi="en-US"/>
        </w:rPr>
        <w:t xml:space="preserve"> for each phase</w:t>
      </w:r>
      <w:r w:rsidRPr="007A3270">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submit work which is not their own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lend work to other learners</w:t>
      </w:r>
      <w:r w:rsidR="00005813">
        <w:rPr>
          <w:rFonts w:ascii="Cambria" w:hAnsi="Cambria"/>
          <w:sz w:val="22"/>
          <w:szCs w:val="22"/>
          <w:lang w:val="en-ZA" w:eastAsia="en-US" w:bidi="en-US"/>
        </w:rPr>
        <w:t xml:space="preserve"> in their own or another school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allow other learners access to, or the use of, their own independently-sourced source material (this does not mean that </w:t>
      </w:r>
      <w:r w:rsidR="00005813">
        <w:rPr>
          <w:rFonts w:ascii="Cambria" w:hAnsi="Cambria"/>
          <w:sz w:val="22"/>
          <w:szCs w:val="22"/>
          <w:lang w:val="en-ZA" w:eastAsia="en-US" w:bidi="en-US"/>
        </w:rPr>
        <w:t>learners</w:t>
      </w:r>
      <w:r w:rsidR="00005813" w:rsidRPr="007A3270">
        <w:rPr>
          <w:rFonts w:ascii="Cambria" w:hAnsi="Cambria"/>
          <w:sz w:val="22"/>
          <w:szCs w:val="22"/>
          <w:lang w:val="en-ZA" w:eastAsia="en-US" w:bidi="en-US"/>
        </w:rPr>
        <w:t xml:space="preserve"> </w:t>
      </w:r>
      <w:r w:rsidRPr="007A3270">
        <w:rPr>
          <w:rFonts w:ascii="Cambria" w:hAnsi="Cambria"/>
          <w:sz w:val="22"/>
          <w:szCs w:val="22"/>
          <w:lang w:val="en-ZA" w:eastAsia="en-US" w:bidi="en-US"/>
        </w:rPr>
        <w:t xml:space="preserve">may not lend their books to another </w:t>
      </w:r>
      <w:r w:rsidR="00005813">
        <w:rPr>
          <w:rFonts w:ascii="Cambria" w:hAnsi="Cambria"/>
          <w:sz w:val="22"/>
          <w:szCs w:val="22"/>
          <w:lang w:val="en-ZA" w:eastAsia="en-US" w:bidi="en-US"/>
        </w:rPr>
        <w:t>learner</w:t>
      </w:r>
      <w:r w:rsidRPr="007A3270">
        <w:rPr>
          <w:rFonts w:ascii="Cambria" w:hAnsi="Cambria"/>
          <w:sz w:val="22"/>
          <w:szCs w:val="22"/>
          <w:lang w:val="en-ZA" w:eastAsia="en-US" w:bidi="en-US"/>
        </w:rPr>
        <w:t xml:space="preserve">, but </w:t>
      </w:r>
      <w:r w:rsidR="00005813">
        <w:rPr>
          <w:rFonts w:ascii="Cambria" w:hAnsi="Cambria"/>
          <w:sz w:val="22"/>
          <w:szCs w:val="22"/>
          <w:lang w:val="en-ZA" w:eastAsia="en-US" w:bidi="en-US"/>
        </w:rPr>
        <w:t xml:space="preserve">that learners </w:t>
      </w:r>
      <w:r w:rsidRPr="007A3270">
        <w:rPr>
          <w:rFonts w:ascii="Cambria" w:hAnsi="Cambria"/>
          <w:sz w:val="22"/>
          <w:szCs w:val="22"/>
          <w:lang w:val="en-ZA" w:eastAsia="en-US" w:bidi="en-US"/>
        </w:rPr>
        <w:t>should be prevented from plagiarising other learners’ research)</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include work copied directly from books, the </w:t>
      </w:r>
      <w:r w:rsidR="00005813">
        <w:rPr>
          <w:rFonts w:ascii="Cambria" w:hAnsi="Cambria"/>
          <w:sz w:val="22"/>
          <w:szCs w:val="22"/>
          <w:lang w:val="en-ZA" w:eastAsia="en-US" w:bidi="en-US"/>
        </w:rPr>
        <w:t>I</w:t>
      </w:r>
      <w:r w:rsidR="00005813" w:rsidRPr="007A3270">
        <w:rPr>
          <w:rFonts w:ascii="Cambria" w:hAnsi="Cambria"/>
          <w:sz w:val="22"/>
          <w:szCs w:val="22"/>
          <w:lang w:val="en-ZA" w:eastAsia="en-US" w:bidi="en-US"/>
        </w:rPr>
        <w:t xml:space="preserve">nternet </w:t>
      </w:r>
      <w:r w:rsidRPr="007A3270">
        <w:rPr>
          <w:rFonts w:ascii="Cambria" w:hAnsi="Cambria"/>
          <w:sz w:val="22"/>
          <w:szCs w:val="22"/>
          <w:lang w:val="en-ZA" w:eastAsia="en-US" w:bidi="en-US"/>
        </w:rPr>
        <w:t>or other sources without acknowledgement and attribution</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submit work typed or word-processed</w:t>
      </w:r>
      <w:r w:rsidR="00005813">
        <w:rPr>
          <w:rFonts w:ascii="Cambria" w:hAnsi="Cambria"/>
          <w:sz w:val="22"/>
          <w:szCs w:val="22"/>
          <w:lang w:val="en-ZA" w:eastAsia="en-US" w:bidi="en-US"/>
        </w:rPr>
        <w:t>/captured</w:t>
      </w:r>
      <w:r w:rsidRPr="007A3270">
        <w:rPr>
          <w:rFonts w:ascii="Cambria" w:hAnsi="Cambria"/>
          <w:sz w:val="22"/>
          <w:szCs w:val="22"/>
          <w:lang w:val="en-ZA" w:eastAsia="en-US" w:bidi="en-US"/>
        </w:rPr>
        <w:t xml:space="preserve"> by </w:t>
      </w:r>
      <w:r w:rsidR="00005813">
        <w:rPr>
          <w:rFonts w:ascii="Cambria" w:hAnsi="Cambria"/>
          <w:sz w:val="22"/>
          <w:szCs w:val="22"/>
          <w:lang w:val="en-ZA" w:eastAsia="en-US" w:bidi="en-US"/>
        </w:rPr>
        <w:t>another</w:t>
      </w:r>
      <w:r w:rsidRPr="007A3270">
        <w:rPr>
          <w:rFonts w:ascii="Cambria" w:hAnsi="Cambria"/>
          <w:sz w:val="22"/>
          <w:szCs w:val="22"/>
          <w:lang w:val="en-ZA" w:eastAsia="en-US" w:bidi="en-US"/>
        </w:rPr>
        <w:t xml:space="preserve"> person</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These actions constitute malpractice.</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If malpractice is identified the assessment authorities must be notified and details of any work which is not the learner’s own must be recorded.</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4" w:name="_Toc360019759"/>
      <w:bookmarkStart w:id="45" w:name="_Toc381779262"/>
      <w:r w:rsidRPr="007A3270">
        <w:rPr>
          <w:rFonts w:ascii="Cambria" w:hAnsi="Cambria"/>
          <w:b/>
          <w:spacing w:val="15"/>
          <w:lang w:val="en-ZA" w:eastAsia="en-US" w:bidi="en-US"/>
        </w:rPr>
        <w:t>Learner authentication of the PAT</w:t>
      </w:r>
      <w:bookmarkEnd w:id="44"/>
      <w:bookmarkEnd w:id="45"/>
    </w:p>
    <w:p w:rsidR="00DD0809" w:rsidRPr="00E55481" w:rsidRDefault="00DD0809" w:rsidP="00DD0809">
      <w:pPr>
        <w:tabs>
          <w:tab w:val="left" w:pos="7371"/>
        </w:tabs>
        <w:spacing w:before="120" w:after="120" w:line="276" w:lineRule="auto"/>
        <w:rPr>
          <w:rFonts w:ascii="Cambria" w:hAnsi="Cambria"/>
          <w:sz w:val="22"/>
          <w:lang w:val="en-ZA"/>
        </w:rPr>
      </w:pPr>
      <w:r w:rsidRPr="00E55481">
        <w:rPr>
          <w:rFonts w:ascii="Cambria" w:hAnsi="Cambria"/>
          <w:sz w:val="22"/>
          <w:lang w:val="en-ZA"/>
        </w:rPr>
        <w:t>For each phase, learners complete a declaration (</w:t>
      </w:r>
      <w:r w:rsidRPr="00E55481">
        <w:rPr>
          <w:rFonts w:ascii="Cambria" w:hAnsi="Cambria"/>
          <w:b/>
          <w:sz w:val="22"/>
          <w:lang w:val="en-ZA"/>
        </w:rPr>
        <w:t xml:space="preserve">Annexure </w:t>
      </w:r>
      <w:r w:rsidR="0081517F">
        <w:rPr>
          <w:rFonts w:ascii="Cambria" w:hAnsi="Cambria"/>
          <w:b/>
          <w:sz w:val="22"/>
          <w:lang w:val="en-ZA"/>
        </w:rPr>
        <w:t>D</w:t>
      </w:r>
      <w:r w:rsidRPr="00E55481">
        <w:rPr>
          <w:rFonts w:ascii="Cambria" w:hAnsi="Cambria"/>
          <w:sz w:val="22"/>
          <w:lang w:val="en-ZA"/>
        </w:rPr>
        <w:t>) for the work done during that specific phase. All substantive advice/help given to the learners should be recorded as part of the phase documents.</w:t>
      </w:r>
    </w:p>
    <w:p w:rsidR="00DD0809" w:rsidRPr="00E55481" w:rsidRDefault="00DD0809" w:rsidP="00DD0809">
      <w:pPr>
        <w:tabs>
          <w:tab w:val="left" w:pos="7371"/>
        </w:tabs>
        <w:spacing w:before="120" w:after="120" w:line="276" w:lineRule="auto"/>
        <w:rPr>
          <w:rFonts w:ascii="Cambria" w:hAnsi="Cambria"/>
          <w:sz w:val="22"/>
          <w:lang w:val="en-ZA"/>
        </w:rPr>
      </w:pPr>
      <w:r w:rsidRPr="00E55481">
        <w:rPr>
          <w:rFonts w:ascii="Cambria" w:hAnsi="Cambria"/>
          <w:sz w:val="22"/>
          <w:lang w:val="en-ZA"/>
        </w:rPr>
        <w:t xml:space="preserve">After completing the PAT, learners </w:t>
      </w:r>
      <w:r w:rsidR="00DA5806">
        <w:rPr>
          <w:rFonts w:ascii="Cambria" w:hAnsi="Cambria"/>
          <w:sz w:val="22"/>
          <w:lang w:val="en-ZA"/>
        </w:rPr>
        <w:t xml:space="preserve">need </w:t>
      </w:r>
      <w:r w:rsidRPr="00E55481">
        <w:rPr>
          <w:rFonts w:ascii="Cambria" w:hAnsi="Cambria"/>
          <w:sz w:val="22"/>
          <w:lang w:val="en-ZA"/>
        </w:rPr>
        <w:t>to sign the declaration of authenticity (</w:t>
      </w:r>
      <w:r w:rsidRPr="0081517F">
        <w:rPr>
          <w:rFonts w:ascii="Cambria" w:hAnsi="Cambria"/>
          <w:b/>
          <w:sz w:val="22"/>
          <w:lang w:val="en-ZA"/>
        </w:rPr>
        <w:t xml:space="preserve">Annexure </w:t>
      </w:r>
      <w:r w:rsidR="0081517F">
        <w:rPr>
          <w:rFonts w:ascii="Cambria" w:hAnsi="Cambria"/>
          <w:b/>
          <w:sz w:val="22"/>
          <w:lang w:val="en-ZA"/>
        </w:rPr>
        <w:t>E</w:t>
      </w:r>
      <w:r w:rsidRPr="00E55481">
        <w:rPr>
          <w:rFonts w:ascii="Cambria" w:hAnsi="Cambria"/>
          <w:sz w:val="22"/>
          <w:lang w:val="en-ZA"/>
        </w:rPr>
        <w:t>) to confirm that the work submitted is their own.</w:t>
      </w:r>
    </w:p>
    <w:p w:rsidR="00DD0809" w:rsidRPr="007A3270" w:rsidRDefault="00DD0809" w:rsidP="00DD0809">
      <w:pPr>
        <w:rPr>
          <w:rFonts w:ascii="Cambria" w:hAnsi="Cambria"/>
          <w:b/>
          <w:spacing w:val="15"/>
          <w:lang w:val="en-ZA" w:eastAsia="en-US" w:bidi="en-US"/>
        </w:rPr>
      </w:pPr>
      <w:r w:rsidRPr="007A3270">
        <w:rPr>
          <w:rFonts w:ascii="Cambria" w:hAnsi="Cambria"/>
          <w:b/>
          <w:spacing w:val="15"/>
          <w:lang w:val="en-ZA" w:eastAsia="en-US" w:bidi="en-US"/>
        </w:rPr>
        <w:br w:type="page"/>
      </w:r>
    </w:p>
    <w:p w:rsidR="00DD0809" w:rsidRPr="007A3270" w:rsidRDefault="00DD0809" w:rsidP="00DD0809">
      <w:pPr>
        <w:pBdr>
          <w:bottom w:val="single" w:sz="4" w:space="1" w:color="622423"/>
        </w:pBdr>
        <w:spacing w:before="120" w:line="252" w:lineRule="auto"/>
        <w:jc w:val="center"/>
        <w:outlineLvl w:val="1"/>
        <w:rPr>
          <w:rFonts w:ascii="Cambria" w:hAnsi="Cambria"/>
          <w:b/>
          <w:spacing w:val="15"/>
          <w:lang w:val="en-ZA" w:eastAsia="en-US" w:bidi="en-US"/>
        </w:rPr>
      </w:pPr>
      <w:bookmarkStart w:id="46" w:name="_Toc360019760"/>
      <w:bookmarkStart w:id="47" w:name="_Toc381779263"/>
      <w:r w:rsidRPr="007A3270">
        <w:rPr>
          <w:rFonts w:ascii="Cambria" w:hAnsi="Cambria"/>
          <w:b/>
          <w:spacing w:val="15"/>
          <w:lang w:val="en-ZA" w:eastAsia="en-US" w:bidi="en-US"/>
        </w:rPr>
        <w:lastRenderedPageBreak/>
        <w:t>Role of the teacher</w:t>
      </w:r>
      <w:bookmarkEnd w:id="46"/>
      <w:bookmarkEnd w:id="47"/>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t>
      </w:r>
      <w:r w:rsidR="00005813">
        <w:rPr>
          <w:rFonts w:ascii="Cambria" w:hAnsi="Cambria"/>
          <w:sz w:val="22"/>
          <w:lang w:val="en-ZA"/>
        </w:rPr>
        <w:t>must</w:t>
      </w:r>
      <w:r w:rsidR="00005813" w:rsidRPr="00E55481">
        <w:rPr>
          <w:rFonts w:ascii="Cambria" w:hAnsi="Cambria"/>
          <w:sz w:val="22"/>
          <w:lang w:val="en-ZA"/>
        </w:rPr>
        <w:t xml:space="preserve"> </w:t>
      </w:r>
      <w:r w:rsidRPr="00E55481">
        <w:rPr>
          <w:rFonts w:ascii="Cambria" w:hAnsi="Cambria"/>
          <w:sz w:val="22"/>
          <w:lang w:val="en-ZA"/>
        </w:rPr>
        <w:t>teach the information management content, skills and strategies prior to the project.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t>
      </w:r>
      <w:r w:rsidR="00005813">
        <w:rPr>
          <w:rFonts w:ascii="Cambria" w:hAnsi="Cambria"/>
          <w:sz w:val="22"/>
          <w:lang w:val="en-ZA"/>
        </w:rPr>
        <w:t>must</w:t>
      </w:r>
      <w:r w:rsidR="00005813" w:rsidRPr="00E55481">
        <w:rPr>
          <w:rFonts w:ascii="Cambria" w:hAnsi="Cambria"/>
          <w:sz w:val="22"/>
          <w:lang w:val="en-ZA"/>
        </w:rPr>
        <w:t xml:space="preserve"> </w:t>
      </w:r>
      <w:r w:rsidRPr="00E55481">
        <w:rPr>
          <w:rFonts w:ascii="Cambria" w:hAnsi="Cambria"/>
          <w:sz w:val="22"/>
          <w:lang w:val="en-ZA"/>
        </w:rPr>
        <w:t>manage</w:t>
      </w:r>
      <w:r w:rsidR="003815ED">
        <w:rPr>
          <w:rFonts w:ascii="Cambria" w:hAnsi="Cambria"/>
          <w:sz w:val="22"/>
          <w:lang w:val="en-ZA"/>
        </w:rPr>
        <w:t xml:space="preserve"> and supervise </w:t>
      </w:r>
      <w:r w:rsidRPr="00E55481">
        <w:rPr>
          <w:rFonts w:ascii="Cambria" w:hAnsi="Cambria"/>
          <w:sz w:val="22"/>
          <w:lang w:val="en-ZA"/>
        </w:rPr>
        <w:t xml:space="preserve">the project and </w:t>
      </w:r>
      <w:r w:rsidR="003815ED">
        <w:rPr>
          <w:rFonts w:ascii="Cambria" w:hAnsi="Cambria"/>
          <w:sz w:val="22"/>
          <w:lang w:val="en-ZA"/>
        </w:rPr>
        <w:t>and</w:t>
      </w:r>
      <w:r w:rsidRPr="00E55481">
        <w:rPr>
          <w:rFonts w:ascii="Cambria" w:hAnsi="Cambria"/>
          <w:sz w:val="22"/>
          <w:lang w:val="en-ZA"/>
        </w:rPr>
        <w:t xml:space="preserve"> learners:</w:t>
      </w:r>
    </w:p>
    <w:p w:rsidR="00005813" w:rsidRDefault="00005813" w:rsidP="00C63D60">
      <w:pPr>
        <w:numPr>
          <w:ilvl w:val="0"/>
          <w:numId w:val="12"/>
        </w:numPr>
        <w:spacing w:after="200" w:line="252" w:lineRule="auto"/>
        <w:contextualSpacing/>
        <w:jc w:val="both"/>
        <w:rPr>
          <w:rFonts w:ascii="Cambria" w:hAnsi="Cambria"/>
          <w:sz w:val="22"/>
          <w:szCs w:val="22"/>
          <w:lang w:val="en-ZA" w:eastAsia="en-US" w:bidi="en-US"/>
        </w:rPr>
      </w:pPr>
      <w:r>
        <w:rPr>
          <w:rFonts w:ascii="Cambria" w:hAnsi="Cambria"/>
          <w:sz w:val="22"/>
          <w:szCs w:val="22"/>
          <w:lang w:val="en-ZA" w:eastAsia="en-US" w:bidi="en-US"/>
        </w:rPr>
        <w:t>perform own background reading/information gathering of the topic on hand before discussion with the learners</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conduct an initial planning review to discuss the topic/scenario, requirements, objectives and development of the project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facilitate pre-reading </w:t>
      </w:r>
      <w:r w:rsidR="00005813">
        <w:rPr>
          <w:rFonts w:ascii="Cambria" w:hAnsi="Cambria"/>
          <w:sz w:val="22"/>
          <w:szCs w:val="22"/>
          <w:lang w:val="en-ZA" w:eastAsia="en-US" w:bidi="en-US"/>
        </w:rPr>
        <w:t xml:space="preserve">by the learners </w:t>
      </w:r>
      <w:r w:rsidR="00C63B0C">
        <w:rPr>
          <w:rFonts w:ascii="Cambria" w:hAnsi="Cambria"/>
          <w:sz w:val="22"/>
          <w:szCs w:val="22"/>
          <w:lang w:val="en-ZA" w:eastAsia="en-US" w:bidi="en-US"/>
        </w:rPr>
        <w:t xml:space="preserve">in order for them </w:t>
      </w:r>
      <w:r w:rsidRPr="007A3270">
        <w:rPr>
          <w:rFonts w:ascii="Cambria" w:hAnsi="Cambria"/>
          <w:sz w:val="22"/>
          <w:szCs w:val="22"/>
          <w:lang w:val="en-ZA" w:eastAsia="en-US" w:bidi="en-US"/>
        </w:rPr>
        <w:t>to gain background information about the topic/scenario</w:t>
      </w:r>
    </w:p>
    <w:p w:rsidR="00DD0809" w:rsidRPr="007A3270" w:rsidRDefault="00C63B0C"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approve</w:t>
      </w:r>
      <w:r>
        <w:rPr>
          <w:rFonts w:ascii="Cambria" w:hAnsi="Cambria"/>
          <w:sz w:val="22"/>
          <w:szCs w:val="22"/>
          <w:lang w:val="en-ZA" w:eastAsia="en-US" w:bidi="en-US"/>
        </w:rPr>
        <w:t>?</w:t>
      </w:r>
      <w:r w:rsidR="00DD0809" w:rsidRPr="007A3270">
        <w:rPr>
          <w:rFonts w:ascii="Cambria" w:hAnsi="Cambria"/>
          <w:sz w:val="22"/>
          <w:szCs w:val="22"/>
          <w:lang w:val="en-ZA" w:eastAsia="en-US" w:bidi="en-US"/>
        </w:rPr>
        <w:t xml:space="preserve"> the </w:t>
      </w:r>
      <w:r w:rsidR="00DA5806">
        <w:rPr>
          <w:rFonts w:ascii="Cambria" w:hAnsi="Cambria"/>
          <w:sz w:val="22"/>
          <w:szCs w:val="22"/>
          <w:lang w:val="en-ZA" w:eastAsia="en-US" w:bidi="en-US"/>
        </w:rPr>
        <w:t>questions</w:t>
      </w:r>
      <w:r w:rsidR="00DD0809" w:rsidRPr="007A3270">
        <w:rPr>
          <w:rFonts w:ascii="Cambria" w:hAnsi="Cambria"/>
          <w:sz w:val="22"/>
          <w:szCs w:val="22"/>
          <w:lang w:val="en-ZA" w:eastAsia="en-US" w:bidi="en-US"/>
        </w:rPr>
        <w:t xml:space="preserve"> (learners should record the guidance given as part of the phase 1 document – </w:t>
      </w:r>
      <w:r w:rsidR="00DD0809" w:rsidRPr="007A3270">
        <w:rPr>
          <w:rFonts w:ascii="Cambria" w:hAnsi="Cambria"/>
          <w:b/>
          <w:sz w:val="22"/>
          <w:szCs w:val="22"/>
          <w:lang w:val="en-ZA" w:eastAsia="en-US" w:bidi="en-US"/>
        </w:rPr>
        <w:t xml:space="preserve">Annexure </w:t>
      </w:r>
      <w:r w:rsidR="0081517F">
        <w:rPr>
          <w:rFonts w:ascii="Cambria" w:hAnsi="Cambria"/>
          <w:b/>
          <w:sz w:val="22"/>
          <w:szCs w:val="22"/>
          <w:lang w:val="en-ZA" w:eastAsia="en-US" w:bidi="en-US"/>
        </w:rPr>
        <w:t>D</w:t>
      </w:r>
      <w:r w:rsidR="00DD0809" w:rsidRPr="007A3270">
        <w:rPr>
          <w:rFonts w:ascii="Cambria" w:hAnsi="Cambria"/>
          <w:sz w:val="22"/>
          <w:szCs w:val="22"/>
          <w:lang w:val="en-ZA" w:eastAsia="en-US" w:bidi="en-US"/>
        </w:rPr>
        <w:t xml:space="preserve"> – e.g. where appropriate, record their own initial question</w:t>
      </w:r>
      <w:r w:rsidR="003815ED">
        <w:rPr>
          <w:rFonts w:ascii="Cambria" w:hAnsi="Cambria"/>
          <w:sz w:val="22"/>
          <w:szCs w:val="22"/>
          <w:lang w:val="en-ZA" w:eastAsia="en-US" w:bidi="en-US"/>
        </w:rPr>
        <w:t>s</w:t>
      </w:r>
      <w:r w:rsidR="00DD0809" w:rsidRPr="007A3270">
        <w:rPr>
          <w:rFonts w:ascii="Cambria" w:hAnsi="Cambria"/>
          <w:sz w:val="22"/>
          <w:szCs w:val="22"/>
          <w:lang w:val="en-ZA" w:eastAsia="en-US" w:bidi="en-US"/>
        </w:rPr>
        <w:t xml:space="preserve"> with clear evidence of the guidance and the final question</w:t>
      </w:r>
      <w:r w:rsidR="003815ED">
        <w:rPr>
          <w:rFonts w:ascii="Cambria" w:hAnsi="Cambria"/>
          <w:sz w:val="22"/>
          <w:szCs w:val="22"/>
          <w:lang w:val="en-ZA" w:eastAsia="en-US" w:bidi="en-US"/>
        </w:rPr>
        <w:t>s</w:t>
      </w:r>
      <w:r w:rsidR="00DD0809" w:rsidRPr="007A3270">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give regular feedback to learners, e.g. </w:t>
      </w:r>
      <w:r w:rsidR="003815ED">
        <w:rPr>
          <w:rFonts w:ascii="Cambria" w:hAnsi="Cambria"/>
          <w:sz w:val="22"/>
          <w:szCs w:val="22"/>
          <w:lang w:val="en-ZA" w:eastAsia="en-US" w:bidi="en-US"/>
        </w:rPr>
        <w:t>on formulating</w:t>
      </w:r>
      <w:r w:rsidRPr="007A3270">
        <w:rPr>
          <w:rFonts w:ascii="Cambria" w:hAnsi="Cambria"/>
          <w:sz w:val="22"/>
          <w:szCs w:val="22"/>
          <w:lang w:val="en-ZA" w:eastAsia="en-US" w:bidi="en-US"/>
        </w:rPr>
        <w:t xml:space="preserve"> question</w:t>
      </w:r>
      <w:r w:rsidR="00DA5806">
        <w:rPr>
          <w:rFonts w:ascii="Cambria" w:hAnsi="Cambria"/>
          <w:sz w:val="22"/>
          <w:szCs w:val="22"/>
          <w:lang w:val="en-ZA" w:eastAsia="en-US" w:bidi="en-US"/>
        </w:rPr>
        <w:t>s</w:t>
      </w:r>
      <w:r w:rsidRPr="007A3270">
        <w:rPr>
          <w:rFonts w:ascii="Cambria" w:hAnsi="Cambria"/>
          <w:sz w:val="22"/>
          <w:szCs w:val="22"/>
          <w:lang w:val="en-ZA" w:eastAsia="en-US" w:bidi="en-US"/>
        </w:rPr>
        <w:t xml:space="preserve"> that </w:t>
      </w:r>
      <w:r w:rsidR="00DA5806">
        <w:rPr>
          <w:rFonts w:ascii="Cambria" w:hAnsi="Cambria"/>
          <w:sz w:val="22"/>
          <w:szCs w:val="22"/>
          <w:lang w:val="en-ZA" w:eastAsia="en-US" w:bidi="en-US"/>
        </w:rPr>
        <w:t>will direct the investigation.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assess the work of the learners at the end of each phase using the standardised assessment tool and record feedback given</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endorse each learner’s assessment by signing the assessment tools for each phase including a final declaration that the evidence submitted for assessment is the unaided work of the learner</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confirm their general evaluation based on continuous observation and feedback to provide a final impression regarding independent work, management of information, insight and problem-solving</w:t>
      </w:r>
    </w:p>
    <w:p w:rsidR="00DD0809" w:rsidRPr="007A3270" w:rsidRDefault="00C63B0C" w:rsidP="00C63D60">
      <w:pPr>
        <w:numPr>
          <w:ilvl w:val="0"/>
          <w:numId w:val="12"/>
        </w:numPr>
        <w:spacing w:after="200" w:line="252" w:lineRule="auto"/>
        <w:ind w:left="714" w:hanging="357"/>
        <w:jc w:val="both"/>
        <w:rPr>
          <w:rFonts w:ascii="Cambria" w:hAnsi="Cambria"/>
          <w:sz w:val="22"/>
          <w:szCs w:val="22"/>
          <w:lang w:val="en-ZA" w:eastAsia="en-US" w:bidi="en-US"/>
        </w:rPr>
      </w:pPr>
      <w:r>
        <w:rPr>
          <w:rFonts w:ascii="Cambria" w:hAnsi="Cambria"/>
          <w:sz w:val="22"/>
          <w:szCs w:val="22"/>
          <w:lang w:val="en-ZA" w:eastAsia="en-US" w:bidi="en-US"/>
        </w:rPr>
        <w:t>provide</w:t>
      </w:r>
      <w:r w:rsidRPr="007A3270">
        <w:rPr>
          <w:rFonts w:ascii="Cambria" w:hAnsi="Cambria"/>
          <w:sz w:val="22"/>
          <w:szCs w:val="22"/>
          <w:lang w:val="en-ZA" w:eastAsia="en-US" w:bidi="en-US"/>
        </w:rPr>
        <w:t xml:space="preserve"> </w:t>
      </w:r>
      <w:r w:rsidR="00DD0809" w:rsidRPr="007A3270">
        <w:rPr>
          <w:rFonts w:ascii="Cambria" w:hAnsi="Cambria"/>
          <w:sz w:val="22"/>
          <w:szCs w:val="22"/>
          <w:lang w:val="en-ZA" w:eastAsia="en-US" w:bidi="en-US"/>
        </w:rPr>
        <w:t>the assessment of the work of the learners following any standardising and internal moderation procedures required</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teacher will assess the potential </w:t>
      </w:r>
      <w:r w:rsidR="00C63B0C">
        <w:rPr>
          <w:rFonts w:ascii="Cambria" w:hAnsi="Cambria"/>
          <w:sz w:val="22"/>
          <w:lang w:val="en-ZA"/>
        </w:rPr>
        <w:t xml:space="preserve">of the </w:t>
      </w:r>
      <w:r w:rsidRPr="00E55481">
        <w:rPr>
          <w:rFonts w:ascii="Cambria" w:hAnsi="Cambria"/>
          <w:sz w:val="22"/>
          <w:lang w:val="en-ZA"/>
        </w:rPr>
        <w:t>project (task definition</w:t>
      </w:r>
      <w:r w:rsidR="009525BF">
        <w:rPr>
          <w:rFonts w:ascii="Cambria" w:hAnsi="Cambria"/>
          <w:sz w:val="22"/>
          <w:lang w:val="en-ZA"/>
        </w:rPr>
        <w:t>,</w:t>
      </w:r>
      <w:r w:rsidRPr="00E55481">
        <w:rPr>
          <w:rFonts w:ascii="Cambria" w:hAnsi="Cambria"/>
          <w:sz w:val="22"/>
          <w:lang w:val="en-ZA"/>
        </w:rPr>
        <w:t xml:space="preserve"> </w:t>
      </w:r>
      <w:r w:rsidR="009525BF">
        <w:rPr>
          <w:rFonts w:ascii="Cambria" w:hAnsi="Cambria"/>
          <w:sz w:val="22"/>
          <w:lang w:val="en-ZA"/>
        </w:rPr>
        <w:t>questions</w:t>
      </w:r>
      <w:r w:rsidRPr="00E55481">
        <w:rPr>
          <w:rFonts w:ascii="Cambria" w:hAnsi="Cambria"/>
          <w:sz w:val="22"/>
          <w:lang w:val="en-ZA"/>
        </w:rPr>
        <w:t>) against the following checklist.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Is the focus, suitable for the project?</w:t>
      </w:r>
    </w:p>
    <w:p w:rsidR="00DD0809" w:rsidRPr="003815ED"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3815ED">
        <w:rPr>
          <w:rFonts w:ascii="Cambria" w:hAnsi="Cambria"/>
          <w:sz w:val="22"/>
          <w:szCs w:val="22"/>
          <w:lang w:val="en-ZA" w:eastAsia="en-US" w:bidi="en-US"/>
        </w:rPr>
        <w:t xml:space="preserve">Does the </w:t>
      </w:r>
      <w:r w:rsidR="003815ED" w:rsidRPr="003815ED">
        <w:rPr>
          <w:rFonts w:ascii="Cambria" w:hAnsi="Cambria"/>
          <w:sz w:val="22"/>
          <w:szCs w:val="22"/>
          <w:lang w:val="en-ZA" w:eastAsia="en-US" w:bidi="en-US"/>
        </w:rPr>
        <w:t xml:space="preserve">focus </w:t>
      </w:r>
      <w:r w:rsidRPr="003815ED">
        <w:rPr>
          <w:rFonts w:ascii="Cambria" w:hAnsi="Cambria"/>
          <w:sz w:val="22"/>
          <w:szCs w:val="22"/>
          <w:lang w:val="en-ZA" w:eastAsia="en-US" w:bidi="en-US"/>
        </w:rPr>
        <w:t>allow the learner to investigate and to access the higher-level concepts and skills in the assessment objectives, i.e. plan, research, analyse, evaluate and explain, rather than simply describe and narrate?</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Are the focus </w:t>
      </w:r>
      <w:r w:rsidR="003815ED">
        <w:rPr>
          <w:rFonts w:ascii="Cambria" w:hAnsi="Cambria"/>
          <w:sz w:val="22"/>
          <w:szCs w:val="22"/>
          <w:lang w:val="en-ZA" w:eastAsia="en-US" w:bidi="en-US"/>
        </w:rPr>
        <w:t>area</w:t>
      </w:r>
      <w:r w:rsidR="00870EB9">
        <w:rPr>
          <w:rFonts w:ascii="Cambria" w:hAnsi="Cambria"/>
          <w:sz w:val="22"/>
          <w:szCs w:val="22"/>
          <w:lang w:val="en-ZA" w:eastAsia="en-US" w:bidi="en-US"/>
        </w:rPr>
        <w:t>s</w:t>
      </w:r>
      <w:r w:rsidR="003815ED">
        <w:rPr>
          <w:rFonts w:ascii="Cambria" w:hAnsi="Cambria"/>
          <w:sz w:val="22"/>
          <w:szCs w:val="22"/>
          <w:lang w:val="en-ZA" w:eastAsia="en-US" w:bidi="en-US"/>
        </w:rPr>
        <w:t xml:space="preserve"> </w:t>
      </w:r>
      <w:r w:rsidRPr="007A3270">
        <w:rPr>
          <w:rFonts w:ascii="Cambria" w:hAnsi="Cambria"/>
          <w:sz w:val="22"/>
          <w:szCs w:val="22"/>
          <w:lang w:val="en-ZA" w:eastAsia="en-US" w:bidi="en-US"/>
        </w:rPr>
        <w:t>and proposed action clear and focused on an issue which can be managed within the timescale, available resources and word total?</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Do</w:t>
      </w:r>
      <w:r w:rsidR="00870EB9">
        <w:rPr>
          <w:rFonts w:ascii="Cambria" w:hAnsi="Cambria"/>
          <w:sz w:val="22"/>
          <w:szCs w:val="22"/>
          <w:lang w:val="en-ZA" w:eastAsia="en-US" w:bidi="en-US"/>
        </w:rPr>
        <w:t>es</w:t>
      </w:r>
      <w:r w:rsidRPr="007A3270">
        <w:rPr>
          <w:rFonts w:ascii="Cambria" w:hAnsi="Cambria"/>
          <w:sz w:val="22"/>
          <w:szCs w:val="22"/>
          <w:lang w:val="en-ZA" w:eastAsia="en-US" w:bidi="en-US"/>
        </w:rPr>
        <w:t xml:space="preserve"> the focus and proposed action indicate that the learner will be capable of investigating and researching the topic or carrying out the activity or task independently and within appropriate ethical or methodological guidelines?</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Is the learner likely to face difficulties </w:t>
      </w:r>
      <w:r w:rsidR="00C63B0C">
        <w:rPr>
          <w:rFonts w:ascii="Cambria" w:hAnsi="Cambria"/>
          <w:sz w:val="22"/>
          <w:szCs w:val="22"/>
          <w:lang w:val="en-ZA" w:eastAsia="en-US" w:bidi="en-US"/>
        </w:rPr>
        <w:t xml:space="preserve">in </w:t>
      </w:r>
      <w:r w:rsidRPr="007A3270">
        <w:rPr>
          <w:rFonts w:ascii="Cambria" w:hAnsi="Cambria"/>
          <w:sz w:val="22"/>
          <w:szCs w:val="22"/>
          <w:lang w:val="en-ZA" w:eastAsia="en-US" w:bidi="en-US"/>
        </w:rPr>
        <w:t xml:space="preserve">understanding the task and issues associated with the focus </w:t>
      </w:r>
      <w:r w:rsidR="003815ED">
        <w:rPr>
          <w:rFonts w:ascii="Cambria" w:hAnsi="Cambria"/>
          <w:sz w:val="22"/>
          <w:szCs w:val="22"/>
          <w:lang w:val="en-ZA" w:eastAsia="en-US" w:bidi="en-US"/>
        </w:rPr>
        <w:t>area</w:t>
      </w:r>
      <w:r w:rsidRPr="007A3270">
        <w:rPr>
          <w:rFonts w:ascii="Cambria" w:hAnsi="Cambria"/>
          <w:sz w:val="22"/>
          <w:szCs w:val="22"/>
          <w:lang w:val="en-ZA" w:eastAsia="en-US" w:bidi="en-US"/>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teacher will authenticate the PAT</w:t>
      </w:r>
      <w:r w:rsidR="00C63B0C">
        <w:rPr>
          <w:rFonts w:ascii="Cambria" w:hAnsi="Cambria"/>
          <w:sz w:val="22"/>
          <w:lang w:val="en-ZA"/>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Teacher to confirm on the assessment tool that the work assessed is solely that of the learner concerned and was conducted under supervised/controlled conditions</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 xml:space="preserve">Teacher to sign </w:t>
      </w:r>
      <w:r w:rsidR="00C63B0C">
        <w:rPr>
          <w:rFonts w:ascii="Cambria" w:hAnsi="Cambria"/>
          <w:sz w:val="22"/>
          <w:szCs w:val="22"/>
          <w:lang w:val="en-ZA" w:eastAsia="en-US" w:bidi="en-US"/>
        </w:rPr>
        <w:t xml:space="preserve">and date </w:t>
      </w:r>
      <w:r w:rsidRPr="007A3270">
        <w:rPr>
          <w:rFonts w:ascii="Cambria" w:hAnsi="Cambria"/>
          <w:sz w:val="22"/>
          <w:szCs w:val="22"/>
          <w:lang w:val="en-ZA" w:eastAsia="en-US" w:bidi="en-US"/>
        </w:rPr>
        <w:t>the assessment tool of each phase</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48" w:name="_Toc360019761"/>
      <w:bookmarkStart w:id="49" w:name="_Toc381779264"/>
      <w:r w:rsidRPr="007A3270">
        <w:rPr>
          <w:rFonts w:ascii="Cambria" w:hAnsi="Cambria"/>
          <w:b/>
          <w:spacing w:val="15"/>
          <w:lang w:val="en-ZA" w:eastAsia="en-US" w:bidi="en-US"/>
        </w:rPr>
        <w:t>Supervised/Controlled Conditions</w:t>
      </w:r>
      <w:bookmarkEnd w:id="48"/>
      <w:bookmarkEnd w:id="49"/>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The PAT must be managed in such a manner </w:t>
      </w:r>
      <w:r w:rsidR="00870EB9">
        <w:rPr>
          <w:rFonts w:ascii="Cambria" w:hAnsi="Cambria"/>
          <w:sz w:val="22"/>
          <w:lang w:val="en-ZA"/>
        </w:rPr>
        <w:t xml:space="preserve">as </w:t>
      </w:r>
      <w:r w:rsidRPr="00E55481">
        <w:rPr>
          <w:rFonts w:ascii="Cambria" w:hAnsi="Cambria"/>
          <w:sz w:val="22"/>
          <w:lang w:val="en-ZA"/>
        </w:rPr>
        <w:t>to be able to confirm that the work assessed is solely that of the learner concerned.</w:t>
      </w:r>
    </w:p>
    <w:p w:rsidR="00DD0809" w:rsidRDefault="00DD0809" w:rsidP="00DD0809">
      <w:pPr>
        <w:rPr>
          <w:rFonts w:ascii="Cambria" w:hAnsi="Cambria"/>
          <w:b/>
          <w:spacing w:val="15"/>
          <w:lang w:val="en-ZA" w:eastAsia="en-US" w:bidi="en-US"/>
        </w:rPr>
      </w:pPr>
      <w:r>
        <w:rPr>
          <w:rFonts w:ascii="Cambria" w:hAnsi="Cambria"/>
          <w:b/>
          <w:spacing w:val="15"/>
          <w:lang w:val="en-ZA" w:eastAsia="en-US" w:bidi="en-US"/>
        </w:rPr>
        <w:br w:type="page"/>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0" w:name="_Toc360019762"/>
      <w:bookmarkStart w:id="51" w:name="_Toc381779265"/>
      <w:r>
        <w:rPr>
          <w:rFonts w:ascii="Cambria" w:hAnsi="Cambria"/>
          <w:b/>
          <w:spacing w:val="15"/>
          <w:lang w:val="en-ZA" w:eastAsia="en-US" w:bidi="en-US"/>
        </w:rPr>
        <w:lastRenderedPageBreak/>
        <w:t>Managing the PAT</w:t>
      </w:r>
      <w:bookmarkEnd w:id="50"/>
      <w:bookmarkEnd w:id="51"/>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teacher must plan his/her work schedule according to the time allocated for the PAT in the CAT CAPS (teaching plan for Grade 1</w:t>
      </w:r>
      <w:r w:rsidR="00287159">
        <w:rPr>
          <w:rFonts w:ascii="Cambria" w:hAnsi="Cambria"/>
          <w:sz w:val="22"/>
          <w:lang w:val="en-ZA"/>
        </w:rPr>
        <w:t>0</w:t>
      </w:r>
      <w:r w:rsidRPr="00E55481">
        <w:rPr>
          <w:rFonts w:ascii="Cambria" w:hAnsi="Cambria"/>
          <w:sz w:val="22"/>
          <w:lang w:val="en-ZA"/>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There are different possible approaches to managing the PAT:</w:t>
      </w:r>
    </w:p>
    <w:p w:rsidR="00DD0809" w:rsidRPr="007A241D" w:rsidRDefault="00DD0809" w:rsidP="000262A8">
      <w:pPr>
        <w:tabs>
          <w:tab w:val="left" w:pos="7371"/>
        </w:tabs>
        <w:spacing w:before="120" w:after="120" w:line="276" w:lineRule="auto"/>
        <w:jc w:val="both"/>
        <w:rPr>
          <w:b/>
          <w:sz w:val="22"/>
          <w:lang w:val="en-ZA"/>
        </w:rPr>
      </w:pPr>
      <w:r w:rsidRPr="007A241D">
        <w:rPr>
          <w:b/>
          <w:sz w:val="22"/>
          <w:lang w:val="en-ZA"/>
        </w:rPr>
        <w:t>Option 1:</w:t>
      </w:r>
    </w:p>
    <w:p w:rsidR="00DD0809" w:rsidRPr="007A241D"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241D">
        <w:rPr>
          <w:rFonts w:ascii="Cambria" w:hAnsi="Cambria"/>
          <w:sz w:val="22"/>
          <w:szCs w:val="22"/>
          <w:lang w:val="en-ZA" w:eastAsia="en-US" w:bidi="en-US"/>
        </w:rPr>
        <w:t xml:space="preserve">The teacher could dedicate </w:t>
      </w:r>
      <w:r>
        <w:rPr>
          <w:rFonts w:ascii="Cambria" w:hAnsi="Cambria"/>
          <w:sz w:val="22"/>
          <w:szCs w:val="22"/>
          <w:lang w:val="en-ZA" w:eastAsia="en-US" w:bidi="en-US"/>
        </w:rPr>
        <w:t>a portion of the time on a weekly basis</w:t>
      </w:r>
      <w:r w:rsidRPr="007A241D">
        <w:rPr>
          <w:rFonts w:ascii="Cambria" w:hAnsi="Cambria"/>
          <w:sz w:val="22"/>
          <w:szCs w:val="22"/>
          <w:lang w:val="en-ZA" w:eastAsia="en-US" w:bidi="en-US"/>
        </w:rPr>
        <w:t xml:space="preserve"> to the PAT while simultaneously continuing with normal teaching to complete the Grade 1</w:t>
      </w:r>
      <w:r w:rsidR="00287159">
        <w:rPr>
          <w:rFonts w:ascii="Cambria" w:hAnsi="Cambria"/>
          <w:sz w:val="22"/>
          <w:szCs w:val="22"/>
          <w:lang w:val="en-ZA" w:eastAsia="en-US" w:bidi="en-US"/>
        </w:rPr>
        <w:t>0</w:t>
      </w:r>
      <w:r w:rsidRPr="007A241D">
        <w:rPr>
          <w:rFonts w:ascii="Cambria" w:hAnsi="Cambria"/>
          <w:sz w:val="22"/>
          <w:szCs w:val="22"/>
          <w:lang w:val="en-ZA" w:eastAsia="en-US" w:bidi="en-US"/>
        </w:rPr>
        <w:t xml:space="preserve"> curriculum in the rest of the week.</w:t>
      </w:r>
    </w:p>
    <w:p w:rsidR="00DD0809" w:rsidRPr="007A241D"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241D">
        <w:rPr>
          <w:rFonts w:ascii="Cambria" w:hAnsi="Cambria"/>
          <w:sz w:val="22"/>
          <w:szCs w:val="22"/>
          <w:lang w:val="en-ZA" w:eastAsia="en-US" w:bidi="en-US"/>
        </w:rPr>
        <w:t xml:space="preserve">If he/she chooses this option, he/she should start with the PAT process </w:t>
      </w:r>
      <w:r w:rsidR="00287159">
        <w:rPr>
          <w:rFonts w:ascii="Cambria" w:hAnsi="Cambria"/>
          <w:sz w:val="22"/>
          <w:szCs w:val="22"/>
          <w:lang w:val="en-ZA" w:eastAsia="en-US" w:bidi="en-US"/>
        </w:rPr>
        <w:t>at</w:t>
      </w:r>
      <w:r w:rsidRPr="007A241D">
        <w:rPr>
          <w:rFonts w:ascii="Cambria" w:hAnsi="Cambria"/>
          <w:sz w:val="22"/>
          <w:szCs w:val="22"/>
          <w:lang w:val="en-ZA" w:eastAsia="en-US" w:bidi="en-US"/>
        </w:rPr>
        <w:t xml:space="preserve"> the </w:t>
      </w:r>
      <w:r w:rsidR="00163B2F">
        <w:rPr>
          <w:rFonts w:ascii="Cambria" w:hAnsi="Cambria"/>
          <w:sz w:val="22"/>
          <w:szCs w:val="22"/>
          <w:lang w:val="en-ZA" w:eastAsia="en-US" w:bidi="en-US"/>
        </w:rPr>
        <w:t>beginning of the third term</w:t>
      </w:r>
      <w:r w:rsidRPr="007A241D">
        <w:rPr>
          <w:rFonts w:ascii="Cambria" w:hAnsi="Cambria"/>
          <w:sz w:val="22"/>
          <w:szCs w:val="22"/>
          <w:lang w:val="en-ZA" w:eastAsia="en-US" w:bidi="en-US"/>
        </w:rPr>
        <w:t>.</w:t>
      </w:r>
    </w:p>
    <w:p w:rsidR="00DD0809" w:rsidRPr="007A241D" w:rsidRDefault="00DD0809" w:rsidP="000262A8">
      <w:pPr>
        <w:tabs>
          <w:tab w:val="left" w:pos="7371"/>
        </w:tabs>
        <w:spacing w:before="120" w:after="120" w:line="276" w:lineRule="auto"/>
        <w:jc w:val="both"/>
        <w:rPr>
          <w:b/>
          <w:sz w:val="22"/>
          <w:lang w:val="en-ZA"/>
        </w:rPr>
      </w:pPr>
      <w:r w:rsidRPr="007A241D">
        <w:rPr>
          <w:b/>
          <w:sz w:val="22"/>
          <w:lang w:val="en-ZA"/>
        </w:rPr>
        <w:t>Option 2:</w:t>
      </w:r>
    </w:p>
    <w:p w:rsidR="00DD0809" w:rsidRPr="007A241D"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241D">
        <w:rPr>
          <w:rFonts w:ascii="Cambria" w:hAnsi="Cambria"/>
          <w:sz w:val="22"/>
          <w:szCs w:val="22"/>
          <w:lang w:val="en-ZA" w:eastAsia="en-US" w:bidi="en-US"/>
        </w:rPr>
        <w:t>The teacher could dedicate a continuous period of time to the PAT, e.g. the last week</w:t>
      </w:r>
      <w:r>
        <w:rPr>
          <w:rFonts w:ascii="Cambria" w:hAnsi="Cambria"/>
          <w:sz w:val="22"/>
          <w:szCs w:val="22"/>
          <w:lang w:val="en-ZA" w:eastAsia="en-US" w:bidi="en-US"/>
        </w:rPr>
        <w:t>(s)</w:t>
      </w:r>
      <w:r w:rsidRPr="007A241D">
        <w:rPr>
          <w:rFonts w:ascii="Cambria" w:hAnsi="Cambria"/>
          <w:sz w:val="22"/>
          <w:szCs w:val="22"/>
          <w:lang w:val="en-ZA" w:eastAsia="en-US" w:bidi="en-US"/>
        </w:rPr>
        <w:t xml:space="preserve"> of </w:t>
      </w:r>
      <w:r w:rsidR="00163B2F">
        <w:rPr>
          <w:rFonts w:ascii="Cambria" w:hAnsi="Cambria"/>
          <w:sz w:val="22"/>
          <w:szCs w:val="22"/>
          <w:lang w:val="en-ZA" w:eastAsia="en-US" w:bidi="en-US"/>
        </w:rPr>
        <w:t>a</w:t>
      </w:r>
      <w:r w:rsidRPr="007A241D">
        <w:rPr>
          <w:rFonts w:ascii="Cambria" w:hAnsi="Cambria"/>
          <w:sz w:val="22"/>
          <w:szCs w:val="22"/>
          <w:lang w:val="en-ZA" w:eastAsia="en-US" w:bidi="en-US"/>
        </w:rPr>
        <w:t xml:space="preserve"> term, also </w:t>
      </w:r>
      <w:r w:rsidR="00163B2F" w:rsidRPr="007A241D">
        <w:rPr>
          <w:rFonts w:ascii="Cambria" w:hAnsi="Cambria"/>
          <w:sz w:val="22"/>
          <w:szCs w:val="22"/>
          <w:lang w:val="en-ZA" w:eastAsia="en-US" w:bidi="en-US"/>
        </w:rPr>
        <w:t>start</w:t>
      </w:r>
      <w:r w:rsidR="00163B2F">
        <w:rPr>
          <w:rFonts w:ascii="Cambria" w:hAnsi="Cambria"/>
          <w:sz w:val="22"/>
          <w:szCs w:val="22"/>
          <w:lang w:val="en-ZA" w:eastAsia="en-US" w:bidi="en-US"/>
        </w:rPr>
        <w:t xml:space="preserve">ing </w:t>
      </w:r>
      <w:r w:rsidR="00163B2F" w:rsidRPr="007A241D">
        <w:rPr>
          <w:rFonts w:ascii="Cambria" w:hAnsi="Cambria"/>
          <w:sz w:val="22"/>
          <w:szCs w:val="22"/>
          <w:lang w:val="en-ZA" w:eastAsia="en-US" w:bidi="en-US"/>
        </w:rPr>
        <w:t xml:space="preserve">with the PAT process </w:t>
      </w:r>
      <w:r w:rsidR="00287159">
        <w:rPr>
          <w:rFonts w:ascii="Cambria" w:hAnsi="Cambria"/>
          <w:sz w:val="22"/>
          <w:szCs w:val="22"/>
          <w:lang w:val="en-ZA" w:eastAsia="en-US" w:bidi="en-US"/>
        </w:rPr>
        <w:t xml:space="preserve">at the </w:t>
      </w:r>
      <w:r w:rsidR="00163B2F">
        <w:rPr>
          <w:rFonts w:ascii="Cambria" w:hAnsi="Cambria"/>
          <w:sz w:val="22"/>
          <w:szCs w:val="22"/>
          <w:lang w:val="en-ZA" w:eastAsia="en-US" w:bidi="en-US"/>
        </w:rPr>
        <w:t>beginning of the third term</w:t>
      </w:r>
      <w:r w:rsidRPr="007A241D">
        <w:rPr>
          <w:rFonts w:ascii="Cambria" w:hAnsi="Cambria"/>
          <w:sz w:val="22"/>
          <w:szCs w:val="22"/>
          <w:lang w:val="en-ZA" w:eastAsia="en-US" w:bidi="en-US"/>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It is suggested that the teacher records the learners' topics</w:t>
      </w:r>
      <w:r w:rsidR="00163B2F">
        <w:rPr>
          <w:rFonts w:ascii="Cambria" w:hAnsi="Cambria"/>
          <w:sz w:val="22"/>
          <w:lang w:val="en-ZA"/>
        </w:rPr>
        <w:t>/focus</w:t>
      </w:r>
      <w:r w:rsidRPr="00E55481">
        <w:rPr>
          <w:rFonts w:ascii="Cambria" w:hAnsi="Cambria"/>
          <w:sz w:val="22"/>
          <w:lang w:val="en-ZA"/>
        </w:rPr>
        <w:t xml:space="preserve"> when they start with Phase 1 to avoid 'instant projects' that might possibly not be the learner's own work.</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2" w:name="_Toc360019763"/>
      <w:bookmarkStart w:id="53" w:name="_Toc381779266"/>
      <w:r w:rsidRPr="007A3270">
        <w:rPr>
          <w:rFonts w:ascii="Cambria" w:hAnsi="Cambria"/>
          <w:b/>
          <w:spacing w:val="15"/>
          <w:lang w:val="en-ZA" w:eastAsia="en-US" w:bidi="en-US"/>
        </w:rPr>
        <w:t>Assessment Evidence</w:t>
      </w:r>
      <w:bookmarkEnd w:id="52"/>
      <w:bookmarkEnd w:id="53"/>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Evidence presented for assessment must show how the individual learner has met the assessment objectives and criteria and include the planning, feedback and progress of the project.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evidence for assessment will include the following:</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 xml:space="preserve">the project product including a written report of approximately </w:t>
      </w:r>
      <w:r w:rsidR="00287159">
        <w:rPr>
          <w:rFonts w:ascii="Cambria" w:hAnsi="Cambria"/>
          <w:sz w:val="22"/>
          <w:szCs w:val="22"/>
          <w:lang w:val="en-ZA" w:eastAsia="en-US" w:bidi="en-US"/>
        </w:rPr>
        <w:t>8</w:t>
      </w:r>
      <w:r w:rsidRPr="007A3270">
        <w:rPr>
          <w:rFonts w:ascii="Cambria" w:hAnsi="Cambria"/>
          <w:sz w:val="22"/>
          <w:szCs w:val="22"/>
          <w:lang w:val="en-ZA" w:eastAsia="en-US" w:bidi="en-US"/>
        </w:rPr>
        <w:t xml:space="preserve">00 – </w:t>
      </w:r>
      <w:r w:rsidR="00287159">
        <w:rPr>
          <w:rFonts w:ascii="Cambria" w:hAnsi="Cambria"/>
          <w:sz w:val="22"/>
          <w:szCs w:val="22"/>
          <w:lang w:val="en-ZA" w:eastAsia="en-US" w:bidi="en-US"/>
        </w:rPr>
        <w:t>1</w:t>
      </w:r>
      <w:r w:rsidRPr="007A3270">
        <w:rPr>
          <w:rFonts w:ascii="Cambria" w:hAnsi="Cambria"/>
          <w:sz w:val="22"/>
          <w:szCs w:val="22"/>
          <w:lang w:val="en-ZA" w:eastAsia="en-US" w:bidi="en-US"/>
        </w:rPr>
        <w:t>200 words (content only, excluding cover page, table of contents, references, graphics)</w:t>
      </w:r>
      <w:r w:rsidR="003C7C30">
        <w:rPr>
          <w:rFonts w:ascii="Cambria" w:hAnsi="Cambria"/>
          <w:sz w:val="22"/>
          <w:szCs w:val="22"/>
          <w:lang w:val="en-ZA" w:eastAsia="en-US" w:bidi="en-US"/>
        </w:rPr>
        <w:t>, a</w:t>
      </w:r>
      <w:r w:rsidRPr="007A3270">
        <w:rPr>
          <w:rFonts w:ascii="Cambria" w:hAnsi="Cambria"/>
          <w:sz w:val="22"/>
          <w:szCs w:val="22"/>
          <w:lang w:val="en-ZA" w:eastAsia="en-US" w:bidi="en-US"/>
        </w:rPr>
        <w:t xml:space="preserve"> </w:t>
      </w:r>
      <w:r w:rsidR="003C7C30">
        <w:rPr>
          <w:rFonts w:ascii="Cambria" w:hAnsi="Cambria"/>
          <w:sz w:val="22"/>
          <w:szCs w:val="22"/>
          <w:lang w:val="en-ZA" w:eastAsia="en-US" w:bidi="en-US"/>
        </w:rPr>
        <w:t>presentation reflecting the main points</w:t>
      </w:r>
      <w:r w:rsidRPr="007A3270">
        <w:rPr>
          <w:rFonts w:ascii="Cambria" w:hAnsi="Cambria"/>
          <w:sz w:val="22"/>
          <w:szCs w:val="22"/>
          <w:lang w:val="en-ZA" w:eastAsia="en-US" w:bidi="en-US"/>
        </w:rPr>
        <w:t xml:space="preserve"> and other evidence (for each phase)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the completed learner assessment tool (for each phase)</w:t>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4" w:name="_Toc360019764"/>
      <w:bookmarkStart w:id="55" w:name="_Toc381779267"/>
      <w:r w:rsidRPr="007A3270">
        <w:rPr>
          <w:rFonts w:ascii="Cambria" w:hAnsi="Cambria"/>
          <w:b/>
          <w:spacing w:val="15"/>
          <w:lang w:val="en-ZA" w:eastAsia="en-US" w:bidi="en-US"/>
        </w:rPr>
        <w:t>Requirements</w:t>
      </w:r>
      <w:bookmarkEnd w:id="54"/>
      <w:bookmarkEnd w:id="55"/>
    </w:p>
    <w:p w:rsidR="00DD0809" w:rsidRDefault="00DD0809" w:rsidP="00DD0809">
      <w:pPr>
        <w:tabs>
          <w:tab w:val="left" w:pos="7371"/>
        </w:tabs>
        <w:spacing w:before="120" w:after="120" w:line="276" w:lineRule="auto"/>
        <w:jc w:val="center"/>
        <w:rPr>
          <w:sz w:val="22"/>
          <w:lang w:val="en-ZA"/>
        </w:rPr>
      </w:pPr>
      <w:r w:rsidRPr="007A3270">
        <w:rPr>
          <w:rFonts w:ascii="Cambria" w:hAnsi="Cambria"/>
          <w:b/>
          <w:spacing w:val="15"/>
          <w:sz w:val="18"/>
          <w:szCs w:val="18"/>
          <w:lang w:val="en-ZA" w:eastAsia="en-US" w:bidi="en-US"/>
        </w:rPr>
        <w:t>(National Protocol for Assessment Grades R – 12, Chapter 3)</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Practical Assessment Task components must: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comprise assessment tasks that constitute the learners’ PAT mark as contemplated in Chapter 4 of the Curriculum and Assessment Policy Statement for CAT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include a mark awarded for each assessment task (phase) and a consolidated mark</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be guided by assessment components as specified in Chapter 4 of the Curriculum and Assessment Policy Statement for CAT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be available for monitoring and moderation</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be evaluated, checked and authenticated by the teacher before being presented as the learner’s evidence of performance</w:t>
      </w:r>
    </w:p>
    <w:p w:rsidR="00DD0809" w:rsidRDefault="00DD0809" w:rsidP="00DD0809">
      <w:pPr>
        <w:rPr>
          <w:rFonts w:ascii="Cambria" w:hAnsi="Cambria"/>
          <w:b/>
          <w:spacing w:val="15"/>
          <w:lang w:val="en-ZA" w:eastAsia="en-US" w:bidi="en-US"/>
        </w:rPr>
      </w:pPr>
      <w:r>
        <w:rPr>
          <w:rFonts w:ascii="Cambria" w:hAnsi="Cambria"/>
          <w:b/>
          <w:spacing w:val="15"/>
          <w:lang w:val="en-ZA" w:eastAsia="en-US" w:bidi="en-US"/>
        </w:rPr>
        <w:br w:type="page"/>
      </w:r>
    </w:p>
    <w:p w:rsidR="00DD0809" w:rsidRPr="007A3270" w:rsidRDefault="00DD0809" w:rsidP="00DD0809">
      <w:pPr>
        <w:pBdr>
          <w:bottom w:val="single" w:sz="4" w:space="1" w:color="622423"/>
        </w:pBdr>
        <w:spacing w:before="360" w:after="200" w:line="252" w:lineRule="auto"/>
        <w:jc w:val="center"/>
        <w:outlineLvl w:val="1"/>
        <w:rPr>
          <w:rFonts w:ascii="Cambria" w:hAnsi="Cambria"/>
          <w:b/>
          <w:spacing w:val="15"/>
          <w:lang w:val="en-ZA" w:eastAsia="en-US" w:bidi="en-US"/>
        </w:rPr>
      </w:pPr>
      <w:bookmarkStart w:id="56" w:name="_Toc360019765"/>
      <w:bookmarkStart w:id="57" w:name="_Toc381779268"/>
      <w:r w:rsidRPr="007A3270">
        <w:rPr>
          <w:rFonts w:ascii="Cambria" w:hAnsi="Cambria"/>
          <w:b/>
          <w:spacing w:val="15"/>
          <w:lang w:val="en-ZA" w:eastAsia="en-US" w:bidi="en-US"/>
        </w:rPr>
        <w:lastRenderedPageBreak/>
        <w:t>Non-compliance</w:t>
      </w:r>
      <w:bookmarkEnd w:id="56"/>
      <w:bookmarkEnd w:id="57"/>
    </w:p>
    <w:p w:rsidR="00DD0809" w:rsidRPr="00E55481" w:rsidRDefault="00DD0809" w:rsidP="00DD0809">
      <w:pPr>
        <w:tabs>
          <w:tab w:val="left" w:pos="7371"/>
        </w:tabs>
        <w:spacing w:before="120" w:after="120" w:line="276" w:lineRule="auto"/>
        <w:jc w:val="center"/>
        <w:rPr>
          <w:rFonts w:ascii="Cambria" w:hAnsi="Cambria"/>
          <w:b/>
          <w:spacing w:val="15"/>
          <w:sz w:val="18"/>
          <w:szCs w:val="18"/>
          <w:lang w:val="en-ZA" w:eastAsia="en-US" w:bidi="en-US"/>
        </w:rPr>
      </w:pPr>
      <w:r w:rsidRPr="00E55481">
        <w:rPr>
          <w:rFonts w:ascii="Cambria" w:hAnsi="Cambria"/>
          <w:b/>
          <w:spacing w:val="15"/>
          <w:sz w:val="18"/>
          <w:szCs w:val="18"/>
          <w:lang w:val="en-ZA" w:eastAsia="en-US" w:bidi="en-US"/>
        </w:rPr>
        <w:t>(National Protocol for Assessment Grades R – 12, Chapter 3)</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absence of a PAT mark in CAT, without a valid reason, will result in the learner, not being resulted.</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w:t>
      </w:r>
      <w:r w:rsidR="00C338DD">
        <w:rPr>
          <w:rFonts w:ascii="Cambria" w:hAnsi="Cambria"/>
          <w:sz w:val="22"/>
          <w:lang w:val="en-ZA"/>
        </w:rPr>
        <w:t>s not completed/submitted</w:t>
      </w:r>
      <w:r w:rsidRPr="00E55481">
        <w:rPr>
          <w:rFonts w:ascii="Cambria" w:hAnsi="Cambria"/>
          <w:sz w:val="22"/>
          <w:lang w:val="en-ZA"/>
        </w:rPr>
        <w: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 xml:space="preserve">In the event of a learner not complying with the requirements of the PAT, but where a </w:t>
      </w:r>
      <w:r w:rsidRPr="00C338DD">
        <w:rPr>
          <w:rFonts w:ascii="Cambria" w:hAnsi="Cambria"/>
          <w:b/>
          <w:sz w:val="22"/>
          <w:lang w:val="en-ZA"/>
        </w:rPr>
        <w:t>valid reason</w:t>
      </w:r>
      <w:r w:rsidRPr="00E55481">
        <w:rPr>
          <w:rFonts w:ascii="Cambria" w:hAnsi="Cambria"/>
          <w:sz w:val="22"/>
          <w:lang w:val="en-ZA"/>
        </w:rPr>
        <w:t xml:space="preserve"> is provided:</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He or she may be granted another opportunity to be assessed in the assigned tasks, based on a decision by the Head of the assessment body</w:t>
      </w:r>
      <w:r>
        <w:rPr>
          <w:rFonts w:ascii="Cambria" w:hAnsi="Cambria"/>
          <w:sz w:val="22"/>
          <w:szCs w:val="22"/>
          <w:lang w:val="en-ZA" w:eastAsia="en-US" w:bidi="en-US"/>
        </w:rPr>
        <w:t>.</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The learner must, within three weeks before the commencement of the final end-of-year examination submit outstanding work or present himself or herself for the PAT</w:t>
      </w:r>
      <w:r>
        <w:rPr>
          <w:rFonts w:ascii="Cambria" w:hAnsi="Cambria"/>
          <w:sz w:val="22"/>
          <w:szCs w:val="22"/>
          <w:lang w:val="en-ZA" w:eastAsia="en-US" w:bidi="en-US"/>
        </w:rPr>
        <w:t>.</w:t>
      </w:r>
      <w:r w:rsidRPr="007A3270">
        <w:rPr>
          <w:rFonts w:ascii="Cambria" w:hAnsi="Cambria"/>
          <w:sz w:val="22"/>
          <w:szCs w:val="22"/>
          <w:lang w:val="en-ZA" w:eastAsia="en-US" w:bidi="en-US"/>
        </w:rPr>
        <w:t xml:space="preserve"> </w:t>
      </w:r>
    </w:p>
    <w:p w:rsidR="00DD0809"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Should the learner fail to fulfil the outstanding PAT requirements, the mark for the</w:t>
      </w:r>
      <w:r w:rsidR="00C338DD">
        <w:rPr>
          <w:rFonts w:ascii="Cambria" w:hAnsi="Cambria"/>
          <w:sz w:val="22"/>
          <w:szCs w:val="22"/>
          <w:lang w:val="en-ZA" w:eastAsia="en-US" w:bidi="en-US"/>
        </w:rPr>
        <w:t>se</w:t>
      </w:r>
      <w:r w:rsidRPr="007A3270">
        <w:rPr>
          <w:rFonts w:ascii="Cambria" w:hAnsi="Cambria"/>
          <w:sz w:val="22"/>
          <w:szCs w:val="22"/>
          <w:lang w:val="en-ZA" w:eastAsia="en-US" w:bidi="en-US"/>
        </w:rPr>
        <w:t xml:space="preserve"> PAT component</w:t>
      </w:r>
      <w:r w:rsidR="00C338DD">
        <w:rPr>
          <w:rFonts w:ascii="Cambria" w:hAnsi="Cambria"/>
          <w:sz w:val="22"/>
          <w:szCs w:val="22"/>
          <w:lang w:val="en-ZA" w:eastAsia="en-US" w:bidi="en-US"/>
        </w:rPr>
        <w:t>s</w:t>
      </w:r>
      <w:r w:rsidRPr="007A3270">
        <w:rPr>
          <w:rFonts w:ascii="Cambria" w:hAnsi="Cambria"/>
          <w:sz w:val="22"/>
          <w:szCs w:val="22"/>
          <w:lang w:val="en-ZA" w:eastAsia="en-US" w:bidi="en-US"/>
        </w:rPr>
        <w:t xml:space="preserve"> will be omitted and the final mark will be adjusted for promotion purposes in terms of the completed tasks</w:t>
      </w:r>
      <w:r>
        <w:rPr>
          <w:rFonts w:ascii="Cambria" w:hAnsi="Cambria"/>
          <w:sz w:val="22"/>
          <w:szCs w:val="22"/>
          <w:lang w:val="en-ZA" w:eastAsia="en-US" w:bidi="en-US"/>
        </w:rPr>
        <w:t>.</w:t>
      </w:r>
    </w:p>
    <w:p w:rsidR="004E6FAF" w:rsidRPr="007A3270" w:rsidRDefault="004E6FAF" w:rsidP="000262A8">
      <w:pPr>
        <w:spacing w:after="200" w:line="252" w:lineRule="auto"/>
        <w:ind w:left="1437" w:hanging="1080"/>
        <w:jc w:val="both"/>
        <w:rPr>
          <w:rFonts w:ascii="Cambria" w:hAnsi="Cambria"/>
          <w:sz w:val="22"/>
          <w:szCs w:val="22"/>
          <w:lang w:val="en-ZA" w:eastAsia="en-US" w:bidi="en-US"/>
        </w:rPr>
      </w:pPr>
      <w:r w:rsidRPr="004E6FAF">
        <w:rPr>
          <w:rFonts w:ascii="Cambria" w:hAnsi="Cambria"/>
          <w:b/>
          <w:sz w:val="22"/>
          <w:szCs w:val="22"/>
          <w:lang w:val="en-ZA" w:eastAsia="en-US" w:bidi="en-US"/>
        </w:rPr>
        <w:t>Note:</w:t>
      </w:r>
      <w:r>
        <w:rPr>
          <w:rFonts w:ascii="Cambria" w:hAnsi="Cambria"/>
          <w:sz w:val="22"/>
          <w:szCs w:val="22"/>
          <w:lang w:val="en-ZA" w:eastAsia="en-US" w:bidi="en-US"/>
        </w:rPr>
        <w:t xml:space="preserve"> </w:t>
      </w:r>
      <w:r>
        <w:rPr>
          <w:rFonts w:ascii="Cambria" w:hAnsi="Cambria"/>
          <w:sz w:val="22"/>
          <w:szCs w:val="22"/>
          <w:lang w:val="en-ZA" w:eastAsia="en-US" w:bidi="en-US"/>
        </w:rPr>
        <w:tab/>
        <w:t xml:space="preserve">In the </w:t>
      </w:r>
      <w:r w:rsidR="00C63B0C">
        <w:rPr>
          <w:rFonts w:ascii="Cambria" w:hAnsi="Cambria"/>
          <w:sz w:val="22"/>
          <w:szCs w:val="22"/>
          <w:lang w:val="en-ZA" w:eastAsia="en-US" w:bidi="en-US"/>
        </w:rPr>
        <w:t>case</w:t>
      </w:r>
      <w:r>
        <w:rPr>
          <w:rFonts w:ascii="Cambria" w:hAnsi="Cambria"/>
          <w:sz w:val="22"/>
          <w:szCs w:val="22"/>
          <w:lang w:val="en-ZA" w:eastAsia="en-US" w:bidi="en-US"/>
        </w:rPr>
        <w:t xml:space="preserve"> of CAT, such a situation is </w:t>
      </w:r>
      <w:r w:rsidR="00206A91">
        <w:rPr>
          <w:rFonts w:ascii="Cambria" w:hAnsi="Cambria"/>
          <w:sz w:val="22"/>
          <w:szCs w:val="22"/>
          <w:lang w:val="en-ZA" w:eastAsia="en-US" w:bidi="en-US"/>
        </w:rPr>
        <w:t>not very likely</w:t>
      </w:r>
      <w:r>
        <w:rPr>
          <w:rFonts w:ascii="Cambria" w:hAnsi="Cambria"/>
          <w:sz w:val="22"/>
          <w:szCs w:val="22"/>
          <w:lang w:val="en-ZA" w:eastAsia="en-US" w:bidi="en-US"/>
        </w:rPr>
        <w:t xml:space="preserve"> (unless a learner’s illness spans </w:t>
      </w:r>
      <w:r w:rsidR="00C63B0C">
        <w:rPr>
          <w:rFonts w:ascii="Cambria" w:hAnsi="Cambria"/>
          <w:sz w:val="22"/>
          <w:szCs w:val="22"/>
          <w:lang w:val="en-ZA" w:eastAsia="en-US" w:bidi="en-US"/>
        </w:rPr>
        <w:t xml:space="preserve">over </w:t>
      </w:r>
      <w:r>
        <w:rPr>
          <w:rFonts w:ascii="Cambria" w:hAnsi="Cambria"/>
          <w:sz w:val="22"/>
          <w:szCs w:val="22"/>
          <w:lang w:val="en-ZA" w:eastAsia="en-US" w:bidi="en-US"/>
        </w:rPr>
        <w:t>a long period) as the PAT is not a once-off sitting/assessment.</w:t>
      </w:r>
    </w:p>
    <w:p w:rsidR="00DD0809" w:rsidRPr="00E55481" w:rsidRDefault="00DD0809" w:rsidP="000262A8">
      <w:pPr>
        <w:tabs>
          <w:tab w:val="left" w:pos="7371"/>
        </w:tabs>
        <w:spacing w:before="120" w:after="120" w:line="276" w:lineRule="auto"/>
        <w:jc w:val="both"/>
        <w:rPr>
          <w:rFonts w:ascii="Cambria" w:hAnsi="Cambria"/>
          <w:sz w:val="22"/>
          <w:lang w:val="en-ZA"/>
        </w:rPr>
      </w:pPr>
      <w:r w:rsidRPr="00E55481">
        <w:rPr>
          <w:rFonts w:ascii="Cambria" w:hAnsi="Cambria"/>
          <w:sz w:val="22"/>
          <w:lang w:val="en-ZA"/>
        </w:rPr>
        <w:t>Valid reason in this context includes the following:</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illness, supported by a valid medical certificate, issued by a registered medical practitioner</w:t>
      </w:r>
    </w:p>
    <w:p w:rsidR="00DD0809" w:rsidRPr="007A3270" w:rsidRDefault="00DD0809" w:rsidP="00C63D60">
      <w:pPr>
        <w:numPr>
          <w:ilvl w:val="0"/>
          <w:numId w:val="12"/>
        </w:numPr>
        <w:spacing w:after="200" w:line="252" w:lineRule="auto"/>
        <w:contextualSpacing/>
        <w:jc w:val="both"/>
        <w:rPr>
          <w:rFonts w:ascii="Cambria" w:hAnsi="Cambria"/>
          <w:sz w:val="22"/>
          <w:szCs w:val="22"/>
          <w:lang w:val="en-ZA" w:eastAsia="en-US" w:bidi="en-US"/>
        </w:rPr>
      </w:pPr>
      <w:r w:rsidRPr="007A3270">
        <w:rPr>
          <w:rFonts w:ascii="Cambria" w:hAnsi="Cambria"/>
          <w:sz w:val="22"/>
          <w:szCs w:val="22"/>
          <w:lang w:val="en-ZA" w:eastAsia="en-US" w:bidi="en-US"/>
        </w:rPr>
        <w:t>humanitarian reasons, which includes the death of an immediate family member, supported by a death certificate</w:t>
      </w:r>
    </w:p>
    <w:p w:rsidR="00DD0809" w:rsidRPr="007A3270" w:rsidRDefault="00DD0809" w:rsidP="00C63D60">
      <w:pPr>
        <w:numPr>
          <w:ilvl w:val="0"/>
          <w:numId w:val="12"/>
        </w:numPr>
        <w:spacing w:after="200" w:line="252" w:lineRule="auto"/>
        <w:ind w:left="714" w:hanging="357"/>
        <w:contextualSpacing/>
        <w:jc w:val="both"/>
        <w:rPr>
          <w:rFonts w:ascii="Cambria" w:hAnsi="Cambria"/>
          <w:sz w:val="22"/>
          <w:szCs w:val="22"/>
          <w:lang w:val="en-ZA" w:eastAsia="en-US" w:bidi="en-US"/>
        </w:rPr>
      </w:pPr>
      <w:r w:rsidRPr="007A3270">
        <w:rPr>
          <w:rFonts w:ascii="Cambria" w:hAnsi="Cambria"/>
          <w:sz w:val="22"/>
          <w:szCs w:val="22"/>
          <w:lang w:val="en-ZA" w:eastAsia="en-US" w:bidi="en-US"/>
        </w:rPr>
        <w:t>the learner appearing in a court hearing, which must be supported by written evidence</w:t>
      </w:r>
    </w:p>
    <w:p w:rsidR="00DD0809" w:rsidRPr="007A3270" w:rsidRDefault="00DD0809" w:rsidP="00C63D60">
      <w:pPr>
        <w:numPr>
          <w:ilvl w:val="0"/>
          <w:numId w:val="12"/>
        </w:numPr>
        <w:spacing w:after="200" w:line="252" w:lineRule="auto"/>
        <w:ind w:left="714" w:hanging="357"/>
        <w:jc w:val="both"/>
        <w:rPr>
          <w:rFonts w:ascii="Cambria" w:hAnsi="Cambria"/>
          <w:sz w:val="22"/>
          <w:szCs w:val="22"/>
          <w:lang w:val="en-ZA" w:eastAsia="en-US" w:bidi="en-US"/>
        </w:rPr>
      </w:pPr>
      <w:r w:rsidRPr="007A3270">
        <w:rPr>
          <w:rFonts w:ascii="Cambria" w:hAnsi="Cambria"/>
          <w:sz w:val="22"/>
          <w:szCs w:val="22"/>
          <w:lang w:val="en-ZA" w:eastAsia="en-US" w:bidi="en-US"/>
        </w:rPr>
        <w:t>any other reason as may be accepted as valid by the Head of the assessment body or his or her representative</w:t>
      </w:r>
    </w:p>
    <w:p w:rsidR="00DD0809" w:rsidRPr="00E55481" w:rsidRDefault="00DD0809" w:rsidP="000262A8">
      <w:pPr>
        <w:jc w:val="both"/>
        <w:rPr>
          <w:rFonts w:ascii="Cambria" w:hAnsi="Cambria"/>
          <w:sz w:val="22"/>
          <w:lang w:val="en-ZA"/>
        </w:rPr>
      </w:pPr>
      <w:r w:rsidRPr="00E55481">
        <w:rPr>
          <w:rFonts w:ascii="Cambria" w:hAnsi="Cambria"/>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DD0809" w:rsidRPr="00E55481" w:rsidSect="00047DE4">
      <w:headerReference w:type="default" r:id="rId23"/>
      <w:pgSz w:w="11907" w:h="16839" w:code="9"/>
      <w:pgMar w:top="1134" w:right="1134" w:bottom="1134" w:left="1134"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8BE" w:rsidRDefault="008D58BE" w:rsidP="00B55963">
      <w:r>
        <w:separator/>
      </w:r>
    </w:p>
  </w:endnote>
  <w:endnote w:type="continuationSeparator" w:id="0">
    <w:p w:rsidR="008D58BE" w:rsidRDefault="008D58BE" w:rsidP="00B55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55449"/>
      <w:docPartObj>
        <w:docPartGallery w:val="Page Numbers (Bottom of Page)"/>
        <w:docPartUnique/>
      </w:docPartObj>
    </w:sdtPr>
    <w:sdtEndPr>
      <w:rPr>
        <w:color w:val="7F7F7F" w:themeColor="background1" w:themeShade="7F"/>
        <w:spacing w:val="60"/>
      </w:rPr>
    </w:sdtEndPr>
    <w:sdtContent>
      <w:p w:rsidR="00655842" w:rsidRDefault="00655842">
        <w:pPr>
          <w:pStyle w:val="Footer"/>
          <w:pBdr>
            <w:top w:val="single" w:sz="4" w:space="1" w:color="D9D9D9" w:themeColor="background1" w:themeShade="D9"/>
          </w:pBdr>
          <w:jc w:val="right"/>
        </w:pPr>
        <w:fldSimple w:instr=" PAGE   \* MERGEFORMAT ">
          <w:r>
            <w:rPr>
              <w:noProof/>
            </w:rPr>
            <w:t>3</w:t>
          </w:r>
        </w:fldSimple>
        <w:r>
          <w:t xml:space="preserve"> | </w:t>
        </w:r>
        <w:r>
          <w:rPr>
            <w:color w:val="7F7F7F" w:themeColor="background1" w:themeShade="7F"/>
            <w:spacing w:val="60"/>
          </w:rPr>
          <w:t>Page</w:t>
        </w:r>
      </w:p>
    </w:sdtContent>
  </w:sdt>
  <w:p w:rsidR="00655842" w:rsidRDefault="006558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Default="00655842">
    <w:pPr>
      <w:pStyle w:val="Footer"/>
      <w:pBdr>
        <w:top w:val="single" w:sz="4" w:space="1" w:color="D9D9D9" w:themeColor="background1" w:themeShade="D9"/>
      </w:pBdr>
      <w:jc w:val="right"/>
    </w:pPr>
  </w:p>
  <w:p w:rsidR="00655842" w:rsidRDefault="006558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434"/>
      <w:gridCol w:w="986"/>
      <w:gridCol w:w="4435"/>
    </w:tblGrid>
    <w:tr w:rsidR="00655842" w:rsidTr="00E76CD0">
      <w:trPr>
        <w:trHeight w:val="151"/>
      </w:trPr>
      <w:tc>
        <w:tcPr>
          <w:tcW w:w="2250" w:type="pct"/>
          <w:tcBorders>
            <w:bottom w:val="dotted" w:sz="4" w:space="0" w:color="auto"/>
          </w:tcBorders>
        </w:tcPr>
        <w:p w:rsidR="00655842" w:rsidRDefault="00655842">
          <w:pPr>
            <w:pStyle w:val="Header"/>
            <w:rPr>
              <w:rFonts w:asciiTheme="majorHAnsi" w:eastAsiaTheme="majorEastAsia" w:hAnsiTheme="majorHAnsi" w:cstheme="majorBidi"/>
              <w:b/>
              <w:bCs/>
            </w:rPr>
          </w:pPr>
        </w:p>
      </w:tc>
      <w:tc>
        <w:tcPr>
          <w:tcW w:w="500" w:type="pct"/>
          <w:vMerge w:val="restart"/>
          <w:tcBorders>
            <w:bottom w:val="dotted" w:sz="4" w:space="0" w:color="auto"/>
          </w:tcBorders>
          <w:noWrap/>
          <w:vAlign w:val="center"/>
        </w:tcPr>
        <w:p w:rsidR="00655842" w:rsidRDefault="00655842">
          <w:pPr>
            <w:pStyle w:val="NoSpacing"/>
            <w:rPr>
              <w:rFonts w:asciiTheme="majorHAnsi" w:hAnsiTheme="majorHAnsi"/>
            </w:rPr>
          </w:pPr>
          <w:r>
            <w:rPr>
              <w:rFonts w:asciiTheme="majorHAnsi" w:hAnsiTheme="majorHAnsi"/>
              <w:b/>
            </w:rPr>
            <w:t xml:space="preserve">Page </w:t>
          </w:r>
          <w:r w:rsidRPr="00C93AEE">
            <w:fldChar w:fldCharType="begin"/>
          </w:r>
          <w:r>
            <w:instrText xml:space="preserve"> PAGE  \* MERGEFORMAT </w:instrText>
          </w:r>
          <w:r w:rsidRPr="00C93AEE">
            <w:fldChar w:fldCharType="separate"/>
          </w:r>
          <w:r w:rsidR="00B157F4" w:rsidRPr="00B157F4">
            <w:rPr>
              <w:rFonts w:asciiTheme="majorHAnsi" w:hAnsiTheme="majorHAnsi"/>
              <w:b/>
              <w:noProof/>
            </w:rPr>
            <w:t>14</w:t>
          </w:r>
          <w:r>
            <w:rPr>
              <w:rFonts w:asciiTheme="majorHAnsi" w:hAnsiTheme="majorHAnsi"/>
              <w:b/>
              <w:noProof/>
            </w:rPr>
            <w:fldChar w:fldCharType="end"/>
          </w:r>
        </w:p>
      </w:tc>
      <w:tc>
        <w:tcPr>
          <w:tcW w:w="2250" w:type="pct"/>
          <w:tcBorders>
            <w:bottom w:val="dotted" w:sz="4" w:space="0" w:color="auto"/>
          </w:tcBorders>
        </w:tcPr>
        <w:p w:rsidR="00655842" w:rsidRDefault="00655842">
          <w:pPr>
            <w:pStyle w:val="Header"/>
            <w:rPr>
              <w:rFonts w:asciiTheme="majorHAnsi" w:eastAsiaTheme="majorEastAsia" w:hAnsiTheme="majorHAnsi" w:cstheme="majorBidi"/>
              <w:b/>
              <w:bCs/>
            </w:rPr>
          </w:pPr>
        </w:p>
      </w:tc>
    </w:tr>
    <w:tr w:rsidR="00655842" w:rsidTr="00E76CD0">
      <w:trPr>
        <w:trHeight w:val="150"/>
      </w:trPr>
      <w:tc>
        <w:tcPr>
          <w:tcW w:w="2250" w:type="pct"/>
          <w:tcBorders>
            <w:top w:val="dotted" w:sz="4" w:space="0" w:color="auto"/>
          </w:tcBorders>
        </w:tcPr>
        <w:p w:rsidR="00655842" w:rsidRDefault="00655842">
          <w:pPr>
            <w:pStyle w:val="Header"/>
            <w:rPr>
              <w:rFonts w:asciiTheme="majorHAnsi" w:eastAsiaTheme="majorEastAsia" w:hAnsiTheme="majorHAnsi" w:cstheme="majorBidi"/>
              <w:b/>
              <w:bCs/>
            </w:rPr>
          </w:pPr>
        </w:p>
      </w:tc>
      <w:tc>
        <w:tcPr>
          <w:tcW w:w="500" w:type="pct"/>
          <w:vMerge/>
          <w:tcBorders>
            <w:top w:val="dotted" w:sz="4" w:space="0" w:color="auto"/>
          </w:tcBorders>
        </w:tcPr>
        <w:p w:rsidR="00655842" w:rsidRDefault="00655842">
          <w:pPr>
            <w:pStyle w:val="Header"/>
            <w:jc w:val="center"/>
            <w:rPr>
              <w:rFonts w:asciiTheme="majorHAnsi" w:eastAsiaTheme="majorEastAsia" w:hAnsiTheme="majorHAnsi" w:cstheme="majorBidi"/>
              <w:b/>
              <w:bCs/>
            </w:rPr>
          </w:pPr>
        </w:p>
      </w:tc>
      <w:tc>
        <w:tcPr>
          <w:tcW w:w="2250" w:type="pct"/>
          <w:tcBorders>
            <w:top w:val="dotted" w:sz="4" w:space="0" w:color="auto"/>
          </w:tcBorders>
        </w:tcPr>
        <w:p w:rsidR="00655842" w:rsidRDefault="00655842" w:rsidP="00E76CD0">
          <w:pPr>
            <w:pStyle w:val="Header"/>
            <w:tabs>
              <w:tab w:val="clear" w:pos="4680"/>
              <w:tab w:val="clear" w:pos="9360"/>
              <w:tab w:val="left" w:pos="1200"/>
            </w:tabs>
            <w:rPr>
              <w:rFonts w:asciiTheme="majorHAnsi" w:eastAsiaTheme="majorEastAsia" w:hAnsiTheme="majorHAnsi" w:cstheme="majorBidi"/>
              <w:b/>
              <w:bCs/>
            </w:rPr>
          </w:pPr>
          <w:r>
            <w:rPr>
              <w:rFonts w:asciiTheme="majorHAnsi" w:eastAsiaTheme="majorEastAsia" w:hAnsiTheme="majorHAnsi" w:cstheme="majorBidi"/>
              <w:b/>
              <w:bCs/>
            </w:rPr>
            <w:tab/>
          </w:r>
        </w:p>
      </w:tc>
    </w:tr>
  </w:tbl>
  <w:p w:rsidR="00655842" w:rsidRDefault="0065584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434"/>
      <w:gridCol w:w="986"/>
      <w:gridCol w:w="4435"/>
    </w:tblGrid>
    <w:tr w:rsidR="00655842">
      <w:trPr>
        <w:trHeight w:val="151"/>
      </w:trPr>
      <w:tc>
        <w:tcPr>
          <w:tcW w:w="2250" w:type="pct"/>
          <w:tcBorders>
            <w:bottom w:val="single" w:sz="4" w:space="0" w:color="94B6D2" w:themeColor="accent1"/>
          </w:tcBorders>
        </w:tcPr>
        <w:p w:rsidR="00655842" w:rsidRDefault="00655842">
          <w:pPr>
            <w:pStyle w:val="Header"/>
            <w:rPr>
              <w:rFonts w:asciiTheme="majorHAnsi" w:eastAsiaTheme="majorEastAsia" w:hAnsiTheme="majorHAnsi" w:cstheme="majorBidi"/>
              <w:b/>
              <w:bCs/>
            </w:rPr>
          </w:pPr>
        </w:p>
      </w:tc>
      <w:tc>
        <w:tcPr>
          <w:tcW w:w="500" w:type="pct"/>
          <w:vMerge w:val="restart"/>
          <w:noWrap/>
          <w:vAlign w:val="center"/>
        </w:tcPr>
        <w:p w:rsidR="00655842" w:rsidRDefault="00655842">
          <w:pPr>
            <w:pStyle w:val="NoSpacing"/>
            <w:rPr>
              <w:rFonts w:asciiTheme="majorHAnsi" w:hAnsiTheme="majorHAnsi"/>
            </w:rPr>
          </w:pPr>
          <w:r>
            <w:rPr>
              <w:rFonts w:asciiTheme="majorHAnsi" w:hAnsiTheme="majorHAnsi"/>
              <w:b/>
            </w:rPr>
            <w:t xml:space="preserve">Page </w:t>
          </w:r>
          <w:r w:rsidRPr="00C93AEE">
            <w:fldChar w:fldCharType="begin"/>
          </w:r>
          <w:r>
            <w:instrText xml:space="preserve"> PAGE  \* MERGEFORMAT </w:instrText>
          </w:r>
          <w:r w:rsidRPr="00C93AEE">
            <w:fldChar w:fldCharType="separate"/>
          </w:r>
          <w:r w:rsidR="00B157F4" w:rsidRPr="00B157F4">
            <w:rPr>
              <w:rFonts w:asciiTheme="majorHAnsi" w:hAnsiTheme="majorHAnsi"/>
              <w:b/>
              <w:noProof/>
            </w:rPr>
            <w:t>1</w:t>
          </w:r>
          <w:r>
            <w:rPr>
              <w:rFonts w:asciiTheme="majorHAnsi" w:hAnsiTheme="majorHAnsi"/>
              <w:b/>
              <w:noProof/>
            </w:rPr>
            <w:fldChar w:fldCharType="end"/>
          </w:r>
        </w:p>
      </w:tc>
      <w:tc>
        <w:tcPr>
          <w:tcW w:w="2250" w:type="pct"/>
          <w:tcBorders>
            <w:bottom w:val="single" w:sz="4" w:space="0" w:color="94B6D2" w:themeColor="accent1"/>
          </w:tcBorders>
        </w:tcPr>
        <w:p w:rsidR="00655842" w:rsidRDefault="00655842">
          <w:pPr>
            <w:pStyle w:val="Header"/>
            <w:rPr>
              <w:rFonts w:asciiTheme="majorHAnsi" w:eastAsiaTheme="majorEastAsia" w:hAnsiTheme="majorHAnsi" w:cstheme="majorBidi"/>
              <w:b/>
              <w:bCs/>
            </w:rPr>
          </w:pPr>
        </w:p>
      </w:tc>
    </w:tr>
    <w:tr w:rsidR="00655842">
      <w:trPr>
        <w:trHeight w:val="150"/>
      </w:trPr>
      <w:tc>
        <w:tcPr>
          <w:tcW w:w="2250" w:type="pct"/>
          <w:tcBorders>
            <w:top w:val="single" w:sz="4" w:space="0" w:color="94B6D2" w:themeColor="accent1"/>
          </w:tcBorders>
        </w:tcPr>
        <w:p w:rsidR="00655842" w:rsidRDefault="00655842">
          <w:pPr>
            <w:pStyle w:val="Header"/>
            <w:rPr>
              <w:rFonts w:asciiTheme="majorHAnsi" w:eastAsiaTheme="majorEastAsia" w:hAnsiTheme="majorHAnsi" w:cstheme="majorBidi"/>
              <w:b/>
              <w:bCs/>
            </w:rPr>
          </w:pPr>
        </w:p>
      </w:tc>
      <w:tc>
        <w:tcPr>
          <w:tcW w:w="500" w:type="pct"/>
          <w:vMerge/>
        </w:tcPr>
        <w:p w:rsidR="00655842" w:rsidRDefault="00655842">
          <w:pPr>
            <w:pStyle w:val="Header"/>
            <w:jc w:val="center"/>
            <w:rPr>
              <w:rFonts w:asciiTheme="majorHAnsi" w:eastAsiaTheme="majorEastAsia" w:hAnsiTheme="majorHAnsi" w:cstheme="majorBidi"/>
              <w:b/>
              <w:bCs/>
            </w:rPr>
          </w:pPr>
        </w:p>
      </w:tc>
      <w:tc>
        <w:tcPr>
          <w:tcW w:w="2250" w:type="pct"/>
          <w:tcBorders>
            <w:top w:val="single" w:sz="4" w:space="0" w:color="94B6D2" w:themeColor="accent1"/>
          </w:tcBorders>
        </w:tcPr>
        <w:p w:rsidR="00655842" w:rsidRDefault="00655842">
          <w:pPr>
            <w:pStyle w:val="Header"/>
            <w:rPr>
              <w:rFonts w:asciiTheme="majorHAnsi" w:eastAsiaTheme="majorEastAsia" w:hAnsiTheme="majorHAnsi" w:cstheme="majorBidi"/>
              <w:b/>
              <w:bCs/>
            </w:rPr>
          </w:pPr>
        </w:p>
      </w:tc>
    </w:tr>
  </w:tbl>
  <w:p w:rsidR="00655842" w:rsidRDefault="0065584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1465"/>
      <w:docPartObj>
        <w:docPartGallery w:val="Page Numbers (Bottom of Page)"/>
        <w:docPartUnique/>
      </w:docPartObj>
    </w:sdtPr>
    <w:sdtEndPr>
      <w:rPr>
        <w:color w:val="7F7F7F" w:themeColor="background1" w:themeShade="7F"/>
        <w:spacing w:val="60"/>
      </w:rPr>
    </w:sdtEndPr>
    <w:sdtContent>
      <w:p w:rsidR="00655842" w:rsidRDefault="00655842">
        <w:pPr>
          <w:pStyle w:val="Footer"/>
          <w:pBdr>
            <w:top w:val="single" w:sz="4" w:space="1" w:color="D9D9D9" w:themeColor="background1" w:themeShade="D9"/>
          </w:pBdr>
          <w:jc w:val="right"/>
        </w:pPr>
        <w:fldSimple w:instr=" PAGE   \* MERGEFORMAT ">
          <w:r w:rsidR="006F363F">
            <w:rPr>
              <w:noProof/>
            </w:rPr>
            <w:t>30</w:t>
          </w:r>
        </w:fldSimple>
        <w:r>
          <w:t xml:space="preserve"> | </w:t>
        </w:r>
        <w:r>
          <w:rPr>
            <w:color w:val="7F7F7F" w:themeColor="background1" w:themeShade="7F"/>
            <w:spacing w:val="60"/>
          </w:rPr>
          <w:t>Page</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655842" w:rsidRPr="003E6D80" w:rsidRDefault="00655842" w:rsidP="001540BE">
        <w:pPr>
          <w:pStyle w:val="Footer"/>
          <w:rPr>
            <w:lang w:val="en-ZA"/>
          </w:rPr>
        </w:pPr>
        <w:r w:rsidRPr="00C93AEE">
          <w:rPr>
            <w:noProof/>
            <w:lang w:val="en-GB" w:eastAsia="en-GB"/>
          </w:rPr>
          <w:pict>
            <v:rect id="Rectangle 11" o:spid="_x0000_s4097" style="position:absolute;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Cambria" w:eastAsiaTheme="majorEastAsia" w:hAnsi="Cambria" w:cstheme="majorBidi"/>
                      </w:rPr>
                      <w:id w:val="392084774"/>
                      <w:docPartObj>
                        <w:docPartGallery w:val="Page Numbers (Margins)"/>
                        <w:docPartUnique/>
                      </w:docPartObj>
                    </w:sdtPr>
                    <w:sdtContent>
                      <w:sdt>
                        <w:sdtPr>
                          <w:rPr>
                            <w:rFonts w:ascii="Cambria" w:eastAsiaTheme="majorEastAsia" w:hAnsi="Cambria" w:cstheme="majorBidi"/>
                          </w:rPr>
                          <w:id w:val="-1102874984"/>
                          <w:docPartObj>
                            <w:docPartGallery w:val="Page Numbers (Margins)"/>
                            <w:docPartUnique/>
                          </w:docPartObj>
                        </w:sdtPr>
                        <w:sdtContent>
                          <w:p w:rsidR="00655842" w:rsidRPr="00460EA9" w:rsidRDefault="00655842">
                            <w:pPr>
                              <w:jc w:val="center"/>
                              <w:rPr>
                                <w:rFonts w:ascii="Cambria" w:eastAsiaTheme="majorEastAsia" w:hAnsi="Cambria" w:cstheme="majorBidi"/>
                              </w:rPr>
                            </w:pPr>
                            <w:r w:rsidRPr="00C93AEE">
                              <w:rPr>
                                <w:rFonts w:ascii="Cambria" w:eastAsiaTheme="minorEastAsia" w:hAnsi="Cambria" w:cstheme="minorBidi"/>
                              </w:rPr>
                              <w:fldChar w:fldCharType="begin"/>
                            </w:r>
                            <w:r w:rsidRPr="00460EA9">
                              <w:rPr>
                                <w:rFonts w:ascii="Cambria" w:hAnsi="Cambria"/>
                              </w:rPr>
                              <w:instrText xml:space="preserve"> PAGE   \* MERGEFORMAT </w:instrText>
                            </w:r>
                            <w:r w:rsidRPr="00C93AEE">
                              <w:rPr>
                                <w:rFonts w:ascii="Cambria" w:eastAsiaTheme="minorEastAsia" w:hAnsi="Cambria" w:cstheme="minorBidi"/>
                              </w:rPr>
                              <w:fldChar w:fldCharType="separate"/>
                            </w:r>
                            <w:r w:rsidR="000F00AE" w:rsidRPr="000F00AE">
                              <w:rPr>
                                <w:rFonts w:ascii="Cambria" w:eastAsiaTheme="majorEastAsia" w:hAnsi="Cambria" w:cstheme="majorBidi"/>
                                <w:noProof/>
                              </w:rPr>
                              <w:t>ii</w:t>
                            </w:r>
                            <w:r w:rsidRPr="00460EA9">
                              <w:rPr>
                                <w:rFonts w:ascii="Cambria" w:eastAsiaTheme="majorEastAsia" w:hAnsi="Cambria" w:cstheme="majorBidi"/>
                                <w:noProof/>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8BE" w:rsidRDefault="008D58BE" w:rsidP="00B55963">
      <w:r>
        <w:separator/>
      </w:r>
    </w:p>
  </w:footnote>
  <w:footnote w:type="continuationSeparator" w:id="0">
    <w:p w:rsidR="008D58BE" w:rsidRDefault="008D58BE"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BC76C1" w:rsidRDefault="00655842" w:rsidP="00CB3494">
    <w:pPr>
      <w:pStyle w:val="Header"/>
      <w:spacing w:after="360"/>
      <w:rPr>
        <w:lang w:val="en-ZA"/>
      </w:rPr>
    </w:pPr>
    <w:r>
      <w:rPr>
        <w:lang w:val="en-ZA"/>
      </w:rPr>
      <w:t>Instructions to learners</w:t>
    </w:r>
    <w:r>
      <w:rPr>
        <w:lang w:val="en-ZA"/>
      </w:rPr>
      <w:tab/>
    </w:r>
    <w:r>
      <w:rPr>
        <w:lang w:val="en-ZA"/>
      </w:rPr>
      <w:tab/>
      <w:t>PAT Grade 10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5C22A6" w:rsidRDefault="00655842" w:rsidP="005C22A6">
    <w:pPr>
      <w:pStyle w:val="Header"/>
      <w:pBdr>
        <w:bottom w:val="single" w:sz="4" w:space="1" w:color="auto"/>
      </w:pBdr>
      <w:tabs>
        <w:tab w:val="clear" w:pos="9360"/>
        <w:tab w:val="right" w:pos="10206"/>
        <w:tab w:val="right" w:pos="15168"/>
      </w:tabs>
      <w:rPr>
        <w:b/>
        <w:lang w:val="en-ZA"/>
      </w:rPr>
    </w:pPr>
    <w:r w:rsidRPr="005C22A6">
      <w:rPr>
        <w:b/>
        <w:lang w:val="en-ZA"/>
      </w:rPr>
      <w:t>Assessment Tool</w:t>
    </w:r>
    <w:r w:rsidRPr="005C22A6">
      <w:rPr>
        <w:b/>
        <w:lang w:val="en-ZA"/>
      </w:rPr>
      <w:tab/>
    </w:r>
    <w:r w:rsidRPr="005C22A6">
      <w:rPr>
        <w:b/>
        <w:lang w:val="en-ZA"/>
      </w:rPr>
      <w:tab/>
      <w:t>PAT Grade 1</w:t>
    </w:r>
    <w:r w:rsidR="00D00CDB">
      <w:rPr>
        <w:b/>
        <w:lang w:val="en-ZA"/>
      </w:rPr>
      <w:t>0</w:t>
    </w:r>
    <w:r w:rsidRPr="005C22A6">
      <w:rPr>
        <w:b/>
        <w:lang w:val="en-ZA"/>
      </w:rPr>
      <w:t xml:space="preserve"> </w:t>
    </w:r>
    <w:r>
      <w:rPr>
        <w:b/>
        <w:lang w:val="en-ZA"/>
      </w:rPr>
      <w:t>2014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A860EE" w:rsidRDefault="00655842"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t>Phase 1</w:t>
    </w:r>
    <w:r w:rsidRPr="00A860EE">
      <w:rPr>
        <w:b/>
        <w:lang w:val="en-ZA"/>
      </w:rPr>
      <w:tab/>
    </w:r>
    <w:r w:rsidRPr="00A860EE">
      <w:rPr>
        <w:b/>
        <w:lang w:val="en-ZA"/>
      </w:rPr>
      <w:tab/>
      <w:t>PAT Grade 1</w:t>
    </w:r>
    <w:r w:rsidR="003E0E39">
      <w:rPr>
        <w:b/>
        <w:lang w:val="en-ZA"/>
      </w:rPr>
      <w:t>0</w:t>
    </w:r>
    <w:r w:rsidRPr="00A860EE">
      <w:rPr>
        <w:b/>
        <w:lang w:val="en-ZA"/>
      </w:rPr>
      <w:t xml:space="preserve"> </w:t>
    </w:r>
    <w:r>
      <w:rPr>
        <w:b/>
        <w:lang w:val="en-ZA"/>
      </w:rPr>
      <w:t>2014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A860EE" w:rsidRDefault="0065584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2</w:t>
    </w:r>
    <w:r w:rsidRPr="00A860EE">
      <w:rPr>
        <w:b/>
        <w:lang w:val="en-ZA"/>
      </w:rPr>
      <w:tab/>
    </w:r>
    <w:r w:rsidRPr="00A860EE">
      <w:rPr>
        <w:b/>
        <w:lang w:val="en-ZA"/>
      </w:rPr>
      <w:tab/>
      <w:t xml:space="preserve">PAT Grade 11 </w:t>
    </w:r>
    <w:r>
      <w:rPr>
        <w:b/>
        <w:lang w:val="en-ZA"/>
      </w:rPr>
      <w:t>2014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A860EE" w:rsidRDefault="0065584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3</w:t>
    </w:r>
    <w:r w:rsidRPr="00A860EE">
      <w:rPr>
        <w:b/>
        <w:lang w:val="en-ZA"/>
      </w:rPr>
      <w:tab/>
    </w:r>
    <w:r w:rsidRPr="00A860EE">
      <w:rPr>
        <w:b/>
        <w:lang w:val="en-ZA"/>
      </w:rPr>
      <w:tab/>
      <w:t>PAT Grade 1</w:t>
    </w:r>
    <w:r>
      <w:rPr>
        <w:b/>
        <w:lang w:val="en-ZA"/>
      </w:rPr>
      <w:t>0</w:t>
    </w:r>
    <w:r w:rsidRPr="00A860EE">
      <w:rPr>
        <w:b/>
        <w:lang w:val="en-ZA"/>
      </w:rPr>
      <w:t xml:space="preserve"> </w:t>
    </w:r>
    <w:r>
      <w:rPr>
        <w:b/>
        <w:lang w:val="en-ZA"/>
      </w:rPr>
      <w:t>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3E6D80" w:rsidRDefault="00655842" w:rsidP="003E6D80">
    <w:pPr>
      <w:pStyle w:val="Header"/>
      <w:tabs>
        <w:tab w:val="clear" w:pos="9360"/>
        <w:tab w:val="right" w:pos="8931"/>
      </w:tabs>
      <w:rPr>
        <w:lang w:val="en-ZA"/>
      </w:rPr>
    </w:pPr>
    <w:r>
      <w:rPr>
        <w:lang w:val="en-ZA"/>
      </w:rPr>
      <w:t>PAT Annexure</w:t>
    </w:r>
    <w:r>
      <w:rPr>
        <w:lang w:val="en-ZA"/>
      </w:rPr>
      <w:tab/>
    </w:r>
    <w:r>
      <w:rPr>
        <w:lang w:val="en-ZA"/>
      </w:rPr>
      <w:tab/>
      <w:t>PAT Grade 10 2014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42" w:rsidRPr="003E6D80" w:rsidRDefault="00655842" w:rsidP="00460EA9">
    <w:pPr>
      <w:pStyle w:val="Header"/>
      <w:tabs>
        <w:tab w:val="clear" w:pos="9360"/>
        <w:tab w:val="right" w:pos="9639"/>
      </w:tabs>
      <w:rPr>
        <w:lang w:val="en-ZA"/>
      </w:rPr>
    </w:pPr>
    <w:r>
      <w:rPr>
        <w:lang w:val="en-ZA"/>
      </w:rPr>
      <w:t>Teacher Guidance</w:t>
    </w:r>
    <w:r>
      <w:rPr>
        <w:lang w:val="en-ZA"/>
      </w:rPr>
      <w:tab/>
    </w:r>
    <w:r>
      <w:rPr>
        <w:lang w:val="en-ZA"/>
      </w:rPr>
      <w:tab/>
      <w:t>PAT Grade 1</w:t>
    </w:r>
    <w:r w:rsidR="00287159">
      <w:rPr>
        <w:lang w:val="en-ZA"/>
      </w:rPr>
      <w:t>0</w:t>
    </w:r>
    <w:r>
      <w:rPr>
        <w:lang w:val="en-ZA"/>
      </w:rPr>
      <w:t xml:space="preserve">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80A"/>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nsid w:val="09FA689F"/>
    <w:multiLevelType w:val="hybridMultilevel"/>
    <w:tmpl w:val="1DB4C3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825ED8"/>
    <w:multiLevelType w:val="hybridMultilevel"/>
    <w:tmpl w:val="B358CC8E"/>
    <w:lvl w:ilvl="0" w:tplc="2722CCAA">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35F5028"/>
    <w:multiLevelType w:val="hybridMultilevel"/>
    <w:tmpl w:val="91B6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54364"/>
    <w:multiLevelType w:val="hybridMultilevel"/>
    <w:tmpl w:val="1084DF1E"/>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8905DD0"/>
    <w:multiLevelType w:val="hybridMultilevel"/>
    <w:tmpl w:val="5718CF9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3B322649"/>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6">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CA7467"/>
    <w:multiLevelType w:val="hybridMultilevel"/>
    <w:tmpl w:val="E0407B62"/>
    <w:lvl w:ilvl="0" w:tplc="BAAA90C8">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2EB1544"/>
    <w:multiLevelType w:val="hybridMultilevel"/>
    <w:tmpl w:val="ED347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325030"/>
    <w:multiLevelType w:val="hybridMultilevel"/>
    <w:tmpl w:val="22603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70192A"/>
    <w:multiLevelType w:val="hybridMultilevel"/>
    <w:tmpl w:val="227E9952"/>
    <w:lvl w:ilvl="0" w:tplc="6F1017E2">
      <w:start w:val="1"/>
      <w:numFmt w:val="bullet"/>
      <w:lvlText w:val=""/>
      <w:lvlJc w:val="left"/>
      <w:pPr>
        <w:ind w:left="1080" w:hanging="360"/>
      </w:pPr>
      <w:rPr>
        <w:rFonts w:ascii="Wingdings" w:hAnsi="Wingdings" w:cstheme="minorBidi" w:hint="default"/>
        <w:color w:val="auto"/>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BC5192C"/>
    <w:multiLevelType w:val="hybridMultilevel"/>
    <w:tmpl w:val="39A6070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2"/>
  </w:num>
  <w:num w:numId="4">
    <w:abstractNumId w:val="5"/>
  </w:num>
  <w:num w:numId="5">
    <w:abstractNumId w:val="3"/>
  </w:num>
  <w:num w:numId="6">
    <w:abstractNumId w:val="17"/>
  </w:num>
  <w:num w:numId="7">
    <w:abstractNumId w:val="32"/>
  </w:num>
  <w:num w:numId="8">
    <w:abstractNumId w:val="30"/>
  </w:num>
  <w:num w:numId="9">
    <w:abstractNumId w:val="21"/>
  </w:num>
  <w:num w:numId="10">
    <w:abstractNumId w:val="29"/>
  </w:num>
  <w:num w:numId="11">
    <w:abstractNumId w:val="40"/>
  </w:num>
  <w:num w:numId="12">
    <w:abstractNumId w:val="13"/>
  </w:num>
  <w:num w:numId="13">
    <w:abstractNumId w:val="36"/>
  </w:num>
  <w:num w:numId="14">
    <w:abstractNumId w:val="27"/>
  </w:num>
  <w:num w:numId="15">
    <w:abstractNumId w:val="11"/>
  </w:num>
  <w:num w:numId="16">
    <w:abstractNumId w:val="33"/>
  </w:num>
  <w:num w:numId="17">
    <w:abstractNumId w:val="42"/>
  </w:num>
  <w:num w:numId="18">
    <w:abstractNumId w:val="12"/>
  </w:num>
  <w:num w:numId="19">
    <w:abstractNumId w:val="26"/>
  </w:num>
  <w:num w:numId="20">
    <w:abstractNumId w:val="35"/>
  </w:num>
  <w:num w:numId="21">
    <w:abstractNumId w:val="7"/>
  </w:num>
  <w:num w:numId="22">
    <w:abstractNumId w:val="38"/>
  </w:num>
  <w:num w:numId="23">
    <w:abstractNumId w:val="8"/>
  </w:num>
  <w:num w:numId="24">
    <w:abstractNumId w:val="34"/>
  </w:num>
  <w:num w:numId="25">
    <w:abstractNumId w:val="22"/>
  </w:num>
  <w:num w:numId="26">
    <w:abstractNumId w:val="20"/>
  </w:num>
  <w:num w:numId="27">
    <w:abstractNumId w:val="1"/>
  </w:num>
  <w:num w:numId="28">
    <w:abstractNumId w:val="31"/>
  </w:num>
  <w:num w:numId="29">
    <w:abstractNumId w:val="25"/>
  </w:num>
  <w:num w:numId="30">
    <w:abstractNumId w:val="10"/>
  </w:num>
  <w:num w:numId="31">
    <w:abstractNumId w:val="15"/>
  </w:num>
  <w:num w:numId="32">
    <w:abstractNumId w:val="19"/>
  </w:num>
  <w:num w:numId="33">
    <w:abstractNumId w:val="14"/>
  </w:num>
  <w:num w:numId="34">
    <w:abstractNumId w:val="28"/>
  </w:num>
  <w:num w:numId="35">
    <w:abstractNumId w:val="24"/>
  </w:num>
  <w:num w:numId="36">
    <w:abstractNumId w:val="16"/>
  </w:num>
  <w:num w:numId="37">
    <w:abstractNumId w:val="18"/>
  </w:num>
  <w:num w:numId="38">
    <w:abstractNumId w:val="9"/>
  </w:num>
  <w:num w:numId="39">
    <w:abstractNumId w:val="0"/>
  </w:num>
  <w:num w:numId="40">
    <w:abstractNumId w:val="39"/>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41"/>
  </w:num>
  <w:num w:numId="44">
    <w:abstractNumId w:val="6"/>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1D1D76"/>
    <w:rsid w:val="000013BF"/>
    <w:rsid w:val="00004F12"/>
    <w:rsid w:val="00004FF9"/>
    <w:rsid w:val="00005813"/>
    <w:rsid w:val="00006C89"/>
    <w:rsid w:val="00007D61"/>
    <w:rsid w:val="00011BD8"/>
    <w:rsid w:val="000129EC"/>
    <w:rsid w:val="0001411F"/>
    <w:rsid w:val="0001480F"/>
    <w:rsid w:val="00017527"/>
    <w:rsid w:val="000214B2"/>
    <w:rsid w:val="00023EE4"/>
    <w:rsid w:val="000262A8"/>
    <w:rsid w:val="00027776"/>
    <w:rsid w:val="00030D2E"/>
    <w:rsid w:val="00031E0B"/>
    <w:rsid w:val="00031EC0"/>
    <w:rsid w:val="00032079"/>
    <w:rsid w:val="000402DB"/>
    <w:rsid w:val="0004280F"/>
    <w:rsid w:val="00042CB7"/>
    <w:rsid w:val="0004466E"/>
    <w:rsid w:val="000470F5"/>
    <w:rsid w:val="000477F6"/>
    <w:rsid w:val="00047C31"/>
    <w:rsid w:val="00047DE4"/>
    <w:rsid w:val="00054523"/>
    <w:rsid w:val="00055D5F"/>
    <w:rsid w:val="000609A9"/>
    <w:rsid w:val="000612D0"/>
    <w:rsid w:val="000624AA"/>
    <w:rsid w:val="00063FD0"/>
    <w:rsid w:val="00067040"/>
    <w:rsid w:val="000703F3"/>
    <w:rsid w:val="00072675"/>
    <w:rsid w:val="000731DE"/>
    <w:rsid w:val="0009056D"/>
    <w:rsid w:val="0009326E"/>
    <w:rsid w:val="00093DA6"/>
    <w:rsid w:val="00095288"/>
    <w:rsid w:val="0009602A"/>
    <w:rsid w:val="000976A2"/>
    <w:rsid w:val="000A3705"/>
    <w:rsid w:val="000A43C6"/>
    <w:rsid w:val="000A592D"/>
    <w:rsid w:val="000A5B54"/>
    <w:rsid w:val="000B0717"/>
    <w:rsid w:val="000B1211"/>
    <w:rsid w:val="000B1E26"/>
    <w:rsid w:val="000B2F4E"/>
    <w:rsid w:val="000B386B"/>
    <w:rsid w:val="000B3B78"/>
    <w:rsid w:val="000B44ED"/>
    <w:rsid w:val="000B5261"/>
    <w:rsid w:val="000B7493"/>
    <w:rsid w:val="000C183D"/>
    <w:rsid w:val="000C41AD"/>
    <w:rsid w:val="000C5CE3"/>
    <w:rsid w:val="000D1B8E"/>
    <w:rsid w:val="000D2DAF"/>
    <w:rsid w:val="000D4E30"/>
    <w:rsid w:val="000D50FB"/>
    <w:rsid w:val="000D7A42"/>
    <w:rsid w:val="000E1BAA"/>
    <w:rsid w:val="000E36B7"/>
    <w:rsid w:val="000E5B35"/>
    <w:rsid w:val="000E7471"/>
    <w:rsid w:val="000F00AE"/>
    <w:rsid w:val="000F01B5"/>
    <w:rsid w:val="000F24F9"/>
    <w:rsid w:val="000F51BD"/>
    <w:rsid w:val="000F6BCE"/>
    <w:rsid w:val="000F7732"/>
    <w:rsid w:val="001000ED"/>
    <w:rsid w:val="0010352D"/>
    <w:rsid w:val="001050A2"/>
    <w:rsid w:val="00110AB3"/>
    <w:rsid w:val="00113B08"/>
    <w:rsid w:val="001212D6"/>
    <w:rsid w:val="001223FB"/>
    <w:rsid w:val="00126714"/>
    <w:rsid w:val="00135927"/>
    <w:rsid w:val="001363A9"/>
    <w:rsid w:val="001406E0"/>
    <w:rsid w:val="00141859"/>
    <w:rsid w:val="00143047"/>
    <w:rsid w:val="00143211"/>
    <w:rsid w:val="00146C81"/>
    <w:rsid w:val="00152B69"/>
    <w:rsid w:val="001530CB"/>
    <w:rsid w:val="001540BE"/>
    <w:rsid w:val="001604C5"/>
    <w:rsid w:val="00163B2F"/>
    <w:rsid w:val="001672C3"/>
    <w:rsid w:val="001719FB"/>
    <w:rsid w:val="001724F5"/>
    <w:rsid w:val="00175C49"/>
    <w:rsid w:val="0018260C"/>
    <w:rsid w:val="0018346A"/>
    <w:rsid w:val="00186D98"/>
    <w:rsid w:val="001901FC"/>
    <w:rsid w:val="001930D3"/>
    <w:rsid w:val="00195460"/>
    <w:rsid w:val="0019682B"/>
    <w:rsid w:val="001A0031"/>
    <w:rsid w:val="001A1603"/>
    <w:rsid w:val="001A3238"/>
    <w:rsid w:val="001A33F1"/>
    <w:rsid w:val="001A6A06"/>
    <w:rsid w:val="001B4360"/>
    <w:rsid w:val="001B581B"/>
    <w:rsid w:val="001B6DD4"/>
    <w:rsid w:val="001C1BC7"/>
    <w:rsid w:val="001C2C8A"/>
    <w:rsid w:val="001C320D"/>
    <w:rsid w:val="001D0CFE"/>
    <w:rsid w:val="001D15CB"/>
    <w:rsid w:val="001D1D76"/>
    <w:rsid w:val="001D24DF"/>
    <w:rsid w:val="001D7B57"/>
    <w:rsid w:val="001E174B"/>
    <w:rsid w:val="001E407E"/>
    <w:rsid w:val="001F263D"/>
    <w:rsid w:val="001F2760"/>
    <w:rsid w:val="001F2F5C"/>
    <w:rsid w:val="001F6BAC"/>
    <w:rsid w:val="00201896"/>
    <w:rsid w:val="00202FB6"/>
    <w:rsid w:val="00204283"/>
    <w:rsid w:val="002050C9"/>
    <w:rsid w:val="00205B75"/>
    <w:rsid w:val="0020639B"/>
    <w:rsid w:val="00206989"/>
    <w:rsid w:val="00206A91"/>
    <w:rsid w:val="00210BA7"/>
    <w:rsid w:val="002116ED"/>
    <w:rsid w:val="002121D4"/>
    <w:rsid w:val="0021431F"/>
    <w:rsid w:val="002179A6"/>
    <w:rsid w:val="0022078C"/>
    <w:rsid w:val="0022280F"/>
    <w:rsid w:val="00223B82"/>
    <w:rsid w:val="00224528"/>
    <w:rsid w:val="002307AF"/>
    <w:rsid w:val="002430D3"/>
    <w:rsid w:val="0024729C"/>
    <w:rsid w:val="0025176B"/>
    <w:rsid w:val="00255DB8"/>
    <w:rsid w:val="0026309C"/>
    <w:rsid w:val="002630BD"/>
    <w:rsid w:val="002637C8"/>
    <w:rsid w:val="0026445C"/>
    <w:rsid w:val="00264A24"/>
    <w:rsid w:val="00265F84"/>
    <w:rsid w:val="00266A24"/>
    <w:rsid w:val="002677B7"/>
    <w:rsid w:val="00270973"/>
    <w:rsid w:val="00273CEB"/>
    <w:rsid w:val="00281F28"/>
    <w:rsid w:val="0028382D"/>
    <w:rsid w:val="00285032"/>
    <w:rsid w:val="002852B8"/>
    <w:rsid w:val="00285F6D"/>
    <w:rsid w:val="00287159"/>
    <w:rsid w:val="00294E74"/>
    <w:rsid w:val="002A28E2"/>
    <w:rsid w:val="002A2EE4"/>
    <w:rsid w:val="002A5922"/>
    <w:rsid w:val="002A608F"/>
    <w:rsid w:val="002B0059"/>
    <w:rsid w:val="002B2B47"/>
    <w:rsid w:val="002B3642"/>
    <w:rsid w:val="002B37CD"/>
    <w:rsid w:val="002B4AC3"/>
    <w:rsid w:val="002C12EF"/>
    <w:rsid w:val="002C165B"/>
    <w:rsid w:val="002C2523"/>
    <w:rsid w:val="002C4A96"/>
    <w:rsid w:val="002C518B"/>
    <w:rsid w:val="002C56C0"/>
    <w:rsid w:val="002C69D4"/>
    <w:rsid w:val="002D0D63"/>
    <w:rsid w:val="002E171E"/>
    <w:rsid w:val="002E1B9A"/>
    <w:rsid w:val="002E2631"/>
    <w:rsid w:val="002E28E3"/>
    <w:rsid w:val="002E31E5"/>
    <w:rsid w:val="002E7E18"/>
    <w:rsid w:val="002F03BF"/>
    <w:rsid w:val="002F647E"/>
    <w:rsid w:val="002F6792"/>
    <w:rsid w:val="00300593"/>
    <w:rsid w:val="00303796"/>
    <w:rsid w:val="00312143"/>
    <w:rsid w:val="00313D91"/>
    <w:rsid w:val="00316125"/>
    <w:rsid w:val="003164FD"/>
    <w:rsid w:val="003171E9"/>
    <w:rsid w:val="0032097C"/>
    <w:rsid w:val="00323D29"/>
    <w:rsid w:val="0033054E"/>
    <w:rsid w:val="00330AA1"/>
    <w:rsid w:val="00331EDE"/>
    <w:rsid w:val="003341CB"/>
    <w:rsid w:val="0033576C"/>
    <w:rsid w:val="00341294"/>
    <w:rsid w:val="00341FDB"/>
    <w:rsid w:val="00343AFB"/>
    <w:rsid w:val="00346D1A"/>
    <w:rsid w:val="00350665"/>
    <w:rsid w:val="00350BFF"/>
    <w:rsid w:val="0035189D"/>
    <w:rsid w:val="0035393E"/>
    <w:rsid w:val="00367538"/>
    <w:rsid w:val="0037672D"/>
    <w:rsid w:val="00376D4F"/>
    <w:rsid w:val="003815ED"/>
    <w:rsid w:val="0038641F"/>
    <w:rsid w:val="00391007"/>
    <w:rsid w:val="0039135D"/>
    <w:rsid w:val="003918F8"/>
    <w:rsid w:val="003928E0"/>
    <w:rsid w:val="00394297"/>
    <w:rsid w:val="0039546A"/>
    <w:rsid w:val="003A0BE0"/>
    <w:rsid w:val="003A2BC1"/>
    <w:rsid w:val="003A31C0"/>
    <w:rsid w:val="003A4DD3"/>
    <w:rsid w:val="003A54DF"/>
    <w:rsid w:val="003A5E97"/>
    <w:rsid w:val="003A6209"/>
    <w:rsid w:val="003B0DED"/>
    <w:rsid w:val="003B4482"/>
    <w:rsid w:val="003B46FE"/>
    <w:rsid w:val="003B764A"/>
    <w:rsid w:val="003C0F53"/>
    <w:rsid w:val="003C23AD"/>
    <w:rsid w:val="003C54B6"/>
    <w:rsid w:val="003C574E"/>
    <w:rsid w:val="003C67D7"/>
    <w:rsid w:val="003C7C30"/>
    <w:rsid w:val="003D0681"/>
    <w:rsid w:val="003D0DE1"/>
    <w:rsid w:val="003D2612"/>
    <w:rsid w:val="003D65AA"/>
    <w:rsid w:val="003E0E39"/>
    <w:rsid w:val="003E5029"/>
    <w:rsid w:val="003E6D80"/>
    <w:rsid w:val="003E76DA"/>
    <w:rsid w:val="003F0CCE"/>
    <w:rsid w:val="003F1C58"/>
    <w:rsid w:val="003F2174"/>
    <w:rsid w:val="003F69B9"/>
    <w:rsid w:val="00401099"/>
    <w:rsid w:val="00401E32"/>
    <w:rsid w:val="00403571"/>
    <w:rsid w:val="00406ED8"/>
    <w:rsid w:val="00410676"/>
    <w:rsid w:val="00412C12"/>
    <w:rsid w:val="00412E7A"/>
    <w:rsid w:val="004131EF"/>
    <w:rsid w:val="00414054"/>
    <w:rsid w:val="00414318"/>
    <w:rsid w:val="00425F4C"/>
    <w:rsid w:val="004264E8"/>
    <w:rsid w:val="004265BF"/>
    <w:rsid w:val="00426CF6"/>
    <w:rsid w:val="00435064"/>
    <w:rsid w:val="0043510B"/>
    <w:rsid w:val="004366D3"/>
    <w:rsid w:val="0043709E"/>
    <w:rsid w:val="004424A5"/>
    <w:rsid w:val="00443557"/>
    <w:rsid w:val="00443B76"/>
    <w:rsid w:val="0044473F"/>
    <w:rsid w:val="0044775E"/>
    <w:rsid w:val="004522A5"/>
    <w:rsid w:val="00454F6C"/>
    <w:rsid w:val="00455D5A"/>
    <w:rsid w:val="00457ECE"/>
    <w:rsid w:val="00460EA9"/>
    <w:rsid w:val="004646F2"/>
    <w:rsid w:val="004677AA"/>
    <w:rsid w:val="00467F0F"/>
    <w:rsid w:val="00470F80"/>
    <w:rsid w:val="00473445"/>
    <w:rsid w:val="00476A0A"/>
    <w:rsid w:val="00482087"/>
    <w:rsid w:val="00482907"/>
    <w:rsid w:val="00491D4B"/>
    <w:rsid w:val="00494C42"/>
    <w:rsid w:val="00495BDE"/>
    <w:rsid w:val="00497F75"/>
    <w:rsid w:val="004A0DAC"/>
    <w:rsid w:val="004A114D"/>
    <w:rsid w:val="004A2D75"/>
    <w:rsid w:val="004A3353"/>
    <w:rsid w:val="004A36DD"/>
    <w:rsid w:val="004A589D"/>
    <w:rsid w:val="004B02B2"/>
    <w:rsid w:val="004B0E88"/>
    <w:rsid w:val="004B1BA4"/>
    <w:rsid w:val="004B3BED"/>
    <w:rsid w:val="004B5617"/>
    <w:rsid w:val="004B7349"/>
    <w:rsid w:val="004B77E5"/>
    <w:rsid w:val="004C064D"/>
    <w:rsid w:val="004C2565"/>
    <w:rsid w:val="004C258E"/>
    <w:rsid w:val="004C645C"/>
    <w:rsid w:val="004D0D93"/>
    <w:rsid w:val="004D343A"/>
    <w:rsid w:val="004D4475"/>
    <w:rsid w:val="004D47DF"/>
    <w:rsid w:val="004D736C"/>
    <w:rsid w:val="004E0125"/>
    <w:rsid w:val="004E0D93"/>
    <w:rsid w:val="004E1638"/>
    <w:rsid w:val="004E225D"/>
    <w:rsid w:val="004E33CF"/>
    <w:rsid w:val="004E5F3C"/>
    <w:rsid w:val="004E6FAF"/>
    <w:rsid w:val="004E716E"/>
    <w:rsid w:val="004F1AFF"/>
    <w:rsid w:val="004F2D19"/>
    <w:rsid w:val="004F3E9F"/>
    <w:rsid w:val="004F7145"/>
    <w:rsid w:val="004F7343"/>
    <w:rsid w:val="00503DCD"/>
    <w:rsid w:val="00507536"/>
    <w:rsid w:val="0051055B"/>
    <w:rsid w:val="00512F45"/>
    <w:rsid w:val="00514A68"/>
    <w:rsid w:val="00515D6F"/>
    <w:rsid w:val="0052119E"/>
    <w:rsid w:val="00521A87"/>
    <w:rsid w:val="00525C69"/>
    <w:rsid w:val="00530A75"/>
    <w:rsid w:val="00531ACD"/>
    <w:rsid w:val="005328E5"/>
    <w:rsid w:val="00534773"/>
    <w:rsid w:val="0053493A"/>
    <w:rsid w:val="00534F36"/>
    <w:rsid w:val="005353B2"/>
    <w:rsid w:val="00535BF6"/>
    <w:rsid w:val="00543D0E"/>
    <w:rsid w:val="00544A11"/>
    <w:rsid w:val="005466F4"/>
    <w:rsid w:val="0055147C"/>
    <w:rsid w:val="00555E6A"/>
    <w:rsid w:val="00556163"/>
    <w:rsid w:val="005573F8"/>
    <w:rsid w:val="00562F43"/>
    <w:rsid w:val="00563894"/>
    <w:rsid w:val="00563B04"/>
    <w:rsid w:val="00564C2A"/>
    <w:rsid w:val="00567855"/>
    <w:rsid w:val="00572D20"/>
    <w:rsid w:val="0057443E"/>
    <w:rsid w:val="00577234"/>
    <w:rsid w:val="00582654"/>
    <w:rsid w:val="005846F2"/>
    <w:rsid w:val="005849C7"/>
    <w:rsid w:val="00584F0E"/>
    <w:rsid w:val="005875F3"/>
    <w:rsid w:val="005907C3"/>
    <w:rsid w:val="00592954"/>
    <w:rsid w:val="00594066"/>
    <w:rsid w:val="00595926"/>
    <w:rsid w:val="00595D98"/>
    <w:rsid w:val="00595DAF"/>
    <w:rsid w:val="005968BC"/>
    <w:rsid w:val="005975C8"/>
    <w:rsid w:val="005A2771"/>
    <w:rsid w:val="005A427C"/>
    <w:rsid w:val="005A7DD0"/>
    <w:rsid w:val="005B1FBE"/>
    <w:rsid w:val="005B2649"/>
    <w:rsid w:val="005B30A9"/>
    <w:rsid w:val="005B7F84"/>
    <w:rsid w:val="005C0F3A"/>
    <w:rsid w:val="005C22A6"/>
    <w:rsid w:val="005C3E94"/>
    <w:rsid w:val="005C7281"/>
    <w:rsid w:val="005C7FAF"/>
    <w:rsid w:val="005D00B7"/>
    <w:rsid w:val="005D2280"/>
    <w:rsid w:val="005D378B"/>
    <w:rsid w:val="005D3B3A"/>
    <w:rsid w:val="005D7551"/>
    <w:rsid w:val="005E04F0"/>
    <w:rsid w:val="005E2154"/>
    <w:rsid w:val="005E21D3"/>
    <w:rsid w:val="005E7BE0"/>
    <w:rsid w:val="005F1A1F"/>
    <w:rsid w:val="005F1A81"/>
    <w:rsid w:val="005F4439"/>
    <w:rsid w:val="005F7658"/>
    <w:rsid w:val="005F7E95"/>
    <w:rsid w:val="00600A19"/>
    <w:rsid w:val="006021CA"/>
    <w:rsid w:val="00607AEA"/>
    <w:rsid w:val="00617105"/>
    <w:rsid w:val="006173F3"/>
    <w:rsid w:val="00620B0C"/>
    <w:rsid w:val="006210C9"/>
    <w:rsid w:val="00625A3D"/>
    <w:rsid w:val="00633866"/>
    <w:rsid w:val="006352D1"/>
    <w:rsid w:val="00635E90"/>
    <w:rsid w:val="006427C2"/>
    <w:rsid w:val="00644816"/>
    <w:rsid w:val="006500C3"/>
    <w:rsid w:val="00651C99"/>
    <w:rsid w:val="00651DB8"/>
    <w:rsid w:val="0065383C"/>
    <w:rsid w:val="00655842"/>
    <w:rsid w:val="0065634C"/>
    <w:rsid w:val="006566C8"/>
    <w:rsid w:val="00660DB7"/>
    <w:rsid w:val="00662934"/>
    <w:rsid w:val="00665070"/>
    <w:rsid w:val="006663E5"/>
    <w:rsid w:val="00671050"/>
    <w:rsid w:val="0067158C"/>
    <w:rsid w:val="00673CBB"/>
    <w:rsid w:val="00676596"/>
    <w:rsid w:val="006769CB"/>
    <w:rsid w:val="0068168D"/>
    <w:rsid w:val="00684E23"/>
    <w:rsid w:val="006869F8"/>
    <w:rsid w:val="006873A0"/>
    <w:rsid w:val="006953CA"/>
    <w:rsid w:val="0069556D"/>
    <w:rsid w:val="006A157D"/>
    <w:rsid w:val="006A3EDB"/>
    <w:rsid w:val="006A5302"/>
    <w:rsid w:val="006B29EE"/>
    <w:rsid w:val="006B38B6"/>
    <w:rsid w:val="006B5858"/>
    <w:rsid w:val="006C02B3"/>
    <w:rsid w:val="006C40DC"/>
    <w:rsid w:val="006C5AA8"/>
    <w:rsid w:val="006C74C8"/>
    <w:rsid w:val="006D52F4"/>
    <w:rsid w:val="006D747A"/>
    <w:rsid w:val="006E6F1C"/>
    <w:rsid w:val="006F25AD"/>
    <w:rsid w:val="006F363F"/>
    <w:rsid w:val="0070553A"/>
    <w:rsid w:val="00710778"/>
    <w:rsid w:val="007127F0"/>
    <w:rsid w:val="00717901"/>
    <w:rsid w:val="007224B1"/>
    <w:rsid w:val="00722EC8"/>
    <w:rsid w:val="00723B18"/>
    <w:rsid w:val="007277AA"/>
    <w:rsid w:val="007405C6"/>
    <w:rsid w:val="00740AC5"/>
    <w:rsid w:val="00741B13"/>
    <w:rsid w:val="00743DEF"/>
    <w:rsid w:val="00745BCC"/>
    <w:rsid w:val="00751613"/>
    <w:rsid w:val="0075215D"/>
    <w:rsid w:val="00752ADF"/>
    <w:rsid w:val="00753464"/>
    <w:rsid w:val="00753652"/>
    <w:rsid w:val="0075377B"/>
    <w:rsid w:val="007605BD"/>
    <w:rsid w:val="00765434"/>
    <w:rsid w:val="007658A5"/>
    <w:rsid w:val="00765FC8"/>
    <w:rsid w:val="007707C0"/>
    <w:rsid w:val="00772A6B"/>
    <w:rsid w:val="007770CB"/>
    <w:rsid w:val="00780502"/>
    <w:rsid w:val="00784EB6"/>
    <w:rsid w:val="00794586"/>
    <w:rsid w:val="007955A3"/>
    <w:rsid w:val="00796AD5"/>
    <w:rsid w:val="007A0000"/>
    <w:rsid w:val="007A6638"/>
    <w:rsid w:val="007A7C67"/>
    <w:rsid w:val="007B1F11"/>
    <w:rsid w:val="007B37F2"/>
    <w:rsid w:val="007B4260"/>
    <w:rsid w:val="007B62B0"/>
    <w:rsid w:val="007C6979"/>
    <w:rsid w:val="007C6BB7"/>
    <w:rsid w:val="007D1887"/>
    <w:rsid w:val="007D4FE0"/>
    <w:rsid w:val="007D7477"/>
    <w:rsid w:val="007E0A46"/>
    <w:rsid w:val="007E0D11"/>
    <w:rsid w:val="007E289C"/>
    <w:rsid w:val="007E5804"/>
    <w:rsid w:val="007E654A"/>
    <w:rsid w:val="007E6DF3"/>
    <w:rsid w:val="007E7B0A"/>
    <w:rsid w:val="007F0091"/>
    <w:rsid w:val="007F2B08"/>
    <w:rsid w:val="007F63EC"/>
    <w:rsid w:val="00801017"/>
    <w:rsid w:val="008028A0"/>
    <w:rsid w:val="008048B3"/>
    <w:rsid w:val="008057A6"/>
    <w:rsid w:val="008136ED"/>
    <w:rsid w:val="0081517F"/>
    <w:rsid w:val="008176BE"/>
    <w:rsid w:val="00817BFF"/>
    <w:rsid w:val="00822FDB"/>
    <w:rsid w:val="0082458D"/>
    <w:rsid w:val="008266BD"/>
    <w:rsid w:val="0082766B"/>
    <w:rsid w:val="00830E2E"/>
    <w:rsid w:val="00831313"/>
    <w:rsid w:val="00831380"/>
    <w:rsid w:val="0084141C"/>
    <w:rsid w:val="0084228E"/>
    <w:rsid w:val="00845B59"/>
    <w:rsid w:val="008511B1"/>
    <w:rsid w:val="00851869"/>
    <w:rsid w:val="00855D85"/>
    <w:rsid w:val="00862383"/>
    <w:rsid w:val="00862891"/>
    <w:rsid w:val="00865318"/>
    <w:rsid w:val="00866873"/>
    <w:rsid w:val="0086780E"/>
    <w:rsid w:val="00870EB9"/>
    <w:rsid w:val="00872ABD"/>
    <w:rsid w:val="008734AC"/>
    <w:rsid w:val="008769DA"/>
    <w:rsid w:val="00881059"/>
    <w:rsid w:val="008829A1"/>
    <w:rsid w:val="00883A12"/>
    <w:rsid w:val="0088523C"/>
    <w:rsid w:val="00891085"/>
    <w:rsid w:val="00892577"/>
    <w:rsid w:val="008940D7"/>
    <w:rsid w:val="008943DF"/>
    <w:rsid w:val="008A0F0C"/>
    <w:rsid w:val="008A193D"/>
    <w:rsid w:val="008A66AB"/>
    <w:rsid w:val="008A6F13"/>
    <w:rsid w:val="008B0595"/>
    <w:rsid w:val="008B1350"/>
    <w:rsid w:val="008B180A"/>
    <w:rsid w:val="008B19A8"/>
    <w:rsid w:val="008B3459"/>
    <w:rsid w:val="008B61A8"/>
    <w:rsid w:val="008B7EC1"/>
    <w:rsid w:val="008C3613"/>
    <w:rsid w:val="008C4A3F"/>
    <w:rsid w:val="008D0F4C"/>
    <w:rsid w:val="008D2927"/>
    <w:rsid w:val="008D58BE"/>
    <w:rsid w:val="008E6F95"/>
    <w:rsid w:val="008F1405"/>
    <w:rsid w:val="008F18C9"/>
    <w:rsid w:val="008F358C"/>
    <w:rsid w:val="00907B62"/>
    <w:rsid w:val="0091006B"/>
    <w:rsid w:val="00912B7D"/>
    <w:rsid w:val="009134D8"/>
    <w:rsid w:val="009137F9"/>
    <w:rsid w:val="009158C5"/>
    <w:rsid w:val="00916367"/>
    <w:rsid w:val="00921EF5"/>
    <w:rsid w:val="009235BA"/>
    <w:rsid w:val="009251A1"/>
    <w:rsid w:val="009275F7"/>
    <w:rsid w:val="009335B1"/>
    <w:rsid w:val="00933EA5"/>
    <w:rsid w:val="0094105E"/>
    <w:rsid w:val="00942D52"/>
    <w:rsid w:val="009459F9"/>
    <w:rsid w:val="00946269"/>
    <w:rsid w:val="00946E33"/>
    <w:rsid w:val="009525BF"/>
    <w:rsid w:val="009541C8"/>
    <w:rsid w:val="00954E9C"/>
    <w:rsid w:val="00956B09"/>
    <w:rsid w:val="00956C9B"/>
    <w:rsid w:val="00960E28"/>
    <w:rsid w:val="0096113C"/>
    <w:rsid w:val="009635D4"/>
    <w:rsid w:val="009652D9"/>
    <w:rsid w:val="00970357"/>
    <w:rsid w:val="00971FF1"/>
    <w:rsid w:val="00972E1C"/>
    <w:rsid w:val="00973336"/>
    <w:rsid w:val="00976282"/>
    <w:rsid w:val="009766C5"/>
    <w:rsid w:val="0097721E"/>
    <w:rsid w:val="00980F5B"/>
    <w:rsid w:val="00982197"/>
    <w:rsid w:val="00990CBC"/>
    <w:rsid w:val="0099593E"/>
    <w:rsid w:val="00996094"/>
    <w:rsid w:val="009A0A32"/>
    <w:rsid w:val="009A27B1"/>
    <w:rsid w:val="009A3262"/>
    <w:rsid w:val="009A3FCF"/>
    <w:rsid w:val="009A6FC0"/>
    <w:rsid w:val="009B1A1B"/>
    <w:rsid w:val="009B5511"/>
    <w:rsid w:val="009B6A34"/>
    <w:rsid w:val="009B6A9E"/>
    <w:rsid w:val="009C31E6"/>
    <w:rsid w:val="009C353F"/>
    <w:rsid w:val="009C67FF"/>
    <w:rsid w:val="009C7E6A"/>
    <w:rsid w:val="009D02C2"/>
    <w:rsid w:val="009D06F8"/>
    <w:rsid w:val="009D12A4"/>
    <w:rsid w:val="009D1A9A"/>
    <w:rsid w:val="009E1FFA"/>
    <w:rsid w:val="009E2890"/>
    <w:rsid w:val="009E2A56"/>
    <w:rsid w:val="009E2C55"/>
    <w:rsid w:val="009E7A3D"/>
    <w:rsid w:val="009F4B48"/>
    <w:rsid w:val="009F547C"/>
    <w:rsid w:val="009F6591"/>
    <w:rsid w:val="00A03277"/>
    <w:rsid w:val="00A0384D"/>
    <w:rsid w:val="00A047A6"/>
    <w:rsid w:val="00A107DD"/>
    <w:rsid w:val="00A13ACE"/>
    <w:rsid w:val="00A15270"/>
    <w:rsid w:val="00A16D10"/>
    <w:rsid w:val="00A172E1"/>
    <w:rsid w:val="00A17A37"/>
    <w:rsid w:val="00A20214"/>
    <w:rsid w:val="00A22571"/>
    <w:rsid w:val="00A244E7"/>
    <w:rsid w:val="00A252BE"/>
    <w:rsid w:val="00A27F3D"/>
    <w:rsid w:val="00A3145D"/>
    <w:rsid w:val="00A3247E"/>
    <w:rsid w:val="00A32D38"/>
    <w:rsid w:val="00A33D44"/>
    <w:rsid w:val="00A36B24"/>
    <w:rsid w:val="00A400C7"/>
    <w:rsid w:val="00A4030A"/>
    <w:rsid w:val="00A40D5B"/>
    <w:rsid w:val="00A46652"/>
    <w:rsid w:val="00A52EFE"/>
    <w:rsid w:val="00A53B5B"/>
    <w:rsid w:val="00A5678A"/>
    <w:rsid w:val="00A5799E"/>
    <w:rsid w:val="00A57B56"/>
    <w:rsid w:val="00A607C6"/>
    <w:rsid w:val="00A60A25"/>
    <w:rsid w:val="00A62952"/>
    <w:rsid w:val="00A704C1"/>
    <w:rsid w:val="00A771AC"/>
    <w:rsid w:val="00A77775"/>
    <w:rsid w:val="00A83682"/>
    <w:rsid w:val="00A83A81"/>
    <w:rsid w:val="00A860EE"/>
    <w:rsid w:val="00A870F0"/>
    <w:rsid w:val="00A87E72"/>
    <w:rsid w:val="00A91A2E"/>
    <w:rsid w:val="00A922B8"/>
    <w:rsid w:val="00A938BC"/>
    <w:rsid w:val="00A93B56"/>
    <w:rsid w:val="00A94B5F"/>
    <w:rsid w:val="00A94FA6"/>
    <w:rsid w:val="00A95F9A"/>
    <w:rsid w:val="00AA4099"/>
    <w:rsid w:val="00AA5CC7"/>
    <w:rsid w:val="00AB15CC"/>
    <w:rsid w:val="00AB2C9C"/>
    <w:rsid w:val="00AB45DE"/>
    <w:rsid w:val="00AB4E01"/>
    <w:rsid w:val="00AB6ABB"/>
    <w:rsid w:val="00AC024F"/>
    <w:rsid w:val="00AC3340"/>
    <w:rsid w:val="00AC33A3"/>
    <w:rsid w:val="00AC5448"/>
    <w:rsid w:val="00AC6A3D"/>
    <w:rsid w:val="00AD317C"/>
    <w:rsid w:val="00AD48CD"/>
    <w:rsid w:val="00AD691A"/>
    <w:rsid w:val="00AD6C66"/>
    <w:rsid w:val="00AE0B09"/>
    <w:rsid w:val="00AE409A"/>
    <w:rsid w:val="00AE5335"/>
    <w:rsid w:val="00AE65F7"/>
    <w:rsid w:val="00AE794A"/>
    <w:rsid w:val="00AE7D6E"/>
    <w:rsid w:val="00AF139B"/>
    <w:rsid w:val="00AF1584"/>
    <w:rsid w:val="00AF2058"/>
    <w:rsid w:val="00AF21B9"/>
    <w:rsid w:val="00AF2CDC"/>
    <w:rsid w:val="00AF4D33"/>
    <w:rsid w:val="00AF6FD0"/>
    <w:rsid w:val="00B05E05"/>
    <w:rsid w:val="00B0772B"/>
    <w:rsid w:val="00B12784"/>
    <w:rsid w:val="00B13A84"/>
    <w:rsid w:val="00B14771"/>
    <w:rsid w:val="00B15088"/>
    <w:rsid w:val="00B152C6"/>
    <w:rsid w:val="00B157F4"/>
    <w:rsid w:val="00B15930"/>
    <w:rsid w:val="00B16A62"/>
    <w:rsid w:val="00B27265"/>
    <w:rsid w:val="00B27A5E"/>
    <w:rsid w:val="00B27FBF"/>
    <w:rsid w:val="00B312D4"/>
    <w:rsid w:val="00B340F8"/>
    <w:rsid w:val="00B3491A"/>
    <w:rsid w:val="00B34C6A"/>
    <w:rsid w:val="00B36300"/>
    <w:rsid w:val="00B36C99"/>
    <w:rsid w:val="00B40048"/>
    <w:rsid w:val="00B43272"/>
    <w:rsid w:val="00B43A3E"/>
    <w:rsid w:val="00B44B19"/>
    <w:rsid w:val="00B45AF9"/>
    <w:rsid w:val="00B45F12"/>
    <w:rsid w:val="00B54B5F"/>
    <w:rsid w:val="00B55963"/>
    <w:rsid w:val="00B561ED"/>
    <w:rsid w:val="00B61F12"/>
    <w:rsid w:val="00B621B7"/>
    <w:rsid w:val="00B625A9"/>
    <w:rsid w:val="00B626BF"/>
    <w:rsid w:val="00B62F1E"/>
    <w:rsid w:val="00B634E0"/>
    <w:rsid w:val="00B66235"/>
    <w:rsid w:val="00B7434C"/>
    <w:rsid w:val="00B75055"/>
    <w:rsid w:val="00B82956"/>
    <w:rsid w:val="00B91E50"/>
    <w:rsid w:val="00BB271F"/>
    <w:rsid w:val="00BB34E8"/>
    <w:rsid w:val="00BB3627"/>
    <w:rsid w:val="00BB5180"/>
    <w:rsid w:val="00BB5EDB"/>
    <w:rsid w:val="00BB7450"/>
    <w:rsid w:val="00BC134E"/>
    <w:rsid w:val="00BC4B76"/>
    <w:rsid w:val="00BC76C1"/>
    <w:rsid w:val="00BD0457"/>
    <w:rsid w:val="00BD0B12"/>
    <w:rsid w:val="00BD14D1"/>
    <w:rsid w:val="00BD1503"/>
    <w:rsid w:val="00BD2299"/>
    <w:rsid w:val="00BD2500"/>
    <w:rsid w:val="00BD42E7"/>
    <w:rsid w:val="00BD7E4C"/>
    <w:rsid w:val="00BE5662"/>
    <w:rsid w:val="00BF15CA"/>
    <w:rsid w:val="00BF346D"/>
    <w:rsid w:val="00BF49A0"/>
    <w:rsid w:val="00BF79A5"/>
    <w:rsid w:val="00C0198B"/>
    <w:rsid w:val="00C01BDE"/>
    <w:rsid w:val="00C02910"/>
    <w:rsid w:val="00C0346A"/>
    <w:rsid w:val="00C03F2A"/>
    <w:rsid w:val="00C048A9"/>
    <w:rsid w:val="00C05697"/>
    <w:rsid w:val="00C05C5F"/>
    <w:rsid w:val="00C24FD8"/>
    <w:rsid w:val="00C27F01"/>
    <w:rsid w:val="00C338DD"/>
    <w:rsid w:val="00C36C28"/>
    <w:rsid w:val="00C378EE"/>
    <w:rsid w:val="00C411E8"/>
    <w:rsid w:val="00C428A8"/>
    <w:rsid w:val="00C46ECD"/>
    <w:rsid w:val="00C5044E"/>
    <w:rsid w:val="00C5731E"/>
    <w:rsid w:val="00C62490"/>
    <w:rsid w:val="00C6300C"/>
    <w:rsid w:val="00C638DD"/>
    <w:rsid w:val="00C63B0C"/>
    <w:rsid w:val="00C63D60"/>
    <w:rsid w:val="00C63DC1"/>
    <w:rsid w:val="00C67312"/>
    <w:rsid w:val="00C704BB"/>
    <w:rsid w:val="00C731A5"/>
    <w:rsid w:val="00C7643F"/>
    <w:rsid w:val="00C82CED"/>
    <w:rsid w:val="00C82F54"/>
    <w:rsid w:val="00C849E1"/>
    <w:rsid w:val="00C9129C"/>
    <w:rsid w:val="00C93AEE"/>
    <w:rsid w:val="00C94C77"/>
    <w:rsid w:val="00C94FEF"/>
    <w:rsid w:val="00CA11AB"/>
    <w:rsid w:val="00CA36EA"/>
    <w:rsid w:val="00CA4679"/>
    <w:rsid w:val="00CA6D68"/>
    <w:rsid w:val="00CB10F3"/>
    <w:rsid w:val="00CB2B95"/>
    <w:rsid w:val="00CB2EF8"/>
    <w:rsid w:val="00CB3494"/>
    <w:rsid w:val="00CB387E"/>
    <w:rsid w:val="00CB38AF"/>
    <w:rsid w:val="00CB5D94"/>
    <w:rsid w:val="00CC41F1"/>
    <w:rsid w:val="00CC5260"/>
    <w:rsid w:val="00CC5BBF"/>
    <w:rsid w:val="00CC65AD"/>
    <w:rsid w:val="00CD2BDF"/>
    <w:rsid w:val="00CD4E9A"/>
    <w:rsid w:val="00CD59B8"/>
    <w:rsid w:val="00CD5B33"/>
    <w:rsid w:val="00CD65B0"/>
    <w:rsid w:val="00CD6AAA"/>
    <w:rsid w:val="00CE0491"/>
    <w:rsid w:val="00CE16B0"/>
    <w:rsid w:val="00CE2D8E"/>
    <w:rsid w:val="00CE562A"/>
    <w:rsid w:val="00CF02FD"/>
    <w:rsid w:val="00CF4434"/>
    <w:rsid w:val="00CF6317"/>
    <w:rsid w:val="00CF7910"/>
    <w:rsid w:val="00D0039A"/>
    <w:rsid w:val="00D00CDB"/>
    <w:rsid w:val="00D02287"/>
    <w:rsid w:val="00D0265C"/>
    <w:rsid w:val="00D050CF"/>
    <w:rsid w:val="00D0572B"/>
    <w:rsid w:val="00D077A4"/>
    <w:rsid w:val="00D10F15"/>
    <w:rsid w:val="00D228F6"/>
    <w:rsid w:val="00D3040A"/>
    <w:rsid w:val="00D36390"/>
    <w:rsid w:val="00D4095C"/>
    <w:rsid w:val="00D41155"/>
    <w:rsid w:val="00D42F55"/>
    <w:rsid w:val="00D44D2D"/>
    <w:rsid w:val="00D53C6D"/>
    <w:rsid w:val="00D556A7"/>
    <w:rsid w:val="00D55A09"/>
    <w:rsid w:val="00D55AE9"/>
    <w:rsid w:val="00D56A9C"/>
    <w:rsid w:val="00D60BDD"/>
    <w:rsid w:val="00D6497A"/>
    <w:rsid w:val="00D65EC0"/>
    <w:rsid w:val="00D7547F"/>
    <w:rsid w:val="00D75EDD"/>
    <w:rsid w:val="00D823F1"/>
    <w:rsid w:val="00D85AA9"/>
    <w:rsid w:val="00D869FB"/>
    <w:rsid w:val="00D87BA1"/>
    <w:rsid w:val="00D9521B"/>
    <w:rsid w:val="00D96F4A"/>
    <w:rsid w:val="00DA1EFF"/>
    <w:rsid w:val="00DA5806"/>
    <w:rsid w:val="00DA5A94"/>
    <w:rsid w:val="00DA6503"/>
    <w:rsid w:val="00DA6F80"/>
    <w:rsid w:val="00DB4CAF"/>
    <w:rsid w:val="00DB7386"/>
    <w:rsid w:val="00DC3315"/>
    <w:rsid w:val="00DC5FD1"/>
    <w:rsid w:val="00DD0809"/>
    <w:rsid w:val="00DD194F"/>
    <w:rsid w:val="00DD1EAF"/>
    <w:rsid w:val="00DD2C9C"/>
    <w:rsid w:val="00DD31F8"/>
    <w:rsid w:val="00DD46D1"/>
    <w:rsid w:val="00DE0BFD"/>
    <w:rsid w:val="00DE4DE0"/>
    <w:rsid w:val="00DE702E"/>
    <w:rsid w:val="00DF0ECC"/>
    <w:rsid w:val="00DF256D"/>
    <w:rsid w:val="00DF4850"/>
    <w:rsid w:val="00E0002A"/>
    <w:rsid w:val="00E00412"/>
    <w:rsid w:val="00E01833"/>
    <w:rsid w:val="00E01E55"/>
    <w:rsid w:val="00E03973"/>
    <w:rsid w:val="00E04698"/>
    <w:rsid w:val="00E04B7A"/>
    <w:rsid w:val="00E04CE5"/>
    <w:rsid w:val="00E05539"/>
    <w:rsid w:val="00E06A33"/>
    <w:rsid w:val="00E10527"/>
    <w:rsid w:val="00E1076B"/>
    <w:rsid w:val="00E10956"/>
    <w:rsid w:val="00E14DDC"/>
    <w:rsid w:val="00E15370"/>
    <w:rsid w:val="00E1622F"/>
    <w:rsid w:val="00E22366"/>
    <w:rsid w:val="00E30D97"/>
    <w:rsid w:val="00E36EEE"/>
    <w:rsid w:val="00E37070"/>
    <w:rsid w:val="00E37142"/>
    <w:rsid w:val="00E455AF"/>
    <w:rsid w:val="00E46CE6"/>
    <w:rsid w:val="00E5107C"/>
    <w:rsid w:val="00E519E6"/>
    <w:rsid w:val="00E51DAB"/>
    <w:rsid w:val="00E538D7"/>
    <w:rsid w:val="00E61D3B"/>
    <w:rsid w:val="00E63C30"/>
    <w:rsid w:val="00E6490E"/>
    <w:rsid w:val="00E70E41"/>
    <w:rsid w:val="00E716DA"/>
    <w:rsid w:val="00E72A69"/>
    <w:rsid w:val="00E74171"/>
    <w:rsid w:val="00E758E8"/>
    <w:rsid w:val="00E76CD0"/>
    <w:rsid w:val="00E87F49"/>
    <w:rsid w:val="00E94FDE"/>
    <w:rsid w:val="00E95AF0"/>
    <w:rsid w:val="00E95F5C"/>
    <w:rsid w:val="00E962F6"/>
    <w:rsid w:val="00EA3890"/>
    <w:rsid w:val="00EA4B43"/>
    <w:rsid w:val="00EA5780"/>
    <w:rsid w:val="00EB53BB"/>
    <w:rsid w:val="00EB5AE6"/>
    <w:rsid w:val="00EB7B13"/>
    <w:rsid w:val="00EC17E3"/>
    <w:rsid w:val="00EC2736"/>
    <w:rsid w:val="00EC299E"/>
    <w:rsid w:val="00EC4112"/>
    <w:rsid w:val="00EC5A3B"/>
    <w:rsid w:val="00ED30E9"/>
    <w:rsid w:val="00EE0FB5"/>
    <w:rsid w:val="00EE1E8E"/>
    <w:rsid w:val="00EE43A3"/>
    <w:rsid w:val="00EE4461"/>
    <w:rsid w:val="00EE5F30"/>
    <w:rsid w:val="00EF3A0E"/>
    <w:rsid w:val="00EF4775"/>
    <w:rsid w:val="00EF6D7B"/>
    <w:rsid w:val="00EF7A1D"/>
    <w:rsid w:val="00F05096"/>
    <w:rsid w:val="00F11D37"/>
    <w:rsid w:val="00F122C4"/>
    <w:rsid w:val="00F1313D"/>
    <w:rsid w:val="00F159C5"/>
    <w:rsid w:val="00F16FDA"/>
    <w:rsid w:val="00F203F4"/>
    <w:rsid w:val="00F21A99"/>
    <w:rsid w:val="00F243CA"/>
    <w:rsid w:val="00F31939"/>
    <w:rsid w:val="00F3477A"/>
    <w:rsid w:val="00F36B74"/>
    <w:rsid w:val="00F41ACC"/>
    <w:rsid w:val="00F42F2D"/>
    <w:rsid w:val="00F562F0"/>
    <w:rsid w:val="00F569AE"/>
    <w:rsid w:val="00F5738D"/>
    <w:rsid w:val="00F63CD1"/>
    <w:rsid w:val="00F645EE"/>
    <w:rsid w:val="00F65DD1"/>
    <w:rsid w:val="00F70959"/>
    <w:rsid w:val="00F8198D"/>
    <w:rsid w:val="00F81A0B"/>
    <w:rsid w:val="00F81CA3"/>
    <w:rsid w:val="00F821B6"/>
    <w:rsid w:val="00F831FA"/>
    <w:rsid w:val="00F844FE"/>
    <w:rsid w:val="00F925C8"/>
    <w:rsid w:val="00F97AEC"/>
    <w:rsid w:val="00FA3065"/>
    <w:rsid w:val="00FA461C"/>
    <w:rsid w:val="00FA5CBA"/>
    <w:rsid w:val="00FA7732"/>
    <w:rsid w:val="00FB0BB1"/>
    <w:rsid w:val="00FB131A"/>
    <w:rsid w:val="00FB1823"/>
    <w:rsid w:val="00FB2DCC"/>
    <w:rsid w:val="00FB2F95"/>
    <w:rsid w:val="00FB2FA5"/>
    <w:rsid w:val="00FB3430"/>
    <w:rsid w:val="00FB34D4"/>
    <w:rsid w:val="00FB379B"/>
    <w:rsid w:val="00FB42B3"/>
    <w:rsid w:val="00FB6A9D"/>
    <w:rsid w:val="00FC5486"/>
    <w:rsid w:val="00FC5939"/>
    <w:rsid w:val="00FC7306"/>
    <w:rsid w:val="00FD6637"/>
    <w:rsid w:val="00FE38E0"/>
    <w:rsid w:val="00FE3CAE"/>
    <w:rsid w:val="00FE46EB"/>
    <w:rsid w:val="00FF1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B7450"/>
    <w:rPr>
      <w:sz w:val="16"/>
      <w:szCs w:val="16"/>
    </w:rPr>
  </w:style>
  <w:style w:type="paragraph" w:styleId="CommentText">
    <w:name w:val="annotation text"/>
    <w:basedOn w:val="Normal"/>
    <w:link w:val="CommentTextChar"/>
    <w:uiPriority w:val="99"/>
    <w:semiHidden/>
    <w:unhideWhenUsed/>
    <w:rsid w:val="00BB7450"/>
    <w:rPr>
      <w:sz w:val="20"/>
      <w:szCs w:val="20"/>
    </w:rPr>
  </w:style>
  <w:style w:type="character" w:customStyle="1" w:styleId="CommentTextChar">
    <w:name w:val="Comment Text Char"/>
    <w:basedOn w:val="DefaultParagraphFont"/>
    <w:link w:val="CommentText"/>
    <w:uiPriority w:val="99"/>
    <w:semiHidden/>
    <w:rsid w:val="00BB7450"/>
    <w:rPr>
      <w:lang w:val="ru-RU" w:eastAsia="ru-RU"/>
    </w:rPr>
  </w:style>
  <w:style w:type="paragraph" w:styleId="CommentSubject">
    <w:name w:val="annotation subject"/>
    <w:basedOn w:val="CommentText"/>
    <w:next w:val="CommentText"/>
    <w:link w:val="CommentSubjectChar"/>
    <w:uiPriority w:val="99"/>
    <w:semiHidden/>
    <w:unhideWhenUsed/>
    <w:rsid w:val="00BB7450"/>
    <w:rPr>
      <w:b/>
      <w:bCs/>
    </w:rPr>
  </w:style>
  <w:style w:type="character" w:customStyle="1" w:styleId="CommentSubjectChar">
    <w:name w:val="Comment Subject Char"/>
    <w:basedOn w:val="CommentTextChar"/>
    <w:link w:val="CommentSubject"/>
    <w:uiPriority w:val="99"/>
    <w:semiHidden/>
    <w:rsid w:val="00BB7450"/>
    <w:rPr>
      <w:b/>
      <w:bCs/>
      <w:lang w:val="ru-RU" w:eastAsia="ru-RU"/>
    </w:rPr>
  </w:style>
  <w:style w:type="paragraph" w:styleId="TOC1">
    <w:name w:val="toc 1"/>
    <w:basedOn w:val="Normal"/>
    <w:next w:val="Normal"/>
    <w:autoRedefine/>
    <w:uiPriority w:val="39"/>
    <w:unhideWhenUsed/>
    <w:rsid w:val="00F1313D"/>
    <w:pPr>
      <w:tabs>
        <w:tab w:val="left" w:pos="-993"/>
        <w:tab w:val="right" w:leader="underscore" w:pos="9629"/>
      </w:tabs>
      <w:spacing w:before="120"/>
    </w:pPr>
    <w:rPr>
      <w:rFonts w:asciiTheme="minorHAnsi" w:hAnsiTheme="minorHAnsi"/>
      <w:b/>
      <w:bCs/>
      <w:i/>
      <w:iCs/>
    </w:rPr>
  </w:style>
  <w:style w:type="paragraph" w:styleId="TOC2">
    <w:name w:val="toc 2"/>
    <w:basedOn w:val="Normal"/>
    <w:next w:val="Normal"/>
    <w:autoRedefine/>
    <w:uiPriority w:val="39"/>
    <w:unhideWhenUsed/>
    <w:rsid w:val="00FB343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FB3430"/>
    <w:pPr>
      <w:ind w:left="480"/>
    </w:pPr>
    <w:rPr>
      <w:rFonts w:asciiTheme="minorHAnsi" w:hAnsiTheme="minorHAnsi"/>
      <w:sz w:val="20"/>
      <w:szCs w:val="20"/>
    </w:rPr>
  </w:style>
  <w:style w:type="paragraph" w:styleId="TOC4">
    <w:name w:val="toc 4"/>
    <w:basedOn w:val="Normal"/>
    <w:next w:val="Normal"/>
    <w:autoRedefine/>
    <w:uiPriority w:val="99"/>
    <w:unhideWhenUsed/>
    <w:rsid w:val="00FB3430"/>
    <w:pPr>
      <w:ind w:left="720"/>
    </w:pPr>
    <w:rPr>
      <w:rFonts w:asciiTheme="minorHAnsi" w:hAnsiTheme="minorHAnsi"/>
      <w:sz w:val="20"/>
      <w:szCs w:val="20"/>
    </w:rPr>
  </w:style>
  <w:style w:type="paragraph" w:styleId="TOC5">
    <w:name w:val="toc 5"/>
    <w:basedOn w:val="Normal"/>
    <w:next w:val="Normal"/>
    <w:autoRedefine/>
    <w:uiPriority w:val="99"/>
    <w:unhideWhenUsed/>
    <w:rsid w:val="00FB3430"/>
    <w:pPr>
      <w:ind w:left="960"/>
    </w:pPr>
    <w:rPr>
      <w:rFonts w:asciiTheme="minorHAnsi" w:hAnsiTheme="minorHAnsi"/>
      <w:sz w:val="20"/>
      <w:szCs w:val="20"/>
    </w:rPr>
  </w:style>
  <w:style w:type="paragraph" w:styleId="TOC6">
    <w:name w:val="toc 6"/>
    <w:basedOn w:val="Normal"/>
    <w:next w:val="Normal"/>
    <w:autoRedefine/>
    <w:uiPriority w:val="99"/>
    <w:unhideWhenUsed/>
    <w:rsid w:val="00FB3430"/>
    <w:pPr>
      <w:ind w:left="1200"/>
    </w:pPr>
    <w:rPr>
      <w:rFonts w:asciiTheme="minorHAnsi" w:hAnsiTheme="minorHAnsi"/>
      <w:sz w:val="20"/>
      <w:szCs w:val="20"/>
    </w:rPr>
  </w:style>
  <w:style w:type="paragraph" w:styleId="TOC7">
    <w:name w:val="toc 7"/>
    <w:basedOn w:val="Normal"/>
    <w:next w:val="Normal"/>
    <w:autoRedefine/>
    <w:uiPriority w:val="99"/>
    <w:unhideWhenUsed/>
    <w:rsid w:val="00FB3430"/>
    <w:pPr>
      <w:ind w:left="1440"/>
    </w:pPr>
    <w:rPr>
      <w:rFonts w:asciiTheme="minorHAnsi" w:hAnsiTheme="minorHAnsi"/>
      <w:sz w:val="20"/>
      <w:szCs w:val="20"/>
    </w:rPr>
  </w:style>
  <w:style w:type="paragraph" w:styleId="TOC8">
    <w:name w:val="toc 8"/>
    <w:basedOn w:val="Normal"/>
    <w:next w:val="Normal"/>
    <w:autoRedefine/>
    <w:uiPriority w:val="99"/>
    <w:unhideWhenUsed/>
    <w:rsid w:val="00FB3430"/>
    <w:pPr>
      <w:ind w:left="1680"/>
    </w:pPr>
    <w:rPr>
      <w:rFonts w:asciiTheme="minorHAnsi" w:hAnsiTheme="minorHAnsi"/>
      <w:sz w:val="20"/>
      <w:szCs w:val="20"/>
    </w:rPr>
  </w:style>
  <w:style w:type="paragraph" w:styleId="TOC9">
    <w:name w:val="toc 9"/>
    <w:basedOn w:val="Normal"/>
    <w:next w:val="Normal"/>
    <w:autoRedefine/>
    <w:uiPriority w:val="99"/>
    <w:unhideWhenUsed/>
    <w:rsid w:val="00FB343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B7450"/>
    <w:rPr>
      <w:sz w:val="16"/>
      <w:szCs w:val="16"/>
    </w:rPr>
  </w:style>
  <w:style w:type="paragraph" w:styleId="CommentText">
    <w:name w:val="annotation text"/>
    <w:basedOn w:val="Normal"/>
    <w:link w:val="CommentTextChar"/>
    <w:uiPriority w:val="99"/>
    <w:semiHidden/>
    <w:unhideWhenUsed/>
    <w:rsid w:val="00BB7450"/>
    <w:rPr>
      <w:sz w:val="20"/>
      <w:szCs w:val="20"/>
    </w:rPr>
  </w:style>
  <w:style w:type="character" w:customStyle="1" w:styleId="CommentTextChar">
    <w:name w:val="Comment Text Char"/>
    <w:basedOn w:val="DefaultParagraphFont"/>
    <w:link w:val="CommentText"/>
    <w:uiPriority w:val="99"/>
    <w:semiHidden/>
    <w:rsid w:val="00BB7450"/>
    <w:rPr>
      <w:lang w:val="ru-RU" w:eastAsia="ru-RU"/>
    </w:rPr>
  </w:style>
  <w:style w:type="paragraph" w:styleId="CommentSubject">
    <w:name w:val="annotation subject"/>
    <w:basedOn w:val="CommentText"/>
    <w:next w:val="CommentText"/>
    <w:link w:val="CommentSubjectChar"/>
    <w:uiPriority w:val="99"/>
    <w:semiHidden/>
    <w:unhideWhenUsed/>
    <w:rsid w:val="00BB7450"/>
    <w:rPr>
      <w:b/>
      <w:bCs/>
    </w:rPr>
  </w:style>
  <w:style w:type="character" w:customStyle="1" w:styleId="CommentSubjectChar">
    <w:name w:val="Comment Subject Char"/>
    <w:basedOn w:val="CommentTextChar"/>
    <w:link w:val="CommentSubject"/>
    <w:uiPriority w:val="99"/>
    <w:semiHidden/>
    <w:rsid w:val="00BB7450"/>
    <w:rPr>
      <w:b/>
      <w:bCs/>
      <w:lang w:val="ru-RU" w:eastAsia="ru-RU"/>
    </w:rPr>
  </w:style>
  <w:style w:type="paragraph" w:styleId="TOC1">
    <w:name w:val="toc 1"/>
    <w:basedOn w:val="Normal"/>
    <w:next w:val="Normal"/>
    <w:autoRedefine/>
    <w:uiPriority w:val="39"/>
    <w:unhideWhenUsed/>
    <w:rsid w:val="00F1313D"/>
    <w:pPr>
      <w:tabs>
        <w:tab w:val="left" w:pos="-993"/>
        <w:tab w:val="right" w:leader="underscore" w:pos="9629"/>
      </w:tabs>
      <w:spacing w:before="120"/>
    </w:pPr>
    <w:rPr>
      <w:rFonts w:asciiTheme="minorHAnsi" w:hAnsiTheme="minorHAnsi"/>
      <w:b/>
      <w:bCs/>
      <w:i/>
      <w:iCs/>
    </w:rPr>
  </w:style>
  <w:style w:type="paragraph" w:styleId="TOC2">
    <w:name w:val="toc 2"/>
    <w:basedOn w:val="Normal"/>
    <w:next w:val="Normal"/>
    <w:autoRedefine/>
    <w:uiPriority w:val="39"/>
    <w:unhideWhenUsed/>
    <w:rsid w:val="00FB343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FB3430"/>
    <w:pPr>
      <w:ind w:left="480"/>
    </w:pPr>
    <w:rPr>
      <w:rFonts w:asciiTheme="minorHAnsi" w:hAnsiTheme="minorHAnsi"/>
      <w:sz w:val="20"/>
      <w:szCs w:val="20"/>
    </w:rPr>
  </w:style>
  <w:style w:type="paragraph" w:styleId="TOC4">
    <w:name w:val="toc 4"/>
    <w:basedOn w:val="Normal"/>
    <w:next w:val="Normal"/>
    <w:autoRedefine/>
    <w:uiPriority w:val="99"/>
    <w:unhideWhenUsed/>
    <w:rsid w:val="00FB3430"/>
    <w:pPr>
      <w:ind w:left="720"/>
    </w:pPr>
    <w:rPr>
      <w:rFonts w:asciiTheme="minorHAnsi" w:hAnsiTheme="minorHAnsi"/>
      <w:sz w:val="20"/>
      <w:szCs w:val="20"/>
    </w:rPr>
  </w:style>
  <w:style w:type="paragraph" w:styleId="TOC5">
    <w:name w:val="toc 5"/>
    <w:basedOn w:val="Normal"/>
    <w:next w:val="Normal"/>
    <w:autoRedefine/>
    <w:uiPriority w:val="99"/>
    <w:unhideWhenUsed/>
    <w:rsid w:val="00FB3430"/>
    <w:pPr>
      <w:ind w:left="960"/>
    </w:pPr>
    <w:rPr>
      <w:rFonts w:asciiTheme="minorHAnsi" w:hAnsiTheme="minorHAnsi"/>
      <w:sz w:val="20"/>
      <w:szCs w:val="20"/>
    </w:rPr>
  </w:style>
  <w:style w:type="paragraph" w:styleId="TOC6">
    <w:name w:val="toc 6"/>
    <w:basedOn w:val="Normal"/>
    <w:next w:val="Normal"/>
    <w:autoRedefine/>
    <w:uiPriority w:val="99"/>
    <w:unhideWhenUsed/>
    <w:rsid w:val="00FB3430"/>
    <w:pPr>
      <w:ind w:left="1200"/>
    </w:pPr>
    <w:rPr>
      <w:rFonts w:asciiTheme="minorHAnsi" w:hAnsiTheme="minorHAnsi"/>
      <w:sz w:val="20"/>
      <w:szCs w:val="20"/>
    </w:rPr>
  </w:style>
  <w:style w:type="paragraph" w:styleId="TOC7">
    <w:name w:val="toc 7"/>
    <w:basedOn w:val="Normal"/>
    <w:next w:val="Normal"/>
    <w:autoRedefine/>
    <w:uiPriority w:val="99"/>
    <w:unhideWhenUsed/>
    <w:rsid w:val="00FB3430"/>
    <w:pPr>
      <w:ind w:left="1440"/>
    </w:pPr>
    <w:rPr>
      <w:rFonts w:asciiTheme="minorHAnsi" w:hAnsiTheme="minorHAnsi"/>
      <w:sz w:val="20"/>
      <w:szCs w:val="20"/>
    </w:rPr>
  </w:style>
  <w:style w:type="paragraph" w:styleId="TOC8">
    <w:name w:val="toc 8"/>
    <w:basedOn w:val="Normal"/>
    <w:next w:val="Normal"/>
    <w:autoRedefine/>
    <w:uiPriority w:val="99"/>
    <w:unhideWhenUsed/>
    <w:rsid w:val="00FB3430"/>
    <w:pPr>
      <w:ind w:left="1680"/>
    </w:pPr>
    <w:rPr>
      <w:rFonts w:asciiTheme="minorHAnsi" w:hAnsiTheme="minorHAnsi"/>
      <w:sz w:val="20"/>
      <w:szCs w:val="20"/>
    </w:rPr>
  </w:style>
  <w:style w:type="paragraph" w:styleId="TOC9">
    <w:name w:val="toc 9"/>
    <w:basedOn w:val="Normal"/>
    <w:next w:val="Normal"/>
    <w:autoRedefine/>
    <w:uiPriority w:val="99"/>
    <w:unhideWhenUsed/>
    <w:rsid w:val="00FB3430"/>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66659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2.png"/><Relationship Id="rId30"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040F72-8350-482D-ACD1-9AED7C0B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43</Pages>
  <Words>11231</Words>
  <Characters>64023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Practical Assessment Task</vt:lpstr>
    </vt:vector>
  </TitlesOfParts>
  <Company>GradE 11 – 2013</Company>
  <LinksUpToDate>false</LinksUpToDate>
  <CharactersWithSpaces>75104</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Assessment Task</dc:title>
  <dc:subject>Computer Applications Technology</dc:subject>
  <dc:creator>DBE</dc:creator>
  <cp:lastModifiedBy>Labuscagne.C</cp:lastModifiedBy>
  <cp:revision>8</cp:revision>
  <cp:lastPrinted>2014-04-15T05:45:00Z</cp:lastPrinted>
  <dcterms:created xsi:type="dcterms:W3CDTF">2014-04-16T11:43:00Z</dcterms:created>
  <dcterms:modified xsi:type="dcterms:W3CDTF">2014-04-16T11:53:00Z</dcterms:modified>
</cp:coreProperties>
</file>