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9515"/>
      </w:tblGrid>
      <w:tr w:rsidR="000B2CF6" w:rsidRPr="00857090" w:rsidTr="00336864">
        <w:trPr>
          <w:trHeight w:val="2880"/>
          <w:jc w:val="center"/>
        </w:trPr>
        <w:tc>
          <w:tcPr>
            <w:tcW w:w="5000" w:type="pct"/>
          </w:tcPr>
          <w:p w:rsidR="000B2CF6" w:rsidRPr="00857090" w:rsidRDefault="002D59DD" w:rsidP="00336864">
            <w:pPr>
              <w:pStyle w:val="NoSpacing"/>
              <w:jc w:val="center"/>
              <w:rPr>
                <w:rFonts w:asciiTheme="majorHAnsi" w:eastAsiaTheme="majorEastAsia" w:hAnsiTheme="majorHAnsi" w:cstheme="majorBidi"/>
                <w:caps/>
              </w:rPr>
            </w:pPr>
            <w:sdt>
              <w:sdtPr>
                <w:rPr>
                  <w:rFonts w:asciiTheme="majorHAnsi" w:eastAsiaTheme="majorEastAsia" w:hAnsiTheme="majorHAnsi" w:cstheme="majorBidi"/>
                  <w:caps/>
                  <w:sz w:val="24"/>
                  <w:szCs w:val="24"/>
                  <w:lang w:eastAsia="ru-RU"/>
                </w:rPr>
                <w:id w:val="82613918"/>
                <w:picture/>
              </w:sdtPr>
              <w:sdtContent>
                <w:r w:rsidR="000B2CF6" w:rsidRPr="00857090">
                  <w:rPr>
                    <w:rFonts w:asciiTheme="majorHAnsi" w:eastAsiaTheme="majorEastAsia" w:hAnsiTheme="majorHAnsi" w:cstheme="majorBidi"/>
                    <w:caps/>
                    <w:noProof/>
                    <w:sz w:val="24"/>
                    <w:szCs w:val="24"/>
                  </w:rPr>
                  <w:drawing>
                    <wp:inline distT="0" distB="0" distL="0" distR="0">
                      <wp:extent cx="2954909" cy="10783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2957438" cy="1079225"/>
                              </a:xfrm>
                              <a:prstGeom prst="rect">
                                <a:avLst/>
                              </a:prstGeom>
                              <a:noFill/>
                              <a:ln w="9525">
                                <a:noFill/>
                                <a:miter lim="800000"/>
                                <a:headEnd/>
                                <a:tailEnd/>
                              </a:ln>
                            </pic:spPr>
                          </pic:pic>
                        </a:graphicData>
                      </a:graphic>
                    </wp:inline>
                  </w:drawing>
                </w:r>
              </w:sdtContent>
            </w:sdt>
          </w:p>
        </w:tc>
      </w:tr>
      <w:tr w:rsidR="000B2CF6" w:rsidRPr="00857090" w:rsidTr="00336864">
        <w:trPr>
          <w:trHeight w:val="1440"/>
          <w:jc w:val="center"/>
        </w:trPr>
        <w:sdt>
          <w:sdtPr>
            <w:rPr>
              <w:rFonts w:asciiTheme="majorHAnsi" w:eastAsiaTheme="majorEastAsia" w:hAnsiTheme="majorHAnsi" w:cstheme="majorBidi"/>
              <w:sz w:val="80"/>
              <w:szCs w:val="80"/>
            </w:rPr>
            <w:alias w:val="Title"/>
            <w:id w:val="14928189"/>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0B2CF6" w:rsidRPr="00857090" w:rsidRDefault="000B2CF6" w:rsidP="00336864">
                <w:pPr>
                  <w:pStyle w:val="NoSpacing"/>
                  <w:jc w:val="center"/>
                  <w:rPr>
                    <w:rFonts w:asciiTheme="majorHAnsi" w:eastAsiaTheme="majorEastAsia" w:hAnsiTheme="majorHAnsi" w:cstheme="majorBidi"/>
                    <w:sz w:val="80"/>
                    <w:szCs w:val="80"/>
                  </w:rPr>
                </w:pPr>
                <w:r w:rsidRPr="00857090">
                  <w:rPr>
                    <w:rFonts w:asciiTheme="majorHAnsi" w:eastAsiaTheme="majorEastAsia" w:hAnsiTheme="majorHAnsi" w:cstheme="majorBidi"/>
                    <w:sz w:val="80"/>
                    <w:szCs w:val="80"/>
                  </w:rPr>
                  <w:t>Praktiese Assesseringstaak</w:t>
                </w:r>
              </w:p>
            </w:tc>
          </w:sdtContent>
        </w:sdt>
      </w:tr>
      <w:tr w:rsidR="000B2CF6" w:rsidRPr="00857090" w:rsidTr="00336864">
        <w:trPr>
          <w:trHeight w:val="720"/>
          <w:jc w:val="center"/>
        </w:trPr>
        <w:sdt>
          <w:sdtPr>
            <w:rPr>
              <w:rFonts w:asciiTheme="majorHAnsi" w:eastAsiaTheme="majorEastAsia" w:hAnsiTheme="majorHAnsi" w:cstheme="majorBidi"/>
              <w:b/>
              <w:sz w:val="56"/>
              <w:szCs w:val="44"/>
            </w:rPr>
            <w:alias w:val="Subtitle"/>
            <w:id w:val="14928190"/>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0B2CF6" w:rsidRPr="00857090" w:rsidRDefault="000B2CF6" w:rsidP="000B2CF6">
                <w:pPr>
                  <w:pStyle w:val="NoSpacing"/>
                  <w:tabs>
                    <w:tab w:val="left" w:pos="734"/>
                  </w:tabs>
                  <w:jc w:val="center"/>
                  <w:rPr>
                    <w:rFonts w:asciiTheme="majorHAnsi" w:eastAsiaTheme="majorEastAsia" w:hAnsiTheme="majorHAnsi" w:cstheme="majorBidi"/>
                    <w:sz w:val="44"/>
                    <w:szCs w:val="44"/>
                  </w:rPr>
                </w:pPr>
                <w:r w:rsidRPr="00857090">
                  <w:rPr>
                    <w:rFonts w:asciiTheme="majorHAnsi" w:eastAsiaTheme="majorEastAsia" w:hAnsiTheme="majorHAnsi" w:cstheme="majorBidi"/>
                    <w:b/>
                    <w:sz w:val="56"/>
                    <w:szCs w:val="44"/>
                  </w:rPr>
                  <w:t>Rekenaartoepassingstegnologie</w:t>
                </w:r>
              </w:p>
            </w:tc>
          </w:sdtContent>
        </w:sdt>
      </w:tr>
      <w:tr w:rsidR="000B2CF6" w:rsidRPr="00857090" w:rsidTr="00336864">
        <w:trPr>
          <w:trHeight w:val="360"/>
          <w:jc w:val="center"/>
        </w:trPr>
        <w:tc>
          <w:tcPr>
            <w:tcW w:w="5000" w:type="pct"/>
            <w:vAlign w:val="center"/>
          </w:tcPr>
          <w:p w:rsidR="000B2CF6" w:rsidRPr="00857090" w:rsidRDefault="000B2CF6" w:rsidP="00336864">
            <w:pPr>
              <w:pStyle w:val="NoSpacing"/>
              <w:jc w:val="center"/>
            </w:pPr>
          </w:p>
        </w:tc>
      </w:tr>
      <w:tr w:rsidR="000B2CF6" w:rsidRPr="00857090" w:rsidTr="00336864">
        <w:trPr>
          <w:trHeight w:val="360"/>
          <w:jc w:val="center"/>
        </w:trPr>
        <w:tc>
          <w:tcPr>
            <w:tcW w:w="5000" w:type="pct"/>
            <w:vAlign w:val="center"/>
          </w:tcPr>
          <w:p w:rsidR="000B2CF6" w:rsidRPr="00857090" w:rsidRDefault="000B2CF6" w:rsidP="00336864">
            <w:pPr>
              <w:pStyle w:val="NoSpacing"/>
              <w:jc w:val="center"/>
              <w:rPr>
                <w:b/>
                <w:bCs/>
              </w:rPr>
            </w:pPr>
          </w:p>
        </w:tc>
      </w:tr>
      <w:tr w:rsidR="000B2CF6" w:rsidRPr="00857090" w:rsidTr="00336864">
        <w:trPr>
          <w:trHeight w:val="360"/>
          <w:jc w:val="center"/>
        </w:trPr>
        <w:tc>
          <w:tcPr>
            <w:tcW w:w="5000" w:type="pct"/>
            <w:vAlign w:val="center"/>
          </w:tcPr>
          <w:p w:rsidR="000B2CF6" w:rsidRPr="00857090" w:rsidRDefault="000B2CF6" w:rsidP="00336864">
            <w:pPr>
              <w:pStyle w:val="NoSpacing"/>
              <w:jc w:val="center"/>
              <w:rPr>
                <w:b/>
                <w:bCs/>
                <w:sz w:val="44"/>
              </w:rPr>
            </w:pPr>
            <w:r w:rsidRPr="00857090">
              <w:rPr>
                <w:b/>
                <w:bCs/>
                <w:sz w:val="44"/>
              </w:rPr>
              <w:t>Graad 11</w:t>
            </w:r>
          </w:p>
          <w:p w:rsidR="000B2CF6" w:rsidRPr="00857090" w:rsidRDefault="000B2CF6" w:rsidP="00336864">
            <w:pPr>
              <w:pStyle w:val="NoSpacing"/>
              <w:jc w:val="center"/>
              <w:rPr>
                <w:b/>
                <w:bCs/>
                <w:sz w:val="36"/>
              </w:rPr>
            </w:pPr>
            <w:r w:rsidRPr="00857090">
              <w:rPr>
                <w:b/>
                <w:bCs/>
                <w:sz w:val="44"/>
              </w:rPr>
              <w:t>2014</w:t>
            </w:r>
          </w:p>
        </w:tc>
      </w:tr>
    </w:tbl>
    <w:sdt>
      <w:sdtPr>
        <w:rPr>
          <w:rFonts w:asciiTheme="majorHAnsi" w:eastAsiaTheme="majorEastAsia" w:hAnsiTheme="majorHAnsi" w:cstheme="majorBidi"/>
          <w:b/>
          <w:sz w:val="52"/>
          <w:szCs w:val="44"/>
          <w:lang w:eastAsia="en-US"/>
        </w:rPr>
        <w:id w:val="29854661"/>
        <w:docPartObj>
          <w:docPartGallery w:val="Cover Pages"/>
          <w:docPartUnique/>
        </w:docPartObj>
      </w:sdtPr>
      <w:sdtEndPr>
        <w:rPr>
          <w:rFonts w:ascii="Cambria" w:eastAsia="Times New Roman" w:hAnsi="Cambria" w:cs="Times New Roman"/>
          <w:b w:val="0"/>
          <w:sz w:val="22"/>
          <w:szCs w:val="22"/>
          <w:lang w:bidi="en-US"/>
        </w:rPr>
      </w:sdtEndPr>
      <w:sdtContent>
        <w:p w:rsidR="007E7B0A" w:rsidRPr="00857090" w:rsidRDefault="007E7B0A">
          <w:pPr>
            <w:rPr>
              <w:sz w:val="40"/>
            </w:rPr>
          </w:pPr>
        </w:p>
        <w:p w:rsidR="007E7B0A" w:rsidRPr="00857090" w:rsidRDefault="007E7B0A"/>
        <w:tbl>
          <w:tblPr>
            <w:tblpPr w:leftFromText="187" w:rightFromText="187" w:horzAnchor="margin" w:tblpXSpec="center" w:tblpYSpec="bottom"/>
            <w:tblW w:w="5000" w:type="pct"/>
            <w:tblLook w:val="04A0"/>
          </w:tblPr>
          <w:tblGrid>
            <w:gridCol w:w="9515"/>
          </w:tblGrid>
          <w:tr w:rsidR="007E7B0A" w:rsidRPr="00857090">
            <w:tc>
              <w:tcPr>
                <w:tcW w:w="5000" w:type="pct"/>
              </w:tcPr>
              <w:p w:rsidR="007E7B0A" w:rsidRPr="00857090" w:rsidRDefault="007E7B0A" w:rsidP="005F7E95">
                <w:pPr>
                  <w:pStyle w:val="NoSpacing"/>
                </w:pPr>
              </w:p>
            </w:tc>
          </w:tr>
        </w:tbl>
        <w:p w:rsidR="002B04E0" w:rsidRPr="00857090" w:rsidRDefault="002B04E0">
          <w:pPr>
            <w:sectPr w:rsidR="002B04E0" w:rsidRPr="00857090" w:rsidSect="005F7E95">
              <w:headerReference w:type="default" r:id="rId10"/>
              <w:footerReference w:type="default" r:id="rId11"/>
              <w:pgSz w:w="11907" w:h="16840" w:code="9"/>
              <w:pgMar w:top="1247" w:right="1304" w:bottom="1247" w:left="1304" w:header="720" w:footer="720" w:gutter="0"/>
              <w:cols w:space="720"/>
              <w:titlePg/>
              <w:docGrid w:linePitch="326"/>
            </w:sectPr>
          </w:pPr>
        </w:p>
        <w:p w:rsidR="007E7B0A" w:rsidRPr="00857090" w:rsidRDefault="007E7B0A"/>
        <w:p w:rsidR="00F60416" w:rsidRDefault="002D59DD">
          <w:pPr>
            <w:pStyle w:val="TOC1"/>
            <w:tabs>
              <w:tab w:val="right" w:leader="underscore" w:pos="9289"/>
            </w:tabs>
            <w:rPr>
              <w:rFonts w:eastAsiaTheme="minorEastAsia" w:cstheme="minorBidi"/>
              <w:b w:val="0"/>
              <w:bCs w:val="0"/>
              <w:i w:val="0"/>
              <w:iCs w:val="0"/>
              <w:noProof/>
              <w:sz w:val="22"/>
              <w:szCs w:val="22"/>
              <w:lang w:eastAsia="en-US"/>
            </w:rPr>
          </w:pPr>
          <w:r w:rsidRPr="002D59DD">
            <w:fldChar w:fldCharType="begin"/>
          </w:r>
          <w:r w:rsidR="002B04E0" w:rsidRPr="00857090">
            <w:instrText xml:space="preserve"> TOC \o "1-2" \h \z \u </w:instrText>
          </w:r>
          <w:r w:rsidRPr="002D59DD">
            <w:fldChar w:fldCharType="separate"/>
          </w:r>
          <w:hyperlink w:anchor="_Toc380989603" w:history="1">
            <w:r w:rsidR="00F60416" w:rsidRPr="00395814">
              <w:rPr>
                <w:rStyle w:val="Hyperlink"/>
                <w:rFonts w:ascii="Cambria" w:eastAsia="Cambria" w:hAnsi="Cambria" w:cs="Cambria"/>
                <w:noProof/>
                <w:spacing w:val="20"/>
              </w:rPr>
              <w:t xml:space="preserve">Wat </w:t>
            </w:r>
            <w:r w:rsidR="00F60416" w:rsidRPr="00395814">
              <w:rPr>
                <w:rStyle w:val="Hyperlink"/>
                <w:rFonts w:ascii="Cambria" w:hAnsi="Cambria"/>
                <w:noProof/>
                <w:spacing w:val="20"/>
                <w:lang w:eastAsia="en-US" w:bidi="en-US"/>
              </w:rPr>
              <w:t>is</w:t>
            </w:r>
            <w:r w:rsidR="00F60416" w:rsidRPr="00395814">
              <w:rPr>
                <w:rStyle w:val="Hyperlink"/>
                <w:rFonts w:ascii="Cambria" w:eastAsia="Cambria" w:hAnsi="Cambria" w:cs="Cambria"/>
                <w:noProof/>
                <w:spacing w:val="20"/>
              </w:rPr>
              <w:t xml:space="preserve"> die PAT?</w:t>
            </w:r>
            <w:r w:rsidR="00F60416">
              <w:rPr>
                <w:noProof/>
                <w:webHidden/>
              </w:rPr>
              <w:tab/>
            </w:r>
            <w:r w:rsidR="00F60416">
              <w:rPr>
                <w:noProof/>
                <w:webHidden/>
              </w:rPr>
              <w:fldChar w:fldCharType="begin"/>
            </w:r>
            <w:r w:rsidR="00F60416">
              <w:rPr>
                <w:noProof/>
                <w:webHidden/>
              </w:rPr>
              <w:instrText xml:space="preserve"> PAGEREF _Toc380989603 \h </w:instrText>
            </w:r>
            <w:r w:rsidR="00F60416">
              <w:rPr>
                <w:noProof/>
                <w:webHidden/>
              </w:rPr>
            </w:r>
            <w:r w:rsidR="00F60416">
              <w:rPr>
                <w:noProof/>
                <w:webHidden/>
              </w:rPr>
              <w:fldChar w:fldCharType="separate"/>
            </w:r>
            <w:r w:rsidR="00F60416">
              <w:rPr>
                <w:noProof/>
                <w:webHidden/>
              </w:rPr>
              <w:t>1</w:t>
            </w:r>
            <w:r w:rsidR="00F60416">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04" w:history="1">
            <w:r w:rsidRPr="00395814">
              <w:rPr>
                <w:rStyle w:val="Hyperlink"/>
                <w:rFonts w:ascii="Cambria" w:hAnsi="Cambria"/>
                <w:noProof/>
                <w:spacing w:val="15"/>
                <w:lang w:eastAsia="en-US" w:bidi="en-US"/>
              </w:rPr>
              <w:t>Puntetoekenning</w:t>
            </w:r>
            <w:r>
              <w:rPr>
                <w:noProof/>
                <w:webHidden/>
              </w:rPr>
              <w:tab/>
            </w:r>
            <w:r>
              <w:rPr>
                <w:noProof/>
                <w:webHidden/>
              </w:rPr>
              <w:fldChar w:fldCharType="begin"/>
            </w:r>
            <w:r>
              <w:rPr>
                <w:noProof/>
                <w:webHidden/>
              </w:rPr>
              <w:instrText xml:space="preserve"> PAGEREF _Toc380989604 \h </w:instrText>
            </w:r>
            <w:r>
              <w:rPr>
                <w:noProof/>
                <w:webHidden/>
              </w:rPr>
            </w:r>
            <w:r>
              <w:rPr>
                <w:noProof/>
                <w:webHidden/>
              </w:rPr>
              <w:fldChar w:fldCharType="separate"/>
            </w:r>
            <w:r>
              <w:rPr>
                <w:noProof/>
                <w:webHidden/>
              </w:rPr>
              <w:t>1</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05" w:history="1">
            <w:r w:rsidRPr="00395814">
              <w:rPr>
                <w:rStyle w:val="Hyperlink"/>
                <w:rFonts w:ascii="Cambria" w:hAnsi="Cambria"/>
                <w:noProof/>
                <w:spacing w:val="20"/>
                <w:lang w:eastAsia="en-US" w:bidi="en-US"/>
              </w:rPr>
              <w:t>Onderwerp</w:t>
            </w:r>
            <w:r>
              <w:rPr>
                <w:noProof/>
                <w:webHidden/>
              </w:rPr>
              <w:tab/>
            </w:r>
            <w:r>
              <w:rPr>
                <w:noProof/>
                <w:webHidden/>
              </w:rPr>
              <w:fldChar w:fldCharType="begin"/>
            </w:r>
            <w:r>
              <w:rPr>
                <w:noProof/>
                <w:webHidden/>
              </w:rPr>
              <w:instrText xml:space="preserve"> PAGEREF _Toc380989605 \h </w:instrText>
            </w:r>
            <w:r>
              <w:rPr>
                <w:noProof/>
                <w:webHidden/>
              </w:rPr>
            </w:r>
            <w:r>
              <w:rPr>
                <w:noProof/>
                <w:webHidden/>
              </w:rPr>
              <w:fldChar w:fldCharType="separate"/>
            </w:r>
            <w:r>
              <w:rPr>
                <w:noProof/>
                <w:webHidden/>
              </w:rPr>
              <w:t>2</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06" w:history="1">
            <w:r w:rsidRPr="00395814">
              <w:rPr>
                <w:rStyle w:val="Hyperlink"/>
                <w:rFonts w:ascii="Cambria" w:hAnsi="Cambria"/>
                <w:noProof/>
                <w:spacing w:val="20"/>
                <w:lang w:eastAsia="en-US" w:bidi="en-US"/>
              </w:rPr>
              <w:t>Oorsig van take</w:t>
            </w:r>
            <w:r>
              <w:rPr>
                <w:noProof/>
                <w:webHidden/>
              </w:rPr>
              <w:tab/>
            </w:r>
            <w:r>
              <w:rPr>
                <w:noProof/>
                <w:webHidden/>
              </w:rPr>
              <w:fldChar w:fldCharType="begin"/>
            </w:r>
            <w:r>
              <w:rPr>
                <w:noProof/>
                <w:webHidden/>
              </w:rPr>
              <w:instrText xml:space="preserve"> PAGEREF _Toc380989606 \h </w:instrText>
            </w:r>
            <w:r>
              <w:rPr>
                <w:noProof/>
                <w:webHidden/>
              </w:rPr>
            </w:r>
            <w:r>
              <w:rPr>
                <w:noProof/>
                <w:webHidden/>
              </w:rPr>
              <w:fldChar w:fldCharType="separate"/>
            </w:r>
            <w:r>
              <w:rPr>
                <w:noProof/>
                <w:webHidden/>
              </w:rPr>
              <w:t>4</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07" w:history="1">
            <w:r w:rsidRPr="00395814">
              <w:rPr>
                <w:rStyle w:val="Hyperlink"/>
                <w:rFonts w:ascii="Cambria" w:hAnsi="Cambria"/>
                <w:noProof/>
                <w:spacing w:val="15"/>
                <w:lang w:eastAsia="en-US" w:bidi="en-US"/>
              </w:rPr>
              <w:t>Fase 1</w:t>
            </w:r>
            <w:r>
              <w:rPr>
                <w:noProof/>
                <w:webHidden/>
              </w:rPr>
              <w:tab/>
            </w:r>
            <w:r>
              <w:rPr>
                <w:noProof/>
                <w:webHidden/>
              </w:rPr>
              <w:fldChar w:fldCharType="begin"/>
            </w:r>
            <w:r>
              <w:rPr>
                <w:noProof/>
                <w:webHidden/>
              </w:rPr>
              <w:instrText xml:space="preserve"> PAGEREF _Toc380989607 \h </w:instrText>
            </w:r>
            <w:r>
              <w:rPr>
                <w:noProof/>
                <w:webHidden/>
              </w:rPr>
            </w:r>
            <w:r>
              <w:rPr>
                <w:noProof/>
                <w:webHidden/>
              </w:rPr>
              <w:fldChar w:fldCharType="separate"/>
            </w:r>
            <w:r>
              <w:rPr>
                <w:noProof/>
                <w:webHidden/>
              </w:rPr>
              <w:t>4</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08" w:history="1">
            <w:r w:rsidRPr="00395814">
              <w:rPr>
                <w:rStyle w:val="Hyperlink"/>
                <w:rFonts w:ascii="Cambria" w:hAnsi="Cambria"/>
                <w:noProof/>
                <w:spacing w:val="15"/>
                <w:lang w:eastAsia="en-US" w:bidi="en-US"/>
              </w:rPr>
              <w:t>Fase 2</w:t>
            </w:r>
            <w:r>
              <w:rPr>
                <w:noProof/>
                <w:webHidden/>
              </w:rPr>
              <w:tab/>
            </w:r>
            <w:r>
              <w:rPr>
                <w:noProof/>
                <w:webHidden/>
              </w:rPr>
              <w:fldChar w:fldCharType="begin"/>
            </w:r>
            <w:r>
              <w:rPr>
                <w:noProof/>
                <w:webHidden/>
              </w:rPr>
              <w:instrText xml:space="preserve"> PAGEREF _Toc380989608 \h </w:instrText>
            </w:r>
            <w:r>
              <w:rPr>
                <w:noProof/>
                <w:webHidden/>
              </w:rPr>
            </w:r>
            <w:r>
              <w:rPr>
                <w:noProof/>
                <w:webHidden/>
              </w:rPr>
              <w:fldChar w:fldCharType="separate"/>
            </w:r>
            <w:r>
              <w:rPr>
                <w:noProof/>
                <w:webHidden/>
              </w:rPr>
              <w:t>4</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09" w:history="1">
            <w:r w:rsidRPr="00395814">
              <w:rPr>
                <w:rStyle w:val="Hyperlink"/>
                <w:rFonts w:ascii="Cambria" w:hAnsi="Cambria"/>
                <w:noProof/>
                <w:spacing w:val="15"/>
                <w:lang w:eastAsia="en-US" w:bidi="en-US"/>
              </w:rPr>
              <w:t>Fase 3</w:t>
            </w:r>
            <w:r>
              <w:rPr>
                <w:noProof/>
                <w:webHidden/>
              </w:rPr>
              <w:tab/>
            </w:r>
            <w:r>
              <w:rPr>
                <w:noProof/>
                <w:webHidden/>
              </w:rPr>
              <w:fldChar w:fldCharType="begin"/>
            </w:r>
            <w:r>
              <w:rPr>
                <w:noProof/>
                <w:webHidden/>
              </w:rPr>
              <w:instrText xml:space="preserve"> PAGEREF _Toc380989609 \h </w:instrText>
            </w:r>
            <w:r>
              <w:rPr>
                <w:noProof/>
                <w:webHidden/>
              </w:rPr>
            </w:r>
            <w:r>
              <w:rPr>
                <w:noProof/>
                <w:webHidden/>
              </w:rPr>
              <w:fldChar w:fldCharType="separate"/>
            </w:r>
            <w:r>
              <w:rPr>
                <w:noProof/>
                <w:webHidden/>
              </w:rPr>
              <w:t>4</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10" w:history="1">
            <w:r w:rsidRPr="00395814">
              <w:rPr>
                <w:rStyle w:val="Hyperlink"/>
                <w:rFonts w:ascii="Cambria" w:hAnsi="Cambria"/>
                <w:noProof/>
                <w:spacing w:val="15"/>
                <w:lang w:eastAsia="en-US" w:bidi="en-US"/>
              </w:rPr>
              <w:t>Algemeen</w:t>
            </w:r>
            <w:r>
              <w:rPr>
                <w:noProof/>
                <w:webHidden/>
              </w:rPr>
              <w:tab/>
            </w:r>
            <w:r>
              <w:rPr>
                <w:noProof/>
                <w:webHidden/>
              </w:rPr>
              <w:fldChar w:fldCharType="begin"/>
            </w:r>
            <w:r>
              <w:rPr>
                <w:noProof/>
                <w:webHidden/>
              </w:rPr>
              <w:instrText xml:space="preserve"> PAGEREF _Toc380989610 \h </w:instrText>
            </w:r>
            <w:r>
              <w:rPr>
                <w:noProof/>
                <w:webHidden/>
              </w:rPr>
            </w:r>
            <w:r>
              <w:rPr>
                <w:noProof/>
                <w:webHidden/>
              </w:rPr>
              <w:fldChar w:fldCharType="separate"/>
            </w:r>
            <w:r>
              <w:rPr>
                <w:noProof/>
                <w:webHidden/>
              </w:rPr>
              <w:t>4</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1" w:history="1">
            <w:r w:rsidRPr="00395814">
              <w:rPr>
                <w:rStyle w:val="Hyperlink"/>
                <w:rFonts w:ascii="Cambria" w:hAnsi="Cambria"/>
                <w:noProof/>
                <w:spacing w:val="20"/>
                <w:lang w:eastAsia="en-US" w:bidi="en-US"/>
              </w:rPr>
              <w:t>Wat jy benodig om die PAT te voltooi</w:t>
            </w:r>
            <w:r>
              <w:rPr>
                <w:noProof/>
                <w:webHidden/>
              </w:rPr>
              <w:tab/>
            </w:r>
            <w:r>
              <w:rPr>
                <w:noProof/>
                <w:webHidden/>
              </w:rPr>
              <w:fldChar w:fldCharType="begin"/>
            </w:r>
            <w:r>
              <w:rPr>
                <w:noProof/>
                <w:webHidden/>
              </w:rPr>
              <w:instrText xml:space="preserve"> PAGEREF _Toc380989611 \h </w:instrText>
            </w:r>
            <w:r>
              <w:rPr>
                <w:noProof/>
                <w:webHidden/>
              </w:rPr>
            </w:r>
            <w:r>
              <w:rPr>
                <w:noProof/>
                <w:webHidden/>
              </w:rPr>
              <w:fldChar w:fldCharType="separate"/>
            </w:r>
            <w:r>
              <w:rPr>
                <w:noProof/>
                <w:webHidden/>
              </w:rPr>
              <w:t>5</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2" w:history="1">
            <w:r w:rsidRPr="00395814">
              <w:rPr>
                <w:rStyle w:val="Hyperlink"/>
                <w:rFonts w:ascii="Cambria" w:hAnsi="Cambria"/>
                <w:noProof/>
                <w:spacing w:val="20"/>
                <w:lang w:eastAsia="en-US" w:bidi="en-US"/>
              </w:rPr>
              <w:t>Wangedrag</w:t>
            </w:r>
            <w:r>
              <w:rPr>
                <w:noProof/>
                <w:webHidden/>
              </w:rPr>
              <w:tab/>
            </w:r>
            <w:r>
              <w:rPr>
                <w:noProof/>
                <w:webHidden/>
              </w:rPr>
              <w:fldChar w:fldCharType="begin"/>
            </w:r>
            <w:r>
              <w:rPr>
                <w:noProof/>
                <w:webHidden/>
              </w:rPr>
              <w:instrText xml:space="preserve"> PAGEREF _Toc380989612 \h </w:instrText>
            </w:r>
            <w:r>
              <w:rPr>
                <w:noProof/>
                <w:webHidden/>
              </w:rPr>
            </w:r>
            <w:r>
              <w:rPr>
                <w:noProof/>
                <w:webHidden/>
              </w:rPr>
              <w:fldChar w:fldCharType="separate"/>
            </w:r>
            <w:r>
              <w:rPr>
                <w:noProof/>
                <w:webHidden/>
              </w:rPr>
              <w:t>5</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3" w:history="1">
            <w:r w:rsidRPr="00395814">
              <w:rPr>
                <w:rStyle w:val="Hyperlink"/>
                <w:rFonts w:ascii="Cambria" w:hAnsi="Cambria"/>
                <w:noProof/>
                <w:spacing w:val="20"/>
                <w:lang w:eastAsia="en-US" w:bidi="en-US"/>
              </w:rPr>
              <w:t>Nie-voldoening</w:t>
            </w:r>
            <w:r>
              <w:rPr>
                <w:noProof/>
                <w:webHidden/>
              </w:rPr>
              <w:tab/>
            </w:r>
            <w:r>
              <w:rPr>
                <w:noProof/>
                <w:webHidden/>
              </w:rPr>
              <w:fldChar w:fldCharType="begin"/>
            </w:r>
            <w:r>
              <w:rPr>
                <w:noProof/>
                <w:webHidden/>
              </w:rPr>
              <w:instrText xml:space="preserve"> PAGEREF _Toc380989613 \h </w:instrText>
            </w:r>
            <w:r>
              <w:rPr>
                <w:noProof/>
                <w:webHidden/>
              </w:rPr>
            </w:r>
            <w:r>
              <w:rPr>
                <w:noProof/>
                <w:webHidden/>
              </w:rPr>
              <w:fldChar w:fldCharType="separate"/>
            </w:r>
            <w:r>
              <w:rPr>
                <w:noProof/>
                <w:webHidden/>
              </w:rPr>
              <w:t>5</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4" w:history="1">
            <w:r w:rsidRPr="00395814">
              <w:rPr>
                <w:rStyle w:val="Hyperlink"/>
                <w:rFonts w:ascii="Cambria" w:hAnsi="Cambria"/>
                <w:noProof/>
                <w:spacing w:val="20"/>
                <w:lang w:eastAsia="en-US" w:bidi="en-US"/>
              </w:rPr>
              <w:t>Voorbereiding</w:t>
            </w:r>
            <w:r>
              <w:rPr>
                <w:noProof/>
                <w:webHidden/>
              </w:rPr>
              <w:tab/>
            </w:r>
            <w:r>
              <w:rPr>
                <w:noProof/>
                <w:webHidden/>
              </w:rPr>
              <w:fldChar w:fldCharType="begin"/>
            </w:r>
            <w:r>
              <w:rPr>
                <w:noProof/>
                <w:webHidden/>
              </w:rPr>
              <w:instrText xml:space="preserve"> PAGEREF _Toc380989614 \h </w:instrText>
            </w:r>
            <w:r>
              <w:rPr>
                <w:noProof/>
                <w:webHidden/>
              </w:rPr>
            </w:r>
            <w:r>
              <w:rPr>
                <w:noProof/>
                <w:webHidden/>
              </w:rPr>
              <w:fldChar w:fldCharType="separate"/>
            </w:r>
            <w:r>
              <w:rPr>
                <w:noProof/>
                <w:webHidden/>
              </w:rPr>
              <w:t>6</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5" w:history="1">
            <w:r w:rsidRPr="00395814">
              <w:rPr>
                <w:rStyle w:val="Hyperlink"/>
                <w:rFonts w:ascii="Cambria" w:hAnsi="Cambria"/>
                <w:noProof/>
                <w:spacing w:val="20"/>
                <w:lang w:eastAsia="en-US" w:bidi="en-US"/>
              </w:rPr>
              <w:t>Instruksies vir Fase 1</w:t>
            </w:r>
            <w:r>
              <w:rPr>
                <w:noProof/>
                <w:webHidden/>
              </w:rPr>
              <w:tab/>
            </w:r>
            <w:r>
              <w:rPr>
                <w:noProof/>
                <w:webHidden/>
              </w:rPr>
              <w:fldChar w:fldCharType="begin"/>
            </w:r>
            <w:r>
              <w:rPr>
                <w:noProof/>
                <w:webHidden/>
              </w:rPr>
              <w:instrText xml:space="preserve"> PAGEREF _Toc380989615 \h </w:instrText>
            </w:r>
            <w:r>
              <w:rPr>
                <w:noProof/>
                <w:webHidden/>
              </w:rPr>
            </w:r>
            <w:r>
              <w:rPr>
                <w:noProof/>
                <w:webHidden/>
              </w:rPr>
              <w:fldChar w:fldCharType="separate"/>
            </w:r>
            <w:r>
              <w:rPr>
                <w:noProof/>
                <w:webHidden/>
              </w:rPr>
              <w:t>7</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6" w:history="1">
            <w:r w:rsidRPr="00395814">
              <w:rPr>
                <w:rStyle w:val="Hyperlink"/>
                <w:rFonts w:ascii="Cambria" w:hAnsi="Cambria"/>
                <w:noProof/>
                <w:spacing w:val="20"/>
                <w:lang w:eastAsia="en-US" w:bidi="en-US"/>
              </w:rPr>
              <w:t>Instruksies vir Fase 2</w:t>
            </w:r>
            <w:r>
              <w:rPr>
                <w:noProof/>
                <w:webHidden/>
              </w:rPr>
              <w:tab/>
            </w:r>
            <w:r>
              <w:rPr>
                <w:noProof/>
                <w:webHidden/>
              </w:rPr>
              <w:fldChar w:fldCharType="begin"/>
            </w:r>
            <w:r>
              <w:rPr>
                <w:noProof/>
                <w:webHidden/>
              </w:rPr>
              <w:instrText xml:space="preserve"> PAGEREF _Toc380989616 \h </w:instrText>
            </w:r>
            <w:r>
              <w:rPr>
                <w:noProof/>
                <w:webHidden/>
              </w:rPr>
            </w:r>
            <w:r>
              <w:rPr>
                <w:noProof/>
                <w:webHidden/>
              </w:rPr>
              <w:fldChar w:fldCharType="separate"/>
            </w:r>
            <w:r>
              <w:rPr>
                <w:noProof/>
                <w:webHidden/>
              </w:rPr>
              <w:t>11</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7" w:history="1">
            <w:r w:rsidRPr="00395814">
              <w:rPr>
                <w:rStyle w:val="Hyperlink"/>
                <w:rFonts w:ascii="Cambria" w:hAnsi="Cambria"/>
                <w:noProof/>
                <w:spacing w:val="20"/>
                <w:lang w:eastAsia="en-US" w:bidi="en-US"/>
              </w:rPr>
              <w:t>Instruksies vir Fase 3</w:t>
            </w:r>
            <w:r>
              <w:rPr>
                <w:noProof/>
                <w:webHidden/>
              </w:rPr>
              <w:tab/>
            </w:r>
            <w:r>
              <w:rPr>
                <w:noProof/>
                <w:webHidden/>
              </w:rPr>
              <w:fldChar w:fldCharType="begin"/>
            </w:r>
            <w:r>
              <w:rPr>
                <w:noProof/>
                <w:webHidden/>
              </w:rPr>
              <w:instrText xml:space="preserve"> PAGEREF _Toc380989617 \h </w:instrText>
            </w:r>
            <w:r>
              <w:rPr>
                <w:noProof/>
                <w:webHidden/>
              </w:rPr>
            </w:r>
            <w:r>
              <w:rPr>
                <w:noProof/>
                <w:webHidden/>
              </w:rPr>
              <w:fldChar w:fldCharType="separate"/>
            </w:r>
            <w:r>
              <w:rPr>
                <w:noProof/>
                <w:webHidden/>
              </w:rPr>
              <w:t>14</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18" w:history="1">
            <w:r w:rsidRPr="00395814">
              <w:rPr>
                <w:rStyle w:val="Hyperlink"/>
                <w:rFonts w:ascii="Cambria" w:hAnsi="Cambria"/>
                <w:noProof/>
                <w:spacing w:val="20"/>
                <w:lang w:eastAsia="en-US" w:bidi="en-US"/>
              </w:rPr>
              <w:t>Assesseringsinstrument</w:t>
            </w:r>
            <w:r>
              <w:rPr>
                <w:noProof/>
                <w:webHidden/>
              </w:rPr>
              <w:tab/>
            </w:r>
            <w:r>
              <w:rPr>
                <w:noProof/>
                <w:webHidden/>
              </w:rPr>
              <w:fldChar w:fldCharType="begin"/>
            </w:r>
            <w:r>
              <w:rPr>
                <w:noProof/>
                <w:webHidden/>
              </w:rPr>
              <w:instrText xml:space="preserve"> PAGEREF _Toc380989618 \h </w:instrText>
            </w:r>
            <w:r>
              <w:rPr>
                <w:noProof/>
                <w:webHidden/>
              </w:rPr>
            </w:r>
            <w:r>
              <w:rPr>
                <w:noProof/>
                <w:webHidden/>
              </w:rPr>
              <w:fldChar w:fldCharType="separate"/>
            </w:r>
            <w:r>
              <w:rPr>
                <w:noProof/>
                <w:webHidden/>
              </w:rPr>
              <w:t>17</w:t>
            </w:r>
            <w:r>
              <w:rPr>
                <w:noProof/>
                <w:webHidden/>
              </w:rPr>
              <w:fldChar w:fldCharType="end"/>
            </w:r>
          </w:hyperlink>
        </w:p>
        <w:p w:rsidR="00F60416" w:rsidRDefault="00F60416" w:rsidP="00F60416">
          <w:pPr>
            <w:pStyle w:val="TOC1"/>
            <w:tabs>
              <w:tab w:val="left" w:pos="1560"/>
              <w:tab w:val="right" w:leader="underscore" w:pos="9289"/>
            </w:tabs>
            <w:rPr>
              <w:rFonts w:eastAsiaTheme="minorEastAsia" w:cstheme="minorBidi"/>
              <w:b w:val="0"/>
              <w:bCs w:val="0"/>
              <w:noProof/>
              <w:lang w:eastAsia="en-US"/>
            </w:rPr>
          </w:pPr>
          <w:hyperlink w:anchor="_Toc380989619" w:history="1">
            <w:r w:rsidRPr="00395814">
              <w:rPr>
                <w:rStyle w:val="Hyperlink"/>
                <w:rFonts w:ascii="Cambria" w:hAnsi="Cambria"/>
                <w:noProof/>
                <w:spacing w:val="20"/>
                <w:lang w:eastAsia="en-US" w:bidi="en-US"/>
              </w:rPr>
              <w:t>Bylaag A</w:t>
            </w:r>
            <w:r>
              <w:rPr>
                <w:noProof/>
                <w:webHidden/>
              </w:rPr>
              <w:tab/>
            </w:r>
          </w:hyperlink>
          <w:hyperlink w:anchor="_Toc380989620" w:history="1">
            <w:r w:rsidRPr="00395814">
              <w:rPr>
                <w:rStyle w:val="Hyperlink"/>
                <w:rFonts w:ascii="Cambria" w:hAnsi="Cambria"/>
                <w:noProof/>
                <w:spacing w:val="15"/>
                <w:lang w:eastAsia="en-US" w:bidi="en-US"/>
              </w:rPr>
              <w:t>Voorbeeld van navorsingsvrae</w:t>
            </w:r>
            <w:r>
              <w:rPr>
                <w:noProof/>
                <w:webHidden/>
              </w:rPr>
              <w:tab/>
            </w:r>
            <w:r>
              <w:rPr>
                <w:noProof/>
                <w:webHidden/>
              </w:rPr>
              <w:fldChar w:fldCharType="begin"/>
            </w:r>
            <w:r>
              <w:rPr>
                <w:noProof/>
                <w:webHidden/>
              </w:rPr>
              <w:instrText xml:space="preserve"> PAGEREF _Toc380989620 \h </w:instrText>
            </w:r>
            <w:r>
              <w:rPr>
                <w:noProof/>
                <w:webHidden/>
              </w:rPr>
            </w:r>
            <w:r>
              <w:rPr>
                <w:noProof/>
                <w:webHidden/>
              </w:rPr>
              <w:fldChar w:fldCharType="separate"/>
            </w:r>
            <w:r>
              <w:rPr>
                <w:noProof/>
                <w:webHidden/>
              </w:rPr>
              <w:t>i</w:t>
            </w:r>
            <w:r>
              <w:rPr>
                <w:noProof/>
                <w:webHidden/>
              </w:rPr>
              <w:fldChar w:fldCharType="end"/>
            </w:r>
          </w:hyperlink>
        </w:p>
        <w:p w:rsidR="00F60416" w:rsidRDefault="00F60416" w:rsidP="00F60416">
          <w:pPr>
            <w:pStyle w:val="TOC1"/>
            <w:tabs>
              <w:tab w:val="left" w:pos="1560"/>
              <w:tab w:val="right" w:leader="underscore" w:pos="9289"/>
            </w:tabs>
            <w:rPr>
              <w:rFonts w:eastAsiaTheme="minorEastAsia" w:cstheme="minorBidi"/>
              <w:b w:val="0"/>
              <w:bCs w:val="0"/>
              <w:noProof/>
              <w:lang w:eastAsia="en-US"/>
            </w:rPr>
          </w:pPr>
          <w:hyperlink w:anchor="_Toc380989621" w:history="1">
            <w:r w:rsidRPr="00395814">
              <w:rPr>
                <w:rStyle w:val="Hyperlink"/>
                <w:rFonts w:ascii="Cambria" w:hAnsi="Cambria"/>
                <w:noProof/>
                <w:spacing w:val="20"/>
                <w:lang w:eastAsia="en-US" w:bidi="en-US"/>
              </w:rPr>
              <w:t>Bylaag B</w:t>
            </w:r>
            <w:r>
              <w:rPr>
                <w:noProof/>
                <w:webHidden/>
              </w:rPr>
              <w:tab/>
            </w:r>
          </w:hyperlink>
          <w:hyperlink w:anchor="_Toc380989622" w:history="1">
            <w:r w:rsidRPr="00395814">
              <w:rPr>
                <w:rStyle w:val="Hyperlink"/>
                <w:rFonts w:ascii="Cambria" w:hAnsi="Cambria"/>
                <w:noProof/>
                <w:spacing w:val="15"/>
                <w:lang w:eastAsia="en-US" w:bidi="en-US"/>
              </w:rPr>
              <w:t>Vraelys(te)</w:t>
            </w:r>
            <w:r>
              <w:rPr>
                <w:noProof/>
                <w:webHidden/>
              </w:rPr>
              <w:tab/>
            </w:r>
            <w:r>
              <w:rPr>
                <w:noProof/>
                <w:webHidden/>
              </w:rPr>
              <w:fldChar w:fldCharType="begin"/>
            </w:r>
            <w:r>
              <w:rPr>
                <w:noProof/>
                <w:webHidden/>
              </w:rPr>
              <w:instrText xml:space="preserve"> PAGEREF _Toc380989622 \h </w:instrText>
            </w:r>
            <w:r>
              <w:rPr>
                <w:noProof/>
                <w:webHidden/>
              </w:rPr>
            </w:r>
            <w:r>
              <w:rPr>
                <w:noProof/>
                <w:webHidden/>
              </w:rPr>
              <w:fldChar w:fldCharType="separate"/>
            </w:r>
            <w:r>
              <w:rPr>
                <w:noProof/>
                <w:webHidden/>
              </w:rPr>
              <w:t>ii</w:t>
            </w:r>
            <w:r>
              <w:rPr>
                <w:noProof/>
                <w:webHidden/>
              </w:rPr>
              <w:fldChar w:fldCharType="end"/>
            </w:r>
          </w:hyperlink>
        </w:p>
        <w:p w:rsidR="00F60416" w:rsidRDefault="00F60416" w:rsidP="00F60416">
          <w:pPr>
            <w:pStyle w:val="TOC1"/>
            <w:tabs>
              <w:tab w:val="left" w:pos="1560"/>
              <w:tab w:val="right" w:leader="underscore" w:pos="9289"/>
            </w:tabs>
            <w:rPr>
              <w:rFonts w:eastAsiaTheme="minorEastAsia" w:cstheme="minorBidi"/>
              <w:b w:val="0"/>
              <w:bCs w:val="0"/>
              <w:noProof/>
              <w:lang w:eastAsia="en-US"/>
            </w:rPr>
          </w:pPr>
          <w:hyperlink w:anchor="_Toc380989623" w:history="1">
            <w:r w:rsidRPr="00395814">
              <w:rPr>
                <w:rStyle w:val="Hyperlink"/>
                <w:rFonts w:ascii="Cambria" w:hAnsi="Cambria"/>
                <w:noProof/>
                <w:spacing w:val="20"/>
                <w:lang w:eastAsia="en-US" w:bidi="en-US"/>
              </w:rPr>
              <w:t>Bylaag C</w:t>
            </w:r>
            <w:r>
              <w:rPr>
                <w:noProof/>
                <w:webHidden/>
              </w:rPr>
              <w:tab/>
            </w:r>
          </w:hyperlink>
          <w:hyperlink w:anchor="_Toc380989624" w:history="1">
            <w:r w:rsidRPr="00395814">
              <w:rPr>
                <w:rStyle w:val="Hyperlink"/>
                <w:rFonts w:ascii="Cambria" w:hAnsi="Cambria"/>
                <w:noProof/>
                <w:spacing w:val="15"/>
                <w:lang w:eastAsia="en-US" w:bidi="en-US"/>
              </w:rPr>
              <w:t>Stylgids vir woordverwerkingsdokumente</w:t>
            </w:r>
            <w:r>
              <w:rPr>
                <w:noProof/>
                <w:webHidden/>
              </w:rPr>
              <w:tab/>
            </w:r>
            <w:r>
              <w:rPr>
                <w:noProof/>
                <w:webHidden/>
              </w:rPr>
              <w:fldChar w:fldCharType="begin"/>
            </w:r>
            <w:r>
              <w:rPr>
                <w:noProof/>
                <w:webHidden/>
              </w:rPr>
              <w:instrText xml:space="preserve"> PAGEREF _Toc380989624 \h </w:instrText>
            </w:r>
            <w:r>
              <w:rPr>
                <w:noProof/>
                <w:webHidden/>
              </w:rPr>
            </w:r>
            <w:r>
              <w:rPr>
                <w:noProof/>
                <w:webHidden/>
              </w:rPr>
              <w:fldChar w:fldCharType="separate"/>
            </w:r>
            <w:r>
              <w:rPr>
                <w:noProof/>
                <w:webHidden/>
              </w:rPr>
              <w:t>iii</w:t>
            </w:r>
            <w:r>
              <w:rPr>
                <w:noProof/>
                <w:webHidden/>
              </w:rPr>
              <w:fldChar w:fldCharType="end"/>
            </w:r>
          </w:hyperlink>
        </w:p>
        <w:p w:rsidR="00F60416" w:rsidRDefault="00F60416" w:rsidP="00F60416">
          <w:pPr>
            <w:pStyle w:val="TOC1"/>
            <w:tabs>
              <w:tab w:val="left" w:pos="1560"/>
              <w:tab w:val="right" w:leader="underscore" w:pos="9289"/>
            </w:tabs>
            <w:rPr>
              <w:rFonts w:eastAsiaTheme="minorEastAsia" w:cstheme="minorBidi"/>
              <w:b w:val="0"/>
              <w:bCs w:val="0"/>
              <w:noProof/>
              <w:lang w:eastAsia="en-US"/>
            </w:rPr>
          </w:pPr>
          <w:hyperlink w:anchor="_Toc380989625" w:history="1">
            <w:r w:rsidRPr="00395814">
              <w:rPr>
                <w:rStyle w:val="Hyperlink"/>
                <w:rFonts w:ascii="Cambria" w:hAnsi="Cambria"/>
                <w:noProof/>
                <w:spacing w:val="20"/>
                <w:lang w:eastAsia="en-US" w:bidi="en-US"/>
              </w:rPr>
              <w:t>Bylaag D</w:t>
            </w:r>
            <w:r>
              <w:rPr>
                <w:noProof/>
                <w:webHidden/>
              </w:rPr>
              <w:tab/>
            </w:r>
          </w:hyperlink>
          <w:hyperlink w:anchor="_Toc380989626" w:history="1">
            <w:r w:rsidRPr="00395814">
              <w:rPr>
                <w:rStyle w:val="Hyperlink"/>
                <w:rFonts w:ascii="Cambria" w:hAnsi="Cambria"/>
                <w:noProof/>
                <w:spacing w:val="15"/>
                <w:lang w:eastAsia="en-US" w:bidi="en-US"/>
              </w:rPr>
              <w:t>Leerderverklaring – Fase ____</w:t>
            </w:r>
            <w:r>
              <w:rPr>
                <w:noProof/>
                <w:webHidden/>
              </w:rPr>
              <w:tab/>
            </w:r>
            <w:r>
              <w:rPr>
                <w:noProof/>
                <w:webHidden/>
              </w:rPr>
              <w:fldChar w:fldCharType="begin"/>
            </w:r>
            <w:r>
              <w:rPr>
                <w:noProof/>
                <w:webHidden/>
              </w:rPr>
              <w:instrText xml:space="preserve"> PAGEREF _Toc380989626 \h </w:instrText>
            </w:r>
            <w:r>
              <w:rPr>
                <w:noProof/>
                <w:webHidden/>
              </w:rPr>
            </w:r>
            <w:r>
              <w:rPr>
                <w:noProof/>
                <w:webHidden/>
              </w:rPr>
              <w:fldChar w:fldCharType="separate"/>
            </w:r>
            <w:r>
              <w:rPr>
                <w:noProof/>
                <w:webHidden/>
              </w:rPr>
              <w:t>iv</w:t>
            </w:r>
            <w:r>
              <w:rPr>
                <w:noProof/>
                <w:webHidden/>
              </w:rPr>
              <w:fldChar w:fldCharType="end"/>
            </w:r>
          </w:hyperlink>
        </w:p>
        <w:p w:rsidR="00F60416" w:rsidRDefault="00F60416" w:rsidP="00F60416">
          <w:pPr>
            <w:pStyle w:val="TOC1"/>
            <w:tabs>
              <w:tab w:val="left" w:pos="1560"/>
              <w:tab w:val="right" w:leader="underscore" w:pos="9289"/>
            </w:tabs>
            <w:rPr>
              <w:rFonts w:eastAsiaTheme="minorEastAsia" w:cstheme="minorBidi"/>
              <w:b w:val="0"/>
              <w:bCs w:val="0"/>
              <w:noProof/>
              <w:lang w:eastAsia="en-US"/>
            </w:rPr>
          </w:pPr>
          <w:hyperlink w:anchor="_Toc380989627" w:history="1">
            <w:r w:rsidRPr="00395814">
              <w:rPr>
                <w:rStyle w:val="Hyperlink"/>
                <w:rFonts w:ascii="Cambria" w:hAnsi="Cambria"/>
                <w:noProof/>
                <w:spacing w:val="20"/>
                <w:lang w:eastAsia="en-US" w:bidi="en-US"/>
              </w:rPr>
              <w:t>Bylaag E</w:t>
            </w:r>
            <w:r>
              <w:rPr>
                <w:noProof/>
                <w:webHidden/>
              </w:rPr>
              <w:tab/>
            </w:r>
          </w:hyperlink>
          <w:hyperlink w:anchor="_Toc380989628" w:history="1">
            <w:r w:rsidRPr="00395814">
              <w:rPr>
                <w:rStyle w:val="Hyperlink"/>
                <w:rFonts w:ascii="Cambria" w:hAnsi="Cambria"/>
                <w:noProof/>
                <w:spacing w:val="15"/>
                <w:lang w:eastAsia="en-US" w:bidi="en-US"/>
              </w:rPr>
              <w:t>Leerder se verklaring van egtheid – Finale PAT</w:t>
            </w:r>
            <w:r>
              <w:rPr>
                <w:noProof/>
                <w:webHidden/>
              </w:rPr>
              <w:tab/>
            </w:r>
            <w:r>
              <w:rPr>
                <w:noProof/>
                <w:webHidden/>
              </w:rPr>
              <w:fldChar w:fldCharType="begin"/>
            </w:r>
            <w:r>
              <w:rPr>
                <w:noProof/>
                <w:webHidden/>
              </w:rPr>
              <w:instrText xml:space="preserve"> PAGEREF _Toc380989628 \h </w:instrText>
            </w:r>
            <w:r>
              <w:rPr>
                <w:noProof/>
                <w:webHidden/>
              </w:rPr>
            </w:r>
            <w:r>
              <w:rPr>
                <w:noProof/>
                <w:webHidden/>
              </w:rPr>
              <w:fldChar w:fldCharType="separate"/>
            </w:r>
            <w:r>
              <w:rPr>
                <w:noProof/>
                <w:webHidden/>
              </w:rPr>
              <w:t>v</w:t>
            </w:r>
            <w:r>
              <w:rPr>
                <w:noProof/>
                <w:webHidden/>
              </w:rPr>
              <w:fldChar w:fldCharType="end"/>
            </w:r>
          </w:hyperlink>
        </w:p>
        <w:p w:rsidR="00F60416" w:rsidRDefault="00F60416" w:rsidP="00F60416">
          <w:pPr>
            <w:pStyle w:val="TOC1"/>
            <w:tabs>
              <w:tab w:val="left" w:pos="1560"/>
              <w:tab w:val="right" w:leader="underscore" w:pos="9289"/>
            </w:tabs>
            <w:rPr>
              <w:rFonts w:eastAsiaTheme="minorEastAsia" w:cstheme="minorBidi"/>
              <w:b w:val="0"/>
              <w:bCs w:val="0"/>
              <w:noProof/>
              <w:lang w:eastAsia="en-US"/>
            </w:rPr>
          </w:pPr>
          <w:hyperlink w:anchor="_Toc380989629" w:history="1">
            <w:r w:rsidRPr="00395814">
              <w:rPr>
                <w:rStyle w:val="Hyperlink"/>
                <w:rFonts w:ascii="Cambria" w:hAnsi="Cambria"/>
                <w:noProof/>
                <w:spacing w:val="20"/>
                <w:lang w:eastAsia="en-US" w:bidi="en-US"/>
              </w:rPr>
              <w:t>Bylaag F</w:t>
            </w:r>
            <w:r>
              <w:rPr>
                <w:noProof/>
                <w:webHidden/>
              </w:rPr>
              <w:tab/>
            </w:r>
          </w:hyperlink>
          <w:hyperlink w:anchor="_Toc380989630" w:history="1">
            <w:r w:rsidRPr="00395814">
              <w:rPr>
                <w:rStyle w:val="Hyperlink"/>
                <w:rFonts w:ascii="Cambria" w:hAnsi="Cambria"/>
                <w:noProof/>
                <w:spacing w:val="15"/>
                <w:lang w:eastAsia="en-US" w:bidi="en-US"/>
              </w:rPr>
              <w:t>K-W-L-S-Kaart</w:t>
            </w:r>
            <w:r>
              <w:rPr>
                <w:noProof/>
                <w:webHidden/>
              </w:rPr>
              <w:tab/>
            </w:r>
            <w:r>
              <w:rPr>
                <w:noProof/>
                <w:webHidden/>
              </w:rPr>
              <w:fldChar w:fldCharType="begin"/>
            </w:r>
            <w:r>
              <w:rPr>
                <w:noProof/>
                <w:webHidden/>
              </w:rPr>
              <w:instrText xml:space="preserve"> PAGEREF _Toc380989630 \h </w:instrText>
            </w:r>
            <w:r>
              <w:rPr>
                <w:noProof/>
                <w:webHidden/>
              </w:rPr>
            </w:r>
            <w:r>
              <w:rPr>
                <w:noProof/>
                <w:webHidden/>
              </w:rPr>
              <w:fldChar w:fldCharType="separate"/>
            </w:r>
            <w:r>
              <w:rPr>
                <w:noProof/>
                <w:webHidden/>
              </w:rPr>
              <w:t>vi</w:t>
            </w:r>
            <w:r>
              <w:rPr>
                <w:noProof/>
                <w:webHidden/>
              </w:rPr>
              <w:fldChar w:fldCharType="end"/>
            </w:r>
          </w:hyperlink>
        </w:p>
        <w:p w:rsidR="00F60416" w:rsidRDefault="00F60416">
          <w:pPr>
            <w:pStyle w:val="TOC1"/>
            <w:tabs>
              <w:tab w:val="right" w:leader="underscore" w:pos="9289"/>
            </w:tabs>
            <w:rPr>
              <w:rFonts w:eastAsiaTheme="minorEastAsia" w:cstheme="minorBidi"/>
              <w:b w:val="0"/>
              <w:bCs w:val="0"/>
              <w:i w:val="0"/>
              <w:iCs w:val="0"/>
              <w:noProof/>
              <w:sz w:val="22"/>
              <w:szCs w:val="22"/>
              <w:lang w:eastAsia="en-US"/>
            </w:rPr>
          </w:pPr>
          <w:hyperlink w:anchor="_Toc380989631" w:history="1">
            <w:r w:rsidRPr="00395814">
              <w:rPr>
                <w:rStyle w:val="Hyperlink"/>
                <w:rFonts w:ascii="Cambria" w:hAnsi="Cambria"/>
                <w:noProof/>
                <w:spacing w:val="20"/>
                <w:lang w:eastAsia="en-US" w:bidi="en-US"/>
              </w:rPr>
              <w:t>Riglyne vir Onderwysers</w:t>
            </w:r>
            <w:r>
              <w:rPr>
                <w:noProof/>
                <w:webHidden/>
              </w:rPr>
              <w:tab/>
            </w:r>
            <w:r>
              <w:rPr>
                <w:noProof/>
                <w:webHidden/>
              </w:rPr>
              <w:fldChar w:fldCharType="begin"/>
            </w:r>
            <w:r>
              <w:rPr>
                <w:noProof/>
                <w:webHidden/>
              </w:rPr>
              <w:instrText xml:space="preserve"> PAGEREF _Toc380989631 \h </w:instrText>
            </w:r>
            <w:r>
              <w:rPr>
                <w:noProof/>
                <w:webHidden/>
              </w:rPr>
            </w:r>
            <w:r>
              <w:rPr>
                <w:noProof/>
                <w:webHidden/>
              </w:rPr>
              <w:fldChar w:fldCharType="separate"/>
            </w:r>
            <w:r>
              <w:rPr>
                <w:noProof/>
                <w:webHidden/>
              </w:rPr>
              <w:t>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2" w:history="1">
            <w:r w:rsidRPr="00395814">
              <w:rPr>
                <w:rStyle w:val="Hyperlink"/>
                <w:rFonts w:ascii="Cambria" w:hAnsi="Cambria"/>
                <w:noProof/>
                <w:spacing w:val="15"/>
                <w:lang w:eastAsia="en-US" w:bidi="en-US"/>
              </w:rPr>
              <w:t>Aan watter vereistes moet leerders voldoen en wat moet hulle verskaf?</w:t>
            </w:r>
            <w:r>
              <w:rPr>
                <w:noProof/>
                <w:webHidden/>
              </w:rPr>
              <w:tab/>
            </w:r>
            <w:r>
              <w:rPr>
                <w:noProof/>
                <w:webHidden/>
              </w:rPr>
              <w:fldChar w:fldCharType="begin"/>
            </w:r>
            <w:r>
              <w:rPr>
                <w:noProof/>
                <w:webHidden/>
              </w:rPr>
              <w:instrText xml:space="preserve"> PAGEREF _Toc380989632 \h </w:instrText>
            </w:r>
            <w:r>
              <w:rPr>
                <w:noProof/>
                <w:webHidden/>
              </w:rPr>
            </w:r>
            <w:r>
              <w:rPr>
                <w:noProof/>
                <w:webHidden/>
              </w:rPr>
              <w:fldChar w:fldCharType="separate"/>
            </w:r>
            <w:r>
              <w:rPr>
                <w:noProof/>
                <w:webHidden/>
              </w:rPr>
              <w:t>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3" w:history="1">
            <w:r w:rsidRPr="00395814">
              <w:rPr>
                <w:rStyle w:val="Hyperlink"/>
                <w:rFonts w:ascii="Cambria" w:hAnsi="Cambria"/>
                <w:noProof/>
                <w:spacing w:val="15"/>
                <w:lang w:eastAsia="en-US" w:bidi="en-US"/>
              </w:rPr>
              <w:t>Hoe sal leerders te werk gaan?</w:t>
            </w:r>
            <w:r>
              <w:rPr>
                <w:noProof/>
                <w:webHidden/>
              </w:rPr>
              <w:tab/>
            </w:r>
            <w:r>
              <w:rPr>
                <w:noProof/>
                <w:webHidden/>
              </w:rPr>
              <w:fldChar w:fldCharType="begin"/>
            </w:r>
            <w:r>
              <w:rPr>
                <w:noProof/>
                <w:webHidden/>
              </w:rPr>
              <w:instrText xml:space="preserve"> PAGEREF _Toc380989633 \h </w:instrText>
            </w:r>
            <w:r>
              <w:rPr>
                <w:noProof/>
                <w:webHidden/>
              </w:rPr>
            </w:r>
            <w:r>
              <w:rPr>
                <w:noProof/>
                <w:webHidden/>
              </w:rPr>
              <w:fldChar w:fldCharType="separate"/>
            </w:r>
            <w:r>
              <w:rPr>
                <w:noProof/>
                <w:webHidden/>
              </w:rPr>
              <w:t>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4" w:history="1">
            <w:r w:rsidRPr="00395814">
              <w:rPr>
                <w:rStyle w:val="Hyperlink"/>
                <w:rFonts w:ascii="Cambria" w:hAnsi="Cambria"/>
                <w:noProof/>
                <w:spacing w:val="15"/>
                <w:lang w:eastAsia="en-US" w:bidi="en-US"/>
              </w:rPr>
              <w:t>Vereiste vaardighede</w:t>
            </w:r>
            <w:r>
              <w:rPr>
                <w:noProof/>
                <w:webHidden/>
              </w:rPr>
              <w:tab/>
            </w:r>
            <w:r>
              <w:rPr>
                <w:noProof/>
                <w:webHidden/>
              </w:rPr>
              <w:fldChar w:fldCharType="begin"/>
            </w:r>
            <w:r>
              <w:rPr>
                <w:noProof/>
                <w:webHidden/>
              </w:rPr>
              <w:instrText xml:space="preserve"> PAGEREF _Toc380989634 \h </w:instrText>
            </w:r>
            <w:r>
              <w:rPr>
                <w:noProof/>
                <w:webHidden/>
              </w:rPr>
            </w:r>
            <w:r>
              <w:rPr>
                <w:noProof/>
                <w:webHidden/>
              </w:rPr>
              <w:fldChar w:fldCharType="separate"/>
            </w:r>
            <w:r>
              <w:rPr>
                <w:noProof/>
                <w:webHidden/>
              </w:rPr>
              <w:t>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5" w:history="1">
            <w:r w:rsidRPr="00395814">
              <w:rPr>
                <w:rStyle w:val="Hyperlink"/>
                <w:rFonts w:ascii="Cambria" w:hAnsi="Cambria"/>
                <w:noProof/>
                <w:spacing w:val="15"/>
                <w:lang w:eastAsia="en-US" w:bidi="en-US"/>
              </w:rPr>
              <w:t>Wat moet die leerders vooraf geleer word?</w:t>
            </w:r>
            <w:r>
              <w:rPr>
                <w:noProof/>
                <w:webHidden/>
              </w:rPr>
              <w:tab/>
            </w:r>
            <w:r>
              <w:rPr>
                <w:noProof/>
                <w:webHidden/>
              </w:rPr>
              <w:fldChar w:fldCharType="begin"/>
            </w:r>
            <w:r>
              <w:rPr>
                <w:noProof/>
                <w:webHidden/>
              </w:rPr>
              <w:instrText xml:space="preserve"> PAGEREF _Toc380989635 \h </w:instrText>
            </w:r>
            <w:r>
              <w:rPr>
                <w:noProof/>
                <w:webHidden/>
              </w:rPr>
            </w:r>
            <w:r>
              <w:rPr>
                <w:noProof/>
                <w:webHidden/>
              </w:rPr>
              <w:fldChar w:fldCharType="separate"/>
            </w:r>
            <w:r>
              <w:rPr>
                <w:noProof/>
                <w:webHidden/>
              </w:rPr>
              <w:t>II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6" w:history="1">
            <w:r w:rsidRPr="00395814">
              <w:rPr>
                <w:rStyle w:val="Hyperlink"/>
                <w:rFonts w:ascii="Cambria" w:hAnsi="Cambria"/>
                <w:noProof/>
                <w:spacing w:val="15"/>
                <w:lang w:eastAsia="en-US" w:bidi="en-US"/>
              </w:rPr>
              <w:t>Wanpraktyk</w:t>
            </w:r>
            <w:r>
              <w:rPr>
                <w:noProof/>
                <w:webHidden/>
              </w:rPr>
              <w:tab/>
            </w:r>
            <w:r>
              <w:rPr>
                <w:noProof/>
                <w:webHidden/>
              </w:rPr>
              <w:fldChar w:fldCharType="begin"/>
            </w:r>
            <w:r>
              <w:rPr>
                <w:noProof/>
                <w:webHidden/>
              </w:rPr>
              <w:instrText xml:space="preserve"> PAGEREF _Toc380989636 \h </w:instrText>
            </w:r>
            <w:r>
              <w:rPr>
                <w:noProof/>
                <w:webHidden/>
              </w:rPr>
            </w:r>
            <w:r>
              <w:rPr>
                <w:noProof/>
                <w:webHidden/>
              </w:rPr>
              <w:fldChar w:fldCharType="separate"/>
            </w:r>
            <w:r>
              <w:rPr>
                <w:noProof/>
                <w:webHidden/>
              </w:rPr>
              <w:t>II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7" w:history="1">
            <w:r w:rsidRPr="00395814">
              <w:rPr>
                <w:rStyle w:val="Hyperlink"/>
                <w:rFonts w:ascii="Cambria" w:hAnsi="Cambria"/>
                <w:noProof/>
                <w:spacing w:val="15"/>
                <w:lang w:eastAsia="en-US" w:bidi="en-US"/>
              </w:rPr>
              <w:t>Egtheidsverklaring van die PAT deur die leerder</w:t>
            </w:r>
            <w:r>
              <w:rPr>
                <w:noProof/>
                <w:webHidden/>
              </w:rPr>
              <w:tab/>
            </w:r>
            <w:r>
              <w:rPr>
                <w:noProof/>
                <w:webHidden/>
              </w:rPr>
              <w:fldChar w:fldCharType="begin"/>
            </w:r>
            <w:r>
              <w:rPr>
                <w:noProof/>
                <w:webHidden/>
              </w:rPr>
              <w:instrText xml:space="preserve"> PAGEREF _Toc380989637 \h </w:instrText>
            </w:r>
            <w:r>
              <w:rPr>
                <w:noProof/>
                <w:webHidden/>
              </w:rPr>
            </w:r>
            <w:r>
              <w:rPr>
                <w:noProof/>
                <w:webHidden/>
              </w:rPr>
              <w:fldChar w:fldCharType="separate"/>
            </w:r>
            <w:r>
              <w:rPr>
                <w:noProof/>
                <w:webHidden/>
              </w:rPr>
              <w:t>II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8" w:history="1">
            <w:r w:rsidRPr="00395814">
              <w:rPr>
                <w:rStyle w:val="Hyperlink"/>
                <w:rFonts w:ascii="Cambria" w:hAnsi="Cambria"/>
                <w:noProof/>
                <w:spacing w:val="15"/>
                <w:lang w:eastAsia="en-US" w:bidi="en-US"/>
              </w:rPr>
              <w:t>Rol van die onderwyser</w:t>
            </w:r>
            <w:r>
              <w:rPr>
                <w:noProof/>
                <w:webHidden/>
              </w:rPr>
              <w:tab/>
            </w:r>
            <w:r>
              <w:rPr>
                <w:noProof/>
                <w:webHidden/>
              </w:rPr>
              <w:fldChar w:fldCharType="begin"/>
            </w:r>
            <w:r>
              <w:rPr>
                <w:noProof/>
                <w:webHidden/>
              </w:rPr>
              <w:instrText xml:space="preserve"> PAGEREF _Toc380989638 \h </w:instrText>
            </w:r>
            <w:r>
              <w:rPr>
                <w:noProof/>
                <w:webHidden/>
              </w:rPr>
            </w:r>
            <w:r>
              <w:rPr>
                <w:noProof/>
                <w:webHidden/>
              </w:rPr>
              <w:fldChar w:fldCharType="separate"/>
            </w:r>
            <w:r>
              <w:rPr>
                <w:noProof/>
                <w:webHidden/>
              </w:rPr>
              <w:t>III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39" w:history="1">
            <w:r w:rsidRPr="00395814">
              <w:rPr>
                <w:rStyle w:val="Hyperlink"/>
                <w:rFonts w:ascii="Cambria" w:hAnsi="Cambria"/>
                <w:noProof/>
                <w:spacing w:val="15"/>
                <w:lang w:eastAsia="en-US" w:bidi="en-US"/>
              </w:rPr>
              <w:t>Toesig/Gekontroleerde omstandighede</w:t>
            </w:r>
            <w:r>
              <w:rPr>
                <w:noProof/>
                <w:webHidden/>
              </w:rPr>
              <w:tab/>
            </w:r>
            <w:r>
              <w:rPr>
                <w:noProof/>
                <w:webHidden/>
              </w:rPr>
              <w:fldChar w:fldCharType="begin"/>
            </w:r>
            <w:r>
              <w:rPr>
                <w:noProof/>
                <w:webHidden/>
              </w:rPr>
              <w:instrText xml:space="preserve"> PAGEREF _Toc380989639 \h </w:instrText>
            </w:r>
            <w:r>
              <w:rPr>
                <w:noProof/>
                <w:webHidden/>
              </w:rPr>
            </w:r>
            <w:r>
              <w:rPr>
                <w:noProof/>
                <w:webHidden/>
              </w:rPr>
              <w:fldChar w:fldCharType="separate"/>
            </w:r>
            <w:r>
              <w:rPr>
                <w:noProof/>
                <w:webHidden/>
              </w:rPr>
              <w:t>III</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40" w:history="1">
            <w:r w:rsidRPr="00395814">
              <w:rPr>
                <w:rStyle w:val="Hyperlink"/>
                <w:rFonts w:ascii="Cambria" w:hAnsi="Cambria"/>
                <w:noProof/>
                <w:spacing w:val="15"/>
                <w:lang w:eastAsia="en-US" w:bidi="en-US"/>
              </w:rPr>
              <w:t>Bestuur van die PAT</w:t>
            </w:r>
            <w:r>
              <w:rPr>
                <w:noProof/>
                <w:webHidden/>
              </w:rPr>
              <w:tab/>
            </w:r>
            <w:r>
              <w:rPr>
                <w:noProof/>
                <w:webHidden/>
              </w:rPr>
              <w:fldChar w:fldCharType="begin"/>
            </w:r>
            <w:r>
              <w:rPr>
                <w:noProof/>
                <w:webHidden/>
              </w:rPr>
              <w:instrText xml:space="preserve"> PAGEREF _Toc380989640 \h </w:instrText>
            </w:r>
            <w:r>
              <w:rPr>
                <w:noProof/>
                <w:webHidden/>
              </w:rPr>
            </w:r>
            <w:r>
              <w:rPr>
                <w:noProof/>
                <w:webHidden/>
              </w:rPr>
              <w:fldChar w:fldCharType="separate"/>
            </w:r>
            <w:r>
              <w:rPr>
                <w:noProof/>
                <w:webHidden/>
              </w:rPr>
              <w:t>IV</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41" w:history="1">
            <w:r w:rsidRPr="00395814">
              <w:rPr>
                <w:rStyle w:val="Hyperlink"/>
                <w:rFonts w:ascii="Cambria" w:hAnsi="Cambria"/>
                <w:noProof/>
                <w:spacing w:val="15"/>
                <w:lang w:eastAsia="en-US" w:bidi="en-US"/>
              </w:rPr>
              <w:t>Assesseringsbewyse</w:t>
            </w:r>
            <w:r>
              <w:rPr>
                <w:noProof/>
                <w:webHidden/>
              </w:rPr>
              <w:tab/>
            </w:r>
            <w:r>
              <w:rPr>
                <w:noProof/>
                <w:webHidden/>
              </w:rPr>
              <w:fldChar w:fldCharType="begin"/>
            </w:r>
            <w:r>
              <w:rPr>
                <w:noProof/>
                <w:webHidden/>
              </w:rPr>
              <w:instrText xml:space="preserve"> PAGEREF _Toc380989641 \h </w:instrText>
            </w:r>
            <w:r>
              <w:rPr>
                <w:noProof/>
                <w:webHidden/>
              </w:rPr>
            </w:r>
            <w:r>
              <w:rPr>
                <w:noProof/>
                <w:webHidden/>
              </w:rPr>
              <w:fldChar w:fldCharType="separate"/>
            </w:r>
            <w:r>
              <w:rPr>
                <w:noProof/>
                <w:webHidden/>
              </w:rPr>
              <w:t>IV</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42" w:history="1">
            <w:r w:rsidRPr="00395814">
              <w:rPr>
                <w:rStyle w:val="Hyperlink"/>
                <w:rFonts w:ascii="Cambria" w:hAnsi="Cambria"/>
                <w:noProof/>
                <w:spacing w:val="15"/>
                <w:lang w:eastAsia="en-US" w:bidi="en-US"/>
              </w:rPr>
              <w:t>Vereistes</w:t>
            </w:r>
            <w:r>
              <w:rPr>
                <w:noProof/>
                <w:webHidden/>
              </w:rPr>
              <w:tab/>
            </w:r>
            <w:r>
              <w:rPr>
                <w:noProof/>
                <w:webHidden/>
              </w:rPr>
              <w:fldChar w:fldCharType="begin"/>
            </w:r>
            <w:r>
              <w:rPr>
                <w:noProof/>
                <w:webHidden/>
              </w:rPr>
              <w:instrText xml:space="preserve"> PAGEREF _Toc380989642 \h </w:instrText>
            </w:r>
            <w:r>
              <w:rPr>
                <w:noProof/>
                <w:webHidden/>
              </w:rPr>
            </w:r>
            <w:r>
              <w:rPr>
                <w:noProof/>
                <w:webHidden/>
              </w:rPr>
              <w:fldChar w:fldCharType="separate"/>
            </w:r>
            <w:r>
              <w:rPr>
                <w:noProof/>
                <w:webHidden/>
              </w:rPr>
              <w:t>IV</w:t>
            </w:r>
            <w:r>
              <w:rPr>
                <w:noProof/>
                <w:webHidden/>
              </w:rPr>
              <w:fldChar w:fldCharType="end"/>
            </w:r>
          </w:hyperlink>
        </w:p>
        <w:p w:rsidR="00F60416" w:rsidRDefault="00F60416">
          <w:pPr>
            <w:pStyle w:val="TOC2"/>
            <w:tabs>
              <w:tab w:val="right" w:leader="underscore" w:pos="9289"/>
            </w:tabs>
            <w:rPr>
              <w:rFonts w:eastAsiaTheme="minorEastAsia" w:cstheme="minorBidi"/>
              <w:b w:val="0"/>
              <w:bCs w:val="0"/>
              <w:noProof/>
              <w:lang w:eastAsia="en-US"/>
            </w:rPr>
          </w:pPr>
          <w:hyperlink w:anchor="_Toc380989643" w:history="1">
            <w:r w:rsidRPr="00395814">
              <w:rPr>
                <w:rStyle w:val="Hyperlink"/>
                <w:rFonts w:ascii="Cambria" w:hAnsi="Cambria"/>
                <w:noProof/>
                <w:spacing w:val="15"/>
                <w:lang w:eastAsia="en-US" w:bidi="en-US"/>
              </w:rPr>
              <w:t>Nie-nakoming</w:t>
            </w:r>
            <w:r>
              <w:rPr>
                <w:noProof/>
                <w:webHidden/>
              </w:rPr>
              <w:tab/>
            </w:r>
            <w:r>
              <w:rPr>
                <w:noProof/>
                <w:webHidden/>
              </w:rPr>
              <w:fldChar w:fldCharType="begin"/>
            </w:r>
            <w:r>
              <w:rPr>
                <w:noProof/>
                <w:webHidden/>
              </w:rPr>
              <w:instrText xml:space="preserve"> PAGEREF _Toc380989643 \h </w:instrText>
            </w:r>
            <w:r>
              <w:rPr>
                <w:noProof/>
                <w:webHidden/>
              </w:rPr>
            </w:r>
            <w:r>
              <w:rPr>
                <w:noProof/>
                <w:webHidden/>
              </w:rPr>
              <w:fldChar w:fldCharType="separate"/>
            </w:r>
            <w:r>
              <w:rPr>
                <w:noProof/>
                <w:webHidden/>
              </w:rPr>
              <w:t>V</w:t>
            </w:r>
            <w:r>
              <w:rPr>
                <w:noProof/>
                <w:webHidden/>
              </w:rPr>
              <w:fldChar w:fldCharType="end"/>
            </w:r>
          </w:hyperlink>
        </w:p>
        <w:p w:rsidR="002B04E0" w:rsidRPr="00857090" w:rsidRDefault="002D59DD">
          <w:r w:rsidRPr="00857090">
            <w:fldChar w:fldCharType="end"/>
          </w:r>
        </w:p>
        <w:p w:rsidR="00530A75" w:rsidRPr="00857090" w:rsidRDefault="00530A75">
          <w:pPr>
            <w:rPr>
              <w:rFonts w:ascii="Comic Sans MS" w:eastAsia="&amp;#39" w:hAnsi="Comic Sans MS" w:cs="&amp;#39"/>
              <w:b/>
              <w:sz w:val="36"/>
              <w:szCs w:val="36"/>
            </w:rPr>
            <w:sectPr w:rsidR="00530A75" w:rsidRPr="00857090" w:rsidSect="005F7E95">
              <w:pgSz w:w="11907" w:h="16840" w:code="9"/>
              <w:pgMar w:top="1247" w:right="1304" w:bottom="1247" w:left="1304" w:header="720" w:footer="720" w:gutter="0"/>
              <w:cols w:space="720"/>
              <w:titlePg/>
              <w:docGrid w:linePitch="326"/>
            </w:sectPr>
          </w:pPr>
        </w:p>
        <w:p w:rsidR="007E7B0A" w:rsidRPr="00857090" w:rsidRDefault="002D59DD" w:rsidP="002B0059">
          <w:pPr>
            <w:spacing w:after="200" w:line="252" w:lineRule="auto"/>
            <w:rPr>
              <w:rFonts w:ascii="Cambria" w:hAnsi="Cambria"/>
              <w:sz w:val="22"/>
              <w:szCs w:val="22"/>
              <w:lang w:eastAsia="en-US" w:bidi="en-US"/>
            </w:rPr>
          </w:pPr>
        </w:p>
      </w:sdtContent>
    </w:sdt>
    <w:p w:rsidR="00265EB9" w:rsidRPr="00857090" w:rsidRDefault="00265EB9" w:rsidP="00265EB9">
      <w:pPr>
        <w:pStyle w:val="Heading1"/>
        <w:keepNext w:val="0"/>
        <w:pBdr>
          <w:bottom w:val="thinThickSmallGap" w:sz="12" w:space="1" w:color="943634"/>
        </w:pBdr>
        <w:spacing w:before="0" w:after="200"/>
        <w:jc w:val="center"/>
        <w:rPr>
          <w:rFonts w:ascii="Cambria" w:hAnsi="Cambria"/>
          <w:sz w:val="28"/>
          <w:szCs w:val="28"/>
        </w:rPr>
      </w:pPr>
      <w:bookmarkStart w:id="0" w:name="_Toc380989603"/>
      <w:r w:rsidRPr="00857090">
        <w:rPr>
          <w:rFonts w:ascii="Cambria" w:eastAsia="Cambria" w:hAnsi="Cambria" w:cs="Cambria"/>
          <w:color w:val="632423"/>
          <w:spacing w:val="20"/>
          <w:sz w:val="28"/>
          <w:szCs w:val="28"/>
        </w:rPr>
        <w:t xml:space="preserve">Wat </w:t>
      </w:r>
      <w:r w:rsidRPr="00857090">
        <w:rPr>
          <w:rFonts w:ascii="Cambria" w:hAnsi="Cambria" w:cs="Times New Roman"/>
          <w:bCs w:val="0"/>
          <w:color w:val="632423"/>
          <w:spacing w:val="20"/>
          <w:kern w:val="0"/>
          <w:sz w:val="28"/>
          <w:szCs w:val="28"/>
          <w:lang w:eastAsia="en-US" w:bidi="en-US"/>
        </w:rPr>
        <w:t>is</w:t>
      </w:r>
      <w:r w:rsidRPr="00857090">
        <w:rPr>
          <w:rFonts w:ascii="Cambria" w:eastAsia="Cambria" w:hAnsi="Cambria" w:cs="Cambria"/>
          <w:color w:val="632423"/>
          <w:spacing w:val="20"/>
          <w:sz w:val="28"/>
          <w:szCs w:val="28"/>
        </w:rPr>
        <w:t xml:space="preserve"> die PAT?</w:t>
      </w:r>
      <w:bookmarkEnd w:id="0"/>
    </w:p>
    <w:p w:rsidR="0052741B" w:rsidRPr="00857090" w:rsidRDefault="00CF0BF6" w:rsidP="0052741B">
      <w:pPr>
        <w:spacing w:after="200" w:line="252" w:lineRule="auto"/>
        <w:rPr>
          <w:rFonts w:ascii="Cambria" w:eastAsia="Cambria" w:hAnsi="Cambria" w:cs="Cambria"/>
          <w:sz w:val="22"/>
          <w:szCs w:val="22"/>
        </w:rPr>
      </w:pPr>
      <w:r w:rsidRPr="00857090">
        <w:rPr>
          <w:rFonts w:ascii="Cambria" w:eastAsia="Cambria" w:hAnsi="Cambria" w:cs="Cambria"/>
          <w:sz w:val="22"/>
          <w:szCs w:val="22"/>
        </w:rPr>
        <w:t xml:space="preserve">Die PAT is 'n navorsingsprojek waarin jy die geleentheid kry om jou inligtingsbestuursvaardighede te demonstreer. </w:t>
      </w:r>
      <w:r w:rsidR="008978B4" w:rsidRPr="00857090">
        <w:rPr>
          <w:rFonts w:ascii="Cambria" w:eastAsia="Cambria" w:hAnsi="Cambria" w:cs="Cambria"/>
          <w:sz w:val="22"/>
          <w:szCs w:val="22"/>
        </w:rPr>
        <w:t>Jy moet</w:t>
      </w:r>
      <w:r w:rsidRPr="00857090">
        <w:rPr>
          <w:rFonts w:ascii="Cambria" w:eastAsia="Cambria" w:hAnsi="Cambria" w:cs="Cambria"/>
          <w:sz w:val="22"/>
          <w:szCs w:val="22"/>
        </w:rPr>
        <w:t xml:space="preserve"> jou vaardighe</w:t>
      </w:r>
      <w:r w:rsidR="0052741B" w:rsidRPr="00857090">
        <w:rPr>
          <w:rFonts w:ascii="Cambria" w:eastAsia="Cambria" w:hAnsi="Cambria" w:cs="Cambria"/>
          <w:sz w:val="22"/>
          <w:szCs w:val="22"/>
        </w:rPr>
        <w:t>id</w:t>
      </w:r>
      <w:r w:rsidRPr="00857090">
        <w:rPr>
          <w:rFonts w:ascii="Cambria" w:eastAsia="Cambria" w:hAnsi="Cambria" w:cs="Cambria"/>
          <w:sz w:val="22"/>
          <w:szCs w:val="22"/>
        </w:rPr>
        <w:t xml:space="preserve"> met die toepassingsprogramme wat jy gedurende die jaar aangeleer het, demonstreer</w:t>
      </w:r>
      <w:r w:rsidR="000E0D23" w:rsidRPr="00857090">
        <w:rPr>
          <w:rFonts w:ascii="Cambria" w:eastAsia="Cambria" w:hAnsi="Cambria" w:cs="Cambria"/>
          <w:sz w:val="22"/>
          <w:szCs w:val="22"/>
        </w:rPr>
        <w:t xml:space="preserve"> en uitsette in die vorm van die volgende te lewer:</w:t>
      </w:r>
    </w:p>
    <w:p w:rsidR="00CF0BF6" w:rsidRPr="00857090" w:rsidRDefault="000E0D23" w:rsidP="005307A0">
      <w:pPr>
        <w:pStyle w:val="ListParagraph"/>
        <w:numPr>
          <w:ilvl w:val="0"/>
          <w:numId w:val="3"/>
        </w:numPr>
        <w:spacing w:before="240" w:line="276" w:lineRule="auto"/>
        <w:rPr>
          <w:rFonts w:eastAsia="Symbol" w:cs="Symbol"/>
        </w:rPr>
      </w:pPr>
      <w:r w:rsidRPr="00857090">
        <w:rPr>
          <w:rFonts w:eastAsia="Symbol" w:cs="Symbol"/>
        </w:rPr>
        <w:t xml:space="preserve"> </w:t>
      </w:r>
      <w:r w:rsidR="006F6FA5" w:rsidRPr="00857090">
        <w:rPr>
          <w:rFonts w:eastAsia="Symbol" w:cs="Symbol"/>
        </w:rPr>
        <w:t>‘</w:t>
      </w:r>
      <w:r w:rsidR="00CF0BF6" w:rsidRPr="00857090">
        <w:rPr>
          <w:rFonts w:eastAsia="Symbol" w:cs="Symbol"/>
        </w:rPr>
        <w:t>n Kort beskrywing van die</w:t>
      </w:r>
      <w:r w:rsidRPr="00857090">
        <w:rPr>
          <w:rFonts w:eastAsia="Symbol" w:cs="Symbol"/>
        </w:rPr>
        <w:t xml:space="preserve"> </w:t>
      </w:r>
      <w:r w:rsidR="00CF0BF6" w:rsidRPr="00857090">
        <w:rPr>
          <w:rFonts w:eastAsia="Symbol" w:cs="Symbol"/>
          <w:i/>
        </w:rPr>
        <w:t>probleem</w:t>
      </w:r>
      <w:r w:rsidR="00CF0BF6" w:rsidRPr="00857090">
        <w:rPr>
          <w:rFonts w:eastAsia="Symbol" w:cs="Symbol"/>
        </w:rPr>
        <w:t xml:space="preserve"> en die</w:t>
      </w:r>
      <w:r w:rsidR="00733C3B" w:rsidRPr="00857090">
        <w:rPr>
          <w:rFonts w:eastAsia="Symbol" w:cs="Symbol"/>
        </w:rPr>
        <w:t xml:space="preserve"> </w:t>
      </w:r>
      <w:r w:rsidR="00CF0BF6" w:rsidRPr="00857090">
        <w:rPr>
          <w:rFonts w:eastAsia="Symbol" w:cs="Symbol"/>
          <w:i/>
        </w:rPr>
        <w:t>taak</w:t>
      </w:r>
    </w:p>
    <w:p w:rsidR="00CF0BF6" w:rsidRPr="00857090" w:rsidRDefault="006F6FA5" w:rsidP="00CF0BF6">
      <w:pPr>
        <w:pStyle w:val="ListParagraph"/>
        <w:numPr>
          <w:ilvl w:val="0"/>
          <w:numId w:val="3"/>
        </w:numPr>
        <w:spacing w:line="276" w:lineRule="auto"/>
        <w:rPr>
          <w:rFonts w:eastAsia="Symbol" w:cs="Symbol"/>
        </w:rPr>
      </w:pPr>
      <w:r w:rsidRPr="00857090">
        <w:rPr>
          <w:rFonts w:eastAsia="Symbol" w:cs="Symbol"/>
        </w:rPr>
        <w:t>‘</w:t>
      </w:r>
      <w:r w:rsidR="00CF0BF6" w:rsidRPr="00857090">
        <w:rPr>
          <w:rFonts w:eastAsia="Symbol" w:cs="Symbol"/>
        </w:rPr>
        <w:t>n Stel vrae van</w:t>
      </w:r>
      <w:r w:rsidR="00733C3B" w:rsidRPr="00857090">
        <w:rPr>
          <w:rFonts w:eastAsia="Symbol" w:cs="Symbol"/>
        </w:rPr>
        <w:t xml:space="preserve"> </w:t>
      </w:r>
      <w:r w:rsidR="00CF0BF6" w:rsidRPr="00857090">
        <w:rPr>
          <w:rFonts w:eastAsia="Symbol" w:cs="Symbol"/>
          <w:i/>
        </w:rPr>
        <w:t>goeie gehalte</w:t>
      </w:r>
    </w:p>
    <w:p w:rsidR="00CF0BF6" w:rsidRPr="00857090" w:rsidRDefault="00CF0BF6" w:rsidP="00CF0BF6">
      <w:pPr>
        <w:pStyle w:val="ListParagraph"/>
        <w:numPr>
          <w:ilvl w:val="0"/>
          <w:numId w:val="3"/>
        </w:numPr>
        <w:spacing w:line="276" w:lineRule="auto"/>
        <w:rPr>
          <w:rFonts w:eastAsia="Symbol" w:cs="Symbol"/>
        </w:rPr>
      </w:pPr>
      <w:r w:rsidRPr="00857090">
        <w:rPr>
          <w:rFonts w:eastAsia="Symbol" w:cs="Symbol"/>
        </w:rPr>
        <w:t>‘n Lys met toepaslike inligtings</w:t>
      </w:r>
      <w:r w:rsidRPr="00857090">
        <w:rPr>
          <w:rFonts w:eastAsia="Symbol" w:cs="Symbol"/>
          <w:i/>
        </w:rPr>
        <w:t>bronne</w:t>
      </w:r>
    </w:p>
    <w:p w:rsidR="00CF0BF6" w:rsidRPr="00857090" w:rsidRDefault="00CF0BF6" w:rsidP="00CF0BF6">
      <w:pPr>
        <w:pStyle w:val="ListParagraph"/>
        <w:numPr>
          <w:ilvl w:val="0"/>
          <w:numId w:val="3"/>
        </w:numPr>
        <w:spacing w:line="276" w:lineRule="auto"/>
        <w:rPr>
          <w:rFonts w:eastAsia="Symbol" w:cs="Symbol"/>
        </w:rPr>
      </w:pPr>
      <w:r w:rsidRPr="00857090">
        <w:rPr>
          <w:rFonts w:eastAsia="Symbol" w:cs="Symbol"/>
        </w:rPr>
        <w:t xml:space="preserve">‘n Vraelys </w:t>
      </w:r>
    </w:p>
    <w:p w:rsidR="00CF0BF6" w:rsidRPr="00857090" w:rsidRDefault="000E0D23" w:rsidP="00CF0BF6">
      <w:pPr>
        <w:pStyle w:val="ListParagraph"/>
        <w:numPr>
          <w:ilvl w:val="0"/>
          <w:numId w:val="3"/>
        </w:numPr>
        <w:spacing w:line="276" w:lineRule="auto"/>
        <w:rPr>
          <w:rFonts w:eastAsia="Symbol" w:cs="Symbol"/>
        </w:rPr>
      </w:pPr>
      <w:r w:rsidRPr="00857090">
        <w:rPr>
          <w:rFonts w:eastAsia="Symbol" w:cs="Symbol"/>
        </w:rPr>
        <w:t>Die s</w:t>
      </w:r>
      <w:r w:rsidR="00CF0BF6" w:rsidRPr="00857090">
        <w:rPr>
          <w:rFonts w:eastAsia="Symbol" w:cs="Symbol"/>
        </w:rPr>
        <w:t>if en evaluering van</w:t>
      </w:r>
      <w:r w:rsidR="00733C3B" w:rsidRPr="00857090">
        <w:rPr>
          <w:rFonts w:eastAsia="Symbol" w:cs="Symbol"/>
        </w:rPr>
        <w:t xml:space="preserve"> </w:t>
      </w:r>
      <w:r w:rsidR="00CF0BF6" w:rsidRPr="00857090">
        <w:rPr>
          <w:rFonts w:eastAsia="Symbol" w:cs="Symbol"/>
          <w:i/>
        </w:rPr>
        <w:t>inligting</w:t>
      </w:r>
    </w:p>
    <w:p w:rsidR="00CF0BF6" w:rsidRPr="00857090" w:rsidRDefault="000C5BDF" w:rsidP="00CF0BF6">
      <w:pPr>
        <w:pStyle w:val="ListParagraph"/>
        <w:numPr>
          <w:ilvl w:val="0"/>
          <w:numId w:val="3"/>
        </w:numPr>
        <w:spacing w:line="276" w:lineRule="auto"/>
        <w:rPr>
          <w:rFonts w:eastAsia="Symbol" w:cs="Symbol"/>
        </w:rPr>
      </w:pPr>
      <w:r w:rsidRPr="00857090">
        <w:rPr>
          <w:rFonts w:eastAsia="Symbol" w:cs="Symbol"/>
        </w:rPr>
        <w:t xml:space="preserve">Bestuur, verwerking en </w:t>
      </w:r>
      <w:proofErr w:type="spellStart"/>
      <w:r w:rsidRPr="00857090">
        <w:rPr>
          <w:rFonts w:eastAsia="Symbol" w:cs="Symbol"/>
        </w:rPr>
        <w:t>an</w:t>
      </w:r>
      <w:r w:rsidR="00CF0BF6" w:rsidRPr="00857090">
        <w:rPr>
          <w:rFonts w:eastAsia="Symbol" w:cs="Symbol"/>
        </w:rPr>
        <w:t>alise</w:t>
      </w:r>
      <w:r w:rsidRPr="00857090">
        <w:rPr>
          <w:rFonts w:eastAsia="Symbol" w:cs="Symbol"/>
        </w:rPr>
        <w:t>ring</w:t>
      </w:r>
      <w:proofErr w:type="spellEnd"/>
      <w:r w:rsidR="00CF0BF6" w:rsidRPr="00857090">
        <w:rPr>
          <w:rFonts w:eastAsia="Symbol" w:cs="Symbol"/>
        </w:rPr>
        <w:t xml:space="preserve"> van data</w:t>
      </w:r>
      <w:r w:rsidRPr="00857090">
        <w:rPr>
          <w:rFonts w:eastAsia="Symbol" w:cs="Symbol"/>
        </w:rPr>
        <w:t xml:space="preserve"> en inligting</w:t>
      </w:r>
    </w:p>
    <w:p w:rsidR="00CF0BF6" w:rsidRPr="00857090" w:rsidRDefault="006F6FA5" w:rsidP="00CF0BF6">
      <w:pPr>
        <w:pStyle w:val="ListParagraph"/>
        <w:numPr>
          <w:ilvl w:val="0"/>
          <w:numId w:val="3"/>
        </w:numPr>
        <w:spacing w:line="276" w:lineRule="auto"/>
        <w:rPr>
          <w:rFonts w:eastAsia="Symbol" w:cs="Symbol"/>
        </w:rPr>
      </w:pPr>
      <w:r w:rsidRPr="00857090">
        <w:rPr>
          <w:rFonts w:eastAsia="Symbol" w:cs="Symbol"/>
        </w:rPr>
        <w:t>‘</w:t>
      </w:r>
      <w:r w:rsidR="00CF0BF6" w:rsidRPr="00857090">
        <w:rPr>
          <w:rFonts w:eastAsia="Symbol" w:cs="Symbol"/>
        </w:rPr>
        <w:t xml:space="preserve">n Verslag oor </w:t>
      </w:r>
      <w:r w:rsidR="005F0364" w:rsidRPr="00857090">
        <w:rPr>
          <w:rFonts w:eastAsia="Symbol" w:cs="Symbol"/>
        </w:rPr>
        <w:t>jou navorsing</w:t>
      </w:r>
    </w:p>
    <w:p w:rsidR="00CF0BF6" w:rsidRPr="00857090" w:rsidRDefault="006F6FA5" w:rsidP="00CF0BF6">
      <w:pPr>
        <w:pStyle w:val="ListParagraph"/>
        <w:numPr>
          <w:ilvl w:val="0"/>
          <w:numId w:val="3"/>
        </w:numPr>
        <w:spacing w:line="276" w:lineRule="auto"/>
        <w:rPr>
          <w:rFonts w:eastAsia="Symbol" w:cs="Symbol"/>
        </w:rPr>
      </w:pPr>
      <w:r w:rsidRPr="00857090">
        <w:rPr>
          <w:rFonts w:eastAsia="Symbol" w:cs="Symbol"/>
        </w:rPr>
        <w:t>‘</w:t>
      </w:r>
      <w:r w:rsidR="00CF0BF6" w:rsidRPr="00857090">
        <w:rPr>
          <w:rFonts w:eastAsia="Symbol" w:cs="Symbol"/>
        </w:rPr>
        <w:t xml:space="preserve">n </w:t>
      </w:r>
      <w:r w:rsidR="005F0364" w:rsidRPr="00857090">
        <w:rPr>
          <w:rFonts w:eastAsia="Symbol" w:cs="Symbol"/>
        </w:rPr>
        <w:t>Eenvoudige web</w:t>
      </w:r>
      <w:r w:rsidR="0052741B" w:rsidRPr="00857090">
        <w:rPr>
          <w:rFonts w:eastAsia="Symbol" w:cs="Symbol"/>
        </w:rPr>
        <w:t>tuiste</w:t>
      </w:r>
      <w:r w:rsidR="005F0364" w:rsidRPr="00857090">
        <w:rPr>
          <w:rFonts w:eastAsia="Symbol" w:cs="Symbol"/>
        </w:rPr>
        <w:t xml:space="preserve"> wat </w:t>
      </w:r>
      <w:r w:rsidR="000E0D23" w:rsidRPr="00857090">
        <w:rPr>
          <w:rFonts w:eastAsia="Symbol" w:cs="Symbol"/>
        </w:rPr>
        <w:t>inligting</w:t>
      </w:r>
      <w:r w:rsidR="005F0364" w:rsidRPr="00857090">
        <w:rPr>
          <w:rFonts w:eastAsia="Symbol" w:cs="Symbol"/>
        </w:rPr>
        <w:t xml:space="preserve"> </w:t>
      </w:r>
      <w:r w:rsidR="003C5950" w:rsidRPr="00857090">
        <w:rPr>
          <w:rFonts w:eastAsia="Symbol" w:cs="Symbol"/>
        </w:rPr>
        <w:t xml:space="preserve">oor die onderwerp wat jy nagevors het, oordra </w:t>
      </w:r>
    </w:p>
    <w:p w:rsidR="009137F9" w:rsidRPr="00857090" w:rsidRDefault="003C5950" w:rsidP="00152B69">
      <w:pPr>
        <w:spacing w:after="200" w:line="252" w:lineRule="auto"/>
        <w:rPr>
          <w:rFonts w:ascii="Cambria" w:hAnsi="Cambria"/>
          <w:sz w:val="22"/>
          <w:szCs w:val="22"/>
          <w:lang w:eastAsia="en-US" w:bidi="en-US"/>
        </w:rPr>
      </w:pPr>
      <w:r w:rsidRPr="00857090">
        <w:rPr>
          <w:rFonts w:ascii="Cambria" w:eastAsia="Cambria" w:hAnsi="Cambria" w:cs="Cambria"/>
          <w:sz w:val="22"/>
          <w:szCs w:val="22"/>
        </w:rPr>
        <w:t>Die PAT word in drie fases gedoen</w:t>
      </w:r>
      <w:r w:rsidR="009137F9" w:rsidRPr="00857090">
        <w:rPr>
          <w:rFonts w:ascii="Cambria" w:hAnsi="Cambria"/>
          <w:sz w:val="22"/>
          <w:szCs w:val="22"/>
          <w:lang w:eastAsia="en-US" w:bidi="en-US"/>
        </w:rPr>
        <w:t>:</w:t>
      </w:r>
    </w:p>
    <w:p w:rsidR="009137F9" w:rsidRPr="00857090" w:rsidRDefault="003C5950" w:rsidP="00CD03C6">
      <w:pPr>
        <w:pStyle w:val="ListParagraph"/>
        <w:numPr>
          <w:ilvl w:val="0"/>
          <w:numId w:val="31"/>
        </w:numPr>
      </w:pPr>
      <w:r w:rsidRPr="00857090">
        <w:t>Fase</w:t>
      </w:r>
      <w:r w:rsidR="009137F9" w:rsidRPr="00857090">
        <w:t xml:space="preserve">1: </w:t>
      </w:r>
      <w:r w:rsidR="004203C6" w:rsidRPr="00857090">
        <w:t>Vind en kry toegang tot inligting</w:t>
      </w:r>
    </w:p>
    <w:p w:rsidR="009137F9" w:rsidRPr="00857090" w:rsidRDefault="003C5950" w:rsidP="00CD03C6">
      <w:pPr>
        <w:pStyle w:val="ListParagraph"/>
        <w:numPr>
          <w:ilvl w:val="0"/>
          <w:numId w:val="31"/>
        </w:numPr>
      </w:pPr>
      <w:r w:rsidRPr="00857090">
        <w:t>Fase</w:t>
      </w:r>
      <w:r w:rsidR="009137F9" w:rsidRPr="00857090">
        <w:t xml:space="preserve"> 2: </w:t>
      </w:r>
      <w:r w:rsidR="004203C6" w:rsidRPr="00857090">
        <w:t>Verwerk data en inligting</w:t>
      </w:r>
    </w:p>
    <w:p w:rsidR="009137F9" w:rsidRPr="00857090" w:rsidRDefault="003C5950" w:rsidP="00CD03C6">
      <w:pPr>
        <w:pStyle w:val="ListParagraph"/>
        <w:numPr>
          <w:ilvl w:val="0"/>
          <w:numId w:val="31"/>
        </w:numPr>
      </w:pPr>
      <w:r w:rsidRPr="00857090">
        <w:t>Fase</w:t>
      </w:r>
      <w:r w:rsidR="009137F9" w:rsidRPr="00857090">
        <w:t xml:space="preserve"> 3: </w:t>
      </w:r>
      <w:r w:rsidR="006F6FA5" w:rsidRPr="00857090">
        <w:t>Aanbieding van inligting/oplossing</w:t>
      </w:r>
    </w:p>
    <w:p w:rsidR="003C5950" w:rsidRPr="00857090" w:rsidRDefault="003C5950" w:rsidP="00152B69">
      <w:pPr>
        <w:spacing w:after="200" w:line="252" w:lineRule="auto"/>
        <w:rPr>
          <w:rFonts w:ascii="Cambria" w:eastAsia="Cambria" w:hAnsi="Cambria" w:cs="Cambria"/>
          <w:sz w:val="22"/>
          <w:szCs w:val="22"/>
        </w:rPr>
      </w:pPr>
      <w:r w:rsidRPr="00857090">
        <w:rPr>
          <w:rFonts w:ascii="Cambria" w:eastAsia="Cambria" w:hAnsi="Cambria" w:cs="Cambria"/>
          <w:sz w:val="22"/>
          <w:szCs w:val="22"/>
        </w:rPr>
        <w:t>Jou onderwyser sal</w:t>
      </w:r>
      <w:r w:rsidR="00733C3B" w:rsidRPr="00857090">
        <w:rPr>
          <w:rFonts w:ascii="Cambria" w:eastAsia="Cambria" w:hAnsi="Cambria" w:cs="Cambria"/>
          <w:sz w:val="22"/>
          <w:szCs w:val="22"/>
        </w:rPr>
        <w:t xml:space="preserve"> </w:t>
      </w:r>
      <w:r w:rsidRPr="00857090">
        <w:rPr>
          <w:rFonts w:ascii="Cambria" w:eastAsia="Cambria" w:hAnsi="Cambria" w:cs="Cambria"/>
          <w:sz w:val="22"/>
          <w:szCs w:val="22"/>
        </w:rPr>
        <w:t>datums en spertye vir elke fase voorsien.</w:t>
      </w:r>
    </w:p>
    <w:p w:rsidR="00E538D7" w:rsidRPr="00857090" w:rsidRDefault="004203C6" w:rsidP="00E538D7">
      <w:pPr>
        <w:pBdr>
          <w:bottom w:val="single" w:sz="4" w:space="1" w:color="622423"/>
        </w:pBdr>
        <w:spacing w:before="400" w:after="200" w:line="252" w:lineRule="auto"/>
        <w:jc w:val="center"/>
        <w:outlineLvl w:val="1"/>
        <w:rPr>
          <w:rFonts w:ascii="Cambria" w:hAnsi="Cambria"/>
          <w:b/>
          <w:spacing w:val="15"/>
          <w:lang w:eastAsia="en-US" w:bidi="en-US"/>
        </w:rPr>
      </w:pPr>
      <w:bookmarkStart w:id="1" w:name="_Toc380989604"/>
      <w:r w:rsidRPr="00857090">
        <w:rPr>
          <w:rFonts w:ascii="Cambria" w:hAnsi="Cambria"/>
          <w:b/>
          <w:spacing w:val="15"/>
          <w:lang w:eastAsia="en-US" w:bidi="en-US"/>
        </w:rPr>
        <w:t>Puntetoekenning</w:t>
      </w:r>
      <w:bookmarkEnd w:id="1"/>
    </w:p>
    <w:tbl>
      <w:tblPr>
        <w:tblStyle w:val="TableGrid"/>
        <w:tblW w:w="0" w:type="auto"/>
        <w:tblLook w:val="04A0"/>
      </w:tblPr>
      <w:tblGrid>
        <w:gridCol w:w="1221"/>
        <w:gridCol w:w="4394"/>
        <w:gridCol w:w="1984"/>
        <w:gridCol w:w="2036"/>
      </w:tblGrid>
      <w:tr w:rsidR="00E538D7" w:rsidRPr="00857090" w:rsidTr="009137F9">
        <w:tc>
          <w:tcPr>
            <w:tcW w:w="1101" w:type="dxa"/>
            <w:vAlign w:val="center"/>
          </w:tcPr>
          <w:p w:rsidR="00E538D7" w:rsidRPr="00857090" w:rsidRDefault="004203C6" w:rsidP="00E538D7">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Fase</w:t>
            </w:r>
          </w:p>
        </w:tc>
        <w:tc>
          <w:tcPr>
            <w:tcW w:w="4394" w:type="dxa"/>
            <w:vAlign w:val="center"/>
          </w:tcPr>
          <w:p w:rsidR="00E538D7" w:rsidRPr="00857090" w:rsidRDefault="00E538D7" w:rsidP="004203C6">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Fo</w:t>
            </w:r>
            <w:r w:rsidR="004203C6" w:rsidRPr="00857090">
              <w:rPr>
                <w:rFonts w:ascii="Cambria" w:hAnsi="Cambria"/>
                <w:b/>
                <w:sz w:val="22"/>
                <w:szCs w:val="22"/>
                <w:lang w:eastAsia="en-US" w:bidi="en-US"/>
              </w:rPr>
              <w:t>k</w:t>
            </w:r>
            <w:r w:rsidRPr="00857090">
              <w:rPr>
                <w:rFonts w:ascii="Cambria" w:hAnsi="Cambria"/>
                <w:b/>
                <w:sz w:val="22"/>
                <w:szCs w:val="22"/>
                <w:lang w:eastAsia="en-US" w:bidi="en-US"/>
              </w:rPr>
              <w:t>us</w:t>
            </w:r>
          </w:p>
        </w:tc>
        <w:tc>
          <w:tcPr>
            <w:tcW w:w="1984" w:type="dxa"/>
            <w:vAlign w:val="center"/>
          </w:tcPr>
          <w:p w:rsidR="00E538D7" w:rsidRPr="00857090" w:rsidRDefault="004203C6" w:rsidP="00E538D7">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Maksimum Punt</w:t>
            </w:r>
          </w:p>
        </w:tc>
        <w:tc>
          <w:tcPr>
            <w:tcW w:w="2036" w:type="dxa"/>
            <w:vAlign w:val="center"/>
          </w:tcPr>
          <w:p w:rsidR="00E538D7" w:rsidRPr="00857090" w:rsidRDefault="00E538D7" w:rsidP="004203C6">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Per</w:t>
            </w:r>
            <w:r w:rsidR="004203C6" w:rsidRPr="00857090">
              <w:rPr>
                <w:rFonts w:ascii="Cambria" w:hAnsi="Cambria"/>
                <w:b/>
                <w:sz w:val="22"/>
                <w:szCs w:val="22"/>
                <w:lang w:eastAsia="en-US" w:bidi="en-US"/>
              </w:rPr>
              <w:t>sentasie</w:t>
            </w:r>
            <w:r w:rsidRPr="00857090">
              <w:rPr>
                <w:rFonts w:ascii="Cambria" w:hAnsi="Cambria"/>
                <w:b/>
                <w:sz w:val="22"/>
                <w:szCs w:val="22"/>
                <w:lang w:eastAsia="en-US" w:bidi="en-US"/>
              </w:rPr>
              <w:t xml:space="preserve"> (%)</w:t>
            </w:r>
          </w:p>
        </w:tc>
      </w:tr>
      <w:tr w:rsidR="00E538D7" w:rsidRPr="00857090" w:rsidTr="009137F9">
        <w:tc>
          <w:tcPr>
            <w:tcW w:w="110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w:t>
            </w:r>
            <w:r w:rsidR="00E538D7" w:rsidRPr="00857090">
              <w:rPr>
                <w:rFonts w:ascii="Cambria" w:hAnsi="Cambria"/>
                <w:b/>
                <w:sz w:val="22"/>
                <w:szCs w:val="22"/>
                <w:lang w:eastAsia="en-US" w:bidi="en-US"/>
              </w:rPr>
              <w:t xml:space="preserve"> 1</w:t>
            </w:r>
          </w:p>
        </w:tc>
        <w:tc>
          <w:tcPr>
            <w:tcW w:w="4394" w:type="dxa"/>
            <w:vAlign w:val="center"/>
          </w:tcPr>
          <w:p w:rsidR="00E538D7" w:rsidRPr="00857090" w:rsidRDefault="004203C6" w:rsidP="00E538D7">
            <w:pPr>
              <w:spacing w:before="120" w:after="120" w:line="276" w:lineRule="auto"/>
              <w:rPr>
                <w:rFonts w:ascii="Cambria" w:hAnsi="Cambria"/>
                <w:sz w:val="22"/>
                <w:szCs w:val="22"/>
                <w:lang w:eastAsia="en-US" w:bidi="en-US"/>
              </w:rPr>
            </w:pPr>
            <w:r w:rsidRPr="00857090">
              <w:rPr>
                <w:sz w:val="22"/>
              </w:rPr>
              <w:t>Vind en kry toegang tot inligting</w:t>
            </w:r>
          </w:p>
        </w:tc>
        <w:tc>
          <w:tcPr>
            <w:tcW w:w="1984" w:type="dxa"/>
            <w:vAlign w:val="center"/>
          </w:tcPr>
          <w:p w:rsidR="00E538D7" w:rsidRPr="00857090" w:rsidRDefault="00E538D7"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33</w:t>
            </w:r>
          </w:p>
        </w:tc>
        <w:tc>
          <w:tcPr>
            <w:tcW w:w="2036" w:type="dxa"/>
            <w:vAlign w:val="center"/>
          </w:tcPr>
          <w:p w:rsidR="00E538D7" w:rsidRPr="00857090" w:rsidRDefault="000E0D23"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±20</w:t>
            </w:r>
            <w:r w:rsidR="002B3642" w:rsidRPr="00857090">
              <w:rPr>
                <w:rFonts w:ascii="Cambria" w:hAnsi="Cambria"/>
                <w:sz w:val="22"/>
                <w:szCs w:val="22"/>
                <w:lang w:eastAsia="en-US" w:bidi="en-US"/>
              </w:rPr>
              <w:t>%</w:t>
            </w:r>
          </w:p>
        </w:tc>
      </w:tr>
      <w:tr w:rsidR="00E538D7" w:rsidRPr="00857090" w:rsidTr="009137F9">
        <w:tc>
          <w:tcPr>
            <w:tcW w:w="110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w:t>
            </w:r>
            <w:r w:rsidR="00E538D7" w:rsidRPr="00857090">
              <w:rPr>
                <w:rFonts w:ascii="Cambria" w:hAnsi="Cambria"/>
                <w:b/>
                <w:sz w:val="22"/>
                <w:szCs w:val="22"/>
                <w:lang w:eastAsia="en-US" w:bidi="en-US"/>
              </w:rPr>
              <w:t xml:space="preserve"> 2</w:t>
            </w:r>
          </w:p>
        </w:tc>
        <w:tc>
          <w:tcPr>
            <w:tcW w:w="4394" w:type="dxa"/>
            <w:vAlign w:val="center"/>
          </w:tcPr>
          <w:p w:rsidR="00E538D7" w:rsidRPr="00857090" w:rsidRDefault="004203C6" w:rsidP="00E538D7">
            <w:pPr>
              <w:spacing w:before="120" w:after="120" w:line="276" w:lineRule="auto"/>
              <w:rPr>
                <w:rFonts w:ascii="Cambria" w:hAnsi="Cambria"/>
                <w:sz w:val="22"/>
                <w:szCs w:val="22"/>
                <w:lang w:eastAsia="en-US" w:bidi="en-US"/>
              </w:rPr>
            </w:pPr>
            <w:r w:rsidRPr="00857090">
              <w:rPr>
                <w:sz w:val="22"/>
              </w:rPr>
              <w:t>Verwerk data en inligting</w:t>
            </w:r>
          </w:p>
        </w:tc>
        <w:tc>
          <w:tcPr>
            <w:tcW w:w="1984" w:type="dxa"/>
            <w:vAlign w:val="center"/>
          </w:tcPr>
          <w:p w:rsidR="00E538D7" w:rsidRPr="00857090" w:rsidRDefault="002C4A96"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46</w:t>
            </w:r>
          </w:p>
        </w:tc>
        <w:tc>
          <w:tcPr>
            <w:tcW w:w="2036" w:type="dxa"/>
            <w:vAlign w:val="center"/>
          </w:tcPr>
          <w:p w:rsidR="00E538D7" w:rsidRPr="00857090" w:rsidRDefault="000E0D23" w:rsidP="000E0D23">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±27</w:t>
            </w:r>
            <w:r w:rsidR="002B3642" w:rsidRPr="00857090">
              <w:rPr>
                <w:rFonts w:ascii="Cambria" w:hAnsi="Cambria"/>
                <w:sz w:val="22"/>
                <w:szCs w:val="22"/>
                <w:lang w:eastAsia="en-US" w:bidi="en-US"/>
              </w:rPr>
              <w:t>%</w:t>
            </w:r>
          </w:p>
        </w:tc>
      </w:tr>
      <w:tr w:rsidR="00E538D7" w:rsidRPr="00857090" w:rsidTr="009137F9">
        <w:tc>
          <w:tcPr>
            <w:tcW w:w="110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w:t>
            </w:r>
            <w:r w:rsidR="00E538D7" w:rsidRPr="00857090">
              <w:rPr>
                <w:rFonts w:ascii="Cambria" w:hAnsi="Cambria"/>
                <w:b/>
                <w:sz w:val="22"/>
                <w:szCs w:val="22"/>
                <w:lang w:eastAsia="en-US" w:bidi="en-US"/>
              </w:rPr>
              <w:t>e 3</w:t>
            </w:r>
          </w:p>
        </w:tc>
        <w:tc>
          <w:tcPr>
            <w:tcW w:w="4394" w:type="dxa"/>
            <w:vAlign w:val="center"/>
          </w:tcPr>
          <w:p w:rsidR="00E538D7" w:rsidRPr="00857090" w:rsidRDefault="004203C6" w:rsidP="009137F9">
            <w:pPr>
              <w:spacing w:before="120" w:after="120" w:line="276" w:lineRule="auto"/>
              <w:rPr>
                <w:rFonts w:ascii="Cambria" w:hAnsi="Cambria"/>
                <w:sz w:val="22"/>
                <w:szCs w:val="22"/>
                <w:lang w:eastAsia="en-US" w:bidi="en-US"/>
              </w:rPr>
            </w:pPr>
            <w:r w:rsidRPr="00857090">
              <w:rPr>
                <w:sz w:val="22"/>
              </w:rPr>
              <w:t>Aanbieding van inligting/oplossing</w:t>
            </w:r>
          </w:p>
        </w:tc>
        <w:tc>
          <w:tcPr>
            <w:tcW w:w="1984" w:type="dxa"/>
            <w:vAlign w:val="center"/>
          </w:tcPr>
          <w:p w:rsidR="00E538D7" w:rsidRPr="00857090" w:rsidRDefault="002C4A96"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73</w:t>
            </w:r>
          </w:p>
        </w:tc>
        <w:tc>
          <w:tcPr>
            <w:tcW w:w="2036" w:type="dxa"/>
            <w:vAlign w:val="center"/>
          </w:tcPr>
          <w:p w:rsidR="00E538D7" w:rsidRPr="00857090" w:rsidRDefault="000E0D23" w:rsidP="000E0D23">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w:t>
            </w:r>
            <w:r w:rsidR="002B3642" w:rsidRPr="00857090">
              <w:rPr>
                <w:rFonts w:ascii="Cambria" w:hAnsi="Cambria"/>
                <w:sz w:val="22"/>
                <w:szCs w:val="22"/>
                <w:lang w:eastAsia="en-US" w:bidi="en-US"/>
              </w:rPr>
              <w:t>4</w:t>
            </w:r>
            <w:r w:rsidRPr="00857090">
              <w:rPr>
                <w:rFonts w:ascii="Cambria" w:hAnsi="Cambria"/>
                <w:sz w:val="22"/>
                <w:szCs w:val="22"/>
                <w:lang w:eastAsia="en-US" w:bidi="en-US"/>
              </w:rPr>
              <w:t>4</w:t>
            </w:r>
            <w:r w:rsidR="002B3642" w:rsidRPr="00857090">
              <w:rPr>
                <w:rFonts w:ascii="Cambria" w:hAnsi="Cambria"/>
                <w:sz w:val="22"/>
                <w:szCs w:val="22"/>
                <w:lang w:eastAsia="en-US" w:bidi="en-US"/>
              </w:rPr>
              <w:t>%</w:t>
            </w:r>
          </w:p>
        </w:tc>
      </w:tr>
      <w:tr w:rsidR="000E0D23" w:rsidRPr="00857090" w:rsidTr="009137F9">
        <w:tc>
          <w:tcPr>
            <w:tcW w:w="1101" w:type="dxa"/>
            <w:vAlign w:val="center"/>
          </w:tcPr>
          <w:p w:rsidR="000E0D23" w:rsidRPr="00857090" w:rsidRDefault="000E0D23"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Algemeen</w:t>
            </w:r>
          </w:p>
        </w:tc>
        <w:tc>
          <w:tcPr>
            <w:tcW w:w="4394" w:type="dxa"/>
            <w:vAlign w:val="center"/>
          </w:tcPr>
          <w:p w:rsidR="000E0D23" w:rsidRPr="00857090" w:rsidRDefault="000E0D23" w:rsidP="009137F9">
            <w:pPr>
              <w:spacing w:before="120" w:after="120" w:line="276" w:lineRule="auto"/>
              <w:rPr>
                <w:sz w:val="22"/>
              </w:rPr>
            </w:pPr>
            <w:r w:rsidRPr="00857090">
              <w:rPr>
                <w:sz w:val="22"/>
              </w:rPr>
              <w:t>Waarneming en algehele evaluasie</w:t>
            </w:r>
          </w:p>
        </w:tc>
        <w:tc>
          <w:tcPr>
            <w:tcW w:w="1984" w:type="dxa"/>
            <w:vAlign w:val="center"/>
          </w:tcPr>
          <w:p w:rsidR="000E0D23" w:rsidRPr="00857090" w:rsidRDefault="000E0D23"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15</w:t>
            </w:r>
          </w:p>
        </w:tc>
        <w:tc>
          <w:tcPr>
            <w:tcW w:w="2036" w:type="dxa"/>
            <w:vAlign w:val="center"/>
          </w:tcPr>
          <w:p w:rsidR="000E0D23" w:rsidRPr="00857090" w:rsidRDefault="000E0D23"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±9%</w:t>
            </w:r>
          </w:p>
        </w:tc>
      </w:tr>
      <w:tr w:rsidR="00E538D7" w:rsidRPr="00857090" w:rsidTr="009137F9">
        <w:tc>
          <w:tcPr>
            <w:tcW w:w="5495" w:type="dxa"/>
            <w:gridSpan w:val="2"/>
            <w:vAlign w:val="center"/>
          </w:tcPr>
          <w:p w:rsidR="00E538D7" w:rsidRPr="00857090" w:rsidRDefault="00E538D7" w:rsidP="00E538D7">
            <w:pPr>
              <w:spacing w:before="120" w:after="120" w:line="276" w:lineRule="auto"/>
              <w:jc w:val="right"/>
              <w:rPr>
                <w:rFonts w:ascii="Cambria" w:hAnsi="Cambria"/>
                <w:b/>
                <w:sz w:val="22"/>
                <w:szCs w:val="22"/>
                <w:lang w:eastAsia="en-US" w:bidi="en-US"/>
              </w:rPr>
            </w:pPr>
            <w:r w:rsidRPr="00857090">
              <w:rPr>
                <w:rFonts w:ascii="Cambria" w:hAnsi="Cambria"/>
                <w:b/>
                <w:sz w:val="22"/>
                <w:szCs w:val="22"/>
                <w:lang w:eastAsia="en-US" w:bidi="en-US"/>
              </w:rPr>
              <w:t>Tota</w:t>
            </w:r>
            <w:r w:rsidR="000E0D23" w:rsidRPr="00857090">
              <w:rPr>
                <w:rFonts w:ascii="Cambria" w:hAnsi="Cambria"/>
                <w:b/>
                <w:sz w:val="22"/>
                <w:szCs w:val="22"/>
                <w:lang w:eastAsia="en-US" w:bidi="en-US"/>
              </w:rPr>
              <w:t>a</w:t>
            </w:r>
            <w:r w:rsidRPr="00857090">
              <w:rPr>
                <w:rFonts w:ascii="Cambria" w:hAnsi="Cambria"/>
                <w:b/>
                <w:sz w:val="22"/>
                <w:szCs w:val="22"/>
                <w:lang w:eastAsia="en-US" w:bidi="en-US"/>
              </w:rPr>
              <w:t>l</w:t>
            </w:r>
          </w:p>
        </w:tc>
        <w:tc>
          <w:tcPr>
            <w:tcW w:w="1984" w:type="dxa"/>
            <w:vAlign w:val="center"/>
          </w:tcPr>
          <w:p w:rsidR="00E538D7" w:rsidRPr="00857090" w:rsidRDefault="002C4A96" w:rsidP="000E0D23">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w:t>
            </w:r>
            <w:r w:rsidR="000E0D23" w:rsidRPr="00857090">
              <w:rPr>
                <w:rFonts w:ascii="Cambria" w:hAnsi="Cambria"/>
                <w:b/>
                <w:sz w:val="22"/>
                <w:szCs w:val="22"/>
                <w:lang w:eastAsia="en-US" w:bidi="en-US"/>
              </w:rPr>
              <w:t>67</w:t>
            </w:r>
          </w:p>
        </w:tc>
        <w:tc>
          <w:tcPr>
            <w:tcW w:w="2036" w:type="dxa"/>
            <w:vAlign w:val="center"/>
          </w:tcPr>
          <w:p w:rsidR="00E538D7" w:rsidRPr="00857090" w:rsidRDefault="009137F9" w:rsidP="009137F9">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100</w:t>
            </w:r>
          </w:p>
        </w:tc>
      </w:tr>
    </w:tbl>
    <w:p w:rsidR="00E538D7" w:rsidRPr="00857090" w:rsidRDefault="00E538D7" w:rsidP="00152B69">
      <w:pPr>
        <w:spacing w:after="200" w:line="252" w:lineRule="auto"/>
        <w:rPr>
          <w:rFonts w:ascii="Cambria" w:hAnsi="Cambria"/>
          <w:sz w:val="22"/>
          <w:szCs w:val="22"/>
          <w:lang w:eastAsia="en-US" w:bidi="en-US"/>
        </w:rPr>
      </w:pPr>
    </w:p>
    <w:p w:rsidR="004203C6" w:rsidRPr="00857090" w:rsidRDefault="004203C6"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 xml:space="preserve">Die PAT tel 25% van jou finale RTT-punt, daarom is dit </w:t>
      </w:r>
      <w:r w:rsidR="000E0D23" w:rsidRPr="00857090">
        <w:rPr>
          <w:rFonts w:ascii="Cambria" w:eastAsia="Cambria" w:hAnsi="Cambria" w:cs="Cambria"/>
          <w:sz w:val="22"/>
          <w:szCs w:val="22"/>
        </w:rPr>
        <w:t>baie</w:t>
      </w:r>
      <w:r w:rsidRPr="00857090">
        <w:rPr>
          <w:rFonts w:ascii="Cambria" w:eastAsia="Cambria" w:hAnsi="Cambria" w:cs="Cambria"/>
          <w:sz w:val="22"/>
          <w:szCs w:val="22"/>
        </w:rPr>
        <w:t xml:space="preserve"> belangrik dat jy daarna streef om werk van hoë gehalte te lewer.</w:t>
      </w:r>
    </w:p>
    <w:p w:rsidR="000E0D23" w:rsidRPr="00857090" w:rsidRDefault="00B771C1"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Die PAT is ’n verpligte k</w:t>
      </w:r>
      <w:r w:rsidR="000E0D23" w:rsidRPr="00857090">
        <w:rPr>
          <w:rFonts w:ascii="Cambria" w:eastAsia="Cambria" w:hAnsi="Cambria" w:cs="Cambria"/>
          <w:sz w:val="22"/>
          <w:szCs w:val="22"/>
        </w:rPr>
        <w:t>omponent van jou finale RTT-punt.</w:t>
      </w:r>
    </w:p>
    <w:p w:rsidR="000E0D23" w:rsidRPr="00857090" w:rsidRDefault="000E0D23"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Jy moet jou PAT voltooi voordat die Graad 11 einde-van-die-jaar-eksamen begin. Indien jy nie jou PAT of ’n gedeelte van die PAT indien nie, beteken dat nul (“0”) toegeken sal word vir die dele wat nie ingedien is nie.</w:t>
      </w:r>
    </w:p>
    <w:p w:rsidR="000E0D23" w:rsidRPr="00857090" w:rsidRDefault="000E0D23" w:rsidP="000E0D23">
      <w:pPr>
        <w:spacing w:after="200" w:line="252" w:lineRule="auto"/>
        <w:rPr>
          <w:rFonts w:ascii="Cambria" w:hAnsi="Cambria"/>
          <w:b/>
          <w:spacing w:val="20"/>
          <w:sz w:val="28"/>
          <w:szCs w:val="28"/>
          <w:lang w:eastAsia="en-US" w:bidi="en-US"/>
        </w:rPr>
      </w:pPr>
      <w:r w:rsidRPr="00857090">
        <w:rPr>
          <w:rFonts w:ascii="Cambria" w:eastAsia="Cambria" w:hAnsi="Cambria" w:cs="Cambria"/>
          <w:sz w:val="22"/>
          <w:szCs w:val="22"/>
        </w:rPr>
        <w:t xml:space="preserve">Verwys na </w:t>
      </w:r>
      <w:r w:rsidRPr="00857090">
        <w:rPr>
          <w:rFonts w:ascii="Cambria" w:eastAsia="Cambria" w:hAnsi="Cambria" w:cs="Cambria"/>
          <w:i/>
          <w:sz w:val="22"/>
          <w:szCs w:val="22"/>
        </w:rPr>
        <w:t>Wat jy sal nodig hê om die PAT te voltooi</w:t>
      </w:r>
      <w:r w:rsidRPr="00857090">
        <w:rPr>
          <w:rFonts w:ascii="Cambria" w:eastAsia="Cambria" w:hAnsi="Cambria" w:cs="Cambria"/>
          <w:sz w:val="22"/>
          <w:szCs w:val="22"/>
        </w:rPr>
        <w:t>-afdeling (</w:t>
      </w:r>
      <w:r w:rsidR="008978B4" w:rsidRPr="00857090">
        <w:rPr>
          <w:rFonts w:ascii="Cambria" w:eastAsia="Cambria" w:hAnsi="Cambria" w:cs="Cambria"/>
          <w:sz w:val="22"/>
          <w:szCs w:val="22"/>
        </w:rPr>
        <w:t>verwys na</w:t>
      </w:r>
      <w:r w:rsidRPr="00857090">
        <w:rPr>
          <w:rFonts w:ascii="Cambria" w:eastAsia="Cambria" w:hAnsi="Cambria" w:cs="Cambria"/>
          <w:sz w:val="22"/>
          <w:szCs w:val="22"/>
        </w:rPr>
        <w:t xml:space="preserve"> bladsy </w:t>
      </w:r>
      <w:r w:rsidR="008978B4" w:rsidRPr="00857090">
        <w:rPr>
          <w:rFonts w:ascii="Cambria" w:eastAsia="Cambria" w:hAnsi="Cambria" w:cs="Cambria"/>
          <w:sz w:val="22"/>
          <w:szCs w:val="22"/>
        </w:rPr>
        <w:t>6</w:t>
      </w:r>
      <w:r w:rsidRPr="00857090">
        <w:rPr>
          <w:rFonts w:ascii="Cambria" w:eastAsia="Cambria" w:hAnsi="Cambria" w:cs="Cambria"/>
          <w:sz w:val="22"/>
          <w:szCs w:val="22"/>
        </w:rPr>
        <w:t>) in die verband.</w:t>
      </w:r>
      <w:r w:rsidRPr="00857090">
        <w:rPr>
          <w:rFonts w:ascii="Cambria" w:hAnsi="Cambria"/>
          <w:b/>
          <w:spacing w:val="20"/>
          <w:sz w:val="28"/>
          <w:szCs w:val="28"/>
          <w:lang w:eastAsia="en-US" w:bidi="en-US"/>
        </w:rPr>
        <w:br w:type="page"/>
      </w:r>
    </w:p>
    <w:p w:rsidR="001672C3" w:rsidRPr="00857090" w:rsidRDefault="004203C6" w:rsidP="001672C3">
      <w:pPr>
        <w:pBdr>
          <w:bottom w:val="thinThickSmallGap" w:sz="12" w:space="1" w:color="943634"/>
        </w:pBdr>
        <w:spacing w:after="200"/>
        <w:jc w:val="center"/>
        <w:outlineLvl w:val="0"/>
        <w:rPr>
          <w:rFonts w:ascii="Cambria" w:hAnsi="Cambria"/>
          <w:b/>
          <w:spacing w:val="20"/>
          <w:sz w:val="28"/>
          <w:szCs w:val="28"/>
          <w:lang w:eastAsia="en-US" w:bidi="en-US"/>
        </w:rPr>
      </w:pPr>
      <w:bookmarkStart w:id="2" w:name="_Toc380989605"/>
      <w:r w:rsidRPr="00857090">
        <w:rPr>
          <w:rFonts w:ascii="Cambria" w:hAnsi="Cambria"/>
          <w:b/>
          <w:spacing w:val="20"/>
          <w:sz w:val="28"/>
          <w:szCs w:val="28"/>
          <w:lang w:eastAsia="en-US" w:bidi="en-US"/>
        </w:rPr>
        <w:lastRenderedPageBreak/>
        <w:t>Onderwerp</w:t>
      </w:r>
      <w:bookmarkEnd w:id="2"/>
    </w:p>
    <w:p w:rsidR="00FB379B" w:rsidRPr="00857090" w:rsidRDefault="00336864" w:rsidP="00336864">
      <w:pPr>
        <w:tabs>
          <w:tab w:val="left" w:pos="851"/>
        </w:tabs>
        <w:spacing w:after="200" w:line="252" w:lineRule="auto"/>
        <w:rPr>
          <w:rFonts w:ascii="Cambria" w:hAnsi="Cambria"/>
          <w:b/>
          <w:sz w:val="22"/>
          <w:szCs w:val="22"/>
          <w:lang w:eastAsia="en-US" w:bidi="en-US"/>
        </w:rPr>
      </w:pPr>
      <w:r w:rsidRPr="00857090">
        <w:rPr>
          <w:rFonts w:ascii="Cambria" w:hAnsi="Cambria"/>
          <w:b/>
          <w:sz w:val="22"/>
          <w:szCs w:val="22"/>
          <w:lang w:eastAsia="en-US" w:bidi="en-US"/>
        </w:rPr>
        <w:t>Nuwe Neigings en Tegnologie</w:t>
      </w:r>
      <w:r w:rsidR="008C76C6" w:rsidRPr="00857090">
        <w:rPr>
          <w:rFonts w:ascii="Cambria" w:hAnsi="Cambria"/>
          <w:b/>
          <w:sz w:val="22"/>
          <w:szCs w:val="22"/>
          <w:lang w:eastAsia="en-US" w:bidi="en-US"/>
        </w:rPr>
        <w:t>ë</w:t>
      </w:r>
    </w:p>
    <w:p w:rsidR="00336864" w:rsidRPr="00857090" w:rsidRDefault="00336864"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Rekenaar-</w:t>
      </w:r>
      <w:proofErr w:type="spellStart"/>
      <w:r w:rsidRPr="00857090">
        <w:rPr>
          <w:rFonts w:ascii="Cambria" w:hAnsi="Cambria"/>
          <w:sz w:val="22"/>
          <w:szCs w:val="22"/>
          <w:lang w:eastAsia="en-US" w:bidi="en-US"/>
        </w:rPr>
        <w:t>gebasseerde</w:t>
      </w:r>
      <w:proofErr w:type="spellEnd"/>
      <w:r w:rsidRPr="00857090">
        <w:rPr>
          <w:rFonts w:ascii="Cambria" w:hAnsi="Cambria"/>
          <w:sz w:val="22"/>
          <w:szCs w:val="22"/>
          <w:lang w:eastAsia="en-US" w:bidi="en-US"/>
        </w:rPr>
        <w:t xml:space="preserve"> tegnologie hou nooit op ontwikkel nie. Oor die jare heen het dit snel verander en ontwikkel. Dit mag dalk lyk of die tegnologie van vandag sy grense bereik het, maar dit is steeds </w:t>
      </w:r>
      <w:r w:rsidR="00C52206" w:rsidRPr="00857090">
        <w:rPr>
          <w:rFonts w:ascii="Cambria" w:hAnsi="Cambria"/>
          <w:sz w:val="22"/>
          <w:szCs w:val="22"/>
          <w:lang w:eastAsia="en-US" w:bidi="en-US"/>
        </w:rPr>
        <w:t>besig</w:t>
      </w:r>
      <w:r w:rsidRPr="00857090">
        <w:rPr>
          <w:rFonts w:ascii="Cambria" w:hAnsi="Cambria"/>
          <w:sz w:val="22"/>
          <w:szCs w:val="22"/>
          <w:lang w:eastAsia="en-US" w:bidi="en-US"/>
        </w:rPr>
        <w:t xml:space="preserve"> om sy spreekwoordelike vlerke te sprei. Bykans elke toestel vandag is op </w:t>
      </w:r>
      <w:r w:rsidR="00B771C1" w:rsidRPr="00857090">
        <w:rPr>
          <w:rFonts w:ascii="Cambria" w:hAnsi="Cambria"/>
          <w:sz w:val="22"/>
          <w:szCs w:val="22"/>
          <w:lang w:eastAsia="en-US" w:bidi="en-US"/>
        </w:rPr>
        <w:t>een of ander</w:t>
      </w:r>
      <w:r w:rsidRPr="00857090">
        <w:rPr>
          <w:rFonts w:ascii="Cambria" w:hAnsi="Cambria"/>
          <w:sz w:val="22"/>
          <w:szCs w:val="22"/>
          <w:lang w:eastAsia="en-US" w:bidi="en-US"/>
        </w:rPr>
        <w:t xml:space="preserve"> manier aan rekenaartegnologie</w:t>
      </w:r>
      <w:r w:rsidR="00B771C1" w:rsidRPr="00857090">
        <w:rPr>
          <w:rFonts w:ascii="Cambria" w:hAnsi="Cambria"/>
          <w:sz w:val="22"/>
          <w:szCs w:val="22"/>
          <w:lang w:eastAsia="en-US" w:bidi="en-US"/>
        </w:rPr>
        <w:t xml:space="preserve"> gekoppel</w:t>
      </w:r>
      <w:r w:rsidRPr="00857090">
        <w:rPr>
          <w:rFonts w:ascii="Cambria" w:hAnsi="Cambria"/>
          <w:sz w:val="22"/>
          <w:szCs w:val="22"/>
          <w:lang w:eastAsia="en-US" w:bidi="en-US"/>
        </w:rPr>
        <w:t>.</w:t>
      </w:r>
    </w:p>
    <w:p w:rsidR="00336864" w:rsidRPr="00857090" w:rsidRDefault="00336864"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Die oomblik wat  nuwe tegnolo</w:t>
      </w:r>
      <w:r w:rsidR="00B771C1" w:rsidRPr="00857090">
        <w:rPr>
          <w:rFonts w:ascii="Cambria" w:hAnsi="Cambria"/>
          <w:sz w:val="22"/>
          <w:szCs w:val="22"/>
          <w:lang w:eastAsia="en-US" w:bidi="en-US"/>
        </w:rPr>
        <w:t xml:space="preserve">gie die lig sien, raak dit </w:t>
      </w:r>
      <w:proofErr w:type="spellStart"/>
      <w:r w:rsidR="00B771C1" w:rsidRPr="00857090">
        <w:rPr>
          <w:rFonts w:ascii="Cambria" w:hAnsi="Cambria"/>
          <w:sz w:val="22"/>
          <w:szCs w:val="22"/>
          <w:lang w:eastAsia="en-US" w:bidi="en-US"/>
        </w:rPr>
        <w:t>ons.T</w:t>
      </w:r>
      <w:r w:rsidRPr="00857090">
        <w:rPr>
          <w:rFonts w:ascii="Cambria" w:hAnsi="Cambria"/>
          <w:sz w:val="22"/>
          <w:szCs w:val="22"/>
          <w:lang w:eastAsia="en-US" w:bidi="en-US"/>
        </w:rPr>
        <w:t>tegnologieë</w:t>
      </w:r>
      <w:proofErr w:type="spellEnd"/>
      <w:r w:rsidR="00B771C1" w:rsidRPr="00857090">
        <w:rPr>
          <w:rFonts w:ascii="Cambria" w:hAnsi="Cambria"/>
          <w:sz w:val="22"/>
          <w:szCs w:val="22"/>
          <w:lang w:eastAsia="en-US" w:bidi="en-US"/>
        </w:rPr>
        <w:t xml:space="preserve"> verander ons lewens</w:t>
      </w:r>
      <w:r w:rsidRPr="00857090">
        <w:rPr>
          <w:rFonts w:ascii="Cambria" w:hAnsi="Cambria"/>
          <w:sz w:val="22"/>
          <w:szCs w:val="22"/>
          <w:lang w:eastAsia="en-US" w:bidi="en-US"/>
        </w:rPr>
        <w:t xml:space="preserve"> – </w:t>
      </w:r>
      <w:r w:rsidR="00B771C1" w:rsidRPr="00857090">
        <w:rPr>
          <w:rFonts w:ascii="Cambria" w:hAnsi="Cambria"/>
          <w:sz w:val="22"/>
          <w:szCs w:val="22"/>
          <w:lang w:eastAsia="en-US" w:bidi="en-US"/>
        </w:rPr>
        <w:t>ten</w:t>
      </w:r>
      <w:r w:rsidRPr="00857090">
        <w:rPr>
          <w:rFonts w:ascii="Cambria" w:hAnsi="Cambria"/>
          <w:sz w:val="22"/>
          <w:szCs w:val="22"/>
          <w:lang w:eastAsia="en-US" w:bidi="en-US"/>
        </w:rPr>
        <w:t xml:space="preserve"> goed</w:t>
      </w:r>
      <w:r w:rsidR="00B771C1" w:rsidRPr="00857090">
        <w:rPr>
          <w:rFonts w:ascii="Cambria" w:hAnsi="Cambria"/>
          <w:sz w:val="22"/>
          <w:szCs w:val="22"/>
          <w:lang w:eastAsia="en-US" w:bidi="en-US"/>
        </w:rPr>
        <w:t>e</w:t>
      </w:r>
      <w:r w:rsidRPr="00857090">
        <w:rPr>
          <w:rFonts w:ascii="Cambria" w:hAnsi="Cambria"/>
          <w:sz w:val="22"/>
          <w:szCs w:val="22"/>
          <w:lang w:eastAsia="en-US" w:bidi="en-US"/>
        </w:rPr>
        <w:t xml:space="preserve"> of</w:t>
      </w:r>
      <w:r w:rsidR="00666CA9" w:rsidRPr="00857090">
        <w:rPr>
          <w:rFonts w:ascii="Cambria" w:hAnsi="Cambria"/>
          <w:sz w:val="22"/>
          <w:szCs w:val="22"/>
          <w:lang w:eastAsia="en-US" w:bidi="en-US"/>
        </w:rPr>
        <w:t xml:space="preserve"> vir</w:t>
      </w:r>
      <w:r w:rsidRPr="00857090">
        <w:rPr>
          <w:rFonts w:ascii="Cambria" w:hAnsi="Cambria"/>
          <w:sz w:val="22"/>
          <w:szCs w:val="22"/>
          <w:lang w:eastAsia="en-US" w:bidi="en-US"/>
        </w:rPr>
        <w:t xml:space="preserve"> kwa</w:t>
      </w:r>
      <w:r w:rsidR="00B771C1" w:rsidRPr="00857090">
        <w:rPr>
          <w:rFonts w:ascii="Cambria" w:hAnsi="Cambria"/>
          <w:sz w:val="22"/>
          <w:szCs w:val="22"/>
          <w:lang w:eastAsia="en-US" w:bidi="en-US"/>
        </w:rPr>
        <w:t>de</w:t>
      </w:r>
      <w:r w:rsidR="00666CA9" w:rsidRPr="00857090">
        <w:rPr>
          <w:rFonts w:ascii="Cambria" w:hAnsi="Cambria"/>
          <w:sz w:val="22"/>
          <w:szCs w:val="22"/>
          <w:lang w:eastAsia="en-US" w:bidi="en-US"/>
        </w:rPr>
        <w:t>. Nie alleen help tegnologie ons om meer in verbinding met familie en vriende te wees nie, maar dit stel ons ook in staat om meer in verbinding met ons werk te bly.</w:t>
      </w:r>
    </w:p>
    <w:p w:rsidR="00666CA9" w:rsidRPr="00857090" w:rsidRDefault="00666CA9"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Die redakteur van die skoolkoerant wil ’n reeks artikels oor die impak wat nuwe tegnologie</w:t>
      </w:r>
      <w:r w:rsidR="00B771C1" w:rsidRPr="00857090">
        <w:rPr>
          <w:rFonts w:ascii="Cambria" w:hAnsi="Cambria"/>
          <w:sz w:val="22"/>
          <w:szCs w:val="22"/>
          <w:lang w:eastAsia="en-US" w:bidi="en-US"/>
        </w:rPr>
        <w:t>ë</w:t>
      </w:r>
      <w:r w:rsidRPr="00857090">
        <w:rPr>
          <w:rFonts w:ascii="Cambria" w:hAnsi="Cambria"/>
          <w:sz w:val="22"/>
          <w:szCs w:val="22"/>
          <w:lang w:eastAsia="en-US" w:bidi="en-US"/>
        </w:rPr>
        <w:t xml:space="preserve"> en neigings op mense se lewens mag hê, publiseer.</w:t>
      </w:r>
    </w:p>
    <w:p w:rsidR="00666CA9" w:rsidRPr="00857090" w:rsidRDefault="00666CA9"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Die Graad 11 RTT-leerders word versoek om die kwessie te ondersoek.</w:t>
      </w:r>
    </w:p>
    <w:p w:rsidR="00666CA9" w:rsidRPr="00857090" w:rsidRDefault="00666CA9"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Om die impak op mense se lewens te bepaal, moet jy inligting wat verband hou met nuwe rekenaar-gebaseerde neigings en tegnologie</w:t>
      </w:r>
      <w:r w:rsidR="00B771C1" w:rsidRPr="00857090">
        <w:rPr>
          <w:rFonts w:ascii="Cambria" w:hAnsi="Cambria"/>
          <w:sz w:val="22"/>
          <w:szCs w:val="22"/>
          <w:lang w:eastAsia="en-US" w:bidi="en-US"/>
        </w:rPr>
        <w:t>ë,</w:t>
      </w:r>
      <w:r w:rsidRPr="00857090">
        <w:rPr>
          <w:rFonts w:ascii="Cambria" w:hAnsi="Cambria"/>
          <w:sz w:val="22"/>
          <w:szCs w:val="22"/>
          <w:lang w:eastAsia="en-US" w:bidi="en-US"/>
        </w:rPr>
        <w:t xml:space="preserve"> insamel.</w:t>
      </w:r>
    </w:p>
    <w:p w:rsidR="00666CA9" w:rsidRPr="00857090" w:rsidRDefault="00666CA9"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Jy moet die volgende ondersoek:</w:t>
      </w:r>
    </w:p>
    <w:p w:rsidR="00666CA9" w:rsidRPr="00857090" w:rsidRDefault="00666CA9" w:rsidP="00666CA9">
      <w:pPr>
        <w:pStyle w:val="ListParagraph"/>
        <w:numPr>
          <w:ilvl w:val="0"/>
          <w:numId w:val="48"/>
        </w:numPr>
      </w:pPr>
      <w:r w:rsidRPr="00857090">
        <w:t xml:space="preserve">ten minste </w:t>
      </w:r>
      <w:r w:rsidRPr="00857090">
        <w:rPr>
          <w:b/>
          <w:i/>
        </w:rPr>
        <w:t>een</w:t>
      </w:r>
      <w:r w:rsidRPr="00857090">
        <w:t xml:space="preserve"> nuwe rekenaar-verwante tegno</w:t>
      </w:r>
      <w:r w:rsidR="00D42BE6" w:rsidRPr="00857090">
        <w:t>logie in K</w:t>
      </w:r>
      <w:r w:rsidRPr="00857090">
        <w:t>olom A hieronder (waarna later verwys word as Tegnologie 1) en</w:t>
      </w:r>
    </w:p>
    <w:p w:rsidR="00666CA9" w:rsidRPr="00857090" w:rsidRDefault="00666CA9" w:rsidP="00666CA9">
      <w:pPr>
        <w:pStyle w:val="ListParagraph"/>
        <w:numPr>
          <w:ilvl w:val="0"/>
          <w:numId w:val="48"/>
        </w:numPr>
      </w:pPr>
      <w:r w:rsidRPr="00857090">
        <w:t xml:space="preserve">ten minste </w:t>
      </w:r>
      <w:r w:rsidRPr="00857090">
        <w:rPr>
          <w:b/>
          <w:i/>
        </w:rPr>
        <w:t>een</w:t>
      </w:r>
      <w:r w:rsidR="00C52206" w:rsidRPr="00857090">
        <w:t xml:space="preserve"> ander rekenaartegnologie/neig</w:t>
      </w:r>
      <w:r w:rsidRPr="00857090">
        <w:t>ing</w:t>
      </w:r>
      <w:r w:rsidR="00D42BE6" w:rsidRPr="00857090">
        <w:t xml:space="preserve"> in K</w:t>
      </w:r>
      <w:r w:rsidRPr="00857090">
        <w:t>olom B hieronder (waarna later verwys word as Tegnologie 2)</w:t>
      </w:r>
    </w:p>
    <w:tbl>
      <w:tblPr>
        <w:tblStyle w:val="TableGrid"/>
        <w:tblW w:w="0" w:type="auto"/>
        <w:tblLook w:val="04A0"/>
      </w:tblPr>
      <w:tblGrid>
        <w:gridCol w:w="4927"/>
        <w:gridCol w:w="4928"/>
      </w:tblGrid>
      <w:tr w:rsidR="00D42BE6" w:rsidRPr="00857090" w:rsidTr="00A2425B">
        <w:tc>
          <w:tcPr>
            <w:tcW w:w="4927" w:type="dxa"/>
            <w:vAlign w:val="center"/>
          </w:tcPr>
          <w:p w:rsidR="00D42BE6" w:rsidRPr="00857090" w:rsidRDefault="00D42BE6" w:rsidP="00A2425B">
            <w:pPr>
              <w:spacing w:after="200" w:line="252" w:lineRule="auto"/>
              <w:jc w:val="center"/>
              <w:rPr>
                <w:rFonts w:ascii="Cambria" w:hAnsi="Cambria"/>
                <w:b/>
                <w:szCs w:val="22"/>
                <w:lang w:eastAsia="en-US" w:bidi="en-US"/>
              </w:rPr>
            </w:pPr>
            <w:r w:rsidRPr="00857090">
              <w:rPr>
                <w:rFonts w:ascii="Cambria" w:hAnsi="Cambria"/>
                <w:b/>
                <w:szCs w:val="22"/>
                <w:lang w:eastAsia="en-US" w:bidi="en-US"/>
              </w:rPr>
              <w:t>Kolom A</w:t>
            </w:r>
          </w:p>
        </w:tc>
        <w:tc>
          <w:tcPr>
            <w:tcW w:w="4928" w:type="dxa"/>
            <w:vAlign w:val="center"/>
          </w:tcPr>
          <w:p w:rsidR="00D42BE6" w:rsidRPr="00857090" w:rsidRDefault="00D42BE6" w:rsidP="00A2425B">
            <w:pPr>
              <w:spacing w:after="200" w:line="252" w:lineRule="auto"/>
              <w:jc w:val="center"/>
              <w:rPr>
                <w:rFonts w:ascii="Cambria" w:hAnsi="Cambria"/>
                <w:b/>
                <w:szCs w:val="22"/>
                <w:lang w:eastAsia="en-US" w:bidi="en-US"/>
              </w:rPr>
            </w:pPr>
            <w:r w:rsidRPr="00857090">
              <w:rPr>
                <w:rFonts w:ascii="Cambria" w:hAnsi="Cambria"/>
                <w:b/>
                <w:szCs w:val="22"/>
                <w:lang w:eastAsia="en-US" w:bidi="en-US"/>
              </w:rPr>
              <w:t>Kolom B</w:t>
            </w:r>
          </w:p>
        </w:tc>
      </w:tr>
      <w:tr w:rsidR="00D42BE6" w:rsidRPr="00857090" w:rsidTr="00A2425B">
        <w:tc>
          <w:tcPr>
            <w:tcW w:w="4927" w:type="dxa"/>
            <w:vAlign w:val="center"/>
          </w:tcPr>
          <w:p w:rsidR="00D42BE6" w:rsidRPr="00857090" w:rsidRDefault="00D42BE6" w:rsidP="00A2425B">
            <w:pPr>
              <w:spacing w:line="252" w:lineRule="auto"/>
              <w:jc w:val="center"/>
              <w:rPr>
                <w:rFonts w:ascii="Cambria" w:hAnsi="Cambria"/>
                <w:lang w:bidi="en-US"/>
              </w:rPr>
            </w:pPr>
            <w:r w:rsidRPr="00857090">
              <w:rPr>
                <w:rFonts w:ascii="Cambria" w:hAnsi="Cambria"/>
                <w:sz w:val="22"/>
                <w:szCs w:val="22"/>
                <w:lang w:eastAsia="en-US" w:bidi="en-US"/>
              </w:rPr>
              <w:t>Wolk-rekenaarkunde (</w:t>
            </w:r>
            <w:r w:rsidRPr="00857090">
              <w:rPr>
                <w:rFonts w:ascii="Cambria" w:hAnsi="Cambria"/>
                <w:i/>
                <w:sz w:val="22"/>
                <w:szCs w:val="22"/>
                <w:lang w:eastAsia="en-US" w:bidi="en-US"/>
              </w:rPr>
              <w:t>Cloud computing</w:t>
            </w:r>
            <w:r w:rsidRPr="00857090">
              <w:rPr>
                <w:rFonts w:ascii="Cambria" w:hAnsi="Cambria"/>
                <w:sz w:val="22"/>
                <w:szCs w:val="22"/>
                <w:lang w:eastAsia="en-US" w:bidi="en-US"/>
              </w:rPr>
              <w:t>)</w:t>
            </w:r>
          </w:p>
        </w:tc>
        <w:tc>
          <w:tcPr>
            <w:tcW w:w="4928" w:type="dxa"/>
            <w:vAlign w:val="center"/>
          </w:tcPr>
          <w:p w:rsidR="00D42BE6" w:rsidRPr="00857090" w:rsidRDefault="00D42BE6" w:rsidP="00A2425B">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 xml:space="preserve">Speletjies en </w:t>
            </w:r>
            <w:r w:rsidR="002D5F07">
              <w:rPr>
                <w:rFonts w:ascii="Cambria" w:hAnsi="Cambria"/>
                <w:sz w:val="22"/>
                <w:szCs w:val="22"/>
                <w:lang w:eastAsia="en-US" w:bidi="en-US"/>
              </w:rPr>
              <w:t xml:space="preserve">Speletjie-gebaseerde Leer </w:t>
            </w:r>
            <w:r w:rsidRPr="00857090">
              <w:rPr>
                <w:rFonts w:ascii="Cambria" w:hAnsi="Cambria"/>
                <w:sz w:val="22"/>
                <w:szCs w:val="22"/>
                <w:lang w:eastAsia="en-US" w:bidi="en-US"/>
              </w:rPr>
              <w:t>(</w:t>
            </w:r>
            <w:r w:rsidRPr="00857090">
              <w:rPr>
                <w:rFonts w:ascii="Cambria" w:hAnsi="Cambria"/>
                <w:i/>
                <w:sz w:val="22"/>
                <w:szCs w:val="22"/>
                <w:lang w:eastAsia="en-US" w:bidi="en-US"/>
              </w:rPr>
              <w:t xml:space="preserve">Games and </w:t>
            </w:r>
            <w:proofErr w:type="spellStart"/>
            <w:r w:rsidRPr="00857090">
              <w:rPr>
                <w:rFonts w:ascii="Cambria" w:hAnsi="Cambria"/>
                <w:i/>
                <w:sz w:val="22"/>
                <w:szCs w:val="22"/>
                <w:lang w:eastAsia="en-US" w:bidi="en-US"/>
              </w:rPr>
              <w:t>Gamification</w:t>
            </w:r>
            <w:proofErr w:type="spellEnd"/>
            <w:r w:rsidRPr="00857090">
              <w:rPr>
                <w:rFonts w:ascii="Cambria" w:hAnsi="Cambria"/>
                <w:sz w:val="22"/>
                <w:szCs w:val="22"/>
                <w:lang w:eastAsia="en-US" w:bidi="en-US"/>
              </w:rPr>
              <w:t>)</w:t>
            </w:r>
          </w:p>
        </w:tc>
      </w:tr>
      <w:tr w:rsidR="00D42BE6" w:rsidRPr="00857090" w:rsidTr="00A2425B">
        <w:tc>
          <w:tcPr>
            <w:tcW w:w="4927" w:type="dxa"/>
            <w:vAlign w:val="center"/>
          </w:tcPr>
          <w:p w:rsidR="00D42BE6" w:rsidRPr="00857090" w:rsidRDefault="00D42BE6" w:rsidP="00D42BE6">
            <w:pPr>
              <w:spacing w:line="252" w:lineRule="auto"/>
              <w:jc w:val="center"/>
              <w:rPr>
                <w:rFonts w:ascii="Cambria" w:hAnsi="Cambria"/>
                <w:lang w:bidi="en-US"/>
              </w:rPr>
            </w:pPr>
            <w:r w:rsidRPr="00857090">
              <w:rPr>
                <w:rFonts w:ascii="Cambria" w:hAnsi="Cambria"/>
                <w:sz w:val="22"/>
                <w:szCs w:val="22"/>
                <w:lang w:eastAsia="en-US" w:bidi="en-US"/>
              </w:rPr>
              <w:t>3-D Drukwerk (</w:t>
            </w:r>
            <w:r w:rsidRPr="00857090">
              <w:rPr>
                <w:rFonts w:ascii="Cambria" w:hAnsi="Cambria"/>
                <w:i/>
                <w:sz w:val="22"/>
                <w:szCs w:val="22"/>
                <w:lang w:eastAsia="en-US" w:bidi="en-US"/>
              </w:rPr>
              <w:t>3-D Printing</w:t>
            </w:r>
            <w:r w:rsidRPr="00857090">
              <w:rPr>
                <w:rFonts w:ascii="Cambria" w:hAnsi="Cambria"/>
                <w:sz w:val="22"/>
                <w:szCs w:val="22"/>
                <w:lang w:eastAsia="en-US" w:bidi="en-US"/>
              </w:rPr>
              <w:t>)</w:t>
            </w:r>
          </w:p>
        </w:tc>
        <w:tc>
          <w:tcPr>
            <w:tcW w:w="4928" w:type="dxa"/>
            <w:vAlign w:val="center"/>
          </w:tcPr>
          <w:p w:rsidR="00D42BE6" w:rsidRPr="00857090" w:rsidRDefault="00D42BE6" w:rsidP="00981EA4">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Internet van G</w:t>
            </w:r>
            <w:r w:rsidR="00981EA4">
              <w:rPr>
                <w:rFonts w:ascii="Cambria" w:hAnsi="Cambria"/>
                <w:sz w:val="22"/>
                <w:szCs w:val="22"/>
                <w:lang w:eastAsia="en-US" w:bidi="en-US"/>
              </w:rPr>
              <w:t>oeters</w:t>
            </w:r>
            <w:r w:rsidRPr="00857090">
              <w:rPr>
                <w:rFonts w:ascii="Cambria" w:hAnsi="Cambria"/>
                <w:sz w:val="22"/>
                <w:szCs w:val="22"/>
                <w:lang w:eastAsia="en-US" w:bidi="en-US"/>
              </w:rPr>
              <w:t xml:space="preserve"> (</w:t>
            </w:r>
            <w:r w:rsidRPr="00857090">
              <w:rPr>
                <w:rFonts w:ascii="Cambria" w:hAnsi="Cambria"/>
                <w:i/>
                <w:sz w:val="22"/>
                <w:szCs w:val="22"/>
                <w:lang w:eastAsia="en-US" w:bidi="en-US"/>
              </w:rPr>
              <w:t>Internet of Things</w:t>
            </w:r>
            <w:r w:rsidRPr="00857090">
              <w:rPr>
                <w:rFonts w:ascii="Cambria" w:hAnsi="Cambria"/>
                <w:sz w:val="22"/>
                <w:szCs w:val="22"/>
                <w:lang w:eastAsia="en-US" w:bidi="en-US"/>
              </w:rPr>
              <w:t>)</w:t>
            </w:r>
          </w:p>
        </w:tc>
      </w:tr>
      <w:tr w:rsidR="00D42BE6" w:rsidRPr="00857090" w:rsidTr="00A2425B">
        <w:tc>
          <w:tcPr>
            <w:tcW w:w="4927" w:type="dxa"/>
            <w:vAlign w:val="center"/>
          </w:tcPr>
          <w:p w:rsidR="00D42BE6" w:rsidRPr="00857090" w:rsidRDefault="00D42BE6" w:rsidP="00A2425B">
            <w:pPr>
              <w:jc w:val="center"/>
              <w:rPr>
                <w:rFonts w:ascii="Cambria" w:hAnsi="Cambria"/>
                <w:sz w:val="22"/>
                <w:szCs w:val="22"/>
                <w:lang w:eastAsia="en-US" w:bidi="en-US"/>
              </w:rPr>
            </w:pPr>
            <w:r w:rsidRPr="00857090">
              <w:rPr>
                <w:rFonts w:ascii="Cambria" w:hAnsi="Cambria"/>
                <w:sz w:val="22"/>
                <w:szCs w:val="22"/>
                <w:lang w:eastAsia="en-US" w:bidi="en-US"/>
              </w:rPr>
              <w:t>Draagbare toestelle (</w:t>
            </w:r>
            <w:r w:rsidRPr="00857090">
              <w:rPr>
                <w:rFonts w:ascii="Cambria" w:hAnsi="Cambria"/>
                <w:i/>
                <w:sz w:val="22"/>
                <w:szCs w:val="22"/>
                <w:lang w:eastAsia="en-US" w:bidi="en-US"/>
              </w:rPr>
              <w:t>Wearable devices</w:t>
            </w:r>
            <w:r w:rsidRPr="00857090">
              <w:rPr>
                <w:rFonts w:ascii="Cambria" w:hAnsi="Cambria"/>
                <w:sz w:val="22"/>
                <w:szCs w:val="22"/>
                <w:lang w:eastAsia="en-US" w:bidi="en-US"/>
              </w:rPr>
              <w:t>)</w:t>
            </w:r>
          </w:p>
        </w:tc>
        <w:tc>
          <w:tcPr>
            <w:tcW w:w="4928" w:type="dxa"/>
            <w:vAlign w:val="center"/>
          </w:tcPr>
          <w:p w:rsidR="00D42BE6" w:rsidRPr="00857090" w:rsidRDefault="00D42BE6" w:rsidP="00A2425B">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e-Samewerking (</w:t>
            </w:r>
            <w:r w:rsidRPr="00857090">
              <w:rPr>
                <w:rFonts w:ascii="Cambria" w:hAnsi="Cambria"/>
                <w:i/>
                <w:sz w:val="22"/>
                <w:szCs w:val="22"/>
                <w:lang w:eastAsia="en-US" w:bidi="en-US"/>
              </w:rPr>
              <w:t>e-Collaboration</w:t>
            </w:r>
            <w:r w:rsidRPr="00857090">
              <w:rPr>
                <w:rFonts w:ascii="Cambria" w:hAnsi="Cambria"/>
                <w:sz w:val="22"/>
                <w:szCs w:val="22"/>
                <w:lang w:eastAsia="en-US" w:bidi="en-US"/>
              </w:rPr>
              <w:t>)</w:t>
            </w:r>
          </w:p>
        </w:tc>
      </w:tr>
      <w:tr w:rsidR="00D42BE6" w:rsidRPr="00857090" w:rsidTr="00A2425B">
        <w:tc>
          <w:tcPr>
            <w:tcW w:w="4927" w:type="dxa"/>
            <w:vAlign w:val="center"/>
          </w:tcPr>
          <w:p w:rsidR="00D42BE6" w:rsidRPr="00857090" w:rsidRDefault="00D42BE6" w:rsidP="00A2425B">
            <w:pPr>
              <w:jc w:val="center"/>
              <w:rPr>
                <w:rFonts w:ascii="Cambria" w:hAnsi="Cambria"/>
                <w:sz w:val="22"/>
                <w:szCs w:val="22"/>
                <w:lang w:eastAsia="en-US" w:bidi="en-US"/>
              </w:rPr>
            </w:pPr>
            <w:r w:rsidRPr="00857090">
              <w:rPr>
                <w:rFonts w:ascii="Cambria" w:hAnsi="Cambria"/>
                <w:sz w:val="22"/>
                <w:szCs w:val="22"/>
                <w:lang w:eastAsia="en-US" w:bidi="en-US"/>
              </w:rPr>
              <w:t xml:space="preserve">Buigbare </w:t>
            </w:r>
            <w:proofErr w:type="spellStart"/>
            <w:r w:rsidRPr="00857090">
              <w:rPr>
                <w:rFonts w:ascii="Cambria" w:hAnsi="Cambria"/>
                <w:sz w:val="22"/>
                <w:szCs w:val="22"/>
                <w:lang w:eastAsia="en-US" w:bidi="en-US"/>
              </w:rPr>
              <w:t>vertooneenhede</w:t>
            </w:r>
            <w:proofErr w:type="spellEnd"/>
            <w:r w:rsidRPr="00857090">
              <w:rPr>
                <w:rFonts w:ascii="Cambria" w:hAnsi="Cambria"/>
                <w:sz w:val="22"/>
                <w:szCs w:val="22"/>
                <w:lang w:eastAsia="en-US" w:bidi="en-US"/>
              </w:rPr>
              <w:t xml:space="preserve"> (</w:t>
            </w:r>
            <w:r w:rsidRPr="00857090">
              <w:rPr>
                <w:rFonts w:ascii="Cambria" w:hAnsi="Cambria"/>
                <w:i/>
                <w:sz w:val="22"/>
                <w:szCs w:val="22"/>
                <w:lang w:eastAsia="en-US" w:bidi="en-US"/>
              </w:rPr>
              <w:t>Flexible displays</w:t>
            </w:r>
            <w:r w:rsidRPr="00857090">
              <w:rPr>
                <w:rFonts w:ascii="Cambria" w:hAnsi="Cambria"/>
                <w:sz w:val="22"/>
                <w:szCs w:val="22"/>
                <w:lang w:eastAsia="en-US" w:bidi="en-US"/>
              </w:rPr>
              <w:t>)</w:t>
            </w:r>
          </w:p>
        </w:tc>
        <w:tc>
          <w:tcPr>
            <w:tcW w:w="4928" w:type="dxa"/>
            <w:vAlign w:val="center"/>
          </w:tcPr>
          <w:p w:rsidR="00D42BE6" w:rsidRPr="00857090" w:rsidRDefault="00D42BE6" w:rsidP="00A2425B">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Nuwe Fokus op Aanlyn-leer (</w:t>
            </w:r>
            <w:r w:rsidRPr="00857090">
              <w:rPr>
                <w:rFonts w:ascii="Cambria" w:hAnsi="Cambria"/>
                <w:i/>
                <w:sz w:val="22"/>
                <w:szCs w:val="22"/>
                <w:lang w:eastAsia="en-US" w:bidi="en-US"/>
              </w:rPr>
              <w:t>New Focus on Online learning</w:t>
            </w:r>
            <w:r w:rsidRPr="00857090">
              <w:rPr>
                <w:rFonts w:ascii="Cambria" w:hAnsi="Cambria"/>
                <w:sz w:val="22"/>
                <w:szCs w:val="22"/>
                <w:lang w:eastAsia="en-US" w:bidi="en-US"/>
              </w:rPr>
              <w:t>)</w:t>
            </w:r>
          </w:p>
        </w:tc>
      </w:tr>
      <w:tr w:rsidR="00D42BE6" w:rsidRPr="00857090" w:rsidTr="00A2425B">
        <w:tc>
          <w:tcPr>
            <w:tcW w:w="4927" w:type="dxa"/>
            <w:vAlign w:val="center"/>
          </w:tcPr>
          <w:p w:rsidR="00D42BE6" w:rsidRPr="00857090" w:rsidRDefault="00D42BE6" w:rsidP="00A2425B">
            <w:pPr>
              <w:spacing w:line="252" w:lineRule="auto"/>
              <w:jc w:val="center"/>
              <w:rPr>
                <w:rFonts w:ascii="Cambria" w:hAnsi="Cambria"/>
                <w:sz w:val="22"/>
                <w:szCs w:val="22"/>
                <w:lang w:eastAsia="en-US" w:bidi="en-US"/>
              </w:rPr>
            </w:pPr>
            <w:r w:rsidRPr="00857090">
              <w:rPr>
                <w:rFonts w:ascii="Cambria" w:hAnsi="Cambria"/>
                <w:sz w:val="22"/>
                <w:szCs w:val="22"/>
                <w:lang w:eastAsia="en-US" w:bidi="en-US"/>
              </w:rPr>
              <w:t>Virtuele assistente (</w:t>
            </w:r>
            <w:r w:rsidRPr="00857090">
              <w:rPr>
                <w:rFonts w:ascii="Cambria" w:hAnsi="Cambria"/>
                <w:i/>
                <w:sz w:val="22"/>
                <w:szCs w:val="22"/>
                <w:lang w:eastAsia="en-US" w:bidi="en-US"/>
              </w:rPr>
              <w:t>Virtual assistants</w:t>
            </w:r>
            <w:r w:rsidRPr="00857090">
              <w:rPr>
                <w:rFonts w:ascii="Cambria" w:hAnsi="Cambria"/>
                <w:sz w:val="22"/>
                <w:szCs w:val="22"/>
                <w:lang w:eastAsia="en-US" w:bidi="en-US"/>
              </w:rPr>
              <w:t>)</w:t>
            </w:r>
          </w:p>
        </w:tc>
        <w:tc>
          <w:tcPr>
            <w:tcW w:w="4928" w:type="dxa"/>
            <w:vAlign w:val="center"/>
          </w:tcPr>
          <w:p w:rsidR="00D42BE6" w:rsidRPr="00857090" w:rsidRDefault="00D42BE6" w:rsidP="00D42BE6">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 xml:space="preserve">Nuwe Fokus op Draagbare Toestelle, </w:t>
            </w:r>
            <w:proofErr w:type="spellStart"/>
            <w:r w:rsidRPr="00857090">
              <w:rPr>
                <w:rFonts w:ascii="Cambria" w:hAnsi="Cambria"/>
                <w:sz w:val="22"/>
                <w:szCs w:val="22"/>
                <w:lang w:eastAsia="en-US" w:bidi="en-US"/>
              </w:rPr>
              <w:t>Toeps</w:t>
            </w:r>
            <w:proofErr w:type="spellEnd"/>
            <w:r w:rsidRPr="00857090">
              <w:rPr>
                <w:rFonts w:ascii="Cambria" w:hAnsi="Cambria"/>
                <w:sz w:val="22"/>
                <w:szCs w:val="22"/>
                <w:lang w:eastAsia="en-US" w:bidi="en-US"/>
              </w:rPr>
              <w:t xml:space="preserve"> en Mobiele leer </w:t>
            </w:r>
          </w:p>
        </w:tc>
      </w:tr>
      <w:tr w:rsidR="00D42BE6" w:rsidRPr="00857090" w:rsidTr="00A2425B">
        <w:tc>
          <w:tcPr>
            <w:tcW w:w="4927" w:type="dxa"/>
            <w:vAlign w:val="center"/>
          </w:tcPr>
          <w:p w:rsidR="00D42BE6" w:rsidRPr="00857090" w:rsidRDefault="00D42BE6" w:rsidP="00A2425B">
            <w:pPr>
              <w:spacing w:line="252" w:lineRule="auto"/>
              <w:jc w:val="center"/>
              <w:rPr>
                <w:rFonts w:ascii="Cambria" w:hAnsi="Cambria"/>
                <w:sz w:val="22"/>
                <w:szCs w:val="22"/>
                <w:lang w:eastAsia="en-US" w:bidi="en-US"/>
              </w:rPr>
            </w:pPr>
            <w:r w:rsidRPr="00857090">
              <w:rPr>
                <w:rFonts w:ascii="Cambria" w:hAnsi="Cambria"/>
                <w:sz w:val="22"/>
                <w:szCs w:val="22"/>
                <w:lang w:eastAsia="en-US" w:bidi="en-US"/>
              </w:rPr>
              <w:t>Natuurlike gebruikerskoppelvlakke (</w:t>
            </w:r>
            <w:r w:rsidRPr="00857090">
              <w:rPr>
                <w:rFonts w:ascii="Cambria" w:hAnsi="Cambria"/>
                <w:i/>
                <w:sz w:val="22"/>
                <w:szCs w:val="22"/>
                <w:lang w:eastAsia="en-US" w:bidi="en-US"/>
              </w:rPr>
              <w:t>Natural User Interfaces</w:t>
            </w:r>
            <w:r w:rsidRPr="00857090">
              <w:rPr>
                <w:rFonts w:ascii="Cambria" w:hAnsi="Cambria"/>
                <w:sz w:val="22"/>
                <w:szCs w:val="22"/>
                <w:lang w:eastAsia="en-US" w:bidi="en-US"/>
              </w:rPr>
              <w:t>)</w:t>
            </w:r>
          </w:p>
        </w:tc>
        <w:tc>
          <w:tcPr>
            <w:tcW w:w="4928" w:type="dxa"/>
            <w:vAlign w:val="center"/>
          </w:tcPr>
          <w:p w:rsidR="00D42BE6" w:rsidRPr="00857090" w:rsidRDefault="00D42BE6" w:rsidP="00D42BE6">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Virtuele en afgeleë laboratoriums (</w:t>
            </w:r>
            <w:r w:rsidRPr="00857090">
              <w:rPr>
                <w:rFonts w:ascii="Cambria" w:hAnsi="Cambria"/>
                <w:i/>
                <w:sz w:val="22"/>
                <w:szCs w:val="22"/>
                <w:lang w:eastAsia="en-US" w:bidi="en-US"/>
              </w:rPr>
              <w:t>Virtual and Remote labs</w:t>
            </w:r>
            <w:r w:rsidRPr="00857090">
              <w:rPr>
                <w:rFonts w:ascii="Cambria" w:hAnsi="Cambria"/>
                <w:sz w:val="22"/>
                <w:szCs w:val="22"/>
                <w:lang w:eastAsia="en-US" w:bidi="en-US"/>
              </w:rPr>
              <w:t>)</w:t>
            </w:r>
          </w:p>
        </w:tc>
      </w:tr>
      <w:tr w:rsidR="00D42BE6" w:rsidRPr="00857090" w:rsidTr="00A2425B">
        <w:tc>
          <w:tcPr>
            <w:tcW w:w="4927" w:type="dxa"/>
            <w:vAlign w:val="center"/>
          </w:tcPr>
          <w:p w:rsidR="00D42BE6" w:rsidRPr="00857090" w:rsidRDefault="00D42BE6" w:rsidP="00A2425B">
            <w:pPr>
              <w:spacing w:line="252" w:lineRule="auto"/>
              <w:jc w:val="center"/>
              <w:rPr>
                <w:rFonts w:ascii="Cambria" w:hAnsi="Cambria"/>
                <w:sz w:val="22"/>
                <w:szCs w:val="22"/>
                <w:lang w:eastAsia="en-US" w:bidi="en-US"/>
              </w:rPr>
            </w:pPr>
            <w:r w:rsidRPr="00857090">
              <w:rPr>
                <w:rFonts w:ascii="Cambria" w:hAnsi="Cambria"/>
                <w:sz w:val="22"/>
                <w:szCs w:val="22"/>
                <w:lang w:eastAsia="en-US" w:bidi="en-US"/>
              </w:rPr>
              <w:t xml:space="preserve">4K </w:t>
            </w:r>
            <w:proofErr w:type="spellStart"/>
            <w:r w:rsidRPr="00857090">
              <w:rPr>
                <w:rFonts w:ascii="Cambria" w:hAnsi="Cambria"/>
                <w:sz w:val="22"/>
                <w:szCs w:val="22"/>
                <w:lang w:eastAsia="en-US" w:bidi="en-US"/>
              </w:rPr>
              <w:t>Vertooneenhede</w:t>
            </w:r>
            <w:proofErr w:type="spellEnd"/>
            <w:r w:rsidRPr="00857090">
              <w:rPr>
                <w:rFonts w:ascii="Cambria" w:hAnsi="Cambria"/>
                <w:sz w:val="22"/>
                <w:szCs w:val="22"/>
                <w:lang w:eastAsia="en-US" w:bidi="en-US"/>
              </w:rPr>
              <w:t xml:space="preserve"> (</w:t>
            </w:r>
            <w:r w:rsidRPr="00857090">
              <w:rPr>
                <w:rFonts w:ascii="Cambria" w:hAnsi="Cambria"/>
                <w:i/>
                <w:sz w:val="22"/>
                <w:szCs w:val="22"/>
                <w:lang w:eastAsia="en-US" w:bidi="en-US"/>
              </w:rPr>
              <w:t>4K Displays</w:t>
            </w:r>
            <w:r w:rsidRPr="00857090">
              <w:rPr>
                <w:rFonts w:ascii="Cambria" w:hAnsi="Cambria"/>
                <w:sz w:val="22"/>
                <w:szCs w:val="22"/>
                <w:lang w:eastAsia="en-US" w:bidi="en-US"/>
              </w:rPr>
              <w:t>)</w:t>
            </w:r>
          </w:p>
        </w:tc>
        <w:tc>
          <w:tcPr>
            <w:tcW w:w="4928" w:type="dxa"/>
            <w:vAlign w:val="center"/>
          </w:tcPr>
          <w:p w:rsidR="00D42BE6" w:rsidRPr="00857090" w:rsidRDefault="00D42BE6" w:rsidP="00D42BE6">
            <w:pPr>
              <w:spacing w:after="200" w:line="252" w:lineRule="auto"/>
              <w:jc w:val="center"/>
              <w:rPr>
                <w:rFonts w:ascii="Cambria" w:hAnsi="Cambria"/>
                <w:sz w:val="22"/>
                <w:szCs w:val="22"/>
                <w:lang w:eastAsia="en-US" w:bidi="en-US"/>
              </w:rPr>
            </w:pPr>
            <w:r w:rsidRPr="00857090">
              <w:rPr>
                <w:rFonts w:ascii="Cambria" w:hAnsi="Cambria"/>
                <w:sz w:val="22"/>
                <w:szCs w:val="22"/>
                <w:lang w:eastAsia="en-US" w:bidi="en-US"/>
              </w:rPr>
              <w:t xml:space="preserve">Nuwe fokus op Risiko’s en Vrese </w:t>
            </w:r>
            <w:r w:rsidR="00C52206" w:rsidRPr="00857090">
              <w:rPr>
                <w:rFonts w:ascii="Cambria" w:hAnsi="Cambria"/>
                <w:sz w:val="22"/>
                <w:szCs w:val="22"/>
                <w:lang w:eastAsia="en-US" w:bidi="en-US"/>
              </w:rPr>
              <w:t>aangaande</w:t>
            </w:r>
            <w:r w:rsidRPr="00857090">
              <w:rPr>
                <w:rFonts w:ascii="Cambria" w:hAnsi="Cambria"/>
                <w:sz w:val="22"/>
                <w:szCs w:val="22"/>
                <w:lang w:eastAsia="en-US" w:bidi="en-US"/>
              </w:rPr>
              <w:t xml:space="preserve"> </w:t>
            </w:r>
            <w:proofErr w:type="spellStart"/>
            <w:r w:rsidRPr="00857090">
              <w:rPr>
                <w:rFonts w:ascii="Cambria" w:hAnsi="Cambria"/>
                <w:sz w:val="22"/>
                <w:szCs w:val="22"/>
                <w:lang w:eastAsia="en-US" w:bidi="en-US"/>
              </w:rPr>
              <w:t>Aanlynprivaatheid</w:t>
            </w:r>
            <w:proofErr w:type="spellEnd"/>
            <w:r w:rsidRPr="00857090">
              <w:rPr>
                <w:rFonts w:ascii="Cambria" w:hAnsi="Cambria"/>
                <w:sz w:val="22"/>
                <w:szCs w:val="22"/>
                <w:lang w:eastAsia="en-US" w:bidi="en-US"/>
              </w:rPr>
              <w:t>/Identiteit</w:t>
            </w:r>
          </w:p>
        </w:tc>
      </w:tr>
    </w:tbl>
    <w:p w:rsidR="00666CA9" w:rsidRPr="00857090" w:rsidRDefault="00666CA9" w:rsidP="00666CA9">
      <w:pPr>
        <w:spacing w:after="200" w:line="252" w:lineRule="auto"/>
        <w:rPr>
          <w:rFonts w:ascii="Cambria" w:hAnsi="Cambria"/>
          <w:sz w:val="22"/>
          <w:szCs w:val="22"/>
          <w:lang w:eastAsia="en-US" w:bidi="en-US"/>
        </w:rPr>
      </w:pPr>
    </w:p>
    <w:p w:rsidR="00666CA9" w:rsidRPr="00857090" w:rsidRDefault="00666CA9" w:rsidP="00666CA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Jy moet ’n formele verslag van jou ondersoek </w:t>
      </w:r>
      <w:r w:rsidR="00B771C1" w:rsidRPr="00857090">
        <w:rPr>
          <w:rFonts w:ascii="Cambria" w:hAnsi="Cambria"/>
          <w:sz w:val="22"/>
          <w:szCs w:val="22"/>
          <w:lang w:eastAsia="en-US" w:bidi="en-US"/>
        </w:rPr>
        <w:t>saamstel</w:t>
      </w:r>
      <w:r w:rsidRPr="00857090">
        <w:rPr>
          <w:rFonts w:ascii="Cambria" w:hAnsi="Cambria"/>
          <w:sz w:val="22"/>
          <w:szCs w:val="22"/>
          <w:lang w:eastAsia="en-US" w:bidi="en-US"/>
        </w:rPr>
        <w:t xml:space="preserve"> wat vir publikasie in die skoolkoerant oorweeg kan word.</w:t>
      </w:r>
      <w:r w:rsidR="00C52206" w:rsidRPr="00857090">
        <w:rPr>
          <w:rFonts w:ascii="Cambria" w:hAnsi="Cambria"/>
          <w:sz w:val="22"/>
          <w:szCs w:val="22"/>
          <w:lang w:eastAsia="en-US" w:bidi="en-US"/>
        </w:rPr>
        <w:t xml:space="preserve"> </w:t>
      </w:r>
    </w:p>
    <w:p w:rsidR="00666CA9" w:rsidRPr="00857090" w:rsidRDefault="00666CA9" w:rsidP="00666CA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Behalwe in die skoolkoerant, sal die inligting ook aanlyn in die formaat van ’n webtuiste </w:t>
      </w:r>
      <w:r w:rsidR="00B771C1" w:rsidRPr="00857090">
        <w:rPr>
          <w:rFonts w:ascii="Cambria" w:hAnsi="Cambria"/>
          <w:sz w:val="22"/>
          <w:szCs w:val="22"/>
          <w:lang w:eastAsia="en-US" w:bidi="en-US"/>
        </w:rPr>
        <w:t xml:space="preserve">met ander </w:t>
      </w:r>
      <w:r w:rsidRPr="00857090">
        <w:rPr>
          <w:rFonts w:ascii="Cambria" w:hAnsi="Cambria"/>
          <w:sz w:val="22"/>
          <w:szCs w:val="22"/>
          <w:lang w:eastAsia="en-US" w:bidi="en-US"/>
        </w:rPr>
        <w:t>gedeel word. Daarom moet jy ook ’n webtuiste, gebaseer op jou ondersoek, skep.</w:t>
      </w:r>
    </w:p>
    <w:p w:rsidR="00FC75B0" w:rsidRPr="00857090" w:rsidRDefault="00FC75B0"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lastRenderedPageBreak/>
        <w:t xml:space="preserve">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wat </w:t>
      </w:r>
      <w:r w:rsidR="00C52206" w:rsidRPr="00857090">
        <w:rPr>
          <w:rFonts w:ascii="Cambria" w:hAnsi="Cambria"/>
          <w:sz w:val="22"/>
          <w:szCs w:val="22"/>
          <w:lang w:eastAsia="en-US" w:bidi="en-US"/>
        </w:rPr>
        <w:t>redakteur</w:t>
      </w:r>
      <w:r w:rsidRPr="00857090">
        <w:rPr>
          <w:rFonts w:ascii="Cambria" w:hAnsi="Cambria"/>
          <w:sz w:val="22"/>
          <w:szCs w:val="22"/>
          <w:lang w:eastAsia="en-US" w:bidi="en-US"/>
        </w:rPr>
        <w:t xml:space="preserve"> wil hê jy moet beantwoord:</w:t>
      </w:r>
    </w:p>
    <w:p w:rsidR="00FC75B0" w:rsidRPr="00857090" w:rsidRDefault="00C52206" w:rsidP="005307A0">
      <w:pPr>
        <w:spacing w:before="240" w:after="200" w:line="252" w:lineRule="auto"/>
        <w:rPr>
          <w:rFonts w:ascii="Cambria" w:hAnsi="Cambria"/>
          <w:b/>
          <w:i/>
          <w:szCs w:val="22"/>
          <w:lang w:eastAsia="en-US" w:bidi="en-US"/>
        </w:rPr>
      </w:pPr>
      <w:r w:rsidRPr="00857090">
        <w:rPr>
          <w:rFonts w:ascii="Cambria" w:hAnsi="Cambria"/>
          <w:b/>
          <w:i/>
          <w:szCs w:val="22"/>
          <w:lang w:eastAsia="en-US" w:bidi="en-US"/>
        </w:rPr>
        <w:t>Hoe sal nuwe neigings en tegnologie</w:t>
      </w:r>
      <w:r w:rsidR="0043521E" w:rsidRPr="00857090">
        <w:rPr>
          <w:rFonts w:ascii="Cambria" w:hAnsi="Cambria"/>
          <w:b/>
          <w:i/>
          <w:szCs w:val="22"/>
          <w:lang w:eastAsia="en-US" w:bidi="en-US"/>
        </w:rPr>
        <w:t>ë</w:t>
      </w:r>
      <w:r w:rsidRPr="00857090">
        <w:rPr>
          <w:rFonts w:ascii="Cambria" w:hAnsi="Cambria"/>
          <w:b/>
          <w:i/>
          <w:szCs w:val="22"/>
          <w:lang w:eastAsia="en-US" w:bidi="en-US"/>
        </w:rPr>
        <w:t xml:space="preserve"> ons lewens </w:t>
      </w:r>
      <w:proofErr w:type="spellStart"/>
      <w:r w:rsidRPr="00857090">
        <w:rPr>
          <w:rFonts w:ascii="Cambria" w:hAnsi="Cambria"/>
          <w:b/>
          <w:i/>
          <w:szCs w:val="22"/>
          <w:lang w:eastAsia="en-US" w:bidi="en-US"/>
        </w:rPr>
        <w:t>beinvloed</w:t>
      </w:r>
      <w:proofErr w:type="spellEnd"/>
      <w:r w:rsidR="00FC75B0" w:rsidRPr="00857090">
        <w:rPr>
          <w:rFonts w:ascii="Cambria" w:hAnsi="Cambria"/>
          <w:b/>
          <w:i/>
          <w:szCs w:val="22"/>
          <w:lang w:eastAsia="en-US" w:bidi="en-US"/>
        </w:rPr>
        <w:t>?</w:t>
      </w:r>
    </w:p>
    <w:p w:rsidR="009159A6" w:rsidRPr="00857090" w:rsidRDefault="009159A6" w:rsidP="009159A6">
      <w:pPr>
        <w:spacing w:line="252" w:lineRule="auto"/>
        <w:rPr>
          <w:rFonts w:ascii="Cambria" w:hAnsi="Cambria"/>
          <w:sz w:val="22"/>
          <w:szCs w:val="22"/>
          <w:lang w:eastAsia="en-US" w:bidi="en-US"/>
        </w:rPr>
      </w:pPr>
      <w:r w:rsidRPr="00857090">
        <w:rPr>
          <w:rFonts w:ascii="Cambria" w:hAnsi="Cambria"/>
          <w:sz w:val="22"/>
          <w:szCs w:val="22"/>
          <w:lang w:eastAsia="en-US" w:bidi="en-US"/>
        </w:rPr>
        <w:t>Die verslag moet ten minste die volgende</w:t>
      </w:r>
      <w:r w:rsidR="00B771C1"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C52206" w:rsidRPr="00857090">
        <w:rPr>
          <w:rFonts w:ascii="Cambria" w:hAnsi="Cambria"/>
          <w:sz w:val="22"/>
          <w:szCs w:val="22"/>
          <w:lang w:eastAsia="en-US" w:bidi="en-US"/>
        </w:rPr>
        <w:t>vir elk</w:t>
      </w:r>
      <w:r w:rsidRPr="00857090">
        <w:rPr>
          <w:rFonts w:ascii="Cambria" w:hAnsi="Cambria"/>
          <w:sz w:val="22"/>
          <w:szCs w:val="22"/>
          <w:lang w:eastAsia="en-US" w:bidi="en-US"/>
        </w:rPr>
        <w:t xml:space="preserve"> </w:t>
      </w:r>
      <w:r w:rsidR="00C52206" w:rsidRPr="00857090">
        <w:rPr>
          <w:rFonts w:ascii="Cambria" w:hAnsi="Cambria"/>
          <w:sz w:val="22"/>
          <w:szCs w:val="22"/>
          <w:lang w:eastAsia="en-US" w:bidi="en-US"/>
        </w:rPr>
        <w:t>van die tegnologieë/neigings wat jy ondersoek,</w:t>
      </w:r>
      <w:r w:rsidR="003F47E5" w:rsidRPr="00857090">
        <w:rPr>
          <w:rFonts w:ascii="Cambria" w:hAnsi="Cambria"/>
          <w:sz w:val="22"/>
          <w:szCs w:val="22"/>
          <w:lang w:eastAsia="en-US" w:bidi="en-US"/>
        </w:rPr>
        <w:t xml:space="preserve"> insluit</w:t>
      </w:r>
      <w:r w:rsidRPr="00857090">
        <w:rPr>
          <w:rFonts w:ascii="Cambria" w:hAnsi="Cambria"/>
          <w:sz w:val="22"/>
          <w:szCs w:val="22"/>
          <w:lang w:eastAsia="en-US" w:bidi="en-US"/>
        </w:rPr>
        <w:t>:</w:t>
      </w:r>
    </w:p>
    <w:p w:rsidR="009159A6" w:rsidRPr="00857090" w:rsidRDefault="009159A6" w:rsidP="005307A0">
      <w:pPr>
        <w:pStyle w:val="ListParagraph"/>
        <w:numPr>
          <w:ilvl w:val="0"/>
          <w:numId w:val="24"/>
        </w:numPr>
        <w:spacing w:before="240"/>
      </w:pPr>
      <w:r w:rsidRPr="00857090">
        <w:t>‘</w:t>
      </w:r>
      <w:proofErr w:type="spellStart"/>
      <w:r w:rsidRPr="00857090">
        <w:t>nBeskrywing</w:t>
      </w:r>
      <w:proofErr w:type="spellEnd"/>
      <w:r w:rsidRPr="00857090">
        <w:t xml:space="preserve"> van die </w:t>
      </w:r>
      <w:r w:rsidR="00C52206" w:rsidRPr="00857090">
        <w:t>tegnologie</w:t>
      </w:r>
      <w:r w:rsidR="003F47E5" w:rsidRPr="00857090">
        <w:t xml:space="preserve"> - w</w:t>
      </w:r>
      <w:r w:rsidRPr="00857090">
        <w:t>at dit behels</w:t>
      </w:r>
    </w:p>
    <w:p w:rsidR="009159A6" w:rsidRPr="00857090" w:rsidRDefault="00C52206" w:rsidP="00CD03C6">
      <w:pPr>
        <w:pStyle w:val="ListParagraph"/>
        <w:numPr>
          <w:ilvl w:val="0"/>
          <w:numId w:val="24"/>
        </w:numPr>
      </w:pPr>
      <w:r w:rsidRPr="00857090">
        <w:t>Wat dit bied</w:t>
      </w:r>
      <w:r w:rsidR="009159A6" w:rsidRPr="00857090">
        <w:t>.</w:t>
      </w:r>
    </w:p>
    <w:p w:rsidR="00862383" w:rsidRPr="00857090" w:rsidRDefault="00C52206" w:rsidP="00CD03C6">
      <w:pPr>
        <w:pStyle w:val="ListParagraph"/>
        <w:numPr>
          <w:ilvl w:val="0"/>
          <w:numId w:val="24"/>
        </w:numPr>
      </w:pPr>
      <w:r w:rsidRPr="00857090">
        <w:t>Eenvoudige verduideliking van hoe dit werk</w:t>
      </w:r>
    </w:p>
    <w:p w:rsidR="00C52206" w:rsidRPr="00857090" w:rsidRDefault="00C52206" w:rsidP="00CD03C6">
      <w:pPr>
        <w:pStyle w:val="ListParagraph"/>
        <w:numPr>
          <w:ilvl w:val="0"/>
          <w:numId w:val="24"/>
        </w:numPr>
      </w:pPr>
      <w:r w:rsidRPr="00857090">
        <w:t>Voordele</w:t>
      </w:r>
    </w:p>
    <w:p w:rsidR="00C52206" w:rsidRPr="00857090" w:rsidRDefault="00C52206" w:rsidP="00CD03C6">
      <w:pPr>
        <w:pStyle w:val="ListParagraph"/>
        <w:numPr>
          <w:ilvl w:val="0"/>
          <w:numId w:val="24"/>
        </w:numPr>
      </w:pPr>
      <w:r w:rsidRPr="00857090">
        <w:t>Nadele</w:t>
      </w:r>
    </w:p>
    <w:p w:rsidR="00C52206" w:rsidRPr="00857090" w:rsidRDefault="00C52206" w:rsidP="00CD03C6">
      <w:pPr>
        <w:pStyle w:val="ListParagraph"/>
        <w:numPr>
          <w:ilvl w:val="0"/>
          <w:numId w:val="24"/>
        </w:numPr>
      </w:pPr>
      <w:r w:rsidRPr="00857090">
        <w:t>Beperkings</w:t>
      </w:r>
    </w:p>
    <w:p w:rsidR="00C52206" w:rsidRPr="00857090" w:rsidRDefault="00C52206" w:rsidP="00CD03C6">
      <w:pPr>
        <w:pStyle w:val="ListParagraph"/>
        <w:numPr>
          <w:ilvl w:val="0"/>
          <w:numId w:val="24"/>
        </w:numPr>
      </w:pPr>
      <w:r w:rsidRPr="00857090">
        <w:t>Geskiktheid vir onderwys</w:t>
      </w:r>
    </w:p>
    <w:p w:rsidR="00C52206" w:rsidRPr="00857090" w:rsidRDefault="00C52206" w:rsidP="00CD03C6">
      <w:pPr>
        <w:pStyle w:val="ListParagraph"/>
        <w:numPr>
          <w:ilvl w:val="0"/>
          <w:numId w:val="24"/>
        </w:numPr>
      </w:pPr>
      <w:r w:rsidRPr="00857090">
        <w:t>Toepaslikheid en impak in persoonlike lewens</w:t>
      </w:r>
    </w:p>
    <w:p w:rsidR="00C52206" w:rsidRPr="00857090" w:rsidRDefault="00C52206" w:rsidP="00CD03C6">
      <w:pPr>
        <w:pStyle w:val="ListParagraph"/>
        <w:numPr>
          <w:ilvl w:val="0"/>
          <w:numId w:val="24"/>
        </w:numPr>
      </w:pPr>
      <w:r w:rsidRPr="00857090">
        <w:t>Voorbeelde van die tegnologie in praktyk</w:t>
      </w:r>
    </w:p>
    <w:p w:rsidR="00FC75B0" w:rsidRPr="00857090" w:rsidRDefault="004B0000" w:rsidP="00CD03C6">
      <w:pPr>
        <w:pStyle w:val="ListParagraph"/>
        <w:numPr>
          <w:ilvl w:val="0"/>
          <w:numId w:val="24"/>
        </w:numPr>
      </w:pPr>
      <w:r w:rsidRPr="00857090">
        <w:t xml:space="preserve">Enige ander interessante feite </w:t>
      </w:r>
      <w:r w:rsidR="007B644F" w:rsidRPr="00857090">
        <w:t xml:space="preserve">aangaande </w:t>
      </w:r>
      <w:r w:rsidRPr="00857090">
        <w:t>die</w:t>
      </w:r>
      <w:r w:rsidR="00A2425B" w:rsidRPr="00857090">
        <w:t xml:space="preserve"> nuwe </w:t>
      </w:r>
      <w:proofErr w:type="spellStart"/>
      <w:r w:rsidR="00A2425B" w:rsidRPr="00857090">
        <w:t>tegnolgie</w:t>
      </w:r>
      <w:proofErr w:type="spellEnd"/>
      <w:r w:rsidR="00A2425B" w:rsidRPr="00857090">
        <w:t>/neiging wat jy wil deel</w:t>
      </w:r>
      <w:r w:rsidRPr="00857090">
        <w:t xml:space="preserve">. </w:t>
      </w:r>
    </w:p>
    <w:p w:rsidR="003243CB" w:rsidRPr="00857090" w:rsidRDefault="003243CB" w:rsidP="005307A0">
      <w:p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 xml:space="preserve">As deel van jou </w:t>
      </w:r>
      <w:r w:rsidR="00A2425B" w:rsidRPr="00857090">
        <w:rPr>
          <w:rFonts w:ascii="Cambria" w:hAnsi="Cambria"/>
          <w:sz w:val="22"/>
          <w:szCs w:val="22"/>
          <w:lang w:eastAsia="en-US" w:bidi="en-US"/>
        </w:rPr>
        <w:t>ondersoek</w:t>
      </w:r>
      <w:r w:rsidRPr="00857090">
        <w:rPr>
          <w:rFonts w:ascii="Cambria" w:hAnsi="Cambria"/>
          <w:sz w:val="22"/>
          <w:szCs w:val="22"/>
          <w:lang w:eastAsia="en-US" w:bidi="en-US"/>
        </w:rPr>
        <w:t xml:space="preserve"> moet jy 'n vraelys skep wat jy aan mense </w:t>
      </w:r>
      <w:r w:rsidR="00A2425B" w:rsidRPr="00857090">
        <w:rPr>
          <w:rFonts w:ascii="Cambria" w:hAnsi="Cambria"/>
          <w:sz w:val="22"/>
          <w:szCs w:val="22"/>
          <w:lang w:eastAsia="en-US" w:bidi="en-US"/>
        </w:rPr>
        <w:t>kan gee om te bepaal of/wat hulle van die nuwe tegnologieë weet, hoe toepaslik dit kan wees, hoe rekenaartegnologie tot nou toe hul lewens beïnvloed het hoe dit hul lewens in die toekoms kan beïnvloed, ens.</w:t>
      </w:r>
    </w:p>
    <w:p w:rsidR="00692296" w:rsidRPr="00857090" w:rsidRDefault="00A2425B" w:rsidP="005A427C">
      <w:pPr>
        <w:spacing w:after="200" w:line="252" w:lineRule="auto"/>
        <w:rPr>
          <w:rFonts w:ascii="Cambria" w:hAnsi="Cambria"/>
          <w:sz w:val="22"/>
          <w:szCs w:val="22"/>
          <w:lang w:eastAsia="en-US" w:bidi="en-US"/>
        </w:rPr>
      </w:pPr>
      <w:r w:rsidRPr="00857090">
        <w:rPr>
          <w:rFonts w:ascii="Cambria" w:hAnsi="Cambria"/>
          <w:sz w:val="22"/>
          <w:szCs w:val="22"/>
          <w:lang w:eastAsia="en-US" w:bidi="en-US"/>
        </w:rPr>
        <w:t>Verwys na</w:t>
      </w:r>
      <w:r w:rsidR="00846692" w:rsidRPr="00857090">
        <w:rPr>
          <w:rFonts w:ascii="Cambria" w:hAnsi="Cambria"/>
          <w:sz w:val="22"/>
          <w:szCs w:val="22"/>
          <w:lang w:eastAsia="en-US" w:bidi="en-US"/>
        </w:rPr>
        <w:t xml:space="preserve"> </w:t>
      </w:r>
      <w:r w:rsidR="00846692" w:rsidRPr="00857090">
        <w:rPr>
          <w:rFonts w:ascii="Cambria" w:hAnsi="Cambria"/>
          <w:b/>
          <w:sz w:val="22"/>
          <w:szCs w:val="22"/>
          <w:lang w:eastAsia="en-US" w:bidi="en-US"/>
        </w:rPr>
        <w:t xml:space="preserve">Bylaag </w:t>
      </w:r>
      <w:r w:rsidRPr="00857090">
        <w:rPr>
          <w:rFonts w:ascii="Cambria" w:hAnsi="Cambria"/>
          <w:b/>
          <w:sz w:val="22"/>
          <w:szCs w:val="22"/>
          <w:lang w:eastAsia="en-US" w:bidi="en-US"/>
        </w:rPr>
        <w:t xml:space="preserve">A </w:t>
      </w:r>
      <w:r w:rsidRPr="00857090">
        <w:rPr>
          <w:rFonts w:ascii="Cambria" w:hAnsi="Cambria"/>
          <w:sz w:val="22"/>
          <w:szCs w:val="22"/>
          <w:lang w:eastAsia="en-US" w:bidi="en-US"/>
        </w:rPr>
        <w:t>en</w:t>
      </w:r>
      <w:r w:rsidRPr="00857090">
        <w:rPr>
          <w:rFonts w:ascii="Cambria" w:hAnsi="Cambria"/>
          <w:b/>
          <w:sz w:val="22"/>
          <w:szCs w:val="22"/>
          <w:lang w:eastAsia="en-US" w:bidi="en-US"/>
        </w:rPr>
        <w:t xml:space="preserve"> Bylaag B</w:t>
      </w:r>
      <w:r w:rsidR="00C00D47" w:rsidRPr="00857090">
        <w:rPr>
          <w:rFonts w:ascii="Cambria" w:hAnsi="Cambria"/>
          <w:b/>
          <w:sz w:val="22"/>
          <w:szCs w:val="22"/>
          <w:lang w:eastAsia="en-US" w:bidi="en-US"/>
        </w:rPr>
        <w:t xml:space="preserve"> </w:t>
      </w:r>
      <w:r w:rsidR="00846692" w:rsidRPr="00857090">
        <w:rPr>
          <w:rFonts w:ascii="Cambria" w:hAnsi="Cambria"/>
          <w:sz w:val="22"/>
          <w:szCs w:val="22"/>
          <w:lang w:eastAsia="en-US" w:bidi="en-US"/>
        </w:rPr>
        <w:t>vir meer inligting</w:t>
      </w:r>
      <w:r w:rsidR="00891085" w:rsidRPr="00857090">
        <w:rPr>
          <w:rFonts w:ascii="Cambria" w:hAnsi="Cambria"/>
          <w:sz w:val="22"/>
          <w:szCs w:val="22"/>
          <w:lang w:eastAsia="en-US" w:bidi="en-US"/>
        </w:rPr>
        <w:t>.</w:t>
      </w:r>
    </w:p>
    <w:p w:rsidR="00A2425B" w:rsidRPr="00857090" w:rsidRDefault="00A2425B">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1672C3" w:rsidRPr="00857090" w:rsidRDefault="00846692" w:rsidP="001672C3">
      <w:pPr>
        <w:pBdr>
          <w:bottom w:val="thinThickSmallGap" w:sz="12" w:space="1" w:color="943634"/>
        </w:pBdr>
        <w:spacing w:after="200"/>
        <w:jc w:val="center"/>
        <w:outlineLvl w:val="0"/>
        <w:rPr>
          <w:rFonts w:ascii="Cambria" w:hAnsi="Cambria"/>
          <w:b/>
          <w:spacing w:val="20"/>
          <w:sz w:val="28"/>
          <w:szCs w:val="28"/>
          <w:lang w:eastAsia="en-US" w:bidi="en-US"/>
        </w:rPr>
      </w:pPr>
      <w:bookmarkStart w:id="3" w:name="_Toc380989606"/>
      <w:r w:rsidRPr="00857090">
        <w:rPr>
          <w:rFonts w:ascii="Cambria" w:hAnsi="Cambria"/>
          <w:b/>
          <w:spacing w:val="20"/>
          <w:sz w:val="28"/>
          <w:szCs w:val="28"/>
          <w:lang w:eastAsia="en-US" w:bidi="en-US"/>
        </w:rPr>
        <w:lastRenderedPageBreak/>
        <w:t>Oorsig van take</w:t>
      </w:r>
      <w:bookmarkEnd w:id="3"/>
    </w:p>
    <w:p w:rsidR="008B0595" w:rsidRPr="00857090" w:rsidRDefault="00846692" w:rsidP="005307A0">
      <w:pPr>
        <w:pBdr>
          <w:bottom w:val="single" w:sz="4" w:space="0" w:color="622423"/>
        </w:pBdr>
        <w:spacing w:after="200" w:line="252" w:lineRule="auto"/>
        <w:jc w:val="center"/>
        <w:outlineLvl w:val="1"/>
        <w:rPr>
          <w:rFonts w:ascii="Cambria" w:hAnsi="Cambria"/>
          <w:b/>
          <w:spacing w:val="15"/>
          <w:lang w:eastAsia="en-US" w:bidi="en-US"/>
        </w:rPr>
      </w:pPr>
      <w:bookmarkStart w:id="4" w:name="_Toc380989607"/>
      <w:r w:rsidRPr="00857090">
        <w:rPr>
          <w:rFonts w:ascii="Cambria" w:hAnsi="Cambria"/>
          <w:b/>
          <w:spacing w:val="15"/>
          <w:lang w:eastAsia="en-US" w:bidi="en-US"/>
        </w:rPr>
        <w:t>Fas</w:t>
      </w:r>
      <w:r w:rsidR="008B0595" w:rsidRPr="00857090">
        <w:rPr>
          <w:rFonts w:ascii="Cambria" w:hAnsi="Cambria"/>
          <w:b/>
          <w:spacing w:val="15"/>
          <w:lang w:eastAsia="en-US" w:bidi="en-US"/>
        </w:rPr>
        <w:t>e 1</w:t>
      </w:r>
      <w:bookmarkEnd w:id="4"/>
    </w:p>
    <w:p w:rsidR="00846692" w:rsidRPr="00857090" w:rsidRDefault="00846692" w:rsidP="00846692">
      <w:pPr>
        <w:spacing w:after="200" w:line="252" w:lineRule="auto"/>
        <w:rPr>
          <w:rFonts w:ascii="Cambria" w:hAnsi="Cambria"/>
          <w:sz w:val="22"/>
          <w:szCs w:val="22"/>
        </w:rPr>
      </w:pPr>
      <w:r w:rsidRPr="00857090">
        <w:rPr>
          <w:rFonts w:ascii="Cambria" w:eastAsia="Cambria" w:hAnsi="Cambria" w:cs="Cambria"/>
          <w:sz w:val="22"/>
          <w:szCs w:val="22"/>
        </w:rPr>
        <w:t>In hierdie fase sal jy:</w:t>
      </w:r>
    </w:p>
    <w:p w:rsidR="00846692" w:rsidRPr="00857090" w:rsidRDefault="00A2425B" w:rsidP="00846692">
      <w:pPr>
        <w:pStyle w:val="ListParagraph"/>
        <w:numPr>
          <w:ilvl w:val="0"/>
          <w:numId w:val="4"/>
        </w:numPr>
        <w:spacing w:line="276" w:lineRule="auto"/>
        <w:rPr>
          <w:rFonts w:eastAsia="Symbol" w:cs="Symbol"/>
        </w:rPr>
      </w:pPr>
      <w:r w:rsidRPr="00857090">
        <w:rPr>
          <w:rFonts w:eastAsia="Symbol" w:cs="Symbol"/>
        </w:rPr>
        <w:t>’n Taakdefinisie gee</w:t>
      </w:r>
      <w:r w:rsidR="00846692" w:rsidRPr="00857090">
        <w:rPr>
          <w:rFonts w:eastAsia="Symbol" w:cs="Symbol"/>
        </w:rPr>
        <w:t>.</w:t>
      </w:r>
    </w:p>
    <w:p w:rsidR="00846692" w:rsidRPr="00857090" w:rsidRDefault="00A2425B" w:rsidP="00846692">
      <w:pPr>
        <w:pStyle w:val="ListParagraph"/>
        <w:numPr>
          <w:ilvl w:val="0"/>
          <w:numId w:val="4"/>
        </w:numPr>
        <w:spacing w:line="276" w:lineRule="auto"/>
        <w:rPr>
          <w:rFonts w:eastAsia="Symbol" w:cs="Symbol"/>
        </w:rPr>
      </w:pPr>
      <w:r w:rsidRPr="00857090">
        <w:rPr>
          <w:rFonts w:eastAsia="Symbol" w:cs="Symbol"/>
        </w:rPr>
        <w:t xml:space="preserve">Die lys met gehalte navorsings-/ondersoek-vrae, wat jou ondersoek sal rig, finaliseer. </w:t>
      </w:r>
    </w:p>
    <w:p w:rsidR="00846692" w:rsidRPr="00857090" w:rsidRDefault="00846692" w:rsidP="00D0039A">
      <w:pPr>
        <w:pStyle w:val="ListParagraph"/>
        <w:numPr>
          <w:ilvl w:val="0"/>
          <w:numId w:val="4"/>
        </w:numPr>
      </w:pPr>
      <w:r w:rsidRPr="00857090">
        <w:t>Die vraelys finaliseer</w:t>
      </w:r>
      <w:r w:rsidR="00A2425B" w:rsidRPr="00857090">
        <w:t xml:space="preserve"> om vas te stel wat mense se standpunte en opinies is</w:t>
      </w:r>
      <w:r w:rsidRPr="00857090">
        <w:t>.</w:t>
      </w:r>
    </w:p>
    <w:p w:rsidR="00846692" w:rsidRPr="00857090" w:rsidRDefault="00846692" w:rsidP="00846692">
      <w:pPr>
        <w:pStyle w:val="ListParagraph"/>
        <w:numPr>
          <w:ilvl w:val="0"/>
          <w:numId w:val="4"/>
        </w:numPr>
        <w:spacing w:after="0" w:line="276" w:lineRule="auto"/>
        <w:rPr>
          <w:rFonts w:eastAsia="Symbol" w:cs="Symbol"/>
        </w:rPr>
      </w:pPr>
      <w:r w:rsidRPr="00857090">
        <w:rPr>
          <w:rFonts w:eastAsia="Symbol" w:cs="Symbol"/>
        </w:rPr>
        <w:t xml:space="preserve">Die bronne identifiseer </w:t>
      </w:r>
      <w:r w:rsidR="0081073A" w:rsidRPr="00857090">
        <w:rPr>
          <w:rFonts w:eastAsia="Symbol" w:cs="Symbol"/>
        </w:rPr>
        <w:t>waar jy</w:t>
      </w:r>
      <w:r w:rsidRPr="00857090">
        <w:rPr>
          <w:rFonts w:eastAsia="Symbol" w:cs="Symbol"/>
        </w:rPr>
        <w:t xml:space="preserve"> goeie, </w:t>
      </w:r>
      <w:r w:rsidRPr="00857090">
        <w:rPr>
          <w:rFonts w:eastAsia="Symbol" w:cs="Symbol"/>
          <w:i/>
        </w:rPr>
        <w:t>kwaliteit</w:t>
      </w:r>
      <w:r w:rsidRPr="00857090">
        <w:rPr>
          <w:rFonts w:eastAsia="Symbol" w:cs="Symbol"/>
        </w:rPr>
        <w:t xml:space="preserve"> inligting te vind.</w:t>
      </w:r>
    </w:p>
    <w:p w:rsidR="008B0595" w:rsidRPr="00857090" w:rsidRDefault="00A2425B" w:rsidP="00365FAA">
      <w:pPr>
        <w:pStyle w:val="ListParagraph"/>
        <w:numPr>
          <w:ilvl w:val="0"/>
          <w:numId w:val="4"/>
        </w:numPr>
        <w:spacing w:line="276" w:lineRule="auto"/>
        <w:rPr>
          <w:rFonts w:eastAsia="Symbol" w:cs="Symbol"/>
        </w:rPr>
      </w:pPr>
      <w:r w:rsidRPr="00857090">
        <w:rPr>
          <w:rFonts w:eastAsia="Symbol" w:cs="Symbol"/>
        </w:rPr>
        <w:t>Toepaslike d</w:t>
      </w:r>
      <w:r w:rsidR="00365FAA" w:rsidRPr="00857090">
        <w:rPr>
          <w:rFonts w:eastAsia="Symbol" w:cs="Symbol"/>
        </w:rPr>
        <w:t>ata en inligting versamel</w:t>
      </w:r>
      <w:r w:rsidR="008B0595" w:rsidRPr="00857090">
        <w:t>.</w:t>
      </w:r>
    </w:p>
    <w:p w:rsidR="00F16FDA" w:rsidRPr="00857090" w:rsidRDefault="00365FAA" w:rsidP="005307A0">
      <w:pPr>
        <w:pBdr>
          <w:bottom w:val="single" w:sz="4" w:space="1" w:color="622423"/>
        </w:pBdr>
        <w:spacing w:after="200" w:line="252" w:lineRule="auto"/>
        <w:jc w:val="center"/>
        <w:outlineLvl w:val="1"/>
        <w:rPr>
          <w:rFonts w:ascii="Cambria" w:hAnsi="Cambria"/>
          <w:b/>
          <w:spacing w:val="15"/>
          <w:lang w:eastAsia="en-US" w:bidi="en-US"/>
        </w:rPr>
      </w:pPr>
      <w:bookmarkStart w:id="5" w:name="_Toc380989608"/>
      <w:r w:rsidRPr="00857090">
        <w:rPr>
          <w:rFonts w:ascii="Cambria" w:hAnsi="Cambria"/>
          <w:b/>
          <w:spacing w:val="15"/>
          <w:lang w:eastAsia="en-US" w:bidi="en-US"/>
        </w:rPr>
        <w:t>Fase</w:t>
      </w:r>
      <w:r w:rsidR="00F16FDA" w:rsidRPr="00857090">
        <w:rPr>
          <w:rFonts w:ascii="Cambria" w:hAnsi="Cambria"/>
          <w:b/>
          <w:spacing w:val="15"/>
          <w:lang w:eastAsia="en-US" w:bidi="en-US"/>
        </w:rPr>
        <w:t xml:space="preserve"> 2</w:t>
      </w:r>
      <w:bookmarkEnd w:id="5"/>
    </w:p>
    <w:p w:rsidR="00365FAA" w:rsidRPr="00857090" w:rsidRDefault="00365FAA" w:rsidP="00460A77">
      <w:pPr>
        <w:spacing w:after="120" w:line="252" w:lineRule="auto"/>
        <w:rPr>
          <w:rFonts w:ascii="Cambria" w:hAnsi="Cambria"/>
          <w:sz w:val="22"/>
          <w:szCs w:val="22"/>
          <w:lang w:eastAsia="en-US" w:bidi="en-US"/>
        </w:rPr>
      </w:pPr>
      <w:r w:rsidRPr="00857090">
        <w:rPr>
          <w:rFonts w:ascii="Cambria" w:hAnsi="Cambria"/>
          <w:sz w:val="22"/>
          <w:szCs w:val="22"/>
          <w:lang w:eastAsia="en-US" w:bidi="en-US"/>
        </w:rPr>
        <w:t>In hierdie fase sal jy:</w:t>
      </w:r>
    </w:p>
    <w:p w:rsidR="00A2425B" w:rsidRPr="00857090" w:rsidRDefault="00A2425B" w:rsidP="00D0039A">
      <w:pPr>
        <w:pStyle w:val="ListParagraph"/>
        <w:numPr>
          <w:ilvl w:val="0"/>
          <w:numId w:val="4"/>
        </w:numPr>
      </w:pPr>
      <w:r w:rsidRPr="00857090">
        <w:t>Die data en inligting wat jy ingesamel het evalueer en opsom.</w:t>
      </w:r>
    </w:p>
    <w:p w:rsidR="00365FAA" w:rsidRPr="00857090" w:rsidRDefault="00A2425B" w:rsidP="00365FAA">
      <w:pPr>
        <w:pStyle w:val="ListParagraph"/>
        <w:numPr>
          <w:ilvl w:val="0"/>
          <w:numId w:val="4"/>
        </w:numPr>
        <w:spacing w:line="276" w:lineRule="auto"/>
        <w:rPr>
          <w:rFonts w:eastAsia="Symbol" w:cs="Symbol"/>
        </w:rPr>
      </w:pPr>
      <w:r w:rsidRPr="00857090">
        <w:rPr>
          <w:rFonts w:eastAsia="Symbol" w:cs="Symbol"/>
        </w:rPr>
        <w:t>Die data wat jy ingesamel het verwerk en analiseer (deur die sigblad te gebruik)</w:t>
      </w:r>
      <w:r w:rsidR="00365FAA" w:rsidRPr="00857090">
        <w:rPr>
          <w:rFonts w:eastAsia="Symbol" w:cs="Symbol"/>
        </w:rPr>
        <w:t>.</w:t>
      </w:r>
    </w:p>
    <w:p w:rsidR="00365FAA" w:rsidRPr="00857090" w:rsidRDefault="00365FAA" w:rsidP="00365FAA">
      <w:pPr>
        <w:pStyle w:val="ListParagraph"/>
        <w:numPr>
          <w:ilvl w:val="0"/>
          <w:numId w:val="2"/>
        </w:numPr>
        <w:spacing w:line="276" w:lineRule="auto"/>
        <w:rPr>
          <w:rFonts w:eastAsia="Symbol" w:cs="Symbol"/>
        </w:rPr>
      </w:pPr>
      <w:r w:rsidRPr="00857090">
        <w:rPr>
          <w:rFonts w:eastAsia="Symbol" w:cs="Symbol"/>
        </w:rPr>
        <w:t>'n Databasis</w:t>
      </w:r>
      <w:r w:rsidR="007E6C3C" w:rsidRPr="00857090">
        <w:rPr>
          <w:rFonts w:eastAsia="Symbol" w:cs="Symbol"/>
        </w:rPr>
        <w:t>,</w:t>
      </w:r>
      <w:r w:rsidRPr="00857090">
        <w:rPr>
          <w:rFonts w:eastAsia="Symbol" w:cs="Symbol"/>
        </w:rPr>
        <w:t xml:space="preserve"> </w:t>
      </w:r>
      <w:r w:rsidR="007E6C3C" w:rsidRPr="00857090">
        <w:rPr>
          <w:rFonts w:eastAsia="Symbol" w:cs="Symbol"/>
        </w:rPr>
        <w:t>ontwerp en skep</w:t>
      </w:r>
      <w:r w:rsidRPr="00857090">
        <w:rPr>
          <w:rFonts w:eastAsia="Symbol" w:cs="Symbol"/>
        </w:rPr>
        <w:t>.</w:t>
      </w:r>
    </w:p>
    <w:p w:rsidR="00365FAA" w:rsidRPr="00857090" w:rsidRDefault="00365FAA" w:rsidP="00F8210F">
      <w:pPr>
        <w:spacing w:after="120" w:line="252" w:lineRule="auto"/>
        <w:ind w:left="720"/>
        <w:rPr>
          <w:rFonts w:ascii="Cambria" w:hAnsi="Cambria"/>
          <w:sz w:val="22"/>
          <w:szCs w:val="22"/>
          <w:lang w:eastAsia="en-US" w:bidi="en-US"/>
        </w:rPr>
      </w:pPr>
      <w:r w:rsidRPr="00857090">
        <w:rPr>
          <w:rFonts w:ascii="Cambria" w:hAnsi="Cambria"/>
          <w:sz w:val="22"/>
          <w:szCs w:val="22"/>
          <w:lang w:eastAsia="en-US" w:bidi="en-US"/>
        </w:rPr>
        <w:t xml:space="preserve">Idees </w:t>
      </w:r>
      <w:r w:rsidR="001F29E7" w:rsidRPr="00857090">
        <w:rPr>
          <w:rFonts w:ascii="Cambria" w:hAnsi="Cambria"/>
          <w:sz w:val="22"/>
          <w:szCs w:val="22"/>
          <w:lang w:eastAsia="en-US" w:bidi="en-US"/>
        </w:rPr>
        <w:t>vir ‘n databasis</w:t>
      </w:r>
      <w:r w:rsidRPr="00857090">
        <w:rPr>
          <w:rFonts w:ascii="Cambria" w:hAnsi="Cambria"/>
          <w:sz w:val="22"/>
          <w:szCs w:val="22"/>
          <w:lang w:eastAsia="en-US" w:bidi="en-US"/>
        </w:rPr>
        <w:t>:</w:t>
      </w:r>
    </w:p>
    <w:p w:rsidR="00365FAA" w:rsidRPr="00857090" w:rsidRDefault="00F8210F" w:rsidP="00F8210F">
      <w:pPr>
        <w:pStyle w:val="ListParagraph"/>
        <w:numPr>
          <w:ilvl w:val="0"/>
          <w:numId w:val="39"/>
        </w:numPr>
        <w:contextualSpacing w:val="0"/>
      </w:pPr>
      <w:r w:rsidRPr="00857090">
        <w:t>Nuwe tegnologieë en neigings, beskrywings, gebruike</w:t>
      </w:r>
    </w:p>
    <w:p w:rsidR="00F8210F" w:rsidRPr="00857090" w:rsidRDefault="00F8210F" w:rsidP="00F8210F">
      <w:pPr>
        <w:pStyle w:val="ListParagraph"/>
        <w:numPr>
          <w:ilvl w:val="0"/>
          <w:numId w:val="39"/>
        </w:numPr>
        <w:contextualSpacing w:val="0"/>
      </w:pPr>
      <w:r w:rsidRPr="00857090">
        <w:t>Webtuistes, video’s oor nuwe tegnologieë and neigings</w:t>
      </w:r>
    </w:p>
    <w:p w:rsidR="00F8210F" w:rsidRPr="00857090" w:rsidRDefault="00F8210F" w:rsidP="00F8210F">
      <w:pPr>
        <w:pStyle w:val="ListParagraph"/>
        <w:numPr>
          <w:ilvl w:val="0"/>
          <w:numId w:val="39"/>
        </w:numPr>
        <w:contextualSpacing w:val="0"/>
      </w:pPr>
      <w:r w:rsidRPr="00857090">
        <w:t>Tegnologie, tipe/handelsnaam, prys, kenmerke/spesifikasies</w:t>
      </w:r>
    </w:p>
    <w:p w:rsidR="00F8210F" w:rsidRPr="00857090" w:rsidRDefault="00F8210F" w:rsidP="00F8210F">
      <w:pPr>
        <w:pStyle w:val="ListParagraph"/>
        <w:numPr>
          <w:ilvl w:val="0"/>
          <w:numId w:val="39"/>
        </w:numPr>
        <w:contextualSpacing w:val="0"/>
      </w:pPr>
      <w:r w:rsidRPr="00857090">
        <w:t xml:space="preserve">Enige ander toepaslike </w:t>
      </w:r>
      <w:proofErr w:type="spellStart"/>
      <w:r w:rsidRPr="00857090">
        <w:t>databasisinligting</w:t>
      </w:r>
      <w:proofErr w:type="spellEnd"/>
    </w:p>
    <w:p w:rsidR="00F16FDA" w:rsidRPr="00857090" w:rsidRDefault="001C3BFA" w:rsidP="005307A0">
      <w:pPr>
        <w:pBdr>
          <w:bottom w:val="single" w:sz="4" w:space="1" w:color="622423"/>
        </w:pBdr>
        <w:spacing w:after="200" w:line="252" w:lineRule="auto"/>
        <w:jc w:val="center"/>
        <w:outlineLvl w:val="1"/>
        <w:rPr>
          <w:rFonts w:ascii="Cambria" w:hAnsi="Cambria"/>
          <w:b/>
          <w:spacing w:val="15"/>
          <w:lang w:eastAsia="en-US" w:bidi="en-US"/>
        </w:rPr>
      </w:pPr>
      <w:bookmarkStart w:id="6" w:name="_Toc380989609"/>
      <w:r w:rsidRPr="00857090">
        <w:rPr>
          <w:rFonts w:ascii="Cambria" w:hAnsi="Cambria"/>
          <w:b/>
          <w:spacing w:val="15"/>
          <w:lang w:eastAsia="en-US" w:bidi="en-US"/>
        </w:rPr>
        <w:t>Fase</w:t>
      </w:r>
      <w:r w:rsidR="00F16FDA" w:rsidRPr="00857090">
        <w:rPr>
          <w:rFonts w:ascii="Cambria" w:hAnsi="Cambria"/>
          <w:b/>
          <w:spacing w:val="15"/>
          <w:lang w:eastAsia="en-US" w:bidi="en-US"/>
        </w:rPr>
        <w:t xml:space="preserve"> 3</w:t>
      </w:r>
      <w:bookmarkEnd w:id="6"/>
    </w:p>
    <w:p w:rsidR="001C3BFA" w:rsidRPr="00857090" w:rsidRDefault="001C3BFA" w:rsidP="00460A77">
      <w:pPr>
        <w:spacing w:after="120" w:line="252" w:lineRule="auto"/>
        <w:rPr>
          <w:rFonts w:ascii="Cambria" w:hAnsi="Cambria"/>
          <w:sz w:val="22"/>
          <w:szCs w:val="22"/>
          <w:lang w:eastAsia="en-US" w:bidi="en-US"/>
        </w:rPr>
      </w:pPr>
      <w:r w:rsidRPr="00857090">
        <w:rPr>
          <w:rFonts w:ascii="Cambria" w:hAnsi="Cambria"/>
          <w:sz w:val="22"/>
          <w:szCs w:val="22"/>
          <w:lang w:eastAsia="en-US" w:bidi="en-US"/>
        </w:rPr>
        <w:t>In hierdie fase sal jy:</w:t>
      </w:r>
    </w:p>
    <w:p w:rsidR="001C3BFA" w:rsidRPr="00857090" w:rsidRDefault="00F8210F" w:rsidP="001C3BFA">
      <w:pPr>
        <w:pStyle w:val="ListParagraph"/>
        <w:numPr>
          <w:ilvl w:val="0"/>
          <w:numId w:val="5"/>
        </w:numPr>
        <w:spacing w:line="276" w:lineRule="auto"/>
        <w:rPr>
          <w:rFonts w:eastAsia="Symbol" w:cs="Symbol"/>
        </w:rPr>
      </w:pPr>
      <w:r w:rsidRPr="00857090">
        <w:rPr>
          <w:rFonts w:eastAsia="Symbol" w:cs="Symbol"/>
        </w:rPr>
        <w:t xml:space="preserve">Die data en inligting krities analiseer, interpreteer, manipuleer, kombineer en die inligting aanpas om jou begrip/oplossing/aanbeveling te toon wat die </w:t>
      </w:r>
      <w:proofErr w:type="spellStart"/>
      <w:r w:rsidRPr="00857090">
        <w:rPr>
          <w:rFonts w:eastAsia="Symbol" w:cs="Symbol"/>
        </w:rPr>
        <w:t>fokusvraag</w:t>
      </w:r>
      <w:proofErr w:type="spellEnd"/>
      <w:r w:rsidRPr="00857090">
        <w:rPr>
          <w:rFonts w:eastAsia="Symbol" w:cs="Symbol"/>
        </w:rPr>
        <w:t xml:space="preserve"> te beantwoord</w:t>
      </w:r>
      <w:r w:rsidR="001C3BFA" w:rsidRPr="00857090">
        <w:rPr>
          <w:rFonts w:eastAsia="Symbol" w:cs="Symbol"/>
        </w:rPr>
        <w:t>.</w:t>
      </w:r>
    </w:p>
    <w:p w:rsidR="001C3BFA" w:rsidRPr="00857090" w:rsidRDefault="00F8210F" w:rsidP="001C3BFA">
      <w:pPr>
        <w:pStyle w:val="ListParagraph"/>
        <w:numPr>
          <w:ilvl w:val="0"/>
          <w:numId w:val="5"/>
        </w:numPr>
        <w:spacing w:after="0" w:line="276" w:lineRule="auto"/>
        <w:rPr>
          <w:rFonts w:eastAsia="Symbol" w:cs="Symbol"/>
        </w:rPr>
      </w:pPr>
      <w:r w:rsidRPr="00857090">
        <w:rPr>
          <w:rFonts w:eastAsia="Symbol" w:cs="Symbol"/>
        </w:rPr>
        <w:t>’n Formele/gestruktureerde, samehangende (logiese) verslag tik</w:t>
      </w:r>
      <w:r w:rsidR="001C3BFA" w:rsidRPr="00857090">
        <w:rPr>
          <w:rFonts w:eastAsia="Symbol" w:cs="Symbol"/>
        </w:rPr>
        <w:t>.</w:t>
      </w:r>
    </w:p>
    <w:p w:rsidR="00F16FDA" w:rsidRPr="00857090" w:rsidRDefault="00F45876" w:rsidP="005307A0">
      <w:pPr>
        <w:numPr>
          <w:ilvl w:val="0"/>
          <w:numId w:val="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'n W</w:t>
      </w:r>
      <w:r w:rsidR="005307A0" w:rsidRPr="00857090">
        <w:rPr>
          <w:rFonts w:ascii="Cambria" w:hAnsi="Cambria"/>
          <w:sz w:val="22"/>
          <w:szCs w:val="22"/>
          <w:lang w:eastAsia="en-US" w:bidi="en-US"/>
        </w:rPr>
        <w:t>eb</w:t>
      </w:r>
      <w:r w:rsidRPr="00857090">
        <w:rPr>
          <w:rFonts w:ascii="Cambria" w:hAnsi="Cambria"/>
          <w:sz w:val="22"/>
          <w:szCs w:val="22"/>
          <w:lang w:eastAsia="en-US" w:bidi="en-US"/>
        </w:rPr>
        <w:t>tuiste skep</w:t>
      </w:r>
      <w:r w:rsidR="005307A0" w:rsidRPr="00857090">
        <w:rPr>
          <w:rFonts w:ascii="Cambria" w:hAnsi="Cambria"/>
          <w:sz w:val="22"/>
          <w:szCs w:val="22"/>
          <w:lang w:eastAsia="en-US" w:bidi="en-US"/>
        </w:rPr>
        <w:t xml:space="preserve"> om</w:t>
      </w:r>
      <w:r w:rsidRPr="00857090">
        <w:rPr>
          <w:rFonts w:ascii="Cambria" w:hAnsi="Cambria"/>
          <w:sz w:val="22"/>
          <w:szCs w:val="22"/>
          <w:lang w:eastAsia="en-US" w:bidi="en-US"/>
        </w:rPr>
        <w:t xml:space="preserve"> </w:t>
      </w:r>
      <w:r w:rsidR="005307A0" w:rsidRPr="00857090">
        <w:rPr>
          <w:rFonts w:ascii="Cambria" w:hAnsi="Cambria"/>
          <w:sz w:val="22"/>
          <w:szCs w:val="22"/>
          <w:lang w:eastAsia="en-US" w:bidi="en-US"/>
        </w:rPr>
        <w:t>inligting oor die onderwerp</w:t>
      </w:r>
      <w:r w:rsidRPr="00857090">
        <w:rPr>
          <w:rFonts w:ascii="Cambria" w:hAnsi="Cambria"/>
          <w:sz w:val="22"/>
          <w:szCs w:val="22"/>
          <w:lang w:eastAsia="en-US" w:bidi="en-US"/>
        </w:rPr>
        <w:t xml:space="preserve"> </w:t>
      </w:r>
      <w:r w:rsidR="00F8210F" w:rsidRPr="00857090">
        <w:rPr>
          <w:rFonts w:ascii="Cambria" w:hAnsi="Cambria"/>
          <w:sz w:val="22"/>
          <w:szCs w:val="22"/>
          <w:lang w:eastAsia="en-US" w:bidi="en-US"/>
        </w:rPr>
        <w:t xml:space="preserve">en ondersoek </w:t>
      </w:r>
      <w:r w:rsidRPr="00857090">
        <w:rPr>
          <w:rFonts w:ascii="Cambria" w:hAnsi="Cambria"/>
          <w:sz w:val="22"/>
          <w:szCs w:val="22"/>
          <w:lang w:eastAsia="en-US" w:bidi="en-US"/>
        </w:rPr>
        <w:t>oor te dra</w:t>
      </w:r>
      <w:r w:rsidR="00F16FDA" w:rsidRPr="00857090">
        <w:rPr>
          <w:rFonts w:ascii="Cambria" w:hAnsi="Cambria"/>
          <w:sz w:val="22"/>
          <w:szCs w:val="22"/>
          <w:lang w:eastAsia="en-US" w:bidi="en-US"/>
        </w:rPr>
        <w:t>.</w:t>
      </w:r>
    </w:p>
    <w:p w:rsidR="00F16FDA" w:rsidRPr="00857090" w:rsidRDefault="0083592F" w:rsidP="00F16FDA">
      <w:pPr>
        <w:pBdr>
          <w:bottom w:val="single" w:sz="4" w:space="1" w:color="622423"/>
        </w:pBdr>
        <w:spacing w:before="400" w:after="200" w:line="252" w:lineRule="auto"/>
        <w:jc w:val="center"/>
        <w:outlineLvl w:val="1"/>
        <w:rPr>
          <w:rFonts w:ascii="Cambria" w:hAnsi="Cambria"/>
          <w:b/>
          <w:spacing w:val="15"/>
          <w:lang w:eastAsia="en-US" w:bidi="en-US"/>
        </w:rPr>
      </w:pPr>
      <w:bookmarkStart w:id="7" w:name="_Toc380989610"/>
      <w:r w:rsidRPr="00857090">
        <w:rPr>
          <w:rFonts w:ascii="Cambria" w:hAnsi="Cambria"/>
          <w:b/>
          <w:spacing w:val="15"/>
          <w:lang w:eastAsia="en-US" w:bidi="en-US"/>
        </w:rPr>
        <w:t>Algemeen</w:t>
      </w:r>
      <w:bookmarkEnd w:id="7"/>
    </w:p>
    <w:p w:rsidR="005307A0" w:rsidRPr="00857090" w:rsidRDefault="005307A0" w:rsidP="005F5EEB">
      <w:pPr>
        <w:pStyle w:val="ListParagraph"/>
        <w:numPr>
          <w:ilvl w:val="0"/>
          <w:numId w:val="6"/>
        </w:numPr>
        <w:ind w:hanging="357"/>
        <w:contextualSpacing w:val="0"/>
      </w:pPr>
      <w:r w:rsidRPr="00857090">
        <w:rPr>
          <w:rFonts w:eastAsia="Symbol" w:cs="Symbol"/>
        </w:rPr>
        <w:t xml:space="preserve">Daar word van jou verwag om in elke fase </w:t>
      </w:r>
      <w:r w:rsidRPr="00857090">
        <w:rPr>
          <w:rFonts w:eastAsia="Symbol" w:cs="Symbol"/>
          <w:i/>
        </w:rPr>
        <w:t>jou eie oorspronklike</w:t>
      </w:r>
      <w:r w:rsidRPr="00857090">
        <w:rPr>
          <w:rFonts w:eastAsia="Symbol" w:cs="Symbol"/>
        </w:rPr>
        <w:t xml:space="preserve"> werk in te handig</w:t>
      </w:r>
      <w:r w:rsidR="00F8210F" w:rsidRPr="00857090">
        <w:rPr>
          <w:rFonts w:eastAsia="Symbol" w:cs="Symbol"/>
        </w:rPr>
        <w:t xml:space="preserve"> deur</w:t>
      </w:r>
    </w:p>
    <w:p w:rsidR="00F8210F" w:rsidRPr="00857090" w:rsidRDefault="00F8210F" w:rsidP="005F5EEB">
      <w:pPr>
        <w:pStyle w:val="ListParagraph"/>
        <w:numPr>
          <w:ilvl w:val="1"/>
          <w:numId w:val="6"/>
        </w:numPr>
        <w:ind w:hanging="357"/>
        <w:contextualSpacing w:val="0"/>
      </w:pPr>
      <w:r w:rsidRPr="00857090">
        <w:t>’n verklaring, dat die werk wat gedoen is jou eie is, vir elke fase te onderteken (</w:t>
      </w:r>
      <w:r w:rsidRPr="00857090">
        <w:rPr>
          <w:b/>
        </w:rPr>
        <w:t>Bylaag D</w:t>
      </w:r>
      <w:r w:rsidRPr="00857090">
        <w:t>)</w:t>
      </w:r>
    </w:p>
    <w:p w:rsidR="00F8210F" w:rsidRPr="00857090" w:rsidRDefault="00BE1C50" w:rsidP="005F5EEB">
      <w:pPr>
        <w:pStyle w:val="ListParagraph"/>
        <w:numPr>
          <w:ilvl w:val="1"/>
          <w:numId w:val="6"/>
        </w:numPr>
        <w:ind w:hanging="357"/>
        <w:contextualSpacing w:val="0"/>
      </w:pPr>
      <w:r w:rsidRPr="00857090">
        <w:t>die</w:t>
      </w:r>
      <w:r w:rsidR="00F8210F" w:rsidRPr="00857090">
        <w:t xml:space="preserve"> finale verklaring van egtheid (</w:t>
      </w:r>
      <w:r w:rsidR="00F8210F" w:rsidRPr="00857090">
        <w:rPr>
          <w:b/>
        </w:rPr>
        <w:t>Bylaag E</w:t>
      </w:r>
      <w:r w:rsidR="00F8210F" w:rsidRPr="00857090">
        <w:t>) te onderteken nadat jy die PAT voltooi het.</w:t>
      </w:r>
    </w:p>
    <w:p w:rsidR="00F8210F" w:rsidRPr="00857090" w:rsidRDefault="00F8210F">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401099" w:rsidRPr="00857090" w:rsidRDefault="005307A0" w:rsidP="00401099">
      <w:pPr>
        <w:pBdr>
          <w:bottom w:val="thinThickSmallGap" w:sz="12" w:space="1" w:color="943634"/>
        </w:pBdr>
        <w:spacing w:after="200"/>
        <w:jc w:val="center"/>
        <w:outlineLvl w:val="0"/>
        <w:rPr>
          <w:rFonts w:ascii="Cambria" w:hAnsi="Cambria"/>
          <w:b/>
          <w:spacing w:val="20"/>
          <w:sz w:val="28"/>
          <w:szCs w:val="28"/>
          <w:lang w:eastAsia="en-US" w:bidi="en-US"/>
        </w:rPr>
      </w:pPr>
      <w:bookmarkStart w:id="8" w:name="_Toc380989611"/>
      <w:r w:rsidRPr="00857090">
        <w:rPr>
          <w:rFonts w:ascii="Cambria" w:hAnsi="Cambria"/>
          <w:b/>
          <w:spacing w:val="20"/>
          <w:sz w:val="28"/>
          <w:szCs w:val="28"/>
          <w:lang w:eastAsia="en-US" w:bidi="en-US"/>
        </w:rPr>
        <w:lastRenderedPageBreak/>
        <w:t>Wat jy benodig om die PAT te voltooi</w:t>
      </w:r>
      <w:bookmarkEnd w:id="8"/>
    </w:p>
    <w:p w:rsidR="00401099" w:rsidRPr="00857090" w:rsidRDefault="005307A0" w:rsidP="002C165B">
      <w:pPr>
        <w:spacing w:after="120" w:line="252" w:lineRule="auto"/>
        <w:rPr>
          <w:rFonts w:ascii="Cambria" w:hAnsi="Cambria"/>
          <w:sz w:val="22"/>
          <w:szCs w:val="22"/>
          <w:lang w:eastAsia="en-US" w:bidi="en-US"/>
        </w:rPr>
      </w:pPr>
      <w:r w:rsidRPr="00857090">
        <w:rPr>
          <w:rFonts w:ascii="Cambria" w:hAnsi="Cambria"/>
          <w:sz w:val="22"/>
          <w:szCs w:val="22"/>
          <w:lang w:eastAsia="en-US" w:bidi="en-US"/>
        </w:rPr>
        <w:t>Om die take te voltooi, benodig jy die volgende:</w:t>
      </w:r>
    </w:p>
    <w:p w:rsidR="005B7809" w:rsidRPr="00857090" w:rsidRDefault="00AC16B4" w:rsidP="005B7809">
      <w:pPr>
        <w:pStyle w:val="ListParagraph"/>
        <w:numPr>
          <w:ilvl w:val="0"/>
          <w:numId w:val="40"/>
        </w:numPr>
      </w:pPr>
      <w:r w:rsidRPr="00857090">
        <w:t xml:space="preserve">‘n </w:t>
      </w:r>
      <w:proofErr w:type="spellStart"/>
      <w:r w:rsidRPr="00857090">
        <w:t>Kantoorpakket</w:t>
      </w:r>
      <w:proofErr w:type="spellEnd"/>
      <w:r w:rsidRPr="00857090">
        <w:t xml:space="preserve"> met die </w:t>
      </w:r>
      <w:r w:rsidR="005B7809" w:rsidRPr="00857090">
        <w:t>volgende programme:</w:t>
      </w:r>
    </w:p>
    <w:p w:rsidR="005B7809" w:rsidRPr="00857090" w:rsidRDefault="005B7809" w:rsidP="005B7809">
      <w:pPr>
        <w:pStyle w:val="ListParagraph"/>
        <w:numPr>
          <w:ilvl w:val="1"/>
          <w:numId w:val="41"/>
        </w:numPr>
      </w:pPr>
      <w:r w:rsidRPr="00857090">
        <w:t>Woordverwerk</w:t>
      </w:r>
      <w:r w:rsidR="00D27F85" w:rsidRPr="00857090">
        <w:t>ingsprogram</w:t>
      </w:r>
      <w:r w:rsidRPr="00857090">
        <w:t xml:space="preserve"> </w:t>
      </w:r>
    </w:p>
    <w:p w:rsidR="00AC16B4" w:rsidRPr="00857090" w:rsidRDefault="00AC16B4" w:rsidP="005B7809">
      <w:pPr>
        <w:pStyle w:val="ListParagraph"/>
        <w:numPr>
          <w:ilvl w:val="1"/>
          <w:numId w:val="3"/>
        </w:numPr>
      </w:pPr>
      <w:r w:rsidRPr="00857090">
        <w:t>Sigblad</w:t>
      </w:r>
      <w:r w:rsidR="00D27F85" w:rsidRPr="00857090">
        <w:t>program</w:t>
      </w:r>
      <w:r w:rsidRPr="00857090">
        <w:t xml:space="preserve"> </w:t>
      </w:r>
    </w:p>
    <w:p w:rsidR="00AC16B4" w:rsidRPr="00857090" w:rsidRDefault="00AC16B4" w:rsidP="005B7809">
      <w:pPr>
        <w:pStyle w:val="ListParagraph"/>
        <w:numPr>
          <w:ilvl w:val="1"/>
          <w:numId w:val="3"/>
        </w:numPr>
      </w:pPr>
      <w:r w:rsidRPr="00857090">
        <w:t>Databasis</w:t>
      </w:r>
      <w:r w:rsidR="00D27F85" w:rsidRPr="00857090">
        <w:t>program</w:t>
      </w:r>
    </w:p>
    <w:p w:rsidR="005B7809" w:rsidRPr="00857090" w:rsidRDefault="00AC16B4" w:rsidP="00AC16B4">
      <w:pPr>
        <w:pStyle w:val="ListParagraph"/>
        <w:numPr>
          <w:ilvl w:val="0"/>
          <w:numId w:val="3"/>
        </w:numPr>
      </w:pPr>
      <w:r w:rsidRPr="00857090">
        <w:t>HTML redigeerder (Notepad ++) en</w:t>
      </w:r>
      <w:r w:rsidR="006C07EC" w:rsidRPr="00857090">
        <w:t xml:space="preserve"> w</w:t>
      </w:r>
      <w:r w:rsidR="00D27F85" w:rsidRPr="00857090">
        <w:t>e</w:t>
      </w:r>
      <w:r w:rsidR="006C07EC" w:rsidRPr="00857090">
        <w:t>bblaaier</w:t>
      </w:r>
      <w:r w:rsidRPr="00857090">
        <w:t xml:space="preserve"> </w:t>
      </w:r>
      <w:r w:rsidR="006C07EC" w:rsidRPr="00857090">
        <w:t>(</w:t>
      </w:r>
      <w:r w:rsidR="00D27F85" w:rsidRPr="00857090">
        <w:t xml:space="preserve">bv. </w:t>
      </w:r>
      <w:r w:rsidRPr="00857090">
        <w:t>Internet Explorer</w:t>
      </w:r>
      <w:r w:rsidR="006C07EC" w:rsidRPr="00857090">
        <w:t>)</w:t>
      </w:r>
    </w:p>
    <w:p w:rsidR="00AC16B4" w:rsidRPr="00857090" w:rsidRDefault="00AC16B4" w:rsidP="00AC16B4">
      <w:pPr>
        <w:pStyle w:val="ListParagraph"/>
        <w:numPr>
          <w:ilvl w:val="0"/>
          <w:numId w:val="3"/>
        </w:numPr>
      </w:pPr>
      <w:r w:rsidRPr="00857090">
        <w:t>Internettoegang om:</w:t>
      </w:r>
    </w:p>
    <w:p w:rsidR="005B7809" w:rsidRPr="00857090" w:rsidRDefault="00AC16B4" w:rsidP="005B7809">
      <w:pPr>
        <w:pStyle w:val="ListParagraph"/>
        <w:numPr>
          <w:ilvl w:val="1"/>
          <w:numId w:val="3"/>
        </w:numPr>
      </w:pPr>
      <w:r w:rsidRPr="00857090">
        <w:t>Data en inligting te vind</w:t>
      </w:r>
    </w:p>
    <w:p w:rsidR="00AC16B4" w:rsidRPr="00857090" w:rsidRDefault="00AC16B4" w:rsidP="00C94B90">
      <w:pPr>
        <w:pStyle w:val="ListParagraph"/>
        <w:numPr>
          <w:ilvl w:val="1"/>
          <w:numId w:val="3"/>
        </w:numPr>
        <w:spacing w:after="0"/>
      </w:pPr>
      <w:r w:rsidRPr="00857090">
        <w:t xml:space="preserve">Elektroniese vraelyste te administreer, </w:t>
      </w:r>
      <w:proofErr w:type="spellStart"/>
      <w:r w:rsidRPr="00857090">
        <w:t>bv</w:t>
      </w:r>
      <w:proofErr w:type="spellEnd"/>
      <w:r w:rsidRPr="00857090">
        <w:t xml:space="preserve"> e-pos </w:t>
      </w:r>
      <w:r w:rsidR="00577E33" w:rsidRPr="00857090">
        <w:t xml:space="preserve">te gebruik </w:t>
      </w:r>
      <w:r w:rsidRPr="00857090">
        <w:t>om vraelyste na respondente</w:t>
      </w:r>
      <w:r w:rsidR="00D27F85" w:rsidRPr="00857090">
        <w:t xml:space="preserve"> te stuur</w:t>
      </w:r>
      <w:r w:rsidRPr="00857090">
        <w:t xml:space="preserve"> en voltooide vraelyste</w:t>
      </w:r>
      <w:r w:rsidR="00C94B90" w:rsidRPr="00857090">
        <w:t xml:space="preserve"> </w:t>
      </w:r>
      <w:r w:rsidRPr="00857090">
        <w:t xml:space="preserve">van die </w:t>
      </w:r>
      <w:r w:rsidR="005E6A00" w:rsidRPr="00857090">
        <w:t>respondent te ontvang</w:t>
      </w:r>
    </w:p>
    <w:p w:rsidR="00577E33" w:rsidRPr="00857090" w:rsidRDefault="00577E33" w:rsidP="00BD0B12">
      <w:pPr>
        <w:numPr>
          <w:ilvl w:val="0"/>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Toegang tot ander bronne soos gedrukte media (bv. tydskrifte, koerante, brosjures, handboeke.)</w:t>
      </w:r>
    </w:p>
    <w:p w:rsidR="00577E33" w:rsidRPr="00857090" w:rsidRDefault="00577E33" w:rsidP="00BD0B12">
      <w:pPr>
        <w:numPr>
          <w:ilvl w:val="0"/>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Toegang tot fasiliteite om</w:t>
      </w:r>
      <w:r w:rsidR="00D6703B" w:rsidRPr="00857090">
        <w:rPr>
          <w:rFonts w:ascii="Cambria" w:hAnsi="Cambria"/>
          <w:sz w:val="22"/>
          <w:szCs w:val="22"/>
          <w:lang w:eastAsia="en-US" w:bidi="en-US"/>
        </w:rPr>
        <w:t xml:space="preserve"> </w:t>
      </w:r>
      <w:r w:rsidRPr="00857090">
        <w:rPr>
          <w:rFonts w:ascii="Cambria" w:hAnsi="Cambria"/>
          <w:sz w:val="22"/>
          <w:szCs w:val="22"/>
          <w:lang w:eastAsia="en-US" w:bidi="en-US"/>
        </w:rPr>
        <w:t>hardekopieë na elektroniese dokumente</w:t>
      </w:r>
      <w:r w:rsidR="00D6703B" w:rsidRPr="00857090">
        <w:rPr>
          <w:rFonts w:ascii="Cambria" w:hAnsi="Cambria"/>
          <w:sz w:val="22"/>
          <w:szCs w:val="22"/>
          <w:lang w:eastAsia="en-US" w:bidi="en-US"/>
        </w:rPr>
        <w:t xml:space="preserve"> om te skakel</w:t>
      </w:r>
      <w:r w:rsidRPr="00857090">
        <w:rPr>
          <w:rFonts w:ascii="Cambria" w:hAnsi="Cambria"/>
          <w:sz w:val="22"/>
          <w:szCs w:val="22"/>
          <w:lang w:eastAsia="en-US" w:bidi="en-US"/>
        </w:rPr>
        <w:t>, bv. skandeerder, digitale kamera</w:t>
      </w:r>
    </w:p>
    <w:p w:rsidR="00784EB6" w:rsidRPr="00857090" w:rsidRDefault="00577E33" w:rsidP="00784EB6">
      <w:pPr>
        <w:numPr>
          <w:ilvl w:val="0"/>
          <w:numId w:val="9"/>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Bergingsmedia om jou werk elektronies te stoor en elektronies te rugsteun</w:t>
      </w:r>
      <w:r w:rsidR="00D6703B"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bv. </w:t>
      </w:r>
      <w:r w:rsidR="00D6703B" w:rsidRPr="00857090">
        <w:rPr>
          <w:rFonts w:ascii="Cambria" w:hAnsi="Cambria"/>
          <w:sz w:val="22"/>
          <w:szCs w:val="22"/>
          <w:lang w:eastAsia="en-US" w:bidi="en-US"/>
        </w:rPr>
        <w:t>‘</w:t>
      </w:r>
      <w:r w:rsidR="0001480F" w:rsidRPr="00857090">
        <w:rPr>
          <w:rFonts w:ascii="Cambria" w:hAnsi="Cambria"/>
          <w:sz w:val="22"/>
          <w:szCs w:val="22"/>
          <w:lang w:eastAsia="en-US" w:bidi="en-US"/>
        </w:rPr>
        <w:t xml:space="preserve">flash </w:t>
      </w:r>
      <w:r w:rsidR="00801017" w:rsidRPr="00857090">
        <w:rPr>
          <w:rFonts w:ascii="Cambria" w:hAnsi="Cambria"/>
          <w:sz w:val="22"/>
          <w:szCs w:val="22"/>
          <w:lang w:eastAsia="en-US" w:bidi="en-US"/>
        </w:rPr>
        <w:t>drive</w:t>
      </w:r>
      <w:r w:rsidR="00D6703B" w:rsidRPr="00857090">
        <w:rPr>
          <w:rFonts w:ascii="Cambria" w:hAnsi="Cambria"/>
          <w:sz w:val="22"/>
          <w:szCs w:val="22"/>
          <w:lang w:eastAsia="en-US" w:bidi="en-US"/>
        </w:rPr>
        <w:t>’</w:t>
      </w:r>
      <w:r w:rsidR="0001480F" w:rsidRPr="00857090">
        <w:rPr>
          <w:rFonts w:ascii="Cambria" w:hAnsi="Cambria"/>
          <w:sz w:val="22"/>
          <w:szCs w:val="22"/>
          <w:lang w:eastAsia="en-US" w:bidi="en-US"/>
        </w:rPr>
        <w:t xml:space="preserve">, </w:t>
      </w:r>
      <w:r w:rsidRPr="00857090">
        <w:rPr>
          <w:rFonts w:ascii="Cambria" w:hAnsi="Cambria"/>
          <w:sz w:val="22"/>
          <w:szCs w:val="22"/>
          <w:lang w:eastAsia="en-US" w:bidi="en-US"/>
        </w:rPr>
        <w:t>herskryfbare</w:t>
      </w:r>
      <w:r w:rsidR="0001480F" w:rsidRPr="00857090">
        <w:rPr>
          <w:rFonts w:ascii="Cambria" w:hAnsi="Cambria"/>
          <w:sz w:val="22"/>
          <w:szCs w:val="22"/>
          <w:lang w:eastAsia="en-US" w:bidi="en-US"/>
        </w:rPr>
        <w:t xml:space="preserve"> CD/</w:t>
      </w:r>
      <w:r w:rsidR="00D27F85" w:rsidRPr="00857090">
        <w:rPr>
          <w:rFonts w:ascii="Cambria" w:hAnsi="Cambria"/>
          <w:sz w:val="22"/>
          <w:szCs w:val="22"/>
          <w:lang w:eastAsia="en-US" w:bidi="en-US"/>
        </w:rPr>
        <w:t xml:space="preserve">DVD of in die wolk (gebruik van </w:t>
      </w:r>
      <w:proofErr w:type="spellStart"/>
      <w:r w:rsidR="00D27F85" w:rsidRPr="00857090">
        <w:rPr>
          <w:rFonts w:ascii="Cambria" w:hAnsi="Cambria"/>
          <w:sz w:val="22"/>
          <w:szCs w:val="22"/>
          <w:lang w:eastAsia="en-US" w:bidi="en-US"/>
        </w:rPr>
        <w:t>Skydrive</w:t>
      </w:r>
      <w:proofErr w:type="spellEnd"/>
      <w:r w:rsidR="00D27F85" w:rsidRPr="00857090">
        <w:rPr>
          <w:rFonts w:ascii="Cambria" w:hAnsi="Cambria"/>
          <w:sz w:val="22"/>
          <w:szCs w:val="22"/>
          <w:lang w:eastAsia="en-US" w:bidi="en-US"/>
        </w:rPr>
        <w:t xml:space="preserve">, </w:t>
      </w:r>
      <w:proofErr w:type="spellStart"/>
      <w:r w:rsidR="00D27F85" w:rsidRPr="00857090">
        <w:rPr>
          <w:rFonts w:ascii="Cambria" w:hAnsi="Cambria"/>
          <w:sz w:val="22"/>
          <w:szCs w:val="22"/>
          <w:lang w:eastAsia="en-US" w:bidi="en-US"/>
        </w:rPr>
        <w:t>Dropbox</w:t>
      </w:r>
      <w:proofErr w:type="spellEnd"/>
      <w:r w:rsidR="00D27F85" w:rsidRPr="00857090">
        <w:rPr>
          <w:rFonts w:ascii="Cambria" w:hAnsi="Cambria"/>
          <w:sz w:val="22"/>
          <w:szCs w:val="22"/>
          <w:lang w:eastAsia="en-US" w:bidi="en-US"/>
        </w:rPr>
        <w:t>, ens.)</w:t>
      </w:r>
    </w:p>
    <w:p w:rsidR="00776938" w:rsidRPr="00857090" w:rsidRDefault="00776938" w:rsidP="00776938">
      <w:pPr>
        <w:pBdr>
          <w:bottom w:val="thinThickSmallGap" w:sz="12" w:space="1" w:color="943634"/>
        </w:pBdr>
        <w:spacing w:after="200"/>
        <w:jc w:val="center"/>
        <w:outlineLvl w:val="0"/>
        <w:rPr>
          <w:rFonts w:ascii="Cambria" w:hAnsi="Cambria"/>
          <w:b/>
          <w:spacing w:val="20"/>
          <w:sz w:val="28"/>
          <w:szCs w:val="28"/>
          <w:lang w:eastAsia="en-US" w:bidi="en-US"/>
        </w:rPr>
      </w:pPr>
      <w:bookmarkStart w:id="9" w:name="_Toc380989612"/>
      <w:r w:rsidRPr="00857090">
        <w:rPr>
          <w:rFonts w:ascii="Cambria" w:hAnsi="Cambria"/>
          <w:b/>
          <w:spacing w:val="20"/>
          <w:sz w:val="28"/>
          <w:szCs w:val="28"/>
          <w:lang w:eastAsia="en-US" w:bidi="en-US"/>
        </w:rPr>
        <w:t>Wangedrag</w:t>
      </w:r>
      <w:bookmarkEnd w:id="9"/>
    </w:p>
    <w:p w:rsidR="00776938" w:rsidRPr="00857090" w:rsidRDefault="00776938"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Omdat die PAT ’n individuele projek is wat deel van jou finale </w:t>
      </w:r>
      <w:proofErr w:type="spellStart"/>
      <w:r w:rsidRPr="00857090">
        <w:rPr>
          <w:rFonts w:ascii="Cambria" w:hAnsi="Cambria"/>
          <w:sz w:val="22"/>
          <w:szCs w:val="22"/>
          <w:lang w:eastAsia="en-US" w:bidi="en-US"/>
        </w:rPr>
        <w:t>bevorderingspunt</w:t>
      </w:r>
      <w:proofErr w:type="spellEnd"/>
      <w:r w:rsidRPr="00857090">
        <w:rPr>
          <w:rFonts w:ascii="Cambria" w:hAnsi="Cambria"/>
          <w:sz w:val="22"/>
          <w:szCs w:val="22"/>
          <w:lang w:eastAsia="en-US" w:bidi="en-US"/>
        </w:rPr>
        <w:t xml:space="preserve"> is, mag jy NIE:</w:t>
      </w:r>
    </w:p>
    <w:p w:rsidR="00776938" w:rsidRPr="00857090" w:rsidRDefault="00776938" w:rsidP="00776938">
      <w:pPr>
        <w:pStyle w:val="ListParagraph"/>
        <w:numPr>
          <w:ilvl w:val="0"/>
          <w:numId w:val="49"/>
        </w:numPr>
        <w:spacing w:after="120"/>
      </w:pPr>
      <w:r w:rsidRPr="00857090">
        <w:t>Hulp van onder kry sonder om aan hierdie hulp erkenning te gee nie</w:t>
      </w:r>
    </w:p>
    <w:p w:rsidR="00776938" w:rsidRPr="00857090" w:rsidRDefault="00776938" w:rsidP="00776938">
      <w:pPr>
        <w:pStyle w:val="ListParagraph"/>
        <w:numPr>
          <w:ilvl w:val="0"/>
          <w:numId w:val="49"/>
        </w:numPr>
        <w:spacing w:after="120"/>
      </w:pPr>
      <w:r w:rsidRPr="00857090">
        <w:t>Werk indien wat nie jou eie is nie</w:t>
      </w:r>
    </w:p>
    <w:p w:rsidR="00776938" w:rsidRPr="00857090" w:rsidRDefault="00776938" w:rsidP="00776938">
      <w:pPr>
        <w:pStyle w:val="ListParagraph"/>
        <w:numPr>
          <w:ilvl w:val="0"/>
          <w:numId w:val="49"/>
        </w:numPr>
        <w:spacing w:after="120"/>
      </w:pPr>
      <w:r w:rsidRPr="00857090">
        <w:t>Jou PAT-werk aan ander leerders in jou eie skool of ’n ander skool leen nie</w:t>
      </w:r>
    </w:p>
    <w:p w:rsidR="00776938" w:rsidRPr="00857090" w:rsidRDefault="00776938" w:rsidP="00776938">
      <w:pPr>
        <w:pStyle w:val="ListParagraph"/>
        <w:numPr>
          <w:ilvl w:val="0"/>
          <w:numId w:val="49"/>
        </w:numPr>
        <w:spacing w:after="120"/>
      </w:pPr>
      <w:r w:rsidRPr="00857090">
        <w:t>Ander leerders toelaat om jou materiaal/bronne/navorsing te kry of te gebruik nie (dit beteken nie dat jy nie boeke mag uitleen aan of leen van ’n ander leerder nie, maar jy mag nie plagiaat pleeg deur ander leerders se navorsing te gebruik nie)</w:t>
      </w:r>
    </w:p>
    <w:p w:rsidR="00776938" w:rsidRPr="00857090" w:rsidRDefault="00776938" w:rsidP="00776938">
      <w:pPr>
        <w:pStyle w:val="ListParagraph"/>
        <w:numPr>
          <w:ilvl w:val="0"/>
          <w:numId w:val="49"/>
        </w:numPr>
        <w:spacing w:after="120"/>
      </w:pPr>
      <w:r w:rsidRPr="00857090">
        <w:t>Werk insluit wat direk uit boeke, die internet of ander bronne gekopieer is nie, sonder om erkenning daaraan te verleen nie</w:t>
      </w:r>
    </w:p>
    <w:p w:rsidR="00776938" w:rsidRPr="00857090" w:rsidRDefault="00776938" w:rsidP="00776938">
      <w:pPr>
        <w:pStyle w:val="ListParagraph"/>
        <w:numPr>
          <w:ilvl w:val="0"/>
          <w:numId w:val="49"/>
        </w:numPr>
        <w:spacing w:after="120"/>
      </w:pPr>
      <w:r w:rsidRPr="00857090">
        <w:t>Werk indien wat</w:t>
      </w:r>
      <w:r w:rsidR="00237F36" w:rsidRPr="00857090">
        <w:t xml:space="preserve"> deur ’n ander persoon getik of vasgelê is.</w:t>
      </w:r>
    </w:p>
    <w:p w:rsidR="00237F36" w:rsidRPr="00857090" w:rsidRDefault="00237F36" w:rsidP="00237F36">
      <w:pPr>
        <w:spacing w:after="120" w:line="252" w:lineRule="auto"/>
        <w:rPr>
          <w:rFonts w:ascii="Cambria" w:hAnsi="Cambria"/>
          <w:sz w:val="22"/>
          <w:szCs w:val="22"/>
          <w:lang w:eastAsia="en-US" w:bidi="en-US"/>
        </w:rPr>
      </w:pPr>
      <w:r w:rsidRPr="00857090">
        <w:rPr>
          <w:rFonts w:ascii="Cambria" w:hAnsi="Cambria"/>
          <w:sz w:val="22"/>
          <w:szCs w:val="22"/>
          <w:lang w:eastAsia="en-US" w:bidi="en-US"/>
        </w:rPr>
        <w:t>Die bostaande optredes kom neer op wangedrag waarvoor jy gepenaliseer sal word.</w:t>
      </w:r>
    </w:p>
    <w:p w:rsidR="00776938" w:rsidRPr="00857090" w:rsidRDefault="000D553D" w:rsidP="00237F36">
      <w:pPr>
        <w:pBdr>
          <w:bottom w:val="thinThickSmallGap" w:sz="12" w:space="1" w:color="943634"/>
        </w:pBdr>
        <w:spacing w:after="200"/>
        <w:jc w:val="center"/>
        <w:outlineLvl w:val="0"/>
        <w:rPr>
          <w:rFonts w:ascii="Cambria" w:hAnsi="Cambria"/>
          <w:b/>
          <w:spacing w:val="20"/>
          <w:sz w:val="28"/>
          <w:szCs w:val="28"/>
          <w:lang w:eastAsia="en-US" w:bidi="en-US"/>
        </w:rPr>
      </w:pPr>
      <w:bookmarkStart w:id="10" w:name="_Toc380989613"/>
      <w:r w:rsidRPr="00857090">
        <w:rPr>
          <w:rFonts w:ascii="Cambria" w:hAnsi="Cambria"/>
          <w:b/>
          <w:spacing w:val="20"/>
          <w:sz w:val="28"/>
          <w:szCs w:val="28"/>
          <w:lang w:eastAsia="en-US" w:bidi="en-US"/>
        </w:rPr>
        <w:t>Nie-voldoening</w:t>
      </w:r>
      <w:bookmarkEnd w:id="10"/>
    </w:p>
    <w:p w:rsidR="00237F36" w:rsidRPr="00857090" w:rsidRDefault="00133A4C"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Jy sal die geleentheid gegee word om enige </w:t>
      </w:r>
      <w:r w:rsidR="00D82ED6" w:rsidRPr="00857090">
        <w:rPr>
          <w:rFonts w:ascii="Cambria" w:hAnsi="Cambria"/>
          <w:sz w:val="22"/>
          <w:szCs w:val="22"/>
          <w:lang w:eastAsia="en-US" w:bidi="en-US"/>
        </w:rPr>
        <w:t>uit</w:t>
      </w:r>
      <w:r w:rsidRPr="00857090">
        <w:rPr>
          <w:rFonts w:ascii="Cambria" w:hAnsi="Cambria"/>
          <w:sz w:val="22"/>
          <w:szCs w:val="22"/>
          <w:lang w:eastAsia="en-US" w:bidi="en-US"/>
        </w:rPr>
        <w:t xml:space="preserve">staande werk in te dien of om jouself </w:t>
      </w:r>
      <w:r w:rsidR="00D82ED6" w:rsidRPr="00857090">
        <w:rPr>
          <w:rFonts w:ascii="Cambria" w:hAnsi="Cambria"/>
          <w:sz w:val="22"/>
          <w:szCs w:val="22"/>
          <w:lang w:eastAsia="en-US" w:bidi="en-US"/>
        </w:rPr>
        <w:t>aan te meld</w:t>
      </w:r>
      <w:r w:rsidRPr="00857090">
        <w:rPr>
          <w:rFonts w:ascii="Cambria" w:hAnsi="Cambria"/>
          <w:sz w:val="22"/>
          <w:szCs w:val="22"/>
          <w:lang w:eastAsia="en-US" w:bidi="en-US"/>
        </w:rPr>
        <w:t xml:space="preserve"> om die PAT te doen</w:t>
      </w:r>
      <w:r w:rsidR="00D82ED6" w:rsidRPr="00857090">
        <w:rPr>
          <w:rFonts w:ascii="Cambria" w:hAnsi="Cambria"/>
          <w:sz w:val="22"/>
          <w:szCs w:val="22"/>
          <w:lang w:eastAsia="en-US" w:bidi="en-US"/>
        </w:rPr>
        <w:t>,</w:t>
      </w:r>
      <w:r w:rsidRPr="00857090">
        <w:rPr>
          <w:rFonts w:ascii="Cambria" w:hAnsi="Cambria"/>
          <w:sz w:val="22"/>
          <w:szCs w:val="22"/>
          <w:lang w:eastAsia="en-US" w:bidi="en-US"/>
        </w:rPr>
        <w:t xml:space="preserve"> soos uiteengesit.</w:t>
      </w:r>
    </w:p>
    <w:p w:rsidR="00133A4C" w:rsidRPr="00857090" w:rsidRDefault="00133A4C"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’n Punt van nul (“0”) sal toegeken word indien jy sou nalaat om enige PAT-vereistes na te kom, bv. vir enige uitstaande deel van die PAT of vir die totale PAT indien dit nie ingehandig word nie.</w:t>
      </w:r>
    </w:p>
    <w:p w:rsidR="00237F36" w:rsidRPr="00857090" w:rsidRDefault="00237F36" w:rsidP="00776938">
      <w:pPr>
        <w:spacing w:after="120" w:line="252" w:lineRule="auto"/>
        <w:rPr>
          <w:rFonts w:ascii="Cambria" w:hAnsi="Cambria"/>
          <w:sz w:val="22"/>
          <w:szCs w:val="22"/>
          <w:lang w:eastAsia="en-US" w:bidi="en-US"/>
        </w:rPr>
      </w:pPr>
    </w:p>
    <w:p w:rsidR="00776938" w:rsidRPr="00857090" w:rsidRDefault="00776938">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401099" w:rsidRPr="00857090" w:rsidRDefault="00F534A0" w:rsidP="002C165B">
      <w:pPr>
        <w:pBdr>
          <w:bottom w:val="thinThickSmallGap" w:sz="12" w:space="1" w:color="943634"/>
        </w:pBdr>
        <w:spacing w:before="240" w:after="200"/>
        <w:jc w:val="center"/>
        <w:outlineLvl w:val="0"/>
        <w:rPr>
          <w:rFonts w:ascii="Cambria" w:hAnsi="Cambria"/>
          <w:b/>
          <w:spacing w:val="20"/>
          <w:sz w:val="28"/>
          <w:szCs w:val="28"/>
          <w:lang w:eastAsia="en-US" w:bidi="en-US"/>
        </w:rPr>
      </w:pPr>
      <w:bookmarkStart w:id="11" w:name="_Toc380989614"/>
      <w:r w:rsidRPr="00857090">
        <w:rPr>
          <w:rFonts w:ascii="Cambria" w:hAnsi="Cambria"/>
          <w:b/>
          <w:spacing w:val="20"/>
          <w:sz w:val="28"/>
          <w:szCs w:val="28"/>
          <w:lang w:eastAsia="en-US" w:bidi="en-US"/>
        </w:rPr>
        <w:lastRenderedPageBreak/>
        <w:t>Voorbereiding</w:t>
      </w:r>
      <w:bookmarkEnd w:id="11"/>
    </w:p>
    <w:p w:rsidR="00F534A0" w:rsidRPr="00857090" w:rsidRDefault="00F534A0" w:rsidP="00455D5A">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Maak seker dat jy die inhoud van Inligtings</w:t>
      </w:r>
      <w:r w:rsidR="00D6703B" w:rsidRPr="00857090">
        <w:rPr>
          <w:rFonts w:ascii="Cambria" w:hAnsi="Cambria"/>
          <w:sz w:val="22"/>
          <w:szCs w:val="22"/>
          <w:lang w:eastAsia="en-US" w:bidi="en-US"/>
        </w:rPr>
        <w:t>bestuur</w:t>
      </w:r>
      <w:r w:rsidRPr="00857090">
        <w:rPr>
          <w:rFonts w:ascii="Cambria" w:hAnsi="Cambria"/>
          <w:sz w:val="22"/>
          <w:szCs w:val="22"/>
          <w:lang w:eastAsia="en-US" w:bidi="en-US"/>
        </w:rPr>
        <w:t xml:space="preserve"> verstaan</w:t>
      </w:r>
      <w:r w:rsidR="00CB662A" w:rsidRPr="00857090">
        <w:rPr>
          <w:rFonts w:ascii="Cambria" w:hAnsi="Cambria"/>
          <w:sz w:val="22"/>
          <w:szCs w:val="22"/>
          <w:lang w:eastAsia="en-US" w:bidi="en-US"/>
        </w:rPr>
        <w:t xml:space="preserve">, bv. wat 'n </w:t>
      </w:r>
      <w:proofErr w:type="spellStart"/>
      <w:r w:rsidR="00CB662A" w:rsidRPr="00857090">
        <w:rPr>
          <w:rFonts w:ascii="Cambria" w:hAnsi="Cambria"/>
          <w:sz w:val="22"/>
          <w:szCs w:val="22"/>
          <w:lang w:eastAsia="en-US" w:bidi="en-US"/>
        </w:rPr>
        <w:t>taakdefinisie</w:t>
      </w:r>
      <w:proofErr w:type="spellEnd"/>
      <w:r w:rsidR="00CB662A" w:rsidRPr="00857090">
        <w:rPr>
          <w:rFonts w:ascii="Cambria" w:hAnsi="Cambria"/>
          <w:sz w:val="22"/>
          <w:szCs w:val="22"/>
          <w:lang w:eastAsia="en-US" w:bidi="en-US"/>
        </w:rPr>
        <w:t xml:space="preserve"> is en hoe om een te formuleer</w:t>
      </w:r>
      <w:r w:rsidRPr="00857090">
        <w:rPr>
          <w:rFonts w:ascii="Cambria" w:hAnsi="Cambria"/>
          <w:sz w:val="22"/>
          <w:szCs w:val="22"/>
          <w:lang w:eastAsia="en-US" w:bidi="en-US"/>
        </w:rPr>
        <w:t xml:space="preserve">, hoe om navorsingsvrae te formuleer, tipes inligtingsbronne, hoe om inligting te evalueer, </w:t>
      </w:r>
      <w:r w:rsidR="00CB662A" w:rsidRPr="00857090">
        <w:rPr>
          <w:rFonts w:ascii="Cambria" w:hAnsi="Cambria"/>
          <w:sz w:val="22"/>
          <w:szCs w:val="22"/>
          <w:lang w:eastAsia="en-US" w:bidi="en-US"/>
        </w:rPr>
        <w:t xml:space="preserve">wat ‘n vraelys is en hoe om een </w:t>
      </w:r>
      <w:r w:rsidRPr="00857090">
        <w:rPr>
          <w:rFonts w:ascii="Cambria" w:hAnsi="Cambria"/>
          <w:sz w:val="22"/>
          <w:szCs w:val="22"/>
          <w:lang w:eastAsia="en-US" w:bidi="en-US"/>
        </w:rPr>
        <w:t>saam te stel, hoe om data en inligting te verwerk en hoe om 'n verslag te skryf</w:t>
      </w:r>
      <w:r w:rsidR="00133A4C" w:rsidRPr="00857090">
        <w:rPr>
          <w:rFonts w:ascii="Cambria" w:hAnsi="Cambria"/>
          <w:sz w:val="22"/>
          <w:szCs w:val="22"/>
          <w:lang w:eastAsia="en-US" w:bidi="en-US"/>
        </w:rPr>
        <w:t>.</w:t>
      </w:r>
    </w:p>
    <w:p w:rsidR="005934B3" w:rsidRPr="00857090" w:rsidRDefault="00133A4C" w:rsidP="000612D0">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Lees vooraf, voordat jy met fase 1 begin, op</w:t>
      </w:r>
      <w:r w:rsidR="00CB662A" w:rsidRPr="00857090">
        <w:rPr>
          <w:rFonts w:ascii="Cambria" w:hAnsi="Cambria"/>
          <w:sz w:val="22"/>
          <w:szCs w:val="22"/>
          <w:lang w:eastAsia="en-US" w:bidi="en-US"/>
        </w:rPr>
        <w:t xml:space="preserve"> oor die onderwerp </w:t>
      </w:r>
      <w:r w:rsidR="008B7708" w:rsidRPr="00857090">
        <w:rPr>
          <w:rFonts w:ascii="Cambria" w:hAnsi="Cambria"/>
          <w:sz w:val="22"/>
          <w:szCs w:val="22"/>
          <w:lang w:eastAsia="en-US" w:bidi="en-US"/>
        </w:rPr>
        <w:t>sodat jy</w:t>
      </w:r>
      <w:r w:rsidR="00430BC6" w:rsidRPr="00857090">
        <w:rPr>
          <w:rFonts w:ascii="Cambria" w:hAnsi="Cambria"/>
          <w:sz w:val="22"/>
          <w:szCs w:val="22"/>
          <w:lang w:eastAsia="en-US" w:bidi="en-US"/>
        </w:rPr>
        <w:t xml:space="preserve"> agtergrondinligting </w:t>
      </w:r>
      <w:r w:rsidRPr="00857090">
        <w:rPr>
          <w:rFonts w:ascii="Cambria" w:hAnsi="Cambria"/>
          <w:sz w:val="22"/>
          <w:szCs w:val="22"/>
          <w:lang w:eastAsia="en-US" w:bidi="en-US"/>
        </w:rPr>
        <w:t>daaroor kan inwin.</w:t>
      </w:r>
    </w:p>
    <w:p w:rsidR="005934B3" w:rsidRPr="00857090" w:rsidRDefault="005934B3" w:rsidP="000612D0">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Dit kan nuttig wee</w:t>
      </w:r>
      <w:r w:rsidR="00133A4C" w:rsidRPr="00857090">
        <w:rPr>
          <w:rFonts w:ascii="Cambria" w:hAnsi="Cambria"/>
          <w:sz w:val="22"/>
          <w:szCs w:val="22"/>
          <w:lang w:eastAsia="en-US" w:bidi="en-US"/>
        </w:rPr>
        <w:t>s om 'n K-W-L-S-</w:t>
      </w:r>
      <w:r w:rsidRPr="00857090">
        <w:rPr>
          <w:rFonts w:ascii="Cambria" w:hAnsi="Cambria"/>
          <w:sz w:val="22"/>
          <w:szCs w:val="22"/>
          <w:lang w:eastAsia="en-US" w:bidi="en-US"/>
        </w:rPr>
        <w:t xml:space="preserve">kaart </w:t>
      </w:r>
      <w:r w:rsidR="00430BC6" w:rsidRPr="00857090">
        <w:rPr>
          <w:rFonts w:ascii="Cambria" w:hAnsi="Cambria"/>
          <w:sz w:val="22"/>
          <w:szCs w:val="22"/>
          <w:lang w:eastAsia="en-US" w:bidi="en-US"/>
        </w:rPr>
        <w:t xml:space="preserve">te voltooi nadat jy </w:t>
      </w:r>
      <w:r w:rsidR="008B7708" w:rsidRPr="00857090">
        <w:rPr>
          <w:rFonts w:ascii="Cambria" w:hAnsi="Cambria"/>
          <w:sz w:val="22"/>
          <w:szCs w:val="22"/>
          <w:lang w:eastAsia="en-US" w:bidi="en-US"/>
        </w:rPr>
        <w:t xml:space="preserve">oor die onderwerp </w:t>
      </w:r>
      <w:proofErr w:type="spellStart"/>
      <w:r w:rsidR="008B7708" w:rsidRPr="00857090">
        <w:rPr>
          <w:rFonts w:ascii="Cambria" w:hAnsi="Cambria"/>
          <w:sz w:val="22"/>
          <w:szCs w:val="22"/>
          <w:lang w:eastAsia="en-US" w:bidi="en-US"/>
        </w:rPr>
        <w:t>opgelees</w:t>
      </w:r>
      <w:proofErr w:type="spellEnd"/>
      <w:r w:rsidR="008B7708" w:rsidRPr="00857090">
        <w:rPr>
          <w:rFonts w:ascii="Cambria" w:hAnsi="Cambria"/>
          <w:sz w:val="22"/>
          <w:szCs w:val="22"/>
          <w:lang w:eastAsia="en-US" w:bidi="en-US"/>
        </w:rPr>
        <w:t xml:space="preserve"> het</w:t>
      </w:r>
      <w:r w:rsidRPr="00857090">
        <w:rPr>
          <w:rFonts w:ascii="Cambria" w:hAnsi="Cambria"/>
          <w:sz w:val="22"/>
          <w:szCs w:val="22"/>
          <w:lang w:eastAsia="en-US" w:bidi="en-US"/>
        </w:rPr>
        <w:t xml:space="preserve">. Sien </w:t>
      </w:r>
      <w:r w:rsidRPr="00857090">
        <w:rPr>
          <w:rFonts w:ascii="Cambria" w:hAnsi="Cambria"/>
          <w:b/>
          <w:sz w:val="22"/>
          <w:szCs w:val="22"/>
          <w:lang w:eastAsia="en-US" w:bidi="en-US"/>
        </w:rPr>
        <w:t>Byla</w:t>
      </w:r>
      <w:r w:rsidR="00541D8A" w:rsidRPr="00857090">
        <w:rPr>
          <w:rFonts w:ascii="Cambria" w:hAnsi="Cambria"/>
          <w:b/>
          <w:sz w:val="22"/>
          <w:szCs w:val="22"/>
          <w:lang w:eastAsia="en-US" w:bidi="en-US"/>
        </w:rPr>
        <w:t>ag</w:t>
      </w:r>
      <w:r w:rsidRPr="00857090">
        <w:rPr>
          <w:rFonts w:ascii="Cambria" w:hAnsi="Cambria"/>
          <w:b/>
          <w:sz w:val="22"/>
          <w:szCs w:val="22"/>
          <w:lang w:eastAsia="en-US" w:bidi="en-US"/>
        </w:rPr>
        <w:t xml:space="preserve"> </w:t>
      </w:r>
      <w:r w:rsidR="00133A4C" w:rsidRPr="00857090">
        <w:rPr>
          <w:rFonts w:ascii="Cambria" w:hAnsi="Cambria"/>
          <w:b/>
          <w:sz w:val="22"/>
          <w:szCs w:val="22"/>
          <w:lang w:eastAsia="en-US" w:bidi="en-US"/>
        </w:rPr>
        <w:t>F</w:t>
      </w:r>
    </w:p>
    <w:p w:rsidR="007D74AC" w:rsidRPr="00857090" w:rsidRDefault="007D74AC" w:rsidP="007D74AC">
      <w:pPr>
        <w:pStyle w:val="ListParagraph"/>
        <w:numPr>
          <w:ilvl w:val="0"/>
          <w:numId w:val="7"/>
        </w:numPr>
      </w:pPr>
      <w:r w:rsidRPr="00857090">
        <w:t xml:space="preserve">Skep 'n toepaslike lêerstruktuur om jou werk te stoor. </w:t>
      </w:r>
      <w:r w:rsidR="00133A4C" w:rsidRPr="00857090">
        <w:t>Binne die hoof</w:t>
      </w:r>
      <w:r w:rsidR="009C3089" w:rsidRPr="00857090">
        <w:t xml:space="preserve"> lêer</w:t>
      </w:r>
      <w:r w:rsidR="00133A4C" w:rsidRPr="00857090">
        <w:t>gids, moet e</w:t>
      </w:r>
      <w:r w:rsidRPr="00857090">
        <w:t xml:space="preserve">lke fase sy eie </w:t>
      </w:r>
      <w:r w:rsidR="008B7708" w:rsidRPr="00857090">
        <w:t>sub-</w:t>
      </w:r>
      <w:r w:rsidRPr="00857090">
        <w:t xml:space="preserve">lêergids </w:t>
      </w:r>
      <w:r w:rsidR="008B7708" w:rsidRPr="00857090">
        <w:t xml:space="preserve">met nog sub-lêergidse hê om die werk wat in die verskillende fases gedoen word te organiseer. </w:t>
      </w:r>
    </w:p>
    <w:p w:rsidR="007D74AC" w:rsidRPr="00857090" w:rsidRDefault="007D74AC" w:rsidP="00315169">
      <w:pPr>
        <w:spacing w:after="200" w:line="252" w:lineRule="auto"/>
        <w:ind w:left="714"/>
        <w:rPr>
          <w:rFonts w:ascii="Cambria" w:eastAsia="Cambria" w:hAnsi="Cambria" w:cs="Cambria"/>
          <w:sz w:val="22"/>
          <w:szCs w:val="22"/>
        </w:rPr>
      </w:pPr>
      <w:r w:rsidRPr="00857090">
        <w:rPr>
          <w:rFonts w:ascii="Cambria" w:eastAsia="Cambria" w:hAnsi="Cambria" w:cs="Cambria"/>
          <w:sz w:val="22"/>
          <w:szCs w:val="22"/>
        </w:rPr>
        <w:t>Al die dokumente wat jy geskep het en die bewyse wat jy versamel het, moet in toepaslike lêergidse gestoor word. Die dokumente en lêergidse moet sinvolle lêername hê en op so 'n manier georganiseer</w:t>
      </w:r>
      <w:r w:rsidR="008B7708" w:rsidRPr="00857090">
        <w:rPr>
          <w:rFonts w:ascii="Cambria" w:eastAsia="Cambria" w:hAnsi="Cambria" w:cs="Cambria"/>
          <w:sz w:val="22"/>
          <w:szCs w:val="22"/>
        </w:rPr>
        <w:t xml:space="preserve"> </w:t>
      </w:r>
      <w:r w:rsidRPr="00857090">
        <w:rPr>
          <w:rFonts w:ascii="Cambria" w:eastAsia="Cambria" w:hAnsi="Cambria" w:cs="Cambria"/>
          <w:sz w:val="22"/>
          <w:szCs w:val="22"/>
        </w:rPr>
        <w:t xml:space="preserve">word dat dit maklik is om te navigeer en inligting te </w:t>
      </w:r>
      <w:r w:rsidR="008B7708" w:rsidRPr="00857090">
        <w:rPr>
          <w:rFonts w:ascii="Cambria" w:eastAsia="Cambria" w:hAnsi="Cambria" w:cs="Cambria"/>
          <w:sz w:val="22"/>
          <w:szCs w:val="22"/>
        </w:rPr>
        <w:t>vind</w:t>
      </w:r>
      <w:r w:rsidRPr="00857090">
        <w:rPr>
          <w:rFonts w:ascii="Cambria" w:eastAsia="Cambria" w:hAnsi="Cambria" w:cs="Cambria"/>
          <w:sz w:val="22"/>
          <w:szCs w:val="22"/>
        </w:rPr>
        <w:t>.</w:t>
      </w:r>
    </w:p>
    <w:p w:rsidR="000612D0" w:rsidRPr="00857090" w:rsidRDefault="007D74AC" w:rsidP="000612D0">
      <w:pPr>
        <w:spacing w:after="200" w:line="252" w:lineRule="auto"/>
        <w:ind w:left="714"/>
        <w:rPr>
          <w:rFonts w:ascii="Cambria" w:hAnsi="Cambria"/>
          <w:b/>
          <w:sz w:val="22"/>
          <w:szCs w:val="22"/>
          <w:lang w:eastAsia="en-US" w:bidi="en-US"/>
        </w:rPr>
      </w:pPr>
      <w:r w:rsidRPr="00857090">
        <w:rPr>
          <w:rFonts w:ascii="Cambria" w:hAnsi="Cambria"/>
          <w:b/>
          <w:sz w:val="22"/>
          <w:szCs w:val="22"/>
          <w:lang w:eastAsia="en-US" w:bidi="en-US"/>
        </w:rPr>
        <w:t>Dit is jou verantwoordelikheid om te verseker dat jy</w:t>
      </w:r>
      <w:r w:rsidR="00133A4C" w:rsidRPr="00857090">
        <w:rPr>
          <w:rFonts w:ascii="Cambria" w:hAnsi="Cambria"/>
          <w:b/>
          <w:sz w:val="22"/>
          <w:szCs w:val="22"/>
          <w:lang w:eastAsia="en-US" w:bidi="en-US"/>
        </w:rPr>
        <w:t>, te alle tye,</w:t>
      </w:r>
      <w:r w:rsidRPr="00857090">
        <w:rPr>
          <w:rFonts w:ascii="Cambria" w:hAnsi="Cambria"/>
          <w:b/>
          <w:sz w:val="22"/>
          <w:szCs w:val="22"/>
          <w:lang w:eastAsia="en-US" w:bidi="en-US"/>
        </w:rPr>
        <w:t xml:space="preserve"> 'n rugsteunkopie van al jou werk </w:t>
      </w:r>
      <w:r w:rsidR="00460A77" w:rsidRPr="00857090">
        <w:rPr>
          <w:rFonts w:ascii="Cambria" w:hAnsi="Cambria"/>
          <w:b/>
          <w:sz w:val="22"/>
          <w:szCs w:val="22"/>
          <w:lang w:eastAsia="en-US" w:bidi="en-US"/>
        </w:rPr>
        <w:t>het</w:t>
      </w:r>
      <w:r w:rsidRPr="00857090">
        <w:rPr>
          <w:rFonts w:ascii="Cambria" w:hAnsi="Cambria"/>
          <w:b/>
          <w:sz w:val="22"/>
          <w:szCs w:val="22"/>
          <w:lang w:eastAsia="en-US" w:bidi="en-US"/>
        </w:rPr>
        <w:t>.</w:t>
      </w:r>
    </w:p>
    <w:p w:rsidR="00B7597F" w:rsidRPr="00857090" w:rsidRDefault="00B7597F" w:rsidP="008B7708">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w:t>
      </w:r>
      <w:r w:rsidR="007213DB" w:rsidRPr="00857090">
        <w:rPr>
          <w:rFonts w:ascii="Cambria" w:hAnsi="Cambria"/>
          <w:sz w:val="22"/>
          <w:szCs w:val="22"/>
          <w:lang w:eastAsia="en-US" w:bidi="en-US"/>
        </w:rPr>
        <w:t>skoon</w:t>
      </w:r>
      <w:r w:rsidRPr="00857090">
        <w:rPr>
          <w:rFonts w:ascii="Cambria" w:hAnsi="Cambria"/>
          <w:sz w:val="22"/>
          <w:szCs w:val="22"/>
          <w:lang w:eastAsia="en-US" w:bidi="en-US"/>
        </w:rPr>
        <w:t xml:space="preserve"> woordverwerkingsdokument </w:t>
      </w:r>
      <w:r w:rsidR="009C3089" w:rsidRPr="00857090">
        <w:rPr>
          <w:rFonts w:ascii="Cambria" w:hAnsi="Cambria"/>
          <w:sz w:val="22"/>
          <w:szCs w:val="22"/>
          <w:lang w:eastAsia="en-US" w:bidi="en-US"/>
        </w:rPr>
        <w:t>vir fase 1</w:t>
      </w:r>
      <w:r w:rsidRPr="00857090">
        <w:rPr>
          <w:rFonts w:ascii="Cambria" w:hAnsi="Cambria"/>
          <w:sz w:val="22"/>
          <w:szCs w:val="22"/>
          <w:lang w:eastAsia="en-US" w:bidi="en-US"/>
        </w:rPr>
        <w:t xml:space="preserve">waarin jy jou werk </w:t>
      </w:r>
      <w:r w:rsidR="008B7708" w:rsidRPr="00857090">
        <w:rPr>
          <w:rFonts w:ascii="Cambria" w:hAnsi="Cambria"/>
          <w:sz w:val="22"/>
          <w:szCs w:val="22"/>
          <w:lang w:eastAsia="en-US" w:bidi="en-US"/>
        </w:rPr>
        <w:t>van</w:t>
      </w:r>
      <w:r w:rsidRPr="00857090">
        <w:rPr>
          <w:rFonts w:ascii="Cambria" w:hAnsi="Cambria"/>
          <w:sz w:val="22"/>
          <w:szCs w:val="22"/>
          <w:lang w:eastAsia="en-US" w:bidi="en-US"/>
        </w:rPr>
        <w:t xml:space="preserve"> </w:t>
      </w:r>
      <w:r w:rsidR="009C3089" w:rsidRPr="00857090">
        <w:rPr>
          <w:rFonts w:ascii="Cambria" w:hAnsi="Cambria"/>
          <w:sz w:val="22"/>
          <w:szCs w:val="22"/>
          <w:lang w:eastAsia="en-US" w:bidi="en-US"/>
        </w:rPr>
        <w:t>hierdie fase</w:t>
      </w:r>
      <w:r w:rsidRPr="00857090">
        <w:rPr>
          <w:rFonts w:ascii="Cambria" w:hAnsi="Cambria"/>
          <w:sz w:val="22"/>
          <w:szCs w:val="22"/>
          <w:lang w:eastAsia="en-US" w:bidi="en-US"/>
        </w:rPr>
        <w:t xml:space="preserve"> </w:t>
      </w:r>
      <w:r w:rsidR="007213DB" w:rsidRPr="00857090">
        <w:rPr>
          <w:rFonts w:ascii="Cambria" w:hAnsi="Cambria"/>
          <w:sz w:val="22"/>
          <w:szCs w:val="22"/>
          <w:lang w:eastAsia="en-US" w:bidi="en-US"/>
        </w:rPr>
        <w:t xml:space="preserve">sal </w:t>
      </w:r>
      <w:r w:rsidRPr="00857090">
        <w:rPr>
          <w:rFonts w:ascii="Cambria" w:hAnsi="Cambria"/>
          <w:sz w:val="22"/>
          <w:szCs w:val="22"/>
          <w:lang w:eastAsia="en-US" w:bidi="en-US"/>
        </w:rPr>
        <w:t>aanteken. Gee die dokument 'n sinvolle</w:t>
      </w:r>
      <w:r w:rsidR="009C3089" w:rsidRPr="00857090">
        <w:rPr>
          <w:rFonts w:ascii="Cambria" w:hAnsi="Cambria"/>
          <w:sz w:val="22"/>
          <w:szCs w:val="22"/>
          <w:lang w:eastAsia="en-US" w:bidi="en-US"/>
        </w:rPr>
        <w:t>/logiese</w:t>
      </w:r>
      <w:r w:rsidRPr="00857090">
        <w:rPr>
          <w:rFonts w:ascii="Cambria" w:hAnsi="Cambria"/>
          <w:sz w:val="22"/>
          <w:szCs w:val="22"/>
          <w:lang w:eastAsia="en-US" w:bidi="en-US"/>
        </w:rPr>
        <w:t xml:space="preserve"> lêernaam en stoor dit in die gids geskep vir fase 1.</w:t>
      </w:r>
    </w:p>
    <w:p w:rsidR="00D077A4" w:rsidRPr="00857090" w:rsidRDefault="009C3089" w:rsidP="007213DB">
      <w:pPr>
        <w:pStyle w:val="ListParagraph"/>
        <w:numPr>
          <w:ilvl w:val="0"/>
          <w:numId w:val="7"/>
        </w:numPr>
      </w:pPr>
      <w:r w:rsidRPr="00857090">
        <w:t>Skep 'n skoon woordverwerkingsdokument vir fase 2waarin jy jou werk van hierdie fase sal aanteken. Gee die dokument 'n sinvolle/logiese lêernaam en stoor dit in die gids geskep vir fase 2.</w:t>
      </w:r>
    </w:p>
    <w:p w:rsidR="00B7597F" w:rsidRPr="00857090" w:rsidRDefault="009C3089" w:rsidP="00B7597F">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Skep 'n skoon woordverwerkingsdokument vir jou verslag in fase wat jy sal gebruik om jou verslag te voltooi. Gee die dokument 'n sinvolle/logiese lêernaam en stoor dit in die gids geskep vir fase 1.</w:t>
      </w:r>
      <w:r w:rsidR="00B7597F" w:rsidRPr="00857090">
        <w:rPr>
          <w:rFonts w:ascii="Cambria" w:hAnsi="Cambria"/>
          <w:sz w:val="22"/>
          <w:szCs w:val="22"/>
          <w:lang w:eastAsia="en-US" w:bidi="en-US"/>
        </w:rPr>
        <w:t>.</w:t>
      </w:r>
    </w:p>
    <w:p w:rsidR="00401099" w:rsidRPr="00857090" w:rsidRDefault="00FF2917" w:rsidP="00577E33">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Soos</w:t>
      </w:r>
      <w:r w:rsidR="00676313" w:rsidRPr="00857090">
        <w:rPr>
          <w:rFonts w:ascii="Cambria" w:hAnsi="Cambria"/>
          <w:sz w:val="22"/>
          <w:szCs w:val="22"/>
          <w:lang w:eastAsia="en-US" w:bidi="en-US"/>
        </w:rPr>
        <w:t xml:space="preserve"> </w:t>
      </w:r>
      <w:r w:rsidR="00B7597F" w:rsidRPr="00857090">
        <w:rPr>
          <w:rFonts w:ascii="Cambria" w:hAnsi="Cambria"/>
          <w:sz w:val="22"/>
          <w:szCs w:val="22"/>
          <w:lang w:eastAsia="en-US" w:bidi="en-US"/>
        </w:rPr>
        <w:t xml:space="preserve">jy die verskillende fases voltooi, volg die instruksies vir elke fase, skep die </w:t>
      </w:r>
      <w:r w:rsidR="00676313" w:rsidRPr="00857090">
        <w:rPr>
          <w:rFonts w:ascii="Cambria" w:hAnsi="Cambria"/>
          <w:sz w:val="22"/>
          <w:szCs w:val="22"/>
          <w:lang w:eastAsia="en-US" w:bidi="en-US"/>
        </w:rPr>
        <w:t xml:space="preserve">nodige </w:t>
      </w:r>
      <w:r w:rsidR="009C3089" w:rsidRPr="00857090">
        <w:rPr>
          <w:rFonts w:ascii="Cambria" w:hAnsi="Cambria"/>
          <w:sz w:val="22"/>
          <w:szCs w:val="22"/>
          <w:lang w:eastAsia="en-US" w:bidi="en-US"/>
        </w:rPr>
        <w:t>dokumente (hierbo in no. 5, 6 &amp; 7</w:t>
      </w:r>
      <w:r w:rsidR="00B7597F" w:rsidRPr="00857090">
        <w:rPr>
          <w:rFonts w:ascii="Cambria" w:hAnsi="Cambria"/>
          <w:sz w:val="22"/>
          <w:szCs w:val="22"/>
          <w:lang w:eastAsia="en-US" w:bidi="en-US"/>
        </w:rPr>
        <w:t xml:space="preserve">) </w:t>
      </w:r>
      <w:r w:rsidR="00676313" w:rsidRPr="00857090">
        <w:rPr>
          <w:rFonts w:ascii="Cambria" w:hAnsi="Cambria"/>
          <w:sz w:val="22"/>
          <w:szCs w:val="22"/>
          <w:lang w:eastAsia="en-US" w:bidi="en-US"/>
        </w:rPr>
        <w:t>en stoor dit in die toepaslike lêergidse.</w:t>
      </w:r>
    </w:p>
    <w:p w:rsidR="009C3089" w:rsidRPr="00857090" w:rsidRDefault="009C3089">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676313"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12" w:name="_Toc380989615"/>
      <w:r w:rsidRPr="00857090">
        <w:rPr>
          <w:rFonts w:ascii="Cambria" w:hAnsi="Cambria"/>
          <w:b/>
          <w:spacing w:val="20"/>
          <w:sz w:val="28"/>
          <w:szCs w:val="28"/>
          <w:lang w:eastAsia="en-US" w:bidi="en-US"/>
        </w:rPr>
        <w:lastRenderedPageBreak/>
        <w:t>Instruksies vir Fase</w:t>
      </w:r>
      <w:r w:rsidR="00F16FDA" w:rsidRPr="00857090">
        <w:rPr>
          <w:rFonts w:ascii="Cambria" w:hAnsi="Cambria"/>
          <w:b/>
          <w:spacing w:val="20"/>
          <w:sz w:val="28"/>
          <w:szCs w:val="28"/>
          <w:lang w:eastAsia="en-US" w:bidi="en-US"/>
        </w:rPr>
        <w:t xml:space="preserve"> 1</w:t>
      </w:r>
      <w:bookmarkEnd w:id="12"/>
    </w:p>
    <w:p w:rsidR="00676313" w:rsidRPr="00857090" w:rsidRDefault="00774041" w:rsidP="00315169">
      <w:pPr>
        <w:spacing w:after="200" w:line="252" w:lineRule="auto"/>
        <w:rPr>
          <w:rFonts w:ascii="Cambria" w:eastAsia="Cambria" w:hAnsi="Cambria" w:cs="Cambria"/>
          <w:sz w:val="22"/>
          <w:szCs w:val="22"/>
        </w:rPr>
      </w:pPr>
      <w:r w:rsidRPr="00857090">
        <w:rPr>
          <w:rFonts w:ascii="Cambria" w:eastAsia="Cambria" w:hAnsi="Cambria" w:cs="Cambria"/>
          <w:sz w:val="22"/>
          <w:szCs w:val="22"/>
        </w:rPr>
        <w:t>Die doel van hierdie</w:t>
      </w:r>
      <w:r w:rsidR="00676313" w:rsidRPr="00857090">
        <w:rPr>
          <w:rFonts w:ascii="Cambria" w:eastAsia="Cambria" w:hAnsi="Cambria" w:cs="Cambria"/>
          <w:sz w:val="22"/>
          <w:szCs w:val="22"/>
        </w:rPr>
        <w:t xml:space="preserve"> fase van die PAT </w:t>
      </w:r>
      <w:r w:rsidRPr="00857090">
        <w:rPr>
          <w:rFonts w:ascii="Cambria" w:eastAsia="Cambria" w:hAnsi="Cambria" w:cs="Cambria"/>
          <w:sz w:val="22"/>
          <w:szCs w:val="22"/>
        </w:rPr>
        <w:t>is om te bepaal</w:t>
      </w:r>
      <w:r w:rsidR="00676313" w:rsidRPr="00857090">
        <w:rPr>
          <w:rFonts w:ascii="Cambria" w:eastAsia="Cambria" w:hAnsi="Cambria" w:cs="Cambria"/>
          <w:sz w:val="22"/>
          <w:szCs w:val="22"/>
        </w:rPr>
        <w:t>:</w:t>
      </w:r>
    </w:p>
    <w:p w:rsidR="00676313" w:rsidRPr="00857090" w:rsidRDefault="00676313" w:rsidP="00676313">
      <w:pPr>
        <w:pStyle w:val="ListParagraph"/>
        <w:numPr>
          <w:ilvl w:val="0"/>
          <w:numId w:val="9"/>
        </w:numPr>
        <w:spacing w:before="240" w:line="276" w:lineRule="auto"/>
        <w:rPr>
          <w:rFonts w:eastAsia="Symbol" w:cs="Symbol"/>
        </w:rPr>
      </w:pPr>
      <w:r w:rsidRPr="00857090">
        <w:rPr>
          <w:rFonts w:eastAsia="Symbol" w:cs="Symbol"/>
        </w:rPr>
        <w:t>wat die probleem is en wat gedoen moet word—kry 100% duidelikheid.</w:t>
      </w:r>
    </w:p>
    <w:p w:rsidR="00676313" w:rsidRPr="00857090" w:rsidRDefault="00676313" w:rsidP="00D0039A">
      <w:pPr>
        <w:pStyle w:val="ListParagraph"/>
        <w:numPr>
          <w:ilvl w:val="0"/>
          <w:numId w:val="9"/>
        </w:numPr>
      </w:pPr>
      <w:r w:rsidRPr="00857090">
        <w:t>wat die fo</w:t>
      </w:r>
      <w:r w:rsidR="00541D8A" w:rsidRPr="00857090">
        <w:t>k</w:t>
      </w:r>
      <w:r w:rsidRPr="00857090">
        <w:t xml:space="preserve">us van jou </w:t>
      </w:r>
      <w:r w:rsidR="00920457" w:rsidRPr="00857090">
        <w:t>ondersoek</w:t>
      </w:r>
      <w:r w:rsidRPr="00857090">
        <w:t xml:space="preserve"> sal wees</w:t>
      </w:r>
    </w:p>
    <w:p w:rsidR="00435EF6" w:rsidRPr="00857090" w:rsidRDefault="00676313" w:rsidP="00E758E8">
      <w:pPr>
        <w:pStyle w:val="ListParagraph"/>
        <w:numPr>
          <w:ilvl w:val="0"/>
          <w:numId w:val="9"/>
        </w:numPr>
        <w:ind w:left="714" w:hanging="357"/>
      </w:pPr>
      <w:r w:rsidRPr="00857090">
        <w:t xml:space="preserve">watter data </w:t>
      </w:r>
      <w:r w:rsidR="00435EF6" w:rsidRPr="00857090">
        <w:t>en inligting jy vir die projek benodig</w:t>
      </w:r>
    </w:p>
    <w:p w:rsidR="00F16FDA" w:rsidRPr="00857090" w:rsidRDefault="00774041" w:rsidP="00E758E8">
      <w:pPr>
        <w:pStyle w:val="ListParagraph"/>
        <w:numPr>
          <w:ilvl w:val="0"/>
          <w:numId w:val="9"/>
        </w:numPr>
        <w:ind w:left="714" w:hanging="357"/>
      </w:pPr>
      <w:r w:rsidRPr="00857090">
        <w:t>watter</w:t>
      </w:r>
      <w:r w:rsidR="00435EF6" w:rsidRPr="00857090">
        <w:t xml:space="preserve"> </w:t>
      </w:r>
      <w:r w:rsidR="00920457" w:rsidRPr="00857090">
        <w:t xml:space="preserve">moontlike </w:t>
      </w:r>
      <w:r w:rsidR="00435EF6" w:rsidRPr="00857090">
        <w:t xml:space="preserve">bronne </w:t>
      </w:r>
      <w:r w:rsidRPr="00857090">
        <w:t>jy kan raadpleeg om</w:t>
      </w:r>
      <w:r w:rsidR="00435EF6" w:rsidRPr="00857090">
        <w:t xml:space="preserve"> die inligting </w:t>
      </w:r>
      <w:r w:rsidRPr="00857090">
        <w:t>te</w:t>
      </w:r>
      <w:r w:rsidR="00435EF6" w:rsidRPr="00857090">
        <w:t xml:space="preserve"> vind</w:t>
      </w:r>
      <w:r w:rsidR="00F16FDA" w:rsidRPr="00857090">
        <w:t>.</w:t>
      </w:r>
    </w:p>
    <w:p w:rsidR="00435EF6" w:rsidRPr="00857090" w:rsidRDefault="00435EF6" w:rsidP="00435EF6">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sidRPr="00857090">
        <w:rPr>
          <w:rFonts w:ascii="Cambria" w:hAnsi="Cambria" w:cs="Times New Roman"/>
          <w:bCs w:val="0"/>
          <w:sz w:val="24"/>
          <w:szCs w:val="24"/>
          <w:lang w:eastAsia="en-US" w:bidi="en-US"/>
        </w:rPr>
        <w:t>Beskryf die taak</w:t>
      </w:r>
    </w:p>
    <w:p w:rsidR="00435EF6" w:rsidRPr="00857090" w:rsidRDefault="00435EF6" w:rsidP="00851869">
      <w:pPr>
        <w:spacing w:after="200" w:line="252" w:lineRule="auto"/>
        <w:rPr>
          <w:rFonts w:ascii="Cambria" w:eastAsia="Cambria" w:hAnsi="Cambria" w:cs="Cambria"/>
          <w:sz w:val="22"/>
          <w:szCs w:val="22"/>
        </w:rPr>
      </w:pPr>
      <w:r w:rsidRPr="00857090">
        <w:rPr>
          <w:rFonts w:ascii="Cambria" w:eastAsia="Cambria" w:hAnsi="Cambria" w:cs="Cambria"/>
          <w:sz w:val="22"/>
          <w:szCs w:val="22"/>
        </w:rPr>
        <w:t>Om seker te wees jy verstaan waarom jy hierdie ondersoek doen, moet jy</w:t>
      </w:r>
      <w:r w:rsidR="0051262F" w:rsidRPr="00857090">
        <w:rPr>
          <w:rFonts w:ascii="Cambria" w:eastAsia="Cambria" w:hAnsi="Cambria" w:cs="Cambria"/>
          <w:sz w:val="22"/>
          <w:szCs w:val="22"/>
        </w:rPr>
        <w:t>, in jou eie woorde,</w:t>
      </w:r>
      <w:r w:rsidRPr="00857090">
        <w:rPr>
          <w:rFonts w:ascii="Cambria" w:eastAsia="Cambria" w:hAnsi="Cambria" w:cs="Cambria"/>
          <w:sz w:val="22"/>
          <w:szCs w:val="22"/>
        </w:rPr>
        <w:t xml:space="preserve"> </w:t>
      </w:r>
      <w:r w:rsidR="0051262F" w:rsidRPr="00857090">
        <w:rPr>
          <w:rFonts w:ascii="Cambria" w:eastAsia="Cambria" w:hAnsi="Cambria" w:cs="Cambria"/>
          <w:sz w:val="22"/>
          <w:szCs w:val="22"/>
        </w:rPr>
        <w:t xml:space="preserve">op ‘n </w:t>
      </w:r>
      <w:r w:rsidRPr="00857090">
        <w:rPr>
          <w:rFonts w:ascii="Cambria" w:eastAsia="Cambria" w:hAnsi="Cambria" w:cs="Cambria"/>
          <w:sz w:val="22"/>
          <w:szCs w:val="22"/>
        </w:rPr>
        <w:t xml:space="preserve">kort en </w:t>
      </w:r>
      <w:r w:rsidR="0051262F" w:rsidRPr="00857090">
        <w:rPr>
          <w:rFonts w:ascii="Cambria" w:eastAsia="Cambria" w:hAnsi="Cambria" w:cs="Cambria"/>
          <w:sz w:val="22"/>
          <w:szCs w:val="22"/>
        </w:rPr>
        <w:t>bondage wyse</w:t>
      </w:r>
      <w:r w:rsidRPr="00857090">
        <w:rPr>
          <w:rFonts w:ascii="Cambria" w:eastAsia="Cambria" w:hAnsi="Cambria" w:cs="Cambria"/>
          <w:sz w:val="22"/>
          <w:szCs w:val="22"/>
        </w:rPr>
        <w:t>, beskryf wat jy gaan ondersoek en wat van jou verwag word</w:t>
      </w:r>
      <w:r w:rsidR="0051262F" w:rsidRPr="00857090">
        <w:rPr>
          <w:rFonts w:ascii="Cambria" w:eastAsia="Cambria" w:hAnsi="Cambria" w:cs="Cambria"/>
          <w:sz w:val="22"/>
          <w:szCs w:val="22"/>
        </w:rPr>
        <w:t xml:space="preserve"> </w:t>
      </w:r>
      <w:r w:rsidRPr="00857090">
        <w:rPr>
          <w:rFonts w:ascii="Cambria" w:hAnsi="Cambria"/>
          <w:sz w:val="22"/>
          <w:szCs w:val="22"/>
          <w:lang w:eastAsia="en-US" w:bidi="en-US"/>
        </w:rPr>
        <w:t>(±300 woorde</w:t>
      </w:r>
      <w:r w:rsidR="0051262F" w:rsidRPr="00857090">
        <w:rPr>
          <w:rFonts w:ascii="Cambria" w:hAnsi="Cambria"/>
          <w:sz w:val="22"/>
          <w:szCs w:val="22"/>
          <w:lang w:eastAsia="en-US" w:bidi="en-US"/>
        </w:rPr>
        <w:t xml:space="preserve"> </w:t>
      </w:r>
      <w:r w:rsidRPr="00857090">
        <w:rPr>
          <w:rFonts w:ascii="Cambria" w:hAnsi="Cambria"/>
          <w:sz w:val="22"/>
          <w:szCs w:val="22"/>
          <w:lang w:eastAsia="en-US" w:bidi="en-US"/>
        </w:rPr>
        <w:t>of ‘n halwe bladsy in 12 pt</w:t>
      </w:r>
      <w:r w:rsidR="0051262F" w:rsidRPr="00857090">
        <w:rPr>
          <w:rFonts w:ascii="Cambria" w:hAnsi="Cambria"/>
          <w:sz w:val="22"/>
          <w:szCs w:val="22"/>
          <w:lang w:eastAsia="en-US" w:bidi="en-US"/>
        </w:rPr>
        <w:t>.</w:t>
      </w:r>
      <w:r w:rsidRPr="00857090">
        <w:rPr>
          <w:rFonts w:ascii="Cambria" w:hAnsi="Cambria"/>
          <w:sz w:val="22"/>
          <w:szCs w:val="22"/>
          <w:lang w:eastAsia="en-US" w:bidi="en-US"/>
        </w:rPr>
        <w:t xml:space="preserve"> skrifgrootte)</w:t>
      </w:r>
      <w:r w:rsidRPr="00857090">
        <w:rPr>
          <w:rFonts w:ascii="Cambria" w:eastAsia="Cambria" w:hAnsi="Cambria" w:cs="Cambria"/>
          <w:sz w:val="22"/>
          <w:szCs w:val="22"/>
        </w:rPr>
        <w:t xml:space="preserve">. </w:t>
      </w:r>
      <w:r w:rsidR="008C76C6" w:rsidRPr="00857090">
        <w:rPr>
          <w:rFonts w:ascii="Cambria" w:eastAsia="Cambria" w:hAnsi="Cambria" w:cs="Cambria"/>
          <w:sz w:val="22"/>
          <w:szCs w:val="22"/>
        </w:rPr>
        <w:t>Hierdie</w:t>
      </w:r>
      <w:r w:rsidRPr="00857090">
        <w:rPr>
          <w:rFonts w:ascii="Cambria" w:eastAsia="Cambria" w:hAnsi="Cambria" w:cs="Cambria"/>
          <w:sz w:val="22"/>
          <w:szCs w:val="22"/>
        </w:rPr>
        <w:t xml:space="preserve"> </w:t>
      </w:r>
      <w:r w:rsidR="00E344D5" w:rsidRPr="00857090">
        <w:rPr>
          <w:rFonts w:ascii="Cambria" w:eastAsia="Cambria" w:hAnsi="Cambria" w:cs="Cambria"/>
          <w:sz w:val="22"/>
          <w:szCs w:val="22"/>
        </w:rPr>
        <w:t>staan as</w:t>
      </w:r>
      <w:r w:rsidRPr="00857090">
        <w:rPr>
          <w:rFonts w:ascii="Cambria" w:eastAsia="Cambria" w:hAnsi="Cambria" w:cs="Cambria"/>
          <w:sz w:val="22"/>
          <w:szCs w:val="22"/>
        </w:rPr>
        <w:t xml:space="preserve"> die </w:t>
      </w:r>
      <w:r w:rsidRPr="00857090">
        <w:rPr>
          <w:rFonts w:ascii="Cambria" w:eastAsia="Cambria" w:hAnsi="Cambria" w:cs="Cambria"/>
          <w:i/>
          <w:sz w:val="22"/>
          <w:szCs w:val="22"/>
        </w:rPr>
        <w:t>taakbeskrywing</w:t>
      </w:r>
      <w:r w:rsidR="00E344D5" w:rsidRPr="00857090">
        <w:rPr>
          <w:rFonts w:ascii="Cambria" w:eastAsia="Cambria" w:hAnsi="Cambria" w:cs="Cambria"/>
          <w:sz w:val="22"/>
          <w:szCs w:val="22"/>
        </w:rPr>
        <w:t xml:space="preserve"> bekend</w:t>
      </w:r>
      <w:r w:rsidRPr="00857090">
        <w:rPr>
          <w:rFonts w:ascii="Cambria" w:eastAsia="Cambria" w:hAnsi="Cambria" w:cs="Cambria"/>
          <w:sz w:val="22"/>
          <w:szCs w:val="22"/>
        </w:rPr>
        <w:t xml:space="preserve">. </w:t>
      </w:r>
    </w:p>
    <w:p w:rsidR="008A193D" w:rsidRPr="00857090" w:rsidRDefault="00692296" w:rsidP="00CD03C6">
      <w:pPr>
        <w:numPr>
          <w:ilvl w:val="0"/>
          <w:numId w:val="23"/>
        </w:numPr>
        <w:spacing w:after="200" w:line="252" w:lineRule="auto"/>
        <w:rPr>
          <w:rFonts w:ascii="Cambria" w:hAnsi="Cambria"/>
          <w:sz w:val="22"/>
          <w:szCs w:val="22"/>
          <w:lang w:eastAsia="en-US" w:bidi="en-US"/>
        </w:rPr>
      </w:pPr>
      <w:r w:rsidRPr="00857090">
        <w:rPr>
          <w:rFonts w:ascii="Cambria" w:hAnsi="Cambria"/>
          <w:sz w:val="22"/>
          <w:szCs w:val="22"/>
          <w:lang w:eastAsia="en-US" w:bidi="en-US"/>
        </w:rPr>
        <w:t>Jou beskrywing moet</w:t>
      </w:r>
    </w:p>
    <w:p w:rsidR="00692296" w:rsidRPr="00857090" w:rsidRDefault="00692296" w:rsidP="00692296">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'n duidelike stelling van die probleem (huidige situasie) en die doel van die ondersoek (gewenste uitkoms)</w:t>
      </w:r>
      <w:r w:rsidR="00E30427" w:rsidRPr="00857090">
        <w:rPr>
          <w:rFonts w:ascii="Cambria" w:hAnsi="Cambria"/>
          <w:sz w:val="22"/>
          <w:szCs w:val="22"/>
          <w:lang w:eastAsia="en-US" w:bidi="en-US"/>
        </w:rPr>
        <w:t xml:space="preserve"> bevat</w:t>
      </w:r>
    </w:p>
    <w:p w:rsidR="00692296" w:rsidRPr="00857090" w:rsidRDefault="00692296" w:rsidP="00692296">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fokus van jou ondersoek</w:t>
      </w:r>
      <w:r w:rsidR="00D96137" w:rsidRPr="00857090">
        <w:rPr>
          <w:rFonts w:ascii="Cambria" w:hAnsi="Cambria"/>
          <w:sz w:val="22"/>
          <w:szCs w:val="22"/>
          <w:lang w:eastAsia="en-US" w:bidi="en-US"/>
        </w:rPr>
        <w:t xml:space="preserve"> aan</w:t>
      </w:r>
      <w:r w:rsidR="00E30427" w:rsidRPr="00857090">
        <w:rPr>
          <w:rFonts w:ascii="Cambria" w:hAnsi="Cambria"/>
          <w:sz w:val="22"/>
          <w:szCs w:val="22"/>
          <w:lang w:eastAsia="en-US" w:bidi="en-US"/>
        </w:rPr>
        <w:t>dui</w:t>
      </w:r>
      <w:r w:rsidRPr="00857090">
        <w:rPr>
          <w:rFonts w:ascii="Cambria" w:hAnsi="Cambria"/>
          <w:sz w:val="22"/>
          <w:szCs w:val="22"/>
          <w:lang w:eastAsia="en-US" w:bidi="en-US"/>
        </w:rPr>
        <w:t>, d</w:t>
      </w:r>
      <w:r w:rsidR="00E30427" w:rsidRPr="00857090">
        <w:rPr>
          <w:rFonts w:ascii="Cambria" w:hAnsi="Cambria"/>
          <w:sz w:val="22"/>
          <w:szCs w:val="22"/>
          <w:lang w:eastAsia="en-US" w:bidi="en-US"/>
        </w:rPr>
        <w:t>.</w:t>
      </w:r>
      <w:r w:rsidRPr="00857090">
        <w:rPr>
          <w:rFonts w:ascii="Cambria" w:hAnsi="Cambria"/>
          <w:sz w:val="22"/>
          <w:szCs w:val="22"/>
          <w:lang w:eastAsia="en-US" w:bidi="en-US"/>
        </w:rPr>
        <w:t>w</w:t>
      </w:r>
      <w:r w:rsidR="00E30427" w:rsidRPr="00857090">
        <w:rPr>
          <w:rFonts w:ascii="Cambria" w:hAnsi="Cambria"/>
          <w:sz w:val="22"/>
          <w:szCs w:val="22"/>
          <w:lang w:eastAsia="en-US" w:bidi="en-US"/>
        </w:rPr>
        <w:t>.</w:t>
      </w:r>
      <w:r w:rsidRPr="00857090">
        <w:rPr>
          <w:rFonts w:ascii="Cambria" w:hAnsi="Cambria"/>
          <w:sz w:val="22"/>
          <w:szCs w:val="22"/>
          <w:lang w:eastAsia="en-US" w:bidi="en-US"/>
        </w:rPr>
        <w:t>s</w:t>
      </w:r>
      <w:r w:rsidR="00E30427"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D96137" w:rsidRPr="00857090">
        <w:rPr>
          <w:rFonts w:ascii="Cambria" w:hAnsi="Cambria"/>
          <w:sz w:val="22"/>
          <w:szCs w:val="22"/>
          <w:lang w:eastAsia="en-US" w:bidi="en-US"/>
        </w:rPr>
        <w:t xml:space="preserve">gee </w:t>
      </w:r>
      <w:r w:rsidRPr="00857090">
        <w:rPr>
          <w:rFonts w:ascii="Cambria" w:hAnsi="Cambria"/>
          <w:sz w:val="22"/>
          <w:szCs w:val="22"/>
          <w:lang w:eastAsia="en-US" w:bidi="en-US"/>
        </w:rPr>
        <w:t xml:space="preserve">'n oorsig van die aspekte </w:t>
      </w:r>
      <w:r w:rsidR="004E2090" w:rsidRPr="00857090">
        <w:rPr>
          <w:rFonts w:ascii="Cambria" w:hAnsi="Cambria"/>
          <w:sz w:val="22"/>
          <w:szCs w:val="22"/>
          <w:lang w:eastAsia="en-US" w:bidi="en-US"/>
        </w:rPr>
        <w:t>wat</w:t>
      </w:r>
      <w:r w:rsidRPr="00857090">
        <w:rPr>
          <w:rFonts w:ascii="Cambria" w:hAnsi="Cambria"/>
          <w:sz w:val="22"/>
          <w:szCs w:val="22"/>
          <w:lang w:eastAsia="en-US" w:bidi="en-US"/>
        </w:rPr>
        <w:t xml:space="preserve"> ondersoek </w:t>
      </w:r>
      <w:r w:rsidR="004E2090" w:rsidRPr="00857090">
        <w:rPr>
          <w:rFonts w:ascii="Cambria" w:hAnsi="Cambria"/>
          <w:sz w:val="22"/>
          <w:szCs w:val="22"/>
          <w:lang w:eastAsia="en-US" w:bidi="en-US"/>
        </w:rPr>
        <w:t xml:space="preserve"> moet word en gedek moet word</w:t>
      </w:r>
    </w:p>
    <w:p w:rsidR="00692296" w:rsidRPr="00857090" w:rsidRDefault="00692296" w:rsidP="00692296">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in breë trekke </w:t>
      </w:r>
      <w:r w:rsidR="00E30427" w:rsidRPr="00857090">
        <w:rPr>
          <w:rFonts w:ascii="Cambria" w:hAnsi="Cambria"/>
          <w:sz w:val="22"/>
          <w:szCs w:val="22"/>
          <w:lang w:eastAsia="en-US" w:bidi="en-US"/>
        </w:rPr>
        <w:t>aan</w:t>
      </w:r>
      <w:r w:rsidRPr="00857090">
        <w:rPr>
          <w:rFonts w:ascii="Cambria" w:hAnsi="Cambria"/>
          <w:sz w:val="22"/>
          <w:szCs w:val="22"/>
          <w:lang w:eastAsia="en-US" w:bidi="en-US"/>
        </w:rPr>
        <w:t xml:space="preserve">dui </w:t>
      </w:r>
      <w:r w:rsidR="00D96137" w:rsidRPr="00857090">
        <w:rPr>
          <w:rFonts w:ascii="Cambria" w:hAnsi="Cambria"/>
          <w:sz w:val="22"/>
          <w:szCs w:val="22"/>
          <w:lang w:eastAsia="en-US" w:bidi="en-US"/>
        </w:rPr>
        <w:t xml:space="preserve">aan hoe jy te werk sal gaan </w:t>
      </w:r>
      <w:r w:rsidRPr="00857090">
        <w:rPr>
          <w:rFonts w:ascii="Cambria" w:hAnsi="Cambria"/>
          <w:sz w:val="22"/>
          <w:szCs w:val="22"/>
          <w:lang w:eastAsia="en-US" w:bidi="en-US"/>
        </w:rPr>
        <w:t>(bestudeer die vereistes van die PAT en dui aan hoe jy van plan is om data en inligting in te samel, te manipuleer, ens</w:t>
      </w:r>
      <w:r w:rsidR="00E30427" w:rsidRPr="00857090">
        <w:rPr>
          <w:rFonts w:ascii="Cambria" w:hAnsi="Cambria"/>
          <w:sz w:val="22"/>
          <w:szCs w:val="22"/>
          <w:lang w:eastAsia="en-US" w:bidi="en-US"/>
        </w:rPr>
        <w:t>.</w:t>
      </w:r>
      <w:r w:rsidRPr="00857090">
        <w:rPr>
          <w:rFonts w:ascii="Cambria" w:hAnsi="Cambria"/>
          <w:sz w:val="22"/>
          <w:szCs w:val="22"/>
          <w:lang w:eastAsia="en-US" w:bidi="en-US"/>
        </w:rPr>
        <w:t>)</w:t>
      </w:r>
    </w:p>
    <w:p w:rsidR="00692296" w:rsidRPr="00857090" w:rsidRDefault="00692296" w:rsidP="00692296">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w:t>
      </w:r>
      <w:r w:rsidR="00D96137" w:rsidRPr="00857090">
        <w:rPr>
          <w:rFonts w:ascii="Cambria" w:hAnsi="Cambria"/>
          <w:sz w:val="22"/>
          <w:szCs w:val="22"/>
          <w:lang w:eastAsia="en-US" w:bidi="en-US"/>
        </w:rPr>
        <w:t>ie</w:t>
      </w:r>
      <w:r w:rsidRPr="00857090">
        <w:rPr>
          <w:rFonts w:ascii="Cambria" w:hAnsi="Cambria"/>
          <w:sz w:val="22"/>
          <w:szCs w:val="22"/>
          <w:lang w:eastAsia="en-US" w:bidi="en-US"/>
        </w:rPr>
        <w:t xml:space="preserve"> die teikengehoor</w:t>
      </w:r>
      <w:r w:rsidR="00D96137" w:rsidRPr="00857090">
        <w:rPr>
          <w:rFonts w:ascii="Cambria" w:hAnsi="Cambria"/>
          <w:sz w:val="22"/>
          <w:szCs w:val="22"/>
          <w:lang w:eastAsia="en-US" w:bidi="en-US"/>
        </w:rPr>
        <w:t xml:space="preserve"> is</w:t>
      </w:r>
    </w:p>
    <w:p w:rsidR="00692296" w:rsidRPr="00857090" w:rsidRDefault="00692296" w:rsidP="00692296">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hoe jy die inligting </w:t>
      </w:r>
      <w:r w:rsidR="00D96137" w:rsidRPr="00857090">
        <w:rPr>
          <w:rFonts w:ascii="Cambria" w:hAnsi="Cambria"/>
          <w:sz w:val="22"/>
          <w:szCs w:val="22"/>
          <w:lang w:eastAsia="en-US" w:bidi="en-US"/>
        </w:rPr>
        <w:t xml:space="preserve">gaan </w:t>
      </w:r>
      <w:r w:rsidRPr="00857090">
        <w:rPr>
          <w:rFonts w:ascii="Cambria" w:hAnsi="Cambria"/>
          <w:sz w:val="22"/>
          <w:szCs w:val="22"/>
          <w:lang w:eastAsia="en-US" w:bidi="en-US"/>
        </w:rPr>
        <w:t>aanbied</w:t>
      </w:r>
    </w:p>
    <w:p w:rsidR="00D96137" w:rsidRPr="00857090" w:rsidRDefault="00D96137" w:rsidP="00195460">
      <w:pPr>
        <w:spacing w:after="200" w:line="252" w:lineRule="auto"/>
        <w:ind w:left="714"/>
        <w:rPr>
          <w:rFonts w:ascii="Cambria" w:hAnsi="Cambria"/>
          <w:sz w:val="22"/>
          <w:szCs w:val="22"/>
          <w:lang w:eastAsia="en-US" w:bidi="en-US"/>
        </w:rPr>
      </w:pPr>
    </w:p>
    <w:p w:rsidR="00D96137" w:rsidRPr="00857090" w:rsidRDefault="00D96137" w:rsidP="00E30427">
      <w:pPr>
        <w:spacing w:after="200" w:line="252" w:lineRule="auto"/>
        <w:rPr>
          <w:rFonts w:ascii="Cambria" w:eastAsia="Cambria" w:hAnsi="Cambria" w:cs="Cambria"/>
          <w:sz w:val="22"/>
          <w:szCs w:val="22"/>
        </w:rPr>
      </w:pPr>
      <w:r w:rsidRPr="00857090">
        <w:rPr>
          <w:rFonts w:ascii="Cambria" w:eastAsia="Cambria" w:hAnsi="Cambria" w:cs="Cambria"/>
          <w:sz w:val="22"/>
          <w:szCs w:val="22"/>
        </w:rPr>
        <w:tab/>
        <w:t>Gebruik die volgende vrae om jou</w:t>
      </w:r>
      <w:r w:rsidR="00E344D5" w:rsidRPr="00857090">
        <w:rPr>
          <w:rFonts w:ascii="Cambria" w:eastAsia="Cambria" w:hAnsi="Cambria" w:cs="Cambria"/>
          <w:sz w:val="22"/>
          <w:szCs w:val="22"/>
        </w:rPr>
        <w:t xml:space="preserve"> met jou</w:t>
      </w:r>
      <w:r w:rsidRPr="00857090">
        <w:rPr>
          <w:rFonts w:ascii="Cambria" w:eastAsia="Cambria" w:hAnsi="Cambria" w:cs="Cambria"/>
          <w:sz w:val="22"/>
          <w:szCs w:val="22"/>
        </w:rPr>
        <w:t xml:space="preserve"> taakbeskrywing te </w:t>
      </w:r>
      <w:r w:rsidR="00E344D5" w:rsidRPr="00857090">
        <w:rPr>
          <w:rFonts w:ascii="Cambria" w:eastAsia="Cambria" w:hAnsi="Cambria" w:cs="Cambria"/>
          <w:sz w:val="22"/>
          <w:szCs w:val="22"/>
        </w:rPr>
        <w:t>help</w:t>
      </w:r>
      <w:r w:rsidRPr="00857090">
        <w:rPr>
          <w:rFonts w:ascii="Cambria" w:eastAsia="Cambria" w:hAnsi="Cambria" w:cs="Cambria"/>
          <w:sz w:val="22"/>
          <w:szCs w:val="22"/>
        </w:rPr>
        <w:t>:</w:t>
      </w:r>
    </w:p>
    <w:p w:rsidR="00692296" w:rsidRPr="00857090" w:rsidRDefault="00692296" w:rsidP="00692296">
      <w:pPr>
        <w:pStyle w:val="ListParagraph"/>
        <w:numPr>
          <w:ilvl w:val="0"/>
          <w:numId w:val="8"/>
        </w:numPr>
      </w:pPr>
      <w:r w:rsidRPr="00857090">
        <w:rPr>
          <w:b/>
        </w:rPr>
        <w:t>Hoekom</w:t>
      </w:r>
      <w:r w:rsidRPr="00857090">
        <w:t xml:space="preserve"> doen </w:t>
      </w:r>
      <w:r w:rsidR="009614A4" w:rsidRPr="00857090">
        <w:t>ek</w:t>
      </w:r>
      <w:r w:rsidRPr="00857090">
        <w:t xml:space="preserve"> die ondersoek?</w:t>
      </w:r>
    </w:p>
    <w:p w:rsidR="00D96137" w:rsidRPr="00857090" w:rsidRDefault="00D96137" w:rsidP="00D96137">
      <w:pPr>
        <w:pStyle w:val="ListParagraph"/>
        <w:numPr>
          <w:ilvl w:val="0"/>
          <w:numId w:val="42"/>
        </w:numPr>
        <w:ind w:left="1074"/>
      </w:pPr>
      <w:r w:rsidRPr="00857090">
        <w:rPr>
          <w:b/>
        </w:rPr>
        <w:t xml:space="preserve">Wat </w:t>
      </w:r>
      <w:r w:rsidRPr="00857090">
        <w:t xml:space="preserve">sal die fokus van </w:t>
      </w:r>
      <w:r w:rsidR="009614A4" w:rsidRPr="00857090">
        <w:t>my</w:t>
      </w:r>
      <w:r w:rsidRPr="00857090">
        <w:t xml:space="preserve"> ondersoek wees?</w:t>
      </w:r>
    </w:p>
    <w:p w:rsidR="001304CA" w:rsidRPr="00857090" w:rsidRDefault="00D96137" w:rsidP="003F1C58">
      <w:pPr>
        <w:pStyle w:val="ListParagraph"/>
        <w:numPr>
          <w:ilvl w:val="0"/>
          <w:numId w:val="8"/>
        </w:numPr>
      </w:pPr>
      <w:r w:rsidRPr="00857090">
        <w:rPr>
          <w:b/>
        </w:rPr>
        <w:t>Hoe</w:t>
      </w:r>
      <w:r w:rsidR="001304CA" w:rsidRPr="00857090">
        <w:t xml:space="preserve"> sal </w:t>
      </w:r>
      <w:r w:rsidR="009614A4" w:rsidRPr="00857090">
        <w:t>ek</w:t>
      </w:r>
      <w:r w:rsidR="001304CA" w:rsidRPr="00857090">
        <w:t xml:space="preserve"> te werk gaan</w:t>
      </w:r>
      <w:r w:rsidR="009614A4" w:rsidRPr="00857090">
        <w:t>, met inagneming van</w:t>
      </w:r>
      <w:r w:rsidR="00E30427" w:rsidRPr="00857090">
        <w:t xml:space="preserve"> al die vereistes van die PAT</w:t>
      </w:r>
      <w:r w:rsidR="009614A4" w:rsidRPr="00857090">
        <w:t>?</w:t>
      </w:r>
    </w:p>
    <w:p w:rsidR="003F1C58" w:rsidRPr="00857090" w:rsidRDefault="001304CA" w:rsidP="003F1C58">
      <w:pPr>
        <w:pStyle w:val="ListParagraph"/>
        <w:numPr>
          <w:ilvl w:val="0"/>
          <w:numId w:val="8"/>
        </w:numPr>
      </w:pPr>
      <w:r w:rsidRPr="00857090">
        <w:rPr>
          <w:b/>
        </w:rPr>
        <w:t>Vir wie</w:t>
      </w:r>
      <w:r w:rsidRPr="00857090">
        <w:t xml:space="preserve"> is die inligting</w:t>
      </w:r>
      <w:r w:rsidR="009614A4" w:rsidRPr="00857090">
        <w:t xml:space="preserve"> bedoel</w:t>
      </w:r>
      <w:r w:rsidRPr="00857090">
        <w:t xml:space="preserve"> (teikengehoor</w:t>
      </w:r>
      <w:r w:rsidR="003F1C58" w:rsidRPr="00857090">
        <w:t>)?</w:t>
      </w:r>
    </w:p>
    <w:p w:rsidR="001304CA" w:rsidRPr="00857090" w:rsidRDefault="001304CA" w:rsidP="003F1C58">
      <w:pPr>
        <w:pStyle w:val="ListParagraph"/>
        <w:numPr>
          <w:ilvl w:val="0"/>
          <w:numId w:val="8"/>
        </w:numPr>
      </w:pPr>
      <w:r w:rsidRPr="00857090">
        <w:rPr>
          <w:b/>
        </w:rPr>
        <w:t>Hoe</w:t>
      </w:r>
      <w:r w:rsidRPr="00857090">
        <w:t xml:space="preserve"> moet ek die inligting aanbied?</w:t>
      </w:r>
    </w:p>
    <w:p w:rsidR="00F16FDA" w:rsidRPr="00857090" w:rsidRDefault="001304CA"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Vra vrae wat jou ondersoek sal rig</w:t>
      </w:r>
    </w:p>
    <w:p w:rsidR="003D2612" w:rsidRPr="00857090" w:rsidRDefault="001304CA" w:rsidP="0085186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die probleem op te los en om 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te beantwoord, moet jy meer vrae vra om jou te help om toepaslike data en inligting te vind.</w:t>
      </w:r>
    </w:p>
    <w:p w:rsidR="00F16FDA" w:rsidRPr="00857090" w:rsidRDefault="001304CA" w:rsidP="001304CA">
      <w:pPr>
        <w:numPr>
          <w:ilvl w:val="0"/>
          <w:numId w:val="23"/>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Lees 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wat jy moet beantwoord. 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moet jou </w:t>
      </w:r>
      <w:r w:rsidR="00C7736D" w:rsidRPr="00857090">
        <w:rPr>
          <w:rFonts w:ascii="Cambria" w:hAnsi="Cambria"/>
          <w:sz w:val="22"/>
          <w:szCs w:val="22"/>
          <w:lang w:eastAsia="en-US" w:bidi="en-US"/>
        </w:rPr>
        <w:t>help om</w:t>
      </w:r>
      <w:r w:rsidRPr="00857090">
        <w:rPr>
          <w:rFonts w:ascii="Cambria" w:hAnsi="Cambria"/>
          <w:sz w:val="22"/>
          <w:szCs w:val="22"/>
          <w:lang w:eastAsia="en-US" w:bidi="en-US"/>
        </w:rPr>
        <w:t xml:space="preserve"> ander </w:t>
      </w:r>
      <w:r w:rsidRPr="00857090">
        <w:rPr>
          <w:rFonts w:ascii="Cambria" w:hAnsi="Cambria"/>
          <w:i/>
          <w:sz w:val="22"/>
          <w:szCs w:val="22"/>
          <w:lang w:eastAsia="en-US" w:bidi="en-US"/>
        </w:rPr>
        <w:t xml:space="preserve">kwaliteit </w:t>
      </w:r>
      <w:r w:rsidR="00C7736D" w:rsidRPr="00857090">
        <w:rPr>
          <w:rFonts w:ascii="Cambria" w:hAnsi="Cambria"/>
          <w:sz w:val="22"/>
          <w:szCs w:val="22"/>
          <w:lang w:eastAsia="en-US" w:bidi="en-US"/>
        </w:rPr>
        <w:t>navorsings</w:t>
      </w:r>
      <w:r w:rsidRPr="00857090">
        <w:rPr>
          <w:rFonts w:ascii="Cambria" w:hAnsi="Cambria"/>
          <w:sz w:val="22"/>
          <w:szCs w:val="22"/>
          <w:lang w:eastAsia="en-US" w:bidi="en-US"/>
        </w:rPr>
        <w:t xml:space="preserve">vrae </w:t>
      </w:r>
      <w:r w:rsidR="00C7736D" w:rsidRPr="00857090">
        <w:rPr>
          <w:rFonts w:ascii="Cambria" w:hAnsi="Cambria"/>
          <w:sz w:val="22"/>
          <w:szCs w:val="22"/>
          <w:lang w:eastAsia="en-US" w:bidi="en-US"/>
        </w:rPr>
        <w:t>te identifiseer</w:t>
      </w:r>
      <w:r w:rsidR="00227DE2" w:rsidRPr="00857090">
        <w:rPr>
          <w:rFonts w:ascii="Cambria" w:hAnsi="Cambria"/>
          <w:sz w:val="22"/>
          <w:szCs w:val="22"/>
          <w:lang w:eastAsia="en-US" w:bidi="en-US"/>
        </w:rPr>
        <w:t>,</w:t>
      </w:r>
      <w:r w:rsidRPr="00857090">
        <w:rPr>
          <w:rFonts w:ascii="Cambria" w:hAnsi="Cambria"/>
          <w:sz w:val="22"/>
          <w:szCs w:val="22"/>
          <w:lang w:eastAsia="en-US" w:bidi="en-US"/>
        </w:rPr>
        <w:t xml:space="preserve"> wat jou sal help om data en inligting</w:t>
      </w:r>
      <w:r w:rsidR="00C7736D" w:rsidRPr="00857090">
        <w:rPr>
          <w:rFonts w:ascii="Cambria" w:hAnsi="Cambria"/>
          <w:sz w:val="22"/>
          <w:szCs w:val="22"/>
          <w:lang w:eastAsia="en-US" w:bidi="en-US"/>
        </w:rPr>
        <w:t xml:space="preserve"> wat jy nodig het,</w:t>
      </w:r>
      <w:r w:rsidRPr="00857090">
        <w:rPr>
          <w:rFonts w:ascii="Cambria" w:hAnsi="Cambria"/>
          <w:sz w:val="22"/>
          <w:szCs w:val="22"/>
          <w:lang w:eastAsia="en-US" w:bidi="en-US"/>
        </w:rPr>
        <w:t xml:space="preserve"> te vind.</w:t>
      </w:r>
    </w:p>
    <w:p w:rsidR="00F16FDA" w:rsidRPr="00857090" w:rsidRDefault="00E77DA8" w:rsidP="00CD03C6">
      <w:pPr>
        <w:numPr>
          <w:ilvl w:val="0"/>
          <w:numId w:val="23"/>
        </w:numPr>
        <w:spacing w:after="200" w:line="252" w:lineRule="auto"/>
        <w:rPr>
          <w:rFonts w:ascii="Cambria" w:hAnsi="Cambria"/>
          <w:sz w:val="22"/>
          <w:szCs w:val="22"/>
          <w:lang w:eastAsia="en-US" w:bidi="en-US"/>
        </w:rPr>
      </w:pPr>
      <w:r w:rsidRPr="00857090">
        <w:rPr>
          <w:rFonts w:ascii="Cambria" w:eastAsia="Cambria" w:hAnsi="Cambria" w:cs="Cambria"/>
          <w:sz w:val="22"/>
          <w:szCs w:val="22"/>
        </w:rPr>
        <w:t>Hou in gedagte dat</w:t>
      </w:r>
      <w:r w:rsidR="00227DE2" w:rsidRPr="00857090">
        <w:rPr>
          <w:rFonts w:ascii="Cambria" w:eastAsia="Cambria" w:hAnsi="Cambria" w:cs="Cambria"/>
          <w:sz w:val="22"/>
          <w:szCs w:val="22"/>
        </w:rPr>
        <w:t xml:space="preserve"> </w:t>
      </w:r>
      <w:r w:rsidRPr="00857090">
        <w:rPr>
          <w:rFonts w:ascii="Cambria" w:eastAsia="Cambria" w:hAnsi="Cambria" w:cs="Cambria"/>
          <w:sz w:val="22"/>
          <w:szCs w:val="22"/>
        </w:rPr>
        <w:t>jy ook data en inligting nodig het wat</w:t>
      </w:r>
    </w:p>
    <w:p w:rsidR="00541D8A" w:rsidRPr="00857090" w:rsidRDefault="00541D8A" w:rsidP="00541D8A">
      <w:pPr>
        <w:numPr>
          <w:ilvl w:val="0"/>
          <w:numId w:val="8"/>
        </w:numPr>
        <w:spacing w:after="200" w:line="252" w:lineRule="auto"/>
        <w:contextualSpacing/>
        <w:rPr>
          <w:rFonts w:ascii="Cambria" w:eastAsia="Cambria" w:hAnsi="Cambria" w:cs="Cambria"/>
          <w:sz w:val="22"/>
          <w:szCs w:val="22"/>
        </w:rPr>
      </w:pPr>
      <w:r w:rsidRPr="00857090">
        <w:rPr>
          <w:rFonts w:ascii="Cambria" w:eastAsia="Cambria" w:hAnsi="Cambria" w:cs="Cambria"/>
          <w:sz w:val="22"/>
          <w:szCs w:val="22"/>
        </w:rPr>
        <w:t xml:space="preserve">in 'n sigblad </w:t>
      </w:r>
      <w:r w:rsidR="00227DE2" w:rsidRPr="00857090">
        <w:rPr>
          <w:rFonts w:ascii="Cambria" w:eastAsia="Cambria" w:hAnsi="Cambria" w:cs="Cambria"/>
          <w:sz w:val="22"/>
          <w:szCs w:val="22"/>
        </w:rPr>
        <w:t>verwerk moet word</w:t>
      </w:r>
    </w:p>
    <w:p w:rsidR="00541D8A" w:rsidRPr="00857090" w:rsidRDefault="00227DE2" w:rsidP="00541D8A">
      <w:pPr>
        <w:numPr>
          <w:ilvl w:val="0"/>
          <w:numId w:val="8"/>
        </w:numPr>
        <w:spacing w:after="200" w:line="252" w:lineRule="auto"/>
        <w:ind w:left="1071" w:hanging="357"/>
        <w:contextualSpacing/>
        <w:rPr>
          <w:rFonts w:ascii="Cambria" w:eastAsia="Cambria" w:hAnsi="Cambria" w:cs="Cambria"/>
          <w:sz w:val="22"/>
          <w:szCs w:val="22"/>
        </w:rPr>
      </w:pPr>
      <w:r w:rsidRPr="00857090">
        <w:rPr>
          <w:rFonts w:ascii="Cambria" w:eastAsia="Cambria" w:hAnsi="Cambria" w:cs="Cambria"/>
          <w:sz w:val="22"/>
          <w:szCs w:val="22"/>
        </w:rPr>
        <w:t>in ‘n databasis gestoor</w:t>
      </w:r>
      <w:r w:rsidR="00541D8A" w:rsidRPr="00857090">
        <w:rPr>
          <w:rFonts w:ascii="Cambria" w:eastAsia="Cambria" w:hAnsi="Cambria" w:cs="Cambria"/>
          <w:sz w:val="22"/>
          <w:szCs w:val="22"/>
        </w:rPr>
        <w:t xml:space="preserve"> en manipuleer </w:t>
      </w:r>
      <w:r w:rsidRPr="00857090">
        <w:rPr>
          <w:rFonts w:ascii="Cambria" w:eastAsia="Cambria" w:hAnsi="Cambria" w:cs="Cambria"/>
          <w:sz w:val="22"/>
          <w:szCs w:val="22"/>
        </w:rPr>
        <w:t>moet word</w:t>
      </w:r>
      <w:r w:rsidR="00541D8A" w:rsidRPr="00857090">
        <w:rPr>
          <w:rFonts w:ascii="Cambria" w:eastAsia="Cambria" w:hAnsi="Cambria" w:cs="Cambria"/>
          <w:sz w:val="22"/>
          <w:szCs w:val="22"/>
        </w:rPr>
        <w:t xml:space="preserve"> – </w:t>
      </w:r>
      <w:r w:rsidR="00C7736D" w:rsidRPr="00857090">
        <w:rPr>
          <w:rFonts w:ascii="Cambria" w:eastAsia="Cambria" w:hAnsi="Cambria" w:cs="Cambria"/>
          <w:sz w:val="22"/>
          <w:szCs w:val="22"/>
        </w:rPr>
        <w:t>deur</w:t>
      </w:r>
      <w:r w:rsidRPr="00857090">
        <w:rPr>
          <w:rFonts w:ascii="Cambria" w:eastAsia="Cambria" w:hAnsi="Cambria" w:cs="Cambria"/>
          <w:sz w:val="22"/>
          <w:szCs w:val="22"/>
        </w:rPr>
        <w:t xml:space="preserve"> </w:t>
      </w:r>
      <w:r w:rsidR="00541D8A" w:rsidRPr="00857090">
        <w:rPr>
          <w:rFonts w:ascii="Cambria" w:eastAsia="Cambria" w:hAnsi="Cambria" w:cs="Cambria"/>
          <w:sz w:val="22"/>
          <w:szCs w:val="22"/>
        </w:rPr>
        <w:t>navrae en verslae te skep</w:t>
      </w:r>
    </w:p>
    <w:p w:rsidR="00F16FDA" w:rsidRPr="00857090" w:rsidRDefault="00541D8A" w:rsidP="00541D8A">
      <w:pPr>
        <w:numPr>
          <w:ilvl w:val="0"/>
          <w:numId w:val="23"/>
        </w:numPr>
        <w:spacing w:before="360" w:after="200" w:line="252" w:lineRule="auto"/>
        <w:ind w:left="714" w:hanging="357"/>
        <w:rPr>
          <w:rFonts w:ascii="Cambria" w:hAnsi="Cambria"/>
          <w:sz w:val="22"/>
          <w:szCs w:val="22"/>
          <w:lang w:eastAsia="en-US" w:bidi="en-US"/>
        </w:rPr>
      </w:pPr>
      <w:proofErr w:type="spellStart"/>
      <w:r w:rsidRPr="00857090">
        <w:rPr>
          <w:rFonts w:ascii="Cambria" w:eastAsia="Cambria" w:hAnsi="Cambria" w:cs="Cambria"/>
          <w:sz w:val="22"/>
          <w:szCs w:val="22"/>
        </w:rPr>
        <w:t>Identifiser</w:t>
      </w:r>
      <w:proofErr w:type="spellEnd"/>
      <w:r w:rsidRPr="00857090">
        <w:rPr>
          <w:rFonts w:ascii="Cambria" w:eastAsia="Cambria" w:hAnsi="Cambria" w:cs="Cambria"/>
          <w:sz w:val="22"/>
          <w:szCs w:val="22"/>
        </w:rPr>
        <w:t xml:space="preserve"> 'n paar opskrifte (ten minste </w:t>
      </w:r>
      <w:r w:rsidRPr="00857090">
        <w:rPr>
          <w:rFonts w:ascii="Cambria" w:eastAsia="Cambria" w:hAnsi="Cambria" w:cs="Cambria"/>
          <w:b/>
          <w:i/>
          <w:sz w:val="22"/>
          <w:szCs w:val="22"/>
        </w:rPr>
        <w:t>vier</w:t>
      </w:r>
      <w:r w:rsidRPr="00857090">
        <w:rPr>
          <w:rFonts w:ascii="Cambria" w:eastAsia="Cambria" w:hAnsi="Cambria" w:cs="Cambria"/>
          <w:sz w:val="22"/>
          <w:szCs w:val="22"/>
        </w:rPr>
        <w:t xml:space="preserve">) wat jy kan gebruik om jou </w:t>
      </w:r>
      <w:proofErr w:type="spellStart"/>
      <w:r w:rsidR="000534D4" w:rsidRPr="00857090">
        <w:rPr>
          <w:rFonts w:ascii="Cambria" w:eastAsia="Cambria" w:hAnsi="Cambria" w:cs="Cambria"/>
          <w:sz w:val="22"/>
          <w:szCs w:val="22"/>
        </w:rPr>
        <w:t>vfae</w:t>
      </w:r>
      <w:proofErr w:type="spellEnd"/>
      <w:r w:rsidR="000534D4" w:rsidRPr="00857090">
        <w:rPr>
          <w:rFonts w:ascii="Cambria" w:eastAsia="Cambria" w:hAnsi="Cambria" w:cs="Cambria"/>
          <w:sz w:val="22"/>
          <w:szCs w:val="22"/>
        </w:rPr>
        <w:t xml:space="preserve"> en </w:t>
      </w:r>
      <w:r w:rsidRPr="00857090">
        <w:rPr>
          <w:rFonts w:ascii="Cambria" w:eastAsia="Cambria" w:hAnsi="Cambria" w:cs="Cambria"/>
          <w:sz w:val="22"/>
          <w:szCs w:val="22"/>
        </w:rPr>
        <w:t xml:space="preserve">inligting te organiseer. </w:t>
      </w:r>
      <w:r w:rsidR="000534D4" w:rsidRPr="00857090">
        <w:rPr>
          <w:rFonts w:ascii="Cambria" w:eastAsia="Cambria" w:hAnsi="Cambria" w:cs="Cambria"/>
          <w:sz w:val="22"/>
          <w:szCs w:val="22"/>
        </w:rPr>
        <w:t>Plaas</w:t>
      </w:r>
      <w:r w:rsidRPr="00857090">
        <w:rPr>
          <w:rFonts w:ascii="Cambria" w:eastAsia="Cambria" w:hAnsi="Cambria" w:cs="Cambria"/>
          <w:sz w:val="22"/>
          <w:szCs w:val="22"/>
        </w:rPr>
        <w:t xml:space="preserve"> elke vraag onder ‘n geskikte opskrif.</w:t>
      </w:r>
    </w:p>
    <w:p w:rsidR="00F16FDA" w:rsidRPr="00857090" w:rsidRDefault="000534D4" w:rsidP="00CD03C6">
      <w:pPr>
        <w:numPr>
          <w:ilvl w:val="0"/>
          <w:numId w:val="23"/>
        </w:numPr>
        <w:spacing w:after="200" w:line="252" w:lineRule="auto"/>
        <w:rPr>
          <w:rFonts w:ascii="Cambria" w:hAnsi="Cambria"/>
          <w:sz w:val="22"/>
          <w:szCs w:val="22"/>
          <w:lang w:eastAsia="en-US" w:bidi="en-US"/>
        </w:rPr>
      </w:pPr>
      <w:r w:rsidRPr="00857090">
        <w:rPr>
          <w:rFonts w:ascii="Cambria" w:hAnsi="Cambria"/>
          <w:sz w:val="22"/>
          <w:szCs w:val="22"/>
        </w:rPr>
        <w:t>Voltooi jou lys met navorsings/ondersoekende vrae</w:t>
      </w:r>
      <w:r w:rsidR="00541D8A" w:rsidRPr="00857090">
        <w:rPr>
          <w:rFonts w:ascii="Cambria" w:hAnsi="Cambria"/>
          <w:sz w:val="22"/>
          <w:szCs w:val="22"/>
        </w:rPr>
        <w:t xml:space="preserve"> (ten minste </w:t>
      </w:r>
      <w:r w:rsidR="00541D8A" w:rsidRPr="00857090">
        <w:rPr>
          <w:rFonts w:ascii="Cambria" w:hAnsi="Cambria"/>
          <w:b/>
          <w:i/>
          <w:sz w:val="22"/>
          <w:szCs w:val="22"/>
        </w:rPr>
        <w:t>15</w:t>
      </w:r>
      <w:r w:rsidR="00541D8A" w:rsidRPr="00857090">
        <w:rPr>
          <w:rFonts w:ascii="Cambria" w:hAnsi="Cambria"/>
          <w:sz w:val="22"/>
          <w:szCs w:val="22"/>
        </w:rPr>
        <w:t>)</w:t>
      </w:r>
      <w:r w:rsidR="00F16FDA" w:rsidRPr="00857090">
        <w:rPr>
          <w:rFonts w:ascii="Cambria" w:hAnsi="Cambria"/>
          <w:sz w:val="22"/>
          <w:szCs w:val="22"/>
          <w:lang w:eastAsia="en-US" w:bidi="en-US"/>
        </w:rPr>
        <w:t>.</w:t>
      </w:r>
      <w:r w:rsidR="00227DE2"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Verwys na </w:t>
      </w:r>
      <w:r w:rsidR="00541D8A" w:rsidRPr="00857090">
        <w:rPr>
          <w:rFonts w:ascii="Cambria" w:hAnsi="Cambria"/>
          <w:b/>
          <w:sz w:val="22"/>
          <w:szCs w:val="22"/>
          <w:lang w:eastAsia="en-US" w:bidi="en-US"/>
        </w:rPr>
        <w:t>Bylaag</w:t>
      </w:r>
      <w:r w:rsidR="004D4475" w:rsidRPr="00857090">
        <w:rPr>
          <w:rFonts w:ascii="Cambria" w:hAnsi="Cambria"/>
          <w:b/>
          <w:sz w:val="22"/>
          <w:szCs w:val="22"/>
          <w:lang w:eastAsia="en-US" w:bidi="en-US"/>
        </w:rPr>
        <w:t xml:space="preserve"> A</w:t>
      </w:r>
      <w:r w:rsidR="00227DE2" w:rsidRPr="00857090">
        <w:rPr>
          <w:rFonts w:ascii="Cambria" w:hAnsi="Cambria"/>
          <w:b/>
          <w:sz w:val="22"/>
          <w:szCs w:val="22"/>
          <w:lang w:eastAsia="en-US" w:bidi="en-US"/>
        </w:rPr>
        <w:t xml:space="preserve"> </w:t>
      </w:r>
      <w:r w:rsidR="00541D8A" w:rsidRPr="00857090">
        <w:rPr>
          <w:rFonts w:ascii="Cambria" w:hAnsi="Cambria"/>
          <w:sz w:val="22"/>
          <w:szCs w:val="22"/>
          <w:lang w:eastAsia="en-US" w:bidi="en-US"/>
        </w:rPr>
        <w:t xml:space="preserve">vir </w:t>
      </w:r>
      <w:r w:rsidRPr="00857090">
        <w:rPr>
          <w:rFonts w:ascii="Cambria" w:hAnsi="Cambria"/>
          <w:sz w:val="22"/>
          <w:szCs w:val="22"/>
          <w:lang w:eastAsia="en-US" w:bidi="en-US"/>
        </w:rPr>
        <w:t>idees</w:t>
      </w:r>
      <w:r w:rsidR="004D4475" w:rsidRPr="00857090">
        <w:rPr>
          <w:rFonts w:ascii="Cambria" w:hAnsi="Cambria"/>
          <w:sz w:val="22"/>
          <w:szCs w:val="22"/>
          <w:lang w:eastAsia="en-US" w:bidi="en-US"/>
        </w:rPr>
        <w:t>.</w:t>
      </w:r>
    </w:p>
    <w:p w:rsidR="00541D8A" w:rsidRPr="00857090" w:rsidRDefault="00541D8A" w:rsidP="00CD03C6">
      <w:pPr>
        <w:numPr>
          <w:ilvl w:val="0"/>
          <w:numId w:val="23"/>
        </w:numPr>
        <w:spacing w:after="200" w:line="252" w:lineRule="auto"/>
        <w:rPr>
          <w:rFonts w:ascii="Cambria" w:hAnsi="Cambria"/>
          <w:sz w:val="22"/>
          <w:szCs w:val="22"/>
          <w:lang w:eastAsia="en-US" w:bidi="en-US"/>
        </w:rPr>
      </w:pPr>
      <w:r w:rsidRPr="00857090">
        <w:rPr>
          <w:rFonts w:ascii="Cambria" w:eastAsia="Cambria" w:hAnsi="Cambria" w:cs="Cambria"/>
          <w:sz w:val="22"/>
          <w:szCs w:val="22"/>
        </w:rPr>
        <w:lastRenderedPageBreak/>
        <w:t>Evalueer die</w:t>
      </w:r>
      <w:r w:rsidR="00227DE2" w:rsidRPr="00857090">
        <w:rPr>
          <w:rFonts w:ascii="Cambria" w:eastAsia="Cambria" w:hAnsi="Cambria" w:cs="Cambria"/>
          <w:sz w:val="22"/>
          <w:szCs w:val="22"/>
        </w:rPr>
        <w:t xml:space="preserve"> </w:t>
      </w:r>
      <w:r w:rsidRPr="00857090">
        <w:rPr>
          <w:rFonts w:ascii="Cambria" w:eastAsia="Cambria" w:hAnsi="Cambria" w:cs="Cambria"/>
          <w:i/>
          <w:sz w:val="22"/>
          <w:szCs w:val="22"/>
        </w:rPr>
        <w:t>gehalte</w:t>
      </w:r>
      <w:r w:rsidR="00227DE2" w:rsidRPr="00857090">
        <w:rPr>
          <w:rFonts w:ascii="Cambria" w:eastAsia="Cambria" w:hAnsi="Cambria" w:cs="Cambria"/>
          <w:i/>
          <w:sz w:val="22"/>
          <w:szCs w:val="22"/>
        </w:rPr>
        <w:t xml:space="preserve"> </w:t>
      </w:r>
      <w:r w:rsidRPr="00857090">
        <w:rPr>
          <w:rFonts w:ascii="Cambria" w:eastAsia="Cambria" w:hAnsi="Cambria" w:cs="Cambria"/>
          <w:sz w:val="22"/>
          <w:szCs w:val="22"/>
        </w:rPr>
        <w:t xml:space="preserve">van die </w:t>
      </w:r>
      <w:r w:rsidR="000534D4" w:rsidRPr="00857090">
        <w:rPr>
          <w:rFonts w:ascii="Cambria" w:eastAsia="Cambria" w:hAnsi="Cambria" w:cs="Cambria"/>
          <w:sz w:val="22"/>
          <w:szCs w:val="22"/>
        </w:rPr>
        <w:t xml:space="preserve">navorsings/ondersoekende </w:t>
      </w:r>
      <w:r w:rsidRPr="00857090">
        <w:rPr>
          <w:rFonts w:ascii="Cambria" w:eastAsia="Cambria" w:hAnsi="Cambria" w:cs="Cambria"/>
          <w:sz w:val="22"/>
          <w:szCs w:val="22"/>
        </w:rPr>
        <w:t>vrae. Jy het ‘n verskeidenheid vrae nodig</w:t>
      </w:r>
      <w:r w:rsidR="000534D4" w:rsidRPr="00857090">
        <w:rPr>
          <w:rFonts w:ascii="Cambria" w:eastAsia="Cambria" w:hAnsi="Cambria" w:cs="Cambria"/>
          <w:sz w:val="22"/>
          <w:szCs w:val="22"/>
        </w:rPr>
        <w:t xml:space="preserve"> wat verskillende vlakke van denke toon, </w:t>
      </w:r>
      <w:r w:rsidRPr="00857090">
        <w:rPr>
          <w:rFonts w:ascii="Cambria" w:eastAsia="Cambria" w:hAnsi="Cambria" w:cs="Cambria"/>
          <w:sz w:val="22"/>
          <w:szCs w:val="22"/>
        </w:rPr>
        <w:t>bv. vrae wat</w:t>
      </w:r>
    </w:p>
    <w:p w:rsidR="00541D8A" w:rsidRPr="00857090" w:rsidRDefault="00541D8A" w:rsidP="00541D8A">
      <w:pPr>
        <w:pStyle w:val="ListParagraph"/>
        <w:numPr>
          <w:ilvl w:val="0"/>
          <w:numId w:val="27"/>
        </w:numPr>
      </w:pPr>
      <w:r w:rsidRPr="00857090">
        <w:t>feite verskaf (wie, wanneer, waar, wat, hoeveel, watter, ens</w:t>
      </w:r>
      <w:r w:rsidR="00213E47" w:rsidRPr="00857090">
        <w:t>.</w:t>
      </w:r>
      <w:r w:rsidRPr="00857090">
        <w:t>)</w:t>
      </w:r>
      <w:r w:rsidR="000534D4" w:rsidRPr="00857090">
        <w:t xml:space="preserve"> (</w:t>
      </w:r>
      <w:r w:rsidR="000534D4" w:rsidRPr="00857090">
        <w:rPr>
          <w:i/>
        </w:rPr>
        <w:t>vlak 1 vrae</w:t>
      </w:r>
      <w:r w:rsidR="000534D4" w:rsidRPr="00857090">
        <w:t>)</w:t>
      </w:r>
    </w:p>
    <w:p w:rsidR="00F16FDA" w:rsidRPr="00857090" w:rsidRDefault="000534D4" w:rsidP="0005099F">
      <w:pPr>
        <w:pStyle w:val="ListParagraph"/>
        <w:numPr>
          <w:ilvl w:val="0"/>
          <w:numId w:val="28"/>
        </w:numPr>
        <w:spacing w:before="360"/>
        <w:ind w:left="1434" w:hanging="357"/>
        <w:contextualSpacing w:val="0"/>
      </w:pPr>
      <w:r w:rsidRPr="00857090">
        <w:t>rigting aan die ondersoek kan gee</w:t>
      </w:r>
      <w:r w:rsidR="0005099F" w:rsidRPr="00857090">
        <w:t xml:space="preserve"> (waarom, hoe, ens</w:t>
      </w:r>
      <w:r w:rsidR="00213E47" w:rsidRPr="00857090">
        <w:t>.</w:t>
      </w:r>
      <w:r w:rsidR="0005099F" w:rsidRPr="00857090">
        <w:t>)</w:t>
      </w:r>
      <w:r w:rsidRPr="00857090">
        <w:t xml:space="preserve"> (</w:t>
      </w:r>
      <w:r w:rsidRPr="00857090">
        <w:rPr>
          <w:i/>
        </w:rPr>
        <w:t>vlak 2 vrae</w:t>
      </w:r>
      <w:r w:rsidRPr="00857090">
        <w:t>)</w:t>
      </w:r>
    </w:p>
    <w:p w:rsidR="00F16FDA" w:rsidRPr="00857090" w:rsidRDefault="0005099F" w:rsidP="00541D8A">
      <w:pPr>
        <w:pStyle w:val="ListParagraph"/>
        <w:numPr>
          <w:ilvl w:val="0"/>
          <w:numId w:val="29"/>
        </w:numPr>
        <w:ind w:left="1434" w:hanging="357"/>
        <w:contextualSpacing w:val="0"/>
      </w:pPr>
      <w:r w:rsidRPr="00857090">
        <w:t xml:space="preserve">lei tot voorspellings of </w:t>
      </w:r>
      <w:r w:rsidR="00213E47" w:rsidRPr="00857090">
        <w:t xml:space="preserve">wat </w:t>
      </w:r>
      <w:r w:rsidRPr="00857090">
        <w:t>veranderinge voorstel (wat as, as, ens</w:t>
      </w:r>
      <w:r w:rsidR="00213E47" w:rsidRPr="00857090">
        <w:t>.</w:t>
      </w:r>
      <w:r w:rsidRPr="00857090">
        <w:t>)</w:t>
      </w:r>
      <w:r w:rsidR="000534D4" w:rsidRPr="00857090">
        <w:t xml:space="preserve"> (</w:t>
      </w:r>
      <w:r w:rsidR="000534D4" w:rsidRPr="00857090">
        <w:rPr>
          <w:i/>
        </w:rPr>
        <w:t>vlak 3 vrae</w:t>
      </w:r>
      <w:r w:rsidR="000534D4" w:rsidRPr="00857090">
        <w:t>)</w:t>
      </w:r>
    </w:p>
    <w:p w:rsidR="00F16FDA" w:rsidRPr="00857090" w:rsidRDefault="0005099F" w:rsidP="00541D8A">
      <w:pPr>
        <w:pStyle w:val="ListParagraph"/>
        <w:numPr>
          <w:ilvl w:val="0"/>
          <w:numId w:val="30"/>
        </w:numPr>
        <w:ind w:left="1434" w:hanging="357"/>
        <w:contextualSpacing w:val="0"/>
      </w:pPr>
      <w:r w:rsidRPr="00857090">
        <w:t>beoorde</w:t>
      </w:r>
      <w:r w:rsidR="000534D4" w:rsidRPr="00857090">
        <w:t>ling ondersteun</w:t>
      </w:r>
      <w:r w:rsidRPr="00857090">
        <w:t xml:space="preserve"> of help om te evalueer, kritiseer, te hersien of betekenis te vind (sou dit beter wees as, watter aanbeveling, wat sou die beste wees, ens</w:t>
      </w:r>
      <w:r w:rsidR="00213E47" w:rsidRPr="00857090">
        <w:t>.</w:t>
      </w:r>
      <w:r w:rsidRPr="00857090">
        <w:t>)</w:t>
      </w:r>
      <w:r w:rsidR="00CE54BA" w:rsidRPr="00857090">
        <w:t xml:space="preserve"> (</w:t>
      </w:r>
      <w:r w:rsidR="00CE54BA" w:rsidRPr="00857090">
        <w:rPr>
          <w:i/>
        </w:rPr>
        <w:t>vlak 4</w:t>
      </w:r>
      <w:r w:rsidR="00CE54BA" w:rsidRPr="00857090">
        <w:t>)</w:t>
      </w:r>
    </w:p>
    <w:p w:rsidR="005C7281" w:rsidRPr="00857090" w:rsidRDefault="00213E47" w:rsidP="005C7281">
      <w:pPr>
        <w:spacing w:after="200" w:line="252" w:lineRule="auto"/>
        <w:ind w:left="720"/>
        <w:rPr>
          <w:rFonts w:ascii="Cambria" w:hAnsi="Cambria"/>
          <w:sz w:val="22"/>
          <w:szCs w:val="22"/>
          <w:lang w:eastAsia="en-US" w:bidi="en-US"/>
        </w:rPr>
      </w:pPr>
      <w:r w:rsidRPr="00857090">
        <w:rPr>
          <w:rFonts w:ascii="Cambria" w:hAnsi="Cambria"/>
          <w:sz w:val="22"/>
          <w:szCs w:val="22"/>
          <w:lang w:eastAsia="en-US" w:bidi="en-US"/>
        </w:rPr>
        <w:t>J</w:t>
      </w:r>
      <w:r w:rsidR="005A46DB" w:rsidRPr="00857090">
        <w:rPr>
          <w:rFonts w:ascii="Cambria" w:hAnsi="Cambria"/>
          <w:sz w:val="22"/>
          <w:szCs w:val="22"/>
          <w:lang w:eastAsia="en-US" w:bidi="en-US"/>
        </w:rPr>
        <w:t>ou vrae</w:t>
      </w:r>
      <w:r w:rsidRPr="00857090">
        <w:rPr>
          <w:rFonts w:ascii="Cambria" w:hAnsi="Cambria"/>
          <w:sz w:val="22"/>
          <w:szCs w:val="22"/>
          <w:lang w:eastAsia="en-US" w:bidi="en-US"/>
        </w:rPr>
        <w:t xml:space="preserve"> moet tesame</w:t>
      </w:r>
      <w:r w:rsidR="005A46DB" w:rsidRPr="00857090">
        <w:rPr>
          <w:rFonts w:ascii="Cambria" w:hAnsi="Cambria"/>
          <w:sz w:val="22"/>
          <w:szCs w:val="22"/>
          <w:lang w:eastAsia="en-US" w:bidi="en-US"/>
        </w:rPr>
        <w:t xml:space="preserve"> ten minste </w:t>
      </w:r>
      <w:r w:rsidR="005A46DB" w:rsidRPr="00857090">
        <w:rPr>
          <w:rFonts w:ascii="Cambria" w:hAnsi="Cambria"/>
          <w:b/>
          <w:i/>
          <w:sz w:val="22"/>
          <w:szCs w:val="22"/>
          <w:lang w:eastAsia="en-US" w:bidi="en-US"/>
        </w:rPr>
        <w:t>drie</w:t>
      </w:r>
      <w:r w:rsidR="005A46DB" w:rsidRPr="00857090">
        <w:rPr>
          <w:rFonts w:ascii="Cambria" w:hAnsi="Cambria"/>
          <w:sz w:val="22"/>
          <w:szCs w:val="22"/>
          <w:lang w:eastAsia="en-US" w:bidi="en-US"/>
        </w:rPr>
        <w:t xml:space="preserve"> verskillende tipes/vlakke verteenwoordig.</w:t>
      </w:r>
    </w:p>
    <w:p w:rsidR="00A22571" w:rsidRPr="00857090" w:rsidRDefault="005A46DB" w:rsidP="005A46DB">
      <w:pPr>
        <w:numPr>
          <w:ilvl w:val="0"/>
          <w:numId w:val="23"/>
        </w:numPr>
        <w:spacing w:after="200" w:line="252" w:lineRule="auto"/>
        <w:rPr>
          <w:rFonts w:ascii="Cambria" w:hAnsi="Cambria"/>
          <w:sz w:val="22"/>
          <w:szCs w:val="22"/>
          <w:lang w:eastAsia="en-US" w:bidi="en-US"/>
        </w:rPr>
      </w:pPr>
      <w:r w:rsidRPr="00857090">
        <w:rPr>
          <w:rFonts w:ascii="Cambria" w:eastAsia="Cambria" w:hAnsi="Cambria" w:cs="Cambria"/>
          <w:sz w:val="22"/>
          <w:szCs w:val="22"/>
        </w:rPr>
        <w:t xml:space="preserve">Vergelyk jou finale lys opskrifte en vrae met die taakbeskrywing en die </w:t>
      </w:r>
      <w:proofErr w:type="spellStart"/>
      <w:r w:rsidR="007C04EB" w:rsidRPr="00857090">
        <w:rPr>
          <w:rFonts w:ascii="Cambria" w:eastAsia="Cambria" w:hAnsi="Cambria" w:cs="Cambria"/>
          <w:sz w:val="22"/>
          <w:szCs w:val="22"/>
        </w:rPr>
        <w:t>fokus</w:t>
      </w:r>
      <w:r w:rsidRPr="00857090">
        <w:rPr>
          <w:rFonts w:ascii="Cambria" w:eastAsia="Cambria" w:hAnsi="Cambria" w:cs="Cambria"/>
          <w:sz w:val="22"/>
          <w:szCs w:val="22"/>
        </w:rPr>
        <w:t>vraag</w:t>
      </w:r>
      <w:proofErr w:type="spellEnd"/>
      <w:r w:rsidRPr="00857090">
        <w:rPr>
          <w:rFonts w:ascii="Cambria" w:eastAsia="Cambria" w:hAnsi="Cambria" w:cs="Cambria"/>
          <w:sz w:val="22"/>
          <w:szCs w:val="22"/>
        </w:rPr>
        <w:t xml:space="preserve"> wat beantwoord moet word om seker te maak dat jy op die probleem en die taak</w:t>
      </w:r>
      <w:r w:rsidR="00213E47" w:rsidRPr="00857090">
        <w:rPr>
          <w:rFonts w:ascii="Cambria" w:eastAsia="Cambria" w:hAnsi="Cambria" w:cs="Cambria"/>
          <w:sz w:val="22"/>
          <w:szCs w:val="22"/>
        </w:rPr>
        <w:t xml:space="preserve"> </w:t>
      </w:r>
      <w:r w:rsidRPr="00857090">
        <w:rPr>
          <w:rFonts w:ascii="Cambria" w:eastAsia="Cambria" w:hAnsi="Cambria" w:cs="Cambria"/>
          <w:sz w:val="22"/>
          <w:szCs w:val="22"/>
        </w:rPr>
        <w:t>gefokus bly.</w:t>
      </w:r>
    </w:p>
    <w:p w:rsidR="00F16FDA" w:rsidRPr="00857090" w:rsidRDefault="007C04EB" w:rsidP="00CD03C6">
      <w:pPr>
        <w:numPr>
          <w:ilvl w:val="0"/>
          <w:numId w:val="23"/>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Hersien of verander die vrae </w:t>
      </w:r>
      <w:r w:rsidR="00213E47" w:rsidRPr="00857090">
        <w:rPr>
          <w:rFonts w:ascii="Cambria" w:hAnsi="Cambria"/>
          <w:sz w:val="22"/>
          <w:szCs w:val="22"/>
          <w:lang w:eastAsia="en-US" w:bidi="en-US"/>
        </w:rPr>
        <w:t>indien</w:t>
      </w:r>
      <w:r w:rsidRPr="00857090">
        <w:rPr>
          <w:rFonts w:ascii="Cambria" w:hAnsi="Cambria"/>
          <w:sz w:val="22"/>
          <w:szCs w:val="22"/>
          <w:lang w:eastAsia="en-US" w:bidi="en-US"/>
        </w:rPr>
        <w:t xml:space="preserve"> nodig en f</w:t>
      </w:r>
      <w:r w:rsidR="005A46DB" w:rsidRPr="00857090">
        <w:rPr>
          <w:rFonts w:ascii="Cambria" w:hAnsi="Cambria"/>
          <w:sz w:val="22"/>
          <w:szCs w:val="22"/>
          <w:lang w:eastAsia="en-US" w:bidi="en-US"/>
        </w:rPr>
        <w:t>inaliseer</w:t>
      </w:r>
      <w:r w:rsidR="00213E47" w:rsidRPr="00857090">
        <w:rPr>
          <w:rFonts w:ascii="Cambria" w:hAnsi="Cambria"/>
          <w:sz w:val="22"/>
          <w:szCs w:val="22"/>
          <w:lang w:eastAsia="en-US" w:bidi="en-US"/>
        </w:rPr>
        <w:t xml:space="preserve"> </w:t>
      </w:r>
      <w:r w:rsidRPr="00857090">
        <w:rPr>
          <w:rFonts w:ascii="Cambria" w:hAnsi="Cambria"/>
          <w:b/>
          <w:i/>
          <w:sz w:val="22"/>
          <w:szCs w:val="22"/>
          <w:lang w:eastAsia="en-US" w:bidi="en-US"/>
        </w:rPr>
        <w:t>jou</w:t>
      </w:r>
      <w:r w:rsidR="00CE54BA" w:rsidRPr="00857090">
        <w:rPr>
          <w:rFonts w:ascii="Cambria" w:hAnsi="Cambria"/>
          <w:b/>
          <w:i/>
          <w:sz w:val="22"/>
          <w:szCs w:val="22"/>
          <w:lang w:eastAsia="en-US" w:bidi="en-US"/>
        </w:rPr>
        <w:t xml:space="preserve"> </w:t>
      </w:r>
      <w:r w:rsidRPr="00857090">
        <w:rPr>
          <w:rFonts w:ascii="Cambria" w:hAnsi="Cambria"/>
          <w:sz w:val="22"/>
          <w:szCs w:val="22"/>
          <w:lang w:eastAsia="en-US" w:bidi="en-US"/>
        </w:rPr>
        <w:t xml:space="preserve">lys van </w:t>
      </w:r>
      <w:r w:rsidR="005A46DB" w:rsidRPr="00857090">
        <w:rPr>
          <w:rFonts w:ascii="Cambria" w:hAnsi="Cambria"/>
          <w:sz w:val="22"/>
          <w:szCs w:val="22"/>
          <w:lang w:eastAsia="en-US" w:bidi="en-US"/>
        </w:rPr>
        <w:t xml:space="preserve">opskrifte (ten minste </w:t>
      </w:r>
      <w:r w:rsidR="005A46DB" w:rsidRPr="00857090">
        <w:rPr>
          <w:rFonts w:ascii="Cambria" w:hAnsi="Cambria"/>
          <w:b/>
          <w:i/>
          <w:sz w:val="22"/>
          <w:szCs w:val="22"/>
          <w:lang w:eastAsia="en-US" w:bidi="en-US"/>
        </w:rPr>
        <w:t>vier</w:t>
      </w:r>
      <w:r w:rsidR="005A46DB" w:rsidRPr="00857090">
        <w:rPr>
          <w:rFonts w:ascii="Cambria" w:hAnsi="Cambria"/>
          <w:sz w:val="22"/>
          <w:szCs w:val="22"/>
          <w:lang w:eastAsia="en-US" w:bidi="en-US"/>
        </w:rPr>
        <w:t xml:space="preserve">) en </w:t>
      </w:r>
      <w:r w:rsidR="00213E47" w:rsidRPr="00857090">
        <w:rPr>
          <w:rFonts w:ascii="Cambria" w:hAnsi="Cambria"/>
          <w:b/>
          <w:i/>
          <w:sz w:val="22"/>
          <w:szCs w:val="22"/>
          <w:lang w:eastAsia="en-US" w:bidi="en-US"/>
        </w:rPr>
        <w:t>jou</w:t>
      </w:r>
      <w:r w:rsidR="005A46DB" w:rsidRPr="00857090">
        <w:rPr>
          <w:rFonts w:ascii="Cambria" w:hAnsi="Cambria"/>
          <w:sz w:val="22"/>
          <w:szCs w:val="22"/>
          <w:lang w:eastAsia="en-US" w:bidi="en-US"/>
        </w:rPr>
        <w:t xml:space="preserve"> vrae (ten minste </w:t>
      </w:r>
      <w:r w:rsidR="005A46DB" w:rsidRPr="00857090">
        <w:rPr>
          <w:rFonts w:ascii="Cambria" w:hAnsi="Cambria"/>
          <w:b/>
          <w:i/>
          <w:sz w:val="22"/>
          <w:szCs w:val="22"/>
          <w:lang w:eastAsia="en-US" w:bidi="en-US"/>
        </w:rPr>
        <w:t>15</w:t>
      </w:r>
      <w:r w:rsidR="005A46DB" w:rsidRPr="00857090">
        <w:rPr>
          <w:rFonts w:ascii="Cambria" w:hAnsi="Cambria"/>
          <w:sz w:val="22"/>
          <w:szCs w:val="22"/>
          <w:lang w:eastAsia="en-US" w:bidi="en-US"/>
        </w:rPr>
        <w:t>) wat</w:t>
      </w:r>
      <w:r w:rsidR="005A46DB" w:rsidRPr="00857090">
        <w:rPr>
          <w:rFonts w:ascii="Cambria" w:hAnsi="Cambria"/>
          <w:b/>
          <w:i/>
          <w:sz w:val="22"/>
          <w:szCs w:val="22"/>
          <w:lang w:eastAsia="en-US" w:bidi="en-US"/>
        </w:rPr>
        <w:t xml:space="preserve"> jy </w:t>
      </w:r>
      <w:r w:rsidR="005A46DB" w:rsidRPr="00857090">
        <w:rPr>
          <w:rFonts w:ascii="Cambria" w:hAnsi="Cambria"/>
          <w:sz w:val="22"/>
          <w:szCs w:val="22"/>
          <w:lang w:eastAsia="en-US" w:bidi="en-US"/>
        </w:rPr>
        <w:t xml:space="preserve">gaan gebruik om die </w:t>
      </w:r>
      <w:r w:rsidR="00CE54BA" w:rsidRPr="00857090">
        <w:rPr>
          <w:rFonts w:ascii="Cambria" w:hAnsi="Cambria"/>
          <w:sz w:val="22"/>
          <w:szCs w:val="22"/>
          <w:lang w:eastAsia="en-US" w:bidi="en-US"/>
        </w:rPr>
        <w:t>ondersoek</w:t>
      </w:r>
      <w:r w:rsidR="005A46DB" w:rsidRPr="00857090">
        <w:rPr>
          <w:rFonts w:ascii="Cambria" w:hAnsi="Cambria"/>
          <w:sz w:val="22"/>
          <w:szCs w:val="22"/>
          <w:lang w:eastAsia="en-US" w:bidi="en-US"/>
        </w:rPr>
        <w:t xml:space="preserve"> te voltooi.</w:t>
      </w:r>
    </w:p>
    <w:p w:rsidR="00F16FDA" w:rsidRPr="00857090" w:rsidRDefault="00FB1BA6"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 xml:space="preserve">Versamel inligting en data </w:t>
      </w:r>
    </w:p>
    <w:p w:rsidR="009F4B48" w:rsidRPr="00857090" w:rsidRDefault="00CD33DC" w:rsidP="0085186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w:t>
      </w:r>
      <w:r w:rsidR="00FB1BA6" w:rsidRPr="00857090">
        <w:rPr>
          <w:rFonts w:ascii="Cambria" w:hAnsi="Cambria"/>
          <w:sz w:val="22"/>
          <w:szCs w:val="22"/>
          <w:lang w:eastAsia="en-US" w:bidi="en-US"/>
        </w:rPr>
        <w:t>die probleem op te los, moet jy mo</w:t>
      </w:r>
      <w:r w:rsidRPr="00857090">
        <w:rPr>
          <w:rFonts w:ascii="Cambria" w:hAnsi="Cambria"/>
          <w:sz w:val="22"/>
          <w:szCs w:val="22"/>
          <w:lang w:eastAsia="en-US" w:bidi="en-US"/>
        </w:rPr>
        <w:t>ontlike bronne van inligting identifiseer en</w:t>
      </w:r>
      <w:r w:rsidR="0042382A" w:rsidRPr="00857090">
        <w:rPr>
          <w:rFonts w:ascii="Cambria" w:hAnsi="Cambria"/>
          <w:sz w:val="22"/>
          <w:szCs w:val="22"/>
          <w:lang w:eastAsia="en-US" w:bidi="en-US"/>
        </w:rPr>
        <w:t xml:space="preserve"> </w:t>
      </w:r>
      <w:r w:rsidR="00FB1BA6" w:rsidRPr="00857090">
        <w:rPr>
          <w:rFonts w:ascii="Cambria" w:hAnsi="Cambria"/>
          <w:i/>
          <w:sz w:val="22"/>
          <w:szCs w:val="22"/>
          <w:lang w:eastAsia="en-US" w:bidi="en-US"/>
        </w:rPr>
        <w:t>kwaliteit</w:t>
      </w:r>
      <w:r w:rsidR="00FB1BA6" w:rsidRPr="00857090">
        <w:rPr>
          <w:rFonts w:ascii="Cambria" w:hAnsi="Cambria"/>
          <w:sz w:val="22"/>
          <w:szCs w:val="22"/>
          <w:lang w:eastAsia="en-US" w:bidi="en-US"/>
        </w:rPr>
        <w:t xml:space="preserve"> </w:t>
      </w:r>
      <w:r w:rsidRPr="00857090">
        <w:rPr>
          <w:rFonts w:ascii="Cambria" w:hAnsi="Cambria"/>
          <w:sz w:val="22"/>
          <w:szCs w:val="22"/>
          <w:lang w:eastAsia="en-US" w:bidi="en-US"/>
        </w:rPr>
        <w:t>inligting</w:t>
      </w:r>
      <w:r w:rsidR="00FB1BA6" w:rsidRPr="00857090">
        <w:rPr>
          <w:rFonts w:ascii="Cambria" w:hAnsi="Cambria"/>
          <w:sz w:val="22"/>
          <w:szCs w:val="22"/>
          <w:lang w:eastAsia="en-US" w:bidi="en-US"/>
        </w:rPr>
        <w:t xml:space="preserve"> </w:t>
      </w:r>
      <w:r w:rsidR="00920EE8" w:rsidRPr="00857090">
        <w:rPr>
          <w:rFonts w:ascii="Cambria" w:hAnsi="Cambria"/>
          <w:sz w:val="22"/>
          <w:szCs w:val="22"/>
          <w:lang w:eastAsia="en-US" w:bidi="en-US"/>
        </w:rPr>
        <w:t>in</w:t>
      </w:r>
      <w:r w:rsidR="00FB1BA6" w:rsidRPr="00857090">
        <w:rPr>
          <w:rFonts w:ascii="Cambria" w:hAnsi="Cambria"/>
          <w:sz w:val="22"/>
          <w:szCs w:val="22"/>
          <w:lang w:eastAsia="en-US" w:bidi="en-US"/>
        </w:rPr>
        <w:t>samel.</w:t>
      </w:r>
    </w:p>
    <w:p w:rsidR="00F16FDA" w:rsidRPr="00857090" w:rsidRDefault="00CD33DC" w:rsidP="00D0039A">
      <w:pPr>
        <w:numPr>
          <w:ilvl w:val="0"/>
          <w:numId w:val="7"/>
        </w:numPr>
        <w:spacing w:after="200" w:line="252" w:lineRule="auto"/>
        <w:ind w:left="714" w:hanging="357"/>
        <w:rPr>
          <w:rFonts w:ascii="Cambria" w:hAnsi="Cambria"/>
          <w:sz w:val="22"/>
          <w:szCs w:val="22"/>
          <w:lang w:eastAsia="en-US" w:bidi="en-US"/>
        </w:rPr>
      </w:pPr>
      <w:r w:rsidRPr="00857090">
        <w:rPr>
          <w:rFonts w:ascii="Cambria" w:eastAsia="Cambria" w:hAnsi="Cambria" w:cs="Cambria"/>
          <w:sz w:val="22"/>
          <w:szCs w:val="22"/>
        </w:rPr>
        <w:t>Gebruik ten minste</w:t>
      </w:r>
      <w:r w:rsidR="0042382A" w:rsidRPr="00857090">
        <w:rPr>
          <w:rFonts w:ascii="Cambria" w:eastAsia="Cambria" w:hAnsi="Cambria" w:cs="Cambria"/>
          <w:sz w:val="22"/>
          <w:szCs w:val="22"/>
        </w:rPr>
        <w:t xml:space="preserve"> </w:t>
      </w:r>
      <w:r w:rsidRPr="00857090">
        <w:rPr>
          <w:rFonts w:ascii="Cambria" w:eastAsia="Cambria" w:hAnsi="Cambria" w:cs="Cambria"/>
          <w:b/>
          <w:i/>
          <w:sz w:val="22"/>
          <w:szCs w:val="22"/>
        </w:rPr>
        <w:t>vier</w:t>
      </w:r>
      <w:r w:rsidR="0042382A" w:rsidRPr="00857090">
        <w:rPr>
          <w:rFonts w:ascii="Cambria" w:eastAsia="Cambria" w:hAnsi="Cambria" w:cs="Cambria"/>
          <w:i/>
          <w:sz w:val="22"/>
          <w:szCs w:val="22"/>
        </w:rPr>
        <w:t xml:space="preserve"> </w:t>
      </w:r>
      <w:r w:rsidRPr="00857090">
        <w:rPr>
          <w:rFonts w:ascii="Cambria" w:eastAsia="Cambria" w:hAnsi="Cambria" w:cs="Cambria"/>
          <w:sz w:val="22"/>
          <w:szCs w:val="22"/>
        </w:rPr>
        <w:t>opskrifte</w:t>
      </w:r>
      <w:r w:rsidR="00920EE8" w:rsidRPr="00857090">
        <w:rPr>
          <w:rFonts w:ascii="Cambria" w:eastAsia="Cambria" w:hAnsi="Cambria" w:cs="Cambria"/>
          <w:sz w:val="22"/>
          <w:szCs w:val="22"/>
        </w:rPr>
        <w:t xml:space="preserve"> (verwys na nommer 5)</w:t>
      </w:r>
      <w:r w:rsidRPr="00857090">
        <w:rPr>
          <w:rFonts w:ascii="Cambria" w:eastAsia="Cambria" w:hAnsi="Cambria" w:cs="Cambria"/>
          <w:sz w:val="22"/>
          <w:szCs w:val="22"/>
        </w:rPr>
        <w:t xml:space="preserve"> met </w:t>
      </w:r>
      <w:r w:rsidR="0042382A" w:rsidRPr="00857090">
        <w:rPr>
          <w:rFonts w:ascii="Cambria" w:eastAsia="Cambria" w:hAnsi="Cambria" w:cs="Cambria"/>
          <w:sz w:val="22"/>
          <w:szCs w:val="22"/>
        </w:rPr>
        <w:t>toepaslike</w:t>
      </w:r>
      <w:r w:rsidRPr="00857090">
        <w:rPr>
          <w:rFonts w:ascii="Cambria" w:eastAsia="Cambria" w:hAnsi="Cambria" w:cs="Cambria"/>
          <w:sz w:val="22"/>
          <w:szCs w:val="22"/>
        </w:rPr>
        <w:t xml:space="preserve"> vrae uit jou finale lys.</w:t>
      </w:r>
    </w:p>
    <w:p w:rsidR="00343451" w:rsidRPr="00857090" w:rsidRDefault="00343451" w:rsidP="00343451">
      <w:pPr>
        <w:pStyle w:val="ListParagraph"/>
        <w:numPr>
          <w:ilvl w:val="0"/>
          <w:numId w:val="8"/>
        </w:numPr>
        <w:spacing w:after="0"/>
      </w:pPr>
      <w:r w:rsidRPr="00857090">
        <w:t xml:space="preserve">Voltooi 'n tabel, soos die een hieronder, vir </w:t>
      </w:r>
      <w:r w:rsidRPr="00857090">
        <w:rPr>
          <w:i/>
        </w:rPr>
        <w:t>elke</w:t>
      </w:r>
      <w:r w:rsidRPr="00857090">
        <w:t xml:space="preserve"> opskrif.</w:t>
      </w:r>
    </w:p>
    <w:p w:rsidR="00343451" w:rsidRPr="00857090" w:rsidRDefault="00343451" w:rsidP="00343451">
      <w:pPr>
        <w:pStyle w:val="ListParagraph"/>
        <w:numPr>
          <w:ilvl w:val="0"/>
          <w:numId w:val="8"/>
        </w:numPr>
        <w:spacing w:after="0"/>
      </w:pPr>
      <w:r w:rsidRPr="00857090">
        <w:t xml:space="preserve">Begin </w:t>
      </w:r>
      <w:r w:rsidRPr="00857090">
        <w:rPr>
          <w:i/>
        </w:rPr>
        <w:t>elke</w:t>
      </w:r>
      <w:r w:rsidRPr="00857090">
        <w:t xml:space="preserve"> opskrif op 'n nuwe bladsy van jou woordverwerkingsdokument.</w:t>
      </w:r>
    </w:p>
    <w:p w:rsidR="00F16FDA" w:rsidRPr="00857090" w:rsidRDefault="00343451" w:rsidP="00343451">
      <w:pPr>
        <w:numPr>
          <w:ilvl w:val="0"/>
          <w:numId w:val="8"/>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Jy moet ten minste </w:t>
      </w:r>
      <w:r w:rsidRPr="00857090">
        <w:rPr>
          <w:rFonts w:ascii="Cambria" w:hAnsi="Cambria"/>
          <w:b/>
          <w:i/>
          <w:sz w:val="22"/>
          <w:szCs w:val="22"/>
          <w:lang w:eastAsia="en-US" w:bidi="en-US"/>
        </w:rPr>
        <w:t>15</w:t>
      </w:r>
      <w:r w:rsidR="0042382A" w:rsidRPr="00857090">
        <w:rPr>
          <w:rFonts w:ascii="Cambria" w:hAnsi="Cambria"/>
          <w:i/>
          <w:sz w:val="22"/>
          <w:szCs w:val="22"/>
          <w:lang w:eastAsia="en-US" w:bidi="en-US"/>
        </w:rPr>
        <w:t xml:space="preserve"> </w:t>
      </w:r>
      <w:r w:rsidRPr="00857090">
        <w:rPr>
          <w:rFonts w:ascii="Cambria" w:hAnsi="Cambria"/>
          <w:sz w:val="22"/>
          <w:szCs w:val="22"/>
          <w:lang w:eastAsia="en-US" w:bidi="en-US"/>
        </w:rPr>
        <w:t>vrae in totaal hê.</w:t>
      </w:r>
    </w:p>
    <w:p w:rsidR="00343451" w:rsidRPr="00857090" w:rsidRDefault="00343451" w:rsidP="00343451">
      <w:pPr>
        <w:pStyle w:val="ListParagraph"/>
        <w:numPr>
          <w:ilvl w:val="0"/>
          <w:numId w:val="8"/>
        </w:numPr>
      </w:pPr>
      <w:r w:rsidRPr="00857090">
        <w:t xml:space="preserve">Dui die soort of vlak van denke vir elke vraag aan </w:t>
      </w:r>
      <w:r w:rsidR="0042382A" w:rsidRPr="00857090">
        <w:t>sodat jy kan</w:t>
      </w:r>
      <w:r w:rsidRPr="00857090">
        <w:t xml:space="preserve"> wys dat jy oor die </w:t>
      </w:r>
      <w:r w:rsidRPr="00857090">
        <w:rPr>
          <w:i/>
        </w:rPr>
        <w:t>kwaliteit</w:t>
      </w:r>
      <w:r w:rsidRPr="00857090">
        <w:t xml:space="preserve"> van jou vrae</w:t>
      </w:r>
      <w:r w:rsidR="0042382A" w:rsidRPr="00857090">
        <w:t xml:space="preserve"> gedink het</w:t>
      </w:r>
      <w:r w:rsidRPr="00857090">
        <w:t>.</w:t>
      </w:r>
    </w:p>
    <w:p w:rsidR="00343451" w:rsidRPr="00857090" w:rsidRDefault="00343451" w:rsidP="006B68F1">
      <w:pPr>
        <w:pStyle w:val="ListParagraph"/>
        <w:numPr>
          <w:ilvl w:val="0"/>
          <w:numId w:val="8"/>
        </w:numPr>
        <w:spacing w:after="0"/>
      </w:pPr>
      <w:r w:rsidRPr="00857090">
        <w:t xml:space="preserve">Vir elke vraag, skryf 'n moontlike bron waar jy </w:t>
      </w:r>
      <w:r w:rsidR="00920EE8" w:rsidRPr="00857090">
        <w:t xml:space="preserve">moontlik </w:t>
      </w:r>
      <w:r w:rsidRPr="00857090">
        <w:t xml:space="preserve">inligting </w:t>
      </w:r>
      <w:r w:rsidR="0042382A" w:rsidRPr="00857090">
        <w:t>daarvoor</w:t>
      </w:r>
      <w:r w:rsidRPr="00857090">
        <w:t xml:space="preserve"> sal vind</w:t>
      </w:r>
      <w:r w:rsidR="0042382A" w:rsidRPr="00857090">
        <w:t>, neer</w:t>
      </w:r>
      <w:r w:rsidR="006B68F1" w:rsidRPr="00857090">
        <w:t xml:space="preserve"> (jy hoef nie enige besonderhede oor die bron op hierdie stadium</w:t>
      </w:r>
      <w:r w:rsidR="0042382A" w:rsidRPr="00857090">
        <w:t xml:space="preserve"> </w:t>
      </w:r>
      <w:r w:rsidR="006B68F1" w:rsidRPr="00857090">
        <w:t>te gee nie)</w:t>
      </w:r>
      <w:r w:rsidRPr="00857090">
        <w:t>.</w:t>
      </w:r>
    </w:p>
    <w:p w:rsidR="001223FB" w:rsidRPr="00857090" w:rsidRDefault="006B68F1" w:rsidP="001223FB">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die vraelys, </w:t>
      </w:r>
      <w:r w:rsidRPr="00857090">
        <w:rPr>
          <w:rFonts w:ascii="Cambria" w:hAnsi="Cambria"/>
          <w:i/>
          <w:sz w:val="22"/>
          <w:szCs w:val="22"/>
          <w:lang w:eastAsia="en-US" w:bidi="en-US"/>
        </w:rPr>
        <w:t>Internet</w:t>
      </w:r>
      <w:r w:rsidRPr="00857090">
        <w:rPr>
          <w:rFonts w:ascii="Cambria" w:hAnsi="Cambria"/>
          <w:sz w:val="22"/>
          <w:szCs w:val="22"/>
          <w:lang w:eastAsia="en-US" w:bidi="en-US"/>
        </w:rPr>
        <w:t xml:space="preserve"> </w:t>
      </w:r>
      <w:r w:rsidR="0042382A" w:rsidRPr="00857090">
        <w:rPr>
          <w:rFonts w:ascii="Cambria" w:hAnsi="Cambria"/>
          <w:sz w:val="22"/>
          <w:szCs w:val="22"/>
          <w:lang w:eastAsia="en-US" w:bidi="en-US"/>
        </w:rPr>
        <w:t xml:space="preserve">(ten minste </w:t>
      </w:r>
      <w:r w:rsidR="0042382A" w:rsidRPr="00857090">
        <w:rPr>
          <w:rFonts w:ascii="Cambria" w:hAnsi="Cambria"/>
          <w:b/>
          <w:i/>
          <w:sz w:val="22"/>
          <w:szCs w:val="22"/>
          <w:lang w:eastAsia="en-US" w:bidi="en-US"/>
        </w:rPr>
        <w:t>twee</w:t>
      </w:r>
      <w:r w:rsidR="0042382A" w:rsidRPr="00857090">
        <w:rPr>
          <w:rFonts w:ascii="Cambria" w:hAnsi="Cambria"/>
          <w:sz w:val="22"/>
          <w:szCs w:val="22"/>
          <w:lang w:eastAsia="en-US" w:bidi="en-US"/>
        </w:rPr>
        <w:t xml:space="preserve"> verskillende webtuistes) </w:t>
      </w:r>
      <w:r w:rsidR="0042382A" w:rsidRPr="00857090">
        <w:rPr>
          <w:rFonts w:ascii="Cambria" w:hAnsi="Cambria"/>
          <w:b/>
          <w:sz w:val="22"/>
          <w:szCs w:val="22"/>
          <w:lang w:eastAsia="en-US" w:bidi="en-US"/>
        </w:rPr>
        <w:t>plus</w:t>
      </w:r>
      <w:r w:rsidRPr="00857090">
        <w:rPr>
          <w:rFonts w:ascii="Cambria" w:hAnsi="Cambria"/>
          <w:sz w:val="22"/>
          <w:szCs w:val="22"/>
          <w:lang w:eastAsia="en-US" w:bidi="en-US"/>
        </w:rPr>
        <w:t xml:space="preserve"> ten minste </w:t>
      </w:r>
      <w:r w:rsidRPr="00857090">
        <w:rPr>
          <w:rFonts w:ascii="Cambria" w:hAnsi="Cambria"/>
          <w:b/>
          <w:i/>
          <w:sz w:val="22"/>
          <w:szCs w:val="22"/>
          <w:lang w:eastAsia="en-US" w:bidi="en-US"/>
        </w:rPr>
        <w:t>een</w:t>
      </w:r>
      <w:r w:rsidR="0042382A" w:rsidRPr="00857090">
        <w:rPr>
          <w:rFonts w:ascii="Cambria" w:hAnsi="Cambria"/>
          <w:i/>
          <w:sz w:val="22"/>
          <w:szCs w:val="22"/>
          <w:lang w:eastAsia="en-US" w:bidi="en-US"/>
        </w:rPr>
        <w:t xml:space="preserve"> </w:t>
      </w:r>
      <w:r w:rsidRPr="00857090">
        <w:rPr>
          <w:rFonts w:ascii="Cambria" w:hAnsi="Cambria"/>
          <w:sz w:val="22"/>
          <w:szCs w:val="22"/>
          <w:lang w:eastAsia="en-US" w:bidi="en-US"/>
        </w:rPr>
        <w:t xml:space="preserve">ander bron bv. media </w:t>
      </w:r>
      <w:r w:rsidR="0042382A" w:rsidRPr="00857090">
        <w:rPr>
          <w:rFonts w:ascii="Cambria" w:hAnsi="Cambria"/>
          <w:sz w:val="22"/>
          <w:szCs w:val="22"/>
          <w:lang w:eastAsia="en-US" w:bidi="en-US"/>
        </w:rPr>
        <w:t xml:space="preserve">(gedruk of elektronies) </w:t>
      </w:r>
      <w:r w:rsidRPr="00857090">
        <w:rPr>
          <w:rFonts w:ascii="Cambria" w:hAnsi="Cambria"/>
          <w:sz w:val="22"/>
          <w:szCs w:val="22"/>
          <w:lang w:eastAsia="en-US" w:bidi="en-US"/>
        </w:rPr>
        <w:t xml:space="preserve">soos koerante, tydskrifte, brosjures, handboeke ens. </w:t>
      </w:r>
      <w:r w:rsidR="0042382A" w:rsidRPr="00857090">
        <w:rPr>
          <w:rFonts w:ascii="Cambria" w:hAnsi="Cambria"/>
          <w:sz w:val="22"/>
          <w:szCs w:val="22"/>
          <w:lang w:eastAsia="en-US" w:bidi="en-US"/>
        </w:rPr>
        <w:t xml:space="preserve">Jy moet ook die vraelys gebruik </w:t>
      </w:r>
      <w:r w:rsidR="003D369A" w:rsidRPr="00857090">
        <w:rPr>
          <w:rFonts w:ascii="Cambria" w:hAnsi="Cambria"/>
          <w:sz w:val="22"/>
          <w:szCs w:val="22"/>
          <w:lang w:eastAsia="en-US" w:bidi="en-US"/>
        </w:rPr>
        <w:t>vir</w:t>
      </w:r>
      <w:r w:rsidR="0042382A" w:rsidRPr="00857090">
        <w:rPr>
          <w:rFonts w:ascii="Cambria" w:hAnsi="Cambria"/>
          <w:sz w:val="22"/>
          <w:szCs w:val="22"/>
          <w:lang w:eastAsia="en-US" w:bidi="en-US"/>
        </w:rPr>
        <w:t xml:space="preserve"> data/inligting </w:t>
      </w:r>
      <w:r w:rsidR="003D369A" w:rsidRPr="00857090">
        <w:rPr>
          <w:rFonts w:ascii="Cambria" w:hAnsi="Cambria"/>
          <w:sz w:val="22"/>
          <w:szCs w:val="22"/>
          <w:lang w:eastAsia="en-US" w:bidi="en-US"/>
        </w:rPr>
        <w:t>wat by mense ingesamel moet word</w:t>
      </w:r>
      <w:r w:rsidR="0042382A" w:rsidRPr="00857090">
        <w:rPr>
          <w:rFonts w:ascii="Cambria" w:hAnsi="Cambria"/>
          <w:sz w:val="22"/>
          <w:szCs w:val="22"/>
          <w:lang w:eastAsia="en-US" w:bidi="en-US"/>
        </w:rPr>
        <w:t>.</w:t>
      </w:r>
    </w:p>
    <w:p w:rsidR="006B68F1" w:rsidRPr="00857090" w:rsidRDefault="006B68F1" w:rsidP="006B68F1">
      <w:pPr>
        <w:spacing w:after="200" w:line="252" w:lineRule="auto"/>
        <w:ind w:left="1074"/>
        <w:contextualSpacing/>
        <w:rPr>
          <w:rFonts w:ascii="Cambria" w:hAnsi="Cambria"/>
          <w:sz w:val="22"/>
          <w:szCs w:val="22"/>
          <w:lang w:eastAsia="en-US" w:bidi="en-US"/>
        </w:rPr>
      </w:pPr>
    </w:p>
    <w:p w:rsidR="00FA3065" w:rsidRPr="00857090" w:rsidRDefault="006B68F1" w:rsidP="00FA3065">
      <w:pPr>
        <w:keepNext/>
        <w:spacing w:line="252" w:lineRule="auto"/>
        <w:jc w:val="center"/>
      </w:pPr>
      <w:r w:rsidRPr="00857090">
        <w:rPr>
          <w:noProof/>
          <w:lang w:eastAsia="en-US"/>
        </w:rPr>
        <w:drawing>
          <wp:inline distT="0" distB="0" distL="0" distR="0">
            <wp:extent cx="4620311" cy="1785668"/>
            <wp:effectExtent l="0" t="0" r="889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632043" cy="1790202"/>
                    </a:xfrm>
                    <a:prstGeom prst="rect">
                      <a:avLst/>
                    </a:prstGeom>
                    <a:noFill/>
                    <a:ln w="9525">
                      <a:noFill/>
                      <a:miter lim="800000"/>
                      <a:headEnd/>
                      <a:tailEnd/>
                    </a:ln>
                  </pic:spPr>
                </pic:pic>
              </a:graphicData>
            </a:graphic>
          </wp:inline>
        </w:drawing>
      </w:r>
    </w:p>
    <w:p w:rsidR="00F16FDA" w:rsidRPr="00857090" w:rsidRDefault="00FA3065" w:rsidP="00FA3065">
      <w:pPr>
        <w:pStyle w:val="Caption"/>
        <w:jc w:val="center"/>
        <w:rPr>
          <w:rFonts w:ascii="Cambria" w:hAnsi="Cambria"/>
          <w:caps/>
          <w:color w:val="auto"/>
          <w:spacing w:val="10"/>
          <w:lang w:eastAsia="en-US" w:bidi="en-US"/>
        </w:rPr>
      </w:pPr>
      <w:r w:rsidRPr="00857090">
        <w:rPr>
          <w:color w:val="auto"/>
        </w:rPr>
        <w:t>Figu</w:t>
      </w:r>
      <w:r w:rsidR="006B68F1" w:rsidRPr="00857090">
        <w:rPr>
          <w:color w:val="auto"/>
        </w:rPr>
        <w:t>ur</w:t>
      </w:r>
      <w:r w:rsidR="002D59DD" w:rsidRPr="00857090">
        <w:rPr>
          <w:color w:val="auto"/>
        </w:rPr>
        <w:fldChar w:fldCharType="begin"/>
      </w:r>
      <w:r w:rsidR="00C704BB" w:rsidRPr="00857090">
        <w:rPr>
          <w:color w:val="auto"/>
        </w:rPr>
        <w:instrText xml:space="preserve"> SEQ Figure \* ARABIC </w:instrText>
      </w:r>
      <w:r w:rsidR="002D59DD" w:rsidRPr="00857090">
        <w:rPr>
          <w:color w:val="auto"/>
        </w:rPr>
        <w:fldChar w:fldCharType="separate"/>
      </w:r>
      <w:r w:rsidR="002630BD" w:rsidRPr="00857090">
        <w:rPr>
          <w:color w:val="auto"/>
        </w:rPr>
        <w:t>1</w:t>
      </w:r>
      <w:r w:rsidR="002D59DD" w:rsidRPr="00857090">
        <w:rPr>
          <w:color w:val="auto"/>
        </w:rPr>
        <w:fldChar w:fldCharType="end"/>
      </w:r>
      <w:r w:rsidRPr="00857090">
        <w:rPr>
          <w:color w:val="auto"/>
        </w:rPr>
        <w:t xml:space="preserve">: </w:t>
      </w:r>
      <w:r w:rsidR="006B68F1" w:rsidRPr="00857090">
        <w:rPr>
          <w:color w:val="auto"/>
        </w:rPr>
        <w:t>Voorbeeld van Vraag-en-bron-tabel</w:t>
      </w:r>
    </w:p>
    <w:p w:rsidR="00920EE8" w:rsidRPr="00857090" w:rsidRDefault="00920EE8" w:rsidP="00D0039A">
      <w:pPr>
        <w:numPr>
          <w:ilvl w:val="0"/>
          <w:numId w:val="7"/>
        </w:numPr>
        <w:spacing w:before="240"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Stoor 'n kopie van elke webtuiste wat jy beoog om te gebruik in die gids wat daarvoor geskep is.</w:t>
      </w:r>
    </w:p>
    <w:p w:rsidR="00F16FDA" w:rsidRPr="00857090" w:rsidRDefault="00920EE8" w:rsidP="00D0039A">
      <w:pPr>
        <w:numPr>
          <w:ilvl w:val="0"/>
          <w:numId w:val="7"/>
        </w:numPr>
        <w:spacing w:before="240" w:after="200" w:line="252" w:lineRule="auto"/>
        <w:ind w:left="714" w:hanging="357"/>
        <w:rPr>
          <w:rFonts w:ascii="Cambria" w:hAnsi="Cambria"/>
          <w:sz w:val="22"/>
          <w:szCs w:val="22"/>
          <w:lang w:eastAsia="en-US" w:bidi="en-US"/>
        </w:rPr>
      </w:pPr>
      <w:r w:rsidRPr="00857090">
        <w:rPr>
          <w:rFonts w:ascii="Cambria" w:eastAsia="Cambria" w:hAnsi="Cambria" w:cs="Cambria"/>
          <w:sz w:val="22"/>
          <w:szCs w:val="22"/>
        </w:rPr>
        <w:lastRenderedPageBreak/>
        <w:t>Versprei</w:t>
      </w:r>
      <w:r w:rsidR="006B68F1" w:rsidRPr="00857090">
        <w:rPr>
          <w:rFonts w:ascii="Cambria" w:eastAsia="Cambria" w:hAnsi="Cambria" w:cs="Cambria"/>
          <w:sz w:val="22"/>
          <w:szCs w:val="22"/>
        </w:rPr>
        <w:t xml:space="preserve"> die vraelys aan </w:t>
      </w:r>
      <w:r w:rsidR="007B4ECC" w:rsidRPr="00857090">
        <w:rPr>
          <w:rFonts w:ascii="Cambria" w:eastAsia="Cambria" w:hAnsi="Cambria" w:cs="Cambria"/>
          <w:sz w:val="22"/>
          <w:szCs w:val="22"/>
        </w:rPr>
        <w:t>minstens</w:t>
      </w:r>
      <w:r w:rsidR="006B68F1" w:rsidRPr="00857090">
        <w:rPr>
          <w:rFonts w:ascii="Cambria" w:eastAsia="Cambria" w:hAnsi="Cambria" w:cs="Cambria"/>
          <w:sz w:val="22"/>
          <w:szCs w:val="22"/>
        </w:rPr>
        <w:t xml:space="preserve"> </w:t>
      </w:r>
      <w:r w:rsidR="006B68F1" w:rsidRPr="00857090">
        <w:rPr>
          <w:rFonts w:ascii="Cambria" w:eastAsia="Cambria" w:hAnsi="Cambria" w:cs="Cambria"/>
          <w:b/>
          <w:i/>
          <w:sz w:val="22"/>
          <w:szCs w:val="22"/>
        </w:rPr>
        <w:t>15</w:t>
      </w:r>
      <w:r w:rsidR="006B68F1" w:rsidRPr="00857090">
        <w:rPr>
          <w:rFonts w:ascii="Cambria" w:eastAsia="Cambria" w:hAnsi="Cambria" w:cs="Cambria"/>
          <w:sz w:val="22"/>
          <w:szCs w:val="22"/>
        </w:rPr>
        <w:t xml:space="preserve"> mense.</w:t>
      </w:r>
    </w:p>
    <w:p w:rsidR="00F16FDA" w:rsidRPr="00857090" w:rsidRDefault="006244E1" w:rsidP="006B68F1">
      <w:pPr>
        <w:numPr>
          <w:ilvl w:val="0"/>
          <w:numId w:val="7"/>
        </w:numPr>
        <w:spacing w:before="240" w:after="200" w:line="252" w:lineRule="auto"/>
        <w:rPr>
          <w:rFonts w:ascii="Cambria" w:hAnsi="Cambria"/>
          <w:sz w:val="22"/>
          <w:szCs w:val="22"/>
          <w:lang w:eastAsia="en-US" w:bidi="en-US"/>
        </w:rPr>
      </w:pPr>
      <w:r w:rsidRPr="00857090">
        <w:rPr>
          <w:rFonts w:ascii="Cambria" w:eastAsia="Cambria" w:hAnsi="Cambria" w:cs="Cambria"/>
          <w:sz w:val="22"/>
          <w:szCs w:val="22"/>
        </w:rPr>
        <w:t>Ontvang/neem</w:t>
      </w:r>
      <w:r w:rsidR="006B68F1" w:rsidRPr="00857090">
        <w:rPr>
          <w:rFonts w:ascii="Cambria" w:eastAsia="Cambria" w:hAnsi="Cambria" w:cs="Cambria"/>
          <w:sz w:val="22"/>
          <w:szCs w:val="22"/>
        </w:rPr>
        <w:t xml:space="preserve"> die vraelyste in</w:t>
      </w:r>
      <w:r w:rsidR="00920EE8" w:rsidRPr="00857090">
        <w:rPr>
          <w:rFonts w:ascii="Cambria" w:eastAsia="Cambria" w:hAnsi="Cambria" w:cs="Cambria"/>
          <w:sz w:val="22"/>
          <w:szCs w:val="22"/>
        </w:rPr>
        <w:t>/scan/fotografeer die vraelyste</w:t>
      </w:r>
      <w:r w:rsidR="006B68F1" w:rsidRPr="00857090">
        <w:rPr>
          <w:rFonts w:ascii="Cambria" w:eastAsia="Cambria" w:hAnsi="Cambria" w:cs="Cambria"/>
          <w:sz w:val="22"/>
          <w:szCs w:val="22"/>
        </w:rPr>
        <w:t xml:space="preserve"> nadat hulle voltooi is en </w:t>
      </w:r>
      <w:r w:rsidR="00920EE8" w:rsidRPr="00857090">
        <w:rPr>
          <w:rFonts w:ascii="Cambria" w:eastAsia="Cambria" w:hAnsi="Cambria" w:cs="Cambria"/>
          <w:sz w:val="22"/>
          <w:szCs w:val="22"/>
        </w:rPr>
        <w:t>stoor</w:t>
      </w:r>
      <w:r w:rsidR="006B68F1" w:rsidRPr="00857090">
        <w:rPr>
          <w:rFonts w:ascii="Cambria" w:eastAsia="Cambria" w:hAnsi="Cambria" w:cs="Cambria"/>
          <w:sz w:val="22"/>
          <w:szCs w:val="22"/>
        </w:rPr>
        <w:t xml:space="preserve"> dit </w:t>
      </w:r>
      <w:r w:rsidR="00920EE8" w:rsidRPr="00857090">
        <w:rPr>
          <w:rFonts w:ascii="Cambria" w:eastAsia="Cambria" w:hAnsi="Cambria" w:cs="Cambria"/>
          <w:sz w:val="22"/>
          <w:szCs w:val="22"/>
        </w:rPr>
        <w:t>in ’n geskikte lêergids</w:t>
      </w:r>
      <w:r w:rsidR="006B68F1" w:rsidRPr="00857090">
        <w:rPr>
          <w:rFonts w:ascii="Cambria" w:eastAsia="Cambria" w:hAnsi="Cambria" w:cs="Cambria"/>
          <w:sz w:val="22"/>
          <w:szCs w:val="22"/>
        </w:rPr>
        <w:t xml:space="preserve">. Maak seker dat elke vraelys 'n </w:t>
      </w:r>
      <w:r w:rsidR="00920EE8" w:rsidRPr="00857090">
        <w:rPr>
          <w:rFonts w:ascii="Cambria" w:eastAsia="Cambria" w:hAnsi="Cambria" w:cs="Cambria"/>
          <w:sz w:val="22"/>
          <w:szCs w:val="22"/>
        </w:rPr>
        <w:t>sinvoll</w:t>
      </w:r>
      <w:r w:rsidR="003A0911" w:rsidRPr="00857090">
        <w:rPr>
          <w:rFonts w:ascii="Cambria" w:eastAsia="Cambria" w:hAnsi="Cambria" w:cs="Cambria"/>
          <w:sz w:val="22"/>
          <w:szCs w:val="22"/>
        </w:rPr>
        <w:t>e</w:t>
      </w:r>
      <w:r w:rsidR="006B68F1" w:rsidRPr="00857090">
        <w:rPr>
          <w:rFonts w:ascii="Cambria" w:eastAsia="Cambria" w:hAnsi="Cambria" w:cs="Cambria"/>
          <w:sz w:val="22"/>
          <w:szCs w:val="22"/>
        </w:rPr>
        <w:t xml:space="preserve"> (verskillende) lêernaam het.</w:t>
      </w:r>
    </w:p>
    <w:p w:rsidR="00F16FDA" w:rsidRPr="00857090" w:rsidRDefault="006B68F1" w:rsidP="006B68F1">
      <w:pPr>
        <w:numPr>
          <w:ilvl w:val="0"/>
          <w:numId w:val="7"/>
        </w:numPr>
        <w:spacing w:after="200" w:line="252" w:lineRule="auto"/>
        <w:rPr>
          <w:rFonts w:ascii="Cambria" w:hAnsi="Cambria"/>
          <w:sz w:val="22"/>
          <w:szCs w:val="22"/>
          <w:lang w:eastAsia="en-US" w:bidi="en-US"/>
        </w:rPr>
      </w:pPr>
      <w:r w:rsidRPr="00857090">
        <w:rPr>
          <w:rFonts w:ascii="Cambria" w:hAnsi="Cambria"/>
          <w:sz w:val="22"/>
          <w:szCs w:val="22"/>
          <w:lang w:eastAsia="en-US" w:bidi="en-US"/>
        </w:rPr>
        <w:t>Versamel al die ander inligting en data wat jy sal nodig hê om die projek te voltooi. Stoor elektroniese kopieë van die inligting en data.</w:t>
      </w:r>
    </w:p>
    <w:p w:rsidR="006B68F1" w:rsidRPr="00857090" w:rsidRDefault="006B68F1" w:rsidP="00976D9D">
      <w:pPr>
        <w:numPr>
          <w:ilvl w:val="0"/>
          <w:numId w:val="7"/>
        </w:numPr>
        <w:spacing w:after="200" w:line="252" w:lineRule="auto"/>
        <w:rPr>
          <w:rFonts w:ascii="Cambria" w:hAnsi="Cambria"/>
          <w:sz w:val="22"/>
          <w:szCs w:val="22"/>
          <w:lang w:eastAsia="en-US" w:bidi="en-US"/>
        </w:rPr>
      </w:pPr>
      <w:r w:rsidRPr="00857090">
        <w:rPr>
          <w:rFonts w:ascii="Cambria" w:hAnsi="Cambria"/>
          <w:sz w:val="22"/>
          <w:szCs w:val="22"/>
          <w:lang w:eastAsia="en-US" w:bidi="en-US"/>
        </w:rPr>
        <w:t>Verskaf bibliografiese inligting van die bronne</w:t>
      </w:r>
    </w:p>
    <w:p w:rsidR="00FF1C40" w:rsidRPr="00857090" w:rsidRDefault="006B68F1" w:rsidP="006B68F1">
      <w:pPr>
        <w:spacing w:line="252" w:lineRule="auto"/>
        <w:ind w:left="720"/>
        <w:rPr>
          <w:rFonts w:ascii="Cambria" w:hAnsi="Cambria"/>
          <w:sz w:val="22"/>
          <w:szCs w:val="22"/>
          <w:lang w:eastAsia="en-US" w:bidi="en-US"/>
        </w:rPr>
      </w:pPr>
      <w:r w:rsidRPr="00857090">
        <w:rPr>
          <w:rFonts w:ascii="Cambria" w:hAnsi="Cambria"/>
          <w:sz w:val="22"/>
          <w:szCs w:val="22"/>
          <w:lang w:eastAsia="en-US" w:bidi="en-US"/>
        </w:rPr>
        <w:t xml:space="preserve">Vir elke </w:t>
      </w:r>
      <w:r w:rsidR="003D083A" w:rsidRPr="00857090">
        <w:rPr>
          <w:rFonts w:ascii="Cambria" w:hAnsi="Cambria"/>
          <w:sz w:val="22"/>
          <w:szCs w:val="22"/>
          <w:lang w:eastAsia="en-US" w:bidi="en-US"/>
        </w:rPr>
        <w:t>webtuiste</w:t>
      </w:r>
      <w:r w:rsidRPr="00857090">
        <w:rPr>
          <w:rFonts w:ascii="Cambria" w:hAnsi="Cambria"/>
          <w:sz w:val="22"/>
          <w:szCs w:val="22"/>
          <w:lang w:eastAsia="en-US" w:bidi="en-US"/>
        </w:rPr>
        <w:t>, voltooi 'n tabel soortgelyk aan die een hieronder:</w:t>
      </w:r>
    </w:p>
    <w:tbl>
      <w:tblPr>
        <w:tblStyle w:val="TableGrid"/>
        <w:tblW w:w="0" w:type="auto"/>
        <w:tblInd w:w="2660" w:type="dxa"/>
        <w:tblLook w:val="04A0"/>
      </w:tblPr>
      <w:tblGrid>
        <w:gridCol w:w="2835"/>
        <w:gridCol w:w="2551"/>
      </w:tblGrid>
      <w:tr w:rsidR="003D083A" w:rsidRPr="00857090" w:rsidTr="006236D6">
        <w:tc>
          <w:tcPr>
            <w:tcW w:w="2835" w:type="dxa"/>
          </w:tcPr>
          <w:p w:rsidR="003D083A" w:rsidRPr="00857090" w:rsidRDefault="003D083A" w:rsidP="006236D6">
            <w:pPr>
              <w:spacing w:line="252" w:lineRule="auto"/>
              <w:rPr>
                <w:rFonts w:ascii="Calibri" w:hAnsi="Calibri" w:cs="Calibri"/>
                <w:b/>
                <w:sz w:val="18"/>
                <w:szCs w:val="20"/>
                <w:lang w:eastAsia="en-US" w:bidi="en-US"/>
              </w:rPr>
            </w:pPr>
            <w:r w:rsidRPr="00857090">
              <w:rPr>
                <w:rFonts w:ascii="Calibri" w:hAnsi="Calibri" w:cs="Calibri"/>
                <w:b/>
                <w:sz w:val="18"/>
                <w:szCs w:val="20"/>
                <w:lang w:eastAsia="en-US" w:bidi="en-US"/>
              </w:rPr>
              <w:t>Bron X</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webtuiste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webblad</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URL</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Skrywer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geskep/opgedateer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van toegang</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bl>
    <w:p w:rsidR="00FA3065" w:rsidRPr="00857090" w:rsidRDefault="00FA3065" w:rsidP="00FA3065">
      <w:pPr>
        <w:pStyle w:val="Caption"/>
        <w:jc w:val="center"/>
        <w:rPr>
          <w:color w:val="auto"/>
        </w:rPr>
      </w:pPr>
      <w:r w:rsidRPr="00857090">
        <w:rPr>
          <w:color w:val="auto"/>
        </w:rPr>
        <w:t>Figu</w:t>
      </w:r>
      <w:r w:rsidR="00DB1B8C" w:rsidRPr="00857090">
        <w:rPr>
          <w:color w:val="auto"/>
        </w:rPr>
        <w:t>ur</w:t>
      </w:r>
      <w:r w:rsidR="002D59DD" w:rsidRPr="00857090">
        <w:rPr>
          <w:color w:val="auto"/>
        </w:rPr>
        <w:fldChar w:fldCharType="begin"/>
      </w:r>
      <w:r w:rsidR="00C704BB" w:rsidRPr="00857090">
        <w:rPr>
          <w:color w:val="auto"/>
        </w:rPr>
        <w:instrText xml:space="preserve"> SEQ Figure \* ARABIC </w:instrText>
      </w:r>
      <w:r w:rsidR="002D59DD" w:rsidRPr="00857090">
        <w:rPr>
          <w:color w:val="auto"/>
        </w:rPr>
        <w:fldChar w:fldCharType="separate"/>
      </w:r>
      <w:r w:rsidR="002630BD" w:rsidRPr="00857090">
        <w:rPr>
          <w:color w:val="auto"/>
        </w:rPr>
        <w:t>2</w:t>
      </w:r>
      <w:r w:rsidR="002D59DD" w:rsidRPr="00857090">
        <w:rPr>
          <w:color w:val="auto"/>
        </w:rPr>
        <w:fldChar w:fldCharType="end"/>
      </w:r>
      <w:r w:rsidRPr="00857090">
        <w:rPr>
          <w:color w:val="auto"/>
        </w:rPr>
        <w:t xml:space="preserve">: </w:t>
      </w:r>
      <w:r w:rsidR="00DB1B8C" w:rsidRPr="00857090">
        <w:rPr>
          <w:color w:val="auto"/>
        </w:rPr>
        <w:t xml:space="preserve">Voorbeeld van </w:t>
      </w:r>
      <w:proofErr w:type="spellStart"/>
      <w:r w:rsidR="00C21C89" w:rsidRPr="00857090">
        <w:rPr>
          <w:color w:val="auto"/>
        </w:rPr>
        <w:t>broninligtingstabel</w:t>
      </w:r>
      <w:proofErr w:type="spellEnd"/>
      <w:r w:rsidR="00DB1B8C" w:rsidRPr="00857090">
        <w:rPr>
          <w:color w:val="auto"/>
        </w:rPr>
        <w:t xml:space="preserve"> – </w:t>
      </w:r>
      <w:r w:rsidR="00976D9D" w:rsidRPr="00857090">
        <w:rPr>
          <w:color w:val="auto"/>
        </w:rPr>
        <w:t>W</w:t>
      </w:r>
      <w:r w:rsidR="00C21C89" w:rsidRPr="00857090">
        <w:rPr>
          <w:color w:val="auto"/>
        </w:rPr>
        <w:t>ebtuiste</w:t>
      </w:r>
    </w:p>
    <w:p w:rsidR="00DB1B8C" w:rsidRPr="00857090" w:rsidRDefault="00DB1B8C" w:rsidP="00831380">
      <w:pPr>
        <w:spacing w:line="252" w:lineRule="auto"/>
        <w:ind w:left="714"/>
        <w:rPr>
          <w:rFonts w:ascii="Cambria" w:hAnsi="Cambria"/>
          <w:sz w:val="22"/>
          <w:szCs w:val="22"/>
          <w:lang w:eastAsia="en-US" w:bidi="en-US"/>
        </w:rPr>
      </w:pPr>
      <w:r w:rsidRPr="00857090">
        <w:rPr>
          <w:rFonts w:ascii="Cambria" w:hAnsi="Cambria"/>
          <w:sz w:val="22"/>
          <w:szCs w:val="22"/>
          <w:lang w:eastAsia="en-US" w:bidi="en-US"/>
        </w:rPr>
        <w:t xml:space="preserve">Vir </w:t>
      </w:r>
      <w:r w:rsidR="003D083A" w:rsidRPr="00857090">
        <w:rPr>
          <w:rFonts w:ascii="Cambria" w:hAnsi="Cambria"/>
          <w:sz w:val="22"/>
          <w:szCs w:val="22"/>
          <w:lang w:eastAsia="en-US" w:bidi="en-US"/>
        </w:rPr>
        <w:t>bronne soos boeke, tydskrifte</w:t>
      </w:r>
      <w:r w:rsidRPr="00857090">
        <w:rPr>
          <w:rFonts w:ascii="Cambria" w:hAnsi="Cambria"/>
          <w:sz w:val="22"/>
          <w:szCs w:val="22"/>
          <w:lang w:eastAsia="en-US" w:bidi="en-US"/>
        </w:rPr>
        <w:t>, voltooi ‘n tabel soortgelyk aan die een hieronder:</w:t>
      </w:r>
    </w:p>
    <w:tbl>
      <w:tblPr>
        <w:tblStyle w:val="TableGrid"/>
        <w:tblW w:w="0" w:type="auto"/>
        <w:tblInd w:w="2660" w:type="dxa"/>
        <w:tblLook w:val="04A0"/>
      </w:tblPr>
      <w:tblGrid>
        <w:gridCol w:w="2835"/>
        <w:gridCol w:w="2551"/>
      </w:tblGrid>
      <w:tr w:rsidR="003D083A" w:rsidRPr="00857090" w:rsidTr="006236D6">
        <w:tc>
          <w:tcPr>
            <w:tcW w:w="2835" w:type="dxa"/>
          </w:tcPr>
          <w:p w:rsidR="003D083A" w:rsidRPr="00857090" w:rsidRDefault="003D083A" w:rsidP="006236D6">
            <w:pPr>
              <w:spacing w:line="252" w:lineRule="auto"/>
              <w:rPr>
                <w:rFonts w:ascii="Calibri" w:hAnsi="Calibri" w:cs="Calibri"/>
                <w:b/>
                <w:sz w:val="18"/>
                <w:szCs w:val="20"/>
                <w:lang w:eastAsia="en-US" w:bidi="en-US"/>
              </w:rPr>
            </w:pPr>
            <w:r w:rsidRPr="00857090">
              <w:rPr>
                <w:rFonts w:ascii="Calibri" w:hAnsi="Calibri" w:cs="Calibri"/>
                <w:b/>
                <w:sz w:val="18"/>
                <w:szCs w:val="20"/>
                <w:lang w:eastAsia="en-US" w:bidi="en-US"/>
              </w:rPr>
              <w:t>Bron Y</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tydskrif/boek</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proofErr w:type="spellStart"/>
            <w:r w:rsidRPr="00857090">
              <w:rPr>
                <w:rFonts w:ascii="Calibri" w:hAnsi="Calibri" w:cs="Calibri"/>
                <w:sz w:val="18"/>
                <w:szCs w:val="20"/>
                <w:lang w:eastAsia="en-US" w:bidi="en-US"/>
              </w:rPr>
              <w:t>Artikelnaam</w:t>
            </w:r>
            <w:proofErr w:type="spellEnd"/>
            <w:r w:rsidRPr="00857090">
              <w:rPr>
                <w:rFonts w:ascii="Calibri" w:hAnsi="Calibri" w:cs="Calibri"/>
                <w:sz w:val="18"/>
                <w:szCs w:val="20"/>
                <w:lang w:eastAsia="en-US" w:bidi="en-US"/>
              </w:rPr>
              <w:t>/hoofstuk/bladsye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Skrywer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uitgereik/gepubliseer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URL (slegs vir elektroniese media soos artikels wat op die web gelaai is</w:t>
            </w:r>
            <w:r w:rsidR="00B84F49" w:rsidRPr="00857090">
              <w:rPr>
                <w:rFonts w:ascii="Calibri" w:hAnsi="Calibri" w:cs="Calibri"/>
                <w:sz w:val="18"/>
                <w:szCs w:val="20"/>
                <w:lang w:eastAsia="en-US" w:bidi="en-US"/>
              </w:rPr>
              <w:t xml:space="preserve"> (elektroniese dokumente)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bl>
    <w:p w:rsidR="00F16FDA" w:rsidRPr="00857090" w:rsidRDefault="00DB1B8C" w:rsidP="00831380">
      <w:pPr>
        <w:pStyle w:val="Caption"/>
        <w:jc w:val="center"/>
        <w:rPr>
          <w:color w:val="auto"/>
        </w:rPr>
      </w:pPr>
      <w:r w:rsidRPr="00857090">
        <w:rPr>
          <w:color w:val="auto"/>
        </w:rPr>
        <w:t>Figuur</w:t>
      </w:r>
      <w:r w:rsidR="002D59DD" w:rsidRPr="00857090">
        <w:rPr>
          <w:color w:val="auto"/>
        </w:rPr>
        <w:fldChar w:fldCharType="begin"/>
      </w:r>
      <w:r w:rsidR="00C704BB" w:rsidRPr="00857090">
        <w:rPr>
          <w:color w:val="auto"/>
        </w:rPr>
        <w:instrText xml:space="preserve"> SEQ Figure \* ARABIC </w:instrText>
      </w:r>
      <w:r w:rsidR="002D59DD" w:rsidRPr="00857090">
        <w:rPr>
          <w:color w:val="auto"/>
        </w:rPr>
        <w:fldChar w:fldCharType="separate"/>
      </w:r>
      <w:r w:rsidR="002630BD" w:rsidRPr="00857090">
        <w:rPr>
          <w:color w:val="auto"/>
        </w:rPr>
        <w:t>3</w:t>
      </w:r>
      <w:r w:rsidR="002D59DD" w:rsidRPr="00857090">
        <w:rPr>
          <w:color w:val="auto"/>
        </w:rPr>
        <w:fldChar w:fldCharType="end"/>
      </w:r>
      <w:r w:rsidR="00831380" w:rsidRPr="00857090">
        <w:rPr>
          <w:color w:val="auto"/>
        </w:rPr>
        <w:t xml:space="preserve">: </w:t>
      </w:r>
      <w:r w:rsidR="00C21C89" w:rsidRPr="00857090">
        <w:rPr>
          <w:color w:val="auto"/>
        </w:rPr>
        <w:t xml:space="preserve">Voorbeeld van </w:t>
      </w:r>
      <w:proofErr w:type="spellStart"/>
      <w:r w:rsidR="00C21C89" w:rsidRPr="00857090">
        <w:rPr>
          <w:color w:val="auto"/>
        </w:rPr>
        <w:t>broninligingstabel</w:t>
      </w:r>
      <w:proofErr w:type="spellEnd"/>
      <w:r w:rsidR="00C21C89" w:rsidRPr="00857090">
        <w:rPr>
          <w:color w:val="auto"/>
        </w:rPr>
        <w:t xml:space="preserve"> </w:t>
      </w:r>
      <w:r w:rsidR="00976D9D" w:rsidRPr="00857090">
        <w:rPr>
          <w:color w:val="auto"/>
        </w:rPr>
        <w:t>–</w:t>
      </w:r>
      <w:r w:rsidR="00C21C89" w:rsidRPr="00857090">
        <w:rPr>
          <w:color w:val="auto"/>
        </w:rPr>
        <w:t xml:space="preserve"> </w:t>
      </w:r>
      <w:r w:rsidR="00976D9D" w:rsidRPr="00857090">
        <w:rPr>
          <w:color w:val="auto"/>
        </w:rPr>
        <w:t xml:space="preserve">Gedrukte </w:t>
      </w:r>
      <w:r w:rsidR="00C21C89" w:rsidRPr="00857090">
        <w:rPr>
          <w:color w:val="auto"/>
        </w:rPr>
        <w:t>media</w:t>
      </w:r>
    </w:p>
    <w:p w:rsidR="00EE43A3" w:rsidRPr="00857090" w:rsidRDefault="00DB1B8C" w:rsidP="00DB1B8C">
      <w:pPr>
        <w:numPr>
          <w:ilvl w:val="0"/>
          <w:numId w:val="7"/>
        </w:numPr>
        <w:spacing w:line="252" w:lineRule="auto"/>
        <w:rPr>
          <w:rFonts w:ascii="Cambria" w:hAnsi="Cambria"/>
          <w:sz w:val="22"/>
          <w:szCs w:val="22"/>
          <w:lang w:eastAsia="en-US" w:bidi="en-US"/>
        </w:rPr>
      </w:pPr>
      <w:r w:rsidRPr="00857090">
        <w:rPr>
          <w:rFonts w:ascii="Cambria" w:hAnsi="Cambria"/>
          <w:sz w:val="22"/>
          <w:szCs w:val="22"/>
          <w:lang w:eastAsia="en-US" w:bidi="en-US"/>
        </w:rPr>
        <w:t>Teken al die inligting aan wat jy nodig het om 'n lys van verwysings te skep. (Jy kan alreeds hierdie in jou verslag dokument invoeg met behulp van die woordverwerker se verwysing funksies).</w:t>
      </w:r>
    </w:p>
    <w:p w:rsidR="00CE54BA" w:rsidRPr="00857090" w:rsidRDefault="00976D9D" w:rsidP="00CE54BA">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sidRPr="00857090">
        <w:rPr>
          <w:rFonts w:ascii="Cambria" w:hAnsi="Cambria" w:cs="Times New Roman"/>
          <w:bCs w:val="0"/>
          <w:sz w:val="24"/>
          <w:szCs w:val="24"/>
          <w:lang w:eastAsia="en-US" w:bidi="en-US"/>
        </w:rPr>
        <w:t>Finaliseer</w:t>
      </w:r>
      <w:r w:rsidR="00CE54BA" w:rsidRPr="00857090">
        <w:rPr>
          <w:rFonts w:ascii="Cambria" w:hAnsi="Cambria" w:cs="Times New Roman"/>
          <w:bCs w:val="0"/>
          <w:sz w:val="24"/>
          <w:szCs w:val="24"/>
          <w:lang w:eastAsia="en-US" w:bidi="en-US"/>
        </w:rPr>
        <w:t xml:space="preserve"> die vraelys </w:t>
      </w:r>
    </w:p>
    <w:p w:rsidR="00CE54BA" w:rsidRPr="00857090" w:rsidRDefault="00CE54BA" w:rsidP="00CE54BA">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data en inligting </w:t>
      </w:r>
      <w:r w:rsidR="00976D9D" w:rsidRPr="00857090">
        <w:rPr>
          <w:rFonts w:ascii="Cambria" w:hAnsi="Cambria"/>
          <w:sz w:val="22"/>
          <w:szCs w:val="22"/>
          <w:lang w:eastAsia="en-US" w:bidi="en-US"/>
        </w:rPr>
        <w:t>by mense in te samel</w:t>
      </w:r>
      <w:r w:rsidRPr="00857090">
        <w:rPr>
          <w:rFonts w:ascii="Cambria" w:hAnsi="Cambria"/>
          <w:sz w:val="22"/>
          <w:szCs w:val="22"/>
          <w:lang w:eastAsia="en-US" w:bidi="en-US"/>
        </w:rPr>
        <w:t>, moet jy 'n vraelys opstel.</w:t>
      </w:r>
    </w:p>
    <w:p w:rsidR="00CE54BA" w:rsidRPr="00857090" w:rsidRDefault="00CE54BA" w:rsidP="00CE54BA">
      <w:pPr>
        <w:numPr>
          <w:ilvl w:val="0"/>
          <w:numId w:val="7"/>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Die vrae in die vraelys moet jou help om data/inligting by mense te kry wat nie sommer in ander bronne gevind kan word nie, </w:t>
      </w:r>
      <w:proofErr w:type="spellStart"/>
      <w:r w:rsidRPr="00857090">
        <w:rPr>
          <w:rFonts w:ascii="Cambria" w:hAnsi="Cambria"/>
          <w:sz w:val="22"/>
          <w:szCs w:val="22"/>
          <w:lang w:eastAsia="en-US" w:bidi="en-US"/>
        </w:rPr>
        <w:t>bv</w:t>
      </w:r>
      <w:proofErr w:type="spellEnd"/>
      <w:r w:rsidRPr="00857090">
        <w:rPr>
          <w:rFonts w:ascii="Cambria" w:hAnsi="Cambria"/>
          <w:sz w:val="22"/>
          <w:szCs w:val="22"/>
          <w:lang w:eastAsia="en-US" w:bidi="en-US"/>
        </w:rPr>
        <w:t xml:space="preserve"> opinies, voorkeure, soos</w:t>
      </w:r>
    </w:p>
    <w:p w:rsidR="00CE54BA" w:rsidRPr="00857090" w:rsidRDefault="00976D9D" w:rsidP="00CE54BA">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mense van die nuwe tegnologieë/neigings weet, watter hulle dink hulle sal gebruik, watter impak hierdie op hul lewens mag hê, ens</w:t>
      </w:r>
      <w:r w:rsidR="00CE54BA" w:rsidRPr="00857090">
        <w:rPr>
          <w:rFonts w:ascii="Cambria" w:hAnsi="Cambria"/>
          <w:sz w:val="22"/>
          <w:szCs w:val="22"/>
          <w:lang w:eastAsia="en-US" w:bidi="en-US"/>
        </w:rPr>
        <w:t>.</w:t>
      </w:r>
    </w:p>
    <w:p w:rsidR="00976D9D" w:rsidRPr="00857090" w:rsidRDefault="00976D9D" w:rsidP="00976D9D">
      <w:pPr>
        <w:numPr>
          <w:ilvl w:val="0"/>
          <w:numId w:val="8"/>
        </w:numPr>
        <w:spacing w:after="200" w:line="252" w:lineRule="auto"/>
        <w:ind w:left="1071" w:hanging="357"/>
        <w:rPr>
          <w:rFonts w:ascii="Cambria" w:hAnsi="Cambria"/>
          <w:sz w:val="22"/>
          <w:szCs w:val="22"/>
          <w:lang w:eastAsia="en-US" w:bidi="en-US"/>
        </w:rPr>
      </w:pPr>
      <w:r w:rsidRPr="00857090">
        <w:rPr>
          <w:rFonts w:ascii="Cambria" w:hAnsi="Cambria"/>
          <w:sz w:val="22"/>
          <w:szCs w:val="22"/>
          <w:lang w:eastAsia="en-US" w:bidi="en-US"/>
        </w:rPr>
        <w:t>Hoe tegnologie hul lewens verander het, ens.</w:t>
      </w:r>
    </w:p>
    <w:p w:rsidR="00CE54BA" w:rsidRPr="00857090" w:rsidRDefault="00CE54BA" w:rsidP="00CE54BA">
      <w:pPr>
        <w:numPr>
          <w:ilvl w:val="0"/>
          <w:numId w:val="7"/>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Onthou dat vrae met slegs een antwoord of vrae waar mense 'n antwoord uit 'n lys kan kies, dikwels makliker is om te verwerk.</w:t>
      </w:r>
    </w:p>
    <w:p w:rsidR="00976D9D" w:rsidRPr="00857090" w:rsidRDefault="00976D9D" w:rsidP="00CE54BA">
      <w:pPr>
        <w:numPr>
          <w:ilvl w:val="0"/>
          <w:numId w:val="7"/>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Vraelyste is dikwels makliker om te interpreteer as dit opskrifte en duidelike instruksies vir respondente het.</w:t>
      </w:r>
    </w:p>
    <w:p w:rsidR="00976D9D" w:rsidRPr="00857090" w:rsidRDefault="00976D9D" w:rsidP="00CE54BA">
      <w:pPr>
        <w:numPr>
          <w:ilvl w:val="0"/>
          <w:numId w:val="7"/>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die vrae wat in Bylaag B voorsien is (jy mag ook jou eie vrae byvoeg/gebruik) en skep ’n een-bladsy vraelys met ten minste 5 vrae, uitgesluit </w:t>
      </w:r>
      <w:r w:rsidR="005101B1" w:rsidRPr="00857090">
        <w:rPr>
          <w:rFonts w:ascii="Cambria" w:hAnsi="Cambria"/>
          <w:sz w:val="22"/>
          <w:szCs w:val="22"/>
          <w:lang w:eastAsia="en-US" w:bidi="en-US"/>
        </w:rPr>
        <w:t>respondente se bio</w:t>
      </w:r>
      <w:r w:rsidRPr="00857090">
        <w:rPr>
          <w:rFonts w:ascii="Cambria" w:hAnsi="Cambria"/>
          <w:sz w:val="22"/>
          <w:szCs w:val="22"/>
          <w:lang w:eastAsia="en-US" w:bidi="en-US"/>
        </w:rPr>
        <w:t>grafiese data (bv. naam, geslag, ouderdom, adres)</w:t>
      </w:r>
    </w:p>
    <w:p w:rsidR="00CE54BA" w:rsidRPr="00857090" w:rsidRDefault="00CE54BA" w:rsidP="00CE54BA">
      <w:pPr>
        <w:numPr>
          <w:ilvl w:val="0"/>
          <w:numId w:val="7"/>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lastRenderedPageBreak/>
        <w:t xml:space="preserve">Ontwerp die vraelys </w:t>
      </w:r>
      <w:r w:rsidR="008C76C6" w:rsidRPr="00857090">
        <w:rPr>
          <w:rFonts w:ascii="Cambria" w:hAnsi="Cambria"/>
          <w:sz w:val="22"/>
          <w:szCs w:val="22"/>
          <w:lang w:eastAsia="en-US" w:bidi="en-US"/>
        </w:rPr>
        <w:t>sodat dit aanpas</w:t>
      </w:r>
      <w:r w:rsidRPr="00857090">
        <w:rPr>
          <w:rFonts w:ascii="Cambria" w:hAnsi="Cambria"/>
          <w:sz w:val="22"/>
          <w:szCs w:val="22"/>
          <w:lang w:eastAsia="en-US" w:bidi="en-US"/>
        </w:rPr>
        <w:t xml:space="preserve"> by die manier waarop di</w:t>
      </w:r>
      <w:r w:rsidR="008C76C6" w:rsidRPr="00857090">
        <w:rPr>
          <w:rFonts w:ascii="Cambria" w:hAnsi="Cambria"/>
          <w:sz w:val="22"/>
          <w:szCs w:val="22"/>
          <w:lang w:eastAsia="en-US" w:bidi="en-US"/>
        </w:rPr>
        <w:t>t geadministreer sal word, bv. g</w:t>
      </w:r>
      <w:r w:rsidRPr="00857090">
        <w:rPr>
          <w:rFonts w:ascii="Cambria" w:hAnsi="Cambria"/>
          <w:sz w:val="22"/>
          <w:szCs w:val="22"/>
          <w:lang w:eastAsia="en-US" w:bidi="en-US"/>
        </w:rPr>
        <w:t xml:space="preserve">ebruik </w:t>
      </w:r>
      <w:proofErr w:type="spellStart"/>
      <w:r w:rsidRPr="00857090">
        <w:rPr>
          <w:rFonts w:ascii="Cambria" w:hAnsi="Cambria"/>
          <w:sz w:val="22"/>
          <w:szCs w:val="22"/>
          <w:lang w:eastAsia="en-US" w:bidi="en-US"/>
        </w:rPr>
        <w:t>inhoudskontroles</w:t>
      </w:r>
      <w:proofErr w:type="spellEnd"/>
      <w:r w:rsidRPr="00857090">
        <w:rPr>
          <w:rFonts w:ascii="Cambria" w:hAnsi="Cambria"/>
          <w:sz w:val="22"/>
          <w:szCs w:val="22"/>
          <w:lang w:eastAsia="en-US" w:bidi="en-US"/>
        </w:rPr>
        <w:t>/</w:t>
      </w:r>
      <w:proofErr w:type="spellStart"/>
      <w:r w:rsidRPr="00857090">
        <w:rPr>
          <w:rFonts w:ascii="Cambria" w:hAnsi="Cambria"/>
          <w:sz w:val="22"/>
          <w:szCs w:val="22"/>
          <w:lang w:eastAsia="en-US" w:bidi="en-US"/>
        </w:rPr>
        <w:t>vormvelde</w:t>
      </w:r>
      <w:proofErr w:type="spellEnd"/>
      <w:r w:rsidRPr="00857090">
        <w:rPr>
          <w:rFonts w:ascii="Cambria" w:hAnsi="Cambria"/>
          <w:sz w:val="22"/>
          <w:szCs w:val="22"/>
          <w:lang w:eastAsia="en-US" w:bidi="en-US"/>
        </w:rPr>
        <w:t xml:space="preserve"> om die respondente in staat te stel om dit elektronies te voltooi </w:t>
      </w:r>
      <w:r w:rsidR="008C76C6" w:rsidRPr="00857090">
        <w:rPr>
          <w:rFonts w:ascii="Cambria" w:hAnsi="Cambria"/>
          <w:sz w:val="22"/>
          <w:szCs w:val="22"/>
          <w:lang w:eastAsia="en-US" w:bidi="en-US"/>
        </w:rPr>
        <w:t>sodat jy</w:t>
      </w:r>
      <w:r w:rsidRPr="00857090">
        <w:rPr>
          <w:rFonts w:ascii="Cambria" w:hAnsi="Cambria"/>
          <w:sz w:val="22"/>
          <w:szCs w:val="22"/>
          <w:lang w:eastAsia="en-US" w:bidi="en-US"/>
        </w:rPr>
        <w:t xml:space="preserve"> die data maklik kan stoor.</w:t>
      </w:r>
    </w:p>
    <w:p w:rsidR="00F16FDA" w:rsidRPr="00857090" w:rsidRDefault="00DB1B8C" w:rsidP="007564EB">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Inhandiging van Fase 1</w:t>
      </w:r>
    </w:p>
    <w:p w:rsidR="005101B1" w:rsidRPr="00857090" w:rsidRDefault="005101B1" w:rsidP="003B46FE">
      <w:pPr>
        <w:spacing w:after="120" w:line="252" w:lineRule="auto"/>
        <w:rPr>
          <w:rFonts w:ascii="Cambria" w:eastAsia="Cambria" w:hAnsi="Cambria" w:cs="Cambria"/>
          <w:sz w:val="22"/>
          <w:szCs w:val="22"/>
        </w:rPr>
      </w:pPr>
      <w:r w:rsidRPr="00857090">
        <w:rPr>
          <w:rFonts w:ascii="Cambria" w:eastAsia="Cambria" w:hAnsi="Cambria" w:cs="Cambria"/>
          <w:sz w:val="22"/>
          <w:szCs w:val="22"/>
        </w:rPr>
        <w:t xml:space="preserve">Jou onderwyser sal die datum waarop jy fase 1 vir </w:t>
      </w:r>
      <w:proofErr w:type="spellStart"/>
      <w:r w:rsidRPr="00857090">
        <w:rPr>
          <w:rFonts w:ascii="Cambria" w:eastAsia="Cambria" w:hAnsi="Cambria" w:cs="Cambria"/>
          <w:sz w:val="22"/>
          <w:szCs w:val="22"/>
        </w:rPr>
        <w:t>assesseringmoet</w:t>
      </w:r>
      <w:proofErr w:type="spellEnd"/>
      <w:r w:rsidRPr="00857090">
        <w:rPr>
          <w:rFonts w:ascii="Cambria" w:eastAsia="Cambria" w:hAnsi="Cambria" w:cs="Cambria"/>
          <w:sz w:val="22"/>
          <w:szCs w:val="22"/>
        </w:rPr>
        <w:t xml:space="preserve"> inhandig, bepaal.</w:t>
      </w:r>
    </w:p>
    <w:p w:rsidR="00F16FDA" w:rsidRPr="00857090" w:rsidRDefault="00DB1B8C" w:rsidP="003B46FE">
      <w:pPr>
        <w:spacing w:after="120" w:line="252" w:lineRule="auto"/>
        <w:rPr>
          <w:rFonts w:ascii="Cambria" w:hAnsi="Cambria"/>
          <w:sz w:val="22"/>
          <w:szCs w:val="22"/>
          <w:lang w:eastAsia="en-US" w:bidi="en-US"/>
        </w:rPr>
      </w:pPr>
      <w:r w:rsidRPr="00857090">
        <w:rPr>
          <w:rFonts w:ascii="Cambria" w:hAnsi="Cambria"/>
          <w:sz w:val="22"/>
          <w:szCs w:val="22"/>
          <w:lang w:eastAsia="en-US" w:bidi="en-US"/>
        </w:rPr>
        <w:t>Sodra jy met die eerste fase van die projek</w:t>
      </w:r>
      <w:r w:rsidR="007564EB" w:rsidRPr="00857090">
        <w:rPr>
          <w:rFonts w:ascii="Cambria" w:hAnsi="Cambria"/>
          <w:sz w:val="22"/>
          <w:szCs w:val="22"/>
          <w:lang w:eastAsia="en-US" w:bidi="en-US"/>
        </w:rPr>
        <w:t xml:space="preserve"> klaar is</w:t>
      </w:r>
      <w:r w:rsidRPr="00857090">
        <w:rPr>
          <w:rFonts w:ascii="Cambria" w:hAnsi="Cambria"/>
          <w:sz w:val="22"/>
          <w:szCs w:val="22"/>
          <w:lang w:eastAsia="en-US" w:bidi="en-US"/>
        </w:rPr>
        <w:t>:</w:t>
      </w:r>
    </w:p>
    <w:p w:rsidR="00F16FDA" w:rsidRPr="00857090" w:rsidRDefault="00347A18" w:rsidP="00347A18">
      <w:pPr>
        <w:numPr>
          <w:ilvl w:val="0"/>
          <w:numId w:val="2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jou </w:t>
      </w:r>
      <w:r w:rsidR="007564EB" w:rsidRPr="00857090">
        <w:rPr>
          <w:rFonts w:ascii="Cambria" w:hAnsi="Cambria"/>
          <w:sz w:val="22"/>
          <w:szCs w:val="22"/>
          <w:lang w:eastAsia="en-US" w:bidi="en-US"/>
        </w:rPr>
        <w:t>volledige</w:t>
      </w:r>
      <w:r w:rsidRPr="00857090">
        <w:rPr>
          <w:rFonts w:ascii="Cambria" w:hAnsi="Cambria"/>
          <w:sz w:val="22"/>
          <w:szCs w:val="22"/>
          <w:lang w:eastAsia="en-US" w:bidi="en-US"/>
        </w:rPr>
        <w:t xml:space="preserve"> PAT-lêergids in. Die volgende moet in jou Fase 1-lêergids wees:</w:t>
      </w:r>
    </w:p>
    <w:p w:rsidR="00F16FDA" w:rsidRPr="00857090" w:rsidRDefault="00347A18" w:rsidP="00AE0B09">
      <w:pPr>
        <w:spacing w:after="120" w:line="252" w:lineRule="auto"/>
        <w:ind w:left="714"/>
        <w:rPr>
          <w:rFonts w:ascii="Cambria" w:hAnsi="Cambria"/>
          <w:sz w:val="22"/>
          <w:szCs w:val="22"/>
          <w:lang w:eastAsia="en-US" w:bidi="en-US"/>
        </w:rPr>
      </w:pPr>
      <w:r w:rsidRPr="00857090">
        <w:rPr>
          <w:rFonts w:ascii="Cambria" w:hAnsi="Cambria"/>
          <w:sz w:val="22"/>
          <w:szCs w:val="22"/>
          <w:lang w:eastAsia="en-US" w:bidi="en-US"/>
        </w:rPr>
        <w:t xml:space="preserve">'n </w:t>
      </w:r>
      <w:r w:rsidRPr="00857090">
        <w:rPr>
          <w:rFonts w:ascii="Cambria" w:hAnsi="Cambria"/>
          <w:i/>
          <w:sz w:val="22"/>
          <w:szCs w:val="22"/>
          <w:lang w:eastAsia="en-US" w:bidi="en-US"/>
        </w:rPr>
        <w:t>Enkele</w:t>
      </w:r>
      <w:r w:rsidRPr="00857090">
        <w:rPr>
          <w:rFonts w:ascii="Cambria" w:hAnsi="Cambria"/>
          <w:sz w:val="22"/>
          <w:szCs w:val="22"/>
          <w:lang w:eastAsia="en-US" w:bidi="en-US"/>
        </w:rPr>
        <w:t xml:space="preserve"> woordverwerkingsdokument met </w:t>
      </w:r>
    </w:p>
    <w:p w:rsidR="00347A18" w:rsidRPr="00857090" w:rsidRDefault="00347A18" w:rsidP="00347A18">
      <w:pPr>
        <w:pStyle w:val="ListParagraph"/>
        <w:numPr>
          <w:ilvl w:val="0"/>
          <w:numId w:val="11"/>
        </w:numPr>
        <w:spacing w:after="0"/>
      </w:pPr>
      <w:r w:rsidRPr="00857090">
        <w:t>jou taakbeskrywing</w:t>
      </w:r>
    </w:p>
    <w:p w:rsidR="00347A18" w:rsidRPr="00857090" w:rsidRDefault="00347A18" w:rsidP="00347A18">
      <w:pPr>
        <w:pStyle w:val="ListParagraph"/>
        <w:numPr>
          <w:ilvl w:val="0"/>
          <w:numId w:val="11"/>
        </w:numPr>
        <w:spacing w:after="0"/>
      </w:pPr>
      <w:r w:rsidRPr="00857090">
        <w:t xml:space="preserve">'n tabel </w:t>
      </w:r>
      <w:r w:rsidR="005101B1" w:rsidRPr="00857090">
        <w:t xml:space="preserve">met navorsings/ondersoekende vrae </w:t>
      </w:r>
      <w:r w:rsidRPr="00857090">
        <w:t>(</w:t>
      </w:r>
      <w:r w:rsidR="005101B1" w:rsidRPr="00857090">
        <w:t xml:space="preserve">verwys na Figuur 1: Voorbeeld van vrae en </w:t>
      </w:r>
      <w:proofErr w:type="spellStart"/>
      <w:r w:rsidR="005101B1" w:rsidRPr="00857090">
        <w:t>brontabel</w:t>
      </w:r>
      <w:proofErr w:type="spellEnd"/>
      <w:r w:rsidRPr="00857090">
        <w:t xml:space="preserve">) vir elk van die opskrifte </w:t>
      </w:r>
    </w:p>
    <w:p w:rsidR="00347A18" w:rsidRPr="00857090" w:rsidRDefault="00347A18" w:rsidP="00347A18">
      <w:pPr>
        <w:pStyle w:val="ListParagraph"/>
        <w:numPr>
          <w:ilvl w:val="0"/>
          <w:numId w:val="11"/>
        </w:numPr>
        <w:spacing w:after="0"/>
      </w:pPr>
      <w:r w:rsidRPr="00857090">
        <w:t>'n tabel (</w:t>
      </w:r>
      <w:r w:rsidR="005101B1" w:rsidRPr="00857090">
        <w:t xml:space="preserve">verwys na Figuur 2: Voorbeeld van </w:t>
      </w:r>
      <w:proofErr w:type="spellStart"/>
      <w:r w:rsidR="005101B1" w:rsidRPr="00857090">
        <w:t>brontabel</w:t>
      </w:r>
      <w:proofErr w:type="spellEnd"/>
      <w:r w:rsidR="005101B1" w:rsidRPr="00857090">
        <w:t xml:space="preserve"> - Webtuiste</w:t>
      </w:r>
      <w:r w:rsidRPr="00857090">
        <w:t>) vir elke web</w:t>
      </w:r>
      <w:r w:rsidR="007564EB" w:rsidRPr="00857090">
        <w:t>tuiste</w:t>
      </w:r>
      <w:r w:rsidRPr="00857090">
        <w:t xml:space="preserve"> wat jy beoog om te gebruik</w:t>
      </w:r>
    </w:p>
    <w:p w:rsidR="0065634C" w:rsidRPr="00857090" w:rsidRDefault="00347A18" w:rsidP="00347A18">
      <w:pPr>
        <w:numPr>
          <w:ilvl w:val="0"/>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'n tabel vir elke ander bron (</w:t>
      </w:r>
      <w:r w:rsidR="005101B1" w:rsidRPr="00857090">
        <w:rPr>
          <w:rFonts w:ascii="Cambria" w:hAnsi="Cambria"/>
          <w:sz w:val="22"/>
          <w:szCs w:val="22"/>
          <w:lang w:eastAsia="en-US" w:bidi="en-US"/>
        </w:rPr>
        <w:t xml:space="preserve">Verwys na Figuur 3: Voorbeeld van </w:t>
      </w:r>
      <w:proofErr w:type="spellStart"/>
      <w:r w:rsidR="005101B1" w:rsidRPr="00857090">
        <w:rPr>
          <w:rFonts w:ascii="Cambria" w:hAnsi="Cambria"/>
          <w:sz w:val="22"/>
          <w:szCs w:val="22"/>
          <w:lang w:eastAsia="en-US" w:bidi="en-US"/>
        </w:rPr>
        <w:t>brontabel</w:t>
      </w:r>
      <w:proofErr w:type="spellEnd"/>
      <w:r w:rsidR="005101B1" w:rsidRPr="00857090">
        <w:rPr>
          <w:rFonts w:ascii="Cambria" w:hAnsi="Cambria"/>
          <w:sz w:val="22"/>
          <w:szCs w:val="22"/>
          <w:lang w:eastAsia="en-US" w:bidi="en-US"/>
        </w:rPr>
        <w:t xml:space="preserve"> – Gedrukte media</w:t>
      </w:r>
      <w:r w:rsidRPr="00857090">
        <w:rPr>
          <w:rFonts w:ascii="Cambria" w:hAnsi="Cambria"/>
          <w:sz w:val="22"/>
          <w:szCs w:val="22"/>
          <w:lang w:eastAsia="en-US" w:bidi="en-US"/>
        </w:rPr>
        <w:t xml:space="preserve">) wat jy beoog om te gebruik </w:t>
      </w:r>
    </w:p>
    <w:p w:rsidR="00347A18" w:rsidRPr="00857090" w:rsidRDefault="00347A18" w:rsidP="00347A18">
      <w:pPr>
        <w:pStyle w:val="ListParagraph"/>
        <w:numPr>
          <w:ilvl w:val="0"/>
          <w:numId w:val="11"/>
        </w:numPr>
      </w:pPr>
      <w:r w:rsidRPr="00857090">
        <w:t xml:space="preserve">die </w:t>
      </w:r>
      <w:r w:rsidR="005101B1" w:rsidRPr="00857090">
        <w:t>v</w:t>
      </w:r>
      <w:r w:rsidRPr="00857090">
        <w:t xml:space="preserve">raelys wat jy </w:t>
      </w:r>
      <w:r w:rsidR="005101B1" w:rsidRPr="00857090">
        <w:t xml:space="preserve">geskep het en beoog om te </w:t>
      </w:r>
      <w:r w:rsidRPr="00857090">
        <w:t>gebruik</w:t>
      </w:r>
      <w:r w:rsidR="007564EB" w:rsidRPr="00857090">
        <w:t>,</w:t>
      </w:r>
      <w:r w:rsidRPr="00857090">
        <w:t xml:space="preserve"> as ‘n bylaag tot die dokument</w:t>
      </w:r>
    </w:p>
    <w:p w:rsidR="005101B1" w:rsidRPr="00857090" w:rsidRDefault="005101B1" w:rsidP="00347A18">
      <w:pPr>
        <w:pStyle w:val="ListParagraph"/>
        <w:numPr>
          <w:ilvl w:val="0"/>
          <w:numId w:val="11"/>
        </w:numPr>
      </w:pPr>
      <w:r w:rsidRPr="00857090">
        <w:t>jou verklaring vir Fase 1 (Bylaag D), ingesluit as ’n bylaag tot die dokument</w:t>
      </w:r>
    </w:p>
    <w:p w:rsidR="00F16FDA" w:rsidRPr="00857090" w:rsidRDefault="00347A18" w:rsidP="00347A18">
      <w:pPr>
        <w:numPr>
          <w:ilvl w:val="0"/>
          <w:numId w:val="22"/>
        </w:numPr>
        <w:spacing w:after="200" w:line="252" w:lineRule="auto"/>
        <w:rPr>
          <w:rFonts w:ascii="Cambria" w:hAnsi="Cambria"/>
          <w:sz w:val="22"/>
          <w:szCs w:val="22"/>
          <w:lang w:eastAsia="en-US" w:bidi="en-US"/>
        </w:rPr>
      </w:pPr>
      <w:r w:rsidRPr="00857090">
        <w:rPr>
          <w:rFonts w:ascii="Cambria" w:hAnsi="Cambria"/>
          <w:sz w:val="22"/>
          <w:szCs w:val="22"/>
          <w:lang w:eastAsia="en-US" w:bidi="en-US"/>
        </w:rPr>
        <w:t>Kopieë van die web</w:t>
      </w:r>
      <w:r w:rsidR="007564EB" w:rsidRPr="00857090">
        <w:rPr>
          <w:rFonts w:ascii="Cambria" w:hAnsi="Cambria"/>
          <w:sz w:val="22"/>
          <w:szCs w:val="22"/>
          <w:lang w:eastAsia="en-US" w:bidi="en-US"/>
        </w:rPr>
        <w:t>tuistes</w:t>
      </w:r>
      <w:r w:rsidRPr="00857090">
        <w:rPr>
          <w:rFonts w:ascii="Cambria" w:hAnsi="Cambria"/>
          <w:sz w:val="22"/>
          <w:szCs w:val="22"/>
          <w:lang w:eastAsia="en-US" w:bidi="en-US"/>
        </w:rPr>
        <w:t xml:space="preserve"> wat jy beoog om te gebruik, in die toepaslike gids gestoor.</w:t>
      </w:r>
    </w:p>
    <w:p w:rsidR="00347A18" w:rsidRPr="00857090" w:rsidRDefault="00347A18" w:rsidP="00347A18">
      <w:pPr>
        <w:numPr>
          <w:ilvl w:val="0"/>
          <w:numId w:val="22"/>
        </w:numPr>
        <w:spacing w:after="200" w:line="252" w:lineRule="auto"/>
        <w:rPr>
          <w:rFonts w:ascii="Cambria" w:hAnsi="Cambria"/>
          <w:sz w:val="22"/>
          <w:szCs w:val="22"/>
          <w:lang w:eastAsia="en-US" w:bidi="en-US"/>
        </w:rPr>
      </w:pPr>
      <w:r w:rsidRPr="00857090">
        <w:rPr>
          <w:rFonts w:ascii="Cambria" w:hAnsi="Cambria"/>
          <w:sz w:val="22"/>
          <w:szCs w:val="22"/>
          <w:lang w:eastAsia="en-US" w:bidi="en-US"/>
        </w:rPr>
        <w:t>Kopieë van ander bronne wat jy beoog om te gebruik (nie die hele boek nie, net die bladsye wat jy sal benodig).</w:t>
      </w:r>
    </w:p>
    <w:p w:rsidR="00347A18" w:rsidRPr="00857090" w:rsidRDefault="005101B1" w:rsidP="00347A18">
      <w:pPr>
        <w:numPr>
          <w:ilvl w:val="0"/>
          <w:numId w:val="22"/>
        </w:numPr>
        <w:spacing w:after="200" w:line="252" w:lineRule="auto"/>
        <w:rPr>
          <w:rFonts w:ascii="Cambria" w:hAnsi="Cambria"/>
          <w:sz w:val="22"/>
          <w:szCs w:val="22"/>
          <w:lang w:eastAsia="en-US" w:bidi="en-US"/>
        </w:rPr>
      </w:pPr>
      <w:r w:rsidRPr="00857090">
        <w:rPr>
          <w:rFonts w:ascii="Cambria" w:hAnsi="Cambria"/>
          <w:sz w:val="22"/>
          <w:szCs w:val="22"/>
          <w:lang w:eastAsia="en-US" w:bidi="en-US"/>
        </w:rPr>
        <w:t>Harde of sagte k</w:t>
      </w:r>
      <w:r w:rsidR="00347A18" w:rsidRPr="00857090">
        <w:rPr>
          <w:rFonts w:ascii="Cambria" w:hAnsi="Cambria"/>
          <w:sz w:val="22"/>
          <w:szCs w:val="22"/>
          <w:lang w:eastAsia="en-US" w:bidi="en-US"/>
        </w:rPr>
        <w:t>opieë van</w:t>
      </w:r>
      <w:r w:rsidR="007564EB" w:rsidRPr="00857090">
        <w:rPr>
          <w:rFonts w:ascii="Cambria" w:hAnsi="Cambria"/>
          <w:sz w:val="22"/>
          <w:szCs w:val="22"/>
          <w:lang w:eastAsia="en-US" w:bidi="en-US"/>
        </w:rPr>
        <w:t xml:space="preserve"> </w:t>
      </w:r>
      <w:r w:rsidR="00347A18" w:rsidRPr="00857090">
        <w:rPr>
          <w:rFonts w:ascii="Cambria" w:hAnsi="Cambria"/>
          <w:sz w:val="22"/>
          <w:szCs w:val="22"/>
          <w:lang w:eastAsia="en-US" w:bidi="en-US"/>
        </w:rPr>
        <w:t>al die voltooide vraelyste.</w:t>
      </w:r>
    </w:p>
    <w:p w:rsidR="00F16FDA" w:rsidRPr="00857090" w:rsidRDefault="00F16FDA" w:rsidP="00662934">
      <w:pPr>
        <w:spacing w:after="200" w:line="252" w:lineRule="auto"/>
        <w:rPr>
          <w:rFonts w:ascii="Cambria" w:hAnsi="Cambria"/>
          <w:sz w:val="22"/>
          <w:szCs w:val="22"/>
          <w:lang w:eastAsia="en-US" w:bidi="en-US"/>
        </w:rPr>
      </w:pPr>
      <w:r w:rsidRPr="00857090">
        <w:rPr>
          <w:rFonts w:ascii="Cambria" w:hAnsi="Cambria"/>
          <w:sz w:val="22"/>
          <w:szCs w:val="22"/>
          <w:lang w:eastAsia="en-US" w:bidi="en-US"/>
        </w:rPr>
        <w:br w:type="page"/>
      </w:r>
    </w:p>
    <w:p w:rsidR="00F16FDA" w:rsidRPr="00857090" w:rsidRDefault="00347A18"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13" w:name="_Toc380989616"/>
      <w:r w:rsidRPr="00857090">
        <w:rPr>
          <w:rFonts w:ascii="Cambria" w:hAnsi="Cambria"/>
          <w:b/>
          <w:spacing w:val="20"/>
          <w:sz w:val="28"/>
          <w:szCs w:val="28"/>
          <w:lang w:eastAsia="en-US" w:bidi="en-US"/>
        </w:rPr>
        <w:lastRenderedPageBreak/>
        <w:t>Instruksies vir Fase 2</w:t>
      </w:r>
      <w:bookmarkEnd w:id="13"/>
    </w:p>
    <w:p w:rsidR="00F16FDA" w:rsidRPr="00857090" w:rsidRDefault="00347A18" w:rsidP="003B46FE">
      <w:pPr>
        <w:spacing w:after="120" w:line="252" w:lineRule="auto"/>
        <w:rPr>
          <w:rFonts w:ascii="Cambria" w:hAnsi="Cambria"/>
          <w:sz w:val="22"/>
          <w:szCs w:val="22"/>
          <w:lang w:eastAsia="en-US" w:bidi="en-US"/>
        </w:rPr>
      </w:pPr>
      <w:r w:rsidRPr="00857090">
        <w:rPr>
          <w:rFonts w:ascii="Cambria" w:hAnsi="Cambria"/>
          <w:sz w:val="22"/>
          <w:szCs w:val="22"/>
          <w:lang w:eastAsia="en-US" w:bidi="en-US"/>
        </w:rPr>
        <w:t>Die doel van hierdie fase van die PAT is om:</w:t>
      </w:r>
    </w:p>
    <w:p w:rsidR="00347A18" w:rsidRPr="00857090" w:rsidRDefault="004B7F8F" w:rsidP="00347A18">
      <w:pPr>
        <w:pStyle w:val="ListParagraph"/>
        <w:numPr>
          <w:ilvl w:val="0"/>
          <w:numId w:val="10"/>
        </w:numPr>
      </w:pPr>
      <w:r w:rsidRPr="00857090">
        <w:t>K</w:t>
      </w:r>
      <w:r w:rsidR="00347A18" w:rsidRPr="00857090">
        <w:t xml:space="preserve">waliteit, relevante inligting van </w:t>
      </w:r>
      <w:r w:rsidR="00347A18" w:rsidRPr="00857090">
        <w:rPr>
          <w:i/>
        </w:rPr>
        <w:t>betroubare</w:t>
      </w:r>
      <w:r w:rsidR="00347A18" w:rsidRPr="00857090">
        <w:t xml:space="preserve"> bronne </w:t>
      </w:r>
      <w:r w:rsidRPr="00857090">
        <w:t xml:space="preserve">te evalueer en </w:t>
      </w:r>
      <w:r w:rsidR="00347A18" w:rsidRPr="00857090">
        <w:t>op</w:t>
      </w:r>
      <w:r w:rsidRPr="00857090">
        <w:t xml:space="preserve"> te som</w:t>
      </w:r>
      <w:r w:rsidR="00347A18" w:rsidRPr="00857090">
        <w:t>.</w:t>
      </w:r>
    </w:p>
    <w:p w:rsidR="00347A18" w:rsidRPr="00857090" w:rsidRDefault="004B7F8F" w:rsidP="002A7CDD">
      <w:pPr>
        <w:pStyle w:val="ListParagraph"/>
        <w:numPr>
          <w:ilvl w:val="0"/>
          <w:numId w:val="10"/>
        </w:numPr>
        <w:spacing w:after="0"/>
      </w:pPr>
      <w:r w:rsidRPr="00857090">
        <w:t>I</w:t>
      </w:r>
      <w:r w:rsidR="00347A18" w:rsidRPr="00857090">
        <w:t xml:space="preserve">nligting wat gevind en versamel is </w:t>
      </w:r>
      <w:r w:rsidRPr="00857090">
        <w:t xml:space="preserve">te gebruik </w:t>
      </w:r>
      <w:r w:rsidR="00347A18" w:rsidRPr="00857090">
        <w:t xml:space="preserve">en 'n databasis </w:t>
      </w:r>
      <w:r w:rsidRPr="00857090">
        <w:t xml:space="preserve">te skep </w:t>
      </w:r>
      <w:r w:rsidR="00347A18" w:rsidRPr="00857090">
        <w:t xml:space="preserve">met toepaslike </w:t>
      </w:r>
      <w:proofErr w:type="spellStart"/>
      <w:r w:rsidR="00347A18" w:rsidRPr="00857090">
        <w:t>inligting</w:t>
      </w:r>
      <w:r w:rsidR="002A7CDD" w:rsidRPr="00857090">
        <w:t>.</w:t>
      </w:r>
      <w:r w:rsidR="00347A18" w:rsidRPr="00857090">
        <w:t>waarop</w:t>
      </w:r>
      <w:proofErr w:type="spellEnd"/>
      <w:r w:rsidR="00347A18" w:rsidRPr="00857090">
        <w:t xml:space="preserve"> navrae uitgevoer kan word en waarmee verslae geskep kan word.</w:t>
      </w:r>
    </w:p>
    <w:p w:rsidR="002A7CDD" w:rsidRPr="00857090" w:rsidRDefault="004B7F8F" w:rsidP="00D0039A">
      <w:pPr>
        <w:numPr>
          <w:ilvl w:val="0"/>
          <w:numId w:val="10"/>
        </w:numPr>
        <w:spacing w:after="200" w:line="252" w:lineRule="auto"/>
        <w:contextualSpacing/>
        <w:rPr>
          <w:rFonts w:ascii="Cambria" w:hAnsi="Cambria"/>
          <w:sz w:val="22"/>
          <w:szCs w:val="22"/>
          <w:lang w:eastAsia="en-US" w:bidi="en-US"/>
        </w:rPr>
      </w:pPr>
      <w:r w:rsidRPr="00857090">
        <w:rPr>
          <w:rFonts w:ascii="Cambria" w:eastAsia="Cambria" w:hAnsi="Cambria" w:cs="Cambria"/>
          <w:sz w:val="22"/>
          <w:szCs w:val="22"/>
        </w:rPr>
        <w:t>D</w:t>
      </w:r>
      <w:r w:rsidR="002A7CDD" w:rsidRPr="00857090">
        <w:rPr>
          <w:rFonts w:ascii="Cambria" w:eastAsia="Cambria" w:hAnsi="Cambria" w:cs="Cambria"/>
          <w:sz w:val="22"/>
          <w:szCs w:val="22"/>
        </w:rPr>
        <w:t xml:space="preserve">ie </w:t>
      </w:r>
      <w:proofErr w:type="spellStart"/>
      <w:r w:rsidR="002A7CDD" w:rsidRPr="00857090">
        <w:rPr>
          <w:rFonts w:ascii="Cambria" w:eastAsia="Cambria" w:hAnsi="Cambria" w:cs="Cambria"/>
          <w:sz w:val="22"/>
          <w:szCs w:val="22"/>
        </w:rPr>
        <w:t>vraelysresultate</w:t>
      </w:r>
      <w:proofErr w:type="spellEnd"/>
      <w:r w:rsidR="002A7CDD" w:rsidRPr="00857090">
        <w:rPr>
          <w:rFonts w:ascii="Cambria" w:eastAsia="Cambria" w:hAnsi="Cambria" w:cs="Cambria"/>
          <w:sz w:val="22"/>
          <w:szCs w:val="22"/>
        </w:rPr>
        <w:t xml:space="preserve"> sowel as ander data benodig met behulp van 'n sigblad</w:t>
      </w:r>
      <w:r w:rsidRPr="00857090">
        <w:rPr>
          <w:rFonts w:ascii="Cambria" w:eastAsia="Cambria" w:hAnsi="Cambria" w:cs="Cambria"/>
          <w:sz w:val="22"/>
          <w:szCs w:val="22"/>
        </w:rPr>
        <w:t xml:space="preserve"> te verwerk</w:t>
      </w:r>
      <w:r w:rsidR="002A7CDD" w:rsidRPr="00857090">
        <w:rPr>
          <w:rFonts w:ascii="Cambria" w:eastAsia="Cambria" w:hAnsi="Cambria" w:cs="Cambria"/>
          <w:sz w:val="22"/>
          <w:szCs w:val="22"/>
        </w:rPr>
        <w:t>.</w:t>
      </w:r>
    </w:p>
    <w:p w:rsidR="009E1FFA" w:rsidRPr="00857090" w:rsidRDefault="004B7F8F" w:rsidP="002A7CDD">
      <w:pPr>
        <w:numPr>
          <w:ilvl w:val="0"/>
          <w:numId w:val="10"/>
        </w:numPr>
        <w:spacing w:line="252" w:lineRule="auto"/>
        <w:ind w:left="714" w:hanging="357"/>
        <w:contextualSpacing/>
        <w:rPr>
          <w:rFonts w:ascii="Cambria" w:hAnsi="Cambria"/>
          <w:sz w:val="22"/>
          <w:szCs w:val="22"/>
          <w:lang w:eastAsia="en-US" w:bidi="en-US"/>
        </w:rPr>
      </w:pPr>
      <w:r w:rsidRPr="00857090">
        <w:rPr>
          <w:rFonts w:ascii="Cambria" w:eastAsia="Cambria" w:hAnsi="Cambria" w:cs="Cambria"/>
          <w:sz w:val="22"/>
          <w:szCs w:val="22"/>
        </w:rPr>
        <w:t>Die</w:t>
      </w:r>
      <w:r w:rsidR="002A7CDD" w:rsidRPr="00857090">
        <w:rPr>
          <w:rFonts w:ascii="Cambria" w:eastAsia="Cambria" w:hAnsi="Cambria" w:cs="Cambria"/>
          <w:sz w:val="22"/>
          <w:szCs w:val="22"/>
        </w:rPr>
        <w:t xml:space="preserve"> inligting </w:t>
      </w:r>
      <w:r w:rsidRPr="00857090">
        <w:rPr>
          <w:rFonts w:ascii="Cambria" w:eastAsia="Cambria" w:hAnsi="Cambria" w:cs="Cambria"/>
          <w:sz w:val="22"/>
          <w:szCs w:val="22"/>
        </w:rPr>
        <w:t>wat in</w:t>
      </w:r>
      <w:r w:rsidR="002A7CDD" w:rsidRPr="00857090">
        <w:rPr>
          <w:rFonts w:ascii="Cambria" w:eastAsia="Cambria" w:hAnsi="Cambria" w:cs="Cambria"/>
          <w:sz w:val="22"/>
          <w:szCs w:val="22"/>
        </w:rPr>
        <w:t>gesamel</w:t>
      </w:r>
      <w:r w:rsidRPr="00857090">
        <w:rPr>
          <w:rFonts w:ascii="Cambria" w:eastAsia="Cambria" w:hAnsi="Cambria" w:cs="Cambria"/>
          <w:sz w:val="22"/>
          <w:szCs w:val="22"/>
        </w:rPr>
        <w:t xml:space="preserve"> te gebruik/manipuleer</w:t>
      </w:r>
      <w:r w:rsidR="002A7CDD" w:rsidRPr="00857090">
        <w:rPr>
          <w:rFonts w:ascii="Cambria" w:eastAsia="Cambria" w:hAnsi="Cambria" w:cs="Cambria"/>
          <w:sz w:val="22"/>
          <w:szCs w:val="22"/>
        </w:rPr>
        <w:t>.</w:t>
      </w:r>
    </w:p>
    <w:p w:rsidR="00F16FDA" w:rsidRPr="00857090" w:rsidRDefault="002A7CDD"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Raak betrokke by en gebruik inligting en data</w:t>
      </w:r>
    </w:p>
    <w:p w:rsidR="002A7CDD" w:rsidRPr="00857090" w:rsidRDefault="002A7CDD" w:rsidP="002A7CDD">
      <w:pPr>
        <w:tabs>
          <w:tab w:val="left" w:pos="709"/>
        </w:tabs>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Om data en inligting te gebruik om 'n oplossing te vind, moet jy eerstens verseker dat jy kwaliteit inligting het. Jy moet die data en inligting krities evalueer</w:t>
      </w:r>
      <w:r w:rsidR="00727B26" w:rsidRPr="00857090">
        <w:rPr>
          <w:rFonts w:ascii="Cambria" w:hAnsi="Cambria"/>
          <w:sz w:val="22"/>
          <w:szCs w:val="22"/>
          <w:lang w:eastAsia="en-US" w:bidi="en-US"/>
        </w:rPr>
        <w:t xml:space="preserve">, die relevante inligting </w:t>
      </w:r>
      <w:r w:rsidRPr="00857090">
        <w:rPr>
          <w:rFonts w:ascii="Cambria" w:hAnsi="Cambria"/>
          <w:sz w:val="22"/>
          <w:szCs w:val="22"/>
          <w:lang w:eastAsia="en-US" w:bidi="en-US"/>
        </w:rPr>
        <w:t xml:space="preserve">onttrek en </w:t>
      </w:r>
      <w:r w:rsidR="00CC1C72" w:rsidRPr="00857090">
        <w:rPr>
          <w:rFonts w:ascii="Cambria" w:hAnsi="Cambria"/>
          <w:sz w:val="22"/>
          <w:szCs w:val="22"/>
          <w:lang w:eastAsia="en-US" w:bidi="en-US"/>
        </w:rPr>
        <w:t>begrip daarvan ontwikkel</w:t>
      </w:r>
      <w:r w:rsidR="00AC59CE"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deur die </w:t>
      </w:r>
      <w:r w:rsidR="00AC59CE" w:rsidRPr="00857090">
        <w:rPr>
          <w:rFonts w:ascii="Cambria" w:hAnsi="Cambria"/>
          <w:sz w:val="22"/>
          <w:szCs w:val="22"/>
          <w:lang w:eastAsia="en-US" w:bidi="en-US"/>
        </w:rPr>
        <w:t xml:space="preserve">inligting </w:t>
      </w:r>
      <w:r w:rsidR="00061795" w:rsidRPr="00857090">
        <w:rPr>
          <w:rFonts w:ascii="Cambria" w:hAnsi="Cambria"/>
          <w:sz w:val="22"/>
          <w:szCs w:val="22"/>
          <w:lang w:eastAsia="en-US" w:bidi="en-US"/>
        </w:rPr>
        <w:t xml:space="preserve">in jou eie woorde </w:t>
      </w:r>
      <w:r w:rsidRPr="00857090">
        <w:rPr>
          <w:rFonts w:ascii="Cambria" w:hAnsi="Cambria"/>
          <w:sz w:val="22"/>
          <w:szCs w:val="22"/>
          <w:lang w:eastAsia="en-US" w:bidi="en-US"/>
        </w:rPr>
        <w:t>op</w:t>
      </w:r>
      <w:r w:rsidR="00061795" w:rsidRPr="00857090">
        <w:rPr>
          <w:rFonts w:ascii="Cambria" w:hAnsi="Cambria"/>
          <w:sz w:val="22"/>
          <w:szCs w:val="22"/>
          <w:lang w:eastAsia="en-US" w:bidi="en-US"/>
        </w:rPr>
        <w:t xml:space="preserve"> </w:t>
      </w:r>
      <w:r w:rsidR="00AC59CE" w:rsidRPr="00857090">
        <w:rPr>
          <w:rFonts w:ascii="Cambria" w:hAnsi="Cambria"/>
          <w:sz w:val="22"/>
          <w:szCs w:val="22"/>
          <w:lang w:eastAsia="en-US" w:bidi="en-US"/>
        </w:rPr>
        <w:t>te</w:t>
      </w:r>
      <w:r w:rsidR="00061795" w:rsidRPr="00857090">
        <w:rPr>
          <w:rFonts w:ascii="Cambria" w:hAnsi="Cambria"/>
          <w:sz w:val="22"/>
          <w:szCs w:val="22"/>
          <w:lang w:eastAsia="en-US" w:bidi="en-US"/>
        </w:rPr>
        <w:t xml:space="preserve"> </w:t>
      </w:r>
      <w:r w:rsidRPr="00857090">
        <w:rPr>
          <w:rFonts w:ascii="Cambria" w:hAnsi="Cambria"/>
          <w:sz w:val="22"/>
          <w:szCs w:val="22"/>
          <w:lang w:eastAsia="en-US" w:bidi="en-US"/>
        </w:rPr>
        <w:t>som:</w:t>
      </w:r>
    </w:p>
    <w:p w:rsidR="00F16FDA" w:rsidRPr="00857090" w:rsidRDefault="00B4449A" w:rsidP="00B4449A">
      <w:pPr>
        <w:numPr>
          <w:ilvl w:val="0"/>
          <w:numId w:val="20"/>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 xml:space="preserve">Evalueer die </w:t>
      </w:r>
      <w:r w:rsidRPr="00857090">
        <w:rPr>
          <w:rFonts w:ascii="Cambria" w:hAnsi="Cambria"/>
          <w:i/>
          <w:sz w:val="22"/>
          <w:szCs w:val="22"/>
          <w:lang w:eastAsia="en-US" w:bidi="en-US"/>
        </w:rPr>
        <w:t>kwaliteit</w:t>
      </w:r>
      <w:r w:rsidRPr="00857090">
        <w:rPr>
          <w:rFonts w:ascii="Cambria" w:hAnsi="Cambria"/>
          <w:sz w:val="22"/>
          <w:szCs w:val="22"/>
          <w:lang w:eastAsia="en-US" w:bidi="en-US"/>
        </w:rPr>
        <w:t xml:space="preserve"> van die inligting in die betroubare </w:t>
      </w:r>
      <w:r w:rsidRPr="00857090">
        <w:rPr>
          <w:rFonts w:ascii="Cambria" w:hAnsi="Cambria"/>
          <w:i/>
          <w:sz w:val="22"/>
          <w:szCs w:val="22"/>
          <w:lang w:eastAsia="en-US" w:bidi="en-US"/>
        </w:rPr>
        <w:t>bronne</w:t>
      </w:r>
      <w:r w:rsidRPr="00857090">
        <w:rPr>
          <w:rFonts w:ascii="Cambria" w:hAnsi="Cambria"/>
          <w:sz w:val="22"/>
          <w:szCs w:val="22"/>
          <w:lang w:eastAsia="en-US" w:bidi="en-US"/>
        </w:rPr>
        <w:t xml:space="preserve"> soos in fase 1 aangedui. Vir </w:t>
      </w:r>
      <w:r w:rsidRPr="00857090">
        <w:rPr>
          <w:rFonts w:ascii="Cambria" w:hAnsi="Cambria"/>
          <w:i/>
          <w:sz w:val="22"/>
          <w:szCs w:val="22"/>
          <w:lang w:eastAsia="en-US" w:bidi="en-US"/>
        </w:rPr>
        <w:t>elke bron</w:t>
      </w:r>
      <w:r w:rsidRPr="00857090">
        <w:rPr>
          <w:rFonts w:ascii="Cambria" w:hAnsi="Cambria"/>
          <w:sz w:val="22"/>
          <w:szCs w:val="22"/>
          <w:lang w:eastAsia="en-US" w:bidi="en-US"/>
        </w:rPr>
        <w:t xml:space="preserve"> (bv. web</w:t>
      </w:r>
      <w:r w:rsidR="00061795" w:rsidRPr="00857090">
        <w:rPr>
          <w:rFonts w:ascii="Cambria" w:hAnsi="Cambria"/>
          <w:sz w:val="22"/>
          <w:szCs w:val="22"/>
          <w:lang w:eastAsia="en-US" w:bidi="en-US"/>
        </w:rPr>
        <w:t>tuiste</w:t>
      </w:r>
      <w:r w:rsidRPr="00857090">
        <w:rPr>
          <w:rFonts w:ascii="Cambria" w:hAnsi="Cambria"/>
          <w:sz w:val="22"/>
          <w:szCs w:val="22"/>
          <w:lang w:eastAsia="en-US" w:bidi="en-US"/>
        </w:rPr>
        <w:t xml:space="preserve">, artikel in tydskrif, ens.), voltooi 'n tabel soos die een hieronder om aan te dui dat jy die </w:t>
      </w:r>
      <w:r w:rsidRPr="00857090">
        <w:rPr>
          <w:rFonts w:ascii="Cambria" w:hAnsi="Cambria"/>
          <w:i/>
          <w:sz w:val="22"/>
          <w:szCs w:val="22"/>
          <w:lang w:eastAsia="en-US" w:bidi="en-US"/>
        </w:rPr>
        <w:t>kwaliteit</w:t>
      </w:r>
      <w:r w:rsidRPr="00857090">
        <w:rPr>
          <w:rFonts w:ascii="Cambria" w:hAnsi="Cambria"/>
          <w:sz w:val="22"/>
          <w:szCs w:val="22"/>
          <w:lang w:eastAsia="en-US" w:bidi="en-US"/>
        </w:rPr>
        <w:t xml:space="preserve"> en </w:t>
      </w:r>
      <w:r w:rsidRPr="00857090">
        <w:rPr>
          <w:rFonts w:ascii="Cambria" w:hAnsi="Cambria"/>
          <w:i/>
          <w:sz w:val="22"/>
          <w:szCs w:val="22"/>
          <w:lang w:eastAsia="en-US" w:bidi="en-US"/>
        </w:rPr>
        <w:t>bruikbaarheid</w:t>
      </w:r>
      <w:r w:rsidRPr="00857090">
        <w:rPr>
          <w:rFonts w:ascii="Cambria" w:hAnsi="Cambria"/>
          <w:sz w:val="22"/>
          <w:szCs w:val="22"/>
          <w:lang w:eastAsia="en-US" w:bidi="en-US"/>
        </w:rPr>
        <w:t xml:space="preserve"> van die </w:t>
      </w:r>
      <w:r w:rsidRPr="00857090">
        <w:rPr>
          <w:rFonts w:ascii="Cambria" w:hAnsi="Cambria"/>
          <w:b/>
          <w:i/>
          <w:sz w:val="22"/>
          <w:szCs w:val="22"/>
          <w:lang w:eastAsia="en-US" w:bidi="en-US"/>
        </w:rPr>
        <w:t>inligting</w:t>
      </w:r>
      <w:r w:rsidR="00061795" w:rsidRPr="00857090">
        <w:rPr>
          <w:rFonts w:ascii="Cambria" w:hAnsi="Cambria"/>
          <w:b/>
          <w:i/>
          <w:sz w:val="22"/>
          <w:szCs w:val="22"/>
          <w:lang w:eastAsia="en-US" w:bidi="en-US"/>
        </w:rPr>
        <w:t xml:space="preserve"> in die bron </w:t>
      </w:r>
      <w:r w:rsidRPr="00857090">
        <w:rPr>
          <w:rFonts w:ascii="Cambria" w:hAnsi="Cambria"/>
          <w:sz w:val="22"/>
          <w:szCs w:val="22"/>
          <w:lang w:eastAsia="en-US" w:bidi="en-US"/>
        </w:rPr>
        <w:t>(</w:t>
      </w:r>
      <w:r w:rsidRPr="00857090">
        <w:rPr>
          <w:rFonts w:ascii="Cambria" w:hAnsi="Cambria"/>
          <w:i/>
          <w:sz w:val="22"/>
          <w:szCs w:val="22"/>
          <w:lang w:eastAsia="en-US" w:bidi="en-US"/>
        </w:rPr>
        <w:t xml:space="preserve">inhoud </w:t>
      </w:r>
      <w:r w:rsidRPr="00857090">
        <w:rPr>
          <w:rFonts w:ascii="Cambria" w:hAnsi="Cambria"/>
          <w:sz w:val="22"/>
          <w:szCs w:val="22"/>
          <w:lang w:eastAsia="en-US" w:bidi="en-US"/>
        </w:rPr>
        <w:t>van die bronne wat jy nou gaan gebruik)ondersoek het.</w:t>
      </w:r>
    </w:p>
    <w:p w:rsidR="00B4449A" w:rsidRPr="00857090" w:rsidRDefault="00B4449A" w:rsidP="00B4449A">
      <w:pPr>
        <w:spacing w:after="200" w:line="252" w:lineRule="auto"/>
        <w:ind w:left="1560" w:hanging="840"/>
        <w:rPr>
          <w:rFonts w:ascii="Cambria" w:hAnsi="Cambria"/>
          <w:b/>
          <w:sz w:val="22"/>
          <w:szCs w:val="22"/>
          <w:lang w:eastAsia="en-US" w:bidi="en-US"/>
        </w:rPr>
      </w:pPr>
      <w:r w:rsidRPr="00857090">
        <w:rPr>
          <w:rFonts w:ascii="Cambria" w:hAnsi="Cambria"/>
          <w:b/>
          <w:sz w:val="22"/>
          <w:szCs w:val="22"/>
          <w:lang w:eastAsia="en-US" w:bidi="en-US"/>
        </w:rPr>
        <w:t xml:space="preserve">Let wel: Jy mag nie enige inligting uit die webblaaie of ander bronne kopieer en in jou </w:t>
      </w:r>
      <w:r w:rsidR="007B4ECC" w:rsidRPr="00857090">
        <w:rPr>
          <w:rFonts w:ascii="Cambria" w:hAnsi="Cambria"/>
          <w:b/>
          <w:sz w:val="22"/>
          <w:szCs w:val="22"/>
          <w:lang w:eastAsia="en-US" w:bidi="en-US"/>
        </w:rPr>
        <w:t>F</w:t>
      </w:r>
      <w:r w:rsidRPr="00857090">
        <w:rPr>
          <w:rFonts w:ascii="Cambria" w:hAnsi="Cambria"/>
          <w:b/>
          <w:sz w:val="22"/>
          <w:szCs w:val="22"/>
          <w:lang w:eastAsia="en-US" w:bidi="en-US"/>
        </w:rPr>
        <w:t xml:space="preserve">ase 2 dokument plak nie. As jy dit doen, sal jy geen punte vir hierdie gedeelte van die taak verdien nie. </w:t>
      </w:r>
    </w:p>
    <w:p w:rsidR="00D0265C" w:rsidRPr="00857090" w:rsidRDefault="00B4449A" w:rsidP="00B4449A">
      <w:pPr>
        <w:spacing w:after="200" w:line="252" w:lineRule="auto"/>
        <w:rPr>
          <w:rFonts w:ascii="Cambria" w:hAnsi="Cambria"/>
          <w:b/>
          <w:sz w:val="22"/>
          <w:szCs w:val="22"/>
          <w:lang w:eastAsia="en-US" w:bidi="en-US"/>
        </w:rPr>
      </w:pPr>
      <w:r w:rsidRPr="00857090">
        <w:rPr>
          <w:rFonts w:ascii="Cambria" w:hAnsi="Cambria"/>
          <w:b/>
          <w:sz w:val="22"/>
          <w:szCs w:val="22"/>
          <w:lang w:eastAsia="en-US" w:bidi="en-US"/>
        </w:rPr>
        <w:t xml:space="preserve">Bron naam/titel: </w:t>
      </w:r>
      <w:r w:rsidR="00D0265C" w:rsidRPr="00857090">
        <w:rPr>
          <w:rFonts w:ascii="Cambria" w:hAnsi="Cambria"/>
          <w:b/>
          <w:sz w:val="22"/>
          <w:szCs w:val="22"/>
          <w:lang w:eastAsia="en-US" w:bidi="en-US"/>
        </w:rPr>
        <w:t>_______________________________________</w:t>
      </w:r>
    </w:p>
    <w:tbl>
      <w:tblPr>
        <w:tblStyle w:val="TableGrid"/>
        <w:tblW w:w="5000" w:type="pct"/>
        <w:tblLook w:val="04A0"/>
      </w:tblPr>
      <w:tblGrid>
        <w:gridCol w:w="2375"/>
        <w:gridCol w:w="7480"/>
      </w:tblGrid>
      <w:tr w:rsidR="00126D2B" w:rsidRPr="00857090" w:rsidTr="00126D2B">
        <w:tc>
          <w:tcPr>
            <w:tcW w:w="1205" w:type="pct"/>
            <w:vAlign w:val="center"/>
          </w:tcPr>
          <w:p w:rsidR="00126D2B" w:rsidRPr="00857090" w:rsidRDefault="00126D2B" w:rsidP="00530A75">
            <w:pPr>
              <w:spacing w:before="240" w:after="200" w:line="252" w:lineRule="auto"/>
              <w:jc w:val="center"/>
              <w:rPr>
                <w:rFonts w:ascii="Cambria" w:hAnsi="Cambria"/>
                <w:b/>
                <w:sz w:val="22"/>
                <w:szCs w:val="22"/>
                <w:lang w:eastAsia="en-US" w:bidi="en-US"/>
              </w:rPr>
            </w:pPr>
            <w:r w:rsidRPr="00857090">
              <w:rPr>
                <w:rFonts w:ascii="Cambria" w:hAnsi="Cambria"/>
                <w:b/>
                <w:sz w:val="22"/>
                <w:szCs w:val="22"/>
                <w:lang w:eastAsia="en-US" w:bidi="en-US"/>
              </w:rPr>
              <w:t>Kriteria</w:t>
            </w:r>
          </w:p>
        </w:tc>
        <w:tc>
          <w:tcPr>
            <w:tcW w:w="3795" w:type="pct"/>
            <w:vAlign w:val="center"/>
          </w:tcPr>
          <w:p w:rsidR="00126D2B" w:rsidRPr="00857090" w:rsidRDefault="00126D2B" w:rsidP="00B4449A">
            <w:pPr>
              <w:spacing w:before="240" w:after="200" w:line="252" w:lineRule="auto"/>
              <w:jc w:val="center"/>
              <w:rPr>
                <w:rFonts w:ascii="Cambria" w:hAnsi="Cambria"/>
                <w:b/>
                <w:sz w:val="22"/>
                <w:szCs w:val="22"/>
                <w:lang w:eastAsia="en-US" w:bidi="en-US"/>
              </w:rPr>
            </w:pPr>
            <w:r w:rsidRPr="00857090">
              <w:rPr>
                <w:rFonts w:ascii="Cambria" w:hAnsi="Cambria"/>
                <w:b/>
                <w:sz w:val="22"/>
                <w:szCs w:val="22"/>
                <w:lang w:eastAsia="en-US" w:bidi="en-US"/>
              </w:rPr>
              <w:t>Motivering/Verduideliking</w:t>
            </w:r>
          </w:p>
        </w:tc>
      </w:tr>
      <w:tr w:rsidR="00126D2B" w:rsidRPr="00857090" w:rsidTr="00126D2B">
        <w:tc>
          <w:tcPr>
            <w:tcW w:w="1205" w:type="pct"/>
            <w:vAlign w:val="center"/>
          </w:tcPr>
          <w:p w:rsidR="00126D2B" w:rsidRPr="00857090" w:rsidRDefault="00126D2B" w:rsidP="00530A75">
            <w:pPr>
              <w:spacing w:line="252" w:lineRule="auto"/>
              <w:rPr>
                <w:rFonts w:ascii="Cambria" w:hAnsi="Cambria"/>
                <w:b/>
                <w:sz w:val="22"/>
                <w:szCs w:val="22"/>
                <w:lang w:eastAsia="en-US" w:bidi="en-US"/>
              </w:rPr>
            </w:pPr>
            <w:r w:rsidRPr="00857090">
              <w:rPr>
                <w:rFonts w:ascii="Cambria" w:hAnsi="Cambria"/>
                <w:b/>
                <w:sz w:val="22"/>
                <w:szCs w:val="22"/>
                <w:lang w:eastAsia="en-US" w:bidi="en-US"/>
              </w:rPr>
              <w:t>Outoriteit</w:t>
            </w:r>
          </w:p>
          <w:p w:rsidR="00126D2B" w:rsidRPr="00857090" w:rsidRDefault="00126D2B" w:rsidP="00530A75">
            <w:pPr>
              <w:spacing w:line="252" w:lineRule="auto"/>
              <w:rPr>
                <w:rFonts w:ascii="Cambria" w:hAnsi="Cambria"/>
                <w:sz w:val="22"/>
                <w:szCs w:val="22"/>
                <w:lang w:eastAsia="en-US" w:bidi="en-US"/>
              </w:rPr>
            </w:pPr>
            <w:r w:rsidRPr="00857090">
              <w:rPr>
                <w:rFonts w:ascii="Cambria" w:hAnsi="Cambria"/>
                <w:sz w:val="18"/>
                <w:szCs w:val="22"/>
                <w:lang w:eastAsia="en-US" w:bidi="en-US"/>
              </w:rPr>
              <w:t>Die geldigheid van die skrywer</w:t>
            </w:r>
          </w:p>
        </w:tc>
        <w:tc>
          <w:tcPr>
            <w:tcW w:w="3795"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126D2B">
        <w:tc>
          <w:tcPr>
            <w:tcW w:w="1205" w:type="pct"/>
            <w:vAlign w:val="center"/>
          </w:tcPr>
          <w:p w:rsidR="00126D2B" w:rsidRPr="00857090" w:rsidRDefault="00126D2B" w:rsidP="00C315ED">
            <w:pPr>
              <w:spacing w:line="252" w:lineRule="auto"/>
              <w:rPr>
                <w:rFonts w:ascii="Cambria" w:hAnsi="Cambria"/>
                <w:b/>
                <w:sz w:val="22"/>
                <w:szCs w:val="22"/>
                <w:lang w:eastAsia="en-US" w:bidi="en-US"/>
              </w:rPr>
            </w:pPr>
            <w:r w:rsidRPr="00857090">
              <w:rPr>
                <w:rFonts w:ascii="Cambria" w:hAnsi="Cambria"/>
                <w:b/>
                <w:sz w:val="22"/>
                <w:szCs w:val="22"/>
                <w:lang w:eastAsia="en-US" w:bidi="en-US"/>
              </w:rPr>
              <w:t>Tydigheid</w:t>
            </w:r>
          </w:p>
          <w:p w:rsidR="00C31D12" w:rsidRPr="00857090" w:rsidRDefault="00C31D12" w:rsidP="00C31D12">
            <w:pPr>
              <w:spacing w:line="252" w:lineRule="auto"/>
              <w:rPr>
                <w:rFonts w:ascii="Cambria" w:hAnsi="Cambria"/>
                <w:sz w:val="22"/>
                <w:szCs w:val="22"/>
                <w:lang w:eastAsia="en-US" w:bidi="en-US"/>
              </w:rPr>
            </w:pPr>
            <w:r w:rsidRPr="00857090">
              <w:rPr>
                <w:rFonts w:ascii="Cambria" w:hAnsi="Cambria"/>
                <w:sz w:val="18"/>
                <w:szCs w:val="22"/>
                <w:lang w:eastAsia="en-US" w:bidi="en-US"/>
              </w:rPr>
              <w:t>Datum waarop webtuiste bygewerk is</w:t>
            </w:r>
          </w:p>
        </w:tc>
        <w:tc>
          <w:tcPr>
            <w:tcW w:w="3795"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126D2B">
        <w:tc>
          <w:tcPr>
            <w:tcW w:w="1205" w:type="pct"/>
            <w:vAlign w:val="center"/>
          </w:tcPr>
          <w:p w:rsidR="00126D2B" w:rsidRPr="00857090" w:rsidRDefault="00126D2B" w:rsidP="00530A75">
            <w:pPr>
              <w:spacing w:line="252" w:lineRule="auto"/>
              <w:rPr>
                <w:rFonts w:ascii="Cambria" w:hAnsi="Cambria"/>
                <w:b/>
                <w:sz w:val="22"/>
                <w:szCs w:val="22"/>
                <w:lang w:eastAsia="en-US" w:bidi="en-US"/>
              </w:rPr>
            </w:pPr>
            <w:r w:rsidRPr="00857090">
              <w:rPr>
                <w:rFonts w:ascii="Cambria" w:hAnsi="Cambria"/>
                <w:b/>
                <w:sz w:val="22"/>
                <w:szCs w:val="22"/>
                <w:lang w:eastAsia="en-US" w:bidi="en-US"/>
              </w:rPr>
              <w:t>Akkuraatheid</w:t>
            </w:r>
          </w:p>
          <w:p w:rsidR="00C31D12" w:rsidRPr="00857090" w:rsidRDefault="00C31D12" w:rsidP="00530A75">
            <w:pPr>
              <w:spacing w:line="252" w:lineRule="auto"/>
              <w:rPr>
                <w:rFonts w:ascii="Cambria" w:hAnsi="Cambria"/>
                <w:sz w:val="22"/>
                <w:szCs w:val="22"/>
                <w:lang w:eastAsia="en-US" w:bidi="en-US"/>
              </w:rPr>
            </w:pPr>
            <w:r w:rsidRPr="00857090">
              <w:rPr>
                <w:rFonts w:ascii="Cambria" w:hAnsi="Cambria"/>
                <w:sz w:val="18"/>
                <w:szCs w:val="22"/>
                <w:lang w:eastAsia="en-US" w:bidi="en-US"/>
              </w:rPr>
              <w:t>Ooreenkoms van inligting met die uit ander bronne</w:t>
            </w:r>
          </w:p>
        </w:tc>
        <w:tc>
          <w:tcPr>
            <w:tcW w:w="3795"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126D2B">
        <w:tc>
          <w:tcPr>
            <w:tcW w:w="1205" w:type="pct"/>
            <w:vAlign w:val="center"/>
          </w:tcPr>
          <w:p w:rsidR="00126D2B" w:rsidRPr="00857090" w:rsidRDefault="00126D2B" w:rsidP="00B4449A">
            <w:pPr>
              <w:spacing w:line="252" w:lineRule="auto"/>
              <w:rPr>
                <w:rFonts w:ascii="Cambria" w:hAnsi="Cambria"/>
                <w:b/>
                <w:sz w:val="20"/>
                <w:szCs w:val="22"/>
                <w:lang w:eastAsia="en-US" w:bidi="en-US"/>
              </w:rPr>
            </w:pPr>
            <w:r w:rsidRPr="00857090">
              <w:rPr>
                <w:rFonts w:ascii="Cambria" w:hAnsi="Cambria"/>
                <w:b/>
                <w:sz w:val="20"/>
                <w:szCs w:val="22"/>
                <w:lang w:eastAsia="en-US" w:bidi="en-US"/>
              </w:rPr>
              <w:t>Objektiwiteit</w:t>
            </w:r>
          </w:p>
          <w:p w:rsidR="00C31D12" w:rsidRPr="00857090" w:rsidRDefault="00C31D12" w:rsidP="00B4449A">
            <w:pPr>
              <w:spacing w:line="252" w:lineRule="auto"/>
              <w:rPr>
                <w:rFonts w:ascii="Cambria" w:hAnsi="Cambria"/>
                <w:sz w:val="22"/>
                <w:szCs w:val="22"/>
                <w:lang w:eastAsia="en-US" w:bidi="en-US"/>
              </w:rPr>
            </w:pPr>
            <w:r w:rsidRPr="00857090">
              <w:rPr>
                <w:rFonts w:ascii="Cambria" w:hAnsi="Cambria"/>
                <w:sz w:val="18"/>
                <w:szCs w:val="22"/>
                <w:lang w:eastAsia="en-US" w:bidi="en-US"/>
              </w:rPr>
              <w:t xml:space="preserve">Vooroordeel, </w:t>
            </w:r>
            <w:r w:rsidR="00BE1C50" w:rsidRPr="00857090">
              <w:rPr>
                <w:rFonts w:ascii="Cambria" w:hAnsi="Cambria"/>
                <w:sz w:val="18"/>
                <w:szCs w:val="22"/>
                <w:lang w:eastAsia="en-US" w:bidi="en-US"/>
              </w:rPr>
              <w:t>subjektiwiteit,</w:t>
            </w:r>
            <w:r w:rsidRPr="00857090">
              <w:rPr>
                <w:rFonts w:ascii="Cambria" w:hAnsi="Cambria"/>
                <w:sz w:val="18"/>
                <w:szCs w:val="22"/>
                <w:lang w:eastAsia="en-US" w:bidi="en-US"/>
              </w:rPr>
              <w:t xml:space="preserve"> skeeftrek van inligting</w:t>
            </w:r>
          </w:p>
        </w:tc>
        <w:tc>
          <w:tcPr>
            <w:tcW w:w="3795"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126D2B">
        <w:tc>
          <w:tcPr>
            <w:tcW w:w="1205" w:type="pct"/>
            <w:vAlign w:val="center"/>
          </w:tcPr>
          <w:p w:rsidR="00126D2B" w:rsidRPr="00857090" w:rsidRDefault="00126D2B" w:rsidP="00530A75">
            <w:pPr>
              <w:spacing w:line="252" w:lineRule="auto"/>
              <w:rPr>
                <w:rFonts w:ascii="Cambria" w:hAnsi="Cambria"/>
                <w:b/>
                <w:sz w:val="22"/>
                <w:szCs w:val="22"/>
                <w:lang w:eastAsia="en-US" w:bidi="en-US"/>
              </w:rPr>
            </w:pPr>
            <w:r w:rsidRPr="00857090">
              <w:rPr>
                <w:rFonts w:ascii="Cambria" w:hAnsi="Cambria"/>
                <w:b/>
                <w:sz w:val="22"/>
                <w:szCs w:val="22"/>
                <w:lang w:eastAsia="en-US" w:bidi="en-US"/>
              </w:rPr>
              <w:t>Dekking</w:t>
            </w:r>
          </w:p>
          <w:p w:rsidR="00C31D12" w:rsidRPr="00857090" w:rsidRDefault="00C31D12" w:rsidP="00530A75">
            <w:pPr>
              <w:spacing w:line="252" w:lineRule="auto"/>
              <w:rPr>
                <w:rFonts w:ascii="Cambria" w:hAnsi="Cambria"/>
                <w:sz w:val="22"/>
                <w:szCs w:val="22"/>
                <w:lang w:eastAsia="en-US" w:bidi="en-US"/>
              </w:rPr>
            </w:pPr>
            <w:r w:rsidRPr="00857090">
              <w:rPr>
                <w:rFonts w:ascii="Cambria" w:hAnsi="Cambria"/>
                <w:sz w:val="18"/>
                <w:szCs w:val="22"/>
                <w:lang w:eastAsia="en-US" w:bidi="en-US"/>
              </w:rPr>
              <w:t>Die reikwydte van die bron</w:t>
            </w:r>
          </w:p>
        </w:tc>
        <w:tc>
          <w:tcPr>
            <w:tcW w:w="3795" w:type="pct"/>
          </w:tcPr>
          <w:p w:rsidR="00126D2B" w:rsidRPr="00857090" w:rsidRDefault="00126D2B" w:rsidP="00F16FDA">
            <w:pPr>
              <w:spacing w:line="252" w:lineRule="auto"/>
              <w:rPr>
                <w:rFonts w:ascii="Cambria" w:hAnsi="Cambria"/>
                <w:b/>
                <w:sz w:val="22"/>
                <w:szCs w:val="22"/>
                <w:lang w:eastAsia="en-US" w:bidi="en-US"/>
              </w:rPr>
            </w:pPr>
          </w:p>
        </w:tc>
      </w:tr>
      <w:tr w:rsidR="00126D2B" w:rsidRPr="00857090" w:rsidTr="00126D2B">
        <w:tc>
          <w:tcPr>
            <w:tcW w:w="5000" w:type="pct"/>
            <w:gridSpan w:val="2"/>
            <w:vAlign w:val="center"/>
          </w:tcPr>
          <w:p w:rsidR="00126D2B" w:rsidRPr="00857090" w:rsidRDefault="00126D2B" w:rsidP="00126D2B">
            <w:pPr>
              <w:spacing w:line="252" w:lineRule="auto"/>
              <w:jc w:val="center"/>
              <w:rPr>
                <w:rFonts w:ascii="Cambria" w:hAnsi="Cambria"/>
                <w:b/>
                <w:sz w:val="22"/>
                <w:szCs w:val="22"/>
                <w:lang w:eastAsia="en-US" w:bidi="en-US"/>
              </w:rPr>
            </w:pPr>
            <w:r w:rsidRPr="00857090">
              <w:rPr>
                <w:rFonts w:ascii="Cambria" w:hAnsi="Cambria"/>
                <w:b/>
                <w:sz w:val="22"/>
                <w:szCs w:val="22"/>
                <w:lang w:eastAsia="en-US" w:bidi="en-US"/>
              </w:rPr>
              <w:t xml:space="preserve">Opsomming van </w:t>
            </w:r>
            <w:proofErr w:type="spellStart"/>
            <w:r w:rsidRPr="00857090">
              <w:rPr>
                <w:rFonts w:ascii="Cambria" w:hAnsi="Cambria"/>
                <w:b/>
                <w:sz w:val="22"/>
                <w:szCs w:val="22"/>
                <w:lang w:eastAsia="en-US" w:bidi="en-US"/>
              </w:rPr>
              <w:t>broninligting</w:t>
            </w:r>
            <w:proofErr w:type="spellEnd"/>
          </w:p>
        </w:tc>
      </w:tr>
      <w:tr w:rsidR="00126D2B" w:rsidRPr="00857090" w:rsidTr="00126D2B">
        <w:tc>
          <w:tcPr>
            <w:tcW w:w="5000" w:type="pct"/>
            <w:gridSpan w:val="2"/>
            <w:vAlign w:val="center"/>
          </w:tcPr>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tc>
      </w:tr>
    </w:tbl>
    <w:p w:rsidR="00F16FDA" w:rsidRPr="00857090" w:rsidRDefault="00530A75" w:rsidP="00F16FDA">
      <w:pPr>
        <w:spacing w:line="252" w:lineRule="auto"/>
        <w:jc w:val="center"/>
        <w:rPr>
          <w:rFonts w:ascii="Cambria" w:hAnsi="Cambria"/>
          <w:caps/>
          <w:spacing w:val="10"/>
          <w:sz w:val="18"/>
          <w:szCs w:val="18"/>
          <w:lang w:eastAsia="en-US" w:bidi="en-US"/>
        </w:rPr>
      </w:pPr>
      <w:r w:rsidRPr="00857090">
        <w:rPr>
          <w:rFonts w:ascii="Cambria" w:hAnsi="Cambria"/>
          <w:caps/>
          <w:spacing w:val="10"/>
          <w:sz w:val="18"/>
          <w:szCs w:val="18"/>
          <w:lang w:eastAsia="en-US" w:bidi="en-US"/>
        </w:rPr>
        <w:t>Figu</w:t>
      </w:r>
      <w:r w:rsidR="00C315ED" w:rsidRPr="00857090">
        <w:rPr>
          <w:rFonts w:ascii="Cambria" w:hAnsi="Cambria"/>
          <w:caps/>
          <w:spacing w:val="10"/>
          <w:sz w:val="18"/>
          <w:szCs w:val="18"/>
          <w:lang w:eastAsia="en-US" w:bidi="en-US"/>
        </w:rPr>
        <w:t>Ur</w:t>
      </w:r>
      <w:r w:rsidRPr="00857090">
        <w:rPr>
          <w:rFonts w:ascii="Cambria" w:hAnsi="Cambria"/>
          <w:caps/>
          <w:spacing w:val="10"/>
          <w:sz w:val="18"/>
          <w:szCs w:val="18"/>
          <w:lang w:eastAsia="en-US" w:bidi="en-US"/>
        </w:rPr>
        <w:t xml:space="preserve"> 4</w:t>
      </w:r>
      <w:r w:rsidR="00F16FDA" w:rsidRPr="00857090">
        <w:rPr>
          <w:rFonts w:ascii="Cambria" w:hAnsi="Cambria"/>
          <w:caps/>
          <w:spacing w:val="10"/>
          <w:sz w:val="18"/>
          <w:szCs w:val="18"/>
          <w:lang w:eastAsia="en-US" w:bidi="en-US"/>
        </w:rPr>
        <w:t xml:space="preserve">: </w:t>
      </w:r>
      <w:r w:rsidR="00046FA7" w:rsidRPr="00857090">
        <w:rPr>
          <w:rFonts w:ascii="Cambria" w:hAnsi="Cambria"/>
          <w:caps/>
          <w:spacing w:val="10"/>
          <w:sz w:val="18"/>
          <w:szCs w:val="18"/>
          <w:lang w:eastAsia="en-US" w:bidi="en-US"/>
        </w:rPr>
        <w:t xml:space="preserve">VOORBEELD VAN </w:t>
      </w:r>
      <w:r w:rsidR="00F16FDA" w:rsidRPr="00857090">
        <w:rPr>
          <w:rFonts w:ascii="Cambria" w:hAnsi="Cambria"/>
          <w:i/>
          <w:caps/>
          <w:spacing w:val="10"/>
          <w:sz w:val="18"/>
          <w:szCs w:val="18"/>
          <w:lang w:eastAsia="en-US" w:bidi="en-US"/>
        </w:rPr>
        <w:t>in</w:t>
      </w:r>
      <w:r w:rsidR="00046FA7" w:rsidRPr="00857090">
        <w:rPr>
          <w:rFonts w:ascii="Cambria" w:hAnsi="Cambria"/>
          <w:i/>
          <w:caps/>
          <w:spacing w:val="10"/>
          <w:sz w:val="18"/>
          <w:szCs w:val="18"/>
          <w:lang w:eastAsia="en-US" w:bidi="en-US"/>
        </w:rPr>
        <w:t>LIGTIN</w:t>
      </w:r>
      <w:r w:rsidR="00126D2B" w:rsidRPr="00857090">
        <w:rPr>
          <w:rFonts w:ascii="Cambria" w:hAnsi="Cambria"/>
          <w:i/>
          <w:caps/>
          <w:spacing w:val="10"/>
          <w:sz w:val="18"/>
          <w:szCs w:val="18"/>
          <w:lang w:eastAsia="en-US" w:bidi="en-US"/>
        </w:rPr>
        <w:t>g-</w:t>
      </w:r>
      <w:proofErr w:type="spellStart"/>
      <w:r w:rsidR="00F16FDA" w:rsidRPr="00857090">
        <w:rPr>
          <w:rFonts w:ascii="Cambria" w:hAnsi="Cambria"/>
          <w:caps/>
          <w:spacing w:val="10"/>
          <w:sz w:val="18"/>
          <w:szCs w:val="18"/>
          <w:lang w:eastAsia="en-US" w:bidi="en-US"/>
        </w:rPr>
        <w:t>evalu</w:t>
      </w:r>
      <w:r w:rsidR="00046FA7" w:rsidRPr="00857090">
        <w:rPr>
          <w:rFonts w:ascii="Cambria" w:hAnsi="Cambria"/>
          <w:caps/>
          <w:spacing w:val="10"/>
          <w:sz w:val="18"/>
          <w:szCs w:val="18"/>
          <w:lang w:eastAsia="en-US" w:bidi="en-US"/>
        </w:rPr>
        <w:t>ERINGSTABEL</w:t>
      </w:r>
      <w:proofErr w:type="spellEnd"/>
    </w:p>
    <w:p w:rsidR="00F16FDA" w:rsidRPr="00857090" w:rsidRDefault="00046FA7" w:rsidP="00046FA7">
      <w:pPr>
        <w:numPr>
          <w:ilvl w:val="0"/>
          <w:numId w:val="20"/>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Maak seker dat jy bewyse het van die bron(ne) wat jy gebruik.</w:t>
      </w:r>
    </w:p>
    <w:p w:rsidR="00F16FDA" w:rsidRPr="00857090" w:rsidRDefault="00046FA7"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 xml:space="preserve">Verwerk die data en ontleed </w:t>
      </w:r>
      <w:proofErr w:type="spellStart"/>
      <w:r w:rsidRPr="00857090">
        <w:rPr>
          <w:rFonts w:ascii="Cambria" w:hAnsi="Cambria"/>
          <w:b/>
          <w:lang w:eastAsia="en-US" w:bidi="en-US"/>
        </w:rPr>
        <w:t>vraelysresultate</w:t>
      </w:r>
      <w:proofErr w:type="spellEnd"/>
    </w:p>
    <w:p w:rsidR="00BD2500" w:rsidRPr="00857090" w:rsidRDefault="00046FA7" w:rsidP="004D736C">
      <w:pPr>
        <w:spacing w:after="200" w:line="252" w:lineRule="auto"/>
        <w:rPr>
          <w:rFonts w:ascii="Cambria" w:hAnsi="Cambria"/>
          <w:sz w:val="22"/>
          <w:szCs w:val="22"/>
          <w:lang w:eastAsia="en-US" w:bidi="en-US"/>
        </w:rPr>
      </w:pPr>
      <w:proofErr w:type="spellStart"/>
      <w:r w:rsidRPr="00857090">
        <w:rPr>
          <w:rFonts w:ascii="Cambria" w:hAnsi="Cambria"/>
          <w:sz w:val="22"/>
          <w:szCs w:val="22"/>
          <w:lang w:eastAsia="en-US" w:bidi="en-US"/>
        </w:rPr>
        <w:t>Vewerk</w:t>
      </w:r>
      <w:proofErr w:type="spellEnd"/>
      <w:r w:rsidRPr="00857090">
        <w:rPr>
          <w:rFonts w:ascii="Cambria" w:hAnsi="Cambria"/>
          <w:sz w:val="22"/>
          <w:szCs w:val="22"/>
          <w:lang w:eastAsia="en-US" w:bidi="en-US"/>
        </w:rPr>
        <w:t xml:space="preserve"> en ontleed al die data (</w:t>
      </w:r>
      <w:proofErr w:type="spellStart"/>
      <w:r w:rsidRPr="00857090">
        <w:rPr>
          <w:rFonts w:ascii="Cambria" w:hAnsi="Cambria"/>
          <w:sz w:val="22"/>
          <w:szCs w:val="22"/>
          <w:lang w:eastAsia="en-US" w:bidi="en-US"/>
        </w:rPr>
        <w:t>vraelys</w:t>
      </w:r>
      <w:r w:rsidR="00A146F3" w:rsidRPr="00857090">
        <w:rPr>
          <w:rFonts w:ascii="Cambria" w:hAnsi="Cambria"/>
          <w:sz w:val="22"/>
          <w:szCs w:val="22"/>
          <w:lang w:eastAsia="en-US" w:bidi="en-US"/>
        </w:rPr>
        <w:t>data</w:t>
      </w:r>
      <w:proofErr w:type="spellEnd"/>
      <w:r w:rsidRPr="00857090">
        <w:rPr>
          <w:rFonts w:ascii="Cambria" w:hAnsi="Cambria"/>
          <w:sz w:val="22"/>
          <w:szCs w:val="22"/>
          <w:lang w:eastAsia="en-US" w:bidi="en-US"/>
        </w:rPr>
        <w:t xml:space="preserve"> sowel as ander data, bv. koste) </w:t>
      </w:r>
      <w:r w:rsidR="00A146F3" w:rsidRPr="00857090">
        <w:rPr>
          <w:rFonts w:ascii="Cambria" w:hAnsi="Cambria"/>
          <w:sz w:val="22"/>
          <w:szCs w:val="22"/>
          <w:lang w:eastAsia="en-US" w:bidi="en-US"/>
        </w:rPr>
        <w:t>wat die gebruik</w:t>
      </w:r>
      <w:r w:rsidRPr="00857090">
        <w:rPr>
          <w:rFonts w:ascii="Cambria" w:hAnsi="Cambria"/>
          <w:sz w:val="22"/>
          <w:szCs w:val="22"/>
          <w:lang w:eastAsia="en-US" w:bidi="en-US"/>
        </w:rPr>
        <w:t xml:space="preserve"> van 'n sigblad</w:t>
      </w:r>
      <w:r w:rsidR="00A146F3" w:rsidRPr="00857090">
        <w:rPr>
          <w:rFonts w:ascii="Cambria" w:hAnsi="Cambria"/>
          <w:sz w:val="22"/>
          <w:szCs w:val="22"/>
          <w:lang w:eastAsia="en-US" w:bidi="en-US"/>
        </w:rPr>
        <w:t xml:space="preserve"> mag nodig hê</w:t>
      </w:r>
      <w:r w:rsidRPr="00857090">
        <w:rPr>
          <w:rFonts w:ascii="Cambria" w:hAnsi="Cambria"/>
          <w:sz w:val="22"/>
          <w:szCs w:val="22"/>
          <w:lang w:eastAsia="en-US" w:bidi="en-US"/>
        </w:rPr>
        <w:t>.</w:t>
      </w:r>
    </w:p>
    <w:p w:rsidR="00F16FDA" w:rsidRPr="00857090" w:rsidRDefault="00A146F3" w:rsidP="00D2076D">
      <w:pPr>
        <w:numPr>
          <w:ilvl w:val="0"/>
          <w:numId w:val="20"/>
        </w:numPr>
        <w:spacing w:after="200" w:line="252" w:lineRule="auto"/>
        <w:rPr>
          <w:rFonts w:ascii="Cambria" w:hAnsi="Cambria"/>
          <w:sz w:val="22"/>
          <w:szCs w:val="22"/>
          <w:lang w:eastAsia="en-US" w:bidi="en-US"/>
        </w:rPr>
      </w:pPr>
      <w:r w:rsidRPr="00857090">
        <w:rPr>
          <w:rFonts w:ascii="Cambria" w:hAnsi="Cambria"/>
          <w:sz w:val="22"/>
          <w:szCs w:val="22"/>
          <w:lang w:eastAsia="en-US" w:bidi="en-US"/>
        </w:rPr>
        <w:t>Tik/</w:t>
      </w:r>
      <w:r w:rsidR="00D2076D" w:rsidRPr="00857090">
        <w:rPr>
          <w:rFonts w:ascii="Cambria" w:hAnsi="Cambria"/>
          <w:sz w:val="22"/>
          <w:szCs w:val="22"/>
          <w:lang w:eastAsia="en-US" w:bidi="en-US"/>
        </w:rPr>
        <w:t>Voer data in 'n geskikte formaat in.</w:t>
      </w:r>
    </w:p>
    <w:p w:rsidR="00D2076D" w:rsidRPr="00857090" w:rsidRDefault="00D2076D" w:rsidP="00D2076D">
      <w:pPr>
        <w:numPr>
          <w:ilvl w:val="0"/>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gepaste </w:t>
      </w:r>
      <w:proofErr w:type="spellStart"/>
      <w:r w:rsidRPr="00857090">
        <w:rPr>
          <w:rFonts w:ascii="Cambria" w:hAnsi="Cambria"/>
          <w:sz w:val="22"/>
          <w:szCs w:val="22"/>
          <w:lang w:eastAsia="en-US" w:bidi="en-US"/>
        </w:rPr>
        <w:t>formatteringstegnieke</w:t>
      </w:r>
      <w:proofErr w:type="spellEnd"/>
      <w:r w:rsidRPr="00857090">
        <w:rPr>
          <w:rFonts w:ascii="Cambria" w:hAnsi="Cambria"/>
          <w:sz w:val="22"/>
          <w:szCs w:val="22"/>
          <w:lang w:eastAsia="en-US" w:bidi="en-US"/>
        </w:rPr>
        <w:t xml:space="preserve"> sodat enige iemand in staat sal wees om die resultate te interpreteer.</w:t>
      </w:r>
    </w:p>
    <w:p w:rsidR="00D2076D" w:rsidRPr="00857090" w:rsidRDefault="00A146F3" w:rsidP="00D2076D">
      <w:pPr>
        <w:numPr>
          <w:ilvl w:val="1"/>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w:t>
      </w:r>
      <w:r w:rsidR="00D2076D" w:rsidRPr="00857090">
        <w:rPr>
          <w:rFonts w:ascii="Cambria" w:hAnsi="Cambria"/>
          <w:sz w:val="22"/>
          <w:szCs w:val="22"/>
          <w:lang w:eastAsia="en-US" w:bidi="en-US"/>
        </w:rPr>
        <w:t xml:space="preserve"> formaterings-</w:t>
      </w:r>
      <w:r w:rsidRPr="00857090">
        <w:rPr>
          <w:rFonts w:ascii="Cambria" w:hAnsi="Cambria"/>
          <w:sz w:val="22"/>
          <w:szCs w:val="22"/>
          <w:lang w:eastAsia="en-US" w:bidi="en-US"/>
        </w:rPr>
        <w:t>kenmerke</w:t>
      </w:r>
      <w:r w:rsidR="00D2076D" w:rsidRPr="00857090">
        <w:rPr>
          <w:rFonts w:ascii="Cambria" w:hAnsi="Cambria"/>
          <w:sz w:val="22"/>
          <w:szCs w:val="22"/>
          <w:lang w:eastAsia="en-US" w:bidi="en-US"/>
        </w:rPr>
        <w:t xml:space="preserve"> soos kleur, rame, woordomvou en lettertipes.</w:t>
      </w:r>
    </w:p>
    <w:p w:rsidR="00D2076D" w:rsidRPr="00857090" w:rsidRDefault="00D2076D" w:rsidP="00D2076D">
      <w:pPr>
        <w:numPr>
          <w:ilvl w:val="1"/>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Maak seker dat kolom-opskrifte en ry-etikette </w:t>
      </w:r>
      <w:r w:rsidR="00061795" w:rsidRPr="00857090">
        <w:rPr>
          <w:rFonts w:ascii="Cambria" w:hAnsi="Cambria"/>
          <w:sz w:val="22"/>
          <w:szCs w:val="22"/>
          <w:lang w:eastAsia="en-US" w:bidi="en-US"/>
        </w:rPr>
        <w:t>verskillend</w:t>
      </w:r>
      <w:r w:rsidRPr="00857090">
        <w:rPr>
          <w:rFonts w:ascii="Cambria" w:hAnsi="Cambria"/>
          <w:sz w:val="22"/>
          <w:szCs w:val="22"/>
          <w:lang w:eastAsia="en-US" w:bidi="en-US"/>
        </w:rPr>
        <w:t xml:space="preserve"> </w:t>
      </w:r>
      <w:r w:rsidR="00061795" w:rsidRPr="00857090">
        <w:rPr>
          <w:rFonts w:ascii="Cambria" w:hAnsi="Cambria"/>
          <w:sz w:val="22"/>
          <w:szCs w:val="22"/>
          <w:lang w:eastAsia="en-US" w:bidi="en-US"/>
        </w:rPr>
        <w:t>van</w:t>
      </w:r>
      <w:r w:rsidRPr="00857090">
        <w:rPr>
          <w:rFonts w:ascii="Cambria" w:hAnsi="Cambria"/>
          <w:sz w:val="22"/>
          <w:szCs w:val="22"/>
          <w:lang w:eastAsia="en-US" w:bidi="en-US"/>
        </w:rPr>
        <w:t xml:space="preserve"> die res van die data </w:t>
      </w:r>
      <w:proofErr w:type="spellStart"/>
      <w:r w:rsidRPr="00857090">
        <w:rPr>
          <w:rFonts w:ascii="Cambria" w:hAnsi="Cambria"/>
          <w:sz w:val="22"/>
          <w:szCs w:val="22"/>
          <w:lang w:eastAsia="en-US" w:bidi="en-US"/>
        </w:rPr>
        <w:t>geformatteer</w:t>
      </w:r>
      <w:proofErr w:type="spellEnd"/>
      <w:r w:rsidRPr="00857090">
        <w:rPr>
          <w:rFonts w:ascii="Cambria" w:hAnsi="Cambria"/>
          <w:sz w:val="22"/>
          <w:szCs w:val="22"/>
          <w:lang w:eastAsia="en-US" w:bidi="en-US"/>
        </w:rPr>
        <w:t xml:space="preserve"> is.</w:t>
      </w:r>
    </w:p>
    <w:p w:rsidR="00DF09B8" w:rsidRPr="00857090" w:rsidRDefault="00A146F3" w:rsidP="00DF09B8">
      <w:pPr>
        <w:pStyle w:val="ListParagraph"/>
        <w:numPr>
          <w:ilvl w:val="0"/>
          <w:numId w:val="20"/>
        </w:numPr>
      </w:pPr>
      <w:r w:rsidRPr="00857090">
        <w:t>Gebruik</w:t>
      </w:r>
      <w:r w:rsidR="00D2076D" w:rsidRPr="00857090">
        <w:t xml:space="preserve"> formules en/of funksies om </w:t>
      </w:r>
      <w:r w:rsidRPr="00857090">
        <w:t xml:space="preserve">data te verwerk en </w:t>
      </w:r>
      <w:proofErr w:type="spellStart"/>
      <w:r w:rsidRPr="00857090">
        <w:t>datavrae</w:t>
      </w:r>
      <w:proofErr w:type="spellEnd"/>
      <w:r w:rsidRPr="00857090">
        <w:t xml:space="preserve"> van fase 1</w:t>
      </w:r>
      <w:r w:rsidR="00D2076D" w:rsidRPr="00857090">
        <w:t xml:space="preserve"> te beantwoord.</w:t>
      </w:r>
    </w:p>
    <w:p w:rsidR="00F16FDA" w:rsidRPr="00857090" w:rsidRDefault="00DF09B8" w:rsidP="00061795">
      <w:pPr>
        <w:numPr>
          <w:ilvl w:val="0"/>
          <w:numId w:val="20"/>
        </w:numPr>
        <w:spacing w:after="200" w:line="252" w:lineRule="auto"/>
        <w:rPr>
          <w:rFonts w:ascii="Cambria" w:hAnsi="Cambria"/>
          <w:sz w:val="22"/>
          <w:szCs w:val="22"/>
          <w:lang w:eastAsia="en-US" w:bidi="en-US"/>
        </w:rPr>
      </w:pPr>
      <w:r w:rsidRPr="00857090">
        <w:rPr>
          <w:rFonts w:ascii="Cambria" w:hAnsi="Cambria"/>
          <w:sz w:val="22"/>
          <w:szCs w:val="22"/>
          <w:lang w:eastAsia="en-US" w:bidi="en-US"/>
        </w:rPr>
        <w:t>Som die resultate</w:t>
      </w:r>
      <w:r w:rsidR="00A146F3" w:rsidRPr="00857090">
        <w:rPr>
          <w:rFonts w:ascii="Cambria" w:hAnsi="Cambria"/>
          <w:sz w:val="22"/>
          <w:szCs w:val="22"/>
          <w:lang w:eastAsia="en-US" w:bidi="en-US"/>
        </w:rPr>
        <w:t xml:space="preserve"> wat jy in die verslag wil gebruik</w:t>
      </w:r>
      <w:r w:rsidRPr="00857090">
        <w:rPr>
          <w:rFonts w:ascii="Cambria" w:hAnsi="Cambria"/>
          <w:sz w:val="22"/>
          <w:szCs w:val="22"/>
          <w:lang w:eastAsia="en-US" w:bidi="en-US"/>
        </w:rPr>
        <w:t xml:space="preserve"> op.</w:t>
      </w:r>
      <w:r w:rsidR="00A146F3" w:rsidRPr="00857090">
        <w:rPr>
          <w:rFonts w:ascii="Cambria" w:hAnsi="Cambria"/>
          <w:sz w:val="22"/>
          <w:szCs w:val="22"/>
          <w:lang w:eastAsia="en-US" w:bidi="en-US"/>
        </w:rPr>
        <w:t xml:space="preserve"> Gebruik ’n aparte werkblad.</w:t>
      </w:r>
    </w:p>
    <w:p w:rsidR="00DF09B8" w:rsidRPr="00857090" w:rsidRDefault="00DF09B8" w:rsidP="00DF09B8">
      <w:pPr>
        <w:pStyle w:val="ListParagraph"/>
        <w:numPr>
          <w:ilvl w:val="0"/>
          <w:numId w:val="20"/>
        </w:numPr>
      </w:pPr>
      <w:r w:rsidRPr="00857090">
        <w:t>Skep geskikte, betekenisvolle grafieke in jou sigbladprogram wat jy in jou verslag kan gebruik om ander inligting</w:t>
      </w:r>
      <w:r w:rsidR="00712E15" w:rsidRPr="00857090">
        <w:t>, aannames</w:t>
      </w:r>
      <w:r w:rsidRPr="00857090">
        <w:t xml:space="preserve"> of argumente te </w:t>
      </w:r>
      <w:r w:rsidR="00712E15" w:rsidRPr="00857090">
        <w:t>verduidelik</w:t>
      </w:r>
      <w:r w:rsidRPr="00857090">
        <w:t>/ondersteun.</w:t>
      </w:r>
    </w:p>
    <w:p w:rsidR="00F16FDA" w:rsidRPr="00857090" w:rsidRDefault="00473928" w:rsidP="00473928">
      <w:pPr>
        <w:numPr>
          <w:ilvl w:val="0"/>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Pas toe wat jy in Wiskunde/Wiskundige Geletterdheid oor die skep van grafieke geleer het</w:t>
      </w:r>
      <w:r w:rsidR="00F16FDA" w:rsidRPr="00857090">
        <w:rPr>
          <w:rFonts w:ascii="Cambria" w:hAnsi="Cambria"/>
          <w:sz w:val="22"/>
          <w:szCs w:val="22"/>
          <w:lang w:eastAsia="en-US" w:bidi="en-US"/>
        </w:rPr>
        <w:t>.</w:t>
      </w:r>
    </w:p>
    <w:p w:rsidR="00473928" w:rsidRPr="00857090" w:rsidRDefault="00473928" w:rsidP="00473928">
      <w:pPr>
        <w:numPr>
          <w:ilvl w:val="0"/>
          <w:numId w:val="13"/>
        </w:numPr>
        <w:spacing w:line="252" w:lineRule="auto"/>
        <w:contextualSpacing/>
      </w:pPr>
      <w:r w:rsidRPr="00857090">
        <w:rPr>
          <w:rFonts w:ascii="Cambria" w:hAnsi="Cambria"/>
          <w:sz w:val="22"/>
          <w:szCs w:val="22"/>
          <w:lang w:eastAsia="en-US" w:bidi="en-US"/>
        </w:rPr>
        <w:t xml:space="preserve">Maak seker dat die grafieke </w:t>
      </w:r>
      <w:r w:rsidR="00712E15" w:rsidRPr="00857090">
        <w:rPr>
          <w:rFonts w:ascii="Cambria" w:hAnsi="Cambria"/>
          <w:sz w:val="22"/>
          <w:szCs w:val="22"/>
          <w:lang w:eastAsia="en-US" w:bidi="en-US"/>
        </w:rPr>
        <w:t xml:space="preserve">betekenisvol is, </w:t>
      </w:r>
      <w:r w:rsidRPr="00857090">
        <w:rPr>
          <w:rFonts w:ascii="Cambria" w:hAnsi="Cambria"/>
          <w:sz w:val="22"/>
          <w:szCs w:val="22"/>
          <w:lang w:eastAsia="en-US" w:bidi="en-US"/>
        </w:rPr>
        <w:t xml:space="preserve">maklik </w:t>
      </w:r>
      <w:r w:rsidR="00061795" w:rsidRPr="00857090">
        <w:rPr>
          <w:rFonts w:ascii="Cambria" w:hAnsi="Cambria"/>
          <w:sz w:val="22"/>
          <w:szCs w:val="22"/>
          <w:lang w:eastAsia="en-US" w:bidi="en-US"/>
        </w:rPr>
        <w:t xml:space="preserve">is </w:t>
      </w:r>
      <w:r w:rsidRPr="00857090">
        <w:rPr>
          <w:rFonts w:ascii="Cambria" w:hAnsi="Cambria"/>
          <w:sz w:val="22"/>
          <w:szCs w:val="22"/>
          <w:lang w:eastAsia="en-US" w:bidi="en-US"/>
        </w:rPr>
        <w:t>om te lees en te interpreteer.</w:t>
      </w:r>
    </w:p>
    <w:p w:rsidR="00473928" w:rsidRPr="00857090" w:rsidRDefault="00473928" w:rsidP="00061795">
      <w:pPr>
        <w:numPr>
          <w:ilvl w:val="0"/>
          <w:numId w:val="13"/>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Jy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Pr="00857090">
        <w:rPr>
          <w:rFonts w:ascii="Cambria" w:hAnsi="Cambria"/>
          <w:b/>
          <w:i/>
          <w:sz w:val="22"/>
          <w:szCs w:val="22"/>
          <w:lang w:eastAsia="en-US" w:bidi="en-US"/>
        </w:rPr>
        <w:t>twee</w:t>
      </w:r>
      <w:r w:rsidRPr="00857090">
        <w:rPr>
          <w:rFonts w:ascii="Cambria" w:hAnsi="Cambria"/>
          <w:sz w:val="22"/>
          <w:szCs w:val="22"/>
          <w:lang w:eastAsia="en-US" w:bidi="en-US"/>
        </w:rPr>
        <w:t xml:space="preserve"> </w:t>
      </w:r>
      <w:r w:rsidR="00712E15" w:rsidRPr="00857090">
        <w:rPr>
          <w:rFonts w:ascii="Cambria" w:hAnsi="Cambria"/>
          <w:sz w:val="22"/>
          <w:szCs w:val="22"/>
          <w:lang w:eastAsia="en-US" w:bidi="en-US"/>
        </w:rPr>
        <w:t xml:space="preserve">toepaslike </w:t>
      </w:r>
      <w:r w:rsidRPr="00857090">
        <w:rPr>
          <w:rFonts w:ascii="Cambria" w:hAnsi="Cambria"/>
          <w:sz w:val="22"/>
          <w:szCs w:val="22"/>
          <w:lang w:eastAsia="en-US" w:bidi="en-US"/>
        </w:rPr>
        <w:t>grafieke hê, alhoewel meer nuttig sal wees.</w:t>
      </w:r>
    </w:p>
    <w:p w:rsidR="00F16FDA" w:rsidRPr="00857090" w:rsidRDefault="00473928" w:rsidP="00061795">
      <w:pPr>
        <w:numPr>
          <w:ilvl w:val="0"/>
          <w:numId w:val="20"/>
        </w:numPr>
        <w:spacing w:before="240" w:after="240" w:line="252" w:lineRule="auto"/>
        <w:ind w:left="714" w:hanging="357"/>
        <w:rPr>
          <w:rFonts w:ascii="Cambria" w:hAnsi="Cambria"/>
          <w:sz w:val="22"/>
          <w:szCs w:val="22"/>
          <w:lang w:eastAsia="en-US" w:bidi="en-US"/>
        </w:rPr>
      </w:pPr>
      <w:r w:rsidRPr="00857090">
        <w:rPr>
          <w:rFonts w:ascii="Cambria" w:hAnsi="Cambria"/>
          <w:sz w:val="22"/>
          <w:szCs w:val="22"/>
          <w:lang w:eastAsia="en-US" w:bidi="en-US"/>
        </w:rPr>
        <w:t>Stoor die sigblad in jou Fase 2 lêergids. Maak seker dat jy 'n sinvolle lêernaam gebruik</w:t>
      </w:r>
      <w:r w:rsidR="00F16FDA" w:rsidRPr="00857090">
        <w:rPr>
          <w:rFonts w:ascii="Cambria" w:hAnsi="Cambria"/>
          <w:sz w:val="22"/>
          <w:szCs w:val="22"/>
          <w:lang w:eastAsia="en-US" w:bidi="en-US"/>
        </w:rPr>
        <w:t>.</w:t>
      </w:r>
    </w:p>
    <w:p w:rsidR="00F16FDA" w:rsidRPr="00857090" w:rsidRDefault="00473928"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Skep navrae en verslae</w:t>
      </w:r>
    </w:p>
    <w:p w:rsidR="004D736C" w:rsidRPr="00857090" w:rsidRDefault="001428C1" w:rsidP="004D736C">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data en inligting </w:t>
      </w:r>
      <w:r w:rsidR="00375EF3" w:rsidRPr="00857090">
        <w:rPr>
          <w:rFonts w:ascii="Cambria" w:hAnsi="Cambria"/>
          <w:sz w:val="22"/>
          <w:szCs w:val="22"/>
          <w:lang w:eastAsia="en-US" w:bidi="en-US"/>
        </w:rPr>
        <w:t>verder te ontleed</w:t>
      </w:r>
      <w:r w:rsidRPr="00857090">
        <w:rPr>
          <w:rFonts w:ascii="Cambria" w:hAnsi="Cambria"/>
          <w:sz w:val="22"/>
          <w:szCs w:val="22"/>
          <w:lang w:eastAsia="en-US" w:bidi="en-US"/>
        </w:rPr>
        <w:t xml:space="preserve">, moet jy </w:t>
      </w:r>
      <w:r w:rsidR="00375EF3" w:rsidRPr="00857090">
        <w:rPr>
          <w:rFonts w:ascii="Cambria" w:hAnsi="Cambria"/>
          <w:sz w:val="22"/>
          <w:szCs w:val="22"/>
          <w:lang w:eastAsia="en-US" w:bidi="en-US"/>
        </w:rPr>
        <w:t>toepaslike</w:t>
      </w:r>
      <w:r w:rsidR="009E5182" w:rsidRPr="00857090">
        <w:rPr>
          <w:rFonts w:ascii="Cambria" w:hAnsi="Cambria"/>
          <w:sz w:val="22"/>
          <w:szCs w:val="22"/>
          <w:lang w:eastAsia="en-US" w:bidi="en-US"/>
        </w:rPr>
        <w:t>, verwante</w:t>
      </w:r>
      <w:r w:rsidRPr="00857090">
        <w:rPr>
          <w:rFonts w:ascii="Cambria" w:hAnsi="Cambria"/>
          <w:sz w:val="22"/>
          <w:szCs w:val="22"/>
          <w:lang w:eastAsia="en-US" w:bidi="en-US"/>
        </w:rPr>
        <w:t xml:space="preserve"> data in 'n databasis inlees sodat jy </w:t>
      </w:r>
      <w:r w:rsidR="00082ADA" w:rsidRPr="00857090">
        <w:rPr>
          <w:rFonts w:ascii="Cambria" w:hAnsi="Cambria"/>
          <w:sz w:val="22"/>
          <w:szCs w:val="22"/>
          <w:lang w:eastAsia="en-US" w:bidi="en-US"/>
        </w:rPr>
        <w:t xml:space="preserve">navrae en verslae </w:t>
      </w:r>
      <w:r w:rsidRPr="00857090">
        <w:rPr>
          <w:rFonts w:ascii="Cambria" w:hAnsi="Cambria"/>
          <w:sz w:val="22"/>
          <w:szCs w:val="22"/>
          <w:lang w:eastAsia="en-US" w:bidi="en-US"/>
        </w:rPr>
        <w:t>skep</w:t>
      </w:r>
      <w:r w:rsidR="00082ADA" w:rsidRPr="00857090">
        <w:rPr>
          <w:rFonts w:ascii="Cambria" w:hAnsi="Cambria"/>
          <w:sz w:val="22"/>
          <w:szCs w:val="22"/>
          <w:lang w:eastAsia="en-US" w:bidi="en-US"/>
        </w:rPr>
        <w:t xml:space="preserve"> </w:t>
      </w:r>
      <w:r w:rsidR="009E5182" w:rsidRPr="00857090">
        <w:rPr>
          <w:rFonts w:ascii="Cambria" w:hAnsi="Cambria"/>
          <w:sz w:val="22"/>
          <w:szCs w:val="22"/>
          <w:lang w:eastAsia="en-US" w:bidi="en-US"/>
        </w:rPr>
        <w:t>om die</w:t>
      </w:r>
      <w:r w:rsidR="00082ADA" w:rsidRPr="00857090">
        <w:rPr>
          <w:rFonts w:ascii="Cambria" w:hAnsi="Cambria"/>
          <w:sz w:val="22"/>
          <w:szCs w:val="22"/>
          <w:lang w:eastAsia="en-US" w:bidi="en-US"/>
        </w:rPr>
        <w:t xml:space="preserve"> bespreking van die probleem of die aanbevelings/oplossing te ondersteun/</w:t>
      </w:r>
      <w:r w:rsidRPr="00857090">
        <w:rPr>
          <w:rFonts w:ascii="Cambria" w:hAnsi="Cambria"/>
          <w:sz w:val="22"/>
          <w:szCs w:val="22"/>
          <w:lang w:eastAsia="en-US" w:bidi="en-US"/>
        </w:rPr>
        <w:t xml:space="preserve">staaf. </w:t>
      </w:r>
    </w:p>
    <w:p w:rsidR="00F16FDA" w:rsidRPr="00857090" w:rsidRDefault="002E47FD" w:rsidP="009E5182">
      <w:pPr>
        <w:numPr>
          <w:ilvl w:val="0"/>
          <w:numId w:val="20"/>
        </w:numPr>
        <w:spacing w:before="240" w:after="24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databasis met 'n sinvolle lêernaam en stoor dit in jou Fase 2-lêergids. Die inligting moet op die ondersoek van toepassing wees. </w:t>
      </w:r>
      <w:r w:rsidR="009E5182" w:rsidRPr="00857090">
        <w:rPr>
          <w:rFonts w:ascii="Cambria" w:hAnsi="Cambria"/>
          <w:sz w:val="22"/>
          <w:szCs w:val="22"/>
          <w:lang w:eastAsia="en-US" w:bidi="en-US"/>
        </w:rPr>
        <w:t>Verwys na die gedeelte,</w:t>
      </w:r>
      <w:r w:rsidRPr="00857090">
        <w:rPr>
          <w:rFonts w:ascii="Cambria" w:hAnsi="Cambria"/>
          <w:sz w:val="22"/>
          <w:szCs w:val="22"/>
          <w:lang w:eastAsia="en-US" w:bidi="en-US"/>
        </w:rPr>
        <w:t xml:space="preserve"> </w:t>
      </w:r>
      <w:r w:rsidR="009E5182" w:rsidRPr="00857090">
        <w:rPr>
          <w:rFonts w:ascii="Cambria" w:hAnsi="Cambria"/>
          <w:sz w:val="22"/>
          <w:szCs w:val="22"/>
          <w:lang w:eastAsia="en-US" w:bidi="en-US"/>
        </w:rPr>
        <w:t>Oorsig van take, vir idees</w:t>
      </w:r>
      <w:r w:rsidR="00F16FDA" w:rsidRPr="00857090">
        <w:rPr>
          <w:rFonts w:ascii="Cambria" w:hAnsi="Cambria"/>
          <w:sz w:val="22"/>
          <w:szCs w:val="22"/>
          <w:lang w:eastAsia="en-US" w:bidi="en-US"/>
        </w:rPr>
        <w:t>.</w:t>
      </w:r>
    </w:p>
    <w:p w:rsidR="009E5182" w:rsidRPr="00857090" w:rsidRDefault="009E5182" w:rsidP="00D0039A">
      <w:pPr>
        <w:pStyle w:val="ListParagraph"/>
        <w:numPr>
          <w:ilvl w:val="0"/>
          <w:numId w:val="11"/>
        </w:numPr>
      </w:pPr>
      <w:r w:rsidRPr="00857090">
        <w:t>Voer toepaslike data in</w:t>
      </w:r>
      <w:r w:rsidR="009E38F5" w:rsidRPr="00857090">
        <w:t xml:space="preserve"> (</w:t>
      </w:r>
      <w:r w:rsidR="008978B4" w:rsidRPr="00857090">
        <w:t>minstens</w:t>
      </w:r>
      <w:r w:rsidR="009E38F5" w:rsidRPr="00857090">
        <w:t xml:space="preserve"> </w:t>
      </w:r>
      <w:r w:rsidR="009E38F5" w:rsidRPr="00857090">
        <w:rPr>
          <w:b/>
          <w:i/>
        </w:rPr>
        <w:t>20</w:t>
      </w:r>
      <w:r w:rsidR="009E38F5" w:rsidRPr="00857090">
        <w:t xml:space="preserve"> rekords) wat gebruik kan word om vrae te antwoord of te ondersteun.</w:t>
      </w:r>
    </w:p>
    <w:p w:rsidR="00F16FDA" w:rsidRPr="00857090" w:rsidRDefault="009E38F5" w:rsidP="009E38F5">
      <w:pPr>
        <w:pStyle w:val="ListParagraph"/>
        <w:numPr>
          <w:ilvl w:val="0"/>
          <w:numId w:val="11"/>
        </w:numPr>
        <w:spacing w:after="0"/>
        <w:ind w:left="1077" w:hanging="357"/>
      </w:pPr>
      <w:r w:rsidRPr="00857090">
        <w:t>Gebruik</w:t>
      </w:r>
      <w:r w:rsidR="002E47FD" w:rsidRPr="00857090">
        <w:t xml:space="preserve"> toepaslike veldname en </w:t>
      </w:r>
      <w:r w:rsidR="00375EF3" w:rsidRPr="00857090">
        <w:t>datati</w:t>
      </w:r>
      <w:r w:rsidR="002E47FD" w:rsidRPr="00857090">
        <w:t>pes sowel as valideringstegnieke om seker te maak dat die data korrek ingelees is</w:t>
      </w:r>
      <w:r w:rsidR="00F16FDA" w:rsidRPr="00857090">
        <w:t>.</w:t>
      </w:r>
    </w:p>
    <w:p w:rsidR="00F16FDA" w:rsidRPr="00857090" w:rsidRDefault="002E47FD" w:rsidP="002E47FD">
      <w:pPr>
        <w:numPr>
          <w:ilvl w:val="0"/>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Skep navrae (minstens </w:t>
      </w:r>
      <w:r w:rsidRPr="00857090">
        <w:rPr>
          <w:rFonts w:ascii="Cambria" w:hAnsi="Cambria"/>
          <w:b/>
          <w:i/>
          <w:sz w:val="22"/>
          <w:szCs w:val="22"/>
          <w:lang w:eastAsia="en-US" w:bidi="en-US"/>
        </w:rPr>
        <w:t>twee</w:t>
      </w:r>
      <w:r w:rsidR="009E38F5" w:rsidRPr="00857090">
        <w:rPr>
          <w:rFonts w:ascii="Cambria" w:hAnsi="Cambria"/>
          <w:sz w:val="22"/>
          <w:szCs w:val="22"/>
          <w:lang w:eastAsia="en-US" w:bidi="en-US"/>
        </w:rPr>
        <w:t xml:space="preserve"> – and verkieslik met meer as een kriteria</w:t>
      </w:r>
      <w:r w:rsidRPr="00857090">
        <w:rPr>
          <w:rFonts w:ascii="Cambria" w:hAnsi="Cambria"/>
          <w:sz w:val="22"/>
          <w:szCs w:val="22"/>
          <w:lang w:eastAsia="en-US" w:bidi="en-US"/>
        </w:rPr>
        <w:t xml:space="preserve">) en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Pr="00857090">
        <w:rPr>
          <w:rFonts w:ascii="Cambria" w:hAnsi="Cambria"/>
          <w:b/>
          <w:i/>
          <w:sz w:val="22"/>
          <w:szCs w:val="22"/>
          <w:lang w:eastAsia="en-US" w:bidi="en-US"/>
        </w:rPr>
        <w:t>een</w:t>
      </w:r>
      <w:r w:rsidRPr="00857090">
        <w:rPr>
          <w:rFonts w:ascii="Cambria" w:hAnsi="Cambria"/>
          <w:sz w:val="22"/>
          <w:szCs w:val="22"/>
          <w:lang w:eastAsia="en-US" w:bidi="en-US"/>
        </w:rPr>
        <w:t xml:space="preserve"> verslag wat antwoorde op die vrae of ondersteuning van ander inligting verskaf—jy moet die inligting wat jy uit hierdie navrae en verslag kry, in jou finale verslag kan gebruik</w:t>
      </w:r>
      <w:r w:rsidR="00F16FDA" w:rsidRPr="00857090">
        <w:rPr>
          <w:rFonts w:ascii="Cambria" w:hAnsi="Cambria"/>
          <w:sz w:val="22"/>
          <w:szCs w:val="22"/>
          <w:lang w:eastAsia="en-US" w:bidi="en-US"/>
        </w:rPr>
        <w:t>.</w:t>
      </w:r>
    </w:p>
    <w:p w:rsidR="00530A75" w:rsidRPr="00857090" w:rsidRDefault="00530A75" w:rsidP="00530A75">
      <w:pPr>
        <w:spacing w:after="200" w:line="252" w:lineRule="auto"/>
        <w:contextualSpacing/>
        <w:rPr>
          <w:rFonts w:ascii="Cambria" w:hAnsi="Cambria"/>
          <w:sz w:val="22"/>
          <w:szCs w:val="22"/>
          <w:lang w:eastAsia="en-US" w:bidi="en-US"/>
        </w:rPr>
      </w:pPr>
    </w:p>
    <w:p w:rsidR="00530A75" w:rsidRPr="00857090" w:rsidRDefault="002E47FD" w:rsidP="002E47FD">
      <w:pPr>
        <w:spacing w:after="200" w:line="252" w:lineRule="auto"/>
        <w:ind w:left="851" w:hanging="851"/>
        <w:contextualSpacing/>
        <w:rPr>
          <w:rFonts w:ascii="Cambria" w:hAnsi="Cambria"/>
          <w:sz w:val="22"/>
          <w:szCs w:val="22"/>
          <w:lang w:eastAsia="en-US" w:bidi="en-US"/>
        </w:rPr>
      </w:pPr>
      <w:r w:rsidRPr="00857090">
        <w:rPr>
          <w:rFonts w:ascii="Cambria" w:hAnsi="Cambria"/>
          <w:b/>
          <w:sz w:val="22"/>
          <w:szCs w:val="22"/>
          <w:lang w:eastAsia="en-US" w:bidi="en-US"/>
        </w:rPr>
        <w:t xml:space="preserve">Let wel: </w:t>
      </w:r>
      <w:r w:rsidRPr="00857090">
        <w:rPr>
          <w:rFonts w:ascii="Cambria" w:hAnsi="Cambria"/>
          <w:sz w:val="22"/>
          <w:szCs w:val="22"/>
          <w:lang w:eastAsia="en-US" w:bidi="en-US"/>
        </w:rPr>
        <w:tab/>
        <w:t xml:space="preserve">Die gehalte en vlak van die verwerking in die sigblad en databasis sal geëvalueer word en punte sal </w:t>
      </w:r>
      <w:r w:rsidR="009E38F5" w:rsidRPr="00857090">
        <w:rPr>
          <w:rFonts w:ascii="Cambria" w:hAnsi="Cambria"/>
          <w:sz w:val="22"/>
          <w:szCs w:val="22"/>
          <w:lang w:eastAsia="en-US" w:bidi="en-US"/>
        </w:rPr>
        <w:t>dien</w:t>
      </w:r>
      <w:r w:rsidRPr="00857090">
        <w:rPr>
          <w:rFonts w:ascii="Cambria" w:hAnsi="Cambria"/>
          <w:sz w:val="22"/>
          <w:szCs w:val="22"/>
          <w:lang w:eastAsia="en-US" w:bidi="en-US"/>
        </w:rPr>
        <w:t>ooreenkomstig toegeken word.</w:t>
      </w:r>
    </w:p>
    <w:p w:rsidR="009E38F5" w:rsidRPr="00857090" w:rsidRDefault="009E38F5">
      <w:pPr>
        <w:rPr>
          <w:rFonts w:ascii="Cambria" w:hAnsi="Cambria"/>
          <w:b/>
          <w:lang w:eastAsia="en-US" w:bidi="en-US"/>
        </w:rPr>
      </w:pPr>
      <w:r w:rsidRPr="00857090">
        <w:rPr>
          <w:rFonts w:ascii="Cambria" w:hAnsi="Cambria"/>
          <w:b/>
          <w:lang w:eastAsia="en-US" w:bidi="en-US"/>
        </w:rPr>
        <w:br w:type="page"/>
      </w:r>
    </w:p>
    <w:p w:rsidR="00F16FDA" w:rsidRPr="00857090" w:rsidRDefault="00E50DAB"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Inhandiging van</w:t>
      </w:r>
      <w:r w:rsidR="00F16FDA" w:rsidRPr="00857090">
        <w:rPr>
          <w:rFonts w:ascii="Cambria" w:hAnsi="Cambria"/>
          <w:b/>
          <w:lang w:eastAsia="en-US" w:bidi="en-US"/>
        </w:rPr>
        <w:t xml:space="preserve"> </w:t>
      </w:r>
      <w:r w:rsidRPr="00857090">
        <w:rPr>
          <w:rFonts w:ascii="Cambria" w:hAnsi="Cambria"/>
          <w:b/>
          <w:lang w:eastAsia="en-US" w:bidi="en-US"/>
        </w:rPr>
        <w:t>F</w:t>
      </w:r>
      <w:r w:rsidR="00F16FDA" w:rsidRPr="00857090">
        <w:rPr>
          <w:rFonts w:ascii="Cambria" w:hAnsi="Cambria"/>
          <w:b/>
          <w:lang w:eastAsia="en-US" w:bidi="en-US"/>
        </w:rPr>
        <w:t>ase 2</w:t>
      </w:r>
    </w:p>
    <w:p w:rsidR="009E38F5" w:rsidRPr="00857090" w:rsidRDefault="009E38F5" w:rsidP="009E38F5">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Jou onderwyser sal die datum waarop jy </w:t>
      </w:r>
      <w:r w:rsidR="007B4ECC" w:rsidRPr="00857090">
        <w:rPr>
          <w:rFonts w:ascii="Cambria" w:hAnsi="Cambria"/>
          <w:sz w:val="22"/>
          <w:szCs w:val="22"/>
          <w:lang w:eastAsia="en-US" w:bidi="en-US"/>
        </w:rPr>
        <w:t>F</w:t>
      </w:r>
      <w:r w:rsidRPr="00857090">
        <w:rPr>
          <w:rFonts w:ascii="Cambria" w:hAnsi="Cambria"/>
          <w:sz w:val="22"/>
          <w:szCs w:val="22"/>
          <w:lang w:eastAsia="en-US" w:bidi="en-US"/>
        </w:rPr>
        <w:t xml:space="preserve">ase 2 vir assessering moet inhandig, bepaal. </w:t>
      </w:r>
    </w:p>
    <w:p w:rsidR="00F16FDA" w:rsidRPr="00857090" w:rsidRDefault="002E47FD" w:rsidP="009E38F5">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Sodra jy met </w:t>
      </w:r>
      <w:r w:rsidR="007B4ECC" w:rsidRPr="00857090">
        <w:rPr>
          <w:rFonts w:ascii="Cambria" w:hAnsi="Cambria"/>
          <w:sz w:val="22"/>
          <w:szCs w:val="22"/>
          <w:lang w:eastAsia="en-US" w:bidi="en-US"/>
        </w:rPr>
        <w:t>F</w:t>
      </w:r>
      <w:r w:rsidRPr="00857090">
        <w:rPr>
          <w:rFonts w:ascii="Cambria" w:hAnsi="Cambria"/>
          <w:sz w:val="22"/>
          <w:szCs w:val="22"/>
          <w:lang w:eastAsia="en-US" w:bidi="en-US"/>
        </w:rPr>
        <w:t xml:space="preserve">ase </w:t>
      </w:r>
      <w:r w:rsidR="007B4ECC" w:rsidRPr="00857090">
        <w:rPr>
          <w:rFonts w:ascii="Cambria" w:hAnsi="Cambria"/>
          <w:sz w:val="22"/>
          <w:szCs w:val="22"/>
          <w:lang w:eastAsia="en-US" w:bidi="en-US"/>
        </w:rPr>
        <w:t>2</w:t>
      </w:r>
      <w:r w:rsidRPr="00857090">
        <w:rPr>
          <w:rFonts w:ascii="Cambria" w:hAnsi="Cambria"/>
          <w:sz w:val="22"/>
          <w:szCs w:val="22"/>
          <w:lang w:eastAsia="en-US" w:bidi="en-US"/>
        </w:rPr>
        <w:t xml:space="preserve"> van die projek klaar is: </w:t>
      </w:r>
    </w:p>
    <w:p w:rsidR="00F16FDA" w:rsidRPr="00857090" w:rsidRDefault="002E47FD" w:rsidP="002E47FD">
      <w:pPr>
        <w:numPr>
          <w:ilvl w:val="0"/>
          <w:numId w:val="20"/>
        </w:num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Handig jou </w:t>
      </w:r>
      <w:r w:rsidR="00135435" w:rsidRPr="00857090">
        <w:rPr>
          <w:rFonts w:ascii="Cambria" w:hAnsi="Cambria"/>
          <w:sz w:val="22"/>
          <w:szCs w:val="22"/>
          <w:lang w:eastAsia="en-US" w:bidi="en-US"/>
        </w:rPr>
        <w:t>volledige</w:t>
      </w:r>
      <w:r w:rsidRPr="00857090">
        <w:rPr>
          <w:rFonts w:ascii="Cambria" w:hAnsi="Cambria"/>
          <w:sz w:val="22"/>
          <w:szCs w:val="22"/>
          <w:lang w:eastAsia="en-US" w:bidi="en-US"/>
        </w:rPr>
        <w:t xml:space="preserve"> PAT-lêergids in. Die volgende moet in jou Fase 2-lêergids wees:</w:t>
      </w:r>
    </w:p>
    <w:p w:rsidR="00F16FDA" w:rsidRPr="00857090" w:rsidRDefault="002E47FD" w:rsidP="002E47FD">
      <w:pPr>
        <w:numPr>
          <w:ilvl w:val="1"/>
          <w:numId w:val="4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voltooide sigblad met die ontleding</w:t>
      </w:r>
      <w:r w:rsidR="009E38F5" w:rsidRPr="00857090">
        <w:rPr>
          <w:rFonts w:ascii="Cambria" w:hAnsi="Cambria"/>
          <w:sz w:val="22"/>
          <w:szCs w:val="22"/>
          <w:lang w:eastAsia="en-US" w:bidi="en-US"/>
        </w:rPr>
        <w:t xml:space="preserve"> van data</w:t>
      </w:r>
      <w:r w:rsidR="00F16FDA" w:rsidRPr="00857090">
        <w:rPr>
          <w:rFonts w:ascii="Cambria" w:hAnsi="Cambria"/>
          <w:sz w:val="22"/>
          <w:szCs w:val="22"/>
          <w:lang w:eastAsia="en-US" w:bidi="en-US"/>
        </w:rPr>
        <w:t>.</w:t>
      </w:r>
    </w:p>
    <w:p w:rsidR="00F16FDA" w:rsidRPr="00857090" w:rsidRDefault="002E47FD" w:rsidP="002E47FD">
      <w:pPr>
        <w:numPr>
          <w:ilvl w:val="1"/>
          <w:numId w:val="43"/>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Die voltooide databasis met toepaslike navrae en verslag(e)</w:t>
      </w:r>
      <w:r w:rsidR="00F16FDA" w:rsidRPr="00857090">
        <w:rPr>
          <w:rFonts w:ascii="Cambria" w:hAnsi="Cambria"/>
          <w:sz w:val="22"/>
          <w:szCs w:val="22"/>
          <w:lang w:eastAsia="en-US" w:bidi="en-US"/>
        </w:rPr>
        <w:t>.</w:t>
      </w:r>
    </w:p>
    <w:p w:rsidR="002E47FD" w:rsidRPr="00857090" w:rsidRDefault="002E47FD" w:rsidP="002E47FD">
      <w:pPr>
        <w:numPr>
          <w:ilvl w:val="1"/>
          <w:numId w:val="4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'n </w:t>
      </w:r>
      <w:r w:rsidRPr="00857090">
        <w:rPr>
          <w:rFonts w:ascii="Cambria" w:hAnsi="Cambria"/>
          <w:i/>
          <w:sz w:val="22"/>
          <w:szCs w:val="22"/>
          <w:lang w:eastAsia="en-US" w:bidi="en-US"/>
        </w:rPr>
        <w:t>Enkele</w:t>
      </w:r>
      <w:r w:rsidRPr="00857090">
        <w:rPr>
          <w:rFonts w:ascii="Cambria" w:hAnsi="Cambria"/>
          <w:sz w:val="22"/>
          <w:szCs w:val="22"/>
          <w:lang w:eastAsia="en-US" w:bidi="en-US"/>
        </w:rPr>
        <w:t xml:space="preserve"> woordverwerkingsdokument met</w:t>
      </w:r>
    </w:p>
    <w:p w:rsidR="002E47FD" w:rsidRPr="00857090" w:rsidRDefault="002E47FD" w:rsidP="009E38F5">
      <w:pPr>
        <w:numPr>
          <w:ilvl w:val="2"/>
          <w:numId w:val="5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'n tabel (</w:t>
      </w:r>
      <w:r w:rsidR="009E38F5" w:rsidRPr="00857090">
        <w:rPr>
          <w:rFonts w:ascii="Cambria" w:hAnsi="Cambria"/>
          <w:sz w:val="22"/>
          <w:szCs w:val="22"/>
          <w:lang w:eastAsia="en-US" w:bidi="en-US"/>
        </w:rPr>
        <w:t>verwys na Figuur 4: Voorbeeld van inligting-</w:t>
      </w:r>
      <w:proofErr w:type="spellStart"/>
      <w:r w:rsidR="009E38F5" w:rsidRPr="00857090">
        <w:rPr>
          <w:rFonts w:ascii="Cambria" w:hAnsi="Cambria"/>
          <w:sz w:val="22"/>
          <w:szCs w:val="22"/>
          <w:lang w:eastAsia="en-US" w:bidi="en-US"/>
        </w:rPr>
        <w:t>evalueringstabel</w:t>
      </w:r>
      <w:proofErr w:type="spellEnd"/>
      <w:r w:rsidRPr="00857090">
        <w:rPr>
          <w:rFonts w:ascii="Cambria" w:hAnsi="Cambria"/>
          <w:sz w:val="22"/>
          <w:szCs w:val="22"/>
          <w:lang w:eastAsia="en-US" w:bidi="en-US"/>
        </w:rPr>
        <w:t xml:space="preserve">) met 'n opsomming van inligting en notas oor die </w:t>
      </w:r>
      <w:r w:rsidRPr="00857090">
        <w:rPr>
          <w:rFonts w:ascii="Cambria" w:hAnsi="Cambria"/>
          <w:i/>
          <w:sz w:val="22"/>
          <w:szCs w:val="22"/>
          <w:lang w:eastAsia="en-US" w:bidi="en-US"/>
        </w:rPr>
        <w:t>kwaliteit</w:t>
      </w:r>
      <w:r w:rsidRPr="00857090">
        <w:rPr>
          <w:rFonts w:ascii="Cambria" w:hAnsi="Cambria"/>
          <w:sz w:val="22"/>
          <w:szCs w:val="22"/>
          <w:lang w:eastAsia="en-US" w:bidi="en-US"/>
        </w:rPr>
        <w:t xml:space="preserve"> en </w:t>
      </w:r>
      <w:r w:rsidRPr="00857090">
        <w:rPr>
          <w:rFonts w:ascii="Cambria" w:hAnsi="Cambria"/>
          <w:i/>
          <w:sz w:val="22"/>
          <w:szCs w:val="22"/>
          <w:lang w:eastAsia="en-US" w:bidi="en-US"/>
        </w:rPr>
        <w:t>bruikbaarheid</w:t>
      </w:r>
      <w:r w:rsidRPr="00857090">
        <w:rPr>
          <w:rFonts w:ascii="Cambria" w:hAnsi="Cambria"/>
          <w:sz w:val="22"/>
          <w:szCs w:val="22"/>
          <w:lang w:eastAsia="en-US" w:bidi="en-US"/>
        </w:rPr>
        <w:t xml:space="preserve"> van die </w:t>
      </w:r>
      <w:r w:rsidRPr="00857090">
        <w:rPr>
          <w:rFonts w:ascii="Cambria" w:hAnsi="Cambria"/>
          <w:i/>
          <w:sz w:val="22"/>
          <w:szCs w:val="22"/>
          <w:lang w:eastAsia="en-US" w:bidi="en-US"/>
        </w:rPr>
        <w:t>inligting</w:t>
      </w:r>
    </w:p>
    <w:p w:rsidR="002E47FD" w:rsidRPr="00857090" w:rsidRDefault="002E47FD" w:rsidP="009E38F5">
      <w:pPr>
        <w:numPr>
          <w:ilvl w:val="2"/>
          <w:numId w:val="5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opsomming en grafieke </w:t>
      </w:r>
      <w:r w:rsidR="00275D60" w:rsidRPr="00857090">
        <w:rPr>
          <w:rFonts w:ascii="Cambria" w:hAnsi="Cambria"/>
          <w:sz w:val="22"/>
          <w:szCs w:val="22"/>
          <w:lang w:eastAsia="en-US" w:bidi="en-US"/>
        </w:rPr>
        <w:t>in jou sigblad</w:t>
      </w:r>
    </w:p>
    <w:p w:rsidR="002E47FD" w:rsidRPr="00857090" w:rsidRDefault="002E47FD" w:rsidP="009E38F5">
      <w:pPr>
        <w:numPr>
          <w:ilvl w:val="2"/>
          <w:numId w:val="5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databasis met navrae en verslag (</w:t>
      </w:r>
      <w:r w:rsidR="00275D60" w:rsidRPr="00857090">
        <w:rPr>
          <w:rFonts w:ascii="Cambria" w:hAnsi="Cambria"/>
          <w:sz w:val="22"/>
          <w:szCs w:val="22"/>
          <w:lang w:eastAsia="en-US" w:bidi="en-US"/>
        </w:rPr>
        <w:t>e</w:t>
      </w:r>
      <w:r w:rsidRPr="00857090">
        <w:rPr>
          <w:rFonts w:ascii="Cambria" w:hAnsi="Cambria"/>
          <w:sz w:val="22"/>
          <w:szCs w:val="22"/>
          <w:lang w:eastAsia="en-US" w:bidi="en-US"/>
        </w:rPr>
        <w:t>)</w:t>
      </w:r>
    </w:p>
    <w:p w:rsidR="00F16FDA" w:rsidRPr="00857090" w:rsidRDefault="009E38F5" w:rsidP="009E38F5">
      <w:pPr>
        <w:numPr>
          <w:ilvl w:val="1"/>
          <w:numId w:val="4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Jou verklaring vir Fase 2 (</w:t>
      </w:r>
      <w:r w:rsidRPr="00857090">
        <w:rPr>
          <w:rFonts w:ascii="Cambria" w:hAnsi="Cambria"/>
          <w:b/>
          <w:sz w:val="22"/>
          <w:szCs w:val="22"/>
          <w:lang w:eastAsia="en-US" w:bidi="en-US"/>
        </w:rPr>
        <w:t>Bylaag D</w:t>
      </w:r>
      <w:r w:rsidRPr="00857090">
        <w:rPr>
          <w:rFonts w:ascii="Cambria" w:hAnsi="Cambria"/>
          <w:sz w:val="22"/>
          <w:szCs w:val="22"/>
          <w:lang w:eastAsia="en-US" w:bidi="en-US"/>
        </w:rPr>
        <w:t>) as ’n bylaag tot die dokument.</w:t>
      </w:r>
    </w:p>
    <w:p w:rsidR="00E1076B" w:rsidRPr="00857090" w:rsidRDefault="00E1076B">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275D60" w:rsidP="00F16FDA">
      <w:pPr>
        <w:pBdr>
          <w:bottom w:val="thinThickSmallGap" w:sz="12" w:space="1" w:color="943634"/>
        </w:pBdr>
        <w:jc w:val="center"/>
        <w:outlineLvl w:val="0"/>
        <w:rPr>
          <w:rFonts w:ascii="Cambria" w:hAnsi="Cambria"/>
          <w:b/>
          <w:spacing w:val="20"/>
          <w:sz w:val="28"/>
          <w:szCs w:val="28"/>
          <w:lang w:eastAsia="en-US" w:bidi="en-US"/>
        </w:rPr>
      </w:pPr>
      <w:bookmarkStart w:id="14" w:name="_Toc380989617"/>
      <w:r w:rsidRPr="00857090">
        <w:rPr>
          <w:rFonts w:ascii="Cambria" w:hAnsi="Cambria"/>
          <w:b/>
          <w:spacing w:val="20"/>
          <w:sz w:val="28"/>
          <w:szCs w:val="28"/>
          <w:lang w:eastAsia="en-US" w:bidi="en-US"/>
        </w:rPr>
        <w:lastRenderedPageBreak/>
        <w:t>Instruksies vir Fase 3</w:t>
      </w:r>
      <w:bookmarkEnd w:id="14"/>
    </w:p>
    <w:p w:rsidR="00C463E5" w:rsidRPr="00857090" w:rsidRDefault="00C463E5" w:rsidP="00153B04">
      <w:pPr>
        <w:spacing w:before="240" w:after="120" w:line="252" w:lineRule="auto"/>
        <w:rPr>
          <w:rFonts w:ascii="Cambria" w:hAnsi="Cambria"/>
          <w:sz w:val="22"/>
          <w:szCs w:val="22"/>
          <w:lang w:eastAsia="en-US" w:bidi="en-US"/>
        </w:rPr>
      </w:pPr>
      <w:r w:rsidRPr="00857090">
        <w:rPr>
          <w:rFonts w:ascii="Cambria" w:hAnsi="Cambria"/>
          <w:sz w:val="22"/>
          <w:szCs w:val="22"/>
          <w:lang w:eastAsia="en-US" w:bidi="en-US"/>
        </w:rPr>
        <w:t>Die doel van hierdie fase van die PAT is om:</w:t>
      </w:r>
    </w:p>
    <w:p w:rsidR="00275D60" w:rsidRPr="00857090" w:rsidRDefault="00C463E5" w:rsidP="00153B04">
      <w:pPr>
        <w:numPr>
          <w:ilvl w:val="0"/>
          <w:numId w:val="10"/>
        </w:numPr>
        <w:spacing w:before="240"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inligting wat jy versamel het te i</w:t>
      </w:r>
      <w:r w:rsidR="00275D60" w:rsidRPr="00857090">
        <w:rPr>
          <w:rFonts w:ascii="Cambria" w:hAnsi="Cambria"/>
          <w:sz w:val="22"/>
          <w:szCs w:val="22"/>
          <w:lang w:eastAsia="en-US" w:bidi="en-US"/>
        </w:rPr>
        <w:t xml:space="preserve">nterpreteer, kombineer en </w:t>
      </w:r>
      <w:r w:rsidR="005F252A" w:rsidRPr="00857090">
        <w:rPr>
          <w:rFonts w:ascii="Cambria" w:hAnsi="Cambria"/>
          <w:sz w:val="22"/>
          <w:szCs w:val="22"/>
          <w:lang w:eastAsia="en-US" w:bidi="en-US"/>
        </w:rPr>
        <w:t>aan te pas</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sodat jy kan wys</w:t>
      </w:r>
      <w:r w:rsidR="00275D60" w:rsidRPr="00857090">
        <w:rPr>
          <w:rFonts w:ascii="Cambria" w:hAnsi="Cambria"/>
          <w:sz w:val="22"/>
          <w:szCs w:val="22"/>
          <w:lang w:eastAsia="en-US" w:bidi="en-US"/>
        </w:rPr>
        <w:t xml:space="preserve"> dat jy hierdie data en inligting verstaan, en </w:t>
      </w:r>
      <w:r w:rsidR="005F252A" w:rsidRPr="00857090">
        <w:rPr>
          <w:rFonts w:ascii="Cambria" w:hAnsi="Cambria"/>
          <w:sz w:val="22"/>
          <w:szCs w:val="22"/>
          <w:lang w:eastAsia="en-US" w:bidi="en-US"/>
        </w:rPr>
        <w:t xml:space="preserve">om </w:t>
      </w:r>
      <w:r w:rsidR="00275D60" w:rsidRPr="00857090">
        <w:rPr>
          <w:rFonts w:ascii="Cambria" w:hAnsi="Cambria"/>
          <w:sz w:val="22"/>
          <w:szCs w:val="22"/>
          <w:lang w:eastAsia="en-US" w:bidi="en-US"/>
        </w:rPr>
        <w:t xml:space="preserve">die </w:t>
      </w:r>
      <w:proofErr w:type="spellStart"/>
      <w:r w:rsidR="00275D60" w:rsidRPr="00857090">
        <w:rPr>
          <w:rFonts w:ascii="Cambria" w:hAnsi="Cambria"/>
          <w:sz w:val="22"/>
          <w:szCs w:val="22"/>
          <w:lang w:eastAsia="en-US" w:bidi="en-US"/>
        </w:rPr>
        <w:t>fokusvraag</w:t>
      </w:r>
      <w:proofErr w:type="spellEnd"/>
      <w:r w:rsidR="00275D60" w:rsidRPr="00857090">
        <w:rPr>
          <w:rFonts w:ascii="Cambria" w:hAnsi="Cambria"/>
          <w:sz w:val="22"/>
          <w:szCs w:val="22"/>
          <w:lang w:eastAsia="en-US" w:bidi="en-US"/>
        </w:rPr>
        <w:t xml:space="preserve"> kan beantwoord. </w:t>
      </w:r>
    </w:p>
    <w:p w:rsidR="00275D60" w:rsidRPr="00857090" w:rsidRDefault="00C463E5" w:rsidP="00275D60">
      <w:pPr>
        <w:numPr>
          <w:ilvl w:val="0"/>
          <w:numId w:val="10"/>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w:t>
      </w:r>
      <w:r w:rsidR="00275D60" w:rsidRPr="00857090">
        <w:rPr>
          <w:rFonts w:ascii="Cambria" w:hAnsi="Cambria"/>
          <w:sz w:val="22"/>
          <w:szCs w:val="22"/>
          <w:lang w:eastAsia="en-US" w:bidi="en-US"/>
        </w:rPr>
        <w:t xml:space="preserve">ie verslag </w:t>
      </w:r>
      <w:r w:rsidRPr="00857090">
        <w:rPr>
          <w:rFonts w:ascii="Cambria" w:hAnsi="Cambria"/>
          <w:sz w:val="22"/>
          <w:szCs w:val="22"/>
          <w:lang w:eastAsia="en-US" w:bidi="en-US"/>
        </w:rPr>
        <w:t xml:space="preserve">te </w:t>
      </w:r>
      <w:r w:rsidR="005F252A" w:rsidRPr="00857090">
        <w:rPr>
          <w:rFonts w:ascii="Cambria" w:hAnsi="Cambria"/>
          <w:sz w:val="22"/>
          <w:szCs w:val="22"/>
          <w:lang w:eastAsia="en-US" w:bidi="en-US"/>
        </w:rPr>
        <w:t>voltooi. Gebruik</w:t>
      </w:r>
      <w:r w:rsidR="00275D60" w:rsidRPr="00857090">
        <w:rPr>
          <w:rFonts w:ascii="Cambria" w:hAnsi="Cambria"/>
          <w:sz w:val="22"/>
          <w:szCs w:val="22"/>
          <w:lang w:eastAsia="en-US" w:bidi="en-US"/>
        </w:rPr>
        <w:t xml:space="preserve"> goeie woordverwerkingstegnieke</w:t>
      </w:r>
      <w:r w:rsidR="005F252A" w:rsidRPr="00857090">
        <w:rPr>
          <w:rFonts w:ascii="Cambria" w:hAnsi="Cambria"/>
          <w:sz w:val="22"/>
          <w:szCs w:val="22"/>
          <w:lang w:eastAsia="en-US" w:bidi="en-US"/>
        </w:rPr>
        <w:t xml:space="preserve"> en -beginsels</w:t>
      </w:r>
      <w:r w:rsidR="00275D60" w:rsidRPr="00857090">
        <w:rPr>
          <w:rFonts w:ascii="Cambria" w:hAnsi="Cambria"/>
          <w:sz w:val="22"/>
          <w:szCs w:val="22"/>
          <w:lang w:eastAsia="en-US" w:bidi="en-US"/>
        </w:rPr>
        <w:t>. Gebruik jou eie woorde.</w:t>
      </w:r>
    </w:p>
    <w:p w:rsidR="00F16FDA" w:rsidRPr="00857090" w:rsidRDefault="00C463E5" w:rsidP="00275D6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‘n Webtuiste</w:t>
      </w:r>
      <w:r w:rsidR="00275D60" w:rsidRPr="00857090">
        <w:rPr>
          <w:rFonts w:ascii="Cambria" w:hAnsi="Cambria"/>
          <w:sz w:val="22"/>
          <w:szCs w:val="22"/>
          <w:lang w:eastAsia="en-US" w:bidi="en-US"/>
        </w:rPr>
        <w:t xml:space="preserve"> met behulp van HTML</w:t>
      </w:r>
      <w:r w:rsidRPr="00857090">
        <w:rPr>
          <w:rFonts w:ascii="Cambria" w:hAnsi="Cambria"/>
          <w:sz w:val="22"/>
          <w:szCs w:val="22"/>
          <w:lang w:eastAsia="en-US" w:bidi="en-US"/>
        </w:rPr>
        <w:t xml:space="preserve"> te skep.</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Let op</w:t>
      </w:r>
      <w:r w:rsidR="00275D60" w:rsidRPr="00857090">
        <w:rPr>
          <w:rFonts w:ascii="Cambria" w:hAnsi="Cambria"/>
          <w:sz w:val="22"/>
          <w:szCs w:val="22"/>
          <w:lang w:eastAsia="en-US" w:bidi="en-US"/>
        </w:rPr>
        <w:t xml:space="preserve"> goeie uitleg, leesbaarheid en </w:t>
      </w:r>
      <w:r w:rsidR="00DC3E72" w:rsidRPr="00857090">
        <w:rPr>
          <w:rFonts w:ascii="Cambria" w:hAnsi="Cambria"/>
          <w:sz w:val="22"/>
          <w:szCs w:val="22"/>
          <w:lang w:eastAsia="en-US" w:bidi="en-US"/>
        </w:rPr>
        <w:t>bykomende</w:t>
      </w:r>
      <w:r w:rsidR="00275D60" w:rsidRPr="00857090">
        <w:rPr>
          <w:rFonts w:ascii="Cambria" w:hAnsi="Cambria"/>
          <w:sz w:val="22"/>
          <w:szCs w:val="22"/>
          <w:lang w:eastAsia="en-US" w:bidi="en-US"/>
        </w:rPr>
        <w:t xml:space="preserve"> bruikbaarheid</w:t>
      </w:r>
      <w:r w:rsidRPr="00857090">
        <w:rPr>
          <w:rFonts w:ascii="Cambria" w:hAnsi="Cambria"/>
          <w:sz w:val="22"/>
          <w:szCs w:val="22"/>
          <w:lang w:eastAsia="en-US" w:bidi="en-US"/>
        </w:rPr>
        <w:t>s</w:t>
      </w:r>
      <w:r w:rsidR="00275D60" w:rsidRPr="00857090">
        <w:rPr>
          <w:rFonts w:ascii="Cambria" w:hAnsi="Cambria"/>
          <w:sz w:val="22"/>
          <w:szCs w:val="22"/>
          <w:lang w:eastAsia="en-US" w:bidi="en-US"/>
        </w:rPr>
        <w:t>kwessies.</w:t>
      </w:r>
    </w:p>
    <w:p w:rsidR="00F16FDA" w:rsidRPr="00857090" w:rsidRDefault="00275D60"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Verslag</w:t>
      </w:r>
    </w:p>
    <w:p w:rsidR="000B1211" w:rsidRPr="00857090" w:rsidRDefault="00275D60" w:rsidP="000B1211">
      <w:pPr>
        <w:spacing w:after="200" w:line="252" w:lineRule="auto"/>
        <w:rPr>
          <w:rFonts w:ascii="Cambria" w:hAnsi="Cambria"/>
          <w:sz w:val="22"/>
          <w:szCs w:val="22"/>
          <w:lang w:eastAsia="en-US" w:bidi="en-US"/>
        </w:rPr>
      </w:pPr>
      <w:r w:rsidRPr="00857090">
        <w:rPr>
          <w:rFonts w:ascii="Cambria" w:hAnsi="Cambria"/>
          <w:sz w:val="22"/>
          <w:szCs w:val="22"/>
          <w:lang w:eastAsia="en-US" w:bidi="en-US"/>
        </w:rPr>
        <w:t>Om die kennis en insig wat jy opgedoen het</w:t>
      </w:r>
      <w:r w:rsidR="005507AF" w:rsidRPr="00857090">
        <w:rPr>
          <w:rFonts w:ascii="Cambria" w:hAnsi="Cambria"/>
          <w:sz w:val="22"/>
          <w:szCs w:val="22"/>
          <w:lang w:eastAsia="en-US" w:bidi="en-US"/>
        </w:rPr>
        <w:t>,</w:t>
      </w:r>
      <w:r w:rsidRPr="00857090">
        <w:rPr>
          <w:rFonts w:ascii="Cambria" w:hAnsi="Cambria"/>
          <w:sz w:val="22"/>
          <w:szCs w:val="22"/>
          <w:lang w:eastAsia="en-US" w:bidi="en-US"/>
        </w:rPr>
        <w:t xml:space="preserve"> sowel as die aanbeveling/oplossing vir die probleem te kommunikeer</w:t>
      </w:r>
      <w:r w:rsidR="005507AF" w:rsidRPr="00857090">
        <w:rPr>
          <w:rFonts w:ascii="Cambria" w:hAnsi="Cambria"/>
          <w:sz w:val="22"/>
          <w:szCs w:val="22"/>
          <w:lang w:eastAsia="en-US" w:bidi="en-US"/>
        </w:rPr>
        <w:t>,</w:t>
      </w:r>
      <w:r w:rsidRPr="00857090">
        <w:rPr>
          <w:rFonts w:ascii="Cambria" w:hAnsi="Cambria"/>
          <w:sz w:val="22"/>
          <w:szCs w:val="22"/>
          <w:lang w:eastAsia="en-US" w:bidi="en-US"/>
        </w:rPr>
        <w:t xml:space="preserve"> moet jy 'n verslag</w:t>
      </w:r>
      <w:r w:rsidR="00412FDA" w:rsidRPr="00857090">
        <w:rPr>
          <w:rFonts w:ascii="Cambria" w:hAnsi="Cambria"/>
          <w:sz w:val="22"/>
          <w:szCs w:val="22"/>
          <w:lang w:eastAsia="en-US" w:bidi="en-US"/>
        </w:rPr>
        <w:t xml:space="preserve"> </w:t>
      </w:r>
      <w:r w:rsidR="00E4475C" w:rsidRPr="00857090">
        <w:rPr>
          <w:rFonts w:ascii="Cambria" w:hAnsi="Cambria"/>
          <w:sz w:val="22"/>
          <w:szCs w:val="22"/>
          <w:lang w:eastAsia="en-US" w:bidi="en-US"/>
        </w:rPr>
        <w:t>(</w:t>
      </w:r>
      <w:r w:rsidR="00E4475C" w:rsidRPr="00857090">
        <w:rPr>
          <w:rFonts w:ascii="Cambria" w:hAnsi="Cambria"/>
          <w:b/>
          <w:i/>
          <w:sz w:val="22"/>
          <w:szCs w:val="22"/>
          <w:lang w:eastAsia="en-US" w:bidi="en-US"/>
        </w:rPr>
        <w:t>6 – 10 bladsye</w:t>
      </w:r>
      <w:r w:rsidR="00E4475C" w:rsidRPr="00857090">
        <w:rPr>
          <w:rFonts w:ascii="Cambria" w:hAnsi="Cambria"/>
          <w:sz w:val="22"/>
          <w:szCs w:val="22"/>
          <w:lang w:eastAsia="en-US" w:bidi="en-US"/>
        </w:rPr>
        <w:t>)</w:t>
      </w:r>
      <w:r w:rsidRPr="00857090">
        <w:rPr>
          <w:rFonts w:ascii="Cambria" w:hAnsi="Cambria"/>
          <w:sz w:val="22"/>
          <w:szCs w:val="22"/>
          <w:lang w:eastAsia="en-US" w:bidi="en-US"/>
        </w:rPr>
        <w:t>oor jou ondersoek en bevindings</w:t>
      </w:r>
      <w:r w:rsidR="00412FDA" w:rsidRPr="00857090">
        <w:rPr>
          <w:rFonts w:ascii="Cambria" w:hAnsi="Cambria"/>
          <w:sz w:val="22"/>
          <w:szCs w:val="22"/>
          <w:lang w:eastAsia="en-US" w:bidi="en-US"/>
        </w:rPr>
        <w:t xml:space="preserve"> opstel</w:t>
      </w:r>
      <w:r w:rsidR="000B1211" w:rsidRPr="00857090">
        <w:rPr>
          <w:rFonts w:ascii="Cambria" w:hAnsi="Cambria"/>
          <w:sz w:val="22"/>
          <w:szCs w:val="22"/>
          <w:lang w:eastAsia="en-US" w:bidi="en-US"/>
        </w:rPr>
        <w:t>:</w:t>
      </w:r>
    </w:p>
    <w:p w:rsidR="00F16FDA" w:rsidRPr="00857090" w:rsidRDefault="00275D60" w:rsidP="00275D60">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jou woordverwerkingsvaardighede </w:t>
      </w:r>
      <w:r w:rsidR="00A3396C" w:rsidRPr="00857090">
        <w:rPr>
          <w:rFonts w:ascii="Cambria" w:hAnsi="Cambria"/>
          <w:sz w:val="22"/>
          <w:szCs w:val="22"/>
          <w:lang w:eastAsia="en-US" w:bidi="en-US"/>
        </w:rPr>
        <w:t>en skep</w:t>
      </w:r>
      <w:r w:rsidRPr="00857090">
        <w:rPr>
          <w:rFonts w:ascii="Cambria" w:hAnsi="Cambria"/>
          <w:sz w:val="22"/>
          <w:szCs w:val="22"/>
          <w:lang w:eastAsia="en-US" w:bidi="en-US"/>
        </w:rPr>
        <w:t xml:space="preserve"> 'n </w:t>
      </w:r>
      <w:r w:rsidRPr="00857090">
        <w:rPr>
          <w:rFonts w:ascii="Cambria" w:hAnsi="Cambria"/>
          <w:i/>
          <w:sz w:val="22"/>
          <w:szCs w:val="22"/>
          <w:lang w:eastAsia="en-US" w:bidi="en-US"/>
        </w:rPr>
        <w:t>professionele</w:t>
      </w:r>
      <w:r w:rsidRPr="00857090">
        <w:rPr>
          <w:rFonts w:ascii="Cambria" w:hAnsi="Cambria"/>
          <w:sz w:val="22"/>
          <w:szCs w:val="22"/>
          <w:lang w:eastAsia="en-US" w:bidi="en-US"/>
        </w:rPr>
        <w:t xml:space="preserve"> dokument. Neem kennis van die stylgids—</w:t>
      </w:r>
      <w:r w:rsidR="00E4475C" w:rsidRPr="00857090">
        <w:rPr>
          <w:rFonts w:ascii="Cambria" w:hAnsi="Cambria"/>
          <w:sz w:val="22"/>
          <w:szCs w:val="22"/>
          <w:lang w:eastAsia="en-US" w:bidi="en-US"/>
        </w:rPr>
        <w:t>verwys na</w:t>
      </w:r>
      <w:r w:rsidRPr="00857090">
        <w:rPr>
          <w:rFonts w:ascii="Cambria" w:hAnsi="Cambria"/>
          <w:sz w:val="22"/>
          <w:szCs w:val="22"/>
          <w:lang w:eastAsia="en-US" w:bidi="en-US"/>
        </w:rPr>
        <w:t xml:space="preserve"> </w:t>
      </w:r>
      <w:r w:rsidRPr="00857090">
        <w:rPr>
          <w:rFonts w:ascii="Cambria" w:hAnsi="Cambria"/>
          <w:b/>
          <w:sz w:val="22"/>
          <w:szCs w:val="22"/>
          <w:lang w:eastAsia="en-US" w:bidi="en-US"/>
        </w:rPr>
        <w:t>Bylaag C</w:t>
      </w:r>
      <w:r w:rsidRPr="00857090">
        <w:rPr>
          <w:rFonts w:ascii="Cambria" w:hAnsi="Cambria"/>
          <w:sz w:val="22"/>
          <w:szCs w:val="22"/>
          <w:lang w:eastAsia="en-US" w:bidi="en-US"/>
        </w:rPr>
        <w:t>.</w:t>
      </w:r>
    </w:p>
    <w:p w:rsidR="00F16FDA" w:rsidRPr="00857090" w:rsidRDefault="00275D60" w:rsidP="00275D60">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Jou verslag moet uit die volgende bestaan</w:t>
      </w:r>
    </w:p>
    <w:p w:rsidR="00275D60" w:rsidRPr="00857090" w:rsidRDefault="00275D60" w:rsidP="00275D60">
      <w:pPr>
        <w:numPr>
          <w:ilvl w:val="0"/>
          <w:numId w:val="44"/>
        </w:numPr>
        <w:spacing w:line="252" w:lineRule="auto"/>
        <w:ind w:left="1049" w:hanging="340"/>
        <w:rPr>
          <w:rFonts w:ascii="Cambria" w:eastAsia="Cambria" w:hAnsi="Cambria" w:cs="Cambria"/>
          <w:b/>
          <w:sz w:val="22"/>
          <w:szCs w:val="22"/>
        </w:rPr>
      </w:pPr>
      <w:r w:rsidRPr="00857090">
        <w:rPr>
          <w:rFonts w:ascii="Cambria" w:eastAsia="Cambria" w:hAnsi="Cambria" w:cs="Cambria"/>
          <w:sz w:val="22"/>
          <w:szCs w:val="22"/>
        </w:rPr>
        <w:t>'n</w:t>
      </w:r>
      <w:r w:rsidRPr="00857090">
        <w:rPr>
          <w:rFonts w:ascii="Cambria" w:eastAsia="Cambria" w:hAnsi="Cambria" w:cs="Cambria"/>
          <w:b/>
          <w:sz w:val="22"/>
          <w:szCs w:val="22"/>
        </w:rPr>
        <w:t xml:space="preserve"> </w:t>
      </w:r>
      <w:r w:rsidR="00A3396C" w:rsidRPr="00857090">
        <w:rPr>
          <w:rFonts w:ascii="Cambria" w:eastAsia="Cambria" w:hAnsi="Cambria" w:cs="Cambria"/>
          <w:b/>
          <w:sz w:val="22"/>
          <w:szCs w:val="22"/>
        </w:rPr>
        <w:t>Voorblad</w:t>
      </w:r>
      <w:r w:rsidR="00DC3E72" w:rsidRPr="00857090">
        <w:rPr>
          <w:rFonts w:ascii="Cambria" w:eastAsia="Cambria" w:hAnsi="Cambria" w:cs="Cambria"/>
          <w:b/>
          <w:sz w:val="22"/>
          <w:szCs w:val="22"/>
        </w:rPr>
        <w:t>/Dekblad</w:t>
      </w:r>
    </w:p>
    <w:p w:rsidR="00275D60" w:rsidRPr="00857090" w:rsidRDefault="00275D60" w:rsidP="00275D60">
      <w:pPr>
        <w:spacing w:after="200" w:line="252" w:lineRule="auto"/>
        <w:ind w:left="1080"/>
        <w:contextualSpacing/>
        <w:rPr>
          <w:rFonts w:ascii="Cambria" w:hAnsi="Cambria"/>
          <w:sz w:val="22"/>
          <w:szCs w:val="22"/>
          <w:lang w:eastAsia="en-US" w:bidi="en-US"/>
        </w:rPr>
      </w:pPr>
      <w:r w:rsidRPr="00857090">
        <w:rPr>
          <w:rFonts w:ascii="Cambria" w:hAnsi="Cambria"/>
          <w:sz w:val="22"/>
          <w:szCs w:val="22"/>
          <w:lang w:eastAsia="en-US" w:bidi="en-US"/>
        </w:rPr>
        <w:t xml:space="preserve">Skep 'n professionele, goed-gestruktureerde, </w:t>
      </w:r>
      <w:r w:rsidR="00A3396C" w:rsidRPr="00857090">
        <w:rPr>
          <w:rFonts w:ascii="Cambria" w:hAnsi="Cambria"/>
          <w:sz w:val="22"/>
          <w:szCs w:val="22"/>
          <w:lang w:eastAsia="en-US" w:bidi="en-US"/>
        </w:rPr>
        <w:t>pasgemaakte</w:t>
      </w:r>
      <w:r w:rsidRPr="00857090">
        <w:rPr>
          <w:rFonts w:ascii="Cambria" w:hAnsi="Cambria"/>
          <w:sz w:val="22"/>
          <w:szCs w:val="22"/>
          <w:lang w:eastAsia="en-US" w:bidi="en-US"/>
        </w:rPr>
        <w:t xml:space="preserve"> voorblad met behulp van toepaslike </w:t>
      </w:r>
      <w:proofErr w:type="spellStart"/>
      <w:r w:rsidRPr="00857090">
        <w:rPr>
          <w:rFonts w:ascii="Cambria" w:hAnsi="Cambria"/>
          <w:sz w:val="22"/>
          <w:szCs w:val="22"/>
          <w:lang w:eastAsia="en-US" w:bidi="en-US"/>
        </w:rPr>
        <w:t>inhoudskontrole</w:t>
      </w:r>
      <w:r w:rsidR="00A3396C" w:rsidRPr="00857090">
        <w:rPr>
          <w:rFonts w:ascii="Cambria" w:hAnsi="Cambria"/>
          <w:sz w:val="22"/>
          <w:szCs w:val="22"/>
          <w:lang w:eastAsia="en-US" w:bidi="en-US"/>
        </w:rPr>
        <w:t>s</w:t>
      </w:r>
      <w:proofErr w:type="spellEnd"/>
      <w:r w:rsidRPr="00857090">
        <w:rPr>
          <w:rFonts w:ascii="Cambria" w:hAnsi="Cambria"/>
          <w:sz w:val="22"/>
          <w:szCs w:val="22"/>
          <w:lang w:eastAsia="en-US" w:bidi="en-US"/>
        </w:rPr>
        <w:t xml:space="preserve">. Die voorblad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die volgende</w:t>
      </w:r>
      <w:r w:rsidR="00A3396C" w:rsidRPr="00857090">
        <w:rPr>
          <w:rFonts w:ascii="Cambria" w:hAnsi="Cambria"/>
          <w:sz w:val="22"/>
          <w:szCs w:val="22"/>
          <w:lang w:eastAsia="en-US" w:bidi="en-US"/>
        </w:rPr>
        <w:t xml:space="preserve"> </w:t>
      </w:r>
      <w:r w:rsidR="00A40266" w:rsidRPr="00857090">
        <w:rPr>
          <w:rFonts w:ascii="Cambria" w:hAnsi="Cambria"/>
          <w:sz w:val="22"/>
          <w:szCs w:val="22"/>
          <w:lang w:eastAsia="en-US" w:bidi="en-US"/>
        </w:rPr>
        <w:t>vertoon</w:t>
      </w:r>
      <w:r w:rsidRPr="00857090">
        <w:rPr>
          <w:rFonts w:ascii="Cambria" w:hAnsi="Cambria"/>
          <w:sz w:val="22"/>
          <w:szCs w:val="22"/>
          <w:lang w:eastAsia="en-US" w:bidi="en-US"/>
        </w:rPr>
        <w:t>:</w:t>
      </w:r>
    </w:p>
    <w:p w:rsidR="00275D60" w:rsidRPr="00857090" w:rsidRDefault="00275D60" w:rsidP="00275D60">
      <w:pPr>
        <w:pStyle w:val="ListParagraph"/>
        <w:numPr>
          <w:ilvl w:val="0"/>
          <w:numId w:val="45"/>
        </w:numPr>
      </w:pPr>
      <w:r w:rsidRPr="00857090">
        <w:t>Jou naam en van</w:t>
      </w:r>
    </w:p>
    <w:p w:rsidR="00275D60" w:rsidRPr="00857090" w:rsidRDefault="00275D60" w:rsidP="00275D60">
      <w:pPr>
        <w:pStyle w:val="ListParagraph"/>
        <w:numPr>
          <w:ilvl w:val="0"/>
          <w:numId w:val="45"/>
        </w:numPr>
      </w:pPr>
      <w:r w:rsidRPr="00857090">
        <w:t>Die naam van jou skool</w:t>
      </w:r>
    </w:p>
    <w:p w:rsidR="00275D60" w:rsidRPr="00857090" w:rsidRDefault="00275D60" w:rsidP="00275D60">
      <w:pPr>
        <w:pStyle w:val="ListParagraph"/>
        <w:numPr>
          <w:ilvl w:val="0"/>
          <w:numId w:val="45"/>
        </w:numPr>
      </w:pPr>
      <w:r w:rsidRPr="00857090">
        <w:t>Die vak se naam</w:t>
      </w:r>
      <w:r w:rsidR="00E4475C" w:rsidRPr="00857090">
        <w:t xml:space="preserve"> en jou graad</w:t>
      </w:r>
    </w:p>
    <w:p w:rsidR="00275D60" w:rsidRPr="00857090" w:rsidRDefault="00A3396C" w:rsidP="00275D60">
      <w:pPr>
        <w:pStyle w:val="ListParagraph"/>
        <w:numPr>
          <w:ilvl w:val="0"/>
          <w:numId w:val="45"/>
        </w:numPr>
      </w:pPr>
      <w:r w:rsidRPr="00857090">
        <w:t>PAT-</w:t>
      </w:r>
      <w:r w:rsidR="00275D60" w:rsidRPr="00857090">
        <w:t>onderwerp</w:t>
      </w:r>
    </w:p>
    <w:p w:rsidR="00275D60" w:rsidRPr="00857090" w:rsidRDefault="00A3396C" w:rsidP="00275D60">
      <w:pPr>
        <w:pStyle w:val="ListParagraph"/>
        <w:numPr>
          <w:ilvl w:val="0"/>
          <w:numId w:val="45"/>
        </w:numPr>
      </w:pPr>
      <w:proofErr w:type="spellStart"/>
      <w:r w:rsidRPr="00857090">
        <w:t>Fokus</w:t>
      </w:r>
      <w:r w:rsidR="00275D60" w:rsidRPr="00857090">
        <w:t>vraag</w:t>
      </w:r>
      <w:proofErr w:type="spellEnd"/>
    </w:p>
    <w:p w:rsidR="00275D60" w:rsidRPr="00857090" w:rsidRDefault="00275D60" w:rsidP="00275D60">
      <w:pPr>
        <w:pStyle w:val="ListParagraph"/>
        <w:numPr>
          <w:ilvl w:val="0"/>
          <w:numId w:val="45"/>
        </w:numPr>
      </w:pPr>
      <w:r w:rsidRPr="00857090">
        <w:t xml:space="preserve">'n </w:t>
      </w:r>
      <w:r w:rsidR="00A40266" w:rsidRPr="00857090">
        <w:t>B</w:t>
      </w:r>
      <w:r w:rsidRPr="00857090">
        <w:t>etekenisvolle abstrak</w:t>
      </w:r>
      <w:r w:rsidR="00A40266" w:rsidRPr="00857090">
        <w:t>/uittreksel</w:t>
      </w:r>
    </w:p>
    <w:p w:rsidR="00A40266" w:rsidRPr="00857090" w:rsidRDefault="00275D60" w:rsidP="00A3396C">
      <w:pPr>
        <w:pStyle w:val="ListParagraph"/>
        <w:numPr>
          <w:ilvl w:val="0"/>
          <w:numId w:val="45"/>
        </w:numPr>
        <w:ind w:left="1797" w:hanging="357"/>
        <w:contextualSpacing w:val="0"/>
      </w:pPr>
      <w:r w:rsidRPr="00857090">
        <w:t>Datum</w:t>
      </w:r>
      <w:r w:rsidR="00E4475C" w:rsidRPr="00857090">
        <w:t xml:space="preserve"> waarop die verslag aangebied word</w:t>
      </w:r>
    </w:p>
    <w:p w:rsidR="00F16FDA" w:rsidRPr="00857090" w:rsidRDefault="00A40266" w:rsidP="00A3396C">
      <w:pPr>
        <w:pStyle w:val="ListParagraph"/>
        <w:numPr>
          <w:ilvl w:val="0"/>
          <w:numId w:val="13"/>
        </w:numPr>
        <w:spacing w:before="200"/>
        <w:ind w:left="1077" w:hanging="357"/>
        <w:contextualSpacing w:val="0"/>
      </w:pPr>
      <w:r w:rsidRPr="00857090">
        <w:t xml:space="preserve">‘n </w:t>
      </w:r>
      <w:r w:rsidRPr="00857090">
        <w:rPr>
          <w:b/>
        </w:rPr>
        <w:t>Inhoudsopgawe</w:t>
      </w:r>
      <w:r w:rsidRPr="00857090">
        <w:t xml:space="preserve"> sowel as ander </w:t>
      </w:r>
      <w:r w:rsidR="00E4475C" w:rsidRPr="00857090">
        <w:t>verwysings/</w:t>
      </w:r>
      <w:r w:rsidR="00F52CA1" w:rsidRPr="00857090">
        <w:t>opgawes</w:t>
      </w:r>
      <w:r w:rsidR="00E4475C" w:rsidRPr="00857090">
        <w:t>, soos tabel van figure of tabel van outoriteite, ens.</w:t>
      </w:r>
    </w:p>
    <w:p w:rsidR="00F16FDA" w:rsidRPr="00857090" w:rsidRDefault="00E4475C" w:rsidP="00A40266">
      <w:pPr>
        <w:pStyle w:val="ListParagraph"/>
        <w:numPr>
          <w:ilvl w:val="0"/>
          <w:numId w:val="13"/>
        </w:numPr>
      </w:pPr>
      <w:r w:rsidRPr="00857090">
        <w:rPr>
          <w:b/>
        </w:rPr>
        <w:t>Inhoud</w:t>
      </w:r>
      <w:r w:rsidRPr="00857090">
        <w:br/>
      </w:r>
      <w:r w:rsidR="00A40266" w:rsidRPr="00857090">
        <w:t xml:space="preserve">Gebruik data en inligting van fase 2 en die </w:t>
      </w:r>
      <w:r w:rsidR="00F52CA1" w:rsidRPr="00857090">
        <w:t xml:space="preserve">begrip en insig wat jy met jou ondersoek verkry </w:t>
      </w:r>
      <w:r w:rsidR="00A40266" w:rsidRPr="00857090">
        <w:t>het</w:t>
      </w:r>
      <w:r w:rsidR="00F52CA1" w:rsidRPr="00857090">
        <w:t>, om die</w:t>
      </w:r>
      <w:r w:rsidR="00A40266" w:rsidRPr="00857090">
        <w:t xml:space="preserve"> verslag te voltooi. </w:t>
      </w:r>
      <w:r w:rsidRPr="00857090">
        <w:t xml:space="preserve">Jou verslag moet ongeveer </w:t>
      </w:r>
      <w:r w:rsidRPr="00857090">
        <w:rPr>
          <w:b/>
          <w:i/>
        </w:rPr>
        <w:t>1600 – 2000</w:t>
      </w:r>
      <w:r w:rsidRPr="00857090">
        <w:t xml:space="preserve"> woorde beslaan (</w:t>
      </w:r>
      <w:r w:rsidR="00DC3E72" w:rsidRPr="00857090">
        <w:t>slegs inhoud</w:t>
      </w:r>
      <w:r w:rsidRPr="00857090">
        <w:t>, uitgesluit die dekblad, inhoudsopgawe, verwysings en grafika). Gebruik die volgende uiteensetting vir jou verslag</w:t>
      </w:r>
      <w:r w:rsidR="00A40266" w:rsidRPr="00857090">
        <w:t>:</w:t>
      </w:r>
    </w:p>
    <w:p w:rsidR="00A40266" w:rsidRPr="00857090" w:rsidRDefault="00A40266" w:rsidP="00A40266">
      <w:pPr>
        <w:numPr>
          <w:ilvl w:val="1"/>
          <w:numId w:val="13"/>
        </w:numPr>
        <w:spacing w:after="200" w:line="252" w:lineRule="auto"/>
        <w:contextualSpacing/>
        <w:rPr>
          <w:rFonts w:ascii="Cambria" w:hAnsi="Cambria"/>
          <w:sz w:val="22"/>
          <w:szCs w:val="22"/>
          <w:lang w:eastAsia="en-US" w:bidi="en-US"/>
        </w:rPr>
      </w:pPr>
      <w:r w:rsidRPr="00857090">
        <w:rPr>
          <w:rFonts w:ascii="Cambria" w:eastAsia="Cambria" w:hAnsi="Cambria" w:cs="Cambria"/>
          <w:b/>
          <w:sz w:val="22"/>
          <w:szCs w:val="22"/>
        </w:rPr>
        <w:t>Inleiding</w:t>
      </w:r>
      <w:r w:rsidR="00BF346D" w:rsidRPr="00857090">
        <w:rPr>
          <w:rFonts w:ascii="Cambria" w:hAnsi="Cambria"/>
          <w:sz w:val="22"/>
          <w:szCs w:val="22"/>
          <w:lang w:eastAsia="en-US" w:bidi="en-US"/>
        </w:rPr>
        <w:br/>
      </w:r>
      <w:r w:rsidRPr="00857090">
        <w:rPr>
          <w:rFonts w:ascii="Cambria" w:hAnsi="Cambria"/>
          <w:sz w:val="22"/>
          <w:szCs w:val="22"/>
          <w:lang w:eastAsia="en-US" w:bidi="en-US"/>
        </w:rPr>
        <w:t>Verskaf agtergrondinligting wat die leser vertel waaroor die verslag gaan. Stel ‘n</w:t>
      </w:r>
      <w:r w:rsidR="00412FDA" w:rsidRPr="00857090">
        <w:rPr>
          <w:rFonts w:ascii="Cambria" w:hAnsi="Cambria"/>
          <w:sz w:val="22"/>
          <w:szCs w:val="22"/>
          <w:lang w:eastAsia="en-US" w:bidi="en-US"/>
        </w:rPr>
        <w:t xml:space="preserve"> </w:t>
      </w:r>
      <w:r w:rsidRPr="00857090">
        <w:rPr>
          <w:rFonts w:ascii="Cambria" w:hAnsi="Cambria"/>
          <w:sz w:val="22"/>
          <w:szCs w:val="22"/>
          <w:lang w:eastAsia="en-US" w:bidi="en-US"/>
        </w:rPr>
        <w:t>duidelik</w:t>
      </w:r>
      <w:r w:rsidR="00E4475C" w:rsidRPr="00857090">
        <w:rPr>
          <w:rFonts w:ascii="Cambria" w:hAnsi="Cambria"/>
          <w:sz w:val="22"/>
          <w:szCs w:val="22"/>
          <w:lang w:eastAsia="en-US" w:bidi="en-US"/>
        </w:rPr>
        <w:t>e</w:t>
      </w:r>
      <w:r w:rsidRPr="00857090">
        <w:rPr>
          <w:rFonts w:ascii="Cambria" w:hAnsi="Cambria"/>
          <w:sz w:val="22"/>
          <w:szCs w:val="22"/>
          <w:lang w:eastAsia="en-US" w:bidi="en-US"/>
        </w:rPr>
        <w:t xml:space="preserve"> probleem, doel en die fokus van die ondersoek, m</w:t>
      </w:r>
      <w:r w:rsidR="00412FDA" w:rsidRPr="00857090">
        <w:rPr>
          <w:rFonts w:ascii="Cambria" w:hAnsi="Cambria"/>
          <w:sz w:val="22"/>
          <w:szCs w:val="22"/>
          <w:lang w:eastAsia="en-US" w:bidi="en-US"/>
        </w:rPr>
        <w:t>.</w:t>
      </w:r>
      <w:r w:rsidRPr="00857090">
        <w:rPr>
          <w:rFonts w:ascii="Cambria" w:hAnsi="Cambria"/>
          <w:sz w:val="22"/>
          <w:szCs w:val="22"/>
          <w:lang w:eastAsia="en-US" w:bidi="en-US"/>
        </w:rPr>
        <w:t>a</w:t>
      </w:r>
      <w:r w:rsidR="00412FDA" w:rsidRPr="00857090">
        <w:rPr>
          <w:rFonts w:ascii="Cambria" w:hAnsi="Cambria"/>
          <w:sz w:val="22"/>
          <w:szCs w:val="22"/>
          <w:lang w:eastAsia="en-US" w:bidi="en-US"/>
        </w:rPr>
        <w:t>.</w:t>
      </w:r>
      <w:r w:rsidRPr="00857090">
        <w:rPr>
          <w:rFonts w:ascii="Cambria" w:hAnsi="Cambria"/>
          <w:sz w:val="22"/>
          <w:szCs w:val="22"/>
          <w:lang w:eastAsia="en-US" w:bidi="en-US"/>
        </w:rPr>
        <w:t>w</w:t>
      </w:r>
      <w:r w:rsidR="00412FDA" w:rsidRPr="00857090">
        <w:rPr>
          <w:rFonts w:ascii="Cambria" w:hAnsi="Cambria"/>
          <w:sz w:val="22"/>
          <w:szCs w:val="22"/>
          <w:lang w:eastAsia="en-US" w:bidi="en-US"/>
        </w:rPr>
        <w:t>.</w:t>
      </w:r>
      <w:r w:rsidRPr="00857090">
        <w:rPr>
          <w:rFonts w:ascii="Cambria" w:hAnsi="Cambria"/>
          <w:sz w:val="22"/>
          <w:szCs w:val="22"/>
          <w:lang w:eastAsia="en-US" w:bidi="en-US"/>
        </w:rPr>
        <w:t xml:space="preserve"> beantwoord die volgende vrae</w:t>
      </w:r>
    </w:p>
    <w:p w:rsidR="00A40266" w:rsidRPr="00857090" w:rsidRDefault="00A40266" w:rsidP="00A40266">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is die probleem?</w:t>
      </w:r>
    </w:p>
    <w:p w:rsidR="00A40266" w:rsidRPr="00857090" w:rsidRDefault="00A40266" w:rsidP="00A40266">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was die doel van die ondersoek?</w:t>
      </w:r>
    </w:p>
    <w:p w:rsidR="00D556A7" w:rsidRPr="00857090" w:rsidRDefault="00A40266" w:rsidP="00A40266">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was die fokus/watter aspekte het jy ondersoek?</w:t>
      </w:r>
    </w:p>
    <w:p w:rsidR="00F16FDA" w:rsidRPr="00857090" w:rsidRDefault="00A40266" w:rsidP="00A40266">
      <w:pPr>
        <w:numPr>
          <w:ilvl w:val="1"/>
          <w:numId w:val="13"/>
        </w:numPr>
        <w:spacing w:line="252" w:lineRule="auto"/>
        <w:contextualSpacing/>
        <w:rPr>
          <w:rFonts w:ascii="Cambria" w:hAnsi="Cambria"/>
          <w:sz w:val="22"/>
          <w:szCs w:val="22"/>
          <w:lang w:eastAsia="en-US" w:bidi="en-US"/>
        </w:rPr>
      </w:pPr>
      <w:r w:rsidRPr="00857090">
        <w:rPr>
          <w:rFonts w:ascii="Cambria" w:eastAsia="Cambria" w:hAnsi="Cambria" w:cs="Cambria"/>
          <w:b/>
          <w:sz w:val="22"/>
          <w:szCs w:val="22"/>
        </w:rPr>
        <w:t>Liggaam</w:t>
      </w:r>
    </w:p>
    <w:p w:rsidR="00A40266" w:rsidRPr="00857090" w:rsidRDefault="00A40266" w:rsidP="00651D2E">
      <w:pPr>
        <w:pStyle w:val="ListParagraph"/>
        <w:numPr>
          <w:ilvl w:val="2"/>
          <w:numId w:val="13"/>
        </w:numPr>
        <w:spacing w:after="0"/>
      </w:pPr>
      <w:r w:rsidRPr="00857090">
        <w:t>Opskrifte van fase 1 en 2 met toepaslike en verwante inligting onder elke opskrif wat die ondersoek en bevindinge bespre</w:t>
      </w:r>
      <w:r w:rsidR="00E76C4E" w:rsidRPr="00857090">
        <w:t>e</w:t>
      </w:r>
      <w:r w:rsidRPr="00857090">
        <w:t xml:space="preserve">k sowel as </w:t>
      </w:r>
      <w:r w:rsidR="00E76C4E" w:rsidRPr="00857090">
        <w:t xml:space="preserve">die verskaffing van </w:t>
      </w:r>
      <w:r w:rsidRPr="00857090">
        <w:t>argumente/</w:t>
      </w:r>
      <w:r w:rsidR="00E4475C" w:rsidRPr="00857090">
        <w:t>aannames</w:t>
      </w:r>
      <w:r w:rsidRPr="00857090">
        <w:t xml:space="preserve">. </w:t>
      </w:r>
      <w:r w:rsidR="00A568D4" w:rsidRPr="00857090">
        <w:t>Al</w:t>
      </w:r>
      <w:r w:rsidR="00E76C4E" w:rsidRPr="00857090">
        <w:t>le</w:t>
      </w:r>
      <w:r w:rsidRPr="00857090">
        <w:t xml:space="preserve"> argumente/</w:t>
      </w:r>
      <w:r w:rsidR="00E4475C" w:rsidRPr="00857090">
        <w:t>aannames</w:t>
      </w:r>
      <w:r w:rsidRPr="00857090">
        <w:t xml:space="preserve"> moet </w:t>
      </w:r>
      <w:r w:rsidR="00E76C4E" w:rsidRPr="00857090">
        <w:t xml:space="preserve">deur bewyse </w:t>
      </w:r>
      <w:r w:rsidR="00E76C4E" w:rsidRPr="00857090">
        <w:lastRenderedPageBreak/>
        <w:t xml:space="preserve">wat tydens </w:t>
      </w:r>
      <w:proofErr w:type="spellStart"/>
      <w:r w:rsidR="00E76C4E" w:rsidRPr="00857090">
        <w:t>dieondersoek</w:t>
      </w:r>
      <w:proofErr w:type="spellEnd"/>
      <w:r w:rsidR="00E76C4E" w:rsidRPr="00857090">
        <w:t xml:space="preserve"> ingesamel is, </w:t>
      </w:r>
      <w:r w:rsidRPr="00857090">
        <w:t xml:space="preserve">ondersteun </w:t>
      </w:r>
      <w:r w:rsidR="00E76C4E" w:rsidRPr="00857090">
        <w:t xml:space="preserve">word en ook </w:t>
      </w:r>
      <w:r w:rsidRPr="00857090">
        <w:t>gemotiveer/</w:t>
      </w:r>
      <w:r w:rsidR="00E4475C" w:rsidRPr="00857090">
        <w:t>verduidelik</w:t>
      </w:r>
      <w:r w:rsidRPr="00857090">
        <w:t xml:space="preserve"> word.</w:t>
      </w:r>
    </w:p>
    <w:p w:rsidR="00F16FDA" w:rsidRPr="00857090" w:rsidRDefault="00451842" w:rsidP="00451842">
      <w:pPr>
        <w:numPr>
          <w:ilvl w:val="2"/>
          <w:numId w:val="13"/>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Ondersteunende bewyse soos grafieke, tabelle, data, ens. waar van toepassing</w:t>
      </w:r>
      <w:r w:rsidR="00F16FDA" w:rsidRPr="00857090">
        <w:rPr>
          <w:rFonts w:ascii="Cambria" w:hAnsi="Cambria"/>
          <w:sz w:val="22"/>
          <w:szCs w:val="22"/>
          <w:lang w:eastAsia="en-US" w:bidi="en-US"/>
        </w:rPr>
        <w:t>.</w:t>
      </w:r>
    </w:p>
    <w:p w:rsidR="00F16FDA" w:rsidRPr="00857090" w:rsidRDefault="00451842" w:rsidP="00451842">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Interpreteer en integreer inligting waar nodig</w:t>
      </w:r>
      <w:r w:rsidR="00F16FDA" w:rsidRPr="00857090">
        <w:rPr>
          <w:rFonts w:ascii="Cambria" w:hAnsi="Cambria"/>
          <w:sz w:val="22"/>
          <w:szCs w:val="22"/>
          <w:lang w:eastAsia="en-US" w:bidi="en-US"/>
        </w:rPr>
        <w:t>.</w:t>
      </w:r>
    </w:p>
    <w:p w:rsidR="0075215D" w:rsidRPr="00857090" w:rsidRDefault="00451842" w:rsidP="00451842">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Verskaf bevindinge/aanbevelings wat die oorspronklike probleem/</w:t>
      </w:r>
      <w:r w:rsidR="00A1101C" w:rsidRPr="00857090">
        <w:rPr>
          <w:rFonts w:ascii="Cambria" w:hAnsi="Cambria"/>
          <w:sz w:val="22"/>
          <w:szCs w:val="22"/>
          <w:lang w:eastAsia="en-US" w:bidi="en-US"/>
        </w:rPr>
        <w:t xml:space="preserv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w:t>
      </w:r>
      <w:r w:rsidR="00A1101C" w:rsidRPr="00857090">
        <w:rPr>
          <w:rFonts w:ascii="Cambria" w:hAnsi="Cambria"/>
          <w:sz w:val="22"/>
          <w:szCs w:val="22"/>
          <w:lang w:eastAsia="en-US" w:bidi="en-US"/>
        </w:rPr>
        <w:t xml:space="preserve">duidelik en effektief </w:t>
      </w:r>
      <w:r w:rsidRPr="00857090">
        <w:rPr>
          <w:rFonts w:ascii="Cambria" w:hAnsi="Cambria"/>
          <w:sz w:val="22"/>
          <w:szCs w:val="22"/>
          <w:lang w:eastAsia="en-US" w:bidi="en-US"/>
        </w:rPr>
        <w:t>aanspreek.</w:t>
      </w:r>
    </w:p>
    <w:p w:rsidR="00451842" w:rsidRPr="00857090" w:rsidRDefault="00A1101C" w:rsidP="00451842">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Slaan ag op </w:t>
      </w:r>
      <w:r w:rsidR="00451842" w:rsidRPr="00857090">
        <w:rPr>
          <w:rFonts w:ascii="Cambria" w:hAnsi="Cambria"/>
          <w:sz w:val="22"/>
          <w:szCs w:val="22"/>
          <w:lang w:eastAsia="en-US" w:bidi="en-US"/>
        </w:rPr>
        <w:t>die volgorde en vloei van die inligting.</w:t>
      </w:r>
    </w:p>
    <w:p w:rsidR="00451842" w:rsidRPr="00857090" w:rsidRDefault="00451842" w:rsidP="00451842">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Verskaf aanhalings en/of voetnotas waar toepaslik</w:t>
      </w:r>
      <w:r w:rsidR="00A1101C" w:rsidRPr="00857090">
        <w:rPr>
          <w:rFonts w:ascii="Cambria" w:hAnsi="Cambria"/>
          <w:sz w:val="22"/>
          <w:szCs w:val="22"/>
          <w:lang w:eastAsia="en-US" w:bidi="en-US"/>
        </w:rPr>
        <w:t>.</w:t>
      </w:r>
    </w:p>
    <w:p w:rsidR="00F16FDA" w:rsidRPr="00857090" w:rsidRDefault="00451842" w:rsidP="00451842">
      <w:pPr>
        <w:numPr>
          <w:ilvl w:val="2"/>
          <w:numId w:val="13"/>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inligting wat jy </w:t>
      </w:r>
      <w:r w:rsidR="00A1101C" w:rsidRPr="00857090">
        <w:rPr>
          <w:rFonts w:ascii="Cambria" w:hAnsi="Cambria"/>
          <w:sz w:val="22"/>
          <w:szCs w:val="22"/>
          <w:lang w:eastAsia="en-US" w:bidi="en-US"/>
        </w:rPr>
        <w:t>verskaf</w:t>
      </w:r>
      <w:r w:rsidRPr="00857090">
        <w:rPr>
          <w:rFonts w:ascii="Cambria" w:hAnsi="Cambria"/>
          <w:sz w:val="22"/>
          <w:szCs w:val="22"/>
          <w:lang w:eastAsia="en-US" w:bidi="en-US"/>
        </w:rPr>
        <w:t xml:space="preserve"> </w:t>
      </w:r>
      <w:r w:rsidRPr="00857090">
        <w:rPr>
          <w:rFonts w:ascii="Cambria" w:hAnsi="Cambria"/>
          <w:i/>
          <w:sz w:val="22"/>
          <w:szCs w:val="22"/>
          <w:lang w:eastAsia="en-US" w:bidi="en-US"/>
        </w:rPr>
        <w:t>moet</w:t>
      </w:r>
      <w:r w:rsidRPr="00857090">
        <w:rPr>
          <w:rFonts w:ascii="Cambria" w:hAnsi="Cambria"/>
          <w:sz w:val="22"/>
          <w:szCs w:val="22"/>
          <w:lang w:eastAsia="en-US" w:bidi="en-US"/>
        </w:rPr>
        <w:t xml:space="preserve"> in jou eie woorde geskryf word</w:t>
      </w:r>
      <w:r w:rsidR="00F16FDA" w:rsidRPr="00857090">
        <w:rPr>
          <w:rFonts w:ascii="Cambria" w:hAnsi="Cambria"/>
          <w:sz w:val="22"/>
          <w:szCs w:val="22"/>
          <w:lang w:eastAsia="en-US" w:bidi="en-US"/>
        </w:rPr>
        <w:t>.</w:t>
      </w:r>
    </w:p>
    <w:p w:rsidR="00451842" w:rsidRPr="00857090" w:rsidRDefault="00451842" w:rsidP="00451842">
      <w:pPr>
        <w:pStyle w:val="ListParagraph"/>
        <w:numPr>
          <w:ilvl w:val="2"/>
          <w:numId w:val="13"/>
        </w:numPr>
        <w:spacing w:after="0"/>
      </w:pPr>
      <w:r w:rsidRPr="00857090">
        <w:t>Jy sal swaar gepenaliseer word as jy groot dele teks direk van die internet of enige ander bron kopieer en plak. Plagiaat is totaal onaanvaarbaar.</w:t>
      </w:r>
    </w:p>
    <w:p w:rsidR="00F16FDA" w:rsidRPr="00857090" w:rsidRDefault="00451842" w:rsidP="00451842">
      <w:pPr>
        <w:numPr>
          <w:ilvl w:val="2"/>
          <w:numId w:val="13"/>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Wees oorspronklik en kreatief.</w:t>
      </w:r>
    </w:p>
    <w:p w:rsidR="00451842" w:rsidRPr="00857090" w:rsidRDefault="00651D2E" w:rsidP="00451842">
      <w:pPr>
        <w:pStyle w:val="ListParagraph"/>
        <w:numPr>
          <w:ilvl w:val="1"/>
          <w:numId w:val="13"/>
        </w:numPr>
        <w:spacing w:after="0"/>
        <w:rPr>
          <w:b/>
        </w:rPr>
      </w:pPr>
      <w:r w:rsidRPr="00857090">
        <w:rPr>
          <w:b/>
        </w:rPr>
        <w:t>Gevolgtrekking</w:t>
      </w:r>
    </w:p>
    <w:p w:rsidR="00451842" w:rsidRPr="00857090" w:rsidRDefault="00451842" w:rsidP="00451842">
      <w:pPr>
        <w:spacing w:line="252" w:lineRule="auto"/>
        <w:ind w:left="1800"/>
        <w:contextualSpacing/>
        <w:rPr>
          <w:rFonts w:ascii="Cambria" w:hAnsi="Cambria"/>
          <w:sz w:val="22"/>
          <w:szCs w:val="22"/>
          <w:lang w:eastAsia="en-US" w:bidi="en-US"/>
        </w:rPr>
      </w:pPr>
      <w:r w:rsidRPr="00857090">
        <w:rPr>
          <w:rFonts w:ascii="Cambria" w:hAnsi="Cambria"/>
          <w:sz w:val="22"/>
          <w:szCs w:val="22"/>
          <w:lang w:eastAsia="en-US" w:bidi="en-US"/>
        </w:rPr>
        <w:t>Die gevolgtrekking moet met behulp van die inligting en bewyse wat die oorspronklike probleem/</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aanspreek</w:t>
      </w:r>
      <w:r w:rsidR="00A1101C" w:rsidRPr="00857090">
        <w:rPr>
          <w:rFonts w:ascii="Cambria" w:hAnsi="Cambria"/>
          <w:sz w:val="22"/>
          <w:szCs w:val="22"/>
          <w:lang w:eastAsia="en-US" w:bidi="en-US"/>
        </w:rPr>
        <w:t>, saamgestel word</w:t>
      </w:r>
      <w:r w:rsidRPr="00857090">
        <w:rPr>
          <w:rFonts w:ascii="Cambria" w:hAnsi="Cambria"/>
          <w:sz w:val="22"/>
          <w:szCs w:val="22"/>
          <w:lang w:eastAsia="en-US" w:bidi="en-US"/>
        </w:rPr>
        <w:t xml:space="preserve">, toepaslik opgesom, </w:t>
      </w:r>
      <w:r w:rsidR="00A1101C" w:rsidRPr="00857090">
        <w:rPr>
          <w:rFonts w:ascii="Cambria" w:hAnsi="Cambria"/>
          <w:sz w:val="22"/>
          <w:szCs w:val="22"/>
          <w:lang w:eastAsia="en-US" w:bidi="en-US"/>
        </w:rPr>
        <w:t>en nie</w:t>
      </w:r>
      <w:r w:rsidRPr="00857090">
        <w:rPr>
          <w:rFonts w:ascii="Cambria" w:hAnsi="Cambria"/>
          <w:sz w:val="22"/>
          <w:szCs w:val="22"/>
          <w:lang w:eastAsia="en-US" w:bidi="en-US"/>
        </w:rPr>
        <w:t xml:space="preserve"> nuwe inligting wat jy nie ondersoek het nie</w:t>
      </w:r>
      <w:r w:rsidR="00A1101C" w:rsidRPr="00857090">
        <w:rPr>
          <w:rFonts w:ascii="Cambria" w:hAnsi="Cambria"/>
          <w:sz w:val="22"/>
          <w:szCs w:val="22"/>
          <w:lang w:eastAsia="en-US" w:bidi="en-US"/>
        </w:rPr>
        <w:t>, bevat nie</w:t>
      </w:r>
      <w:r w:rsidRPr="00857090">
        <w:rPr>
          <w:rFonts w:ascii="Cambria" w:hAnsi="Cambria"/>
          <w:sz w:val="22"/>
          <w:szCs w:val="22"/>
          <w:lang w:eastAsia="en-US" w:bidi="en-US"/>
        </w:rPr>
        <w:t>.</w:t>
      </w:r>
    </w:p>
    <w:p w:rsidR="00451842" w:rsidRPr="00857090" w:rsidRDefault="00651D2E" w:rsidP="00451842">
      <w:pPr>
        <w:pStyle w:val="ListParagraph"/>
        <w:numPr>
          <w:ilvl w:val="1"/>
          <w:numId w:val="13"/>
        </w:numPr>
        <w:spacing w:after="0"/>
        <w:rPr>
          <w:b/>
        </w:rPr>
      </w:pPr>
      <w:r w:rsidRPr="00857090">
        <w:rPr>
          <w:b/>
        </w:rPr>
        <w:t>Verwysings</w:t>
      </w:r>
      <w:r w:rsidR="00451842" w:rsidRPr="00857090">
        <w:rPr>
          <w:b/>
        </w:rPr>
        <w:t>lys</w:t>
      </w:r>
    </w:p>
    <w:p w:rsidR="00451842" w:rsidRPr="00857090" w:rsidRDefault="008C76C6" w:rsidP="00451842">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w:t>
      </w:r>
      <w:r w:rsidR="00451842" w:rsidRPr="00857090">
        <w:rPr>
          <w:rFonts w:ascii="Cambria" w:hAnsi="Cambria"/>
          <w:sz w:val="22"/>
          <w:szCs w:val="22"/>
          <w:lang w:eastAsia="en-US" w:bidi="en-US"/>
        </w:rPr>
        <w:t xml:space="preserve"> die </w:t>
      </w:r>
      <w:proofErr w:type="spellStart"/>
      <w:r w:rsidR="00451842" w:rsidRPr="00857090">
        <w:rPr>
          <w:rFonts w:ascii="Cambria" w:hAnsi="Cambria"/>
          <w:sz w:val="22"/>
          <w:szCs w:val="22"/>
          <w:lang w:eastAsia="en-US" w:bidi="en-US"/>
        </w:rPr>
        <w:t>verwysingfunksie</w:t>
      </w:r>
      <w:proofErr w:type="spellEnd"/>
      <w:r w:rsidR="00451842" w:rsidRPr="00857090">
        <w:rPr>
          <w:rFonts w:ascii="Cambria" w:hAnsi="Cambria"/>
          <w:sz w:val="22"/>
          <w:szCs w:val="22"/>
          <w:lang w:eastAsia="en-US" w:bidi="en-US"/>
        </w:rPr>
        <w:t xml:space="preserve"> </w:t>
      </w:r>
      <w:r w:rsidRPr="00857090">
        <w:rPr>
          <w:rFonts w:ascii="Cambria" w:hAnsi="Cambria"/>
          <w:sz w:val="22"/>
          <w:szCs w:val="22"/>
          <w:lang w:eastAsia="en-US" w:bidi="en-US"/>
        </w:rPr>
        <w:t>van</w:t>
      </w:r>
      <w:r w:rsidR="00451842" w:rsidRPr="00857090">
        <w:rPr>
          <w:rFonts w:ascii="Cambria" w:hAnsi="Cambria"/>
          <w:sz w:val="22"/>
          <w:szCs w:val="22"/>
          <w:lang w:eastAsia="en-US" w:bidi="en-US"/>
        </w:rPr>
        <w:t xml:space="preserve"> jou woordverwerker </w:t>
      </w:r>
      <w:r w:rsidR="00A1101C" w:rsidRPr="00857090">
        <w:rPr>
          <w:rFonts w:ascii="Cambria" w:hAnsi="Cambria"/>
          <w:sz w:val="22"/>
          <w:szCs w:val="22"/>
          <w:lang w:eastAsia="en-US" w:bidi="en-US"/>
        </w:rPr>
        <w:t>en gebruik</w:t>
      </w:r>
      <w:r w:rsidR="00451842" w:rsidRPr="00857090">
        <w:rPr>
          <w:rFonts w:ascii="Cambria" w:hAnsi="Cambria"/>
          <w:sz w:val="22"/>
          <w:szCs w:val="22"/>
          <w:lang w:eastAsia="en-US" w:bidi="en-US"/>
        </w:rPr>
        <w:t xml:space="preserve"> </w:t>
      </w:r>
      <w:proofErr w:type="spellStart"/>
      <w:r w:rsidR="00451842" w:rsidRPr="00857090">
        <w:rPr>
          <w:rFonts w:ascii="Cambria" w:hAnsi="Cambria"/>
          <w:sz w:val="22"/>
          <w:szCs w:val="22"/>
          <w:lang w:eastAsia="en-US" w:bidi="en-US"/>
        </w:rPr>
        <w:t>òf</w:t>
      </w:r>
      <w:proofErr w:type="spellEnd"/>
      <w:r w:rsidR="00451842" w:rsidRPr="00857090">
        <w:rPr>
          <w:rFonts w:ascii="Cambria" w:hAnsi="Cambria"/>
          <w:sz w:val="22"/>
          <w:szCs w:val="22"/>
          <w:lang w:eastAsia="en-US" w:bidi="en-US"/>
        </w:rPr>
        <w:t xml:space="preserve"> die Harvard </w:t>
      </w:r>
      <w:proofErr w:type="spellStart"/>
      <w:r w:rsidR="00451842" w:rsidRPr="00857090">
        <w:rPr>
          <w:rFonts w:ascii="Cambria" w:hAnsi="Cambria"/>
          <w:sz w:val="22"/>
          <w:szCs w:val="22"/>
          <w:lang w:eastAsia="en-US" w:bidi="en-US"/>
        </w:rPr>
        <w:t>òf</w:t>
      </w:r>
      <w:proofErr w:type="spellEnd"/>
      <w:r w:rsidR="00451842" w:rsidRPr="00857090">
        <w:rPr>
          <w:rFonts w:ascii="Cambria" w:hAnsi="Cambria"/>
          <w:sz w:val="22"/>
          <w:szCs w:val="22"/>
          <w:lang w:eastAsia="en-US" w:bidi="en-US"/>
        </w:rPr>
        <w:t xml:space="preserve"> die </w:t>
      </w:r>
      <w:proofErr w:type="spellStart"/>
      <w:r w:rsidR="00451842" w:rsidRPr="00857090">
        <w:rPr>
          <w:rFonts w:ascii="Cambria" w:hAnsi="Cambria"/>
          <w:sz w:val="22"/>
          <w:szCs w:val="22"/>
          <w:lang w:eastAsia="en-US" w:bidi="en-US"/>
        </w:rPr>
        <w:t>APA</w:t>
      </w:r>
      <w:proofErr w:type="spellEnd"/>
      <w:r w:rsidR="00451842" w:rsidRPr="00857090">
        <w:rPr>
          <w:rFonts w:ascii="Cambria" w:hAnsi="Cambria"/>
          <w:sz w:val="22"/>
          <w:szCs w:val="22"/>
          <w:lang w:eastAsia="en-US" w:bidi="en-US"/>
        </w:rPr>
        <w:t xml:space="preserve"> styl.</w:t>
      </w:r>
    </w:p>
    <w:p w:rsidR="00451842" w:rsidRPr="00857090" w:rsidRDefault="00451842" w:rsidP="00451842">
      <w:pPr>
        <w:numPr>
          <w:ilvl w:val="2"/>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inligting wat jy nodig het, word in die opsomming van die dokumente wat jy in </w:t>
      </w:r>
      <w:r w:rsidR="008C76C6" w:rsidRPr="00857090">
        <w:rPr>
          <w:rFonts w:ascii="Cambria" w:hAnsi="Cambria"/>
          <w:sz w:val="22"/>
          <w:szCs w:val="22"/>
          <w:lang w:eastAsia="en-US" w:bidi="en-US"/>
        </w:rPr>
        <w:t>F</w:t>
      </w:r>
      <w:r w:rsidRPr="00857090">
        <w:rPr>
          <w:rFonts w:ascii="Cambria" w:hAnsi="Cambria"/>
          <w:sz w:val="22"/>
          <w:szCs w:val="22"/>
          <w:lang w:eastAsia="en-US" w:bidi="en-US"/>
        </w:rPr>
        <w:t>ase 1 geskep het, gevind.</w:t>
      </w:r>
    </w:p>
    <w:p w:rsidR="0084228E" w:rsidRPr="00857090" w:rsidRDefault="00A568D4" w:rsidP="00451842">
      <w:pPr>
        <w:numPr>
          <w:ilvl w:val="0"/>
          <w:numId w:val="12"/>
        </w:numPr>
        <w:spacing w:before="360" w:after="200" w:line="252" w:lineRule="auto"/>
        <w:rPr>
          <w:rFonts w:ascii="Cambria" w:hAnsi="Cambria"/>
          <w:sz w:val="22"/>
          <w:szCs w:val="22"/>
          <w:lang w:eastAsia="en-US" w:bidi="en-US"/>
        </w:rPr>
      </w:pPr>
      <w:r w:rsidRPr="00857090">
        <w:rPr>
          <w:rFonts w:ascii="Cambria" w:hAnsi="Cambria"/>
          <w:sz w:val="22"/>
          <w:szCs w:val="22"/>
          <w:lang w:eastAsia="en-US" w:bidi="en-US"/>
        </w:rPr>
        <w:t>Al</w:t>
      </w:r>
      <w:r w:rsidR="00E03B30" w:rsidRPr="00857090">
        <w:rPr>
          <w:rFonts w:ascii="Cambria" w:hAnsi="Cambria"/>
          <w:sz w:val="22"/>
          <w:szCs w:val="22"/>
          <w:lang w:eastAsia="en-US" w:bidi="en-US"/>
        </w:rPr>
        <w:t>le</w:t>
      </w:r>
      <w:r w:rsidR="00451842" w:rsidRPr="00857090">
        <w:rPr>
          <w:rFonts w:ascii="Cambria" w:hAnsi="Cambria"/>
          <w:sz w:val="22"/>
          <w:szCs w:val="22"/>
          <w:lang w:eastAsia="en-US" w:bidi="en-US"/>
        </w:rPr>
        <w:t xml:space="preserve"> inligting</w:t>
      </w:r>
      <w:r w:rsidR="008C76C6" w:rsidRPr="00857090">
        <w:rPr>
          <w:rFonts w:ascii="Cambria" w:hAnsi="Cambria"/>
          <w:sz w:val="22"/>
          <w:szCs w:val="22"/>
          <w:lang w:eastAsia="en-US" w:bidi="en-US"/>
        </w:rPr>
        <w:t>, waar nodig,</w:t>
      </w:r>
      <w:r w:rsidR="00451842" w:rsidRPr="00857090">
        <w:rPr>
          <w:rFonts w:ascii="Cambria" w:hAnsi="Cambria"/>
          <w:sz w:val="22"/>
          <w:szCs w:val="22"/>
          <w:lang w:eastAsia="en-US" w:bidi="en-US"/>
        </w:rPr>
        <w:t xml:space="preserve"> moet duidelik aangehaal word.</w:t>
      </w:r>
    </w:p>
    <w:p w:rsidR="0067158C" w:rsidRPr="00857090" w:rsidRDefault="00793361" w:rsidP="00793361">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Die verklaring van </w:t>
      </w:r>
      <w:r w:rsidR="006236D6" w:rsidRPr="00857090">
        <w:rPr>
          <w:rFonts w:ascii="Cambria" w:hAnsi="Cambria"/>
          <w:sz w:val="22"/>
          <w:szCs w:val="22"/>
          <w:lang w:eastAsia="en-US" w:bidi="en-US"/>
        </w:rPr>
        <w:t>egtheid</w:t>
      </w:r>
      <w:r w:rsidRPr="00857090">
        <w:rPr>
          <w:rFonts w:ascii="Cambria" w:hAnsi="Cambria"/>
          <w:sz w:val="22"/>
          <w:szCs w:val="22"/>
          <w:lang w:eastAsia="en-US" w:bidi="en-US"/>
        </w:rPr>
        <w:t>, asook ander ondersteunende bewyse moet as bylae</w:t>
      </w:r>
      <w:r w:rsidR="006236D6" w:rsidRPr="00857090">
        <w:rPr>
          <w:rFonts w:ascii="Cambria" w:hAnsi="Cambria"/>
          <w:sz w:val="22"/>
          <w:szCs w:val="22"/>
          <w:lang w:eastAsia="en-US" w:bidi="en-US"/>
        </w:rPr>
        <w:t xml:space="preserve"> bygevoeg word</w:t>
      </w:r>
      <w:r w:rsidRPr="00857090">
        <w:rPr>
          <w:rFonts w:ascii="Cambria" w:hAnsi="Cambria"/>
          <w:sz w:val="22"/>
          <w:szCs w:val="22"/>
          <w:lang w:eastAsia="en-US" w:bidi="en-US"/>
        </w:rPr>
        <w:t>.</w:t>
      </w:r>
    </w:p>
    <w:p w:rsidR="00EA5780" w:rsidRPr="00857090" w:rsidRDefault="00793361" w:rsidP="00793361">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Al die verskillende dele van die verslag (voorblad, inhoudsopgawe, bylaes) moet duidelik geskei word</w:t>
      </w:r>
      <w:r w:rsidR="00651D2E" w:rsidRPr="00857090">
        <w:rPr>
          <w:rFonts w:ascii="Cambria" w:hAnsi="Cambria"/>
          <w:sz w:val="22"/>
          <w:szCs w:val="22"/>
          <w:lang w:eastAsia="en-US" w:bidi="en-US"/>
        </w:rPr>
        <w:t xml:space="preserve"> met behulp van</w:t>
      </w:r>
      <w:r w:rsidR="00F44A6F" w:rsidRPr="00857090">
        <w:rPr>
          <w:rFonts w:ascii="Cambria" w:hAnsi="Cambria"/>
          <w:sz w:val="22"/>
          <w:szCs w:val="22"/>
          <w:lang w:eastAsia="en-US" w:bidi="en-US"/>
        </w:rPr>
        <w:t xml:space="preserve"> </w:t>
      </w:r>
      <w:proofErr w:type="spellStart"/>
      <w:r w:rsidR="00F44A6F" w:rsidRPr="00857090">
        <w:rPr>
          <w:rFonts w:ascii="Cambria" w:hAnsi="Cambria"/>
          <w:sz w:val="22"/>
          <w:szCs w:val="22"/>
          <w:lang w:eastAsia="en-US" w:bidi="en-US"/>
        </w:rPr>
        <w:t>woordverwerking</w:t>
      </w:r>
      <w:r w:rsidRPr="00857090">
        <w:rPr>
          <w:rFonts w:ascii="Cambria" w:hAnsi="Cambria"/>
          <w:sz w:val="22"/>
          <w:szCs w:val="22"/>
          <w:lang w:eastAsia="en-US" w:bidi="en-US"/>
        </w:rPr>
        <w:t>beginsels</w:t>
      </w:r>
      <w:proofErr w:type="spellEnd"/>
      <w:r w:rsidRPr="00857090">
        <w:rPr>
          <w:rFonts w:ascii="Cambria" w:hAnsi="Cambria"/>
          <w:sz w:val="22"/>
          <w:szCs w:val="22"/>
          <w:lang w:eastAsia="en-US" w:bidi="en-US"/>
        </w:rPr>
        <w:t xml:space="preserve"> en tegnieke soos </w:t>
      </w:r>
      <w:r w:rsidR="00F52CA1" w:rsidRPr="00857090">
        <w:rPr>
          <w:rFonts w:ascii="Cambria" w:hAnsi="Cambria"/>
          <w:sz w:val="22"/>
          <w:szCs w:val="22"/>
          <w:lang w:eastAsia="en-US" w:bidi="en-US"/>
        </w:rPr>
        <w:t>seksie-onderbreking</w:t>
      </w:r>
      <w:r w:rsidR="00E03B30" w:rsidRPr="00857090">
        <w:rPr>
          <w:rFonts w:ascii="Cambria" w:hAnsi="Cambria"/>
          <w:sz w:val="22"/>
          <w:szCs w:val="22"/>
          <w:lang w:eastAsia="en-US" w:bidi="en-US"/>
        </w:rPr>
        <w:t>s</w:t>
      </w:r>
      <w:r w:rsidRPr="00857090">
        <w:rPr>
          <w:rFonts w:ascii="Cambria" w:hAnsi="Cambria"/>
          <w:sz w:val="22"/>
          <w:szCs w:val="22"/>
          <w:lang w:eastAsia="en-US" w:bidi="en-US"/>
        </w:rPr>
        <w:t xml:space="preserve">. </w:t>
      </w:r>
      <w:r w:rsidR="00DC3E72" w:rsidRPr="00857090">
        <w:rPr>
          <w:rFonts w:ascii="Cambria" w:hAnsi="Cambria"/>
          <w:sz w:val="22"/>
          <w:szCs w:val="22"/>
          <w:lang w:eastAsia="en-US" w:bidi="en-US"/>
        </w:rPr>
        <w:t>Onderskei duidelik tussen v</w:t>
      </w:r>
      <w:r w:rsidRPr="00857090">
        <w:rPr>
          <w:rFonts w:ascii="Cambria" w:hAnsi="Cambria"/>
          <w:sz w:val="22"/>
          <w:szCs w:val="22"/>
          <w:lang w:eastAsia="en-US" w:bidi="en-US"/>
        </w:rPr>
        <w:t xml:space="preserve">erskillende bylaes </w:t>
      </w:r>
      <w:r w:rsidR="00DC3E72" w:rsidRPr="00857090">
        <w:rPr>
          <w:rFonts w:ascii="Cambria" w:hAnsi="Cambria"/>
          <w:sz w:val="22"/>
          <w:szCs w:val="22"/>
          <w:lang w:eastAsia="en-US" w:bidi="en-US"/>
        </w:rPr>
        <w:t>en ook tussen verskillende bylaes en die</w:t>
      </w:r>
      <w:r w:rsidR="00E03B30" w:rsidRPr="00857090">
        <w:rPr>
          <w:rFonts w:ascii="Cambria" w:hAnsi="Cambria"/>
          <w:sz w:val="22"/>
          <w:szCs w:val="22"/>
          <w:lang w:eastAsia="en-US" w:bidi="en-US"/>
        </w:rPr>
        <w:t xml:space="preserve"> </w:t>
      </w:r>
      <w:proofErr w:type="spellStart"/>
      <w:r w:rsidR="00E03B30" w:rsidRPr="00857090">
        <w:rPr>
          <w:rFonts w:ascii="Cambria" w:hAnsi="Cambria"/>
          <w:sz w:val="22"/>
          <w:szCs w:val="22"/>
          <w:lang w:eastAsia="en-US" w:bidi="en-US"/>
        </w:rPr>
        <w:t>hoofdokument</w:t>
      </w:r>
      <w:proofErr w:type="spellEnd"/>
      <w:r w:rsidR="0026309C" w:rsidRPr="00857090">
        <w:rPr>
          <w:rFonts w:ascii="Cambria" w:hAnsi="Cambria"/>
          <w:sz w:val="22"/>
          <w:szCs w:val="22"/>
          <w:lang w:eastAsia="en-US" w:bidi="en-US"/>
        </w:rPr>
        <w:t>.</w:t>
      </w:r>
    </w:p>
    <w:p w:rsidR="00F16FDA" w:rsidRPr="00857090" w:rsidRDefault="00F44A6F" w:rsidP="00F44A6F">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Organiseer inligting op 'n logiese en samehangende manier.</w:t>
      </w:r>
    </w:p>
    <w:p w:rsidR="00F16FDA" w:rsidRPr="00857090" w:rsidRDefault="00F44A6F" w:rsidP="00F44A6F">
      <w:pPr>
        <w:pStyle w:val="ListParagraph"/>
        <w:numPr>
          <w:ilvl w:val="0"/>
          <w:numId w:val="12"/>
        </w:numPr>
        <w:spacing w:after="0"/>
      </w:pPr>
      <w:r w:rsidRPr="00857090">
        <w:t xml:space="preserve">Gebruik </w:t>
      </w:r>
      <w:r w:rsidR="00651D2E" w:rsidRPr="00857090">
        <w:t>grafika</w:t>
      </w:r>
      <w:r w:rsidRPr="00857090">
        <w:t xml:space="preserve"> en/of grafieke </w:t>
      </w:r>
    </w:p>
    <w:p w:rsidR="00F16FDA" w:rsidRPr="00857090" w:rsidRDefault="00F44A6F" w:rsidP="00F44A6F">
      <w:pPr>
        <w:numPr>
          <w:ilvl w:val="0"/>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w:t>
      </w:r>
      <w:r w:rsidR="00651D2E" w:rsidRPr="00857090">
        <w:rPr>
          <w:rFonts w:ascii="Cambria" w:hAnsi="Cambria"/>
          <w:sz w:val="22"/>
          <w:szCs w:val="22"/>
          <w:lang w:eastAsia="en-US" w:bidi="en-US"/>
        </w:rPr>
        <w:t>grafika</w:t>
      </w:r>
      <w:r w:rsidRPr="00857090">
        <w:rPr>
          <w:rFonts w:ascii="Cambria" w:hAnsi="Cambria"/>
          <w:sz w:val="22"/>
          <w:szCs w:val="22"/>
          <w:lang w:eastAsia="en-US" w:bidi="en-US"/>
        </w:rPr>
        <w:t xml:space="preserve"> en/of grafieke moet sinvol wees en waarde tot die </w:t>
      </w:r>
      <w:r w:rsidR="00F16FDA" w:rsidRPr="00857090">
        <w:rPr>
          <w:rFonts w:ascii="Cambria" w:hAnsi="Cambria"/>
          <w:sz w:val="22"/>
          <w:szCs w:val="22"/>
          <w:lang w:eastAsia="en-US" w:bidi="en-US"/>
        </w:rPr>
        <w:t>do</w:t>
      </w:r>
      <w:r w:rsidRPr="00857090">
        <w:rPr>
          <w:rFonts w:ascii="Cambria" w:hAnsi="Cambria"/>
          <w:sz w:val="22"/>
          <w:szCs w:val="22"/>
          <w:lang w:eastAsia="en-US" w:bidi="en-US"/>
        </w:rPr>
        <w:t>k</w:t>
      </w:r>
      <w:r w:rsidR="00F16FDA" w:rsidRPr="00857090">
        <w:rPr>
          <w:rFonts w:ascii="Cambria" w:hAnsi="Cambria"/>
          <w:sz w:val="22"/>
          <w:szCs w:val="22"/>
          <w:lang w:eastAsia="en-US" w:bidi="en-US"/>
        </w:rPr>
        <w:t>ument</w:t>
      </w:r>
      <w:r w:rsidR="00E03B30" w:rsidRPr="00857090">
        <w:rPr>
          <w:rFonts w:ascii="Cambria" w:hAnsi="Cambria"/>
          <w:sz w:val="22"/>
          <w:szCs w:val="22"/>
          <w:lang w:eastAsia="en-US" w:bidi="en-US"/>
        </w:rPr>
        <w:t xml:space="preserve"> toevoeg</w:t>
      </w:r>
      <w:r w:rsidR="00F16FDA" w:rsidRPr="00857090">
        <w:rPr>
          <w:rFonts w:ascii="Cambria" w:hAnsi="Cambria"/>
          <w:sz w:val="22"/>
          <w:szCs w:val="22"/>
          <w:lang w:eastAsia="en-US" w:bidi="en-US"/>
        </w:rPr>
        <w:t>.</w:t>
      </w:r>
    </w:p>
    <w:p w:rsidR="00F16FDA" w:rsidRPr="00857090" w:rsidRDefault="00F44A6F" w:rsidP="00004F12">
      <w:pPr>
        <w:numPr>
          <w:ilvl w:val="0"/>
          <w:numId w:val="13"/>
        </w:numPr>
        <w:spacing w:before="240" w:after="200" w:line="252" w:lineRule="auto"/>
        <w:ind w:left="1077" w:hanging="357"/>
        <w:contextualSpacing/>
        <w:rPr>
          <w:rFonts w:ascii="Cambria" w:hAnsi="Cambria"/>
          <w:sz w:val="22"/>
          <w:szCs w:val="22"/>
          <w:lang w:eastAsia="en-US" w:bidi="en-US"/>
        </w:rPr>
      </w:pPr>
      <w:r w:rsidRPr="00857090">
        <w:rPr>
          <w:rFonts w:ascii="Cambria" w:eastAsia="Cambria" w:hAnsi="Cambria" w:cs="Cambria"/>
          <w:sz w:val="22"/>
          <w:szCs w:val="22"/>
        </w:rPr>
        <w:t>Grafieke, tabelle, data, opsommings, ens. moet maklik wees om te lees en te interpreteer</w:t>
      </w:r>
      <w:r w:rsidR="00F16FDA" w:rsidRPr="00857090">
        <w:rPr>
          <w:rFonts w:ascii="Cambria" w:hAnsi="Cambria"/>
          <w:sz w:val="22"/>
          <w:szCs w:val="22"/>
          <w:lang w:eastAsia="en-US" w:bidi="en-US"/>
        </w:rPr>
        <w:t>.</w:t>
      </w:r>
    </w:p>
    <w:p w:rsidR="00F16FDA" w:rsidRPr="00857090" w:rsidRDefault="00F44A6F" w:rsidP="00004F12">
      <w:pPr>
        <w:numPr>
          <w:ilvl w:val="0"/>
          <w:numId w:val="13"/>
        </w:numPr>
        <w:spacing w:before="240" w:after="200" w:line="252" w:lineRule="auto"/>
        <w:ind w:left="1077" w:hanging="357"/>
        <w:contextualSpacing/>
        <w:rPr>
          <w:rFonts w:ascii="Cambria" w:hAnsi="Cambria"/>
          <w:sz w:val="22"/>
          <w:szCs w:val="22"/>
          <w:lang w:eastAsia="en-US" w:bidi="en-US"/>
        </w:rPr>
      </w:pPr>
      <w:r w:rsidRPr="00857090">
        <w:rPr>
          <w:rFonts w:ascii="Cambria" w:eastAsia="Cambria" w:hAnsi="Cambria" w:cs="Cambria"/>
          <w:sz w:val="22"/>
          <w:szCs w:val="22"/>
        </w:rPr>
        <w:t>Verskaf byskrifte</w:t>
      </w:r>
      <w:r w:rsidR="00F16FDA" w:rsidRPr="00857090">
        <w:rPr>
          <w:rFonts w:ascii="Cambria" w:hAnsi="Cambria"/>
          <w:sz w:val="22"/>
          <w:szCs w:val="22"/>
          <w:lang w:eastAsia="en-US" w:bidi="en-US"/>
        </w:rPr>
        <w:t>.</w:t>
      </w:r>
    </w:p>
    <w:p w:rsidR="00F16FDA" w:rsidRPr="00857090" w:rsidRDefault="00F44A6F" w:rsidP="00004F12">
      <w:pPr>
        <w:numPr>
          <w:ilvl w:val="0"/>
          <w:numId w:val="13"/>
        </w:numPr>
        <w:spacing w:before="240" w:after="200" w:line="252" w:lineRule="auto"/>
        <w:ind w:left="1077" w:hanging="357"/>
        <w:rPr>
          <w:rFonts w:ascii="Cambria" w:hAnsi="Cambria"/>
          <w:sz w:val="22"/>
          <w:szCs w:val="22"/>
          <w:lang w:eastAsia="en-US" w:bidi="en-US"/>
        </w:rPr>
      </w:pPr>
      <w:r w:rsidRPr="00857090">
        <w:rPr>
          <w:rFonts w:ascii="Cambria" w:eastAsia="Cambria" w:hAnsi="Cambria" w:cs="Cambria"/>
          <w:sz w:val="22"/>
          <w:szCs w:val="22"/>
        </w:rPr>
        <w:t>Grafika wat van die Internet of ander bronne verkry word, moet erken word</w:t>
      </w:r>
      <w:r w:rsidR="00F16FDA" w:rsidRPr="00857090">
        <w:rPr>
          <w:rFonts w:ascii="Cambria" w:hAnsi="Cambria"/>
          <w:sz w:val="22"/>
          <w:szCs w:val="22"/>
          <w:lang w:eastAsia="en-US" w:bidi="en-US"/>
        </w:rPr>
        <w:t>.</w:t>
      </w:r>
    </w:p>
    <w:p w:rsidR="005D3B3A" w:rsidRPr="00857090" w:rsidRDefault="00F44A6F" w:rsidP="00F44A6F">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'n </w:t>
      </w:r>
      <w:proofErr w:type="spellStart"/>
      <w:r w:rsidRPr="00857090">
        <w:rPr>
          <w:rFonts w:ascii="Cambria" w:hAnsi="Cambria"/>
          <w:sz w:val="22"/>
          <w:szCs w:val="22"/>
          <w:lang w:eastAsia="en-US" w:bidi="en-US"/>
        </w:rPr>
        <w:t>woordverwerkingsfunksie</w:t>
      </w:r>
      <w:proofErr w:type="spellEnd"/>
      <w:r w:rsidRPr="00857090">
        <w:rPr>
          <w:rFonts w:ascii="Cambria" w:hAnsi="Cambria"/>
          <w:sz w:val="22"/>
          <w:szCs w:val="22"/>
          <w:lang w:eastAsia="en-US" w:bidi="en-US"/>
        </w:rPr>
        <w:t xml:space="preserve"> om bladsynommers in die bladsy-onderskrif van die dokument in te voeg. Bladsynommers word </w:t>
      </w:r>
      <w:r w:rsidR="006F5A90" w:rsidRPr="00857090">
        <w:rPr>
          <w:rFonts w:ascii="Cambria" w:hAnsi="Cambria"/>
          <w:sz w:val="22"/>
          <w:szCs w:val="22"/>
          <w:lang w:eastAsia="en-US" w:bidi="en-US"/>
        </w:rPr>
        <w:t xml:space="preserve">nie </w:t>
      </w:r>
      <w:r w:rsidRPr="00857090">
        <w:rPr>
          <w:rFonts w:ascii="Cambria" w:hAnsi="Cambria"/>
          <w:sz w:val="22"/>
          <w:szCs w:val="22"/>
          <w:lang w:eastAsia="en-US" w:bidi="en-US"/>
        </w:rPr>
        <w:t>op die titelbladsy gebruik nie.</w:t>
      </w:r>
      <w:r w:rsidR="00651D2E" w:rsidRPr="00857090">
        <w:rPr>
          <w:rFonts w:ascii="Cambria" w:hAnsi="Cambria"/>
          <w:sz w:val="22"/>
          <w:szCs w:val="22"/>
          <w:lang w:eastAsia="en-US" w:bidi="en-US"/>
        </w:rPr>
        <w:t xml:space="preserve"> Bladsynommers en bladsy-boskrifte van elke seksie, soos bylae, moet reg begin en/of verskillend geformateer wees.</w:t>
      </w:r>
    </w:p>
    <w:p w:rsidR="00651D2E" w:rsidRPr="00857090" w:rsidRDefault="00651D2E">
      <w:pPr>
        <w:rPr>
          <w:rFonts w:ascii="Cambria" w:hAnsi="Cambria"/>
          <w:b/>
          <w:lang w:eastAsia="en-US" w:bidi="en-US"/>
        </w:rPr>
      </w:pPr>
      <w:r w:rsidRPr="00857090">
        <w:rPr>
          <w:rFonts w:ascii="Cambria" w:hAnsi="Cambria"/>
          <w:b/>
          <w:lang w:eastAsia="en-US" w:bidi="en-US"/>
        </w:rPr>
        <w:br w:type="page"/>
      </w:r>
    </w:p>
    <w:p w:rsidR="00F16FDA" w:rsidRPr="00857090" w:rsidRDefault="00067040"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Web</w:t>
      </w:r>
      <w:r w:rsidR="003E1359" w:rsidRPr="00857090">
        <w:rPr>
          <w:rFonts w:ascii="Cambria" w:hAnsi="Cambria"/>
          <w:b/>
          <w:lang w:eastAsia="en-US" w:bidi="en-US"/>
        </w:rPr>
        <w:t>tuiste</w:t>
      </w:r>
    </w:p>
    <w:p w:rsidR="000B1211" w:rsidRPr="00857090" w:rsidRDefault="00F44A6F" w:rsidP="000B1211">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in staat wees om die kennis en insig wat jy </w:t>
      </w:r>
      <w:r w:rsidR="006F5A90" w:rsidRPr="00857090">
        <w:rPr>
          <w:rFonts w:ascii="Cambria" w:hAnsi="Cambria"/>
          <w:sz w:val="22"/>
          <w:szCs w:val="22"/>
          <w:lang w:eastAsia="en-US" w:bidi="en-US"/>
        </w:rPr>
        <w:t>vererf</w:t>
      </w:r>
      <w:r w:rsidRPr="00857090">
        <w:rPr>
          <w:rFonts w:ascii="Cambria" w:hAnsi="Cambria"/>
          <w:sz w:val="22"/>
          <w:szCs w:val="22"/>
          <w:lang w:eastAsia="en-US" w:bidi="en-US"/>
        </w:rPr>
        <w:t xml:space="preserve"> het met die breër publiek te deel</w:t>
      </w:r>
      <w:r w:rsidR="006F5A90" w:rsidRPr="00857090">
        <w:rPr>
          <w:rFonts w:ascii="Cambria" w:hAnsi="Cambria"/>
          <w:sz w:val="22"/>
          <w:szCs w:val="22"/>
          <w:lang w:eastAsia="en-US" w:bidi="en-US"/>
        </w:rPr>
        <w:t>,</w:t>
      </w:r>
      <w:r w:rsidRPr="00857090">
        <w:rPr>
          <w:rFonts w:ascii="Cambria" w:hAnsi="Cambria"/>
          <w:sz w:val="22"/>
          <w:szCs w:val="22"/>
          <w:lang w:eastAsia="en-US" w:bidi="en-US"/>
        </w:rPr>
        <w:t xml:space="preserve"> moet jy 'n basiese web</w:t>
      </w:r>
      <w:r w:rsidR="006F5A90" w:rsidRPr="00857090">
        <w:rPr>
          <w:rFonts w:ascii="Cambria" w:hAnsi="Cambria"/>
          <w:sz w:val="22"/>
          <w:szCs w:val="22"/>
          <w:lang w:eastAsia="en-US" w:bidi="en-US"/>
        </w:rPr>
        <w:t>tuiste</w:t>
      </w:r>
      <w:r w:rsidRPr="00857090">
        <w:rPr>
          <w:rFonts w:ascii="Cambria" w:hAnsi="Cambria"/>
          <w:sz w:val="22"/>
          <w:szCs w:val="22"/>
          <w:lang w:eastAsia="en-US" w:bidi="en-US"/>
        </w:rPr>
        <w:t xml:space="preserve"> skep.</w:t>
      </w:r>
    </w:p>
    <w:p w:rsidR="00F16FDA" w:rsidRPr="00857090" w:rsidRDefault="00F44A6F" w:rsidP="00F44A6F">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Skep 'n web</w:t>
      </w:r>
      <w:r w:rsidR="006F5A90" w:rsidRPr="00857090">
        <w:rPr>
          <w:rFonts w:ascii="Cambria" w:hAnsi="Cambria"/>
          <w:sz w:val="22"/>
          <w:szCs w:val="22"/>
          <w:lang w:eastAsia="en-US" w:bidi="en-US"/>
        </w:rPr>
        <w:t>tuiste</w:t>
      </w:r>
      <w:r w:rsidRPr="00857090">
        <w:rPr>
          <w:rFonts w:ascii="Cambria" w:hAnsi="Cambria"/>
          <w:sz w:val="22"/>
          <w:szCs w:val="22"/>
          <w:lang w:eastAsia="en-US" w:bidi="en-US"/>
        </w:rPr>
        <w:t xml:space="preserve"> met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00275F23" w:rsidRPr="00857090">
        <w:rPr>
          <w:rFonts w:ascii="Cambria" w:hAnsi="Cambria"/>
          <w:sz w:val="22"/>
          <w:szCs w:val="22"/>
          <w:lang w:eastAsia="en-US" w:bidi="en-US"/>
        </w:rPr>
        <w:t>’n</w:t>
      </w:r>
      <w:r w:rsidRPr="00857090">
        <w:rPr>
          <w:rFonts w:ascii="Cambria" w:hAnsi="Cambria"/>
          <w:sz w:val="22"/>
          <w:szCs w:val="22"/>
          <w:lang w:eastAsia="en-US" w:bidi="en-US"/>
        </w:rPr>
        <w:t xml:space="preserve"> tuisblad en een</w:t>
      </w:r>
      <w:r w:rsidR="006F5A90"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ander bladsy. Stoor dit in jou Fase 3 gids </w:t>
      </w:r>
      <w:r w:rsidR="006F5A90" w:rsidRPr="00857090">
        <w:rPr>
          <w:rFonts w:ascii="Cambria" w:hAnsi="Cambria"/>
          <w:sz w:val="22"/>
          <w:szCs w:val="22"/>
          <w:lang w:eastAsia="en-US" w:bidi="en-US"/>
        </w:rPr>
        <w:t>en gebruik</w:t>
      </w:r>
      <w:r w:rsidRPr="00857090">
        <w:rPr>
          <w:rFonts w:ascii="Cambria" w:hAnsi="Cambria"/>
          <w:sz w:val="22"/>
          <w:szCs w:val="22"/>
          <w:lang w:eastAsia="en-US" w:bidi="en-US"/>
        </w:rPr>
        <w:t xml:space="preserve"> sinvolle lêername.</w:t>
      </w:r>
    </w:p>
    <w:p w:rsidR="00F44A6F" w:rsidRPr="00857090" w:rsidRDefault="00F44A6F" w:rsidP="00F44A6F">
      <w:pPr>
        <w:numPr>
          <w:ilvl w:val="0"/>
          <w:numId w:val="12"/>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Jou web</w:t>
      </w:r>
      <w:r w:rsidR="006F5A90" w:rsidRPr="00857090">
        <w:rPr>
          <w:rFonts w:ascii="Cambria" w:hAnsi="Cambria"/>
          <w:sz w:val="22"/>
          <w:szCs w:val="22"/>
          <w:lang w:eastAsia="en-US" w:bidi="en-US"/>
        </w:rPr>
        <w:t>tuiste</w:t>
      </w:r>
      <w:r w:rsidRPr="00857090">
        <w:rPr>
          <w:rFonts w:ascii="Cambria" w:hAnsi="Cambria"/>
          <w:sz w:val="22"/>
          <w:szCs w:val="22"/>
          <w:lang w:eastAsia="en-US" w:bidi="en-US"/>
        </w:rPr>
        <w:t xml:space="preserve">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uit die volgende bestaan</w:t>
      </w:r>
    </w:p>
    <w:p w:rsidR="00F44A6F" w:rsidRPr="00857090" w:rsidRDefault="00F44A6F" w:rsidP="00F44A6F">
      <w:pPr>
        <w:pStyle w:val="ListParagraph"/>
        <w:numPr>
          <w:ilvl w:val="0"/>
          <w:numId w:val="46"/>
        </w:numPr>
      </w:pPr>
      <w:r w:rsidRPr="00857090">
        <w:t>'n Titel</w:t>
      </w:r>
    </w:p>
    <w:p w:rsidR="00F44A6F" w:rsidRPr="00857090" w:rsidRDefault="00F44A6F" w:rsidP="00F44A6F">
      <w:pPr>
        <w:pStyle w:val="ListParagraph"/>
        <w:numPr>
          <w:ilvl w:val="0"/>
          <w:numId w:val="46"/>
        </w:numPr>
      </w:pPr>
      <w:r w:rsidRPr="00857090">
        <w:t>Inleiding</w:t>
      </w:r>
    </w:p>
    <w:p w:rsidR="00B44B19" w:rsidRPr="00857090" w:rsidRDefault="00F44A6F" w:rsidP="00F44A6F">
      <w:pPr>
        <w:pStyle w:val="ListParagraph"/>
        <w:numPr>
          <w:ilvl w:val="0"/>
          <w:numId w:val="46"/>
        </w:numPr>
      </w:pPr>
      <w:r w:rsidRPr="00857090">
        <w:t>Funksionele navigasie</w:t>
      </w:r>
      <w:r w:rsidR="006F5A90" w:rsidRPr="00857090">
        <w:t>s</w:t>
      </w:r>
      <w:r w:rsidRPr="00857090">
        <w:t>telsel</w:t>
      </w:r>
    </w:p>
    <w:p w:rsidR="00275F23" w:rsidRPr="00857090" w:rsidRDefault="00275F23" w:rsidP="002D532A">
      <w:pPr>
        <w:pStyle w:val="ListParagraph"/>
        <w:numPr>
          <w:ilvl w:val="0"/>
          <w:numId w:val="46"/>
        </w:numPr>
        <w:spacing w:after="0"/>
      </w:pPr>
      <w:r w:rsidRPr="00857090">
        <w:t>Goeie kwaliteit, feitlik korrekte inligting</w:t>
      </w:r>
      <w:r w:rsidR="002D532A" w:rsidRPr="00857090">
        <w:t xml:space="preserve"> omtrent die onderwerp/jou ondersoek. Die inligting moet goed-</w:t>
      </w:r>
      <w:proofErr w:type="spellStart"/>
      <w:r w:rsidR="002D532A" w:rsidRPr="00857090">
        <w:t>gesruktureer</w:t>
      </w:r>
      <w:proofErr w:type="spellEnd"/>
      <w:r w:rsidR="002D532A" w:rsidRPr="00857090">
        <w:t xml:space="preserve"> wees deur toepaslike webontwerp-beginsels en tegnieke te gebruik soos opskrifte, paragrawe, lyste, horisontale lyne, ens.</w:t>
      </w:r>
    </w:p>
    <w:p w:rsidR="00B44B19" w:rsidRPr="00857090" w:rsidRDefault="00E53AAB" w:rsidP="002D532A">
      <w:pPr>
        <w:numPr>
          <w:ilvl w:val="0"/>
          <w:numId w:val="14"/>
        </w:numPr>
        <w:spacing w:after="240" w:line="252" w:lineRule="auto"/>
        <w:rPr>
          <w:rFonts w:ascii="Cambria" w:hAnsi="Cambria"/>
          <w:sz w:val="22"/>
          <w:szCs w:val="22"/>
          <w:lang w:eastAsia="en-US" w:bidi="en-US"/>
        </w:rPr>
      </w:pPr>
      <w:r w:rsidRPr="00857090">
        <w:rPr>
          <w:rFonts w:ascii="Cambria" w:hAnsi="Cambria"/>
          <w:sz w:val="22"/>
          <w:szCs w:val="22"/>
          <w:lang w:eastAsia="en-US" w:bidi="en-US"/>
        </w:rPr>
        <w:t>Sluit skakels na ander goeie, gehalte inligting, waar toepaslik</w:t>
      </w:r>
      <w:r w:rsidR="009C4FB6" w:rsidRPr="00857090">
        <w:rPr>
          <w:rFonts w:ascii="Cambria" w:hAnsi="Cambria"/>
          <w:sz w:val="22"/>
          <w:szCs w:val="22"/>
          <w:lang w:eastAsia="en-US" w:bidi="en-US"/>
        </w:rPr>
        <w:t>,</w:t>
      </w:r>
      <w:r w:rsidRPr="00857090">
        <w:rPr>
          <w:rFonts w:ascii="Cambria" w:hAnsi="Cambria"/>
          <w:sz w:val="22"/>
          <w:szCs w:val="22"/>
          <w:lang w:eastAsia="en-US" w:bidi="en-US"/>
        </w:rPr>
        <w:t xml:space="preserve"> in.</w:t>
      </w:r>
    </w:p>
    <w:p w:rsidR="006953CA" w:rsidRPr="00857090" w:rsidRDefault="00E53AAB" w:rsidP="002D532A">
      <w:pPr>
        <w:numPr>
          <w:ilvl w:val="0"/>
          <w:numId w:val="12"/>
        </w:numPr>
        <w:spacing w:after="240" w:line="252" w:lineRule="auto"/>
        <w:rPr>
          <w:rFonts w:ascii="Cambria" w:hAnsi="Cambria"/>
          <w:sz w:val="22"/>
          <w:szCs w:val="22"/>
          <w:lang w:eastAsia="en-US" w:bidi="en-US"/>
        </w:rPr>
      </w:pPr>
      <w:r w:rsidRPr="00857090">
        <w:rPr>
          <w:rFonts w:ascii="Cambria" w:hAnsi="Cambria"/>
          <w:sz w:val="22"/>
          <w:szCs w:val="22"/>
          <w:lang w:eastAsia="en-US" w:bidi="en-US"/>
        </w:rPr>
        <w:t>Maak seker d</w:t>
      </w:r>
      <w:r w:rsidR="0015552F" w:rsidRPr="00857090">
        <w:rPr>
          <w:rFonts w:ascii="Cambria" w:hAnsi="Cambria"/>
          <w:sz w:val="22"/>
          <w:szCs w:val="22"/>
          <w:lang w:eastAsia="en-US" w:bidi="en-US"/>
        </w:rPr>
        <w:t>at jou webwerf goed uiteengesit en</w:t>
      </w:r>
      <w:r w:rsidRPr="00857090">
        <w:rPr>
          <w:rFonts w:ascii="Cambria" w:hAnsi="Cambria"/>
          <w:sz w:val="22"/>
          <w:szCs w:val="22"/>
          <w:lang w:eastAsia="en-US" w:bidi="en-US"/>
        </w:rPr>
        <w:t xml:space="preserve"> leesbaar is en 'n konsekwente voorkoms</w:t>
      </w:r>
      <w:r w:rsidR="0015552F"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het. Dit moet maklik wees om belangrike inligting te vind, sowel as </w:t>
      </w:r>
      <w:r w:rsidR="0015552F" w:rsidRPr="00857090">
        <w:rPr>
          <w:rFonts w:ascii="Cambria" w:hAnsi="Cambria"/>
          <w:sz w:val="22"/>
          <w:szCs w:val="22"/>
          <w:lang w:eastAsia="en-US" w:bidi="en-US"/>
        </w:rPr>
        <w:t xml:space="preserve">om </w:t>
      </w:r>
      <w:r w:rsidRPr="00857090">
        <w:rPr>
          <w:rFonts w:ascii="Cambria" w:hAnsi="Cambria"/>
          <w:sz w:val="22"/>
          <w:szCs w:val="22"/>
          <w:lang w:eastAsia="en-US" w:bidi="en-US"/>
        </w:rPr>
        <w:t>die web</w:t>
      </w:r>
      <w:r w:rsidR="0015552F" w:rsidRPr="00857090">
        <w:rPr>
          <w:rFonts w:ascii="Cambria" w:hAnsi="Cambria"/>
          <w:sz w:val="22"/>
          <w:szCs w:val="22"/>
          <w:lang w:eastAsia="en-US" w:bidi="en-US"/>
        </w:rPr>
        <w:t>tuiste</w:t>
      </w:r>
      <w:r w:rsidRPr="00857090">
        <w:rPr>
          <w:rFonts w:ascii="Cambria" w:hAnsi="Cambria"/>
          <w:sz w:val="22"/>
          <w:szCs w:val="22"/>
          <w:lang w:eastAsia="en-US" w:bidi="en-US"/>
        </w:rPr>
        <w:t xml:space="preserve"> </w:t>
      </w:r>
      <w:proofErr w:type="spellStart"/>
      <w:r w:rsidR="0015552F" w:rsidRPr="00857090">
        <w:rPr>
          <w:rFonts w:ascii="Cambria" w:hAnsi="Cambria"/>
          <w:sz w:val="22"/>
          <w:szCs w:val="22"/>
          <w:lang w:eastAsia="en-US" w:bidi="en-US"/>
        </w:rPr>
        <w:t>vlugltig</w:t>
      </w:r>
      <w:proofErr w:type="spellEnd"/>
      <w:r w:rsidR="0015552F"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te </w:t>
      </w:r>
      <w:r w:rsidR="00835AB2" w:rsidRPr="00857090">
        <w:rPr>
          <w:rFonts w:ascii="Cambria" w:hAnsi="Cambria"/>
          <w:sz w:val="22"/>
          <w:szCs w:val="22"/>
          <w:lang w:eastAsia="en-US" w:bidi="en-US"/>
        </w:rPr>
        <w:t>deursoek</w:t>
      </w:r>
      <w:r w:rsidRPr="00857090">
        <w:rPr>
          <w:rFonts w:ascii="Cambria" w:hAnsi="Cambria"/>
          <w:sz w:val="22"/>
          <w:szCs w:val="22"/>
          <w:lang w:eastAsia="en-US" w:bidi="en-US"/>
        </w:rPr>
        <w:t>.</w:t>
      </w:r>
    </w:p>
    <w:p w:rsidR="00B44B19" w:rsidRPr="00857090" w:rsidRDefault="00E2130A"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Verskillende elemente/dele van die bladsye moet duidelik </w:t>
      </w:r>
      <w:r w:rsidR="002D532A" w:rsidRPr="00857090">
        <w:rPr>
          <w:rFonts w:ascii="Cambria" w:hAnsi="Cambria"/>
          <w:sz w:val="22"/>
          <w:szCs w:val="22"/>
          <w:lang w:eastAsia="en-US" w:bidi="en-US"/>
        </w:rPr>
        <w:t>onderskeibaar wees</w:t>
      </w:r>
      <w:r w:rsidRPr="00857090">
        <w:rPr>
          <w:rFonts w:ascii="Cambria" w:hAnsi="Cambria"/>
          <w:sz w:val="22"/>
          <w:szCs w:val="22"/>
          <w:lang w:eastAsia="en-US" w:bidi="en-US"/>
        </w:rPr>
        <w:t>.</w:t>
      </w:r>
    </w:p>
    <w:p w:rsidR="006953CA" w:rsidRPr="00857090" w:rsidRDefault="00E2130A"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Grafika/</w:t>
      </w:r>
      <w:r w:rsidR="00862FC8" w:rsidRPr="00857090">
        <w:rPr>
          <w:rFonts w:ascii="Cambria" w:hAnsi="Cambria"/>
          <w:sz w:val="22"/>
          <w:szCs w:val="22"/>
          <w:lang w:eastAsia="en-US" w:bidi="en-US"/>
        </w:rPr>
        <w:t>prente</w:t>
      </w:r>
      <w:r w:rsidRPr="00857090">
        <w:rPr>
          <w:rFonts w:ascii="Cambria" w:hAnsi="Cambria"/>
          <w:sz w:val="22"/>
          <w:szCs w:val="22"/>
          <w:lang w:eastAsia="en-US" w:bidi="en-US"/>
        </w:rPr>
        <w:t xml:space="preserve"> moet </w:t>
      </w:r>
      <w:r w:rsidR="00862FC8" w:rsidRPr="00857090">
        <w:rPr>
          <w:rFonts w:ascii="Cambria" w:hAnsi="Cambria"/>
          <w:sz w:val="22"/>
          <w:szCs w:val="22"/>
          <w:lang w:eastAsia="en-US" w:bidi="en-US"/>
        </w:rPr>
        <w:t>verband hou met die</w:t>
      </w:r>
      <w:r w:rsidRPr="00857090">
        <w:rPr>
          <w:rFonts w:ascii="Cambria" w:hAnsi="Cambria"/>
          <w:sz w:val="22"/>
          <w:szCs w:val="22"/>
          <w:lang w:eastAsia="en-US" w:bidi="en-US"/>
        </w:rPr>
        <w:t xml:space="preserve"> onderwerp of doel van die web</w:t>
      </w:r>
      <w:r w:rsidR="00862FC8" w:rsidRPr="00857090">
        <w:rPr>
          <w:rFonts w:ascii="Cambria" w:hAnsi="Cambria"/>
          <w:sz w:val="22"/>
          <w:szCs w:val="22"/>
          <w:lang w:eastAsia="en-US" w:bidi="en-US"/>
        </w:rPr>
        <w:t>tuiste</w:t>
      </w:r>
      <w:r w:rsidRPr="00857090">
        <w:rPr>
          <w:rFonts w:ascii="Cambria" w:hAnsi="Cambria"/>
          <w:sz w:val="22"/>
          <w:szCs w:val="22"/>
          <w:lang w:eastAsia="en-US" w:bidi="en-US"/>
        </w:rPr>
        <w:t xml:space="preserve">, </w:t>
      </w:r>
      <w:r w:rsidR="00862FC8" w:rsidRPr="00857090">
        <w:rPr>
          <w:rFonts w:ascii="Cambria" w:hAnsi="Cambria"/>
          <w:sz w:val="22"/>
          <w:szCs w:val="22"/>
          <w:lang w:eastAsia="en-US" w:bidi="en-US"/>
        </w:rPr>
        <w:t>kennis/</w:t>
      </w:r>
      <w:r w:rsidRPr="00857090">
        <w:rPr>
          <w:rFonts w:ascii="Cambria" w:hAnsi="Cambria"/>
          <w:sz w:val="22"/>
          <w:szCs w:val="22"/>
          <w:lang w:eastAsia="en-US" w:bidi="en-US"/>
        </w:rPr>
        <w:t xml:space="preserve">begrip </w:t>
      </w:r>
      <w:r w:rsidR="00862FC8" w:rsidRPr="00857090">
        <w:rPr>
          <w:rFonts w:ascii="Cambria" w:hAnsi="Cambria"/>
          <w:sz w:val="22"/>
          <w:szCs w:val="22"/>
          <w:lang w:eastAsia="en-US" w:bidi="en-US"/>
        </w:rPr>
        <w:t>bevorder</w:t>
      </w:r>
      <w:r w:rsidRPr="00857090">
        <w:rPr>
          <w:rFonts w:ascii="Cambria" w:hAnsi="Cambria"/>
          <w:sz w:val="22"/>
          <w:szCs w:val="22"/>
          <w:lang w:eastAsia="en-US" w:bidi="en-US"/>
        </w:rPr>
        <w:t>, korrek vertoon, van 'n hoë gehalte wees</w:t>
      </w:r>
      <w:r w:rsidR="00835AB2" w:rsidRPr="00857090">
        <w:rPr>
          <w:rFonts w:ascii="Cambria" w:hAnsi="Cambria"/>
          <w:sz w:val="22"/>
          <w:szCs w:val="22"/>
          <w:lang w:eastAsia="en-US" w:bidi="en-US"/>
        </w:rPr>
        <w:t>. Dit moet ook van 'n geskikte grootte wees en toepaslik</w:t>
      </w:r>
      <w:r w:rsidRPr="00857090">
        <w:rPr>
          <w:rFonts w:ascii="Cambria" w:hAnsi="Cambria"/>
          <w:sz w:val="22"/>
          <w:szCs w:val="22"/>
          <w:lang w:eastAsia="en-US" w:bidi="en-US"/>
        </w:rPr>
        <w:t xml:space="preserve"> </w:t>
      </w:r>
      <w:r w:rsidR="00835AB2" w:rsidRPr="00857090">
        <w:rPr>
          <w:rFonts w:ascii="Cambria" w:hAnsi="Cambria"/>
          <w:sz w:val="22"/>
          <w:szCs w:val="22"/>
          <w:lang w:eastAsia="en-US" w:bidi="en-US"/>
        </w:rPr>
        <w:t>uitge</w:t>
      </w:r>
      <w:r w:rsidRPr="00857090">
        <w:rPr>
          <w:rFonts w:ascii="Cambria" w:hAnsi="Cambria"/>
          <w:sz w:val="22"/>
          <w:szCs w:val="22"/>
          <w:lang w:eastAsia="en-US" w:bidi="en-US"/>
        </w:rPr>
        <w:t>knip wees. Dit moet ook visueel</w:t>
      </w:r>
      <w:r w:rsidR="00862FC8" w:rsidRPr="00857090">
        <w:rPr>
          <w:rFonts w:ascii="Cambria" w:hAnsi="Cambria"/>
          <w:sz w:val="22"/>
          <w:szCs w:val="22"/>
          <w:lang w:eastAsia="en-US" w:bidi="en-US"/>
        </w:rPr>
        <w:t>-</w:t>
      </w:r>
      <w:r w:rsidRPr="00857090">
        <w:rPr>
          <w:rFonts w:ascii="Cambria" w:hAnsi="Cambria"/>
          <w:sz w:val="22"/>
          <w:szCs w:val="22"/>
          <w:lang w:eastAsia="en-US" w:bidi="en-US"/>
        </w:rPr>
        <w:t>gestremde gebruikers in ag neem</w:t>
      </w:r>
      <w:r w:rsidR="00B44B19" w:rsidRPr="00857090">
        <w:rPr>
          <w:rFonts w:ascii="Cambria" w:hAnsi="Cambria"/>
          <w:sz w:val="22"/>
          <w:szCs w:val="22"/>
          <w:lang w:eastAsia="en-US" w:bidi="en-US"/>
        </w:rPr>
        <w:t>.</w:t>
      </w:r>
    </w:p>
    <w:p w:rsidR="00F16FDA" w:rsidRPr="00857090" w:rsidRDefault="00862FC8"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Afrikaanse taalgebruik moet</w:t>
      </w:r>
      <w:r w:rsidR="00E2130A"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op ‘n goeie standaard wees </w:t>
      </w:r>
      <w:r w:rsidR="00E2130A" w:rsidRPr="00857090">
        <w:rPr>
          <w:rFonts w:ascii="Cambria" w:hAnsi="Cambria"/>
          <w:sz w:val="22"/>
          <w:szCs w:val="22"/>
          <w:lang w:eastAsia="en-US" w:bidi="en-US"/>
        </w:rPr>
        <w:t xml:space="preserve">en </w:t>
      </w:r>
      <w:r w:rsidR="00835AB2" w:rsidRPr="00857090">
        <w:rPr>
          <w:rFonts w:ascii="Cambria" w:hAnsi="Cambria"/>
          <w:sz w:val="22"/>
          <w:szCs w:val="22"/>
          <w:lang w:eastAsia="en-US" w:bidi="en-US"/>
        </w:rPr>
        <w:t>sonder</w:t>
      </w:r>
      <w:r w:rsidR="00E2130A" w:rsidRPr="00857090">
        <w:rPr>
          <w:rFonts w:ascii="Cambria" w:hAnsi="Cambria"/>
          <w:sz w:val="22"/>
          <w:szCs w:val="22"/>
          <w:lang w:eastAsia="en-US" w:bidi="en-US"/>
        </w:rPr>
        <w:t xml:space="preserve"> spel</w:t>
      </w:r>
      <w:r w:rsidRPr="00857090">
        <w:rPr>
          <w:rFonts w:ascii="Cambria" w:hAnsi="Cambria"/>
          <w:sz w:val="22"/>
          <w:szCs w:val="22"/>
          <w:lang w:eastAsia="en-US" w:bidi="en-US"/>
        </w:rPr>
        <w:t>-</w:t>
      </w:r>
      <w:r w:rsidR="00E2130A" w:rsidRPr="00857090">
        <w:rPr>
          <w:rFonts w:ascii="Cambria" w:hAnsi="Cambria"/>
          <w:sz w:val="22"/>
          <w:szCs w:val="22"/>
          <w:lang w:eastAsia="en-US" w:bidi="en-US"/>
        </w:rPr>
        <w:t xml:space="preserve"> en taalfoute </w:t>
      </w:r>
      <w:r w:rsidR="00835AB2" w:rsidRPr="00857090">
        <w:rPr>
          <w:rFonts w:ascii="Cambria" w:hAnsi="Cambria"/>
          <w:sz w:val="22"/>
          <w:szCs w:val="22"/>
          <w:lang w:eastAsia="en-US" w:bidi="en-US"/>
        </w:rPr>
        <w:t>wees</w:t>
      </w:r>
      <w:r w:rsidR="00F16FDA" w:rsidRPr="00857090">
        <w:rPr>
          <w:rFonts w:ascii="Cambria" w:hAnsi="Cambria"/>
          <w:sz w:val="22"/>
          <w:szCs w:val="22"/>
          <w:lang w:eastAsia="en-US" w:bidi="en-US"/>
        </w:rPr>
        <w:t>.</w:t>
      </w:r>
    </w:p>
    <w:p w:rsidR="00B44B19" w:rsidRPr="00857090" w:rsidRDefault="00862FC8"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Gee op ‘n toepaslike wyse erkenning aan inligting en grafika</w:t>
      </w:r>
      <w:r w:rsidR="00E2130A" w:rsidRPr="00857090">
        <w:rPr>
          <w:rFonts w:ascii="Cambria" w:hAnsi="Cambria"/>
          <w:sz w:val="22"/>
          <w:szCs w:val="22"/>
          <w:lang w:eastAsia="en-US" w:bidi="en-US"/>
        </w:rPr>
        <w:t xml:space="preserve"> </w:t>
      </w:r>
      <w:r w:rsidRPr="00857090">
        <w:rPr>
          <w:rFonts w:ascii="Cambria" w:hAnsi="Cambria"/>
          <w:sz w:val="22"/>
          <w:szCs w:val="22"/>
          <w:lang w:eastAsia="en-US" w:bidi="en-US"/>
        </w:rPr>
        <w:t>uit</w:t>
      </w:r>
      <w:r w:rsidR="00E2130A" w:rsidRPr="00857090">
        <w:rPr>
          <w:rFonts w:ascii="Cambria" w:hAnsi="Cambria"/>
          <w:sz w:val="22"/>
          <w:szCs w:val="22"/>
          <w:lang w:eastAsia="en-US" w:bidi="en-US"/>
        </w:rPr>
        <w:t xml:space="preserve"> ander bronne</w:t>
      </w:r>
      <w:r w:rsidR="00B44B19" w:rsidRPr="00857090">
        <w:rPr>
          <w:rFonts w:ascii="Cambria" w:hAnsi="Cambria"/>
          <w:sz w:val="22"/>
          <w:szCs w:val="22"/>
          <w:lang w:eastAsia="en-US" w:bidi="en-US"/>
        </w:rPr>
        <w:t>.</w:t>
      </w:r>
    </w:p>
    <w:p w:rsidR="00F16FDA" w:rsidRPr="00857090" w:rsidRDefault="00E2130A"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Inhandiging van Fase 3</w:t>
      </w:r>
    </w:p>
    <w:p w:rsidR="002D532A" w:rsidRPr="00857090" w:rsidRDefault="002D532A" w:rsidP="002D532A">
      <w:pPr>
        <w:spacing w:after="200" w:line="252" w:lineRule="auto"/>
        <w:rPr>
          <w:rFonts w:ascii="Cambria" w:hAnsi="Cambria"/>
          <w:sz w:val="22"/>
          <w:szCs w:val="22"/>
          <w:lang w:eastAsia="en-US" w:bidi="en-US"/>
        </w:rPr>
      </w:pPr>
      <w:r w:rsidRPr="00857090">
        <w:rPr>
          <w:rFonts w:ascii="Cambria" w:hAnsi="Cambria"/>
          <w:sz w:val="22"/>
          <w:szCs w:val="22"/>
          <w:lang w:eastAsia="en-US" w:bidi="en-US"/>
        </w:rPr>
        <w:t>Jou onderwyser sal die datum waarop jy fase 3 vir assessering moet inhandig, bepaal.</w:t>
      </w:r>
    </w:p>
    <w:p w:rsidR="00F16FDA" w:rsidRPr="00857090" w:rsidRDefault="00E2130A" w:rsidP="00F16FDA">
      <w:pPr>
        <w:spacing w:after="200" w:line="252" w:lineRule="auto"/>
        <w:rPr>
          <w:rFonts w:ascii="Cambria" w:hAnsi="Cambria"/>
          <w:sz w:val="22"/>
          <w:szCs w:val="22"/>
          <w:lang w:eastAsia="en-US" w:bidi="en-US"/>
        </w:rPr>
      </w:pPr>
      <w:r w:rsidRPr="00857090">
        <w:rPr>
          <w:rFonts w:ascii="Cambria" w:hAnsi="Cambria"/>
          <w:sz w:val="22"/>
          <w:szCs w:val="22"/>
          <w:lang w:eastAsia="en-US" w:bidi="en-US"/>
        </w:rPr>
        <w:t>Sodra jy klaar is met hierdie deel van die projek</w:t>
      </w:r>
      <w:r w:rsidR="00F16FDA" w:rsidRPr="00857090">
        <w:rPr>
          <w:rFonts w:ascii="Cambria" w:hAnsi="Cambria"/>
          <w:sz w:val="22"/>
          <w:szCs w:val="22"/>
          <w:lang w:eastAsia="en-US" w:bidi="en-US"/>
        </w:rPr>
        <w:t>:</w:t>
      </w:r>
    </w:p>
    <w:p w:rsidR="00F16FDA" w:rsidRPr="00857090" w:rsidRDefault="00E2130A"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die </w:t>
      </w:r>
      <w:r w:rsidR="003E1359" w:rsidRPr="00857090">
        <w:rPr>
          <w:rFonts w:ascii="Cambria" w:hAnsi="Cambria"/>
          <w:sz w:val="22"/>
          <w:szCs w:val="22"/>
          <w:lang w:eastAsia="en-US" w:bidi="en-US"/>
        </w:rPr>
        <w:t>volledige</w:t>
      </w:r>
      <w:r w:rsidRPr="00857090">
        <w:rPr>
          <w:rFonts w:ascii="Cambria" w:hAnsi="Cambria"/>
          <w:sz w:val="22"/>
          <w:szCs w:val="22"/>
          <w:lang w:eastAsia="en-US" w:bidi="en-US"/>
        </w:rPr>
        <w:t xml:space="preserve"> PAT</w:t>
      </w:r>
      <w:r w:rsidR="003E1359" w:rsidRPr="00857090">
        <w:rPr>
          <w:rFonts w:ascii="Cambria" w:hAnsi="Cambria"/>
          <w:sz w:val="22"/>
          <w:szCs w:val="22"/>
          <w:lang w:eastAsia="en-US" w:bidi="en-US"/>
        </w:rPr>
        <w:t>-</w:t>
      </w:r>
      <w:r w:rsidRPr="00857090">
        <w:rPr>
          <w:rFonts w:ascii="Cambria" w:hAnsi="Cambria"/>
          <w:sz w:val="22"/>
          <w:szCs w:val="22"/>
          <w:lang w:eastAsia="en-US" w:bidi="en-US"/>
        </w:rPr>
        <w:t xml:space="preserve">lêergids in—maak seker dat die vraelyste, elektroniese kopieë van bronne, webblaaie </w:t>
      </w:r>
      <w:r w:rsidR="003E1359" w:rsidRPr="00857090">
        <w:rPr>
          <w:rFonts w:ascii="Cambria" w:hAnsi="Cambria"/>
          <w:sz w:val="22"/>
          <w:szCs w:val="22"/>
          <w:lang w:eastAsia="en-US" w:bidi="en-US"/>
        </w:rPr>
        <w:t xml:space="preserve">wat jy as </w:t>
      </w:r>
      <w:r w:rsidRPr="00857090">
        <w:rPr>
          <w:rFonts w:ascii="Cambria" w:hAnsi="Cambria"/>
          <w:sz w:val="22"/>
          <w:szCs w:val="22"/>
          <w:lang w:eastAsia="en-US" w:bidi="en-US"/>
        </w:rPr>
        <w:t>as bronne</w:t>
      </w:r>
      <w:r w:rsidR="003E1359" w:rsidRPr="00857090">
        <w:rPr>
          <w:rFonts w:ascii="Cambria" w:hAnsi="Cambria"/>
          <w:sz w:val="22"/>
          <w:szCs w:val="22"/>
          <w:lang w:eastAsia="en-US" w:bidi="en-US"/>
        </w:rPr>
        <w:t xml:space="preserve"> gebruik het</w:t>
      </w:r>
      <w:r w:rsidRPr="00857090">
        <w:rPr>
          <w:rFonts w:ascii="Cambria" w:hAnsi="Cambria"/>
          <w:sz w:val="22"/>
          <w:szCs w:val="22"/>
          <w:lang w:eastAsia="en-US" w:bidi="en-US"/>
        </w:rPr>
        <w:t>, dokumente van fase 1 en fase 2, sigblad, databasis, verslag en web</w:t>
      </w:r>
      <w:r w:rsidR="003E1359" w:rsidRPr="00857090">
        <w:rPr>
          <w:rFonts w:ascii="Cambria" w:hAnsi="Cambria"/>
          <w:sz w:val="22"/>
          <w:szCs w:val="22"/>
          <w:lang w:eastAsia="en-US" w:bidi="en-US"/>
        </w:rPr>
        <w:t>tuiste</w:t>
      </w:r>
      <w:r w:rsidRPr="00857090">
        <w:rPr>
          <w:rFonts w:ascii="Cambria" w:hAnsi="Cambria"/>
          <w:sz w:val="22"/>
          <w:szCs w:val="22"/>
          <w:lang w:eastAsia="en-US" w:bidi="en-US"/>
        </w:rPr>
        <w:t xml:space="preserve"> korrek gestoor is</w:t>
      </w:r>
      <w:r w:rsidR="00F16FDA" w:rsidRPr="00857090">
        <w:rPr>
          <w:rFonts w:ascii="Cambria" w:hAnsi="Cambria"/>
          <w:sz w:val="22"/>
          <w:szCs w:val="22"/>
          <w:lang w:eastAsia="en-US" w:bidi="en-US"/>
        </w:rPr>
        <w:t xml:space="preserve">. </w:t>
      </w:r>
    </w:p>
    <w:p w:rsidR="002D532A" w:rsidRPr="00857090" w:rsidRDefault="002D532A"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Maak seker dat jy die finale egtheidsverklaring (Bylaag E) as deel van jou verslag voltooi het.</w:t>
      </w:r>
    </w:p>
    <w:p w:rsidR="00F16FDA" w:rsidRPr="00857090" w:rsidRDefault="00E2130A" w:rsidP="00E2130A">
      <w:pPr>
        <w:numPr>
          <w:ilvl w:val="0"/>
          <w:numId w:val="12"/>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die lêer </w:t>
      </w:r>
      <w:r w:rsidR="003E1359" w:rsidRPr="00857090">
        <w:rPr>
          <w:rFonts w:ascii="Cambria" w:hAnsi="Cambria"/>
          <w:sz w:val="22"/>
          <w:szCs w:val="22"/>
          <w:lang w:eastAsia="en-US" w:bidi="en-US"/>
        </w:rPr>
        <w:t xml:space="preserve">met enige </w:t>
      </w:r>
      <w:r w:rsidRPr="00857090">
        <w:rPr>
          <w:rFonts w:ascii="Cambria" w:hAnsi="Cambria"/>
          <w:sz w:val="22"/>
          <w:szCs w:val="22"/>
          <w:lang w:eastAsia="en-US" w:bidi="en-US"/>
        </w:rPr>
        <w:t>hardekopie</w:t>
      </w:r>
      <w:r w:rsidR="003E1359" w:rsidRPr="00857090">
        <w:rPr>
          <w:rFonts w:ascii="Cambria" w:hAnsi="Cambria"/>
          <w:sz w:val="22"/>
          <w:szCs w:val="22"/>
          <w:lang w:eastAsia="en-US" w:bidi="en-US"/>
        </w:rPr>
        <w:t>-</w:t>
      </w:r>
      <w:r w:rsidRPr="00857090">
        <w:rPr>
          <w:rFonts w:ascii="Cambria" w:hAnsi="Cambria"/>
          <w:sz w:val="22"/>
          <w:szCs w:val="22"/>
          <w:lang w:eastAsia="en-US" w:bidi="en-US"/>
        </w:rPr>
        <w:t>bewyse wat jy versamel het</w:t>
      </w:r>
      <w:r w:rsidR="002D532A" w:rsidRPr="00857090">
        <w:rPr>
          <w:rFonts w:ascii="Cambria" w:hAnsi="Cambria"/>
          <w:sz w:val="22"/>
          <w:szCs w:val="22"/>
          <w:lang w:eastAsia="en-US" w:bidi="en-US"/>
        </w:rPr>
        <w:t xml:space="preserve"> en wat nie na elektroniese formaat omgeskakel kon word nie, </w:t>
      </w:r>
      <w:r w:rsidR="003E1359" w:rsidRPr="00857090">
        <w:rPr>
          <w:rFonts w:ascii="Cambria" w:hAnsi="Cambria"/>
          <w:sz w:val="22"/>
          <w:szCs w:val="22"/>
          <w:lang w:eastAsia="en-US" w:bidi="en-US"/>
        </w:rPr>
        <w:t>in</w:t>
      </w:r>
      <w:r w:rsidRPr="00857090">
        <w:rPr>
          <w:rFonts w:ascii="Cambria" w:hAnsi="Cambria"/>
          <w:sz w:val="22"/>
          <w:szCs w:val="22"/>
          <w:lang w:eastAsia="en-US" w:bidi="en-US"/>
        </w:rPr>
        <w:t xml:space="preserve">. </w:t>
      </w:r>
    </w:p>
    <w:p w:rsidR="00F16FDA" w:rsidRPr="00857090" w:rsidRDefault="00F16FDA" w:rsidP="00F16FDA">
      <w:pPr>
        <w:spacing w:after="200" w:line="252" w:lineRule="auto"/>
        <w:rPr>
          <w:rFonts w:ascii="Cambria" w:hAnsi="Cambria"/>
          <w:sz w:val="22"/>
          <w:szCs w:val="22"/>
          <w:lang w:eastAsia="en-US" w:bidi="en-US"/>
        </w:rPr>
      </w:pPr>
    </w:p>
    <w:p w:rsidR="00F16FDA" w:rsidRPr="00857090" w:rsidRDefault="00F16FDA" w:rsidP="00F16FDA">
      <w:pPr>
        <w:spacing w:after="200" w:line="252" w:lineRule="auto"/>
        <w:rPr>
          <w:rFonts w:ascii="Cambria" w:hAnsi="Cambria"/>
          <w:sz w:val="22"/>
          <w:szCs w:val="22"/>
          <w:lang w:eastAsia="en-US" w:bidi="en-US"/>
        </w:rPr>
      </w:pPr>
    </w:p>
    <w:p w:rsidR="0044473F" w:rsidRPr="00857090" w:rsidRDefault="0044473F" w:rsidP="00F16FDA">
      <w:pPr>
        <w:spacing w:after="200" w:line="252" w:lineRule="auto"/>
        <w:rPr>
          <w:rFonts w:ascii="Cambria" w:hAnsi="Cambria"/>
          <w:sz w:val="22"/>
          <w:szCs w:val="22"/>
          <w:lang w:eastAsia="en-US" w:bidi="en-US"/>
        </w:rPr>
        <w:sectPr w:rsidR="0044473F" w:rsidRPr="00857090" w:rsidSect="00150F07">
          <w:footerReference w:type="default" r:id="rId13"/>
          <w:headerReference w:type="first" r:id="rId14"/>
          <w:footerReference w:type="first" r:id="rId15"/>
          <w:pgSz w:w="11907" w:h="16839" w:code="9"/>
          <w:pgMar w:top="1134" w:right="1134" w:bottom="1134" w:left="1134" w:header="709" w:footer="709" w:gutter="0"/>
          <w:pgNumType w:start="1"/>
          <w:cols w:space="708"/>
          <w:titlePg/>
          <w:docGrid w:linePitch="360"/>
        </w:sectPr>
      </w:pPr>
    </w:p>
    <w:p w:rsidR="005C22A6" w:rsidRPr="00857090" w:rsidRDefault="005C22A6" w:rsidP="00DA5A94">
      <w:pPr>
        <w:pBdr>
          <w:bottom w:val="thinThickSmallGap" w:sz="12" w:space="1" w:color="943634"/>
        </w:pBdr>
        <w:spacing w:after="200"/>
        <w:jc w:val="center"/>
        <w:outlineLvl w:val="0"/>
        <w:rPr>
          <w:rFonts w:ascii="Cambria" w:hAnsi="Cambria"/>
          <w:b/>
          <w:spacing w:val="20"/>
          <w:sz w:val="28"/>
          <w:szCs w:val="28"/>
          <w:lang w:eastAsia="en-US" w:bidi="en-US"/>
        </w:rPr>
      </w:pPr>
    </w:p>
    <w:p w:rsidR="00DA5A94" w:rsidRPr="00857090" w:rsidRDefault="00AC474C" w:rsidP="00DA5A94">
      <w:pPr>
        <w:pBdr>
          <w:bottom w:val="thinThickSmallGap" w:sz="12" w:space="1" w:color="943634"/>
        </w:pBdr>
        <w:spacing w:after="200"/>
        <w:jc w:val="center"/>
        <w:outlineLvl w:val="0"/>
        <w:rPr>
          <w:rFonts w:ascii="Cambria" w:hAnsi="Cambria"/>
          <w:b/>
          <w:spacing w:val="20"/>
          <w:sz w:val="28"/>
          <w:szCs w:val="28"/>
          <w:lang w:eastAsia="en-US" w:bidi="en-US"/>
        </w:rPr>
      </w:pPr>
      <w:bookmarkStart w:id="15" w:name="_Toc380989618"/>
      <w:r w:rsidRPr="00857090">
        <w:rPr>
          <w:rFonts w:ascii="Cambria" w:hAnsi="Cambria"/>
          <w:b/>
          <w:spacing w:val="20"/>
          <w:sz w:val="28"/>
          <w:szCs w:val="28"/>
          <w:lang w:eastAsia="en-US" w:bidi="en-US"/>
        </w:rPr>
        <w:t>Assesseringsinstrument</w:t>
      </w:r>
      <w:bookmarkEnd w:id="15"/>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sectPr w:rsidR="00DA5A94" w:rsidRPr="00857090" w:rsidSect="00D207AE">
          <w:headerReference w:type="default" r:id="rId16"/>
          <w:pgSz w:w="11907" w:h="16839" w:code="9"/>
          <w:pgMar w:top="720" w:right="720" w:bottom="720" w:left="720" w:header="720" w:footer="720" w:gutter="0"/>
          <w:cols w:space="720"/>
          <w:docGrid w:linePitch="326"/>
        </w:sectPr>
      </w:pPr>
    </w:p>
    <w:p w:rsidR="00DA5A94" w:rsidRPr="00857090" w:rsidRDefault="00DA5A94">
      <w:pPr>
        <w:rPr>
          <w:rFonts w:ascii="Cambria" w:hAnsi="Cambria"/>
          <w:b/>
          <w:spacing w:val="20"/>
          <w:szCs w:val="28"/>
          <w:lang w:eastAsia="en-US" w:bidi="en-US"/>
        </w:rPr>
      </w:pPr>
    </w:p>
    <w:p w:rsidR="00F831FA" w:rsidRPr="00857090" w:rsidRDefault="0044161D"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857090">
        <w:rPr>
          <w:rFonts w:ascii="Calibri" w:eastAsiaTheme="minorEastAsia" w:hAnsi="Calibri" w:cstheme="minorBidi"/>
          <w:b/>
          <w:sz w:val="22"/>
          <w:szCs w:val="22"/>
          <w:lang w:eastAsia="en-ZA"/>
        </w:rPr>
        <w:t>LEERLING NAAM</w:t>
      </w:r>
      <w:r w:rsidR="00F831FA" w:rsidRPr="00857090">
        <w:rPr>
          <w:rFonts w:ascii="Calibri" w:hAnsi="Calibri"/>
          <w:b/>
          <w:sz w:val="22"/>
          <w:szCs w:val="22"/>
        </w:rPr>
        <w:t>:</w:t>
      </w:r>
      <w:r w:rsidR="00F831FA" w:rsidRPr="00857090">
        <w:rPr>
          <w:rFonts w:ascii="Calibri" w:hAnsi="Calibri"/>
          <w:b/>
          <w:sz w:val="22"/>
          <w:szCs w:val="22"/>
        </w:rPr>
        <w:tab/>
      </w:r>
      <w:r w:rsidR="00F831FA" w:rsidRPr="00857090">
        <w:rPr>
          <w:rFonts w:ascii="Calibri" w:hAnsi="Calibri"/>
          <w:b/>
          <w:sz w:val="22"/>
          <w:szCs w:val="22"/>
        </w:rPr>
        <w:tab/>
      </w:r>
      <w:r w:rsidR="00F831FA" w:rsidRPr="00857090">
        <w:rPr>
          <w:rFonts w:ascii="Calibri" w:hAnsi="Calibri"/>
          <w:b/>
          <w:sz w:val="22"/>
          <w:szCs w:val="22"/>
        </w:rPr>
        <w:tab/>
      </w:r>
      <w:r w:rsidRPr="00857090">
        <w:rPr>
          <w:rFonts w:ascii="Calibri" w:hAnsi="Calibri"/>
          <w:b/>
          <w:sz w:val="22"/>
          <w:szCs w:val="22"/>
        </w:rPr>
        <w:t>DATUM INGEHANDIG</w:t>
      </w:r>
      <w:r w:rsidR="00F831FA" w:rsidRPr="00857090">
        <w:rPr>
          <w:rFonts w:ascii="Calibri" w:hAnsi="Calibri"/>
          <w:b/>
          <w:sz w:val="22"/>
          <w:szCs w:val="22"/>
        </w:rPr>
        <w:t>:</w:t>
      </w:r>
      <w:r w:rsidR="00F831FA" w:rsidRPr="00857090">
        <w:rPr>
          <w:rFonts w:ascii="Calibri" w:hAnsi="Calibri"/>
          <w:b/>
          <w:sz w:val="22"/>
          <w:szCs w:val="22"/>
        </w:rPr>
        <w:tab/>
      </w:r>
    </w:p>
    <w:p w:rsidR="001C5993" w:rsidRPr="00857090" w:rsidRDefault="0044161D" w:rsidP="0044161D">
      <w:pPr>
        <w:spacing w:line="264" w:lineRule="auto"/>
        <w:ind w:left="993" w:hanging="993"/>
        <w:rPr>
          <w:rFonts w:ascii="Calibri" w:hAnsi="Calibri"/>
          <w:sz w:val="22"/>
          <w:szCs w:val="22"/>
        </w:rPr>
      </w:pPr>
      <w:r w:rsidRPr="00857090">
        <w:rPr>
          <w:rFonts w:ascii="Calibri" w:hAnsi="Calibri"/>
          <w:b/>
          <w:sz w:val="22"/>
          <w:szCs w:val="22"/>
        </w:rPr>
        <w:t>Let wel</w:t>
      </w:r>
      <w:r w:rsidR="00F831FA" w:rsidRPr="00857090">
        <w:rPr>
          <w:rFonts w:ascii="Calibri" w:hAnsi="Calibri"/>
          <w:sz w:val="22"/>
          <w:szCs w:val="22"/>
        </w:rPr>
        <w:t xml:space="preserve">: </w:t>
      </w:r>
      <w:r w:rsidRPr="00857090">
        <w:rPr>
          <w:rFonts w:ascii="Calibri" w:hAnsi="Calibri"/>
          <w:sz w:val="22"/>
          <w:szCs w:val="22"/>
        </w:rPr>
        <w:tab/>
      </w:r>
      <w:r w:rsidR="001C5993" w:rsidRPr="00857090">
        <w:rPr>
          <w:rFonts w:ascii="Calibri" w:hAnsi="Calibri"/>
          <w:sz w:val="22"/>
          <w:szCs w:val="22"/>
        </w:rPr>
        <w:t xml:space="preserve">Dit is 'n </w:t>
      </w:r>
      <w:r w:rsidR="008E4C3A" w:rsidRPr="00857090">
        <w:rPr>
          <w:rFonts w:ascii="Calibri" w:hAnsi="Calibri"/>
          <w:sz w:val="22"/>
          <w:szCs w:val="22"/>
        </w:rPr>
        <w:t>kriterium</w:t>
      </w:r>
      <w:r w:rsidR="001C5993" w:rsidRPr="00857090">
        <w:rPr>
          <w:rFonts w:ascii="Calibri" w:hAnsi="Calibri"/>
          <w:sz w:val="22"/>
          <w:szCs w:val="22"/>
        </w:rPr>
        <w:t>-</w:t>
      </w:r>
      <w:proofErr w:type="spellStart"/>
      <w:r w:rsidR="001C5993" w:rsidRPr="00857090">
        <w:rPr>
          <w:rFonts w:ascii="Calibri" w:hAnsi="Calibri"/>
          <w:sz w:val="22"/>
          <w:szCs w:val="22"/>
        </w:rPr>
        <w:t>verwysing</w:t>
      </w:r>
      <w:r w:rsidR="008E4C3A" w:rsidRPr="00857090">
        <w:rPr>
          <w:rFonts w:ascii="Calibri" w:hAnsi="Calibri"/>
          <w:sz w:val="22"/>
          <w:szCs w:val="22"/>
        </w:rPr>
        <w:t>s</w:t>
      </w:r>
      <w:r w:rsidR="001C5993" w:rsidRPr="00857090">
        <w:rPr>
          <w:rFonts w:ascii="Calibri" w:hAnsi="Calibri"/>
          <w:sz w:val="22"/>
          <w:szCs w:val="22"/>
        </w:rPr>
        <w:t>instrument</w:t>
      </w:r>
      <w:proofErr w:type="spellEnd"/>
      <w:r w:rsidR="001C5993" w:rsidRPr="00857090">
        <w:rPr>
          <w:rFonts w:ascii="Calibri" w:hAnsi="Calibri"/>
          <w:sz w:val="22"/>
          <w:szCs w:val="22"/>
        </w:rPr>
        <w:t xml:space="preserve"> en nie 'n norm-</w:t>
      </w:r>
      <w:proofErr w:type="spellStart"/>
      <w:r w:rsidR="001C5993" w:rsidRPr="00857090">
        <w:rPr>
          <w:rFonts w:ascii="Calibri" w:hAnsi="Calibri"/>
          <w:sz w:val="22"/>
          <w:szCs w:val="22"/>
        </w:rPr>
        <w:t>verwysing</w:t>
      </w:r>
      <w:r w:rsidR="008E4C3A" w:rsidRPr="00857090">
        <w:rPr>
          <w:rFonts w:ascii="Calibri" w:hAnsi="Calibri"/>
          <w:sz w:val="22"/>
          <w:szCs w:val="22"/>
        </w:rPr>
        <w:t>s</w:t>
      </w:r>
      <w:r w:rsidR="001C5993" w:rsidRPr="00857090">
        <w:rPr>
          <w:rFonts w:ascii="Calibri" w:hAnsi="Calibri"/>
          <w:sz w:val="22"/>
          <w:szCs w:val="22"/>
        </w:rPr>
        <w:t>instrument</w:t>
      </w:r>
      <w:proofErr w:type="spellEnd"/>
      <w:r w:rsidR="00F13D72" w:rsidRPr="00857090">
        <w:rPr>
          <w:rFonts w:ascii="Calibri" w:hAnsi="Calibri"/>
          <w:sz w:val="22"/>
          <w:szCs w:val="22"/>
        </w:rPr>
        <w:t xml:space="preserve"> nie</w:t>
      </w:r>
      <w:r w:rsidR="001C5993" w:rsidRPr="00857090">
        <w:rPr>
          <w:rFonts w:ascii="Calibri" w:hAnsi="Calibri"/>
          <w:sz w:val="22"/>
          <w:szCs w:val="22"/>
        </w:rPr>
        <w:t>.</w:t>
      </w:r>
    </w:p>
    <w:p w:rsidR="00F831FA" w:rsidRPr="00857090" w:rsidRDefault="001C5993" w:rsidP="001C5993">
      <w:pPr>
        <w:spacing w:line="264" w:lineRule="auto"/>
        <w:ind w:left="993"/>
        <w:rPr>
          <w:rFonts w:ascii="Calibri" w:hAnsi="Calibri"/>
          <w:sz w:val="22"/>
          <w:szCs w:val="22"/>
        </w:rPr>
      </w:pPr>
      <w:r w:rsidRPr="00857090">
        <w:rPr>
          <w:rFonts w:ascii="Calibri" w:hAnsi="Calibri"/>
          <w:sz w:val="22"/>
          <w:szCs w:val="22"/>
        </w:rPr>
        <w:t xml:space="preserve">Die onderwyser moet </w:t>
      </w:r>
      <w:r w:rsidR="00AB771F" w:rsidRPr="00857090">
        <w:rPr>
          <w:rFonts w:ascii="Calibri" w:hAnsi="Calibri"/>
          <w:sz w:val="22"/>
          <w:szCs w:val="22"/>
        </w:rPr>
        <w:t xml:space="preserve">die toepaslike kriteria </w:t>
      </w:r>
      <w:r w:rsidR="002F1DAE" w:rsidRPr="00857090">
        <w:rPr>
          <w:rFonts w:ascii="Calibri" w:hAnsi="Calibri"/>
          <w:sz w:val="22"/>
          <w:szCs w:val="22"/>
        </w:rPr>
        <w:t>verhelder</w:t>
      </w:r>
      <w:r w:rsidRPr="00857090">
        <w:rPr>
          <w:rFonts w:ascii="Calibri" w:hAnsi="Calibri"/>
          <w:sz w:val="22"/>
          <w:szCs w:val="22"/>
        </w:rPr>
        <w:t xml:space="preserve"> of </w:t>
      </w:r>
      <w:r w:rsidR="00AB771F" w:rsidRPr="00857090">
        <w:rPr>
          <w:rFonts w:ascii="Calibri" w:hAnsi="Calibri"/>
          <w:sz w:val="22"/>
          <w:szCs w:val="22"/>
        </w:rPr>
        <w:t>‘n regmerkie in</w:t>
      </w:r>
      <w:r w:rsidRPr="00857090">
        <w:rPr>
          <w:rFonts w:ascii="Calibri" w:hAnsi="Calibri"/>
          <w:sz w:val="22"/>
          <w:szCs w:val="22"/>
        </w:rPr>
        <w:t xml:space="preserve"> die tweede kolom</w:t>
      </w:r>
      <w:r w:rsidR="000005B2" w:rsidRPr="00857090">
        <w:rPr>
          <w:rFonts w:ascii="Calibri" w:hAnsi="Calibri"/>
          <w:sz w:val="22"/>
          <w:szCs w:val="22"/>
        </w:rPr>
        <w:t xml:space="preserve"> maak</w:t>
      </w:r>
      <w:r w:rsidRPr="00857090">
        <w:rPr>
          <w:rFonts w:ascii="Calibri" w:hAnsi="Calibri"/>
          <w:sz w:val="22"/>
          <w:szCs w:val="22"/>
        </w:rPr>
        <w:t xml:space="preserve">. Let op dat die aantal regmerkies in hierdie tweede kolom nie altyd </w:t>
      </w:r>
      <w:r w:rsidR="00AB771F" w:rsidRPr="00857090">
        <w:rPr>
          <w:rFonts w:ascii="Calibri" w:hAnsi="Calibri"/>
          <w:sz w:val="22"/>
          <w:szCs w:val="22"/>
        </w:rPr>
        <w:t xml:space="preserve">die punt </w:t>
      </w:r>
      <w:r w:rsidRPr="00857090">
        <w:rPr>
          <w:rFonts w:ascii="Calibri" w:hAnsi="Calibri"/>
          <w:sz w:val="22"/>
          <w:szCs w:val="22"/>
        </w:rPr>
        <w:t>in kolomme 4 tot 8</w:t>
      </w:r>
      <w:r w:rsidR="006826A8" w:rsidRPr="00857090">
        <w:rPr>
          <w:rFonts w:ascii="Calibri" w:hAnsi="Calibri"/>
          <w:sz w:val="22"/>
          <w:szCs w:val="22"/>
        </w:rPr>
        <w:t xml:space="preserve"> </w:t>
      </w:r>
      <w:r w:rsidR="000005B2" w:rsidRPr="00857090">
        <w:rPr>
          <w:rFonts w:ascii="Calibri" w:hAnsi="Calibri"/>
          <w:sz w:val="22"/>
          <w:szCs w:val="22"/>
        </w:rPr>
        <w:t>bepaal nie</w:t>
      </w:r>
      <w:r w:rsidRPr="00857090">
        <w:rPr>
          <w:rFonts w:ascii="Calibri" w:hAnsi="Calibri"/>
          <w:sz w:val="22"/>
          <w:szCs w:val="22"/>
        </w:rPr>
        <w:t xml:space="preserve">. </w:t>
      </w:r>
      <w:r w:rsidR="00AB771F" w:rsidRPr="00857090">
        <w:rPr>
          <w:rFonts w:ascii="Calibri" w:hAnsi="Calibri"/>
          <w:sz w:val="22"/>
          <w:szCs w:val="22"/>
        </w:rPr>
        <w:t>D</w:t>
      </w:r>
      <w:r w:rsidRPr="00857090">
        <w:rPr>
          <w:rFonts w:ascii="Calibri" w:hAnsi="Calibri"/>
          <w:sz w:val="22"/>
          <w:szCs w:val="22"/>
        </w:rPr>
        <w:t xml:space="preserve">ie kriteria </w:t>
      </w:r>
      <w:r w:rsidR="000005B2" w:rsidRPr="00857090">
        <w:rPr>
          <w:rFonts w:ascii="Calibri" w:hAnsi="Calibri"/>
          <w:sz w:val="22"/>
          <w:szCs w:val="22"/>
        </w:rPr>
        <w:t>word aan die punt toegeken</w:t>
      </w:r>
      <w:r w:rsidRPr="00857090">
        <w:rPr>
          <w:rFonts w:ascii="Calibri" w:hAnsi="Calibri"/>
          <w:sz w:val="22"/>
          <w:szCs w:val="22"/>
        </w:rPr>
        <w:t>, bv</w:t>
      </w:r>
      <w:r w:rsidR="000005B2" w:rsidRPr="00857090">
        <w:rPr>
          <w:rFonts w:ascii="Calibri" w:hAnsi="Calibri"/>
          <w:sz w:val="22"/>
          <w:szCs w:val="22"/>
        </w:rPr>
        <w:t>.</w:t>
      </w:r>
      <w:r w:rsidRPr="00857090">
        <w:rPr>
          <w:rFonts w:ascii="Calibri" w:hAnsi="Calibri"/>
          <w:sz w:val="22"/>
          <w:szCs w:val="22"/>
        </w:rPr>
        <w:t xml:space="preserve"> in item 1, as antwoorde op al 5 vrae duidelik</w:t>
      </w:r>
      <w:r w:rsidR="006826A8" w:rsidRPr="00857090">
        <w:rPr>
          <w:rFonts w:ascii="Calibri" w:hAnsi="Calibri"/>
          <w:sz w:val="22"/>
          <w:szCs w:val="22"/>
        </w:rPr>
        <w:t xml:space="preserve"> </w:t>
      </w:r>
      <w:r w:rsidR="000005B2" w:rsidRPr="00857090">
        <w:rPr>
          <w:rFonts w:ascii="Calibri" w:hAnsi="Calibri"/>
          <w:sz w:val="22"/>
          <w:szCs w:val="22"/>
        </w:rPr>
        <w:t>is</w:t>
      </w:r>
      <w:r w:rsidRPr="00857090">
        <w:rPr>
          <w:rFonts w:ascii="Calibri" w:hAnsi="Calibri"/>
          <w:sz w:val="22"/>
          <w:szCs w:val="22"/>
        </w:rPr>
        <w:t xml:space="preserve">, dan </w:t>
      </w:r>
      <w:r w:rsidR="000005B2" w:rsidRPr="00857090">
        <w:rPr>
          <w:rFonts w:ascii="Calibri" w:hAnsi="Calibri"/>
          <w:sz w:val="22"/>
          <w:szCs w:val="22"/>
        </w:rPr>
        <w:t>word 'n 4 toegeken</w:t>
      </w:r>
      <w:r w:rsidRPr="00857090">
        <w:rPr>
          <w:rFonts w:ascii="Calibri" w:hAnsi="Calibri"/>
          <w:sz w:val="22"/>
          <w:szCs w:val="22"/>
        </w:rPr>
        <w:t>.</w:t>
      </w: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E14DDC" w:rsidRPr="00857090"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857090"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857090" w:rsidRDefault="0044161D" w:rsidP="002B2B47">
            <w:pPr>
              <w:jc w:val="center"/>
              <w:rPr>
                <w:rFonts w:ascii="Arial Narrow" w:hAnsi="Arial Narrow"/>
                <w:b/>
                <w:sz w:val="20"/>
                <w:szCs w:val="20"/>
              </w:rPr>
            </w:pPr>
            <w:r w:rsidRPr="00857090">
              <w:rPr>
                <w:rFonts w:ascii="Arial Narrow" w:hAnsi="Arial Narrow"/>
                <w:b/>
                <w:sz w:val="20"/>
                <w:szCs w:val="20"/>
              </w:rPr>
              <w:t>K</w:t>
            </w:r>
            <w:r w:rsidR="00F831FA" w:rsidRPr="00857090">
              <w:rPr>
                <w:rFonts w:ascii="Arial Narrow" w:hAnsi="Arial Narrow"/>
                <w:b/>
                <w:sz w:val="20"/>
                <w:szCs w:val="20"/>
              </w:rPr>
              <w:t>RITERIA</w:t>
            </w:r>
          </w:p>
        </w:tc>
        <w:tc>
          <w:tcPr>
            <w:tcW w:w="316" w:type="pct"/>
            <w:tcBorders>
              <w:top w:val="single" w:sz="4" w:space="0" w:color="auto"/>
              <w:left w:val="single" w:sz="4" w:space="0" w:color="auto"/>
              <w:bottom w:val="single" w:sz="4" w:space="0" w:color="auto"/>
              <w:right w:val="single" w:sz="4" w:space="0" w:color="auto"/>
            </w:tcBorders>
          </w:tcPr>
          <w:p w:rsidR="00F831FA" w:rsidRPr="00857090" w:rsidRDefault="0044161D" w:rsidP="002B2B47">
            <w:pPr>
              <w:jc w:val="center"/>
              <w:rPr>
                <w:rFonts w:ascii="Arial Narrow" w:hAnsi="Arial Narrow"/>
                <w:b/>
                <w:sz w:val="20"/>
                <w:szCs w:val="20"/>
              </w:rPr>
            </w:pPr>
            <w:r w:rsidRPr="00857090">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857090" w:rsidRDefault="0044161D" w:rsidP="002B2B47">
            <w:pPr>
              <w:jc w:val="center"/>
              <w:rPr>
                <w:rFonts w:ascii="Arial Narrow" w:hAnsi="Arial Narrow"/>
                <w:b/>
                <w:sz w:val="20"/>
                <w:szCs w:val="20"/>
              </w:rPr>
            </w:pPr>
            <w:r w:rsidRPr="00857090">
              <w:rPr>
                <w:rFonts w:ascii="Arial Narrow" w:hAnsi="Arial Narrow"/>
                <w:b/>
                <w:sz w:val="20"/>
                <w:szCs w:val="20"/>
              </w:rPr>
              <w:t>Punt behaal</w:t>
            </w:r>
          </w:p>
        </w:tc>
      </w:tr>
      <w:tr w:rsidR="00E14DDC" w:rsidRPr="00857090" w:rsidTr="00E14DDC">
        <w:trPr>
          <w:cantSplit/>
        </w:trPr>
        <w:tc>
          <w:tcPr>
            <w:tcW w:w="170" w:type="pct"/>
            <w:vMerge w:val="restart"/>
            <w:tcBorders>
              <w:top w:val="single" w:sz="4" w:space="0" w:color="auto"/>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857090" w:rsidRDefault="00812E69" w:rsidP="002B2B47">
            <w:pPr>
              <w:rPr>
                <w:rFonts w:ascii="Arial Narrow" w:hAnsi="Arial Narrow" w:cstheme="minorHAnsi"/>
                <w:sz w:val="20"/>
                <w:szCs w:val="20"/>
              </w:rPr>
            </w:pPr>
            <w:r w:rsidRPr="00857090">
              <w:rPr>
                <w:rFonts w:ascii="Arial Narrow" w:hAnsi="Arial Narrow"/>
                <w:b/>
                <w:sz w:val="20"/>
                <w:szCs w:val="20"/>
              </w:rPr>
              <w:t>TAAK</w:t>
            </w:r>
            <w:r w:rsidR="0044161D" w:rsidRPr="00857090">
              <w:rPr>
                <w:rFonts w:ascii="Arial Narrow" w:hAnsi="Arial Narrow"/>
                <w:b/>
                <w:sz w:val="20"/>
                <w:szCs w:val="20"/>
              </w:rPr>
              <w:t>DEFINISIE</w:t>
            </w:r>
            <w:r w:rsidR="006826A8" w:rsidRPr="00857090">
              <w:rPr>
                <w:rFonts w:ascii="Arial Narrow" w:hAnsi="Arial Narrow"/>
                <w:b/>
                <w:sz w:val="20"/>
                <w:szCs w:val="20"/>
              </w:rPr>
              <w:t xml:space="preserve"> </w:t>
            </w:r>
            <w:r w:rsidR="00F831FA" w:rsidRPr="00857090">
              <w:rPr>
                <w:rFonts w:ascii="Arial Narrow" w:hAnsi="Arial Narrow"/>
                <w:b/>
                <w:sz w:val="20"/>
                <w:szCs w:val="20"/>
              </w:rPr>
              <w:t>(</w:t>
            </w:r>
            <w:r w:rsidR="00F831FA" w:rsidRPr="00857090">
              <w:rPr>
                <w:rFonts w:ascii="Arial Narrow" w:hAnsi="Arial Narrow" w:cstheme="minorHAnsi"/>
                <w:b/>
                <w:sz w:val="20"/>
                <w:szCs w:val="20"/>
              </w:rPr>
              <w:t>±</w:t>
            </w:r>
            <w:r w:rsidR="00F831FA" w:rsidRPr="00857090">
              <w:rPr>
                <w:rFonts w:ascii="Arial Narrow" w:hAnsi="Arial Narrow"/>
                <w:b/>
                <w:sz w:val="20"/>
                <w:szCs w:val="20"/>
              </w:rPr>
              <w:t xml:space="preserve">  300 wo</w:t>
            </w:r>
            <w:r w:rsidR="0044161D" w:rsidRPr="00857090">
              <w:rPr>
                <w:rFonts w:ascii="Arial Narrow" w:hAnsi="Arial Narrow"/>
                <w:b/>
                <w:sz w:val="20"/>
                <w:szCs w:val="20"/>
              </w:rPr>
              <w:t>o</w:t>
            </w:r>
            <w:r w:rsidR="00F831FA" w:rsidRPr="00857090">
              <w:rPr>
                <w:rFonts w:ascii="Arial Narrow" w:hAnsi="Arial Narrow"/>
                <w:b/>
                <w:sz w:val="20"/>
                <w:szCs w:val="20"/>
              </w:rPr>
              <w:t>rd</w:t>
            </w:r>
            <w:r w:rsidR="0044161D" w:rsidRPr="00857090">
              <w:rPr>
                <w:rFonts w:ascii="Arial Narrow" w:hAnsi="Arial Narrow"/>
                <w:b/>
                <w:sz w:val="20"/>
                <w:szCs w:val="20"/>
              </w:rPr>
              <w:t>e</w:t>
            </w:r>
            <w:r w:rsidR="00F831FA" w:rsidRPr="00857090">
              <w:rPr>
                <w:rFonts w:ascii="Arial Narrow" w:hAnsi="Arial Narrow"/>
                <w:b/>
                <w:sz w:val="20"/>
                <w:szCs w:val="20"/>
              </w:rPr>
              <w:t>/</w:t>
            </w:r>
            <w:r w:rsidR="0044161D" w:rsidRPr="00857090">
              <w:rPr>
                <w:rFonts w:ascii="Arial Narrow" w:hAnsi="Arial Narrow"/>
                <w:b/>
                <w:sz w:val="20"/>
                <w:szCs w:val="20"/>
              </w:rPr>
              <w:t>’n halwe bladsy</w:t>
            </w:r>
            <w:r w:rsidR="00F831FA" w:rsidRPr="00857090">
              <w:rPr>
                <w:rFonts w:ascii="Arial Narrow" w:hAnsi="Arial Narrow"/>
                <w:b/>
                <w:sz w:val="20"/>
                <w:szCs w:val="20"/>
              </w:rPr>
              <w:t>)</w:t>
            </w:r>
          </w:p>
          <w:p w:rsidR="0044161D" w:rsidRPr="00857090" w:rsidRDefault="00812E69" w:rsidP="0044161D">
            <w:pPr>
              <w:rPr>
                <w:rFonts w:ascii="Arial Narrow" w:hAnsi="Arial Narrow" w:cstheme="minorHAnsi"/>
                <w:sz w:val="20"/>
                <w:szCs w:val="20"/>
              </w:rPr>
            </w:pPr>
            <w:r w:rsidRPr="00857090">
              <w:rPr>
                <w:rFonts w:ascii="Arial Narrow" w:hAnsi="Arial Narrow" w:cstheme="minorHAnsi"/>
                <w:sz w:val="20"/>
                <w:szCs w:val="20"/>
              </w:rPr>
              <w:t>Die doel van die taak/projek (PAT) is d</w:t>
            </w:r>
            <w:r w:rsidR="0044161D" w:rsidRPr="00857090">
              <w:rPr>
                <w:rFonts w:ascii="Arial Narrow" w:hAnsi="Arial Narrow" w:cstheme="minorHAnsi"/>
                <w:sz w:val="20"/>
                <w:szCs w:val="20"/>
              </w:rPr>
              <w:t>uidelik</w:t>
            </w:r>
            <w:r w:rsidRPr="00857090">
              <w:rPr>
                <w:rFonts w:ascii="Arial Narrow" w:hAnsi="Arial Narrow" w:cstheme="minorHAnsi"/>
                <w:sz w:val="20"/>
                <w:szCs w:val="20"/>
              </w:rPr>
              <w:t>,</w:t>
            </w:r>
            <w:r w:rsidR="0044161D" w:rsidRPr="00857090">
              <w:rPr>
                <w:rFonts w:ascii="Arial Narrow" w:hAnsi="Arial Narrow" w:cstheme="minorHAnsi"/>
                <w:sz w:val="20"/>
                <w:szCs w:val="20"/>
              </w:rPr>
              <w:t xml:space="preserve"> </w:t>
            </w:r>
            <w:r w:rsidR="0044161D" w:rsidRPr="00857090">
              <w:rPr>
                <w:rFonts w:ascii="Arial Narrow" w:hAnsi="Arial Narrow" w:cstheme="minorHAnsi"/>
                <w:b/>
                <w:sz w:val="20"/>
                <w:szCs w:val="20"/>
                <w:u w:val="single"/>
              </w:rPr>
              <w:t>in die leerder se eie woorde</w:t>
            </w:r>
            <w:r w:rsidR="0044161D" w:rsidRPr="00857090">
              <w:rPr>
                <w:rFonts w:ascii="Arial Narrow" w:hAnsi="Arial Narrow" w:cstheme="minorHAnsi"/>
                <w:sz w:val="20"/>
                <w:szCs w:val="20"/>
              </w:rPr>
              <w:t xml:space="preserve">, </w:t>
            </w:r>
            <w:r w:rsidRPr="00857090">
              <w:rPr>
                <w:rFonts w:ascii="Arial Narrow" w:hAnsi="Arial Narrow" w:cstheme="minorHAnsi"/>
                <w:sz w:val="20"/>
                <w:szCs w:val="20"/>
              </w:rPr>
              <w:t>beskryf,</w:t>
            </w:r>
            <w:r w:rsidR="0044161D" w:rsidRPr="00857090">
              <w:rPr>
                <w:rFonts w:ascii="Arial Narrow" w:hAnsi="Arial Narrow" w:cstheme="minorHAnsi"/>
                <w:sz w:val="20"/>
                <w:szCs w:val="20"/>
              </w:rPr>
              <w:t xml:space="preserve"> m</w:t>
            </w:r>
            <w:r w:rsidRPr="00857090">
              <w:rPr>
                <w:rFonts w:ascii="Arial Narrow" w:hAnsi="Arial Narrow" w:cstheme="minorHAnsi"/>
                <w:sz w:val="20"/>
                <w:szCs w:val="20"/>
              </w:rPr>
              <w:t>.</w:t>
            </w:r>
            <w:r w:rsidR="0044161D" w:rsidRPr="00857090">
              <w:rPr>
                <w:rFonts w:ascii="Arial Narrow" w:hAnsi="Arial Narrow" w:cstheme="minorHAnsi"/>
                <w:sz w:val="20"/>
                <w:szCs w:val="20"/>
              </w:rPr>
              <w:t>a</w:t>
            </w:r>
            <w:r w:rsidRPr="00857090">
              <w:rPr>
                <w:rFonts w:ascii="Arial Narrow" w:hAnsi="Arial Narrow" w:cstheme="minorHAnsi"/>
                <w:sz w:val="20"/>
                <w:szCs w:val="20"/>
              </w:rPr>
              <w:t>.</w:t>
            </w:r>
            <w:r w:rsidR="0044161D" w:rsidRPr="00857090">
              <w:rPr>
                <w:rFonts w:ascii="Arial Narrow" w:hAnsi="Arial Narrow" w:cstheme="minorHAnsi"/>
                <w:sz w:val="20"/>
                <w:szCs w:val="20"/>
              </w:rPr>
              <w:t>w</w:t>
            </w:r>
            <w:r w:rsidRPr="00857090">
              <w:rPr>
                <w:rFonts w:ascii="Arial Narrow" w:hAnsi="Arial Narrow" w:cstheme="minorHAnsi"/>
                <w:sz w:val="20"/>
                <w:szCs w:val="20"/>
              </w:rPr>
              <w:t>.</w:t>
            </w:r>
            <w:r w:rsidR="0044161D"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leerder </w:t>
            </w:r>
            <w:r w:rsidR="0044161D" w:rsidRPr="00857090">
              <w:rPr>
                <w:rFonts w:ascii="Arial Narrow" w:hAnsi="Arial Narrow" w:cstheme="minorHAnsi"/>
                <w:sz w:val="20"/>
                <w:szCs w:val="20"/>
              </w:rPr>
              <w:t>toon 'n deeglike begrip van die probleem (wat die probleem is), wat hy/sy moet ondersoek en waarom hy/sy die ondersoek doen.</w:t>
            </w:r>
          </w:p>
          <w:p w:rsidR="00F831FA" w:rsidRPr="00857090" w:rsidRDefault="00812E69" w:rsidP="0013202D">
            <w:pPr>
              <w:rPr>
                <w:rFonts w:ascii="Arial Narrow" w:hAnsi="Arial Narrow" w:cstheme="minorHAnsi"/>
                <w:sz w:val="20"/>
                <w:szCs w:val="20"/>
              </w:rPr>
            </w:pPr>
            <w:r w:rsidRPr="00857090">
              <w:rPr>
                <w:rFonts w:ascii="Arial Narrow" w:hAnsi="Arial Narrow" w:cstheme="minorHAnsi"/>
                <w:sz w:val="20"/>
                <w:szCs w:val="20"/>
              </w:rPr>
              <w:t>Dit b</w:t>
            </w:r>
            <w:r w:rsidR="0044161D" w:rsidRPr="00857090">
              <w:rPr>
                <w:rFonts w:ascii="Arial Narrow" w:hAnsi="Arial Narrow" w:cstheme="minorHAnsi"/>
                <w:sz w:val="20"/>
                <w:szCs w:val="20"/>
              </w:rPr>
              <w:t>ied 'n duidelike oorsig van die fokus van sy/haar ondersoek en die aspekte wat ondersoek moet word en dui ook aan</w:t>
            </w:r>
            <w:r w:rsidRPr="00857090">
              <w:rPr>
                <w:rFonts w:ascii="Arial Narrow" w:hAnsi="Arial Narrow" w:cstheme="minorHAnsi"/>
                <w:sz w:val="20"/>
                <w:szCs w:val="20"/>
              </w:rPr>
              <w:t xml:space="preserve"> </w:t>
            </w:r>
            <w:r w:rsidR="0044161D" w:rsidRPr="00857090">
              <w:rPr>
                <w:rFonts w:ascii="Arial Narrow" w:hAnsi="Arial Narrow" w:cstheme="minorHAnsi"/>
                <w:sz w:val="20"/>
                <w:szCs w:val="20"/>
              </w:rPr>
              <w:t xml:space="preserve">hoe hy/sy te werk sal gaan </w:t>
            </w:r>
            <w:r w:rsidRPr="00857090">
              <w:rPr>
                <w:rFonts w:ascii="Arial Narrow" w:hAnsi="Arial Narrow" w:cstheme="minorHAnsi"/>
                <w:sz w:val="20"/>
                <w:szCs w:val="20"/>
              </w:rPr>
              <w:t>asook aan wie</w:t>
            </w:r>
            <w:r w:rsidR="0044161D" w:rsidRPr="00857090">
              <w:rPr>
                <w:rFonts w:ascii="Arial Narrow" w:hAnsi="Arial Narrow" w:cstheme="minorHAnsi"/>
                <w:sz w:val="20"/>
                <w:szCs w:val="20"/>
              </w:rPr>
              <w:t xml:space="preserve"> en hoe dit aangebied moet word.</w:t>
            </w:r>
          </w:p>
        </w:tc>
        <w:tc>
          <w:tcPr>
            <w:tcW w:w="298" w:type="pct"/>
            <w:vMerge w:val="restart"/>
            <w:tcBorders>
              <w:top w:val="single" w:sz="4" w:space="0" w:color="auto"/>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857090" w:rsidRDefault="00CA192E" w:rsidP="00CA192E">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Hoekom doen ek die ondersoek</w:t>
            </w:r>
            <w:r w:rsidR="00F831FA" w:rsidRPr="00857090">
              <w:rPr>
                <w:rFonts w:ascii="Arial Narrow" w:hAnsi="Arial Narrow" w:cstheme="minorHAnsi"/>
                <w:sz w:val="20"/>
                <w:szCs w:val="20"/>
              </w:rPr>
              <w:t xml:space="preserve">? </w:t>
            </w:r>
          </w:p>
          <w:p w:rsidR="00CA192E" w:rsidRPr="00857090" w:rsidRDefault="00CA192E" w:rsidP="00CA192E">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Wat sal die fokus van my ondersoek wees?</w:t>
            </w:r>
          </w:p>
          <w:p w:rsidR="00CA192E" w:rsidRPr="00857090" w:rsidRDefault="00CA192E" w:rsidP="00CA192E">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Hoe gaan ek die </w:t>
            </w:r>
            <w:r w:rsidR="002F1DAE" w:rsidRPr="00857090">
              <w:rPr>
                <w:rFonts w:ascii="Arial Narrow" w:hAnsi="Arial Narrow" w:cstheme="minorHAnsi"/>
                <w:sz w:val="20"/>
                <w:szCs w:val="20"/>
              </w:rPr>
              <w:t>vereistes</w:t>
            </w:r>
            <w:r w:rsidRPr="00857090">
              <w:rPr>
                <w:rFonts w:ascii="Arial Narrow" w:hAnsi="Arial Narrow" w:cstheme="minorHAnsi"/>
                <w:sz w:val="20"/>
                <w:szCs w:val="20"/>
              </w:rPr>
              <w:t xml:space="preserve"> van die PAT in ag neem?</w:t>
            </w:r>
          </w:p>
          <w:p w:rsidR="00F831FA" w:rsidRPr="00857090" w:rsidRDefault="00CA192E" w:rsidP="00CA192E">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Wie is die teikengroep</w:t>
            </w:r>
            <w:r w:rsidR="00F831FA" w:rsidRPr="00857090">
              <w:rPr>
                <w:rFonts w:ascii="Arial Narrow" w:hAnsi="Arial Narrow" w:cstheme="minorHAnsi"/>
                <w:sz w:val="20"/>
                <w:szCs w:val="20"/>
              </w:rPr>
              <w:t>?</w:t>
            </w:r>
          </w:p>
          <w:p w:rsidR="00F831FA" w:rsidRPr="00857090" w:rsidRDefault="00CA192E" w:rsidP="002F1DAE">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In watter formaat </w:t>
            </w:r>
            <w:r w:rsidR="002F1DAE" w:rsidRPr="00857090">
              <w:rPr>
                <w:rFonts w:ascii="Arial Narrow" w:hAnsi="Arial Narrow" w:cstheme="minorHAnsi"/>
                <w:sz w:val="20"/>
                <w:szCs w:val="20"/>
              </w:rPr>
              <w:t>moet dit aangebied word</w:t>
            </w:r>
            <w:r w:rsidR="00F831FA" w:rsidRPr="00857090">
              <w:rPr>
                <w:rFonts w:ascii="Arial Narrow" w:hAnsi="Arial Narrow" w:cstheme="minorHAnsi"/>
                <w:sz w:val="20"/>
                <w:szCs w:val="20"/>
              </w:rPr>
              <w:t>?</w:t>
            </w:r>
          </w:p>
        </w:tc>
        <w:tc>
          <w:tcPr>
            <w:tcW w:w="316" w:type="pct"/>
            <w:vAlign w:val="center"/>
          </w:tcPr>
          <w:p w:rsidR="00F831FA" w:rsidRPr="00857090" w:rsidRDefault="00F831FA"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27" w:type="pct"/>
          </w:tcPr>
          <w:p w:rsidR="00F831FA" w:rsidRPr="00857090" w:rsidRDefault="00CA192E" w:rsidP="0013202D">
            <w:pPr>
              <w:pStyle w:val="ListParagraph"/>
              <w:numPr>
                <w:ilvl w:val="0"/>
                <w:numId w:val="3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Al 5 vrae (in kriteria) is duidelik </w:t>
            </w:r>
            <w:r w:rsidR="0013202D" w:rsidRPr="00857090">
              <w:rPr>
                <w:rFonts w:ascii="Arial Narrow" w:hAnsi="Arial Narrow" w:cstheme="minorHAnsi"/>
                <w:sz w:val="20"/>
                <w:szCs w:val="20"/>
              </w:rPr>
              <w:t xml:space="preserve">beantwoord </w:t>
            </w:r>
            <w:r w:rsidRPr="00857090">
              <w:rPr>
                <w:rFonts w:ascii="Arial Narrow" w:hAnsi="Arial Narrow" w:cstheme="minorHAnsi"/>
                <w:sz w:val="20"/>
                <w:szCs w:val="20"/>
              </w:rPr>
              <w:t>en in die leerder se eie woorde</w:t>
            </w:r>
            <w:r w:rsidR="0013202D" w:rsidRPr="00857090">
              <w:rPr>
                <w:rFonts w:ascii="Arial Narrow" w:hAnsi="Arial Narrow" w:cstheme="minorHAnsi"/>
                <w:sz w:val="20"/>
                <w:szCs w:val="20"/>
              </w:rPr>
              <w:t xml:space="preserve"> beantwoord</w:t>
            </w:r>
          </w:p>
        </w:tc>
        <w:tc>
          <w:tcPr>
            <w:tcW w:w="527" w:type="pct"/>
          </w:tcPr>
          <w:p w:rsidR="00F831FA" w:rsidRPr="00857090" w:rsidRDefault="00CA192E" w:rsidP="00CA192E">
            <w:pPr>
              <w:pStyle w:val="ListParagraph"/>
              <w:numPr>
                <w:ilvl w:val="0"/>
                <w:numId w:val="33"/>
              </w:numPr>
              <w:spacing w:after="0" w:line="240" w:lineRule="auto"/>
              <w:rPr>
                <w:rFonts w:ascii="Arial Narrow" w:hAnsi="Arial Narrow" w:cstheme="minorHAnsi"/>
                <w:sz w:val="20"/>
                <w:szCs w:val="20"/>
              </w:rPr>
            </w:pPr>
            <w:r w:rsidRPr="00857090">
              <w:rPr>
                <w:rFonts w:ascii="Arial Narrow" w:hAnsi="Arial Narrow" w:cstheme="minorHAnsi"/>
                <w:sz w:val="20"/>
                <w:szCs w:val="20"/>
              </w:rPr>
              <w:t>Slegs 4 van die 5 vrae (in kriteria) is duidelik beantwoord en gedoen in die leerder se eie woorde</w:t>
            </w:r>
          </w:p>
          <w:p w:rsidR="00F831FA" w:rsidRPr="00857090" w:rsidRDefault="00F831FA" w:rsidP="002B2B47">
            <w:pPr>
              <w:pStyle w:val="ListParagraph"/>
              <w:ind w:left="176"/>
              <w:rPr>
                <w:rFonts w:ascii="Arial Narrow" w:hAnsi="Arial Narrow" w:cstheme="minorHAnsi"/>
                <w:sz w:val="20"/>
                <w:szCs w:val="20"/>
              </w:rPr>
            </w:pPr>
          </w:p>
        </w:tc>
        <w:tc>
          <w:tcPr>
            <w:tcW w:w="527" w:type="pct"/>
          </w:tcPr>
          <w:p w:rsidR="00F831FA" w:rsidRPr="00857090" w:rsidRDefault="00CA192E" w:rsidP="00CA192E">
            <w:pPr>
              <w:pStyle w:val="ListParagraph"/>
              <w:numPr>
                <w:ilvl w:val="0"/>
                <w:numId w:val="33"/>
              </w:numPr>
              <w:spacing w:after="0" w:line="240" w:lineRule="auto"/>
              <w:rPr>
                <w:rFonts w:ascii="Arial Narrow" w:hAnsi="Arial Narrow" w:cstheme="minorHAnsi"/>
                <w:sz w:val="20"/>
                <w:szCs w:val="20"/>
              </w:rPr>
            </w:pPr>
            <w:r w:rsidRPr="00857090">
              <w:rPr>
                <w:rFonts w:ascii="Arial Narrow" w:hAnsi="Arial Narrow" w:cstheme="minorHAnsi"/>
                <w:sz w:val="20"/>
                <w:szCs w:val="20"/>
              </w:rPr>
              <w:t>Slegs 3 van die 5 vrae in die kriteria is duidelik beantwoord en gedoen in leerder se eie woorde</w:t>
            </w:r>
          </w:p>
        </w:tc>
        <w:tc>
          <w:tcPr>
            <w:tcW w:w="527" w:type="pct"/>
          </w:tcPr>
          <w:p w:rsidR="00F831FA" w:rsidRPr="00857090" w:rsidRDefault="00CA192E" w:rsidP="00CA192E">
            <w:pPr>
              <w:pStyle w:val="ListParagraph"/>
              <w:numPr>
                <w:ilvl w:val="0"/>
                <w:numId w:val="33"/>
              </w:numPr>
              <w:rPr>
                <w:rFonts w:ascii="Arial Narrow" w:hAnsi="Arial Narrow" w:cstheme="minorHAnsi"/>
                <w:sz w:val="20"/>
                <w:szCs w:val="20"/>
              </w:rPr>
            </w:pPr>
            <w:r w:rsidRPr="00857090">
              <w:rPr>
                <w:rFonts w:ascii="Arial Narrow" w:hAnsi="Arial Narrow" w:cstheme="minorHAnsi"/>
                <w:sz w:val="20"/>
                <w:szCs w:val="20"/>
              </w:rPr>
              <w:t>Slegs 2 van die 5 vrae in die kriteria is duidelik beantwoord</w:t>
            </w:r>
          </w:p>
          <w:p w:rsidR="00F831FA" w:rsidRPr="00857090" w:rsidRDefault="00F831FA" w:rsidP="002B2B47">
            <w:pPr>
              <w:spacing w:after="200" w:line="276" w:lineRule="auto"/>
              <w:ind w:left="176"/>
              <w:rPr>
                <w:rFonts w:ascii="Arial Narrow" w:hAnsi="Arial Narrow" w:cstheme="minorHAnsi"/>
                <w:sz w:val="20"/>
                <w:szCs w:val="20"/>
              </w:rPr>
            </w:pPr>
            <w:r w:rsidRPr="00857090">
              <w:rPr>
                <w:rFonts w:ascii="Arial Narrow" w:hAnsi="Arial Narrow" w:cstheme="minorHAnsi"/>
                <w:b/>
                <w:sz w:val="20"/>
                <w:szCs w:val="20"/>
              </w:rPr>
              <w:t>O</w:t>
            </w:r>
            <w:r w:rsidR="00CA192E" w:rsidRPr="00857090">
              <w:rPr>
                <w:rFonts w:ascii="Arial Narrow" w:hAnsi="Arial Narrow" w:cstheme="minorHAnsi"/>
                <w:b/>
                <w:sz w:val="20"/>
                <w:szCs w:val="20"/>
              </w:rPr>
              <w:t>F</w:t>
            </w:r>
          </w:p>
          <w:p w:rsidR="00F831FA" w:rsidRPr="00857090" w:rsidRDefault="00CA192E" w:rsidP="0013202D">
            <w:pPr>
              <w:pStyle w:val="ListParagraph"/>
              <w:numPr>
                <w:ilvl w:val="0"/>
                <w:numId w:val="33"/>
              </w:numPr>
              <w:spacing w:after="0" w:line="240" w:lineRule="auto"/>
              <w:rPr>
                <w:rFonts w:ascii="Arial Narrow" w:hAnsi="Arial Narrow" w:cstheme="minorHAnsi"/>
                <w:sz w:val="20"/>
                <w:szCs w:val="20"/>
              </w:rPr>
            </w:pPr>
            <w:r w:rsidRPr="00857090">
              <w:rPr>
                <w:rFonts w:ascii="Arial Narrow" w:hAnsi="Arial Narrow" w:cstheme="minorHAnsi"/>
                <w:sz w:val="20"/>
                <w:szCs w:val="20"/>
              </w:rPr>
              <w:t>Enige 1 vraag is nie duidelik l in die leerder se eie woorde</w:t>
            </w:r>
            <w:r w:rsidR="0013202D" w:rsidRPr="00857090">
              <w:rPr>
                <w:rFonts w:ascii="Arial Narrow" w:hAnsi="Arial Narrow" w:cstheme="minorHAnsi"/>
                <w:sz w:val="20"/>
                <w:szCs w:val="20"/>
              </w:rPr>
              <w:t xml:space="preserve"> gestel nie</w:t>
            </w:r>
            <w:r w:rsidRPr="00857090">
              <w:rPr>
                <w:rFonts w:ascii="Arial Narrow" w:hAnsi="Arial Narrow" w:cstheme="minorHAnsi"/>
                <w:sz w:val="20"/>
                <w:szCs w:val="20"/>
              </w:rPr>
              <w:t>.</w:t>
            </w:r>
          </w:p>
        </w:tc>
        <w:tc>
          <w:tcPr>
            <w:tcW w:w="527" w:type="pct"/>
            <w:tcBorders>
              <w:right w:val="single" w:sz="4" w:space="0" w:color="auto"/>
            </w:tcBorders>
          </w:tcPr>
          <w:p w:rsidR="00F831FA" w:rsidRPr="00857090" w:rsidRDefault="00CA192E" w:rsidP="00CA192E">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Nie gedoen </w:t>
            </w:r>
            <w:r w:rsidRPr="00857090">
              <w:rPr>
                <w:rFonts w:ascii="Arial Narrow" w:hAnsi="Arial Narrow" w:cstheme="minorHAnsi"/>
                <w:b/>
                <w:sz w:val="20"/>
                <w:szCs w:val="20"/>
              </w:rPr>
              <w:t>of</w:t>
            </w:r>
          </w:p>
          <w:p w:rsidR="00F831FA" w:rsidRPr="00857090" w:rsidRDefault="00CA192E" w:rsidP="00CA192E">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Minder as 2 van die 5 vrae in die kriteria beantwoord </w:t>
            </w:r>
            <w:r w:rsidRPr="00857090">
              <w:rPr>
                <w:rFonts w:ascii="Arial Narrow" w:hAnsi="Arial Narrow" w:cstheme="minorHAnsi"/>
                <w:b/>
                <w:sz w:val="20"/>
                <w:szCs w:val="20"/>
              </w:rPr>
              <w:t>of</w:t>
            </w:r>
          </w:p>
          <w:p w:rsidR="003570FA" w:rsidRPr="00857090" w:rsidRDefault="00CA192E" w:rsidP="003570FA">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Die vrae is so vaag beantwoord dat geen merkbare doel gevind kan </w:t>
            </w:r>
            <w:r w:rsidR="003570FA" w:rsidRPr="00857090">
              <w:rPr>
                <w:rFonts w:ascii="Arial Narrow" w:hAnsi="Arial Narrow" w:cstheme="minorHAnsi"/>
                <w:sz w:val="20"/>
                <w:szCs w:val="20"/>
              </w:rPr>
              <w:t xml:space="preserve">word nie </w:t>
            </w:r>
            <w:r w:rsidRPr="00857090">
              <w:rPr>
                <w:rFonts w:ascii="Arial Narrow" w:hAnsi="Arial Narrow" w:cstheme="minorHAnsi"/>
                <w:b/>
                <w:sz w:val="20"/>
                <w:szCs w:val="20"/>
              </w:rPr>
              <w:t>of</w:t>
            </w:r>
          </w:p>
          <w:p w:rsidR="003570FA" w:rsidRPr="00857090" w:rsidRDefault="003570FA" w:rsidP="003570FA">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Taak definisie is nie in die leerder se eie woorde nie</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857090" w:rsidRDefault="003570FA" w:rsidP="002B2B47">
            <w:pPr>
              <w:rPr>
                <w:rFonts w:ascii="Arial Narrow" w:hAnsi="Arial Narrow"/>
                <w:b/>
                <w:sz w:val="20"/>
                <w:szCs w:val="20"/>
              </w:rPr>
            </w:pPr>
            <w:r w:rsidRPr="00857090">
              <w:rPr>
                <w:rFonts w:ascii="Arial Narrow" w:hAnsi="Arial Narrow"/>
                <w:b/>
                <w:sz w:val="20"/>
                <w:szCs w:val="20"/>
              </w:rPr>
              <w:t xml:space="preserve">VRAE – GEHALTE </w:t>
            </w:r>
            <w:r w:rsidR="00F831FA" w:rsidRPr="00857090">
              <w:rPr>
                <w:rFonts w:ascii="Arial Narrow" w:hAnsi="Arial Narrow"/>
                <w:b/>
                <w:sz w:val="20"/>
                <w:szCs w:val="20"/>
              </w:rPr>
              <w:t>(</w:t>
            </w:r>
            <w:r w:rsidRPr="00857090">
              <w:rPr>
                <w:rFonts w:ascii="Arial Narrow" w:hAnsi="Arial Narrow"/>
                <w:b/>
                <w:sz w:val="20"/>
                <w:szCs w:val="20"/>
              </w:rPr>
              <w:t>Vrae om die ondersoek te lei – dit is NIE vir die VRAELYS nie</w:t>
            </w:r>
            <w:r w:rsidR="00F831FA" w:rsidRPr="00857090">
              <w:rPr>
                <w:rFonts w:ascii="Arial Narrow" w:hAnsi="Arial Narrow"/>
                <w:b/>
                <w:sz w:val="20"/>
                <w:szCs w:val="20"/>
              </w:rPr>
              <w:t>)</w:t>
            </w:r>
          </w:p>
          <w:p w:rsidR="00F831FA" w:rsidRPr="00857090" w:rsidRDefault="003570FA" w:rsidP="003A0D54">
            <w:pPr>
              <w:rPr>
                <w:rFonts w:ascii="Arial Narrow" w:hAnsi="Arial Narrow" w:cstheme="minorHAnsi"/>
                <w:sz w:val="20"/>
                <w:szCs w:val="20"/>
              </w:rPr>
            </w:pPr>
            <w:r w:rsidRPr="00857090">
              <w:rPr>
                <w:rFonts w:ascii="Arial Narrow" w:hAnsi="Arial Narrow" w:cstheme="minorHAnsi"/>
                <w:sz w:val="20"/>
                <w:szCs w:val="20"/>
              </w:rPr>
              <w:t xml:space="preserve">ŉ Minimum van </w:t>
            </w:r>
            <w:r w:rsidRPr="00857090">
              <w:rPr>
                <w:rFonts w:ascii="Arial Narrow" w:hAnsi="Arial Narrow" w:cstheme="minorHAnsi"/>
                <w:b/>
                <w:sz w:val="20"/>
                <w:szCs w:val="20"/>
                <w:u w:val="single"/>
              </w:rPr>
              <w:t>15 vrae</w:t>
            </w:r>
            <w:r w:rsidRPr="00857090">
              <w:rPr>
                <w:rFonts w:ascii="Arial Narrow" w:hAnsi="Arial Narrow" w:cstheme="minorHAnsi"/>
                <w:sz w:val="20"/>
                <w:szCs w:val="20"/>
              </w:rPr>
              <w:t xml:space="preserve">, op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Pr="00857090">
              <w:rPr>
                <w:rFonts w:ascii="Arial Narrow" w:hAnsi="Arial Narrow" w:cstheme="minorHAnsi"/>
                <w:b/>
                <w:i/>
                <w:sz w:val="20"/>
                <w:szCs w:val="20"/>
              </w:rPr>
              <w:t>drie</w:t>
            </w:r>
            <w:r w:rsidRPr="00857090">
              <w:rPr>
                <w:rFonts w:ascii="Arial Narrow" w:hAnsi="Arial Narrow" w:cstheme="minorHAnsi"/>
                <w:sz w:val="20"/>
                <w:szCs w:val="20"/>
              </w:rPr>
              <w:t xml:space="preserve"> verskillende vlakke (bv. "feitelike/gesluit', 'ondersoek/verken", "voorspel/verander", "beoordeel/evalueer') </w:t>
            </w:r>
            <w:r w:rsidR="003A0D54" w:rsidRPr="00857090">
              <w:rPr>
                <w:rFonts w:ascii="Arial Narrow" w:hAnsi="Arial Narrow" w:cstheme="minorHAnsi"/>
                <w:sz w:val="20"/>
                <w:szCs w:val="20"/>
              </w:rPr>
              <w:t xml:space="preserve">toepaslik </w:t>
            </w:r>
            <w:r w:rsidRPr="00857090">
              <w:rPr>
                <w:rFonts w:ascii="Arial Narrow" w:hAnsi="Arial Narrow" w:cstheme="minorHAnsi"/>
                <w:sz w:val="20"/>
                <w:szCs w:val="20"/>
              </w:rPr>
              <w:t xml:space="preserve">tot die </w:t>
            </w:r>
            <w:proofErr w:type="spellStart"/>
            <w:r w:rsidRPr="00857090">
              <w:rPr>
                <w:rFonts w:ascii="Arial Narrow" w:hAnsi="Arial Narrow" w:cstheme="minorHAnsi"/>
                <w:sz w:val="20"/>
                <w:szCs w:val="20"/>
              </w:rPr>
              <w:t>fokusvraag</w:t>
            </w:r>
            <w:proofErr w:type="spellEnd"/>
            <w:r w:rsidRPr="00857090">
              <w:rPr>
                <w:rFonts w:ascii="Arial Narrow" w:hAnsi="Arial Narrow" w:cstheme="minorHAnsi"/>
                <w:sz w:val="20"/>
                <w:szCs w:val="20"/>
              </w:rPr>
              <w:t xml:space="preserve">, wat sal help om die </w:t>
            </w:r>
            <w:proofErr w:type="spellStart"/>
            <w:r w:rsidRPr="00857090">
              <w:rPr>
                <w:rFonts w:ascii="Arial Narrow" w:hAnsi="Arial Narrow" w:cstheme="minorHAnsi"/>
                <w:sz w:val="20"/>
                <w:szCs w:val="20"/>
              </w:rPr>
              <w:t>fokusvraag</w:t>
            </w:r>
            <w:proofErr w:type="spellEnd"/>
            <w:r w:rsidR="003A0D54" w:rsidRPr="00857090">
              <w:rPr>
                <w:rFonts w:ascii="Arial Narrow" w:hAnsi="Arial Narrow" w:cstheme="minorHAnsi"/>
                <w:sz w:val="20"/>
                <w:szCs w:val="20"/>
              </w:rPr>
              <w:t xml:space="preserve"> te beantwoord</w:t>
            </w:r>
            <w:r w:rsidRPr="00857090">
              <w:rPr>
                <w:rFonts w:ascii="Arial Narrow" w:hAnsi="Arial Narrow" w:cstheme="minorHAnsi"/>
                <w:sz w:val="20"/>
                <w:szCs w:val="20"/>
              </w:rPr>
              <w:t xml:space="preserve"> en 'n oplossing vir die probleem/fokus vraag binne die raamwerk van die PAT vereistes</w:t>
            </w:r>
            <w:r w:rsidR="003A0D54" w:rsidRPr="00857090">
              <w:rPr>
                <w:rFonts w:ascii="Arial Narrow" w:hAnsi="Arial Narrow" w:cstheme="minorHAnsi"/>
                <w:sz w:val="20"/>
                <w:szCs w:val="20"/>
              </w:rPr>
              <w:t xml:space="preserve"> te bied</w:t>
            </w:r>
            <w:r w:rsidRPr="00857090">
              <w:rPr>
                <w:rFonts w:ascii="Arial Narrow" w:hAnsi="Arial Narrow" w:cstheme="minorHAnsi"/>
                <w:sz w:val="20"/>
                <w:szCs w:val="20"/>
              </w:rPr>
              <w:t>, d</w:t>
            </w:r>
            <w:r w:rsidR="003A0D54" w:rsidRPr="00857090">
              <w:rPr>
                <w:rFonts w:ascii="Arial Narrow" w:hAnsi="Arial Narrow" w:cstheme="minorHAnsi"/>
                <w:sz w:val="20"/>
                <w:szCs w:val="20"/>
              </w:rPr>
              <w:t>.</w:t>
            </w:r>
            <w:r w:rsidRPr="00857090">
              <w:rPr>
                <w:rFonts w:ascii="Arial Narrow" w:hAnsi="Arial Narrow" w:cstheme="minorHAnsi"/>
                <w:sz w:val="20"/>
                <w:szCs w:val="20"/>
              </w:rPr>
              <w:t>w</w:t>
            </w:r>
            <w:r w:rsidR="003A0D54" w:rsidRPr="00857090">
              <w:rPr>
                <w:rFonts w:ascii="Arial Narrow" w:hAnsi="Arial Narrow" w:cstheme="minorHAnsi"/>
                <w:sz w:val="20"/>
                <w:szCs w:val="20"/>
              </w:rPr>
              <w:t>.</w:t>
            </w:r>
            <w:r w:rsidRPr="00857090">
              <w:rPr>
                <w:rFonts w:ascii="Arial Narrow" w:hAnsi="Arial Narrow" w:cstheme="minorHAnsi"/>
                <w:sz w:val="20"/>
                <w:szCs w:val="20"/>
              </w:rPr>
              <w:t>s</w:t>
            </w:r>
            <w:r w:rsidR="003A0D54" w:rsidRPr="00857090">
              <w:rPr>
                <w:rFonts w:ascii="Arial Narrow" w:hAnsi="Arial Narrow" w:cstheme="minorHAnsi"/>
                <w:sz w:val="20"/>
                <w:szCs w:val="20"/>
              </w:rPr>
              <w:t>.</w:t>
            </w:r>
            <w:r w:rsidRPr="00857090">
              <w:rPr>
                <w:rFonts w:ascii="Arial Narrow" w:hAnsi="Arial Narrow" w:cstheme="minorHAnsi"/>
                <w:sz w:val="20"/>
                <w:szCs w:val="20"/>
              </w:rPr>
              <w:t xml:space="preserve"> verskaf kwalitatiewe sowel as kwantitatiewe inligting.</w:t>
            </w:r>
          </w:p>
        </w:tc>
        <w:tc>
          <w:tcPr>
            <w:tcW w:w="298"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3570FA" w:rsidRPr="00857090" w:rsidRDefault="00A568D4" w:rsidP="003570FA">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Al</w:t>
            </w:r>
            <w:r w:rsidR="003A0D54" w:rsidRPr="00857090">
              <w:rPr>
                <w:rFonts w:ascii="Arial Narrow" w:hAnsi="Arial Narrow"/>
                <w:sz w:val="20"/>
                <w:szCs w:val="20"/>
              </w:rPr>
              <w:t>le</w:t>
            </w:r>
            <w:r w:rsidR="003570FA" w:rsidRPr="00857090">
              <w:rPr>
                <w:rFonts w:ascii="Arial Narrow" w:hAnsi="Arial Narrow"/>
                <w:sz w:val="20"/>
                <w:szCs w:val="20"/>
              </w:rPr>
              <w:t xml:space="preserve"> vrae </w:t>
            </w:r>
            <w:r w:rsidR="003A0D54" w:rsidRPr="00857090">
              <w:rPr>
                <w:rFonts w:ascii="Arial Narrow" w:hAnsi="Arial Narrow"/>
                <w:sz w:val="20"/>
                <w:szCs w:val="20"/>
              </w:rPr>
              <w:t>is</w:t>
            </w:r>
            <w:r w:rsidR="003570FA" w:rsidRPr="00857090">
              <w:rPr>
                <w:rFonts w:ascii="Arial Narrow" w:hAnsi="Arial Narrow"/>
                <w:sz w:val="20"/>
                <w:szCs w:val="20"/>
              </w:rPr>
              <w:t xml:space="preserve"> van toepassing is op die </w:t>
            </w:r>
            <w:proofErr w:type="spellStart"/>
            <w:r w:rsidR="003570FA" w:rsidRPr="00857090">
              <w:rPr>
                <w:rFonts w:ascii="Arial Narrow" w:hAnsi="Arial Narrow"/>
                <w:sz w:val="20"/>
                <w:szCs w:val="20"/>
              </w:rPr>
              <w:t>fokusvraag</w:t>
            </w:r>
            <w:proofErr w:type="spellEnd"/>
            <w:r w:rsidR="003570FA" w:rsidRPr="00857090">
              <w:rPr>
                <w:rFonts w:ascii="Arial Narrow" w:hAnsi="Arial Narrow"/>
                <w:sz w:val="20"/>
                <w:szCs w:val="20"/>
              </w:rPr>
              <w:t xml:space="preserve"> en sal help om die </w:t>
            </w:r>
            <w:proofErr w:type="spellStart"/>
            <w:r w:rsidR="003570FA" w:rsidRPr="00857090">
              <w:rPr>
                <w:rFonts w:ascii="Arial Narrow" w:hAnsi="Arial Narrow"/>
                <w:sz w:val="20"/>
                <w:szCs w:val="20"/>
              </w:rPr>
              <w:t>fokusvraag</w:t>
            </w:r>
            <w:proofErr w:type="spellEnd"/>
            <w:r w:rsidR="003570FA" w:rsidRPr="00857090">
              <w:rPr>
                <w:rFonts w:ascii="Arial Narrow" w:hAnsi="Arial Narrow"/>
                <w:sz w:val="20"/>
                <w:szCs w:val="20"/>
              </w:rPr>
              <w:t xml:space="preserve"> te beantwoord.</w:t>
            </w:r>
          </w:p>
          <w:p w:rsidR="003570FA" w:rsidRPr="00857090" w:rsidRDefault="003570FA" w:rsidP="003570FA">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Sluit vrae in wat data/statistiek</w:t>
            </w:r>
            <w:r w:rsidR="003A0D54" w:rsidRPr="00857090">
              <w:rPr>
                <w:rFonts w:ascii="Arial Narrow" w:hAnsi="Arial Narrow"/>
                <w:sz w:val="20"/>
                <w:szCs w:val="20"/>
              </w:rPr>
              <w:t>-</w:t>
            </w:r>
            <w:r w:rsidRPr="00857090">
              <w:rPr>
                <w:rFonts w:ascii="Arial Narrow" w:hAnsi="Arial Narrow"/>
                <w:sz w:val="20"/>
                <w:szCs w:val="20"/>
              </w:rPr>
              <w:t xml:space="preserve">tipe antwoorde sal gee, byvoorbeeld: Hoeveel? Hoeveel keer, </w:t>
            </w:r>
            <w:r w:rsidR="002519A1" w:rsidRPr="00857090">
              <w:rPr>
                <w:rFonts w:ascii="Arial Narrow" w:hAnsi="Arial Narrow"/>
                <w:sz w:val="20"/>
                <w:szCs w:val="20"/>
              </w:rPr>
              <w:t>H</w:t>
            </w:r>
            <w:r w:rsidRPr="00857090">
              <w:rPr>
                <w:rFonts w:ascii="Arial Narrow" w:hAnsi="Arial Narrow"/>
                <w:sz w:val="20"/>
                <w:szCs w:val="20"/>
              </w:rPr>
              <w:t>oe dikwels</w:t>
            </w:r>
          </w:p>
          <w:p w:rsidR="00F831FA" w:rsidRPr="00857090" w:rsidRDefault="002519A1" w:rsidP="002519A1">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Sluit 'n verskeidenheid vrae in (</w:t>
            </w:r>
            <w:r w:rsidR="008978B4" w:rsidRPr="00857090">
              <w:rPr>
                <w:rFonts w:ascii="Arial Narrow" w:hAnsi="Arial Narrow"/>
                <w:sz w:val="20"/>
                <w:szCs w:val="20"/>
              </w:rPr>
              <w:t>minstens</w:t>
            </w:r>
            <w:r w:rsidRPr="00857090">
              <w:rPr>
                <w:rFonts w:ascii="Arial Narrow" w:hAnsi="Arial Narrow"/>
                <w:sz w:val="20"/>
                <w:szCs w:val="20"/>
              </w:rPr>
              <w:t xml:space="preserve"> drie vrae elk op </w:t>
            </w:r>
            <w:r w:rsidRPr="00857090">
              <w:rPr>
                <w:rFonts w:ascii="Arial Narrow" w:hAnsi="Arial Narrow"/>
                <w:b/>
                <w:i/>
                <w:sz w:val="20"/>
                <w:szCs w:val="20"/>
              </w:rPr>
              <w:t>drie</w:t>
            </w:r>
            <w:r w:rsidRPr="00857090">
              <w:rPr>
                <w:rFonts w:ascii="Arial Narrow" w:hAnsi="Arial Narrow"/>
                <w:sz w:val="20"/>
                <w:szCs w:val="20"/>
              </w:rPr>
              <w:t xml:space="preserve"> verskillende vlakke)</w:t>
            </w:r>
          </w:p>
        </w:tc>
        <w:tc>
          <w:tcPr>
            <w:tcW w:w="316" w:type="pct"/>
            <w:vAlign w:val="center"/>
          </w:tcPr>
          <w:p w:rsidR="00F831FA" w:rsidRPr="00857090" w:rsidRDefault="00F831FA" w:rsidP="002B2B47">
            <w:pPr>
              <w:jc w:val="center"/>
              <w:rPr>
                <w:rFonts w:ascii="Arial Narrow" w:hAnsi="Arial Narrow" w:cstheme="minorHAnsi"/>
                <w:b/>
                <w:sz w:val="20"/>
                <w:szCs w:val="20"/>
              </w:rPr>
            </w:pPr>
            <w:r w:rsidRPr="00857090">
              <w:rPr>
                <w:rFonts w:ascii="Arial Narrow" w:hAnsi="Arial Narrow" w:cstheme="minorHAnsi"/>
                <w:b/>
                <w:sz w:val="20"/>
                <w:szCs w:val="20"/>
              </w:rPr>
              <w:t>3</w:t>
            </w:r>
          </w:p>
        </w:tc>
        <w:tc>
          <w:tcPr>
            <w:tcW w:w="527" w:type="pct"/>
            <w:shd w:val="clear" w:color="auto" w:fill="BFBFBF" w:themeFill="background1" w:themeFillShade="BF"/>
          </w:tcPr>
          <w:p w:rsidR="00F831FA" w:rsidRPr="00857090" w:rsidRDefault="00F831FA" w:rsidP="002B2B47">
            <w:pPr>
              <w:pStyle w:val="ListParagraph"/>
              <w:ind w:left="176"/>
              <w:rPr>
                <w:rFonts w:ascii="Arial Narrow" w:hAnsi="Arial Narrow" w:cstheme="minorHAnsi"/>
                <w:sz w:val="20"/>
                <w:szCs w:val="20"/>
              </w:rPr>
            </w:pPr>
          </w:p>
        </w:tc>
        <w:tc>
          <w:tcPr>
            <w:tcW w:w="527" w:type="pct"/>
          </w:tcPr>
          <w:p w:rsidR="00F831FA" w:rsidRPr="00857090"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F831FA" w:rsidRPr="00857090"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7" w:type="pct"/>
          </w:tcPr>
          <w:p w:rsidR="00F831FA" w:rsidRPr="00857090" w:rsidRDefault="002519A1" w:rsidP="002519A1">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27" w:type="pct"/>
            <w:tcBorders>
              <w:right w:val="single" w:sz="4" w:space="0" w:color="auto"/>
            </w:tcBorders>
          </w:tcPr>
          <w:p w:rsidR="002519A1" w:rsidRPr="00857090" w:rsidRDefault="002519A1" w:rsidP="002519A1">
            <w:pPr>
              <w:pStyle w:val="ListParagraph"/>
              <w:numPr>
                <w:ilvl w:val="0"/>
                <w:numId w:val="33"/>
              </w:numPr>
              <w:ind w:left="170" w:hanging="170"/>
              <w:rPr>
                <w:rFonts w:ascii="Arial Narrow" w:hAnsi="Arial Narrow" w:cstheme="minorHAnsi"/>
                <w:sz w:val="20"/>
                <w:szCs w:val="20"/>
              </w:rPr>
            </w:pPr>
            <w:r w:rsidRPr="00857090">
              <w:rPr>
                <w:rFonts w:ascii="Arial Narrow" w:hAnsi="Arial Narrow" w:cstheme="minorHAnsi"/>
                <w:sz w:val="20"/>
                <w:szCs w:val="20"/>
              </w:rPr>
              <w:t xml:space="preserve">Geen vrae </w:t>
            </w:r>
            <w:r w:rsidRPr="00857090">
              <w:rPr>
                <w:rFonts w:ascii="Arial Narrow" w:hAnsi="Arial Narrow" w:cstheme="minorHAnsi"/>
                <w:b/>
                <w:sz w:val="20"/>
                <w:szCs w:val="20"/>
              </w:rPr>
              <w:t>of</w:t>
            </w:r>
          </w:p>
          <w:p w:rsidR="002519A1" w:rsidRPr="00857090"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Al drie aspekte onvanpas</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857090" w:rsidRDefault="000A11C9" w:rsidP="002B2B47">
            <w:pPr>
              <w:rPr>
                <w:rFonts w:ascii="Arial Narrow" w:hAnsi="Arial Narrow"/>
                <w:b/>
                <w:sz w:val="20"/>
                <w:szCs w:val="20"/>
              </w:rPr>
            </w:pPr>
            <w:r w:rsidRPr="00857090">
              <w:rPr>
                <w:rFonts w:ascii="Arial Narrow" w:hAnsi="Arial Narrow"/>
                <w:b/>
                <w:sz w:val="20"/>
                <w:szCs w:val="20"/>
              </w:rPr>
              <w:t>VRAE</w:t>
            </w:r>
            <w:r w:rsidR="00F831FA" w:rsidRPr="00857090">
              <w:rPr>
                <w:rFonts w:ascii="Arial Narrow" w:hAnsi="Arial Narrow"/>
                <w:b/>
                <w:sz w:val="20"/>
                <w:szCs w:val="20"/>
              </w:rPr>
              <w:t xml:space="preserve"> – </w:t>
            </w:r>
            <w:r w:rsidRPr="00857090">
              <w:rPr>
                <w:rFonts w:ascii="Arial Narrow" w:hAnsi="Arial Narrow"/>
                <w:b/>
                <w:sz w:val="20"/>
                <w:szCs w:val="20"/>
              </w:rPr>
              <w:t>TEGNIESE ASPEKTE</w:t>
            </w:r>
          </w:p>
          <w:p w:rsidR="00F831FA" w:rsidRPr="00857090" w:rsidRDefault="00F831FA">
            <w:pPr>
              <w:rPr>
                <w:rFonts w:ascii="Arial Narrow" w:hAnsi="Arial Narrow" w:cstheme="minorHAnsi"/>
                <w:sz w:val="20"/>
                <w:szCs w:val="20"/>
              </w:rPr>
            </w:pPr>
            <w:r w:rsidRPr="00857090">
              <w:rPr>
                <w:rFonts w:ascii="Arial Narrow" w:hAnsi="Arial Narrow" w:cstheme="minorHAnsi"/>
                <w:sz w:val="20"/>
                <w:szCs w:val="20"/>
              </w:rPr>
              <w:t>T</w:t>
            </w:r>
            <w:r w:rsidR="00D73BAD" w:rsidRPr="00857090">
              <w:rPr>
                <w:rFonts w:ascii="Arial Narrow" w:hAnsi="Arial Narrow" w:cstheme="minorHAnsi"/>
                <w:sz w:val="20"/>
                <w:szCs w:val="20"/>
              </w:rPr>
              <w:t>egniese aspekte soos organisering van die vrae, die aantal vrae en bronne aangedui</w:t>
            </w:r>
          </w:p>
        </w:tc>
        <w:tc>
          <w:tcPr>
            <w:tcW w:w="298" w:type="pc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Pr="00857090" w:rsidRDefault="00D73BAD"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Alle</w:t>
            </w:r>
            <w:r w:rsidR="00251182" w:rsidRPr="00857090">
              <w:rPr>
                <w:rFonts w:ascii="Arial Narrow" w:hAnsi="Arial Narrow"/>
                <w:sz w:val="20"/>
                <w:szCs w:val="20"/>
              </w:rPr>
              <w:t xml:space="preserve"> vrae is</w:t>
            </w:r>
            <w:r w:rsidRPr="00857090">
              <w:rPr>
                <w:rFonts w:ascii="Arial Narrow" w:hAnsi="Arial Narrow"/>
                <w:sz w:val="20"/>
                <w:szCs w:val="20"/>
              </w:rPr>
              <w:t xml:space="preserve"> georganiseer onder gepaste opskrifte</w:t>
            </w:r>
            <w:r w:rsidR="00251182" w:rsidRPr="00857090">
              <w:rPr>
                <w:rFonts w:ascii="Arial Narrow" w:hAnsi="Arial Narrow"/>
                <w:sz w:val="20"/>
                <w:szCs w:val="20"/>
              </w:rPr>
              <w:t xml:space="preserve"> wat</w:t>
            </w:r>
            <w:r w:rsidRPr="00857090">
              <w:rPr>
                <w:rFonts w:ascii="Arial Narrow" w:hAnsi="Arial Narrow"/>
                <w:sz w:val="20"/>
                <w:szCs w:val="20"/>
              </w:rPr>
              <w:t xml:space="preserve"> relevant </w:t>
            </w:r>
            <w:r w:rsidR="00251182" w:rsidRPr="00857090">
              <w:rPr>
                <w:rFonts w:ascii="Arial Narrow" w:hAnsi="Arial Narrow"/>
                <w:sz w:val="20"/>
                <w:szCs w:val="20"/>
              </w:rPr>
              <w:t>tot</w:t>
            </w:r>
            <w:r w:rsidRPr="00857090">
              <w:rPr>
                <w:rFonts w:ascii="Arial Narrow" w:hAnsi="Arial Narrow"/>
                <w:sz w:val="20"/>
                <w:szCs w:val="20"/>
              </w:rPr>
              <w:t xml:space="preserve"> die onderwerp </w:t>
            </w:r>
            <w:r w:rsidR="00251182" w:rsidRPr="00857090">
              <w:rPr>
                <w:rFonts w:ascii="Arial Narrow" w:hAnsi="Arial Narrow"/>
                <w:sz w:val="20"/>
                <w:szCs w:val="20"/>
              </w:rPr>
              <w:t xml:space="preserve">is </w:t>
            </w:r>
            <w:r w:rsidRPr="00857090">
              <w:rPr>
                <w:rFonts w:ascii="Arial Narrow" w:hAnsi="Arial Narrow"/>
                <w:sz w:val="20"/>
                <w:szCs w:val="20"/>
              </w:rPr>
              <w:t>(</w:t>
            </w:r>
            <w:r w:rsidR="008978B4" w:rsidRPr="00857090">
              <w:rPr>
                <w:rFonts w:ascii="Arial Narrow" w:hAnsi="Arial Narrow"/>
                <w:sz w:val="20"/>
                <w:szCs w:val="20"/>
              </w:rPr>
              <w:t>minstens</w:t>
            </w:r>
            <w:r w:rsidRPr="00857090">
              <w:rPr>
                <w:rFonts w:ascii="Arial Narrow" w:hAnsi="Arial Narrow"/>
                <w:sz w:val="20"/>
                <w:szCs w:val="20"/>
              </w:rPr>
              <w:t xml:space="preserve"> 4 opskrifte)</w:t>
            </w:r>
          </w:p>
          <w:p w:rsidR="00D73BAD" w:rsidRPr="00857090" w:rsidRDefault="00D73BAD"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Moontlike geskikte </w:t>
            </w:r>
            <w:r w:rsidR="00251182" w:rsidRPr="00857090">
              <w:rPr>
                <w:rFonts w:ascii="Arial Narrow" w:hAnsi="Arial Narrow"/>
                <w:sz w:val="20"/>
                <w:szCs w:val="20"/>
              </w:rPr>
              <w:t xml:space="preserve">tipe </w:t>
            </w:r>
            <w:r w:rsidRPr="00857090">
              <w:rPr>
                <w:rFonts w:ascii="Arial Narrow" w:hAnsi="Arial Narrow"/>
                <w:sz w:val="20"/>
                <w:szCs w:val="20"/>
              </w:rPr>
              <w:t xml:space="preserve">bron (bv. Internet/ gedrukte media/mense) </w:t>
            </w:r>
            <w:r w:rsidR="00251182" w:rsidRPr="00857090">
              <w:rPr>
                <w:rFonts w:ascii="Arial Narrow" w:hAnsi="Arial Narrow"/>
                <w:sz w:val="20"/>
                <w:szCs w:val="20"/>
              </w:rPr>
              <w:t xml:space="preserve">is </w:t>
            </w:r>
            <w:r w:rsidRPr="00857090">
              <w:rPr>
                <w:rFonts w:ascii="Arial Narrow" w:hAnsi="Arial Narrow"/>
                <w:sz w:val="20"/>
                <w:szCs w:val="20"/>
              </w:rPr>
              <w:t>vir elke vraag</w:t>
            </w:r>
            <w:r w:rsidR="00251182" w:rsidRPr="00857090">
              <w:rPr>
                <w:rFonts w:ascii="Arial Narrow" w:hAnsi="Arial Narrow"/>
                <w:sz w:val="20"/>
                <w:szCs w:val="20"/>
              </w:rPr>
              <w:t xml:space="preserve"> aangedui</w:t>
            </w:r>
          </w:p>
          <w:p w:rsidR="00F831FA" w:rsidRPr="00857090" w:rsidRDefault="008978B4"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Minstens</w:t>
            </w:r>
            <w:r w:rsidR="00D73BAD" w:rsidRPr="00857090">
              <w:rPr>
                <w:rFonts w:ascii="Arial Narrow" w:hAnsi="Arial Narrow"/>
                <w:sz w:val="20"/>
                <w:szCs w:val="20"/>
              </w:rPr>
              <w:t xml:space="preserve"> 15 vrae ingesluit</w:t>
            </w:r>
          </w:p>
        </w:tc>
        <w:tc>
          <w:tcPr>
            <w:tcW w:w="316" w:type="pct"/>
            <w:shd w:val="clear" w:color="auto" w:fill="auto"/>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3</w:t>
            </w:r>
          </w:p>
        </w:tc>
        <w:tc>
          <w:tcPr>
            <w:tcW w:w="527" w:type="pct"/>
            <w:shd w:val="clear" w:color="auto" w:fill="BFBFBF" w:themeFill="background1" w:themeFillShade="BF"/>
          </w:tcPr>
          <w:p w:rsidR="00F831FA" w:rsidRPr="00857090" w:rsidRDefault="00F831FA" w:rsidP="002B2B47">
            <w:pPr>
              <w:rPr>
                <w:rFonts w:ascii="Arial Narrow" w:hAnsi="Arial Narrow" w:cstheme="minorHAnsi"/>
                <w:sz w:val="20"/>
                <w:szCs w:val="20"/>
              </w:rPr>
            </w:pPr>
          </w:p>
        </w:tc>
        <w:tc>
          <w:tcPr>
            <w:tcW w:w="527" w:type="pct"/>
            <w:shd w:val="clear" w:color="auto" w:fill="auto"/>
          </w:tcPr>
          <w:p w:rsidR="00F831FA" w:rsidRPr="00857090"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F831FA" w:rsidRPr="00857090"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7" w:type="pct"/>
          </w:tcPr>
          <w:p w:rsidR="00F831FA" w:rsidRPr="00857090"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27" w:type="pct"/>
            <w:tcBorders>
              <w:right w:val="single" w:sz="4" w:space="0" w:color="auto"/>
            </w:tcBorders>
          </w:tcPr>
          <w:p w:rsidR="00D73BAD" w:rsidRPr="00857090" w:rsidRDefault="00D73BAD" w:rsidP="00D73BAD">
            <w:pPr>
              <w:pStyle w:val="ListParagraph"/>
              <w:numPr>
                <w:ilvl w:val="0"/>
                <w:numId w:val="33"/>
              </w:numPr>
              <w:spacing w:after="0" w:line="240" w:lineRule="auto"/>
              <w:ind w:left="170" w:hanging="170"/>
              <w:rPr>
                <w:rFonts w:ascii="Arial Narrow" w:hAnsi="Arial Narrow" w:cstheme="minorHAnsi"/>
                <w:b/>
                <w:sz w:val="20"/>
                <w:szCs w:val="20"/>
              </w:rPr>
            </w:pPr>
            <w:r w:rsidRPr="00857090">
              <w:rPr>
                <w:rFonts w:ascii="Arial Narrow" w:hAnsi="Arial Narrow" w:cstheme="minorHAnsi"/>
                <w:sz w:val="20"/>
                <w:szCs w:val="20"/>
              </w:rPr>
              <w:t xml:space="preserve">Nie gedoen </w:t>
            </w:r>
            <w:r w:rsidRPr="00857090">
              <w:rPr>
                <w:rFonts w:ascii="Arial Narrow" w:hAnsi="Arial Narrow" w:cstheme="minorHAnsi"/>
                <w:b/>
                <w:sz w:val="20"/>
                <w:szCs w:val="20"/>
              </w:rPr>
              <w:t>of</w:t>
            </w:r>
          </w:p>
          <w:p w:rsidR="00F831FA" w:rsidRPr="00857090" w:rsidRDefault="00D73BAD" w:rsidP="00D73BAD">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Alle 3 aspekte onvanpas</w:t>
            </w:r>
          </w:p>
        </w:tc>
        <w:tc>
          <w:tcPr>
            <w:tcW w:w="298" w:type="pc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4</w:t>
            </w:r>
          </w:p>
        </w:tc>
        <w:tc>
          <w:tcPr>
            <w:tcW w:w="4532" w:type="pct"/>
            <w:gridSpan w:val="7"/>
            <w:tcBorders>
              <w:left w:val="single" w:sz="4" w:space="0" w:color="auto"/>
              <w:right w:val="single" w:sz="4" w:space="0" w:color="auto"/>
            </w:tcBorders>
          </w:tcPr>
          <w:p w:rsidR="00D73BAD" w:rsidRPr="00857090" w:rsidRDefault="00D73BAD" w:rsidP="002B2B47">
            <w:pPr>
              <w:rPr>
                <w:rFonts w:ascii="Arial Narrow" w:hAnsi="Arial Narrow"/>
                <w:b/>
                <w:sz w:val="20"/>
                <w:szCs w:val="20"/>
              </w:rPr>
            </w:pPr>
            <w:r w:rsidRPr="00857090">
              <w:rPr>
                <w:rFonts w:ascii="Arial Narrow" w:hAnsi="Arial Narrow"/>
                <w:b/>
                <w:sz w:val="20"/>
                <w:szCs w:val="20"/>
              </w:rPr>
              <w:t>BRONNE – BIBLIOGRAFIESE INLIGTING</w:t>
            </w:r>
          </w:p>
          <w:p w:rsidR="00F831FA" w:rsidRPr="00857090" w:rsidRDefault="00D73BAD" w:rsidP="00A97177">
            <w:pPr>
              <w:rPr>
                <w:rFonts w:ascii="Arial Narrow" w:hAnsi="Arial Narrow" w:cstheme="minorHAnsi"/>
                <w:sz w:val="20"/>
                <w:szCs w:val="20"/>
              </w:rPr>
            </w:pPr>
            <w:r w:rsidRPr="00857090">
              <w:rPr>
                <w:rFonts w:ascii="Arial Narrow" w:hAnsi="Arial Narrow" w:cstheme="minorHAnsi"/>
                <w:sz w:val="20"/>
                <w:szCs w:val="20"/>
              </w:rPr>
              <w:t xml:space="preserve">Toepaslike bronne geïdentifiseer om vrae </w:t>
            </w:r>
            <w:r w:rsidR="00251182" w:rsidRPr="00857090">
              <w:rPr>
                <w:rFonts w:ascii="Arial Narrow" w:hAnsi="Arial Narrow" w:cstheme="minorHAnsi"/>
                <w:sz w:val="20"/>
                <w:szCs w:val="20"/>
              </w:rPr>
              <w:t xml:space="preserve">te beantwoord </w:t>
            </w:r>
            <w:r w:rsidRPr="00857090">
              <w:rPr>
                <w:rFonts w:ascii="Arial Narrow" w:hAnsi="Arial Narrow" w:cstheme="minorHAnsi"/>
                <w:sz w:val="20"/>
                <w:szCs w:val="20"/>
              </w:rPr>
              <w:t xml:space="preserve">en </w:t>
            </w:r>
            <w:proofErr w:type="spellStart"/>
            <w:r w:rsidRPr="00857090">
              <w:rPr>
                <w:rFonts w:ascii="Arial Narrow" w:hAnsi="Arial Narrow" w:cstheme="minorHAnsi"/>
                <w:sz w:val="20"/>
                <w:szCs w:val="20"/>
              </w:rPr>
              <w:t>bron</w:t>
            </w:r>
            <w:r w:rsidR="00A97177" w:rsidRPr="00857090">
              <w:rPr>
                <w:rFonts w:ascii="Arial Narrow" w:hAnsi="Arial Narrow" w:cstheme="minorHAnsi"/>
                <w:sz w:val="20"/>
                <w:szCs w:val="20"/>
              </w:rPr>
              <w:t>inligting</w:t>
            </w:r>
            <w:proofErr w:type="spellEnd"/>
            <w:r w:rsidR="00A97177" w:rsidRPr="00857090">
              <w:rPr>
                <w:rFonts w:ascii="Arial Narrow" w:hAnsi="Arial Narrow" w:cstheme="minorHAnsi"/>
                <w:sz w:val="20"/>
                <w:szCs w:val="20"/>
              </w:rPr>
              <w:t>, soos vereis deur die tipe bron en verwysingsfunksie in woordverwerker, is</w:t>
            </w:r>
            <w:r w:rsidRPr="00857090">
              <w:rPr>
                <w:rFonts w:ascii="Arial Narrow" w:hAnsi="Arial Narrow" w:cstheme="minorHAnsi"/>
                <w:sz w:val="20"/>
                <w:szCs w:val="20"/>
              </w:rPr>
              <w:t xml:space="preserve"> duidelik </w:t>
            </w:r>
            <w:r w:rsidR="00A97177" w:rsidRPr="00857090">
              <w:rPr>
                <w:rFonts w:ascii="Arial Narrow" w:hAnsi="Arial Narrow" w:cstheme="minorHAnsi"/>
                <w:sz w:val="20"/>
                <w:szCs w:val="20"/>
              </w:rPr>
              <w:t>vir alle bronne aangedui.</w:t>
            </w:r>
            <w:r w:rsidRPr="00857090">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Height w:val="2335"/>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Pr="00857090" w:rsidRDefault="00A97177" w:rsidP="00D73BAD">
            <w:pPr>
              <w:pStyle w:val="ListParagraph"/>
              <w:numPr>
                <w:ilvl w:val="0"/>
                <w:numId w:val="32"/>
              </w:numPr>
              <w:spacing w:after="0" w:line="240" w:lineRule="auto"/>
              <w:rPr>
                <w:rFonts w:ascii="Arial Narrow" w:hAnsi="Arial Narrow"/>
                <w:sz w:val="20"/>
                <w:szCs w:val="20"/>
              </w:rPr>
            </w:pPr>
            <w:proofErr w:type="spellStart"/>
            <w:r w:rsidRPr="00857090">
              <w:rPr>
                <w:rFonts w:ascii="Arial Narrow" w:hAnsi="Arial Narrow"/>
                <w:sz w:val="20"/>
                <w:szCs w:val="20"/>
              </w:rPr>
              <w:t>Bron</w:t>
            </w:r>
            <w:r w:rsidR="00D73BAD" w:rsidRPr="00857090">
              <w:rPr>
                <w:rFonts w:ascii="Arial Narrow" w:hAnsi="Arial Narrow"/>
                <w:sz w:val="20"/>
                <w:szCs w:val="20"/>
              </w:rPr>
              <w:t>naam</w:t>
            </w:r>
            <w:proofErr w:type="spellEnd"/>
          </w:p>
          <w:p w:rsidR="00D73BAD" w:rsidRPr="00857090" w:rsidRDefault="00D73BAD" w:rsidP="00D73BAD">
            <w:pPr>
              <w:pStyle w:val="ListParagraph"/>
              <w:numPr>
                <w:ilvl w:val="0"/>
                <w:numId w:val="32"/>
              </w:numPr>
              <w:spacing w:after="0" w:line="240" w:lineRule="auto"/>
              <w:rPr>
                <w:rFonts w:ascii="Arial Narrow" w:hAnsi="Arial Narrow"/>
                <w:sz w:val="20"/>
                <w:szCs w:val="20"/>
              </w:rPr>
            </w:pPr>
            <w:proofErr w:type="spellStart"/>
            <w:r w:rsidRPr="00857090">
              <w:rPr>
                <w:rFonts w:ascii="Arial Narrow" w:hAnsi="Arial Narrow"/>
                <w:sz w:val="20"/>
                <w:szCs w:val="20"/>
              </w:rPr>
              <w:t>Ar</w:t>
            </w:r>
            <w:r w:rsidR="00A97177" w:rsidRPr="00857090">
              <w:rPr>
                <w:rFonts w:ascii="Arial Narrow" w:hAnsi="Arial Narrow"/>
                <w:sz w:val="20"/>
                <w:szCs w:val="20"/>
              </w:rPr>
              <w:t>tikel</w:t>
            </w:r>
            <w:r w:rsidRPr="00857090">
              <w:rPr>
                <w:rFonts w:ascii="Arial Narrow" w:hAnsi="Arial Narrow"/>
                <w:sz w:val="20"/>
                <w:szCs w:val="20"/>
              </w:rPr>
              <w:t>naam</w:t>
            </w:r>
            <w:proofErr w:type="spellEnd"/>
            <w:r w:rsidRPr="00857090">
              <w:rPr>
                <w:rFonts w:ascii="Arial Narrow" w:hAnsi="Arial Narrow"/>
                <w:sz w:val="20"/>
                <w:szCs w:val="20"/>
              </w:rPr>
              <w:t>/webblad/hoofstuk/bladsye</w:t>
            </w:r>
          </w:p>
          <w:p w:rsidR="00D73BAD" w:rsidRPr="00857090" w:rsidRDefault="00D73BAD"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Skrywer</w:t>
            </w:r>
          </w:p>
          <w:p w:rsidR="00F831FA" w:rsidRPr="00857090" w:rsidRDefault="00A97177"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URL (indien vanaf web verkry)</w:t>
            </w:r>
          </w:p>
          <w:p w:rsidR="00D73BAD" w:rsidRPr="00857090" w:rsidRDefault="00D73BAD"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Datum (geskep/gepubliseer/uitgereik/</w:t>
            </w:r>
            <w:r w:rsidR="00A97177" w:rsidRPr="00857090">
              <w:rPr>
                <w:rFonts w:ascii="Arial Narrow" w:hAnsi="Arial Narrow"/>
                <w:sz w:val="20"/>
                <w:szCs w:val="20"/>
              </w:rPr>
              <w:t>opgedateer/toegang verkry</w:t>
            </w:r>
            <w:r w:rsidRPr="00857090">
              <w:rPr>
                <w:rFonts w:ascii="Arial Narrow" w:hAnsi="Arial Narrow"/>
                <w:sz w:val="20"/>
                <w:szCs w:val="20"/>
              </w:rPr>
              <w:t>)</w:t>
            </w:r>
          </w:p>
          <w:p w:rsidR="00F831FA" w:rsidRPr="00857090" w:rsidRDefault="00D73BAD" w:rsidP="00D73BAD">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Uitgewer</w:t>
            </w:r>
          </w:p>
        </w:tc>
        <w:tc>
          <w:tcPr>
            <w:tcW w:w="316" w:type="pct"/>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Pr>
          <w:p w:rsidR="00F831FA" w:rsidRPr="00857090" w:rsidRDefault="004A503D" w:rsidP="00CF759C">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Voorsien </w:t>
            </w:r>
            <w:r w:rsidR="00D73BAD" w:rsidRPr="00857090">
              <w:rPr>
                <w:rFonts w:ascii="Arial Narrow" w:hAnsi="Arial Narrow" w:cstheme="minorHAnsi"/>
                <w:sz w:val="20"/>
                <w:szCs w:val="20"/>
              </w:rPr>
              <w:t xml:space="preserve">duidelik alle gelyste besonderhede - </w:t>
            </w:r>
            <w:r w:rsidR="008978B4" w:rsidRPr="00857090">
              <w:rPr>
                <w:rFonts w:ascii="Arial Narrow" w:hAnsi="Arial Narrow" w:cstheme="minorHAnsi"/>
                <w:sz w:val="20"/>
                <w:szCs w:val="20"/>
              </w:rPr>
              <w:t>minstens</w:t>
            </w:r>
            <w:r w:rsidR="00D73BAD" w:rsidRPr="00857090">
              <w:rPr>
                <w:rFonts w:ascii="Arial Narrow" w:hAnsi="Arial Narrow" w:cstheme="minorHAnsi"/>
                <w:sz w:val="20"/>
                <w:szCs w:val="20"/>
              </w:rPr>
              <w:t xml:space="preserve"> 5 </w:t>
            </w:r>
            <w:r w:rsidR="00CF759C" w:rsidRPr="00857090">
              <w:rPr>
                <w:rFonts w:ascii="Arial Narrow" w:hAnsi="Arial Narrow" w:cstheme="minorHAnsi"/>
                <w:sz w:val="20"/>
                <w:szCs w:val="20"/>
              </w:rPr>
              <w:t xml:space="preserve">van </w:t>
            </w:r>
            <w:proofErr w:type="spellStart"/>
            <w:r w:rsidR="00CF759C" w:rsidRPr="00857090">
              <w:rPr>
                <w:rFonts w:ascii="Arial Narrow" w:hAnsi="Arial Narrow" w:cstheme="minorHAnsi"/>
                <w:sz w:val="20"/>
                <w:szCs w:val="20"/>
              </w:rPr>
              <w:t>die</w:t>
            </w:r>
            <w:r w:rsidR="00D73BAD" w:rsidRPr="00857090">
              <w:rPr>
                <w:rFonts w:ascii="Arial Narrow" w:hAnsi="Arial Narrow" w:cstheme="minorHAnsi"/>
                <w:sz w:val="20"/>
                <w:szCs w:val="20"/>
              </w:rPr>
              <w:t>l</w:t>
            </w:r>
            <w:proofErr w:type="spellEnd"/>
            <w:r w:rsidR="00D73BAD" w:rsidRPr="00857090">
              <w:rPr>
                <w:rFonts w:ascii="Arial Narrow" w:hAnsi="Arial Narrow" w:cstheme="minorHAnsi"/>
                <w:sz w:val="20"/>
                <w:szCs w:val="20"/>
              </w:rPr>
              <w:t xml:space="preserve"> 6 aspekte vir </w:t>
            </w:r>
            <w:r w:rsidR="00D73BAD" w:rsidRPr="00857090">
              <w:rPr>
                <w:rFonts w:ascii="Arial Narrow" w:hAnsi="Arial Narrow" w:cstheme="minorHAnsi"/>
                <w:b/>
                <w:sz w:val="20"/>
                <w:szCs w:val="20"/>
              </w:rPr>
              <w:t>alle</w:t>
            </w:r>
            <w:r w:rsidR="00D73BAD" w:rsidRPr="00857090">
              <w:rPr>
                <w:rFonts w:ascii="Arial Narrow" w:hAnsi="Arial Narrow" w:cstheme="minorHAnsi"/>
                <w:sz w:val="20"/>
                <w:szCs w:val="20"/>
              </w:rPr>
              <w:t xml:space="preserve"> bronne</w:t>
            </w:r>
          </w:p>
        </w:tc>
        <w:tc>
          <w:tcPr>
            <w:tcW w:w="527" w:type="pct"/>
          </w:tcPr>
          <w:p w:rsidR="00F831FA" w:rsidRPr="00857090" w:rsidRDefault="004A503D" w:rsidP="004A503D">
            <w:pPr>
              <w:pStyle w:val="ListParagraph"/>
              <w:numPr>
                <w:ilvl w:val="0"/>
                <w:numId w:val="33"/>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Voorsien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4 van die 6 aspekte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tc>
        <w:tc>
          <w:tcPr>
            <w:tcW w:w="527" w:type="pct"/>
          </w:tcPr>
          <w:p w:rsidR="004A503D" w:rsidRPr="00857090"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Voorsien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3 van die 6 aspekte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p w:rsidR="00F831FA" w:rsidRPr="00857090"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Twee aspekte uitgelaat</w:t>
            </w:r>
          </w:p>
          <w:p w:rsidR="00F831FA" w:rsidRPr="00857090" w:rsidRDefault="004A503D" w:rsidP="002B2B47">
            <w:pPr>
              <w:rPr>
                <w:rFonts w:ascii="Arial Narrow" w:hAnsi="Arial Narrow" w:cstheme="minorHAnsi"/>
                <w:b/>
                <w:sz w:val="20"/>
                <w:szCs w:val="20"/>
              </w:rPr>
            </w:pPr>
            <w:r w:rsidRPr="00857090">
              <w:rPr>
                <w:rFonts w:ascii="Arial Narrow" w:hAnsi="Arial Narrow" w:cstheme="minorHAnsi"/>
                <w:b/>
                <w:sz w:val="20"/>
                <w:szCs w:val="20"/>
              </w:rPr>
              <w:t>of</w:t>
            </w:r>
          </w:p>
          <w:p w:rsidR="00F831FA" w:rsidRPr="00857090"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Alle gelyste besonderhede vir enige 1 bron heeltemal uitgelaat</w:t>
            </w:r>
          </w:p>
        </w:tc>
        <w:tc>
          <w:tcPr>
            <w:tcW w:w="527" w:type="pct"/>
          </w:tcPr>
          <w:p w:rsidR="004A503D" w:rsidRPr="00857090"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Voorsien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2 van die 6 aspekte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p w:rsidR="00F831FA" w:rsidRPr="00857090" w:rsidRDefault="00F831FA" w:rsidP="004A503D">
            <w:pPr>
              <w:rPr>
                <w:rFonts w:ascii="Arial Narrow" w:hAnsi="Arial Narrow" w:cstheme="minorHAnsi"/>
                <w:sz w:val="20"/>
                <w:szCs w:val="20"/>
              </w:rPr>
            </w:pPr>
          </w:p>
        </w:tc>
        <w:tc>
          <w:tcPr>
            <w:tcW w:w="527" w:type="pct"/>
            <w:tcBorders>
              <w:right w:val="single" w:sz="4" w:space="0" w:color="auto"/>
            </w:tcBorders>
          </w:tcPr>
          <w:p w:rsidR="00F831FA" w:rsidRPr="00857090"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bron besonderhede</w:t>
            </w:r>
            <w:r w:rsidR="00CF759C"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gelyste besonderhede voorsien vir enige 1 bron</w:t>
            </w:r>
            <w:r w:rsidR="00CF759C"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Gelyste besonderhede vir meer as 1 bron heeltemal uitgelaat</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857090" w:rsidRDefault="004A503D" w:rsidP="002B2B47">
            <w:pPr>
              <w:rPr>
                <w:rFonts w:ascii="Arial Narrow" w:hAnsi="Arial Narrow"/>
                <w:sz w:val="20"/>
                <w:szCs w:val="20"/>
              </w:rPr>
            </w:pPr>
            <w:r w:rsidRPr="00857090">
              <w:rPr>
                <w:rFonts w:ascii="Arial Narrow" w:hAnsi="Arial Narrow"/>
                <w:b/>
                <w:sz w:val="20"/>
                <w:szCs w:val="20"/>
              </w:rPr>
              <w:t>BRONNE – TEGNIES</w:t>
            </w:r>
          </w:p>
          <w:p w:rsidR="00F831FA" w:rsidRPr="00857090" w:rsidRDefault="004A503D" w:rsidP="00C40724">
            <w:pPr>
              <w:rPr>
                <w:rFonts w:ascii="Arial Narrow" w:hAnsi="Arial Narrow" w:cstheme="minorHAnsi"/>
                <w:sz w:val="20"/>
                <w:szCs w:val="20"/>
              </w:rPr>
            </w:pPr>
            <w:r w:rsidRPr="00857090">
              <w:rPr>
                <w:rFonts w:ascii="Arial Narrow" w:hAnsi="Arial Narrow" w:cstheme="minorHAnsi"/>
                <w:sz w:val="20"/>
                <w:szCs w:val="20"/>
              </w:rPr>
              <w:t>Leerder identifiseer 'n verskeidenheid van bronne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w:t>
            </w:r>
            <w:r w:rsidR="00C40724" w:rsidRPr="00857090">
              <w:rPr>
                <w:rFonts w:ascii="Arial Narrow" w:hAnsi="Arial Narrow" w:cstheme="minorHAnsi"/>
                <w:b/>
                <w:sz w:val="20"/>
                <w:szCs w:val="20"/>
              </w:rPr>
              <w:t>drie</w:t>
            </w:r>
            <w:r w:rsidRPr="00857090">
              <w:rPr>
                <w:rFonts w:ascii="Arial Narrow" w:hAnsi="Arial Narrow" w:cstheme="minorHAnsi"/>
                <w:sz w:val="20"/>
                <w:szCs w:val="20"/>
              </w:rPr>
              <w:t xml:space="preserve"> bronne, </w:t>
            </w:r>
            <w:r w:rsidRPr="00857090">
              <w:rPr>
                <w:rFonts w:ascii="Arial Narrow" w:hAnsi="Arial Narrow" w:cstheme="minorHAnsi"/>
                <w:b/>
                <w:i/>
                <w:sz w:val="20"/>
                <w:szCs w:val="20"/>
              </w:rPr>
              <w:t>vraelys uitgesluit</w:t>
            </w:r>
            <w:r w:rsidRPr="00857090">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E14DDC">
        <w:trPr>
          <w:cantSplit/>
        </w:trPr>
        <w:tc>
          <w:tcPr>
            <w:tcW w:w="170" w:type="pct"/>
            <w:vMerge/>
            <w:tcBorders>
              <w:left w:val="single" w:sz="4" w:space="0" w:color="auto"/>
              <w:right w:val="single" w:sz="4" w:space="0" w:color="auto"/>
            </w:tcBorders>
          </w:tcPr>
          <w:p w:rsidR="00F831FA" w:rsidRPr="00857090" w:rsidRDefault="00F831FA" w:rsidP="002B2B47">
            <w:pPr>
              <w:jc w:val="center"/>
              <w:rPr>
                <w:rFonts w:ascii="Arial Narrow" w:hAnsi="Arial Narrow"/>
                <w:sz w:val="20"/>
                <w:szCs w:val="20"/>
              </w:rPr>
            </w:pPr>
          </w:p>
        </w:tc>
        <w:tc>
          <w:tcPr>
            <w:tcW w:w="1581" w:type="pct"/>
            <w:tcBorders>
              <w:left w:val="single" w:sz="4" w:space="0" w:color="auto"/>
            </w:tcBorders>
          </w:tcPr>
          <w:p w:rsidR="00F831FA" w:rsidRPr="00857090" w:rsidRDefault="004A503D" w:rsidP="002B2B47">
            <w:pPr>
              <w:rPr>
                <w:rFonts w:ascii="Arial Narrow" w:hAnsi="Arial Narrow"/>
                <w:sz w:val="20"/>
                <w:szCs w:val="20"/>
              </w:rPr>
            </w:pPr>
            <w:r w:rsidRPr="00857090">
              <w:rPr>
                <w:rFonts w:ascii="Arial Narrow" w:hAnsi="Arial Narrow"/>
                <w:sz w:val="20"/>
                <w:szCs w:val="20"/>
              </w:rPr>
              <w:t xml:space="preserve">Aantal bronne, </w:t>
            </w:r>
            <w:r w:rsidRPr="00857090">
              <w:rPr>
                <w:rFonts w:ascii="Arial Narrow" w:hAnsi="Arial Narrow"/>
                <w:b/>
                <w:i/>
                <w:sz w:val="20"/>
                <w:szCs w:val="20"/>
              </w:rPr>
              <w:t>vraelys uitgesluit</w:t>
            </w:r>
            <w:r w:rsidRPr="00857090">
              <w:rPr>
                <w:rFonts w:ascii="Arial Narrow" w:hAnsi="Arial Narrow"/>
                <w:sz w:val="20"/>
                <w:szCs w:val="20"/>
              </w:rPr>
              <w:t>, byvoorbeeld vra vir 4 bronne</w:t>
            </w:r>
          </w:p>
          <w:p w:rsidR="00F831FA" w:rsidRPr="00857090" w:rsidRDefault="00F831FA"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2 web</w:t>
            </w:r>
            <w:r w:rsidR="00C40724" w:rsidRPr="00857090">
              <w:rPr>
                <w:rFonts w:ascii="Arial Narrow" w:hAnsi="Arial Narrow"/>
                <w:sz w:val="20"/>
                <w:szCs w:val="20"/>
              </w:rPr>
              <w:t xml:space="preserve">tuistes </w:t>
            </w:r>
            <w:r w:rsidR="00C40724" w:rsidRPr="00857090">
              <w:rPr>
                <w:rFonts w:ascii="Arial Narrow" w:hAnsi="Arial Narrow"/>
                <w:b/>
                <w:i/>
                <w:sz w:val="20"/>
                <w:szCs w:val="20"/>
              </w:rPr>
              <w:t>plus</w:t>
            </w:r>
          </w:p>
          <w:p w:rsidR="00F831FA" w:rsidRPr="00857090" w:rsidRDefault="00C40724" w:rsidP="004C74CB">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1 van ’n ander tipe/media (bv. tydskrif, koerant, brosjure, handboek – gedrukte of elektroniese formaat), e-pos</w:t>
            </w:r>
            <w:r w:rsidR="004C74CB">
              <w:rPr>
                <w:rFonts w:ascii="Arial Narrow" w:hAnsi="Arial Narrow"/>
                <w:sz w:val="20"/>
                <w:szCs w:val="20"/>
              </w:rPr>
              <w:t xml:space="preserve"> aan kundige persoon of</w:t>
            </w:r>
            <w:r w:rsidRPr="00857090">
              <w:rPr>
                <w:rFonts w:ascii="Arial Narrow" w:hAnsi="Arial Narrow"/>
                <w:sz w:val="20"/>
                <w:szCs w:val="20"/>
              </w:rPr>
              <w:t xml:space="preserve"> onderhoud met kundige persoon</w:t>
            </w:r>
          </w:p>
        </w:tc>
        <w:tc>
          <w:tcPr>
            <w:tcW w:w="316" w:type="pct"/>
            <w:shd w:val="clear" w:color="auto" w:fill="auto"/>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2</w:t>
            </w: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tcPr>
          <w:p w:rsidR="00F831FA" w:rsidRPr="00857090" w:rsidRDefault="004A503D" w:rsidP="004A503D">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Korrekte aantal en verskeidenheid van bronne</w:t>
            </w:r>
          </w:p>
        </w:tc>
        <w:tc>
          <w:tcPr>
            <w:tcW w:w="527" w:type="pct"/>
          </w:tcPr>
          <w:p w:rsidR="00F831FA" w:rsidRPr="00857090" w:rsidRDefault="004A503D" w:rsidP="004A503D">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Te min of nie 'n geskikte verskeidenheid </w:t>
            </w:r>
            <w:r w:rsidR="00C40724" w:rsidRPr="00857090">
              <w:rPr>
                <w:rFonts w:ascii="Arial Narrow" w:hAnsi="Arial Narrow" w:cstheme="minorHAnsi"/>
                <w:sz w:val="20"/>
                <w:szCs w:val="20"/>
              </w:rPr>
              <w:t>nie</w:t>
            </w:r>
          </w:p>
        </w:tc>
        <w:tc>
          <w:tcPr>
            <w:tcW w:w="527" w:type="pct"/>
            <w:tcBorders>
              <w:right w:val="single" w:sz="4" w:space="0" w:color="auto"/>
            </w:tcBorders>
          </w:tcPr>
          <w:p w:rsidR="00F831FA" w:rsidRPr="00857090"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voorsien</w:t>
            </w:r>
            <w:r w:rsidR="00C40724" w:rsidRPr="00857090">
              <w:rPr>
                <w:rFonts w:ascii="Arial Narrow" w:hAnsi="Arial Narrow" w:cstheme="minorHAnsi"/>
                <w:sz w:val="20"/>
                <w:szCs w:val="20"/>
              </w:rPr>
              <w:t xml:space="preserve"> nie</w:t>
            </w:r>
          </w:p>
        </w:tc>
        <w:tc>
          <w:tcPr>
            <w:tcW w:w="298"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bl>
    <w:p w:rsidR="00E14DDC" w:rsidRPr="00857090" w:rsidRDefault="00E14DDC">
      <w:r w:rsidRPr="00857090">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E14DDC" w:rsidRPr="00857090" w:rsidTr="00A568D4">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857090"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F831FA"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F831FA"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0</w:t>
            </w:r>
          </w:p>
        </w:tc>
        <w:tc>
          <w:tcPr>
            <w:tcW w:w="296" w:type="pct"/>
            <w:tcBorders>
              <w:left w:val="single" w:sz="4" w:space="0" w:color="auto"/>
              <w:bottom w:val="single" w:sz="4" w:space="0" w:color="auto"/>
            </w:tcBorders>
            <w:vAlign w:val="center"/>
          </w:tcPr>
          <w:p w:rsidR="00F831FA"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6</w:t>
            </w:r>
          </w:p>
        </w:tc>
        <w:tc>
          <w:tcPr>
            <w:tcW w:w="4534" w:type="pct"/>
            <w:gridSpan w:val="7"/>
            <w:tcBorders>
              <w:left w:val="single" w:sz="4" w:space="0" w:color="auto"/>
              <w:right w:val="single" w:sz="4" w:space="0" w:color="auto"/>
            </w:tcBorders>
          </w:tcPr>
          <w:p w:rsidR="00F831FA" w:rsidRPr="00857090" w:rsidRDefault="004A503D" w:rsidP="002B2B47">
            <w:pPr>
              <w:rPr>
                <w:rFonts w:ascii="Arial Narrow" w:hAnsi="Arial Narrow"/>
                <w:sz w:val="20"/>
                <w:szCs w:val="20"/>
              </w:rPr>
            </w:pPr>
            <w:r w:rsidRPr="00857090">
              <w:rPr>
                <w:rFonts w:ascii="Arial Narrow" w:hAnsi="Arial Narrow"/>
                <w:b/>
                <w:sz w:val="20"/>
                <w:szCs w:val="20"/>
              </w:rPr>
              <w:t>VRAELYS - KWALITEIT</w:t>
            </w:r>
          </w:p>
          <w:p w:rsidR="00F831FA" w:rsidRPr="00857090" w:rsidRDefault="004A503D" w:rsidP="00C0767D">
            <w:pPr>
              <w:rPr>
                <w:rFonts w:ascii="Arial Narrow" w:hAnsi="Arial Narrow" w:cstheme="minorHAnsi"/>
                <w:sz w:val="20"/>
                <w:szCs w:val="20"/>
              </w:rPr>
            </w:pPr>
            <w:r w:rsidRPr="00857090">
              <w:rPr>
                <w:rFonts w:ascii="Arial Narrow" w:hAnsi="Arial Narrow" w:cstheme="minorHAnsi"/>
                <w:sz w:val="20"/>
                <w:szCs w:val="20"/>
              </w:rPr>
              <w:t xml:space="preserve">Goed </w:t>
            </w:r>
            <w:proofErr w:type="spellStart"/>
            <w:r w:rsidRPr="00857090">
              <w:rPr>
                <w:rFonts w:ascii="Arial Narrow" w:hAnsi="Arial Narrow" w:cstheme="minorHAnsi"/>
                <w:sz w:val="20"/>
                <w:szCs w:val="20"/>
              </w:rPr>
              <w:t>deurdinkte</w:t>
            </w:r>
            <w:proofErr w:type="spellEnd"/>
            <w:r w:rsidRPr="00857090">
              <w:rPr>
                <w:rFonts w:ascii="Arial Narrow" w:hAnsi="Arial Narrow" w:cstheme="minorHAnsi"/>
                <w:sz w:val="20"/>
                <w:szCs w:val="20"/>
              </w:rPr>
              <w:t xml:space="preserve"> vraelys wat antwoorde verskaf op vrae</w:t>
            </w:r>
            <w:r w:rsidR="00667DF7"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C47CCC" w:rsidRPr="00857090">
              <w:rPr>
                <w:rFonts w:ascii="Arial Narrow" w:hAnsi="Arial Narrow" w:cstheme="minorHAnsi"/>
                <w:b/>
                <w:sz w:val="20"/>
                <w:szCs w:val="20"/>
                <w:u w:val="single"/>
              </w:rPr>
              <w:t xml:space="preserve">wat </w:t>
            </w:r>
            <w:r w:rsidRPr="00857090">
              <w:rPr>
                <w:rFonts w:ascii="Arial Narrow" w:hAnsi="Arial Narrow" w:cstheme="minorHAnsi"/>
                <w:b/>
                <w:sz w:val="20"/>
                <w:szCs w:val="20"/>
                <w:u w:val="single"/>
              </w:rPr>
              <w:t xml:space="preserve">waarskynlik nie in ander bronne gevind </w:t>
            </w:r>
            <w:r w:rsidR="00C47CCC" w:rsidRPr="00857090">
              <w:rPr>
                <w:rFonts w:ascii="Arial Narrow" w:hAnsi="Arial Narrow" w:cstheme="minorHAnsi"/>
                <w:b/>
                <w:sz w:val="20"/>
                <w:szCs w:val="20"/>
                <w:u w:val="single"/>
              </w:rPr>
              <w:t>sal word nie</w:t>
            </w:r>
            <w:r w:rsidR="00C47CCC" w:rsidRPr="00857090">
              <w:rPr>
                <w:rFonts w:ascii="Arial Narrow" w:hAnsi="Arial Narrow" w:cstheme="minorHAnsi"/>
                <w:sz w:val="20"/>
                <w:szCs w:val="20"/>
              </w:rPr>
              <w:t xml:space="preserve"> </w:t>
            </w:r>
            <w:r w:rsidRPr="00857090">
              <w:rPr>
                <w:rFonts w:ascii="Arial Narrow" w:hAnsi="Arial Narrow" w:cstheme="minorHAnsi"/>
                <w:sz w:val="20"/>
                <w:szCs w:val="20"/>
              </w:rPr>
              <w:t>of wat bydra tot</w:t>
            </w:r>
            <w:r w:rsidR="00C47CCC" w:rsidRPr="00857090">
              <w:rPr>
                <w:rFonts w:ascii="Arial Narrow" w:hAnsi="Arial Narrow" w:cstheme="minorHAnsi"/>
                <w:sz w:val="20"/>
                <w:szCs w:val="20"/>
              </w:rPr>
              <w:t xml:space="preserve"> die</w:t>
            </w:r>
            <w:r w:rsidRPr="00857090">
              <w:rPr>
                <w:rFonts w:ascii="Arial Narrow" w:hAnsi="Arial Narrow" w:cstheme="minorHAnsi"/>
                <w:sz w:val="20"/>
                <w:szCs w:val="20"/>
              </w:rPr>
              <w:t xml:space="preserve"> verifiëring, verduideliking of aanvulling van ander inligting. Sommige vrae </w:t>
            </w:r>
            <w:r w:rsidR="00667DF7" w:rsidRPr="00857090">
              <w:rPr>
                <w:rFonts w:ascii="Arial Narrow" w:hAnsi="Arial Narrow" w:cstheme="minorHAnsi"/>
                <w:sz w:val="20"/>
                <w:szCs w:val="20"/>
              </w:rPr>
              <w:t xml:space="preserve">sal </w:t>
            </w:r>
            <w:r w:rsidRPr="00857090">
              <w:rPr>
                <w:rFonts w:ascii="Arial Narrow" w:hAnsi="Arial Narrow" w:cstheme="minorHAnsi"/>
                <w:sz w:val="20"/>
                <w:szCs w:val="20"/>
              </w:rPr>
              <w:t xml:space="preserve">die verwerking </w:t>
            </w:r>
            <w:r w:rsidR="00667DF7" w:rsidRPr="00857090">
              <w:rPr>
                <w:rFonts w:ascii="Arial Narrow" w:hAnsi="Arial Narrow" w:cstheme="minorHAnsi"/>
                <w:sz w:val="20"/>
                <w:szCs w:val="20"/>
              </w:rPr>
              <w:t xml:space="preserve">van data </w:t>
            </w:r>
            <w:r w:rsidRPr="00857090">
              <w:rPr>
                <w:rFonts w:ascii="Arial Narrow" w:hAnsi="Arial Narrow" w:cstheme="minorHAnsi"/>
                <w:sz w:val="20"/>
                <w:szCs w:val="20"/>
              </w:rPr>
              <w:t xml:space="preserve">met behulp van </w:t>
            </w:r>
            <w:r w:rsidR="00C0767D" w:rsidRPr="00857090">
              <w:rPr>
                <w:rFonts w:ascii="Arial Narrow" w:hAnsi="Arial Narrow" w:cstheme="minorHAnsi"/>
                <w:sz w:val="20"/>
                <w:szCs w:val="20"/>
              </w:rPr>
              <w:t xml:space="preserve">n </w:t>
            </w:r>
            <w:r w:rsidRPr="00857090">
              <w:rPr>
                <w:rFonts w:ascii="Arial Narrow" w:hAnsi="Arial Narrow" w:cstheme="minorHAnsi"/>
                <w:sz w:val="20"/>
                <w:szCs w:val="20"/>
              </w:rPr>
              <w:t>sigblad en databasis</w:t>
            </w:r>
            <w:r w:rsidR="00C47CCC" w:rsidRPr="00857090">
              <w:rPr>
                <w:rFonts w:ascii="Arial Narrow" w:hAnsi="Arial Narrow" w:cstheme="minorHAnsi"/>
                <w:sz w:val="20"/>
                <w:szCs w:val="20"/>
              </w:rPr>
              <w:t xml:space="preserve"> bewerkstellig</w:t>
            </w:r>
            <w:r w:rsidR="00C0767D" w:rsidRPr="00857090">
              <w:rPr>
                <w:rFonts w:ascii="Arial Narrow" w:hAnsi="Arial Narrow" w:cstheme="minorHAnsi"/>
                <w:sz w:val="20"/>
                <w:szCs w:val="20"/>
              </w:rPr>
              <w:t>.</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667DF7" w:rsidRPr="00857090" w:rsidRDefault="00667DF7" w:rsidP="00667DF7">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Alle vrae is </w:t>
            </w:r>
            <w:r w:rsidR="00D22F24" w:rsidRPr="00857090">
              <w:rPr>
                <w:rFonts w:ascii="Arial Narrow" w:hAnsi="Arial Narrow"/>
                <w:sz w:val="20"/>
                <w:szCs w:val="20"/>
              </w:rPr>
              <w:t>toepaslik</w:t>
            </w:r>
          </w:p>
          <w:p w:rsidR="00F831FA" w:rsidRPr="00857090" w:rsidRDefault="003F7BD2" w:rsidP="00667DF7">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V</w:t>
            </w:r>
            <w:r w:rsidR="00667DF7" w:rsidRPr="00857090">
              <w:rPr>
                <w:rFonts w:ascii="Arial Narrow" w:hAnsi="Arial Narrow"/>
                <w:sz w:val="20"/>
                <w:szCs w:val="20"/>
              </w:rPr>
              <w:t xml:space="preserve">erskaf meestal antwoorde op vrae </w:t>
            </w:r>
            <w:r w:rsidR="00667DF7" w:rsidRPr="00857090">
              <w:rPr>
                <w:rFonts w:ascii="Arial Narrow" w:hAnsi="Arial Narrow"/>
                <w:b/>
                <w:sz w:val="20"/>
                <w:szCs w:val="20"/>
                <w:u w:val="single"/>
              </w:rPr>
              <w:t xml:space="preserve">wat </w:t>
            </w:r>
            <w:r w:rsidR="00D22F24" w:rsidRPr="00857090">
              <w:rPr>
                <w:rFonts w:ascii="Arial Narrow" w:hAnsi="Arial Narrow"/>
                <w:b/>
                <w:sz w:val="20"/>
                <w:szCs w:val="20"/>
                <w:u w:val="single"/>
              </w:rPr>
              <w:t xml:space="preserve">waarskynlik </w:t>
            </w:r>
            <w:r w:rsidR="00667DF7" w:rsidRPr="00857090">
              <w:rPr>
                <w:rFonts w:ascii="Arial Narrow" w:hAnsi="Arial Narrow"/>
                <w:b/>
                <w:sz w:val="20"/>
                <w:szCs w:val="20"/>
                <w:u w:val="single"/>
              </w:rPr>
              <w:t xml:space="preserve">nie in ander bronne voorkom </w:t>
            </w:r>
            <w:r w:rsidR="00D22F24" w:rsidRPr="00857090">
              <w:rPr>
                <w:rFonts w:ascii="Arial Narrow" w:hAnsi="Arial Narrow"/>
                <w:b/>
                <w:sz w:val="20"/>
                <w:szCs w:val="20"/>
                <w:u w:val="single"/>
              </w:rPr>
              <w:t xml:space="preserve">nie </w:t>
            </w:r>
            <w:r w:rsidR="00667DF7" w:rsidRPr="00857090">
              <w:rPr>
                <w:rFonts w:ascii="Arial Narrow" w:hAnsi="Arial Narrow"/>
                <w:sz w:val="20"/>
                <w:szCs w:val="20"/>
              </w:rPr>
              <w:t xml:space="preserve">of </w:t>
            </w:r>
            <w:r w:rsidRPr="00857090">
              <w:rPr>
                <w:rFonts w:ascii="Arial Narrow" w:hAnsi="Arial Narrow"/>
                <w:sz w:val="20"/>
                <w:szCs w:val="20"/>
              </w:rPr>
              <w:t>wat aanvul/verifieer/</w:t>
            </w:r>
            <w:r w:rsidR="00D22F24" w:rsidRPr="00857090">
              <w:rPr>
                <w:rFonts w:ascii="Arial Narrow" w:hAnsi="Arial Narrow"/>
                <w:sz w:val="20"/>
                <w:szCs w:val="20"/>
              </w:rPr>
              <w:t xml:space="preserve"> </w:t>
            </w:r>
            <w:r w:rsidR="00667DF7" w:rsidRPr="00857090">
              <w:rPr>
                <w:rFonts w:ascii="Arial Narrow" w:hAnsi="Arial Narrow"/>
                <w:sz w:val="20"/>
                <w:szCs w:val="20"/>
              </w:rPr>
              <w:t>verduidelik</w:t>
            </w:r>
            <w:r w:rsidRPr="00857090">
              <w:rPr>
                <w:rFonts w:ascii="Arial Narrow" w:hAnsi="Arial Narrow"/>
                <w:sz w:val="20"/>
                <w:szCs w:val="20"/>
              </w:rPr>
              <w:t xml:space="preserve"> </w:t>
            </w:r>
          </w:p>
          <w:p w:rsidR="00F831FA" w:rsidRPr="00857090" w:rsidRDefault="00391E40"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Sluit vrae in wat data of statistiese inligting sal </w:t>
            </w:r>
            <w:r w:rsidR="00081807" w:rsidRPr="00857090">
              <w:rPr>
                <w:rFonts w:ascii="Arial Narrow" w:hAnsi="Arial Narrow"/>
                <w:sz w:val="20"/>
                <w:szCs w:val="20"/>
              </w:rPr>
              <w:t>gee</w:t>
            </w:r>
            <w:r w:rsidRPr="00857090">
              <w:rPr>
                <w:rFonts w:ascii="Arial Narrow" w:hAnsi="Arial Narrow"/>
                <w:sz w:val="20"/>
                <w:szCs w:val="20"/>
              </w:rPr>
              <w:t xml:space="preserve"> (numeries, of wat omskep kan word in getalle)</w:t>
            </w:r>
          </w:p>
          <w:p w:rsidR="00F831FA" w:rsidRPr="00857090" w:rsidRDefault="00391E40" w:rsidP="00391E40">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Meestal nuwe vrae of afgelei van ander vrae (ander vrae onderverdeel in data</w:t>
            </w:r>
            <w:r w:rsidR="00081807" w:rsidRPr="00857090">
              <w:rPr>
                <w:rFonts w:ascii="Arial Narrow" w:hAnsi="Arial Narrow"/>
                <w:sz w:val="20"/>
                <w:szCs w:val="20"/>
              </w:rPr>
              <w:t>-tipe</w:t>
            </w:r>
            <w:r w:rsidRPr="00857090">
              <w:rPr>
                <w:rFonts w:ascii="Arial Narrow" w:hAnsi="Arial Narrow"/>
                <w:sz w:val="20"/>
                <w:szCs w:val="20"/>
              </w:rPr>
              <w:t xml:space="preserve"> vrae)</w:t>
            </w:r>
          </w:p>
        </w:tc>
        <w:tc>
          <w:tcPr>
            <w:tcW w:w="316" w:type="pct"/>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4 aspekte</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3 van die 4 aspekte</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4 aspekte</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4 aspekte</w:t>
            </w:r>
          </w:p>
        </w:tc>
        <w:tc>
          <w:tcPr>
            <w:tcW w:w="528" w:type="pct"/>
            <w:tcBorders>
              <w:right w:val="single" w:sz="4" w:space="0" w:color="auto"/>
            </w:tcBorders>
          </w:tcPr>
          <w:p w:rsidR="00F831FA" w:rsidRPr="00857090" w:rsidRDefault="00391E40"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vraelys</w:t>
            </w:r>
            <w:r w:rsidR="00F831FA"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F831FA" w:rsidP="00391E40">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4 aspe</w:t>
            </w:r>
            <w:r w:rsidR="00391E40" w:rsidRPr="00857090">
              <w:rPr>
                <w:rFonts w:ascii="Arial Narrow" w:hAnsi="Arial Narrow" w:cstheme="minorHAnsi"/>
                <w:sz w:val="20"/>
                <w:szCs w:val="20"/>
              </w:rPr>
              <w:t>kte</w:t>
            </w:r>
            <w:r w:rsidRPr="00857090">
              <w:rPr>
                <w:rFonts w:ascii="Arial Narrow" w:hAnsi="Arial Narrow" w:cstheme="minorHAnsi"/>
                <w:sz w:val="20"/>
                <w:szCs w:val="20"/>
              </w:rPr>
              <w:t xml:space="preserve"> </w:t>
            </w:r>
            <w:r w:rsidR="00391E40" w:rsidRPr="00857090">
              <w:rPr>
                <w:rFonts w:ascii="Arial Narrow" w:hAnsi="Arial Narrow" w:cstheme="minorHAnsi"/>
                <w:sz w:val="20"/>
                <w:szCs w:val="20"/>
              </w:rPr>
              <w:t>onvanpas</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br w:type="page"/>
            </w:r>
            <w:r w:rsidRPr="00857090">
              <w:rPr>
                <w:rFonts w:ascii="Arial Narrow" w:hAnsi="Arial Narrow"/>
                <w:b/>
                <w:sz w:val="20"/>
                <w:szCs w:val="20"/>
              </w:rPr>
              <w:t>7</w:t>
            </w:r>
          </w:p>
        </w:tc>
        <w:tc>
          <w:tcPr>
            <w:tcW w:w="4534" w:type="pct"/>
            <w:gridSpan w:val="7"/>
            <w:tcBorders>
              <w:left w:val="single" w:sz="4" w:space="0" w:color="auto"/>
              <w:right w:val="single" w:sz="4" w:space="0" w:color="auto"/>
            </w:tcBorders>
          </w:tcPr>
          <w:p w:rsidR="00F831FA" w:rsidRPr="00857090" w:rsidRDefault="00391E40" w:rsidP="002B2B47">
            <w:pPr>
              <w:rPr>
                <w:rFonts w:ascii="Arial Narrow" w:hAnsi="Arial Narrow"/>
                <w:sz w:val="20"/>
                <w:szCs w:val="20"/>
              </w:rPr>
            </w:pPr>
            <w:r w:rsidRPr="00857090">
              <w:rPr>
                <w:rFonts w:ascii="Arial Narrow" w:hAnsi="Arial Narrow"/>
                <w:b/>
                <w:sz w:val="20"/>
                <w:szCs w:val="20"/>
              </w:rPr>
              <w:t xml:space="preserve">VRAELYS – TEGNIES </w:t>
            </w:r>
          </w:p>
          <w:p w:rsidR="00F831FA" w:rsidRPr="00857090" w:rsidRDefault="006005B2" w:rsidP="006005B2">
            <w:pPr>
              <w:rPr>
                <w:rFonts w:ascii="Arial Narrow" w:hAnsi="Arial Narrow" w:cstheme="minorHAnsi"/>
                <w:sz w:val="20"/>
                <w:szCs w:val="20"/>
              </w:rPr>
            </w:pPr>
            <w:r w:rsidRPr="00857090">
              <w:rPr>
                <w:rFonts w:ascii="Arial Narrow" w:hAnsi="Arial Narrow" w:cstheme="minorHAnsi"/>
                <w:sz w:val="20"/>
                <w:szCs w:val="20"/>
              </w:rPr>
              <w:t>Elektronies-</w:t>
            </w:r>
            <w:r w:rsidR="008D4F60" w:rsidRPr="00857090">
              <w:rPr>
                <w:rFonts w:ascii="Arial Narrow" w:hAnsi="Arial Narrow" w:cstheme="minorHAnsi"/>
                <w:sz w:val="20"/>
                <w:szCs w:val="20"/>
              </w:rPr>
              <w:t>geskep</w:t>
            </w:r>
            <w:r w:rsidRPr="00857090">
              <w:rPr>
                <w:rFonts w:ascii="Arial Narrow" w:hAnsi="Arial Narrow" w:cstheme="minorHAnsi"/>
                <w:sz w:val="20"/>
                <w:szCs w:val="20"/>
              </w:rPr>
              <w:t>te vraelys</w:t>
            </w:r>
            <w:r w:rsidR="008D4F60" w:rsidRPr="00857090">
              <w:rPr>
                <w:rFonts w:ascii="Arial Narrow" w:hAnsi="Arial Narrow" w:cstheme="minorHAnsi"/>
                <w:sz w:val="20"/>
                <w:szCs w:val="20"/>
              </w:rPr>
              <w:t xml:space="preserve">, professioneel en </w:t>
            </w:r>
            <w:r w:rsidRPr="00857090">
              <w:rPr>
                <w:rFonts w:ascii="Arial Narrow" w:hAnsi="Arial Narrow" w:cstheme="minorHAnsi"/>
                <w:sz w:val="20"/>
                <w:szCs w:val="20"/>
              </w:rPr>
              <w:t>toepaslik</w:t>
            </w:r>
            <w:r w:rsidR="008D4F60" w:rsidRPr="00857090">
              <w:rPr>
                <w:rFonts w:ascii="Arial Narrow" w:hAnsi="Arial Narrow" w:cstheme="minorHAnsi"/>
                <w:sz w:val="20"/>
                <w:szCs w:val="20"/>
              </w:rPr>
              <w:t xml:space="preserve"> ontwerp volgens die manier waarop dit geadministreer sal word (aanlyn, via e-pos, of gedruk, bv</w:t>
            </w:r>
            <w:r w:rsidRPr="00857090">
              <w:rPr>
                <w:rFonts w:ascii="Arial Narrow" w:hAnsi="Arial Narrow" w:cstheme="minorHAnsi"/>
                <w:sz w:val="20"/>
                <w:szCs w:val="20"/>
              </w:rPr>
              <w:t>.</w:t>
            </w:r>
            <w:r w:rsidR="008D4F60" w:rsidRPr="00857090">
              <w:rPr>
                <w:rFonts w:ascii="Arial Narrow" w:hAnsi="Arial Narrow" w:cstheme="minorHAnsi"/>
                <w:sz w:val="20"/>
                <w:szCs w:val="20"/>
              </w:rPr>
              <w:t xml:space="preserve"> geskep in woordverwerker met die gebruik van toepaslike beginsels en tegnieke soos </w:t>
            </w:r>
            <w:r w:rsidRPr="00857090">
              <w:rPr>
                <w:rFonts w:ascii="Arial Narrow" w:hAnsi="Arial Narrow" w:cstheme="minorHAnsi"/>
                <w:sz w:val="20"/>
                <w:szCs w:val="20"/>
              </w:rPr>
              <w:t>kontroles</w:t>
            </w:r>
            <w:r w:rsidR="008D4F60" w:rsidRPr="00857090">
              <w:rPr>
                <w:rFonts w:ascii="Arial Narrow" w:hAnsi="Arial Narrow" w:cstheme="minorHAnsi"/>
                <w:sz w:val="20"/>
                <w:szCs w:val="20"/>
              </w:rPr>
              <w:t>/</w:t>
            </w:r>
            <w:proofErr w:type="spellStart"/>
            <w:r w:rsidRPr="00857090">
              <w:rPr>
                <w:rFonts w:ascii="Arial Narrow" w:hAnsi="Arial Narrow" w:cstheme="minorHAnsi"/>
                <w:sz w:val="20"/>
                <w:szCs w:val="20"/>
              </w:rPr>
              <w:t>vorm</w:t>
            </w:r>
            <w:r w:rsidR="008D4F60" w:rsidRPr="00857090">
              <w:rPr>
                <w:rFonts w:ascii="Arial Narrow" w:hAnsi="Arial Narrow" w:cstheme="minorHAnsi"/>
                <w:sz w:val="20"/>
                <w:szCs w:val="20"/>
              </w:rPr>
              <w:t>velde</w:t>
            </w:r>
            <w:proofErr w:type="spellEnd"/>
            <w:r w:rsidR="008D4F60" w:rsidRPr="00857090">
              <w:rPr>
                <w:rFonts w:ascii="Arial Narrow" w:hAnsi="Arial Narrow" w:cstheme="minorHAnsi"/>
                <w:sz w:val="20"/>
                <w:szCs w:val="20"/>
              </w:rPr>
              <w:t xml:space="preserve"> of geskep in Google Docs) wat </w:t>
            </w:r>
            <w:r w:rsidRPr="00857090">
              <w:rPr>
                <w:rFonts w:ascii="Arial Narrow" w:hAnsi="Arial Narrow" w:cstheme="minorHAnsi"/>
                <w:sz w:val="20"/>
                <w:szCs w:val="20"/>
              </w:rPr>
              <w:t>dit moontlik maak om en toepaslike antwoorde te verskaf</w:t>
            </w:r>
            <w:r w:rsidR="008D4F60" w:rsidRPr="00857090">
              <w:rPr>
                <w:rFonts w:ascii="Arial Narrow" w:hAnsi="Arial Narrow" w:cstheme="minorHAnsi"/>
                <w:sz w:val="20"/>
                <w:szCs w:val="20"/>
              </w:rPr>
              <w:t xml:space="preserve"> </w:t>
            </w:r>
            <w:r w:rsidRPr="00857090">
              <w:rPr>
                <w:rFonts w:ascii="Arial Narrow" w:hAnsi="Arial Narrow" w:cstheme="minorHAnsi"/>
                <w:sz w:val="20"/>
                <w:szCs w:val="20"/>
              </w:rPr>
              <w:t>en vrae maklik te antwoord asook om data maklik/akkuraat in te voer/vas te lê en te verwerk</w:t>
            </w:r>
            <w:r w:rsidR="00F831FA" w:rsidRPr="00857090">
              <w:rPr>
                <w:rFonts w:ascii="Arial Narrow" w:hAnsi="Arial Narrow" w:cstheme="minorHAnsi"/>
                <w:sz w:val="20"/>
                <w:szCs w:val="20"/>
              </w:rPr>
              <w:t xml:space="preserve">. </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857090" w:rsidRDefault="006E14C9"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Elektroniese vorm</w:t>
            </w:r>
            <w:r w:rsidR="008D4F60" w:rsidRPr="00857090">
              <w:rPr>
                <w:rFonts w:ascii="Arial Narrow" w:hAnsi="Arial Narrow"/>
                <w:sz w:val="20"/>
                <w:szCs w:val="20"/>
              </w:rPr>
              <w:t xml:space="preserve"> geskep, toepaslik vir die manier waarop dit geadministreer sal word</w:t>
            </w:r>
          </w:p>
          <w:p w:rsidR="008D4F60" w:rsidRPr="00857090" w:rsidRDefault="008D4F60"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Gepaste opskrifte met toepaslike vrae. (Gepaste vrae saam gegroepeer onder gepaste opskrifte) </w:t>
            </w:r>
          </w:p>
          <w:p w:rsidR="008D4F60" w:rsidRPr="00857090" w:rsidRDefault="008D4F60"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Duidelike instruksies/</w:t>
            </w:r>
            <w:proofErr w:type="spellStart"/>
            <w:r w:rsidRPr="00857090">
              <w:rPr>
                <w:rFonts w:ascii="Arial Narrow" w:hAnsi="Arial Narrow"/>
                <w:sz w:val="20"/>
                <w:szCs w:val="20"/>
              </w:rPr>
              <w:t>l</w:t>
            </w:r>
            <w:r w:rsidR="006E14C9" w:rsidRPr="00857090">
              <w:rPr>
                <w:rFonts w:ascii="Arial Narrow" w:hAnsi="Arial Narrow"/>
                <w:sz w:val="20"/>
                <w:szCs w:val="20"/>
              </w:rPr>
              <w:t>okboodskappe</w:t>
            </w:r>
            <w:proofErr w:type="spellEnd"/>
            <w:r w:rsidR="006E14C9" w:rsidRPr="00857090">
              <w:rPr>
                <w:rFonts w:ascii="Arial Narrow" w:hAnsi="Arial Narrow"/>
                <w:sz w:val="20"/>
                <w:szCs w:val="20"/>
              </w:rPr>
              <w:t xml:space="preserve"> vir</w:t>
            </w:r>
            <w:r w:rsidRPr="00857090">
              <w:rPr>
                <w:rFonts w:ascii="Arial Narrow" w:hAnsi="Arial Narrow"/>
                <w:sz w:val="20"/>
                <w:szCs w:val="20"/>
              </w:rPr>
              <w:t xml:space="preserve"> die gebruiker </w:t>
            </w:r>
          </w:p>
          <w:p w:rsidR="008D4F60" w:rsidRPr="00857090" w:rsidRDefault="008D4F60"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Maksimum van een (1) bladsy met </w:t>
            </w:r>
            <w:r w:rsidR="008978B4" w:rsidRPr="00857090">
              <w:rPr>
                <w:rFonts w:ascii="Arial Narrow" w:hAnsi="Arial Narrow"/>
                <w:sz w:val="20"/>
                <w:szCs w:val="20"/>
              </w:rPr>
              <w:t>minstens</w:t>
            </w:r>
            <w:r w:rsidRPr="00857090">
              <w:rPr>
                <w:rFonts w:ascii="Arial Narrow" w:hAnsi="Arial Narrow"/>
                <w:sz w:val="20"/>
                <w:szCs w:val="20"/>
              </w:rPr>
              <w:t xml:space="preserve"> 5 vrae, </w:t>
            </w:r>
            <w:r w:rsidR="006E14C9" w:rsidRPr="00857090">
              <w:rPr>
                <w:rFonts w:ascii="Arial Narrow" w:hAnsi="Arial Narrow"/>
                <w:sz w:val="20"/>
                <w:szCs w:val="20"/>
              </w:rPr>
              <w:t xml:space="preserve">uitgesluit </w:t>
            </w:r>
            <w:r w:rsidRPr="00857090">
              <w:rPr>
                <w:rFonts w:ascii="Arial Narrow" w:hAnsi="Arial Narrow"/>
                <w:sz w:val="20"/>
                <w:szCs w:val="20"/>
              </w:rPr>
              <w:t xml:space="preserve"> biografiese data (bv. naam, geslag, ouderdom, adres) </w:t>
            </w:r>
          </w:p>
          <w:p w:rsidR="00F831FA" w:rsidRPr="00857090" w:rsidRDefault="008978B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Minstens</w:t>
            </w:r>
            <w:r w:rsidR="008D4F60" w:rsidRPr="00857090">
              <w:rPr>
                <w:rFonts w:ascii="Arial Narrow" w:hAnsi="Arial Narrow"/>
                <w:sz w:val="20"/>
                <w:szCs w:val="20"/>
              </w:rPr>
              <w:t xml:space="preserve"> 15 voltooide vorms</w:t>
            </w:r>
          </w:p>
          <w:p w:rsidR="00F831FA" w:rsidRPr="00857090" w:rsidRDefault="008D4F60" w:rsidP="008D4F60">
            <w:pPr>
              <w:pStyle w:val="ListParagraph"/>
              <w:numPr>
                <w:ilvl w:val="0"/>
                <w:numId w:val="32"/>
              </w:numPr>
              <w:spacing w:after="0" w:line="240" w:lineRule="auto"/>
              <w:rPr>
                <w:rFonts w:ascii="Arial Narrow" w:hAnsi="Arial Narrow"/>
                <w:sz w:val="20"/>
                <w:szCs w:val="20"/>
              </w:rPr>
            </w:pPr>
            <w:r w:rsidRPr="00857090">
              <w:rPr>
                <w:rFonts w:ascii="Arial Narrow" w:hAnsi="Arial Narrow" w:cstheme="minorHAnsi"/>
                <w:sz w:val="20"/>
                <w:szCs w:val="20"/>
              </w:rPr>
              <w:t>Professionele formatering en uitleg (bv. die gepaste woord</w:t>
            </w:r>
            <w:r w:rsidR="006E14C9" w:rsidRPr="00857090">
              <w:rPr>
                <w:rFonts w:ascii="Arial Narrow" w:hAnsi="Arial Narrow" w:cstheme="minorHAnsi"/>
                <w:sz w:val="20"/>
                <w:szCs w:val="20"/>
              </w:rPr>
              <w:t>verwerkings</w:t>
            </w:r>
            <w:r w:rsidRPr="00857090">
              <w:rPr>
                <w:rFonts w:ascii="Arial Narrow" w:hAnsi="Arial Narrow" w:cstheme="minorHAnsi"/>
                <w:sz w:val="20"/>
                <w:szCs w:val="20"/>
              </w:rPr>
              <w:t xml:space="preserve">tegnieke) met geen foute  </w:t>
            </w:r>
          </w:p>
        </w:tc>
        <w:tc>
          <w:tcPr>
            <w:tcW w:w="316" w:type="pct"/>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6 aspekte</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5 van die 6 aspekte</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4 van die 6 aspekte</w:t>
            </w:r>
          </w:p>
        </w:tc>
        <w:tc>
          <w:tcPr>
            <w:tcW w:w="527" w:type="pct"/>
          </w:tcPr>
          <w:p w:rsidR="00F831FA" w:rsidRPr="00857090" w:rsidRDefault="008D4F60" w:rsidP="008D4F60">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duidelik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3 van die 6 aspekte</w:t>
            </w:r>
          </w:p>
        </w:tc>
        <w:tc>
          <w:tcPr>
            <w:tcW w:w="528" w:type="pct"/>
            <w:tcBorders>
              <w:right w:val="single" w:sz="4" w:space="0" w:color="auto"/>
            </w:tcBorders>
          </w:tcPr>
          <w:p w:rsidR="00F831FA" w:rsidRPr="00857090" w:rsidRDefault="00391E40" w:rsidP="008D4F60">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vraelys </w:t>
            </w:r>
            <w:r w:rsidRPr="00857090">
              <w:rPr>
                <w:rFonts w:ascii="Arial Narrow" w:hAnsi="Arial Narrow" w:cstheme="minorHAnsi"/>
                <w:b/>
                <w:sz w:val="20"/>
                <w:szCs w:val="20"/>
              </w:rPr>
              <w:t>of</w:t>
            </w:r>
            <w:r w:rsidR="00F831FA" w:rsidRPr="00857090">
              <w:rPr>
                <w:rFonts w:ascii="Arial Narrow" w:hAnsi="Arial Narrow" w:cstheme="minorHAnsi"/>
                <w:sz w:val="20"/>
                <w:szCs w:val="20"/>
              </w:rPr>
              <w:t xml:space="preserve"> </w:t>
            </w:r>
            <w:r w:rsidR="008D4F60" w:rsidRPr="00857090">
              <w:rPr>
                <w:rFonts w:ascii="Arial Narrow" w:hAnsi="Arial Narrow" w:cstheme="minorHAnsi"/>
                <w:sz w:val="20"/>
                <w:szCs w:val="20"/>
              </w:rPr>
              <w:t>Bevat minder as 3 van die 6 aspekte</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8</w:t>
            </w:r>
          </w:p>
        </w:tc>
        <w:tc>
          <w:tcPr>
            <w:tcW w:w="4534" w:type="pct"/>
            <w:gridSpan w:val="7"/>
            <w:tcBorders>
              <w:left w:val="single" w:sz="4" w:space="0" w:color="auto"/>
              <w:right w:val="single" w:sz="4" w:space="0" w:color="auto"/>
            </w:tcBorders>
            <w:vAlign w:val="center"/>
          </w:tcPr>
          <w:p w:rsidR="008D4F60" w:rsidRPr="00857090" w:rsidRDefault="008D4F60" w:rsidP="002B2B47">
            <w:pPr>
              <w:rPr>
                <w:rFonts w:ascii="Arial Narrow" w:hAnsi="Arial Narrow"/>
                <w:b/>
                <w:sz w:val="20"/>
                <w:szCs w:val="20"/>
              </w:rPr>
            </w:pPr>
            <w:r w:rsidRPr="00857090">
              <w:rPr>
                <w:rFonts w:ascii="Arial Narrow" w:hAnsi="Arial Narrow"/>
                <w:b/>
                <w:sz w:val="20"/>
                <w:szCs w:val="20"/>
              </w:rPr>
              <w:t>BEWYS</w:t>
            </w:r>
            <w:r w:rsidR="00604711" w:rsidRPr="00857090">
              <w:rPr>
                <w:rFonts w:ascii="Arial Narrow" w:hAnsi="Arial Narrow"/>
                <w:b/>
                <w:sz w:val="20"/>
                <w:szCs w:val="20"/>
              </w:rPr>
              <w:t>E</w:t>
            </w:r>
            <w:r w:rsidRPr="00857090">
              <w:rPr>
                <w:rFonts w:ascii="Arial Narrow" w:hAnsi="Arial Narrow"/>
                <w:b/>
                <w:sz w:val="20"/>
                <w:szCs w:val="20"/>
              </w:rPr>
              <w:t xml:space="preserve"> EN ORGANISASIE VAN DOKUMENTE</w:t>
            </w:r>
          </w:p>
          <w:p w:rsidR="00F831FA" w:rsidRPr="00857090" w:rsidRDefault="00B45DC4" w:rsidP="00B45DC4">
            <w:pPr>
              <w:rPr>
                <w:rFonts w:ascii="Arial Narrow" w:hAnsi="Arial Narrow" w:cstheme="minorHAnsi"/>
                <w:sz w:val="20"/>
                <w:szCs w:val="20"/>
              </w:rPr>
            </w:pPr>
            <w:r w:rsidRPr="00857090">
              <w:rPr>
                <w:rFonts w:ascii="Arial Narrow" w:hAnsi="Arial Narrow" w:cstheme="minorHAnsi"/>
                <w:sz w:val="20"/>
                <w:szCs w:val="20"/>
              </w:rPr>
              <w:t>Formaat en organisasie van materiaal/bewyse</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rPr>
          <w:cantSplit/>
        </w:trPr>
        <w:tc>
          <w:tcPr>
            <w:tcW w:w="170" w:type="pct"/>
            <w:vMerge/>
            <w:tcBorders>
              <w:left w:val="single" w:sz="4" w:space="0" w:color="auto"/>
              <w:right w:val="single" w:sz="4" w:space="0" w:color="auto"/>
            </w:tcBorders>
          </w:tcPr>
          <w:p w:rsidR="00F831FA" w:rsidRPr="00857090"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B45DC4" w:rsidRPr="00857090" w:rsidRDefault="00B45DC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Elektroniese en/of harde kopieë van alle dokumente (bewyse van bronne ingesluit) beskikbaar</w:t>
            </w:r>
          </w:p>
          <w:p w:rsidR="00B45DC4" w:rsidRPr="00857090" w:rsidRDefault="00B45DC4" w:rsidP="00B45DC4">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Alles georganiseer in 'n logiese </w:t>
            </w:r>
            <w:proofErr w:type="spellStart"/>
            <w:r w:rsidRPr="00857090">
              <w:rPr>
                <w:rFonts w:ascii="Arial Narrow" w:hAnsi="Arial Narrow"/>
                <w:sz w:val="20"/>
                <w:szCs w:val="20"/>
              </w:rPr>
              <w:t>lêergidsstruktuur</w:t>
            </w:r>
            <w:proofErr w:type="spellEnd"/>
            <w:r w:rsidRPr="00857090">
              <w:rPr>
                <w:rFonts w:ascii="Arial Narrow" w:hAnsi="Arial Narrow"/>
                <w:sz w:val="20"/>
                <w:szCs w:val="20"/>
              </w:rPr>
              <w:t xml:space="preserve">, duidelik benoem en maklik om te vind/navigeer </w:t>
            </w:r>
          </w:p>
          <w:p w:rsidR="00F831FA" w:rsidRPr="00857090" w:rsidRDefault="00B45DC4" w:rsidP="008601F7">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Betekenisvolle</w:t>
            </w:r>
            <w:r w:rsidR="008601F7" w:rsidRPr="00857090">
              <w:rPr>
                <w:rFonts w:ascii="Arial Narrow" w:hAnsi="Arial Narrow"/>
                <w:sz w:val="20"/>
                <w:szCs w:val="20"/>
              </w:rPr>
              <w:t xml:space="preserve"> lêer</w:t>
            </w:r>
            <w:r w:rsidRPr="00857090">
              <w:rPr>
                <w:rFonts w:ascii="Arial Narrow" w:hAnsi="Arial Narrow"/>
                <w:sz w:val="20"/>
                <w:szCs w:val="20"/>
              </w:rPr>
              <w:t>gids</w:t>
            </w:r>
            <w:r w:rsidR="008601F7" w:rsidRPr="00857090">
              <w:rPr>
                <w:rFonts w:ascii="Arial Narrow" w:hAnsi="Arial Narrow"/>
                <w:sz w:val="20"/>
                <w:szCs w:val="20"/>
              </w:rPr>
              <w:t>-</w:t>
            </w:r>
            <w:r w:rsidRPr="00857090">
              <w:rPr>
                <w:rFonts w:ascii="Arial Narrow" w:hAnsi="Arial Narrow"/>
                <w:sz w:val="20"/>
                <w:szCs w:val="20"/>
              </w:rPr>
              <w:t xml:space="preserve"> en lêername gebruik </w:t>
            </w:r>
          </w:p>
        </w:tc>
        <w:tc>
          <w:tcPr>
            <w:tcW w:w="316" w:type="pct"/>
            <w:shd w:val="clear" w:color="auto" w:fill="auto"/>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2</w:t>
            </w: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857090" w:rsidRDefault="00F831FA">
            <w:pPr>
              <w:rPr>
                <w:rFonts w:ascii="Arial Narrow" w:hAnsi="Arial Narrow" w:cstheme="minorHAnsi"/>
                <w:sz w:val="20"/>
                <w:szCs w:val="20"/>
              </w:rPr>
            </w:pP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8" w:type="pct"/>
            <w:tcBorders>
              <w:right w:val="single" w:sz="4" w:space="0" w:color="auto"/>
            </w:tcBorders>
          </w:tcPr>
          <w:p w:rsidR="00F831FA" w:rsidRPr="00857090" w:rsidRDefault="00B45DC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bewyse</w:t>
            </w:r>
            <w:r w:rsidR="00391E40"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B45DC4" w:rsidP="00B45DC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minder as 2 van die 3 aspekte</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bl>
    <w:p w:rsidR="00D344BD" w:rsidRPr="00857090" w:rsidRDefault="00D344BD">
      <w:r w:rsidRPr="00857090">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lastRenderedPageBreak/>
              <w:t>9</w:t>
            </w:r>
          </w:p>
        </w:tc>
        <w:tc>
          <w:tcPr>
            <w:tcW w:w="4534" w:type="pct"/>
            <w:gridSpan w:val="7"/>
            <w:tcBorders>
              <w:left w:val="single" w:sz="4" w:space="0" w:color="auto"/>
              <w:right w:val="single" w:sz="4" w:space="0" w:color="auto"/>
            </w:tcBorders>
            <w:vAlign w:val="center"/>
          </w:tcPr>
          <w:p w:rsidR="00B45DC4" w:rsidRPr="00857090" w:rsidRDefault="00B45DC4" w:rsidP="002B2B47">
            <w:pPr>
              <w:rPr>
                <w:rFonts w:ascii="Arial Narrow" w:hAnsi="Arial Narrow"/>
                <w:b/>
                <w:sz w:val="20"/>
                <w:szCs w:val="20"/>
              </w:rPr>
            </w:pPr>
            <w:r w:rsidRPr="00857090">
              <w:rPr>
                <w:rFonts w:ascii="Arial Narrow" w:hAnsi="Arial Narrow"/>
                <w:b/>
                <w:sz w:val="20"/>
                <w:szCs w:val="20"/>
              </w:rPr>
              <w:t>FASE 1 DOKUMENT</w:t>
            </w:r>
          </w:p>
          <w:p w:rsidR="00F831FA" w:rsidRPr="00857090" w:rsidRDefault="00B45DC4" w:rsidP="008601F7">
            <w:pPr>
              <w:rPr>
                <w:rFonts w:ascii="Arial Narrow" w:hAnsi="Arial Narrow" w:cstheme="minorHAnsi"/>
                <w:sz w:val="20"/>
                <w:szCs w:val="20"/>
              </w:rPr>
            </w:pPr>
            <w:r w:rsidRPr="00857090">
              <w:rPr>
                <w:rFonts w:ascii="Arial Narrow" w:hAnsi="Arial Narrow" w:cstheme="minorHAnsi"/>
                <w:sz w:val="20"/>
                <w:szCs w:val="20"/>
              </w:rPr>
              <w:t xml:space="preserve">Een woordverwerkingsdokument wat al die inligting benodig vir fase 1 </w:t>
            </w:r>
            <w:r w:rsidR="008601F7" w:rsidRPr="00857090">
              <w:rPr>
                <w:rFonts w:ascii="Arial Narrow" w:hAnsi="Arial Narrow" w:cstheme="minorHAnsi"/>
                <w:sz w:val="20"/>
                <w:szCs w:val="20"/>
              </w:rPr>
              <w:t xml:space="preserve">bevat </w:t>
            </w:r>
            <w:r w:rsidRPr="00857090">
              <w:rPr>
                <w:rFonts w:ascii="Arial Narrow" w:hAnsi="Arial Narrow" w:cstheme="minorHAnsi"/>
                <w:sz w:val="20"/>
                <w:szCs w:val="20"/>
              </w:rPr>
              <w:t>(insluitende 'n k</w:t>
            </w:r>
            <w:r w:rsidR="008601F7" w:rsidRPr="00857090">
              <w:rPr>
                <w:rFonts w:ascii="Arial Narrow" w:hAnsi="Arial Narrow" w:cstheme="minorHAnsi"/>
                <w:sz w:val="20"/>
                <w:szCs w:val="20"/>
              </w:rPr>
              <w:t>opie van die vraelys as 'n bylaag, maar ander inligtings</w:t>
            </w:r>
            <w:r w:rsidRPr="00857090">
              <w:rPr>
                <w:rFonts w:ascii="Arial Narrow" w:hAnsi="Arial Narrow" w:cstheme="minorHAnsi"/>
                <w:sz w:val="20"/>
                <w:szCs w:val="20"/>
              </w:rPr>
              <w:t xml:space="preserve">bronne uitgesluit) en verskaf skakels na ander lêers/bewyse/bronne om maklike navigasie en maklike toegang tot alle ander lêers/bewyse/bronne </w:t>
            </w:r>
            <w:r w:rsidR="008601F7" w:rsidRPr="00857090">
              <w:rPr>
                <w:rFonts w:ascii="Arial Narrow" w:hAnsi="Arial Narrow" w:cstheme="minorHAnsi"/>
                <w:sz w:val="20"/>
                <w:szCs w:val="20"/>
              </w:rPr>
              <w:t>moontlik te maak</w:t>
            </w:r>
          </w:p>
        </w:tc>
        <w:tc>
          <w:tcPr>
            <w:tcW w:w="296" w:type="pct"/>
            <w:vMerge w:val="restart"/>
            <w:tcBorders>
              <w:left w:val="single" w:sz="4" w:space="0" w:color="auto"/>
            </w:tcBorders>
            <w:shd w:val="clear" w:color="auto" w:fill="FFFFFF" w:themeFill="background1"/>
            <w:vAlign w:val="center"/>
          </w:tcPr>
          <w:p w:rsidR="00F831FA" w:rsidRPr="00857090" w:rsidRDefault="00F831FA" w:rsidP="002B2B47">
            <w:pPr>
              <w:jc w:val="center"/>
              <w:rPr>
                <w:rFonts w:ascii="Arial Narrow" w:hAnsi="Arial Narrow" w:cstheme="minorHAnsi"/>
                <w:sz w:val="20"/>
                <w:szCs w:val="20"/>
              </w:rPr>
            </w:pPr>
          </w:p>
        </w:tc>
      </w:tr>
      <w:tr w:rsidR="00A568D4" w:rsidRPr="00857090" w:rsidTr="00A568D4">
        <w:trPr>
          <w:cantSplit/>
        </w:trPr>
        <w:tc>
          <w:tcPr>
            <w:tcW w:w="170" w:type="pct"/>
            <w:vMerge/>
            <w:tcBorders>
              <w:left w:val="single" w:sz="4" w:space="0" w:color="auto"/>
              <w:right w:val="single" w:sz="4" w:space="0" w:color="auto"/>
            </w:tcBorders>
          </w:tcPr>
          <w:p w:rsidR="00A568D4" w:rsidRPr="00857090" w:rsidRDefault="00A568D4" w:rsidP="002B2B47">
            <w:pPr>
              <w:pStyle w:val="ListParagraph"/>
              <w:ind w:left="360"/>
              <w:jc w:val="center"/>
              <w:rPr>
                <w:rFonts w:ascii="Arial Narrow" w:hAnsi="Arial Narrow"/>
                <w:sz w:val="20"/>
                <w:szCs w:val="20"/>
              </w:rPr>
            </w:pPr>
          </w:p>
        </w:tc>
        <w:tc>
          <w:tcPr>
            <w:tcW w:w="1582" w:type="pct"/>
            <w:tcBorders>
              <w:left w:val="single" w:sz="4" w:space="0" w:color="auto"/>
            </w:tcBorders>
          </w:tcPr>
          <w:p w:rsidR="00A568D4" w:rsidRPr="00857090" w:rsidRDefault="00B45DC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 die nodige werk/inligting vir fase 1 aangebied as 'n enkele (1) dokument </w:t>
            </w:r>
          </w:p>
          <w:p w:rsidR="00B45DC4" w:rsidRPr="00857090" w:rsidRDefault="00B45DC4" w:rsidP="00B45DC4">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Bevat </w:t>
            </w:r>
            <w:proofErr w:type="spellStart"/>
            <w:r w:rsidRPr="00857090">
              <w:rPr>
                <w:rFonts w:ascii="Arial Narrow" w:hAnsi="Arial Narrow"/>
                <w:sz w:val="20"/>
                <w:szCs w:val="20"/>
              </w:rPr>
              <w:t>skerm</w:t>
            </w:r>
            <w:r w:rsidR="00EB1432" w:rsidRPr="00857090">
              <w:rPr>
                <w:rFonts w:ascii="Arial Narrow" w:hAnsi="Arial Narrow"/>
                <w:sz w:val="20"/>
                <w:szCs w:val="20"/>
              </w:rPr>
              <w:t>kopie</w:t>
            </w:r>
            <w:proofErr w:type="spellEnd"/>
            <w:r w:rsidRPr="00857090">
              <w:rPr>
                <w:rFonts w:ascii="Arial Narrow" w:hAnsi="Arial Narrow"/>
                <w:sz w:val="20"/>
                <w:szCs w:val="20"/>
              </w:rPr>
              <w:t xml:space="preserve"> van die </w:t>
            </w:r>
            <w:proofErr w:type="spellStart"/>
            <w:r w:rsidRPr="00857090">
              <w:rPr>
                <w:rFonts w:ascii="Arial Narrow" w:hAnsi="Arial Narrow"/>
                <w:sz w:val="20"/>
                <w:szCs w:val="20"/>
              </w:rPr>
              <w:t>gidsstruktuur</w:t>
            </w:r>
            <w:proofErr w:type="spellEnd"/>
            <w:r w:rsidRPr="00857090">
              <w:rPr>
                <w:rFonts w:ascii="Arial Narrow" w:hAnsi="Arial Narrow"/>
                <w:sz w:val="20"/>
                <w:szCs w:val="20"/>
              </w:rPr>
              <w:t xml:space="preserve"> </w:t>
            </w:r>
          </w:p>
          <w:p w:rsidR="00A568D4" w:rsidRPr="00857090" w:rsidRDefault="00B45DC4" w:rsidP="00EB1432">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Hiperskakels in dokument en/of </w:t>
            </w:r>
            <w:proofErr w:type="spellStart"/>
            <w:r w:rsidRPr="00857090">
              <w:rPr>
                <w:rFonts w:ascii="Arial Narrow" w:hAnsi="Arial Narrow"/>
                <w:sz w:val="20"/>
                <w:szCs w:val="20"/>
              </w:rPr>
              <w:t>bronta</w:t>
            </w:r>
            <w:r w:rsidR="00905689" w:rsidRPr="00857090">
              <w:rPr>
                <w:rFonts w:ascii="Arial Narrow" w:hAnsi="Arial Narrow"/>
                <w:sz w:val="20"/>
                <w:szCs w:val="20"/>
              </w:rPr>
              <w:t>bel</w:t>
            </w:r>
            <w:proofErr w:type="spellEnd"/>
            <w:r w:rsidR="00905689" w:rsidRPr="00857090">
              <w:rPr>
                <w:rFonts w:ascii="Arial Narrow" w:hAnsi="Arial Narrow"/>
                <w:sz w:val="20"/>
                <w:szCs w:val="20"/>
              </w:rPr>
              <w:t xml:space="preserve"> lei tot relevante inligting/</w:t>
            </w:r>
            <w:r w:rsidRPr="00857090">
              <w:rPr>
                <w:rFonts w:ascii="Arial Narrow" w:hAnsi="Arial Narrow"/>
                <w:sz w:val="20"/>
                <w:szCs w:val="20"/>
              </w:rPr>
              <w:t>bronne en werk</w:t>
            </w:r>
            <w:r w:rsidR="00905689" w:rsidRPr="00857090">
              <w:rPr>
                <w:rFonts w:ascii="Arial Narrow" w:hAnsi="Arial Narrow"/>
                <w:sz w:val="20"/>
                <w:szCs w:val="20"/>
              </w:rPr>
              <w:t>/</w:t>
            </w:r>
            <w:r w:rsidRPr="00857090">
              <w:rPr>
                <w:rFonts w:ascii="Arial Narrow" w:hAnsi="Arial Narrow"/>
                <w:sz w:val="20"/>
                <w:szCs w:val="20"/>
              </w:rPr>
              <w:t xml:space="preserve">maak korrek oop  </w:t>
            </w:r>
          </w:p>
        </w:tc>
        <w:tc>
          <w:tcPr>
            <w:tcW w:w="316" w:type="pct"/>
            <w:vAlign w:val="center"/>
          </w:tcPr>
          <w:p w:rsidR="00A568D4" w:rsidRPr="00857090" w:rsidRDefault="00A568D4" w:rsidP="002B2B47">
            <w:pPr>
              <w:jc w:val="center"/>
              <w:rPr>
                <w:rFonts w:ascii="Arial Narrow" w:hAnsi="Arial Narrow" w:cstheme="minorHAnsi"/>
                <w:sz w:val="20"/>
                <w:szCs w:val="20"/>
              </w:rPr>
            </w:pPr>
            <w:r w:rsidRPr="00857090">
              <w:rPr>
                <w:rFonts w:ascii="Arial Narrow" w:hAnsi="Arial Narrow" w:cstheme="minorHAnsi"/>
                <w:b/>
                <w:sz w:val="20"/>
                <w:szCs w:val="20"/>
              </w:rPr>
              <w:t>3</w:t>
            </w:r>
          </w:p>
        </w:tc>
        <w:tc>
          <w:tcPr>
            <w:tcW w:w="527" w:type="pct"/>
            <w:shd w:val="clear" w:color="auto" w:fill="BFBFBF" w:themeFill="background1" w:themeFillShade="BF"/>
          </w:tcPr>
          <w:p w:rsidR="00A568D4" w:rsidRPr="00857090" w:rsidRDefault="00A568D4" w:rsidP="002B2B47">
            <w:pPr>
              <w:rPr>
                <w:rFonts w:ascii="Arial Narrow" w:hAnsi="Arial Narrow" w:cstheme="minorHAnsi"/>
                <w:sz w:val="20"/>
                <w:szCs w:val="20"/>
              </w:rPr>
            </w:pPr>
          </w:p>
        </w:tc>
        <w:tc>
          <w:tcPr>
            <w:tcW w:w="527" w:type="pct"/>
          </w:tcPr>
          <w:p w:rsidR="00A568D4" w:rsidRPr="00857090" w:rsidRDefault="00A568D4" w:rsidP="00D73BAD">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27" w:type="pct"/>
          </w:tcPr>
          <w:p w:rsidR="00A568D4" w:rsidRPr="00857090" w:rsidRDefault="00A568D4" w:rsidP="00D73BAD">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27" w:type="pct"/>
          </w:tcPr>
          <w:p w:rsidR="00A568D4"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28" w:type="pct"/>
            <w:tcBorders>
              <w:right w:val="single" w:sz="4" w:space="0" w:color="auto"/>
            </w:tcBorders>
          </w:tcPr>
          <w:p w:rsidR="00A568D4" w:rsidRPr="00857090" w:rsidRDefault="00391E40" w:rsidP="00B45DC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do</w:t>
            </w:r>
            <w:r w:rsidR="00B45DC4" w:rsidRPr="00857090">
              <w:rPr>
                <w:rFonts w:ascii="Arial Narrow" w:hAnsi="Arial Narrow" w:cstheme="minorHAnsi"/>
                <w:sz w:val="20"/>
                <w:szCs w:val="20"/>
              </w:rPr>
              <w:t>k</w:t>
            </w:r>
            <w:r w:rsidRPr="00857090">
              <w:rPr>
                <w:rFonts w:ascii="Arial Narrow" w:hAnsi="Arial Narrow" w:cstheme="minorHAnsi"/>
                <w:sz w:val="20"/>
                <w:szCs w:val="20"/>
              </w:rPr>
              <w:t xml:space="preserve">ument </w:t>
            </w:r>
          </w:p>
        </w:tc>
        <w:tc>
          <w:tcPr>
            <w:tcW w:w="296" w:type="pct"/>
            <w:vMerge/>
            <w:tcBorders>
              <w:left w:val="single" w:sz="4" w:space="0" w:color="auto"/>
            </w:tcBorders>
            <w:vAlign w:val="center"/>
          </w:tcPr>
          <w:p w:rsidR="00A568D4" w:rsidRPr="00857090" w:rsidRDefault="00A568D4" w:rsidP="002B2B47">
            <w:pPr>
              <w:jc w:val="center"/>
              <w:rPr>
                <w:rFonts w:ascii="Arial Narrow" w:hAnsi="Arial Narrow" w:cstheme="minorHAnsi"/>
                <w:sz w:val="20"/>
                <w:szCs w:val="20"/>
              </w:rPr>
            </w:pPr>
          </w:p>
        </w:tc>
      </w:tr>
      <w:tr w:rsidR="00F831FA" w:rsidRPr="00857090" w:rsidTr="00A568D4">
        <w:trPr>
          <w:cantSplit/>
        </w:trPr>
        <w:tc>
          <w:tcPr>
            <w:tcW w:w="170" w:type="pct"/>
            <w:vMerge w:val="restart"/>
            <w:tcBorders>
              <w:left w:val="single" w:sz="4" w:space="0" w:color="auto"/>
              <w:right w:val="single" w:sz="4" w:space="0" w:color="auto"/>
            </w:tcBorders>
          </w:tcPr>
          <w:p w:rsidR="00F831FA" w:rsidRPr="00857090" w:rsidRDefault="00F831FA" w:rsidP="002B2B47">
            <w:pPr>
              <w:jc w:val="center"/>
              <w:rPr>
                <w:rFonts w:ascii="Arial Narrow" w:hAnsi="Arial Narrow"/>
                <w:b/>
                <w:sz w:val="20"/>
                <w:szCs w:val="20"/>
              </w:rPr>
            </w:pPr>
            <w:r w:rsidRPr="00857090">
              <w:rPr>
                <w:rFonts w:ascii="Arial Narrow" w:hAnsi="Arial Narrow"/>
                <w:b/>
                <w:sz w:val="20"/>
                <w:szCs w:val="20"/>
              </w:rPr>
              <w:t>10</w:t>
            </w:r>
          </w:p>
        </w:tc>
        <w:tc>
          <w:tcPr>
            <w:tcW w:w="4534" w:type="pct"/>
            <w:gridSpan w:val="7"/>
            <w:tcBorders>
              <w:left w:val="single" w:sz="4" w:space="0" w:color="auto"/>
              <w:right w:val="single" w:sz="4" w:space="0" w:color="auto"/>
            </w:tcBorders>
            <w:vAlign w:val="center"/>
          </w:tcPr>
          <w:p w:rsidR="00905689" w:rsidRPr="00857090" w:rsidRDefault="00905689">
            <w:pPr>
              <w:rPr>
                <w:rFonts w:ascii="Arial Narrow" w:hAnsi="Arial Narrow"/>
                <w:b/>
                <w:sz w:val="20"/>
                <w:szCs w:val="20"/>
              </w:rPr>
            </w:pPr>
            <w:r w:rsidRPr="00857090">
              <w:rPr>
                <w:rFonts w:ascii="Arial Narrow" w:hAnsi="Arial Narrow"/>
                <w:b/>
                <w:sz w:val="20"/>
                <w:szCs w:val="20"/>
              </w:rPr>
              <w:t>FASE 1 DOKUMENT – TEGNIESE GEHALTE</w:t>
            </w:r>
          </w:p>
          <w:p w:rsidR="00F831FA" w:rsidRPr="00857090" w:rsidRDefault="00905689" w:rsidP="00905689">
            <w:pPr>
              <w:rPr>
                <w:rFonts w:ascii="Arial Narrow" w:hAnsi="Arial Narrow" w:cstheme="minorHAnsi"/>
                <w:sz w:val="20"/>
                <w:szCs w:val="20"/>
              </w:rPr>
            </w:pPr>
            <w:r w:rsidRPr="00857090">
              <w:rPr>
                <w:rFonts w:ascii="Arial Narrow" w:hAnsi="Arial Narrow" w:cstheme="minorHAnsi"/>
                <w:sz w:val="20"/>
                <w:szCs w:val="20"/>
              </w:rPr>
              <w:t xml:space="preserve">Professionele aanbieding wat gebruik maak van klank en die korrekte </w:t>
            </w:r>
            <w:proofErr w:type="spellStart"/>
            <w:r w:rsidRPr="00857090">
              <w:rPr>
                <w:rFonts w:ascii="Arial Narrow" w:hAnsi="Arial Narrow" w:cstheme="minorHAnsi"/>
                <w:sz w:val="20"/>
                <w:szCs w:val="20"/>
              </w:rPr>
              <w:t>woordverwerkingsbeginsels</w:t>
            </w:r>
            <w:proofErr w:type="spellEnd"/>
            <w:r w:rsidRPr="00857090">
              <w:rPr>
                <w:rFonts w:ascii="Arial Narrow" w:hAnsi="Arial Narrow" w:cstheme="minorHAnsi"/>
                <w:sz w:val="20"/>
                <w:szCs w:val="20"/>
              </w:rPr>
              <w:t xml:space="preserve"> en -tegnieke</w:t>
            </w:r>
          </w:p>
        </w:tc>
        <w:tc>
          <w:tcPr>
            <w:tcW w:w="296" w:type="pct"/>
            <w:vMerge w:val="restart"/>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E14DDC" w:rsidRPr="00857090" w:rsidTr="00A568D4">
        <w:tc>
          <w:tcPr>
            <w:tcW w:w="170" w:type="pct"/>
            <w:vMerge/>
            <w:tcBorders>
              <w:left w:val="single" w:sz="4" w:space="0" w:color="auto"/>
              <w:bottom w:val="single" w:sz="4" w:space="0" w:color="auto"/>
              <w:right w:val="single" w:sz="4" w:space="0" w:color="auto"/>
            </w:tcBorders>
          </w:tcPr>
          <w:p w:rsidR="00F831FA" w:rsidRPr="00857090"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F831FA" w:rsidRPr="00857090" w:rsidRDefault="00905689" w:rsidP="002B2B47">
            <w:pPr>
              <w:rPr>
                <w:rFonts w:ascii="Arial Narrow" w:hAnsi="Arial Narrow"/>
                <w:sz w:val="20"/>
                <w:szCs w:val="20"/>
              </w:rPr>
            </w:pPr>
            <w:r w:rsidRPr="00857090">
              <w:rPr>
                <w:rFonts w:ascii="Arial Narrow" w:hAnsi="Arial Narrow"/>
                <w:sz w:val="20"/>
                <w:szCs w:val="20"/>
              </w:rPr>
              <w:t>Goed gestruktureerde, leesbare en professionele dokument</w:t>
            </w:r>
            <w:r w:rsidR="00F831FA" w:rsidRPr="00857090">
              <w:rPr>
                <w:rFonts w:ascii="Arial Narrow" w:hAnsi="Arial Narrow"/>
                <w:sz w:val="20"/>
                <w:szCs w:val="20"/>
              </w:rPr>
              <w:t>:</w:t>
            </w:r>
          </w:p>
          <w:p w:rsidR="00905689" w:rsidRPr="00857090" w:rsidRDefault="004C74CB" w:rsidP="00D344BD">
            <w:pPr>
              <w:pStyle w:val="ListParagraph"/>
              <w:numPr>
                <w:ilvl w:val="0"/>
                <w:numId w:val="32"/>
              </w:numPr>
              <w:spacing w:after="0" w:line="240" w:lineRule="auto"/>
              <w:ind w:left="357" w:hanging="357"/>
              <w:rPr>
                <w:rFonts w:ascii="Arial Narrow" w:hAnsi="Arial Narrow"/>
                <w:sz w:val="20"/>
                <w:szCs w:val="20"/>
              </w:rPr>
            </w:pPr>
            <w:r>
              <w:rPr>
                <w:rFonts w:ascii="Arial Narrow" w:hAnsi="Arial Narrow"/>
                <w:sz w:val="20"/>
                <w:szCs w:val="20"/>
              </w:rPr>
              <w:t>Lettertipes: t</w:t>
            </w:r>
            <w:r w:rsidR="00D56BEF" w:rsidRPr="00857090">
              <w:rPr>
                <w:rFonts w:ascii="Arial Narrow" w:hAnsi="Arial Narrow"/>
                <w:sz w:val="20"/>
                <w:szCs w:val="20"/>
              </w:rPr>
              <w:t>oepaslike</w:t>
            </w:r>
            <w:r w:rsidR="00905689" w:rsidRPr="00857090">
              <w:rPr>
                <w:rFonts w:ascii="Arial Narrow" w:hAnsi="Arial Narrow"/>
                <w:sz w:val="20"/>
                <w:szCs w:val="20"/>
              </w:rPr>
              <w:t xml:space="preserve">, </w:t>
            </w:r>
            <w:r>
              <w:rPr>
                <w:rFonts w:ascii="Arial Narrow" w:hAnsi="Arial Narrow"/>
                <w:sz w:val="20"/>
                <w:szCs w:val="20"/>
              </w:rPr>
              <w:t>leesbaar</w:t>
            </w:r>
            <w:r w:rsidR="00905689" w:rsidRPr="00857090">
              <w:rPr>
                <w:rFonts w:ascii="Arial Narrow" w:hAnsi="Arial Narrow"/>
                <w:sz w:val="20"/>
                <w:szCs w:val="20"/>
              </w:rPr>
              <w:t xml:space="preserve">, </w:t>
            </w:r>
            <w:r>
              <w:rPr>
                <w:rFonts w:ascii="Arial Narrow" w:hAnsi="Arial Narrow"/>
                <w:sz w:val="20"/>
                <w:szCs w:val="20"/>
              </w:rPr>
              <w:t xml:space="preserve">toepaslike </w:t>
            </w:r>
            <w:r w:rsidR="00905689" w:rsidRPr="00857090">
              <w:rPr>
                <w:rFonts w:ascii="Arial Narrow" w:hAnsi="Arial Narrow"/>
                <w:sz w:val="20"/>
                <w:szCs w:val="20"/>
              </w:rPr>
              <w:t xml:space="preserve">grootte en </w:t>
            </w:r>
            <w:r>
              <w:rPr>
                <w:rFonts w:ascii="Arial Narrow" w:hAnsi="Arial Narrow"/>
                <w:sz w:val="20"/>
                <w:szCs w:val="20"/>
              </w:rPr>
              <w:t>nie te veel tipes nie</w:t>
            </w:r>
            <w:r w:rsidR="00D56BEF" w:rsidRPr="00857090">
              <w:rPr>
                <w:rFonts w:ascii="Arial Narrow" w:hAnsi="Arial Narrow"/>
                <w:sz w:val="20"/>
                <w:szCs w:val="20"/>
              </w:rPr>
              <w:t xml:space="preserve"> </w:t>
            </w:r>
            <w:r w:rsidR="00905689" w:rsidRPr="00857090">
              <w:rPr>
                <w:rFonts w:ascii="Arial Narrow" w:hAnsi="Arial Narrow"/>
                <w:sz w:val="20"/>
                <w:szCs w:val="20"/>
              </w:rPr>
              <w:t>(nie meer as twee</w:t>
            </w:r>
            <w:r w:rsidR="00D56BEF" w:rsidRPr="00857090">
              <w:rPr>
                <w:rFonts w:ascii="Arial Narrow" w:hAnsi="Arial Narrow"/>
                <w:sz w:val="20"/>
                <w:szCs w:val="20"/>
              </w:rPr>
              <w:t xml:space="preserve"> nie</w:t>
            </w:r>
            <w:r w:rsidR="00905689" w:rsidRPr="00857090">
              <w:rPr>
                <w:rFonts w:ascii="Arial Narrow" w:hAnsi="Arial Narrow"/>
                <w:sz w:val="20"/>
                <w:szCs w:val="20"/>
              </w:rPr>
              <w:t xml:space="preserve">). Opskrifte </w:t>
            </w:r>
            <w:r w:rsidR="00D56BEF" w:rsidRPr="00857090">
              <w:rPr>
                <w:rFonts w:ascii="Arial Narrow" w:hAnsi="Arial Narrow"/>
                <w:sz w:val="20"/>
                <w:szCs w:val="20"/>
              </w:rPr>
              <w:t>is duidelik uitgelig</w:t>
            </w:r>
            <w:r w:rsidR="00905689" w:rsidRPr="00857090">
              <w:rPr>
                <w:rFonts w:ascii="Arial Narrow" w:hAnsi="Arial Narrow"/>
                <w:sz w:val="20"/>
                <w:szCs w:val="20"/>
              </w:rPr>
              <w:t xml:space="preserve"> (ook in tabelle) </w:t>
            </w:r>
          </w:p>
          <w:p w:rsidR="00F831FA" w:rsidRPr="00857090" w:rsidRDefault="00905689"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Toepaslike </w:t>
            </w:r>
            <w:r w:rsidR="00D56BEF" w:rsidRPr="00857090">
              <w:rPr>
                <w:rFonts w:ascii="Arial Narrow" w:hAnsi="Arial Narrow"/>
                <w:sz w:val="20"/>
                <w:szCs w:val="20"/>
              </w:rPr>
              <w:t>reë</w:t>
            </w:r>
            <w:r w:rsidRPr="00857090">
              <w:rPr>
                <w:rFonts w:ascii="Arial Narrow" w:hAnsi="Arial Narrow"/>
                <w:sz w:val="20"/>
                <w:szCs w:val="20"/>
              </w:rPr>
              <w:t xml:space="preserve">l- en </w:t>
            </w:r>
            <w:proofErr w:type="spellStart"/>
            <w:r w:rsidRPr="00857090">
              <w:rPr>
                <w:rFonts w:ascii="Arial Narrow" w:hAnsi="Arial Narrow"/>
                <w:sz w:val="20"/>
                <w:szCs w:val="20"/>
              </w:rPr>
              <w:t>paragraafspasiëring</w:t>
            </w:r>
            <w:proofErr w:type="spellEnd"/>
            <w:r w:rsidRPr="00857090">
              <w:rPr>
                <w:rFonts w:ascii="Arial Narrow" w:hAnsi="Arial Narrow"/>
                <w:sz w:val="20"/>
                <w:szCs w:val="20"/>
              </w:rPr>
              <w:t xml:space="preserve"> (</w:t>
            </w:r>
            <w:r w:rsidR="00C1541C" w:rsidRPr="00857090">
              <w:rPr>
                <w:rFonts w:ascii="Arial Narrow" w:hAnsi="Arial Narrow"/>
                <w:sz w:val="20"/>
                <w:szCs w:val="20"/>
              </w:rPr>
              <w:t>geen</w:t>
            </w:r>
            <w:r w:rsidRPr="00857090">
              <w:rPr>
                <w:rFonts w:ascii="Arial Narrow" w:hAnsi="Arial Narrow"/>
                <w:sz w:val="20"/>
                <w:szCs w:val="20"/>
              </w:rPr>
              <w:t xml:space="preserve"> "leë" paragrawe nie</w:t>
            </w:r>
            <w:r w:rsidR="00F831FA" w:rsidRPr="00857090">
              <w:rPr>
                <w:rFonts w:ascii="Arial Narrow" w:hAnsi="Arial Narrow"/>
                <w:sz w:val="20"/>
                <w:szCs w:val="20"/>
              </w:rPr>
              <w:t>)</w:t>
            </w:r>
          </w:p>
          <w:p w:rsidR="00905689" w:rsidRPr="00857090" w:rsidRDefault="00905689"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T</w:t>
            </w:r>
            <w:r w:rsidR="00C1541C" w:rsidRPr="00857090">
              <w:rPr>
                <w:rFonts w:ascii="Arial Narrow" w:hAnsi="Arial Narrow"/>
                <w:sz w:val="20"/>
                <w:szCs w:val="20"/>
              </w:rPr>
              <w:t xml:space="preserve">oepaslike </w:t>
            </w:r>
            <w:proofErr w:type="spellStart"/>
            <w:r w:rsidR="00C1541C" w:rsidRPr="00857090">
              <w:rPr>
                <w:rFonts w:ascii="Arial Narrow" w:hAnsi="Arial Narrow"/>
                <w:sz w:val="20"/>
                <w:szCs w:val="20"/>
              </w:rPr>
              <w:t>woord</w:t>
            </w:r>
            <w:r w:rsidRPr="00857090">
              <w:rPr>
                <w:rFonts w:ascii="Arial Narrow" w:hAnsi="Arial Narrow"/>
                <w:sz w:val="20"/>
                <w:szCs w:val="20"/>
              </w:rPr>
              <w:t>spasiëring</w:t>
            </w:r>
            <w:proofErr w:type="spellEnd"/>
            <w:r w:rsidRPr="00857090">
              <w:rPr>
                <w:rFonts w:ascii="Arial Narrow" w:hAnsi="Arial Narrow"/>
                <w:sz w:val="20"/>
                <w:szCs w:val="20"/>
              </w:rPr>
              <w:t xml:space="preserve"> (nie twee of meer spasies tussen woorde of na leestekens nie) en leestekens (punt aan die einde van die sin, hoofletter aan die begin van die sin)</w:t>
            </w:r>
          </w:p>
          <w:p w:rsidR="00B37E72" w:rsidRPr="00857090" w:rsidRDefault="00C1541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Geen spel-</w:t>
            </w:r>
            <w:r w:rsidR="00B37E72" w:rsidRPr="00857090">
              <w:rPr>
                <w:rFonts w:ascii="Arial Narrow" w:hAnsi="Arial Narrow"/>
                <w:sz w:val="20"/>
                <w:szCs w:val="20"/>
              </w:rPr>
              <w:t xml:space="preserve"> of taalfoute nie</w:t>
            </w:r>
          </w:p>
          <w:p w:rsidR="00F831FA" w:rsidRPr="00857090" w:rsidRDefault="00B37E72" w:rsidP="00B37E72">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Konse</w:t>
            </w:r>
            <w:r w:rsidR="00C1541C" w:rsidRPr="00857090">
              <w:rPr>
                <w:rFonts w:ascii="Arial Narrow" w:hAnsi="Arial Narrow"/>
                <w:sz w:val="20"/>
                <w:szCs w:val="20"/>
              </w:rPr>
              <w:t>kwente forma</w:t>
            </w:r>
            <w:r w:rsidRPr="00857090">
              <w:rPr>
                <w:rFonts w:ascii="Arial Narrow" w:hAnsi="Arial Narrow"/>
                <w:sz w:val="20"/>
                <w:szCs w:val="20"/>
              </w:rPr>
              <w:t>tering</w:t>
            </w:r>
            <w:r w:rsidR="00C1541C" w:rsidRPr="00857090">
              <w:rPr>
                <w:rFonts w:ascii="Arial Narrow" w:hAnsi="Arial Narrow"/>
                <w:sz w:val="20"/>
                <w:szCs w:val="20"/>
              </w:rPr>
              <w:t xml:space="preserve"> regdeur dokument</w:t>
            </w:r>
          </w:p>
        </w:tc>
        <w:tc>
          <w:tcPr>
            <w:tcW w:w="316" w:type="pct"/>
            <w:tcBorders>
              <w:bottom w:val="single" w:sz="4" w:space="0" w:color="auto"/>
            </w:tcBorders>
            <w:vAlign w:val="center"/>
          </w:tcPr>
          <w:p w:rsidR="00F831FA" w:rsidRPr="00857090" w:rsidRDefault="00F831FA"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27" w:type="pct"/>
            <w:tcBorders>
              <w:bottom w:val="single" w:sz="4" w:space="0" w:color="auto"/>
            </w:tcBorders>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5 aspekte</w:t>
            </w:r>
          </w:p>
        </w:tc>
        <w:tc>
          <w:tcPr>
            <w:tcW w:w="527" w:type="pct"/>
            <w:tcBorders>
              <w:bottom w:val="single" w:sz="4" w:space="0" w:color="auto"/>
            </w:tcBorders>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4 van die 5 aspekte</w:t>
            </w:r>
          </w:p>
        </w:tc>
        <w:tc>
          <w:tcPr>
            <w:tcW w:w="527" w:type="pct"/>
            <w:tcBorders>
              <w:bottom w:val="single" w:sz="4" w:space="0" w:color="auto"/>
            </w:tcBorders>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3 van die 5 aspekte</w:t>
            </w:r>
          </w:p>
        </w:tc>
        <w:tc>
          <w:tcPr>
            <w:tcW w:w="527" w:type="pct"/>
            <w:tcBorders>
              <w:bottom w:val="single" w:sz="4" w:space="0" w:color="auto"/>
            </w:tcBorders>
          </w:tcPr>
          <w:p w:rsidR="00F831FA"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5 aspekte</w:t>
            </w:r>
          </w:p>
        </w:tc>
        <w:tc>
          <w:tcPr>
            <w:tcW w:w="528" w:type="pct"/>
            <w:tcBorders>
              <w:bottom w:val="single" w:sz="4" w:space="0" w:color="auto"/>
              <w:right w:val="single" w:sz="4" w:space="0" w:color="auto"/>
            </w:tcBorders>
          </w:tcPr>
          <w:p w:rsidR="00F831FA" w:rsidRPr="00857090" w:rsidRDefault="00391E40"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dokument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B37E72"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minder as 2 van die 5 aspekte</w:t>
            </w:r>
            <w:r w:rsidR="00F831FA" w:rsidRPr="00857090">
              <w:rPr>
                <w:rFonts w:ascii="Arial Narrow" w:hAnsi="Arial Narrow" w:cstheme="minorHAnsi"/>
                <w:sz w:val="20"/>
                <w:szCs w:val="20"/>
              </w:rPr>
              <w:t xml:space="preserve"> </w:t>
            </w:r>
            <w:r w:rsidR="00F831FA" w:rsidRPr="00857090">
              <w:rPr>
                <w:rFonts w:ascii="Arial Narrow" w:hAnsi="Arial Narrow" w:cstheme="minorHAnsi"/>
                <w:b/>
                <w:sz w:val="20"/>
                <w:szCs w:val="20"/>
              </w:rPr>
              <w:t>o</w:t>
            </w:r>
            <w:r w:rsidRPr="00857090">
              <w:rPr>
                <w:rFonts w:ascii="Arial Narrow" w:hAnsi="Arial Narrow" w:cstheme="minorHAnsi"/>
                <w:b/>
                <w:sz w:val="20"/>
                <w:szCs w:val="20"/>
              </w:rPr>
              <w:t>f</w:t>
            </w:r>
          </w:p>
          <w:p w:rsidR="00F831FA" w:rsidRPr="00857090" w:rsidRDefault="00C731C8" w:rsidP="00C731C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ongestruktureerd onleesbaar of onprofessioneel</w:t>
            </w:r>
          </w:p>
        </w:tc>
        <w:tc>
          <w:tcPr>
            <w:tcW w:w="296" w:type="pct"/>
            <w:vMerge/>
            <w:tcBorders>
              <w:left w:val="single" w:sz="4" w:space="0" w:color="auto"/>
            </w:tcBorders>
            <w:vAlign w:val="center"/>
          </w:tcPr>
          <w:p w:rsidR="00F831FA" w:rsidRPr="00857090" w:rsidRDefault="00F831FA" w:rsidP="002B2B47">
            <w:pPr>
              <w:jc w:val="center"/>
              <w:rPr>
                <w:rFonts w:ascii="Arial Narrow" w:hAnsi="Arial Narrow" w:cstheme="minorHAnsi"/>
                <w:sz w:val="20"/>
                <w:szCs w:val="20"/>
              </w:rPr>
            </w:pPr>
          </w:p>
        </w:tc>
      </w:tr>
      <w:tr w:rsidR="00CC5260" w:rsidRPr="00857090" w:rsidTr="00A568D4">
        <w:trPr>
          <w:cantSplit/>
        </w:trPr>
        <w:tc>
          <w:tcPr>
            <w:tcW w:w="1752" w:type="pct"/>
            <w:gridSpan w:val="2"/>
            <w:tcBorders>
              <w:top w:val="single" w:sz="4" w:space="0" w:color="auto"/>
              <w:bottom w:val="single" w:sz="4" w:space="0" w:color="auto"/>
            </w:tcBorders>
          </w:tcPr>
          <w:p w:rsidR="00F831FA" w:rsidRPr="00857090" w:rsidRDefault="00F831FA" w:rsidP="002B2B47">
            <w:pPr>
              <w:jc w:val="right"/>
              <w:rPr>
                <w:rFonts w:ascii="Arial Narrow" w:hAnsi="Arial Narrow" w:cstheme="minorHAnsi"/>
                <w:b/>
                <w:sz w:val="20"/>
                <w:szCs w:val="20"/>
              </w:rPr>
            </w:pPr>
          </w:p>
          <w:p w:rsidR="00F831FA" w:rsidRPr="00857090" w:rsidRDefault="00C731C8" w:rsidP="002B2B47">
            <w:pPr>
              <w:jc w:val="right"/>
              <w:rPr>
                <w:rFonts w:ascii="Arial Narrow" w:hAnsi="Arial Narrow" w:cstheme="minorHAnsi"/>
                <w:b/>
                <w:sz w:val="20"/>
                <w:szCs w:val="20"/>
              </w:rPr>
            </w:pPr>
            <w:r w:rsidRPr="00857090">
              <w:rPr>
                <w:rFonts w:ascii="Arial Narrow" w:hAnsi="Arial Narrow" w:cstheme="minorHAnsi"/>
                <w:b/>
                <w:sz w:val="20"/>
                <w:szCs w:val="20"/>
              </w:rPr>
              <w:t>TOTALE PUNT</w:t>
            </w:r>
            <w:r w:rsidR="00F831FA" w:rsidRPr="00857090">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F831FA" w:rsidRPr="00857090" w:rsidRDefault="00F831FA" w:rsidP="002B2B47">
            <w:pPr>
              <w:jc w:val="center"/>
              <w:rPr>
                <w:rFonts w:ascii="Arial Narrow" w:hAnsi="Arial Narrow" w:cstheme="minorHAnsi"/>
                <w:b/>
                <w:sz w:val="20"/>
                <w:szCs w:val="20"/>
              </w:rPr>
            </w:pPr>
            <w:r w:rsidRPr="00857090">
              <w:rPr>
                <w:rFonts w:ascii="Arial Narrow" w:hAnsi="Arial Narrow" w:cstheme="minorHAnsi"/>
                <w:b/>
                <w:sz w:val="20"/>
                <w:szCs w:val="20"/>
              </w:rPr>
              <w:t>33</w:t>
            </w:r>
          </w:p>
        </w:tc>
        <w:tc>
          <w:tcPr>
            <w:tcW w:w="2636" w:type="pct"/>
            <w:gridSpan w:val="5"/>
            <w:tcBorders>
              <w:top w:val="single" w:sz="4" w:space="0" w:color="auto"/>
              <w:bottom w:val="single" w:sz="4" w:space="0" w:color="auto"/>
            </w:tcBorders>
            <w:vAlign w:val="center"/>
          </w:tcPr>
          <w:p w:rsidR="00F831FA" w:rsidRPr="00857090" w:rsidRDefault="000005B2"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296" w:type="pct"/>
            <w:vAlign w:val="center"/>
          </w:tcPr>
          <w:p w:rsidR="00F831FA" w:rsidRPr="00857090" w:rsidRDefault="00F831FA" w:rsidP="002B2B47">
            <w:pPr>
              <w:jc w:val="center"/>
              <w:rPr>
                <w:rFonts w:ascii="Arial Narrow" w:hAnsi="Arial Narrow" w:cstheme="minorHAnsi"/>
                <w:b/>
                <w:sz w:val="20"/>
                <w:szCs w:val="20"/>
              </w:rPr>
            </w:pPr>
          </w:p>
          <w:p w:rsidR="00F831FA" w:rsidRPr="00857090" w:rsidRDefault="00F831FA" w:rsidP="002B2B47">
            <w:pPr>
              <w:jc w:val="center"/>
              <w:rPr>
                <w:rFonts w:ascii="Arial Narrow" w:hAnsi="Arial Narrow" w:cstheme="minorHAnsi"/>
                <w:b/>
                <w:sz w:val="20"/>
                <w:szCs w:val="20"/>
              </w:rPr>
            </w:pPr>
          </w:p>
          <w:p w:rsidR="00F831FA" w:rsidRPr="00857090" w:rsidRDefault="00F831FA" w:rsidP="002B2B47">
            <w:pPr>
              <w:jc w:val="center"/>
              <w:rPr>
                <w:rFonts w:ascii="Arial Narrow" w:hAnsi="Arial Narrow" w:cstheme="minorHAnsi"/>
                <w:b/>
                <w:sz w:val="20"/>
                <w:szCs w:val="20"/>
              </w:rPr>
            </w:pPr>
          </w:p>
        </w:tc>
      </w:tr>
      <w:tr w:rsidR="00F831FA" w:rsidRPr="00857090" w:rsidTr="002B2B47">
        <w:trPr>
          <w:cantSplit/>
        </w:trPr>
        <w:tc>
          <w:tcPr>
            <w:tcW w:w="5000" w:type="pct"/>
            <w:gridSpan w:val="9"/>
            <w:tcBorders>
              <w:top w:val="single" w:sz="4" w:space="0" w:color="auto"/>
            </w:tcBorders>
          </w:tcPr>
          <w:p w:rsidR="00F831FA" w:rsidRPr="00857090" w:rsidRDefault="00F831FA" w:rsidP="002B2B47">
            <w:pPr>
              <w:rPr>
                <w:rFonts w:ascii="Arial Narrow" w:hAnsi="Arial Narrow" w:cstheme="minorHAnsi"/>
                <w:b/>
                <w:sz w:val="20"/>
                <w:szCs w:val="20"/>
              </w:rPr>
            </w:pPr>
          </w:p>
          <w:p w:rsidR="00F831FA" w:rsidRPr="00857090" w:rsidRDefault="00C731C8" w:rsidP="002B2B47">
            <w:pPr>
              <w:rPr>
                <w:rFonts w:ascii="Arial Narrow" w:hAnsi="Arial Narrow" w:cstheme="minorHAnsi"/>
                <w:b/>
                <w:sz w:val="20"/>
                <w:szCs w:val="20"/>
              </w:rPr>
            </w:pPr>
            <w:r w:rsidRPr="00857090">
              <w:rPr>
                <w:rFonts w:ascii="Arial Narrow" w:hAnsi="Arial Narrow" w:cstheme="minorHAnsi"/>
                <w:b/>
                <w:sz w:val="20"/>
                <w:szCs w:val="20"/>
              </w:rPr>
              <w:t>Kommentaar/terugvoering</w:t>
            </w:r>
            <w:r w:rsidR="00F831FA" w:rsidRPr="00857090">
              <w:rPr>
                <w:rFonts w:ascii="Arial Narrow" w:hAnsi="Arial Narrow" w:cstheme="minorHAnsi"/>
                <w:b/>
                <w:sz w:val="20"/>
                <w:szCs w:val="20"/>
              </w:rPr>
              <w:t xml:space="preserve">: </w:t>
            </w:r>
          </w:p>
          <w:p w:rsidR="00F831FA" w:rsidRPr="00857090" w:rsidRDefault="00F831FA" w:rsidP="002B2B47">
            <w:pPr>
              <w:rPr>
                <w:rFonts w:ascii="Arial Narrow" w:hAnsi="Arial Narrow" w:cstheme="minorHAnsi"/>
                <w:b/>
                <w:sz w:val="20"/>
                <w:szCs w:val="20"/>
              </w:rPr>
            </w:pPr>
          </w:p>
          <w:p w:rsidR="00F831FA" w:rsidRPr="00857090" w:rsidRDefault="00F831FA" w:rsidP="002B2B47">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831FA" w:rsidRPr="00857090" w:rsidRDefault="00F831FA" w:rsidP="002B2B47">
            <w:pPr>
              <w:tabs>
                <w:tab w:val="left" w:leader="underscore" w:pos="15309"/>
              </w:tabs>
              <w:rPr>
                <w:rFonts w:ascii="Arial Narrow" w:hAnsi="Arial Narrow" w:cstheme="minorHAnsi"/>
                <w:b/>
                <w:sz w:val="20"/>
                <w:szCs w:val="20"/>
              </w:rPr>
            </w:pPr>
          </w:p>
          <w:p w:rsidR="00F831FA" w:rsidRPr="00857090" w:rsidRDefault="00F831FA" w:rsidP="002B2B47">
            <w:pPr>
              <w:tabs>
                <w:tab w:val="left" w:leader="underscore" w:pos="15309"/>
              </w:tabs>
              <w:rPr>
                <w:rFonts w:ascii="Arial Narrow" w:hAnsi="Arial Narrow" w:cstheme="minorHAnsi"/>
                <w:b/>
                <w:sz w:val="20"/>
                <w:szCs w:val="20"/>
              </w:rPr>
            </w:pPr>
          </w:p>
          <w:p w:rsidR="00F831FA" w:rsidRPr="00857090" w:rsidRDefault="00F831FA" w:rsidP="002B2B47">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831FA" w:rsidRPr="00857090" w:rsidRDefault="00F831FA" w:rsidP="002B2B47">
            <w:pPr>
              <w:tabs>
                <w:tab w:val="left" w:leader="underscore" w:pos="15309"/>
              </w:tabs>
              <w:rPr>
                <w:rFonts w:ascii="Arial Narrow" w:hAnsi="Arial Narrow" w:cstheme="minorHAnsi"/>
                <w:b/>
                <w:sz w:val="20"/>
                <w:szCs w:val="20"/>
              </w:rPr>
            </w:pPr>
          </w:p>
          <w:p w:rsidR="00F831FA" w:rsidRPr="00857090" w:rsidRDefault="00F831FA" w:rsidP="002B2B47">
            <w:pPr>
              <w:tabs>
                <w:tab w:val="left" w:leader="underscore" w:pos="15309"/>
              </w:tabs>
              <w:rPr>
                <w:rFonts w:ascii="Arial Narrow" w:hAnsi="Arial Narrow" w:cstheme="minorHAnsi"/>
                <w:b/>
                <w:sz w:val="20"/>
                <w:szCs w:val="20"/>
              </w:rPr>
            </w:pPr>
          </w:p>
          <w:p w:rsidR="00F831FA" w:rsidRPr="00857090" w:rsidRDefault="00C731C8"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Onderwyser naam</w:t>
            </w:r>
            <w:r w:rsidR="00F831FA" w:rsidRPr="00857090">
              <w:rPr>
                <w:rFonts w:ascii="Arial Narrow" w:hAnsi="Arial Narrow"/>
                <w:b/>
                <w:sz w:val="20"/>
                <w:szCs w:val="20"/>
              </w:rPr>
              <w:t>:</w:t>
            </w:r>
            <w:r w:rsidR="00F831FA" w:rsidRPr="00857090">
              <w:rPr>
                <w:rFonts w:ascii="Arial Narrow" w:hAnsi="Arial Narrow"/>
                <w:b/>
                <w:sz w:val="20"/>
                <w:szCs w:val="20"/>
              </w:rPr>
              <w:tab/>
            </w:r>
            <w:r w:rsidRPr="00857090">
              <w:rPr>
                <w:rFonts w:ascii="Arial Narrow" w:hAnsi="Arial Narrow"/>
                <w:b/>
                <w:sz w:val="20"/>
                <w:szCs w:val="20"/>
              </w:rPr>
              <w:t>Onderwyser handtekening</w:t>
            </w:r>
            <w:r w:rsidR="00F831FA" w:rsidRPr="00857090">
              <w:rPr>
                <w:rFonts w:ascii="Arial Narrow" w:hAnsi="Arial Narrow"/>
                <w:b/>
                <w:sz w:val="20"/>
                <w:szCs w:val="20"/>
              </w:rPr>
              <w:t>:</w:t>
            </w:r>
            <w:r w:rsidR="00F831FA" w:rsidRPr="00857090">
              <w:rPr>
                <w:rFonts w:ascii="Arial Narrow" w:hAnsi="Arial Narrow"/>
                <w:b/>
                <w:sz w:val="20"/>
                <w:szCs w:val="20"/>
              </w:rPr>
              <w:tab/>
            </w:r>
            <w:r w:rsidRPr="00857090">
              <w:rPr>
                <w:rFonts w:ascii="Arial Narrow" w:hAnsi="Arial Narrow"/>
                <w:b/>
                <w:sz w:val="20"/>
                <w:szCs w:val="20"/>
              </w:rPr>
              <w:t>Datum</w:t>
            </w:r>
            <w:r w:rsidR="00F831FA" w:rsidRPr="00857090">
              <w:rPr>
                <w:rFonts w:ascii="Arial Narrow" w:hAnsi="Arial Narrow"/>
                <w:b/>
                <w:sz w:val="20"/>
                <w:szCs w:val="20"/>
              </w:rPr>
              <w:t>:</w:t>
            </w:r>
            <w:r w:rsidR="00F831FA" w:rsidRPr="00857090">
              <w:rPr>
                <w:rFonts w:ascii="Arial Narrow" w:hAnsi="Arial Narrow"/>
                <w:b/>
                <w:sz w:val="20"/>
                <w:szCs w:val="20"/>
              </w:rPr>
              <w:tab/>
            </w:r>
          </w:p>
          <w:p w:rsidR="00F831FA" w:rsidRPr="00857090" w:rsidDel="001A3054" w:rsidRDefault="00F831FA" w:rsidP="002B2B47">
            <w:pPr>
              <w:rPr>
                <w:rFonts w:ascii="Arial Narrow" w:hAnsi="Arial Narrow" w:cstheme="minorHAnsi"/>
                <w:b/>
                <w:sz w:val="20"/>
                <w:szCs w:val="20"/>
              </w:rPr>
            </w:pPr>
          </w:p>
        </w:tc>
      </w:tr>
    </w:tbl>
    <w:p w:rsidR="00F831FA" w:rsidRPr="00857090" w:rsidRDefault="00F831FA" w:rsidP="002B2B47"/>
    <w:p w:rsidR="005C22A6" w:rsidRPr="00857090" w:rsidRDefault="005C22A6">
      <w:pPr>
        <w:rPr>
          <w:rFonts w:ascii="Cambria" w:hAnsi="Cambria"/>
          <w:b/>
          <w:spacing w:val="20"/>
          <w:sz w:val="28"/>
          <w:szCs w:val="28"/>
          <w:lang w:eastAsia="en-US" w:bidi="en-US"/>
        </w:rPr>
        <w:sectPr w:rsidR="005C22A6" w:rsidRPr="00857090" w:rsidSect="003A31C0">
          <w:headerReference w:type="default" r:id="rId17"/>
          <w:pgSz w:w="16839" w:h="11907" w:orient="landscape" w:code="9"/>
          <w:pgMar w:top="680" w:right="680" w:bottom="680" w:left="680" w:header="720" w:footer="720" w:gutter="0"/>
          <w:cols w:space="720"/>
          <w:docGrid w:linePitch="326"/>
        </w:sectPr>
      </w:pPr>
    </w:p>
    <w:p w:rsidR="00DA6503" w:rsidRPr="00857090" w:rsidRDefault="00DA6503" w:rsidP="002B2B47">
      <w:pPr>
        <w:rPr>
          <w:rFonts w:ascii="Cambria" w:hAnsi="Cambria"/>
          <w:b/>
          <w:spacing w:val="20"/>
          <w:sz w:val="28"/>
          <w:szCs w:val="28"/>
          <w:lang w:eastAsia="en-US" w:bidi="en-US"/>
        </w:rPr>
      </w:pPr>
    </w:p>
    <w:p w:rsidR="00DA6503" w:rsidRPr="0085709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857090">
        <w:rPr>
          <w:rFonts w:ascii="Calibri" w:eastAsiaTheme="minorEastAsia" w:hAnsi="Calibri" w:cstheme="minorBidi"/>
          <w:b/>
          <w:sz w:val="22"/>
          <w:szCs w:val="22"/>
          <w:lang w:eastAsia="en-ZA"/>
        </w:rPr>
        <w:t>LEERLING NAAM</w:t>
      </w:r>
      <w:r w:rsidR="00DA6503" w:rsidRPr="00857090">
        <w:rPr>
          <w:rFonts w:ascii="Calibri" w:hAnsi="Calibri"/>
          <w:b/>
          <w:sz w:val="22"/>
          <w:szCs w:val="22"/>
        </w:rPr>
        <w:t>:</w:t>
      </w:r>
      <w:r w:rsidR="00DA6503" w:rsidRPr="00857090">
        <w:rPr>
          <w:rFonts w:ascii="Calibri" w:hAnsi="Calibri"/>
          <w:b/>
          <w:sz w:val="22"/>
          <w:szCs w:val="22"/>
        </w:rPr>
        <w:tab/>
      </w:r>
      <w:r w:rsidR="00DA6503" w:rsidRPr="00857090">
        <w:rPr>
          <w:rFonts w:ascii="Calibri" w:hAnsi="Calibri"/>
          <w:b/>
          <w:sz w:val="22"/>
          <w:szCs w:val="22"/>
        </w:rPr>
        <w:tab/>
      </w:r>
      <w:r w:rsidR="00DA6503" w:rsidRPr="00857090">
        <w:rPr>
          <w:rFonts w:ascii="Calibri" w:hAnsi="Calibri"/>
          <w:b/>
          <w:sz w:val="22"/>
          <w:szCs w:val="22"/>
        </w:rPr>
        <w:tab/>
      </w:r>
      <w:r w:rsidR="00C731C8" w:rsidRPr="00857090">
        <w:rPr>
          <w:rFonts w:ascii="Calibri" w:hAnsi="Calibri"/>
          <w:b/>
          <w:sz w:val="22"/>
          <w:szCs w:val="22"/>
        </w:rPr>
        <w:t>DATUM</w:t>
      </w:r>
      <w:r w:rsidR="00DA6503" w:rsidRPr="00857090">
        <w:rPr>
          <w:rFonts w:ascii="Calibri" w:hAnsi="Calibri"/>
          <w:b/>
          <w:sz w:val="22"/>
          <w:szCs w:val="22"/>
        </w:rPr>
        <w:t xml:space="preserve"> </w:t>
      </w:r>
      <w:r w:rsidRPr="00857090">
        <w:rPr>
          <w:rFonts w:ascii="Calibri" w:hAnsi="Calibri"/>
          <w:b/>
          <w:sz w:val="22"/>
          <w:szCs w:val="22"/>
        </w:rPr>
        <w:t>INGEHANDIG</w:t>
      </w:r>
      <w:r w:rsidR="00DA6503" w:rsidRPr="00857090">
        <w:rPr>
          <w:rFonts w:ascii="Calibri" w:hAnsi="Calibri"/>
          <w:b/>
          <w:sz w:val="22"/>
          <w:szCs w:val="22"/>
        </w:rPr>
        <w:t>:</w:t>
      </w:r>
      <w:r w:rsidR="00DA6503" w:rsidRPr="00857090">
        <w:rPr>
          <w:rFonts w:ascii="Calibri" w:hAnsi="Calibri"/>
          <w:b/>
          <w:sz w:val="22"/>
          <w:szCs w:val="22"/>
        </w:rPr>
        <w:tab/>
      </w:r>
    </w:p>
    <w:p w:rsidR="006826A8" w:rsidRPr="00857090" w:rsidRDefault="006826A8" w:rsidP="006826A8">
      <w:pPr>
        <w:spacing w:line="264" w:lineRule="auto"/>
        <w:ind w:left="993" w:hanging="993"/>
        <w:rPr>
          <w:rFonts w:ascii="Calibri" w:hAnsi="Calibri"/>
          <w:sz w:val="22"/>
          <w:szCs w:val="22"/>
        </w:rPr>
      </w:pPr>
      <w:r w:rsidRPr="00857090">
        <w:rPr>
          <w:rFonts w:ascii="Calibri" w:hAnsi="Calibri"/>
          <w:b/>
          <w:sz w:val="22"/>
          <w:szCs w:val="22"/>
        </w:rPr>
        <w:t>Let wel</w:t>
      </w:r>
      <w:r w:rsidRPr="00857090">
        <w:rPr>
          <w:rFonts w:ascii="Calibri" w:hAnsi="Calibri"/>
          <w:sz w:val="22"/>
          <w:szCs w:val="22"/>
        </w:rPr>
        <w:t xml:space="preserve">: </w:t>
      </w:r>
      <w:r w:rsidRPr="00857090">
        <w:rPr>
          <w:rFonts w:ascii="Calibri" w:hAnsi="Calibri"/>
          <w:sz w:val="22"/>
          <w:szCs w:val="22"/>
        </w:rPr>
        <w:tab/>
        <w:t xml:space="preserve">Dit is 'n </w:t>
      </w:r>
      <w:r w:rsidR="00F13D72" w:rsidRPr="00857090">
        <w:rPr>
          <w:rFonts w:ascii="Calibri" w:hAnsi="Calibri"/>
          <w:sz w:val="22"/>
          <w:szCs w:val="22"/>
        </w:rPr>
        <w:t>kriterium</w:t>
      </w:r>
      <w:r w:rsidRPr="00857090">
        <w:rPr>
          <w:rFonts w:ascii="Calibri" w:hAnsi="Calibri"/>
          <w:sz w:val="22"/>
          <w:szCs w:val="22"/>
        </w:rPr>
        <w:t>-</w:t>
      </w:r>
      <w:proofErr w:type="spellStart"/>
      <w:r w:rsidRPr="00857090">
        <w:rPr>
          <w:rFonts w:ascii="Calibri" w:hAnsi="Calibri"/>
          <w:sz w:val="22"/>
          <w:szCs w:val="22"/>
        </w:rPr>
        <w:t>verwysing</w:t>
      </w:r>
      <w:r w:rsidR="00F13D72" w:rsidRPr="00857090">
        <w:rPr>
          <w:rFonts w:ascii="Calibri" w:hAnsi="Calibri"/>
          <w:sz w:val="22"/>
          <w:szCs w:val="22"/>
        </w:rPr>
        <w:t>s</w:t>
      </w:r>
      <w:r w:rsidRPr="00857090">
        <w:rPr>
          <w:rFonts w:ascii="Calibri" w:hAnsi="Calibri"/>
          <w:sz w:val="22"/>
          <w:szCs w:val="22"/>
        </w:rPr>
        <w:t>instrument</w:t>
      </w:r>
      <w:proofErr w:type="spellEnd"/>
      <w:r w:rsidRPr="00857090">
        <w:rPr>
          <w:rFonts w:ascii="Calibri" w:hAnsi="Calibri"/>
          <w:sz w:val="22"/>
          <w:szCs w:val="22"/>
        </w:rPr>
        <w:t xml:space="preserve"> en nie 'n norm-</w:t>
      </w:r>
      <w:proofErr w:type="spellStart"/>
      <w:r w:rsidRPr="00857090">
        <w:rPr>
          <w:rFonts w:ascii="Calibri" w:hAnsi="Calibri"/>
          <w:sz w:val="22"/>
          <w:szCs w:val="22"/>
        </w:rPr>
        <w:t>verwysing</w:t>
      </w:r>
      <w:r w:rsidR="00F13D72" w:rsidRPr="00857090">
        <w:rPr>
          <w:rFonts w:ascii="Calibri" w:hAnsi="Calibri"/>
          <w:sz w:val="22"/>
          <w:szCs w:val="22"/>
        </w:rPr>
        <w:t>s</w:t>
      </w:r>
      <w:r w:rsidRPr="00857090">
        <w:rPr>
          <w:rFonts w:ascii="Calibri" w:hAnsi="Calibri"/>
          <w:sz w:val="22"/>
          <w:szCs w:val="22"/>
        </w:rPr>
        <w:t>instrument</w:t>
      </w:r>
      <w:proofErr w:type="spellEnd"/>
      <w:r w:rsidR="00F13D72" w:rsidRPr="00857090">
        <w:rPr>
          <w:rFonts w:ascii="Calibri" w:hAnsi="Calibri"/>
          <w:sz w:val="22"/>
          <w:szCs w:val="22"/>
        </w:rPr>
        <w:t xml:space="preserve"> nie</w:t>
      </w:r>
      <w:r w:rsidRPr="00857090">
        <w:rPr>
          <w:rFonts w:ascii="Calibri" w:hAnsi="Calibri"/>
          <w:sz w:val="22"/>
          <w:szCs w:val="22"/>
        </w:rPr>
        <w:t>.</w:t>
      </w:r>
    </w:p>
    <w:p w:rsidR="006826A8" w:rsidRPr="00857090" w:rsidRDefault="006826A8" w:rsidP="006826A8">
      <w:pPr>
        <w:spacing w:line="264" w:lineRule="auto"/>
        <w:ind w:left="993"/>
        <w:rPr>
          <w:rFonts w:ascii="Calibri" w:hAnsi="Calibri"/>
          <w:sz w:val="22"/>
          <w:szCs w:val="22"/>
        </w:rPr>
      </w:pPr>
      <w:r w:rsidRPr="00857090">
        <w:rPr>
          <w:rFonts w:ascii="Calibri" w:hAnsi="Calibri"/>
          <w:sz w:val="22"/>
          <w:szCs w:val="22"/>
        </w:rPr>
        <w:t>Die onderwyser moet die toepaslike kriteria ver</w:t>
      </w:r>
      <w:r w:rsidR="00F13D72" w:rsidRPr="00857090">
        <w:rPr>
          <w:rFonts w:ascii="Calibri" w:hAnsi="Calibri"/>
          <w:sz w:val="22"/>
          <w:szCs w:val="22"/>
        </w:rPr>
        <w:t>helder</w:t>
      </w:r>
      <w:r w:rsidRPr="00857090">
        <w:rPr>
          <w:rFonts w:ascii="Calibri" w:hAnsi="Calibri"/>
          <w:sz w:val="22"/>
          <w:szCs w:val="22"/>
        </w:rPr>
        <w:t xml:space="preserve"> of ‘n regmerkie in die tweede kolom maak. Let op dat die aantal regmerkies in hierdie tweede kolom nie altyd die punt in kolomme 4 tot 8 bepaal nie. Die kriteria word aan die punt toegeken, bv. in item 1, as antwoorde op al 5 vrae duidelik is, dan word 'n 4 toegeken.</w:t>
      </w:r>
    </w:p>
    <w:p w:rsidR="00DA6503" w:rsidRPr="00857090" w:rsidRDefault="00DA6503" w:rsidP="00DA6503">
      <w:pPr>
        <w:spacing w:line="264" w:lineRule="auto"/>
        <w:ind w:left="720" w:hanging="720"/>
        <w:rPr>
          <w:rFonts w:ascii="Calibri" w:hAnsi="Calibri"/>
          <w:sz w:val="22"/>
          <w:szCs w:val="22"/>
        </w:rPr>
      </w:pP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1F6BAC">
        <w:trPr>
          <w:cantSplit/>
        </w:trPr>
        <w:tc>
          <w:tcPr>
            <w:tcW w:w="133" w:type="pct"/>
            <w:vMerge w:val="restart"/>
            <w:tcBorders>
              <w:top w:val="single" w:sz="4" w:space="0" w:color="auto"/>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4663" w:type="pct"/>
            <w:gridSpan w:val="7"/>
            <w:tcBorders>
              <w:top w:val="single" w:sz="4" w:space="0" w:color="auto"/>
              <w:left w:val="single" w:sz="4" w:space="0" w:color="auto"/>
              <w:right w:val="single" w:sz="4" w:space="0" w:color="auto"/>
            </w:tcBorders>
          </w:tcPr>
          <w:p w:rsidR="00DA6503" w:rsidRPr="00857090" w:rsidRDefault="006826A8" w:rsidP="002B2B47">
            <w:pPr>
              <w:rPr>
                <w:rFonts w:ascii="Arial Narrow" w:hAnsi="Arial Narrow"/>
                <w:b/>
                <w:sz w:val="20"/>
                <w:szCs w:val="20"/>
              </w:rPr>
            </w:pPr>
            <w:r w:rsidRPr="00857090">
              <w:rPr>
                <w:rFonts w:ascii="Arial Narrow" w:hAnsi="Arial Narrow"/>
                <w:b/>
                <w:sz w:val="20"/>
                <w:szCs w:val="20"/>
              </w:rPr>
              <w:t xml:space="preserve">INLIGTING – EVALUERING </w:t>
            </w:r>
          </w:p>
          <w:p w:rsidR="00DA6503" w:rsidRPr="00857090" w:rsidRDefault="006826A8" w:rsidP="006826A8">
            <w:pPr>
              <w:rPr>
                <w:rFonts w:ascii="Arial Narrow" w:hAnsi="Arial Narrow" w:cstheme="minorHAnsi"/>
                <w:sz w:val="20"/>
                <w:szCs w:val="20"/>
              </w:rPr>
            </w:pPr>
            <w:r w:rsidRPr="00857090">
              <w:rPr>
                <w:rFonts w:ascii="Arial Narrow" w:hAnsi="Arial Narrow" w:cstheme="minorHAnsi"/>
                <w:sz w:val="20"/>
                <w:szCs w:val="20"/>
              </w:rPr>
              <w:t>ŉ Tabel is voltooi vir elke bron wat duidelik die evaluering van die kwaliteit van die bron en die inhoud aantoon deur die voorsiening van 'n duidelike, relevante motivering/verduideliking vir elke aspek</w:t>
            </w:r>
          </w:p>
        </w:tc>
        <w:tc>
          <w:tcPr>
            <w:tcW w:w="204" w:type="pct"/>
            <w:vMerge w:val="restart"/>
            <w:tcBorders>
              <w:top w:val="single" w:sz="4" w:space="0" w:color="auto"/>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6826A8" w:rsidRPr="00857090" w:rsidRDefault="006826A8"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Outoriteit </w:t>
            </w:r>
          </w:p>
          <w:p w:rsidR="006826A8" w:rsidRPr="00857090" w:rsidRDefault="006826A8"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Tydigheid </w:t>
            </w:r>
          </w:p>
          <w:p w:rsidR="006826A8" w:rsidRPr="00857090" w:rsidRDefault="006826A8"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Akkuraatheid </w:t>
            </w:r>
          </w:p>
          <w:p w:rsidR="006826A8" w:rsidRPr="00857090" w:rsidRDefault="006826A8"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Objektiwiteit </w:t>
            </w:r>
          </w:p>
          <w:p w:rsidR="00DA6503" w:rsidRPr="00857090" w:rsidRDefault="006826A8"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Dekking</w:t>
            </w:r>
          </w:p>
        </w:tc>
        <w:tc>
          <w:tcPr>
            <w:tcW w:w="316" w:type="pct"/>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55" w:type="pct"/>
          </w:tcPr>
          <w:p w:rsidR="00DA6503" w:rsidRPr="00857090" w:rsidRDefault="006826A8" w:rsidP="006826A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5 aspekte duidelik aangespreek en korrek gemotiveer/ verduidelik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tc>
        <w:tc>
          <w:tcPr>
            <w:tcW w:w="555" w:type="pct"/>
          </w:tcPr>
          <w:p w:rsidR="00DA6503" w:rsidRPr="00857090" w:rsidRDefault="008978B4" w:rsidP="005A316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5A3163" w:rsidRPr="00857090">
              <w:rPr>
                <w:rFonts w:ascii="Arial Narrow" w:hAnsi="Arial Narrow" w:cstheme="minorHAnsi"/>
                <w:sz w:val="20"/>
                <w:szCs w:val="20"/>
              </w:rPr>
              <w:t xml:space="preserve"> 4 van die 5 aspekte duidelik aangespreek en korrek gemotiveer/ verduidelik vir </w:t>
            </w:r>
            <w:r w:rsidR="005A3163" w:rsidRPr="00857090">
              <w:rPr>
                <w:rFonts w:ascii="Arial Narrow" w:hAnsi="Arial Narrow" w:cstheme="minorHAnsi"/>
                <w:b/>
                <w:sz w:val="20"/>
                <w:szCs w:val="20"/>
              </w:rPr>
              <w:t>alle</w:t>
            </w:r>
            <w:r w:rsidR="005A3163" w:rsidRPr="00857090">
              <w:rPr>
                <w:rFonts w:ascii="Arial Narrow" w:hAnsi="Arial Narrow" w:cstheme="minorHAnsi"/>
                <w:sz w:val="20"/>
                <w:szCs w:val="20"/>
              </w:rPr>
              <w:t xml:space="preserve"> bronne </w:t>
            </w:r>
          </w:p>
        </w:tc>
        <w:tc>
          <w:tcPr>
            <w:tcW w:w="555" w:type="pct"/>
          </w:tcPr>
          <w:p w:rsidR="00DA6503" w:rsidRPr="00857090" w:rsidRDefault="008978B4" w:rsidP="005A316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5A3163" w:rsidRPr="00857090">
              <w:rPr>
                <w:rFonts w:ascii="Arial Narrow" w:hAnsi="Arial Narrow" w:cstheme="minorHAnsi"/>
                <w:sz w:val="20"/>
                <w:szCs w:val="20"/>
              </w:rPr>
              <w:t xml:space="preserve"> 3 van die 5 aspekte duidelik aangespreek en korrek gemotiveer/ verduidelik vir </w:t>
            </w:r>
            <w:r w:rsidR="005A3163" w:rsidRPr="00857090">
              <w:rPr>
                <w:rFonts w:ascii="Arial Narrow" w:hAnsi="Arial Narrow" w:cstheme="minorHAnsi"/>
                <w:b/>
                <w:sz w:val="20"/>
                <w:szCs w:val="20"/>
              </w:rPr>
              <w:t>alle</w:t>
            </w:r>
            <w:r w:rsidR="005A3163" w:rsidRPr="00857090">
              <w:rPr>
                <w:rFonts w:ascii="Arial Narrow" w:hAnsi="Arial Narrow" w:cstheme="minorHAnsi"/>
                <w:sz w:val="20"/>
                <w:szCs w:val="20"/>
              </w:rPr>
              <w:t xml:space="preserve"> bronne </w:t>
            </w:r>
          </w:p>
        </w:tc>
        <w:tc>
          <w:tcPr>
            <w:tcW w:w="555" w:type="pct"/>
          </w:tcPr>
          <w:p w:rsidR="00DA6503" w:rsidRPr="00857090" w:rsidRDefault="008978B4" w:rsidP="005A316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5A3163" w:rsidRPr="00857090">
              <w:rPr>
                <w:rFonts w:ascii="Arial Narrow" w:hAnsi="Arial Narrow" w:cstheme="minorHAnsi"/>
                <w:sz w:val="20"/>
                <w:szCs w:val="20"/>
              </w:rPr>
              <w:t xml:space="preserve"> 2 van die 5 aspekte duidelik aangespreek en korrek gemotiveer/ verduidelik vir </w:t>
            </w:r>
            <w:r w:rsidR="005A3163" w:rsidRPr="00857090">
              <w:rPr>
                <w:rFonts w:ascii="Arial Narrow" w:hAnsi="Arial Narrow" w:cstheme="minorHAnsi"/>
                <w:b/>
                <w:sz w:val="20"/>
                <w:szCs w:val="20"/>
              </w:rPr>
              <w:t>alle</w:t>
            </w:r>
            <w:r w:rsidR="005A3163" w:rsidRPr="00857090">
              <w:rPr>
                <w:rFonts w:ascii="Arial Narrow" w:hAnsi="Arial Narrow" w:cstheme="minorHAnsi"/>
                <w:sz w:val="20"/>
                <w:szCs w:val="20"/>
              </w:rPr>
              <w:t xml:space="preserve"> bronne</w:t>
            </w:r>
          </w:p>
        </w:tc>
        <w:tc>
          <w:tcPr>
            <w:tcW w:w="555" w:type="pct"/>
            <w:tcBorders>
              <w:right w:val="single" w:sz="4" w:space="0" w:color="auto"/>
            </w:tcBorders>
          </w:tcPr>
          <w:p w:rsidR="005A3163" w:rsidRPr="00857090"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Minder as 2 van die 5 aspekte duidelik aan-gespreek en korrek </w:t>
            </w:r>
            <w:proofErr w:type="spellStart"/>
            <w:r w:rsidRPr="00857090">
              <w:rPr>
                <w:rFonts w:ascii="Arial Narrow" w:hAnsi="Arial Narrow" w:cstheme="minorHAnsi"/>
                <w:sz w:val="20"/>
                <w:szCs w:val="20"/>
              </w:rPr>
              <w:t>gemo-tiveer</w:t>
            </w:r>
            <w:proofErr w:type="spellEnd"/>
            <w:r w:rsidRPr="00857090">
              <w:rPr>
                <w:rFonts w:ascii="Arial Narrow" w:hAnsi="Arial Narrow" w:cstheme="minorHAnsi"/>
                <w:sz w:val="20"/>
                <w:szCs w:val="20"/>
              </w:rPr>
              <w:t xml:space="preserve">/ verduidelik vir </w:t>
            </w:r>
            <w:r w:rsidRPr="00857090">
              <w:rPr>
                <w:rFonts w:ascii="Arial Narrow" w:hAnsi="Arial Narrow" w:cstheme="minorHAnsi"/>
                <w:b/>
                <w:sz w:val="20"/>
                <w:szCs w:val="20"/>
              </w:rPr>
              <w:t>alle</w:t>
            </w:r>
            <w:r w:rsidRPr="00857090">
              <w:rPr>
                <w:rFonts w:ascii="Arial Narrow" w:hAnsi="Arial Narrow" w:cstheme="minorHAnsi"/>
                <w:sz w:val="20"/>
                <w:szCs w:val="20"/>
              </w:rPr>
              <w:t xml:space="preserve"> bronne </w:t>
            </w:r>
          </w:p>
          <w:p w:rsidR="00DA6503" w:rsidRPr="00857090"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gedoen vir </w:t>
            </w:r>
            <w:r w:rsidRPr="00857090">
              <w:rPr>
                <w:rFonts w:ascii="Arial Narrow" w:hAnsi="Arial Narrow" w:cstheme="minorHAnsi"/>
                <w:b/>
                <w:sz w:val="20"/>
                <w:szCs w:val="20"/>
              </w:rPr>
              <w:t xml:space="preserve">alle </w:t>
            </w:r>
            <w:r w:rsidRPr="00857090">
              <w:rPr>
                <w:rFonts w:ascii="Arial Narrow" w:hAnsi="Arial Narrow" w:cstheme="minorHAnsi"/>
                <w:sz w:val="20"/>
                <w:szCs w:val="20"/>
              </w:rPr>
              <w:t>bronne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4663" w:type="pct"/>
            <w:gridSpan w:val="7"/>
            <w:tcBorders>
              <w:left w:val="single" w:sz="4" w:space="0" w:color="auto"/>
              <w:right w:val="single" w:sz="4" w:space="0" w:color="auto"/>
            </w:tcBorders>
          </w:tcPr>
          <w:p w:rsidR="005A3163" w:rsidRPr="00857090" w:rsidRDefault="005A3163" w:rsidP="002B2B47">
            <w:pPr>
              <w:rPr>
                <w:rFonts w:ascii="Arial Narrow" w:hAnsi="Arial Narrow"/>
                <w:b/>
                <w:sz w:val="20"/>
                <w:szCs w:val="20"/>
              </w:rPr>
            </w:pPr>
            <w:r w:rsidRPr="00857090">
              <w:rPr>
                <w:rFonts w:ascii="Arial Narrow" w:hAnsi="Arial Narrow"/>
                <w:b/>
                <w:sz w:val="20"/>
                <w:szCs w:val="20"/>
              </w:rPr>
              <w:t>INLIGTING – OPSOMMING</w:t>
            </w:r>
          </w:p>
          <w:p w:rsidR="00DA6503" w:rsidRPr="00857090" w:rsidRDefault="00EA2ED3" w:rsidP="00EA2ED3">
            <w:pPr>
              <w:rPr>
                <w:rFonts w:ascii="Arial Narrow" w:hAnsi="Arial Narrow" w:cstheme="minorHAnsi"/>
                <w:sz w:val="20"/>
                <w:szCs w:val="20"/>
              </w:rPr>
            </w:pPr>
            <w:r w:rsidRPr="00857090">
              <w:rPr>
                <w:rFonts w:ascii="Arial Narrow" w:hAnsi="Arial Narrow" w:cstheme="minorHAnsi"/>
                <w:sz w:val="20"/>
                <w:szCs w:val="20"/>
              </w:rPr>
              <w:t xml:space="preserve">Inligting van elke bron wat gebruik word, is in </w:t>
            </w:r>
            <w:proofErr w:type="spellStart"/>
            <w:r w:rsidRPr="00857090">
              <w:rPr>
                <w:rFonts w:ascii="Arial Narrow" w:hAnsi="Arial Narrow" w:cstheme="minorHAnsi"/>
                <w:sz w:val="20"/>
                <w:szCs w:val="20"/>
              </w:rPr>
              <w:t>leeder</w:t>
            </w:r>
            <w:proofErr w:type="spellEnd"/>
            <w:r w:rsidRPr="00857090">
              <w:rPr>
                <w:rFonts w:ascii="Arial Narrow" w:hAnsi="Arial Narrow" w:cstheme="minorHAnsi"/>
                <w:sz w:val="20"/>
                <w:szCs w:val="20"/>
              </w:rPr>
              <w:t xml:space="preserve"> se eie woorde </w:t>
            </w:r>
            <w:r w:rsidR="005A3163" w:rsidRPr="00857090">
              <w:rPr>
                <w:rFonts w:ascii="Arial Narrow" w:hAnsi="Arial Narrow" w:cstheme="minorHAnsi"/>
                <w:sz w:val="20"/>
                <w:szCs w:val="20"/>
              </w:rPr>
              <w:t xml:space="preserve">opgesom. Opsomming </w:t>
            </w:r>
            <w:r w:rsidRPr="00857090">
              <w:rPr>
                <w:rFonts w:ascii="Arial Narrow" w:hAnsi="Arial Narrow" w:cstheme="minorHAnsi"/>
                <w:sz w:val="20"/>
                <w:szCs w:val="20"/>
              </w:rPr>
              <w:t>bevat</w:t>
            </w:r>
            <w:r w:rsidR="005A3163" w:rsidRPr="00857090">
              <w:rPr>
                <w:rFonts w:ascii="Arial Narrow" w:hAnsi="Arial Narrow" w:cstheme="minorHAnsi"/>
                <w:sz w:val="20"/>
                <w:szCs w:val="20"/>
              </w:rPr>
              <w:t xml:space="preserve"> inligting</w:t>
            </w:r>
            <w:r w:rsidRPr="00857090">
              <w:rPr>
                <w:rFonts w:ascii="Arial Narrow" w:hAnsi="Arial Narrow" w:cstheme="minorHAnsi"/>
                <w:sz w:val="20"/>
                <w:szCs w:val="20"/>
              </w:rPr>
              <w:t xml:space="preserve"> uit die bron wat</w:t>
            </w:r>
            <w:r w:rsidR="005A3163" w:rsidRPr="00857090">
              <w:rPr>
                <w:rFonts w:ascii="Arial Narrow" w:hAnsi="Arial Narrow" w:cstheme="minorHAnsi"/>
                <w:sz w:val="20"/>
                <w:szCs w:val="20"/>
              </w:rPr>
              <w:t xml:space="preserve"> </w:t>
            </w:r>
            <w:r w:rsidRPr="00857090">
              <w:rPr>
                <w:rFonts w:ascii="Arial Narrow" w:hAnsi="Arial Narrow" w:cstheme="minorHAnsi"/>
                <w:sz w:val="20"/>
                <w:szCs w:val="20"/>
              </w:rPr>
              <w:t>relevant tot die onderwerp is</w:t>
            </w:r>
            <w:r w:rsidR="005A3163" w:rsidRPr="00857090">
              <w:rPr>
                <w:rFonts w:ascii="Arial Narrow" w:hAnsi="Arial Narrow" w:cstheme="minorHAnsi"/>
                <w:sz w:val="20"/>
                <w:szCs w:val="20"/>
              </w:rPr>
              <w:t xml:space="preserve"> en wat sal help om vrae te beantwoord of nuttig is vir die oplossing van die probleem.</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A3163" w:rsidRPr="00857090" w:rsidRDefault="005A316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Opsomming van inligting - vir al die bronne wat gebruik is</w:t>
            </w:r>
          </w:p>
          <w:p w:rsidR="00DA6503" w:rsidRPr="00857090" w:rsidRDefault="00EA2ED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Al die </w:t>
            </w:r>
            <w:r w:rsidR="005A3163" w:rsidRPr="00857090">
              <w:rPr>
                <w:rFonts w:ascii="Arial Narrow" w:hAnsi="Arial Narrow" w:cstheme="minorHAnsi"/>
                <w:sz w:val="20"/>
                <w:szCs w:val="20"/>
              </w:rPr>
              <w:t>opgesomde inligting</w:t>
            </w:r>
            <w:r w:rsidRPr="00857090">
              <w:rPr>
                <w:rFonts w:ascii="Arial Narrow" w:hAnsi="Arial Narrow" w:cstheme="minorHAnsi"/>
                <w:sz w:val="20"/>
                <w:szCs w:val="20"/>
              </w:rPr>
              <w:t xml:space="preserve"> is</w:t>
            </w:r>
            <w:r w:rsidR="005A3163" w:rsidRPr="00857090">
              <w:rPr>
                <w:rFonts w:ascii="Arial Narrow" w:hAnsi="Arial Narrow" w:cstheme="minorHAnsi"/>
                <w:sz w:val="20"/>
                <w:szCs w:val="20"/>
              </w:rPr>
              <w:t xml:space="preserve"> relevant tot die onderwerp en geneig om vrae te beantwoord / help om die probleem op te los</w:t>
            </w:r>
          </w:p>
        </w:tc>
        <w:tc>
          <w:tcPr>
            <w:tcW w:w="316" w:type="pct"/>
            <w:shd w:val="clear" w:color="auto" w:fill="auto"/>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shd w:val="clear" w:color="auto" w:fill="auto"/>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r w:rsidR="005A3163" w:rsidRPr="00857090">
              <w:rPr>
                <w:rFonts w:ascii="Arial Narrow" w:hAnsi="Arial Narrow" w:cstheme="minorHAnsi"/>
                <w:sz w:val="20"/>
                <w:szCs w:val="20"/>
              </w:rPr>
              <w:t>en a</w:t>
            </w:r>
            <w:r w:rsidR="00EA2ED3" w:rsidRPr="00857090">
              <w:rPr>
                <w:rFonts w:ascii="Arial Narrow" w:hAnsi="Arial Narrow" w:cstheme="minorHAnsi"/>
                <w:sz w:val="20"/>
                <w:szCs w:val="20"/>
              </w:rPr>
              <w:t>l</w:t>
            </w:r>
            <w:r w:rsidR="005A3163" w:rsidRPr="00857090">
              <w:rPr>
                <w:rFonts w:ascii="Arial Narrow" w:hAnsi="Arial Narrow" w:cstheme="minorHAnsi"/>
                <w:sz w:val="20"/>
                <w:szCs w:val="20"/>
              </w:rPr>
              <w:t>l</w:t>
            </w:r>
            <w:r w:rsidR="00EA2ED3" w:rsidRPr="00857090">
              <w:rPr>
                <w:rFonts w:ascii="Arial Narrow" w:hAnsi="Arial Narrow" w:cstheme="minorHAnsi"/>
                <w:sz w:val="20"/>
                <w:szCs w:val="20"/>
              </w:rPr>
              <w:t>e</w:t>
            </w:r>
            <w:r w:rsidR="005A3163" w:rsidRPr="00857090">
              <w:rPr>
                <w:rFonts w:ascii="Arial Narrow" w:hAnsi="Arial Narrow" w:cstheme="minorHAnsi"/>
                <w:sz w:val="20"/>
                <w:szCs w:val="20"/>
              </w:rPr>
              <w:t xml:space="preserve"> opsommings is definitief</w:t>
            </w:r>
            <w:r w:rsidR="00EA2ED3" w:rsidRPr="00857090">
              <w:rPr>
                <w:rFonts w:ascii="Arial Narrow" w:hAnsi="Arial Narrow" w:cstheme="minorHAnsi"/>
                <w:sz w:val="20"/>
                <w:szCs w:val="20"/>
              </w:rPr>
              <w:t xml:space="preserve"> in</w:t>
            </w:r>
            <w:r w:rsidR="005A3163" w:rsidRPr="00857090">
              <w:rPr>
                <w:rFonts w:ascii="Arial Narrow" w:hAnsi="Arial Narrow" w:cstheme="minorHAnsi"/>
                <w:sz w:val="20"/>
                <w:szCs w:val="20"/>
              </w:rPr>
              <w:t xml:space="preserve"> leerder se eie woorde</w:t>
            </w:r>
          </w:p>
        </w:tc>
        <w:tc>
          <w:tcPr>
            <w:tcW w:w="555" w:type="pct"/>
            <w:shd w:val="clear" w:color="auto" w:fill="auto"/>
          </w:tcPr>
          <w:p w:rsidR="00DA6503" w:rsidRPr="00857090"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2 aspekte duidelik teenwoordig</w:t>
            </w:r>
            <w:r w:rsidR="00DA6503" w:rsidRPr="00857090">
              <w:rPr>
                <w:rFonts w:ascii="Arial Narrow" w:hAnsi="Arial Narrow" w:cstheme="minorHAnsi"/>
                <w:sz w:val="20"/>
                <w:szCs w:val="20"/>
              </w:rPr>
              <w:t xml:space="preserve"> </w:t>
            </w:r>
            <w:r w:rsidR="005A3163" w:rsidRPr="00857090">
              <w:rPr>
                <w:rFonts w:ascii="Arial Narrow" w:hAnsi="Arial Narrow" w:cstheme="minorHAnsi"/>
                <w:sz w:val="20"/>
                <w:szCs w:val="20"/>
              </w:rPr>
              <w:t>en opsommings wat verskaf is, is in leerder se eie woorde</w:t>
            </w:r>
          </w:p>
        </w:tc>
        <w:tc>
          <w:tcPr>
            <w:tcW w:w="555" w:type="pct"/>
          </w:tcPr>
          <w:p w:rsidR="00DA6503" w:rsidRPr="00857090" w:rsidRDefault="00A568D4" w:rsidP="00EA2ED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r w:rsidR="005A3163" w:rsidRPr="00857090">
              <w:rPr>
                <w:rFonts w:ascii="Arial Narrow" w:hAnsi="Arial Narrow" w:cstheme="minorHAnsi"/>
                <w:sz w:val="20"/>
                <w:szCs w:val="20"/>
              </w:rPr>
              <w:t xml:space="preserve">maar </w:t>
            </w:r>
            <w:r w:rsidR="00EA2ED3" w:rsidRPr="00857090">
              <w:rPr>
                <w:rFonts w:ascii="Arial Narrow" w:hAnsi="Arial Narrow" w:cstheme="minorHAnsi"/>
                <w:sz w:val="20"/>
                <w:szCs w:val="20"/>
              </w:rPr>
              <w:t>enige</w:t>
            </w:r>
            <w:r w:rsidR="005A3163" w:rsidRPr="00857090">
              <w:rPr>
                <w:rFonts w:ascii="Arial Narrow" w:hAnsi="Arial Narrow" w:cstheme="minorHAnsi"/>
                <w:sz w:val="20"/>
                <w:szCs w:val="20"/>
              </w:rPr>
              <w:t xml:space="preserve"> deel van 1 opsomming is nie in die leerder se eie woorde nie</w:t>
            </w:r>
          </w:p>
        </w:tc>
        <w:tc>
          <w:tcPr>
            <w:tcW w:w="555" w:type="pct"/>
          </w:tcPr>
          <w:p w:rsidR="00DA6503" w:rsidRPr="00857090" w:rsidRDefault="009622C7" w:rsidP="00EA2ED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r w:rsidR="005A3163" w:rsidRPr="00857090">
              <w:rPr>
                <w:rFonts w:ascii="Arial Narrow" w:hAnsi="Arial Narrow" w:cstheme="minorHAnsi"/>
                <w:sz w:val="20"/>
                <w:szCs w:val="20"/>
              </w:rPr>
              <w:t xml:space="preserve">maar </w:t>
            </w:r>
            <w:r w:rsidR="00EA2ED3" w:rsidRPr="00857090">
              <w:rPr>
                <w:rFonts w:ascii="Arial Narrow" w:hAnsi="Arial Narrow" w:cstheme="minorHAnsi"/>
                <w:sz w:val="20"/>
                <w:szCs w:val="20"/>
              </w:rPr>
              <w:t>enige</w:t>
            </w:r>
            <w:r w:rsidR="005A3163" w:rsidRPr="00857090">
              <w:rPr>
                <w:rFonts w:ascii="Arial Narrow" w:hAnsi="Arial Narrow" w:cstheme="minorHAnsi"/>
                <w:sz w:val="20"/>
                <w:szCs w:val="20"/>
              </w:rPr>
              <w:t xml:space="preserve"> deel van </w:t>
            </w:r>
            <w:r w:rsidR="00EA2ED3" w:rsidRPr="00857090">
              <w:rPr>
                <w:rFonts w:ascii="Arial Narrow" w:hAnsi="Arial Narrow" w:cstheme="minorHAnsi"/>
                <w:sz w:val="20"/>
                <w:szCs w:val="20"/>
              </w:rPr>
              <w:t>meer as een</w:t>
            </w:r>
            <w:r w:rsidR="005A3163" w:rsidRPr="00857090">
              <w:rPr>
                <w:rFonts w:ascii="Arial Narrow" w:hAnsi="Arial Narrow" w:cstheme="minorHAnsi"/>
                <w:sz w:val="20"/>
                <w:szCs w:val="20"/>
              </w:rPr>
              <w:t xml:space="preserve"> opsomming is nie in die leerder se eie woorde nie</w:t>
            </w:r>
          </w:p>
        </w:tc>
        <w:tc>
          <w:tcPr>
            <w:tcW w:w="555" w:type="pct"/>
            <w:tcBorders>
              <w:right w:val="single" w:sz="4" w:space="0" w:color="auto"/>
            </w:tcBorders>
          </w:tcPr>
          <w:p w:rsidR="00DA6503" w:rsidRPr="00857090" w:rsidRDefault="005A316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van die 2 aspekte duidelik teenwoordig </w:t>
            </w:r>
            <w:r w:rsidR="00DA6503"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Pr="00857090" w:rsidRDefault="005A316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Meeste is nie in leerder se eie woorde nie </w:t>
            </w:r>
            <w:r w:rsidR="00DA6503"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Pr="00857090"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gedoen</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4663" w:type="pct"/>
            <w:gridSpan w:val="7"/>
            <w:tcBorders>
              <w:left w:val="single" w:sz="4" w:space="0" w:color="auto"/>
              <w:right w:val="single" w:sz="4" w:space="0" w:color="auto"/>
            </w:tcBorders>
          </w:tcPr>
          <w:p w:rsidR="005A3163" w:rsidRPr="00857090" w:rsidRDefault="005A3163" w:rsidP="002B2B47">
            <w:pPr>
              <w:rPr>
                <w:rFonts w:ascii="Arial Narrow" w:hAnsi="Arial Narrow"/>
                <w:b/>
                <w:sz w:val="20"/>
                <w:szCs w:val="20"/>
              </w:rPr>
            </w:pPr>
            <w:r w:rsidRPr="00857090">
              <w:rPr>
                <w:rFonts w:ascii="Arial Narrow" w:hAnsi="Arial Narrow"/>
                <w:b/>
                <w:sz w:val="20"/>
                <w:szCs w:val="20"/>
              </w:rPr>
              <w:t>SIGBLAD – TEGNIES</w:t>
            </w:r>
          </w:p>
          <w:p w:rsidR="00DA6503" w:rsidRPr="00857090" w:rsidRDefault="005A3163" w:rsidP="00557758">
            <w:pPr>
              <w:rPr>
                <w:rFonts w:ascii="Arial Narrow" w:hAnsi="Arial Narrow" w:cstheme="minorHAnsi"/>
                <w:sz w:val="20"/>
                <w:szCs w:val="20"/>
              </w:rPr>
            </w:pPr>
            <w:r w:rsidRPr="00857090">
              <w:rPr>
                <w:rFonts w:ascii="Arial Narrow" w:hAnsi="Arial Narrow"/>
                <w:sz w:val="20"/>
                <w:szCs w:val="20"/>
              </w:rPr>
              <w:t>Goe</w:t>
            </w:r>
            <w:r w:rsidR="00557758" w:rsidRPr="00857090">
              <w:rPr>
                <w:rFonts w:ascii="Arial Narrow" w:hAnsi="Arial Narrow"/>
                <w:sz w:val="20"/>
                <w:szCs w:val="20"/>
              </w:rPr>
              <w:t>ie</w:t>
            </w:r>
            <w:r w:rsidRPr="00857090">
              <w:rPr>
                <w:rFonts w:ascii="Arial Narrow" w:hAnsi="Arial Narrow"/>
                <w:sz w:val="20"/>
                <w:szCs w:val="20"/>
              </w:rPr>
              <w:t xml:space="preserve"> ontwerp en </w:t>
            </w:r>
            <w:r w:rsidR="00557758" w:rsidRPr="00857090">
              <w:rPr>
                <w:rFonts w:ascii="Arial Narrow" w:hAnsi="Arial Narrow"/>
                <w:sz w:val="20"/>
                <w:szCs w:val="20"/>
              </w:rPr>
              <w:t>formatering</w:t>
            </w:r>
            <w:r w:rsidRPr="00857090">
              <w:rPr>
                <w:rFonts w:ascii="Arial Narrow" w:hAnsi="Arial Narrow"/>
                <w:sz w:val="20"/>
                <w:szCs w:val="20"/>
              </w:rPr>
              <w:t xml:space="preserve"> met behulp van geskikte </w:t>
            </w:r>
            <w:proofErr w:type="spellStart"/>
            <w:r w:rsidRPr="00857090">
              <w:rPr>
                <w:rFonts w:ascii="Arial Narrow" w:hAnsi="Arial Narrow"/>
                <w:sz w:val="20"/>
                <w:szCs w:val="20"/>
              </w:rPr>
              <w:t>formattering</w:t>
            </w:r>
            <w:r w:rsidR="004E6C09" w:rsidRPr="00857090">
              <w:rPr>
                <w:rFonts w:ascii="Arial Narrow" w:hAnsi="Arial Narrow"/>
                <w:sz w:val="20"/>
                <w:szCs w:val="20"/>
              </w:rPr>
              <w:t>s</w:t>
            </w:r>
            <w:r w:rsidRPr="00857090">
              <w:rPr>
                <w:rFonts w:ascii="Arial Narrow" w:hAnsi="Arial Narrow"/>
                <w:sz w:val="20"/>
                <w:szCs w:val="20"/>
              </w:rPr>
              <w:t>tegnieke</w:t>
            </w:r>
            <w:proofErr w:type="spellEnd"/>
            <w:r w:rsidRPr="00857090">
              <w:rPr>
                <w:rFonts w:ascii="Arial Narrow" w:hAnsi="Arial Narrow"/>
                <w:sz w:val="20"/>
                <w:szCs w:val="20"/>
              </w:rPr>
              <w:t xml:space="preserve"> (raam , </w:t>
            </w:r>
            <w:r w:rsidR="00557758" w:rsidRPr="00857090">
              <w:rPr>
                <w:rFonts w:ascii="Arial Narrow" w:hAnsi="Arial Narrow"/>
                <w:sz w:val="20"/>
                <w:szCs w:val="20"/>
              </w:rPr>
              <w:t>skakering</w:t>
            </w:r>
            <w:r w:rsidR="004E6C09" w:rsidRPr="00857090">
              <w:rPr>
                <w:rFonts w:ascii="Arial Narrow" w:hAnsi="Arial Narrow"/>
                <w:sz w:val="20"/>
                <w:szCs w:val="20"/>
              </w:rPr>
              <w:t xml:space="preserve">, </w:t>
            </w:r>
            <w:proofErr w:type="spellStart"/>
            <w:r w:rsidR="004E6C09" w:rsidRPr="00857090">
              <w:rPr>
                <w:rFonts w:ascii="Arial Narrow" w:hAnsi="Arial Narrow"/>
                <w:sz w:val="20"/>
                <w:szCs w:val="20"/>
              </w:rPr>
              <w:t>letterspasiëring</w:t>
            </w:r>
            <w:proofErr w:type="spellEnd"/>
            <w:r w:rsidRPr="00857090">
              <w:rPr>
                <w:rFonts w:ascii="Arial Narrow" w:hAnsi="Arial Narrow"/>
                <w:sz w:val="20"/>
                <w:szCs w:val="20"/>
              </w:rPr>
              <w:t>, ens</w:t>
            </w:r>
            <w:r w:rsidR="00557758" w:rsidRPr="00857090">
              <w:rPr>
                <w:rFonts w:ascii="Arial Narrow" w:hAnsi="Arial Narrow"/>
                <w:sz w:val="20"/>
                <w:szCs w:val="20"/>
              </w:rPr>
              <w:t>.</w:t>
            </w:r>
            <w:r w:rsidRPr="00857090">
              <w:rPr>
                <w:rFonts w:ascii="Arial Narrow" w:hAnsi="Arial Narrow"/>
                <w:sz w:val="20"/>
                <w:szCs w:val="20"/>
              </w:rPr>
              <w:t xml:space="preserve">) met 'n goeie uitleg en is maklik om te lees en te interpreteer, (ry-en kolomopskrifte staan </w:t>
            </w:r>
            <w:r w:rsidRPr="00857090">
              <w:rPr>
                <w:rFonts w:ascii="Arial Narrow" w:hAnsi="Arial Narrow" w:cs="Arial Narrow"/>
                <w:sz w:val="20"/>
                <w:szCs w:val="20"/>
              </w:rPr>
              <w:t xml:space="preserve">uit). Die </w:t>
            </w:r>
            <w:r w:rsidR="004E6C09" w:rsidRPr="00857090">
              <w:rPr>
                <w:rFonts w:ascii="Arial Narrow" w:hAnsi="Arial Narrow" w:cs="Arial Narrow"/>
                <w:sz w:val="20"/>
                <w:szCs w:val="20"/>
              </w:rPr>
              <w:t>uitleg</w:t>
            </w:r>
            <w:r w:rsidRPr="00857090">
              <w:rPr>
                <w:rFonts w:ascii="Arial Narrow" w:hAnsi="Arial Narrow" w:cs="Arial Narrow"/>
                <w:sz w:val="20"/>
                <w:szCs w:val="20"/>
              </w:rPr>
              <w:t xml:space="preserve"> </w:t>
            </w:r>
            <w:r w:rsidR="00557758" w:rsidRPr="00857090">
              <w:rPr>
                <w:rFonts w:ascii="Arial Narrow" w:hAnsi="Arial Narrow" w:cs="Arial Narrow"/>
                <w:sz w:val="20"/>
                <w:szCs w:val="20"/>
              </w:rPr>
              <w:t>bydra tot</w:t>
            </w:r>
            <w:r w:rsidRPr="00857090">
              <w:rPr>
                <w:rFonts w:ascii="Arial Narrow" w:hAnsi="Arial Narrow" w:cs="Arial Narrow"/>
                <w:sz w:val="20"/>
                <w:szCs w:val="20"/>
              </w:rPr>
              <w:t xml:space="preserve"> die leesbaarheid, </w:t>
            </w:r>
            <w:r w:rsidR="00557758" w:rsidRPr="00857090">
              <w:rPr>
                <w:rFonts w:ascii="Arial Narrow" w:hAnsi="Arial Narrow" w:cs="Arial Narrow"/>
                <w:sz w:val="20"/>
                <w:szCs w:val="20"/>
              </w:rPr>
              <w:t>dit nie belemmer dit nie</w:t>
            </w:r>
            <w:r w:rsidRPr="00857090">
              <w:rPr>
                <w:rFonts w:ascii="Arial Narrow" w:hAnsi="Arial Narrow" w:cs="Arial Narrow"/>
                <w:sz w:val="20"/>
                <w:szCs w:val="20"/>
              </w:rPr>
              <w:t>.</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4E6C09" w:rsidRPr="00857090" w:rsidRDefault="004E6C09"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Goed ontwerp en geformateer</w:t>
            </w:r>
          </w:p>
          <w:p w:rsidR="00DA6503" w:rsidRPr="00857090" w:rsidRDefault="004E6C09"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Goeie uitleg, maklik om te lees en te interpreteer</w:t>
            </w:r>
          </w:p>
        </w:tc>
        <w:tc>
          <w:tcPr>
            <w:tcW w:w="316" w:type="pct"/>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2</w:t>
            </w:r>
          </w:p>
        </w:tc>
        <w:tc>
          <w:tcPr>
            <w:tcW w:w="555" w:type="pct"/>
            <w:shd w:val="clear" w:color="auto" w:fill="BFBFBF" w:themeFill="background1" w:themeFillShade="BF"/>
          </w:tcPr>
          <w:p w:rsidR="00DA6503" w:rsidRPr="00857090"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857090" w:rsidRDefault="00DA6503" w:rsidP="002B2B47">
            <w:pPr>
              <w:rPr>
                <w:rFonts w:ascii="Arial Narrow" w:hAnsi="Arial Narrow" w:cstheme="minorHAnsi"/>
                <w:sz w:val="20"/>
                <w:szCs w:val="20"/>
              </w:rPr>
            </w:pPr>
          </w:p>
        </w:tc>
        <w:tc>
          <w:tcPr>
            <w:tcW w:w="555" w:type="pct"/>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p>
        </w:tc>
        <w:tc>
          <w:tcPr>
            <w:tcW w:w="555" w:type="pct"/>
          </w:tcPr>
          <w:p w:rsidR="00DA6503" w:rsidRPr="00857090" w:rsidRDefault="00A568D4" w:rsidP="00A568D4">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Slegs 1 van die 2 aspekte duidelik teenwoordig </w:t>
            </w:r>
          </w:p>
        </w:tc>
        <w:tc>
          <w:tcPr>
            <w:tcW w:w="555" w:type="pct"/>
            <w:tcBorders>
              <w:right w:val="single" w:sz="4" w:space="0" w:color="auto"/>
            </w:tcBorders>
          </w:tcPr>
          <w:p w:rsidR="00DA6503" w:rsidRPr="00857090" w:rsidRDefault="004E6C09"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sigblad</w:t>
            </w:r>
            <w:r w:rsidR="00DA6503" w:rsidRPr="00857090">
              <w:rPr>
                <w:rFonts w:ascii="Arial Narrow" w:hAnsi="Arial Narrow" w:cstheme="minorHAnsi"/>
                <w:sz w:val="20"/>
                <w:szCs w:val="20"/>
              </w:rPr>
              <w:t xml:space="preserve"> </w:t>
            </w:r>
            <w:r w:rsidR="00DA6503"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Pr="00857090" w:rsidRDefault="004E6C09"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van 2 aspekte duidelik teenwoordig nie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1F6BAC" w:rsidP="001F6BAC">
            <w:pPr>
              <w:rPr>
                <w:rFonts w:ascii="Arial Narrow" w:hAnsi="Arial Narrow"/>
                <w:b/>
                <w:sz w:val="20"/>
                <w:szCs w:val="20"/>
              </w:rPr>
            </w:pPr>
            <w:r w:rsidRPr="00857090">
              <w:lastRenderedPageBreak/>
              <w:br w:type="page"/>
            </w: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 xml:space="preserve">Punt </w:t>
            </w: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4663" w:type="pct"/>
            <w:gridSpan w:val="7"/>
            <w:tcBorders>
              <w:left w:val="single" w:sz="4" w:space="0" w:color="auto"/>
              <w:right w:val="single" w:sz="4" w:space="0" w:color="auto"/>
            </w:tcBorders>
            <w:vAlign w:val="center"/>
          </w:tcPr>
          <w:p w:rsidR="004E6C09" w:rsidRPr="00857090" w:rsidRDefault="004E6C09" w:rsidP="002B2B47">
            <w:pPr>
              <w:rPr>
                <w:rFonts w:ascii="Arial Narrow" w:hAnsi="Arial Narrow"/>
                <w:b/>
                <w:sz w:val="20"/>
                <w:szCs w:val="20"/>
              </w:rPr>
            </w:pPr>
            <w:r w:rsidRPr="00857090">
              <w:rPr>
                <w:rFonts w:ascii="Arial Narrow" w:hAnsi="Arial Narrow"/>
                <w:b/>
                <w:sz w:val="20"/>
                <w:szCs w:val="20"/>
              </w:rPr>
              <w:t>SIGBLAD – KWALITEIT</w:t>
            </w:r>
          </w:p>
          <w:p w:rsidR="00DA6503" w:rsidRPr="00857090" w:rsidRDefault="00954F1C" w:rsidP="002B2B47">
            <w:pPr>
              <w:rPr>
                <w:rFonts w:ascii="Arial Narrow" w:hAnsi="Arial Narrow" w:cstheme="minorHAnsi"/>
                <w:sz w:val="20"/>
                <w:szCs w:val="20"/>
              </w:rPr>
            </w:pPr>
            <w:r w:rsidRPr="00857090">
              <w:rPr>
                <w:rFonts w:ascii="Arial Narrow" w:hAnsi="Arial Narrow"/>
                <w:sz w:val="20"/>
                <w:szCs w:val="20"/>
              </w:rPr>
              <w:t>Relevante data gebruik. Verwerking is korrek en relevant / toepaslik en vrae sal beantwoord word, wys tendense / patrone, voorsien insig en dra by tot die oplossing.</w:t>
            </w:r>
          </w:p>
        </w:tc>
        <w:tc>
          <w:tcPr>
            <w:tcW w:w="204"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857090" w:rsidRDefault="00DA650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Relevant</w:t>
            </w:r>
            <w:r w:rsidR="00954F1C" w:rsidRPr="00857090">
              <w:rPr>
                <w:rFonts w:ascii="Arial Narrow" w:hAnsi="Arial Narrow" w:cstheme="minorHAnsi"/>
                <w:sz w:val="20"/>
                <w:szCs w:val="20"/>
              </w:rPr>
              <w:t>e</w:t>
            </w:r>
            <w:r w:rsidRPr="00857090">
              <w:rPr>
                <w:rFonts w:ascii="Arial Narrow" w:hAnsi="Arial Narrow" w:cstheme="minorHAnsi"/>
                <w:sz w:val="20"/>
                <w:szCs w:val="20"/>
              </w:rPr>
              <w:t xml:space="preserve"> data </w:t>
            </w:r>
          </w:p>
          <w:p w:rsidR="00DA6503" w:rsidRPr="00857090" w:rsidRDefault="00DA650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Relevant</w:t>
            </w:r>
            <w:r w:rsidR="00954F1C" w:rsidRPr="00857090">
              <w:rPr>
                <w:rFonts w:ascii="Arial Narrow" w:hAnsi="Arial Narrow" w:cstheme="minorHAnsi"/>
                <w:sz w:val="20"/>
                <w:szCs w:val="20"/>
              </w:rPr>
              <w:t>e</w:t>
            </w:r>
            <w:r w:rsidRPr="00857090">
              <w:rPr>
                <w:rFonts w:ascii="Arial Narrow" w:hAnsi="Arial Narrow" w:cstheme="minorHAnsi"/>
                <w:sz w:val="20"/>
                <w:szCs w:val="20"/>
              </w:rPr>
              <w:t>/</w:t>
            </w:r>
            <w:r w:rsidR="00954F1C" w:rsidRPr="00857090">
              <w:rPr>
                <w:rFonts w:ascii="Arial Narrow" w:hAnsi="Arial Narrow" w:cstheme="minorHAnsi"/>
                <w:sz w:val="20"/>
                <w:szCs w:val="20"/>
              </w:rPr>
              <w:t>toepaslike verwerking</w:t>
            </w:r>
          </w:p>
          <w:p w:rsidR="00DA6503" w:rsidRPr="00857090" w:rsidRDefault="00954F1C" w:rsidP="00954F1C">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Geen </w:t>
            </w:r>
            <w:proofErr w:type="spellStart"/>
            <w:r w:rsidRPr="00857090">
              <w:rPr>
                <w:rFonts w:ascii="Arial Narrow" w:hAnsi="Arial Narrow" w:cstheme="minorHAnsi"/>
                <w:sz w:val="20"/>
                <w:szCs w:val="20"/>
              </w:rPr>
              <w:t>verwerkingsfoute</w:t>
            </w:r>
            <w:proofErr w:type="spellEnd"/>
            <w:r w:rsidRPr="00857090">
              <w:rPr>
                <w:rFonts w:ascii="Arial Narrow" w:hAnsi="Arial Narrow" w:cstheme="minorHAnsi"/>
                <w:sz w:val="20"/>
                <w:szCs w:val="20"/>
              </w:rPr>
              <w:t>/foutaanwysers</w:t>
            </w:r>
          </w:p>
        </w:tc>
        <w:tc>
          <w:tcPr>
            <w:tcW w:w="316" w:type="pct"/>
            <w:shd w:val="clear" w:color="auto" w:fill="auto"/>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shd w:val="clear" w:color="auto" w:fill="auto"/>
          </w:tcPr>
          <w:p w:rsidR="00DA6503" w:rsidRPr="00857090" w:rsidRDefault="00954F1C" w:rsidP="00622F32">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Alle verwerking is toepaslik/relevant deur gebruik van </w:t>
            </w:r>
            <w:r w:rsidR="00622F32" w:rsidRPr="00857090">
              <w:rPr>
                <w:rFonts w:ascii="Arial Narrow" w:hAnsi="Arial Narrow" w:cstheme="minorHAnsi"/>
                <w:sz w:val="20"/>
                <w:szCs w:val="20"/>
              </w:rPr>
              <w:t>toepaslike</w:t>
            </w:r>
            <w:r w:rsidR="00A7231B"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data in </w:t>
            </w:r>
            <w:r w:rsidR="00A7231B" w:rsidRPr="00857090">
              <w:rPr>
                <w:rFonts w:ascii="Arial Narrow" w:hAnsi="Arial Narrow" w:cstheme="minorHAnsi"/>
                <w:sz w:val="20"/>
                <w:szCs w:val="20"/>
              </w:rPr>
              <w:t>alle gevalle</w:t>
            </w:r>
            <w:r w:rsidRPr="00857090">
              <w:rPr>
                <w:rFonts w:ascii="Arial Narrow" w:hAnsi="Arial Narrow" w:cstheme="minorHAnsi"/>
                <w:sz w:val="20"/>
                <w:szCs w:val="20"/>
              </w:rPr>
              <w:t xml:space="preserve"> met geen </w:t>
            </w:r>
            <w:proofErr w:type="spellStart"/>
            <w:r w:rsidRPr="00857090">
              <w:rPr>
                <w:rFonts w:ascii="Arial Narrow" w:hAnsi="Arial Narrow" w:cstheme="minorHAnsi"/>
                <w:sz w:val="20"/>
                <w:szCs w:val="20"/>
              </w:rPr>
              <w:t>verwerkingsfoute</w:t>
            </w:r>
            <w:proofErr w:type="spellEnd"/>
            <w:r w:rsidRPr="00857090">
              <w:rPr>
                <w:rFonts w:ascii="Arial Narrow" w:hAnsi="Arial Narrow" w:cstheme="minorHAnsi"/>
                <w:sz w:val="20"/>
                <w:szCs w:val="20"/>
              </w:rPr>
              <w:t>/ foutaanwysers</w:t>
            </w:r>
            <w:r w:rsidR="00C6412D" w:rsidRPr="00857090">
              <w:rPr>
                <w:rFonts w:ascii="Arial Narrow" w:hAnsi="Arial Narrow" w:cstheme="minorHAnsi"/>
                <w:sz w:val="20"/>
                <w:szCs w:val="20"/>
              </w:rPr>
              <w:t xml:space="preserve"> nie</w:t>
            </w:r>
          </w:p>
        </w:tc>
        <w:tc>
          <w:tcPr>
            <w:tcW w:w="555" w:type="pct"/>
            <w:shd w:val="clear" w:color="auto" w:fill="auto"/>
          </w:tcPr>
          <w:p w:rsidR="00DA6503" w:rsidRPr="00857090"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Alle verwerking is toepaslik</w:t>
            </w:r>
            <w:r w:rsidR="00622F32" w:rsidRPr="00857090">
              <w:rPr>
                <w:rFonts w:ascii="Arial Narrow" w:hAnsi="Arial Narrow" w:cstheme="minorHAnsi"/>
                <w:sz w:val="20"/>
                <w:szCs w:val="20"/>
              </w:rPr>
              <w:t xml:space="preserve">/relevant deur </w:t>
            </w:r>
            <w:r w:rsidRPr="00857090">
              <w:rPr>
                <w:rFonts w:ascii="Arial Narrow" w:hAnsi="Arial Narrow" w:cstheme="minorHAnsi"/>
                <w:sz w:val="20"/>
                <w:szCs w:val="20"/>
              </w:rPr>
              <w:t xml:space="preserve">gebruik van </w:t>
            </w:r>
            <w:r w:rsidR="00622F32" w:rsidRPr="00857090">
              <w:rPr>
                <w:rFonts w:ascii="Arial Narrow" w:hAnsi="Arial Narrow" w:cstheme="minorHAnsi"/>
                <w:sz w:val="20"/>
                <w:szCs w:val="20"/>
              </w:rPr>
              <w:t xml:space="preserve">toepaslike </w:t>
            </w:r>
            <w:r w:rsidRPr="00857090">
              <w:rPr>
                <w:rFonts w:ascii="Arial Narrow" w:hAnsi="Arial Narrow" w:cstheme="minorHAnsi"/>
                <w:sz w:val="20"/>
                <w:szCs w:val="20"/>
              </w:rPr>
              <w:t xml:space="preserve">data in al die gevalle maar </w:t>
            </w:r>
            <w:r w:rsidR="00622F32" w:rsidRPr="00857090">
              <w:rPr>
                <w:rFonts w:ascii="Arial Narrow" w:hAnsi="Arial Narrow" w:cstheme="minorHAnsi"/>
                <w:sz w:val="20"/>
                <w:szCs w:val="20"/>
              </w:rPr>
              <w:t xml:space="preserve">met </w:t>
            </w:r>
            <w:proofErr w:type="spellStart"/>
            <w:r w:rsidRPr="00857090">
              <w:rPr>
                <w:rFonts w:ascii="Arial Narrow" w:hAnsi="Arial Narrow" w:cstheme="minorHAnsi"/>
                <w:sz w:val="20"/>
                <w:szCs w:val="20"/>
              </w:rPr>
              <w:t>verwerkingsfoute</w:t>
            </w:r>
            <w:proofErr w:type="spellEnd"/>
            <w:r w:rsidRPr="00857090">
              <w:rPr>
                <w:rFonts w:ascii="Arial Narrow" w:hAnsi="Arial Narrow" w:cstheme="minorHAnsi"/>
                <w:sz w:val="20"/>
                <w:szCs w:val="20"/>
              </w:rPr>
              <w:t>/ foutaanwysers</w:t>
            </w:r>
            <w:r w:rsidR="00622F32" w:rsidRPr="00857090">
              <w:rPr>
                <w:rFonts w:ascii="Arial Narrow" w:hAnsi="Arial Narrow" w:cstheme="minorHAnsi"/>
                <w:sz w:val="20"/>
                <w:szCs w:val="20"/>
              </w:rPr>
              <w:t xml:space="preserve"> in </w:t>
            </w:r>
            <w:proofErr w:type="spellStart"/>
            <w:r w:rsidR="00622F32" w:rsidRPr="00857090">
              <w:rPr>
                <w:rFonts w:ascii="Arial Narrow" w:hAnsi="Arial Narrow" w:cstheme="minorHAnsi"/>
                <w:sz w:val="20"/>
                <w:szCs w:val="20"/>
              </w:rPr>
              <w:t>enkelee</w:t>
            </w:r>
            <w:proofErr w:type="spellEnd"/>
            <w:r w:rsidR="00622F32" w:rsidRPr="00857090">
              <w:rPr>
                <w:rFonts w:ascii="Arial Narrow" w:hAnsi="Arial Narrow" w:cstheme="minorHAnsi"/>
                <w:sz w:val="20"/>
                <w:szCs w:val="20"/>
              </w:rPr>
              <w:t xml:space="preserve"> gevalle</w:t>
            </w:r>
          </w:p>
        </w:tc>
        <w:tc>
          <w:tcPr>
            <w:tcW w:w="555" w:type="pct"/>
          </w:tcPr>
          <w:p w:rsidR="00DA6503" w:rsidRPr="00857090"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Alle verwerking is toepaslik/relevant maar data in enige 1 </w:t>
            </w:r>
            <w:r w:rsidR="00622F32" w:rsidRPr="00857090">
              <w:rPr>
                <w:rFonts w:ascii="Arial Narrow" w:hAnsi="Arial Narrow" w:cstheme="minorHAnsi"/>
                <w:sz w:val="20"/>
                <w:szCs w:val="20"/>
              </w:rPr>
              <w:t>geval</w:t>
            </w:r>
            <w:r w:rsidRPr="00857090">
              <w:rPr>
                <w:rFonts w:ascii="Arial Narrow" w:hAnsi="Arial Narrow" w:cstheme="minorHAnsi"/>
                <w:sz w:val="20"/>
                <w:szCs w:val="20"/>
              </w:rPr>
              <w:t xml:space="preserve"> is nie </w:t>
            </w:r>
            <w:r w:rsidR="00622F32" w:rsidRPr="00857090">
              <w:rPr>
                <w:rFonts w:ascii="Arial Narrow" w:hAnsi="Arial Narrow" w:cstheme="minorHAnsi"/>
                <w:sz w:val="20"/>
                <w:szCs w:val="20"/>
              </w:rPr>
              <w:t>toepaslik nie</w:t>
            </w:r>
            <w:r w:rsidRPr="00857090">
              <w:rPr>
                <w:rFonts w:ascii="Arial Narrow" w:hAnsi="Arial Narrow" w:cstheme="minorHAnsi"/>
                <w:sz w:val="20"/>
                <w:szCs w:val="20"/>
              </w:rPr>
              <w:t xml:space="preserve">. Geen </w:t>
            </w:r>
            <w:proofErr w:type="spellStart"/>
            <w:r w:rsidRPr="00857090">
              <w:rPr>
                <w:rFonts w:ascii="Arial Narrow" w:hAnsi="Arial Narrow" w:cstheme="minorHAnsi"/>
                <w:sz w:val="20"/>
                <w:szCs w:val="20"/>
              </w:rPr>
              <w:t>verwerkingsfoute</w:t>
            </w:r>
            <w:proofErr w:type="spellEnd"/>
            <w:r w:rsidRPr="00857090">
              <w:rPr>
                <w:rFonts w:ascii="Arial Narrow" w:hAnsi="Arial Narrow" w:cstheme="minorHAnsi"/>
                <w:sz w:val="20"/>
                <w:szCs w:val="20"/>
              </w:rPr>
              <w:t>/ foutaanwysers nie</w:t>
            </w:r>
          </w:p>
        </w:tc>
        <w:tc>
          <w:tcPr>
            <w:tcW w:w="555" w:type="pct"/>
          </w:tcPr>
          <w:p w:rsidR="00DA6503" w:rsidRPr="00857090"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Verwerking </w:t>
            </w:r>
            <w:r w:rsidR="00622F32" w:rsidRPr="00857090">
              <w:rPr>
                <w:rFonts w:ascii="Arial Narrow" w:hAnsi="Arial Narrow" w:cstheme="minorHAnsi"/>
                <w:sz w:val="20"/>
                <w:szCs w:val="20"/>
              </w:rPr>
              <w:t xml:space="preserve">met toepaslike </w:t>
            </w:r>
            <w:r w:rsidRPr="00857090">
              <w:rPr>
                <w:rFonts w:ascii="Arial Narrow" w:hAnsi="Arial Narrow" w:cstheme="minorHAnsi"/>
                <w:sz w:val="20"/>
                <w:szCs w:val="20"/>
              </w:rPr>
              <w:t xml:space="preserve">data </w:t>
            </w:r>
            <w:r w:rsidR="00622F32" w:rsidRPr="00857090">
              <w:rPr>
                <w:rFonts w:ascii="Arial Narrow" w:hAnsi="Arial Narrow" w:cstheme="minorHAnsi"/>
                <w:sz w:val="20"/>
                <w:szCs w:val="20"/>
              </w:rPr>
              <w:t xml:space="preserve">is nie toepaslik in </w:t>
            </w:r>
            <w:r w:rsidRPr="00857090">
              <w:rPr>
                <w:rFonts w:ascii="Arial Narrow" w:hAnsi="Arial Narrow" w:cstheme="minorHAnsi"/>
                <w:sz w:val="20"/>
                <w:szCs w:val="20"/>
              </w:rPr>
              <w:t xml:space="preserve"> enige 1 </w:t>
            </w:r>
            <w:r w:rsidR="00622F32" w:rsidRPr="00857090">
              <w:rPr>
                <w:rFonts w:ascii="Arial Narrow" w:hAnsi="Arial Narrow" w:cstheme="minorHAnsi"/>
                <w:sz w:val="20"/>
                <w:szCs w:val="20"/>
              </w:rPr>
              <w:t>geval nie</w:t>
            </w:r>
          </w:p>
        </w:tc>
        <w:tc>
          <w:tcPr>
            <w:tcW w:w="555" w:type="pct"/>
            <w:tcBorders>
              <w:right w:val="single" w:sz="4" w:space="0" w:color="auto"/>
            </w:tcBorders>
          </w:tcPr>
          <w:p w:rsidR="00DA6503" w:rsidRPr="00857090" w:rsidRDefault="00DA650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w:t>
            </w:r>
            <w:r w:rsidR="007B21FC" w:rsidRPr="00857090">
              <w:rPr>
                <w:rFonts w:ascii="Arial Narrow" w:hAnsi="Arial Narrow" w:cstheme="minorHAnsi"/>
                <w:sz w:val="20"/>
                <w:szCs w:val="20"/>
              </w:rPr>
              <w:t>eeste data is nie</w:t>
            </w:r>
            <w:r w:rsidRPr="00857090">
              <w:rPr>
                <w:rFonts w:ascii="Arial Narrow" w:hAnsi="Arial Narrow" w:cstheme="minorHAnsi"/>
                <w:sz w:val="20"/>
                <w:szCs w:val="20"/>
              </w:rPr>
              <w:t xml:space="preserve"> relevant </w:t>
            </w:r>
            <w:r w:rsidR="00622F32" w:rsidRPr="00857090">
              <w:rPr>
                <w:rFonts w:ascii="Arial Narrow" w:hAnsi="Arial Narrow" w:cstheme="minorHAnsi"/>
                <w:sz w:val="20"/>
                <w:szCs w:val="20"/>
              </w:rPr>
              <w:t xml:space="preserve">nie </w:t>
            </w:r>
            <w:r w:rsidRPr="00857090">
              <w:rPr>
                <w:rFonts w:ascii="Arial Narrow" w:hAnsi="Arial Narrow" w:cstheme="minorHAnsi"/>
                <w:b/>
                <w:sz w:val="20"/>
                <w:szCs w:val="20"/>
              </w:rPr>
              <w:t>o</w:t>
            </w:r>
            <w:r w:rsidR="007B21FC" w:rsidRPr="00857090">
              <w:rPr>
                <w:rFonts w:ascii="Arial Narrow" w:hAnsi="Arial Narrow" w:cstheme="minorHAnsi"/>
                <w:b/>
                <w:sz w:val="20"/>
                <w:szCs w:val="20"/>
              </w:rPr>
              <w:t>f</w:t>
            </w:r>
          </w:p>
          <w:p w:rsidR="007B21FC" w:rsidRPr="00857090" w:rsidRDefault="007B21F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Die meerderheid van die verwerking </w:t>
            </w:r>
            <w:r w:rsidR="00622F32" w:rsidRPr="00857090">
              <w:rPr>
                <w:rFonts w:ascii="Arial Narrow" w:hAnsi="Arial Narrow" w:cstheme="minorHAnsi"/>
                <w:sz w:val="20"/>
                <w:szCs w:val="20"/>
              </w:rPr>
              <w:t xml:space="preserve">is </w:t>
            </w:r>
            <w:r w:rsidRPr="00857090">
              <w:rPr>
                <w:rFonts w:ascii="Arial Narrow" w:hAnsi="Arial Narrow" w:cstheme="minorHAnsi"/>
                <w:sz w:val="20"/>
                <w:szCs w:val="20"/>
              </w:rPr>
              <w:t xml:space="preserve">nie toepaslik /relevant </w:t>
            </w:r>
            <w:r w:rsidR="00622F32" w:rsidRPr="00857090">
              <w:rPr>
                <w:rFonts w:ascii="Arial Narrow" w:hAnsi="Arial Narrow" w:cstheme="minorHAnsi"/>
                <w:sz w:val="20"/>
                <w:szCs w:val="20"/>
              </w:rPr>
              <w:t xml:space="preserve">nie </w:t>
            </w:r>
            <w:r w:rsidRPr="00857090">
              <w:rPr>
                <w:rFonts w:ascii="Arial Narrow" w:hAnsi="Arial Narrow" w:cstheme="minorHAnsi"/>
                <w:sz w:val="20"/>
                <w:szCs w:val="20"/>
              </w:rPr>
              <w:t xml:space="preserve">of heeltemal verkeerd </w:t>
            </w:r>
            <w:r w:rsidRPr="00857090">
              <w:rPr>
                <w:rFonts w:ascii="Arial Narrow" w:hAnsi="Arial Narrow" w:cstheme="minorHAnsi"/>
                <w:b/>
                <w:sz w:val="20"/>
                <w:szCs w:val="20"/>
              </w:rPr>
              <w:t>of</w:t>
            </w:r>
          </w:p>
          <w:p w:rsidR="00DA6503" w:rsidRPr="00857090"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relevante data of verwerking</w:t>
            </w:r>
            <w:r w:rsidR="00622F32" w:rsidRPr="00857090">
              <w:rPr>
                <w:rFonts w:ascii="Arial Narrow" w:hAnsi="Arial Narrow" w:cstheme="minorHAnsi"/>
                <w:sz w:val="20"/>
                <w:szCs w:val="20"/>
              </w:rPr>
              <w:t xml:space="preserve"> gebruik nie</w:t>
            </w:r>
          </w:p>
        </w:tc>
        <w:tc>
          <w:tcPr>
            <w:tcW w:w="204"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5</w:t>
            </w:r>
          </w:p>
        </w:tc>
        <w:tc>
          <w:tcPr>
            <w:tcW w:w="4663" w:type="pct"/>
            <w:gridSpan w:val="7"/>
            <w:tcBorders>
              <w:left w:val="single" w:sz="4" w:space="0" w:color="auto"/>
              <w:right w:val="single" w:sz="4" w:space="0" w:color="auto"/>
            </w:tcBorders>
          </w:tcPr>
          <w:p w:rsidR="001458CD" w:rsidRPr="00857090" w:rsidRDefault="001458CD" w:rsidP="001458CD">
            <w:pPr>
              <w:rPr>
                <w:rFonts w:ascii="Arial Narrow" w:hAnsi="Arial Narrow"/>
                <w:b/>
                <w:sz w:val="20"/>
                <w:szCs w:val="20"/>
              </w:rPr>
            </w:pPr>
            <w:r w:rsidRPr="00857090">
              <w:rPr>
                <w:rFonts w:ascii="Arial Narrow" w:hAnsi="Arial Narrow"/>
                <w:b/>
                <w:sz w:val="20"/>
                <w:szCs w:val="20"/>
              </w:rPr>
              <w:t>SIGBLAD – GRAFIEKE</w:t>
            </w:r>
          </w:p>
          <w:p w:rsidR="00DA6503" w:rsidRPr="00857090" w:rsidRDefault="001458CD" w:rsidP="000559F0">
            <w:pPr>
              <w:rPr>
                <w:rFonts w:ascii="Arial Narrow" w:hAnsi="Arial Narrow" w:cstheme="minorHAnsi"/>
                <w:sz w:val="20"/>
                <w:szCs w:val="20"/>
              </w:rPr>
            </w:pPr>
            <w:r w:rsidRPr="00857090">
              <w:rPr>
                <w:rFonts w:ascii="Arial Narrow" w:hAnsi="Arial Narrow" w:cstheme="minorHAnsi"/>
                <w:sz w:val="20"/>
                <w:szCs w:val="20"/>
              </w:rPr>
              <w:t xml:space="preserve">Grafieke is </w:t>
            </w:r>
            <w:r w:rsidR="00622F32" w:rsidRPr="00857090">
              <w:rPr>
                <w:rFonts w:ascii="Arial Narrow" w:hAnsi="Arial Narrow" w:cstheme="minorHAnsi"/>
                <w:sz w:val="20"/>
                <w:szCs w:val="20"/>
              </w:rPr>
              <w:t>toepaslik</w:t>
            </w:r>
            <w:r w:rsidRPr="00857090">
              <w:rPr>
                <w:rFonts w:ascii="Arial Narrow" w:hAnsi="Arial Narrow" w:cstheme="minorHAnsi"/>
                <w:sz w:val="20"/>
                <w:szCs w:val="20"/>
              </w:rPr>
              <w:t xml:space="preserve">, sinvol en dien 'n doel, die korrekte soort en formaat </w:t>
            </w:r>
            <w:r w:rsidR="00622F32" w:rsidRPr="00857090">
              <w:rPr>
                <w:rFonts w:ascii="Arial Narrow" w:hAnsi="Arial Narrow" w:cstheme="minorHAnsi"/>
                <w:sz w:val="20"/>
                <w:szCs w:val="20"/>
              </w:rPr>
              <w:t xml:space="preserve">asook </w:t>
            </w:r>
            <w:r w:rsidRPr="00857090">
              <w:rPr>
                <w:rFonts w:ascii="Arial Narrow" w:hAnsi="Arial Narrow" w:cstheme="minorHAnsi"/>
                <w:sz w:val="20"/>
                <w:szCs w:val="20"/>
              </w:rPr>
              <w:t xml:space="preserve">maklik om te interpreteer (opskrifte, byskrifte, </w:t>
            </w:r>
            <w:proofErr w:type="spellStart"/>
            <w:r w:rsidR="00622F32" w:rsidRPr="00857090">
              <w:rPr>
                <w:rFonts w:ascii="Arial Narrow" w:hAnsi="Arial Narrow" w:cstheme="minorHAnsi"/>
                <w:sz w:val="20"/>
                <w:szCs w:val="20"/>
              </w:rPr>
              <w:t>randskrifte</w:t>
            </w:r>
            <w:proofErr w:type="spellEnd"/>
            <w:r w:rsidRPr="00857090">
              <w:rPr>
                <w:rFonts w:ascii="Arial Narrow" w:hAnsi="Arial Narrow" w:cstheme="minorHAnsi"/>
                <w:sz w:val="20"/>
                <w:szCs w:val="20"/>
              </w:rPr>
              <w:t xml:space="preserve">, ens.) Sal help om vrae te beantwoord en dra by tot die oplossing of </w:t>
            </w:r>
            <w:proofErr w:type="spellStart"/>
            <w:r w:rsidR="000559F0" w:rsidRPr="00857090">
              <w:rPr>
                <w:rFonts w:ascii="Arial Narrow" w:hAnsi="Arial Narrow" w:cstheme="minorHAnsi"/>
                <w:sz w:val="20"/>
                <w:szCs w:val="20"/>
              </w:rPr>
              <w:t>werop</w:t>
            </w:r>
            <w:proofErr w:type="spellEnd"/>
            <w:r w:rsidR="000559F0" w:rsidRPr="00857090">
              <w:rPr>
                <w:rFonts w:ascii="Arial Narrow" w:hAnsi="Arial Narrow" w:cstheme="minorHAnsi"/>
                <w:sz w:val="20"/>
                <w:szCs w:val="20"/>
              </w:rPr>
              <w:t xml:space="preserve"> lig op</w:t>
            </w:r>
            <w:r w:rsidRPr="00857090">
              <w:rPr>
                <w:rFonts w:ascii="Arial Narrow" w:hAnsi="Arial Narrow" w:cstheme="minorHAnsi"/>
                <w:sz w:val="20"/>
                <w:szCs w:val="20"/>
              </w:rPr>
              <w:t>/verduidelik aspekte van die probleem/oplossing.</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1458CD" w:rsidRPr="00857090" w:rsidRDefault="008978B4"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Minstens</w:t>
            </w:r>
            <w:r w:rsidR="001458CD" w:rsidRPr="00857090">
              <w:rPr>
                <w:rFonts w:ascii="Arial Narrow" w:hAnsi="Arial Narrow" w:cstheme="minorHAnsi"/>
                <w:sz w:val="20"/>
                <w:szCs w:val="20"/>
              </w:rPr>
              <w:t xml:space="preserve"> twee </w:t>
            </w:r>
            <w:r w:rsidR="000559F0" w:rsidRPr="00857090">
              <w:rPr>
                <w:rFonts w:ascii="Arial Narrow" w:hAnsi="Arial Narrow" w:cstheme="minorHAnsi"/>
                <w:sz w:val="20"/>
                <w:szCs w:val="20"/>
              </w:rPr>
              <w:t>toepa</w:t>
            </w:r>
            <w:r w:rsidR="006440A6" w:rsidRPr="00857090">
              <w:rPr>
                <w:rFonts w:ascii="Arial Narrow" w:hAnsi="Arial Narrow" w:cstheme="minorHAnsi"/>
                <w:sz w:val="20"/>
                <w:szCs w:val="20"/>
              </w:rPr>
              <w:t>s</w:t>
            </w:r>
            <w:r w:rsidR="000559F0" w:rsidRPr="00857090">
              <w:rPr>
                <w:rFonts w:ascii="Arial Narrow" w:hAnsi="Arial Narrow" w:cstheme="minorHAnsi"/>
                <w:sz w:val="20"/>
                <w:szCs w:val="20"/>
              </w:rPr>
              <w:t>like</w:t>
            </w:r>
            <w:r w:rsidR="001458CD" w:rsidRPr="00857090">
              <w:rPr>
                <w:rFonts w:ascii="Arial Narrow" w:hAnsi="Arial Narrow" w:cstheme="minorHAnsi"/>
                <w:sz w:val="20"/>
                <w:szCs w:val="20"/>
              </w:rPr>
              <w:t>, sinvolle grafieke, korrek gedoen wat sal bydra tot die oplossing</w:t>
            </w:r>
          </w:p>
          <w:p w:rsidR="00DA6503" w:rsidRPr="00857090" w:rsidRDefault="001458CD"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Korrekte tipe grafieke gebruik</w:t>
            </w:r>
          </w:p>
          <w:p w:rsidR="00DA6503" w:rsidRPr="00857090" w:rsidRDefault="001458CD"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Maklik om te interpreteer</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tcPr>
          <w:p w:rsidR="00DA6503"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55" w:type="pct"/>
          </w:tcPr>
          <w:p w:rsidR="00DA6503" w:rsidRPr="00857090" w:rsidRDefault="008978B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1458CD" w:rsidRPr="00857090">
              <w:rPr>
                <w:rFonts w:ascii="Arial Narrow" w:hAnsi="Arial Narrow" w:cstheme="minorHAnsi"/>
                <w:sz w:val="20"/>
                <w:szCs w:val="20"/>
              </w:rPr>
              <w:t xml:space="preserve"> 2 grafieke is sinvol en dra by tot die oplossing, maar enige 1 is verkeerde tipe of nie maklik om te interpreteer nie</w:t>
            </w:r>
          </w:p>
        </w:tc>
        <w:tc>
          <w:tcPr>
            <w:tcW w:w="555" w:type="pct"/>
          </w:tcPr>
          <w:p w:rsidR="00DA6503" w:rsidRPr="00857090"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sinvolle grafiek van die korrekte soort wat bydra tot die oplossing en dit is maklik om te interpreteer</w:t>
            </w:r>
          </w:p>
        </w:tc>
        <w:tc>
          <w:tcPr>
            <w:tcW w:w="555" w:type="pct"/>
          </w:tcPr>
          <w:p w:rsidR="00DA6503" w:rsidRPr="00857090"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sinvolle grafiek wat bydra tot die oplossing, maar is óf nie maklik om te interpreteer nie of verkeerde tipe</w:t>
            </w:r>
          </w:p>
        </w:tc>
        <w:tc>
          <w:tcPr>
            <w:tcW w:w="555" w:type="pct"/>
            <w:tcBorders>
              <w:right w:val="single" w:sz="4" w:space="0" w:color="auto"/>
            </w:tcBorders>
          </w:tcPr>
          <w:p w:rsidR="00DA6503" w:rsidRPr="00857090"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grafiek </w:t>
            </w:r>
            <w:proofErr w:type="spellStart"/>
            <w:r w:rsidRPr="00857090">
              <w:rPr>
                <w:rFonts w:ascii="Arial Narrow" w:hAnsi="Arial Narrow" w:cstheme="minorHAnsi"/>
                <w:sz w:val="20"/>
                <w:szCs w:val="20"/>
              </w:rPr>
              <w:t>o</w:t>
            </w:r>
            <w:r w:rsidR="000559F0" w:rsidRPr="00857090">
              <w:rPr>
                <w:rFonts w:ascii="Arial Narrow" w:hAnsi="Arial Narrow" w:cstheme="minorHAnsi"/>
                <w:sz w:val="20"/>
                <w:szCs w:val="20"/>
              </w:rPr>
              <w:t>elevante</w:t>
            </w:r>
            <w:proofErr w:type="spellEnd"/>
            <w:r w:rsidR="000559F0" w:rsidRPr="00857090">
              <w:rPr>
                <w:rFonts w:ascii="Arial Narrow" w:hAnsi="Arial Narrow" w:cstheme="minorHAnsi"/>
                <w:sz w:val="20"/>
                <w:szCs w:val="20"/>
              </w:rPr>
              <w:t xml:space="preserve"> </w:t>
            </w:r>
            <w:r w:rsidR="000559F0" w:rsidRPr="00857090">
              <w:rPr>
                <w:rFonts w:ascii="Arial Narrow" w:hAnsi="Arial Narrow" w:cstheme="minorHAnsi"/>
                <w:b/>
                <w:sz w:val="20"/>
                <w:szCs w:val="20"/>
              </w:rPr>
              <w:t>o</w:t>
            </w:r>
            <w:r w:rsidRPr="00857090">
              <w:rPr>
                <w:rFonts w:ascii="Arial Narrow" w:hAnsi="Arial Narrow" w:cstheme="minorHAnsi"/>
                <w:b/>
                <w:sz w:val="20"/>
                <w:szCs w:val="20"/>
              </w:rPr>
              <w:t>f</w:t>
            </w:r>
          </w:p>
          <w:p w:rsidR="00DA6503" w:rsidRPr="00857090" w:rsidRDefault="000559F0" w:rsidP="000559F0">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toepaslike</w:t>
            </w:r>
            <w:r w:rsidR="001458CD" w:rsidRPr="00857090">
              <w:rPr>
                <w:rFonts w:ascii="Arial Narrow" w:hAnsi="Arial Narrow" w:cstheme="minorHAnsi"/>
                <w:sz w:val="20"/>
                <w:szCs w:val="20"/>
              </w:rPr>
              <w:t>, sinvolle grafiek nie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6</w:t>
            </w:r>
          </w:p>
        </w:tc>
        <w:tc>
          <w:tcPr>
            <w:tcW w:w="4663" w:type="pct"/>
            <w:gridSpan w:val="7"/>
            <w:tcBorders>
              <w:left w:val="single" w:sz="4" w:space="0" w:color="auto"/>
              <w:right w:val="single" w:sz="4" w:space="0" w:color="auto"/>
            </w:tcBorders>
          </w:tcPr>
          <w:p w:rsidR="001458CD" w:rsidRPr="00857090" w:rsidRDefault="001458CD" w:rsidP="001458CD">
            <w:pPr>
              <w:rPr>
                <w:rFonts w:ascii="Arial Narrow" w:hAnsi="Arial Narrow"/>
                <w:b/>
                <w:sz w:val="20"/>
                <w:szCs w:val="20"/>
              </w:rPr>
            </w:pPr>
            <w:r w:rsidRPr="00857090">
              <w:rPr>
                <w:rFonts w:ascii="Arial Narrow" w:hAnsi="Arial Narrow"/>
                <w:b/>
                <w:sz w:val="20"/>
                <w:szCs w:val="20"/>
              </w:rPr>
              <w:t>SIGBLAD – KOMPLEKSITEIT</w:t>
            </w:r>
          </w:p>
          <w:p w:rsidR="00DA6503" w:rsidRPr="00857090" w:rsidRDefault="00AE0652" w:rsidP="004D03A3">
            <w:pPr>
              <w:rPr>
                <w:rFonts w:ascii="Arial Narrow" w:hAnsi="Arial Narrow" w:cstheme="minorHAnsi"/>
                <w:sz w:val="20"/>
                <w:szCs w:val="20"/>
              </w:rPr>
            </w:pPr>
            <w:r w:rsidRPr="00857090">
              <w:rPr>
                <w:rFonts w:ascii="Arial Narrow" w:hAnsi="Arial Narrow" w:cstheme="minorHAnsi"/>
                <w:sz w:val="20"/>
                <w:szCs w:val="20"/>
              </w:rPr>
              <w:t xml:space="preserve">Vlak van </w:t>
            </w:r>
            <w:r w:rsidR="004D03A3" w:rsidRPr="00857090">
              <w:rPr>
                <w:rFonts w:ascii="Arial Narrow" w:hAnsi="Arial Narrow" w:cstheme="minorHAnsi"/>
                <w:sz w:val="20"/>
                <w:szCs w:val="20"/>
              </w:rPr>
              <w:t>toepaslike</w:t>
            </w:r>
            <w:r w:rsidRPr="00857090">
              <w:rPr>
                <w:rFonts w:ascii="Arial Narrow" w:hAnsi="Arial Narrow" w:cstheme="minorHAnsi"/>
                <w:sz w:val="20"/>
                <w:szCs w:val="20"/>
              </w:rPr>
              <w:t xml:space="preserve"> en betekenisvolle verwerking</w:t>
            </w:r>
            <w:r w:rsidR="004D03A3" w:rsidRPr="00857090">
              <w:rPr>
                <w:rFonts w:ascii="Arial Narrow" w:hAnsi="Arial Narrow" w:cstheme="minorHAnsi"/>
                <w:sz w:val="20"/>
                <w:szCs w:val="20"/>
              </w:rPr>
              <w:t>,</w:t>
            </w:r>
            <w:r w:rsidRPr="00857090">
              <w:rPr>
                <w:rFonts w:ascii="Arial Narrow" w:hAnsi="Arial Narrow" w:cstheme="minorHAnsi"/>
                <w:sz w:val="20"/>
                <w:szCs w:val="20"/>
              </w:rPr>
              <w:t xml:space="preserve"> korrek gedoen</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jc w:val="center"/>
              <w:rPr>
                <w:rFonts w:ascii="Arial Narrow" w:hAnsi="Arial Narrow"/>
                <w:sz w:val="20"/>
                <w:szCs w:val="20"/>
              </w:rPr>
            </w:pPr>
          </w:p>
        </w:tc>
        <w:tc>
          <w:tcPr>
            <w:tcW w:w="1572" w:type="pct"/>
            <w:tcBorders>
              <w:left w:val="single" w:sz="4" w:space="0" w:color="auto"/>
            </w:tcBorders>
          </w:tcPr>
          <w:p w:rsidR="00DA6503" w:rsidRPr="00857090" w:rsidRDefault="005E77D5" w:rsidP="00CD03C6">
            <w:pPr>
              <w:pStyle w:val="ListParagraph"/>
              <w:numPr>
                <w:ilvl w:val="0"/>
                <w:numId w:val="34"/>
              </w:numPr>
              <w:spacing w:after="0" w:line="240" w:lineRule="auto"/>
              <w:rPr>
                <w:rFonts w:ascii="Arial Narrow" w:hAnsi="Arial Narrow"/>
                <w:sz w:val="20"/>
                <w:szCs w:val="20"/>
              </w:rPr>
            </w:pPr>
            <w:r w:rsidRPr="00857090">
              <w:rPr>
                <w:rFonts w:ascii="Arial Narrow" w:hAnsi="Arial Narrow"/>
                <w:sz w:val="20"/>
                <w:szCs w:val="20"/>
              </w:rPr>
              <w:t xml:space="preserve">Eenvoudige, algemene funksies wat slegs 'n reeks/lys selverwysings/waardes insluit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ml:space="preserve">. SUM, MAX, MIN, COUNT, AVERAGE)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formu</w:t>
            </w:r>
            <w:r w:rsidRPr="00857090">
              <w:rPr>
                <w:rFonts w:ascii="Arial Narrow" w:hAnsi="Arial Narrow"/>
                <w:sz w:val="20"/>
                <w:szCs w:val="20"/>
              </w:rPr>
              <w:t>les</w:t>
            </w:r>
            <w:r w:rsidR="00DA6503" w:rsidRPr="00857090">
              <w:rPr>
                <w:rFonts w:ascii="Arial Narrow" w:hAnsi="Arial Narrow"/>
                <w:sz w:val="20"/>
                <w:szCs w:val="20"/>
              </w:rPr>
              <w:t xml:space="preserve"> </w:t>
            </w:r>
            <w:r w:rsidRPr="00857090">
              <w:rPr>
                <w:rFonts w:ascii="Arial Narrow" w:hAnsi="Arial Narrow"/>
                <w:sz w:val="20"/>
                <w:szCs w:val="20"/>
              </w:rPr>
              <w:t xml:space="preserve">om enige van hierdie funksies </w:t>
            </w:r>
            <w:r w:rsidR="00192BC6" w:rsidRPr="00857090">
              <w:rPr>
                <w:rFonts w:ascii="Arial Narrow" w:hAnsi="Arial Narrow"/>
                <w:sz w:val="20"/>
                <w:szCs w:val="20"/>
              </w:rPr>
              <w:t xml:space="preserve">te vervang </w:t>
            </w:r>
            <w:r w:rsidRPr="00857090">
              <w:rPr>
                <w:rFonts w:ascii="Arial Narrow" w:hAnsi="Arial Narrow"/>
                <w:sz w:val="20"/>
                <w:szCs w:val="20"/>
              </w:rPr>
              <w:t>of eenvoudige berekeninge met net een rekenkundige operat</w:t>
            </w:r>
            <w:r w:rsidR="00192BC6" w:rsidRPr="00857090">
              <w:rPr>
                <w:rFonts w:ascii="Arial Narrow" w:hAnsi="Arial Narrow"/>
                <w:sz w:val="20"/>
                <w:szCs w:val="20"/>
              </w:rPr>
              <w:t>or</w:t>
            </w:r>
            <w:r w:rsidR="00DA6503" w:rsidRPr="00857090">
              <w:rPr>
                <w:rFonts w:ascii="Arial Narrow" w:hAnsi="Arial Narrow"/>
                <w:sz w:val="20"/>
                <w:szCs w:val="20"/>
              </w:rPr>
              <w:t xml:space="preserve"> (  +,  – ,*, / )</w:t>
            </w:r>
          </w:p>
          <w:p w:rsidR="00DA6503" w:rsidRPr="00857090" w:rsidRDefault="005E77D5" w:rsidP="00CD03C6">
            <w:pPr>
              <w:pStyle w:val="ListParagraph"/>
              <w:numPr>
                <w:ilvl w:val="0"/>
                <w:numId w:val="35"/>
              </w:numPr>
              <w:spacing w:before="240" w:after="0" w:line="240" w:lineRule="auto"/>
              <w:rPr>
                <w:rFonts w:ascii="Arial Narrow" w:hAnsi="Arial Narrow"/>
                <w:sz w:val="20"/>
                <w:szCs w:val="20"/>
              </w:rPr>
            </w:pPr>
            <w:r w:rsidRPr="00857090">
              <w:rPr>
                <w:rFonts w:ascii="Arial Narrow" w:hAnsi="Arial Narrow"/>
                <w:sz w:val="20"/>
                <w:szCs w:val="20"/>
              </w:rPr>
              <w:t>Minder algemene funksies wat slegs 'n reeks/lys selverwysings/waardes insluit</w:t>
            </w:r>
            <w:r w:rsidR="00DA6503" w:rsidRPr="00857090">
              <w:rPr>
                <w:rFonts w:ascii="Arial Narrow" w:hAnsi="Arial Narrow"/>
                <w:sz w:val="20"/>
                <w:szCs w:val="20"/>
              </w:rPr>
              <w:t>, (</w:t>
            </w:r>
            <w:r w:rsidRPr="00857090">
              <w:rPr>
                <w:rFonts w:ascii="Arial Narrow" w:hAnsi="Arial Narrow"/>
                <w:sz w:val="20"/>
                <w:szCs w:val="20"/>
              </w:rPr>
              <w:t>bv</w:t>
            </w:r>
            <w:r w:rsidR="00DA6503" w:rsidRPr="00857090">
              <w:rPr>
                <w:rFonts w:ascii="Arial Narrow" w:hAnsi="Arial Narrow"/>
                <w:sz w:val="20"/>
                <w:szCs w:val="20"/>
              </w:rPr>
              <w:t xml:space="preserve">. MEDIAN, MODE)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funksies wat 'n reeks/lys selverwysings/waardes insluit</w:t>
            </w:r>
            <w:r w:rsidRPr="00857090">
              <w:rPr>
                <w:rFonts w:ascii="Arial Narrow" w:hAnsi="Arial Narrow"/>
                <w:i/>
                <w:sz w:val="20"/>
                <w:szCs w:val="20"/>
              </w:rPr>
              <w:t xml:space="preserve"> </w:t>
            </w:r>
            <w:r w:rsidR="00DA6503" w:rsidRPr="00857090">
              <w:rPr>
                <w:rFonts w:ascii="Arial Narrow" w:hAnsi="Arial Narrow"/>
                <w:i/>
                <w:sz w:val="20"/>
                <w:szCs w:val="20"/>
              </w:rPr>
              <w:t>plus</w:t>
            </w:r>
            <w:r w:rsidRPr="00857090">
              <w:rPr>
                <w:rFonts w:ascii="Arial Narrow" w:hAnsi="Arial Narrow"/>
                <w:i/>
                <w:sz w:val="20"/>
                <w:szCs w:val="20"/>
              </w:rPr>
              <w:t xml:space="preserve"> </w:t>
            </w:r>
            <w:r w:rsidRPr="00857090">
              <w:rPr>
                <w:rFonts w:ascii="Arial Narrow" w:hAnsi="Arial Narrow"/>
                <w:sz w:val="20"/>
                <w:szCs w:val="20"/>
              </w:rPr>
              <w:t>een</w:t>
            </w:r>
            <w:r w:rsidR="00DA6503" w:rsidRPr="00857090">
              <w:rPr>
                <w:rFonts w:ascii="Arial Narrow" w:hAnsi="Arial Narrow"/>
                <w:sz w:val="20"/>
                <w:szCs w:val="20"/>
              </w:rPr>
              <w:t xml:space="preserve"> parameter/</w:t>
            </w:r>
            <w:r w:rsidRPr="00857090">
              <w:rPr>
                <w:rFonts w:ascii="Arial Narrow" w:hAnsi="Arial Narrow"/>
                <w:sz w:val="20"/>
                <w:szCs w:val="20"/>
              </w:rPr>
              <w:t>waarde (bv</w:t>
            </w:r>
            <w:r w:rsidR="00DA6503" w:rsidRPr="00857090">
              <w:rPr>
                <w:rFonts w:ascii="Arial Narrow" w:hAnsi="Arial Narrow"/>
                <w:sz w:val="20"/>
                <w:szCs w:val="20"/>
              </w:rPr>
              <w:t>. LARGE, ROUND)</w:t>
            </w:r>
            <w:r w:rsidR="00192BC6" w:rsidRPr="00857090">
              <w:rPr>
                <w:rFonts w:ascii="Arial Narrow" w:hAnsi="Arial Narrow"/>
                <w:sz w:val="20"/>
                <w:szCs w:val="20"/>
              </w:rPr>
              <w:t xml:space="preserv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 xml:space="preserve">funksies met leë hakies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ml:space="preserve">. RANDOM) </w:t>
            </w:r>
            <w:r w:rsidR="00DA6503" w:rsidRPr="00857090">
              <w:rPr>
                <w:rFonts w:ascii="Arial Narrow" w:hAnsi="Arial Narrow"/>
                <w:b/>
                <w:sz w:val="20"/>
                <w:szCs w:val="20"/>
              </w:rPr>
              <w:t>o</w:t>
            </w:r>
            <w:r w:rsidRPr="00857090">
              <w:rPr>
                <w:rFonts w:ascii="Arial Narrow" w:hAnsi="Arial Narrow"/>
                <w:b/>
                <w:sz w:val="20"/>
                <w:szCs w:val="20"/>
              </w:rPr>
              <w:t xml:space="preserve">f </w:t>
            </w:r>
            <w:r w:rsidRPr="00857090">
              <w:rPr>
                <w:rFonts w:ascii="Arial Narrow" w:hAnsi="Arial Narrow"/>
                <w:sz w:val="20"/>
                <w:szCs w:val="20"/>
              </w:rPr>
              <w:t>berekeninge met behulp van 'n kombinasie van rekenkundige / verhoudings operat</w:t>
            </w:r>
            <w:r w:rsidR="00192BC6" w:rsidRPr="00857090">
              <w:rPr>
                <w:rFonts w:ascii="Arial Narrow" w:hAnsi="Arial Narrow"/>
                <w:sz w:val="20"/>
                <w:szCs w:val="20"/>
              </w:rPr>
              <w:t>ors</w:t>
            </w:r>
            <w:r w:rsidRPr="00857090">
              <w:rPr>
                <w:rFonts w:ascii="Arial Narrow" w:hAnsi="Arial Narrow"/>
                <w:sz w:val="20"/>
                <w:szCs w:val="20"/>
              </w:rPr>
              <w:t xml:space="preserve">, hakies </w:t>
            </w:r>
            <w:r w:rsidRPr="00857090">
              <w:rPr>
                <w:rFonts w:ascii="Arial Narrow" w:hAnsi="Arial Narrow"/>
                <w:b/>
                <w:sz w:val="20"/>
                <w:szCs w:val="20"/>
              </w:rPr>
              <w:t>of</w:t>
            </w:r>
            <w:r w:rsidRPr="00857090">
              <w:rPr>
                <w:rFonts w:ascii="Arial Narrow" w:hAnsi="Arial Narrow"/>
                <w:sz w:val="20"/>
                <w:szCs w:val="20"/>
              </w:rPr>
              <w:t xml:space="preserve"> berekeninge met behulp van 'n kombinasie van enige twee eenvoudige funksies op vlak</w:t>
            </w:r>
            <w:r w:rsidR="00DA6503" w:rsidRPr="00857090">
              <w:rPr>
                <w:rFonts w:ascii="Arial Narrow" w:hAnsi="Arial Narrow"/>
                <w:sz w:val="20"/>
                <w:szCs w:val="20"/>
              </w:rPr>
              <w:t xml:space="preserve"> </w:t>
            </w:r>
            <w:r w:rsidR="00DA6503" w:rsidRPr="00857090">
              <w:rPr>
                <w:rFonts w:ascii="Arial Narrow" w:hAnsi="Arial Narrow"/>
                <w:sz w:val="20"/>
                <w:szCs w:val="20"/>
              </w:rPr>
              <w:sym w:font="Wingdings" w:char="F081"/>
            </w:r>
          </w:p>
          <w:p w:rsidR="00DA6503" w:rsidRPr="00857090" w:rsidRDefault="005E77D5" w:rsidP="00CD03C6">
            <w:pPr>
              <w:pStyle w:val="ListParagraph"/>
              <w:numPr>
                <w:ilvl w:val="0"/>
                <w:numId w:val="36"/>
              </w:numPr>
              <w:spacing w:after="0" w:line="240" w:lineRule="auto"/>
              <w:rPr>
                <w:rFonts w:ascii="Arial Narrow" w:hAnsi="Arial Narrow"/>
                <w:sz w:val="20"/>
                <w:szCs w:val="20"/>
              </w:rPr>
            </w:pPr>
            <w:r w:rsidRPr="00857090">
              <w:rPr>
                <w:rFonts w:ascii="Arial Narrow" w:hAnsi="Arial Narrow"/>
                <w:sz w:val="20"/>
                <w:szCs w:val="20"/>
              </w:rPr>
              <w:t>Funksies wat 'n reeks/lys selverwysings/waardes insluit</w:t>
            </w:r>
            <w:r w:rsidRPr="00857090">
              <w:rPr>
                <w:rFonts w:ascii="Arial Narrow" w:hAnsi="Arial Narrow"/>
                <w:i/>
                <w:sz w:val="20"/>
                <w:szCs w:val="20"/>
              </w:rPr>
              <w:t xml:space="preserve"> plus </w:t>
            </w:r>
            <w:r w:rsidR="00440CFD" w:rsidRPr="00857090">
              <w:rPr>
                <w:rFonts w:ascii="Arial Narrow" w:hAnsi="Arial Narrow"/>
                <w:sz w:val="20"/>
                <w:szCs w:val="20"/>
              </w:rPr>
              <w:t>twee</w:t>
            </w:r>
            <w:r w:rsidRPr="00857090">
              <w:rPr>
                <w:rFonts w:ascii="Arial Narrow" w:hAnsi="Arial Narrow"/>
                <w:sz w:val="20"/>
                <w:szCs w:val="20"/>
              </w:rPr>
              <w:t xml:space="preserve"> parameter</w:t>
            </w:r>
            <w:r w:rsidR="00440CFD" w:rsidRPr="00857090">
              <w:rPr>
                <w:rFonts w:ascii="Arial Narrow" w:hAnsi="Arial Narrow"/>
                <w:sz w:val="20"/>
                <w:szCs w:val="20"/>
              </w:rPr>
              <w:t>s</w:t>
            </w:r>
            <w:r w:rsidRPr="00857090">
              <w:rPr>
                <w:rFonts w:ascii="Arial Narrow" w:hAnsi="Arial Narrow"/>
                <w:sz w:val="20"/>
                <w:szCs w:val="20"/>
              </w:rPr>
              <w:t>/</w:t>
            </w:r>
            <w:r w:rsidR="00440CFD" w:rsidRPr="00857090">
              <w:rPr>
                <w:rFonts w:ascii="Arial Narrow" w:hAnsi="Arial Narrow"/>
                <w:sz w:val="20"/>
                <w:szCs w:val="20"/>
              </w:rPr>
              <w:t>kriteria</w:t>
            </w:r>
            <w:r w:rsidRPr="00857090">
              <w:rPr>
                <w:rFonts w:ascii="Arial Narrow" w:hAnsi="Arial Narrow"/>
                <w:sz w:val="20"/>
                <w:szCs w:val="20"/>
              </w:rPr>
              <w:t xml:space="preserve"> </w:t>
            </w:r>
            <w:r w:rsidR="00816ACA" w:rsidRPr="00857090">
              <w:rPr>
                <w:rFonts w:ascii="Arial Narrow" w:hAnsi="Arial Narrow"/>
                <w:b/>
                <w:sz w:val="20"/>
                <w:szCs w:val="20"/>
              </w:rPr>
              <w:t>of</w:t>
            </w:r>
            <w:r w:rsidR="00816ACA" w:rsidRPr="00857090">
              <w:rPr>
                <w:rFonts w:ascii="Arial Narrow" w:hAnsi="Arial Narrow"/>
                <w:sz w:val="20"/>
                <w:szCs w:val="20"/>
              </w:rPr>
              <w:t xml:space="preserve"> </w:t>
            </w:r>
            <w:r w:rsidR="00440CFD" w:rsidRPr="00857090">
              <w:rPr>
                <w:rFonts w:ascii="Arial Narrow" w:hAnsi="Arial Narrow"/>
                <w:sz w:val="20"/>
                <w:szCs w:val="20"/>
              </w:rPr>
              <w:t>funksies wat slegs 'n reeks/lys selverwysings/waardes insluit</w:t>
            </w:r>
            <w:r w:rsidR="00DA6503" w:rsidRPr="00857090">
              <w:rPr>
                <w:rFonts w:ascii="Arial Narrow" w:hAnsi="Arial Narrow"/>
                <w:sz w:val="20"/>
                <w:szCs w:val="20"/>
              </w:rPr>
              <w:t xml:space="preserve"> </w:t>
            </w:r>
            <w:r w:rsidR="00DA6503" w:rsidRPr="00857090">
              <w:rPr>
                <w:rFonts w:ascii="Arial Narrow" w:hAnsi="Arial Narrow"/>
                <w:i/>
                <w:sz w:val="20"/>
                <w:szCs w:val="20"/>
              </w:rPr>
              <w:t>plus</w:t>
            </w:r>
            <w:r w:rsidR="00DA6503" w:rsidRPr="00857090">
              <w:rPr>
                <w:rFonts w:ascii="Arial Narrow" w:hAnsi="Arial Narrow"/>
                <w:sz w:val="20"/>
                <w:szCs w:val="20"/>
              </w:rPr>
              <w:t xml:space="preserve"> </w:t>
            </w:r>
            <w:r w:rsidR="00440CFD" w:rsidRPr="00857090">
              <w:rPr>
                <w:rFonts w:ascii="Arial Narrow" w:hAnsi="Arial Narrow"/>
                <w:sz w:val="20"/>
                <w:szCs w:val="20"/>
              </w:rPr>
              <w:t>kriteria</w:t>
            </w:r>
            <w:r w:rsidR="00DA6503" w:rsidRPr="00857090">
              <w:rPr>
                <w:rFonts w:ascii="Arial Narrow" w:hAnsi="Arial Narrow"/>
                <w:sz w:val="20"/>
                <w:szCs w:val="20"/>
              </w:rPr>
              <w:t xml:space="preserve"> </w:t>
            </w:r>
            <w:r w:rsidR="00440CFD" w:rsidRPr="00857090">
              <w:rPr>
                <w:rFonts w:ascii="Arial Narrow" w:hAnsi="Arial Narrow"/>
                <w:sz w:val="20"/>
                <w:szCs w:val="20"/>
              </w:rPr>
              <w:t xml:space="preserve">met een </w:t>
            </w:r>
            <w:proofErr w:type="spellStart"/>
            <w:r w:rsidR="00440CFD" w:rsidRPr="00857090">
              <w:rPr>
                <w:rFonts w:ascii="Arial Narrow" w:hAnsi="Arial Narrow"/>
                <w:sz w:val="20"/>
                <w:szCs w:val="20"/>
              </w:rPr>
              <w:t>verhoudingsoperateur</w:t>
            </w:r>
            <w:proofErr w:type="spellEnd"/>
            <w:r w:rsidR="00DA6503" w:rsidRPr="00857090">
              <w:rPr>
                <w:rFonts w:ascii="Arial Narrow" w:hAnsi="Arial Narrow"/>
                <w:sz w:val="20"/>
                <w:szCs w:val="20"/>
              </w:rPr>
              <w:t xml:space="preserve"> (</w:t>
            </w:r>
            <w:r w:rsidR="00440CFD" w:rsidRPr="00857090">
              <w:rPr>
                <w:rFonts w:ascii="Arial Narrow" w:hAnsi="Arial Narrow"/>
                <w:sz w:val="20"/>
                <w:szCs w:val="20"/>
              </w:rPr>
              <w:t>bv</w:t>
            </w:r>
            <w:r w:rsidR="00DA6503" w:rsidRPr="00857090">
              <w:rPr>
                <w:rFonts w:ascii="Arial Narrow" w:hAnsi="Arial Narrow"/>
                <w:sz w:val="20"/>
                <w:szCs w:val="20"/>
              </w:rPr>
              <w:t xml:space="preserve">. </w:t>
            </w:r>
            <w:proofErr w:type="spellStart"/>
            <w:r w:rsidR="00DA6503" w:rsidRPr="00857090">
              <w:rPr>
                <w:rFonts w:ascii="Arial Narrow" w:hAnsi="Arial Narrow"/>
                <w:sz w:val="20"/>
                <w:szCs w:val="20"/>
              </w:rPr>
              <w:t>COUNTIF</w:t>
            </w:r>
            <w:proofErr w:type="spellEnd"/>
            <w:r w:rsidR="00DA6503" w:rsidRPr="00857090">
              <w:rPr>
                <w:rFonts w:ascii="Arial Narrow" w:hAnsi="Arial Narrow"/>
                <w:sz w:val="20"/>
                <w:szCs w:val="20"/>
              </w:rPr>
              <w:t>)</w:t>
            </w:r>
            <w:r w:rsidR="00816ACA" w:rsidRPr="00857090">
              <w:rPr>
                <w:rFonts w:ascii="Arial Narrow" w:hAnsi="Arial Narrow"/>
                <w:sz w:val="20"/>
                <w:szCs w:val="20"/>
              </w:rPr>
              <w:t xml:space="preserve"> </w:t>
            </w:r>
            <w:r w:rsidR="00DA6503" w:rsidRPr="00857090">
              <w:rPr>
                <w:rFonts w:ascii="Arial Narrow" w:hAnsi="Arial Narrow"/>
                <w:b/>
                <w:sz w:val="20"/>
                <w:szCs w:val="20"/>
              </w:rPr>
              <w:t>o</w:t>
            </w:r>
            <w:r w:rsidR="00816ACA" w:rsidRPr="00857090">
              <w:rPr>
                <w:rFonts w:ascii="Arial Narrow" w:hAnsi="Arial Narrow"/>
                <w:b/>
                <w:sz w:val="20"/>
                <w:szCs w:val="20"/>
              </w:rPr>
              <w:t>f</w:t>
            </w:r>
            <w:r w:rsidR="00DA6503" w:rsidRPr="00857090">
              <w:rPr>
                <w:rFonts w:ascii="Arial Narrow" w:hAnsi="Arial Narrow"/>
                <w:sz w:val="20"/>
                <w:szCs w:val="20"/>
              </w:rPr>
              <w:t xml:space="preserve"> </w:t>
            </w:r>
            <w:r w:rsidR="00816ACA" w:rsidRPr="00857090">
              <w:rPr>
                <w:rFonts w:ascii="Arial Narrow" w:hAnsi="Arial Narrow"/>
                <w:sz w:val="20"/>
                <w:szCs w:val="20"/>
              </w:rPr>
              <w:t xml:space="preserve">‘n kombinasie van meer as twee funksies </w:t>
            </w:r>
            <w:r w:rsidR="00DA6503" w:rsidRPr="00857090">
              <w:rPr>
                <w:rFonts w:ascii="Arial Narrow" w:hAnsi="Arial Narrow"/>
                <w:b/>
                <w:sz w:val="20"/>
                <w:szCs w:val="20"/>
              </w:rPr>
              <w:t>o</w:t>
            </w:r>
            <w:r w:rsidR="00816ACA" w:rsidRPr="00857090">
              <w:rPr>
                <w:rFonts w:ascii="Arial Narrow" w:hAnsi="Arial Narrow"/>
                <w:b/>
                <w:sz w:val="20"/>
                <w:szCs w:val="20"/>
              </w:rPr>
              <w:t>f</w:t>
            </w:r>
            <w:r w:rsidR="00DA6503" w:rsidRPr="00857090">
              <w:rPr>
                <w:rFonts w:ascii="Arial Narrow" w:hAnsi="Arial Narrow"/>
                <w:sz w:val="20"/>
                <w:szCs w:val="20"/>
              </w:rPr>
              <w:t xml:space="preserve"> </w:t>
            </w:r>
            <w:r w:rsidR="00816ACA" w:rsidRPr="00857090">
              <w:rPr>
                <w:rFonts w:ascii="Arial Narrow" w:hAnsi="Arial Narrow"/>
                <w:sz w:val="20"/>
                <w:szCs w:val="20"/>
              </w:rPr>
              <w:t>berekeninge wat ‘n kombinasie van enige operat</w:t>
            </w:r>
            <w:r w:rsidR="00192BC6" w:rsidRPr="00857090">
              <w:rPr>
                <w:rFonts w:ascii="Arial Narrow" w:hAnsi="Arial Narrow"/>
                <w:sz w:val="20"/>
                <w:szCs w:val="20"/>
              </w:rPr>
              <w:t>ors</w:t>
            </w:r>
            <w:r w:rsidR="00816ACA" w:rsidRPr="00857090">
              <w:rPr>
                <w:rFonts w:ascii="Arial Narrow" w:hAnsi="Arial Narrow"/>
                <w:sz w:val="20"/>
                <w:szCs w:val="20"/>
              </w:rPr>
              <w:t xml:space="preserve">, hakies </w:t>
            </w:r>
            <w:r w:rsidR="00816ACA" w:rsidRPr="00857090">
              <w:rPr>
                <w:rFonts w:ascii="Arial Narrow" w:hAnsi="Arial Narrow"/>
                <w:i/>
                <w:sz w:val="20"/>
                <w:szCs w:val="20"/>
              </w:rPr>
              <w:t xml:space="preserve">en </w:t>
            </w:r>
            <w:r w:rsidR="00816ACA" w:rsidRPr="00857090">
              <w:rPr>
                <w:rFonts w:ascii="Arial Narrow" w:hAnsi="Arial Narrow"/>
                <w:sz w:val="20"/>
                <w:szCs w:val="20"/>
              </w:rPr>
              <w:t>ander funksies insluit</w:t>
            </w:r>
            <w:r w:rsidR="00DA6503" w:rsidRPr="00857090">
              <w:rPr>
                <w:rFonts w:ascii="Arial Narrow" w:hAnsi="Arial Narrow"/>
                <w:sz w:val="20"/>
                <w:szCs w:val="20"/>
              </w:rPr>
              <w:t xml:space="preserve"> </w:t>
            </w:r>
          </w:p>
          <w:p w:rsidR="00DA6503" w:rsidRPr="00857090" w:rsidRDefault="00816ACA" w:rsidP="00816ACA">
            <w:pPr>
              <w:pStyle w:val="ListParagraph"/>
              <w:numPr>
                <w:ilvl w:val="0"/>
                <w:numId w:val="37"/>
              </w:numPr>
              <w:spacing w:after="0" w:line="240" w:lineRule="auto"/>
              <w:rPr>
                <w:rFonts w:ascii="Arial Narrow" w:hAnsi="Arial Narrow"/>
                <w:sz w:val="20"/>
                <w:szCs w:val="20"/>
              </w:rPr>
            </w:pPr>
            <w:r w:rsidRPr="00857090">
              <w:rPr>
                <w:rFonts w:ascii="Arial Narrow" w:hAnsi="Arial Narrow"/>
                <w:sz w:val="20"/>
                <w:szCs w:val="20"/>
              </w:rPr>
              <w:t>Eenvoudige</w:t>
            </w:r>
            <w:r w:rsidR="00DA6503" w:rsidRPr="00857090">
              <w:rPr>
                <w:rFonts w:ascii="Arial Narrow" w:hAnsi="Arial Narrow"/>
                <w:sz w:val="20"/>
                <w:szCs w:val="20"/>
              </w:rPr>
              <w:t xml:space="preserve"> IF </w:t>
            </w:r>
            <w:r w:rsidRPr="00857090">
              <w:rPr>
                <w:rFonts w:ascii="Arial Narrow" w:hAnsi="Arial Narrow"/>
                <w:sz w:val="20"/>
                <w:szCs w:val="20"/>
              </w:rPr>
              <w:t>funksie</w:t>
            </w:r>
            <w:r w:rsidR="00DA6503" w:rsidRPr="00857090">
              <w:rPr>
                <w:rFonts w:ascii="Arial Narrow" w:hAnsi="Arial Narrow"/>
                <w:sz w:val="20"/>
                <w:szCs w:val="20"/>
              </w:rPr>
              <w:t xml:space="preserve"> (IF(</w:t>
            </w:r>
            <w:proofErr w:type="spellStart"/>
            <w:r w:rsidRPr="00857090">
              <w:rPr>
                <w:rFonts w:ascii="Arial Narrow" w:hAnsi="Arial Narrow"/>
                <w:sz w:val="20"/>
                <w:szCs w:val="20"/>
              </w:rPr>
              <w:t>toets</w:t>
            </w:r>
            <w:r w:rsidR="00DA6503" w:rsidRPr="00857090">
              <w:rPr>
                <w:rFonts w:ascii="Arial Narrow" w:hAnsi="Arial Narrow"/>
                <w:sz w:val="20"/>
                <w:szCs w:val="20"/>
              </w:rPr>
              <w:t>,</w:t>
            </w:r>
            <w:r w:rsidRPr="00857090">
              <w:rPr>
                <w:rFonts w:ascii="Arial Narrow" w:hAnsi="Arial Narrow"/>
                <w:sz w:val="20"/>
                <w:szCs w:val="20"/>
              </w:rPr>
              <w:t>waar</w:t>
            </w:r>
            <w:r w:rsidR="00DA6503" w:rsidRPr="00857090">
              <w:rPr>
                <w:rFonts w:ascii="Arial Narrow" w:hAnsi="Arial Narrow"/>
                <w:sz w:val="20"/>
                <w:szCs w:val="20"/>
              </w:rPr>
              <w:t>,</w:t>
            </w:r>
            <w:r w:rsidRPr="00857090">
              <w:rPr>
                <w:rFonts w:ascii="Arial Narrow" w:hAnsi="Arial Narrow"/>
                <w:sz w:val="20"/>
                <w:szCs w:val="20"/>
              </w:rPr>
              <w:t>vals</w:t>
            </w:r>
            <w:proofErr w:type="spellEnd"/>
            <w:r w:rsidR="00DA6503" w:rsidRPr="00857090">
              <w:rPr>
                <w:rFonts w:ascii="Arial Narrow" w:hAnsi="Arial Narrow"/>
                <w:sz w:val="20"/>
                <w:szCs w:val="20"/>
              </w:rPr>
              <w:t>))</w:t>
            </w:r>
            <w:r w:rsidR="00192BC6" w:rsidRPr="00857090">
              <w:rPr>
                <w:rFonts w:ascii="Arial Narrow" w:hAnsi="Arial Narrow"/>
                <w:sz w:val="20"/>
                <w:szCs w:val="20"/>
              </w:rPr>
              <w:t xml:space="preserve">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fun</w:t>
            </w:r>
            <w:r w:rsidRPr="00857090">
              <w:rPr>
                <w:rFonts w:ascii="Arial Narrow" w:hAnsi="Arial Narrow"/>
                <w:sz w:val="20"/>
                <w:szCs w:val="20"/>
              </w:rPr>
              <w:t>ksies nie in die Graad 11 kurrikulum</w:t>
            </w:r>
            <w:r w:rsidR="00192BC6" w:rsidRPr="00857090">
              <w:rPr>
                <w:rFonts w:ascii="Arial Narrow" w:hAnsi="Arial Narrow"/>
                <w:sz w:val="20"/>
                <w:szCs w:val="20"/>
              </w:rPr>
              <w:t xml:space="preserve"> nie</w:t>
            </w:r>
          </w:p>
        </w:tc>
        <w:tc>
          <w:tcPr>
            <w:tcW w:w="316" w:type="pct"/>
            <w:shd w:val="clear" w:color="auto" w:fill="auto"/>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shd w:val="clear" w:color="auto" w:fill="auto"/>
          </w:tcPr>
          <w:p w:rsidR="004C74CB" w:rsidRDefault="004C74CB" w:rsidP="00816ACA">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Toepaslike, betekenisvolle, korrekte verwerking op vlak </w:t>
            </w:r>
            <w:r w:rsidRPr="00857090">
              <w:rPr>
                <w:rFonts w:ascii="Arial Narrow" w:hAnsi="Arial Narrow" w:cstheme="minorHAnsi"/>
                <w:sz w:val="20"/>
                <w:szCs w:val="20"/>
              </w:rPr>
              <w:sym w:font="Wingdings" w:char="F081"/>
            </w:r>
            <w:r>
              <w:rPr>
                <w:rFonts w:ascii="Arial Narrow" w:hAnsi="Arial Narrow" w:cstheme="minorHAnsi"/>
                <w:sz w:val="20"/>
                <w:szCs w:val="20"/>
              </w:rPr>
              <w:t xml:space="preserve"> en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en vlak </w:t>
            </w:r>
            <w:r w:rsidR="00FB2302" w:rsidRPr="00857090">
              <w:rPr>
                <w:rFonts w:ascii="Arial Narrow" w:hAnsi="Arial Narrow" w:cstheme="minorHAnsi"/>
                <w:sz w:val="20"/>
                <w:szCs w:val="20"/>
              </w:rPr>
              <w:sym w:font="Wingdings" w:char="F083"/>
            </w:r>
            <w:r>
              <w:rPr>
                <w:rFonts w:ascii="Arial Narrow" w:hAnsi="Arial Narrow" w:cstheme="minorHAnsi"/>
                <w:sz w:val="20"/>
                <w:szCs w:val="20"/>
              </w:rPr>
              <w:t xml:space="preserve"> gedoen en</w:t>
            </w:r>
          </w:p>
          <w:p w:rsidR="00DA6503" w:rsidRPr="00857090" w:rsidRDefault="008978B4" w:rsidP="00816ACA">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1 geval van </w:t>
            </w:r>
            <w:r w:rsidR="00192BC6" w:rsidRPr="00857090">
              <w:rPr>
                <w:rFonts w:ascii="Arial Narrow" w:hAnsi="Arial Narrow" w:cstheme="minorHAnsi"/>
                <w:sz w:val="20"/>
                <w:szCs w:val="20"/>
              </w:rPr>
              <w:t>toepaslike</w:t>
            </w:r>
            <w:r w:rsidR="00816ACA" w:rsidRPr="00857090">
              <w:rPr>
                <w:rFonts w:ascii="Arial Narrow" w:hAnsi="Arial Narrow" w:cstheme="minorHAnsi"/>
                <w:sz w:val="20"/>
                <w:szCs w:val="20"/>
              </w:rPr>
              <w:t xml:space="preserve"> en betekenisvolle verwerking op vlak </w:t>
            </w:r>
            <w:r w:rsidR="00DA6503" w:rsidRPr="00857090">
              <w:rPr>
                <w:rFonts w:ascii="Arial Narrow" w:hAnsi="Arial Narrow" w:cstheme="minorHAnsi"/>
                <w:sz w:val="20"/>
                <w:szCs w:val="20"/>
              </w:rPr>
              <w:sym w:font="Wingdings" w:char="F084"/>
            </w:r>
            <w:r w:rsidR="00DA6503" w:rsidRPr="00857090">
              <w:rPr>
                <w:rFonts w:ascii="Arial Narrow" w:hAnsi="Arial Narrow" w:cstheme="minorHAnsi"/>
                <w:sz w:val="20"/>
                <w:szCs w:val="20"/>
              </w:rPr>
              <w:t xml:space="preserve">, </w:t>
            </w:r>
            <w:r w:rsidR="00816ACA" w:rsidRPr="00857090">
              <w:rPr>
                <w:rFonts w:ascii="Arial Narrow" w:hAnsi="Arial Narrow" w:cstheme="minorHAnsi"/>
                <w:sz w:val="20"/>
                <w:szCs w:val="20"/>
              </w:rPr>
              <w:t>korrek gedoen</w:t>
            </w:r>
          </w:p>
        </w:tc>
        <w:tc>
          <w:tcPr>
            <w:tcW w:w="555" w:type="pct"/>
            <w:shd w:val="clear" w:color="auto" w:fill="auto"/>
          </w:tcPr>
          <w:p w:rsidR="004C74CB" w:rsidRDefault="004C74CB" w:rsidP="004C74CB">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Toepaslike, betekenisvolle, korrekte verwerking op vlak </w:t>
            </w:r>
            <w:r w:rsidRPr="00857090">
              <w:rPr>
                <w:rFonts w:ascii="Arial Narrow" w:hAnsi="Arial Narrow" w:cstheme="minorHAnsi"/>
                <w:sz w:val="20"/>
                <w:szCs w:val="20"/>
              </w:rPr>
              <w:sym w:font="Wingdings" w:char="F081"/>
            </w:r>
            <w:r>
              <w:rPr>
                <w:rFonts w:ascii="Arial Narrow" w:hAnsi="Arial Narrow" w:cstheme="minorHAnsi"/>
                <w:sz w:val="20"/>
                <w:szCs w:val="20"/>
              </w:rPr>
              <w:t xml:space="preserve"> en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gedoen en</w:t>
            </w:r>
          </w:p>
          <w:p w:rsidR="00DA6503" w:rsidRPr="00857090" w:rsidRDefault="008978B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1 geval van </w:t>
            </w:r>
            <w:r w:rsidR="00192BC6" w:rsidRPr="00857090">
              <w:rPr>
                <w:rFonts w:ascii="Arial Narrow" w:hAnsi="Arial Narrow" w:cstheme="minorHAnsi"/>
                <w:sz w:val="20"/>
                <w:szCs w:val="20"/>
              </w:rPr>
              <w:t>toepaslike</w:t>
            </w:r>
            <w:r w:rsidR="00816ACA" w:rsidRPr="00857090">
              <w:rPr>
                <w:rFonts w:ascii="Arial Narrow" w:hAnsi="Arial Narrow" w:cstheme="minorHAnsi"/>
                <w:sz w:val="20"/>
                <w:szCs w:val="20"/>
              </w:rPr>
              <w:t xml:space="preserve"> en betekenisvolle verwerking op vlak </w:t>
            </w:r>
            <w:r w:rsidR="00DA6503" w:rsidRPr="00857090">
              <w:rPr>
                <w:rFonts w:ascii="Arial Narrow" w:hAnsi="Arial Narrow" w:cstheme="minorHAnsi"/>
                <w:sz w:val="20"/>
                <w:szCs w:val="20"/>
              </w:rPr>
              <w:sym w:font="Wingdings" w:char="F083"/>
            </w:r>
            <w:r w:rsidR="00DA6503" w:rsidRPr="00857090">
              <w:rPr>
                <w:rFonts w:ascii="Arial Narrow" w:hAnsi="Arial Narrow" w:cstheme="minorHAnsi"/>
                <w:sz w:val="20"/>
                <w:szCs w:val="20"/>
              </w:rPr>
              <w:t xml:space="preserve">, </w:t>
            </w:r>
            <w:r w:rsidR="00816ACA" w:rsidRPr="00857090">
              <w:rPr>
                <w:rFonts w:ascii="Arial Narrow" w:hAnsi="Arial Narrow" w:cstheme="minorHAnsi"/>
                <w:sz w:val="20"/>
                <w:szCs w:val="20"/>
              </w:rPr>
              <w:t>korrek gedoen</w:t>
            </w:r>
          </w:p>
        </w:tc>
        <w:tc>
          <w:tcPr>
            <w:tcW w:w="555" w:type="pct"/>
          </w:tcPr>
          <w:p w:rsidR="004C74CB" w:rsidRDefault="004C74CB" w:rsidP="004C74CB">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Toepaslike, betekenisvolle, korrekte verwerking op vlak </w:t>
            </w:r>
            <w:r w:rsidRPr="00857090">
              <w:rPr>
                <w:rFonts w:ascii="Arial Narrow" w:hAnsi="Arial Narrow" w:cstheme="minorHAnsi"/>
                <w:sz w:val="20"/>
                <w:szCs w:val="20"/>
              </w:rPr>
              <w:sym w:font="Wingdings" w:char="F081"/>
            </w:r>
            <w:r>
              <w:rPr>
                <w:rFonts w:ascii="Arial Narrow" w:hAnsi="Arial Narrow" w:cstheme="minorHAnsi"/>
                <w:sz w:val="20"/>
                <w:szCs w:val="20"/>
              </w:rPr>
              <w:t xml:space="preserve"> gedoen en</w:t>
            </w:r>
          </w:p>
          <w:p w:rsidR="00DA6503" w:rsidRPr="00857090" w:rsidRDefault="008978B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1 geval van </w:t>
            </w:r>
            <w:r w:rsidR="00192BC6" w:rsidRPr="00857090">
              <w:rPr>
                <w:rFonts w:ascii="Arial Narrow" w:hAnsi="Arial Narrow" w:cstheme="minorHAnsi"/>
                <w:sz w:val="20"/>
                <w:szCs w:val="20"/>
              </w:rPr>
              <w:t>toepaslike</w:t>
            </w:r>
            <w:r w:rsidR="00816ACA" w:rsidRPr="00857090">
              <w:rPr>
                <w:rFonts w:ascii="Arial Narrow" w:hAnsi="Arial Narrow" w:cstheme="minorHAnsi"/>
                <w:sz w:val="20"/>
                <w:szCs w:val="20"/>
              </w:rPr>
              <w:t xml:space="preserve"> en betekenisvolle verwerking op vlak </w:t>
            </w:r>
            <w:r w:rsidR="00DA6503" w:rsidRPr="00857090">
              <w:rPr>
                <w:rFonts w:ascii="Arial Narrow" w:hAnsi="Arial Narrow" w:cstheme="minorHAnsi"/>
                <w:sz w:val="20"/>
                <w:szCs w:val="20"/>
              </w:rPr>
              <w:sym w:font="Wingdings" w:char="F082"/>
            </w:r>
            <w:r w:rsidR="00816ACA" w:rsidRPr="00857090">
              <w:rPr>
                <w:rFonts w:ascii="Arial Narrow" w:hAnsi="Arial Narrow" w:cstheme="minorHAnsi"/>
                <w:sz w:val="20"/>
                <w:szCs w:val="20"/>
              </w:rPr>
              <w:t xml:space="preserve"> korrek gedoen</w:t>
            </w:r>
          </w:p>
        </w:tc>
        <w:tc>
          <w:tcPr>
            <w:tcW w:w="555" w:type="pct"/>
          </w:tcPr>
          <w:p w:rsidR="00DA6503" w:rsidRPr="00857090" w:rsidRDefault="00192BC6" w:rsidP="004C74CB">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Toepaslike</w:t>
            </w:r>
            <w:r w:rsidR="00816ACA" w:rsidRPr="00857090">
              <w:rPr>
                <w:rFonts w:ascii="Arial Narrow" w:hAnsi="Arial Narrow" w:cstheme="minorHAnsi"/>
                <w:sz w:val="20"/>
                <w:szCs w:val="20"/>
              </w:rPr>
              <w:t xml:space="preserve">, sinvolle, korrekte verwerking slegs </w:t>
            </w:r>
            <w:r w:rsidR="004C74CB">
              <w:rPr>
                <w:rFonts w:ascii="Arial Narrow" w:hAnsi="Arial Narrow" w:cstheme="minorHAnsi"/>
                <w:sz w:val="20"/>
                <w:szCs w:val="20"/>
              </w:rPr>
              <w:t xml:space="preserve">op </w:t>
            </w:r>
            <w:r w:rsidR="00816ACA" w:rsidRPr="00857090">
              <w:rPr>
                <w:rFonts w:ascii="Arial Narrow" w:hAnsi="Arial Narrow" w:cstheme="minorHAnsi"/>
                <w:sz w:val="20"/>
                <w:szCs w:val="20"/>
              </w:rPr>
              <w:t xml:space="preserve">vlak </w:t>
            </w:r>
            <w:r w:rsidR="00DA6503" w:rsidRPr="00857090">
              <w:rPr>
                <w:rFonts w:ascii="Arial Narrow" w:hAnsi="Arial Narrow" w:cstheme="minorHAnsi"/>
                <w:sz w:val="20"/>
                <w:szCs w:val="20"/>
              </w:rPr>
              <w:sym w:font="Wingdings" w:char="F081"/>
            </w:r>
            <w:r w:rsidR="00DA6503" w:rsidRPr="00857090">
              <w:rPr>
                <w:rFonts w:ascii="Arial Narrow" w:hAnsi="Arial Narrow" w:cstheme="minorHAnsi"/>
                <w:sz w:val="20"/>
                <w:szCs w:val="20"/>
              </w:rPr>
              <w:t xml:space="preserve"> </w:t>
            </w:r>
            <w:r w:rsidR="004C74CB" w:rsidRPr="00857090">
              <w:rPr>
                <w:rFonts w:ascii="Arial Narrow" w:hAnsi="Arial Narrow" w:cstheme="minorHAnsi"/>
                <w:sz w:val="20"/>
                <w:szCs w:val="20"/>
              </w:rPr>
              <w:t xml:space="preserve">gedoen </w:t>
            </w:r>
          </w:p>
        </w:tc>
        <w:tc>
          <w:tcPr>
            <w:tcW w:w="555" w:type="pct"/>
            <w:tcBorders>
              <w:right w:val="single" w:sz="4" w:space="0" w:color="auto"/>
            </w:tcBorders>
          </w:tcPr>
          <w:p w:rsidR="00DA6503" w:rsidRPr="00857090"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sigblad of</w:t>
            </w:r>
          </w:p>
          <w:p w:rsidR="00DA6503" w:rsidRPr="00857090"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192BC6" w:rsidRPr="00857090">
              <w:rPr>
                <w:rFonts w:ascii="Arial Narrow" w:hAnsi="Arial Narrow" w:cstheme="minorHAnsi"/>
                <w:sz w:val="20"/>
                <w:szCs w:val="20"/>
              </w:rPr>
              <w:t>toepaslike</w:t>
            </w:r>
            <w:r w:rsidRPr="00857090">
              <w:rPr>
                <w:rFonts w:ascii="Arial Narrow" w:hAnsi="Arial Narrow" w:cstheme="minorHAnsi"/>
                <w:sz w:val="20"/>
                <w:szCs w:val="20"/>
              </w:rPr>
              <w:t xml:space="preserve"> en betekenisvolle verwerking gedoen nie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7</w:t>
            </w:r>
          </w:p>
        </w:tc>
        <w:tc>
          <w:tcPr>
            <w:tcW w:w="4663" w:type="pct"/>
            <w:gridSpan w:val="7"/>
            <w:tcBorders>
              <w:left w:val="single" w:sz="4" w:space="0" w:color="auto"/>
              <w:right w:val="single" w:sz="4" w:space="0" w:color="auto"/>
            </w:tcBorders>
          </w:tcPr>
          <w:p w:rsidR="00816ACA" w:rsidRPr="00857090" w:rsidRDefault="00816ACA" w:rsidP="002B2B47">
            <w:pPr>
              <w:rPr>
                <w:rFonts w:ascii="Arial Narrow" w:hAnsi="Arial Narrow"/>
                <w:b/>
                <w:sz w:val="20"/>
                <w:szCs w:val="20"/>
              </w:rPr>
            </w:pPr>
            <w:r w:rsidRPr="00857090">
              <w:rPr>
                <w:rFonts w:ascii="Arial Narrow" w:hAnsi="Arial Narrow"/>
                <w:b/>
                <w:sz w:val="20"/>
                <w:szCs w:val="20"/>
              </w:rPr>
              <w:t>DATABASIS – ONTWERP</w:t>
            </w:r>
          </w:p>
          <w:p w:rsidR="00DA6503" w:rsidRPr="00857090" w:rsidRDefault="00816ACA" w:rsidP="00663BFB">
            <w:pPr>
              <w:rPr>
                <w:rFonts w:ascii="Arial Narrow" w:hAnsi="Arial Narrow" w:cstheme="minorHAnsi"/>
                <w:sz w:val="20"/>
                <w:szCs w:val="20"/>
              </w:rPr>
            </w:pPr>
            <w:r w:rsidRPr="00857090">
              <w:rPr>
                <w:rFonts w:ascii="Arial Narrow" w:hAnsi="Arial Narrow" w:cstheme="minorHAnsi"/>
                <w:sz w:val="20"/>
                <w:szCs w:val="20"/>
              </w:rPr>
              <w:t>Goed ontwerp en geformateer met geski</w:t>
            </w:r>
            <w:r w:rsidR="00663BFB" w:rsidRPr="00857090">
              <w:rPr>
                <w:rFonts w:ascii="Arial Narrow" w:hAnsi="Arial Narrow" w:cstheme="minorHAnsi"/>
                <w:sz w:val="20"/>
                <w:szCs w:val="20"/>
              </w:rPr>
              <w:t xml:space="preserve">kte datatipes, veldname en </w:t>
            </w:r>
            <w:proofErr w:type="spellStart"/>
            <w:r w:rsidR="00663BFB" w:rsidRPr="00857090">
              <w:rPr>
                <w:rFonts w:ascii="Arial Narrow" w:hAnsi="Arial Narrow" w:cstheme="minorHAnsi"/>
                <w:sz w:val="20"/>
                <w:szCs w:val="20"/>
              </w:rPr>
              <w:t>veldeienskappe</w:t>
            </w:r>
            <w:proofErr w:type="spellEnd"/>
            <w:r w:rsidRPr="00857090">
              <w:rPr>
                <w:rFonts w:ascii="Arial Narrow" w:hAnsi="Arial Narrow" w:cstheme="minorHAnsi"/>
                <w:sz w:val="20"/>
                <w:szCs w:val="20"/>
              </w:rPr>
              <w:t>/komponente om akkurate toevoer/invoer van data te verseker. 'n Enkele veld bevat een stukkie data (bv. die titel, naam en van in drie afsonderlike velde)</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490A8C" w:rsidRPr="00857090" w:rsidRDefault="008978B4"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Minstens</w:t>
            </w:r>
            <w:r w:rsidR="00490A8C" w:rsidRPr="00857090">
              <w:rPr>
                <w:rFonts w:ascii="Arial Narrow" w:hAnsi="Arial Narrow" w:cstheme="minorHAnsi"/>
                <w:sz w:val="20"/>
                <w:szCs w:val="20"/>
              </w:rPr>
              <w:t xml:space="preserve"> 20 relevante rekords in 1 of meer tabelle</w:t>
            </w:r>
          </w:p>
          <w:p w:rsidR="00DA6503" w:rsidRPr="00857090" w:rsidRDefault="00490A8C"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Alle velde het gepaste name, datatipes en groottes</w:t>
            </w:r>
          </w:p>
          <w:p w:rsidR="00490A8C" w:rsidRPr="00857090" w:rsidRDefault="00490A8C"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Alle velde het toepaslike komponente/eienskappe om te akkurate vaslegging</w:t>
            </w:r>
            <w:r w:rsidR="00663BFB" w:rsidRPr="00857090">
              <w:rPr>
                <w:rFonts w:ascii="Arial Narrow" w:hAnsi="Arial Narrow" w:cstheme="minorHAnsi"/>
                <w:sz w:val="20"/>
                <w:szCs w:val="20"/>
              </w:rPr>
              <w:t xml:space="preserve"> te verseker,</w:t>
            </w:r>
            <w:r w:rsidRPr="00857090">
              <w:rPr>
                <w:rFonts w:ascii="Arial Narrow" w:hAnsi="Arial Narrow" w:cstheme="minorHAnsi"/>
                <w:sz w:val="20"/>
                <w:szCs w:val="20"/>
              </w:rPr>
              <w:t xml:space="preserve"> waar toepaslik</w:t>
            </w:r>
          </w:p>
          <w:p w:rsidR="00DA6503" w:rsidRPr="00857090" w:rsidRDefault="00663BFB"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Alle velde bevat enkele stukkie (entiteit</w:t>
            </w:r>
            <w:r w:rsidR="00490A8C" w:rsidRPr="00857090">
              <w:rPr>
                <w:rFonts w:ascii="Arial Narrow" w:hAnsi="Arial Narrow" w:cstheme="minorHAnsi"/>
                <w:sz w:val="20"/>
                <w:szCs w:val="20"/>
              </w:rPr>
              <w:t>)</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tcPr>
          <w:p w:rsidR="00DA6503"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55" w:type="pct"/>
          </w:tcPr>
          <w:p w:rsidR="00DA6503" w:rsidRPr="00857090" w:rsidRDefault="008978B4" w:rsidP="00816ACA">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3 van die 4 aspekte duidelik teenwoordig </w:t>
            </w:r>
          </w:p>
        </w:tc>
        <w:tc>
          <w:tcPr>
            <w:tcW w:w="555" w:type="pct"/>
          </w:tcPr>
          <w:p w:rsidR="00DA6503" w:rsidRPr="00857090" w:rsidRDefault="008978B4" w:rsidP="00816ACA">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Minstens</w:t>
            </w:r>
            <w:r w:rsidR="00816ACA" w:rsidRPr="00857090">
              <w:rPr>
                <w:rFonts w:ascii="Arial Narrow" w:hAnsi="Arial Narrow" w:cstheme="minorHAnsi"/>
                <w:sz w:val="20"/>
                <w:szCs w:val="20"/>
              </w:rPr>
              <w:t xml:space="preserve"> 2 van die 4 aspekte duidelik teenwoordig</w:t>
            </w:r>
          </w:p>
        </w:tc>
        <w:tc>
          <w:tcPr>
            <w:tcW w:w="555" w:type="pct"/>
          </w:tcPr>
          <w:p w:rsidR="00DA6503" w:rsidRPr="00857090"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55" w:type="pct"/>
            <w:tcBorders>
              <w:right w:val="single" w:sz="4" w:space="0" w:color="auto"/>
            </w:tcBorders>
          </w:tcPr>
          <w:p w:rsidR="00DA6503" w:rsidRPr="00857090"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databasis of</w:t>
            </w:r>
          </w:p>
          <w:p w:rsidR="00DA6503" w:rsidRPr="00857090"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van die 4 aspekte duidelik teenwoordig</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tblPr>
      <w:tblGrid>
        <w:gridCol w:w="418"/>
        <w:gridCol w:w="4935"/>
        <w:gridCol w:w="992"/>
        <w:gridCol w:w="1742"/>
        <w:gridCol w:w="9"/>
        <w:gridCol w:w="1733"/>
        <w:gridCol w:w="19"/>
        <w:gridCol w:w="1723"/>
        <w:gridCol w:w="28"/>
        <w:gridCol w:w="1714"/>
        <w:gridCol w:w="38"/>
        <w:gridCol w:w="1704"/>
        <w:gridCol w:w="47"/>
        <w:gridCol w:w="593"/>
      </w:tblGrid>
      <w:tr w:rsidR="008048B3" w:rsidRPr="00857090"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04" w:type="pct"/>
            <w:gridSpan w:val="2"/>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8</w:t>
            </w:r>
          </w:p>
        </w:tc>
        <w:tc>
          <w:tcPr>
            <w:tcW w:w="4663" w:type="pct"/>
            <w:gridSpan w:val="11"/>
            <w:tcBorders>
              <w:left w:val="single" w:sz="4" w:space="0" w:color="auto"/>
              <w:right w:val="single" w:sz="4" w:space="0" w:color="auto"/>
            </w:tcBorders>
          </w:tcPr>
          <w:p w:rsidR="00816ACA" w:rsidRPr="00857090" w:rsidRDefault="00816ACA" w:rsidP="00816ACA">
            <w:pPr>
              <w:rPr>
                <w:rFonts w:ascii="Arial Narrow" w:hAnsi="Arial Narrow"/>
                <w:b/>
                <w:sz w:val="20"/>
                <w:szCs w:val="20"/>
              </w:rPr>
            </w:pPr>
            <w:r w:rsidRPr="00857090">
              <w:rPr>
                <w:rFonts w:ascii="Arial Narrow" w:hAnsi="Arial Narrow"/>
                <w:b/>
                <w:sz w:val="20"/>
                <w:szCs w:val="20"/>
              </w:rPr>
              <w:t>DATABASIS – VERWERKING</w:t>
            </w:r>
          </w:p>
          <w:p w:rsidR="00DA6503" w:rsidRPr="00857090" w:rsidRDefault="008978B4" w:rsidP="004F652A">
            <w:pPr>
              <w:rPr>
                <w:rFonts w:ascii="Arial Narrow" w:hAnsi="Arial Narrow" w:cstheme="minorHAnsi"/>
                <w:sz w:val="20"/>
                <w:szCs w:val="20"/>
              </w:rPr>
            </w:pPr>
            <w:r w:rsidRPr="00857090">
              <w:rPr>
                <w:rFonts w:ascii="Arial Narrow" w:hAnsi="Arial Narrow" w:cstheme="minorHAnsi"/>
                <w:sz w:val="20"/>
                <w:szCs w:val="20"/>
              </w:rPr>
              <w:t>Minstens</w:t>
            </w:r>
            <w:r w:rsidR="001E64B6" w:rsidRPr="00857090">
              <w:rPr>
                <w:rFonts w:ascii="Arial Narrow" w:hAnsi="Arial Narrow" w:cstheme="minorHAnsi"/>
                <w:sz w:val="20"/>
                <w:szCs w:val="20"/>
              </w:rPr>
              <w:t xml:space="preserve"> twee </w:t>
            </w:r>
            <w:r w:rsidR="004F652A" w:rsidRPr="00857090">
              <w:rPr>
                <w:rFonts w:ascii="Arial Narrow" w:hAnsi="Arial Narrow" w:cstheme="minorHAnsi"/>
                <w:sz w:val="20"/>
                <w:szCs w:val="20"/>
              </w:rPr>
              <w:t>toepaslike</w:t>
            </w:r>
            <w:r w:rsidR="001E64B6" w:rsidRPr="00857090">
              <w:rPr>
                <w:rFonts w:ascii="Arial Narrow" w:hAnsi="Arial Narrow" w:cstheme="minorHAnsi"/>
                <w:sz w:val="20"/>
                <w:szCs w:val="20"/>
              </w:rPr>
              <w:t>, sinvolle</w:t>
            </w:r>
            <w:r w:rsidR="00282C7E" w:rsidRPr="00857090">
              <w:rPr>
                <w:rFonts w:ascii="Arial Narrow" w:hAnsi="Arial Narrow" w:cstheme="minorHAnsi"/>
                <w:sz w:val="20"/>
                <w:szCs w:val="20"/>
              </w:rPr>
              <w:t xml:space="preserve"> navrae en een </w:t>
            </w:r>
            <w:r w:rsidR="004F652A" w:rsidRPr="00857090">
              <w:rPr>
                <w:rFonts w:ascii="Arial Narrow" w:hAnsi="Arial Narrow" w:cstheme="minorHAnsi"/>
                <w:sz w:val="20"/>
                <w:szCs w:val="20"/>
              </w:rPr>
              <w:t>toepaslike</w:t>
            </w:r>
            <w:r w:rsidR="00282C7E" w:rsidRPr="00857090">
              <w:rPr>
                <w:rFonts w:ascii="Arial Narrow" w:hAnsi="Arial Narrow" w:cstheme="minorHAnsi"/>
                <w:sz w:val="20"/>
                <w:szCs w:val="20"/>
              </w:rPr>
              <w:t xml:space="preserve">, sinvolle verslag wat korrek is en die probleem/oplossing </w:t>
            </w:r>
            <w:r w:rsidR="004F652A" w:rsidRPr="00857090">
              <w:rPr>
                <w:rFonts w:ascii="Arial Narrow" w:hAnsi="Arial Narrow" w:cstheme="minorHAnsi"/>
                <w:sz w:val="20"/>
                <w:szCs w:val="20"/>
              </w:rPr>
              <w:t>toe</w:t>
            </w:r>
            <w:r w:rsidR="00282C7E" w:rsidRPr="00857090">
              <w:rPr>
                <w:rFonts w:ascii="Arial Narrow" w:hAnsi="Arial Narrow" w:cstheme="minorHAnsi"/>
                <w:sz w:val="20"/>
                <w:szCs w:val="20"/>
              </w:rPr>
              <w:t>lig/ondersteun. (NB: foutiewe/sinlose navrae of verslae, kwalifiseer nie vir punte nie)</w:t>
            </w:r>
          </w:p>
        </w:tc>
        <w:tc>
          <w:tcPr>
            <w:tcW w:w="204" w:type="pct"/>
            <w:gridSpan w:val="2"/>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Height w:val="1123"/>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857090" w:rsidRDefault="008978B4"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Minstens</w:t>
            </w:r>
            <w:r w:rsidR="00282C7E" w:rsidRPr="00857090">
              <w:rPr>
                <w:rFonts w:ascii="Arial Narrow" w:hAnsi="Arial Narrow" w:cstheme="minorHAnsi"/>
                <w:sz w:val="20"/>
                <w:szCs w:val="20"/>
              </w:rPr>
              <w:t xml:space="preserve"> twee </w:t>
            </w:r>
            <w:r w:rsidR="004F652A" w:rsidRPr="00857090">
              <w:rPr>
                <w:rFonts w:ascii="Arial Narrow" w:hAnsi="Arial Narrow" w:cstheme="minorHAnsi"/>
                <w:sz w:val="20"/>
                <w:szCs w:val="20"/>
              </w:rPr>
              <w:t>toepaslike</w:t>
            </w:r>
            <w:r w:rsidR="00282C7E" w:rsidRPr="00857090">
              <w:rPr>
                <w:rFonts w:ascii="Arial Narrow" w:hAnsi="Arial Narrow" w:cstheme="minorHAnsi"/>
                <w:sz w:val="20"/>
                <w:szCs w:val="20"/>
              </w:rPr>
              <w:t xml:space="preserve"> navrae wat korrek is en die probleem/oplossing </w:t>
            </w:r>
            <w:r w:rsidR="004F652A" w:rsidRPr="00857090">
              <w:rPr>
                <w:rFonts w:ascii="Arial Narrow" w:hAnsi="Arial Narrow" w:cstheme="minorHAnsi"/>
                <w:sz w:val="20"/>
                <w:szCs w:val="20"/>
              </w:rPr>
              <w:t>toelig</w:t>
            </w:r>
            <w:r w:rsidR="00282C7E" w:rsidRPr="00857090">
              <w:rPr>
                <w:rFonts w:ascii="Arial Narrow" w:hAnsi="Arial Narrow" w:cstheme="minorHAnsi"/>
                <w:sz w:val="20"/>
                <w:szCs w:val="20"/>
              </w:rPr>
              <w:t>/ondersteun</w:t>
            </w:r>
          </w:p>
          <w:p w:rsidR="00DA6503" w:rsidRPr="00857090" w:rsidRDefault="008978B4" w:rsidP="00282C7E">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Minstens</w:t>
            </w:r>
            <w:r w:rsidR="00DA6503" w:rsidRPr="00857090">
              <w:rPr>
                <w:rFonts w:ascii="Arial Narrow" w:hAnsi="Arial Narrow" w:cstheme="minorHAnsi"/>
                <w:sz w:val="20"/>
                <w:szCs w:val="20"/>
              </w:rPr>
              <w:t xml:space="preserve"> </w:t>
            </w:r>
            <w:r w:rsidR="00282C7E" w:rsidRPr="00857090">
              <w:rPr>
                <w:rFonts w:ascii="Arial Narrow" w:hAnsi="Arial Narrow" w:cstheme="minorHAnsi"/>
                <w:sz w:val="20"/>
                <w:szCs w:val="20"/>
              </w:rPr>
              <w:t xml:space="preserve">een </w:t>
            </w:r>
            <w:r w:rsidR="004F652A" w:rsidRPr="00857090">
              <w:rPr>
                <w:rFonts w:ascii="Arial Narrow" w:hAnsi="Arial Narrow" w:cstheme="minorHAnsi"/>
                <w:sz w:val="20"/>
                <w:szCs w:val="20"/>
              </w:rPr>
              <w:t>toepaslike</w:t>
            </w:r>
            <w:r w:rsidR="00282C7E" w:rsidRPr="00857090">
              <w:rPr>
                <w:rFonts w:ascii="Arial Narrow" w:hAnsi="Arial Narrow" w:cstheme="minorHAnsi"/>
                <w:sz w:val="20"/>
                <w:szCs w:val="20"/>
              </w:rPr>
              <w:t>, sinvolle verslag wat korrek</w:t>
            </w:r>
            <w:r w:rsidR="004F652A" w:rsidRPr="00857090">
              <w:rPr>
                <w:rFonts w:ascii="Arial Narrow" w:hAnsi="Arial Narrow" w:cstheme="minorHAnsi"/>
                <w:sz w:val="20"/>
                <w:szCs w:val="20"/>
              </w:rPr>
              <w:t xml:space="preserve"> is en die probleem/oplossing toe</w:t>
            </w:r>
            <w:r w:rsidR="00282C7E" w:rsidRPr="00857090">
              <w:rPr>
                <w:rFonts w:ascii="Arial Narrow" w:hAnsi="Arial Narrow" w:cstheme="minorHAnsi"/>
                <w:sz w:val="20"/>
                <w:szCs w:val="20"/>
              </w:rPr>
              <w:t>lig/ondersteun</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3</w:t>
            </w:r>
          </w:p>
        </w:tc>
        <w:tc>
          <w:tcPr>
            <w:tcW w:w="555" w:type="pct"/>
            <w:shd w:val="clear" w:color="auto" w:fill="BFBFBF" w:themeFill="background1" w:themeFillShade="BF"/>
          </w:tcPr>
          <w:p w:rsidR="00DA6503" w:rsidRPr="00857090" w:rsidRDefault="00DA6503" w:rsidP="002B2B47">
            <w:pPr>
              <w:pStyle w:val="ListParagraph"/>
              <w:ind w:left="176"/>
              <w:rPr>
                <w:rFonts w:ascii="Arial Narrow" w:hAnsi="Arial Narrow" w:cstheme="minorHAnsi"/>
                <w:sz w:val="20"/>
                <w:szCs w:val="20"/>
              </w:rPr>
            </w:pPr>
          </w:p>
        </w:tc>
        <w:tc>
          <w:tcPr>
            <w:tcW w:w="555" w:type="pct"/>
            <w:gridSpan w:val="2"/>
          </w:tcPr>
          <w:p w:rsidR="00DA6503"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Albei aspekte duidelik teenwoordig </w:t>
            </w:r>
          </w:p>
        </w:tc>
        <w:tc>
          <w:tcPr>
            <w:tcW w:w="555" w:type="pct"/>
            <w:gridSpan w:val="2"/>
          </w:tcPr>
          <w:p w:rsidR="00DA6503" w:rsidRPr="00857090" w:rsidRDefault="008978B4" w:rsidP="00490A8C">
            <w:pPr>
              <w:pStyle w:val="ListParagraph"/>
              <w:numPr>
                <w:ilvl w:val="0"/>
                <w:numId w:val="33"/>
              </w:numPr>
              <w:ind w:left="176" w:hanging="176"/>
              <w:rPr>
                <w:rFonts w:ascii="Arial Narrow" w:hAnsi="Arial Narrow" w:cstheme="minorHAnsi"/>
                <w:sz w:val="20"/>
                <w:szCs w:val="20"/>
              </w:rPr>
            </w:pPr>
            <w:r w:rsidRPr="00857090">
              <w:rPr>
                <w:rFonts w:ascii="Arial Narrow" w:hAnsi="Arial Narrow" w:cstheme="minorHAnsi"/>
                <w:sz w:val="20"/>
                <w:szCs w:val="20"/>
              </w:rPr>
              <w:t>Minstens</w:t>
            </w:r>
            <w:r w:rsidR="00490A8C" w:rsidRPr="00857090">
              <w:rPr>
                <w:rFonts w:ascii="Arial Narrow" w:hAnsi="Arial Narrow" w:cstheme="minorHAnsi"/>
                <w:sz w:val="20"/>
                <w:szCs w:val="20"/>
              </w:rPr>
              <w:t xml:space="preserve"> 1 verslag en slegs 1 navraag (relevant, sinvol, korrek)</w:t>
            </w:r>
          </w:p>
        </w:tc>
        <w:tc>
          <w:tcPr>
            <w:tcW w:w="555" w:type="pct"/>
            <w:gridSpan w:val="2"/>
          </w:tcPr>
          <w:p w:rsidR="00DA6503" w:rsidRPr="00857090" w:rsidRDefault="00490A8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aspekte duidelik teenwoordig</w:t>
            </w:r>
          </w:p>
        </w:tc>
        <w:tc>
          <w:tcPr>
            <w:tcW w:w="555" w:type="pct"/>
            <w:gridSpan w:val="2"/>
            <w:tcBorders>
              <w:right w:val="single" w:sz="4" w:space="0" w:color="auto"/>
            </w:tcBorders>
          </w:tcPr>
          <w:p w:rsidR="00DA6503" w:rsidRPr="00857090" w:rsidRDefault="00490A8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databasis </w:t>
            </w:r>
            <w:r w:rsidRPr="00857090">
              <w:rPr>
                <w:rFonts w:ascii="Arial Narrow" w:hAnsi="Arial Narrow" w:cstheme="minorHAnsi"/>
                <w:b/>
                <w:sz w:val="20"/>
                <w:szCs w:val="20"/>
              </w:rPr>
              <w:t>of</w:t>
            </w:r>
          </w:p>
          <w:p w:rsidR="00DA6503" w:rsidRPr="00857090" w:rsidRDefault="00490A8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van 2 aspekte duidelik teenwoordig nie</w:t>
            </w:r>
          </w:p>
        </w:tc>
        <w:tc>
          <w:tcPr>
            <w:tcW w:w="204" w:type="pct"/>
            <w:gridSpan w:val="2"/>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8048B3">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9</w:t>
            </w:r>
          </w:p>
        </w:tc>
        <w:tc>
          <w:tcPr>
            <w:tcW w:w="4867" w:type="pct"/>
            <w:gridSpan w:val="13"/>
            <w:tcBorders>
              <w:left w:val="single" w:sz="4" w:space="0" w:color="auto"/>
            </w:tcBorders>
          </w:tcPr>
          <w:p w:rsidR="00DA6503" w:rsidRPr="00857090" w:rsidRDefault="00490A8C" w:rsidP="002B2B47">
            <w:pPr>
              <w:rPr>
                <w:rFonts w:ascii="Arial Narrow" w:hAnsi="Arial Narrow"/>
                <w:b/>
                <w:sz w:val="20"/>
                <w:szCs w:val="20"/>
              </w:rPr>
            </w:pPr>
            <w:r w:rsidRPr="00857090">
              <w:rPr>
                <w:rFonts w:ascii="Arial Narrow" w:hAnsi="Arial Narrow"/>
                <w:b/>
                <w:sz w:val="20"/>
                <w:szCs w:val="20"/>
              </w:rPr>
              <w:t xml:space="preserve">DATABASIS </w:t>
            </w:r>
            <w:r w:rsidR="00DA6503" w:rsidRPr="00857090">
              <w:rPr>
                <w:rFonts w:ascii="Arial Narrow" w:hAnsi="Arial Narrow"/>
                <w:b/>
                <w:sz w:val="20"/>
                <w:szCs w:val="20"/>
              </w:rPr>
              <w:t xml:space="preserve">– </w:t>
            </w:r>
            <w:r w:rsidRPr="00857090">
              <w:rPr>
                <w:rFonts w:ascii="Arial Narrow" w:hAnsi="Arial Narrow"/>
                <w:b/>
                <w:sz w:val="20"/>
                <w:szCs w:val="20"/>
              </w:rPr>
              <w:t>KOMPLEKSITEIT (NAVRAE</w:t>
            </w:r>
            <w:r w:rsidR="00DA6503" w:rsidRPr="00857090">
              <w:rPr>
                <w:rFonts w:ascii="Arial Narrow" w:hAnsi="Arial Narrow"/>
                <w:b/>
                <w:sz w:val="20"/>
                <w:szCs w:val="20"/>
              </w:rPr>
              <w:t>)</w:t>
            </w:r>
          </w:p>
          <w:p w:rsidR="00DA6503" w:rsidRPr="00857090" w:rsidRDefault="00CC3B40" w:rsidP="002B2B47">
            <w:pPr>
              <w:rPr>
                <w:rFonts w:ascii="Arial Narrow" w:hAnsi="Arial Narrow" w:cstheme="minorHAnsi"/>
                <w:sz w:val="20"/>
                <w:szCs w:val="20"/>
              </w:rPr>
            </w:pPr>
            <w:r w:rsidRPr="00857090">
              <w:rPr>
                <w:rFonts w:ascii="Arial Narrow" w:hAnsi="Arial Narrow"/>
                <w:sz w:val="20"/>
                <w:szCs w:val="20"/>
              </w:rPr>
              <w:t xml:space="preserve">Vlak </w:t>
            </w:r>
            <w:r w:rsidR="004F652A" w:rsidRPr="00857090">
              <w:rPr>
                <w:rFonts w:ascii="Arial Narrow" w:hAnsi="Arial Narrow"/>
                <w:sz w:val="20"/>
                <w:szCs w:val="20"/>
              </w:rPr>
              <w:t>van toepaslike</w:t>
            </w:r>
            <w:r w:rsidRPr="00857090">
              <w:rPr>
                <w:rFonts w:ascii="Arial Narrow" w:hAnsi="Arial Narrow"/>
                <w:sz w:val="20"/>
                <w:szCs w:val="20"/>
              </w:rPr>
              <w:t>, betekenisvolle navrae korrek gebruik (evalueer volgens 8 hierbo)</w:t>
            </w: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left w:val="single" w:sz="4" w:space="0" w:color="auto"/>
            </w:tcBorders>
          </w:tcPr>
          <w:p w:rsidR="00DA6503" w:rsidRPr="00857090" w:rsidRDefault="00CC3B40" w:rsidP="00CD03C6">
            <w:pPr>
              <w:pStyle w:val="ListParagraph"/>
              <w:numPr>
                <w:ilvl w:val="0"/>
                <w:numId w:val="34"/>
              </w:numPr>
              <w:spacing w:after="0" w:line="240" w:lineRule="auto"/>
              <w:rPr>
                <w:rFonts w:ascii="Arial Narrow" w:hAnsi="Arial Narrow"/>
                <w:sz w:val="20"/>
                <w:szCs w:val="20"/>
              </w:rPr>
            </w:pPr>
            <w:r w:rsidRPr="00857090">
              <w:rPr>
                <w:rFonts w:ascii="Arial Narrow" w:hAnsi="Arial Narrow"/>
                <w:sz w:val="20"/>
                <w:szCs w:val="20"/>
              </w:rPr>
              <w:t>Een veld met net 1 eenvoudige kriteri</w:t>
            </w:r>
            <w:r w:rsidR="004F652A" w:rsidRPr="00857090">
              <w:rPr>
                <w:rFonts w:ascii="Arial Narrow" w:hAnsi="Arial Narrow"/>
                <w:sz w:val="20"/>
                <w:szCs w:val="20"/>
              </w:rPr>
              <w:t>um</w:t>
            </w:r>
            <w:r w:rsidRPr="00857090">
              <w:rPr>
                <w:rFonts w:ascii="Arial Narrow" w:hAnsi="Arial Narrow"/>
                <w:sz w:val="20"/>
                <w:szCs w:val="20"/>
              </w:rPr>
              <w:t xml:space="preserve">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 &gt;X, =X, not “X”, Is Null)</w:t>
            </w:r>
          </w:p>
          <w:p w:rsidR="00CC3B40" w:rsidRPr="00857090" w:rsidRDefault="00CC3B40" w:rsidP="00CD03C6">
            <w:pPr>
              <w:pStyle w:val="ListParagraph"/>
              <w:numPr>
                <w:ilvl w:val="0"/>
                <w:numId w:val="36"/>
              </w:numPr>
              <w:spacing w:after="0" w:line="240" w:lineRule="auto"/>
              <w:rPr>
                <w:rFonts w:ascii="Arial Narrow" w:hAnsi="Arial Narrow"/>
                <w:sz w:val="20"/>
                <w:szCs w:val="20"/>
              </w:rPr>
            </w:pPr>
            <w:r w:rsidRPr="00857090">
              <w:rPr>
                <w:rFonts w:ascii="Arial Narrow" w:hAnsi="Arial Narrow"/>
                <w:sz w:val="20"/>
                <w:szCs w:val="20"/>
              </w:rPr>
              <w:t xml:space="preserve">Een veld met gekombineerde kriteria gebruik </w:t>
            </w:r>
            <w:r w:rsidR="004F652A" w:rsidRPr="00857090">
              <w:rPr>
                <w:rFonts w:ascii="Arial Narrow" w:hAnsi="Arial Narrow"/>
                <w:sz w:val="20"/>
                <w:szCs w:val="20"/>
              </w:rPr>
              <w:t>met</w:t>
            </w:r>
            <w:r w:rsidRPr="00857090">
              <w:rPr>
                <w:rFonts w:ascii="Arial Narrow" w:hAnsi="Arial Narrow"/>
                <w:sz w:val="20"/>
                <w:szCs w:val="20"/>
              </w:rPr>
              <w:t xml:space="preserve"> </w:t>
            </w:r>
            <w:proofErr w:type="spellStart"/>
            <w:r w:rsidRPr="00857090">
              <w:rPr>
                <w:rFonts w:ascii="Arial Narrow" w:hAnsi="Arial Narrow"/>
                <w:sz w:val="20"/>
                <w:szCs w:val="20"/>
              </w:rPr>
              <w:t>Boolese</w:t>
            </w:r>
            <w:proofErr w:type="spellEnd"/>
            <w:r w:rsidRPr="00857090">
              <w:rPr>
                <w:rFonts w:ascii="Arial Narrow" w:hAnsi="Arial Narrow"/>
                <w:sz w:val="20"/>
                <w:szCs w:val="20"/>
              </w:rPr>
              <w:t xml:space="preserve"> en/of </w:t>
            </w:r>
            <w:proofErr w:type="spellStart"/>
            <w:r w:rsidRPr="00857090">
              <w:rPr>
                <w:rFonts w:ascii="Arial Narrow" w:hAnsi="Arial Narrow"/>
                <w:sz w:val="20"/>
                <w:szCs w:val="20"/>
              </w:rPr>
              <w:t>verhoudingsoperat</w:t>
            </w:r>
            <w:r w:rsidR="004F652A" w:rsidRPr="00857090">
              <w:rPr>
                <w:rFonts w:ascii="Arial Narrow" w:hAnsi="Arial Narrow"/>
                <w:sz w:val="20"/>
                <w:szCs w:val="20"/>
              </w:rPr>
              <w:t>or</w:t>
            </w:r>
            <w:r w:rsidRPr="00857090">
              <w:rPr>
                <w:rFonts w:ascii="Arial Narrow" w:hAnsi="Arial Narrow"/>
                <w:sz w:val="20"/>
                <w:szCs w:val="20"/>
              </w:rPr>
              <w:t>s</w:t>
            </w:r>
            <w:proofErr w:type="spellEnd"/>
            <w:r w:rsidRPr="00857090">
              <w:rPr>
                <w:rFonts w:ascii="Arial Narrow" w:hAnsi="Arial Narrow"/>
                <w:sz w:val="20"/>
                <w:szCs w:val="20"/>
              </w:rPr>
              <w:t xml:space="preserve"> </w:t>
            </w:r>
            <w:r w:rsidR="00DA6503" w:rsidRPr="00857090">
              <w:rPr>
                <w:rFonts w:ascii="Arial Narrow" w:hAnsi="Arial Narrow"/>
                <w:sz w:val="20"/>
                <w:szCs w:val="20"/>
              </w:rPr>
              <w:t>(</w:t>
            </w:r>
            <w:r w:rsidRPr="00857090">
              <w:rPr>
                <w:rFonts w:ascii="Arial Narrow" w:hAnsi="Arial Narrow"/>
                <w:sz w:val="20"/>
                <w:szCs w:val="20"/>
              </w:rPr>
              <w:t>bv</w:t>
            </w:r>
            <w:r w:rsidR="00DA6503" w:rsidRPr="00857090">
              <w:rPr>
                <w:rFonts w:ascii="Arial Narrow" w:hAnsi="Arial Narrow"/>
                <w:sz w:val="20"/>
                <w:szCs w:val="20"/>
              </w:rPr>
              <w:t xml:space="preserve">. “X” or “Y”, &gt;1 and &lt; </w:t>
            </w:r>
            <w:r w:rsidRPr="00857090">
              <w:rPr>
                <w:rFonts w:ascii="Arial Narrow" w:hAnsi="Arial Narrow"/>
                <w:sz w:val="20"/>
                <w:szCs w:val="20"/>
              </w:rPr>
              <w:t xml:space="preserve">10 of plaasvervangers soos </w:t>
            </w:r>
            <w:r w:rsidR="00DA6503" w:rsidRPr="00857090">
              <w:rPr>
                <w:rFonts w:ascii="Arial Narrow" w:hAnsi="Arial Narrow"/>
                <w:i/>
                <w:sz w:val="20"/>
                <w:szCs w:val="20"/>
              </w:rPr>
              <w:t>between</w:t>
            </w:r>
            <w:r w:rsidR="00DA6503" w:rsidRPr="00857090">
              <w:rPr>
                <w:rFonts w:ascii="Arial Narrow" w:hAnsi="Arial Narrow"/>
                <w:sz w:val="20"/>
                <w:szCs w:val="20"/>
              </w:rPr>
              <w:t xml:space="preserve"> 1 </w:t>
            </w:r>
            <w:r w:rsidR="00DA6503" w:rsidRPr="00857090">
              <w:rPr>
                <w:rFonts w:ascii="Arial Narrow" w:hAnsi="Arial Narrow"/>
                <w:i/>
                <w:sz w:val="20"/>
                <w:szCs w:val="20"/>
              </w:rPr>
              <w:t>and</w:t>
            </w:r>
            <w:r w:rsidR="00DA6503" w:rsidRPr="00857090">
              <w:rPr>
                <w:rFonts w:ascii="Arial Narrow" w:hAnsi="Arial Narrow"/>
                <w:sz w:val="20"/>
                <w:szCs w:val="20"/>
              </w:rPr>
              <w:t xml:space="preserve"> 10) </w:t>
            </w:r>
            <w:r w:rsidRPr="00857090">
              <w:rPr>
                <w:rFonts w:ascii="Arial Narrow" w:hAnsi="Arial Narrow"/>
                <w:b/>
                <w:sz w:val="20"/>
                <w:szCs w:val="20"/>
              </w:rPr>
              <w:t xml:space="preserve">of </w:t>
            </w:r>
            <w:r w:rsidRPr="00857090">
              <w:rPr>
                <w:rFonts w:ascii="Arial Narrow" w:hAnsi="Arial Narrow"/>
                <w:sz w:val="20"/>
                <w:szCs w:val="20"/>
              </w:rPr>
              <w:t xml:space="preserve">een veld met kriteria </w:t>
            </w:r>
            <w:r w:rsidR="004F652A" w:rsidRPr="00857090">
              <w:rPr>
                <w:rFonts w:ascii="Arial Narrow" w:hAnsi="Arial Narrow"/>
                <w:sz w:val="20"/>
                <w:szCs w:val="20"/>
              </w:rPr>
              <w:t>wat</w:t>
            </w:r>
            <w:r w:rsidRPr="00857090">
              <w:rPr>
                <w:rFonts w:ascii="Arial Narrow" w:hAnsi="Arial Narrow"/>
                <w:sz w:val="20"/>
                <w:szCs w:val="20"/>
              </w:rPr>
              <w:t xml:space="preserve"> 'n ‘wildcard’</w:t>
            </w:r>
            <w:r w:rsidR="004F652A" w:rsidRPr="00857090">
              <w:rPr>
                <w:rFonts w:ascii="Arial Narrow" w:hAnsi="Arial Narrow"/>
                <w:sz w:val="20"/>
                <w:szCs w:val="20"/>
              </w:rPr>
              <w:t xml:space="preserve"> insluit</w:t>
            </w:r>
            <w:r w:rsidRPr="00857090">
              <w:rPr>
                <w:rFonts w:ascii="Arial Narrow" w:hAnsi="Arial Narrow"/>
                <w:sz w:val="20"/>
                <w:szCs w:val="20"/>
              </w:rPr>
              <w:t>, of meer as een veld met vlak</w:t>
            </w:r>
            <w:r w:rsidR="00DA6503" w:rsidRPr="00857090">
              <w:rPr>
                <w:rFonts w:ascii="Arial Narrow" w:hAnsi="Arial Narrow"/>
                <w:sz w:val="20"/>
                <w:szCs w:val="20"/>
              </w:rPr>
              <w:t xml:space="preserve"> </w:t>
            </w:r>
            <w:r w:rsidR="00DA6503" w:rsidRPr="00857090">
              <w:rPr>
                <w:rFonts w:ascii="Arial Narrow" w:hAnsi="Arial Narrow"/>
                <w:sz w:val="20"/>
                <w:szCs w:val="20"/>
              </w:rPr>
              <w:sym w:font="Wingdings" w:char="F081"/>
            </w:r>
            <w:r w:rsidR="000005B2" w:rsidRPr="00857090">
              <w:rPr>
                <w:rFonts w:ascii="Arial Narrow" w:hAnsi="Arial Narrow"/>
                <w:sz w:val="20"/>
                <w:szCs w:val="20"/>
              </w:rPr>
              <w:t>kriteria</w:t>
            </w:r>
            <w:r w:rsidRPr="00857090">
              <w:rPr>
                <w:rFonts w:ascii="Arial Narrow" w:hAnsi="Arial Narrow"/>
                <w:sz w:val="20"/>
                <w:szCs w:val="20"/>
              </w:rPr>
              <w:t xml:space="preserve"> </w:t>
            </w:r>
            <w:r w:rsidR="00DA6503" w:rsidRPr="00857090">
              <w:rPr>
                <w:rFonts w:ascii="Arial Narrow" w:hAnsi="Arial Narrow"/>
                <w:b/>
                <w:sz w:val="20"/>
                <w:szCs w:val="20"/>
              </w:rPr>
              <w:t>o</w:t>
            </w:r>
            <w:r w:rsidR="004F652A"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 xml:space="preserve">een veld met vlak </w:t>
            </w:r>
            <w:r w:rsidR="00DA6503" w:rsidRPr="00857090">
              <w:rPr>
                <w:rFonts w:ascii="Arial Narrow" w:hAnsi="Arial Narrow"/>
                <w:sz w:val="20"/>
                <w:szCs w:val="20"/>
              </w:rPr>
              <w:sym w:font="Wingdings" w:char="F081"/>
            </w:r>
            <w:r w:rsidRPr="00857090">
              <w:rPr>
                <w:rFonts w:ascii="Arial Narrow" w:hAnsi="Arial Narrow"/>
                <w:sz w:val="20"/>
                <w:szCs w:val="20"/>
              </w:rPr>
              <w:t xml:space="preserve"> </w:t>
            </w:r>
            <w:r w:rsidR="000005B2" w:rsidRPr="00857090">
              <w:rPr>
                <w:rFonts w:ascii="Arial Narrow" w:hAnsi="Arial Narrow"/>
                <w:sz w:val="20"/>
                <w:szCs w:val="20"/>
              </w:rPr>
              <w:t>kriteria</w:t>
            </w:r>
            <w:r w:rsidR="00DA6503" w:rsidRPr="00857090">
              <w:rPr>
                <w:rFonts w:ascii="Arial Narrow" w:hAnsi="Arial Narrow"/>
                <w:sz w:val="20"/>
                <w:szCs w:val="20"/>
              </w:rPr>
              <w:t xml:space="preserve"> </w:t>
            </w:r>
            <w:r w:rsidRPr="00857090">
              <w:rPr>
                <w:rFonts w:ascii="Arial Narrow" w:hAnsi="Arial Narrow"/>
                <w:sz w:val="20"/>
                <w:szCs w:val="20"/>
              </w:rPr>
              <w:t>wat</w:t>
            </w:r>
            <w:r w:rsidR="004F652A" w:rsidRPr="00857090">
              <w:rPr>
                <w:rFonts w:ascii="Arial Narrow" w:hAnsi="Arial Narrow"/>
                <w:sz w:val="20"/>
                <w:szCs w:val="20"/>
              </w:rPr>
              <w:t xml:space="preserve"> ook sorteer/vertoon-opsies</w:t>
            </w:r>
            <w:r w:rsidRPr="00857090">
              <w:rPr>
                <w:rFonts w:ascii="Arial Narrow" w:hAnsi="Arial Narrow"/>
                <w:sz w:val="20"/>
                <w:szCs w:val="20"/>
              </w:rPr>
              <w:t xml:space="preserve"> insluit </w:t>
            </w:r>
          </w:p>
          <w:p w:rsidR="00DA6503" w:rsidRPr="00857090" w:rsidRDefault="00CC3B40" w:rsidP="001E64B6">
            <w:pPr>
              <w:pStyle w:val="ListParagraph"/>
              <w:numPr>
                <w:ilvl w:val="0"/>
                <w:numId w:val="47"/>
              </w:numPr>
              <w:rPr>
                <w:rFonts w:ascii="Arial Narrow" w:hAnsi="Arial Narrow"/>
                <w:sz w:val="20"/>
                <w:szCs w:val="20"/>
              </w:rPr>
            </w:pPr>
            <w:r w:rsidRPr="00857090">
              <w:rPr>
                <w:rFonts w:ascii="Arial Narrow" w:hAnsi="Arial Narrow"/>
                <w:sz w:val="20"/>
                <w:szCs w:val="20"/>
              </w:rPr>
              <w:t xml:space="preserve">Meer as twee velde met </w:t>
            </w:r>
            <w:r w:rsidR="008978B4" w:rsidRPr="00857090">
              <w:rPr>
                <w:rFonts w:ascii="Arial Narrow" w:hAnsi="Arial Narrow"/>
                <w:sz w:val="20"/>
                <w:szCs w:val="20"/>
              </w:rPr>
              <w:t>minstens</w:t>
            </w:r>
            <w:r w:rsidRPr="00857090">
              <w:rPr>
                <w:rFonts w:ascii="Arial Narrow" w:hAnsi="Arial Narrow"/>
                <w:sz w:val="20"/>
                <w:szCs w:val="20"/>
              </w:rPr>
              <w:t xml:space="preserve"> vlak</w:t>
            </w:r>
            <w:r w:rsidR="00DA6503" w:rsidRPr="00857090">
              <w:rPr>
                <w:rFonts w:ascii="Arial Narrow" w:hAnsi="Arial Narrow"/>
                <w:sz w:val="20"/>
                <w:szCs w:val="20"/>
              </w:rPr>
              <w:t xml:space="preserve"> </w:t>
            </w:r>
            <w:r w:rsidR="00DA6503" w:rsidRPr="00857090">
              <w:sym w:font="Wingdings" w:char="F082"/>
            </w:r>
            <w:r w:rsidR="000F5089" w:rsidRPr="00857090">
              <w:t xml:space="preserve"> </w:t>
            </w:r>
            <w:r w:rsidR="000005B2" w:rsidRPr="00857090">
              <w:rPr>
                <w:rFonts w:ascii="Arial Narrow" w:hAnsi="Arial Narrow"/>
                <w:sz w:val="20"/>
                <w:szCs w:val="20"/>
              </w:rPr>
              <w:t>kriteria</w:t>
            </w:r>
            <w:r w:rsidR="00DA6503" w:rsidRPr="00857090">
              <w:rPr>
                <w:rFonts w:ascii="Arial Narrow" w:hAnsi="Arial Narrow"/>
                <w:sz w:val="20"/>
                <w:szCs w:val="20"/>
              </w:rPr>
              <w:t xml:space="preserve"> </w:t>
            </w:r>
            <w:r w:rsidRPr="00857090">
              <w:rPr>
                <w:rFonts w:ascii="Arial Narrow" w:hAnsi="Arial Narrow"/>
                <w:sz w:val="20"/>
                <w:szCs w:val="20"/>
              </w:rPr>
              <w:t>in enige 1 veld</w:t>
            </w:r>
            <w:r w:rsidR="00DA6503" w:rsidRPr="00857090">
              <w:rPr>
                <w:rFonts w:ascii="Arial Narrow" w:hAnsi="Arial Narrow"/>
                <w:sz w:val="20"/>
                <w:szCs w:val="20"/>
              </w:rPr>
              <w:t xml:space="preserve"> </w:t>
            </w:r>
          </w:p>
          <w:p w:rsidR="00DA6503" w:rsidRPr="00857090" w:rsidRDefault="00CC3B40" w:rsidP="001A5971">
            <w:pPr>
              <w:pStyle w:val="ListParagraph"/>
              <w:numPr>
                <w:ilvl w:val="0"/>
                <w:numId w:val="37"/>
              </w:numPr>
              <w:spacing w:after="0" w:line="240" w:lineRule="auto"/>
              <w:rPr>
                <w:rFonts w:ascii="Arial Narrow" w:hAnsi="Arial Narrow"/>
                <w:sz w:val="20"/>
                <w:szCs w:val="20"/>
              </w:rPr>
            </w:pPr>
            <w:r w:rsidRPr="00857090">
              <w:rPr>
                <w:rFonts w:ascii="Arial Narrow" w:hAnsi="Arial Narrow"/>
                <w:sz w:val="20"/>
                <w:szCs w:val="20"/>
              </w:rPr>
              <w:t>Navraag met een veld met 'n kriteri</w:t>
            </w:r>
            <w:r w:rsidR="001A5971" w:rsidRPr="00857090">
              <w:rPr>
                <w:rFonts w:ascii="Arial Narrow" w:hAnsi="Arial Narrow"/>
                <w:sz w:val="20"/>
                <w:szCs w:val="20"/>
              </w:rPr>
              <w:t>um</w:t>
            </w:r>
            <w:r w:rsidRPr="00857090">
              <w:rPr>
                <w:rFonts w:ascii="Arial Narrow" w:hAnsi="Arial Narrow"/>
                <w:sz w:val="20"/>
                <w:szCs w:val="20"/>
              </w:rPr>
              <w:t xml:space="preserve"> wat komplekse samestellings gebruik (bv</w:t>
            </w:r>
            <w:r w:rsidR="00DA6503" w:rsidRPr="00857090">
              <w:rPr>
                <w:rFonts w:ascii="Arial Narrow" w:hAnsi="Arial Narrow"/>
                <w:sz w:val="20"/>
                <w:szCs w:val="20"/>
              </w:rPr>
              <w:t xml:space="preserve">. </w:t>
            </w:r>
            <w:proofErr w:type="spellStart"/>
            <w:r w:rsidR="00DA6503" w:rsidRPr="00857090">
              <w:rPr>
                <w:rFonts w:ascii="Arial Narrow" w:hAnsi="Arial Narrow"/>
                <w:sz w:val="20"/>
                <w:szCs w:val="20"/>
              </w:rPr>
              <w:t>Avg</w:t>
            </w:r>
            <w:proofErr w:type="spellEnd"/>
            <w:r w:rsidR="00DA6503" w:rsidRPr="00857090">
              <w:rPr>
                <w:rFonts w:ascii="Arial Narrow" w:hAnsi="Arial Narrow"/>
                <w:sz w:val="20"/>
                <w:szCs w:val="20"/>
              </w:rPr>
              <w:t xml:space="preserve">[Z] and between 1 and 10) </w:t>
            </w:r>
            <w:r w:rsidR="00DA6503" w:rsidRPr="00857090">
              <w:rPr>
                <w:rFonts w:ascii="Arial Narrow" w:hAnsi="Arial Narrow"/>
                <w:b/>
                <w:sz w:val="20"/>
                <w:szCs w:val="20"/>
              </w:rPr>
              <w:t>o</w:t>
            </w:r>
            <w:r w:rsidRPr="00857090">
              <w:rPr>
                <w:rFonts w:ascii="Arial Narrow" w:hAnsi="Arial Narrow"/>
                <w:b/>
                <w:sz w:val="20"/>
                <w:szCs w:val="20"/>
              </w:rPr>
              <w:t>f</w:t>
            </w:r>
            <w:r w:rsidR="00DA6503" w:rsidRPr="00857090">
              <w:rPr>
                <w:rFonts w:ascii="Arial Narrow" w:hAnsi="Arial Narrow"/>
                <w:sz w:val="20"/>
                <w:szCs w:val="20"/>
              </w:rPr>
              <w:t xml:space="preserve"> </w:t>
            </w:r>
            <w:r w:rsidRPr="00857090">
              <w:rPr>
                <w:rFonts w:ascii="Arial Narrow" w:hAnsi="Arial Narrow"/>
                <w:sz w:val="20"/>
                <w:szCs w:val="20"/>
              </w:rPr>
              <w:t xml:space="preserve">navraag wat meer as een tabel </w:t>
            </w:r>
            <w:proofErr w:type="spellStart"/>
            <w:r w:rsidR="001A5971" w:rsidRPr="00857090">
              <w:rPr>
                <w:rFonts w:ascii="Arial Narrow" w:hAnsi="Arial Narrow"/>
                <w:sz w:val="20"/>
                <w:szCs w:val="20"/>
              </w:rPr>
              <w:t>insltuit</w:t>
            </w:r>
            <w:proofErr w:type="spellEnd"/>
            <w:r w:rsidR="001A5971" w:rsidRPr="00857090">
              <w:rPr>
                <w:rFonts w:ascii="Arial Narrow" w:hAnsi="Arial Narrow"/>
                <w:sz w:val="20"/>
                <w:szCs w:val="20"/>
              </w:rPr>
              <w:t xml:space="preserve"> </w:t>
            </w:r>
            <w:r w:rsidRPr="00857090">
              <w:rPr>
                <w:rFonts w:ascii="Arial Narrow" w:hAnsi="Arial Narrow"/>
                <w:sz w:val="20"/>
                <w:szCs w:val="20"/>
              </w:rPr>
              <w:t>of n</w:t>
            </w:r>
            <w:r w:rsidR="001E64B6" w:rsidRPr="00857090">
              <w:rPr>
                <w:rFonts w:ascii="Arial Narrow" w:hAnsi="Arial Narrow"/>
                <w:sz w:val="20"/>
                <w:szCs w:val="20"/>
              </w:rPr>
              <w:t>avraag gebruik 'n funksie/kriteria wat</w:t>
            </w:r>
            <w:r w:rsidRPr="00857090">
              <w:rPr>
                <w:rFonts w:ascii="Arial Narrow" w:hAnsi="Arial Narrow"/>
                <w:sz w:val="20"/>
                <w:szCs w:val="20"/>
              </w:rPr>
              <w:t xml:space="preserve"> nie in die Graad 11 kurrikulum</w:t>
            </w:r>
            <w:r w:rsidR="001E64B6" w:rsidRPr="00857090">
              <w:rPr>
                <w:rFonts w:ascii="Arial Narrow" w:hAnsi="Arial Narrow"/>
                <w:sz w:val="20"/>
                <w:szCs w:val="20"/>
              </w:rPr>
              <w:t xml:space="preserve"> voorkom</w:t>
            </w:r>
            <w:r w:rsidR="001A5971" w:rsidRPr="00857090">
              <w:rPr>
                <w:rFonts w:ascii="Arial Narrow" w:hAnsi="Arial Narrow"/>
                <w:sz w:val="20"/>
                <w:szCs w:val="20"/>
              </w:rPr>
              <w:t xml:space="preserve"> nie</w:t>
            </w:r>
            <w:r w:rsidRPr="00857090">
              <w:rPr>
                <w:rFonts w:ascii="Arial Narrow" w:hAnsi="Arial Narrow"/>
                <w:sz w:val="20"/>
                <w:szCs w:val="20"/>
              </w:rPr>
              <w:t>/ oordrag van  funksies wat gebruik word in die sigblad</w:t>
            </w:r>
            <w:r w:rsidR="001E64B6" w:rsidRPr="00857090">
              <w:rPr>
                <w:rFonts w:ascii="Arial Narrow" w:hAnsi="Arial Narrow"/>
                <w:sz w:val="20"/>
                <w:szCs w:val="20"/>
              </w:rPr>
              <w:t xml:space="preserve">, bv. </w:t>
            </w:r>
            <w:r w:rsidR="00DA6503" w:rsidRPr="00857090">
              <w:rPr>
                <w:rFonts w:ascii="Arial Narrow" w:hAnsi="Arial Narrow"/>
                <w:sz w:val="20"/>
                <w:szCs w:val="20"/>
              </w:rPr>
              <w:t>IF, LEN</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8" w:type="pct"/>
            <w:gridSpan w:val="2"/>
          </w:tcPr>
          <w:p w:rsidR="00C212CF" w:rsidRDefault="00C212CF" w:rsidP="00C212CF">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Toepaslike, betekenisvolle, korrekte navrae op vlak </w:t>
            </w:r>
            <w:r w:rsidRPr="00857090">
              <w:rPr>
                <w:rFonts w:ascii="Arial Narrow" w:hAnsi="Arial Narrow" w:cstheme="minorHAnsi"/>
                <w:sz w:val="20"/>
                <w:szCs w:val="20"/>
              </w:rPr>
              <w:sym w:font="Wingdings" w:char="F081"/>
            </w:r>
            <w:r>
              <w:rPr>
                <w:rFonts w:ascii="Arial Narrow" w:hAnsi="Arial Narrow" w:cstheme="minorHAnsi"/>
                <w:sz w:val="20"/>
                <w:szCs w:val="20"/>
              </w:rPr>
              <w:t xml:space="preserve"> en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en vlak </w:t>
            </w:r>
            <w:r w:rsidRPr="00857090">
              <w:rPr>
                <w:rFonts w:ascii="Arial Narrow" w:hAnsi="Arial Narrow" w:cstheme="minorHAnsi"/>
                <w:sz w:val="20"/>
                <w:szCs w:val="20"/>
              </w:rPr>
              <w:sym w:font="Wingdings" w:char="F083"/>
            </w:r>
            <w:r>
              <w:rPr>
                <w:rFonts w:ascii="Arial Narrow" w:hAnsi="Arial Narrow" w:cstheme="minorHAnsi"/>
                <w:sz w:val="20"/>
                <w:szCs w:val="20"/>
              </w:rPr>
              <w:t xml:space="preserve"> gedoen en</w:t>
            </w:r>
          </w:p>
          <w:p w:rsidR="00DA6503" w:rsidRPr="00857090" w:rsidRDefault="001E64B6" w:rsidP="00C212CF">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Enige 1 </w:t>
            </w:r>
            <w:r w:rsidR="004F652A" w:rsidRPr="00857090">
              <w:rPr>
                <w:rFonts w:ascii="Arial Narrow" w:hAnsi="Arial Narrow" w:cstheme="minorHAnsi"/>
                <w:sz w:val="20"/>
                <w:szCs w:val="20"/>
              </w:rPr>
              <w:t>toepaslike</w:t>
            </w:r>
            <w:r w:rsidRPr="00857090">
              <w:rPr>
                <w:rFonts w:ascii="Arial Narrow" w:hAnsi="Arial Narrow" w:cstheme="minorHAnsi"/>
                <w:sz w:val="20"/>
                <w:szCs w:val="20"/>
              </w:rPr>
              <w:t xml:space="preserve">, sinvolle navraag op vlak </w:t>
            </w:r>
            <w:r w:rsidR="00DA6503" w:rsidRPr="00857090">
              <w:rPr>
                <w:rFonts w:ascii="Arial Narrow" w:hAnsi="Arial Narrow" w:cstheme="minorHAnsi"/>
                <w:sz w:val="20"/>
                <w:szCs w:val="20"/>
              </w:rPr>
              <w:sym w:font="Wingdings" w:char="F084"/>
            </w:r>
            <w:r w:rsidR="00DA6503"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korrek </w:t>
            </w:r>
            <w:r w:rsidR="00C212CF">
              <w:rPr>
                <w:rFonts w:ascii="Arial Narrow" w:hAnsi="Arial Narrow" w:cstheme="minorHAnsi"/>
                <w:sz w:val="20"/>
                <w:szCs w:val="20"/>
              </w:rPr>
              <w:t>gedoen</w:t>
            </w:r>
          </w:p>
        </w:tc>
        <w:tc>
          <w:tcPr>
            <w:tcW w:w="558" w:type="pct"/>
            <w:gridSpan w:val="2"/>
          </w:tcPr>
          <w:p w:rsidR="00C212CF" w:rsidRDefault="00C212CF" w:rsidP="00C212CF">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Toepaslike, betekenisvolle, korrekte navrae op vlak </w:t>
            </w:r>
            <w:r w:rsidRPr="00857090">
              <w:rPr>
                <w:rFonts w:ascii="Arial Narrow" w:hAnsi="Arial Narrow" w:cstheme="minorHAnsi"/>
                <w:sz w:val="20"/>
                <w:szCs w:val="20"/>
              </w:rPr>
              <w:sym w:font="Wingdings" w:char="F081"/>
            </w:r>
            <w:r>
              <w:rPr>
                <w:rFonts w:ascii="Arial Narrow" w:hAnsi="Arial Narrow" w:cstheme="minorHAnsi"/>
                <w:sz w:val="20"/>
                <w:szCs w:val="20"/>
              </w:rPr>
              <w:t xml:space="preserve"> en vlak </w:t>
            </w:r>
            <w:r w:rsidRPr="00857090">
              <w:rPr>
                <w:rFonts w:ascii="Arial Narrow" w:hAnsi="Arial Narrow" w:cstheme="minorHAnsi"/>
                <w:sz w:val="20"/>
                <w:szCs w:val="20"/>
              </w:rPr>
              <w:sym w:font="Wingdings" w:char="F082"/>
            </w:r>
            <w:r>
              <w:rPr>
                <w:rFonts w:ascii="Arial Narrow" w:hAnsi="Arial Narrow" w:cstheme="minorHAnsi"/>
                <w:sz w:val="20"/>
                <w:szCs w:val="20"/>
              </w:rPr>
              <w:t xml:space="preserve"> gedoen en</w:t>
            </w:r>
          </w:p>
          <w:p w:rsidR="00DA6503" w:rsidRPr="00857090" w:rsidRDefault="001E64B6" w:rsidP="00C212CF">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Enige 1 </w:t>
            </w:r>
            <w:r w:rsidR="004F652A" w:rsidRPr="00857090">
              <w:rPr>
                <w:rFonts w:ascii="Arial Narrow" w:hAnsi="Arial Narrow" w:cstheme="minorHAnsi"/>
                <w:sz w:val="20"/>
                <w:szCs w:val="20"/>
              </w:rPr>
              <w:t>toepaslike</w:t>
            </w:r>
            <w:r w:rsidRPr="00857090">
              <w:rPr>
                <w:rFonts w:ascii="Arial Narrow" w:hAnsi="Arial Narrow" w:cstheme="minorHAnsi"/>
                <w:sz w:val="20"/>
                <w:szCs w:val="20"/>
              </w:rPr>
              <w:t xml:space="preserve">, sinvolle navraag op vlak </w:t>
            </w:r>
            <w:r w:rsidR="00DA6503" w:rsidRPr="00857090">
              <w:rPr>
                <w:rFonts w:ascii="Arial Narrow" w:hAnsi="Arial Narrow" w:cstheme="minorHAnsi"/>
                <w:sz w:val="20"/>
                <w:szCs w:val="20"/>
              </w:rPr>
              <w:sym w:font="Wingdings" w:char="F083"/>
            </w:r>
            <w:r w:rsidR="00DA6503"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korrek </w:t>
            </w:r>
            <w:r w:rsidR="00C212CF">
              <w:rPr>
                <w:rFonts w:ascii="Arial Narrow" w:hAnsi="Arial Narrow" w:cstheme="minorHAnsi"/>
                <w:sz w:val="20"/>
                <w:szCs w:val="20"/>
              </w:rPr>
              <w:t>gedoen</w:t>
            </w:r>
          </w:p>
        </w:tc>
        <w:tc>
          <w:tcPr>
            <w:tcW w:w="558" w:type="pct"/>
            <w:gridSpan w:val="2"/>
          </w:tcPr>
          <w:p w:rsidR="00C212CF" w:rsidRDefault="00C212CF" w:rsidP="00C212CF">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Toepaslike, betekenisvolle, korrekte navrae op vlak </w:t>
            </w:r>
            <w:r w:rsidRPr="00857090">
              <w:rPr>
                <w:rFonts w:ascii="Arial Narrow" w:hAnsi="Arial Narrow" w:cstheme="minorHAnsi"/>
                <w:sz w:val="20"/>
                <w:szCs w:val="20"/>
              </w:rPr>
              <w:sym w:font="Wingdings" w:char="F081"/>
            </w:r>
            <w:r>
              <w:rPr>
                <w:rFonts w:ascii="Arial Narrow" w:hAnsi="Arial Narrow" w:cstheme="minorHAnsi"/>
                <w:sz w:val="20"/>
                <w:szCs w:val="20"/>
              </w:rPr>
              <w:t xml:space="preserve"> en</w:t>
            </w:r>
          </w:p>
          <w:p w:rsidR="00DA6503" w:rsidRPr="00857090" w:rsidRDefault="001E64B6" w:rsidP="00C212CF">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Enige 1 </w:t>
            </w:r>
            <w:r w:rsidR="004F652A" w:rsidRPr="00857090">
              <w:rPr>
                <w:rFonts w:ascii="Arial Narrow" w:hAnsi="Arial Narrow" w:cstheme="minorHAnsi"/>
                <w:sz w:val="20"/>
                <w:szCs w:val="20"/>
              </w:rPr>
              <w:t>toepaslike</w:t>
            </w:r>
            <w:r w:rsidRPr="00857090">
              <w:rPr>
                <w:rFonts w:ascii="Arial Narrow" w:hAnsi="Arial Narrow" w:cstheme="minorHAnsi"/>
                <w:sz w:val="20"/>
                <w:szCs w:val="20"/>
              </w:rPr>
              <w:t xml:space="preserve">, sinvolle navraag op vlak </w:t>
            </w:r>
            <w:r w:rsidR="00DA6503" w:rsidRPr="00857090">
              <w:rPr>
                <w:rFonts w:ascii="Arial Narrow" w:hAnsi="Arial Narrow" w:cstheme="minorHAnsi"/>
                <w:sz w:val="20"/>
                <w:szCs w:val="20"/>
              </w:rPr>
              <w:sym w:font="Wingdings" w:char="F082"/>
            </w:r>
            <w:r w:rsidRPr="00857090">
              <w:rPr>
                <w:rFonts w:ascii="Arial Narrow" w:hAnsi="Arial Narrow" w:cstheme="minorHAnsi"/>
                <w:sz w:val="20"/>
                <w:szCs w:val="20"/>
              </w:rPr>
              <w:t xml:space="preserve"> korrek </w:t>
            </w:r>
            <w:r w:rsidR="00C212CF">
              <w:rPr>
                <w:rFonts w:ascii="Arial Narrow" w:hAnsi="Arial Narrow" w:cstheme="minorHAnsi"/>
                <w:sz w:val="20"/>
                <w:szCs w:val="20"/>
              </w:rPr>
              <w:t>gedoen</w:t>
            </w:r>
          </w:p>
        </w:tc>
        <w:tc>
          <w:tcPr>
            <w:tcW w:w="558" w:type="pct"/>
            <w:gridSpan w:val="2"/>
          </w:tcPr>
          <w:p w:rsidR="00DA6503" w:rsidRPr="00857090" w:rsidRDefault="004F652A" w:rsidP="001E64B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Toepaslike</w:t>
            </w:r>
            <w:r w:rsidR="00DA6503" w:rsidRPr="00857090">
              <w:rPr>
                <w:rFonts w:ascii="Arial Narrow" w:hAnsi="Arial Narrow" w:cstheme="minorHAnsi"/>
                <w:sz w:val="20"/>
                <w:szCs w:val="20"/>
              </w:rPr>
              <w:t xml:space="preserve">, </w:t>
            </w:r>
            <w:r w:rsidR="001E64B6" w:rsidRPr="00857090">
              <w:rPr>
                <w:rFonts w:ascii="Arial Narrow" w:hAnsi="Arial Narrow" w:cstheme="minorHAnsi"/>
                <w:sz w:val="20"/>
                <w:szCs w:val="20"/>
              </w:rPr>
              <w:t>sinvolle</w:t>
            </w:r>
            <w:r w:rsidR="00DA6503" w:rsidRPr="00857090">
              <w:rPr>
                <w:rFonts w:ascii="Arial Narrow" w:hAnsi="Arial Narrow" w:cstheme="minorHAnsi"/>
                <w:sz w:val="20"/>
                <w:szCs w:val="20"/>
              </w:rPr>
              <w:t xml:space="preserve">, </w:t>
            </w:r>
            <w:r w:rsidR="001E64B6" w:rsidRPr="00857090">
              <w:rPr>
                <w:rFonts w:ascii="Arial Narrow" w:hAnsi="Arial Narrow" w:cstheme="minorHAnsi"/>
                <w:sz w:val="20"/>
                <w:szCs w:val="20"/>
              </w:rPr>
              <w:t>korrek</w:t>
            </w:r>
            <w:r w:rsidR="00DA6503" w:rsidRPr="00857090">
              <w:rPr>
                <w:rFonts w:ascii="Arial Narrow" w:hAnsi="Arial Narrow" w:cstheme="minorHAnsi"/>
                <w:sz w:val="20"/>
                <w:szCs w:val="20"/>
              </w:rPr>
              <w:t>t</w:t>
            </w:r>
            <w:r w:rsidR="001E64B6" w:rsidRPr="00857090">
              <w:rPr>
                <w:rFonts w:ascii="Arial Narrow" w:hAnsi="Arial Narrow" w:cstheme="minorHAnsi"/>
                <w:sz w:val="20"/>
                <w:szCs w:val="20"/>
              </w:rPr>
              <w:t>e</w:t>
            </w:r>
            <w:r w:rsidR="00DA6503" w:rsidRPr="00857090">
              <w:rPr>
                <w:rFonts w:ascii="Arial Narrow" w:hAnsi="Arial Narrow" w:cstheme="minorHAnsi"/>
                <w:sz w:val="20"/>
                <w:szCs w:val="20"/>
              </w:rPr>
              <w:t xml:space="preserve"> </w:t>
            </w:r>
            <w:r w:rsidR="001E64B6" w:rsidRPr="00857090">
              <w:rPr>
                <w:rFonts w:ascii="Arial Narrow" w:hAnsi="Arial Narrow" w:cstheme="minorHAnsi"/>
                <w:sz w:val="20"/>
                <w:szCs w:val="20"/>
              </w:rPr>
              <w:t>navrae</w:t>
            </w:r>
            <w:r w:rsidR="00DA6503" w:rsidRPr="00857090">
              <w:rPr>
                <w:rFonts w:ascii="Arial Narrow" w:hAnsi="Arial Narrow" w:cstheme="minorHAnsi"/>
                <w:sz w:val="20"/>
                <w:szCs w:val="20"/>
              </w:rPr>
              <w:t xml:space="preserve"> </w:t>
            </w:r>
            <w:r w:rsidR="001E64B6" w:rsidRPr="00857090">
              <w:rPr>
                <w:rFonts w:ascii="Arial Narrow" w:hAnsi="Arial Narrow" w:cstheme="minorHAnsi"/>
                <w:sz w:val="20"/>
                <w:szCs w:val="20"/>
              </w:rPr>
              <w:t xml:space="preserve">op slegs vlak </w:t>
            </w:r>
            <w:r w:rsidR="00DA6503" w:rsidRPr="00857090">
              <w:rPr>
                <w:rFonts w:ascii="Arial Narrow" w:hAnsi="Arial Narrow" w:cstheme="minorHAnsi"/>
                <w:sz w:val="20"/>
                <w:szCs w:val="20"/>
              </w:rPr>
              <w:sym w:font="Wingdings" w:char="F081"/>
            </w:r>
          </w:p>
        </w:tc>
        <w:tc>
          <w:tcPr>
            <w:tcW w:w="558" w:type="pct"/>
            <w:gridSpan w:val="2"/>
            <w:tcBorders>
              <w:right w:val="single" w:sz="4" w:space="0" w:color="auto"/>
            </w:tcBorders>
          </w:tcPr>
          <w:p w:rsidR="001E64B6" w:rsidRPr="00857090" w:rsidRDefault="001E64B6" w:rsidP="001E64B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databasis </w:t>
            </w:r>
            <w:r w:rsidRPr="00857090">
              <w:rPr>
                <w:rFonts w:ascii="Arial Narrow" w:hAnsi="Arial Narrow" w:cstheme="minorHAnsi"/>
                <w:b/>
                <w:sz w:val="20"/>
                <w:szCs w:val="20"/>
              </w:rPr>
              <w:t>of</w:t>
            </w:r>
          </w:p>
          <w:p w:rsidR="00DA6503" w:rsidRPr="00857090" w:rsidRDefault="001E64B6" w:rsidP="001E64B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4F652A" w:rsidRPr="00857090">
              <w:rPr>
                <w:rFonts w:ascii="Arial Narrow" w:hAnsi="Arial Narrow" w:cstheme="minorHAnsi"/>
                <w:sz w:val="20"/>
                <w:szCs w:val="20"/>
              </w:rPr>
              <w:t>toepaslike</w:t>
            </w:r>
            <w:r w:rsidRPr="00857090">
              <w:rPr>
                <w:rFonts w:ascii="Arial Narrow" w:hAnsi="Arial Narrow" w:cstheme="minorHAnsi"/>
                <w:sz w:val="20"/>
                <w:szCs w:val="20"/>
              </w:rPr>
              <w:t>, sinvolle, korrekte navrae</w:t>
            </w:r>
          </w:p>
        </w:tc>
        <w:tc>
          <w:tcPr>
            <w:tcW w:w="189"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tblPr>
      <w:tblGrid>
        <w:gridCol w:w="417"/>
        <w:gridCol w:w="4935"/>
        <w:gridCol w:w="992"/>
        <w:gridCol w:w="1742"/>
        <w:gridCol w:w="9"/>
        <w:gridCol w:w="1733"/>
        <w:gridCol w:w="19"/>
        <w:gridCol w:w="1723"/>
        <w:gridCol w:w="28"/>
        <w:gridCol w:w="1714"/>
        <w:gridCol w:w="38"/>
        <w:gridCol w:w="1642"/>
        <w:gridCol w:w="63"/>
        <w:gridCol w:w="640"/>
      </w:tblGrid>
      <w:tr w:rsidR="008048B3" w:rsidRPr="00857090" w:rsidTr="00CC5260">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rsidR="00DA6503" w:rsidRPr="00857090" w:rsidRDefault="00391E40" w:rsidP="002B2B47">
            <w:pPr>
              <w:jc w:val="center"/>
              <w:rPr>
                <w:rFonts w:ascii="Arial Narrow" w:hAnsi="Arial Narrow"/>
                <w:b/>
                <w:sz w:val="20"/>
                <w:szCs w:val="20"/>
              </w:rPr>
            </w:pPr>
            <w:r w:rsidRPr="00857090">
              <w:rPr>
                <w:rFonts w:ascii="Arial Narrow" w:hAnsi="Arial Narrow"/>
                <w:b/>
                <w:sz w:val="20"/>
                <w:szCs w:val="20"/>
              </w:rPr>
              <w:t>Punt</w:t>
            </w:r>
            <w:r w:rsidR="00DA6503" w:rsidRPr="00857090">
              <w:rPr>
                <w:rFonts w:ascii="Arial Narrow" w:hAnsi="Arial Narrow"/>
                <w:b/>
                <w:sz w:val="20"/>
                <w:szCs w:val="20"/>
              </w:rPr>
              <w:t xml:space="preserve"> </w:t>
            </w:r>
          </w:p>
        </w:tc>
      </w:tr>
      <w:tr w:rsidR="008048B3" w:rsidRPr="00857090" w:rsidTr="008048B3">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10</w:t>
            </w:r>
          </w:p>
        </w:tc>
        <w:tc>
          <w:tcPr>
            <w:tcW w:w="4867" w:type="pct"/>
            <w:gridSpan w:val="13"/>
            <w:tcBorders>
              <w:left w:val="single" w:sz="4" w:space="0" w:color="auto"/>
            </w:tcBorders>
          </w:tcPr>
          <w:p w:rsidR="00DA6503" w:rsidRPr="00857090" w:rsidRDefault="000F5089" w:rsidP="002B2B47">
            <w:pPr>
              <w:rPr>
                <w:rFonts w:ascii="Arial Narrow" w:hAnsi="Arial Narrow"/>
                <w:b/>
                <w:sz w:val="20"/>
                <w:szCs w:val="20"/>
              </w:rPr>
            </w:pPr>
            <w:r w:rsidRPr="00857090">
              <w:rPr>
                <w:rFonts w:ascii="Arial Narrow" w:hAnsi="Arial Narrow"/>
                <w:b/>
                <w:sz w:val="20"/>
                <w:szCs w:val="20"/>
              </w:rPr>
              <w:t xml:space="preserve">DATABASIS – KOMPLEKSITEIT </w:t>
            </w:r>
            <w:r w:rsidR="00DA6503" w:rsidRPr="00857090">
              <w:rPr>
                <w:rFonts w:ascii="Arial Narrow" w:hAnsi="Arial Narrow"/>
                <w:b/>
                <w:sz w:val="20"/>
                <w:szCs w:val="20"/>
              </w:rPr>
              <w:t>(</w:t>
            </w:r>
            <w:r w:rsidRPr="00857090">
              <w:rPr>
                <w:rFonts w:ascii="Arial Narrow" w:hAnsi="Arial Narrow"/>
                <w:b/>
                <w:sz w:val="20"/>
                <w:szCs w:val="20"/>
              </w:rPr>
              <w:t>VERSLAG</w:t>
            </w:r>
            <w:r w:rsidR="00DA6503" w:rsidRPr="00857090">
              <w:rPr>
                <w:rFonts w:ascii="Arial Narrow" w:hAnsi="Arial Narrow"/>
                <w:b/>
                <w:sz w:val="20"/>
                <w:szCs w:val="20"/>
              </w:rPr>
              <w:t xml:space="preserve">) </w:t>
            </w:r>
          </w:p>
          <w:p w:rsidR="00DA6503" w:rsidRPr="00857090" w:rsidRDefault="000F5089" w:rsidP="002B2B47">
            <w:pPr>
              <w:rPr>
                <w:rFonts w:ascii="Arial Narrow" w:hAnsi="Arial Narrow" w:cstheme="minorHAnsi"/>
                <w:sz w:val="20"/>
                <w:szCs w:val="20"/>
              </w:rPr>
            </w:pPr>
            <w:r w:rsidRPr="00857090">
              <w:rPr>
                <w:rFonts w:ascii="Arial Narrow" w:hAnsi="Arial Narrow"/>
                <w:sz w:val="20"/>
                <w:szCs w:val="20"/>
              </w:rPr>
              <w:t>Vlak van relevante, sinvolle verslag</w:t>
            </w:r>
            <w:r w:rsidR="00E82748" w:rsidRPr="00857090">
              <w:rPr>
                <w:rFonts w:ascii="Arial Narrow" w:hAnsi="Arial Narrow"/>
                <w:sz w:val="20"/>
                <w:szCs w:val="20"/>
              </w:rPr>
              <w:t>,</w:t>
            </w:r>
            <w:r w:rsidRPr="00857090">
              <w:rPr>
                <w:rFonts w:ascii="Arial Narrow" w:hAnsi="Arial Narrow"/>
                <w:sz w:val="20"/>
                <w:szCs w:val="20"/>
              </w:rPr>
              <w:t xml:space="preserve"> korrek gebruik (evalueer volgens 8 hierbo)</w:t>
            </w: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0F5089" w:rsidRPr="00857090" w:rsidRDefault="000F5089" w:rsidP="00CD03C6">
            <w:pPr>
              <w:pStyle w:val="ListParagraph"/>
              <w:numPr>
                <w:ilvl w:val="0"/>
                <w:numId w:val="35"/>
              </w:numPr>
              <w:spacing w:after="0" w:line="240" w:lineRule="auto"/>
              <w:rPr>
                <w:rFonts w:ascii="Arial Narrow" w:hAnsi="Arial Narrow"/>
                <w:sz w:val="20"/>
                <w:szCs w:val="20"/>
              </w:rPr>
            </w:pPr>
            <w:r w:rsidRPr="00857090">
              <w:rPr>
                <w:rFonts w:ascii="Arial Narrow" w:hAnsi="Arial Narrow"/>
                <w:sz w:val="20"/>
                <w:szCs w:val="20"/>
              </w:rPr>
              <w:t>Eenvoudig, nie gegroepeer</w:t>
            </w:r>
            <w:r w:rsidR="00E82748" w:rsidRPr="00857090">
              <w:rPr>
                <w:rFonts w:ascii="Arial Narrow" w:hAnsi="Arial Narrow"/>
                <w:sz w:val="20"/>
                <w:szCs w:val="20"/>
              </w:rPr>
              <w:t xml:space="preserve"> nie</w:t>
            </w:r>
            <w:r w:rsidRPr="00857090">
              <w:rPr>
                <w:rFonts w:ascii="Arial Narrow" w:hAnsi="Arial Narrow"/>
                <w:sz w:val="20"/>
                <w:szCs w:val="20"/>
              </w:rPr>
              <w:t>, geen berekeninge nie, nie gesorteer</w:t>
            </w:r>
            <w:r w:rsidR="00E82748" w:rsidRPr="00857090">
              <w:rPr>
                <w:rFonts w:ascii="Arial Narrow" w:hAnsi="Arial Narrow"/>
                <w:sz w:val="20"/>
                <w:szCs w:val="20"/>
              </w:rPr>
              <w:t xml:space="preserve"> nie</w:t>
            </w:r>
            <w:r w:rsidRPr="00857090">
              <w:rPr>
                <w:rFonts w:ascii="Arial Narrow" w:hAnsi="Arial Narrow"/>
                <w:sz w:val="20"/>
                <w:szCs w:val="20"/>
              </w:rPr>
              <w:t>, geen filters</w:t>
            </w:r>
          </w:p>
          <w:p w:rsidR="00DA6503" w:rsidRPr="00857090" w:rsidRDefault="007B2A83" w:rsidP="00CD03C6">
            <w:pPr>
              <w:pStyle w:val="ListParagraph"/>
              <w:numPr>
                <w:ilvl w:val="0"/>
                <w:numId w:val="35"/>
              </w:numPr>
              <w:spacing w:after="0" w:line="240" w:lineRule="auto"/>
              <w:rPr>
                <w:rFonts w:ascii="Arial Narrow" w:hAnsi="Arial Narrow"/>
                <w:sz w:val="20"/>
                <w:szCs w:val="20"/>
              </w:rPr>
            </w:pPr>
            <w:r w:rsidRPr="00857090">
              <w:rPr>
                <w:rFonts w:ascii="Arial Narrow" w:hAnsi="Arial Narrow"/>
                <w:sz w:val="20"/>
                <w:szCs w:val="20"/>
              </w:rPr>
              <w:t xml:space="preserve">Nie gegroepeer </w:t>
            </w:r>
            <w:r w:rsidR="00E82748" w:rsidRPr="00857090">
              <w:rPr>
                <w:rFonts w:ascii="Arial Narrow" w:hAnsi="Arial Narrow"/>
                <w:sz w:val="20"/>
                <w:szCs w:val="20"/>
              </w:rPr>
              <w:t xml:space="preserve">nie </w:t>
            </w:r>
            <w:r w:rsidRPr="00857090">
              <w:rPr>
                <w:rFonts w:ascii="Arial Narrow" w:hAnsi="Arial Narrow"/>
                <w:sz w:val="20"/>
                <w:szCs w:val="20"/>
              </w:rPr>
              <w:t>maar met gesorteerde/</w:t>
            </w:r>
            <w:r w:rsidR="00E82748" w:rsidRPr="00857090">
              <w:rPr>
                <w:rFonts w:ascii="Arial Narrow" w:hAnsi="Arial Narrow"/>
                <w:sz w:val="20"/>
                <w:szCs w:val="20"/>
              </w:rPr>
              <w:t>gekose</w:t>
            </w:r>
            <w:r w:rsidRPr="00857090">
              <w:rPr>
                <w:rFonts w:ascii="Arial Narrow" w:hAnsi="Arial Narrow"/>
                <w:sz w:val="20"/>
                <w:szCs w:val="20"/>
              </w:rPr>
              <w:t xml:space="preserve"> veld</w:t>
            </w:r>
            <w:r w:rsidR="00E82748" w:rsidRPr="00857090">
              <w:rPr>
                <w:rFonts w:ascii="Arial Narrow" w:hAnsi="Arial Narrow"/>
                <w:sz w:val="20"/>
                <w:szCs w:val="20"/>
              </w:rPr>
              <w:t>e</w:t>
            </w:r>
            <w:r w:rsidRPr="00857090">
              <w:rPr>
                <w:rFonts w:ascii="Arial Narrow" w:hAnsi="Arial Narrow"/>
                <w:sz w:val="20"/>
                <w:szCs w:val="20"/>
              </w:rPr>
              <w:t xml:space="preserve"> of nie gegroepeer met 'n eenvoudige berekening in verslag </w:t>
            </w:r>
            <w:r w:rsidR="00DA6503" w:rsidRPr="00857090">
              <w:rPr>
                <w:rFonts w:ascii="Arial Narrow" w:hAnsi="Arial Narrow"/>
                <w:sz w:val="20"/>
                <w:szCs w:val="20"/>
              </w:rPr>
              <w:t xml:space="preserve">(min, max, </w:t>
            </w:r>
            <w:proofErr w:type="spellStart"/>
            <w:r w:rsidR="00DA6503" w:rsidRPr="00857090">
              <w:rPr>
                <w:rFonts w:ascii="Arial Narrow" w:hAnsi="Arial Narrow"/>
                <w:sz w:val="20"/>
                <w:szCs w:val="20"/>
              </w:rPr>
              <w:t>avg</w:t>
            </w:r>
            <w:proofErr w:type="spellEnd"/>
            <w:r w:rsidR="00DA6503" w:rsidRPr="00857090">
              <w:rPr>
                <w:rFonts w:ascii="Arial Narrow" w:hAnsi="Arial Narrow"/>
                <w:sz w:val="20"/>
                <w:szCs w:val="20"/>
              </w:rPr>
              <w:t>, count)</w:t>
            </w:r>
          </w:p>
          <w:p w:rsidR="007B2A83" w:rsidRPr="00857090" w:rsidRDefault="007B2A83" w:rsidP="00CD03C6">
            <w:pPr>
              <w:pStyle w:val="ListParagraph"/>
              <w:numPr>
                <w:ilvl w:val="0"/>
                <w:numId w:val="37"/>
              </w:numPr>
              <w:spacing w:after="0" w:line="240" w:lineRule="auto"/>
              <w:rPr>
                <w:rFonts w:ascii="Arial Narrow" w:hAnsi="Arial Narrow"/>
                <w:sz w:val="20"/>
                <w:szCs w:val="20"/>
              </w:rPr>
            </w:pPr>
            <w:r w:rsidRPr="00857090">
              <w:rPr>
                <w:rFonts w:ascii="Arial Narrow" w:hAnsi="Arial Narrow"/>
                <w:sz w:val="20"/>
                <w:szCs w:val="20"/>
              </w:rPr>
              <w:t xml:space="preserve">Nie gegroepeer met eenvoudige berekeninge in verslag </w:t>
            </w:r>
            <w:r w:rsidR="00DA6503" w:rsidRPr="00857090">
              <w:rPr>
                <w:rFonts w:ascii="Arial Narrow" w:hAnsi="Arial Narrow"/>
                <w:sz w:val="20"/>
                <w:szCs w:val="20"/>
              </w:rPr>
              <w:t xml:space="preserve">plus </w:t>
            </w:r>
            <w:r w:rsidRPr="00857090">
              <w:rPr>
                <w:rFonts w:ascii="Arial Narrow" w:hAnsi="Arial Narrow"/>
                <w:sz w:val="20"/>
                <w:szCs w:val="20"/>
              </w:rPr>
              <w:t>‘n kombinasie van gesorteerde/</w:t>
            </w:r>
            <w:r w:rsidR="00E82748" w:rsidRPr="00857090">
              <w:rPr>
                <w:rFonts w:ascii="Arial Narrow" w:hAnsi="Arial Narrow"/>
                <w:sz w:val="20"/>
                <w:szCs w:val="20"/>
              </w:rPr>
              <w:t>gekose velde</w:t>
            </w:r>
            <w:r w:rsidRPr="00857090">
              <w:rPr>
                <w:rFonts w:ascii="Arial Narrow" w:hAnsi="Arial Narrow"/>
                <w:sz w:val="20"/>
                <w:szCs w:val="20"/>
              </w:rPr>
              <w:t xml:space="preserve"> </w:t>
            </w:r>
            <w:r w:rsidR="00A91C92" w:rsidRPr="00857090">
              <w:rPr>
                <w:rFonts w:ascii="Arial Narrow" w:hAnsi="Arial Narrow"/>
                <w:sz w:val="20"/>
                <w:szCs w:val="20"/>
              </w:rPr>
              <w:t xml:space="preserve"> (vertoon)</w:t>
            </w:r>
          </w:p>
          <w:p w:rsidR="00DA6503" w:rsidRPr="00857090" w:rsidRDefault="007B2A83" w:rsidP="007B2A83">
            <w:pPr>
              <w:pStyle w:val="ListParagraph"/>
              <w:numPr>
                <w:ilvl w:val="0"/>
                <w:numId w:val="37"/>
              </w:numPr>
              <w:spacing w:after="0" w:line="240" w:lineRule="auto"/>
              <w:rPr>
                <w:rFonts w:ascii="Arial Narrow" w:hAnsi="Arial Narrow"/>
                <w:sz w:val="20"/>
                <w:szCs w:val="20"/>
              </w:rPr>
            </w:pPr>
            <w:r w:rsidRPr="00857090">
              <w:rPr>
                <w:rFonts w:ascii="Arial Narrow" w:hAnsi="Arial Narrow"/>
                <w:sz w:val="20"/>
                <w:szCs w:val="20"/>
              </w:rPr>
              <w:t xml:space="preserve">Nie gegroepeer </w:t>
            </w:r>
            <w:r w:rsidR="00E82748" w:rsidRPr="00857090">
              <w:rPr>
                <w:rFonts w:ascii="Arial Narrow" w:hAnsi="Arial Narrow"/>
                <w:sz w:val="20"/>
                <w:szCs w:val="20"/>
              </w:rPr>
              <w:t xml:space="preserve">nie </w:t>
            </w:r>
            <w:r w:rsidRPr="00857090">
              <w:rPr>
                <w:rFonts w:ascii="Arial Narrow" w:hAnsi="Arial Narrow"/>
                <w:sz w:val="20"/>
                <w:szCs w:val="20"/>
              </w:rPr>
              <w:t xml:space="preserve">met eenvoudige berekeninge in verslag </w:t>
            </w:r>
            <w:r w:rsidR="00DA6503" w:rsidRPr="00857090">
              <w:rPr>
                <w:rFonts w:ascii="Arial Narrow" w:hAnsi="Arial Narrow"/>
                <w:sz w:val="20"/>
                <w:szCs w:val="20"/>
              </w:rPr>
              <w:t>o</w:t>
            </w:r>
            <w:r w:rsidRPr="00857090">
              <w:rPr>
                <w:rFonts w:ascii="Arial Narrow" w:hAnsi="Arial Narrow"/>
                <w:sz w:val="20"/>
                <w:szCs w:val="20"/>
              </w:rPr>
              <w:t>p</w:t>
            </w:r>
            <w:r w:rsidR="00DA6503" w:rsidRPr="00857090">
              <w:rPr>
                <w:rFonts w:ascii="Arial Narrow" w:hAnsi="Arial Narrow"/>
                <w:sz w:val="20"/>
                <w:szCs w:val="20"/>
              </w:rPr>
              <w:t xml:space="preserve"> </w:t>
            </w:r>
            <w:r w:rsidRPr="00857090">
              <w:rPr>
                <w:rFonts w:ascii="Arial Narrow" w:hAnsi="Arial Narrow"/>
                <w:sz w:val="20"/>
                <w:szCs w:val="20"/>
              </w:rPr>
              <w:t>meer as een veld</w:t>
            </w:r>
            <w:r w:rsidR="00DA6503" w:rsidRPr="00857090">
              <w:rPr>
                <w:rFonts w:ascii="Arial Narrow" w:hAnsi="Arial Narrow"/>
                <w:b/>
                <w:sz w:val="20"/>
                <w:szCs w:val="20"/>
              </w:rPr>
              <w:t xml:space="preserve"> o</w:t>
            </w:r>
            <w:r w:rsidRPr="00857090">
              <w:rPr>
                <w:rFonts w:ascii="Arial Narrow" w:hAnsi="Arial Narrow"/>
                <w:b/>
                <w:sz w:val="20"/>
                <w:szCs w:val="20"/>
              </w:rPr>
              <w:t xml:space="preserve">f </w:t>
            </w:r>
            <w:r w:rsidR="00DA6503" w:rsidRPr="00857090">
              <w:rPr>
                <w:rFonts w:ascii="Arial Narrow" w:hAnsi="Arial Narrow"/>
                <w:sz w:val="20"/>
                <w:szCs w:val="20"/>
              </w:rPr>
              <w:t>fun</w:t>
            </w:r>
            <w:r w:rsidRPr="00857090">
              <w:rPr>
                <w:rFonts w:ascii="Arial Narrow" w:hAnsi="Arial Narrow"/>
                <w:sz w:val="20"/>
                <w:szCs w:val="20"/>
              </w:rPr>
              <w:t>ksie</w:t>
            </w:r>
            <w:r w:rsidR="00DA6503" w:rsidRPr="00857090">
              <w:rPr>
                <w:rFonts w:ascii="Arial Narrow" w:hAnsi="Arial Narrow"/>
                <w:sz w:val="20"/>
                <w:szCs w:val="20"/>
              </w:rPr>
              <w:t>/</w:t>
            </w:r>
            <w:r w:rsidRPr="00857090">
              <w:rPr>
                <w:rFonts w:ascii="Arial Narrow" w:hAnsi="Arial Narrow"/>
                <w:sz w:val="20"/>
                <w:szCs w:val="20"/>
              </w:rPr>
              <w:t>k</w:t>
            </w:r>
            <w:r w:rsidR="00DA6503" w:rsidRPr="00857090">
              <w:rPr>
                <w:rFonts w:ascii="Arial Narrow" w:hAnsi="Arial Narrow"/>
                <w:sz w:val="20"/>
                <w:szCs w:val="20"/>
              </w:rPr>
              <w:t>on</w:t>
            </w:r>
            <w:r w:rsidRPr="00857090">
              <w:rPr>
                <w:rFonts w:ascii="Arial Narrow" w:hAnsi="Arial Narrow"/>
                <w:sz w:val="20"/>
                <w:szCs w:val="20"/>
              </w:rPr>
              <w:t>sep</w:t>
            </w:r>
            <w:r w:rsidR="00DA6503" w:rsidRPr="00857090">
              <w:rPr>
                <w:rFonts w:ascii="Arial Narrow" w:hAnsi="Arial Narrow"/>
                <w:sz w:val="20"/>
                <w:szCs w:val="20"/>
              </w:rPr>
              <w:t xml:space="preserve"> </w:t>
            </w:r>
            <w:r w:rsidRPr="00857090">
              <w:rPr>
                <w:rFonts w:ascii="Arial Narrow" w:hAnsi="Arial Narrow"/>
                <w:sz w:val="20"/>
                <w:szCs w:val="20"/>
              </w:rPr>
              <w:t>nie</w:t>
            </w:r>
            <w:r w:rsidR="00DA6503" w:rsidRPr="00857090">
              <w:rPr>
                <w:rFonts w:ascii="Arial Narrow" w:hAnsi="Arial Narrow"/>
                <w:sz w:val="20"/>
                <w:szCs w:val="20"/>
              </w:rPr>
              <w:t xml:space="preserve"> in </w:t>
            </w:r>
            <w:r w:rsidRPr="00857090">
              <w:rPr>
                <w:rFonts w:ascii="Arial Narrow" w:hAnsi="Arial Narrow"/>
                <w:sz w:val="20"/>
                <w:szCs w:val="20"/>
              </w:rPr>
              <w:t xml:space="preserve">Graad 11 kurrikulum </w:t>
            </w:r>
            <w:r w:rsidR="00DA6503" w:rsidRPr="00857090">
              <w:rPr>
                <w:rFonts w:ascii="Arial Narrow" w:hAnsi="Arial Narrow"/>
                <w:sz w:val="20"/>
                <w:szCs w:val="20"/>
              </w:rPr>
              <w:t>/</w:t>
            </w:r>
            <w:proofErr w:type="spellStart"/>
            <w:r w:rsidRPr="00857090">
              <w:rPr>
                <w:rFonts w:ascii="Arial Narrow" w:hAnsi="Arial Narrow"/>
                <w:sz w:val="20"/>
                <w:szCs w:val="20"/>
              </w:rPr>
              <w:t>oorgedrag</w:t>
            </w:r>
            <w:proofErr w:type="spellEnd"/>
            <w:r w:rsidRPr="00857090">
              <w:rPr>
                <w:rFonts w:ascii="Arial Narrow" w:hAnsi="Arial Narrow"/>
                <w:sz w:val="20"/>
                <w:szCs w:val="20"/>
              </w:rPr>
              <w:t xml:space="preserve"> van</w:t>
            </w:r>
            <w:r w:rsidR="00E82748" w:rsidRPr="00857090">
              <w:rPr>
                <w:rFonts w:ascii="Arial Narrow" w:hAnsi="Arial Narrow"/>
                <w:sz w:val="20"/>
                <w:szCs w:val="20"/>
              </w:rPr>
              <w:t>af</w:t>
            </w:r>
            <w:r w:rsidRPr="00857090">
              <w:rPr>
                <w:rFonts w:ascii="Arial Narrow" w:hAnsi="Arial Narrow"/>
                <w:sz w:val="20"/>
                <w:szCs w:val="20"/>
              </w:rPr>
              <w:t> sigblad</w:t>
            </w:r>
          </w:p>
        </w:tc>
        <w:tc>
          <w:tcPr>
            <w:tcW w:w="316" w:type="pct"/>
            <w:vAlign w:val="center"/>
          </w:tcPr>
          <w:p w:rsidR="00DA6503" w:rsidRPr="00857090" w:rsidRDefault="00DA6503"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55" w:type="pct"/>
          </w:tcPr>
          <w:p w:rsidR="00DA6503" w:rsidRPr="00857090" w:rsidRDefault="00A677E4" w:rsidP="0043458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Enige 1 </w:t>
            </w:r>
            <w:r w:rsidR="00434586" w:rsidRPr="00857090">
              <w:rPr>
                <w:rFonts w:ascii="Arial Narrow" w:hAnsi="Arial Narrow" w:cstheme="minorHAnsi"/>
                <w:sz w:val="20"/>
                <w:szCs w:val="20"/>
              </w:rPr>
              <w:t>toepaslike</w:t>
            </w:r>
            <w:r w:rsidRPr="00857090">
              <w:rPr>
                <w:rFonts w:ascii="Arial Narrow" w:hAnsi="Arial Narrow" w:cstheme="minorHAnsi"/>
                <w:sz w:val="20"/>
                <w:szCs w:val="20"/>
              </w:rPr>
              <w:t>, sinvolle verslag op vlak</w:t>
            </w:r>
            <w:r w:rsidR="00DA6503" w:rsidRPr="00857090">
              <w:rPr>
                <w:rFonts w:ascii="Arial Narrow" w:hAnsi="Arial Narrow" w:cstheme="minorHAnsi"/>
                <w:sz w:val="20"/>
                <w:szCs w:val="20"/>
              </w:rPr>
              <w:t xml:space="preserve"> </w:t>
            </w:r>
            <w:r w:rsidR="00DA6503" w:rsidRPr="00857090">
              <w:rPr>
                <w:rFonts w:ascii="Arial Narrow" w:hAnsi="Arial Narrow" w:cstheme="minorHAnsi"/>
                <w:sz w:val="20"/>
                <w:szCs w:val="20"/>
              </w:rPr>
              <w:sym w:font="Wingdings" w:char="F084"/>
            </w:r>
            <w:r w:rsidRPr="00857090">
              <w:rPr>
                <w:rFonts w:ascii="Arial Narrow" w:hAnsi="Arial Narrow" w:cstheme="minorHAnsi"/>
                <w:sz w:val="20"/>
                <w:szCs w:val="20"/>
              </w:rPr>
              <w:t xml:space="preserve"> korrek gebruik</w:t>
            </w:r>
          </w:p>
        </w:tc>
        <w:tc>
          <w:tcPr>
            <w:tcW w:w="555" w:type="pct"/>
            <w:gridSpan w:val="2"/>
          </w:tcPr>
          <w:p w:rsidR="00DA6503" w:rsidRPr="00857090" w:rsidRDefault="00A677E4" w:rsidP="0043458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Enige 1 </w:t>
            </w:r>
            <w:r w:rsidR="00434586" w:rsidRPr="00857090">
              <w:rPr>
                <w:rFonts w:ascii="Arial Narrow" w:hAnsi="Arial Narrow" w:cstheme="minorHAnsi"/>
                <w:sz w:val="20"/>
                <w:szCs w:val="20"/>
              </w:rPr>
              <w:t>toepaslike</w:t>
            </w:r>
            <w:r w:rsidRPr="00857090">
              <w:rPr>
                <w:rFonts w:ascii="Arial Narrow" w:hAnsi="Arial Narrow" w:cstheme="minorHAnsi"/>
                <w:sz w:val="20"/>
                <w:szCs w:val="20"/>
              </w:rPr>
              <w:t xml:space="preserve">, sinvolle verslag op vlak </w:t>
            </w:r>
            <w:r w:rsidR="00DA6503" w:rsidRPr="00857090">
              <w:rPr>
                <w:rFonts w:ascii="Arial Narrow" w:hAnsi="Arial Narrow" w:cstheme="minorHAnsi"/>
                <w:sz w:val="20"/>
                <w:szCs w:val="20"/>
              </w:rPr>
              <w:sym w:font="Wingdings" w:char="F083"/>
            </w:r>
            <w:r w:rsidR="00DA6503" w:rsidRPr="00857090">
              <w:rPr>
                <w:rFonts w:ascii="Arial Narrow" w:hAnsi="Arial Narrow" w:cstheme="minorHAnsi"/>
                <w:sz w:val="20"/>
                <w:szCs w:val="20"/>
              </w:rPr>
              <w:t xml:space="preserve"> </w:t>
            </w:r>
            <w:r w:rsidRPr="00857090">
              <w:rPr>
                <w:rFonts w:ascii="Arial Narrow" w:hAnsi="Arial Narrow" w:cstheme="minorHAnsi"/>
                <w:sz w:val="20"/>
                <w:szCs w:val="20"/>
              </w:rPr>
              <w:t>korrek gebruik</w:t>
            </w:r>
          </w:p>
        </w:tc>
        <w:tc>
          <w:tcPr>
            <w:tcW w:w="555" w:type="pct"/>
            <w:gridSpan w:val="2"/>
          </w:tcPr>
          <w:p w:rsidR="00DA6503" w:rsidRPr="00857090" w:rsidRDefault="00434586" w:rsidP="0043458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Enige 1 toepaslike</w:t>
            </w:r>
            <w:r w:rsidR="00A677E4" w:rsidRPr="00857090">
              <w:rPr>
                <w:rFonts w:ascii="Arial Narrow" w:hAnsi="Arial Narrow" w:cstheme="minorHAnsi"/>
                <w:sz w:val="20"/>
                <w:szCs w:val="20"/>
              </w:rPr>
              <w:t>, sinvolle verslag op vlak</w:t>
            </w:r>
            <w:r w:rsidR="00DA6503" w:rsidRPr="00857090">
              <w:rPr>
                <w:rFonts w:ascii="Arial Narrow" w:hAnsi="Arial Narrow" w:cstheme="minorHAnsi"/>
                <w:sz w:val="20"/>
                <w:szCs w:val="20"/>
              </w:rPr>
              <w:t xml:space="preserve"> </w:t>
            </w:r>
            <w:r w:rsidR="00DA6503" w:rsidRPr="00857090">
              <w:rPr>
                <w:rFonts w:ascii="Arial Narrow" w:hAnsi="Arial Narrow" w:cstheme="minorHAnsi"/>
                <w:sz w:val="20"/>
                <w:szCs w:val="20"/>
              </w:rPr>
              <w:sym w:font="Wingdings" w:char="F082"/>
            </w:r>
            <w:r w:rsidR="00DA6503" w:rsidRPr="00857090">
              <w:rPr>
                <w:rFonts w:ascii="Arial Narrow" w:hAnsi="Arial Narrow" w:cstheme="minorHAnsi"/>
                <w:sz w:val="20"/>
                <w:szCs w:val="20"/>
              </w:rPr>
              <w:t xml:space="preserve"> </w:t>
            </w:r>
            <w:r w:rsidR="00A677E4" w:rsidRPr="00857090">
              <w:rPr>
                <w:rFonts w:ascii="Arial Narrow" w:hAnsi="Arial Narrow" w:cstheme="minorHAnsi"/>
                <w:sz w:val="20"/>
                <w:szCs w:val="20"/>
              </w:rPr>
              <w:t>korrek gebruik</w:t>
            </w:r>
          </w:p>
        </w:tc>
        <w:tc>
          <w:tcPr>
            <w:tcW w:w="555" w:type="pct"/>
            <w:gridSpan w:val="2"/>
          </w:tcPr>
          <w:p w:rsidR="00DA6503" w:rsidRPr="00857090" w:rsidRDefault="00434586" w:rsidP="00A677E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Toepaslike</w:t>
            </w:r>
            <w:r w:rsidR="00A677E4" w:rsidRPr="00857090">
              <w:rPr>
                <w:rFonts w:ascii="Arial Narrow" w:hAnsi="Arial Narrow" w:cstheme="minorHAnsi"/>
                <w:sz w:val="20"/>
                <w:szCs w:val="20"/>
              </w:rPr>
              <w:t>, sinvolle, korrekte verslag op slegs vlak</w:t>
            </w:r>
            <w:r w:rsidR="00DA6503" w:rsidRPr="00857090">
              <w:rPr>
                <w:rFonts w:ascii="Arial Narrow" w:hAnsi="Arial Narrow" w:cstheme="minorHAnsi"/>
                <w:sz w:val="20"/>
                <w:szCs w:val="20"/>
              </w:rPr>
              <w:t xml:space="preserve"> </w:t>
            </w:r>
            <w:r w:rsidR="00DA6503" w:rsidRPr="00857090">
              <w:rPr>
                <w:rFonts w:ascii="Arial Narrow" w:hAnsi="Arial Narrow" w:cstheme="minorHAnsi"/>
                <w:sz w:val="20"/>
                <w:szCs w:val="20"/>
              </w:rPr>
              <w:sym w:font="Wingdings" w:char="F081"/>
            </w:r>
          </w:p>
        </w:tc>
        <w:tc>
          <w:tcPr>
            <w:tcW w:w="555" w:type="pct"/>
            <w:gridSpan w:val="3"/>
            <w:tcBorders>
              <w:right w:val="single" w:sz="4" w:space="0" w:color="auto"/>
            </w:tcBorders>
          </w:tcPr>
          <w:p w:rsidR="00A677E4" w:rsidRPr="00857090" w:rsidRDefault="00A677E4" w:rsidP="00A677E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databasis </w:t>
            </w:r>
            <w:r w:rsidRPr="00857090">
              <w:rPr>
                <w:rFonts w:ascii="Arial Narrow" w:hAnsi="Arial Narrow" w:cstheme="minorHAnsi"/>
                <w:b/>
                <w:sz w:val="20"/>
                <w:szCs w:val="20"/>
              </w:rPr>
              <w:t>of</w:t>
            </w:r>
          </w:p>
          <w:p w:rsidR="00DA6503" w:rsidRPr="00857090" w:rsidRDefault="00A677E4" w:rsidP="00434586">
            <w:pPr>
              <w:numPr>
                <w:ilvl w:val="0"/>
                <w:numId w:val="33"/>
              </w:numPr>
              <w:tabs>
                <w:tab w:val="left" w:pos="370"/>
              </w:tabs>
              <w:ind w:left="176" w:hanging="176"/>
              <w:rPr>
                <w:rFonts w:ascii="Arial Narrow" w:hAnsi="Arial Narrow" w:cstheme="minorHAnsi"/>
                <w:sz w:val="20"/>
                <w:szCs w:val="20"/>
              </w:rPr>
            </w:pPr>
            <w:r w:rsidRPr="00857090">
              <w:rPr>
                <w:rFonts w:ascii="Arial Narrow" w:hAnsi="Arial Narrow" w:cstheme="minorHAnsi"/>
                <w:sz w:val="20"/>
                <w:szCs w:val="20"/>
              </w:rPr>
              <w:t>Geen</w:t>
            </w:r>
            <w:r w:rsidR="00DA6503" w:rsidRPr="00857090">
              <w:rPr>
                <w:rFonts w:ascii="Arial Narrow" w:hAnsi="Arial Narrow" w:cstheme="minorHAnsi"/>
                <w:sz w:val="20"/>
                <w:szCs w:val="20"/>
              </w:rPr>
              <w:t xml:space="preserve"> </w:t>
            </w:r>
            <w:r w:rsidR="00434586" w:rsidRPr="00857090">
              <w:rPr>
                <w:rFonts w:ascii="Arial Narrow" w:hAnsi="Arial Narrow" w:cstheme="minorHAnsi"/>
                <w:sz w:val="20"/>
                <w:szCs w:val="20"/>
              </w:rPr>
              <w:t>toepaslike</w:t>
            </w:r>
            <w:r w:rsidRPr="00857090">
              <w:rPr>
                <w:rFonts w:ascii="Arial Narrow" w:hAnsi="Arial Narrow" w:cstheme="minorHAnsi"/>
                <w:sz w:val="20"/>
                <w:szCs w:val="20"/>
              </w:rPr>
              <w:t>, sinvolle verslag</w:t>
            </w:r>
          </w:p>
        </w:tc>
        <w:tc>
          <w:tcPr>
            <w:tcW w:w="204" w:type="pc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11</w:t>
            </w:r>
          </w:p>
        </w:tc>
        <w:tc>
          <w:tcPr>
            <w:tcW w:w="4663" w:type="pct"/>
            <w:gridSpan w:val="12"/>
            <w:tcBorders>
              <w:left w:val="single" w:sz="4" w:space="0" w:color="auto"/>
              <w:right w:val="single" w:sz="4" w:space="0" w:color="auto"/>
            </w:tcBorders>
            <w:vAlign w:val="center"/>
          </w:tcPr>
          <w:p w:rsidR="00CD7BAC" w:rsidRPr="00857090" w:rsidRDefault="00CD7BAC" w:rsidP="002B2B47">
            <w:pPr>
              <w:rPr>
                <w:rFonts w:ascii="Arial Narrow" w:hAnsi="Arial Narrow"/>
                <w:b/>
                <w:sz w:val="20"/>
                <w:szCs w:val="20"/>
              </w:rPr>
            </w:pPr>
            <w:r w:rsidRPr="00857090">
              <w:rPr>
                <w:rFonts w:ascii="Arial Narrow" w:hAnsi="Arial Narrow"/>
                <w:b/>
                <w:sz w:val="20"/>
                <w:szCs w:val="20"/>
              </w:rPr>
              <w:t>BEWYS EN ORGANISASIE VAN DOKUMENTE</w:t>
            </w:r>
          </w:p>
          <w:p w:rsidR="00DA6503" w:rsidRPr="00857090" w:rsidRDefault="009A40E8" w:rsidP="00A91C92">
            <w:pPr>
              <w:rPr>
                <w:rFonts w:ascii="Arial Narrow" w:hAnsi="Arial Narrow" w:cstheme="minorHAnsi"/>
                <w:sz w:val="20"/>
                <w:szCs w:val="20"/>
              </w:rPr>
            </w:pPr>
            <w:r w:rsidRPr="00857090">
              <w:rPr>
                <w:rFonts w:ascii="Arial Narrow" w:hAnsi="Arial Narrow" w:cstheme="minorHAnsi"/>
                <w:sz w:val="20"/>
                <w:szCs w:val="20"/>
              </w:rPr>
              <w:t>Formatering en organisasie van materiaal/bewyse</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Pr="00857090" w:rsidRDefault="00545EB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Elektroniese en/of harde kopieë van alle dokumente/lêers (insluitend sigblad en databasis) beskikbaar</w:t>
            </w:r>
          </w:p>
          <w:p w:rsidR="00DA6503" w:rsidRPr="00857090" w:rsidRDefault="00545EB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Alles georganiseer in 'n logiese </w:t>
            </w:r>
            <w:proofErr w:type="spellStart"/>
            <w:r w:rsidRPr="00857090">
              <w:rPr>
                <w:rFonts w:ascii="Arial Narrow" w:hAnsi="Arial Narrow"/>
                <w:sz w:val="20"/>
                <w:szCs w:val="20"/>
              </w:rPr>
              <w:t>lêergidsstruktuur</w:t>
            </w:r>
            <w:proofErr w:type="spellEnd"/>
            <w:r w:rsidRPr="00857090">
              <w:rPr>
                <w:rFonts w:ascii="Arial Narrow" w:hAnsi="Arial Narrow"/>
                <w:sz w:val="20"/>
                <w:szCs w:val="20"/>
              </w:rPr>
              <w:t>, duidelik benoem en maklik om te vind/navigeer</w:t>
            </w:r>
          </w:p>
          <w:p w:rsidR="00DA6503" w:rsidRPr="00857090" w:rsidRDefault="00545EB8" w:rsidP="00545EB8">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Sinvolle </w:t>
            </w:r>
            <w:r w:rsidR="00434586" w:rsidRPr="00857090">
              <w:rPr>
                <w:rFonts w:ascii="Arial Narrow" w:hAnsi="Arial Narrow"/>
                <w:sz w:val="20"/>
                <w:szCs w:val="20"/>
              </w:rPr>
              <w:t>lêer</w:t>
            </w:r>
            <w:r w:rsidRPr="00857090">
              <w:rPr>
                <w:rFonts w:ascii="Arial Narrow" w:hAnsi="Arial Narrow"/>
                <w:sz w:val="20"/>
                <w:szCs w:val="20"/>
              </w:rPr>
              <w:t>gids</w:t>
            </w:r>
            <w:r w:rsidR="00434586" w:rsidRPr="00857090">
              <w:rPr>
                <w:rFonts w:ascii="Arial Narrow" w:hAnsi="Arial Narrow"/>
                <w:sz w:val="20"/>
                <w:szCs w:val="20"/>
              </w:rPr>
              <w:t>-</w:t>
            </w:r>
            <w:r w:rsidRPr="00857090">
              <w:rPr>
                <w:rFonts w:ascii="Arial Narrow" w:hAnsi="Arial Narrow"/>
                <w:sz w:val="20"/>
                <w:szCs w:val="20"/>
              </w:rPr>
              <w:t xml:space="preserve"> en lêername gebruik</w:t>
            </w:r>
          </w:p>
        </w:tc>
        <w:tc>
          <w:tcPr>
            <w:tcW w:w="316" w:type="pct"/>
            <w:shd w:val="clear" w:color="auto" w:fill="auto"/>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2</w:t>
            </w:r>
          </w:p>
        </w:tc>
        <w:tc>
          <w:tcPr>
            <w:tcW w:w="555" w:type="pct"/>
            <w:shd w:val="clear" w:color="auto" w:fill="BFBFBF" w:themeFill="background1" w:themeFillShade="BF"/>
          </w:tcPr>
          <w:p w:rsidR="00DA6503" w:rsidRPr="00857090" w:rsidRDefault="00DA6503">
            <w:pPr>
              <w:rPr>
                <w:rFonts w:ascii="Arial Narrow" w:hAnsi="Arial Narrow" w:cstheme="minorHAnsi"/>
                <w:sz w:val="20"/>
                <w:szCs w:val="20"/>
              </w:rPr>
            </w:pPr>
          </w:p>
        </w:tc>
        <w:tc>
          <w:tcPr>
            <w:tcW w:w="555" w:type="pct"/>
            <w:gridSpan w:val="2"/>
            <w:shd w:val="clear" w:color="auto" w:fill="BFBFBF" w:themeFill="background1" w:themeFillShade="BF"/>
          </w:tcPr>
          <w:p w:rsidR="00DA6503" w:rsidRPr="00857090" w:rsidRDefault="00DA6503">
            <w:pPr>
              <w:rPr>
                <w:rFonts w:ascii="Arial Narrow" w:hAnsi="Arial Narrow" w:cstheme="minorHAnsi"/>
                <w:sz w:val="20"/>
                <w:szCs w:val="20"/>
              </w:rPr>
            </w:pPr>
          </w:p>
        </w:tc>
        <w:tc>
          <w:tcPr>
            <w:tcW w:w="555" w:type="pct"/>
            <w:gridSpan w:val="2"/>
          </w:tcPr>
          <w:p w:rsidR="00DA6503" w:rsidRPr="00857090"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55" w:type="pct"/>
            <w:gridSpan w:val="2"/>
          </w:tcPr>
          <w:p w:rsidR="00DA6503"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55" w:type="pct"/>
            <w:gridSpan w:val="3"/>
            <w:tcBorders>
              <w:right w:val="single" w:sz="4" w:space="0" w:color="auto"/>
            </w:tcBorders>
          </w:tcPr>
          <w:p w:rsidR="00545EB8" w:rsidRPr="00857090"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bewyse </w:t>
            </w:r>
            <w:r w:rsidRPr="00857090">
              <w:rPr>
                <w:rFonts w:ascii="Arial Narrow" w:hAnsi="Arial Narrow" w:cstheme="minorHAnsi"/>
                <w:b/>
                <w:sz w:val="20"/>
                <w:szCs w:val="20"/>
              </w:rPr>
              <w:t>of</w:t>
            </w:r>
          </w:p>
          <w:p w:rsidR="00DA6503" w:rsidRPr="00857090"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minder as 2 van die 3 aspekte</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t>12</w:t>
            </w:r>
          </w:p>
        </w:tc>
        <w:tc>
          <w:tcPr>
            <w:tcW w:w="4663" w:type="pct"/>
            <w:gridSpan w:val="12"/>
            <w:tcBorders>
              <w:left w:val="single" w:sz="4" w:space="0" w:color="auto"/>
              <w:right w:val="single" w:sz="4" w:space="0" w:color="auto"/>
            </w:tcBorders>
            <w:vAlign w:val="center"/>
          </w:tcPr>
          <w:p w:rsidR="00545EB8" w:rsidRPr="00857090" w:rsidRDefault="00545EB8" w:rsidP="002B2B47">
            <w:pPr>
              <w:rPr>
                <w:rFonts w:ascii="Arial Narrow" w:hAnsi="Arial Narrow"/>
                <w:b/>
                <w:sz w:val="20"/>
                <w:szCs w:val="20"/>
              </w:rPr>
            </w:pPr>
            <w:r w:rsidRPr="00857090">
              <w:rPr>
                <w:rFonts w:ascii="Arial Narrow" w:hAnsi="Arial Narrow"/>
                <w:b/>
                <w:sz w:val="20"/>
                <w:szCs w:val="20"/>
              </w:rPr>
              <w:t>FASE 2 DOKUMENT</w:t>
            </w:r>
          </w:p>
          <w:p w:rsidR="00DA6503" w:rsidRPr="00857090" w:rsidRDefault="002012B6" w:rsidP="002012B6">
            <w:pPr>
              <w:rPr>
                <w:rFonts w:ascii="Arial Narrow" w:hAnsi="Arial Narrow" w:cstheme="minorHAnsi"/>
                <w:sz w:val="20"/>
                <w:szCs w:val="20"/>
              </w:rPr>
            </w:pPr>
            <w:r w:rsidRPr="00857090">
              <w:rPr>
                <w:rFonts w:ascii="Arial Narrow" w:hAnsi="Arial Narrow" w:cstheme="minorHAnsi"/>
                <w:sz w:val="20"/>
                <w:szCs w:val="20"/>
              </w:rPr>
              <w:t>Een woordverwerkingsdokument wat al die inligting benodig vir fase 1 bevat (insluitende 'n kopie van die vraelys as 'n bylaag, maar ander inligtingsbronne uitgesluit) en verskaf skakels na ander lêers/bewyse/bronne om maklike navigasie en maklike toegang tot alle ander lêers/bewyse/bronne moontlik te maak</w:t>
            </w:r>
          </w:p>
        </w:tc>
        <w:tc>
          <w:tcPr>
            <w:tcW w:w="204" w:type="pct"/>
            <w:vMerge w:val="restart"/>
            <w:tcBorders>
              <w:left w:val="single" w:sz="4" w:space="0" w:color="auto"/>
            </w:tcBorders>
            <w:shd w:val="clear" w:color="auto" w:fill="FFFFFF" w:themeFill="background1"/>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rPr>
          <w:cantSplit/>
        </w:trPr>
        <w:tc>
          <w:tcPr>
            <w:tcW w:w="133" w:type="pct"/>
            <w:vMerge/>
            <w:tcBorders>
              <w:left w:val="single" w:sz="4" w:space="0" w:color="auto"/>
              <w:right w:val="single" w:sz="4" w:space="0" w:color="auto"/>
            </w:tcBorders>
          </w:tcPr>
          <w:p w:rsidR="00DA6503" w:rsidRPr="00857090"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Pr="00857090" w:rsidRDefault="00545EB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 die nodige werk/inligting vir fase 1 aangebied as 'n enkele (1) </w:t>
            </w:r>
            <w:r w:rsidR="002012B6" w:rsidRPr="00857090">
              <w:rPr>
                <w:rFonts w:ascii="Arial Narrow" w:hAnsi="Arial Narrow"/>
                <w:sz w:val="20"/>
                <w:szCs w:val="20"/>
              </w:rPr>
              <w:t>dok</w:t>
            </w:r>
            <w:r w:rsidRPr="00857090">
              <w:rPr>
                <w:rFonts w:ascii="Arial Narrow" w:hAnsi="Arial Narrow"/>
                <w:sz w:val="20"/>
                <w:szCs w:val="20"/>
              </w:rPr>
              <w:t>ument</w:t>
            </w:r>
          </w:p>
          <w:p w:rsidR="00545EB8" w:rsidRPr="00857090" w:rsidRDefault="00545EB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Bevat </w:t>
            </w:r>
            <w:proofErr w:type="spellStart"/>
            <w:r w:rsidRPr="00857090">
              <w:rPr>
                <w:rFonts w:ascii="Arial Narrow" w:hAnsi="Arial Narrow"/>
                <w:sz w:val="20"/>
                <w:szCs w:val="20"/>
              </w:rPr>
              <w:t>skerm</w:t>
            </w:r>
            <w:r w:rsidR="002012B6" w:rsidRPr="00857090">
              <w:rPr>
                <w:rFonts w:ascii="Arial Narrow" w:hAnsi="Arial Narrow"/>
                <w:sz w:val="20"/>
                <w:szCs w:val="20"/>
              </w:rPr>
              <w:t>kopie</w:t>
            </w:r>
            <w:proofErr w:type="spellEnd"/>
            <w:r w:rsidR="002012B6" w:rsidRPr="00857090">
              <w:rPr>
                <w:rFonts w:ascii="Arial Narrow" w:hAnsi="Arial Narrow"/>
                <w:sz w:val="20"/>
                <w:szCs w:val="20"/>
              </w:rPr>
              <w:t xml:space="preserve"> van die </w:t>
            </w:r>
            <w:proofErr w:type="spellStart"/>
            <w:r w:rsidR="002012B6" w:rsidRPr="00857090">
              <w:rPr>
                <w:rFonts w:ascii="Arial Narrow" w:hAnsi="Arial Narrow"/>
                <w:sz w:val="20"/>
                <w:szCs w:val="20"/>
              </w:rPr>
              <w:t>lêergids</w:t>
            </w:r>
            <w:r w:rsidRPr="00857090">
              <w:rPr>
                <w:rFonts w:ascii="Arial Narrow" w:hAnsi="Arial Narrow"/>
                <w:sz w:val="20"/>
                <w:szCs w:val="20"/>
              </w:rPr>
              <w:t>struktuur</w:t>
            </w:r>
            <w:proofErr w:type="spellEnd"/>
          </w:p>
          <w:p w:rsidR="00DA6503" w:rsidRPr="00857090" w:rsidRDefault="00545EB8" w:rsidP="002012B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Hiperskakels in die dokument en/of </w:t>
            </w:r>
            <w:proofErr w:type="spellStart"/>
            <w:r w:rsidRPr="00857090">
              <w:rPr>
                <w:rFonts w:ascii="Arial Narrow" w:hAnsi="Arial Narrow"/>
                <w:sz w:val="20"/>
                <w:szCs w:val="20"/>
              </w:rPr>
              <w:t>brontabel</w:t>
            </w:r>
            <w:proofErr w:type="spellEnd"/>
            <w:r w:rsidRPr="00857090">
              <w:rPr>
                <w:rFonts w:ascii="Arial Narrow" w:hAnsi="Arial Narrow"/>
                <w:sz w:val="20"/>
                <w:szCs w:val="20"/>
              </w:rPr>
              <w:t xml:space="preserve"> lei tot relevante inligting/bronne en werk/maak korrek oop</w:t>
            </w:r>
          </w:p>
        </w:tc>
        <w:tc>
          <w:tcPr>
            <w:tcW w:w="316" w:type="pct"/>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3</w:t>
            </w:r>
          </w:p>
        </w:tc>
        <w:tc>
          <w:tcPr>
            <w:tcW w:w="555" w:type="pct"/>
            <w:shd w:val="clear" w:color="auto" w:fill="BFBFBF" w:themeFill="background1" w:themeFillShade="BF"/>
          </w:tcPr>
          <w:p w:rsidR="00DA6503" w:rsidRPr="00857090" w:rsidRDefault="00DA6503" w:rsidP="002B2B47">
            <w:pPr>
              <w:rPr>
                <w:rFonts w:ascii="Arial Narrow" w:hAnsi="Arial Narrow" w:cstheme="minorHAnsi"/>
                <w:sz w:val="20"/>
                <w:szCs w:val="20"/>
              </w:rPr>
            </w:pPr>
          </w:p>
        </w:tc>
        <w:tc>
          <w:tcPr>
            <w:tcW w:w="555" w:type="pct"/>
            <w:gridSpan w:val="2"/>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3 aspekte</w:t>
            </w:r>
          </w:p>
        </w:tc>
        <w:tc>
          <w:tcPr>
            <w:tcW w:w="555" w:type="pct"/>
            <w:gridSpan w:val="2"/>
          </w:tcPr>
          <w:p w:rsidR="00DA6503"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3 aspekte</w:t>
            </w:r>
          </w:p>
        </w:tc>
        <w:tc>
          <w:tcPr>
            <w:tcW w:w="555" w:type="pct"/>
            <w:gridSpan w:val="2"/>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1 van die 3 aspekte</w:t>
            </w:r>
          </w:p>
        </w:tc>
        <w:tc>
          <w:tcPr>
            <w:tcW w:w="555" w:type="pct"/>
            <w:gridSpan w:val="3"/>
            <w:tcBorders>
              <w:right w:val="single" w:sz="4" w:space="0" w:color="auto"/>
            </w:tcBorders>
          </w:tcPr>
          <w:p w:rsidR="00DA6503" w:rsidRPr="00857090"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w:t>
            </w:r>
            <w:r w:rsidR="00DA6503" w:rsidRPr="00857090">
              <w:rPr>
                <w:rFonts w:ascii="Arial Narrow" w:hAnsi="Arial Narrow" w:cstheme="minorHAnsi"/>
                <w:sz w:val="20"/>
                <w:szCs w:val="20"/>
              </w:rPr>
              <w:t xml:space="preserve"> do</w:t>
            </w:r>
            <w:r w:rsidRPr="00857090">
              <w:rPr>
                <w:rFonts w:ascii="Arial Narrow" w:hAnsi="Arial Narrow" w:cstheme="minorHAnsi"/>
                <w:sz w:val="20"/>
                <w:szCs w:val="20"/>
              </w:rPr>
              <w:t>k</w:t>
            </w:r>
            <w:r w:rsidR="00DA6503" w:rsidRPr="00857090">
              <w:rPr>
                <w:rFonts w:ascii="Arial Narrow" w:hAnsi="Arial Narrow" w:cstheme="minorHAnsi"/>
                <w:sz w:val="20"/>
                <w:szCs w:val="20"/>
              </w:rPr>
              <w:t>ument</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857090" w:rsidTr="001F6BAC">
        <w:trPr>
          <w:cantSplit/>
        </w:trPr>
        <w:tc>
          <w:tcPr>
            <w:tcW w:w="133" w:type="pct"/>
            <w:vMerge w:val="restart"/>
            <w:tcBorders>
              <w:left w:val="single" w:sz="4" w:space="0" w:color="auto"/>
              <w:right w:val="single" w:sz="4" w:space="0" w:color="auto"/>
            </w:tcBorders>
          </w:tcPr>
          <w:p w:rsidR="00DA6503" w:rsidRPr="00857090" w:rsidRDefault="00DA6503" w:rsidP="002B2B47">
            <w:pPr>
              <w:jc w:val="center"/>
              <w:rPr>
                <w:rFonts w:ascii="Arial Narrow" w:hAnsi="Arial Narrow"/>
                <w:b/>
                <w:sz w:val="20"/>
                <w:szCs w:val="20"/>
              </w:rPr>
            </w:pPr>
            <w:r w:rsidRPr="00857090">
              <w:rPr>
                <w:rFonts w:ascii="Arial Narrow" w:hAnsi="Arial Narrow"/>
                <w:b/>
                <w:sz w:val="20"/>
                <w:szCs w:val="20"/>
              </w:rPr>
              <w:lastRenderedPageBreak/>
              <w:t>13</w:t>
            </w:r>
          </w:p>
        </w:tc>
        <w:tc>
          <w:tcPr>
            <w:tcW w:w="4663" w:type="pct"/>
            <w:gridSpan w:val="7"/>
            <w:tcBorders>
              <w:left w:val="single" w:sz="4" w:space="0" w:color="auto"/>
              <w:right w:val="single" w:sz="4" w:space="0" w:color="auto"/>
            </w:tcBorders>
            <w:vAlign w:val="center"/>
          </w:tcPr>
          <w:p w:rsidR="00556260" w:rsidRPr="00857090" w:rsidRDefault="00556260" w:rsidP="002B2B47">
            <w:pPr>
              <w:rPr>
                <w:rFonts w:ascii="Arial Narrow" w:hAnsi="Arial Narrow"/>
                <w:sz w:val="20"/>
                <w:szCs w:val="20"/>
              </w:rPr>
            </w:pPr>
            <w:r w:rsidRPr="00857090">
              <w:rPr>
                <w:rFonts w:ascii="Arial Narrow" w:hAnsi="Arial Narrow"/>
                <w:b/>
                <w:sz w:val="20"/>
                <w:szCs w:val="20"/>
              </w:rPr>
              <w:t>FASE 2 DOKUMENT – TEGNIESE GEHALTE</w:t>
            </w:r>
            <w:r w:rsidRPr="00857090">
              <w:rPr>
                <w:rFonts w:ascii="Arial Narrow" w:hAnsi="Arial Narrow"/>
                <w:sz w:val="20"/>
                <w:szCs w:val="20"/>
              </w:rPr>
              <w:t xml:space="preserve"> </w:t>
            </w:r>
          </w:p>
          <w:p w:rsidR="00DA6503" w:rsidRPr="00857090" w:rsidRDefault="008F24D7" w:rsidP="008F24D7">
            <w:pPr>
              <w:rPr>
                <w:rFonts w:ascii="Arial Narrow" w:hAnsi="Arial Narrow" w:cstheme="minorHAnsi"/>
                <w:sz w:val="20"/>
                <w:szCs w:val="20"/>
              </w:rPr>
            </w:pPr>
            <w:r w:rsidRPr="00857090">
              <w:rPr>
                <w:rFonts w:ascii="Arial Narrow" w:hAnsi="Arial Narrow"/>
                <w:sz w:val="20"/>
                <w:szCs w:val="20"/>
              </w:rPr>
              <w:t>G</w:t>
            </w:r>
            <w:r w:rsidR="00556260" w:rsidRPr="00857090">
              <w:rPr>
                <w:rFonts w:ascii="Arial Narrow" w:hAnsi="Arial Narrow"/>
                <w:sz w:val="20"/>
                <w:szCs w:val="20"/>
              </w:rPr>
              <w:t>oed gestruktureerde, leesbare en professionele dokument wat gebruik m</w:t>
            </w:r>
            <w:r w:rsidRPr="00857090">
              <w:rPr>
                <w:rFonts w:ascii="Arial Narrow" w:hAnsi="Arial Narrow"/>
                <w:sz w:val="20"/>
                <w:szCs w:val="20"/>
              </w:rPr>
              <w:t xml:space="preserve">aak van goeie en korrekte </w:t>
            </w:r>
            <w:proofErr w:type="spellStart"/>
            <w:r w:rsidRPr="00857090">
              <w:rPr>
                <w:rFonts w:ascii="Arial Narrow" w:hAnsi="Arial Narrow"/>
                <w:sz w:val="20"/>
                <w:szCs w:val="20"/>
              </w:rPr>
              <w:t>woord</w:t>
            </w:r>
            <w:r w:rsidR="00556260" w:rsidRPr="00857090">
              <w:rPr>
                <w:rFonts w:ascii="Arial Narrow" w:hAnsi="Arial Narrow"/>
                <w:sz w:val="20"/>
                <w:szCs w:val="20"/>
              </w:rPr>
              <w:t>verwerking</w:t>
            </w:r>
            <w:r w:rsidRPr="00857090">
              <w:rPr>
                <w:rFonts w:ascii="Arial Narrow" w:hAnsi="Arial Narrow"/>
                <w:sz w:val="20"/>
                <w:szCs w:val="20"/>
              </w:rPr>
              <w:t>s</w:t>
            </w:r>
            <w:r w:rsidR="00556260" w:rsidRPr="00857090">
              <w:rPr>
                <w:rFonts w:ascii="Arial Narrow" w:hAnsi="Arial Narrow"/>
                <w:sz w:val="20"/>
                <w:szCs w:val="20"/>
              </w:rPr>
              <w:t>beginsels</w:t>
            </w:r>
            <w:proofErr w:type="spellEnd"/>
            <w:r w:rsidR="00556260" w:rsidRPr="00857090">
              <w:rPr>
                <w:rFonts w:ascii="Arial Narrow" w:hAnsi="Arial Narrow"/>
                <w:sz w:val="20"/>
                <w:szCs w:val="20"/>
              </w:rPr>
              <w:t xml:space="preserve"> en </w:t>
            </w:r>
            <w:r w:rsidRPr="00857090">
              <w:rPr>
                <w:rFonts w:ascii="Arial Narrow" w:hAnsi="Arial Narrow"/>
                <w:sz w:val="20"/>
                <w:szCs w:val="20"/>
              </w:rPr>
              <w:t>-</w:t>
            </w:r>
            <w:r w:rsidR="00556260" w:rsidRPr="00857090">
              <w:rPr>
                <w:rFonts w:ascii="Arial Narrow" w:hAnsi="Arial Narrow"/>
                <w:sz w:val="20"/>
                <w:szCs w:val="20"/>
              </w:rPr>
              <w:t>tegnieke</w:t>
            </w:r>
          </w:p>
        </w:tc>
        <w:tc>
          <w:tcPr>
            <w:tcW w:w="204" w:type="pct"/>
            <w:vMerge w:val="restart"/>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1F6BAC">
        <w:tc>
          <w:tcPr>
            <w:tcW w:w="133" w:type="pct"/>
            <w:vMerge/>
            <w:tcBorders>
              <w:left w:val="single" w:sz="4" w:space="0" w:color="auto"/>
              <w:bottom w:val="single" w:sz="4" w:space="0" w:color="auto"/>
              <w:right w:val="single" w:sz="4" w:space="0" w:color="auto"/>
            </w:tcBorders>
          </w:tcPr>
          <w:p w:rsidR="00DA6503" w:rsidRPr="00857090"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556260" w:rsidRPr="00857090" w:rsidRDefault="00556260" w:rsidP="00556260">
            <w:pPr>
              <w:pStyle w:val="ListParagraph"/>
              <w:numPr>
                <w:ilvl w:val="0"/>
                <w:numId w:val="32"/>
              </w:numPr>
              <w:spacing w:after="0" w:line="240" w:lineRule="auto"/>
              <w:ind w:left="357" w:hanging="357"/>
              <w:rPr>
                <w:rFonts w:ascii="Arial Narrow" w:hAnsi="Arial Narrow"/>
                <w:sz w:val="20"/>
                <w:szCs w:val="20"/>
              </w:rPr>
            </w:pPr>
            <w:r w:rsidRPr="00857090">
              <w:rPr>
                <w:rFonts w:ascii="Arial Narrow" w:hAnsi="Arial Narrow"/>
                <w:sz w:val="20"/>
                <w:szCs w:val="20"/>
              </w:rPr>
              <w:t xml:space="preserve">Gepaste, leesbare lettertipes, grootte en </w:t>
            </w:r>
            <w:r w:rsidR="00A91C92" w:rsidRPr="00857090">
              <w:rPr>
                <w:rFonts w:ascii="Arial Narrow" w:hAnsi="Arial Narrow"/>
                <w:sz w:val="20"/>
                <w:szCs w:val="20"/>
              </w:rPr>
              <w:t>aantal</w:t>
            </w:r>
            <w:r w:rsidRPr="00857090">
              <w:rPr>
                <w:rFonts w:ascii="Arial Narrow" w:hAnsi="Arial Narrow"/>
                <w:sz w:val="20"/>
                <w:szCs w:val="20"/>
              </w:rPr>
              <w:t xml:space="preserve"> (nie meer as twee</w:t>
            </w:r>
            <w:r w:rsidR="00A91C92" w:rsidRPr="00857090">
              <w:rPr>
                <w:rFonts w:ascii="Arial Narrow" w:hAnsi="Arial Narrow"/>
                <w:sz w:val="20"/>
                <w:szCs w:val="20"/>
              </w:rPr>
              <w:t xml:space="preserve"> nie</w:t>
            </w:r>
            <w:r w:rsidRPr="00857090">
              <w:rPr>
                <w:rFonts w:ascii="Arial Narrow" w:hAnsi="Arial Narrow"/>
                <w:sz w:val="20"/>
                <w:szCs w:val="20"/>
              </w:rPr>
              <w:t xml:space="preserve">). Opskrifte </w:t>
            </w:r>
            <w:r w:rsidR="00A91C92" w:rsidRPr="00857090">
              <w:rPr>
                <w:rFonts w:ascii="Arial Narrow" w:hAnsi="Arial Narrow"/>
                <w:sz w:val="20"/>
                <w:szCs w:val="20"/>
              </w:rPr>
              <w:t>duidelik onderskeibaar</w:t>
            </w:r>
            <w:r w:rsidRPr="00857090">
              <w:rPr>
                <w:rFonts w:ascii="Arial Narrow" w:hAnsi="Arial Narrow"/>
                <w:sz w:val="20"/>
                <w:szCs w:val="20"/>
              </w:rPr>
              <w:t xml:space="preserve"> (ook in tabelle) </w:t>
            </w:r>
          </w:p>
          <w:p w:rsidR="00556260" w:rsidRPr="00857090" w:rsidRDefault="00556260" w:rsidP="00556260">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Toepaslike </w:t>
            </w:r>
            <w:r w:rsidR="00A91C92" w:rsidRPr="00857090">
              <w:rPr>
                <w:rFonts w:ascii="Arial Narrow" w:hAnsi="Arial Narrow"/>
                <w:sz w:val="20"/>
                <w:szCs w:val="20"/>
              </w:rPr>
              <w:t>reë</w:t>
            </w:r>
            <w:r w:rsidRPr="00857090">
              <w:rPr>
                <w:rFonts w:ascii="Arial Narrow" w:hAnsi="Arial Narrow"/>
                <w:sz w:val="20"/>
                <w:szCs w:val="20"/>
              </w:rPr>
              <w:t xml:space="preserve">l- en </w:t>
            </w:r>
            <w:proofErr w:type="spellStart"/>
            <w:r w:rsidRPr="00857090">
              <w:rPr>
                <w:rFonts w:ascii="Arial Narrow" w:hAnsi="Arial Narrow"/>
                <w:sz w:val="20"/>
                <w:szCs w:val="20"/>
              </w:rPr>
              <w:t>paragraafspasiëring</w:t>
            </w:r>
            <w:proofErr w:type="spellEnd"/>
            <w:r w:rsidRPr="00857090">
              <w:rPr>
                <w:rFonts w:ascii="Arial Narrow" w:hAnsi="Arial Narrow"/>
                <w:sz w:val="20"/>
                <w:szCs w:val="20"/>
              </w:rPr>
              <w:t xml:space="preserve"> (nee "leë" paragrawe nie)</w:t>
            </w:r>
          </w:p>
          <w:p w:rsidR="00556260" w:rsidRPr="00857090" w:rsidRDefault="00556260" w:rsidP="00556260">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Toepaslike </w:t>
            </w:r>
            <w:proofErr w:type="spellStart"/>
            <w:r w:rsidRPr="00857090">
              <w:rPr>
                <w:rFonts w:ascii="Arial Narrow" w:hAnsi="Arial Narrow"/>
                <w:sz w:val="20"/>
                <w:szCs w:val="20"/>
              </w:rPr>
              <w:t>woordspasiëring</w:t>
            </w:r>
            <w:proofErr w:type="spellEnd"/>
            <w:r w:rsidRPr="00857090">
              <w:rPr>
                <w:rFonts w:ascii="Arial Narrow" w:hAnsi="Arial Narrow"/>
                <w:sz w:val="20"/>
                <w:szCs w:val="20"/>
              </w:rPr>
              <w:t xml:space="preserve"> (nie twee of meer spasies tussen woorde of na leestekens nie) en leestekens (punt aan die einde van die sin, hoofletter aan die begin van die sin)</w:t>
            </w:r>
          </w:p>
          <w:p w:rsidR="00556260" w:rsidRPr="00857090" w:rsidRDefault="00A91C92" w:rsidP="00556260">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Geen spel- </w:t>
            </w:r>
            <w:r w:rsidR="00556260" w:rsidRPr="00857090">
              <w:rPr>
                <w:rFonts w:ascii="Arial Narrow" w:hAnsi="Arial Narrow"/>
                <w:sz w:val="20"/>
                <w:szCs w:val="20"/>
              </w:rPr>
              <w:t>of taalfoute nie</w:t>
            </w:r>
          </w:p>
          <w:p w:rsidR="00DA6503" w:rsidRPr="00857090" w:rsidRDefault="00A91C92" w:rsidP="00556260">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Konsekwente forma</w:t>
            </w:r>
            <w:r w:rsidR="00556260" w:rsidRPr="00857090">
              <w:rPr>
                <w:rFonts w:ascii="Arial Narrow" w:hAnsi="Arial Narrow"/>
                <w:sz w:val="20"/>
                <w:szCs w:val="20"/>
              </w:rPr>
              <w:t>tering</w:t>
            </w:r>
            <w:r w:rsidRPr="00857090">
              <w:rPr>
                <w:rFonts w:ascii="Arial Narrow" w:hAnsi="Arial Narrow"/>
                <w:sz w:val="20"/>
                <w:szCs w:val="20"/>
              </w:rPr>
              <w:t xml:space="preserve"> deurgaans</w:t>
            </w:r>
          </w:p>
        </w:tc>
        <w:tc>
          <w:tcPr>
            <w:tcW w:w="316" w:type="pct"/>
            <w:tcBorders>
              <w:bottom w:val="single" w:sz="4" w:space="0" w:color="auto"/>
            </w:tcBorders>
            <w:vAlign w:val="center"/>
          </w:tcPr>
          <w:p w:rsidR="00DA6503" w:rsidRPr="00857090" w:rsidRDefault="00DA6503"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55" w:type="pct"/>
            <w:tcBorders>
              <w:bottom w:val="single" w:sz="4" w:space="0" w:color="auto"/>
            </w:tcBorders>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al 5 aspekte</w:t>
            </w:r>
          </w:p>
        </w:tc>
        <w:tc>
          <w:tcPr>
            <w:tcW w:w="555" w:type="pct"/>
            <w:tcBorders>
              <w:bottom w:val="single" w:sz="4" w:space="0" w:color="auto"/>
            </w:tcBorders>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4 van die 5 aspekte</w:t>
            </w:r>
          </w:p>
        </w:tc>
        <w:tc>
          <w:tcPr>
            <w:tcW w:w="555" w:type="pct"/>
            <w:tcBorders>
              <w:bottom w:val="single" w:sz="4" w:space="0" w:color="auto"/>
            </w:tcBorders>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3 van die 5 aspekte</w:t>
            </w:r>
          </w:p>
        </w:tc>
        <w:tc>
          <w:tcPr>
            <w:tcW w:w="555" w:type="pct"/>
            <w:tcBorders>
              <w:bottom w:val="single" w:sz="4" w:space="0" w:color="auto"/>
            </w:tcBorders>
          </w:tcPr>
          <w:p w:rsidR="00DA6503"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Bevat duidelik 2 van die 5 aspekte</w:t>
            </w:r>
          </w:p>
        </w:tc>
        <w:tc>
          <w:tcPr>
            <w:tcW w:w="555" w:type="pct"/>
            <w:tcBorders>
              <w:bottom w:val="single" w:sz="4" w:space="0" w:color="auto"/>
              <w:right w:val="single" w:sz="4" w:space="0" w:color="auto"/>
            </w:tcBorders>
          </w:tcPr>
          <w:p w:rsidR="008F24D7" w:rsidRPr="00857090"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dokument </w:t>
            </w:r>
            <w:r w:rsidRPr="00857090">
              <w:rPr>
                <w:rFonts w:ascii="Arial Narrow" w:hAnsi="Arial Narrow" w:cstheme="minorHAnsi"/>
                <w:b/>
                <w:sz w:val="20"/>
                <w:szCs w:val="20"/>
              </w:rPr>
              <w:t>of</w:t>
            </w:r>
          </w:p>
          <w:p w:rsidR="008F24D7" w:rsidRPr="00857090"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Bevat minder as 2 van die 5 aspekte </w:t>
            </w:r>
            <w:r w:rsidRPr="00857090">
              <w:rPr>
                <w:rFonts w:ascii="Arial Narrow" w:hAnsi="Arial Narrow" w:cstheme="minorHAnsi"/>
                <w:b/>
                <w:sz w:val="20"/>
                <w:szCs w:val="20"/>
              </w:rPr>
              <w:t>of</w:t>
            </w:r>
          </w:p>
          <w:p w:rsidR="00DA6503" w:rsidRPr="00857090"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ongestruktureerd onleesbaar of onprofessioneel</w:t>
            </w:r>
          </w:p>
        </w:tc>
        <w:tc>
          <w:tcPr>
            <w:tcW w:w="204" w:type="pct"/>
            <w:vMerge/>
            <w:tcBorders>
              <w:left w:val="single" w:sz="4" w:space="0" w:color="auto"/>
            </w:tcBorders>
            <w:vAlign w:val="center"/>
          </w:tcPr>
          <w:p w:rsidR="00DA6503" w:rsidRPr="00857090" w:rsidRDefault="00DA6503" w:rsidP="002B2B47">
            <w:pPr>
              <w:jc w:val="center"/>
              <w:rPr>
                <w:rFonts w:ascii="Arial Narrow" w:hAnsi="Arial Narrow" w:cstheme="minorHAnsi"/>
                <w:sz w:val="20"/>
                <w:szCs w:val="20"/>
              </w:rPr>
            </w:pPr>
          </w:p>
        </w:tc>
      </w:tr>
      <w:tr w:rsidR="008048B3" w:rsidRPr="00857090" w:rsidTr="00CC5260">
        <w:trPr>
          <w:cantSplit/>
        </w:trPr>
        <w:tc>
          <w:tcPr>
            <w:tcW w:w="1705" w:type="pct"/>
            <w:gridSpan w:val="2"/>
            <w:tcBorders>
              <w:top w:val="single" w:sz="4" w:space="0" w:color="auto"/>
              <w:bottom w:val="single" w:sz="4" w:space="0" w:color="auto"/>
            </w:tcBorders>
          </w:tcPr>
          <w:p w:rsidR="00EF3A0E" w:rsidRPr="00857090" w:rsidRDefault="00EF3A0E" w:rsidP="002B2B47">
            <w:pPr>
              <w:jc w:val="right"/>
              <w:rPr>
                <w:rFonts w:ascii="Arial Narrow" w:hAnsi="Arial Narrow" w:cstheme="minorHAnsi"/>
                <w:b/>
                <w:sz w:val="20"/>
                <w:szCs w:val="20"/>
              </w:rPr>
            </w:pPr>
          </w:p>
          <w:p w:rsidR="00EF3A0E" w:rsidRPr="00857090" w:rsidRDefault="00C731C8" w:rsidP="002B2B47">
            <w:pPr>
              <w:jc w:val="right"/>
              <w:rPr>
                <w:rFonts w:ascii="Arial Narrow" w:hAnsi="Arial Narrow" w:cstheme="minorHAnsi"/>
                <w:b/>
                <w:sz w:val="20"/>
                <w:szCs w:val="20"/>
              </w:rPr>
            </w:pPr>
            <w:r w:rsidRPr="00857090">
              <w:rPr>
                <w:rFonts w:ascii="Arial Narrow" w:hAnsi="Arial Narrow" w:cstheme="minorHAnsi"/>
                <w:b/>
                <w:sz w:val="20"/>
                <w:szCs w:val="20"/>
              </w:rPr>
              <w:t>TOTALE PUNT</w:t>
            </w:r>
            <w:r w:rsidR="00EF3A0E" w:rsidRPr="00857090">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EF3A0E" w:rsidRPr="00857090" w:rsidRDefault="00EF3A0E" w:rsidP="002B2B47">
            <w:pPr>
              <w:jc w:val="center"/>
              <w:rPr>
                <w:rFonts w:ascii="Arial Narrow" w:hAnsi="Arial Narrow" w:cstheme="minorHAnsi"/>
                <w:b/>
                <w:sz w:val="20"/>
                <w:szCs w:val="20"/>
              </w:rPr>
            </w:pPr>
            <w:r w:rsidRPr="00857090">
              <w:rPr>
                <w:rFonts w:ascii="Arial Narrow" w:hAnsi="Arial Narrow" w:cstheme="minorHAnsi"/>
                <w:b/>
                <w:sz w:val="20"/>
                <w:szCs w:val="20"/>
              </w:rPr>
              <w:t>46</w:t>
            </w:r>
          </w:p>
        </w:tc>
        <w:tc>
          <w:tcPr>
            <w:tcW w:w="2775" w:type="pct"/>
            <w:gridSpan w:val="5"/>
            <w:tcBorders>
              <w:top w:val="single" w:sz="4" w:space="0" w:color="auto"/>
              <w:bottom w:val="single" w:sz="4" w:space="0" w:color="auto"/>
            </w:tcBorders>
            <w:vAlign w:val="center"/>
          </w:tcPr>
          <w:p w:rsidR="00EF3A0E" w:rsidRPr="00857090" w:rsidRDefault="000005B2"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204" w:type="pct"/>
            <w:vAlign w:val="center"/>
          </w:tcPr>
          <w:p w:rsidR="00EF3A0E" w:rsidRPr="00857090" w:rsidRDefault="00EF3A0E" w:rsidP="002B2B47">
            <w:pPr>
              <w:jc w:val="center"/>
              <w:rPr>
                <w:rFonts w:ascii="Arial Narrow" w:hAnsi="Arial Narrow" w:cstheme="minorHAnsi"/>
                <w:b/>
                <w:sz w:val="20"/>
                <w:szCs w:val="20"/>
              </w:rPr>
            </w:pPr>
          </w:p>
          <w:p w:rsidR="00EF3A0E" w:rsidRPr="00857090" w:rsidRDefault="00EF3A0E" w:rsidP="002B2B47">
            <w:pPr>
              <w:jc w:val="center"/>
              <w:rPr>
                <w:rFonts w:ascii="Arial Narrow" w:hAnsi="Arial Narrow" w:cstheme="minorHAnsi"/>
                <w:b/>
                <w:sz w:val="20"/>
                <w:szCs w:val="20"/>
              </w:rPr>
            </w:pPr>
          </w:p>
          <w:p w:rsidR="00EF3A0E" w:rsidRPr="00857090" w:rsidRDefault="00EF3A0E" w:rsidP="002B2B47">
            <w:pPr>
              <w:jc w:val="center"/>
              <w:rPr>
                <w:rFonts w:ascii="Arial Narrow" w:hAnsi="Arial Narrow" w:cstheme="minorHAnsi"/>
                <w:b/>
                <w:sz w:val="20"/>
                <w:szCs w:val="20"/>
              </w:rPr>
            </w:pPr>
          </w:p>
        </w:tc>
      </w:tr>
      <w:tr w:rsidR="00DA6503" w:rsidRPr="00857090" w:rsidTr="008048B3">
        <w:trPr>
          <w:cantSplit/>
        </w:trPr>
        <w:tc>
          <w:tcPr>
            <w:tcW w:w="5000" w:type="pct"/>
            <w:gridSpan w:val="9"/>
            <w:tcBorders>
              <w:top w:val="single" w:sz="4" w:space="0" w:color="auto"/>
            </w:tcBorders>
          </w:tcPr>
          <w:p w:rsidR="00FB2FA5" w:rsidRPr="00857090" w:rsidRDefault="00FB2FA5" w:rsidP="00FB2FA5">
            <w:pPr>
              <w:rPr>
                <w:rFonts w:ascii="Arial Narrow" w:hAnsi="Arial Narrow" w:cstheme="minorHAnsi"/>
                <w:b/>
                <w:sz w:val="20"/>
                <w:szCs w:val="20"/>
              </w:rPr>
            </w:pPr>
          </w:p>
          <w:p w:rsidR="00FB2FA5" w:rsidRPr="00857090" w:rsidRDefault="00C731C8" w:rsidP="00FB2FA5">
            <w:pPr>
              <w:rPr>
                <w:rFonts w:ascii="Arial Narrow" w:hAnsi="Arial Narrow" w:cstheme="minorHAnsi"/>
                <w:b/>
                <w:sz w:val="20"/>
                <w:szCs w:val="20"/>
              </w:rPr>
            </w:pPr>
            <w:r w:rsidRPr="00857090">
              <w:rPr>
                <w:rFonts w:ascii="Arial Narrow" w:hAnsi="Arial Narrow" w:cstheme="minorHAnsi"/>
                <w:b/>
                <w:sz w:val="20"/>
                <w:szCs w:val="20"/>
              </w:rPr>
              <w:t>Kommentaar/terugvoering</w:t>
            </w:r>
            <w:r w:rsidR="00FB2FA5" w:rsidRPr="00857090">
              <w:rPr>
                <w:rFonts w:ascii="Arial Narrow" w:hAnsi="Arial Narrow" w:cstheme="minorHAnsi"/>
                <w:b/>
                <w:sz w:val="20"/>
                <w:szCs w:val="20"/>
              </w:rPr>
              <w:t xml:space="preserve">: </w:t>
            </w:r>
          </w:p>
          <w:p w:rsidR="00FB2FA5" w:rsidRPr="00857090" w:rsidRDefault="00FB2FA5" w:rsidP="00FB2FA5">
            <w:pPr>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C731C8"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Onderwyser naam</w:t>
            </w:r>
            <w:r w:rsidR="00FB2FA5" w:rsidRPr="00857090">
              <w:rPr>
                <w:rFonts w:ascii="Arial Narrow" w:hAnsi="Arial Narrow"/>
                <w:b/>
                <w:sz w:val="20"/>
                <w:szCs w:val="20"/>
              </w:rPr>
              <w:t>:</w:t>
            </w:r>
            <w:r w:rsidR="00FB2FA5" w:rsidRPr="00857090">
              <w:rPr>
                <w:rFonts w:ascii="Arial Narrow" w:hAnsi="Arial Narrow"/>
                <w:b/>
                <w:sz w:val="20"/>
                <w:szCs w:val="20"/>
              </w:rPr>
              <w:tab/>
            </w:r>
            <w:r w:rsidR="00FB2FA5" w:rsidRPr="00857090">
              <w:rPr>
                <w:rFonts w:ascii="Arial Narrow" w:hAnsi="Arial Narrow"/>
                <w:b/>
                <w:sz w:val="20"/>
                <w:szCs w:val="20"/>
              </w:rPr>
              <w:tab/>
            </w:r>
            <w:r w:rsidRPr="00857090">
              <w:rPr>
                <w:rFonts w:ascii="Arial Narrow" w:hAnsi="Arial Narrow"/>
                <w:b/>
                <w:sz w:val="20"/>
                <w:szCs w:val="20"/>
              </w:rPr>
              <w:t>Onderwyser handtekening</w:t>
            </w:r>
            <w:r w:rsidR="00FB2FA5" w:rsidRPr="00857090">
              <w:rPr>
                <w:rFonts w:ascii="Arial Narrow" w:hAnsi="Arial Narrow"/>
                <w:b/>
                <w:sz w:val="20"/>
                <w:szCs w:val="20"/>
              </w:rPr>
              <w:t>:</w:t>
            </w:r>
            <w:r w:rsidR="00FB2FA5" w:rsidRPr="00857090">
              <w:rPr>
                <w:rFonts w:ascii="Arial Narrow" w:hAnsi="Arial Narrow"/>
                <w:b/>
                <w:sz w:val="20"/>
                <w:szCs w:val="20"/>
              </w:rPr>
              <w:tab/>
            </w:r>
            <w:r w:rsidRPr="00857090">
              <w:rPr>
                <w:rFonts w:ascii="Arial Narrow" w:hAnsi="Arial Narrow"/>
                <w:b/>
                <w:sz w:val="20"/>
                <w:szCs w:val="20"/>
              </w:rPr>
              <w:t>Datum</w:t>
            </w:r>
            <w:r w:rsidR="00FB2FA5" w:rsidRPr="00857090">
              <w:rPr>
                <w:rFonts w:ascii="Arial Narrow" w:hAnsi="Arial Narrow"/>
                <w:b/>
                <w:sz w:val="20"/>
                <w:szCs w:val="20"/>
              </w:rPr>
              <w:t>:</w:t>
            </w:r>
            <w:r w:rsidR="00FB2FA5" w:rsidRPr="00857090">
              <w:rPr>
                <w:rFonts w:ascii="Arial Narrow" w:hAnsi="Arial Narrow"/>
                <w:b/>
                <w:sz w:val="20"/>
                <w:szCs w:val="20"/>
              </w:rPr>
              <w:tab/>
            </w:r>
          </w:p>
          <w:p w:rsidR="00DA6503" w:rsidRPr="00857090" w:rsidDel="001A3054" w:rsidRDefault="00DA6503" w:rsidP="002B2B47">
            <w:pPr>
              <w:rPr>
                <w:rFonts w:ascii="Arial Narrow" w:hAnsi="Arial Narrow" w:cstheme="minorHAnsi"/>
                <w:b/>
                <w:sz w:val="20"/>
                <w:szCs w:val="20"/>
              </w:rPr>
            </w:pPr>
          </w:p>
        </w:tc>
      </w:tr>
    </w:tbl>
    <w:p w:rsidR="00DA6503" w:rsidRPr="00857090" w:rsidRDefault="00DA6503" w:rsidP="002B2B47"/>
    <w:p w:rsidR="00FC5486" w:rsidRPr="00857090" w:rsidRDefault="00FC5486">
      <w:pPr>
        <w:rPr>
          <w:rFonts w:ascii="Cambria" w:hAnsi="Cambria"/>
          <w:b/>
          <w:spacing w:val="20"/>
          <w:sz w:val="28"/>
          <w:szCs w:val="28"/>
          <w:lang w:eastAsia="en-US" w:bidi="en-US"/>
        </w:rPr>
        <w:sectPr w:rsidR="00FC5486" w:rsidRPr="00857090" w:rsidSect="003A31C0">
          <w:headerReference w:type="default" r:id="rId18"/>
          <w:pgSz w:w="16839" w:h="11907" w:orient="landscape" w:code="9"/>
          <w:pgMar w:top="680" w:right="680" w:bottom="680" w:left="680" w:header="720" w:footer="720" w:gutter="0"/>
          <w:cols w:space="720"/>
          <w:docGrid w:linePitch="326"/>
        </w:sectPr>
      </w:pPr>
    </w:p>
    <w:p w:rsidR="002B2B47" w:rsidRPr="00857090" w:rsidRDefault="002B2B47" w:rsidP="002B2B47">
      <w:pPr>
        <w:rPr>
          <w:rFonts w:ascii="Cambria" w:hAnsi="Cambria"/>
          <w:b/>
          <w:spacing w:val="20"/>
          <w:szCs w:val="28"/>
          <w:lang w:eastAsia="en-US" w:bidi="en-US"/>
        </w:rPr>
      </w:pPr>
    </w:p>
    <w:p w:rsidR="002B2B47" w:rsidRPr="0085709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857090">
        <w:rPr>
          <w:rFonts w:ascii="Calibri" w:eastAsiaTheme="minorEastAsia" w:hAnsi="Calibri" w:cstheme="minorBidi"/>
          <w:b/>
          <w:sz w:val="22"/>
          <w:szCs w:val="22"/>
          <w:lang w:eastAsia="en-ZA"/>
        </w:rPr>
        <w:t>LEERLING NAAM</w:t>
      </w:r>
      <w:r w:rsidR="002B2B47" w:rsidRPr="00857090">
        <w:rPr>
          <w:rFonts w:ascii="Calibri" w:hAnsi="Calibri"/>
          <w:b/>
          <w:sz w:val="22"/>
          <w:szCs w:val="22"/>
        </w:rPr>
        <w:t>:</w:t>
      </w:r>
      <w:r w:rsidR="002B2B47" w:rsidRPr="00857090">
        <w:rPr>
          <w:rFonts w:ascii="Calibri" w:hAnsi="Calibri"/>
          <w:b/>
          <w:sz w:val="22"/>
          <w:szCs w:val="22"/>
        </w:rPr>
        <w:tab/>
      </w:r>
      <w:r w:rsidR="002B2B47" w:rsidRPr="00857090">
        <w:rPr>
          <w:rFonts w:ascii="Calibri" w:hAnsi="Calibri"/>
          <w:b/>
          <w:sz w:val="22"/>
          <w:szCs w:val="22"/>
        </w:rPr>
        <w:tab/>
      </w:r>
      <w:r w:rsidR="002B2B47" w:rsidRPr="00857090">
        <w:rPr>
          <w:rFonts w:ascii="Calibri" w:hAnsi="Calibri"/>
          <w:b/>
          <w:sz w:val="22"/>
          <w:szCs w:val="22"/>
        </w:rPr>
        <w:tab/>
      </w:r>
      <w:r w:rsidR="00C731C8" w:rsidRPr="00857090">
        <w:rPr>
          <w:rFonts w:ascii="Calibri" w:hAnsi="Calibri"/>
          <w:b/>
          <w:sz w:val="22"/>
          <w:szCs w:val="22"/>
        </w:rPr>
        <w:t>DATUM</w:t>
      </w:r>
      <w:r w:rsidR="002B2B47" w:rsidRPr="00857090">
        <w:rPr>
          <w:rFonts w:ascii="Calibri" w:hAnsi="Calibri"/>
          <w:b/>
          <w:sz w:val="22"/>
          <w:szCs w:val="22"/>
        </w:rPr>
        <w:t xml:space="preserve"> </w:t>
      </w:r>
      <w:r w:rsidRPr="00857090">
        <w:rPr>
          <w:rFonts w:ascii="Calibri" w:hAnsi="Calibri"/>
          <w:b/>
          <w:sz w:val="22"/>
          <w:szCs w:val="22"/>
        </w:rPr>
        <w:t>INGEHANDIG</w:t>
      </w:r>
      <w:r w:rsidR="002B2B47" w:rsidRPr="00857090">
        <w:rPr>
          <w:rFonts w:ascii="Calibri" w:hAnsi="Calibri"/>
          <w:b/>
          <w:sz w:val="22"/>
          <w:szCs w:val="22"/>
        </w:rPr>
        <w:t>:</w:t>
      </w:r>
      <w:r w:rsidR="002B2B47" w:rsidRPr="00857090">
        <w:rPr>
          <w:rFonts w:ascii="Calibri" w:hAnsi="Calibri"/>
          <w:b/>
          <w:sz w:val="22"/>
          <w:szCs w:val="22"/>
        </w:rPr>
        <w:tab/>
      </w:r>
    </w:p>
    <w:p w:rsidR="006826A8" w:rsidRPr="00857090" w:rsidRDefault="006826A8" w:rsidP="006826A8">
      <w:pPr>
        <w:spacing w:line="264" w:lineRule="auto"/>
        <w:ind w:left="993" w:hanging="993"/>
        <w:rPr>
          <w:rFonts w:ascii="Calibri" w:hAnsi="Calibri"/>
          <w:sz w:val="22"/>
          <w:szCs w:val="22"/>
        </w:rPr>
      </w:pPr>
      <w:r w:rsidRPr="00857090">
        <w:rPr>
          <w:rFonts w:ascii="Calibri" w:hAnsi="Calibri"/>
          <w:b/>
          <w:sz w:val="22"/>
          <w:szCs w:val="22"/>
        </w:rPr>
        <w:t>Let wel</w:t>
      </w:r>
      <w:r w:rsidRPr="00857090">
        <w:rPr>
          <w:rFonts w:ascii="Calibri" w:hAnsi="Calibri"/>
          <w:sz w:val="22"/>
          <w:szCs w:val="22"/>
        </w:rPr>
        <w:t xml:space="preserve">: </w:t>
      </w:r>
      <w:r w:rsidRPr="00857090">
        <w:rPr>
          <w:rFonts w:ascii="Calibri" w:hAnsi="Calibri"/>
          <w:sz w:val="22"/>
          <w:szCs w:val="22"/>
        </w:rPr>
        <w:tab/>
        <w:t xml:space="preserve">Dit is 'n </w:t>
      </w:r>
      <w:r w:rsidR="00580898" w:rsidRPr="00857090">
        <w:rPr>
          <w:rFonts w:ascii="Calibri" w:hAnsi="Calibri"/>
          <w:sz w:val="22"/>
          <w:szCs w:val="22"/>
        </w:rPr>
        <w:t>kriterium</w:t>
      </w:r>
      <w:r w:rsidRPr="00857090">
        <w:rPr>
          <w:rFonts w:ascii="Calibri" w:hAnsi="Calibri"/>
          <w:sz w:val="22"/>
          <w:szCs w:val="22"/>
        </w:rPr>
        <w:t>-</w:t>
      </w:r>
      <w:proofErr w:type="spellStart"/>
      <w:r w:rsidRPr="00857090">
        <w:rPr>
          <w:rFonts w:ascii="Calibri" w:hAnsi="Calibri"/>
          <w:sz w:val="22"/>
          <w:szCs w:val="22"/>
        </w:rPr>
        <w:t>verwysing</w:t>
      </w:r>
      <w:r w:rsidR="00580898" w:rsidRPr="00857090">
        <w:rPr>
          <w:rFonts w:ascii="Calibri" w:hAnsi="Calibri"/>
          <w:sz w:val="22"/>
          <w:szCs w:val="22"/>
        </w:rPr>
        <w:t>s</w:t>
      </w:r>
      <w:r w:rsidRPr="00857090">
        <w:rPr>
          <w:rFonts w:ascii="Calibri" w:hAnsi="Calibri"/>
          <w:sz w:val="22"/>
          <w:szCs w:val="22"/>
        </w:rPr>
        <w:t>instrument</w:t>
      </w:r>
      <w:proofErr w:type="spellEnd"/>
      <w:r w:rsidRPr="00857090">
        <w:rPr>
          <w:rFonts w:ascii="Calibri" w:hAnsi="Calibri"/>
          <w:sz w:val="22"/>
          <w:szCs w:val="22"/>
        </w:rPr>
        <w:t xml:space="preserve"> en nie 'n norm-</w:t>
      </w:r>
      <w:proofErr w:type="spellStart"/>
      <w:r w:rsidRPr="00857090">
        <w:rPr>
          <w:rFonts w:ascii="Calibri" w:hAnsi="Calibri"/>
          <w:sz w:val="22"/>
          <w:szCs w:val="22"/>
        </w:rPr>
        <w:t>verwysing</w:t>
      </w:r>
      <w:r w:rsidR="00580898" w:rsidRPr="00857090">
        <w:rPr>
          <w:rFonts w:ascii="Calibri" w:hAnsi="Calibri"/>
          <w:sz w:val="22"/>
          <w:szCs w:val="22"/>
        </w:rPr>
        <w:t>s</w:t>
      </w:r>
      <w:r w:rsidRPr="00857090">
        <w:rPr>
          <w:rFonts w:ascii="Calibri" w:hAnsi="Calibri"/>
          <w:sz w:val="22"/>
          <w:szCs w:val="22"/>
        </w:rPr>
        <w:t>instrument</w:t>
      </w:r>
      <w:proofErr w:type="spellEnd"/>
      <w:r w:rsidRPr="00857090">
        <w:rPr>
          <w:rFonts w:ascii="Calibri" w:hAnsi="Calibri"/>
          <w:sz w:val="22"/>
          <w:szCs w:val="22"/>
        </w:rPr>
        <w:t>.</w:t>
      </w:r>
    </w:p>
    <w:p w:rsidR="006826A8" w:rsidRPr="00857090" w:rsidRDefault="006826A8" w:rsidP="006826A8">
      <w:pPr>
        <w:spacing w:line="264" w:lineRule="auto"/>
        <w:ind w:left="993"/>
        <w:rPr>
          <w:rFonts w:ascii="Calibri" w:hAnsi="Calibri"/>
          <w:sz w:val="22"/>
          <w:szCs w:val="22"/>
        </w:rPr>
      </w:pPr>
      <w:r w:rsidRPr="00857090">
        <w:rPr>
          <w:rFonts w:ascii="Calibri" w:hAnsi="Calibri"/>
          <w:sz w:val="22"/>
          <w:szCs w:val="22"/>
        </w:rPr>
        <w:t>Die onderwyser moet die toepaslike kriteria verlig of ‘n regmerkie in die tweede kolom maak. Let op dat die aantal regmerkies in hierdie tweede kolom nie altyd die punt in kolomme 4 tot 8 bepaal nie. Die kriteria word aan die punt toegeken, bv. in item 1, as antwoorde op al 5 vrae duidelik is, dan word 'n 4 toegeken.</w:t>
      </w:r>
    </w:p>
    <w:p w:rsidR="00DA1EFF" w:rsidRPr="00857090" w:rsidRDefault="00DA1EFF" w:rsidP="002B2B47">
      <w:pPr>
        <w:spacing w:line="264" w:lineRule="auto"/>
        <w:ind w:left="720" w:hanging="720"/>
        <w:rPr>
          <w:rFonts w:ascii="Calibri" w:hAnsi="Calibri"/>
          <w:b/>
          <w:sz w:val="22"/>
          <w:szCs w:val="22"/>
        </w:rPr>
      </w:pPr>
    </w:p>
    <w:p w:rsidR="002B2B47" w:rsidRPr="00857090" w:rsidRDefault="00A05ED3" w:rsidP="002B2B47">
      <w:pPr>
        <w:spacing w:line="264" w:lineRule="auto"/>
        <w:ind w:left="720" w:hanging="720"/>
        <w:rPr>
          <w:rFonts w:ascii="Calibri" w:hAnsi="Calibri"/>
          <w:b/>
          <w:sz w:val="22"/>
          <w:szCs w:val="22"/>
        </w:rPr>
      </w:pPr>
      <w:r w:rsidRPr="00857090">
        <w:rPr>
          <w:rFonts w:ascii="Calibri" w:hAnsi="Calibri"/>
          <w:b/>
          <w:sz w:val="22"/>
          <w:szCs w:val="22"/>
        </w:rPr>
        <w:t>VERSLAG</w:t>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F41ACC" w:rsidRPr="00857090"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57090"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5" w:type="pct"/>
            <w:tcBorders>
              <w:top w:val="single" w:sz="4" w:space="0" w:color="auto"/>
              <w:left w:val="single" w:sz="4" w:space="0" w:color="auto"/>
              <w:bottom w:val="single" w:sz="4" w:space="0" w:color="auto"/>
              <w:right w:val="single" w:sz="4" w:space="0" w:color="auto"/>
            </w:tcBorders>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0</w:t>
            </w:r>
          </w:p>
        </w:tc>
        <w:tc>
          <w:tcPr>
            <w:tcW w:w="299" w:type="pct"/>
            <w:tcBorders>
              <w:left w:val="single" w:sz="4" w:space="0" w:color="auto"/>
              <w:bottom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2B2B47" w:rsidRPr="00857090" w:rsidTr="00F41ACC">
        <w:trPr>
          <w:cantSplit/>
        </w:trPr>
        <w:tc>
          <w:tcPr>
            <w:tcW w:w="141" w:type="pct"/>
            <w:vMerge w:val="restart"/>
            <w:tcBorders>
              <w:top w:val="single" w:sz="4" w:space="0" w:color="auto"/>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rsidR="00A05ED3" w:rsidRPr="00857090" w:rsidRDefault="00A05ED3" w:rsidP="002B2B47">
            <w:pPr>
              <w:rPr>
                <w:rFonts w:ascii="Arial Narrow" w:hAnsi="Arial Narrow"/>
                <w:b/>
                <w:sz w:val="20"/>
                <w:szCs w:val="20"/>
              </w:rPr>
            </w:pPr>
            <w:r w:rsidRPr="00857090">
              <w:rPr>
                <w:rFonts w:ascii="Arial Narrow" w:hAnsi="Arial Narrow"/>
                <w:b/>
                <w:sz w:val="20"/>
                <w:szCs w:val="20"/>
              </w:rPr>
              <w:t>VERSLAG – INLEIDING</w:t>
            </w:r>
          </w:p>
          <w:p w:rsidR="002B2B47" w:rsidRPr="00857090" w:rsidRDefault="00A05ED3" w:rsidP="007758C3">
            <w:pPr>
              <w:rPr>
                <w:rFonts w:ascii="Arial Narrow" w:hAnsi="Arial Narrow" w:cstheme="minorHAnsi"/>
                <w:sz w:val="20"/>
                <w:szCs w:val="20"/>
              </w:rPr>
            </w:pPr>
            <w:r w:rsidRPr="00857090">
              <w:rPr>
                <w:rFonts w:ascii="Arial Narrow" w:hAnsi="Arial Narrow" w:cstheme="minorHAnsi"/>
                <w:sz w:val="20"/>
                <w:szCs w:val="20"/>
              </w:rPr>
              <w:t xml:space="preserve">Duidelike, spesifieke inleiding verskaf agtergrondinligting wat die leser </w:t>
            </w:r>
            <w:r w:rsidR="007758C3" w:rsidRPr="00857090">
              <w:rPr>
                <w:rFonts w:ascii="Arial Narrow" w:hAnsi="Arial Narrow" w:cstheme="minorHAnsi"/>
                <w:sz w:val="20"/>
                <w:szCs w:val="20"/>
              </w:rPr>
              <w:t>inlig</w:t>
            </w:r>
            <w:r w:rsidRPr="00857090">
              <w:rPr>
                <w:rFonts w:ascii="Arial Narrow" w:hAnsi="Arial Narrow" w:cstheme="minorHAnsi"/>
                <w:sz w:val="20"/>
                <w:szCs w:val="20"/>
              </w:rPr>
              <w:t xml:space="preserve"> waaroor die verslag gaan. </w:t>
            </w:r>
            <w:r w:rsidR="007758C3" w:rsidRPr="00857090">
              <w:rPr>
                <w:rFonts w:ascii="Arial Narrow" w:hAnsi="Arial Narrow" w:cstheme="minorHAnsi"/>
                <w:sz w:val="20"/>
                <w:szCs w:val="20"/>
              </w:rPr>
              <w:t xml:space="preserve">Die </w:t>
            </w:r>
            <w:r w:rsidRPr="00857090">
              <w:rPr>
                <w:rFonts w:ascii="Arial Narrow" w:hAnsi="Arial Narrow" w:cstheme="minorHAnsi"/>
                <w:sz w:val="20"/>
                <w:szCs w:val="20"/>
              </w:rPr>
              <w:t>probleem</w:t>
            </w:r>
            <w:r w:rsidR="007758C3" w:rsidRPr="00857090">
              <w:rPr>
                <w:rFonts w:ascii="Arial Narrow" w:hAnsi="Arial Narrow" w:cstheme="minorHAnsi"/>
                <w:sz w:val="20"/>
                <w:szCs w:val="20"/>
              </w:rPr>
              <w:t>, doel en fokus van die ondersoek is duidelik gestel</w:t>
            </w:r>
            <w:r w:rsidRPr="00857090">
              <w:rPr>
                <w:rFonts w:ascii="Arial Narrow" w:hAnsi="Arial Narrow" w:cstheme="minorHAnsi"/>
                <w:sz w:val="20"/>
                <w:szCs w:val="20"/>
              </w:rPr>
              <w:t>. Beantwoord die vrae: Wat is die probleem? Wat was die doel van die ondersoek/Hoekom het jy dit ondersoek? Wat was jou fokus (wat aspekte het jy ondersoek)?</w:t>
            </w:r>
          </w:p>
        </w:tc>
        <w:tc>
          <w:tcPr>
            <w:tcW w:w="299" w:type="pct"/>
            <w:vMerge w:val="restart"/>
            <w:tcBorders>
              <w:top w:val="single" w:sz="4" w:space="0" w:color="auto"/>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Pr="00857090" w:rsidRDefault="00A05ED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Duidelike oorsig van die proble</w:t>
            </w:r>
            <w:r w:rsidR="000C1284" w:rsidRPr="00857090">
              <w:rPr>
                <w:rFonts w:ascii="Arial Narrow" w:hAnsi="Arial Narrow" w:cstheme="minorHAnsi"/>
                <w:sz w:val="20"/>
                <w:szCs w:val="20"/>
              </w:rPr>
              <w:t>e</w:t>
            </w:r>
            <w:r w:rsidRPr="00857090">
              <w:rPr>
                <w:rFonts w:ascii="Arial Narrow" w:hAnsi="Arial Narrow" w:cstheme="minorHAnsi"/>
                <w:sz w:val="20"/>
                <w:szCs w:val="20"/>
              </w:rPr>
              <w:t>m</w:t>
            </w:r>
          </w:p>
          <w:p w:rsidR="00A05ED3" w:rsidRPr="00857090" w:rsidRDefault="00A05ED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Doel van die ondersoek duidelik gestel</w:t>
            </w:r>
          </w:p>
          <w:p w:rsidR="002B2B47" w:rsidRPr="00857090" w:rsidRDefault="00A05ED3"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Duidelike fokus: watter aspekte is ondersoek</w:t>
            </w:r>
          </w:p>
        </w:tc>
        <w:tc>
          <w:tcPr>
            <w:tcW w:w="315" w:type="pct"/>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36" w:type="pct"/>
          </w:tcPr>
          <w:p w:rsidR="002B2B47" w:rsidRPr="00857090"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gestel en geen ander/</w:t>
            </w:r>
            <w:r w:rsidR="000C1284" w:rsidRPr="00857090">
              <w:rPr>
                <w:rFonts w:ascii="Arial Narrow" w:hAnsi="Arial Narrow" w:cstheme="minorHAnsi"/>
                <w:sz w:val="20"/>
                <w:szCs w:val="20"/>
              </w:rPr>
              <w:t xml:space="preserve"> </w:t>
            </w:r>
            <w:r w:rsidRPr="00857090">
              <w:rPr>
                <w:rFonts w:ascii="Arial Narrow" w:hAnsi="Arial Narrow" w:cstheme="minorHAnsi"/>
                <w:sz w:val="20"/>
                <w:szCs w:val="20"/>
              </w:rPr>
              <w:t>onnodige inligting</w:t>
            </w:r>
          </w:p>
        </w:tc>
        <w:tc>
          <w:tcPr>
            <w:tcW w:w="536" w:type="pct"/>
          </w:tcPr>
          <w:p w:rsidR="002B2B47" w:rsidRPr="00857090"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gestel maar met ander/</w:t>
            </w:r>
            <w:r w:rsidR="000C1284" w:rsidRPr="00857090">
              <w:rPr>
                <w:rFonts w:ascii="Arial Narrow" w:hAnsi="Arial Narrow" w:cstheme="minorHAnsi"/>
                <w:sz w:val="20"/>
                <w:szCs w:val="20"/>
              </w:rPr>
              <w:t xml:space="preserve"> </w:t>
            </w:r>
            <w:r w:rsidRPr="00857090">
              <w:rPr>
                <w:rFonts w:ascii="Arial Narrow" w:hAnsi="Arial Narrow" w:cstheme="minorHAnsi"/>
                <w:sz w:val="20"/>
                <w:szCs w:val="20"/>
              </w:rPr>
              <w:t>onnodige inligting</w:t>
            </w:r>
          </w:p>
        </w:tc>
        <w:tc>
          <w:tcPr>
            <w:tcW w:w="536" w:type="pct"/>
          </w:tcPr>
          <w:p w:rsidR="002B2B47" w:rsidRPr="00857090" w:rsidRDefault="00A05ED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3 aspekte duidelik gestel</w:t>
            </w:r>
          </w:p>
        </w:tc>
        <w:tc>
          <w:tcPr>
            <w:tcW w:w="536" w:type="pct"/>
          </w:tcPr>
          <w:p w:rsidR="002B2B47" w:rsidRPr="00857090" w:rsidRDefault="00A05ED3" w:rsidP="00A05ED3">
            <w:pPr>
              <w:pStyle w:val="ListParagraph"/>
              <w:numPr>
                <w:ilvl w:val="0"/>
                <w:numId w:val="33"/>
              </w:numPr>
              <w:ind w:left="176" w:hanging="176"/>
              <w:rPr>
                <w:rFonts w:ascii="Arial Narrow" w:hAnsi="Arial Narrow" w:cstheme="minorHAnsi"/>
                <w:sz w:val="20"/>
                <w:szCs w:val="20"/>
              </w:rPr>
            </w:pPr>
            <w:r w:rsidRPr="00857090">
              <w:rPr>
                <w:rFonts w:ascii="Arial Narrow" w:hAnsi="Arial Narrow" w:cstheme="minorHAnsi"/>
                <w:sz w:val="20"/>
                <w:szCs w:val="20"/>
              </w:rPr>
              <w:t xml:space="preserve">Slegs 1 van die 3 aspekte duidelik gestel </w:t>
            </w:r>
            <w:r w:rsidR="000C1284" w:rsidRPr="00857090">
              <w:rPr>
                <w:rFonts w:ascii="Arial Narrow" w:hAnsi="Arial Narrow" w:cstheme="minorHAnsi"/>
                <w:sz w:val="20"/>
                <w:szCs w:val="20"/>
              </w:rPr>
              <w:t xml:space="preserve">(slegs 'n kopie van die </w:t>
            </w:r>
            <w:proofErr w:type="spellStart"/>
            <w:r w:rsidR="000C1284" w:rsidRPr="00857090">
              <w:rPr>
                <w:rFonts w:ascii="Arial Narrow" w:hAnsi="Arial Narrow" w:cstheme="minorHAnsi"/>
                <w:sz w:val="20"/>
                <w:szCs w:val="20"/>
              </w:rPr>
              <w:t>taak</w:t>
            </w:r>
            <w:r w:rsidRPr="00857090">
              <w:rPr>
                <w:rFonts w:ascii="Arial Narrow" w:hAnsi="Arial Narrow" w:cstheme="minorHAnsi"/>
                <w:sz w:val="20"/>
                <w:szCs w:val="20"/>
              </w:rPr>
              <w:t>definisie</w:t>
            </w:r>
            <w:proofErr w:type="spellEnd"/>
            <w:r w:rsidRPr="00857090">
              <w:rPr>
                <w:rFonts w:ascii="Arial Narrow" w:hAnsi="Arial Narrow" w:cstheme="minorHAnsi"/>
                <w:sz w:val="20"/>
                <w:szCs w:val="20"/>
              </w:rPr>
              <w:t>)</w:t>
            </w:r>
          </w:p>
        </w:tc>
        <w:tc>
          <w:tcPr>
            <w:tcW w:w="536" w:type="pct"/>
            <w:tcBorders>
              <w:right w:val="single" w:sz="4" w:space="0" w:color="auto"/>
            </w:tcBorders>
          </w:tcPr>
          <w:p w:rsidR="002B2B47" w:rsidRPr="00857090" w:rsidRDefault="00A05ED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3 aspekte duidelik gestel</w:t>
            </w:r>
            <w:r w:rsidR="000C1284" w:rsidRPr="00857090">
              <w:rPr>
                <w:rFonts w:ascii="Arial Narrow" w:hAnsi="Arial Narrow" w:cstheme="minorHAnsi"/>
                <w:sz w:val="20"/>
                <w:szCs w:val="20"/>
              </w:rPr>
              <w:t xml:space="preserve"> nie</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4560" w:type="pct"/>
            <w:gridSpan w:val="7"/>
            <w:tcBorders>
              <w:left w:val="single" w:sz="4" w:space="0" w:color="auto"/>
              <w:right w:val="single" w:sz="4" w:space="0" w:color="auto"/>
            </w:tcBorders>
          </w:tcPr>
          <w:p w:rsidR="00A05ED3" w:rsidRPr="00857090" w:rsidRDefault="00A05ED3" w:rsidP="002B2B47">
            <w:pPr>
              <w:rPr>
                <w:rFonts w:ascii="Arial Narrow" w:hAnsi="Arial Narrow"/>
                <w:b/>
                <w:sz w:val="20"/>
                <w:szCs w:val="20"/>
              </w:rPr>
            </w:pPr>
            <w:r w:rsidRPr="00857090">
              <w:rPr>
                <w:rFonts w:ascii="Arial Narrow" w:hAnsi="Arial Narrow"/>
                <w:b/>
                <w:sz w:val="20"/>
                <w:szCs w:val="20"/>
              </w:rPr>
              <w:t xml:space="preserve">VERSLAG </w:t>
            </w:r>
            <w:r w:rsidR="00A75EEB" w:rsidRPr="00857090">
              <w:rPr>
                <w:rFonts w:ascii="Arial Narrow" w:hAnsi="Arial Narrow"/>
                <w:b/>
                <w:sz w:val="20"/>
                <w:szCs w:val="20"/>
              </w:rPr>
              <w:t>–</w:t>
            </w:r>
            <w:r w:rsidRPr="00857090">
              <w:rPr>
                <w:rFonts w:ascii="Arial Narrow" w:hAnsi="Arial Narrow"/>
                <w:b/>
                <w:sz w:val="20"/>
                <w:szCs w:val="20"/>
              </w:rPr>
              <w:t xml:space="preserve"> BESPREKING (LIGGAAM) – ORGANISASIE</w:t>
            </w:r>
          </w:p>
          <w:p w:rsidR="002B2B47" w:rsidRPr="00857090" w:rsidRDefault="00A05ED3" w:rsidP="000C1284">
            <w:pPr>
              <w:rPr>
                <w:rFonts w:ascii="Arial Narrow" w:hAnsi="Arial Narrow" w:cstheme="minorHAnsi"/>
                <w:sz w:val="20"/>
                <w:szCs w:val="20"/>
              </w:rPr>
            </w:pPr>
            <w:r w:rsidRPr="00857090">
              <w:rPr>
                <w:rFonts w:ascii="Arial Narrow" w:hAnsi="Arial Narrow" w:cstheme="minorHAnsi"/>
                <w:sz w:val="20"/>
                <w:szCs w:val="20"/>
              </w:rPr>
              <w:t xml:space="preserve">Inhoud </w:t>
            </w:r>
            <w:r w:rsidR="000C1284" w:rsidRPr="00857090">
              <w:rPr>
                <w:rFonts w:ascii="Arial Narrow" w:hAnsi="Arial Narrow" w:cstheme="minorHAnsi"/>
                <w:sz w:val="20"/>
                <w:szCs w:val="20"/>
              </w:rPr>
              <w:t>volgens</w:t>
            </w:r>
            <w:r w:rsidRPr="00857090">
              <w:rPr>
                <w:rFonts w:ascii="Arial Narrow" w:hAnsi="Arial Narrow" w:cstheme="minorHAnsi"/>
                <w:sz w:val="20"/>
                <w:szCs w:val="20"/>
              </w:rPr>
              <w:t xml:space="preserve"> sinvolle opskrifte</w:t>
            </w:r>
            <w:r w:rsidR="000C1284" w:rsidRPr="00857090">
              <w:rPr>
                <w:rFonts w:ascii="Arial Narrow" w:hAnsi="Arial Narrow" w:cstheme="minorHAnsi"/>
                <w:sz w:val="20"/>
                <w:szCs w:val="20"/>
              </w:rPr>
              <w:t xml:space="preserve">, </w:t>
            </w:r>
            <w:proofErr w:type="spellStart"/>
            <w:r w:rsidR="000C1284" w:rsidRPr="00857090">
              <w:rPr>
                <w:rFonts w:ascii="Arial Narrow" w:hAnsi="Arial Narrow" w:cstheme="minorHAnsi"/>
                <w:sz w:val="20"/>
                <w:szCs w:val="20"/>
              </w:rPr>
              <w:t>soortelyk</w:t>
            </w:r>
            <w:proofErr w:type="spellEnd"/>
            <w:r w:rsidR="000C1284" w:rsidRPr="00857090">
              <w:rPr>
                <w:rFonts w:ascii="Arial Narrow" w:hAnsi="Arial Narrow" w:cstheme="minorHAnsi"/>
                <w:sz w:val="20"/>
                <w:szCs w:val="20"/>
              </w:rPr>
              <w:t xml:space="preserve"> aan</w:t>
            </w:r>
            <w:r w:rsidRPr="00857090">
              <w:rPr>
                <w:rFonts w:ascii="Arial Narrow" w:hAnsi="Arial Narrow" w:cstheme="minorHAnsi"/>
                <w:sz w:val="20"/>
                <w:szCs w:val="20"/>
              </w:rPr>
              <w:t xml:space="preserve"> </w:t>
            </w:r>
            <w:r w:rsidR="000C1284" w:rsidRPr="00857090">
              <w:rPr>
                <w:rFonts w:ascii="Arial Narrow" w:hAnsi="Arial Narrow" w:cstheme="minorHAnsi"/>
                <w:sz w:val="20"/>
                <w:szCs w:val="20"/>
              </w:rPr>
              <w:t>die</w:t>
            </w:r>
            <w:r w:rsidRPr="00857090">
              <w:rPr>
                <w:rFonts w:ascii="Arial Narrow" w:hAnsi="Arial Narrow" w:cstheme="minorHAnsi"/>
                <w:sz w:val="20"/>
                <w:szCs w:val="20"/>
              </w:rPr>
              <w:t xml:space="preserve"> in fase 1</w:t>
            </w:r>
            <w:r w:rsidR="000C1284" w:rsidRPr="00857090">
              <w:rPr>
                <w:rFonts w:ascii="Arial Narrow" w:hAnsi="Arial Narrow" w:cstheme="minorHAnsi"/>
                <w:sz w:val="20"/>
                <w:szCs w:val="20"/>
              </w:rPr>
              <w:t>, georganiseer</w:t>
            </w:r>
            <w:r w:rsidRPr="00857090">
              <w:rPr>
                <w:rFonts w:ascii="Arial Narrow" w:hAnsi="Arial Narrow" w:cstheme="minorHAnsi"/>
                <w:sz w:val="20"/>
                <w:szCs w:val="20"/>
              </w:rPr>
              <w:t>. Opskrifte groepeer toepasli</w:t>
            </w:r>
            <w:r w:rsidR="000C1284" w:rsidRPr="00857090">
              <w:rPr>
                <w:rFonts w:ascii="Arial Narrow" w:hAnsi="Arial Narrow" w:cstheme="minorHAnsi"/>
                <w:sz w:val="20"/>
                <w:szCs w:val="20"/>
              </w:rPr>
              <w:t xml:space="preserve">ke </w:t>
            </w:r>
            <w:r w:rsidRPr="00857090">
              <w:rPr>
                <w:rFonts w:ascii="Arial Narrow" w:hAnsi="Arial Narrow" w:cstheme="minorHAnsi"/>
                <w:sz w:val="20"/>
                <w:szCs w:val="20"/>
              </w:rPr>
              <w:t xml:space="preserve">inligting saam. </w:t>
            </w:r>
            <w:r w:rsidR="000C1284" w:rsidRPr="00857090">
              <w:rPr>
                <w:rFonts w:ascii="Arial Narrow" w:hAnsi="Arial Narrow" w:cstheme="minorHAnsi"/>
                <w:sz w:val="20"/>
                <w:szCs w:val="20"/>
              </w:rPr>
              <w:t>P</w:t>
            </w:r>
            <w:r w:rsidRPr="00857090">
              <w:rPr>
                <w:rFonts w:ascii="Arial Narrow" w:hAnsi="Arial Narrow" w:cstheme="minorHAnsi"/>
                <w:sz w:val="20"/>
                <w:szCs w:val="20"/>
              </w:rPr>
              <w:t>aragrawe</w:t>
            </w:r>
            <w:r w:rsidR="000C1284" w:rsidRPr="00857090">
              <w:rPr>
                <w:rFonts w:ascii="Arial Narrow" w:hAnsi="Arial Narrow" w:cstheme="minorHAnsi"/>
                <w:sz w:val="20"/>
                <w:szCs w:val="20"/>
              </w:rPr>
              <w:t xml:space="preserve"> onder</w:t>
            </w:r>
            <w:r w:rsidRPr="00857090">
              <w:rPr>
                <w:rFonts w:ascii="Arial Narrow" w:hAnsi="Arial Narrow" w:cstheme="minorHAnsi"/>
                <w:sz w:val="20"/>
                <w:szCs w:val="20"/>
              </w:rPr>
              <w:t xml:space="preserve"> elke opskrif bespreek die ondersoek.</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Pr="00857090" w:rsidRDefault="008978B4"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Minstens</w:t>
            </w:r>
            <w:r w:rsidR="00A05ED3" w:rsidRPr="00857090">
              <w:rPr>
                <w:rFonts w:ascii="Arial Narrow" w:hAnsi="Arial Narrow" w:cstheme="minorHAnsi"/>
                <w:sz w:val="20"/>
                <w:szCs w:val="20"/>
              </w:rPr>
              <w:t xml:space="preserve"> vier toepaslike opskrifte relevant tot die ondersoek</w:t>
            </w:r>
          </w:p>
          <w:p w:rsidR="00DC193C" w:rsidRPr="00857090" w:rsidRDefault="00DC193C"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Relevante inligting saam gegroepeer onder die toepaslike opskrifte</w:t>
            </w:r>
          </w:p>
          <w:p w:rsidR="002B2B47" w:rsidRPr="00857090" w:rsidRDefault="00DC193C" w:rsidP="00DC193C">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Opskrifte dieselfde as/soortgelyk aan opskrifte in fase een</w:t>
            </w:r>
          </w:p>
        </w:tc>
        <w:tc>
          <w:tcPr>
            <w:tcW w:w="315" w:type="pct"/>
            <w:shd w:val="clear" w:color="auto" w:fill="auto"/>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3</w:t>
            </w:r>
          </w:p>
        </w:tc>
        <w:tc>
          <w:tcPr>
            <w:tcW w:w="536" w:type="pct"/>
            <w:shd w:val="clear" w:color="auto" w:fill="BFBFBF" w:themeFill="background1" w:themeFillShade="BF"/>
          </w:tcPr>
          <w:p w:rsidR="002B2B47" w:rsidRPr="00857090" w:rsidRDefault="002B2B47" w:rsidP="002B2B47">
            <w:pPr>
              <w:rPr>
                <w:rFonts w:ascii="Arial Narrow" w:hAnsi="Arial Narrow" w:cstheme="minorHAnsi"/>
                <w:sz w:val="20"/>
                <w:szCs w:val="20"/>
              </w:rPr>
            </w:pPr>
          </w:p>
        </w:tc>
        <w:tc>
          <w:tcPr>
            <w:tcW w:w="536" w:type="pct"/>
            <w:shd w:val="clear" w:color="auto" w:fill="auto"/>
          </w:tcPr>
          <w:p w:rsidR="002B2B47" w:rsidRPr="00857090"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A05ED3" w:rsidRPr="00857090">
              <w:rPr>
                <w:rFonts w:ascii="Arial Narrow" w:hAnsi="Arial Narrow" w:cstheme="minorHAnsi"/>
                <w:sz w:val="20"/>
                <w:szCs w:val="20"/>
              </w:rPr>
              <w:t xml:space="preserve"> </w:t>
            </w:r>
            <w:r w:rsidRPr="00857090">
              <w:rPr>
                <w:rFonts w:ascii="Arial Narrow" w:hAnsi="Arial Narrow" w:cstheme="minorHAnsi"/>
                <w:sz w:val="20"/>
                <w:szCs w:val="20"/>
              </w:rPr>
              <w:t>3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3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3 aspekte duidelik teenwoordig</w:t>
            </w:r>
          </w:p>
        </w:tc>
        <w:tc>
          <w:tcPr>
            <w:tcW w:w="536" w:type="pct"/>
            <w:tcBorders>
              <w:right w:val="single" w:sz="4" w:space="0" w:color="auto"/>
            </w:tcBorders>
          </w:tcPr>
          <w:p w:rsidR="002B2B47" w:rsidRPr="00857090"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3 aspekte teenwoordig of korrek gedoen</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4560" w:type="pct"/>
            <w:gridSpan w:val="7"/>
            <w:tcBorders>
              <w:left w:val="single" w:sz="4" w:space="0" w:color="auto"/>
              <w:right w:val="single" w:sz="4" w:space="0" w:color="auto"/>
            </w:tcBorders>
          </w:tcPr>
          <w:p w:rsidR="002B2B47" w:rsidRPr="00857090" w:rsidRDefault="00DC193C" w:rsidP="002B2B47">
            <w:pPr>
              <w:rPr>
                <w:rFonts w:ascii="Arial Narrow" w:hAnsi="Arial Narrow"/>
                <w:b/>
                <w:sz w:val="20"/>
                <w:szCs w:val="20"/>
              </w:rPr>
            </w:pPr>
            <w:r w:rsidRPr="00857090">
              <w:rPr>
                <w:rFonts w:ascii="Arial Narrow" w:hAnsi="Arial Narrow"/>
                <w:b/>
                <w:sz w:val="20"/>
                <w:szCs w:val="20"/>
              </w:rPr>
              <w:t xml:space="preserve">VERSLAG </w:t>
            </w:r>
            <w:r w:rsidR="00A75EEB" w:rsidRPr="00857090">
              <w:rPr>
                <w:rFonts w:ascii="Arial Narrow" w:hAnsi="Arial Narrow"/>
                <w:b/>
                <w:sz w:val="20"/>
                <w:szCs w:val="20"/>
              </w:rPr>
              <w:t>–</w:t>
            </w:r>
            <w:r w:rsidRPr="00857090">
              <w:rPr>
                <w:rFonts w:ascii="Arial Narrow" w:hAnsi="Arial Narrow"/>
                <w:b/>
                <w:sz w:val="20"/>
                <w:szCs w:val="20"/>
              </w:rPr>
              <w:t xml:space="preserve"> BESPREKING (LIGGAAM) – INLIGTING GEBRUIK, RELEVANSIE TOT INHOUD EN VLOEI</w:t>
            </w:r>
          </w:p>
          <w:p w:rsidR="002B2B47" w:rsidRPr="00857090" w:rsidRDefault="00DC193C" w:rsidP="00CD0D57">
            <w:pPr>
              <w:rPr>
                <w:rFonts w:ascii="Arial Narrow" w:hAnsi="Arial Narrow" w:cstheme="minorHAnsi"/>
                <w:sz w:val="20"/>
                <w:szCs w:val="20"/>
              </w:rPr>
            </w:pPr>
            <w:r w:rsidRPr="00857090">
              <w:rPr>
                <w:rFonts w:ascii="Arial Narrow" w:hAnsi="Arial Narrow" w:cstheme="minorHAnsi"/>
                <w:sz w:val="20"/>
                <w:szCs w:val="20"/>
              </w:rPr>
              <w:t xml:space="preserve">Inligting van fase 1 en 2 </w:t>
            </w:r>
            <w:r w:rsidR="00CD0D57" w:rsidRPr="00857090">
              <w:rPr>
                <w:rFonts w:ascii="Arial Narrow" w:hAnsi="Arial Narrow" w:cstheme="minorHAnsi"/>
                <w:sz w:val="20"/>
                <w:szCs w:val="20"/>
              </w:rPr>
              <w:t xml:space="preserve">gebruik </w:t>
            </w:r>
            <w:r w:rsidRPr="00857090">
              <w:rPr>
                <w:rFonts w:ascii="Arial Narrow" w:hAnsi="Arial Narrow" w:cstheme="minorHAnsi"/>
                <w:sz w:val="20"/>
                <w:szCs w:val="20"/>
              </w:rPr>
              <w:t xml:space="preserve">(opsommings, vraelys, sigblad en databasis) en al die inligting/data/grafika (grafieke, prentjies) wat gebruik word is relevant tot die ondersoek/ondersteunend tot die verskillende aspekte in die ondersoek. Die inligting is logies gerangskik en vloei natuurlik van die een aspek na die volgende om </w:t>
            </w:r>
            <w:r w:rsidR="00CD0D57" w:rsidRPr="00857090">
              <w:rPr>
                <w:rFonts w:ascii="Arial Narrow" w:hAnsi="Arial Narrow" w:cstheme="minorHAnsi"/>
                <w:sz w:val="20"/>
                <w:szCs w:val="20"/>
              </w:rPr>
              <w:t xml:space="preserve"> die </w:t>
            </w:r>
            <w:r w:rsidRPr="00857090">
              <w:rPr>
                <w:rFonts w:ascii="Arial Narrow" w:hAnsi="Arial Narrow" w:cstheme="minorHAnsi"/>
                <w:sz w:val="20"/>
                <w:szCs w:val="20"/>
              </w:rPr>
              <w:t xml:space="preserve">lees </w:t>
            </w:r>
            <w:r w:rsidR="00CD0D57" w:rsidRPr="00857090">
              <w:rPr>
                <w:rFonts w:ascii="Arial Narrow" w:hAnsi="Arial Narrow" w:cstheme="minorHAnsi"/>
                <w:sz w:val="20"/>
                <w:szCs w:val="20"/>
              </w:rPr>
              <w:t xml:space="preserve">en begrip daarvan </w:t>
            </w:r>
            <w:r w:rsidRPr="00857090">
              <w:rPr>
                <w:rFonts w:ascii="Arial Narrow" w:hAnsi="Arial Narrow" w:cstheme="minorHAnsi"/>
                <w:sz w:val="20"/>
                <w:szCs w:val="20"/>
              </w:rPr>
              <w:t>te vergemaklik</w:t>
            </w:r>
            <w:r w:rsidR="00CD0D57" w:rsidRPr="00857090">
              <w:rPr>
                <w:rFonts w:ascii="Arial Narrow" w:hAnsi="Arial Narrow" w:cstheme="minorHAnsi"/>
                <w:sz w:val="20"/>
                <w:szCs w:val="20"/>
              </w:rPr>
              <w:t>.</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DC193C" w:rsidRPr="00857090" w:rsidRDefault="00DC193C"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Alle inligting is relevant</w:t>
            </w:r>
          </w:p>
          <w:p w:rsidR="00DC193C" w:rsidRPr="00857090" w:rsidRDefault="00CD0D57"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Gebruik r</w:t>
            </w:r>
            <w:r w:rsidR="00DC193C" w:rsidRPr="00857090">
              <w:rPr>
                <w:rFonts w:ascii="Arial Narrow" w:hAnsi="Arial Narrow" w:cstheme="minorHAnsi"/>
                <w:sz w:val="20"/>
                <w:szCs w:val="20"/>
              </w:rPr>
              <w:t>elevante, geskikte data/</w:t>
            </w:r>
            <w:r w:rsidRPr="00857090">
              <w:rPr>
                <w:rFonts w:ascii="Arial Narrow" w:hAnsi="Arial Narrow" w:cstheme="minorHAnsi"/>
                <w:sz w:val="20"/>
                <w:szCs w:val="20"/>
              </w:rPr>
              <w:t>inligting uit</w:t>
            </w:r>
            <w:r w:rsidR="00DC193C" w:rsidRPr="00857090">
              <w:rPr>
                <w:rFonts w:ascii="Arial Narrow" w:hAnsi="Arial Narrow" w:cstheme="minorHAnsi"/>
                <w:sz w:val="20"/>
                <w:szCs w:val="20"/>
              </w:rPr>
              <w:t xml:space="preserve"> die verwerking</w:t>
            </w:r>
            <w:r w:rsidRPr="00857090">
              <w:rPr>
                <w:rFonts w:ascii="Arial Narrow" w:hAnsi="Arial Narrow" w:cstheme="minorHAnsi"/>
                <w:sz w:val="20"/>
                <w:szCs w:val="20"/>
              </w:rPr>
              <w:t>s</w:t>
            </w:r>
            <w:r w:rsidR="00DC193C" w:rsidRPr="00857090">
              <w:rPr>
                <w:rFonts w:ascii="Arial Narrow" w:hAnsi="Arial Narrow" w:cstheme="minorHAnsi"/>
                <w:sz w:val="20"/>
                <w:szCs w:val="20"/>
              </w:rPr>
              <w:t xml:space="preserve"> </w:t>
            </w:r>
            <w:r w:rsidRPr="00857090">
              <w:rPr>
                <w:rFonts w:ascii="Arial Narrow" w:hAnsi="Arial Narrow" w:cstheme="minorHAnsi"/>
                <w:sz w:val="20"/>
                <w:szCs w:val="20"/>
              </w:rPr>
              <w:t>van</w:t>
            </w:r>
            <w:r w:rsidR="00DC193C" w:rsidRPr="00857090">
              <w:rPr>
                <w:rFonts w:ascii="Arial Narrow" w:hAnsi="Arial Narrow" w:cstheme="minorHAnsi"/>
                <w:sz w:val="20"/>
                <w:szCs w:val="20"/>
              </w:rPr>
              <w:t xml:space="preserve"> Fase 1 en 2</w:t>
            </w:r>
          </w:p>
          <w:p w:rsidR="00DC193C" w:rsidRPr="00857090" w:rsidRDefault="00DC193C" w:rsidP="00CD03C6">
            <w:pPr>
              <w:pStyle w:val="ListParagraph"/>
              <w:numPr>
                <w:ilvl w:val="0"/>
                <w:numId w:val="26"/>
              </w:numPr>
              <w:spacing w:after="0" w:line="240" w:lineRule="auto"/>
              <w:ind w:left="357"/>
              <w:rPr>
                <w:rFonts w:ascii="Arial Narrow" w:hAnsi="Arial Narrow" w:cstheme="minorHAnsi"/>
                <w:sz w:val="20"/>
                <w:szCs w:val="20"/>
              </w:rPr>
            </w:pPr>
            <w:r w:rsidRPr="00857090">
              <w:rPr>
                <w:rFonts w:ascii="Arial Narrow" w:hAnsi="Arial Narrow" w:cstheme="minorHAnsi"/>
                <w:sz w:val="20"/>
                <w:szCs w:val="20"/>
              </w:rPr>
              <w:t>Alle grafika wat gebruik word is relevant</w:t>
            </w:r>
          </w:p>
          <w:p w:rsidR="002B2B47" w:rsidRPr="00857090" w:rsidRDefault="00DC193C" w:rsidP="00DC193C">
            <w:pPr>
              <w:pStyle w:val="ListParagraph"/>
              <w:numPr>
                <w:ilvl w:val="0"/>
                <w:numId w:val="26"/>
              </w:numPr>
              <w:ind w:left="357"/>
              <w:rPr>
                <w:rFonts w:ascii="Arial Narrow" w:hAnsi="Arial Narrow" w:cstheme="minorHAnsi"/>
                <w:sz w:val="20"/>
                <w:szCs w:val="20"/>
              </w:rPr>
            </w:pPr>
            <w:r w:rsidRPr="00857090">
              <w:rPr>
                <w:rFonts w:ascii="Arial Narrow" w:hAnsi="Arial Narrow" w:cstheme="minorHAnsi"/>
                <w:sz w:val="20"/>
                <w:szCs w:val="20"/>
              </w:rPr>
              <w:t>Alle inligting volg logies op mekaar en vloei natuurlik van die een opskrif/paragraaf na die volgende</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CD0D5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DC193C"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3 aspekte duidelik teenwoordig. </w:t>
            </w:r>
            <w:r w:rsidR="00DC193C" w:rsidRPr="00857090">
              <w:rPr>
                <w:rFonts w:ascii="Arial Narrow" w:hAnsi="Arial Narrow" w:cstheme="minorHAnsi"/>
                <w:sz w:val="20"/>
                <w:szCs w:val="20"/>
              </w:rPr>
              <w:t>Maklik om te lees en te verstaan</w:t>
            </w:r>
            <w:r w:rsidR="00DC193C" w:rsidRPr="00857090">
              <w:rPr>
                <w:rFonts w:ascii="Arial Narrow" w:hAnsi="Arial Narrow" w:cs="Arial Narrow"/>
                <w:sz w:val="20"/>
                <w:szCs w:val="20"/>
              </w:rPr>
              <w:t>– leser het 'n duidelik</w:t>
            </w:r>
            <w:r w:rsidR="00DC193C" w:rsidRPr="00857090">
              <w:rPr>
                <w:rFonts w:ascii="Arial Narrow" w:hAnsi="Arial Narrow" w:cstheme="minorHAnsi"/>
                <w:sz w:val="20"/>
                <w:szCs w:val="20"/>
              </w:rPr>
              <w:t>e begrip</w:t>
            </w:r>
          </w:p>
        </w:tc>
        <w:tc>
          <w:tcPr>
            <w:tcW w:w="536"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2B2B47" w:rsidRPr="00857090" w:rsidRDefault="00DC193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lastRenderedPageBreak/>
              <w:t>4</w:t>
            </w:r>
          </w:p>
        </w:tc>
        <w:tc>
          <w:tcPr>
            <w:tcW w:w="4560" w:type="pct"/>
            <w:gridSpan w:val="7"/>
            <w:tcBorders>
              <w:left w:val="single" w:sz="4" w:space="0" w:color="auto"/>
              <w:right w:val="single" w:sz="4" w:space="0" w:color="auto"/>
            </w:tcBorders>
            <w:vAlign w:val="center"/>
          </w:tcPr>
          <w:p w:rsidR="002B2B47" w:rsidRPr="00857090" w:rsidRDefault="00DC193C" w:rsidP="002B2B47">
            <w:pPr>
              <w:rPr>
                <w:rFonts w:ascii="Arial Narrow" w:hAnsi="Arial Narrow"/>
                <w:sz w:val="20"/>
                <w:szCs w:val="20"/>
              </w:rPr>
            </w:pPr>
            <w:r w:rsidRPr="00857090">
              <w:rPr>
                <w:rFonts w:ascii="Arial Narrow" w:hAnsi="Arial Narrow"/>
                <w:b/>
                <w:sz w:val="20"/>
                <w:szCs w:val="20"/>
              </w:rPr>
              <w:t xml:space="preserve">VERSLAG </w:t>
            </w:r>
            <w:r w:rsidR="00A75EEB" w:rsidRPr="00857090">
              <w:rPr>
                <w:rFonts w:ascii="Arial Narrow" w:hAnsi="Arial Narrow"/>
                <w:b/>
                <w:sz w:val="20"/>
                <w:szCs w:val="20"/>
              </w:rPr>
              <w:t>–</w:t>
            </w:r>
            <w:r w:rsidRPr="00857090">
              <w:rPr>
                <w:rFonts w:ascii="Arial Narrow" w:hAnsi="Arial Narrow"/>
                <w:b/>
                <w:sz w:val="20"/>
                <w:szCs w:val="20"/>
              </w:rPr>
              <w:t xml:space="preserve"> BESPREKING (LIGGAAM) –</w:t>
            </w:r>
            <w:r w:rsidR="002B2B47" w:rsidRPr="00857090">
              <w:rPr>
                <w:rFonts w:ascii="Arial Narrow" w:hAnsi="Arial Narrow"/>
                <w:b/>
                <w:sz w:val="20"/>
                <w:szCs w:val="20"/>
              </w:rPr>
              <w:t xml:space="preserve"> ARGUMENT</w:t>
            </w:r>
            <w:r w:rsidRPr="00857090">
              <w:rPr>
                <w:rFonts w:ascii="Arial Narrow" w:hAnsi="Arial Narrow"/>
                <w:b/>
                <w:sz w:val="20"/>
                <w:szCs w:val="20"/>
              </w:rPr>
              <w:t>E</w:t>
            </w:r>
            <w:r w:rsidR="002B2B47" w:rsidRPr="00857090">
              <w:rPr>
                <w:rFonts w:ascii="Arial Narrow" w:hAnsi="Arial Narrow"/>
                <w:b/>
                <w:sz w:val="20"/>
                <w:szCs w:val="20"/>
              </w:rPr>
              <w:t xml:space="preserve"> &amp; </w:t>
            </w:r>
            <w:r w:rsidRPr="00857090">
              <w:rPr>
                <w:rFonts w:ascii="Arial Narrow" w:hAnsi="Arial Narrow"/>
                <w:b/>
                <w:sz w:val="20"/>
                <w:szCs w:val="20"/>
              </w:rPr>
              <w:t>ONDERSTEUNENDE INLIGTING</w:t>
            </w:r>
          </w:p>
          <w:p w:rsidR="002B2B47" w:rsidRPr="00857090" w:rsidRDefault="00DC193C" w:rsidP="001E3AA0">
            <w:pPr>
              <w:rPr>
                <w:rFonts w:ascii="Arial Narrow" w:hAnsi="Arial Narrow" w:cstheme="minorHAnsi"/>
                <w:sz w:val="20"/>
                <w:szCs w:val="20"/>
              </w:rPr>
            </w:pPr>
            <w:r w:rsidRPr="00857090">
              <w:rPr>
                <w:rFonts w:ascii="Arial Narrow" w:hAnsi="Arial Narrow" w:cstheme="minorHAnsi"/>
                <w:sz w:val="20"/>
                <w:szCs w:val="20"/>
              </w:rPr>
              <w:t xml:space="preserve">Bespreking bevat </w:t>
            </w:r>
            <w:r w:rsidR="008978B4" w:rsidRPr="00857090">
              <w:rPr>
                <w:rFonts w:ascii="Arial Narrow" w:hAnsi="Arial Narrow" w:cstheme="minorHAnsi"/>
                <w:sz w:val="20"/>
                <w:szCs w:val="20"/>
              </w:rPr>
              <w:t>minstens</w:t>
            </w:r>
            <w:r w:rsidRPr="00857090">
              <w:rPr>
                <w:rFonts w:ascii="Arial Narrow" w:hAnsi="Arial Narrow" w:cstheme="minorHAnsi"/>
                <w:sz w:val="20"/>
                <w:szCs w:val="20"/>
              </w:rPr>
              <w:t xml:space="preserve"> drie re</w:t>
            </w:r>
            <w:r w:rsidR="002F618E" w:rsidRPr="00857090">
              <w:rPr>
                <w:rFonts w:ascii="Arial Narrow" w:hAnsi="Arial Narrow" w:cstheme="minorHAnsi"/>
                <w:sz w:val="20"/>
                <w:szCs w:val="20"/>
              </w:rPr>
              <w:t>levante, toepaslike argumente/</w:t>
            </w:r>
            <w:r w:rsidRPr="00857090">
              <w:rPr>
                <w:rFonts w:ascii="Arial Narrow" w:hAnsi="Arial Narrow" w:cstheme="minorHAnsi"/>
                <w:sz w:val="20"/>
                <w:szCs w:val="20"/>
              </w:rPr>
              <w:t xml:space="preserve">bewerings wat verband hou met </w:t>
            </w:r>
            <w:r w:rsidR="002F618E" w:rsidRPr="00857090">
              <w:rPr>
                <w:rFonts w:ascii="Arial Narrow" w:hAnsi="Arial Narrow" w:cstheme="minorHAnsi"/>
                <w:sz w:val="20"/>
                <w:szCs w:val="20"/>
              </w:rPr>
              <w:t xml:space="preserve">die ondersoek </w:t>
            </w:r>
            <w:r w:rsidR="001E3AA0" w:rsidRPr="00857090">
              <w:rPr>
                <w:rFonts w:ascii="Arial Narrow" w:hAnsi="Arial Narrow" w:cstheme="minorHAnsi"/>
                <w:sz w:val="20"/>
                <w:szCs w:val="20"/>
              </w:rPr>
              <w:t xml:space="preserve">en </w:t>
            </w:r>
            <w:r w:rsidR="002F618E" w:rsidRPr="00857090">
              <w:rPr>
                <w:rFonts w:ascii="Arial Narrow" w:hAnsi="Arial Narrow" w:cstheme="minorHAnsi"/>
                <w:sz w:val="20"/>
                <w:szCs w:val="20"/>
              </w:rPr>
              <w:t>wat deur die data/</w:t>
            </w:r>
            <w:r w:rsidRPr="00857090">
              <w:rPr>
                <w:rFonts w:ascii="Arial Narrow" w:hAnsi="Arial Narrow" w:cstheme="minorHAnsi"/>
                <w:sz w:val="20"/>
                <w:szCs w:val="20"/>
              </w:rPr>
              <w:t>inli</w:t>
            </w:r>
            <w:r w:rsidR="002F618E" w:rsidRPr="00857090">
              <w:rPr>
                <w:rFonts w:ascii="Arial Narrow" w:hAnsi="Arial Narrow" w:cstheme="minorHAnsi"/>
                <w:sz w:val="20"/>
                <w:szCs w:val="20"/>
              </w:rPr>
              <w:t xml:space="preserve">gting wat versamel en verwerk </w:t>
            </w:r>
            <w:r w:rsidR="001E3AA0" w:rsidRPr="00857090">
              <w:rPr>
                <w:rFonts w:ascii="Arial Narrow" w:hAnsi="Arial Narrow" w:cstheme="minorHAnsi"/>
                <w:sz w:val="20"/>
                <w:szCs w:val="20"/>
              </w:rPr>
              <w:t xml:space="preserve">is </w:t>
            </w:r>
            <w:r w:rsidR="002F618E" w:rsidRPr="00857090">
              <w:rPr>
                <w:rFonts w:ascii="Arial Narrow" w:hAnsi="Arial Narrow" w:cstheme="minorHAnsi"/>
                <w:sz w:val="20"/>
                <w:szCs w:val="20"/>
              </w:rPr>
              <w:t>(</w:t>
            </w:r>
            <w:r w:rsidRPr="00857090">
              <w:rPr>
                <w:rFonts w:ascii="Arial Narrow" w:hAnsi="Arial Narrow" w:cstheme="minorHAnsi"/>
                <w:sz w:val="20"/>
                <w:szCs w:val="20"/>
              </w:rPr>
              <w:t>grafieke</w:t>
            </w:r>
            <w:r w:rsidR="002F618E" w:rsidRPr="00857090">
              <w:rPr>
                <w:rFonts w:ascii="Arial Narrow" w:hAnsi="Arial Narrow" w:cstheme="minorHAnsi"/>
                <w:sz w:val="20"/>
                <w:szCs w:val="20"/>
              </w:rPr>
              <w:t>/navrae/</w:t>
            </w:r>
            <w:r w:rsidRPr="00857090">
              <w:rPr>
                <w:rFonts w:ascii="Arial Narrow" w:hAnsi="Arial Narrow" w:cstheme="minorHAnsi"/>
                <w:sz w:val="20"/>
                <w:szCs w:val="20"/>
              </w:rPr>
              <w:t>verslae, ens) of gemanipuleer</w:t>
            </w:r>
            <w:r w:rsidR="001E3AA0" w:rsidRPr="00857090">
              <w:rPr>
                <w:rFonts w:ascii="Arial Narrow" w:hAnsi="Arial Narrow" w:cstheme="minorHAnsi"/>
                <w:sz w:val="20"/>
                <w:szCs w:val="20"/>
              </w:rPr>
              <w:t xml:space="preserve"> is</w:t>
            </w:r>
            <w:r w:rsidRPr="00857090">
              <w:rPr>
                <w:rFonts w:ascii="Arial Narrow" w:hAnsi="Arial Narrow" w:cstheme="minorHAnsi"/>
                <w:sz w:val="20"/>
                <w:szCs w:val="20"/>
              </w:rPr>
              <w:t xml:space="preserve"> (gekombineer, geïntegreer en gesintetiseer uit verskeie bronne)</w:t>
            </w:r>
            <w:r w:rsidR="001E3AA0" w:rsidRPr="00857090">
              <w:rPr>
                <w:rFonts w:ascii="Arial Narrow" w:hAnsi="Arial Narrow" w:cstheme="minorHAnsi"/>
                <w:sz w:val="20"/>
                <w:szCs w:val="20"/>
              </w:rPr>
              <w:t>,</w:t>
            </w:r>
            <w:r w:rsidRPr="00857090">
              <w:rPr>
                <w:rFonts w:ascii="Arial Narrow" w:hAnsi="Arial Narrow" w:cstheme="minorHAnsi"/>
                <w:sz w:val="20"/>
                <w:szCs w:val="20"/>
              </w:rPr>
              <w:t xml:space="preserve"> ondersteun word en sluit 'n sinvolle verduideli</w:t>
            </w:r>
            <w:r w:rsidR="002F618E" w:rsidRPr="00857090">
              <w:rPr>
                <w:rFonts w:ascii="Arial Narrow" w:hAnsi="Arial Narrow" w:cstheme="minorHAnsi"/>
                <w:sz w:val="20"/>
                <w:szCs w:val="20"/>
              </w:rPr>
              <w:t>king van hoe en waarom die data</w:t>
            </w:r>
            <w:r w:rsidRPr="00857090">
              <w:rPr>
                <w:rFonts w:ascii="Arial Narrow" w:hAnsi="Arial Narrow" w:cstheme="minorHAnsi"/>
                <w:sz w:val="20"/>
                <w:szCs w:val="20"/>
              </w:rPr>
              <w:t>/inligting die argument</w:t>
            </w:r>
            <w:r w:rsidR="001E3AA0" w:rsidRPr="00857090">
              <w:rPr>
                <w:rFonts w:ascii="Arial Narrow" w:hAnsi="Arial Narrow" w:cstheme="minorHAnsi"/>
                <w:sz w:val="20"/>
                <w:szCs w:val="20"/>
              </w:rPr>
              <w:t>/bewering ondersteun</w:t>
            </w:r>
            <w:r w:rsidRPr="00857090">
              <w:rPr>
                <w:rFonts w:ascii="Arial Narrow" w:hAnsi="Arial Narrow" w:cstheme="minorHAnsi"/>
                <w:sz w:val="20"/>
                <w:szCs w:val="20"/>
              </w:rPr>
              <w:t xml:space="preserve"> (verbind data/</w:t>
            </w:r>
            <w:r w:rsidR="002F618E" w:rsidRPr="00857090">
              <w:rPr>
                <w:rFonts w:ascii="Arial Narrow" w:hAnsi="Arial Narrow" w:cstheme="minorHAnsi"/>
                <w:sz w:val="20"/>
                <w:szCs w:val="20"/>
              </w:rPr>
              <w:t>inligting aan argument/</w:t>
            </w:r>
            <w:r w:rsidRPr="00857090">
              <w:rPr>
                <w:rFonts w:ascii="Arial Narrow" w:hAnsi="Arial Narrow" w:cstheme="minorHAnsi"/>
                <w:sz w:val="20"/>
                <w:szCs w:val="20"/>
              </w:rPr>
              <w:t>bewering)</w:t>
            </w:r>
            <w:r w:rsidR="001E3AA0" w:rsidRPr="00857090">
              <w:rPr>
                <w:rFonts w:ascii="Arial Narrow" w:hAnsi="Arial Narrow" w:cstheme="minorHAnsi"/>
                <w:sz w:val="20"/>
                <w:szCs w:val="20"/>
              </w:rPr>
              <w:t>, in</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F618E" w:rsidRPr="00857090" w:rsidRDefault="008978B4"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Minstens</w:t>
            </w:r>
            <w:r w:rsidR="002F618E" w:rsidRPr="00857090">
              <w:rPr>
                <w:rFonts w:ascii="Arial Narrow" w:hAnsi="Arial Narrow" w:cstheme="minorHAnsi"/>
                <w:sz w:val="20"/>
                <w:szCs w:val="20"/>
              </w:rPr>
              <w:t xml:space="preserve"> 3 gepaste bewerings/argumente wat relevant is tot die ondersoek</w:t>
            </w:r>
          </w:p>
          <w:p w:rsidR="002F618E" w:rsidRPr="00857090" w:rsidRDefault="002F618E"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Alle bewerings/argumente word ondersteun deur relevante, geskikte data/inligting</w:t>
            </w:r>
          </w:p>
          <w:p w:rsidR="002B2B47" w:rsidRPr="00857090" w:rsidRDefault="002F618E" w:rsidP="002F618E">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Sinvolle verduideliking van hoe en waarom die bewyse die argument/bewering ondersteun</w:t>
            </w:r>
          </w:p>
        </w:tc>
        <w:tc>
          <w:tcPr>
            <w:tcW w:w="315" w:type="pct"/>
            <w:shd w:val="clear" w:color="auto" w:fill="auto"/>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2F618E"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3 aspekte duidelik teenwoordig </w:t>
            </w:r>
            <w:r w:rsidR="002F618E" w:rsidRPr="00857090">
              <w:rPr>
                <w:rFonts w:ascii="Arial Narrow" w:hAnsi="Arial Narrow" w:cstheme="minorHAnsi"/>
                <w:sz w:val="20"/>
                <w:szCs w:val="20"/>
              </w:rPr>
              <w:t>vir alle bewerings/ argumente</w:t>
            </w:r>
          </w:p>
        </w:tc>
        <w:tc>
          <w:tcPr>
            <w:tcW w:w="536" w:type="pct"/>
            <w:shd w:val="clear" w:color="auto" w:fill="auto"/>
          </w:tcPr>
          <w:p w:rsidR="002B2B47" w:rsidRPr="00857090"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teenwoordig vir meeste</w:t>
            </w:r>
            <w:r w:rsidR="002B2B47" w:rsidRPr="00857090">
              <w:rPr>
                <w:rFonts w:ascii="Arial Narrow" w:hAnsi="Arial Narrow" w:cstheme="minorHAnsi"/>
                <w:sz w:val="20"/>
                <w:szCs w:val="20"/>
              </w:rPr>
              <w:t xml:space="preserve"> </w:t>
            </w:r>
            <w:r w:rsidRPr="00857090">
              <w:rPr>
                <w:rFonts w:ascii="Arial Narrow" w:hAnsi="Arial Narrow" w:cstheme="minorHAnsi"/>
                <w:sz w:val="20"/>
                <w:szCs w:val="20"/>
              </w:rPr>
              <w:t>bewerings/ argumente</w:t>
            </w:r>
          </w:p>
        </w:tc>
        <w:tc>
          <w:tcPr>
            <w:tcW w:w="536" w:type="pct"/>
          </w:tcPr>
          <w:p w:rsidR="002B2B47" w:rsidRPr="00857090"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aspekte duidelik teenwoordig</w:t>
            </w:r>
            <w:r w:rsidR="002B2B47" w:rsidRPr="00857090">
              <w:rPr>
                <w:rFonts w:ascii="Arial Narrow" w:hAnsi="Arial Narrow" w:cstheme="minorHAnsi"/>
                <w:sz w:val="20"/>
                <w:szCs w:val="20"/>
              </w:rPr>
              <w:t xml:space="preserve"> </w:t>
            </w:r>
            <w:r w:rsidR="002F618E" w:rsidRPr="00857090">
              <w:rPr>
                <w:rFonts w:ascii="Arial Narrow" w:hAnsi="Arial Narrow" w:cstheme="minorHAnsi"/>
                <w:sz w:val="20"/>
                <w:szCs w:val="20"/>
              </w:rPr>
              <w:t>vir alle bewerings/ argumente</w:t>
            </w:r>
            <w:r w:rsidR="002B2B47" w:rsidRPr="00857090">
              <w:rPr>
                <w:rFonts w:ascii="Arial Narrow" w:hAnsi="Arial Narrow" w:cstheme="minorHAnsi"/>
                <w:sz w:val="20"/>
                <w:szCs w:val="20"/>
              </w:rPr>
              <w:t xml:space="preserve"> </w:t>
            </w:r>
            <w:r w:rsidR="002B2B47" w:rsidRPr="00857090">
              <w:rPr>
                <w:rFonts w:ascii="Arial Narrow" w:hAnsi="Arial Narrow" w:cstheme="minorHAnsi"/>
                <w:b/>
                <w:sz w:val="20"/>
                <w:szCs w:val="20"/>
              </w:rPr>
              <w:t>o</w:t>
            </w:r>
            <w:r w:rsidR="002F618E" w:rsidRPr="00857090">
              <w:rPr>
                <w:rFonts w:ascii="Arial Narrow" w:hAnsi="Arial Narrow" w:cstheme="minorHAnsi"/>
                <w:b/>
                <w:sz w:val="20"/>
                <w:szCs w:val="20"/>
              </w:rPr>
              <w:t>f</w:t>
            </w:r>
          </w:p>
          <w:p w:rsidR="002B2B47" w:rsidRPr="00857090"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 3 aspekte duidelik teenwoordig vir slegs 1 bewering/ argument</w:t>
            </w:r>
          </w:p>
        </w:tc>
        <w:tc>
          <w:tcPr>
            <w:tcW w:w="536" w:type="pct"/>
          </w:tcPr>
          <w:p w:rsidR="002F618E" w:rsidRPr="00857090" w:rsidRDefault="009622C7" w:rsidP="002F618E">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aspek duidelik teenwoordig</w:t>
            </w:r>
            <w:r w:rsidR="002F618E" w:rsidRPr="00857090">
              <w:rPr>
                <w:rFonts w:ascii="Arial Narrow" w:hAnsi="Arial Narrow" w:cstheme="minorHAnsi"/>
                <w:sz w:val="20"/>
                <w:szCs w:val="20"/>
              </w:rPr>
              <w:t xml:space="preserve"> vir alle bewerings/ argumente </w:t>
            </w:r>
            <w:r w:rsidR="002F618E" w:rsidRPr="00857090">
              <w:rPr>
                <w:rFonts w:ascii="Arial Narrow" w:hAnsi="Arial Narrow" w:cstheme="minorHAnsi"/>
                <w:b/>
                <w:sz w:val="20"/>
                <w:szCs w:val="20"/>
              </w:rPr>
              <w:t>of</w:t>
            </w:r>
          </w:p>
          <w:p w:rsidR="002B2B47" w:rsidRPr="00857090"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Slegs 2 aspekte duidelik teenwoordig vir sommige bewerings/ argumente </w:t>
            </w:r>
          </w:p>
        </w:tc>
        <w:tc>
          <w:tcPr>
            <w:tcW w:w="536" w:type="pct"/>
            <w:tcBorders>
              <w:right w:val="single" w:sz="4" w:space="0" w:color="auto"/>
            </w:tcBorders>
          </w:tcPr>
          <w:p w:rsidR="002B2B47" w:rsidRPr="00857090" w:rsidRDefault="002F618E"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van die 3 aspekte duidelik teenwoordig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2F618E"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gedoen</w:t>
            </w:r>
            <w:r w:rsidR="002B2B47" w:rsidRPr="00857090">
              <w:rPr>
                <w:rFonts w:ascii="Arial Narrow" w:hAnsi="Arial Narrow" w:cstheme="minorHAnsi"/>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Bewerings/ argumente nie sinvol/totaal onvanpas</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5</w:t>
            </w:r>
          </w:p>
        </w:tc>
        <w:tc>
          <w:tcPr>
            <w:tcW w:w="4560" w:type="pct"/>
            <w:gridSpan w:val="7"/>
            <w:tcBorders>
              <w:left w:val="single" w:sz="4" w:space="0" w:color="auto"/>
              <w:right w:val="single" w:sz="4" w:space="0" w:color="auto"/>
            </w:tcBorders>
          </w:tcPr>
          <w:p w:rsidR="002B2B47" w:rsidRPr="00857090" w:rsidRDefault="00A75EEB" w:rsidP="002B2B47">
            <w:pPr>
              <w:rPr>
                <w:rFonts w:ascii="Arial Narrow" w:hAnsi="Arial Narrow"/>
                <w:b/>
                <w:sz w:val="20"/>
                <w:szCs w:val="20"/>
              </w:rPr>
            </w:pPr>
            <w:r w:rsidRPr="00857090">
              <w:rPr>
                <w:rFonts w:ascii="Arial Narrow" w:hAnsi="Arial Narrow"/>
                <w:b/>
                <w:sz w:val="20"/>
                <w:szCs w:val="20"/>
              </w:rPr>
              <w:t>VERSLAG</w:t>
            </w:r>
            <w:r w:rsidR="002B2B47" w:rsidRPr="00857090">
              <w:rPr>
                <w:rFonts w:ascii="Arial Narrow" w:hAnsi="Arial Narrow"/>
                <w:b/>
                <w:sz w:val="20"/>
                <w:szCs w:val="20"/>
              </w:rPr>
              <w:t xml:space="preserve"> – </w:t>
            </w:r>
            <w:r w:rsidRPr="00857090">
              <w:rPr>
                <w:rFonts w:ascii="Arial Narrow" w:hAnsi="Arial Narrow"/>
                <w:b/>
                <w:sz w:val="20"/>
                <w:szCs w:val="20"/>
              </w:rPr>
              <w:t>BEVINDINGS / AANBEVELINGS</w:t>
            </w:r>
          </w:p>
          <w:p w:rsidR="002B2B47" w:rsidRPr="00857090" w:rsidRDefault="00E812A0" w:rsidP="00DD4300">
            <w:pPr>
              <w:rPr>
                <w:rFonts w:ascii="Arial Narrow" w:hAnsi="Arial Narrow" w:cstheme="minorHAnsi"/>
                <w:sz w:val="20"/>
                <w:szCs w:val="20"/>
              </w:rPr>
            </w:pPr>
            <w:r w:rsidRPr="00857090">
              <w:rPr>
                <w:rFonts w:ascii="Arial Narrow" w:hAnsi="Arial Narrow" w:cstheme="minorHAnsi"/>
                <w:sz w:val="20"/>
                <w:szCs w:val="20"/>
              </w:rPr>
              <w:t xml:space="preserve">Alle bevindings / aanbevelings is duidelik en spreek  die oorspronklike probleem/ondersoek doeltreffend aan. Die bevindings/aanbevelings te dra </w:t>
            </w:r>
            <w:r w:rsidR="00DD4300" w:rsidRPr="00857090">
              <w:rPr>
                <w:rFonts w:ascii="Arial Narrow" w:hAnsi="Arial Narrow" w:cstheme="minorHAnsi"/>
                <w:sz w:val="20"/>
                <w:szCs w:val="20"/>
              </w:rPr>
              <w:t xml:space="preserve">die </w:t>
            </w:r>
            <w:r w:rsidRPr="00857090">
              <w:rPr>
                <w:rFonts w:ascii="Arial Narrow" w:hAnsi="Arial Narrow" w:cstheme="minorHAnsi"/>
                <w:sz w:val="20"/>
                <w:szCs w:val="20"/>
              </w:rPr>
              <w:t>kennis wat opgedoen is</w:t>
            </w:r>
            <w:r w:rsidR="00DD4300"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DD4300" w:rsidRPr="00857090">
              <w:rPr>
                <w:rFonts w:ascii="Arial Narrow" w:hAnsi="Arial Narrow" w:cstheme="minorHAnsi"/>
                <w:sz w:val="20"/>
                <w:szCs w:val="20"/>
              </w:rPr>
              <w:t>die</w:t>
            </w:r>
            <w:r w:rsidRPr="00857090">
              <w:rPr>
                <w:rFonts w:ascii="Arial Narrow" w:hAnsi="Arial Narrow" w:cstheme="minorHAnsi"/>
                <w:sz w:val="20"/>
                <w:szCs w:val="20"/>
              </w:rPr>
              <w:t xml:space="preserve"> leerder se begrip van die probleem en ondersoek, asook </w:t>
            </w:r>
            <w:r w:rsidR="00DD4300" w:rsidRPr="00857090">
              <w:rPr>
                <w:rFonts w:ascii="Arial Narrow" w:hAnsi="Arial Narrow" w:cstheme="minorHAnsi"/>
                <w:sz w:val="20"/>
                <w:szCs w:val="20"/>
              </w:rPr>
              <w:t>enkele</w:t>
            </w:r>
            <w:r w:rsidRPr="00857090">
              <w:rPr>
                <w:rFonts w:ascii="Arial Narrow" w:hAnsi="Arial Narrow" w:cstheme="minorHAnsi"/>
                <w:sz w:val="20"/>
                <w:szCs w:val="20"/>
              </w:rPr>
              <w:t xml:space="preserve"> nuwe/deurdagte idees/insigte wat die probleem aanspreek</w:t>
            </w:r>
            <w:r w:rsidR="00DD4300" w:rsidRPr="00857090">
              <w:rPr>
                <w:rFonts w:ascii="Arial Narrow" w:hAnsi="Arial Narrow" w:cstheme="minorHAnsi"/>
                <w:sz w:val="20"/>
                <w:szCs w:val="20"/>
              </w:rPr>
              <w:t>,</w:t>
            </w:r>
            <w:r w:rsidRPr="00857090">
              <w:rPr>
                <w:rFonts w:ascii="Arial Narrow" w:hAnsi="Arial Narrow" w:cstheme="minorHAnsi"/>
                <w:sz w:val="20"/>
                <w:szCs w:val="20"/>
              </w:rPr>
              <w:t xml:space="preserve"> oor.</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812A0" w:rsidRPr="00857090" w:rsidRDefault="00E812A0"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Alle bevindings/aanbevelings duidelik gestel</w:t>
            </w:r>
          </w:p>
          <w:p w:rsidR="00E812A0" w:rsidRPr="00857090" w:rsidRDefault="00E812A0"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Alle bevindings/aanbevelings </w:t>
            </w:r>
            <w:r w:rsidR="00DD4300" w:rsidRPr="00857090">
              <w:rPr>
                <w:rFonts w:ascii="Arial Narrow" w:hAnsi="Arial Narrow" w:cstheme="minorHAnsi"/>
                <w:sz w:val="20"/>
                <w:szCs w:val="20"/>
              </w:rPr>
              <w:t>word</w:t>
            </w:r>
            <w:r w:rsidRPr="00857090">
              <w:rPr>
                <w:rFonts w:ascii="Arial Narrow" w:hAnsi="Arial Narrow" w:cstheme="minorHAnsi"/>
                <w:sz w:val="20"/>
                <w:szCs w:val="20"/>
              </w:rPr>
              <w:t xml:space="preserve"> </w:t>
            </w:r>
            <w:r w:rsidR="00DD4300" w:rsidRPr="00857090">
              <w:rPr>
                <w:rFonts w:ascii="Arial Narrow" w:hAnsi="Arial Narrow" w:cstheme="minorHAnsi"/>
                <w:sz w:val="20"/>
                <w:szCs w:val="20"/>
              </w:rPr>
              <w:t>deur toepaslike data/inligting ondersteun</w:t>
            </w:r>
          </w:p>
          <w:p w:rsidR="002B2B47" w:rsidRPr="00857090" w:rsidRDefault="00E812A0"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Alle bevindings/aanbevelings dra </w:t>
            </w:r>
            <w:r w:rsidR="00DD4300" w:rsidRPr="00857090">
              <w:rPr>
                <w:rFonts w:ascii="Arial Narrow" w:hAnsi="Arial Narrow" w:cstheme="minorHAnsi"/>
                <w:sz w:val="20"/>
                <w:szCs w:val="20"/>
              </w:rPr>
              <w:t xml:space="preserve">die </w:t>
            </w:r>
            <w:r w:rsidRPr="00857090">
              <w:rPr>
                <w:rFonts w:ascii="Arial Narrow" w:hAnsi="Arial Narrow" w:cstheme="minorHAnsi"/>
                <w:sz w:val="20"/>
                <w:szCs w:val="20"/>
              </w:rPr>
              <w:t>kennis wat opgedoen is/begrip van die probleem en ondersoek</w:t>
            </w:r>
            <w:r w:rsidR="00DD4300" w:rsidRPr="00857090">
              <w:rPr>
                <w:rFonts w:ascii="Arial Narrow" w:hAnsi="Arial Narrow" w:cstheme="minorHAnsi"/>
                <w:sz w:val="20"/>
                <w:szCs w:val="20"/>
              </w:rPr>
              <w:t>,</w:t>
            </w:r>
            <w:r w:rsidRPr="00857090">
              <w:rPr>
                <w:rFonts w:ascii="Arial Narrow" w:hAnsi="Arial Narrow" w:cstheme="minorHAnsi"/>
                <w:sz w:val="20"/>
                <w:szCs w:val="20"/>
              </w:rPr>
              <w:t xml:space="preserve"> oor</w:t>
            </w:r>
          </w:p>
          <w:p w:rsidR="002B2B47" w:rsidRPr="00857090" w:rsidRDefault="00E812A0"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Bevindings/aanbevelings </w:t>
            </w:r>
            <w:r w:rsidRPr="00857090">
              <w:rPr>
                <w:rFonts w:ascii="Arial Narrow" w:hAnsi="Arial Narrow" w:cstheme="minorHAnsi"/>
                <w:sz w:val="20"/>
                <w:szCs w:val="20"/>
                <w:u w:val="single"/>
              </w:rPr>
              <w:t>sluit</w:t>
            </w:r>
            <w:r w:rsidRPr="00857090">
              <w:rPr>
                <w:rFonts w:ascii="Arial Narrow" w:hAnsi="Arial Narrow" w:cstheme="minorHAnsi"/>
                <w:sz w:val="20"/>
                <w:szCs w:val="20"/>
              </w:rPr>
              <w:t xml:space="preserve"> 'n paar nuwe / deurdagte idees / insigte oor die probleem / ondersoek </w:t>
            </w:r>
            <w:r w:rsidRPr="00857090">
              <w:rPr>
                <w:rFonts w:ascii="Arial Narrow" w:hAnsi="Arial Narrow" w:cstheme="minorHAnsi"/>
                <w:sz w:val="20"/>
                <w:szCs w:val="20"/>
                <w:u w:val="single"/>
              </w:rPr>
              <w:t>in</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2B2B47" w:rsidRPr="00857090" w:rsidRDefault="00E812A0"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4 aspekte duidelik teenwoordig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E812A0" w:rsidP="00E812A0">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w:t>
            </w:r>
            <w:r w:rsidR="002B2B47" w:rsidRPr="00857090">
              <w:rPr>
                <w:rFonts w:ascii="Arial Narrow" w:hAnsi="Arial Narrow" w:cstheme="minorHAnsi"/>
                <w:sz w:val="20"/>
                <w:szCs w:val="20"/>
              </w:rPr>
              <w:t xml:space="preserve"> </w:t>
            </w:r>
            <w:r w:rsidRPr="00857090">
              <w:rPr>
                <w:rFonts w:ascii="Arial Narrow" w:hAnsi="Arial Narrow" w:cstheme="minorHAnsi"/>
                <w:sz w:val="20"/>
                <w:szCs w:val="20"/>
              </w:rPr>
              <w:t>bevindings/ aanbevelings</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6</w:t>
            </w:r>
          </w:p>
        </w:tc>
        <w:tc>
          <w:tcPr>
            <w:tcW w:w="4560" w:type="pct"/>
            <w:gridSpan w:val="7"/>
            <w:tcBorders>
              <w:left w:val="single" w:sz="4" w:space="0" w:color="auto"/>
              <w:right w:val="single" w:sz="4" w:space="0" w:color="auto"/>
            </w:tcBorders>
          </w:tcPr>
          <w:p w:rsidR="00E812A0" w:rsidRPr="00857090" w:rsidRDefault="00E812A0" w:rsidP="002B2B47">
            <w:pPr>
              <w:rPr>
                <w:rFonts w:ascii="Arial Narrow" w:hAnsi="Arial Narrow"/>
                <w:b/>
                <w:sz w:val="20"/>
                <w:szCs w:val="20"/>
              </w:rPr>
            </w:pPr>
            <w:r w:rsidRPr="00857090">
              <w:rPr>
                <w:rFonts w:ascii="Arial Narrow" w:hAnsi="Arial Narrow"/>
                <w:b/>
                <w:sz w:val="20"/>
                <w:szCs w:val="20"/>
              </w:rPr>
              <w:t>VERSLAG – GEVOLGTREKKING</w:t>
            </w:r>
          </w:p>
          <w:p w:rsidR="002B2B47" w:rsidRPr="00857090" w:rsidRDefault="00646130" w:rsidP="00376F7B">
            <w:pPr>
              <w:rPr>
                <w:rFonts w:ascii="Arial Narrow" w:hAnsi="Arial Narrow" w:cstheme="minorHAnsi"/>
                <w:sz w:val="20"/>
                <w:szCs w:val="20"/>
              </w:rPr>
            </w:pPr>
            <w:r w:rsidRPr="00857090">
              <w:rPr>
                <w:rFonts w:ascii="Arial Narrow" w:hAnsi="Arial Narrow" w:cstheme="minorHAnsi"/>
                <w:sz w:val="20"/>
                <w:szCs w:val="20"/>
              </w:rPr>
              <w:t xml:space="preserve">Sinvolle en logiese gevolgtrekking wat afgelei is uit die inligting en </w:t>
            </w:r>
            <w:r w:rsidR="00376F7B" w:rsidRPr="00857090">
              <w:rPr>
                <w:rFonts w:ascii="Arial Narrow" w:hAnsi="Arial Narrow" w:cstheme="minorHAnsi"/>
                <w:sz w:val="20"/>
                <w:szCs w:val="20"/>
              </w:rPr>
              <w:t>bewyse</w:t>
            </w:r>
            <w:r w:rsidRPr="00857090">
              <w:rPr>
                <w:rFonts w:ascii="Arial Narrow" w:hAnsi="Arial Narrow" w:cstheme="minorHAnsi"/>
                <w:sz w:val="20"/>
                <w:szCs w:val="20"/>
              </w:rPr>
              <w:t xml:space="preserve"> wat aangebied is, en wat fokus op die oorspronklike probleem/ondersoek, toepaslik opgesom. Enige nuwe inligting wat </w:t>
            </w:r>
            <w:r w:rsidR="00376F7B" w:rsidRPr="00857090">
              <w:rPr>
                <w:rFonts w:ascii="Arial Narrow" w:hAnsi="Arial Narrow" w:cstheme="minorHAnsi"/>
                <w:sz w:val="20"/>
                <w:szCs w:val="20"/>
              </w:rPr>
              <w:t xml:space="preserve">op hierdie stadium </w:t>
            </w:r>
            <w:r w:rsidRPr="00857090">
              <w:rPr>
                <w:rFonts w:ascii="Arial Narrow" w:hAnsi="Arial Narrow" w:cstheme="minorHAnsi"/>
                <w:sz w:val="20"/>
                <w:szCs w:val="20"/>
              </w:rPr>
              <w:t>aangebied word</w:t>
            </w:r>
            <w:r w:rsidR="00376F7B"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376F7B" w:rsidRPr="00857090">
              <w:rPr>
                <w:rFonts w:ascii="Arial Narrow" w:hAnsi="Arial Narrow" w:cstheme="minorHAnsi"/>
                <w:sz w:val="20"/>
                <w:szCs w:val="20"/>
              </w:rPr>
              <w:t>moet</w:t>
            </w:r>
            <w:r w:rsidRPr="00857090">
              <w:rPr>
                <w:rFonts w:ascii="Arial Narrow" w:hAnsi="Arial Narrow" w:cstheme="minorHAnsi"/>
                <w:sz w:val="20"/>
                <w:szCs w:val="20"/>
              </w:rPr>
              <w:t xml:space="preserve"> behoorlik ondersoek/nagevors wees, met ondersteunende bewyse.</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jc w:val="center"/>
              <w:rPr>
                <w:rFonts w:ascii="Arial Narrow" w:hAnsi="Arial Narrow"/>
                <w:sz w:val="20"/>
                <w:szCs w:val="20"/>
              </w:rPr>
            </w:pPr>
          </w:p>
        </w:tc>
        <w:tc>
          <w:tcPr>
            <w:tcW w:w="1565" w:type="pct"/>
            <w:tcBorders>
              <w:left w:val="single" w:sz="4" w:space="0" w:color="auto"/>
            </w:tcBorders>
          </w:tcPr>
          <w:p w:rsidR="00646130" w:rsidRPr="00857090" w:rsidRDefault="00646130"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Gevolgtrekking teenwoordig</w:t>
            </w:r>
          </w:p>
          <w:p w:rsidR="00646130" w:rsidRPr="00857090" w:rsidRDefault="00646130" w:rsidP="00CD03C6">
            <w:pPr>
              <w:pStyle w:val="ListParagraph"/>
              <w:numPr>
                <w:ilvl w:val="0"/>
                <w:numId w:val="26"/>
              </w:numPr>
              <w:spacing w:after="0" w:line="240" w:lineRule="auto"/>
              <w:rPr>
                <w:rFonts w:ascii="Arial Narrow" w:hAnsi="Arial Narrow" w:cstheme="minorHAnsi"/>
                <w:sz w:val="20"/>
                <w:szCs w:val="20"/>
              </w:rPr>
            </w:pPr>
            <w:r w:rsidRPr="00857090">
              <w:rPr>
                <w:rFonts w:ascii="Arial Narrow" w:hAnsi="Arial Narrow" w:cstheme="minorHAnsi"/>
                <w:sz w:val="20"/>
                <w:szCs w:val="20"/>
              </w:rPr>
              <w:t xml:space="preserve">Gevolgtrekking </w:t>
            </w:r>
            <w:r w:rsidR="001C1BD8" w:rsidRPr="00857090">
              <w:rPr>
                <w:rFonts w:ascii="Arial Narrow" w:hAnsi="Arial Narrow" w:cstheme="minorHAnsi"/>
                <w:sz w:val="20"/>
                <w:szCs w:val="20"/>
              </w:rPr>
              <w:t>afgelei</w:t>
            </w:r>
            <w:r w:rsidRPr="00857090">
              <w:rPr>
                <w:rFonts w:ascii="Arial Narrow" w:hAnsi="Arial Narrow" w:cstheme="minorHAnsi"/>
                <w:sz w:val="20"/>
                <w:szCs w:val="20"/>
              </w:rPr>
              <w:t xml:space="preserve"> uit die inligting wat in die verslag aangebied is en spreek die oorspronklike probleemstelling/ fokus</w:t>
            </w:r>
            <w:r w:rsidR="00376F7B" w:rsidRPr="00857090">
              <w:rPr>
                <w:rFonts w:ascii="Arial Narrow" w:hAnsi="Arial Narrow" w:cstheme="minorHAnsi"/>
                <w:sz w:val="20"/>
                <w:szCs w:val="20"/>
              </w:rPr>
              <w:t>,</w:t>
            </w:r>
            <w:r w:rsidRPr="00857090">
              <w:rPr>
                <w:rFonts w:ascii="Arial Narrow" w:hAnsi="Arial Narrow" w:cstheme="minorHAnsi"/>
                <w:sz w:val="20"/>
                <w:szCs w:val="20"/>
              </w:rPr>
              <w:t xml:space="preserve"> in die lig van die bewyse aangebied</w:t>
            </w:r>
            <w:r w:rsidR="00376F7B" w:rsidRPr="00857090">
              <w:rPr>
                <w:rFonts w:ascii="Arial Narrow" w:hAnsi="Arial Narrow" w:cstheme="minorHAnsi"/>
                <w:sz w:val="20"/>
                <w:szCs w:val="20"/>
              </w:rPr>
              <w:t>,</w:t>
            </w:r>
            <w:r w:rsidRPr="00857090">
              <w:rPr>
                <w:rFonts w:ascii="Arial Narrow" w:hAnsi="Arial Narrow" w:cstheme="minorHAnsi"/>
                <w:sz w:val="20"/>
                <w:szCs w:val="20"/>
              </w:rPr>
              <w:t xml:space="preserve"> aan</w:t>
            </w:r>
          </w:p>
          <w:p w:rsidR="00646130" w:rsidRPr="00857090" w:rsidRDefault="00646130"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Gevolgtrekking is sinvol en logies</w:t>
            </w:r>
          </w:p>
          <w:p w:rsidR="002B2B47" w:rsidRPr="00857090" w:rsidRDefault="00646130"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Geen nuwe inligting ingesluit wat nie nagevors is nie</w:t>
            </w:r>
          </w:p>
        </w:tc>
        <w:tc>
          <w:tcPr>
            <w:tcW w:w="315" w:type="pct"/>
            <w:shd w:val="clear" w:color="auto" w:fill="auto"/>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7C3C75" w:rsidRPr="00857090" w:rsidRDefault="007C3C75"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4 aspekte duidelik teenwoordig </w:t>
            </w:r>
            <w:r w:rsidRPr="00857090">
              <w:rPr>
                <w:rFonts w:ascii="Arial Narrow" w:hAnsi="Arial Narrow" w:cstheme="minorHAnsi"/>
                <w:b/>
                <w:sz w:val="20"/>
                <w:szCs w:val="20"/>
              </w:rPr>
              <w:t>of</w:t>
            </w:r>
          </w:p>
          <w:p w:rsidR="002B2B47" w:rsidRPr="00857090" w:rsidRDefault="007C3C75"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gevolgtrekking</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DA1EFF" w:rsidRPr="00857090"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DA1EFF" w:rsidRPr="00857090" w:rsidRDefault="00DA1EFF" w:rsidP="00265EB9">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DA1EFF" w:rsidRPr="00857090" w:rsidRDefault="000005B2" w:rsidP="00265EB9">
            <w:pPr>
              <w:jc w:val="center"/>
              <w:rPr>
                <w:rFonts w:ascii="Arial Narrow" w:hAnsi="Arial Narrow"/>
                <w:b/>
                <w:sz w:val="20"/>
                <w:szCs w:val="20"/>
              </w:rPr>
            </w:pPr>
            <w:r w:rsidRPr="00857090">
              <w:rPr>
                <w:rFonts w:ascii="Arial Narrow" w:hAnsi="Arial Narrow"/>
                <w:b/>
                <w:sz w:val="20"/>
                <w:szCs w:val="20"/>
              </w:rPr>
              <w:t>KRITERIA</w:t>
            </w:r>
          </w:p>
        </w:tc>
        <w:tc>
          <w:tcPr>
            <w:tcW w:w="315" w:type="pct"/>
            <w:tcBorders>
              <w:top w:val="single" w:sz="4" w:space="0" w:color="auto"/>
              <w:left w:val="single" w:sz="4" w:space="0" w:color="auto"/>
              <w:bottom w:val="single" w:sz="4" w:space="0" w:color="auto"/>
              <w:right w:val="single" w:sz="4" w:space="0" w:color="auto"/>
            </w:tcBorders>
          </w:tcPr>
          <w:p w:rsidR="00DA1EFF" w:rsidRPr="00857090" w:rsidRDefault="000005B2" w:rsidP="00265EB9">
            <w:pPr>
              <w:jc w:val="center"/>
              <w:rPr>
                <w:rFonts w:ascii="Arial Narrow" w:hAnsi="Arial Narrow"/>
                <w:b/>
                <w:sz w:val="20"/>
                <w:szCs w:val="20"/>
              </w:rPr>
            </w:pPr>
            <w:r w:rsidRPr="00857090">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57090" w:rsidRDefault="00DA1EFF" w:rsidP="00265EB9">
            <w:pPr>
              <w:jc w:val="center"/>
              <w:rPr>
                <w:rFonts w:ascii="Arial Narrow" w:hAnsi="Arial Narrow"/>
                <w:b/>
                <w:sz w:val="20"/>
                <w:szCs w:val="20"/>
              </w:rPr>
            </w:pPr>
            <w:r w:rsidRPr="00857090">
              <w:rPr>
                <w:rFonts w:ascii="Arial Narrow" w:hAnsi="Arial Narrow"/>
                <w:b/>
                <w:sz w:val="20"/>
                <w:szCs w:val="20"/>
              </w:rPr>
              <w:t>0</w:t>
            </w:r>
          </w:p>
        </w:tc>
        <w:tc>
          <w:tcPr>
            <w:tcW w:w="299" w:type="pct"/>
            <w:tcBorders>
              <w:left w:val="single" w:sz="4" w:space="0" w:color="auto"/>
              <w:bottom w:val="single" w:sz="4" w:space="0" w:color="auto"/>
            </w:tcBorders>
            <w:vAlign w:val="center"/>
          </w:tcPr>
          <w:p w:rsidR="00DA1EFF" w:rsidRPr="00857090" w:rsidRDefault="000005B2" w:rsidP="00265EB9">
            <w:pPr>
              <w:jc w:val="center"/>
              <w:rPr>
                <w:rFonts w:ascii="Arial Narrow" w:hAnsi="Arial Narrow"/>
                <w:b/>
                <w:sz w:val="20"/>
                <w:szCs w:val="20"/>
              </w:rPr>
            </w:pPr>
            <w:r w:rsidRPr="00857090">
              <w:rPr>
                <w:rFonts w:ascii="Arial Narrow" w:hAnsi="Arial Narrow"/>
                <w:b/>
                <w:sz w:val="20"/>
                <w:szCs w:val="20"/>
              </w:rPr>
              <w:t>Punt behaal</w:t>
            </w: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7</w:t>
            </w:r>
          </w:p>
        </w:tc>
        <w:tc>
          <w:tcPr>
            <w:tcW w:w="4560" w:type="pct"/>
            <w:gridSpan w:val="7"/>
            <w:tcBorders>
              <w:left w:val="single" w:sz="4" w:space="0" w:color="auto"/>
              <w:right w:val="single" w:sz="4" w:space="0" w:color="auto"/>
            </w:tcBorders>
          </w:tcPr>
          <w:p w:rsidR="00191A38" w:rsidRPr="00857090" w:rsidRDefault="00191A38" w:rsidP="002B2B47">
            <w:pPr>
              <w:rPr>
                <w:rFonts w:ascii="Arial Narrow" w:hAnsi="Arial Narrow"/>
                <w:b/>
                <w:sz w:val="20"/>
                <w:szCs w:val="20"/>
              </w:rPr>
            </w:pPr>
            <w:r w:rsidRPr="00857090">
              <w:rPr>
                <w:rFonts w:ascii="Arial Narrow" w:hAnsi="Arial Narrow"/>
                <w:b/>
                <w:sz w:val="20"/>
                <w:szCs w:val="20"/>
              </w:rPr>
              <w:t>VERSLAG – PLAGIAAT KWESSIES</w:t>
            </w:r>
          </w:p>
          <w:p w:rsidR="002B2B47" w:rsidRPr="00857090" w:rsidRDefault="00191A38" w:rsidP="002B2B47">
            <w:pPr>
              <w:rPr>
                <w:rFonts w:ascii="Arial Narrow" w:hAnsi="Arial Narrow" w:cstheme="minorHAnsi"/>
                <w:sz w:val="20"/>
                <w:szCs w:val="20"/>
              </w:rPr>
            </w:pPr>
            <w:r w:rsidRPr="00857090">
              <w:rPr>
                <w:rFonts w:ascii="Arial Narrow" w:hAnsi="Arial Narrow" w:cstheme="minorHAnsi"/>
                <w:sz w:val="20"/>
                <w:szCs w:val="20"/>
              </w:rPr>
              <w:t>Aangebied in leerder se eie woorde met al die bronne aangehaal en al die grafika uit ander bronne erken. Ondertekende verklaring van egtheid is ingesluit.</w:t>
            </w:r>
          </w:p>
        </w:tc>
        <w:tc>
          <w:tcPr>
            <w:tcW w:w="299"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Pr="00857090" w:rsidRDefault="00191A38"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Alle bronne wat gebruik is duidelik en gepas erken</w:t>
            </w:r>
          </w:p>
          <w:p w:rsidR="00191A38" w:rsidRPr="00857090" w:rsidRDefault="00191A38"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cstheme="minorHAnsi"/>
                <w:sz w:val="20"/>
                <w:szCs w:val="20"/>
              </w:rPr>
              <w:t xml:space="preserve">Grafiese </w:t>
            </w:r>
            <w:r w:rsidR="001C1BD8" w:rsidRPr="00857090">
              <w:rPr>
                <w:rFonts w:ascii="Arial Narrow" w:hAnsi="Arial Narrow" w:cstheme="minorHAnsi"/>
                <w:sz w:val="20"/>
                <w:szCs w:val="20"/>
              </w:rPr>
              <w:t xml:space="preserve">materiaal </w:t>
            </w:r>
            <w:r w:rsidRPr="00857090">
              <w:rPr>
                <w:rFonts w:ascii="Arial Narrow" w:hAnsi="Arial Narrow" w:cstheme="minorHAnsi"/>
                <w:sz w:val="20"/>
                <w:szCs w:val="20"/>
              </w:rPr>
              <w:t>uit ander bronne is duidelik en gepas erken</w:t>
            </w:r>
          </w:p>
          <w:p w:rsidR="002B2B47" w:rsidRPr="00857090" w:rsidRDefault="00191A38" w:rsidP="00CD03C6">
            <w:pPr>
              <w:pStyle w:val="ListParagraph"/>
              <w:numPr>
                <w:ilvl w:val="0"/>
                <w:numId w:val="26"/>
              </w:numPr>
              <w:spacing w:after="0" w:line="240" w:lineRule="auto"/>
              <w:rPr>
                <w:rFonts w:ascii="Arial Narrow" w:hAnsi="Arial Narrow"/>
                <w:sz w:val="20"/>
                <w:szCs w:val="20"/>
              </w:rPr>
            </w:pPr>
            <w:r w:rsidRPr="00857090">
              <w:rPr>
                <w:rFonts w:ascii="Arial Narrow" w:hAnsi="Arial Narrow"/>
                <w:sz w:val="20"/>
                <w:szCs w:val="20"/>
              </w:rPr>
              <w:t>Verklaring van egtheid onderteken en bygevoeg as aanhangse</w:t>
            </w:r>
            <w:r w:rsidR="001C1BD8" w:rsidRPr="00857090">
              <w:rPr>
                <w:rFonts w:ascii="Arial Narrow" w:hAnsi="Arial Narrow"/>
                <w:sz w:val="20"/>
                <w:szCs w:val="20"/>
              </w:rPr>
              <w:t>l</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shd w:val="clear" w:color="auto" w:fill="auto"/>
          </w:tcPr>
          <w:p w:rsidR="002B2B47"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191A38"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3 aspekte duidelik teenwoordig </w:t>
            </w:r>
            <w:r w:rsidR="00191A38" w:rsidRPr="00857090">
              <w:rPr>
                <w:rFonts w:ascii="Arial Narrow" w:hAnsi="Arial Narrow" w:cstheme="minorHAnsi"/>
                <w:sz w:val="20"/>
                <w:szCs w:val="20"/>
              </w:rPr>
              <w:t>en verslag is duidelik leerder se eie woorde</w:t>
            </w:r>
          </w:p>
        </w:tc>
        <w:tc>
          <w:tcPr>
            <w:tcW w:w="536" w:type="pct"/>
            <w:shd w:val="clear" w:color="auto" w:fill="auto"/>
          </w:tcPr>
          <w:p w:rsidR="002B2B47" w:rsidRPr="00857090"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3 aspekte duidelik teenwoordig</w:t>
            </w:r>
            <w:r w:rsidR="002B2B47" w:rsidRPr="00857090">
              <w:rPr>
                <w:rFonts w:ascii="Arial Narrow" w:hAnsi="Arial Narrow" w:cstheme="minorHAnsi"/>
                <w:sz w:val="20"/>
                <w:szCs w:val="20"/>
              </w:rPr>
              <w:t xml:space="preserve"> </w:t>
            </w:r>
            <w:r w:rsidR="00191A38" w:rsidRPr="00857090">
              <w:rPr>
                <w:rFonts w:ascii="Arial Narrow" w:hAnsi="Arial Narrow" w:cstheme="minorHAnsi"/>
                <w:sz w:val="20"/>
                <w:szCs w:val="20"/>
              </w:rPr>
              <w:t>en verslag is duidelik leerder se eie woorde</w:t>
            </w:r>
          </w:p>
        </w:tc>
        <w:tc>
          <w:tcPr>
            <w:tcW w:w="536"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3 aspekte duidelik teenwoordig</w:t>
            </w:r>
            <w:r w:rsidR="002B2B47" w:rsidRPr="00857090">
              <w:rPr>
                <w:rFonts w:ascii="Arial Narrow" w:hAnsi="Arial Narrow" w:cstheme="minorHAnsi"/>
                <w:sz w:val="20"/>
                <w:szCs w:val="20"/>
              </w:rPr>
              <w:t xml:space="preserve"> </w:t>
            </w:r>
            <w:r w:rsidR="00191A38" w:rsidRPr="00857090">
              <w:rPr>
                <w:rFonts w:ascii="Arial Narrow" w:hAnsi="Arial Narrow" w:cstheme="minorHAnsi"/>
                <w:sz w:val="20"/>
                <w:szCs w:val="20"/>
              </w:rPr>
              <w:t>en verslag is duidelik leerder se eie woorde</w:t>
            </w:r>
          </w:p>
        </w:tc>
        <w:tc>
          <w:tcPr>
            <w:tcW w:w="536" w:type="pct"/>
            <w:shd w:val="clear" w:color="auto" w:fill="auto"/>
          </w:tcPr>
          <w:p w:rsidR="002B2B47" w:rsidRPr="00857090"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Enige aantal aspekte duidelik teenwoordig, maar nie in die leerder se eie woorde in een of meer plekke nie</w:t>
            </w:r>
          </w:p>
        </w:tc>
        <w:tc>
          <w:tcPr>
            <w:tcW w:w="536" w:type="pct"/>
            <w:tcBorders>
              <w:right w:val="single" w:sz="4" w:space="0" w:color="auto"/>
            </w:tcBorders>
            <w:shd w:val="clear" w:color="auto" w:fill="auto"/>
          </w:tcPr>
          <w:p w:rsidR="002B2B47" w:rsidRPr="00857090"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Definitief nie leerder se eie woorde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3 aspekte duidelik teenwoordig</w:t>
            </w:r>
          </w:p>
        </w:tc>
        <w:tc>
          <w:tcPr>
            <w:tcW w:w="299"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F41ACC">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8</w:t>
            </w:r>
          </w:p>
        </w:tc>
        <w:tc>
          <w:tcPr>
            <w:tcW w:w="4560" w:type="pct"/>
            <w:gridSpan w:val="7"/>
            <w:tcBorders>
              <w:left w:val="single" w:sz="4" w:space="0" w:color="auto"/>
              <w:right w:val="single" w:sz="4" w:space="0" w:color="auto"/>
            </w:tcBorders>
          </w:tcPr>
          <w:p w:rsidR="00191A38" w:rsidRPr="00857090" w:rsidRDefault="00191A38" w:rsidP="002B2B47">
            <w:pPr>
              <w:rPr>
                <w:rFonts w:ascii="Arial Narrow" w:hAnsi="Arial Narrow"/>
                <w:b/>
                <w:sz w:val="20"/>
                <w:szCs w:val="20"/>
              </w:rPr>
            </w:pPr>
            <w:r w:rsidRPr="00857090">
              <w:rPr>
                <w:rFonts w:ascii="Arial Narrow" w:hAnsi="Arial Narrow"/>
                <w:b/>
                <w:sz w:val="20"/>
                <w:szCs w:val="20"/>
              </w:rPr>
              <w:t>VERSLAG – TEGNIESE ASPEKTE – ERKENNING &amp; BEWYSE</w:t>
            </w:r>
          </w:p>
          <w:p w:rsidR="002B2B47" w:rsidRPr="00857090" w:rsidRDefault="00191A38" w:rsidP="00191A38">
            <w:pPr>
              <w:rPr>
                <w:rFonts w:ascii="Arial Narrow" w:hAnsi="Arial Narrow" w:cstheme="minorHAnsi"/>
                <w:sz w:val="20"/>
                <w:szCs w:val="20"/>
              </w:rPr>
            </w:pPr>
            <w:r w:rsidRPr="00857090">
              <w:rPr>
                <w:rFonts w:ascii="Arial Narrow" w:hAnsi="Arial Narrow" w:cstheme="minorHAnsi"/>
                <w:sz w:val="20"/>
                <w:szCs w:val="20"/>
              </w:rPr>
              <w:t xml:space="preserve">Professionele, goed-gestruktureerde dokument wat krediet aan gee die gebruik van bronne, deur die gebruik van goeie </w:t>
            </w:r>
            <w:proofErr w:type="spellStart"/>
            <w:r w:rsidRPr="00857090">
              <w:rPr>
                <w:rFonts w:ascii="Arial Narrow" w:hAnsi="Arial Narrow" w:cstheme="minorHAnsi"/>
                <w:sz w:val="20"/>
                <w:szCs w:val="20"/>
              </w:rPr>
              <w:t>woordverwerkingsfunksies</w:t>
            </w:r>
            <w:proofErr w:type="spellEnd"/>
            <w:r w:rsidRPr="00857090">
              <w:rPr>
                <w:rFonts w:ascii="Arial Narrow" w:hAnsi="Arial Narrow" w:cstheme="minorHAnsi"/>
                <w:sz w:val="20"/>
                <w:szCs w:val="20"/>
              </w:rPr>
              <w:t>, beginsels en tegnieke</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Pr="00857090" w:rsidRDefault="00191A3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Outomatiese bronnelys / bibliografie korrek ingevoeg</w:t>
            </w:r>
          </w:p>
          <w:p w:rsidR="00191A38" w:rsidRPr="00857090" w:rsidRDefault="00191A3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Outomatiese, </w:t>
            </w:r>
            <w:r w:rsidR="001C1BD8" w:rsidRPr="00857090">
              <w:rPr>
                <w:rFonts w:ascii="Arial Narrow" w:hAnsi="Arial Narrow"/>
                <w:sz w:val="20"/>
                <w:szCs w:val="20"/>
              </w:rPr>
              <w:t>toepaslike</w:t>
            </w:r>
            <w:r w:rsidRPr="00857090">
              <w:rPr>
                <w:rFonts w:ascii="Arial Narrow" w:hAnsi="Arial Narrow"/>
                <w:sz w:val="20"/>
                <w:szCs w:val="20"/>
              </w:rPr>
              <w:t xml:space="preserve"> onderskrifte korrek ingevoeg</w:t>
            </w:r>
            <w:r w:rsidR="001C1BD8" w:rsidRPr="00857090">
              <w:rPr>
                <w:rFonts w:ascii="Arial Narrow" w:hAnsi="Arial Narrow"/>
                <w:sz w:val="20"/>
                <w:szCs w:val="20"/>
              </w:rPr>
              <w:t>,</w:t>
            </w:r>
            <w:r w:rsidRPr="00857090">
              <w:rPr>
                <w:rFonts w:ascii="Arial Narrow" w:hAnsi="Arial Narrow"/>
                <w:sz w:val="20"/>
                <w:szCs w:val="20"/>
              </w:rPr>
              <w:t xml:space="preserve"> vir alle tabelle/figure</w:t>
            </w:r>
          </w:p>
          <w:p w:rsidR="00191A38" w:rsidRPr="00857090" w:rsidRDefault="00191A3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Geskikte aanhalings korrek gebruik en ingevoeg</w:t>
            </w:r>
          </w:p>
          <w:p w:rsidR="002B2B47" w:rsidRPr="00857090" w:rsidRDefault="00191A38" w:rsidP="001C1BD8">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Ondersteunende dokumentasie bygevoeg as deel van die dokument (bylaes), duidelik onderskeibaar van die hoof </w:t>
            </w:r>
            <w:r w:rsidR="001C1BD8" w:rsidRPr="00857090">
              <w:rPr>
                <w:rFonts w:ascii="Arial Narrow" w:hAnsi="Arial Narrow"/>
                <w:sz w:val="20"/>
                <w:szCs w:val="20"/>
              </w:rPr>
              <w:t>-d</w:t>
            </w:r>
            <w:r w:rsidRPr="00857090">
              <w:rPr>
                <w:rFonts w:ascii="Arial Narrow" w:hAnsi="Arial Narrow"/>
                <w:sz w:val="20"/>
                <w:szCs w:val="20"/>
              </w:rPr>
              <w:t>okument (bv. verskillende afdelings, bladsy</w:t>
            </w:r>
            <w:r w:rsidR="001C1BD8" w:rsidRPr="00857090">
              <w:rPr>
                <w:rFonts w:ascii="Arial Narrow" w:hAnsi="Arial Narrow"/>
                <w:sz w:val="20"/>
                <w:szCs w:val="20"/>
              </w:rPr>
              <w:t>e</w:t>
            </w:r>
            <w:r w:rsidRPr="00857090">
              <w:rPr>
                <w:rFonts w:ascii="Arial Narrow" w:hAnsi="Arial Narrow"/>
                <w:sz w:val="20"/>
                <w:szCs w:val="20"/>
              </w:rPr>
              <w:t xml:space="preserve"> </w:t>
            </w:r>
            <w:proofErr w:type="spellStart"/>
            <w:r w:rsidR="001C1BD8" w:rsidRPr="00857090">
              <w:rPr>
                <w:rFonts w:ascii="Arial Narrow" w:hAnsi="Arial Narrow"/>
                <w:sz w:val="20"/>
                <w:szCs w:val="20"/>
              </w:rPr>
              <w:t>hernommer</w:t>
            </w:r>
            <w:proofErr w:type="spellEnd"/>
            <w:r w:rsidRPr="00857090">
              <w:rPr>
                <w:rFonts w:ascii="Arial Narrow" w:hAnsi="Arial Narrow"/>
                <w:sz w:val="20"/>
                <w:szCs w:val="20"/>
              </w:rPr>
              <w:t xml:space="preserve">, beskrywende </w:t>
            </w:r>
            <w:r w:rsidR="001C1BD8" w:rsidRPr="00857090">
              <w:rPr>
                <w:rFonts w:ascii="Arial Narrow" w:hAnsi="Arial Narrow"/>
                <w:sz w:val="20"/>
                <w:szCs w:val="20"/>
              </w:rPr>
              <w:t>bladsy-boskrifte</w:t>
            </w:r>
            <w:r w:rsidRPr="00857090">
              <w:rPr>
                <w:rFonts w:ascii="Arial Narrow" w:hAnsi="Arial Narrow"/>
                <w:sz w:val="20"/>
                <w:szCs w:val="20"/>
              </w:rPr>
              <w:t>/</w:t>
            </w:r>
            <w:r w:rsidR="001C1BD8" w:rsidRPr="00857090">
              <w:rPr>
                <w:rFonts w:ascii="Arial Narrow" w:hAnsi="Arial Narrow"/>
                <w:sz w:val="20"/>
                <w:szCs w:val="20"/>
              </w:rPr>
              <w:t>-</w:t>
            </w:r>
            <w:r w:rsidRPr="00857090">
              <w:rPr>
                <w:rFonts w:ascii="Arial Narrow" w:hAnsi="Arial Narrow"/>
                <w:sz w:val="20"/>
                <w:szCs w:val="20"/>
              </w:rPr>
              <w:t>onderskrifte)</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191A38" w:rsidRPr="00857090" w:rsidRDefault="00191A38" w:rsidP="00191A38">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4 aspekte duidelik teenwoordig </w:t>
            </w:r>
            <w:r w:rsidRPr="00857090">
              <w:rPr>
                <w:rFonts w:ascii="Arial Narrow" w:hAnsi="Arial Narrow" w:cstheme="minorHAnsi"/>
                <w:b/>
                <w:sz w:val="20"/>
                <w:szCs w:val="20"/>
              </w:rPr>
              <w:t>of</w:t>
            </w:r>
          </w:p>
          <w:p w:rsidR="002B2B47" w:rsidRPr="00857090"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gedoen</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B2B47" w:rsidRPr="00857090" w:rsidTr="002B2B47">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9</w:t>
            </w:r>
          </w:p>
        </w:tc>
        <w:tc>
          <w:tcPr>
            <w:tcW w:w="4859" w:type="pct"/>
            <w:gridSpan w:val="8"/>
            <w:tcBorders>
              <w:left w:val="single" w:sz="4" w:space="0" w:color="auto"/>
            </w:tcBorders>
          </w:tcPr>
          <w:p w:rsidR="002B2B47" w:rsidRPr="00857090" w:rsidRDefault="00F7358D" w:rsidP="002B2B47">
            <w:pPr>
              <w:rPr>
                <w:rFonts w:ascii="Arial Narrow" w:hAnsi="Arial Narrow"/>
                <w:sz w:val="20"/>
                <w:szCs w:val="20"/>
              </w:rPr>
            </w:pPr>
            <w:r w:rsidRPr="00857090">
              <w:rPr>
                <w:rFonts w:ascii="Arial Narrow" w:hAnsi="Arial Narrow"/>
                <w:b/>
                <w:sz w:val="20"/>
                <w:szCs w:val="20"/>
              </w:rPr>
              <w:t>VERSLAG – TEGNIESE ASPEKTE – VOORBLAD</w:t>
            </w:r>
          </w:p>
          <w:p w:rsidR="002B2B47" w:rsidRPr="00857090" w:rsidRDefault="00F7358D" w:rsidP="001C1BD8">
            <w:pPr>
              <w:rPr>
                <w:rFonts w:ascii="Arial Narrow" w:hAnsi="Arial Narrow" w:cstheme="minorHAnsi"/>
                <w:sz w:val="20"/>
                <w:szCs w:val="20"/>
              </w:rPr>
            </w:pPr>
            <w:r w:rsidRPr="00857090">
              <w:rPr>
                <w:rFonts w:ascii="Arial Narrow" w:hAnsi="Arial Narrow" w:cstheme="minorHAnsi"/>
                <w:sz w:val="20"/>
                <w:szCs w:val="20"/>
              </w:rPr>
              <w:t>Professionele, goed-gestruktureerde, pasgemaakte voorblad deur gebruik</w:t>
            </w:r>
            <w:r w:rsidR="001C1BD8" w:rsidRPr="00857090">
              <w:rPr>
                <w:rFonts w:ascii="Arial Narrow" w:hAnsi="Arial Narrow" w:cstheme="minorHAnsi"/>
                <w:sz w:val="20"/>
                <w:szCs w:val="20"/>
              </w:rPr>
              <w:t xml:space="preserve"> te maak</w:t>
            </w:r>
            <w:r w:rsidRPr="00857090">
              <w:rPr>
                <w:rFonts w:ascii="Arial Narrow" w:hAnsi="Arial Narrow" w:cstheme="minorHAnsi"/>
                <w:sz w:val="20"/>
                <w:szCs w:val="20"/>
              </w:rPr>
              <w:t xml:space="preserve"> van </w:t>
            </w:r>
            <w:r w:rsidR="001C1BD8" w:rsidRPr="00857090">
              <w:rPr>
                <w:rFonts w:ascii="Arial Narrow" w:hAnsi="Arial Narrow" w:cstheme="minorHAnsi"/>
                <w:sz w:val="20"/>
                <w:szCs w:val="20"/>
              </w:rPr>
              <w:t>toepaslike</w:t>
            </w:r>
            <w:r w:rsidRPr="00857090">
              <w:rPr>
                <w:rFonts w:ascii="Arial Narrow" w:hAnsi="Arial Narrow" w:cstheme="minorHAnsi"/>
                <w:sz w:val="20"/>
                <w:szCs w:val="20"/>
              </w:rPr>
              <w:t xml:space="preserve"> </w:t>
            </w:r>
            <w:proofErr w:type="spellStart"/>
            <w:r w:rsidR="001C1BD8" w:rsidRPr="00857090">
              <w:rPr>
                <w:rFonts w:ascii="Arial Narrow" w:hAnsi="Arial Narrow" w:cstheme="minorHAnsi"/>
                <w:sz w:val="20"/>
                <w:szCs w:val="20"/>
              </w:rPr>
              <w:t>kontrolekomponente</w:t>
            </w:r>
            <w:proofErr w:type="spellEnd"/>
            <w:r w:rsidRPr="00857090">
              <w:rPr>
                <w:rFonts w:ascii="Arial Narrow" w:hAnsi="Arial Narrow" w:cstheme="minorHAnsi"/>
                <w:sz w:val="20"/>
                <w:szCs w:val="20"/>
              </w:rPr>
              <w:t>. Vertoon al die nodige inligting (naam, van,</w:t>
            </w:r>
            <w:r w:rsidR="00A62F51" w:rsidRPr="00857090">
              <w:rPr>
                <w:rFonts w:ascii="Arial Narrow" w:hAnsi="Arial Narrow" w:cstheme="minorHAnsi"/>
                <w:sz w:val="20"/>
                <w:szCs w:val="20"/>
              </w:rPr>
              <w:t xml:space="preserve"> naam van die skool, datum, </w:t>
            </w:r>
            <w:proofErr w:type="spellStart"/>
            <w:r w:rsidR="00A62F51" w:rsidRPr="00857090">
              <w:rPr>
                <w:rFonts w:ascii="Arial Narrow" w:hAnsi="Arial Narrow" w:cstheme="minorHAnsi"/>
                <w:sz w:val="20"/>
                <w:szCs w:val="20"/>
              </w:rPr>
              <w:t>vak</w:t>
            </w:r>
            <w:r w:rsidRPr="00857090">
              <w:rPr>
                <w:rFonts w:ascii="Arial Narrow" w:hAnsi="Arial Narrow" w:cstheme="minorHAnsi"/>
                <w:sz w:val="20"/>
                <w:szCs w:val="20"/>
              </w:rPr>
              <w:t>naam</w:t>
            </w:r>
            <w:proofErr w:type="spellEnd"/>
            <w:r w:rsidRPr="00857090">
              <w:rPr>
                <w:rFonts w:ascii="Arial Narrow" w:hAnsi="Arial Narrow" w:cstheme="minorHAnsi"/>
                <w:sz w:val="20"/>
                <w:szCs w:val="20"/>
              </w:rPr>
              <w:t xml:space="preserve">, PAT onderwerp, </w:t>
            </w:r>
            <w:proofErr w:type="spellStart"/>
            <w:r w:rsidRPr="00857090">
              <w:rPr>
                <w:rFonts w:ascii="Arial Narrow" w:hAnsi="Arial Narrow" w:cstheme="minorHAnsi"/>
                <w:sz w:val="20"/>
                <w:szCs w:val="20"/>
              </w:rPr>
              <w:t>fokusvraag</w:t>
            </w:r>
            <w:proofErr w:type="spellEnd"/>
            <w:r w:rsidR="00A62F51" w:rsidRPr="00857090">
              <w:rPr>
                <w:rFonts w:ascii="Arial Narrow" w:hAnsi="Arial Narrow" w:cstheme="minorHAnsi"/>
                <w:sz w:val="20"/>
                <w:szCs w:val="20"/>
              </w:rPr>
              <w:t xml:space="preserve"> sowel as 'n sinvolle opsomming</w:t>
            </w:r>
            <w:r w:rsidRPr="00857090">
              <w:rPr>
                <w:rFonts w:ascii="Arial Narrow" w:hAnsi="Arial Narrow" w:cstheme="minorHAnsi"/>
                <w:sz w:val="20"/>
                <w:szCs w:val="20"/>
              </w:rPr>
              <w:t xml:space="preserve">/uittreksel). Voorblad by </w:t>
            </w:r>
            <w:r w:rsidR="00A62F51" w:rsidRPr="00857090">
              <w:rPr>
                <w:rFonts w:ascii="Arial Narrow" w:hAnsi="Arial Narrow" w:cstheme="minorHAnsi"/>
                <w:sz w:val="20"/>
                <w:szCs w:val="20"/>
              </w:rPr>
              <w:t>g</w:t>
            </w:r>
            <w:r w:rsidRPr="00857090">
              <w:rPr>
                <w:rFonts w:ascii="Arial Narrow" w:hAnsi="Arial Narrow" w:cstheme="minorHAnsi"/>
                <w:sz w:val="20"/>
                <w:szCs w:val="20"/>
              </w:rPr>
              <w:t>allery gevoeg.</w:t>
            </w:r>
          </w:p>
        </w:tc>
      </w:tr>
      <w:tr w:rsidR="00F41ACC" w:rsidRPr="00857090" w:rsidTr="00F41ACC">
        <w:trPr>
          <w:cantSplit/>
        </w:trPr>
        <w:tc>
          <w:tcPr>
            <w:tcW w:w="141" w:type="pct"/>
            <w:vMerge/>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p>
        </w:tc>
        <w:tc>
          <w:tcPr>
            <w:tcW w:w="1565" w:type="pct"/>
            <w:tcBorders>
              <w:left w:val="single" w:sz="4" w:space="0" w:color="auto"/>
            </w:tcBorders>
          </w:tcPr>
          <w:p w:rsidR="00A62F51" w:rsidRPr="00857090" w:rsidRDefault="00A62F51"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Professionele, pasgemaakte voorblad deur die gebruik van geskikte kontroles vir tipe inligting is korrek</w:t>
            </w:r>
          </w:p>
          <w:p w:rsidR="00A62F51" w:rsidRPr="00857090" w:rsidRDefault="00A62F51"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 die nodige inligting </w:t>
            </w:r>
            <w:r w:rsidR="00F90B15" w:rsidRPr="00857090">
              <w:rPr>
                <w:rFonts w:ascii="Arial Narrow" w:hAnsi="Arial Narrow"/>
                <w:sz w:val="20"/>
                <w:szCs w:val="20"/>
              </w:rPr>
              <w:t>(</w:t>
            </w:r>
            <w:r w:rsidRPr="00857090">
              <w:rPr>
                <w:rFonts w:ascii="Arial Narrow" w:hAnsi="Arial Narrow"/>
                <w:sz w:val="20"/>
                <w:szCs w:val="20"/>
              </w:rPr>
              <w:t>soos in opskrif hierbo</w:t>
            </w:r>
            <w:r w:rsidR="00F90B15" w:rsidRPr="00857090">
              <w:rPr>
                <w:rFonts w:ascii="Arial Narrow" w:hAnsi="Arial Narrow"/>
                <w:sz w:val="20"/>
                <w:szCs w:val="20"/>
              </w:rPr>
              <w:t>) op voorblad ingesluit</w:t>
            </w:r>
          </w:p>
          <w:p w:rsidR="00A62F51" w:rsidRPr="00857090" w:rsidRDefault="00A62F51"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Sinvolle </w:t>
            </w:r>
            <w:r w:rsidR="00F90B15" w:rsidRPr="00857090">
              <w:rPr>
                <w:rFonts w:ascii="Arial Narrow" w:hAnsi="Arial Narrow"/>
                <w:sz w:val="20"/>
                <w:szCs w:val="20"/>
              </w:rPr>
              <w:t>opsomming</w:t>
            </w:r>
            <w:r w:rsidRPr="00857090">
              <w:rPr>
                <w:rFonts w:ascii="Arial Narrow" w:hAnsi="Arial Narrow"/>
                <w:sz w:val="20"/>
                <w:szCs w:val="20"/>
              </w:rPr>
              <w:t>/uittreksel ingesluit</w:t>
            </w:r>
          </w:p>
          <w:p w:rsidR="002B2B47" w:rsidRPr="00857090" w:rsidRDefault="00A62F51" w:rsidP="007758C3">
            <w:pPr>
              <w:pStyle w:val="ListParagraph"/>
              <w:numPr>
                <w:ilvl w:val="0"/>
                <w:numId w:val="32"/>
              </w:numPr>
              <w:spacing w:after="0" w:line="240" w:lineRule="auto"/>
              <w:rPr>
                <w:rFonts w:ascii="Arial Narrow" w:hAnsi="Arial Narrow"/>
                <w:sz w:val="20"/>
                <w:szCs w:val="20"/>
              </w:rPr>
            </w:pPr>
            <w:r w:rsidRPr="00857090">
              <w:rPr>
                <w:rFonts w:ascii="Arial Narrow" w:hAnsi="Arial Narrow" w:cstheme="minorHAnsi"/>
                <w:sz w:val="20"/>
                <w:szCs w:val="20"/>
              </w:rPr>
              <w:t>By galery gevoeg</w:t>
            </w:r>
          </w:p>
        </w:tc>
        <w:tc>
          <w:tcPr>
            <w:tcW w:w="315"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tcBorders>
              <w:right w:val="single" w:sz="4" w:space="0" w:color="auto"/>
            </w:tcBorders>
          </w:tcPr>
          <w:p w:rsidR="002B2B47" w:rsidRPr="00857090" w:rsidRDefault="00A62F51"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Geen voorblad</w:t>
            </w:r>
            <w:r w:rsidR="002B2B47" w:rsidRPr="00857090">
              <w:rPr>
                <w:rFonts w:ascii="Arial Narrow" w:hAnsi="Arial Narrow" w:cstheme="minorHAnsi"/>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A62F51"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p>
        </w:tc>
        <w:tc>
          <w:tcPr>
            <w:tcW w:w="299"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bl>
    <w:p w:rsidR="001F6BAC" w:rsidRPr="00857090" w:rsidRDefault="001F6BAC">
      <w:r w:rsidRPr="00857090">
        <w:br w:type="page"/>
      </w:r>
    </w:p>
    <w:tbl>
      <w:tblPr>
        <w:tblStyle w:val="TableGrid"/>
        <w:tblW w:w="5000" w:type="pct"/>
        <w:tblLayout w:type="fixed"/>
        <w:tblLook w:val="04A0"/>
      </w:tblPr>
      <w:tblGrid>
        <w:gridCol w:w="442"/>
        <w:gridCol w:w="4912"/>
        <w:gridCol w:w="992"/>
        <w:gridCol w:w="1683"/>
        <w:gridCol w:w="1683"/>
        <w:gridCol w:w="1683"/>
        <w:gridCol w:w="1683"/>
        <w:gridCol w:w="1635"/>
        <w:gridCol w:w="47"/>
        <w:gridCol w:w="935"/>
      </w:tblGrid>
      <w:tr w:rsidR="00DA1EFF" w:rsidRPr="00857090" w:rsidTr="00CC5260">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57090"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0</w:t>
            </w:r>
          </w:p>
        </w:tc>
        <w:tc>
          <w:tcPr>
            <w:tcW w:w="298" w:type="pct"/>
            <w:tcBorders>
              <w:left w:val="single" w:sz="4" w:space="0" w:color="auto"/>
              <w:bottom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2B2B47" w:rsidRPr="00857090" w:rsidTr="002B2B47">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10</w:t>
            </w:r>
          </w:p>
        </w:tc>
        <w:tc>
          <w:tcPr>
            <w:tcW w:w="4859" w:type="pct"/>
            <w:gridSpan w:val="9"/>
            <w:tcBorders>
              <w:left w:val="single" w:sz="4" w:space="0" w:color="auto"/>
            </w:tcBorders>
          </w:tcPr>
          <w:p w:rsidR="00A62F51" w:rsidRPr="00857090" w:rsidRDefault="00A62F51" w:rsidP="002B2B47">
            <w:pPr>
              <w:rPr>
                <w:rFonts w:ascii="Arial Narrow" w:hAnsi="Arial Narrow"/>
                <w:b/>
                <w:sz w:val="20"/>
                <w:szCs w:val="20"/>
              </w:rPr>
            </w:pPr>
            <w:r w:rsidRPr="00857090">
              <w:rPr>
                <w:rFonts w:ascii="Arial Narrow" w:hAnsi="Arial Narrow"/>
                <w:b/>
                <w:sz w:val="20"/>
                <w:szCs w:val="20"/>
              </w:rPr>
              <w:t>VERSLAG – TEGNIESE ASPEKTE – MAKLIKE NAVIGASIE</w:t>
            </w:r>
          </w:p>
          <w:p w:rsidR="002B2B47" w:rsidRPr="00857090" w:rsidRDefault="00A62F51" w:rsidP="002B2B47">
            <w:pPr>
              <w:rPr>
                <w:rFonts w:ascii="Arial Narrow" w:hAnsi="Arial Narrow" w:cstheme="minorHAnsi"/>
                <w:sz w:val="20"/>
                <w:szCs w:val="20"/>
              </w:rPr>
            </w:pPr>
            <w:r w:rsidRPr="00857090">
              <w:rPr>
                <w:rFonts w:ascii="Arial Narrow" w:hAnsi="Arial Narrow" w:cstheme="minorHAnsi"/>
                <w:sz w:val="20"/>
                <w:szCs w:val="20"/>
              </w:rPr>
              <w:t>Professionele, goed-gestruktureerde dokument wat maklik is om te navigeer en in waar inligting maklik gevind kan word</w:t>
            </w:r>
            <w:r w:rsidR="002B2B47" w:rsidRPr="00857090">
              <w:rPr>
                <w:rFonts w:ascii="Arial Narrow" w:hAnsi="Arial Narrow" w:cstheme="minorHAnsi"/>
                <w:sz w:val="20"/>
                <w:szCs w:val="20"/>
              </w:rPr>
              <w:t>.</w:t>
            </w:r>
          </w:p>
        </w:tc>
      </w:tr>
      <w:tr w:rsidR="00F41ACC" w:rsidRPr="00857090" w:rsidTr="00CC5260">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26EEC" w:rsidRPr="00857090" w:rsidRDefault="00126EE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Outomatiese inhoudsopgawe, korrek ingevoeg</w:t>
            </w:r>
          </w:p>
          <w:p w:rsidR="00126EEC" w:rsidRPr="00857090" w:rsidRDefault="00126EE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Ander tabelle (tabelle, figure) korrek ingevoeg</w:t>
            </w:r>
          </w:p>
          <w:p w:rsidR="00126EEC" w:rsidRPr="00857090" w:rsidRDefault="00652F3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Bladsyn</w:t>
            </w:r>
            <w:r w:rsidR="00126EEC" w:rsidRPr="00857090">
              <w:rPr>
                <w:rFonts w:ascii="Arial Narrow" w:hAnsi="Arial Narrow"/>
                <w:sz w:val="20"/>
                <w:szCs w:val="20"/>
              </w:rPr>
              <w:t>ommers toepaslik gebruik en korrek ingevoeg (bv. geen bladsynommer op voorblad, bladsynommers van elke bylae begin weer by 1)</w:t>
            </w:r>
          </w:p>
          <w:p w:rsidR="002B2B47" w:rsidRPr="00857090" w:rsidRDefault="00126EE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Hiperskakels/boekmerke (behalwe die TOC) toepaslik en korrek gebruik om in dokument te navigeer</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36" w:type="pct"/>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r w:rsidR="002B2B47" w:rsidRPr="00857090">
              <w:rPr>
                <w:rFonts w:ascii="Arial Narrow" w:hAnsi="Arial Narrow" w:cstheme="minorHAnsi"/>
                <w:sz w:val="20"/>
                <w:szCs w:val="20"/>
              </w:rPr>
              <w:br/>
            </w:r>
            <w:r w:rsidR="002B2B47" w:rsidRPr="00857090">
              <w:rPr>
                <w:rFonts w:ascii="Arial Narrow" w:hAnsi="Arial Narrow" w:cstheme="minorHAnsi"/>
                <w:sz w:val="20"/>
                <w:szCs w:val="20"/>
              </w:rPr>
              <w:br/>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36" w:type="pct"/>
            <w:gridSpan w:val="2"/>
            <w:tcBorders>
              <w:right w:val="single" w:sz="4" w:space="0" w:color="auto"/>
            </w:tcBorders>
          </w:tcPr>
          <w:p w:rsidR="002B2B47" w:rsidRPr="00857090" w:rsidRDefault="00126EE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126EEC"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disfunksioneel</w:t>
            </w:r>
          </w:p>
        </w:tc>
        <w:tc>
          <w:tcPr>
            <w:tcW w:w="298"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04283" w:rsidRPr="00857090" w:rsidTr="00204283">
        <w:trPr>
          <w:cantSplit/>
        </w:trPr>
        <w:tc>
          <w:tcPr>
            <w:tcW w:w="141" w:type="pct"/>
            <w:vMerge w:val="restart"/>
            <w:tcBorders>
              <w:left w:val="single" w:sz="4" w:space="0" w:color="auto"/>
              <w:right w:val="single" w:sz="4" w:space="0" w:color="auto"/>
            </w:tcBorders>
          </w:tcPr>
          <w:p w:rsidR="00204283" w:rsidRPr="00857090" w:rsidRDefault="00204283" w:rsidP="002B2B47">
            <w:pPr>
              <w:jc w:val="center"/>
              <w:rPr>
                <w:rFonts w:ascii="Arial Narrow" w:hAnsi="Arial Narrow"/>
                <w:b/>
                <w:sz w:val="20"/>
                <w:szCs w:val="20"/>
              </w:rPr>
            </w:pPr>
            <w:r w:rsidRPr="00857090">
              <w:rPr>
                <w:rFonts w:ascii="Arial Narrow" w:hAnsi="Arial Narrow"/>
                <w:b/>
                <w:sz w:val="20"/>
                <w:szCs w:val="20"/>
              </w:rPr>
              <w:t>11</w:t>
            </w:r>
          </w:p>
        </w:tc>
        <w:tc>
          <w:tcPr>
            <w:tcW w:w="4859" w:type="pct"/>
            <w:gridSpan w:val="9"/>
            <w:tcBorders>
              <w:left w:val="single" w:sz="4" w:space="0" w:color="auto"/>
            </w:tcBorders>
          </w:tcPr>
          <w:p w:rsidR="00126EEC" w:rsidRPr="00857090" w:rsidRDefault="00126EEC" w:rsidP="00F41ACC">
            <w:pPr>
              <w:rPr>
                <w:rFonts w:ascii="Arial Narrow" w:hAnsi="Arial Narrow"/>
                <w:b/>
                <w:sz w:val="20"/>
                <w:szCs w:val="20"/>
              </w:rPr>
            </w:pPr>
            <w:r w:rsidRPr="00857090">
              <w:rPr>
                <w:rFonts w:ascii="Arial Narrow" w:hAnsi="Arial Narrow"/>
                <w:b/>
                <w:sz w:val="20"/>
                <w:szCs w:val="20"/>
              </w:rPr>
              <w:t>VERSLAG – TEGNIESE ASPEKTE – ALGEMEEN</w:t>
            </w:r>
          </w:p>
          <w:p w:rsidR="00204283" w:rsidRPr="00857090" w:rsidRDefault="00126EEC" w:rsidP="0009172C">
            <w:pPr>
              <w:rPr>
                <w:rFonts w:ascii="Arial Narrow" w:hAnsi="Arial Narrow" w:cstheme="minorHAnsi"/>
                <w:sz w:val="20"/>
                <w:szCs w:val="20"/>
              </w:rPr>
            </w:pPr>
            <w:r w:rsidRPr="00857090">
              <w:rPr>
                <w:rFonts w:ascii="Arial Narrow" w:hAnsi="Arial Narrow" w:cstheme="minorHAnsi"/>
                <w:sz w:val="20"/>
                <w:szCs w:val="20"/>
              </w:rPr>
              <w:t>Een korrekte woordverwerkingsdokument wat al die inligting vir fase 3</w:t>
            </w:r>
            <w:r w:rsidR="0009172C" w:rsidRPr="00857090">
              <w:rPr>
                <w:rFonts w:ascii="Arial Narrow" w:hAnsi="Arial Narrow" w:cstheme="minorHAnsi"/>
                <w:sz w:val="20"/>
                <w:szCs w:val="20"/>
              </w:rPr>
              <w:t xml:space="preserve"> bevat</w:t>
            </w:r>
            <w:r w:rsidRPr="00857090">
              <w:rPr>
                <w:rFonts w:ascii="Arial Narrow" w:hAnsi="Arial Narrow" w:cstheme="minorHAnsi"/>
                <w:sz w:val="20"/>
                <w:szCs w:val="20"/>
              </w:rPr>
              <w:t xml:space="preserve">, professioneel afgerond, met behulp van gepaste </w:t>
            </w:r>
            <w:proofErr w:type="spellStart"/>
            <w:r w:rsidRPr="00857090">
              <w:rPr>
                <w:rFonts w:ascii="Arial Narrow" w:hAnsi="Arial Narrow" w:cstheme="minorHAnsi"/>
                <w:sz w:val="20"/>
                <w:szCs w:val="20"/>
              </w:rPr>
              <w:t>woordverwerking</w:t>
            </w:r>
            <w:r w:rsidR="0009172C" w:rsidRPr="00857090">
              <w:rPr>
                <w:rFonts w:ascii="Arial Narrow" w:hAnsi="Arial Narrow" w:cstheme="minorHAnsi"/>
                <w:sz w:val="20"/>
                <w:szCs w:val="20"/>
              </w:rPr>
              <w:t>s</w:t>
            </w:r>
            <w:r w:rsidRPr="00857090">
              <w:rPr>
                <w:rFonts w:ascii="Arial Narrow" w:hAnsi="Arial Narrow" w:cstheme="minorHAnsi"/>
                <w:sz w:val="20"/>
                <w:szCs w:val="20"/>
              </w:rPr>
              <w:t>funksies</w:t>
            </w:r>
            <w:proofErr w:type="spellEnd"/>
            <w:r w:rsidRPr="00857090">
              <w:rPr>
                <w:rFonts w:ascii="Arial Narrow" w:hAnsi="Arial Narrow" w:cstheme="minorHAnsi"/>
                <w:sz w:val="20"/>
                <w:szCs w:val="20"/>
              </w:rPr>
              <w:t xml:space="preserve">, </w:t>
            </w:r>
            <w:r w:rsidR="0009172C" w:rsidRPr="00857090">
              <w:rPr>
                <w:rFonts w:ascii="Arial Narrow" w:hAnsi="Arial Narrow" w:cstheme="minorHAnsi"/>
                <w:sz w:val="20"/>
                <w:szCs w:val="20"/>
              </w:rPr>
              <w:t>-</w:t>
            </w:r>
            <w:r w:rsidRPr="00857090">
              <w:rPr>
                <w:rFonts w:ascii="Arial Narrow" w:hAnsi="Arial Narrow" w:cstheme="minorHAnsi"/>
                <w:sz w:val="20"/>
                <w:szCs w:val="20"/>
              </w:rPr>
              <w:t xml:space="preserve">beginsels en </w:t>
            </w:r>
            <w:r w:rsidR="0009172C" w:rsidRPr="00857090">
              <w:rPr>
                <w:rFonts w:ascii="Arial Narrow" w:hAnsi="Arial Narrow" w:cstheme="minorHAnsi"/>
                <w:sz w:val="20"/>
                <w:szCs w:val="20"/>
              </w:rPr>
              <w:t>-</w:t>
            </w:r>
            <w:r w:rsidRPr="00857090">
              <w:rPr>
                <w:rFonts w:ascii="Arial Narrow" w:hAnsi="Arial Narrow" w:cstheme="minorHAnsi"/>
                <w:sz w:val="20"/>
                <w:szCs w:val="20"/>
              </w:rPr>
              <w:t>tegnieke.</w:t>
            </w:r>
          </w:p>
        </w:tc>
      </w:tr>
      <w:tr w:rsidR="00F41ACC" w:rsidRPr="00857090" w:rsidTr="00CC5260">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26EEC" w:rsidRPr="00857090" w:rsidRDefault="00126EEC" w:rsidP="00126EEC">
            <w:pPr>
              <w:rPr>
                <w:rFonts w:ascii="Arial Narrow" w:hAnsi="Arial Narrow"/>
                <w:sz w:val="20"/>
                <w:szCs w:val="20"/>
                <w:lang w:eastAsia="en-US" w:bidi="en-US"/>
              </w:rPr>
            </w:pPr>
            <w:r w:rsidRPr="00857090">
              <w:rPr>
                <w:rFonts w:ascii="Arial Narrow" w:hAnsi="Arial Narrow"/>
                <w:sz w:val="20"/>
                <w:szCs w:val="20"/>
              </w:rPr>
              <w:t>Goed gestruktureerde, leesbare, professionele dokument:</w:t>
            </w:r>
          </w:p>
          <w:p w:rsidR="00126EEC" w:rsidRPr="00857090" w:rsidRDefault="0009172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Toepaslike</w:t>
            </w:r>
            <w:r w:rsidR="00126EEC" w:rsidRPr="00857090">
              <w:rPr>
                <w:rFonts w:ascii="Arial Narrow" w:hAnsi="Arial Narrow"/>
                <w:sz w:val="20"/>
                <w:szCs w:val="20"/>
              </w:rPr>
              <w:t xml:space="preserve">, leesbare lettertipes, grootte en </w:t>
            </w:r>
            <w:r w:rsidRPr="00857090">
              <w:rPr>
                <w:rFonts w:ascii="Arial Narrow" w:hAnsi="Arial Narrow"/>
                <w:sz w:val="20"/>
                <w:szCs w:val="20"/>
              </w:rPr>
              <w:t>aanta</w:t>
            </w:r>
            <w:r w:rsidR="00126EEC" w:rsidRPr="00857090">
              <w:rPr>
                <w:rFonts w:ascii="Arial Narrow" w:hAnsi="Arial Narrow"/>
                <w:sz w:val="20"/>
                <w:szCs w:val="20"/>
              </w:rPr>
              <w:t>l (nie meer as twee</w:t>
            </w:r>
            <w:r w:rsidRPr="00857090">
              <w:rPr>
                <w:rFonts w:ascii="Arial Narrow" w:hAnsi="Arial Narrow"/>
                <w:sz w:val="20"/>
                <w:szCs w:val="20"/>
              </w:rPr>
              <w:t xml:space="preserve"> nie</w:t>
            </w:r>
            <w:r w:rsidR="00126EEC" w:rsidRPr="00857090">
              <w:rPr>
                <w:rFonts w:ascii="Arial Narrow" w:hAnsi="Arial Narrow"/>
                <w:sz w:val="20"/>
                <w:szCs w:val="20"/>
              </w:rPr>
              <w:t>)</w:t>
            </w:r>
          </w:p>
          <w:p w:rsidR="00126EEC" w:rsidRPr="00857090" w:rsidRDefault="0009172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Prominente opskrifte (duidelik onderskeibaar)</w:t>
            </w:r>
            <w:r w:rsidR="00126EEC" w:rsidRPr="00857090">
              <w:rPr>
                <w:rFonts w:ascii="Arial Narrow" w:hAnsi="Arial Narrow"/>
                <w:sz w:val="20"/>
                <w:szCs w:val="20"/>
              </w:rPr>
              <w:t xml:space="preserve"> (ook in tabelle)</w:t>
            </w:r>
          </w:p>
          <w:p w:rsidR="00126EEC" w:rsidRPr="00857090" w:rsidRDefault="00126EE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Toepaslike reël en </w:t>
            </w:r>
            <w:proofErr w:type="spellStart"/>
            <w:r w:rsidRPr="00857090">
              <w:rPr>
                <w:rFonts w:ascii="Arial Narrow" w:hAnsi="Arial Narrow"/>
                <w:sz w:val="20"/>
                <w:szCs w:val="20"/>
              </w:rPr>
              <w:t>paragraafspasiëring</w:t>
            </w:r>
            <w:proofErr w:type="spellEnd"/>
            <w:r w:rsidRPr="00857090">
              <w:rPr>
                <w:rFonts w:ascii="Arial Narrow" w:hAnsi="Arial Narrow"/>
                <w:sz w:val="20"/>
                <w:szCs w:val="20"/>
              </w:rPr>
              <w:t xml:space="preserve"> (geen "leë" paragrawe)</w:t>
            </w:r>
          </w:p>
          <w:p w:rsidR="00431C43" w:rsidRPr="00857090" w:rsidRDefault="00431C43"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Korrekte </w:t>
            </w:r>
            <w:proofErr w:type="spellStart"/>
            <w:r w:rsidRPr="00857090">
              <w:rPr>
                <w:rFonts w:ascii="Arial Narrow" w:hAnsi="Arial Narrow"/>
                <w:sz w:val="20"/>
                <w:szCs w:val="20"/>
              </w:rPr>
              <w:t>woordspasiëring</w:t>
            </w:r>
            <w:proofErr w:type="spellEnd"/>
            <w:r w:rsidRPr="00857090">
              <w:rPr>
                <w:rFonts w:ascii="Arial Narrow" w:hAnsi="Arial Narrow"/>
                <w:sz w:val="20"/>
                <w:szCs w:val="20"/>
              </w:rPr>
              <w:t xml:space="preserve"> (slegs een spasie tussen woorde of na leestekens), en korrekte leestekens (punt aan die einde van die sin, hoofletter aan die begin van die sin)</w:t>
            </w:r>
          </w:p>
          <w:p w:rsidR="00431C43" w:rsidRPr="00857090" w:rsidRDefault="00431C43"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Geen spel</w:t>
            </w:r>
            <w:r w:rsidR="00584A50" w:rsidRPr="00857090">
              <w:rPr>
                <w:rFonts w:ascii="Arial Narrow" w:hAnsi="Arial Narrow"/>
                <w:sz w:val="20"/>
                <w:szCs w:val="20"/>
              </w:rPr>
              <w:t xml:space="preserve">- </w:t>
            </w:r>
            <w:r w:rsidRPr="00857090">
              <w:rPr>
                <w:rFonts w:ascii="Arial Narrow" w:hAnsi="Arial Narrow"/>
                <w:sz w:val="20"/>
                <w:szCs w:val="20"/>
              </w:rPr>
              <w:t>of taalfoute nie</w:t>
            </w:r>
          </w:p>
          <w:p w:rsidR="002B2B47" w:rsidRPr="00857090" w:rsidRDefault="00431C43" w:rsidP="00584A50">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Konsekwente uitleg </w:t>
            </w:r>
            <w:r w:rsidR="00584A50" w:rsidRPr="00857090">
              <w:rPr>
                <w:rFonts w:ascii="Arial Narrow" w:hAnsi="Arial Narrow"/>
                <w:sz w:val="20"/>
                <w:szCs w:val="20"/>
              </w:rPr>
              <w:t>deurgaans</w:t>
            </w:r>
          </w:p>
        </w:tc>
        <w:tc>
          <w:tcPr>
            <w:tcW w:w="316" w:type="pct"/>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36" w:type="pct"/>
          </w:tcPr>
          <w:p w:rsidR="002B2B47" w:rsidRPr="00857090"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w:t>
            </w:r>
            <w:r w:rsidR="00431C43"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6 aspekte duidelik teenwoordig </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5 van die 6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4 van die 6 aspekte duidelik teenwoordig</w:t>
            </w:r>
          </w:p>
        </w:tc>
        <w:tc>
          <w:tcPr>
            <w:tcW w:w="536"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6 aspekte duidelik teenwoordig</w:t>
            </w:r>
          </w:p>
        </w:tc>
        <w:tc>
          <w:tcPr>
            <w:tcW w:w="536" w:type="pct"/>
            <w:gridSpan w:val="2"/>
            <w:tcBorders>
              <w:right w:val="single" w:sz="4" w:space="0" w:color="auto"/>
            </w:tcBorders>
          </w:tcPr>
          <w:p w:rsidR="002B2B47" w:rsidRPr="00857090" w:rsidRDefault="00431C4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Minder as 3 van die 6 aspekte duidelik teenwoordig</w:t>
            </w:r>
            <w:r w:rsidRPr="00857090">
              <w:rPr>
                <w:rFonts w:ascii="Arial Narrow" w:hAnsi="Arial Narrow" w:cstheme="minorHAnsi"/>
                <w:b/>
                <w:sz w:val="20"/>
                <w:szCs w:val="20"/>
              </w:rPr>
              <w:t xml:space="preserve"> </w:t>
            </w:r>
            <w:r w:rsidR="002B2B47" w:rsidRPr="00857090">
              <w:rPr>
                <w:rFonts w:ascii="Arial Narrow" w:hAnsi="Arial Narrow" w:cstheme="minorHAnsi"/>
                <w:b/>
                <w:sz w:val="20"/>
                <w:szCs w:val="20"/>
              </w:rPr>
              <w:t>o</w:t>
            </w:r>
            <w:r w:rsidRPr="00857090">
              <w:rPr>
                <w:rFonts w:ascii="Arial Narrow" w:hAnsi="Arial Narrow" w:cstheme="minorHAnsi"/>
                <w:b/>
                <w:sz w:val="20"/>
                <w:szCs w:val="20"/>
              </w:rPr>
              <w:t>f</w:t>
            </w:r>
          </w:p>
          <w:p w:rsidR="002B2B47" w:rsidRPr="00857090" w:rsidRDefault="00431C43"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Totaal ongestruktureerd, onleesbaar of onprofessioneel</w:t>
            </w:r>
          </w:p>
        </w:tc>
        <w:tc>
          <w:tcPr>
            <w:tcW w:w="298"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CC5260" w:rsidRPr="00857090" w:rsidTr="00CC5260">
        <w:trPr>
          <w:cantSplit/>
        </w:trPr>
        <w:tc>
          <w:tcPr>
            <w:tcW w:w="1706" w:type="pct"/>
            <w:gridSpan w:val="2"/>
            <w:tcBorders>
              <w:top w:val="single" w:sz="4" w:space="0" w:color="auto"/>
              <w:bottom w:val="single" w:sz="4" w:space="0" w:color="auto"/>
            </w:tcBorders>
          </w:tcPr>
          <w:p w:rsidR="002B2B47" w:rsidRPr="00857090" w:rsidRDefault="002B2B47" w:rsidP="002B2B47">
            <w:pPr>
              <w:jc w:val="right"/>
              <w:rPr>
                <w:rFonts w:ascii="Arial Narrow" w:hAnsi="Arial Narrow" w:cstheme="minorHAnsi"/>
                <w:b/>
                <w:sz w:val="20"/>
                <w:szCs w:val="20"/>
              </w:rPr>
            </w:pPr>
          </w:p>
          <w:p w:rsidR="002B2B47" w:rsidRPr="00857090" w:rsidRDefault="00C731C8" w:rsidP="002B2B47">
            <w:pPr>
              <w:jc w:val="right"/>
              <w:rPr>
                <w:rFonts w:ascii="Arial Narrow" w:hAnsi="Arial Narrow" w:cstheme="minorHAnsi"/>
                <w:b/>
                <w:sz w:val="20"/>
                <w:szCs w:val="20"/>
              </w:rPr>
            </w:pPr>
            <w:r w:rsidRPr="00857090">
              <w:rPr>
                <w:rFonts w:ascii="Arial Narrow" w:hAnsi="Arial Narrow" w:cstheme="minorHAnsi"/>
                <w:b/>
                <w:sz w:val="20"/>
                <w:szCs w:val="20"/>
              </w:rPr>
              <w:t>TOTALE PUNT</w:t>
            </w:r>
            <w:r w:rsidR="002B2B47" w:rsidRPr="00857090">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43</w:t>
            </w:r>
          </w:p>
        </w:tc>
        <w:tc>
          <w:tcPr>
            <w:tcW w:w="2665" w:type="pct"/>
            <w:gridSpan w:val="5"/>
            <w:tcBorders>
              <w:top w:val="single" w:sz="4" w:space="0" w:color="auto"/>
              <w:bottom w:val="single" w:sz="4" w:space="0" w:color="auto"/>
            </w:tcBorders>
            <w:vAlign w:val="center"/>
          </w:tcPr>
          <w:p w:rsidR="002B2B47" w:rsidRPr="00857090" w:rsidRDefault="000005B2"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314" w:type="pct"/>
            <w:gridSpan w:val="2"/>
            <w:vAlign w:val="center"/>
          </w:tcPr>
          <w:p w:rsidR="002B2B47" w:rsidRPr="00857090" w:rsidRDefault="002B2B47" w:rsidP="002B2B47">
            <w:pPr>
              <w:jc w:val="center"/>
              <w:rPr>
                <w:rFonts w:ascii="Arial Narrow" w:hAnsi="Arial Narrow" w:cstheme="minorHAnsi"/>
                <w:b/>
                <w:sz w:val="20"/>
                <w:szCs w:val="20"/>
              </w:rPr>
            </w:pPr>
          </w:p>
          <w:p w:rsidR="002B2B47" w:rsidRPr="00857090" w:rsidRDefault="002B2B47" w:rsidP="002B2B47">
            <w:pPr>
              <w:jc w:val="center"/>
              <w:rPr>
                <w:rFonts w:ascii="Arial Narrow" w:hAnsi="Arial Narrow" w:cstheme="minorHAnsi"/>
                <w:b/>
                <w:sz w:val="20"/>
                <w:szCs w:val="20"/>
              </w:rPr>
            </w:pPr>
          </w:p>
          <w:p w:rsidR="002B2B47" w:rsidRPr="00857090" w:rsidRDefault="002B2B47" w:rsidP="002B2B47">
            <w:pPr>
              <w:jc w:val="center"/>
              <w:rPr>
                <w:rFonts w:ascii="Arial Narrow" w:hAnsi="Arial Narrow" w:cstheme="minorHAnsi"/>
                <w:b/>
                <w:sz w:val="20"/>
                <w:szCs w:val="20"/>
              </w:rPr>
            </w:pPr>
          </w:p>
        </w:tc>
      </w:tr>
    </w:tbl>
    <w:p w:rsidR="00DA1EFF" w:rsidRPr="00857090" w:rsidRDefault="00DA1EFF"/>
    <w:p w:rsidR="00B340F8" w:rsidRPr="00857090" w:rsidRDefault="00B340F8" w:rsidP="00B340F8">
      <w:pPr>
        <w:spacing w:line="264" w:lineRule="auto"/>
        <w:ind w:left="720" w:hanging="720"/>
        <w:rPr>
          <w:rFonts w:ascii="Calibri" w:hAnsi="Calibri"/>
          <w:b/>
          <w:sz w:val="22"/>
          <w:szCs w:val="22"/>
        </w:rPr>
      </w:pPr>
    </w:p>
    <w:p w:rsidR="001F6BAC" w:rsidRPr="00857090" w:rsidRDefault="001F6BAC">
      <w:pPr>
        <w:rPr>
          <w:rFonts w:ascii="Calibri" w:hAnsi="Calibri"/>
          <w:b/>
          <w:sz w:val="22"/>
          <w:szCs w:val="22"/>
        </w:rPr>
      </w:pPr>
      <w:r w:rsidRPr="00857090">
        <w:rPr>
          <w:rFonts w:ascii="Calibri" w:hAnsi="Calibri"/>
          <w:b/>
          <w:sz w:val="22"/>
          <w:szCs w:val="22"/>
        </w:rPr>
        <w:br w:type="page"/>
      </w:r>
    </w:p>
    <w:p w:rsidR="001F6BAC" w:rsidRPr="00857090" w:rsidRDefault="001F6BAC" w:rsidP="00B340F8">
      <w:pPr>
        <w:spacing w:line="264" w:lineRule="auto"/>
        <w:ind w:left="720" w:hanging="720"/>
        <w:rPr>
          <w:rFonts w:ascii="Calibri" w:hAnsi="Calibri"/>
          <w:b/>
          <w:sz w:val="22"/>
          <w:szCs w:val="22"/>
        </w:rPr>
      </w:pPr>
    </w:p>
    <w:p w:rsidR="00B340F8" w:rsidRPr="00857090" w:rsidRDefault="00B340F8" w:rsidP="00B340F8">
      <w:pPr>
        <w:spacing w:line="264" w:lineRule="auto"/>
        <w:ind w:left="720" w:hanging="720"/>
        <w:rPr>
          <w:rFonts w:ascii="Calibri" w:hAnsi="Calibri"/>
          <w:b/>
          <w:sz w:val="22"/>
          <w:szCs w:val="22"/>
        </w:rPr>
      </w:pPr>
      <w:r w:rsidRPr="00857090">
        <w:rPr>
          <w:rFonts w:ascii="Calibri" w:hAnsi="Calibri"/>
          <w:b/>
          <w:sz w:val="22"/>
          <w:szCs w:val="22"/>
        </w:rPr>
        <w:t>WEB</w:t>
      </w:r>
      <w:r w:rsidR="006E2A1C" w:rsidRPr="00857090">
        <w:rPr>
          <w:rFonts w:ascii="Calibri" w:hAnsi="Calibri"/>
          <w:b/>
          <w:sz w:val="22"/>
          <w:szCs w:val="22"/>
        </w:rPr>
        <w:t>TUISTE</w:t>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2C4A96" w:rsidRPr="00857090"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57090"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Moontlike punt</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57090" w:rsidRDefault="000005B2" w:rsidP="002B2B47">
            <w:pPr>
              <w:jc w:val="center"/>
              <w:rPr>
                <w:rFonts w:ascii="Arial Narrow" w:hAnsi="Arial Narrow"/>
                <w:b/>
                <w:sz w:val="20"/>
                <w:szCs w:val="20"/>
              </w:rPr>
            </w:pPr>
            <w:r w:rsidRPr="00857090">
              <w:rPr>
                <w:rFonts w:ascii="Arial Narrow" w:hAnsi="Arial Narrow"/>
                <w:b/>
                <w:sz w:val="20"/>
                <w:szCs w:val="20"/>
              </w:rPr>
              <w:t>Punt behaal</w:t>
            </w:r>
          </w:p>
        </w:tc>
      </w:tr>
      <w:tr w:rsidR="00F41ACC" w:rsidRPr="00857090" w:rsidTr="00F3477A">
        <w:trPr>
          <w:cantSplit/>
        </w:trPr>
        <w:tc>
          <w:tcPr>
            <w:tcW w:w="141" w:type="pct"/>
            <w:vMerge w:val="restart"/>
            <w:tcBorders>
              <w:top w:val="single" w:sz="4" w:space="0" w:color="auto"/>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12</w:t>
            </w:r>
          </w:p>
        </w:tc>
        <w:tc>
          <w:tcPr>
            <w:tcW w:w="4544" w:type="pct"/>
            <w:gridSpan w:val="7"/>
            <w:tcBorders>
              <w:top w:val="single" w:sz="4" w:space="0" w:color="auto"/>
              <w:left w:val="single" w:sz="4" w:space="0" w:color="auto"/>
              <w:right w:val="single" w:sz="4" w:space="0" w:color="auto"/>
            </w:tcBorders>
          </w:tcPr>
          <w:p w:rsidR="002B2B47" w:rsidRPr="00857090" w:rsidRDefault="001D55F4" w:rsidP="006E2A1C">
            <w:pPr>
              <w:rPr>
                <w:rFonts w:ascii="Arial Narrow" w:hAnsi="Arial Narrow" w:cstheme="minorHAnsi"/>
                <w:sz w:val="20"/>
                <w:szCs w:val="20"/>
              </w:rPr>
            </w:pPr>
            <w:r w:rsidRPr="00857090">
              <w:rPr>
                <w:rFonts w:ascii="Arial Narrow" w:hAnsi="Arial Narrow"/>
                <w:b/>
                <w:sz w:val="20"/>
                <w:szCs w:val="20"/>
              </w:rPr>
              <w:t>WEB</w:t>
            </w:r>
            <w:r w:rsidR="006E2A1C" w:rsidRPr="00857090">
              <w:rPr>
                <w:rFonts w:ascii="Arial Narrow" w:hAnsi="Arial Narrow"/>
                <w:b/>
                <w:sz w:val="20"/>
                <w:szCs w:val="20"/>
              </w:rPr>
              <w:t>TUISTE</w:t>
            </w:r>
            <w:r w:rsidRPr="00857090">
              <w:rPr>
                <w:rFonts w:ascii="Arial Narrow" w:hAnsi="Arial Narrow"/>
                <w:b/>
                <w:sz w:val="20"/>
                <w:szCs w:val="20"/>
              </w:rPr>
              <w:t xml:space="preserve"> – ALGEMENE ASPEKTE</w:t>
            </w:r>
          </w:p>
        </w:tc>
        <w:tc>
          <w:tcPr>
            <w:tcW w:w="315" w:type="pct"/>
            <w:vMerge w:val="restart"/>
            <w:tcBorders>
              <w:top w:val="single" w:sz="4" w:space="0" w:color="auto"/>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Pr="00857090" w:rsidRDefault="001D55F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Tuisblad met titel ingesluit</w:t>
            </w:r>
          </w:p>
          <w:p w:rsidR="002B2B47" w:rsidRPr="00857090" w:rsidRDefault="001D55F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Een ander bladsy</w:t>
            </w:r>
          </w:p>
          <w:p w:rsidR="001D55F4" w:rsidRPr="00857090" w:rsidRDefault="001D55F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Gestoor as HTML en maak korrek oop – geen foute</w:t>
            </w:r>
          </w:p>
          <w:p w:rsidR="002B2B47" w:rsidRPr="00857090" w:rsidRDefault="001D55F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Geskik vir die gehoor</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13</w:t>
            </w:r>
          </w:p>
        </w:tc>
        <w:tc>
          <w:tcPr>
            <w:tcW w:w="4544" w:type="pct"/>
            <w:gridSpan w:val="7"/>
            <w:tcBorders>
              <w:left w:val="single" w:sz="4" w:space="0" w:color="auto"/>
              <w:right w:val="single" w:sz="4" w:space="0" w:color="auto"/>
            </w:tcBorders>
          </w:tcPr>
          <w:p w:rsidR="002B2B47" w:rsidRPr="00857090" w:rsidRDefault="006E2A1C" w:rsidP="002B2B47">
            <w:pPr>
              <w:rPr>
                <w:rFonts w:ascii="Arial Narrow" w:hAnsi="Arial Narrow" w:cstheme="minorHAnsi"/>
                <w:sz w:val="20"/>
                <w:szCs w:val="20"/>
              </w:rPr>
            </w:pPr>
            <w:r w:rsidRPr="00857090">
              <w:rPr>
                <w:rFonts w:ascii="Arial Narrow" w:hAnsi="Arial Narrow"/>
                <w:b/>
                <w:sz w:val="20"/>
                <w:szCs w:val="20"/>
              </w:rPr>
              <w:t>WEBTUISTE</w:t>
            </w:r>
            <w:r w:rsidR="001D55F4" w:rsidRPr="00857090">
              <w:rPr>
                <w:rFonts w:ascii="Arial Narrow" w:hAnsi="Arial Narrow"/>
                <w:b/>
                <w:sz w:val="20"/>
                <w:szCs w:val="20"/>
              </w:rPr>
              <w:t xml:space="preserve"> – ALGEMENE VOORKOMS</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Pr="00857090" w:rsidRDefault="001D55F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Alle bladsye - konsekwente voorkoms (formatering agtergrond, kleure, uitleg, skrif, ens)</w:t>
            </w:r>
          </w:p>
          <w:p w:rsidR="001D55F4" w:rsidRPr="00857090" w:rsidRDefault="001D55F4"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Kleure/teksture van die agtergrond, lettertipes, vorm 'n aangename palet, doen nie afbreuk aan die inhoud of leesbaarheid nie</w:t>
            </w:r>
          </w:p>
          <w:p w:rsidR="001D55F4" w:rsidRPr="00857090" w:rsidRDefault="00CE10FF" w:rsidP="00CD03C6">
            <w:pPr>
              <w:pStyle w:val="ListParagraph"/>
              <w:numPr>
                <w:ilvl w:val="0"/>
                <w:numId w:val="32"/>
              </w:numPr>
              <w:spacing w:after="0" w:line="240" w:lineRule="auto"/>
              <w:rPr>
                <w:rFonts w:ascii="Arial Narrow" w:hAnsi="Arial Narrow"/>
                <w:sz w:val="20"/>
                <w:szCs w:val="20"/>
              </w:rPr>
            </w:pPr>
            <w:proofErr w:type="spellStart"/>
            <w:r w:rsidRPr="00857090">
              <w:rPr>
                <w:rFonts w:ascii="Arial Narrow" w:hAnsi="Arial Narrow"/>
                <w:sz w:val="20"/>
                <w:szCs w:val="20"/>
              </w:rPr>
              <w:t>Punt</w:t>
            </w:r>
            <w:r w:rsidR="001D55F4" w:rsidRPr="00857090">
              <w:rPr>
                <w:rFonts w:ascii="Arial Narrow" w:hAnsi="Arial Narrow"/>
                <w:sz w:val="20"/>
                <w:szCs w:val="20"/>
              </w:rPr>
              <w:t>grootte</w:t>
            </w:r>
            <w:proofErr w:type="spellEnd"/>
            <w:r w:rsidR="001D55F4" w:rsidRPr="00857090">
              <w:rPr>
                <w:rFonts w:ascii="Arial Narrow" w:hAnsi="Arial Narrow"/>
                <w:sz w:val="20"/>
                <w:szCs w:val="20"/>
              </w:rPr>
              <w:t xml:space="preserve"> vir opskrifte/subopskrifte en teks</w:t>
            </w:r>
            <w:r w:rsidRPr="00857090">
              <w:rPr>
                <w:rFonts w:ascii="Arial Narrow" w:hAnsi="Arial Narrow"/>
                <w:sz w:val="20"/>
                <w:szCs w:val="20"/>
              </w:rPr>
              <w:t xml:space="preserve"> wissel toepaslik</w:t>
            </w:r>
            <w:r w:rsidR="001D55F4" w:rsidRPr="00857090">
              <w:rPr>
                <w:rFonts w:ascii="Arial Narrow" w:hAnsi="Arial Narrow"/>
                <w:sz w:val="20"/>
                <w:szCs w:val="20"/>
              </w:rPr>
              <w:t>, en verbeter leesbaarheid</w:t>
            </w:r>
          </w:p>
          <w:p w:rsidR="002B2B47" w:rsidRPr="00857090" w:rsidRDefault="001D55F4" w:rsidP="00927FE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Wit spasie en </w:t>
            </w:r>
            <w:proofErr w:type="spellStart"/>
            <w:r w:rsidR="00927FE6" w:rsidRPr="00857090">
              <w:rPr>
                <w:rFonts w:ascii="Arial Narrow" w:hAnsi="Arial Narrow"/>
                <w:sz w:val="20"/>
                <w:szCs w:val="20"/>
              </w:rPr>
              <w:t>inlynstellling</w:t>
            </w:r>
            <w:proofErr w:type="spellEnd"/>
            <w:r w:rsidRPr="00857090">
              <w:rPr>
                <w:rFonts w:ascii="Arial Narrow" w:hAnsi="Arial Narrow"/>
                <w:sz w:val="20"/>
                <w:szCs w:val="20"/>
              </w:rPr>
              <w:t xml:space="preserve"> effektief gebruik om </w:t>
            </w:r>
            <w:r w:rsidR="00CE10FF" w:rsidRPr="00857090">
              <w:rPr>
                <w:rFonts w:ascii="Arial Narrow" w:hAnsi="Arial Narrow"/>
                <w:sz w:val="20"/>
                <w:szCs w:val="20"/>
              </w:rPr>
              <w:t xml:space="preserve">inhoud </w:t>
            </w:r>
            <w:r w:rsidRPr="00857090">
              <w:rPr>
                <w:rFonts w:ascii="Arial Narrow" w:hAnsi="Arial Narrow"/>
                <w:sz w:val="20"/>
                <w:szCs w:val="20"/>
              </w:rPr>
              <w:t>te organiseer en leesbaarheid te verbeter</w:t>
            </w:r>
          </w:p>
        </w:tc>
        <w:tc>
          <w:tcPr>
            <w:tcW w:w="316" w:type="pct"/>
            <w:shd w:val="clear" w:color="auto" w:fill="auto"/>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14</w:t>
            </w:r>
          </w:p>
        </w:tc>
        <w:tc>
          <w:tcPr>
            <w:tcW w:w="4544" w:type="pct"/>
            <w:gridSpan w:val="7"/>
            <w:tcBorders>
              <w:left w:val="single" w:sz="4" w:space="0" w:color="auto"/>
              <w:right w:val="single" w:sz="4" w:space="0" w:color="auto"/>
            </w:tcBorders>
          </w:tcPr>
          <w:p w:rsidR="00697D98" w:rsidRPr="00857090" w:rsidRDefault="006E2A1C" w:rsidP="002B2B47">
            <w:pPr>
              <w:rPr>
                <w:rFonts w:ascii="Arial Narrow" w:hAnsi="Arial Narrow"/>
                <w:b/>
                <w:sz w:val="20"/>
                <w:szCs w:val="20"/>
              </w:rPr>
            </w:pPr>
            <w:r w:rsidRPr="00857090">
              <w:rPr>
                <w:rFonts w:ascii="Arial Narrow" w:hAnsi="Arial Narrow"/>
                <w:b/>
                <w:sz w:val="20"/>
                <w:szCs w:val="20"/>
              </w:rPr>
              <w:t>WEBTUISTE</w:t>
            </w:r>
            <w:r w:rsidR="00697D98" w:rsidRPr="00857090">
              <w:rPr>
                <w:rFonts w:ascii="Arial Narrow" w:hAnsi="Arial Narrow"/>
                <w:b/>
                <w:sz w:val="20"/>
                <w:szCs w:val="20"/>
              </w:rPr>
              <w:t xml:space="preserve"> – ORGANISASIE EN LEESBAARHEID</w:t>
            </w:r>
          </w:p>
          <w:p w:rsidR="002B2B47" w:rsidRPr="00857090" w:rsidRDefault="00697D98" w:rsidP="00CE10FF">
            <w:pPr>
              <w:rPr>
                <w:rFonts w:ascii="Arial Narrow" w:hAnsi="Arial Narrow" w:cstheme="minorHAnsi"/>
                <w:sz w:val="20"/>
                <w:szCs w:val="20"/>
              </w:rPr>
            </w:pPr>
            <w:r w:rsidRPr="00857090">
              <w:rPr>
                <w:rFonts w:ascii="Arial Narrow" w:hAnsi="Arial Narrow" w:cstheme="minorHAnsi"/>
                <w:sz w:val="20"/>
                <w:szCs w:val="20"/>
              </w:rPr>
              <w:t>K</w:t>
            </w:r>
            <w:r w:rsidR="00CE10FF" w:rsidRPr="00857090">
              <w:rPr>
                <w:rFonts w:ascii="Arial Narrow" w:hAnsi="Arial Narrow" w:cstheme="minorHAnsi"/>
                <w:sz w:val="20"/>
                <w:szCs w:val="20"/>
              </w:rPr>
              <w:t>orrek</w:t>
            </w:r>
            <w:r w:rsidR="002B2B47" w:rsidRPr="00857090">
              <w:rPr>
                <w:rFonts w:ascii="Arial Narrow" w:hAnsi="Arial Narrow" w:cstheme="minorHAnsi"/>
                <w:sz w:val="20"/>
                <w:szCs w:val="20"/>
              </w:rPr>
              <w:t>t</w:t>
            </w:r>
            <w:r w:rsidRPr="00857090">
              <w:rPr>
                <w:rFonts w:ascii="Arial Narrow" w:hAnsi="Arial Narrow" w:cstheme="minorHAnsi"/>
                <w:sz w:val="20"/>
                <w:szCs w:val="20"/>
              </w:rPr>
              <w:t>e</w:t>
            </w:r>
            <w:r w:rsidR="002B2B47" w:rsidRPr="00857090">
              <w:rPr>
                <w:rFonts w:ascii="Arial Narrow" w:hAnsi="Arial Narrow" w:cstheme="minorHAnsi"/>
                <w:sz w:val="20"/>
                <w:szCs w:val="20"/>
              </w:rPr>
              <w:t xml:space="preserve"> </w:t>
            </w:r>
            <w:r w:rsidRPr="00857090">
              <w:rPr>
                <w:rFonts w:ascii="Arial Narrow" w:hAnsi="Arial Narrow" w:cstheme="minorHAnsi"/>
                <w:sz w:val="20"/>
                <w:szCs w:val="20"/>
              </w:rPr>
              <w:t>groepering en struktu</w:t>
            </w:r>
            <w:r w:rsidR="00CE10FF" w:rsidRPr="00857090">
              <w:rPr>
                <w:rFonts w:ascii="Arial Narrow" w:hAnsi="Arial Narrow" w:cstheme="minorHAnsi"/>
                <w:sz w:val="20"/>
                <w:szCs w:val="20"/>
              </w:rPr>
              <w:t>rering</w:t>
            </w:r>
            <w:r w:rsidRPr="00857090">
              <w:rPr>
                <w:rFonts w:ascii="Arial Narrow" w:hAnsi="Arial Narrow" w:cstheme="minorHAnsi"/>
                <w:sz w:val="20"/>
                <w:szCs w:val="20"/>
              </w:rPr>
              <w:t xml:space="preserve"> van die elemente en inligting. Uitleg en organisasie verbeter leesbaarheid en begrip.</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697D98" w:rsidRPr="00857090" w:rsidRDefault="00697D98"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Aantreklike en bruikbare uitleg. Maklik om al die belangrike elemente / inligting </w:t>
            </w:r>
            <w:r w:rsidR="00CE10FF" w:rsidRPr="00857090">
              <w:rPr>
                <w:rFonts w:ascii="Arial Narrow" w:hAnsi="Arial Narrow"/>
                <w:sz w:val="20"/>
                <w:szCs w:val="20"/>
              </w:rPr>
              <w:t>te vind</w:t>
            </w:r>
            <w:r w:rsidRPr="00857090">
              <w:rPr>
                <w:rFonts w:ascii="Arial Narrow" w:hAnsi="Arial Narrow"/>
                <w:sz w:val="20"/>
                <w:szCs w:val="20"/>
              </w:rPr>
              <w:t xml:space="preserve"> (bv. maklik om te lees en vlugtig te </w:t>
            </w:r>
            <w:r w:rsidR="00CE10FF" w:rsidRPr="00857090">
              <w:rPr>
                <w:rFonts w:ascii="Arial Narrow" w:hAnsi="Arial Narrow"/>
                <w:sz w:val="20"/>
                <w:szCs w:val="20"/>
              </w:rPr>
              <w:t>deursoek</w:t>
            </w:r>
            <w:r w:rsidRPr="00857090">
              <w:rPr>
                <w:rFonts w:ascii="Arial Narrow" w:hAnsi="Arial Narrow"/>
                <w:sz w:val="20"/>
                <w:szCs w:val="20"/>
              </w:rPr>
              <w:t>)</w:t>
            </w:r>
          </w:p>
          <w:p w:rsidR="00EC26D5" w:rsidRPr="00857090" w:rsidRDefault="00EC26D5"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Verwante inligting saam gegroepeer</w:t>
            </w:r>
          </w:p>
          <w:p w:rsidR="00EC26D5" w:rsidRPr="00857090" w:rsidRDefault="00EC26D5"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Verskillende elemente / dele (bv. opskrif/banier/titel, liggaam/ inhoud, </w:t>
            </w:r>
            <w:r w:rsidR="00CE10FF" w:rsidRPr="00857090">
              <w:rPr>
                <w:rFonts w:ascii="Arial Narrow" w:hAnsi="Arial Narrow"/>
                <w:sz w:val="20"/>
                <w:szCs w:val="20"/>
              </w:rPr>
              <w:t>onder</w:t>
            </w:r>
            <w:r w:rsidRPr="00857090">
              <w:rPr>
                <w:rFonts w:ascii="Arial Narrow" w:hAnsi="Arial Narrow"/>
                <w:sz w:val="20"/>
                <w:szCs w:val="20"/>
              </w:rPr>
              <w:t>skrif, krediete) duidelik onderskeibaar/geskei, bv. gebruik van horisontale lyne</w:t>
            </w:r>
          </w:p>
          <w:p w:rsidR="002B2B47" w:rsidRPr="00857090" w:rsidRDefault="00EC26D5"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Tegnieke soos lyste, tabelle, paragrawe en opskrifte is toepaslik en korrek gebruik om inligting te struktureer</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bl>
    <w:p w:rsidR="00F3477A" w:rsidRPr="00857090" w:rsidRDefault="00F3477A">
      <w:r w:rsidRPr="00857090">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lastRenderedPageBreak/>
              <w:t>15</w:t>
            </w:r>
          </w:p>
        </w:tc>
        <w:tc>
          <w:tcPr>
            <w:tcW w:w="4544" w:type="pct"/>
            <w:gridSpan w:val="7"/>
            <w:tcBorders>
              <w:left w:val="single" w:sz="4" w:space="0" w:color="auto"/>
              <w:right w:val="single" w:sz="4" w:space="0" w:color="auto"/>
            </w:tcBorders>
            <w:vAlign w:val="center"/>
          </w:tcPr>
          <w:p w:rsidR="00E12466" w:rsidRPr="00857090" w:rsidRDefault="006E2A1C" w:rsidP="002B2B47">
            <w:pPr>
              <w:rPr>
                <w:rFonts w:ascii="Arial Narrow" w:hAnsi="Arial Narrow"/>
                <w:b/>
                <w:sz w:val="20"/>
                <w:szCs w:val="20"/>
              </w:rPr>
            </w:pPr>
            <w:r w:rsidRPr="00857090">
              <w:rPr>
                <w:rFonts w:ascii="Arial Narrow" w:hAnsi="Arial Narrow"/>
                <w:b/>
                <w:sz w:val="20"/>
                <w:szCs w:val="20"/>
              </w:rPr>
              <w:t>WEBTUISTE</w:t>
            </w:r>
            <w:r w:rsidR="00E12466" w:rsidRPr="00857090">
              <w:rPr>
                <w:rFonts w:ascii="Arial Narrow" w:hAnsi="Arial Narrow"/>
                <w:b/>
                <w:sz w:val="20"/>
                <w:szCs w:val="20"/>
              </w:rPr>
              <w:t xml:space="preserve"> – GRAFIKA EN TOEGANKLIKHEID</w:t>
            </w:r>
          </w:p>
          <w:p w:rsidR="002B2B47" w:rsidRPr="00857090" w:rsidRDefault="00E12466" w:rsidP="002B2B47">
            <w:pPr>
              <w:rPr>
                <w:rFonts w:ascii="Arial Narrow" w:hAnsi="Arial Narrow" w:cstheme="minorHAnsi"/>
                <w:sz w:val="20"/>
                <w:szCs w:val="20"/>
              </w:rPr>
            </w:pPr>
            <w:r w:rsidRPr="00857090">
              <w:rPr>
                <w:rFonts w:ascii="Arial Narrow" w:hAnsi="Arial Narrow" w:cstheme="minorHAnsi"/>
                <w:sz w:val="20"/>
                <w:szCs w:val="20"/>
              </w:rPr>
              <w:t>Toepaslikheid, gehalte en toeganklikheid van grafika</w:t>
            </w:r>
          </w:p>
        </w:tc>
        <w:tc>
          <w:tcPr>
            <w:tcW w:w="315"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E12466" w:rsidRPr="00857090" w:rsidRDefault="00E12466"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Alle grafika is </w:t>
            </w:r>
            <w:r w:rsidR="00927FE6" w:rsidRPr="00857090">
              <w:rPr>
                <w:rFonts w:ascii="Arial Narrow" w:hAnsi="Arial Narrow"/>
                <w:sz w:val="20"/>
                <w:szCs w:val="20"/>
              </w:rPr>
              <w:t>toepaslik tot</w:t>
            </w:r>
            <w:r w:rsidRPr="00857090">
              <w:rPr>
                <w:rFonts w:ascii="Arial Narrow" w:hAnsi="Arial Narrow"/>
                <w:sz w:val="20"/>
                <w:szCs w:val="20"/>
              </w:rPr>
              <w:t xml:space="preserve"> die</w:t>
            </w:r>
            <w:r w:rsidR="00927FE6" w:rsidRPr="00857090">
              <w:rPr>
                <w:rFonts w:ascii="Arial Narrow" w:hAnsi="Arial Narrow"/>
                <w:sz w:val="20"/>
                <w:szCs w:val="20"/>
              </w:rPr>
              <w:t xml:space="preserve"> onderwerp/</w:t>
            </w:r>
            <w:r w:rsidRPr="00857090">
              <w:rPr>
                <w:rFonts w:ascii="Arial Narrow" w:hAnsi="Arial Narrow"/>
                <w:sz w:val="20"/>
                <w:szCs w:val="20"/>
              </w:rPr>
              <w:t xml:space="preserve">doel van die </w:t>
            </w:r>
            <w:r w:rsidR="00927FE6" w:rsidRPr="00857090">
              <w:rPr>
                <w:rFonts w:ascii="Arial Narrow" w:hAnsi="Arial Narrow"/>
                <w:sz w:val="20"/>
                <w:szCs w:val="20"/>
              </w:rPr>
              <w:t>web</w:t>
            </w:r>
          </w:p>
          <w:p w:rsidR="00E12466" w:rsidRPr="00857090" w:rsidRDefault="00E12466"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Daar is geen </w:t>
            </w:r>
            <w:r w:rsidR="00927FE6" w:rsidRPr="00857090">
              <w:rPr>
                <w:rFonts w:ascii="Arial Narrow" w:hAnsi="Arial Narrow"/>
                <w:sz w:val="20"/>
                <w:szCs w:val="20"/>
              </w:rPr>
              <w:t>‘stukkende’</w:t>
            </w:r>
            <w:r w:rsidRPr="00857090">
              <w:rPr>
                <w:rFonts w:ascii="Arial Narrow" w:hAnsi="Arial Narrow"/>
                <w:sz w:val="20"/>
                <w:szCs w:val="20"/>
              </w:rPr>
              <w:t xml:space="preserve"> </w:t>
            </w:r>
            <w:r w:rsidR="00927FE6" w:rsidRPr="00857090">
              <w:rPr>
                <w:rFonts w:ascii="Arial Narrow" w:hAnsi="Arial Narrow"/>
                <w:sz w:val="20"/>
                <w:szCs w:val="20"/>
              </w:rPr>
              <w:t>beelde nie</w:t>
            </w:r>
            <w:r w:rsidRPr="00857090">
              <w:rPr>
                <w:rFonts w:ascii="Arial Narrow" w:hAnsi="Arial Narrow"/>
                <w:sz w:val="20"/>
                <w:szCs w:val="20"/>
              </w:rPr>
              <w:t xml:space="preserve"> (</w:t>
            </w:r>
            <w:r w:rsidR="00927FE6" w:rsidRPr="00857090">
              <w:rPr>
                <w:rFonts w:ascii="Arial Narrow" w:hAnsi="Arial Narrow"/>
                <w:sz w:val="20"/>
                <w:szCs w:val="20"/>
              </w:rPr>
              <w:t>grafika</w:t>
            </w:r>
            <w:r w:rsidRPr="00857090">
              <w:rPr>
                <w:rFonts w:ascii="Arial Narrow" w:hAnsi="Arial Narrow"/>
                <w:sz w:val="20"/>
                <w:szCs w:val="20"/>
              </w:rPr>
              <w:t xml:space="preserve"> vertoon)</w:t>
            </w:r>
          </w:p>
          <w:p w:rsidR="00E12466" w:rsidRPr="00857090" w:rsidRDefault="00E12466"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Alle grafika is </w:t>
            </w:r>
            <w:r w:rsidR="00927FE6" w:rsidRPr="00857090">
              <w:rPr>
                <w:rFonts w:ascii="Arial Narrow" w:hAnsi="Arial Narrow"/>
                <w:sz w:val="20"/>
                <w:szCs w:val="20"/>
              </w:rPr>
              <w:t>uitge</w:t>
            </w:r>
            <w:r w:rsidRPr="00857090">
              <w:rPr>
                <w:rFonts w:ascii="Arial Narrow" w:hAnsi="Arial Narrow"/>
                <w:sz w:val="20"/>
                <w:szCs w:val="20"/>
              </w:rPr>
              <w:t>knip/</w:t>
            </w:r>
            <w:r w:rsidR="00927FE6" w:rsidRPr="00857090">
              <w:rPr>
                <w:rFonts w:ascii="Arial Narrow" w:hAnsi="Arial Narrow"/>
                <w:sz w:val="20"/>
                <w:szCs w:val="20"/>
              </w:rPr>
              <w:t xml:space="preserve">regte </w:t>
            </w:r>
            <w:r w:rsidRPr="00857090">
              <w:rPr>
                <w:rFonts w:ascii="Arial Narrow" w:hAnsi="Arial Narrow"/>
                <w:sz w:val="20"/>
                <w:szCs w:val="20"/>
              </w:rPr>
              <w:t>grootte, is van hoë gehalte en verbeter leser se belang of begrip</w:t>
            </w:r>
          </w:p>
          <w:p w:rsidR="002B2B47" w:rsidRPr="00857090" w:rsidRDefault="00E12466" w:rsidP="00927FE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Alle foto's het 'n 'ALT tag' wat die beeld sy skakel </w:t>
            </w:r>
            <w:r w:rsidR="00927FE6" w:rsidRPr="00857090">
              <w:rPr>
                <w:rFonts w:ascii="Arial Narrow" w:hAnsi="Arial Narrow"/>
                <w:sz w:val="20"/>
                <w:szCs w:val="20"/>
              </w:rPr>
              <w:t xml:space="preserve">beskryf </w:t>
            </w:r>
            <w:r w:rsidRPr="00857090">
              <w:rPr>
                <w:rFonts w:ascii="Arial Narrow" w:hAnsi="Arial Narrow"/>
                <w:sz w:val="20"/>
                <w:szCs w:val="20"/>
              </w:rPr>
              <w:t>om toeganklikheid visueel gestremde mense</w:t>
            </w:r>
            <w:r w:rsidR="00927FE6" w:rsidRPr="00857090">
              <w:rPr>
                <w:rFonts w:ascii="Arial Narrow" w:hAnsi="Arial Narrow"/>
                <w:sz w:val="20"/>
                <w:szCs w:val="20"/>
              </w:rPr>
              <w:t xml:space="preserve"> te verseker</w:t>
            </w:r>
          </w:p>
        </w:tc>
        <w:tc>
          <w:tcPr>
            <w:tcW w:w="316" w:type="pct"/>
            <w:shd w:val="clear" w:color="auto" w:fill="auto"/>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16</w:t>
            </w:r>
          </w:p>
        </w:tc>
        <w:tc>
          <w:tcPr>
            <w:tcW w:w="4544" w:type="pct"/>
            <w:gridSpan w:val="7"/>
            <w:tcBorders>
              <w:left w:val="single" w:sz="4" w:space="0" w:color="auto"/>
              <w:right w:val="single" w:sz="4" w:space="0" w:color="auto"/>
            </w:tcBorders>
          </w:tcPr>
          <w:p w:rsidR="00E12466" w:rsidRPr="00857090" w:rsidRDefault="006E2A1C" w:rsidP="002B2B47">
            <w:pPr>
              <w:rPr>
                <w:rFonts w:ascii="Arial Narrow" w:hAnsi="Arial Narrow"/>
                <w:b/>
                <w:sz w:val="20"/>
                <w:szCs w:val="20"/>
              </w:rPr>
            </w:pPr>
            <w:r w:rsidRPr="00857090">
              <w:rPr>
                <w:rFonts w:ascii="Arial Narrow" w:hAnsi="Arial Narrow"/>
                <w:b/>
                <w:sz w:val="20"/>
                <w:szCs w:val="20"/>
              </w:rPr>
              <w:t>WEBTUISTE</w:t>
            </w:r>
            <w:r w:rsidR="00E12466" w:rsidRPr="00857090">
              <w:rPr>
                <w:rFonts w:ascii="Arial Narrow" w:hAnsi="Arial Narrow"/>
                <w:b/>
                <w:sz w:val="20"/>
                <w:szCs w:val="20"/>
              </w:rPr>
              <w:t xml:space="preserve"> – NAVIGASIE</w:t>
            </w:r>
          </w:p>
          <w:p w:rsidR="002B2B47" w:rsidRPr="00857090" w:rsidRDefault="00E12466" w:rsidP="00E12466">
            <w:pPr>
              <w:rPr>
                <w:rFonts w:ascii="Arial Narrow" w:hAnsi="Arial Narrow" w:cstheme="minorHAnsi"/>
                <w:sz w:val="20"/>
                <w:szCs w:val="20"/>
              </w:rPr>
            </w:pPr>
            <w:r w:rsidRPr="00857090">
              <w:rPr>
                <w:rFonts w:ascii="Arial Narrow" w:hAnsi="Arial Narrow" w:cstheme="minorHAnsi"/>
                <w:sz w:val="20"/>
                <w:szCs w:val="20"/>
              </w:rPr>
              <w:t>Funksionele, logiese/</w:t>
            </w:r>
            <w:proofErr w:type="spellStart"/>
            <w:r w:rsidRPr="00857090">
              <w:rPr>
                <w:rFonts w:ascii="Arial Narrow" w:hAnsi="Arial Narrow" w:cstheme="minorHAnsi"/>
                <w:sz w:val="20"/>
                <w:szCs w:val="20"/>
              </w:rPr>
              <w:t>intuitiewe</w:t>
            </w:r>
            <w:proofErr w:type="spellEnd"/>
            <w:r w:rsidRPr="00857090">
              <w:rPr>
                <w:rFonts w:ascii="Arial Narrow" w:hAnsi="Arial Narrow" w:cstheme="minorHAnsi"/>
                <w:sz w:val="20"/>
                <w:szCs w:val="20"/>
              </w:rPr>
              <w:t xml:space="preserve"> en gebruikersvriendelike navigasie</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E11D3B" w:rsidRPr="00857090" w:rsidRDefault="00E12466"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Daar word gebruik gemaak van werkende hiperskakels om 'n navigasiestelsel te skep wat gebruikers toelaat om vanaf die tuisblad na verwante bladsye en terug</w:t>
            </w:r>
            <w:r w:rsidR="00927FE6" w:rsidRPr="00857090">
              <w:rPr>
                <w:rFonts w:ascii="Arial Narrow" w:hAnsi="Arial Narrow"/>
                <w:sz w:val="20"/>
                <w:szCs w:val="20"/>
              </w:rPr>
              <w:t xml:space="preserve"> te beweeg</w:t>
            </w:r>
          </w:p>
          <w:p w:rsidR="00E11D3B" w:rsidRPr="00857090" w:rsidRDefault="00E11D3B"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Hiperskakels gebruik betekenisvolle beskrywende teks</w:t>
            </w:r>
          </w:p>
          <w:p w:rsidR="00E11D3B" w:rsidRPr="00857090" w:rsidRDefault="00E11D3B"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Gebruikers van die webtuiste raak nie verlore. Daar is geen "doodloopstrate"</w:t>
            </w:r>
            <w:r w:rsidR="00927FE6" w:rsidRPr="00857090">
              <w:rPr>
                <w:rFonts w:ascii="Arial Narrow" w:hAnsi="Arial Narrow"/>
                <w:sz w:val="20"/>
                <w:szCs w:val="20"/>
              </w:rPr>
              <w:t xml:space="preserve"> nie</w:t>
            </w:r>
          </w:p>
          <w:p w:rsidR="002B2B47" w:rsidRPr="00857090" w:rsidRDefault="00E11D3B" w:rsidP="00927FE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 xml:space="preserve">Navigasiestelsel </w:t>
            </w:r>
            <w:r w:rsidR="00927FE6" w:rsidRPr="00857090">
              <w:rPr>
                <w:rFonts w:ascii="Arial Narrow" w:hAnsi="Arial Narrow"/>
                <w:sz w:val="20"/>
                <w:szCs w:val="20"/>
              </w:rPr>
              <w:t>is</w:t>
            </w:r>
            <w:r w:rsidRPr="00857090">
              <w:rPr>
                <w:rFonts w:ascii="Arial Narrow" w:hAnsi="Arial Narrow"/>
                <w:sz w:val="20"/>
                <w:szCs w:val="20"/>
              </w:rPr>
              <w:t xml:space="preserve"> </w:t>
            </w:r>
            <w:r w:rsidR="00927FE6" w:rsidRPr="00857090">
              <w:rPr>
                <w:rFonts w:ascii="Arial Narrow" w:hAnsi="Arial Narrow"/>
                <w:sz w:val="20"/>
                <w:szCs w:val="20"/>
              </w:rPr>
              <w:t>r</w:t>
            </w:r>
            <w:r w:rsidRPr="00857090">
              <w:rPr>
                <w:rFonts w:ascii="Arial Narrow" w:hAnsi="Arial Narrow"/>
                <w:sz w:val="20"/>
                <w:szCs w:val="20"/>
              </w:rPr>
              <w:t xml:space="preserve">egdeur </w:t>
            </w:r>
            <w:r w:rsidR="006E2A1C" w:rsidRPr="00857090">
              <w:rPr>
                <w:rFonts w:ascii="Arial Narrow" w:hAnsi="Arial Narrow"/>
                <w:sz w:val="20"/>
                <w:szCs w:val="20"/>
              </w:rPr>
              <w:t>webtuiste</w:t>
            </w:r>
            <w:r w:rsidRPr="00857090">
              <w:rPr>
                <w:rFonts w:ascii="Arial Narrow" w:hAnsi="Arial Narrow"/>
                <w:sz w:val="20"/>
                <w:szCs w:val="20"/>
              </w:rPr>
              <w:t xml:space="preserve"> </w:t>
            </w:r>
            <w:r w:rsidR="00927FE6" w:rsidRPr="00857090">
              <w:rPr>
                <w:rFonts w:ascii="Arial Narrow" w:hAnsi="Arial Narrow"/>
                <w:sz w:val="20"/>
                <w:szCs w:val="20"/>
              </w:rPr>
              <w:t>in konsekwente posisie</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tcPr>
          <w:p w:rsidR="002B2B47" w:rsidRPr="00857090"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17</w:t>
            </w:r>
          </w:p>
        </w:tc>
        <w:tc>
          <w:tcPr>
            <w:tcW w:w="4544" w:type="pct"/>
            <w:gridSpan w:val="7"/>
            <w:tcBorders>
              <w:left w:val="single" w:sz="4" w:space="0" w:color="auto"/>
              <w:right w:val="single" w:sz="4" w:space="0" w:color="auto"/>
            </w:tcBorders>
            <w:vAlign w:val="center"/>
          </w:tcPr>
          <w:p w:rsidR="00E11D3B" w:rsidRPr="00857090" w:rsidRDefault="00E11D3B" w:rsidP="002B2B47">
            <w:pPr>
              <w:rPr>
                <w:rFonts w:ascii="Arial Narrow" w:hAnsi="Arial Narrow"/>
                <w:b/>
                <w:sz w:val="20"/>
                <w:szCs w:val="20"/>
              </w:rPr>
            </w:pPr>
            <w:r w:rsidRPr="00857090">
              <w:rPr>
                <w:rFonts w:ascii="Arial Narrow" w:hAnsi="Arial Narrow"/>
                <w:b/>
                <w:sz w:val="20"/>
                <w:szCs w:val="20"/>
              </w:rPr>
              <w:t>WEB</w:t>
            </w:r>
            <w:r w:rsidR="006E2A1C" w:rsidRPr="00857090">
              <w:rPr>
                <w:rFonts w:ascii="Arial Narrow" w:hAnsi="Arial Narrow"/>
                <w:b/>
                <w:sz w:val="20"/>
                <w:szCs w:val="20"/>
              </w:rPr>
              <w:t>TUISTE</w:t>
            </w:r>
            <w:r w:rsidRPr="00857090">
              <w:rPr>
                <w:rFonts w:ascii="Arial Narrow" w:hAnsi="Arial Narrow"/>
                <w:b/>
                <w:sz w:val="20"/>
                <w:szCs w:val="20"/>
              </w:rPr>
              <w:t xml:space="preserve"> – INLIGTING – KWALITEIT</w:t>
            </w:r>
          </w:p>
          <w:p w:rsidR="002B2B47" w:rsidRPr="00857090" w:rsidRDefault="00E11D3B" w:rsidP="00A43407">
            <w:pPr>
              <w:rPr>
                <w:rFonts w:ascii="Arial Narrow" w:hAnsi="Arial Narrow" w:cstheme="minorHAnsi"/>
                <w:sz w:val="20"/>
                <w:szCs w:val="20"/>
              </w:rPr>
            </w:pPr>
            <w:r w:rsidRPr="00857090">
              <w:rPr>
                <w:rFonts w:ascii="Arial Narrow" w:hAnsi="Arial Narrow" w:cstheme="minorHAnsi"/>
                <w:sz w:val="20"/>
                <w:szCs w:val="20"/>
              </w:rPr>
              <w:t xml:space="preserve">Inligting wat </w:t>
            </w:r>
            <w:r w:rsidR="00A43407" w:rsidRPr="00857090">
              <w:rPr>
                <w:rFonts w:ascii="Arial Narrow" w:hAnsi="Arial Narrow" w:cstheme="minorHAnsi"/>
                <w:sz w:val="20"/>
                <w:szCs w:val="20"/>
              </w:rPr>
              <w:t xml:space="preserve">in die webtuiste aangebied word </w:t>
            </w:r>
            <w:r w:rsidRPr="00857090">
              <w:rPr>
                <w:rFonts w:ascii="Arial Narrow" w:hAnsi="Arial Narrow" w:cstheme="minorHAnsi"/>
                <w:sz w:val="20"/>
                <w:szCs w:val="20"/>
              </w:rPr>
              <w:t>is relevant en feite is korrek</w:t>
            </w:r>
            <w:r w:rsidR="00A43407" w:rsidRPr="00857090">
              <w:rPr>
                <w:rFonts w:ascii="Arial Narrow" w:hAnsi="Arial Narrow" w:cstheme="minorHAnsi"/>
                <w:sz w:val="20"/>
                <w:szCs w:val="20"/>
              </w:rPr>
              <w:t>,</w:t>
            </w:r>
            <w:r w:rsidRPr="00857090">
              <w:rPr>
                <w:rFonts w:ascii="Arial Narrow" w:hAnsi="Arial Narrow" w:cstheme="minorHAnsi"/>
                <w:sz w:val="20"/>
                <w:szCs w:val="20"/>
              </w:rPr>
              <w:t xml:space="preserve"> </w:t>
            </w:r>
            <w:r w:rsidR="00A43407" w:rsidRPr="00857090">
              <w:rPr>
                <w:rFonts w:ascii="Arial Narrow" w:hAnsi="Arial Narrow" w:cstheme="minorHAnsi"/>
                <w:sz w:val="20"/>
                <w:szCs w:val="20"/>
              </w:rPr>
              <w:t>geen</w:t>
            </w:r>
            <w:r w:rsidRPr="00857090">
              <w:rPr>
                <w:rFonts w:ascii="Arial Narrow" w:hAnsi="Arial Narrow" w:cstheme="minorHAnsi"/>
                <w:sz w:val="20"/>
                <w:szCs w:val="20"/>
              </w:rPr>
              <w:t xml:space="preserve"> onnodige duplisering van enige inligting, </w:t>
            </w:r>
            <w:r w:rsidR="00A43407" w:rsidRPr="00857090">
              <w:rPr>
                <w:rFonts w:ascii="Arial Narrow" w:hAnsi="Arial Narrow" w:cstheme="minorHAnsi"/>
                <w:sz w:val="20"/>
                <w:szCs w:val="20"/>
              </w:rPr>
              <w:t>stel</w:t>
            </w:r>
            <w:r w:rsidRPr="00857090">
              <w:rPr>
                <w:rFonts w:ascii="Arial Narrow" w:hAnsi="Arial Narrow" w:cstheme="minorHAnsi"/>
                <w:sz w:val="20"/>
                <w:szCs w:val="20"/>
              </w:rPr>
              <w:t xml:space="preserve"> besoekers in staat om meer oor die onderwerp/probleem te leer. Verwysings na ander goeie gehalte inligting </w:t>
            </w:r>
            <w:r w:rsidR="00A43407" w:rsidRPr="00857090">
              <w:rPr>
                <w:rFonts w:ascii="Arial Narrow" w:hAnsi="Arial Narrow" w:cstheme="minorHAnsi"/>
                <w:sz w:val="20"/>
                <w:szCs w:val="20"/>
              </w:rPr>
              <w:t xml:space="preserve">gedoen </w:t>
            </w:r>
            <w:r w:rsidRPr="00857090">
              <w:rPr>
                <w:rFonts w:ascii="Arial Narrow" w:hAnsi="Arial Narrow" w:cstheme="minorHAnsi"/>
                <w:sz w:val="20"/>
                <w:szCs w:val="20"/>
              </w:rPr>
              <w:t>deur middel van funksionele skakels.</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jc w:val="center"/>
              <w:rPr>
                <w:rFonts w:ascii="Arial Narrow" w:hAnsi="Arial Narrow"/>
                <w:sz w:val="20"/>
                <w:szCs w:val="20"/>
              </w:rPr>
            </w:pPr>
          </w:p>
        </w:tc>
        <w:tc>
          <w:tcPr>
            <w:tcW w:w="1655" w:type="pct"/>
            <w:tcBorders>
              <w:left w:val="single" w:sz="4" w:space="0" w:color="auto"/>
            </w:tcBorders>
          </w:tcPr>
          <w:p w:rsidR="00E11D3B" w:rsidRPr="00857090" w:rsidRDefault="006E2A1C"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Webtuiste</w:t>
            </w:r>
            <w:r w:rsidR="00E11D3B" w:rsidRPr="00857090">
              <w:rPr>
                <w:rFonts w:ascii="Arial Narrow" w:hAnsi="Arial Narrow"/>
                <w:sz w:val="20"/>
                <w:szCs w:val="20"/>
              </w:rPr>
              <w:t xml:space="preserve"> bevat goeie gehalte, relevante en feitelik korrekte inhoud oor die onderwerp</w:t>
            </w:r>
          </w:p>
          <w:p w:rsidR="00E11D3B" w:rsidRPr="00857090" w:rsidRDefault="00A43407"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Leerder toon</w:t>
            </w:r>
            <w:r w:rsidR="00E11D3B" w:rsidRPr="00857090">
              <w:rPr>
                <w:rFonts w:ascii="Arial Narrow" w:hAnsi="Arial Narrow"/>
                <w:sz w:val="20"/>
                <w:szCs w:val="20"/>
              </w:rPr>
              <w:t xml:space="preserve"> goeie begrip van die inligting/materiaal wat in die webblad ingesluit is en waar </w:t>
            </w:r>
            <w:r w:rsidRPr="00857090">
              <w:rPr>
                <w:rFonts w:ascii="Arial Narrow" w:hAnsi="Arial Narrow"/>
                <w:sz w:val="20"/>
                <w:szCs w:val="20"/>
              </w:rPr>
              <w:t xml:space="preserve"> om </w:t>
            </w:r>
            <w:r w:rsidR="00E11D3B" w:rsidRPr="00857090">
              <w:rPr>
                <w:rFonts w:ascii="Arial Narrow" w:hAnsi="Arial Narrow"/>
                <w:sz w:val="20"/>
                <w:szCs w:val="20"/>
              </w:rPr>
              <w:t xml:space="preserve">bykomende, goeie gehalte inligting </w:t>
            </w:r>
            <w:r w:rsidRPr="00857090">
              <w:rPr>
                <w:rFonts w:ascii="Arial Narrow" w:hAnsi="Arial Narrow"/>
                <w:sz w:val="20"/>
                <w:szCs w:val="20"/>
              </w:rPr>
              <w:t>m.b.v.</w:t>
            </w:r>
            <w:r w:rsidR="00E11D3B" w:rsidRPr="00857090">
              <w:rPr>
                <w:rFonts w:ascii="Arial Narrow" w:hAnsi="Arial Narrow"/>
                <w:sz w:val="20"/>
                <w:szCs w:val="20"/>
              </w:rPr>
              <w:t xml:space="preserve"> funksionele skakels </w:t>
            </w:r>
            <w:r w:rsidRPr="00857090">
              <w:rPr>
                <w:rFonts w:ascii="Arial Narrow" w:hAnsi="Arial Narrow"/>
                <w:sz w:val="20"/>
                <w:szCs w:val="20"/>
              </w:rPr>
              <w:t>te vind</w:t>
            </w:r>
          </w:p>
          <w:p w:rsidR="00E11D3B" w:rsidRPr="00857090" w:rsidRDefault="00E11D3B"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Goeie "standaard" taalgebruik, geskik vir teikengroep met geen spel</w:t>
            </w:r>
            <w:r w:rsidR="00A43407" w:rsidRPr="00857090">
              <w:rPr>
                <w:rFonts w:ascii="Arial Narrow" w:hAnsi="Arial Narrow"/>
                <w:sz w:val="20"/>
                <w:szCs w:val="20"/>
              </w:rPr>
              <w:t>-</w:t>
            </w:r>
            <w:r w:rsidRPr="00857090">
              <w:rPr>
                <w:rFonts w:ascii="Arial Narrow" w:hAnsi="Arial Narrow"/>
                <w:sz w:val="20"/>
                <w:szCs w:val="20"/>
              </w:rPr>
              <w:t xml:space="preserve"> en taalfoute nie</w:t>
            </w:r>
          </w:p>
          <w:p w:rsidR="002B2B47" w:rsidRPr="00857090" w:rsidRDefault="00E11D3B"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Geen onnodige duplisering van inligting</w:t>
            </w:r>
            <w:r w:rsidR="00A43407" w:rsidRPr="00857090">
              <w:rPr>
                <w:rFonts w:ascii="Arial Narrow" w:hAnsi="Arial Narrow"/>
                <w:sz w:val="20"/>
                <w:szCs w:val="20"/>
              </w:rPr>
              <w:t xml:space="preserve"> nie</w:t>
            </w:r>
          </w:p>
        </w:tc>
        <w:tc>
          <w:tcPr>
            <w:tcW w:w="316" w:type="pct"/>
            <w:shd w:val="clear" w:color="auto" w:fill="auto"/>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shd w:val="clear" w:color="auto" w:fill="auto"/>
          </w:tcPr>
          <w:p w:rsidR="002B2B47" w:rsidRPr="00857090" w:rsidRDefault="00A568D4" w:rsidP="00A568D4">
            <w:pPr>
              <w:pStyle w:val="ListParagraph"/>
              <w:numPr>
                <w:ilvl w:val="0"/>
                <w:numId w:val="33"/>
              </w:numPr>
              <w:spacing w:after="0" w:line="240" w:lineRule="auto"/>
              <w:ind w:left="170" w:hanging="170"/>
              <w:rPr>
                <w:rFonts w:ascii="Arial Narrow" w:hAnsi="Arial Narrow" w:cstheme="minorHAnsi"/>
                <w:sz w:val="20"/>
                <w:szCs w:val="20"/>
              </w:rPr>
            </w:pPr>
            <w:r w:rsidRPr="00857090">
              <w:rPr>
                <w:rFonts w:ascii="Arial Narrow" w:hAnsi="Arial Narrow" w:cstheme="minorHAnsi"/>
                <w:sz w:val="20"/>
                <w:szCs w:val="20"/>
              </w:rPr>
              <w:t xml:space="preserve">Al 4 aspekte duidelik teenwoordig </w:t>
            </w:r>
          </w:p>
        </w:tc>
        <w:tc>
          <w:tcPr>
            <w:tcW w:w="515" w:type="pct"/>
            <w:shd w:val="clear" w:color="auto" w:fill="auto"/>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3 van die 4 aspekte duidelik teenwoordig</w:t>
            </w:r>
          </w:p>
        </w:tc>
        <w:tc>
          <w:tcPr>
            <w:tcW w:w="514"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2 van die 4 aspekte duidelik teenwoordig</w:t>
            </w:r>
          </w:p>
        </w:tc>
        <w:tc>
          <w:tcPr>
            <w:tcW w:w="515" w:type="pct"/>
          </w:tcPr>
          <w:p w:rsidR="002B2B47" w:rsidRPr="00857090"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4 aspekte duidelik teenwoordig</w:t>
            </w:r>
          </w:p>
        </w:tc>
        <w:tc>
          <w:tcPr>
            <w:tcW w:w="515" w:type="pct"/>
            <w:tcBorders>
              <w:right w:val="single" w:sz="4" w:space="0" w:color="auto"/>
            </w:tcBorders>
          </w:tcPr>
          <w:p w:rsidR="001D55F4"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Nie een van die 4 aspekte duidelik teenwoordig</w:t>
            </w:r>
            <w:r w:rsidRPr="00857090">
              <w:rPr>
                <w:rFonts w:ascii="Arial Narrow" w:hAnsi="Arial Narrow" w:cstheme="minorHAnsi"/>
                <w:b/>
                <w:sz w:val="20"/>
                <w:szCs w:val="20"/>
              </w:rPr>
              <w:t xml:space="preserve"> of</w:t>
            </w:r>
          </w:p>
          <w:p w:rsidR="002B2B47" w:rsidRPr="00857090"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Geen </w:t>
            </w:r>
            <w:r w:rsidR="006E2A1C" w:rsidRPr="00857090">
              <w:rPr>
                <w:rFonts w:ascii="Arial Narrow" w:hAnsi="Arial Narrow" w:cstheme="minorHAnsi"/>
                <w:sz w:val="20"/>
                <w:szCs w:val="20"/>
              </w:rPr>
              <w:t>webtuiste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t>18</w:t>
            </w:r>
          </w:p>
        </w:tc>
        <w:tc>
          <w:tcPr>
            <w:tcW w:w="4544" w:type="pct"/>
            <w:gridSpan w:val="7"/>
            <w:tcBorders>
              <w:left w:val="single" w:sz="4" w:space="0" w:color="auto"/>
              <w:right w:val="single" w:sz="4" w:space="0" w:color="auto"/>
            </w:tcBorders>
          </w:tcPr>
          <w:p w:rsidR="00E11D3B" w:rsidRPr="00857090" w:rsidRDefault="006E2A1C" w:rsidP="002B2B47">
            <w:pPr>
              <w:rPr>
                <w:rFonts w:ascii="Arial Narrow" w:hAnsi="Arial Narrow"/>
                <w:b/>
                <w:sz w:val="20"/>
                <w:szCs w:val="20"/>
              </w:rPr>
            </w:pPr>
            <w:r w:rsidRPr="00857090">
              <w:rPr>
                <w:rFonts w:ascii="Arial Narrow" w:hAnsi="Arial Narrow"/>
                <w:b/>
                <w:sz w:val="20"/>
                <w:szCs w:val="20"/>
              </w:rPr>
              <w:t>WEBTUISTE</w:t>
            </w:r>
            <w:r w:rsidR="00E11D3B" w:rsidRPr="00857090">
              <w:rPr>
                <w:rFonts w:ascii="Arial Narrow" w:hAnsi="Arial Narrow"/>
                <w:b/>
                <w:sz w:val="20"/>
                <w:szCs w:val="20"/>
              </w:rPr>
              <w:t xml:space="preserve"> – PLAGIAAT</w:t>
            </w:r>
          </w:p>
          <w:p w:rsidR="002B2B47" w:rsidRPr="00857090" w:rsidRDefault="00A43407" w:rsidP="00A43407">
            <w:pPr>
              <w:rPr>
                <w:rFonts w:ascii="Arial Narrow" w:hAnsi="Arial Narrow" w:cstheme="minorHAnsi"/>
                <w:sz w:val="20"/>
                <w:szCs w:val="20"/>
              </w:rPr>
            </w:pPr>
            <w:r w:rsidRPr="00857090">
              <w:rPr>
                <w:rFonts w:ascii="Arial Narrow" w:hAnsi="Arial Narrow" w:cstheme="minorHAnsi"/>
                <w:sz w:val="20"/>
                <w:szCs w:val="20"/>
              </w:rPr>
              <w:t>Volg b</w:t>
            </w:r>
            <w:r w:rsidR="00E11D3B" w:rsidRPr="00857090">
              <w:rPr>
                <w:rFonts w:ascii="Arial Narrow" w:hAnsi="Arial Narrow" w:cstheme="minorHAnsi"/>
                <w:sz w:val="20"/>
                <w:szCs w:val="20"/>
              </w:rPr>
              <w:t xml:space="preserve">illike </w:t>
            </w:r>
            <w:proofErr w:type="spellStart"/>
            <w:r w:rsidR="00E11D3B" w:rsidRPr="00857090">
              <w:rPr>
                <w:rFonts w:ascii="Arial Narrow" w:hAnsi="Arial Narrow" w:cstheme="minorHAnsi"/>
                <w:sz w:val="20"/>
                <w:szCs w:val="20"/>
              </w:rPr>
              <w:t>gebruiksriglyne</w:t>
            </w:r>
            <w:proofErr w:type="spellEnd"/>
            <w:r w:rsidR="00E11D3B" w:rsidRPr="00857090">
              <w:rPr>
                <w:rFonts w:ascii="Arial Narrow" w:hAnsi="Arial Narrow" w:cstheme="minorHAnsi"/>
                <w:sz w:val="20"/>
                <w:szCs w:val="20"/>
              </w:rPr>
              <w:t xml:space="preserve"> wat erkenning gee aan materiaal </w:t>
            </w:r>
            <w:r w:rsidRPr="00857090">
              <w:rPr>
                <w:rFonts w:ascii="Arial Narrow" w:hAnsi="Arial Narrow" w:cstheme="minorHAnsi"/>
                <w:sz w:val="20"/>
                <w:szCs w:val="20"/>
              </w:rPr>
              <w:t>wat</w:t>
            </w:r>
            <w:r w:rsidR="00E11D3B" w:rsidRPr="00857090">
              <w:rPr>
                <w:rFonts w:ascii="Arial Narrow" w:hAnsi="Arial Narrow" w:cstheme="minorHAnsi"/>
                <w:sz w:val="20"/>
                <w:szCs w:val="20"/>
              </w:rPr>
              <w:t xml:space="preserve"> uit ander bronne</w:t>
            </w:r>
            <w:r w:rsidRPr="00857090">
              <w:rPr>
                <w:rFonts w:ascii="Arial Narrow" w:hAnsi="Arial Narrow" w:cstheme="minorHAnsi"/>
                <w:sz w:val="20"/>
                <w:szCs w:val="20"/>
              </w:rPr>
              <w:t xml:space="preserve"> geleen is</w:t>
            </w:r>
          </w:p>
        </w:tc>
        <w:tc>
          <w:tcPr>
            <w:tcW w:w="315" w:type="pct"/>
            <w:vMerge w:val="restar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2C4A96" w:rsidRPr="00857090" w:rsidTr="00F3477A">
        <w:trPr>
          <w:cantSplit/>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57090" w:rsidRDefault="00E11D3B" w:rsidP="00CD03C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Grafika/</w:t>
            </w:r>
            <w:r w:rsidR="00A43407" w:rsidRPr="00857090">
              <w:rPr>
                <w:rFonts w:ascii="Arial Narrow" w:hAnsi="Arial Narrow"/>
                <w:sz w:val="20"/>
                <w:szCs w:val="20"/>
              </w:rPr>
              <w:t>prente</w:t>
            </w:r>
            <w:r w:rsidRPr="00857090">
              <w:rPr>
                <w:rFonts w:ascii="Arial Narrow" w:hAnsi="Arial Narrow"/>
                <w:sz w:val="20"/>
                <w:szCs w:val="20"/>
              </w:rPr>
              <w:t xml:space="preserve"> uit ander bronne behoorlik erken</w:t>
            </w:r>
          </w:p>
          <w:p w:rsidR="002B2B47" w:rsidRPr="00857090" w:rsidRDefault="00E11D3B" w:rsidP="00A43407">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Duidelike, maklik</w:t>
            </w:r>
            <w:r w:rsidR="0088376A" w:rsidRPr="00857090">
              <w:rPr>
                <w:rFonts w:ascii="Arial Narrow" w:hAnsi="Arial Narrow"/>
                <w:sz w:val="20"/>
                <w:szCs w:val="20"/>
              </w:rPr>
              <w:t>-</w:t>
            </w:r>
            <w:r w:rsidRPr="00857090">
              <w:rPr>
                <w:rFonts w:ascii="Arial Narrow" w:hAnsi="Arial Narrow"/>
                <w:sz w:val="20"/>
                <w:szCs w:val="20"/>
              </w:rPr>
              <w:t>om</w:t>
            </w:r>
            <w:r w:rsidR="0088376A" w:rsidRPr="00857090">
              <w:rPr>
                <w:rFonts w:ascii="Arial Narrow" w:hAnsi="Arial Narrow"/>
                <w:sz w:val="20"/>
                <w:szCs w:val="20"/>
              </w:rPr>
              <w:t>-te-</w:t>
            </w:r>
            <w:r w:rsidRPr="00857090">
              <w:rPr>
                <w:rFonts w:ascii="Arial Narrow" w:hAnsi="Arial Narrow"/>
                <w:sz w:val="20"/>
                <w:szCs w:val="20"/>
              </w:rPr>
              <w:t xml:space="preserve">vind en akkurate aanhalings vir alle </w:t>
            </w:r>
            <w:r w:rsidR="00A43407" w:rsidRPr="00857090">
              <w:rPr>
                <w:rFonts w:ascii="Arial Narrow" w:hAnsi="Arial Narrow"/>
                <w:sz w:val="20"/>
                <w:szCs w:val="20"/>
              </w:rPr>
              <w:t xml:space="preserve">geleende </w:t>
            </w:r>
            <w:r w:rsidRPr="00857090">
              <w:rPr>
                <w:rFonts w:ascii="Arial Narrow" w:hAnsi="Arial Narrow"/>
                <w:sz w:val="20"/>
                <w:szCs w:val="20"/>
              </w:rPr>
              <w:t xml:space="preserve">materiaal </w:t>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4</w:t>
            </w:r>
          </w:p>
        </w:tc>
        <w:tc>
          <w:tcPr>
            <w:tcW w:w="514" w:type="pct"/>
          </w:tcPr>
          <w:p w:rsidR="002B2B47" w:rsidRPr="00857090"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Beide aspekte duidelik teenwoordig en inhoud wat geskryf is in die leerder se eie woorde</w:t>
            </w:r>
          </w:p>
        </w:tc>
        <w:tc>
          <w:tcPr>
            <w:tcW w:w="515" w:type="pct"/>
          </w:tcPr>
          <w:p w:rsidR="002B2B47" w:rsidRPr="00857090" w:rsidRDefault="009622C7" w:rsidP="0088376A">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Slegs 1 van die 2 aspekte duidelik teenwoordig</w:t>
            </w:r>
            <w:r w:rsidR="0088376A" w:rsidRPr="00857090">
              <w:rPr>
                <w:rFonts w:ascii="Arial Narrow" w:hAnsi="Arial Narrow" w:cstheme="minorHAnsi"/>
                <w:sz w:val="20"/>
                <w:szCs w:val="20"/>
              </w:rPr>
              <w:t xml:space="preserve"> en inhoud is in die leerder se eie woorde</w:t>
            </w:r>
          </w:p>
        </w:tc>
        <w:tc>
          <w:tcPr>
            <w:tcW w:w="514" w:type="pct"/>
          </w:tcPr>
          <w:p w:rsidR="002B2B47" w:rsidRPr="00857090"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Een of albei aspekte teenwoordig, maar enige een deel nie leerder se eie woorde nie</w:t>
            </w:r>
          </w:p>
        </w:tc>
        <w:tc>
          <w:tcPr>
            <w:tcW w:w="515" w:type="pct"/>
          </w:tcPr>
          <w:p w:rsidR="002B2B47" w:rsidRPr="00857090"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Een of albei aspekte teenwoordig, maar meestal nie die leerder se eie woorde nie</w:t>
            </w:r>
          </w:p>
        </w:tc>
        <w:tc>
          <w:tcPr>
            <w:tcW w:w="515" w:type="pct"/>
            <w:tcBorders>
              <w:right w:val="single" w:sz="4" w:space="0" w:color="auto"/>
            </w:tcBorders>
          </w:tcPr>
          <w:p w:rsidR="002B2B47" w:rsidRPr="00857090"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 xml:space="preserve">Nie een van die 2 aspekte duidelik teenwoordig  </w:t>
            </w:r>
            <w:r w:rsidR="002B2B47" w:rsidRPr="00857090">
              <w:rPr>
                <w:rFonts w:ascii="Arial Narrow" w:hAnsi="Arial Narrow" w:cstheme="minorHAnsi"/>
                <w:b/>
                <w:sz w:val="20"/>
                <w:szCs w:val="20"/>
              </w:rPr>
              <w:t>or</w:t>
            </w:r>
          </w:p>
          <w:p w:rsidR="002B2B47" w:rsidRPr="00857090"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Alles nie leerder se eie woorde nie</w:t>
            </w:r>
          </w:p>
        </w:tc>
        <w:tc>
          <w:tcPr>
            <w:tcW w:w="315" w:type="pct"/>
            <w:vMerge/>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41" w:type="pct"/>
            <w:vMerge w:val="restart"/>
            <w:tcBorders>
              <w:left w:val="single" w:sz="4" w:space="0" w:color="auto"/>
              <w:right w:val="single" w:sz="4" w:space="0" w:color="auto"/>
            </w:tcBorders>
          </w:tcPr>
          <w:p w:rsidR="002B2B47" w:rsidRPr="00857090" w:rsidRDefault="002B2B47" w:rsidP="002B2B47">
            <w:pPr>
              <w:jc w:val="center"/>
              <w:rPr>
                <w:rFonts w:ascii="Arial Narrow" w:hAnsi="Arial Narrow"/>
                <w:b/>
                <w:sz w:val="20"/>
                <w:szCs w:val="20"/>
              </w:rPr>
            </w:pPr>
            <w:r w:rsidRPr="00857090">
              <w:rPr>
                <w:rFonts w:ascii="Arial Narrow" w:hAnsi="Arial Narrow"/>
                <w:b/>
                <w:sz w:val="20"/>
                <w:szCs w:val="20"/>
              </w:rPr>
              <w:lastRenderedPageBreak/>
              <w:t>19</w:t>
            </w:r>
          </w:p>
        </w:tc>
        <w:tc>
          <w:tcPr>
            <w:tcW w:w="4544" w:type="pct"/>
            <w:gridSpan w:val="7"/>
            <w:tcBorders>
              <w:left w:val="single" w:sz="4" w:space="0" w:color="auto"/>
              <w:right w:val="single" w:sz="4" w:space="0" w:color="auto"/>
            </w:tcBorders>
          </w:tcPr>
          <w:p w:rsidR="00396A36" w:rsidRPr="00857090" w:rsidRDefault="006E2A1C" w:rsidP="002B2B47">
            <w:pPr>
              <w:rPr>
                <w:rFonts w:ascii="Arial Narrow" w:hAnsi="Arial Narrow"/>
                <w:b/>
                <w:sz w:val="20"/>
                <w:szCs w:val="20"/>
              </w:rPr>
            </w:pPr>
            <w:r w:rsidRPr="00857090">
              <w:rPr>
                <w:rFonts w:ascii="Arial Narrow" w:hAnsi="Arial Narrow"/>
                <w:b/>
                <w:sz w:val="20"/>
                <w:szCs w:val="20"/>
              </w:rPr>
              <w:t>WEBTUISTE</w:t>
            </w:r>
            <w:r w:rsidR="00396A36" w:rsidRPr="00857090">
              <w:rPr>
                <w:rFonts w:ascii="Arial Narrow" w:hAnsi="Arial Narrow"/>
                <w:b/>
                <w:sz w:val="20"/>
                <w:szCs w:val="20"/>
              </w:rPr>
              <w:t xml:space="preserve"> - ADDISIONELE </w:t>
            </w:r>
            <w:r w:rsidR="006440A6" w:rsidRPr="00857090">
              <w:rPr>
                <w:rFonts w:ascii="Arial Narrow" w:hAnsi="Arial Narrow"/>
                <w:b/>
                <w:sz w:val="20"/>
                <w:szCs w:val="20"/>
              </w:rPr>
              <w:t>MERKERS (‘TAGS’)</w:t>
            </w:r>
            <w:r w:rsidR="00396A36" w:rsidRPr="00857090">
              <w:rPr>
                <w:rFonts w:ascii="Arial Narrow" w:hAnsi="Arial Narrow"/>
                <w:b/>
                <w:sz w:val="20"/>
                <w:szCs w:val="20"/>
              </w:rPr>
              <w:t xml:space="preserve"> GEBRUIK (BUITE DIE KURRIKULUM)</w:t>
            </w:r>
          </w:p>
          <w:p w:rsidR="002B2B47" w:rsidRPr="00857090" w:rsidRDefault="00A43407" w:rsidP="00A43407">
            <w:pPr>
              <w:rPr>
                <w:rFonts w:ascii="Arial Narrow" w:hAnsi="Arial Narrow" w:cstheme="minorHAnsi"/>
                <w:sz w:val="20"/>
                <w:szCs w:val="20"/>
              </w:rPr>
            </w:pPr>
            <w:r w:rsidRPr="00857090">
              <w:rPr>
                <w:rFonts w:ascii="Arial Narrow" w:hAnsi="Arial Narrow" w:cstheme="minorHAnsi"/>
                <w:sz w:val="20"/>
                <w:szCs w:val="20"/>
              </w:rPr>
              <w:t>Leerder toon kennis /</w:t>
            </w:r>
            <w:r w:rsidR="00396A36" w:rsidRPr="00857090">
              <w:rPr>
                <w:rFonts w:ascii="Arial Narrow" w:hAnsi="Arial Narrow" w:cstheme="minorHAnsi"/>
                <w:sz w:val="20"/>
                <w:szCs w:val="20"/>
              </w:rPr>
              <w:t>vaardighede</w:t>
            </w:r>
            <w:r w:rsidRPr="00857090">
              <w:rPr>
                <w:rFonts w:ascii="Arial Narrow" w:hAnsi="Arial Narrow" w:cstheme="minorHAnsi"/>
                <w:sz w:val="20"/>
                <w:szCs w:val="20"/>
              </w:rPr>
              <w:t xml:space="preserve"> wat </w:t>
            </w:r>
            <w:r w:rsidR="00396A36" w:rsidRPr="00857090">
              <w:rPr>
                <w:rFonts w:ascii="Arial Narrow" w:hAnsi="Arial Narrow" w:cstheme="minorHAnsi"/>
                <w:sz w:val="20"/>
                <w:szCs w:val="20"/>
              </w:rPr>
              <w:t xml:space="preserve">nie in die kurrikulum </w:t>
            </w:r>
            <w:r w:rsidRPr="00857090">
              <w:rPr>
                <w:rFonts w:ascii="Arial Narrow" w:hAnsi="Arial Narrow" w:cstheme="minorHAnsi"/>
                <w:sz w:val="20"/>
                <w:szCs w:val="20"/>
              </w:rPr>
              <w:t xml:space="preserve">ingesluit is </w:t>
            </w:r>
            <w:r w:rsidR="00396A36" w:rsidRPr="00857090">
              <w:rPr>
                <w:rFonts w:ascii="Arial Narrow" w:hAnsi="Arial Narrow" w:cstheme="minorHAnsi"/>
                <w:sz w:val="20"/>
                <w:szCs w:val="20"/>
              </w:rPr>
              <w:t xml:space="preserve">nie, maar </w:t>
            </w:r>
            <w:r w:rsidRPr="00857090">
              <w:rPr>
                <w:rFonts w:ascii="Arial Narrow" w:hAnsi="Arial Narrow" w:cstheme="minorHAnsi"/>
                <w:sz w:val="20"/>
                <w:szCs w:val="20"/>
              </w:rPr>
              <w:t xml:space="preserve">wat </w:t>
            </w:r>
            <w:r w:rsidR="00396A36" w:rsidRPr="00857090">
              <w:rPr>
                <w:rFonts w:ascii="Arial Narrow" w:hAnsi="Arial Narrow" w:cstheme="minorHAnsi"/>
                <w:sz w:val="20"/>
                <w:szCs w:val="20"/>
              </w:rPr>
              <w:t xml:space="preserve">die </w:t>
            </w:r>
            <w:r w:rsidR="006E2A1C" w:rsidRPr="00857090">
              <w:rPr>
                <w:rFonts w:ascii="Arial Narrow" w:hAnsi="Arial Narrow" w:cstheme="minorHAnsi"/>
                <w:sz w:val="20"/>
                <w:szCs w:val="20"/>
              </w:rPr>
              <w:t>webtuiste</w:t>
            </w:r>
            <w:r w:rsidRPr="00857090">
              <w:rPr>
                <w:rFonts w:ascii="Arial Narrow" w:hAnsi="Arial Narrow" w:cstheme="minorHAnsi"/>
                <w:sz w:val="20"/>
                <w:szCs w:val="20"/>
              </w:rPr>
              <w:t xml:space="preserve"> verbeter</w:t>
            </w:r>
            <w:r w:rsidR="00396A36" w:rsidRPr="00857090">
              <w:rPr>
                <w:rFonts w:ascii="Arial Narrow" w:hAnsi="Arial Narrow" w:cstheme="minorHAnsi"/>
                <w:sz w:val="20"/>
                <w:szCs w:val="20"/>
              </w:rPr>
              <w:t xml:space="preserve">, </w:t>
            </w:r>
            <w:r w:rsidRPr="00857090">
              <w:rPr>
                <w:rFonts w:ascii="Arial Narrow" w:hAnsi="Arial Narrow" w:cstheme="minorHAnsi"/>
                <w:sz w:val="20"/>
                <w:szCs w:val="20"/>
              </w:rPr>
              <w:t xml:space="preserve">en </w:t>
            </w:r>
            <w:r w:rsidR="00396A36" w:rsidRPr="00857090">
              <w:rPr>
                <w:rFonts w:ascii="Arial Narrow" w:hAnsi="Arial Narrow" w:cstheme="minorHAnsi"/>
                <w:sz w:val="20"/>
                <w:szCs w:val="20"/>
              </w:rPr>
              <w:t>toepaslik en sinvol gebruik</w:t>
            </w:r>
            <w:r w:rsidRPr="00857090">
              <w:rPr>
                <w:rFonts w:ascii="Arial Narrow" w:hAnsi="Arial Narrow" w:cstheme="minorHAnsi"/>
                <w:sz w:val="20"/>
                <w:szCs w:val="20"/>
              </w:rPr>
              <w:t xml:space="preserve"> word</w:t>
            </w:r>
            <w:r w:rsidR="00396A36" w:rsidRPr="00857090">
              <w:rPr>
                <w:rFonts w:ascii="Arial Narrow" w:hAnsi="Arial Narrow" w:cstheme="minorHAnsi"/>
                <w:sz w:val="20"/>
                <w:szCs w:val="20"/>
              </w:rPr>
              <w:t>.</w:t>
            </w:r>
          </w:p>
        </w:tc>
        <w:tc>
          <w:tcPr>
            <w:tcW w:w="315"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9A4C91">
        <w:trPr>
          <w:cantSplit/>
          <w:trHeight w:val="1113"/>
        </w:trPr>
        <w:tc>
          <w:tcPr>
            <w:tcW w:w="141" w:type="pct"/>
            <w:vMerge/>
            <w:tcBorders>
              <w:left w:val="single" w:sz="4" w:space="0" w:color="auto"/>
              <w:right w:val="single" w:sz="4" w:space="0" w:color="auto"/>
            </w:tcBorders>
          </w:tcPr>
          <w:p w:rsidR="002B2B47" w:rsidRPr="00857090"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57090" w:rsidRDefault="006E2A1C" w:rsidP="00303796">
            <w:pPr>
              <w:pStyle w:val="ListParagraph"/>
              <w:numPr>
                <w:ilvl w:val="0"/>
                <w:numId w:val="32"/>
              </w:numPr>
              <w:spacing w:after="0" w:line="240" w:lineRule="auto"/>
              <w:rPr>
                <w:rFonts w:ascii="Arial Narrow" w:hAnsi="Arial Narrow"/>
                <w:sz w:val="20"/>
                <w:szCs w:val="20"/>
              </w:rPr>
            </w:pPr>
            <w:r w:rsidRPr="00857090">
              <w:rPr>
                <w:rFonts w:ascii="Arial Narrow" w:hAnsi="Arial Narrow"/>
                <w:sz w:val="20"/>
                <w:szCs w:val="20"/>
              </w:rPr>
              <w:t>Lys die merkers</w:t>
            </w:r>
            <w:r w:rsidR="00396A36" w:rsidRPr="00857090">
              <w:rPr>
                <w:rFonts w:ascii="Arial Narrow" w:hAnsi="Arial Narrow"/>
                <w:sz w:val="20"/>
                <w:szCs w:val="20"/>
              </w:rPr>
              <w:t>/aspekte (maksimum 2)</w:t>
            </w:r>
            <w:r w:rsidR="00303796" w:rsidRPr="00857090">
              <w:rPr>
                <w:rFonts w:ascii="Arial Narrow" w:hAnsi="Arial Narrow"/>
                <w:sz w:val="20"/>
                <w:szCs w:val="20"/>
              </w:rPr>
              <w:tab/>
            </w:r>
          </w:p>
          <w:p w:rsidR="002B2B47" w:rsidRPr="00857090" w:rsidRDefault="002B2B47" w:rsidP="00B340F8">
            <w:pPr>
              <w:pStyle w:val="ListParagraph"/>
              <w:tabs>
                <w:tab w:val="left" w:leader="dot" w:pos="3811"/>
              </w:tabs>
              <w:ind w:left="360"/>
              <w:rPr>
                <w:rFonts w:ascii="Arial Narrow" w:hAnsi="Arial Narrow"/>
                <w:sz w:val="20"/>
                <w:szCs w:val="20"/>
              </w:rPr>
            </w:pPr>
            <w:r w:rsidRPr="00857090">
              <w:rPr>
                <w:rFonts w:ascii="Arial Narrow" w:hAnsi="Arial Narrow"/>
                <w:sz w:val="20"/>
                <w:szCs w:val="20"/>
              </w:rPr>
              <w:tab/>
            </w:r>
          </w:p>
          <w:p w:rsidR="002B2B47" w:rsidRPr="00857090" w:rsidRDefault="002B2B47" w:rsidP="00B340F8">
            <w:pPr>
              <w:pStyle w:val="ListParagraph"/>
              <w:tabs>
                <w:tab w:val="left" w:leader="dot" w:pos="3811"/>
              </w:tabs>
              <w:ind w:left="360"/>
              <w:rPr>
                <w:rFonts w:ascii="Arial Narrow" w:hAnsi="Arial Narrow"/>
                <w:sz w:val="20"/>
                <w:szCs w:val="20"/>
              </w:rPr>
            </w:pPr>
          </w:p>
          <w:p w:rsidR="002B2B47" w:rsidRPr="00857090" w:rsidRDefault="002B2B47" w:rsidP="009A4C91">
            <w:pPr>
              <w:pStyle w:val="ListParagraph"/>
              <w:tabs>
                <w:tab w:val="left" w:leader="dot" w:pos="3811"/>
              </w:tabs>
              <w:ind w:left="360"/>
              <w:rPr>
                <w:rFonts w:ascii="Arial Narrow" w:hAnsi="Arial Narrow"/>
                <w:sz w:val="20"/>
                <w:szCs w:val="20"/>
              </w:rPr>
            </w:pPr>
            <w:r w:rsidRPr="00857090">
              <w:rPr>
                <w:rFonts w:ascii="Arial Narrow" w:hAnsi="Arial Narrow"/>
                <w:sz w:val="20"/>
                <w:szCs w:val="20"/>
              </w:rPr>
              <w:tab/>
            </w:r>
          </w:p>
        </w:tc>
        <w:tc>
          <w:tcPr>
            <w:tcW w:w="316" w:type="pct"/>
            <w:vAlign w:val="center"/>
          </w:tcPr>
          <w:p w:rsidR="002B2B47" w:rsidRPr="00857090" w:rsidRDefault="002B2B47" w:rsidP="002B2B47">
            <w:pPr>
              <w:jc w:val="center"/>
              <w:rPr>
                <w:rFonts w:ascii="Arial Narrow" w:hAnsi="Arial Narrow" w:cstheme="minorHAnsi"/>
                <w:sz w:val="20"/>
                <w:szCs w:val="20"/>
              </w:rPr>
            </w:pPr>
            <w:r w:rsidRPr="00857090">
              <w:rPr>
                <w:rFonts w:ascii="Arial Narrow" w:hAnsi="Arial Narrow" w:cstheme="minorHAnsi"/>
                <w:b/>
                <w:sz w:val="20"/>
                <w:szCs w:val="20"/>
              </w:rPr>
              <w:t>2</w:t>
            </w:r>
          </w:p>
        </w:tc>
        <w:tc>
          <w:tcPr>
            <w:tcW w:w="2573" w:type="pct"/>
            <w:gridSpan w:val="5"/>
            <w:tcBorders>
              <w:right w:val="single" w:sz="4" w:space="0" w:color="auto"/>
            </w:tcBorders>
          </w:tcPr>
          <w:p w:rsidR="002B2B47" w:rsidRPr="00857090" w:rsidRDefault="00396A36" w:rsidP="00CD74F3">
            <w:pPr>
              <w:pStyle w:val="ListParagraph"/>
              <w:numPr>
                <w:ilvl w:val="0"/>
                <w:numId w:val="33"/>
              </w:numPr>
              <w:spacing w:after="0" w:line="240" w:lineRule="auto"/>
              <w:ind w:left="176" w:hanging="176"/>
              <w:rPr>
                <w:rFonts w:ascii="Arial Narrow" w:hAnsi="Arial Narrow" w:cstheme="minorHAnsi"/>
                <w:sz w:val="20"/>
                <w:szCs w:val="20"/>
              </w:rPr>
            </w:pPr>
            <w:r w:rsidRPr="00857090">
              <w:rPr>
                <w:rFonts w:ascii="Arial Narrow" w:hAnsi="Arial Narrow" w:cstheme="minorHAnsi"/>
                <w:sz w:val="20"/>
                <w:szCs w:val="20"/>
              </w:rPr>
              <w:t>Een punt (tot 'n maksimum van 2 punte) vir elke funksie korrek</w:t>
            </w:r>
            <w:r w:rsidR="00CD74F3" w:rsidRPr="00857090">
              <w:rPr>
                <w:rFonts w:ascii="Arial Narrow" w:hAnsi="Arial Narrow" w:cstheme="minorHAnsi"/>
                <w:sz w:val="20"/>
                <w:szCs w:val="20"/>
              </w:rPr>
              <w:t>, toepaslik en s</w:t>
            </w:r>
            <w:r w:rsidRPr="00857090">
              <w:rPr>
                <w:rFonts w:ascii="Arial Narrow" w:hAnsi="Arial Narrow" w:cstheme="minorHAnsi"/>
                <w:sz w:val="20"/>
                <w:szCs w:val="20"/>
              </w:rPr>
              <w:t xml:space="preserve">invol </w:t>
            </w:r>
            <w:r w:rsidR="00CD74F3" w:rsidRPr="00857090">
              <w:rPr>
                <w:rFonts w:ascii="Arial Narrow" w:hAnsi="Arial Narrow" w:cstheme="minorHAnsi"/>
                <w:sz w:val="20"/>
                <w:szCs w:val="20"/>
              </w:rPr>
              <w:t xml:space="preserve">gebruik </w:t>
            </w:r>
            <w:r w:rsidRPr="00857090">
              <w:rPr>
                <w:rFonts w:ascii="Arial Narrow" w:hAnsi="Arial Narrow" w:cstheme="minorHAnsi"/>
                <w:sz w:val="20"/>
                <w:szCs w:val="20"/>
              </w:rPr>
              <w:t xml:space="preserve">en wat duidelik die </w:t>
            </w:r>
            <w:r w:rsidR="006E2A1C" w:rsidRPr="00857090">
              <w:rPr>
                <w:rFonts w:ascii="Arial Narrow" w:hAnsi="Arial Narrow" w:cstheme="minorHAnsi"/>
                <w:sz w:val="20"/>
                <w:szCs w:val="20"/>
              </w:rPr>
              <w:t>webtuiste</w:t>
            </w:r>
            <w:r w:rsidRPr="00857090">
              <w:rPr>
                <w:rFonts w:ascii="Arial Narrow" w:hAnsi="Arial Narrow" w:cstheme="minorHAnsi"/>
                <w:sz w:val="20"/>
                <w:szCs w:val="20"/>
              </w:rPr>
              <w:t xml:space="preserve"> </w:t>
            </w:r>
            <w:r w:rsidR="00CD74F3" w:rsidRPr="00857090">
              <w:rPr>
                <w:rFonts w:ascii="Arial Narrow" w:hAnsi="Arial Narrow" w:cstheme="minorHAnsi"/>
                <w:sz w:val="20"/>
                <w:szCs w:val="20"/>
              </w:rPr>
              <w:t>verbeter</w:t>
            </w:r>
          </w:p>
        </w:tc>
        <w:tc>
          <w:tcPr>
            <w:tcW w:w="315" w:type="pct"/>
            <w:tcBorders>
              <w:left w:val="single" w:sz="4" w:space="0" w:color="auto"/>
            </w:tcBorders>
            <w:vAlign w:val="center"/>
          </w:tcPr>
          <w:p w:rsidR="002B2B47" w:rsidRPr="00857090" w:rsidRDefault="002B2B47" w:rsidP="002B2B47">
            <w:pPr>
              <w:jc w:val="center"/>
              <w:rPr>
                <w:rFonts w:ascii="Arial Narrow" w:hAnsi="Arial Narrow" w:cstheme="minorHAnsi"/>
                <w:sz w:val="20"/>
                <w:szCs w:val="20"/>
              </w:rPr>
            </w:pPr>
          </w:p>
        </w:tc>
      </w:tr>
      <w:tr w:rsidR="00F41ACC" w:rsidRPr="00857090" w:rsidTr="00F3477A">
        <w:trPr>
          <w:cantSplit/>
        </w:trPr>
        <w:tc>
          <w:tcPr>
            <w:tcW w:w="1796" w:type="pct"/>
            <w:gridSpan w:val="2"/>
            <w:tcBorders>
              <w:top w:val="single" w:sz="4" w:space="0" w:color="auto"/>
              <w:bottom w:val="single" w:sz="4" w:space="0" w:color="auto"/>
            </w:tcBorders>
          </w:tcPr>
          <w:p w:rsidR="002B2B47" w:rsidRPr="00857090" w:rsidRDefault="002B2B47" w:rsidP="002B2B47">
            <w:pPr>
              <w:jc w:val="right"/>
              <w:rPr>
                <w:rFonts w:ascii="Arial Narrow" w:hAnsi="Arial Narrow" w:cstheme="minorHAnsi"/>
                <w:b/>
                <w:sz w:val="20"/>
                <w:szCs w:val="20"/>
              </w:rPr>
            </w:pPr>
          </w:p>
          <w:p w:rsidR="002B2B47" w:rsidRPr="00857090" w:rsidRDefault="00C731C8" w:rsidP="002B2B47">
            <w:pPr>
              <w:jc w:val="right"/>
              <w:rPr>
                <w:rFonts w:ascii="Arial Narrow" w:hAnsi="Arial Narrow" w:cstheme="minorHAnsi"/>
                <w:b/>
                <w:sz w:val="20"/>
                <w:szCs w:val="20"/>
              </w:rPr>
            </w:pPr>
            <w:r w:rsidRPr="00857090">
              <w:rPr>
                <w:rFonts w:ascii="Arial Narrow" w:hAnsi="Arial Narrow" w:cstheme="minorHAnsi"/>
                <w:b/>
                <w:sz w:val="20"/>
                <w:szCs w:val="20"/>
              </w:rPr>
              <w:t>TOTALE PUNT</w:t>
            </w:r>
            <w:r w:rsidR="002B2B47" w:rsidRPr="00857090">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857090" w:rsidRDefault="002B2B47" w:rsidP="002B2B47">
            <w:pPr>
              <w:jc w:val="center"/>
              <w:rPr>
                <w:rFonts w:ascii="Arial Narrow" w:hAnsi="Arial Narrow" w:cstheme="minorHAnsi"/>
                <w:b/>
                <w:sz w:val="20"/>
                <w:szCs w:val="20"/>
              </w:rPr>
            </w:pPr>
            <w:r w:rsidRPr="00857090">
              <w:rPr>
                <w:rFonts w:ascii="Arial Narrow" w:hAnsi="Arial Narrow" w:cstheme="minorHAnsi"/>
                <w:b/>
                <w:sz w:val="20"/>
                <w:szCs w:val="20"/>
              </w:rPr>
              <w:t>30</w:t>
            </w:r>
          </w:p>
        </w:tc>
        <w:tc>
          <w:tcPr>
            <w:tcW w:w="2573" w:type="pct"/>
            <w:gridSpan w:val="5"/>
            <w:tcBorders>
              <w:top w:val="single" w:sz="4" w:space="0" w:color="auto"/>
              <w:bottom w:val="single" w:sz="4" w:space="0" w:color="auto"/>
            </w:tcBorders>
            <w:vAlign w:val="center"/>
          </w:tcPr>
          <w:p w:rsidR="002B2B47" w:rsidRPr="00857090" w:rsidRDefault="000005B2" w:rsidP="002B2B47">
            <w:pPr>
              <w:jc w:val="right"/>
              <w:rPr>
                <w:rFonts w:ascii="Arial Narrow" w:hAnsi="Arial Narrow" w:cstheme="minorHAnsi"/>
                <w:b/>
                <w:sz w:val="20"/>
                <w:szCs w:val="20"/>
              </w:rPr>
            </w:pPr>
            <w:r w:rsidRPr="00857090">
              <w:rPr>
                <w:rFonts w:ascii="Arial Narrow" w:hAnsi="Arial Narrow" w:cstheme="minorHAnsi"/>
                <w:b/>
                <w:sz w:val="20"/>
                <w:szCs w:val="20"/>
              </w:rPr>
              <w:t>PUNT BEHAAL</w:t>
            </w:r>
          </w:p>
        </w:tc>
        <w:tc>
          <w:tcPr>
            <w:tcW w:w="315" w:type="pct"/>
            <w:vAlign w:val="center"/>
          </w:tcPr>
          <w:p w:rsidR="002B2B47" w:rsidRPr="00857090" w:rsidRDefault="002B2B47" w:rsidP="002B2B47">
            <w:pPr>
              <w:jc w:val="center"/>
              <w:rPr>
                <w:rFonts w:ascii="Arial Narrow" w:hAnsi="Arial Narrow" w:cstheme="minorHAnsi"/>
                <w:b/>
                <w:sz w:val="20"/>
                <w:szCs w:val="20"/>
              </w:rPr>
            </w:pPr>
          </w:p>
          <w:p w:rsidR="002B2B47" w:rsidRPr="00857090" w:rsidRDefault="002B2B47" w:rsidP="002B2B47">
            <w:pPr>
              <w:jc w:val="center"/>
              <w:rPr>
                <w:rFonts w:ascii="Arial Narrow" w:hAnsi="Arial Narrow" w:cstheme="minorHAnsi"/>
                <w:b/>
                <w:sz w:val="20"/>
                <w:szCs w:val="20"/>
              </w:rPr>
            </w:pPr>
          </w:p>
          <w:p w:rsidR="002B2B47" w:rsidRPr="00857090" w:rsidRDefault="002B2B47" w:rsidP="002B2B47">
            <w:pPr>
              <w:jc w:val="center"/>
              <w:rPr>
                <w:rFonts w:ascii="Arial Narrow" w:hAnsi="Arial Narrow" w:cstheme="minorHAnsi"/>
                <w:b/>
                <w:sz w:val="20"/>
                <w:szCs w:val="20"/>
              </w:rPr>
            </w:pPr>
          </w:p>
        </w:tc>
      </w:tr>
      <w:tr w:rsidR="002B2B47" w:rsidRPr="00857090" w:rsidTr="002C4A96">
        <w:trPr>
          <w:cantSplit/>
        </w:trPr>
        <w:tc>
          <w:tcPr>
            <w:tcW w:w="5000" w:type="pct"/>
            <w:gridSpan w:val="9"/>
            <w:tcBorders>
              <w:top w:val="single" w:sz="4" w:space="0" w:color="auto"/>
            </w:tcBorders>
          </w:tcPr>
          <w:p w:rsidR="00FB2FA5" w:rsidRPr="00857090" w:rsidRDefault="00FB2FA5" w:rsidP="00FB2FA5">
            <w:pPr>
              <w:rPr>
                <w:rFonts w:ascii="Arial Narrow" w:hAnsi="Arial Narrow" w:cstheme="minorHAnsi"/>
                <w:b/>
                <w:sz w:val="20"/>
                <w:szCs w:val="20"/>
              </w:rPr>
            </w:pPr>
          </w:p>
          <w:p w:rsidR="00FB2FA5" w:rsidRPr="00857090" w:rsidRDefault="00C731C8" w:rsidP="00FB2FA5">
            <w:pPr>
              <w:rPr>
                <w:rFonts w:ascii="Arial Narrow" w:hAnsi="Arial Narrow" w:cstheme="minorHAnsi"/>
                <w:b/>
                <w:sz w:val="20"/>
                <w:szCs w:val="20"/>
              </w:rPr>
            </w:pPr>
            <w:r w:rsidRPr="00857090">
              <w:rPr>
                <w:rFonts w:ascii="Arial Narrow" w:hAnsi="Arial Narrow" w:cstheme="minorHAnsi"/>
                <w:b/>
                <w:sz w:val="20"/>
                <w:szCs w:val="20"/>
              </w:rPr>
              <w:t>Kommentaar/terugvoering</w:t>
            </w:r>
            <w:r w:rsidR="00FB2FA5" w:rsidRPr="00857090">
              <w:rPr>
                <w:rFonts w:ascii="Arial Narrow" w:hAnsi="Arial Narrow" w:cstheme="minorHAnsi"/>
                <w:b/>
                <w:sz w:val="20"/>
                <w:szCs w:val="20"/>
              </w:rPr>
              <w:t xml:space="preserve">: </w:t>
            </w:r>
          </w:p>
          <w:p w:rsidR="00FB2FA5" w:rsidRPr="00857090" w:rsidRDefault="00FB2FA5" w:rsidP="00FB2FA5">
            <w:pPr>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FB2FA5" w:rsidP="00FB2FA5">
            <w:pPr>
              <w:tabs>
                <w:tab w:val="left" w:leader="underscore" w:pos="15309"/>
              </w:tabs>
              <w:rPr>
                <w:rFonts w:ascii="Arial Narrow" w:hAnsi="Arial Narrow" w:cstheme="minorHAnsi"/>
                <w:b/>
                <w:sz w:val="20"/>
                <w:szCs w:val="20"/>
              </w:rPr>
            </w:pPr>
          </w:p>
          <w:p w:rsidR="00FB2FA5" w:rsidRPr="00857090" w:rsidRDefault="00C731C8"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Onderwyser naam</w:t>
            </w:r>
            <w:r w:rsidR="00FB2FA5" w:rsidRPr="00857090">
              <w:rPr>
                <w:rFonts w:ascii="Arial Narrow" w:hAnsi="Arial Narrow"/>
                <w:b/>
                <w:sz w:val="20"/>
                <w:szCs w:val="20"/>
              </w:rPr>
              <w:t>:</w:t>
            </w:r>
            <w:r w:rsidR="00FB2FA5" w:rsidRPr="00857090">
              <w:rPr>
                <w:rFonts w:ascii="Arial Narrow" w:hAnsi="Arial Narrow"/>
                <w:b/>
                <w:sz w:val="20"/>
                <w:szCs w:val="20"/>
              </w:rPr>
              <w:tab/>
            </w:r>
            <w:r w:rsidR="00FB2FA5" w:rsidRPr="00857090">
              <w:rPr>
                <w:rFonts w:ascii="Arial Narrow" w:hAnsi="Arial Narrow"/>
                <w:b/>
                <w:sz w:val="20"/>
                <w:szCs w:val="20"/>
              </w:rPr>
              <w:tab/>
            </w:r>
            <w:r w:rsidRPr="00857090">
              <w:rPr>
                <w:rFonts w:ascii="Arial Narrow" w:hAnsi="Arial Narrow"/>
                <w:b/>
                <w:sz w:val="20"/>
                <w:szCs w:val="20"/>
              </w:rPr>
              <w:t>Onderwyser handtekening</w:t>
            </w:r>
            <w:r w:rsidR="00FB2FA5" w:rsidRPr="00857090">
              <w:rPr>
                <w:rFonts w:ascii="Arial Narrow" w:hAnsi="Arial Narrow"/>
                <w:b/>
                <w:sz w:val="20"/>
                <w:szCs w:val="20"/>
              </w:rPr>
              <w:t>:</w:t>
            </w:r>
            <w:r w:rsidR="00FB2FA5" w:rsidRPr="00857090">
              <w:rPr>
                <w:rFonts w:ascii="Arial Narrow" w:hAnsi="Arial Narrow"/>
                <w:b/>
                <w:sz w:val="20"/>
                <w:szCs w:val="20"/>
              </w:rPr>
              <w:tab/>
            </w:r>
            <w:r w:rsidRPr="00857090">
              <w:rPr>
                <w:rFonts w:ascii="Arial Narrow" w:hAnsi="Arial Narrow"/>
                <w:b/>
                <w:sz w:val="20"/>
                <w:szCs w:val="20"/>
              </w:rPr>
              <w:t>Datum</w:t>
            </w:r>
            <w:r w:rsidR="00FB2FA5" w:rsidRPr="00857090">
              <w:rPr>
                <w:rFonts w:ascii="Arial Narrow" w:hAnsi="Arial Narrow"/>
                <w:b/>
                <w:sz w:val="20"/>
                <w:szCs w:val="20"/>
              </w:rPr>
              <w:t>:</w:t>
            </w:r>
            <w:r w:rsidR="00FB2FA5" w:rsidRPr="00857090">
              <w:rPr>
                <w:rFonts w:ascii="Arial Narrow" w:hAnsi="Arial Narrow"/>
                <w:b/>
                <w:sz w:val="20"/>
                <w:szCs w:val="20"/>
              </w:rPr>
              <w:tab/>
            </w:r>
          </w:p>
          <w:p w:rsidR="002B2B47" w:rsidRPr="00857090" w:rsidDel="001A3054" w:rsidRDefault="002B2B47" w:rsidP="002B2B47">
            <w:pPr>
              <w:rPr>
                <w:rFonts w:ascii="Arial Narrow" w:hAnsi="Arial Narrow" w:cstheme="minorHAnsi"/>
                <w:b/>
                <w:sz w:val="20"/>
                <w:szCs w:val="20"/>
              </w:rPr>
            </w:pPr>
          </w:p>
        </w:tc>
      </w:tr>
    </w:tbl>
    <w:p w:rsidR="0013584B" w:rsidRPr="00857090" w:rsidRDefault="0013584B" w:rsidP="002B2B47"/>
    <w:p w:rsidR="0013584B" w:rsidRPr="00857090" w:rsidRDefault="0013584B">
      <w:r w:rsidRPr="00857090">
        <w:br w:type="page"/>
      </w:r>
    </w:p>
    <w:p w:rsidR="0013584B" w:rsidRPr="00A2029A" w:rsidRDefault="007043A1" w:rsidP="0013584B">
      <w:pPr>
        <w:spacing w:line="264" w:lineRule="auto"/>
        <w:ind w:left="720" w:hanging="720"/>
        <w:rPr>
          <w:rFonts w:ascii="Calibri" w:hAnsi="Calibri"/>
          <w:b/>
          <w:sz w:val="20"/>
          <w:szCs w:val="22"/>
        </w:rPr>
      </w:pPr>
      <w:r w:rsidRPr="00A2029A">
        <w:rPr>
          <w:rFonts w:ascii="Calibri" w:hAnsi="Calibri"/>
          <w:b/>
          <w:sz w:val="20"/>
          <w:szCs w:val="22"/>
        </w:rPr>
        <w:lastRenderedPageBreak/>
        <w:t>Algemene evaluering gebaseer o</w:t>
      </w:r>
      <w:r w:rsidR="001F30D8" w:rsidRPr="00A2029A">
        <w:rPr>
          <w:rFonts w:ascii="Calibri" w:hAnsi="Calibri"/>
          <w:b/>
          <w:sz w:val="20"/>
          <w:szCs w:val="22"/>
        </w:rPr>
        <w:t>p</w:t>
      </w:r>
      <w:r w:rsidRPr="00A2029A">
        <w:rPr>
          <w:rFonts w:ascii="Calibri" w:hAnsi="Calibri"/>
          <w:b/>
          <w:sz w:val="20"/>
          <w:szCs w:val="22"/>
        </w:rPr>
        <w:t xml:space="preserve"> deurlopende waarnemings en finale indruk</w:t>
      </w:r>
    </w:p>
    <w:p w:rsidR="0013584B" w:rsidRPr="00A2029A" w:rsidRDefault="007043A1" w:rsidP="0013584B">
      <w:pPr>
        <w:rPr>
          <w:rFonts w:ascii="Calibri" w:hAnsi="Calibri"/>
          <w:b/>
          <w:sz w:val="19"/>
          <w:szCs w:val="19"/>
        </w:rPr>
      </w:pPr>
      <w:r w:rsidRPr="00A2029A">
        <w:rPr>
          <w:rFonts w:ascii="Arial Narrow" w:hAnsi="Arial Narrow" w:cstheme="minorHAnsi"/>
          <w:sz w:val="19"/>
          <w:szCs w:val="19"/>
        </w:rPr>
        <w:t xml:space="preserve">Die leerder </w:t>
      </w:r>
      <w:r w:rsidR="001F30D8" w:rsidRPr="00A2029A">
        <w:rPr>
          <w:rFonts w:ascii="Arial Narrow" w:hAnsi="Arial Narrow" w:cstheme="minorHAnsi"/>
          <w:sz w:val="19"/>
          <w:szCs w:val="19"/>
        </w:rPr>
        <w:t xml:space="preserve">se PAT wys dat hy/sy </w:t>
      </w:r>
      <w:r w:rsidRPr="00A2029A">
        <w:rPr>
          <w:rFonts w:ascii="Arial Narrow" w:hAnsi="Arial Narrow" w:cstheme="minorHAnsi"/>
          <w:sz w:val="19"/>
          <w:szCs w:val="19"/>
        </w:rPr>
        <w:t xml:space="preserve">in staat </w:t>
      </w:r>
      <w:r w:rsidR="001F30D8" w:rsidRPr="00A2029A">
        <w:rPr>
          <w:rFonts w:ascii="Arial Narrow" w:hAnsi="Arial Narrow" w:cstheme="minorHAnsi"/>
          <w:sz w:val="19"/>
          <w:szCs w:val="19"/>
        </w:rPr>
        <w:t xml:space="preserve">is </w:t>
      </w:r>
      <w:r w:rsidRPr="00A2029A">
        <w:rPr>
          <w:rFonts w:ascii="Arial Narrow" w:hAnsi="Arial Narrow" w:cstheme="minorHAnsi"/>
          <w:sz w:val="19"/>
          <w:szCs w:val="19"/>
        </w:rPr>
        <w:t>om</w:t>
      </w:r>
      <w:r w:rsidR="0013584B" w:rsidRPr="00A2029A">
        <w:rPr>
          <w:rFonts w:ascii="Arial Narrow" w:hAnsi="Arial Narrow" w:cstheme="minorHAnsi"/>
          <w:sz w:val="19"/>
          <w:szCs w:val="19"/>
        </w:rPr>
        <w:t>:</w:t>
      </w:r>
    </w:p>
    <w:tbl>
      <w:tblPr>
        <w:tblStyle w:val="TableGrid"/>
        <w:tblW w:w="15984" w:type="dxa"/>
        <w:tblLook w:val="04A0"/>
      </w:tblPr>
      <w:tblGrid>
        <w:gridCol w:w="817"/>
        <w:gridCol w:w="15167"/>
      </w:tblGrid>
      <w:tr w:rsidR="0013584B" w:rsidRPr="00857090" w:rsidTr="00A2029A">
        <w:tc>
          <w:tcPr>
            <w:tcW w:w="817" w:type="dxa"/>
          </w:tcPr>
          <w:p w:rsidR="0013584B" w:rsidRPr="00A2029A" w:rsidRDefault="0013584B" w:rsidP="00A2029A">
            <w:pPr>
              <w:rPr>
                <w:sz w:val="22"/>
              </w:rPr>
            </w:pPr>
            <w:r w:rsidRPr="00A2029A">
              <w:rPr>
                <w:sz w:val="22"/>
              </w:rPr>
              <w:t xml:space="preserve">12–15 </w:t>
            </w:r>
            <w:r w:rsidR="007043A1" w:rsidRPr="00A2029A">
              <w:rPr>
                <w:sz w:val="22"/>
              </w:rPr>
              <w:t>punte</w:t>
            </w:r>
          </w:p>
        </w:tc>
        <w:tc>
          <w:tcPr>
            <w:tcW w:w="15167" w:type="dxa"/>
          </w:tcPr>
          <w:p w:rsidR="0013584B" w:rsidRPr="00A2029A" w:rsidRDefault="000C0358"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s</w:t>
            </w:r>
            <w:r w:rsidR="00537A14" w:rsidRPr="00A2029A">
              <w:rPr>
                <w:rFonts w:ascii="Arial Narrow" w:hAnsi="Arial Narrow" w:cstheme="minorHAnsi"/>
                <w:sz w:val="19"/>
                <w:szCs w:val="19"/>
              </w:rPr>
              <w:t xml:space="preserve">y/haar fokusarea onafhanklik </w:t>
            </w:r>
            <w:r w:rsidRPr="00A2029A">
              <w:rPr>
                <w:rFonts w:ascii="Arial Narrow" w:hAnsi="Arial Narrow" w:cstheme="minorHAnsi"/>
                <w:sz w:val="19"/>
                <w:szCs w:val="19"/>
              </w:rPr>
              <w:t>te identifiseer en effektiewe beplanning te produseer.</w:t>
            </w:r>
            <w:r w:rsidR="0013584B" w:rsidRPr="00A2029A">
              <w:rPr>
                <w:rFonts w:ascii="Arial Narrow" w:hAnsi="Arial Narrow" w:cstheme="minorHAnsi"/>
                <w:sz w:val="19"/>
                <w:szCs w:val="19"/>
              </w:rPr>
              <w:t xml:space="preserve"> </w:t>
            </w:r>
          </w:p>
          <w:p w:rsidR="0013584B" w:rsidRPr="00A2029A" w:rsidRDefault="000C0358"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die projek in hoogs georganiseerde </w:t>
            </w:r>
            <w:r w:rsidR="00F27A29" w:rsidRPr="00A2029A">
              <w:rPr>
                <w:rFonts w:ascii="Arial Narrow" w:hAnsi="Arial Narrow" w:cstheme="minorHAnsi"/>
                <w:sz w:val="19"/>
                <w:szCs w:val="19"/>
              </w:rPr>
              <w:t xml:space="preserve">wyse </w:t>
            </w:r>
            <w:r w:rsidRPr="00A2029A">
              <w:rPr>
                <w:rFonts w:ascii="Arial Narrow" w:hAnsi="Arial Narrow" w:cstheme="minorHAnsi"/>
                <w:sz w:val="19"/>
                <w:szCs w:val="19"/>
              </w:rPr>
              <w:t xml:space="preserve">uit te voer, </w:t>
            </w:r>
            <w:r w:rsidR="00857090" w:rsidRPr="00A2029A">
              <w:rPr>
                <w:rFonts w:ascii="Arial Narrow" w:hAnsi="Arial Narrow" w:cstheme="minorHAnsi"/>
                <w:sz w:val="19"/>
                <w:szCs w:val="19"/>
              </w:rPr>
              <w:t>deur</w:t>
            </w:r>
            <w:r w:rsidRPr="00A2029A">
              <w:rPr>
                <w:rFonts w:ascii="Arial Narrow" w:hAnsi="Arial Narrow" w:cstheme="minorHAnsi"/>
                <w:sz w:val="19"/>
                <w:szCs w:val="19"/>
              </w:rPr>
              <w:t xml:space="preserve"> uitstekende</w:t>
            </w:r>
            <w:r w:rsidR="00857090" w:rsidRPr="00A2029A">
              <w:rPr>
                <w:rFonts w:ascii="Arial Narrow" w:hAnsi="Arial Narrow" w:cstheme="minorHAnsi"/>
                <w:sz w:val="19"/>
                <w:szCs w:val="19"/>
              </w:rPr>
              <w:t>,</w:t>
            </w:r>
            <w:r w:rsidRPr="00A2029A">
              <w:rPr>
                <w:rFonts w:ascii="Arial Narrow" w:hAnsi="Arial Narrow" w:cstheme="minorHAnsi"/>
                <w:sz w:val="19"/>
                <w:szCs w:val="19"/>
              </w:rPr>
              <w:t xml:space="preserve"> </w:t>
            </w:r>
            <w:proofErr w:type="spellStart"/>
            <w:r w:rsidR="006A087A" w:rsidRPr="00A2029A">
              <w:rPr>
                <w:rFonts w:ascii="Arial Narrow" w:hAnsi="Arial Narrow" w:cstheme="minorHAnsi"/>
                <w:sz w:val="19"/>
                <w:szCs w:val="19"/>
              </w:rPr>
              <w:t>on</w:t>
            </w:r>
            <w:r w:rsidRPr="00A2029A">
              <w:rPr>
                <w:rFonts w:ascii="Arial Narrow" w:hAnsi="Arial Narrow" w:cstheme="minorHAnsi"/>
                <w:sz w:val="19"/>
                <w:szCs w:val="19"/>
              </w:rPr>
              <w:t>anafhaklike</w:t>
            </w:r>
            <w:proofErr w:type="spellEnd"/>
            <w:r w:rsidRPr="00A2029A">
              <w:rPr>
                <w:rFonts w:ascii="Arial Narrow" w:hAnsi="Arial Narrow" w:cstheme="minorHAnsi"/>
                <w:sz w:val="19"/>
                <w:szCs w:val="19"/>
              </w:rPr>
              <w:t xml:space="preserve"> </w:t>
            </w:r>
            <w:proofErr w:type="spellStart"/>
            <w:r w:rsidRPr="00A2029A">
              <w:rPr>
                <w:rFonts w:ascii="Arial Narrow" w:hAnsi="Arial Narrow" w:cstheme="minorHAnsi"/>
                <w:sz w:val="19"/>
                <w:szCs w:val="19"/>
              </w:rPr>
              <w:t>werksvaardighede</w:t>
            </w:r>
            <w:proofErr w:type="spellEnd"/>
            <w:r w:rsidRPr="00A2029A">
              <w:rPr>
                <w:rFonts w:ascii="Arial Narrow" w:hAnsi="Arial Narrow" w:cstheme="minorHAnsi"/>
                <w:sz w:val="19"/>
                <w:szCs w:val="19"/>
              </w:rPr>
              <w:t xml:space="preserve"> </w:t>
            </w:r>
            <w:r w:rsidR="00857090" w:rsidRPr="00A2029A">
              <w:rPr>
                <w:rFonts w:ascii="Arial Narrow" w:hAnsi="Arial Narrow" w:cstheme="minorHAnsi"/>
                <w:sz w:val="19"/>
                <w:szCs w:val="19"/>
              </w:rPr>
              <w:t xml:space="preserve">te toon </w:t>
            </w:r>
            <w:r w:rsidR="006A087A" w:rsidRPr="00A2029A">
              <w:rPr>
                <w:rFonts w:ascii="Arial Narrow" w:hAnsi="Arial Narrow" w:cstheme="minorHAnsi"/>
                <w:sz w:val="19"/>
                <w:szCs w:val="19"/>
              </w:rPr>
              <w:t>en</w:t>
            </w:r>
            <w:r w:rsidR="00857090" w:rsidRPr="00A2029A">
              <w:rPr>
                <w:rFonts w:ascii="Arial Narrow" w:hAnsi="Arial Narrow" w:cstheme="minorHAnsi"/>
                <w:sz w:val="19"/>
                <w:szCs w:val="19"/>
              </w:rPr>
              <w:t xml:space="preserve"> </w:t>
            </w:r>
            <w:r w:rsidRPr="00A2029A">
              <w:rPr>
                <w:rFonts w:ascii="Arial Narrow" w:hAnsi="Arial Narrow" w:cstheme="minorHAnsi"/>
                <w:sz w:val="19"/>
                <w:szCs w:val="19"/>
              </w:rPr>
              <w:t>duidelike bewyse dat hy/sy effektief op leiding reageer</w:t>
            </w:r>
            <w:r w:rsidR="00857090" w:rsidRPr="00A2029A">
              <w:rPr>
                <w:rFonts w:ascii="Arial Narrow" w:hAnsi="Arial Narrow" w:cstheme="minorHAnsi"/>
                <w:sz w:val="19"/>
                <w:szCs w:val="19"/>
              </w:rPr>
              <w:t xml:space="preserve"> te lewer</w:t>
            </w:r>
            <w:r w:rsidR="00F27A29" w:rsidRPr="00A2029A">
              <w:rPr>
                <w:rFonts w:ascii="Arial Narrow" w:hAnsi="Arial Narrow" w:cstheme="minorHAnsi"/>
                <w:sz w:val="19"/>
                <w:szCs w:val="19"/>
              </w:rPr>
              <w:t>.</w:t>
            </w:r>
          </w:p>
          <w:p w:rsidR="0013584B" w:rsidRPr="00A2029A" w:rsidRDefault="000C0358"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duidelike bewyse van gedetailleerde, kritiese ondersoek </w:t>
            </w:r>
            <w:r w:rsidR="00F27A29" w:rsidRPr="00A2029A">
              <w:rPr>
                <w:rFonts w:ascii="Arial Narrow" w:hAnsi="Arial Narrow" w:cstheme="minorHAnsi"/>
                <w:sz w:val="19"/>
                <w:szCs w:val="19"/>
              </w:rPr>
              <w:t>wat die keuse en evaluering van ’n w</w:t>
            </w:r>
            <w:r w:rsidRPr="00A2029A">
              <w:rPr>
                <w:rFonts w:ascii="Arial Narrow" w:hAnsi="Arial Narrow" w:cstheme="minorHAnsi"/>
                <w:sz w:val="19"/>
                <w:szCs w:val="19"/>
              </w:rPr>
              <w:t>ye reeks bronne insluit.</w:t>
            </w:r>
          </w:p>
          <w:p w:rsidR="0013584B" w:rsidRPr="00A2029A" w:rsidRDefault="000C0358"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data effektief te verwerk en </w:t>
            </w:r>
            <w:r w:rsidR="00F27A29" w:rsidRPr="00A2029A">
              <w:rPr>
                <w:rFonts w:ascii="Arial Narrow" w:hAnsi="Arial Narrow" w:cstheme="minorHAnsi"/>
                <w:sz w:val="19"/>
                <w:szCs w:val="19"/>
              </w:rPr>
              <w:t xml:space="preserve">te </w:t>
            </w:r>
            <w:r w:rsidRPr="00A2029A">
              <w:rPr>
                <w:rFonts w:ascii="Arial Narrow" w:hAnsi="Arial Narrow" w:cstheme="minorHAnsi"/>
                <w:sz w:val="19"/>
                <w:szCs w:val="19"/>
              </w:rPr>
              <w:t>analiseer en bevindinge effektief toe te pas.</w:t>
            </w:r>
          </w:p>
          <w:p w:rsidR="0013584B" w:rsidRPr="00A2029A" w:rsidRDefault="00C34D81"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duidelike verband tussen inligtingsbronne en die </w:t>
            </w:r>
            <w:proofErr w:type="spellStart"/>
            <w:r w:rsidRPr="00A2029A">
              <w:rPr>
                <w:rFonts w:ascii="Arial Narrow" w:hAnsi="Arial Narrow" w:cstheme="minorHAnsi"/>
                <w:sz w:val="19"/>
                <w:szCs w:val="19"/>
              </w:rPr>
              <w:t>fokusvraag</w:t>
            </w:r>
            <w:proofErr w:type="spellEnd"/>
            <w:r w:rsidRPr="00A2029A">
              <w:rPr>
                <w:rFonts w:ascii="Arial Narrow" w:hAnsi="Arial Narrow" w:cstheme="minorHAnsi"/>
                <w:sz w:val="19"/>
                <w:szCs w:val="19"/>
              </w:rPr>
              <w:t xml:space="preserve"> te wys en die kompleksiteite van onderwerp volledig </w:t>
            </w:r>
            <w:r w:rsidR="00F27A29" w:rsidRPr="00A2029A">
              <w:rPr>
                <w:rFonts w:ascii="Arial Narrow" w:hAnsi="Arial Narrow" w:cstheme="minorHAnsi"/>
                <w:sz w:val="19"/>
                <w:szCs w:val="19"/>
              </w:rPr>
              <w:t xml:space="preserve">te </w:t>
            </w:r>
            <w:r w:rsidRPr="00A2029A">
              <w:rPr>
                <w:rFonts w:ascii="Arial Narrow" w:hAnsi="Arial Narrow" w:cstheme="minorHAnsi"/>
                <w:sz w:val="19"/>
                <w:szCs w:val="19"/>
              </w:rPr>
              <w:t>ondersoek</w:t>
            </w:r>
            <w:r w:rsidR="0013584B" w:rsidRPr="00A2029A">
              <w:rPr>
                <w:rFonts w:ascii="Arial Narrow" w:hAnsi="Arial Narrow" w:cstheme="minorHAnsi"/>
                <w:sz w:val="19"/>
                <w:szCs w:val="19"/>
              </w:rPr>
              <w:t xml:space="preserve"> </w:t>
            </w:r>
            <w:r w:rsidR="00CB2350" w:rsidRPr="00A2029A">
              <w:rPr>
                <w:rFonts w:ascii="Arial Narrow" w:hAnsi="Arial Narrow" w:cstheme="minorHAnsi"/>
                <w:sz w:val="19"/>
                <w:szCs w:val="19"/>
              </w:rPr>
              <w:t>.</w:t>
            </w:r>
          </w:p>
          <w:p w:rsidR="0013584B" w:rsidRPr="00A2029A" w:rsidRDefault="00C34D81"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probleme en/of kwessies te identifiseer, volledig te ondersoek en aan te spreek</w:t>
            </w:r>
            <w:r w:rsidR="00CB2350" w:rsidRPr="00A2029A">
              <w:rPr>
                <w:rFonts w:ascii="Arial Narrow" w:hAnsi="Arial Narrow" w:cstheme="minorHAnsi"/>
                <w:sz w:val="19"/>
                <w:szCs w:val="19"/>
              </w:rPr>
              <w:t>.</w:t>
            </w:r>
            <w:r w:rsidR="0013584B" w:rsidRPr="00A2029A">
              <w:rPr>
                <w:rFonts w:ascii="Arial Narrow" w:hAnsi="Arial Narrow" w:cstheme="minorHAnsi"/>
                <w:sz w:val="19"/>
                <w:szCs w:val="19"/>
              </w:rPr>
              <w:t xml:space="preserve"> </w:t>
            </w:r>
          </w:p>
          <w:p w:rsidR="0013584B" w:rsidRPr="00A2029A" w:rsidRDefault="00F27A29"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’n </w:t>
            </w:r>
            <w:r w:rsidR="00C34D81" w:rsidRPr="00A2029A">
              <w:rPr>
                <w:rFonts w:ascii="Arial Narrow" w:hAnsi="Arial Narrow" w:cstheme="minorHAnsi"/>
                <w:sz w:val="19"/>
                <w:szCs w:val="19"/>
              </w:rPr>
              <w:t>wye reeks vaardighede te selekteer en te gebruik</w:t>
            </w:r>
            <w:r w:rsidR="0013584B" w:rsidRPr="00A2029A">
              <w:rPr>
                <w:rFonts w:ascii="Arial Narrow" w:hAnsi="Arial Narrow" w:cstheme="minorHAnsi"/>
                <w:sz w:val="19"/>
                <w:szCs w:val="19"/>
              </w:rPr>
              <w:t xml:space="preserve">, </w:t>
            </w:r>
            <w:r w:rsidR="00C34D81" w:rsidRPr="00A2029A">
              <w:rPr>
                <w:rFonts w:ascii="Arial Narrow" w:hAnsi="Arial Narrow" w:cstheme="minorHAnsi"/>
                <w:sz w:val="19"/>
                <w:szCs w:val="19"/>
              </w:rPr>
              <w:t xml:space="preserve">insluitend nuwe tegnologieë waar </w:t>
            </w:r>
            <w:proofErr w:type="spellStart"/>
            <w:r w:rsidR="006D5E1E" w:rsidRPr="00A2029A">
              <w:rPr>
                <w:rFonts w:ascii="Arial Narrow" w:hAnsi="Arial Narrow" w:cstheme="minorHAnsi"/>
                <w:sz w:val="19"/>
                <w:szCs w:val="19"/>
              </w:rPr>
              <w:t>toepaslk</w:t>
            </w:r>
            <w:proofErr w:type="spellEnd"/>
            <w:r w:rsidR="0013584B" w:rsidRPr="00A2029A">
              <w:rPr>
                <w:rFonts w:ascii="Arial Narrow" w:hAnsi="Arial Narrow" w:cstheme="minorHAnsi"/>
                <w:sz w:val="19"/>
                <w:szCs w:val="19"/>
              </w:rPr>
              <w:t xml:space="preserve">, </w:t>
            </w:r>
            <w:r w:rsidR="00C34D81" w:rsidRPr="00A2029A">
              <w:rPr>
                <w:rFonts w:ascii="Arial Narrow" w:hAnsi="Arial Narrow" w:cstheme="minorHAnsi"/>
                <w:sz w:val="19"/>
                <w:szCs w:val="19"/>
              </w:rPr>
              <w:t xml:space="preserve">om </w:t>
            </w:r>
            <w:r w:rsidRPr="00A2029A">
              <w:rPr>
                <w:rFonts w:ascii="Arial Narrow" w:hAnsi="Arial Narrow" w:cstheme="minorHAnsi"/>
                <w:sz w:val="19"/>
                <w:szCs w:val="19"/>
              </w:rPr>
              <w:t xml:space="preserve">hoë </w:t>
            </w:r>
            <w:r w:rsidR="00C34D81" w:rsidRPr="00A2029A">
              <w:rPr>
                <w:rFonts w:ascii="Arial Narrow" w:hAnsi="Arial Narrow" w:cstheme="minorHAnsi"/>
                <w:sz w:val="19"/>
                <w:szCs w:val="19"/>
              </w:rPr>
              <w:t xml:space="preserve">kwaliteit uitkomste te bereik </w:t>
            </w:r>
            <w:r w:rsidR="00CB2350" w:rsidRPr="00A2029A">
              <w:rPr>
                <w:rFonts w:ascii="Arial Narrow" w:hAnsi="Arial Narrow" w:cstheme="minorHAnsi"/>
                <w:sz w:val="19"/>
                <w:szCs w:val="19"/>
              </w:rPr>
              <w:t xml:space="preserve">en gevolgtrekkings maak </w:t>
            </w:r>
            <w:r w:rsidR="00C34D81" w:rsidRPr="00A2029A">
              <w:rPr>
                <w:rFonts w:ascii="Arial Narrow" w:hAnsi="Arial Narrow" w:cstheme="minorHAnsi"/>
                <w:sz w:val="19"/>
                <w:szCs w:val="19"/>
              </w:rPr>
              <w:t>wat ten volle uitvoering gee aan die doel van</w:t>
            </w:r>
            <w:r w:rsidR="00A2029A">
              <w:rPr>
                <w:rFonts w:ascii="Arial Narrow" w:hAnsi="Arial Narrow" w:cstheme="minorHAnsi"/>
                <w:sz w:val="19"/>
                <w:szCs w:val="19"/>
              </w:rPr>
              <w:t xml:space="preserve"> </w:t>
            </w:r>
            <w:proofErr w:type="spellStart"/>
            <w:r w:rsidR="00526E6C">
              <w:rPr>
                <w:rFonts w:ascii="Arial Narrow" w:hAnsi="Arial Narrow" w:cstheme="minorHAnsi"/>
                <w:sz w:val="19"/>
                <w:szCs w:val="19"/>
              </w:rPr>
              <w:t>die</w:t>
            </w:r>
            <w:r w:rsidR="00C34D81" w:rsidRPr="00A2029A">
              <w:rPr>
                <w:rFonts w:ascii="Arial Narrow" w:hAnsi="Arial Narrow" w:cstheme="minorHAnsi"/>
                <w:sz w:val="19"/>
                <w:szCs w:val="19"/>
              </w:rPr>
              <w:t>projek</w:t>
            </w:r>
            <w:proofErr w:type="spellEnd"/>
            <w:r w:rsidR="0013584B" w:rsidRPr="00A2029A">
              <w:rPr>
                <w:rFonts w:ascii="Arial Narrow" w:hAnsi="Arial Narrow" w:cstheme="minorHAnsi"/>
                <w:sz w:val="19"/>
                <w:szCs w:val="19"/>
              </w:rPr>
              <w:t xml:space="preserve">. </w:t>
            </w:r>
          </w:p>
          <w:p w:rsidR="0013584B" w:rsidRPr="00A2029A" w:rsidRDefault="00C34D81"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volledige, in-diepte evaluerings uit te voer wat n hoë vlak van insig toon oor hoe hy/sy die projek </w:t>
            </w:r>
            <w:r w:rsidR="00F27A29" w:rsidRPr="00A2029A">
              <w:rPr>
                <w:rFonts w:ascii="Arial Narrow" w:hAnsi="Arial Narrow" w:cstheme="minorHAnsi"/>
                <w:sz w:val="19"/>
                <w:szCs w:val="19"/>
              </w:rPr>
              <w:t>asook</w:t>
            </w:r>
            <w:r w:rsidRPr="00A2029A">
              <w:rPr>
                <w:rFonts w:ascii="Arial Narrow" w:hAnsi="Arial Narrow" w:cstheme="minorHAnsi"/>
                <w:sz w:val="19"/>
                <w:szCs w:val="19"/>
              </w:rPr>
              <w:t xml:space="preserve"> die beperkings van die bronne tot sy/haar beskikking</w:t>
            </w:r>
            <w:r w:rsidR="00F27A29" w:rsidRPr="00A2029A">
              <w:rPr>
                <w:rFonts w:ascii="Arial Narrow" w:hAnsi="Arial Narrow" w:cstheme="minorHAnsi"/>
                <w:sz w:val="19"/>
                <w:szCs w:val="19"/>
              </w:rPr>
              <w:t>, bestuur het.</w:t>
            </w:r>
          </w:p>
          <w:p w:rsidR="0013584B" w:rsidRPr="00A2029A" w:rsidRDefault="00CB2350" w:rsidP="0013584B">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d</w:t>
            </w:r>
            <w:r w:rsidR="00F27A29" w:rsidRPr="00A2029A">
              <w:rPr>
                <w:rFonts w:ascii="Arial Narrow" w:hAnsi="Arial Narrow" w:cstheme="minorHAnsi"/>
                <w:sz w:val="19"/>
                <w:szCs w:val="19"/>
              </w:rPr>
              <w:t xml:space="preserve">uidelike </w:t>
            </w:r>
            <w:r w:rsidR="00C34D81" w:rsidRPr="00A2029A">
              <w:rPr>
                <w:rFonts w:ascii="Arial Narrow" w:hAnsi="Arial Narrow" w:cstheme="minorHAnsi"/>
                <w:sz w:val="19"/>
                <w:szCs w:val="19"/>
              </w:rPr>
              <w:t>gevolg</w:t>
            </w:r>
            <w:r w:rsidR="00857090" w:rsidRPr="00A2029A">
              <w:rPr>
                <w:rFonts w:ascii="Arial Narrow" w:hAnsi="Arial Narrow" w:cstheme="minorHAnsi"/>
                <w:sz w:val="19"/>
                <w:szCs w:val="19"/>
              </w:rPr>
              <w:t xml:space="preserve">trekkings </w:t>
            </w:r>
            <w:r w:rsidR="00F27A29" w:rsidRPr="00A2029A">
              <w:rPr>
                <w:rFonts w:ascii="Arial Narrow" w:hAnsi="Arial Narrow" w:cstheme="minorHAnsi"/>
                <w:sz w:val="19"/>
                <w:szCs w:val="19"/>
              </w:rPr>
              <w:t>effektief</w:t>
            </w:r>
            <w:r w:rsidR="00857090" w:rsidRPr="00A2029A">
              <w:rPr>
                <w:rFonts w:ascii="Arial Narrow" w:hAnsi="Arial Narrow" w:cstheme="minorHAnsi"/>
                <w:sz w:val="19"/>
                <w:szCs w:val="19"/>
              </w:rPr>
              <w:t xml:space="preserve"> en in gepaste formaat met uitstekende stawende bewyse, aan te bied. </w:t>
            </w:r>
          </w:p>
          <w:p w:rsidR="0013584B" w:rsidRPr="00A2029A" w:rsidRDefault="00857090" w:rsidP="00F27A29">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deur sy/haar antwoorde op vrae, </w:t>
            </w:r>
            <w:r w:rsidR="00F27A29" w:rsidRPr="00A2029A">
              <w:rPr>
                <w:rFonts w:ascii="Arial Narrow" w:hAnsi="Arial Narrow" w:cstheme="minorHAnsi"/>
                <w:sz w:val="19"/>
                <w:szCs w:val="19"/>
              </w:rPr>
              <w:t>’n</w:t>
            </w:r>
            <w:r w:rsidRPr="00A2029A">
              <w:rPr>
                <w:rFonts w:ascii="Arial Narrow" w:hAnsi="Arial Narrow" w:cstheme="minorHAnsi"/>
                <w:sz w:val="19"/>
                <w:szCs w:val="19"/>
              </w:rPr>
              <w:t xml:space="preserve"> diep en uitgebreide kennis en begrip van die </w:t>
            </w:r>
            <w:r w:rsidR="00F27A29" w:rsidRPr="00A2029A">
              <w:rPr>
                <w:rFonts w:ascii="Arial Narrow" w:hAnsi="Arial Narrow" w:cstheme="minorHAnsi"/>
                <w:sz w:val="19"/>
                <w:szCs w:val="19"/>
              </w:rPr>
              <w:t>ondersoek se fokusarea</w:t>
            </w:r>
            <w:r w:rsidRPr="00A2029A">
              <w:rPr>
                <w:rFonts w:ascii="Arial Narrow" w:hAnsi="Arial Narrow" w:cstheme="minorHAnsi"/>
                <w:sz w:val="19"/>
                <w:szCs w:val="19"/>
              </w:rPr>
              <w:t xml:space="preserve"> toon.</w:t>
            </w:r>
          </w:p>
        </w:tc>
      </w:tr>
      <w:tr w:rsidR="0013584B" w:rsidRPr="00857090" w:rsidTr="00A2029A">
        <w:tc>
          <w:tcPr>
            <w:tcW w:w="817" w:type="dxa"/>
          </w:tcPr>
          <w:p w:rsidR="0013584B" w:rsidRPr="00A2029A" w:rsidRDefault="0013584B" w:rsidP="00B771C1">
            <w:pPr>
              <w:tabs>
                <w:tab w:val="left" w:pos="7371"/>
              </w:tabs>
              <w:spacing w:before="120" w:after="120" w:line="276" w:lineRule="auto"/>
              <w:rPr>
                <w:sz w:val="22"/>
              </w:rPr>
            </w:pPr>
            <w:r w:rsidRPr="00A2029A">
              <w:rPr>
                <w:sz w:val="22"/>
              </w:rPr>
              <w:t xml:space="preserve">9 – 12 </w:t>
            </w:r>
            <w:r w:rsidR="007043A1" w:rsidRPr="00A2029A">
              <w:rPr>
                <w:sz w:val="22"/>
              </w:rPr>
              <w:t>punte</w:t>
            </w:r>
          </w:p>
        </w:tc>
        <w:tc>
          <w:tcPr>
            <w:tcW w:w="15167" w:type="dxa"/>
          </w:tcPr>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sy/haar fokusarea met minimum leiding te identifiseer en beplanning te produseer wat hom/haar in staat stel om hoë vlak organisatoriese vaardighede te </w:t>
            </w:r>
            <w:proofErr w:type="spellStart"/>
            <w:r w:rsidRPr="00A2029A">
              <w:rPr>
                <w:rFonts w:ascii="Arial Narrow" w:hAnsi="Arial Narrow" w:cstheme="minorHAnsi"/>
                <w:sz w:val="19"/>
                <w:szCs w:val="19"/>
              </w:rPr>
              <w:t>temonstreer</w:t>
            </w:r>
            <w:proofErr w:type="spellEnd"/>
            <w:r w:rsidRPr="00A2029A">
              <w:rPr>
                <w:rFonts w:ascii="Arial Narrow" w:hAnsi="Arial Narrow" w:cstheme="minorHAnsi"/>
                <w:sz w:val="19"/>
                <w:szCs w:val="19"/>
              </w:rPr>
              <w:t xml:space="preserve">. </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onafhanklik te werk om die projek uit te voer en op leiding wat gegee is te reageer.</w:t>
            </w:r>
          </w:p>
          <w:p w:rsidR="006A087A" w:rsidRPr="00A2029A" w:rsidRDefault="004D0A95"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b</w:t>
            </w:r>
            <w:r w:rsidR="006A087A" w:rsidRPr="00A2029A">
              <w:rPr>
                <w:rFonts w:ascii="Arial Narrow" w:hAnsi="Arial Narrow" w:cstheme="minorHAnsi"/>
                <w:sz w:val="19"/>
                <w:szCs w:val="19"/>
              </w:rPr>
              <w:t>ewyse</w:t>
            </w:r>
            <w:r w:rsidRPr="00A2029A">
              <w:rPr>
                <w:rFonts w:ascii="Arial Narrow" w:hAnsi="Arial Narrow" w:cstheme="minorHAnsi"/>
                <w:sz w:val="19"/>
                <w:szCs w:val="19"/>
              </w:rPr>
              <w:t xml:space="preserve"> te lewer</w:t>
            </w:r>
            <w:r w:rsidR="006A087A" w:rsidRPr="00A2029A">
              <w:rPr>
                <w:rFonts w:ascii="Arial Narrow" w:hAnsi="Arial Narrow" w:cstheme="minorHAnsi"/>
                <w:sz w:val="19"/>
                <w:szCs w:val="19"/>
              </w:rPr>
              <w:t xml:space="preserve"> van </w:t>
            </w:r>
            <w:r w:rsidR="00241765" w:rsidRPr="00A2029A">
              <w:rPr>
                <w:rFonts w:ascii="Arial Narrow" w:hAnsi="Arial Narrow" w:cstheme="minorHAnsi"/>
                <w:sz w:val="19"/>
                <w:szCs w:val="19"/>
              </w:rPr>
              <w:t xml:space="preserve">’n </w:t>
            </w:r>
            <w:r w:rsidR="006A087A" w:rsidRPr="00A2029A">
              <w:rPr>
                <w:rFonts w:ascii="Arial Narrow" w:hAnsi="Arial Narrow" w:cstheme="minorHAnsi"/>
                <w:sz w:val="19"/>
                <w:szCs w:val="19"/>
              </w:rPr>
              <w:t>redelike ondersoek wat die keuse en evaluering van ’n redelike reeks bronne insluit.</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data te verwerk en te analiseer en bevindinge toe te pas.</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verband tussen inligtingsbronne en die </w:t>
            </w:r>
            <w:proofErr w:type="spellStart"/>
            <w:r w:rsidRPr="00A2029A">
              <w:rPr>
                <w:rFonts w:ascii="Arial Narrow" w:hAnsi="Arial Narrow" w:cstheme="minorHAnsi"/>
                <w:sz w:val="19"/>
                <w:szCs w:val="19"/>
              </w:rPr>
              <w:t>fokusvraag</w:t>
            </w:r>
            <w:proofErr w:type="spellEnd"/>
            <w:r w:rsidRPr="00A2029A">
              <w:rPr>
                <w:rFonts w:ascii="Arial Narrow" w:hAnsi="Arial Narrow" w:cstheme="minorHAnsi"/>
                <w:sz w:val="19"/>
                <w:szCs w:val="19"/>
              </w:rPr>
              <w:t xml:space="preserve"> te wys en </w:t>
            </w:r>
            <w:proofErr w:type="spellStart"/>
            <w:r w:rsidR="004D0A95" w:rsidRPr="00A2029A">
              <w:rPr>
                <w:rFonts w:ascii="Arial Narrow" w:hAnsi="Arial Narrow" w:cstheme="minorHAnsi"/>
                <w:sz w:val="19"/>
                <w:szCs w:val="19"/>
              </w:rPr>
              <w:t>s</w:t>
            </w:r>
            <w:r w:rsidR="00241765" w:rsidRPr="00A2029A">
              <w:rPr>
                <w:rFonts w:ascii="Arial Narrow" w:hAnsi="Arial Narrow" w:cstheme="minorHAnsi"/>
                <w:sz w:val="19"/>
                <w:szCs w:val="19"/>
              </w:rPr>
              <w:t>sekere</w:t>
            </w:r>
            <w:proofErr w:type="spellEnd"/>
            <w:r w:rsidRPr="00A2029A">
              <w:rPr>
                <w:rFonts w:ascii="Arial Narrow" w:hAnsi="Arial Narrow" w:cstheme="minorHAnsi"/>
                <w:sz w:val="19"/>
                <w:szCs w:val="19"/>
              </w:rPr>
              <w:t xml:space="preserve"> kompleksiteite van onderwerp te ondersoek .</w:t>
            </w:r>
          </w:p>
          <w:p w:rsidR="006A087A" w:rsidRPr="00A2029A" w:rsidRDefault="004D0A95"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sommige </w:t>
            </w:r>
            <w:r w:rsidR="006A087A" w:rsidRPr="00A2029A">
              <w:rPr>
                <w:rFonts w:ascii="Arial Narrow" w:hAnsi="Arial Narrow" w:cstheme="minorHAnsi"/>
                <w:sz w:val="19"/>
                <w:szCs w:val="19"/>
              </w:rPr>
              <w:t xml:space="preserve">probleme en/of kwessies te identifiseer en aan te spreek. </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’n reeks vaardighede te </w:t>
            </w:r>
            <w:r w:rsidR="004D0A95" w:rsidRPr="00A2029A">
              <w:rPr>
                <w:rFonts w:ascii="Arial Narrow" w:hAnsi="Arial Narrow" w:cstheme="minorHAnsi"/>
                <w:sz w:val="19"/>
                <w:szCs w:val="19"/>
              </w:rPr>
              <w:t xml:space="preserve">gebruik, </w:t>
            </w:r>
            <w:r w:rsidRPr="00A2029A">
              <w:rPr>
                <w:rFonts w:ascii="Arial Narrow" w:hAnsi="Arial Narrow" w:cstheme="minorHAnsi"/>
                <w:sz w:val="19"/>
                <w:szCs w:val="19"/>
              </w:rPr>
              <w:t xml:space="preserve">om </w:t>
            </w:r>
            <w:r w:rsidR="004D0A95" w:rsidRPr="00A2029A">
              <w:rPr>
                <w:rFonts w:ascii="Arial Narrow" w:hAnsi="Arial Narrow" w:cstheme="minorHAnsi"/>
                <w:sz w:val="19"/>
                <w:szCs w:val="19"/>
              </w:rPr>
              <w:t>in die algemeen die v</w:t>
            </w:r>
            <w:r w:rsidR="00241765" w:rsidRPr="00A2029A">
              <w:rPr>
                <w:rFonts w:ascii="Arial Narrow" w:hAnsi="Arial Narrow" w:cstheme="minorHAnsi"/>
                <w:sz w:val="19"/>
                <w:szCs w:val="19"/>
              </w:rPr>
              <w:t>ereiste</w:t>
            </w:r>
            <w:r w:rsidRPr="00A2029A">
              <w:rPr>
                <w:rFonts w:ascii="Arial Narrow" w:hAnsi="Arial Narrow" w:cstheme="minorHAnsi"/>
                <w:sz w:val="19"/>
                <w:szCs w:val="19"/>
              </w:rPr>
              <w:t xml:space="preserve"> uitkomste </w:t>
            </w:r>
            <w:r w:rsidR="004D0A95" w:rsidRPr="00A2029A">
              <w:rPr>
                <w:rFonts w:ascii="Arial Narrow" w:hAnsi="Arial Narrow" w:cstheme="minorHAnsi"/>
                <w:sz w:val="19"/>
                <w:szCs w:val="19"/>
              </w:rPr>
              <w:t xml:space="preserve">op ’n bevoegde </w:t>
            </w:r>
            <w:r w:rsidR="00241765" w:rsidRPr="00A2029A">
              <w:rPr>
                <w:rFonts w:ascii="Arial Narrow" w:hAnsi="Arial Narrow" w:cstheme="minorHAnsi"/>
                <w:sz w:val="19"/>
                <w:szCs w:val="19"/>
              </w:rPr>
              <w:t>standaard</w:t>
            </w:r>
            <w:r w:rsidR="004D0A95" w:rsidRPr="00A2029A">
              <w:rPr>
                <w:rFonts w:ascii="Arial Narrow" w:hAnsi="Arial Narrow" w:cstheme="minorHAnsi"/>
                <w:sz w:val="19"/>
                <w:szCs w:val="19"/>
              </w:rPr>
              <w:t xml:space="preserve"> </w:t>
            </w:r>
            <w:r w:rsidR="00876358" w:rsidRPr="00A2029A">
              <w:rPr>
                <w:rFonts w:ascii="Arial Narrow" w:hAnsi="Arial Narrow" w:cstheme="minorHAnsi"/>
                <w:sz w:val="19"/>
                <w:szCs w:val="19"/>
              </w:rPr>
              <w:t>te bereik</w:t>
            </w:r>
            <w:r w:rsidR="004D0A95" w:rsidRPr="00A2029A">
              <w:rPr>
                <w:rFonts w:ascii="Arial Narrow" w:hAnsi="Arial Narrow" w:cstheme="minorHAnsi"/>
                <w:sz w:val="19"/>
                <w:szCs w:val="19"/>
              </w:rPr>
              <w:t xml:space="preserve">. </w:t>
            </w:r>
            <w:r w:rsidR="006D5E1E" w:rsidRPr="00A2029A">
              <w:rPr>
                <w:rFonts w:ascii="Arial Narrow" w:hAnsi="Arial Narrow" w:cstheme="minorHAnsi"/>
                <w:sz w:val="19"/>
                <w:szCs w:val="19"/>
              </w:rPr>
              <w:t>In</w:t>
            </w:r>
            <w:r w:rsidR="004D0A95" w:rsidRPr="00A2029A">
              <w:rPr>
                <w:rFonts w:ascii="Arial Narrow" w:hAnsi="Arial Narrow" w:cstheme="minorHAnsi"/>
                <w:sz w:val="19"/>
                <w:szCs w:val="19"/>
              </w:rPr>
              <w:t xml:space="preserve"> sy/haar evaluering</w:t>
            </w:r>
            <w:r w:rsidR="006D5E1E" w:rsidRPr="00A2029A">
              <w:rPr>
                <w:rFonts w:ascii="Arial Narrow" w:hAnsi="Arial Narrow" w:cstheme="minorHAnsi"/>
                <w:sz w:val="19"/>
                <w:szCs w:val="19"/>
              </w:rPr>
              <w:t xml:space="preserve">, het </w:t>
            </w:r>
            <w:r w:rsidR="004D0A95" w:rsidRPr="00A2029A">
              <w:rPr>
                <w:rFonts w:ascii="Arial Narrow" w:hAnsi="Arial Narrow" w:cstheme="minorHAnsi"/>
                <w:sz w:val="19"/>
                <w:szCs w:val="19"/>
              </w:rPr>
              <w:t xml:space="preserve">hy/sy </w:t>
            </w:r>
            <w:r w:rsidR="006D5E1E" w:rsidRPr="00A2029A">
              <w:rPr>
                <w:rFonts w:ascii="Arial Narrow" w:hAnsi="Arial Narrow" w:cstheme="minorHAnsi"/>
                <w:sz w:val="19"/>
                <w:szCs w:val="19"/>
              </w:rPr>
              <w:t>op effektief oor die</w:t>
            </w:r>
            <w:r w:rsidR="004D0A95" w:rsidRPr="00A2029A">
              <w:rPr>
                <w:rFonts w:ascii="Arial Narrow" w:hAnsi="Arial Narrow" w:cstheme="minorHAnsi"/>
                <w:sz w:val="19"/>
                <w:szCs w:val="19"/>
              </w:rPr>
              <w:t xml:space="preserve"> finale uitkoms </w:t>
            </w:r>
            <w:r w:rsidR="006D5E1E" w:rsidRPr="00A2029A">
              <w:rPr>
                <w:rFonts w:ascii="Arial Narrow" w:hAnsi="Arial Narrow" w:cstheme="minorHAnsi"/>
                <w:sz w:val="19"/>
                <w:szCs w:val="19"/>
              </w:rPr>
              <w:t>en</w:t>
            </w:r>
            <w:r w:rsidR="004D0A95" w:rsidRPr="00A2029A">
              <w:rPr>
                <w:rFonts w:ascii="Arial Narrow" w:hAnsi="Arial Narrow" w:cstheme="minorHAnsi"/>
                <w:sz w:val="19"/>
                <w:szCs w:val="19"/>
              </w:rPr>
              <w:t xml:space="preserve"> sy/haar sterk- en swakpunte in die uitvoering van die projek</w:t>
            </w:r>
            <w:r w:rsidR="006D5E1E" w:rsidRPr="00A2029A">
              <w:rPr>
                <w:rFonts w:ascii="Arial Narrow" w:hAnsi="Arial Narrow" w:cstheme="minorHAnsi"/>
                <w:sz w:val="19"/>
                <w:szCs w:val="19"/>
              </w:rPr>
              <w:t>, nagedink</w:t>
            </w:r>
            <w:r w:rsidRPr="00A2029A">
              <w:rPr>
                <w:rFonts w:ascii="Arial Narrow" w:hAnsi="Arial Narrow" w:cstheme="minorHAnsi"/>
                <w:sz w:val="19"/>
                <w:szCs w:val="19"/>
              </w:rPr>
              <w:t xml:space="preserve">. </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duidelike gevolgtrekkings in gepaste formaat met </w:t>
            </w:r>
            <w:r w:rsidR="004D0A95" w:rsidRPr="00A2029A">
              <w:rPr>
                <w:rFonts w:ascii="Arial Narrow" w:hAnsi="Arial Narrow" w:cstheme="minorHAnsi"/>
                <w:sz w:val="19"/>
                <w:szCs w:val="19"/>
              </w:rPr>
              <w:t>goeie</w:t>
            </w:r>
            <w:r w:rsidRPr="00A2029A">
              <w:rPr>
                <w:rFonts w:ascii="Arial Narrow" w:hAnsi="Arial Narrow" w:cstheme="minorHAnsi"/>
                <w:sz w:val="19"/>
                <w:szCs w:val="19"/>
              </w:rPr>
              <w:t xml:space="preserve"> stawende bewyse, aan te bied. </w:t>
            </w:r>
          </w:p>
          <w:p w:rsidR="0013584B" w:rsidRPr="00A2029A" w:rsidRDefault="006A087A" w:rsidP="004D0A95">
            <w:pPr>
              <w:pStyle w:val="ListParagraph"/>
              <w:numPr>
                <w:ilvl w:val="0"/>
                <w:numId w:val="33"/>
              </w:numPr>
              <w:spacing w:after="0" w:line="240" w:lineRule="auto"/>
              <w:ind w:left="176" w:hanging="176"/>
              <w:rPr>
                <w:sz w:val="19"/>
                <w:szCs w:val="19"/>
              </w:rPr>
            </w:pPr>
            <w:r w:rsidRPr="00A2029A">
              <w:rPr>
                <w:rFonts w:ascii="Arial Narrow" w:hAnsi="Arial Narrow" w:cstheme="minorHAnsi"/>
                <w:sz w:val="19"/>
                <w:szCs w:val="19"/>
              </w:rPr>
              <w:t xml:space="preserve">deur sy/haar antwoorde op vrae, ’n </w:t>
            </w:r>
            <w:r w:rsidR="004D0A95" w:rsidRPr="00A2029A">
              <w:rPr>
                <w:rFonts w:ascii="Arial Narrow" w:hAnsi="Arial Narrow" w:cstheme="minorHAnsi"/>
                <w:sz w:val="19"/>
                <w:szCs w:val="19"/>
              </w:rPr>
              <w:t>goeie</w:t>
            </w:r>
            <w:r w:rsidRPr="00A2029A">
              <w:rPr>
                <w:rFonts w:ascii="Arial Narrow" w:hAnsi="Arial Narrow" w:cstheme="minorHAnsi"/>
                <w:sz w:val="19"/>
                <w:szCs w:val="19"/>
              </w:rPr>
              <w:t xml:space="preserve"> kennis en begrip van die ondersoek se fokusarea </w:t>
            </w:r>
            <w:r w:rsidR="00876358" w:rsidRPr="00A2029A">
              <w:rPr>
                <w:rFonts w:ascii="Arial Narrow" w:hAnsi="Arial Narrow" w:cstheme="minorHAnsi"/>
                <w:sz w:val="19"/>
                <w:szCs w:val="19"/>
              </w:rPr>
              <w:t xml:space="preserve">te </w:t>
            </w:r>
            <w:r w:rsidRPr="00A2029A">
              <w:rPr>
                <w:rFonts w:ascii="Arial Narrow" w:hAnsi="Arial Narrow" w:cstheme="minorHAnsi"/>
                <w:sz w:val="19"/>
                <w:szCs w:val="19"/>
              </w:rPr>
              <w:t>toon.</w:t>
            </w:r>
          </w:p>
        </w:tc>
      </w:tr>
      <w:tr w:rsidR="0013584B" w:rsidRPr="00857090" w:rsidTr="00A2029A">
        <w:tc>
          <w:tcPr>
            <w:tcW w:w="817" w:type="dxa"/>
          </w:tcPr>
          <w:p w:rsidR="0013584B" w:rsidRPr="00A2029A" w:rsidRDefault="0013584B" w:rsidP="00B771C1">
            <w:pPr>
              <w:tabs>
                <w:tab w:val="left" w:pos="7371"/>
              </w:tabs>
              <w:spacing w:before="120" w:after="120" w:line="276" w:lineRule="auto"/>
              <w:rPr>
                <w:sz w:val="22"/>
              </w:rPr>
            </w:pPr>
            <w:r w:rsidRPr="00A2029A">
              <w:rPr>
                <w:sz w:val="22"/>
              </w:rPr>
              <w:t xml:space="preserve">4 – 8 </w:t>
            </w:r>
            <w:r w:rsidR="007043A1" w:rsidRPr="00A2029A">
              <w:rPr>
                <w:sz w:val="22"/>
              </w:rPr>
              <w:t>punte</w:t>
            </w:r>
          </w:p>
        </w:tc>
        <w:tc>
          <w:tcPr>
            <w:tcW w:w="15167" w:type="dxa"/>
          </w:tcPr>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sy/haar fokusarea met redelike leiding te identifiseer en werkbare beplanning daar te stel. </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meestal onafhanklik te werk en n mate van organisatoriese vaardighede in die uitvoering van die projek</w:t>
            </w:r>
            <w:r w:rsidR="00C95225" w:rsidRPr="00A2029A">
              <w:rPr>
                <w:rFonts w:ascii="Arial Narrow" w:hAnsi="Arial Narrow" w:cstheme="minorHAnsi"/>
                <w:sz w:val="19"/>
                <w:szCs w:val="19"/>
              </w:rPr>
              <w:t xml:space="preserve"> te toon</w:t>
            </w:r>
            <w:r w:rsidRPr="00A2029A">
              <w:rPr>
                <w:rFonts w:ascii="Arial Narrow" w:hAnsi="Arial Narrow" w:cstheme="minorHAnsi"/>
                <w:sz w:val="19"/>
                <w:szCs w:val="19"/>
              </w:rPr>
              <w:t>. Daar is ’n mate van bewys dat hy/sy op leiding reageer te lewer.</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bewyse van </w:t>
            </w:r>
            <w:r w:rsidR="00D80AD0" w:rsidRPr="00A2029A">
              <w:rPr>
                <w:rFonts w:ascii="Arial Narrow" w:hAnsi="Arial Narrow" w:cstheme="minorHAnsi"/>
                <w:sz w:val="19"/>
                <w:szCs w:val="19"/>
              </w:rPr>
              <w:t>’n mate van</w:t>
            </w:r>
            <w:r w:rsidRPr="00A2029A">
              <w:rPr>
                <w:rFonts w:ascii="Arial Narrow" w:hAnsi="Arial Narrow" w:cstheme="minorHAnsi"/>
                <w:sz w:val="19"/>
                <w:szCs w:val="19"/>
              </w:rPr>
              <w:t xml:space="preserve"> ondersoek wat die keuse en evaluering van ’n </w:t>
            </w:r>
            <w:r w:rsidR="00D80AD0" w:rsidRPr="00A2029A">
              <w:rPr>
                <w:rFonts w:ascii="Arial Narrow" w:hAnsi="Arial Narrow" w:cstheme="minorHAnsi"/>
                <w:sz w:val="19"/>
                <w:szCs w:val="19"/>
              </w:rPr>
              <w:t>minimum aantal</w:t>
            </w:r>
            <w:r w:rsidRPr="00A2029A">
              <w:rPr>
                <w:rFonts w:ascii="Arial Narrow" w:hAnsi="Arial Narrow" w:cstheme="minorHAnsi"/>
                <w:sz w:val="19"/>
                <w:szCs w:val="19"/>
              </w:rPr>
              <w:t xml:space="preserve"> bronne insluit.</w:t>
            </w:r>
          </w:p>
          <w:p w:rsidR="006A087A" w:rsidRPr="00A2029A" w:rsidRDefault="00C95225"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sommige van die </w:t>
            </w:r>
            <w:r w:rsidR="006A087A" w:rsidRPr="00A2029A">
              <w:rPr>
                <w:rFonts w:ascii="Arial Narrow" w:hAnsi="Arial Narrow" w:cstheme="minorHAnsi"/>
                <w:sz w:val="19"/>
                <w:szCs w:val="19"/>
              </w:rPr>
              <w:t xml:space="preserve">data te verwerk en te analiseer en </w:t>
            </w:r>
            <w:r w:rsidRPr="00A2029A">
              <w:rPr>
                <w:rFonts w:ascii="Arial Narrow" w:hAnsi="Arial Narrow" w:cstheme="minorHAnsi"/>
                <w:sz w:val="19"/>
                <w:szCs w:val="19"/>
              </w:rPr>
              <w:t xml:space="preserve">van die </w:t>
            </w:r>
            <w:r w:rsidR="006A087A" w:rsidRPr="00A2029A">
              <w:rPr>
                <w:rFonts w:ascii="Arial Narrow" w:hAnsi="Arial Narrow" w:cstheme="minorHAnsi"/>
                <w:sz w:val="19"/>
                <w:szCs w:val="19"/>
              </w:rPr>
              <w:t>bevindinge toe te pas.</w:t>
            </w:r>
          </w:p>
          <w:p w:rsidR="006A087A" w:rsidRPr="00A2029A" w:rsidRDefault="00C95225"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in sommige gevalle die </w:t>
            </w:r>
            <w:r w:rsidR="006A087A" w:rsidRPr="00A2029A">
              <w:rPr>
                <w:rFonts w:ascii="Arial Narrow" w:hAnsi="Arial Narrow" w:cstheme="minorHAnsi"/>
                <w:sz w:val="19"/>
                <w:szCs w:val="19"/>
              </w:rPr>
              <w:t xml:space="preserve">verband tussen inligtingsbronne en die </w:t>
            </w:r>
            <w:proofErr w:type="spellStart"/>
            <w:r w:rsidR="006A087A" w:rsidRPr="00A2029A">
              <w:rPr>
                <w:rFonts w:ascii="Arial Narrow" w:hAnsi="Arial Narrow" w:cstheme="minorHAnsi"/>
                <w:sz w:val="19"/>
                <w:szCs w:val="19"/>
              </w:rPr>
              <w:t>fokusvraag</w:t>
            </w:r>
            <w:proofErr w:type="spellEnd"/>
            <w:r w:rsidR="006A087A" w:rsidRPr="00A2029A">
              <w:rPr>
                <w:rFonts w:ascii="Arial Narrow" w:hAnsi="Arial Narrow" w:cstheme="minorHAnsi"/>
                <w:sz w:val="19"/>
                <w:szCs w:val="19"/>
              </w:rPr>
              <w:t xml:space="preserve"> te wys.</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probleme en/of kwessies te identifiseer, volledig te ondersoek en aan te spreek. </w:t>
            </w:r>
          </w:p>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’n reeks vaardighede te gebruik, om </w:t>
            </w:r>
            <w:r w:rsidR="00C95225" w:rsidRPr="00A2029A">
              <w:rPr>
                <w:rFonts w:ascii="Arial Narrow" w:hAnsi="Arial Narrow" w:cstheme="minorHAnsi"/>
                <w:sz w:val="19"/>
                <w:szCs w:val="19"/>
              </w:rPr>
              <w:t xml:space="preserve">die </w:t>
            </w:r>
            <w:r w:rsidR="006D5E1E" w:rsidRPr="00A2029A">
              <w:rPr>
                <w:rFonts w:ascii="Arial Narrow" w:hAnsi="Arial Narrow" w:cstheme="minorHAnsi"/>
                <w:sz w:val="19"/>
                <w:szCs w:val="19"/>
              </w:rPr>
              <w:t>vereiste</w:t>
            </w:r>
            <w:r w:rsidR="00C95225" w:rsidRPr="00A2029A">
              <w:rPr>
                <w:rFonts w:ascii="Arial Narrow" w:hAnsi="Arial Narrow" w:cstheme="minorHAnsi"/>
                <w:sz w:val="19"/>
                <w:szCs w:val="19"/>
              </w:rPr>
              <w:t xml:space="preserve"> doelwitte</w:t>
            </w:r>
            <w:r w:rsidRPr="00A2029A">
              <w:rPr>
                <w:rFonts w:ascii="Arial Narrow" w:hAnsi="Arial Narrow" w:cstheme="minorHAnsi"/>
                <w:sz w:val="19"/>
                <w:szCs w:val="19"/>
              </w:rPr>
              <w:t xml:space="preserve"> </w:t>
            </w:r>
            <w:r w:rsidR="00C95225" w:rsidRPr="00A2029A">
              <w:rPr>
                <w:rFonts w:ascii="Arial Narrow" w:hAnsi="Arial Narrow" w:cstheme="minorHAnsi"/>
                <w:sz w:val="19"/>
                <w:szCs w:val="19"/>
              </w:rPr>
              <w:t>gedeeltelik te bereik</w:t>
            </w:r>
            <w:r w:rsidRPr="00A2029A">
              <w:rPr>
                <w:rFonts w:ascii="Arial Narrow" w:hAnsi="Arial Narrow" w:cstheme="minorHAnsi"/>
                <w:sz w:val="19"/>
                <w:szCs w:val="19"/>
              </w:rPr>
              <w:t xml:space="preserve">. </w:t>
            </w:r>
            <w:r w:rsidR="006D5E1E" w:rsidRPr="00A2029A">
              <w:rPr>
                <w:rFonts w:ascii="Arial Narrow" w:hAnsi="Arial Narrow" w:cstheme="minorHAnsi"/>
                <w:sz w:val="19"/>
                <w:szCs w:val="19"/>
              </w:rPr>
              <w:t>Gee mate van aandag aan manier waarop uitkomste ont</w:t>
            </w:r>
            <w:r w:rsidR="00653D1E" w:rsidRPr="00A2029A">
              <w:rPr>
                <w:rFonts w:ascii="Arial Narrow" w:hAnsi="Arial Narrow" w:cstheme="minorHAnsi"/>
                <w:sz w:val="19"/>
                <w:szCs w:val="19"/>
              </w:rPr>
              <w:t>w</w:t>
            </w:r>
            <w:r w:rsidR="006D5E1E" w:rsidRPr="00A2029A">
              <w:rPr>
                <w:rFonts w:ascii="Arial Narrow" w:hAnsi="Arial Narrow" w:cstheme="minorHAnsi"/>
                <w:sz w:val="19"/>
                <w:szCs w:val="19"/>
              </w:rPr>
              <w:t>ikkel het en aan sy/haar swak- en sterkpunte</w:t>
            </w:r>
            <w:r w:rsidR="00653D1E" w:rsidRPr="00A2029A">
              <w:rPr>
                <w:rFonts w:ascii="Arial Narrow" w:hAnsi="Arial Narrow" w:cstheme="minorHAnsi"/>
                <w:sz w:val="19"/>
                <w:szCs w:val="19"/>
              </w:rPr>
              <w:t xml:space="preserve"> in die uitvoering van die projek</w:t>
            </w:r>
            <w:r w:rsidR="006D5E1E" w:rsidRPr="00A2029A">
              <w:rPr>
                <w:rFonts w:ascii="Arial Narrow" w:hAnsi="Arial Narrow" w:cstheme="minorHAnsi"/>
                <w:sz w:val="19"/>
                <w:szCs w:val="19"/>
              </w:rPr>
              <w:t>.</w:t>
            </w:r>
          </w:p>
          <w:p w:rsidR="006A087A" w:rsidRPr="00A2029A" w:rsidRDefault="00C95225"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uitkomste en </w:t>
            </w:r>
            <w:r w:rsidR="006A087A" w:rsidRPr="00A2029A">
              <w:rPr>
                <w:rFonts w:ascii="Arial Narrow" w:hAnsi="Arial Narrow" w:cstheme="minorHAnsi"/>
                <w:sz w:val="19"/>
                <w:szCs w:val="19"/>
              </w:rPr>
              <w:t xml:space="preserve">gevolgtrekkings </w:t>
            </w:r>
            <w:r w:rsidRPr="00A2029A">
              <w:rPr>
                <w:rFonts w:ascii="Arial Narrow" w:hAnsi="Arial Narrow" w:cstheme="minorHAnsi"/>
                <w:sz w:val="19"/>
                <w:szCs w:val="19"/>
              </w:rPr>
              <w:t xml:space="preserve">met ’n mate van </w:t>
            </w:r>
            <w:r w:rsidR="006A087A" w:rsidRPr="00A2029A">
              <w:rPr>
                <w:rFonts w:ascii="Arial Narrow" w:hAnsi="Arial Narrow" w:cstheme="minorHAnsi"/>
                <w:sz w:val="19"/>
                <w:szCs w:val="19"/>
              </w:rPr>
              <w:t xml:space="preserve">stawende bewyse, aan te bied. </w:t>
            </w:r>
          </w:p>
          <w:p w:rsidR="0013584B" w:rsidRPr="00A2029A" w:rsidRDefault="006A087A" w:rsidP="006D5E1E">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deur sy/haar antwoorde op vrae, </w:t>
            </w:r>
            <w:r w:rsidR="00C95225" w:rsidRPr="00A2029A">
              <w:rPr>
                <w:rFonts w:ascii="Arial Narrow" w:hAnsi="Arial Narrow" w:cstheme="minorHAnsi"/>
                <w:sz w:val="19"/>
                <w:szCs w:val="19"/>
              </w:rPr>
              <w:t>redelike</w:t>
            </w:r>
            <w:r w:rsidRPr="00A2029A">
              <w:rPr>
                <w:rFonts w:ascii="Arial Narrow" w:hAnsi="Arial Narrow" w:cstheme="minorHAnsi"/>
                <w:sz w:val="19"/>
                <w:szCs w:val="19"/>
              </w:rPr>
              <w:t xml:space="preserve"> kennis en begrip van die ondersoek se fokusarea toon.</w:t>
            </w:r>
          </w:p>
        </w:tc>
      </w:tr>
      <w:tr w:rsidR="0013584B" w:rsidRPr="00857090" w:rsidTr="00A2029A">
        <w:tc>
          <w:tcPr>
            <w:tcW w:w="817" w:type="dxa"/>
          </w:tcPr>
          <w:p w:rsidR="0013584B" w:rsidRPr="00A2029A" w:rsidRDefault="0013584B" w:rsidP="00B771C1">
            <w:pPr>
              <w:tabs>
                <w:tab w:val="left" w:pos="7371"/>
              </w:tabs>
              <w:spacing w:before="120" w:after="120" w:line="276" w:lineRule="auto"/>
              <w:rPr>
                <w:sz w:val="22"/>
              </w:rPr>
            </w:pPr>
            <w:r w:rsidRPr="00A2029A">
              <w:rPr>
                <w:sz w:val="22"/>
              </w:rPr>
              <w:t xml:space="preserve">1 – 3 </w:t>
            </w:r>
            <w:r w:rsidR="007043A1" w:rsidRPr="00A2029A">
              <w:rPr>
                <w:sz w:val="22"/>
              </w:rPr>
              <w:t>punte</w:t>
            </w:r>
          </w:p>
        </w:tc>
        <w:tc>
          <w:tcPr>
            <w:tcW w:w="15167" w:type="dxa"/>
          </w:tcPr>
          <w:p w:rsidR="006A087A" w:rsidRPr="00A2029A" w:rsidRDefault="006A087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sy/haar fokusarea met uitgebreide hulp </w:t>
            </w:r>
            <w:r w:rsidR="00D80AD0" w:rsidRPr="00A2029A">
              <w:rPr>
                <w:rFonts w:ascii="Arial Narrow" w:hAnsi="Arial Narrow" w:cstheme="minorHAnsi"/>
                <w:sz w:val="19"/>
                <w:szCs w:val="19"/>
              </w:rPr>
              <w:t xml:space="preserve">te identifiseer en </w:t>
            </w:r>
            <w:r w:rsidRPr="00A2029A">
              <w:rPr>
                <w:rFonts w:ascii="Arial Narrow" w:hAnsi="Arial Narrow" w:cstheme="minorHAnsi"/>
                <w:sz w:val="19"/>
                <w:szCs w:val="19"/>
              </w:rPr>
              <w:t xml:space="preserve">die minimum beplanning daar te stel. </w:t>
            </w:r>
          </w:p>
          <w:p w:rsidR="006A087A" w:rsidRPr="00A2029A" w:rsidRDefault="00D80AD0"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min organisatoriese vaardighede in die uitvoering van die projek te toon</w:t>
            </w:r>
            <w:r w:rsidR="006A087A" w:rsidRPr="00A2029A">
              <w:rPr>
                <w:rFonts w:ascii="Arial Narrow" w:hAnsi="Arial Narrow" w:cstheme="minorHAnsi"/>
                <w:sz w:val="19"/>
                <w:szCs w:val="19"/>
              </w:rPr>
              <w:t>.</w:t>
            </w:r>
            <w:r w:rsidRPr="00A2029A">
              <w:rPr>
                <w:rFonts w:ascii="Arial Narrow" w:hAnsi="Arial Narrow" w:cstheme="minorHAnsi"/>
                <w:sz w:val="19"/>
                <w:szCs w:val="19"/>
              </w:rPr>
              <w:t xml:space="preserve"> Daar is minimale bewyse dat hy/sy op leiding reageer.</w:t>
            </w:r>
          </w:p>
          <w:p w:rsidR="006A087A" w:rsidRPr="00A2029A" w:rsidRDefault="00D80AD0"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beperkte</w:t>
            </w:r>
            <w:r w:rsidR="006A087A" w:rsidRPr="00A2029A">
              <w:rPr>
                <w:rFonts w:ascii="Arial Narrow" w:hAnsi="Arial Narrow" w:cstheme="minorHAnsi"/>
                <w:sz w:val="19"/>
                <w:szCs w:val="19"/>
              </w:rPr>
              <w:t xml:space="preserve"> ondersoek wat </w:t>
            </w:r>
            <w:r w:rsidRPr="00A2029A">
              <w:rPr>
                <w:rFonts w:ascii="Arial Narrow" w:hAnsi="Arial Narrow" w:cstheme="minorHAnsi"/>
                <w:sz w:val="19"/>
                <w:szCs w:val="19"/>
              </w:rPr>
              <w:t>beperkte</w:t>
            </w:r>
            <w:r w:rsidR="006A087A" w:rsidRPr="00A2029A">
              <w:rPr>
                <w:rFonts w:ascii="Arial Narrow" w:hAnsi="Arial Narrow" w:cstheme="minorHAnsi"/>
                <w:sz w:val="19"/>
                <w:szCs w:val="19"/>
              </w:rPr>
              <w:t xml:space="preserve"> bronne insluit.</w:t>
            </w:r>
          </w:p>
          <w:p w:rsidR="006A087A" w:rsidRPr="00A2029A" w:rsidRDefault="00D80AD0"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 xml:space="preserve">die minimum </w:t>
            </w:r>
            <w:r w:rsidR="006A087A" w:rsidRPr="00A2029A">
              <w:rPr>
                <w:rFonts w:ascii="Arial Narrow" w:hAnsi="Arial Narrow" w:cstheme="minorHAnsi"/>
                <w:sz w:val="19"/>
                <w:szCs w:val="19"/>
              </w:rPr>
              <w:t xml:space="preserve">data verwerk </w:t>
            </w:r>
            <w:r w:rsidRPr="00A2029A">
              <w:rPr>
                <w:rFonts w:ascii="Arial Narrow" w:hAnsi="Arial Narrow" w:cstheme="minorHAnsi"/>
                <w:sz w:val="19"/>
                <w:szCs w:val="19"/>
              </w:rPr>
              <w:t>en</w:t>
            </w:r>
            <w:r w:rsidR="006A087A" w:rsidRPr="00A2029A">
              <w:rPr>
                <w:rFonts w:ascii="Arial Narrow" w:hAnsi="Arial Narrow" w:cstheme="minorHAnsi"/>
                <w:sz w:val="19"/>
                <w:szCs w:val="19"/>
              </w:rPr>
              <w:t xml:space="preserve"> </w:t>
            </w:r>
            <w:r w:rsidRPr="00A2029A">
              <w:rPr>
                <w:rFonts w:ascii="Arial Narrow" w:hAnsi="Arial Narrow" w:cstheme="minorHAnsi"/>
                <w:sz w:val="19"/>
                <w:szCs w:val="19"/>
              </w:rPr>
              <w:t xml:space="preserve">analiseer en die minimum </w:t>
            </w:r>
            <w:r w:rsidR="006A087A" w:rsidRPr="00A2029A">
              <w:rPr>
                <w:rFonts w:ascii="Arial Narrow" w:hAnsi="Arial Narrow" w:cstheme="minorHAnsi"/>
                <w:sz w:val="19"/>
                <w:szCs w:val="19"/>
              </w:rPr>
              <w:t xml:space="preserve">bevindinge </w:t>
            </w:r>
            <w:r w:rsidRPr="00A2029A">
              <w:rPr>
                <w:rFonts w:ascii="Arial Narrow" w:hAnsi="Arial Narrow" w:cstheme="minorHAnsi"/>
                <w:sz w:val="19"/>
                <w:szCs w:val="19"/>
              </w:rPr>
              <w:t>toepas</w:t>
            </w:r>
            <w:r w:rsidR="006A087A" w:rsidRPr="00A2029A">
              <w:rPr>
                <w:rFonts w:ascii="Arial Narrow" w:hAnsi="Arial Narrow" w:cstheme="minorHAnsi"/>
                <w:sz w:val="19"/>
                <w:szCs w:val="19"/>
              </w:rPr>
              <w:t>.</w:t>
            </w:r>
          </w:p>
          <w:p w:rsidR="006A087A" w:rsidRPr="00A2029A" w:rsidRDefault="00D80AD0"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toon die minimum of geen</w:t>
            </w:r>
            <w:r w:rsidR="006A087A" w:rsidRPr="00A2029A">
              <w:rPr>
                <w:rFonts w:ascii="Arial Narrow" w:hAnsi="Arial Narrow" w:cstheme="minorHAnsi"/>
                <w:sz w:val="19"/>
                <w:szCs w:val="19"/>
              </w:rPr>
              <w:t xml:space="preserve"> verband tussen inligtingsbronne en die </w:t>
            </w:r>
            <w:proofErr w:type="spellStart"/>
            <w:r w:rsidR="006A087A" w:rsidRPr="00A2029A">
              <w:rPr>
                <w:rFonts w:ascii="Arial Narrow" w:hAnsi="Arial Narrow" w:cstheme="minorHAnsi"/>
                <w:sz w:val="19"/>
                <w:szCs w:val="19"/>
              </w:rPr>
              <w:t>fokusvraag</w:t>
            </w:r>
            <w:proofErr w:type="spellEnd"/>
            <w:r w:rsidR="006A087A" w:rsidRPr="00A2029A">
              <w:rPr>
                <w:rFonts w:ascii="Arial Narrow" w:hAnsi="Arial Narrow" w:cstheme="minorHAnsi"/>
                <w:sz w:val="19"/>
                <w:szCs w:val="19"/>
              </w:rPr>
              <w:t>.</w:t>
            </w:r>
          </w:p>
          <w:p w:rsidR="006A087A" w:rsidRPr="00A2029A" w:rsidRDefault="00342568"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beperkte vaardighede te toon wat beperkte uitvoering aan die voorgenome uitkomste gee. Gee min aandag aan die manier waarop die die finale uitkomste ontwikkel het</w:t>
            </w:r>
            <w:r w:rsidR="00D80AD0" w:rsidRPr="00A2029A">
              <w:rPr>
                <w:rFonts w:ascii="Arial Narrow" w:hAnsi="Arial Narrow" w:cstheme="minorHAnsi"/>
                <w:sz w:val="19"/>
                <w:szCs w:val="19"/>
              </w:rPr>
              <w:t xml:space="preserve"> </w:t>
            </w:r>
            <w:r w:rsidRPr="00A2029A">
              <w:rPr>
                <w:rFonts w:ascii="Arial Narrow" w:hAnsi="Arial Narrow" w:cstheme="minorHAnsi"/>
                <w:sz w:val="19"/>
                <w:szCs w:val="19"/>
              </w:rPr>
              <w:t>asook aan sy/haar eie sterk- en swakpunte in die uitvoering van die projek</w:t>
            </w:r>
            <w:r w:rsidR="006A087A" w:rsidRPr="00A2029A">
              <w:rPr>
                <w:rFonts w:ascii="Arial Narrow" w:hAnsi="Arial Narrow" w:cstheme="minorHAnsi"/>
                <w:sz w:val="19"/>
                <w:szCs w:val="19"/>
              </w:rPr>
              <w:t xml:space="preserve">. </w:t>
            </w:r>
          </w:p>
          <w:p w:rsidR="006A087A" w:rsidRPr="00A2029A" w:rsidRDefault="00DA665A" w:rsidP="006A087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beperkte uitkomste and gevolgtrekkings met min of geen ondersteunende bewyse</w:t>
            </w:r>
            <w:r w:rsidR="000D2768" w:rsidRPr="00A2029A">
              <w:rPr>
                <w:rFonts w:ascii="Arial Narrow" w:hAnsi="Arial Narrow" w:cstheme="minorHAnsi"/>
                <w:sz w:val="19"/>
                <w:szCs w:val="19"/>
              </w:rPr>
              <w:t xml:space="preserve"> aan te bied</w:t>
            </w:r>
            <w:r w:rsidRPr="00A2029A">
              <w:rPr>
                <w:rFonts w:ascii="Arial Narrow" w:hAnsi="Arial Narrow" w:cstheme="minorHAnsi"/>
                <w:sz w:val="19"/>
                <w:szCs w:val="19"/>
              </w:rPr>
              <w:t>.</w:t>
            </w:r>
          </w:p>
          <w:p w:rsidR="0013584B" w:rsidRPr="00A2029A" w:rsidRDefault="00DA665A" w:rsidP="00DA665A">
            <w:pPr>
              <w:pStyle w:val="ListParagraph"/>
              <w:numPr>
                <w:ilvl w:val="0"/>
                <w:numId w:val="33"/>
              </w:numPr>
              <w:spacing w:after="0" w:line="240" w:lineRule="auto"/>
              <w:ind w:left="176" w:hanging="176"/>
              <w:rPr>
                <w:rFonts w:ascii="Arial Narrow" w:hAnsi="Arial Narrow" w:cstheme="minorHAnsi"/>
                <w:sz w:val="19"/>
                <w:szCs w:val="19"/>
              </w:rPr>
            </w:pPr>
            <w:r w:rsidRPr="00A2029A">
              <w:rPr>
                <w:rFonts w:ascii="Arial Narrow" w:hAnsi="Arial Narrow" w:cstheme="minorHAnsi"/>
                <w:sz w:val="19"/>
                <w:szCs w:val="19"/>
              </w:rPr>
              <w:t>deur sy/haar antwoorde op vrae, beperkte kennis en begrip van die fokusarea te toon</w:t>
            </w:r>
            <w:r w:rsidR="006A087A" w:rsidRPr="00A2029A">
              <w:rPr>
                <w:rFonts w:ascii="Arial Narrow" w:hAnsi="Arial Narrow" w:cstheme="minorHAnsi"/>
                <w:sz w:val="19"/>
                <w:szCs w:val="19"/>
              </w:rPr>
              <w:t>.</w:t>
            </w:r>
          </w:p>
        </w:tc>
      </w:tr>
    </w:tbl>
    <w:p w:rsidR="0013584B" w:rsidRPr="00857090" w:rsidRDefault="0013584B" w:rsidP="0013584B">
      <w:pPr>
        <w:tabs>
          <w:tab w:val="left" w:pos="1701"/>
          <w:tab w:val="left" w:leader="underscore" w:pos="9356"/>
          <w:tab w:val="left" w:pos="9923"/>
          <w:tab w:val="left" w:pos="10773"/>
          <w:tab w:val="left" w:leader="underscore" w:pos="15309"/>
        </w:tabs>
        <w:spacing w:after="120" w:line="276" w:lineRule="auto"/>
        <w:rPr>
          <w:rFonts w:ascii="Calibri" w:eastAsiaTheme="minorEastAsia" w:hAnsi="Calibri" w:cstheme="minorBidi"/>
          <w:b/>
          <w:sz w:val="22"/>
          <w:szCs w:val="22"/>
          <w:lang w:eastAsia="en-ZA"/>
        </w:rPr>
      </w:pPr>
    </w:p>
    <w:p w:rsidR="0013584B" w:rsidRPr="00857090" w:rsidRDefault="0013584B" w:rsidP="0013584B">
      <w:pPr>
        <w:tabs>
          <w:tab w:val="left" w:pos="1701"/>
          <w:tab w:val="left" w:leader="underscore" w:pos="9356"/>
          <w:tab w:val="left" w:pos="9923"/>
          <w:tab w:val="left" w:pos="10773"/>
          <w:tab w:val="left" w:leader="underscore" w:pos="15309"/>
        </w:tabs>
        <w:spacing w:line="276" w:lineRule="auto"/>
        <w:rPr>
          <w:rFonts w:ascii="Calibri" w:hAnsi="Calibri"/>
          <w:b/>
          <w:sz w:val="22"/>
          <w:szCs w:val="22"/>
        </w:rPr>
      </w:pPr>
      <w:r w:rsidRPr="00857090">
        <w:rPr>
          <w:rFonts w:ascii="Calibri" w:eastAsiaTheme="minorEastAsia" w:hAnsi="Calibri" w:cstheme="minorBidi"/>
          <w:b/>
          <w:sz w:val="22"/>
          <w:szCs w:val="22"/>
          <w:lang w:eastAsia="en-ZA"/>
        </w:rPr>
        <w:t>LEARNER</w:t>
      </w:r>
      <w:r w:rsidRPr="00857090">
        <w:rPr>
          <w:rFonts w:ascii="Calibri" w:hAnsi="Calibri"/>
          <w:b/>
          <w:sz w:val="22"/>
          <w:szCs w:val="22"/>
        </w:rPr>
        <w:t xml:space="preserve"> NAME:</w:t>
      </w:r>
      <w:r w:rsidRPr="00857090">
        <w:rPr>
          <w:rFonts w:ascii="Calibri" w:hAnsi="Calibri"/>
          <w:b/>
          <w:sz w:val="22"/>
          <w:szCs w:val="22"/>
        </w:rPr>
        <w:tab/>
      </w:r>
      <w:r w:rsidRPr="00857090">
        <w:rPr>
          <w:rFonts w:ascii="Calibri" w:hAnsi="Calibri"/>
          <w:b/>
          <w:sz w:val="22"/>
          <w:szCs w:val="22"/>
        </w:rPr>
        <w:tab/>
      </w:r>
      <w:r w:rsidRPr="00857090">
        <w:rPr>
          <w:rFonts w:ascii="Calibri" w:hAnsi="Calibri"/>
          <w:b/>
          <w:sz w:val="22"/>
          <w:szCs w:val="22"/>
        </w:rPr>
        <w:tab/>
      </w:r>
      <w:r w:rsidRPr="00857090">
        <w:rPr>
          <w:rFonts w:ascii="Calibri" w:hAnsi="Calibri"/>
          <w:b/>
          <w:sz w:val="22"/>
          <w:szCs w:val="22"/>
        </w:rPr>
        <w:tab/>
        <w:t>DATE:</w:t>
      </w:r>
      <w:r w:rsidRPr="00857090">
        <w:rPr>
          <w:rFonts w:ascii="Calibri" w:hAnsi="Calibri"/>
          <w:b/>
          <w:sz w:val="22"/>
          <w:szCs w:val="22"/>
        </w:rPr>
        <w:tab/>
      </w:r>
    </w:p>
    <w:p w:rsidR="0013584B" w:rsidRPr="00857090" w:rsidRDefault="0013584B" w:rsidP="0013584B">
      <w:pPr>
        <w:spacing w:before="360" w:line="264" w:lineRule="auto"/>
        <w:rPr>
          <w:rFonts w:ascii="Cambria" w:hAnsi="Cambria"/>
          <w:b/>
          <w:spacing w:val="20"/>
          <w:sz w:val="28"/>
          <w:szCs w:val="28"/>
          <w:lang w:eastAsia="en-US" w:bidi="en-US"/>
        </w:rPr>
      </w:pPr>
      <w:r w:rsidRPr="00857090">
        <w:rPr>
          <w:rFonts w:ascii="Cambria" w:hAnsi="Cambria"/>
          <w:b/>
          <w:spacing w:val="20"/>
          <w:sz w:val="28"/>
          <w:szCs w:val="28"/>
          <w:lang w:eastAsia="en-US" w:bidi="en-US"/>
        </w:rPr>
        <w:t>Opsomming</w:t>
      </w:r>
    </w:p>
    <w:tbl>
      <w:tblPr>
        <w:tblStyle w:val="TableGrid"/>
        <w:tblW w:w="0" w:type="auto"/>
        <w:jc w:val="center"/>
        <w:tblLook w:val="04A0"/>
      </w:tblPr>
      <w:tblGrid>
        <w:gridCol w:w="1221"/>
        <w:gridCol w:w="4394"/>
        <w:gridCol w:w="1984"/>
        <w:gridCol w:w="2036"/>
      </w:tblGrid>
      <w:tr w:rsidR="0013584B" w:rsidRPr="00857090" w:rsidTr="00B771C1">
        <w:trPr>
          <w:jc w:val="center"/>
        </w:trPr>
        <w:tc>
          <w:tcPr>
            <w:tcW w:w="1101" w:type="dxa"/>
            <w:vAlign w:val="center"/>
          </w:tcPr>
          <w:p w:rsidR="0013584B" w:rsidRPr="00857090" w:rsidRDefault="0013584B" w:rsidP="00B771C1">
            <w:pPr>
              <w:spacing w:before="240" w:after="240" w:line="276" w:lineRule="auto"/>
              <w:jc w:val="center"/>
              <w:rPr>
                <w:rFonts w:ascii="Cambria" w:hAnsi="Cambria"/>
                <w:b/>
                <w:sz w:val="22"/>
                <w:szCs w:val="22"/>
                <w:lang w:eastAsia="en-US" w:bidi="en-US"/>
              </w:rPr>
            </w:pPr>
            <w:r w:rsidRPr="00857090">
              <w:rPr>
                <w:rFonts w:ascii="Cambria" w:hAnsi="Cambria"/>
                <w:b/>
                <w:sz w:val="22"/>
                <w:szCs w:val="22"/>
                <w:lang w:eastAsia="en-US" w:bidi="en-US"/>
              </w:rPr>
              <w:t>Fase</w:t>
            </w:r>
          </w:p>
        </w:tc>
        <w:tc>
          <w:tcPr>
            <w:tcW w:w="439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Fokus</w:t>
            </w:r>
          </w:p>
        </w:tc>
        <w:tc>
          <w:tcPr>
            <w:tcW w:w="198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Maksimum Punt</w:t>
            </w:r>
          </w:p>
        </w:tc>
        <w:tc>
          <w:tcPr>
            <w:tcW w:w="2036"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Punt Behaal</w:t>
            </w: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1</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Vind en kry toegang tot data en inligting</w:t>
            </w:r>
          </w:p>
        </w:tc>
        <w:tc>
          <w:tcPr>
            <w:tcW w:w="1984"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33</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2</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Verwerk data en inligting</w:t>
            </w:r>
          </w:p>
        </w:tc>
        <w:tc>
          <w:tcPr>
            <w:tcW w:w="1984"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46</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3</w:t>
            </w:r>
          </w:p>
        </w:tc>
        <w:tc>
          <w:tcPr>
            <w:tcW w:w="4394" w:type="dxa"/>
            <w:vAlign w:val="center"/>
          </w:tcPr>
          <w:p w:rsidR="0013584B" w:rsidRPr="00857090" w:rsidRDefault="007043A1" w:rsidP="007043A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 xml:space="preserve">Bied inligting/oplossing aan </w:t>
            </w:r>
            <w:r w:rsidR="0013584B" w:rsidRPr="00857090">
              <w:rPr>
                <w:rFonts w:ascii="Cambria" w:hAnsi="Cambria"/>
                <w:sz w:val="22"/>
                <w:szCs w:val="22"/>
                <w:lang w:eastAsia="en-US" w:bidi="en-US"/>
              </w:rPr>
              <w:t xml:space="preserve">– </w:t>
            </w:r>
            <w:r w:rsidRPr="00857090">
              <w:rPr>
                <w:rFonts w:ascii="Cambria" w:hAnsi="Cambria"/>
                <w:sz w:val="22"/>
                <w:szCs w:val="22"/>
                <w:lang w:eastAsia="en-US" w:bidi="en-US"/>
              </w:rPr>
              <w:t>Verslag</w:t>
            </w:r>
          </w:p>
        </w:tc>
        <w:tc>
          <w:tcPr>
            <w:tcW w:w="1984"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43</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3</w:t>
            </w:r>
          </w:p>
        </w:tc>
        <w:tc>
          <w:tcPr>
            <w:tcW w:w="4394" w:type="dxa"/>
            <w:vAlign w:val="center"/>
          </w:tcPr>
          <w:p w:rsidR="0013584B" w:rsidRPr="00857090" w:rsidRDefault="007043A1" w:rsidP="007043A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 xml:space="preserve">Bied inligting/oplossing aan </w:t>
            </w:r>
            <w:r w:rsidR="0013584B" w:rsidRPr="00857090">
              <w:rPr>
                <w:rFonts w:ascii="Cambria" w:hAnsi="Cambria"/>
                <w:sz w:val="22"/>
                <w:szCs w:val="22"/>
                <w:lang w:eastAsia="en-US" w:bidi="en-US"/>
              </w:rPr>
              <w:t>– Web</w:t>
            </w:r>
            <w:r w:rsidRPr="00857090">
              <w:rPr>
                <w:rFonts w:ascii="Cambria" w:hAnsi="Cambria"/>
                <w:sz w:val="22"/>
                <w:szCs w:val="22"/>
                <w:lang w:eastAsia="en-US" w:bidi="en-US"/>
              </w:rPr>
              <w:t>tuiste</w:t>
            </w:r>
            <w:r w:rsidR="0013584B" w:rsidRPr="00857090">
              <w:rPr>
                <w:rFonts w:ascii="Cambria" w:hAnsi="Cambria"/>
                <w:sz w:val="22"/>
                <w:szCs w:val="22"/>
                <w:lang w:eastAsia="en-US" w:bidi="en-US"/>
              </w:rPr>
              <w:t xml:space="preserve"> </w:t>
            </w:r>
          </w:p>
        </w:tc>
        <w:tc>
          <w:tcPr>
            <w:tcW w:w="1984" w:type="dxa"/>
            <w:vAlign w:val="center"/>
          </w:tcPr>
          <w:p w:rsidR="0013584B" w:rsidRPr="00857090" w:rsidRDefault="0013584B" w:rsidP="00B771C1">
            <w:pPr>
              <w:spacing w:before="120" w:after="120" w:line="276" w:lineRule="auto"/>
              <w:jc w:val="center"/>
              <w:rPr>
                <w:rFonts w:ascii="Cambria" w:hAnsi="Cambria"/>
                <w:sz w:val="22"/>
                <w:szCs w:val="22"/>
                <w:highlight w:val="yellow"/>
                <w:lang w:eastAsia="en-US" w:bidi="en-US"/>
              </w:rPr>
            </w:pPr>
            <w:r w:rsidRPr="00857090">
              <w:rPr>
                <w:rFonts w:ascii="Cambria" w:hAnsi="Cambria"/>
                <w:sz w:val="22"/>
                <w:szCs w:val="22"/>
                <w:lang w:eastAsia="en-US" w:bidi="en-US"/>
              </w:rPr>
              <w:t>30</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Algemeen</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proofErr w:type="spellStart"/>
            <w:r w:rsidRPr="00857090">
              <w:rPr>
                <w:rFonts w:ascii="Cambria" w:hAnsi="Cambria"/>
                <w:sz w:val="22"/>
                <w:szCs w:val="22"/>
                <w:lang w:eastAsia="en-US" w:bidi="en-US"/>
              </w:rPr>
              <w:t>Waarnemeings</w:t>
            </w:r>
            <w:proofErr w:type="spellEnd"/>
            <w:r w:rsidRPr="00857090">
              <w:rPr>
                <w:rFonts w:ascii="Cambria" w:hAnsi="Cambria"/>
                <w:sz w:val="22"/>
                <w:szCs w:val="22"/>
                <w:lang w:eastAsia="en-US" w:bidi="en-US"/>
              </w:rPr>
              <w:t xml:space="preserve"> en algehele indruk</w:t>
            </w:r>
          </w:p>
        </w:tc>
        <w:tc>
          <w:tcPr>
            <w:tcW w:w="1984"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15</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5495" w:type="dxa"/>
            <w:gridSpan w:val="2"/>
            <w:vAlign w:val="center"/>
          </w:tcPr>
          <w:p w:rsidR="0013584B" w:rsidRPr="00857090" w:rsidRDefault="0013584B" w:rsidP="00B771C1">
            <w:pPr>
              <w:spacing w:before="120" w:after="120" w:line="276" w:lineRule="auto"/>
              <w:jc w:val="right"/>
              <w:rPr>
                <w:rFonts w:ascii="Cambria" w:hAnsi="Cambria"/>
                <w:b/>
                <w:sz w:val="22"/>
                <w:szCs w:val="22"/>
                <w:lang w:eastAsia="en-US" w:bidi="en-US"/>
              </w:rPr>
            </w:pPr>
            <w:r w:rsidRPr="00857090">
              <w:rPr>
                <w:rFonts w:ascii="Cambria" w:hAnsi="Cambria"/>
                <w:b/>
                <w:sz w:val="22"/>
                <w:szCs w:val="22"/>
                <w:lang w:eastAsia="en-US" w:bidi="en-US"/>
              </w:rPr>
              <w:t>Tota</w:t>
            </w:r>
            <w:r w:rsidR="007043A1" w:rsidRPr="00857090">
              <w:rPr>
                <w:rFonts w:ascii="Cambria" w:hAnsi="Cambria"/>
                <w:b/>
                <w:sz w:val="22"/>
                <w:szCs w:val="22"/>
                <w:lang w:eastAsia="en-US" w:bidi="en-US"/>
              </w:rPr>
              <w:t>a</w:t>
            </w:r>
            <w:r w:rsidRPr="00857090">
              <w:rPr>
                <w:rFonts w:ascii="Cambria" w:hAnsi="Cambria"/>
                <w:b/>
                <w:sz w:val="22"/>
                <w:szCs w:val="22"/>
                <w:lang w:eastAsia="en-US" w:bidi="en-US"/>
              </w:rPr>
              <w:t>l</w:t>
            </w:r>
          </w:p>
        </w:tc>
        <w:tc>
          <w:tcPr>
            <w:tcW w:w="198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167</w:t>
            </w:r>
          </w:p>
        </w:tc>
        <w:tc>
          <w:tcPr>
            <w:tcW w:w="2036" w:type="dxa"/>
            <w:vAlign w:val="center"/>
          </w:tcPr>
          <w:p w:rsidR="0013584B" w:rsidRPr="00857090" w:rsidRDefault="0013584B" w:rsidP="0013584B">
            <w:pPr>
              <w:spacing w:before="120" w:after="120" w:line="276" w:lineRule="auto"/>
              <w:jc w:val="center"/>
              <w:rPr>
                <w:rFonts w:ascii="Cambria" w:hAnsi="Cambria"/>
                <w:b/>
                <w:sz w:val="22"/>
                <w:szCs w:val="22"/>
                <w:lang w:eastAsia="en-US" w:bidi="en-US"/>
              </w:rPr>
            </w:pPr>
          </w:p>
        </w:tc>
      </w:tr>
    </w:tbl>
    <w:p w:rsidR="0013584B" w:rsidRPr="00857090" w:rsidRDefault="0013584B" w:rsidP="0013584B">
      <w:pPr>
        <w:spacing w:before="240"/>
        <w:rPr>
          <w:rFonts w:ascii="Cambria" w:hAnsi="Cambria"/>
          <w:b/>
          <w:spacing w:val="20"/>
          <w:sz w:val="28"/>
          <w:szCs w:val="28"/>
          <w:lang w:eastAsia="en-US" w:bidi="en-US"/>
        </w:rPr>
      </w:pPr>
      <w:r w:rsidRPr="00857090">
        <w:rPr>
          <w:rFonts w:ascii="Cambria" w:hAnsi="Cambria"/>
          <w:b/>
          <w:spacing w:val="20"/>
          <w:sz w:val="28"/>
          <w:szCs w:val="28"/>
          <w:lang w:eastAsia="en-US" w:bidi="en-US"/>
        </w:rPr>
        <w:t>Verklaring van Egtheid</w:t>
      </w:r>
    </w:p>
    <w:tbl>
      <w:tblPr>
        <w:tblStyle w:val="TableGrid"/>
        <w:tblW w:w="5000" w:type="pct"/>
        <w:tblLayout w:type="fixed"/>
        <w:tblLook w:val="04A0"/>
      </w:tblPr>
      <w:tblGrid>
        <w:gridCol w:w="15695"/>
      </w:tblGrid>
      <w:tr w:rsidR="0013584B" w:rsidRPr="00857090" w:rsidTr="00B771C1">
        <w:trPr>
          <w:cantSplit/>
        </w:trPr>
        <w:tc>
          <w:tcPr>
            <w:tcW w:w="5000" w:type="pct"/>
            <w:tcBorders>
              <w:top w:val="single" w:sz="4" w:space="0" w:color="auto"/>
            </w:tcBorders>
          </w:tcPr>
          <w:p w:rsidR="0013584B" w:rsidRPr="00857090" w:rsidRDefault="0047375F" w:rsidP="00B771C1">
            <w:pPr>
              <w:spacing w:before="240" w:after="120" w:line="276" w:lineRule="auto"/>
              <w:rPr>
                <w:rFonts w:ascii="Cambria" w:hAnsi="Cambria"/>
                <w:sz w:val="22"/>
                <w:szCs w:val="22"/>
                <w:lang w:eastAsia="en-US" w:bidi="en-US"/>
              </w:rPr>
            </w:pPr>
            <w:r>
              <w:rPr>
                <w:rFonts w:ascii="Cambria" w:hAnsi="Cambria"/>
                <w:sz w:val="22"/>
                <w:szCs w:val="22"/>
                <w:lang w:eastAsia="en-US" w:bidi="en-US"/>
              </w:rPr>
              <w:t>Ek verklaar hiermee dat die werk wat geassesseer is alleenlik die werk van die betrokke leerder is</w:t>
            </w:r>
            <w:r w:rsidR="0013584B" w:rsidRPr="00857090">
              <w:rPr>
                <w:rFonts w:ascii="Cambria" w:hAnsi="Cambria"/>
                <w:sz w:val="22"/>
                <w:szCs w:val="22"/>
                <w:lang w:eastAsia="en-US" w:bidi="en-US"/>
              </w:rPr>
              <w:t>(</w:t>
            </w:r>
            <w:r>
              <w:rPr>
                <w:rFonts w:ascii="Cambria" w:hAnsi="Cambria"/>
                <w:sz w:val="22"/>
                <w:szCs w:val="22"/>
                <w:lang w:eastAsia="en-US" w:bidi="en-US"/>
              </w:rPr>
              <w:t>behalwe waar daar duidelike erkenning en rekord is</w:t>
            </w:r>
            <w:r w:rsidR="0013584B" w:rsidRPr="00857090">
              <w:rPr>
                <w:rFonts w:ascii="Cambria" w:hAnsi="Cambria"/>
                <w:sz w:val="22"/>
                <w:szCs w:val="22"/>
                <w:lang w:eastAsia="en-US" w:bidi="en-US"/>
              </w:rPr>
              <w:t xml:space="preserve"> </w:t>
            </w:r>
            <w:r>
              <w:rPr>
                <w:rFonts w:ascii="Cambria" w:hAnsi="Cambria"/>
                <w:sz w:val="22"/>
                <w:szCs w:val="22"/>
                <w:lang w:eastAsia="en-US" w:bidi="en-US"/>
              </w:rPr>
              <w:t>van enige substantiewe raad/bystand wat aan die leerder gebied is</w:t>
            </w:r>
            <w:r w:rsidR="0013584B" w:rsidRPr="00857090">
              <w:rPr>
                <w:rFonts w:ascii="Cambria" w:hAnsi="Cambria"/>
                <w:sz w:val="22"/>
                <w:szCs w:val="22"/>
                <w:lang w:eastAsia="en-US" w:bidi="en-US"/>
              </w:rPr>
              <w:t xml:space="preserve">) </w:t>
            </w:r>
            <w:r w:rsidR="00D32D41">
              <w:rPr>
                <w:rFonts w:ascii="Cambria" w:hAnsi="Cambria"/>
                <w:sz w:val="22"/>
                <w:szCs w:val="22"/>
                <w:lang w:eastAsia="en-US" w:bidi="en-US"/>
              </w:rPr>
              <w:t>en dat dit onder toesig</w:t>
            </w:r>
            <w:r w:rsidR="0013584B" w:rsidRPr="00857090">
              <w:rPr>
                <w:rFonts w:ascii="Cambria" w:hAnsi="Cambria"/>
                <w:sz w:val="22"/>
                <w:szCs w:val="22"/>
                <w:lang w:eastAsia="en-US" w:bidi="en-US"/>
              </w:rPr>
              <w:t>/</w:t>
            </w:r>
            <w:r w:rsidR="00D32D41">
              <w:rPr>
                <w:rFonts w:ascii="Cambria" w:hAnsi="Cambria"/>
                <w:sz w:val="22"/>
                <w:szCs w:val="22"/>
                <w:lang w:eastAsia="en-US" w:bidi="en-US"/>
              </w:rPr>
              <w:t>beheerde omstandighede gedoen is</w:t>
            </w:r>
            <w:r w:rsidR="0013584B" w:rsidRPr="00857090">
              <w:rPr>
                <w:rFonts w:ascii="Cambria" w:hAnsi="Cambria"/>
                <w:sz w:val="22"/>
                <w:szCs w:val="22"/>
                <w:lang w:eastAsia="en-US" w:bidi="en-US"/>
              </w:rPr>
              <w:t xml:space="preserve"> </w:t>
            </w:r>
            <w:r w:rsidR="00D32D41">
              <w:rPr>
                <w:rFonts w:ascii="Cambria" w:hAnsi="Cambria"/>
                <w:sz w:val="22"/>
                <w:szCs w:val="22"/>
                <w:lang w:eastAsia="en-US" w:bidi="en-US"/>
              </w:rPr>
              <w:t>om seker te maak dat geen plagiaat gepleeg is nie of die werk nie van iemand anders se werk gekopieer is nie of dat dit voorheen deur enige ander persoon ingedien is nie</w:t>
            </w:r>
            <w:r w:rsidR="0013584B" w:rsidRPr="00857090">
              <w:rPr>
                <w:rFonts w:ascii="Cambria" w:hAnsi="Cambria"/>
                <w:sz w:val="22"/>
                <w:szCs w:val="22"/>
                <w:lang w:eastAsia="en-US" w:bidi="en-US"/>
              </w:rPr>
              <w:t>.</w:t>
            </w:r>
          </w:p>
          <w:p w:rsidR="0013584B" w:rsidRPr="00857090" w:rsidRDefault="00D32D41" w:rsidP="00B771C1">
            <w:pPr>
              <w:rPr>
                <w:rFonts w:ascii="Arial Narrow" w:hAnsi="Arial Narrow" w:cstheme="minorHAnsi"/>
                <w:b/>
                <w:sz w:val="20"/>
                <w:szCs w:val="20"/>
              </w:rPr>
            </w:pPr>
            <w:r>
              <w:rPr>
                <w:rFonts w:ascii="Arial Narrow" w:hAnsi="Arial Narrow" w:cstheme="minorHAnsi"/>
                <w:b/>
                <w:sz w:val="20"/>
                <w:szCs w:val="20"/>
              </w:rPr>
              <w:t>Kommentaar</w:t>
            </w:r>
            <w:r w:rsidR="0013584B" w:rsidRPr="00857090">
              <w:rPr>
                <w:rFonts w:ascii="Arial Narrow" w:hAnsi="Arial Narrow" w:cstheme="minorHAnsi"/>
                <w:b/>
                <w:sz w:val="20"/>
                <w:szCs w:val="20"/>
              </w:rPr>
              <w:t xml:space="preserve">: </w:t>
            </w:r>
          </w:p>
          <w:p w:rsidR="0013584B" w:rsidRPr="00857090" w:rsidRDefault="0013584B" w:rsidP="00B771C1">
            <w:pPr>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D32D41" w:rsidP="00D32D41">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Pr>
                <w:rFonts w:ascii="Arial Narrow" w:hAnsi="Arial Narrow" w:cstheme="minorHAnsi"/>
                <w:b/>
                <w:sz w:val="20"/>
                <w:szCs w:val="20"/>
              </w:rPr>
              <w:t>Onderwyser se naam</w:t>
            </w:r>
            <w:r w:rsidR="0013584B" w:rsidRPr="00857090">
              <w:rPr>
                <w:rFonts w:ascii="Arial Narrow" w:hAnsi="Arial Narrow"/>
                <w:b/>
                <w:sz w:val="20"/>
                <w:szCs w:val="20"/>
              </w:rPr>
              <w:t>:</w:t>
            </w:r>
            <w:r w:rsidR="0013584B" w:rsidRPr="00857090">
              <w:rPr>
                <w:rFonts w:ascii="Arial Narrow" w:hAnsi="Arial Narrow"/>
                <w:b/>
                <w:sz w:val="20"/>
                <w:szCs w:val="20"/>
              </w:rPr>
              <w:tab/>
            </w:r>
            <w:r w:rsidR="0013584B" w:rsidRPr="00857090">
              <w:rPr>
                <w:rFonts w:ascii="Arial Narrow" w:hAnsi="Arial Narrow"/>
                <w:b/>
                <w:sz w:val="20"/>
                <w:szCs w:val="20"/>
              </w:rPr>
              <w:tab/>
            </w:r>
            <w:r>
              <w:rPr>
                <w:rFonts w:ascii="Arial Narrow" w:hAnsi="Arial Narrow"/>
                <w:b/>
                <w:sz w:val="20"/>
                <w:szCs w:val="20"/>
              </w:rPr>
              <w:t>Onderwyser handtekening</w:t>
            </w:r>
            <w:r w:rsidR="0013584B" w:rsidRPr="00857090">
              <w:rPr>
                <w:rFonts w:ascii="Arial Narrow" w:hAnsi="Arial Narrow"/>
                <w:b/>
                <w:sz w:val="20"/>
                <w:szCs w:val="20"/>
              </w:rPr>
              <w:tab/>
              <w:t>:Dat</w:t>
            </w:r>
            <w:r>
              <w:rPr>
                <w:rFonts w:ascii="Arial Narrow" w:hAnsi="Arial Narrow"/>
                <w:b/>
                <w:sz w:val="20"/>
                <w:szCs w:val="20"/>
              </w:rPr>
              <w:t>um</w:t>
            </w:r>
            <w:r w:rsidR="0013584B" w:rsidRPr="00857090">
              <w:rPr>
                <w:rFonts w:ascii="Arial Narrow" w:hAnsi="Arial Narrow"/>
                <w:b/>
                <w:sz w:val="20"/>
                <w:szCs w:val="20"/>
              </w:rPr>
              <w:t>:</w:t>
            </w:r>
            <w:r w:rsidR="0013584B" w:rsidRPr="00857090">
              <w:rPr>
                <w:rFonts w:ascii="Arial Narrow" w:hAnsi="Arial Narrow"/>
                <w:b/>
                <w:sz w:val="20"/>
                <w:szCs w:val="20"/>
              </w:rPr>
              <w:tab/>
            </w:r>
          </w:p>
          <w:p w:rsidR="0013584B" w:rsidRPr="00857090" w:rsidDel="001A3054" w:rsidRDefault="0013584B" w:rsidP="00B771C1">
            <w:pPr>
              <w:rPr>
                <w:rFonts w:ascii="Arial Narrow" w:hAnsi="Arial Narrow" w:cstheme="minorHAnsi"/>
                <w:b/>
                <w:sz w:val="20"/>
                <w:szCs w:val="20"/>
              </w:rPr>
            </w:pPr>
          </w:p>
        </w:tc>
      </w:tr>
    </w:tbl>
    <w:p w:rsidR="00DA5A94" w:rsidRPr="00857090" w:rsidRDefault="00DA5A94">
      <w:pPr>
        <w:rPr>
          <w:rFonts w:ascii="Cambria" w:hAnsi="Cambria"/>
          <w:b/>
          <w:spacing w:val="20"/>
          <w:sz w:val="28"/>
          <w:szCs w:val="28"/>
          <w:lang w:eastAsia="en-US" w:bidi="en-US"/>
        </w:rPr>
        <w:sectPr w:rsidR="00DA5A94" w:rsidRPr="00857090" w:rsidSect="0013584B">
          <w:headerReference w:type="default" r:id="rId19"/>
          <w:pgSz w:w="16839" w:h="11907" w:orient="landscape" w:code="9"/>
          <w:pgMar w:top="680" w:right="680" w:bottom="680" w:left="680" w:header="567" w:footer="567" w:gutter="0"/>
          <w:cols w:space="720"/>
          <w:docGrid w:linePitch="326"/>
        </w:sectPr>
      </w:pPr>
    </w:p>
    <w:p w:rsidR="00F16FDA" w:rsidRPr="00857090" w:rsidRDefault="006B4121"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16" w:name="_Toc380989619"/>
      <w:r w:rsidRPr="00857090">
        <w:rPr>
          <w:rFonts w:ascii="Cambria" w:hAnsi="Cambria"/>
          <w:b/>
          <w:spacing w:val="20"/>
          <w:sz w:val="28"/>
          <w:szCs w:val="28"/>
          <w:lang w:eastAsia="en-US" w:bidi="en-US"/>
        </w:rPr>
        <w:lastRenderedPageBreak/>
        <w:t>Bylaag</w:t>
      </w:r>
      <w:r w:rsidR="00F16FDA" w:rsidRPr="00857090">
        <w:rPr>
          <w:rFonts w:ascii="Cambria" w:hAnsi="Cambria"/>
          <w:b/>
          <w:spacing w:val="20"/>
          <w:sz w:val="28"/>
          <w:szCs w:val="28"/>
          <w:lang w:eastAsia="en-US" w:bidi="en-US"/>
        </w:rPr>
        <w:t xml:space="preserve"> A</w:t>
      </w:r>
      <w:bookmarkEnd w:id="16"/>
    </w:p>
    <w:p w:rsidR="00A87E72" w:rsidRPr="00857090" w:rsidRDefault="006B4121" w:rsidP="00A87E72">
      <w:pPr>
        <w:pBdr>
          <w:bottom w:val="single" w:sz="4" w:space="1" w:color="622423"/>
        </w:pBdr>
        <w:spacing w:before="400" w:after="200" w:line="252" w:lineRule="auto"/>
        <w:jc w:val="center"/>
        <w:outlineLvl w:val="1"/>
        <w:rPr>
          <w:rFonts w:ascii="Cambria" w:hAnsi="Cambria"/>
          <w:b/>
          <w:spacing w:val="15"/>
          <w:lang w:eastAsia="en-US" w:bidi="en-US"/>
        </w:rPr>
      </w:pPr>
      <w:bookmarkStart w:id="17" w:name="_Toc380989620"/>
      <w:r w:rsidRPr="00857090">
        <w:rPr>
          <w:rFonts w:ascii="Cambria" w:hAnsi="Cambria"/>
          <w:b/>
          <w:spacing w:val="15"/>
          <w:lang w:eastAsia="en-US" w:bidi="en-US"/>
        </w:rPr>
        <w:t>Voorbeeld van navorsing</w:t>
      </w:r>
      <w:r w:rsidR="000C5525" w:rsidRPr="00857090">
        <w:rPr>
          <w:rFonts w:ascii="Cambria" w:hAnsi="Cambria"/>
          <w:b/>
          <w:spacing w:val="15"/>
          <w:lang w:eastAsia="en-US" w:bidi="en-US"/>
        </w:rPr>
        <w:t>s</w:t>
      </w:r>
      <w:r w:rsidRPr="00857090">
        <w:rPr>
          <w:rFonts w:ascii="Cambria" w:hAnsi="Cambria"/>
          <w:b/>
          <w:spacing w:val="15"/>
          <w:lang w:eastAsia="en-US" w:bidi="en-US"/>
        </w:rPr>
        <w:t>vrae</w:t>
      </w:r>
      <w:bookmarkEnd w:id="17"/>
    </w:p>
    <w:p w:rsidR="00A87E72" w:rsidRPr="00857090" w:rsidRDefault="0059160C" w:rsidP="00F16FDA">
      <w:pPr>
        <w:spacing w:after="200" w:line="252" w:lineRule="auto"/>
        <w:rPr>
          <w:rFonts w:ascii="Cambria" w:hAnsi="Cambria"/>
          <w:sz w:val="22"/>
          <w:szCs w:val="22"/>
          <w:lang w:eastAsia="en-US" w:bidi="en-US"/>
        </w:rPr>
      </w:pPr>
      <w:r w:rsidRPr="00857090">
        <w:rPr>
          <w:rFonts w:ascii="Cambria" w:hAnsi="Cambria"/>
          <w:sz w:val="22"/>
          <w:szCs w:val="22"/>
          <w:lang w:eastAsia="en-US" w:bidi="en-US"/>
        </w:rPr>
        <w:t>Moontlike vrae om te vra</w:t>
      </w:r>
      <w:r w:rsidR="00660DB7" w:rsidRPr="00857090">
        <w:rPr>
          <w:rFonts w:ascii="Cambria" w:hAnsi="Cambria"/>
          <w:sz w:val="22"/>
          <w:szCs w:val="22"/>
          <w:lang w:eastAsia="en-US" w:bidi="en-US"/>
        </w:rPr>
        <w:t>:</w:t>
      </w:r>
      <w:bookmarkStart w:id="18" w:name="_GoBack"/>
      <w:bookmarkEnd w:id="18"/>
    </w:p>
    <w:p w:rsidR="00CD4411" w:rsidRDefault="00185984" w:rsidP="00CD03C6">
      <w:pPr>
        <w:pStyle w:val="ListParagraph"/>
        <w:numPr>
          <w:ilvl w:val="0"/>
          <w:numId w:val="25"/>
        </w:numPr>
      </w:pPr>
      <w:r>
        <w:t>Hoe kan ek bepaal wat die impak van tegnologie op ons lewens is?</w:t>
      </w:r>
    </w:p>
    <w:p w:rsidR="00185984" w:rsidRDefault="00185984" w:rsidP="00CD03C6">
      <w:pPr>
        <w:pStyle w:val="ListParagraph"/>
        <w:numPr>
          <w:ilvl w:val="0"/>
          <w:numId w:val="25"/>
        </w:numPr>
      </w:pPr>
      <w:r>
        <w:t>Wat is die voordele van tegnologie X?</w:t>
      </w:r>
    </w:p>
    <w:p w:rsidR="00185984" w:rsidRDefault="00185984" w:rsidP="00CD03C6">
      <w:pPr>
        <w:pStyle w:val="ListParagraph"/>
        <w:numPr>
          <w:ilvl w:val="0"/>
          <w:numId w:val="25"/>
        </w:numPr>
      </w:pPr>
      <w:r>
        <w:t>Wie sal tegnologie Y gebruik?</w:t>
      </w:r>
    </w:p>
    <w:p w:rsidR="00185984" w:rsidRDefault="00185984" w:rsidP="00CD03C6">
      <w:pPr>
        <w:pStyle w:val="ListParagraph"/>
        <w:numPr>
          <w:ilvl w:val="0"/>
          <w:numId w:val="25"/>
        </w:numPr>
      </w:pPr>
      <w:r>
        <w:t>Sal mens addisionele vaardighede nodig hê om tegnologie X te gebruik?</w:t>
      </w:r>
    </w:p>
    <w:p w:rsidR="00185984" w:rsidRDefault="00185984" w:rsidP="00CD03C6">
      <w:pPr>
        <w:pStyle w:val="ListParagraph"/>
        <w:numPr>
          <w:ilvl w:val="0"/>
          <w:numId w:val="25"/>
        </w:numPr>
      </w:pPr>
      <w:r>
        <w:t>Wie sal tegnologie X gebruik?</w:t>
      </w:r>
    </w:p>
    <w:p w:rsidR="00185984" w:rsidRDefault="00185984" w:rsidP="00CD03C6">
      <w:pPr>
        <w:pStyle w:val="ListParagraph"/>
        <w:numPr>
          <w:ilvl w:val="0"/>
          <w:numId w:val="25"/>
        </w:numPr>
      </w:pPr>
      <w:r>
        <w:t>Wat is die beperkinge van tegnologie Y?</w:t>
      </w:r>
    </w:p>
    <w:p w:rsidR="00185984" w:rsidRDefault="00185984" w:rsidP="00CD03C6">
      <w:pPr>
        <w:pStyle w:val="ListParagraph"/>
        <w:numPr>
          <w:ilvl w:val="0"/>
          <w:numId w:val="25"/>
        </w:numPr>
      </w:pPr>
      <w:r>
        <w:t>Hoe sal tegnologie Y tot voordeel van onderwys wees?</w:t>
      </w:r>
    </w:p>
    <w:p w:rsidR="00185984" w:rsidRDefault="00185984" w:rsidP="00CD03C6">
      <w:pPr>
        <w:pStyle w:val="ListParagraph"/>
        <w:numPr>
          <w:ilvl w:val="0"/>
          <w:numId w:val="25"/>
        </w:numPr>
      </w:pPr>
      <w:r>
        <w:t>Hoe sal tegnologie Y op identiteitsdiefstal raak?</w:t>
      </w:r>
    </w:p>
    <w:p w:rsidR="00185984" w:rsidRDefault="00185984" w:rsidP="00CD03C6">
      <w:pPr>
        <w:pStyle w:val="ListParagraph"/>
        <w:numPr>
          <w:ilvl w:val="0"/>
          <w:numId w:val="25"/>
        </w:numPr>
      </w:pPr>
      <w:r>
        <w:t>Wat sal gebeur indien tegnologie Y misbruik word?</w:t>
      </w:r>
    </w:p>
    <w:p w:rsidR="00185984" w:rsidRPr="00857090" w:rsidRDefault="00185984" w:rsidP="00CD03C6">
      <w:pPr>
        <w:pStyle w:val="ListParagraph"/>
        <w:numPr>
          <w:ilvl w:val="0"/>
          <w:numId w:val="25"/>
        </w:numPr>
      </w:pPr>
      <w:r>
        <w:t>Watter aanbeveling sal ek aan iemand maak wat tegnologie X wil gebruik?</w:t>
      </w:r>
    </w:p>
    <w:p w:rsidR="00AF4D33" w:rsidRPr="00857090" w:rsidRDefault="00AF4D33" w:rsidP="00CD03C6">
      <w:pPr>
        <w:pStyle w:val="ListParagraph"/>
        <w:numPr>
          <w:ilvl w:val="0"/>
          <w:numId w:val="25"/>
        </w:numPr>
      </w:pPr>
      <w:r w:rsidRPr="00857090">
        <w:t>E</w:t>
      </w:r>
      <w:r w:rsidR="001C21E8" w:rsidRPr="00857090">
        <w:t>ns</w:t>
      </w:r>
      <w:r w:rsidRPr="00857090">
        <w:t>.</w:t>
      </w:r>
    </w:p>
    <w:p w:rsidR="00563B04" w:rsidRPr="00857090" w:rsidRDefault="00563B04" w:rsidP="00F16FDA">
      <w:pPr>
        <w:spacing w:after="200" w:line="252" w:lineRule="auto"/>
        <w:rPr>
          <w:rFonts w:ascii="Cambria" w:hAnsi="Cambria"/>
          <w:sz w:val="22"/>
          <w:szCs w:val="22"/>
          <w:lang w:eastAsia="en-US" w:bidi="en-US"/>
        </w:rPr>
      </w:pPr>
    </w:p>
    <w:p w:rsidR="00796AD5" w:rsidRPr="00857090" w:rsidRDefault="00796AD5" w:rsidP="00F16FDA">
      <w:pPr>
        <w:spacing w:after="200" w:line="252" w:lineRule="auto"/>
        <w:rPr>
          <w:rFonts w:ascii="Cambria" w:hAnsi="Cambria"/>
          <w:sz w:val="22"/>
          <w:szCs w:val="22"/>
          <w:lang w:eastAsia="en-US" w:bidi="en-US"/>
        </w:rPr>
      </w:pPr>
    </w:p>
    <w:p w:rsidR="00F16FDA" w:rsidRPr="00857090" w:rsidRDefault="00F16FDA" w:rsidP="000B44ED">
      <w:pPr>
        <w:pBdr>
          <w:bottom w:val="thinThickSmallGap" w:sz="12" w:space="1" w:color="943634"/>
        </w:pBdr>
        <w:spacing w:after="200"/>
        <w:jc w:val="center"/>
        <w:outlineLvl w:val="0"/>
        <w:rPr>
          <w:rFonts w:ascii="Cambria" w:hAnsi="Cambria"/>
          <w:sz w:val="22"/>
          <w:szCs w:val="22"/>
          <w:lang w:eastAsia="en-US" w:bidi="en-US"/>
        </w:rPr>
      </w:pPr>
      <w:r w:rsidRPr="00857090">
        <w:rPr>
          <w:rFonts w:ascii="Cambria" w:hAnsi="Cambria"/>
          <w:b/>
          <w:spacing w:val="20"/>
          <w:sz w:val="28"/>
          <w:szCs w:val="28"/>
          <w:lang w:eastAsia="en-US" w:bidi="en-US"/>
        </w:rPr>
        <w:br w:type="page"/>
      </w:r>
    </w:p>
    <w:p w:rsidR="00CC65AD" w:rsidRPr="00857090" w:rsidRDefault="001C21E8" w:rsidP="00CC65AD">
      <w:pPr>
        <w:pBdr>
          <w:bottom w:val="thinThickSmallGap" w:sz="12" w:space="1" w:color="943634"/>
        </w:pBdr>
        <w:spacing w:after="200"/>
        <w:jc w:val="center"/>
        <w:outlineLvl w:val="0"/>
        <w:rPr>
          <w:rFonts w:ascii="Cambria" w:hAnsi="Cambria"/>
          <w:b/>
          <w:spacing w:val="20"/>
          <w:sz w:val="28"/>
          <w:szCs w:val="28"/>
          <w:lang w:eastAsia="en-US" w:bidi="en-US"/>
        </w:rPr>
      </w:pPr>
      <w:bookmarkStart w:id="19" w:name="_Toc380989621"/>
      <w:r w:rsidRPr="00857090">
        <w:rPr>
          <w:rFonts w:ascii="Cambria" w:hAnsi="Cambria"/>
          <w:b/>
          <w:spacing w:val="20"/>
          <w:sz w:val="28"/>
          <w:szCs w:val="28"/>
          <w:lang w:eastAsia="en-US" w:bidi="en-US"/>
        </w:rPr>
        <w:lastRenderedPageBreak/>
        <w:t>Bylaag</w:t>
      </w:r>
      <w:r w:rsidR="00CC65AD" w:rsidRPr="00857090">
        <w:rPr>
          <w:rFonts w:ascii="Cambria" w:hAnsi="Cambria"/>
          <w:b/>
          <w:spacing w:val="20"/>
          <w:sz w:val="28"/>
          <w:szCs w:val="28"/>
          <w:lang w:eastAsia="en-US" w:bidi="en-US"/>
        </w:rPr>
        <w:t xml:space="preserve"> B</w:t>
      </w:r>
      <w:bookmarkEnd w:id="19"/>
    </w:p>
    <w:p w:rsidR="00CC65AD" w:rsidRPr="00857090" w:rsidRDefault="001C21E8" w:rsidP="00CC65AD">
      <w:pPr>
        <w:pBdr>
          <w:bottom w:val="single" w:sz="4" w:space="1" w:color="622423"/>
        </w:pBdr>
        <w:spacing w:before="400" w:after="200" w:line="252" w:lineRule="auto"/>
        <w:jc w:val="center"/>
        <w:outlineLvl w:val="1"/>
        <w:rPr>
          <w:rFonts w:ascii="Cambria" w:hAnsi="Cambria"/>
          <w:b/>
          <w:spacing w:val="15"/>
          <w:lang w:eastAsia="en-US" w:bidi="en-US"/>
        </w:rPr>
      </w:pPr>
      <w:bookmarkStart w:id="20" w:name="_Toc380989622"/>
      <w:r w:rsidRPr="00857090">
        <w:rPr>
          <w:rFonts w:ascii="Cambria" w:hAnsi="Cambria"/>
          <w:b/>
          <w:spacing w:val="15"/>
          <w:lang w:eastAsia="en-US" w:bidi="en-US"/>
        </w:rPr>
        <w:t>Vraelys</w:t>
      </w:r>
      <w:r w:rsidR="00CC65AD" w:rsidRPr="00857090">
        <w:rPr>
          <w:rFonts w:ascii="Cambria" w:hAnsi="Cambria"/>
          <w:b/>
          <w:spacing w:val="15"/>
          <w:lang w:eastAsia="en-US" w:bidi="en-US"/>
        </w:rPr>
        <w:t>(</w:t>
      </w:r>
      <w:r w:rsidRPr="00857090">
        <w:rPr>
          <w:rFonts w:ascii="Cambria" w:hAnsi="Cambria"/>
          <w:b/>
          <w:spacing w:val="15"/>
          <w:lang w:eastAsia="en-US" w:bidi="en-US"/>
        </w:rPr>
        <w:t>te</w:t>
      </w:r>
      <w:r w:rsidR="00CC65AD" w:rsidRPr="00857090">
        <w:rPr>
          <w:rFonts w:ascii="Cambria" w:hAnsi="Cambria"/>
          <w:b/>
          <w:spacing w:val="15"/>
          <w:lang w:eastAsia="en-US" w:bidi="en-US"/>
        </w:rPr>
        <w:t>)</w:t>
      </w:r>
      <w:bookmarkEnd w:id="20"/>
    </w:p>
    <w:p w:rsidR="00CC65AD" w:rsidRPr="00857090" w:rsidRDefault="001C21E8" w:rsidP="00CC65AD">
      <w:pPr>
        <w:spacing w:after="200" w:line="252" w:lineRule="auto"/>
        <w:rPr>
          <w:rFonts w:ascii="Cambria" w:hAnsi="Cambria"/>
          <w:sz w:val="22"/>
          <w:szCs w:val="22"/>
          <w:lang w:eastAsia="en-US" w:bidi="en-US"/>
        </w:rPr>
      </w:pPr>
      <w:r w:rsidRPr="00857090">
        <w:rPr>
          <w:rFonts w:ascii="Cambria" w:hAnsi="Cambria"/>
          <w:sz w:val="22"/>
          <w:szCs w:val="22"/>
          <w:lang w:eastAsia="en-US" w:bidi="en-US"/>
        </w:rPr>
        <w:t>Moontlike vrae vir vraelys</w:t>
      </w:r>
      <w:r w:rsidR="00CC65AD" w:rsidRPr="00857090">
        <w:rPr>
          <w:rFonts w:ascii="Cambria" w:hAnsi="Cambria"/>
          <w:sz w:val="22"/>
          <w:szCs w:val="22"/>
          <w:lang w:eastAsia="en-US" w:bidi="en-US"/>
        </w:rPr>
        <w:t>:</w:t>
      </w:r>
    </w:p>
    <w:p w:rsidR="00CC65AD" w:rsidRDefault="00185984" w:rsidP="00CD03C6">
      <w:pPr>
        <w:pStyle w:val="ListParagraph"/>
        <w:numPr>
          <w:ilvl w:val="0"/>
          <w:numId w:val="25"/>
        </w:numPr>
      </w:pPr>
      <w:r>
        <w:t>Op ’n skaal van 1 – 10, hoeveel weet jy van tegnologie 1?</w:t>
      </w:r>
    </w:p>
    <w:p w:rsidR="00185984" w:rsidRDefault="00185984" w:rsidP="00CD03C6">
      <w:pPr>
        <w:pStyle w:val="ListParagraph"/>
        <w:numPr>
          <w:ilvl w:val="0"/>
          <w:numId w:val="25"/>
        </w:numPr>
      </w:pPr>
      <w:r>
        <w:t>Wat dink jy is die grootste voordeel van tegnologie 1?</w:t>
      </w:r>
    </w:p>
    <w:p w:rsidR="00185984" w:rsidRDefault="00185984" w:rsidP="00CD03C6">
      <w:pPr>
        <w:pStyle w:val="ListParagraph"/>
        <w:numPr>
          <w:ilvl w:val="0"/>
          <w:numId w:val="25"/>
        </w:numPr>
      </w:pPr>
      <w:r>
        <w:t>Dink jy dat tegnologie 2 enige waarde vir jou het?</w:t>
      </w:r>
    </w:p>
    <w:p w:rsidR="00185984" w:rsidRDefault="00185984" w:rsidP="00CD03C6">
      <w:pPr>
        <w:pStyle w:val="ListParagraph"/>
        <w:numPr>
          <w:ilvl w:val="0"/>
          <w:numId w:val="25"/>
        </w:numPr>
      </w:pPr>
      <w:r>
        <w:t>Lys twee nadele wat jy dink tegnologie 2 mag hê</w:t>
      </w:r>
    </w:p>
    <w:p w:rsidR="00185984" w:rsidRDefault="00185984" w:rsidP="00CD03C6">
      <w:pPr>
        <w:pStyle w:val="ListParagraph"/>
        <w:numPr>
          <w:ilvl w:val="0"/>
          <w:numId w:val="25"/>
        </w:numPr>
      </w:pPr>
      <w:r>
        <w:t>Hoe sal tegnologie 1 jou lewe positief beïnvloed?</w:t>
      </w:r>
    </w:p>
    <w:p w:rsidR="00185984" w:rsidRDefault="00185984" w:rsidP="00185984">
      <w:pPr>
        <w:pStyle w:val="ListParagraph"/>
        <w:numPr>
          <w:ilvl w:val="1"/>
          <w:numId w:val="25"/>
        </w:numPr>
      </w:pPr>
      <w:r>
        <w:t>Spaar tyd</w:t>
      </w:r>
    </w:p>
    <w:p w:rsidR="00185984" w:rsidRDefault="00185984" w:rsidP="00185984">
      <w:pPr>
        <w:pStyle w:val="ListParagraph"/>
        <w:numPr>
          <w:ilvl w:val="1"/>
          <w:numId w:val="25"/>
        </w:numPr>
      </w:pPr>
      <w:r>
        <w:t>Verhoog my produktiwiteit</w:t>
      </w:r>
    </w:p>
    <w:p w:rsidR="00185984" w:rsidRDefault="00185984" w:rsidP="00185984">
      <w:pPr>
        <w:pStyle w:val="ListParagraph"/>
        <w:numPr>
          <w:ilvl w:val="1"/>
          <w:numId w:val="25"/>
        </w:numPr>
      </w:pPr>
      <w:r>
        <w:t>Maak my lewe makliker</w:t>
      </w:r>
    </w:p>
    <w:p w:rsidR="00185984" w:rsidRDefault="00185984" w:rsidP="00185984">
      <w:pPr>
        <w:pStyle w:val="ListParagraph"/>
        <w:numPr>
          <w:ilvl w:val="1"/>
          <w:numId w:val="25"/>
        </w:numPr>
      </w:pPr>
      <w:r>
        <w:t>Spaar my baie geld</w:t>
      </w:r>
    </w:p>
    <w:p w:rsidR="00185984" w:rsidRDefault="00185984" w:rsidP="00185984">
      <w:pPr>
        <w:pStyle w:val="ListParagraph"/>
        <w:numPr>
          <w:ilvl w:val="1"/>
          <w:numId w:val="25"/>
        </w:numPr>
      </w:pPr>
      <w:r>
        <w:t>Verbeter my ervarings</w:t>
      </w:r>
    </w:p>
    <w:p w:rsidR="00185984" w:rsidRDefault="00185984" w:rsidP="00185984">
      <w:pPr>
        <w:pStyle w:val="ListParagraph"/>
        <w:numPr>
          <w:ilvl w:val="1"/>
          <w:numId w:val="25"/>
        </w:numPr>
      </w:pPr>
      <w:r>
        <w:t>Verbreed my kennis</w:t>
      </w:r>
    </w:p>
    <w:p w:rsidR="00185984" w:rsidRDefault="00185984" w:rsidP="00185984">
      <w:pPr>
        <w:pStyle w:val="ListParagraph"/>
        <w:numPr>
          <w:ilvl w:val="1"/>
          <w:numId w:val="25"/>
        </w:numPr>
      </w:pPr>
      <w:r>
        <w:t>Geen impak</w:t>
      </w:r>
    </w:p>
    <w:p w:rsidR="00185984" w:rsidRDefault="00185984" w:rsidP="00CD03C6">
      <w:pPr>
        <w:pStyle w:val="ListParagraph"/>
        <w:numPr>
          <w:ilvl w:val="0"/>
          <w:numId w:val="25"/>
        </w:numPr>
      </w:pPr>
      <w:r>
        <w:t>Hoe sal tegnologie 1 jou lewe negatief beïnvloed?</w:t>
      </w:r>
    </w:p>
    <w:p w:rsidR="00185984" w:rsidRDefault="00185984" w:rsidP="00185984">
      <w:pPr>
        <w:pStyle w:val="ListParagraph"/>
        <w:numPr>
          <w:ilvl w:val="1"/>
          <w:numId w:val="25"/>
        </w:numPr>
      </w:pPr>
      <w:r>
        <w:t>Neem al my tyd in beslag</w:t>
      </w:r>
    </w:p>
    <w:p w:rsidR="00185984" w:rsidRDefault="00185984" w:rsidP="00185984">
      <w:pPr>
        <w:pStyle w:val="ListParagraph"/>
        <w:numPr>
          <w:ilvl w:val="1"/>
          <w:numId w:val="25"/>
        </w:numPr>
      </w:pPr>
      <w:r>
        <w:t>Laat my met minder tyd vir my gesin/vriende</w:t>
      </w:r>
    </w:p>
    <w:p w:rsidR="00185984" w:rsidRDefault="00185984" w:rsidP="00185984">
      <w:pPr>
        <w:pStyle w:val="ListParagraph"/>
        <w:numPr>
          <w:ilvl w:val="1"/>
          <w:numId w:val="25"/>
        </w:numPr>
      </w:pPr>
      <w:r>
        <w:t>Affekteer my sosiale vaardighede</w:t>
      </w:r>
    </w:p>
    <w:p w:rsidR="00185984" w:rsidRDefault="00185984" w:rsidP="00185984">
      <w:pPr>
        <w:pStyle w:val="ListParagraph"/>
        <w:numPr>
          <w:ilvl w:val="1"/>
          <w:numId w:val="25"/>
        </w:numPr>
      </w:pPr>
      <w:r>
        <w:t>Stel my bloot aan kriminele/</w:t>
      </w:r>
      <w:proofErr w:type="spellStart"/>
      <w:r>
        <w:t>veilgheid</w:t>
      </w:r>
      <w:r w:rsidR="00EC6BFC">
        <w:t>s</w:t>
      </w:r>
      <w:proofErr w:type="spellEnd"/>
      <w:r w:rsidR="00EC6BFC">
        <w:t>-/</w:t>
      </w:r>
      <w:proofErr w:type="spellStart"/>
      <w:r w:rsidR="00EC6BFC">
        <w:t>sekuriteits</w:t>
      </w:r>
      <w:proofErr w:type="spellEnd"/>
      <w:r w:rsidR="00EC6BFC">
        <w:t>-/privaatheidskwessies</w:t>
      </w:r>
    </w:p>
    <w:p w:rsidR="00EC6BFC" w:rsidRDefault="00EC6BFC" w:rsidP="00185984">
      <w:pPr>
        <w:pStyle w:val="ListParagraph"/>
        <w:numPr>
          <w:ilvl w:val="1"/>
          <w:numId w:val="25"/>
        </w:numPr>
      </w:pPr>
      <w:r>
        <w:t>Maak my lewe onaangenaam</w:t>
      </w:r>
    </w:p>
    <w:p w:rsidR="00EC6BFC" w:rsidRDefault="00EC6BFC" w:rsidP="00EC6BFC">
      <w:pPr>
        <w:pStyle w:val="ListParagraph"/>
        <w:numPr>
          <w:ilvl w:val="1"/>
          <w:numId w:val="25"/>
        </w:numPr>
      </w:pPr>
      <w:r>
        <w:t>Affekteer my gesondheid</w:t>
      </w:r>
    </w:p>
    <w:p w:rsidR="00EC6BFC" w:rsidRDefault="00EC6BFC" w:rsidP="00EC6BFC">
      <w:pPr>
        <w:pStyle w:val="ListParagraph"/>
        <w:numPr>
          <w:ilvl w:val="1"/>
          <w:numId w:val="25"/>
        </w:numPr>
      </w:pPr>
      <w:r>
        <w:t>Geen impak</w:t>
      </w:r>
    </w:p>
    <w:p w:rsidR="00185984" w:rsidRDefault="00185984" w:rsidP="00CD03C6">
      <w:pPr>
        <w:pStyle w:val="ListParagraph"/>
        <w:numPr>
          <w:ilvl w:val="0"/>
          <w:numId w:val="25"/>
        </w:numPr>
      </w:pPr>
      <w:r>
        <w:t>Hoe het tegnologie tot nou toe jou lewe beïnvloed?</w:t>
      </w:r>
    </w:p>
    <w:p w:rsidR="00185984" w:rsidRPr="00857090" w:rsidRDefault="00185984" w:rsidP="00CD03C6">
      <w:pPr>
        <w:pStyle w:val="ListParagraph"/>
        <w:numPr>
          <w:ilvl w:val="0"/>
          <w:numId w:val="25"/>
        </w:numPr>
      </w:pPr>
      <w:r>
        <w:t>Wat dink jy is die belangrikste vaardigheid/vermoë wat jy moet hê om tegnologie 2 te gebruik?</w:t>
      </w:r>
    </w:p>
    <w:p w:rsidR="00CC65AD" w:rsidRPr="00857090" w:rsidRDefault="003D4835" w:rsidP="00CD03C6">
      <w:pPr>
        <w:pStyle w:val="ListParagraph"/>
        <w:numPr>
          <w:ilvl w:val="0"/>
          <w:numId w:val="25"/>
        </w:numPr>
      </w:pPr>
      <w:r w:rsidRPr="00857090">
        <w:t>Ens</w:t>
      </w:r>
      <w:r w:rsidR="00CC65AD" w:rsidRPr="00857090">
        <w:t>.</w:t>
      </w:r>
    </w:p>
    <w:p w:rsidR="00CC65AD" w:rsidRPr="00857090" w:rsidRDefault="00CC65AD">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3D4835"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21" w:name="_Toc380989623"/>
      <w:r w:rsidRPr="00857090">
        <w:rPr>
          <w:rFonts w:ascii="Cambria" w:hAnsi="Cambria"/>
          <w:b/>
          <w:spacing w:val="20"/>
          <w:sz w:val="28"/>
          <w:szCs w:val="28"/>
          <w:lang w:eastAsia="en-US" w:bidi="en-US"/>
        </w:rPr>
        <w:lastRenderedPageBreak/>
        <w:t>Bylaag</w:t>
      </w:r>
      <w:r w:rsidR="00CC65AD" w:rsidRPr="00857090">
        <w:rPr>
          <w:rFonts w:ascii="Cambria" w:hAnsi="Cambria"/>
          <w:b/>
          <w:spacing w:val="20"/>
          <w:sz w:val="28"/>
          <w:szCs w:val="28"/>
          <w:lang w:eastAsia="en-US" w:bidi="en-US"/>
        </w:rPr>
        <w:t xml:space="preserve"> C</w:t>
      </w:r>
      <w:bookmarkEnd w:id="21"/>
    </w:p>
    <w:p w:rsidR="00F16FDA" w:rsidRPr="00857090" w:rsidRDefault="00E4526C" w:rsidP="00F16FDA">
      <w:pPr>
        <w:pBdr>
          <w:bottom w:val="single" w:sz="4" w:space="1" w:color="622423"/>
        </w:pBdr>
        <w:spacing w:before="400" w:after="200" w:line="252" w:lineRule="auto"/>
        <w:jc w:val="center"/>
        <w:outlineLvl w:val="1"/>
        <w:rPr>
          <w:rFonts w:ascii="Cambria" w:hAnsi="Cambria"/>
          <w:b/>
          <w:spacing w:val="15"/>
          <w:lang w:eastAsia="en-US" w:bidi="en-US"/>
        </w:rPr>
      </w:pPr>
      <w:bookmarkStart w:id="22" w:name="_Toc380989624"/>
      <w:r w:rsidRPr="00857090">
        <w:rPr>
          <w:rFonts w:ascii="Cambria" w:hAnsi="Cambria"/>
          <w:b/>
          <w:spacing w:val="15"/>
          <w:lang w:eastAsia="en-US" w:bidi="en-US"/>
        </w:rPr>
        <w:t>Stylgids vir woordverwerkingsdokumente</w:t>
      </w:r>
      <w:bookmarkEnd w:id="22"/>
    </w:p>
    <w:p w:rsidR="00F16FDA" w:rsidRPr="00857090" w:rsidRDefault="005C4254"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Voor</w:t>
      </w:r>
      <w:r w:rsidR="00E4526C" w:rsidRPr="00857090">
        <w:rPr>
          <w:rFonts w:ascii="Cambria" w:hAnsi="Cambria"/>
          <w:b/>
          <w:spacing w:val="10"/>
          <w:sz w:val="22"/>
          <w:szCs w:val="22"/>
          <w:lang w:eastAsia="en-US" w:bidi="en-US"/>
        </w:rPr>
        <w:t>blad</w:t>
      </w:r>
    </w:p>
    <w:p w:rsidR="00E4526C" w:rsidRPr="00857090" w:rsidRDefault="00E4526C" w:rsidP="00CD03C6">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gepaste </w:t>
      </w:r>
      <w:proofErr w:type="spellStart"/>
      <w:r w:rsidRPr="00857090">
        <w:rPr>
          <w:rFonts w:ascii="Cambria" w:hAnsi="Cambria"/>
          <w:sz w:val="22"/>
          <w:szCs w:val="22"/>
          <w:lang w:eastAsia="en-US" w:bidi="en-US"/>
        </w:rPr>
        <w:t>inhoudskontrole</w:t>
      </w:r>
      <w:r w:rsidR="00AC208D" w:rsidRPr="00857090">
        <w:rPr>
          <w:rFonts w:ascii="Cambria" w:hAnsi="Cambria"/>
          <w:sz w:val="22"/>
          <w:szCs w:val="22"/>
          <w:lang w:eastAsia="en-US" w:bidi="en-US"/>
        </w:rPr>
        <w:t>s</w:t>
      </w:r>
      <w:proofErr w:type="spellEnd"/>
      <w:r w:rsidRPr="00857090">
        <w:rPr>
          <w:rFonts w:ascii="Cambria" w:hAnsi="Cambria"/>
          <w:sz w:val="22"/>
          <w:szCs w:val="22"/>
          <w:lang w:eastAsia="en-US" w:bidi="en-US"/>
        </w:rPr>
        <w:t xml:space="preserve"> </w:t>
      </w:r>
      <w:r w:rsidR="005C4254" w:rsidRPr="00857090">
        <w:rPr>
          <w:rFonts w:ascii="Cambria" w:hAnsi="Cambria"/>
          <w:sz w:val="22"/>
          <w:szCs w:val="22"/>
          <w:lang w:eastAsia="en-US" w:bidi="en-US"/>
        </w:rPr>
        <w:t>vir inligting op voorblad</w:t>
      </w:r>
    </w:p>
    <w:p w:rsidR="00F16FDA" w:rsidRPr="00857090" w:rsidRDefault="00E4526C" w:rsidP="00CD03C6">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teks moet </w:t>
      </w:r>
      <w:r w:rsidR="005C4254" w:rsidRPr="00857090">
        <w:rPr>
          <w:rFonts w:ascii="Cambria" w:hAnsi="Cambria"/>
          <w:sz w:val="22"/>
          <w:szCs w:val="22"/>
          <w:lang w:eastAsia="en-US" w:bidi="en-US"/>
        </w:rPr>
        <w:t>in</w:t>
      </w:r>
      <w:r w:rsidRPr="00857090">
        <w:rPr>
          <w:rFonts w:ascii="Cambria" w:hAnsi="Cambria"/>
          <w:sz w:val="22"/>
          <w:szCs w:val="22"/>
          <w:lang w:eastAsia="en-US" w:bidi="en-US"/>
        </w:rPr>
        <w:t xml:space="preserve"> toepaslike skrifgroottes</w:t>
      </w:r>
      <w:r w:rsidR="005C4254" w:rsidRPr="00857090">
        <w:rPr>
          <w:rFonts w:ascii="Cambria" w:hAnsi="Cambria"/>
          <w:sz w:val="22"/>
          <w:szCs w:val="22"/>
          <w:lang w:eastAsia="en-US" w:bidi="en-US"/>
        </w:rPr>
        <w:t xml:space="preserve"> </w:t>
      </w:r>
      <w:r w:rsidR="005C4254" w:rsidRPr="00857090">
        <w:rPr>
          <w:rFonts w:ascii="Cambria" w:hAnsi="Cambria"/>
          <w:b/>
          <w:sz w:val="22"/>
          <w:szCs w:val="22"/>
          <w:lang w:eastAsia="en-US" w:bidi="en-US"/>
        </w:rPr>
        <w:t xml:space="preserve">getik </w:t>
      </w:r>
      <w:r w:rsidR="005C4254" w:rsidRPr="00857090">
        <w:rPr>
          <w:rFonts w:ascii="Cambria" w:hAnsi="Cambria"/>
          <w:sz w:val="22"/>
          <w:szCs w:val="22"/>
          <w:lang w:eastAsia="en-US" w:bidi="en-US"/>
        </w:rPr>
        <w:t>word</w:t>
      </w:r>
      <w:r w:rsidR="00F16FDA" w:rsidRPr="00857090">
        <w:rPr>
          <w:rFonts w:ascii="Cambria" w:hAnsi="Cambria"/>
          <w:sz w:val="22"/>
          <w:szCs w:val="22"/>
          <w:lang w:eastAsia="en-US" w:bidi="en-US"/>
        </w:rPr>
        <w:t>.</w:t>
      </w:r>
    </w:p>
    <w:p w:rsidR="00F16FDA" w:rsidRPr="00857090" w:rsidRDefault="00E4526C" w:rsidP="00CD03C6">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Dit moet die enigste bladsy wees waarop jy van 'n bladsyraam</w:t>
      </w:r>
      <w:r w:rsidR="005C4254" w:rsidRPr="00857090">
        <w:rPr>
          <w:rFonts w:ascii="Cambria" w:hAnsi="Cambria"/>
          <w:sz w:val="22"/>
          <w:szCs w:val="22"/>
          <w:lang w:eastAsia="en-US" w:bidi="en-US"/>
        </w:rPr>
        <w:t xml:space="preserve"> gebruik maak</w:t>
      </w:r>
      <w:r w:rsidR="00F16FDA" w:rsidRPr="00857090">
        <w:rPr>
          <w:rFonts w:ascii="Cambria" w:hAnsi="Cambria"/>
          <w:sz w:val="22"/>
          <w:szCs w:val="22"/>
          <w:lang w:eastAsia="en-US" w:bidi="en-US"/>
        </w:rPr>
        <w:t>.</w:t>
      </w:r>
    </w:p>
    <w:p w:rsidR="00F16FDA" w:rsidRPr="00857090" w:rsidRDefault="00E4526C" w:rsidP="00CD03C6">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Vermy ‘kunstige’ rame en agtergronde</w:t>
      </w:r>
      <w:r w:rsidR="00F16FDA" w:rsidRPr="00857090">
        <w:rPr>
          <w:rFonts w:ascii="Cambria" w:hAnsi="Cambria"/>
          <w:sz w:val="22"/>
          <w:szCs w:val="22"/>
          <w:lang w:eastAsia="en-US" w:bidi="en-US"/>
        </w:rPr>
        <w:t>.</w:t>
      </w:r>
    </w:p>
    <w:p w:rsidR="00F16FDA" w:rsidRPr="00857090" w:rsidRDefault="005C4254" w:rsidP="00AC208D">
      <w:pPr>
        <w:numPr>
          <w:ilvl w:val="0"/>
          <w:numId w:val="18"/>
        </w:numPr>
        <w:spacing w:after="200" w:line="252" w:lineRule="auto"/>
        <w:ind w:left="714" w:hanging="357"/>
        <w:rPr>
          <w:rFonts w:ascii="Cambria" w:hAnsi="Cambria"/>
          <w:sz w:val="22"/>
          <w:szCs w:val="22"/>
          <w:lang w:eastAsia="en-US" w:bidi="en-US"/>
        </w:rPr>
      </w:pPr>
      <w:r w:rsidRPr="00857090">
        <w:rPr>
          <w:rFonts w:ascii="Cambria" w:hAnsi="Cambria"/>
          <w:b/>
          <w:sz w:val="22"/>
          <w:szCs w:val="22"/>
          <w:lang w:eastAsia="en-US" w:bidi="en-US"/>
        </w:rPr>
        <w:t>MOE</w:t>
      </w:r>
      <w:r w:rsidR="00F16FDA" w:rsidRPr="00857090">
        <w:rPr>
          <w:rFonts w:ascii="Cambria" w:hAnsi="Cambria"/>
          <w:b/>
          <w:sz w:val="22"/>
          <w:szCs w:val="22"/>
          <w:lang w:eastAsia="en-US" w:bidi="en-US"/>
        </w:rPr>
        <w:t>N</w:t>
      </w:r>
      <w:r w:rsidR="00E4526C" w:rsidRPr="00857090">
        <w:rPr>
          <w:rFonts w:ascii="Cambria" w:hAnsi="Cambria"/>
          <w:b/>
          <w:sz w:val="22"/>
          <w:szCs w:val="22"/>
          <w:lang w:eastAsia="en-US" w:bidi="en-US"/>
        </w:rPr>
        <w:t>IE</w:t>
      </w:r>
      <w:r w:rsidR="00F16FDA" w:rsidRPr="00857090">
        <w:rPr>
          <w:rFonts w:ascii="Cambria" w:hAnsi="Cambria"/>
          <w:sz w:val="22"/>
          <w:szCs w:val="22"/>
          <w:lang w:eastAsia="en-US" w:bidi="en-US"/>
        </w:rPr>
        <w:t xml:space="preserve"> </w:t>
      </w:r>
      <w:r w:rsidR="00E4526C" w:rsidRPr="00857090">
        <w:rPr>
          <w:rFonts w:ascii="Cambria" w:hAnsi="Cambria"/>
          <w:sz w:val="22"/>
          <w:szCs w:val="22"/>
          <w:lang w:eastAsia="en-US" w:bidi="en-US"/>
        </w:rPr>
        <w:t>‘</w:t>
      </w:r>
      <w:r w:rsidR="00F16FDA" w:rsidRPr="00857090">
        <w:rPr>
          <w:rFonts w:ascii="Cambria" w:hAnsi="Cambria"/>
          <w:sz w:val="22"/>
          <w:szCs w:val="22"/>
          <w:lang w:eastAsia="en-US" w:bidi="en-US"/>
        </w:rPr>
        <w:t>Word Art/Text</w:t>
      </w:r>
      <w:r w:rsidR="00E4526C" w:rsidRPr="00857090">
        <w:rPr>
          <w:rFonts w:ascii="Cambria" w:hAnsi="Cambria"/>
          <w:sz w:val="22"/>
          <w:szCs w:val="22"/>
          <w:lang w:eastAsia="en-US" w:bidi="en-US"/>
        </w:rPr>
        <w:t>’</w:t>
      </w:r>
      <w:r w:rsidR="00F16FDA" w:rsidRPr="00857090">
        <w:rPr>
          <w:rFonts w:ascii="Cambria" w:hAnsi="Cambria"/>
          <w:sz w:val="22"/>
          <w:szCs w:val="22"/>
          <w:lang w:eastAsia="en-US" w:bidi="en-US"/>
        </w:rPr>
        <w:t xml:space="preserve"> Art</w:t>
      </w:r>
      <w:r w:rsidR="00E4526C" w:rsidRPr="00857090">
        <w:rPr>
          <w:rFonts w:ascii="Cambria" w:hAnsi="Cambria"/>
          <w:sz w:val="22"/>
          <w:szCs w:val="22"/>
          <w:lang w:eastAsia="en-US" w:bidi="en-US"/>
        </w:rPr>
        <w:t xml:space="preserve"> gebruik nie</w:t>
      </w:r>
      <w:r w:rsidR="00F16FDA" w:rsidRPr="00857090">
        <w:rPr>
          <w:rFonts w:ascii="Cambria" w:hAnsi="Cambria"/>
          <w:sz w:val="22"/>
          <w:szCs w:val="22"/>
          <w:lang w:eastAsia="en-US" w:bidi="en-US"/>
        </w:rPr>
        <w:t>.</w:t>
      </w:r>
    </w:p>
    <w:p w:rsidR="00F16FDA" w:rsidRPr="00857090" w:rsidRDefault="00E4526C" w:rsidP="00E4526C">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Opskrifte</w:t>
      </w:r>
    </w:p>
    <w:p w:rsidR="00E4526C" w:rsidRPr="00857090" w:rsidRDefault="00E4526C" w:rsidP="00CD03C6">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skrif</w:t>
      </w:r>
      <w:r w:rsidR="005C4254" w:rsidRPr="00857090">
        <w:rPr>
          <w:rFonts w:ascii="Cambria" w:hAnsi="Cambria"/>
          <w:sz w:val="22"/>
          <w:szCs w:val="22"/>
          <w:lang w:eastAsia="en-US" w:bidi="en-US"/>
        </w:rPr>
        <w:t>tipe wat jy</w:t>
      </w:r>
      <w:r w:rsidRPr="00857090">
        <w:rPr>
          <w:rFonts w:ascii="Cambria" w:hAnsi="Cambria"/>
          <w:sz w:val="22"/>
          <w:szCs w:val="22"/>
          <w:lang w:eastAsia="en-US" w:bidi="en-US"/>
        </w:rPr>
        <w:t xml:space="preserve"> gebruik moet maklik </w:t>
      </w:r>
      <w:r w:rsidR="00AC208D" w:rsidRPr="00857090">
        <w:rPr>
          <w:rFonts w:ascii="Cambria" w:hAnsi="Cambria"/>
          <w:sz w:val="22"/>
          <w:szCs w:val="22"/>
          <w:lang w:eastAsia="en-US" w:bidi="en-US"/>
        </w:rPr>
        <w:t>leesbaar wees</w:t>
      </w:r>
      <w:r w:rsidRPr="00857090">
        <w:rPr>
          <w:rFonts w:ascii="Cambria" w:hAnsi="Cambria"/>
          <w:sz w:val="22"/>
          <w:szCs w:val="22"/>
          <w:lang w:eastAsia="en-US" w:bidi="en-US"/>
        </w:rPr>
        <w:t xml:space="preserve">, </w:t>
      </w:r>
      <w:proofErr w:type="spellStart"/>
      <w:r w:rsidRPr="00857090">
        <w:rPr>
          <w:rFonts w:ascii="Cambria" w:hAnsi="Cambria"/>
          <w:sz w:val="22"/>
          <w:szCs w:val="22"/>
          <w:lang w:eastAsia="en-US" w:bidi="en-US"/>
        </w:rPr>
        <w:t>bv</w:t>
      </w:r>
      <w:proofErr w:type="spellEnd"/>
      <w:r w:rsidRPr="00857090">
        <w:rPr>
          <w:rFonts w:ascii="Cambria" w:hAnsi="Cambria"/>
          <w:sz w:val="22"/>
          <w:szCs w:val="22"/>
          <w:lang w:eastAsia="en-US" w:bidi="en-US"/>
        </w:rPr>
        <w:t xml:space="preserve"> Cambria.</w:t>
      </w:r>
    </w:p>
    <w:p w:rsidR="00F16FDA" w:rsidRPr="00857090" w:rsidRDefault="00E4526C" w:rsidP="00CD03C6">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Verskillende vlakke van opskrifte moet duidelik onderskei</w:t>
      </w:r>
      <w:r w:rsidR="00AC208D" w:rsidRPr="00857090">
        <w:rPr>
          <w:rFonts w:ascii="Cambria" w:hAnsi="Cambria"/>
          <w:sz w:val="22"/>
          <w:szCs w:val="22"/>
          <w:lang w:eastAsia="en-US" w:bidi="en-US"/>
        </w:rPr>
        <w:t>baar wees</w:t>
      </w:r>
      <w:r w:rsidR="00F16FDA" w:rsidRPr="00857090">
        <w:rPr>
          <w:rFonts w:ascii="Cambria" w:hAnsi="Cambria"/>
          <w:sz w:val="22"/>
          <w:szCs w:val="22"/>
          <w:lang w:eastAsia="en-US" w:bidi="en-US"/>
        </w:rPr>
        <w:t xml:space="preserve">. </w:t>
      </w:r>
    </w:p>
    <w:p w:rsidR="00F16FDA" w:rsidRPr="00857090" w:rsidRDefault="00E4526C" w:rsidP="00CD03C6">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Skrifgrootte moet wissel </w:t>
      </w:r>
      <w:r w:rsidR="00AC208D" w:rsidRPr="00857090">
        <w:rPr>
          <w:rFonts w:ascii="Cambria" w:hAnsi="Cambria"/>
          <w:sz w:val="22"/>
          <w:szCs w:val="22"/>
          <w:lang w:eastAsia="en-US" w:bidi="en-US"/>
        </w:rPr>
        <w:t>tussen</w:t>
      </w:r>
      <w:r w:rsidRPr="00857090">
        <w:rPr>
          <w:rFonts w:ascii="Cambria" w:hAnsi="Cambria"/>
          <w:sz w:val="22"/>
          <w:szCs w:val="22"/>
          <w:lang w:eastAsia="en-US" w:bidi="en-US"/>
        </w:rPr>
        <w:t xml:space="preserve"> 12 </w:t>
      </w:r>
      <w:r w:rsidR="00AC208D" w:rsidRPr="00857090">
        <w:rPr>
          <w:rFonts w:ascii="Cambria" w:hAnsi="Cambria"/>
          <w:sz w:val="22"/>
          <w:szCs w:val="22"/>
          <w:lang w:eastAsia="en-US" w:bidi="en-US"/>
        </w:rPr>
        <w:t>pt. en</w:t>
      </w:r>
      <w:r w:rsidRPr="00857090">
        <w:rPr>
          <w:rFonts w:ascii="Cambria" w:hAnsi="Cambria"/>
          <w:sz w:val="22"/>
          <w:szCs w:val="22"/>
          <w:lang w:eastAsia="en-US" w:bidi="en-US"/>
        </w:rPr>
        <w:t xml:space="preserve"> 18 pt</w:t>
      </w:r>
      <w:r w:rsidR="00F16FDA" w:rsidRPr="00857090">
        <w:rPr>
          <w:rFonts w:ascii="Cambria" w:hAnsi="Cambria"/>
          <w:sz w:val="22"/>
          <w:szCs w:val="22"/>
          <w:lang w:eastAsia="en-US" w:bidi="en-US"/>
        </w:rPr>
        <w:t>.</w:t>
      </w:r>
    </w:p>
    <w:p w:rsidR="00F16FDA" w:rsidRPr="00857090" w:rsidRDefault="00E4526C" w:rsidP="00CD03C6">
      <w:pPr>
        <w:numPr>
          <w:ilvl w:val="0"/>
          <w:numId w:val="1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Sorg dat opskrifte duidelik van </w:t>
      </w:r>
      <w:r w:rsidR="00AC208D" w:rsidRPr="00857090">
        <w:rPr>
          <w:rFonts w:ascii="Cambria" w:hAnsi="Cambria"/>
          <w:sz w:val="22"/>
          <w:szCs w:val="22"/>
          <w:lang w:eastAsia="en-US" w:bidi="en-US"/>
        </w:rPr>
        <w:t>gewone</w:t>
      </w:r>
      <w:r w:rsidRPr="00857090">
        <w:rPr>
          <w:rFonts w:ascii="Cambria" w:hAnsi="Cambria"/>
          <w:sz w:val="22"/>
          <w:szCs w:val="22"/>
          <w:lang w:eastAsia="en-US" w:bidi="en-US"/>
        </w:rPr>
        <w:t xml:space="preserve"> teks onderskei word</w:t>
      </w:r>
      <w:r w:rsidR="00F16FDA" w:rsidRPr="00857090">
        <w:rPr>
          <w:rFonts w:ascii="Cambria" w:hAnsi="Cambria"/>
          <w:sz w:val="22"/>
          <w:szCs w:val="22"/>
          <w:lang w:eastAsia="en-US" w:bidi="en-US"/>
        </w:rPr>
        <w:t>.</w:t>
      </w:r>
    </w:p>
    <w:p w:rsidR="00F16FDA" w:rsidRPr="00857090" w:rsidRDefault="00E4526C" w:rsidP="00AC208D">
      <w:pPr>
        <w:numPr>
          <w:ilvl w:val="0"/>
          <w:numId w:val="18"/>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Maak gebruik van </w:t>
      </w:r>
      <w:proofErr w:type="spellStart"/>
      <w:r w:rsidRPr="00857090">
        <w:rPr>
          <w:rFonts w:ascii="Cambria" w:hAnsi="Cambria"/>
          <w:sz w:val="22"/>
          <w:szCs w:val="22"/>
          <w:lang w:eastAsia="en-US" w:bidi="en-US"/>
        </w:rPr>
        <w:t>opskrifstyle</w:t>
      </w:r>
      <w:proofErr w:type="spellEnd"/>
      <w:r w:rsidR="00DE1335" w:rsidRPr="00857090">
        <w:rPr>
          <w:rFonts w:ascii="Cambria" w:hAnsi="Cambria"/>
          <w:sz w:val="22"/>
          <w:szCs w:val="22"/>
          <w:lang w:eastAsia="en-US" w:bidi="en-US"/>
        </w:rPr>
        <w:t>,</w:t>
      </w:r>
      <w:r w:rsidRPr="00857090">
        <w:rPr>
          <w:rFonts w:ascii="Cambria" w:hAnsi="Cambria"/>
          <w:sz w:val="22"/>
          <w:szCs w:val="22"/>
          <w:lang w:eastAsia="en-US" w:bidi="en-US"/>
        </w:rPr>
        <w:t xml:space="preserve"> waar toepaslik</w:t>
      </w:r>
      <w:r w:rsidR="00DE1335"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DE1335" w:rsidRPr="00857090">
        <w:rPr>
          <w:rFonts w:ascii="Cambria" w:hAnsi="Cambria"/>
          <w:sz w:val="22"/>
          <w:szCs w:val="22"/>
          <w:lang w:eastAsia="en-US" w:bidi="en-US"/>
        </w:rPr>
        <w:t xml:space="preserve">om te verseker dat opskrifte </w:t>
      </w:r>
      <w:r w:rsidRPr="00857090">
        <w:rPr>
          <w:rFonts w:ascii="Cambria" w:hAnsi="Cambria"/>
          <w:sz w:val="22"/>
          <w:szCs w:val="22"/>
          <w:lang w:eastAsia="en-US" w:bidi="en-US"/>
        </w:rPr>
        <w:t>konsekwent geformateer word</w:t>
      </w:r>
      <w:r w:rsidR="00F16FDA" w:rsidRPr="00857090">
        <w:rPr>
          <w:rFonts w:ascii="Cambria" w:hAnsi="Cambria"/>
          <w:sz w:val="22"/>
          <w:szCs w:val="22"/>
          <w:lang w:eastAsia="en-US" w:bidi="en-US"/>
        </w:rPr>
        <w:t>.</w:t>
      </w:r>
    </w:p>
    <w:p w:rsidR="00F16FDA" w:rsidRPr="00857090" w:rsidRDefault="00E4526C"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Liggaam</w:t>
      </w:r>
      <w:r w:rsidR="001A0032">
        <w:rPr>
          <w:rFonts w:ascii="Cambria" w:hAnsi="Cambria"/>
          <w:b/>
          <w:spacing w:val="10"/>
          <w:sz w:val="22"/>
          <w:szCs w:val="22"/>
          <w:lang w:eastAsia="en-US" w:bidi="en-US"/>
        </w:rPr>
        <w:t>/Bespreking</w:t>
      </w:r>
    </w:p>
    <w:p w:rsidR="00F16FDA" w:rsidRPr="00857090" w:rsidRDefault="00E4526C" w:rsidP="00CD03C6">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skrif</w:t>
      </w:r>
      <w:r w:rsidR="005C4254" w:rsidRPr="00857090">
        <w:rPr>
          <w:rFonts w:ascii="Cambria" w:hAnsi="Cambria"/>
          <w:sz w:val="22"/>
          <w:szCs w:val="22"/>
          <w:lang w:eastAsia="en-US" w:bidi="en-US"/>
        </w:rPr>
        <w:t>tipe</w:t>
      </w:r>
      <w:r w:rsidR="00AC208D" w:rsidRPr="00857090">
        <w:rPr>
          <w:rFonts w:ascii="Cambria" w:hAnsi="Cambria"/>
          <w:sz w:val="22"/>
          <w:szCs w:val="22"/>
          <w:lang w:eastAsia="en-US" w:bidi="en-US"/>
        </w:rPr>
        <w:t>s</w:t>
      </w:r>
      <w:r w:rsidRPr="00857090">
        <w:rPr>
          <w:rFonts w:ascii="Cambria" w:hAnsi="Cambria"/>
          <w:sz w:val="22"/>
          <w:szCs w:val="22"/>
          <w:lang w:eastAsia="en-US" w:bidi="en-US"/>
        </w:rPr>
        <w:t xml:space="preserve"> wat maklik is om te lees en wat dieselfde as die </w:t>
      </w:r>
      <w:proofErr w:type="spellStart"/>
      <w:r w:rsidRPr="00857090">
        <w:rPr>
          <w:rFonts w:ascii="Cambria" w:hAnsi="Cambria"/>
          <w:sz w:val="22"/>
          <w:szCs w:val="22"/>
          <w:lang w:eastAsia="en-US" w:bidi="en-US"/>
        </w:rPr>
        <w:t>opskrif</w:t>
      </w:r>
      <w:r w:rsidR="009E2C26" w:rsidRPr="00857090">
        <w:rPr>
          <w:rFonts w:ascii="Cambria" w:hAnsi="Cambria"/>
          <w:sz w:val="22"/>
          <w:szCs w:val="22"/>
          <w:lang w:eastAsia="en-US" w:bidi="en-US"/>
        </w:rPr>
        <w:t>font</w:t>
      </w:r>
      <w:proofErr w:type="spellEnd"/>
      <w:r w:rsidRPr="00857090">
        <w:rPr>
          <w:rFonts w:ascii="Cambria" w:hAnsi="Cambria"/>
          <w:sz w:val="22"/>
          <w:szCs w:val="22"/>
          <w:lang w:eastAsia="en-US" w:bidi="en-US"/>
        </w:rPr>
        <w:t xml:space="preserve"> </w:t>
      </w:r>
      <w:r w:rsidR="005C4254" w:rsidRPr="00857090">
        <w:rPr>
          <w:rFonts w:ascii="Cambria" w:hAnsi="Cambria"/>
          <w:sz w:val="22"/>
          <w:szCs w:val="22"/>
          <w:lang w:eastAsia="en-US" w:bidi="en-US"/>
        </w:rPr>
        <w:t>is</w:t>
      </w:r>
      <w:r w:rsidR="009E2C26" w:rsidRPr="00857090">
        <w:rPr>
          <w:rFonts w:ascii="Cambria" w:hAnsi="Cambria"/>
          <w:sz w:val="22"/>
          <w:szCs w:val="22"/>
          <w:lang w:eastAsia="en-US" w:bidi="en-US"/>
        </w:rPr>
        <w:t xml:space="preserve"> of daarby pas</w:t>
      </w:r>
      <w:r w:rsidRPr="00857090">
        <w:rPr>
          <w:rFonts w:ascii="Cambria" w:hAnsi="Cambria"/>
          <w:sz w:val="22"/>
          <w:szCs w:val="22"/>
          <w:lang w:eastAsia="en-US" w:bidi="en-US"/>
        </w:rPr>
        <w:t xml:space="preserve">, </w:t>
      </w:r>
      <w:r w:rsidR="00AC208D" w:rsidRPr="00857090">
        <w:rPr>
          <w:rFonts w:ascii="Cambria" w:hAnsi="Cambria"/>
          <w:sz w:val="22"/>
          <w:szCs w:val="22"/>
          <w:lang w:eastAsia="en-US" w:bidi="en-US"/>
        </w:rPr>
        <w:t>bv.</w:t>
      </w:r>
      <w:r w:rsidRPr="00857090">
        <w:rPr>
          <w:rFonts w:ascii="Cambria" w:hAnsi="Cambria"/>
          <w:sz w:val="22"/>
          <w:szCs w:val="22"/>
          <w:lang w:eastAsia="en-US" w:bidi="en-US"/>
        </w:rPr>
        <w:t xml:space="preserve"> </w:t>
      </w:r>
      <w:r w:rsidR="009E2C26" w:rsidRPr="00857090">
        <w:rPr>
          <w:rFonts w:ascii="Cambria" w:hAnsi="Cambria"/>
          <w:sz w:val="22"/>
          <w:szCs w:val="22"/>
          <w:lang w:eastAsia="en-US" w:bidi="en-US"/>
        </w:rPr>
        <w:t xml:space="preserve">Cambria, </w:t>
      </w:r>
      <w:r w:rsidRPr="00857090">
        <w:rPr>
          <w:rFonts w:ascii="Cambria" w:hAnsi="Cambria"/>
          <w:sz w:val="22"/>
          <w:szCs w:val="22"/>
          <w:lang w:eastAsia="en-US" w:bidi="en-US"/>
        </w:rPr>
        <w:t>Calibri</w:t>
      </w:r>
      <w:r w:rsidR="00F16FDA" w:rsidRPr="00857090">
        <w:rPr>
          <w:rFonts w:ascii="Cambria" w:hAnsi="Cambria"/>
          <w:sz w:val="22"/>
          <w:szCs w:val="22"/>
          <w:lang w:eastAsia="en-US" w:bidi="en-US"/>
        </w:rPr>
        <w:t>.</w:t>
      </w:r>
    </w:p>
    <w:p w:rsidR="00F16FDA" w:rsidRPr="00857090" w:rsidRDefault="00E4526C" w:rsidP="00CD03C6">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Skrifgrootte moet nie groter as 12 pt en nie kleiner as 10 pt wees nie</w:t>
      </w:r>
      <w:r w:rsidR="00F16FDA" w:rsidRPr="00857090">
        <w:rPr>
          <w:rFonts w:ascii="Cambria" w:hAnsi="Cambria"/>
          <w:sz w:val="22"/>
          <w:szCs w:val="22"/>
          <w:lang w:eastAsia="en-US" w:bidi="en-US"/>
        </w:rPr>
        <w:t>.</w:t>
      </w:r>
    </w:p>
    <w:p w:rsidR="003B46FE" w:rsidRPr="00857090" w:rsidRDefault="007E3BD1" w:rsidP="00CD03C6">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Verseker dat die verskillende paragrawe duidelik onderskei word</w:t>
      </w:r>
      <w:r w:rsidR="003B46FE" w:rsidRPr="00857090">
        <w:rPr>
          <w:rFonts w:ascii="Cambria" w:hAnsi="Cambria"/>
          <w:sz w:val="22"/>
          <w:szCs w:val="22"/>
          <w:lang w:eastAsia="en-US" w:bidi="en-US"/>
        </w:rPr>
        <w:t xml:space="preserve">. </w:t>
      </w:r>
    </w:p>
    <w:p w:rsidR="00F844FE" w:rsidRPr="00857090" w:rsidRDefault="009E2C26" w:rsidP="00CD03C6">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geskikte </w:t>
      </w:r>
      <w:proofErr w:type="spellStart"/>
      <w:r w:rsidRPr="00857090">
        <w:rPr>
          <w:rFonts w:ascii="Cambria" w:hAnsi="Cambria"/>
          <w:sz w:val="22"/>
          <w:szCs w:val="22"/>
          <w:lang w:eastAsia="en-US" w:bidi="en-US"/>
        </w:rPr>
        <w:t>woordverwerkinsgtegnieke</w:t>
      </w:r>
      <w:proofErr w:type="spellEnd"/>
      <w:r w:rsidRPr="00857090">
        <w:rPr>
          <w:rFonts w:ascii="Cambria" w:hAnsi="Cambria"/>
          <w:sz w:val="22"/>
          <w:szCs w:val="22"/>
          <w:lang w:eastAsia="en-US" w:bidi="en-US"/>
        </w:rPr>
        <w:t xml:space="preserve"> en beginsels om wit spasie te skep en leesbaarheid te verhoog (bv. reël- en </w:t>
      </w:r>
      <w:proofErr w:type="spellStart"/>
      <w:r w:rsidRPr="00857090">
        <w:rPr>
          <w:rFonts w:ascii="Cambria" w:hAnsi="Cambria"/>
          <w:sz w:val="22"/>
          <w:szCs w:val="22"/>
          <w:lang w:eastAsia="en-US" w:bidi="en-US"/>
        </w:rPr>
        <w:t>paragraafspasiëring</w:t>
      </w:r>
      <w:proofErr w:type="spellEnd"/>
      <w:r w:rsidRPr="00857090">
        <w:rPr>
          <w:rFonts w:ascii="Cambria" w:hAnsi="Cambria"/>
          <w:sz w:val="22"/>
          <w:szCs w:val="22"/>
          <w:lang w:eastAsia="en-US" w:bidi="en-US"/>
        </w:rPr>
        <w:t>)</w:t>
      </w:r>
      <w:r w:rsidR="003B46FE" w:rsidRPr="00857090">
        <w:rPr>
          <w:rFonts w:ascii="Cambria" w:hAnsi="Cambria"/>
          <w:sz w:val="22"/>
          <w:szCs w:val="22"/>
          <w:lang w:eastAsia="en-US" w:bidi="en-US"/>
        </w:rPr>
        <w:t xml:space="preserve">. </w:t>
      </w:r>
    </w:p>
    <w:p w:rsidR="00F16FDA" w:rsidRPr="00857090" w:rsidRDefault="007E3BD1" w:rsidP="00CD03C6">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Verseker dat alle teks </w:t>
      </w:r>
      <w:r w:rsidR="00327E0B" w:rsidRPr="00857090">
        <w:rPr>
          <w:rFonts w:ascii="Cambria" w:hAnsi="Cambria"/>
          <w:sz w:val="22"/>
          <w:szCs w:val="22"/>
          <w:lang w:eastAsia="en-US" w:bidi="en-US"/>
        </w:rPr>
        <w:t xml:space="preserve">konsekwent </w:t>
      </w:r>
      <w:r w:rsidRPr="00857090">
        <w:rPr>
          <w:rFonts w:ascii="Cambria" w:hAnsi="Cambria"/>
          <w:sz w:val="22"/>
          <w:szCs w:val="22"/>
          <w:lang w:eastAsia="en-US" w:bidi="en-US"/>
        </w:rPr>
        <w:t>geformateer</w:t>
      </w:r>
      <w:r w:rsidR="00327E0B" w:rsidRPr="00857090">
        <w:rPr>
          <w:rFonts w:ascii="Cambria" w:hAnsi="Cambria"/>
          <w:sz w:val="22"/>
          <w:szCs w:val="22"/>
          <w:lang w:eastAsia="en-US" w:bidi="en-US"/>
        </w:rPr>
        <w:t xml:space="preserve"> word</w:t>
      </w:r>
      <w:r w:rsidRPr="00857090">
        <w:rPr>
          <w:rFonts w:ascii="Cambria" w:hAnsi="Cambria"/>
          <w:sz w:val="22"/>
          <w:szCs w:val="22"/>
          <w:lang w:eastAsia="en-US" w:bidi="en-US"/>
        </w:rPr>
        <w:t>. Style help om konsekwentheid te verseker</w:t>
      </w:r>
      <w:r w:rsidR="00F16FDA" w:rsidRPr="00857090">
        <w:rPr>
          <w:rFonts w:ascii="Cambria" w:hAnsi="Cambria"/>
          <w:sz w:val="22"/>
          <w:szCs w:val="22"/>
          <w:lang w:eastAsia="en-US" w:bidi="en-US"/>
        </w:rPr>
        <w:t xml:space="preserve">. </w:t>
      </w:r>
    </w:p>
    <w:p w:rsidR="00F16FDA" w:rsidRPr="00857090" w:rsidRDefault="001A0032" w:rsidP="00CD03C6">
      <w:pPr>
        <w:numPr>
          <w:ilvl w:val="0"/>
          <w:numId w:val="17"/>
        </w:numPr>
        <w:spacing w:after="200" w:line="252" w:lineRule="auto"/>
        <w:contextualSpacing/>
        <w:rPr>
          <w:rFonts w:ascii="Cambria" w:hAnsi="Cambria"/>
          <w:sz w:val="22"/>
          <w:szCs w:val="22"/>
          <w:lang w:eastAsia="en-US" w:bidi="en-US"/>
        </w:rPr>
      </w:pPr>
      <w:r>
        <w:rPr>
          <w:rFonts w:ascii="Cambria" w:hAnsi="Cambria"/>
          <w:sz w:val="22"/>
          <w:szCs w:val="22"/>
          <w:lang w:eastAsia="en-US" w:bidi="en-US"/>
        </w:rPr>
        <w:t>T</w:t>
      </w:r>
      <w:r w:rsidR="007E3BD1" w:rsidRPr="00857090">
        <w:rPr>
          <w:rFonts w:ascii="Cambria" w:hAnsi="Cambria"/>
          <w:sz w:val="22"/>
          <w:szCs w:val="22"/>
          <w:lang w:eastAsia="en-US" w:bidi="en-US"/>
        </w:rPr>
        <w:t>eks moet van opskrifte</w:t>
      </w:r>
      <w:r w:rsidR="00327E0B" w:rsidRPr="00857090">
        <w:rPr>
          <w:rFonts w:ascii="Cambria" w:hAnsi="Cambria"/>
          <w:sz w:val="22"/>
          <w:szCs w:val="22"/>
          <w:lang w:eastAsia="en-US" w:bidi="en-US"/>
        </w:rPr>
        <w:t xml:space="preserve"> onderskei word</w:t>
      </w:r>
      <w:r w:rsidR="00F16FDA" w:rsidRPr="00857090">
        <w:rPr>
          <w:rFonts w:ascii="Cambria" w:hAnsi="Cambria"/>
          <w:sz w:val="22"/>
          <w:szCs w:val="22"/>
          <w:lang w:eastAsia="en-US" w:bidi="en-US"/>
        </w:rPr>
        <w:t>.</w:t>
      </w:r>
    </w:p>
    <w:p w:rsidR="00F16FDA" w:rsidRPr="00857090" w:rsidRDefault="001A0032" w:rsidP="00AC208D">
      <w:pPr>
        <w:numPr>
          <w:ilvl w:val="0"/>
          <w:numId w:val="18"/>
        </w:numPr>
        <w:spacing w:after="200" w:line="252" w:lineRule="auto"/>
        <w:ind w:left="714" w:hanging="357"/>
        <w:rPr>
          <w:rFonts w:ascii="Cambria" w:hAnsi="Cambria"/>
          <w:sz w:val="22"/>
          <w:szCs w:val="22"/>
          <w:lang w:eastAsia="en-US" w:bidi="en-US"/>
        </w:rPr>
      </w:pPr>
      <w:r>
        <w:rPr>
          <w:rFonts w:ascii="Cambria" w:hAnsi="Cambria"/>
          <w:sz w:val="22"/>
          <w:szCs w:val="22"/>
          <w:lang w:eastAsia="en-US" w:bidi="en-US"/>
        </w:rPr>
        <w:t>T</w:t>
      </w:r>
      <w:r w:rsidR="007E3BD1" w:rsidRPr="00857090">
        <w:rPr>
          <w:rFonts w:ascii="Cambria" w:hAnsi="Cambria"/>
          <w:sz w:val="22"/>
          <w:szCs w:val="22"/>
          <w:lang w:eastAsia="en-US" w:bidi="en-US"/>
        </w:rPr>
        <w:t xml:space="preserve">eks moet </w:t>
      </w:r>
      <w:proofErr w:type="spellStart"/>
      <w:r w:rsidR="007E3BD1" w:rsidRPr="00857090">
        <w:rPr>
          <w:rFonts w:ascii="Cambria" w:hAnsi="Cambria"/>
          <w:sz w:val="22"/>
          <w:szCs w:val="22"/>
          <w:lang w:eastAsia="en-US" w:bidi="en-US"/>
        </w:rPr>
        <w:t>linksinlyn</w:t>
      </w:r>
      <w:proofErr w:type="spellEnd"/>
      <w:r w:rsidR="007E3BD1" w:rsidRPr="00857090">
        <w:rPr>
          <w:rFonts w:ascii="Cambria" w:hAnsi="Cambria"/>
          <w:sz w:val="22"/>
          <w:szCs w:val="22"/>
          <w:lang w:eastAsia="en-US" w:bidi="en-US"/>
        </w:rPr>
        <w:t xml:space="preserve"> gestel word</w:t>
      </w:r>
      <w:r w:rsidR="00F16FDA" w:rsidRPr="00857090">
        <w:rPr>
          <w:rFonts w:ascii="Cambria" w:hAnsi="Cambria"/>
          <w:sz w:val="22"/>
          <w:szCs w:val="22"/>
          <w:lang w:eastAsia="en-US" w:bidi="en-US"/>
        </w:rPr>
        <w:t>.</w:t>
      </w:r>
    </w:p>
    <w:p w:rsidR="00F16FDA" w:rsidRPr="00857090" w:rsidRDefault="007E3BD1"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Bladsyuitleg</w:t>
      </w:r>
    </w:p>
    <w:p w:rsidR="00F16FDA" w:rsidRPr="00857090" w:rsidRDefault="00BA4085" w:rsidP="00CD03C6">
      <w:pPr>
        <w:numPr>
          <w:ilvl w:val="0"/>
          <w:numId w:val="1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w:t>
      </w:r>
      <w:proofErr w:type="spellStart"/>
      <w:r w:rsidRPr="00857090">
        <w:rPr>
          <w:rFonts w:ascii="Cambria" w:hAnsi="Cambria"/>
          <w:sz w:val="22"/>
          <w:szCs w:val="22"/>
          <w:lang w:eastAsia="en-US" w:bidi="en-US"/>
        </w:rPr>
        <w:t>woordverwerkingsfunksies</w:t>
      </w:r>
      <w:proofErr w:type="spellEnd"/>
      <w:r w:rsidRPr="00857090">
        <w:rPr>
          <w:rFonts w:ascii="Cambria" w:hAnsi="Cambria"/>
          <w:sz w:val="22"/>
          <w:szCs w:val="22"/>
          <w:lang w:eastAsia="en-US" w:bidi="en-US"/>
        </w:rPr>
        <w:t xml:space="preserve"> om bladsynommers in te voeg</w:t>
      </w:r>
      <w:r w:rsidR="00F16FDA" w:rsidRPr="00857090">
        <w:rPr>
          <w:rFonts w:ascii="Cambria" w:hAnsi="Cambria"/>
          <w:sz w:val="22"/>
          <w:szCs w:val="22"/>
          <w:lang w:eastAsia="en-US" w:bidi="en-US"/>
        </w:rPr>
        <w:t>.</w:t>
      </w:r>
    </w:p>
    <w:p w:rsidR="00F16FDA" w:rsidRPr="00857090" w:rsidRDefault="00BA4085" w:rsidP="00CD03C6">
      <w:pPr>
        <w:numPr>
          <w:ilvl w:val="0"/>
          <w:numId w:val="1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Maak gebruik van bladsy</w:t>
      </w:r>
      <w:r w:rsidR="00327E0B" w:rsidRPr="00857090">
        <w:rPr>
          <w:rFonts w:ascii="Cambria" w:hAnsi="Cambria"/>
          <w:sz w:val="22"/>
          <w:szCs w:val="22"/>
          <w:lang w:eastAsia="en-US" w:bidi="en-US"/>
        </w:rPr>
        <w:t>-</w:t>
      </w:r>
      <w:r w:rsidRPr="00857090">
        <w:rPr>
          <w:rFonts w:ascii="Cambria" w:hAnsi="Cambria"/>
          <w:sz w:val="22"/>
          <w:szCs w:val="22"/>
          <w:lang w:eastAsia="en-US" w:bidi="en-US"/>
        </w:rPr>
        <w:t>/</w:t>
      </w:r>
      <w:r w:rsidR="00327E0B" w:rsidRPr="00857090">
        <w:rPr>
          <w:rFonts w:ascii="Cambria" w:hAnsi="Cambria"/>
          <w:sz w:val="22"/>
          <w:szCs w:val="22"/>
          <w:lang w:eastAsia="en-US" w:bidi="en-US"/>
        </w:rPr>
        <w:t>seksie-onderbrekings</w:t>
      </w:r>
      <w:r w:rsidRPr="00857090">
        <w:rPr>
          <w:rFonts w:ascii="Cambria" w:hAnsi="Cambria"/>
          <w:sz w:val="22"/>
          <w:szCs w:val="22"/>
          <w:lang w:eastAsia="en-US" w:bidi="en-US"/>
        </w:rPr>
        <w:t xml:space="preserve"> om nuwe bladsye/</w:t>
      </w:r>
      <w:r w:rsidR="00327E0B" w:rsidRPr="00857090">
        <w:rPr>
          <w:rFonts w:ascii="Cambria" w:hAnsi="Cambria"/>
          <w:sz w:val="22"/>
          <w:szCs w:val="22"/>
          <w:lang w:eastAsia="en-US" w:bidi="en-US"/>
        </w:rPr>
        <w:t>seksies</w:t>
      </w:r>
      <w:r w:rsidRPr="00857090">
        <w:rPr>
          <w:rFonts w:ascii="Cambria" w:hAnsi="Cambria"/>
          <w:sz w:val="22"/>
          <w:szCs w:val="22"/>
          <w:lang w:eastAsia="en-US" w:bidi="en-US"/>
        </w:rPr>
        <w:t xml:space="preserve"> te begin</w:t>
      </w:r>
      <w:r w:rsidR="00F16FDA" w:rsidRPr="00857090">
        <w:rPr>
          <w:rFonts w:ascii="Cambria" w:hAnsi="Cambria"/>
          <w:sz w:val="22"/>
          <w:szCs w:val="22"/>
          <w:lang w:eastAsia="en-US" w:bidi="en-US"/>
        </w:rPr>
        <w:t>.</w:t>
      </w:r>
    </w:p>
    <w:p w:rsidR="00F16FDA" w:rsidRPr="00857090" w:rsidRDefault="00BA4085" w:rsidP="00CD03C6">
      <w:pPr>
        <w:numPr>
          <w:ilvl w:val="0"/>
          <w:numId w:val="1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Maak gebruik van lyste</w:t>
      </w:r>
      <w:r w:rsidR="00327E0B" w:rsidRPr="00857090">
        <w:rPr>
          <w:rFonts w:ascii="Cambria" w:hAnsi="Cambria"/>
          <w:sz w:val="22"/>
          <w:szCs w:val="22"/>
          <w:lang w:eastAsia="en-US" w:bidi="en-US"/>
        </w:rPr>
        <w:t>,</w:t>
      </w:r>
      <w:r w:rsidRPr="00857090">
        <w:rPr>
          <w:rFonts w:ascii="Cambria" w:hAnsi="Cambria"/>
          <w:sz w:val="22"/>
          <w:szCs w:val="22"/>
          <w:lang w:eastAsia="en-US" w:bidi="en-US"/>
        </w:rPr>
        <w:t xml:space="preserve"> waar nodig, om leesbaarheid te </w:t>
      </w:r>
      <w:r w:rsidR="00327E0B" w:rsidRPr="00857090">
        <w:rPr>
          <w:rFonts w:ascii="Cambria" w:hAnsi="Cambria"/>
          <w:sz w:val="22"/>
          <w:szCs w:val="22"/>
          <w:lang w:eastAsia="en-US" w:bidi="en-US"/>
        </w:rPr>
        <w:t>verhoog</w:t>
      </w:r>
      <w:r w:rsidR="00F16FDA" w:rsidRPr="00857090">
        <w:rPr>
          <w:rFonts w:ascii="Cambria" w:hAnsi="Cambria"/>
          <w:sz w:val="22"/>
          <w:szCs w:val="22"/>
          <w:lang w:eastAsia="en-US" w:bidi="en-US"/>
        </w:rPr>
        <w:t>.</w:t>
      </w:r>
    </w:p>
    <w:p w:rsidR="00F16FDA" w:rsidRPr="00857090" w:rsidRDefault="00BA4085" w:rsidP="00CD03C6">
      <w:pPr>
        <w:numPr>
          <w:ilvl w:val="0"/>
          <w:numId w:val="1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voldoende wit spasie</w:t>
      </w:r>
      <w:r w:rsidR="00F16FDA" w:rsidRPr="00857090">
        <w:rPr>
          <w:rFonts w:ascii="Cambria" w:hAnsi="Cambria"/>
          <w:sz w:val="22"/>
          <w:szCs w:val="22"/>
          <w:lang w:eastAsia="en-US" w:bidi="en-US"/>
        </w:rPr>
        <w:t>.</w:t>
      </w:r>
    </w:p>
    <w:p w:rsidR="00F16FDA" w:rsidRPr="00857090" w:rsidRDefault="00BA4085" w:rsidP="00AC208D">
      <w:pPr>
        <w:numPr>
          <w:ilvl w:val="0"/>
          <w:numId w:val="18"/>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Tabelle, grafieke en ander grafika moet gepaste </w:t>
      </w:r>
      <w:r w:rsidR="00327E0B" w:rsidRPr="00857090">
        <w:rPr>
          <w:rFonts w:ascii="Cambria" w:hAnsi="Cambria"/>
          <w:sz w:val="22"/>
          <w:szCs w:val="22"/>
          <w:lang w:eastAsia="en-US" w:bidi="en-US"/>
        </w:rPr>
        <w:t>by</w:t>
      </w:r>
      <w:r w:rsidRPr="00857090">
        <w:rPr>
          <w:rFonts w:ascii="Cambria" w:hAnsi="Cambria"/>
          <w:sz w:val="22"/>
          <w:szCs w:val="22"/>
          <w:lang w:eastAsia="en-US" w:bidi="en-US"/>
        </w:rPr>
        <w:t>skrifte hê</w:t>
      </w:r>
      <w:r w:rsidR="00F16FDA" w:rsidRPr="00857090">
        <w:rPr>
          <w:rFonts w:ascii="Cambria" w:hAnsi="Cambria"/>
          <w:sz w:val="22"/>
          <w:szCs w:val="22"/>
          <w:lang w:eastAsia="en-US" w:bidi="en-US"/>
        </w:rPr>
        <w:t>.</w:t>
      </w:r>
    </w:p>
    <w:p w:rsidR="00F16FDA" w:rsidRPr="00857090" w:rsidRDefault="00BA4085" w:rsidP="00AC208D">
      <w:pPr>
        <w:pBdr>
          <w:bottom w:val="dotted" w:sz="4" w:space="1" w:color="943634"/>
        </w:pBdr>
        <w:spacing w:before="120" w:after="120" w:line="276"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 xml:space="preserve">Algemene formatering en redigering </w:t>
      </w:r>
    </w:p>
    <w:p w:rsidR="00F16FDA" w:rsidRPr="00857090" w:rsidRDefault="00BA4085" w:rsidP="00CD03C6">
      <w:pPr>
        <w:numPr>
          <w:ilvl w:val="0"/>
          <w:numId w:val="2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Hou dit eenvoudig – dit is nie 'n kuns</w:t>
      </w:r>
      <w:r w:rsidR="00327E0B" w:rsidRPr="00857090">
        <w:rPr>
          <w:rFonts w:ascii="Cambria" w:hAnsi="Cambria"/>
          <w:sz w:val="22"/>
          <w:szCs w:val="22"/>
          <w:lang w:eastAsia="en-US" w:bidi="en-US"/>
        </w:rPr>
        <w:t>-</w:t>
      </w:r>
      <w:r w:rsidRPr="00857090">
        <w:rPr>
          <w:rFonts w:ascii="Cambria" w:hAnsi="Cambria"/>
          <w:sz w:val="22"/>
          <w:szCs w:val="22"/>
          <w:lang w:eastAsia="en-US" w:bidi="en-US"/>
        </w:rPr>
        <w:t xml:space="preserve"> of </w:t>
      </w:r>
      <w:proofErr w:type="spellStart"/>
      <w:r w:rsidRPr="00857090">
        <w:rPr>
          <w:rFonts w:ascii="Cambria" w:hAnsi="Cambria"/>
          <w:sz w:val="22"/>
          <w:szCs w:val="22"/>
          <w:lang w:eastAsia="en-US" w:bidi="en-US"/>
        </w:rPr>
        <w:t>ontwerpkompetisie</w:t>
      </w:r>
      <w:proofErr w:type="spellEnd"/>
      <w:r w:rsidRPr="00857090">
        <w:rPr>
          <w:rFonts w:ascii="Cambria" w:hAnsi="Cambria"/>
          <w:sz w:val="22"/>
          <w:szCs w:val="22"/>
          <w:lang w:eastAsia="en-US" w:bidi="en-US"/>
        </w:rPr>
        <w:t xml:space="preserve"> nie – dit is die kwaliteit van die verslag en inhoud wat saak maak</w:t>
      </w:r>
      <w:r w:rsidR="00F16FDA" w:rsidRPr="00857090">
        <w:rPr>
          <w:rFonts w:ascii="Cambria" w:hAnsi="Cambria"/>
          <w:sz w:val="22"/>
          <w:szCs w:val="22"/>
          <w:lang w:eastAsia="en-US" w:bidi="en-US"/>
        </w:rPr>
        <w:t>.</w:t>
      </w:r>
    </w:p>
    <w:p w:rsidR="00F16FDA" w:rsidRPr="00857090" w:rsidRDefault="00AC208D" w:rsidP="00CD03C6">
      <w:pPr>
        <w:numPr>
          <w:ilvl w:val="0"/>
          <w:numId w:val="2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Kontroleer dokumente</w:t>
      </w:r>
      <w:r w:rsidR="00327E0B" w:rsidRPr="00857090">
        <w:rPr>
          <w:rFonts w:ascii="Cambria" w:hAnsi="Cambria"/>
          <w:sz w:val="22"/>
          <w:szCs w:val="22"/>
          <w:lang w:eastAsia="en-US" w:bidi="en-US"/>
        </w:rPr>
        <w:t xml:space="preserve"> vir spel- en taalfoute</w:t>
      </w:r>
      <w:r w:rsidR="00BA4085" w:rsidRPr="00857090">
        <w:rPr>
          <w:rFonts w:ascii="Cambria" w:hAnsi="Cambria"/>
          <w:sz w:val="22"/>
          <w:szCs w:val="22"/>
          <w:lang w:eastAsia="en-US" w:bidi="en-US"/>
        </w:rPr>
        <w:t>. Professionele dokumente is sonder foute</w:t>
      </w:r>
      <w:r w:rsidR="00F16FDA" w:rsidRPr="00857090">
        <w:rPr>
          <w:rFonts w:ascii="Cambria" w:hAnsi="Cambria"/>
          <w:sz w:val="22"/>
          <w:szCs w:val="22"/>
          <w:lang w:eastAsia="en-US" w:bidi="en-US"/>
        </w:rPr>
        <w:t>.</w:t>
      </w:r>
    </w:p>
    <w:p w:rsidR="00CB2B95" w:rsidRPr="00857090" w:rsidRDefault="00CB2B95">
      <w:pPr>
        <w:rPr>
          <w:rFonts w:ascii="Arial" w:hAnsi="Arial" w:cs="Arial"/>
          <w:b/>
          <w:bCs/>
          <w:sz w:val="26"/>
          <w:szCs w:val="26"/>
        </w:rPr>
      </w:pPr>
      <w:r w:rsidRPr="00857090">
        <w:br w:type="page"/>
      </w:r>
    </w:p>
    <w:p w:rsidR="00B503DC" w:rsidRPr="00857090" w:rsidRDefault="00B503DC" w:rsidP="00B503DC">
      <w:pPr>
        <w:pBdr>
          <w:bottom w:val="thinThickSmallGap" w:sz="12" w:space="1" w:color="943634"/>
        </w:pBdr>
        <w:spacing w:after="200"/>
        <w:jc w:val="center"/>
        <w:outlineLvl w:val="0"/>
        <w:rPr>
          <w:rFonts w:ascii="Cambria" w:hAnsi="Cambria"/>
          <w:b/>
          <w:spacing w:val="20"/>
          <w:sz w:val="28"/>
          <w:szCs w:val="28"/>
          <w:lang w:eastAsia="en-US" w:bidi="en-US"/>
        </w:rPr>
      </w:pPr>
      <w:bookmarkStart w:id="23" w:name="_Toc380989625"/>
      <w:r w:rsidRPr="00857090">
        <w:rPr>
          <w:rFonts w:ascii="Cambria" w:hAnsi="Cambria"/>
          <w:b/>
          <w:spacing w:val="20"/>
          <w:sz w:val="28"/>
          <w:szCs w:val="28"/>
          <w:lang w:eastAsia="en-US" w:bidi="en-US"/>
        </w:rPr>
        <w:lastRenderedPageBreak/>
        <w:t>Bylaag D</w:t>
      </w:r>
      <w:bookmarkEnd w:id="23"/>
    </w:p>
    <w:p w:rsidR="00BF147E" w:rsidRPr="00857090" w:rsidRDefault="001A0032" w:rsidP="00BF147E">
      <w:pPr>
        <w:pBdr>
          <w:bottom w:val="single" w:sz="4" w:space="1" w:color="622423"/>
        </w:pBdr>
        <w:spacing w:before="400" w:after="200" w:line="252" w:lineRule="auto"/>
        <w:jc w:val="center"/>
        <w:outlineLvl w:val="1"/>
        <w:rPr>
          <w:rFonts w:ascii="Cambria" w:hAnsi="Cambria"/>
          <w:b/>
          <w:spacing w:val="15"/>
          <w:lang w:eastAsia="en-US" w:bidi="en-US"/>
        </w:rPr>
      </w:pPr>
      <w:bookmarkStart w:id="24" w:name="_Toc380989626"/>
      <w:proofErr w:type="spellStart"/>
      <w:r>
        <w:rPr>
          <w:rFonts w:ascii="Cambria" w:hAnsi="Cambria"/>
          <w:b/>
          <w:spacing w:val="15"/>
          <w:lang w:eastAsia="en-US" w:bidi="en-US"/>
        </w:rPr>
        <w:t>Leerderv</w:t>
      </w:r>
      <w:r w:rsidR="00BF147E" w:rsidRPr="00857090">
        <w:rPr>
          <w:rFonts w:ascii="Cambria" w:hAnsi="Cambria"/>
          <w:b/>
          <w:spacing w:val="15"/>
          <w:lang w:eastAsia="en-US" w:bidi="en-US"/>
        </w:rPr>
        <w:t>erklaring</w:t>
      </w:r>
      <w:proofErr w:type="spellEnd"/>
      <w:r w:rsidR="00BF147E" w:rsidRPr="00857090">
        <w:rPr>
          <w:rFonts w:ascii="Cambria" w:hAnsi="Cambria"/>
          <w:b/>
          <w:spacing w:val="15"/>
          <w:lang w:eastAsia="en-US" w:bidi="en-US"/>
        </w:rPr>
        <w:t xml:space="preserve"> </w:t>
      </w:r>
      <w:r>
        <w:rPr>
          <w:rFonts w:ascii="Cambria" w:hAnsi="Cambria"/>
          <w:b/>
          <w:spacing w:val="15"/>
          <w:lang w:eastAsia="en-US" w:bidi="en-US"/>
        </w:rPr>
        <w:t>– Fase ____</w:t>
      </w:r>
      <w:bookmarkEnd w:id="24"/>
    </w:p>
    <w:p w:rsidR="00DB261C" w:rsidRPr="007A3270" w:rsidRDefault="008C1DF4" w:rsidP="00DB261C">
      <w:pPr>
        <w:tabs>
          <w:tab w:val="left" w:pos="7371"/>
        </w:tabs>
        <w:spacing w:before="120" w:after="120" w:line="276" w:lineRule="auto"/>
        <w:rPr>
          <w:lang w:val="en-ZA"/>
        </w:rPr>
      </w:pPr>
      <w:proofErr w:type="spellStart"/>
      <w:r>
        <w:rPr>
          <w:lang w:val="en-ZA"/>
        </w:rPr>
        <w:t>Ek</w:t>
      </w:r>
      <w:proofErr w:type="spellEnd"/>
      <w:r>
        <w:rPr>
          <w:lang w:val="en-ZA"/>
        </w:rPr>
        <w:t xml:space="preserve"> </w:t>
      </w:r>
      <w:proofErr w:type="spellStart"/>
      <w:r>
        <w:rPr>
          <w:lang w:val="en-ZA"/>
        </w:rPr>
        <w:t>verstaan</w:t>
      </w:r>
      <w:proofErr w:type="spellEnd"/>
      <w:r>
        <w:rPr>
          <w:lang w:val="en-ZA"/>
        </w:rPr>
        <w:t xml:space="preserve"> </w:t>
      </w:r>
      <w:proofErr w:type="spellStart"/>
      <w:r>
        <w:rPr>
          <w:lang w:val="en-ZA"/>
        </w:rPr>
        <w:t>dat</w:t>
      </w:r>
      <w:proofErr w:type="spellEnd"/>
      <w:r>
        <w:rPr>
          <w:lang w:val="en-ZA"/>
        </w:rPr>
        <w:t xml:space="preserve"> die </w:t>
      </w:r>
      <w:proofErr w:type="spellStart"/>
      <w:r>
        <w:rPr>
          <w:lang w:val="en-ZA"/>
        </w:rPr>
        <w:t>werk</w:t>
      </w:r>
      <w:proofErr w:type="spellEnd"/>
      <w:r>
        <w:rPr>
          <w:lang w:val="en-ZA"/>
        </w:rPr>
        <w:t xml:space="preserve"> </w:t>
      </w:r>
      <w:proofErr w:type="spellStart"/>
      <w:r>
        <w:rPr>
          <w:lang w:val="en-ZA"/>
        </w:rPr>
        <w:t>wat</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assessering</w:t>
      </w:r>
      <w:proofErr w:type="spellEnd"/>
      <w:r>
        <w:rPr>
          <w:lang w:val="en-ZA"/>
        </w:rPr>
        <w:t xml:space="preserve"> </w:t>
      </w:r>
      <w:proofErr w:type="spellStart"/>
      <w:r>
        <w:rPr>
          <w:lang w:val="en-ZA"/>
        </w:rPr>
        <w:t>voorgelê</w:t>
      </w:r>
      <w:proofErr w:type="spellEnd"/>
      <w:r>
        <w:rPr>
          <w:lang w:val="en-ZA"/>
        </w:rPr>
        <w:t xml:space="preserve"> word my </w:t>
      </w:r>
      <w:proofErr w:type="spellStart"/>
      <w:r>
        <w:rPr>
          <w:lang w:val="en-ZA"/>
        </w:rPr>
        <w:t>eie</w:t>
      </w:r>
      <w:proofErr w:type="spellEnd"/>
      <w:r>
        <w:rPr>
          <w:lang w:val="en-ZA"/>
        </w:rPr>
        <w:t xml:space="preserve"> </w:t>
      </w:r>
      <w:proofErr w:type="spellStart"/>
      <w:r>
        <w:rPr>
          <w:lang w:val="en-ZA"/>
        </w:rPr>
        <w:t>moet</w:t>
      </w:r>
      <w:proofErr w:type="spellEnd"/>
      <w:r>
        <w:rPr>
          <w:lang w:val="en-ZA"/>
        </w:rPr>
        <w:t xml:space="preserve"> </w:t>
      </w:r>
      <w:proofErr w:type="spellStart"/>
      <w:r>
        <w:rPr>
          <w:lang w:val="en-ZA"/>
        </w:rPr>
        <w:t>wees</w:t>
      </w:r>
      <w:proofErr w:type="spellEnd"/>
      <w:r w:rsidR="00DB261C" w:rsidRPr="007A3270">
        <w:rPr>
          <w:lang w:val="en-ZA"/>
        </w:rPr>
        <w:t xml:space="preserve">. </w:t>
      </w:r>
    </w:p>
    <w:p w:rsidR="00DB261C" w:rsidRPr="007A3270" w:rsidRDefault="008C1DF4" w:rsidP="00DB261C">
      <w:pPr>
        <w:tabs>
          <w:tab w:val="left" w:pos="7371"/>
        </w:tabs>
        <w:spacing w:before="120" w:after="120" w:line="276" w:lineRule="auto"/>
        <w:rPr>
          <w:lang w:val="en-ZA"/>
        </w:rPr>
      </w:pPr>
      <w:r>
        <w:rPr>
          <w:lang w:val="en-ZA"/>
        </w:rPr>
        <w:t xml:space="preserve">Het </w:t>
      </w:r>
      <w:proofErr w:type="spellStart"/>
      <w:r>
        <w:rPr>
          <w:lang w:val="en-ZA"/>
        </w:rPr>
        <w:t>jy</w:t>
      </w:r>
      <w:proofErr w:type="spellEnd"/>
      <w:r>
        <w:rPr>
          <w:lang w:val="en-ZA"/>
        </w:rPr>
        <w:t xml:space="preserve"> </w:t>
      </w:r>
      <w:proofErr w:type="spellStart"/>
      <w:r>
        <w:rPr>
          <w:lang w:val="en-ZA"/>
        </w:rPr>
        <w:t>enige</w:t>
      </w:r>
      <w:proofErr w:type="spellEnd"/>
      <w:r>
        <w:rPr>
          <w:lang w:val="en-ZA"/>
        </w:rPr>
        <w:t xml:space="preserve"> </w:t>
      </w:r>
      <w:proofErr w:type="spellStart"/>
      <w:r>
        <w:rPr>
          <w:lang w:val="en-ZA"/>
        </w:rPr>
        <w:t>hulp</w:t>
      </w:r>
      <w:proofErr w:type="spellEnd"/>
      <w:r>
        <w:rPr>
          <w:lang w:val="en-ZA"/>
        </w:rPr>
        <w:t>/</w:t>
      </w:r>
      <w:proofErr w:type="spellStart"/>
      <w:r>
        <w:rPr>
          <w:lang w:val="en-ZA"/>
        </w:rPr>
        <w:t>inligting</w:t>
      </w:r>
      <w:proofErr w:type="spellEnd"/>
      <w:r>
        <w:rPr>
          <w:lang w:val="en-ZA"/>
        </w:rPr>
        <w:t xml:space="preserve"> van </w:t>
      </w:r>
      <w:proofErr w:type="spellStart"/>
      <w:r>
        <w:rPr>
          <w:lang w:val="en-ZA"/>
        </w:rPr>
        <w:t>enige</w:t>
      </w:r>
      <w:proofErr w:type="spellEnd"/>
      <w:r>
        <w:rPr>
          <w:lang w:val="en-ZA"/>
        </w:rPr>
        <w:t xml:space="preserve"> </w:t>
      </w:r>
      <w:proofErr w:type="spellStart"/>
      <w:r>
        <w:rPr>
          <w:lang w:val="en-ZA"/>
        </w:rPr>
        <w:t>iemand</w:t>
      </w:r>
      <w:proofErr w:type="spellEnd"/>
      <w:r>
        <w:rPr>
          <w:lang w:val="en-ZA"/>
        </w:rPr>
        <w:t xml:space="preserve"> </w:t>
      </w:r>
      <w:proofErr w:type="spellStart"/>
      <w:r>
        <w:rPr>
          <w:lang w:val="en-ZA"/>
        </w:rPr>
        <w:t>gekry</w:t>
      </w:r>
      <w:proofErr w:type="spellEnd"/>
      <w:r>
        <w:rPr>
          <w:lang w:val="en-ZA"/>
        </w:rPr>
        <w:t xml:space="preserve"> </w:t>
      </w:r>
      <w:proofErr w:type="spellStart"/>
      <w:r>
        <w:rPr>
          <w:lang w:val="en-ZA"/>
        </w:rPr>
        <w:t>om</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werk</w:t>
      </w:r>
      <w:proofErr w:type="spellEnd"/>
      <w:r>
        <w:rPr>
          <w:lang w:val="en-ZA"/>
        </w:rPr>
        <w:t xml:space="preserve"> </w:t>
      </w:r>
      <w:proofErr w:type="spellStart"/>
      <w:r>
        <w:rPr>
          <w:lang w:val="en-ZA"/>
        </w:rPr>
        <w:t>te</w:t>
      </w:r>
      <w:proofErr w:type="spellEnd"/>
      <w:r>
        <w:rPr>
          <w:lang w:val="en-ZA"/>
        </w:rPr>
        <w:t xml:space="preserve"> </w:t>
      </w:r>
      <w:proofErr w:type="spellStart"/>
      <w:r>
        <w:rPr>
          <w:lang w:val="en-ZA"/>
        </w:rPr>
        <w:t>produseer</w:t>
      </w:r>
      <w:proofErr w:type="spellEnd"/>
      <w:r w:rsidR="00DB261C" w:rsidRPr="007A3270">
        <w:rPr>
          <w:lang w:val="en-ZA"/>
        </w:rPr>
        <w:t>?</w:t>
      </w:r>
    </w:p>
    <w:p w:rsidR="00DB261C" w:rsidRPr="007A3270" w:rsidRDefault="00DB261C" w:rsidP="00DB261C">
      <w:pPr>
        <w:tabs>
          <w:tab w:val="left" w:pos="1701"/>
          <w:tab w:val="left" w:pos="7371"/>
        </w:tabs>
        <w:spacing w:before="120" w:after="120" w:line="276" w:lineRule="auto"/>
        <w:rPr>
          <w:lang w:val="en-ZA"/>
        </w:rPr>
      </w:pPr>
      <w:r w:rsidRPr="007A3270">
        <w:rPr>
          <w:sz w:val="40"/>
          <w:lang w:val="en-ZA"/>
        </w:rPr>
        <w:sym w:font="Wingdings 2" w:char="F0A3"/>
      </w:r>
      <w:r w:rsidR="008C1DF4">
        <w:rPr>
          <w:lang w:val="en-ZA"/>
        </w:rPr>
        <w:t>Nee</w:t>
      </w:r>
      <w:r w:rsidRPr="007A3270">
        <w:rPr>
          <w:lang w:val="en-ZA"/>
        </w:rPr>
        <w:tab/>
      </w:r>
      <w:r w:rsidRPr="007A3270">
        <w:rPr>
          <w:sz w:val="40"/>
          <w:lang w:val="en-ZA"/>
        </w:rPr>
        <w:sym w:font="Wingdings 2" w:char="F0A3"/>
      </w:r>
      <w:proofErr w:type="spellStart"/>
      <w:r w:rsidR="008C1DF4">
        <w:rPr>
          <w:lang w:val="en-ZA"/>
        </w:rPr>
        <w:t>Ja</w:t>
      </w:r>
      <w:proofErr w:type="spellEnd"/>
      <w:r w:rsidRPr="007A3270">
        <w:rPr>
          <w:lang w:val="en-ZA"/>
        </w:rPr>
        <w:t xml:space="preserve"> (</w:t>
      </w:r>
      <w:proofErr w:type="spellStart"/>
      <w:r w:rsidR="008C1DF4">
        <w:rPr>
          <w:lang w:val="en-ZA"/>
        </w:rPr>
        <w:t>verskaf</w:t>
      </w:r>
      <w:proofErr w:type="spellEnd"/>
      <w:r w:rsidR="008C1DF4">
        <w:rPr>
          <w:lang w:val="en-ZA"/>
        </w:rPr>
        <w:t xml:space="preserve"> </w:t>
      </w:r>
      <w:proofErr w:type="spellStart"/>
      <w:r w:rsidR="008C1DF4">
        <w:rPr>
          <w:lang w:val="en-ZA"/>
        </w:rPr>
        <w:t>besonderhede</w:t>
      </w:r>
      <w:proofErr w:type="spellEnd"/>
      <w:r w:rsidR="008C1DF4">
        <w:rPr>
          <w:lang w:val="en-ZA"/>
        </w:rPr>
        <w:t xml:space="preserve"> </w:t>
      </w:r>
      <w:proofErr w:type="spellStart"/>
      <w:r w:rsidR="008C1DF4">
        <w:rPr>
          <w:lang w:val="en-ZA"/>
        </w:rPr>
        <w:t>hier</w:t>
      </w:r>
      <w:proofErr w:type="spellEnd"/>
      <w:r w:rsidR="008C1DF4">
        <w:rPr>
          <w:lang w:val="en-ZA"/>
        </w:rPr>
        <w:t xml:space="preserve"> </w:t>
      </w:r>
      <w:proofErr w:type="spellStart"/>
      <w:r w:rsidR="008C1DF4">
        <w:rPr>
          <w:lang w:val="en-ZA"/>
        </w:rPr>
        <w:t>onder</w:t>
      </w:r>
      <w:proofErr w:type="spellEnd"/>
      <w:r w:rsidRPr="007A3270">
        <w:rPr>
          <w:lang w:val="en-ZA"/>
        </w:rPr>
        <w:t>)</w:t>
      </w:r>
    </w:p>
    <w:tbl>
      <w:tblPr>
        <w:tblStyle w:val="TableGrid"/>
        <w:tblW w:w="0" w:type="auto"/>
        <w:tblLook w:val="04A0"/>
      </w:tblPr>
      <w:tblGrid>
        <w:gridCol w:w="2660"/>
        <w:gridCol w:w="6583"/>
      </w:tblGrid>
      <w:tr w:rsidR="00DB261C" w:rsidRPr="007A3270" w:rsidTr="008C15F2">
        <w:tc>
          <w:tcPr>
            <w:tcW w:w="2660" w:type="dxa"/>
          </w:tcPr>
          <w:p w:rsidR="00DB261C" w:rsidRDefault="008C1DF4" w:rsidP="008C15F2">
            <w:pPr>
              <w:tabs>
                <w:tab w:val="left" w:pos="1701"/>
                <w:tab w:val="left" w:pos="7371"/>
              </w:tabs>
              <w:spacing w:before="120" w:after="120" w:line="276" w:lineRule="auto"/>
              <w:rPr>
                <w:lang w:val="en-ZA"/>
              </w:rPr>
            </w:pPr>
            <w:proofErr w:type="spellStart"/>
            <w:r>
              <w:rPr>
                <w:lang w:val="en-ZA"/>
              </w:rPr>
              <w:t>Hulp</w:t>
            </w:r>
            <w:proofErr w:type="spellEnd"/>
            <w:r>
              <w:rPr>
                <w:lang w:val="en-ZA"/>
              </w:rPr>
              <w:t>/</w:t>
            </w:r>
            <w:proofErr w:type="spellStart"/>
            <w:r>
              <w:rPr>
                <w:lang w:val="en-ZA"/>
              </w:rPr>
              <w:t>Inligitng</w:t>
            </w:r>
            <w:proofErr w:type="spellEnd"/>
            <w:r>
              <w:rPr>
                <w:lang w:val="en-ZA"/>
              </w:rPr>
              <w:t xml:space="preserve"> </w:t>
            </w:r>
            <w:proofErr w:type="spellStart"/>
            <w:r>
              <w:rPr>
                <w:lang w:val="en-ZA"/>
              </w:rPr>
              <w:t>ontvang</w:t>
            </w:r>
            <w:proofErr w:type="spellEnd"/>
            <w:r>
              <w:rPr>
                <w:lang w:val="en-ZA"/>
              </w:rPr>
              <w:t xml:space="preserve"> van</w:t>
            </w:r>
            <w:r w:rsidR="00DB261C" w:rsidRPr="007A3270">
              <w:rPr>
                <w:lang w:val="en-ZA"/>
              </w:rPr>
              <w:t xml:space="preserve"> (</w:t>
            </w:r>
            <w:proofErr w:type="spellStart"/>
            <w:r w:rsidR="00DB261C" w:rsidRPr="007A3270">
              <w:rPr>
                <w:lang w:val="en-ZA"/>
              </w:rPr>
              <w:t>perso</w:t>
            </w:r>
            <w:r>
              <w:rPr>
                <w:lang w:val="en-ZA"/>
              </w:rPr>
              <w:t>o</w:t>
            </w:r>
            <w:r w:rsidR="00DB261C" w:rsidRPr="007A3270">
              <w:rPr>
                <w:lang w:val="en-ZA"/>
              </w:rPr>
              <w:t>n</w:t>
            </w:r>
            <w:proofErr w:type="spellEnd"/>
            <w:r w:rsidR="00DB261C" w:rsidRPr="007A3270">
              <w:rPr>
                <w:lang w:val="en-ZA"/>
              </w:rPr>
              <w:t>):</w:t>
            </w:r>
          </w:p>
          <w:p w:rsidR="008C1DF4" w:rsidRPr="007A3270" w:rsidRDefault="008C1DF4" w:rsidP="008C15F2">
            <w:pPr>
              <w:tabs>
                <w:tab w:val="left" w:pos="1701"/>
                <w:tab w:val="left" w:pos="7371"/>
              </w:tabs>
              <w:spacing w:before="120" w:after="120" w:line="276" w:lineRule="auto"/>
              <w:rPr>
                <w:lang w:val="en-ZA"/>
              </w:rPr>
            </w:pPr>
          </w:p>
        </w:tc>
        <w:tc>
          <w:tcPr>
            <w:tcW w:w="6583" w:type="dxa"/>
          </w:tcPr>
          <w:p w:rsidR="00DB261C" w:rsidRPr="007A3270" w:rsidRDefault="008C1DF4" w:rsidP="008C1DF4">
            <w:pPr>
              <w:tabs>
                <w:tab w:val="left" w:pos="1701"/>
                <w:tab w:val="left" w:pos="7371"/>
              </w:tabs>
              <w:spacing w:before="120" w:after="120" w:line="276" w:lineRule="auto"/>
              <w:rPr>
                <w:lang w:val="en-ZA"/>
              </w:rPr>
            </w:pPr>
            <w:proofErr w:type="spellStart"/>
            <w:r>
              <w:rPr>
                <w:lang w:val="en-ZA"/>
              </w:rPr>
              <w:t>Aard</w:t>
            </w:r>
            <w:proofErr w:type="spellEnd"/>
            <w:r>
              <w:rPr>
                <w:lang w:val="en-ZA"/>
              </w:rPr>
              <w:t xml:space="preserve"> van die </w:t>
            </w:r>
            <w:proofErr w:type="spellStart"/>
            <w:r>
              <w:rPr>
                <w:lang w:val="en-ZA"/>
              </w:rPr>
              <w:t>hulp</w:t>
            </w:r>
            <w:proofErr w:type="spellEnd"/>
            <w:r>
              <w:rPr>
                <w:lang w:val="en-ZA"/>
              </w:rPr>
              <w:t>/</w:t>
            </w:r>
            <w:proofErr w:type="spellStart"/>
            <w:r>
              <w:rPr>
                <w:lang w:val="en-ZA"/>
              </w:rPr>
              <w:t>inligting</w:t>
            </w:r>
            <w:proofErr w:type="spellEnd"/>
            <w:r w:rsidR="00DB261C" w:rsidRPr="007A3270">
              <w:rPr>
                <w:lang w:val="en-ZA"/>
              </w:rPr>
              <w:t xml:space="preserve"> (</w:t>
            </w:r>
            <w:proofErr w:type="spellStart"/>
            <w:r>
              <w:rPr>
                <w:lang w:val="en-ZA"/>
              </w:rPr>
              <w:t>verskaf</w:t>
            </w:r>
            <w:proofErr w:type="spellEnd"/>
            <w:r>
              <w:rPr>
                <w:lang w:val="en-ZA"/>
              </w:rPr>
              <w:t xml:space="preserve"> </w:t>
            </w:r>
            <w:proofErr w:type="spellStart"/>
            <w:r>
              <w:rPr>
                <w:lang w:val="en-ZA"/>
              </w:rPr>
              <w:t>bewyse</w:t>
            </w:r>
            <w:proofErr w:type="spellEnd"/>
            <w:r w:rsidR="00DB261C" w:rsidRPr="007A3270">
              <w:rPr>
                <w:lang w:val="en-ZA"/>
              </w:rPr>
              <w:t>):</w:t>
            </w:r>
          </w:p>
        </w:tc>
      </w:tr>
      <w:tr w:rsidR="00DB261C" w:rsidRPr="007A3270" w:rsidTr="008C15F2">
        <w:tc>
          <w:tcPr>
            <w:tcW w:w="2660" w:type="dxa"/>
          </w:tcPr>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tc>
        <w:tc>
          <w:tcPr>
            <w:tcW w:w="6583" w:type="dxa"/>
          </w:tcPr>
          <w:p w:rsidR="00DB261C" w:rsidRPr="007A3270" w:rsidRDefault="00DB261C" w:rsidP="008C15F2">
            <w:pPr>
              <w:tabs>
                <w:tab w:val="left" w:pos="1701"/>
                <w:tab w:val="left" w:pos="7371"/>
              </w:tabs>
              <w:spacing w:before="120" w:after="120" w:line="276" w:lineRule="auto"/>
              <w:rPr>
                <w:lang w:val="en-ZA"/>
              </w:rPr>
            </w:pPr>
          </w:p>
        </w:tc>
      </w:tr>
      <w:tr w:rsidR="00DB261C" w:rsidRPr="007A3270" w:rsidTr="008C15F2">
        <w:tc>
          <w:tcPr>
            <w:tcW w:w="9243" w:type="dxa"/>
            <w:gridSpan w:val="2"/>
          </w:tcPr>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spacing w:before="120" w:after="120" w:line="276" w:lineRule="auto"/>
              <w:rPr>
                <w:lang w:val="en-ZA"/>
              </w:rPr>
            </w:pPr>
          </w:p>
          <w:p w:rsidR="00DB261C" w:rsidRPr="007A3270" w:rsidRDefault="00DB261C" w:rsidP="008C15F2">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DB261C" w:rsidRPr="007A3270" w:rsidRDefault="008C1DF4" w:rsidP="008C1DF4">
            <w:pPr>
              <w:tabs>
                <w:tab w:val="left" w:pos="7371"/>
              </w:tabs>
              <w:spacing w:before="120" w:after="120" w:line="276" w:lineRule="auto"/>
              <w:rPr>
                <w:lang w:val="en-ZA"/>
              </w:rPr>
            </w:pPr>
            <w:proofErr w:type="spellStart"/>
            <w:r>
              <w:rPr>
                <w:lang w:val="en-ZA"/>
              </w:rPr>
              <w:t>Handtekening</w:t>
            </w:r>
            <w:proofErr w:type="spellEnd"/>
            <w:r>
              <w:rPr>
                <w:lang w:val="en-ZA"/>
              </w:rPr>
              <w:t xml:space="preserve"> van </w:t>
            </w:r>
            <w:proofErr w:type="spellStart"/>
            <w:r>
              <w:rPr>
                <w:lang w:val="en-ZA"/>
              </w:rPr>
              <w:t>leerder</w:t>
            </w:r>
            <w:proofErr w:type="spellEnd"/>
            <w:r w:rsidR="00DB261C" w:rsidRPr="007A3270">
              <w:rPr>
                <w:lang w:val="en-ZA"/>
              </w:rPr>
              <w:t xml:space="preserve"> </w:t>
            </w:r>
            <w:r w:rsidR="00DB261C" w:rsidRPr="007A3270">
              <w:rPr>
                <w:lang w:val="en-ZA"/>
              </w:rPr>
              <w:tab/>
              <w:t>Dat</w:t>
            </w:r>
            <w:r>
              <w:rPr>
                <w:lang w:val="en-ZA"/>
              </w:rPr>
              <w:t>um</w:t>
            </w:r>
            <w:r w:rsidR="00DB261C" w:rsidRPr="007A3270">
              <w:rPr>
                <w:lang w:val="en-ZA"/>
              </w:rPr>
              <w:t xml:space="preserve"> </w:t>
            </w:r>
          </w:p>
        </w:tc>
      </w:tr>
    </w:tbl>
    <w:p w:rsidR="00DB261C" w:rsidRPr="007A3270" w:rsidRDefault="00DB261C" w:rsidP="00DB261C">
      <w:pPr>
        <w:tabs>
          <w:tab w:val="left" w:pos="1701"/>
          <w:tab w:val="left" w:pos="7371"/>
        </w:tabs>
        <w:spacing w:before="120" w:after="120" w:line="276" w:lineRule="auto"/>
        <w:rPr>
          <w:lang w:val="en-ZA"/>
        </w:rPr>
      </w:pPr>
    </w:p>
    <w:p w:rsidR="00B503DC" w:rsidRPr="00857090" w:rsidRDefault="00B503DC">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CB2B95" w:rsidRPr="00857090" w:rsidRDefault="00BA4085" w:rsidP="00CB2B95">
      <w:pPr>
        <w:pBdr>
          <w:bottom w:val="thinThickSmallGap" w:sz="12" w:space="1" w:color="943634"/>
        </w:pBdr>
        <w:spacing w:after="200"/>
        <w:jc w:val="center"/>
        <w:outlineLvl w:val="0"/>
        <w:rPr>
          <w:rFonts w:ascii="Cambria" w:hAnsi="Cambria"/>
          <w:b/>
          <w:spacing w:val="20"/>
          <w:sz w:val="28"/>
          <w:szCs w:val="28"/>
          <w:lang w:eastAsia="en-US" w:bidi="en-US"/>
        </w:rPr>
      </w:pPr>
      <w:bookmarkStart w:id="25" w:name="_Toc380989627"/>
      <w:r w:rsidRPr="00857090">
        <w:rPr>
          <w:rFonts w:ascii="Cambria" w:hAnsi="Cambria"/>
          <w:b/>
          <w:spacing w:val="20"/>
          <w:sz w:val="28"/>
          <w:szCs w:val="28"/>
          <w:lang w:eastAsia="en-US" w:bidi="en-US"/>
        </w:rPr>
        <w:lastRenderedPageBreak/>
        <w:t>Bylaag</w:t>
      </w:r>
      <w:r w:rsidR="00CB2B95" w:rsidRPr="00857090">
        <w:rPr>
          <w:rFonts w:ascii="Cambria" w:hAnsi="Cambria"/>
          <w:b/>
          <w:spacing w:val="20"/>
          <w:sz w:val="28"/>
          <w:szCs w:val="28"/>
          <w:lang w:eastAsia="en-US" w:bidi="en-US"/>
        </w:rPr>
        <w:t xml:space="preserve"> </w:t>
      </w:r>
      <w:r w:rsidR="00B503DC" w:rsidRPr="00857090">
        <w:rPr>
          <w:rFonts w:ascii="Cambria" w:hAnsi="Cambria"/>
          <w:b/>
          <w:spacing w:val="20"/>
          <w:sz w:val="28"/>
          <w:szCs w:val="28"/>
          <w:lang w:eastAsia="en-US" w:bidi="en-US"/>
        </w:rPr>
        <w:t>E</w:t>
      </w:r>
      <w:bookmarkEnd w:id="25"/>
    </w:p>
    <w:p w:rsidR="007B4260" w:rsidRPr="00857090" w:rsidRDefault="001A0032" w:rsidP="00CB2B95">
      <w:pPr>
        <w:pBdr>
          <w:bottom w:val="single" w:sz="4" w:space="1" w:color="622423"/>
        </w:pBdr>
        <w:spacing w:before="400" w:after="200" w:line="252" w:lineRule="auto"/>
        <w:jc w:val="center"/>
        <w:outlineLvl w:val="1"/>
        <w:rPr>
          <w:rFonts w:ascii="Cambria" w:hAnsi="Cambria"/>
          <w:b/>
          <w:spacing w:val="15"/>
          <w:lang w:eastAsia="en-US" w:bidi="en-US"/>
        </w:rPr>
      </w:pPr>
      <w:bookmarkStart w:id="26" w:name="_Toc380989628"/>
      <w:r>
        <w:rPr>
          <w:rFonts w:ascii="Cambria" w:hAnsi="Cambria"/>
          <w:b/>
          <w:spacing w:val="15"/>
          <w:lang w:eastAsia="en-US" w:bidi="en-US"/>
        </w:rPr>
        <w:t>Leerder se v</w:t>
      </w:r>
      <w:r w:rsidR="002F3004" w:rsidRPr="00857090">
        <w:rPr>
          <w:rFonts w:ascii="Cambria" w:hAnsi="Cambria"/>
          <w:b/>
          <w:spacing w:val="15"/>
          <w:lang w:eastAsia="en-US" w:bidi="en-US"/>
        </w:rPr>
        <w:t>erklaring van egtheid</w:t>
      </w:r>
      <w:r>
        <w:rPr>
          <w:rFonts w:ascii="Cambria" w:hAnsi="Cambria"/>
          <w:b/>
          <w:spacing w:val="15"/>
          <w:lang w:eastAsia="en-US" w:bidi="en-US"/>
        </w:rPr>
        <w:t xml:space="preserve"> – Finale PAT</w:t>
      </w:r>
      <w:bookmarkEnd w:id="26"/>
    </w:p>
    <w:tbl>
      <w:tblPr>
        <w:tblStyle w:val="TableGrid"/>
        <w:tblW w:w="0" w:type="auto"/>
        <w:tblLook w:val="04A0"/>
      </w:tblPr>
      <w:tblGrid>
        <w:gridCol w:w="1809"/>
        <w:gridCol w:w="2915"/>
        <w:gridCol w:w="1593"/>
        <w:gridCol w:w="2926"/>
      </w:tblGrid>
      <w:tr w:rsidR="002179A6" w:rsidRPr="00857090" w:rsidTr="002179A6">
        <w:tc>
          <w:tcPr>
            <w:tcW w:w="1809" w:type="dxa"/>
            <w:vAlign w:val="center"/>
          </w:tcPr>
          <w:p w:rsidR="002179A6" w:rsidRPr="00857090" w:rsidRDefault="002F3004" w:rsidP="002179A6">
            <w:pPr>
              <w:spacing w:before="120" w:after="120" w:line="276" w:lineRule="auto"/>
              <w:jc w:val="right"/>
              <w:rPr>
                <w:b/>
              </w:rPr>
            </w:pPr>
            <w:proofErr w:type="spellStart"/>
            <w:r w:rsidRPr="00857090">
              <w:rPr>
                <w:b/>
              </w:rPr>
              <w:t>Leerlingnaam</w:t>
            </w:r>
            <w:proofErr w:type="spellEnd"/>
            <w:r w:rsidR="00344C2C" w:rsidRPr="00857090">
              <w:rPr>
                <w:b/>
              </w:rPr>
              <w:t xml:space="preserve"> en van</w:t>
            </w:r>
          </w:p>
        </w:tc>
        <w:tc>
          <w:tcPr>
            <w:tcW w:w="3085" w:type="dxa"/>
          </w:tcPr>
          <w:p w:rsidR="002179A6" w:rsidRPr="00857090" w:rsidRDefault="002179A6" w:rsidP="002179A6">
            <w:pPr>
              <w:spacing w:before="120" w:after="120" w:line="276" w:lineRule="auto"/>
            </w:pPr>
          </w:p>
        </w:tc>
        <w:tc>
          <w:tcPr>
            <w:tcW w:w="1593" w:type="dxa"/>
          </w:tcPr>
          <w:p w:rsidR="002179A6" w:rsidRPr="00857090" w:rsidRDefault="002F3004" w:rsidP="00BA4085">
            <w:pPr>
              <w:spacing w:before="120" w:after="120" w:line="276" w:lineRule="auto"/>
              <w:jc w:val="right"/>
              <w:rPr>
                <w:b/>
              </w:rPr>
            </w:pPr>
            <w:r w:rsidRPr="00857090">
              <w:rPr>
                <w:b/>
              </w:rPr>
              <w:t>ID-</w:t>
            </w:r>
            <w:r w:rsidR="00BA4085" w:rsidRPr="00857090">
              <w:rPr>
                <w:b/>
              </w:rPr>
              <w:t>Nommer</w:t>
            </w:r>
          </w:p>
        </w:tc>
        <w:tc>
          <w:tcPr>
            <w:tcW w:w="3089" w:type="dxa"/>
          </w:tcPr>
          <w:p w:rsidR="002179A6" w:rsidRPr="00857090" w:rsidRDefault="002179A6" w:rsidP="002179A6">
            <w:pPr>
              <w:spacing w:before="120" w:after="120" w:line="276" w:lineRule="auto"/>
            </w:pPr>
          </w:p>
        </w:tc>
      </w:tr>
      <w:tr w:rsidR="002179A6" w:rsidRPr="00857090" w:rsidTr="002179A6">
        <w:tc>
          <w:tcPr>
            <w:tcW w:w="1809" w:type="dxa"/>
            <w:vAlign w:val="center"/>
          </w:tcPr>
          <w:p w:rsidR="002179A6" w:rsidRPr="00857090" w:rsidRDefault="002179A6" w:rsidP="00BA4085">
            <w:pPr>
              <w:spacing w:before="120" w:after="120" w:line="276" w:lineRule="auto"/>
              <w:jc w:val="right"/>
              <w:rPr>
                <w:b/>
              </w:rPr>
            </w:pPr>
            <w:r w:rsidRPr="00857090">
              <w:rPr>
                <w:b/>
              </w:rPr>
              <w:t>Gra</w:t>
            </w:r>
            <w:r w:rsidR="00BA4085" w:rsidRPr="00857090">
              <w:rPr>
                <w:b/>
              </w:rPr>
              <w:t>a</w:t>
            </w:r>
            <w:r w:rsidRPr="00857090">
              <w:rPr>
                <w:b/>
              </w:rPr>
              <w:t>d</w:t>
            </w:r>
          </w:p>
        </w:tc>
        <w:tc>
          <w:tcPr>
            <w:tcW w:w="3085" w:type="dxa"/>
          </w:tcPr>
          <w:p w:rsidR="002179A6" w:rsidRPr="00857090" w:rsidRDefault="000B5261" w:rsidP="002179A6">
            <w:pPr>
              <w:spacing w:before="120" w:after="120" w:line="276" w:lineRule="auto"/>
            </w:pPr>
            <w:r w:rsidRPr="00857090">
              <w:t>11</w:t>
            </w:r>
          </w:p>
        </w:tc>
        <w:tc>
          <w:tcPr>
            <w:tcW w:w="1593" w:type="dxa"/>
          </w:tcPr>
          <w:p w:rsidR="002179A6" w:rsidRPr="00857090" w:rsidRDefault="00BA4085" w:rsidP="002179A6">
            <w:pPr>
              <w:spacing w:before="120" w:after="120" w:line="276" w:lineRule="auto"/>
              <w:jc w:val="right"/>
              <w:rPr>
                <w:b/>
              </w:rPr>
            </w:pPr>
            <w:r w:rsidRPr="00857090">
              <w:rPr>
                <w:b/>
              </w:rPr>
              <w:t>Jaar</w:t>
            </w:r>
          </w:p>
        </w:tc>
        <w:tc>
          <w:tcPr>
            <w:tcW w:w="3089" w:type="dxa"/>
          </w:tcPr>
          <w:p w:rsidR="002179A6" w:rsidRPr="00857090" w:rsidRDefault="000B5261" w:rsidP="002179A6">
            <w:pPr>
              <w:spacing w:before="120" w:after="120" w:line="276" w:lineRule="auto"/>
            </w:pPr>
            <w:r w:rsidRPr="00857090">
              <w:t>201</w:t>
            </w:r>
            <w:r w:rsidR="00A35FB7">
              <w:t>4</w:t>
            </w:r>
          </w:p>
        </w:tc>
      </w:tr>
      <w:tr w:rsidR="002179A6" w:rsidRPr="00857090" w:rsidTr="002179A6">
        <w:tc>
          <w:tcPr>
            <w:tcW w:w="1809" w:type="dxa"/>
          </w:tcPr>
          <w:p w:rsidR="002179A6" w:rsidRPr="00857090" w:rsidRDefault="00BA4085" w:rsidP="002179A6">
            <w:pPr>
              <w:spacing w:before="120" w:after="120" w:line="276" w:lineRule="auto"/>
              <w:jc w:val="right"/>
              <w:rPr>
                <w:b/>
              </w:rPr>
            </w:pPr>
            <w:r w:rsidRPr="00857090">
              <w:rPr>
                <w:b/>
              </w:rPr>
              <w:t>Vak</w:t>
            </w:r>
          </w:p>
        </w:tc>
        <w:tc>
          <w:tcPr>
            <w:tcW w:w="7767" w:type="dxa"/>
            <w:gridSpan w:val="3"/>
            <w:vAlign w:val="center"/>
          </w:tcPr>
          <w:p w:rsidR="002179A6" w:rsidRPr="00857090" w:rsidRDefault="00BA4085" w:rsidP="002179A6">
            <w:pPr>
              <w:spacing w:before="120" w:after="120" w:line="276" w:lineRule="auto"/>
              <w:jc w:val="center"/>
            </w:pPr>
            <w:r w:rsidRPr="00857090">
              <w:t>Rekenaartoepassingstegnologie</w:t>
            </w:r>
          </w:p>
        </w:tc>
      </w:tr>
      <w:tr w:rsidR="002179A6" w:rsidRPr="00857090" w:rsidTr="002179A6">
        <w:tc>
          <w:tcPr>
            <w:tcW w:w="4894" w:type="dxa"/>
            <w:gridSpan w:val="2"/>
            <w:vAlign w:val="center"/>
          </w:tcPr>
          <w:p w:rsidR="002179A6" w:rsidRPr="00857090" w:rsidRDefault="00BA4085" w:rsidP="002F3004">
            <w:pPr>
              <w:spacing w:before="120" w:after="120" w:line="276" w:lineRule="auto"/>
              <w:jc w:val="center"/>
            </w:pPr>
            <w:r w:rsidRPr="00857090">
              <w:t>Praktiese Assesserings</w:t>
            </w:r>
            <w:r w:rsidR="002F3004" w:rsidRPr="00857090">
              <w:t>t</w:t>
            </w:r>
            <w:r w:rsidRPr="00857090">
              <w:t>aak</w:t>
            </w:r>
            <w:r w:rsidR="002179A6" w:rsidRPr="00857090">
              <w:t xml:space="preserve"> (PAT)</w:t>
            </w:r>
          </w:p>
        </w:tc>
        <w:tc>
          <w:tcPr>
            <w:tcW w:w="1593" w:type="dxa"/>
            <w:vAlign w:val="center"/>
          </w:tcPr>
          <w:p w:rsidR="002179A6" w:rsidRPr="00857090" w:rsidRDefault="00BA4085" w:rsidP="002179A6">
            <w:pPr>
              <w:spacing w:before="120" w:after="120" w:line="276" w:lineRule="auto"/>
              <w:jc w:val="right"/>
              <w:rPr>
                <w:b/>
              </w:rPr>
            </w:pPr>
            <w:r w:rsidRPr="00857090">
              <w:rPr>
                <w:b/>
              </w:rPr>
              <w:t>Onderwyser</w:t>
            </w:r>
          </w:p>
        </w:tc>
        <w:tc>
          <w:tcPr>
            <w:tcW w:w="3089" w:type="dxa"/>
          </w:tcPr>
          <w:p w:rsidR="002179A6" w:rsidRPr="00857090" w:rsidRDefault="002179A6" w:rsidP="002179A6">
            <w:pPr>
              <w:spacing w:before="120" w:after="120" w:line="276" w:lineRule="auto"/>
            </w:pPr>
          </w:p>
        </w:tc>
      </w:tr>
      <w:tr w:rsidR="002179A6" w:rsidRPr="00857090" w:rsidTr="002179A6">
        <w:tc>
          <w:tcPr>
            <w:tcW w:w="9576" w:type="dxa"/>
            <w:gridSpan w:val="4"/>
            <w:vAlign w:val="center"/>
          </w:tcPr>
          <w:p w:rsidR="00F5738D" w:rsidRPr="00857090" w:rsidRDefault="00F5738D" w:rsidP="002179A6">
            <w:pPr>
              <w:spacing w:before="120" w:after="120" w:line="276" w:lineRule="auto"/>
            </w:pPr>
          </w:p>
          <w:p w:rsidR="002179A6" w:rsidRPr="00857090" w:rsidRDefault="00BA4085" w:rsidP="0010154A">
            <w:pPr>
              <w:spacing w:before="120" w:after="120" w:line="276" w:lineRule="auto"/>
            </w:pPr>
            <w:r w:rsidRPr="00857090">
              <w:t xml:space="preserve">Ek verklaar hiermee dat die inhoud van hierdie assesseringstaak my eie oorspronklike werk is (behalwe waar daar 'n duidelike erkenning en toepaslike verwysing na die werk van ander is) en </w:t>
            </w:r>
            <w:r w:rsidR="002F3004" w:rsidRPr="00857090">
              <w:t>nie deur plagiaat bekom is nie</w:t>
            </w:r>
            <w:r w:rsidRPr="00857090">
              <w:t xml:space="preserve">, gekopieer </w:t>
            </w:r>
            <w:r w:rsidR="002F3004" w:rsidRPr="00857090">
              <w:t xml:space="preserve">is nie </w:t>
            </w:r>
            <w:r w:rsidRPr="00857090">
              <w:t xml:space="preserve">of voorheen vir assessering </w:t>
            </w:r>
            <w:r w:rsidR="00A35FB7">
              <w:t xml:space="preserve">deur enige iemand </w:t>
            </w:r>
            <w:r w:rsidRPr="00857090">
              <w:t xml:space="preserve">ingedien </w:t>
            </w:r>
            <w:r w:rsidR="002F3004" w:rsidRPr="00857090">
              <w:t xml:space="preserve">is </w:t>
            </w:r>
            <w:r w:rsidRPr="00857090">
              <w:t>nie.</w:t>
            </w:r>
          </w:p>
        </w:tc>
      </w:tr>
      <w:tr w:rsidR="002179A6" w:rsidRPr="00857090" w:rsidTr="002179A6">
        <w:tc>
          <w:tcPr>
            <w:tcW w:w="9576" w:type="dxa"/>
            <w:gridSpan w:val="4"/>
            <w:vAlign w:val="center"/>
          </w:tcPr>
          <w:p w:rsidR="002179A6" w:rsidRPr="00857090" w:rsidRDefault="002179A6" w:rsidP="002179A6">
            <w:pPr>
              <w:spacing w:before="120" w:after="120" w:line="276" w:lineRule="auto"/>
            </w:pPr>
          </w:p>
          <w:p w:rsidR="002179A6" w:rsidRPr="00857090" w:rsidRDefault="002179A6" w:rsidP="002179A6">
            <w:pPr>
              <w:spacing w:before="120" w:after="120" w:line="276" w:lineRule="auto"/>
            </w:pPr>
          </w:p>
          <w:p w:rsidR="002179A6" w:rsidRPr="00857090" w:rsidRDefault="002179A6" w:rsidP="002179A6">
            <w:pPr>
              <w:tabs>
                <w:tab w:val="left" w:pos="7371"/>
              </w:tabs>
              <w:spacing w:before="120" w:after="120" w:line="276" w:lineRule="auto"/>
            </w:pPr>
            <w:r w:rsidRPr="00857090">
              <w:t>_________________________</w:t>
            </w:r>
            <w:r w:rsidRPr="00857090">
              <w:tab/>
              <w:t>___ / ___ / 20</w:t>
            </w:r>
            <w:r w:rsidR="000B5261" w:rsidRPr="00857090">
              <w:t>13</w:t>
            </w:r>
          </w:p>
          <w:p w:rsidR="002179A6" w:rsidRPr="00857090" w:rsidRDefault="00BA4085" w:rsidP="002179A6">
            <w:pPr>
              <w:tabs>
                <w:tab w:val="left" w:pos="7371"/>
              </w:tabs>
              <w:spacing w:before="120" w:after="120" w:line="276" w:lineRule="auto"/>
            </w:pPr>
            <w:r w:rsidRPr="00857090">
              <w:t>HANDTEKENING</w:t>
            </w:r>
            <w:r w:rsidR="002179A6" w:rsidRPr="00857090">
              <w:t xml:space="preserve"> STUDENT </w:t>
            </w:r>
            <w:r w:rsidR="002179A6" w:rsidRPr="00857090">
              <w:tab/>
            </w:r>
            <w:r w:rsidR="00C731C8" w:rsidRPr="00857090">
              <w:t>DATUM</w:t>
            </w:r>
            <w:r w:rsidR="002179A6" w:rsidRPr="00857090">
              <w:t xml:space="preserve"> </w:t>
            </w:r>
          </w:p>
          <w:p w:rsidR="002179A6" w:rsidRPr="00857090" w:rsidRDefault="002179A6" w:rsidP="002179A6">
            <w:pPr>
              <w:pStyle w:val="Default"/>
              <w:tabs>
                <w:tab w:val="left" w:pos="7088"/>
              </w:tabs>
              <w:rPr>
                <w:color w:val="auto"/>
                <w:lang w:val="en-US"/>
              </w:rPr>
            </w:pPr>
          </w:p>
        </w:tc>
      </w:tr>
    </w:tbl>
    <w:p w:rsidR="00B40048" w:rsidRPr="00857090" w:rsidRDefault="00B40048" w:rsidP="00CB2B95"/>
    <w:p w:rsidR="00B40048" w:rsidRPr="00857090" w:rsidRDefault="00B40048">
      <w:r w:rsidRPr="00857090">
        <w:br w:type="page"/>
      </w:r>
    </w:p>
    <w:p w:rsidR="00B40048" w:rsidRPr="00857090" w:rsidRDefault="00BA4085" w:rsidP="00B40048">
      <w:pPr>
        <w:pBdr>
          <w:bottom w:val="thinThickSmallGap" w:sz="12" w:space="1" w:color="943634"/>
        </w:pBdr>
        <w:spacing w:after="200"/>
        <w:jc w:val="center"/>
        <w:outlineLvl w:val="0"/>
        <w:rPr>
          <w:rFonts w:ascii="Cambria" w:hAnsi="Cambria"/>
          <w:b/>
          <w:spacing w:val="20"/>
          <w:sz w:val="28"/>
          <w:szCs w:val="28"/>
          <w:lang w:eastAsia="en-US" w:bidi="en-US"/>
        </w:rPr>
      </w:pPr>
      <w:bookmarkStart w:id="27" w:name="_Toc380989629"/>
      <w:r w:rsidRPr="00857090">
        <w:rPr>
          <w:rFonts w:ascii="Cambria" w:hAnsi="Cambria"/>
          <w:b/>
          <w:spacing w:val="20"/>
          <w:sz w:val="28"/>
          <w:szCs w:val="28"/>
          <w:lang w:eastAsia="en-US" w:bidi="en-US"/>
        </w:rPr>
        <w:lastRenderedPageBreak/>
        <w:t xml:space="preserve">Bylaag </w:t>
      </w:r>
      <w:r w:rsidR="00B503DC" w:rsidRPr="00857090">
        <w:rPr>
          <w:rFonts w:ascii="Cambria" w:hAnsi="Cambria"/>
          <w:b/>
          <w:spacing w:val="20"/>
          <w:sz w:val="28"/>
          <w:szCs w:val="28"/>
          <w:lang w:eastAsia="en-US" w:bidi="en-US"/>
        </w:rPr>
        <w:t>F</w:t>
      </w:r>
      <w:bookmarkEnd w:id="27"/>
    </w:p>
    <w:p w:rsidR="00B40048" w:rsidRPr="00857090" w:rsidRDefault="00BF1477" w:rsidP="00B40048">
      <w:pPr>
        <w:pBdr>
          <w:bottom w:val="single" w:sz="4" w:space="1" w:color="622423"/>
        </w:pBdr>
        <w:spacing w:before="400" w:after="200" w:line="252" w:lineRule="auto"/>
        <w:jc w:val="center"/>
        <w:outlineLvl w:val="1"/>
        <w:rPr>
          <w:rFonts w:ascii="Cambria" w:hAnsi="Cambria"/>
          <w:b/>
          <w:spacing w:val="15"/>
          <w:lang w:eastAsia="en-US" w:bidi="en-US"/>
        </w:rPr>
      </w:pPr>
      <w:bookmarkStart w:id="28" w:name="_Toc380989630"/>
      <w:r w:rsidRPr="00857090">
        <w:rPr>
          <w:rFonts w:ascii="Cambria" w:hAnsi="Cambria"/>
          <w:b/>
          <w:spacing w:val="15"/>
          <w:lang w:eastAsia="en-US" w:bidi="en-US"/>
        </w:rPr>
        <w:t>K-W-L-S-</w:t>
      </w:r>
      <w:r w:rsidR="00BA4085" w:rsidRPr="00857090">
        <w:rPr>
          <w:rFonts w:ascii="Cambria" w:hAnsi="Cambria"/>
          <w:b/>
          <w:spacing w:val="15"/>
          <w:lang w:eastAsia="en-US" w:bidi="en-US"/>
        </w:rPr>
        <w:t>Kaart</w:t>
      </w:r>
      <w:bookmarkEnd w:id="28"/>
    </w:p>
    <w:p w:rsidR="00B40048" w:rsidRPr="00857090" w:rsidRDefault="00566D76" w:rsidP="00CB2B95">
      <w:pPr>
        <w:rPr>
          <w:lang w:eastAsia="en-US"/>
        </w:rPr>
      </w:pPr>
      <w:r w:rsidRPr="00857090">
        <w:rPr>
          <w:noProof/>
          <w:lang w:eastAsia="en-US"/>
        </w:rPr>
        <w:drawing>
          <wp:anchor distT="0" distB="0" distL="114300" distR="114300" simplePos="0" relativeHeight="251659264" behindDoc="0" locked="0" layoutInCell="1" allowOverlap="1">
            <wp:simplePos x="0" y="0"/>
            <wp:positionH relativeFrom="column">
              <wp:posOffset>-645184</wp:posOffset>
            </wp:positionH>
            <wp:positionV relativeFrom="paragraph">
              <wp:posOffset>6925</wp:posOffset>
            </wp:positionV>
            <wp:extent cx="7019206" cy="4744528"/>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7019206" cy="4744528"/>
                    </a:xfrm>
                    <a:prstGeom prst="rect">
                      <a:avLst/>
                    </a:prstGeom>
                    <a:noFill/>
                    <a:ln w="9525">
                      <a:noFill/>
                      <a:miter lim="800000"/>
                      <a:headEnd/>
                      <a:tailEnd/>
                    </a:ln>
                  </pic:spPr>
                </pic:pic>
              </a:graphicData>
            </a:graphic>
          </wp:anchor>
        </w:drawing>
      </w:r>
    </w:p>
    <w:p w:rsidR="00566D76" w:rsidRPr="00857090" w:rsidRDefault="00566D76" w:rsidP="00CB2B95">
      <w:pPr>
        <w:rPr>
          <w:lang w:eastAsia="en-US"/>
        </w:rPr>
      </w:pPr>
    </w:p>
    <w:p w:rsidR="00566D76" w:rsidRPr="00857090" w:rsidRDefault="00566D76" w:rsidP="00CB2B95">
      <w:pPr>
        <w:rPr>
          <w:lang w:eastAsia="en-US"/>
        </w:rPr>
        <w:sectPr w:rsidR="00566D76" w:rsidRPr="00857090" w:rsidSect="00DA5A94">
          <w:headerReference w:type="default" r:id="rId21"/>
          <w:footerReference w:type="default" r:id="rId22"/>
          <w:pgSz w:w="11907" w:h="16839" w:code="9"/>
          <w:pgMar w:top="1440" w:right="1440" w:bottom="1440" w:left="1440" w:header="720" w:footer="720" w:gutter="0"/>
          <w:pgNumType w:fmt="lowerRoman" w:start="1"/>
          <w:cols w:space="720"/>
          <w:docGrid w:linePitch="326"/>
        </w:sectPr>
      </w:pPr>
    </w:p>
    <w:p w:rsidR="0043521E" w:rsidRPr="00857090" w:rsidRDefault="001A5856" w:rsidP="004C2291">
      <w:pPr>
        <w:pBdr>
          <w:bottom w:val="thinThickSmallGap" w:sz="12" w:space="1" w:color="943634"/>
        </w:pBdr>
        <w:spacing w:before="360" w:after="200" w:line="252" w:lineRule="auto"/>
        <w:jc w:val="center"/>
        <w:outlineLvl w:val="0"/>
        <w:rPr>
          <w:rFonts w:ascii="Cambria" w:hAnsi="Cambria"/>
          <w:b/>
          <w:spacing w:val="20"/>
          <w:sz w:val="28"/>
          <w:szCs w:val="28"/>
          <w:lang w:eastAsia="en-US" w:bidi="en-US"/>
        </w:rPr>
      </w:pPr>
      <w:bookmarkStart w:id="29" w:name="_Toc380989631"/>
      <w:r w:rsidRPr="00857090">
        <w:rPr>
          <w:rFonts w:ascii="Cambria" w:hAnsi="Cambria"/>
          <w:b/>
          <w:spacing w:val="20"/>
          <w:sz w:val="28"/>
          <w:szCs w:val="28"/>
          <w:lang w:eastAsia="en-US" w:bidi="en-US"/>
        </w:rPr>
        <w:lastRenderedPageBreak/>
        <w:t>Riglyn</w:t>
      </w:r>
      <w:r w:rsidR="00A35FB7">
        <w:rPr>
          <w:rFonts w:ascii="Cambria" w:hAnsi="Cambria"/>
          <w:b/>
          <w:spacing w:val="20"/>
          <w:sz w:val="28"/>
          <w:szCs w:val="28"/>
          <w:lang w:eastAsia="en-US" w:bidi="en-US"/>
        </w:rPr>
        <w:t>e</w:t>
      </w:r>
      <w:r w:rsidRPr="00857090">
        <w:rPr>
          <w:rFonts w:ascii="Cambria" w:hAnsi="Cambria"/>
          <w:b/>
          <w:spacing w:val="20"/>
          <w:sz w:val="28"/>
          <w:szCs w:val="28"/>
          <w:lang w:eastAsia="en-US" w:bidi="en-US"/>
        </w:rPr>
        <w:t xml:space="preserve"> vir Onderwysers</w:t>
      </w:r>
      <w:bookmarkEnd w:id="29"/>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0" w:name="_Toc360019754"/>
      <w:bookmarkStart w:id="31" w:name="_Toc380989632"/>
      <w:r>
        <w:rPr>
          <w:rFonts w:ascii="Cambria" w:hAnsi="Cambria"/>
          <w:b/>
          <w:spacing w:val="15"/>
          <w:lang w:eastAsia="en-US" w:bidi="en-US"/>
        </w:rPr>
        <w:t>Aan watter vereistes moet leerders voldoen en wat moet hulle verskaf</w:t>
      </w:r>
      <w:r w:rsidR="0043521E" w:rsidRPr="00857090">
        <w:rPr>
          <w:rFonts w:ascii="Cambria" w:hAnsi="Cambria"/>
          <w:b/>
          <w:spacing w:val="15"/>
          <w:lang w:eastAsia="en-US" w:bidi="en-US"/>
        </w:rPr>
        <w:t>?</w:t>
      </w:r>
      <w:bookmarkEnd w:id="30"/>
      <w:bookmarkEnd w:id="31"/>
    </w:p>
    <w:p w:rsidR="0043521E" w:rsidRPr="00857090" w:rsidRDefault="008C15F2" w:rsidP="004C2291">
      <w:pPr>
        <w:tabs>
          <w:tab w:val="left" w:pos="7371"/>
        </w:tabs>
        <w:spacing w:before="120" w:after="120" w:line="276" w:lineRule="auto"/>
        <w:jc w:val="both"/>
        <w:rPr>
          <w:rFonts w:ascii="Cambria" w:hAnsi="Cambria"/>
          <w:sz w:val="22"/>
        </w:rPr>
      </w:pPr>
      <w:r>
        <w:rPr>
          <w:rFonts w:ascii="Cambria" w:hAnsi="Cambria"/>
          <w:sz w:val="22"/>
        </w:rPr>
        <w:t>Daar word vereis dat leerders, onder genoegsame toesig</w:t>
      </w:r>
      <w:r w:rsidR="0043521E" w:rsidRPr="00857090">
        <w:rPr>
          <w:rFonts w:ascii="Cambria" w:hAnsi="Cambria"/>
          <w:sz w:val="22"/>
        </w:rPr>
        <w:t>:</w:t>
      </w:r>
    </w:p>
    <w:p w:rsidR="0043521E" w:rsidRDefault="008C15F2"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w:t>
      </w:r>
      <w:proofErr w:type="spellStart"/>
      <w:r>
        <w:rPr>
          <w:rFonts w:ascii="Cambria" w:hAnsi="Cambria"/>
          <w:sz w:val="22"/>
          <w:szCs w:val="22"/>
          <w:lang w:eastAsia="en-US" w:bidi="en-US"/>
        </w:rPr>
        <w:t>belangstellingsarea</w:t>
      </w:r>
      <w:proofErr w:type="spellEnd"/>
      <w:r>
        <w:rPr>
          <w:rFonts w:ascii="Cambria" w:hAnsi="Cambria"/>
          <w:sz w:val="22"/>
          <w:szCs w:val="22"/>
          <w:lang w:eastAsia="en-US" w:bidi="en-US"/>
        </w:rPr>
        <w:t xml:space="preserve"> binne die onderwerp/scenario, kies;</w:t>
      </w:r>
    </w:p>
    <w:p w:rsidR="000724F1" w:rsidRPr="00857090" w:rsidRDefault="000724F1"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w:t>
      </w:r>
      <w:proofErr w:type="spellStart"/>
      <w:r>
        <w:rPr>
          <w:rFonts w:ascii="Cambria" w:hAnsi="Cambria"/>
          <w:sz w:val="22"/>
          <w:szCs w:val="22"/>
          <w:lang w:eastAsia="en-US" w:bidi="en-US"/>
        </w:rPr>
        <w:t>fokusvraag</w:t>
      </w:r>
      <w:proofErr w:type="spellEnd"/>
      <w:r>
        <w:rPr>
          <w:rFonts w:ascii="Cambria" w:hAnsi="Cambria"/>
          <w:sz w:val="22"/>
          <w:szCs w:val="22"/>
          <w:lang w:eastAsia="en-US" w:bidi="en-US"/>
        </w:rPr>
        <w:t xml:space="preserve"> gebruik om hul ondersoek/navorsing te rig;</w:t>
      </w:r>
    </w:p>
    <w:p w:rsidR="0043521E" w:rsidRPr="00857090" w:rsidRDefault="008C15F2"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w:t>
      </w:r>
      <w:r w:rsidR="000724F1">
        <w:rPr>
          <w:rFonts w:ascii="Cambria" w:hAnsi="Cambria"/>
          <w:sz w:val="22"/>
          <w:szCs w:val="22"/>
          <w:lang w:eastAsia="en-US" w:bidi="en-US"/>
        </w:rPr>
        <w:t xml:space="preserve"> projek beplan, navo</w:t>
      </w:r>
      <w:r>
        <w:rPr>
          <w:rFonts w:ascii="Cambria" w:hAnsi="Cambria"/>
          <w:sz w:val="22"/>
          <w:szCs w:val="22"/>
          <w:lang w:eastAsia="en-US" w:bidi="en-US"/>
        </w:rPr>
        <w:t>rs en uitvoer;</w:t>
      </w:r>
    </w:p>
    <w:p w:rsidR="0043521E" w:rsidRPr="00857090" w:rsidRDefault="008C15F2"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verslag aan ’n gespesifiseerde gehoor lewer;</w:t>
      </w:r>
    </w:p>
    <w:p w:rsidR="0043521E" w:rsidRPr="00857090" w:rsidRDefault="008C15F2"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 via ’n webtuiste kommunikeer; en</w:t>
      </w:r>
    </w:p>
    <w:p w:rsidR="0043521E" w:rsidRPr="00857090" w:rsidRDefault="008C15F2"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bewyse verskaf vir al die stadia van die projek verskaf vir assessering</w:t>
      </w:r>
      <w:r w:rsidR="0043521E" w:rsidRPr="00857090">
        <w:rPr>
          <w:rFonts w:ascii="Cambria" w:hAnsi="Cambria"/>
          <w:sz w:val="22"/>
          <w:szCs w:val="22"/>
          <w:lang w:eastAsia="en-US" w:bidi="en-US"/>
        </w:rPr>
        <w:t>.</w:t>
      </w:r>
    </w:p>
    <w:p w:rsidR="0043521E" w:rsidRPr="00857090" w:rsidRDefault="008C15F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2" w:name="_Toc360019755"/>
      <w:bookmarkStart w:id="33" w:name="_Toc380989633"/>
      <w:r>
        <w:rPr>
          <w:rFonts w:ascii="Cambria" w:hAnsi="Cambria"/>
          <w:b/>
          <w:spacing w:val="15"/>
          <w:lang w:eastAsia="en-US" w:bidi="en-US"/>
        </w:rPr>
        <w:t>Hoe sal leerders te werk gaan</w:t>
      </w:r>
      <w:r w:rsidR="0043521E" w:rsidRPr="00857090">
        <w:rPr>
          <w:rFonts w:ascii="Cambria" w:hAnsi="Cambria"/>
          <w:b/>
          <w:spacing w:val="15"/>
          <w:lang w:eastAsia="en-US" w:bidi="en-US"/>
        </w:rPr>
        <w:t>?</w:t>
      </w:r>
      <w:bookmarkEnd w:id="32"/>
      <w:bookmarkEnd w:id="33"/>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Die leerder sal</w:t>
      </w:r>
      <w:r w:rsidR="0043521E" w:rsidRPr="00857090">
        <w:rPr>
          <w:rFonts w:ascii="Cambria" w:hAnsi="Cambria"/>
          <w:sz w:val="22"/>
        </w:rPr>
        <w:t>:</w:t>
      </w:r>
    </w:p>
    <w:p w:rsidR="0043521E" w:rsidRPr="00857090" w:rsidRDefault="003B0D5D"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individuele projek beplan en voltooi</w:t>
      </w:r>
      <w:r w:rsidR="0043521E" w:rsidRPr="00857090">
        <w:rPr>
          <w:rFonts w:ascii="Cambria" w:hAnsi="Cambria"/>
          <w:sz w:val="22"/>
          <w:szCs w:val="22"/>
          <w:lang w:eastAsia="en-US" w:bidi="en-US"/>
        </w:rPr>
        <w:t xml:space="preserve">, </w:t>
      </w:r>
      <w:r>
        <w:rPr>
          <w:rFonts w:ascii="Cambria" w:hAnsi="Cambria"/>
          <w:sz w:val="22"/>
          <w:szCs w:val="22"/>
          <w:lang w:eastAsia="en-US" w:bidi="en-US"/>
        </w:rPr>
        <w:t>deur ’n reeks inligtingsbestuursvaardighede en strategieë toe te pas om aan die doelwitte te voldoen soos deur die PAT-vereistes uiteengesit</w:t>
      </w:r>
      <w:r w:rsidR="003A7BC6">
        <w:rPr>
          <w:rFonts w:ascii="Cambria" w:hAnsi="Cambria"/>
          <w:sz w:val="22"/>
          <w:szCs w:val="22"/>
          <w:lang w:eastAsia="en-US" w:bidi="en-US"/>
        </w:rPr>
        <w:t>;</w:t>
      </w:r>
    </w:p>
    <w:p w:rsidR="0043521E" w:rsidRPr="00857090" w:rsidRDefault="003A7BC6"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vrae om te vra, identifiseer;</w:t>
      </w:r>
    </w:p>
    <w:p w:rsidR="0043521E" w:rsidRPr="00857090" w:rsidRDefault="003A7BC6"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geselekteerde inligting uit ’n reeks bronne krities selekteer en gebruik, data verwerk en analiseer, dit toepas waar gepas en begrip van verwantskappe, onderlinge skakeling tussen kwessies en die kompleksiteit van die onderwerp en </w:t>
      </w:r>
      <w:proofErr w:type="spellStart"/>
      <w:r>
        <w:rPr>
          <w:rFonts w:ascii="Cambria" w:hAnsi="Cambria"/>
          <w:sz w:val="22"/>
          <w:szCs w:val="22"/>
          <w:lang w:eastAsia="en-US" w:bidi="en-US"/>
        </w:rPr>
        <w:t>fokusvraag</w:t>
      </w:r>
      <w:proofErr w:type="spellEnd"/>
      <w:r>
        <w:rPr>
          <w:rFonts w:ascii="Cambria" w:hAnsi="Cambria"/>
          <w:sz w:val="22"/>
          <w:szCs w:val="22"/>
          <w:lang w:eastAsia="en-US" w:bidi="en-US"/>
        </w:rPr>
        <w:t xml:space="preserve"> demonstreer;</w:t>
      </w:r>
    </w:p>
    <w:p w:rsidR="0043521E" w:rsidRPr="00857090" w:rsidRDefault="003A7BC6"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reeks vaardighede, insluitend die toepassings en tegnologieë wat bestudeer is, selekteer en gebruik, probleme oplos, kritiese besluite kreatief en buigsaam neem, om die </w:t>
      </w:r>
      <w:proofErr w:type="spellStart"/>
      <w:r>
        <w:rPr>
          <w:rFonts w:ascii="Cambria" w:hAnsi="Cambria"/>
          <w:sz w:val="22"/>
          <w:szCs w:val="22"/>
          <w:lang w:eastAsia="en-US" w:bidi="en-US"/>
        </w:rPr>
        <w:t>fokusvraag</w:t>
      </w:r>
      <w:proofErr w:type="spellEnd"/>
      <w:r>
        <w:rPr>
          <w:rFonts w:ascii="Cambria" w:hAnsi="Cambria"/>
          <w:sz w:val="22"/>
          <w:szCs w:val="22"/>
          <w:lang w:eastAsia="en-US" w:bidi="en-US"/>
        </w:rPr>
        <w:t xml:space="preserve"> te beantwoord;</w:t>
      </w:r>
    </w:p>
    <w:p w:rsidR="0043521E" w:rsidRPr="00857090" w:rsidRDefault="003A7BC6"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Gevolgtrekkings/aanbevelings ondersteun deur beredeneerde argumente wat op bewyse gegrond is, te gebruik;</w:t>
      </w:r>
    </w:p>
    <w:p w:rsidR="0043521E" w:rsidRPr="00857090" w:rsidRDefault="003A7BC6"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Uitkomste, beide in verband met die PAT-vereistes en eie leer en prestasie, evalueer; en</w:t>
      </w:r>
    </w:p>
    <w:p w:rsidR="0043521E" w:rsidRPr="00857090" w:rsidRDefault="003A7BC6"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Geskikte kommunikasievaardighede en –media gebruik om bewyse in ’n gepaste formaat aan te bied.</w:t>
      </w:r>
    </w:p>
    <w:p w:rsidR="0043521E" w:rsidRPr="00857090" w:rsidRDefault="008C15F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4" w:name="_Toc380989634"/>
      <w:r>
        <w:rPr>
          <w:rFonts w:ascii="Cambria" w:hAnsi="Cambria"/>
          <w:b/>
          <w:spacing w:val="15"/>
          <w:lang w:eastAsia="en-US" w:bidi="en-US"/>
        </w:rPr>
        <w:t>Vereiste vaardighede</w:t>
      </w:r>
      <w:bookmarkEnd w:id="34"/>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Die leerder moet in staat wees om</w:t>
      </w:r>
      <w:r w:rsidR="0043521E" w:rsidRPr="00857090">
        <w:rPr>
          <w:rFonts w:ascii="Cambria" w:hAnsi="Cambria"/>
          <w:sz w:val="22"/>
        </w:rPr>
        <w:t>:</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roetine en nie-roetine prosedures en probleme in ’n wyse reeks van bekende en onbekende kontekste en situasies te verstaan;</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reeks wiskundige vaardighede en metodes selekteer en toepas om oplossings te vind;</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teks te </w:t>
      </w:r>
      <w:proofErr w:type="spellStart"/>
      <w:r>
        <w:rPr>
          <w:rFonts w:ascii="Cambria" w:hAnsi="Cambria"/>
          <w:sz w:val="22"/>
          <w:szCs w:val="22"/>
          <w:lang w:eastAsia="en-US" w:bidi="en-US"/>
        </w:rPr>
        <w:t>vergely</w:t>
      </w:r>
      <w:proofErr w:type="spellEnd"/>
      <w:r>
        <w:rPr>
          <w:rFonts w:ascii="Cambria" w:hAnsi="Cambria"/>
          <w:sz w:val="22"/>
          <w:szCs w:val="22"/>
          <w:lang w:eastAsia="en-US" w:bidi="en-US"/>
        </w:rPr>
        <w:t xml:space="preserve">, selekteer, lees en verstaan om dit te gebruik om </w:t>
      </w:r>
      <w:proofErr w:type="spellStart"/>
      <w:r>
        <w:rPr>
          <w:rFonts w:ascii="Cambria" w:hAnsi="Cambria"/>
          <w:sz w:val="22"/>
          <w:szCs w:val="22"/>
          <w:lang w:eastAsia="en-US" w:bidi="en-US"/>
        </w:rPr>
        <w:t>inligitng</w:t>
      </w:r>
      <w:proofErr w:type="spellEnd"/>
      <w:r>
        <w:rPr>
          <w:rFonts w:ascii="Cambria" w:hAnsi="Cambria"/>
          <w:sz w:val="22"/>
          <w:szCs w:val="22"/>
          <w:lang w:eastAsia="en-US" w:bidi="en-US"/>
        </w:rPr>
        <w:t xml:space="preserve">, idees, argumente en opinies in te samel; </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dokumente, insluitend uitgebreide dokumente te skryf, inligting, idees en opinies effektief en oortuigend te kommunikeer; </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stoor van inligting te bestuur en </w:t>
      </w:r>
      <w:r w:rsidR="00C033DC">
        <w:rPr>
          <w:rFonts w:ascii="Cambria" w:hAnsi="Cambria"/>
          <w:sz w:val="22"/>
          <w:szCs w:val="22"/>
          <w:lang w:eastAsia="en-US" w:bidi="en-US"/>
        </w:rPr>
        <w:t xml:space="preserve">inligting </w:t>
      </w:r>
      <w:r>
        <w:rPr>
          <w:rFonts w:ascii="Cambria" w:hAnsi="Cambria"/>
          <w:sz w:val="22"/>
          <w:szCs w:val="22"/>
          <w:lang w:eastAsia="en-US" w:bidi="en-US"/>
        </w:rPr>
        <w:t>weer effektief te herwin/in die hande te kry</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 saam te voeg om die inhoud en die doel te pas;</w:t>
      </w:r>
    </w:p>
    <w:p w:rsidR="0043521E" w:rsidRPr="00857090" w:rsidRDefault="00EA6F68" w:rsidP="004C2291">
      <w:pPr>
        <w:numPr>
          <w:ilvl w:val="0"/>
          <w:numId w:val="15"/>
        </w:numPr>
        <w:spacing w:after="200" w:line="252" w:lineRule="auto"/>
        <w:contextualSpacing/>
        <w:jc w:val="both"/>
        <w:rPr>
          <w:rFonts w:ascii="Cambria" w:hAnsi="Cambria"/>
          <w:sz w:val="22"/>
          <w:szCs w:val="22"/>
          <w:lang w:eastAsia="en-US" w:bidi="en-US"/>
        </w:rPr>
      </w:pPr>
      <w:proofErr w:type="spellStart"/>
      <w:r>
        <w:rPr>
          <w:rFonts w:ascii="Cambria" w:hAnsi="Cambria"/>
          <w:sz w:val="22"/>
          <w:szCs w:val="22"/>
          <w:lang w:eastAsia="en-US" w:bidi="en-US"/>
        </w:rPr>
        <w:t>inliging</w:t>
      </w:r>
      <w:proofErr w:type="spellEnd"/>
      <w:r>
        <w:rPr>
          <w:rFonts w:ascii="Cambria" w:hAnsi="Cambria"/>
          <w:sz w:val="22"/>
          <w:szCs w:val="22"/>
          <w:lang w:eastAsia="en-US" w:bidi="en-US"/>
        </w:rPr>
        <w:t xml:space="preserve"> onafhanklik in te lees, te ontwikkel en te formateer om die betekenis en die doel te pas, insluitend</w:t>
      </w:r>
      <w:r w:rsidR="0043521E" w:rsidRPr="00857090">
        <w:rPr>
          <w:rFonts w:ascii="Cambria" w:hAnsi="Cambria"/>
          <w:sz w:val="22"/>
          <w:szCs w:val="22"/>
          <w:lang w:eastAsia="en-US" w:bidi="en-US"/>
        </w:rPr>
        <w:t>:</w:t>
      </w:r>
    </w:p>
    <w:p w:rsidR="0043521E" w:rsidRPr="00857090" w:rsidRDefault="000136E3" w:rsidP="004C2291">
      <w:pPr>
        <w:numPr>
          <w:ilvl w:val="1"/>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Teks en tabelle</w:t>
      </w:r>
    </w:p>
    <w:p w:rsidR="0043521E" w:rsidRPr="00857090" w:rsidRDefault="000136E3" w:rsidP="004C2291">
      <w:pPr>
        <w:numPr>
          <w:ilvl w:val="1"/>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Grafika</w:t>
      </w:r>
    </w:p>
    <w:p w:rsidR="0043521E" w:rsidRPr="00857090" w:rsidRDefault="000136E3" w:rsidP="004C2291">
      <w:pPr>
        <w:numPr>
          <w:ilvl w:val="1"/>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lastRenderedPageBreak/>
        <w:t>Getalle</w:t>
      </w:r>
    </w:p>
    <w:p w:rsidR="0043521E" w:rsidRPr="00857090" w:rsidRDefault="000136E3" w:rsidP="004C2291">
      <w:pPr>
        <w:numPr>
          <w:ilvl w:val="1"/>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Grafieke</w:t>
      </w:r>
    </w:p>
    <w:p w:rsidR="0043521E" w:rsidRPr="00857090" w:rsidRDefault="000136E3" w:rsidP="004C2291">
      <w:pPr>
        <w:numPr>
          <w:ilvl w:val="1"/>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Rekords</w:t>
      </w:r>
    </w:p>
    <w:p w:rsidR="0043521E" w:rsidRPr="00857090" w:rsidRDefault="000136E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besluitnemings- en probleemoplossingsvaardighede toe te pas;</w:t>
      </w:r>
    </w:p>
    <w:p w:rsidR="0043521E" w:rsidRPr="00857090" w:rsidRDefault="000136E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om beplanning, navorsing, kritiese denke, analise, sintese, evaluering en </w:t>
      </w:r>
      <w:proofErr w:type="spellStart"/>
      <w:r>
        <w:rPr>
          <w:rFonts w:ascii="Cambria" w:hAnsi="Cambria"/>
          <w:sz w:val="22"/>
          <w:szCs w:val="22"/>
          <w:lang w:eastAsia="en-US" w:bidi="en-US"/>
        </w:rPr>
        <w:t>aanbiedingsvaardighede</w:t>
      </w:r>
      <w:proofErr w:type="spellEnd"/>
      <w:r>
        <w:rPr>
          <w:rFonts w:ascii="Cambria" w:hAnsi="Cambria"/>
          <w:sz w:val="22"/>
          <w:szCs w:val="22"/>
          <w:lang w:eastAsia="en-US" w:bidi="en-US"/>
        </w:rPr>
        <w:t xml:space="preserve"> uit te brei en toe te pas;</w:t>
      </w:r>
    </w:p>
    <w:p w:rsidR="0043521E" w:rsidRPr="00857090" w:rsidRDefault="000136E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om vertroue te ontwikkel in die toepassing van die inhoud, toepassingsprogrammatuur en tegnologieë wat bestudeer is;</w:t>
      </w:r>
    </w:p>
    <w:p w:rsidR="0043521E" w:rsidRPr="00857090" w:rsidRDefault="000136E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vaardighede kreatief te ontwikkel en toe te pas en ondernemingsgees demonstreer; en </w:t>
      </w:r>
    </w:p>
    <w:p w:rsidR="0043521E" w:rsidRPr="00857090" w:rsidRDefault="000136E3"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raad en ondersteuning op te soek wanneer nodig.</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5" w:name="_Toc360019757"/>
      <w:bookmarkStart w:id="36" w:name="_Toc380989635"/>
      <w:r>
        <w:rPr>
          <w:rFonts w:ascii="Cambria" w:hAnsi="Cambria"/>
          <w:b/>
          <w:spacing w:val="15"/>
          <w:lang w:eastAsia="en-US" w:bidi="en-US"/>
        </w:rPr>
        <w:t>Wat moet die leerders vooraf geleer word</w:t>
      </w:r>
      <w:r w:rsidR="0043521E" w:rsidRPr="00857090">
        <w:rPr>
          <w:rFonts w:ascii="Cambria" w:hAnsi="Cambria"/>
          <w:b/>
          <w:spacing w:val="15"/>
          <w:lang w:eastAsia="en-US" w:bidi="en-US"/>
        </w:rPr>
        <w:t>?</w:t>
      </w:r>
      <w:bookmarkEnd w:id="35"/>
      <w:bookmarkEnd w:id="36"/>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 xml:space="preserve">Die volgende moet onderrig </w:t>
      </w:r>
      <w:proofErr w:type="spellStart"/>
      <w:r>
        <w:rPr>
          <w:rFonts w:ascii="Cambria" w:hAnsi="Cambria"/>
          <w:sz w:val="22"/>
        </w:rPr>
        <w:t>woerd</w:t>
      </w:r>
      <w:proofErr w:type="spellEnd"/>
      <w:r>
        <w:rPr>
          <w:rFonts w:ascii="Cambria" w:hAnsi="Cambria"/>
          <w:sz w:val="22"/>
        </w:rPr>
        <w:t xml:space="preserve"> voordat leerders met die PAT begin</w:t>
      </w:r>
      <w:r w:rsidR="0043521E" w:rsidRPr="00857090">
        <w:rPr>
          <w:rFonts w:ascii="Cambria" w:hAnsi="Cambria"/>
          <w:sz w:val="22"/>
        </w:rPr>
        <w:t>:</w:t>
      </w:r>
    </w:p>
    <w:p w:rsidR="0043521E" w:rsidRPr="00857090" w:rsidRDefault="000136E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toepassingsprogrammatuur en IKT-vaardighede wat die lewering van die verslag en die ontwikkeling van die projek verbeter, wat </w:t>
      </w:r>
      <w:r w:rsidR="0093394B">
        <w:rPr>
          <w:rFonts w:ascii="Cambria" w:hAnsi="Cambria"/>
          <w:sz w:val="22"/>
          <w:szCs w:val="22"/>
          <w:lang w:eastAsia="en-US" w:bidi="en-US"/>
        </w:rPr>
        <w:t xml:space="preserve">analise en uitvoering daarvan, </w:t>
      </w:r>
      <w:r>
        <w:rPr>
          <w:rFonts w:ascii="Cambria" w:hAnsi="Cambria"/>
          <w:sz w:val="22"/>
          <w:szCs w:val="22"/>
          <w:lang w:eastAsia="en-US" w:bidi="en-US"/>
        </w:rPr>
        <w:t>insluit;</w:t>
      </w:r>
    </w:p>
    <w:p w:rsidR="0043521E" w:rsidRPr="00857090" w:rsidRDefault="000136E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inligtingsbestuur</w:t>
      </w:r>
      <w:r w:rsidR="0093394B">
        <w:rPr>
          <w:rFonts w:ascii="Cambria" w:hAnsi="Cambria"/>
          <w:sz w:val="22"/>
          <w:szCs w:val="22"/>
          <w:lang w:eastAsia="en-US" w:bidi="en-US"/>
        </w:rPr>
        <w:t xml:space="preserve">-inhoud en -vaardighede, insluitend die vermoë om ’n taak te definieer, ’n fokus te stel, vrae te identifiseer en te stel, gepaste inligtingsbronne te soek en te identifiseer en dit waaroor vooraf </w:t>
      </w:r>
      <w:proofErr w:type="spellStart"/>
      <w:r w:rsidR="0093394B">
        <w:rPr>
          <w:rFonts w:ascii="Cambria" w:hAnsi="Cambria"/>
          <w:sz w:val="22"/>
          <w:szCs w:val="22"/>
          <w:lang w:eastAsia="en-US" w:bidi="en-US"/>
        </w:rPr>
        <w:t>opgelees</w:t>
      </w:r>
      <w:proofErr w:type="spellEnd"/>
      <w:r w:rsidR="0093394B">
        <w:rPr>
          <w:rFonts w:ascii="Cambria" w:hAnsi="Cambria"/>
          <w:sz w:val="22"/>
          <w:szCs w:val="22"/>
          <w:lang w:eastAsia="en-US" w:bidi="en-US"/>
        </w:rPr>
        <w:t xml:space="preserve"> is of enige toepaslike werk wat reeds onderneem is, insluitend die evaluering van bronne;</w:t>
      </w:r>
    </w:p>
    <w:p w:rsidR="0043521E" w:rsidRPr="00857090" w:rsidRDefault="0093394B"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projekbestuursvaardighede, insluitend tyd-, hulpbron- en takbestuur; en </w:t>
      </w:r>
    </w:p>
    <w:p w:rsidR="0043521E" w:rsidRPr="00857090" w:rsidRDefault="0093394B"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formaat en struktuur van aanvaarbare vorms van ’n navorsingsverslag soos ’n abstrak, besprekings met bronverwysings, ’n gevolgtrekking en verwysings. </w:t>
      </w:r>
    </w:p>
    <w:p w:rsidR="0043521E" w:rsidRPr="00857090" w:rsidRDefault="001A5856"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7" w:name="_Toc380989636"/>
      <w:r w:rsidRPr="00857090">
        <w:rPr>
          <w:rFonts w:ascii="Cambria" w:hAnsi="Cambria"/>
          <w:b/>
          <w:spacing w:val="15"/>
          <w:lang w:eastAsia="en-US" w:bidi="en-US"/>
        </w:rPr>
        <w:t>Wanpraktyk</w:t>
      </w:r>
      <w:bookmarkEnd w:id="37"/>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 xml:space="preserve">Leerders moet </w:t>
      </w:r>
      <w:r w:rsidRPr="00260F9E">
        <w:rPr>
          <w:rFonts w:ascii="Cambria" w:hAnsi="Cambria"/>
          <w:b/>
          <w:i/>
          <w:sz w:val="22"/>
        </w:rPr>
        <w:t>nie</w:t>
      </w:r>
      <w:r w:rsidR="0043521E" w:rsidRPr="00857090">
        <w:rPr>
          <w:rFonts w:ascii="Cambria" w:hAnsi="Cambria"/>
          <w:sz w:val="22"/>
        </w:rPr>
        <w:t>:</w:t>
      </w:r>
    </w:p>
    <w:p w:rsidR="0043521E" w:rsidRPr="00857090" w:rsidRDefault="0093394B"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hulp</w:t>
      </w:r>
      <w:r w:rsidR="0046339A">
        <w:rPr>
          <w:rFonts w:ascii="Cambria" w:hAnsi="Cambria"/>
          <w:sz w:val="22"/>
          <w:szCs w:val="22"/>
          <w:lang w:eastAsia="en-US" w:bidi="en-US"/>
        </w:rPr>
        <w:t>/</w:t>
      </w:r>
      <w:r>
        <w:rPr>
          <w:rFonts w:ascii="Cambria" w:hAnsi="Cambria"/>
          <w:sz w:val="22"/>
          <w:szCs w:val="22"/>
          <w:lang w:eastAsia="en-US" w:bidi="en-US"/>
        </w:rPr>
        <w:t>leiding van onder kry sonder om dit the erken nie</w:t>
      </w:r>
      <w:r w:rsidR="0046339A">
        <w:rPr>
          <w:rFonts w:ascii="Cambria" w:hAnsi="Cambria"/>
          <w:sz w:val="22"/>
          <w:szCs w:val="22"/>
          <w:lang w:eastAsia="en-US" w:bidi="en-US"/>
        </w:rPr>
        <w:t xml:space="preserve"> </w:t>
      </w:r>
      <w:r w:rsidR="0043521E" w:rsidRPr="00857090">
        <w:rPr>
          <w:rFonts w:ascii="Cambria" w:hAnsi="Cambria"/>
          <w:sz w:val="22"/>
          <w:szCs w:val="22"/>
          <w:lang w:eastAsia="en-US" w:bidi="en-US"/>
        </w:rPr>
        <w:t>(</w:t>
      </w:r>
      <w:r w:rsidR="0046339A">
        <w:rPr>
          <w:rFonts w:ascii="Cambria" w:hAnsi="Cambria"/>
          <w:sz w:val="22"/>
          <w:szCs w:val="22"/>
          <w:lang w:eastAsia="en-US" w:bidi="en-US"/>
        </w:rPr>
        <w:t>voltooi</w:t>
      </w:r>
      <w:r w:rsidR="0043521E" w:rsidRPr="00857090">
        <w:rPr>
          <w:rFonts w:ascii="Cambria" w:hAnsi="Cambria"/>
          <w:sz w:val="22"/>
          <w:szCs w:val="22"/>
          <w:lang w:eastAsia="en-US" w:bidi="en-US"/>
        </w:rPr>
        <w:t xml:space="preserve"> </w:t>
      </w:r>
      <w:r w:rsidR="0046339A">
        <w:rPr>
          <w:rFonts w:ascii="Cambria" w:hAnsi="Cambria"/>
          <w:b/>
          <w:sz w:val="22"/>
          <w:szCs w:val="22"/>
          <w:lang w:eastAsia="en-US" w:bidi="en-US"/>
        </w:rPr>
        <w:t>Bylaag D</w:t>
      </w:r>
      <w:r w:rsidR="0043521E" w:rsidRPr="00857090">
        <w:rPr>
          <w:rFonts w:ascii="Cambria" w:hAnsi="Cambria"/>
          <w:b/>
          <w:sz w:val="22"/>
          <w:szCs w:val="22"/>
          <w:lang w:eastAsia="en-US" w:bidi="en-US"/>
        </w:rPr>
        <w:t xml:space="preserve"> </w:t>
      </w:r>
      <w:r w:rsidR="0046339A">
        <w:rPr>
          <w:rFonts w:ascii="Cambria" w:hAnsi="Cambria"/>
          <w:b/>
          <w:sz w:val="22"/>
          <w:szCs w:val="22"/>
          <w:lang w:eastAsia="en-US" w:bidi="en-US"/>
        </w:rPr>
        <w:t>vir elke fase</w:t>
      </w:r>
      <w:r w:rsidR="0043521E" w:rsidRPr="00857090">
        <w:rPr>
          <w:rFonts w:ascii="Cambria" w:hAnsi="Cambria"/>
          <w:sz w:val="22"/>
          <w:szCs w:val="22"/>
          <w:lang w:eastAsia="en-US" w:bidi="en-US"/>
        </w:rPr>
        <w:t>)</w:t>
      </w:r>
    </w:p>
    <w:p w:rsidR="0043521E" w:rsidRPr="00857090" w:rsidRDefault="0046339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werk indien wat nie hul eie is nie</w:t>
      </w:r>
    </w:p>
    <w:p w:rsidR="0046339A" w:rsidRDefault="0046339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werk aan ander leerders uitleen nie </w:t>
      </w:r>
    </w:p>
    <w:p w:rsidR="0043521E" w:rsidRPr="00857090" w:rsidRDefault="0046339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ander leerders toegang gee tot hul eie onafhanklik verkrygde materiaal nie (dit beteken nie dat leerders nie hul boeke aan ander leerders mag leen nie, maar ’n leerder moet verhoed word om plagiaat te pleeg met ’n ander leerder se werk</w:t>
      </w:r>
    </w:p>
    <w:p w:rsidR="0043521E" w:rsidRPr="00857090" w:rsidRDefault="0046339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werk insluit wat direk uit boeke, vanaf die internet of uit ander bronne gekopieer is, sonder om erkenning aan die bronne te gee</w:t>
      </w:r>
    </w:p>
    <w:p w:rsidR="0043521E" w:rsidRPr="00857090" w:rsidRDefault="0046339A"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werk indien wat deur ’n ander persoon getik of </w:t>
      </w:r>
      <w:proofErr w:type="spellStart"/>
      <w:r>
        <w:rPr>
          <w:rFonts w:ascii="Cambria" w:hAnsi="Cambria"/>
          <w:sz w:val="22"/>
          <w:szCs w:val="22"/>
          <w:lang w:eastAsia="en-US" w:bidi="en-US"/>
        </w:rPr>
        <w:t>woordverwerk</w:t>
      </w:r>
      <w:proofErr w:type="spellEnd"/>
      <w:r>
        <w:rPr>
          <w:rFonts w:ascii="Cambria" w:hAnsi="Cambria"/>
          <w:sz w:val="22"/>
          <w:szCs w:val="22"/>
          <w:lang w:eastAsia="en-US" w:bidi="en-US"/>
        </w:rPr>
        <w:t xml:space="preserve"> is nie </w:t>
      </w:r>
    </w:p>
    <w:p w:rsidR="0043521E" w:rsidRPr="00857090" w:rsidRDefault="0046339A" w:rsidP="004C2291">
      <w:pPr>
        <w:tabs>
          <w:tab w:val="left" w:pos="7371"/>
        </w:tabs>
        <w:spacing w:before="120" w:after="120" w:line="276" w:lineRule="auto"/>
        <w:jc w:val="both"/>
        <w:rPr>
          <w:rFonts w:ascii="Cambria" w:hAnsi="Cambria"/>
          <w:sz w:val="22"/>
        </w:rPr>
      </w:pPr>
      <w:r>
        <w:rPr>
          <w:rFonts w:ascii="Cambria" w:hAnsi="Cambria"/>
          <w:sz w:val="22"/>
        </w:rPr>
        <w:t>Hierdie aksies kom op wanpraktyk neer, wat strafbaar is</w:t>
      </w:r>
      <w:r w:rsidR="0043521E" w:rsidRPr="00857090">
        <w:rPr>
          <w:rFonts w:ascii="Cambria" w:hAnsi="Cambria"/>
          <w:sz w:val="22"/>
        </w:rPr>
        <w:t>.</w:t>
      </w:r>
    </w:p>
    <w:p w:rsidR="0043521E" w:rsidRPr="00857090" w:rsidRDefault="0043521E" w:rsidP="004C2291">
      <w:pPr>
        <w:tabs>
          <w:tab w:val="left" w:pos="7371"/>
        </w:tabs>
        <w:spacing w:before="120" w:after="120" w:line="276" w:lineRule="auto"/>
        <w:jc w:val="both"/>
        <w:rPr>
          <w:rFonts w:ascii="Cambria" w:hAnsi="Cambria"/>
          <w:sz w:val="22"/>
        </w:rPr>
      </w:pPr>
      <w:r w:rsidRPr="00857090">
        <w:rPr>
          <w:rFonts w:ascii="Cambria" w:hAnsi="Cambria"/>
          <w:sz w:val="22"/>
        </w:rPr>
        <w:t>I</w:t>
      </w:r>
      <w:r w:rsidR="0046339A">
        <w:rPr>
          <w:rFonts w:ascii="Cambria" w:hAnsi="Cambria"/>
          <w:sz w:val="22"/>
        </w:rPr>
        <w:t xml:space="preserve">ndien wanpraktyk geïdentifiseer word, </w:t>
      </w:r>
      <w:r w:rsidR="00AF7079">
        <w:rPr>
          <w:rFonts w:ascii="Cambria" w:hAnsi="Cambria"/>
          <w:sz w:val="22"/>
        </w:rPr>
        <w:t xml:space="preserve">moet die </w:t>
      </w:r>
      <w:proofErr w:type="spellStart"/>
      <w:r w:rsidR="00AF7079">
        <w:rPr>
          <w:rFonts w:ascii="Cambria" w:hAnsi="Cambria"/>
          <w:sz w:val="22"/>
        </w:rPr>
        <w:t>eksamenowerhede</w:t>
      </w:r>
      <w:proofErr w:type="spellEnd"/>
      <w:r w:rsidR="00AF7079">
        <w:rPr>
          <w:rFonts w:ascii="Cambria" w:hAnsi="Cambria"/>
          <w:sz w:val="22"/>
        </w:rPr>
        <w:t xml:space="preserve"> </w:t>
      </w:r>
      <w:proofErr w:type="spellStart"/>
      <w:r w:rsidR="00AF7079">
        <w:rPr>
          <w:rFonts w:ascii="Cambria" w:hAnsi="Cambria"/>
          <w:sz w:val="22"/>
        </w:rPr>
        <w:t>ingelikg</w:t>
      </w:r>
      <w:proofErr w:type="spellEnd"/>
      <w:r w:rsidR="00AF7079">
        <w:rPr>
          <w:rFonts w:ascii="Cambria" w:hAnsi="Cambria"/>
          <w:sz w:val="22"/>
        </w:rPr>
        <w:t xml:space="preserve"> word en die besonderhede van die werk wat nie die leerder se eie is nie, moet aangeteken word.</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8" w:name="_Toc360019759"/>
      <w:bookmarkStart w:id="39" w:name="_Toc380989637"/>
      <w:r>
        <w:rPr>
          <w:rFonts w:ascii="Cambria" w:hAnsi="Cambria"/>
          <w:b/>
          <w:spacing w:val="15"/>
          <w:lang w:eastAsia="en-US" w:bidi="en-US"/>
        </w:rPr>
        <w:t>Egtheidsverklaring van die</w:t>
      </w:r>
      <w:r w:rsidR="0043521E" w:rsidRPr="00857090">
        <w:rPr>
          <w:rFonts w:ascii="Cambria" w:hAnsi="Cambria"/>
          <w:b/>
          <w:spacing w:val="15"/>
          <w:lang w:eastAsia="en-US" w:bidi="en-US"/>
        </w:rPr>
        <w:t xml:space="preserve"> PAT</w:t>
      </w:r>
      <w:bookmarkEnd w:id="38"/>
      <w:r>
        <w:rPr>
          <w:rFonts w:ascii="Cambria" w:hAnsi="Cambria"/>
          <w:b/>
          <w:spacing w:val="15"/>
          <w:lang w:eastAsia="en-US" w:bidi="en-US"/>
        </w:rPr>
        <w:t xml:space="preserve"> deur die leerder</w:t>
      </w:r>
      <w:bookmarkEnd w:id="39"/>
    </w:p>
    <w:p w:rsidR="0043521E" w:rsidRPr="00857090" w:rsidRDefault="00AF7079" w:rsidP="004C2291">
      <w:pPr>
        <w:tabs>
          <w:tab w:val="left" w:pos="7371"/>
        </w:tabs>
        <w:spacing w:before="120" w:after="120" w:line="276" w:lineRule="auto"/>
        <w:jc w:val="both"/>
        <w:rPr>
          <w:rFonts w:ascii="Cambria" w:hAnsi="Cambria"/>
          <w:sz w:val="22"/>
        </w:rPr>
      </w:pPr>
      <w:r>
        <w:rPr>
          <w:rFonts w:ascii="Cambria" w:hAnsi="Cambria"/>
          <w:sz w:val="22"/>
        </w:rPr>
        <w:t xml:space="preserve">Leerders moet ’n verklaring van egtheid </w:t>
      </w:r>
      <w:r w:rsidR="0043521E" w:rsidRPr="00857090">
        <w:rPr>
          <w:rFonts w:ascii="Cambria" w:hAnsi="Cambria"/>
          <w:sz w:val="22"/>
        </w:rPr>
        <w:t>(</w:t>
      </w:r>
      <w:r>
        <w:rPr>
          <w:rFonts w:ascii="Cambria" w:hAnsi="Cambria"/>
          <w:b/>
          <w:sz w:val="22"/>
        </w:rPr>
        <w:t>Bylaag</w:t>
      </w:r>
      <w:r w:rsidR="0043521E" w:rsidRPr="00857090">
        <w:rPr>
          <w:rFonts w:ascii="Cambria" w:hAnsi="Cambria"/>
          <w:b/>
          <w:sz w:val="22"/>
        </w:rPr>
        <w:t xml:space="preserve"> </w:t>
      </w:r>
      <w:r>
        <w:rPr>
          <w:rFonts w:ascii="Cambria" w:hAnsi="Cambria"/>
          <w:b/>
          <w:sz w:val="22"/>
        </w:rPr>
        <w:t>D</w:t>
      </w:r>
      <w:r w:rsidR="0043521E" w:rsidRPr="00857090">
        <w:rPr>
          <w:rFonts w:ascii="Cambria" w:hAnsi="Cambria"/>
          <w:sz w:val="22"/>
        </w:rPr>
        <w:t xml:space="preserve">) </w:t>
      </w:r>
      <w:r>
        <w:rPr>
          <w:rFonts w:ascii="Cambria" w:hAnsi="Cambria"/>
          <w:sz w:val="22"/>
        </w:rPr>
        <w:t>per fase voltooi, vir die werk wat in die spesifieke fase gedoen is. Alle substantiewe raad/hulp wat die leerder ontvang het, moet as deel van die fase se dokumentasie aangeteken word</w:t>
      </w:r>
      <w:r w:rsidR="0043521E" w:rsidRPr="00857090">
        <w:rPr>
          <w:rFonts w:ascii="Cambria" w:hAnsi="Cambria"/>
          <w:sz w:val="22"/>
        </w:rPr>
        <w:t>.</w:t>
      </w:r>
    </w:p>
    <w:p w:rsidR="0043521E" w:rsidRDefault="00AF7079" w:rsidP="004C2291">
      <w:pPr>
        <w:tabs>
          <w:tab w:val="left" w:pos="7371"/>
        </w:tabs>
        <w:spacing w:before="120" w:after="120" w:line="276" w:lineRule="auto"/>
        <w:jc w:val="both"/>
        <w:rPr>
          <w:rFonts w:ascii="Cambria" w:hAnsi="Cambria"/>
          <w:sz w:val="22"/>
        </w:rPr>
      </w:pPr>
      <w:r>
        <w:rPr>
          <w:rFonts w:ascii="Cambria" w:hAnsi="Cambria"/>
          <w:sz w:val="22"/>
        </w:rPr>
        <w:t>Nadat die PAT voltooi is, moet leerders die egtheidsverklaring (</w:t>
      </w:r>
      <w:r w:rsidRPr="00AF7079">
        <w:rPr>
          <w:rFonts w:ascii="Cambria" w:hAnsi="Cambria"/>
          <w:b/>
          <w:sz w:val="22"/>
        </w:rPr>
        <w:t>Bylaag E</w:t>
      </w:r>
      <w:r>
        <w:rPr>
          <w:rFonts w:ascii="Cambria" w:hAnsi="Cambria"/>
          <w:sz w:val="22"/>
        </w:rPr>
        <w:t>) voltooi om te bevestig dat die werk wat ingedien is, hul eie werk is.</w:t>
      </w:r>
    </w:p>
    <w:p w:rsidR="0043521E" w:rsidRPr="00857090" w:rsidRDefault="002614B2" w:rsidP="004C2291">
      <w:pPr>
        <w:pBdr>
          <w:bottom w:val="single" w:sz="4" w:space="1" w:color="622423"/>
        </w:pBdr>
        <w:spacing w:before="120" w:line="252" w:lineRule="auto"/>
        <w:jc w:val="center"/>
        <w:outlineLvl w:val="1"/>
        <w:rPr>
          <w:rFonts w:ascii="Cambria" w:hAnsi="Cambria"/>
          <w:b/>
          <w:spacing w:val="15"/>
          <w:lang w:eastAsia="en-US" w:bidi="en-US"/>
        </w:rPr>
      </w:pPr>
      <w:bookmarkStart w:id="40" w:name="_Toc380989638"/>
      <w:r>
        <w:rPr>
          <w:rFonts w:ascii="Cambria" w:hAnsi="Cambria"/>
          <w:b/>
          <w:spacing w:val="15"/>
          <w:lang w:eastAsia="en-US" w:bidi="en-US"/>
        </w:rPr>
        <w:lastRenderedPageBreak/>
        <w:t>Rol van die onderwyser</w:t>
      </w:r>
      <w:bookmarkEnd w:id="40"/>
    </w:p>
    <w:p w:rsidR="0043521E" w:rsidRPr="00857090" w:rsidRDefault="00AF7079" w:rsidP="004C2291">
      <w:pPr>
        <w:tabs>
          <w:tab w:val="left" w:pos="7371"/>
        </w:tabs>
        <w:spacing w:before="120" w:after="120" w:line="276" w:lineRule="auto"/>
        <w:jc w:val="both"/>
        <w:rPr>
          <w:rFonts w:ascii="Cambria" w:hAnsi="Cambria"/>
          <w:sz w:val="22"/>
        </w:rPr>
      </w:pPr>
      <w:r>
        <w:rPr>
          <w:rFonts w:ascii="Cambria" w:hAnsi="Cambria"/>
          <w:sz w:val="22"/>
        </w:rPr>
        <w:t>Die onderwyser sal die inligtingsbestuur-inhoud, vaardighede onderrig voordat die projek begin.</w:t>
      </w:r>
    </w:p>
    <w:p w:rsidR="0043521E" w:rsidRPr="00857090" w:rsidRDefault="00AF7079" w:rsidP="004C2291">
      <w:pPr>
        <w:tabs>
          <w:tab w:val="left" w:pos="7371"/>
        </w:tabs>
        <w:spacing w:before="120" w:after="120" w:line="276" w:lineRule="auto"/>
        <w:jc w:val="both"/>
        <w:rPr>
          <w:rFonts w:ascii="Cambria" w:hAnsi="Cambria"/>
          <w:sz w:val="22"/>
        </w:rPr>
      </w:pPr>
      <w:r>
        <w:rPr>
          <w:rFonts w:ascii="Cambria" w:hAnsi="Cambria"/>
          <w:sz w:val="22"/>
        </w:rPr>
        <w:t xml:space="preserve">Die onderwyser sal die projek bestuur en toesig oor die leerders hou: </w:t>
      </w:r>
    </w:p>
    <w:p w:rsidR="00F963C4" w:rsidRDefault="00F963C4"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sy/haar eie agtergrondleeswerk/versameling van inligting oor die onderwerp doen voordat die PAT met die leerders bespreek word</w:t>
      </w:r>
    </w:p>
    <w:p w:rsidR="0043521E" w:rsidRPr="00857090" w:rsidRDefault="00AF7079"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aanvanklike </w:t>
      </w:r>
      <w:proofErr w:type="spellStart"/>
      <w:r>
        <w:rPr>
          <w:rFonts w:ascii="Cambria" w:hAnsi="Cambria"/>
          <w:sz w:val="22"/>
          <w:szCs w:val="22"/>
          <w:lang w:eastAsia="en-US" w:bidi="en-US"/>
        </w:rPr>
        <w:t>beplanningsoorsig</w:t>
      </w:r>
      <w:proofErr w:type="spellEnd"/>
      <w:r>
        <w:rPr>
          <w:rFonts w:ascii="Cambria" w:hAnsi="Cambria"/>
          <w:sz w:val="22"/>
          <w:szCs w:val="22"/>
          <w:lang w:eastAsia="en-US" w:bidi="en-US"/>
        </w:rPr>
        <w:t xml:space="preserve"> hou om die onderwerp/scenario, vereistes, doelwitte en die verloop van die projek te bespreek</w:t>
      </w:r>
    </w:p>
    <w:p w:rsidR="0043521E" w:rsidRPr="00857090" w:rsidRDefault="00797A01"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l</w:t>
      </w:r>
      <w:r w:rsidR="00AF7079">
        <w:rPr>
          <w:rFonts w:ascii="Cambria" w:hAnsi="Cambria"/>
          <w:sz w:val="22"/>
          <w:szCs w:val="22"/>
          <w:lang w:eastAsia="en-US" w:bidi="en-US"/>
        </w:rPr>
        <w:t>eerders ondersteun om vooraf leeswerk te doen om agtergrondinligting omtrent die onderwerp</w:t>
      </w:r>
      <w:r>
        <w:rPr>
          <w:rFonts w:ascii="Cambria" w:hAnsi="Cambria"/>
          <w:sz w:val="22"/>
          <w:szCs w:val="22"/>
          <w:lang w:eastAsia="en-US" w:bidi="en-US"/>
        </w:rPr>
        <w:t>/scenario in te win</w:t>
      </w:r>
    </w:p>
    <w:p w:rsidR="0043521E" w:rsidRPr="00857090" w:rsidRDefault="00797A01"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fokusarea</w:t>
      </w:r>
      <w:r w:rsidR="00F963C4">
        <w:rPr>
          <w:rFonts w:ascii="Cambria" w:hAnsi="Cambria"/>
          <w:sz w:val="22"/>
          <w:szCs w:val="22"/>
          <w:lang w:eastAsia="en-US" w:bidi="en-US"/>
        </w:rPr>
        <w:t xml:space="preserve"> goedkeur</w:t>
      </w:r>
      <w:r w:rsidR="0043521E" w:rsidRPr="00857090">
        <w:rPr>
          <w:rFonts w:ascii="Cambria" w:hAnsi="Cambria"/>
          <w:sz w:val="22"/>
          <w:szCs w:val="22"/>
          <w:lang w:eastAsia="en-US" w:bidi="en-US"/>
        </w:rPr>
        <w:t xml:space="preserve"> (</w:t>
      </w:r>
      <w:r>
        <w:rPr>
          <w:rFonts w:ascii="Cambria" w:hAnsi="Cambria"/>
          <w:sz w:val="22"/>
          <w:szCs w:val="22"/>
          <w:lang w:eastAsia="en-US" w:bidi="en-US"/>
        </w:rPr>
        <w:t>leerders moet die leiding wat aan hulle in die verband gegee word as deel van die Fase 1 dokument aanteken</w:t>
      </w:r>
      <w:r w:rsidR="0043521E" w:rsidRPr="00857090">
        <w:rPr>
          <w:rFonts w:ascii="Cambria" w:hAnsi="Cambria"/>
          <w:sz w:val="22"/>
          <w:szCs w:val="22"/>
          <w:lang w:eastAsia="en-US" w:bidi="en-US"/>
        </w:rPr>
        <w:t xml:space="preserve"> – </w:t>
      </w:r>
      <w:r>
        <w:rPr>
          <w:rFonts w:ascii="Cambria" w:hAnsi="Cambria"/>
          <w:b/>
          <w:sz w:val="22"/>
          <w:szCs w:val="22"/>
          <w:lang w:eastAsia="en-US" w:bidi="en-US"/>
        </w:rPr>
        <w:t>Bylaag D</w:t>
      </w:r>
      <w:r w:rsidR="0043521E" w:rsidRPr="00857090">
        <w:rPr>
          <w:rFonts w:ascii="Cambria" w:hAnsi="Cambria"/>
          <w:sz w:val="22"/>
          <w:szCs w:val="22"/>
          <w:lang w:eastAsia="en-US" w:bidi="en-US"/>
        </w:rPr>
        <w:t xml:space="preserve"> – </w:t>
      </w:r>
      <w:r>
        <w:rPr>
          <w:rFonts w:ascii="Cambria" w:hAnsi="Cambria"/>
          <w:sz w:val="22"/>
          <w:szCs w:val="22"/>
          <w:lang w:eastAsia="en-US" w:bidi="en-US"/>
        </w:rPr>
        <w:t xml:space="preserve">bv. waar van toepassing, hul eie, oorspronklike </w:t>
      </w:r>
      <w:r w:rsidR="00F963C4">
        <w:rPr>
          <w:rFonts w:ascii="Cambria" w:hAnsi="Cambria"/>
          <w:sz w:val="22"/>
          <w:szCs w:val="22"/>
          <w:lang w:eastAsia="en-US" w:bidi="en-US"/>
        </w:rPr>
        <w:t>vrae</w:t>
      </w:r>
      <w:r>
        <w:rPr>
          <w:rFonts w:ascii="Cambria" w:hAnsi="Cambria"/>
          <w:sz w:val="22"/>
          <w:szCs w:val="22"/>
          <w:lang w:eastAsia="en-US" w:bidi="en-US"/>
        </w:rPr>
        <w:t xml:space="preserve"> aanteken met duidelike bewys(e) van die leiding/raad en ook hul finale </w:t>
      </w:r>
      <w:r w:rsidR="00F963C4">
        <w:rPr>
          <w:rFonts w:ascii="Cambria" w:hAnsi="Cambria"/>
          <w:sz w:val="22"/>
          <w:szCs w:val="22"/>
          <w:lang w:eastAsia="en-US" w:bidi="en-US"/>
        </w:rPr>
        <w:t>vrae</w:t>
      </w:r>
      <w:r w:rsidR="0043521E" w:rsidRPr="00857090">
        <w:rPr>
          <w:rFonts w:ascii="Cambria" w:hAnsi="Cambria"/>
          <w:sz w:val="22"/>
          <w:szCs w:val="22"/>
          <w:lang w:eastAsia="en-US" w:bidi="en-US"/>
        </w:rPr>
        <w:t>)</w:t>
      </w:r>
    </w:p>
    <w:p w:rsidR="0043521E" w:rsidRPr="00857090" w:rsidRDefault="00797A01"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gereelde terugvoer aan leerders gee, bv. die keuse van ’n geskikte, bestuurbare fokusare</w:t>
      </w:r>
      <w:r w:rsidR="007545B8">
        <w:rPr>
          <w:rFonts w:ascii="Cambria" w:hAnsi="Cambria"/>
          <w:sz w:val="22"/>
          <w:szCs w:val="22"/>
          <w:lang w:eastAsia="en-US" w:bidi="en-US"/>
        </w:rPr>
        <w:t>a</w:t>
      </w:r>
      <w:r>
        <w:rPr>
          <w:rFonts w:ascii="Cambria" w:hAnsi="Cambria"/>
          <w:sz w:val="22"/>
          <w:szCs w:val="22"/>
          <w:lang w:eastAsia="en-US" w:bidi="en-US"/>
        </w:rPr>
        <w:t xml:space="preserve"> </w:t>
      </w:r>
    </w:p>
    <w:p w:rsidR="0043521E" w:rsidRPr="00857090" w:rsidRDefault="00797A01"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leerder se werk aan die einde van elke fase </w:t>
      </w:r>
      <w:r w:rsidR="007545B8">
        <w:rPr>
          <w:rFonts w:ascii="Cambria" w:hAnsi="Cambria"/>
          <w:sz w:val="22"/>
          <w:szCs w:val="22"/>
          <w:lang w:eastAsia="en-US" w:bidi="en-US"/>
        </w:rPr>
        <w:t xml:space="preserve">assesseer </w:t>
      </w:r>
      <w:r>
        <w:rPr>
          <w:rFonts w:ascii="Cambria" w:hAnsi="Cambria"/>
          <w:sz w:val="22"/>
          <w:szCs w:val="22"/>
          <w:lang w:eastAsia="en-US" w:bidi="en-US"/>
        </w:rPr>
        <w:t>deur die stan</w:t>
      </w:r>
      <w:r w:rsidR="004B00CD">
        <w:rPr>
          <w:rFonts w:ascii="Cambria" w:hAnsi="Cambria"/>
          <w:sz w:val="22"/>
          <w:szCs w:val="22"/>
          <w:lang w:eastAsia="en-US" w:bidi="en-US"/>
        </w:rPr>
        <w:t>d</w:t>
      </w:r>
      <w:r>
        <w:rPr>
          <w:rFonts w:ascii="Cambria" w:hAnsi="Cambria"/>
          <w:sz w:val="22"/>
          <w:szCs w:val="22"/>
          <w:lang w:eastAsia="en-US" w:bidi="en-US"/>
        </w:rPr>
        <w:t>aard assesseringsinstrum</w:t>
      </w:r>
      <w:r w:rsidR="007545B8">
        <w:rPr>
          <w:rFonts w:ascii="Cambria" w:hAnsi="Cambria"/>
          <w:sz w:val="22"/>
          <w:szCs w:val="22"/>
          <w:lang w:eastAsia="en-US" w:bidi="en-US"/>
        </w:rPr>
        <w:t>en</w:t>
      </w:r>
      <w:r>
        <w:rPr>
          <w:rFonts w:ascii="Cambria" w:hAnsi="Cambria"/>
          <w:sz w:val="22"/>
          <w:szCs w:val="22"/>
          <w:lang w:eastAsia="en-US" w:bidi="en-US"/>
        </w:rPr>
        <w:t xml:space="preserve">t </w:t>
      </w:r>
      <w:r w:rsidR="00A347E5">
        <w:rPr>
          <w:rFonts w:ascii="Cambria" w:hAnsi="Cambria"/>
          <w:sz w:val="22"/>
          <w:szCs w:val="22"/>
          <w:lang w:eastAsia="en-US" w:bidi="en-US"/>
        </w:rPr>
        <w:t xml:space="preserve">te </w:t>
      </w:r>
      <w:r>
        <w:rPr>
          <w:rFonts w:ascii="Cambria" w:hAnsi="Cambria"/>
          <w:sz w:val="22"/>
          <w:szCs w:val="22"/>
          <w:lang w:eastAsia="en-US" w:bidi="en-US"/>
        </w:rPr>
        <w:t>gebruik en terugvoer daarop aan te teken</w:t>
      </w:r>
    </w:p>
    <w:p w:rsidR="0043521E" w:rsidRPr="00857090" w:rsidRDefault="00797A01"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assesseringsinstrument vir elke fase onderteken, insluitend die finale verklaring van egtheid en sodoende bevestig dat die </w:t>
      </w:r>
      <w:r w:rsidR="00A347E5">
        <w:rPr>
          <w:rFonts w:ascii="Cambria" w:hAnsi="Cambria"/>
          <w:sz w:val="22"/>
          <w:szCs w:val="22"/>
          <w:lang w:eastAsia="en-US" w:bidi="en-US"/>
        </w:rPr>
        <w:t>werk/bewyse wat ingedien is die leerder se eie is</w:t>
      </w:r>
    </w:p>
    <w:p w:rsidR="0043521E" w:rsidRPr="00857090" w:rsidRDefault="00A347E5"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algemene evaluering</w:t>
      </w:r>
      <w:r w:rsidR="007545B8">
        <w:rPr>
          <w:rFonts w:ascii="Cambria" w:hAnsi="Cambria"/>
          <w:sz w:val="22"/>
          <w:szCs w:val="22"/>
          <w:lang w:eastAsia="en-US" w:bidi="en-US"/>
        </w:rPr>
        <w:t xml:space="preserve"> bevestig,</w:t>
      </w:r>
      <w:r>
        <w:rPr>
          <w:rFonts w:ascii="Cambria" w:hAnsi="Cambria"/>
          <w:sz w:val="22"/>
          <w:szCs w:val="22"/>
          <w:lang w:eastAsia="en-US" w:bidi="en-US"/>
        </w:rPr>
        <w:t xml:space="preserve"> gebaseer op deurlopende waarneming en terugvoer</w:t>
      </w:r>
      <w:r w:rsidR="007545B8">
        <w:rPr>
          <w:rFonts w:ascii="Cambria" w:hAnsi="Cambria"/>
          <w:sz w:val="22"/>
          <w:szCs w:val="22"/>
          <w:lang w:eastAsia="en-US" w:bidi="en-US"/>
        </w:rPr>
        <w:t>,</w:t>
      </w:r>
      <w:r>
        <w:rPr>
          <w:rFonts w:ascii="Cambria" w:hAnsi="Cambria"/>
          <w:sz w:val="22"/>
          <w:szCs w:val="22"/>
          <w:lang w:eastAsia="en-US" w:bidi="en-US"/>
        </w:rPr>
        <w:t xml:space="preserve"> om ’n finale indruk </w:t>
      </w:r>
      <w:r w:rsidR="007545B8">
        <w:rPr>
          <w:rFonts w:ascii="Cambria" w:hAnsi="Cambria"/>
          <w:sz w:val="22"/>
          <w:szCs w:val="22"/>
          <w:lang w:eastAsia="en-US" w:bidi="en-US"/>
        </w:rPr>
        <w:t>ten opsigte van</w:t>
      </w:r>
      <w:r>
        <w:rPr>
          <w:rFonts w:ascii="Cambria" w:hAnsi="Cambria"/>
          <w:sz w:val="22"/>
          <w:szCs w:val="22"/>
          <w:lang w:eastAsia="en-US" w:bidi="en-US"/>
        </w:rPr>
        <w:t xml:space="preserve"> onafhanklike werk, bestuur van inligting, insig en probleemoplossing te gee</w:t>
      </w:r>
    </w:p>
    <w:p w:rsidR="0043521E" w:rsidRPr="00857090" w:rsidRDefault="00A347E5"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werk van leerders wat mag volg op enige standaardisering en interne </w:t>
      </w:r>
      <w:proofErr w:type="spellStart"/>
      <w:r>
        <w:rPr>
          <w:rFonts w:ascii="Cambria" w:hAnsi="Cambria"/>
          <w:sz w:val="22"/>
          <w:szCs w:val="22"/>
          <w:lang w:eastAsia="en-US" w:bidi="en-US"/>
        </w:rPr>
        <w:t>modereringsprosedures</w:t>
      </w:r>
      <w:proofErr w:type="spellEnd"/>
      <w:r w:rsidR="004B00CD">
        <w:rPr>
          <w:rFonts w:ascii="Cambria" w:hAnsi="Cambria"/>
          <w:sz w:val="22"/>
          <w:szCs w:val="22"/>
          <w:lang w:eastAsia="en-US" w:bidi="en-US"/>
        </w:rPr>
        <w:t>, assesseer</w:t>
      </w:r>
    </w:p>
    <w:p w:rsidR="0043521E" w:rsidRPr="00857090" w:rsidRDefault="00A347E5" w:rsidP="004C2291">
      <w:pPr>
        <w:tabs>
          <w:tab w:val="left" w:pos="7371"/>
        </w:tabs>
        <w:spacing w:before="120" w:after="120" w:line="276" w:lineRule="auto"/>
        <w:jc w:val="both"/>
        <w:rPr>
          <w:rFonts w:ascii="Cambria" w:hAnsi="Cambria"/>
          <w:sz w:val="22"/>
        </w:rPr>
      </w:pPr>
      <w:r>
        <w:rPr>
          <w:rFonts w:ascii="Cambria" w:hAnsi="Cambria"/>
          <w:sz w:val="22"/>
        </w:rPr>
        <w:t xml:space="preserve">Die onderwyser sal die potensiële projek </w:t>
      </w:r>
      <w:r w:rsidR="0043521E" w:rsidRPr="00857090">
        <w:rPr>
          <w:rFonts w:ascii="Cambria" w:hAnsi="Cambria"/>
          <w:sz w:val="22"/>
        </w:rPr>
        <w:t>(</w:t>
      </w:r>
      <w:proofErr w:type="spellStart"/>
      <w:r>
        <w:rPr>
          <w:rFonts w:ascii="Cambria" w:hAnsi="Cambria"/>
          <w:sz w:val="22"/>
        </w:rPr>
        <w:t>taakdefinisie</w:t>
      </w:r>
      <w:proofErr w:type="spellEnd"/>
      <w:r>
        <w:rPr>
          <w:rFonts w:ascii="Cambria" w:hAnsi="Cambria"/>
          <w:sz w:val="22"/>
        </w:rPr>
        <w:t xml:space="preserve"> en </w:t>
      </w:r>
      <w:r w:rsidR="00BC787E">
        <w:rPr>
          <w:rFonts w:ascii="Cambria" w:hAnsi="Cambria"/>
          <w:sz w:val="22"/>
        </w:rPr>
        <w:t>vrae</w:t>
      </w:r>
      <w:r w:rsidR="0043521E" w:rsidRPr="00857090">
        <w:rPr>
          <w:rFonts w:ascii="Cambria" w:hAnsi="Cambria"/>
          <w:sz w:val="22"/>
        </w:rPr>
        <w:t xml:space="preserve">) </w:t>
      </w:r>
      <w:r>
        <w:rPr>
          <w:rFonts w:ascii="Cambria" w:hAnsi="Cambria"/>
          <w:sz w:val="22"/>
        </w:rPr>
        <w:t>teen die volgende kontrolelys assesseer:</w:t>
      </w:r>
    </w:p>
    <w:p w:rsidR="0043521E" w:rsidRPr="00857090" w:rsidRDefault="006032A4"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Is die fokus geskik vir die projek</w:t>
      </w:r>
      <w:r w:rsidR="0043521E" w:rsidRPr="00857090">
        <w:rPr>
          <w:rFonts w:ascii="Cambria" w:hAnsi="Cambria"/>
          <w:sz w:val="22"/>
          <w:szCs w:val="22"/>
          <w:lang w:eastAsia="en-US" w:bidi="en-US"/>
        </w:rPr>
        <w:t>?</w:t>
      </w:r>
    </w:p>
    <w:p w:rsidR="0043521E" w:rsidRPr="00857090" w:rsidRDefault="006032A4"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Laat die fokus toe dat die leerder ondersoek kan instel en </w:t>
      </w:r>
      <w:proofErr w:type="spellStart"/>
      <w:r>
        <w:rPr>
          <w:rFonts w:ascii="Cambria" w:hAnsi="Cambria"/>
          <w:sz w:val="22"/>
          <w:szCs w:val="22"/>
          <w:lang w:eastAsia="en-US" w:bidi="en-US"/>
        </w:rPr>
        <w:t>hoërorde</w:t>
      </w:r>
      <w:proofErr w:type="spellEnd"/>
      <w:r>
        <w:rPr>
          <w:rFonts w:ascii="Cambria" w:hAnsi="Cambria"/>
          <w:sz w:val="22"/>
          <w:szCs w:val="22"/>
          <w:lang w:eastAsia="en-US" w:bidi="en-US"/>
        </w:rPr>
        <w:t xml:space="preserve"> konsepte en vaardighede kan demonstreer, soos deur die </w:t>
      </w:r>
      <w:proofErr w:type="spellStart"/>
      <w:r>
        <w:rPr>
          <w:rFonts w:ascii="Cambria" w:hAnsi="Cambria"/>
          <w:sz w:val="22"/>
          <w:szCs w:val="22"/>
          <w:lang w:eastAsia="en-US" w:bidi="en-US"/>
        </w:rPr>
        <w:t>assesseringsdoelwitte</w:t>
      </w:r>
      <w:proofErr w:type="spellEnd"/>
      <w:r>
        <w:rPr>
          <w:rFonts w:ascii="Cambria" w:hAnsi="Cambria"/>
          <w:sz w:val="22"/>
          <w:szCs w:val="22"/>
          <w:lang w:eastAsia="en-US" w:bidi="en-US"/>
        </w:rPr>
        <w:t xml:space="preserve"> uiteengesit word, m.a.w. aspekte soos beplanning, navorsing, analise, evaluering en verduideliking, eerder as om net eenvoudig te beskryf en te vertel</w:t>
      </w:r>
      <w:r w:rsidR="0043521E" w:rsidRPr="00857090">
        <w:rPr>
          <w:rFonts w:ascii="Cambria" w:hAnsi="Cambria"/>
          <w:sz w:val="22"/>
          <w:szCs w:val="22"/>
          <w:lang w:eastAsia="en-US" w:bidi="en-US"/>
        </w:rPr>
        <w:t>?</w:t>
      </w:r>
    </w:p>
    <w:p w:rsidR="0043521E" w:rsidRPr="00857090" w:rsidRDefault="006032A4"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Is die fokusare</w:t>
      </w:r>
      <w:r w:rsidR="00BC787E">
        <w:rPr>
          <w:rFonts w:ascii="Cambria" w:hAnsi="Cambria"/>
          <w:sz w:val="22"/>
          <w:szCs w:val="22"/>
          <w:lang w:eastAsia="en-US" w:bidi="en-US"/>
        </w:rPr>
        <w:t>a</w:t>
      </w:r>
      <w:r>
        <w:rPr>
          <w:rFonts w:ascii="Cambria" w:hAnsi="Cambria"/>
          <w:sz w:val="22"/>
          <w:szCs w:val="22"/>
          <w:lang w:eastAsia="en-US" w:bidi="en-US"/>
        </w:rPr>
        <w:t xml:space="preserve"> en die voorgestelde aksies duidelik en gefokus op ’n kwessie wat </w:t>
      </w:r>
      <w:r w:rsidR="006C6C23">
        <w:rPr>
          <w:rFonts w:ascii="Cambria" w:hAnsi="Cambria"/>
          <w:sz w:val="22"/>
          <w:szCs w:val="22"/>
          <w:lang w:eastAsia="en-US" w:bidi="en-US"/>
        </w:rPr>
        <w:t>binne</w:t>
      </w:r>
      <w:r>
        <w:rPr>
          <w:rFonts w:ascii="Cambria" w:hAnsi="Cambria"/>
          <w:sz w:val="22"/>
          <w:szCs w:val="22"/>
          <w:lang w:eastAsia="en-US" w:bidi="en-US"/>
        </w:rPr>
        <w:t xml:space="preserve"> die </w:t>
      </w:r>
      <w:r w:rsidR="006C6C23">
        <w:rPr>
          <w:rFonts w:ascii="Cambria" w:hAnsi="Cambria"/>
          <w:sz w:val="22"/>
          <w:szCs w:val="22"/>
          <w:lang w:eastAsia="en-US" w:bidi="en-US"/>
        </w:rPr>
        <w:t>tydskaal</w:t>
      </w:r>
      <w:r>
        <w:rPr>
          <w:rFonts w:ascii="Cambria" w:hAnsi="Cambria"/>
          <w:sz w:val="22"/>
          <w:szCs w:val="22"/>
          <w:lang w:eastAsia="en-US" w:bidi="en-US"/>
        </w:rPr>
        <w:t xml:space="preserve">, met die beskikbare bronne en vereiste </w:t>
      </w:r>
      <w:proofErr w:type="spellStart"/>
      <w:r>
        <w:rPr>
          <w:rFonts w:ascii="Cambria" w:hAnsi="Cambria"/>
          <w:sz w:val="22"/>
          <w:szCs w:val="22"/>
          <w:lang w:eastAsia="en-US" w:bidi="en-US"/>
        </w:rPr>
        <w:t>woordtotaal</w:t>
      </w:r>
      <w:proofErr w:type="spellEnd"/>
      <w:r w:rsidR="006C6C23">
        <w:rPr>
          <w:rFonts w:ascii="Cambria" w:hAnsi="Cambria"/>
          <w:sz w:val="22"/>
          <w:szCs w:val="22"/>
          <w:lang w:eastAsia="en-US" w:bidi="en-US"/>
        </w:rPr>
        <w:t xml:space="preserve"> gedoen kan word</w:t>
      </w:r>
      <w:r w:rsidR="0043521E" w:rsidRPr="00857090">
        <w:rPr>
          <w:rFonts w:ascii="Cambria" w:hAnsi="Cambria"/>
          <w:sz w:val="22"/>
          <w:szCs w:val="22"/>
          <w:lang w:eastAsia="en-US" w:bidi="en-US"/>
        </w:rPr>
        <w:t>?</w:t>
      </w:r>
    </w:p>
    <w:p w:rsidR="0043521E" w:rsidRPr="00857090" w:rsidRDefault="006C6C2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Dui die fokus en voorgestelde aksie aan dat die leerder in staat sal wees om die onderwerp te ondersoek en navorsing daar te doen en om die aktiwiteit of taak onafhanklik binne die toepaslike etiese en metodologiese riglyne uit te voer</w:t>
      </w:r>
      <w:r w:rsidR="0043521E" w:rsidRPr="00857090">
        <w:rPr>
          <w:rFonts w:ascii="Cambria" w:hAnsi="Cambria"/>
          <w:sz w:val="22"/>
          <w:szCs w:val="22"/>
          <w:lang w:eastAsia="en-US" w:bidi="en-US"/>
        </w:rPr>
        <w:t>?</w:t>
      </w:r>
    </w:p>
    <w:p w:rsidR="0043521E" w:rsidRPr="00857090" w:rsidRDefault="006C6C23"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Is dit waarskynlik dat die leerder probleme sal ondervind om die taak en kwessie wat met die fokusarea geassosieer word, te verstaan? </w:t>
      </w:r>
    </w:p>
    <w:p w:rsidR="0043521E" w:rsidRPr="00857090" w:rsidRDefault="006C6C23" w:rsidP="004C2291">
      <w:pPr>
        <w:tabs>
          <w:tab w:val="left" w:pos="7371"/>
        </w:tabs>
        <w:spacing w:before="120" w:after="120" w:line="276" w:lineRule="auto"/>
        <w:jc w:val="both"/>
        <w:rPr>
          <w:rFonts w:ascii="Cambria" w:hAnsi="Cambria"/>
          <w:sz w:val="22"/>
        </w:rPr>
      </w:pPr>
      <w:r>
        <w:rPr>
          <w:rFonts w:ascii="Cambria" w:hAnsi="Cambria"/>
          <w:sz w:val="22"/>
        </w:rPr>
        <w:t>Die onderwyser sal die egtheid van die PAT verseker:</w:t>
      </w:r>
    </w:p>
    <w:p w:rsidR="0043521E" w:rsidRPr="00857090" w:rsidRDefault="006C6C23"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onderwyser moet op die </w:t>
      </w:r>
      <w:proofErr w:type="spellStart"/>
      <w:r>
        <w:rPr>
          <w:rFonts w:ascii="Cambria" w:hAnsi="Cambria"/>
          <w:sz w:val="22"/>
          <w:szCs w:val="22"/>
          <w:lang w:eastAsia="en-US" w:bidi="en-US"/>
        </w:rPr>
        <w:t>asseesseringsinstrument</w:t>
      </w:r>
      <w:proofErr w:type="spellEnd"/>
      <w:r>
        <w:rPr>
          <w:rFonts w:ascii="Cambria" w:hAnsi="Cambria"/>
          <w:sz w:val="22"/>
          <w:szCs w:val="22"/>
          <w:lang w:eastAsia="en-US" w:bidi="en-US"/>
        </w:rPr>
        <w:t xml:space="preserve"> bevestig dat die werk wat geassesseer is, die leerder se eie werk is en onder toesig/beheerde omstandighede gedoen is</w:t>
      </w:r>
    </w:p>
    <w:p w:rsidR="0043521E" w:rsidRDefault="006C6C23"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Die onderwyser moet die assesseringsinstrument vir elke fase onderteken</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1" w:name="_Toc360019761"/>
      <w:bookmarkStart w:id="42" w:name="_Toc380989639"/>
      <w:r>
        <w:rPr>
          <w:rFonts w:ascii="Cambria" w:hAnsi="Cambria"/>
          <w:b/>
          <w:spacing w:val="15"/>
          <w:lang w:eastAsia="en-US" w:bidi="en-US"/>
        </w:rPr>
        <w:t>Toesig</w:t>
      </w:r>
      <w:r w:rsidR="0043521E" w:rsidRPr="00857090">
        <w:rPr>
          <w:rFonts w:ascii="Cambria" w:hAnsi="Cambria"/>
          <w:b/>
          <w:spacing w:val="15"/>
          <w:lang w:eastAsia="en-US" w:bidi="en-US"/>
        </w:rPr>
        <w:t>/</w:t>
      </w:r>
      <w:bookmarkEnd w:id="41"/>
      <w:r>
        <w:rPr>
          <w:rFonts w:ascii="Cambria" w:hAnsi="Cambria"/>
          <w:b/>
          <w:spacing w:val="15"/>
          <w:lang w:eastAsia="en-US" w:bidi="en-US"/>
        </w:rPr>
        <w:t>Gekontroleerde omstandighede</w:t>
      </w:r>
      <w:bookmarkEnd w:id="42"/>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Die</w:t>
      </w:r>
      <w:r w:rsidR="0043521E" w:rsidRPr="00857090">
        <w:rPr>
          <w:rFonts w:ascii="Cambria" w:hAnsi="Cambria"/>
          <w:sz w:val="22"/>
        </w:rPr>
        <w:t xml:space="preserve"> PAT </w:t>
      </w:r>
      <w:r>
        <w:rPr>
          <w:rFonts w:ascii="Cambria" w:hAnsi="Cambria"/>
          <w:sz w:val="22"/>
        </w:rPr>
        <w:t>moet op so ’n manier bestuur word sodat dit moontlik is om te bevestig dat die werk wat geassesseer is alleenlik die betrokke leerder se werk is.</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3" w:name="_Toc360019762"/>
      <w:bookmarkStart w:id="44" w:name="_Toc380989640"/>
      <w:r>
        <w:rPr>
          <w:rFonts w:ascii="Cambria" w:hAnsi="Cambria"/>
          <w:b/>
          <w:spacing w:val="15"/>
          <w:lang w:eastAsia="en-US" w:bidi="en-US"/>
        </w:rPr>
        <w:lastRenderedPageBreak/>
        <w:t>Bestuur van die</w:t>
      </w:r>
      <w:r w:rsidR="0043521E" w:rsidRPr="00857090">
        <w:rPr>
          <w:rFonts w:ascii="Cambria" w:hAnsi="Cambria"/>
          <w:b/>
          <w:spacing w:val="15"/>
          <w:lang w:eastAsia="en-US" w:bidi="en-US"/>
        </w:rPr>
        <w:t xml:space="preserve"> PAT</w:t>
      </w:r>
      <w:bookmarkEnd w:id="43"/>
      <w:bookmarkEnd w:id="44"/>
    </w:p>
    <w:p w:rsidR="0043521E" w:rsidRPr="00857090" w:rsidRDefault="006C6C23" w:rsidP="004C2291">
      <w:pPr>
        <w:tabs>
          <w:tab w:val="left" w:pos="7371"/>
        </w:tabs>
        <w:spacing w:before="120" w:after="120" w:line="276" w:lineRule="auto"/>
        <w:jc w:val="both"/>
        <w:rPr>
          <w:rFonts w:ascii="Cambria" w:hAnsi="Cambria"/>
          <w:sz w:val="22"/>
        </w:rPr>
      </w:pPr>
      <w:r>
        <w:rPr>
          <w:rFonts w:ascii="Cambria" w:hAnsi="Cambria"/>
          <w:sz w:val="22"/>
        </w:rPr>
        <w:t xml:space="preserve">Die onderwyser moet sy/haar werkskedule beplan volgens die </w:t>
      </w:r>
      <w:r w:rsidR="00DE422B">
        <w:rPr>
          <w:rFonts w:ascii="Cambria" w:hAnsi="Cambria"/>
          <w:sz w:val="22"/>
        </w:rPr>
        <w:t xml:space="preserve">tyd wat in die RTT KABV aan die PAT toegeken is </w:t>
      </w:r>
      <w:r w:rsidR="0043521E" w:rsidRPr="00857090">
        <w:rPr>
          <w:rFonts w:ascii="Cambria" w:hAnsi="Cambria"/>
          <w:sz w:val="22"/>
        </w:rPr>
        <w:t>(</w:t>
      </w:r>
      <w:r w:rsidR="00DE422B">
        <w:rPr>
          <w:rFonts w:ascii="Cambria" w:hAnsi="Cambria"/>
          <w:sz w:val="22"/>
        </w:rPr>
        <w:t>onderrigplan vir Graad 11</w:t>
      </w:r>
      <w:r w:rsidR="0043521E" w:rsidRPr="00857090">
        <w:rPr>
          <w:rFonts w:ascii="Cambria" w:hAnsi="Cambria"/>
          <w:sz w:val="22"/>
        </w:rPr>
        <w:t>).</w:t>
      </w:r>
    </w:p>
    <w:p w:rsidR="0043521E" w:rsidRPr="00857090" w:rsidRDefault="00DE422B" w:rsidP="004C2291">
      <w:pPr>
        <w:tabs>
          <w:tab w:val="left" w:pos="7371"/>
        </w:tabs>
        <w:spacing w:before="120" w:after="120" w:line="276" w:lineRule="auto"/>
        <w:jc w:val="both"/>
        <w:rPr>
          <w:rFonts w:ascii="Cambria" w:hAnsi="Cambria"/>
          <w:sz w:val="22"/>
        </w:rPr>
      </w:pPr>
      <w:r>
        <w:rPr>
          <w:rFonts w:ascii="Cambria" w:hAnsi="Cambria"/>
          <w:sz w:val="22"/>
        </w:rPr>
        <w:t>Daar is verskillende moontlike benaderings vir die bestuur van die PAT</w:t>
      </w:r>
      <w:r w:rsidR="0043521E" w:rsidRPr="00857090">
        <w:rPr>
          <w:rFonts w:ascii="Cambria" w:hAnsi="Cambria"/>
          <w:sz w:val="22"/>
        </w:rPr>
        <w:t>:</w:t>
      </w:r>
    </w:p>
    <w:p w:rsidR="0043521E" w:rsidRPr="00857090" w:rsidRDefault="002614B2" w:rsidP="004C2291">
      <w:pPr>
        <w:tabs>
          <w:tab w:val="left" w:pos="7371"/>
        </w:tabs>
        <w:spacing w:before="120" w:after="120" w:line="276" w:lineRule="auto"/>
        <w:jc w:val="both"/>
        <w:rPr>
          <w:b/>
          <w:sz w:val="22"/>
        </w:rPr>
      </w:pPr>
      <w:r>
        <w:rPr>
          <w:b/>
          <w:sz w:val="22"/>
        </w:rPr>
        <w:t>Opsie</w:t>
      </w:r>
      <w:r w:rsidR="0043521E" w:rsidRPr="00857090">
        <w:rPr>
          <w:b/>
          <w:sz w:val="22"/>
        </w:rPr>
        <w:t xml:space="preserve"> 1:</w:t>
      </w:r>
    </w:p>
    <w:p w:rsidR="0043521E" w:rsidRPr="00857090" w:rsidRDefault="00DE422B"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onderwyser kan, op ’n weeklikse basis, ’n gedeelte van die tyd aan die PAT toeken terwyl daar terselfdertyd</w:t>
      </w:r>
      <w:r w:rsidR="002A3F7D">
        <w:rPr>
          <w:rFonts w:ascii="Cambria" w:hAnsi="Cambria"/>
          <w:sz w:val="22"/>
          <w:szCs w:val="22"/>
          <w:lang w:eastAsia="en-US" w:bidi="en-US"/>
        </w:rPr>
        <w:t xml:space="preserve">, </w:t>
      </w:r>
      <w:r w:rsidR="00BC787E">
        <w:rPr>
          <w:rFonts w:ascii="Cambria" w:hAnsi="Cambria"/>
          <w:sz w:val="22"/>
          <w:szCs w:val="22"/>
          <w:lang w:eastAsia="en-US" w:bidi="en-US"/>
        </w:rPr>
        <w:t xml:space="preserve">in </w:t>
      </w:r>
      <w:r w:rsidR="002A3F7D">
        <w:rPr>
          <w:rFonts w:ascii="Cambria" w:hAnsi="Cambria"/>
          <w:sz w:val="22"/>
          <w:szCs w:val="22"/>
          <w:lang w:eastAsia="en-US" w:bidi="en-US"/>
        </w:rPr>
        <w:t>die oorblywende tyd,</w:t>
      </w:r>
      <w:r>
        <w:rPr>
          <w:rFonts w:ascii="Cambria" w:hAnsi="Cambria"/>
          <w:sz w:val="22"/>
          <w:szCs w:val="22"/>
          <w:lang w:eastAsia="en-US" w:bidi="en-US"/>
        </w:rPr>
        <w:t xml:space="preserve"> met die onderrig van </w:t>
      </w:r>
      <w:r w:rsidR="002A3F7D">
        <w:rPr>
          <w:rFonts w:ascii="Cambria" w:hAnsi="Cambria"/>
          <w:sz w:val="22"/>
          <w:szCs w:val="22"/>
          <w:lang w:eastAsia="en-US" w:bidi="en-US"/>
        </w:rPr>
        <w:t xml:space="preserve">nuwe </w:t>
      </w:r>
      <w:r>
        <w:rPr>
          <w:rFonts w:ascii="Cambria" w:hAnsi="Cambria"/>
          <w:sz w:val="22"/>
          <w:szCs w:val="22"/>
          <w:lang w:eastAsia="en-US" w:bidi="en-US"/>
        </w:rPr>
        <w:t>inhoud voortgegaan word om die Graad 11 kurrikulum te voltooi</w:t>
      </w:r>
      <w:r w:rsidR="002A3F7D">
        <w:rPr>
          <w:rFonts w:ascii="Cambria" w:hAnsi="Cambria"/>
          <w:sz w:val="22"/>
          <w:szCs w:val="22"/>
          <w:lang w:eastAsia="en-US" w:bidi="en-US"/>
        </w:rPr>
        <w:t>.</w:t>
      </w:r>
    </w:p>
    <w:p w:rsidR="0043521E" w:rsidRPr="00857090" w:rsidRDefault="0043521E" w:rsidP="004C2291">
      <w:pPr>
        <w:numPr>
          <w:ilvl w:val="0"/>
          <w:numId w:val="15"/>
        </w:numPr>
        <w:spacing w:after="200" w:line="252" w:lineRule="auto"/>
        <w:ind w:left="714" w:hanging="357"/>
        <w:jc w:val="both"/>
        <w:rPr>
          <w:rFonts w:ascii="Cambria" w:hAnsi="Cambria"/>
          <w:sz w:val="22"/>
          <w:szCs w:val="22"/>
          <w:lang w:eastAsia="en-US" w:bidi="en-US"/>
        </w:rPr>
      </w:pPr>
      <w:r w:rsidRPr="00857090">
        <w:rPr>
          <w:rFonts w:ascii="Cambria" w:hAnsi="Cambria"/>
          <w:sz w:val="22"/>
          <w:szCs w:val="22"/>
          <w:lang w:eastAsia="en-US" w:bidi="en-US"/>
        </w:rPr>
        <w:t>I</w:t>
      </w:r>
      <w:r w:rsidR="002A3F7D">
        <w:rPr>
          <w:rFonts w:ascii="Cambria" w:hAnsi="Cambria"/>
          <w:sz w:val="22"/>
          <w:szCs w:val="22"/>
          <w:lang w:eastAsia="en-US" w:bidi="en-US"/>
        </w:rPr>
        <w:t>ndien hy/sy hierdie opsie kies, moet daar teen die einde van die tweede kwartaal/begin van die derde kwartaal met die</w:t>
      </w:r>
      <w:r w:rsidRPr="00857090">
        <w:rPr>
          <w:rFonts w:ascii="Cambria" w:hAnsi="Cambria"/>
          <w:sz w:val="22"/>
          <w:szCs w:val="22"/>
          <w:lang w:eastAsia="en-US" w:bidi="en-US"/>
        </w:rPr>
        <w:t xml:space="preserve"> PAT </w:t>
      </w:r>
      <w:r w:rsidR="002A3F7D">
        <w:rPr>
          <w:rFonts w:ascii="Cambria" w:hAnsi="Cambria"/>
          <w:sz w:val="22"/>
          <w:szCs w:val="22"/>
          <w:lang w:eastAsia="en-US" w:bidi="en-US"/>
        </w:rPr>
        <w:t>proses begin word.</w:t>
      </w:r>
    </w:p>
    <w:p w:rsidR="0043521E" w:rsidRPr="00857090" w:rsidRDefault="002614B2" w:rsidP="004C2291">
      <w:pPr>
        <w:tabs>
          <w:tab w:val="left" w:pos="7371"/>
        </w:tabs>
        <w:spacing w:before="120" w:after="120" w:line="276" w:lineRule="auto"/>
        <w:jc w:val="both"/>
        <w:rPr>
          <w:b/>
          <w:sz w:val="22"/>
        </w:rPr>
      </w:pPr>
      <w:r>
        <w:rPr>
          <w:b/>
          <w:sz w:val="22"/>
        </w:rPr>
        <w:t>Opsie</w:t>
      </w:r>
      <w:r w:rsidR="0043521E" w:rsidRPr="00857090">
        <w:rPr>
          <w:b/>
          <w:sz w:val="22"/>
        </w:rPr>
        <w:t xml:space="preserve"> 2:</w:t>
      </w:r>
    </w:p>
    <w:p w:rsidR="0043521E" w:rsidRPr="00857090" w:rsidRDefault="002A3F7D"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onderwyser kan ’n </w:t>
      </w:r>
      <w:proofErr w:type="spellStart"/>
      <w:r>
        <w:rPr>
          <w:rFonts w:ascii="Cambria" w:hAnsi="Cambria"/>
          <w:sz w:val="22"/>
          <w:szCs w:val="22"/>
          <w:lang w:eastAsia="en-US" w:bidi="en-US"/>
        </w:rPr>
        <w:t>aanlopende</w:t>
      </w:r>
      <w:proofErr w:type="spellEnd"/>
      <w:r>
        <w:rPr>
          <w:rFonts w:ascii="Cambria" w:hAnsi="Cambria"/>
          <w:sz w:val="22"/>
          <w:szCs w:val="22"/>
          <w:lang w:eastAsia="en-US" w:bidi="en-US"/>
        </w:rPr>
        <w:t xml:space="preserve"> tydperk aan die PAT toewy, bv. die laaste week van die kwartaal in welke geval daar ook teen die einde van die tweede kwartaal/begin van die derde kwartaal met die</w:t>
      </w:r>
      <w:r w:rsidRPr="00857090">
        <w:rPr>
          <w:rFonts w:ascii="Cambria" w:hAnsi="Cambria"/>
          <w:sz w:val="22"/>
          <w:szCs w:val="22"/>
          <w:lang w:eastAsia="en-US" w:bidi="en-US"/>
        </w:rPr>
        <w:t xml:space="preserve"> PAT </w:t>
      </w:r>
      <w:r>
        <w:rPr>
          <w:rFonts w:ascii="Cambria" w:hAnsi="Cambria"/>
          <w:sz w:val="22"/>
          <w:szCs w:val="22"/>
          <w:lang w:eastAsia="en-US" w:bidi="en-US"/>
        </w:rPr>
        <w:t>proses begin word</w:t>
      </w:r>
      <w:r w:rsidR="0043521E" w:rsidRPr="00857090">
        <w:rPr>
          <w:rFonts w:ascii="Cambria" w:hAnsi="Cambria"/>
          <w:sz w:val="22"/>
          <w:szCs w:val="22"/>
          <w:lang w:eastAsia="en-US" w:bidi="en-US"/>
        </w:rPr>
        <w:t>.</w:t>
      </w:r>
    </w:p>
    <w:p w:rsidR="0043521E" w:rsidRPr="00857090" w:rsidRDefault="002A3F7D" w:rsidP="004C2291">
      <w:pPr>
        <w:tabs>
          <w:tab w:val="left" w:pos="7371"/>
        </w:tabs>
        <w:spacing w:before="120" w:after="120" w:line="276" w:lineRule="auto"/>
        <w:jc w:val="both"/>
        <w:rPr>
          <w:rFonts w:ascii="Cambria" w:hAnsi="Cambria"/>
          <w:sz w:val="22"/>
        </w:rPr>
      </w:pPr>
      <w:r>
        <w:rPr>
          <w:rFonts w:ascii="Cambria" w:hAnsi="Cambria"/>
          <w:sz w:val="22"/>
        </w:rPr>
        <w:t xml:space="preserve">Daar word aanbeveel dat die onderwyser die fokusareas van leerders aanteken wanneer hulle met Fase 1 begin om </w:t>
      </w:r>
      <w:proofErr w:type="spellStart"/>
      <w:r>
        <w:rPr>
          <w:rFonts w:ascii="Cambria" w:hAnsi="Cambria"/>
          <w:sz w:val="22"/>
        </w:rPr>
        <w:t>kitsprojekte</w:t>
      </w:r>
      <w:proofErr w:type="spellEnd"/>
      <w:r>
        <w:rPr>
          <w:rFonts w:ascii="Cambria" w:hAnsi="Cambria"/>
          <w:sz w:val="22"/>
        </w:rPr>
        <w:t xml:space="preserve"> wat moontlik nie die leerder se eie werk mag wees nie, te voorkom.</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5" w:name="_Toc380989641"/>
      <w:proofErr w:type="spellStart"/>
      <w:r>
        <w:rPr>
          <w:rFonts w:ascii="Cambria" w:hAnsi="Cambria"/>
          <w:b/>
          <w:spacing w:val="15"/>
          <w:lang w:eastAsia="en-US" w:bidi="en-US"/>
        </w:rPr>
        <w:t>Assesseringsbewyse</w:t>
      </w:r>
      <w:bookmarkEnd w:id="45"/>
      <w:proofErr w:type="spellEnd"/>
    </w:p>
    <w:p w:rsidR="0043521E" w:rsidRPr="00857090" w:rsidRDefault="004646CD" w:rsidP="004C2291">
      <w:pPr>
        <w:tabs>
          <w:tab w:val="left" w:pos="7371"/>
        </w:tabs>
        <w:spacing w:before="120" w:after="120" w:line="276" w:lineRule="auto"/>
        <w:jc w:val="both"/>
        <w:rPr>
          <w:rFonts w:ascii="Cambria" w:hAnsi="Cambria"/>
          <w:sz w:val="22"/>
        </w:rPr>
      </w:pPr>
      <w:r>
        <w:rPr>
          <w:rFonts w:ascii="Cambria" w:hAnsi="Cambria"/>
          <w:sz w:val="22"/>
        </w:rPr>
        <w:t xml:space="preserve">Bewyse wat vir </w:t>
      </w:r>
      <w:proofErr w:type="spellStart"/>
      <w:r>
        <w:rPr>
          <w:rFonts w:ascii="Cambria" w:hAnsi="Cambria"/>
          <w:sz w:val="22"/>
        </w:rPr>
        <w:t>assesseringsdoeleindes</w:t>
      </w:r>
      <w:proofErr w:type="spellEnd"/>
      <w:r>
        <w:rPr>
          <w:rFonts w:ascii="Cambria" w:hAnsi="Cambria"/>
          <w:sz w:val="22"/>
        </w:rPr>
        <w:t xml:space="preserve"> aangebied word, moot aantoon hoe die individuele leerder aan die </w:t>
      </w:r>
      <w:proofErr w:type="spellStart"/>
      <w:r>
        <w:rPr>
          <w:rFonts w:ascii="Cambria" w:hAnsi="Cambria"/>
          <w:sz w:val="22"/>
        </w:rPr>
        <w:t>assesseringsdoelwitte</w:t>
      </w:r>
      <w:proofErr w:type="spellEnd"/>
      <w:r>
        <w:rPr>
          <w:rFonts w:ascii="Cambria" w:hAnsi="Cambria"/>
          <w:sz w:val="22"/>
        </w:rPr>
        <w:t xml:space="preserve"> en –kriteria voldoen. Dit sluit die beplanning, terugvoer en verloop van die projek in.</w:t>
      </w:r>
      <w:r w:rsidR="0043521E" w:rsidRPr="00857090">
        <w:rPr>
          <w:rFonts w:ascii="Cambria" w:hAnsi="Cambria"/>
          <w:sz w:val="22"/>
        </w:rPr>
        <w:t>.</w:t>
      </w:r>
    </w:p>
    <w:p w:rsidR="0043521E" w:rsidRPr="00857090" w:rsidRDefault="004646CD" w:rsidP="004C2291">
      <w:pPr>
        <w:tabs>
          <w:tab w:val="left" w:pos="7371"/>
        </w:tabs>
        <w:spacing w:before="120" w:after="120" w:line="276" w:lineRule="auto"/>
        <w:jc w:val="both"/>
        <w:rPr>
          <w:rFonts w:ascii="Cambria" w:hAnsi="Cambria"/>
          <w:sz w:val="22"/>
        </w:rPr>
      </w:pPr>
      <w:r>
        <w:rPr>
          <w:rFonts w:ascii="Cambria" w:hAnsi="Cambria"/>
          <w:sz w:val="22"/>
        </w:rPr>
        <w:t xml:space="preserve">Die </w:t>
      </w:r>
      <w:proofErr w:type="spellStart"/>
      <w:r>
        <w:rPr>
          <w:rFonts w:ascii="Cambria" w:hAnsi="Cambria"/>
          <w:sz w:val="22"/>
        </w:rPr>
        <w:t>assesseringsbewyse</w:t>
      </w:r>
      <w:proofErr w:type="spellEnd"/>
      <w:r>
        <w:rPr>
          <w:rFonts w:ascii="Cambria" w:hAnsi="Cambria"/>
          <w:sz w:val="22"/>
        </w:rPr>
        <w:t xml:space="preserve"> </w:t>
      </w:r>
      <w:r w:rsidR="0091032C">
        <w:rPr>
          <w:rFonts w:ascii="Cambria" w:hAnsi="Cambria"/>
          <w:sz w:val="22"/>
        </w:rPr>
        <w:t>sal die volgende insluit</w:t>
      </w:r>
      <w:r w:rsidR="0043521E" w:rsidRPr="00857090">
        <w:rPr>
          <w:rFonts w:ascii="Cambria" w:hAnsi="Cambria"/>
          <w:sz w:val="22"/>
        </w:rPr>
        <w:t>:</w:t>
      </w:r>
    </w:p>
    <w:p w:rsidR="0043521E" w:rsidRPr="00857090" w:rsidRDefault="0091032C"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produk, insluitend ’n getikte verslag van ongeveer</w:t>
      </w:r>
      <w:r w:rsidR="0043521E" w:rsidRPr="00857090">
        <w:rPr>
          <w:rFonts w:ascii="Cambria" w:hAnsi="Cambria"/>
          <w:sz w:val="22"/>
          <w:szCs w:val="22"/>
          <w:lang w:eastAsia="en-US" w:bidi="en-US"/>
        </w:rPr>
        <w:t xml:space="preserve"> 1600 – 2000 wo</w:t>
      </w:r>
      <w:r>
        <w:rPr>
          <w:rFonts w:ascii="Cambria" w:hAnsi="Cambria"/>
          <w:sz w:val="22"/>
          <w:szCs w:val="22"/>
          <w:lang w:eastAsia="en-US" w:bidi="en-US"/>
        </w:rPr>
        <w:t>orde</w:t>
      </w:r>
      <w:r w:rsidR="0043521E" w:rsidRPr="00857090">
        <w:rPr>
          <w:rFonts w:ascii="Cambria" w:hAnsi="Cambria"/>
          <w:sz w:val="22"/>
          <w:szCs w:val="22"/>
          <w:lang w:eastAsia="en-US" w:bidi="en-US"/>
        </w:rPr>
        <w:t xml:space="preserve"> (</w:t>
      </w:r>
      <w:r>
        <w:rPr>
          <w:rFonts w:ascii="Cambria" w:hAnsi="Cambria"/>
          <w:sz w:val="22"/>
          <w:szCs w:val="22"/>
          <w:lang w:eastAsia="en-US" w:bidi="en-US"/>
        </w:rPr>
        <w:t>slegs inhoud, uitgesluit die dekblad, inhoudsopgawe, verwysings en grafika), webtuiste (tuisblad plus 1 ander bladsy) en ander bewyse (vir elke fase)</w:t>
      </w:r>
      <w:r w:rsidR="0043521E" w:rsidRPr="00857090">
        <w:rPr>
          <w:rFonts w:ascii="Cambria" w:hAnsi="Cambria"/>
          <w:sz w:val="22"/>
          <w:szCs w:val="22"/>
          <w:lang w:eastAsia="en-US" w:bidi="en-US"/>
        </w:rPr>
        <w:t>.</w:t>
      </w:r>
    </w:p>
    <w:p w:rsidR="0043521E" w:rsidRPr="00857090" w:rsidRDefault="0091032C"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Elke leerder se voltooide assesseringsinstrument </w:t>
      </w:r>
      <w:r w:rsidR="0043521E" w:rsidRPr="00857090">
        <w:rPr>
          <w:rFonts w:ascii="Cambria" w:hAnsi="Cambria"/>
          <w:sz w:val="22"/>
          <w:szCs w:val="22"/>
          <w:lang w:eastAsia="en-US" w:bidi="en-US"/>
        </w:rPr>
        <w:t xml:space="preserve"> (</w:t>
      </w:r>
      <w:r>
        <w:rPr>
          <w:rFonts w:ascii="Cambria" w:hAnsi="Cambria"/>
          <w:sz w:val="22"/>
          <w:szCs w:val="22"/>
          <w:lang w:eastAsia="en-US" w:bidi="en-US"/>
        </w:rPr>
        <w:t>vir elke fase</w:t>
      </w:r>
      <w:r w:rsidR="0043521E" w:rsidRPr="00857090">
        <w:rPr>
          <w:rFonts w:ascii="Cambria" w:hAnsi="Cambria"/>
          <w:sz w:val="22"/>
          <w:szCs w:val="22"/>
          <w:lang w:eastAsia="en-US" w:bidi="en-US"/>
        </w:rPr>
        <w:t>)</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6" w:name="_Toc380989642"/>
      <w:r>
        <w:rPr>
          <w:rFonts w:ascii="Cambria" w:hAnsi="Cambria"/>
          <w:b/>
          <w:spacing w:val="15"/>
          <w:lang w:eastAsia="en-US" w:bidi="en-US"/>
        </w:rPr>
        <w:t>Vereistes</w:t>
      </w:r>
      <w:bookmarkEnd w:id="46"/>
    </w:p>
    <w:p w:rsidR="0043521E" w:rsidRPr="00857090" w:rsidRDefault="0043521E" w:rsidP="004C2291">
      <w:pPr>
        <w:tabs>
          <w:tab w:val="left" w:pos="7371"/>
        </w:tabs>
        <w:spacing w:before="120" w:after="120" w:line="276" w:lineRule="auto"/>
        <w:jc w:val="both"/>
        <w:rPr>
          <w:sz w:val="22"/>
        </w:rPr>
      </w:pPr>
      <w:r w:rsidRPr="00857090">
        <w:rPr>
          <w:rFonts w:ascii="Cambria" w:hAnsi="Cambria"/>
          <w:b/>
          <w:spacing w:val="15"/>
          <w:sz w:val="18"/>
          <w:szCs w:val="18"/>
          <w:lang w:eastAsia="en-US" w:bidi="en-US"/>
        </w:rPr>
        <w:t>(</w:t>
      </w:r>
      <w:r w:rsidR="002614B2">
        <w:rPr>
          <w:rFonts w:ascii="Cambria" w:hAnsi="Cambria"/>
          <w:b/>
          <w:spacing w:val="15"/>
          <w:sz w:val="18"/>
          <w:szCs w:val="18"/>
          <w:lang w:eastAsia="en-US" w:bidi="en-US"/>
        </w:rPr>
        <w:t>National Protok</w:t>
      </w:r>
      <w:r w:rsidR="002614B2" w:rsidRPr="00857090">
        <w:rPr>
          <w:rFonts w:ascii="Cambria" w:hAnsi="Cambria"/>
          <w:b/>
          <w:spacing w:val="15"/>
          <w:sz w:val="18"/>
          <w:szCs w:val="18"/>
          <w:lang w:eastAsia="en-US" w:bidi="en-US"/>
        </w:rPr>
        <w:t xml:space="preserve">ol </w:t>
      </w:r>
      <w:r w:rsidR="002614B2">
        <w:rPr>
          <w:rFonts w:ascii="Cambria" w:hAnsi="Cambria"/>
          <w:b/>
          <w:spacing w:val="15"/>
          <w:sz w:val="18"/>
          <w:szCs w:val="18"/>
          <w:lang w:eastAsia="en-US" w:bidi="en-US"/>
        </w:rPr>
        <w:t>vir Assessering</w:t>
      </w:r>
      <w:r w:rsidR="002614B2" w:rsidRPr="00857090">
        <w:rPr>
          <w:rFonts w:ascii="Cambria" w:hAnsi="Cambria"/>
          <w:b/>
          <w:spacing w:val="15"/>
          <w:sz w:val="18"/>
          <w:szCs w:val="18"/>
          <w:lang w:eastAsia="en-US" w:bidi="en-US"/>
        </w:rPr>
        <w:t xml:space="preserve"> Gra</w:t>
      </w:r>
      <w:r w:rsidR="002614B2">
        <w:rPr>
          <w:rFonts w:ascii="Cambria" w:hAnsi="Cambria"/>
          <w:b/>
          <w:spacing w:val="15"/>
          <w:sz w:val="18"/>
          <w:szCs w:val="18"/>
          <w:lang w:eastAsia="en-US" w:bidi="en-US"/>
        </w:rPr>
        <w:t>ad</w:t>
      </w:r>
      <w:r w:rsidR="002614B2" w:rsidRPr="00857090">
        <w:rPr>
          <w:rFonts w:ascii="Cambria" w:hAnsi="Cambria"/>
          <w:b/>
          <w:spacing w:val="15"/>
          <w:sz w:val="18"/>
          <w:szCs w:val="18"/>
          <w:lang w:eastAsia="en-US" w:bidi="en-US"/>
        </w:rPr>
        <w:t xml:space="preserve"> R – 12, </w:t>
      </w:r>
      <w:r w:rsidR="002614B2">
        <w:rPr>
          <w:rFonts w:ascii="Cambria" w:hAnsi="Cambria"/>
          <w:b/>
          <w:spacing w:val="15"/>
          <w:sz w:val="18"/>
          <w:szCs w:val="18"/>
          <w:lang w:eastAsia="en-US" w:bidi="en-US"/>
        </w:rPr>
        <w:t>Hoofstuk</w:t>
      </w:r>
      <w:r w:rsidR="002614B2" w:rsidRPr="00857090">
        <w:rPr>
          <w:rFonts w:ascii="Cambria" w:hAnsi="Cambria"/>
          <w:b/>
          <w:spacing w:val="15"/>
          <w:sz w:val="18"/>
          <w:szCs w:val="18"/>
          <w:lang w:eastAsia="en-US" w:bidi="en-US"/>
        </w:rPr>
        <w:t xml:space="preserve"> 3</w:t>
      </w:r>
      <w:r w:rsidRPr="00857090">
        <w:rPr>
          <w:rFonts w:ascii="Cambria" w:hAnsi="Cambria"/>
          <w:b/>
          <w:spacing w:val="15"/>
          <w:sz w:val="18"/>
          <w:szCs w:val="18"/>
          <w:lang w:eastAsia="en-US" w:bidi="en-US"/>
        </w:rPr>
        <w:t>)</w:t>
      </w:r>
    </w:p>
    <w:p w:rsidR="0043521E" w:rsidRPr="00857090" w:rsidRDefault="00485C2A" w:rsidP="004C2291">
      <w:pPr>
        <w:tabs>
          <w:tab w:val="left" w:pos="7371"/>
        </w:tabs>
        <w:spacing w:before="120" w:after="120" w:line="276" w:lineRule="auto"/>
        <w:jc w:val="both"/>
        <w:rPr>
          <w:rFonts w:ascii="Cambria" w:hAnsi="Cambria"/>
          <w:sz w:val="22"/>
        </w:rPr>
      </w:pPr>
      <w:r>
        <w:rPr>
          <w:rFonts w:ascii="Cambria" w:hAnsi="Cambria"/>
          <w:sz w:val="22"/>
        </w:rPr>
        <w:t>Komponente van die Praktiese assesserings taak moet</w:t>
      </w:r>
      <w:r w:rsidR="0043521E" w:rsidRPr="00857090">
        <w:rPr>
          <w:rFonts w:ascii="Cambria" w:hAnsi="Cambria"/>
          <w:sz w:val="22"/>
        </w:rPr>
        <w:t>:</w:t>
      </w:r>
    </w:p>
    <w:p w:rsidR="0043521E" w:rsidRPr="00857090" w:rsidRDefault="00485C2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bestaan uit die assesseringstake wat die leerder se PAT-punt verteenwoordig soos uiteengesit in Hoofstuk 4 van die Kurrikulum en Assesserings Beleidsverklaring vir RTT </w:t>
      </w:r>
    </w:p>
    <w:p w:rsidR="0043521E" w:rsidRPr="00857090" w:rsidRDefault="00485C2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punt wat vir elke assesseringstaak (fase) verwerf is, insluit, asook ’n gekonsolideerde punt</w:t>
      </w:r>
    </w:p>
    <w:p w:rsidR="0043521E" w:rsidRPr="00857090" w:rsidRDefault="00485C2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gerig word volgens die </w:t>
      </w:r>
      <w:proofErr w:type="spellStart"/>
      <w:r>
        <w:rPr>
          <w:rFonts w:ascii="Cambria" w:hAnsi="Cambria"/>
          <w:sz w:val="22"/>
          <w:szCs w:val="22"/>
          <w:lang w:eastAsia="en-US" w:bidi="en-US"/>
        </w:rPr>
        <w:t>assesseringskomponente</w:t>
      </w:r>
      <w:proofErr w:type="spellEnd"/>
      <w:r>
        <w:rPr>
          <w:rFonts w:ascii="Cambria" w:hAnsi="Cambria"/>
          <w:sz w:val="22"/>
          <w:szCs w:val="22"/>
          <w:lang w:eastAsia="en-US" w:bidi="en-US"/>
        </w:rPr>
        <w:t xml:space="preserve"> soos in Hoofstuk 4 van die Kurrikulum en Assesserings Beleidsverklaring vir RTT gespesifiseer is</w:t>
      </w:r>
    </w:p>
    <w:p w:rsidR="0043521E" w:rsidRPr="00857090" w:rsidRDefault="00485C2A"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w:t>
      </w:r>
      <w:r w:rsidR="0043521E" w:rsidRPr="00857090">
        <w:rPr>
          <w:rFonts w:ascii="Cambria" w:hAnsi="Cambria"/>
          <w:sz w:val="22"/>
          <w:szCs w:val="22"/>
          <w:lang w:eastAsia="en-US" w:bidi="en-US"/>
        </w:rPr>
        <w:t>e</w:t>
      </w:r>
      <w:r>
        <w:rPr>
          <w:rFonts w:ascii="Cambria" w:hAnsi="Cambria"/>
          <w:sz w:val="22"/>
          <w:szCs w:val="22"/>
          <w:lang w:eastAsia="en-US" w:bidi="en-US"/>
        </w:rPr>
        <w:t xml:space="preserve">skikbaar wees vir monitering en </w:t>
      </w:r>
      <w:proofErr w:type="spellStart"/>
      <w:r>
        <w:rPr>
          <w:rFonts w:ascii="Cambria" w:hAnsi="Cambria"/>
          <w:sz w:val="22"/>
          <w:szCs w:val="22"/>
          <w:lang w:eastAsia="en-US" w:bidi="en-US"/>
        </w:rPr>
        <w:t>modereing</w:t>
      </w:r>
      <w:proofErr w:type="spellEnd"/>
      <w:r w:rsidR="0043521E" w:rsidRPr="00857090">
        <w:rPr>
          <w:rFonts w:ascii="Cambria" w:hAnsi="Cambria"/>
          <w:sz w:val="22"/>
          <w:szCs w:val="22"/>
          <w:lang w:eastAsia="en-US" w:bidi="en-US"/>
        </w:rPr>
        <w:t xml:space="preserve"> </w:t>
      </w:r>
    </w:p>
    <w:p w:rsidR="0043521E" w:rsidRDefault="00485C2A"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deur die onderwyser geëvalueer, gekontroleer en as eg verklaar word voordat dit as die leerder se bewys van prestasie aangebied word</w:t>
      </w:r>
    </w:p>
    <w:p w:rsidR="00485C2A" w:rsidRPr="00857090" w:rsidRDefault="00485C2A" w:rsidP="004C2291">
      <w:pPr>
        <w:spacing w:after="200" w:line="252" w:lineRule="auto"/>
        <w:ind w:left="714"/>
        <w:jc w:val="both"/>
        <w:rPr>
          <w:rFonts w:ascii="Cambria" w:hAnsi="Cambria"/>
          <w:sz w:val="22"/>
          <w:szCs w:val="22"/>
          <w:lang w:eastAsia="en-US" w:bidi="en-US"/>
        </w:rPr>
      </w:pP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7" w:name="_Toc380989643"/>
      <w:r>
        <w:rPr>
          <w:rFonts w:ascii="Cambria" w:hAnsi="Cambria"/>
          <w:b/>
          <w:spacing w:val="15"/>
          <w:lang w:eastAsia="en-US" w:bidi="en-US"/>
        </w:rPr>
        <w:lastRenderedPageBreak/>
        <w:t>Nie-nakoming</w:t>
      </w:r>
      <w:bookmarkEnd w:id="47"/>
    </w:p>
    <w:p w:rsidR="0043521E" w:rsidRPr="00857090" w:rsidRDefault="002614B2" w:rsidP="004C2291">
      <w:pPr>
        <w:tabs>
          <w:tab w:val="left" w:pos="7371"/>
        </w:tabs>
        <w:spacing w:before="120" w:after="120" w:line="276" w:lineRule="auto"/>
        <w:jc w:val="both"/>
        <w:rPr>
          <w:rFonts w:ascii="Cambria" w:hAnsi="Cambria"/>
          <w:b/>
          <w:spacing w:val="15"/>
          <w:sz w:val="18"/>
          <w:szCs w:val="18"/>
          <w:lang w:eastAsia="en-US" w:bidi="en-US"/>
        </w:rPr>
      </w:pPr>
      <w:r>
        <w:rPr>
          <w:rFonts w:ascii="Cambria" w:hAnsi="Cambria"/>
          <w:b/>
          <w:spacing w:val="15"/>
          <w:sz w:val="18"/>
          <w:szCs w:val="18"/>
          <w:lang w:eastAsia="en-US" w:bidi="en-US"/>
        </w:rPr>
        <w:t>(National Protok</w:t>
      </w:r>
      <w:r w:rsidR="0043521E" w:rsidRPr="00857090">
        <w:rPr>
          <w:rFonts w:ascii="Cambria" w:hAnsi="Cambria"/>
          <w:b/>
          <w:spacing w:val="15"/>
          <w:sz w:val="18"/>
          <w:szCs w:val="18"/>
          <w:lang w:eastAsia="en-US" w:bidi="en-US"/>
        </w:rPr>
        <w:t xml:space="preserve">ol </w:t>
      </w:r>
      <w:r>
        <w:rPr>
          <w:rFonts w:ascii="Cambria" w:hAnsi="Cambria"/>
          <w:b/>
          <w:spacing w:val="15"/>
          <w:sz w:val="18"/>
          <w:szCs w:val="18"/>
          <w:lang w:eastAsia="en-US" w:bidi="en-US"/>
        </w:rPr>
        <w:t>vir Assessering</w:t>
      </w:r>
      <w:r w:rsidR="0043521E" w:rsidRPr="00857090">
        <w:rPr>
          <w:rFonts w:ascii="Cambria" w:hAnsi="Cambria"/>
          <w:b/>
          <w:spacing w:val="15"/>
          <w:sz w:val="18"/>
          <w:szCs w:val="18"/>
          <w:lang w:eastAsia="en-US" w:bidi="en-US"/>
        </w:rPr>
        <w:t xml:space="preserve"> Gra</w:t>
      </w:r>
      <w:r>
        <w:rPr>
          <w:rFonts w:ascii="Cambria" w:hAnsi="Cambria"/>
          <w:b/>
          <w:spacing w:val="15"/>
          <w:sz w:val="18"/>
          <w:szCs w:val="18"/>
          <w:lang w:eastAsia="en-US" w:bidi="en-US"/>
        </w:rPr>
        <w:t>ad</w:t>
      </w:r>
      <w:r w:rsidR="0043521E" w:rsidRPr="00857090">
        <w:rPr>
          <w:rFonts w:ascii="Cambria" w:hAnsi="Cambria"/>
          <w:b/>
          <w:spacing w:val="15"/>
          <w:sz w:val="18"/>
          <w:szCs w:val="18"/>
          <w:lang w:eastAsia="en-US" w:bidi="en-US"/>
        </w:rPr>
        <w:t xml:space="preserve"> R – 12, </w:t>
      </w:r>
      <w:r>
        <w:rPr>
          <w:rFonts w:ascii="Cambria" w:hAnsi="Cambria"/>
          <w:b/>
          <w:spacing w:val="15"/>
          <w:sz w:val="18"/>
          <w:szCs w:val="18"/>
          <w:lang w:eastAsia="en-US" w:bidi="en-US"/>
        </w:rPr>
        <w:t>Hoofstuk</w:t>
      </w:r>
      <w:r w:rsidR="0043521E" w:rsidRPr="00857090">
        <w:rPr>
          <w:rFonts w:ascii="Cambria" w:hAnsi="Cambria"/>
          <w:b/>
          <w:spacing w:val="15"/>
          <w:sz w:val="18"/>
          <w:szCs w:val="18"/>
          <w:lang w:eastAsia="en-US" w:bidi="en-US"/>
        </w:rPr>
        <w:t xml:space="preserve"> 3)</w:t>
      </w:r>
    </w:p>
    <w:p w:rsidR="0043521E" w:rsidRPr="00857090" w:rsidRDefault="00CD477D" w:rsidP="004C2291">
      <w:pPr>
        <w:tabs>
          <w:tab w:val="left" w:pos="7371"/>
        </w:tabs>
        <w:spacing w:before="120" w:after="120" w:line="276" w:lineRule="auto"/>
        <w:jc w:val="both"/>
        <w:rPr>
          <w:rFonts w:ascii="Cambria" w:hAnsi="Cambria"/>
          <w:sz w:val="22"/>
        </w:rPr>
      </w:pPr>
      <w:r>
        <w:rPr>
          <w:rFonts w:ascii="Cambria" w:hAnsi="Cambria"/>
          <w:sz w:val="22"/>
        </w:rPr>
        <w:t>Die afwesigheid van ’n PAT-punt in RTT</w:t>
      </w:r>
      <w:r w:rsidR="0043521E" w:rsidRPr="00857090">
        <w:rPr>
          <w:rFonts w:ascii="Cambria" w:hAnsi="Cambria"/>
          <w:sz w:val="22"/>
        </w:rPr>
        <w:t xml:space="preserve">, </w:t>
      </w:r>
      <w:r>
        <w:rPr>
          <w:rFonts w:ascii="Cambria" w:hAnsi="Cambria"/>
          <w:sz w:val="22"/>
        </w:rPr>
        <w:t>sonder ’n geldige rede</w:t>
      </w:r>
      <w:r w:rsidR="0043521E" w:rsidRPr="00857090">
        <w:rPr>
          <w:rFonts w:ascii="Cambria" w:hAnsi="Cambria"/>
          <w:sz w:val="22"/>
        </w:rPr>
        <w:t xml:space="preserve">, </w:t>
      </w:r>
      <w:r w:rsidR="009B7A56">
        <w:rPr>
          <w:rFonts w:ascii="Cambria" w:hAnsi="Cambria"/>
          <w:sz w:val="22"/>
        </w:rPr>
        <w:t>sal tot gevolg hê dat die leerder nie ’n uitslag ontvang nie</w:t>
      </w:r>
      <w:r w:rsidR="0043521E" w:rsidRPr="00857090">
        <w:rPr>
          <w:rFonts w:ascii="Cambria" w:hAnsi="Cambria"/>
          <w:sz w:val="22"/>
        </w:rPr>
        <w:t>.</w:t>
      </w:r>
    </w:p>
    <w:p w:rsidR="0043521E" w:rsidRPr="00857090" w:rsidRDefault="009B7A56" w:rsidP="004C2291">
      <w:pPr>
        <w:tabs>
          <w:tab w:val="left" w:pos="7371"/>
        </w:tabs>
        <w:spacing w:before="120" w:after="120" w:line="276" w:lineRule="auto"/>
        <w:jc w:val="both"/>
        <w:rPr>
          <w:rFonts w:ascii="Cambria" w:hAnsi="Cambria"/>
          <w:sz w:val="22"/>
        </w:rPr>
      </w:pPr>
      <w:r>
        <w:rPr>
          <w:rFonts w:ascii="Cambria" w:hAnsi="Cambria"/>
          <w:sz w:val="22"/>
        </w:rPr>
        <w:t>Die leerder sal drie weke</w:t>
      </w:r>
      <w:r w:rsidR="00FE0E8E">
        <w:rPr>
          <w:rFonts w:ascii="Cambria" w:hAnsi="Cambria"/>
          <w:sz w:val="22"/>
        </w:rPr>
        <w:t xml:space="preserve"> voor die aanvang van die finale einde-van-jaar-eksamen</w:t>
      </w:r>
      <w:r>
        <w:rPr>
          <w:rFonts w:ascii="Cambria" w:hAnsi="Cambria"/>
          <w:sz w:val="22"/>
        </w:rPr>
        <w:t xml:space="preserve"> gegee word om </w:t>
      </w:r>
      <w:r w:rsidR="00FE0E8E">
        <w:rPr>
          <w:rFonts w:ascii="Cambria" w:hAnsi="Cambria"/>
          <w:sz w:val="22"/>
        </w:rPr>
        <w:t xml:space="preserve">die </w:t>
      </w:r>
      <w:proofErr w:type="spellStart"/>
      <w:r w:rsidR="00FE0E8E">
        <w:rPr>
          <w:rFonts w:ascii="Cambria" w:hAnsi="Cambria"/>
          <w:sz w:val="22"/>
        </w:rPr>
        <w:t>uitst</w:t>
      </w:r>
      <w:r>
        <w:rPr>
          <w:rFonts w:ascii="Cambria" w:hAnsi="Cambria"/>
          <w:sz w:val="22"/>
        </w:rPr>
        <w:t>staande</w:t>
      </w:r>
      <w:proofErr w:type="spellEnd"/>
      <w:r>
        <w:rPr>
          <w:rFonts w:ascii="Cambria" w:hAnsi="Cambria"/>
          <w:sz w:val="22"/>
        </w:rPr>
        <w:t xml:space="preserve"> werk in te dien of om homself vir die PAT beskikbaar te stel. Indien</w:t>
      </w:r>
      <w:r w:rsidR="00FE0E8E">
        <w:rPr>
          <w:rFonts w:ascii="Cambria" w:hAnsi="Cambria"/>
          <w:sz w:val="22"/>
        </w:rPr>
        <w:t xml:space="preserve"> </w:t>
      </w:r>
      <w:r>
        <w:rPr>
          <w:rFonts w:ascii="Cambria" w:hAnsi="Cambria"/>
          <w:sz w:val="22"/>
        </w:rPr>
        <w:t xml:space="preserve">die leerder nalaat om aan die uitstaande PAT-vereistes te voldoen, sal ’n punt van nul (“0”) </w:t>
      </w:r>
      <w:r w:rsidR="00900B4D">
        <w:rPr>
          <w:rFonts w:ascii="Cambria" w:hAnsi="Cambria"/>
          <w:sz w:val="22"/>
        </w:rPr>
        <w:t xml:space="preserve">toegeken word </w:t>
      </w:r>
      <w:r w:rsidR="00FE0E8E">
        <w:rPr>
          <w:rFonts w:ascii="Cambria" w:hAnsi="Cambria"/>
          <w:sz w:val="22"/>
        </w:rPr>
        <w:t xml:space="preserve">vir die </w:t>
      </w:r>
      <w:r w:rsidR="00900B4D">
        <w:rPr>
          <w:rFonts w:ascii="Cambria" w:hAnsi="Cambria"/>
          <w:sz w:val="22"/>
        </w:rPr>
        <w:t>PAT-komponente wat nie voltooi/ingedien is nie</w:t>
      </w:r>
      <w:r w:rsidR="0043521E" w:rsidRPr="00857090">
        <w:rPr>
          <w:rFonts w:ascii="Cambria" w:hAnsi="Cambria"/>
          <w:sz w:val="22"/>
        </w:rPr>
        <w:t>.</w:t>
      </w:r>
    </w:p>
    <w:p w:rsidR="0043521E" w:rsidRPr="00857090" w:rsidRDefault="00FE0E8E" w:rsidP="004C2291">
      <w:pPr>
        <w:tabs>
          <w:tab w:val="left" w:pos="7371"/>
        </w:tabs>
        <w:spacing w:before="120" w:after="120" w:line="276" w:lineRule="auto"/>
        <w:jc w:val="both"/>
        <w:rPr>
          <w:rFonts w:ascii="Cambria" w:hAnsi="Cambria"/>
          <w:sz w:val="22"/>
        </w:rPr>
      </w:pPr>
      <w:r>
        <w:rPr>
          <w:rFonts w:ascii="Cambria" w:hAnsi="Cambria"/>
          <w:sz w:val="22"/>
        </w:rPr>
        <w:t>In die geval waar ’n leerder nie aan die vereistes van die PAT voldoen nie, maar waar ’n geldige rede verskaf word:</w:t>
      </w:r>
    </w:p>
    <w:p w:rsidR="0043521E" w:rsidRPr="00857090" w:rsidRDefault="00FE0E8E"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Hy of sy mag ’n ander geleentheid gebied word </w:t>
      </w:r>
      <w:r w:rsidR="00DD610D">
        <w:rPr>
          <w:rFonts w:ascii="Cambria" w:hAnsi="Cambria"/>
          <w:sz w:val="22"/>
          <w:szCs w:val="22"/>
          <w:lang w:eastAsia="en-US" w:bidi="en-US"/>
        </w:rPr>
        <w:t xml:space="preserve">vir assessering van die </w:t>
      </w:r>
      <w:r>
        <w:rPr>
          <w:rFonts w:ascii="Cambria" w:hAnsi="Cambria"/>
          <w:sz w:val="22"/>
          <w:szCs w:val="22"/>
          <w:lang w:eastAsia="en-US" w:bidi="en-US"/>
        </w:rPr>
        <w:t xml:space="preserve">toegekende take, gebaseer op ’n besluit deur die Hoof van die </w:t>
      </w:r>
      <w:proofErr w:type="spellStart"/>
      <w:r>
        <w:rPr>
          <w:rFonts w:ascii="Cambria" w:hAnsi="Cambria"/>
          <w:sz w:val="22"/>
          <w:szCs w:val="22"/>
          <w:lang w:eastAsia="en-US" w:bidi="en-US"/>
        </w:rPr>
        <w:t>eksamenliggaam</w:t>
      </w:r>
      <w:proofErr w:type="spellEnd"/>
      <w:r>
        <w:rPr>
          <w:rFonts w:ascii="Cambria" w:hAnsi="Cambria"/>
          <w:sz w:val="22"/>
          <w:szCs w:val="22"/>
          <w:lang w:eastAsia="en-US" w:bidi="en-US"/>
        </w:rPr>
        <w:t xml:space="preserve">. </w:t>
      </w:r>
    </w:p>
    <w:p w:rsidR="0043521E" w:rsidRPr="00857090" w:rsidRDefault="00FE0E8E"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leerder moet, binne drie weke voor die aanvang van die finale einde-van-jaar-eksamen hoogstaande werk indien of homself vir die PAT aanbied</w:t>
      </w:r>
      <w:r w:rsidR="0043521E" w:rsidRPr="00857090">
        <w:rPr>
          <w:rFonts w:ascii="Cambria" w:hAnsi="Cambria"/>
          <w:sz w:val="22"/>
          <w:szCs w:val="22"/>
          <w:lang w:eastAsia="en-US" w:bidi="en-US"/>
        </w:rPr>
        <w:t xml:space="preserve">. </w:t>
      </w:r>
    </w:p>
    <w:p w:rsidR="0043521E" w:rsidRPr="00857090" w:rsidRDefault="00FE0E8E"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Indien die leerder nalaat om die </w:t>
      </w:r>
      <w:proofErr w:type="spellStart"/>
      <w:r>
        <w:rPr>
          <w:rFonts w:ascii="Cambria" w:hAnsi="Cambria"/>
          <w:sz w:val="22"/>
          <w:szCs w:val="22"/>
          <w:lang w:eastAsia="en-US" w:bidi="en-US"/>
        </w:rPr>
        <w:t>outstaande</w:t>
      </w:r>
      <w:proofErr w:type="spellEnd"/>
      <w:r>
        <w:rPr>
          <w:rFonts w:ascii="Cambria" w:hAnsi="Cambria"/>
          <w:sz w:val="22"/>
          <w:szCs w:val="22"/>
          <w:lang w:eastAsia="en-US" w:bidi="en-US"/>
        </w:rPr>
        <w:t xml:space="preserve"> PAT-vereistes na te kom, sal die punt vir die uitstaande komponent weggelaat word en die finale punt sal kragtens die voltooide take aangepas word vir promosiedoeleindes.</w:t>
      </w:r>
    </w:p>
    <w:p w:rsidR="00FE0E8E" w:rsidRDefault="00FE0E8E" w:rsidP="004C2291">
      <w:pPr>
        <w:tabs>
          <w:tab w:val="left" w:pos="1418"/>
          <w:tab w:val="left" w:pos="7371"/>
        </w:tabs>
        <w:spacing w:before="120" w:after="120" w:line="276" w:lineRule="auto"/>
        <w:ind w:left="1418" w:hanging="1418"/>
        <w:jc w:val="both"/>
        <w:rPr>
          <w:rFonts w:ascii="Cambria" w:hAnsi="Cambria"/>
          <w:sz w:val="22"/>
        </w:rPr>
      </w:pPr>
      <w:r w:rsidRPr="00FE0E8E">
        <w:rPr>
          <w:rFonts w:ascii="Cambria" w:hAnsi="Cambria"/>
          <w:b/>
          <w:sz w:val="22"/>
        </w:rPr>
        <w:t>Let Wel:</w:t>
      </w:r>
      <w:r>
        <w:rPr>
          <w:rFonts w:ascii="Cambria" w:hAnsi="Cambria"/>
          <w:sz w:val="22"/>
        </w:rPr>
        <w:tab/>
        <w:t>In die geval van RTT, is so ’n situasie baie onwaarskynlik (behalwe as die leerder se siekte oor ’n lang periode strek) omdat die PAT nie ’n eenmalige sitting/assessering is nie.</w:t>
      </w:r>
    </w:p>
    <w:p w:rsidR="0043521E" w:rsidRPr="00857090" w:rsidRDefault="00FE0E8E" w:rsidP="004C2291">
      <w:pPr>
        <w:tabs>
          <w:tab w:val="left" w:pos="7371"/>
        </w:tabs>
        <w:spacing w:before="120" w:after="120" w:line="276" w:lineRule="auto"/>
        <w:jc w:val="both"/>
        <w:rPr>
          <w:rFonts w:ascii="Cambria" w:hAnsi="Cambria"/>
          <w:sz w:val="22"/>
        </w:rPr>
      </w:pPr>
      <w:r>
        <w:rPr>
          <w:rFonts w:ascii="Cambria" w:hAnsi="Cambria"/>
          <w:sz w:val="22"/>
        </w:rPr>
        <w:t>Geldige rede in hierdie konteks sluit die volgende in</w:t>
      </w:r>
      <w:r w:rsidR="0043521E" w:rsidRPr="00857090">
        <w:rPr>
          <w:rFonts w:ascii="Cambria" w:hAnsi="Cambria"/>
          <w:sz w:val="22"/>
        </w:rPr>
        <w:t>:</w:t>
      </w:r>
    </w:p>
    <w:p w:rsidR="0043521E" w:rsidRPr="00857090" w:rsidRDefault="00FE0E8E"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Siekte, </w:t>
      </w:r>
      <w:r w:rsidR="006B5106">
        <w:rPr>
          <w:rFonts w:ascii="Cambria" w:hAnsi="Cambria"/>
          <w:sz w:val="22"/>
          <w:szCs w:val="22"/>
          <w:lang w:eastAsia="en-US" w:bidi="en-US"/>
        </w:rPr>
        <w:t xml:space="preserve">ondersteun deur ’n geldige mediese sertifikaat, wat deur ’n geregistreerde mediese praktisyn uitgereik is </w:t>
      </w:r>
    </w:p>
    <w:p w:rsidR="0043521E" w:rsidRPr="00857090" w:rsidRDefault="006B5106" w:rsidP="004C2291">
      <w:pPr>
        <w:numPr>
          <w:ilvl w:val="0"/>
          <w:numId w:val="15"/>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Menslike redes, wat insluit die dood van in onmiddellike familielid, ondersteun deur die doodsertifikaat</w:t>
      </w:r>
    </w:p>
    <w:p w:rsidR="0043521E" w:rsidRPr="00857090" w:rsidRDefault="006B5106" w:rsidP="004C2291">
      <w:pPr>
        <w:numPr>
          <w:ilvl w:val="0"/>
          <w:numId w:val="15"/>
        </w:numPr>
        <w:spacing w:after="200" w:line="252" w:lineRule="auto"/>
        <w:ind w:left="714" w:hanging="357"/>
        <w:contextualSpacing/>
        <w:jc w:val="both"/>
        <w:rPr>
          <w:rFonts w:ascii="Cambria" w:hAnsi="Cambria"/>
          <w:sz w:val="22"/>
          <w:szCs w:val="22"/>
          <w:lang w:eastAsia="en-US" w:bidi="en-US"/>
        </w:rPr>
      </w:pPr>
      <w:r>
        <w:rPr>
          <w:rFonts w:ascii="Cambria" w:hAnsi="Cambria"/>
          <w:sz w:val="22"/>
          <w:szCs w:val="22"/>
          <w:lang w:eastAsia="en-US" w:bidi="en-US"/>
        </w:rPr>
        <w:t>die leerder moet in ’n hofsaak getuig, ondersteun deur geskrewe bewyse</w:t>
      </w:r>
    </w:p>
    <w:p w:rsidR="0043521E" w:rsidRPr="00857090" w:rsidRDefault="006B5106" w:rsidP="004C2291">
      <w:pPr>
        <w:numPr>
          <w:ilvl w:val="0"/>
          <w:numId w:val="15"/>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enige ander rede wat as geldig deur die Hoof van die </w:t>
      </w:r>
      <w:proofErr w:type="spellStart"/>
      <w:r>
        <w:rPr>
          <w:rFonts w:ascii="Cambria" w:hAnsi="Cambria"/>
          <w:sz w:val="22"/>
          <w:szCs w:val="22"/>
          <w:lang w:eastAsia="en-US" w:bidi="en-US"/>
        </w:rPr>
        <w:t>eksamenliggaam</w:t>
      </w:r>
      <w:proofErr w:type="spellEnd"/>
      <w:r>
        <w:rPr>
          <w:rFonts w:ascii="Cambria" w:hAnsi="Cambria"/>
          <w:sz w:val="22"/>
          <w:szCs w:val="22"/>
          <w:lang w:eastAsia="en-US" w:bidi="en-US"/>
        </w:rPr>
        <w:t xml:space="preserve"> of sy verteenwoordigers beskou word </w:t>
      </w:r>
    </w:p>
    <w:p w:rsidR="0043521E" w:rsidRPr="00857090" w:rsidRDefault="0043521E" w:rsidP="004C2291">
      <w:pPr>
        <w:tabs>
          <w:tab w:val="left" w:pos="7371"/>
        </w:tabs>
        <w:spacing w:before="120" w:after="120" w:line="276" w:lineRule="auto"/>
        <w:jc w:val="both"/>
        <w:rPr>
          <w:rFonts w:ascii="Cambria" w:hAnsi="Cambria"/>
          <w:sz w:val="22"/>
        </w:rPr>
      </w:pPr>
      <w:r w:rsidRPr="00857090">
        <w:rPr>
          <w:rFonts w:ascii="Cambria" w:hAnsi="Cambria"/>
          <w:sz w:val="22"/>
        </w:rPr>
        <w:t xml:space="preserve">In </w:t>
      </w:r>
      <w:r w:rsidR="006B5106">
        <w:rPr>
          <w:rFonts w:ascii="Cambria" w:hAnsi="Cambria"/>
          <w:sz w:val="22"/>
        </w:rPr>
        <w:t>die geval waar ’n leerder nalaat om aan die vereistes van ’n spesifieke vak se Praktiese Assesseringstaak te voldoen en waar geldige redes verskaf is, moet die bewyse van die geldige redes by die bewyse van die leerder se prestasie ingesluit word</w:t>
      </w:r>
    </w:p>
    <w:p w:rsidR="00566D76" w:rsidRPr="00857090" w:rsidRDefault="00566D76" w:rsidP="004C2291">
      <w:pPr>
        <w:jc w:val="both"/>
        <w:rPr>
          <w:lang w:eastAsia="en-US"/>
        </w:rPr>
      </w:pPr>
    </w:p>
    <w:p w:rsidR="00566D76" w:rsidRPr="00857090" w:rsidRDefault="00566D76" w:rsidP="004C2291">
      <w:pPr>
        <w:jc w:val="both"/>
      </w:pPr>
    </w:p>
    <w:sectPr w:rsidR="00566D76" w:rsidRPr="00857090" w:rsidSect="006D549E">
      <w:headerReference w:type="default" r:id="rId23"/>
      <w:pgSz w:w="11907" w:h="16839" w:code="9"/>
      <w:pgMar w:top="1247" w:right="1361" w:bottom="1247" w:left="1361" w:header="720" w:footer="720" w:gutter="0"/>
      <w:pgNumType w:fmt="upp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C44" w:rsidRDefault="006B0C44" w:rsidP="00B55963">
      <w:r>
        <w:separator/>
      </w:r>
    </w:p>
  </w:endnote>
  <w:endnote w:type="continuationSeparator" w:id="0">
    <w:p w:rsidR="006B0C44" w:rsidRDefault="006B0C44" w:rsidP="00B559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1021"/>
      <w:docPartObj>
        <w:docPartGallery w:val="Page Numbers (Bottom of Page)"/>
        <w:docPartUnique/>
      </w:docPartObj>
    </w:sdtPr>
    <w:sdtEndPr>
      <w:rPr>
        <w:color w:val="7F7F7F" w:themeColor="background1" w:themeShade="7F"/>
        <w:spacing w:val="60"/>
      </w:rPr>
    </w:sdtEndPr>
    <w:sdtContent>
      <w:p w:rsidR="004C74CB" w:rsidRPr="00AC474C" w:rsidRDefault="004C74CB" w:rsidP="00AC474C">
        <w:pPr>
          <w:pStyle w:val="Footer"/>
          <w:pBdr>
            <w:top w:val="single" w:sz="4" w:space="1" w:color="D9D9D9" w:themeColor="background1" w:themeShade="D9"/>
          </w:pBdr>
          <w:jc w:val="right"/>
        </w:pPr>
        <w:fldSimple w:instr=" PAGE   \* MERGEFORMAT ">
          <w:r w:rsidR="00F60416">
            <w:rPr>
              <w:noProof/>
            </w:rPr>
            <w:t>3</w:t>
          </w:r>
        </w:fldSimple>
        <w:r>
          <w:t xml:space="preserve"> | </w:t>
        </w:r>
        <w:proofErr w:type="spellStart"/>
        <w:r>
          <w:rPr>
            <w:color w:val="7F7F7F" w:themeColor="background1" w:themeShade="7F"/>
            <w:spacing w:val="60"/>
            <w:lang w:val="en-ZA"/>
          </w:rPr>
          <w:t>Bladsy</w:t>
        </w:r>
        <w:proofErr w:type="spellEnd"/>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3"/>
      <w:docPartObj>
        <w:docPartGallery w:val="Page Numbers (Bottom of Page)"/>
        <w:docPartUnique/>
      </w:docPartObj>
    </w:sdtPr>
    <w:sdtEndPr>
      <w:rPr>
        <w:color w:val="7F7F7F" w:themeColor="background1" w:themeShade="7F"/>
        <w:spacing w:val="60"/>
      </w:rPr>
    </w:sdtEndPr>
    <w:sdtContent>
      <w:p w:rsidR="004C74CB" w:rsidRDefault="004C74CB">
        <w:pPr>
          <w:pStyle w:val="Footer"/>
          <w:pBdr>
            <w:top w:val="single" w:sz="4" w:space="1" w:color="D9D9D9" w:themeColor="background1" w:themeShade="D9"/>
          </w:pBdr>
          <w:jc w:val="right"/>
        </w:pPr>
        <w:fldSimple w:instr=" PAGE   \* MERGEFORMAT ">
          <w:r w:rsidR="002D5F07">
            <w:rPr>
              <w:noProof/>
            </w:rPr>
            <w:t>3</w:t>
          </w:r>
        </w:fldSimple>
        <w:r>
          <w:t xml:space="preserve"> | </w:t>
        </w:r>
        <w:proofErr w:type="spellStart"/>
        <w:r>
          <w:rPr>
            <w:color w:val="7F7F7F" w:themeColor="background1" w:themeShade="7F"/>
            <w:spacing w:val="60"/>
            <w:lang w:val="en-ZA"/>
          </w:rPr>
          <w:t>Bladsy</w:t>
        </w:r>
        <w:proofErr w:type="spellEnd"/>
      </w:p>
    </w:sdtContent>
  </w:sdt>
  <w:p w:rsidR="004C74CB" w:rsidRDefault="004C74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5"/>
      <w:docPartObj>
        <w:docPartGallery w:val="Page Numbers (Bottom of Page)"/>
        <w:docPartUnique/>
      </w:docPartObj>
    </w:sdtPr>
    <w:sdtEndPr>
      <w:rPr>
        <w:color w:val="7F7F7F" w:themeColor="background1" w:themeShade="7F"/>
        <w:spacing w:val="60"/>
      </w:rPr>
    </w:sdtEndPr>
    <w:sdtContent>
      <w:p w:rsidR="004C74CB" w:rsidRDefault="004C74CB">
        <w:pPr>
          <w:pStyle w:val="Footer"/>
          <w:pBdr>
            <w:top w:val="single" w:sz="4" w:space="1" w:color="D9D9D9" w:themeColor="background1" w:themeShade="D9"/>
          </w:pBdr>
          <w:jc w:val="right"/>
        </w:pPr>
        <w:fldSimple w:instr=" PAGE   \* MERGEFORMAT ">
          <w:r w:rsidR="00224F9E">
            <w:rPr>
              <w:noProof/>
            </w:rPr>
            <w:t>1</w:t>
          </w:r>
        </w:fldSimple>
        <w:r>
          <w:t xml:space="preserve"> | </w:t>
        </w:r>
        <w:proofErr w:type="spellStart"/>
        <w:r>
          <w:rPr>
            <w:color w:val="7F7F7F" w:themeColor="background1" w:themeShade="7F"/>
            <w:spacing w:val="60"/>
            <w:lang w:val="en-ZA"/>
          </w:rPr>
          <w:t>Bladsy</w:t>
        </w:r>
        <w:proofErr w:type="spellEnd"/>
      </w:p>
    </w:sdtContent>
  </w:sdt>
  <w:p w:rsidR="004C74CB" w:rsidRDefault="004C74C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558548"/>
      <w:docPartObj>
        <w:docPartGallery w:val="Page Numbers (Bottom of Page)"/>
        <w:docPartUnique/>
      </w:docPartObj>
    </w:sdtPr>
    <w:sdtContent>
      <w:p w:rsidR="004C74CB" w:rsidRPr="003E6D80" w:rsidRDefault="004C74CB" w:rsidP="003E6D80">
        <w:pPr>
          <w:pStyle w:val="Footer"/>
          <w:jc w:val="right"/>
          <w:rPr>
            <w:lang w:val="en-ZA"/>
          </w:rPr>
        </w:pPr>
        <w:r w:rsidRPr="002D59DD">
          <w:rPr>
            <w:noProof/>
            <w:lang w:val="en-ZA" w:eastAsia="en-ZA"/>
          </w:rPr>
          <w:pict>
            <v:rect id="Rectangle 11" o:spid="_x0000_s4097" style="position:absolute;left:0;text-align:left;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4"/>
                      </w:rPr>
                      <w:id w:val="392084774"/>
                      <w:docPartObj>
                        <w:docPartGallery w:val="Page Numbers (Margins)"/>
                        <w:docPartUnique/>
                      </w:docPartObj>
                    </w:sdtPr>
                    <w:sdtContent>
                      <w:sdt>
                        <w:sdtPr>
                          <w:rPr>
                            <w:rFonts w:asciiTheme="majorHAnsi" w:eastAsiaTheme="majorEastAsia" w:hAnsiTheme="majorHAnsi" w:cstheme="majorBidi"/>
                            <w:sz w:val="48"/>
                            <w:szCs w:val="44"/>
                          </w:rPr>
                          <w:id w:val="-1102874984"/>
                          <w:docPartObj>
                            <w:docPartGallery w:val="Page Numbers (Margins)"/>
                            <w:docPartUnique/>
                          </w:docPartObj>
                        </w:sdtPr>
                        <w:sdtContent>
                          <w:p w:rsidR="004C74CB" w:rsidRDefault="004C74CB">
                            <w:pPr>
                              <w:jc w:val="center"/>
                              <w:rPr>
                                <w:rFonts w:asciiTheme="majorHAnsi" w:eastAsiaTheme="majorEastAsia" w:hAnsiTheme="majorHAnsi" w:cstheme="majorBidi"/>
                                <w:sz w:val="48"/>
                                <w:szCs w:val="44"/>
                              </w:rPr>
                            </w:pPr>
                            <w:r w:rsidRPr="002D59DD">
                              <w:rPr>
                                <w:rFonts w:asciiTheme="minorHAnsi" w:eastAsiaTheme="minorEastAsia" w:hAnsiTheme="minorHAnsi" w:cstheme="minorBidi"/>
                                <w:sz w:val="22"/>
                                <w:szCs w:val="22"/>
                              </w:rPr>
                              <w:fldChar w:fldCharType="begin"/>
                            </w:r>
                            <w:r>
                              <w:instrText xml:space="preserve"> PAGE   \* MERGEFORMAT </w:instrText>
                            </w:r>
                            <w:r w:rsidRPr="002D59DD">
                              <w:rPr>
                                <w:rFonts w:asciiTheme="minorHAnsi" w:eastAsiaTheme="minorEastAsia" w:hAnsiTheme="minorHAnsi" w:cstheme="minorBidi"/>
                                <w:sz w:val="22"/>
                                <w:szCs w:val="22"/>
                              </w:rPr>
                              <w:fldChar w:fldCharType="separate"/>
                            </w:r>
                            <w:r w:rsidR="00F60416" w:rsidRPr="00F60416">
                              <w:rPr>
                                <w:rFonts w:asciiTheme="majorHAnsi" w:eastAsiaTheme="majorEastAsia" w:hAnsiTheme="majorHAnsi" w:cstheme="majorBidi"/>
                                <w:noProof/>
                                <w:sz w:val="48"/>
                                <w:szCs w:val="44"/>
                              </w:rPr>
                              <w:t>V</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C44" w:rsidRDefault="006B0C44" w:rsidP="00B55963">
      <w:r>
        <w:separator/>
      </w:r>
    </w:p>
  </w:footnote>
  <w:footnote w:type="continuationSeparator" w:id="0">
    <w:p w:rsidR="006B0C44" w:rsidRDefault="006B0C44"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BC76C1" w:rsidRDefault="004C74CB" w:rsidP="001F3EF8">
    <w:pPr>
      <w:pStyle w:val="Header"/>
      <w:spacing w:after="360"/>
      <w:rPr>
        <w:lang w:val="en-ZA"/>
      </w:rPr>
    </w:pPr>
    <w:proofErr w:type="spellStart"/>
    <w:r>
      <w:rPr>
        <w:lang w:val="en-ZA"/>
      </w:rPr>
      <w:t>Instruksies</w:t>
    </w:r>
    <w:proofErr w:type="spellEnd"/>
    <w:r>
      <w:rPr>
        <w:lang w:val="en-ZA"/>
      </w:rPr>
      <w:t xml:space="preserve"> </w:t>
    </w:r>
    <w:proofErr w:type="spellStart"/>
    <w:r>
      <w:rPr>
        <w:lang w:val="en-ZA"/>
      </w:rPr>
      <w:t>aan</w:t>
    </w:r>
    <w:proofErr w:type="spellEnd"/>
    <w:r>
      <w:rPr>
        <w:lang w:val="en-ZA"/>
      </w:rPr>
      <w:t xml:space="preserve"> </w:t>
    </w:r>
    <w:proofErr w:type="spellStart"/>
    <w:r>
      <w:rPr>
        <w:lang w:val="en-ZA"/>
      </w:rPr>
      <w:t>leerders</w:t>
    </w:r>
    <w:proofErr w:type="spellEnd"/>
    <w:r>
      <w:rPr>
        <w:lang w:val="en-ZA"/>
      </w:rPr>
      <w:tab/>
    </w:r>
    <w:r>
      <w:rPr>
        <w:lang w:val="en-ZA"/>
      </w:rPr>
      <w:tab/>
      <w:t xml:space="preserve">PAT </w:t>
    </w:r>
    <w:proofErr w:type="spellStart"/>
    <w:r>
      <w:rPr>
        <w:lang w:val="en-ZA"/>
      </w:rPr>
      <w:t>Graad</w:t>
    </w:r>
    <w:proofErr w:type="spellEnd"/>
    <w:r>
      <w:rPr>
        <w:lang w:val="en-ZA"/>
      </w:rPr>
      <w:t xml:space="preserve"> 11 2014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Default="004C74CB" w:rsidP="0043521E">
    <w:pPr>
      <w:pStyle w:val="Header"/>
      <w:spacing w:after="360"/>
    </w:pPr>
    <w:proofErr w:type="spellStart"/>
    <w:r>
      <w:rPr>
        <w:lang w:val="en-ZA"/>
      </w:rPr>
      <w:t>Instruksies</w:t>
    </w:r>
    <w:proofErr w:type="spellEnd"/>
    <w:r>
      <w:rPr>
        <w:lang w:val="en-ZA"/>
      </w:rPr>
      <w:t xml:space="preserve"> </w:t>
    </w:r>
    <w:proofErr w:type="spellStart"/>
    <w:r>
      <w:rPr>
        <w:lang w:val="en-ZA"/>
      </w:rPr>
      <w:t>aan</w:t>
    </w:r>
    <w:proofErr w:type="spellEnd"/>
    <w:r>
      <w:rPr>
        <w:lang w:val="en-ZA"/>
      </w:rPr>
      <w:t xml:space="preserve"> </w:t>
    </w:r>
    <w:proofErr w:type="spellStart"/>
    <w:r>
      <w:rPr>
        <w:lang w:val="en-ZA"/>
      </w:rPr>
      <w:t>leerders</w:t>
    </w:r>
    <w:proofErr w:type="spellEnd"/>
    <w:r>
      <w:rPr>
        <w:lang w:val="en-ZA"/>
      </w:rPr>
      <w:tab/>
    </w:r>
    <w:r>
      <w:rPr>
        <w:lang w:val="en-ZA"/>
      </w:rPr>
      <w:tab/>
      <w:t xml:space="preserve">PAT </w:t>
    </w:r>
    <w:proofErr w:type="spellStart"/>
    <w:r>
      <w:rPr>
        <w:lang w:val="en-ZA"/>
      </w:rPr>
      <w:t>Graad</w:t>
    </w:r>
    <w:proofErr w:type="spellEnd"/>
    <w:r>
      <w:rPr>
        <w:lang w:val="en-ZA"/>
      </w:rPr>
      <w:t xml:space="preserve"> 11 2014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5C22A6" w:rsidRDefault="004C74CB" w:rsidP="005C22A6">
    <w:pPr>
      <w:pStyle w:val="Header"/>
      <w:pBdr>
        <w:bottom w:val="single" w:sz="4" w:space="1" w:color="auto"/>
      </w:pBdr>
      <w:tabs>
        <w:tab w:val="clear" w:pos="9360"/>
        <w:tab w:val="right" w:pos="10206"/>
        <w:tab w:val="right" w:pos="15168"/>
      </w:tabs>
      <w:rPr>
        <w:b/>
        <w:lang w:val="en-ZA"/>
      </w:rPr>
    </w:pPr>
    <w:proofErr w:type="spellStart"/>
    <w:r>
      <w:rPr>
        <w:b/>
        <w:lang w:val="en-ZA"/>
      </w:rPr>
      <w:t>Assesseringsinstrument</w:t>
    </w:r>
    <w:proofErr w:type="spellEnd"/>
    <w:r w:rsidRPr="005C22A6">
      <w:rPr>
        <w:b/>
        <w:lang w:val="en-ZA"/>
      </w:rPr>
      <w:tab/>
    </w:r>
    <w:r w:rsidRPr="005C22A6">
      <w:rPr>
        <w:b/>
        <w:lang w:val="en-ZA"/>
      </w:rPr>
      <w:tab/>
      <w:t xml:space="preserve">PAT </w:t>
    </w:r>
    <w:proofErr w:type="spellStart"/>
    <w:r w:rsidRPr="005C22A6">
      <w:rPr>
        <w:b/>
        <w:lang w:val="en-ZA"/>
      </w:rPr>
      <w:t>Gra</w:t>
    </w:r>
    <w:r>
      <w:rPr>
        <w:b/>
        <w:lang w:val="en-ZA"/>
      </w:rPr>
      <w:t>ad</w:t>
    </w:r>
    <w:proofErr w:type="spellEnd"/>
    <w:r w:rsidRPr="005C22A6">
      <w:rPr>
        <w:b/>
        <w:lang w:val="en-ZA"/>
      </w:rPr>
      <w:t xml:space="preserve"> 11 2013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A860EE" w:rsidRDefault="004C74CB"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proofErr w:type="spellStart"/>
    <w:r>
      <w:rPr>
        <w:b/>
        <w:lang w:val="en-ZA"/>
      </w:rPr>
      <w:t>Assesseringsinstrument</w:t>
    </w:r>
    <w:proofErr w:type="spellEnd"/>
    <w:r w:rsidRPr="00A860EE">
      <w:rPr>
        <w:b/>
        <w:lang w:val="en-ZA"/>
      </w:rPr>
      <w:tab/>
    </w:r>
    <w:proofErr w:type="spellStart"/>
    <w:r>
      <w:rPr>
        <w:b/>
        <w:lang w:val="en-ZA"/>
      </w:rPr>
      <w:t>Fase</w:t>
    </w:r>
    <w:proofErr w:type="spellEnd"/>
    <w:r>
      <w:rPr>
        <w:b/>
        <w:lang w:val="en-ZA"/>
      </w:rPr>
      <w:t xml:space="preserve"> 1</w:t>
    </w:r>
    <w:r>
      <w:rPr>
        <w:b/>
        <w:lang w:val="en-ZA"/>
      </w:rPr>
      <w:tab/>
    </w:r>
    <w:r>
      <w:rPr>
        <w:b/>
        <w:lang w:val="en-ZA"/>
      </w:rPr>
      <w:tab/>
      <w:t xml:space="preserve">PAT </w:t>
    </w:r>
    <w:proofErr w:type="spellStart"/>
    <w:r>
      <w:rPr>
        <w:b/>
        <w:lang w:val="en-ZA"/>
      </w:rPr>
      <w:t>Graad</w:t>
    </w:r>
    <w:proofErr w:type="spellEnd"/>
    <w:r w:rsidRPr="00A860EE">
      <w:rPr>
        <w:b/>
        <w:lang w:val="en-ZA"/>
      </w:rPr>
      <w:t xml:space="preserve"> 11 201</w:t>
    </w:r>
    <w:r>
      <w:rPr>
        <w:b/>
        <w:lang w:val="en-ZA"/>
      </w:rPr>
      <w:t>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A860EE" w:rsidRDefault="004C74CB"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proofErr w:type="spellStart"/>
    <w:r>
      <w:rPr>
        <w:b/>
        <w:lang w:val="en-ZA"/>
      </w:rPr>
      <w:t>Assesseringsinstrument</w:t>
    </w:r>
    <w:proofErr w:type="spellEnd"/>
    <w:r w:rsidRPr="00A860EE">
      <w:rPr>
        <w:b/>
        <w:lang w:val="en-ZA"/>
      </w:rPr>
      <w:tab/>
    </w:r>
    <w:proofErr w:type="spellStart"/>
    <w:r>
      <w:rPr>
        <w:b/>
        <w:lang w:val="en-ZA"/>
      </w:rPr>
      <w:t>Fase</w:t>
    </w:r>
    <w:proofErr w:type="spellEnd"/>
    <w:r>
      <w:rPr>
        <w:b/>
        <w:lang w:val="en-ZA"/>
      </w:rPr>
      <w:t xml:space="preserve"> 2</w:t>
    </w:r>
    <w:r w:rsidRPr="00A860EE">
      <w:rPr>
        <w:b/>
        <w:lang w:val="en-ZA"/>
      </w:rPr>
      <w:tab/>
    </w:r>
    <w:r w:rsidRPr="00A860EE">
      <w:rPr>
        <w:b/>
        <w:lang w:val="en-ZA"/>
      </w:rPr>
      <w:tab/>
      <w:t xml:space="preserve">PAT </w:t>
    </w:r>
    <w:proofErr w:type="spellStart"/>
    <w:r w:rsidRPr="00A860EE">
      <w:rPr>
        <w:b/>
        <w:lang w:val="en-ZA"/>
      </w:rPr>
      <w:t>Gra</w:t>
    </w:r>
    <w:r>
      <w:rPr>
        <w:b/>
        <w:lang w:val="en-ZA"/>
      </w:rPr>
      <w:t>ad</w:t>
    </w:r>
    <w:proofErr w:type="spellEnd"/>
    <w:r w:rsidRPr="00A860EE">
      <w:rPr>
        <w:b/>
        <w:lang w:val="en-ZA"/>
      </w:rPr>
      <w:t xml:space="preserve"> 11 201</w:t>
    </w:r>
    <w:r>
      <w:rPr>
        <w:b/>
        <w:lang w:val="en-ZA"/>
      </w:rPr>
      <w:t>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A860EE" w:rsidRDefault="004C74CB"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proofErr w:type="spellStart"/>
    <w:r>
      <w:rPr>
        <w:b/>
        <w:lang w:val="en-ZA"/>
      </w:rPr>
      <w:t>Assesseringsinstrument</w:t>
    </w:r>
    <w:proofErr w:type="spellEnd"/>
    <w:r w:rsidRPr="00A860EE">
      <w:rPr>
        <w:b/>
        <w:lang w:val="en-ZA"/>
      </w:rPr>
      <w:tab/>
    </w:r>
    <w:proofErr w:type="spellStart"/>
    <w:r>
      <w:rPr>
        <w:b/>
        <w:lang w:val="en-ZA"/>
      </w:rPr>
      <w:t>Fase</w:t>
    </w:r>
    <w:proofErr w:type="spellEnd"/>
    <w:r>
      <w:rPr>
        <w:b/>
        <w:lang w:val="en-ZA"/>
      </w:rPr>
      <w:t xml:space="preserve"> 3</w:t>
    </w:r>
    <w:r w:rsidRPr="00A860EE">
      <w:rPr>
        <w:b/>
        <w:lang w:val="en-ZA"/>
      </w:rPr>
      <w:tab/>
    </w:r>
    <w:r w:rsidRPr="00A860EE">
      <w:rPr>
        <w:b/>
        <w:lang w:val="en-ZA"/>
      </w:rPr>
      <w:tab/>
      <w:t xml:space="preserve">PAT </w:t>
    </w:r>
    <w:proofErr w:type="spellStart"/>
    <w:r w:rsidRPr="00A860EE">
      <w:rPr>
        <w:b/>
        <w:lang w:val="en-ZA"/>
      </w:rPr>
      <w:t>Gra</w:t>
    </w:r>
    <w:r>
      <w:rPr>
        <w:b/>
        <w:lang w:val="en-ZA"/>
      </w:rPr>
      <w:t>ad</w:t>
    </w:r>
    <w:proofErr w:type="spellEnd"/>
    <w:r w:rsidRPr="00A860EE">
      <w:rPr>
        <w:b/>
        <w:lang w:val="en-ZA"/>
      </w:rPr>
      <w:t xml:space="preserve"> 11 201</w:t>
    </w:r>
    <w:r>
      <w:rPr>
        <w:b/>
        <w:lang w:val="en-ZA"/>
      </w:rPr>
      <w:t>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3E6D80" w:rsidRDefault="004C74CB" w:rsidP="003E6D80">
    <w:pPr>
      <w:pStyle w:val="Header"/>
      <w:tabs>
        <w:tab w:val="clear" w:pos="9360"/>
        <w:tab w:val="right" w:pos="8931"/>
      </w:tabs>
      <w:rPr>
        <w:lang w:val="en-ZA"/>
      </w:rPr>
    </w:pPr>
    <w:proofErr w:type="spellStart"/>
    <w:r>
      <w:rPr>
        <w:lang w:val="en-ZA"/>
      </w:rPr>
      <w:t>Bylae</w:t>
    </w:r>
    <w:proofErr w:type="spellEnd"/>
    <w:r>
      <w:rPr>
        <w:lang w:val="en-ZA"/>
      </w:rPr>
      <w:tab/>
    </w:r>
    <w:r>
      <w:rPr>
        <w:lang w:val="en-ZA"/>
      </w:rPr>
      <w:tab/>
      <w:t xml:space="preserve">PAT </w:t>
    </w:r>
    <w:proofErr w:type="spellStart"/>
    <w:r>
      <w:rPr>
        <w:lang w:val="en-ZA"/>
      </w:rPr>
      <w:t>Graad</w:t>
    </w:r>
    <w:proofErr w:type="spellEnd"/>
    <w:r>
      <w:rPr>
        <w:lang w:val="en-ZA"/>
      </w:rPr>
      <w:t xml:space="preserve"> 11 2014</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CB" w:rsidRPr="003E6D80" w:rsidRDefault="004C74CB" w:rsidP="003E6D80">
    <w:pPr>
      <w:pStyle w:val="Header"/>
      <w:tabs>
        <w:tab w:val="clear" w:pos="9360"/>
        <w:tab w:val="right" w:pos="8931"/>
      </w:tabs>
      <w:rPr>
        <w:lang w:val="en-ZA"/>
      </w:rPr>
    </w:pPr>
    <w:proofErr w:type="spellStart"/>
    <w:r>
      <w:rPr>
        <w:lang w:val="en-ZA"/>
      </w:rPr>
      <w:t>Riglyne</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onderwysers</w:t>
    </w:r>
    <w:proofErr w:type="spellEnd"/>
    <w:r>
      <w:rPr>
        <w:lang w:val="en-ZA"/>
      </w:rPr>
      <w:tab/>
    </w:r>
    <w:r>
      <w:rPr>
        <w:lang w:val="en-ZA"/>
      </w:rPr>
      <w:tab/>
      <w:t xml:space="preserve">PAT </w:t>
    </w:r>
    <w:proofErr w:type="spellStart"/>
    <w:r>
      <w:rPr>
        <w:lang w:val="en-ZA"/>
      </w:rPr>
      <w:t>Graad</w:t>
    </w:r>
    <w:proofErr w:type="spellEnd"/>
    <w:r>
      <w:rPr>
        <w:lang w:val="en-ZA"/>
      </w:rPr>
      <w:t xml:space="preserve"> 11 2014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56B0667"/>
    <w:multiLevelType w:val="hybridMultilevel"/>
    <w:tmpl w:val="A51E21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
    <w:nsid w:val="06D37612"/>
    <w:multiLevelType w:val="hybridMultilevel"/>
    <w:tmpl w:val="C5D4EEEA"/>
    <w:lvl w:ilvl="0" w:tplc="477001D8">
      <w:start w:val="1"/>
      <w:numFmt w:val="bullet"/>
      <w:lvlText w:val=""/>
      <w:lvlJc w:val="left"/>
      <w:pPr>
        <w:ind w:left="720" w:hanging="360"/>
      </w:pPr>
      <w:rPr>
        <w:rFonts w:ascii="Symbol" w:hAnsi="Symbol" w:hint="default"/>
        <w:color w:val="auto"/>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2B1840"/>
    <w:multiLevelType w:val="hybridMultilevel"/>
    <w:tmpl w:val="26DACDC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5854364"/>
    <w:multiLevelType w:val="hybridMultilevel"/>
    <w:tmpl w:val="3EDAB728"/>
    <w:lvl w:ilvl="0" w:tplc="2CBC888C">
      <w:start w:val="1"/>
      <w:numFmt w:val="bullet"/>
      <w:lvlText w:val=""/>
      <w:lvlJc w:val="left"/>
      <w:pPr>
        <w:ind w:left="360" w:hanging="360"/>
      </w:pPr>
      <w:rPr>
        <w:rFonts w:ascii="Wingdings" w:hAnsi="Wingdings" w:cstheme="minorBidi" w:hint="default"/>
        <w:color w:val="auto"/>
        <w:sz w:val="28"/>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18AC3474"/>
    <w:multiLevelType w:val="hybridMultilevel"/>
    <w:tmpl w:val="1D64DE1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596BB6"/>
    <w:multiLevelType w:val="hybridMultilevel"/>
    <w:tmpl w:val="E3A4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7B15AF1"/>
    <w:multiLevelType w:val="hybridMultilevel"/>
    <w:tmpl w:val="5CA809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1F249E4"/>
    <w:multiLevelType w:val="hybridMultilevel"/>
    <w:tmpl w:val="DEDA0374"/>
    <w:lvl w:ilvl="0" w:tplc="04090001">
      <w:start w:val="1"/>
      <w:numFmt w:val="bullet"/>
      <w:lvlText w:val=""/>
      <w:lvlJc w:val="left"/>
      <w:pPr>
        <w:ind w:left="2817" w:hanging="360"/>
      </w:pPr>
      <w:rPr>
        <w:rFonts w:ascii="Symbol" w:hAnsi="Symbol" w:hint="default"/>
      </w:rPr>
    </w:lvl>
    <w:lvl w:ilvl="1" w:tplc="04090003" w:tentative="1">
      <w:start w:val="1"/>
      <w:numFmt w:val="bullet"/>
      <w:lvlText w:val="o"/>
      <w:lvlJc w:val="left"/>
      <w:pPr>
        <w:ind w:left="3537" w:hanging="360"/>
      </w:pPr>
      <w:rPr>
        <w:rFonts w:ascii="Courier New" w:hAnsi="Courier New" w:cs="Courier New" w:hint="default"/>
      </w:rPr>
    </w:lvl>
    <w:lvl w:ilvl="2" w:tplc="04090005" w:tentative="1">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cs="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cs="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20">
    <w:nsid w:val="38456D71"/>
    <w:multiLevelType w:val="hybridMultilevel"/>
    <w:tmpl w:val="FF3C44A4"/>
    <w:lvl w:ilvl="0" w:tplc="04090003">
      <w:start w:val="1"/>
      <w:numFmt w:val="bullet"/>
      <w:lvlText w:val="o"/>
      <w:lvlJc w:val="left"/>
      <w:pPr>
        <w:ind w:left="1440" w:hanging="360"/>
      </w:pPr>
      <w:rPr>
        <w:rFonts w:ascii="Courier New" w:hAnsi="Courier New" w:cs="Courier New" w:hint="default"/>
      </w:rPr>
    </w:lvl>
    <w:lvl w:ilvl="1" w:tplc="C6820BAC">
      <w:numFmt w:val="bullet"/>
      <w:lvlText w:val="·"/>
      <w:lvlJc w:val="left"/>
      <w:pPr>
        <w:ind w:left="2160" w:hanging="360"/>
      </w:pPr>
      <w:rPr>
        <w:rFonts w:ascii="Cambria" w:eastAsia="Symbol" w:hAnsi="Cambria"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8BE181F"/>
    <w:multiLevelType w:val="hybridMultilevel"/>
    <w:tmpl w:val="A90A69D0"/>
    <w:lvl w:ilvl="0" w:tplc="A9F2248C">
      <w:numFmt w:val="bullet"/>
      <w:lvlText w:val=""/>
      <w:lvlJc w:val="left"/>
      <w:pPr>
        <w:ind w:left="360" w:hanging="360"/>
      </w:pPr>
      <w:rPr>
        <w:rFonts w:ascii="Wingdings" w:eastAsia="Times New Roman" w:hAnsi="Wingdings" w:cs="Times New Roman" w:hint="default"/>
        <w:color w:val="auto"/>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29731B"/>
    <w:multiLevelType w:val="hybridMultilevel"/>
    <w:tmpl w:val="3C0A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0AB63C5"/>
    <w:multiLevelType w:val="hybridMultilevel"/>
    <w:tmpl w:val="A7E47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2024D93"/>
    <w:multiLevelType w:val="hybridMultilevel"/>
    <w:tmpl w:val="679AE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32">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46233B"/>
    <w:multiLevelType w:val="hybridMultilevel"/>
    <w:tmpl w:val="87E6F9F8"/>
    <w:lvl w:ilvl="0" w:tplc="C6820BAC">
      <w:numFmt w:val="bullet"/>
      <w:lvlText w:val="·"/>
      <w:lvlJc w:val="left"/>
      <w:pPr>
        <w:ind w:left="2880" w:hanging="360"/>
      </w:pPr>
      <w:rPr>
        <w:rFonts w:ascii="Cambria" w:eastAsia="Symbol" w:hAnsi="Cambria"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CA7467"/>
    <w:multiLevelType w:val="hybridMultilevel"/>
    <w:tmpl w:val="D304CB1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17A55DE"/>
    <w:multiLevelType w:val="hybridMultilevel"/>
    <w:tmpl w:val="BC50EB12"/>
    <w:lvl w:ilvl="0" w:tplc="477001D8">
      <w:start w:val="1"/>
      <w:numFmt w:val="bullet"/>
      <w:lvlText w:val=""/>
      <w:lvlJc w:val="left"/>
      <w:pPr>
        <w:ind w:left="1134" w:hanging="360"/>
      </w:pPr>
      <w:rPr>
        <w:rFonts w:ascii="Symbol" w:hAnsi="Symbol" w:hint="default"/>
        <w:color w:val="auto"/>
      </w:rPr>
    </w:lvl>
    <w:lvl w:ilvl="1" w:tplc="1C090003" w:tentative="1">
      <w:start w:val="1"/>
      <w:numFmt w:val="bullet"/>
      <w:lvlText w:val="o"/>
      <w:lvlJc w:val="left"/>
      <w:pPr>
        <w:ind w:left="1854" w:hanging="360"/>
      </w:pPr>
      <w:rPr>
        <w:rFonts w:ascii="Courier New" w:hAnsi="Courier New" w:cs="Courier New" w:hint="default"/>
      </w:rPr>
    </w:lvl>
    <w:lvl w:ilvl="2" w:tplc="1C090005" w:tentative="1">
      <w:start w:val="1"/>
      <w:numFmt w:val="bullet"/>
      <w:lvlText w:val=""/>
      <w:lvlJc w:val="left"/>
      <w:pPr>
        <w:ind w:left="2574" w:hanging="360"/>
      </w:pPr>
      <w:rPr>
        <w:rFonts w:ascii="Wingdings" w:hAnsi="Wingdings" w:hint="default"/>
      </w:rPr>
    </w:lvl>
    <w:lvl w:ilvl="3" w:tplc="1C090001" w:tentative="1">
      <w:start w:val="1"/>
      <w:numFmt w:val="bullet"/>
      <w:lvlText w:val=""/>
      <w:lvlJc w:val="left"/>
      <w:pPr>
        <w:ind w:left="3294" w:hanging="360"/>
      </w:pPr>
      <w:rPr>
        <w:rFonts w:ascii="Symbol" w:hAnsi="Symbol" w:hint="default"/>
      </w:rPr>
    </w:lvl>
    <w:lvl w:ilvl="4" w:tplc="1C090003" w:tentative="1">
      <w:start w:val="1"/>
      <w:numFmt w:val="bullet"/>
      <w:lvlText w:val="o"/>
      <w:lvlJc w:val="left"/>
      <w:pPr>
        <w:ind w:left="4014" w:hanging="360"/>
      </w:pPr>
      <w:rPr>
        <w:rFonts w:ascii="Courier New" w:hAnsi="Courier New" w:cs="Courier New" w:hint="default"/>
      </w:rPr>
    </w:lvl>
    <w:lvl w:ilvl="5" w:tplc="1C090005" w:tentative="1">
      <w:start w:val="1"/>
      <w:numFmt w:val="bullet"/>
      <w:lvlText w:val=""/>
      <w:lvlJc w:val="left"/>
      <w:pPr>
        <w:ind w:left="4734" w:hanging="360"/>
      </w:pPr>
      <w:rPr>
        <w:rFonts w:ascii="Wingdings" w:hAnsi="Wingdings" w:hint="default"/>
      </w:rPr>
    </w:lvl>
    <w:lvl w:ilvl="6" w:tplc="1C090001" w:tentative="1">
      <w:start w:val="1"/>
      <w:numFmt w:val="bullet"/>
      <w:lvlText w:val=""/>
      <w:lvlJc w:val="left"/>
      <w:pPr>
        <w:ind w:left="5454" w:hanging="360"/>
      </w:pPr>
      <w:rPr>
        <w:rFonts w:ascii="Symbol" w:hAnsi="Symbol" w:hint="default"/>
      </w:rPr>
    </w:lvl>
    <w:lvl w:ilvl="7" w:tplc="1C090003" w:tentative="1">
      <w:start w:val="1"/>
      <w:numFmt w:val="bullet"/>
      <w:lvlText w:val="o"/>
      <w:lvlJc w:val="left"/>
      <w:pPr>
        <w:ind w:left="6174" w:hanging="360"/>
      </w:pPr>
      <w:rPr>
        <w:rFonts w:ascii="Courier New" w:hAnsi="Courier New" w:cs="Courier New" w:hint="default"/>
      </w:rPr>
    </w:lvl>
    <w:lvl w:ilvl="8" w:tplc="1C090005" w:tentative="1">
      <w:start w:val="1"/>
      <w:numFmt w:val="bullet"/>
      <w:lvlText w:val=""/>
      <w:lvlJc w:val="left"/>
      <w:pPr>
        <w:ind w:left="6894" w:hanging="360"/>
      </w:pPr>
      <w:rPr>
        <w:rFonts w:ascii="Wingdings" w:hAnsi="Wingdings" w:hint="default"/>
      </w:rPr>
    </w:lvl>
  </w:abstractNum>
  <w:abstractNum w:abstractNumId="37">
    <w:nsid w:val="62EB1544"/>
    <w:multiLevelType w:val="hybridMultilevel"/>
    <w:tmpl w:val="FF864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3046E75"/>
    <w:multiLevelType w:val="hybridMultilevel"/>
    <w:tmpl w:val="790C55CE"/>
    <w:lvl w:ilvl="0" w:tplc="04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9">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851CE7"/>
    <w:multiLevelType w:val="hybridMultilevel"/>
    <w:tmpl w:val="5AF4A7F4"/>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93C8F6B4">
      <w:numFmt w:val="bullet"/>
      <w:lvlText w:val="•"/>
      <w:lvlJc w:val="left"/>
      <w:pPr>
        <w:ind w:left="2520" w:hanging="72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2"/>
  </w:num>
  <w:num w:numId="3">
    <w:abstractNumId w:val="46"/>
  </w:num>
  <w:num w:numId="4">
    <w:abstractNumId w:val="26"/>
  </w:num>
  <w:num w:numId="5">
    <w:abstractNumId w:val="40"/>
  </w:num>
  <w:num w:numId="6">
    <w:abstractNumId w:val="1"/>
  </w:num>
  <w:num w:numId="7">
    <w:abstractNumId w:val="6"/>
  </w:num>
  <w:num w:numId="8">
    <w:abstractNumId w:val="3"/>
  </w:num>
  <w:num w:numId="9">
    <w:abstractNumId w:val="18"/>
  </w:num>
  <w:num w:numId="10">
    <w:abstractNumId w:val="42"/>
  </w:num>
  <w:num w:numId="11">
    <w:abstractNumId w:val="39"/>
  </w:num>
  <w:num w:numId="12">
    <w:abstractNumId w:val="24"/>
  </w:num>
  <w:num w:numId="13">
    <w:abstractNumId w:val="37"/>
  </w:num>
  <w:num w:numId="14">
    <w:abstractNumId w:val="48"/>
  </w:num>
  <w:num w:numId="15">
    <w:abstractNumId w:val="14"/>
  </w:num>
  <w:num w:numId="16">
    <w:abstractNumId w:val="45"/>
  </w:num>
  <w:num w:numId="17">
    <w:abstractNumId w:val="34"/>
  </w:num>
  <w:num w:numId="18">
    <w:abstractNumId w:val="11"/>
  </w:num>
  <w:num w:numId="19">
    <w:abstractNumId w:val="43"/>
  </w:num>
  <w:num w:numId="20">
    <w:abstractNumId w:val="49"/>
  </w:num>
  <w:num w:numId="21">
    <w:abstractNumId w:val="13"/>
  </w:num>
  <w:num w:numId="22">
    <w:abstractNumId w:val="32"/>
  </w:num>
  <w:num w:numId="23">
    <w:abstractNumId w:val="44"/>
  </w:num>
  <w:num w:numId="24">
    <w:abstractNumId w:val="7"/>
  </w:num>
  <w:num w:numId="25">
    <w:abstractNumId w:val="47"/>
  </w:num>
  <w:num w:numId="26">
    <w:abstractNumId w:val="8"/>
  </w:num>
  <w:num w:numId="27">
    <w:abstractNumId w:val="25"/>
  </w:num>
  <w:num w:numId="28">
    <w:abstractNumId w:val="23"/>
  </w:num>
  <w:num w:numId="29">
    <w:abstractNumId w:val="0"/>
  </w:num>
  <w:num w:numId="30">
    <w:abstractNumId w:val="41"/>
  </w:num>
  <w:num w:numId="31">
    <w:abstractNumId w:val="31"/>
  </w:num>
  <w:num w:numId="32">
    <w:abstractNumId w:val="9"/>
  </w:num>
  <w:num w:numId="33">
    <w:abstractNumId w:val="16"/>
  </w:num>
  <w:num w:numId="34">
    <w:abstractNumId w:val="22"/>
  </w:num>
  <w:num w:numId="35">
    <w:abstractNumId w:val="15"/>
  </w:num>
  <w:num w:numId="36">
    <w:abstractNumId w:val="35"/>
  </w:num>
  <w:num w:numId="37">
    <w:abstractNumId w:val="28"/>
  </w:num>
  <w:num w:numId="38">
    <w:abstractNumId w:val="4"/>
  </w:num>
  <w:num w:numId="39">
    <w:abstractNumId w:val="20"/>
  </w:num>
  <w:num w:numId="40">
    <w:abstractNumId w:val="2"/>
  </w:num>
  <w:num w:numId="41">
    <w:abstractNumId w:val="17"/>
  </w:num>
  <w:num w:numId="42">
    <w:abstractNumId w:val="29"/>
  </w:num>
  <w:num w:numId="43">
    <w:abstractNumId w:val="10"/>
  </w:num>
  <w:num w:numId="44">
    <w:abstractNumId w:val="19"/>
  </w:num>
  <w:num w:numId="45">
    <w:abstractNumId w:val="38"/>
  </w:num>
  <w:num w:numId="46">
    <w:abstractNumId w:val="36"/>
  </w:num>
  <w:num w:numId="47">
    <w:abstractNumId w:val="21"/>
  </w:num>
  <w:num w:numId="48">
    <w:abstractNumId w:val="27"/>
  </w:num>
  <w:num w:numId="49">
    <w:abstractNumId w:val="30"/>
  </w:num>
  <w:num w:numId="50">
    <w:abstractNumId w:val="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ocumentProtection w:formatting="1" w:enforcement="0"/>
  <w:defaultTabStop w:val="720"/>
  <w:drawingGridHorizontalSpacing w:val="120"/>
  <w:displayHorizontalDrawingGridEvery w:val="2"/>
  <w:noPunctuationKerning/>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1D1D76"/>
    <w:rsid w:val="000005B2"/>
    <w:rsid w:val="00004F12"/>
    <w:rsid w:val="00007D61"/>
    <w:rsid w:val="00011BD8"/>
    <w:rsid w:val="000129EC"/>
    <w:rsid w:val="000136E3"/>
    <w:rsid w:val="0001480F"/>
    <w:rsid w:val="00016E20"/>
    <w:rsid w:val="000214B2"/>
    <w:rsid w:val="00022EC2"/>
    <w:rsid w:val="00023EE4"/>
    <w:rsid w:val="00032079"/>
    <w:rsid w:val="00033B1C"/>
    <w:rsid w:val="0004280F"/>
    <w:rsid w:val="00042CB7"/>
    <w:rsid w:val="00046FA7"/>
    <w:rsid w:val="000470F5"/>
    <w:rsid w:val="000477F6"/>
    <w:rsid w:val="0005099F"/>
    <w:rsid w:val="000534D4"/>
    <w:rsid w:val="00054523"/>
    <w:rsid w:val="000559F0"/>
    <w:rsid w:val="000609A9"/>
    <w:rsid w:val="000612D0"/>
    <w:rsid w:val="00061795"/>
    <w:rsid w:val="00067040"/>
    <w:rsid w:val="000703F3"/>
    <w:rsid w:val="000724F1"/>
    <w:rsid w:val="00072675"/>
    <w:rsid w:val="000731DE"/>
    <w:rsid w:val="00081807"/>
    <w:rsid w:val="00081DDA"/>
    <w:rsid w:val="00082ADA"/>
    <w:rsid w:val="0009056D"/>
    <w:rsid w:val="00090B82"/>
    <w:rsid w:val="0009172C"/>
    <w:rsid w:val="000918DA"/>
    <w:rsid w:val="0009326E"/>
    <w:rsid w:val="00095288"/>
    <w:rsid w:val="0009602A"/>
    <w:rsid w:val="000976A2"/>
    <w:rsid w:val="000A0B7A"/>
    <w:rsid w:val="000A11C9"/>
    <w:rsid w:val="000A3705"/>
    <w:rsid w:val="000B1211"/>
    <w:rsid w:val="000B1E26"/>
    <w:rsid w:val="000B2CF6"/>
    <w:rsid w:val="000B2F4E"/>
    <w:rsid w:val="000B386B"/>
    <w:rsid w:val="000B44ED"/>
    <w:rsid w:val="000B5261"/>
    <w:rsid w:val="000B7493"/>
    <w:rsid w:val="000C0358"/>
    <w:rsid w:val="000C1284"/>
    <w:rsid w:val="000C183D"/>
    <w:rsid w:val="000C5525"/>
    <w:rsid w:val="000C5BDF"/>
    <w:rsid w:val="000D2768"/>
    <w:rsid w:val="000D2DAF"/>
    <w:rsid w:val="000D553D"/>
    <w:rsid w:val="000E0D23"/>
    <w:rsid w:val="000E36B7"/>
    <w:rsid w:val="000E5B35"/>
    <w:rsid w:val="000E7471"/>
    <w:rsid w:val="000F5089"/>
    <w:rsid w:val="000F51BD"/>
    <w:rsid w:val="0010154A"/>
    <w:rsid w:val="001050A2"/>
    <w:rsid w:val="0011069F"/>
    <w:rsid w:val="00110AB3"/>
    <w:rsid w:val="00110F37"/>
    <w:rsid w:val="00112593"/>
    <w:rsid w:val="001167A7"/>
    <w:rsid w:val="001212D6"/>
    <w:rsid w:val="001223FB"/>
    <w:rsid w:val="00124B15"/>
    <w:rsid w:val="00126714"/>
    <w:rsid w:val="00126D2B"/>
    <w:rsid w:val="00126EEC"/>
    <w:rsid w:val="001304CA"/>
    <w:rsid w:val="0013202D"/>
    <w:rsid w:val="00133A4C"/>
    <w:rsid w:val="00135435"/>
    <w:rsid w:val="0013584B"/>
    <w:rsid w:val="00135927"/>
    <w:rsid w:val="001428C1"/>
    <w:rsid w:val="00143047"/>
    <w:rsid w:val="00143211"/>
    <w:rsid w:val="001458CD"/>
    <w:rsid w:val="00147DD1"/>
    <w:rsid w:val="00150F07"/>
    <w:rsid w:val="00152B69"/>
    <w:rsid w:val="001530CB"/>
    <w:rsid w:val="00153B04"/>
    <w:rsid w:val="0015552F"/>
    <w:rsid w:val="001672C3"/>
    <w:rsid w:val="001719FB"/>
    <w:rsid w:val="001724F5"/>
    <w:rsid w:val="00175C49"/>
    <w:rsid w:val="0018151F"/>
    <w:rsid w:val="0018260C"/>
    <w:rsid w:val="0018346A"/>
    <w:rsid w:val="00185984"/>
    <w:rsid w:val="00186D98"/>
    <w:rsid w:val="00191A38"/>
    <w:rsid w:val="00192BC6"/>
    <w:rsid w:val="00195460"/>
    <w:rsid w:val="0019682B"/>
    <w:rsid w:val="001A0032"/>
    <w:rsid w:val="001A1603"/>
    <w:rsid w:val="001A3238"/>
    <w:rsid w:val="001A5856"/>
    <w:rsid w:val="001A5971"/>
    <w:rsid w:val="001B6DD4"/>
    <w:rsid w:val="001C1BD8"/>
    <w:rsid w:val="001C21E8"/>
    <w:rsid w:val="001C2C8A"/>
    <w:rsid w:val="001C3BFA"/>
    <w:rsid w:val="001C5993"/>
    <w:rsid w:val="001D15CB"/>
    <w:rsid w:val="001D1D76"/>
    <w:rsid w:val="001D24DF"/>
    <w:rsid w:val="001D2B84"/>
    <w:rsid w:val="001D2D94"/>
    <w:rsid w:val="001D55F4"/>
    <w:rsid w:val="001E174B"/>
    <w:rsid w:val="001E3AA0"/>
    <w:rsid w:val="001E64B6"/>
    <w:rsid w:val="001E6F82"/>
    <w:rsid w:val="001E7C02"/>
    <w:rsid w:val="001F2760"/>
    <w:rsid w:val="001F29E7"/>
    <w:rsid w:val="001F2F5C"/>
    <w:rsid w:val="001F30D8"/>
    <w:rsid w:val="001F3EF8"/>
    <w:rsid w:val="001F6BAC"/>
    <w:rsid w:val="002012B6"/>
    <w:rsid w:val="00201896"/>
    <w:rsid w:val="00204283"/>
    <w:rsid w:val="0020639B"/>
    <w:rsid w:val="002121D4"/>
    <w:rsid w:val="00213E47"/>
    <w:rsid w:val="0021431F"/>
    <w:rsid w:val="002179A6"/>
    <w:rsid w:val="0022078C"/>
    <w:rsid w:val="00220917"/>
    <w:rsid w:val="00220BD0"/>
    <w:rsid w:val="0022280F"/>
    <w:rsid w:val="00223B82"/>
    <w:rsid w:val="00224528"/>
    <w:rsid w:val="00224F9E"/>
    <w:rsid w:val="00227DE2"/>
    <w:rsid w:val="00237F36"/>
    <w:rsid w:val="00241765"/>
    <w:rsid w:val="002430D3"/>
    <w:rsid w:val="0024729C"/>
    <w:rsid w:val="00251182"/>
    <w:rsid w:val="0025176B"/>
    <w:rsid w:val="002519A1"/>
    <w:rsid w:val="00255DB8"/>
    <w:rsid w:val="00260868"/>
    <w:rsid w:val="00260F9E"/>
    <w:rsid w:val="002614B2"/>
    <w:rsid w:val="00261617"/>
    <w:rsid w:val="0026213B"/>
    <w:rsid w:val="0026309C"/>
    <w:rsid w:val="002630BD"/>
    <w:rsid w:val="0026445C"/>
    <w:rsid w:val="00265EB9"/>
    <w:rsid w:val="00266A24"/>
    <w:rsid w:val="002677B7"/>
    <w:rsid w:val="00270973"/>
    <w:rsid w:val="00275D60"/>
    <w:rsid w:val="00275F23"/>
    <w:rsid w:val="00282C7E"/>
    <w:rsid w:val="0028382D"/>
    <w:rsid w:val="00294E74"/>
    <w:rsid w:val="002A1E1D"/>
    <w:rsid w:val="002A27B4"/>
    <w:rsid w:val="002A28E2"/>
    <w:rsid w:val="002A3F7D"/>
    <w:rsid w:val="002A5929"/>
    <w:rsid w:val="002A7CDD"/>
    <w:rsid w:val="002B0059"/>
    <w:rsid w:val="002B04E0"/>
    <w:rsid w:val="002B0CAB"/>
    <w:rsid w:val="002B2B47"/>
    <w:rsid w:val="002B3642"/>
    <w:rsid w:val="002B4AC3"/>
    <w:rsid w:val="002C165B"/>
    <w:rsid w:val="002C4A96"/>
    <w:rsid w:val="002C69D4"/>
    <w:rsid w:val="002D0D63"/>
    <w:rsid w:val="002D532A"/>
    <w:rsid w:val="002D59DD"/>
    <w:rsid w:val="002D5F07"/>
    <w:rsid w:val="002E171E"/>
    <w:rsid w:val="002E2631"/>
    <w:rsid w:val="002E28E3"/>
    <w:rsid w:val="002E47FD"/>
    <w:rsid w:val="002F1DAE"/>
    <w:rsid w:val="002F3004"/>
    <w:rsid w:val="002F3E70"/>
    <w:rsid w:val="002F618E"/>
    <w:rsid w:val="002F647E"/>
    <w:rsid w:val="00300593"/>
    <w:rsid w:val="00303796"/>
    <w:rsid w:val="00313D91"/>
    <w:rsid w:val="00315169"/>
    <w:rsid w:val="00316125"/>
    <w:rsid w:val="003171E9"/>
    <w:rsid w:val="0032097C"/>
    <w:rsid w:val="00323D29"/>
    <w:rsid w:val="003243CB"/>
    <w:rsid w:val="00327E0B"/>
    <w:rsid w:val="0033054E"/>
    <w:rsid w:val="00330AA1"/>
    <w:rsid w:val="003341CB"/>
    <w:rsid w:val="0033576C"/>
    <w:rsid w:val="00335FD1"/>
    <w:rsid w:val="00336864"/>
    <w:rsid w:val="00341FDB"/>
    <w:rsid w:val="00342568"/>
    <w:rsid w:val="00343451"/>
    <w:rsid w:val="00344C2C"/>
    <w:rsid w:val="00347A18"/>
    <w:rsid w:val="00350665"/>
    <w:rsid w:val="00350BFF"/>
    <w:rsid w:val="0035393E"/>
    <w:rsid w:val="003570FA"/>
    <w:rsid w:val="00365FAA"/>
    <w:rsid w:val="00367538"/>
    <w:rsid w:val="00375EF3"/>
    <w:rsid w:val="0037687B"/>
    <w:rsid w:val="00376F7B"/>
    <w:rsid w:val="0039135D"/>
    <w:rsid w:val="003918F8"/>
    <w:rsid w:val="00391E40"/>
    <w:rsid w:val="00394297"/>
    <w:rsid w:val="0039546A"/>
    <w:rsid w:val="00396A36"/>
    <w:rsid w:val="003A0911"/>
    <w:rsid w:val="003A0BE0"/>
    <w:rsid w:val="003A0D54"/>
    <w:rsid w:val="003A2BC1"/>
    <w:rsid w:val="003A31C0"/>
    <w:rsid w:val="003A4DD3"/>
    <w:rsid w:val="003A54DF"/>
    <w:rsid w:val="003A6209"/>
    <w:rsid w:val="003A7BC6"/>
    <w:rsid w:val="003B0D5D"/>
    <w:rsid w:val="003B46FE"/>
    <w:rsid w:val="003C0F53"/>
    <w:rsid w:val="003C23AD"/>
    <w:rsid w:val="003C54B6"/>
    <w:rsid w:val="003C54E7"/>
    <w:rsid w:val="003C574E"/>
    <w:rsid w:val="003C5950"/>
    <w:rsid w:val="003D0681"/>
    <w:rsid w:val="003D083A"/>
    <w:rsid w:val="003D0DE1"/>
    <w:rsid w:val="003D2612"/>
    <w:rsid w:val="003D369A"/>
    <w:rsid w:val="003D4835"/>
    <w:rsid w:val="003E1359"/>
    <w:rsid w:val="003E6D80"/>
    <w:rsid w:val="003E7A3F"/>
    <w:rsid w:val="003F0CCE"/>
    <w:rsid w:val="003F1C58"/>
    <w:rsid w:val="003F47E5"/>
    <w:rsid w:val="003F7BD2"/>
    <w:rsid w:val="00401099"/>
    <w:rsid w:val="004051BE"/>
    <w:rsid w:val="00410676"/>
    <w:rsid w:val="00412E7A"/>
    <w:rsid w:val="00412FDA"/>
    <w:rsid w:val="00414054"/>
    <w:rsid w:val="00415130"/>
    <w:rsid w:val="004203C6"/>
    <w:rsid w:val="0042382A"/>
    <w:rsid w:val="00425F4C"/>
    <w:rsid w:val="004265BF"/>
    <w:rsid w:val="00430BC6"/>
    <w:rsid w:val="00431C43"/>
    <w:rsid w:val="00434586"/>
    <w:rsid w:val="0043521E"/>
    <w:rsid w:val="00435EF6"/>
    <w:rsid w:val="00437230"/>
    <w:rsid w:val="00440CFD"/>
    <w:rsid w:val="0044161D"/>
    <w:rsid w:val="004424A5"/>
    <w:rsid w:val="0044473F"/>
    <w:rsid w:val="0044775E"/>
    <w:rsid w:val="00451842"/>
    <w:rsid w:val="00455D5A"/>
    <w:rsid w:val="00460A77"/>
    <w:rsid w:val="0046339A"/>
    <w:rsid w:val="004646CD"/>
    <w:rsid w:val="004646F2"/>
    <w:rsid w:val="004677AA"/>
    <w:rsid w:val="00467F0F"/>
    <w:rsid w:val="0047375F"/>
    <w:rsid w:val="00473928"/>
    <w:rsid w:val="00476A0A"/>
    <w:rsid w:val="00485C2A"/>
    <w:rsid w:val="00490A8C"/>
    <w:rsid w:val="00491D4B"/>
    <w:rsid w:val="00492E3B"/>
    <w:rsid w:val="00495BDE"/>
    <w:rsid w:val="004A00B2"/>
    <w:rsid w:val="004A2D75"/>
    <w:rsid w:val="004A3353"/>
    <w:rsid w:val="004A3C15"/>
    <w:rsid w:val="004A503D"/>
    <w:rsid w:val="004A589D"/>
    <w:rsid w:val="004B0000"/>
    <w:rsid w:val="004B00CD"/>
    <w:rsid w:val="004B0E88"/>
    <w:rsid w:val="004B3BED"/>
    <w:rsid w:val="004B5617"/>
    <w:rsid w:val="004B7349"/>
    <w:rsid w:val="004B7F8F"/>
    <w:rsid w:val="004C064D"/>
    <w:rsid w:val="004C12C8"/>
    <w:rsid w:val="004C2291"/>
    <w:rsid w:val="004C645C"/>
    <w:rsid w:val="004C74CB"/>
    <w:rsid w:val="004D03A3"/>
    <w:rsid w:val="004D0A95"/>
    <w:rsid w:val="004D343A"/>
    <w:rsid w:val="004D4475"/>
    <w:rsid w:val="004D47DF"/>
    <w:rsid w:val="004D736C"/>
    <w:rsid w:val="004E0D93"/>
    <w:rsid w:val="004E1638"/>
    <w:rsid w:val="004E2090"/>
    <w:rsid w:val="004E33CF"/>
    <w:rsid w:val="004E6C09"/>
    <w:rsid w:val="004F0C3A"/>
    <w:rsid w:val="004F1AFF"/>
    <w:rsid w:val="004F2D19"/>
    <w:rsid w:val="004F3E9F"/>
    <w:rsid w:val="004F652A"/>
    <w:rsid w:val="004F7145"/>
    <w:rsid w:val="004F7343"/>
    <w:rsid w:val="00503DCD"/>
    <w:rsid w:val="00506F4A"/>
    <w:rsid w:val="00507536"/>
    <w:rsid w:val="005101B1"/>
    <w:rsid w:val="0051055B"/>
    <w:rsid w:val="0051262F"/>
    <w:rsid w:val="00512F45"/>
    <w:rsid w:val="00514A68"/>
    <w:rsid w:val="00515D6F"/>
    <w:rsid w:val="0052119E"/>
    <w:rsid w:val="00526E6C"/>
    <w:rsid w:val="0052741B"/>
    <w:rsid w:val="005307A0"/>
    <w:rsid w:val="00530A75"/>
    <w:rsid w:val="00531ACD"/>
    <w:rsid w:val="0053493A"/>
    <w:rsid w:val="005353B2"/>
    <w:rsid w:val="00535601"/>
    <w:rsid w:val="00537A14"/>
    <w:rsid w:val="00541D8A"/>
    <w:rsid w:val="00544A11"/>
    <w:rsid w:val="00545EB8"/>
    <w:rsid w:val="005466F4"/>
    <w:rsid w:val="00546BF8"/>
    <w:rsid w:val="005507AF"/>
    <w:rsid w:val="0055147C"/>
    <w:rsid w:val="00556163"/>
    <w:rsid w:val="00556260"/>
    <w:rsid w:val="00557758"/>
    <w:rsid w:val="00562F43"/>
    <w:rsid w:val="00563B04"/>
    <w:rsid w:val="00564C2A"/>
    <w:rsid w:val="00566D76"/>
    <w:rsid w:val="0057443E"/>
    <w:rsid w:val="00577E33"/>
    <w:rsid w:val="00580898"/>
    <w:rsid w:val="00582654"/>
    <w:rsid w:val="005846F2"/>
    <w:rsid w:val="005849C7"/>
    <w:rsid w:val="00584A50"/>
    <w:rsid w:val="005875F3"/>
    <w:rsid w:val="0059160C"/>
    <w:rsid w:val="005934B3"/>
    <w:rsid w:val="00595DAF"/>
    <w:rsid w:val="005A3163"/>
    <w:rsid w:val="005A427C"/>
    <w:rsid w:val="005A46DB"/>
    <w:rsid w:val="005A7DD0"/>
    <w:rsid w:val="005B1FBE"/>
    <w:rsid w:val="005B2649"/>
    <w:rsid w:val="005B30A9"/>
    <w:rsid w:val="005B5BE0"/>
    <w:rsid w:val="005B7809"/>
    <w:rsid w:val="005B7F84"/>
    <w:rsid w:val="005C22A6"/>
    <w:rsid w:val="005C3E94"/>
    <w:rsid w:val="005C4254"/>
    <w:rsid w:val="005C7281"/>
    <w:rsid w:val="005C7FAF"/>
    <w:rsid w:val="005D00B7"/>
    <w:rsid w:val="005D378B"/>
    <w:rsid w:val="005D3B3A"/>
    <w:rsid w:val="005E04F0"/>
    <w:rsid w:val="005E6A00"/>
    <w:rsid w:val="005E77D5"/>
    <w:rsid w:val="005E7BE0"/>
    <w:rsid w:val="005F0364"/>
    <w:rsid w:val="005F1A1F"/>
    <w:rsid w:val="005F1A81"/>
    <w:rsid w:val="005F252A"/>
    <w:rsid w:val="005F5EEB"/>
    <w:rsid w:val="005F7658"/>
    <w:rsid w:val="005F7E95"/>
    <w:rsid w:val="006005B2"/>
    <w:rsid w:val="00600A19"/>
    <w:rsid w:val="006021CA"/>
    <w:rsid w:val="006032A4"/>
    <w:rsid w:val="00604711"/>
    <w:rsid w:val="00610487"/>
    <w:rsid w:val="00617105"/>
    <w:rsid w:val="00620B0C"/>
    <w:rsid w:val="006210C9"/>
    <w:rsid w:val="00622F32"/>
    <w:rsid w:val="006236D6"/>
    <w:rsid w:val="006244E1"/>
    <w:rsid w:val="00625A3D"/>
    <w:rsid w:val="00633866"/>
    <w:rsid w:val="006352D1"/>
    <w:rsid w:val="00635E90"/>
    <w:rsid w:val="006427C2"/>
    <w:rsid w:val="006440A6"/>
    <w:rsid w:val="00646130"/>
    <w:rsid w:val="006500C3"/>
    <w:rsid w:val="00651C99"/>
    <w:rsid w:val="00651D2E"/>
    <w:rsid w:val="00651DB8"/>
    <w:rsid w:val="00652F3C"/>
    <w:rsid w:val="0065383C"/>
    <w:rsid w:val="00653D1E"/>
    <w:rsid w:val="0065634C"/>
    <w:rsid w:val="00660DB7"/>
    <w:rsid w:val="00662934"/>
    <w:rsid w:val="00663BFB"/>
    <w:rsid w:val="006663E5"/>
    <w:rsid w:val="00666CA9"/>
    <w:rsid w:val="00667DF7"/>
    <w:rsid w:val="00671050"/>
    <w:rsid w:val="0067158C"/>
    <w:rsid w:val="00673CBB"/>
    <w:rsid w:val="00674A49"/>
    <w:rsid w:val="0067610A"/>
    <w:rsid w:val="00676313"/>
    <w:rsid w:val="006769CB"/>
    <w:rsid w:val="006826A8"/>
    <w:rsid w:val="00684E23"/>
    <w:rsid w:val="00686B51"/>
    <w:rsid w:val="00692296"/>
    <w:rsid w:val="006953CA"/>
    <w:rsid w:val="00697D98"/>
    <w:rsid w:val="006A087A"/>
    <w:rsid w:val="006A157D"/>
    <w:rsid w:val="006B0C44"/>
    <w:rsid w:val="006B4121"/>
    <w:rsid w:val="006B5106"/>
    <w:rsid w:val="006B68F1"/>
    <w:rsid w:val="006C02B3"/>
    <w:rsid w:val="006C07EC"/>
    <w:rsid w:val="006C40DC"/>
    <w:rsid w:val="006C6C23"/>
    <w:rsid w:val="006D549E"/>
    <w:rsid w:val="006D5E1E"/>
    <w:rsid w:val="006D747A"/>
    <w:rsid w:val="006E14C9"/>
    <w:rsid w:val="006E2A1C"/>
    <w:rsid w:val="006E4A84"/>
    <w:rsid w:val="006E6F1C"/>
    <w:rsid w:val="006F5A90"/>
    <w:rsid w:val="006F6FA5"/>
    <w:rsid w:val="007030C9"/>
    <w:rsid w:val="007043A1"/>
    <w:rsid w:val="0070553A"/>
    <w:rsid w:val="00710851"/>
    <w:rsid w:val="00712266"/>
    <w:rsid w:val="00712E15"/>
    <w:rsid w:val="007213DB"/>
    <w:rsid w:val="007224B1"/>
    <w:rsid w:val="00727B26"/>
    <w:rsid w:val="00733C3B"/>
    <w:rsid w:val="00737389"/>
    <w:rsid w:val="00740AC5"/>
    <w:rsid w:val="00741B13"/>
    <w:rsid w:val="00743DEF"/>
    <w:rsid w:val="00751613"/>
    <w:rsid w:val="0075215D"/>
    <w:rsid w:val="00753464"/>
    <w:rsid w:val="007545B8"/>
    <w:rsid w:val="007564EB"/>
    <w:rsid w:val="007605BD"/>
    <w:rsid w:val="00765434"/>
    <w:rsid w:val="007658A5"/>
    <w:rsid w:val="00765FC8"/>
    <w:rsid w:val="00772A6B"/>
    <w:rsid w:val="00774041"/>
    <w:rsid w:val="007758C3"/>
    <w:rsid w:val="00776938"/>
    <w:rsid w:val="00780502"/>
    <w:rsid w:val="00784EB6"/>
    <w:rsid w:val="00791E91"/>
    <w:rsid w:val="00793361"/>
    <w:rsid w:val="00794586"/>
    <w:rsid w:val="007955A3"/>
    <w:rsid w:val="00796AD5"/>
    <w:rsid w:val="00797A01"/>
    <w:rsid w:val="007A5B81"/>
    <w:rsid w:val="007A7C67"/>
    <w:rsid w:val="007B1F11"/>
    <w:rsid w:val="007B21FC"/>
    <w:rsid w:val="007B2A83"/>
    <w:rsid w:val="007B4260"/>
    <w:rsid w:val="007B4ECC"/>
    <w:rsid w:val="007B62B0"/>
    <w:rsid w:val="007B644F"/>
    <w:rsid w:val="007C04EB"/>
    <w:rsid w:val="007C1F80"/>
    <w:rsid w:val="007C3C75"/>
    <w:rsid w:val="007C7C7E"/>
    <w:rsid w:val="007D1887"/>
    <w:rsid w:val="007D4FE0"/>
    <w:rsid w:val="007D74AC"/>
    <w:rsid w:val="007E2AB3"/>
    <w:rsid w:val="007E3BD1"/>
    <w:rsid w:val="007E6C3C"/>
    <w:rsid w:val="007E7B0A"/>
    <w:rsid w:val="00801017"/>
    <w:rsid w:val="008048B3"/>
    <w:rsid w:val="0081073A"/>
    <w:rsid w:val="00812E69"/>
    <w:rsid w:val="008136ED"/>
    <w:rsid w:val="00816ACA"/>
    <w:rsid w:val="008176BE"/>
    <w:rsid w:val="00817BFF"/>
    <w:rsid w:val="00821FF8"/>
    <w:rsid w:val="00822FDB"/>
    <w:rsid w:val="00823203"/>
    <w:rsid w:val="0082458D"/>
    <w:rsid w:val="008266BD"/>
    <w:rsid w:val="0082766B"/>
    <w:rsid w:val="00831380"/>
    <w:rsid w:val="0083592F"/>
    <w:rsid w:val="00835AB2"/>
    <w:rsid w:val="0084141C"/>
    <w:rsid w:val="0084228E"/>
    <w:rsid w:val="00842398"/>
    <w:rsid w:val="00846692"/>
    <w:rsid w:val="008511B1"/>
    <w:rsid w:val="00851869"/>
    <w:rsid w:val="00857090"/>
    <w:rsid w:val="008601F7"/>
    <w:rsid w:val="00862383"/>
    <w:rsid w:val="00862FC8"/>
    <w:rsid w:val="0086780E"/>
    <w:rsid w:val="00871B24"/>
    <w:rsid w:val="00876358"/>
    <w:rsid w:val="008769DA"/>
    <w:rsid w:val="00881059"/>
    <w:rsid w:val="008829A1"/>
    <w:rsid w:val="0088376A"/>
    <w:rsid w:val="0088523C"/>
    <w:rsid w:val="00891085"/>
    <w:rsid w:val="00892577"/>
    <w:rsid w:val="008940D7"/>
    <w:rsid w:val="008978B4"/>
    <w:rsid w:val="008A0F0C"/>
    <w:rsid w:val="008A193D"/>
    <w:rsid w:val="008A64E2"/>
    <w:rsid w:val="008A66AB"/>
    <w:rsid w:val="008A6F13"/>
    <w:rsid w:val="008B0595"/>
    <w:rsid w:val="008B1350"/>
    <w:rsid w:val="008B19A8"/>
    <w:rsid w:val="008B3459"/>
    <w:rsid w:val="008B4FE8"/>
    <w:rsid w:val="008B7708"/>
    <w:rsid w:val="008B7EC1"/>
    <w:rsid w:val="008C15F2"/>
    <w:rsid w:val="008C1DF4"/>
    <w:rsid w:val="008C3613"/>
    <w:rsid w:val="008C76C6"/>
    <w:rsid w:val="008D0F4C"/>
    <w:rsid w:val="008D2927"/>
    <w:rsid w:val="008D4847"/>
    <w:rsid w:val="008D4F60"/>
    <w:rsid w:val="008E39CD"/>
    <w:rsid w:val="008E4C3A"/>
    <w:rsid w:val="008E6F95"/>
    <w:rsid w:val="008F18C9"/>
    <w:rsid w:val="008F24D7"/>
    <w:rsid w:val="008F4444"/>
    <w:rsid w:val="00900B4D"/>
    <w:rsid w:val="00905689"/>
    <w:rsid w:val="00907D2F"/>
    <w:rsid w:val="0091032C"/>
    <w:rsid w:val="009134D8"/>
    <w:rsid w:val="009137F9"/>
    <w:rsid w:val="009158C5"/>
    <w:rsid w:val="009159A6"/>
    <w:rsid w:val="00920457"/>
    <w:rsid w:val="00920EE8"/>
    <w:rsid w:val="00921EF5"/>
    <w:rsid w:val="009235BA"/>
    <w:rsid w:val="009251A1"/>
    <w:rsid w:val="00927FE6"/>
    <w:rsid w:val="009335B1"/>
    <w:rsid w:val="0093394B"/>
    <w:rsid w:val="00933EA5"/>
    <w:rsid w:val="00946E33"/>
    <w:rsid w:val="009528EE"/>
    <w:rsid w:val="009541C8"/>
    <w:rsid w:val="00954E9C"/>
    <w:rsid w:val="00954F1C"/>
    <w:rsid w:val="00956B09"/>
    <w:rsid w:val="00956C9B"/>
    <w:rsid w:val="009614A4"/>
    <w:rsid w:val="009622C7"/>
    <w:rsid w:val="009635D4"/>
    <w:rsid w:val="00970357"/>
    <w:rsid w:val="00972E1C"/>
    <w:rsid w:val="00973336"/>
    <w:rsid w:val="00976282"/>
    <w:rsid w:val="009766C5"/>
    <w:rsid w:val="00976D9D"/>
    <w:rsid w:val="0097721E"/>
    <w:rsid w:val="00981EA4"/>
    <w:rsid w:val="00982197"/>
    <w:rsid w:val="00985F99"/>
    <w:rsid w:val="0099593E"/>
    <w:rsid w:val="00996094"/>
    <w:rsid w:val="009A0A32"/>
    <w:rsid w:val="009A27B1"/>
    <w:rsid w:val="009A3262"/>
    <w:rsid w:val="009A3FCF"/>
    <w:rsid w:val="009A40E8"/>
    <w:rsid w:val="009A4C91"/>
    <w:rsid w:val="009B5511"/>
    <w:rsid w:val="009B7A56"/>
    <w:rsid w:val="009C3089"/>
    <w:rsid w:val="009C4FB6"/>
    <w:rsid w:val="009C67FF"/>
    <w:rsid w:val="009C7E6A"/>
    <w:rsid w:val="009D06F8"/>
    <w:rsid w:val="009D1A9A"/>
    <w:rsid w:val="009D239D"/>
    <w:rsid w:val="009E1FFA"/>
    <w:rsid w:val="009E2C26"/>
    <w:rsid w:val="009E2C55"/>
    <w:rsid w:val="009E38F5"/>
    <w:rsid w:val="009E5182"/>
    <w:rsid w:val="009F4B48"/>
    <w:rsid w:val="009F547C"/>
    <w:rsid w:val="00A05ED3"/>
    <w:rsid w:val="00A1101C"/>
    <w:rsid w:val="00A13ACE"/>
    <w:rsid w:val="00A146F3"/>
    <w:rsid w:val="00A16D10"/>
    <w:rsid w:val="00A17A37"/>
    <w:rsid w:val="00A2029A"/>
    <w:rsid w:val="00A20513"/>
    <w:rsid w:val="00A22571"/>
    <w:rsid w:val="00A2425B"/>
    <w:rsid w:val="00A244E7"/>
    <w:rsid w:val="00A252BE"/>
    <w:rsid w:val="00A3247E"/>
    <w:rsid w:val="00A32D38"/>
    <w:rsid w:val="00A3396C"/>
    <w:rsid w:val="00A33D44"/>
    <w:rsid w:val="00A347E5"/>
    <w:rsid w:val="00A35FB7"/>
    <w:rsid w:val="00A400C7"/>
    <w:rsid w:val="00A40266"/>
    <w:rsid w:val="00A43407"/>
    <w:rsid w:val="00A52EFE"/>
    <w:rsid w:val="00A53B5B"/>
    <w:rsid w:val="00A568D4"/>
    <w:rsid w:val="00A56BB3"/>
    <w:rsid w:val="00A5799E"/>
    <w:rsid w:val="00A57B56"/>
    <w:rsid w:val="00A60A25"/>
    <w:rsid w:val="00A62952"/>
    <w:rsid w:val="00A62F51"/>
    <w:rsid w:val="00A677E4"/>
    <w:rsid w:val="00A704C1"/>
    <w:rsid w:val="00A7231B"/>
    <w:rsid w:val="00A72CFD"/>
    <w:rsid w:val="00A75EEB"/>
    <w:rsid w:val="00A771AC"/>
    <w:rsid w:val="00A77775"/>
    <w:rsid w:val="00A8374C"/>
    <w:rsid w:val="00A860EE"/>
    <w:rsid w:val="00A870F0"/>
    <w:rsid w:val="00A87E72"/>
    <w:rsid w:val="00A91A2E"/>
    <w:rsid w:val="00A91C92"/>
    <w:rsid w:val="00A922B8"/>
    <w:rsid w:val="00A938BC"/>
    <w:rsid w:val="00A93B56"/>
    <w:rsid w:val="00A95F9A"/>
    <w:rsid w:val="00A97177"/>
    <w:rsid w:val="00AA4099"/>
    <w:rsid w:val="00AB15CC"/>
    <w:rsid w:val="00AB45DE"/>
    <w:rsid w:val="00AB4E01"/>
    <w:rsid w:val="00AB6ABB"/>
    <w:rsid w:val="00AB771F"/>
    <w:rsid w:val="00AC16B4"/>
    <w:rsid w:val="00AC208D"/>
    <w:rsid w:val="00AC20DC"/>
    <w:rsid w:val="00AC3340"/>
    <w:rsid w:val="00AC33A3"/>
    <w:rsid w:val="00AC474C"/>
    <w:rsid w:val="00AC5448"/>
    <w:rsid w:val="00AC59CE"/>
    <w:rsid w:val="00AD1268"/>
    <w:rsid w:val="00AD317C"/>
    <w:rsid w:val="00AD6C66"/>
    <w:rsid w:val="00AD7369"/>
    <w:rsid w:val="00AE0652"/>
    <w:rsid w:val="00AE0B09"/>
    <w:rsid w:val="00AE409A"/>
    <w:rsid w:val="00AE794A"/>
    <w:rsid w:val="00AF139B"/>
    <w:rsid w:val="00AF2058"/>
    <w:rsid w:val="00AF21B9"/>
    <w:rsid w:val="00AF4D33"/>
    <w:rsid w:val="00AF6FD0"/>
    <w:rsid w:val="00AF7079"/>
    <w:rsid w:val="00B05E05"/>
    <w:rsid w:val="00B0772B"/>
    <w:rsid w:val="00B104D4"/>
    <w:rsid w:val="00B11096"/>
    <w:rsid w:val="00B12784"/>
    <w:rsid w:val="00B13772"/>
    <w:rsid w:val="00B13A84"/>
    <w:rsid w:val="00B14771"/>
    <w:rsid w:val="00B152C6"/>
    <w:rsid w:val="00B27265"/>
    <w:rsid w:val="00B340F8"/>
    <w:rsid w:val="00B3491A"/>
    <w:rsid w:val="00B34C6A"/>
    <w:rsid w:val="00B36C99"/>
    <w:rsid w:val="00B37196"/>
    <w:rsid w:val="00B37E72"/>
    <w:rsid w:val="00B40048"/>
    <w:rsid w:val="00B43272"/>
    <w:rsid w:val="00B43533"/>
    <w:rsid w:val="00B4449A"/>
    <w:rsid w:val="00B44B19"/>
    <w:rsid w:val="00B45AF9"/>
    <w:rsid w:val="00B45DC4"/>
    <w:rsid w:val="00B45F12"/>
    <w:rsid w:val="00B503DC"/>
    <w:rsid w:val="00B54B5F"/>
    <w:rsid w:val="00B55963"/>
    <w:rsid w:val="00B61F12"/>
    <w:rsid w:val="00B621B7"/>
    <w:rsid w:val="00B625A9"/>
    <w:rsid w:val="00B72AEB"/>
    <w:rsid w:val="00B7434C"/>
    <w:rsid w:val="00B7597F"/>
    <w:rsid w:val="00B771C1"/>
    <w:rsid w:val="00B82956"/>
    <w:rsid w:val="00B84F49"/>
    <w:rsid w:val="00B86C14"/>
    <w:rsid w:val="00B86CEA"/>
    <w:rsid w:val="00B91015"/>
    <w:rsid w:val="00B91E50"/>
    <w:rsid w:val="00BA4085"/>
    <w:rsid w:val="00BA4E29"/>
    <w:rsid w:val="00BB271F"/>
    <w:rsid w:val="00BB34E8"/>
    <w:rsid w:val="00BB5EDB"/>
    <w:rsid w:val="00BC07B1"/>
    <w:rsid w:val="00BC5B27"/>
    <w:rsid w:val="00BC76C1"/>
    <w:rsid w:val="00BC787E"/>
    <w:rsid w:val="00BD0457"/>
    <w:rsid w:val="00BD0B12"/>
    <w:rsid w:val="00BD14D1"/>
    <w:rsid w:val="00BD1503"/>
    <w:rsid w:val="00BD2299"/>
    <w:rsid w:val="00BD2500"/>
    <w:rsid w:val="00BD28FB"/>
    <w:rsid w:val="00BD39AC"/>
    <w:rsid w:val="00BD42E7"/>
    <w:rsid w:val="00BE1C50"/>
    <w:rsid w:val="00BF0C72"/>
    <w:rsid w:val="00BF1477"/>
    <w:rsid w:val="00BF147E"/>
    <w:rsid w:val="00BF15CA"/>
    <w:rsid w:val="00BF346D"/>
    <w:rsid w:val="00BF79A5"/>
    <w:rsid w:val="00C00D47"/>
    <w:rsid w:val="00C0198B"/>
    <w:rsid w:val="00C033DC"/>
    <w:rsid w:val="00C03F2A"/>
    <w:rsid w:val="00C048A9"/>
    <w:rsid w:val="00C05697"/>
    <w:rsid w:val="00C05C5F"/>
    <w:rsid w:val="00C0767D"/>
    <w:rsid w:val="00C1541C"/>
    <w:rsid w:val="00C207B3"/>
    <w:rsid w:val="00C212CF"/>
    <w:rsid w:val="00C21C89"/>
    <w:rsid w:val="00C24FD8"/>
    <w:rsid w:val="00C27F01"/>
    <w:rsid w:val="00C315ED"/>
    <w:rsid w:val="00C31D12"/>
    <w:rsid w:val="00C3326D"/>
    <w:rsid w:val="00C34D81"/>
    <w:rsid w:val="00C35667"/>
    <w:rsid w:val="00C378EE"/>
    <w:rsid w:val="00C40724"/>
    <w:rsid w:val="00C411E8"/>
    <w:rsid w:val="00C41C0B"/>
    <w:rsid w:val="00C463E5"/>
    <w:rsid w:val="00C47CCC"/>
    <w:rsid w:val="00C5044E"/>
    <w:rsid w:val="00C52206"/>
    <w:rsid w:val="00C52812"/>
    <w:rsid w:val="00C5731E"/>
    <w:rsid w:val="00C638DD"/>
    <w:rsid w:val="00C63DC1"/>
    <w:rsid w:val="00C6412D"/>
    <w:rsid w:val="00C64DBC"/>
    <w:rsid w:val="00C67312"/>
    <w:rsid w:val="00C704BB"/>
    <w:rsid w:val="00C731C8"/>
    <w:rsid w:val="00C7736D"/>
    <w:rsid w:val="00C80993"/>
    <w:rsid w:val="00C82CED"/>
    <w:rsid w:val="00C82F54"/>
    <w:rsid w:val="00C849E1"/>
    <w:rsid w:val="00C94B90"/>
    <w:rsid w:val="00C94FEF"/>
    <w:rsid w:val="00C95225"/>
    <w:rsid w:val="00C96A7E"/>
    <w:rsid w:val="00CA192E"/>
    <w:rsid w:val="00CA36EA"/>
    <w:rsid w:val="00CA4679"/>
    <w:rsid w:val="00CA6D68"/>
    <w:rsid w:val="00CB1C65"/>
    <w:rsid w:val="00CB2350"/>
    <w:rsid w:val="00CB2B95"/>
    <w:rsid w:val="00CB387E"/>
    <w:rsid w:val="00CB662A"/>
    <w:rsid w:val="00CC0029"/>
    <w:rsid w:val="00CC0EDC"/>
    <w:rsid w:val="00CC1C72"/>
    <w:rsid w:val="00CC3B40"/>
    <w:rsid w:val="00CC41F1"/>
    <w:rsid w:val="00CC5260"/>
    <w:rsid w:val="00CC65AD"/>
    <w:rsid w:val="00CD03C6"/>
    <w:rsid w:val="00CD0D57"/>
    <w:rsid w:val="00CD33DC"/>
    <w:rsid w:val="00CD4411"/>
    <w:rsid w:val="00CD477D"/>
    <w:rsid w:val="00CD59B8"/>
    <w:rsid w:val="00CD5B33"/>
    <w:rsid w:val="00CD65B0"/>
    <w:rsid w:val="00CD74F3"/>
    <w:rsid w:val="00CD7BAC"/>
    <w:rsid w:val="00CE0491"/>
    <w:rsid w:val="00CE10FF"/>
    <w:rsid w:val="00CE54BA"/>
    <w:rsid w:val="00CF0BF6"/>
    <w:rsid w:val="00CF4434"/>
    <w:rsid w:val="00CF6317"/>
    <w:rsid w:val="00CF759C"/>
    <w:rsid w:val="00CF7910"/>
    <w:rsid w:val="00D0039A"/>
    <w:rsid w:val="00D0265C"/>
    <w:rsid w:val="00D0464F"/>
    <w:rsid w:val="00D050CF"/>
    <w:rsid w:val="00D0572B"/>
    <w:rsid w:val="00D077A4"/>
    <w:rsid w:val="00D2076D"/>
    <w:rsid w:val="00D207AE"/>
    <w:rsid w:val="00D228F6"/>
    <w:rsid w:val="00D22F24"/>
    <w:rsid w:val="00D27F85"/>
    <w:rsid w:val="00D3040A"/>
    <w:rsid w:val="00D324E4"/>
    <w:rsid w:val="00D32D41"/>
    <w:rsid w:val="00D344BD"/>
    <w:rsid w:val="00D40D64"/>
    <w:rsid w:val="00D41155"/>
    <w:rsid w:val="00D41297"/>
    <w:rsid w:val="00D42BE6"/>
    <w:rsid w:val="00D42F55"/>
    <w:rsid w:val="00D53C6D"/>
    <w:rsid w:val="00D556A7"/>
    <w:rsid w:val="00D56BEF"/>
    <w:rsid w:val="00D65EC0"/>
    <w:rsid w:val="00D6703B"/>
    <w:rsid w:val="00D73BAD"/>
    <w:rsid w:val="00D75EDD"/>
    <w:rsid w:val="00D80AD0"/>
    <w:rsid w:val="00D81DF0"/>
    <w:rsid w:val="00D82ED6"/>
    <w:rsid w:val="00D85AA9"/>
    <w:rsid w:val="00D87BA1"/>
    <w:rsid w:val="00D96137"/>
    <w:rsid w:val="00D96F4A"/>
    <w:rsid w:val="00DA1EFF"/>
    <w:rsid w:val="00DA5A94"/>
    <w:rsid w:val="00DA6503"/>
    <w:rsid w:val="00DA665A"/>
    <w:rsid w:val="00DB1B8C"/>
    <w:rsid w:val="00DB261C"/>
    <w:rsid w:val="00DC193C"/>
    <w:rsid w:val="00DC2FFC"/>
    <w:rsid w:val="00DC3E72"/>
    <w:rsid w:val="00DD1EAF"/>
    <w:rsid w:val="00DD2C9C"/>
    <w:rsid w:val="00DD31F8"/>
    <w:rsid w:val="00DD4300"/>
    <w:rsid w:val="00DD46D1"/>
    <w:rsid w:val="00DD610D"/>
    <w:rsid w:val="00DE1335"/>
    <w:rsid w:val="00DE1BA7"/>
    <w:rsid w:val="00DE422B"/>
    <w:rsid w:val="00DE702E"/>
    <w:rsid w:val="00DF09B8"/>
    <w:rsid w:val="00DF0ECC"/>
    <w:rsid w:val="00DF256D"/>
    <w:rsid w:val="00DF4850"/>
    <w:rsid w:val="00E0002A"/>
    <w:rsid w:val="00E01833"/>
    <w:rsid w:val="00E01E55"/>
    <w:rsid w:val="00E03B30"/>
    <w:rsid w:val="00E04698"/>
    <w:rsid w:val="00E04B7A"/>
    <w:rsid w:val="00E04CE5"/>
    <w:rsid w:val="00E10527"/>
    <w:rsid w:val="00E1076B"/>
    <w:rsid w:val="00E10956"/>
    <w:rsid w:val="00E11D3B"/>
    <w:rsid w:val="00E12466"/>
    <w:rsid w:val="00E14DDC"/>
    <w:rsid w:val="00E15370"/>
    <w:rsid w:val="00E21110"/>
    <w:rsid w:val="00E2130A"/>
    <w:rsid w:val="00E23454"/>
    <w:rsid w:val="00E30427"/>
    <w:rsid w:val="00E316F2"/>
    <w:rsid w:val="00E31FC3"/>
    <w:rsid w:val="00E32ECC"/>
    <w:rsid w:val="00E344D5"/>
    <w:rsid w:val="00E36EEE"/>
    <w:rsid w:val="00E411AE"/>
    <w:rsid w:val="00E4475C"/>
    <w:rsid w:val="00E4526C"/>
    <w:rsid w:val="00E46CE6"/>
    <w:rsid w:val="00E50DAB"/>
    <w:rsid w:val="00E519E6"/>
    <w:rsid w:val="00E51DAB"/>
    <w:rsid w:val="00E538D7"/>
    <w:rsid w:val="00E53AAB"/>
    <w:rsid w:val="00E63C30"/>
    <w:rsid w:val="00E70E41"/>
    <w:rsid w:val="00E716DA"/>
    <w:rsid w:val="00E72C1B"/>
    <w:rsid w:val="00E758E8"/>
    <w:rsid w:val="00E76C4E"/>
    <w:rsid w:val="00E77DA8"/>
    <w:rsid w:val="00E812A0"/>
    <w:rsid w:val="00E82748"/>
    <w:rsid w:val="00E87F49"/>
    <w:rsid w:val="00E95AF0"/>
    <w:rsid w:val="00E962F6"/>
    <w:rsid w:val="00EA2ED3"/>
    <w:rsid w:val="00EA39AA"/>
    <w:rsid w:val="00EA5780"/>
    <w:rsid w:val="00EA6F68"/>
    <w:rsid w:val="00EB1432"/>
    <w:rsid w:val="00EB7B13"/>
    <w:rsid w:val="00EC17E3"/>
    <w:rsid w:val="00EC26D5"/>
    <w:rsid w:val="00EC2736"/>
    <w:rsid w:val="00EC34DF"/>
    <w:rsid w:val="00EC4112"/>
    <w:rsid w:val="00EC5A3B"/>
    <w:rsid w:val="00EC6BFC"/>
    <w:rsid w:val="00ED30E9"/>
    <w:rsid w:val="00ED7774"/>
    <w:rsid w:val="00EE1E8E"/>
    <w:rsid w:val="00EE43A3"/>
    <w:rsid w:val="00EF3A0E"/>
    <w:rsid w:val="00EF4775"/>
    <w:rsid w:val="00EF7A1D"/>
    <w:rsid w:val="00F122C4"/>
    <w:rsid w:val="00F13D72"/>
    <w:rsid w:val="00F16FDA"/>
    <w:rsid w:val="00F21A99"/>
    <w:rsid w:val="00F243CA"/>
    <w:rsid w:val="00F27A29"/>
    <w:rsid w:val="00F31939"/>
    <w:rsid w:val="00F3477A"/>
    <w:rsid w:val="00F36B74"/>
    <w:rsid w:val="00F41ACC"/>
    <w:rsid w:val="00F44A6F"/>
    <w:rsid w:val="00F45876"/>
    <w:rsid w:val="00F52CA1"/>
    <w:rsid w:val="00F534A0"/>
    <w:rsid w:val="00F562F0"/>
    <w:rsid w:val="00F5738D"/>
    <w:rsid w:val="00F60416"/>
    <w:rsid w:val="00F62AB4"/>
    <w:rsid w:val="00F645EE"/>
    <w:rsid w:val="00F65DD1"/>
    <w:rsid w:val="00F7358D"/>
    <w:rsid w:val="00F8198D"/>
    <w:rsid w:val="00F81CA3"/>
    <w:rsid w:val="00F82094"/>
    <w:rsid w:val="00F8210F"/>
    <w:rsid w:val="00F831FA"/>
    <w:rsid w:val="00F844FE"/>
    <w:rsid w:val="00F848C5"/>
    <w:rsid w:val="00F90B15"/>
    <w:rsid w:val="00F925C8"/>
    <w:rsid w:val="00F963C4"/>
    <w:rsid w:val="00FA3065"/>
    <w:rsid w:val="00FA461C"/>
    <w:rsid w:val="00FB0BB1"/>
    <w:rsid w:val="00FB1823"/>
    <w:rsid w:val="00FB1BA6"/>
    <w:rsid w:val="00FB2302"/>
    <w:rsid w:val="00FB2F95"/>
    <w:rsid w:val="00FB2FA5"/>
    <w:rsid w:val="00FB379B"/>
    <w:rsid w:val="00FC5486"/>
    <w:rsid w:val="00FC5939"/>
    <w:rsid w:val="00FC616D"/>
    <w:rsid w:val="00FC7306"/>
    <w:rsid w:val="00FC75B0"/>
    <w:rsid w:val="00FE0E8E"/>
    <w:rsid w:val="00FE3CAE"/>
    <w:rsid w:val="00FF0882"/>
    <w:rsid w:val="00FF1C40"/>
    <w:rsid w:val="00FF2917"/>
    <w:rsid w:val="00FF2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US"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TOC1">
    <w:name w:val="toc 1"/>
    <w:basedOn w:val="Normal"/>
    <w:next w:val="Normal"/>
    <w:autoRedefine/>
    <w:uiPriority w:val="39"/>
    <w:unhideWhenUsed/>
    <w:rsid w:val="002B04E0"/>
    <w:pPr>
      <w:spacing w:before="120"/>
    </w:pPr>
    <w:rPr>
      <w:rFonts w:asciiTheme="minorHAnsi" w:hAnsiTheme="minorHAnsi"/>
      <w:b/>
      <w:bCs/>
      <w:i/>
      <w:iCs/>
    </w:rPr>
  </w:style>
  <w:style w:type="paragraph" w:styleId="TOC2">
    <w:name w:val="toc 2"/>
    <w:basedOn w:val="Normal"/>
    <w:next w:val="Normal"/>
    <w:autoRedefine/>
    <w:uiPriority w:val="39"/>
    <w:unhideWhenUsed/>
    <w:rsid w:val="002B04E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2B04E0"/>
    <w:pPr>
      <w:ind w:left="480"/>
    </w:pPr>
    <w:rPr>
      <w:rFonts w:asciiTheme="minorHAnsi" w:hAnsiTheme="minorHAnsi"/>
      <w:sz w:val="20"/>
      <w:szCs w:val="20"/>
    </w:rPr>
  </w:style>
  <w:style w:type="paragraph" w:styleId="TOC4">
    <w:name w:val="toc 4"/>
    <w:basedOn w:val="Normal"/>
    <w:next w:val="Normal"/>
    <w:autoRedefine/>
    <w:uiPriority w:val="99"/>
    <w:unhideWhenUsed/>
    <w:rsid w:val="002B04E0"/>
    <w:pPr>
      <w:ind w:left="720"/>
    </w:pPr>
    <w:rPr>
      <w:rFonts w:asciiTheme="minorHAnsi" w:hAnsiTheme="minorHAnsi"/>
      <w:sz w:val="20"/>
      <w:szCs w:val="20"/>
    </w:rPr>
  </w:style>
  <w:style w:type="paragraph" w:styleId="TOC5">
    <w:name w:val="toc 5"/>
    <w:basedOn w:val="Normal"/>
    <w:next w:val="Normal"/>
    <w:autoRedefine/>
    <w:uiPriority w:val="99"/>
    <w:unhideWhenUsed/>
    <w:rsid w:val="002B04E0"/>
    <w:pPr>
      <w:ind w:left="960"/>
    </w:pPr>
    <w:rPr>
      <w:rFonts w:asciiTheme="minorHAnsi" w:hAnsiTheme="minorHAnsi"/>
      <w:sz w:val="20"/>
      <w:szCs w:val="20"/>
    </w:rPr>
  </w:style>
  <w:style w:type="paragraph" w:styleId="TOC6">
    <w:name w:val="toc 6"/>
    <w:basedOn w:val="Normal"/>
    <w:next w:val="Normal"/>
    <w:autoRedefine/>
    <w:uiPriority w:val="99"/>
    <w:unhideWhenUsed/>
    <w:rsid w:val="002B04E0"/>
    <w:pPr>
      <w:ind w:left="1200"/>
    </w:pPr>
    <w:rPr>
      <w:rFonts w:asciiTheme="minorHAnsi" w:hAnsiTheme="minorHAnsi"/>
      <w:sz w:val="20"/>
      <w:szCs w:val="20"/>
    </w:rPr>
  </w:style>
  <w:style w:type="paragraph" w:styleId="TOC7">
    <w:name w:val="toc 7"/>
    <w:basedOn w:val="Normal"/>
    <w:next w:val="Normal"/>
    <w:autoRedefine/>
    <w:uiPriority w:val="99"/>
    <w:unhideWhenUsed/>
    <w:rsid w:val="002B04E0"/>
    <w:pPr>
      <w:ind w:left="1440"/>
    </w:pPr>
    <w:rPr>
      <w:rFonts w:asciiTheme="minorHAnsi" w:hAnsiTheme="minorHAnsi"/>
      <w:sz w:val="20"/>
      <w:szCs w:val="20"/>
    </w:rPr>
  </w:style>
  <w:style w:type="paragraph" w:styleId="TOC8">
    <w:name w:val="toc 8"/>
    <w:basedOn w:val="Normal"/>
    <w:next w:val="Normal"/>
    <w:autoRedefine/>
    <w:uiPriority w:val="99"/>
    <w:unhideWhenUsed/>
    <w:rsid w:val="002B04E0"/>
    <w:pPr>
      <w:ind w:left="1680"/>
    </w:pPr>
    <w:rPr>
      <w:rFonts w:asciiTheme="minorHAnsi" w:hAnsiTheme="minorHAnsi"/>
      <w:sz w:val="20"/>
      <w:szCs w:val="20"/>
    </w:rPr>
  </w:style>
  <w:style w:type="paragraph" w:styleId="TOC9">
    <w:name w:val="toc 9"/>
    <w:basedOn w:val="Normal"/>
    <w:next w:val="Normal"/>
    <w:autoRedefine/>
    <w:uiPriority w:val="99"/>
    <w:unhideWhenUsed/>
    <w:rsid w:val="002B04E0"/>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TOC1">
    <w:name w:val="toc 1"/>
    <w:basedOn w:val="Normal"/>
    <w:next w:val="Normal"/>
    <w:autoRedefine/>
    <w:uiPriority w:val="39"/>
    <w:unhideWhenUsed/>
    <w:rsid w:val="002B04E0"/>
    <w:pPr>
      <w:spacing w:before="120"/>
    </w:pPr>
    <w:rPr>
      <w:rFonts w:asciiTheme="minorHAnsi" w:hAnsiTheme="minorHAnsi"/>
      <w:b/>
      <w:bCs/>
      <w:i/>
      <w:iCs/>
    </w:rPr>
  </w:style>
  <w:style w:type="paragraph" w:styleId="TOC2">
    <w:name w:val="toc 2"/>
    <w:basedOn w:val="Normal"/>
    <w:next w:val="Normal"/>
    <w:autoRedefine/>
    <w:uiPriority w:val="39"/>
    <w:unhideWhenUsed/>
    <w:rsid w:val="002B04E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2B04E0"/>
    <w:pPr>
      <w:ind w:left="480"/>
    </w:pPr>
    <w:rPr>
      <w:rFonts w:asciiTheme="minorHAnsi" w:hAnsiTheme="minorHAnsi"/>
      <w:sz w:val="20"/>
      <w:szCs w:val="20"/>
    </w:rPr>
  </w:style>
  <w:style w:type="paragraph" w:styleId="TOC4">
    <w:name w:val="toc 4"/>
    <w:basedOn w:val="Normal"/>
    <w:next w:val="Normal"/>
    <w:autoRedefine/>
    <w:uiPriority w:val="99"/>
    <w:unhideWhenUsed/>
    <w:rsid w:val="002B04E0"/>
    <w:pPr>
      <w:ind w:left="720"/>
    </w:pPr>
    <w:rPr>
      <w:rFonts w:asciiTheme="minorHAnsi" w:hAnsiTheme="minorHAnsi"/>
      <w:sz w:val="20"/>
      <w:szCs w:val="20"/>
    </w:rPr>
  </w:style>
  <w:style w:type="paragraph" w:styleId="TOC5">
    <w:name w:val="toc 5"/>
    <w:basedOn w:val="Normal"/>
    <w:next w:val="Normal"/>
    <w:autoRedefine/>
    <w:uiPriority w:val="99"/>
    <w:unhideWhenUsed/>
    <w:rsid w:val="002B04E0"/>
    <w:pPr>
      <w:ind w:left="960"/>
    </w:pPr>
    <w:rPr>
      <w:rFonts w:asciiTheme="minorHAnsi" w:hAnsiTheme="minorHAnsi"/>
      <w:sz w:val="20"/>
      <w:szCs w:val="20"/>
    </w:rPr>
  </w:style>
  <w:style w:type="paragraph" w:styleId="TOC6">
    <w:name w:val="toc 6"/>
    <w:basedOn w:val="Normal"/>
    <w:next w:val="Normal"/>
    <w:autoRedefine/>
    <w:uiPriority w:val="99"/>
    <w:unhideWhenUsed/>
    <w:rsid w:val="002B04E0"/>
    <w:pPr>
      <w:ind w:left="1200"/>
    </w:pPr>
    <w:rPr>
      <w:rFonts w:asciiTheme="minorHAnsi" w:hAnsiTheme="minorHAnsi"/>
      <w:sz w:val="20"/>
      <w:szCs w:val="20"/>
    </w:rPr>
  </w:style>
  <w:style w:type="paragraph" w:styleId="TOC7">
    <w:name w:val="toc 7"/>
    <w:basedOn w:val="Normal"/>
    <w:next w:val="Normal"/>
    <w:autoRedefine/>
    <w:uiPriority w:val="99"/>
    <w:unhideWhenUsed/>
    <w:rsid w:val="002B04E0"/>
    <w:pPr>
      <w:ind w:left="1440"/>
    </w:pPr>
    <w:rPr>
      <w:rFonts w:asciiTheme="minorHAnsi" w:hAnsiTheme="minorHAnsi"/>
      <w:sz w:val="20"/>
      <w:szCs w:val="20"/>
    </w:rPr>
  </w:style>
  <w:style w:type="paragraph" w:styleId="TOC8">
    <w:name w:val="toc 8"/>
    <w:basedOn w:val="Normal"/>
    <w:next w:val="Normal"/>
    <w:autoRedefine/>
    <w:uiPriority w:val="99"/>
    <w:unhideWhenUsed/>
    <w:rsid w:val="002B04E0"/>
    <w:pPr>
      <w:ind w:left="1680"/>
    </w:pPr>
    <w:rPr>
      <w:rFonts w:asciiTheme="minorHAnsi" w:hAnsiTheme="minorHAnsi"/>
      <w:sz w:val="20"/>
      <w:szCs w:val="20"/>
    </w:rPr>
  </w:style>
  <w:style w:type="paragraph" w:styleId="TOC9">
    <w:name w:val="toc 9"/>
    <w:basedOn w:val="Normal"/>
    <w:next w:val="Normal"/>
    <w:autoRedefine/>
    <w:uiPriority w:val="99"/>
    <w:unhideWhenUsed/>
    <w:rsid w:val="002B04E0"/>
    <w:pPr>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900560645">
      <w:bodyDiv w:val="1"/>
      <w:marLeft w:val="0"/>
      <w:marRight w:val="0"/>
      <w:marTop w:val="0"/>
      <w:marBottom w:val="0"/>
      <w:divBdr>
        <w:top w:val="none" w:sz="0" w:space="0" w:color="auto"/>
        <w:left w:val="none" w:sz="0" w:space="0" w:color="auto"/>
        <w:bottom w:val="none" w:sz="0" w:space="0" w:color="auto"/>
        <w:right w:val="none" w:sz="0" w:space="0" w:color="auto"/>
      </w:divBdr>
      <w:divsChild>
        <w:div w:id="1017999382">
          <w:marLeft w:val="0"/>
          <w:marRight w:val="0"/>
          <w:marTop w:val="0"/>
          <w:marBottom w:val="0"/>
          <w:divBdr>
            <w:top w:val="none" w:sz="0" w:space="0" w:color="auto"/>
            <w:left w:val="none" w:sz="0" w:space="0" w:color="auto"/>
            <w:bottom w:val="none" w:sz="0" w:space="0" w:color="auto"/>
            <w:right w:val="none" w:sz="0" w:space="0" w:color="auto"/>
          </w:divBdr>
          <w:divsChild>
            <w:div w:id="350305639">
              <w:marLeft w:val="0"/>
              <w:marRight w:val="0"/>
              <w:marTop w:val="0"/>
              <w:marBottom w:val="0"/>
              <w:divBdr>
                <w:top w:val="none" w:sz="0" w:space="0" w:color="auto"/>
                <w:left w:val="none" w:sz="0" w:space="0" w:color="auto"/>
                <w:bottom w:val="none" w:sz="0" w:space="0" w:color="auto"/>
                <w:right w:val="none" w:sz="0" w:space="0" w:color="auto"/>
              </w:divBdr>
              <w:divsChild>
                <w:div w:id="1176532060">
                  <w:marLeft w:val="0"/>
                  <w:marRight w:val="0"/>
                  <w:marTop w:val="0"/>
                  <w:marBottom w:val="0"/>
                  <w:divBdr>
                    <w:top w:val="none" w:sz="0" w:space="0" w:color="auto"/>
                    <w:left w:val="none" w:sz="0" w:space="0" w:color="auto"/>
                    <w:bottom w:val="none" w:sz="0" w:space="0" w:color="auto"/>
                    <w:right w:val="none" w:sz="0" w:space="0" w:color="auto"/>
                  </w:divBdr>
                  <w:divsChild>
                    <w:div w:id="339309628">
                      <w:marLeft w:val="0"/>
                      <w:marRight w:val="0"/>
                      <w:marTop w:val="0"/>
                      <w:marBottom w:val="0"/>
                      <w:divBdr>
                        <w:top w:val="none" w:sz="0" w:space="0" w:color="auto"/>
                        <w:left w:val="none" w:sz="0" w:space="0" w:color="auto"/>
                        <w:bottom w:val="none" w:sz="0" w:space="0" w:color="auto"/>
                        <w:right w:val="none" w:sz="0" w:space="0" w:color="auto"/>
                      </w:divBdr>
                      <w:divsChild>
                        <w:div w:id="880285151">
                          <w:marLeft w:val="0"/>
                          <w:marRight w:val="0"/>
                          <w:marTop w:val="0"/>
                          <w:marBottom w:val="0"/>
                          <w:divBdr>
                            <w:top w:val="none" w:sz="0" w:space="0" w:color="auto"/>
                            <w:left w:val="none" w:sz="0" w:space="0" w:color="auto"/>
                            <w:bottom w:val="none" w:sz="0" w:space="0" w:color="auto"/>
                            <w:right w:val="none" w:sz="0" w:space="0" w:color="auto"/>
                          </w:divBdr>
                          <w:divsChild>
                            <w:div w:id="1625848829">
                              <w:marLeft w:val="0"/>
                              <w:marRight w:val="0"/>
                              <w:marTop w:val="0"/>
                              <w:marBottom w:val="0"/>
                              <w:divBdr>
                                <w:top w:val="none" w:sz="0" w:space="0" w:color="auto"/>
                                <w:left w:val="none" w:sz="0" w:space="0" w:color="auto"/>
                                <w:bottom w:val="none" w:sz="0" w:space="0" w:color="auto"/>
                                <w:right w:val="none" w:sz="0" w:space="0" w:color="auto"/>
                              </w:divBdr>
                              <w:divsChild>
                                <w:div w:id="2133012659">
                                  <w:marLeft w:val="0"/>
                                  <w:marRight w:val="0"/>
                                  <w:marTop w:val="0"/>
                                  <w:marBottom w:val="0"/>
                                  <w:divBdr>
                                    <w:top w:val="none" w:sz="0" w:space="0" w:color="auto"/>
                                    <w:left w:val="none" w:sz="0" w:space="0" w:color="auto"/>
                                    <w:bottom w:val="none" w:sz="0" w:space="0" w:color="auto"/>
                                    <w:right w:val="none" w:sz="0" w:space="0" w:color="auto"/>
                                  </w:divBdr>
                                  <w:divsChild>
                                    <w:div w:id="98961475">
                                      <w:marLeft w:val="0"/>
                                      <w:marRight w:val="0"/>
                                      <w:marTop w:val="0"/>
                                      <w:marBottom w:val="0"/>
                                      <w:divBdr>
                                        <w:top w:val="none" w:sz="0" w:space="0" w:color="auto"/>
                                        <w:left w:val="none" w:sz="0" w:space="0" w:color="auto"/>
                                        <w:bottom w:val="none" w:sz="0" w:space="0" w:color="auto"/>
                                        <w:right w:val="none" w:sz="0" w:space="0" w:color="auto"/>
                                      </w:divBdr>
                                      <w:divsChild>
                                        <w:div w:id="1376387629">
                                          <w:marLeft w:val="0"/>
                                          <w:marRight w:val="0"/>
                                          <w:marTop w:val="0"/>
                                          <w:marBottom w:val="0"/>
                                          <w:divBdr>
                                            <w:top w:val="none" w:sz="0" w:space="0" w:color="auto"/>
                                            <w:left w:val="none" w:sz="0" w:space="0" w:color="auto"/>
                                            <w:bottom w:val="none" w:sz="0" w:space="0" w:color="auto"/>
                                            <w:right w:val="none" w:sz="0" w:space="0" w:color="auto"/>
                                          </w:divBdr>
                                          <w:divsChild>
                                            <w:div w:id="96564431">
                                              <w:marLeft w:val="0"/>
                                              <w:marRight w:val="0"/>
                                              <w:marTop w:val="0"/>
                                              <w:marBottom w:val="0"/>
                                              <w:divBdr>
                                                <w:top w:val="single" w:sz="6" w:space="0" w:color="F5F5F5"/>
                                                <w:left w:val="single" w:sz="6" w:space="0" w:color="F5F5F5"/>
                                                <w:bottom w:val="single" w:sz="6" w:space="0" w:color="F5F5F5"/>
                                                <w:right w:val="single" w:sz="6" w:space="0" w:color="F5F5F5"/>
                                              </w:divBdr>
                                              <w:divsChild>
                                                <w:div w:id="788204111">
                                                  <w:marLeft w:val="0"/>
                                                  <w:marRight w:val="0"/>
                                                  <w:marTop w:val="0"/>
                                                  <w:marBottom w:val="0"/>
                                                  <w:divBdr>
                                                    <w:top w:val="none" w:sz="0" w:space="0" w:color="auto"/>
                                                    <w:left w:val="none" w:sz="0" w:space="0" w:color="auto"/>
                                                    <w:bottom w:val="none" w:sz="0" w:space="0" w:color="auto"/>
                                                    <w:right w:val="none" w:sz="0" w:space="0" w:color="auto"/>
                                                  </w:divBdr>
                                                  <w:divsChild>
                                                    <w:div w:id="478303449">
                                                      <w:marLeft w:val="0"/>
                                                      <w:marRight w:val="0"/>
                                                      <w:marTop w:val="0"/>
                                                      <w:marBottom w:val="0"/>
                                                      <w:divBdr>
                                                        <w:top w:val="none" w:sz="0" w:space="0" w:color="auto"/>
                                                        <w:left w:val="none" w:sz="0" w:space="0" w:color="auto"/>
                                                        <w:bottom w:val="none" w:sz="0" w:space="0" w:color="auto"/>
                                                        <w:right w:val="none" w:sz="0" w:space="0" w:color="auto"/>
                                                      </w:divBdr>
                                                    </w:div>
                                                  </w:divsChild>
                                                </w:div>
                                                <w:div w:id="848983185">
                                                  <w:marLeft w:val="0"/>
                                                  <w:marRight w:val="0"/>
                                                  <w:marTop w:val="0"/>
                                                  <w:marBottom w:val="0"/>
                                                  <w:divBdr>
                                                    <w:top w:val="none" w:sz="0" w:space="0" w:color="auto"/>
                                                    <w:left w:val="none" w:sz="0" w:space="0" w:color="auto"/>
                                                    <w:bottom w:val="none" w:sz="0" w:space="0" w:color="auto"/>
                                                    <w:right w:val="none" w:sz="0" w:space="0" w:color="auto"/>
                                                  </w:divBdr>
                                                  <w:divsChild>
                                                    <w:div w:id="1356929632">
                                                      <w:marLeft w:val="0"/>
                                                      <w:marRight w:val="0"/>
                                                      <w:marTop w:val="0"/>
                                                      <w:marBottom w:val="0"/>
                                                      <w:divBdr>
                                                        <w:top w:val="none" w:sz="0" w:space="0" w:color="auto"/>
                                                        <w:left w:val="none" w:sz="0" w:space="0" w:color="auto"/>
                                                        <w:bottom w:val="none" w:sz="0" w:space="0" w:color="auto"/>
                                                        <w:right w:val="none" w:sz="0" w:space="0" w:color="auto"/>
                                                      </w:divBdr>
                                                      <w:divsChild>
                                                        <w:div w:id="2106880107">
                                                          <w:marLeft w:val="0"/>
                                                          <w:marRight w:val="0"/>
                                                          <w:marTop w:val="0"/>
                                                          <w:marBottom w:val="0"/>
                                                          <w:divBdr>
                                                            <w:top w:val="none" w:sz="0" w:space="0" w:color="auto"/>
                                                            <w:left w:val="none" w:sz="0" w:space="0" w:color="auto"/>
                                                            <w:bottom w:val="none" w:sz="0" w:space="0" w:color="auto"/>
                                                            <w:right w:val="none" w:sz="0" w:space="0" w:color="auto"/>
                                                          </w:divBdr>
                                                        </w:div>
                                                      </w:divsChild>
                                                    </w:div>
                                                    <w:div w:id="77672996">
                                                      <w:marLeft w:val="0"/>
                                                      <w:marRight w:val="0"/>
                                                      <w:marTop w:val="0"/>
                                                      <w:marBottom w:val="0"/>
                                                      <w:divBdr>
                                                        <w:top w:val="none" w:sz="0" w:space="0" w:color="auto"/>
                                                        <w:left w:val="none" w:sz="0" w:space="0" w:color="auto"/>
                                                        <w:bottom w:val="none" w:sz="0" w:space="0" w:color="auto"/>
                                                        <w:right w:val="none" w:sz="0" w:space="0" w:color="auto"/>
                                                      </w:divBdr>
                                                      <w:divsChild>
                                                        <w:div w:id="1660688022">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4228570">
      <w:bodyDiv w:val="1"/>
      <w:marLeft w:val="0"/>
      <w:marRight w:val="0"/>
      <w:marTop w:val="0"/>
      <w:marBottom w:val="0"/>
      <w:divBdr>
        <w:top w:val="none" w:sz="0" w:space="0" w:color="auto"/>
        <w:left w:val="none" w:sz="0" w:space="0" w:color="auto"/>
        <w:bottom w:val="none" w:sz="0" w:space="0" w:color="auto"/>
        <w:right w:val="none" w:sz="0" w:space="0" w:color="auto"/>
      </w:divBdr>
      <w:divsChild>
        <w:div w:id="112215701">
          <w:marLeft w:val="0"/>
          <w:marRight w:val="0"/>
          <w:marTop w:val="0"/>
          <w:marBottom w:val="0"/>
          <w:divBdr>
            <w:top w:val="none" w:sz="0" w:space="0" w:color="auto"/>
            <w:left w:val="none" w:sz="0" w:space="0" w:color="auto"/>
            <w:bottom w:val="none" w:sz="0" w:space="0" w:color="auto"/>
            <w:right w:val="none" w:sz="0" w:space="0" w:color="auto"/>
          </w:divBdr>
          <w:divsChild>
            <w:div w:id="1836873750">
              <w:marLeft w:val="0"/>
              <w:marRight w:val="0"/>
              <w:marTop w:val="0"/>
              <w:marBottom w:val="0"/>
              <w:divBdr>
                <w:top w:val="none" w:sz="0" w:space="0" w:color="auto"/>
                <w:left w:val="none" w:sz="0" w:space="0" w:color="auto"/>
                <w:bottom w:val="none" w:sz="0" w:space="0" w:color="auto"/>
                <w:right w:val="none" w:sz="0" w:space="0" w:color="auto"/>
              </w:divBdr>
              <w:divsChild>
                <w:div w:id="1713338676">
                  <w:marLeft w:val="0"/>
                  <w:marRight w:val="0"/>
                  <w:marTop w:val="0"/>
                  <w:marBottom w:val="0"/>
                  <w:divBdr>
                    <w:top w:val="single" w:sz="6" w:space="0" w:color="C0C0C0"/>
                    <w:left w:val="single" w:sz="6" w:space="0" w:color="D9D9D9"/>
                    <w:bottom w:val="single" w:sz="6" w:space="0" w:color="D9D9D9"/>
                    <w:right w:val="single" w:sz="6" w:space="0" w:color="D9D9D9"/>
                  </w:divBdr>
                  <w:divsChild>
                    <w:div w:id="7300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2364">
          <w:marLeft w:val="0"/>
          <w:marRight w:val="0"/>
          <w:marTop w:val="0"/>
          <w:marBottom w:val="0"/>
          <w:divBdr>
            <w:top w:val="none" w:sz="0" w:space="0" w:color="auto"/>
            <w:left w:val="none" w:sz="0" w:space="0" w:color="auto"/>
            <w:bottom w:val="none" w:sz="0" w:space="0" w:color="auto"/>
            <w:right w:val="none" w:sz="0" w:space="0" w:color="auto"/>
          </w:divBdr>
          <w:divsChild>
            <w:div w:id="590352302">
              <w:marLeft w:val="0"/>
              <w:marRight w:val="0"/>
              <w:marTop w:val="0"/>
              <w:marBottom w:val="0"/>
              <w:divBdr>
                <w:top w:val="none" w:sz="0" w:space="0" w:color="auto"/>
                <w:left w:val="none" w:sz="0" w:space="0" w:color="auto"/>
                <w:bottom w:val="none" w:sz="0" w:space="0" w:color="auto"/>
                <w:right w:val="none" w:sz="0" w:space="0" w:color="auto"/>
              </w:divBdr>
              <w:divsChild>
                <w:div w:id="1641157451">
                  <w:marLeft w:val="0"/>
                  <w:marRight w:val="0"/>
                  <w:marTop w:val="0"/>
                  <w:marBottom w:val="0"/>
                  <w:divBdr>
                    <w:top w:val="none" w:sz="0" w:space="0" w:color="auto"/>
                    <w:left w:val="none" w:sz="0" w:space="0" w:color="auto"/>
                    <w:bottom w:val="none" w:sz="0" w:space="0" w:color="auto"/>
                    <w:right w:val="none" w:sz="0" w:space="0" w:color="auto"/>
                  </w:divBdr>
                  <w:divsChild>
                    <w:div w:id="1131829499">
                      <w:marLeft w:val="0"/>
                      <w:marRight w:val="0"/>
                      <w:marTop w:val="0"/>
                      <w:marBottom w:val="45"/>
                      <w:divBdr>
                        <w:top w:val="none" w:sz="0" w:space="0" w:color="auto"/>
                        <w:left w:val="none" w:sz="0" w:space="0" w:color="auto"/>
                        <w:bottom w:val="none" w:sz="0" w:space="0" w:color="auto"/>
                        <w:right w:val="none" w:sz="0" w:space="0" w:color="auto"/>
                      </w:divBdr>
                      <w:divsChild>
                        <w:div w:id="903219598">
                          <w:marLeft w:val="0"/>
                          <w:marRight w:val="0"/>
                          <w:marTop w:val="0"/>
                          <w:marBottom w:val="0"/>
                          <w:divBdr>
                            <w:top w:val="single" w:sz="6" w:space="0" w:color="CCCCCC"/>
                            <w:left w:val="single" w:sz="6" w:space="4" w:color="CCCCCC"/>
                            <w:bottom w:val="single" w:sz="6" w:space="0" w:color="CCCCCC"/>
                            <w:right w:val="single" w:sz="6" w:space="4" w:color="CCCCCC"/>
                          </w:divBdr>
                          <w:divsChild>
                            <w:div w:id="365524488">
                              <w:marLeft w:val="0"/>
                              <w:marRight w:val="0"/>
                              <w:marTop w:val="0"/>
                              <w:marBottom w:val="0"/>
                              <w:divBdr>
                                <w:top w:val="none" w:sz="0" w:space="0" w:color="auto"/>
                                <w:left w:val="none" w:sz="0" w:space="0" w:color="auto"/>
                                <w:bottom w:val="none" w:sz="0" w:space="0" w:color="auto"/>
                                <w:right w:val="none" w:sz="0" w:space="0" w:color="auto"/>
                              </w:divBdr>
                              <w:divsChild>
                                <w:div w:id="18907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514">
                          <w:marLeft w:val="0"/>
                          <w:marRight w:val="0"/>
                          <w:marTop w:val="0"/>
                          <w:marBottom w:val="0"/>
                          <w:divBdr>
                            <w:top w:val="none" w:sz="0" w:space="0" w:color="auto"/>
                            <w:left w:val="none" w:sz="0" w:space="0" w:color="auto"/>
                            <w:bottom w:val="none" w:sz="0" w:space="0" w:color="auto"/>
                            <w:right w:val="none" w:sz="0" w:space="0" w:color="auto"/>
                          </w:divBdr>
                          <w:divsChild>
                            <w:div w:id="1226913054">
                              <w:marLeft w:val="0"/>
                              <w:marRight w:val="0"/>
                              <w:marTop w:val="0"/>
                              <w:marBottom w:val="0"/>
                              <w:divBdr>
                                <w:top w:val="none" w:sz="0" w:space="0" w:color="auto"/>
                                <w:left w:val="none" w:sz="0" w:space="0" w:color="auto"/>
                                <w:bottom w:val="none" w:sz="0" w:space="0" w:color="auto"/>
                                <w:right w:val="none" w:sz="0" w:space="0" w:color="auto"/>
                              </w:divBdr>
                              <w:divsChild>
                                <w:div w:id="5504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39456">
                          <w:marLeft w:val="0"/>
                          <w:marRight w:val="0"/>
                          <w:marTop w:val="0"/>
                          <w:marBottom w:val="0"/>
                          <w:divBdr>
                            <w:top w:val="none" w:sz="0" w:space="0" w:color="auto"/>
                            <w:left w:val="none" w:sz="0" w:space="0" w:color="auto"/>
                            <w:bottom w:val="none" w:sz="0" w:space="0" w:color="auto"/>
                            <w:right w:val="none" w:sz="0" w:space="0" w:color="auto"/>
                          </w:divBdr>
                          <w:divsChild>
                            <w:div w:id="845902282">
                              <w:marLeft w:val="0"/>
                              <w:marRight w:val="0"/>
                              <w:marTop w:val="0"/>
                              <w:marBottom w:val="0"/>
                              <w:divBdr>
                                <w:top w:val="none" w:sz="0" w:space="0" w:color="auto"/>
                                <w:left w:val="none" w:sz="0" w:space="0" w:color="auto"/>
                                <w:bottom w:val="none" w:sz="0" w:space="0" w:color="auto"/>
                                <w:right w:val="none" w:sz="0" w:space="0" w:color="auto"/>
                              </w:divBdr>
                              <w:divsChild>
                                <w:div w:id="66370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4526">
                      <w:marLeft w:val="0"/>
                      <w:marRight w:val="0"/>
                      <w:marTop w:val="0"/>
                      <w:marBottom w:val="0"/>
                      <w:divBdr>
                        <w:top w:val="single" w:sz="6" w:space="0" w:color="F5F5F5"/>
                        <w:left w:val="single" w:sz="6" w:space="0" w:color="F5F5F5"/>
                        <w:bottom w:val="single" w:sz="6" w:space="0" w:color="F5F5F5"/>
                        <w:right w:val="single" w:sz="6" w:space="0" w:color="F5F5F5"/>
                      </w:divBdr>
                      <w:divsChild>
                        <w:div w:id="705567815">
                          <w:marLeft w:val="0"/>
                          <w:marRight w:val="0"/>
                          <w:marTop w:val="0"/>
                          <w:marBottom w:val="0"/>
                          <w:divBdr>
                            <w:top w:val="none" w:sz="0" w:space="0" w:color="auto"/>
                            <w:left w:val="none" w:sz="0" w:space="0" w:color="auto"/>
                            <w:bottom w:val="none" w:sz="0" w:space="0" w:color="auto"/>
                            <w:right w:val="none" w:sz="0" w:space="0" w:color="auto"/>
                          </w:divBdr>
                          <w:divsChild>
                            <w:div w:id="9021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22221">
      <w:bodyDiv w:val="1"/>
      <w:marLeft w:val="0"/>
      <w:marRight w:val="0"/>
      <w:marTop w:val="0"/>
      <w:marBottom w:val="0"/>
      <w:divBdr>
        <w:top w:val="none" w:sz="0" w:space="0" w:color="auto"/>
        <w:left w:val="none" w:sz="0" w:space="0" w:color="auto"/>
        <w:bottom w:val="none" w:sz="0" w:space="0" w:color="auto"/>
        <w:right w:val="none" w:sz="0" w:space="0" w:color="auto"/>
      </w:divBdr>
      <w:divsChild>
        <w:div w:id="1003819919">
          <w:marLeft w:val="0"/>
          <w:marRight w:val="0"/>
          <w:marTop w:val="0"/>
          <w:marBottom w:val="0"/>
          <w:divBdr>
            <w:top w:val="none" w:sz="0" w:space="0" w:color="auto"/>
            <w:left w:val="none" w:sz="0" w:space="0" w:color="auto"/>
            <w:bottom w:val="none" w:sz="0" w:space="0" w:color="auto"/>
            <w:right w:val="none" w:sz="0" w:space="0" w:color="auto"/>
          </w:divBdr>
          <w:divsChild>
            <w:div w:id="454099789">
              <w:marLeft w:val="0"/>
              <w:marRight w:val="0"/>
              <w:marTop w:val="0"/>
              <w:marBottom w:val="0"/>
              <w:divBdr>
                <w:top w:val="none" w:sz="0" w:space="0" w:color="auto"/>
                <w:left w:val="none" w:sz="0" w:space="0" w:color="auto"/>
                <w:bottom w:val="none" w:sz="0" w:space="0" w:color="auto"/>
                <w:right w:val="none" w:sz="0" w:space="0" w:color="auto"/>
              </w:divBdr>
              <w:divsChild>
                <w:div w:id="28771135">
                  <w:marLeft w:val="0"/>
                  <w:marRight w:val="0"/>
                  <w:marTop w:val="0"/>
                  <w:marBottom w:val="0"/>
                  <w:divBdr>
                    <w:top w:val="none" w:sz="0" w:space="0" w:color="auto"/>
                    <w:left w:val="none" w:sz="0" w:space="0" w:color="auto"/>
                    <w:bottom w:val="none" w:sz="0" w:space="0" w:color="auto"/>
                    <w:right w:val="none" w:sz="0" w:space="0" w:color="auto"/>
                  </w:divBdr>
                  <w:divsChild>
                    <w:div w:id="1307665335">
                      <w:marLeft w:val="0"/>
                      <w:marRight w:val="0"/>
                      <w:marTop w:val="0"/>
                      <w:marBottom w:val="0"/>
                      <w:divBdr>
                        <w:top w:val="none" w:sz="0" w:space="0" w:color="auto"/>
                        <w:left w:val="none" w:sz="0" w:space="0" w:color="auto"/>
                        <w:bottom w:val="none" w:sz="0" w:space="0" w:color="auto"/>
                        <w:right w:val="none" w:sz="0" w:space="0" w:color="auto"/>
                      </w:divBdr>
                      <w:divsChild>
                        <w:div w:id="2059746734">
                          <w:marLeft w:val="0"/>
                          <w:marRight w:val="0"/>
                          <w:marTop w:val="0"/>
                          <w:marBottom w:val="0"/>
                          <w:divBdr>
                            <w:top w:val="none" w:sz="0" w:space="0" w:color="auto"/>
                            <w:left w:val="none" w:sz="0" w:space="0" w:color="auto"/>
                            <w:bottom w:val="none" w:sz="0" w:space="0" w:color="auto"/>
                            <w:right w:val="none" w:sz="0" w:space="0" w:color="auto"/>
                          </w:divBdr>
                          <w:divsChild>
                            <w:div w:id="1640915915">
                              <w:marLeft w:val="0"/>
                              <w:marRight w:val="0"/>
                              <w:marTop w:val="0"/>
                              <w:marBottom w:val="0"/>
                              <w:divBdr>
                                <w:top w:val="none" w:sz="0" w:space="0" w:color="auto"/>
                                <w:left w:val="none" w:sz="0" w:space="0" w:color="auto"/>
                                <w:bottom w:val="none" w:sz="0" w:space="0" w:color="auto"/>
                                <w:right w:val="none" w:sz="0" w:space="0" w:color="auto"/>
                              </w:divBdr>
                              <w:divsChild>
                                <w:div w:id="195192875">
                                  <w:marLeft w:val="0"/>
                                  <w:marRight w:val="0"/>
                                  <w:marTop w:val="0"/>
                                  <w:marBottom w:val="0"/>
                                  <w:divBdr>
                                    <w:top w:val="none" w:sz="0" w:space="0" w:color="auto"/>
                                    <w:left w:val="none" w:sz="0" w:space="0" w:color="auto"/>
                                    <w:bottom w:val="none" w:sz="0" w:space="0" w:color="auto"/>
                                    <w:right w:val="none" w:sz="0" w:space="0" w:color="auto"/>
                                  </w:divBdr>
                                  <w:divsChild>
                                    <w:div w:id="973288882">
                                      <w:marLeft w:val="0"/>
                                      <w:marRight w:val="0"/>
                                      <w:marTop w:val="0"/>
                                      <w:marBottom w:val="0"/>
                                      <w:divBdr>
                                        <w:top w:val="none" w:sz="0" w:space="0" w:color="auto"/>
                                        <w:left w:val="none" w:sz="0" w:space="0" w:color="auto"/>
                                        <w:bottom w:val="none" w:sz="0" w:space="0" w:color="auto"/>
                                        <w:right w:val="none" w:sz="0" w:space="0" w:color="auto"/>
                                      </w:divBdr>
                                      <w:divsChild>
                                        <w:div w:id="1052848606">
                                          <w:marLeft w:val="0"/>
                                          <w:marRight w:val="0"/>
                                          <w:marTop w:val="0"/>
                                          <w:marBottom w:val="0"/>
                                          <w:divBdr>
                                            <w:top w:val="none" w:sz="0" w:space="0" w:color="auto"/>
                                            <w:left w:val="none" w:sz="0" w:space="0" w:color="auto"/>
                                            <w:bottom w:val="none" w:sz="0" w:space="0" w:color="auto"/>
                                            <w:right w:val="none" w:sz="0" w:space="0" w:color="auto"/>
                                          </w:divBdr>
                                          <w:divsChild>
                                            <w:div w:id="923565470">
                                              <w:marLeft w:val="0"/>
                                              <w:marRight w:val="0"/>
                                              <w:marTop w:val="0"/>
                                              <w:marBottom w:val="0"/>
                                              <w:divBdr>
                                                <w:top w:val="single" w:sz="6" w:space="0" w:color="F5F5F5"/>
                                                <w:left w:val="single" w:sz="6" w:space="0" w:color="F5F5F5"/>
                                                <w:bottom w:val="single" w:sz="6" w:space="0" w:color="F5F5F5"/>
                                                <w:right w:val="single" w:sz="6" w:space="0" w:color="F5F5F5"/>
                                              </w:divBdr>
                                              <w:divsChild>
                                                <w:div w:id="2098675247">
                                                  <w:marLeft w:val="0"/>
                                                  <w:marRight w:val="0"/>
                                                  <w:marTop w:val="0"/>
                                                  <w:marBottom w:val="0"/>
                                                  <w:divBdr>
                                                    <w:top w:val="none" w:sz="0" w:space="0" w:color="auto"/>
                                                    <w:left w:val="none" w:sz="0" w:space="0" w:color="auto"/>
                                                    <w:bottom w:val="none" w:sz="0" w:space="0" w:color="auto"/>
                                                    <w:right w:val="none" w:sz="0" w:space="0" w:color="auto"/>
                                                  </w:divBdr>
                                                  <w:divsChild>
                                                    <w:div w:id="1517160291">
                                                      <w:marLeft w:val="0"/>
                                                      <w:marRight w:val="0"/>
                                                      <w:marTop w:val="0"/>
                                                      <w:marBottom w:val="0"/>
                                                      <w:divBdr>
                                                        <w:top w:val="none" w:sz="0" w:space="0" w:color="auto"/>
                                                        <w:left w:val="none" w:sz="0" w:space="0" w:color="auto"/>
                                                        <w:bottom w:val="none" w:sz="0" w:space="0" w:color="auto"/>
                                                        <w:right w:val="none" w:sz="0" w:space="0" w:color="auto"/>
                                                      </w:divBdr>
                                                    </w:div>
                                                  </w:divsChild>
                                                </w:div>
                                                <w:div w:id="1735007512">
                                                  <w:marLeft w:val="0"/>
                                                  <w:marRight w:val="0"/>
                                                  <w:marTop w:val="0"/>
                                                  <w:marBottom w:val="0"/>
                                                  <w:divBdr>
                                                    <w:top w:val="none" w:sz="0" w:space="0" w:color="auto"/>
                                                    <w:left w:val="none" w:sz="0" w:space="0" w:color="auto"/>
                                                    <w:bottom w:val="none" w:sz="0" w:space="0" w:color="auto"/>
                                                    <w:right w:val="none" w:sz="0" w:space="0" w:color="auto"/>
                                                  </w:divBdr>
                                                  <w:divsChild>
                                                    <w:div w:id="1459445129">
                                                      <w:marLeft w:val="0"/>
                                                      <w:marRight w:val="0"/>
                                                      <w:marTop w:val="0"/>
                                                      <w:marBottom w:val="0"/>
                                                      <w:divBdr>
                                                        <w:top w:val="none" w:sz="0" w:space="0" w:color="auto"/>
                                                        <w:left w:val="none" w:sz="0" w:space="0" w:color="auto"/>
                                                        <w:bottom w:val="none" w:sz="0" w:space="0" w:color="auto"/>
                                                        <w:right w:val="none" w:sz="0" w:space="0" w:color="auto"/>
                                                      </w:divBdr>
                                                      <w:divsChild>
                                                        <w:div w:id="971860565">
                                                          <w:marLeft w:val="0"/>
                                                          <w:marRight w:val="0"/>
                                                          <w:marTop w:val="0"/>
                                                          <w:marBottom w:val="0"/>
                                                          <w:divBdr>
                                                            <w:top w:val="none" w:sz="0" w:space="0" w:color="auto"/>
                                                            <w:left w:val="none" w:sz="0" w:space="0" w:color="auto"/>
                                                            <w:bottom w:val="none" w:sz="0" w:space="0" w:color="auto"/>
                                                            <w:right w:val="none" w:sz="0" w:space="0" w:color="auto"/>
                                                          </w:divBdr>
                                                        </w:div>
                                                      </w:divsChild>
                                                    </w:div>
                                                    <w:div w:id="1399130075">
                                                      <w:marLeft w:val="0"/>
                                                      <w:marRight w:val="0"/>
                                                      <w:marTop w:val="0"/>
                                                      <w:marBottom w:val="0"/>
                                                      <w:divBdr>
                                                        <w:top w:val="none" w:sz="0" w:space="0" w:color="auto"/>
                                                        <w:left w:val="none" w:sz="0" w:space="0" w:color="auto"/>
                                                        <w:bottom w:val="none" w:sz="0" w:space="0" w:color="auto"/>
                                                        <w:right w:val="none" w:sz="0" w:space="0" w:color="auto"/>
                                                      </w:divBdr>
                                                      <w:divsChild>
                                                        <w:div w:id="1867939014">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4.xml"/></Relationship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1730FF-1166-40A1-9812-6BBB716B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49</Pages>
  <Words>13565</Words>
  <Characters>77327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Praktiese Assesseringstaak</vt:lpstr>
    </vt:vector>
  </TitlesOfParts>
  <Company>GradE 11 – 2013</Company>
  <LinksUpToDate>false</LinksUpToDate>
  <CharactersWithSpaces>90711</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Praktiese Assesseringstaak</dc:title>
  <dc:subject>Rekenaartoepassingstegnologie</dc:subject>
  <dc:creator>DBE</dc:creator>
  <cp:lastModifiedBy>Labuscagne.C</cp:lastModifiedBy>
  <cp:revision>47</cp:revision>
  <cp:lastPrinted>2012-11-15T11:50:00Z</cp:lastPrinted>
  <dcterms:created xsi:type="dcterms:W3CDTF">2014-02-20T05:15:00Z</dcterms:created>
  <dcterms:modified xsi:type="dcterms:W3CDTF">2014-02-24T05:37:00Z</dcterms:modified>
</cp:coreProperties>
</file>