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Override PartName="/word/glossary/fontTable.xml" ContentType="application/vnd.openxmlformats-officedocument.wordprocessingml.fontTabl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glossary/document.xml" ContentType="application/vnd.openxmlformats-officedocument.wordprocessingml.document.glossary+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sz w:val="24"/>
          <w:szCs w:val="24"/>
          <w:lang w:val="ru-RU" w:eastAsia="ru-RU"/>
        </w:rPr>
        <w:id w:val="29854661"/>
        <w:docPartObj>
          <w:docPartGallery w:val="Cover Pages"/>
          <w:docPartUnique/>
        </w:docPartObj>
      </w:sdtPr>
      <w:sdtEndPr>
        <w:rPr>
          <w:rFonts w:ascii="Cambria" w:eastAsia="Times New Roman" w:hAnsi="Cambria" w:cs="Times New Roman"/>
          <w:caps w:val="0"/>
          <w:sz w:val="22"/>
          <w:szCs w:val="22"/>
          <w:lang w:val="en-ZA" w:eastAsia="en-US" w:bidi="en-US"/>
        </w:rPr>
      </w:sdtEndPr>
      <w:sdtContent>
        <w:tbl>
          <w:tblPr>
            <w:tblW w:w="5000" w:type="pct"/>
            <w:jc w:val="center"/>
            <w:tblLook w:val="04A0"/>
          </w:tblPr>
          <w:tblGrid>
            <w:gridCol w:w="9515"/>
          </w:tblGrid>
          <w:tr w:rsidR="007E7B0A" w:rsidRPr="00503DCD">
            <w:trPr>
              <w:trHeight w:val="2880"/>
              <w:jc w:val="center"/>
            </w:trPr>
            <w:sdt>
              <w:sdtPr>
                <w:rPr>
                  <w:rFonts w:asciiTheme="majorHAnsi" w:eastAsiaTheme="majorEastAsia" w:hAnsiTheme="majorHAnsi" w:cstheme="majorBidi"/>
                  <w:caps/>
                  <w:sz w:val="24"/>
                  <w:szCs w:val="24"/>
                  <w:lang w:val="ru-RU" w:eastAsia="ru-RU"/>
                </w:rPr>
                <w:id w:val="82613918"/>
                <w:picture/>
              </w:sdtPr>
              <w:sdtContent>
                <w:tc>
                  <w:tcPr>
                    <w:tcW w:w="5000" w:type="pct"/>
                  </w:tcPr>
                  <w:p w:rsidR="007E7B0A" w:rsidRPr="00503DCD" w:rsidRDefault="00426CF6" w:rsidP="00530A75">
                    <w:pPr>
                      <w:pStyle w:val="NoSpacing"/>
                      <w:jc w:val="center"/>
                      <w:rPr>
                        <w:rFonts w:asciiTheme="majorHAnsi" w:eastAsiaTheme="majorEastAsia" w:hAnsiTheme="majorHAnsi" w:cstheme="majorBidi"/>
                        <w:caps/>
                      </w:rPr>
                    </w:pPr>
                    <w:r>
                      <w:rPr>
                        <w:rFonts w:asciiTheme="majorHAnsi" w:eastAsiaTheme="majorEastAsia" w:hAnsiTheme="majorHAnsi" w:cstheme="majorBidi"/>
                        <w:caps/>
                        <w:noProof/>
                        <w:sz w:val="24"/>
                        <w:szCs w:val="24"/>
                      </w:rPr>
                      <w:drawing>
                        <wp:inline distT="0" distB="0" distL="0" distR="0">
                          <wp:extent cx="2954909" cy="1078302"/>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tretch>
                                    <a:fillRect/>
                                  </a:stretch>
                                </pic:blipFill>
                                <pic:spPr bwMode="auto">
                                  <a:xfrm>
                                    <a:off x="0" y="0"/>
                                    <a:ext cx="2957438" cy="1079225"/>
                                  </a:xfrm>
                                  <a:prstGeom prst="rect">
                                    <a:avLst/>
                                  </a:prstGeom>
                                  <a:noFill/>
                                  <a:ln w="9525">
                                    <a:noFill/>
                                    <a:miter lim="800000"/>
                                    <a:headEnd/>
                                    <a:tailEnd/>
                                  </a:ln>
                                </pic:spPr>
                              </pic:pic>
                            </a:graphicData>
                          </a:graphic>
                        </wp:inline>
                      </w:drawing>
                    </w:r>
                  </w:p>
                </w:tc>
              </w:sdtContent>
            </w:sdt>
          </w:tr>
          <w:tr w:rsidR="007E7B0A" w:rsidRPr="00503DCD">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94B6D2" w:themeColor="accent1"/>
                    </w:tcBorders>
                    <w:vAlign w:val="center"/>
                  </w:tcPr>
                  <w:p w:rsidR="007E7B0A" w:rsidRPr="00503DCD" w:rsidRDefault="008769DA" w:rsidP="001672C3">
                    <w:pPr>
                      <w:pStyle w:val="NoSpacing"/>
                      <w:jc w:val="center"/>
                      <w:rPr>
                        <w:rFonts w:asciiTheme="majorHAnsi" w:eastAsiaTheme="majorEastAsia" w:hAnsiTheme="majorHAnsi" w:cstheme="majorBidi"/>
                        <w:sz w:val="80"/>
                        <w:szCs w:val="80"/>
                      </w:rPr>
                    </w:pPr>
                    <w:r w:rsidRPr="00503DCD">
                      <w:rPr>
                        <w:rFonts w:asciiTheme="majorHAnsi" w:eastAsiaTheme="majorEastAsia" w:hAnsiTheme="majorHAnsi" w:cstheme="majorBidi"/>
                        <w:sz w:val="80"/>
                        <w:szCs w:val="80"/>
                      </w:rPr>
                      <w:t>Practical Assessment Task</w:t>
                    </w:r>
                  </w:p>
                </w:tc>
              </w:sdtContent>
            </w:sdt>
          </w:tr>
          <w:tr w:rsidR="007E7B0A" w:rsidRPr="00503DCD">
            <w:trPr>
              <w:trHeight w:val="720"/>
              <w:jc w:val="center"/>
            </w:trPr>
            <w:sdt>
              <w:sdtPr>
                <w:rPr>
                  <w:rFonts w:asciiTheme="majorHAnsi" w:eastAsiaTheme="majorEastAsia" w:hAnsiTheme="majorHAnsi" w:cstheme="majorBidi"/>
                  <w:b/>
                  <w:sz w:val="52"/>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94B6D2" w:themeColor="accent1"/>
                    </w:tcBorders>
                    <w:vAlign w:val="center"/>
                  </w:tcPr>
                  <w:p w:rsidR="007E7B0A" w:rsidRPr="00503DCD" w:rsidRDefault="008769DA" w:rsidP="001672C3">
                    <w:pPr>
                      <w:pStyle w:val="NoSpacing"/>
                      <w:jc w:val="center"/>
                      <w:rPr>
                        <w:rFonts w:asciiTheme="majorHAnsi" w:eastAsiaTheme="majorEastAsia" w:hAnsiTheme="majorHAnsi" w:cstheme="majorBidi"/>
                        <w:sz w:val="44"/>
                        <w:szCs w:val="44"/>
                      </w:rPr>
                    </w:pPr>
                    <w:r w:rsidRPr="00723B18">
                      <w:rPr>
                        <w:rFonts w:asciiTheme="majorHAnsi" w:eastAsiaTheme="majorEastAsia" w:hAnsiTheme="majorHAnsi" w:cstheme="majorBidi"/>
                        <w:b/>
                        <w:sz w:val="52"/>
                        <w:szCs w:val="44"/>
                      </w:rPr>
                      <w:t>Computer Applications Technology</w:t>
                    </w:r>
                  </w:p>
                </w:tc>
              </w:sdtContent>
            </w:sdt>
          </w:tr>
          <w:tr w:rsidR="007E7B0A" w:rsidRPr="00503DCD">
            <w:trPr>
              <w:trHeight w:val="360"/>
              <w:jc w:val="center"/>
            </w:trPr>
            <w:tc>
              <w:tcPr>
                <w:tcW w:w="5000" w:type="pct"/>
                <w:vAlign w:val="center"/>
              </w:tcPr>
              <w:p w:rsidR="007E7B0A" w:rsidRPr="00503DCD" w:rsidRDefault="007E7B0A">
                <w:pPr>
                  <w:pStyle w:val="NoSpacing"/>
                  <w:jc w:val="center"/>
                </w:pPr>
              </w:p>
            </w:tc>
          </w:tr>
          <w:tr w:rsidR="007E7B0A" w:rsidRPr="00503DCD">
            <w:trPr>
              <w:trHeight w:val="360"/>
              <w:jc w:val="center"/>
            </w:trPr>
            <w:tc>
              <w:tcPr>
                <w:tcW w:w="5000" w:type="pct"/>
                <w:vAlign w:val="center"/>
              </w:tcPr>
              <w:p w:rsidR="007E7B0A" w:rsidRPr="00503DCD" w:rsidRDefault="007E7B0A" w:rsidP="008266BD">
                <w:pPr>
                  <w:pStyle w:val="NoSpacing"/>
                  <w:jc w:val="center"/>
                  <w:rPr>
                    <w:b/>
                    <w:bCs/>
                  </w:rPr>
                </w:pPr>
              </w:p>
            </w:tc>
          </w:tr>
          <w:tr w:rsidR="007E7B0A" w:rsidRPr="00503DCD">
            <w:trPr>
              <w:trHeight w:val="360"/>
              <w:jc w:val="center"/>
            </w:trPr>
            <w:tc>
              <w:tcPr>
                <w:tcW w:w="5000" w:type="pct"/>
                <w:vAlign w:val="center"/>
              </w:tcPr>
              <w:p w:rsidR="007E7B0A" w:rsidRPr="009E2C55" w:rsidRDefault="00530A75" w:rsidP="007E7B0A">
                <w:pPr>
                  <w:pStyle w:val="NoSpacing"/>
                  <w:jc w:val="center"/>
                  <w:rPr>
                    <w:b/>
                    <w:bCs/>
                    <w:sz w:val="44"/>
                  </w:rPr>
                </w:pPr>
                <w:r w:rsidRPr="009E2C55">
                  <w:rPr>
                    <w:b/>
                    <w:bCs/>
                    <w:sz w:val="44"/>
                  </w:rPr>
                  <w:t>Grade 11</w:t>
                </w:r>
              </w:p>
              <w:p w:rsidR="00530A75" w:rsidRPr="00503DCD" w:rsidRDefault="007277AA" w:rsidP="007E7B0A">
                <w:pPr>
                  <w:pStyle w:val="NoSpacing"/>
                  <w:jc w:val="center"/>
                  <w:rPr>
                    <w:b/>
                    <w:bCs/>
                    <w:sz w:val="36"/>
                  </w:rPr>
                </w:pPr>
                <w:r>
                  <w:rPr>
                    <w:b/>
                    <w:bCs/>
                    <w:sz w:val="44"/>
                  </w:rPr>
                  <w:t>2014</w:t>
                </w:r>
              </w:p>
            </w:tc>
          </w:tr>
        </w:tbl>
        <w:p w:rsidR="007E7B0A" w:rsidRPr="00503DCD" w:rsidRDefault="007E7B0A">
          <w:pPr>
            <w:rPr>
              <w:sz w:val="40"/>
            </w:rPr>
          </w:pPr>
        </w:p>
        <w:p w:rsidR="007E7B0A" w:rsidRPr="00503DCD" w:rsidRDefault="007E7B0A"/>
        <w:tbl>
          <w:tblPr>
            <w:tblpPr w:leftFromText="187" w:rightFromText="187" w:horzAnchor="margin" w:tblpXSpec="center" w:tblpYSpec="bottom"/>
            <w:tblW w:w="5000" w:type="pct"/>
            <w:tblLook w:val="04A0"/>
          </w:tblPr>
          <w:tblGrid>
            <w:gridCol w:w="9515"/>
          </w:tblGrid>
          <w:tr w:rsidR="007E7B0A" w:rsidRPr="00503DCD">
            <w:tc>
              <w:tcPr>
                <w:tcW w:w="5000" w:type="pct"/>
              </w:tcPr>
              <w:p w:rsidR="007E7B0A" w:rsidRPr="00503DCD" w:rsidRDefault="007E7B0A" w:rsidP="005F7E95">
                <w:pPr>
                  <w:pStyle w:val="NoSpacing"/>
                </w:pPr>
              </w:p>
            </w:tc>
          </w:tr>
        </w:tbl>
        <w:p w:rsidR="007E7B0A" w:rsidRPr="00503DCD" w:rsidRDefault="007E7B0A"/>
        <w:p w:rsidR="00530A75" w:rsidRPr="00BB7450" w:rsidRDefault="00530A75">
          <w:pPr>
            <w:rPr>
              <w:rFonts w:ascii="Comic Sans MS" w:eastAsia="&amp;#39" w:hAnsi="Comic Sans MS" w:cs="&amp;#39"/>
              <w:b/>
              <w:color w:val="FF0000"/>
              <w:sz w:val="36"/>
              <w:szCs w:val="36"/>
              <w:lang w:val="en-ZA"/>
            </w:rPr>
            <w:sectPr w:rsidR="00530A75" w:rsidRPr="00BB7450" w:rsidSect="005F7E95">
              <w:headerReference w:type="default" r:id="rId10"/>
              <w:pgSz w:w="11907" w:h="16840" w:code="9"/>
              <w:pgMar w:top="1247" w:right="1304" w:bottom="1247" w:left="1304" w:header="720" w:footer="720" w:gutter="0"/>
              <w:cols w:space="720"/>
              <w:titlePg/>
              <w:docGrid w:linePitch="326"/>
            </w:sectPr>
          </w:pPr>
        </w:p>
        <w:p w:rsidR="00FB3430" w:rsidRPr="00FB3430" w:rsidRDefault="00FB3430" w:rsidP="00FB3430">
          <w:pPr>
            <w:pBdr>
              <w:bottom w:val="thinThickSmallGap" w:sz="12" w:space="1" w:color="943634"/>
            </w:pBdr>
            <w:spacing w:after="200"/>
            <w:jc w:val="center"/>
            <w:outlineLvl w:val="0"/>
            <w:rPr>
              <w:rFonts w:ascii="Cambria" w:hAnsi="Cambria"/>
              <w:b/>
              <w:spacing w:val="20"/>
              <w:sz w:val="28"/>
              <w:szCs w:val="28"/>
              <w:lang w:val="en-ZA" w:eastAsia="en-US" w:bidi="en-US"/>
            </w:rPr>
          </w:pPr>
          <w:bookmarkStart w:id="0" w:name="_Toc380477337"/>
          <w:r w:rsidRPr="00FB3430">
            <w:rPr>
              <w:rFonts w:ascii="Cambria" w:hAnsi="Cambria"/>
              <w:b/>
              <w:spacing w:val="20"/>
              <w:sz w:val="28"/>
              <w:szCs w:val="28"/>
              <w:lang w:val="en-ZA" w:eastAsia="en-US" w:bidi="en-US"/>
            </w:rPr>
            <w:lastRenderedPageBreak/>
            <w:t>Contents</w:t>
          </w:r>
          <w:bookmarkEnd w:id="0"/>
        </w:p>
        <w:p w:rsidR="00F1313D" w:rsidRDefault="00FB3430" w:rsidP="00F1313D">
          <w:pPr>
            <w:pStyle w:val="TOC1"/>
            <w:rPr>
              <w:rFonts w:eastAsiaTheme="minorEastAsia" w:cstheme="minorBidi"/>
              <w:noProof/>
              <w:sz w:val="22"/>
              <w:szCs w:val="22"/>
              <w:lang w:val="en-US" w:eastAsia="en-US"/>
            </w:rPr>
          </w:pPr>
          <w:r>
            <w:rPr>
              <w:rFonts w:ascii="Cambria" w:hAnsi="Cambria"/>
              <w:sz w:val="22"/>
              <w:szCs w:val="22"/>
              <w:lang w:val="en-ZA" w:eastAsia="en-US" w:bidi="en-US"/>
            </w:rPr>
            <w:fldChar w:fldCharType="begin"/>
          </w:r>
          <w:r>
            <w:rPr>
              <w:rFonts w:ascii="Cambria" w:hAnsi="Cambria"/>
              <w:sz w:val="22"/>
              <w:szCs w:val="22"/>
              <w:lang w:val="en-ZA" w:eastAsia="en-US" w:bidi="en-US"/>
            </w:rPr>
            <w:instrText xml:space="preserve"> TOC \o "1-2" \h \z \u </w:instrText>
          </w:r>
          <w:r>
            <w:rPr>
              <w:rFonts w:ascii="Cambria" w:hAnsi="Cambria"/>
              <w:sz w:val="22"/>
              <w:szCs w:val="22"/>
              <w:lang w:val="en-ZA" w:eastAsia="en-US" w:bidi="en-US"/>
            </w:rPr>
            <w:fldChar w:fldCharType="separate"/>
          </w:r>
          <w:hyperlink w:anchor="_Toc380477338" w:history="1">
            <w:r w:rsidR="00F1313D" w:rsidRPr="000676F5">
              <w:rPr>
                <w:rStyle w:val="Hyperlink"/>
                <w:rFonts w:ascii="Cambria" w:hAnsi="Cambria"/>
                <w:noProof/>
                <w:spacing w:val="20"/>
                <w:lang w:val="en-ZA" w:eastAsia="en-US" w:bidi="en-US"/>
              </w:rPr>
              <w:t>What is the PAT?</w:t>
            </w:r>
            <w:r w:rsidR="00F1313D">
              <w:rPr>
                <w:noProof/>
                <w:webHidden/>
              </w:rPr>
              <w:tab/>
            </w:r>
            <w:r w:rsidR="00F1313D">
              <w:rPr>
                <w:noProof/>
                <w:webHidden/>
              </w:rPr>
              <w:fldChar w:fldCharType="begin"/>
            </w:r>
            <w:r w:rsidR="00F1313D">
              <w:rPr>
                <w:noProof/>
                <w:webHidden/>
              </w:rPr>
              <w:instrText xml:space="preserve"> PAGEREF _Toc380477338 \h </w:instrText>
            </w:r>
            <w:r w:rsidR="00F1313D">
              <w:rPr>
                <w:noProof/>
                <w:webHidden/>
              </w:rPr>
            </w:r>
            <w:r w:rsidR="00F1313D">
              <w:rPr>
                <w:noProof/>
                <w:webHidden/>
              </w:rPr>
              <w:fldChar w:fldCharType="separate"/>
            </w:r>
            <w:r w:rsidR="00F1313D">
              <w:rPr>
                <w:noProof/>
                <w:webHidden/>
              </w:rPr>
              <w:t>1</w:t>
            </w:r>
            <w:r w:rsidR="00F1313D">
              <w:rPr>
                <w:noProof/>
                <w:webHidden/>
              </w:rPr>
              <w:fldChar w:fldCharType="end"/>
            </w:r>
          </w:hyperlink>
        </w:p>
        <w:p w:rsidR="00F1313D" w:rsidRDefault="00F1313D">
          <w:pPr>
            <w:pStyle w:val="TOC2"/>
            <w:tabs>
              <w:tab w:val="right" w:leader="underscore" w:pos="9629"/>
            </w:tabs>
            <w:rPr>
              <w:rFonts w:eastAsiaTheme="minorEastAsia" w:cstheme="minorBidi"/>
              <w:b w:val="0"/>
              <w:bCs w:val="0"/>
              <w:noProof/>
              <w:lang w:val="en-US" w:eastAsia="en-US"/>
            </w:rPr>
          </w:pPr>
          <w:hyperlink w:anchor="_Toc380477339" w:history="1">
            <w:r w:rsidRPr="000676F5">
              <w:rPr>
                <w:rStyle w:val="Hyperlink"/>
                <w:rFonts w:ascii="Cambria" w:hAnsi="Cambria"/>
                <w:noProof/>
                <w:spacing w:val="15"/>
                <w:lang w:val="en-ZA" w:eastAsia="en-US" w:bidi="en-US"/>
              </w:rPr>
              <w:t>Mark allocation</w:t>
            </w:r>
            <w:r>
              <w:rPr>
                <w:noProof/>
                <w:webHidden/>
              </w:rPr>
              <w:tab/>
            </w:r>
            <w:r>
              <w:rPr>
                <w:noProof/>
                <w:webHidden/>
              </w:rPr>
              <w:fldChar w:fldCharType="begin"/>
            </w:r>
            <w:r>
              <w:rPr>
                <w:noProof/>
                <w:webHidden/>
              </w:rPr>
              <w:instrText xml:space="preserve"> PAGEREF _Toc380477339 \h </w:instrText>
            </w:r>
            <w:r>
              <w:rPr>
                <w:noProof/>
                <w:webHidden/>
              </w:rPr>
            </w:r>
            <w:r>
              <w:rPr>
                <w:noProof/>
                <w:webHidden/>
              </w:rPr>
              <w:fldChar w:fldCharType="separate"/>
            </w:r>
            <w:r>
              <w:rPr>
                <w:noProof/>
                <w:webHidden/>
              </w:rPr>
              <w:t>1</w:t>
            </w:r>
            <w:r>
              <w:rPr>
                <w:noProof/>
                <w:webHidden/>
              </w:rPr>
              <w:fldChar w:fldCharType="end"/>
            </w:r>
          </w:hyperlink>
        </w:p>
        <w:p w:rsidR="00F1313D" w:rsidRDefault="00F1313D" w:rsidP="00F1313D">
          <w:pPr>
            <w:pStyle w:val="TOC1"/>
            <w:rPr>
              <w:rFonts w:eastAsiaTheme="minorEastAsia" w:cstheme="minorBidi"/>
              <w:noProof/>
              <w:sz w:val="22"/>
              <w:szCs w:val="22"/>
              <w:lang w:val="en-US" w:eastAsia="en-US"/>
            </w:rPr>
          </w:pPr>
          <w:hyperlink w:anchor="_Toc380477340" w:history="1">
            <w:r w:rsidRPr="000676F5">
              <w:rPr>
                <w:rStyle w:val="Hyperlink"/>
                <w:rFonts w:ascii="Cambria" w:hAnsi="Cambria"/>
                <w:noProof/>
                <w:spacing w:val="20"/>
                <w:lang w:val="en-ZA" w:eastAsia="en-US" w:bidi="en-US"/>
              </w:rPr>
              <w:t>Topic</w:t>
            </w:r>
            <w:r>
              <w:rPr>
                <w:noProof/>
                <w:webHidden/>
              </w:rPr>
              <w:tab/>
            </w:r>
            <w:r>
              <w:rPr>
                <w:noProof/>
                <w:webHidden/>
              </w:rPr>
              <w:fldChar w:fldCharType="begin"/>
            </w:r>
            <w:r>
              <w:rPr>
                <w:noProof/>
                <w:webHidden/>
              </w:rPr>
              <w:instrText xml:space="preserve"> PAGEREF _Toc380477340 \h </w:instrText>
            </w:r>
            <w:r>
              <w:rPr>
                <w:noProof/>
                <w:webHidden/>
              </w:rPr>
            </w:r>
            <w:r>
              <w:rPr>
                <w:noProof/>
                <w:webHidden/>
              </w:rPr>
              <w:fldChar w:fldCharType="separate"/>
            </w:r>
            <w:r>
              <w:rPr>
                <w:noProof/>
                <w:webHidden/>
              </w:rPr>
              <w:t>2</w:t>
            </w:r>
            <w:r>
              <w:rPr>
                <w:noProof/>
                <w:webHidden/>
              </w:rPr>
              <w:fldChar w:fldCharType="end"/>
            </w:r>
          </w:hyperlink>
        </w:p>
        <w:p w:rsidR="00F1313D" w:rsidRDefault="00F1313D" w:rsidP="00F1313D">
          <w:pPr>
            <w:pStyle w:val="TOC1"/>
            <w:rPr>
              <w:rFonts w:eastAsiaTheme="minorEastAsia" w:cstheme="minorBidi"/>
              <w:noProof/>
              <w:sz w:val="22"/>
              <w:szCs w:val="22"/>
              <w:lang w:val="en-US" w:eastAsia="en-US"/>
            </w:rPr>
          </w:pPr>
          <w:hyperlink w:anchor="_Toc380477341" w:history="1">
            <w:r w:rsidRPr="000676F5">
              <w:rPr>
                <w:rStyle w:val="Hyperlink"/>
                <w:rFonts w:ascii="Cambria" w:hAnsi="Cambria"/>
                <w:noProof/>
                <w:spacing w:val="20"/>
                <w:lang w:val="en-ZA" w:eastAsia="en-US" w:bidi="en-US"/>
              </w:rPr>
              <w:t>Overview of tasks</w:t>
            </w:r>
            <w:r>
              <w:rPr>
                <w:noProof/>
                <w:webHidden/>
              </w:rPr>
              <w:tab/>
            </w:r>
            <w:r>
              <w:rPr>
                <w:noProof/>
                <w:webHidden/>
              </w:rPr>
              <w:fldChar w:fldCharType="begin"/>
            </w:r>
            <w:r>
              <w:rPr>
                <w:noProof/>
                <w:webHidden/>
              </w:rPr>
              <w:instrText xml:space="preserve"> PAGEREF _Toc380477341 \h </w:instrText>
            </w:r>
            <w:r>
              <w:rPr>
                <w:noProof/>
                <w:webHidden/>
              </w:rPr>
            </w:r>
            <w:r>
              <w:rPr>
                <w:noProof/>
                <w:webHidden/>
              </w:rPr>
              <w:fldChar w:fldCharType="separate"/>
            </w:r>
            <w:r>
              <w:rPr>
                <w:noProof/>
                <w:webHidden/>
              </w:rPr>
              <w:t>4</w:t>
            </w:r>
            <w:r>
              <w:rPr>
                <w:noProof/>
                <w:webHidden/>
              </w:rPr>
              <w:fldChar w:fldCharType="end"/>
            </w:r>
          </w:hyperlink>
        </w:p>
        <w:p w:rsidR="00F1313D" w:rsidRDefault="00F1313D">
          <w:pPr>
            <w:pStyle w:val="TOC2"/>
            <w:tabs>
              <w:tab w:val="right" w:leader="underscore" w:pos="9629"/>
            </w:tabs>
            <w:rPr>
              <w:rFonts w:eastAsiaTheme="minorEastAsia" w:cstheme="minorBidi"/>
              <w:b w:val="0"/>
              <w:bCs w:val="0"/>
              <w:noProof/>
              <w:lang w:val="en-US" w:eastAsia="en-US"/>
            </w:rPr>
          </w:pPr>
          <w:hyperlink w:anchor="_Toc380477342" w:history="1">
            <w:r w:rsidRPr="000676F5">
              <w:rPr>
                <w:rStyle w:val="Hyperlink"/>
                <w:rFonts w:ascii="Cambria" w:hAnsi="Cambria"/>
                <w:noProof/>
                <w:spacing w:val="15"/>
                <w:lang w:val="en-ZA" w:eastAsia="en-US" w:bidi="en-US"/>
              </w:rPr>
              <w:t>Phase 1</w:t>
            </w:r>
            <w:r>
              <w:rPr>
                <w:noProof/>
                <w:webHidden/>
              </w:rPr>
              <w:tab/>
            </w:r>
            <w:r>
              <w:rPr>
                <w:noProof/>
                <w:webHidden/>
              </w:rPr>
              <w:fldChar w:fldCharType="begin"/>
            </w:r>
            <w:r>
              <w:rPr>
                <w:noProof/>
                <w:webHidden/>
              </w:rPr>
              <w:instrText xml:space="preserve"> PAGEREF _Toc380477342 \h </w:instrText>
            </w:r>
            <w:r>
              <w:rPr>
                <w:noProof/>
                <w:webHidden/>
              </w:rPr>
            </w:r>
            <w:r>
              <w:rPr>
                <w:noProof/>
                <w:webHidden/>
              </w:rPr>
              <w:fldChar w:fldCharType="separate"/>
            </w:r>
            <w:r>
              <w:rPr>
                <w:noProof/>
                <w:webHidden/>
              </w:rPr>
              <w:t>4</w:t>
            </w:r>
            <w:r>
              <w:rPr>
                <w:noProof/>
                <w:webHidden/>
              </w:rPr>
              <w:fldChar w:fldCharType="end"/>
            </w:r>
          </w:hyperlink>
        </w:p>
        <w:p w:rsidR="00F1313D" w:rsidRDefault="00F1313D">
          <w:pPr>
            <w:pStyle w:val="TOC2"/>
            <w:tabs>
              <w:tab w:val="right" w:leader="underscore" w:pos="9629"/>
            </w:tabs>
            <w:rPr>
              <w:rFonts w:eastAsiaTheme="minorEastAsia" w:cstheme="minorBidi"/>
              <w:b w:val="0"/>
              <w:bCs w:val="0"/>
              <w:noProof/>
              <w:lang w:val="en-US" w:eastAsia="en-US"/>
            </w:rPr>
          </w:pPr>
          <w:hyperlink w:anchor="_Toc380477343" w:history="1">
            <w:r w:rsidRPr="000676F5">
              <w:rPr>
                <w:rStyle w:val="Hyperlink"/>
                <w:rFonts w:ascii="Cambria" w:hAnsi="Cambria"/>
                <w:noProof/>
                <w:spacing w:val="15"/>
                <w:lang w:val="en-ZA" w:eastAsia="en-US" w:bidi="en-US"/>
              </w:rPr>
              <w:t>Phase 2</w:t>
            </w:r>
            <w:r>
              <w:rPr>
                <w:noProof/>
                <w:webHidden/>
              </w:rPr>
              <w:tab/>
            </w:r>
            <w:r>
              <w:rPr>
                <w:noProof/>
                <w:webHidden/>
              </w:rPr>
              <w:fldChar w:fldCharType="begin"/>
            </w:r>
            <w:r>
              <w:rPr>
                <w:noProof/>
                <w:webHidden/>
              </w:rPr>
              <w:instrText xml:space="preserve"> PAGEREF _Toc380477343 \h </w:instrText>
            </w:r>
            <w:r>
              <w:rPr>
                <w:noProof/>
                <w:webHidden/>
              </w:rPr>
            </w:r>
            <w:r>
              <w:rPr>
                <w:noProof/>
                <w:webHidden/>
              </w:rPr>
              <w:fldChar w:fldCharType="separate"/>
            </w:r>
            <w:r>
              <w:rPr>
                <w:noProof/>
                <w:webHidden/>
              </w:rPr>
              <w:t>4</w:t>
            </w:r>
            <w:r>
              <w:rPr>
                <w:noProof/>
                <w:webHidden/>
              </w:rPr>
              <w:fldChar w:fldCharType="end"/>
            </w:r>
          </w:hyperlink>
        </w:p>
        <w:p w:rsidR="00F1313D" w:rsidRDefault="00F1313D">
          <w:pPr>
            <w:pStyle w:val="TOC2"/>
            <w:tabs>
              <w:tab w:val="right" w:leader="underscore" w:pos="9629"/>
            </w:tabs>
            <w:rPr>
              <w:rFonts w:eastAsiaTheme="minorEastAsia" w:cstheme="minorBidi"/>
              <w:b w:val="0"/>
              <w:bCs w:val="0"/>
              <w:noProof/>
              <w:lang w:val="en-US" w:eastAsia="en-US"/>
            </w:rPr>
          </w:pPr>
          <w:hyperlink w:anchor="_Toc380477344" w:history="1">
            <w:r w:rsidRPr="000676F5">
              <w:rPr>
                <w:rStyle w:val="Hyperlink"/>
                <w:rFonts w:ascii="Cambria" w:hAnsi="Cambria"/>
                <w:noProof/>
                <w:spacing w:val="15"/>
                <w:lang w:val="en-ZA" w:eastAsia="en-US" w:bidi="en-US"/>
              </w:rPr>
              <w:t>Phase 3</w:t>
            </w:r>
            <w:r>
              <w:rPr>
                <w:noProof/>
                <w:webHidden/>
              </w:rPr>
              <w:tab/>
            </w:r>
            <w:r>
              <w:rPr>
                <w:noProof/>
                <w:webHidden/>
              </w:rPr>
              <w:fldChar w:fldCharType="begin"/>
            </w:r>
            <w:r>
              <w:rPr>
                <w:noProof/>
                <w:webHidden/>
              </w:rPr>
              <w:instrText xml:space="preserve"> PAGEREF _Toc380477344 \h </w:instrText>
            </w:r>
            <w:r>
              <w:rPr>
                <w:noProof/>
                <w:webHidden/>
              </w:rPr>
            </w:r>
            <w:r>
              <w:rPr>
                <w:noProof/>
                <w:webHidden/>
              </w:rPr>
              <w:fldChar w:fldCharType="separate"/>
            </w:r>
            <w:r>
              <w:rPr>
                <w:noProof/>
                <w:webHidden/>
              </w:rPr>
              <w:t>4</w:t>
            </w:r>
            <w:r>
              <w:rPr>
                <w:noProof/>
                <w:webHidden/>
              </w:rPr>
              <w:fldChar w:fldCharType="end"/>
            </w:r>
          </w:hyperlink>
        </w:p>
        <w:p w:rsidR="00F1313D" w:rsidRDefault="00F1313D">
          <w:pPr>
            <w:pStyle w:val="TOC2"/>
            <w:tabs>
              <w:tab w:val="right" w:leader="underscore" w:pos="9629"/>
            </w:tabs>
            <w:rPr>
              <w:rFonts w:eastAsiaTheme="minorEastAsia" w:cstheme="minorBidi"/>
              <w:b w:val="0"/>
              <w:bCs w:val="0"/>
              <w:noProof/>
              <w:lang w:val="en-US" w:eastAsia="en-US"/>
            </w:rPr>
          </w:pPr>
          <w:hyperlink w:anchor="_Toc380477345" w:history="1">
            <w:r w:rsidRPr="000676F5">
              <w:rPr>
                <w:rStyle w:val="Hyperlink"/>
                <w:rFonts w:ascii="Cambria" w:hAnsi="Cambria"/>
                <w:noProof/>
                <w:spacing w:val="15"/>
                <w:lang w:val="en-ZA" w:eastAsia="en-US" w:bidi="en-US"/>
              </w:rPr>
              <w:t>General</w:t>
            </w:r>
            <w:r>
              <w:rPr>
                <w:noProof/>
                <w:webHidden/>
              </w:rPr>
              <w:tab/>
            </w:r>
            <w:r>
              <w:rPr>
                <w:noProof/>
                <w:webHidden/>
              </w:rPr>
              <w:fldChar w:fldCharType="begin"/>
            </w:r>
            <w:r>
              <w:rPr>
                <w:noProof/>
                <w:webHidden/>
              </w:rPr>
              <w:instrText xml:space="preserve"> PAGEREF _Toc380477345 \h </w:instrText>
            </w:r>
            <w:r>
              <w:rPr>
                <w:noProof/>
                <w:webHidden/>
              </w:rPr>
            </w:r>
            <w:r>
              <w:rPr>
                <w:noProof/>
                <w:webHidden/>
              </w:rPr>
              <w:fldChar w:fldCharType="separate"/>
            </w:r>
            <w:r>
              <w:rPr>
                <w:noProof/>
                <w:webHidden/>
              </w:rPr>
              <w:t>4</w:t>
            </w:r>
            <w:r>
              <w:rPr>
                <w:noProof/>
                <w:webHidden/>
              </w:rPr>
              <w:fldChar w:fldCharType="end"/>
            </w:r>
          </w:hyperlink>
        </w:p>
        <w:p w:rsidR="00F1313D" w:rsidRDefault="00F1313D" w:rsidP="00F1313D">
          <w:pPr>
            <w:pStyle w:val="TOC1"/>
            <w:rPr>
              <w:rFonts w:eastAsiaTheme="minorEastAsia" w:cstheme="minorBidi"/>
              <w:noProof/>
              <w:sz w:val="22"/>
              <w:szCs w:val="22"/>
              <w:lang w:val="en-US" w:eastAsia="en-US"/>
            </w:rPr>
          </w:pPr>
          <w:hyperlink w:anchor="_Toc380477346" w:history="1">
            <w:r w:rsidRPr="000676F5">
              <w:rPr>
                <w:rStyle w:val="Hyperlink"/>
                <w:rFonts w:ascii="Cambria" w:hAnsi="Cambria"/>
                <w:noProof/>
                <w:spacing w:val="20"/>
                <w:lang w:val="en-ZA" w:eastAsia="en-US" w:bidi="en-US"/>
              </w:rPr>
              <w:t>What you will need to complete the PAT</w:t>
            </w:r>
            <w:r>
              <w:rPr>
                <w:noProof/>
                <w:webHidden/>
              </w:rPr>
              <w:tab/>
            </w:r>
            <w:r>
              <w:rPr>
                <w:noProof/>
                <w:webHidden/>
              </w:rPr>
              <w:fldChar w:fldCharType="begin"/>
            </w:r>
            <w:r>
              <w:rPr>
                <w:noProof/>
                <w:webHidden/>
              </w:rPr>
              <w:instrText xml:space="preserve"> PAGEREF _Toc380477346 \h </w:instrText>
            </w:r>
            <w:r>
              <w:rPr>
                <w:noProof/>
                <w:webHidden/>
              </w:rPr>
            </w:r>
            <w:r>
              <w:rPr>
                <w:noProof/>
                <w:webHidden/>
              </w:rPr>
              <w:fldChar w:fldCharType="separate"/>
            </w:r>
            <w:r>
              <w:rPr>
                <w:noProof/>
                <w:webHidden/>
              </w:rPr>
              <w:t>5</w:t>
            </w:r>
            <w:r>
              <w:rPr>
                <w:noProof/>
                <w:webHidden/>
              </w:rPr>
              <w:fldChar w:fldCharType="end"/>
            </w:r>
          </w:hyperlink>
        </w:p>
        <w:p w:rsidR="00F1313D" w:rsidRDefault="00F1313D" w:rsidP="00F1313D">
          <w:pPr>
            <w:pStyle w:val="TOC1"/>
            <w:rPr>
              <w:rFonts w:eastAsiaTheme="minorEastAsia" w:cstheme="minorBidi"/>
              <w:noProof/>
              <w:sz w:val="22"/>
              <w:szCs w:val="22"/>
              <w:lang w:val="en-US" w:eastAsia="en-US"/>
            </w:rPr>
          </w:pPr>
          <w:hyperlink w:anchor="_Toc380477347" w:history="1">
            <w:r w:rsidRPr="000676F5">
              <w:rPr>
                <w:rStyle w:val="Hyperlink"/>
                <w:rFonts w:ascii="Cambria" w:hAnsi="Cambria"/>
                <w:noProof/>
                <w:spacing w:val="20"/>
                <w:lang w:val="en-ZA" w:eastAsia="en-US" w:bidi="en-US"/>
              </w:rPr>
              <w:t>Misconduct</w:t>
            </w:r>
            <w:r>
              <w:rPr>
                <w:noProof/>
                <w:webHidden/>
              </w:rPr>
              <w:tab/>
            </w:r>
            <w:r>
              <w:rPr>
                <w:noProof/>
                <w:webHidden/>
              </w:rPr>
              <w:fldChar w:fldCharType="begin"/>
            </w:r>
            <w:r>
              <w:rPr>
                <w:noProof/>
                <w:webHidden/>
              </w:rPr>
              <w:instrText xml:space="preserve"> PAGEREF _Toc380477347 \h </w:instrText>
            </w:r>
            <w:r>
              <w:rPr>
                <w:noProof/>
                <w:webHidden/>
              </w:rPr>
            </w:r>
            <w:r>
              <w:rPr>
                <w:noProof/>
                <w:webHidden/>
              </w:rPr>
              <w:fldChar w:fldCharType="separate"/>
            </w:r>
            <w:r>
              <w:rPr>
                <w:noProof/>
                <w:webHidden/>
              </w:rPr>
              <w:t>5</w:t>
            </w:r>
            <w:r>
              <w:rPr>
                <w:noProof/>
                <w:webHidden/>
              </w:rPr>
              <w:fldChar w:fldCharType="end"/>
            </w:r>
          </w:hyperlink>
        </w:p>
        <w:p w:rsidR="00F1313D" w:rsidRDefault="00F1313D" w:rsidP="00F1313D">
          <w:pPr>
            <w:pStyle w:val="TOC1"/>
            <w:rPr>
              <w:rFonts w:eastAsiaTheme="minorEastAsia" w:cstheme="minorBidi"/>
              <w:noProof/>
              <w:sz w:val="22"/>
              <w:szCs w:val="22"/>
              <w:lang w:val="en-US" w:eastAsia="en-US"/>
            </w:rPr>
          </w:pPr>
          <w:hyperlink w:anchor="_Toc380477348" w:history="1">
            <w:r w:rsidRPr="000676F5">
              <w:rPr>
                <w:rStyle w:val="Hyperlink"/>
                <w:rFonts w:ascii="Cambria" w:hAnsi="Cambria"/>
                <w:noProof/>
                <w:spacing w:val="20"/>
                <w:lang w:val="en-ZA" w:eastAsia="en-US" w:bidi="en-US"/>
              </w:rPr>
              <w:t>Non-compliance</w:t>
            </w:r>
            <w:r>
              <w:rPr>
                <w:noProof/>
                <w:webHidden/>
              </w:rPr>
              <w:tab/>
            </w:r>
            <w:r>
              <w:rPr>
                <w:noProof/>
                <w:webHidden/>
              </w:rPr>
              <w:fldChar w:fldCharType="begin"/>
            </w:r>
            <w:r>
              <w:rPr>
                <w:noProof/>
                <w:webHidden/>
              </w:rPr>
              <w:instrText xml:space="preserve"> PAGEREF _Toc380477348 \h </w:instrText>
            </w:r>
            <w:r>
              <w:rPr>
                <w:noProof/>
                <w:webHidden/>
              </w:rPr>
            </w:r>
            <w:r>
              <w:rPr>
                <w:noProof/>
                <w:webHidden/>
              </w:rPr>
              <w:fldChar w:fldCharType="separate"/>
            </w:r>
            <w:r>
              <w:rPr>
                <w:noProof/>
                <w:webHidden/>
              </w:rPr>
              <w:t>5</w:t>
            </w:r>
            <w:r>
              <w:rPr>
                <w:noProof/>
                <w:webHidden/>
              </w:rPr>
              <w:fldChar w:fldCharType="end"/>
            </w:r>
          </w:hyperlink>
        </w:p>
        <w:p w:rsidR="00F1313D" w:rsidRDefault="00F1313D" w:rsidP="00F1313D">
          <w:pPr>
            <w:pStyle w:val="TOC1"/>
            <w:rPr>
              <w:rFonts w:eastAsiaTheme="minorEastAsia" w:cstheme="minorBidi"/>
              <w:noProof/>
              <w:sz w:val="22"/>
              <w:szCs w:val="22"/>
              <w:lang w:val="en-US" w:eastAsia="en-US"/>
            </w:rPr>
          </w:pPr>
          <w:hyperlink w:anchor="_Toc380477349" w:history="1">
            <w:r w:rsidRPr="000676F5">
              <w:rPr>
                <w:rStyle w:val="Hyperlink"/>
                <w:rFonts w:ascii="Cambria" w:hAnsi="Cambria"/>
                <w:noProof/>
                <w:spacing w:val="20"/>
                <w:lang w:val="en-ZA" w:eastAsia="en-US" w:bidi="en-US"/>
              </w:rPr>
              <w:t>Preparation</w:t>
            </w:r>
            <w:r>
              <w:rPr>
                <w:noProof/>
                <w:webHidden/>
              </w:rPr>
              <w:tab/>
            </w:r>
            <w:r>
              <w:rPr>
                <w:noProof/>
                <w:webHidden/>
              </w:rPr>
              <w:fldChar w:fldCharType="begin"/>
            </w:r>
            <w:r>
              <w:rPr>
                <w:noProof/>
                <w:webHidden/>
              </w:rPr>
              <w:instrText xml:space="preserve"> PAGEREF _Toc380477349 \h </w:instrText>
            </w:r>
            <w:r>
              <w:rPr>
                <w:noProof/>
                <w:webHidden/>
              </w:rPr>
            </w:r>
            <w:r>
              <w:rPr>
                <w:noProof/>
                <w:webHidden/>
              </w:rPr>
              <w:fldChar w:fldCharType="separate"/>
            </w:r>
            <w:r>
              <w:rPr>
                <w:noProof/>
                <w:webHidden/>
              </w:rPr>
              <w:t>6</w:t>
            </w:r>
            <w:r>
              <w:rPr>
                <w:noProof/>
                <w:webHidden/>
              </w:rPr>
              <w:fldChar w:fldCharType="end"/>
            </w:r>
          </w:hyperlink>
        </w:p>
        <w:p w:rsidR="00F1313D" w:rsidRDefault="00F1313D" w:rsidP="00F1313D">
          <w:pPr>
            <w:pStyle w:val="TOC1"/>
            <w:rPr>
              <w:rFonts w:eastAsiaTheme="minorEastAsia" w:cstheme="minorBidi"/>
              <w:noProof/>
              <w:sz w:val="22"/>
              <w:szCs w:val="22"/>
              <w:lang w:val="en-US" w:eastAsia="en-US"/>
            </w:rPr>
          </w:pPr>
          <w:hyperlink w:anchor="_Toc380477350" w:history="1">
            <w:r w:rsidRPr="000676F5">
              <w:rPr>
                <w:rStyle w:val="Hyperlink"/>
                <w:rFonts w:ascii="Cambria" w:hAnsi="Cambria"/>
                <w:noProof/>
                <w:spacing w:val="20"/>
                <w:lang w:val="en-ZA" w:eastAsia="en-US" w:bidi="en-US"/>
              </w:rPr>
              <w:t>Instructions for Phase 1</w:t>
            </w:r>
            <w:r>
              <w:rPr>
                <w:noProof/>
                <w:webHidden/>
              </w:rPr>
              <w:tab/>
            </w:r>
            <w:r>
              <w:rPr>
                <w:noProof/>
                <w:webHidden/>
              </w:rPr>
              <w:fldChar w:fldCharType="begin"/>
            </w:r>
            <w:r>
              <w:rPr>
                <w:noProof/>
                <w:webHidden/>
              </w:rPr>
              <w:instrText xml:space="preserve"> PAGEREF _Toc380477350 \h </w:instrText>
            </w:r>
            <w:r>
              <w:rPr>
                <w:noProof/>
                <w:webHidden/>
              </w:rPr>
            </w:r>
            <w:r>
              <w:rPr>
                <w:noProof/>
                <w:webHidden/>
              </w:rPr>
              <w:fldChar w:fldCharType="separate"/>
            </w:r>
            <w:r>
              <w:rPr>
                <w:noProof/>
                <w:webHidden/>
              </w:rPr>
              <w:t>7</w:t>
            </w:r>
            <w:r>
              <w:rPr>
                <w:noProof/>
                <w:webHidden/>
              </w:rPr>
              <w:fldChar w:fldCharType="end"/>
            </w:r>
          </w:hyperlink>
        </w:p>
        <w:p w:rsidR="00F1313D" w:rsidRDefault="00F1313D" w:rsidP="00F1313D">
          <w:pPr>
            <w:pStyle w:val="TOC1"/>
            <w:rPr>
              <w:rFonts w:eastAsiaTheme="minorEastAsia" w:cstheme="minorBidi"/>
              <w:noProof/>
              <w:sz w:val="22"/>
              <w:szCs w:val="22"/>
              <w:lang w:val="en-US" w:eastAsia="en-US"/>
            </w:rPr>
          </w:pPr>
          <w:hyperlink w:anchor="_Toc380477351" w:history="1">
            <w:r w:rsidRPr="000676F5">
              <w:rPr>
                <w:rStyle w:val="Hyperlink"/>
                <w:rFonts w:ascii="Cambria" w:hAnsi="Cambria"/>
                <w:noProof/>
                <w:spacing w:val="20"/>
                <w:lang w:val="en-ZA" w:eastAsia="en-US" w:bidi="en-US"/>
              </w:rPr>
              <w:t>Instructions for Phase 2</w:t>
            </w:r>
            <w:r>
              <w:rPr>
                <w:noProof/>
                <w:webHidden/>
              </w:rPr>
              <w:tab/>
            </w:r>
            <w:r>
              <w:rPr>
                <w:noProof/>
                <w:webHidden/>
              </w:rPr>
              <w:fldChar w:fldCharType="begin"/>
            </w:r>
            <w:r>
              <w:rPr>
                <w:noProof/>
                <w:webHidden/>
              </w:rPr>
              <w:instrText xml:space="preserve"> PAGEREF _Toc380477351 \h </w:instrText>
            </w:r>
            <w:r>
              <w:rPr>
                <w:noProof/>
                <w:webHidden/>
              </w:rPr>
            </w:r>
            <w:r>
              <w:rPr>
                <w:noProof/>
                <w:webHidden/>
              </w:rPr>
              <w:fldChar w:fldCharType="separate"/>
            </w:r>
            <w:r>
              <w:rPr>
                <w:noProof/>
                <w:webHidden/>
              </w:rPr>
              <w:t>11</w:t>
            </w:r>
            <w:r>
              <w:rPr>
                <w:noProof/>
                <w:webHidden/>
              </w:rPr>
              <w:fldChar w:fldCharType="end"/>
            </w:r>
          </w:hyperlink>
        </w:p>
        <w:p w:rsidR="00F1313D" w:rsidRDefault="00F1313D" w:rsidP="00F1313D">
          <w:pPr>
            <w:pStyle w:val="TOC1"/>
            <w:rPr>
              <w:rFonts w:eastAsiaTheme="minorEastAsia" w:cstheme="minorBidi"/>
              <w:noProof/>
              <w:sz w:val="22"/>
              <w:szCs w:val="22"/>
              <w:lang w:val="en-US" w:eastAsia="en-US"/>
            </w:rPr>
          </w:pPr>
          <w:hyperlink w:anchor="_Toc380477352" w:history="1">
            <w:r w:rsidRPr="000676F5">
              <w:rPr>
                <w:rStyle w:val="Hyperlink"/>
                <w:rFonts w:ascii="Cambria" w:hAnsi="Cambria"/>
                <w:noProof/>
                <w:spacing w:val="20"/>
                <w:lang w:val="en-ZA" w:eastAsia="en-US" w:bidi="en-US"/>
              </w:rPr>
              <w:t>Instructions for Phase 3</w:t>
            </w:r>
            <w:r>
              <w:rPr>
                <w:noProof/>
                <w:webHidden/>
              </w:rPr>
              <w:tab/>
            </w:r>
            <w:r>
              <w:rPr>
                <w:noProof/>
                <w:webHidden/>
              </w:rPr>
              <w:fldChar w:fldCharType="begin"/>
            </w:r>
            <w:r>
              <w:rPr>
                <w:noProof/>
                <w:webHidden/>
              </w:rPr>
              <w:instrText xml:space="preserve"> PAGEREF _Toc380477352 \h </w:instrText>
            </w:r>
            <w:r>
              <w:rPr>
                <w:noProof/>
                <w:webHidden/>
              </w:rPr>
            </w:r>
            <w:r>
              <w:rPr>
                <w:noProof/>
                <w:webHidden/>
              </w:rPr>
              <w:fldChar w:fldCharType="separate"/>
            </w:r>
            <w:r>
              <w:rPr>
                <w:noProof/>
                <w:webHidden/>
              </w:rPr>
              <w:t>14</w:t>
            </w:r>
            <w:r>
              <w:rPr>
                <w:noProof/>
                <w:webHidden/>
              </w:rPr>
              <w:fldChar w:fldCharType="end"/>
            </w:r>
          </w:hyperlink>
        </w:p>
        <w:p w:rsidR="00F1313D" w:rsidRDefault="00F1313D" w:rsidP="00F1313D">
          <w:pPr>
            <w:pStyle w:val="TOC1"/>
            <w:rPr>
              <w:rFonts w:eastAsiaTheme="minorEastAsia" w:cstheme="minorBidi"/>
              <w:noProof/>
              <w:sz w:val="22"/>
              <w:szCs w:val="22"/>
              <w:lang w:val="en-US" w:eastAsia="en-US"/>
            </w:rPr>
          </w:pPr>
          <w:hyperlink w:anchor="_Toc380477353" w:history="1">
            <w:r w:rsidRPr="000676F5">
              <w:rPr>
                <w:rStyle w:val="Hyperlink"/>
                <w:rFonts w:ascii="Cambria" w:hAnsi="Cambria"/>
                <w:noProof/>
                <w:spacing w:val="20"/>
                <w:lang w:val="en-ZA" w:eastAsia="en-US" w:bidi="en-US"/>
              </w:rPr>
              <w:t>Assessment Tool</w:t>
            </w:r>
            <w:r>
              <w:rPr>
                <w:noProof/>
                <w:webHidden/>
              </w:rPr>
              <w:tab/>
            </w:r>
            <w:r>
              <w:rPr>
                <w:noProof/>
                <w:webHidden/>
              </w:rPr>
              <w:fldChar w:fldCharType="begin"/>
            </w:r>
            <w:r>
              <w:rPr>
                <w:noProof/>
                <w:webHidden/>
              </w:rPr>
              <w:instrText xml:space="preserve"> PAGEREF _Toc380477353 \h </w:instrText>
            </w:r>
            <w:r>
              <w:rPr>
                <w:noProof/>
                <w:webHidden/>
              </w:rPr>
            </w:r>
            <w:r>
              <w:rPr>
                <w:noProof/>
                <w:webHidden/>
              </w:rPr>
              <w:fldChar w:fldCharType="separate"/>
            </w:r>
            <w:r>
              <w:rPr>
                <w:noProof/>
                <w:webHidden/>
              </w:rPr>
              <w:t>17</w:t>
            </w:r>
            <w:r>
              <w:rPr>
                <w:noProof/>
                <w:webHidden/>
              </w:rPr>
              <w:fldChar w:fldCharType="end"/>
            </w:r>
          </w:hyperlink>
        </w:p>
        <w:p w:rsidR="00F1313D" w:rsidRDefault="00F1313D" w:rsidP="00F1313D">
          <w:pPr>
            <w:pStyle w:val="TOC1"/>
            <w:tabs>
              <w:tab w:val="left" w:pos="2268"/>
            </w:tabs>
            <w:rPr>
              <w:rFonts w:eastAsiaTheme="minorEastAsia" w:cstheme="minorBidi"/>
              <w:b w:val="0"/>
              <w:bCs w:val="0"/>
              <w:noProof/>
              <w:lang w:val="en-US" w:eastAsia="en-US"/>
            </w:rPr>
          </w:pPr>
          <w:hyperlink w:anchor="_Toc380477354" w:history="1">
            <w:r w:rsidRPr="000676F5">
              <w:rPr>
                <w:rStyle w:val="Hyperlink"/>
                <w:rFonts w:ascii="Cambria" w:hAnsi="Cambria"/>
                <w:noProof/>
                <w:spacing w:val="20"/>
                <w:lang w:val="en-ZA" w:eastAsia="en-US" w:bidi="en-US"/>
              </w:rPr>
              <w:t>Annexure A</w:t>
            </w:r>
            <w:r>
              <w:rPr>
                <w:noProof/>
                <w:webHidden/>
              </w:rPr>
              <w:tab/>
            </w:r>
          </w:hyperlink>
          <w:hyperlink w:anchor="_Toc380477355" w:history="1">
            <w:r w:rsidRPr="000676F5">
              <w:rPr>
                <w:rStyle w:val="Hyperlink"/>
                <w:rFonts w:ascii="Cambria" w:hAnsi="Cambria"/>
                <w:noProof/>
                <w:spacing w:val="15"/>
                <w:lang w:val="en-ZA" w:eastAsia="en-US" w:bidi="en-US"/>
              </w:rPr>
              <w:t>Example of research questions</w:t>
            </w:r>
            <w:r>
              <w:rPr>
                <w:noProof/>
                <w:webHidden/>
              </w:rPr>
              <w:tab/>
            </w:r>
            <w:r>
              <w:rPr>
                <w:noProof/>
                <w:webHidden/>
              </w:rPr>
              <w:fldChar w:fldCharType="begin"/>
            </w:r>
            <w:r>
              <w:rPr>
                <w:noProof/>
                <w:webHidden/>
              </w:rPr>
              <w:instrText xml:space="preserve"> PAGEREF _Toc380477355 \h </w:instrText>
            </w:r>
            <w:r>
              <w:rPr>
                <w:noProof/>
                <w:webHidden/>
              </w:rPr>
            </w:r>
            <w:r>
              <w:rPr>
                <w:noProof/>
                <w:webHidden/>
              </w:rPr>
              <w:fldChar w:fldCharType="separate"/>
            </w:r>
            <w:r>
              <w:rPr>
                <w:noProof/>
                <w:webHidden/>
              </w:rPr>
              <w:t>i</w:t>
            </w:r>
            <w:r>
              <w:rPr>
                <w:noProof/>
                <w:webHidden/>
              </w:rPr>
              <w:fldChar w:fldCharType="end"/>
            </w:r>
          </w:hyperlink>
        </w:p>
        <w:p w:rsidR="00F1313D" w:rsidRDefault="00F1313D" w:rsidP="00F1313D">
          <w:pPr>
            <w:pStyle w:val="TOC1"/>
            <w:tabs>
              <w:tab w:val="left" w:pos="2268"/>
            </w:tabs>
            <w:rPr>
              <w:rFonts w:eastAsiaTheme="minorEastAsia" w:cstheme="minorBidi"/>
              <w:b w:val="0"/>
              <w:bCs w:val="0"/>
              <w:noProof/>
              <w:lang w:val="en-US" w:eastAsia="en-US"/>
            </w:rPr>
          </w:pPr>
          <w:hyperlink w:anchor="_Toc380477356" w:history="1">
            <w:r w:rsidRPr="000676F5">
              <w:rPr>
                <w:rStyle w:val="Hyperlink"/>
                <w:rFonts w:ascii="Cambria" w:hAnsi="Cambria"/>
                <w:noProof/>
                <w:spacing w:val="20"/>
                <w:lang w:val="en-ZA" w:eastAsia="en-US" w:bidi="en-US"/>
              </w:rPr>
              <w:t>Annexure B</w:t>
            </w:r>
            <w:r>
              <w:rPr>
                <w:noProof/>
                <w:webHidden/>
              </w:rPr>
              <w:tab/>
            </w:r>
          </w:hyperlink>
          <w:hyperlink w:anchor="_Toc380477357" w:history="1">
            <w:r w:rsidRPr="000676F5">
              <w:rPr>
                <w:rStyle w:val="Hyperlink"/>
                <w:rFonts w:ascii="Cambria" w:hAnsi="Cambria"/>
                <w:noProof/>
                <w:spacing w:val="15"/>
                <w:lang w:val="en-ZA" w:eastAsia="en-US" w:bidi="en-US"/>
              </w:rPr>
              <w:t>Questionnaire(s)</w:t>
            </w:r>
            <w:r>
              <w:rPr>
                <w:noProof/>
                <w:webHidden/>
              </w:rPr>
              <w:tab/>
            </w:r>
            <w:r>
              <w:rPr>
                <w:noProof/>
                <w:webHidden/>
              </w:rPr>
              <w:fldChar w:fldCharType="begin"/>
            </w:r>
            <w:r>
              <w:rPr>
                <w:noProof/>
                <w:webHidden/>
              </w:rPr>
              <w:instrText xml:space="preserve"> PAGEREF _Toc380477357 \h </w:instrText>
            </w:r>
            <w:r>
              <w:rPr>
                <w:noProof/>
                <w:webHidden/>
              </w:rPr>
            </w:r>
            <w:r>
              <w:rPr>
                <w:noProof/>
                <w:webHidden/>
              </w:rPr>
              <w:fldChar w:fldCharType="separate"/>
            </w:r>
            <w:r>
              <w:rPr>
                <w:noProof/>
                <w:webHidden/>
              </w:rPr>
              <w:t>ii</w:t>
            </w:r>
            <w:r>
              <w:rPr>
                <w:noProof/>
                <w:webHidden/>
              </w:rPr>
              <w:fldChar w:fldCharType="end"/>
            </w:r>
          </w:hyperlink>
        </w:p>
        <w:p w:rsidR="00F1313D" w:rsidRDefault="00F1313D" w:rsidP="00F1313D">
          <w:pPr>
            <w:pStyle w:val="TOC1"/>
            <w:tabs>
              <w:tab w:val="left" w:pos="2268"/>
            </w:tabs>
            <w:rPr>
              <w:rFonts w:eastAsiaTheme="minorEastAsia" w:cstheme="minorBidi"/>
              <w:b w:val="0"/>
              <w:bCs w:val="0"/>
              <w:noProof/>
              <w:lang w:val="en-US" w:eastAsia="en-US"/>
            </w:rPr>
          </w:pPr>
          <w:hyperlink w:anchor="_Toc380477358" w:history="1">
            <w:r w:rsidRPr="000676F5">
              <w:rPr>
                <w:rStyle w:val="Hyperlink"/>
                <w:rFonts w:ascii="Cambria" w:hAnsi="Cambria"/>
                <w:noProof/>
                <w:spacing w:val="20"/>
                <w:lang w:val="en-ZA" w:eastAsia="en-US" w:bidi="en-US"/>
              </w:rPr>
              <w:t>Annexure C</w:t>
            </w:r>
            <w:r>
              <w:rPr>
                <w:noProof/>
                <w:webHidden/>
              </w:rPr>
              <w:tab/>
            </w:r>
          </w:hyperlink>
          <w:hyperlink w:anchor="_Toc380477359" w:history="1">
            <w:r w:rsidRPr="000676F5">
              <w:rPr>
                <w:rStyle w:val="Hyperlink"/>
                <w:rFonts w:ascii="Cambria" w:hAnsi="Cambria"/>
                <w:noProof/>
                <w:spacing w:val="15"/>
                <w:lang w:val="en-ZA" w:eastAsia="en-US" w:bidi="en-US"/>
              </w:rPr>
              <w:t>Style guide for word processing documents</w:t>
            </w:r>
            <w:r>
              <w:rPr>
                <w:noProof/>
                <w:webHidden/>
              </w:rPr>
              <w:tab/>
            </w:r>
            <w:r>
              <w:rPr>
                <w:noProof/>
                <w:webHidden/>
              </w:rPr>
              <w:fldChar w:fldCharType="begin"/>
            </w:r>
            <w:r>
              <w:rPr>
                <w:noProof/>
                <w:webHidden/>
              </w:rPr>
              <w:instrText xml:space="preserve"> PAGEREF _Toc380477359 \h </w:instrText>
            </w:r>
            <w:r>
              <w:rPr>
                <w:noProof/>
                <w:webHidden/>
              </w:rPr>
            </w:r>
            <w:r>
              <w:rPr>
                <w:noProof/>
                <w:webHidden/>
              </w:rPr>
              <w:fldChar w:fldCharType="separate"/>
            </w:r>
            <w:r>
              <w:rPr>
                <w:noProof/>
                <w:webHidden/>
              </w:rPr>
              <w:t>iii</w:t>
            </w:r>
            <w:r>
              <w:rPr>
                <w:noProof/>
                <w:webHidden/>
              </w:rPr>
              <w:fldChar w:fldCharType="end"/>
            </w:r>
          </w:hyperlink>
        </w:p>
        <w:p w:rsidR="00F1313D" w:rsidRDefault="00F1313D" w:rsidP="00F1313D">
          <w:pPr>
            <w:pStyle w:val="TOC1"/>
            <w:tabs>
              <w:tab w:val="left" w:pos="2268"/>
            </w:tabs>
            <w:rPr>
              <w:rFonts w:eastAsiaTheme="minorEastAsia" w:cstheme="minorBidi"/>
              <w:b w:val="0"/>
              <w:bCs w:val="0"/>
              <w:noProof/>
              <w:lang w:val="en-US" w:eastAsia="en-US"/>
            </w:rPr>
          </w:pPr>
          <w:hyperlink w:anchor="_Toc380477360" w:history="1">
            <w:r w:rsidRPr="000676F5">
              <w:rPr>
                <w:rStyle w:val="Hyperlink"/>
                <w:rFonts w:ascii="Cambria" w:hAnsi="Cambria"/>
                <w:noProof/>
                <w:spacing w:val="20"/>
                <w:lang w:val="en-ZA" w:eastAsia="en-US" w:bidi="en-US"/>
              </w:rPr>
              <w:t>Annexure D</w:t>
            </w:r>
            <w:r>
              <w:rPr>
                <w:noProof/>
                <w:webHidden/>
              </w:rPr>
              <w:tab/>
            </w:r>
          </w:hyperlink>
          <w:hyperlink w:anchor="_Toc380477361" w:history="1">
            <w:r w:rsidRPr="000676F5">
              <w:rPr>
                <w:rStyle w:val="Hyperlink"/>
                <w:rFonts w:ascii="Cambria" w:hAnsi="Cambria"/>
                <w:noProof/>
                <w:spacing w:val="15"/>
                <w:lang w:val="en-ZA" w:eastAsia="en-US" w:bidi="en-US"/>
              </w:rPr>
              <w:t>Learner declaration – Phase ____</w:t>
            </w:r>
            <w:r>
              <w:rPr>
                <w:noProof/>
                <w:webHidden/>
              </w:rPr>
              <w:tab/>
            </w:r>
            <w:r>
              <w:rPr>
                <w:noProof/>
                <w:webHidden/>
              </w:rPr>
              <w:fldChar w:fldCharType="begin"/>
            </w:r>
            <w:r>
              <w:rPr>
                <w:noProof/>
                <w:webHidden/>
              </w:rPr>
              <w:instrText xml:space="preserve"> PAGEREF _Toc380477361 \h </w:instrText>
            </w:r>
            <w:r>
              <w:rPr>
                <w:noProof/>
                <w:webHidden/>
              </w:rPr>
            </w:r>
            <w:r>
              <w:rPr>
                <w:noProof/>
                <w:webHidden/>
              </w:rPr>
              <w:fldChar w:fldCharType="separate"/>
            </w:r>
            <w:r>
              <w:rPr>
                <w:noProof/>
                <w:webHidden/>
              </w:rPr>
              <w:t>iv</w:t>
            </w:r>
            <w:r>
              <w:rPr>
                <w:noProof/>
                <w:webHidden/>
              </w:rPr>
              <w:fldChar w:fldCharType="end"/>
            </w:r>
          </w:hyperlink>
        </w:p>
        <w:p w:rsidR="00F1313D" w:rsidRDefault="00F1313D" w:rsidP="00F1313D">
          <w:pPr>
            <w:pStyle w:val="TOC1"/>
            <w:tabs>
              <w:tab w:val="left" w:pos="2268"/>
            </w:tabs>
            <w:rPr>
              <w:rFonts w:eastAsiaTheme="minorEastAsia" w:cstheme="minorBidi"/>
              <w:b w:val="0"/>
              <w:bCs w:val="0"/>
              <w:noProof/>
              <w:lang w:val="en-US" w:eastAsia="en-US"/>
            </w:rPr>
          </w:pPr>
          <w:hyperlink w:anchor="_Toc380477362" w:history="1">
            <w:r w:rsidRPr="000676F5">
              <w:rPr>
                <w:rStyle w:val="Hyperlink"/>
                <w:rFonts w:ascii="Cambria" w:hAnsi="Cambria"/>
                <w:noProof/>
                <w:spacing w:val="20"/>
                <w:lang w:val="en-ZA" w:eastAsia="en-US" w:bidi="en-US"/>
              </w:rPr>
              <w:t>Annexure E</w:t>
            </w:r>
            <w:r>
              <w:rPr>
                <w:noProof/>
                <w:webHidden/>
              </w:rPr>
              <w:tab/>
            </w:r>
          </w:hyperlink>
          <w:hyperlink w:anchor="_Toc380477363" w:history="1">
            <w:r w:rsidRPr="000676F5">
              <w:rPr>
                <w:rStyle w:val="Hyperlink"/>
                <w:rFonts w:ascii="Cambria" w:hAnsi="Cambria"/>
                <w:noProof/>
                <w:spacing w:val="15"/>
                <w:lang w:val="en-ZA" w:eastAsia="en-US" w:bidi="en-US"/>
              </w:rPr>
              <w:t>Declaration of Authenticity</w:t>
            </w:r>
            <w:r>
              <w:rPr>
                <w:noProof/>
                <w:webHidden/>
              </w:rPr>
              <w:tab/>
            </w:r>
            <w:r>
              <w:rPr>
                <w:noProof/>
                <w:webHidden/>
              </w:rPr>
              <w:fldChar w:fldCharType="begin"/>
            </w:r>
            <w:r>
              <w:rPr>
                <w:noProof/>
                <w:webHidden/>
              </w:rPr>
              <w:instrText xml:space="preserve"> PAGEREF _Toc380477363 \h </w:instrText>
            </w:r>
            <w:r>
              <w:rPr>
                <w:noProof/>
                <w:webHidden/>
              </w:rPr>
            </w:r>
            <w:r>
              <w:rPr>
                <w:noProof/>
                <w:webHidden/>
              </w:rPr>
              <w:fldChar w:fldCharType="separate"/>
            </w:r>
            <w:r>
              <w:rPr>
                <w:noProof/>
                <w:webHidden/>
              </w:rPr>
              <w:t>v</w:t>
            </w:r>
            <w:r>
              <w:rPr>
                <w:noProof/>
                <w:webHidden/>
              </w:rPr>
              <w:fldChar w:fldCharType="end"/>
            </w:r>
          </w:hyperlink>
        </w:p>
        <w:p w:rsidR="00F1313D" w:rsidRDefault="00F1313D" w:rsidP="00F1313D">
          <w:pPr>
            <w:pStyle w:val="TOC1"/>
            <w:tabs>
              <w:tab w:val="left" w:pos="2268"/>
            </w:tabs>
            <w:rPr>
              <w:rFonts w:eastAsiaTheme="minorEastAsia" w:cstheme="minorBidi"/>
              <w:b w:val="0"/>
              <w:bCs w:val="0"/>
              <w:noProof/>
              <w:lang w:val="en-US" w:eastAsia="en-US"/>
            </w:rPr>
          </w:pPr>
          <w:hyperlink w:anchor="_Toc380477364" w:history="1">
            <w:r w:rsidRPr="000676F5">
              <w:rPr>
                <w:rStyle w:val="Hyperlink"/>
                <w:rFonts w:ascii="Cambria" w:hAnsi="Cambria"/>
                <w:noProof/>
                <w:spacing w:val="20"/>
                <w:lang w:val="en-ZA" w:eastAsia="en-US" w:bidi="en-US"/>
              </w:rPr>
              <w:t>Annexure F</w:t>
            </w:r>
            <w:r>
              <w:rPr>
                <w:noProof/>
                <w:webHidden/>
              </w:rPr>
              <w:tab/>
            </w:r>
          </w:hyperlink>
          <w:hyperlink w:anchor="_Toc380477365" w:history="1">
            <w:r w:rsidRPr="000676F5">
              <w:rPr>
                <w:rStyle w:val="Hyperlink"/>
                <w:rFonts w:ascii="Cambria" w:hAnsi="Cambria"/>
                <w:noProof/>
                <w:spacing w:val="15"/>
                <w:lang w:val="en-ZA" w:eastAsia="en-US" w:bidi="en-US"/>
              </w:rPr>
              <w:t>K-W-L-S Chart</w:t>
            </w:r>
            <w:r>
              <w:rPr>
                <w:noProof/>
                <w:webHidden/>
              </w:rPr>
              <w:tab/>
            </w:r>
            <w:r>
              <w:rPr>
                <w:noProof/>
                <w:webHidden/>
              </w:rPr>
              <w:fldChar w:fldCharType="begin"/>
            </w:r>
            <w:r>
              <w:rPr>
                <w:noProof/>
                <w:webHidden/>
              </w:rPr>
              <w:instrText xml:space="preserve"> PAGEREF _Toc380477365 \h </w:instrText>
            </w:r>
            <w:r>
              <w:rPr>
                <w:noProof/>
                <w:webHidden/>
              </w:rPr>
            </w:r>
            <w:r>
              <w:rPr>
                <w:noProof/>
                <w:webHidden/>
              </w:rPr>
              <w:fldChar w:fldCharType="separate"/>
            </w:r>
            <w:r>
              <w:rPr>
                <w:noProof/>
                <w:webHidden/>
              </w:rPr>
              <w:t>vi</w:t>
            </w:r>
            <w:r>
              <w:rPr>
                <w:noProof/>
                <w:webHidden/>
              </w:rPr>
              <w:fldChar w:fldCharType="end"/>
            </w:r>
          </w:hyperlink>
        </w:p>
        <w:p w:rsidR="00F1313D" w:rsidRDefault="00F1313D" w:rsidP="00F1313D">
          <w:pPr>
            <w:pStyle w:val="TOC1"/>
            <w:rPr>
              <w:rFonts w:eastAsiaTheme="minorEastAsia" w:cstheme="minorBidi"/>
              <w:noProof/>
              <w:sz w:val="22"/>
              <w:szCs w:val="22"/>
              <w:lang w:val="en-US" w:eastAsia="en-US"/>
            </w:rPr>
          </w:pPr>
          <w:hyperlink w:anchor="_Toc380477366" w:history="1">
            <w:r w:rsidRPr="000676F5">
              <w:rPr>
                <w:rStyle w:val="Hyperlink"/>
                <w:rFonts w:ascii="Cambria" w:hAnsi="Cambria"/>
                <w:noProof/>
                <w:spacing w:val="20"/>
                <w:lang w:val="en-ZA" w:eastAsia="en-US" w:bidi="en-US"/>
              </w:rPr>
              <w:t>Guidance Notes for Teachers</w:t>
            </w:r>
            <w:r>
              <w:rPr>
                <w:noProof/>
                <w:webHidden/>
              </w:rPr>
              <w:tab/>
            </w:r>
            <w:r>
              <w:rPr>
                <w:noProof/>
                <w:webHidden/>
              </w:rPr>
              <w:fldChar w:fldCharType="begin"/>
            </w:r>
            <w:r>
              <w:rPr>
                <w:noProof/>
                <w:webHidden/>
              </w:rPr>
              <w:instrText xml:space="preserve"> PAGEREF _Toc380477366 \h </w:instrText>
            </w:r>
            <w:r>
              <w:rPr>
                <w:noProof/>
                <w:webHidden/>
              </w:rPr>
            </w:r>
            <w:r>
              <w:rPr>
                <w:noProof/>
                <w:webHidden/>
              </w:rPr>
              <w:fldChar w:fldCharType="separate"/>
            </w:r>
            <w:r>
              <w:rPr>
                <w:noProof/>
                <w:webHidden/>
              </w:rPr>
              <w:t>i</w:t>
            </w:r>
            <w:r>
              <w:rPr>
                <w:noProof/>
                <w:webHidden/>
              </w:rPr>
              <w:fldChar w:fldCharType="end"/>
            </w:r>
          </w:hyperlink>
        </w:p>
        <w:p w:rsidR="00F1313D" w:rsidRDefault="00F1313D">
          <w:pPr>
            <w:pStyle w:val="TOC2"/>
            <w:tabs>
              <w:tab w:val="right" w:leader="underscore" w:pos="9629"/>
            </w:tabs>
            <w:rPr>
              <w:rFonts w:eastAsiaTheme="minorEastAsia" w:cstheme="minorBidi"/>
              <w:b w:val="0"/>
              <w:bCs w:val="0"/>
              <w:noProof/>
              <w:lang w:val="en-US" w:eastAsia="en-US"/>
            </w:rPr>
          </w:pPr>
          <w:hyperlink w:anchor="_Toc380477367" w:history="1">
            <w:r w:rsidRPr="000676F5">
              <w:rPr>
                <w:rStyle w:val="Hyperlink"/>
                <w:rFonts w:ascii="Cambria" w:hAnsi="Cambria"/>
                <w:noProof/>
                <w:spacing w:val="15"/>
                <w:lang w:val="en-ZA" w:eastAsia="en-US" w:bidi="en-US"/>
              </w:rPr>
              <w:t>What are the learners required to do and provide?</w:t>
            </w:r>
            <w:r>
              <w:rPr>
                <w:noProof/>
                <w:webHidden/>
              </w:rPr>
              <w:tab/>
            </w:r>
            <w:r>
              <w:rPr>
                <w:noProof/>
                <w:webHidden/>
              </w:rPr>
              <w:fldChar w:fldCharType="begin"/>
            </w:r>
            <w:r>
              <w:rPr>
                <w:noProof/>
                <w:webHidden/>
              </w:rPr>
              <w:instrText xml:space="preserve"> PAGEREF _Toc380477367 \h </w:instrText>
            </w:r>
            <w:r>
              <w:rPr>
                <w:noProof/>
                <w:webHidden/>
              </w:rPr>
            </w:r>
            <w:r>
              <w:rPr>
                <w:noProof/>
                <w:webHidden/>
              </w:rPr>
              <w:fldChar w:fldCharType="separate"/>
            </w:r>
            <w:r>
              <w:rPr>
                <w:noProof/>
                <w:webHidden/>
              </w:rPr>
              <w:t>i</w:t>
            </w:r>
            <w:r>
              <w:rPr>
                <w:noProof/>
                <w:webHidden/>
              </w:rPr>
              <w:fldChar w:fldCharType="end"/>
            </w:r>
          </w:hyperlink>
        </w:p>
        <w:p w:rsidR="00F1313D" w:rsidRDefault="00F1313D">
          <w:pPr>
            <w:pStyle w:val="TOC2"/>
            <w:tabs>
              <w:tab w:val="right" w:leader="underscore" w:pos="9629"/>
            </w:tabs>
            <w:rPr>
              <w:rFonts w:eastAsiaTheme="minorEastAsia" w:cstheme="minorBidi"/>
              <w:b w:val="0"/>
              <w:bCs w:val="0"/>
              <w:noProof/>
              <w:lang w:val="en-US" w:eastAsia="en-US"/>
            </w:rPr>
          </w:pPr>
          <w:hyperlink w:anchor="_Toc380477368" w:history="1">
            <w:r w:rsidRPr="000676F5">
              <w:rPr>
                <w:rStyle w:val="Hyperlink"/>
                <w:rFonts w:ascii="Cambria" w:hAnsi="Cambria"/>
                <w:noProof/>
                <w:spacing w:val="15"/>
                <w:lang w:val="en-ZA" w:eastAsia="en-US" w:bidi="en-US"/>
              </w:rPr>
              <w:t>How will learners go about it?</w:t>
            </w:r>
            <w:r>
              <w:rPr>
                <w:noProof/>
                <w:webHidden/>
              </w:rPr>
              <w:tab/>
            </w:r>
            <w:r>
              <w:rPr>
                <w:noProof/>
                <w:webHidden/>
              </w:rPr>
              <w:fldChar w:fldCharType="begin"/>
            </w:r>
            <w:r>
              <w:rPr>
                <w:noProof/>
                <w:webHidden/>
              </w:rPr>
              <w:instrText xml:space="preserve"> PAGEREF _Toc380477368 \h </w:instrText>
            </w:r>
            <w:r>
              <w:rPr>
                <w:noProof/>
                <w:webHidden/>
              </w:rPr>
            </w:r>
            <w:r>
              <w:rPr>
                <w:noProof/>
                <w:webHidden/>
              </w:rPr>
              <w:fldChar w:fldCharType="separate"/>
            </w:r>
            <w:r>
              <w:rPr>
                <w:noProof/>
                <w:webHidden/>
              </w:rPr>
              <w:t>i</w:t>
            </w:r>
            <w:r>
              <w:rPr>
                <w:noProof/>
                <w:webHidden/>
              </w:rPr>
              <w:fldChar w:fldCharType="end"/>
            </w:r>
          </w:hyperlink>
        </w:p>
        <w:p w:rsidR="00F1313D" w:rsidRDefault="00F1313D">
          <w:pPr>
            <w:pStyle w:val="TOC2"/>
            <w:tabs>
              <w:tab w:val="right" w:leader="underscore" w:pos="9629"/>
            </w:tabs>
            <w:rPr>
              <w:rFonts w:eastAsiaTheme="minorEastAsia" w:cstheme="minorBidi"/>
              <w:b w:val="0"/>
              <w:bCs w:val="0"/>
              <w:noProof/>
              <w:lang w:val="en-US" w:eastAsia="en-US"/>
            </w:rPr>
          </w:pPr>
          <w:hyperlink w:anchor="_Toc380477369" w:history="1">
            <w:r w:rsidRPr="000676F5">
              <w:rPr>
                <w:rStyle w:val="Hyperlink"/>
                <w:rFonts w:ascii="Cambria" w:hAnsi="Cambria"/>
                <w:noProof/>
                <w:spacing w:val="15"/>
                <w:lang w:val="en-ZA" w:eastAsia="en-US" w:bidi="en-US"/>
              </w:rPr>
              <w:t>Skills required</w:t>
            </w:r>
            <w:r>
              <w:rPr>
                <w:noProof/>
                <w:webHidden/>
              </w:rPr>
              <w:tab/>
            </w:r>
            <w:r>
              <w:rPr>
                <w:noProof/>
                <w:webHidden/>
              </w:rPr>
              <w:fldChar w:fldCharType="begin"/>
            </w:r>
            <w:r>
              <w:rPr>
                <w:noProof/>
                <w:webHidden/>
              </w:rPr>
              <w:instrText xml:space="preserve"> PAGEREF _Toc380477369 \h </w:instrText>
            </w:r>
            <w:r>
              <w:rPr>
                <w:noProof/>
                <w:webHidden/>
              </w:rPr>
            </w:r>
            <w:r>
              <w:rPr>
                <w:noProof/>
                <w:webHidden/>
              </w:rPr>
              <w:fldChar w:fldCharType="separate"/>
            </w:r>
            <w:r>
              <w:rPr>
                <w:noProof/>
                <w:webHidden/>
              </w:rPr>
              <w:t>i</w:t>
            </w:r>
            <w:r>
              <w:rPr>
                <w:noProof/>
                <w:webHidden/>
              </w:rPr>
              <w:fldChar w:fldCharType="end"/>
            </w:r>
          </w:hyperlink>
        </w:p>
        <w:p w:rsidR="00F1313D" w:rsidRDefault="00F1313D">
          <w:pPr>
            <w:pStyle w:val="TOC2"/>
            <w:tabs>
              <w:tab w:val="right" w:leader="underscore" w:pos="9629"/>
            </w:tabs>
            <w:rPr>
              <w:rFonts w:eastAsiaTheme="minorEastAsia" w:cstheme="minorBidi"/>
              <w:b w:val="0"/>
              <w:bCs w:val="0"/>
              <w:noProof/>
              <w:lang w:val="en-US" w:eastAsia="en-US"/>
            </w:rPr>
          </w:pPr>
          <w:hyperlink w:anchor="_Toc380477370" w:history="1">
            <w:r w:rsidRPr="000676F5">
              <w:rPr>
                <w:rStyle w:val="Hyperlink"/>
                <w:rFonts w:ascii="Cambria" w:hAnsi="Cambria"/>
                <w:noProof/>
                <w:spacing w:val="15"/>
                <w:lang w:val="en-ZA" w:eastAsia="en-US" w:bidi="en-US"/>
              </w:rPr>
              <w:t>What must the learners be taught beforehand?</w:t>
            </w:r>
            <w:r>
              <w:rPr>
                <w:noProof/>
                <w:webHidden/>
              </w:rPr>
              <w:tab/>
            </w:r>
            <w:r>
              <w:rPr>
                <w:noProof/>
                <w:webHidden/>
              </w:rPr>
              <w:fldChar w:fldCharType="begin"/>
            </w:r>
            <w:r>
              <w:rPr>
                <w:noProof/>
                <w:webHidden/>
              </w:rPr>
              <w:instrText xml:space="preserve"> PAGEREF _Toc380477370 \h </w:instrText>
            </w:r>
            <w:r>
              <w:rPr>
                <w:noProof/>
                <w:webHidden/>
              </w:rPr>
            </w:r>
            <w:r>
              <w:rPr>
                <w:noProof/>
                <w:webHidden/>
              </w:rPr>
              <w:fldChar w:fldCharType="separate"/>
            </w:r>
            <w:r>
              <w:rPr>
                <w:noProof/>
                <w:webHidden/>
              </w:rPr>
              <w:t>ii</w:t>
            </w:r>
            <w:r>
              <w:rPr>
                <w:noProof/>
                <w:webHidden/>
              </w:rPr>
              <w:fldChar w:fldCharType="end"/>
            </w:r>
          </w:hyperlink>
        </w:p>
        <w:p w:rsidR="00F1313D" w:rsidRDefault="00F1313D">
          <w:pPr>
            <w:pStyle w:val="TOC2"/>
            <w:tabs>
              <w:tab w:val="right" w:leader="underscore" w:pos="9629"/>
            </w:tabs>
            <w:rPr>
              <w:rFonts w:eastAsiaTheme="minorEastAsia" w:cstheme="minorBidi"/>
              <w:b w:val="0"/>
              <w:bCs w:val="0"/>
              <w:noProof/>
              <w:lang w:val="en-US" w:eastAsia="en-US"/>
            </w:rPr>
          </w:pPr>
          <w:hyperlink w:anchor="_Toc380477371" w:history="1">
            <w:r w:rsidRPr="000676F5">
              <w:rPr>
                <w:rStyle w:val="Hyperlink"/>
                <w:rFonts w:ascii="Cambria" w:hAnsi="Cambria"/>
                <w:noProof/>
                <w:spacing w:val="15"/>
                <w:lang w:val="en-ZA" w:eastAsia="en-US" w:bidi="en-US"/>
              </w:rPr>
              <w:t>Malpractice</w:t>
            </w:r>
            <w:r>
              <w:rPr>
                <w:noProof/>
                <w:webHidden/>
              </w:rPr>
              <w:tab/>
            </w:r>
            <w:r>
              <w:rPr>
                <w:noProof/>
                <w:webHidden/>
              </w:rPr>
              <w:fldChar w:fldCharType="begin"/>
            </w:r>
            <w:r>
              <w:rPr>
                <w:noProof/>
                <w:webHidden/>
              </w:rPr>
              <w:instrText xml:space="preserve"> PAGEREF _Toc380477371 \h </w:instrText>
            </w:r>
            <w:r>
              <w:rPr>
                <w:noProof/>
                <w:webHidden/>
              </w:rPr>
            </w:r>
            <w:r>
              <w:rPr>
                <w:noProof/>
                <w:webHidden/>
              </w:rPr>
              <w:fldChar w:fldCharType="separate"/>
            </w:r>
            <w:r>
              <w:rPr>
                <w:noProof/>
                <w:webHidden/>
              </w:rPr>
              <w:t>ii</w:t>
            </w:r>
            <w:r>
              <w:rPr>
                <w:noProof/>
                <w:webHidden/>
              </w:rPr>
              <w:fldChar w:fldCharType="end"/>
            </w:r>
          </w:hyperlink>
        </w:p>
        <w:p w:rsidR="00F1313D" w:rsidRDefault="00F1313D">
          <w:pPr>
            <w:pStyle w:val="TOC2"/>
            <w:tabs>
              <w:tab w:val="right" w:leader="underscore" w:pos="9629"/>
            </w:tabs>
            <w:rPr>
              <w:rFonts w:eastAsiaTheme="minorEastAsia" w:cstheme="minorBidi"/>
              <w:b w:val="0"/>
              <w:bCs w:val="0"/>
              <w:noProof/>
              <w:lang w:val="en-US" w:eastAsia="en-US"/>
            </w:rPr>
          </w:pPr>
          <w:hyperlink w:anchor="_Toc380477372" w:history="1">
            <w:r w:rsidRPr="000676F5">
              <w:rPr>
                <w:rStyle w:val="Hyperlink"/>
                <w:rFonts w:ascii="Cambria" w:hAnsi="Cambria"/>
                <w:noProof/>
                <w:spacing w:val="15"/>
                <w:lang w:val="en-ZA" w:eastAsia="en-US" w:bidi="en-US"/>
              </w:rPr>
              <w:t>Learner authentication of the PAT</w:t>
            </w:r>
            <w:r>
              <w:rPr>
                <w:noProof/>
                <w:webHidden/>
              </w:rPr>
              <w:tab/>
            </w:r>
            <w:r>
              <w:rPr>
                <w:noProof/>
                <w:webHidden/>
              </w:rPr>
              <w:fldChar w:fldCharType="begin"/>
            </w:r>
            <w:r>
              <w:rPr>
                <w:noProof/>
                <w:webHidden/>
              </w:rPr>
              <w:instrText xml:space="preserve"> PAGEREF _Toc380477372 \h </w:instrText>
            </w:r>
            <w:r>
              <w:rPr>
                <w:noProof/>
                <w:webHidden/>
              </w:rPr>
            </w:r>
            <w:r>
              <w:rPr>
                <w:noProof/>
                <w:webHidden/>
              </w:rPr>
              <w:fldChar w:fldCharType="separate"/>
            </w:r>
            <w:r>
              <w:rPr>
                <w:noProof/>
                <w:webHidden/>
              </w:rPr>
              <w:t>ii</w:t>
            </w:r>
            <w:r>
              <w:rPr>
                <w:noProof/>
                <w:webHidden/>
              </w:rPr>
              <w:fldChar w:fldCharType="end"/>
            </w:r>
          </w:hyperlink>
        </w:p>
        <w:p w:rsidR="00F1313D" w:rsidRDefault="00F1313D">
          <w:pPr>
            <w:pStyle w:val="TOC2"/>
            <w:tabs>
              <w:tab w:val="right" w:leader="underscore" w:pos="9629"/>
            </w:tabs>
            <w:rPr>
              <w:rFonts w:eastAsiaTheme="minorEastAsia" w:cstheme="minorBidi"/>
              <w:b w:val="0"/>
              <w:bCs w:val="0"/>
              <w:noProof/>
              <w:lang w:val="en-US" w:eastAsia="en-US"/>
            </w:rPr>
          </w:pPr>
          <w:hyperlink w:anchor="_Toc380477373" w:history="1">
            <w:r w:rsidRPr="000676F5">
              <w:rPr>
                <w:rStyle w:val="Hyperlink"/>
                <w:rFonts w:ascii="Cambria" w:hAnsi="Cambria"/>
                <w:noProof/>
                <w:spacing w:val="15"/>
                <w:lang w:val="en-ZA" w:eastAsia="en-US" w:bidi="en-US"/>
              </w:rPr>
              <w:t>Role of the teacher</w:t>
            </w:r>
            <w:r>
              <w:rPr>
                <w:noProof/>
                <w:webHidden/>
              </w:rPr>
              <w:tab/>
            </w:r>
            <w:r>
              <w:rPr>
                <w:noProof/>
                <w:webHidden/>
              </w:rPr>
              <w:fldChar w:fldCharType="begin"/>
            </w:r>
            <w:r>
              <w:rPr>
                <w:noProof/>
                <w:webHidden/>
              </w:rPr>
              <w:instrText xml:space="preserve"> PAGEREF _Toc380477373 \h </w:instrText>
            </w:r>
            <w:r>
              <w:rPr>
                <w:noProof/>
                <w:webHidden/>
              </w:rPr>
            </w:r>
            <w:r>
              <w:rPr>
                <w:noProof/>
                <w:webHidden/>
              </w:rPr>
              <w:fldChar w:fldCharType="separate"/>
            </w:r>
            <w:r>
              <w:rPr>
                <w:noProof/>
                <w:webHidden/>
              </w:rPr>
              <w:t>iii</w:t>
            </w:r>
            <w:r>
              <w:rPr>
                <w:noProof/>
                <w:webHidden/>
              </w:rPr>
              <w:fldChar w:fldCharType="end"/>
            </w:r>
          </w:hyperlink>
        </w:p>
        <w:p w:rsidR="00F1313D" w:rsidRDefault="00F1313D">
          <w:pPr>
            <w:pStyle w:val="TOC2"/>
            <w:tabs>
              <w:tab w:val="right" w:leader="underscore" w:pos="9629"/>
            </w:tabs>
            <w:rPr>
              <w:rFonts w:eastAsiaTheme="minorEastAsia" w:cstheme="minorBidi"/>
              <w:b w:val="0"/>
              <w:bCs w:val="0"/>
              <w:noProof/>
              <w:lang w:val="en-US" w:eastAsia="en-US"/>
            </w:rPr>
          </w:pPr>
          <w:hyperlink w:anchor="_Toc380477374" w:history="1">
            <w:r w:rsidRPr="000676F5">
              <w:rPr>
                <w:rStyle w:val="Hyperlink"/>
                <w:rFonts w:ascii="Cambria" w:hAnsi="Cambria"/>
                <w:noProof/>
                <w:spacing w:val="15"/>
                <w:lang w:val="en-ZA" w:eastAsia="en-US" w:bidi="en-US"/>
              </w:rPr>
              <w:t>Supervised/Controlled Conditions</w:t>
            </w:r>
            <w:r>
              <w:rPr>
                <w:noProof/>
                <w:webHidden/>
              </w:rPr>
              <w:tab/>
            </w:r>
            <w:r>
              <w:rPr>
                <w:noProof/>
                <w:webHidden/>
              </w:rPr>
              <w:fldChar w:fldCharType="begin"/>
            </w:r>
            <w:r>
              <w:rPr>
                <w:noProof/>
                <w:webHidden/>
              </w:rPr>
              <w:instrText xml:space="preserve"> PAGEREF _Toc380477374 \h </w:instrText>
            </w:r>
            <w:r>
              <w:rPr>
                <w:noProof/>
                <w:webHidden/>
              </w:rPr>
            </w:r>
            <w:r>
              <w:rPr>
                <w:noProof/>
                <w:webHidden/>
              </w:rPr>
              <w:fldChar w:fldCharType="separate"/>
            </w:r>
            <w:r>
              <w:rPr>
                <w:noProof/>
                <w:webHidden/>
              </w:rPr>
              <w:t>iii</w:t>
            </w:r>
            <w:r>
              <w:rPr>
                <w:noProof/>
                <w:webHidden/>
              </w:rPr>
              <w:fldChar w:fldCharType="end"/>
            </w:r>
          </w:hyperlink>
        </w:p>
        <w:p w:rsidR="00F1313D" w:rsidRDefault="00F1313D">
          <w:pPr>
            <w:pStyle w:val="TOC2"/>
            <w:tabs>
              <w:tab w:val="right" w:leader="underscore" w:pos="9629"/>
            </w:tabs>
            <w:rPr>
              <w:rFonts w:eastAsiaTheme="minorEastAsia" w:cstheme="minorBidi"/>
              <w:b w:val="0"/>
              <w:bCs w:val="0"/>
              <w:noProof/>
              <w:lang w:val="en-US" w:eastAsia="en-US"/>
            </w:rPr>
          </w:pPr>
          <w:hyperlink w:anchor="_Toc380477375" w:history="1">
            <w:r w:rsidRPr="000676F5">
              <w:rPr>
                <w:rStyle w:val="Hyperlink"/>
                <w:rFonts w:ascii="Cambria" w:hAnsi="Cambria"/>
                <w:noProof/>
                <w:spacing w:val="15"/>
                <w:lang w:val="en-ZA" w:eastAsia="en-US" w:bidi="en-US"/>
              </w:rPr>
              <w:t>Managing the PAT</w:t>
            </w:r>
            <w:r>
              <w:rPr>
                <w:noProof/>
                <w:webHidden/>
              </w:rPr>
              <w:tab/>
            </w:r>
            <w:r>
              <w:rPr>
                <w:noProof/>
                <w:webHidden/>
              </w:rPr>
              <w:fldChar w:fldCharType="begin"/>
            </w:r>
            <w:r>
              <w:rPr>
                <w:noProof/>
                <w:webHidden/>
              </w:rPr>
              <w:instrText xml:space="preserve"> PAGEREF _Toc380477375 \h </w:instrText>
            </w:r>
            <w:r>
              <w:rPr>
                <w:noProof/>
                <w:webHidden/>
              </w:rPr>
            </w:r>
            <w:r>
              <w:rPr>
                <w:noProof/>
                <w:webHidden/>
              </w:rPr>
              <w:fldChar w:fldCharType="separate"/>
            </w:r>
            <w:r>
              <w:rPr>
                <w:noProof/>
                <w:webHidden/>
              </w:rPr>
              <w:t>iv</w:t>
            </w:r>
            <w:r>
              <w:rPr>
                <w:noProof/>
                <w:webHidden/>
              </w:rPr>
              <w:fldChar w:fldCharType="end"/>
            </w:r>
          </w:hyperlink>
        </w:p>
        <w:p w:rsidR="00F1313D" w:rsidRDefault="00F1313D">
          <w:pPr>
            <w:pStyle w:val="TOC2"/>
            <w:tabs>
              <w:tab w:val="right" w:leader="underscore" w:pos="9629"/>
            </w:tabs>
            <w:rPr>
              <w:rFonts w:eastAsiaTheme="minorEastAsia" w:cstheme="minorBidi"/>
              <w:b w:val="0"/>
              <w:bCs w:val="0"/>
              <w:noProof/>
              <w:lang w:val="en-US" w:eastAsia="en-US"/>
            </w:rPr>
          </w:pPr>
          <w:hyperlink w:anchor="_Toc380477376" w:history="1">
            <w:r w:rsidRPr="000676F5">
              <w:rPr>
                <w:rStyle w:val="Hyperlink"/>
                <w:rFonts w:ascii="Cambria" w:hAnsi="Cambria"/>
                <w:noProof/>
                <w:spacing w:val="15"/>
                <w:lang w:val="en-ZA" w:eastAsia="en-US" w:bidi="en-US"/>
              </w:rPr>
              <w:t>Assessment Evidence</w:t>
            </w:r>
            <w:r>
              <w:rPr>
                <w:noProof/>
                <w:webHidden/>
              </w:rPr>
              <w:tab/>
            </w:r>
            <w:r>
              <w:rPr>
                <w:noProof/>
                <w:webHidden/>
              </w:rPr>
              <w:fldChar w:fldCharType="begin"/>
            </w:r>
            <w:r>
              <w:rPr>
                <w:noProof/>
                <w:webHidden/>
              </w:rPr>
              <w:instrText xml:space="preserve"> PAGEREF _Toc380477376 \h </w:instrText>
            </w:r>
            <w:r>
              <w:rPr>
                <w:noProof/>
                <w:webHidden/>
              </w:rPr>
            </w:r>
            <w:r>
              <w:rPr>
                <w:noProof/>
                <w:webHidden/>
              </w:rPr>
              <w:fldChar w:fldCharType="separate"/>
            </w:r>
            <w:r>
              <w:rPr>
                <w:noProof/>
                <w:webHidden/>
              </w:rPr>
              <w:t>iv</w:t>
            </w:r>
            <w:r>
              <w:rPr>
                <w:noProof/>
                <w:webHidden/>
              </w:rPr>
              <w:fldChar w:fldCharType="end"/>
            </w:r>
          </w:hyperlink>
        </w:p>
        <w:p w:rsidR="00F1313D" w:rsidRDefault="00F1313D">
          <w:pPr>
            <w:pStyle w:val="TOC2"/>
            <w:tabs>
              <w:tab w:val="right" w:leader="underscore" w:pos="9629"/>
            </w:tabs>
            <w:rPr>
              <w:rFonts w:eastAsiaTheme="minorEastAsia" w:cstheme="minorBidi"/>
              <w:b w:val="0"/>
              <w:bCs w:val="0"/>
              <w:noProof/>
              <w:lang w:val="en-US" w:eastAsia="en-US"/>
            </w:rPr>
          </w:pPr>
          <w:hyperlink w:anchor="_Toc380477377" w:history="1">
            <w:r w:rsidRPr="000676F5">
              <w:rPr>
                <w:rStyle w:val="Hyperlink"/>
                <w:rFonts w:ascii="Cambria" w:hAnsi="Cambria"/>
                <w:noProof/>
                <w:spacing w:val="15"/>
                <w:lang w:val="en-ZA" w:eastAsia="en-US" w:bidi="en-US"/>
              </w:rPr>
              <w:t>Requirements</w:t>
            </w:r>
            <w:r>
              <w:rPr>
                <w:noProof/>
                <w:webHidden/>
              </w:rPr>
              <w:tab/>
            </w:r>
            <w:r>
              <w:rPr>
                <w:noProof/>
                <w:webHidden/>
              </w:rPr>
              <w:fldChar w:fldCharType="begin"/>
            </w:r>
            <w:r>
              <w:rPr>
                <w:noProof/>
                <w:webHidden/>
              </w:rPr>
              <w:instrText xml:space="preserve"> PAGEREF _Toc380477377 \h </w:instrText>
            </w:r>
            <w:r>
              <w:rPr>
                <w:noProof/>
                <w:webHidden/>
              </w:rPr>
            </w:r>
            <w:r>
              <w:rPr>
                <w:noProof/>
                <w:webHidden/>
              </w:rPr>
              <w:fldChar w:fldCharType="separate"/>
            </w:r>
            <w:r>
              <w:rPr>
                <w:noProof/>
                <w:webHidden/>
              </w:rPr>
              <w:t>iv</w:t>
            </w:r>
            <w:r>
              <w:rPr>
                <w:noProof/>
                <w:webHidden/>
              </w:rPr>
              <w:fldChar w:fldCharType="end"/>
            </w:r>
          </w:hyperlink>
        </w:p>
        <w:p w:rsidR="00F1313D" w:rsidRDefault="00F1313D">
          <w:pPr>
            <w:pStyle w:val="TOC2"/>
            <w:tabs>
              <w:tab w:val="right" w:leader="underscore" w:pos="9629"/>
            </w:tabs>
            <w:rPr>
              <w:rFonts w:eastAsiaTheme="minorEastAsia" w:cstheme="minorBidi"/>
              <w:b w:val="0"/>
              <w:bCs w:val="0"/>
              <w:noProof/>
              <w:lang w:val="en-US" w:eastAsia="en-US"/>
            </w:rPr>
          </w:pPr>
          <w:hyperlink w:anchor="_Toc380477378" w:history="1">
            <w:r w:rsidRPr="000676F5">
              <w:rPr>
                <w:rStyle w:val="Hyperlink"/>
                <w:rFonts w:ascii="Cambria" w:hAnsi="Cambria"/>
                <w:noProof/>
                <w:spacing w:val="15"/>
                <w:lang w:val="en-ZA" w:eastAsia="en-US" w:bidi="en-US"/>
              </w:rPr>
              <w:t>Non-compliance</w:t>
            </w:r>
            <w:r>
              <w:rPr>
                <w:noProof/>
                <w:webHidden/>
              </w:rPr>
              <w:tab/>
            </w:r>
            <w:r>
              <w:rPr>
                <w:noProof/>
                <w:webHidden/>
              </w:rPr>
              <w:fldChar w:fldCharType="begin"/>
            </w:r>
            <w:r>
              <w:rPr>
                <w:noProof/>
                <w:webHidden/>
              </w:rPr>
              <w:instrText xml:space="preserve"> PAGEREF _Toc380477378 \h </w:instrText>
            </w:r>
            <w:r>
              <w:rPr>
                <w:noProof/>
                <w:webHidden/>
              </w:rPr>
            </w:r>
            <w:r>
              <w:rPr>
                <w:noProof/>
                <w:webHidden/>
              </w:rPr>
              <w:fldChar w:fldCharType="separate"/>
            </w:r>
            <w:r>
              <w:rPr>
                <w:noProof/>
                <w:webHidden/>
              </w:rPr>
              <w:t>v</w:t>
            </w:r>
            <w:r>
              <w:rPr>
                <w:noProof/>
                <w:webHidden/>
              </w:rPr>
              <w:fldChar w:fldCharType="end"/>
            </w:r>
          </w:hyperlink>
        </w:p>
        <w:p w:rsidR="00FB3430" w:rsidRDefault="00FB3430" w:rsidP="002B0059">
          <w:pPr>
            <w:spacing w:after="200" w:line="252" w:lineRule="auto"/>
            <w:rPr>
              <w:rFonts w:ascii="Cambria" w:hAnsi="Cambria"/>
              <w:sz w:val="22"/>
              <w:szCs w:val="22"/>
              <w:lang w:val="en-ZA" w:eastAsia="en-US" w:bidi="en-US"/>
            </w:rPr>
            <w:sectPr w:rsidR="00FB3430" w:rsidSect="00F16FDA">
              <w:footerReference w:type="default" r:id="rId11"/>
              <w:footerReference w:type="first" r:id="rId12"/>
              <w:pgSz w:w="11907" w:h="16839" w:code="9"/>
              <w:pgMar w:top="1134" w:right="1134" w:bottom="1134" w:left="1134" w:header="709" w:footer="709" w:gutter="0"/>
              <w:cols w:space="708"/>
              <w:titlePg/>
              <w:docGrid w:linePitch="360"/>
            </w:sectPr>
          </w:pPr>
          <w:r>
            <w:rPr>
              <w:rFonts w:ascii="Cambria" w:hAnsi="Cambria"/>
              <w:sz w:val="22"/>
              <w:szCs w:val="22"/>
              <w:lang w:val="en-ZA" w:eastAsia="en-US" w:bidi="en-US"/>
            </w:rPr>
            <w:fldChar w:fldCharType="end"/>
          </w:r>
        </w:p>
        <w:p w:rsidR="007E7B0A" w:rsidRPr="002B0059" w:rsidRDefault="00594066" w:rsidP="002B0059">
          <w:pPr>
            <w:spacing w:after="200" w:line="252" w:lineRule="auto"/>
            <w:rPr>
              <w:rFonts w:ascii="Cambria" w:hAnsi="Cambria"/>
              <w:sz w:val="22"/>
              <w:szCs w:val="22"/>
              <w:lang w:val="en-ZA" w:eastAsia="en-US" w:bidi="en-US"/>
            </w:rPr>
          </w:pPr>
        </w:p>
      </w:sdtContent>
    </w:sdt>
    <w:p w:rsidR="001672C3" w:rsidRPr="00503DCD" w:rsidRDefault="001672C3" w:rsidP="001672C3">
      <w:pPr>
        <w:pBdr>
          <w:bottom w:val="thinThickSmallGap" w:sz="12" w:space="1" w:color="943634"/>
        </w:pBdr>
        <w:spacing w:after="200"/>
        <w:jc w:val="center"/>
        <w:outlineLvl w:val="0"/>
        <w:rPr>
          <w:rFonts w:ascii="Cambria" w:hAnsi="Cambria"/>
          <w:b/>
          <w:spacing w:val="20"/>
          <w:sz w:val="28"/>
          <w:szCs w:val="28"/>
          <w:lang w:val="en-ZA" w:eastAsia="en-US" w:bidi="en-US"/>
        </w:rPr>
      </w:pPr>
      <w:bookmarkStart w:id="1" w:name="_Toc380477338"/>
      <w:r w:rsidRPr="00503DCD">
        <w:rPr>
          <w:rFonts w:ascii="Cambria" w:hAnsi="Cambria"/>
          <w:b/>
          <w:spacing w:val="20"/>
          <w:sz w:val="28"/>
          <w:szCs w:val="28"/>
          <w:lang w:val="en-ZA" w:eastAsia="en-US" w:bidi="en-US"/>
        </w:rPr>
        <w:t>What is the PAT?</w:t>
      </w:r>
      <w:bookmarkEnd w:id="1"/>
    </w:p>
    <w:p w:rsidR="00544A11" w:rsidRPr="00503DCD" w:rsidRDefault="00544A11" w:rsidP="00152B69">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The PAT is a research project in which you will have an opportunity to demonstrate your information management skills. You will also be required to demonstrate your ability to use the applications which you have studied during the year to produce quality outputs in the form of:</w:t>
      </w:r>
    </w:p>
    <w:p w:rsidR="00544A11" w:rsidRPr="00503DCD" w:rsidRDefault="00544A11" w:rsidP="00C63D60">
      <w:pPr>
        <w:pStyle w:val="ListParagraph"/>
        <w:numPr>
          <w:ilvl w:val="0"/>
          <w:numId w:val="1"/>
        </w:numPr>
        <w:rPr>
          <w:lang w:val="en-ZA"/>
        </w:rPr>
      </w:pPr>
      <w:r w:rsidRPr="00503DCD">
        <w:rPr>
          <w:lang w:val="en-ZA"/>
        </w:rPr>
        <w:t xml:space="preserve">A </w:t>
      </w:r>
      <w:r w:rsidR="00316125" w:rsidRPr="00503DCD">
        <w:rPr>
          <w:lang w:val="en-ZA"/>
        </w:rPr>
        <w:t>short</w:t>
      </w:r>
      <w:r w:rsidRPr="00503DCD">
        <w:rPr>
          <w:lang w:val="en-ZA"/>
        </w:rPr>
        <w:t xml:space="preserve"> description of the </w:t>
      </w:r>
      <w:r w:rsidR="001672C3" w:rsidRPr="00503DCD">
        <w:rPr>
          <w:lang w:val="en-ZA"/>
        </w:rPr>
        <w:t xml:space="preserve">problem and the </w:t>
      </w:r>
      <w:r w:rsidRPr="00503DCD">
        <w:rPr>
          <w:lang w:val="en-ZA"/>
        </w:rPr>
        <w:t>task</w:t>
      </w:r>
    </w:p>
    <w:p w:rsidR="00544A11" w:rsidRPr="00503DCD" w:rsidRDefault="00544A11" w:rsidP="00C63D60">
      <w:pPr>
        <w:pStyle w:val="ListParagraph"/>
        <w:numPr>
          <w:ilvl w:val="0"/>
          <w:numId w:val="1"/>
        </w:numPr>
        <w:rPr>
          <w:lang w:val="en-ZA"/>
        </w:rPr>
      </w:pPr>
      <w:r w:rsidRPr="00503DCD">
        <w:rPr>
          <w:lang w:val="en-ZA"/>
        </w:rPr>
        <w:t xml:space="preserve">A set of </w:t>
      </w:r>
      <w:r w:rsidRPr="00503DCD">
        <w:rPr>
          <w:i/>
          <w:lang w:val="en-ZA"/>
        </w:rPr>
        <w:t>quality</w:t>
      </w:r>
      <w:r w:rsidRPr="00503DCD">
        <w:rPr>
          <w:lang w:val="en-ZA"/>
        </w:rPr>
        <w:t xml:space="preserve"> questions </w:t>
      </w:r>
    </w:p>
    <w:p w:rsidR="00544A11" w:rsidRPr="00503DCD" w:rsidRDefault="001672C3" w:rsidP="00C63D60">
      <w:pPr>
        <w:pStyle w:val="ListParagraph"/>
        <w:numPr>
          <w:ilvl w:val="0"/>
          <w:numId w:val="1"/>
        </w:numPr>
        <w:rPr>
          <w:lang w:val="en-ZA"/>
        </w:rPr>
      </w:pPr>
      <w:r w:rsidRPr="00503DCD">
        <w:rPr>
          <w:lang w:val="en-ZA"/>
        </w:rPr>
        <w:t xml:space="preserve">A list </w:t>
      </w:r>
      <w:r w:rsidR="00544A11" w:rsidRPr="00503DCD">
        <w:rPr>
          <w:lang w:val="en-ZA"/>
        </w:rPr>
        <w:t>of appropriate</w:t>
      </w:r>
      <w:r w:rsidR="002121D4" w:rsidRPr="00503DCD">
        <w:rPr>
          <w:lang w:val="en-ZA"/>
        </w:rPr>
        <w:t xml:space="preserve"> </w:t>
      </w:r>
      <w:r w:rsidR="00544A11" w:rsidRPr="00503DCD">
        <w:rPr>
          <w:lang w:val="en-ZA"/>
        </w:rPr>
        <w:t xml:space="preserve">information </w:t>
      </w:r>
      <w:r w:rsidR="00544A11" w:rsidRPr="00503DCD">
        <w:rPr>
          <w:i/>
          <w:lang w:val="en-ZA"/>
        </w:rPr>
        <w:t>sources</w:t>
      </w:r>
    </w:p>
    <w:p w:rsidR="00544A11" w:rsidRPr="00503DCD" w:rsidRDefault="00316125" w:rsidP="00C63D60">
      <w:pPr>
        <w:pStyle w:val="ListParagraph"/>
        <w:numPr>
          <w:ilvl w:val="0"/>
          <w:numId w:val="1"/>
        </w:numPr>
        <w:rPr>
          <w:lang w:val="en-ZA"/>
        </w:rPr>
      </w:pPr>
      <w:r w:rsidRPr="00503DCD">
        <w:rPr>
          <w:lang w:val="en-ZA"/>
        </w:rPr>
        <w:t>A questionnaire</w:t>
      </w:r>
    </w:p>
    <w:p w:rsidR="00544A11" w:rsidRPr="00503DCD" w:rsidRDefault="00BC76C1" w:rsidP="00C63D60">
      <w:pPr>
        <w:pStyle w:val="ListParagraph"/>
        <w:numPr>
          <w:ilvl w:val="0"/>
          <w:numId w:val="1"/>
        </w:numPr>
        <w:rPr>
          <w:lang w:val="en-ZA"/>
        </w:rPr>
      </w:pPr>
      <w:r w:rsidRPr="00503DCD">
        <w:rPr>
          <w:lang w:val="en-ZA"/>
        </w:rPr>
        <w:t>Sifting and e</w:t>
      </w:r>
      <w:r w:rsidR="00544A11" w:rsidRPr="00503DCD">
        <w:rPr>
          <w:lang w:val="en-ZA"/>
        </w:rPr>
        <w:t xml:space="preserve">valuation of </w:t>
      </w:r>
      <w:r w:rsidR="00544A11" w:rsidRPr="00503DCD">
        <w:rPr>
          <w:i/>
          <w:lang w:val="en-ZA"/>
        </w:rPr>
        <w:t>information</w:t>
      </w:r>
    </w:p>
    <w:p w:rsidR="00544A11" w:rsidRPr="00503DCD" w:rsidRDefault="00544A11" w:rsidP="00C63D60">
      <w:pPr>
        <w:pStyle w:val="ListParagraph"/>
        <w:numPr>
          <w:ilvl w:val="0"/>
          <w:numId w:val="1"/>
        </w:numPr>
        <w:rPr>
          <w:lang w:val="en-ZA"/>
        </w:rPr>
      </w:pPr>
      <w:r w:rsidRPr="00503DCD">
        <w:rPr>
          <w:lang w:val="en-ZA"/>
        </w:rPr>
        <w:t>Management</w:t>
      </w:r>
      <w:r w:rsidR="00BC76C1" w:rsidRPr="00503DCD">
        <w:rPr>
          <w:lang w:val="en-ZA"/>
        </w:rPr>
        <w:t>, processing</w:t>
      </w:r>
      <w:r w:rsidRPr="00503DCD">
        <w:rPr>
          <w:lang w:val="en-ZA"/>
        </w:rPr>
        <w:t xml:space="preserve"> and analysis of data</w:t>
      </w:r>
      <w:r w:rsidR="002121D4" w:rsidRPr="00503DCD">
        <w:rPr>
          <w:lang w:val="en-ZA"/>
        </w:rPr>
        <w:t xml:space="preserve"> and information</w:t>
      </w:r>
    </w:p>
    <w:p w:rsidR="00544A11" w:rsidRPr="00503DCD" w:rsidRDefault="00544A11" w:rsidP="00C63D60">
      <w:pPr>
        <w:pStyle w:val="ListParagraph"/>
        <w:numPr>
          <w:ilvl w:val="0"/>
          <w:numId w:val="1"/>
        </w:numPr>
        <w:rPr>
          <w:lang w:val="en-ZA"/>
        </w:rPr>
      </w:pPr>
      <w:r w:rsidRPr="00503DCD">
        <w:rPr>
          <w:lang w:val="en-ZA"/>
        </w:rPr>
        <w:t>A re</w:t>
      </w:r>
      <w:r w:rsidR="00EC5A3B" w:rsidRPr="00503DCD">
        <w:rPr>
          <w:lang w:val="en-ZA"/>
        </w:rPr>
        <w:t xml:space="preserve">port </w:t>
      </w:r>
      <w:r w:rsidR="009766C5" w:rsidRPr="00503DCD">
        <w:rPr>
          <w:lang w:val="en-ZA"/>
        </w:rPr>
        <w:t>regarding your investigation</w:t>
      </w:r>
    </w:p>
    <w:p w:rsidR="00544A11" w:rsidRPr="00503DCD" w:rsidRDefault="00544A11" w:rsidP="00C63D60">
      <w:pPr>
        <w:pStyle w:val="ListParagraph"/>
        <w:numPr>
          <w:ilvl w:val="0"/>
          <w:numId w:val="1"/>
        </w:numPr>
        <w:rPr>
          <w:lang w:val="en-ZA"/>
        </w:rPr>
      </w:pPr>
      <w:r w:rsidRPr="00503DCD">
        <w:rPr>
          <w:lang w:val="en-ZA"/>
        </w:rPr>
        <w:t xml:space="preserve">A </w:t>
      </w:r>
      <w:r w:rsidR="00AF139B" w:rsidRPr="00503DCD">
        <w:rPr>
          <w:lang w:val="en-ZA"/>
        </w:rPr>
        <w:t xml:space="preserve">simple </w:t>
      </w:r>
      <w:r w:rsidR="002121D4" w:rsidRPr="00503DCD">
        <w:rPr>
          <w:lang w:val="en-ZA"/>
        </w:rPr>
        <w:t>web</w:t>
      </w:r>
      <w:r w:rsidR="00AF139B" w:rsidRPr="00503DCD">
        <w:rPr>
          <w:lang w:val="en-ZA"/>
        </w:rPr>
        <w:t>site</w:t>
      </w:r>
      <w:r w:rsidRPr="00503DCD">
        <w:rPr>
          <w:lang w:val="en-ZA"/>
        </w:rPr>
        <w:t xml:space="preserve"> which </w:t>
      </w:r>
      <w:r w:rsidR="00AF139B" w:rsidRPr="00503DCD">
        <w:rPr>
          <w:lang w:val="en-ZA"/>
        </w:rPr>
        <w:t xml:space="preserve">conveys information about </w:t>
      </w:r>
      <w:r w:rsidR="009766C5" w:rsidRPr="00503DCD">
        <w:rPr>
          <w:lang w:val="en-ZA"/>
        </w:rPr>
        <w:t>the topic you investigated</w:t>
      </w:r>
    </w:p>
    <w:p w:rsidR="009137F9" w:rsidRDefault="00544A11" w:rsidP="00152B69">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The PAT will be done in three phases</w:t>
      </w:r>
      <w:r w:rsidR="009137F9">
        <w:rPr>
          <w:rFonts w:ascii="Cambria" w:hAnsi="Cambria"/>
          <w:sz w:val="22"/>
          <w:szCs w:val="22"/>
          <w:lang w:val="en-ZA" w:eastAsia="en-US" w:bidi="en-US"/>
        </w:rPr>
        <w:t>:</w:t>
      </w:r>
    </w:p>
    <w:p w:rsidR="009137F9" w:rsidRDefault="009137F9" w:rsidP="00C63D60">
      <w:pPr>
        <w:pStyle w:val="ListParagraph"/>
        <w:numPr>
          <w:ilvl w:val="0"/>
          <w:numId w:val="29"/>
        </w:numPr>
        <w:rPr>
          <w:lang w:val="en-ZA"/>
        </w:rPr>
      </w:pPr>
      <w:r>
        <w:rPr>
          <w:lang w:val="en-ZA"/>
        </w:rPr>
        <w:t>Phase 1: Find and access information</w:t>
      </w:r>
    </w:p>
    <w:p w:rsidR="009137F9" w:rsidRDefault="009137F9" w:rsidP="00C63D60">
      <w:pPr>
        <w:pStyle w:val="ListParagraph"/>
        <w:numPr>
          <w:ilvl w:val="0"/>
          <w:numId w:val="29"/>
        </w:numPr>
        <w:rPr>
          <w:lang w:val="en-ZA"/>
        </w:rPr>
      </w:pPr>
      <w:r>
        <w:rPr>
          <w:lang w:val="en-ZA"/>
        </w:rPr>
        <w:t>Phase 2: Process data and information</w:t>
      </w:r>
    </w:p>
    <w:p w:rsidR="009137F9" w:rsidRPr="009137F9" w:rsidRDefault="009137F9" w:rsidP="00C63D60">
      <w:pPr>
        <w:pStyle w:val="ListParagraph"/>
        <w:numPr>
          <w:ilvl w:val="0"/>
          <w:numId w:val="29"/>
        </w:numPr>
        <w:rPr>
          <w:lang w:val="en-ZA"/>
        </w:rPr>
      </w:pPr>
      <w:r>
        <w:rPr>
          <w:lang w:val="en-ZA"/>
        </w:rPr>
        <w:t>Phase 3: Present information/solution</w:t>
      </w:r>
    </w:p>
    <w:p w:rsidR="00544A11" w:rsidRPr="00503DCD" w:rsidRDefault="00544A11" w:rsidP="00152B69">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Your teacher will provide you with dates and deadlines for each phase.</w:t>
      </w:r>
    </w:p>
    <w:p w:rsidR="00E538D7" w:rsidRPr="00E538D7" w:rsidRDefault="00E538D7" w:rsidP="00E538D7">
      <w:pPr>
        <w:pBdr>
          <w:bottom w:val="single" w:sz="4" w:space="1" w:color="622423"/>
        </w:pBdr>
        <w:spacing w:before="400" w:after="200" w:line="252" w:lineRule="auto"/>
        <w:jc w:val="center"/>
        <w:outlineLvl w:val="1"/>
        <w:rPr>
          <w:rFonts w:ascii="Cambria" w:hAnsi="Cambria"/>
          <w:b/>
          <w:spacing w:val="15"/>
          <w:lang w:val="en-ZA" w:eastAsia="en-US" w:bidi="en-US"/>
        </w:rPr>
      </w:pPr>
      <w:bookmarkStart w:id="2" w:name="_Toc380477339"/>
      <w:r>
        <w:rPr>
          <w:rFonts w:ascii="Cambria" w:hAnsi="Cambria"/>
          <w:b/>
          <w:spacing w:val="15"/>
          <w:lang w:val="en-ZA" w:eastAsia="en-US" w:bidi="en-US"/>
        </w:rPr>
        <w:t>Mark allocation</w:t>
      </w:r>
      <w:bookmarkEnd w:id="2"/>
    </w:p>
    <w:tbl>
      <w:tblPr>
        <w:tblStyle w:val="TableGrid"/>
        <w:tblW w:w="0" w:type="auto"/>
        <w:tblLook w:val="04A0"/>
      </w:tblPr>
      <w:tblGrid>
        <w:gridCol w:w="1101"/>
        <w:gridCol w:w="4394"/>
        <w:gridCol w:w="1984"/>
        <w:gridCol w:w="2036"/>
      </w:tblGrid>
      <w:tr w:rsidR="00E538D7" w:rsidRPr="00E538D7" w:rsidTr="009137F9">
        <w:tc>
          <w:tcPr>
            <w:tcW w:w="1101" w:type="dxa"/>
            <w:vAlign w:val="center"/>
          </w:tcPr>
          <w:p w:rsidR="00E538D7" w:rsidRPr="00E538D7" w:rsidRDefault="00E538D7" w:rsidP="00E538D7">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Phase</w:t>
            </w:r>
          </w:p>
        </w:tc>
        <w:tc>
          <w:tcPr>
            <w:tcW w:w="4394" w:type="dxa"/>
            <w:vAlign w:val="center"/>
          </w:tcPr>
          <w:p w:rsidR="00E538D7" w:rsidRPr="00E538D7" w:rsidRDefault="00E538D7" w:rsidP="00E538D7">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Focus</w:t>
            </w:r>
          </w:p>
        </w:tc>
        <w:tc>
          <w:tcPr>
            <w:tcW w:w="1984" w:type="dxa"/>
            <w:vAlign w:val="center"/>
          </w:tcPr>
          <w:p w:rsidR="00E538D7" w:rsidRPr="00E538D7" w:rsidRDefault="00E538D7" w:rsidP="00E538D7">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Maximum Mark</w:t>
            </w:r>
          </w:p>
        </w:tc>
        <w:tc>
          <w:tcPr>
            <w:tcW w:w="2036" w:type="dxa"/>
            <w:vAlign w:val="center"/>
          </w:tcPr>
          <w:p w:rsidR="00E538D7" w:rsidRPr="00E538D7" w:rsidRDefault="00E538D7" w:rsidP="00E538D7">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Percentage (%)</w:t>
            </w:r>
          </w:p>
        </w:tc>
      </w:tr>
      <w:tr w:rsidR="00E538D7" w:rsidRPr="00E22366" w:rsidTr="009137F9">
        <w:tc>
          <w:tcPr>
            <w:tcW w:w="1101" w:type="dxa"/>
            <w:vAlign w:val="center"/>
          </w:tcPr>
          <w:p w:rsidR="00E538D7" w:rsidRPr="00E22366" w:rsidRDefault="00E538D7" w:rsidP="00E538D7">
            <w:pPr>
              <w:spacing w:before="120" w:after="120" w:line="276" w:lineRule="auto"/>
              <w:rPr>
                <w:rFonts w:ascii="Cambria" w:hAnsi="Cambria"/>
                <w:b/>
                <w:sz w:val="22"/>
                <w:szCs w:val="22"/>
                <w:lang w:val="en-ZA" w:eastAsia="en-US" w:bidi="en-US"/>
              </w:rPr>
            </w:pPr>
            <w:r w:rsidRPr="00E22366">
              <w:rPr>
                <w:rFonts w:ascii="Cambria" w:hAnsi="Cambria"/>
                <w:b/>
                <w:sz w:val="22"/>
                <w:szCs w:val="22"/>
                <w:lang w:val="en-ZA" w:eastAsia="en-US" w:bidi="en-US"/>
              </w:rPr>
              <w:t>Phase 1</w:t>
            </w:r>
          </w:p>
        </w:tc>
        <w:tc>
          <w:tcPr>
            <w:tcW w:w="4394" w:type="dxa"/>
            <w:vAlign w:val="center"/>
          </w:tcPr>
          <w:p w:rsidR="00E538D7" w:rsidRPr="00E22366" w:rsidRDefault="00E538D7" w:rsidP="00E538D7">
            <w:pPr>
              <w:spacing w:before="120" w:after="120" w:line="276" w:lineRule="auto"/>
              <w:rPr>
                <w:rFonts w:ascii="Cambria" w:hAnsi="Cambria"/>
                <w:sz w:val="22"/>
                <w:szCs w:val="22"/>
                <w:lang w:val="en-ZA" w:eastAsia="en-US" w:bidi="en-US"/>
              </w:rPr>
            </w:pPr>
            <w:r w:rsidRPr="00E22366">
              <w:rPr>
                <w:rFonts w:ascii="Cambria" w:hAnsi="Cambria"/>
                <w:sz w:val="22"/>
                <w:szCs w:val="22"/>
                <w:lang w:val="en-ZA" w:eastAsia="en-US" w:bidi="en-US"/>
              </w:rPr>
              <w:t>Find and access</w:t>
            </w:r>
            <w:r w:rsidR="009137F9" w:rsidRPr="00E22366">
              <w:rPr>
                <w:rFonts w:ascii="Cambria" w:hAnsi="Cambria"/>
                <w:sz w:val="22"/>
                <w:szCs w:val="22"/>
                <w:lang w:val="en-ZA" w:eastAsia="en-US" w:bidi="en-US"/>
              </w:rPr>
              <w:t xml:space="preserve"> data and</w:t>
            </w:r>
            <w:r w:rsidRPr="00E22366">
              <w:rPr>
                <w:rFonts w:ascii="Cambria" w:hAnsi="Cambria"/>
                <w:sz w:val="22"/>
                <w:szCs w:val="22"/>
                <w:lang w:val="en-ZA" w:eastAsia="en-US" w:bidi="en-US"/>
              </w:rPr>
              <w:t xml:space="preserve"> information</w:t>
            </w:r>
          </w:p>
        </w:tc>
        <w:tc>
          <w:tcPr>
            <w:tcW w:w="1984" w:type="dxa"/>
            <w:vAlign w:val="center"/>
          </w:tcPr>
          <w:p w:rsidR="00E538D7" w:rsidRPr="00E22366" w:rsidRDefault="00E538D7" w:rsidP="009137F9">
            <w:pPr>
              <w:spacing w:before="120" w:after="120" w:line="276" w:lineRule="auto"/>
              <w:jc w:val="center"/>
              <w:rPr>
                <w:rFonts w:ascii="Cambria" w:hAnsi="Cambria"/>
                <w:sz w:val="22"/>
                <w:szCs w:val="22"/>
                <w:lang w:val="en-ZA" w:eastAsia="en-US" w:bidi="en-US"/>
              </w:rPr>
            </w:pPr>
            <w:r w:rsidRPr="00E22366">
              <w:rPr>
                <w:rFonts w:ascii="Cambria" w:hAnsi="Cambria"/>
                <w:sz w:val="22"/>
                <w:szCs w:val="22"/>
                <w:lang w:val="en-ZA" w:eastAsia="en-US" w:bidi="en-US"/>
              </w:rPr>
              <w:t>33</w:t>
            </w:r>
          </w:p>
        </w:tc>
        <w:tc>
          <w:tcPr>
            <w:tcW w:w="2036" w:type="dxa"/>
            <w:vAlign w:val="center"/>
          </w:tcPr>
          <w:p w:rsidR="00E538D7" w:rsidRPr="00E22366" w:rsidRDefault="00E22366" w:rsidP="00E22366">
            <w:pPr>
              <w:spacing w:before="120" w:after="120" w:line="276" w:lineRule="auto"/>
              <w:jc w:val="center"/>
              <w:rPr>
                <w:rFonts w:ascii="Cambria" w:hAnsi="Cambria"/>
                <w:sz w:val="22"/>
                <w:szCs w:val="22"/>
                <w:lang w:val="en-ZA" w:eastAsia="en-US" w:bidi="en-US"/>
              </w:rPr>
            </w:pPr>
            <w:r w:rsidRPr="00E22366">
              <w:rPr>
                <w:rFonts w:ascii="Cambria" w:hAnsi="Cambria"/>
                <w:sz w:val="22"/>
                <w:szCs w:val="22"/>
                <w:lang w:val="en-ZA" w:eastAsia="en-US" w:bidi="en-US"/>
              </w:rPr>
              <w:t>±</w:t>
            </w:r>
            <w:r w:rsidR="002B3642" w:rsidRPr="00E22366">
              <w:rPr>
                <w:rFonts w:ascii="Cambria" w:hAnsi="Cambria"/>
                <w:sz w:val="22"/>
                <w:szCs w:val="22"/>
                <w:lang w:val="en-ZA" w:eastAsia="en-US" w:bidi="en-US"/>
              </w:rPr>
              <w:t>2</w:t>
            </w:r>
            <w:r w:rsidRPr="00E22366">
              <w:rPr>
                <w:rFonts w:ascii="Cambria" w:hAnsi="Cambria"/>
                <w:sz w:val="22"/>
                <w:szCs w:val="22"/>
                <w:lang w:val="en-ZA" w:eastAsia="en-US" w:bidi="en-US"/>
              </w:rPr>
              <w:t>0</w:t>
            </w:r>
            <w:r w:rsidR="002B3642" w:rsidRPr="00E22366">
              <w:rPr>
                <w:rFonts w:ascii="Cambria" w:hAnsi="Cambria"/>
                <w:sz w:val="22"/>
                <w:szCs w:val="22"/>
                <w:lang w:val="en-ZA" w:eastAsia="en-US" w:bidi="en-US"/>
              </w:rPr>
              <w:t>%</w:t>
            </w:r>
          </w:p>
        </w:tc>
      </w:tr>
      <w:tr w:rsidR="00E538D7" w:rsidRPr="00E22366" w:rsidTr="009137F9">
        <w:tc>
          <w:tcPr>
            <w:tcW w:w="1101" w:type="dxa"/>
            <w:vAlign w:val="center"/>
          </w:tcPr>
          <w:p w:rsidR="00E538D7" w:rsidRPr="00E22366" w:rsidRDefault="00E538D7" w:rsidP="00E538D7">
            <w:pPr>
              <w:spacing w:before="120" w:after="120" w:line="276" w:lineRule="auto"/>
              <w:rPr>
                <w:rFonts w:ascii="Cambria" w:hAnsi="Cambria"/>
                <w:b/>
                <w:sz w:val="22"/>
                <w:szCs w:val="22"/>
                <w:lang w:val="en-ZA" w:eastAsia="en-US" w:bidi="en-US"/>
              </w:rPr>
            </w:pPr>
            <w:r w:rsidRPr="00E22366">
              <w:rPr>
                <w:rFonts w:ascii="Cambria" w:hAnsi="Cambria"/>
                <w:b/>
                <w:sz w:val="22"/>
                <w:szCs w:val="22"/>
                <w:lang w:val="en-ZA" w:eastAsia="en-US" w:bidi="en-US"/>
              </w:rPr>
              <w:t>Phase 2</w:t>
            </w:r>
          </w:p>
        </w:tc>
        <w:tc>
          <w:tcPr>
            <w:tcW w:w="4394" w:type="dxa"/>
            <w:vAlign w:val="center"/>
          </w:tcPr>
          <w:p w:rsidR="00E538D7" w:rsidRPr="00E22366" w:rsidRDefault="009137F9" w:rsidP="00E538D7">
            <w:pPr>
              <w:spacing w:before="120" w:after="120" w:line="276" w:lineRule="auto"/>
              <w:rPr>
                <w:rFonts w:ascii="Cambria" w:hAnsi="Cambria"/>
                <w:sz w:val="22"/>
                <w:szCs w:val="22"/>
                <w:lang w:val="en-ZA" w:eastAsia="en-US" w:bidi="en-US"/>
              </w:rPr>
            </w:pPr>
            <w:r w:rsidRPr="00E22366">
              <w:rPr>
                <w:rFonts w:ascii="Cambria" w:hAnsi="Cambria"/>
                <w:sz w:val="22"/>
                <w:szCs w:val="22"/>
                <w:lang w:val="en-ZA" w:eastAsia="en-US" w:bidi="en-US"/>
              </w:rPr>
              <w:t>Process data and</w:t>
            </w:r>
            <w:r w:rsidR="00E538D7" w:rsidRPr="00E22366">
              <w:rPr>
                <w:rFonts w:ascii="Cambria" w:hAnsi="Cambria"/>
                <w:sz w:val="22"/>
                <w:szCs w:val="22"/>
                <w:lang w:val="en-ZA" w:eastAsia="en-US" w:bidi="en-US"/>
              </w:rPr>
              <w:t xml:space="preserve"> information</w:t>
            </w:r>
          </w:p>
        </w:tc>
        <w:tc>
          <w:tcPr>
            <w:tcW w:w="1984" w:type="dxa"/>
            <w:vAlign w:val="center"/>
          </w:tcPr>
          <w:p w:rsidR="00E538D7" w:rsidRPr="00E22366" w:rsidRDefault="002C4A96" w:rsidP="009137F9">
            <w:pPr>
              <w:spacing w:before="120" w:after="120" w:line="276" w:lineRule="auto"/>
              <w:jc w:val="center"/>
              <w:rPr>
                <w:rFonts w:ascii="Cambria" w:hAnsi="Cambria"/>
                <w:sz w:val="22"/>
                <w:szCs w:val="22"/>
                <w:lang w:val="en-ZA" w:eastAsia="en-US" w:bidi="en-US"/>
              </w:rPr>
            </w:pPr>
            <w:r w:rsidRPr="00E22366">
              <w:rPr>
                <w:rFonts w:ascii="Cambria" w:hAnsi="Cambria"/>
                <w:sz w:val="22"/>
                <w:szCs w:val="22"/>
                <w:lang w:val="en-ZA" w:eastAsia="en-US" w:bidi="en-US"/>
              </w:rPr>
              <w:t>46</w:t>
            </w:r>
          </w:p>
        </w:tc>
        <w:tc>
          <w:tcPr>
            <w:tcW w:w="2036" w:type="dxa"/>
            <w:vAlign w:val="center"/>
          </w:tcPr>
          <w:p w:rsidR="00E538D7" w:rsidRPr="00E22366" w:rsidRDefault="00E22366" w:rsidP="009137F9">
            <w:pPr>
              <w:spacing w:before="120" w:after="120" w:line="276" w:lineRule="auto"/>
              <w:jc w:val="center"/>
              <w:rPr>
                <w:rFonts w:ascii="Cambria" w:hAnsi="Cambria"/>
                <w:sz w:val="22"/>
                <w:szCs w:val="22"/>
                <w:lang w:val="en-ZA" w:eastAsia="en-US" w:bidi="en-US"/>
              </w:rPr>
            </w:pPr>
            <w:r w:rsidRPr="00E22366">
              <w:rPr>
                <w:rFonts w:ascii="Cambria" w:hAnsi="Cambria"/>
                <w:sz w:val="22"/>
                <w:szCs w:val="22"/>
                <w:lang w:val="en-ZA" w:eastAsia="en-US" w:bidi="en-US"/>
              </w:rPr>
              <w:t>±27</w:t>
            </w:r>
            <w:r w:rsidR="002B3642" w:rsidRPr="00E22366">
              <w:rPr>
                <w:rFonts w:ascii="Cambria" w:hAnsi="Cambria"/>
                <w:sz w:val="22"/>
                <w:szCs w:val="22"/>
                <w:lang w:val="en-ZA" w:eastAsia="en-US" w:bidi="en-US"/>
              </w:rPr>
              <w:t>%</w:t>
            </w:r>
          </w:p>
        </w:tc>
      </w:tr>
      <w:tr w:rsidR="00E538D7" w:rsidRPr="00E22366" w:rsidTr="009137F9">
        <w:tc>
          <w:tcPr>
            <w:tcW w:w="1101" w:type="dxa"/>
            <w:vAlign w:val="center"/>
          </w:tcPr>
          <w:p w:rsidR="00E538D7" w:rsidRPr="00E22366" w:rsidRDefault="00E538D7" w:rsidP="00E538D7">
            <w:pPr>
              <w:spacing w:before="120" w:after="120" w:line="276" w:lineRule="auto"/>
              <w:rPr>
                <w:rFonts w:ascii="Cambria" w:hAnsi="Cambria"/>
                <w:b/>
                <w:sz w:val="22"/>
                <w:szCs w:val="22"/>
                <w:lang w:val="en-ZA" w:eastAsia="en-US" w:bidi="en-US"/>
              </w:rPr>
            </w:pPr>
            <w:r w:rsidRPr="00E22366">
              <w:rPr>
                <w:rFonts w:ascii="Cambria" w:hAnsi="Cambria"/>
                <w:b/>
                <w:sz w:val="22"/>
                <w:szCs w:val="22"/>
                <w:lang w:val="en-ZA" w:eastAsia="en-US" w:bidi="en-US"/>
              </w:rPr>
              <w:t>Phase 3</w:t>
            </w:r>
          </w:p>
        </w:tc>
        <w:tc>
          <w:tcPr>
            <w:tcW w:w="4394" w:type="dxa"/>
            <w:vAlign w:val="center"/>
          </w:tcPr>
          <w:p w:rsidR="00E538D7" w:rsidRPr="00E22366" w:rsidRDefault="00E538D7" w:rsidP="009137F9">
            <w:pPr>
              <w:spacing w:before="120" w:after="120" w:line="276" w:lineRule="auto"/>
              <w:rPr>
                <w:rFonts w:ascii="Cambria" w:hAnsi="Cambria"/>
                <w:sz w:val="22"/>
                <w:szCs w:val="22"/>
                <w:lang w:val="en-ZA" w:eastAsia="en-US" w:bidi="en-US"/>
              </w:rPr>
            </w:pPr>
            <w:r w:rsidRPr="00E22366">
              <w:rPr>
                <w:rFonts w:ascii="Cambria" w:hAnsi="Cambria"/>
                <w:sz w:val="22"/>
                <w:szCs w:val="22"/>
                <w:lang w:val="en-ZA" w:eastAsia="en-US" w:bidi="en-US"/>
              </w:rPr>
              <w:t xml:space="preserve">Present </w:t>
            </w:r>
            <w:r w:rsidR="009137F9" w:rsidRPr="00E22366">
              <w:rPr>
                <w:rFonts w:ascii="Cambria" w:hAnsi="Cambria"/>
                <w:sz w:val="22"/>
                <w:szCs w:val="22"/>
                <w:lang w:val="en-ZA" w:eastAsia="en-US" w:bidi="en-US"/>
              </w:rPr>
              <w:t>information/solution</w:t>
            </w:r>
          </w:p>
        </w:tc>
        <w:tc>
          <w:tcPr>
            <w:tcW w:w="1984" w:type="dxa"/>
            <w:vAlign w:val="center"/>
          </w:tcPr>
          <w:p w:rsidR="00E538D7" w:rsidRPr="00E22366" w:rsidRDefault="002C4A96" w:rsidP="009137F9">
            <w:pPr>
              <w:spacing w:before="120" w:after="120" w:line="276" w:lineRule="auto"/>
              <w:jc w:val="center"/>
              <w:rPr>
                <w:rFonts w:ascii="Cambria" w:hAnsi="Cambria"/>
                <w:sz w:val="22"/>
                <w:szCs w:val="22"/>
                <w:lang w:val="en-ZA" w:eastAsia="en-US" w:bidi="en-US"/>
              </w:rPr>
            </w:pPr>
            <w:r w:rsidRPr="00E22366">
              <w:rPr>
                <w:rFonts w:ascii="Cambria" w:hAnsi="Cambria"/>
                <w:sz w:val="22"/>
                <w:szCs w:val="22"/>
                <w:lang w:val="en-ZA" w:eastAsia="en-US" w:bidi="en-US"/>
              </w:rPr>
              <w:t>73</w:t>
            </w:r>
          </w:p>
        </w:tc>
        <w:tc>
          <w:tcPr>
            <w:tcW w:w="2036" w:type="dxa"/>
            <w:vAlign w:val="center"/>
          </w:tcPr>
          <w:p w:rsidR="00E538D7" w:rsidRPr="00E22366" w:rsidRDefault="00E22366" w:rsidP="009137F9">
            <w:pPr>
              <w:spacing w:before="120" w:after="120" w:line="276" w:lineRule="auto"/>
              <w:jc w:val="center"/>
              <w:rPr>
                <w:rFonts w:ascii="Cambria" w:hAnsi="Cambria"/>
                <w:sz w:val="22"/>
                <w:szCs w:val="22"/>
                <w:lang w:val="en-ZA" w:eastAsia="en-US" w:bidi="en-US"/>
              </w:rPr>
            </w:pPr>
            <w:r w:rsidRPr="00E22366">
              <w:rPr>
                <w:rFonts w:ascii="Cambria" w:hAnsi="Cambria"/>
                <w:sz w:val="22"/>
                <w:szCs w:val="22"/>
                <w:lang w:val="en-ZA" w:eastAsia="en-US" w:bidi="en-US"/>
              </w:rPr>
              <w:t>±44</w:t>
            </w:r>
            <w:r w:rsidR="002B3642" w:rsidRPr="00E22366">
              <w:rPr>
                <w:rFonts w:ascii="Cambria" w:hAnsi="Cambria"/>
                <w:sz w:val="22"/>
                <w:szCs w:val="22"/>
                <w:lang w:val="en-ZA" w:eastAsia="en-US" w:bidi="en-US"/>
              </w:rPr>
              <w:t>%</w:t>
            </w:r>
          </w:p>
        </w:tc>
      </w:tr>
      <w:tr w:rsidR="00CD2BDF" w:rsidRPr="00E22366" w:rsidTr="009137F9">
        <w:tc>
          <w:tcPr>
            <w:tcW w:w="1101" w:type="dxa"/>
            <w:vAlign w:val="center"/>
          </w:tcPr>
          <w:p w:rsidR="00CD2BDF" w:rsidRPr="00E22366" w:rsidRDefault="00CD2BDF" w:rsidP="00E538D7">
            <w:pPr>
              <w:spacing w:before="120" w:after="120" w:line="276" w:lineRule="auto"/>
              <w:rPr>
                <w:rFonts w:ascii="Cambria" w:hAnsi="Cambria"/>
                <w:b/>
                <w:sz w:val="22"/>
                <w:szCs w:val="22"/>
                <w:lang w:val="en-ZA" w:eastAsia="en-US" w:bidi="en-US"/>
              </w:rPr>
            </w:pPr>
            <w:r w:rsidRPr="00E22366">
              <w:rPr>
                <w:rFonts w:ascii="Cambria" w:hAnsi="Cambria"/>
                <w:b/>
                <w:sz w:val="22"/>
                <w:szCs w:val="22"/>
                <w:lang w:val="en-ZA" w:eastAsia="en-US" w:bidi="en-US"/>
              </w:rPr>
              <w:t>General</w:t>
            </w:r>
          </w:p>
        </w:tc>
        <w:tc>
          <w:tcPr>
            <w:tcW w:w="4394" w:type="dxa"/>
            <w:vAlign w:val="center"/>
          </w:tcPr>
          <w:p w:rsidR="00CD2BDF" w:rsidRPr="00E22366" w:rsidRDefault="00CD2BDF" w:rsidP="009137F9">
            <w:pPr>
              <w:spacing w:before="120" w:after="120" w:line="276" w:lineRule="auto"/>
              <w:rPr>
                <w:rFonts w:ascii="Cambria" w:hAnsi="Cambria"/>
                <w:sz w:val="22"/>
                <w:szCs w:val="22"/>
                <w:lang w:val="en-ZA" w:eastAsia="en-US" w:bidi="en-US"/>
              </w:rPr>
            </w:pPr>
            <w:r w:rsidRPr="00E22366">
              <w:rPr>
                <w:rFonts w:ascii="Cambria" w:hAnsi="Cambria"/>
                <w:sz w:val="22"/>
                <w:szCs w:val="22"/>
                <w:lang w:val="en-ZA" w:eastAsia="en-US" w:bidi="en-US"/>
              </w:rPr>
              <w:t>Observation and overall evaluation</w:t>
            </w:r>
          </w:p>
        </w:tc>
        <w:tc>
          <w:tcPr>
            <w:tcW w:w="1984" w:type="dxa"/>
            <w:vAlign w:val="center"/>
          </w:tcPr>
          <w:p w:rsidR="00CD2BDF" w:rsidRPr="00E22366" w:rsidRDefault="00B15088" w:rsidP="009137F9">
            <w:pPr>
              <w:spacing w:before="120" w:after="120" w:line="276" w:lineRule="auto"/>
              <w:jc w:val="center"/>
              <w:rPr>
                <w:rFonts w:ascii="Cambria" w:hAnsi="Cambria"/>
                <w:sz w:val="22"/>
                <w:szCs w:val="22"/>
                <w:lang w:val="en-ZA" w:eastAsia="en-US" w:bidi="en-US"/>
              </w:rPr>
            </w:pPr>
            <w:r w:rsidRPr="00E22366">
              <w:rPr>
                <w:rFonts w:ascii="Cambria" w:hAnsi="Cambria"/>
                <w:sz w:val="22"/>
                <w:szCs w:val="22"/>
                <w:lang w:val="en-ZA" w:eastAsia="en-US" w:bidi="en-US"/>
              </w:rPr>
              <w:t>15</w:t>
            </w:r>
          </w:p>
        </w:tc>
        <w:tc>
          <w:tcPr>
            <w:tcW w:w="2036" w:type="dxa"/>
            <w:vAlign w:val="center"/>
          </w:tcPr>
          <w:p w:rsidR="00CD2BDF" w:rsidRPr="00E22366" w:rsidRDefault="00E22366" w:rsidP="009137F9">
            <w:pPr>
              <w:spacing w:before="120" w:after="120" w:line="276" w:lineRule="auto"/>
              <w:jc w:val="center"/>
              <w:rPr>
                <w:rFonts w:ascii="Cambria" w:hAnsi="Cambria"/>
                <w:sz w:val="22"/>
                <w:szCs w:val="22"/>
                <w:lang w:val="en-ZA" w:eastAsia="en-US" w:bidi="en-US"/>
              </w:rPr>
            </w:pPr>
            <w:r w:rsidRPr="00E22366">
              <w:rPr>
                <w:rFonts w:ascii="Cambria" w:hAnsi="Cambria"/>
                <w:sz w:val="22"/>
                <w:szCs w:val="22"/>
                <w:lang w:val="en-ZA" w:eastAsia="en-US" w:bidi="en-US"/>
              </w:rPr>
              <w:t>±9%</w:t>
            </w:r>
          </w:p>
        </w:tc>
      </w:tr>
      <w:tr w:rsidR="00E538D7" w:rsidTr="009137F9">
        <w:tc>
          <w:tcPr>
            <w:tcW w:w="5495" w:type="dxa"/>
            <w:gridSpan w:val="2"/>
            <w:vAlign w:val="center"/>
          </w:tcPr>
          <w:p w:rsidR="00E538D7" w:rsidRPr="00E22366" w:rsidRDefault="00E538D7" w:rsidP="00E538D7">
            <w:pPr>
              <w:spacing w:before="120" w:after="120" w:line="276" w:lineRule="auto"/>
              <w:jc w:val="right"/>
              <w:rPr>
                <w:rFonts w:ascii="Cambria" w:hAnsi="Cambria"/>
                <w:b/>
                <w:sz w:val="22"/>
                <w:szCs w:val="22"/>
                <w:lang w:val="en-ZA" w:eastAsia="en-US" w:bidi="en-US"/>
              </w:rPr>
            </w:pPr>
            <w:r w:rsidRPr="00E22366">
              <w:rPr>
                <w:rFonts w:ascii="Cambria" w:hAnsi="Cambria"/>
                <w:b/>
                <w:sz w:val="22"/>
                <w:szCs w:val="22"/>
                <w:lang w:val="en-ZA" w:eastAsia="en-US" w:bidi="en-US"/>
              </w:rPr>
              <w:t>Total</w:t>
            </w:r>
          </w:p>
        </w:tc>
        <w:tc>
          <w:tcPr>
            <w:tcW w:w="1984" w:type="dxa"/>
            <w:vAlign w:val="center"/>
          </w:tcPr>
          <w:p w:rsidR="00E538D7" w:rsidRPr="00E22366" w:rsidRDefault="00E22366" w:rsidP="009137F9">
            <w:pPr>
              <w:spacing w:before="120" w:after="120" w:line="276" w:lineRule="auto"/>
              <w:jc w:val="center"/>
              <w:rPr>
                <w:rFonts w:ascii="Cambria" w:hAnsi="Cambria"/>
                <w:b/>
                <w:sz w:val="22"/>
                <w:szCs w:val="22"/>
                <w:lang w:val="en-ZA" w:eastAsia="en-US" w:bidi="en-US"/>
              </w:rPr>
            </w:pPr>
            <w:r w:rsidRPr="00E22366">
              <w:rPr>
                <w:rFonts w:ascii="Cambria" w:hAnsi="Cambria"/>
                <w:b/>
                <w:sz w:val="22"/>
                <w:szCs w:val="22"/>
                <w:lang w:val="en-ZA" w:eastAsia="en-US" w:bidi="en-US"/>
              </w:rPr>
              <w:t>167</w:t>
            </w:r>
          </w:p>
        </w:tc>
        <w:tc>
          <w:tcPr>
            <w:tcW w:w="2036" w:type="dxa"/>
            <w:vAlign w:val="center"/>
          </w:tcPr>
          <w:p w:rsidR="00E538D7" w:rsidRPr="009137F9" w:rsidRDefault="009137F9" w:rsidP="009137F9">
            <w:pPr>
              <w:spacing w:before="120" w:after="120" w:line="276" w:lineRule="auto"/>
              <w:jc w:val="center"/>
              <w:rPr>
                <w:rFonts w:ascii="Cambria" w:hAnsi="Cambria"/>
                <w:b/>
                <w:sz w:val="22"/>
                <w:szCs w:val="22"/>
                <w:lang w:val="en-ZA" w:eastAsia="en-US" w:bidi="en-US"/>
              </w:rPr>
            </w:pPr>
            <w:r w:rsidRPr="00E22366">
              <w:rPr>
                <w:rFonts w:ascii="Cambria" w:hAnsi="Cambria"/>
                <w:b/>
                <w:sz w:val="22"/>
                <w:szCs w:val="22"/>
                <w:lang w:val="en-ZA" w:eastAsia="en-US" w:bidi="en-US"/>
              </w:rPr>
              <w:t>100</w:t>
            </w:r>
          </w:p>
        </w:tc>
      </w:tr>
    </w:tbl>
    <w:p w:rsidR="00E538D7" w:rsidRDefault="00E538D7" w:rsidP="00152B69">
      <w:pPr>
        <w:spacing w:after="200" w:line="252" w:lineRule="auto"/>
        <w:rPr>
          <w:rFonts w:ascii="Cambria" w:hAnsi="Cambria"/>
          <w:sz w:val="22"/>
          <w:szCs w:val="22"/>
          <w:lang w:val="en-ZA" w:eastAsia="en-US" w:bidi="en-US"/>
        </w:rPr>
      </w:pPr>
    </w:p>
    <w:p w:rsidR="001212D6" w:rsidRDefault="001212D6" w:rsidP="00980F5B">
      <w:p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The PAT counts 25% of your final mark for CAT, therefore it is vitally important that you strive to produce work of a high standard.</w:t>
      </w:r>
    </w:p>
    <w:p w:rsidR="00E538D7" w:rsidRDefault="00A0384D" w:rsidP="00980F5B">
      <w:pPr>
        <w:spacing w:after="200" w:line="252" w:lineRule="auto"/>
        <w:jc w:val="both"/>
        <w:rPr>
          <w:rFonts w:ascii="Cambria" w:hAnsi="Cambria"/>
          <w:sz w:val="22"/>
          <w:szCs w:val="22"/>
          <w:lang w:val="en-ZA" w:eastAsia="en-US" w:bidi="en-US"/>
        </w:rPr>
      </w:pPr>
      <w:r>
        <w:rPr>
          <w:rFonts w:ascii="Cambria" w:hAnsi="Cambria"/>
          <w:sz w:val="22"/>
          <w:szCs w:val="22"/>
          <w:lang w:val="en-ZA" w:eastAsia="en-US" w:bidi="en-US"/>
        </w:rPr>
        <w:t>The PAT is a compulsory component of your final CAT mark.</w:t>
      </w:r>
    </w:p>
    <w:p w:rsidR="00572D20" w:rsidRDefault="00A0384D" w:rsidP="00980F5B">
      <w:pPr>
        <w:spacing w:after="200" w:line="252" w:lineRule="auto"/>
        <w:jc w:val="both"/>
        <w:rPr>
          <w:rFonts w:ascii="Cambria" w:hAnsi="Cambria"/>
          <w:sz w:val="22"/>
          <w:szCs w:val="22"/>
          <w:lang w:val="en-ZA" w:eastAsia="en-US" w:bidi="en-US"/>
        </w:rPr>
      </w:pPr>
      <w:r>
        <w:rPr>
          <w:rFonts w:ascii="Cambria" w:hAnsi="Cambria"/>
          <w:sz w:val="22"/>
          <w:szCs w:val="22"/>
          <w:lang w:val="en-ZA" w:eastAsia="en-US" w:bidi="en-US"/>
        </w:rPr>
        <w:t xml:space="preserve">You need to complete your PAT before you start the Grade 11 </w:t>
      </w:r>
      <w:r w:rsidR="009D12A4">
        <w:rPr>
          <w:rFonts w:ascii="Cambria" w:hAnsi="Cambria"/>
          <w:sz w:val="22"/>
          <w:szCs w:val="22"/>
          <w:lang w:val="en-ZA" w:eastAsia="en-US" w:bidi="en-US"/>
        </w:rPr>
        <w:t xml:space="preserve">end-of-year </w:t>
      </w:r>
      <w:r>
        <w:rPr>
          <w:rFonts w:ascii="Cambria" w:hAnsi="Cambria"/>
          <w:sz w:val="22"/>
          <w:szCs w:val="22"/>
          <w:lang w:val="en-ZA" w:eastAsia="en-US" w:bidi="en-US"/>
        </w:rPr>
        <w:t xml:space="preserve">examination. </w:t>
      </w:r>
      <w:r w:rsidR="00572D20" w:rsidRPr="00572D20">
        <w:rPr>
          <w:rFonts w:ascii="Cambria" w:hAnsi="Cambria"/>
          <w:sz w:val="22"/>
          <w:szCs w:val="22"/>
          <w:lang w:val="en-ZA" w:eastAsia="en-US" w:bidi="en-US"/>
        </w:rPr>
        <w:t xml:space="preserve">Not submitting your PAT </w:t>
      </w:r>
      <w:r w:rsidR="00572D20">
        <w:rPr>
          <w:rFonts w:ascii="Cambria" w:hAnsi="Cambria"/>
          <w:sz w:val="22"/>
          <w:szCs w:val="22"/>
          <w:lang w:val="en-ZA" w:eastAsia="en-US" w:bidi="en-US"/>
        </w:rPr>
        <w:t xml:space="preserve">or any part of the PAT, </w:t>
      </w:r>
      <w:r w:rsidR="00572D20" w:rsidRPr="00572D20">
        <w:rPr>
          <w:rFonts w:ascii="Cambria" w:hAnsi="Cambria"/>
          <w:sz w:val="22"/>
          <w:szCs w:val="22"/>
          <w:lang w:val="en-ZA" w:eastAsia="en-US" w:bidi="en-US"/>
        </w:rPr>
        <w:t xml:space="preserve">will mean that </w:t>
      </w:r>
      <w:r w:rsidR="00572D20">
        <w:rPr>
          <w:rFonts w:ascii="Cambria" w:hAnsi="Cambria"/>
          <w:sz w:val="22"/>
          <w:szCs w:val="22"/>
          <w:lang w:val="en-ZA" w:eastAsia="en-US" w:bidi="en-US"/>
        </w:rPr>
        <w:t xml:space="preserve">you will </w:t>
      </w:r>
      <w:r w:rsidR="00572D20" w:rsidRPr="007A3270">
        <w:rPr>
          <w:rFonts w:ascii="Cambria" w:hAnsi="Cambria"/>
          <w:sz w:val="22"/>
          <w:szCs w:val="22"/>
          <w:lang w:val="en-ZA" w:eastAsia="en-US" w:bidi="en-US"/>
        </w:rPr>
        <w:t xml:space="preserve">be awarded a zero (“0”) for the </w:t>
      </w:r>
      <w:r w:rsidR="00C428A8">
        <w:rPr>
          <w:rFonts w:ascii="Cambria" w:hAnsi="Cambria"/>
          <w:sz w:val="22"/>
          <w:szCs w:val="22"/>
          <w:lang w:val="en-ZA" w:eastAsia="en-US" w:bidi="en-US"/>
        </w:rPr>
        <w:t>parts not submitted.</w:t>
      </w:r>
      <w:r w:rsidR="00572D20" w:rsidRPr="007A3270">
        <w:rPr>
          <w:rFonts w:ascii="Cambria" w:hAnsi="Cambria"/>
          <w:sz w:val="22"/>
          <w:szCs w:val="22"/>
          <w:lang w:val="en-ZA" w:eastAsia="en-US" w:bidi="en-US"/>
        </w:rPr>
        <w:t xml:space="preserve"> </w:t>
      </w:r>
      <w:r w:rsidR="00C428A8">
        <w:rPr>
          <w:rFonts w:ascii="Cambria" w:hAnsi="Cambria"/>
          <w:sz w:val="22"/>
          <w:szCs w:val="22"/>
          <w:lang w:val="en-ZA" w:eastAsia="en-US" w:bidi="en-US"/>
        </w:rPr>
        <w:t>.</w:t>
      </w:r>
    </w:p>
    <w:p w:rsidR="00A0384D" w:rsidRPr="00406ED8" w:rsidRDefault="00A0384D" w:rsidP="00980F5B">
      <w:pPr>
        <w:spacing w:after="200" w:line="252" w:lineRule="auto"/>
        <w:jc w:val="both"/>
        <w:rPr>
          <w:rFonts w:ascii="Cambria" w:hAnsi="Cambria"/>
          <w:sz w:val="22"/>
          <w:szCs w:val="22"/>
          <w:lang w:val="en-ZA" w:eastAsia="en-US" w:bidi="en-US"/>
        </w:rPr>
      </w:pPr>
      <w:r>
        <w:rPr>
          <w:rFonts w:ascii="Cambria" w:hAnsi="Cambria"/>
          <w:sz w:val="22"/>
          <w:szCs w:val="22"/>
          <w:lang w:val="en-ZA" w:eastAsia="en-US" w:bidi="en-US"/>
        </w:rPr>
        <w:t xml:space="preserve">Refer to </w:t>
      </w:r>
      <w:r w:rsidRPr="00C428A8">
        <w:rPr>
          <w:rFonts w:ascii="Cambria" w:hAnsi="Cambria"/>
          <w:i/>
          <w:sz w:val="22"/>
          <w:szCs w:val="22"/>
          <w:lang w:val="en-ZA" w:eastAsia="en-US" w:bidi="en-US"/>
        </w:rPr>
        <w:t xml:space="preserve">What you </w:t>
      </w:r>
      <w:r w:rsidR="00BB7450">
        <w:rPr>
          <w:rFonts w:ascii="Cambria" w:hAnsi="Cambria"/>
          <w:i/>
          <w:sz w:val="22"/>
          <w:szCs w:val="22"/>
          <w:lang w:val="en-ZA" w:eastAsia="en-US" w:bidi="en-US"/>
        </w:rPr>
        <w:t xml:space="preserve">will </w:t>
      </w:r>
      <w:r w:rsidRPr="00C428A8">
        <w:rPr>
          <w:rFonts w:ascii="Cambria" w:hAnsi="Cambria"/>
          <w:i/>
          <w:sz w:val="22"/>
          <w:szCs w:val="22"/>
          <w:lang w:val="en-ZA" w:eastAsia="en-US" w:bidi="en-US"/>
        </w:rPr>
        <w:t>need to complete the PAT</w:t>
      </w:r>
      <w:r>
        <w:rPr>
          <w:rFonts w:ascii="Cambria" w:hAnsi="Cambria"/>
          <w:sz w:val="22"/>
          <w:szCs w:val="22"/>
          <w:lang w:val="en-ZA" w:eastAsia="en-US" w:bidi="en-US"/>
        </w:rPr>
        <w:t xml:space="preserve"> section </w:t>
      </w:r>
      <w:r w:rsidR="00BB7450">
        <w:rPr>
          <w:rFonts w:ascii="Cambria" w:hAnsi="Cambria"/>
          <w:sz w:val="22"/>
          <w:szCs w:val="22"/>
          <w:lang w:val="en-ZA" w:eastAsia="en-US" w:bidi="en-US"/>
        </w:rPr>
        <w:t xml:space="preserve">(see page 6) </w:t>
      </w:r>
      <w:r>
        <w:rPr>
          <w:rFonts w:ascii="Cambria" w:hAnsi="Cambria"/>
          <w:sz w:val="22"/>
          <w:szCs w:val="22"/>
          <w:lang w:val="en-ZA" w:eastAsia="en-US" w:bidi="en-US"/>
        </w:rPr>
        <w:t>in this regard.</w:t>
      </w:r>
    </w:p>
    <w:p w:rsidR="00A0384D" w:rsidRDefault="00A0384D">
      <w:pPr>
        <w:rPr>
          <w:rFonts w:ascii="Cambria" w:hAnsi="Cambria"/>
          <w:b/>
          <w:spacing w:val="20"/>
          <w:sz w:val="28"/>
          <w:szCs w:val="28"/>
          <w:lang w:val="en-ZA" w:eastAsia="en-US" w:bidi="en-US"/>
        </w:rPr>
      </w:pPr>
      <w:r>
        <w:rPr>
          <w:rFonts w:ascii="Cambria" w:hAnsi="Cambria"/>
          <w:b/>
          <w:spacing w:val="20"/>
          <w:sz w:val="28"/>
          <w:szCs w:val="28"/>
          <w:lang w:val="en-ZA" w:eastAsia="en-US" w:bidi="en-US"/>
        </w:rPr>
        <w:br w:type="page"/>
      </w:r>
    </w:p>
    <w:p w:rsidR="001672C3" w:rsidRPr="00503DCD" w:rsidRDefault="001672C3" w:rsidP="001672C3">
      <w:pPr>
        <w:pBdr>
          <w:bottom w:val="thinThickSmallGap" w:sz="12" w:space="1" w:color="943634"/>
        </w:pBdr>
        <w:spacing w:after="200"/>
        <w:jc w:val="center"/>
        <w:outlineLvl w:val="0"/>
        <w:rPr>
          <w:rFonts w:ascii="Cambria" w:hAnsi="Cambria"/>
          <w:b/>
          <w:spacing w:val="20"/>
          <w:sz w:val="28"/>
          <w:szCs w:val="28"/>
          <w:lang w:val="en-ZA" w:eastAsia="en-US" w:bidi="en-US"/>
        </w:rPr>
      </w:pPr>
      <w:bookmarkStart w:id="3" w:name="_Toc380477340"/>
      <w:r w:rsidRPr="00503DCD">
        <w:rPr>
          <w:rFonts w:ascii="Cambria" w:hAnsi="Cambria"/>
          <w:b/>
          <w:spacing w:val="20"/>
          <w:sz w:val="28"/>
          <w:szCs w:val="28"/>
          <w:lang w:val="en-ZA" w:eastAsia="en-US" w:bidi="en-US"/>
        </w:rPr>
        <w:lastRenderedPageBreak/>
        <w:t>Topic</w:t>
      </w:r>
      <w:bookmarkEnd w:id="3"/>
    </w:p>
    <w:p w:rsidR="00FB379B" w:rsidRDefault="007277AA" w:rsidP="00FB379B">
      <w:pPr>
        <w:spacing w:after="200" w:line="252" w:lineRule="auto"/>
        <w:rPr>
          <w:rFonts w:ascii="Cambria" w:hAnsi="Cambria"/>
          <w:b/>
          <w:sz w:val="22"/>
          <w:szCs w:val="22"/>
          <w:lang w:val="en-ZA" w:eastAsia="en-US" w:bidi="en-US"/>
        </w:rPr>
      </w:pPr>
      <w:r>
        <w:rPr>
          <w:rFonts w:ascii="Cambria" w:hAnsi="Cambria"/>
          <w:b/>
          <w:sz w:val="22"/>
          <w:szCs w:val="22"/>
          <w:lang w:val="en-ZA" w:eastAsia="en-US" w:bidi="en-US"/>
        </w:rPr>
        <w:t>New Trends and Technology</w:t>
      </w:r>
    </w:p>
    <w:p w:rsidR="007770CB" w:rsidRDefault="007770CB" w:rsidP="005D7551">
      <w:pPr>
        <w:spacing w:after="200" w:line="252" w:lineRule="auto"/>
        <w:jc w:val="both"/>
        <w:rPr>
          <w:rFonts w:ascii="Cambria" w:hAnsi="Cambria"/>
          <w:sz w:val="22"/>
          <w:szCs w:val="22"/>
          <w:lang w:val="en-ZA" w:eastAsia="en-US" w:bidi="en-US"/>
        </w:rPr>
      </w:pPr>
      <w:r>
        <w:rPr>
          <w:rFonts w:ascii="Cambria" w:hAnsi="Cambria"/>
          <w:sz w:val="22"/>
          <w:szCs w:val="22"/>
          <w:lang w:val="en-ZA" w:eastAsia="en-US" w:bidi="en-US"/>
        </w:rPr>
        <w:t>Computer-based t</w:t>
      </w:r>
      <w:r w:rsidR="0043709E" w:rsidRPr="002E1B9A">
        <w:rPr>
          <w:rFonts w:ascii="Cambria" w:hAnsi="Cambria"/>
          <w:sz w:val="22"/>
          <w:szCs w:val="22"/>
          <w:lang w:val="en-ZA" w:eastAsia="en-US" w:bidi="en-US"/>
        </w:rPr>
        <w:t xml:space="preserve">echnology never stops </w:t>
      </w:r>
      <w:r w:rsidR="00BB7450">
        <w:rPr>
          <w:rFonts w:ascii="Cambria" w:hAnsi="Cambria"/>
          <w:sz w:val="22"/>
          <w:szCs w:val="22"/>
          <w:lang w:val="en-ZA" w:eastAsia="en-US" w:bidi="en-US"/>
        </w:rPr>
        <w:t xml:space="preserve"> evolving</w:t>
      </w:r>
      <w:r w:rsidR="002E1B9A">
        <w:rPr>
          <w:rFonts w:ascii="Cambria" w:hAnsi="Cambria"/>
          <w:sz w:val="22"/>
          <w:szCs w:val="22"/>
          <w:lang w:val="en-ZA" w:eastAsia="en-US" w:bidi="en-US"/>
        </w:rPr>
        <w:t xml:space="preserve">. </w:t>
      </w:r>
      <w:r w:rsidRPr="007770CB">
        <w:rPr>
          <w:rFonts w:ascii="Cambria" w:hAnsi="Cambria"/>
          <w:sz w:val="22"/>
          <w:szCs w:val="22"/>
          <w:lang w:val="en-ZA" w:eastAsia="en-US" w:bidi="en-US"/>
        </w:rPr>
        <w:t>Over the years</w:t>
      </w:r>
      <w:r>
        <w:rPr>
          <w:rFonts w:ascii="Cambria" w:hAnsi="Cambria"/>
          <w:sz w:val="22"/>
          <w:szCs w:val="22"/>
          <w:lang w:val="en-ZA" w:eastAsia="en-US" w:bidi="en-US"/>
        </w:rPr>
        <w:t xml:space="preserve"> it</w:t>
      </w:r>
      <w:r w:rsidRPr="007770CB">
        <w:rPr>
          <w:rFonts w:ascii="Cambria" w:hAnsi="Cambria"/>
          <w:sz w:val="22"/>
          <w:szCs w:val="22"/>
          <w:lang w:val="en-ZA" w:eastAsia="en-US" w:bidi="en-US"/>
        </w:rPr>
        <w:t xml:space="preserve"> has been rapidly changing and expanding. While it might seem that the technology of today has reached its limits, it is still spreading its proverbial wings</w:t>
      </w:r>
      <w:r>
        <w:rPr>
          <w:rFonts w:ascii="Cambria" w:hAnsi="Cambria"/>
          <w:sz w:val="22"/>
          <w:szCs w:val="22"/>
          <w:lang w:val="en-ZA" w:eastAsia="en-US" w:bidi="en-US"/>
        </w:rPr>
        <w:t>. P</w:t>
      </w:r>
      <w:r w:rsidRPr="007770CB">
        <w:rPr>
          <w:rFonts w:ascii="Cambria" w:hAnsi="Cambria"/>
          <w:sz w:val="22"/>
          <w:szCs w:val="22"/>
          <w:lang w:val="en-ZA" w:eastAsia="en-US" w:bidi="en-US"/>
        </w:rPr>
        <w:t xml:space="preserve">ractically every device available today is somehow </w:t>
      </w:r>
      <w:r w:rsidR="00BB7450">
        <w:rPr>
          <w:rFonts w:ascii="Cambria" w:hAnsi="Cambria"/>
          <w:sz w:val="22"/>
          <w:szCs w:val="22"/>
          <w:lang w:val="en-ZA" w:eastAsia="en-US" w:bidi="en-US"/>
        </w:rPr>
        <w:t>linked</w:t>
      </w:r>
      <w:r w:rsidR="00BB7450" w:rsidRPr="007770CB">
        <w:rPr>
          <w:rFonts w:ascii="Cambria" w:hAnsi="Cambria"/>
          <w:sz w:val="22"/>
          <w:szCs w:val="22"/>
          <w:lang w:val="en-ZA" w:eastAsia="en-US" w:bidi="en-US"/>
        </w:rPr>
        <w:t xml:space="preserve"> </w:t>
      </w:r>
      <w:r w:rsidRPr="007770CB">
        <w:rPr>
          <w:rFonts w:ascii="Cambria" w:hAnsi="Cambria"/>
          <w:sz w:val="22"/>
          <w:szCs w:val="22"/>
          <w:lang w:val="en-ZA" w:eastAsia="en-US" w:bidi="en-US"/>
        </w:rPr>
        <w:t>to computer technology</w:t>
      </w:r>
      <w:r>
        <w:rPr>
          <w:rFonts w:ascii="Cambria" w:hAnsi="Cambria"/>
          <w:sz w:val="22"/>
          <w:szCs w:val="22"/>
          <w:lang w:val="en-ZA" w:eastAsia="en-US" w:bidi="en-US"/>
        </w:rPr>
        <w:t>.</w:t>
      </w:r>
    </w:p>
    <w:p w:rsidR="007770CB" w:rsidRDefault="007770CB" w:rsidP="005D7551">
      <w:pPr>
        <w:spacing w:after="200" w:line="252" w:lineRule="auto"/>
        <w:jc w:val="both"/>
        <w:rPr>
          <w:rFonts w:ascii="Cambria" w:hAnsi="Cambria"/>
          <w:sz w:val="22"/>
          <w:szCs w:val="22"/>
          <w:lang w:val="en-ZA" w:eastAsia="en-US" w:bidi="en-US"/>
        </w:rPr>
      </w:pPr>
      <w:r w:rsidRPr="007770CB">
        <w:rPr>
          <w:rFonts w:ascii="Cambria" w:hAnsi="Cambria"/>
          <w:sz w:val="22"/>
          <w:szCs w:val="22"/>
          <w:lang w:val="en-ZA" w:eastAsia="en-US" w:bidi="en-US"/>
        </w:rPr>
        <w:t>The moment a new technology is born, it has an effect on us. Our lives change as a result of technologies—</w:t>
      </w:r>
      <w:r>
        <w:rPr>
          <w:rFonts w:ascii="Cambria" w:hAnsi="Cambria"/>
          <w:sz w:val="22"/>
          <w:szCs w:val="22"/>
          <w:lang w:val="en-ZA" w:eastAsia="en-US" w:bidi="en-US"/>
        </w:rPr>
        <w:t xml:space="preserve">for the </w:t>
      </w:r>
      <w:r w:rsidR="00E72A69">
        <w:rPr>
          <w:rFonts w:ascii="Cambria" w:hAnsi="Cambria"/>
          <w:sz w:val="22"/>
          <w:szCs w:val="22"/>
          <w:lang w:val="en-ZA" w:eastAsia="en-US" w:bidi="en-US"/>
        </w:rPr>
        <w:t xml:space="preserve">better </w:t>
      </w:r>
      <w:r>
        <w:rPr>
          <w:rFonts w:ascii="Cambria" w:hAnsi="Cambria"/>
          <w:sz w:val="22"/>
          <w:szCs w:val="22"/>
          <w:lang w:val="en-ZA" w:eastAsia="en-US" w:bidi="en-US"/>
        </w:rPr>
        <w:t xml:space="preserve">or the </w:t>
      </w:r>
      <w:r w:rsidR="00E72A69">
        <w:rPr>
          <w:rFonts w:ascii="Cambria" w:hAnsi="Cambria"/>
          <w:sz w:val="22"/>
          <w:szCs w:val="22"/>
          <w:lang w:val="en-ZA" w:eastAsia="en-US" w:bidi="en-US"/>
        </w:rPr>
        <w:t>worse</w:t>
      </w:r>
      <w:r w:rsidRPr="007770CB">
        <w:rPr>
          <w:rFonts w:ascii="Cambria" w:hAnsi="Cambria"/>
          <w:sz w:val="22"/>
          <w:szCs w:val="22"/>
          <w:lang w:val="en-ZA" w:eastAsia="en-US" w:bidi="en-US"/>
        </w:rPr>
        <w:t xml:space="preserve">. </w:t>
      </w:r>
      <w:r w:rsidR="00E72A69">
        <w:rPr>
          <w:rFonts w:ascii="Cambria" w:hAnsi="Cambria"/>
          <w:sz w:val="22"/>
          <w:szCs w:val="22"/>
          <w:lang w:val="en-ZA" w:eastAsia="en-US" w:bidi="en-US"/>
        </w:rPr>
        <w:t>Not only does t</w:t>
      </w:r>
      <w:r w:rsidRPr="007770CB">
        <w:rPr>
          <w:rFonts w:ascii="Cambria" w:hAnsi="Cambria"/>
          <w:sz w:val="22"/>
          <w:szCs w:val="22"/>
          <w:lang w:val="en-ZA" w:eastAsia="en-US" w:bidi="en-US"/>
        </w:rPr>
        <w:t xml:space="preserve">echnology help us stay more connected with </w:t>
      </w:r>
      <w:r w:rsidR="00E72A69">
        <w:rPr>
          <w:rFonts w:ascii="Cambria" w:hAnsi="Cambria"/>
          <w:sz w:val="22"/>
          <w:szCs w:val="22"/>
          <w:lang w:val="en-ZA" w:eastAsia="en-US" w:bidi="en-US"/>
        </w:rPr>
        <w:t>our family and friends</w:t>
      </w:r>
      <w:r w:rsidRPr="007770CB">
        <w:rPr>
          <w:rFonts w:ascii="Cambria" w:hAnsi="Cambria"/>
          <w:sz w:val="22"/>
          <w:szCs w:val="22"/>
          <w:lang w:val="en-ZA" w:eastAsia="en-US" w:bidi="en-US"/>
        </w:rPr>
        <w:t>, but it also enables us to stay more connected with our work.</w:t>
      </w:r>
    </w:p>
    <w:p w:rsidR="001901FC" w:rsidRDefault="00482087" w:rsidP="005D7551">
      <w:pPr>
        <w:spacing w:after="200" w:line="252" w:lineRule="auto"/>
        <w:jc w:val="both"/>
        <w:rPr>
          <w:rFonts w:ascii="Cambria" w:hAnsi="Cambria"/>
          <w:sz w:val="22"/>
          <w:szCs w:val="22"/>
          <w:lang w:val="en-ZA" w:eastAsia="en-US" w:bidi="en-US"/>
        </w:rPr>
      </w:pPr>
      <w:r w:rsidRPr="00B66235">
        <w:rPr>
          <w:rFonts w:ascii="Cambria" w:hAnsi="Cambria"/>
          <w:sz w:val="22"/>
          <w:szCs w:val="22"/>
          <w:lang w:val="en-ZA" w:eastAsia="en-US" w:bidi="en-US"/>
        </w:rPr>
        <w:t xml:space="preserve">The </w:t>
      </w:r>
      <w:r w:rsidR="00B66235">
        <w:rPr>
          <w:rFonts w:ascii="Cambria" w:hAnsi="Cambria"/>
          <w:sz w:val="22"/>
          <w:szCs w:val="22"/>
          <w:lang w:val="en-ZA" w:eastAsia="en-US" w:bidi="en-US"/>
        </w:rPr>
        <w:t xml:space="preserve">editor of </w:t>
      </w:r>
      <w:r w:rsidR="00E72A69">
        <w:rPr>
          <w:rFonts w:ascii="Cambria" w:hAnsi="Cambria"/>
          <w:sz w:val="22"/>
          <w:szCs w:val="22"/>
          <w:lang w:val="en-ZA" w:eastAsia="en-US" w:bidi="en-US"/>
        </w:rPr>
        <w:t xml:space="preserve">your </w:t>
      </w:r>
      <w:r w:rsidR="00B66235">
        <w:rPr>
          <w:rFonts w:ascii="Cambria" w:hAnsi="Cambria"/>
          <w:sz w:val="22"/>
          <w:szCs w:val="22"/>
          <w:lang w:val="en-ZA" w:eastAsia="en-US" w:bidi="en-US"/>
        </w:rPr>
        <w:t>school’s ne</w:t>
      </w:r>
      <w:r w:rsidR="001901FC">
        <w:rPr>
          <w:rFonts w:ascii="Cambria" w:hAnsi="Cambria"/>
          <w:sz w:val="22"/>
          <w:szCs w:val="22"/>
          <w:lang w:val="en-ZA" w:eastAsia="en-US" w:bidi="en-US"/>
        </w:rPr>
        <w:t>wspaper</w:t>
      </w:r>
      <w:r w:rsidRPr="00B66235">
        <w:rPr>
          <w:rFonts w:ascii="Cambria" w:hAnsi="Cambria"/>
          <w:sz w:val="22"/>
          <w:szCs w:val="22"/>
          <w:lang w:val="en-ZA" w:eastAsia="en-US" w:bidi="en-US"/>
        </w:rPr>
        <w:t xml:space="preserve"> wants </w:t>
      </w:r>
      <w:r w:rsidR="001901FC">
        <w:rPr>
          <w:rFonts w:ascii="Cambria" w:hAnsi="Cambria"/>
          <w:sz w:val="22"/>
          <w:szCs w:val="22"/>
          <w:lang w:val="en-ZA" w:eastAsia="en-US" w:bidi="en-US"/>
        </w:rPr>
        <w:t xml:space="preserve">to </w:t>
      </w:r>
      <w:r w:rsidR="00E72A69">
        <w:rPr>
          <w:rFonts w:ascii="Cambria" w:hAnsi="Cambria"/>
          <w:sz w:val="22"/>
          <w:szCs w:val="22"/>
          <w:lang w:val="en-ZA" w:eastAsia="en-US" w:bidi="en-US"/>
        </w:rPr>
        <w:t xml:space="preserve">publish </w:t>
      </w:r>
      <w:r w:rsidR="001901FC">
        <w:rPr>
          <w:rFonts w:ascii="Cambria" w:hAnsi="Cambria"/>
          <w:sz w:val="22"/>
          <w:szCs w:val="22"/>
          <w:lang w:val="en-ZA" w:eastAsia="en-US" w:bidi="en-US"/>
        </w:rPr>
        <w:t xml:space="preserve">a series of articles </w:t>
      </w:r>
      <w:r w:rsidR="00E72A69">
        <w:rPr>
          <w:rFonts w:ascii="Cambria" w:hAnsi="Cambria"/>
          <w:sz w:val="22"/>
          <w:szCs w:val="22"/>
          <w:lang w:val="en-ZA" w:eastAsia="en-US" w:bidi="en-US"/>
        </w:rPr>
        <w:t xml:space="preserve">on </w:t>
      </w:r>
      <w:r w:rsidR="001901FC">
        <w:rPr>
          <w:rFonts w:ascii="Cambria" w:hAnsi="Cambria"/>
          <w:sz w:val="22"/>
          <w:szCs w:val="22"/>
          <w:lang w:val="en-ZA" w:eastAsia="en-US" w:bidi="en-US"/>
        </w:rPr>
        <w:t xml:space="preserve">the impact </w:t>
      </w:r>
      <w:r w:rsidR="00E72A69">
        <w:rPr>
          <w:rFonts w:ascii="Cambria" w:hAnsi="Cambria"/>
          <w:sz w:val="22"/>
          <w:szCs w:val="22"/>
          <w:lang w:val="en-ZA" w:eastAsia="en-US" w:bidi="en-US"/>
        </w:rPr>
        <w:t xml:space="preserve">that </w:t>
      </w:r>
      <w:r w:rsidR="001901FC">
        <w:rPr>
          <w:rFonts w:ascii="Cambria" w:hAnsi="Cambria"/>
          <w:sz w:val="22"/>
          <w:szCs w:val="22"/>
          <w:lang w:val="en-ZA" w:eastAsia="en-US" w:bidi="en-US"/>
        </w:rPr>
        <w:t xml:space="preserve">new technologies and trends may have on people’s lives. </w:t>
      </w:r>
    </w:p>
    <w:p w:rsidR="00B66235" w:rsidRPr="00B66235" w:rsidRDefault="001901FC" w:rsidP="005D7551">
      <w:pPr>
        <w:spacing w:after="200" w:line="252" w:lineRule="auto"/>
        <w:jc w:val="both"/>
        <w:rPr>
          <w:rFonts w:ascii="Cambria" w:hAnsi="Cambria"/>
          <w:sz w:val="22"/>
          <w:szCs w:val="22"/>
          <w:lang w:val="en-ZA" w:eastAsia="en-US" w:bidi="en-US"/>
        </w:rPr>
      </w:pPr>
      <w:r>
        <w:rPr>
          <w:rFonts w:ascii="Cambria" w:hAnsi="Cambria"/>
          <w:sz w:val="22"/>
          <w:szCs w:val="22"/>
          <w:lang w:val="en-ZA" w:eastAsia="en-US" w:bidi="en-US"/>
        </w:rPr>
        <w:t xml:space="preserve">The </w:t>
      </w:r>
      <w:r w:rsidR="00E72A69">
        <w:rPr>
          <w:rFonts w:ascii="Cambria" w:hAnsi="Cambria"/>
          <w:sz w:val="22"/>
          <w:szCs w:val="22"/>
          <w:lang w:val="en-ZA" w:eastAsia="en-US" w:bidi="en-US"/>
        </w:rPr>
        <w:t xml:space="preserve">Grade 11 </w:t>
      </w:r>
      <w:r>
        <w:rPr>
          <w:rFonts w:ascii="Cambria" w:hAnsi="Cambria"/>
          <w:sz w:val="22"/>
          <w:szCs w:val="22"/>
          <w:lang w:val="en-ZA" w:eastAsia="en-US" w:bidi="en-US"/>
        </w:rPr>
        <w:t>CAT learners are requested to investigate the matter</w:t>
      </w:r>
      <w:r w:rsidR="00B66235" w:rsidRPr="00B66235">
        <w:rPr>
          <w:rFonts w:ascii="Cambria" w:hAnsi="Cambria"/>
          <w:sz w:val="22"/>
          <w:szCs w:val="22"/>
          <w:lang w:val="en-ZA" w:eastAsia="en-US" w:bidi="en-US"/>
        </w:rPr>
        <w:t>.</w:t>
      </w:r>
    </w:p>
    <w:p w:rsidR="00E72A69" w:rsidRDefault="00B66235" w:rsidP="005D7551">
      <w:pPr>
        <w:spacing w:after="200" w:line="252" w:lineRule="auto"/>
        <w:jc w:val="both"/>
        <w:rPr>
          <w:rFonts w:ascii="Cambria" w:hAnsi="Cambria"/>
          <w:sz w:val="22"/>
          <w:szCs w:val="22"/>
          <w:lang w:val="en-ZA" w:eastAsia="en-US" w:bidi="en-US"/>
        </w:rPr>
      </w:pPr>
      <w:r w:rsidRPr="00B66235">
        <w:rPr>
          <w:rFonts w:ascii="Cambria" w:hAnsi="Cambria"/>
          <w:sz w:val="22"/>
          <w:szCs w:val="22"/>
          <w:lang w:val="en-ZA" w:eastAsia="en-US" w:bidi="en-US"/>
        </w:rPr>
        <w:t xml:space="preserve">To be able to determine the impact on </w:t>
      </w:r>
      <w:r w:rsidR="00E72A69">
        <w:rPr>
          <w:rFonts w:ascii="Cambria" w:hAnsi="Cambria"/>
          <w:sz w:val="22"/>
          <w:szCs w:val="22"/>
          <w:lang w:val="en-ZA" w:eastAsia="en-US" w:bidi="en-US"/>
        </w:rPr>
        <w:t xml:space="preserve">peoples' </w:t>
      </w:r>
      <w:r w:rsidRPr="00B66235">
        <w:rPr>
          <w:rFonts w:ascii="Cambria" w:hAnsi="Cambria"/>
          <w:sz w:val="22"/>
          <w:szCs w:val="22"/>
          <w:lang w:val="en-ZA" w:eastAsia="en-US" w:bidi="en-US"/>
        </w:rPr>
        <w:t xml:space="preserve">lives, you need </w:t>
      </w:r>
      <w:r w:rsidR="00E72A69">
        <w:rPr>
          <w:rFonts w:ascii="Cambria" w:hAnsi="Cambria"/>
          <w:sz w:val="22"/>
          <w:szCs w:val="22"/>
          <w:lang w:val="en-ZA" w:eastAsia="en-US" w:bidi="en-US"/>
        </w:rPr>
        <w:t xml:space="preserve">to find </w:t>
      </w:r>
      <w:r w:rsidRPr="00B66235">
        <w:rPr>
          <w:rFonts w:ascii="Cambria" w:hAnsi="Cambria"/>
          <w:sz w:val="22"/>
          <w:szCs w:val="22"/>
          <w:lang w:val="en-ZA" w:eastAsia="en-US" w:bidi="en-US"/>
        </w:rPr>
        <w:t xml:space="preserve">information </w:t>
      </w:r>
      <w:r w:rsidR="00E72A69">
        <w:rPr>
          <w:rFonts w:ascii="Cambria" w:hAnsi="Cambria"/>
          <w:sz w:val="22"/>
          <w:szCs w:val="22"/>
          <w:lang w:val="en-ZA" w:eastAsia="en-US" w:bidi="en-US"/>
        </w:rPr>
        <w:t>related to</w:t>
      </w:r>
      <w:r w:rsidR="00E72A69" w:rsidRPr="00B66235">
        <w:rPr>
          <w:rFonts w:ascii="Cambria" w:hAnsi="Cambria"/>
          <w:sz w:val="22"/>
          <w:szCs w:val="22"/>
          <w:lang w:val="en-ZA" w:eastAsia="en-US" w:bidi="en-US"/>
        </w:rPr>
        <w:t xml:space="preserve"> </w:t>
      </w:r>
      <w:r w:rsidRPr="00B66235">
        <w:rPr>
          <w:rFonts w:ascii="Cambria" w:hAnsi="Cambria"/>
          <w:sz w:val="22"/>
          <w:szCs w:val="22"/>
          <w:lang w:val="en-ZA" w:eastAsia="en-US" w:bidi="en-US"/>
        </w:rPr>
        <w:t xml:space="preserve">new </w:t>
      </w:r>
      <w:r w:rsidR="00E72A69">
        <w:rPr>
          <w:rFonts w:ascii="Cambria" w:hAnsi="Cambria"/>
          <w:sz w:val="22"/>
          <w:szCs w:val="22"/>
          <w:lang w:val="en-ZA" w:eastAsia="en-US" w:bidi="en-US"/>
        </w:rPr>
        <w:t xml:space="preserve">computer-based </w:t>
      </w:r>
      <w:r w:rsidRPr="00B66235">
        <w:rPr>
          <w:rFonts w:ascii="Cambria" w:hAnsi="Cambria"/>
          <w:sz w:val="22"/>
          <w:szCs w:val="22"/>
          <w:lang w:val="en-ZA" w:eastAsia="en-US" w:bidi="en-US"/>
        </w:rPr>
        <w:t xml:space="preserve">trends and technologies. </w:t>
      </w:r>
    </w:p>
    <w:p w:rsidR="0038641F" w:rsidRPr="00B66235" w:rsidRDefault="00E72A69" w:rsidP="005D7551">
      <w:pPr>
        <w:spacing w:after="200" w:line="252" w:lineRule="auto"/>
        <w:jc w:val="both"/>
        <w:rPr>
          <w:rFonts w:ascii="Cambria" w:hAnsi="Cambria"/>
          <w:sz w:val="22"/>
          <w:szCs w:val="22"/>
          <w:lang w:val="en-ZA" w:eastAsia="en-US" w:bidi="en-US"/>
        </w:rPr>
      </w:pPr>
      <w:r>
        <w:rPr>
          <w:rFonts w:ascii="Cambria" w:hAnsi="Cambria"/>
          <w:sz w:val="22"/>
          <w:szCs w:val="22"/>
          <w:lang w:val="en-ZA" w:eastAsia="en-US" w:bidi="en-US"/>
        </w:rPr>
        <w:t>You are required to i</w:t>
      </w:r>
      <w:r w:rsidR="00B66235" w:rsidRPr="00B66235">
        <w:rPr>
          <w:rFonts w:ascii="Cambria" w:hAnsi="Cambria"/>
          <w:sz w:val="22"/>
          <w:szCs w:val="22"/>
          <w:lang w:val="en-ZA" w:eastAsia="en-US" w:bidi="en-US"/>
        </w:rPr>
        <w:t>nvestigate</w:t>
      </w:r>
      <w:r>
        <w:rPr>
          <w:rFonts w:ascii="Cambria" w:hAnsi="Cambria"/>
          <w:sz w:val="22"/>
          <w:szCs w:val="22"/>
          <w:lang w:val="en-ZA" w:eastAsia="en-US" w:bidi="en-US"/>
        </w:rPr>
        <w:t>:</w:t>
      </w:r>
    </w:p>
    <w:p w:rsidR="0038641F" w:rsidRPr="00B66235" w:rsidRDefault="001901FC" w:rsidP="00C63D60">
      <w:pPr>
        <w:pStyle w:val="ListParagraph"/>
        <w:numPr>
          <w:ilvl w:val="0"/>
          <w:numId w:val="24"/>
        </w:numPr>
        <w:jc w:val="both"/>
        <w:rPr>
          <w:lang w:val="en-ZA"/>
        </w:rPr>
      </w:pPr>
      <w:r>
        <w:rPr>
          <w:lang w:val="en-ZA"/>
        </w:rPr>
        <w:t xml:space="preserve">at least </w:t>
      </w:r>
      <w:r w:rsidR="0038641F" w:rsidRPr="001901FC">
        <w:rPr>
          <w:b/>
          <w:i/>
          <w:lang w:val="en-ZA"/>
        </w:rPr>
        <w:t>one</w:t>
      </w:r>
      <w:r w:rsidR="0038641F" w:rsidRPr="00B66235">
        <w:rPr>
          <w:lang w:val="en-ZA"/>
        </w:rPr>
        <w:t xml:space="preserve"> </w:t>
      </w:r>
      <w:r w:rsidR="00482087" w:rsidRPr="00B66235">
        <w:rPr>
          <w:lang w:val="en-ZA"/>
        </w:rPr>
        <w:t xml:space="preserve">new </w:t>
      </w:r>
      <w:r w:rsidR="0038641F" w:rsidRPr="00B66235">
        <w:rPr>
          <w:lang w:val="en-ZA"/>
        </w:rPr>
        <w:t xml:space="preserve">computer-related </w:t>
      </w:r>
      <w:r w:rsidR="00482087" w:rsidRPr="00B66235">
        <w:rPr>
          <w:lang w:val="en-ZA"/>
        </w:rPr>
        <w:t>technology</w:t>
      </w:r>
      <w:r w:rsidR="0038641F" w:rsidRPr="00B66235">
        <w:rPr>
          <w:lang w:val="en-ZA"/>
        </w:rPr>
        <w:t xml:space="preserve"> </w:t>
      </w:r>
      <w:r>
        <w:rPr>
          <w:lang w:val="en-ZA"/>
        </w:rPr>
        <w:t>from C</w:t>
      </w:r>
      <w:r w:rsidR="00482087" w:rsidRPr="00B66235">
        <w:rPr>
          <w:lang w:val="en-ZA"/>
        </w:rPr>
        <w:t xml:space="preserve">olumn A </w:t>
      </w:r>
      <w:r w:rsidR="000013BF" w:rsidRPr="00B66235">
        <w:rPr>
          <w:lang w:val="en-ZA"/>
        </w:rPr>
        <w:t xml:space="preserve">below </w:t>
      </w:r>
      <w:r w:rsidR="0038641F" w:rsidRPr="00B66235">
        <w:rPr>
          <w:lang w:val="en-ZA"/>
        </w:rPr>
        <w:t xml:space="preserve">(which is later referred to as </w:t>
      </w:r>
      <w:r w:rsidR="00E72A69">
        <w:rPr>
          <w:lang w:val="en-ZA"/>
        </w:rPr>
        <w:t>T</w:t>
      </w:r>
      <w:r w:rsidR="00482087" w:rsidRPr="00B66235">
        <w:rPr>
          <w:lang w:val="en-ZA"/>
        </w:rPr>
        <w:t>echnology</w:t>
      </w:r>
      <w:r w:rsidR="007C6979" w:rsidRPr="00B66235">
        <w:rPr>
          <w:lang w:val="en-ZA"/>
        </w:rPr>
        <w:t> </w:t>
      </w:r>
      <w:r w:rsidR="0038641F" w:rsidRPr="00B66235">
        <w:rPr>
          <w:lang w:val="en-ZA"/>
        </w:rPr>
        <w:t xml:space="preserve">1) and </w:t>
      </w:r>
    </w:p>
    <w:p w:rsidR="0038641F" w:rsidRPr="00B66235" w:rsidRDefault="001901FC" w:rsidP="00C63D60">
      <w:pPr>
        <w:pStyle w:val="ListParagraph"/>
        <w:numPr>
          <w:ilvl w:val="0"/>
          <w:numId w:val="24"/>
        </w:numPr>
        <w:jc w:val="both"/>
        <w:rPr>
          <w:lang w:val="en-ZA"/>
        </w:rPr>
      </w:pPr>
      <w:r>
        <w:rPr>
          <w:lang w:val="en-ZA"/>
        </w:rPr>
        <w:t xml:space="preserve">at least </w:t>
      </w:r>
      <w:r w:rsidRPr="001901FC">
        <w:rPr>
          <w:b/>
          <w:i/>
          <w:lang w:val="en-ZA"/>
        </w:rPr>
        <w:t>one</w:t>
      </w:r>
      <w:r>
        <w:rPr>
          <w:lang w:val="en-ZA"/>
        </w:rPr>
        <w:t xml:space="preserve"> other</w:t>
      </w:r>
      <w:r w:rsidR="0038641F" w:rsidRPr="00B66235">
        <w:rPr>
          <w:lang w:val="en-ZA"/>
        </w:rPr>
        <w:t xml:space="preserve"> </w:t>
      </w:r>
      <w:r w:rsidR="00482087" w:rsidRPr="00B66235">
        <w:rPr>
          <w:lang w:val="en-ZA"/>
        </w:rPr>
        <w:t>computer technology</w:t>
      </w:r>
      <w:r w:rsidR="000D7A42" w:rsidRPr="00B66235">
        <w:rPr>
          <w:lang w:val="en-ZA"/>
        </w:rPr>
        <w:t>/trend</w:t>
      </w:r>
      <w:r w:rsidR="0038641F" w:rsidRPr="00B66235">
        <w:rPr>
          <w:lang w:val="en-ZA"/>
        </w:rPr>
        <w:t xml:space="preserve"> </w:t>
      </w:r>
      <w:r w:rsidR="00482087" w:rsidRPr="00B66235">
        <w:rPr>
          <w:lang w:val="en-ZA"/>
        </w:rPr>
        <w:t>f</w:t>
      </w:r>
      <w:r>
        <w:rPr>
          <w:lang w:val="en-ZA"/>
        </w:rPr>
        <w:t>rom C</w:t>
      </w:r>
      <w:r w:rsidR="00482087" w:rsidRPr="00B66235">
        <w:rPr>
          <w:lang w:val="en-ZA"/>
        </w:rPr>
        <w:t xml:space="preserve">olumn B </w:t>
      </w:r>
      <w:r w:rsidR="000013BF" w:rsidRPr="00B66235">
        <w:rPr>
          <w:lang w:val="en-ZA"/>
        </w:rPr>
        <w:t xml:space="preserve">below </w:t>
      </w:r>
      <w:r w:rsidR="0038641F" w:rsidRPr="00B66235">
        <w:rPr>
          <w:lang w:val="en-ZA"/>
        </w:rPr>
        <w:t xml:space="preserve">(which is later referred to as </w:t>
      </w:r>
      <w:r w:rsidR="00E72A69">
        <w:rPr>
          <w:lang w:val="en-ZA"/>
        </w:rPr>
        <w:t>T</w:t>
      </w:r>
      <w:r w:rsidR="00482087" w:rsidRPr="00B66235">
        <w:rPr>
          <w:lang w:val="en-ZA"/>
        </w:rPr>
        <w:t>echnology</w:t>
      </w:r>
      <w:r w:rsidR="000D7A42" w:rsidRPr="00B66235">
        <w:rPr>
          <w:lang w:val="en-ZA"/>
        </w:rPr>
        <w:t> </w:t>
      </w:r>
      <w:r w:rsidR="00482087" w:rsidRPr="00B66235">
        <w:rPr>
          <w:lang w:val="en-ZA"/>
        </w:rPr>
        <w:t>2</w:t>
      </w:r>
      <w:r w:rsidR="0038641F" w:rsidRPr="00B66235">
        <w:rPr>
          <w:lang w:val="en-ZA"/>
        </w:rPr>
        <w:t xml:space="preserve">). </w:t>
      </w:r>
    </w:p>
    <w:tbl>
      <w:tblPr>
        <w:tblStyle w:val="TableGrid"/>
        <w:tblW w:w="0" w:type="auto"/>
        <w:tblLook w:val="04A0"/>
      </w:tblPr>
      <w:tblGrid>
        <w:gridCol w:w="4927"/>
        <w:gridCol w:w="4928"/>
      </w:tblGrid>
      <w:tr w:rsidR="000013BF" w:rsidRPr="00521A87" w:rsidTr="00521A87">
        <w:tc>
          <w:tcPr>
            <w:tcW w:w="4927" w:type="dxa"/>
            <w:vAlign w:val="center"/>
          </w:tcPr>
          <w:p w:rsidR="000013BF" w:rsidRPr="00521A87" w:rsidRDefault="000013BF" w:rsidP="00521A87">
            <w:pPr>
              <w:spacing w:after="200" w:line="252" w:lineRule="auto"/>
              <w:jc w:val="center"/>
              <w:rPr>
                <w:rFonts w:ascii="Cambria" w:hAnsi="Cambria"/>
                <w:b/>
                <w:szCs w:val="22"/>
                <w:lang w:val="en-ZA" w:eastAsia="en-US" w:bidi="en-US"/>
              </w:rPr>
            </w:pPr>
            <w:r w:rsidRPr="00521A87">
              <w:rPr>
                <w:rFonts w:ascii="Cambria" w:hAnsi="Cambria"/>
                <w:b/>
                <w:szCs w:val="22"/>
                <w:lang w:val="en-ZA" w:eastAsia="en-US" w:bidi="en-US"/>
              </w:rPr>
              <w:t>Column A</w:t>
            </w:r>
          </w:p>
        </w:tc>
        <w:tc>
          <w:tcPr>
            <w:tcW w:w="4928" w:type="dxa"/>
            <w:vAlign w:val="center"/>
          </w:tcPr>
          <w:p w:rsidR="000013BF" w:rsidRPr="00521A87" w:rsidRDefault="000013BF" w:rsidP="00521A87">
            <w:pPr>
              <w:spacing w:after="200" w:line="252" w:lineRule="auto"/>
              <w:jc w:val="center"/>
              <w:rPr>
                <w:rFonts w:ascii="Cambria" w:hAnsi="Cambria"/>
                <w:b/>
                <w:szCs w:val="22"/>
                <w:lang w:val="en-ZA" w:eastAsia="en-US" w:bidi="en-US"/>
              </w:rPr>
            </w:pPr>
            <w:r w:rsidRPr="00521A87">
              <w:rPr>
                <w:rFonts w:ascii="Cambria" w:hAnsi="Cambria"/>
                <w:b/>
                <w:szCs w:val="22"/>
                <w:lang w:val="en-ZA" w:eastAsia="en-US" w:bidi="en-US"/>
              </w:rPr>
              <w:t>Column B</w:t>
            </w:r>
          </w:p>
        </w:tc>
      </w:tr>
      <w:tr w:rsidR="000013BF" w:rsidTr="00521A87">
        <w:tc>
          <w:tcPr>
            <w:tcW w:w="4927" w:type="dxa"/>
            <w:vAlign w:val="center"/>
          </w:tcPr>
          <w:p w:rsidR="000013BF" w:rsidRPr="00521A87" w:rsidRDefault="000013BF" w:rsidP="00521A87">
            <w:pPr>
              <w:spacing w:line="252" w:lineRule="auto"/>
              <w:jc w:val="center"/>
              <w:rPr>
                <w:rFonts w:ascii="Cambria" w:hAnsi="Cambria"/>
                <w:lang w:val="en-ZA" w:bidi="en-US"/>
              </w:rPr>
            </w:pPr>
            <w:r w:rsidRPr="00521A87">
              <w:rPr>
                <w:rFonts w:ascii="Cambria" w:hAnsi="Cambria"/>
                <w:sz w:val="22"/>
                <w:szCs w:val="22"/>
                <w:lang w:val="en-ZA" w:eastAsia="en-US" w:bidi="en-US"/>
              </w:rPr>
              <w:t>Cloud computing</w:t>
            </w:r>
          </w:p>
        </w:tc>
        <w:tc>
          <w:tcPr>
            <w:tcW w:w="4928" w:type="dxa"/>
            <w:vAlign w:val="center"/>
          </w:tcPr>
          <w:p w:rsidR="000013BF" w:rsidRPr="00521A87" w:rsidRDefault="000013BF" w:rsidP="00521A87">
            <w:pPr>
              <w:spacing w:after="200" w:line="252" w:lineRule="auto"/>
              <w:jc w:val="center"/>
              <w:rPr>
                <w:rFonts w:ascii="Cambria" w:hAnsi="Cambria"/>
                <w:sz w:val="22"/>
                <w:szCs w:val="22"/>
                <w:lang w:val="en-ZA" w:eastAsia="en-US" w:bidi="en-US"/>
              </w:rPr>
            </w:pPr>
            <w:r w:rsidRPr="00521A87">
              <w:rPr>
                <w:rFonts w:ascii="Cambria" w:hAnsi="Cambria"/>
                <w:sz w:val="22"/>
                <w:szCs w:val="22"/>
                <w:lang w:val="en-ZA" w:eastAsia="en-US" w:bidi="en-US"/>
              </w:rPr>
              <w:t>Games and Gamification</w:t>
            </w:r>
          </w:p>
        </w:tc>
      </w:tr>
      <w:tr w:rsidR="000013BF" w:rsidTr="00521A87">
        <w:tc>
          <w:tcPr>
            <w:tcW w:w="4927" w:type="dxa"/>
            <w:vAlign w:val="center"/>
          </w:tcPr>
          <w:p w:rsidR="000013BF" w:rsidRPr="00521A87" w:rsidRDefault="000013BF" w:rsidP="00521A87">
            <w:pPr>
              <w:spacing w:line="252" w:lineRule="auto"/>
              <w:jc w:val="center"/>
              <w:rPr>
                <w:rFonts w:ascii="Cambria" w:hAnsi="Cambria"/>
                <w:lang w:val="en-ZA" w:bidi="en-US"/>
              </w:rPr>
            </w:pPr>
            <w:r w:rsidRPr="00521A87">
              <w:rPr>
                <w:rFonts w:ascii="Cambria" w:hAnsi="Cambria"/>
                <w:sz w:val="22"/>
                <w:szCs w:val="22"/>
                <w:lang w:val="en-ZA" w:eastAsia="en-US" w:bidi="en-US"/>
              </w:rPr>
              <w:t>3-D Printing</w:t>
            </w:r>
          </w:p>
        </w:tc>
        <w:tc>
          <w:tcPr>
            <w:tcW w:w="4928" w:type="dxa"/>
            <w:vAlign w:val="center"/>
          </w:tcPr>
          <w:p w:rsidR="000013BF" w:rsidRPr="00521A87" w:rsidRDefault="000013BF" w:rsidP="00521A87">
            <w:pPr>
              <w:spacing w:after="200" w:line="252" w:lineRule="auto"/>
              <w:jc w:val="center"/>
              <w:rPr>
                <w:rFonts w:ascii="Cambria" w:hAnsi="Cambria"/>
                <w:sz w:val="22"/>
                <w:szCs w:val="22"/>
                <w:lang w:val="en-ZA" w:eastAsia="en-US" w:bidi="en-US"/>
              </w:rPr>
            </w:pPr>
            <w:r w:rsidRPr="00521A87">
              <w:rPr>
                <w:rFonts w:ascii="Cambria" w:hAnsi="Cambria"/>
                <w:sz w:val="22"/>
                <w:szCs w:val="22"/>
                <w:lang w:val="en-ZA" w:eastAsia="en-US" w:bidi="en-US"/>
              </w:rPr>
              <w:t>Internet of Things</w:t>
            </w:r>
          </w:p>
        </w:tc>
      </w:tr>
      <w:tr w:rsidR="000013BF" w:rsidTr="00521A87">
        <w:tc>
          <w:tcPr>
            <w:tcW w:w="4927" w:type="dxa"/>
            <w:vAlign w:val="center"/>
          </w:tcPr>
          <w:p w:rsidR="000013BF" w:rsidRPr="00521A87" w:rsidRDefault="000013BF" w:rsidP="00521A87">
            <w:pPr>
              <w:jc w:val="center"/>
              <w:rPr>
                <w:rFonts w:ascii="Cambria" w:hAnsi="Cambria"/>
                <w:sz w:val="22"/>
                <w:szCs w:val="22"/>
                <w:lang w:val="en-ZA" w:eastAsia="en-US" w:bidi="en-US"/>
              </w:rPr>
            </w:pPr>
            <w:r w:rsidRPr="00521A87">
              <w:rPr>
                <w:rFonts w:ascii="Cambria" w:hAnsi="Cambria"/>
                <w:sz w:val="22"/>
                <w:szCs w:val="22"/>
                <w:lang w:val="en-ZA" w:eastAsia="en-US" w:bidi="en-US"/>
              </w:rPr>
              <w:t>Wearable devices</w:t>
            </w:r>
          </w:p>
        </w:tc>
        <w:tc>
          <w:tcPr>
            <w:tcW w:w="4928" w:type="dxa"/>
            <w:vAlign w:val="center"/>
          </w:tcPr>
          <w:p w:rsidR="000013BF" w:rsidRPr="00521A87" w:rsidRDefault="000013BF" w:rsidP="00521A87">
            <w:pPr>
              <w:spacing w:after="200" w:line="252" w:lineRule="auto"/>
              <w:jc w:val="center"/>
              <w:rPr>
                <w:rFonts w:ascii="Cambria" w:hAnsi="Cambria"/>
                <w:sz w:val="22"/>
                <w:szCs w:val="22"/>
                <w:lang w:val="en-ZA" w:eastAsia="en-US" w:bidi="en-US"/>
              </w:rPr>
            </w:pPr>
            <w:r w:rsidRPr="00521A87">
              <w:rPr>
                <w:rFonts w:ascii="Cambria" w:hAnsi="Cambria"/>
                <w:sz w:val="22"/>
                <w:szCs w:val="22"/>
                <w:lang w:val="en-ZA" w:eastAsia="en-US" w:bidi="en-US"/>
              </w:rPr>
              <w:t>e-Collaboration</w:t>
            </w:r>
          </w:p>
        </w:tc>
      </w:tr>
      <w:tr w:rsidR="000013BF" w:rsidTr="00521A87">
        <w:tc>
          <w:tcPr>
            <w:tcW w:w="4927" w:type="dxa"/>
            <w:vAlign w:val="center"/>
          </w:tcPr>
          <w:p w:rsidR="000013BF" w:rsidRPr="00521A87" w:rsidRDefault="000013BF" w:rsidP="00521A87">
            <w:pPr>
              <w:jc w:val="center"/>
              <w:rPr>
                <w:rFonts w:ascii="Cambria" w:hAnsi="Cambria"/>
                <w:sz w:val="22"/>
                <w:szCs w:val="22"/>
                <w:lang w:val="en-ZA" w:eastAsia="en-US" w:bidi="en-US"/>
              </w:rPr>
            </w:pPr>
            <w:r w:rsidRPr="00521A87">
              <w:rPr>
                <w:rFonts w:ascii="Cambria" w:hAnsi="Cambria"/>
                <w:sz w:val="22"/>
                <w:szCs w:val="22"/>
                <w:lang w:val="en-ZA" w:eastAsia="en-US" w:bidi="en-US"/>
              </w:rPr>
              <w:t>Flexible displays</w:t>
            </w:r>
          </w:p>
        </w:tc>
        <w:tc>
          <w:tcPr>
            <w:tcW w:w="4928" w:type="dxa"/>
            <w:vAlign w:val="center"/>
          </w:tcPr>
          <w:p w:rsidR="000013BF" w:rsidRPr="00521A87" w:rsidRDefault="000013BF" w:rsidP="00521A87">
            <w:pPr>
              <w:spacing w:after="200" w:line="252" w:lineRule="auto"/>
              <w:jc w:val="center"/>
              <w:rPr>
                <w:rFonts w:ascii="Cambria" w:hAnsi="Cambria"/>
                <w:sz w:val="22"/>
                <w:szCs w:val="22"/>
                <w:lang w:val="en-ZA" w:eastAsia="en-US" w:bidi="en-US"/>
              </w:rPr>
            </w:pPr>
            <w:r w:rsidRPr="00521A87">
              <w:rPr>
                <w:rFonts w:ascii="Cambria" w:hAnsi="Cambria"/>
                <w:sz w:val="22"/>
                <w:szCs w:val="22"/>
                <w:lang w:val="en-ZA" w:eastAsia="en-US" w:bidi="en-US"/>
              </w:rPr>
              <w:t>New Focus on Online learning</w:t>
            </w:r>
          </w:p>
        </w:tc>
      </w:tr>
      <w:tr w:rsidR="000013BF" w:rsidTr="00521A87">
        <w:tc>
          <w:tcPr>
            <w:tcW w:w="4927" w:type="dxa"/>
            <w:vAlign w:val="center"/>
          </w:tcPr>
          <w:p w:rsidR="000013BF" w:rsidRPr="00521A87" w:rsidRDefault="000013BF" w:rsidP="00521A87">
            <w:pPr>
              <w:spacing w:line="252" w:lineRule="auto"/>
              <w:jc w:val="center"/>
              <w:rPr>
                <w:rFonts w:ascii="Cambria" w:hAnsi="Cambria"/>
                <w:sz w:val="22"/>
                <w:szCs w:val="22"/>
                <w:lang w:val="en-ZA" w:eastAsia="en-US" w:bidi="en-US"/>
              </w:rPr>
            </w:pPr>
            <w:r w:rsidRPr="00521A87">
              <w:rPr>
                <w:rFonts w:ascii="Cambria" w:hAnsi="Cambria"/>
                <w:sz w:val="22"/>
                <w:szCs w:val="22"/>
                <w:lang w:val="en-ZA" w:eastAsia="en-US" w:bidi="en-US"/>
              </w:rPr>
              <w:t>Virtual assistants</w:t>
            </w:r>
          </w:p>
        </w:tc>
        <w:tc>
          <w:tcPr>
            <w:tcW w:w="4928" w:type="dxa"/>
            <w:vAlign w:val="center"/>
          </w:tcPr>
          <w:p w:rsidR="000013BF" w:rsidRPr="00521A87" w:rsidRDefault="000013BF" w:rsidP="00521A87">
            <w:pPr>
              <w:spacing w:after="200" w:line="252" w:lineRule="auto"/>
              <w:jc w:val="center"/>
              <w:rPr>
                <w:rFonts w:ascii="Cambria" w:hAnsi="Cambria"/>
                <w:sz w:val="22"/>
                <w:szCs w:val="22"/>
                <w:lang w:val="en-ZA" w:eastAsia="en-US" w:bidi="en-US"/>
              </w:rPr>
            </w:pPr>
            <w:r w:rsidRPr="00521A87">
              <w:rPr>
                <w:rFonts w:ascii="Cambria" w:hAnsi="Cambria"/>
                <w:sz w:val="22"/>
                <w:szCs w:val="22"/>
                <w:lang w:val="en-ZA" w:eastAsia="en-US" w:bidi="en-US"/>
              </w:rPr>
              <w:t>New Focus on Mobile Devices, Apps and Mobile learning</w:t>
            </w:r>
          </w:p>
        </w:tc>
      </w:tr>
      <w:tr w:rsidR="000013BF" w:rsidTr="00521A87">
        <w:tc>
          <w:tcPr>
            <w:tcW w:w="4927" w:type="dxa"/>
            <w:vAlign w:val="center"/>
          </w:tcPr>
          <w:p w:rsidR="000013BF" w:rsidRPr="00521A87" w:rsidRDefault="000013BF" w:rsidP="00521A87">
            <w:pPr>
              <w:spacing w:line="252" w:lineRule="auto"/>
              <w:jc w:val="center"/>
              <w:rPr>
                <w:rFonts w:ascii="Cambria" w:hAnsi="Cambria"/>
                <w:sz w:val="22"/>
                <w:szCs w:val="22"/>
                <w:lang w:val="en-ZA" w:eastAsia="en-US" w:bidi="en-US"/>
              </w:rPr>
            </w:pPr>
            <w:r w:rsidRPr="00521A87">
              <w:rPr>
                <w:rFonts w:ascii="Cambria" w:hAnsi="Cambria"/>
                <w:sz w:val="22"/>
                <w:szCs w:val="22"/>
                <w:lang w:val="en-ZA" w:eastAsia="en-US" w:bidi="en-US"/>
              </w:rPr>
              <w:t>Natural User Interfaces</w:t>
            </w:r>
          </w:p>
        </w:tc>
        <w:tc>
          <w:tcPr>
            <w:tcW w:w="4928" w:type="dxa"/>
            <w:vAlign w:val="center"/>
          </w:tcPr>
          <w:p w:rsidR="000013BF" w:rsidRPr="00521A87" w:rsidRDefault="000013BF" w:rsidP="00521A87">
            <w:pPr>
              <w:spacing w:after="200" w:line="252" w:lineRule="auto"/>
              <w:jc w:val="center"/>
              <w:rPr>
                <w:rFonts w:ascii="Cambria" w:hAnsi="Cambria"/>
                <w:sz w:val="22"/>
                <w:szCs w:val="22"/>
                <w:lang w:val="en-ZA" w:eastAsia="en-US" w:bidi="en-US"/>
              </w:rPr>
            </w:pPr>
            <w:r w:rsidRPr="00521A87">
              <w:rPr>
                <w:rFonts w:ascii="Cambria" w:hAnsi="Cambria"/>
                <w:sz w:val="22"/>
                <w:szCs w:val="22"/>
                <w:lang w:val="en-ZA" w:eastAsia="en-US" w:bidi="en-US"/>
              </w:rPr>
              <w:t>Virtual and remote labs</w:t>
            </w:r>
          </w:p>
        </w:tc>
      </w:tr>
      <w:tr w:rsidR="000013BF" w:rsidTr="00521A87">
        <w:tc>
          <w:tcPr>
            <w:tcW w:w="4927" w:type="dxa"/>
            <w:vAlign w:val="center"/>
          </w:tcPr>
          <w:p w:rsidR="000013BF" w:rsidRPr="00521A87" w:rsidRDefault="00A94B5F" w:rsidP="00521A87">
            <w:pPr>
              <w:spacing w:line="252" w:lineRule="auto"/>
              <w:jc w:val="center"/>
              <w:rPr>
                <w:rFonts w:ascii="Cambria" w:hAnsi="Cambria"/>
                <w:sz w:val="22"/>
                <w:szCs w:val="22"/>
                <w:lang w:val="en-ZA" w:eastAsia="en-US" w:bidi="en-US"/>
              </w:rPr>
            </w:pPr>
            <w:r>
              <w:rPr>
                <w:rFonts w:ascii="Cambria" w:hAnsi="Cambria"/>
                <w:sz w:val="22"/>
                <w:szCs w:val="22"/>
                <w:lang w:val="en-ZA" w:eastAsia="en-US" w:bidi="en-US"/>
              </w:rPr>
              <w:t>4K Displays</w:t>
            </w:r>
          </w:p>
        </w:tc>
        <w:tc>
          <w:tcPr>
            <w:tcW w:w="4928" w:type="dxa"/>
            <w:vAlign w:val="center"/>
          </w:tcPr>
          <w:p w:rsidR="000013BF" w:rsidRPr="00521A87" w:rsidRDefault="000013BF" w:rsidP="00521A87">
            <w:pPr>
              <w:spacing w:after="200" w:line="252" w:lineRule="auto"/>
              <w:jc w:val="center"/>
              <w:rPr>
                <w:rFonts w:ascii="Cambria" w:hAnsi="Cambria"/>
                <w:sz w:val="22"/>
                <w:szCs w:val="22"/>
                <w:lang w:val="en-ZA" w:eastAsia="en-US" w:bidi="en-US"/>
              </w:rPr>
            </w:pPr>
            <w:r w:rsidRPr="00521A87">
              <w:rPr>
                <w:rFonts w:ascii="Cambria" w:hAnsi="Cambria"/>
                <w:sz w:val="22"/>
                <w:szCs w:val="22"/>
                <w:lang w:val="en-ZA" w:eastAsia="en-US" w:bidi="en-US"/>
              </w:rPr>
              <w:t>New Focus on Risks and Concerns regarding Online Privacy/Identity</w:t>
            </w:r>
          </w:p>
        </w:tc>
      </w:tr>
    </w:tbl>
    <w:p w:rsidR="000013BF" w:rsidRDefault="000013BF" w:rsidP="0038641F">
      <w:pPr>
        <w:spacing w:after="200" w:line="252" w:lineRule="auto"/>
        <w:rPr>
          <w:rFonts w:ascii="Cambria" w:hAnsi="Cambria"/>
          <w:sz w:val="22"/>
          <w:szCs w:val="22"/>
          <w:highlight w:val="yellow"/>
          <w:lang w:val="en-ZA" w:eastAsia="en-US" w:bidi="en-US"/>
        </w:rPr>
      </w:pPr>
    </w:p>
    <w:p w:rsidR="001901FC" w:rsidRDefault="001901FC" w:rsidP="005D7551">
      <w:pPr>
        <w:spacing w:after="200" w:line="252" w:lineRule="auto"/>
        <w:jc w:val="both"/>
        <w:rPr>
          <w:rFonts w:ascii="Cambria" w:hAnsi="Cambria"/>
          <w:sz w:val="22"/>
          <w:szCs w:val="22"/>
          <w:lang w:val="en-ZA" w:eastAsia="en-US" w:bidi="en-US"/>
        </w:rPr>
      </w:pPr>
      <w:r>
        <w:rPr>
          <w:rFonts w:ascii="Cambria" w:hAnsi="Cambria"/>
          <w:sz w:val="22"/>
          <w:szCs w:val="22"/>
          <w:lang w:val="en-ZA" w:eastAsia="en-US" w:bidi="en-US"/>
        </w:rPr>
        <w:t>You need to compile a</w:t>
      </w:r>
      <w:r w:rsidR="0038641F" w:rsidRPr="005D7551">
        <w:rPr>
          <w:rFonts w:ascii="Cambria" w:hAnsi="Cambria"/>
          <w:sz w:val="22"/>
          <w:szCs w:val="22"/>
          <w:lang w:val="en-ZA" w:eastAsia="en-US" w:bidi="en-US"/>
        </w:rPr>
        <w:t xml:space="preserve"> formal report </w:t>
      </w:r>
      <w:r w:rsidR="00E72A69">
        <w:rPr>
          <w:rFonts w:ascii="Cambria" w:hAnsi="Cambria"/>
          <w:sz w:val="22"/>
          <w:szCs w:val="22"/>
          <w:lang w:val="en-ZA" w:eastAsia="en-US" w:bidi="en-US"/>
        </w:rPr>
        <w:t>of</w:t>
      </w:r>
      <w:r w:rsidR="00E72A69" w:rsidRPr="005D7551">
        <w:rPr>
          <w:rFonts w:ascii="Cambria" w:hAnsi="Cambria"/>
          <w:sz w:val="22"/>
          <w:szCs w:val="22"/>
          <w:lang w:val="en-ZA" w:eastAsia="en-US" w:bidi="en-US"/>
        </w:rPr>
        <w:t xml:space="preserve"> </w:t>
      </w:r>
      <w:r w:rsidR="0038641F" w:rsidRPr="005D7551">
        <w:rPr>
          <w:rFonts w:ascii="Cambria" w:hAnsi="Cambria"/>
          <w:sz w:val="22"/>
          <w:szCs w:val="22"/>
          <w:lang w:val="en-ZA" w:eastAsia="en-US" w:bidi="en-US"/>
        </w:rPr>
        <w:t xml:space="preserve">your investigation </w:t>
      </w:r>
      <w:r>
        <w:rPr>
          <w:rFonts w:ascii="Cambria" w:hAnsi="Cambria"/>
          <w:sz w:val="22"/>
          <w:szCs w:val="22"/>
          <w:lang w:val="en-ZA" w:eastAsia="en-US" w:bidi="en-US"/>
        </w:rPr>
        <w:t xml:space="preserve">that could be considered for </w:t>
      </w:r>
      <w:r w:rsidR="00E72A69">
        <w:rPr>
          <w:rFonts w:ascii="Cambria" w:hAnsi="Cambria"/>
          <w:sz w:val="22"/>
          <w:szCs w:val="22"/>
          <w:lang w:val="en-ZA" w:eastAsia="en-US" w:bidi="en-US"/>
        </w:rPr>
        <w:t>publication in your</w:t>
      </w:r>
      <w:r>
        <w:rPr>
          <w:rFonts w:ascii="Cambria" w:hAnsi="Cambria"/>
          <w:sz w:val="22"/>
          <w:szCs w:val="22"/>
          <w:lang w:val="en-ZA" w:eastAsia="en-US" w:bidi="en-US"/>
        </w:rPr>
        <w:t xml:space="preserve"> school’s newspaper</w:t>
      </w:r>
      <w:r w:rsidR="0038641F" w:rsidRPr="005D7551">
        <w:rPr>
          <w:rFonts w:ascii="Cambria" w:hAnsi="Cambria"/>
          <w:sz w:val="22"/>
          <w:szCs w:val="22"/>
          <w:lang w:val="en-ZA" w:eastAsia="en-US" w:bidi="en-US"/>
        </w:rPr>
        <w:t xml:space="preserve">. </w:t>
      </w:r>
    </w:p>
    <w:p w:rsidR="0038641F" w:rsidRPr="005D7551" w:rsidRDefault="00E72A69" w:rsidP="005D7551">
      <w:pPr>
        <w:spacing w:after="200" w:line="252" w:lineRule="auto"/>
        <w:jc w:val="both"/>
        <w:rPr>
          <w:rFonts w:ascii="Cambria" w:hAnsi="Cambria"/>
          <w:sz w:val="22"/>
          <w:szCs w:val="22"/>
          <w:lang w:val="en-ZA" w:eastAsia="en-US" w:bidi="en-US"/>
        </w:rPr>
      </w:pPr>
      <w:r>
        <w:rPr>
          <w:rFonts w:ascii="Cambria" w:hAnsi="Cambria"/>
          <w:sz w:val="22"/>
          <w:szCs w:val="22"/>
          <w:lang w:val="en-ZA" w:eastAsia="en-US" w:bidi="en-US"/>
        </w:rPr>
        <w:t>Other than</w:t>
      </w:r>
      <w:r w:rsidR="001901FC">
        <w:rPr>
          <w:rFonts w:ascii="Cambria" w:hAnsi="Cambria"/>
          <w:sz w:val="22"/>
          <w:szCs w:val="22"/>
          <w:lang w:val="en-ZA" w:eastAsia="en-US" w:bidi="en-US"/>
        </w:rPr>
        <w:t xml:space="preserve"> the articles in the school’s newspaper, the information will also be shared online</w:t>
      </w:r>
      <w:r w:rsidR="0091006B">
        <w:rPr>
          <w:rFonts w:ascii="Cambria" w:hAnsi="Cambria"/>
          <w:sz w:val="22"/>
          <w:szCs w:val="22"/>
          <w:lang w:val="en-ZA" w:eastAsia="en-US" w:bidi="en-US"/>
        </w:rPr>
        <w:t xml:space="preserve"> in the format of a website.</w:t>
      </w:r>
      <w:r w:rsidR="001901FC">
        <w:rPr>
          <w:rFonts w:ascii="Cambria" w:hAnsi="Cambria"/>
          <w:sz w:val="22"/>
          <w:szCs w:val="22"/>
          <w:lang w:val="en-ZA" w:eastAsia="en-US" w:bidi="en-US"/>
        </w:rPr>
        <w:t xml:space="preserve"> </w:t>
      </w:r>
      <w:r w:rsidR="0091006B">
        <w:rPr>
          <w:rFonts w:ascii="Cambria" w:hAnsi="Cambria"/>
          <w:sz w:val="22"/>
          <w:szCs w:val="22"/>
          <w:lang w:val="en-ZA" w:eastAsia="en-US" w:bidi="en-US"/>
        </w:rPr>
        <w:t xml:space="preserve">Therefore you </w:t>
      </w:r>
      <w:r>
        <w:rPr>
          <w:rFonts w:ascii="Cambria" w:hAnsi="Cambria"/>
          <w:sz w:val="22"/>
          <w:szCs w:val="22"/>
          <w:lang w:val="en-ZA" w:eastAsia="en-US" w:bidi="en-US"/>
        </w:rPr>
        <w:t xml:space="preserve">will </w:t>
      </w:r>
      <w:r w:rsidR="0091006B">
        <w:rPr>
          <w:rFonts w:ascii="Cambria" w:hAnsi="Cambria"/>
          <w:sz w:val="22"/>
          <w:szCs w:val="22"/>
          <w:lang w:val="en-ZA" w:eastAsia="en-US" w:bidi="en-US"/>
        </w:rPr>
        <w:t xml:space="preserve">also need to </w:t>
      </w:r>
      <w:r w:rsidR="001901FC">
        <w:rPr>
          <w:rFonts w:ascii="Cambria" w:hAnsi="Cambria"/>
          <w:sz w:val="22"/>
          <w:szCs w:val="22"/>
          <w:lang w:val="en-ZA" w:eastAsia="en-US" w:bidi="en-US"/>
        </w:rPr>
        <w:t xml:space="preserve">create a website </w:t>
      </w:r>
      <w:r w:rsidR="0091006B">
        <w:rPr>
          <w:rFonts w:ascii="Cambria" w:hAnsi="Cambria"/>
          <w:sz w:val="22"/>
          <w:szCs w:val="22"/>
          <w:lang w:val="en-ZA" w:eastAsia="en-US" w:bidi="en-US"/>
        </w:rPr>
        <w:t>based on your investigation</w:t>
      </w:r>
      <w:r w:rsidR="0038641F" w:rsidRPr="005D7551">
        <w:rPr>
          <w:rFonts w:ascii="Cambria" w:hAnsi="Cambria"/>
          <w:sz w:val="22"/>
          <w:szCs w:val="22"/>
          <w:lang w:val="en-ZA" w:eastAsia="en-US" w:bidi="en-US"/>
        </w:rPr>
        <w:t>.</w:t>
      </w:r>
    </w:p>
    <w:p w:rsidR="0091006B" w:rsidRDefault="0091006B">
      <w:pPr>
        <w:rPr>
          <w:rFonts w:ascii="Cambria" w:hAnsi="Cambria"/>
          <w:sz w:val="22"/>
          <w:szCs w:val="22"/>
          <w:lang w:val="en-ZA" w:eastAsia="en-US" w:bidi="en-US"/>
        </w:rPr>
      </w:pPr>
      <w:r>
        <w:rPr>
          <w:rFonts w:ascii="Cambria" w:hAnsi="Cambria"/>
          <w:sz w:val="22"/>
          <w:szCs w:val="22"/>
          <w:lang w:val="en-ZA" w:eastAsia="en-US" w:bidi="en-US"/>
        </w:rPr>
        <w:br w:type="page"/>
      </w:r>
    </w:p>
    <w:p w:rsidR="0038641F" w:rsidRPr="005D7551" w:rsidRDefault="0038641F" w:rsidP="005D7551">
      <w:pPr>
        <w:spacing w:after="200" w:line="252" w:lineRule="auto"/>
        <w:jc w:val="both"/>
        <w:rPr>
          <w:rFonts w:ascii="Cambria" w:hAnsi="Cambria"/>
          <w:sz w:val="22"/>
          <w:szCs w:val="22"/>
          <w:lang w:val="en-ZA" w:eastAsia="en-US" w:bidi="en-US"/>
        </w:rPr>
      </w:pPr>
      <w:r w:rsidRPr="005D7551">
        <w:rPr>
          <w:rFonts w:ascii="Cambria" w:hAnsi="Cambria"/>
          <w:sz w:val="22"/>
          <w:szCs w:val="22"/>
          <w:lang w:val="en-ZA" w:eastAsia="en-US" w:bidi="en-US"/>
        </w:rPr>
        <w:lastRenderedPageBreak/>
        <w:t xml:space="preserve">The focus question that </w:t>
      </w:r>
      <w:r w:rsidR="0091006B">
        <w:rPr>
          <w:rFonts w:ascii="Cambria" w:hAnsi="Cambria"/>
          <w:sz w:val="22"/>
          <w:szCs w:val="22"/>
          <w:lang w:val="en-ZA" w:eastAsia="en-US" w:bidi="en-US"/>
        </w:rPr>
        <w:t>the editor</w:t>
      </w:r>
      <w:r w:rsidRPr="005D7551">
        <w:rPr>
          <w:rFonts w:ascii="Cambria" w:hAnsi="Cambria"/>
          <w:sz w:val="22"/>
          <w:szCs w:val="22"/>
          <w:lang w:val="en-ZA" w:eastAsia="en-US" w:bidi="en-US"/>
        </w:rPr>
        <w:t xml:space="preserve"> want</w:t>
      </w:r>
      <w:r w:rsidR="00482087" w:rsidRPr="005D7551">
        <w:rPr>
          <w:rFonts w:ascii="Cambria" w:hAnsi="Cambria"/>
          <w:sz w:val="22"/>
          <w:szCs w:val="22"/>
          <w:lang w:val="en-ZA" w:eastAsia="en-US" w:bidi="en-US"/>
        </w:rPr>
        <w:t>s</w:t>
      </w:r>
      <w:r w:rsidRPr="005D7551">
        <w:rPr>
          <w:rFonts w:ascii="Cambria" w:hAnsi="Cambria"/>
          <w:sz w:val="22"/>
          <w:szCs w:val="22"/>
          <w:lang w:val="en-ZA" w:eastAsia="en-US" w:bidi="en-US"/>
        </w:rPr>
        <w:t xml:space="preserve"> you to answer</w:t>
      </w:r>
      <w:r w:rsidR="00E72A69">
        <w:rPr>
          <w:rFonts w:ascii="Cambria" w:hAnsi="Cambria"/>
          <w:sz w:val="22"/>
          <w:szCs w:val="22"/>
          <w:lang w:val="en-ZA" w:eastAsia="en-US" w:bidi="en-US"/>
        </w:rPr>
        <w:t xml:space="preserve"> is</w:t>
      </w:r>
      <w:r w:rsidRPr="005D7551">
        <w:rPr>
          <w:rFonts w:ascii="Cambria" w:hAnsi="Cambria"/>
          <w:sz w:val="22"/>
          <w:szCs w:val="22"/>
          <w:lang w:val="en-ZA" w:eastAsia="en-US" w:bidi="en-US"/>
        </w:rPr>
        <w:t>:</w:t>
      </w:r>
    </w:p>
    <w:p w:rsidR="000B1E26" w:rsidRPr="005D7551" w:rsidRDefault="009E2890" w:rsidP="005D7551">
      <w:pPr>
        <w:spacing w:after="200" w:line="252" w:lineRule="auto"/>
        <w:jc w:val="both"/>
        <w:rPr>
          <w:rFonts w:ascii="Cambria" w:hAnsi="Cambria"/>
          <w:b/>
          <w:i/>
          <w:szCs w:val="22"/>
          <w:lang w:val="en-ZA" w:eastAsia="en-US" w:bidi="en-US"/>
        </w:rPr>
      </w:pPr>
      <w:r w:rsidRPr="005D7551">
        <w:rPr>
          <w:rFonts w:ascii="Cambria" w:hAnsi="Cambria"/>
          <w:b/>
          <w:i/>
          <w:szCs w:val="22"/>
          <w:lang w:val="en-ZA" w:eastAsia="en-US" w:bidi="en-US"/>
        </w:rPr>
        <w:t>How will new trends and technologies influence our lives</w:t>
      </w:r>
      <w:r w:rsidR="000B1E26" w:rsidRPr="005D7551">
        <w:rPr>
          <w:rFonts w:ascii="Cambria" w:hAnsi="Cambria"/>
          <w:b/>
          <w:i/>
          <w:szCs w:val="22"/>
          <w:lang w:val="en-ZA" w:eastAsia="en-US" w:bidi="en-US"/>
        </w:rPr>
        <w:t>?</w:t>
      </w:r>
    </w:p>
    <w:p w:rsidR="00DF4850" w:rsidRPr="005D7551" w:rsidRDefault="00E72A69" w:rsidP="005D7551">
      <w:pPr>
        <w:spacing w:after="200" w:line="252" w:lineRule="auto"/>
        <w:jc w:val="both"/>
        <w:rPr>
          <w:rFonts w:ascii="Cambria" w:hAnsi="Cambria"/>
          <w:sz w:val="22"/>
          <w:szCs w:val="22"/>
          <w:lang w:val="en-ZA" w:eastAsia="en-US" w:bidi="en-US"/>
        </w:rPr>
      </w:pPr>
      <w:r>
        <w:rPr>
          <w:rFonts w:ascii="Cambria" w:hAnsi="Cambria"/>
          <w:sz w:val="22"/>
          <w:szCs w:val="22"/>
          <w:lang w:val="en-ZA" w:eastAsia="en-US" w:bidi="en-US"/>
        </w:rPr>
        <w:t>As a minimum, your</w:t>
      </w:r>
      <w:r w:rsidRPr="005D7551">
        <w:rPr>
          <w:rFonts w:ascii="Cambria" w:hAnsi="Cambria"/>
          <w:sz w:val="22"/>
          <w:szCs w:val="22"/>
          <w:lang w:val="en-ZA" w:eastAsia="en-US" w:bidi="en-US"/>
        </w:rPr>
        <w:t xml:space="preserve"> </w:t>
      </w:r>
      <w:r w:rsidR="00DF4850" w:rsidRPr="005D7551">
        <w:rPr>
          <w:rFonts w:ascii="Cambria" w:hAnsi="Cambria"/>
          <w:sz w:val="22"/>
          <w:szCs w:val="22"/>
          <w:lang w:val="en-ZA" w:eastAsia="en-US" w:bidi="en-US"/>
        </w:rPr>
        <w:t>report should</w:t>
      </w:r>
      <w:r w:rsidR="00B15088">
        <w:rPr>
          <w:rFonts w:ascii="Cambria" w:hAnsi="Cambria"/>
          <w:sz w:val="22"/>
          <w:szCs w:val="22"/>
          <w:lang w:val="en-ZA" w:eastAsia="en-US" w:bidi="en-US"/>
        </w:rPr>
        <w:t xml:space="preserve"> </w:t>
      </w:r>
      <w:r w:rsidR="00DF4850" w:rsidRPr="005D7551">
        <w:rPr>
          <w:rFonts w:ascii="Cambria" w:hAnsi="Cambria"/>
          <w:sz w:val="22"/>
          <w:szCs w:val="22"/>
          <w:lang w:val="en-ZA" w:eastAsia="en-US" w:bidi="en-US"/>
        </w:rPr>
        <w:t>include the following</w:t>
      </w:r>
      <w:r w:rsidR="001C2C8A" w:rsidRPr="005D7551">
        <w:rPr>
          <w:rFonts w:ascii="Cambria" w:hAnsi="Cambria"/>
          <w:sz w:val="22"/>
          <w:szCs w:val="22"/>
          <w:lang w:val="en-ZA" w:eastAsia="en-US" w:bidi="en-US"/>
        </w:rPr>
        <w:t xml:space="preserve"> for </w:t>
      </w:r>
      <w:r w:rsidR="0075377B" w:rsidRPr="005D7551">
        <w:rPr>
          <w:rFonts w:ascii="Cambria" w:hAnsi="Cambria"/>
          <w:sz w:val="22"/>
          <w:szCs w:val="22"/>
          <w:lang w:val="en-ZA" w:eastAsia="en-US" w:bidi="en-US"/>
        </w:rPr>
        <w:t xml:space="preserve">each </w:t>
      </w:r>
      <w:r w:rsidR="00830E2E" w:rsidRPr="005D7551">
        <w:rPr>
          <w:rFonts w:ascii="Cambria" w:hAnsi="Cambria"/>
          <w:sz w:val="22"/>
          <w:szCs w:val="22"/>
          <w:lang w:val="en-ZA" w:eastAsia="en-US" w:bidi="en-US"/>
        </w:rPr>
        <w:t>technology</w:t>
      </w:r>
      <w:r w:rsidR="0091006B">
        <w:rPr>
          <w:rFonts w:ascii="Cambria" w:hAnsi="Cambria"/>
          <w:sz w:val="22"/>
          <w:szCs w:val="22"/>
          <w:lang w:val="en-ZA" w:eastAsia="en-US" w:bidi="en-US"/>
        </w:rPr>
        <w:t>/trend that you investigate</w:t>
      </w:r>
      <w:r w:rsidR="00DF4850" w:rsidRPr="005D7551">
        <w:rPr>
          <w:rFonts w:ascii="Cambria" w:hAnsi="Cambria"/>
          <w:sz w:val="22"/>
          <w:szCs w:val="22"/>
          <w:lang w:val="en-ZA" w:eastAsia="en-US" w:bidi="en-US"/>
        </w:rPr>
        <w:t>:</w:t>
      </w:r>
    </w:p>
    <w:p w:rsidR="00DF4850" w:rsidRPr="005D7551" w:rsidRDefault="00DF4850" w:rsidP="00C63D60">
      <w:pPr>
        <w:pStyle w:val="ListParagraph"/>
        <w:numPr>
          <w:ilvl w:val="0"/>
          <w:numId w:val="21"/>
        </w:numPr>
        <w:jc w:val="both"/>
        <w:rPr>
          <w:lang w:val="en-ZA"/>
        </w:rPr>
      </w:pPr>
      <w:r w:rsidRPr="005D7551">
        <w:rPr>
          <w:lang w:val="en-ZA"/>
        </w:rPr>
        <w:t xml:space="preserve">A description of the </w:t>
      </w:r>
      <w:r w:rsidR="00830E2E" w:rsidRPr="005D7551">
        <w:rPr>
          <w:lang w:val="en-ZA"/>
        </w:rPr>
        <w:t>technology</w:t>
      </w:r>
      <w:r w:rsidR="00862383" w:rsidRPr="005D7551">
        <w:rPr>
          <w:lang w:val="en-ZA"/>
        </w:rPr>
        <w:t xml:space="preserve"> – What it </w:t>
      </w:r>
      <w:r w:rsidR="00830E2E" w:rsidRPr="005D7551">
        <w:rPr>
          <w:lang w:val="en-ZA"/>
        </w:rPr>
        <w:t>is</w:t>
      </w:r>
    </w:p>
    <w:p w:rsidR="0075377B" w:rsidRPr="005D7551" w:rsidRDefault="0075377B" w:rsidP="00C63D60">
      <w:pPr>
        <w:pStyle w:val="ListParagraph"/>
        <w:numPr>
          <w:ilvl w:val="0"/>
          <w:numId w:val="21"/>
        </w:numPr>
        <w:spacing w:line="276" w:lineRule="auto"/>
        <w:jc w:val="both"/>
        <w:rPr>
          <w:lang w:val="en-ZA"/>
        </w:rPr>
      </w:pPr>
      <w:r w:rsidRPr="005D7551">
        <w:rPr>
          <w:lang w:val="en-ZA"/>
        </w:rPr>
        <w:t>What it offers</w:t>
      </w:r>
    </w:p>
    <w:p w:rsidR="0075377B" w:rsidRPr="005D7551" w:rsidRDefault="0075377B" w:rsidP="00C63D60">
      <w:pPr>
        <w:pStyle w:val="ListParagraph"/>
        <w:numPr>
          <w:ilvl w:val="0"/>
          <w:numId w:val="21"/>
        </w:numPr>
        <w:spacing w:line="276" w:lineRule="auto"/>
        <w:jc w:val="both"/>
        <w:rPr>
          <w:lang w:val="en-ZA"/>
        </w:rPr>
      </w:pPr>
      <w:r w:rsidRPr="005D7551">
        <w:rPr>
          <w:lang w:val="en-ZA"/>
        </w:rPr>
        <w:t>Simple explanation of how it works</w:t>
      </w:r>
    </w:p>
    <w:p w:rsidR="0075377B" w:rsidRPr="005D7551" w:rsidRDefault="0075377B" w:rsidP="00C63D60">
      <w:pPr>
        <w:pStyle w:val="ListParagraph"/>
        <w:numPr>
          <w:ilvl w:val="0"/>
          <w:numId w:val="21"/>
        </w:numPr>
        <w:spacing w:line="276" w:lineRule="auto"/>
        <w:jc w:val="both"/>
        <w:rPr>
          <w:lang w:val="en-ZA"/>
        </w:rPr>
      </w:pPr>
      <w:r w:rsidRPr="005D7551">
        <w:rPr>
          <w:lang w:val="en-ZA"/>
        </w:rPr>
        <w:t>Advantages</w:t>
      </w:r>
    </w:p>
    <w:p w:rsidR="0075377B" w:rsidRPr="005D7551" w:rsidRDefault="0075377B" w:rsidP="00C63D60">
      <w:pPr>
        <w:pStyle w:val="ListParagraph"/>
        <w:numPr>
          <w:ilvl w:val="0"/>
          <w:numId w:val="21"/>
        </w:numPr>
        <w:spacing w:line="276" w:lineRule="auto"/>
        <w:jc w:val="both"/>
        <w:rPr>
          <w:lang w:val="en-ZA"/>
        </w:rPr>
      </w:pPr>
      <w:r w:rsidRPr="005D7551">
        <w:rPr>
          <w:lang w:val="en-ZA"/>
        </w:rPr>
        <w:t>Disadvantages</w:t>
      </w:r>
    </w:p>
    <w:p w:rsidR="0075377B" w:rsidRPr="005D7551" w:rsidRDefault="0075377B" w:rsidP="00C63D60">
      <w:pPr>
        <w:pStyle w:val="ListParagraph"/>
        <w:numPr>
          <w:ilvl w:val="0"/>
          <w:numId w:val="21"/>
        </w:numPr>
        <w:spacing w:line="276" w:lineRule="auto"/>
        <w:jc w:val="both"/>
        <w:rPr>
          <w:lang w:val="en-ZA"/>
        </w:rPr>
      </w:pPr>
      <w:r w:rsidRPr="005D7551">
        <w:rPr>
          <w:lang w:val="en-ZA"/>
        </w:rPr>
        <w:t>Limitations</w:t>
      </w:r>
    </w:p>
    <w:p w:rsidR="0075377B" w:rsidRPr="005D7551" w:rsidRDefault="0075377B" w:rsidP="00C63D60">
      <w:pPr>
        <w:pStyle w:val="ListParagraph"/>
        <w:numPr>
          <w:ilvl w:val="0"/>
          <w:numId w:val="21"/>
        </w:numPr>
        <w:jc w:val="both"/>
        <w:rPr>
          <w:lang w:val="en-ZA"/>
        </w:rPr>
      </w:pPr>
      <w:r w:rsidRPr="005D7551">
        <w:rPr>
          <w:lang w:val="en-ZA"/>
        </w:rPr>
        <w:t>Relevance in education</w:t>
      </w:r>
    </w:p>
    <w:p w:rsidR="0075377B" w:rsidRPr="005D7551" w:rsidRDefault="0075377B" w:rsidP="00C63D60">
      <w:pPr>
        <w:pStyle w:val="ListParagraph"/>
        <w:numPr>
          <w:ilvl w:val="0"/>
          <w:numId w:val="21"/>
        </w:numPr>
        <w:jc w:val="both"/>
        <w:rPr>
          <w:lang w:val="en-ZA"/>
        </w:rPr>
      </w:pPr>
      <w:r w:rsidRPr="005D7551">
        <w:rPr>
          <w:lang w:val="en-ZA"/>
        </w:rPr>
        <w:t>Relevance</w:t>
      </w:r>
      <w:r w:rsidR="0091006B">
        <w:rPr>
          <w:lang w:val="en-ZA"/>
        </w:rPr>
        <w:t xml:space="preserve"> and impact</w:t>
      </w:r>
      <w:r w:rsidRPr="005D7551">
        <w:rPr>
          <w:lang w:val="en-ZA"/>
        </w:rPr>
        <w:t xml:space="preserve"> in personal lives</w:t>
      </w:r>
    </w:p>
    <w:p w:rsidR="0075377B" w:rsidRPr="005D7551" w:rsidRDefault="000A592D" w:rsidP="00C63D60">
      <w:pPr>
        <w:pStyle w:val="ListParagraph"/>
        <w:numPr>
          <w:ilvl w:val="0"/>
          <w:numId w:val="21"/>
        </w:numPr>
        <w:jc w:val="both"/>
        <w:rPr>
          <w:lang w:val="en-ZA"/>
        </w:rPr>
      </w:pPr>
      <w:r w:rsidRPr="005D7551">
        <w:rPr>
          <w:lang w:val="en-ZA"/>
        </w:rPr>
        <w:t>Examples of the technology in practic</w:t>
      </w:r>
      <w:r w:rsidR="0075377B" w:rsidRPr="005D7551">
        <w:rPr>
          <w:lang w:val="en-ZA"/>
        </w:rPr>
        <w:t>e</w:t>
      </w:r>
    </w:p>
    <w:p w:rsidR="00862383" w:rsidRPr="005D7551" w:rsidRDefault="00862383" w:rsidP="00C63D60">
      <w:pPr>
        <w:pStyle w:val="ListParagraph"/>
        <w:numPr>
          <w:ilvl w:val="0"/>
          <w:numId w:val="21"/>
        </w:numPr>
        <w:jc w:val="both"/>
        <w:rPr>
          <w:lang w:val="en-ZA"/>
        </w:rPr>
      </w:pPr>
      <w:r w:rsidRPr="005D7551">
        <w:rPr>
          <w:lang w:val="en-ZA"/>
        </w:rPr>
        <w:t xml:space="preserve">Any other interesting facts about </w:t>
      </w:r>
      <w:r w:rsidR="0091006B">
        <w:rPr>
          <w:lang w:val="en-ZA"/>
        </w:rPr>
        <w:t>the new technology/trend that you want to share</w:t>
      </w:r>
      <w:r w:rsidRPr="005D7551">
        <w:rPr>
          <w:lang w:val="en-ZA"/>
        </w:rPr>
        <w:t xml:space="preserve">. </w:t>
      </w:r>
    </w:p>
    <w:p w:rsidR="00265F84" w:rsidRPr="005D7551" w:rsidRDefault="00F645EE" w:rsidP="005D7551">
      <w:pPr>
        <w:spacing w:after="200" w:line="252" w:lineRule="auto"/>
        <w:jc w:val="both"/>
        <w:rPr>
          <w:rFonts w:ascii="Cambria" w:hAnsi="Cambria"/>
          <w:sz w:val="22"/>
          <w:szCs w:val="22"/>
          <w:lang w:val="en-ZA" w:eastAsia="en-US" w:bidi="en-US"/>
        </w:rPr>
      </w:pPr>
      <w:r w:rsidRPr="005D7551">
        <w:rPr>
          <w:rFonts w:ascii="Cambria" w:hAnsi="Cambria"/>
          <w:sz w:val="22"/>
          <w:szCs w:val="22"/>
          <w:lang w:val="en-ZA" w:eastAsia="en-US" w:bidi="en-US"/>
        </w:rPr>
        <w:t xml:space="preserve">As part of your </w:t>
      </w:r>
      <w:r w:rsidR="00265F84" w:rsidRPr="005D7551">
        <w:rPr>
          <w:rFonts w:ascii="Cambria" w:hAnsi="Cambria"/>
          <w:sz w:val="22"/>
          <w:szCs w:val="22"/>
          <w:lang w:val="en-ZA" w:eastAsia="en-US" w:bidi="en-US"/>
        </w:rPr>
        <w:t>investigation</w:t>
      </w:r>
      <w:r w:rsidR="005B7F84" w:rsidRPr="005D7551">
        <w:rPr>
          <w:rFonts w:ascii="Cambria" w:hAnsi="Cambria"/>
          <w:sz w:val="22"/>
          <w:szCs w:val="22"/>
          <w:lang w:val="en-ZA" w:eastAsia="en-US" w:bidi="en-US"/>
        </w:rPr>
        <w:t xml:space="preserve"> you </w:t>
      </w:r>
      <w:r w:rsidR="000B1E26" w:rsidRPr="005D7551">
        <w:rPr>
          <w:rFonts w:ascii="Cambria" w:hAnsi="Cambria"/>
          <w:sz w:val="22"/>
          <w:szCs w:val="22"/>
          <w:lang w:val="en-ZA" w:eastAsia="en-US" w:bidi="en-US"/>
        </w:rPr>
        <w:t>will need</w:t>
      </w:r>
      <w:r w:rsidR="005B7F84" w:rsidRPr="005D7551">
        <w:rPr>
          <w:rFonts w:ascii="Cambria" w:hAnsi="Cambria"/>
          <w:sz w:val="22"/>
          <w:szCs w:val="22"/>
          <w:lang w:val="en-ZA" w:eastAsia="en-US" w:bidi="en-US"/>
        </w:rPr>
        <w:t xml:space="preserve"> to create a </w:t>
      </w:r>
      <w:r w:rsidR="00594066" w:rsidRPr="00594066">
        <w:rPr>
          <w:rFonts w:ascii="Cambria" w:hAnsi="Cambria"/>
          <w:b/>
          <w:sz w:val="22"/>
          <w:szCs w:val="22"/>
          <w:lang w:val="en-ZA" w:eastAsia="en-US" w:bidi="en-US"/>
        </w:rPr>
        <w:t>questionnaire</w:t>
      </w:r>
      <w:r w:rsidR="005B7F84" w:rsidRPr="005D7551">
        <w:rPr>
          <w:rFonts w:ascii="Cambria" w:hAnsi="Cambria"/>
          <w:sz w:val="22"/>
          <w:szCs w:val="22"/>
          <w:lang w:val="en-ZA" w:eastAsia="en-US" w:bidi="en-US"/>
        </w:rPr>
        <w:t xml:space="preserve"> that you </w:t>
      </w:r>
      <w:r w:rsidR="00743DEF" w:rsidRPr="005D7551">
        <w:rPr>
          <w:rFonts w:ascii="Cambria" w:hAnsi="Cambria"/>
          <w:sz w:val="22"/>
          <w:szCs w:val="22"/>
          <w:lang w:val="en-ZA" w:eastAsia="en-US" w:bidi="en-US"/>
        </w:rPr>
        <w:t>will</w:t>
      </w:r>
      <w:r w:rsidR="005B7F84" w:rsidRPr="005D7551">
        <w:rPr>
          <w:rFonts w:ascii="Cambria" w:hAnsi="Cambria"/>
          <w:sz w:val="22"/>
          <w:szCs w:val="22"/>
          <w:lang w:val="en-ZA" w:eastAsia="en-US" w:bidi="en-US"/>
        </w:rPr>
        <w:t xml:space="preserve"> hand to people </w:t>
      </w:r>
      <w:r w:rsidR="00265F84" w:rsidRPr="005D7551">
        <w:rPr>
          <w:rFonts w:ascii="Cambria" w:hAnsi="Cambria"/>
          <w:sz w:val="22"/>
          <w:szCs w:val="22"/>
          <w:lang w:val="en-ZA" w:eastAsia="en-US" w:bidi="en-US"/>
        </w:rPr>
        <w:t xml:space="preserve">to establish whether/what they know about the new technologies, </w:t>
      </w:r>
      <w:r w:rsidR="0091006B">
        <w:rPr>
          <w:rFonts w:ascii="Cambria" w:hAnsi="Cambria"/>
          <w:sz w:val="22"/>
          <w:szCs w:val="22"/>
          <w:lang w:val="en-ZA" w:eastAsia="en-US" w:bidi="en-US"/>
        </w:rPr>
        <w:t xml:space="preserve">what relevance it could have, </w:t>
      </w:r>
      <w:r w:rsidR="00265F84" w:rsidRPr="005D7551">
        <w:rPr>
          <w:rFonts w:ascii="Cambria" w:hAnsi="Cambria"/>
          <w:sz w:val="22"/>
          <w:szCs w:val="22"/>
          <w:lang w:val="en-ZA" w:eastAsia="en-US" w:bidi="en-US"/>
        </w:rPr>
        <w:t>how computer technology up to now has influenced their lives</w:t>
      </w:r>
      <w:r w:rsidR="00753652" w:rsidRPr="005D7551">
        <w:rPr>
          <w:rFonts w:ascii="Cambria" w:hAnsi="Cambria"/>
          <w:sz w:val="22"/>
          <w:szCs w:val="22"/>
          <w:lang w:val="en-ZA" w:eastAsia="en-US" w:bidi="en-US"/>
        </w:rPr>
        <w:t>,</w:t>
      </w:r>
      <w:r w:rsidR="005968BC" w:rsidRPr="005968BC">
        <w:rPr>
          <w:rFonts w:ascii="Cambria" w:hAnsi="Cambria"/>
          <w:sz w:val="22"/>
          <w:szCs w:val="22"/>
          <w:lang w:val="en-ZA" w:eastAsia="en-US" w:bidi="en-US"/>
        </w:rPr>
        <w:t xml:space="preserve"> </w:t>
      </w:r>
      <w:r w:rsidR="005968BC" w:rsidRPr="005D7551">
        <w:rPr>
          <w:rFonts w:ascii="Cambria" w:hAnsi="Cambria"/>
          <w:sz w:val="22"/>
          <w:szCs w:val="22"/>
          <w:lang w:val="en-ZA" w:eastAsia="en-US" w:bidi="en-US"/>
        </w:rPr>
        <w:t xml:space="preserve">how it </w:t>
      </w:r>
      <w:r w:rsidR="005968BC">
        <w:rPr>
          <w:rFonts w:ascii="Cambria" w:hAnsi="Cambria"/>
          <w:sz w:val="22"/>
          <w:szCs w:val="22"/>
          <w:lang w:val="en-ZA" w:eastAsia="en-US" w:bidi="en-US"/>
        </w:rPr>
        <w:t>may</w:t>
      </w:r>
      <w:r w:rsidR="005968BC" w:rsidRPr="005D7551">
        <w:rPr>
          <w:rFonts w:ascii="Cambria" w:hAnsi="Cambria"/>
          <w:sz w:val="22"/>
          <w:szCs w:val="22"/>
          <w:lang w:val="en-ZA" w:eastAsia="en-US" w:bidi="en-US"/>
        </w:rPr>
        <w:t xml:space="preserve"> influence their lives</w:t>
      </w:r>
      <w:r w:rsidR="005968BC">
        <w:rPr>
          <w:rFonts w:ascii="Cambria" w:hAnsi="Cambria"/>
          <w:sz w:val="22"/>
          <w:szCs w:val="22"/>
          <w:lang w:val="en-ZA" w:eastAsia="en-US" w:bidi="en-US"/>
        </w:rPr>
        <w:t xml:space="preserve"> in the future</w:t>
      </w:r>
      <w:r w:rsidR="005968BC" w:rsidRPr="005D7551">
        <w:rPr>
          <w:rFonts w:ascii="Cambria" w:hAnsi="Cambria"/>
          <w:sz w:val="22"/>
          <w:szCs w:val="22"/>
          <w:lang w:val="en-ZA" w:eastAsia="en-US" w:bidi="en-US"/>
        </w:rPr>
        <w:t>,</w:t>
      </w:r>
      <w:r w:rsidR="00753652" w:rsidRPr="005D7551">
        <w:rPr>
          <w:rFonts w:ascii="Cambria" w:hAnsi="Cambria"/>
          <w:sz w:val="22"/>
          <w:szCs w:val="22"/>
          <w:lang w:val="en-ZA" w:eastAsia="en-US" w:bidi="en-US"/>
        </w:rPr>
        <w:t xml:space="preserve"> etc</w:t>
      </w:r>
      <w:r w:rsidR="00743DEF" w:rsidRPr="005D7551">
        <w:rPr>
          <w:rFonts w:ascii="Cambria" w:hAnsi="Cambria"/>
          <w:sz w:val="22"/>
          <w:szCs w:val="22"/>
          <w:lang w:val="en-ZA" w:eastAsia="en-US" w:bidi="en-US"/>
        </w:rPr>
        <w:t xml:space="preserve">. </w:t>
      </w:r>
    </w:p>
    <w:p w:rsidR="005A427C" w:rsidRPr="00503DCD" w:rsidRDefault="00891085" w:rsidP="005D7551">
      <w:pPr>
        <w:spacing w:after="200" w:line="252" w:lineRule="auto"/>
        <w:jc w:val="both"/>
        <w:rPr>
          <w:rFonts w:ascii="Cambria" w:hAnsi="Cambria"/>
          <w:sz w:val="22"/>
          <w:szCs w:val="22"/>
          <w:lang w:val="en-ZA" w:eastAsia="en-US" w:bidi="en-US"/>
        </w:rPr>
      </w:pPr>
      <w:r w:rsidRPr="005D7551">
        <w:rPr>
          <w:rFonts w:ascii="Cambria" w:hAnsi="Cambria"/>
          <w:sz w:val="22"/>
          <w:szCs w:val="22"/>
          <w:lang w:val="en-ZA" w:eastAsia="en-US" w:bidi="en-US"/>
        </w:rPr>
        <w:t xml:space="preserve">See </w:t>
      </w:r>
      <w:r w:rsidR="00CC65AD" w:rsidRPr="005D7551">
        <w:rPr>
          <w:rFonts w:ascii="Cambria" w:hAnsi="Cambria"/>
          <w:b/>
          <w:sz w:val="22"/>
          <w:szCs w:val="22"/>
          <w:lang w:val="en-ZA" w:eastAsia="en-US" w:bidi="en-US"/>
        </w:rPr>
        <w:t xml:space="preserve">Annexure </w:t>
      </w:r>
      <w:r w:rsidR="00DA6F80">
        <w:rPr>
          <w:rFonts w:ascii="Cambria" w:hAnsi="Cambria"/>
          <w:b/>
          <w:sz w:val="22"/>
          <w:szCs w:val="22"/>
          <w:lang w:val="en-ZA" w:eastAsia="en-US" w:bidi="en-US"/>
        </w:rPr>
        <w:t xml:space="preserve">A </w:t>
      </w:r>
      <w:r w:rsidR="00DA6F80" w:rsidRPr="00DA6F80">
        <w:rPr>
          <w:rFonts w:ascii="Cambria" w:hAnsi="Cambria"/>
          <w:sz w:val="22"/>
          <w:szCs w:val="22"/>
          <w:lang w:val="en-ZA" w:eastAsia="en-US" w:bidi="en-US"/>
        </w:rPr>
        <w:t xml:space="preserve">and </w:t>
      </w:r>
      <w:r w:rsidR="00DA6F80">
        <w:rPr>
          <w:rFonts w:ascii="Cambria" w:hAnsi="Cambria"/>
          <w:b/>
          <w:sz w:val="22"/>
          <w:szCs w:val="22"/>
          <w:lang w:val="en-ZA" w:eastAsia="en-US" w:bidi="en-US"/>
        </w:rPr>
        <w:t>Annexure B</w:t>
      </w:r>
      <w:r w:rsidRPr="005D7551">
        <w:rPr>
          <w:rFonts w:ascii="Cambria" w:hAnsi="Cambria"/>
          <w:sz w:val="22"/>
          <w:szCs w:val="22"/>
          <w:lang w:val="en-ZA" w:eastAsia="en-US" w:bidi="en-US"/>
        </w:rPr>
        <w:t xml:space="preserve"> for more information.</w:t>
      </w:r>
    </w:p>
    <w:p w:rsidR="0044775E" w:rsidRPr="00503DCD" w:rsidRDefault="0044775E">
      <w:pPr>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br w:type="page"/>
      </w:r>
    </w:p>
    <w:p w:rsidR="001672C3" w:rsidRPr="00503DCD" w:rsidRDefault="006A157D" w:rsidP="001672C3">
      <w:pPr>
        <w:pBdr>
          <w:bottom w:val="thinThickSmallGap" w:sz="12" w:space="1" w:color="943634"/>
        </w:pBdr>
        <w:spacing w:after="200"/>
        <w:jc w:val="center"/>
        <w:outlineLvl w:val="0"/>
        <w:rPr>
          <w:rFonts w:ascii="Cambria" w:hAnsi="Cambria"/>
          <w:b/>
          <w:spacing w:val="20"/>
          <w:sz w:val="28"/>
          <w:szCs w:val="28"/>
          <w:lang w:val="en-ZA" w:eastAsia="en-US" w:bidi="en-US"/>
        </w:rPr>
      </w:pPr>
      <w:bookmarkStart w:id="4" w:name="_Toc380477341"/>
      <w:r w:rsidRPr="00503DCD">
        <w:rPr>
          <w:rFonts w:ascii="Cambria" w:hAnsi="Cambria"/>
          <w:b/>
          <w:spacing w:val="20"/>
          <w:sz w:val="28"/>
          <w:szCs w:val="28"/>
          <w:lang w:val="en-ZA" w:eastAsia="en-US" w:bidi="en-US"/>
        </w:rPr>
        <w:lastRenderedPageBreak/>
        <w:t>Overview of t</w:t>
      </w:r>
      <w:r w:rsidR="001672C3" w:rsidRPr="00503DCD">
        <w:rPr>
          <w:rFonts w:ascii="Cambria" w:hAnsi="Cambria"/>
          <w:b/>
          <w:spacing w:val="20"/>
          <w:sz w:val="28"/>
          <w:szCs w:val="28"/>
          <w:lang w:val="en-ZA" w:eastAsia="en-US" w:bidi="en-US"/>
        </w:rPr>
        <w:t>asks</w:t>
      </w:r>
      <w:bookmarkEnd w:id="4"/>
    </w:p>
    <w:p w:rsidR="008B0595" w:rsidRPr="00503DCD" w:rsidRDefault="008B0595" w:rsidP="008B0595">
      <w:pPr>
        <w:pBdr>
          <w:bottom w:val="single" w:sz="4" w:space="1" w:color="622423"/>
        </w:pBdr>
        <w:spacing w:before="400" w:after="200" w:line="252" w:lineRule="auto"/>
        <w:jc w:val="center"/>
        <w:outlineLvl w:val="1"/>
        <w:rPr>
          <w:rFonts w:ascii="Cambria" w:hAnsi="Cambria"/>
          <w:b/>
          <w:spacing w:val="15"/>
          <w:lang w:val="en-ZA" w:eastAsia="en-US" w:bidi="en-US"/>
        </w:rPr>
      </w:pPr>
      <w:bookmarkStart w:id="5" w:name="_Toc380477342"/>
      <w:r w:rsidRPr="00503DCD">
        <w:rPr>
          <w:rFonts w:ascii="Cambria" w:hAnsi="Cambria"/>
          <w:b/>
          <w:spacing w:val="15"/>
          <w:lang w:val="en-ZA" w:eastAsia="en-US" w:bidi="en-US"/>
        </w:rPr>
        <w:t>Phase 1</w:t>
      </w:r>
      <w:bookmarkEnd w:id="5"/>
      <w:r w:rsidR="00E538D7">
        <w:rPr>
          <w:rFonts w:ascii="Cambria" w:hAnsi="Cambria"/>
          <w:b/>
          <w:spacing w:val="15"/>
          <w:lang w:val="en-ZA" w:eastAsia="en-US" w:bidi="en-US"/>
        </w:rPr>
        <w:t xml:space="preserve"> </w:t>
      </w:r>
    </w:p>
    <w:p w:rsidR="008B0595" w:rsidRPr="00503DCD" w:rsidRDefault="008B0595" w:rsidP="00DA6F80">
      <w:pPr>
        <w:spacing w:after="12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In this phase you will have to:</w:t>
      </w:r>
    </w:p>
    <w:p w:rsidR="008B0595" w:rsidRPr="00503DCD" w:rsidRDefault="007C6979" w:rsidP="00C63D60">
      <w:pPr>
        <w:numPr>
          <w:ilvl w:val="0"/>
          <w:numId w:val="6"/>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Give a task definition</w:t>
      </w:r>
      <w:r w:rsidR="001C2C8A" w:rsidRPr="00503DCD">
        <w:rPr>
          <w:rFonts w:ascii="Cambria" w:hAnsi="Cambria"/>
          <w:sz w:val="22"/>
          <w:szCs w:val="22"/>
          <w:lang w:val="en-ZA" w:eastAsia="en-US" w:bidi="en-US"/>
        </w:rPr>
        <w:t>.</w:t>
      </w:r>
    </w:p>
    <w:p w:rsidR="008B0595" w:rsidRPr="00503DCD" w:rsidRDefault="005F1A81" w:rsidP="00C63D60">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w:t>
      </w:r>
      <w:r w:rsidR="008B0595" w:rsidRPr="00503DCD">
        <w:rPr>
          <w:rFonts w:ascii="Cambria" w:hAnsi="Cambria"/>
          <w:sz w:val="22"/>
          <w:szCs w:val="22"/>
          <w:lang w:val="en-ZA" w:eastAsia="en-US" w:bidi="en-US"/>
        </w:rPr>
        <w:t xml:space="preserve">inalise a list of </w:t>
      </w:r>
      <w:r w:rsidR="008B0595" w:rsidRPr="000C5CE3">
        <w:rPr>
          <w:rFonts w:ascii="Cambria" w:hAnsi="Cambria"/>
          <w:sz w:val="22"/>
          <w:szCs w:val="22"/>
          <w:lang w:val="en-ZA" w:eastAsia="en-US" w:bidi="en-US"/>
        </w:rPr>
        <w:t xml:space="preserve">quality </w:t>
      </w:r>
      <w:r w:rsidR="005968BC">
        <w:rPr>
          <w:rFonts w:ascii="Cambria" w:hAnsi="Cambria"/>
          <w:sz w:val="22"/>
          <w:szCs w:val="22"/>
          <w:lang w:val="en-ZA" w:eastAsia="en-US" w:bidi="en-US"/>
        </w:rPr>
        <w:t xml:space="preserve">research/investigative </w:t>
      </w:r>
      <w:r w:rsidR="008B0595" w:rsidRPr="00503DCD">
        <w:rPr>
          <w:rFonts w:ascii="Cambria" w:hAnsi="Cambria"/>
          <w:sz w:val="22"/>
          <w:szCs w:val="22"/>
          <w:lang w:val="en-ZA" w:eastAsia="en-US" w:bidi="en-US"/>
        </w:rPr>
        <w:t>questions to guide your investigation.</w:t>
      </w:r>
    </w:p>
    <w:p w:rsidR="008B0595" w:rsidRPr="00503DCD" w:rsidRDefault="005F1A81" w:rsidP="00C63D60">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w:t>
      </w:r>
      <w:r w:rsidR="008B0595" w:rsidRPr="00503DCD">
        <w:rPr>
          <w:rFonts w:ascii="Cambria" w:hAnsi="Cambria"/>
          <w:sz w:val="22"/>
          <w:szCs w:val="22"/>
          <w:lang w:val="en-ZA" w:eastAsia="en-US" w:bidi="en-US"/>
        </w:rPr>
        <w:t xml:space="preserve">inalise </w:t>
      </w:r>
      <w:r w:rsidR="005968BC">
        <w:rPr>
          <w:rFonts w:ascii="Cambria" w:hAnsi="Cambria"/>
          <w:sz w:val="22"/>
          <w:szCs w:val="22"/>
          <w:lang w:val="en-ZA" w:eastAsia="en-US" w:bidi="en-US"/>
        </w:rPr>
        <w:t>a</w:t>
      </w:r>
      <w:r w:rsidR="005968BC" w:rsidRPr="00503DCD">
        <w:rPr>
          <w:rFonts w:ascii="Cambria" w:hAnsi="Cambria"/>
          <w:sz w:val="22"/>
          <w:szCs w:val="22"/>
          <w:lang w:val="en-ZA" w:eastAsia="en-US" w:bidi="en-US"/>
        </w:rPr>
        <w:t xml:space="preserve"> </w:t>
      </w:r>
      <w:r w:rsidR="008B0595" w:rsidRPr="00503DCD">
        <w:rPr>
          <w:rFonts w:ascii="Cambria" w:hAnsi="Cambria"/>
          <w:sz w:val="22"/>
          <w:szCs w:val="22"/>
          <w:lang w:val="en-ZA" w:eastAsia="en-US" w:bidi="en-US"/>
        </w:rPr>
        <w:t>questionnaire</w:t>
      </w:r>
      <w:r w:rsidR="005968BC">
        <w:rPr>
          <w:rFonts w:ascii="Cambria" w:hAnsi="Cambria"/>
          <w:sz w:val="22"/>
          <w:szCs w:val="22"/>
          <w:lang w:val="en-ZA" w:eastAsia="en-US" w:bidi="en-US"/>
        </w:rPr>
        <w:t xml:space="preserve"> to find out about people's views and opinions</w:t>
      </w:r>
      <w:r w:rsidR="008B0595" w:rsidRPr="00503DCD">
        <w:rPr>
          <w:rFonts w:ascii="Cambria" w:hAnsi="Cambria"/>
          <w:sz w:val="22"/>
          <w:szCs w:val="22"/>
          <w:lang w:val="en-ZA" w:eastAsia="en-US" w:bidi="en-US"/>
        </w:rPr>
        <w:t>.</w:t>
      </w:r>
    </w:p>
    <w:p w:rsidR="008B0595" w:rsidRPr="00503DCD" w:rsidRDefault="008B0595" w:rsidP="00C63D60">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Identify sources </w:t>
      </w:r>
      <w:r w:rsidR="005968BC">
        <w:rPr>
          <w:rFonts w:ascii="Cambria" w:hAnsi="Cambria"/>
          <w:sz w:val="22"/>
          <w:szCs w:val="22"/>
          <w:lang w:val="en-ZA" w:eastAsia="en-US" w:bidi="en-US"/>
        </w:rPr>
        <w:t xml:space="preserve">you could use </w:t>
      </w:r>
      <w:r w:rsidRPr="00503DCD">
        <w:rPr>
          <w:rFonts w:ascii="Cambria" w:hAnsi="Cambria"/>
          <w:sz w:val="22"/>
          <w:szCs w:val="22"/>
          <w:lang w:val="en-ZA" w:eastAsia="en-US" w:bidi="en-US"/>
        </w:rPr>
        <w:t xml:space="preserve">to find </w:t>
      </w:r>
      <w:r w:rsidRPr="000C5CE3">
        <w:rPr>
          <w:rFonts w:ascii="Cambria" w:hAnsi="Cambria"/>
          <w:sz w:val="22"/>
          <w:szCs w:val="22"/>
          <w:lang w:val="en-ZA" w:eastAsia="en-US" w:bidi="en-US"/>
        </w:rPr>
        <w:t>quality</w:t>
      </w:r>
      <w:r w:rsidRPr="00503DCD">
        <w:rPr>
          <w:rFonts w:ascii="Cambria" w:hAnsi="Cambria"/>
          <w:sz w:val="22"/>
          <w:szCs w:val="22"/>
          <w:lang w:val="en-ZA" w:eastAsia="en-US" w:bidi="en-US"/>
        </w:rPr>
        <w:t xml:space="preserve"> information.</w:t>
      </w:r>
    </w:p>
    <w:p w:rsidR="008B0595" w:rsidRPr="00503DCD" w:rsidRDefault="008B0595" w:rsidP="00C63D60">
      <w:pPr>
        <w:numPr>
          <w:ilvl w:val="0"/>
          <w:numId w:val="2"/>
        </w:numPr>
        <w:tabs>
          <w:tab w:val="right" w:pos="9214"/>
        </w:tabs>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 xml:space="preserve">Gather </w:t>
      </w:r>
      <w:r w:rsidR="005968BC">
        <w:rPr>
          <w:rFonts w:ascii="Cambria" w:hAnsi="Cambria"/>
          <w:sz w:val="22"/>
          <w:szCs w:val="22"/>
          <w:lang w:val="en-ZA" w:eastAsia="en-US" w:bidi="en-US"/>
        </w:rPr>
        <w:t xml:space="preserve">relevant </w:t>
      </w:r>
      <w:r w:rsidRPr="00503DCD">
        <w:rPr>
          <w:rFonts w:ascii="Cambria" w:hAnsi="Cambria"/>
          <w:sz w:val="22"/>
          <w:szCs w:val="22"/>
          <w:lang w:val="en-ZA" w:eastAsia="en-US" w:bidi="en-US"/>
        </w:rPr>
        <w:t>data and information.</w:t>
      </w:r>
      <w:r w:rsidR="00E538D7">
        <w:rPr>
          <w:rFonts w:ascii="Cambria" w:hAnsi="Cambria"/>
          <w:sz w:val="22"/>
          <w:szCs w:val="22"/>
          <w:lang w:val="en-ZA" w:eastAsia="en-US" w:bidi="en-US"/>
        </w:rPr>
        <w:tab/>
      </w:r>
    </w:p>
    <w:p w:rsidR="00F16FDA" w:rsidRPr="00503DCD" w:rsidRDefault="00F16FDA" w:rsidP="00F16FDA">
      <w:pPr>
        <w:pBdr>
          <w:bottom w:val="single" w:sz="4" w:space="1" w:color="622423"/>
        </w:pBdr>
        <w:spacing w:before="400" w:after="200" w:line="252" w:lineRule="auto"/>
        <w:jc w:val="center"/>
        <w:outlineLvl w:val="1"/>
        <w:rPr>
          <w:rFonts w:ascii="Cambria" w:hAnsi="Cambria"/>
          <w:b/>
          <w:spacing w:val="15"/>
          <w:lang w:val="en-ZA" w:eastAsia="en-US" w:bidi="en-US"/>
        </w:rPr>
      </w:pPr>
      <w:bookmarkStart w:id="6" w:name="_Toc380477343"/>
      <w:r w:rsidRPr="00503DCD">
        <w:rPr>
          <w:rFonts w:ascii="Cambria" w:hAnsi="Cambria"/>
          <w:b/>
          <w:spacing w:val="15"/>
          <w:lang w:val="en-ZA" w:eastAsia="en-US" w:bidi="en-US"/>
        </w:rPr>
        <w:t>Phase 2</w:t>
      </w:r>
      <w:bookmarkEnd w:id="6"/>
    </w:p>
    <w:p w:rsidR="00F16FDA" w:rsidRPr="00503DCD" w:rsidRDefault="00F16FDA" w:rsidP="00DA6F80">
      <w:pPr>
        <w:spacing w:after="12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In this phase you will have to:</w:t>
      </w:r>
    </w:p>
    <w:p w:rsidR="00F16FDA" w:rsidRPr="00503DCD" w:rsidRDefault="00F16FDA" w:rsidP="00C63D60">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Evaluate </w:t>
      </w:r>
      <w:r w:rsidR="0033054E" w:rsidRPr="00503DCD">
        <w:rPr>
          <w:rFonts w:ascii="Cambria" w:hAnsi="Cambria"/>
          <w:sz w:val="22"/>
          <w:szCs w:val="22"/>
          <w:lang w:val="en-ZA" w:eastAsia="en-US" w:bidi="en-US"/>
        </w:rPr>
        <w:t>and summarise</w:t>
      </w:r>
      <w:r w:rsidRPr="00503DCD">
        <w:rPr>
          <w:rFonts w:ascii="Cambria" w:hAnsi="Cambria"/>
          <w:sz w:val="22"/>
          <w:szCs w:val="22"/>
          <w:lang w:val="en-ZA" w:eastAsia="en-US" w:bidi="en-US"/>
        </w:rPr>
        <w:t xml:space="preserve"> the </w:t>
      </w:r>
      <w:r w:rsidRPr="000C5CE3">
        <w:rPr>
          <w:rFonts w:ascii="Cambria" w:hAnsi="Cambria"/>
          <w:sz w:val="22"/>
          <w:szCs w:val="22"/>
          <w:lang w:val="en-ZA" w:eastAsia="en-US" w:bidi="en-US"/>
        </w:rPr>
        <w:t>data</w:t>
      </w:r>
      <w:r w:rsidRPr="00503DCD">
        <w:rPr>
          <w:rFonts w:ascii="Cambria" w:hAnsi="Cambria"/>
          <w:sz w:val="22"/>
          <w:szCs w:val="22"/>
          <w:lang w:val="en-ZA" w:eastAsia="en-US" w:bidi="en-US"/>
        </w:rPr>
        <w:t xml:space="preserve"> and </w:t>
      </w:r>
      <w:r w:rsidRPr="000C5CE3">
        <w:rPr>
          <w:rFonts w:ascii="Cambria" w:hAnsi="Cambria"/>
          <w:sz w:val="22"/>
          <w:szCs w:val="22"/>
          <w:lang w:val="en-ZA" w:eastAsia="en-US" w:bidi="en-US"/>
        </w:rPr>
        <w:t>information</w:t>
      </w:r>
      <w:r w:rsidRPr="00503DCD">
        <w:rPr>
          <w:rFonts w:ascii="Cambria" w:hAnsi="Cambria"/>
          <w:sz w:val="22"/>
          <w:szCs w:val="22"/>
          <w:lang w:val="en-ZA" w:eastAsia="en-US" w:bidi="en-US"/>
        </w:rPr>
        <w:t xml:space="preserve"> y</w:t>
      </w:r>
      <w:r w:rsidR="007C6979">
        <w:rPr>
          <w:rFonts w:ascii="Cambria" w:hAnsi="Cambria"/>
          <w:sz w:val="22"/>
          <w:szCs w:val="22"/>
          <w:lang w:val="en-ZA" w:eastAsia="en-US" w:bidi="en-US"/>
        </w:rPr>
        <w:t>ou have found.</w:t>
      </w:r>
    </w:p>
    <w:p w:rsidR="00F16FDA" w:rsidRPr="00503DCD" w:rsidRDefault="00F16FDA" w:rsidP="00C63D60">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Process </w:t>
      </w:r>
      <w:r w:rsidR="007C6979">
        <w:rPr>
          <w:rFonts w:ascii="Cambria" w:hAnsi="Cambria"/>
          <w:sz w:val="22"/>
          <w:szCs w:val="22"/>
          <w:lang w:val="en-ZA" w:eastAsia="en-US" w:bidi="en-US"/>
        </w:rPr>
        <w:t xml:space="preserve">and analyse </w:t>
      </w:r>
      <w:r w:rsidRPr="00503DCD">
        <w:rPr>
          <w:rFonts w:ascii="Cambria" w:hAnsi="Cambria"/>
          <w:sz w:val="22"/>
          <w:szCs w:val="22"/>
          <w:lang w:val="en-ZA" w:eastAsia="en-US" w:bidi="en-US"/>
        </w:rPr>
        <w:t>the data gathered</w:t>
      </w:r>
      <w:r w:rsidR="005968BC">
        <w:rPr>
          <w:rFonts w:ascii="Cambria" w:hAnsi="Cambria"/>
          <w:sz w:val="22"/>
          <w:szCs w:val="22"/>
          <w:lang w:val="en-ZA" w:eastAsia="en-US" w:bidi="en-US"/>
        </w:rPr>
        <w:t xml:space="preserve"> (with the use of a spreadsheet)</w:t>
      </w:r>
      <w:r w:rsidRPr="00503DCD">
        <w:rPr>
          <w:rFonts w:ascii="Cambria" w:hAnsi="Cambria"/>
          <w:sz w:val="22"/>
          <w:szCs w:val="22"/>
          <w:lang w:val="en-ZA" w:eastAsia="en-US" w:bidi="en-US"/>
        </w:rPr>
        <w:t>.</w:t>
      </w:r>
    </w:p>
    <w:p w:rsidR="00F16FDA" w:rsidRPr="00503DCD" w:rsidRDefault="006A157D" w:rsidP="00C63D60">
      <w:pPr>
        <w:numPr>
          <w:ilvl w:val="0"/>
          <w:numId w:val="2"/>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Design and c</w:t>
      </w:r>
      <w:r w:rsidR="00F16FDA" w:rsidRPr="00503DCD">
        <w:rPr>
          <w:rFonts w:ascii="Cambria" w:hAnsi="Cambria"/>
          <w:sz w:val="22"/>
          <w:szCs w:val="22"/>
          <w:lang w:val="en-ZA" w:eastAsia="en-US" w:bidi="en-US"/>
        </w:rPr>
        <w:t>reate a database</w:t>
      </w:r>
      <w:r w:rsidR="007C6979">
        <w:rPr>
          <w:rFonts w:ascii="Cambria" w:hAnsi="Cambria"/>
          <w:sz w:val="22"/>
          <w:szCs w:val="22"/>
          <w:lang w:val="en-ZA" w:eastAsia="en-US" w:bidi="en-US"/>
        </w:rPr>
        <w:t>.</w:t>
      </w:r>
    </w:p>
    <w:p w:rsidR="00F16FDA" w:rsidRPr="00503DCD" w:rsidRDefault="00F16FDA" w:rsidP="000C5CE3">
      <w:pPr>
        <w:spacing w:after="120" w:line="252" w:lineRule="auto"/>
        <w:ind w:firstLine="720"/>
        <w:jc w:val="both"/>
        <w:rPr>
          <w:rFonts w:ascii="Cambria" w:hAnsi="Cambria"/>
          <w:sz w:val="22"/>
          <w:szCs w:val="22"/>
          <w:lang w:val="en-ZA" w:eastAsia="en-US" w:bidi="en-US"/>
        </w:rPr>
      </w:pPr>
      <w:r w:rsidRPr="00503DCD">
        <w:rPr>
          <w:rFonts w:ascii="Cambria" w:hAnsi="Cambria"/>
          <w:sz w:val="22"/>
          <w:szCs w:val="22"/>
          <w:lang w:val="en-ZA" w:eastAsia="en-US" w:bidi="en-US"/>
        </w:rPr>
        <w:t>Ideas for a database:</w:t>
      </w:r>
    </w:p>
    <w:p w:rsidR="00A93B56" w:rsidRPr="004E0125" w:rsidRDefault="007E0D11" w:rsidP="00C63D60">
      <w:pPr>
        <w:pStyle w:val="ListParagraph"/>
        <w:numPr>
          <w:ilvl w:val="1"/>
          <w:numId w:val="2"/>
        </w:numPr>
        <w:spacing w:after="120"/>
        <w:contextualSpacing w:val="0"/>
        <w:jc w:val="both"/>
        <w:rPr>
          <w:rStyle w:val="hps"/>
          <w:rFonts w:ascii="Times New Roman" w:hAnsi="Times New Roman"/>
        </w:rPr>
      </w:pPr>
      <w:r w:rsidRPr="004E0125">
        <w:rPr>
          <w:rStyle w:val="hps"/>
          <w:rFonts w:ascii="Times New Roman" w:hAnsi="Times New Roman"/>
        </w:rPr>
        <w:t>New technologies and trends</w:t>
      </w:r>
      <w:r w:rsidR="00C6300C" w:rsidRPr="004E0125">
        <w:rPr>
          <w:rStyle w:val="hps"/>
          <w:rFonts w:ascii="Times New Roman" w:hAnsi="Times New Roman"/>
        </w:rPr>
        <w:t xml:space="preserve">, descriptions, uses </w:t>
      </w:r>
    </w:p>
    <w:p w:rsidR="007E0D11" w:rsidRPr="004E0125" w:rsidRDefault="004522A5" w:rsidP="00C63D60">
      <w:pPr>
        <w:pStyle w:val="ListParagraph"/>
        <w:numPr>
          <w:ilvl w:val="1"/>
          <w:numId w:val="2"/>
        </w:numPr>
        <w:spacing w:after="120"/>
        <w:contextualSpacing w:val="0"/>
        <w:jc w:val="both"/>
        <w:rPr>
          <w:rStyle w:val="hps"/>
          <w:rFonts w:ascii="Times New Roman" w:hAnsi="Times New Roman"/>
        </w:rPr>
      </w:pPr>
      <w:r w:rsidRPr="004E0125">
        <w:rPr>
          <w:rStyle w:val="hps"/>
          <w:rFonts w:ascii="Times New Roman" w:hAnsi="Times New Roman"/>
        </w:rPr>
        <w:t>Websites</w:t>
      </w:r>
      <w:r w:rsidR="004E225D" w:rsidRPr="004E0125">
        <w:rPr>
          <w:rStyle w:val="hps"/>
          <w:rFonts w:ascii="Times New Roman" w:hAnsi="Times New Roman"/>
        </w:rPr>
        <w:t>, videos</w:t>
      </w:r>
      <w:r w:rsidRPr="004E0125">
        <w:rPr>
          <w:rStyle w:val="hps"/>
          <w:rFonts w:ascii="Times New Roman" w:hAnsi="Times New Roman"/>
        </w:rPr>
        <w:t xml:space="preserve"> </w:t>
      </w:r>
      <w:r w:rsidR="005968BC">
        <w:rPr>
          <w:rStyle w:val="hps"/>
          <w:rFonts w:ascii="Times New Roman" w:hAnsi="Times New Roman"/>
        </w:rPr>
        <w:t xml:space="preserve"> on the</w:t>
      </w:r>
      <w:r w:rsidRPr="004E0125">
        <w:rPr>
          <w:rStyle w:val="hps"/>
          <w:rFonts w:ascii="Times New Roman" w:hAnsi="Times New Roman"/>
        </w:rPr>
        <w:t xml:space="preserve"> new technologies and trends</w:t>
      </w:r>
    </w:p>
    <w:p w:rsidR="00C6300C" w:rsidRPr="004E0125" w:rsidRDefault="00C6300C" w:rsidP="00C63D60">
      <w:pPr>
        <w:pStyle w:val="ListParagraph"/>
        <w:numPr>
          <w:ilvl w:val="1"/>
          <w:numId w:val="2"/>
        </w:numPr>
        <w:spacing w:after="120"/>
        <w:contextualSpacing w:val="0"/>
        <w:jc w:val="both"/>
        <w:rPr>
          <w:rStyle w:val="hps"/>
          <w:rFonts w:ascii="Times New Roman" w:hAnsi="Times New Roman"/>
        </w:rPr>
      </w:pPr>
      <w:r w:rsidRPr="004E0125">
        <w:rPr>
          <w:rStyle w:val="hps"/>
          <w:rFonts w:ascii="Times New Roman" w:hAnsi="Times New Roman"/>
        </w:rPr>
        <w:t>Technology, type/brand review, price, features/specifications</w:t>
      </w:r>
    </w:p>
    <w:p w:rsidR="00186D98" w:rsidRPr="004E0125" w:rsidRDefault="00186D98" w:rsidP="00C63D60">
      <w:pPr>
        <w:pStyle w:val="ListParagraph"/>
        <w:numPr>
          <w:ilvl w:val="1"/>
          <w:numId w:val="2"/>
        </w:numPr>
        <w:spacing w:after="120"/>
        <w:contextualSpacing w:val="0"/>
        <w:jc w:val="both"/>
        <w:rPr>
          <w:rFonts w:ascii="Times New Roman" w:hAnsi="Times New Roman"/>
        </w:rPr>
      </w:pPr>
      <w:r w:rsidRPr="004E0125">
        <w:rPr>
          <w:rStyle w:val="hps"/>
          <w:rFonts w:ascii="Times New Roman" w:hAnsi="Times New Roman"/>
        </w:rPr>
        <w:t xml:space="preserve">Any </w:t>
      </w:r>
      <w:r w:rsidR="0097721E" w:rsidRPr="004E0125">
        <w:rPr>
          <w:rStyle w:val="hps"/>
          <w:rFonts w:ascii="Times New Roman" w:hAnsi="Times New Roman"/>
        </w:rPr>
        <w:t xml:space="preserve">other </w:t>
      </w:r>
      <w:r w:rsidRPr="004E0125">
        <w:rPr>
          <w:rStyle w:val="hps"/>
          <w:rFonts w:ascii="Times New Roman" w:hAnsi="Times New Roman"/>
        </w:rPr>
        <w:t>relevant</w:t>
      </w:r>
      <w:r w:rsidRPr="004E0125">
        <w:rPr>
          <w:rStyle w:val="longtext"/>
          <w:rFonts w:ascii="Times New Roman" w:hAnsi="Times New Roman"/>
        </w:rPr>
        <w:t xml:space="preserve"> </w:t>
      </w:r>
      <w:r w:rsidRPr="004E0125">
        <w:rPr>
          <w:rStyle w:val="hps"/>
          <w:rFonts w:ascii="Times New Roman" w:hAnsi="Times New Roman"/>
        </w:rPr>
        <w:t>database</w:t>
      </w:r>
      <w:r w:rsidRPr="004E0125">
        <w:rPr>
          <w:rStyle w:val="longtext"/>
          <w:rFonts w:ascii="Times New Roman" w:hAnsi="Times New Roman"/>
        </w:rPr>
        <w:t xml:space="preserve"> </w:t>
      </w:r>
      <w:r w:rsidRPr="004E0125">
        <w:rPr>
          <w:rStyle w:val="hps"/>
          <w:rFonts w:ascii="Times New Roman" w:hAnsi="Times New Roman"/>
        </w:rPr>
        <w:t>information</w:t>
      </w:r>
    </w:p>
    <w:p w:rsidR="00F16FDA" w:rsidRPr="00503DCD" w:rsidRDefault="00F16FDA" w:rsidP="00F16FDA">
      <w:pPr>
        <w:pBdr>
          <w:bottom w:val="single" w:sz="4" w:space="1" w:color="622423"/>
        </w:pBdr>
        <w:spacing w:before="400" w:after="200" w:line="252" w:lineRule="auto"/>
        <w:jc w:val="center"/>
        <w:outlineLvl w:val="1"/>
        <w:rPr>
          <w:rFonts w:ascii="Cambria" w:hAnsi="Cambria"/>
          <w:b/>
          <w:spacing w:val="15"/>
          <w:lang w:val="en-ZA" w:eastAsia="en-US" w:bidi="en-US"/>
        </w:rPr>
      </w:pPr>
      <w:bookmarkStart w:id="7" w:name="_Toc380477344"/>
      <w:r w:rsidRPr="00503DCD">
        <w:rPr>
          <w:rFonts w:ascii="Cambria" w:hAnsi="Cambria"/>
          <w:b/>
          <w:spacing w:val="15"/>
          <w:lang w:val="en-ZA" w:eastAsia="en-US" w:bidi="en-US"/>
        </w:rPr>
        <w:t>Phase 3</w:t>
      </w:r>
      <w:bookmarkEnd w:id="7"/>
    </w:p>
    <w:p w:rsidR="00F16FDA" w:rsidRPr="00503DCD" w:rsidRDefault="00F16FDA" w:rsidP="00DA6F80">
      <w:pPr>
        <w:spacing w:after="12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In this phase you will have to:</w:t>
      </w:r>
    </w:p>
    <w:p w:rsidR="00F16FDA" w:rsidRPr="00503DCD" w:rsidRDefault="007C6979" w:rsidP="00C63D60">
      <w:pPr>
        <w:numPr>
          <w:ilvl w:val="0"/>
          <w:numId w:val="6"/>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Critically a</w:t>
      </w:r>
      <w:r w:rsidR="004677AA" w:rsidRPr="00503DCD">
        <w:rPr>
          <w:rFonts w:ascii="Cambria" w:hAnsi="Cambria"/>
          <w:sz w:val="22"/>
          <w:szCs w:val="22"/>
          <w:lang w:val="en-ZA" w:eastAsia="en-US" w:bidi="en-US"/>
        </w:rPr>
        <w:t xml:space="preserve">nalyse </w:t>
      </w:r>
      <w:r w:rsidR="00F16FDA" w:rsidRPr="00503DCD">
        <w:rPr>
          <w:rFonts w:ascii="Cambria" w:hAnsi="Cambria"/>
          <w:sz w:val="22"/>
          <w:szCs w:val="22"/>
          <w:lang w:val="en-ZA" w:eastAsia="en-US" w:bidi="en-US"/>
        </w:rPr>
        <w:t xml:space="preserve">data and information, </w:t>
      </w:r>
      <w:r>
        <w:rPr>
          <w:rFonts w:ascii="Cambria" w:hAnsi="Cambria"/>
          <w:sz w:val="22"/>
          <w:szCs w:val="22"/>
          <w:lang w:val="en-ZA" w:eastAsia="en-US" w:bidi="en-US"/>
        </w:rPr>
        <w:t xml:space="preserve">interpret, manipulate, </w:t>
      </w:r>
      <w:r w:rsidR="00F16FDA" w:rsidRPr="00503DCD">
        <w:rPr>
          <w:rFonts w:ascii="Cambria" w:hAnsi="Cambria"/>
          <w:sz w:val="22"/>
          <w:szCs w:val="22"/>
          <w:lang w:val="en-ZA" w:eastAsia="en-US" w:bidi="en-US"/>
        </w:rPr>
        <w:t xml:space="preserve">combine and </w:t>
      </w:r>
      <w:r>
        <w:rPr>
          <w:rFonts w:ascii="Cambria" w:hAnsi="Cambria"/>
          <w:sz w:val="22"/>
          <w:szCs w:val="22"/>
          <w:lang w:val="en-ZA" w:eastAsia="en-US" w:bidi="en-US"/>
        </w:rPr>
        <w:t>adjust</w:t>
      </w:r>
      <w:r w:rsidR="00F16FDA" w:rsidRPr="00503DCD">
        <w:rPr>
          <w:rFonts w:ascii="Cambria" w:hAnsi="Cambria"/>
          <w:sz w:val="22"/>
          <w:szCs w:val="22"/>
          <w:lang w:val="en-ZA" w:eastAsia="en-US" w:bidi="en-US"/>
        </w:rPr>
        <w:t xml:space="preserve"> the information to show </w:t>
      </w:r>
      <w:r w:rsidR="00F16FDA" w:rsidRPr="000C5CE3">
        <w:rPr>
          <w:rFonts w:ascii="Cambria" w:hAnsi="Cambria"/>
          <w:sz w:val="22"/>
          <w:szCs w:val="22"/>
          <w:lang w:val="en-ZA" w:eastAsia="en-US" w:bidi="en-US"/>
        </w:rPr>
        <w:t>your</w:t>
      </w:r>
      <w:r w:rsidR="00F16FDA" w:rsidRPr="00503DCD">
        <w:rPr>
          <w:rFonts w:ascii="Cambria" w:hAnsi="Cambria"/>
          <w:sz w:val="22"/>
          <w:szCs w:val="22"/>
          <w:lang w:val="en-ZA" w:eastAsia="en-US" w:bidi="en-US"/>
        </w:rPr>
        <w:t xml:space="preserve"> understanding</w:t>
      </w:r>
      <w:r w:rsidR="004677AA" w:rsidRPr="00503DCD">
        <w:rPr>
          <w:rFonts w:ascii="Cambria" w:hAnsi="Cambria"/>
          <w:sz w:val="22"/>
          <w:szCs w:val="22"/>
          <w:lang w:val="en-ZA" w:eastAsia="en-US" w:bidi="en-US"/>
        </w:rPr>
        <w:t>/solution/recommendation</w:t>
      </w:r>
      <w:r>
        <w:rPr>
          <w:rFonts w:ascii="Cambria" w:hAnsi="Cambria"/>
          <w:sz w:val="22"/>
          <w:szCs w:val="22"/>
          <w:lang w:val="en-ZA" w:eastAsia="en-US" w:bidi="en-US"/>
        </w:rPr>
        <w:t>,</w:t>
      </w:r>
      <w:r w:rsidR="00F16FDA" w:rsidRPr="00503DCD">
        <w:rPr>
          <w:rFonts w:ascii="Cambria" w:hAnsi="Cambria"/>
          <w:sz w:val="22"/>
          <w:szCs w:val="22"/>
          <w:lang w:val="en-ZA" w:eastAsia="en-US" w:bidi="en-US"/>
        </w:rPr>
        <w:t xml:space="preserve"> to answer the </w:t>
      </w:r>
      <w:r w:rsidR="00CA36EA" w:rsidRPr="00503DCD">
        <w:rPr>
          <w:rFonts w:ascii="Cambria" w:hAnsi="Cambria"/>
          <w:sz w:val="22"/>
          <w:szCs w:val="22"/>
          <w:lang w:val="en-ZA" w:eastAsia="en-US" w:bidi="en-US"/>
        </w:rPr>
        <w:t>focus</w:t>
      </w:r>
      <w:r w:rsidR="00F16FDA" w:rsidRPr="00503DCD">
        <w:rPr>
          <w:rFonts w:ascii="Cambria" w:hAnsi="Cambria"/>
          <w:sz w:val="22"/>
          <w:szCs w:val="22"/>
          <w:lang w:val="en-ZA" w:eastAsia="en-US" w:bidi="en-US"/>
        </w:rPr>
        <w:t xml:space="preserve"> question.</w:t>
      </w:r>
    </w:p>
    <w:p w:rsidR="00F16FDA" w:rsidRPr="00503DCD" w:rsidRDefault="00F16FDA" w:rsidP="00C63D60">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Type </w:t>
      </w:r>
      <w:r w:rsidR="007C6979">
        <w:rPr>
          <w:rFonts w:ascii="Cambria" w:hAnsi="Cambria"/>
          <w:sz w:val="22"/>
          <w:szCs w:val="22"/>
          <w:lang w:val="en-ZA" w:eastAsia="en-US" w:bidi="en-US"/>
        </w:rPr>
        <w:t xml:space="preserve">a </w:t>
      </w:r>
      <w:r w:rsidR="005968BC">
        <w:rPr>
          <w:rFonts w:ascii="Cambria" w:hAnsi="Cambria"/>
          <w:sz w:val="22"/>
          <w:szCs w:val="22"/>
          <w:lang w:val="en-ZA" w:eastAsia="en-US" w:bidi="en-US"/>
        </w:rPr>
        <w:t>formal/</w:t>
      </w:r>
      <w:r w:rsidR="007C6979">
        <w:rPr>
          <w:rFonts w:ascii="Cambria" w:hAnsi="Cambria"/>
          <w:sz w:val="22"/>
          <w:szCs w:val="22"/>
          <w:lang w:val="en-ZA" w:eastAsia="en-US" w:bidi="en-US"/>
        </w:rPr>
        <w:t>structured, coherent</w:t>
      </w:r>
      <w:r w:rsidR="005968BC">
        <w:rPr>
          <w:rFonts w:ascii="Cambria" w:hAnsi="Cambria"/>
          <w:sz w:val="22"/>
          <w:szCs w:val="22"/>
          <w:lang w:val="en-ZA" w:eastAsia="en-US" w:bidi="en-US"/>
        </w:rPr>
        <w:t xml:space="preserve"> (logical)</w:t>
      </w:r>
      <w:r w:rsidR="007C6979">
        <w:rPr>
          <w:rFonts w:ascii="Cambria" w:hAnsi="Cambria"/>
          <w:sz w:val="22"/>
          <w:szCs w:val="22"/>
          <w:lang w:val="en-ZA" w:eastAsia="en-US" w:bidi="en-US"/>
        </w:rPr>
        <w:t xml:space="preserve"> report</w:t>
      </w:r>
      <w:r w:rsidRPr="00503DCD">
        <w:rPr>
          <w:rFonts w:ascii="Cambria" w:hAnsi="Cambria"/>
          <w:sz w:val="22"/>
          <w:szCs w:val="22"/>
          <w:lang w:val="en-ZA" w:eastAsia="en-US" w:bidi="en-US"/>
        </w:rPr>
        <w:t>.</w:t>
      </w:r>
    </w:p>
    <w:p w:rsidR="00F16FDA" w:rsidRPr="00503DCD" w:rsidRDefault="00266A24" w:rsidP="00C63D60">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Create</w:t>
      </w:r>
      <w:r w:rsidR="00F16FDA" w:rsidRPr="00503DCD">
        <w:rPr>
          <w:rFonts w:ascii="Cambria" w:hAnsi="Cambria"/>
          <w:sz w:val="22"/>
          <w:szCs w:val="22"/>
          <w:lang w:val="en-ZA" w:eastAsia="en-US" w:bidi="en-US"/>
        </w:rPr>
        <w:t xml:space="preserve"> a </w:t>
      </w:r>
      <w:r w:rsidR="007C6979">
        <w:rPr>
          <w:rFonts w:ascii="Cambria" w:hAnsi="Cambria"/>
          <w:sz w:val="22"/>
          <w:szCs w:val="22"/>
          <w:lang w:val="en-ZA" w:eastAsia="en-US" w:bidi="en-US"/>
        </w:rPr>
        <w:t>website</w:t>
      </w:r>
      <w:r w:rsidR="00F16FDA" w:rsidRPr="00503DCD">
        <w:rPr>
          <w:rFonts w:ascii="Cambria" w:hAnsi="Cambria"/>
          <w:sz w:val="22"/>
          <w:szCs w:val="22"/>
          <w:lang w:val="en-ZA" w:eastAsia="en-US" w:bidi="en-US"/>
        </w:rPr>
        <w:t xml:space="preserve"> </w:t>
      </w:r>
      <w:r w:rsidR="004677AA" w:rsidRPr="00503DCD">
        <w:rPr>
          <w:rFonts w:ascii="Cambria" w:hAnsi="Cambria"/>
          <w:sz w:val="22"/>
          <w:szCs w:val="22"/>
          <w:lang w:val="en-ZA" w:eastAsia="en-US" w:bidi="en-US"/>
        </w:rPr>
        <w:t>to</w:t>
      </w:r>
      <w:r w:rsidR="00F16FDA"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 xml:space="preserve">convey </w:t>
      </w:r>
      <w:r w:rsidR="00BD0457" w:rsidRPr="00503DCD">
        <w:rPr>
          <w:rFonts w:ascii="Cambria" w:hAnsi="Cambria"/>
          <w:sz w:val="22"/>
          <w:szCs w:val="22"/>
          <w:lang w:val="en-ZA" w:eastAsia="en-US" w:bidi="en-US"/>
        </w:rPr>
        <w:t xml:space="preserve">information regarding the </w:t>
      </w:r>
      <w:r w:rsidR="004677AA" w:rsidRPr="00503DCD">
        <w:rPr>
          <w:rFonts w:ascii="Cambria" w:hAnsi="Cambria"/>
          <w:sz w:val="22"/>
          <w:szCs w:val="22"/>
          <w:lang w:val="en-ZA" w:eastAsia="en-US" w:bidi="en-US"/>
        </w:rPr>
        <w:t>topic</w:t>
      </w:r>
      <w:r w:rsidR="007C6979">
        <w:rPr>
          <w:rFonts w:ascii="Cambria" w:hAnsi="Cambria"/>
          <w:sz w:val="22"/>
          <w:szCs w:val="22"/>
          <w:lang w:val="en-ZA" w:eastAsia="en-US" w:bidi="en-US"/>
        </w:rPr>
        <w:t xml:space="preserve"> and investigation</w:t>
      </w:r>
      <w:r w:rsidR="00F16FDA" w:rsidRPr="00503DCD">
        <w:rPr>
          <w:rFonts w:ascii="Cambria" w:hAnsi="Cambria"/>
          <w:sz w:val="22"/>
          <w:szCs w:val="22"/>
          <w:lang w:val="en-ZA" w:eastAsia="en-US" w:bidi="en-US"/>
        </w:rPr>
        <w:t>.</w:t>
      </w:r>
    </w:p>
    <w:p w:rsidR="00F16FDA" w:rsidRPr="00503DCD" w:rsidRDefault="00F16FDA" w:rsidP="00F16FDA">
      <w:pPr>
        <w:pBdr>
          <w:bottom w:val="single" w:sz="4" w:space="1" w:color="622423"/>
        </w:pBdr>
        <w:spacing w:before="400" w:after="200" w:line="252" w:lineRule="auto"/>
        <w:jc w:val="center"/>
        <w:outlineLvl w:val="1"/>
        <w:rPr>
          <w:rFonts w:ascii="Cambria" w:hAnsi="Cambria"/>
          <w:b/>
          <w:spacing w:val="15"/>
          <w:lang w:val="en-ZA" w:eastAsia="en-US" w:bidi="en-US"/>
        </w:rPr>
      </w:pPr>
      <w:bookmarkStart w:id="8" w:name="_Toc380477345"/>
      <w:r w:rsidRPr="00503DCD">
        <w:rPr>
          <w:rFonts w:ascii="Cambria" w:hAnsi="Cambria"/>
          <w:b/>
          <w:spacing w:val="15"/>
          <w:lang w:val="en-ZA" w:eastAsia="en-US" w:bidi="en-US"/>
        </w:rPr>
        <w:t>General</w:t>
      </w:r>
      <w:bookmarkEnd w:id="8"/>
    </w:p>
    <w:p w:rsidR="00F16FDA" w:rsidRDefault="00F16FDA" w:rsidP="00C63D60">
      <w:pPr>
        <w:numPr>
          <w:ilvl w:val="0"/>
          <w:numId w:val="3"/>
        </w:numPr>
        <w:spacing w:after="200" w:line="252" w:lineRule="auto"/>
        <w:ind w:hanging="357"/>
        <w:jc w:val="both"/>
        <w:rPr>
          <w:rFonts w:ascii="Cambria" w:hAnsi="Cambria"/>
          <w:sz w:val="22"/>
          <w:szCs w:val="22"/>
          <w:lang w:val="en-ZA" w:eastAsia="en-US" w:bidi="en-US"/>
        </w:rPr>
      </w:pPr>
      <w:r w:rsidRPr="00503DCD">
        <w:rPr>
          <w:rFonts w:ascii="Cambria" w:hAnsi="Cambria"/>
          <w:sz w:val="22"/>
          <w:szCs w:val="22"/>
          <w:lang w:val="en-ZA" w:eastAsia="en-US" w:bidi="en-US"/>
        </w:rPr>
        <w:t xml:space="preserve">For each phase you are expected to hand in your </w:t>
      </w:r>
      <w:r w:rsidRPr="00503DCD">
        <w:rPr>
          <w:rFonts w:ascii="Cambria" w:hAnsi="Cambria"/>
          <w:i/>
          <w:sz w:val="22"/>
          <w:szCs w:val="22"/>
          <w:lang w:val="en-ZA" w:eastAsia="en-US" w:bidi="en-US"/>
        </w:rPr>
        <w:t>own, original</w:t>
      </w:r>
      <w:r w:rsidRPr="00503DCD">
        <w:rPr>
          <w:rFonts w:ascii="Cambria" w:hAnsi="Cambria"/>
          <w:sz w:val="22"/>
          <w:szCs w:val="22"/>
          <w:lang w:val="en-ZA" w:eastAsia="en-US" w:bidi="en-US"/>
        </w:rPr>
        <w:t xml:space="preserve"> work. </w:t>
      </w:r>
      <w:r w:rsidR="007C6979">
        <w:rPr>
          <w:rFonts w:ascii="Cambria" w:hAnsi="Cambria"/>
          <w:sz w:val="22"/>
          <w:szCs w:val="22"/>
          <w:lang w:val="en-ZA" w:eastAsia="en-US" w:bidi="en-US"/>
        </w:rPr>
        <w:t>You will show that your work is original by</w:t>
      </w:r>
    </w:p>
    <w:p w:rsidR="007C6979" w:rsidRPr="00503DCD" w:rsidRDefault="007C6979" w:rsidP="00C63D60">
      <w:pPr>
        <w:numPr>
          <w:ilvl w:val="1"/>
          <w:numId w:val="3"/>
        </w:numPr>
        <w:spacing w:after="200" w:line="252" w:lineRule="auto"/>
        <w:ind w:hanging="357"/>
        <w:jc w:val="both"/>
        <w:rPr>
          <w:rFonts w:ascii="Cambria" w:hAnsi="Cambria"/>
          <w:sz w:val="22"/>
          <w:szCs w:val="22"/>
          <w:lang w:val="en-ZA" w:eastAsia="en-US" w:bidi="en-US"/>
        </w:rPr>
      </w:pPr>
      <w:r>
        <w:rPr>
          <w:rFonts w:ascii="Cambria" w:hAnsi="Cambria"/>
          <w:sz w:val="22"/>
          <w:szCs w:val="22"/>
          <w:lang w:val="en-ZA" w:eastAsia="en-US" w:bidi="en-US"/>
        </w:rPr>
        <w:t>Signing a declaration for each phase that all the work done is your own (</w:t>
      </w:r>
      <w:r w:rsidRPr="00DA6F80">
        <w:rPr>
          <w:rFonts w:ascii="Cambria" w:hAnsi="Cambria"/>
          <w:b/>
          <w:sz w:val="22"/>
          <w:szCs w:val="22"/>
          <w:lang w:val="en-ZA" w:eastAsia="en-US" w:bidi="en-US"/>
        </w:rPr>
        <w:t>Annexure D</w:t>
      </w:r>
      <w:r>
        <w:rPr>
          <w:rFonts w:ascii="Cambria" w:hAnsi="Cambria"/>
          <w:sz w:val="22"/>
          <w:szCs w:val="22"/>
          <w:lang w:val="en-ZA" w:eastAsia="en-US" w:bidi="en-US"/>
        </w:rPr>
        <w:t>)</w:t>
      </w:r>
    </w:p>
    <w:p w:rsidR="004B02B2" w:rsidRPr="004B02B2" w:rsidRDefault="00401099" w:rsidP="00C63D60">
      <w:pPr>
        <w:numPr>
          <w:ilvl w:val="1"/>
          <w:numId w:val="3"/>
        </w:numPr>
        <w:spacing w:after="200" w:line="252" w:lineRule="auto"/>
        <w:ind w:hanging="357"/>
        <w:jc w:val="both"/>
        <w:rPr>
          <w:rFonts w:ascii="Cambria" w:hAnsi="Cambria"/>
          <w:sz w:val="22"/>
          <w:szCs w:val="22"/>
          <w:lang w:val="en-ZA" w:eastAsia="en-US" w:bidi="en-US"/>
        </w:rPr>
      </w:pPr>
      <w:r w:rsidRPr="004B02B2">
        <w:rPr>
          <w:rFonts w:ascii="Cambria" w:hAnsi="Cambria"/>
          <w:sz w:val="22"/>
          <w:szCs w:val="22"/>
          <w:lang w:val="en-ZA" w:eastAsia="en-US" w:bidi="en-US"/>
        </w:rPr>
        <w:t>Sign</w:t>
      </w:r>
      <w:r w:rsidR="007C6979">
        <w:rPr>
          <w:rFonts w:ascii="Cambria" w:hAnsi="Cambria"/>
          <w:sz w:val="22"/>
          <w:szCs w:val="22"/>
          <w:lang w:val="en-ZA" w:eastAsia="en-US" w:bidi="en-US"/>
        </w:rPr>
        <w:t>ing the final</w:t>
      </w:r>
      <w:r w:rsidRPr="004B02B2">
        <w:rPr>
          <w:rFonts w:ascii="Cambria" w:hAnsi="Cambria"/>
          <w:sz w:val="22"/>
          <w:szCs w:val="22"/>
          <w:lang w:val="en-ZA" w:eastAsia="en-US" w:bidi="en-US"/>
        </w:rPr>
        <w:t xml:space="preserve"> declaration </w:t>
      </w:r>
      <w:r w:rsidR="007C6979">
        <w:rPr>
          <w:rFonts w:ascii="Cambria" w:hAnsi="Cambria"/>
          <w:sz w:val="22"/>
          <w:szCs w:val="22"/>
          <w:lang w:val="en-ZA" w:eastAsia="en-US" w:bidi="en-US"/>
        </w:rPr>
        <w:t>of authenticity</w:t>
      </w:r>
      <w:r w:rsidR="00E01E55" w:rsidRPr="004B02B2">
        <w:rPr>
          <w:rFonts w:ascii="Cambria" w:hAnsi="Cambria"/>
          <w:sz w:val="22"/>
          <w:szCs w:val="22"/>
          <w:lang w:val="en-ZA" w:eastAsia="en-US" w:bidi="en-US"/>
        </w:rPr>
        <w:t xml:space="preserve"> (</w:t>
      </w:r>
      <w:r w:rsidR="00E01E55" w:rsidRPr="007405C6">
        <w:rPr>
          <w:rFonts w:ascii="Cambria" w:hAnsi="Cambria"/>
          <w:b/>
          <w:sz w:val="22"/>
          <w:szCs w:val="22"/>
          <w:lang w:val="en-ZA" w:eastAsia="en-US" w:bidi="en-US"/>
        </w:rPr>
        <w:t xml:space="preserve">Annexure </w:t>
      </w:r>
      <w:r w:rsidR="007C6979" w:rsidRPr="007405C6">
        <w:rPr>
          <w:rFonts w:ascii="Cambria" w:hAnsi="Cambria"/>
          <w:b/>
          <w:sz w:val="22"/>
          <w:szCs w:val="22"/>
          <w:lang w:val="en-ZA" w:eastAsia="en-US" w:bidi="en-US"/>
        </w:rPr>
        <w:t>E</w:t>
      </w:r>
      <w:r w:rsidR="00E10527" w:rsidRPr="004B02B2">
        <w:rPr>
          <w:rFonts w:ascii="Cambria" w:hAnsi="Cambria"/>
          <w:sz w:val="22"/>
          <w:szCs w:val="22"/>
          <w:lang w:val="en-ZA" w:eastAsia="en-US" w:bidi="en-US"/>
        </w:rPr>
        <w:t>)</w:t>
      </w:r>
      <w:r w:rsidR="007C6979">
        <w:rPr>
          <w:rFonts w:ascii="Cambria" w:hAnsi="Cambria"/>
          <w:sz w:val="22"/>
          <w:szCs w:val="22"/>
          <w:lang w:val="en-ZA" w:eastAsia="en-US" w:bidi="en-US"/>
        </w:rPr>
        <w:t xml:space="preserve"> after completing the PAT</w:t>
      </w:r>
      <w:r w:rsidR="00F16FDA" w:rsidRPr="004B02B2">
        <w:rPr>
          <w:rFonts w:ascii="Cambria" w:hAnsi="Cambria"/>
          <w:sz w:val="22"/>
          <w:szCs w:val="22"/>
          <w:lang w:val="en-ZA" w:eastAsia="en-US" w:bidi="en-US"/>
        </w:rPr>
        <w:t>.</w:t>
      </w:r>
    </w:p>
    <w:p w:rsidR="004B02B2" w:rsidRDefault="004B02B2" w:rsidP="004B02B2">
      <w:pPr>
        <w:rPr>
          <w:rFonts w:ascii="Cambria" w:hAnsi="Cambria"/>
          <w:sz w:val="22"/>
          <w:szCs w:val="22"/>
          <w:lang w:val="en-ZA" w:eastAsia="en-US" w:bidi="en-US"/>
        </w:rPr>
      </w:pPr>
      <w:r>
        <w:rPr>
          <w:rFonts w:ascii="Cambria" w:hAnsi="Cambria"/>
          <w:sz w:val="22"/>
          <w:szCs w:val="22"/>
          <w:lang w:val="en-ZA" w:eastAsia="en-US" w:bidi="en-US"/>
        </w:rPr>
        <w:br w:type="page"/>
      </w:r>
    </w:p>
    <w:p w:rsidR="00401099" w:rsidRPr="00503DCD" w:rsidRDefault="00401099" w:rsidP="00401099">
      <w:pPr>
        <w:pBdr>
          <w:bottom w:val="thinThickSmallGap" w:sz="12" w:space="1" w:color="943634"/>
        </w:pBdr>
        <w:spacing w:after="200"/>
        <w:jc w:val="center"/>
        <w:outlineLvl w:val="0"/>
        <w:rPr>
          <w:rFonts w:ascii="Cambria" w:hAnsi="Cambria"/>
          <w:b/>
          <w:spacing w:val="20"/>
          <w:sz w:val="28"/>
          <w:szCs w:val="28"/>
          <w:lang w:val="en-ZA" w:eastAsia="en-US" w:bidi="en-US"/>
        </w:rPr>
      </w:pPr>
      <w:bookmarkStart w:id="9" w:name="_Toc380477346"/>
      <w:r w:rsidRPr="00503DCD">
        <w:rPr>
          <w:rFonts w:ascii="Cambria" w:hAnsi="Cambria"/>
          <w:b/>
          <w:spacing w:val="20"/>
          <w:sz w:val="28"/>
          <w:szCs w:val="28"/>
          <w:lang w:val="en-ZA" w:eastAsia="en-US" w:bidi="en-US"/>
        </w:rPr>
        <w:lastRenderedPageBreak/>
        <w:t>What you will need to complete the PAT</w:t>
      </w:r>
      <w:bookmarkEnd w:id="9"/>
    </w:p>
    <w:p w:rsidR="00401099" w:rsidRPr="00503DCD" w:rsidRDefault="002C165B" w:rsidP="002C165B">
      <w:pPr>
        <w:spacing w:after="120" w:line="252" w:lineRule="auto"/>
        <w:rPr>
          <w:rFonts w:ascii="Cambria" w:hAnsi="Cambria"/>
          <w:sz w:val="22"/>
          <w:szCs w:val="22"/>
          <w:lang w:val="en-ZA" w:eastAsia="en-US" w:bidi="en-US"/>
        </w:rPr>
      </w:pPr>
      <w:r w:rsidRPr="00503DCD">
        <w:rPr>
          <w:rFonts w:ascii="Cambria" w:hAnsi="Cambria"/>
          <w:sz w:val="22"/>
          <w:szCs w:val="22"/>
          <w:lang w:val="en-ZA" w:eastAsia="en-US" w:bidi="en-US"/>
        </w:rPr>
        <w:t>To complete the tasks, you will need</w:t>
      </w:r>
    </w:p>
    <w:p w:rsidR="002C165B" w:rsidRPr="00503DCD" w:rsidRDefault="002C165B" w:rsidP="00C63D60">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An office suit</w:t>
      </w:r>
      <w:r w:rsidR="00801017" w:rsidRPr="00503DCD">
        <w:rPr>
          <w:rFonts w:ascii="Cambria" w:hAnsi="Cambria"/>
          <w:sz w:val="22"/>
          <w:szCs w:val="22"/>
          <w:lang w:val="en-ZA" w:eastAsia="en-US" w:bidi="en-US"/>
        </w:rPr>
        <w:t>e</w:t>
      </w:r>
      <w:r w:rsidRPr="00503DCD">
        <w:rPr>
          <w:rFonts w:ascii="Cambria" w:hAnsi="Cambria"/>
          <w:sz w:val="22"/>
          <w:szCs w:val="22"/>
          <w:lang w:val="en-ZA" w:eastAsia="en-US" w:bidi="en-US"/>
        </w:rPr>
        <w:t xml:space="preserve"> with the following software</w:t>
      </w:r>
    </w:p>
    <w:p w:rsidR="002C165B" w:rsidRPr="00503DCD" w:rsidRDefault="002C165B" w:rsidP="00C63D60">
      <w:pPr>
        <w:numPr>
          <w:ilvl w:val="1"/>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Word processing software</w:t>
      </w:r>
    </w:p>
    <w:p w:rsidR="002C165B" w:rsidRPr="00503DCD" w:rsidRDefault="002C165B" w:rsidP="00C63D60">
      <w:pPr>
        <w:numPr>
          <w:ilvl w:val="1"/>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Spreadsheet software</w:t>
      </w:r>
    </w:p>
    <w:p w:rsidR="002C165B" w:rsidRPr="00503DCD" w:rsidRDefault="002C165B" w:rsidP="00C63D60">
      <w:pPr>
        <w:numPr>
          <w:ilvl w:val="1"/>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Database software</w:t>
      </w:r>
    </w:p>
    <w:p w:rsidR="002C165B" w:rsidRPr="00503DCD" w:rsidRDefault="002C165B" w:rsidP="00C63D60">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HTML editor</w:t>
      </w:r>
      <w:r w:rsidR="003341CB" w:rsidRPr="00503DCD">
        <w:rPr>
          <w:rFonts w:ascii="Cambria" w:hAnsi="Cambria"/>
          <w:sz w:val="22"/>
          <w:szCs w:val="22"/>
          <w:lang w:val="en-ZA" w:eastAsia="en-US" w:bidi="en-US"/>
        </w:rPr>
        <w:t xml:space="preserve"> (Notepad ++)</w:t>
      </w:r>
      <w:r w:rsidR="00801017" w:rsidRPr="00503DCD">
        <w:rPr>
          <w:rFonts w:ascii="Cambria" w:hAnsi="Cambria"/>
          <w:sz w:val="22"/>
          <w:szCs w:val="22"/>
          <w:lang w:val="en-ZA" w:eastAsia="en-US" w:bidi="en-US"/>
        </w:rPr>
        <w:t xml:space="preserve"> and </w:t>
      </w:r>
      <w:r w:rsidR="0004466E">
        <w:rPr>
          <w:rFonts w:ascii="Cambria" w:hAnsi="Cambria"/>
          <w:sz w:val="22"/>
          <w:szCs w:val="22"/>
          <w:lang w:val="en-ZA" w:eastAsia="en-US" w:bidi="en-US"/>
        </w:rPr>
        <w:t>browser (</w:t>
      </w:r>
      <w:r w:rsidR="00FB42B3">
        <w:rPr>
          <w:rFonts w:ascii="Cambria" w:hAnsi="Cambria"/>
          <w:sz w:val="22"/>
          <w:szCs w:val="22"/>
          <w:lang w:val="en-ZA" w:eastAsia="en-US" w:bidi="en-US"/>
        </w:rPr>
        <w:t xml:space="preserve">e.g. </w:t>
      </w:r>
      <w:r w:rsidR="00801017" w:rsidRPr="00503DCD">
        <w:rPr>
          <w:rFonts w:ascii="Cambria" w:hAnsi="Cambria"/>
          <w:sz w:val="22"/>
          <w:szCs w:val="22"/>
          <w:lang w:val="en-ZA" w:eastAsia="en-US" w:bidi="en-US"/>
        </w:rPr>
        <w:t>Internet Explorer</w:t>
      </w:r>
      <w:r w:rsidR="0004466E">
        <w:rPr>
          <w:rFonts w:ascii="Cambria" w:hAnsi="Cambria"/>
          <w:sz w:val="22"/>
          <w:szCs w:val="22"/>
          <w:lang w:val="en-ZA" w:eastAsia="en-US" w:bidi="en-US"/>
        </w:rPr>
        <w:t>)</w:t>
      </w:r>
    </w:p>
    <w:p w:rsidR="002C165B" w:rsidRPr="00503DCD" w:rsidRDefault="002C165B" w:rsidP="00C63D60">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Internet access to</w:t>
      </w:r>
    </w:p>
    <w:p w:rsidR="002C165B" w:rsidRPr="00503DCD" w:rsidRDefault="002C165B" w:rsidP="00C63D60">
      <w:pPr>
        <w:numPr>
          <w:ilvl w:val="1"/>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Find data and information</w:t>
      </w:r>
    </w:p>
    <w:p w:rsidR="002C165B" w:rsidRPr="00503DCD" w:rsidRDefault="002C165B" w:rsidP="00C63D60">
      <w:pPr>
        <w:numPr>
          <w:ilvl w:val="1"/>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Administer electronic questionnaires, e.g. use e-mail to sen</w:t>
      </w:r>
      <w:r w:rsidR="00BD0B12" w:rsidRPr="00503DCD">
        <w:rPr>
          <w:rFonts w:ascii="Cambria" w:hAnsi="Cambria"/>
          <w:sz w:val="22"/>
          <w:szCs w:val="22"/>
          <w:lang w:val="en-ZA" w:eastAsia="en-US" w:bidi="en-US"/>
        </w:rPr>
        <w:t>d</w:t>
      </w:r>
      <w:r w:rsidRPr="00503DCD">
        <w:rPr>
          <w:rFonts w:ascii="Cambria" w:hAnsi="Cambria"/>
          <w:sz w:val="22"/>
          <w:szCs w:val="22"/>
          <w:lang w:val="en-ZA" w:eastAsia="en-US" w:bidi="en-US"/>
        </w:rPr>
        <w:t xml:space="preserve"> questionnaires to respondents</w:t>
      </w:r>
      <w:r w:rsidR="00BD0B12" w:rsidRPr="00503DCD">
        <w:rPr>
          <w:rFonts w:ascii="Cambria" w:hAnsi="Cambria"/>
          <w:sz w:val="22"/>
          <w:szCs w:val="22"/>
          <w:lang w:val="en-ZA" w:eastAsia="en-US" w:bidi="en-US"/>
        </w:rPr>
        <w:t xml:space="preserve"> and receive completed questionnaires from respondents</w:t>
      </w:r>
    </w:p>
    <w:p w:rsidR="00BD0B12" w:rsidRPr="00503DCD" w:rsidRDefault="00BD0B12" w:rsidP="00C63D60">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Access to other sources such as printed media (</w:t>
      </w:r>
      <w:r w:rsidR="00BD0457" w:rsidRPr="00503DCD">
        <w:rPr>
          <w:rFonts w:ascii="Cambria" w:hAnsi="Cambria"/>
          <w:sz w:val="22"/>
          <w:szCs w:val="22"/>
          <w:lang w:val="en-ZA" w:eastAsia="en-US" w:bidi="en-US"/>
        </w:rPr>
        <w:t xml:space="preserve">e.g. </w:t>
      </w:r>
      <w:r w:rsidRPr="00503DCD">
        <w:rPr>
          <w:rFonts w:ascii="Cambria" w:hAnsi="Cambria"/>
          <w:sz w:val="22"/>
          <w:szCs w:val="22"/>
          <w:lang w:val="en-ZA" w:eastAsia="en-US" w:bidi="en-US"/>
        </w:rPr>
        <w:t>magazines, newsp</w:t>
      </w:r>
      <w:r w:rsidR="00BD0457" w:rsidRPr="00503DCD">
        <w:rPr>
          <w:rFonts w:ascii="Cambria" w:hAnsi="Cambria"/>
          <w:sz w:val="22"/>
          <w:szCs w:val="22"/>
          <w:lang w:val="en-ZA" w:eastAsia="en-US" w:bidi="en-US"/>
        </w:rPr>
        <w:t>apers, brochures, textbooks</w:t>
      </w:r>
      <w:r w:rsidRPr="00503DCD">
        <w:rPr>
          <w:rFonts w:ascii="Cambria" w:hAnsi="Cambria"/>
          <w:sz w:val="22"/>
          <w:szCs w:val="22"/>
          <w:lang w:val="en-ZA" w:eastAsia="en-US" w:bidi="en-US"/>
        </w:rPr>
        <w:t>.</w:t>
      </w:r>
      <w:r w:rsidR="00316125" w:rsidRPr="00503DCD">
        <w:rPr>
          <w:rFonts w:ascii="Cambria" w:hAnsi="Cambria"/>
          <w:sz w:val="22"/>
          <w:szCs w:val="22"/>
          <w:lang w:val="en-ZA" w:eastAsia="en-US" w:bidi="en-US"/>
        </w:rPr>
        <w:t>)</w:t>
      </w:r>
    </w:p>
    <w:p w:rsidR="0001480F" w:rsidRPr="00503DCD" w:rsidRDefault="00A922B8" w:rsidP="00C63D60">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Access to f</w:t>
      </w:r>
      <w:r w:rsidR="0001480F" w:rsidRPr="00503DCD">
        <w:rPr>
          <w:rFonts w:ascii="Cambria" w:hAnsi="Cambria"/>
          <w:sz w:val="22"/>
          <w:szCs w:val="22"/>
          <w:lang w:val="en-ZA" w:eastAsia="en-US" w:bidi="en-US"/>
        </w:rPr>
        <w:t>acilities to convert hard copies to electronic documents, e.g. scanner, digital camera</w:t>
      </w:r>
    </w:p>
    <w:p w:rsidR="00784EB6" w:rsidRPr="00503DCD" w:rsidRDefault="0001480F" w:rsidP="00C63D60">
      <w:pPr>
        <w:numPr>
          <w:ilvl w:val="0"/>
          <w:numId w:val="6"/>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Storage media to store</w:t>
      </w:r>
      <w:r w:rsidR="003341CB" w:rsidRPr="00503DCD">
        <w:rPr>
          <w:rFonts w:ascii="Cambria" w:hAnsi="Cambria"/>
          <w:sz w:val="22"/>
          <w:szCs w:val="22"/>
          <w:lang w:val="en-ZA" w:eastAsia="en-US" w:bidi="en-US"/>
        </w:rPr>
        <w:t xml:space="preserve"> and backup</w:t>
      </w:r>
      <w:r w:rsidRPr="00503DCD">
        <w:rPr>
          <w:rFonts w:ascii="Cambria" w:hAnsi="Cambria"/>
          <w:sz w:val="22"/>
          <w:szCs w:val="22"/>
          <w:lang w:val="en-ZA" w:eastAsia="en-US" w:bidi="en-US"/>
        </w:rPr>
        <w:t xml:space="preserve"> your work electronically, e.g. flash </w:t>
      </w:r>
      <w:r w:rsidR="00801017" w:rsidRPr="00503DCD">
        <w:rPr>
          <w:rFonts w:ascii="Cambria" w:hAnsi="Cambria"/>
          <w:sz w:val="22"/>
          <w:szCs w:val="22"/>
          <w:lang w:val="en-ZA" w:eastAsia="en-US" w:bidi="en-US"/>
        </w:rPr>
        <w:t>drive</w:t>
      </w:r>
      <w:r w:rsidRPr="00503DCD">
        <w:rPr>
          <w:rFonts w:ascii="Cambria" w:hAnsi="Cambria"/>
          <w:sz w:val="22"/>
          <w:szCs w:val="22"/>
          <w:lang w:val="en-ZA" w:eastAsia="en-US" w:bidi="en-US"/>
        </w:rPr>
        <w:t>, rewritable CD/DVD</w:t>
      </w:r>
      <w:r w:rsidR="00CB3494">
        <w:rPr>
          <w:rFonts w:ascii="Cambria" w:hAnsi="Cambria"/>
          <w:sz w:val="22"/>
          <w:szCs w:val="22"/>
          <w:lang w:val="en-ZA" w:eastAsia="en-US" w:bidi="en-US"/>
        </w:rPr>
        <w:t xml:space="preserve"> or in the cloud (using </w:t>
      </w:r>
      <w:proofErr w:type="spellStart"/>
      <w:r w:rsidR="00CB3494">
        <w:rPr>
          <w:rFonts w:ascii="Cambria" w:hAnsi="Cambria"/>
          <w:sz w:val="22"/>
          <w:szCs w:val="22"/>
          <w:lang w:val="en-ZA" w:eastAsia="en-US" w:bidi="en-US"/>
        </w:rPr>
        <w:t>Skydrive</w:t>
      </w:r>
      <w:proofErr w:type="spellEnd"/>
      <w:r w:rsidR="00CB3494">
        <w:rPr>
          <w:rFonts w:ascii="Cambria" w:hAnsi="Cambria"/>
          <w:sz w:val="22"/>
          <w:szCs w:val="22"/>
          <w:lang w:val="en-ZA" w:eastAsia="en-US" w:bidi="en-US"/>
        </w:rPr>
        <w:t xml:space="preserve">, </w:t>
      </w:r>
      <w:proofErr w:type="spellStart"/>
      <w:r w:rsidR="00CB3494">
        <w:rPr>
          <w:rFonts w:ascii="Cambria" w:hAnsi="Cambria"/>
          <w:sz w:val="22"/>
          <w:szCs w:val="22"/>
          <w:lang w:val="en-ZA" w:eastAsia="en-US" w:bidi="en-US"/>
        </w:rPr>
        <w:t>Dropbox</w:t>
      </w:r>
      <w:proofErr w:type="spellEnd"/>
      <w:r w:rsidR="00CB3494">
        <w:rPr>
          <w:rFonts w:ascii="Cambria" w:hAnsi="Cambria"/>
          <w:sz w:val="22"/>
          <w:szCs w:val="22"/>
          <w:lang w:val="en-ZA" w:eastAsia="en-US" w:bidi="en-US"/>
        </w:rPr>
        <w:t>, etc.)</w:t>
      </w:r>
    </w:p>
    <w:p w:rsidR="00346D1A" w:rsidRPr="007A3270" w:rsidRDefault="00346D1A" w:rsidP="00346D1A">
      <w:pPr>
        <w:pBdr>
          <w:bottom w:val="thinThickSmallGap" w:sz="12" w:space="1" w:color="943634"/>
        </w:pBdr>
        <w:spacing w:before="360" w:after="200" w:line="252" w:lineRule="auto"/>
        <w:jc w:val="center"/>
        <w:outlineLvl w:val="0"/>
        <w:rPr>
          <w:rFonts w:ascii="Cambria" w:hAnsi="Cambria"/>
          <w:b/>
          <w:spacing w:val="20"/>
          <w:sz w:val="28"/>
          <w:szCs w:val="28"/>
          <w:lang w:val="en-ZA" w:eastAsia="en-US" w:bidi="en-US"/>
        </w:rPr>
      </w:pPr>
      <w:bookmarkStart w:id="10" w:name="_Toc380477347"/>
      <w:r>
        <w:rPr>
          <w:rFonts w:ascii="Cambria" w:hAnsi="Cambria"/>
          <w:b/>
          <w:spacing w:val="20"/>
          <w:sz w:val="28"/>
          <w:szCs w:val="28"/>
          <w:lang w:val="en-ZA" w:eastAsia="en-US" w:bidi="en-US"/>
        </w:rPr>
        <w:t>Misconduct</w:t>
      </w:r>
      <w:bookmarkEnd w:id="10"/>
    </w:p>
    <w:p w:rsidR="00346D1A" w:rsidRPr="007A3270" w:rsidRDefault="00346D1A" w:rsidP="00346D1A">
      <w:pPr>
        <w:spacing w:after="120" w:line="252" w:lineRule="auto"/>
        <w:rPr>
          <w:rFonts w:ascii="Cambria" w:hAnsi="Cambria"/>
          <w:sz w:val="22"/>
          <w:szCs w:val="22"/>
          <w:lang w:val="en-ZA" w:eastAsia="en-US" w:bidi="en-US"/>
        </w:rPr>
      </w:pPr>
      <w:r w:rsidRPr="007A3270">
        <w:rPr>
          <w:rFonts w:ascii="Cambria" w:hAnsi="Cambria"/>
          <w:sz w:val="22"/>
          <w:szCs w:val="22"/>
          <w:lang w:val="en-ZA" w:eastAsia="en-US" w:bidi="en-US"/>
        </w:rPr>
        <w:t xml:space="preserve">As the PAT is an individual project that is part of your final </w:t>
      </w:r>
      <w:r>
        <w:rPr>
          <w:rFonts w:ascii="Cambria" w:hAnsi="Cambria"/>
          <w:sz w:val="22"/>
          <w:szCs w:val="22"/>
          <w:lang w:val="en-ZA" w:eastAsia="en-US" w:bidi="en-US"/>
        </w:rPr>
        <w:t>promotion mark</w:t>
      </w:r>
      <w:r w:rsidRPr="007A3270">
        <w:rPr>
          <w:rFonts w:ascii="Cambria" w:hAnsi="Cambria"/>
          <w:sz w:val="22"/>
          <w:szCs w:val="22"/>
          <w:lang w:val="en-ZA" w:eastAsia="en-US" w:bidi="en-US"/>
        </w:rPr>
        <w:t xml:space="preserve">, you may </w:t>
      </w:r>
      <w:r w:rsidR="005968BC" w:rsidRPr="007A3270">
        <w:rPr>
          <w:rFonts w:ascii="Cambria" w:hAnsi="Cambria"/>
          <w:sz w:val="22"/>
          <w:szCs w:val="22"/>
          <w:lang w:val="en-ZA" w:eastAsia="en-US" w:bidi="en-US"/>
        </w:rPr>
        <w:t>NOT</w:t>
      </w:r>
      <w:r w:rsidRPr="007A3270">
        <w:rPr>
          <w:rFonts w:ascii="Cambria" w:hAnsi="Cambria"/>
          <w:sz w:val="22"/>
          <w:szCs w:val="22"/>
          <w:lang w:val="en-ZA" w:eastAsia="en-US" w:bidi="en-US"/>
        </w:rPr>
        <w:t>:</w:t>
      </w:r>
    </w:p>
    <w:p w:rsidR="00346D1A" w:rsidRPr="007A3270" w:rsidRDefault="00346D1A" w:rsidP="00C63D60">
      <w:pPr>
        <w:numPr>
          <w:ilvl w:val="0"/>
          <w:numId w:val="6"/>
        </w:numPr>
        <w:spacing w:after="200" w:line="252" w:lineRule="auto"/>
        <w:contextualSpacing/>
        <w:rPr>
          <w:rFonts w:ascii="Cambria" w:hAnsi="Cambria"/>
          <w:sz w:val="22"/>
          <w:szCs w:val="22"/>
          <w:lang w:val="en-ZA" w:eastAsia="en-US" w:bidi="en-US"/>
        </w:rPr>
      </w:pPr>
      <w:r w:rsidRPr="007A3270">
        <w:rPr>
          <w:rFonts w:ascii="Cambria" w:hAnsi="Cambria"/>
          <w:sz w:val="22"/>
          <w:szCs w:val="22"/>
          <w:lang w:val="en-ZA" w:eastAsia="en-US" w:bidi="en-US"/>
        </w:rPr>
        <w:t xml:space="preserve">get help from others without </w:t>
      </w:r>
      <w:r w:rsidR="008B180A">
        <w:rPr>
          <w:rFonts w:ascii="Cambria" w:hAnsi="Cambria"/>
          <w:sz w:val="22"/>
          <w:szCs w:val="22"/>
          <w:lang w:val="en-ZA" w:eastAsia="en-US" w:bidi="en-US"/>
        </w:rPr>
        <w:t>acknowledging this help</w:t>
      </w:r>
    </w:p>
    <w:p w:rsidR="00346D1A" w:rsidRPr="007A3270" w:rsidRDefault="00346D1A" w:rsidP="00C63D60">
      <w:pPr>
        <w:numPr>
          <w:ilvl w:val="0"/>
          <w:numId w:val="6"/>
        </w:numPr>
        <w:spacing w:after="200" w:line="252" w:lineRule="auto"/>
        <w:contextualSpacing/>
        <w:rPr>
          <w:rFonts w:ascii="Cambria" w:hAnsi="Cambria"/>
          <w:sz w:val="22"/>
          <w:szCs w:val="22"/>
          <w:lang w:val="en-ZA" w:eastAsia="en-US" w:bidi="en-US"/>
        </w:rPr>
      </w:pPr>
      <w:r w:rsidRPr="007A3270">
        <w:rPr>
          <w:rFonts w:ascii="Cambria" w:hAnsi="Cambria"/>
          <w:sz w:val="22"/>
          <w:szCs w:val="22"/>
          <w:lang w:val="en-ZA" w:eastAsia="en-US" w:bidi="en-US"/>
        </w:rPr>
        <w:t>submit work which is not your own</w:t>
      </w:r>
    </w:p>
    <w:p w:rsidR="00346D1A" w:rsidRPr="007A3270" w:rsidRDefault="00346D1A" w:rsidP="00C63D60">
      <w:pPr>
        <w:numPr>
          <w:ilvl w:val="0"/>
          <w:numId w:val="6"/>
        </w:numPr>
        <w:spacing w:after="200" w:line="252" w:lineRule="auto"/>
        <w:contextualSpacing/>
        <w:rPr>
          <w:rFonts w:ascii="Cambria" w:hAnsi="Cambria"/>
          <w:sz w:val="22"/>
          <w:szCs w:val="22"/>
          <w:lang w:val="en-ZA" w:eastAsia="en-US" w:bidi="en-US"/>
        </w:rPr>
      </w:pPr>
      <w:r w:rsidRPr="007A3270">
        <w:rPr>
          <w:rFonts w:ascii="Cambria" w:hAnsi="Cambria"/>
          <w:sz w:val="22"/>
          <w:szCs w:val="22"/>
          <w:lang w:val="en-ZA" w:eastAsia="en-US" w:bidi="en-US"/>
        </w:rPr>
        <w:t xml:space="preserve">lend </w:t>
      </w:r>
      <w:r w:rsidR="008B180A">
        <w:rPr>
          <w:rFonts w:ascii="Cambria" w:hAnsi="Cambria"/>
          <w:sz w:val="22"/>
          <w:szCs w:val="22"/>
          <w:lang w:val="en-ZA" w:eastAsia="en-US" w:bidi="en-US"/>
        </w:rPr>
        <w:t xml:space="preserve">your PAT </w:t>
      </w:r>
      <w:r w:rsidRPr="007A3270">
        <w:rPr>
          <w:rFonts w:ascii="Cambria" w:hAnsi="Cambria"/>
          <w:sz w:val="22"/>
          <w:szCs w:val="22"/>
          <w:lang w:val="en-ZA" w:eastAsia="en-US" w:bidi="en-US"/>
        </w:rPr>
        <w:t>work to other learners</w:t>
      </w:r>
      <w:r w:rsidR="005968BC">
        <w:rPr>
          <w:rFonts w:ascii="Cambria" w:hAnsi="Cambria"/>
          <w:sz w:val="22"/>
          <w:szCs w:val="22"/>
          <w:lang w:val="en-ZA" w:eastAsia="en-US" w:bidi="en-US"/>
        </w:rPr>
        <w:t xml:space="preserve"> in your own or another school</w:t>
      </w:r>
    </w:p>
    <w:p w:rsidR="00346D1A" w:rsidRPr="007A3270" w:rsidRDefault="00346D1A" w:rsidP="00C63D60">
      <w:pPr>
        <w:numPr>
          <w:ilvl w:val="0"/>
          <w:numId w:val="6"/>
        </w:numPr>
        <w:spacing w:after="200" w:line="252" w:lineRule="auto"/>
        <w:contextualSpacing/>
        <w:rPr>
          <w:rFonts w:ascii="Cambria" w:hAnsi="Cambria"/>
          <w:sz w:val="22"/>
          <w:szCs w:val="22"/>
          <w:lang w:val="en-ZA" w:eastAsia="en-US" w:bidi="en-US"/>
        </w:rPr>
      </w:pPr>
      <w:r w:rsidRPr="007A3270">
        <w:rPr>
          <w:rFonts w:ascii="Cambria" w:hAnsi="Cambria"/>
          <w:sz w:val="22"/>
          <w:szCs w:val="22"/>
          <w:lang w:val="en-ZA" w:eastAsia="en-US" w:bidi="en-US"/>
        </w:rPr>
        <w:t>allow other learners to access or  use your own material</w:t>
      </w:r>
      <w:r w:rsidR="005968BC">
        <w:rPr>
          <w:rFonts w:ascii="Cambria" w:hAnsi="Cambria"/>
          <w:sz w:val="22"/>
          <w:szCs w:val="22"/>
          <w:lang w:val="en-ZA" w:eastAsia="en-US" w:bidi="en-US"/>
        </w:rPr>
        <w:t>/resources/research</w:t>
      </w:r>
      <w:r w:rsidRPr="007A3270">
        <w:rPr>
          <w:rFonts w:ascii="Cambria" w:hAnsi="Cambria"/>
          <w:sz w:val="22"/>
          <w:szCs w:val="22"/>
          <w:lang w:val="en-ZA" w:eastAsia="en-US" w:bidi="en-US"/>
        </w:rPr>
        <w:t xml:space="preserve"> (this does not mean that you may not lend or borrow books to or from another learner, but you </w:t>
      </w:r>
      <w:r>
        <w:rPr>
          <w:rFonts w:ascii="Cambria" w:hAnsi="Cambria"/>
          <w:sz w:val="22"/>
          <w:szCs w:val="22"/>
          <w:lang w:val="en-ZA" w:eastAsia="en-US" w:bidi="en-US"/>
        </w:rPr>
        <w:t>may not</w:t>
      </w:r>
      <w:r w:rsidRPr="007A3270">
        <w:rPr>
          <w:rFonts w:ascii="Cambria" w:hAnsi="Cambria"/>
          <w:sz w:val="22"/>
          <w:szCs w:val="22"/>
          <w:lang w:val="en-ZA" w:eastAsia="en-US" w:bidi="en-US"/>
        </w:rPr>
        <w:t xml:space="preserve"> plagiarise other learners’ research)</w:t>
      </w:r>
    </w:p>
    <w:p w:rsidR="00346D1A" w:rsidRPr="007A3270" w:rsidRDefault="00346D1A" w:rsidP="00C63D60">
      <w:pPr>
        <w:numPr>
          <w:ilvl w:val="0"/>
          <w:numId w:val="6"/>
        </w:numPr>
        <w:spacing w:after="200" w:line="252" w:lineRule="auto"/>
        <w:contextualSpacing/>
        <w:rPr>
          <w:rFonts w:ascii="Cambria" w:hAnsi="Cambria"/>
          <w:sz w:val="22"/>
          <w:szCs w:val="22"/>
          <w:lang w:val="en-ZA" w:eastAsia="en-US" w:bidi="en-US"/>
        </w:rPr>
      </w:pPr>
      <w:r w:rsidRPr="007A3270">
        <w:rPr>
          <w:rFonts w:ascii="Cambria" w:hAnsi="Cambria"/>
          <w:sz w:val="22"/>
          <w:szCs w:val="22"/>
          <w:lang w:val="en-ZA" w:eastAsia="en-US" w:bidi="en-US"/>
        </w:rPr>
        <w:t xml:space="preserve">include work directly copied from books, the </w:t>
      </w:r>
      <w:r w:rsidR="005968BC">
        <w:rPr>
          <w:rFonts w:ascii="Cambria" w:hAnsi="Cambria"/>
          <w:sz w:val="22"/>
          <w:szCs w:val="22"/>
          <w:lang w:val="en-ZA" w:eastAsia="en-US" w:bidi="en-US"/>
        </w:rPr>
        <w:t>I</w:t>
      </w:r>
      <w:r w:rsidRPr="007A3270">
        <w:rPr>
          <w:rFonts w:ascii="Cambria" w:hAnsi="Cambria"/>
          <w:sz w:val="22"/>
          <w:szCs w:val="22"/>
          <w:lang w:val="en-ZA" w:eastAsia="en-US" w:bidi="en-US"/>
        </w:rPr>
        <w:t xml:space="preserve">nternet or other sources without acknowledgement and </w:t>
      </w:r>
      <w:r>
        <w:rPr>
          <w:rFonts w:ascii="Cambria" w:hAnsi="Cambria"/>
          <w:sz w:val="22"/>
          <w:szCs w:val="22"/>
          <w:lang w:val="en-ZA" w:eastAsia="en-US" w:bidi="en-US"/>
        </w:rPr>
        <w:t>recognition</w:t>
      </w:r>
      <w:r w:rsidRPr="007A3270" w:rsidDel="00AC4B36">
        <w:rPr>
          <w:rFonts w:ascii="Cambria" w:hAnsi="Cambria"/>
          <w:sz w:val="22"/>
          <w:szCs w:val="22"/>
          <w:lang w:val="en-ZA" w:eastAsia="en-US" w:bidi="en-US"/>
        </w:rPr>
        <w:t xml:space="preserve"> </w:t>
      </w:r>
    </w:p>
    <w:p w:rsidR="00346D1A" w:rsidRPr="007A3270" w:rsidRDefault="00346D1A" w:rsidP="00C63D60">
      <w:pPr>
        <w:numPr>
          <w:ilvl w:val="0"/>
          <w:numId w:val="6"/>
        </w:numPr>
        <w:spacing w:after="200" w:line="252" w:lineRule="auto"/>
        <w:rPr>
          <w:rFonts w:ascii="Cambria" w:hAnsi="Cambria"/>
          <w:sz w:val="22"/>
          <w:szCs w:val="22"/>
          <w:lang w:val="en-ZA" w:eastAsia="en-US" w:bidi="en-US"/>
        </w:rPr>
      </w:pPr>
      <w:r w:rsidRPr="007A3270">
        <w:rPr>
          <w:rFonts w:ascii="Cambria" w:hAnsi="Cambria"/>
          <w:sz w:val="22"/>
          <w:szCs w:val="22"/>
          <w:lang w:val="en-ZA" w:eastAsia="en-US" w:bidi="en-US"/>
        </w:rPr>
        <w:t xml:space="preserve">submit work typed or </w:t>
      </w:r>
      <w:r w:rsidR="005968BC">
        <w:rPr>
          <w:rFonts w:ascii="Cambria" w:hAnsi="Cambria"/>
          <w:sz w:val="22"/>
          <w:szCs w:val="22"/>
          <w:lang w:val="en-ZA" w:eastAsia="en-US" w:bidi="en-US"/>
        </w:rPr>
        <w:t xml:space="preserve">captured </w:t>
      </w:r>
      <w:r w:rsidRPr="007A3270">
        <w:rPr>
          <w:rFonts w:ascii="Cambria" w:hAnsi="Cambria"/>
          <w:sz w:val="22"/>
          <w:szCs w:val="22"/>
          <w:lang w:val="en-ZA" w:eastAsia="en-US" w:bidi="en-US"/>
        </w:rPr>
        <w:t>by another person</w:t>
      </w:r>
    </w:p>
    <w:p w:rsidR="00346D1A" w:rsidRPr="007A3270" w:rsidRDefault="00346D1A" w:rsidP="00346D1A">
      <w:pPr>
        <w:spacing w:after="200" w:line="252" w:lineRule="auto"/>
        <w:ind w:left="714" w:hanging="714"/>
        <w:rPr>
          <w:rFonts w:ascii="Cambria" w:hAnsi="Cambria"/>
          <w:sz w:val="22"/>
          <w:szCs w:val="22"/>
          <w:lang w:val="en-ZA" w:eastAsia="en-US" w:bidi="en-US"/>
        </w:rPr>
      </w:pPr>
      <w:r w:rsidRPr="007A3270">
        <w:rPr>
          <w:rFonts w:ascii="Cambria" w:hAnsi="Cambria"/>
          <w:sz w:val="22"/>
          <w:szCs w:val="22"/>
          <w:lang w:val="en-ZA" w:eastAsia="en-US" w:bidi="en-US"/>
        </w:rPr>
        <w:t xml:space="preserve">The above actions constitute </w:t>
      </w:r>
      <w:r w:rsidR="008B180A">
        <w:rPr>
          <w:rFonts w:ascii="Cambria" w:hAnsi="Cambria"/>
          <w:sz w:val="22"/>
          <w:szCs w:val="22"/>
          <w:lang w:val="en-ZA" w:eastAsia="en-US" w:bidi="en-US"/>
        </w:rPr>
        <w:t>misconduct</w:t>
      </w:r>
      <w:r w:rsidRPr="007A3270">
        <w:rPr>
          <w:rFonts w:ascii="Cambria" w:hAnsi="Cambria"/>
          <w:sz w:val="22"/>
          <w:szCs w:val="22"/>
          <w:lang w:val="en-ZA" w:eastAsia="en-US" w:bidi="en-US"/>
        </w:rPr>
        <w:t>, for which a penalty will be applied.</w:t>
      </w:r>
    </w:p>
    <w:p w:rsidR="00346D1A" w:rsidRPr="007A3270" w:rsidRDefault="00346D1A" w:rsidP="00346D1A">
      <w:pPr>
        <w:pBdr>
          <w:bottom w:val="thinThickSmallGap" w:sz="12" w:space="1" w:color="943634"/>
        </w:pBdr>
        <w:spacing w:before="360" w:after="200" w:line="252" w:lineRule="auto"/>
        <w:jc w:val="center"/>
        <w:outlineLvl w:val="0"/>
        <w:rPr>
          <w:rFonts w:ascii="Cambria" w:hAnsi="Cambria"/>
          <w:b/>
          <w:spacing w:val="20"/>
          <w:sz w:val="28"/>
          <w:szCs w:val="28"/>
          <w:lang w:val="en-ZA" w:eastAsia="en-US" w:bidi="en-US"/>
        </w:rPr>
      </w:pPr>
      <w:bookmarkStart w:id="11" w:name="_Toc360019726"/>
      <w:bookmarkStart w:id="12" w:name="_Toc380477348"/>
      <w:r w:rsidRPr="007A3270">
        <w:rPr>
          <w:rFonts w:ascii="Cambria" w:hAnsi="Cambria"/>
          <w:b/>
          <w:spacing w:val="20"/>
          <w:sz w:val="28"/>
          <w:szCs w:val="28"/>
          <w:lang w:val="en-ZA" w:eastAsia="en-US" w:bidi="en-US"/>
        </w:rPr>
        <w:t>Non-compliance</w:t>
      </w:r>
      <w:bookmarkEnd w:id="11"/>
      <w:bookmarkEnd w:id="12"/>
    </w:p>
    <w:p w:rsidR="00346D1A" w:rsidRPr="007A3270" w:rsidRDefault="00346D1A" w:rsidP="00346D1A">
      <w:pPr>
        <w:spacing w:after="200" w:line="252" w:lineRule="auto"/>
        <w:rPr>
          <w:rFonts w:ascii="Cambria" w:hAnsi="Cambria"/>
          <w:sz w:val="22"/>
          <w:szCs w:val="22"/>
          <w:lang w:val="en-ZA" w:eastAsia="en-US" w:bidi="en-US"/>
        </w:rPr>
      </w:pPr>
      <w:r w:rsidRPr="007A3270">
        <w:rPr>
          <w:rFonts w:ascii="Cambria" w:hAnsi="Cambria"/>
          <w:sz w:val="22"/>
          <w:szCs w:val="22"/>
          <w:lang w:val="en-ZA" w:eastAsia="en-US" w:bidi="en-US"/>
        </w:rPr>
        <w:t xml:space="preserve">You will be given </w:t>
      </w:r>
      <w:r w:rsidR="00FB42B3">
        <w:rPr>
          <w:rFonts w:ascii="Cambria" w:hAnsi="Cambria"/>
          <w:sz w:val="22"/>
          <w:szCs w:val="22"/>
          <w:lang w:val="en-ZA" w:eastAsia="en-US" w:bidi="en-US"/>
        </w:rPr>
        <w:t>the opportunity to</w:t>
      </w:r>
      <w:r w:rsidRPr="007A3270">
        <w:rPr>
          <w:rFonts w:ascii="Cambria" w:hAnsi="Cambria"/>
          <w:sz w:val="22"/>
          <w:szCs w:val="22"/>
          <w:lang w:val="en-ZA" w:eastAsia="en-US" w:bidi="en-US"/>
        </w:rPr>
        <w:t xml:space="preserve"> submit outstanding work or present yourself for the PAT</w:t>
      </w:r>
      <w:r w:rsidR="003F69B9">
        <w:rPr>
          <w:rFonts w:ascii="Cambria" w:hAnsi="Cambria"/>
          <w:sz w:val="22"/>
          <w:szCs w:val="22"/>
          <w:lang w:val="en-ZA" w:eastAsia="en-US" w:bidi="en-US"/>
        </w:rPr>
        <w:t xml:space="preserve"> as outlined</w:t>
      </w:r>
      <w:r w:rsidRPr="007A3270">
        <w:rPr>
          <w:rFonts w:ascii="Cambria" w:hAnsi="Cambria"/>
          <w:sz w:val="22"/>
          <w:szCs w:val="22"/>
          <w:lang w:val="en-ZA" w:eastAsia="en-US" w:bidi="en-US"/>
        </w:rPr>
        <w:t xml:space="preserve">. </w:t>
      </w:r>
    </w:p>
    <w:p w:rsidR="00346D1A" w:rsidRPr="007A3270" w:rsidRDefault="00346D1A" w:rsidP="00346D1A">
      <w:pPr>
        <w:spacing w:after="200" w:line="252" w:lineRule="auto"/>
        <w:rPr>
          <w:rFonts w:ascii="Cambria" w:hAnsi="Cambria"/>
          <w:sz w:val="22"/>
          <w:szCs w:val="22"/>
          <w:lang w:val="en-ZA" w:eastAsia="en-US" w:bidi="en-US"/>
        </w:rPr>
      </w:pPr>
      <w:r w:rsidRPr="007A3270">
        <w:rPr>
          <w:rFonts w:ascii="Cambria" w:hAnsi="Cambria"/>
          <w:sz w:val="22"/>
          <w:szCs w:val="22"/>
          <w:lang w:val="en-ZA" w:eastAsia="en-US" w:bidi="en-US"/>
        </w:rPr>
        <w:t xml:space="preserve">Should you fail to fulfil </w:t>
      </w:r>
      <w:r w:rsidR="00FB42B3">
        <w:rPr>
          <w:rFonts w:ascii="Cambria" w:hAnsi="Cambria"/>
          <w:sz w:val="22"/>
          <w:szCs w:val="22"/>
          <w:lang w:val="en-ZA" w:eastAsia="en-US" w:bidi="en-US"/>
        </w:rPr>
        <w:t>any</w:t>
      </w:r>
      <w:r w:rsidRPr="007A3270">
        <w:rPr>
          <w:rFonts w:ascii="Cambria" w:hAnsi="Cambria"/>
          <w:sz w:val="22"/>
          <w:szCs w:val="22"/>
          <w:lang w:val="en-ZA" w:eastAsia="en-US" w:bidi="en-US"/>
        </w:rPr>
        <w:t xml:space="preserve"> Practical Assessment Task requirements, you will be awarded a zero (“0”) for the</w:t>
      </w:r>
      <w:r w:rsidR="003F69B9">
        <w:rPr>
          <w:rFonts w:ascii="Cambria" w:hAnsi="Cambria"/>
          <w:sz w:val="22"/>
          <w:szCs w:val="22"/>
          <w:lang w:val="en-ZA" w:eastAsia="en-US" w:bidi="en-US"/>
        </w:rPr>
        <w:t xml:space="preserve"> the outstanding part or for the entire</w:t>
      </w:r>
      <w:r w:rsidRPr="007A3270">
        <w:rPr>
          <w:rFonts w:ascii="Cambria" w:hAnsi="Cambria"/>
          <w:sz w:val="22"/>
          <w:szCs w:val="22"/>
          <w:lang w:val="en-ZA" w:eastAsia="en-US" w:bidi="en-US"/>
        </w:rPr>
        <w:t xml:space="preserve"> PAT </w:t>
      </w:r>
      <w:r w:rsidR="003F69B9">
        <w:rPr>
          <w:rFonts w:ascii="Cambria" w:hAnsi="Cambria"/>
          <w:sz w:val="22"/>
          <w:szCs w:val="22"/>
          <w:lang w:val="en-ZA" w:eastAsia="en-US" w:bidi="en-US"/>
        </w:rPr>
        <w:t>(should all parts be outstanding)</w:t>
      </w:r>
      <w:r w:rsidRPr="007A3270">
        <w:rPr>
          <w:rFonts w:ascii="Cambria" w:hAnsi="Cambria"/>
          <w:sz w:val="22"/>
          <w:szCs w:val="22"/>
          <w:lang w:val="en-ZA" w:eastAsia="en-US" w:bidi="en-US"/>
        </w:rPr>
        <w:t>.</w:t>
      </w:r>
    </w:p>
    <w:p w:rsidR="00346D1A" w:rsidRDefault="00346D1A">
      <w:pPr>
        <w:rPr>
          <w:rFonts w:ascii="Cambria" w:hAnsi="Cambria"/>
          <w:b/>
          <w:spacing w:val="20"/>
          <w:sz w:val="28"/>
          <w:szCs w:val="28"/>
          <w:lang w:val="en-ZA" w:eastAsia="en-US" w:bidi="en-US"/>
        </w:rPr>
      </w:pPr>
      <w:r>
        <w:rPr>
          <w:rFonts w:ascii="Cambria" w:hAnsi="Cambria"/>
          <w:b/>
          <w:spacing w:val="20"/>
          <w:sz w:val="28"/>
          <w:szCs w:val="28"/>
          <w:lang w:val="en-ZA" w:eastAsia="en-US" w:bidi="en-US"/>
        </w:rPr>
        <w:br w:type="page"/>
      </w:r>
    </w:p>
    <w:p w:rsidR="00401099" w:rsidRPr="00503DCD" w:rsidRDefault="00401099" w:rsidP="002C165B">
      <w:pPr>
        <w:pBdr>
          <w:bottom w:val="thinThickSmallGap" w:sz="12" w:space="1" w:color="943634"/>
        </w:pBdr>
        <w:spacing w:before="240" w:after="200"/>
        <w:jc w:val="center"/>
        <w:outlineLvl w:val="0"/>
        <w:rPr>
          <w:rFonts w:ascii="Cambria" w:hAnsi="Cambria"/>
          <w:b/>
          <w:spacing w:val="20"/>
          <w:sz w:val="28"/>
          <w:szCs w:val="28"/>
          <w:lang w:val="en-ZA" w:eastAsia="en-US" w:bidi="en-US"/>
        </w:rPr>
      </w:pPr>
      <w:bookmarkStart w:id="13" w:name="_Toc380477349"/>
      <w:r w:rsidRPr="00503DCD">
        <w:rPr>
          <w:rFonts w:ascii="Cambria" w:hAnsi="Cambria"/>
          <w:b/>
          <w:spacing w:val="20"/>
          <w:sz w:val="28"/>
          <w:szCs w:val="28"/>
          <w:lang w:val="en-ZA" w:eastAsia="en-US" w:bidi="en-US"/>
        </w:rPr>
        <w:lastRenderedPageBreak/>
        <w:t>Preparation</w:t>
      </w:r>
      <w:bookmarkEnd w:id="13"/>
    </w:p>
    <w:p w:rsidR="00455D5A" w:rsidRPr="00503DCD" w:rsidRDefault="00455D5A" w:rsidP="00C63D60">
      <w:pPr>
        <w:numPr>
          <w:ilvl w:val="0"/>
          <w:numId w:val="4"/>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Ensure that you understand the Information Management</w:t>
      </w:r>
      <w:r w:rsidR="00331EDE">
        <w:rPr>
          <w:rFonts w:ascii="Cambria" w:hAnsi="Cambria"/>
          <w:sz w:val="22"/>
          <w:szCs w:val="22"/>
          <w:lang w:val="en-ZA" w:eastAsia="en-US" w:bidi="en-US"/>
        </w:rPr>
        <w:t xml:space="preserve"> content</w:t>
      </w:r>
      <w:r w:rsidR="005968BC">
        <w:rPr>
          <w:rFonts w:ascii="Cambria" w:hAnsi="Cambria"/>
          <w:sz w:val="22"/>
          <w:szCs w:val="22"/>
          <w:lang w:val="en-ZA" w:eastAsia="en-US" w:bidi="en-US"/>
        </w:rPr>
        <w:t xml:space="preserve"> of CAT</w:t>
      </w:r>
      <w:r w:rsidRPr="00503DCD">
        <w:rPr>
          <w:rFonts w:ascii="Cambria" w:hAnsi="Cambria"/>
          <w:sz w:val="22"/>
          <w:szCs w:val="22"/>
          <w:lang w:val="en-ZA" w:eastAsia="en-US" w:bidi="en-US"/>
        </w:rPr>
        <w:t xml:space="preserve">, </w:t>
      </w:r>
      <w:r w:rsidR="00CD59B8" w:rsidRPr="00503DCD">
        <w:rPr>
          <w:rFonts w:ascii="Cambria" w:hAnsi="Cambria"/>
          <w:sz w:val="22"/>
          <w:szCs w:val="22"/>
          <w:lang w:val="en-ZA" w:eastAsia="en-US" w:bidi="en-US"/>
        </w:rPr>
        <w:t>e.g.</w:t>
      </w:r>
      <w:r w:rsidRPr="00503DCD">
        <w:rPr>
          <w:rFonts w:ascii="Cambria" w:hAnsi="Cambria"/>
          <w:sz w:val="22"/>
          <w:szCs w:val="22"/>
          <w:lang w:val="en-ZA" w:eastAsia="en-US" w:bidi="en-US"/>
        </w:rPr>
        <w:t xml:space="preserve"> what </w:t>
      </w:r>
      <w:r w:rsidR="00F65DD1" w:rsidRPr="00503DCD">
        <w:rPr>
          <w:rFonts w:ascii="Cambria" w:hAnsi="Cambria"/>
          <w:sz w:val="22"/>
          <w:szCs w:val="22"/>
          <w:lang w:val="en-ZA" w:eastAsia="en-US" w:bidi="en-US"/>
        </w:rPr>
        <w:t>a task definition is and</w:t>
      </w:r>
      <w:r w:rsidR="00CD59B8" w:rsidRPr="00503DCD">
        <w:rPr>
          <w:rFonts w:ascii="Cambria" w:hAnsi="Cambria"/>
          <w:sz w:val="22"/>
          <w:szCs w:val="22"/>
          <w:lang w:val="en-ZA" w:eastAsia="en-US" w:bidi="en-US"/>
        </w:rPr>
        <w:t xml:space="preserve"> how to formulate </w:t>
      </w:r>
      <w:r w:rsidR="00F65DD1" w:rsidRPr="00503DCD">
        <w:rPr>
          <w:rFonts w:ascii="Cambria" w:hAnsi="Cambria"/>
          <w:sz w:val="22"/>
          <w:szCs w:val="22"/>
          <w:lang w:val="en-ZA" w:eastAsia="en-US" w:bidi="en-US"/>
        </w:rPr>
        <w:t>one</w:t>
      </w:r>
      <w:r w:rsidR="00CD59B8" w:rsidRPr="00503DCD">
        <w:rPr>
          <w:rFonts w:ascii="Cambria" w:hAnsi="Cambria"/>
          <w:sz w:val="22"/>
          <w:szCs w:val="22"/>
          <w:lang w:val="en-ZA" w:eastAsia="en-US" w:bidi="en-US"/>
        </w:rPr>
        <w:t xml:space="preserve">, </w:t>
      </w:r>
      <w:r w:rsidR="00F65DD1" w:rsidRPr="00503DCD">
        <w:rPr>
          <w:rFonts w:ascii="Cambria" w:hAnsi="Cambria"/>
          <w:sz w:val="22"/>
          <w:szCs w:val="22"/>
          <w:lang w:val="en-ZA" w:eastAsia="en-US" w:bidi="en-US"/>
        </w:rPr>
        <w:t xml:space="preserve">how to formulate research questions, </w:t>
      </w:r>
      <w:r w:rsidR="005B1FBE" w:rsidRPr="00503DCD">
        <w:rPr>
          <w:rFonts w:ascii="Cambria" w:hAnsi="Cambria"/>
          <w:sz w:val="22"/>
          <w:szCs w:val="22"/>
          <w:lang w:val="en-ZA" w:eastAsia="en-US" w:bidi="en-US"/>
        </w:rPr>
        <w:t xml:space="preserve">types of </w:t>
      </w:r>
      <w:r w:rsidR="00CD59B8" w:rsidRPr="00503DCD">
        <w:rPr>
          <w:rFonts w:ascii="Cambria" w:hAnsi="Cambria"/>
          <w:sz w:val="22"/>
          <w:szCs w:val="22"/>
          <w:lang w:val="en-ZA" w:eastAsia="en-US" w:bidi="en-US"/>
        </w:rPr>
        <w:t>information sources, how to evaluate information, what a questionnaire is and how to compile one, how to process data</w:t>
      </w:r>
      <w:r w:rsidR="00F65DD1" w:rsidRPr="00503DCD">
        <w:rPr>
          <w:rFonts w:ascii="Cambria" w:hAnsi="Cambria"/>
          <w:sz w:val="22"/>
          <w:szCs w:val="22"/>
          <w:lang w:val="en-ZA" w:eastAsia="en-US" w:bidi="en-US"/>
        </w:rPr>
        <w:t xml:space="preserve"> and information</w:t>
      </w:r>
      <w:r w:rsidR="00CD59B8" w:rsidRPr="00503DCD">
        <w:rPr>
          <w:rFonts w:ascii="Cambria" w:hAnsi="Cambria"/>
          <w:sz w:val="22"/>
          <w:szCs w:val="22"/>
          <w:lang w:val="en-ZA" w:eastAsia="en-US" w:bidi="en-US"/>
        </w:rPr>
        <w:t xml:space="preserve"> and </w:t>
      </w:r>
      <w:r w:rsidR="00F65DD1" w:rsidRPr="00503DCD">
        <w:rPr>
          <w:rFonts w:ascii="Cambria" w:hAnsi="Cambria"/>
          <w:sz w:val="22"/>
          <w:szCs w:val="22"/>
          <w:lang w:val="en-ZA" w:eastAsia="en-US" w:bidi="en-US"/>
        </w:rPr>
        <w:t xml:space="preserve">how to </w:t>
      </w:r>
      <w:r w:rsidR="00CD59B8" w:rsidRPr="00503DCD">
        <w:rPr>
          <w:rFonts w:ascii="Cambria" w:hAnsi="Cambria"/>
          <w:sz w:val="22"/>
          <w:szCs w:val="22"/>
          <w:lang w:val="en-ZA" w:eastAsia="en-US" w:bidi="en-US"/>
        </w:rPr>
        <w:t>write a report</w:t>
      </w:r>
    </w:p>
    <w:p w:rsidR="008B1350" w:rsidRPr="00503DCD" w:rsidRDefault="008B1350" w:rsidP="00C63D60">
      <w:pPr>
        <w:numPr>
          <w:ilvl w:val="0"/>
          <w:numId w:val="4"/>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Do some pre-reading regarding the topic before you start with phase 1 to gain background information about the topic.</w:t>
      </w:r>
    </w:p>
    <w:p w:rsidR="005C3E94" w:rsidRPr="00503DCD" w:rsidRDefault="005C3E94" w:rsidP="00C63D60">
      <w:pPr>
        <w:numPr>
          <w:ilvl w:val="0"/>
          <w:numId w:val="4"/>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It could be helpful to complete a K-W-L-S chart after your pre-reading. See </w:t>
      </w:r>
      <w:r w:rsidRPr="00503DCD">
        <w:rPr>
          <w:rFonts w:ascii="Cambria" w:hAnsi="Cambria"/>
          <w:b/>
          <w:sz w:val="22"/>
          <w:szCs w:val="22"/>
          <w:lang w:val="en-ZA" w:eastAsia="en-US" w:bidi="en-US"/>
        </w:rPr>
        <w:t xml:space="preserve">Annexure </w:t>
      </w:r>
      <w:r w:rsidR="00A03277">
        <w:rPr>
          <w:rFonts w:ascii="Cambria" w:hAnsi="Cambria"/>
          <w:b/>
          <w:sz w:val="22"/>
          <w:szCs w:val="22"/>
          <w:lang w:val="en-ZA" w:eastAsia="en-US" w:bidi="en-US"/>
        </w:rPr>
        <w:t>F</w:t>
      </w:r>
      <w:r w:rsidR="00E76CD0">
        <w:rPr>
          <w:rFonts w:ascii="Cambria" w:hAnsi="Cambria"/>
          <w:b/>
          <w:sz w:val="22"/>
          <w:szCs w:val="22"/>
          <w:lang w:val="en-ZA" w:eastAsia="en-US" w:bidi="en-US"/>
        </w:rPr>
        <w:t>.</w:t>
      </w:r>
    </w:p>
    <w:p w:rsidR="000612D0" w:rsidRPr="00503DCD" w:rsidRDefault="000612D0" w:rsidP="00C63D60">
      <w:pPr>
        <w:numPr>
          <w:ilvl w:val="0"/>
          <w:numId w:val="4"/>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Create a</w:t>
      </w:r>
      <w:r w:rsidR="00801017" w:rsidRPr="00503DCD">
        <w:rPr>
          <w:rFonts w:ascii="Cambria" w:hAnsi="Cambria"/>
          <w:sz w:val="22"/>
          <w:szCs w:val="22"/>
          <w:lang w:val="en-ZA" w:eastAsia="en-US" w:bidi="en-US"/>
        </w:rPr>
        <w:t>n</w:t>
      </w:r>
      <w:r w:rsidRPr="00503DCD">
        <w:rPr>
          <w:rFonts w:ascii="Cambria" w:hAnsi="Cambria"/>
          <w:sz w:val="22"/>
          <w:szCs w:val="22"/>
          <w:lang w:val="en-ZA" w:eastAsia="en-US" w:bidi="en-US"/>
        </w:rPr>
        <w:t xml:space="preserve"> </w:t>
      </w:r>
      <w:r w:rsidR="00801017" w:rsidRPr="00503DCD">
        <w:rPr>
          <w:rFonts w:ascii="Cambria" w:hAnsi="Cambria"/>
          <w:sz w:val="22"/>
          <w:szCs w:val="22"/>
          <w:lang w:val="en-ZA" w:eastAsia="en-US" w:bidi="en-US"/>
        </w:rPr>
        <w:t>appropriate</w:t>
      </w:r>
      <w:r w:rsidRPr="00503DCD">
        <w:rPr>
          <w:rFonts w:ascii="Cambria" w:hAnsi="Cambria"/>
          <w:sz w:val="22"/>
          <w:szCs w:val="22"/>
          <w:lang w:val="en-ZA" w:eastAsia="en-US" w:bidi="en-US"/>
        </w:rPr>
        <w:t xml:space="preserve"> file structure </w:t>
      </w:r>
      <w:r w:rsidR="009F4B48" w:rsidRPr="00503DCD">
        <w:rPr>
          <w:rFonts w:ascii="Cambria" w:hAnsi="Cambria"/>
          <w:sz w:val="22"/>
          <w:szCs w:val="22"/>
          <w:lang w:val="en-ZA" w:eastAsia="en-US" w:bidi="en-US"/>
        </w:rPr>
        <w:t xml:space="preserve">to </w:t>
      </w:r>
      <w:r w:rsidRPr="00503DCD">
        <w:rPr>
          <w:rFonts w:ascii="Cambria" w:hAnsi="Cambria"/>
          <w:sz w:val="22"/>
          <w:szCs w:val="22"/>
          <w:lang w:val="en-ZA" w:eastAsia="en-US" w:bidi="en-US"/>
        </w:rPr>
        <w:t xml:space="preserve">save your work. </w:t>
      </w:r>
      <w:r w:rsidR="007127F0">
        <w:rPr>
          <w:rFonts w:ascii="Cambria" w:hAnsi="Cambria"/>
          <w:sz w:val="22"/>
          <w:szCs w:val="22"/>
          <w:lang w:val="en-ZA" w:eastAsia="en-US" w:bidi="en-US"/>
        </w:rPr>
        <w:t>Within the main folder,</w:t>
      </w:r>
      <w:r w:rsidR="007127F0" w:rsidRPr="00503DCD">
        <w:rPr>
          <w:rFonts w:ascii="Cambria" w:hAnsi="Cambria"/>
          <w:sz w:val="22"/>
          <w:szCs w:val="22"/>
          <w:lang w:val="en-ZA" w:eastAsia="en-US" w:bidi="en-US"/>
        </w:rPr>
        <w:t xml:space="preserve"> </w:t>
      </w:r>
      <w:r w:rsidR="007127F0">
        <w:rPr>
          <w:rFonts w:ascii="Cambria" w:hAnsi="Cambria"/>
          <w:sz w:val="22"/>
          <w:szCs w:val="22"/>
          <w:lang w:val="en-ZA" w:eastAsia="en-US" w:bidi="en-US"/>
        </w:rPr>
        <w:t>e</w:t>
      </w:r>
      <w:r w:rsidR="00D077A4" w:rsidRPr="00503DCD">
        <w:rPr>
          <w:rFonts w:ascii="Cambria" w:hAnsi="Cambria"/>
          <w:sz w:val="22"/>
          <w:szCs w:val="22"/>
          <w:lang w:val="en-ZA" w:eastAsia="en-US" w:bidi="en-US"/>
        </w:rPr>
        <w:t xml:space="preserve">ach phase </w:t>
      </w:r>
      <w:r w:rsidR="006B5858">
        <w:rPr>
          <w:rFonts w:ascii="Cambria" w:hAnsi="Cambria"/>
          <w:sz w:val="22"/>
          <w:szCs w:val="22"/>
          <w:lang w:val="en-ZA" w:eastAsia="en-US" w:bidi="en-US"/>
        </w:rPr>
        <w:t>-</w:t>
      </w:r>
      <w:r w:rsidR="00D077A4" w:rsidRPr="00503DCD">
        <w:rPr>
          <w:rFonts w:ascii="Cambria" w:hAnsi="Cambria"/>
          <w:sz w:val="22"/>
          <w:szCs w:val="22"/>
          <w:lang w:val="en-ZA" w:eastAsia="en-US" w:bidi="en-US"/>
        </w:rPr>
        <w:t xml:space="preserve">must have its own </w:t>
      </w:r>
      <w:r w:rsidR="007127F0">
        <w:rPr>
          <w:rFonts w:ascii="Cambria" w:hAnsi="Cambria"/>
          <w:sz w:val="22"/>
          <w:szCs w:val="22"/>
          <w:lang w:val="en-ZA" w:eastAsia="en-US" w:bidi="en-US"/>
        </w:rPr>
        <w:t>sub</w:t>
      </w:r>
      <w:r w:rsidR="00D077A4" w:rsidRPr="00503DCD">
        <w:rPr>
          <w:rFonts w:ascii="Cambria" w:hAnsi="Cambria"/>
          <w:sz w:val="22"/>
          <w:szCs w:val="22"/>
          <w:lang w:val="en-ZA" w:eastAsia="en-US" w:bidi="en-US"/>
        </w:rPr>
        <w:t xml:space="preserve">folder with </w:t>
      </w:r>
      <w:r w:rsidR="007127F0">
        <w:rPr>
          <w:rFonts w:ascii="Cambria" w:hAnsi="Cambria"/>
          <w:sz w:val="22"/>
          <w:szCs w:val="22"/>
          <w:lang w:val="en-ZA" w:eastAsia="en-US" w:bidi="en-US"/>
        </w:rPr>
        <w:t xml:space="preserve">more </w:t>
      </w:r>
      <w:r w:rsidR="00D077A4" w:rsidRPr="00503DCD">
        <w:rPr>
          <w:rFonts w:ascii="Cambria" w:hAnsi="Cambria"/>
          <w:sz w:val="22"/>
          <w:szCs w:val="22"/>
          <w:lang w:val="en-ZA" w:eastAsia="en-US" w:bidi="en-US"/>
        </w:rPr>
        <w:t>subfolders</w:t>
      </w:r>
      <w:r w:rsidR="007127F0">
        <w:rPr>
          <w:rFonts w:ascii="Cambria" w:hAnsi="Cambria"/>
          <w:sz w:val="22"/>
          <w:szCs w:val="22"/>
          <w:lang w:val="en-ZA" w:eastAsia="en-US" w:bidi="en-US"/>
        </w:rPr>
        <w:t xml:space="preserve"> </w:t>
      </w:r>
      <w:r w:rsidR="00D077A4" w:rsidRPr="00503DCD">
        <w:rPr>
          <w:rFonts w:ascii="Cambria" w:hAnsi="Cambria"/>
          <w:sz w:val="22"/>
          <w:szCs w:val="22"/>
          <w:lang w:val="en-ZA" w:eastAsia="en-US" w:bidi="en-US"/>
        </w:rPr>
        <w:t>to organise the work done in the different phases.</w:t>
      </w:r>
    </w:p>
    <w:p w:rsidR="000612D0" w:rsidRPr="00503DCD" w:rsidRDefault="000612D0" w:rsidP="000612D0">
      <w:pPr>
        <w:spacing w:after="200" w:line="252" w:lineRule="auto"/>
        <w:ind w:left="714"/>
        <w:rPr>
          <w:rFonts w:ascii="Cambria" w:hAnsi="Cambria"/>
          <w:sz w:val="22"/>
          <w:szCs w:val="22"/>
          <w:lang w:val="en-ZA" w:eastAsia="en-US" w:bidi="en-US"/>
        </w:rPr>
      </w:pPr>
      <w:r w:rsidRPr="00503DCD">
        <w:rPr>
          <w:rFonts w:ascii="Cambria" w:hAnsi="Cambria"/>
          <w:sz w:val="22"/>
          <w:szCs w:val="22"/>
          <w:lang w:val="en-ZA" w:eastAsia="en-US" w:bidi="en-US"/>
        </w:rPr>
        <w:t>All the document</w:t>
      </w:r>
      <w:r w:rsidR="00BD0457" w:rsidRPr="00503DCD">
        <w:rPr>
          <w:rFonts w:ascii="Cambria" w:hAnsi="Cambria"/>
          <w:sz w:val="22"/>
          <w:szCs w:val="22"/>
          <w:lang w:val="en-ZA" w:eastAsia="en-US" w:bidi="en-US"/>
        </w:rPr>
        <w:t>s</w:t>
      </w:r>
      <w:r w:rsidRPr="00503DCD">
        <w:rPr>
          <w:rFonts w:ascii="Cambria" w:hAnsi="Cambria"/>
          <w:sz w:val="22"/>
          <w:szCs w:val="22"/>
          <w:lang w:val="en-ZA" w:eastAsia="en-US" w:bidi="en-US"/>
        </w:rPr>
        <w:t xml:space="preserve"> that you created and the evidence that you collected must be saved in </w:t>
      </w:r>
      <w:r w:rsidR="00D077A4" w:rsidRPr="00503DCD">
        <w:rPr>
          <w:rFonts w:ascii="Cambria" w:hAnsi="Cambria"/>
          <w:sz w:val="22"/>
          <w:szCs w:val="22"/>
          <w:lang w:val="en-ZA" w:eastAsia="en-US" w:bidi="en-US"/>
        </w:rPr>
        <w:t xml:space="preserve">the </w:t>
      </w:r>
      <w:r w:rsidRPr="00503DCD">
        <w:rPr>
          <w:rFonts w:ascii="Cambria" w:hAnsi="Cambria"/>
          <w:sz w:val="22"/>
          <w:szCs w:val="22"/>
          <w:lang w:val="en-ZA" w:eastAsia="en-US" w:bidi="en-US"/>
        </w:rPr>
        <w:t>appropriate folders. The documents and folders must have meaningful file names and organised in such a way that it is easy to navigate</w:t>
      </w:r>
      <w:r w:rsidR="00BD0457" w:rsidRPr="00503DCD">
        <w:rPr>
          <w:rFonts w:ascii="Cambria" w:hAnsi="Cambria"/>
          <w:sz w:val="22"/>
          <w:szCs w:val="22"/>
          <w:lang w:val="en-ZA" w:eastAsia="en-US" w:bidi="en-US"/>
        </w:rPr>
        <w:t xml:space="preserve"> and find information</w:t>
      </w:r>
      <w:r w:rsidRPr="00503DCD">
        <w:rPr>
          <w:rFonts w:ascii="Cambria" w:hAnsi="Cambria"/>
          <w:sz w:val="22"/>
          <w:szCs w:val="22"/>
          <w:lang w:val="en-ZA" w:eastAsia="en-US" w:bidi="en-US"/>
        </w:rPr>
        <w:t>.</w:t>
      </w:r>
    </w:p>
    <w:p w:rsidR="000612D0" w:rsidRPr="00503DCD" w:rsidRDefault="000612D0" w:rsidP="000612D0">
      <w:pPr>
        <w:spacing w:after="200" w:line="252" w:lineRule="auto"/>
        <w:ind w:left="714"/>
        <w:rPr>
          <w:rFonts w:ascii="Cambria" w:hAnsi="Cambria"/>
          <w:b/>
          <w:sz w:val="22"/>
          <w:szCs w:val="22"/>
          <w:lang w:val="en-ZA" w:eastAsia="en-US" w:bidi="en-US"/>
        </w:rPr>
      </w:pPr>
      <w:r w:rsidRPr="00503DCD">
        <w:rPr>
          <w:rFonts w:ascii="Cambria" w:hAnsi="Cambria"/>
          <w:b/>
          <w:sz w:val="22"/>
          <w:szCs w:val="22"/>
          <w:lang w:val="en-ZA" w:eastAsia="en-US" w:bidi="en-US"/>
        </w:rPr>
        <w:t>It is your responsibility to ensure that you keep a backup copy of all your work</w:t>
      </w:r>
      <w:r w:rsidR="008B180A">
        <w:rPr>
          <w:rFonts w:ascii="Cambria" w:hAnsi="Cambria"/>
          <w:b/>
          <w:sz w:val="22"/>
          <w:szCs w:val="22"/>
          <w:lang w:val="en-ZA" w:eastAsia="en-US" w:bidi="en-US"/>
        </w:rPr>
        <w:t xml:space="preserve"> at all times</w:t>
      </w:r>
      <w:r w:rsidRPr="00503DCD">
        <w:rPr>
          <w:rFonts w:ascii="Cambria" w:hAnsi="Cambria"/>
          <w:b/>
          <w:sz w:val="22"/>
          <w:szCs w:val="22"/>
          <w:lang w:val="en-ZA" w:eastAsia="en-US" w:bidi="en-US"/>
        </w:rPr>
        <w:t>.</w:t>
      </w:r>
    </w:p>
    <w:p w:rsidR="00D077A4" w:rsidRPr="00503DCD" w:rsidRDefault="00D077A4" w:rsidP="00C63D60">
      <w:pPr>
        <w:numPr>
          <w:ilvl w:val="0"/>
          <w:numId w:val="4"/>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Create a </w:t>
      </w:r>
      <w:r w:rsidR="004646F2" w:rsidRPr="00503DCD">
        <w:rPr>
          <w:rFonts w:ascii="Cambria" w:hAnsi="Cambria"/>
          <w:sz w:val="22"/>
          <w:szCs w:val="22"/>
          <w:lang w:val="en-ZA" w:eastAsia="en-US" w:bidi="en-US"/>
        </w:rPr>
        <w:t xml:space="preserve">blank </w:t>
      </w:r>
      <w:r w:rsidRPr="00503DCD">
        <w:rPr>
          <w:rFonts w:ascii="Cambria" w:hAnsi="Cambria"/>
          <w:sz w:val="22"/>
          <w:szCs w:val="22"/>
          <w:lang w:val="en-ZA" w:eastAsia="en-US" w:bidi="en-US"/>
        </w:rPr>
        <w:t>word processing document for phase 1 in which to record your work in this phase. Give the document a sensible</w:t>
      </w:r>
      <w:r w:rsidR="005968BC">
        <w:rPr>
          <w:rFonts w:ascii="Cambria" w:hAnsi="Cambria"/>
          <w:sz w:val="22"/>
          <w:szCs w:val="22"/>
          <w:lang w:val="en-ZA" w:eastAsia="en-US" w:bidi="en-US"/>
        </w:rPr>
        <w:t>/logical</w:t>
      </w:r>
      <w:r w:rsidRPr="00503DCD">
        <w:rPr>
          <w:rFonts w:ascii="Cambria" w:hAnsi="Cambria"/>
          <w:sz w:val="22"/>
          <w:szCs w:val="22"/>
          <w:lang w:val="en-ZA" w:eastAsia="en-US" w:bidi="en-US"/>
        </w:rPr>
        <w:t xml:space="preserve"> file name and save it in the folder created for phase 1.</w:t>
      </w:r>
      <w:r w:rsidR="00A52EFE" w:rsidRPr="00503DCD">
        <w:rPr>
          <w:rFonts w:ascii="Cambria" w:hAnsi="Cambria"/>
          <w:sz w:val="22"/>
          <w:szCs w:val="22"/>
          <w:lang w:val="en-ZA" w:eastAsia="en-US" w:bidi="en-US"/>
        </w:rPr>
        <w:t xml:space="preserve"> </w:t>
      </w:r>
    </w:p>
    <w:p w:rsidR="00D077A4" w:rsidRPr="00E76CD0" w:rsidRDefault="00D077A4" w:rsidP="00C63D60">
      <w:pPr>
        <w:numPr>
          <w:ilvl w:val="0"/>
          <w:numId w:val="4"/>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Create a </w:t>
      </w:r>
      <w:r w:rsidR="001E174B" w:rsidRPr="00503DCD">
        <w:rPr>
          <w:rFonts w:ascii="Cambria" w:hAnsi="Cambria"/>
          <w:sz w:val="22"/>
          <w:szCs w:val="22"/>
          <w:lang w:val="en-ZA" w:eastAsia="en-US" w:bidi="en-US"/>
        </w:rPr>
        <w:t xml:space="preserve">blank </w:t>
      </w:r>
      <w:r w:rsidRPr="00503DCD">
        <w:rPr>
          <w:rFonts w:ascii="Cambria" w:hAnsi="Cambria"/>
          <w:sz w:val="22"/>
          <w:szCs w:val="22"/>
          <w:lang w:val="en-ZA" w:eastAsia="en-US" w:bidi="en-US"/>
        </w:rPr>
        <w:t>word processing document</w:t>
      </w:r>
      <w:r w:rsidR="00607AEA">
        <w:rPr>
          <w:rFonts w:ascii="Cambria" w:hAnsi="Cambria"/>
          <w:sz w:val="22"/>
          <w:szCs w:val="22"/>
          <w:lang w:val="en-ZA" w:eastAsia="en-US" w:bidi="en-US"/>
        </w:rPr>
        <w:t>, spreadsheet and database ?</w:t>
      </w:r>
      <w:r w:rsidRPr="00503DCD">
        <w:rPr>
          <w:rFonts w:ascii="Cambria" w:hAnsi="Cambria"/>
          <w:sz w:val="22"/>
          <w:szCs w:val="22"/>
          <w:lang w:val="en-ZA" w:eastAsia="en-US" w:bidi="en-US"/>
        </w:rPr>
        <w:t xml:space="preserve"> for phase 2 in which to record your work in this phase. Give the document a </w:t>
      </w:r>
      <w:r w:rsidRPr="00E76CD0">
        <w:rPr>
          <w:rFonts w:ascii="Cambria" w:hAnsi="Cambria"/>
          <w:sz w:val="22"/>
          <w:szCs w:val="22"/>
          <w:lang w:val="en-ZA" w:eastAsia="en-US" w:bidi="en-US"/>
        </w:rPr>
        <w:t>sensible file name and save it in the folder created for phase 2.</w:t>
      </w:r>
    </w:p>
    <w:p w:rsidR="001E174B" w:rsidRPr="00503DCD" w:rsidRDefault="001E174B" w:rsidP="00C63D60">
      <w:pPr>
        <w:numPr>
          <w:ilvl w:val="0"/>
          <w:numId w:val="4"/>
        </w:numPr>
        <w:spacing w:after="200" w:line="252" w:lineRule="auto"/>
        <w:ind w:left="714" w:hanging="357"/>
        <w:rPr>
          <w:rFonts w:ascii="Cambria" w:hAnsi="Cambria"/>
          <w:sz w:val="22"/>
          <w:szCs w:val="22"/>
          <w:lang w:val="en-ZA" w:eastAsia="en-US" w:bidi="en-US"/>
        </w:rPr>
      </w:pPr>
      <w:r w:rsidRPr="00E76CD0">
        <w:rPr>
          <w:rFonts w:ascii="Cambria" w:hAnsi="Cambria"/>
          <w:sz w:val="22"/>
          <w:szCs w:val="22"/>
          <w:lang w:val="en-ZA" w:eastAsia="en-US" w:bidi="en-US"/>
        </w:rPr>
        <w:t>Create a blank word processing document for your report for phase 3 which you will use to complete your report. Give the document a sensible file na</w:t>
      </w:r>
      <w:r w:rsidRPr="00503DCD">
        <w:rPr>
          <w:rFonts w:ascii="Cambria" w:hAnsi="Cambria"/>
          <w:sz w:val="22"/>
          <w:szCs w:val="22"/>
          <w:lang w:val="en-ZA" w:eastAsia="en-US" w:bidi="en-US"/>
        </w:rPr>
        <w:t>me and save it in the folder created for phase 3.</w:t>
      </w:r>
    </w:p>
    <w:p w:rsidR="00D077A4" w:rsidRPr="00503DCD" w:rsidRDefault="00B82956" w:rsidP="00C63D60">
      <w:pPr>
        <w:numPr>
          <w:ilvl w:val="0"/>
          <w:numId w:val="4"/>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As you complete the different phases, f</w:t>
      </w:r>
      <w:r w:rsidR="00D077A4" w:rsidRPr="00503DCD">
        <w:rPr>
          <w:rFonts w:ascii="Cambria" w:hAnsi="Cambria"/>
          <w:sz w:val="22"/>
          <w:szCs w:val="22"/>
          <w:lang w:val="en-ZA" w:eastAsia="en-US" w:bidi="en-US"/>
        </w:rPr>
        <w:t>ollow the instructions for each phase, create the documents requested</w:t>
      </w:r>
      <w:r w:rsidR="00801017" w:rsidRPr="00503DCD">
        <w:rPr>
          <w:rFonts w:ascii="Cambria" w:hAnsi="Cambria"/>
          <w:sz w:val="22"/>
          <w:szCs w:val="22"/>
          <w:lang w:val="en-ZA" w:eastAsia="en-US" w:bidi="en-US"/>
        </w:rPr>
        <w:t xml:space="preserve"> (above in no.'s </w:t>
      </w:r>
      <w:r w:rsidR="008B180A">
        <w:rPr>
          <w:rFonts w:ascii="Cambria" w:hAnsi="Cambria"/>
          <w:sz w:val="22"/>
          <w:szCs w:val="22"/>
          <w:lang w:val="en-ZA" w:eastAsia="en-US" w:bidi="en-US"/>
        </w:rPr>
        <w:t>5</w:t>
      </w:r>
      <w:r w:rsidR="00801017" w:rsidRPr="00503DCD">
        <w:rPr>
          <w:rFonts w:ascii="Cambria" w:hAnsi="Cambria"/>
          <w:sz w:val="22"/>
          <w:szCs w:val="22"/>
          <w:lang w:val="en-ZA" w:eastAsia="en-US" w:bidi="en-US"/>
        </w:rPr>
        <w:t xml:space="preserve">, </w:t>
      </w:r>
      <w:r w:rsidR="008B180A">
        <w:rPr>
          <w:rFonts w:ascii="Cambria" w:hAnsi="Cambria"/>
          <w:sz w:val="22"/>
          <w:szCs w:val="22"/>
          <w:lang w:val="en-ZA" w:eastAsia="en-US" w:bidi="en-US"/>
        </w:rPr>
        <w:t>6</w:t>
      </w:r>
      <w:r w:rsidR="00801017" w:rsidRPr="00503DCD">
        <w:rPr>
          <w:rFonts w:ascii="Cambria" w:hAnsi="Cambria"/>
          <w:sz w:val="22"/>
          <w:szCs w:val="22"/>
          <w:lang w:val="en-ZA" w:eastAsia="en-US" w:bidi="en-US"/>
        </w:rPr>
        <w:t xml:space="preserve">, &amp; </w:t>
      </w:r>
      <w:r w:rsidR="008B180A">
        <w:rPr>
          <w:rFonts w:ascii="Cambria" w:hAnsi="Cambria"/>
          <w:sz w:val="22"/>
          <w:szCs w:val="22"/>
          <w:lang w:val="en-ZA" w:eastAsia="en-US" w:bidi="en-US"/>
        </w:rPr>
        <w:t>7</w:t>
      </w:r>
      <w:r w:rsidR="00801017" w:rsidRPr="00503DCD">
        <w:rPr>
          <w:rFonts w:ascii="Cambria" w:hAnsi="Cambria"/>
          <w:sz w:val="22"/>
          <w:szCs w:val="22"/>
          <w:lang w:val="en-ZA" w:eastAsia="en-US" w:bidi="en-US"/>
        </w:rPr>
        <w:t>)</w:t>
      </w:r>
      <w:r w:rsidR="00D077A4" w:rsidRPr="00503DCD">
        <w:rPr>
          <w:rFonts w:ascii="Cambria" w:hAnsi="Cambria"/>
          <w:sz w:val="22"/>
          <w:szCs w:val="22"/>
          <w:lang w:val="en-ZA" w:eastAsia="en-US" w:bidi="en-US"/>
        </w:rPr>
        <w:t xml:space="preserve"> and save them in the appropriate folders.</w:t>
      </w:r>
    </w:p>
    <w:p w:rsidR="00401099" w:rsidRPr="00503DCD" w:rsidRDefault="00401099">
      <w:pPr>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br w:type="page"/>
      </w:r>
    </w:p>
    <w:p w:rsidR="00F16FDA" w:rsidRPr="00503DCD" w:rsidRDefault="00F16FDA" w:rsidP="00F16FDA">
      <w:pPr>
        <w:pBdr>
          <w:bottom w:val="thinThickSmallGap" w:sz="12" w:space="1" w:color="943634"/>
        </w:pBdr>
        <w:spacing w:after="200"/>
        <w:jc w:val="center"/>
        <w:outlineLvl w:val="0"/>
        <w:rPr>
          <w:rFonts w:ascii="Cambria" w:hAnsi="Cambria"/>
          <w:b/>
          <w:spacing w:val="20"/>
          <w:sz w:val="28"/>
          <w:szCs w:val="28"/>
          <w:lang w:val="en-ZA" w:eastAsia="en-US" w:bidi="en-US"/>
        </w:rPr>
      </w:pPr>
      <w:bookmarkStart w:id="14" w:name="_Toc380477350"/>
      <w:r w:rsidRPr="00503DCD">
        <w:rPr>
          <w:rFonts w:ascii="Cambria" w:hAnsi="Cambria"/>
          <w:b/>
          <w:spacing w:val="20"/>
          <w:sz w:val="28"/>
          <w:szCs w:val="28"/>
          <w:lang w:val="en-ZA" w:eastAsia="en-US" w:bidi="en-US"/>
        </w:rPr>
        <w:lastRenderedPageBreak/>
        <w:t>Instructions for Phase 1</w:t>
      </w:r>
      <w:bookmarkEnd w:id="14"/>
    </w:p>
    <w:p w:rsidR="00F16FDA" w:rsidRPr="00503DCD" w:rsidRDefault="00607AEA" w:rsidP="00A03277">
      <w:pPr>
        <w:spacing w:after="120" w:line="252" w:lineRule="auto"/>
        <w:jc w:val="both"/>
        <w:rPr>
          <w:rFonts w:ascii="Cambria" w:hAnsi="Cambria"/>
          <w:sz w:val="22"/>
          <w:szCs w:val="22"/>
          <w:lang w:val="en-ZA" w:eastAsia="en-US" w:bidi="en-US"/>
        </w:rPr>
      </w:pPr>
      <w:r>
        <w:rPr>
          <w:rFonts w:ascii="Cambria" w:hAnsi="Cambria"/>
          <w:sz w:val="22"/>
          <w:szCs w:val="22"/>
          <w:lang w:val="en-ZA" w:eastAsia="en-US" w:bidi="en-US"/>
        </w:rPr>
        <w:t>The</w:t>
      </w:r>
      <w:r w:rsidRPr="00503DCD">
        <w:rPr>
          <w:rFonts w:ascii="Cambria" w:hAnsi="Cambria"/>
          <w:sz w:val="22"/>
          <w:szCs w:val="22"/>
          <w:lang w:val="en-ZA" w:eastAsia="en-US" w:bidi="en-US"/>
        </w:rPr>
        <w:t xml:space="preserve"> </w:t>
      </w:r>
      <w:r w:rsidR="00E95AF0" w:rsidRPr="00503DCD">
        <w:rPr>
          <w:rFonts w:ascii="Cambria" w:hAnsi="Cambria"/>
          <w:sz w:val="22"/>
          <w:szCs w:val="22"/>
          <w:lang w:val="en-ZA" w:eastAsia="en-US" w:bidi="en-US"/>
        </w:rPr>
        <w:t xml:space="preserve">purpose of this </w:t>
      </w:r>
      <w:r w:rsidR="00F16FDA" w:rsidRPr="00503DCD">
        <w:rPr>
          <w:rFonts w:ascii="Cambria" w:hAnsi="Cambria"/>
          <w:sz w:val="22"/>
          <w:szCs w:val="22"/>
          <w:lang w:val="en-ZA" w:eastAsia="en-US" w:bidi="en-US"/>
        </w:rPr>
        <w:t xml:space="preserve">phase of the PAT </w:t>
      </w:r>
      <w:r w:rsidR="00E95AF0" w:rsidRPr="00503DCD">
        <w:rPr>
          <w:rFonts w:ascii="Cambria" w:hAnsi="Cambria"/>
          <w:sz w:val="22"/>
          <w:szCs w:val="22"/>
          <w:lang w:val="en-ZA" w:eastAsia="en-US" w:bidi="en-US"/>
        </w:rPr>
        <w:t>is to determine</w:t>
      </w:r>
      <w:r w:rsidR="00F16FDA" w:rsidRPr="00503DCD">
        <w:rPr>
          <w:rFonts w:ascii="Cambria" w:hAnsi="Cambria"/>
          <w:sz w:val="22"/>
          <w:szCs w:val="22"/>
          <w:lang w:val="en-ZA" w:eastAsia="en-US" w:bidi="en-US"/>
        </w:rPr>
        <w:t>:</w:t>
      </w:r>
    </w:p>
    <w:p w:rsidR="00F16FDA" w:rsidRPr="00503DCD" w:rsidRDefault="00F16FDA" w:rsidP="00C63D60">
      <w:pPr>
        <w:numPr>
          <w:ilvl w:val="0"/>
          <w:numId w:val="6"/>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what </w:t>
      </w:r>
      <w:r w:rsidR="00A03277">
        <w:rPr>
          <w:rFonts w:ascii="Cambria" w:hAnsi="Cambria"/>
          <w:sz w:val="22"/>
          <w:szCs w:val="22"/>
          <w:lang w:val="en-ZA" w:eastAsia="en-US" w:bidi="en-US"/>
        </w:rPr>
        <w:t xml:space="preserve">the problem is and what </w:t>
      </w:r>
      <w:r w:rsidRPr="00503DCD">
        <w:rPr>
          <w:rFonts w:ascii="Cambria" w:hAnsi="Cambria"/>
          <w:sz w:val="22"/>
          <w:szCs w:val="22"/>
          <w:lang w:val="en-ZA" w:eastAsia="en-US" w:bidi="en-US"/>
        </w:rPr>
        <w:t>needs to be done – get 100% clarity.</w:t>
      </w:r>
    </w:p>
    <w:p w:rsidR="00E95AF0" w:rsidRPr="00503DCD" w:rsidRDefault="00E95AF0" w:rsidP="00C63D60">
      <w:pPr>
        <w:numPr>
          <w:ilvl w:val="0"/>
          <w:numId w:val="6"/>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what the focus of your investigation will be</w:t>
      </w:r>
    </w:p>
    <w:p w:rsidR="00F16FDA" w:rsidRPr="00503DCD" w:rsidRDefault="009F4B48" w:rsidP="00C63D60">
      <w:pPr>
        <w:numPr>
          <w:ilvl w:val="0"/>
          <w:numId w:val="6"/>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what data and information you will need for the project</w:t>
      </w:r>
    </w:p>
    <w:p w:rsidR="00F16FDA" w:rsidRPr="00E758E8" w:rsidRDefault="00A03277" w:rsidP="00C63D60">
      <w:pPr>
        <w:numPr>
          <w:ilvl w:val="0"/>
          <w:numId w:val="6"/>
        </w:numPr>
        <w:spacing w:after="200" w:line="252" w:lineRule="auto"/>
        <w:ind w:left="714" w:hanging="357"/>
        <w:jc w:val="both"/>
        <w:rPr>
          <w:rFonts w:ascii="Cambria" w:hAnsi="Cambria"/>
          <w:sz w:val="22"/>
          <w:szCs w:val="22"/>
          <w:lang w:val="en-ZA" w:eastAsia="en-US" w:bidi="en-US"/>
        </w:rPr>
      </w:pPr>
      <w:r>
        <w:rPr>
          <w:rFonts w:ascii="Cambria" w:hAnsi="Cambria"/>
          <w:sz w:val="22"/>
          <w:szCs w:val="22"/>
          <w:lang w:val="en-ZA" w:eastAsia="en-US" w:bidi="en-US"/>
        </w:rPr>
        <w:t>where the information (</w:t>
      </w:r>
      <w:r w:rsidR="00F16FDA" w:rsidRPr="00E758E8">
        <w:rPr>
          <w:rFonts w:ascii="Cambria" w:hAnsi="Cambria"/>
          <w:sz w:val="22"/>
          <w:szCs w:val="22"/>
          <w:lang w:val="en-ZA" w:eastAsia="en-US" w:bidi="en-US"/>
        </w:rPr>
        <w:t>sources</w:t>
      </w:r>
      <w:r>
        <w:rPr>
          <w:rFonts w:ascii="Cambria" w:hAnsi="Cambria"/>
          <w:sz w:val="22"/>
          <w:szCs w:val="22"/>
          <w:lang w:val="en-ZA" w:eastAsia="en-US" w:bidi="en-US"/>
        </w:rPr>
        <w:t>)</w:t>
      </w:r>
      <w:r w:rsidR="00F16FDA" w:rsidRPr="00E758E8">
        <w:rPr>
          <w:rFonts w:ascii="Cambria" w:hAnsi="Cambria"/>
          <w:sz w:val="22"/>
          <w:szCs w:val="22"/>
          <w:lang w:val="en-ZA" w:eastAsia="en-US" w:bidi="en-US"/>
        </w:rPr>
        <w:t xml:space="preserve"> </w:t>
      </w:r>
      <w:r w:rsidR="00410676" w:rsidRPr="00E758E8">
        <w:rPr>
          <w:rFonts w:ascii="Cambria" w:hAnsi="Cambria"/>
          <w:sz w:val="22"/>
          <w:szCs w:val="22"/>
          <w:lang w:val="en-ZA" w:eastAsia="en-US" w:bidi="en-US"/>
        </w:rPr>
        <w:t xml:space="preserve">could be </w:t>
      </w:r>
      <w:r w:rsidR="00607AEA">
        <w:rPr>
          <w:rFonts w:ascii="Cambria" w:hAnsi="Cambria"/>
          <w:sz w:val="22"/>
          <w:szCs w:val="22"/>
          <w:lang w:val="en-ZA" w:eastAsia="en-US" w:bidi="en-US"/>
        </w:rPr>
        <w:t xml:space="preserve">possibly ? </w:t>
      </w:r>
      <w:r w:rsidR="00376D4F">
        <w:rPr>
          <w:rFonts w:ascii="Cambria" w:hAnsi="Cambria"/>
          <w:sz w:val="22"/>
          <w:szCs w:val="22"/>
          <w:lang w:val="en-ZA" w:eastAsia="en-US" w:bidi="en-US"/>
        </w:rPr>
        <w:t xml:space="preserve">be </w:t>
      </w:r>
      <w:bookmarkStart w:id="15" w:name="_GoBack"/>
      <w:bookmarkEnd w:id="15"/>
      <w:r w:rsidR="00410676" w:rsidRPr="00E758E8">
        <w:rPr>
          <w:rFonts w:ascii="Cambria" w:hAnsi="Cambria"/>
          <w:sz w:val="22"/>
          <w:szCs w:val="22"/>
          <w:lang w:val="en-ZA" w:eastAsia="en-US" w:bidi="en-US"/>
        </w:rPr>
        <w:t>found</w:t>
      </w:r>
      <w:r w:rsidR="00F16FDA" w:rsidRPr="00E758E8">
        <w:rPr>
          <w:rFonts w:ascii="Cambria" w:hAnsi="Cambria"/>
          <w:sz w:val="22"/>
          <w:szCs w:val="22"/>
          <w:lang w:val="en-ZA" w:eastAsia="en-US" w:bidi="en-US"/>
        </w:rPr>
        <w:t>.</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caps/>
          <w:lang w:val="en-ZA" w:eastAsia="en-US" w:bidi="en-US"/>
        </w:rPr>
      </w:pPr>
      <w:r w:rsidRPr="00503DCD">
        <w:rPr>
          <w:rFonts w:ascii="Cambria" w:hAnsi="Cambria"/>
          <w:b/>
          <w:lang w:val="en-ZA" w:eastAsia="en-US" w:bidi="en-US"/>
        </w:rPr>
        <w:t xml:space="preserve">Define the </w:t>
      </w:r>
      <w:r w:rsidRPr="00582654">
        <w:rPr>
          <w:rFonts w:ascii="Cambria" w:hAnsi="Cambria"/>
          <w:b/>
          <w:lang w:val="en-ZA" w:eastAsia="en-US" w:bidi="en-US"/>
        </w:rPr>
        <w:t>task</w:t>
      </w:r>
    </w:p>
    <w:p w:rsidR="00851869" w:rsidRPr="00503DCD" w:rsidRDefault="00F16FDA" w:rsidP="00A03277">
      <w:p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To </w:t>
      </w:r>
      <w:r w:rsidR="00A03277">
        <w:rPr>
          <w:rFonts w:ascii="Cambria" w:hAnsi="Cambria"/>
          <w:sz w:val="22"/>
          <w:szCs w:val="22"/>
          <w:lang w:val="en-ZA" w:eastAsia="en-US" w:bidi="en-US"/>
        </w:rPr>
        <w:t>show</w:t>
      </w:r>
      <w:r w:rsidRPr="00503DCD">
        <w:rPr>
          <w:rFonts w:ascii="Cambria" w:hAnsi="Cambria"/>
          <w:sz w:val="22"/>
          <w:szCs w:val="22"/>
          <w:lang w:val="en-ZA" w:eastAsia="en-US" w:bidi="en-US"/>
        </w:rPr>
        <w:t xml:space="preserve"> that you understand why you are doing this investigation, you </w:t>
      </w:r>
      <w:r w:rsidR="00A03277">
        <w:rPr>
          <w:rFonts w:ascii="Cambria" w:hAnsi="Cambria"/>
          <w:sz w:val="22"/>
          <w:szCs w:val="22"/>
          <w:lang w:val="en-ZA" w:eastAsia="en-US" w:bidi="en-US"/>
        </w:rPr>
        <w:t>must</w:t>
      </w:r>
      <w:r w:rsidRPr="00503DCD">
        <w:rPr>
          <w:rFonts w:ascii="Cambria" w:hAnsi="Cambria"/>
          <w:sz w:val="22"/>
          <w:szCs w:val="22"/>
          <w:lang w:val="en-ZA" w:eastAsia="en-US" w:bidi="en-US"/>
        </w:rPr>
        <w:t xml:space="preserve"> be able to </w:t>
      </w:r>
      <w:r w:rsidR="00607AEA">
        <w:rPr>
          <w:rFonts w:ascii="Cambria" w:hAnsi="Cambria"/>
          <w:sz w:val="22"/>
          <w:szCs w:val="22"/>
          <w:lang w:val="en-ZA" w:eastAsia="en-US" w:bidi="en-US"/>
        </w:rPr>
        <w:t>describe</w:t>
      </w:r>
      <w:r w:rsidR="00607AEA"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 xml:space="preserve">what you </w:t>
      </w:r>
      <w:r w:rsidR="003A2BC1" w:rsidRPr="00503DCD">
        <w:rPr>
          <w:rFonts w:ascii="Cambria" w:hAnsi="Cambria"/>
          <w:sz w:val="22"/>
          <w:szCs w:val="22"/>
          <w:lang w:val="en-ZA" w:eastAsia="en-US" w:bidi="en-US"/>
        </w:rPr>
        <w:t xml:space="preserve">will investigate and what you </w:t>
      </w:r>
      <w:r w:rsidRPr="00503DCD">
        <w:rPr>
          <w:rFonts w:ascii="Cambria" w:hAnsi="Cambria"/>
          <w:sz w:val="22"/>
          <w:szCs w:val="22"/>
          <w:lang w:val="en-ZA" w:eastAsia="en-US" w:bidi="en-US"/>
        </w:rPr>
        <w:t>are required to do in your own words</w:t>
      </w:r>
      <w:r w:rsidR="008A193D" w:rsidRPr="00503DCD">
        <w:rPr>
          <w:rFonts w:ascii="Cambria" w:hAnsi="Cambria"/>
          <w:sz w:val="22"/>
          <w:szCs w:val="22"/>
          <w:lang w:val="en-ZA" w:eastAsia="en-US" w:bidi="en-US"/>
        </w:rPr>
        <w:t xml:space="preserve"> (±</w:t>
      </w:r>
      <w:r w:rsidR="00BD0457" w:rsidRPr="00503DCD">
        <w:rPr>
          <w:rFonts w:ascii="Cambria" w:hAnsi="Cambria"/>
          <w:sz w:val="22"/>
          <w:szCs w:val="22"/>
          <w:lang w:val="en-ZA" w:eastAsia="en-US" w:bidi="en-US"/>
        </w:rPr>
        <w:t>30</w:t>
      </w:r>
      <w:r w:rsidR="008A193D" w:rsidRPr="00503DCD">
        <w:rPr>
          <w:rFonts w:ascii="Cambria" w:hAnsi="Cambria"/>
          <w:sz w:val="22"/>
          <w:szCs w:val="22"/>
          <w:lang w:val="en-ZA" w:eastAsia="en-US" w:bidi="en-US"/>
        </w:rPr>
        <w:t>0</w:t>
      </w:r>
      <w:r w:rsidR="00801017" w:rsidRPr="00503DCD">
        <w:rPr>
          <w:rFonts w:ascii="Cambria" w:hAnsi="Cambria"/>
          <w:sz w:val="22"/>
          <w:szCs w:val="22"/>
          <w:lang w:val="en-ZA" w:eastAsia="en-US" w:bidi="en-US"/>
        </w:rPr>
        <w:t xml:space="preserve"> words or half a page in font size 12 </w:t>
      </w:r>
      <w:r w:rsidR="0038641F" w:rsidRPr="00503DCD">
        <w:rPr>
          <w:rFonts w:ascii="Cambria" w:hAnsi="Cambria"/>
          <w:sz w:val="22"/>
          <w:szCs w:val="22"/>
          <w:lang w:val="en-ZA" w:eastAsia="en-US" w:bidi="en-US"/>
        </w:rPr>
        <w:t>pt.</w:t>
      </w:r>
      <w:r w:rsidR="008A193D" w:rsidRPr="00503DCD">
        <w:rPr>
          <w:rFonts w:ascii="Cambria" w:hAnsi="Cambria"/>
          <w:sz w:val="22"/>
          <w:szCs w:val="22"/>
          <w:lang w:val="en-ZA" w:eastAsia="en-US" w:bidi="en-US"/>
        </w:rPr>
        <w:t>)</w:t>
      </w:r>
      <w:r w:rsidRPr="00503DCD">
        <w:rPr>
          <w:rFonts w:ascii="Cambria" w:hAnsi="Cambria"/>
          <w:sz w:val="22"/>
          <w:szCs w:val="22"/>
          <w:lang w:val="en-ZA" w:eastAsia="en-US" w:bidi="en-US"/>
        </w:rPr>
        <w:t xml:space="preserve">. This is called the </w:t>
      </w:r>
      <w:r w:rsidRPr="00A03277">
        <w:rPr>
          <w:rFonts w:ascii="Cambria" w:hAnsi="Cambria"/>
          <w:i/>
          <w:sz w:val="22"/>
          <w:szCs w:val="22"/>
          <w:lang w:val="en-ZA" w:eastAsia="en-US" w:bidi="en-US"/>
        </w:rPr>
        <w:t>task definition</w:t>
      </w:r>
      <w:r w:rsidRPr="00503DCD">
        <w:rPr>
          <w:rFonts w:ascii="Cambria" w:hAnsi="Cambria"/>
          <w:sz w:val="22"/>
          <w:szCs w:val="22"/>
          <w:lang w:val="en-ZA" w:eastAsia="en-US" w:bidi="en-US"/>
        </w:rPr>
        <w:t xml:space="preserve">. </w:t>
      </w:r>
    </w:p>
    <w:p w:rsidR="008A193D" w:rsidRPr="00503DCD" w:rsidRDefault="008A193D" w:rsidP="00C63D60">
      <w:pPr>
        <w:numPr>
          <w:ilvl w:val="0"/>
          <w:numId w:val="20"/>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Your </w:t>
      </w:r>
      <w:r w:rsidR="00607AEA">
        <w:rPr>
          <w:rFonts w:ascii="Cambria" w:hAnsi="Cambria"/>
          <w:sz w:val="22"/>
          <w:szCs w:val="22"/>
          <w:lang w:val="en-ZA" w:eastAsia="en-US" w:bidi="en-US"/>
        </w:rPr>
        <w:t xml:space="preserve">task definition </w:t>
      </w:r>
      <w:r w:rsidRPr="00503DCD">
        <w:rPr>
          <w:rFonts w:ascii="Cambria" w:hAnsi="Cambria"/>
          <w:sz w:val="22"/>
          <w:szCs w:val="22"/>
          <w:lang w:val="en-ZA" w:eastAsia="en-US" w:bidi="en-US"/>
        </w:rPr>
        <w:t xml:space="preserve">should </w:t>
      </w:r>
    </w:p>
    <w:p w:rsidR="008A193D" w:rsidRPr="00503DCD" w:rsidRDefault="008A193D"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provide a clear statement of the problem (current situation) and the purpose of the investigation (desired outcome)</w:t>
      </w:r>
    </w:p>
    <w:p w:rsidR="008A193D" w:rsidRPr="00503DCD" w:rsidRDefault="008A193D"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indicate the focus of your investigation, i.e. give an overview of aspects to be investigated and covered</w:t>
      </w:r>
    </w:p>
    <w:p w:rsidR="008A193D" w:rsidRPr="00503DCD" w:rsidRDefault="008A193D"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indicate in broad </w:t>
      </w:r>
      <w:r w:rsidR="00801017" w:rsidRPr="00503DCD">
        <w:rPr>
          <w:rFonts w:ascii="Cambria" w:hAnsi="Cambria"/>
          <w:sz w:val="22"/>
          <w:szCs w:val="22"/>
          <w:lang w:val="en-ZA" w:eastAsia="en-US" w:bidi="en-US"/>
        </w:rPr>
        <w:t>terms</w:t>
      </w:r>
      <w:r w:rsidRPr="00503DCD">
        <w:rPr>
          <w:rFonts w:ascii="Cambria" w:hAnsi="Cambria"/>
          <w:sz w:val="22"/>
          <w:szCs w:val="22"/>
          <w:lang w:val="en-ZA" w:eastAsia="en-US" w:bidi="en-US"/>
        </w:rPr>
        <w:t xml:space="preserve"> how you will </w:t>
      </w:r>
      <w:r w:rsidR="00A03277">
        <w:rPr>
          <w:rFonts w:ascii="Cambria" w:hAnsi="Cambria"/>
          <w:sz w:val="22"/>
          <w:szCs w:val="22"/>
          <w:lang w:val="en-ZA" w:eastAsia="en-US" w:bidi="en-US"/>
        </w:rPr>
        <w:t>approach the task</w:t>
      </w:r>
      <w:r w:rsidRPr="00503DCD">
        <w:rPr>
          <w:rFonts w:ascii="Cambria" w:hAnsi="Cambria"/>
          <w:sz w:val="22"/>
          <w:szCs w:val="22"/>
          <w:lang w:val="en-ZA" w:eastAsia="en-US" w:bidi="en-US"/>
        </w:rPr>
        <w:t xml:space="preserve"> (study the requirements of the PAT and indicate</w:t>
      </w:r>
      <w:r w:rsidR="00195460" w:rsidRPr="00503DCD">
        <w:rPr>
          <w:rFonts w:ascii="Cambria" w:hAnsi="Cambria"/>
          <w:sz w:val="22"/>
          <w:szCs w:val="22"/>
          <w:lang w:val="en-ZA" w:eastAsia="en-US" w:bidi="en-US"/>
        </w:rPr>
        <w:t xml:space="preserve"> how you intend to collect the data and information, manipulate it, etc.)</w:t>
      </w:r>
    </w:p>
    <w:p w:rsidR="00195460" w:rsidRPr="00503DCD" w:rsidRDefault="00195460"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who the target audience is</w:t>
      </w:r>
    </w:p>
    <w:p w:rsidR="003F1C58" w:rsidRPr="00503DCD" w:rsidRDefault="003F1C58" w:rsidP="00C63D60">
      <w:pPr>
        <w:numPr>
          <w:ilvl w:val="0"/>
          <w:numId w:val="5"/>
        </w:numPr>
        <w:spacing w:after="200" w:line="252" w:lineRule="auto"/>
        <w:ind w:left="1071" w:hanging="357"/>
        <w:jc w:val="both"/>
        <w:rPr>
          <w:rFonts w:ascii="Cambria" w:hAnsi="Cambria"/>
          <w:sz w:val="22"/>
          <w:szCs w:val="22"/>
          <w:lang w:val="en-ZA" w:eastAsia="en-US" w:bidi="en-US"/>
        </w:rPr>
      </w:pPr>
      <w:r w:rsidRPr="00503DCD">
        <w:rPr>
          <w:rFonts w:ascii="Cambria" w:hAnsi="Cambria"/>
          <w:sz w:val="22"/>
          <w:szCs w:val="22"/>
          <w:lang w:val="en-ZA" w:eastAsia="en-US" w:bidi="en-US"/>
        </w:rPr>
        <w:t>how you will present the information</w:t>
      </w:r>
    </w:p>
    <w:p w:rsidR="00F16FDA" w:rsidRPr="00503DCD" w:rsidRDefault="00607AEA" w:rsidP="00A03277">
      <w:pPr>
        <w:spacing w:after="200" w:line="252" w:lineRule="auto"/>
        <w:ind w:left="714"/>
        <w:jc w:val="both"/>
        <w:rPr>
          <w:rFonts w:ascii="Cambria" w:hAnsi="Cambria"/>
          <w:sz w:val="22"/>
          <w:szCs w:val="22"/>
          <w:lang w:val="en-ZA" w:eastAsia="en-US" w:bidi="en-US"/>
        </w:rPr>
      </w:pPr>
      <w:r>
        <w:rPr>
          <w:rFonts w:ascii="Cambria" w:hAnsi="Cambria"/>
          <w:sz w:val="22"/>
          <w:szCs w:val="22"/>
          <w:lang w:val="en-ZA" w:eastAsia="en-US" w:bidi="en-US"/>
        </w:rPr>
        <w:t xml:space="preserve">Answer </w:t>
      </w:r>
      <w:r w:rsidR="00F16FDA" w:rsidRPr="00503DCD">
        <w:rPr>
          <w:rFonts w:ascii="Cambria" w:hAnsi="Cambria"/>
          <w:sz w:val="22"/>
          <w:szCs w:val="22"/>
          <w:lang w:val="en-ZA" w:eastAsia="en-US" w:bidi="en-US"/>
        </w:rPr>
        <w:t>the following questions to help you write your own task definition:</w:t>
      </w:r>
    </w:p>
    <w:p w:rsidR="003F1C58" w:rsidRPr="00503DCD" w:rsidRDefault="003F1C58"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b/>
          <w:sz w:val="22"/>
          <w:szCs w:val="22"/>
          <w:lang w:val="en-ZA" w:eastAsia="en-US" w:bidi="en-US"/>
        </w:rPr>
        <w:t>Why</w:t>
      </w:r>
      <w:r w:rsidRPr="00503DCD">
        <w:rPr>
          <w:rFonts w:ascii="Cambria" w:hAnsi="Cambria"/>
          <w:sz w:val="22"/>
          <w:szCs w:val="22"/>
          <w:lang w:val="en-ZA" w:eastAsia="en-US" w:bidi="en-US"/>
        </w:rPr>
        <w:t xml:space="preserve"> am I doing the investigation? </w:t>
      </w:r>
    </w:p>
    <w:p w:rsidR="003F1C58" w:rsidRPr="00503DCD" w:rsidRDefault="003F1C58"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b/>
          <w:sz w:val="22"/>
          <w:szCs w:val="22"/>
          <w:lang w:val="en-ZA" w:eastAsia="en-US" w:bidi="en-US"/>
        </w:rPr>
        <w:t>What</w:t>
      </w:r>
      <w:r w:rsidRPr="00503DCD">
        <w:rPr>
          <w:rFonts w:ascii="Cambria" w:hAnsi="Cambria"/>
          <w:sz w:val="22"/>
          <w:szCs w:val="22"/>
          <w:lang w:val="en-ZA" w:eastAsia="en-US" w:bidi="en-US"/>
        </w:rPr>
        <w:t xml:space="preserve"> will the focus of my investigation be?</w:t>
      </w:r>
    </w:p>
    <w:p w:rsidR="003F1C58" w:rsidRPr="00503DCD" w:rsidRDefault="003F1C58"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b/>
          <w:sz w:val="22"/>
          <w:szCs w:val="22"/>
          <w:lang w:val="en-ZA" w:eastAsia="en-US" w:bidi="en-US"/>
        </w:rPr>
        <w:t>How</w:t>
      </w:r>
      <w:r w:rsidR="00A03277">
        <w:rPr>
          <w:rFonts w:ascii="Cambria" w:hAnsi="Cambria"/>
          <w:sz w:val="22"/>
          <w:szCs w:val="22"/>
          <w:lang w:val="en-ZA" w:eastAsia="en-US" w:bidi="en-US"/>
        </w:rPr>
        <w:t xml:space="preserve"> will I go about </w:t>
      </w:r>
      <w:r w:rsidR="00607AEA">
        <w:rPr>
          <w:rFonts w:ascii="Cambria" w:hAnsi="Cambria"/>
          <w:sz w:val="22"/>
          <w:szCs w:val="22"/>
          <w:lang w:val="en-ZA" w:eastAsia="en-US" w:bidi="en-US"/>
        </w:rPr>
        <w:t xml:space="preserve">conducting </w:t>
      </w:r>
      <w:r w:rsidR="00A03277">
        <w:rPr>
          <w:rFonts w:ascii="Cambria" w:hAnsi="Cambria"/>
          <w:sz w:val="22"/>
          <w:szCs w:val="22"/>
          <w:lang w:val="en-ZA" w:eastAsia="en-US" w:bidi="en-US"/>
        </w:rPr>
        <w:t>the investigation,</w:t>
      </w:r>
      <w:r w:rsidRPr="00503DCD">
        <w:rPr>
          <w:rFonts w:ascii="Cambria" w:hAnsi="Cambria"/>
          <w:sz w:val="22"/>
          <w:szCs w:val="22"/>
          <w:lang w:val="en-ZA" w:eastAsia="en-US" w:bidi="en-US"/>
        </w:rPr>
        <w:t xml:space="preserve"> considering the PAT</w:t>
      </w:r>
      <w:r w:rsidR="00A03277">
        <w:rPr>
          <w:rFonts w:ascii="Cambria" w:hAnsi="Cambria"/>
          <w:sz w:val="22"/>
          <w:szCs w:val="22"/>
          <w:lang w:val="en-ZA" w:eastAsia="en-US" w:bidi="en-US"/>
        </w:rPr>
        <w:t xml:space="preserve"> requirements</w:t>
      </w:r>
      <w:r w:rsidRPr="00503DCD">
        <w:rPr>
          <w:rFonts w:ascii="Cambria" w:hAnsi="Cambria"/>
          <w:sz w:val="22"/>
          <w:szCs w:val="22"/>
          <w:lang w:val="en-ZA" w:eastAsia="en-US" w:bidi="en-US"/>
        </w:rPr>
        <w:t xml:space="preserve">? </w:t>
      </w:r>
    </w:p>
    <w:p w:rsidR="003F1C58" w:rsidRPr="00503DCD" w:rsidRDefault="003F1C58"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b/>
          <w:sz w:val="22"/>
          <w:szCs w:val="22"/>
          <w:lang w:val="en-ZA" w:eastAsia="en-US" w:bidi="en-US"/>
        </w:rPr>
        <w:t>Who</w:t>
      </w:r>
      <w:r w:rsidRPr="00503DCD">
        <w:rPr>
          <w:rFonts w:ascii="Cambria" w:hAnsi="Cambria"/>
          <w:sz w:val="22"/>
          <w:szCs w:val="22"/>
          <w:lang w:val="en-ZA" w:eastAsia="en-US" w:bidi="en-US"/>
        </w:rPr>
        <w:t xml:space="preserve"> is the information for (target audience)?</w:t>
      </w:r>
    </w:p>
    <w:p w:rsidR="003F1C58" w:rsidRPr="00503DCD" w:rsidRDefault="003F1C58" w:rsidP="00C63D60">
      <w:pPr>
        <w:numPr>
          <w:ilvl w:val="0"/>
          <w:numId w:val="5"/>
        </w:numPr>
        <w:spacing w:after="200" w:line="252" w:lineRule="auto"/>
        <w:ind w:left="1071" w:hanging="357"/>
        <w:jc w:val="both"/>
        <w:rPr>
          <w:rFonts w:ascii="Cambria" w:hAnsi="Cambria"/>
          <w:sz w:val="22"/>
          <w:szCs w:val="22"/>
          <w:lang w:val="en-ZA" w:eastAsia="en-US" w:bidi="en-US"/>
        </w:rPr>
      </w:pPr>
      <w:r w:rsidRPr="00503DCD">
        <w:rPr>
          <w:rFonts w:ascii="Cambria" w:hAnsi="Cambria"/>
          <w:b/>
          <w:sz w:val="22"/>
          <w:szCs w:val="22"/>
          <w:lang w:val="en-ZA" w:eastAsia="en-US" w:bidi="en-US"/>
        </w:rPr>
        <w:t>How</w:t>
      </w:r>
      <w:r w:rsidRPr="00503DCD">
        <w:rPr>
          <w:rFonts w:ascii="Cambria" w:hAnsi="Cambria"/>
          <w:sz w:val="22"/>
          <w:szCs w:val="22"/>
          <w:lang w:val="en-ZA" w:eastAsia="en-US" w:bidi="en-US"/>
        </w:rPr>
        <w:t xml:space="preserve"> must I present the information?</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Ask questions that will guide your investigation</w:t>
      </w:r>
    </w:p>
    <w:p w:rsidR="003D2612" w:rsidRPr="00503DCD" w:rsidRDefault="003D2612" w:rsidP="00A03277">
      <w:p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To </w:t>
      </w:r>
      <w:r w:rsidR="00FB0BB1" w:rsidRPr="00503DCD">
        <w:rPr>
          <w:rFonts w:ascii="Cambria" w:hAnsi="Cambria"/>
          <w:sz w:val="22"/>
          <w:szCs w:val="22"/>
          <w:lang w:val="en-ZA" w:eastAsia="en-US" w:bidi="en-US"/>
        </w:rPr>
        <w:t xml:space="preserve">solve the problem and </w:t>
      </w:r>
      <w:r w:rsidRPr="00503DCD">
        <w:rPr>
          <w:rFonts w:ascii="Cambria" w:hAnsi="Cambria"/>
          <w:sz w:val="22"/>
          <w:szCs w:val="22"/>
          <w:lang w:val="en-ZA" w:eastAsia="en-US" w:bidi="en-US"/>
        </w:rPr>
        <w:t xml:space="preserve">answer the </w:t>
      </w:r>
      <w:r w:rsidR="00FB0BB1" w:rsidRPr="00503DCD">
        <w:rPr>
          <w:rFonts w:ascii="Cambria" w:hAnsi="Cambria"/>
          <w:sz w:val="22"/>
          <w:szCs w:val="22"/>
          <w:lang w:val="en-ZA" w:eastAsia="en-US" w:bidi="en-US"/>
        </w:rPr>
        <w:t>focus</w:t>
      </w:r>
      <w:r w:rsidRPr="00503DCD">
        <w:rPr>
          <w:rFonts w:ascii="Cambria" w:hAnsi="Cambria"/>
          <w:sz w:val="22"/>
          <w:szCs w:val="22"/>
          <w:lang w:val="en-ZA" w:eastAsia="en-US" w:bidi="en-US"/>
        </w:rPr>
        <w:t xml:space="preserve"> question, you need to ask more questions to help you find appropriate data and information.</w:t>
      </w:r>
    </w:p>
    <w:p w:rsidR="00F16FDA" w:rsidRPr="00503DCD" w:rsidRDefault="00F16FDA" w:rsidP="00C63D60">
      <w:pPr>
        <w:numPr>
          <w:ilvl w:val="0"/>
          <w:numId w:val="20"/>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Read the </w:t>
      </w:r>
      <w:r w:rsidR="00C411E8" w:rsidRPr="00503DCD">
        <w:rPr>
          <w:rFonts w:ascii="Cambria" w:hAnsi="Cambria"/>
          <w:sz w:val="22"/>
          <w:szCs w:val="22"/>
          <w:lang w:val="en-ZA" w:eastAsia="en-US" w:bidi="en-US"/>
        </w:rPr>
        <w:t>focus</w:t>
      </w:r>
      <w:r w:rsidRPr="00503DCD">
        <w:rPr>
          <w:rFonts w:ascii="Cambria" w:hAnsi="Cambria"/>
          <w:sz w:val="22"/>
          <w:szCs w:val="22"/>
          <w:lang w:val="en-ZA" w:eastAsia="en-US" w:bidi="en-US"/>
        </w:rPr>
        <w:t xml:space="preserve"> question that </w:t>
      </w:r>
      <w:r w:rsidR="002677B7" w:rsidRPr="00503DCD">
        <w:rPr>
          <w:rFonts w:ascii="Cambria" w:hAnsi="Cambria"/>
          <w:sz w:val="22"/>
          <w:szCs w:val="22"/>
          <w:lang w:val="en-ZA" w:eastAsia="en-US" w:bidi="en-US"/>
        </w:rPr>
        <w:t xml:space="preserve">you </w:t>
      </w:r>
      <w:r w:rsidR="00E04B7A" w:rsidRPr="00503DCD">
        <w:rPr>
          <w:rFonts w:ascii="Cambria" w:hAnsi="Cambria"/>
          <w:sz w:val="22"/>
          <w:szCs w:val="22"/>
          <w:lang w:val="en-ZA" w:eastAsia="en-US" w:bidi="en-US"/>
        </w:rPr>
        <w:t>need</w:t>
      </w:r>
      <w:r w:rsidR="002677B7" w:rsidRPr="00503DCD">
        <w:rPr>
          <w:rFonts w:ascii="Cambria" w:hAnsi="Cambria"/>
          <w:sz w:val="22"/>
          <w:szCs w:val="22"/>
          <w:lang w:val="en-ZA" w:eastAsia="en-US" w:bidi="en-US"/>
        </w:rPr>
        <w:t xml:space="preserve"> to answer</w:t>
      </w:r>
      <w:r w:rsidR="003D2612" w:rsidRPr="00503DCD">
        <w:rPr>
          <w:rFonts w:ascii="Cambria" w:hAnsi="Cambria"/>
          <w:sz w:val="22"/>
          <w:szCs w:val="22"/>
          <w:lang w:val="en-ZA" w:eastAsia="en-US" w:bidi="en-US"/>
        </w:rPr>
        <w:t xml:space="preserve">. The </w:t>
      </w:r>
      <w:r w:rsidR="00C411E8" w:rsidRPr="00503DCD">
        <w:rPr>
          <w:rFonts w:ascii="Cambria" w:hAnsi="Cambria"/>
          <w:sz w:val="22"/>
          <w:szCs w:val="22"/>
          <w:lang w:val="en-ZA" w:eastAsia="en-US" w:bidi="en-US"/>
        </w:rPr>
        <w:t>focus</w:t>
      </w:r>
      <w:r w:rsidR="003D2612" w:rsidRPr="00503DCD">
        <w:rPr>
          <w:rFonts w:ascii="Cambria" w:hAnsi="Cambria"/>
          <w:sz w:val="22"/>
          <w:szCs w:val="22"/>
          <w:lang w:val="en-ZA" w:eastAsia="en-US" w:bidi="en-US"/>
        </w:rPr>
        <w:t xml:space="preserve"> question</w:t>
      </w:r>
      <w:r w:rsidRPr="00503DCD">
        <w:rPr>
          <w:rFonts w:ascii="Cambria" w:hAnsi="Cambria"/>
          <w:sz w:val="22"/>
          <w:szCs w:val="22"/>
          <w:lang w:val="en-ZA" w:eastAsia="en-US" w:bidi="en-US"/>
        </w:rPr>
        <w:t xml:space="preserve"> should guide you to identify</w:t>
      </w:r>
      <w:r w:rsidR="00A03277">
        <w:rPr>
          <w:rFonts w:ascii="Cambria" w:hAnsi="Cambria"/>
          <w:sz w:val="22"/>
          <w:szCs w:val="22"/>
          <w:lang w:val="en-ZA" w:eastAsia="en-US" w:bidi="en-US"/>
        </w:rPr>
        <w:t xml:space="preserve"> additional</w:t>
      </w:r>
      <w:r w:rsidRPr="00503DCD">
        <w:rPr>
          <w:rFonts w:ascii="Cambria" w:hAnsi="Cambria"/>
          <w:sz w:val="22"/>
          <w:szCs w:val="22"/>
          <w:lang w:val="en-ZA" w:eastAsia="en-US" w:bidi="en-US"/>
        </w:rPr>
        <w:t xml:space="preserve"> </w:t>
      </w:r>
      <w:r w:rsidRPr="00503DCD">
        <w:rPr>
          <w:rFonts w:ascii="Cambria" w:hAnsi="Cambria"/>
          <w:i/>
          <w:sz w:val="22"/>
          <w:szCs w:val="22"/>
          <w:lang w:val="en-ZA" w:eastAsia="en-US" w:bidi="en-US"/>
        </w:rPr>
        <w:t>quality</w:t>
      </w:r>
      <w:r w:rsidRPr="00503DCD">
        <w:rPr>
          <w:rFonts w:ascii="Cambria" w:hAnsi="Cambria"/>
          <w:sz w:val="22"/>
          <w:szCs w:val="22"/>
          <w:lang w:val="en-ZA" w:eastAsia="en-US" w:bidi="en-US"/>
        </w:rPr>
        <w:t xml:space="preserve"> </w:t>
      </w:r>
      <w:r w:rsidR="00607AEA">
        <w:rPr>
          <w:rFonts w:ascii="Cambria" w:hAnsi="Cambria"/>
          <w:sz w:val="22"/>
          <w:szCs w:val="22"/>
          <w:lang w:val="en-ZA" w:eastAsia="en-US" w:bidi="en-US"/>
        </w:rPr>
        <w:t xml:space="preserve">research </w:t>
      </w:r>
      <w:r w:rsidRPr="00503DCD">
        <w:rPr>
          <w:rFonts w:ascii="Cambria" w:hAnsi="Cambria"/>
          <w:sz w:val="22"/>
          <w:szCs w:val="22"/>
          <w:lang w:val="en-ZA" w:eastAsia="en-US" w:bidi="en-US"/>
        </w:rPr>
        <w:t xml:space="preserve">questions that will help you to find the </w:t>
      </w:r>
      <w:r w:rsidR="003D2612" w:rsidRPr="00503DCD">
        <w:rPr>
          <w:rFonts w:ascii="Cambria" w:hAnsi="Cambria"/>
          <w:sz w:val="22"/>
          <w:szCs w:val="22"/>
          <w:lang w:val="en-ZA" w:eastAsia="en-US" w:bidi="en-US"/>
        </w:rPr>
        <w:t xml:space="preserve">data and </w:t>
      </w:r>
      <w:r w:rsidRPr="00503DCD">
        <w:rPr>
          <w:rFonts w:ascii="Cambria" w:hAnsi="Cambria"/>
          <w:sz w:val="22"/>
          <w:szCs w:val="22"/>
          <w:lang w:val="en-ZA" w:eastAsia="en-US" w:bidi="en-US"/>
        </w:rPr>
        <w:t>information that you need.</w:t>
      </w:r>
    </w:p>
    <w:p w:rsidR="00F16FDA" w:rsidRPr="00503DCD" w:rsidRDefault="00607AEA" w:rsidP="00C63D60">
      <w:pPr>
        <w:numPr>
          <w:ilvl w:val="0"/>
          <w:numId w:val="20"/>
        </w:numPr>
        <w:spacing w:after="200" w:line="252" w:lineRule="auto"/>
        <w:jc w:val="both"/>
        <w:rPr>
          <w:rFonts w:ascii="Cambria" w:hAnsi="Cambria"/>
          <w:sz w:val="22"/>
          <w:szCs w:val="22"/>
          <w:lang w:val="en-ZA" w:eastAsia="en-US" w:bidi="en-US"/>
        </w:rPr>
      </w:pPr>
      <w:r>
        <w:rPr>
          <w:rFonts w:ascii="Cambria" w:hAnsi="Cambria"/>
          <w:sz w:val="22"/>
          <w:szCs w:val="22"/>
          <w:lang w:val="en-ZA" w:eastAsia="en-US" w:bidi="en-US"/>
        </w:rPr>
        <w:t>Remember</w:t>
      </w:r>
      <w:r w:rsidR="00F16FDA" w:rsidRPr="00503DCD">
        <w:rPr>
          <w:rFonts w:ascii="Cambria" w:hAnsi="Cambria"/>
          <w:sz w:val="22"/>
          <w:szCs w:val="22"/>
          <w:lang w:val="en-ZA" w:eastAsia="en-US" w:bidi="en-US"/>
        </w:rPr>
        <w:t xml:space="preserve"> that you will also need data </w:t>
      </w:r>
      <w:r w:rsidR="00A03277">
        <w:rPr>
          <w:rFonts w:ascii="Cambria" w:hAnsi="Cambria"/>
          <w:sz w:val="22"/>
          <w:szCs w:val="22"/>
          <w:lang w:val="en-ZA" w:eastAsia="en-US" w:bidi="en-US"/>
        </w:rPr>
        <w:t>and information which can be</w:t>
      </w:r>
    </w:p>
    <w:p w:rsidR="00F16FDA" w:rsidRPr="00503DCD" w:rsidRDefault="00F16FDA" w:rsidP="00C63D60">
      <w:pPr>
        <w:numPr>
          <w:ilvl w:val="0"/>
          <w:numId w:val="5"/>
        </w:numPr>
        <w:spacing w:after="200" w:line="252" w:lineRule="auto"/>
        <w:ind w:left="1071" w:hanging="357"/>
        <w:contextualSpacing/>
        <w:jc w:val="both"/>
        <w:rPr>
          <w:rFonts w:ascii="Cambria" w:hAnsi="Cambria"/>
          <w:sz w:val="22"/>
          <w:szCs w:val="22"/>
          <w:lang w:val="en-ZA" w:eastAsia="en-US" w:bidi="en-US"/>
        </w:rPr>
      </w:pPr>
      <w:r w:rsidRPr="00503DCD">
        <w:rPr>
          <w:rFonts w:ascii="Cambria" w:hAnsi="Cambria"/>
          <w:sz w:val="22"/>
          <w:szCs w:val="22"/>
          <w:lang w:val="en-ZA" w:eastAsia="en-US" w:bidi="en-US"/>
        </w:rPr>
        <w:t>process</w:t>
      </w:r>
      <w:r w:rsidR="00A03277">
        <w:rPr>
          <w:rFonts w:ascii="Cambria" w:hAnsi="Cambria"/>
          <w:sz w:val="22"/>
          <w:szCs w:val="22"/>
          <w:lang w:val="en-ZA" w:eastAsia="en-US" w:bidi="en-US"/>
        </w:rPr>
        <w:t>ed</w:t>
      </w:r>
      <w:r w:rsidRPr="00503DCD">
        <w:rPr>
          <w:rFonts w:ascii="Cambria" w:hAnsi="Cambria"/>
          <w:sz w:val="22"/>
          <w:szCs w:val="22"/>
          <w:lang w:val="en-ZA" w:eastAsia="en-US" w:bidi="en-US"/>
        </w:rPr>
        <w:t xml:space="preserve"> using a spreadsheet</w:t>
      </w:r>
    </w:p>
    <w:p w:rsidR="00F16FDA" w:rsidRPr="00503DCD" w:rsidRDefault="00A03277" w:rsidP="00C63D60">
      <w:pPr>
        <w:numPr>
          <w:ilvl w:val="0"/>
          <w:numId w:val="5"/>
        </w:numPr>
        <w:spacing w:after="200" w:line="252" w:lineRule="auto"/>
        <w:ind w:left="1071" w:hanging="357"/>
        <w:jc w:val="both"/>
        <w:rPr>
          <w:rFonts w:ascii="Cambria" w:hAnsi="Cambria"/>
          <w:sz w:val="22"/>
          <w:szCs w:val="22"/>
          <w:lang w:val="en-ZA" w:eastAsia="en-US" w:bidi="en-US"/>
        </w:rPr>
      </w:pPr>
      <w:r>
        <w:rPr>
          <w:rFonts w:ascii="Cambria" w:hAnsi="Cambria"/>
          <w:sz w:val="22"/>
          <w:szCs w:val="22"/>
          <w:lang w:val="en-ZA" w:eastAsia="en-US" w:bidi="en-US"/>
        </w:rPr>
        <w:t>saved</w:t>
      </w:r>
      <w:r w:rsidR="00F16FDA" w:rsidRPr="00503DCD">
        <w:rPr>
          <w:rFonts w:ascii="Cambria" w:hAnsi="Cambria"/>
          <w:sz w:val="22"/>
          <w:szCs w:val="22"/>
          <w:lang w:val="en-ZA" w:eastAsia="en-US" w:bidi="en-US"/>
        </w:rPr>
        <w:t xml:space="preserve"> and manipulate</w:t>
      </w:r>
      <w:r>
        <w:rPr>
          <w:rFonts w:ascii="Cambria" w:hAnsi="Cambria"/>
          <w:sz w:val="22"/>
          <w:szCs w:val="22"/>
          <w:lang w:val="en-ZA" w:eastAsia="en-US" w:bidi="en-US"/>
        </w:rPr>
        <w:t>d</w:t>
      </w:r>
      <w:r w:rsidR="00F16FDA" w:rsidRPr="00503DCD">
        <w:rPr>
          <w:rFonts w:ascii="Cambria" w:hAnsi="Cambria"/>
          <w:sz w:val="22"/>
          <w:szCs w:val="22"/>
          <w:lang w:val="en-ZA" w:eastAsia="en-US" w:bidi="en-US"/>
        </w:rPr>
        <w:t xml:space="preserve"> using a database—</w:t>
      </w:r>
      <w:r w:rsidR="00607AEA">
        <w:rPr>
          <w:rFonts w:ascii="Cambria" w:hAnsi="Cambria"/>
          <w:sz w:val="22"/>
          <w:szCs w:val="22"/>
          <w:lang w:val="en-ZA" w:eastAsia="en-US" w:bidi="en-US"/>
        </w:rPr>
        <w:t>by means of</w:t>
      </w:r>
      <w:r w:rsidR="00F16FDA" w:rsidRPr="00503DCD">
        <w:rPr>
          <w:rFonts w:ascii="Cambria" w:hAnsi="Cambria"/>
          <w:sz w:val="22"/>
          <w:szCs w:val="22"/>
          <w:lang w:val="en-ZA" w:eastAsia="en-US" w:bidi="en-US"/>
        </w:rPr>
        <w:t xml:space="preserve"> queries and reports.</w:t>
      </w:r>
    </w:p>
    <w:p w:rsidR="00F16FDA" w:rsidRPr="00503DCD" w:rsidRDefault="003D2612" w:rsidP="00C63D60">
      <w:pPr>
        <w:numPr>
          <w:ilvl w:val="0"/>
          <w:numId w:val="20"/>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Identify</w:t>
      </w:r>
      <w:r w:rsidR="00F16FDA" w:rsidRPr="00503DCD">
        <w:rPr>
          <w:rFonts w:ascii="Cambria" w:hAnsi="Cambria"/>
          <w:sz w:val="22"/>
          <w:szCs w:val="22"/>
          <w:lang w:val="en-ZA" w:eastAsia="en-US" w:bidi="en-US"/>
        </w:rPr>
        <w:t xml:space="preserve"> headings</w:t>
      </w:r>
      <w:r w:rsidR="00A107DD">
        <w:rPr>
          <w:rFonts w:ascii="Cambria" w:hAnsi="Cambria"/>
          <w:sz w:val="22"/>
          <w:szCs w:val="22"/>
          <w:lang w:val="en-ZA" w:eastAsia="en-US" w:bidi="en-US"/>
        </w:rPr>
        <w:t xml:space="preserve"> related to the investigation</w:t>
      </w:r>
      <w:r w:rsidR="00F16FDA" w:rsidRPr="00503DCD">
        <w:rPr>
          <w:rFonts w:ascii="Cambria" w:hAnsi="Cambria"/>
          <w:sz w:val="22"/>
          <w:szCs w:val="22"/>
          <w:lang w:val="en-ZA" w:eastAsia="en-US" w:bidi="en-US"/>
        </w:rPr>
        <w:t xml:space="preserve"> (at least </w:t>
      </w:r>
      <w:r w:rsidR="00745BCC" w:rsidRPr="00745BCC">
        <w:rPr>
          <w:rFonts w:ascii="Cambria" w:hAnsi="Cambria"/>
          <w:b/>
          <w:i/>
          <w:sz w:val="22"/>
          <w:szCs w:val="22"/>
          <w:lang w:val="en-ZA" w:eastAsia="en-US" w:bidi="en-US"/>
        </w:rPr>
        <w:t>four</w:t>
      </w:r>
      <w:r w:rsidR="00F16FDA" w:rsidRPr="00503DCD">
        <w:rPr>
          <w:rFonts w:ascii="Cambria" w:hAnsi="Cambria"/>
          <w:sz w:val="22"/>
          <w:szCs w:val="22"/>
          <w:lang w:val="en-ZA" w:eastAsia="en-US" w:bidi="en-US"/>
        </w:rPr>
        <w:t>) which you can use to organise your</w:t>
      </w:r>
      <w:r w:rsidRPr="00503DCD">
        <w:rPr>
          <w:rFonts w:ascii="Cambria" w:hAnsi="Cambria"/>
          <w:sz w:val="22"/>
          <w:szCs w:val="22"/>
          <w:lang w:val="en-ZA" w:eastAsia="en-US" w:bidi="en-US"/>
        </w:rPr>
        <w:t xml:space="preserve"> questions and</w:t>
      </w:r>
      <w:r w:rsidR="00F16FDA" w:rsidRPr="00503DCD">
        <w:rPr>
          <w:rFonts w:ascii="Cambria" w:hAnsi="Cambria"/>
          <w:sz w:val="22"/>
          <w:szCs w:val="22"/>
          <w:lang w:val="en-ZA" w:eastAsia="en-US" w:bidi="en-US"/>
        </w:rPr>
        <w:t xml:space="preserve"> information. </w:t>
      </w:r>
      <w:r w:rsidRPr="00503DCD">
        <w:rPr>
          <w:rFonts w:ascii="Cambria" w:hAnsi="Cambria"/>
          <w:sz w:val="22"/>
          <w:szCs w:val="22"/>
          <w:lang w:val="en-ZA" w:eastAsia="en-US" w:bidi="en-US"/>
        </w:rPr>
        <w:t xml:space="preserve">Place each </w:t>
      </w:r>
      <w:r w:rsidR="005C7281" w:rsidRPr="00503DCD">
        <w:rPr>
          <w:rFonts w:ascii="Cambria" w:hAnsi="Cambria"/>
          <w:sz w:val="22"/>
          <w:szCs w:val="22"/>
          <w:lang w:val="en-ZA" w:eastAsia="en-US" w:bidi="en-US"/>
        </w:rPr>
        <w:t>question under an appropriate heading.</w:t>
      </w:r>
    </w:p>
    <w:p w:rsidR="00F16FDA" w:rsidRPr="00503DCD" w:rsidRDefault="005C7281" w:rsidP="00C63D60">
      <w:pPr>
        <w:numPr>
          <w:ilvl w:val="0"/>
          <w:numId w:val="20"/>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C</w:t>
      </w:r>
      <w:r w:rsidR="00F16FDA" w:rsidRPr="00503DCD">
        <w:rPr>
          <w:rFonts w:ascii="Cambria" w:hAnsi="Cambria"/>
          <w:sz w:val="22"/>
          <w:szCs w:val="22"/>
          <w:lang w:val="en-ZA" w:eastAsia="en-US" w:bidi="en-US"/>
        </w:rPr>
        <w:t xml:space="preserve">omplete your list of </w:t>
      </w:r>
      <w:r w:rsidR="00607AEA">
        <w:rPr>
          <w:rFonts w:ascii="Cambria" w:hAnsi="Cambria"/>
          <w:sz w:val="22"/>
          <w:szCs w:val="22"/>
          <w:lang w:val="en-ZA" w:eastAsia="en-US" w:bidi="en-US"/>
        </w:rPr>
        <w:t xml:space="preserve">research/investigative </w:t>
      </w:r>
      <w:r w:rsidR="00F16FDA" w:rsidRPr="00503DCD">
        <w:rPr>
          <w:rFonts w:ascii="Cambria" w:hAnsi="Cambria"/>
          <w:sz w:val="22"/>
          <w:szCs w:val="22"/>
          <w:lang w:val="en-ZA" w:eastAsia="en-US" w:bidi="en-US"/>
        </w:rPr>
        <w:t xml:space="preserve">questions (at least </w:t>
      </w:r>
      <w:r w:rsidR="00F16FDA" w:rsidRPr="00745BCC">
        <w:rPr>
          <w:rFonts w:ascii="Cambria" w:hAnsi="Cambria"/>
          <w:b/>
          <w:i/>
          <w:sz w:val="22"/>
          <w:szCs w:val="22"/>
          <w:lang w:val="en-ZA" w:eastAsia="en-US" w:bidi="en-US"/>
        </w:rPr>
        <w:t>15</w:t>
      </w:r>
      <w:r w:rsidR="00F16FDA" w:rsidRPr="00503DCD">
        <w:rPr>
          <w:rFonts w:ascii="Cambria" w:hAnsi="Cambria"/>
          <w:sz w:val="22"/>
          <w:szCs w:val="22"/>
          <w:lang w:val="en-ZA" w:eastAsia="en-US" w:bidi="en-US"/>
        </w:rPr>
        <w:t>).</w:t>
      </w:r>
      <w:r w:rsidR="004D4475" w:rsidRPr="00503DCD">
        <w:rPr>
          <w:rFonts w:ascii="Cambria" w:hAnsi="Cambria"/>
          <w:sz w:val="22"/>
          <w:szCs w:val="22"/>
          <w:lang w:val="en-ZA" w:eastAsia="en-US" w:bidi="en-US"/>
        </w:rPr>
        <w:t xml:space="preserve"> See </w:t>
      </w:r>
      <w:r w:rsidR="004D4475" w:rsidRPr="00503DCD">
        <w:rPr>
          <w:rFonts w:ascii="Cambria" w:hAnsi="Cambria"/>
          <w:b/>
          <w:sz w:val="22"/>
          <w:szCs w:val="22"/>
          <w:lang w:val="en-ZA" w:eastAsia="en-US" w:bidi="en-US"/>
        </w:rPr>
        <w:t>Annexure A</w:t>
      </w:r>
      <w:r w:rsidR="004D4475" w:rsidRPr="00503DCD">
        <w:rPr>
          <w:rFonts w:ascii="Cambria" w:hAnsi="Cambria"/>
          <w:sz w:val="22"/>
          <w:szCs w:val="22"/>
          <w:lang w:val="en-ZA" w:eastAsia="en-US" w:bidi="en-US"/>
        </w:rPr>
        <w:t xml:space="preserve"> for some ideas.</w:t>
      </w:r>
    </w:p>
    <w:p w:rsidR="00F16FDA" w:rsidRPr="00503DCD" w:rsidRDefault="00F16FDA" w:rsidP="00C63D60">
      <w:pPr>
        <w:numPr>
          <w:ilvl w:val="0"/>
          <w:numId w:val="20"/>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lastRenderedPageBreak/>
        <w:t xml:space="preserve">Evaluate the </w:t>
      </w:r>
      <w:r w:rsidRPr="00503DCD">
        <w:rPr>
          <w:rFonts w:ascii="Cambria" w:hAnsi="Cambria"/>
          <w:i/>
          <w:sz w:val="22"/>
          <w:szCs w:val="22"/>
          <w:lang w:val="en-ZA" w:eastAsia="en-US" w:bidi="en-US"/>
        </w:rPr>
        <w:t>quality</w:t>
      </w:r>
      <w:r w:rsidRPr="00503DCD">
        <w:rPr>
          <w:rFonts w:ascii="Cambria" w:hAnsi="Cambria"/>
          <w:sz w:val="22"/>
          <w:szCs w:val="22"/>
          <w:lang w:val="en-ZA" w:eastAsia="en-US" w:bidi="en-US"/>
        </w:rPr>
        <w:t xml:space="preserve"> of the </w:t>
      </w:r>
      <w:r w:rsidR="00607AEA">
        <w:rPr>
          <w:rFonts w:ascii="Cambria" w:hAnsi="Cambria"/>
          <w:sz w:val="22"/>
          <w:szCs w:val="22"/>
          <w:lang w:val="en-ZA" w:eastAsia="en-US" w:bidi="en-US"/>
        </w:rPr>
        <w:t xml:space="preserve">research/investigative </w:t>
      </w:r>
      <w:r w:rsidRPr="00503DCD">
        <w:rPr>
          <w:rFonts w:ascii="Cambria" w:hAnsi="Cambria"/>
          <w:sz w:val="22"/>
          <w:szCs w:val="22"/>
          <w:lang w:val="en-ZA" w:eastAsia="en-US" w:bidi="en-US"/>
        </w:rPr>
        <w:t xml:space="preserve">questions. </w:t>
      </w:r>
      <w:r w:rsidR="005C7281" w:rsidRPr="00503DCD">
        <w:rPr>
          <w:rFonts w:ascii="Cambria" w:hAnsi="Cambria"/>
          <w:sz w:val="22"/>
          <w:szCs w:val="22"/>
          <w:lang w:val="en-ZA" w:eastAsia="en-US" w:bidi="en-US"/>
        </w:rPr>
        <w:t>You need a variety of question types</w:t>
      </w:r>
      <w:r w:rsidRPr="00503DCD">
        <w:rPr>
          <w:rFonts w:ascii="Cambria" w:hAnsi="Cambria"/>
          <w:sz w:val="22"/>
          <w:szCs w:val="22"/>
          <w:lang w:val="en-ZA" w:eastAsia="en-US" w:bidi="en-US"/>
        </w:rPr>
        <w:t xml:space="preserve"> that show different levels of thinking, e.g. questions that will</w:t>
      </w:r>
    </w:p>
    <w:p w:rsidR="00F16FDA" w:rsidRPr="00503DCD" w:rsidRDefault="00F16FDA" w:rsidP="00C63D60">
      <w:pPr>
        <w:pStyle w:val="ListParagraph"/>
        <w:numPr>
          <w:ilvl w:val="0"/>
          <w:numId w:val="25"/>
        </w:numPr>
        <w:ind w:left="1434" w:hanging="357"/>
        <w:contextualSpacing w:val="0"/>
        <w:jc w:val="both"/>
        <w:rPr>
          <w:lang w:val="en-ZA"/>
        </w:rPr>
      </w:pPr>
      <w:r w:rsidRPr="00503DCD">
        <w:rPr>
          <w:lang w:val="en-ZA"/>
        </w:rPr>
        <w:t>provide facts (who, when, where, what, how many, etc.)</w:t>
      </w:r>
      <w:r w:rsidR="00607AEA">
        <w:rPr>
          <w:lang w:val="en-ZA"/>
        </w:rPr>
        <w:t xml:space="preserve"> (</w:t>
      </w:r>
      <w:r w:rsidR="00607AEA" w:rsidRPr="00607AEA">
        <w:rPr>
          <w:i/>
          <w:lang w:val="en-ZA"/>
        </w:rPr>
        <w:t>level 1 questions</w:t>
      </w:r>
      <w:r w:rsidR="00607AEA">
        <w:rPr>
          <w:lang w:val="en-ZA"/>
        </w:rPr>
        <w:t>)</w:t>
      </w:r>
    </w:p>
    <w:p w:rsidR="00F16FDA" w:rsidRPr="00503DCD" w:rsidRDefault="00745BCC" w:rsidP="00C63D60">
      <w:pPr>
        <w:pStyle w:val="ListParagraph"/>
        <w:numPr>
          <w:ilvl w:val="0"/>
          <w:numId w:val="26"/>
        </w:numPr>
        <w:ind w:left="1434" w:hanging="357"/>
        <w:contextualSpacing w:val="0"/>
        <w:jc w:val="both"/>
        <w:rPr>
          <w:lang w:val="en-ZA"/>
        </w:rPr>
      </w:pPr>
      <w:r>
        <w:rPr>
          <w:lang w:val="en-ZA"/>
        </w:rPr>
        <w:t>give direction to the investigation</w:t>
      </w:r>
      <w:r w:rsidR="00F16FDA" w:rsidRPr="00503DCD">
        <w:rPr>
          <w:lang w:val="en-ZA"/>
        </w:rPr>
        <w:t xml:space="preserve"> (why, how, etc.)</w:t>
      </w:r>
      <w:r w:rsidR="00607AEA" w:rsidRPr="00607AEA">
        <w:rPr>
          <w:lang w:val="en-ZA"/>
        </w:rPr>
        <w:t xml:space="preserve"> </w:t>
      </w:r>
      <w:r w:rsidR="00607AEA">
        <w:rPr>
          <w:lang w:val="en-ZA"/>
        </w:rPr>
        <w:t>(</w:t>
      </w:r>
      <w:r w:rsidR="00607AEA" w:rsidRPr="00607AEA">
        <w:rPr>
          <w:i/>
          <w:lang w:val="en-ZA"/>
        </w:rPr>
        <w:t xml:space="preserve">level </w:t>
      </w:r>
      <w:r w:rsidR="00607AEA">
        <w:rPr>
          <w:i/>
          <w:lang w:val="en-ZA"/>
        </w:rPr>
        <w:t>2</w:t>
      </w:r>
      <w:r w:rsidR="00607AEA" w:rsidRPr="00607AEA">
        <w:rPr>
          <w:i/>
          <w:lang w:val="en-ZA"/>
        </w:rPr>
        <w:t xml:space="preserve"> questions</w:t>
      </w:r>
      <w:r w:rsidR="00607AEA">
        <w:rPr>
          <w:lang w:val="en-ZA"/>
        </w:rPr>
        <w:t>)</w:t>
      </w:r>
    </w:p>
    <w:p w:rsidR="00F16FDA" w:rsidRPr="00503DCD" w:rsidRDefault="00F16FDA" w:rsidP="00C63D60">
      <w:pPr>
        <w:pStyle w:val="ListParagraph"/>
        <w:numPr>
          <w:ilvl w:val="0"/>
          <w:numId w:val="27"/>
        </w:numPr>
        <w:ind w:left="1434" w:hanging="357"/>
        <w:contextualSpacing w:val="0"/>
        <w:jc w:val="both"/>
        <w:rPr>
          <w:lang w:val="en-ZA"/>
        </w:rPr>
      </w:pPr>
      <w:r w:rsidRPr="00503DCD">
        <w:rPr>
          <w:lang w:val="en-ZA"/>
        </w:rPr>
        <w:t>support predictions or help with adjustments (what if, if, etc.)</w:t>
      </w:r>
      <w:r w:rsidR="00607AEA" w:rsidRPr="00607AEA">
        <w:rPr>
          <w:lang w:val="en-ZA"/>
        </w:rPr>
        <w:t xml:space="preserve"> </w:t>
      </w:r>
      <w:r w:rsidR="00607AEA">
        <w:rPr>
          <w:lang w:val="en-ZA"/>
        </w:rPr>
        <w:t>(</w:t>
      </w:r>
      <w:r w:rsidR="00607AEA" w:rsidRPr="00607AEA">
        <w:rPr>
          <w:i/>
          <w:lang w:val="en-ZA"/>
        </w:rPr>
        <w:t xml:space="preserve">level </w:t>
      </w:r>
      <w:r w:rsidR="00607AEA">
        <w:rPr>
          <w:i/>
          <w:lang w:val="en-ZA"/>
        </w:rPr>
        <w:t>3</w:t>
      </w:r>
      <w:r w:rsidR="00607AEA" w:rsidRPr="00607AEA">
        <w:rPr>
          <w:i/>
          <w:lang w:val="en-ZA"/>
        </w:rPr>
        <w:t xml:space="preserve"> questions</w:t>
      </w:r>
      <w:r w:rsidR="00607AEA">
        <w:rPr>
          <w:lang w:val="en-ZA"/>
        </w:rPr>
        <w:t>)</w:t>
      </w:r>
    </w:p>
    <w:p w:rsidR="00F16FDA" w:rsidRPr="00503DCD" w:rsidRDefault="00F16FDA" w:rsidP="00C63D60">
      <w:pPr>
        <w:pStyle w:val="ListParagraph"/>
        <w:numPr>
          <w:ilvl w:val="0"/>
          <w:numId w:val="28"/>
        </w:numPr>
        <w:ind w:left="1434" w:hanging="357"/>
        <w:contextualSpacing w:val="0"/>
        <w:jc w:val="both"/>
        <w:rPr>
          <w:lang w:val="en-ZA"/>
        </w:rPr>
      </w:pPr>
      <w:r w:rsidRPr="00503DCD">
        <w:rPr>
          <w:lang w:val="en-ZA"/>
        </w:rPr>
        <w:t xml:space="preserve">support judgement or help to </w:t>
      </w:r>
      <w:r w:rsidR="00A22571" w:rsidRPr="00503DCD">
        <w:rPr>
          <w:lang w:val="en-ZA"/>
        </w:rPr>
        <w:t xml:space="preserve">evaluate, </w:t>
      </w:r>
      <w:r w:rsidRPr="00503DCD">
        <w:rPr>
          <w:lang w:val="en-ZA"/>
        </w:rPr>
        <w:t>critique, review or find meaning (would it be better if, what recommendation, what would be best, etc.)</w:t>
      </w:r>
      <w:r w:rsidR="00607AEA" w:rsidRPr="00607AEA">
        <w:rPr>
          <w:lang w:val="en-ZA"/>
        </w:rPr>
        <w:t xml:space="preserve"> </w:t>
      </w:r>
      <w:r w:rsidR="00607AEA">
        <w:rPr>
          <w:lang w:val="en-ZA"/>
        </w:rPr>
        <w:t>(</w:t>
      </w:r>
      <w:r w:rsidR="00607AEA" w:rsidRPr="00607AEA">
        <w:rPr>
          <w:i/>
          <w:lang w:val="en-ZA"/>
        </w:rPr>
        <w:t xml:space="preserve">level </w:t>
      </w:r>
      <w:r w:rsidR="00607AEA">
        <w:rPr>
          <w:i/>
          <w:lang w:val="en-ZA"/>
        </w:rPr>
        <w:t>4</w:t>
      </w:r>
      <w:r w:rsidR="00607AEA" w:rsidRPr="00607AEA">
        <w:rPr>
          <w:i/>
          <w:lang w:val="en-ZA"/>
        </w:rPr>
        <w:t xml:space="preserve"> questions</w:t>
      </w:r>
      <w:r w:rsidR="00607AEA">
        <w:rPr>
          <w:lang w:val="en-ZA"/>
        </w:rPr>
        <w:t>)</w:t>
      </w:r>
    </w:p>
    <w:p w:rsidR="005C7281" w:rsidRPr="00503DCD" w:rsidRDefault="00DD194F" w:rsidP="00A03277">
      <w:pPr>
        <w:spacing w:after="200" w:line="252" w:lineRule="auto"/>
        <w:ind w:left="720"/>
        <w:jc w:val="both"/>
        <w:rPr>
          <w:rFonts w:ascii="Cambria" w:hAnsi="Cambria"/>
          <w:sz w:val="22"/>
          <w:szCs w:val="22"/>
          <w:lang w:val="en-ZA" w:eastAsia="en-US" w:bidi="en-US"/>
        </w:rPr>
      </w:pPr>
      <w:r>
        <w:rPr>
          <w:rFonts w:ascii="Cambria" w:hAnsi="Cambria"/>
          <w:sz w:val="22"/>
          <w:szCs w:val="22"/>
          <w:lang w:val="en-ZA" w:eastAsia="en-US" w:bidi="en-US"/>
        </w:rPr>
        <w:t>You</w:t>
      </w:r>
      <w:r w:rsidR="005C7281" w:rsidRPr="00503DCD">
        <w:rPr>
          <w:rFonts w:ascii="Cambria" w:hAnsi="Cambria"/>
          <w:sz w:val="22"/>
          <w:szCs w:val="22"/>
          <w:lang w:val="en-ZA" w:eastAsia="en-US" w:bidi="en-US"/>
        </w:rPr>
        <w:t xml:space="preserve"> should </w:t>
      </w:r>
      <w:r>
        <w:rPr>
          <w:rFonts w:ascii="Cambria" w:hAnsi="Cambria"/>
          <w:sz w:val="22"/>
          <w:szCs w:val="22"/>
          <w:lang w:val="en-ZA" w:eastAsia="en-US" w:bidi="en-US"/>
        </w:rPr>
        <w:t>use</w:t>
      </w:r>
      <w:r w:rsidRPr="00503DCD">
        <w:rPr>
          <w:rFonts w:ascii="Cambria" w:hAnsi="Cambria"/>
          <w:sz w:val="22"/>
          <w:szCs w:val="22"/>
          <w:lang w:val="en-ZA" w:eastAsia="en-US" w:bidi="en-US"/>
        </w:rPr>
        <w:t xml:space="preserve"> </w:t>
      </w:r>
      <w:r w:rsidR="005C7281" w:rsidRPr="00503DCD">
        <w:rPr>
          <w:rFonts w:ascii="Cambria" w:hAnsi="Cambria"/>
          <w:sz w:val="22"/>
          <w:szCs w:val="22"/>
          <w:lang w:val="en-ZA" w:eastAsia="en-US" w:bidi="en-US"/>
        </w:rPr>
        <w:t xml:space="preserve">at least </w:t>
      </w:r>
      <w:r w:rsidR="005C7281" w:rsidRPr="00503DCD">
        <w:rPr>
          <w:rFonts w:ascii="Cambria" w:hAnsi="Cambria"/>
          <w:b/>
          <w:i/>
          <w:sz w:val="22"/>
          <w:szCs w:val="22"/>
          <w:lang w:val="en-ZA" w:eastAsia="en-US" w:bidi="en-US"/>
        </w:rPr>
        <w:t>three</w:t>
      </w:r>
      <w:r w:rsidR="005C7281" w:rsidRPr="00503DCD">
        <w:rPr>
          <w:rFonts w:ascii="Cambria" w:hAnsi="Cambria"/>
          <w:sz w:val="22"/>
          <w:szCs w:val="22"/>
          <w:lang w:val="en-ZA" w:eastAsia="en-US" w:bidi="en-US"/>
        </w:rPr>
        <w:t xml:space="preserve"> different </w:t>
      </w:r>
      <w:r w:rsidR="00A22571" w:rsidRPr="00503DCD">
        <w:rPr>
          <w:rFonts w:ascii="Cambria" w:hAnsi="Cambria"/>
          <w:sz w:val="22"/>
          <w:szCs w:val="22"/>
          <w:lang w:val="en-ZA" w:eastAsia="en-US" w:bidi="en-US"/>
        </w:rPr>
        <w:t>types/</w:t>
      </w:r>
      <w:r w:rsidR="005C7281" w:rsidRPr="00503DCD">
        <w:rPr>
          <w:rFonts w:ascii="Cambria" w:hAnsi="Cambria"/>
          <w:sz w:val="22"/>
          <w:szCs w:val="22"/>
          <w:lang w:val="en-ZA" w:eastAsia="en-US" w:bidi="en-US"/>
        </w:rPr>
        <w:t>levels</w:t>
      </w:r>
      <w:r>
        <w:rPr>
          <w:rFonts w:ascii="Cambria" w:hAnsi="Cambria"/>
          <w:sz w:val="22"/>
          <w:szCs w:val="22"/>
          <w:lang w:val="en-ZA" w:eastAsia="en-US" w:bidi="en-US"/>
        </w:rPr>
        <w:t xml:space="preserve"> of questions for your investigation/research</w:t>
      </w:r>
      <w:r w:rsidR="005C7281" w:rsidRPr="00503DCD">
        <w:rPr>
          <w:rFonts w:ascii="Cambria" w:hAnsi="Cambria"/>
          <w:sz w:val="22"/>
          <w:szCs w:val="22"/>
          <w:lang w:val="en-ZA" w:eastAsia="en-US" w:bidi="en-US"/>
        </w:rPr>
        <w:t>.</w:t>
      </w:r>
    </w:p>
    <w:p w:rsidR="00A22571" w:rsidRPr="00503DCD" w:rsidRDefault="00A22571" w:rsidP="00C63D60">
      <w:pPr>
        <w:numPr>
          <w:ilvl w:val="0"/>
          <w:numId w:val="20"/>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Check your final list of headings and questions against the task definition and the </w:t>
      </w:r>
      <w:r w:rsidR="00C411E8" w:rsidRPr="00503DCD">
        <w:rPr>
          <w:rFonts w:ascii="Cambria" w:hAnsi="Cambria"/>
          <w:sz w:val="22"/>
          <w:szCs w:val="22"/>
          <w:lang w:val="en-ZA" w:eastAsia="en-US" w:bidi="en-US"/>
        </w:rPr>
        <w:t>focus</w:t>
      </w:r>
      <w:r w:rsidRPr="00503DCD">
        <w:rPr>
          <w:rFonts w:ascii="Cambria" w:hAnsi="Cambria"/>
          <w:sz w:val="22"/>
          <w:szCs w:val="22"/>
          <w:lang w:val="en-ZA" w:eastAsia="en-US" w:bidi="en-US"/>
        </w:rPr>
        <w:t xml:space="preserve"> question to make sure that you stay focused on the problem and the task</w:t>
      </w:r>
      <w:r w:rsidR="00DD194F">
        <w:rPr>
          <w:rFonts w:ascii="Cambria" w:hAnsi="Cambria"/>
          <w:sz w:val="22"/>
          <w:szCs w:val="22"/>
          <w:lang w:val="en-ZA" w:eastAsia="en-US" w:bidi="en-US"/>
        </w:rPr>
        <w:t xml:space="preserve"> at hand</w:t>
      </w:r>
      <w:r w:rsidRPr="00503DCD">
        <w:rPr>
          <w:rFonts w:ascii="Cambria" w:hAnsi="Cambria"/>
          <w:sz w:val="22"/>
          <w:szCs w:val="22"/>
          <w:lang w:val="en-ZA" w:eastAsia="en-US" w:bidi="en-US"/>
        </w:rPr>
        <w:t>.</w:t>
      </w:r>
    </w:p>
    <w:p w:rsidR="00F16FDA" w:rsidRPr="00503DCD" w:rsidRDefault="005C7281" w:rsidP="00C63D60">
      <w:pPr>
        <w:numPr>
          <w:ilvl w:val="0"/>
          <w:numId w:val="20"/>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Rework or change questions should it be necessary and finalise </w:t>
      </w:r>
      <w:r w:rsidRPr="00503DCD">
        <w:rPr>
          <w:rFonts w:ascii="Cambria" w:hAnsi="Cambria"/>
          <w:b/>
          <w:i/>
          <w:sz w:val="22"/>
          <w:szCs w:val="22"/>
          <w:lang w:val="en-ZA" w:eastAsia="en-US" w:bidi="en-US"/>
        </w:rPr>
        <w:t>your</w:t>
      </w:r>
      <w:r w:rsidRPr="00503DCD">
        <w:rPr>
          <w:rFonts w:ascii="Cambria" w:hAnsi="Cambria"/>
          <w:sz w:val="22"/>
          <w:szCs w:val="22"/>
          <w:lang w:val="en-ZA" w:eastAsia="en-US" w:bidi="en-US"/>
        </w:rPr>
        <w:t xml:space="preserve"> list of headings </w:t>
      </w:r>
      <w:r w:rsidR="00A22571" w:rsidRPr="00503DCD">
        <w:rPr>
          <w:rFonts w:ascii="Cambria" w:hAnsi="Cambria"/>
          <w:sz w:val="22"/>
          <w:szCs w:val="22"/>
          <w:lang w:val="en-ZA" w:eastAsia="en-US" w:bidi="en-US"/>
        </w:rPr>
        <w:t xml:space="preserve">(at least </w:t>
      </w:r>
      <w:r w:rsidR="00A22571" w:rsidRPr="00745BCC">
        <w:rPr>
          <w:rFonts w:ascii="Cambria" w:hAnsi="Cambria"/>
          <w:b/>
          <w:i/>
          <w:sz w:val="22"/>
          <w:szCs w:val="22"/>
          <w:lang w:val="en-ZA" w:eastAsia="en-US" w:bidi="en-US"/>
        </w:rPr>
        <w:t>four</w:t>
      </w:r>
      <w:r w:rsidR="00A22571"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and questions</w:t>
      </w:r>
      <w:r w:rsidR="00A22571" w:rsidRPr="00503DCD">
        <w:rPr>
          <w:rFonts w:ascii="Cambria" w:hAnsi="Cambria"/>
          <w:sz w:val="22"/>
          <w:szCs w:val="22"/>
          <w:lang w:val="en-ZA" w:eastAsia="en-US" w:bidi="en-US"/>
        </w:rPr>
        <w:t xml:space="preserve"> (at least </w:t>
      </w:r>
      <w:r w:rsidR="00594066" w:rsidRPr="00A3145D">
        <w:rPr>
          <w:rFonts w:ascii="Cambria" w:hAnsi="Cambria"/>
          <w:b/>
          <w:i/>
          <w:sz w:val="22"/>
          <w:szCs w:val="22"/>
          <w:lang w:val="en-ZA" w:eastAsia="en-US" w:bidi="en-US"/>
        </w:rPr>
        <w:t>15</w:t>
      </w:r>
      <w:r w:rsidR="00594066" w:rsidRPr="00A3145D">
        <w:rPr>
          <w:rFonts w:ascii="Cambria" w:hAnsi="Cambria"/>
          <w:sz w:val="22"/>
          <w:szCs w:val="22"/>
          <w:lang w:val="en-ZA" w:eastAsia="en-US" w:bidi="en-US"/>
        </w:rPr>
        <w:t>)</w:t>
      </w:r>
      <w:r w:rsidR="00A22571" w:rsidRPr="00503DCD">
        <w:rPr>
          <w:rFonts w:ascii="Cambria" w:hAnsi="Cambria"/>
          <w:sz w:val="22"/>
          <w:szCs w:val="22"/>
          <w:lang w:val="en-ZA" w:eastAsia="en-US" w:bidi="en-US"/>
        </w:rPr>
        <w:t xml:space="preserve"> which </w:t>
      </w:r>
      <w:r w:rsidR="00A22571" w:rsidRPr="00503DCD">
        <w:rPr>
          <w:rFonts w:ascii="Cambria" w:hAnsi="Cambria"/>
          <w:b/>
          <w:i/>
          <w:sz w:val="22"/>
          <w:szCs w:val="22"/>
          <w:lang w:val="en-ZA" w:eastAsia="en-US" w:bidi="en-US"/>
        </w:rPr>
        <w:t>you</w:t>
      </w:r>
      <w:r w:rsidR="00A22571" w:rsidRPr="00503DCD">
        <w:rPr>
          <w:rFonts w:ascii="Cambria" w:hAnsi="Cambria"/>
          <w:sz w:val="22"/>
          <w:szCs w:val="22"/>
          <w:lang w:val="en-ZA" w:eastAsia="en-US" w:bidi="en-US"/>
        </w:rPr>
        <w:t xml:space="preserve"> will use to complete your </w:t>
      </w:r>
      <w:r w:rsidR="00745BCC">
        <w:rPr>
          <w:rFonts w:ascii="Cambria" w:hAnsi="Cambria"/>
          <w:sz w:val="22"/>
          <w:szCs w:val="22"/>
          <w:lang w:val="en-ZA" w:eastAsia="en-US" w:bidi="en-US"/>
        </w:rPr>
        <w:t>investigation</w:t>
      </w:r>
      <w:r w:rsidR="00F16FDA" w:rsidRPr="00503DCD">
        <w:rPr>
          <w:rFonts w:ascii="Cambria" w:hAnsi="Cambria"/>
          <w:sz w:val="22"/>
          <w:szCs w:val="22"/>
          <w:lang w:val="en-ZA" w:eastAsia="en-US" w:bidi="en-US"/>
        </w:rPr>
        <w:t>.</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Gather information and data</w:t>
      </w:r>
    </w:p>
    <w:p w:rsidR="009F4B48" w:rsidRPr="00503DCD" w:rsidRDefault="009F4B48" w:rsidP="009A6FC0">
      <w:p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To solve the problem, you need </w:t>
      </w:r>
      <w:r w:rsidR="008829A1" w:rsidRPr="00503DCD">
        <w:rPr>
          <w:rFonts w:ascii="Cambria" w:hAnsi="Cambria"/>
          <w:sz w:val="22"/>
          <w:szCs w:val="22"/>
          <w:lang w:val="en-ZA" w:eastAsia="en-US" w:bidi="en-US"/>
        </w:rPr>
        <w:t>to</w:t>
      </w:r>
      <w:r w:rsidR="001D24DF"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identify</w:t>
      </w:r>
      <w:r w:rsidR="008829A1" w:rsidRPr="00503DCD">
        <w:rPr>
          <w:rFonts w:ascii="Cambria" w:hAnsi="Cambria"/>
          <w:sz w:val="22"/>
          <w:szCs w:val="22"/>
          <w:lang w:val="en-ZA" w:eastAsia="en-US" w:bidi="en-US"/>
        </w:rPr>
        <w:t xml:space="preserve"> possible sources of information</w:t>
      </w:r>
      <w:r w:rsidR="001D24DF" w:rsidRPr="00503DCD">
        <w:rPr>
          <w:rFonts w:ascii="Cambria" w:hAnsi="Cambria"/>
          <w:sz w:val="22"/>
          <w:szCs w:val="22"/>
          <w:lang w:val="en-ZA" w:eastAsia="en-US" w:bidi="en-US"/>
        </w:rPr>
        <w:t xml:space="preserve"> and gather </w:t>
      </w:r>
      <w:r w:rsidR="001D24DF" w:rsidRPr="009A6FC0">
        <w:rPr>
          <w:rFonts w:ascii="Cambria" w:hAnsi="Cambria"/>
          <w:i/>
          <w:sz w:val="22"/>
          <w:szCs w:val="22"/>
          <w:lang w:val="en-ZA" w:eastAsia="en-US" w:bidi="en-US"/>
        </w:rPr>
        <w:t>quality</w:t>
      </w:r>
      <w:r w:rsidR="001D24DF" w:rsidRPr="00503DCD">
        <w:rPr>
          <w:rFonts w:ascii="Cambria" w:hAnsi="Cambria"/>
          <w:sz w:val="22"/>
          <w:szCs w:val="22"/>
          <w:lang w:val="en-ZA" w:eastAsia="en-US" w:bidi="en-US"/>
        </w:rPr>
        <w:t xml:space="preserve"> information</w:t>
      </w:r>
      <w:r w:rsidR="008829A1" w:rsidRPr="00503DCD">
        <w:rPr>
          <w:rFonts w:ascii="Cambria" w:hAnsi="Cambria"/>
          <w:sz w:val="22"/>
          <w:szCs w:val="22"/>
          <w:lang w:val="en-ZA" w:eastAsia="en-US" w:bidi="en-US"/>
        </w:rPr>
        <w:t>.</w:t>
      </w:r>
    </w:p>
    <w:p w:rsidR="00F16FDA" w:rsidRPr="00503DCD" w:rsidRDefault="00F8198D" w:rsidP="00C63D60">
      <w:pPr>
        <w:numPr>
          <w:ilvl w:val="0"/>
          <w:numId w:val="4"/>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 xml:space="preserve">Use </w:t>
      </w:r>
      <w:r w:rsidR="009A6FC0">
        <w:rPr>
          <w:rFonts w:ascii="Cambria" w:hAnsi="Cambria"/>
          <w:sz w:val="22"/>
          <w:szCs w:val="22"/>
          <w:lang w:val="en-ZA" w:eastAsia="en-US" w:bidi="en-US"/>
        </w:rPr>
        <w:t xml:space="preserve">at least </w:t>
      </w:r>
      <w:r w:rsidR="009A6FC0" w:rsidRPr="009A6FC0">
        <w:rPr>
          <w:rFonts w:ascii="Cambria" w:hAnsi="Cambria"/>
          <w:b/>
          <w:i/>
          <w:sz w:val="22"/>
          <w:szCs w:val="22"/>
          <w:lang w:val="en-ZA" w:eastAsia="en-US" w:bidi="en-US"/>
        </w:rPr>
        <w:t>four</w:t>
      </w:r>
      <w:r w:rsidR="00F16FDA" w:rsidRPr="00503DCD">
        <w:rPr>
          <w:rFonts w:ascii="Cambria" w:hAnsi="Cambria"/>
          <w:sz w:val="22"/>
          <w:szCs w:val="22"/>
          <w:lang w:val="en-ZA" w:eastAsia="en-US" w:bidi="en-US"/>
        </w:rPr>
        <w:t xml:space="preserve"> headings</w:t>
      </w:r>
      <w:r w:rsidR="009A6FC0">
        <w:rPr>
          <w:rFonts w:ascii="Cambria" w:hAnsi="Cambria"/>
          <w:sz w:val="22"/>
          <w:szCs w:val="22"/>
          <w:lang w:val="en-ZA" w:eastAsia="en-US" w:bidi="en-US"/>
        </w:rPr>
        <w:t xml:space="preserve"> (see number 5)</w:t>
      </w:r>
      <w:r w:rsidR="00F16FDA" w:rsidRPr="00503DCD">
        <w:rPr>
          <w:rFonts w:ascii="Cambria" w:hAnsi="Cambria"/>
          <w:sz w:val="22"/>
          <w:szCs w:val="22"/>
          <w:lang w:val="en-ZA" w:eastAsia="en-US" w:bidi="en-US"/>
        </w:rPr>
        <w:t xml:space="preserve"> with </w:t>
      </w:r>
      <w:r w:rsidRPr="00503DCD">
        <w:rPr>
          <w:rFonts w:ascii="Cambria" w:hAnsi="Cambria"/>
          <w:sz w:val="22"/>
          <w:szCs w:val="22"/>
          <w:lang w:val="en-ZA" w:eastAsia="en-US" w:bidi="en-US"/>
        </w:rPr>
        <w:t xml:space="preserve">their </w:t>
      </w:r>
      <w:r w:rsidR="00F16FDA" w:rsidRPr="00503DCD">
        <w:rPr>
          <w:rFonts w:ascii="Cambria" w:hAnsi="Cambria"/>
          <w:sz w:val="22"/>
          <w:szCs w:val="22"/>
          <w:lang w:val="en-ZA" w:eastAsia="en-US" w:bidi="en-US"/>
        </w:rPr>
        <w:t>relevant questions from your final list.</w:t>
      </w:r>
    </w:p>
    <w:p w:rsidR="00F16FDA" w:rsidRPr="00503DCD" w:rsidRDefault="00F16FDA"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For </w:t>
      </w:r>
      <w:r w:rsidRPr="00503DCD">
        <w:rPr>
          <w:rFonts w:ascii="Cambria" w:hAnsi="Cambria"/>
          <w:i/>
          <w:sz w:val="22"/>
          <w:szCs w:val="22"/>
          <w:lang w:val="en-ZA" w:eastAsia="en-US" w:bidi="en-US"/>
        </w:rPr>
        <w:t>each</w:t>
      </w:r>
      <w:r w:rsidRPr="00503DCD">
        <w:rPr>
          <w:rFonts w:ascii="Cambria" w:hAnsi="Cambria"/>
          <w:sz w:val="22"/>
          <w:szCs w:val="22"/>
          <w:lang w:val="en-ZA" w:eastAsia="en-US" w:bidi="en-US"/>
        </w:rPr>
        <w:t xml:space="preserve"> heading complete a table </w:t>
      </w:r>
      <w:r w:rsidR="009A6FC0">
        <w:rPr>
          <w:rFonts w:ascii="Cambria" w:hAnsi="Cambria"/>
          <w:sz w:val="22"/>
          <w:szCs w:val="22"/>
          <w:lang w:val="en-ZA" w:eastAsia="en-US" w:bidi="en-US"/>
        </w:rPr>
        <w:t>such as</w:t>
      </w:r>
      <w:r w:rsidRPr="00503DCD">
        <w:rPr>
          <w:rFonts w:ascii="Cambria" w:hAnsi="Cambria"/>
          <w:sz w:val="22"/>
          <w:szCs w:val="22"/>
          <w:lang w:val="en-ZA" w:eastAsia="en-US" w:bidi="en-US"/>
        </w:rPr>
        <w:t xml:space="preserve"> the one below. </w:t>
      </w:r>
    </w:p>
    <w:p w:rsidR="00F16FDA" w:rsidRPr="00503DCD" w:rsidRDefault="00F16FDA"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Start </w:t>
      </w:r>
      <w:r w:rsidRPr="00503DCD">
        <w:rPr>
          <w:rFonts w:ascii="Cambria" w:hAnsi="Cambria"/>
          <w:i/>
          <w:sz w:val="22"/>
          <w:szCs w:val="22"/>
          <w:lang w:val="en-ZA" w:eastAsia="en-US" w:bidi="en-US"/>
        </w:rPr>
        <w:t>each</w:t>
      </w:r>
      <w:r w:rsidRPr="00503DCD">
        <w:rPr>
          <w:rFonts w:ascii="Cambria" w:hAnsi="Cambria"/>
          <w:sz w:val="22"/>
          <w:szCs w:val="22"/>
          <w:lang w:val="en-ZA" w:eastAsia="en-US" w:bidi="en-US"/>
        </w:rPr>
        <w:t xml:space="preserve"> heading on a new page of your word processing document. </w:t>
      </w:r>
    </w:p>
    <w:p w:rsidR="00F16FDA" w:rsidRPr="00503DCD" w:rsidRDefault="00F16FDA"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You must have </w:t>
      </w:r>
      <w:r w:rsidRPr="00503DCD">
        <w:rPr>
          <w:rFonts w:ascii="Cambria" w:hAnsi="Cambria"/>
          <w:i/>
          <w:sz w:val="22"/>
          <w:szCs w:val="22"/>
          <w:lang w:val="en-ZA" w:eastAsia="en-US" w:bidi="en-US"/>
        </w:rPr>
        <w:t>at least</w:t>
      </w:r>
      <w:r w:rsidR="009A6FC0">
        <w:rPr>
          <w:rFonts w:ascii="Cambria" w:hAnsi="Cambria"/>
          <w:sz w:val="22"/>
          <w:szCs w:val="22"/>
          <w:lang w:val="en-ZA" w:eastAsia="en-US" w:bidi="en-US"/>
        </w:rPr>
        <w:t xml:space="preserve"> </w:t>
      </w:r>
      <w:r w:rsidR="00CB3494">
        <w:rPr>
          <w:rFonts w:ascii="Cambria" w:hAnsi="Cambria"/>
          <w:b/>
          <w:i/>
          <w:sz w:val="22"/>
          <w:szCs w:val="22"/>
          <w:lang w:val="en-ZA" w:eastAsia="en-US" w:bidi="en-US"/>
        </w:rPr>
        <w:t>15</w:t>
      </w:r>
      <w:r w:rsidRPr="00503DCD">
        <w:rPr>
          <w:rFonts w:ascii="Cambria" w:hAnsi="Cambria"/>
          <w:sz w:val="22"/>
          <w:szCs w:val="22"/>
          <w:lang w:val="en-ZA" w:eastAsia="en-US" w:bidi="en-US"/>
        </w:rPr>
        <w:t xml:space="preserve"> questions in total.</w:t>
      </w:r>
    </w:p>
    <w:p w:rsidR="00F16FDA" w:rsidRPr="00503DCD" w:rsidRDefault="00F16FDA"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Indicate the type or level of thinking for each question to show that you have thought about the </w:t>
      </w:r>
      <w:r w:rsidRPr="00503DCD">
        <w:rPr>
          <w:rFonts w:ascii="Cambria" w:hAnsi="Cambria"/>
          <w:i/>
          <w:sz w:val="22"/>
          <w:szCs w:val="22"/>
          <w:lang w:val="en-ZA" w:eastAsia="en-US" w:bidi="en-US"/>
        </w:rPr>
        <w:t>quality</w:t>
      </w:r>
      <w:r w:rsidRPr="00503DCD">
        <w:rPr>
          <w:rFonts w:ascii="Cambria" w:hAnsi="Cambria"/>
          <w:sz w:val="22"/>
          <w:szCs w:val="22"/>
          <w:lang w:val="en-ZA" w:eastAsia="en-US" w:bidi="en-US"/>
        </w:rPr>
        <w:t xml:space="preserve"> of your questions.</w:t>
      </w:r>
    </w:p>
    <w:p w:rsidR="00F16FDA" w:rsidRPr="00503DCD" w:rsidRDefault="00F16FDA"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For each question, write down a possible source where you are likely to find the information for that question</w:t>
      </w:r>
      <w:r w:rsidR="00851869" w:rsidRPr="00503DCD">
        <w:rPr>
          <w:rFonts w:ascii="Cambria" w:hAnsi="Cambria"/>
          <w:sz w:val="22"/>
          <w:szCs w:val="22"/>
          <w:lang w:val="en-ZA" w:eastAsia="en-US" w:bidi="en-US"/>
        </w:rPr>
        <w:t xml:space="preserve"> (you need not give any details about the source at this stage)</w:t>
      </w:r>
      <w:r w:rsidRPr="00503DCD">
        <w:rPr>
          <w:rFonts w:ascii="Cambria" w:hAnsi="Cambria"/>
          <w:sz w:val="22"/>
          <w:szCs w:val="22"/>
          <w:lang w:val="en-ZA" w:eastAsia="en-US" w:bidi="en-US"/>
        </w:rPr>
        <w:t>.</w:t>
      </w:r>
    </w:p>
    <w:p w:rsidR="00F16FDA" w:rsidRPr="007F63EC" w:rsidRDefault="00A172E1" w:rsidP="00C63D60">
      <w:pPr>
        <w:numPr>
          <w:ilvl w:val="0"/>
          <w:numId w:val="5"/>
        </w:numPr>
        <w:spacing w:after="200" w:line="252" w:lineRule="auto"/>
        <w:contextualSpacing/>
        <w:jc w:val="both"/>
        <w:rPr>
          <w:rFonts w:ascii="Cambria" w:hAnsi="Cambria"/>
          <w:sz w:val="22"/>
          <w:szCs w:val="22"/>
          <w:lang w:val="en-ZA" w:eastAsia="en-US" w:bidi="en-US"/>
        </w:rPr>
      </w:pPr>
      <w:r w:rsidRPr="007F63EC">
        <w:rPr>
          <w:rFonts w:ascii="Cambria" w:hAnsi="Cambria"/>
          <w:sz w:val="22"/>
          <w:szCs w:val="22"/>
          <w:lang w:val="en-ZA" w:eastAsia="en-US" w:bidi="en-US"/>
        </w:rPr>
        <w:t xml:space="preserve">Use </w:t>
      </w:r>
      <w:r w:rsidR="00F16FDA" w:rsidRPr="007F63EC">
        <w:rPr>
          <w:rFonts w:ascii="Cambria" w:hAnsi="Cambria"/>
          <w:sz w:val="22"/>
          <w:szCs w:val="22"/>
          <w:lang w:val="en-ZA" w:eastAsia="en-US" w:bidi="en-US"/>
        </w:rPr>
        <w:t xml:space="preserve">the </w:t>
      </w:r>
      <w:r w:rsidR="00F16FDA" w:rsidRPr="007F63EC">
        <w:rPr>
          <w:rFonts w:ascii="Cambria" w:hAnsi="Cambria"/>
          <w:i/>
          <w:sz w:val="22"/>
          <w:szCs w:val="22"/>
          <w:lang w:val="en-ZA" w:eastAsia="en-US" w:bidi="en-US"/>
        </w:rPr>
        <w:t>Internet</w:t>
      </w:r>
      <w:r w:rsidR="00F16FDA" w:rsidRPr="007F63EC">
        <w:rPr>
          <w:rFonts w:ascii="Cambria" w:hAnsi="Cambria"/>
          <w:sz w:val="22"/>
          <w:szCs w:val="22"/>
          <w:lang w:val="en-ZA" w:eastAsia="en-US" w:bidi="en-US"/>
        </w:rPr>
        <w:t xml:space="preserve"> </w:t>
      </w:r>
      <w:r w:rsidR="00555E6A" w:rsidRPr="007F63EC">
        <w:rPr>
          <w:rFonts w:ascii="Cambria" w:hAnsi="Cambria"/>
          <w:sz w:val="22"/>
          <w:szCs w:val="22"/>
          <w:lang w:val="en-ZA" w:eastAsia="en-US" w:bidi="en-US"/>
        </w:rPr>
        <w:t>(</w:t>
      </w:r>
      <w:r w:rsidR="002E31E5" w:rsidRPr="007F63EC">
        <w:rPr>
          <w:rFonts w:ascii="Cambria" w:hAnsi="Cambria"/>
          <w:sz w:val="22"/>
          <w:szCs w:val="22"/>
          <w:lang w:val="en-ZA" w:eastAsia="en-US" w:bidi="en-US"/>
        </w:rPr>
        <w:t xml:space="preserve">at least </w:t>
      </w:r>
      <w:r w:rsidR="002E31E5" w:rsidRPr="009A6FC0">
        <w:rPr>
          <w:rFonts w:ascii="Cambria" w:hAnsi="Cambria"/>
          <w:b/>
          <w:i/>
          <w:sz w:val="22"/>
          <w:szCs w:val="22"/>
          <w:lang w:val="en-ZA" w:eastAsia="en-US" w:bidi="en-US"/>
        </w:rPr>
        <w:t>two</w:t>
      </w:r>
      <w:r w:rsidR="002E31E5" w:rsidRPr="007F63EC">
        <w:rPr>
          <w:rFonts w:ascii="Cambria" w:hAnsi="Cambria"/>
          <w:sz w:val="22"/>
          <w:szCs w:val="22"/>
          <w:lang w:val="en-ZA" w:eastAsia="en-US" w:bidi="en-US"/>
        </w:rPr>
        <w:t xml:space="preserve"> different </w:t>
      </w:r>
      <w:r w:rsidR="00555E6A" w:rsidRPr="007F63EC">
        <w:rPr>
          <w:rFonts w:ascii="Cambria" w:hAnsi="Cambria"/>
          <w:sz w:val="22"/>
          <w:szCs w:val="22"/>
          <w:lang w:val="en-ZA" w:eastAsia="en-US" w:bidi="en-US"/>
        </w:rPr>
        <w:t xml:space="preserve">websites) </w:t>
      </w:r>
      <w:r w:rsidR="002E31E5" w:rsidRPr="007F63EC">
        <w:rPr>
          <w:rFonts w:ascii="Cambria" w:hAnsi="Cambria"/>
          <w:b/>
          <w:sz w:val="22"/>
          <w:szCs w:val="22"/>
          <w:lang w:val="en-ZA" w:eastAsia="en-US" w:bidi="en-US"/>
        </w:rPr>
        <w:t>plus</w:t>
      </w:r>
      <w:r w:rsidR="00F16FDA" w:rsidRPr="007F63EC">
        <w:rPr>
          <w:rFonts w:ascii="Cambria" w:hAnsi="Cambria"/>
          <w:sz w:val="22"/>
          <w:szCs w:val="22"/>
          <w:lang w:val="en-ZA" w:eastAsia="en-US" w:bidi="en-US"/>
        </w:rPr>
        <w:t xml:space="preserve"> at least </w:t>
      </w:r>
      <w:r w:rsidR="001719FB" w:rsidRPr="009A6FC0">
        <w:rPr>
          <w:rFonts w:ascii="Cambria" w:hAnsi="Cambria"/>
          <w:b/>
          <w:i/>
          <w:sz w:val="22"/>
          <w:szCs w:val="22"/>
          <w:lang w:val="en-ZA" w:eastAsia="en-US" w:bidi="en-US"/>
        </w:rPr>
        <w:t>one</w:t>
      </w:r>
      <w:r w:rsidR="00F16FDA" w:rsidRPr="007F63EC">
        <w:rPr>
          <w:rFonts w:ascii="Cambria" w:hAnsi="Cambria"/>
          <w:sz w:val="22"/>
          <w:szCs w:val="22"/>
          <w:lang w:val="en-ZA" w:eastAsia="en-US" w:bidi="en-US"/>
        </w:rPr>
        <w:t xml:space="preserve"> other source</w:t>
      </w:r>
      <w:r w:rsidR="00851869" w:rsidRPr="007F63EC">
        <w:rPr>
          <w:rFonts w:ascii="Cambria" w:hAnsi="Cambria"/>
          <w:sz w:val="22"/>
          <w:szCs w:val="22"/>
          <w:lang w:val="en-ZA" w:eastAsia="en-US" w:bidi="en-US"/>
        </w:rPr>
        <w:t xml:space="preserve">, e.g. media </w:t>
      </w:r>
      <w:r w:rsidR="00555E6A" w:rsidRPr="007F63EC">
        <w:rPr>
          <w:rFonts w:ascii="Cambria" w:hAnsi="Cambria"/>
          <w:sz w:val="22"/>
          <w:szCs w:val="22"/>
          <w:lang w:val="en-ZA" w:eastAsia="en-US" w:bidi="en-US"/>
        </w:rPr>
        <w:t xml:space="preserve">(printed or electronic) </w:t>
      </w:r>
      <w:r w:rsidR="00851869" w:rsidRPr="007F63EC">
        <w:rPr>
          <w:rFonts w:ascii="Cambria" w:hAnsi="Cambria"/>
          <w:sz w:val="22"/>
          <w:szCs w:val="22"/>
          <w:lang w:val="en-ZA" w:eastAsia="en-US" w:bidi="en-US"/>
        </w:rPr>
        <w:t xml:space="preserve">such as newspapers, magazines, brochures, textbook, </w:t>
      </w:r>
      <w:r w:rsidR="002E31E5" w:rsidRPr="007F63EC">
        <w:rPr>
          <w:rFonts w:ascii="Cambria" w:hAnsi="Cambria"/>
          <w:sz w:val="22"/>
          <w:szCs w:val="22"/>
          <w:lang w:val="en-ZA" w:eastAsia="en-US" w:bidi="en-US"/>
        </w:rPr>
        <w:t xml:space="preserve">etc. or </w:t>
      </w:r>
      <w:r w:rsidR="00D55A09" w:rsidRPr="007F63EC">
        <w:rPr>
          <w:rFonts w:ascii="Cambria" w:hAnsi="Cambria"/>
          <w:sz w:val="22"/>
          <w:szCs w:val="22"/>
          <w:lang w:val="en-ZA" w:eastAsia="en-US" w:bidi="en-US"/>
        </w:rPr>
        <w:t xml:space="preserve">expert (using e-mail or </w:t>
      </w:r>
      <w:r w:rsidR="00D869FB">
        <w:rPr>
          <w:rFonts w:ascii="Cambria" w:hAnsi="Cambria"/>
          <w:sz w:val="22"/>
          <w:szCs w:val="22"/>
          <w:lang w:val="en-ZA" w:eastAsia="en-US" w:bidi="en-US"/>
        </w:rPr>
        <w:t xml:space="preserve">conducting an </w:t>
      </w:r>
      <w:r w:rsidR="00D55A09" w:rsidRPr="007F63EC">
        <w:rPr>
          <w:rFonts w:ascii="Cambria" w:hAnsi="Cambria"/>
          <w:sz w:val="22"/>
          <w:szCs w:val="22"/>
          <w:lang w:val="en-ZA" w:eastAsia="en-US" w:bidi="en-US"/>
        </w:rPr>
        <w:t xml:space="preserve">interview), </w:t>
      </w:r>
      <w:r w:rsidR="00851869" w:rsidRPr="007F63EC">
        <w:rPr>
          <w:rFonts w:ascii="Cambria" w:hAnsi="Cambria"/>
          <w:sz w:val="22"/>
          <w:szCs w:val="22"/>
          <w:lang w:val="en-ZA" w:eastAsia="en-US" w:bidi="en-US"/>
        </w:rPr>
        <w:t>etc</w:t>
      </w:r>
      <w:r w:rsidR="00F16FDA" w:rsidRPr="007F63EC">
        <w:rPr>
          <w:rFonts w:ascii="Cambria" w:hAnsi="Cambria"/>
          <w:sz w:val="22"/>
          <w:szCs w:val="22"/>
          <w:lang w:val="en-ZA" w:eastAsia="en-US" w:bidi="en-US"/>
        </w:rPr>
        <w:t xml:space="preserve">. </w:t>
      </w:r>
      <w:r w:rsidRPr="007F63EC">
        <w:rPr>
          <w:rFonts w:ascii="Cambria" w:hAnsi="Cambria"/>
          <w:sz w:val="22"/>
          <w:szCs w:val="22"/>
          <w:lang w:val="en-ZA" w:eastAsia="en-US" w:bidi="en-US"/>
        </w:rPr>
        <w:t>You should also use the questionnaire</w:t>
      </w:r>
      <w:r w:rsidR="00FA7732" w:rsidRPr="007F63EC">
        <w:rPr>
          <w:rFonts w:ascii="Cambria" w:hAnsi="Cambria"/>
          <w:sz w:val="22"/>
          <w:szCs w:val="22"/>
          <w:lang w:val="en-ZA" w:eastAsia="en-US" w:bidi="en-US"/>
        </w:rPr>
        <w:t xml:space="preserve"> to collect data</w:t>
      </w:r>
      <w:r w:rsidRPr="007F63EC">
        <w:rPr>
          <w:rFonts w:ascii="Cambria" w:hAnsi="Cambria"/>
          <w:sz w:val="22"/>
          <w:szCs w:val="22"/>
          <w:lang w:val="en-ZA" w:eastAsia="en-US" w:bidi="en-US"/>
        </w:rPr>
        <w:t xml:space="preserve"> from people.</w:t>
      </w:r>
    </w:p>
    <w:p w:rsidR="001223FB" w:rsidRPr="00503DCD" w:rsidRDefault="001223FB" w:rsidP="009A6FC0">
      <w:pPr>
        <w:spacing w:after="200" w:line="252" w:lineRule="auto"/>
        <w:contextualSpacing/>
        <w:jc w:val="both"/>
        <w:rPr>
          <w:rFonts w:ascii="Cambria" w:hAnsi="Cambria"/>
          <w:sz w:val="22"/>
          <w:szCs w:val="22"/>
          <w:lang w:val="en-ZA" w:eastAsia="en-US" w:bidi="en-US"/>
        </w:rPr>
      </w:pPr>
    </w:p>
    <w:p w:rsidR="00FA3065" w:rsidRPr="00503DCD" w:rsidRDefault="00F16FDA" w:rsidP="009A6FC0">
      <w:pPr>
        <w:keepNext/>
        <w:spacing w:line="252" w:lineRule="auto"/>
        <w:jc w:val="center"/>
      </w:pPr>
      <w:r w:rsidRPr="00503DCD">
        <w:rPr>
          <w:rFonts w:ascii="Cambria" w:hAnsi="Cambria"/>
          <w:caps/>
          <w:noProof/>
          <w:spacing w:val="10"/>
          <w:sz w:val="18"/>
          <w:szCs w:val="18"/>
          <w:lang w:val="en-US" w:eastAsia="en-US"/>
        </w:rPr>
        <w:drawing>
          <wp:inline distT="0" distB="0" distL="0" distR="0">
            <wp:extent cx="5115944" cy="1656272"/>
            <wp:effectExtent l="19050" t="0" r="8506"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142747" cy="1664949"/>
                    </a:xfrm>
                    <a:prstGeom prst="rect">
                      <a:avLst/>
                    </a:prstGeom>
                  </pic:spPr>
                </pic:pic>
              </a:graphicData>
            </a:graphic>
          </wp:inline>
        </w:drawing>
      </w:r>
    </w:p>
    <w:p w:rsidR="00F16FDA" w:rsidRPr="00503DCD" w:rsidRDefault="00FA3065" w:rsidP="009A6FC0">
      <w:pPr>
        <w:pStyle w:val="Caption"/>
        <w:jc w:val="center"/>
        <w:rPr>
          <w:rFonts w:ascii="Cambria" w:hAnsi="Cambria"/>
          <w:caps/>
          <w:color w:val="auto"/>
          <w:spacing w:val="10"/>
          <w:lang w:val="en-US" w:eastAsia="en-US" w:bidi="en-US"/>
        </w:rPr>
      </w:pPr>
      <w:r w:rsidRPr="00503DCD">
        <w:rPr>
          <w:color w:val="auto"/>
        </w:rPr>
        <w:t xml:space="preserve">Figure </w:t>
      </w:r>
      <w:r w:rsidR="00594066" w:rsidRPr="00503DCD">
        <w:rPr>
          <w:color w:val="auto"/>
        </w:rPr>
        <w:fldChar w:fldCharType="begin"/>
      </w:r>
      <w:r w:rsidR="00C704BB" w:rsidRPr="00503DCD">
        <w:rPr>
          <w:color w:val="auto"/>
        </w:rPr>
        <w:instrText xml:space="preserve"> SEQ Figure \* ARABIC </w:instrText>
      </w:r>
      <w:r w:rsidR="00594066" w:rsidRPr="00503DCD">
        <w:rPr>
          <w:color w:val="auto"/>
        </w:rPr>
        <w:fldChar w:fldCharType="separate"/>
      </w:r>
      <w:r w:rsidR="00717901">
        <w:rPr>
          <w:noProof/>
          <w:color w:val="auto"/>
        </w:rPr>
        <w:t>1</w:t>
      </w:r>
      <w:r w:rsidR="00594066" w:rsidRPr="00503DCD">
        <w:rPr>
          <w:noProof/>
          <w:color w:val="auto"/>
        </w:rPr>
        <w:fldChar w:fldCharType="end"/>
      </w:r>
      <w:r w:rsidRPr="00503DCD">
        <w:rPr>
          <w:color w:val="auto"/>
          <w:lang w:val="en-ZA"/>
        </w:rPr>
        <w:t>: Example of question and source table</w:t>
      </w:r>
    </w:p>
    <w:p w:rsidR="00F16FDA" w:rsidRPr="00503DCD" w:rsidRDefault="00F16FDA" w:rsidP="00C63D60">
      <w:pPr>
        <w:numPr>
          <w:ilvl w:val="0"/>
          <w:numId w:val="4"/>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 xml:space="preserve">Save a copy of each website that you intend to use </w:t>
      </w:r>
      <w:r w:rsidR="00BB271F" w:rsidRPr="00503DCD">
        <w:rPr>
          <w:rFonts w:ascii="Cambria" w:hAnsi="Cambria"/>
          <w:sz w:val="22"/>
          <w:szCs w:val="22"/>
          <w:lang w:val="en-ZA" w:eastAsia="en-US" w:bidi="en-US"/>
        </w:rPr>
        <w:t>in an appropriate folder</w:t>
      </w:r>
      <w:r w:rsidRPr="00503DCD">
        <w:rPr>
          <w:rFonts w:ascii="Cambria" w:hAnsi="Cambria"/>
          <w:i/>
          <w:sz w:val="22"/>
          <w:szCs w:val="22"/>
          <w:lang w:val="en-ZA" w:eastAsia="en-US" w:bidi="en-US"/>
        </w:rPr>
        <w:t>.</w:t>
      </w:r>
    </w:p>
    <w:p w:rsidR="00534F36" w:rsidRPr="00503DCD" w:rsidRDefault="00534F36" w:rsidP="00534F36">
      <w:pPr>
        <w:numPr>
          <w:ilvl w:val="0"/>
          <w:numId w:val="4"/>
        </w:numPr>
        <w:spacing w:before="240" w:after="200" w:line="252" w:lineRule="auto"/>
        <w:ind w:left="714" w:hanging="357"/>
        <w:jc w:val="both"/>
        <w:rPr>
          <w:rFonts w:ascii="Cambria" w:hAnsi="Cambria"/>
          <w:sz w:val="22"/>
          <w:szCs w:val="22"/>
          <w:lang w:val="en-ZA" w:eastAsia="en-US" w:bidi="en-US"/>
        </w:rPr>
      </w:pPr>
      <w:r>
        <w:rPr>
          <w:rFonts w:ascii="Cambria" w:hAnsi="Cambria"/>
          <w:sz w:val="22"/>
          <w:szCs w:val="22"/>
          <w:lang w:val="en-ZA" w:eastAsia="en-US" w:bidi="en-US"/>
        </w:rPr>
        <w:t>Distribute</w:t>
      </w:r>
      <w:r w:rsidRPr="00503DCD">
        <w:rPr>
          <w:rFonts w:ascii="Cambria" w:hAnsi="Cambria"/>
          <w:sz w:val="22"/>
          <w:szCs w:val="22"/>
          <w:lang w:val="en-ZA" w:eastAsia="en-US" w:bidi="en-US"/>
        </w:rPr>
        <w:t xml:space="preserve"> the questionnaire to at least 15 people. </w:t>
      </w:r>
      <w:r>
        <w:rPr>
          <w:rFonts w:ascii="Cambria" w:hAnsi="Cambria"/>
          <w:sz w:val="22"/>
          <w:szCs w:val="22"/>
          <w:lang w:val="en-ZA" w:eastAsia="en-US" w:bidi="en-US"/>
        </w:rPr>
        <w:t>Try and include a variety of people in this group in terms of e.g. age, etc.</w:t>
      </w:r>
    </w:p>
    <w:p w:rsidR="00534F36" w:rsidRPr="00503DCD" w:rsidRDefault="00534F36" w:rsidP="00534F36">
      <w:pPr>
        <w:numPr>
          <w:ilvl w:val="0"/>
          <w:numId w:val="4"/>
        </w:numPr>
        <w:spacing w:before="240"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lastRenderedPageBreak/>
        <w:t>Receive/collect</w:t>
      </w:r>
      <w:r>
        <w:rPr>
          <w:rFonts w:ascii="Cambria" w:hAnsi="Cambria"/>
          <w:sz w:val="22"/>
          <w:szCs w:val="22"/>
          <w:lang w:val="en-ZA" w:eastAsia="en-US" w:bidi="en-US"/>
        </w:rPr>
        <w:t>/scan/photograph</w:t>
      </w:r>
      <w:r w:rsidRPr="00503DCD">
        <w:rPr>
          <w:rFonts w:ascii="Cambria" w:hAnsi="Cambria"/>
          <w:sz w:val="22"/>
          <w:szCs w:val="22"/>
          <w:lang w:val="en-ZA" w:eastAsia="en-US" w:bidi="en-US"/>
        </w:rPr>
        <w:t xml:space="preserve"> the questionnaires after they have been completed and save them in an appropriate folder. Ensure that each questionnaire has an appropriate (different) file name.</w:t>
      </w:r>
    </w:p>
    <w:p w:rsidR="00F16FDA" w:rsidRPr="00503DCD" w:rsidRDefault="00F16FDA" w:rsidP="00C63D60">
      <w:pPr>
        <w:numPr>
          <w:ilvl w:val="0"/>
          <w:numId w:val="4"/>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Gather all other information and data you will need to complete the project. Save electronic copies of the information and data.</w:t>
      </w:r>
    </w:p>
    <w:p w:rsidR="000976A2" w:rsidRPr="00503DCD" w:rsidRDefault="000976A2" w:rsidP="00C63D60">
      <w:pPr>
        <w:numPr>
          <w:ilvl w:val="0"/>
          <w:numId w:val="4"/>
        </w:numPr>
        <w:spacing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Provide bibliographical information of the sources</w:t>
      </w:r>
      <w:r w:rsidR="005B2649" w:rsidRPr="00503DCD">
        <w:rPr>
          <w:rFonts w:ascii="Cambria" w:hAnsi="Cambria"/>
          <w:sz w:val="22"/>
          <w:szCs w:val="22"/>
          <w:lang w:val="en-ZA" w:eastAsia="en-US" w:bidi="en-US"/>
        </w:rPr>
        <w:t xml:space="preserve"> </w:t>
      </w:r>
    </w:p>
    <w:p w:rsidR="00555E6A" w:rsidRPr="00555E6A" w:rsidRDefault="00555E6A" w:rsidP="00C63D60">
      <w:pPr>
        <w:pStyle w:val="ListParagraph"/>
        <w:numPr>
          <w:ilvl w:val="0"/>
          <w:numId w:val="36"/>
        </w:numPr>
        <w:spacing w:before="120"/>
        <w:ind w:left="1077" w:hanging="357"/>
        <w:jc w:val="both"/>
        <w:rPr>
          <w:lang w:val="en-ZA"/>
        </w:rPr>
      </w:pPr>
      <w:r w:rsidRPr="00555E6A">
        <w:rPr>
          <w:lang w:val="en-ZA"/>
        </w:rPr>
        <w:t xml:space="preserve">For </w:t>
      </w:r>
      <w:r w:rsidR="009A6FC0">
        <w:rPr>
          <w:lang w:val="en-ZA"/>
        </w:rPr>
        <w:t>each website</w:t>
      </w:r>
      <w:r w:rsidRPr="00555E6A">
        <w:rPr>
          <w:lang w:val="en-ZA"/>
        </w:rPr>
        <w:t>, complete a table similar the one below:</w:t>
      </w:r>
    </w:p>
    <w:p w:rsidR="00A172E1" w:rsidRDefault="00A172E1" w:rsidP="009A6FC0">
      <w:pPr>
        <w:pStyle w:val="Caption"/>
        <w:spacing w:after="0"/>
        <w:jc w:val="center"/>
        <w:rPr>
          <w:color w:val="auto"/>
          <w:lang w:val="en-ZA"/>
        </w:rPr>
      </w:pPr>
      <w:r>
        <w:rPr>
          <w:noProof/>
          <w:lang w:val="en-US" w:eastAsia="en-US"/>
        </w:rPr>
        <w:drawing>
          <wp:inline distT="0" distB="0" distL="0" distR="0">
            <wp:extent cx="4080293" cy="1112807"/>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4091042" cy="1115738"/>
                    </a:xfrm>
                    <a:prstGeom prst="rect">
                      <a:avLst/>
                    </a:prstGeom>
                  </pic:spPr>
                </pic:pic>
              </a:graphicData>
            </a:graphic>
          </wp:inline>
        </w:drawing>
      </w:r>
    </w:p>
    <w:p w:rsidR="00883A12" w:rsidRPr="00503DCD" w:rsidRDefault="00883A12" w:rsidP="009A6FC0">
      <w:pPr>
        <w:pStyle w:val="Caption"/>
        <w:jc w:val="center"/>
        <w:rPr>
          <w:color w:val="auto"/>
          <w:lang w:val="en-ZA"/>
        </w:rPr>
      </w:pPr>
      <w:r w:rsidRPr="00503DCD">
        <w:rPr>
          <w:color w:val="auto"/>
        </w:rPr>
        <w:t xml:space="preserve">Figure </w:t>
      </w:r>
      <w:r>
        <w:rPr>
          <w:color w:val="auto"/>
          <w:lang w:val="en-ZA"/>
        </w:rPr>
        <w:t>2</w:t>
      </w:r>
      <w:r w:rsidRPr="00503DCD">
        <w:rPr>
          <w:color w:val="auto"/>
          <w:lang w:val="en-ZA"/>
        </w:rPr>
        <w:t>: Example of source table – Website</w:t>
      </w:r>
    </w:p>
    <w:p w:rsidR="00FF1C40" w:rsidRPr="00883A12" w:rsidRDefault="001719FB" w:rsidP="00C63D60">
      <w:pPr>
        <w:pStyle w:val="ListParagraph"/>
        <w:numPr>
          <w:ilvl w:val="0"/>
          <w:numId w:val="36"/>
        </w:numPr>
        <w:jc w:val="both"/>
        <w:rPr>
          <w:lang w:val="en-ZA"/>
        </w:rPr>
      </w:pPr>
      <w:r w:rsidRPr="00883A12">
        <w:rPr>
          <w:lang w:val="en-ZA"/>
        </w:rPr>
        <w:t>For</w:t>
      </w:r>
      <w:r w:rsidR="009A6FC0">
        <w:rPr>
          <w:lang w:val="en-ZA"/>
        </w:rPr>
        <w:t xml:space="preserve"> each </w:t>
      </w:r>
      <w:r w:rsidR="00B27A5E" w:rsidRPr="00883A12">
        <w:rPr>
          <w:lang w:val="en-ZA"/>
        </w:rPr>
        <w:t xml:space="preserve">printed source such as </w:t>
      </w:r>
      <w:r w:rsidR="00D869FB">
        <w:rPr>
          <w:lang w:val="en-ZA"/>
        </w:rPr>
        <w:t xml:space="preserve">a </w:t>
      </w:r>
      <w:r w:rsidR="00B27A5E" w:rsidRPr="00883A12">
        <w:rPr>
          <w:lang w:val="en-ZA"/>
        </w:rPr>
        <w:t>book</w:t>
      </w:r>
      <w:r w:rsidR="00D869FB">
        <w:rPr>
          <w:lang w:val="en-ZA"/>
        </w:rPr>
        <w:t xml:space="preserve"> or</w:t>
      </w:r>
      <w:r w:rsidR="00534F36">
        <w:rPr>
          <w:lang w:val="en-ZA"/>
        </w:rPr>
        <w:t xml:space="preserve"> </w:t>
      </w:r>
      <w:r w:rsidR="00B27A5E" w:rsidRPr="00883A12">
        <w:rPr>
          <w:lang w:val="en-ZA"/>
        </w:rPr>
        <w:t>magazine</w:t>
      </w:r>
      <w:r w:rsidR="00FF1C40" w:rsidRPr="00883A12">
        <w:rPr>
          <w:lang w:val="en-ZA"/>
        </w:rPr>
        <w:t xml:space="preserve"> complete a table </w:t>
      </w:r>
      <w:r w:rsidR="00B05E05" w:rsidRPr="00883A12">
        <w:rPr>
          <w:lang w:val="en-ZA"/>
        </w:rPr>
        <w:t>similar to</w:t>
      </w:r>
      <w:r w:rsidR="00FF1C40" w:rsidRPr="00883A12">
        <w:rPr>
          <w:lang w:val="en-ZA"/>
        </w:rPr>
        <w:t xml:space="preserve"> the one below:</w:t>
      </w:r>
    </w:p>
    <w:p w:rsidR="00A172E1" w:rsidRDefault="003E76DA" w:rsidP="009A6FC0">
      <w:pPr>
        <w:pStyle w:val="Caption"/>
        <w:spacing w:after="0"/>
        <w:jc w:val="center"/>
        <w:rPr>
          <w:color w:val="auto"/>
          <w:lang w:val="en-ZA"/>
        </w:rPr>
      </w:pPr>
      <w:r>
        <w:rPr>
          <w:noProof/>
          <w:lang w:val="en-US" w:eastAsia="en-US"/>
        </w:rPr>
        <w:drawing>
          <wp:inline distT="0" distB="0" distL="0" distR="0">
            <wp:extent cx="4169470" cy="1259456"/>
            <wp:effectExtent l="19050" t="0" r="24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4162426" cy="1257328"/>
                    </a:xfrm>
                    <a:prstGeom prst="rect">
                      <a:avLst/>
                    </a:prstGeom>
                  </pic:spPr>
                </pic:pic>
              </a:graphicData>
            </a:graphic>
          </wp:inline>
        </w:drawing>
      </w:r>
    </w:p>
    <w:p w:rsidR="00FA3065" w:rsidRPr="00503DCD" w:rsidRDefault="00FA3065" w:rsidP="009A6FC0">
      <w:pPr>
        <w:pStyle w:val="Caption"/>
        <w:jc w:val="center"/>
        <w:rPr>
          <w:color w:val="auto"/>
        </w:rPr>
      </w:pPr>
      <w:r w:rsidRPr="00503DCD">
        <w:rPr>
          <w:color w:val="auto"/>
        </w:rPr>
        <w:t xml:space="preserve">Figure </w:t>
      </w:r>
      <w:r w:rsidR="00883A12">
        <w:rPr>
          <w:color w:val="auto"/>
          <w:lang w:val="en-ZA"/>
        </w:rPr>
        <w:t>3</w:t>
      </w:r>
      <w:r w:rsidRPr="00503DCD">
        <w:rPr>
          <w:color w:val="auto"/>
          <w:lang w:val="en-ZA"/>
        </w:rPr>
        <w:t xml:space="preserve">: Example of source table - </w:t>
      </w:r>
      <w:r w:rsidR="00717901">
        <w:rPr>
          <w:color w:val="auto"/>
          <w:lang w:val="en-ZA"/>
        </w:rPr>
        <w:t>P</w:t>
      </w:r>
      <w:r w:rsidR="00717901" w:rsidRPr="00503DCD">
        <w:rPr>
          <w:color w:val="auto"/>
          <w:lang w:val="en-ZA"/>
        </w:rPr>
        <w:t xml:space="preserve">rinted </w:t>
      </w:r>
      <w:r w:rsidRPr="00503DCD">
        <w:rPr>
          <w:color w:val="auto"/>
          <w:lang w:val="en-ZA"/>
        </w:rPr>
        <w:t>media</w:t>
      </w:r>
    </w:p>
    <w:p w:rsidR="00E01833" w:rsidRPr="003E76DA" w:rsidRDefault="00EE43A3" w:rsidP="00C63D60">
      <w:pPr>
        <w:numPr>
          <w:ilvl w:val="0"/>
          <w:numId w:val="4"/>
        </w:numPr>
        <w:spacing w:before="240" w:after="200" w:line="252" w:lineRule="auto"/>
        <w:ind w:left="714" w:hanging="357"/>
        <w:jc w:val="both"/>
        <w:rPr>
          <w:rFonts w:ascii="Cambria" w:hAnsi="Cambria"/>
          <w:sz w:val="22"/>
          <w:szCs w:val="22"/>
          <w:lang w:val="en-ZA" w:eastAsia="en-US" w:bidi="en-US"/>
        </w:rPr>
      </w:pPr>
      <w:r w:rsidRPr="003E76DA">
        <w:rPr>
          <w:rFonts w:ascii="Cambria" w:hAnsi="Cambria"/>
          <w:sz w:val="22"/>
          <w:szCs w:val="22"/>
          <w:lang w:val="en-ZA" w:eastAsia="en-US" w:bidi="en-US"/>
        </w:rPr>
        <w:t>Record all the information you need to create a list of references. (You could already enter these in your report document using the reference functions</w:t>
      </w:r>
      <w:r w:rsidR="00D869FB">
        <w:rPr>
          <w:rFonts w:ascii="Cambria" w:hAnsi="Cambria"/>
          <w:sz w:val="22"/>
          <w:szCs w:val="22"/>
          <w:lang w:val="en-ZA" w:eastAsia="en-US" w:bidi="en-US"/>
        </w:rPr>
        <w:t xml:space="preserve"> of a word processor.</w:t>
      </w:r>
      <w:r w:rsidRPr="003E76DA">
        <w:rPr>
          <w:rFonts w:ascii="Cambria" w:hAnsi="Cambria"/>
          <w:sz w:val="22"/>
          <w:szCs w:val="22"/>
          <w:lang w:val="en-ZA" w:eastAsia="en-US" w:bidi="en-US"/>
        </w:rPr>
        <w:t>)</w:t>
      </w:r>
    </w:p>
    <w:p w:rsidR="00CB3494" w:rsidRPr="00503DCD" w:rsidRDefault="00CB3494" w:rsidP="00CB3494">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Pr>
          <w:rFonts w:ascii="Cambria" w:hAnsi="Cambria"/>
          <w:b/>
          <w:lang w:val="en-ZA" w:eastAsia="en-US" w:bidi="en-US"/>
        </w:rPr>
        <w:t>Create a</w:t>
      </w:r>
      <w:r w:rsidRPr="00503DCD">
        <w:rPr>
          <w:rFonts w:ascii="Cambria" w:hAnsi="Cambria"/>
          <w:b/>
          <w:lang w:val="en-ZA" w:eastAsia="en-US" w:bidi="en-US"/>
        </w:rPr>
        <w:t xml:space="preserve"> questionnaire</w:t>
      </w:r>
    </w:p>
    <w:p w:rsidR="00CB3494" w:rsidRPr="00503DCD" w:rsidRDefault="00CB3494" w:rsidP="00CB3494">
      <w:p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To collect data and information </w:t>
      </w:r>
      <w:r>
        <w:rPr>
          <w:rFonts w:ascii="Cambria" w:hAnsi="Cambria"/>
          <w:sz w:val="22"/>
          <w:szCs w:val="22"/>
          <w:lang w:val="en-ZA" w:eastAsia="en-US" w:bidi="en-US"/>
        </w:rPr>
        <w:t xml:space="preserve">from people, </w:t>
      </w:r>
      <w:r w:rsidRPr="00503DCD">
        <w:rPr>
          <w:rFonts w:ascii="Cambria" w:hAnsi="Cambria"/>
          <w:sz w:val="22"/>
          <w:szCs w:val="22"/>
          <w:lang w:val="en-ZA" w:eastAsia="en-US" w:bidi="en-US"/>
        </w:rPr>
        <w:t>you need to set a questionnaire.</w:t>
      </w:r>
    </w:p>
    <w:p w:rsidR="00CB3494" w:rsidRPr="00503DCD" w:rsidRDefault="00CB3494" w:rsidP="00CB3494">
      <w:pPr>
        <w:numPr>
          <w:ilvl w:val="0"/>
          <w:numId w:val="4"/>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The questions in the questionnaire should help you to gather data/information from people not likely found in other sources</w:t>
      </w:r>
      <w:r>
        <w:rPr>
          <w:rFonts w:ascii="Cambria" w:hAnsi="Cambria"/>
          <w:sz w:val="22"/>
          <w:szCs w:val="22"/>
          <w:lang w:val="en-ZA" w:eastAsia="en-US" w:bidi="en-US"/>
        </w:rPr>
        <w:t>, e.g. opinions, preferences,</w:t>
      </w:r>
      <w:r w:rsidRPr="00503DCD">
        <w:rPr>
          <w:rFonts w:ascii="Cambria" w:hAnsi="Cambria"/>
          <w:sz w:val="22"/>
          <w:szCs w:val="22"/>
          <w:lang w:val="en-ZA" w:eastAsia="en-US" w:bidi="en-US"/>
        </w:rPr>
        <w:t xml:space="preserve"> such as</w:t>
      </w:r>
    </w:p>
    <w:p w:rsidR="00CB3494" w:rsidRPr="00503DCD" w:rsidRDefault="00CB3494" w:rsidP="00CB3494">
      <w:pPr>
        <w:numPr>
          <w:ilvl w:val="0"/>
          <w:numId w:val="5"/>
        </w:numPr>
        <w:spacing w:after="200" w:line="252" w:lineRule="auto"/>
        <w:ind w:left="1071" w:hanging="357"/>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what people </w:t>
      </w:r>
      <w:r>
        <w:rPr>
          <w:rFonts w:ascii="Cambria" w:hAnsi="Cambria"/>
          <w:sz w:val="22"/>
          <w:szCs w:val="22"/>
          <w:lang w:val="en-ZA" w:eastAsia="en-US" w:bidi="en-US"/>
        </w:rPr>
        <w:t>know about the new technologies/trends</w:t>
      </w:r>
      <w:r w:rsidRPr="00503DCD">
        <w:rPr>
          <w:rFonts w:ascii="Cambria" w:hAnsi="Cambria"/>
          <w:sz w:val="22"/>
          <w:szCs w:val="22"/>
          <w:lang w:val="en-ZA" w:eastAsia="en-US" w:bidi="en-US"/>
        </w:rPr>
        <w:t xml:space="preserve">, which </w:t>
      </w:r>
      <w:r>
        <w:rPr>
          <w:rFonts w:ascii="Cambria" w:hAnsi="Cambria"/>
          <w:sz w:val="22"/>
          <w:szCs w:val="22"/>
          <w:lang w:val="en-ZA" w:eastAsia="en-US" w:bidi="en-US"/>
        </w:rPr>
        <w:t>they think they will use</w:t>
      </w:r>
      <w:r w:rsidRPr="00503DCD">
        <w:rPr>
          <w:rFonts w:ascii="Cambria" w:hAnsi="Cambria"/>
          <w:sz w:val="22"/>
          <w:szCs w:val="22"/>
          <w:lang w:val="en-ZA" w:eastAsia="en-US" w:bidi="en-US"/>
        </w:rPr>
        <w:t xml:space="preserve">, what </w:t>
      </w:r>
      <w:r>
        <w:rPr>
          <w:rFonts w:ascii="Cambria" w:hAnsi="Cambria"/>
          <w:sz w:val="22"/>
          <w:szCs w:val="22"/>
          <w:lang w:val="en-ZA" w:eastAsia="en-US" w:bidi="en-US"/>
        </w:rPr>
        <w:t>what impact these will have on their lives</w:t>
      </w:r>
      <w:r w:rsidRPr="00503DCD">
        <w:rPr>
          <w:rFonts w:ascii="Cambria" w:hAnsi="Cambria"/>
          <w:sz w:val="22"/>
          <w:szCs w:val="22"/>
          <w:lang w:val="en-ZA" w:eastAsia="en-US" w:bidi="en-US"/>
        </w:rPr>
        <w:t>,</w:t>
      </w:r>
      <w:r>
        <w:rPr>
          <w:rFonts w:ascii="Cambria" w:hAnsi="Cambria"/>
          <w:sz w:val="22"/>
          <w:szCs w:val="22"/>
          <w:lang w:val="en-ZA" w:eastAsia="en-US" w:bidi="en-US"/>
        </w:rPr>
        <w:t xml:space="preserve"> etc.</w:t>
      </w:r>
    </w:p>
    <w:p w:rsidR="00CB3494" w:rsidRPr="00503DCD" w:rsidRDefault="00CB3494" w:rsidP="00CB3494">
      <w:pPr>
        <w:numPr>
          <w:ilvl w:val="0"/>
          <w:numId w:val="5"/>
        </w:numPr>
        <w:spacing w:after="200" w:line="252" w:lineRule="auto"/>
        <w:ind w:left="1071" w:hanging="357"/>
        <w:jc w:val="both"/>
        <w:rPr>
          <w:rFonts w:ascii="Cambria" w:hAnsi="Cambria"/>
          <w:sz w:val="22"/>
          <w:szCs w:val="22"/>
          <w:lang w:val="en-ZA" w:eastAsia="en-US" w:bidi="en-US"/>
        </w:rPr>
      </w:pPr>
      <w:r>
        <w:rPr>
          <w:rFonts w:ascii="Cambria" w:hAnsi="Cambria"/>
          <w:sz w:val="22"/>
          <w:szCs w:val="22"/>
          <w:lang w:val="en-ZA" w:eastAsia="en-US" w:bidi="en-US"/>
        </w:rPr>
        <w:t>how technology has changed their lives, etc.</w:t>
      </w:r>
    </w:p>
    <w:p w:rsidR="00CB3494" w:rsidRDefault="00CB3494" w:rsidP="00CB3494">
      <w:pPr>
        <w:numPr>
          <w:ilvl w:val="0"/>
          <w:numId w:val="4"/>
        </w:numPr>
        <w:spacing w:before="240"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Remember that questions with only one answer or questions where people </w:t>
      </w:r>
      <w:r>
        <w:rPr>
          <w:rFonts w:ascii="Cambria" w:hAnsi="Cambria"/>
          <w:sz w:val="22"/>
          <w:szCs w:val="22"/>
          <w:lang w:val="en-ZA" w:eastAsia="en-US" w:bidi="en-US"/>
        </w:rPr>
        <w:t>are able to</w:t>
      </w:r>
      <w:r w:rsidRPr="00503DCD">
        <w:rPr>
          <w:rFonts w:ascii="Cambria" w:hAnsi="Cambria"/>
          <w:sz w:val="22"/>
          <w:szCs w:val="22"/>
          <w:lang w:val="en-ZA" w:eastAsia="en-US" w:bidi="en-US"/>
        </w:rPr>
        <w:t xml:space="preserve"> choose an answer from a list are often easier to process.</w:t>
      </w:r>
    </w:p>
    <w:p w:rsidR="00CB3494" w:rsidRDefault="00CB3494" w:rsidP="00CB3494">
      <w:pPr>
        <w:numPr>
          <w:ilvl w:val="0"/>
          <w:numId w:val="4"/>
        </w:numPr>
        <w:spacing w:before="240" w:after="200" w:line="252" w:lineRule="auto"/>
        <w:jc w:val="both"/>
        <w:rPr>
          <w:rFonts w:ascii="Cambria" w:hAnsi="Cambria"/>
          <w:sz w:val="22"/>
          <w:szCs w:val="22"/>
          <w:lang w:val="en-ZA" w:eastAsia="en-US" w:bidi="en-US"/>
        </w:rPr>
      </w:pPr>
      <w:r>
        <w:rPr>
          <w:rFonts w:ascii="Cambria" w:hAnsi="Cambria"/>
          <w:sz w:val="22"/>
          <w:szCs w:val="22"/>
          <w:lang w:val="en-ZA" w:eastAsia="en-US" w:bidi="en-US"/>
        </w:rPr>
        <w:t>Questionnaires are often easier to interpret when they have headings and clear instructions for users.</w:t>
      </w:r>
    </w:p>
    <w:p w:rsidR="00CB3494" w:rsidRPr="0001411F" w:rsidRDefault="00CB3494" w:rsidP="00CB3494">
      <w:pPr>
        <w:numPr>
          <w:ilvl w:val="0"/>
          <w:numId w:val="4"/>
        </w:numPr>
        <w:spacing w:before="240" w:after="200" w:line="252" w:lineRule="auto"/>
        <w:jc w:val="both"/>
        <w:rPr>
          <w:rFonts w:ascii="Cambria" w:hAnsi="Cambria"/>
          <w:sz w:val="22"/>
          <w:szCs w:val="22"/>
          <w:lang w:val="en-ZA" w:eastAsia="en-US" w:bidi="en-US"/>
        </w:rPr>
      </w:pPr>
      <w:r>
        <w:rPr>
          <w:rFonts w:ascii="Cambria" w:hAnsi="Cambria"/>
          <w:sz w:val="22"/>
          <w:szCs w:val="22"/>
          <w:lang w:val="en-ZA" w:eastAsia="en-US" w:bidi="en-US"/>
        </w:rPr>
        <w:t>Use the questions provide</w:t>
      </w:r>
      <w:r w:rsidR="00534F36">
        <w:rPr>
          <w:rFonts w:ascii="Cambria" w:hAnsi="Cambria"/>
          <w:sz w:val="22"/>
          <w:szCs w:val="22"/>
          <w:lang w:val="en-ZA" w:eastAsia="en-US" w:bidi="en-US"/>
        </w:rPr>
        <w:t>d</w:t>
      </w:r>
      <w:r>
        <w:rPr>
          <w:rFonts w:ascii="Cambria" w:hAnsi="Cambria"/>
          <w:sz w:val="22"/>
          <w:szCs w:val="22"/>
          <w:lang w:val="en-ZA" w:eastAsia="en-US" w:bidi="en-US"/>
        </w:rPr>
        <w:t xml:space="preserve"> in </w:t>
      </w:r>
      <w:r w:rsidR="00534F36">
        <w:rPr>
          <w:rFonts w:ascii="Cambria" w:hAnsi="Cambria"/>
          <w:sz w:val="22"/>
          <w:szCs w:val="22"/>
          <w:lang w:val="en-ZA" w:eastAsia="en-US" w:bidi="en-US"/>
        </w:rPr>
        <w:t>Annexure B (you may add/use your own questions as well) and create a one-page questionnaire with at least 5 questions, excluding biographical data (e.g. name, gender, age, address) of the respondent.</w:t>
      </w:r>
    </w:p>
    <w:p w:rsidR="00CB3494" w:rsidRPr="00503DCD" w:rsidRDefault="00CB3494" w:rsidP="00CB3494">
      <w:pPr>
        <w:numPr>
          <w:ilvl w:val="0"/>
          <w:numId w:val="4"/>
        </w:numPr>
        <w:spacing w:before="240"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lastRenderedPageBreak/>
        <w:t>Design the questionnaire to suit the way in which it will be administered, e.g. use content controls/form fields to enable respondents to complete them electronically and for you to easily save the data.</w:t>
      </w:r>
    </w:p>
    <w:p w:rsidR="00F16FDA" w:rsidRPr="00503DCD" w:rsidRDefault="00D869FB"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Pr>
          <w:rFonts w:ascii="Cambria" w:hAnsi="Cambria"/>
          <w:b/>
          <w:lang w:val="en-ZA" w:eastAsia="en-US" w:bidi="en-US"/>
        </w:rPr>
        <w:t>To be h</w:t>
      </w:r>
      <w:r w:rsidR="00F16FDA" w:rsidRPr="00503DCD">
        <w:rPr>
          <w:rFonts w:ascii="Cambria" w:hAnsi="Cambria"/>
          <w:b/>
          <w:lang w:val="en-ZA" w:eastAsia="en-US" w:bidi="en-US"/>
        </w:rPr>
        <w:t>and</w:t>
      </w:r>
      <w:r>
        <w:rPr>
          <w:rFonts w:ascii="Cambria" w:hAnsi="Cambria"/>
          <w:b/>
          <w:lang w:val="en-ZA" w:eastAsia="en-US" w:bidi="en-US"/>
        </w:rPr>
        <w:t xml:space="preserve">ed </w:t>
      </w:r>
      <w:r w:rsidR="00F16FDA" w:rsidRPr="00503DCD">
        <w:rPr>
          <w:rFonts w:ascii="Cambria" w:hAnsi="Cambria"/>
          <w:b/>
          <w:lang w:val="en-ZA" w:eastAsia="en-US" w:bidi="en-US"/>
        </w:rPr>
        <w:t>in for Phase 1</w:t>
      </w:r>
    </w:p>
    <w:p w:rsidR="009C353F" w:rsidRPr="00503DCD" w:rsidRDefault="009C353F" w:rsidP="009C353F">
      <w:p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Your teacher will give you th</w:t>
      </w:r>
      <w:r>
        <w:rPr>
          <w:rFonts w:ascii="Cambria" w:hAnsi="Cambria"/>
          <w:sz w:val="22"/>
          <w:szCs w:val="22"/>
          <w:lang w:val="en-ZA" w:eastAsia="en-US" w:bidi="en-US"/>
        </w:rPr>
        <w:t>e date on which to submit your P</w:t>
      </w:r>
      <w:r w:rsidRPr="00503DCD">
        <w:rPr>
          <w:rFonts w:ascii="Cambria" w:hAnsi="Cambria"/>
          <w:sz w:val="22"/>
          <w:szCs w:val="22"/>
          <w:lang w:val="en-ZA" w:eastAsia="en-US" w:bidi="en-US"/>
        </w:rPr>
        <w:t xml:space="preserve">hase 1 </w:t>
      </w:r>
      <w:r>
        <w:rPr>
          <w:rFonts w:ascii="Cambria" w:hAnsi="Cambria"/>
          <w:sz w:val="22"/>
          <w:szCs w:val="22"/>
          <w:lang w:val="en-ZA" w:eastAsia="en-US" w:bidi="en-US"/>
        </w:rPr>
        <w:t xml:space="preserve">work </w:t>
      </w:r>
      <w:r w:rsidRPr="00503DCD">
        <w:rPr>
          <w:rFonts w:ascii="Cambria" w:hAnsi="Cambria"/>
          <w:sz w:val="22"/>
          <w:szCs w:val="22"/>
          <w:lang w:val="en-ZA" w:eastAsia="en-US" w:bidi="en-US"/>
        </w:rPr>
        <w:t>for assessment.</w:t>
      </w:r>
    </w:p>
    <w:p w:rsidR="00F16FDA" w:rsidRPr="00503DCD" w:rsidRDefault="00F16FDA" w:rsidP="009A6FC0">
      <w:pPr>
        <w:spacing w:after="12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Once you have completed </w:t>
      </w:r>
      <w:r w:rsidR="009A6FC0">
        <w:rPr>
          <w:rFonts w:ascii="Cambria" w:hAnsi="Cambria"/>
          <w:sz w:val="22"/>
          <w:szCs w:val="22"/>
          <w:lang w:val="en-ZA" w:eastAsia="en-US" w:bidi="en-US"/>
        </w:rPr>
        <w:t>Phase 1</w:t>
      </w:r>
      <w:r w:rsidRPr="00503DCD">
        <w:rPr>
          <w:rFonts w:ascii="Cambria" w:hAnsi="Cambria"/>
          <w:sz w:val="22"/>
          <w:szCs w:val="22"/>
          <w:lang w:val="en-ZA" w:eastAsia="en-US" w:bidi="en-US"/>
        </w:rPr>
        <w:t xml:space="preserve"> of the </w:t>
      </w:r>
      <w:r w:rsidR="00D869FB">
        <w:rPr>
          <w:rFonts w:ascii="Cambria" w:hAnsi="Cambria"/>
          <w:sz w:val="22"/>
          <w:szCs w:val="22"/>
          <w:lang w:val="en-ZA" w:eastAsia="en-US" w:bidi="en-US"/>
        </w:rPr>
        <w:t xml:space="preserve">research </w:t>
      </w:r>
      <w:r w:rsidRPr="00503DCD">
        <w:rPr>
          <w:rFonts w:ascii="Cambria" w:hAnsi="Cambria"/>
          <w:sz w:val="22"/>
          <w:szCs w:val="22"/>
          <w:lang w:val="en-ZA" w:eastAsia="en-US" w:bidi="en-US"/>
        </w:rPr>
        <w:t>project:</w:t>
      </w:r>
    </w:p>
    <w:p w:rsidR="00F16FDA" w:rsidRPr="00503DCD" w:rsidRDefault="00F16FDA" w:rsidP="00C63D60">
      <w:pPr>
        <w:numPr>
          <w:ilvl w:val="0"/>
          <w:numId w:val="19"/>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Submit your entire PAT folder to your teacher</w:t>
      </w:r>
      <w:r w:rsidR="00D869FB">
        <w:rPr>
          <w:rFonts w:ascii="Cambria" w:hAnsi="Cambria"/>
          <w:sz w:val="22"/>
          <w:szCs w:val="22"/>
          <w:lang w:val="en-ZA" w:eastAsia="en-US" w:bidi="en-US"/>
        </w:rPr>
        <w:t xml:space="preserve"> with the</w:t>
      </w:r>
      <w:r w:rsidRPr="00503DCD">
        <w:rPr>
          <w:rFonts w:ascii="Cambria" w:hAnsi="Cambria"/>
          <w:sz w:val="22"/>
          <w:szCs w:val="22"/>
          <w:lang w:val="en-ZA" w:eastAsia="en-US" w:bidi="en-US"/>
        </w:rPr>
        <w:t xml:space="preserve"> following in your Phase 1 </w:t>
      </w:r>
      <w:r w:rsidR="00D869FB">
        <w:rPr>
          <w:rFonts w:ascii="Cambria" w:hAnsi="Cambria"/>
          <w:sz w:val="22"/>
          <w:szCs w:val="22"/>
          <w:lang w:val="en-ZA" w:eastAsia="en-US" w:bidi="en-US"/>
        </w:rPr>
        <w:t>sub-</w:t>
      </w:r>
      <w:r w:rsidRPr="00503DCD">
        <w:rPr>
          <w:rFonts w:ascii="Cambria" w:hAnsi="Cambria"/>
          <w:sz w:val="22"/>
          <w:szCs w:val="22"/>
          <w:lang w:val="en-ZA" w:eastAsia="en-US" w:bidi="en-US"/>
        </w:rPr>
        <w:t>folder:</w:t>
      </w:r>
    </w:p>
    <w:p w:rsidR="00F16FDA" w:rsidRPr="00503DCD" w:rsidRDefault="00F16FDA" w:rsidP="009A6FC0">
      <w:pPr>
        <w:spacing w:after="120" w:line="252" w:lineRule="auto"/>
        <w:ind w:left="714"/>
        <w:jc w:val="both"/>
        <w:rPr>
          <w:rFonts w:ascii="Cambria" w:hAnsi="Cambria"/>
          <w:sz w:val="22"/>
          <w:szCs w:val="22"/>
          <w:lang w:val="en-ZA" w:eastAsia="en-US" w:bidi="en-US"/>
        </w:rPr>
      </w:pPr>
      <w:r w:rsidRPr="00503DCD">
        <w:rPr>
          <w:rFonts w:ascii="Cambria" w:hAnsi="Cambria"/>
          <w:sz w:val="22"/>
          <w:szCs w:val="22"/>
          <w:lang w:val="en-ZA" w:eastAsia="en-US" w:bidi="en-US"/>
        </w:rPr>
        <w:t xml:space="preserve">A </w:t>
      </w:r>
      <w:r w:rsidRPr="00503DCD">
        <w:rPr>
          <w:rFonts w:ascii="Cambria" w:hAnsi="Cambria"/>
          <w:i/>
          <w:sz w:val="22"/>
          <w:szCs w:val="22"/>
          <w:lang w:val="en-ZA" w:eastAsia="en-US" w:bidi="en-US"/>
        </w:rPr>
        <w:t>single</w:t>
      </w:r>
      <w:r w:rsidRPr="00503DCD">
        <w:rPr>
          <w:rFonts w:ascii="Cambria" w:hAnsi="Cambria"/>
          <w:sz w:val="22"/>
          <w:szCs w:val="22"/>
          <w:lang w:val="en-ZA" w:eastAsia="en-US" w:bidi="en-US"/>
        </w:rPr>
        <w:t xml:space="preserve"> document typed in a word process</w:t>
      </w:r>
      <w:r w:rsidR="0039135D" w:rsidRPr="00503DCD">
        <w:rPr>
          <w:rFonts w:ascii="Cambria" w:hAnsi="Cambria"/>
          <w:sz w:val="22"/>
          <w:szCs w:val="22"/>
          <w:lang w:val="en-ZA" w:eastAsia="en-US" w:bidi="en-US"/>
        </w:rPr>
        <w:t>ing application</w:t>
      </w:r>
      <w:r w:rsidRPr="00503DCD">
        <w:rPr>
          <w:rFonts w:ascii="Cambria" w:hAnsi="Cambria"/>
          <w:sz w:val="22"/>
          <w:szCs w:val="22"/>
          <w:lang w:val="en-ZA" w:eastAsia="en-US" w:bidi="en-US"/>
        </w:rPr>
        <w:t xml:space="preserve"> with</w:t>
      </w:r>
    </w:p>
    <w:p w:rsidR="00F16FDA" w:rsidRPr="00503DCD" w:rsidRDefault="00F16FDA" w:rsidP="00C63D60">
      <w:pPr>
        <w:numPr>
          <w:ilvl w:val="0"/>
          <w:numId w:val="8"/>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Your task </w:t>
      </w:r>
      <w:r w:rsidR="002E7E18">
        <w:rPr>
          <w:rFonts w:ascii="Cambria" w:hAnsi="Cambria"/>
          <w:sz w:val="22"/>
          <w:szCs w:val="22"/>
          <w:lang w:val="en-ZA" w:eastAsia="en-US" w:bidi="en-US"/>
        </w:rPr>
        <w:t>definition</w:t>
      </w:r>
    </w:p>
    <w:p w:rsidR="00F16FDA" w:rsidRPr="00503DCD" w:rsidRDefault="00F16FDA" w:rsidP="00C63D60">
      <w:pPr>
        <w:numPr>
          <w:ilvl w:val="0"/>
          <w:numId w:val="8"/>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A table </w:t>
      </w:r>
      <w:r w:rsidR="0065634C" w:rsidRPr="00503DCD">
        <w:rPr>
          <w:rFonts w:ascii="Cambria" w:hAnsi="Cambria"/>
          <w:sz w:val="22"/>
          <w:szCs w:val="22"/>
          <w:lang w:val="en-ZA" w:eastAsia="en-US" w:bidi="en-US"/>
        </w:rPr>
        <w:t xml:space="preserve">with </w:t>
      </w:r>
      <w:r w:rsidR="00D869FB">
        <w:rPr>
          <w:rFonts w:ascii="Cambria" w:hAnsi="Cambria"/>
          <w:sz w:val="22"/>
          <w:szCs w:val="22"/>
          <w:lang w:val="en-ZA" w:eastAsia="en-US" w:bidi="en-US"/>
        </w:rPr>
        <w:t xml:space="preserve">research/investigative </w:t>
      </w:r>
      <w:r w:rsidR="0065634C" w:rsidRPr="00503DCD">
        <w:rPr>
          <w:rFonts w:ascii="Cambria" w:hAnsi="Cambria"/>
          <w:sz w:val="22"/>
          <w:szCs w:val="22"/>
          <w:lang w:val="en-ZA" w:eastAsia="en-US" w:bidi="en-US"/>
        </w:rPr>
        <w:t xml:space="preserve">questions </w:t>
      </w:r>
      <w:r w:rsidRPr="00503DCD">
        <w:rPr>
          <w:rFonts w:ascii="Cambria" w:hAnsi="Cambria"/>
          <w:sz w:val="22"/>
          <w:szCs w:val="22"/>
          <w:lang w:val="en-ZA" w:eastAsia="en-US" w:bidi="en-US"/>
        </w:rPr>
        <w:t xml:space="preserve">(see </w:t>
      </w:r>
      <w:r w:rsidR="00D869FB">
        <w:rPr>
          <w:rFonts w:ascii="Cambria" w:hAnsi="Cambria"/>
          <w:sz w:val="22"/>
          <w:szCs w:val="22"/>
          <w:lang w:val="en-ZA" w:eastAsia="en-US" w:bidi="en-US"/>
        </w:rPr>
        <w:t>Figure 1: E</w:t>
      </w:r>
      <w:r w:rsidRPr="00503DCD">
        <w:rPr>
          <w:rFonts w:ascii="Cambria" w:hAnsi="Cambria"/>
          <w:sz w:val="22"/>
          <w:szCs w:val="22"/>
          <w:lang w:val="en-ZA" w:eastAsia="en-US" w:bidi="en-US"/>
        </w:rPr>
        <w:t xml:space="preserve">xample </w:t>
      </w:r>
      <w:r w:rsidR="00717901">
        <w:rPr>
          <w:rFonts w:ascii="Cambria" w:hAnsi="Cambria"/>
          <w:sz w:val="22"/>
          <w:szCs w:val="22"/>
          <w:lang w:val="en-ZA" w:eastAsia="en-US" w:bidi="en-US"/>
        </w:rPr>
        <w:t>of question and source table</w:t>
      </w:r>
      <w:r w:rsidRPr="00503DCD">
        <w:rPr>
          <w:rFonts w:ascii="Cambria" w:hAnsi="Cambria"/>
          <w:sz w:val="22"/>
          <w:szCs w:val="22"/>
          <w:lang w:val="en-ZA" w:eastAsia="en-US" w:bidi="en-US"/>
        </w:rPr>
        <w:t xml:space="preserve">) for each of the headings </w:t>
      </w:r>
    </w:p>
    <w:p w:rsidR="0065634C" w:rsidRPr="00503DCD" w:rsidRDefault="00F16FDA" w:rsidP="00C63D60">
      <w:pPr>
        <w:numPr>
          <w:ilvl w:val="0"/>
          <w:numId w:val="8"/>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A table (see </w:t>
      </w:r>
      <w:r w:rsidR="00717901">
        <w:rPr>
          <w:rFonts w:ascii="Cambria" w:hAnsi="Cambria"/>
          <w:sz w:val="22"/>
          <w:szCs w:val="22"/>
          <w:lang w:val="en-ZA" w:eastAsia="en-US" w:bidi="en-US"/>
        </w:rPr>
        <w:t>Figure 2: E</w:t>
      </w:r>
      <w:r w:rsidRPr="00503DCD">
        <w:rPr>
          <w:rFonts w:ascii="Cambria" w:hAnsi="Cambria"/>
          <w:sz w:val="22"/>
          <w:szCs w:val="22"/>
          <w:lang w:val="en-ZA" w:eastAsia="en-US" w:bidi="en-US"/>
        </w:rPr>
        <w:t xml:space="preserve">xample </w:t>
      </w:r>
      <w:r w:rsidR="00717901">
        <w:rPr>
          <w:rFonts w:ascii="Cambria" w:hAnsi="Cambria"/>
          <w:sz w:val="22"/>
          <w:szCs w:val="22"/>
          <w:lang w:val="en-ZA" w:eastAsia="en-US" w:bidi="en-US"/>
        </w:rPr>
        <w:t>of source table - Website</w:t>
      </w:r>
      <w:r w:rsidRPr="00503DCD">
        <w:rPr>
          <w:rFonts w:ascii="Cambria" w:hAnsi="Cambria"/>
          <w:sz w:val="22"/>
          <w:szCs w:val="22"/>
          <w:lang w:val="en-ZA" w:eastAsia="en-US" w:bidi="en-US"/>
        </w:rPr>
        <w:t xml:space="preserve">) for each website </w:t>
      </w:r>
      <w:r w:rsidR="0065634C" w:rsidRPr="00503DCD">
        <w:rPr>
          <w:rFonts w:ascii="Cambria" w:hAnsi="Cambria"/>
          <w:sz w:val="22"/>
          <w:szCs w:val="22"/>
          <w:lang w:val="en-ZA" w:eastAsia="en-US" w:bidi="en-US"/>
        </w:rPr>
        <w:t>that you intend to use</w:t>
      </w:r>
    </w:p>
    <w:p w:rsidR="00F16FDA" w:rsidRPr="00503DCD" w:rsidRDefault="0065634C" w:rsidP="00C63D60">
      <w:pPr>
        <w:numPr>
          <w:ilvl w:val="0"/>
          <w:numId w:val="8"/>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A table for each other source (printed media) </w:t>
      </w:r>
      <w:r w:rsidR="00717901">
        <w:rPr>
          <w:rFonts w:ascii="Cambria" w:hAnsi="Cambria"/>
          <w:sz w:val="22"/>
          <w:szCs w:val="22"/>
          <w:lang w:val="en-ZA" w:eastAsia="en-US" w:bidi="en-US"/>
        </w:rPr>
        <w:t xml:space="preserve">(see Figure 3: Example of source table – Printed media) </w:t>
      </w:r>
      <w:r w:rsidRPr="00503DCD">
        <w:rPr>
          <w:rFonts w:ascii="Cambria" w:hAnsi="Cambria"/>
          <w:sz w:val="22"/>
          <w:szCs w:val="22"/>
          <w:lang w:val="en-ZA" w:eastAsia="en-US" w:bidi="en-US"/>
        </w:rPr>
        <w:t xml:space="preserve">that you </w:t>
      </w:r>
      <w:r w:rsidR="00F16FDA" w:rsidRPr="00503DCD">
        <w:rPr>
          <w:rFonts w:ascii="Cambria" w:hAnsi="Cambria"/>
          <w:sz w:val="22"/>
          <w:szCs w:val="22"/>
          <w:lang w:val="en-ZA" w:eastAsia="en-US" w:bidi="en-US"/>
        </w:rPr>
        <w:t>intend to use</w:t>
      </w:r>
    </w:p>
    <w:p w:rsidR="00F16FDA" w:rsidRDefault="00F16FDA" w:rsidP="00C63D60">
      <w:pPr>
        <w:numPr>
          <w:ilvl w:val="0"/>
          <w:numId w:val="8"/>
        </w:numPr>
        <w:spacing w:before="240" w:after="200" w:line="252" w:lineRule="auto"/>
        <w:ind w:left="1077" w:hanging="357"/>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The </w:t>
      </w:r>
      <w:r w:rsidR="0065634C" w:rsidRPr="00503DCD">
        <w:rPr>
          <w:rFonts w:ascii="Cambria" w:hAnsi="Cambria"/>
          <w:sz w:val="22"/>
          <w:szCs w:val="22"/>
          <w:lang w:val="en-ZA" w:eastAsia="en-US" w:bidi="en-US"/>
        </w:rPr>
        <w:t xml:space="preserve">questionnaire that you </w:t>
      </w:r>
      <w:r w:rsidR="00717901">
        <w:rPr>
          <w:rFonts w:ascii="Cambria" w:hAnsi="Cambria"/>
          <w:sz w:val="22"/>
          <w:szCs w:val="22"/>
          <w:lang w:val="en-ZA" w:eastAsia="en-US" w:bidi="en-US"/>
        </w:rPr>
        <w:t xml:space="preserve">created and </w:t>
      </w:r>
      <w:r w:rsidR="0065634C" w:rsidRPr="00503DCD">
        <w:rPr>
          <w:rFonts w:ascii="Cambria" w:hAnsi="Cambria"/>
          <w:sz w:val="22"/>
          <w:szCs w:val="22"/>
          <w:lang w:val="en-ZA" w:eastAsia="en-US" w:bidi="en-US"/>
        </w:rPr>
        <w:t xml:space="preserve">used </w:t>
      </w:r>
      <w:r w:rsidR="00717901">
        <w:rPr>
          <w:rFonts w:ascii="Cambria" w:hAnsi="Cambria"/>
          <w:sz w:val="22"/>
          <w:szCs w:val="22"/>
          <w:lang w:val="en-ZA" w:eastAsia="en-US" w:bidi="en-US"/>
        </w:rPr>
        <w:t xml:space="preserve">inserted </w:t>
      </w:r>
      <w:r w:rsidR="0065634C" w:rsidRPr="00503DCD">
        <w:rPr>
          <w:rFonts w:ascii="Cambria" w:hAnsi="Cambria"/>
          <w:sz w:val="22"/>
          <w:szCs w:val="22"/>
          <w:lang w:val="en-ZA" w:eastAsia="en-US" w:bidi="en-US"/>
        </w:rPr>
        <w:t>as an annexure to the document</w:t>
      </w:r>
    </w:p>
    <w:p w:rsidR="002F03BF" w:rsidRPr="00503DCD" w:rsidRDefault="002F03BF" w:rsidP="00C63D60">
      <w:pPr>
        <w:numPr>
          <w:ilvl w:val="0"/>
          <w:numId w:val="8"/>
        </w:numPr>
        <w:spacing w:before="240" w:after="200" w:line="252" w:lineRule="auto"/>
        <w:ind w:left="1077" w:hanging="357"/>
        <w:jc w:val="both"/>
        <w:rPr>
          <w:rFonts w:ascii="Cambria" w:hAnsi="Cambria"/>
          <w:sz w:val="22"/>
          <w:szCs w:val="22"/>
          <w:lang w:val="en-ZA" w:eastAsia="en-US" w:bidi="en-US"/>
        </w:rPr>
      </w:pPr>
      <w:r>
        <w:rPr>
          <w:rFonts w:ascii="Cambria" w:hAnsi="Cambria"/>
          <w:sz w:val="22"/>
          <w:szCs w:val="22"/>
          <w:lang w:val="en-ZA" w:eastAsia="en-US" w:bidi="en-US"/>
        </w:rPr>
        <w:t>Your declaration for Phase 1 (</w:t>
      </w:r>
      <w:r w:rsidRPr="002F03BF">
        <w:rPr>
          <w:rFonts w:ascii="Cambria" w:hAnsi="Cambria"/>
          <w:b/>
          <w:sz w:val="22"/>
          <w:szCs w:val="22"/>
          <w:lang w:val="en-ZA" w:eastAsia="en-US" w:bidi="en-US"/>
        </w:rPr>
        <w:t>Annexure D</w:t>
      </w:r>
      <w:r>
        <w:rPr>
          <w:rFonts w:ascii="Cambria" w:hAnsi="Cambria"/>
          <w:sz w:val="22"/>
          <w:szCs w:val="22"/>
          <w:lang w:val="en-ZA" w:eastAsia="en-US" w:bidi="en-US"/>
        </w:rPr>
        <w:t xml:space="preserve">) </w:t>
      </w:r>
      <w:r w:rsidR="009C353F">
        <w:rPr>
          <w:rFonts w:ascii="Cambria" w:hAnsi="Cambria"/>
          <w:sz w:val="22"/>
          <w:szCs w:val="22"/>
          <w:lang w:val="en-ZA" w:eastAsia="en-US" w:bidi="en-US"/>
        </w:rPr>
        <w:t xml:space="preserve">inserted </w:t>
      </w:r>
      <w:r>
        <w:rPr>
          <w:rFonts w:ascii="Cambria" w:hAnsi="Cambria"/>
          <w:sz w:val="22"/>
          <w:szCs w:val="22"/>
          <w:lang w:val="en-ZA" w:eastAsia="en-US" w:bidi="en-US"/>
        </w:rPr>
        <w:t>as an annexure to the document.</w:t>
      </w:r>
    </w:p>
    <w:p w:rsidR="00F16FDA" w:rsidRPr="00503DCD" w:rsidRDefault="00F16FDA" w:rsidP="00C63D60">
      <w:pPr>
        <w:numPr>
          <w:ilvl w:val="0"/>
          <w:numId w:val="19"/>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 xml:space="preserve">Copies of websites you intend to use; saved in </w:t>
      </w:r>
      <w:r w:rsidR="009C353F">
        <w:rPr>
          <w:rFonts w:ascii="Cambria" w:hAnsi="Cambria"/>
          <w:sz w:val="22"/>
          <w:szCs w:val="22"/>
          <w:lang w:val="en-ZA" w:eastAsia="en-US" w:bidi="en-US"/>
        </w:rPr>
        <w:t>an</w:t>
      </w:r>
      <w:r w:rsidR="009C353F"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appropriate folder.</w:t>
      </w:r>
    </w:p>
    <w:p w:rsidR="00F16FDA" w:rsidRPr="00503DCD" w:rsidRDefault="001D24DF" w:rsidP="00C63D60">
      <w:pPr>
        <w:numPr>
          <w:ilvl w:val="0"/>
          <w:numId w:val="19"/>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C</w:t>
      </w:r>
      <w:r w:rsidR="0065634C" w:rsidRPr="00503DCD">
        <w:rPr>
          <w:rFonts w:ascii="Cambria" w:hAnsi="Cambria"/>
          <w:sz w:val="22"/>
          <w:szCs w:val="22"/>
          <w:lang w:val="en-ZA" w:eastAsia="en-US" w:bidi="en-US"/>
        </w:rPr>
        <w:t>opies of other sources that you intend to use (not the entire book, only the pages you need)</w:t>
      </w:r>
      <w:r w:rsidR="00F16FDA" w:rsidRPr="00503DCD">
        <w:rPr>
          <w:rFonts w:ascii="Cambria" w:hAnsi="Cambria"/>
          <w:sz w:val="22"/>
          <w:szCs w:val="22"/>
          <w:lang w:val="en-ZA" w:eastAsia="en-US" w:bidi="en-US"/>
        </w:rPr>
        <w:t>.</w:t>
      </w:r>
    </w:p>
    <w:p w:rsidR="0065634C" w:rsidRPr="00503DCD" w:rsidRDefault="009C353F" w:rsidP="00C63D60">
      <w:pPr>
        <w:numPr>
          <w:ilvl w:val="0"/>
          <w:numId w:val="19"/>
        </w:numPr>
        <w:spacing w:after="200" w:line="252" w:lineRule="auto"/>
        <w:ind w:left="714" w:hanging="357"/>
        <w:jc w:val="both"/>
        <w:rPr>
          <w:rFonts w:ascii="Cambria" w:hAnsi="Cambria"/>
          <w:sz w:val="22"/>
          <w:szCs w:val="22"/>
          <w:lang w:val="en-ZA" w:eastAsia="en-US" w:bidi="en-US"/>
        </w:rPr>
      </w:pPr>
      <w:r>
        <w:rPr>
          <w:rFonts w:ascii="Cambria" w:hAnsi="Cambria"/>
          <w:sz w:val="22"/>
          <w:szCs w:val="22"/>
          <w:lang w:val="en-ZA" w:eastAsia="en-US" w:bidi="en-US"/>
        </w:rPr>
        <w:t>Hard or soft c</w:t>
      </w:r>
      <w:r w:rsidR="0065634C" w:rsidRPr="00503DCD">
        <w:rPr>
          <w:rFonts w:ascii="Cambria" w:hAnsi="Cambria"/>
          <w:sz w:val="22"/>
          <w:szCs w:val="22"/>
          <w:lang w:val="en-ZA" w:eastAsia="en-US" w:bidi="en-US"/>
        </w:rPr>
        <w:t>opies of all the completed questionnaires</w:t>
      </w:r>
      <w:r w:rsidR="002E7E18">
        <w:rPr>
          <w:rFonts w:ascii="Cambria" w:hAnsi="Cambria"/>
          <w:sz w:val="22"/>
          <w:szCs w:val="22"/>
          <w:lang w:val="en-ZA" w:eastAsia="en-US" w:bidi="en-US"/>
        </w:rPr>
        <w:t>.</w:t>
      </w:r>
    </w:p>
    <w:p w:rsidR="00F16FDA" w:rsidRPr="00503DCD" w:rsidRDefault="00F16FDA" w:rsidP="00662934">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br w:type="page"/>
      </w:r>
    </w:p>
    <w:p w:rsidR="00F16FDA" w:rsidRPr="00503DCD" w:rsidRDefault="00F16FDA" w:rsidP="00F16FDA">
      <w:pPr>
        <w:pBdr>
          <w:bottom w:val="thinThickSmallGap" w:sz="12" w:space="1" w:color="943634"/>
        </w:pBdr>
        <w:spacing w:after="200"/>
        <w:jc w:val="center"/>
        <w:outlineLvl w:val="0"/>
        <w:rPr>
          <w:rFonts w:ascii="Cambria" w:hAnsi="Cambria"/>
          <w:b/>
          <w:spacing w:val="20"/>
          <w:sz w:val="28"/>
          <w:szCs w:val="28"/>
          <w:lang w:val="en-ZA" w:eastAsia="en-US" w:bidi="en-US"/>
        </w:rPr>
      </w:pPr>
      <w:bookmarkStart w:id="16" w:name="_Toc380477351"/>
      <w:r w:rsidRPr="00503DCD">
        <w:rPr>
          <w:rFonts w:ascii="Cambria" w:hAnsi="Cambria"/>
          <w:b/>
          <w:spacing w:val="20"/>
          <w:sz w:val="28"/>
          <w:szCs w:val="28"/>
          <w:lang w:val="en-ZA" w:eastAsia="en-US" w:bidi="en-US"/>
        </w:rPr>
        <w:lastRenderedPageBreak/>
        <w:t>Instructions for Phase 2</w:t>
      </w:r>
      <w:bookmarkEnd w:id="16"/>
    </w:p>
    <w:p w:rsidR="00F16FDA" w:rsidRPr="00503DCD" w:rsidRDefault="008B7EC1" w:rsidP="00AC024F">
      <w:pPr>
        <w:spacing w:after="12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This purpose of this phase of the PAT </w:t>
      </w:r>
      <w:r w:rsidR="009E1FFA" w:rsidRPr="00503DCD">
        <w:rPr>
          <w:rFonts w:ascii="Cambria" w:hAnsi="Cambria"/>
          <w:sz w:val="22"/>
          <w:szCs w:val="22"/>
          <w:lang w:val="en-ZA" w:eastAsia="en-US" w:bidi="en-US"/>
        </w:rPr>
        <w:t>is to</w:t>
      </w:r>
      <w:r w:rsidRPr="00503DCD">
        <w:rPr>
          <w:rFonts w:ascii="Cambria" w:hAnsi="Cambria"/>
          <w:sz w:val="22"/>
          <w:szCs w:val="22"/>
          <w:lang w:val="en-ZA" w:eastAsia="en-US" w:bidi="en-US"/>
        </w:rPr>
        <w:t>:</w:t>
      </w:r>
    </w:p>
    <w:p w:rsidR="00F16FDA" w:rsidRPr="00503DCD" w:rsidRDefault="00AC024F" w:rsidP="00C63D60">
      <w:pPr>
        <w:numPr>
          <w:ilvl w:val="0"/>
          <w:numId w:val="7"/>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e</w:t>
      </w:r>
      <w:r w:rsidR="00F16FDA" w:rsidRPr="00503DCD">
        <w:rPr>
          <w:rFonts w:ascii="Cambria" w:hAnsi="Cambria"/>
          <w:sz w:val="22"/>
          <w:szCs w:val="22"/>
          <w:lang w:val="en-ZA" w:eastAsia="en-US" w:bidi="en-US"/>
        </w:rPr>
        <w:t xml:space="preserve">valuate and summarise </w:t>
      </w:r>
      <w:r w:rsidR="00B626BF">
        <w:rPr>
          <w:rFonts w:ascii="Cambria" w:hAnsi="Cambria"/>
          <w:sz w:val="22"/>
          <w:szCs w:val="22"/>
          <w:lang w:val="en-ZA" w:eastAsia="en-US" w:bidi="en-US"/>
        </w:rPr>
        <w:t xml:space="preserve">the </w:t>
      </w:r>
      <w:r w:rsidR="00201896" w:rsidRPr="00503DCD">
        <w:rPr>
          <w:rFonts w:ascii="Cambria" w:hAnsi="Cambria"/>
          <w:sz w:val="22"/>
          <w:szCs w:val="22"/>
          <w:lang w:val="en-ZA" w:eastAsia="en-US" w:bidi="en-US"/>
        </w:rPr>
        <w:t>quality</w:t>
      </w:r>
      <w:r w:rsidR="00B626BF">
        <w:rPr>
          <w:rFonts w:ascii="Cambria" w:hAnsi="Cambria"/>
          <w:sz w:val="22"/>
          <w:szCs w:val="22"/>
          <w:lang w:val="en-ZA" w:eastAsia="en-US" w:bidi="en-US"/>
        </w:rPr>
        <w:t xml:space="preserve"> and relevance of</w:t>
      </w:r>
      <w:r w:rsidR="00F16FDA" w:rsidRPr="00503DCD">
        <w:rPr>
          <w:rFonts w:ascii="Cambria" w:hAnsi="Cambria"/>
          <w:sz w:val="22"/>
          <w:szCs w:val="22"/>
          <w:lang w:val="en-ZA" w:eastAsia="en-US" w:bidi="en-US"/>
        </w:rPr>
        <w:t xml:space="preserve"> information found from </w:t>
      </w:r>
      <w:r w:rsidR="008B7EC1" w:rsidRPr="00503DCD">
        <w:rPr>
          <w:rFonts w:ascii="Cambria" w:hAnsi="Cambria"/>
          <w:i/>
          <w:sz w:val="22"/>
          <w:szCs w:val="22"/>
          <w:lang w:val="en-ZA" w:eastAsia="en-US" w:bidi="en-US"/>
        </w:rPr>
        <w:t>appropriate</w:t>
      </w:r>
      <w:r w:rsidR="00F16FDA" w:rsidRPr="00503DCD">
        <w:rPr>
          <w:rFonts w:ascii="Cambria" w:hAnsi="Cambria"/>
          <w:sz w:val="22"/>
          <w:szCs w:val="22"/>
          <w:lang w:val="en-ZA" w:eastAsia="en-US" w:bidi="en-US"/>
        </w:rPr>
        <w:t xml:space="preserve"> sources.</w:t>
      </w:r>
    </w:p>
    <w:p w:rsidR="00F16FDA" w:rsidRPr="00503DCD" w:rsidRDefault="00AC024F" w:rsidP="00C63D60">
      <w:pPr>
        <w:numPr>
          <w:ilvl w:val="0"/>
          <w:numId w:val="7"/>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u</w:t>
      </w:r>
      <w:r w:rsidR="00F16FDA" w:rsidRPr="00503DCD">
        <w:rPr>
          <w:rFonts w:ascii="Cambria" w:hAnsi="Cambria"/>
          <w:sz w:val="22"/>
          <w:szCs w:val="22"/>
          <w:lang w:val="en-ZA" w:eastAsia="en-US" w:bidi="en-US"/>
        </w:rPr>
        <w:t xml:space="preserve">se information gathered </w:t>
      </w:r>
      <w:r w:rsidR="001D0CFE">
        <w:rPr>
          <w:rFonts w:ascii="Cambria" w:hAnsi="Cambria"/>
          <w:sz w:val="22"/>
          <w:szCs w:val="22"/>
          <w:lang w:val="en-ZA" w:eastAsia="en-US" w:bidi="en-US"/>
        </w:rPr>
        <w:t>to</w:t>
      </w:r>
      <w:r w:rsidR="001D0CFE" w:rsidRPr="00503DCD">
        <w:rPr>
          <w:rFonts w:ascii="Cambria" w:hAnsi="Cambria"/>
          <w:sz w:val="22"/>
          <w:szCs w:val="22"/>
          <w:lang w:val="en-ZA" w:eastAsia="en-US" w:bidi="en-US"/>
        </w:rPr>
        <w:t xml:space="preserve"> </w:t>
      </w:r>
      <w:r w:rsidR="00F16FDA" w:rsidRPr="00503DCD">
        <w:rPr>
          <w:rFonts w:ascii="Cambria" w:hAnsi="Cambria"/>
          <w:sz w:val="22"/>
          <w:szCs w:val="22"/>
          <w:lang w:val="en-ZA" w:eastAsia="en-US" w:bidi="en-US"/>
        </w:rPr>
        <w:t xml:space="preserve">create a database with relevant information </w:t>
      </w:r>
      <w:r w:rsidR="0038641F" w:rsidRPr="00503DCD">
        <w:rPr>
          <w:rFonts w:ascii="Cambria" w:hAnsi="Cambria"/>
          <w:sz w:val="22"/>
          <w:szCs w:val="22"/>
          <w:lang w:val="en-ZA" w:eastAsia="en-US" w:bidi="en-US"/>
        </w:rPr>
        <w:t>th</w:t>
      </w:r>
      <w:r w:rsidR="0038641F">
        <w:rPr>
          <w:rFonts w:ascii="Cambria" w:hAnsi="Cambria"/>
          <w:sz w:val="22"/>
          <w:szCs w:val="22"/>
          <w:lang w:val="en-ZA" w:eastAsia="en-US" w:bidi="en-US"/>
        </w:rPr>
        <w:t>a</w:t>
      </w:r>
      <w:r w:rsidR="0038641F" w:rsidRPr="00503DCD">
        <w:rPr>
          <w:rFonts w:ascii="Cambria" w:hAnsi="Cambria"/>
          <w:sz w:val="22"/>
          <w:szCs w:val="22"/>
          <w:lang w:val="en-ZA" w:eastAsia="en-US" w:bidi="en-US"/>
        </w:rPr>
        <w:t>t</w:t>
      </w:r>
      <w:r w:rsidR="00F16FDA" w:rsidRPr="00503DCD">
        <w:rPr>
          <w:rFonts w:ascii="Cambria" w:hAnsi="Cambria"/>
          <w:sz w:val="22"/>
          <w:szCs w:val="22"/>
          <w:lang w:val="en-ZA" w:eastAsia="en-US" w:bidi="en-US"/>
        </w:rPr>
        <w:t xml:space="preserve"> could be queried and provide reports.</w:t>
      </w:r>
    </w:p>
    <w:p w:rsidR="00F16FDA" w:rsidRPr="00503DCD" w:rsidRDefault="00AC024F" w:rsidP="00C63D60">
      <w:pPr>
        <w:numPr>
          <w:ilvl w:val="0"/>
          <w:numId w:val="7"/>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a</w:t>
      </w:r>
      <w:r w:rsidR="00F16FDA" w:rsidRPr="00503DCD">
        <w:rPr>
          <w:rFonts w:ascii="Cambria" w:hAnsi="Cambria"/>
          <w:sz w:val="22"/>
          <w:szCs w:val="22"/>
          <w:lang w:val="en-ZA" w:eastAsia="en-US" w:bidi="en-US"/>
        </w:rPr>
        <w:t xml:space="preserve">nalyse the </w:t>
      </w:r>
      <w:r w:rsidR="00201896" w:rsidRPr="00503DCD">
        <w:rPr>
          <w:rFonts w:ascii="Cambria" w:hAnsi="Cambria"/>
          <w:sz w:val="22"/>
          <w:szCs w:val="22"/>
          <w:lang w:val="en-ZA" w:eastAsia="en-US" w:bidi="en-US"/>
        </w:rPr>
        <w:t>questionnaire</w:t>
      </w:r>
      <w:r w:rsidR="00F16FDA" w:rsidRPr="00503DCD">
        <w:rPr>
          <w:rFonts w:ascii="Cambria" w:hAnsi="Cambria"/>
          <w:sz w:val="22"/>
          <w:szCs w:val="22"/>
          <w:lang w:val="en-ZA" w:eastAsia="en-US" w:bidi="en-US"/>
        </w:rPr>
        <w:t xml:space="preserve"> results</w:t>
      </w:r>
      <w:r w:rsidR="009E1FFA" w:rsidRPr="00503DCD">
        <w:rPr>
          <w:rFonts w:ascii="Cambria" w:hAnsi="Cambria"/>
          <w:sz w:val="22"/>
          <w:szCs w:val="22"/>
          <w:lang w:val="en-ZA" w:eastAsia="en-US" w:bidi="en-US"/>
        </w:rPr>
        <w:t xml:space="preserve"> </w:t>
      </w:r>
      <w:r w:rsidR="00201896" w:rsidRPr="00503DCD">
        <w:rPr>
          <w:rFonts w:ascii="Cambria" w:hAnsi="Cambria"/>
          <w:sz w:val="22"/>
          <w:szCs w:val="22"/>
          <w:lang w:val="en-ZA" w:eastAsia="en-US" w:bidi="en-US"/>
        </w:rPr>
        <w:t>as well as any</w:t>
      </w:r>
      <w:r w:rsidR="009E1FFA" w:rsidRPr="00503DCD">
        <w:rPr>
          <w:rFonts w:ascii="Cambria" w:hAnsi="Cambria"/>
          <w:sz w:val="22"/>
          <w:szCs w:val="22"/>
          <w:lang w:val="en-ZA" w:eastAsia="en-US" w:bidi="en-US"/>
        </w:rPr>
        <w:t xml:space="preserve"> other </w:t>
      </w:r>
      <w:r w:rsidR="001D0CFE">
        <w:rPr>
          <w:rFonts w:ascii="Cambria" w:hAnsi="Cambria"/>
          <w:sz w:val="22"/>
          <w:szCs w:val="22"/>
          <w:lang w:val="en-ZA" w:eastAsia="en-US" w:bidi="en-US"/>
        </w:rPr>
        <w:t xml:space="preserve">relevant </w:t>
      </w:r>
      <w:r w:rsidR="009E1FFA" w:rsidRPr="00503DCD">
        <w:rPr>
          <w:rFonts w:ascii="Cambria" w:hAnsi="Cambria"/>
          <w:sz w:val="22"/>
          <w:szCs w:val="22"/>
          <w:lang w:val="en-ZA" w:eastAsia="en-US" w:bidi="en-US"/>
        </w:rPr>
        <w:t xml:space="preserve">data </w:t>
      </w:r>
      <w:r w:rsidR="00F16FDA" w:rsidRPr="00503DCD">
        <w:rPr>
          <w:rFonts w:ascii="Cambria" w:hAnsi="Cambria"/>
          <w:sz w:val="22"/>
          <w:szCs w:val="22"/>
          <w:lang w:val="en-ZA" w:eastAsia="en-US" w:bidi="en-US"/>
        </w:rPr>
        <w:t>in a spreadsheet</w:t>
      </w:r>
    </w:p>
    <w:p w:rsidR="009E1FFA" w:rsidRPr="00503DCD" w:rsidRDefault="00AC024F" w:rsidP="00C63D60">
      <w:pPr>
        <w:numPr>
          <w:ilvl w:val="0"/>
          <w:numId w:val="7"/>
        </w:numPr>
        <w:spacing w:after="200" w:line="252" w:lineRule="auto"/>
        <w:ind w:left="714" w:hanging="357"/>
        <w:jc w:val="both"/>
        <w:rPr>
          <w:rFonts w:ascii="Cambria" w:hAnsi="Cambria"/>
          <w:sz w:val="22"/>
          <w:szCs w:val="22"/>
          <w:lang w:val="en-ZA" w:eastAsia="en-US" w:bidi="en-US"/>
        </w:rPr>
      </w:pPr>
      <w:r>
        <w:rPr>
          <w:rFonts w:ascii="Cambria" w:hAnsi="Cambria"/>
          <w:sz w:val="22"/>
          <w:szCs w:val="22"/>
          <w:lang w:val="en-ZA" w:eastAsia="en-US" w:bidi="en-US"/>
        </w:rPr>
        <w:t>a</w:t>
      </w:r>
      <w:r w:rsidR="005846F2" w:rsidRPr="00503DCD">
        <w:rPr>
          <w:rFonts w:ascii="Cambria" w:hAnsi="Cambria"/>
          <w:sz w:val="22"/>
          <w:szCs w:val="22"/>
          <w:lang w:val="en-ZA" w:eastAsia="en-US" w:bidi="en-US"/>
        </w:rPr>
        <w:t xml:space="preserve">nalyse/manipulate </w:t>
      </w:r>
      <w:r w:rsidR="00946269">
        <w:rPr>
          <w:rFonts w:ascii="Cambria" w:hAnsi="Cambria"/>
          <w:sz w:val="22"/>
          <w:szCs w:val="22"/>
          <w:lang w:val="en-ZA" w:eastAsia="en-US" w:bidi="en-US"/>
        </w:rPr>
        <w:t xml:space="preserve">other </w:t>
      </w:r>
      <w:r w:rsidR="005846F2" w:rsidRPr="00503DCD">
        <w:rPr>
          <w:rFonts w:ascii="Cambria" w:hAnsi="Cambria"/>
          <w:sz w:val="22"/>
          <w:szCs w:val="22"/>
          <w:lang w:val="en-ZA" w:eastAsia="en-US" w:bidi="en-US"/>
        </w:rPr>
        <w:t>information gathered</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Engage with and use information and data</w:t>
      </w:r>
    </w:p>
    <w:p w:rsidR="00FB2F95" w:rsidRPr="00503DCD" w:rsidRDefault="00FB2F95" w:rsidP="00AC024F">
      <w:pPr>
        <w:tabs>
          <w:tab w:val="left" w:pos="709"/>
        </w:tabs>
        <w:spacing w:before="240"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To be able to use the data and information</w:t>
      </w:r>
      <w:r w:rsidR="009134D8" w:rsidRPr="00503DCD">
        <w:rPr>
          <w:rFonts w:ascii="Cambria" w:hAnsi="Cambria"/>
          <w:sz w:val="22"/>
          <w:szCs w:val="22"/>
          <w:lang w:val="en-ZA" w:eastAsia="en-US" w:bidi="en-US"/>
        </w:rPr>
        <w:t xml:space="preserve"> to find a solution you first need to ensure that you have </w:t>
      </w:r>
      <w:r w:rsidR="001D0CFE">
        <w:rPr>
          <w:rFonts w:ascii="Cambria" w:hAnsi="Cambria"/>
          <w:sz w:val="22"/>
          <w:szCs w:val="22"/>
          <w:lang w:val="en-ZA" w:eastAsia="en-US" w:bidi="en-US"/>
        </w:rPr>
        <w:t xml:space="preserve">found </w:t>
      </w:r>
      <w:r w:rsidR="009134D8" w:rsidRPr="00503DCD">
        <w:rPr>
          <w:rFonts w:ascii="Cambria" w:hAnsi="Cambria"/>
          <w:sz w:val="22"/>
          <w:szCs w:val="22"/>
          <w:lang w:val="en-ZA" w:eastAsia="en-US" w:bidi="en-US"/>
        </w:rPr>
        <w:t xml:space="preserve">quality information. </w:t>
      </w:r>
      <w:r w:rsidR="004B02B2">
        <w:rPr>
          <w:rFonts w:ascii="Cambria" w:hAnsi="Cambria"/>
          <w:sz w:val="22"/>
          <w:szCs w:val="22"/>
          <w:lang w:val="en-ZA" w:eastAsia="en-US" w:bidi="en-US"/>
        </w:rPr>
        <w:t>E</w:t>
      </w:r>
      <w:r w:rsidR="009134D8" w:rsidRPr="00503DCD">
        <w:rPr>
          <w:rFonts w:ascii="Cambria" w:hAnsi="Cambria"/>
          <w:sz w:val="22"/>
          <w:szCs w:val="22"/>
          <w:lang w:val="en-ZA" w:eastAsia="en-US" w:bidi="en-US"/>
        </w:rPr>
        <w:t>ngage critically with the data and information, extract the relevant information and gain understanding by summarising the information in your own words:</w:t>
      </w:r>
    </w:p>
    <w:p w:rsidR="00F16FDA" w:rsidRPr="00503DCD" w:rsidRDefault="00F16FDA" w:rsidP="00C63D60">
      <w:pPr>
        <w:numPr>
          <w:ilvl w:val="0"/>
          <w:numId w:val="17"/>
        </w:numPr>
        <w:spacing w:before="240"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 xml:space="preserve">Evaluate the </w:t>
      </w:r>
      <w:r w:rsidRPr="00503DCD">
        <w:rPr>
          <w:rFonts w:ascii="Cambria" w:hAnsi="Cambria"/>
          <w:i/>
          <w:sz w:val="22"/>
          <w:szCs w:val="22"/>
          <w:lang w:val="en-ZA" w:eastAsia="en-US" w:bidi="en-US"/>
        </w:rPr>
        <w:t>quality</w:t>
      </w:r>
      <w:r w:rsidRPr="00503DCD">
        <w:rPr>
          <w:rFonts w:ascii="Cambria" w:hAnsi="Cambria"/>
          <w:sz w:val="22"/>
          <w:szCs w:val="22"/>
          <w:lang w:val="en-ZA" w:eastAsia="en-US" w:bidi="en-US"/>
        </w:rPr>
        <w:t xml:space="preserve"> of the information you found in the </w:t>
      </w:r>
      <w:r w:rsidRPr="00503DCD">
        <w:rPr>
          <w:rFonts w:ascii="Cambria" w:hAnsi="Cambria"/>
          <w:i/>
          <w:sz w:val="22"/>
          <w:szCs w:val="22"/>
          <w:lang w:val="en-ZA" w:eastAsia="en-US" w:bidi="en-US"/>
        </w:rPr>
        <w:t>sources</w:t>
      </w:r>
      <w:r w:rsidR="00AC024F">
        <w:rPr>
          <w:rFonts w:ascii="Cambria" w:hAnsi="Cambria"/>
          <w:sz w:val="22"/>
          <w:szCs w:val="22"/>
          <w:lang w:val="en-ZA" w:eastAsia="en-US" w:bidi="en-US"/>
        </w:rPr>
        <w:t xml:space="preserve"> that you identified in P</w:t>
      </w:r>
      <w:r w:rsidRPr="00503DCD">
        <w:rPr>
          <w:rFonts w:ascii="Cambria" w:hAnsi="Cambria"/>
          <w:sz w:val="22"/>
          <w:szCs w:val="22"/>
          <w:lang w:val="en-ZA" w:eastAsia="en-US" w:bidi="en-US"/>
        </w:rPr>
        <w:t xml:space="preserve">hase 1. For </w:t>
      </w:r>
      <w:r w:rsidRPr="00503DCD">
        <w:rPr>
          <w:rFonts w:ascii="Cambria" w:hAnsi="Cambria"/>
          <w:i/>
          <w:sz w:val="22"/>
          <w:szCs w:val="22"/>
          <w:lang w:val="en-ZA" w:eastAsia="en-US" w:bidi="en-US"/>
        </w:rPr>
        <w:t xml:space="preserve">each source </w:t>
      </w:r>
      <w:r w:rsidRPr="00503DCD">
        <w:rPr>
          <w:rFonts w:ascii="Cambria" w:hAnsi="Cambria"/>
          <w:sz w:val="22"/>
          <w:szCs w:val="22"/>
          <w:lang w:val="en-ZA" w:eastAsia="en-US" w:bidi="en-US"/>
        </w:rPr>
        <w:t xml:space="preserve">(e.g. website, article in magazine, etc.) complete a table </w:t>
      </w:r>
      <w:r w:rsidR="004D736C" w:rsidRPr="00503DCD">
        <w:rPr>
          <w:rFonts w:ascii="Cambria" w:hAnsi="Cambria"/>
          <w:sz w:val="22"/>
          <w:szCs w:val="22"/>
          <w:lang w:val="en-ZA" w:eastAsia="en-US" w:bidi="en-US"/>
        </w:rPr>
        <w:t>similar to</w:t>
      </w:r>
      <w:r w:rsidRPr="00503DCD">
        <w:rPr>
          <w:rFonts w:ascii="Cambria" w:hAnsi="Cambria"/>
          <w:sz w:val="22"/>
          <w:szCs w:val="22"/>
          <w:lang w:val="en-ZA" w:eastAsia="en-US" w:bidi="en-US"/>
        </w:rPr>
        <w:t xml:space="preserve"> the one below to indicate that you examined the </w:t>
      </w:r>
      <w:r w:rsidRPr="00503DCD">
        <w:rPr>
          <w:rFonts w:ascii="Cambria" w:hAnsi="Cambria"/>
          <w:i/>
          <w:sz w:val="22"/>
          <w:szCs w:val="22"/>
          <w:lang w:val="en-ZA" w:eastAsia="en-US" w:bidi="en-US"/>
        </w:rPr>
        <w:t>quality</w:t>
      </w:r>
      <w:r w:rsidRPr="00503DCD">
        <w:rPr>
          <w:rFonts w:ascii="Cambria" w:hAnsi="Cambria"/>
          <w:sz w:val="22"/>
          <w:szCs w:val="22"/>
          <w:lang w:val="en-ZA" w:eastAsia="en-US" w:bidi="en-US"/>
        </w:rPr>
        <w:t xml:space="preserve"> and </w:t>
      </w:r>
      <w:r w:rsidRPr="00503DCD">
        <w:rPr>
          <w:rFonts w:ascii="Cambria" w:hAnsi="Cambria"/>
          <w:i/>
          <w:sz w:val="22"/>
          <w:szCs w:val="22"/>
          <w:lang w:val="en-ZA" w:eastAsia="en-US" w:bidi="en-US"/>
        </w:rPr>
        <w:t>usefulness</w:t>
      </w:r>
      <w:r w:rsidRPr="00503DCD">
        <w:rPr>
          <w:rFonts w:ascii="Cambria" w:hAnsi="Cambria"/>
          <w:sz w:val="22"/>
          <w:szCs w:val="22"/>
          <w:lang w:val="en-ZA" w:eastAsia="en-US" w:bidi="en-US"/>
        </w:rPr>
        <w:t xml:space="preserve"> of the </w:t>
      </w:r>
      <w:r w:rsidRPr="00503DCD">
        <w:rPr>
          <w:rFonts w:ascii="Cambria" w:hAnsi="Cambria"/>
          <w:b/>
          <w:i/>
          <w:sz w:val="22"/>
          <w:szCs w:val="22"/>
          <w:lang w:val="en-ZA" w:eastAsia="en-US" w:bidi="en-US"/>
        </w:rPr>
        <w:t xml:space="preserve">information </w:t>
      </w:r>
      <w:r w:rsidRPr="00503DCD">
        <w:rPr>
          <w:rFonts w:ascii="Cambria" w:hAnsi="Cambria"/>
          <w:i/>
          <w:sz w:val="22"/>
          <w:szCs w:val="22"/>
          <w:lang w:val="en-ZA" w:eastAsia="en-US" w:bidi="en-US"/>
        </w:rPr>
        <w:t xml:space="preserve">provided in the source (content </w:t>
      </w:r>
      <w:r w:rsidRPr="00503DCD">
        <w:rPr>
          <w:rFonts w:ascii="Cambria" w:hAnsi="Cambria"/>
          <w:sz w:val="22"/>
          <w:szCs w:val="22"/>
          <w:lang w:val="en-ZA" w:eastAsia="en-US" w:bidi="en-US"/>
        </w:rPr>
        <w:t xml:space="preserve">of the sources that you are now going to </w:t>
      </w:r>
      <w:r w:rsidRPr="00AC024F">
        <w:rPr>
          <w:rFonts w:ascii="Cambria" w:hAnsi="Cambria"/>
          <w:sz w:val="22"/>
          <w:szCs w:val="22"/>
          <w:lang w:val="en-ZA" w:eastAsia="en-US" w:bidi="en-US"/>
        </w:rPr>
        <w:t>use</w:t>
      </w:r>
      <w:r w:rsidRPr="00503DCD">
        <w:rPr>
          <w:rFonts w:ascii="Cambria" w:hAnsi="Cambria"/>
          <w:i/>
          <w:sz w:val="22"/>
          <w:szCs w:val="22"/>
          <w:lang w:val="en-ZA" w:eastAsia="en-US" w:bidi="en-US"/>
        </w:rPr>
        <w:t>)</w:t>
      </w:r>
      <w:r w:rsidRPr="00503DCD">
        <w:rPr>
          <w:rFonts w:ascii="Cambria" w:hAnsi="Cambria"/>
          <w:sz w:val="22"/>
          <w:szCs w:val="22"/>
          <w:lang w:val="en-ZA" w:eastAsia="en-US" w:bidi="en-US"/>
        </w:rPr>
        <w:t xml:space="preserve">. </w:t>
      </w:r>
    </w:p>
    <w:p w:rsidR="00F16FDA" w:rsidRPr="00503DCD" w:rsidRDefault="00F16FDA" w:rsidP="00AC024F">
      <w:pPr>
        <w:spacing w:after="200" w:line="252" w:lineRule="auto"/>
        <w:ind w:left="1440" w:hanging="720"/>
        <w:jc w:val="both"/>
        <w:rPr>
          <w:rFonts w:ascii="Cambria" w:hAnsi="Cambria"/>
          <w:b/>
          <w:sz w:val="22"/>
          <w:szCs w:val="22"/>
          <w:lang w:val="en-ZA" w:eastAsia="en-US" w:bidi="en-US"/>
        </w:rPr>
      </w:pPr>
      <w:r w:rsidRPr="00503DCD">
        <w:rPr>
          <w:rFonts w:ascii="Cambria" w:hAnsi="Cambria"/>
          <w:b/>
          <w:sz w:val="22"/>
          <w:szCs w:val="22"/>
          <w:lang w:val="en-ZA" w:eastAsia="en-US" w:bidi="en-US"/>
        </w:rPr>
        <w:t>Note:</w:t>
      </w:r>
      <w:r w:rsidRPr="00503DCD">
        <w:rPr>
          <w:rFonts w:ascii="Cambria" w:hAnsi="Cambria"/>
          <w:b/>
          <w:sz w:val="22"/>
          <w:szCs w:val="22"/>
          <w:lang w:val="en-ZA" w:eastAsia="en-US" w:bidi="en-US"/>
        </w:rPr>
        <w:tab/>
        <w:t xml:space="preserve">You may not copy and paste any information </w:t>
      </w:r>
      <w:r w:rsidR="001D0CFE">
        <w:rPr>
          <w:rFonts w:ascii="Cambria" w:hAnsi="Cambria"/>
          <w:b/>
          <w:sz w:val="22"/>
          <w:szCs w:val="22"/>
          <w:lang w:val="en-ZA" w:eastAsia="en-US" w:bidi="en-US"/>
        </w:rPr>
        <w:t xml:space="preserve">directly </w:t>
      </w:r>
      <w:r w:rsidRPr="00503DCD">
        <w:rPr>
          <w:rFonts w:ascii="Cambria" w:hAnsi="Cambria"/>
          <w:b/>
          <w:sz w:val="22"/>
          <w:szCs w:val="22"/>
          <w:lang w:val="en-ZA" w:eastAsia="en-US" w:bidi="en-US"/>
        </w:rPr>
        <w:t>from the webs</w:t>
      </w:r>
      <w:r w:rsidR="00AC024F">
        <w:rPr>
          <w:rFonts w:ascii="Cambria" w:hAnsi="Cambria"/>
          <w:b/>
          <w:sz w:val="22"/>
          <w:szCs w:val="22"/>
          <w:lang w:val="en-ZA" w:eastAsia="en-US" w:bidi="en-US"/>
        </w:rPr>
        <w:t>ites or other source into your P</w:t>
      </w:r>
      <w:r w:rsidRPr="00503DCD">
        <w:rPr>
          <w:rFonts w:ascii="Cambria" w:hAnsi="Cambria"/>
          <w:b/>
          <w:sz w:val="22"/>
          <w:szCs w:val="22"/>
          <w:lang w:val="en-ZA" w:eastAsia="en-US" w:bidi="en-US"/>
        </w:rPr>
        <w:t xml:space="preserve">hase 2 document. If you do, you will not earn any marks for this section of the task. </w:t>
      </w:r>
    </w:p>
    <w:p w:rsidR="00D0265C" w:rsidRPr="00503DCD" w:rsidRDefault="00D0265C" w:rsidP="00F122C4">
      <w:pPr>
        <w:spacing w:after="200" w:line="252" w:lineRule="auto"/>
        <w:ind w:left="1440" w:hanging="1582"/>
        <w:rPr>
          <w:rFonts w:ascii="Cambria" w:hAnsi="Cambria"/>
          <w:b/>
          <w:sz w:val="22"/>
          <w:szCs w:val="22"/>
          <w:lang w:val="en-ZA" w:eastAsia="en-US" w:bidi="en-US"/>
        </w:rPr>
      </w:pPr>
      <w:r w:rsidRPr="00503DCD">
        <w:rPr>
          <w:rFonts w:ascii="Cambria" w:hAnsi="Cambria"/>
          <w:b/>
          <w:sz w:val="22"/>
          <w:szCs w:val="22"/>
          <w:lang w:val="en-ZA" w:eastAsia="en-US" w:bidi="en-US"/>
        </w:rPr>
        <w:t>Source name/title_______________________________________</w:t>
      </w:r>
    </w:p>
    <w:tbl>
      <w:tblPr>
        <w:tblStyle w:val="TableGrid"/>
        <w:tblW w:w="5000" w:type="pct"/>
        <w:tblLook w:val="04A0"/>
      </w:tblPr>
      <w:tblGrid>
        <w:gridCol w:w="2661"/>
        <w:gridCol w:w="7194"/>
      </w:tblGrid>
      <w:tr w:rsidR="00AC024F" w:rsidRPr="00503DCD" w:rsidTr="00592954">
        <w:tc>
          <w:tcPr>
            <w:tcW w:w="1350" w:type="pct"/>
            <w:vAlign w:val="center"/>
          </w:tcPr>
          <w:p w:rsidR="00AC024F" w:rsidRPr="00503DCD" w:rsidRDefault="00AC024F" w:rsidP="00530A75">
            <w:pPr>
              <w:spacing w:before="240" w:after="200" w:line="252" w:lineRule="auto"/>
              <w:jc w:val="center"/>
              <w:rPr>
                <w:rFonts w:ascii="Cambria" w:hAnsi="Cambria"/>
                <w:b/>
                <w:sz w:val="22"/>
                <w:szCs w:val="22"/>
                <w:lang w:val="en-ZA" w:eastAsia="en-US" w:bidi="en-US"/>
              </w:rPr>
            </w:pPr>
            <w:r w:rsidRPr="00503DCD">
              <w:rPr>
                <w:rFonts w:ascii="Cambria" w:hAnsi="Cambria"/>
                <w:b/>
                <w:sz w:val="22"/>
                <w:szCs w:val="22"/>
                <w:lang w:val="en-ZA" w:eastAsia="en-US" w:bidi="en-US"/>
              </w:rPr>
              <w:t>Criteria</w:t>
            </w:r>
          </w:p>
        </w:tc>
        <w:tc>
          <w:tcPr>
            <w:tcW w:w="3650" w:type="pct"/>
            <w:vAlign w:val="center"/>
          </w:tcPr>
          <w:p w:rsidR="00AC024F" w:rsidRPr="00503DCD" w:rsidRDefault="00AC024F" w:rsidP="00530A75">
            <w:pPr>
              <w:spacing w:before="240" w:after="200" w:line="252" w:lineRule="auto"/>
              <w:jc w:val="center"/>
              <w:rPr>
                <w:rFonts w:ascii="Cambria" w:hAnsi="Cambria"/>
                <w:b/>
                <w:sz w:val="22"/>
                <w:szCs w:val="22"/>
                <w:lang w:val="en-ZA" w:eastAsia="en-US" w:bidi="en-US"/>
              </w:rPr>
            </w:pPr>
            <w:r w:rsidRPr="00503DCD">
              <w:rPr>
                <w:rFonts w:ascii="Cambria" w:hAnsi="Cambria"/>
                <w:b/>
                <w:sz w:val="22"/>
                <w:szCs w:val="22"/>
                <w:lang w:val="en-ZA" w:eastAsia="en-US" w:bidi="en-US"/>
              </w:rPr>
              <w:t>Motivation/ Explanation</w:t>
            </w:r>
          </w:p>
        </w:tc>
      </w:tr>
      <w:tr w:rsidR="00AC024F" w:rsidRPr="00503DCD" w:rsidTr="00592954">
        <w:tc>
          <w:tcPr>
            <w:tcW w:w="1350" w:type="pct"/>
            <w:vAlign w:val="center"/>
          </w:tcPr>
          <w:p w:rsidR="00AC024F" w:rsidRDefault="00AC024F" w:rsidP="00AC024F">
            <w:pPr>
              <w:spacing w:line="252" w:lineRule="auto"/>
              <w:rPr>
                <w:rFonts w:ascii="Cambria" w:hAnsi="Cambria"/>
                <w:b/>
                <w:sz w:val="22"/>
                <w:szCs w:val="22"/>
                <w:lang w:val="en-ZA" w:eastAsia="en-US" w:bidi="en-US"/>
              </w:rPr>
            </w:pPr>
            <w:r w:rsidRPr="00503DCD">
              <w:rPr>
                <w:rFonts w:ascii="Cambria" w:hAnsi="Cambria"/>
                <w:b/>
                <w:sz w:val="22"/>
                <w:szCs w:val="22"/>
                <w:lang w:val="en-ZA" w:eastAsia="en-US" w:bidi="en-US"/>
              </w:rPr>
              <w:t>Authority</w:t>
            </w:r>
          </w:p>
          <w:p w:rsidR="00AC024F" w:rsidRPr="00592954" w:rsidRDefault="00AC024F" w:rsidP="00AC024F">
            <w:pPr>
              <w:spacing w:line="252" w:lineRule="auto"/>
              <w:rPr>
                <w:rFonts w:ascii="Cambria" w:hAnsi="Cambria"/>
                <w:sz w:val="22"/>
                <w:szCs w:val="22"/>
                <w:lang w:val="en-ZA" w:eastAsia="en-US" w:bidi="en-US"/>
              </w:rPr>
            </w:pPr>
            <w:r w:rsidRPr="00592954">
              <w:rPr>
                <w:rFonts w:ascii="Cambria" w:hAnsi="Cambria"/>
                <w:sz w:val="18"/>
                <w:szCs w:val="22"/>
                <w:lang w:val="en-ZA" w:eastAsia="en-US" w:bidi="en-US"/>
              </w:rPr>
              <w:t>The val</w:t>
            </w:r>
            <w:r w:rsidR="00592954" w:rsidRPr="00592954">
              <w:rPr>
                <w:rFonts w:ascii="Cambria" w:hAnsi="Cambria"/>
                <w:sz w:val="18"/>
                <w:szCs w:val="22"/>
                <w:lang w:val="en-ZA" w:eastAsia="en-US" w:bidi="en-US"/>
              </w:rPr>
              <w:t>idity of the author</w:t>
            </w:r>
          </w:p>
        </w:tc>
        <w:tc>
          <w:tcPr>
            <w:tcW w:w="3650" w:type="pct"/>
          </w:tcPr>
          <w:p w:rsidR="00AC024F" w:rsidRPr="00503DCD" w:rsidRDefault="00AC024F" w:rsidP="00F16FDA">
            <w:pPr>
              <w:spacing w:after="200" w:line="252" w:lineRule="auto"/>
              <w:rPr>
                <w:rFonts w:ascii="Cambria" w:hAnsi="Cambria"/>
                <w:b/>
                <w:sz w:val="22"/>
                <w:szCs w:val="22"/>
                <w:lang w:val="en-ZA" w:eastAsia="en-US" w:bidi="en-US"/>
              </w:rPr>
            </w:pPr>
          </w:p>
        </w:tc>
      </w:tr>
      <w:tr w:rsidR="00AC024F" w:rsidRPr="00503DCD" w:rsidTr="00592954">
        <w:tc>
          <w:tcPr>
            <w:tcW w:w="1350" w:type="pct"/>
            <w:vAlign w:val="center"/>
          </w:tcPr>
          <w:p w:rsidR="00AC024F" w:rsidRDefault="00AC024F" w:rsidP="00AC024F">
            <w:pPr>
              <w:spacing w:line="252" w:lineRule="auto"/>
              <w:rPr>
                <w:rFonts w:ascii="Cambria" w:hAnsi="Cambria"/>
                <w:b/>
                <w:sz w:val="22"/>
                <w:szCs w:val="22"/>
                <w:lang w:val="en-ZA" w:eastAsia="en-US" w:bidi="en-US"/>
              </w:rPr>
            </w:pPr>
            <w:r w:rsidRPr="00503DCD">
              <w:rPr>
                <w:rFonts w:ascii="Cambria" w:hAnsi="Cambria"/>
                <w:b/>
                <w:sz w:val="22"/>
                <w:szCs w:val="22"/>
                <w:lang w:val="en-ZA" w:eastAsia="en-US" w:bidi="en-US"/>
              </w:rPr>
              <w:t>Currency</w:t>
            </w:r>
          </w:p>
          <w:p w:rsidR="00592954" w:rsidRPr="00503DCD" w:rsidRDefault="00592954" w:rsidP="00592954">
            <w:pPr>
              <w:spacing w:line="252" w:lineRule="auto"/>
              <w:rPr>
                <w:rFonts w:ascii="Cambria" w:hAnsi="Cambria"/>
                <w:b/>
                <w:sz w:val="22"/>
                <w:szCs w:val="22"/>
                <w:lang w:val="en-ZA" w:eastAsia="en-US" w:bidi="en-US"/>
              </w:rPr>
            </w:pPr>
            <w:r>
              <w:rPr>
                <w:rFonts w:ascii="Cambria" w:hAnsi="Cambria"/>
                <w:sz w:val="18"/>
                <w:szCs w:val="22"/>
                <w:lang w:val="en-ZA" w:eastAsia="en-US" w:bidi="en-US"/>
              </w:rPr>
              <w:t>The d</w:t>
            </w:r>
            <w:r w:rsidRPr="00592954">
              <w:rPr>
                <w:rFonts w:ascii="Cambria" w:hAnsi="Cambria"/>
                <w:sz w:val="18"/>
                <w:szCs w:val="22"/>
                <w:lang w:val="en-ZA" w:eastAsia="en-US" w:bidi="en-US"/>
              </w:rPr>
              <w:t>ate website was updated</w:t>
            </w:r>
          </w:p>
        </w:tc>
        <w:tc>
          <w:tcPr>
            <w:tcW w:w="3650" w:type="pct"/>
          </w:tcPr>
          <w:p w:rsidR="00AC024F" w:rsidRPr="00503DCD" w:rsidRDefault="00AC024F" w:rsidP="00F16FDA">
            <w:pPr>
              <w:spacing w:after="200" w:line="252" w:lineRule="auto"/>
              <w:rPr>
                <w:rFonts w:ascii="Cambria" w:hAnsi="Cambria"/>
                <w:b/>
                <w:sz w:val="22"/>
                <w:szCs w:val="22"/>
                <w:lang w:val="en-ZA" w:eastAsia="en-US" w:bidi="en-US"/>
              </w:rPr>
            </w:pPr>
          </w:p>
        </w:tc>
      </w:tr>
      <w:tr w:rsidR="00AC024F" w:rsidRPr="00503DCD" w:rsidTr="00592954">
        <w:tc>
          <w:tcPr>
            <w:tcW w:w="1350" w:type="pct"/>
            <w:vAlign w:val="center"/>
          </w:tcPr>
          <w:p w:rsidR="00AC024F" w:rsidRDefault="00AC024F" w:rsidP="00AC024F">
            <w:pPr>
              <w:spacing w:line="252" w:lineRule="auto"/>
              <w:rPr>
                <w:rFonts w:ascii="Cambria" w:hAnsi="Cambria"/>
                <w:b/>
                <w:sz w:val="22"/>
                <w:szCs w:val="22"/>
                <w:lang w:val="en-ZA" w:eastAsia="en-US" w:bidi="en-US"/>
              </w:rPr>
            </w:pPr>
            <w:r w:rsidRPr="00503DCD">
              <w:rPr>
                <w:rFonts w:ascii="Cambria" w:hAnsi="Cambria"/>
                <w:b/>
                <w:sz w:val="22"/>
                <w:szCs w:val="22"/>
                <w:lang w:val="en-ZA" w:eastAsia="en-US" w:bidi="en-US"/>
              </w:rPr>
              <w:t>Accuracy</w:t>
            </w:r>
          </w:p>
          <w:p w:rsidR="00592954" w:rsidRPr="00503DCD" w:rsidRDefault="00592954" w:rsidP="00AC024F">
            <w:pPr>
              <w:spacing w:line="252" w:lineRule="auto"/>
              <w:rPr>
                <w:rFonts w:ascii="Cambria" w:hAnsi="Cambria"/>
                <w:b/>
                <w:sz w:val="22"/>
                <w:szCs w:val="22"/>
                <w:lang w:val="en-ZA" w:eastAsia="en-US" w:bidi="en-US"/>
              </w:rPr>
            </w:pPr>
            <w:r>
              <w:rPr>
                <w:rFonts w:ascii="Cambria" w:hAnsi="Cambria"/>
                <w:sz w:val="18"/>
                <w:szCs w:val="22"/>
                <w:lang w:val="en-ZA" w:eastAsia="en-US" w:bidi="en-US"/>
              </w:rPr>
              <w:t>C</w:t>
            </w:r>
            <w:r w:rsidRPr="00592954">
              <w:rPr>
                <w:rFonts w:ascii="Cambria" w:hAnsi="Cambria"/>
                <w:sz w:val="18"/>
                <w:szCs w:val="22"/>
                <w:lang w:val="en-ZA" w:eastAsia="en-US" w:bidi="en-US"/>
              </w:rPr>
              <w:t>orrespondence of the info with other sources</w:t>
            </w:r>
          </w:p>
        </w:tc>
        <w:tc>
          <w:tcPr>
            <w:tcW w:w="3650" w:type="pct"/>
          </w:tcPr>
          <w:p w:rsidR="00AC024F" w:rsidRPr="00503DCD" w:rsidRDefault="00AC024F" w:rsidP="00F16FDA">
            <w:pPr>
              <w:spacing w:after="200" w:line="252" w:lineRule="auto"/>
              <w:rPr>
                <w:rFonts w:ascii="Cambria" w:hAnsi="Cambria"/>
                <w:b/>
                <w:sz w:val="22"/>
                <w:szCs w:val="22"/>
                <w:lang w:val="en-ZA" w:eastAsia="en-US" w:bidi="en-US"/>
              </w:rPr>
            </w:pPr>
          </w:p>
        </w:tc>
      </w:tr>
      <w:tr w:rsidR="00AC024F" w:rsidRPr="00503DCD" w:rsidTr="00592954">
        <w:tc>
          <w:tcPr>
            <w:tcW w:w="1350" w:type="pct"/>
            <w:vAlign w:val="center"/>
          </w:tcPr>
          <w:p w:rsidR="00AC024F" w:rsidRDefault="00AC024F" w:rsidP="00AC024F">
            <w:pPr>
              <w:spacing w:line="252" w:lineRule="auto"/>
              <w:rPr>
                <w:rFonts w:ascii="Cambria" w:hAnsi="Cambria"/>
                <w:b/>
                <w:sz w:val="22"/>
                <w:szCs w:val="22"/>
                <w:lang w:val="en-ZA" w:eastAsia="en-US" w:bidi="en-US"/>
              </w:rPr>
            </w:pPr>
            <w:r w:rsidRPr="00503DCD">
              <w:rPr>
                <w:rFonts w:ascii="Cambria" w:hAnsi="Cambria"/>
                <w:b/>
                <w:sz w:val="22"/>
                <w:szCs w:val="22"/>
                <w:lang w:val="en-ZA" w:eastAsia="en-US" w:bidi="en-US"/>
              </w:rPr>
              <w:t>Objectivity</w:t>
            </w:r>
          </w:p>
          <w:p w:rsidR="00592954" w:rsidRPr="00503DCD" w:rsidRDefault="00592954" w:rsidP="00AC024F">
            <w:pPr>
              <w:spacing w:line="252" w:lineRule="auto"/>
              <w:rPr>
                <w:rFonts w:ascii="Cambria" w:hAnsi="Cambria"/>
                <w:b/>
                <w:sz w:val="22"/>
                <w:szCs w:val="22"/>
                <w:lang w:val="en-ZA" w:eastAsia="en-US" w:bidi="en-US"/>
              </w:rPr>
            </w:pPr>
            <w:r w:rsidRPr="00592954">
              <w:rPr>
                <w:rFonts w:ascii="Cambria" w:hAnsi="Cambria"/>
                <w:sz w:val="18"/>
                <w:szCs w:val="22"/>
                <w:lang w:val="en-ZA" w:eastAsia="en-US" w:bidi="en-US"/>
              </w:rPr>
              <w:t>Prejudice, bias, skewing of information</w:t>
            </w:r>
          </w:p>
        </w:tc>
        <w:tc>
          <w:tcPr>
            <w:tcW w:w="3650" w:type="pct"/>
          </w:tcPr>
          <w:p w:rsidR="00AC024F" w:rsidRPr="00503DCD" w:rsidRDefault="00AC024F" w:rsidP="00F16FDA">
            <w:pPr>
              <w:spacing w:after="200" w:line="252" w:lineRule="auto"/>
              <w:rPr>
                <w:rFonts w:ascii="Cambria" w:hAnsi="Cambria"/>
                <w:b/>
                <w:sz w:val="22"/>
                <w:szCs w:val="22"/>
                <w:lang w:val="en-ZA" w:eastAsia="en-US" w:bidi="en-US"/>
              </w:rPr>
            </w:pPr>
          </w:p>
        </w:tc>
      </w:tr>
      <w:tr w:rsidR="00AC024F" w:rsidRPr="00503DCD" w:rsidTr="00592954">
        <w:tc>
          <w:tcPr>
            <w:tcW w:w="1350" w:type="pct"/>
            <w:vAlign w:val="center"/>
          </w:tcPr>
          <w:p w:rsidR="00AC024F" w:rsidRDefault="00AC024F" w:rsidP="00530A75">
            <w:pPr>
              <w:spacing w:line="252" w:lineRule="auto"/>
              <w:rPr>
                <w:rFonts w:ascii="Cambria" w:hAnsi="Cambria"/>
                <w:b/>
                <w:sz w:val="22"/>
                <w:szCs w:val="22"/>
                <w:lang w:val="en-ZA" w:eastAsia="en-US" w:bidi="en-US"/>
              </w:rPr>
            </w:pPr>
            <w:r w:rsidRPr="00503DCD">
              <w:rPr>
                <w:rFonts w:ascii="Cambria" w:hAnsi="Cambria"/>
                <w:b/>
                <w:sz w:val="22"/>
                <w:szCs w:val="22"/>
                <w:lang w:val="en-ZA" w:eastAsia="en-US" w:bidi="en-US"/>
              </w:rPr>
              <w:t>Coverage</w:t>
            </w:r>
          </w:p>
          <w:p w:rsidR="00AC024F" w:rsidRPr="00592954" w:rsidRDefault="00AC024F" w:rsidP="00530A75">
            <w:pPr>
              <w:spacing w:line="252" w:lineRule="auto"/>
              <w:rPr>
                <w:rFonts w:ascii="Cambria" w:hAnsi="Cambria"/>
                <w:sz w:val="18"/>
                <w:szCs w:val="18"/>
                <w:lang w:val="en-ZA" w:eastAsia="en-US" w:bidi="en-US"/>
              </w:rPr>
            </w:pPr>
            <w:r w:rsidRPr="00592954">
              <w:rPr>
                <w:rFonts w:ascii="Cambria" w:hAnsi="Cambria"/>
                <w:sz w:val="18"/>
                <w:szCs w:val="18"/>
                <w:lang w:val="en-ZA" w:eastAsia="en-US" w:bidi="en-US"/>
              </w:rPr>
              <w:t>The scope of the source</w:t>
            </w:r>
          </w:p>
        </w:tc>
        <w:tc>
          <w:tcPr>
            <w:tcW w:w="3650" w:type="pct"/>
          </w:tcPr>
          <w:p w:rsidR="00AC024F" w:rsidRPr="00503DCD" w:rsidRDefault="00AC024F" w:rsidP="00F16FDA">
            <w:pPr>
              <w:spacing w:after="200" w:line="252" w:lineRule="auto"/>
              <w:rPr>
                <w:rFonts w:ascii="Cambria" w:hAnsi="Cambria"/>
                <w:b/>
                <w:sz w:val="22"/>
                <w:szCs w:val="22"/>
                <w:lang w:val="en-ZA" w:eastAsia="en-US" w:bidi="en-US"/>
              </w:rPr>
            </w:pPr>
          </w:p>
        </w:tc>
      </w:tr>
      <w:tr w:rsidR="00AC024F" w:rsidRPr="00503DCD" w:rsidTr="00AC024F">
        <w:trPr>
          <w:trHeight w:val="251"/>
        </w:trPr>
        <w:tc>
          <w:tcPr>
            <w:tcW w:w="5000" w:type="pct"/>
            <w:gridSpan w:val="2"/>
            <w:vAlign w:val="center"/>
          </w:tcPr>
          <w:p w:rsidR="00AC024F" w:rsidRPr="00503DCD" w:rsidRDefault="00AC024F" w:rsidP="00AC024F">
            <w:pPr>
              <w:spacing w:after="200" w:line="252" w:lineRule="auto"/>
              <w:jc w:val="center"/>
              <w:rPr>
                <w:rFonts w:ascii="Cambria" w:hAnsi="Cambria"/>
                <w:b/>
                <w:sz w:val="22"/>
                <w:szCs w:val="22"/>
                <w:lang w:val="en-ZA" w:eastAsia="en-US" w:bidi="en-US"/>
              </w:rPr>
            </w:pPr>
            <w:r>
              <w:rPr>
                <w:rFonts w:ascii="Cambria" w:hAnsi="Cambria"/>
                <w:b/>
                <w:sz w:val="22"/>
                <w:szCs w:val="22"/>
                <w:lang w:val="en-ZA" w:eastAsia="en-US" w:bidi="en-US"/>
              </w:rPr>
              <w:t>Summary of source information</w:t>
            </w:r>
          </w:p>
        </w:tc>
      </w:tr>
      <w:tr w:rsidR="00AC024F" w:rsidRPr="00503DCD" w:rsidTr="00592954">
        <w:trPr>
          <w:trHeight w:val="1736"/>
        </w:trPr>
        <w:tc>
          <w:tcPr>
            <w:tcW w:w="5000" w:type="pct"/>
            <w:gridSpan w:val="2"/>
            <w:vAlign w:val="center"/>
          </w:tcPr>
          <w:p w:rsidR="00AC024F" w:rsidRPr="00503DCD" w:rsidRDefault="00AC024F" w:rsidP="00F16FDA">
            <w:pPr>
              <w:spacing w:after="200" w:line="252" w:lineRule="auto"/>
              <w:rPr>
                <w:rFonts w:ascii="Cambria" w:hAnsi="Cambria"/>
                <w:b/>
                <w:sz w:val="22"/>
                <w:szCs w:val="22"/>
                <w:lang w:val="en-ZA" w:eastAsia="en-US" w:bidi="en-US"/>
              </w:rPr>
            </w:pPr>
          </w:p>
        </w:tc>
      </w:tr>
    </w:tbl>
    <w:p w:rsidR="00F16FDA" w:rsidRPr="00503DCD" w:rsidRDefault="00530A75" w:rsidP="004B02B2">
      <w:pPr>
        <w:pStyle w:val="Caption"/>
        <w:jc w:val="center"/>
        <w:rPr>
          <w:rFonts w:ascii="Cambria" w:hAnsi="Cambria"/>
          <w:caps/>
          <w:spacing w:val="10"/>
          <w:lang w:val="en-ZA" w:eastAsia="en-US" w:bidi="en-US"/>
        </w:rPr>
      </w:pPr>
      <w:r w:rsidRPr="004B02B2">
        <w:rPr>
          <w:color w:val="auto"/>
        </w:rPr>
        <w:t>Figure 4</w:t>
      </w:r>
      <w:r w:rsidR="004B02B2">
        <w:rPr>
          <w:color w:val="auto"/>
        </w:rPr>
        <w:t xml:space="preserve">: </w:t>
      </w:r>
      <w:r w:rsidR="004B02B2">
        <w:rPr>
          <w:color w:val="auto"/>
          <w:lang w:val="en-ZA"/>
        </w:rPr>
        <w:t>E</w:t>
      </w:r>
      <w:r w:rsidR="00F16FDA" w:rsidRPr="004B02B2">
        <w:rPr>
          <w:color w:val="auto"/>
        </w:rPr>
        <w:t xml:space="preserve">xample of </w:t>
      </w:r>
      <w:r w:rsidR="00F16FDA" w:rsidRPr="004B02B2">
        <w:rPr>
          <w:i/>
          <w:color w:val="auto"/>
        </w:rPr>
        <w:t>information</w:t>
      </w:r>
      <w:r w:rsidR="00F16FDA" w:rsidRPr="004B02B2">
        <w:rPr>
          <w:color w:val="auto"/>
        </w:rPr>
        <w:t xml:space="preserve"> evaluation table</w:t>
      </w:r>
    </w:p>
    <w:p w:rsidR="00F16FDA" w:rsidRPr="00503DCD" w:rsidRDefault="00F16FDA" w:rsidP="00C63D60">
      <w:pPr>
        <w:numPr>
          <w:ilvl w:val="0"/>
          <w:numId w:val="17"/>
        </w:numPr>
        <w:spacing w:before="240"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Make sure that you have evidence of the source(s) you used.</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lastRenderedPageBreak/>
        <w:t>Process data and analyse questionnaire results</w:t>
      </w:r>
    </w:p>
    <w:p w:rsidR="00BD2500" w:rsidRPr="00503DCD" w:rsidRDefault="00BD2500" w:rsidP="00AC024F">
      <w:p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Process and analyse all data (questionnaire data as well as other data</w:t>
      </w:r>
      <w:r w:rsidR="00F122C4"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 xml:space="preserve">such as costs) that may require the use of a spreadsheet. </w:t>
      </w:r>
    </w:p>
    <w:p w:rsidR="00F16FDA" w:rsidRPr="00503DCD" w:rsidRDefault="004D736C" w:rsidP="00C63D60">
      <w:pPr>
        <w:numPr>
          <w:ilvl w:val="0"/>
          <w:numId w:val="17"/>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Import/c</w:t>
      </w:r>
      <w:r w:rsidR="00F16FDA" w:rsidRPr="00503DCD">
        <w:rPr>
          <w:rFonts w:ascii="Cambria" w:hAnsi="Cambria"/>
          <w:sz w:val="22"/>
          <w:szCs w:val="22"/>
          <w:lang w:val="en-ZA" w:eastAsia="en-US" w:bidi="en-US"/>
        </w:rPr>
        <w:t xml:space="preserve">apture the </w:t>
      </w:r>
      <w:r w:rsidR="001B6DD4" w:rsidRPr="00503DCD">
        <w:rPr>
          <w:rFonts w:ascii="Cambria" w:hAnsi="Cambria"/>
          <w:sz w:val="22"/>
          <w:szCs w:val="22"/>
          <w:lang w:val="en-ZA" w:eastAsia="en-US" w:bidi="en-US"/>
        </w:rPr>
        <w:t>data</w:t>
      </w:r>
      <w:r w:rsidR="00F16FDA" w:rsidRPr="00503DCD">
        <w:rPr>
          <w:rFonts w:ascii="Cambria" w:hAnsi="Cambria"/>
          <w:sz w:val="22"/>
          <w:szCs w:val="22"/>
          <w:lang w:val="en-ZA" w:eastAsia="en-US" w:bidi="en-US"/>
        </w:rPr>
        <w:t xml:space="preserve"> in a suitable format.</w:t>
      </w:r>
    </w:p>
    <w:p w:rsidR="001B6DD4" w:rsidRPr="00503DCD" w:rsidRDefault="00FA7732" w:rsidP="00C63D60">
      <w:pPr>
        <w:numPr>
          <w:ilvl w:val="0"/>
          <w:numId w:val="8"/>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U</w:t>
      </w:r>
      <w:r w:rsidR="001B6DD4" w:rsidRPr="00503DCD">
        <w:rPr>
          <w:rFonts w:ascii="Cambria" w:hAnsi="Cambria"/>
          <w:sz w:val="22"/>
          <w:szCs w:val="22"/>
          <w:lang w:val="en-ZA" w:eastAsia="en-US" w:bidi="en-US"/>
        </w:rPr>
        <w:t>se suitable formatting to ensure that anybody will be able to easily interpret the results.</w:t>
      </w:r>
    </w:p>
    <w:p w:rsidR="001B6DD4" w:rsidRPr="00503DCD" w:rsidRDefault="00FA7732" w:rsidP="00C63D60">
      <w:pPr>
        <w:numPr>
          <w:ilvl w:val="1"/>
          <w:numId w:val="8"/>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U</w:t>
      </w:r>
      <w:r w:rsidR="001B6DD4" w:rsidRPr="00503DCD">
        <w:rPr>
          <w:rFonts w:ascii="Cambria" w:hAnsi="Cambria"/>
          <w:sz w:val="22"/>
          <w:szCs w:val="22"/>
          <w:lang w:val="en-ZA" w:eastAsia="en-US" w:bidi="en-US"/>
        </w:rPr>
        <w:t>se of formatting features such as colour, borders, word wrap and styles.</w:t>
      </w:r>
    </w:p>
    <w:p w:rsidR="001B6DD4" w:rsidRPr="00503DCD" w:rsidRDefault="001B6DD4" w:rsidP="00C63D60">
      <w:pPr>
        <w:numPr>
          <w:ilvl w:val="1"/>
          <w:numId w:val="8"/>
        </w:numPr>
        <w:spacing w:after="200" w:line="252" w:lineRule="auto"/>
        <w:ind w:left="1797" w:hanging="357"/>
        <w:jc w:val="both"/>
        <w:rPr>
          <w:rFonts w:ascii="Cambria" w:hAnsi="Cambria"/>
          <w:sz w:val="22"/>
          <w:szCs w:val="22"/>
          <w:lang w:val="en-ZA" w:eastAsia="en-US" w:bidi="en-US"/>
        </w:rPr>
      </w:pPr>
      <w:r w:rsidRPr="00503DCD">
        <w:rPr>
          <w:rFonts w:ascii="Cambria" w:hAnsi="Cambria"/>
          <w:sz w:val="22"/>
          <w:szCs w:val="22"/>
          <w:lang w:val="en-ZA" w:eastAsia="en-US" w:bidi="en-US"/>
        </w:rPr>
        <w:t>Make sure that column and row headings are formatted differently to other data.</w:t>
      </w:r>
    </w:p>
    <w:p w:rsidR="00530A75" w:rsidRPr="00503DCD" w:rsidRDefault="00FA7732" w:rsidP="00C63D60">
      <w:pPr>
        <w:numPr>
          <w:ilvl w:val="0"/>
          <w:numId w:val="17"/>
        </w:numPr>
        <w:spacing w:after="200" w:line="252" w:lineRule="auto"/>
        <w:ind w:left="714" w:hanging="357"/>
        <w:jc w:val="both"/>
        <w:rPr>
          <w:rFonts w:ascii="Cambria" w:hAnsi="Cambria"/>
          <w:sz w:val="22"/>
          <w:szCs w:val="22"/>
          <w:lang w:val="en-ZA" w:eastAsia="en-US" w:bidi="en-US"/>
        </w:rPr>
      </w:pPr>
      <w:r>
        <w:rPr>
          <w:rFonts w:ascii="Cambria" w:hAnsi="Cambria"/>
          <w:sz w:val="22"/>
          <w:szCs w:val="22"/>
          <w:lang w:val="en-ZA" w:eastAsia="en-US" w:bidi="en-US"/>
        </w:rPr>
        <w:t>Use</w:t>
      </w:r>
      <w:r w:rsidR="00F16FDA" w:rsidRPr="00503DCD">
        <w:rPr>
          <w:rFonts w:ascii="Cambria" w:hAnsi="Cambria"/>
          <w:sz w:val="22"/>
          <w:szCs w:val="22"/>
          <w:lang w:val="en-ZA" w:eastAsia="en-US" w:bidi="en-US"/>
        </w:rPr>
        <w:t xml:space="preserve"> formulae and/or functions to </w:t>
      </w:r>
      <w:r w:rsidR="00F122C4" w:rsidRPr="00503DCD">
        <w:rPr>
          <w:rFonts w:ascii="Cambria" w:hAnsi="Cambria"/>
          <w:sz w:val="22"/>
          <w:szCs w:val="22"/>
          <w:lang w:val="en-ZA" w:eastAsia="en-US" w:bidi="en-US"/>
        </w:rPr>
        <w:t xml:space="preserve">process data and </w:t>
      </w:r>
      <w:r w:rsidR="00F16FDA" w:rsidRPr="00503DCD">
        <w:rPr>
          <w:rFonts w:ascii="Cambria" w:hAnsi="Cambria"/>
          <w:sz w:val="22"/>
          <w:szCs w:val="22"/>
          <w:lang w:val="en-ZA" w:eastAsia="en-US" w:bidi="en-US"/>
        </w:rPr>
        <w:t>answer data questions</w:t>
      </w:r>
      <w:r w:rsidR="00B634E0">
        <w:rPr>
          <w:rFonts w:ascii="Cambria" w:hAnsi="Cambria"/>
          <w:sz w:val="22"/>
          <w:szCs w:val="22"/>
          <w:lang w:val="en-ZA" w:eastAsia="en-US" w:bidi="en-US"/>
        </w:rPr>
        <w:t xml:space="preserve"> posed in Phase 1</w:t>
      </w:r>
      <w:r w:rsidR="00F16FDA" w:rsidRPr="00503DCD">
        <w:rPr>
          <w:rFonts w:ascii="Cambria" w:hAnsi="Cambria"/>
          <w:sz w:val="22"/>
          <w:szCs w:val="22"/>
          <w:lang w:val="en-ZA" w:eastAsia="en-US" w:bidi="en-US"/>
        </w:rPr>
        <w:t>.</w:t>
      </w:r>
    </w:p>
    <w:p w:rsidR="00F16FDA" w:rsidRPr="00503DCD" w:rsidRDefault="00F16FDA" w:rsidP="00C63D60">
      <w:pPr>
        <w:numPr>
          <w:ilvl w:val="0"/>
          <w:numId w:val="17"/>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Summarise the results</w:t>
      </w:r>
      <w:r w:rsidR="00B634E0">
        <w:rPr>
          <w:rFonts w:ascii="Cambria" w:hAnsi="Cambria"/>
          <w:sz w:val="22"/>
          <w:szCs w:val="22"/>
          <w:lang w:val="en-ZA" w:eastAsia="en-US" w:bidi="en-US"/>
        </w:rPr>
        <w:t xml:space="preserve"> that you will use in the report on a separate sheet</w:t>
      </w:r>
      <w:r w:rsidRPr="00503DCD">
        <w:rPr>
          <w:rFonts w:ascii="Cambria" w:hAnsi="Cambria"/>
          <w:sz w:val="22"/>
          <w:szCs w:val="22"/>
          <w:lang w:val="en-ZA" w:eastAsia="en-US" w:bidi="en-US"/>
        </w:rPr>
        <w:t>.</w:t>
      </w:r>
    </w:p>
    <w:p w:rsidR="00F16FDA" w:rsidRPr="00503DCD" w:rsidRDefault="00765434" w:rsidP="00C63D60">
      <w:pPr>
        <w:numPr>
          <w:ilvl w:val="0"/>
          <w:numId w:val="17"/>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Create</w:t>
      </w:r>
      <w:r w:rsidR="00F16FDA" w:rsidRPr="00503DCD">
        <w:rPr>
          <w:rFonts w:ascii="Cambria" w:hAnsi="Cambria"/>
          <w:sz w:val="22"/>
          <w:szCs w:val="22"/>
          <w:lang w:val="en-ZA" w:eastAsia="en-US" w:bidi="en-US"/>
        </w:rPr>
        <w:t xml:space="preserve"> </w:t>
      </w:r>
      <w:r w:rsidR="001B6DD4" w:rsidRPr="00503DCD">
        <w:rPr>
          <w:rFonts w:ascii="Cambria" w:hAnsi="Cambria"/>
          <w:sz w:val="22"/>
          <w:szCs w:val="22"/>
          <w:lang w:val="en-ZA" w:eastAsia="en-US" w:bidi="en-US"/>
        </w:rPr>
        <w:t>appropriate</w:t>
      </w:r>
      <w:r w:rsidR="00F122C4" w:rsidRPr="00503DCD">
        <w:rPr>
          <w:rFonts w:ascii="Cambria" w:hAnsi="Cambria"/>
          <w:sz w:val="22"/>
          <w:szCs w:val="22"/>
          <w:lang w:val="en-ZA" w:eastAsia="en-US" w:bidi="en-US"/>
        </w:rPr>
        <w:t>, meaningful</w:t>
      </w:r>
      <w:r w:rsidR="00F16FDA" w:rsidRPr="00503DCD">
        <w:rPr>
          <w:rFonts w:ascii="Cambria" w:hAnsi="Cambria"/>
          <w:sz w:val="22"/>
          <w:szCs w:val="22"/>
          <w:lang w:val="en-ZA" w:eastAsia="en-US" w:bidi="en-US"/>
        </w:rPr>
        <w:t xml:space="preserve"> </w:t>
      </w:r>
      <w:r w:rsidR="00BD2500" w:rsidRPr="00503DCD">
        <w:rPr>
          <w:rFonts w:ascii="Cambria" w:hAnsi="Cambria"/>
          <w:sz w:val="22"/>
          <w:szCs w:val="22"/>
          <w:lang w:val="en-ZA" w:eastAsia="en-US" w:bidi="en-US"/>
        </w:rPr>
        <w:t>graphs</w:t>
      </w:r>
      <w:r w:rsidR="00F16FDA" w:rsidRPr="00503DCD">
        <w:rPr>
          <w:rFonts w:ascii="Cambria" w:hAnsi="Cambria"/>
          <w:sz w:val="22"/>
          <w:szCs w:val="22"/>
          <w:lang w:val="en-ZA" w:eastAsia="en-US" w:bidi="en-US"/>
        </w:rPr>
        <w:t xml:space="preserve"> in your spreadsheet program</w:t>
      </w:r>
      <w:r w:rsidR="001B6DD4" w:rsidRPr="00503DCD">
        <w:rPr>
          <w:rFonts w:ascii="Cambria" w:hAnsi="Cambria"/>
          <w:sz w:val="22"/>
          <w:szCs w:val="22"/>
          <w:lang w:val="en-ZA" w:eastAsia="en-US" w:bidi="en-US"/>
        </w:rPr>
        <w:t xml:space="preserve"> that you will be able to use in your report to substantiate</w:t>
      </w:r>
      <w:r w:rsidR="00F122C4" w:rsidRPr="00503DCD">
        <w:rPr>
          <w:rFonts w:ascii="Cambria" w:hAnsi="Cambria"/>
          <w:sz w:val="22"/>
          <w:szCs w:val="22"/>
          <w:lang w:val="en-ZA" w:eastAsia="en-US" w:bidi="en-US"/>
        </w:rPr>
        <w:t>/support</w:t>
      </w:r>
      <w:r w:rsidR="001B6DD4" w:rsidRPr="00503DCD">
        <w:rPr>
          <w:rFonts w:ascii="Cambria" w:hAnsi="Cambria"/>
          <w:sz w:val="22"/>
          <w:szCs w:val="22"/>
          <w:lang w:val="en-ZA" w:eastAsia="en-US" w:bidi="en-US"/>
        </w:rPr>
        <w:t xml:space="preserve"> other information, claims or arguments</w:t>
      </w:r>
    </w:p>
    <w:p w:rsidR="00F16FDA" w:rsidRPr="00503DCD" w:rsidRDefault="00F16FDA" w:rsidP="00C63D60">
      <w:pPr>
        <w:numPr>
          <w:ilvl w:val="0"/>
          <w:numId w:val="8"/>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Apply what you have learned in Mathematics/Mathematical Literacy when creating the graphs.</w:t>
      </w:r>
    </w:p>
    <w:p w:rsidR="00765434" w:rsidRPr="00503DCD" w:rsidRDefault="00765434" w:rsidP="00C63D60">
      <w:pPr>
        <w:numPr>
          <w:ilvl w:val="0"/>
          <w:numId w:val="8"/>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Ensure that the graphs are </w:t>
      </w:r>
      <w:r w:rsidR="0010352D">
        <w:rPr>
          <w:rFonts w:ascii="Cambria" w:hAnsi="Cambria"/>
          <w:sz w:val="22"/>
          <w:szCs w:val="22"/>
          <w:lang w:val="en-ZA" w:eastAsia="en-US" w:bidi="en-US"/>
        </w:rPr>
        <w:t xml:space="preserve">meaningful, </w:t>
      </w:r>
      <w:r w:rsidRPr="00503DCD">
        <w:rPr>
          <w:rFonts w:ascii="Cambria" w:hAnsi="Cambria"/>
          <w:sz w:val="22"/>
          <w:szCs w:val="22"/>
          <w:lang w:val="en-ZA" w:eastAsia="en-US" w:bidi="en-US"/>
        </w:rPr>
        <w:t>easy to</w:t>
      </w:r>
      <w:r w:rsidR="00143047" w:rsidRPr="00503DCD">
        <w:rPr>
          <w:rFonts w:ascii="Cambria" w:hAnsi="Cambria"/>
          <w:sz w:val="22"/>
          <w:szCs w:val="22"/>
          <w:lang w:val="en-ZA" w:eastAsia="en-US" w:bidi="en-US"/>
        </w:rPr>
        <w:t xml:space="preserve"> read and</w:t>
      </w:r>
      <w:r w:rsidRPr="00503DCD">
        <w:rPr>
          <w:rFonts w:ascii="Cambria" w:hAnsi="Cambria"/>
          <w:sz w:val="22"/>
          <w:szCs w:val="22"/>
          <w:lang w:val="en-ZA" w:eastAsia="en-US" w:bidi="en-US"/>
        </w:rPr>
        <w:t xml:space="preserve"> interpret</w:t>
      </w:r>
      <w:r w:rsidR="00B634E0">
        <w:rPr>
          <w:rFonts w:ascii="Cambria" w:hAnsi="Cambria"/>
          <w:sz w:val="22"/>
          <w:szCs w:val="22"/>
          <w:lang w:val="en-ZA" w:eastAsia="en-US" w:bidi="en-US"/>
        </w:rPr>
        <w:t>.</w:t>
      </w:r>
    </w:p>
    <w:p w:rsidR="00F16FDA" w:rsidRPr="00503DCD" w:rsidRDefault="001B6DD4" w:rsidP="00C63D60">
      <w:pPr>
        <w:numPr>
          <w:ilvl w:val="0"/>
          <w:numId w:val="10"/>
        </w:numPr>
        <w:spacing w:after="200" w:line="252" w:lineRule="auto"/>
        <w:ind w:left="1077" w:hanging="357"/>
        <w:jc w:val="both"/>
        <w:rPr>
          <w:rFonts w:ascii="Cambria" w:hAnsi="Cambria"/>
          <w:sz w:val="22"/>
          <w:szCs w:val="22"/>
          <w:lang w:val="en-ZA" w:eastAsia="en-US" w:bidi="en-US"/>
        </w:rPr>
      </w:pPr>
      <w:r w:rsidRPr="00503DCD">
        <w:rPr>
          <w:rFonts w:ascii="Cambria" w:hAnsi="Cambria"/>
          <w:sz w:val="22"/>
          <w:szCs w:val="22"/>
          <w:lang w:val="en-ZA" w:eastAsia="en-US" w:bidi="en-US"/>
        </w:rPr>
        <w:t>Y</w:t>
      </w:r>
      <w:r w:rsidR="00BD2500" w:rsidRPr="00503DCD">
        <w:rPr>
          <w:rFonts w:ascii="Cambria" w:hAnsi="Cambria"/>
          <w:sz w:val="22"/>
          <w:szCs w:val="22"/>
          <w:lang w:val="en-ZA" w:eastAsia="en-US" w:bidi="en-US"/>
        </w:rPr>
        <w:t xml:space="preserve">ou should have a least </w:t>
      </w:r>
      <w:r w:rsidR="00BD2500" w:rsidRPr="00B634E0">
        <w:rPr>
          <w:rFonts w:ascii="Cambria" w:hAnsi="Cambria"/>
          <w:b/>
          <w:i/>
          <w:sz w:val="22"/>
          <w:szCs w:val="22"/>
          <w:lang w:val="en-ZA" w:eastAsia="en-US" w:bidi="en-US"/>
        </w:rPr>
        <w:t>two</w:t>
      </w:r>
      <w:r w:rsidR="00BD2500" w:rsidRPr="00503DCD">
        <w:rPr>
          <w:rFonts w:ascii="Cambria" w:hAnsi="Cambria"/>
          <w:sz w:val="22"/>
          <w:szCs w:val="22"/>
          <w:lang w:val="en-ZA" w:eastAsia="en-US" w:bidi="en-US"/>
        </w:rPr>
        <w:t xml:space="preserve"> </w:t>
      </w:r>
      <w:r w:rsidR="00F122C4" w:rsidRPr="00503DCD">
        <w:rPr>
          <w:rFonts w:ascii="Cambria" w:hAnsi="Cambria"/>
          <w:sz w:val="22"/>
          <w:szCs w:val="22"/>
          <w:lang w:val="en-ZA" w:eastAsia="en-US" w:bidi="en-US"/>
        </w:rPr>
        <w:t xml:space="preserve">relevant </w:t>
      </w:r>
      <w:r w:rsidR="00BD2500" w:rsidRPr="00503DCD">
        <w:rPr>
          <w:rFonts w:ascii="Cambria" w:hAnsi="Cambria"/>
          <w:sz w:val="22"/>
          <w:szCs w:val="22"/>
          <w:lang w:val="en-ZA" w:eastAsia="en-US" w:bidi="en-US"/>
        </w:rPr>
        <w:t xml:space="preserve">graphs, although more would be useful. </w:t>
      </w:r>
    </w:p>
    <w:p w:rsidR="00F16FDA" w:rsidRPr="00503DCD" w:rsidRDefault="00F16FDA" w:rsidP="00C63D60">
      <w:pPr>
        <w:numPr>
          <w:ilvl w:val="0"/>
          <w:numId w:val="17"/>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Save the spreadsheet in your Phase 2 folder. Make sure that you use a</w:t>
      </w:r>
      <w:r w:rsidR="0010352D">
        <w:rPr>
          <w:rFonts w:ascii="Cambria" w:hAnsi="Cambria"/>
          <w:sz w:val="22"/>
          <w:szCs w:val="22"/>
          <w:lang w:val="en-ZA" w:eastAsia="en-US" w:bidi="en-US"/>
        </w:rPr>
        <w:t>n</w:t>
      </w:r>
      <w:r w:rsidRPr="00503DCD">
        <w:rPr>
          <w:rFonts w:ascii="Cambria" w:hAnsi="Cambria"/>
          <w:sz w:val="22"/>
          <w:szCs w:val="22"/>
          <w:lang w:val="en-ZA" w:eastAsia="en-US" w:bidi="en-US"/>
        </w:rPr>
        <w:t xml:space="preserve"> </w:t>
      </w:r>
      <w:r w:rsidR="0010352D">
        <w:rPr>
          <w:rFonts w:ascii="Cambria" w:hAnsi="Cambria"/>
          <w:sz w:val="22"/>
          <w:szCs w:val="22"/>
          <w:lang w:val="en-ZA" w:eastAsia="en-US" w:bidi="en-US"/>
        </w:rPr>
        <w:t>appropriate</w:t>
      </w:r>
      <w:r w:rsidR="0010352D"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file name.</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Generate queries and reports</w:t>
      </w:r>
    </w:p>
    <w:p w:rsidR="004D736C" w:rsidRPr="00503DCD" w:rsidRDefault="004D736C" w:rsidP="00AC024F">
      <w:p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To enable further analysis of data and information you need to capture </w:t>
      </w:r>
      <w:r w:rsidR="004B02B2">
        <w:rPr>
          <w:rFonts w:ascii="Cambria" w:hAnsi="Cambria"/>
          <w:sz w:val="22"/>
          <w:szCs w:val="22"/>
          <w:lang w:val="en-ZA" w:eastAsia="en-US" w:bidi="en-US"/>
        </w:rPr>
        <w:t xml:space="preserve">appropriate, </w:t>
      </w:r>
      <w:r w:rsidR="00B625A9" w:rsidRPr="00503DCD">
        <w:rPr>
          <w:rFonts w:ascii="Cambria" w:hAnsi="Cambria"/>
          <w:sz w:val="22"/>
          <w:szCs w:val="22"/>
          <w:lang w:val="en-ZA" w:eastAsia="en-US" w:bidi="en-US"/>
        </w:rPr>
        <w:t xml:space="preserve">relevant data </w:t>
      </w:r>
      <w:r w:rsidRPr="00503DCD">
        <w:rPr>
          <w:rFonts w:ascii="Cambria" w:hAnsi="Cambria"/>
          <w:sz w:val="22"/>
          <w:szCs w:val="22"/>
          <w:lang w:val="en-ZA" w:eastAsia="en-US" w:bidi="en-US"/>
        </w:rPr>
        <w:t>in a database so that you can create queries and reports to support/</w:t>
      </w:r>
      <w:r w:rsidR="00F122C4" w:rsidRPr="00503DCD">
        <w:rPr>
          <w:rFonts w:ascii="Cambria" w:hAnsi="Cambria"/>
          <w:sz w:val="22"/>
          <w:szCs w:val="22"/>
          <w:lang w:val="en-ZA" w:eastAsia="en-US" w:bidi="en-US"/>
        </w:rPr>
        <w:t>substantiate</w:t>
      </w:r>
      <w:r w:rsidRPr="00503DCD">
        <w:rPr>
          <w:rFonts w:ascii="Cambria" w:hAnsi="Cambria"/>
          <w:sz w:val="22"/>
          <w:szCs w:val="22"/>
          <w:lang w:val="en-ZA" w:eastAsia="en-US" w:bidi="en-US"/>
        </w:rPr>
        <w:t xml:space="preserve"> the discussion of the problem or the </w:t>
      </w:r>
      <w:r w:rsidR="00B625A9" w:rsidRPr="00503DCD">
        <w:rPr>
          <w:rFonts w:ascii="Cambria" w:hAnsi="Cambria"/>
          <w:sz w:val="22"/>
          <w:szCs w:val="22"/>
          <w:lang w:val="en-ZA" w:eastAsia="en-US" w:bidi="en-US"/>
        </w:rPr>
        <w:t>recommendations</w:t>
      </w:r>
      <w:r w:rsidR="00F122C4" w:rsidRPr="00503DCD">
        <w:rPr>
          <w:rFonts w:ascii="Cambria" w:hAnsi="Cambria"/>
          <w:sz w:val="22"/>
          <w:szCs w:val="22"/>
          <w:lang w:val="en-ZA" w:eastAsia="en-US" w:bidi="en-US"/>
        </w:rPr>
        <w:t>/solution</w:t>
      </w:r>
    </w:p>
    <w:p w:rsidR="00F16FDA" w:rsidRPr="00503DCD" w:rsidRDefault="00F16FDA" w:rsidP="00C63D60">
      <w:pPr>
        <w:numPr>
          <w:ilvl w:val="0"/>
          <w:numId w:val="17"/>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Create a database with a meaningful filename and save it in your Phase 2 folder. The information must be relevant to the investigation. See</w:t>
      </w:r>
      <w:r w:rsidR="00B634E0">
        <w:rPr>
          <w:rFonts w:ascii="Cambria" w:hAnsi="Cambria"/>
          <w:sz w:val="22"/>
          <w:szCs w:val="22"/>
          <w:lang w:val="en-ZA" w:eastAsia="en-US" w:bidi="en-US"/>
        </w:rPr>
        <w:t xml:space="preserve"> the section</w:t>
      </w:r>
      <w:r w:rsidRPr="00503DCD">
        <w:rPr>
          <w:rFonts w:ascii="Cambria" w:hAnsi="Cambria"/>
          <w:sz w:val="22"/>
          <w:szCs w:val="22"/>
          <w:lang w:val="en-ZA" w:eastAsia="en-US" w:bidi="en-US"/>
        </w:rPr>
        <w:t xml:space="preserve"> </w:t>
      </w:r>
      <w:r w:rsidR="00B634E0" w:rsidRPr="00B634E0">
        <w:rPr>
          <w:rFonts w:ascii="Cambria" w:hAnsi="Cambria"/>
          <w:i/>
          <w:sz w:val="22"/>
          <w:szCs w:val="22"/>
          <w:lang w:val="en-ZA" w:eastAsia="en-US" w:bidi="en-US"/>
        </w:rPr>
        <w:t>Overview of tasks</w:t>
      </w:r>
      <w:r w:rsidRPr="00503DCD">
        <w:rPr>
          <w:rFonts w:ascii="Cambria" w:hAnsi="Cambria"/>
          <w:sz w:val="22"/>
          <w:szCs w:val="22"/>
          <w:lang w:val="en-ZA" w:eastAsia="en-US" w:bidi="en-US"/>
        </w:rPr>
        <w:t xml:space="preserve"> for </w:t>
      </w:r>
      <w:r w:rsidR="004B02B2">
        <w:rPr>
          <w:rFonts w:ascii="Cambria" w:hAnsi="Cambria"/>
          <w:sz w:val="22"/>
          <w:szCs w:val="22"/>
          <w:lang w:val="en-ZA" w:eastAsia="en-US" w:bidi="en-US"/>
        </w:rPr>
        <w:t>ideas</w:t>
      </w:r>
      <w:r w:rsidRPr="00503DCD">
        <w:rPr>
          <w:rFonts w:ascii="Cambria" w:hAnsi="Cambria"/>
          <w:sz w:val="22"/>
          <w:szCs w:val="22"/>
          <w:lang w:val="en-ZA" w:eastAsia="en-US" w:bidi="en-US"/>
        </w:rPr>
        <w:t>.</w:t>
      </w:r>
    </w:p>
    <w:p w:rsidR="00F16FDA" w:rsidRPr="00503DCD" w:rsidRDefault="00F16FDA" w:rsidP="00C63D60">
      <w:pPr>
        <w:numPr>
          <w:ilvl w:val="0"/>
          <w:numId w:val="8"/>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Capture appropriate d</w:t>
      </w:r>
      <w:r w:rsidR="00B625A9" w:rsidRPr="00503DCD">
        <w:rPr>
          <w:rFonts w:ascii="Cambria" w:hAnsi="Cambria"/>
          <w:sz w:val="22"/>
          <w:szCs w:val="22"/>
          <w:lang w:val="en-ZA" w:eastAsia="en-US" w:bidi="en-US"/>
        </w:rPr>
        <w:t xml:space="preserve">ata (at least </w:t>
      </w:r>
      <w:r w:rsidR="00B625A9" w:rsidRPr="00B634E0">
        <w:rPr>
          <w:rFonts w:ascii="Cambria" w:hAnsi="Cambria"/>
          <w:b/>
          <w:i/>
          <w:sz w:val="22"/>
          <w:szCs w:val="22"/>
          <w:lang w:val="en-ZA" w:eastAsia="en-US" w:bidi="en-US"/>
        </w:rPr>
        <w:t>20</w:t>
      </w:r>
      <w:r w:rsidRPr="00503DCD">
        <w:rPr>
          <w:rFonts w:ascii="Cambria" w:hAnsi="Cambria"/>
          <w:sz w:val="22"/>
          <w:szCs w:val="22"/>
          <w:lang w:val="en-ZA" w:eastAsia="en-US" w:bidi="en-US"/>
        </w:rPr>
        <w:t xml:space="preserve"> records) that could be used to answer or support questions.</w:t>
      </w:r>
    </w:p>
    <w:p w:rsidR="00F16FDA" w:rsidRPr="00503DCD" w:rsidRDefault="00F16FDA" w:rsidP="00C63D60">
      <w:pPr>
        <w:numPr>
          <w:ilvl w:val="0"/>
          <w:numId w:val="8"/>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Make use of appropriate field</w:t>
      </w:r>
      <w:r w:rsidR="0010352D">
        <w:rPr>
          <w:rFonts w:ascii="Cambria" w:hAnsi="Cambria"/>
          <w:sz w:val="22"/>
          <w:szCs w:val="22"/>
          <w:lang w:val="en-ZA" w:eastAsia="en-US" w:bidi="en-US"/>
        </w:rPr>
        <w:t xml:space="preserve"> </w:t>
      </w:r>
      <w:r w:rsidRPr="00503DCD">
        <w:rPr>
          <w:rFonts w:ascii="Cambria" w:hAnsi="Cambria"/>
          <w:sz w:val="22"/>
          <w:szCs w:val="22"/>
          <w:lang w:val="en-ZA" w:eastAsia="en-US" w:bidi="en-US"/>
        </w:rPr>
        <w:t>names and data types</w:t>
      </w:r>
      <w:r w:rsidR="00B625A9" w:rsidRPr="00503DCD">
        <w:rPr>
          <w:rFonts w:ascii="Cambria" w:hAnsi="Cambria"/>
          <w:sz w:val="22"/>
          <w:szCs w:val="22"/>
          <w:lang w:val="en-ZA" w:eastAsia="en-US" w:bidi="en-US"/>
        </w:rPr>
        <w:t xml:space="preserve"> as well as validation techniques to ensure that the data is captured correctly</w:t>
      </w:r>
      <w:r w:rsidRPr="00503DCD">
        <w:rPr>
          <w:rFonts w:ascii="Cambria" w:hAnsi="Cambria"/>
          <w:sz w:val="22"/>
          <w:szCs w:val="22"/>
          <w:lang w:val="en-ZA" w:eastAsia="en-US" w:bidi="en-US"/>
        </w:rPr>
        <w:t>.</w:t>
      </w:r>
    </w:p>
    <w:p w:rsidR="00F16FDA" w:rsidRPr="00503DCD" w:rsidRDefault="00F16FDA" w:rsidP="00C63D60">
      <w:pPr>
        <w:numPr>
          <w:ilvl w:val="0"/>
          <w:numId w:val="8"/>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Create queries (at least </w:t>
      </w:r>
      <w:r w:rsidRPr="00B634E0">
        <w:rPr>
          <w:rFonts w:ascii="Cambria" w:hAnsi="Cambria"/>
          <w:b/>
          <w:i/>
          <w:sz w:val="22"/>
          <w:szCs w:val="22"/>
          <w:lang w:val="en-ZA" w:eastAsia="en-US" w:bidi="en-US"/>
        </w:rPr>
        <w:t>two</w:t>
      </w:r>
      <w:r w:rsidR="0010352D">
        <w:rPr>
          <w:rFonts w:ascii="Cambria" w:hAnsi="Cambria"/>
          <w:b/>
          <w:i/>
          <w:sz w:val="22"/>
          <w:szCs w:val="22"/>
          <w:lang w:val="en-ZA" w:eastAsia="en-US" w:bidi="en-US"/>
        </w:rPr>
        <w:t xml:space="preserve"> </w:t>
      </w:r>
      <w:r w:rsidR="0010352D" w:rsidRPr="0010352D">
        <w:rPr>
          <w:rFonts w:ascii="Cambria" w:hAnsi="Cambria"/>
          <w:sz w:val="22"/>
          <w:szCs w:val="22"/>
          <w:lang w:val="en-ZA" w:eastAsia="en-US" w:bidi="en-US"/>
        </w:rPr>
        <w:t>– and preferably with more than one criteria</w:t>
      </w:r>
      <w:r w:rsidRPr="00503DCD">
        <w:rPr>
          <w:rFonts w:ascii="Cambria" w:hAnsi="Cambria"/>
          <w:sz w:val="22"/>
          <w:szCs w:val="22"/>
          <w:lang w:val="en-ZA" w:eastAsia="en-US" w:bidi="en-US"/>
        </w:rPr>
        <w:t xml:space="preserve">) and at least </w:t>
      </w:r>
      <w:r w:rsidRPr="00B634E0">
        <w:rPr>
          <w:rFonts w:ascii="Cambria" w:hAnsi="Cambria"/>
          <w:b/>
          <w:i/>
          <w:sz w:val="22"/>
          <w:szCs w:val="22"/>
          <w:lang w:val="en-ZA" w:eastAsia="en-US" w:bidi="en-US"/>
        </w:rPr>
        <w:t>one</w:t>
      </w:r>
      <w:r w:rsidRPr="00503DCD">
        <w:rPr>
          <w:rFonts w:ascii="Cambria" w:hAnsi="Cambria"/>
          <w:sz w:val="22"/>
          <w:szCs w:val="22"/>
          <w:lang w:val="en-ZA" w:eastAsia="en-US" w:bidi="en-US"/>
        </w:rPr>
        <w:t xml:space="preserve"> report to provide information or answer questions—you should be able to use the information obtained from these queries and report(s) in your final report.</w:t>
      </w:r>
    </w:p>
    <w:p w:rsidR="00530A75" w:rsidRPr="00503DCD" w:rsidRDefault="00530A75" w:rsidP="00AC024F">
      <w:pPr>
        <w:spacing w:after="200" w:line="252" w:lineRule="auto"/>
        <w:contextualSpacing/>
        <w:jc w:val="both"/>
        <w:rPr>
          <w:rFonts w:ascii="Cambria" w:hAnsi="Cambria"/>
          <w:sz w:val="22"/>
          <w:szCs w:val="22"/>
          <w:lang w:val="en-ZA" w:eastAsia="en-US" w:bidi="en-US"/>
        </w:rPr>
      </w:pPr>
    </w:p>
    <w:p w:rsidR="00530A75" w:rsidRDefault="00530A75" w:rsidP="00AC024F">
      <w:pPr>
        <w:spacing w:after="200" w:line="252" w:lineRule="auto"/>
        <w:ind w:left="720" w:hanging="720"/>
        <w:contextualSpacing/>
        <w:jc w:val="both"/>
        <w:rPr>
          <w:rFonts w:ascii="Cambria" w:hAnsi="Cambria"/>
          <w:sz w:val="22"/>
          <w:szCs w:val="22"/>
          <w:lang w:val="en-ZA" w:eastAsia="en-US" w:bidi="en-US"/>
        </w:rPr>
      </w:pPr>
      <w:r w:rsidRPr="00503DCD">
        <w:rPr>
          <w:rFonts w:ascii="Cambria" w:hAnsi="Cambria"/>
          <w:b/>
          <w:sz w:val="22"/>
          <w:szCs w:val="22"/>
          <w:lang w:val="en-ZA" w:eastAsia="en-US" w:bidi="en-US"/>
        </w:rPr>
        <w:t>Note:</w:t>
      </w:r>
      <w:r w:rsidRPr="00503DCD">
        <w:rPr>
          <w:rFonts w:ascii="Cambria" w:hAnsi="Cambria"/>
          <w:sz w:val="22"/>
          <w:szCs w:val="22"/>
          <w:lang w:val="en-ZA" w:eastAsia="en-US" w:bidi="en-US"/>
        </w:rPr>
        <w:tab/>
        <w:t xml:space="preserve"> The level </w:t>
      </w:r>
      <w:r w:rsidR="00FA7732">
        <w:rPr>
          <w:rFonts w:ascii="Cambria" w:hAnsi="Cambria"/>
          <w:sz w:val="22"/>
          <w:szCs w:val="22"/>
          <w:lang w:val="en-ZA" w:eastAsia="en-US" w:bidi="en-US"/>
        </w:rPr>
        <w:t xml:space="preserve">and the quality </w:t>
      </w:r>
      <w:r w:rsidRPr="00503DCD">
        <w:rPr>
          <w:rFonts w:ascii="Cambria" w:hAnsi="Cambria"/>
          <w:sz w:val="22"/>
          <w:szCs w:val="22"/>
          <w:lang w:val="en-ZA" w:eastAsia="en-US" w:bidi="en-US"/>
        </w:rPr>
        <w:t>of the processing in the spreadsheet as well as database will be evaluated and marks assigned accordingly</w:t>
      </w:r>
      <w:r w:rsidR="00B634E0">
        <w:rPr>
          <w:rFonts w:ascii="Cambria" w:hAnsi="Cambria"/>
          <w:sz w:val="22"/>
          <w:szCs w:val="22"/>
          <w:lang w:val="en-ZA" w:eastAsia="en-US" w:bidi="en-US"/>
        </w:rPr>
        <w:t>.</w:t>
      </w:r>
    </w:p>
    <w:p w:rsidR="00B634E0" w:rsidRDefault="00B634E0">
      <w:pPr>
        <w:rPr>
          <w:rFonts w:ascii="Cambria" w:hAnsi="Cambria"/>
          <w:b/>
          <w:sz w:val="22"/>
          <w:szCs w:val="22"/>
          <w:lang w:val="en-ZA" w:eastAsia="en-US" w:bidi="en-US"/>
        </w:rPr>
      </w:pPr>
      <w:r>
        <w:rPr>
          <w:rFonts w:ascii="Cambria" w:hAnsi="Cambria"/>
          <w:b/>
          <w:sz w:val="22"/>
          <w:szCs w:val="22"/>
          <w:lang w:val="en-ZA" w:eastAsia="en-US" w:bidi="en-US"/>
        </w:rPr>
        <w:br w:type="page"/>
      </w:r>
    </w:p>
    <w:p w:rsidR="00B634E0" w:rsidRPr="00503DCD" w:rsidRDefault="00B634E0" w:rsidP="00AC024F">
      <w:pPr>
        <w:spacing w:after="200" w:line="252" w:lineRule="auto"/>
        <w:ind w:left="720" w:hanging="720"/>
        <w:contextualSpacing/>
        <w:jc w:val="both"/>
        <w:rPr>
          <w:rFonts w:ascii="Cambria" w:hAnsi="Cambria"/>
          <w:sz w:val="22"/>
          <w:szCs w:val="22"/>
          <w:lang w:val="en-ZA" w:eastAsia="en-US" w:bidi="en-US"/>
        </w:rPr>
      </w:pP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Hand-in for Phase 2</w:t>
      </w:r>
    </w:p>
    <w:p w:rsidR="000F24F9" w:rsidRPr="00503DCD" w:rsidRDefault="000F24F9" w:rsidP="000F24F9">
      <w:pPr>
        <w:spacing w:before="240"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Your teacher will give you th</w:t>
      </w:r>
      <w:r>
        <w:rPr>
          <w:rFonts w:ascii="Cambria" w:hAnsi="Cambria"/>
          <w:sz w:val="22"/>
          <w:szCs w:val="22"/>
          <w:lang w:val="en-ZA" w:eastAsia="en-US" w:bidi="en-US"/>
        </w:rPr>
        <w:t>e date on which to submit your P</w:t>
      </w:r>
      <w:r w:rsidRPr="00503DCD">
        <w:rPr>
          <w:rFonts w:ascii="Cambria" w:hAnsi="Cambria"/>
          <w:sz w:val="22"/>
          <w:szCs w:val="22"/>
          <w:lang w:val="en-ZA" w:eastAsia="en-US" w:bidi="en-US"/>
        </w:rPr>
        <w:t>hase 2 work for assessment.</w:t>
      </w:r>
    </w:p>
    <w:p w:rsidR="00F16FDA" w:rsidRPr="00503DCD" w:rsidRDefault="00B634E0" w:rsidP="00AC024F">
      <w:pPr>
        <w:spacing w:after="120" w:line="252" w:lineRule="auto"/>
        <w:jc w:val="both"/>
        <w:rPr>
          <w:rFonts w:ascii="Cambria" w:hAnsi="Cambria"/>
          <w:sz w:val="22"/>
          <w:szCs w:val="22"/>
          <w:lang w:val="en-ZA" w:eastAsia="en-US" w:bidi="en-US"/>
        </w:rPr>
      </w:pPr>
      <w:r>
        <w:rPr>
          <w:rFonts w:ascii="Cambria" w:hAnsi="Cambria"/>
          <w:sz w:val="22"/>
          <w:szCs w:val="22"/>
          <w:lang w:val="en-ZA" w:eastAsia="en-US" w:bidi="en-US"/>
        </w:rPr>
        <w:t>Once you have completed P</w:t>
      </w:r>
      <w:r w:rsidR="00F16FDA" w:rsidRPr="00503DCD">
        <w:rPr>
          <w:rFonts w:ascii="Cambria" w:hAnsi="Cambria"/>
          <w:sz w:val="22"/>
          <w:szCs w:val="22"/>
          <w:lang w:val="en-ZA" w:eastAsia="en-US" w:bidi="en-US"/>
        </w:rPr>
        <w:t xml:space="preserve">hase </w:t>
      </w:r>
      <w:r>
        <w:rPr>
          <w:rFonts w:ascii="Cambria" w:hAnsi="Cambria"/>
          <w:sz w:val="22"/>
          <w:szCs w:val="22"/>
          <w:lang w:val="en-ZA" w:eastAsia="en-US" w:bidi="en-US"/>
        </w:rPr>
        <w:t>2</w:t>
      </w:r>
      <w:r w:rsidR="00F16FDA" w:rsidRPr="00503DCD">
        <w:rPr>
          <w:rFonts w:ascii="Cambria" w:hAnsi="Cambria"/>
          <w:sz w:val="22"/>
          <w:szCs w:val="22"/>
          <w:lang w:val="en-ZA" w:eastAsia="en-US" w:bidi="en-US"/>
        </w:rPr>
        <w:t xml:space="preserve"> of the project:</w:t>
      </w:r>
    </w:p>
    <w:p w:rsidR="00F16FDA" w:rsidRPr="00503DCD" w:rsidRDefault="00F16FDA" w:rsidP="00C63D60">
      <w:pPr>
        <w:numPr>
          <w:ilvl w:val="0"/>
          <w:numId w:val="17"/>
        </w:numPr>
        <w:spacing w:after="12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Submit your entire PAT folder to your teacher. The following should be in your Phase 2 folder:</w:t>
      </w:r>
    </w:p>
    <w:p w:rsidR="00F16FDA" w:rsidRPr="00503DCD" w:rsidRDefault="00F16FDA" w:rsidP="00C63D60">
      <w:pPr>
        <w:numPr>
          <w:ilvl w:val="1"/>
          <w:numId w:val="19"/>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The completed spreadsheet with the analysis</w:t>
      </w:r>
      <w:r w:rsidR="007E289C">
        <w:rPr>
          <w:rFonts w:ascii="Cambria" w:hAnsi="Cambria"/>
          <w:sz w:val="22"/>
          <w:szCs w:val="22"/>
          <w:lang w:val="en-ZA" w:eastAsia="en-US" w:bidi="en-US"/>
        </w:rPr>
        <w:t xml:space="preserve"> of the data</w:t>
      </w:r>
      <w:r w:rsidRPr="00503DCD">
        <w:rPr>
          <w:rFonts w:ascii="Cambria" w:hAnsi="Cambria"/>
          <w:sz w:val="22"/>
          <w:szCs w:val="22"/>
          <w:lang w:val="en-ZA" w:eastAsia="en-US" w:bidi="en-US"/>
        </w:rPr>
        <w:t>.</w:t>
      </w:r>
    </w:p>
    <w:p w:rsidR="00F16FDA" w:rsidRPr="00503DCD" w:rsidRDefault="00F16FDA" w:rsidP="00C63D60">
      <w:pPr>
        <w:numPr>
          <w:ilvl w:val="1"/>
          <w:numId w:val="19"/>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The completed database with relevant queries and report(s).</w:t>
      </w:r>
    </w:p>
    <w:p w:rsidR="00F16FDA" w:rsidRPr="00503DCD" w:rsidRDefault="00F16FDA" w:rsidP="00C63D60">
      <w:pPr>
        <w:numPr>
          <w:ilvl w:val="1"/>
          <w:numId w:val="19"/>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A </w:t>
      </w:r>
      <w:r w:rsidRPr="00503DCD">
        <w:rPr>
          <w:rFonts w:ascii="Cambria" w:hAnsi="Cambria"/>
          <w:i/>
          <w:sz w:val="22"/>
          <w:szCs w:val="22"/>
          <w:lang w:val="en-ZA" w:eastAsia="en-US" w:bidi="en-US"/>
        </w:rPr>
        <w:t>single</w:t>
      </w:r>
      <w:r w:rsidRPr="00503DCD">
        <w:rPr>
          <w:rFonts w:ascii="Cambria" w:hAnsi="Cambria"/>
          <w:sz w:val="22"/>
          <w:szCs w:val="22"/>
          <w:lang w:val="en-ZA" w:eastAsia="en-US" w:bidi="en-US"/>
        </w:rPr>
        <w:t xml:space="preserve"> document typed in a word processor showing</w:t>
      </w:r>
    </w:p>
    <w:p w:rsidR="00F16FDA" w:rsidRPr="00503DCD" w:rsidRDefault="00F16FDA" w:rsidP="00C63D60">
      <w:pPr>
        <w:numPr>
          <w:ilvl w:val="2"/>
          <w:numId w:val="16"/>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a table (see </w:t>
      </w:r>
      <w:r w:rsidR="007E289C" w:rsidRPr="007E289C">
        <w:rPr>
          <w:rFonts w:ascii="Cambria" w:hAnsi="Cambria"/>
          <w:i/>
          <w:sz w:val="22"/>
          <w:szCs w:val="22"/>
          <w:lang w:val="en-ZA" w:eastAsia="en-US" w:bidi="en-US"/>
        </w:rPr>
        <w:t>Figure 4: Example of information evaluation table</w:t>
      </w:r>
      <w:r w:rsidRPr="00503DCD">
        <w:rPr>
          <w:rFonts w:ascii="Cambria" w:hAnsi="Cambria"/>
          <w:sz w:val="22"/>
          <w:szCs w:val="22"/>
          <w:lang w:val="en-ZA" w:eastAsia="en-US" w:bidi="en-US"/>
        </w:rPr>
        <w:t xml:space="preserve">) with summaries of information and notes regarding the </w:t>
      </w:r>
      <w:r w:rsidRPr="00503DCD">
        <w:rPr>
          <w:rFonts w:ascii="Cambria" w:hAnsi="Cambria"/>
          <w:i/>
          <w:sz w:val="22"/>
          <w:szCs w:val="22"/>
          <w:lang w:val="en-ZA" w:eastAsia="en-US" w:bidi="en-US"/>
        </w:rPr>
        <w:t xml:space="preserve">quality </w:t>
      </w:r>
      <w:r w:rsidRPr="00503DCD">
        <w:rPr>
          <w:rFonts w:ascii="Cambria" w:hAnsi="Cambria"/>
          <w:sz w:val="22"/>
          <w:szCs w:val="22"/>
          <w:lang w:val="en-ZA" w:eastAsia="en-US" w:bidi="en-US"/>
        </w:rPr>
        <w:t xml:space="preserve">and usefulness of the </w:t>
      </w:r>
      <w:r w:rsidRPr="00503DCD">
        <w:rPr>
          <w:rFonts w:ascii="Cambria" w:hAnsi="Cambria"/>
          <w:i/>
          <w:sz w:val="22"/>
          <w:szCs w:val="22"/>
          <w:lang w:val="en-ZA" w:eastAsia="en-US" w:bidi="en-US"/>
        </w:rPr>
        <w:t>information</w:t>
      </w:r>
    </w:p>
    <w:p w:rsidR="0032097C" w:rsidRPr="00503DCD" w:rsidRDefault="00F122C4" w:rsidP="00C63D60">
      <w:pPr>
        <w:numPr>
          <w:ilvl w:val="2"/>
          <w:numId w:val="16"/>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s</w:t>
      </w:r>
      <w:r w:rsidR="0032097C" w:rsidRPr="00503DCD">
        <w:rPr>
          <w:rFonts w:ascii="Cambria" w:hAnsi="Cambria"/>
          <w:sz w:val="22"/>
          <w:szCs w:val="22"/>
          <w:lang w:val="en-ZA" w:eastAsia="en-US" w:bidi="en-US"/>
        </w:rPr>
        <w:t>ummary and graph</w:t>
      </w:r>
      <w:r w:rsidRPr="00503DCD">
        <w:rPr>
          <w:rFonts w:ascii="Cambria" w:hAnsi="Cambria"/>
          <w:sz w:val="22"/>
          <w:szCs w:val="22"/>
          <w:lang w:val="en-ZA" w:eastAsia="en-US" w:bidi="en-US"/>
        </w:rPr>
        <w:t>s</w:t>
      </w:r>
      <w:r w:rsidR="0032097C" w:rsidRPr="00503DCD">
        <w:rPr>
          <w:rFonts w:ascii="Cambria" w:hAnsi="Cambria"/>
          <w:sz w:val="22"/>
          <w:szCs w:val="22"/>
          <w:lang w:val="en-ZA" w:eastAsia="en-US" w:bidi="en-US"/>
        </w:rPr>
        <w:t xml:space="preserve"> from your spreadsheet</w:t>
      </w:r>
    </w:p>
    <w:p w:rsidR="00F16FDA" w:rsidRDefault="00F16FDA" w:rsidP="00C63D60">
      <w:pPr>
        <w:numPr>
          <w:ilvl w:val="2"/>
          <w:numId w:val="16"/>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database </w:t>
      </w:r>
      <w:r w:rsidR="00F122C4" w:rsidRPr="00503DCD">
        <w:rPr>
          <w:rFonts w:ascii="Cambria" w:hAnsi="Cambria"/>
          <w:sz w:val="22"/>
          <w:szCs w:val="22"/>
          <w:lang w:val="en-ZA" w:eastAsia="en-US" w:bidi="en-US"/>
        </w:rPr>
        <w:t>with</w:t>
      </w:r>
      <w:r w:rsidRPr="00503DCD">
        <w:rPr>
          <w:rFonts w:ascii="Cambria" w:hAnsi="Cambria"/>
          <w:sz w:val="22"/>
          <w:szCs w:val="22"/>
          <w:lang w:val="en-ZA" w:eastAsia="en-US" w:bidi="en-US"/>
        </w:rPr>
        <w:t xml:space="preserve"> queries and report(s) </w:t>
      </w:r>
    </w:p>
    <w:p w:rsidR="007E289C" w:rsidRDefault="007E289C" w:rsidP="00C63D60">
      <w:pPr>
        <w:numPr>
          <w:ilvl w:val="1"/>
          <w:numId w:val="19"/>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Your declaration for Phase 2 (</w:t>
      </w:r>
      <w:r w:rsidRPr="007E289C">
        <w:rPr>
          <w:rFonts w:ascii="Cambria" w:hAnsi="Cambria"/>
          <w:b/>
          <w:sz w:val="22"/>
          <w:szCs w:val="22"/>
          <w:lang w:val="en-ZA" w:eastAsia="en-US" w:bidi="en-US"/>
        </w:rPr>
        <w:t>Annexure D</w:t>
      </w:r>
      <w:r>
        <w:rPr>
          <w:rFonts w:ascii="Cambria" w:hAnsi="Cambria"/>
          <w:sz w:val="22"/>
          <w:szCs w:val="22"/>
          <w:lang w:val="en-ZA" w:eastAsia="en-US" w:bidi="en-US"/>
        </w:rPr>
        <w:t>) as an annexure to the document.</w:t>
      </w:r>
    </w:p>
    <w:p w:rsidR="007E289C" w:rsidRPr="00503DCD" w:rsidRDefault="007E289C" w:rsidP="007E289C">
      <w:pPr>
        <w:spacing w:after="200" w:line="252" w:lineRule="auto"/>
        <w:ind w:left="1440"/>
        <w:contextualSpacing/>
        <w:jc w:val="both"/>
        <w:rPr>
          <w:rFonts w:ascii="Cambria" w:hAnsi="Cambria"/>
          <w:sz w:val="22"/>
          <w:szCs w:val="22"/>
          <w:lang w:val="en-ZA" w:eastAsia="en-US" w:bidi="en-US"/>
        </w:rPr>
      </w:pPr>
    </w:p>
    <w:p w:rsidR="00E1076B" w:rsidRPr="00503DCD" w:rsidRDefault="00E1076B">
      <w:pPr>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br w:type="page"/>
      </w:r>
    </w:p>
    <w:p w:rsidR="00F16FDA" w:rsidRPr="00503DCD" w:rsidRDefault="00F16FDA" w:rsidP="00F16FDA">
      <w:pPr>
        <w:pBdr>
          <w:bottom w:val="thinThickSmallGap" w:sz="12" w:space="1" w:color="943634"/>
        </w:pBdr>
        <w:jc w:val="center"/>
        <w:outlineLvl w:val="0"/>
        <w:rPr>
          <w:rFonts w:ascii="Cambria" w:hAnsi="Cambria"/>
          <w:b/>
          <w:spacing w:val="20"/>
          <w:sz w:val="28"/>
          <w:szCs w:val="28"/>
          <w:lang w:val="en-ZA" w:eastAsia="en-US" w:bidi="en-US"/>
        </w:rPr>
      </w:pPr>
      <w:bookmarkStart w:id="17" w:name="_Toc380477352"/>
      <w:r w:rsidRPr="00503DCD">
        <w:rPr>
          <w:rFonts w:ascii="Cambria" w:hAnsi="Cambria"/>
          <w:b/>
          <w:spacing w:val="20"/>
          <w:sz w:val="28"/>
          <w:szCs w:val="28"/>
          <w:lang w:val="en-ZA" w:eastAsia="en-US" w:bidi="en-US"/>
        </w:rPr>
        <w:lastRenderedPageBreak/>
        <w:t>Instructions for Phase 3</w:t>
      </w:r>
      <w:bookmarkEnd w:id="17"/>
    </w:p>
    <w:p w:rsidR="00F16FDA" w:rsidRPr="00503DCD" w:rsidRDefault="00401E32" w:rsidP="00A3145D">
      <w:pPr>
        <w:spacing w:before="240" w:after="120" w:line="252" w:lineRule="auto"/>
        <w:jc w:val="both"/>
        <w:rPr>
          <w:rFonts w:ascii="Cambria" w:hAnsi="Cambria"/>
          <w:sz w:val="22"/>
          <w:szCs w:val="22"/>
          <w:lang w:val="en-ZA" w:eastAsia="en-US" w:bidi="en-US"/>
        </w:rPr>
      </w:pPr>
      <w:r>
        <w:rPr>
          <w:rFonts w:ascii="Cambria" w:hAnsi="Cambria"/>
          <w:sz w:val="22"/>
          <w:szCs w:val="22"/>
          <w:lang w:val="en-ZA" w:eastAsia="en-US" w:bidi="en-US"/>
        </w:rPr>
        <w:t>The purpose to this phase of the PAT is to:</w:t>
      </w:r>
    </w:p>
    <w:p w:rsidR="00F16FDA" w:rsidRPr="00503DCD" w:rsidRDefault="00401E32" w:rsidP="00A3145D">
      <w:pPr>
        <w:numPr>
          <w:ilvl w:val="0"/>
          <w:numId w:val="7"/>
        </w:numPr>
        <w:spacing w:before="240"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i</w:t>
      </w:r>
      <w:r w:rsidR="00F16FDA" w:rsidRPr="00503DCD">
        <w:rPr>
          <w:rFonts w:ascii="Cambria" w:hAnsi="Cambria"/>
          <w:sz w:val="22"/>
          <w:szCs w:val="22"/>
          <w:lang w:val="en-ZA" w:eastAsia="en-US" w:bidi="en-US"/>
        </w:rPr>
        <w:t xml:space="preserve">nterpret data and information, </w:t>
      </w:r>
      <w:r>
        <w:rPr>
          <w:rFonts w:ascii="Cambria" w:hAnsi="Cambria"/>
          <w:sz w:val="22"/>
          <w:szCs w:val="22"/>
          <w:lang w:val="en-ZA" w:eastAsia="en-US" w:bidi="en-US"/>
        </w:rPr>
        <w:t xml:space="preserve">manipulate, </w:t>
      </w:r>
      <w:r w:rsidR="00F16FDA" w:rsidRPr="00503DCD">
        <w:rPr>
          <w:rFonts w:ascii="Cambria" w:hAnsi="Cambria"/>
          <w:sz w:val="22"/>
          <w:szCs w:val="22"/>
          <w:lang w:val="en-ZA" w:eastAsia="en-US" w:bidi="en-US"/>
        </w:rPr>
        <w:t xml:space="preserve">combine and </w:t>
      </w:r>
      <w:r>
        <w:rPr>
          <w:rFonts w:ascii="Cambria" w:hAnsi="Cambria"/>
          <w:sz w:val="22"/>
          <w:szCs w:val="22"/>
          <w:lang w:val="en-ZA" w:eastAsia="en-US" w:bidi="en-US"/>
        </w:rPr>
        <w:t>adjust</w:t>
      </w:r>
      <w:r w:rsidR="00F16FDA" w:rsidRPr="00503DCD">
        <w:rPr>
          <w:rFonts w:ascii="Cambria" w:hAnsi="Cambria"/>
          <w:sz w:val="22"/>
          <w:szCs w:val="22"/>
          <w:lang w:val="en-ZA" w:eastAsia="en-US" w:bidi="en-US"/>
        </w:rPr>
        <w:t xml:space="preserve"> the information to show </w:t>
      </w:r>
      <w:r w:rsidR="00F16FDA" w:rsidRPr="00401E32">
        <w:rPr>
          <w:rFonts w:ascii="Cambria" w:hAnsi="Cambria"/>
          <w:b/>
          <w:i/>
          <w:sz w:val="22"/>
          <w:szCs w:val="22"/>
          <w:lang w:val="en-ZA" w:eastAsia="en-US" w:bidi="en-US"/>
        </w:rPr>
        <w:t>your</w:t>
      </w:r>
      <w:r w:rsidR="00F16FDA" w:rsidRPr="00503DCD">
        <w:rPr>
          <w:rFonts w:ascii="Cambria" w:hAnsi="Cambria"/>
          <w:sz w:val="22"/>
          <w:szCs w:val="22"/>
          <w:lang w:val="en-ZA" w:eastAsia="en-US" w:bidi="en-US"/>
        </w:rPr>
        <w:t xml:space="preserve"> understanding </w:t>
      </w:r>
      <w:r w:rsidR="00A33D44" w:rsidRPr="00503DCD">
        <w:rPr>
          <w:rFonts w:ascii="Cambria" w:hAnsi="Cambria"/>
          <w:sz w:val="22"/>
          <w:szCs w:val="22"/>
          <w:lang w:val="en-ZA" w:eastAsia="en-US" w:bidi="en-US"/>
        </w:rPr>
        <w:t xml:space="preserve">and insight </w:t>
      </w:r>
      <w:r w:rsidR="00F16FDA" w:rsidRPr="00503DCD">
        <w:rPr>
          <w:rFonts w:ascii="Cambria" w:hAnsi="Cambria"/>
          <w:sz w:val="22"/>
          <w:szCs w:val="22"/>
          <w:lang w:val="en-ZA" w:eastAsia="en-US" w:bidi="en-US"/>
        </w:rPr>
        <w:t xml:space="preserve">and to answer the </w:t>
      </w:r>
      <w:r w:rsidR="00C03F2A" w:rsidRPr="00503DCD">
        <w:rPr>
          <w:rFonts w:ascii="Cambria" w:hAnsi="Cambria"/>
          <w:sz w:val="22"/>
          <w:szCs w:val="22"/>
          <w:lang w:val="en-ZA" w:eastAsia="en-US" w:bidi="en-US"/>
        </w:rPr>
        <w:t>focus</w:t>
      </w:r>
      <w:r w:rsidR="00F16FDA" w:rsidRPr="00503DCD">
        <w:rPr>
          <w:rFonts w:ascii="Cambria" w:hAnsi="Cambria"/>
          <w:sz w:val="22"/>
          <w:szCs w:val="22"/>
          <w:lang w:val="en-ZA" w:eastAsia="en-US" w:bidi="en-US"/>
        </w:rPr>
        <w:t xml:space="preserve"> question.</w:t>
      </w:r>
    </w:p>
    <w:p w:rsidR="00F16FDA" w:rsidRPr="00503DCD" w:rsidRDefault="00401E32" w:rsidP="00C63D60">
      <w:pPr>
        <w:numPr>
          <w:ilvl w:val="0"/>
          <w:numId w:val="7"/>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complete</w:t>
      </w:r>
      <w:r w:rsidR="00F16FDA" w:rsidRPr="00503DCD">
        <w:rPr>
          <w:rFonts w:ascii="Cambria" w:hAnsi="Cambria"/>
          <w:sz w:val="22"/>
          <w:szCs w:val="22"/>
          <w:lang w:val="en-ZA" w:eastAsia="en-US" w:bidi="en-US"/>
        </w:rPr>
        <w:t xml:space="preserve"> the report</w:t>
      </w:r>
      <w:r>
        <w:rPr>
          <w:rFonts w:ascii="Cambria" w:hAnsi="Cambria"/>
          <w:sz w:val="22"/>
          <w:szCs w:val="22"/>
          <w:lang w:val="en-ZA" w:eastAsia="en-US" w:bidi="en-US"/>
        </w:rPr>
        <w:t>. Use</w:t>
      </w:r>
      <w:r w:rsidR="00F16FDA" w:rsidRPr="00503DCD">
        <w:rPr>
          <w:rFonts w:ascii="Cambria" w:hAnsi="Cambria"/>
          <w:sz w:val="22"/>
          <w:szCs w:val="22"/>
          <w:lang w:val="en-ZA" w:eastAsia="en-US" w:bidi="en-US"/>
        </w:rPr>
        <w:t xml:space="preserve"> good word processing</w:t>
      </w:r>
      <w:r w:rsidR="00C03F2A" w:rsidRPr="00503DCD">
        <w:rPr>
          <w:rFonts w:ascii="Cambria" w:hAnsi="Cambria"/>
          <w:sz w:val="22"/>
          <w:szCs w:val="22"/>
          <w:lang w:val="en-ZA" w:eastAsia="en-US" w:bidi="en-US"/>
        </w:rPr>
        <w:t xml:space="preserve"> principles and</w:t>
      </w:r>
      <w:r w:rsidR="00F16FDA" w:rsidRPr="00503DCD">
        <w:rPr>
          <w:rFonts w:ascii="Cambria" w:hAnsi="Cambria"/>
          <w:sz w:val="22"/>
          <w:szCs w:val="22"/>
          <w:lang w:val="en-ZA" w:eastAsia="en-US" w:bidi="en-US"/>
        </w:rPr>
        <w:t xml:space="preserve"> techniques. Use your own words.</w:t>
      </w:r>
    </w:p>
    <w:p w:rsidR="00F16FDA" w:rsidRPr="00503DCD" w:rsidRDefault="00401E32" w:rsidP="00C63D60">
      <w:pPr>
        <w:numPr>
          <w:ilvl w:val="0"/>
          <w:numId w:val="7"/>
        </w:numPr>
        <w:spacing w:after="200" w:line="252" w:lineRule="auto"/>
        <w:ind w:left="714" w:hanging="357"/>
        <w:jc w:val="both"/>
        <w:rPr>
          <w:rFonts w:ascii="Cambria" w:hAnsi="Cambria"/>
          <w:sz w:val="22"/>
          <w:szCs w:val="22"/>
          <w:lang w:val="en-ZA" w:eastAsia="en-US" w:bidi="en-US"/>
        </w:rPr>
      </w:pPr>
      <w:r>
        <w:rPr>
          <w:rFonts w:ascii="Cambria" w:hAnsi="Cambria"/>
          <w:sz w:val="22"/>
          <w:szCs w:val="22"/>
          <w:lang w:val="en-ZA" w:eastAsia="en-US" w:bidi="en-US"/>
        </w:rPr>
        <w:t>c</w:t>
      </w:r>
      <w:r w:rsidR="00A33D44" w:rsidRPr="00503DCD">
        <w:rPr>
          <w:rFonts w:ascii="Cambria" w:hAnsi="Cambria"/>
          <w:sz w:val="22"/>
          <w:szCs w:val="22"/>
          <w:lang w:val="en-ZA" w:eastAsia="en-US" w:bidi="en-US"/>
        </w:rPr>
        <w:t>reate</w:t>
      </w:r>
      <w:r w:rsidR="00F16FDA" w:rsidRPr="00503DCD">
        <w:rPr>
          <w:rFonts w:ascii="Cambria" w:hAnsi="Cambria"/>
          <w:sz w:val="22"/>
          <w:szCs w:val="22"/>
          <w:lang w:val="en-ZA" w:eastAsia="en-US" w:bidi="en-US"/>
        </w:rPr>
        <w:t xml:space="preserve"> a </w:t>
      </w:r>
      <w:r w:rsidR="00A33D44" w:rsidRPr="00503DCD">
        <w:rPr>
          <w:rFonts w:ascii="Cambria" w:hAnsi="Cambria"/>
          <w:sz w:val="22"/>
          <w:szCs w:val="22"/>
          <w:lang w:val="en-ZA" w:eastAsia="en-US" w:bidi="en-US"/>
        </w:rPr>
        <w:t>website</w:t>
      </w:r>
      <w:r w:rsidR="00F16FDA" w:rsidRPr="00503DCD">
        <w:rPr>
          <w:rFonts w:ascii="Cambria" w:hAnsi="Cambria"/>
          <w:sz w:val="22"/>
          <w:szCs w:val="22"/>
          <w:lang w:val="en-ZA" w:eastAsia="en-US" w:bidi="en-US"/>
        </w:rPr>
        <w:t xml:space="preserve"> using </w:t>
      </w:r>
      <w:r w:rsidR="00A33D44" w:rsidRPr="00503DCD">
        <w:rPr>
          <w:rFonts w:ascii="Cambria" w:hAnsi="Cambria"/>
          <w:sz w:val="22"/>
          <w:szCs w:val="22"/>
          <w:lang w:val="en-ZA" w:eastAsia="en-US" w:bidi="en-US"/>
        </w:rPr>
        <w:t xml:space="preserve">HTML </w:t>
      </w:r>
      <w:r>
        <w:rPr>
          <w:rFonts w:ascii="Cambria" w:hAnsi="Cambria"/>
          <w:sz w:val="22"/>
          <w:szCs w:val="22"/>
          <w:lang w:val="en-ZA" w:eastAsia="en-US" w:bidi="en-US"/>
        </w:rPr>
        <w:t>that considers</w:t>
      </w:r>
      <w:r w:rsidR="00A33D44" w:rsidRPr="00503DCD">
        <w:rPr>
          <w:rFonts w:ascii="Cambria" w:hAnsi="Cambria"/>
          <w:sz w:val="22"/>
          <w:szCs w:val="22"/>
          <w:lang w:val="en-ZA" w:eastAsia="en-US" w:bidi="en-US"/>
        </w:rPr>
        <w:t xml:space="preserve"> </w:t>
      </w:r>
      <w:r w:rsidR="00443557">
        <w:rPr>
          <w:rFonts w:ascii="Cambria" w:hAnsi="Cambria"/>
          <w:sz w:val="22"/>
          <w:szCs w:val="22"/>
          <w:lang w:val="en-ZA" w:eastAsia="en-US" w:bidi="en-US"/>
        </w:rPr>
        <w:t>appropriate</w:t>
      </w:r>
      <w:r w:rsidR="00A33D44" w:rsidRPr="00503DCD">
        <w:rPr>
          <w:rFonts w:ascii="Cambria" w:hAnsi="Cambria"/>
          <w:sz w:val="22"/>
          <w:szCs w:val="22"/>
          <w:lang w:val="en-ZA" w:eastAsia="en-US" w:bidi="en-US"/>
        </w:rPr>
        <w:t xml:space="preserve"> layout</w:t>
      </w:r>
      <w:r w:rsidR="00C03F2A" w:rsidRPr="00503DCD">
        <w:rPr>
          <w:rFonts w:ascii="Cambria" w:hAnsi="Cambria"/>
          <w:sz w:val="22"/>
          <w:szCs w:val="22"/>
          <w:lang w:val="en-ZA" w:eastAsia="en-US" w:bidi="en-US"/>
        </w:rPr>
        <w:t>, readability</w:t>
      </w:r>
      <w:r w:rsidR="004F7145" w:rsidRPr="00503DCD">
        <w:rPr>
          <w:rFonts w:ascii="Cambria" w:hAnsi="Cambria"/>
          <w:sz w:val="22"/>
          <w:szCs w:val="22"/>
          <w:lang w:val="en-ZA" w:eastAsia="en-US" w:bidi="en-US"/>
        </w:rPr>
        <w:t xml:space="preserve"> and other usability issues</w:t>
      </w:r>
      <w:r w:rsidR="00F16FDA" w:rsidRPr="00503DCD">
        <w:rPr>
          <w:rFonts w:ascii="Cambria" w:hAnsi="Cambria"/>
          <w:sz w:val="22"/>
          <w:szCs w:val="22"/>
          <w:lang w:val="en-ZA" w:eastAsia="en-US" w:bidi="en-US"/>
        </w:rPr>
        <w:t>.</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Report</w:t>
      </w:r>
    </w:p>
    <w:p w:rsidR="000B1211" w:rsidRPr="00503DCD" w:rsidRDefault="000B1211" w:rsidP="00401E32">
      <w:p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To be able to communicate the knowledge and insight that you have gained as well as the </w:t>
      </w:r>
      <w:r w:rsidR="004C645C" w:rsidRPr="00503DCD">
        <w:rPr>
          <w:rFonts w:ascii="Cambria" w:hAnsi="Cambria"/>
          <w:sz w:val="22"/>
          <w:szCs w:val="22"/>
          <w:lang w:val="en-ZA" w:eastAsia="en-US" w:bidi="en-US"/>
        </w:rPr>
        <w:t>recommendation/</w:t>
      </w:r>
      <w:r w:rsidRPr="00503DCD">
        <w:rPr>
          <w:rFonts w:ascii="Cambria" w:hAnsi="Cambria"/>
          <w:sz w:val="22"/>
          <w:szCs w:val="22"/>
          <w:lang w:val="en-ZA" w:eastAsia="en-US" w:bidi="en-US"/>
        </w:rPr>
        <w:t xml:space="preserve">solution to the problem you need to write a report </w:t>
      </w:r>
      <w:r w:rsidR="00A4030A">
        <w:rPr>
          <w:rFonts w:ascii="Cambria" w:hAnsi="Cambria"/>
          <w:sz w:val="22"/>
          <w:szCs w:val="22"/>
          <w:lang w:val="en-ZA" w:eastAsia="en-US" w:bidi="en-US"/>
        </w:rPr>
        <w:t>(</w:t>
      </w:r>
      <w:r w:rsidR="00A4030A" w:rsidRPr="00401E32">
        <w:rPr>
          <w:rFonts w:ascii="Cambria" w:hAnsi="Cambria"/>
          <w:b/>
          <w:i/>
          <w:sz w:val="22"/>
          <w:szCs w:val="22"/>
          <w:lang w:val="en-ZA" w:eastAsia="en-US" w:bidi="en-US"/>
        </w:rPr>
        <w:t>6 – 10 pages</w:t>
      </w:r>
      <w:r w:rsidR="00A4030A">
        <w:rPr>
          <w:rFonts w:ascii="Cambria" w:hAnsi="Cambria"/>
          <w:sz w:val="22"/>
          <w:szCs w:val="22"/>
          <w:lang w:val="en-ZA" w:eastAsia="en-US" w:bidi="en-US"/>
        </w:rPr>
        <w:t xml:space="preserve">) </w:t>
      </w:r>
      <w:r w:rsidRPr="00503DCD">
        <w:rPr>
          <w:rFonts w:ascii="Cambria" w:hAnsi="Cambria"/>
          <w:sz w:val="22"/>
          <w:szCs w:val="22"/>
          <w:lang w:val="en-ZA" w:eastAsia="en-US" w:bidi="en-US"/>
        </w:rPr>
        <w:t>on your investigation and findings:</w:t>
      </w:r>
    </w:p>
    <w:p w:rsidR="00F16FDA" w:rsidRPr="00503DCD" w:rsidRDefault="00F16FDA" w:rsidP="00C63D60">
      <w:pPr>
        <w:numPr>
          <w:ilvl w:val="0"/>
          <w:numId w:val="9"/>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 xml:space="preserve">Apply </w:t>
      </w:r>
      <w:r w:rsidR="003D2612" w:rsidRPr="00503DCD">
        <w:rPr>
          <w:rFonts w:ascii="Cambria" w:hAnsi="Cambria"/>
          <w:sz w:val="22"/>
          <w:szCs w:val="22"/>
          <w:lang w:val="en-ZA" w:eastAsia="en-US" w:bidi="en-US"/>
        </w:rPr>
        <w:t>the</w:t>
      </w:r>
      <w:r w:rsidRPr="00503DCD">
        <w:rPr>
          <w:rFonts w:ascii="Cambria" w:hAnsi="Cambria"/>
          <w:sz w:val="22"/>
          <w:szCs w:val="22"/>
          <w:lang w:val="en-ZA" w:eastAsia="en-US" w:bidi="en-US"/>
        </w:rPr>
        <w:t xml:space="preserve"> word processing skills you have learned to produce a </w:t>
      </w:r>
      <w:r w:rsidR="00E01833" w:rsidRPr="00503DCD">
        <w:rPr>
          <w:rFonts w:ascii="Cambria" w:hAnsi="Cambria"/>
          <w:i/>
          <w:sz w:val="22"/>
          <w:szCs w:val="22"/>
          <w:lang w:val="en-ZA" w:eastAsia="en-US" w:bidi="en-US"/>
        </w:rPr>
        <w:t>professional</w:t>
      </w:r>
      <w:r w:rsidRPr="00503DCD">
        <w:rPr>
          <w:rFonts w:ascii="Cambria" w:hAnsi="Cambria"/>
          <w:sz w:val="22"/>
          <w:szCs w:val="22"/>
          <w:lang w:val="en-ZA" w:eastAsia="en-US" w:bidi="en-US"/>
        </w:rPr>
        <w:t xml:space="preserve"> document. Take note of the style guide </w:t>
      </w:r>
      <w:r w:rsidR="00EA4B43">
        <w:rPr>
          <w:rFonts w:ascii="Cambria" w:hAnsi="Cambria"/>
          <w:sz w:val="22"/>
          <w:szCs w:val="22"/>
          <w:lang w:val="en-ZA" w:eastAsia="en-US" w:bidi="en-US"/>
        </w:rPr>
        <w:t xml:space="preserve">supplied with this PAT </w:t>
      </w:r>
      <w:r w:rsidRPr="00503DCD">
        <w:rPr>
          <w:rFonts w:ascii="Cambria" w:hAnsi="Cambria"/>
          <w:sz w:val="22"/>
          <w:szCs w:val="22"/>
          <w:lang w:val="en-ZA" w:eastAsia="en-US" w:bidi="en-US"/>
        </w:rPr>
        <w:t xml:space="preserve">– see </w:t>
      </w:r>
      <w:r w:rsidRPr="00503DCD">
        <w:rPr>
          <w:rFonts w:ascii="Cambria" w:hAnsi="Cambria"/>
          <w:b/>
          <w:sz w:val="22"/>
          <w:szCs w:val="22"/>
          <w:lang w:val="en-ZA" w:eastAsia="en-US" w:bidi="en-US"/>
        </w:rPr>
        <w:t>Annexure C</w:t>
      </w:r>
      <w:r w:rsidRPr="00503DCD">
        <w:rPr>
          <w:rFonts w:ascii="Cambria" w:hAnsi="Cambria"/>
          <w:sz w:val="22"/>
          <w:szCs w:val="22"/>
          <w:lang w:val="en-ZA" w:eastAsia="en-US" w:bidi="en-US"/>
        </w:rPr>
        <w:t>.</w:t>
      </w:r>
    </w:p>
    <w:p w:rsidR="00F16FDA" w:rsidRPr="00503DCD" w:rsidRDefault="00F16FDA" w:rsidP="00C63D60">
      <w:pPr>
        <w:numPr>
          <w:ilvl w:val="0"/>
          <w:numId w:val="9"/>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Your report must consist of the following</w:t>
      </w:r>
    </w:p>
    <w:p w:rsidR="00401E32" w:rsidRPr="00EA4B43" w:rsidRDefault="00594066" w:rsidP="00C63D60">
      <w:pPr>
        <w:numPr>
          <w:ilvl w:val="0"/>
          <w:numId w:val="10"/>
        </w:numPr>
        <w:spacing w:after="200" w:line="252" w:lineRule="auto"/>
        <w:contextualSpacing/>
        <w:jc w:val="both"/>
        <w:rPr>
          <w:rFonts w:ascii="Cambria" w:hAnsi="Cambria"/>
          <w:b/>
          <w:sz w:val="22"/>
          <w:szCs w:val="22"/>
          <w:lang w:val="en-ZA" w:eastAsia="en-US" w:bidi="en-US"/>
        </w:rPr>
      </w:pPr>
      <w:r w:rsidRPr="00594066">
        <w:rPr>
          <w:rFonts w:ascii="Cambria" w:hAnsi="Cambria"/>
          <w:b/>
          <w:sz w:val="22"/>
          <w:szCs w:val="22"/>
          <w:lang w:val="en-ZA" w:eastAsia="en-US" w:bidi="en-US"/>
        </w:rPr>
        <w:t>A cover page</w:t>
      </w:r>
    </w:p>
    <w:p w:rsidR="00E01833" w:rsidRPr="00503DCD" w:rsidRDefault="00E01833" w:rsidP="00401E32">
      <w:pPr>
        <w:spacing w:after="200" w:line="252" w:lineRule="auto"/>
        <w:ind w:left="1080"/>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Create a professional, well-structured, custom-made cover page using appropriate content controls. The cover page must display </w:t>
      </w:r>
      <w:r w:rsidR="00EA4B43" w:rsidRPr="00503DCD">
        <w:rPr>
          <w:rFonts w:ascii="Cambria" w:hAnsi="Cambria"/>
          <w:sz w:val="22"/>
          <w:szCs w:val="22"/>
          <w:lang w:val="en-ZA" w:eastAsia="en-US" w:bidi="en-US"/>
        </w:rPr>
        <w:t xml:space="preserve">at least </w:t>
      </w:r>
      <w:r w:rsidRPr="00503DCD">
        <w:rPr>
          <w:rFonts w:ascii="Cambria" w:hAnsi="Cambria"/>
          <w:sz w:val="22"/>
          <w:szCs w:val="22"/>
          <w:lang w:val="en-ZA" w:eastAsia="en-US" w:bidi="en-US"/>
        </w:rPr>
        <w:t xml:space="preserve">the following: </w:t>
      </w:r>
    </w:p>
    <w:p w:rsidR="00E01833" w:rsidRPr="00503DCD" w:rsidRDefault="00401E32" w:rsidP="00C63D60">
      <w:pPr>
        <w:numPr>
          <w:ilvl w:val="1"/>
          <w:numId w:val="10"/>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y</w:t>
      </w:r>
      <w:r w:rsidR="00E01833" w:rsidRPr="00503DCD">
        <w:rPr>
          <w:rFonts w:ascii="Cambria" w:hAnsi="Cambria"/>
          <w:sz w:val="22"/>
          <w:szCs w:val="22"/>
          <w:lang w:val="en-ZA" w:eastAsia="en-US" w:bidi="en-US"/>
        </w:rPr>
        <w:t xml:space="preserve">our name and surname </w:t>
      </w:r>
    </w:p>
    <w:p w:rsidR="00E01833" w:rsidRPr="00503DCD" w:rsidRDefault="00401E32" w:rsidP="00C63D60">
      <w:pPr>
        <w:numPr>
          <w:ilvl w:val="1"/>
          <w:numId w:val="10"/>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t</w:t>
      </w:r>
      <w:r w:rsidR="00E01833" w:rsidRPr="00503DCD">
        <w:rPr>
          <w:rFonts w:ascii="Cambria" w:hAnsi="Cambria"/>
          <w:sz w:val="22"/>
          <w:szCs w:val="22"/>
          <w:lang w:val="en-ZA" w:eastAsia="en-US" w:bidi="en-US"/>
        </w:rPr>
        <w:t>he name of your school</w:t>
      </w:r>
    </w:p>
    <w:p w:rsidR="00E01833" w:rsidRPr="00503DCD" w:rsidRDefault="00401E32" w:rsidP="00C63D60">
      <w:pPr>
        <w:numPr>
          <w:ilvl w:val="1"/>
          <w:numId w:val="10"/>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t</w:t>
      </w:r>
      <w:r w:rsidR="00E01833" w:rsidRPr="00503DCD">
        <w:rPr>
          <w:rFonts w:ascii="Cambria" w:hAnsi="Cambria"/>
          <w:sz w:val="22"/>
          <w:szCs w:val="22"/>
          <w:lang w:val="en-ZA" w:eastAsia="en-US" w:bidi="en-US"/>
        </w:rPr>
        <w:t xml:space="preserve">he subject name </w:t>
      </w:r>
      <w:r w:rsidR="00EA4B43">
        <w:rPr>
          <w:rFonts w:ascii="Cambria" w:hAnsi="Cambria"/>
          <w:sz w:val="22"/>
          <w:szCs w:val="22"/>
          <w:lang w:val="en-ZA" w:eastAsia="en-US" w:bidi="en-US"/>
        </w:rPr>
        <w:t>and grade</w:t>
      </w:r>
    </w:p>
    <w:p w:rsidR="00E01833" w:rsidRPr="00503DCD" w:rsidRDefault="00401E32" w:rsidP="00C63D60">
      <w:pPr>
        <w:numPr>
          <w:ilvl w:val="1"/>
          <w:numId w:val="10"/>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 xml:space="preserve">the </w:t>
      </w:r>
      <w:r w:rsidR="00E01833" w:rsidRPr="00503DCD">
        <w:rPr>
          <w:rFonts w:ascii="Cambria" w:hAnsi="Cambria"/>
          <w:sz w:val="22"/>
          <w:szCs w:val="22"/>
          <w:lang w:val="en-ZA" w:eastAsia="en-US" w:bidi="en-US"/>
        </w:rPr>
        <w:t xml:space="preserve">PAT topic </w:t>
      </w:r>
    </w:p>
    <w:p w:rsidR="00E01833" w:rsidRPr="00503DCD" w:rsidRDefault="00401E32" w:rsidP="00C63D60">
      <w:pPr>
        <w:numPr>
          <w:ilvl w:val="1"/>
          <w:numId w:val="10"/>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the f</w:t>
      </w:r>
      <w:r w:rsidR="00E01833" w:rsidRPr="00503DCD">
        <w:rPr>
          <w:rFonts w:ascii="Cambria" w:hAnsi="Cambria"/>
          <w:sz w:val="22"/>
          <w:szCs w:val="22"/>
          <w:lang w:val="en-ZA" w:eastAsia="en-US" w:bidi="en-US"/>
        </w:rPr>
        <w:t xml:space="preserve">ocus question </w:t>
      </w:r>
    </w:p>
    <w:p w:rsidR="00F16FDA" w:rsidRPr="00503DCD" w:rsidRDefault="00401E32" w:rsidP="00C63D60">
      <w:pPr>
        <w:numPr>
          <w:ilvl w:val="1"/>
          <w:numId w:val="10"/>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a</w:t>
      </w:r>
      <w:r w:rsidR="00E01833" w:rsidRPr="00503DCD">
        <w:rPr>
          <w:rFonts w:ascii="Cambria" w:hAnsi="Cambria"/>
          <w:sz w:val="22"/>
          <w:szCs w:val="22"/>
          <w:lang w:val="en-ZA" w:eastAsia="en-US" w:bidi="en-US"/>
        </w:rPr>
        <w:t xml:space="preserve"> meaningful abstract/extract</w:t>
      </w:r>
    </w:p>
    <w:p w:rsidR="00822FDB" w:rsidRPr="00503DCD" w:rsidRDefault="00401E32" w:rsidP="00C63D60">
      <w:pPr>
        <w:numPr>
          <w:ilvl w:val="1"/>
          <w:numId w:val="10"/>
        </w:numPr>
        <w:spacing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the d</w:t>
      </w:r>
      <w:r w:rsidR="00822FDB" w:rsidRPr="00503DCD">
        <w:rPr>
          <w:rFonts w:ascii="Cambria" w:hAnsi="Cambria"/>
          <w:sz w:val="22"/>
          <w:szCs w:val="22"/>
          <w:lang w:val="en-ZA" w:eastAsia="en-US" w:bidi="en-US"/>
        </w:rPr>
        <w:t>ate</w:t>
      </w:r>
      <w:r w:rsidR="00EA4B43">
        <w:rPr>
          <w:rFonts w:ascii="Cambria" w:hAnsi="Cambria"/>
          <w:sz w:val="22"/>
          <w:szCs w:val="22"/>
          <w:lang w:val="en-ZA" w:eastAsia="en-US" w:bidi="en-US"/>
        </w:rPr>
        <w:t xml:space="preserve"> on which the report is presented</w:t>
      </w:r>
    </w:p>
    <w:p w:rsidR="00F16FDA" w:rsidRPr="00503DCD" w:rsidRDefault="00F16FDA" w:rsidP="00C63D60">
      <w:pPr>
        <w:numPr>
          <w:ilvl w:val="0"/>
          <w:numId w:val="10"/>
        </w:numPr>
        <w:spacing w:before="240" w:after="200" w:line="252" w:lineRule="auto"/>
        <w:ind w:left="1077" w:hanging="357"/>
        <w:jc w:val="both"/>
        <w:rPr>
          <w:rFonts w:ascii="Cambria" w:hAnsi="Cambria"/>
          <w:sz w:val="22"/>
          <w:szCs w:val="22"/>
          <w:lang w:val="en-ZA" w:eastAsia="en-US" w:bidi="en-US"/>
        </w:rPr>
      </w:pPr>
      <w:r w:rsidRPr="00503DCD">
        <w:rPr>
          <w:rFonts w:ascii="Cambria" w:hAnsi="Cambria"/>
          <w:sz w:val="22"/>
          <w:szCs w:val="22"/>
          <w:lang w:val="en-ZA" w:eastAsia="en-US" w:bidi="en-US"/>
        </w:rPr>
        <w:t xml:space="preserve">A </w:t>
      </w:r>
      <w:r w:rsidR="00594066" w:rsidRPr="00594066">
        <w:rPr>
          <w:rFonts w:ascii="Cambria" w:hAnsi="Cambria"/>
          <w:b/>
          <w:sz w:val="22"/>
          <w:szCs w:val="22"/>
          <w:lang w:val="en-ZA" w:eastAsia="en-US" w:bidi="en-US"/>
        </w:rPr>
        <w:t>table of contents</w:t>
      </w:r>
      <w:r w:rsidR="00822FDB" w:rsidRPr="00503DCD">
        <w:rPr>
          <w:rFonts w:ascii="Cambria" w:hAnsi="Cambria"/>
          <w:sz w:val="22"/>
          <w:szCs w:val="22"/>
          <w:lang w:val="en-ZA" w:eastAsia="en-US" w:bidi="en-US"/>
        </w:rPr>
        <w:t xml:space="preserve"> as well as other </w:t>
      </w:r>
      <w:r w:rsidR="00594066" w:rsidRPr="00594066">
        <w:rPr>
          <w:rFonts w:ascii="Cambria" w:hAnsi="Cambria"/>
          <w:b/>
          <w:sz w:val="22"/>
          <w:szCs w:val="22"/>
          <w:lang w:val="en-ZA" w:eastAsia="en-US" w:bidi="en-US"/>
        </w:rPr>
        <w:t>references/tables</w:t>
      </w:r>
      <w:r w:rsidR="00DB7386">
        <w:rPr>
          <w:rFonts w:ascii="Cambria" w:hAnsi="Cambria"/>
          <w:sz w:val="22"/>
          <w:szCs w:val="22"/>
          <w:lang w:val="en-ZA" w:eastAsia="en-US" w:bidi="en-US"/>
        </w:rPr>
        <w:t>, such as table of figures or a table of authorities, etc.</w:t>
      </w:r>
    </w:p>
    <w:p w:rsidR="00F16FDA" w:rsidRPr="00503DCD" w:rsidRDefault="00594066" w:rsidP="00C63D60">
      <w:pPr>
        <w:numPr>
          <w:ilvl w:val="0"/>
          <w:numId w:val="10"/>
        </w:numPr>
        <w:spacing w:after="200" w:line="252" w:lineRule="auto"/>
        <w:contextualSpacing/>
        <w:jc w:val="both"/>
        <w:rPr>
          <w:rFonts w:ascii="Cambria" w:hAnsi="Cambria"/>
          <w:sz w:val="22"/>
          <w:szCs w:val="22"/>
          <w:lang w:val="en-ZA" w:eastAsia="en-US" w:bidi="en-US"/>
        </w:rPr>
      </w:pPr>
      <w:r w:rsidRPr="00594066">
        <w:rPr>
          <w:rFonts w:ascii="Cambria" w:hAnsi="Cambria"/>
          <w:b/>
          <w:sz w:val="22"/>
          <w:szCs w:val="22"/>
          <w:lang w:val="en-ZA" w:eastAsia="en-US" w:bidi="en-US"/>
        </w:rPr>
        <w:t>Content</w:t>
      </w:r>
      <w:r w:rsidR="00443557">
        <w:rPr>
          <w:rFonts w:ascii="Cambria" w:hAnsi="Cambria"/>
          <w:sz w:val="22"/>
          <w:szCs w:val="22"/>
          <w:lang w:val="en-ZA" w:eastAsia="en-US" w:bidi="en-US"/>
        </w:rPr>
        <w:br/>
      </w:r>
      <w:r w:rsidR="00F16FDA" w:rsidRPr="00503DCD">
        <w:rPr>
          <w:rFonts w:ascii="Cambria" w:hAnsi="Cambria"/>
          <w:sz w:val="22"/>
          <w:szCs w:val="22"/>
          <w:lang w:val="en-ZA" w:eastAsia="en-US" w:bidi="en-US"/>
        </w:rPr>
        <w:t xml:space="preserve">Use </w:t>
      </w:r>
      <w:r w:rsidR="00DB7386">
        <w:rPr>
          <w:rFonts w:ascii="Cambria" w:hAnsi="Cambria"/>
          <w:sz w:val="22"/>
          <w:szCs w:val="22"/>
          <w:lang w:val="en-ZA" w:eastAsia="en-US" w:bidi="en-US"/>
        </w:rPr>
        <w:t>the data and information from P</w:t>
      </w:r>
      <w:r w:rsidR="00067040" w:rsidRPr="00503DCD">
        <w:rPr>
          <w:rFonts w:ascii="Cambria" w:hAnsi="Cambria"/>
          <w:sz w:val="22"/>
          <w:szCs w:val="22"/>
          <w:lang w:val="en-ZA" w:eastAsia="en-US" w:bidi="en-US"/>
        </w:rPr>
        <w:t>hase 2 and the understanding and insight that you have gained</w:t>
      </w:r>
      <w:r w:rsidR="004C645C" w:rsidRPr="00503DCD">
        <w:rPr>
          <w:rFonts w:ascii="Cambria" w:hAnsi="Cambria"/>
          <w:sz w:val="22"/>
          <w:szCs w:val="22"/>
          <w:lang w:val="en-ZA" w:eastAsia="en-US" w:bidi="en-US"/>
        </w:rPr>
        <w:t xml:space="preserve"> through your investigation</w:t>
      </w:r>
      <w:r w:rsidR="00067040" w:rsidRPr="00503DCD">
        <w:rPr>
          <w:rFonts w:ascii="Cambria" w:hAnsi="Cambria"/>
          <w:sz w:val="22"/>
          <w:szCs w:val="22"/>
          <w:lang w:val="en-ZA" w:eastAsia="en-US" w:bidi="en-US"/>
        </w:rPr>
        <w:t xml:space="preserve"> </w:t>
      </w:r>
      <w:r w:rsidR="00F16FDA" w:rsidRPr="00503DCD">
        <w:rPr>
          <w:rFonts w:ascii="Cambria" w:hAnsi="Cambria"/>
          <w:sz w:val="22"/>
          <w:szCs w:val="22"/>
          <w:lang w:val="en-ZA" w:eastAsia="en-US" w:bidi="en-US"/>
        </w:rPr>
        <w:t xml:space="preserve">to complete the report. </w:t>
      </w:r>
      <w:r w:rsidR="00DB7386">
        <w:rPr>
          <w:rFonts w:ascii="Cambria" w:hAnsi="Cambria"/>
          <w:sz w:val="22"/>
          <w:szCs w:val="22"/>
          <w:lang w:val="en-ZA" w:eastAsia="en-US" w:bidi="en-US"/>
        </w:rPr>
        <w:t xml:space="preserve">Your report should consist of approximately 1600 – 2000 words (content only, excluding cover page, table of contents, references and graphics). </w:t>
      </w:r>
      <w:r w:rsidR="004C645C" w:rsidRPr="00503DCD">
        <w:rPr>
          <w:rFonts w:ascii="Cambria" w:hAnsi="Cambria"/>
          <w:sz w:val="22"/>
          <w:szCs w:val="22"/>
          <w:lang w:val="en-ZA" w:eastAsia="en-US" w:bidi="en-US"/>
        </w:rPr>
        <w:t>Use t</w:t>
      </w:r>
      <w:r w:rsidR="00F16FDA" w:rsidRPr="00503DCD">
        <w:rPr>
          <w:rFonts w:ascii="Cambria" w:hAnsi="Cambria"/>
          <w:sz w:val="22"/>
          <w:szCs w:val="22"/>
          <w:lang w:val="en-ZA" w:eastAsia="en-US" w:bidi="en-US"/>
        </w:rPr>
        <w:t>he following outline</w:t>
      </w:r>
      <w:r w:rsidR="00AE65F7">
        <w:rPr>
          <w:rFonts w:ascii="Cambria" w:hAnsi="Cambria"/>
          <w:sz w:val="22"/>
          <w:szCs w:val="22"/>
          <w:lang w:val="en-ZA" w:eastAsia="en-US" w:bidi="en-US"/>
        </w:rPr>
        <w:t xml:space="preserve"> for your report</w:t>
      </w:r>
      <w:r w:rsidR="00F16FDA" w:rsidRPr="00503DCD">
        <w:rPr>
          <w:rFonts w:ascii="Cambria" w:hAnsi="Cambria"/>
          <w:sz w:val="22"/>
          <w:szCs w:val="22"/>
          <w:lang w:val="en-ZA" w:eastAsia="en-US" w:bidi="en-US"/>
        </w:rPr>
        <w:t>:</w:t>
      </w:r>
    </w:p>
    <w:p w:rsidR="0075215D" w:rsidRPr="00503DCD" w:rsidRDefault="00F16FDA" w:rsidP="00C63D60">
      <w:pPr>
        <w:numPr>
          <w:ilvl w:val="1"/>
          <w:numId w:val="10"/>
        </w:numPr>
        <w:spacing w:after="200" w:line="252" w:lineRule="auto"/>
        <w:contextualSpacing/>
        <w:jc w:val="both"/>
        <w:rPr>
          <w:rFonts w:ascii="Cambria" w:hAnsi="Cambria"/>
          <w:sz w:val="22"/>
          <w:szCs w:val="22"/>
          <w:lang w:val="en-ZA" w:eastAsia="en-US" w:bidi="en-US"/>
        </w:rPr>
      </w:pPr>
      <w:r w:rsidRPr="00503DCD">
        <w:rPr>
          <w:rFonts w:ascii="Cambria" w:hAnsi="Cambria"/>
          <w:b/>
          <w:sz w:val="22"/>
          <w:szCs w:val="22"/>
          <w:lang w:val="en-ZA" w:eastAsia="en-US" w:bidi="en-US"/>
        </w:rPr>
        <w:t>Introduction</w:t>
      </w:r>
      <w:r w:rsidR="0075215D" w:rsidRPr="00503DCD">
        <w:rPr>
          <w:rFonts w:ascii="Cambria" w:hAnsi="Cambria"/>
          <w:sz w:val="22"/>
          <w:szCs w:val="22"/>
          <w:lang w:val="en-ZA" w:eastAsia="en-US" w:bidi="en-US"/>
        </w:rPr>
        <w:t xml:space="preserve"> </w:t>
      </w:r>
      <w:r w:rsidR="00BF346D" w:rsidRPr="00503DCD">
        <w:rPr>
          <w:rFonts w:ascii="Cambria" w:hAnsi="Cambria"/>
          <w:sz w:val="22"/>
          <w:szCs w:val="22"/>
          <w:lang w:val="en-ZA" w:eastAsia="en-US" w:bidi="en-US"/>
        </w:rPr>
        <w:br/>
        <w:t>Pr</w:t>
      </w:r>
      <w:r w:rsidR="0075215D" w:rsidRPr="00503DCD">
        <w:rPr>
          <w:rFonts w:ascii="Cambria" w:hAnsi="Cambria"/>
          <w:sz w:val="22"/>
          <w:szCs w:val="22"/>
          <w:lang w:val="en-ZA" w:eastAsia="en-US" w:bidi="en-US"/>
        </w:rPr>
        <w:t>ovid</w:t>
      </w:r>
      <w:r w:rsidR="00BF346D" w:rsidRPr="00503DCD">
        <w:rPr>
          <w:rFonts w:ascii="Cambria" w:hAnsi="Cambria"/>
          <w:sz w:val="22"/>
          <w:szCs w:val="22"/>
          <w:lang w:val="en-ZA" w:eastAsia="en-US" w:bidi="en-US"/>
        </w:rPr>
        <w:t>e</w:t>
      </w:r>
      <w:r w:rsidR="0075215D" w:rsidRPr="00503DCD">
        <w:rPr>
          <w:rFonts w:ascii="Cambria" w:hAnsi="Cambria"/>
          <w:sz w:val="22"/>
          <w:szCs w:val="22"/>
          <w:lang w:val="en-ZA" w:eastAsia="en-US" w:bidi="en-US"/>
        </w:rPr>
        <w:t xml:space="preserve"> background information that tells the reader what the report is about. Clearly state the problem, purpose and the focus of the investigation</w:t>
      </w:r>
      <w:r w:rsidR="00D556A7" w:rsidRPr="00503DCD">
        <w:rPr>
          <w:rFonts w:ascii="Cambria" w:hAnsi="Cambria"/>
          <w:sz w:val="22"/>
          <w:szCs w:val="22"/>
          <w:lang w:val="en-ZA" w:eastAsia="en-US" w:bidi="en-US"/>
        </w:rPr>
        <w:t>, i.e</w:t>
      </w:r>
      <w:r w:rsidR="0075215D" w:rsidRPr="00503DCD">
        <w:rPr>
          <w:rFonts w:ascii="Cambria" w:hAnsi="Cambria"/>
          <w:sz w:val="22"/>
          <w:szCs w:val="22"/>
          <w:lang w:val="en-ZA" w:eastAsia="en-US" w:bidi="en-US"/>
        </w:rPr>
        <w:t>.</w:t>
      </w:r>
      <w:r w:rsidR="00D556A7" w:rsidRPr="00503DCD">
        <w:rPr>
          <w:rFonts w:ascii="Cambria" w:hAnsi="Cambria"/>
          <w:sz w:val="22"/>
          <w:szCs w:val="22"/>
          <w:lang w:val="en-ZA" w:eastAsia="en-US" w:bidi="en-US"/>
        </w:rPr>
        <w:t xml:space="preserve"> answers the following questions</w:t>
      </w:r>
    </w:p>
    <w:p w:rsidR="00D556A7" w:rsidRPr="00503DCD" w:rsidRDefault="00D556A7" w:rsidP="00C63D60">
      <w:pPr>
        <w:numPr>
          <w:ilvl w:val="2"/>
          <w:numId w:val="10"/>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What is the problem?</w:t>
      </w:r>
    </w:p>
    <w:p w:rsidR="00D556A7" w:rsidRPr="00503DCD" w:rsidRDefault="00D556A7" w:rsidP="00C63D60">
      <w:pPr>
        <w:numPr>
          <w:ilvl w:val="2"/>
          <w:numId w:val="10"/>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What was the purpose of the investigation?</w:t>
      </w:r>
    </w:p>
    <w:p w:rsidR="00D556A7" w:rsidRPr="00503DCD" w:rsidRDefault="00D556A7" w:rsidP="00C63D60">
      <w:pPr>
        <w:numPr>
          <w:ilvl w:val="2"/>
          <w:numId w:val="10"/>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What was the focus/which aspects did you investigate?</w:t>
      </w:r>
    </w:p>
    <w:p w:rsidR="00F16FDA" w:rsidRPr="00503DCD" w:rsidRDefault="00F16FDA" w:rsidP="00C63D60">
      <w:pPr>
        <w:numPr>
          <w:ilvl w:val="1"/>
          <w:numId w:val="10"/>
        </w:numPr>
        <w:spacing w:after="200" w:line="252" w:lineRule="auto"/>
        <w:contextualSpacing/>
        <w:jc w:val="both"/>
        <w:rPr>
          <w:rFonts w:ascii="Cambria" w:hAnsi="Cambria"/>
          <w:sz w:val="22"/>
          <w:szCs w:val="22"/>
          <w:lang w:val="en-ZA" w:eastAsia="en-US" w:bidi="en-US"/>
        </w:rPr>
      </w:pPr>
      <w:r w:rsidRPr="00503DCD">
        <w:rPr>
          <w:rFonts w:ascii="Cambria" w:hAnsi="Cambria"/>
          <w:b/>
          <w:sz w:val="22"/>
          <w:szCs w:val="22"/>
          <w:lang w:val="en-ZA" w:eastAsia="en-US" w:bidi="en-US"/>
        </w:rPr>
        <w:t>Body</w:t>
      </w:r>
    </w:p>
    <w:p w:rsidR="00A77775" w:rsidRPr="00503DCD" w:rsidRDefault="00DB7386" w:rsidP="00C63D60">
      <w:pPr>
        <w:numPr>
          <w:ilvl w:val="2"/>
          <w:numId w:val="10"/>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Headings from P</w:t>
      </w:r>
      <w:r w:rsidR="00F16FDA" w:rsidRPr="00503DCD">
        <w:rPr>
          <w:rFonts w:ascii="Cambria" w:hAnsi="Cambria"/>
          <w:sz w:val="22"/>
          <w:szCs w:val="22"/>
          <w:lang w:val="en-ZA" w:eastAsia="en-US" w:bidi="en-US"/>
        </w:rPr>
        <w:t>hase 1 and 2 with relevant</w:t>
      </w:r>
      <w:r w:rsidR="00BF346D" w:rsidRPr="00503DCD">
        <w:rPr>
          <w:rFonts w:ascii="Cambria" w:hAnsi="Cambria"/>
          <w:sz w:val="22"/>
          <w:szCs w:val="22"/>
          <w:lang w:val="en-ZA" w:eastAsia="en-US" w:bidi="en-US"/>
        </w:rPr>
        <w:t>, appropriate</w:t>
      </w:r>
      <w:r w:rsidR="00F16FDA" w:rsidRPr="00503DCD">
        <w:rPr>
          <w:rFonts w:ascii="Cambria" w:hAnsi="Cambria"/>
          <w:sz w:val="22"/>
          <w:szCs w:val="22"/>
          <w:lang w:val="en-ZA" w:eastAsia="en-US" w:bidi="en-US"/>
        </w:rPr>
        <w:t xml:space="preserve"> information under each heading </w:t>
      </w:r>
      <w:r w:rsidR="00A77775" w:rsidRPr="00503DCD">
        <w:rPr>
          <w:rFonts w:ascii="Cambria" w:hAnsi="Cambria"/>
          <w:sz w:val="22"/>
          <w:szCs w:val="22"/>
          <w:lang w:val="en-ZA" w:eastAsia="en-US" w:bidi="en-US"/>
        </w:rPr>
        <w:t>discussing the investigation</w:t>
      </w:r>
      <w:r w:rsidR="000C183D" w:rsidRPr="00503DCD">
        <w:rPr>
          <w:rFonts w:ascii="Cambria" w:hAnsi="Cambria"/>
          <w:sz w:val="22"/>
          <w:szCs w:val="22"/>
          <w:lang w:val="en-ZA" w:eastAsia="en-US" w:bidi="en-US"/>
        </w:rPr>
        <w:t xml:space="preserve"> and findings</w:t>
      </w:r>
      <w:r w:rsidR="00A77775" w:rsidRPr="00503DCD">
        <w:rPr>
          <w:rFonts w:ascii="Cambria" w:hAnsi="Cambria"/>
          <w:sz w:val="22"/>
          <w:szCs w:val="22"/>
          <w:lang w:val="en-ZA" w:eastAsia="en-US" w:bidi="en-US"/>
        </w:rPr>
        <w:t xml:space="preserve"> </w:t>
      </w:r>
      <w:r w:rsidR="000C183D" w:rsidRPr="00503DCD">
        <w:rPr>
          <w:rFonts w:ascii="Cambria" w:hAnsi="Cambria"/>
          <w:sz w:val="22"/>
          <w:szCs w:val="22"/>
          <w:lang w:val="en-ZA" w:eastAsia="en-US" w:bidi="en-US"/>
        </w:rPr>
        <w:t>as well as</w:t>
      </w:r>
      <w:r w:rsidR="00A77775" w:rsidRPr="00503DCD">
        <w:rPr>
          <w:rFonts w:ascii="Cambria" w:hAnsi="Cambria"/>
          <w:sz w:val="22"/>
          <w:szCs w:val="22"/>
          <w:lang w:val="en-ZA" w:eastAsia="en-US" w:bidi="en-US"/>
        </w:rPr>
        <w:t xml:space="preserve"> providing arguments/making claims.</w:t>
      </w:r>
      <w:r w:rsidR="00F16FDA" w:rsidRPr="00503DCD">
        <w:rPr>
          <w:rFonts w:ascii="Cambria" w:hAnsi="Cambria"/>
          <w:sz w:val="22"/>
          <w:szCs w:val="22"/>
          <w:lang w:val="en-ZA" w:eastAsia="en-US" w:bidi="en-US"/>
        </w:rPr>
        <w:t xml:space="preserve"> </w:t>
      </w:r>
      <w:r w:rsidR="008F18C9" w:rsidRPr="00503DCD">
        <w:rPr>
          <w:rFonts w:ascii="Cambria" w:hAnsi="Cambria"/>
          <w:sz w:val="22"/>
          <w:szCs w:val="22"/>
          <w:lang w:val="en-ZA" w:eastAsia="en-US" w:bidi="en-US"/>
        </w:rPr>
        <w:t>All arguments</w:t>
      </w:r>
      <w:r w:rsidR="00D228F6" w:rsidRPr="00503DCD">
        <w:rPr>
          <w:rFonts w:ascii="Cambria" w:hAnsi="Cambria"/>
          <w:sz w:val="22"/>
          <w:szCs w:val="22"/>
          <w:lang w:val="en-ZA" w:eastAsia="en-US" w:bidi="en-US"/>
        </w:rPr>
        <w:t>/</w:t>
      </w:r>
      <w:r w:rsidR="008F18C9" w:rsidRPr="00503DCD">
        <w:rPr>
          <w:rFonts w:ascii="Cambria" w:hAnsi="Cambria"/>
          <w:sz w:val="22"/>
          <w:szCs w:val="22"/>
          <w:lang w:val="en-ZA" w:eastAsia="en-US" w:bidi="en-US"/>
        </w:rPr>
        <w:t>claims must be supported by evidence</w:t>
      </w:r>
      <w:r w:rsidR="00D228F6" w:rsidRPr="00503DCD">
        <w:rPr>
          <w:rFonts w:ascii="Cambria" w:hAnsi="Cambria"/>
          <w:sz w:val="22"/>
          <w:szCs w:val="22"/>
          <w:lang w:val="en-ZA" w:eastAsia="en-US" w:bidi="en-US"/>
        </w:rPr>
        <w:t xml:space="preserve"> from the investigation</w:t>
      </w:r>
      <w:r w:rsidR="00996094" w:rsidRPr="00503DCD">
        <w:rPr>
          <w:rFonts w:ascii="Cambria" w:hAnsi="Cambria"/>
          <w:sz w:val="22"/>
          <w:szCs w:val="22"/>
          <w:lang w:val="en-ZA" w:eastAsia="en-US" w:bidi="en-US"/>
        </w:rPr>
        <w:t xml:space="preserve"> and motivated/explained</w:t>
      </w:r>
      <w:r w:rsidR="008F18C9" w:rsidRPr="00503DCD">
        <w:rPr>
          <w:rFonts w:ascii="Cambria" w:hAnsi="Cambria"/>
          <w:sz w:val="22"/>
          <w:szCs w:val="22"/>
          <w:lang w:val="en-ZA" w:eastAsia="en-US" w:bidi="en-US"/>
        </w:rPr>
        <w:t>.</w:t>
      </w:r>
    </w:p>
    <w:p w:rsidR="00F16FDA" w:rsidRPr="00503DCD" w:rsidRDefault="00A77775" w:rsidP="00C63D60">
      <w:pPr>
        <w:numPr>
          <w:ilvl w:val="2"/>
          <w:numId w:val="10"/>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S</w:t>
      </w:r>
      <w:r w:rsidR="00F16FDA" w:rsidRPr="00503DCD">
        <w:rPr>
          <w:rFonts w:ascii="Cambria" w:hAnsi="Cambria"/>
          <w:sz w:val="22"/>
          <w:szCs w:val="22"/>
          <w:lang w:val="en-ZA" w:eastAsia="en-US" w:bidi="en-US"/>
        </w:rPr>
        <w:t>upporting evidence such as graphs, tables</w:t>
      </w:r>
      <w:r w:rsidR="00443557">
        <w:rPr>
          <w:rFonts w:ascii="Cambria" w:hAnsi="Cambria"/>
          <w:sz w:val="22"/>
          <w:szCs w:val="22"/>
          <w:lang w:val="en-ZA" w:eastAsia="en-US" w:bidi="en-US"/>
        </w:rPr>
        <w:t xml:space="preserve"> and data,</w:t>
      </w:r>
      <w:r w:rsidR="00F16FDA" w:rsidRPr="00503DCD">
        <w:rPr>
          <w:rFonts w:ascii="Cambria" w:hAnsi="Cambria"/>
          <w:sz w:val="22"/>
          <w:szCs w:val="22"/>
          <w:lang w:val="en-ZA" w:eastAsia="en-US" w:bidi="en-US"/>
        </w:rPr>
        <w:t xml:space="preserve"> where appropriate.</w:t>
      </w:r>
    </w:p>
    <w:p w:rsidR="00F16FDA" w:rsidRPr="00503DCD" w:rsidRDefault="00F16FDA" w:rsidP="00C63D60">
      <w:pPr>
        <w:numPr>
          <w:ilvl w:val="2"/>
          <w:numId w:val="10"/>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lastRenderedPageBreak/>
        <w:t>Interpret and integrate information where necessary.</w:t>
      </w:r>
    </w:p>
    <w:p w:rsidR="0075215D" w:rsidRPr="00503DCD" w:rsidRDefault="0075215D" w:rsidP="00C63D60">
      <w:pPr>
        <w:numPr>
          <w:ilvl w:val="2"/>
          <w:numId w:val="10"/>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Provide findings/recommendations that clearly and effectively address the original problem/focus question</w:t>
      </w:r>
      <w:r w:rsidR="00AE65F7">
        <w:rPr>
          <w:rFonts w:ascii="Cambria" w:hAnsi="Cambria"/>
          <w:sz w:val="22"/>
          <w:szCs w:val="22"/>
          <w:lang w:val="en-ZA" w:eastAsia="en-US" w:bidi="en-US"/>
        </w:rPr>
        <w:t>.</w:t>
      </w:r>
    </w:p>
    <w:p w:rsidR="00F16FDA" w:rsidRPr="00503DCD" w:rsidRDefault="00AE65F7" w:rsidP="00C63D60">
      <w:pPr>
        <w:numPr>
          <w:ilvl w:val="2"/>
          <w:numId w:val="10"/>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Check</w:t>
      </w:r>
      <w:r w:rsidR="00F16FDA" w:rsidRPr="00503DCD">
        <w:rPr>
          <w:rFonts w:ascii="Cambria" w:hAnsi="Cambria"/>
          <w:sz w:val="22"/>
          <w:szCs w:val="22"/>
          <w:lang w:val="en-ZA" w:eastAsia="en-US" w:bidi="en-US"/>
        </w:rPr>
        <w:t xml:space="preserve"> the sequence and flow of the information.</w:t>
      </w:r>
    </w:p>
    <w:p w:rsidR="000C183D" w:rsidRPr="00503DCD" w:rsidRDefault="000C183D" w:rsidP="00C63D60">
      <w:pPr>
        <w:numPr>
          <w:ilvl w:val="2"/>
          <w:numId w:val="10"/>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Provide citations</w:t>
      </w:r>
      <w:r w:rsidR="00EA5780" w:rsidRPr="00503DCD">
        <w:rPr>
          <w:rFonts w:ascii="Cambria" w:hAnsi="Cambria"/>
          <w:sz w:val="22"/>
          <w:szCs w:val="22"/>
          <w:lang w:val="en-ZA" w:eastAsia="en-US" w:bidi="en-US"/>
        </w:rPr>
        <w:t xml:space="preserve"> and/or footnotes</w:t>
      </w:r>
      <w:r w:rsidRPr="00503DCD">
        <w:rPr>
          <w:rFonts w:ascii="Cambria" w:hAnsi="Cambria"/>
          <w:sz w:val="22"/>
          <w:szCs w:val="22"/>
          <w:lang w:val="en-ZA" w:eastAsia="en-US" w:bidi="en-US"/>
        </w:rPr>
        <w:t xml:space="preserve"> where appropriate.</w:t>
      </w:r>
    </w:p>
    <w:p w:rsidR="00F16FDA" w:rsidRPr="00503DCD" w:rsidRDefault="00F16FDA" w:rsidP="00C63D60">
      <w:pPr>
        <w:numPr>
          <w:ilvl w:val="2"/>
          <w:numId w:val="10"/>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The information you give </w:t>
      </w:r>
      <w:r w:rsidRPr="00503DCD">
        <w:rPr>
          <w:rFonts w:ascii="Cambria" w:hAnsi="Cambria"/>
          <w:i/>
          <w:sz w:val="22"/>
          <w:szCs w:val="22"/>
          <w:lang w:val="en-ZA" w:eastAsia="en-US" w:bidi="en-US"/>
        </w:rPr>
        <w:t>must</w:t>
      </w:r>
      <w:r w:rsidRPr="00503DCD">
        <w:rPr>
          <w:rFonts w:ascii="Cambria" w:hAnsi="Cambria"/>
          <w:sz w:val="22"/>
          <w:szCs w:val="22"/>
          <w:lang w:val="en-ZA" w:eastAsia="en-US" w:bidi="en-US"/>
        </w:rPr>
        <w:t xml:space="preserve"> be written in your </w:t>
      </w:r>
      <w:r w:rsidRPr="00443557">
        <w:rPr>
          <w:rFonts w:ascii="Cambria" w:hAnsi="Cambria"/>
          <w:b/>
          <w:sz w:val="22"/>
          <w:szCs w:val="22"/>
          <w:lang w:val="en-ZA" w:eastAsia="en-US" w:bidi="en-US"/>
        </w:rPr>
        <w:t>own words</w:t>
      </w:r>
      <w:r w:rsidRPr="00503DCD">
        <w:rPr>
          <w:rFonts w:ascii="Cambria" w:hAnsi="Cambria"/>
          <w:sz w:val="22"/>
          <w:szCs w:val="22"/>
          <w:lang w:val="en-ZA" w:eastAsia="en-US" w:bidi="en-US"/>
        </w:rPr>
        <w:t>.</w:t>
      </w:r>
    </w:p>
    <w:p w:rsidR="00F16FDA" w:rsidRPr="00503DCD" w:rsidRDefault="00AE65F7" w:rsidP="00C63D60">
      <w:pPr>
        <w:numPr>
          <w:ilvl w:val="2"/>
          <w:numId w:val="10"/>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Plagiarism is totally unacceptable.</w:t>
      </w:r>
      <w:r>
        <w:rPr>
          <w:rFonts w:ascii="Cambria" w:hAnsi="Cambria"/>
          <w:sz w:val="22"/>
          <w:szCs w:val="22"/>
          <w:lang w:val="en-ZA" w:eastAsia="en-US" w:bidi="en-US"/>
        </w:rPr>
        <w:t xml:space="preserve"> </w:t>
      </w:r>
      <w:r w:rsidR="00F16FDA" w:rsidRPr="00503DCD">
        <w:rPr>
          <w:rFonts w:ascii="Cambria" w:hAnsi="Cambria"/>
          <w:sz w:val="22"/>
          <w:szCs w:val="22"/>
          <w:lang w:val="en-ZA" w:eastAsia="en-US" w:bidi="en-US"/>
        </w:rPr>
        <w:t xml:space="preserve">You will be heavily penalised if you copy and paste large chunks of text directly from the Internet or any other source. </w:t>
      </w:r>
    </w:p>
    <w:p w:rsidR="00F16FDA" w:rsidRPr="00503DCD" w:rsidRDefault="00F16FDA" w:rsidP="00C63D60">
      <w:pPr>
        <w:numPr>
          <w:ilvl w:val="2"/>
          <w:numId w:val="10"/>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Be original and creative.</w:t>
      </w:r>
    </w:p>
    <w:p w:rsidR="00F16FDA" w:rsidRPr="00503DCD" w:rsidRDefault="00F16FDA" w:rsidP="00C63D60">
      <w:pPr>
        <w:numPr>
          <w:ilvl w:val="1"/>
          <w:numId w:val="10"/>
        </w:numPr>
        <w:spacing w:after="200" w:line="252" w:lineRule="auto"/>
        <w:contextualSpacing/>
        <w:jc w:val="both"/>
        <w:rPr>
          <w:rFonts w:ascii="Cambria" w:hAnsi="Cambria"/>
          <w:sz w:val="22"/>
          <w:szCs w:val="22"/>
          <w:lang w:val="en-ZA" w:eastAsia="en-US" w:bidi="en-US"/>
        </w:rPr>
      </w:pPr>
      <w:r w:rsidRPr="00503DCD">
        <w:rPr>
          <w:rFonts w:ascii="Cambria" w:hAnsi="Cambria"/>
          <w:b/>
          <w:sz w:val="22"/>
          <w:szCs w:val="22"/>
          <w:lang w:val="en-ZA" w:eastAsia="en-US" w:bidi="en-US"/>
        </w:rPr>
        <w:t>Conclusion</w:t>
      </w:r>
      <w:r w:rsidR="009235BA" w:rsidRPr="00503DCD">
        <w:rPr>
          <w:rFonts w:ascii="Cambria" w:hAnsi="Cambria"/>
          <w:sz w:val="22"/>
          <w:szCs w:val="22"/>
          <w:lang w:val="en-ZA" w:eastAsia="en-US" w:bidi="en-US"/>
        </w:rPr>
        <w:t xml:space="preserve"> </w:t>
      </w:r>
      <w:r w:rsidR="00E1076B" w:rsidRPr="00503DCD">
        <w:rPr>
          <w:rFonts w:ascii="Cambria" w:hAnsi="Cambria"/>
          <w:sz w:val="22"/>
          <w:szCs w:val="22"/>
          <w:lang w:val="en-ZA" w:eastAsia="en-US" w:bidi="en-US"/>
        </w:rPr>
        <w:br/>
        <w:t>The conclusion should be drawn using the</w:t>
      </w:r>
      <w:r w:rsidR="009235BA" w:rsidRPr="00503DCD">
        <w:rPr>
          <w:rFonts w:ascii="Cambria" w:hAnsi="Cambria"/>
          <w:sz w:val="22"/>
          <w:szCs w:val="22"/>
          <w:lang w:val="en-ZA" w:eastAsia="en-US" w:bidi="en-US"/>
        </w:rPr>
        <w:t xml:space="preserve"> information and evidence presented and </w:t>
      </w:r>
      <w:r w:rsidR="00443557">
        <w:rPr>
          <w:rFonts w:ascii="Cambria" w:hAnsi="Cambria"/>
          <w:sz w:val="22"/>
          <w:szCs w:val="22"/>
          <w:lang w:val="en-ZA" w:eastAsia="en-US" w:bidi="en-US"/>
        </w:rPr>
        <w:t>must address</w:t>
      </w:r>
      <w:r w:rsidR="009235BA" w:rsidRPr="00503DCD">
        <w:rPr>
          <w:rFonts w:ascii="Cambria" w:hAnsi="Cambria"/>
          <w:sz w:val="22"/>
          <w:szCs w:val="22"/>
          <w:lang w:val="en-ZA" w:eastAsia="en-US" w:bidi="en-US"/>
        </w:rPr>
        <w:t xml:space="preserve"> the original problem/focus question, appropriately summarised with no new information that you did not investigate.</w:t>
      </w:r>
    </w:p>
    <w:p w:rsidR="00F16FDA" w:rsidRPr="00503DCD" w:rsidRDefault="00F16FDA" w:rsidP="00C63D60">
      <w:pPr>
        <w:numPr>
          <w:ilvl w:val="1"/>
          <w:numId w:val="10"/>
        </w:numPr>
        <w:spacing w:after="200" w:line="252" w:lineRule="auto"/>
        <w:contextualSpacing/>
        <w:jc w:val="both"/>
        <w:rPr>
          <w:rFonts w:ascii="Cambria" w:hAnsi="Cambria"/>
          <w:sz w:val="22"/>
          <w:szCs w:val="22"/>
          <w:lang w:val="en-ZA" w:eastAsia="en-US" w:bidi="en-US"/>
        </w:rPr>
      </w:pPr>
      <w:r w:rsidRPr="00503DCD">
        <w:rPr>
          <w:rFonts w:ascii="Cambria" w:hAnsi="Cambria"/>
          <w:b/>
          <w:sz w:val="22"/>
          <w:szCs w:val="22"/>
          <w:lang w:val="en-ZA" w:eastAsia="en-US" w:bidi="en-US"/>
        </w:rPr>
        <w:t>List of references</w:t>
      </w:r>
    </w:p>
    <w:p w:rsidR="00F16FDA" w:rsidRPr="00503DCD" w:rsidRDefault="00AE65F7" w:rsidP="00C63D60">
      <w:pPr>
        <w:numPr>
          <w:ilvl w:val="2"/>
          <w:numId w:val="10"/>
        </w:numPr>
        <w:spacing w:after="200" w:line="252" w:lineRule="auto"/>
        <w:ind w:left="2517" w:hanging="357"/>
        <w:contextualSpacing/>
        <w:jc w:val="both"/>
        <w:rPr>
          <w:rFonts w:ascii="Cambria" w:hAnsi="Cambria"/>
          <w:sz w:val="22"/>
          <w:szCs w:val="22"/>
          <w:lang w:val="en-ZA" w:eastAsia="en-US" w:bidi="en-US"/>
        </w:rPr>
      </w:pPr>
      <w:r>
        <w:rPr>
          <w:rFonts w:ascii="Cambria" w:hAnsi="Cambria"/>
          <w:sz w:val="22"/>
          <w:szCs w:val="22"/>
          <w:lang w:val="en-ZA" w:eastAsia="en-US" w:bidi="en-US"/>
        </w:rPr>
        <w:t>Use</w:t>
      </w:r>
      <w:r w:rsidR="00F16FDA" w:rsidRPr="00503DCD">
        <w:rPr>
          <w:rFonts w:ascii="Cambria" w:hAnsi="Cambria"/>
          <w:sz w:val="22"/>
          <w:szCs w:val="22"/>
          <w:lang w:val="en-ZA" w:eastAsia="en-US" w:bidi="en-US"/>
        </w:rPr>
        <w:t xml:space="preserve"> </w:t>
      </w:r>
      <w:r w:rsidR="00067040" w:rsidRPr="00503DCD">
        <w:rPr>
          <w:rFonts w:ascii="Cambria" w:hAnsi="Cambria"/>
          <w:sz w:val="22"/>
          <w:szCs w:val="22"/>
          <w:lang w:val="en-ZA" w:eastAsia="en-US" w:bidi="en-US"/>
        </w:rPr>
        <w:t xml:space="preserve">the reference function </w:t>
      </w:r>
      <w:r>
        <w:rPr>
          <w:rFonts w:ascii="Cambria" w:hAnsi="Cambria"/>
          <w:sz w:val="22"/>
          <w:szCs w:val="22"/>
          <w:lang w:val="en-ZA" w:eastAsia="en-US" w:bidi="en-US"/>
        </w:rPr>
        <w:t>of</w:t>
      </w:r>
      <w:r w:rsidRPr="00503DCD">
        <w:rPr>
          <w:rFonts w:ascii="Cambria" w:hAnsi="Cambria"/>
          <w:sz w:val="22"/>
          <w:szCs w:val="22"/>
          <w:lang w:val="en-ZA" w:eastAsia="en-US" w:bidi="en-US"/>
        </w:rPr>
        <w:t xml:space="preserve"> </w:t>
      </w:r>
      <w:r w:rsidR="00067040" w:rsidRPr="00503DCD">
        <w:rPr>
          <w:rFonts w:ascii="Cambria" w:hAnsi="Cambria"/>
          <w:sz w:val="22"/>
          <w:szCs w:val="22"/>
          <w:lang w:val="en-ZA" w:eastAsia="en-US" w:bidi="en-US"/>
        </w:rPr>
        <w:t xml:space="preserve">your word processor </w:t>
      </w:r>
      <w:r>
        <w:rPr>
          <w:rFonts w:ascii="Cambria" w:hAnsi="Cambria"/>
          <w:sz w:val="22"/>
          <w:szCs w:val="22"/>
          <w:lang w:val="en-ZA" w:eastAsia="en-US" w:bidi="en-US"/>
        </w:rPr>
        <w:t>to generate either</w:t>
      </w:r>
      <w:r w:rsidR="00F16FDA" w:rsidRPr="00503DCD">
        <w:rPr>
          <w:rFonts w:ascii="Cambria" w:hAnsi="Cambria"/>
          <w:sz w:val="22"/>
          <w:szCs w:val="22"/>
          <w:lang w:val="en-ZA" w:eastAsia="en-US" w:bidi="en-US"/>
        </w:rPr>
        <w:t xml:space="preserve"> the Harvard or APA referencing style.</w:t>
      </w:r>
    </w:p>
    <w:p w:rsidR="00F16FDA" w:rsidRPr="00503DCD" w:rsidRDefault="00F16FDA" w:rsidP="00C63D60">
      <w:pPr>
        <w:numPr>
          <w:ilvl w:val="2"/>
          <w:numId w:val="10"/>
        </w:numPr>
        <w:spacing w:after="200" w:line="252" w:lineRule="auto"/>
        <w:ind w:left="2517" w:hanging="357"/>
        <w:jc w:val="both"/>
        <w:rPr>
          <w:rFonts w:ascii="Cambria" w:hAnsi="Cambria"/>
          <w:sz w:val="22"/>
          <w:szCs w:val="22"/>
          <w:lang w:val="en-ZA" w:eastAsia="en-US" w:bidi="en-US"/>
        </w:rPr>
      </w:pPr>
      <w:r w:rsidRPr="00503DCD">
        <w:rPr>
          <w:rFonts w:ascii="Cambria" w:hAnsi="Cambria"/>
          <w:sz w:val="22"/>
          <w:szCs w:val="22"/>
          <w:lang w:val="en-ZA" w:eastAsia="en-US" w:bidi="en-US"/>
        </w:rPr>
        <w:t>The information you need should be found in the su</w:t>
      </w:r>
      <w:r w:rsidR="00DB7386">
        <w:rPr>
          <w:rFonts w:ascii="Cambria" w:hAnsi="Cambria"/>
          <w:sz w:val="22"/>
          <w:szCs w:val="22"/>
          <w:lang w:val="en-ZA" w:eastAsia="en-US" w:bidi="en-US"/>
        </w:rPr>
        <w:t>mmary documents you created in P</w:t>
      </w:r>
      <w:r w:rsidRPr="00503DCD">
        <w:rPr>
          <w:rFonts w:ascii="Cambria" w:hAnsi="Cambria"/>
          <w:sz w:val="22"/>
          <w:szCs w:val="22"/>
          <w:lang w:val="en-ZA" w:eastAsia="en-US" w:bidi="en-US"/>
        </w:rPr>
        <w:t>hase 1.</w:t>
      </w:r>
    </w:p>
    <w:p w:rsidR="0084228E" w:rsidRPr="00503DCD" w:rsidRDefault="0084228E" w:rsidP="00C63D60">
      <w:pPr>
        <w:numPr>
          <w:ilvl w:val="0"/>
          <w:numId w:val="9"/>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All information must be clearly cited where appropriate.</w:t>
      </w:r>
      <w:r w:rsidR="00BF15CA" w:rsidRPr="00503DCD">
        <w:rPr>
          <w:rFonts w:ascii="Cambria" w:hAnsi="Cambria"/>
          <w:sz w:val="22"/>
          <w:szCs w:val="22"/>
          <w:lang w:val="en-ZA" w:eastAsia="en-US" w:bidi="en-US"/>
        </w:rPr>
        <w:t xml:space="preserve"> </w:t>
      </w:r>
    </w:p>
    <w:p w:rsidR="0067158C" w:rsidRPr="00503DCD" w:rsidRDefault="00EA5780" w:rsidP="00C63D60">
      <w:pPr>
        <w:numPr>
          <w:ilvl w:val="0"/>
          <w:numId w:val="9"/>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 xml:space="preserve">The declaration of authenticity as well as other supporting evidence </w:t>
      </w:r>
      <w:r w:rsidR="00AE65F7">
        <w:rPr>
          <w:rFonts w:ascii="Cambria" w:hAnsi="Cambria"/>
          <w:sz w:val="22"/>
          <w:szCs w:val="22"/>
          <w:lang w:val="en-ZA" w:eastAsia="en-US" w:bidi="en-US"/>
        </w:rPr>
        <w:t xml:space="preserve">must be </w:t>
      </w:r>
      <w:r w:rsidRPr="00503DCD">
        <w:rPr>
          <w:rFonts w:ascii="Cambria" w:hAnsi="Cambria"/>
          <w:sz w:val="22"/>
          <w:szCs w:val="22"/>
          <w:lang w:val="en-ZA" w:eastAsia="en-US" w:bidi="en-US"/>
        </w:rPr>
        <w:t xml:space="preserve">added as </w:t>
      </w:r>
      <w:r w:rsidR="00A57B56" w:rsidRPr="00503DCD">
        <w:rPr>
          <w:rFonts w:ascii="Cambria" w:hAnsi="Cambria"/>
          <w:sz w:val="22"/>
          <w:szCs w:val="22"/>
          <w:lang w:val="en-ZA" w:eastAsia="en-US" w:bidi="en-US"/>
        </w:rPr>
        <w:t>appendices</w:t>
      </w:r>
      <w:r w:rsidRPr="00503DCD">
        <w:rPr>
          <w:rFonts w:ascii="Cambria" w:hAnsi="Cambria"/>
          <w:sz w:val="22"/>
          <w:szCs w:val="22"/>
          <w:lang w:val="en-ZA" w:eastAsia="en-US" w:bidi="en-US"/>
        </w:rPr>
        <w:t>.</w:t>
      </w:r>
      <w:r w:rsidR="0026309C" w:rsidRPr="00503DCD">
        <w:rPr>
          <w:rFonts w:ascii="Cambria" w:hAnsi="Cambria"/>
          <w:sz w:val="22"/>
          <w:szCs w:val="22"/>
          <w:lang w:val="en-ZA" w:eastAsia="en-US" w:bidi="en-US"/>
        </w:rPr>
        <w:t xml:space="preserve"> </w:t>
      </w:r>
    </w:p>
    <w:p w:rsidR="00EA5780" w:rsidRPr="00503DCD" w:rsidRDefault="00AE65F7" w:rsidP="00C63D60">
      <w:pPr>
        <w:numPr>
          <w:ilvl w:val="0"/>
          <w:numId w:val="9"/>
        </w:numPr>
        <w:spacing w:after="200" w:line="252" w:lineRule="auto"/>
        <w:ind w:left="714" w:hanging="357"/>
        <w:jc w:val="both"/>
        <w:rPr>
          <w:rFonts w:ascii="Cambria" w:hAnsi="Cambria"/>
          <w:sz w:val="22"/>
          <w:szCs w:val="22"/>
          <w:lang w:val="en-ZA" w:eastAsia="en-US" w:bidi="en-US"/>
        </w:rPr>
      </w:pPr>
      <w:r>
        <w:rPr>
          <w:rFonts w:ascii="Cambria" w:hAnsi="Cambria"/>
          <w:sz w:val="22"/>
          <w:szCs w:val="22"/>
          <w:lang w:val="en-ZA" w:eastAsia="en-US" w:bidi="en-US"/>
        </w:rPr>
        <w:t>The</w:t>
      </w:r>
      <w:r w:rsidR="00DB7386">
        <w:rPr>
          <w:rFonts w:ascii="Cambria" w:hAnsi="Cambria"/>
          <w:sz w:val="22"/>
          <w:szCs w:val="22"/>
          <w:lang w:val="en-ZA" w:eastAsia="en-US" w:bidi="en-US"/>
        </w:rPr>
        <w:t xml:space="preserve"> </w:t>
      </w:r>
      <w:r w:rsidR="0067158C" w:rsidRPr="00503DCD">
        <w:rPr>
          <w:rFonts w:ascii="Cambria" w:hAnsi="Cambria"/>
          <w:sz w:val="22"/>
          <w:szCs w:val="22"/>
          <w:lang w:val="en-ZA" w:eastAsia="en-US" w:bidi="en-US"/>
        </w:rPr>
        <w:t xml:space="preserve">different parts of the report (cover page, table of contents, appendices) must be clearly separated using using appropriate word processing </w:t>
      </w:r>
      <w:r w:rsidR="0084228E" w:rsidRPr="00503DCD">
        <w:rPr>
          <w:rFonts w:ascii="Cambria" w:hAnsi="Cambria"/>
          <w:sz w:val="22"/>
          <w:szCs w:val="22"/>
          <w:lang w:val="en-ZA" w:eastAsia="en-US" w:bidi="en-US"/>
        </w:rPr>
        <w:t>principles</w:t>
      </w:r>
      <w:r w:rsidR="0067158C" w:rsidRPr="00503DCD">
        <w:rPr>
          <w:rFonts w:ascii="Cambria" w:hAnsi="Cambria"/>
          <w:sz w:val="22"/>
          <w:szCs w:val="22"/>
          <w:lang w:val="en-ZA" w:eastAsia="en-US" w:bidi="en-US"/>
        </w:rPr>
        <w:t xml:space="preserve"> and techniques such as section breaks. </w:t>
      </w:r>
      <w:r w:rsidR="00A57B56" w:rsidRPr="00503DCD">
        <w:rPr>
          <w:rFonts w:ascii="Cambria" w:hAnsi="Cambria"/>
          <w:sz w:val="22"/>
          <w:szCs w:val="22"/>
          <w:lang w:val="en-ZA" w:eastAsia="en-US" w:bidi="en-US"/>
        </w:rPr>
        <w:t xml:space="preserve">Different appendices must </w:t>
      </w:r>
      <w:r w:rsidR="0084228E" w:rsidRPr="00503DCD">
        <w:rPr>
          <w:rFonts w:ascii="Cambria" w:hAnsi="Cambria"/>
          <w:sz w:val="22"/>
          <w:szCs w:val="22"/>
          <w:lang w:val="en-ZA" w:eastAsia="en-US" w:bidi="en-US"/>
        </w:rPr>
        <w:t>be clearly distinguishable from the main document and each other</w:t>
      </w:r>
      <w:r w:rsidR="0026309C" w:rsidRPr="00503DCD">
        <w:rPr>
          <w:rFonts w:ascii="Cambria" w:hAnsi="Cambria"/>
          <w:sz w:val="22"/>
          <w:szCs w:val="22"/>
          <w:lang w:val="en-ZA" w:eastAsia="en-US" w:bidi="en-US"/>
        </w:rPr>
        <w:t>.</w:t>
      </w:r>
    </w:p>
    <w:p w:rsidR="00F16FDA" w:rsidRPr="00503DCD" w:rsidRDefault="000B5261" w:rsidP="00C63D60">
      <w:pPr>
        <w:numPr>
          <w:ilvl w:val="0"/>
          <w:numId w:val="9"/>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O</w:t>
      </w:r>
      <w:r w:rsidR="00F16FDA" w:rsidRPr="00503DCD">
        <w:rPr>
          <w:rFonts w:ascii="Cambria" w:hAnsi="Cambria"/>
          <w:sz w:val="22"/>
          <w:szCs w:val="22"/>
          <w:lang w:val="en-ZA" w:eastAsia="en-US" w:bidi="en-US"/>
        </w:rPr>
        <w:t xml:space="preserve">rganise the information in </w:t>
      </w:r>
      <w:r w:rsidR="00AE65F7">
        <w:rPr>
          <w:rFonts w:ascii="Cambria" w:hAnsi="Cambria"/>
          <w:sz w:val="22"/>
          <w:szCs w:val="22"/>
          <w:lang w:val="en-ZA" w:eastAsia="en-US" w:bidi="en-US"/>
        </w:rPr>
        <w:t>a</w:t>
      </w:r>
      <w:r w:rsidR="00AE65F7" w:rsidRPr="00503DCD">
        <w:rPr>
          <w:rFonts w:ascii="Cambria" w:hAnsi="Cambria"/>
          <w:sz w:val="22"/>
          <w:szCs w:val="22"/>
          <w:lang w:val="en-ZA" w:eastAsia="en-US" w:bidi="en-US"/>
        </w:rPr>
        <w:t xml:space="preserve"> </w:t>
      </w:r>
      <w:r w:rsidR="00F16FDA" w:rsidRPr="00503DCD">
        <w:rPr>
          <w:rFonts w:ascii="Cambria" w:hAnsi="Cambria"/>
          <w:sz w:val="22"/>
          <w:szCs w:val="22"/>
          <w:lang w:val="en-ZA" w:eastAsia="en-US" w:bidi="en-US"/>
        </w:rPr>
        <w:t>logical and coherent way.</w:t>
      </w:r>
    </w:p>
    <w:p w:rsidR="00F16FDA" w:rsidRPr="00503DCD" w:rsidRDefault="00F16FDA" w:rsidP="00C63D60">
      <w:pPr>
        <w:numPr>
          <w:ilvl w:val="0"/>
          <w:numId w:val="9"/>
        </w:numPr>
        <w:spacing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Use of graphics and/or graphs</w:t>
      </w:r>
    </w:p>
    <w:p w:rsidR="00F16FDA" w:rsidRPr="00503DCD" w:rsidRDefault="00F16FDA" w:rsidP="00C63D60">
      <w:pPr>
        <w:numPr>
          <w:ilvl w:val="0"/>
          <w:numId w:val="10"/>
        </w:numPr>
        <w:spacing w:before="240" w:after="200" w:line="252" w:lineRule="auto"/>
        <w:ind w:left="1077" w:hanging="357"/>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The graphics and/or graphs included </w:t>
      </w:r>
      <w:r w:rsidR="00AE65F7">
        <w:rPr>
          <w:rFonts w:ascii="Cambria" w:hAnsi="Cambria"/>
          <w:sz w:val="22"/>
          <w:szCs w:val="22"/>
          <w:lang w:val="en-ZA" w:eastAsia="en-US" w:bidi="en-US"/>
        </w:rPr>
        <w:t xml:space="preserve">in your research project </w:t>
      </w:r>
      <w:r w:rsidRPr="00503DCD">
        <w:rPr>
          <w:rFonts w:ascii="Cambria" w:hAnsi="Cambria"/>
          <w:sz w:val="22"/>
          <w:szCs w:val="22"/>
          <w:lang w:val="en-ZA" w:eastAsia="en-US" w:bidi="en-US"/>
        </w:rPr>
        <w:t>must be meaningful and add value to the document.</w:t>
      </w:r>
    </w:p>
    <w:p w:rsidR="00F16FDA" w:rsidRPr="00503DCD" w:rsidRDefault="00F16FDA" w:rsidP="00C63D60">
      <w:pPr>
        <w:numPr>
          <w:ilvl w:val="0"/>
          <w:numId w:val="10"/>
        </w:numPr>
        <w:spacing w:before="240" w:after="200" w:line="252" w:lineRule="auto"/>
        <w:ind w:left="1077" w:hanging="357"/>
        <w:contextualSpacing/>
        <w:jc w:val="both"/>
        <w:rPr>
          <w:rFonts w:ascii="Cambria" w:hAnsi="Cambria"/>
          <w:sz w:val="22"/>
          <w:szCs w:val="22"/>
          <w:lang w:val="en-ZA" w:eastAsia="en-US" w:bidi="en-US"/>
        </w:rPr>
      </w:pPr>
      <w:r w:rsidRPr="00503DCD">
        <w:rPr>
          <w:rFonts w:ascii="Cambria" w:hAnsi="Cambria"/>
          <w:sz w:val="22"/>
          <w:szCs w:val="22"/>
          <w:lang w:val="en-ZA" w:eastAsia="en-US" w:bidi="en-US"/>
        </w:rPr>
        <w:t>Graphs, tables, data, summaries, etc. must be easy to read and interpret.</w:t>
      </w:r>
    </w:p>
    <w:p w:rsidR="00F16FDA" w:rsidRPr="00503DCD" w:rsidRDefault="00F16FDA" w:rsidP="00C63D60">
      <w:pPr>
        <w:numPr>
          <w:ilvl w:val="0"/>
          <w:numId w:val="10"/>
        </w:numPr>
        <w:spacing w:before="240" w:after="200" w:line="252" w:lineRule="auto"/>
        <w:ind w:left="1077" w:hanging="357"/>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Provide </w:t>
      </w:r>
      <w:r w:rsidR="00AE65F7">
        <w:rPr>
          <w:rFonts w:ascii="Cambria" w:hAnsi="Cambria"/>
          <w:sz w:val="22"/>
          <w:szCs w:val="22"/>
          <w:lang w:val="en-ZA" w:eastAsia="en-US" w:bidi="en-US"/>
        </w:rPr>
        <w:t xml:space="preserve">appropriate </w:t>
      </w:r>
      <w:r w:rsidRPr="00503DCD">
        <w:rPr>
          <w:rFonts w:ascii="Cambria" w:hAnsi="Cambria"/>
          <w:sz w:val="22"/>
          <w:szCs w:val="22"/>
          <w:lang w:val="en-ZA" w:eastAsia="en-US" w:bidi="en-US"/>
        </w:rPr>
        <w:t>captions.</w:t>
      </w:r>
    </w:p>
    <w:p w:rsidR="00F16FDA" w:rsidRPr="00503DCD" w:rsidRDefault="00F16FDA" w:rsidP="00C63D60">
      <w:pPr>
        <w:numPr>
          <w:ilvl w:val="0"/>
          <w:numId w:val="10"/>
        </w:numPr>
        <w:spacing w:before="240" w:after="200" w:line="252" w:lineRule="auto"/>
        <w:ind w:left="1077" w:hanging="357"/>
        <w:jc w:val="both"/>
        <w:rPr>
          <w:rFonts w:ascii="Cambria" w:hAnsi="Cambria"/>
          <w:sz w:val="22"/>
          <w:szCs w:val="22"/>
          <w:lang w:val="en-ZA" w:eastAsia="en-US" w:bidi="en-US"/>
        </w:rPr>
      </w:pPr>
      <w:r w:rsidRPr="00503DCD">
        <w:rPr>
          <w:rFonts w:ascii="Cambria" w:hAnsi="Cambria"/>
          <w:sz w:val="22"/>
          <w:szCs w:val="22"/>
          <w:lang w:val="en-ZA" w:eastAsia="en-US" w:bidi="en-US"/>
        </w:rPr>
        <w:t>Graphics obtained from the Internet or other sources must be acknowledged.</w:t>
      </w:r>
    </w:p>
    <w:p w:rsidR="005D3B3A" w:rsidRPr="00503DCD" w:rsidRDefault="00F16FDA" w:rsidP="00C63D60">
      <w:pPr>
        <w:numPr>
          <w:ilvl w:val="0"/>
          <w:numId w:val="9"/>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Use a word processing function to insert page numbers into the footer of the document. Page numbers should not be used on the title page</w:t>
      </w:r>
      <w:r w:rsidR="00AE65F7">
        <w:rPr>
          <w:rFonts w:ascii="Cambria" w:hAnsi="Cambria"/>
          <w:sz w:val="22"/>
          <w:szCs w:val="22"/>
          <w:lang w:val="en-ZA" w:eastAsia="en-US" w:bidi="en-US"/>
        </w:rPr>
        <w:t>. P</w:t>
      </w:r>
      <w:r w:rsidR="00DB7386">
        <w:rPr>
          <w:rFonts w:ascii="Cambria" w:hAnsi="Cambria"/>
          <w:sz w:val="22"/>
          <w:szCs w:val="22"/>
          <w:lang w:val="en-ZA" w:eastAsia="en-US" w:bidi="en-US"/>
        </w:rPr>
        <w:t xml:space="preserve">age numbers and headers of each section such as annexures should </w:t>
      </w:r>
      <w:r w:rsidR="0026445C" w:rsidRPr="00503DCD">
        <w:rPr>
          <w:rFonts w:ascii="Cambria" w:hAnsi="Cambria"/>
          <w:sz w:val="22"/>
          <w:szCs w:val="22"/>
          <w:lang w:val="en-ZA" w:eastAsia="en-US" w:bidi="en-US"/>
        </w:rPr>
        <w:t>start</w:t>
      </w:r>
      <w:r w:rsidR="00DB7386">
        <w:rPr>
          <w:rFonts w:ascii="Cambria" w:hAnsi="Cambria"/>
          <w:sz w:val="22"/>
          <w:szCs w:val="22"/>
          <w:lang w:val="en-ZA" w:eastAsia="en-US" w:bidi="en-US"/>
        </w:rPr>
        <w:t xml:space="preserve"> </w:t>
      </w:r>
      <w:r w:rsidR="00AE65F7">
        <w:rPr>
          <w:rFonts w:ascii="Cambria" w:hAnsi="Cambria"/>
          <w:sz w:val="22"/>
          <w:szCs w:val="22"/>
          <w:lang w:val="en-ZA" w:eastAsia="en-US" w:bidi="en-US"/>
        </w:rPr>
        <w:t xml:space="preserve">correctly </w:t>
      </w:r>
      <w:r w:rsidR="00DB7386">
        <w:rPr>
          <w:rFonts w:ascii="Cambria" w:hAnsi="Cambria"/>
          <w:sz w:val="22"/>
          <w:szCs w:val="22"/>
          <w:lang w:val="en-ZA" w:eastAsia="en-US" w:bidi="en-US"/>
        </w:rPr>
        <w:t xml:space="preserve">and/or </w:t>
      </w:r>
      <w:r w:rsidR="00AE65F7">
        <w:rPr>
          <w:rFonts w:ascii="Cambria" w:hAnsi="Cambria"/>
          <w:sz w:val="22"/>
          <w:szCs w:val="22"/>
          <w:lang w:val="en-ZA" w:eastAsia="en-US" w:bidi="en-US"/>
        </w:rPr>
        <w:t xml:space="preserve">be </w:t>
      </w:r>
      <w:r w:rsidR="00DB7386">
        <w:rPr>
          <w:rFonts w:ascii="Cambria" w:hAnsi="Cambria"/>
          <w:sz w:val="22"/>
          <w:szCs w:val="22"/>
          <w:lang w:val="en-ZA" w:eastAsia="en-US" w:bidi="en-US"/>
        </w:rPr>
        <w:t xml:space="preserve">formatted </w:t>
      </w:r>
      <w:r w:rsidR="0057443E" w:rsidRPr="00503DCD">
        <w:rPr>
          <w:rFonts w:ascii="Cambria" w:hAnsi="Cambria"/>
          <w:sz w:val="22"/>
          <w:szCs w:val="22"/>
          <w:lang w:val="en-ZA" w:eastAsia="en-US" w:bidi="en-US"/>
        </w:rPr>
        <w:t>different</w:t>
      </w:r>
      <w:r w:rsidR="00D44D2D">
        <w:rPr>
          <w:rFonts w:ascii="Cambria" w:hAnsi="Cambria"/>
          <w:sz w:val="22"/>
          <w:szCs w:val="22"/>
          <w:lang w:val="en-ZA" w:eastAsia="en-US" w:bidi="en-US"/>
        </w:rPr>
        <w:t>ly</w:t>
      </w:r>
      <w:r w:rsidRPr="00503DCD">
        <w:rPr>
          <w:rFonts w:ascii="Cambria" w:hAnsi="Cambria"/>
          <w:sz w:val="22"/>
          <w:szCs w:val="22"/>
          <w:lang w:val="en-ZA" w:eastAsia="en-US" w:bidi="en-US"/>
        </w:rPr>
        <w:t>.</w:t>
      </w:r>
    </w:p>
    <w:p w:rsidR="00D44D2D" w:rsidRDefault="00D44D2D">
      <w:pPr>
        <w:rPr>
          <w:rFonts w:ascii="Cambria" w:hAnsi="Cambria"/>
          <w:b/>
          <w:lang w:val="en-ZA" w:eastAsia="en-US" w:bidi="en-US"/>
        </w:rPr>
      </w:pPr>
      <w:r>
        <w:rPr>
          <w:rFonts w:ascii="Cambria" w:hAnsi="Cambria"/>
          <w:b/>
          <w:lang w:val="en-ZA" w:eastAsia="en-US" w:bidi="en-US"/>
        </w:rPr>
        <w:br w:type="page"/>
      </w:r>
    </w:p>
    <w:p w:rsidR="00F16FDA" w:rsidRPr="00503DCD" w:rsidRDefault="00067040"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lastRenderedPageBreak/>
        <w:t>Website</w:t>
      </w:r>
    </w:p>
    <w:p w:rsidR="000B1211" w:rsidRPr="00503DCD" w:rsidRDefault="000B1211" w:rsidP="00401E32">
      <w:p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To be able to share the knowledge and insight you have gained with a broader audience you need to create a website</w:t>
      </w:r>
      <w:r w:rsidR="00D44D2D">
        <w:rPr>
          <w:rFonts w:ascii="Cambria" w:hAnsi="Cambria"/>
          <w:sz w:val="22"/>
          <w:szCs w:val="22"/>
          <w:lang w:val="en-ZA" w:eastAsia="en-US" w:bidi="en-US"/>
        </w:rPr>
        <w:t>:</w:t>
      </w:r>
    </w:p>
    <w:p w:rsidR="00F16FDA" w:rsidRPr="00503DCD" w:rsidRDefault="00F16FDA" w:rsidP="00C63D60">
      <w:pPr>
        <w:numPr>
          <w:ilvl w:val="0"/>
          <w:numId w:val="9"/>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Create a </w:t>
      </w:r>
      <w:r w:rsidR="000B1211" w:rsidRPr="00503DCD">
        <w:rPr>
          <w:rFonts w:ascii="Cambria" w:hAnsi="Cambria"/>
          <w:sz w:val="22"/>
          <w:szCs w:val="22"/>
          <w:lang w:val="en-ZA" w:eastAsia="en-US" w:bidi="en-US"/>
        </w:rPr>
        <w:t>website</w:t>
      </w:r>
      <w:r w:rsidR="003A6209" w:rsidRPr="00503DCD">
        <w:rPr>
          <w:rFonts w:ascii="Cambria" w:hAnsi="Cambria"/>
          <w:sz w:val="22"/>
          <w:szCs w:val="22"/>
          <w:lang w:val="en-ZA" w:eastAsia="en-US" w:bidi="en-US"/>
        </w:rPr>
        <w:t xml:space="preserve"> with at least a home page and one other page</w:t>
      </w:r>
      <w:r w:rsidRPr="00503DCD">
        <w:rPr>
          <w:rFonts w:ascii="Cambria" w:hAnsi="Cambria"/>
          <w:sz w:val="22"/>
          <w:szCs w:val="22"/>
          <w:lang w:val="en-ZA" w:eastAsia="en-US" w:bidi="en-US"/>
        </w:rPr>
        <w:t>. Save it in your</w:t>
      </w:r>
      <w:r w:rsidR="000B1211" w:rsidRPr="00503DCD">
        <w:rPr>
          <w:rFonts w:ascii="Cambria" w:hAnsi="Cambria"/>
          <w:sz w:val="22"/>
          <w:szCs w:val="22"/>
          <w:lang w:val="en-ZA" w:eastAsia="en-US" w:bidi="en-US"/>
        </w:rPr>
        <w:t xml:space="preserve"> Phase 3 folder making use of </w:t>
      </w:r>
      <w:r w:rsidRPr="00503DCD">
        <w:rPr>
          <w:rFonts w:ascii="Cambria" w:hAnsi="Cambria"/>
          <w:sz w:val="22"/>
          <w:szCs w:val="22"/>
          <w:lang w:val="en-ZA" w:eastAsia="en-US" w:bidi="en-US"/>
        </w:rPr>
        <w:t>meaningful</w:t>
      </w:r>
      <w:r w:rsidR="000F24F9">
        <w:rPr>
          <w:rFonts w:ascii="Cambria" w:hAnsi="Cambria"/>
          <w:sz w:val="22"/>
          <w:szCs w:val="22"/>
          <w:lang w:val="en-ZA" w:eastAsia="en-US" w:bidi="en-US"/>
        </w:rPr>
        <w:t>/appropriate</w:t>
      </w:r>
      <w:r w:rsidRPr="00503DCD">
        <w:rPr>
          <w:rFonts w:ascii="Cambria" w:hAnsi="Cambria"/>
          <w:sz w:val="22"/>
          <w:szCs w:val="22"/>
          <w:lang w:val="en-ZA" w:eastAsia="en-US" w:bidi="en-US"/>
        </w:rPr>
        <w:t xml:space="preserve"> file name</w:t>
      </w:r>
      <w:r w:rsidR="000B1211" w:rsidRPr="00503DCD">
        <w:rPr>
          <w:rFonts w:ascii="Cambria" w:hAnsi="Cambria"/>
          <w:sz w:val="22"/>
          <w:szCs w:val="22"/>
          <w:lang w:val="en-ZA" w:eastAsia="en-US" w:bidi="en-US"/>
        </w:rPr>
        <w:t>s</w:t>
      </w:r>
      <w:r w:rsidRPr="00503DCD">
        <w:rPr>
          <w:rFonts w:ascii="Cambria" w:hAnsi="Cambria"/>
          <w:sz w:val="22"/>
          <w:szCs w:val="22"/>
          <w:lang w:val="en-ZA" w:eastAsia="en-US" w:bidi="en-US"/>
        </w:rPr>
        <w:t>.</w:t>
      </w:r>
    </w:p>
    <w:p w:rsidR="00F16FDA" w:rsidRPr="00503DCD" w:rsidRDefault="00F16FDA" w:rsidP="00C63D60">
      <w:pPr>
        <w:numPr>
          <w:ilvl w:val="0"/>
          <w:numId w:val="9"/>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Your </w:t>
      </w:r>
      <w:r w:rsidR="000B1211" w:rsidRPr="00503DCD">
        <w:rPr>
          <w:rFonts w:ascii="Cambria" w:hAnsi="Cambria"/>
          <w:sz w:val="22"/>
          <w:szCs w:val="22"/>
          <w:lang w:val="en-ZA" w:eastAsia="en-US" w:bidi="en-US"/>
        </w:rPr>
        <w:t>website should</w:t>
      </w:r>
      <w:r w:rsidRPr="00503DCD">
        <w:rPr>
          <w:rFonts w:ascii="Cambria" w:hAnsi="Cambria"/>
          <w:sz w:val="22"/>
          <w:szCs w:val="22"/>
          <w:lang w:val="en-ZA" w:eastAsia="en-US" w:bidi="en-US"/>
        </w:rPr>
        <w:t xml:space="preserve"> </w:t>
      </w:r>
      <w:r w:rsidR="000F24F9" w:rsidRPr="00503DCD">
        <w:rPr>
          <w:rFonts w:ascii="Cambria" w:hAnsi="Cambria"/>
          <w:sz w:val="22"/>
          <w:szCs w:val="22"/>
          <w:lang w:val="en-ZA" w:eastAsia="en-US" w:bidi="en-US"/>
        </w:rPr>
        <w:t xml:space="preserve">at least </w:t>
      </w:r>
      <w:r w:rsidRPr="00503DCD">
        <w:rPr>
          <w:rFonts w:ascii="Cambria" w:hAnsi="Cambria"/>
          <w:sz w:val="22"/>
          <w:szCs w:val="22"/>
          <w:lang w:val="en-ZA" w:eastAsia="en-US" w:bidi="en-US"/>
        </w:rPr>
        <w:t>have the following</w:t>
      </w:r>
      <w:r w:rsidR="000F24F9">
        <w:rPr>
          <w:rFonts w:ascii="Cambria" w:hAnsi="Cambria"/>
          <w:sz w:val="22"/>
          <w:szCs w:val="22"/>
          <w:lang w:val="en-ZA" w:eastAsia="en-US" w:bidi="en-US"/>
        </w:rPr>
        <w:t>:</w:t>
      </w:r>
    </w:p>
    <w:p w:rsidR="00F16FDA" w:rsidRPr="00503DCD" w:rsidRDefault="00D44D2D" w:rsidP="00C63D60">
      <w:pPr>
        <w:numPr>
          <w:ilvl w:val="0"/>
          <w:numId w:val="11"/>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a</w:t>
      </w:r>
      <w:r w:rsidR="000B1211" w:rsidRPr="00503DCD">
        <w:rPr>
          <w:rFonts w:ascii="Cambria" w:hAnsi="Cambria"/>
          <w:sz w:val="22"/>
          <w:szCs w:val="22"/>
          <w:lang w:val="en-ZA" w:eastAsia="en-US" w:bidi="en-US"/>
        </w:rPr>
        <w:t xml:space="preserve"> title </w:t>
      </w:r>
    </w:p>
    <w:p w:rsidR="00B44B19" w:rsidRPr="00503DCD" w:rsidRDefault="00D44D2D" w:rsidP="00C63D60">
      <w:pPr>
        <w:numPr>
          <w:ilvl w:val="0"/>
          <w:numId w:val="11"/>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an i</w:t>
      </w:r>
      <w:r w:rsidR="00F16FDA" w:rsidRPr="00503DCD">
        <w:rPr>
          <w:rFonts w:ascii="Cambria" w:hAnsi="Cambria"/>
          <w:sz w:val="22"/>
          <w:szCs w:val="22"/>
          <w:lang w:val="en-ZA" w:eastAsia="en-US" w:bidi="en-US"/>
        </w:rPr>
        <w:t>ntroduction</w:t>
      </w:r>
    </w:p>
    <w:p w:rsidR="00B44B19" w:rsidRPr="00503DCD" w:rsidRDefault="00D44D2D" w:rsidP="00C63D60">
      <w:pPr>
        <w:numPr>
          <w:ilvl w:val="0"/>
          <w:numId w:val="11"/>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a f</w:t>
      </w:r>
      <w:r w:rsidR="00B44B19" w:rsidRPr="00503DCD">
        <w:rPr>
          <w:rFonts w:ascii="Cambria" w:hAnsi="Cambria"/>
          <w:sz w:val="22"/>
          <w:szCs w:val="22"/>
          <w:lang w:val="en-ZA" w:eastAsia="en-US" w:bidi="en-US"/>
        </w:rPr>
        <w:t>unctional navigation system</w:t>
      </w:r>
    </w:p>
    <w:p w:rsidR="00F16FDA" w:rsidRPr="00503DCD" w:rsidRDefault="00D44D2D" w:rsidP="00C63D60">
      <w:pPr>
        <w:numPr>
          <w:ilvl w:val="0"/>
          <w:numId w:val="11"/>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g</w:t>
      </w:r>
      <w:r w:rsidR="006953CA" w:rsidRPr="00503DCD">
        <w:rPr>
          <w:rFonts w:ascii="Cambria" w:hAnsi="Cambria"/>
          <w:sz w:val="22"/>
          <w:szCs w:val="22"/>
          <w:lang w:val="en-ZA" w:eastAsia="en-US" w:bidi="en-US"/>
        </w:rPr>
        <w:t>ood</w:t>
      </w:r>
      <w:r w:rsidR="00A3145D">
        <w:rPr>
          <w:rFonts w:ascii="Cambria" w:hAnsi="Cambria"/>
          <w:sz w:val="22"/>
          <w:szCs w:val="22"/>
          <w:lang w:val="en-ZA" w:eastAsia="en-US" w:bidi="en-US"/>
        </w:rPr>
        <w:t xml:space="preserve"> </w:t>
      </w:r>
      <w:r w:rsidR="006953CA" w:rsidRPr="00503DCD">
        <w:rPr>
          <w:rFonts w:ascii="Cambria" w:hAnsi="Cambria"/>
          <w:sz w:val="22"/>
          <w:szCs w:val="22"/>
          <w:lang w:val="en-ZA" w:eastAsia="en-US" w:bidi="en-US"/>
        </w:rPr>
        <w:t xml:space="preserve">quality </w:t>
      </w:r>
      <w:r w:rsidR="000F24F9">
        <w:rPr>
          <w:rFonts w:ascii="Cambria" w:hAnsi="Cambria"/>
          <w:sz w:val="22"/>
          <w:szCs w:val="22"/>
          <w:lang w:val="en-ZA" w:eastAsia="en-US" w:bidi="en-US"/>
        </w:rPr>
        <w:t xml:space="preserve">and </w:t>
      </w:r>
      <w:r w:rsidR="000F24F9" w:rsidRPr="00503DCD">
        <w:rPr>
          <w:rFonts w:ascii="Cambria" w:hAnsi="Cambria"/>
          <w:sz w:val="22"/>
          <w:szCs w:val="22"/>
          <w:lang w:val="en-ZA" w:eastAsia="en-US" w:bidi="en-US"/>
        </w:rPr>
        <w:t xml:space="preserve">factually correct </w:t>
      </w:r>
      <w:r w:rsidR="006953CA" w:rsidRPr="00503DCD">
        <w:rPr>
          <w:rFonts w:ascii="Cambria" w:hAnsi="Cambria"/>
          <w:sz w:val="22"/>
          <w:szCs w:val="22"/>
          <w:lang w:val="en-ZA" w:eastAsia="en-US" w:bidi="en-US"/>
        </w:rPr>
        <w:t xml:space="preserve">information about the topic/your investigation,. The information should be well-structured using appropriate </w:t>
      </w:r>
      <w:r w:rsidR="000F24F9">
        <w:rPr>
          <w:rFonts w:ascii="Cambria" w:hAnsi="Cambria"/>
          <w:sz w:val="22"/>
          <w:szCs w:val="22"/>
          <w:lang w:val="en-ZA" w:eastAsia="en-US" w:bidi="en-US"/>
        </w:rPr>
        <w:t xml:space="preserve">web-design </w:t>
      </w:r>
      <w:r w:rsidR="006953CA" w:rsidRPr="00503DCD">
        <w:rPr>
          <w:rFonts w:ascii="Cambria" w:hAnsi="Cambria"/>
          <w:sz w:val="22"/>
          <w:szCs w:val="22"/>
          <w:lang w:val="en-ZA" w:eastAsia="en-US" w:bidi="en-US"/>
        </w:rPr>
        <w:t>principles and techniques such as headings, paragraphs, lists, horizontal lines</w:t>
      </w:r>
      <w:r>
        <w:rPr>
          <w:rFonts w:ascii="Cambria" w:hAnsi="Cambria"/>
          <w:sz w:val="22"/>
          <w:szCs w:val="22"/>
          <w:lang w:val="en-ZA" w:eastAsia="en-US" w:bidi="en-US"/>
        </w:rPr>
        <w:t>, etc.</w:t>
      </w:r>
    </w:p>
    <w:p w:rsidR="00B44B19" w:rsidRPr="00503DCD" w:rsidRDefault="00D44D2D" w:rsidP="00C63D60">
      <w:pPr>
        <w:numPr>
          <w:ilvl w:val="0"/>
          <w:numId w:val="11"/>
        </w:numPr>
        <w:spacing w:after="200" w:line="252" w:lineRule="auto"/>
        <w:ind w:left="1077" w:hanging="357"/>
        <w:jc w:val="both"/>
        <w:rPr>
          <w:rFonts w:ascii="Cambria" w:hAnsi="Cambria"/>
          <w:sz w:val="22"/>
          <w:szCs w:val="22"/>
          <w:lang w:val="en-ZA" w:eastAsia="en-US" w:bidi="en-US"/>
        </w:rPr>
      </w:pPr>
      <w:r>
        <w:rPr>
          <w:rFonts w:ascii="Cambria" w:hAnsi="Cambria"/>
          <w:sz w:val="22"/>
          <w:szCs w:val="22"/>
          <w:lang w:val="en-ZA" w:eastAsia="en-US" w:bidi="en-US"/>
        </w:rPr>
        <w:t>hyperlinks</w:t>
      </w:r>
      <w:r w:rsidR="00B44B19" w:rsidRPr="00503DCD">
        <w:rPr>
          <w:rFonts w:ascii="Cambria" w:hAnsi="Cambria"/>
          <w:sz w:val="22"/>
          <w:szCs w:val="22"/>
          <w:lang w:val="en-ZA" w:eastAsia="en-US" w:bidi="en-US"/>
        </w:rPr>
        <w:t xml:space="preserve"> to other good, quality information where appropriate</w:t>
      </w:r>
    </w:p>
    <w:p w:rsidR="006953CA" w:rsidRPr="00503DCD" w:rsidRDefault="006953CA" w:rsidP="00C63D60">
      <w:pPr>
        <w:numPr>
          <w:ilvl w:val="0"/>
          <w:numId w:val="9"/>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Ensure that your website is well laid out, readable and has a consistent appearance.</w:t>
      </w:r>
      <w:r w:rsidR="00B44B19" w:rsidRPr="00503DCD">
        <w:rPr>
          <w:rFonts w:ascii="Cambria" w:hAnsi="Cambria"/>
          <w:sz w:val="22"/>
          <w:szCs w:val="22"/>
          <w:lang w:val="en-ZA" w:eastAsia="en-US" w:bidi="en-US"/>
        </w:rPr>
        <w:t xml:space="preserve"> It should be easy to skim/scan the website</w:t>
      </w:r>
      <w:r w:rsidR="00A4030A">
        <w:rPr>
          <w:rFonts w:ascii="Cambria" w:hAnsi="Cambria"/>
          <w:sz w:val="22"/>
          <w:szCs w:val="22"/>
          <w:lang w:val="en-ZA" w:eastAsia="en-US" w:bidi="en-US"/>
        </w:rPr>
        <w:t xml:space="preserve"> and to find important information.</w:t>
      </w:r>
    </w:p>
    <w:p w:rsidR="00B44B19" w:rsidRPr="00503DCD" w:rsidRDefault="00B44B19" w:rsidP="00C63D60">
      <w:pPr>
        <w:numPr>
          <w:ilvl w:val="0"/>
          <w:numId w:val="9"/>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Different elements/parts of the pages must be clearly distinguishable</w:t>
      </w:r>
      <w:r w:rsidR="00A4030A">
        <w:rPr>
          <w:rFonts w:ascii="Cambria" w:hAnsi="Cambria"/>
          <w:sz w:val="22"/>
          <w:szCs w:val="22"/>
          <w:lang w:val="en-ZA" w:eastAsia="en-US" w:bidi="en-US"/>
        </w:rPr>
        <w:t>.</w:t>
      </w:r>
    </w:p>
    <w:p w:rsidR="006953CA" w:rsidRPr="00503DCD" w:rsidRDefault="006953CA" w:rsidP="00C63D60">
      <w:pPr>
        <w:numPr>
          <w:ilvl w:val="0"/>
          <w:numId w:val="9"/>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Graphics/images should be </w:t>
      </w:r>
      <w:r w:rsidR="00B44B19" w:rsidRPr="00503DCD">
        <w:rPr>
          <w:rFonts w:ascii="Cambria" w:hAnsi="Cambria"/>
          <w:sz w:val="22"/>
          <w:szCs w:val="22"/>
          <w:lang w:val="en-ZA" w:eastAsia="en-US" w:bidi="en-US"/>
        </w:rPr>
        <w:t>relevant to the topic or purpose of the site, enhance understanding, display correctly</w:t>
      </w:r>
      <w:r w:rsidR="00572D20">
        <w:rPr>
          <w:rFonts w:ascii="Cambria" w:hAnsi="Cambria"/>
          <w:sz w:val="22"/>
          <w:szCs w:val="22"/>
          <w:lang w:val="en-ZA" w:eastAsia="en-US" w:bidi="en-US"/>
        </w:rPr>
        <w:t xml:space="preserve"> and be of </w:t>
      </w:r>
      <w:r w:rsidRPr="00503DCD">
        <w:rPr>
          <w:rFonts w:ascii="Cambria" w:hAnsi="Cambria"/>
          <w:sz w:val="22"/>
          <w:szCs w:val="22"/>
          <w:lang w:val="en-ZA" w:eastAsia="en-US" w:bidi="en-US"/>
        </w:rPr>
        <w:t>high quality</w:t>
      </w:r>
      <w:r w:rsidR="00572D20">
        <w:rPr>
          <w:rFonts w:ascii="Cambria" w:hAnsi="Cambria"/>
          <w:sz w:val="22"/>
          <w:szCs w:val="22"/>
          <w:lang w:val="en-ZA" w:eastAsia="en-US" w:bidi="en-US"/>
        </w:rPr>
        <w:t>. They must be</w:t>
      </w:r>
      <w:r w:rsidR="00B44B19" w:rsidRPr="00503DCD">
        <w:rPr>
          <w:rFonts w:ascii="Cambria" w:hAnsi="Cambria"/>
          <w:sz w:val="22"/>
          <w:szCs w:val="22"/>
          <w:lang w:val="en-ZA" w:eastAsia="en-US" w:bidi="en-US"/>
        </w:rPr>
        <w:t xml:space="preserve"> appropriately sized and cropped</w:t>
      </w:r>
      <w:r w:rsidR="00572D20">
        <w:rPr>
          <w:rFonts w:ascii="Cambria" w:hAnsi="Cambria"/>
          <w:sz w:val="22"/>
          <w:szCs w:val="22"/>
          <w:lang w:val="en-ZA" w:eastAsia="en-US" w:bidi="en-US"/>
        </w:rPr>
        <w:t xml:space="preserve"> and</w:t>
      </w:r>
      <w:r w:rsidR="00B44B19" w:rsidRPr="00503DCD">
        <w:rPr>
          <w:rFonts w:ascii="Cambria" w:hAnsi="Cambria"/>
          <w:sz w:val="22"/>
          <w:szCs w:val="22"/>
          <w:lang w:val="en-ZA" w:eastAsia="en-US" w:bidi="en-US"/>
        </w:rPr>
        <w:t xml:space="preserve"> should also consider visually impaired users.</w:t>
      </w:r>
    </w:p>
    <w:p w:rsidR="00F16FDA" w:rsidRPr="00503DCD" w:rsidRDefault="00B44B19" w:rsidP="00C63D60">
      <w:pPr>
        <w:numPr>
          <w:ilvl w:val="0"/>
          <w:numId w:val="9"/>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Use good ‘standard’ English and ensure there are no spelling and grammar mistakes</w:t>
      </w:r>
      <w:r w:rsidR="00F16FDA" w:rsidRPr="00503DCD">
        <w:rPr>
          <w:rFonts w:ascii="Cambria" w:hAnsi="Cambria"/>
          <w:sz w:val="22"/>
          <w:szCs w:val="22"/>
          <w:lang w:val="en-ZA" w:eastAsia="en-US" w:bidi="en-US"/>
        </w:rPr>
        <w:t>.</w:t>
      </w:r>
    </w:p>
    <w:p w:rsidR="00B44B19" w:rsidRPr="00503DCD" w:rsidRDefault="00B44B19" w:rsidP="00C63D60">
      <w:pPr>
        <w:numPr>
          <w:ilvl w:val="0"/>
          <w:numId w:val="9"/>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Acknowledge information and graphics used from other sources appropriately.</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Hand-in for Phase 3</w:t>
      </w:r>
    </w:p>
    <w:p w:rsidR="000F24F9" w:rsidRPr="000F24F9" w:rsidRDefault="000F24F9" w:rsidP="000F24F9">
      <w:pPr>
        <w:spacing w:after="200" w:line="252" w:lineRule="auto"/>
        <w:jc w:val="both"/>
        <w:rPr>
          <w:rFonts w:ascii="Cambria" w:hAnsi="Cambria"/>
          <w:sz w:val="22"/>
          <w:szCs w:val="22"/>
          <w:lang w:val="en-ZA" w:eastAsia="en-US" w:bidi="en-US"/>
        </w:rPr>
      </w:pPr>
      <w:r w:rsidRPr="000F24F9">
        <w:rPr>
          <w:rFonts w:ascii="Cambria" w:hAnsi="Cambria"/>
          <w:sz w:val="22"/>
          <w:szCs w:val="22"/>
          <w:lang w:val="en-ZA" w:eastAsia="en-US" w:bidi="en-US"/>
        </w:rPr>
        <w:t>Your teacher will give you the date on which to submit your Phase 3 work for assessment.</w:t>
      </w:r>
    </w:p>
    <w:p w:rsidR="00F16FDA" w:rsidRPr="00503DCD" w:rsidRDefault="00F16FDA" w:rsidP="00401E32">
      <w:p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Once you have completed this part of the project:</w:t>
      </w:r>
    </w:p>
    <w:p w:rsidR="00F16FDA" w:rsidRDefault="00F16FDA" w:rsidP="00C63D60">
      <w:pPr>
        <w:numPr>
          <w:ilvl w:val="0"/>
          <w:numId w:val="9"/>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Submit your entire </w:t>
      </w:r>
      <w:r w:rsidR="00CE0491" w:rsidRPr="00503DCD">
        <w:rPr>
          <w:rFonts w:ascii="Cambria" w:hAnsi="Cambria"/>
          <w:sz w:val="22"/>
          <w:szCs w:val="22"/>
          <w:lang w:val="en-ZA" w:eastAsia="en-US" w:bidi="en-US"/>
        </w:rPr>
        <w:t xml:space="preserve">PAT </w:t>
      </w:r>
      <w:r w:rsidRPr="00503DCD">
        <w:rPr>
          <w:rFonts w:ascii="Cambria" w:hAnsi="Cambria"/>
          <w:sz w:val="22"/>
          <w:szCs w:val="22"/>
          <w:lang w:val="en-ZA" w:eastAsia="en-US" w:bidi="en-US"/>
        </w:rPr>
        <w:t xml:space="preserve">folder to your teacher—make sure that the </w:t>
      </w:r>
      <w:r w:rsidR="00CE0491" w:rsidRPr="00503DCD">
        <w:rPr>
          <w:rFonts w:ascii="Cambria" w:hAnsi="Cambria"/>
          <w:sz w:val="22"/>
          <w:szCs w:val="22"/>
          <w:lang w:val="en-ZA" w:eastAsia="en-US" w:bidi="en-US"/>
        </w:rPr>
        <w:t xml:space="preserve">questionnaires, electronic copies of sources, web pages used as </w:t>
      </w:r>
      <w:r w:rsidR="00572D20">
        <w:rPr>
          <w:rFonts w:ascii="Cambria" w:hAnsi="Cambria"/>
          <w:sz w:val="22"/>
          <w:szCs w:val="22"/>
          <w:lang w:val="en-ZA" w:eastAsia="en-US" w:bidi="en-US"/>
        </w:rPr>
        <w:t>sources, report documents from Phase 1 and P</w:t>
      </w:r>
      <w:r w:rsidR="00CE0491" w:rsidRPr="00503DCD">
        <w:rPr>
          <w:rFonts w:ascii="Cambria" w:hAnsi="Cambria"/>
          <w:sz w:val="22"/>
          <w:szCs w:val="22"/>
          <w:lang w:val="en-ZA" w:eastAsia="en-US" w:bidi="en-US"/>
        </w:rPr>
        <w:t xml:space="preserve">hase2, </w:t>
      </w:r>
      <w:r w:rsidRPr="00503DCD">
        <w:rPr>
          <w:rFonts w:ascii="Cambria" w:hAnsi="Cambria"/>
          <w:sz w:val="22"/>
          <w:szCs w:val="22"/>
          <w:lang w:val="en-ZA" w:eastAsia="en-US" w:bidi="en-US"/>
        </w:rPr>
        <w:t xml:space="preserve">spreadsheet, database, report and </w:t>
      </w:r>
      <w:r w:rsidR="00CE0491" w:rsidRPr="00503DCD">
        <w:rPr>
          <w:rFonts w:ascii="Cambria" w:hAnsi="Cambria"/>
          <w:sz w:val="22"/>
          <w:szCs w:val="22"/>
          <w:lang w:val="en-ZA" w:eastAsia="en-US" w:bidi="en-US"/>
        </w:rPr>
        <w:t>website</w:t>
      </w:r>
      <w:r w:rsidRPr="00503DCD">
        <w:rPr>
          <w:rFonts w:ascii="Cambria" w:hAnsi="Cambria"/>
          <w:sz w:val="22"/>
          <w:szCs w:val="22"/>
          <w:lang w:val="en-ZA" w:eastAsia="en-US" w:bidi="en-US"/>
        </w:rPr>
        <w:t xml:space="preserve"> are saved correctly. </w:t>
      </w:r>
    </w:p>
    <w:p w:rsidR="00572D20" w:rsidRPr="00503DCD" w:rsidRDefault="00572D20" w:rsidP="00C63D60">
      <w:pPr>
        <w:numPr>
          <w:ilvl w:val="0"/>
          <w:numId w:val="9"/>
        </w:numPr>
        <w:spacing w:after="200" w:line="252" w:lineRule="auto"/>
        <w:jc w:val="both"/>
        <w:rPr>
          <w:rFonts w:ascii="Cambria" w:hAnsi="Cambria"/>
          <w:sz w:val="22"/>
          <w:szCs w:val="22"/>
          <w:lang w:val="en-ZA" w:eastAsia="en-US" w:bidi="en-US"/>
        </w:rPr>
      </w:pPr>
      <w:r>
        <w:rPr>
          <w:rFonts w:ascii="Cambria" w:hAnsi="Cambria"/>
          <w:sz w:val="22"/>
          <w:szCs w:val="22"/>
          <w:lang w:val="en-ZA" w:eastAsia="en-US" w:bidi="en-US"/>
        </w:rPr>
        <w:t>Ensure that you have completed the final declaration (</w:t>
      </w:r>
      <w:r w:rsidRPr="00572D20">
        <w:rPr>
          <w:rFonts w:ascii="Cambria" w:hAnsi="Cambria"/>
          <w:b/>
          <w:sz w:val="22"/>
          <w:szCs w:val="22"/>
          <w:lang w:val="en-ZA" w:eastAsia="en-US" w:bidi="en-US"/>
        </w:rPr>
        <w:t>Annexure E</w:t>
      </w:r>
      <w:r>
        <w:rPr>
          <w:rFonts w:ascii="Cambria" w:hAnsi="Cambria"/>
          <w:sz w:val="22"/>
          <w:szCs w:val="22"/>
          <w:lang w:val="en-ZA" w:eastAsia="en-US" w:bidi="en-US"/>
        </w:rPr>
        <w:t>) as part of your report.</w:t>
      </w:r>
    </w:p>
    <w:p w:rsidR="00F16FDA" w:rsidRPr="00503DCD" w:rsidRDefault="00F16FDA" w:rsidP="00C63D60">
      <w:pPr>
        <w:numPr>
          <w:ilvl w:val="0"/>
          <w:numId w:val="9"/>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Hand in the file containing </w:t>
      </w:r>
      <w:r w:rsidR="00CE0491" w:rsidRPr="00503DCD">
        <w:rPr>
          <w:rFonts w:ascii="Cambria" w:hAnsi="Cambria"/>
          <w:sz w:val="22"/>
          <w:szCs w:val="22"/>
          <w:lang w:val="en-ZA" w:eastAsia="en-US" w:bidi="en-US"/>
        </w:rPr>
        <w:t>any hard</w:t>
      </w:r>
      <w:r w:rsidR="000F24F9">
        <w:rPr>
          <w:rFonts w:ascii="Cambria" w:hAnsi="Cambria"/>
          <w:sz w:val="22"/>
          <w:szCs w:val="22"/>
          <w:lang w:val="en-ZA" w:eastAsia="en-US" w:bidi="en-US"/>
        </w:rPr>
        <w:t xml:space="preserve"> </w:t>
      </w:r>
      <w:r w:rsidR="00CE0491" w:rsidRPr="00503DCD">
        <w:rPr>
          <w:rFonts w:ascii="Cambria" w:hAnsi="Cambria"/>
          <w:sz w:val="22"/>
          <w:szCs w:val="22"/>
          <w:lang w:val="en-ZA" w:eastAsia="en-US" w:bidi="en-US"/>
        </w:rPr>
        <w:t>copy</w:t>
      </w:r>
      <w:r w:rsidRPr="00503DCD">
        <w:rPr>
          <w:rFonts w:ascii="Cambria" w:hAnsi="Cambria"/>
          <w:sz w:val="22"/>
          <w:szCs w:val="22"/>
          <w:lang w:val="en-ZA" w:eastAsia="en-US" w:bidi="en-US"/>
        </w:rPr>
        <w:t xml:space="preserve"> evidence you have collected</w:t>
      </w:r>
      <w:r w:rsidR="00A4030A">
        <w:rPr>
          <w:rFonts w:ascii="Cambria" w:hAnsi="Cambria"/>
          <w:sz w:val="22"/>
          <w:szCs w:val="22"/>
          <w:lang w:val="en-ZA" w:eastAsia="en-US" w:bidi="en-US"/>
        </w:rPr>
        <w:t xml:space="preserve"> and not been converted to electronic format</w:t>
      </w:r>
      <w:r w:rsidRPr="00503DCD">
        <w:rPr>
          <w:rFonts w:ascii="Cambria" w:hAnsi="Cambria"/>
          <w:sz w:val="22"/>
          <w:szCs w:val="22"/>
          <w:lang w:val="en-ZA" w:eastAsia="en-US" w:bidi="en-US"/>
        </w:rPr>
        <w:t xml:space="preserve">. </w:t>
      </w:r>
    </w:p>
    <w:p w:rsidR="00F16FDA" w:rsidRPr="00503DCD" w:rsidRDefault="00F16FDA" w:rsidP="00F16FDA">
      <w:pPr>
        <w:spacing w:after="200" w:line="252" w:lineRule="auto"/>
        <w:rPr>
          <w:rFonts w:ascii="Cambria" w:hAnsi="Cambria"/>
          <w:sz w:val="22"/>
          <w:szCs w:val="22"/>
          <w:lang w:val="en-ZA" w:eastAsia="en-US" w:bidi="en-US"/>
        </w:rPr>
      </w:pPr>
    </w:p>
    <w:p w:rsidR="00F16FDA" w:rsidRPr="00503DCD" w:rsidRDefault="00F16FDA" w:rsidP="00F16FDA">
      <w:pPr>
        <w:spacing w:after="200" w:line="252" w:lineRule="auto"/>
        <w:rPr>
          <w:rFonts w:ascii="Cambria" w:hAnsi="Cambria"/>
          <w:sz w:val="22"/>
          <w:szCs w:val="22"/>
          <w:lang w:val="en-ZA" w:eastAsia="en-US" w:bidi="en-US"/>
        </w:rPr>
      </w:pPr>
    </w:p>
    <w:p w:rsidR="0044473F" w:rsidRPr="00503DCD" w:rsidRDefault="0044473F" w:rsidP="00F16FDA">
      <w:pPr>
        <w:spacing w:after="200" w:line="252" w:lineRule="auto"/>
        <w:rPr>
          <w:rFonts w:ascii="Cambria" w:hAnsi="Cambria"/>
          <w:sz w:val="22"/>
          <w:szCs w:val="22"/>
          <w:lang w:val="en-ZA" w:eastAsia="en-US" w:bidi="en-US"/>
        </w:rPr>
        <w:sectPr w:rsidR="0044473F" w:rsidRPr="00503DCD" w:rsidSect="000E1BAA">
          <w:footerReference w:type="default" r:id="rId16"/>
          <w:footerReference w:type="first" r:id="rId17"/>
          <w:pgSz w:w="11907" w:h="16839" w:code="9"/>
          <w:pgMar w:top="1134" w:right="1134" w:bottom="1134" w:left="1134" w:header="709" w:footer="709" w:gutter="0"/>
          <w:pgNumType w:start="1"/>
          <w:cols w:space="708"/>
          <w:titlePg/>
          <w:docGrid w:linePitch="360"/>
        </w:sectPr>
      </w:pPr>
    </w:p>
    <w:p w:rsidR="005C22A6" w:rsidRDefault="005C22A6" w:rsidP="00DA5A94">
      <w:pPr>
        <w:pBdr>
          <w:bottom w:val="thinThickSmallGap" w:sz="12" w:space="1" w:color="943634"/>
        </w:pBdr>
        <w:spacing w:after="200"/>
        <w:jc w:val="center"/>
        <w:outlineLvl w:val="0"/>
        <w:rPr>
          <w:rFonts w:ascii="Cambria" w:hAnsi="Cambria"/>
          <w:b/>
          <w:spacing w:val="20"/>
          <w:sz w:val="28"/>
          <w:szCs w:val="28"/>
          <w:lang w:val="en-ZA" w:eastAsia="en-US" w:bidi="en-US"/>
        </w:rPr>
      </w:pPr>
    </w:p>
    <w:p w:rsidR="005C22A6" w:rsidRDefault="005C22A6" w:rsidP="00DA5A94">
      <w:pPr>
        <w:pBdr>
          <w:bottom w:val="thinThickSmallGap" w:sz="12" w:space="1" w:color="943634"/>
        </w:pBdr>
        <w:spacing w:after="200"/>
        <w:jc w:val="center"/>
        <w:outlineLvl w:val="0"/>
        <w:rPr>
          <w:rFonts w:ascii="Cambria" w:hAnsi="Cambria"/>
          <w:b/>
          <w:spacing w:val="20"/>
          <w:sz w:val="28"/>
          <w:szCs w:val="28"/>
          <w:lang w:val="en-ZA" w:eastAsia="en-US" w:bidi="en-US"/>
        </w:rPr>
      </w:pPr>
    </w:p>
    <w:p w:rsidR="00DA5A94" w:rsidRPr="00503DCD" w:rsidRDefault="00DA5A94" w:rsidP="00DA5A94">
      <w:pPr>
        <w:pBdr>
          <w:bottom w:val="thinThickSmallGap" w:sz="12" w:space="1" w:color="943634"/>
        </w:pBdr>
        <w:spacing w:after="200"/>
        <w:jc w:val="center"/>
        <w:outlineLvl w:val="0"/>
        <w:rPr>
          <w:rFonts w:ascii="Cambria" w:hAnsi="Cambria"/>
          <w:b/>
          <w:spacing w:val="20"/>
          <w:sz w:val="28"/>
          <w:szCs w:val="28"/>
          <w:lang w:val="en-ZA" w:eastAsia="en-US" w:bidi="en-US"/>
        </w:rPr>
      </w:pPr>
      <w:bookmarkStart w:id="18" w:name="_Toc380477353"/>
      <w:r>
        <w:rPr>
          <w:rFonts w:ascii="Cambria" w:hAnsi="Cambria"/>
          <w:b/>
          <w:spacing w:val="20"/>
          <w:sz w:val="28"/>
          <w:szCs w:val="28"/>
          <w:lang w:val="en-ZA" w:eastAsia="en-US" w:bidi="en-US"/>
        </w:rPr>
        <w:t>Assessment Tool</w:t>
      </w:r>
      <w:bookmarkEnd w:id="18"/>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sectPr w:rsidR="00DA5A94" w:rsidSect="00A3145D">
          <w:headerReference w:type="default" r:id="rId18"/>
          <w:footerReference w:type="default" r:id="rId19"/>
          <w:pgSz w:w="11907" w:h="16839" w:code="9"/>
          <w:pgMar w:top="720" w:right="720" w:bottom="720" w:left="720" w:header="720" w:footer="720" w:gutter="0"/>
          <w:cols w:space="720"/>
          <w:docGrid w:linePitch="326"/>
        </w:sectPr>
      </w:pPr>
    </w:p>
    <w:p w:rsidR="00DA5A94" w:rsidRPr="00DA6503" w:rsidRDefault="00DA5A94">
      <w:pPr>
        <w:rPr>
          <w:rFonts w:ascii="Cambria" w:hAnsi="Cambria"/>
          <w:b/>
          <w:spacing w:val="20"/>
          <w:szCs w:val="28"/>
          <w:lang w:val="en-ZA" w:eastAsia="en-US" w:bidi="en-US"/>
        </w:rPr>
      </w:pPr>
    </w:p>
    <w:p w:rsidR="00F831FA" w:rsidRPr="007B62B0" w:rsidRDefault="00F831FA" w:rsidP="00DA6503">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7B62B0">
        <w:rPr>
          <w:rFonts w:ascii="Calibri" w:eastAsiaTheme="minorEastAsia" w:hAnsi="Calibri" w:cstheme="minorBidi"/>
          <w:b/>
          <w:sz w:val="22"/>
          <w:szCs w:val="22"/>
          <w:lang w:val="en-ZA" w:eastAsia="en-ZA"/>
        </w:rPr>
        <w:t>LEARNER</w:t>
      </w:r>
      <w:r w:rsidRPr="007B62B0">
        <w:rPr>
          <w:rFonts w:ascii="Calibri" w:hAnsi="Calibri"/>
          <w:b/>
          <w:sz w:val="22"/>
          <w:szCs w:val="22"/>
        </w:rPr>
        <w:t xml:space="preserve"> NAME:</w:t>
      </w:r>
      <w:r w:rsidRPr="007B62B0">
        <w:rPr>
          <w:rFonts w:ascii="Calibri" w:hAnsi="Calibri"/>
          <w:b/>
          <w:sz w:val="22"/>
          <w:szCs w:val="22"/>
        </w:rPr>
        <w:tab/>
      </w:r>
      <w:r w:rsidRPr="007B62B0">
        <w:rPr>
          <w:rFonts w:ascii="Calibri" w:hAnsi="Calibri"/>
          <w:b/>
          <w:sz w:val="22"/>
          <w:szCs w:val="22"/>
        </w:rPr>
        <w:tab/>
      </w:r>
      <w:r w:rsidRPr="007B62B0">
        <w:rPr>
          <w:rFonts w:ascii="Calibri" w:hAnsi="Calibri"/>
          <w:b/>
          <w:sz w:val="22"/>
          <w:szCs w:val="22"/>
        </w:rPr>
        <w:tab/>
        <w:t>DATE HANDED IN:</w:t>
      </w:r>
      <w:r w:rsidRPr="007B62B0">
        <w:rPr>
          <w:rFonts w:ascii="Calibri" w:hAnsi="Calibri"/>
          <w:b/>
          <w:sz w:val="22"/>
          <w:szCs w:val="22"/>
        </w:rPr>
        <w:tab/>
      </w:r>
    </w:p>
    <w:p w:rsidR="00F831FA" w:rsidRDefault="00F831FA" w:rsidP="00DA6503">
      <w:pPr>
        <w:spacing w:line="264" w:lineRule="auto"/>
        <w:ind w:left="720" w:hanging="720"/>
        <w:rPr>
          <w:rFonts w:ascii="Calibri" w:hAnsi="Calibri"/>
          <w:sz w:val="22"/>
          <w:szCs w:val="22"/>
          <w:lang w:val="en-ZA"/>
        </w:rPr>
      </w:pPr>
      <w:r w:rsidRPr="007B62B0">
        <w:rPr>
          <w:rFonts w:ascii="Calibri" w:hAnsi="Calibri"/>
          <w:b/>
          <w:sz w:val="22"/>
          <w:szCs w:val="22"/>
        </w:rPr>
        <w:t>Note</w:t>
      </w:r>
      <w:r w:rsidRPr="007B62B0">
        <w:rPr>
          <w:rFonts w:ascii="Calibri" w:hAnsi="Calibri"/>
          <w:sz w:val="22"/>
          <w:szCs w:val="22"/>
        </w:rPr>
        <w:t xml:space="preserve">: </w:t>
      </w:r>
      <w:r w:rsidRPr="007B62B0">
        <w:rPr>
          <w:rFonts w:ascii="Calibri" w:hAnsi="Calibri"/>
          <w:sz w:val="22"/>
          <w:szCs w:val="22"/>
        </w:rPr>
        <w:tab/>
        <w:t xml:space="preserve">This is a criterion-reference tool and not a norm-reference tool. </w:t>
      </w:r>
      <w:r w:rsidRPr="007B62B0">
        <w:rPr>
          <w:rFonts w:ascii="Calibri" w:hAnsi="Calibri"/>
          <w:sz w:val="22"/>
          <w:szCs w:val="22"/>
        </w:rPr>
        <w:br/>
        <w:t xml:space="preserve">The teacher should highlight or tick applicable criteria in the second column. </w:t>
      </w:r>
      <w:r w:rsidR="00A4030A">
        <w:rPr>
          <w:rFonts w:ascii="Calibri" w:hAnsi="Calibri"/>
          <w:sz w:val="22"/>
          <w:szCs w:val="22"/>
          <w:lang w:val="en-ZA"/>
        </w:rPr>
        <w:t>T</w:t>
      </w:r>
      <w:r w:rsidRPr="007B62B0">
        <w:rPr>
          <w:rFonts w:ascii="Calibri" w:hAnsi="Calibri"/>
          <w:sz w:val="22"/>
          <w:szCs w:val="22"/>
        </w:rPr>
        <w:t xml:space="preserve">he number of ticks in this second column does not always determine the mark obtained in columns 4 to 8. Relate the criteria to the mark, e.g. in item 1, if answers to all 5 questions are evident, then a mark of 4 is awarded.  </w:t>
      </w:r>
    </w:p>
    <w:p w:rsidR="007B62B0" w:rsidRPr="007B62B0" w:rsidRDefault="007B62B0" w:rsidP="002B2B47">
      <w:pPr>
        <w:spacing w:line="264" w:lineRule="auto"/>
        <w:ind w:left="720" w:hanging="720"/>
        <w:rPr>
          <w:rFonts w:ascii="Calibri" w:hAnsi="Calibri"/>
          <w:sz w:val="22"/>
          <w:szCs w:val="22"/>
          <w:lang w:val="en-ZA"/>
        </w:rPr>
      </w:pPr>
    </w:p>
    <w:tbl>
      <w:tblPr>
        <w:tblStyle w:val="TableGrid"/>
        <w:tblW w:w="5000" w:type="pct"/>
        <w:tblLayout w:type="fixed"/>
        <w:tblLook w:val="04A0"/>
      </w:tblPr>
      <w:tblGrid>
        <w:gridCol w:w="535"/>
        <w:gridCol w:w="4963"/>
        <w:gridCol w:w="992"/>
        <w:gridCol w:w="1654"/>
        <w:gridCol w:w="1654"/>
        <w:gridCol w:w="1654"/>
        <w:gridCol w:w="1654"/>
        <w:gridCol w:w="1654"/>
        <w:gridCol w:w="935"/>
      </w:tblGrid>
      <w:tr w:rsidR="00E14DDC" w:rsidRPr="005B728F" w:rsidTr="00E14DDC">
        <w:trPr>
          <w:cantSplit/>
          <w:tblHeader/>
        </w:trPr>
        <w:tc>
          <w:tcPr>
            <w:tcW w:w="170" w:type="pct"/>
            <w:tcBorders>
              <w:top w:val="single" w:sz="4" w:space="0" w:color="auto"/>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b/>
                <w:sz w:val="20"/>
                <w:szCs w:val="20"/>
              </w:rPr>
            </w:pPr>
          </w:p>
        </w:tc>
        <w:tc>
          <w:tcPr>
            <w:tcW w:w="1581"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Possible mark</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1</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0</w:t>
            </w:r>
          </w:p>
        </w:tc>
        <w:tc>
          <w:tcPr>
            <w:tcW w:w="298" w:type="pct"/>
            <w:tcBorders>
              <w:left w:val="single" w:sz="4" w:space="0" w:color="auto"/>
              <w:bottom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Mark obtained</w:t>
            </w:r>
          </w:p>
        </w:tc>
      </w:tr>
      <w:tr w:rsidR="00E14DDC" w:rsidRPr="005B728F" w:rsidTr="00E14DDC">
        <w:trPr>
          <w:cantSplit/>
        </w:trPr>
        <w:tc>
          <w:tcPr>
            <w:tcW w:w="170" w:type="pct"/>
            <w:vMerge w:val="restart"/>
            <w:tcBorders>
              <w:top w:val="single" w:sz="4" w:space="0" w:color="auto"/>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1</w:t>
            </w:r>
          </w:p>
        </w:tc>
        <w:tc>
          <w:tcPr>
            <w:tcW w:w="4532" w:type="pct"/>
            <w:gridSpan w:val="7"/>
            <w:tcBorders>
              <w:top w:val="single" w:sz="4" w:space="0" w:color="auto"/>
              <w:left w:val="single" w:sz="4" w:space="0" w:color="auto"/>
              <w:right w:val="single" w:sz="4" w:space="0" w:color="auto"/>
            </w:tcBorders>
          </w:tcPr>
          <w:p w:rsidR="00F831FA" w:rsidRPr="00DC4A1E" w:rsidRDefault="00F831FA" w:rsidP="002B2B47">
            <w:pPr>
              <w:rPr>
                <w:rFonts w:ascii="Arial Narrow" w:hAnsi="Arial Narrow" w:cstheme="minorHAnsi"/>
                <w:sz w:val="20"/>
                <w:szCs w:val="20"/>
              </w:rPr>
            </w:pPr>
            <w:r w:rsidRPr="00DC4A1E">
              <w:rPr>
                <w:rFonts w:ascii="Arial Narrow" w:hAnsi="Arial Narrow"/>
                <w:b/>
                <w:sz w:val="20"/>
                <w:szCs w:val="20"/>
              </w:rPr>
              <w:t>TASK DEFINITION</w:t>
            </w:r>
            <w:r w:rsidRPr="00DC4A1E">
              <w:rPr>
                <w:rFonts w:ascii="Arial Narrow" w:hAnsi="Arial Narrow"/>
                <w:sz w:val="20"/>
                <w:szCs w:val="20"/>
              </w:rPr>
              <w:t xml:space="preserve"> </w:t>
            </w:r>
            <w:r w:rsidRPr="00DC4A1E">
              <w:rPr>
                <w:rFonts w:ascii="Arial Narrow" w:hAnsi="Arial Narrow"/>
                <w:b/>
                <w:sz w:val="20"/>
                <w:szCs w:val="20"/>
              </w:rPr>
              <w:t>(</w:t>
            </w:r>
            <w:r w:rsidRPr="00DC4A1E">
              <w:rPr>
                <w:rFonts w:ascii="Arial Narrow" w:hAnsi="Arial Narrow" w:cstheme="minorHAnsi"/>
                <w:b/>
                <w:sz w:val="20"/>
                <w:szCs w:val="20"/>
              </w:rPr>
              <w:t>±</w:t>
            </w:r>
            <w:r w:rsidRPr="00DC4A1E">
              <w:rPr>
                <w:rFonts w:ascii="Arial Narrow" w:hAnsi="Arial Narrow"/>
                <w:b/>
                <w:sz w:val="20"/>
                <w:szCs w:val="20"/>
              </w:rPr>
              <w:t xml:space="preserve">  300 words</w:t>
            </w:r>
            <w:r>
              <w:rPr>
                <w:rFonts w:ascii="Arial Narrow" w:hAnsi="Arial Narrow"/>
                <w:b/>
                <w:sz w:val="20"/>
                <w:szCs w:val="20"/>
              </w:rPr>
              <w:t>/half a page</w:t>
            </w:r>
            <w:r w:rsidRPr="00DC4A1E">
              <w:rPr>
                <w:rFonts w:ascii="Arial Narrow" w:hAnsi="Arial Narrow"/>
                <w:b/>
                <w:sz w:val="20"/>
                <w:szCs w:val="20"/>
              </w:rPr>
              <w:t>)</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 xml:space="preserve">Clearly describes, </w:t>
            </w:r>
            <w:r w:rsidRPr="003469B7">
              <w:rPr>
                <w:rFonts w:ascii="Arial Narrow" w:hAnsi="Arial Narrow" w:cstheme="minorHAnsi"/>
                <w:b/>
                <w:sz w:val="20"/>
                <w:szCs w:val="20"/>
                <w:u w:val="single"/>
              </w:rPr>
              <w:t>in the learner’s own words</w:t>
            </w:r>
            <w:r w:rsidRPr="00DC4A1E">
              <w:rPr>
                <w:rFonts w:ascii="Arial Narrow" w:hAnsi="Arial Narrow" w:cstheme="minorHAnsi"/>
                <w:sz w:val="20"/>
                <w:szCs w:val="20"/>
              </w:rPr>
              <w:t xml:space="preserve">, the intention of the task/project (PAT), i.e. shows a thorough understanding of the problem (what the problem is), what he/she needs to investigate and why he/she is doing the investigation. </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Provides a clear overview of the focus of his/her investigation and the aspects to be investigated and covered as well as, how he/she will go about it, to whom it must be presented and how it must be presented.</w:t>
            </w:r>
          </w:p>
        </w:tc>
        <w:tc>
          <w:tcPr>
            <w:tcW w:w="298" w:type="pct"/>
            <w:vMerge w:val="restart"/>
            <w:tcBorders>
              <w:top w:val="single" w:sz="4" w:space="0" w:color="auto"/>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F831FA" w:rsidP="00C63D60">
            <w:pPr>
              <w:pStyle w:val="ListParagraph"/>
              <w:numPr>
                <w:ilvl w:val="0"/>
                <w:numId w:val="23"/>
              </w:numPr>
              <w:spacing w:after="0" w:line="240" w:lineRule="auto"/>
              <w:rPr>
                <w:rFonts w:ascii="Arial Narrow" w:hAnsi="Arial Narrow" w:cstheme="minorHAnsi"/>
                <w:sz w:val="20"/>
                <w:szCs w:val="20"/>
              </w:rPr>
            </w:pPr>
            <w:r w:rsidRPr="00DC4A1E">
              <w:rPr>
                <w:rFonts w:ascii="Arial Narrow" w:hAnsi="Arial Narrow" w:cstheme="minorHAnsi"/>
                <w:sz w:val="20"/>
                <w:szCs w:val="20"/>
              </w:rPr>
              <w:t xml:space="preserve">Why am I doing the investigation? </w:t>
            </w:r>
          </w:p>
          <w:p w:rsidR="00F831FA" w:rsidRPr="00DC4A1E" w:rsidRDefault="00F831FA" w:rsidP="00C63D60">
            <w:pPr>
              <w:pStyle w:val="ListParagraph"/>
              <w:numPr>
                <w:ilvl w:val="0"/>
                <w:numId w:val="23"/>
              </w:numPr>
              <w:spacing w:after="0" w:line="240" w:lineRule="auto"/>
              <w:rPr>
                <w:rFonts w:ascii="Arial Narrow" w:hAnsi="Arial Narrow" w:cstheme="minorHAnsi"/>
                <w:sz w:val="20"/>
                <w:szCs w:val="20"/>
              </w:rPr>
            </w:pPr>
            <w:r w:rsidRPr="00DC4A1E">
              <w:rPr>
                <w:rFonts w:ascii="Arial Narrow" w:hAnsi="Arial Narrow" w:cstheme="minorHAnsi"/>
                <w:sz w:val="20"/>
                <w:szCs w:val="20"/>
              </w:rPr>
              <w:t xml:space="preserve">What will the focus of </w:t>
            </w:r>
            <w:r>
              <w:rPr>
                <w:rFonts w:ascii="Arial Narrow" w:hAnsi="Arial Narrow" w:cstheme="minorHAnsi"/>
                <w:sz w:val="20"/>
                <w:szCs w:val="20"/>
              </w:rPr>
              <w:t>my</w:t>
            </w:r>
            <w:r w:rsidRPr="00DC4A1E">
              <w:rPr>
                <w:rFonts w:ascii="Arial Narrow" w:hAnsi="Arial Narrow" w:cstheme="minorHAnsi"/>
                <w:sz w:val="20"/>
                <w:szCs w:val="20"/>
              </w:rPr>
              <w:t xml:space="preserve"> investigation be?</w:t>
            </w:r>
          </w:p>
          <w:p w:rsidR="00F831FA" w:rsidRPr="00DC4A1E" w:rsidRDefault="00F831FA" w:rsidP="00C63D60">
            <w:pPr>
              <w:pStyle w:val="ListParagraph"/>
              <w:numPr>
                <w:ilvl w:val="0"/>
                <w:numId w:val="23"/>
              </w:numPr>
              <w:spacing w:after="0" w:line="240" w:lineRule="auto"/>
              <w:rPr>
                <w:rFonts w:ascii="Arial Narrow" w:hAnsi="Arial Narrow" w:cstheme="minorHAnsi"/>
                <w:sz w:val="20"/>
                <w:szCs w:val="20"/>
              </w:rPr>
            </w:pPr>
            <w:r w:rsidRPr="00DC4A1E">
              <w:rPr>
                <w:rFonts w:ascii="Arial Narrow" w:hAnsi="Arial Narrow" w:cstheme="minorHAnsi"/>
                <w:sz w:val="20"/>
                <w:szCs w:val="20"/>
              </w:rPr>
              <w:t xml:space="preserve">How will I go about it considering the parameters of the PAT? </w:t>
            </w:r>
          </w:p>
          <w:p w:rsidR="00F831FA" w:rsidRPr="00DC4A1E" w:rsidRDefault="00F831FA" w:rsidP="00C63D60">
            <w:pPr>
              <w:pStyle w:val="ListParagraph"/>
              <w:numPr>
                <w:ilvl w:val="0"/>
                <w:numId w:val="23"/>
              </w:numPr>
              <w:spacing w:after="0" w:line="240" w:lineRule="auto"/>
              <w:rPr>
                <w:rFonts w:ascii="Arial Narrow" w:hAnsi="Arial Narrow" w:cstheme="minorHAnsi"/>
                <w:sz w:val="20"/>
                <w:szCs w:val="20"/>
              </w:rPr>
            </w:pPr>
            <w:r w:rsidRPr="00DC4A1E">
              <w:rPr>
                <w:rFonts w:ascii="Arial Narrow" w:hAnsi="Arial Narrow" w:cstheme="minorHAnsi"/>
                <w:sz w:val="20"/>
                <w:szCs w:val="20"/>
              </w:rPr>
              <w:t>Who is the target audience?</w:t>
            </w:r>
          </w:p>
          <w:p w:rsidR="00F831FA" w:rsidRPr="00DC4A1E" w:rsidRDefault="00F831FA" w:rsidP="00C63D60">
            <w:pPr>
              <w:pStyle w:val="ListParagraph"/>
              <w:numPr>
                <w:ilvl w:val="0"/>
                <w:numId w:val="23"/>
              </w:numPr>
              <w:spacing w:after="0" w:line="240" w:lineRule="auto"/>
              <w:rPr>
                <w:rFonts w:ascii="Arial Narrow" w:hAnsi="Arial Narrow"/>
                <w:sz w:val="20"/>
                <w:szCs w:val="20"/>
              </w:rPr>
            </w:pPr>
            <w:r w:rsidRPr="00DC4A1E">
              <w:rPr>
                <w:rFonts w:ascii="Arial Narrow" w:hAnsi="Arial Narrow" w:cstheme="minorHAnsi"/>
                <w:sz w:val="20"/>
                <w:szCs w:val="20"/>
              </w:rPr>
              <w:t>In what format would it be presented in?</w:t>
            </w:r>
          </w:p>
        </w:tc>
        <w:tc>
          <w:tcPr>
            <w:tcW w:w="316" w:type="pct"/>
            <w:vAlign w:val="center"/>
          </w:tcPr>
          <w:p w:rsidR="00F831FA" w:rsidRPr="00DC4A1E" w:rsidRDefault="00F831FA" w:rsidP="002B2B47">
            <w:pPr>
              <w:jc w:val="center"/>
              <w:rPr>
                <w:rFonts w:ascii="Arial Narrow" w:hAnsi="Arial Narrow" w:cstheme="minorHAnsi"/>
                <w:b/>
                <w:sz w:val="20"/>
                <w:szCs w:val="20"/>
              </w:rPr>
            </w:pPr>
            <w:r w:rsidRPr="00DC4A1E">
              <w:rPr>
                <w:rFonts w:ascii="Arial Narrow" w:hAnsi="Arial Narrow" w:cstheme="minorHAnsi"/>
                <w:b/>
                <w:sz w:val="20"/>
                <w:szCs w:val="20"/>
              </w:rPr>
              <w:t>4</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All 5 questions (in criteria) are clearly and answered </w:t>
            </w:r>
            <w:r w:rsidR="0001411F">
              <w:rPr>
                <w:rFonts w:ascii="Arial Narrow" w:hAnsi="Arial Narrow" w:cstheme="minorHAnsi"/>
                <w:sz w:val="20"/>
                <w:szCs w:val="20"/>
              </w:rPr>
              <w:t xml:space="preserve">and done </w:t>
            </w:r>
            <w:r w:rsidRPr="00DC4A1E">
              <w:rPr>
                <w:rFonts w:ascii="Arial Narrow" w:hAnsi="Arial Narrow" w:cstheme="minorHAnsi"/>
                <w:sz w:val="20"/>
                <w:szCs w:val="20"/>
              </w:rPr>
              <w:t>in learner’s own words</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Only 4 of the 5 questions (in criteria) are clearly answered and done in learner’s own words</w:t>
            </w:r>
          </w:p>
          <w:p w:rsidR="00F831FA" w:rsidRPr="00DC4A1E" w:rsidRDefault="00F831FA" w:rsidP="002B2B47">
            <w:pPr>
              <w:pStyle w:val="ListParagraph"/>
              <w:ind w:left="176"/>
              <w:rPr>
                <w:rFonts w:ascii="Arial Narrow" w:hAnsi="Arial Narrow" w:cstheme="minorHAnsi"/>
                <w:sz w:val="20"/>
                <w:szCs w:val="20"/>
              </w:rPr>
            </w:pP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Only 3 of the 5 questions in the criteria are clearly answered and done in learners own words</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Only 2 of the 5 questions in the criteria are clearly answered </w:t>
            </w:r>
          </w:p>
          <w:p w:rsidR="00F831FA" w:rsidRPr="00DC4A1E" w:rsidRDefault="00F831FA" w:rsidP="002B2B47">
            <w:pPr>
              <w:pStyle w:val="ListParagraph"/>
              <w:ind w:left="176"/>
              <w:rPr>
                <w:rFonts w:ascii="Arial Narrow" w:hAnsi="Arial Narrow" w:cstheme="minorHAnsi"/>
                <w:sz w:val="20"/>
                <w:szCs w:val="20"/>
              </w:rPr>
            </w:pPr>
          </w:p>
          <w:p w:rsidR="00F831FA" w:rsidRPr="00DC4A1E" w:rsidRDefault="00F831FA" w:rsidP="002B2B47">
            <w:pPr>
              <w:spacing w:after="200" w:line="276" w:lineRule="auto"/>
              <w:ind w:left="176"/>
              <w:rPr>
                <w:rFonts w:ascii="Arial Narrow" w:hAnsi="Arial Narrow" w:cstheme="minorHAnsi"/>
                <w:sz w:val="20"/>
                <w:szCs w:val="20"/>
              </w:rPr>
            </w:pPr>
            <w:r w:rsidRPr="00DC4A1E">
              <w:rPr>
                <w:rFonts w:ascii="Arial Narrow" w:hAnsi="Arial Narrow" w:cstheme="minorHAnsi"/>
                <w:b/>
                <w:sz w:val="20"/>
                <w:szCs w:val="20"/>
              </w:rPr>
              <w:t>OR</w:t>
            </w:r>
            <w:r w:rsidRPr="00DC4A1E">
              <w:rPr>
                <w:rFonts w:ascii="Arial Narrow" w:hAnsi="Arial Narrow" w:cstheme="minorHAnsi"/>
                <w:sz w:val="20"/>
                <w:szCs w:val="20"/>
              </w:rPr>
              <w:t xml:space="preserve"> </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Any </w:t>
            </w:r>
            <w:r>
              <w:rPr>
                <w:rFonts w:ascii="Arial Narrow" w:hAnsi="Arial Narrow" w:cstheme="minorHAnsi"/>
                <w:sz w:val="20"/>
                <w:szCs w:val="20"/>
              </w:rPr>
              <w:t>1</w:t>
            </w:r>
            <w:r w:rsidRPr="00DC4A1E">
              <w:rPr>
                <w:rFonts w:ascii="Arial Narrow" w:hAnsi="Arial Narrow" w:cstheme="minorHAnsi"/>
                <w:sz w:val="20"/>
                <w:szCs w:val="20"/>
              </w:rPr>
              <w:t xml:space="preserve"> question is not clearly stated in learner’s own words.</w:t>
            </w:r>
          </w:p>
        </w:tc>
        <w:tc>
          <w:tcPr>
            <w:tcW w:w="527" w:type="pct"/>
            <w:tcBorders>
              <w:right w:val="single" w:sz="4" w:space="0" w:color="auto"/>
            </w:tcBorders>
          </w:tcPr>
          <w:p w:rsidR="00F831FA"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Not done </w:t>
            </w:r>
            <w:r w:rsidRPr="009E622B">
              <w:rPr>
                <w:rFonts w:ascii="Arial Narrow" w:hAnsi="Arial Narrow" w:cstheme="minorHAnsi"/>
                <w:b/>
                <w:sz w:val="20"/>
                <w:szCs w:val="20"/>
              </w:rPr>
              <w:t>or</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Less than 2</w:t>
            </w:r>
            <w:r w:rsidRPr="00DC4A1E">
              <w:rPr>
                <w:rFonts w:ascii="Arial Narrow" w:hAnsi="Arial Narrow" w:cstheme="minorHAnsi"/>
                <w:sz w:val="20"/>
                <w:szCs w:val="20"/>
              </w:rPr>
              <w:t xml:space="preserve"> of the </w:t>
            </w:r>
            <w:r>
              <w:rPr>
                <w:rFonts w:ascii="Arial Narrow" w:hAnsi="Arial Narrow" w:cstheme="minorHAnsi"/>
                <w:sz w:val="20"/>
                <w:szCs w:val="20"/>
              </w:rPr>
              <w:t xml:space="preserve">5 </w:t>
            </w:r>
            <w:r w:rsidRPr="00DC4A1E">
              <w:rPr>
                <w:rFonts w:ascii="Arial Narrow" w:hAnsi="Arial Narrow" w:cstheme="minorHAnsi"/>
                <w:sz w:val="20"/>
                <w:szCs w:val="20"/>
              </w:rPr>
              <w:t>questions in the criteria answered</w:t>
            </w:r>
            <w:r>
              <w:rPr>
                <w:rFonts w:ascii="Arial Narrow" w:hAnsi="Arial Narrow" w:cstheme="minorHAnsi"/>
                <w:sz w:val="20"/>
                <w:szCs w:val="20"/>
              </w:rPr>
              <w:t xml:space="preserve"> </w:t>
            </w:r>
            <w:r w:rsidRPr="009E622B">
              <w:rPr>
                <w:rFonts w:ascii="Arial Narrow" w:hAnsi="Arial Narrow" w:cstheme="minorHAnsi"/>
                <w:b/>
                <w:sz w:val="20"/>
                <w:szCs w:val="20"/>
              </w:rPr>
              <w:t>or</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The questions are so vaguely answered that no </w:t>
            </w:r>
            <w:r w:rsidR="0001411F">
              <w:rPr>
                <w:rFonts w:ascii="Arial Narrow" w:hAnsi="Arial Narrow" w:cstheme="minorHAnsi"/>
                <w:sz w:val="20"/>
                <w:szCs w:val="20"/>
              </w:rPr>
              <w:t xml:space="preserve">apparent/logical </w:t>
            </w:r>
            <w:r w:rsidRPr="00DC4A1E">
              <w:rPr>
                <w:rFonts w:ascii="Arial Narrow" w:hAnsi="Arial Narrow" w:cstheme="minorHAnsi"/>
                <w:sz w:val="20"/>
                <w:szCs w:val="20"/>
              </w:rPr>
              <w:t xml:space="preserve">purpose can be found </w:t>
            </w:r>
            <w:r w:rsidRPr="009E622B">
              <w:rPr>
                <w:rFonts w:ascii="Arial Narrow" w:hAnsi="Arial Narrow" w:cstheme="minorHAnsi"/>
                <w:b/>
                <w:sz w:val="20"/>
                <w:szCs w:val="20"/>
              </w:rPr>
              <w:t>or</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Task definition is not in learner’s own words</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2</w:t>
            </w:r>
          </w:p>
        </w:tc>
        <w:tc>
          <w:tcPr>
            <w:tcW w:w="4532" w:type="pct"/>
            <w:gridSpan w:val="7"/>
            <w:tcBorders>
              <w:left w:val="single" w:sz="4" w:space="0" w:color="auto"/>
              <w:right w:val="single" w:sz="4" w:space="0" w:color="auto"/>
            </w:tcBorders>
          </w:tcPr>
          <w:p w:rsidR="00F831FA" w:rsidRPr="00DC4A1E" w:rsidRDefault="00F831FA" w:rsidP="002B2B47">
            <w:pPr>
              <w:rPr>
                <w:rFonts w:ascii="Arial Narrow" w:hAnsi="Arial Narrow"/>
                <w:b/>
                <w:sz w:val="20"/>
                <w:szCs w:val="20"/>
              </w:rPr>
            </w:pPr>
            <w:r w:rsidRPr="00DC4A1E">
              <w:rPr>
                <w:rFonts w:ascii="Arial Narrow" w:hAnsi="Arial Narrow"/>
                <w:b/>
                <w:sz w:val="20"/>
                <w:szCs w:val="20"/>
              </w:rPr>
              <w:t xml:space="preserve">QUESTIONS – QUALITY (Questions to guide the research – This is NOT </w:t>
            </w:r>
            <w:r>
              <w:rPr>
                <w:rFonts w:ascii="Arial Narrow" w:hAnsi="Arial Narrow"/>
                <w:b/>
                <w:sz w:val="20"/>
                <w:szCs w:val="20"/>
              </w:rPr>
              <w:t xml:space="preserve">for </w:t>
            </w:r>
            <w:r w:rsidRPr="00DC4A1E">
              <w:rPr>
                <w:rFonts w:ascii="Arial Narrow" w:hAnsi="Arial Narrow"/>
                <w:b/>
                <w:sz w:val="20"/>
                <w:szCs w:val="20"/>
              </w:rPr>
              <w:t>the QUESTIONNAIRE)</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 xml:space="preserve">A minimum of </w:t>
            </w:r>
            <w:r w:rsidRPr="00942D52">
              <w:rPr>
                <w:rFonts w:ascii="Arial Narrow" w:hAnsi="Arial Narrow" w:cstheme="minorHAnsi"/>
                <w:b/>
                <w:sz w:val="20"/>
                <w:szCs w:val="20"/>
                <w:u w:val="single"/>
              </w:rPr>
              <w:t>15</w:t>
            </w:r>
            <w:r w:rsidRPr="00DC4A1E">
              <w:rPr>
                <w:rFonts w:ascii="Arial Narrow" w:hAnsi="Arial Narrow" w:cstheme="minorHAnsi"/>
                <w:b/>
                <w:sz w:val="20"/>
                <w:szCs w:val="20"/>
                <w:u w:val="single"/>
              </w:rPr>
              <w:t xml:space="preserve"> questions</w:t>
            </w:r>
            <w:r w:rsidRPr="00DC4A1E">
              <w:rPr>
                <w:rFonts w:ascii="Arial Narrow" w:hAnsi="Arial Narrow" w:cstheme="minorHAnsi"/>
                <w:sz w:val="20"/>
                <w:szCs w:val="20"/>
              </w:rPr>
              <w:t xml:space="preserve">, on at least </w:t>
            </w:r>
            <w:r w:rsidRPr="00D34E36">
              <w:rPr>
                <w:rFonts w:ascii="Arial Narrow" w:hAnsi="Arial Narrow" w:cstheme="minorHAnsi"/>
                <w:b/>
                <w:i/>
                <w:sz w:val="20"/>
                <w:szCs w:val="20"/>
              </w:rPr>
              <w:t>three</w:t>
            </w:r>
            <w:r w:rsidRPr="00DC4A1E">
              <w:rPr>
                <w:rFonts w:ascii="Arial Narrow" w:hAnsi="Arial Narrow" w:cstheme="minorHAnsi"/>
                <w:sz w:val="20"/>
                <w:szCs w:val="20"/>
              </w:rPr>
              <w:t xml:space="preserve"> different levels</w:t>
            </w:r>
            <w:r>
              <w:rPr>
                <w:rFonts w:ascii="Arial Narrow" w:hAnsi="Arial Narrow" w:cstheme="minorHAnsi"/>
                <w:sz w:val="20"/>
                <w:szCs w:val="20"/>
              </w:rPr>
              <w:t xml:space="preserve"> (</w:t>
            </w:r>
            <w:r w:rsidRPr="00DC4A1E">
              <w:rPr>
                <w:rFonts w:ascii="Arial Narrow" w:hAnsi="Arial Narrow"/>
                <w:sz w:val="20"/>
                <w:szCs w:val="20"/>
              </w:rPr>
              <w:t>e.g.</w:t>
            </w:r>
            <w:r>
              <w:rPr>
                <w:rFonts w:ascii="Arial Narrow" w:hAnsi="Arial Narrow"/>
                <w:sz w:val="20"/>
                <w:szCs w:val="20"/>
              </w:rPr>
              <w:t xml:space="preserve"> ‘factual/closed’,</w:t>
            </w:r>
            <w:r w:rsidRPr="00DC4A1E">
              <w:rPr>
                <w:rFonts w:ascii="Arial Narrow" w:hAnsi="Arial Narrow"/>
                <w:sz w:val="20"/>
                <w:szCs w:val="20"/>
              </w:rPr>
              <w:t xml:space="preserve"> ‘investigate/explore’, ‘predict/change’, ‘judge/evaluate’</w:t>
            </w:r>
            <w:r>
              <w:rPr>
                <w:rFonts w:ascii="Arial Narrow" w:hAnsi="Arial Narrow"/>
                <w:sz w:val="20"/>
                <w:szCs w:val="20"/>
              </w:rPr>
              <w:t>)</w:t>
            </w:r>
            <w:r w:rsidRPr="00DC4A1E">
              <w:rPr>
                <w:rFonts w:ascii="Arial Narrow" w:hAnsi="Arial Narrow" w:cstheme="minorHAnsi"/>
                <w:sz w:val="20"/>
                <w:szCs w:val="20"/>
              </w:rPr>
              <w:t xml:space="preserve"> relevant to the </w:t>
            </w:r>
            <w:r>
              <w:rPr>
                <w:rFonts w:ascii="Arial Narrow" w:hAnsi="Arial Narrow" w:cstheme="minorHAnsi"/>
                <w:sz w:val="20"/>
                <w:szCs w:val="20"/>
              </w:rPr>
              <w:t>focus</w:t>
            </w:r>
            <w:r w:rsidRPr="00DC4A1E">
              <w:rPr>
                <w:rFonts w:ascii="Arial Narrow" w:hAnsi="Arial Narrow" w:cstheme="minorHAnsi"/>
                <w:sz w:val="20"/>
                <w:szCs w:val="20"/>
              </w:rPr>
              <w:t xml:space="preserve"> question, that will help to answer the </w:t>
            </w:r>
            <w:r>
              <w:rPr>
                <w:rFonts w:ascii="Arial Narrow" w:hAnsi="Arial Narrow" w:cstheme="minorHAnsi"/>
                <w:sz w:val="20"/>
                <w:szCs w:val="20"/>
              </w:rPr>
              <w:t>focus</w:t>
            </w:r>
            <w:r w:rsidRPr="00DC4A1E">
              <w:rPr>
                <w:rFonts w:ascii="Arial Narrow" w:hAnsi="Arial Narrow" w:cstheme="minorHAnsi"/>
                <w:sz w:val="20"/>
                <w:szCs w:val="20"/>
              </w:rPr>
              <w:t xml:space="preserve"> question and provide a solution to the problem/</w:t>
            </w:r>
            <w:r>
              <w:rPr>
                <w:rFonts w:ascii="Arial Narrow" w:hAnsi="Arial Narrow" w:cstheme="minorHAnsi"/>
                <w:sz w:val="20"/>
                <w:szCs w:val="20"/>
              </w:rPr>
              <w:t>focus</w:t>
            </w:r>
            <w:r w:rsidRPr="00DC4A1E">
              <w:rPr>
                <w:rFonts w:ascii="Arial Narrow" w:hAnsi="Arial Narrow" w:cstheme="minorHAnsi"/>
                <w:sz w:val="20"/>
                <w:szCs w:val="20"/>
              </w:rPr>
              <w:t xml:space="preserve"> question within the parameters of the PAT requirements, i.e. will provide qualitative </w:t>
            </w:r>
            <w:r>
              <w:rPr>
                <w:rFonts w:ascii="Arial Narrow" w:hAnsi="Arial Narrow" w:cstheme="minorHAnsi"/>
                <w:sz w:val="20"/>
                <w:szCs w:val="20"/>
              </w:rPr>
              <w:t>as well as</w:t>
            </w:r>
            <w:r w:rsidRPr="00DC4A1E">
              <w:rPr>
                <w:rFonts w:ascii="Arial Narrow" w:hAnsi="Arial Narrow" w:cstheme="minorHAnsi"/>
                <w:sz w:val="20"/>
                <w:szCs w:val="20"/>
              </w:rPr>
              <w:t xml:space="preserve"> quantitative information</w:t>
            </w:r>
            <w:r>
              <w:rPr>
                <w:rFonts w:ascii="Arial Narrow" w:hAnsi="Arial Narrow" w:cstheme="minorHAnsi"/>
                <w:sz w:val="20"/>
                <w:szCs w:val="20"/>
              </w:rPr>
              <w:t>.</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FD16BD"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 xml:space="preserve">All questions provided are relevant to the </w:t>
            </w:r>
            <w:r>
              <w:rPr>
                <w:rFonts w:ascii="Arial Narrow" w:hAnsi="Arial Narrow"/>
                <w:sz w:val="20"/>
                <w:szCs w:val="20"/>
              </w:rPr>
              <w:t>focus</w:t>
            </w:r>
            <w:r w:rsidRPr="00DC4A1E">
              <w:rPr>
                <w:rFonts w:ascii="Arial Narrow" w:hAnsi="Arial Narrow"/>
                <w:sz w:val="20"/>
                <w:szCs w:val="20"/>
              </w:rPr>
              <w:t xml:space="preserve"> question and will help to answer the </w:t>
            </w:r>
            <w:r>
              <w:rPr>
                <w:rFonts w:ascii="Arial Narrow" w:hAnsi="Arial Narrow"/>
                <w:sz w:val="20"/>
                <w:szCs w:val="20"/>
              </w:rPr>
              <w:t>focus</w:t>
            </w:r>
            <w:r w:rsidRPr="00DC4A1E">
              <w:rPr>
                <w:rFonts w:ascii="Arial Narrow" w:hAnsi="Arial Narrow"/>
                <w:sz w:val="20"/>
                <w:szCs w:val="20"/>
              </w:rPr>
              <w:t xml:space="preserve"> question. </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Includes questions that will give data/statistical type answers, for example How many? How many times</w:t>
            </w:r>
            <w:r w:rsidR="0001411F">
              <w:rPr>
                <w:rFonts w:ascii="Arial Narrow" w:hAnsi="Arial Narrow"/>
                <w:sz w:val="20"/>
                <w:szCs w:val="20"/>
              </w:rPr>
              <w:t>?</w:t>
            </w:r>
            <w:r w:rsidRPr="00DC4A1E">
              <w:rPr>
                <w:rFonts w:ascii="Arial Narrow" w:hAnsi="Arial Narrow"/>
                <w:sz w:val="20"/>
                <w:szCs w:val="20"/>
              </w:rPr>
              <w:t xml:space="preserve"> How often</w:t>
            </w:r>
            <w:r w:rsidR="0001411F">
              <w:rPr>
                <w:rFonts w:ascii="Arial Narrow" w:hAnsi="Arial Narrow"/>
                <w:sz w:val="20"/>
                <w:szCs w:val="20"/>
              </w:rPr>
              <w:t>?</w:t>
            </w:r>
          </w:p>
          <w:p w:rsidR="00F831FA" w:rsidRPr="00FD16BD"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 xml:space="preserve"> Includes a variety of questions (at least </w:t>
            </w:r>
            <w:r w:rsidRPr="00FD16BD">
              <w:rPr>
                <w:rFonts w:ascii="Arial Narrow" w:hAnsi="Arial Narrow"/>
                <w:b/>
                <w:i/>
                <w:sz w:val="20"/>
                <w:szCs w:val="20"/>
              </w:rPr>
              <w:t>three</w:t>
            </w:r>
            <w:r w:rsidRPr="00DC4A1E">
              <w:rPr>
                <w:rFonts w:ascii="Arial Narrow" w:hAnsi="Arial Narrow"/>
                <w:sz w:val="20"/>
                <w:szCs w:val="20"/>
              </w:rPr>
              <w:t xml:space="preserve"> questions each on </w:t>
            </w:r>
            <w:r w:rsidRPr="00FD16BD">
              <w:rPr>
                <w:rFonts w:ascii="Arial Narrow" w:hAnsi="Arial Narrow"/>
                <w:b/>
                <w:i/>
                <w:sz w:val="20"/>
                <w:szCs w:val="20"/>
              </w:rPr>
              <w:t>t</w:t>
            </w:r>
            <w:r>
              <w:rPr>
                <w:rFonts w:ascii="Arial Narrow" w:hAnsi="Arial Narrow"/>
                <w:b/>
                <w:i/>
                <w:sz w:val="20"/>
                <w:szCs w:val="20"/>
              </w:rPr>
              <w:t>hree</w:t>
            </w:r>
            <w:r w:rsidRPr="00DC4A1E">
              <w:rPr>
                <w:rFonts w:ascii="Arial Narrow" w:hAnsi="Arial Narrow"/>
                <w:sz w:val="20"/>
                <w:szCs w:val="20"/>
              </w:rPr>
              <w:t xml:space="preserve"> </w:t>
            </w:r>
            <w:r>
              <w:rPr>
                <w:rFonts w:ascii="Arial Narrow" w:hAnsi="Arial Narrow"/>
                <w:sz w:val="20"/>
                <w:szCs w:val="20"/>
              </w:rPr>
              <w:t>different</w:t>
            </w:r>
            <w:r w:rsidRPr="00DC4A1E">
              <w:rPr>
                <w:rFonts w:ascii="Arial Narrow" w:hAnsi="Arial Narrow"/>
                <w:sz w:val="20"/>
                <w:szCs w:val="20"/>
              </w:rPr>
              <w:t xml:space="preserve"> levels</w:t>
            </w:r>
            <w:r>
              <w:rPr>
                <w:rFonts w:ascii="Arial Narrow" w:hAnsi="Arial Narrow"/>
                <w:sz w:val="20"/>
                <w:szCs w:val="20"/>
              </w:rPr>
              <w:t>)</w:t>
            </w:r>
            <w:r w:rsidRPr="00DC4A1E">
              <w:rPr>
                <w:rFonts w:ascii="Arial Narrow" w:hAnsi="Arial Narrow"/>
                <w:sz w:val="20"/>
                <w:szCs w:val="20"/>
              </w:rPr>
              <w:t xml:space="preserve"> </w:t>
            </w:r>
          </w:p>
        </w:tc>
        <w:tc>
          <w:tcPr>
            <w:tcW w:w="316" w:type="pct"/>
            <w:vAlign w:val="center"/>
          </w:tcPr>
          <w:p w:rsidR="00F831FA" w:rsidRPr="00DC1EA9" w:rsidRDefault="00F831FA" w:rsidP="002B2B47">
            <w:pPr>
              <w:jc w:val="center"/>
              <w:rPr>
                <w:rFonts w:ascii="Arial Narrow" w:hAnsi="Arial Narrow" w:cstheme="minorHAnsi"/>
                <w:b/>
                <w:sz w:val="20"/>
                <w:szCs w:val="20"/>
              </w:rPr>
            </w:pPr>
            <w:r>
              <w:rPr>
                <w:rFonts w:ascii="Arial Narrow" w:hAnsi="Arial Narrow" w:cstheme="minorHAnsi"/>
                <w:b/>
                <w:sz w:val="20"/>
                <w:szCs w:val="20"/>
              </w:rPr>
              <w:t>3</w:t>
            </w:r>
          </w:p>
        </w:tc>
        <w:tc>
          <w:tcPr>
            <w:tcW w:w="527" w:type="pct"/>
            <w:shd w:val="clear" w:color="auto" w:fill="BFBFBF" w:themeFill="background1" w:themeFillShade="BF"/>
          </w:tcPr>
          <w:p w:rsidR="00F831FA" w:rsidRPr="00FD16BD" w:rsidRDefault="00F831FA" w:rsidP="002B2B47">
            <w:pPr>
              <w:pStyle w:val="ListParagraph"/>
              <w:ind w:left="176"/>
              <w:rPr>
                <w:rFonts w:ascii="Arial Narrow" w:hAnsi="Arial Narrow" w:cstheme="minorHAnsi"/>
                <w:sz w:val="20"/>
                <w:szCs w:val="20"/>
              </w:rPr>
            </w:pPr>
          </w:p>
        </w:tc>
        <w:tc>
          <w:tcPr>
            <w:tcW w:w="527" w:type="pct"/>
          </w:tcPr>
          <w:p w:rsidR="00F831FA" w:rsidRPr="00FD16BD"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FD16BD">
              <w:rPr>
                <w:rFonts w:ascii="Arial Narrow" w:hAnsi="Arial Narrow" w:cstheme="minorHAnsi"/>
                <w:sz w:val="20"/>
                <w:szCs w:val="20"/>
              </w:rPr>
              <w:t xml:space="preserve">Clearly contains </w:t>
            </w:r>
            <w:r>
              <w:rPr>
                <w:rFonts w:ascii="Arial Narrow" w:hAnsi="Arial Narrow" w:cstheme="minorHAnsi"/>
                <w:sz w:val="20"/>
                <w:szCs w:val="20"/>
              </w:rPr>
              <w:t>all 3</w:t>
            </w:r>
            <w:r w:rsidRPr="00FD16BD">
              <w:rPr>
                <w:rFonts w:ascii="Arial Narrow" w:hAnsi="Arial Narrow" w:cstheme="minorHAnsi"/>
                <w:sz w:val="20"/>
                <w:szCs w:val="20"/>
              </w:rPr>
              <w:t xml:space="preserve"> aspects</w:t>
            </w:r>
          </w:p>
        </w:tc>
        <w:tc>
          <w:tcPr>
            <w:tcW w:w="527" w:type="pct"/>
          </w:tcPr>
          <w:p w:rsidR="00F831FA" w:rsidRPr="00FD16BD"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2 of the 3 aspects</w:t>
            </w:r>
          </w:p>
        </w:tc>
        <w:tc>
          <w:tcPr>
            <w:tcW w:w="527" w:type="pct"/>
          </w:tcPr>
          <w:p w:rsidR="00F831FA" w:rsidRPr="00FD16BD"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only 1 of the 3 aspects</w:t>
            </w:r>
          </w:p>
        </w:tc>
        <w:tc>
          <w:tcPr>
            <w:tcW w:w="527" w:type="pct"/>
            <w:tcBorders>
              <w:right w:val="single" w:sz="4" w:space="0" w:color="auto"/>
            </w:tcBorders>
          </w:tcPr>
          <w:p w:rsidR="00F831FA"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FD16BD">
              <w:rPr>
                <w:rFonts w:ascii="Arial Narrow" w:hAnsi="Arial Narrow" w:cstheme="minorHAnsi"/>
                <w:sz w:val="20"/>
                <w:szCs w:val="20"/>
              </w:rPr>
              <w:t>No questions</w:t>
            </w:r>
            <w:r>
              <w:rPr>
                <w:rFonts w:ascii="Arial Narrow" w:hAnsi="Arial Narrow" w:cstheme="minorHAnsi"/>
                <w:sz w:val="20"/>
                <w:szCs w:val="20"/>
              </w:rPr>
              <w:t xml:space="preserve"> </w:t>
            </w:r>
            <w:r w:rsidRPr="009E622B">
              <w:rPr>
                <w:rFonts w:ascii="Arial Narrow" w:hAnsi="Arial Narrow" w:cstheme="minorHAnsi"/>
                <w:b/>
                <w:sz w:val="20"/>
                <w:szCs w:val="20"/>
              </w:rPr>
              <w:t>or</w:t>
            </w:r>
            <w:r>
              <w:rPr>
                <w:rFonts w:ascii="Arial Narrow" w:hAnsi="Arial Narrow" w:cstheme="minorHAnsi"/>
                <w:sz w:val="20"/>
                <w:szCs w:val="20"/>
              </w:rPr>
              <w:t xml:space="preserve"> </w:t>
            </w:r>
          </w:p>
          <w:p w:rsidR="00F831FA" w:rsidRPr="00FD16BD"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 three aspects inappropriate</w:t>
            </w:r>
          </w:p>
        </w:tc>
        <w:tc>
          <w:tcPr>
            <w:tcW w:w="298" w:type="pct"/>
            <w:vMerge/>
            <w:tcBorders>
              <w:left w:val="single" w:sz="4" w:space="0" w:color="auto"/>
            </w:tcBorders>
            <w:vAlign w:val="center"/>
          </w:tcPr>
          <w:p w:rsidR="00F831FA" w:rsidRPr="00FD16BD"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FD16BD" w:rsidRDefault="00F831FA" w:rsidP="002B2B47">
            <w:pPr>
              <w:jc w:val="center"/>
              <w:rPr>
                <w:rFonts w:ascii="Arial Narrow" w:hAnsi="Arial Narrow"/>
                <w:b/>
                <w:sz w:val="20"/>
                <w:szCs w:val="20"/>
              </w:rPr>
            </w:pPr>
            <w:r>
              <w:rPr>
                <w:rFonts w:ascii="Arial Narrow" w:hAnsi="Arial Narrow"/>
                <w:b/>
                <w:sz w:val="20"/>
                <w:szCs w:val="20"/>
              </w:rPr>
              <w:lastRenderedPageBreak/>
              <w:t>3</w:t>
            </w:r>
          </w:p>
        </w:tc>
        <w:tc>
          <w:tcPr>
            <w:tcW w:w="4532" w:type="pct"/>
            <w:gridSpan w:val="7"/>
            <w:tcBorders>
              <w:left w:val="single" w:sz="4" w:space="0" w:color="auto"/>
              <w:right w:val="single" w:sz="4" w:space="0" w:color="auto"/>
            </w:tcBorders>
            <w:vAlign w:val="center"/>
          </w:tcPr>
          <w:p w:rsidR="00F831FA" w:rsidRPr="00FD16BD" w:rsidRDefault="00F831FA" w:rsidP="002B2B47">
            <w:pPr>
              <w:rPr>
                <w:rFonts w:ascii="Arial Narrow" w:hAnsi="Arial Narrow"/>
                <w:b/>
                <w:sz w:val="20"/>
                <w:szCs w:val="20"/>
              </w:rPr>
            </w:pPr>
            <w:r w:rsidRPr="00FD16BD">
              <w:rPr>
                <w:rFonts w:ascii="Arial Narrow" w:hAnsi="Arial Narrow"/>
                <w:b/>
                <w:sz w:val="20"/>
                <w:szCs w:val="20"/>
              </w:rPr>
              <w:t>QUESTIONS – TECHNICAL ASPECTS</w:t>
            </w:r>
          </w:p>
          <w:p w:rsidR="00F831FA" w:rsidRPr="00DC4A1E" w:rsidRDefault="00F831FA">
            <w:pPr>
              <w:rPr>
                <w:rFonts w:ascii="Arial Narrow" w:hAnsi="Arial Narrow" w:cstheme="minorHAnsi"/>
                <w:sz w:val="20"/>
                <w:szCs w:val="20"/>
              </w:rPr>
            </w:pPr>
            <w:r w:rsidRPr="00FD16BD">
              <w:rPr>
                <w:rFonts w:ascii="Arial Narrow" w:hAnsi="Arial Narrow" w:cstheme="minorHAnsi"/>
                <w:sz w:val="20"/>
                <w:szCs w:val="20"/>
              </w:rPr>
              <w:t>Technical aspects such as o</w:t>
            </w:r>
            <w:r w:rsidRPr="00DC4A1E">
              <w:rPr>
                <w:rFonts w:ascii="Arial Narrow" w:hAnsi="Arial Narrow" w:cstheme="minorHAnsi"/>
                <w:sz w:val="20"/>
                <w:szCs w:val="20"/>
              </w:rPr>
              <w:t>rganisation of questions, number of questions and sources indicated</w:t>
            </w:r>
          </w:p>
        </w:tc>
        <w:tc>
          <w:tcPr>
            <w:tcW w:w="298" w:type="pc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 xml:space="preserve">All organised under  </w:t>
            </w:r>
            <w:r>
              <w:rPr>
                <w:rFonts w:ascii="Arial Narrow" w:hAnsi="Arial Narrow"/>
                <w:sz w:val="20"/>
                <w:szCs w:val="20"/>
              </w:rPr>
              <w:t xml:space="preserve">appropriate </w:t>
            </w:r>
            <w:r w:rsidRPr="00DC4A1E">
              <w:rPr>
                <w:rFonts w:ascii="Arial Narrow" w:hAnsi="Arial Narrow"/>
                <w:sz w:val="20"/>
                <w:szCs w:val="20"/>
              </w:rPr>
              <w:t>headings that are relevant to the topic (at least 4 headings)</w:t>
            </w:r>
          </w:p>
          <w:p w:rsidR="00F831FA"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 xml:space="preserve">Possible appropriate source </w:t>
            </w:r>
            <w:r>
              <w:rPr>
                <w:rFonts w:ascii="Arial Narrow" w:hAnsi="Arial Narrow"/>
                <w:sz w:val="20"/>
                <w:szCs w:val="20"/>
              </w:rPr>
              <w:t xml:space="preserve">type </w:t>
            </w:r>
            <w:r w:rsidRPr="00DC4A1E">
              <w:rPr>
                <w:rFonts w:ascii="Arial Narrow" w:hAnsi="Arial Narrow"/>
                <w:sz w:val="20"/>
                <w:szCs w:val="20"/>
              </w:rPr>
              <w:t>(e.g. Internet/</w:t>
            </w:r>
            <w:r>
              <w:rPr>
                <w:rFonts w:ascii="Arial Narrow" w:hAnsi="Arial Narrow"/>
                <w:sz w:val="20"/>
                <w:szCs w:val="20"/>
              </w:rPr>
              <w:t>printed media/</w:t>
            </w:r>
            <w:r w:rsidR="00E14DDC">
              <w:rPr>
                <w:rFonts w:ascii="Arial Narrow" w:hAnsi="Arial Narrow"/>
                <w:sz w:val="20"/>
                <w:szCs w:val="20"/>
              </w:rPr>
              <w:t xml:space="preserve"> </w:t>
            </w:r>
            <w:r>
              <w:rPr>
                <w:rFonts w:ascii="Arial Narrow" w:hAnsi="Arial Narrow"/>
                <w:sz w:val="20"/>
                <w:szCs w:val="20"/>
              </w:rPr>
              <w:t>people</w:t>
            </w:r>
            <w:r w:rsidRPr="00DC4A1E">
              <w:rPr>
                <w:rFonts w:ascii="Arial Narrow" w:hAnsi="Arial Narrow"/>
                <w:sz w:val="20"/>
                <w:szCs w:val="20"/>
              </w:rPr>
              <w:t xml:space="preserve">) indicated for each question </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At least 15 questions included</w:t>
            </w:r>
          </w:p>
        </w:tc>
        <w:tc>
          <w:tcPr>
            <w:tcW w:w="316" w:type="pct"/>
            <w:shd w:val="clear" w:color="auto" w:fill="auto"/>
            <w:vAlign w:val="center"/>
          </w:tcPr>
          <w:p w:rsidR="00F831FA" w:rsidRPr="00DC4A1E" w:rsidRDefault="00F831FA" w:rsidP="002B2B47">
            <w:pPr>
              <w:jc w:val="center"/>
              <w:rPr>
                <w:rFonts w:ascii="Arial Narrow" w:hAnsi="Arial Narrow" w:cstheme="minorHAnsi"/>
                <w:sz w:val="20"/>
                <w:szCs w:val="20"/>
              </w:rPr>
            </w:pPr>
            <w:r>
              <w:rPr>
                <w:rFonts w:ascii="Arial Narrow" w:hAnsi="Arial Narrow" w:cstheme="minorHAnsi"/>
                <w:b/>
                <w:sz w:val="20"/>
                <w:szCs w:val="20"/>
              </w:rPr>
              <w:t>3</w:t>
            </w:r>
          </w:p>
        </w:tc>
        <w:tc>
          <w:tcPr>
            <w:tcW w:w="527" w:type="pct"/>
            <w:shd w:val="clear" w:color="auto" w:fill="BFBFBF" w:themeFill="background1" w:themeFillShade="BF"/>
          </w:tcPr>
          <w:p w:rsidR="00F831FA" w:rsidRPr="00DC4A1E" w:rsidRDefault="00F831FA" w:rsidP="002B2B47">
            <w:pPr>
              <w:rPr>
                <w:rFonts w:ascii="Arial Narrow" w:hAnsi="Arial Narrow" w:cstheme="minorHAnsi"/>
                <w:sz w:val="20"/>
                <w:szCs w:val="20"/>
              </w:rPr>
            </w:pPr>
          </w:p>
        </w:tc>
        <w:tc>
          <w:tcPr>
            <w:tcW w:w="527" w:type="pct"/>
            <w:shd w:val="clear" w:color="auto" w:fill="auto"/>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all 3</w:t>
            </w:r>
            <w:r w:rsidRPr="00DC4A1E">
              <w:rPr>
                <w:rFonts w:ascii="Arial Narrow" w:hAnsi="Arial Narrow" w:cstheme="minorHAnsi"/>
                <w:sz w:val="20"/>
                <w:szCs w:val="20"/>
              </w:rPr>
              <w:t xml:space="preserve"> aspects</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contains 2 of the 3 aspects </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 Clearly contains 1 of the 3 aspects</w:t>
            </w:r>
          </w:p>
        </w:tc>
        <w:tc>
          <w:tcPr>
            <w:tcW w:w="527" w:type="pct"/>
            <w:tcBorders>
              <w:right w:val="single" w:sz="4" w:space="0" w:color="auto"/>
            </w:tcBorders>
          </w:tcPr>
          <w:p w:rsidR="00F831FA"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Not done </w:t>
            </w:r>
            <w:r w:rsidRPr="009E622B">
              <w:rPr>
                <w:rFonts w:ascii="Arial Narrow" w:hAnsi="Arial Narrow" w:cstheme="minorHAnsi"/>
                <w:b/>
                <w:sz w:val="20"/>
                <w:szCs w:val="20"/>
              </w:rPr>
              <w:t>or</w:t>
            </w:r>
            <w:r>
              <w:rPr>
                <w:rFonts w:ascii="Arial Narrow" w:hAnsi="Arial Narrow" w:cstheme="minorHAnsi"/>
                <w:sz w:val="20"/>
                <w:szCs w:val="20"/>
              </w:rPr>
              <w:t xml:space="preserve"> </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 3 aspects inappropriate</w:t>
            </w:r>
          </w:p>
        </w:tc>
        <w:tc>
          <w:tcPr>
            <w:tcW w:w="298" w:type="pc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4</w:t>
            </w:r>
          </w:p>
        </w:tc>
        <w:tc>
          <w:tcPr>
            <w:tcW w:w="4532" w:type="pct"/>
            <w:gridSpan w:val="7"/>
            <w:tcBorders>
              <w:left w:val="single" w:sz="4" w:space="0" w:color="auto"/>
              <w:right w:val="single" w:sz="4" w:space="0" w:color="auto"/>
            </w:tcBorders>
          </w:tcPr>
          <w:p w:rsidR="00F831FA" w:rsidRPr="00DC4A1E" w:rsidRDefault="00F831FA" w:rsidP="002B2B47">
            <w:pPr>
              <w:rPr>
                <w:rFonts w:ascii="Arial Narrow" w:hAnsi="Arial Narrow"/>
                <w:b/>
                <w:sz w:val="20"/>
                <w:szCs w:val="20"/>
              </w:rPr>
            </w:pPr>
            <w:r w:rsidRPr="00DC4A1E">
              <w:rPr>
                <w:rFonts w:ascii="Arial Narrow" w:hAnsi="Arial Narrow"/>
                <w:b/>
                <w:sz w:val="20"/>
                <w:szCs w:val="20"/>
              </w:rPr>
              <w:t>SOURCES – BIBLIOGRAPHICAL INFORMATION</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 xml:space="preserve">Appropriate sources identified to answer questions and source details clearly indicated for all sources as required by the type of source and reference function in word processor </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Height w:val="2335"/>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Source name</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Article name/webpage/chapter/pages</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Author</w:t>
            </w:r>
          </w:p>
          <w:p w:rsidR="00F831FA" w:rsidRPr="00DC4A1E" w:rsidRDefault="00D9521B" w:rsidP="00C63D60">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URL (if obtained from web)</w:t>
            </w:r>
          </w:p>
          <w:p w:rsidR="00F831FA"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Dates (created/ published/issued/ updated/accessed)</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 xml:space="preserve">Publisher </w:t>
            </w:r>
          </w:p>
        </w:tc>
        <w:tc>
          <w:tcPr>
            <w:tcW w:w="316" w:type="pct"/>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Clearly provides all listed details – at least 5 or all 6 aspects for </w:t>
            </w:r>
            <w:r w:rsidRPr="009823F6">
              <w:rPr>
                <w:rFonts w:ascii="Arial Narrow" w:hAnsi="Arial Narrow" w:cstheme="minorHAnsi"/>
                <w:b/>
                <w:sz w:val="20"/>
                <w:szCs w:val="20"/>
              </w:rPr>
              <w:t>all</w:t>
            </w:r>
            <w:r w:rsidRPr="00DC4A1E">
              <w:rPr>
                <w:rFonts w:ascii="Arial Narrow" w:hAnsi="Arial Narrow" w:cstheme="minorHAnsi"/>
                <w:sz w:val="20"/>
                <w:szCs w:val="20"/>
              </w:rPr>
              <w:t xml:space="preserve"> sources</w:t>
            </w:r>
          </w:p>
        </w:tc>
        <w:tc>
          <w:tcPr>
            <w:tcW w:w="527" w:type="pct"/>
          </w:tcPr>
          <w:p w:rsidR="00F831FA" w:rsidRPr="00D2023D"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provides at least 4 of the 6 listed details for </w:t>
            </w:r>
            <w:r w:rsidRPr="00AF47C1">
              <w:rPr>
                <w:rFonts w:ascii="Arial Narrow" w:hAnsi="Arial Narrow" w:cstheme="minorHAnsi"/>
                <w:b/>
                <w:sz w:val="20"/>
                <w:szCs w:val="20"/>
              </w:rPr>
              <w:t>all</w:t>
            </w:r>
            <w:r>
              <w:rPr>
                <w:rFonts w:ascii="Arial Narrow" w:hAnsi="Arial Narrow" w:cstheme="minorHAnsi"/>
                <w:sz w:val="20"/>
                <w:szCs w:val="20"/>
              </w:rPr>
              <w:t xml:space="preserve"> sources</w:t>
            </w:r>
            <w:r w:rsidRPr="00DC4A1E">
              <w:rPr>
                <w:rFonts w:ascii="Arial Narrow" w:hAnsi="Arial Narrow" w:cstheme="minorHAnsi"/>
                <w:sz w:val="20"/>
                <w:szCs w:val="20"/>
              </w:rPr>
              <w:t xml:space="preserve"> </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provides at least 3 of the 6 listed details for </w:t>
            </w:r>
            <w:r w:rsidRPr="009823F6">
              <w:rPr>
                <w:rFonts w:ascii="Arial Narrow" w:hAnsi="Arial Narrow" w:cstheme="minorHAnsi"/>
                <w:b/>
                <w:sz w:val="20"/>
                <w:szCs w:val="20"/>
              </w:rPr>
              <w:t>all</w:t>
            </w:r>
            <w:r>
              <w:rPr>
                <w:rFonts w:ascii="Arial Narrow" w:hAnsi="Arial Narrow" w:cstheme="minorHAnsi"/>
                <w:sz w:val="20"/>
                <w:szCs w:val="20"/>
              </w:rPr>
              <w:t xml:space="preserve"> sources</w:t>
            </w:r>
            <w:r w:rsidRPr="00DC4A1E">
              <w:rPr>
                <w:rFonts w:ascii="Arial Narrow" w:hAnsi="Arial Narrow" w:cstheme="minorHAnsi"/>
                <w:sz w:val="20"/>
                <w:szCs w:val="20"/>
              </w:rPr>
              <w:t xml:space="preserve"> </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Two aspects omitted </w:t>
            </w:r>
          </w:p>
          <w:p w:rsidR="00F831FA" w:rsidRPr="00770426" w:rsidRDefault="00F831FA" w:rsidP="002B2B47">
            <w:pPr>
              <w:rPr>
                <w:rFonts w:ascii="Arial Narrow" w:hAnsi="Arial Narrow" w:cstheme="minorHAnsi"/>
                <w:b/>
                <w:sz w:val="20"/>
                <w:szCs w:val="20"/>
              </w:rPr>
            </w:pPr>
            <w:r w:rsidRPr="00770426">
              <w:rPr>
                <w:rFonts w:ascii="Arial Narrow" w:hAnsi="Arial Narrow" w:cstheme="minorHAnsi"/>
                <w:b/>
                <w:sz w:val="20"/>
                <w:szCs w:val="20"/>
              </w:rPr>
              <w:t>or</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 listed details for any 1 source totally omitted</w:t>
            </w:r>
          </w:p>
        </w:tc>
        <w:tc>
          <w:tcPr>
            <w:tcW w:w="527" w:type="pct"/>
          </w:tcPr>
          <w:p w:rsidR="00F831FA" w:rsidRPr="00AF47C1"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provides at least 2 of the 6 listed details for </w:t>
            </w:r>
            <w:r w:rsidRPr="00AF47C1">
              <w:rPr>
                <w:rFonts w:ascii="Arial Narrow" w:hAnsi="Arial Narrow" w:cstheme="minorHAnsi"/>
                <w:b/>
                <w:sz w:val="20"/>
                <w:szCs w:val="20"/>
              </w:rPr>
              <w:t>all</w:t>
            </w:r>
            <w:r>
              <w:rPr>
                <w:rFonts w:ascii="Arial Narrow" w:hAnsi="Arial Narrow" w:cstheme="minorHAnsi"/>
                <w:sz w:val="20"/>
                <w:szCs w:val="20"/>
              </w:rPr>
              <w:t xml:space="preserve"> sources</w:t>
            </w:r>
            <w:r w:rsidRPr="00DC4A1E">
              <w:rPr>
                <w:rFonts w:ascii="Arial Narrow" w:hAnsi="Arial Narrow" w:cstheme="minorHAnsi"/>
                <w:sz w:val="20"/>
                <w:szCs w:val="20"/>
              </w:rPr>
              <w:t xml:space="preserve"> </w:t>
            </w:r>
          </w:p>
        </w:tc>
        <w:tc>
          <w:tcPr>
            <w:tcW w:w="527" w:type="pct"/>
            <w:tcBorders>
              <w:right w:val="single" w:sz="4" w:space="0" w:color="auto"/>
            </w:tcBorders>
          </w:tcPr>
          <w:p w:rsidR="00F831FA"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 source details</w:t>
            </w:r>
            <w:r>
              <w:rPr>
                <w:rFonts w:ascii="Arial Narrow" w:hAnsi="Arial Narrow" w:cstheme="minorHAnsi"/>
                <w:sz w:val="20"/>
                <w:szCs w:val="20"/>
              </w:rPr>
              <w:t xml:space="preserve"> </w:t>
            </w:r>
            <w:r w:rsidRPr="009E622B">
              <w:rPr>
                <w:rFonts w:ascii="Arial Narrow" w:hAnsi="Arial Narrow" w:cstheme="minorHAnsi"/>
                <w:b/>
                <w:sz w:val="20"/>
                <w:szCs w:val="20"/>
              </w:rPr>
              <w:t>or</w:t>
            </w:r>
            <w:r>
              <w:rPr>
                <w:rFonts w:ascii="Arial Narrow" w:hAnsi="Arial Narrow" w:cstheme="minorHAnsi"/>
                <w:sz w:val="20"/>
                <w:szCs w:val="20"/>
              </w:rPr>
              <w:t xml:space="preserve"> </w:t>
            </w:r>
          </w:p>
          <w:p w:rsidR="00F831FA"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Only 1 of the listed details provided for any 1 source </w:t>
            </w:r>
            <w:r w:rsidRPr="009E622B">
              <w:rPr>
                <w:rFonts w:ascii="Arial Narrow" w:hAnsi="Arial Narrow" w:cstheme="minorHAnsi"/>
                <w:b/>
                <w:sz w:val="20"/>
                <w:szCs w:val="20"/>
              </w:rPr>
              <w:t>or</w:t>
            </w:r>
            <w:r>
              <w:rPr>
                <w:rFonts w:ascii="Arial Narrow" w:hAnsi="Arial Narrow" w:cstheme="minorHAnsi"/>
                <w:sz w:val="20"/>
                <w:szCs w:val="20"/>
              </w:rPr>
              <w:t xml:space="preserve"> </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Listed details for more than 1 source totally omitted</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5</w:t>
            </w:r>
          </w:p>
        </w:tc>
        <w:tc>
          <w:tcPr>
            <w:tcW w:w="4532" w:type="pct"/>
            <w:gridSpan w:val="7"/>
            <w:tcBorders>
              <w:left w:val="single" w:sz="4" w:space="0" w:color="auto"/>
              <w:right w:val="single" w:sz="4" w:space="0" w:color="auto"/>
            </w:tcBorders>
          </w:tcPr>
          <w:p w:rsidR="00F831FA" w:rsidRPr="00DC4A1E" w:rsidRDefault="00F831FA" w:rsidP="002B2B47">
            <w:pPr>
              <w:rPr>
                <w:rFonts w:ascii="Arial Narrow" w:hAnsi="Arial Narrow"/>
                <w:sz w:val="20"/>
                <w:szCs w:val="20"/>
              </w:rPr>
            </w:pPr>
            <w:r w:rsidRPr="00DC4A1E">
              <w:rPr>
                <w:rFonts w:ascii="Arial Narrow" w:hAnsi="Arial Narrow"/>
                <w:b/>
                <w:sz w:val="20"/>
                <w:szCs w:val="20"/>
              </w:rPr>
              <w:t>SOURCES – TECHNICAL</w:t>
            </w:r>
          </w:p>
          <w:p w:rsidR="00F831FA" w:rsidRPr="00DC4A1E" w:rsidRDefault="00F831FA" w:rsidP="007F63EC">
            <w:pPr>
              <w:rPr>
                <w:rFonts w:ascii="Arial Narrow" w:hAnsi="Arial Narrow" w:cstheme="minorHAnsi"/>
                <w:sz w:val="20"/>
                <w:szCs w:val="20"/>
              </w:rPr>
            </w:pPr>
            <w:r w:rsidRPr="00DC4A1E">
              <w:rPr>
                <w:rFonts w:ascii="Arial Narrow" w:hAnsi="Arial Narrow" w:cstheme="minorHAnsi"/>
                <w:sz w:val="20"/>
                <w:szCs w:val="20"/>
              </w:rPr>
              <w:t xml:space="preserve">Learner identified a variety of sources </w:t>
            </w:r>
            <w:r>
              <w:rPr>
                <w:rFonts w:ascii="Arial Narrow" w:hAnsi="Arial Narrow" w:cstheme="minorHAnsi"/>
                <w:sz w:val="20"/>
                <w:szCs w:val="20"/>
              </w:rPr>
              <w:t xml:space="preserve">(at least </w:t>
            </w:r>
            <w:r w:rsidR="007F63EC">
              <w:rPr>
                <w:rFonts w:ascii="Arial Narrow" w:hAnsi="Arial Narrow" w:cstheme="minorHAnsi"/>
                <w:b/>
                <w:sz w:val="20"/>
                <w:szCs w:val="20"/>
                <w:lang w:val="en-ZA"/>
              </w:rPr>
              <w:t>three</w:t>
            </w:r>
            <w:r>
              <w:rPr>
                <w:rFonts w:ascii="Arial Narrow" w:hAnsi="Arial Narrow" w:cstheme="minorHAnsi"/>
                <w:sz w:val="20"/>
                <w:szCs w:val="20"/>
              </w:rPr>
              <w:t xml:space="preserve"> sources, </w:t>
            </w:r>
            <w:r w:rsidRPr="002830CA">
              <w:rPr>
                <w:rFonts w:ascii="Arial Narrow" w:hAnsi="Arial Narrow" w:cstheme="minorHAnsi"/>
                <w:b/>
                <w:i/>
                <w:sz w:val="20"/>
                <w:szCs w:val="20"/>
              </w:rPr>
              <w:t>excluding questionnaire</w:t>
            </w:r>
            <w:r>
              <w:rPr>
                <w:rFonts w:ascii="Arial Narrow" w:hAnsi="Arial Narrow" w:cstheme="minorHAnsi"/>
                <w:sz w:val="20"/>
                <w:szCs w:val="20"/>
              </w:rPr>
              <w:t>)</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jc w:val="center"/>
              <w:rPr>
                <w:rFonts w:ascii="Arial Narrow" w:hAnsi="Arial Narrow"/>
                <w:sz w:val="20"/>
                <w:szCs w:val="20"/>
              </w:rPr>
            </w:pPr>
          </w:p>
        </w:tc>
        <w:tc>
          <w:tcPr>
            <w:tcW w:w="1581" w:type="pct"/>
            <w:tcBorders>
              <w:left w:val="single" w:sz="4" w:space="0" w:color="auto"/>
            </w:tcBorders>
          </w:tcPr>
          <w:p w:rsidR="00F831FA" w:rsidRPr="00DC4A1E" w:rsidRDefault="00F831FA" w:rsidP="002B2B47">
            <w:pPr>
              <w:rPr>
                <w:rFonts w:ascii="Arial Narrow" w:hAnsi="Arial Narrow"/>
                <w:sz w:val="20"/>
                <w:szCs w:val="20"/>
              </w:rPr>
            </w:pPr>
            <w:r w:rsidRPr="00DC4A1E">
              <w:rPr>
                <w:rFonts w:ascii="Arial Narrow" w:hAnsi="Arial Narrow"/>
                <w:sz w:val="20"/>
                <w:szCs w:val="20"/>
              </w:rPr>
              <w:t>Number of sources</w:t>
            </w:r>
            <w:r w:rsidRPr="00C22D53">
              <w:rPr>
                <w:rFonts w:ascii="Arial Narrow" w:hAnsi="Arial Narrow"/>
                <w:b/>
                <w:i/>
                <w:sz w:val="20"/>
                <w:szCs w:val="20"/>
              </w:rPr>
              <w:t>, excluding questionnaire</w:t>
            </w:r>
            <w:r w:rsidRPr="00DC4A1E">
              <w:rPr>
                <w:rFonts w:ascii="Arial Narrow" w:hAnsi="Arial Narrow"/>
                <w:sz w:val="20"/>
                <w:szCs w:val="20"/>
              </w:rPr>
              <w:t>, for example</w:t>
            </w:r>
            <w:r>
              <w:rPr>
                <w:rFonts w:ascii="Arial Narrow" w:hAnsi="Arial Narrow"/>
                <w:sz w:val="20"/>
                <w:szCs w:val="20"/>
              </w:rPr>
              <w:t xml:space="preserve"> </w:t>
            </w:r>
            <w:r w:rsidR="007F63EC">
              <w:rPr>
                <w:rFonts w:ascii="Arial Narrow" w:hAnsi="Arial Narrow"/>
                <w:sz w:val="20"/>
                <w:szCs w:val="20"/>
              </w:rPr>
              <w:t xml:space="preserve">asking for </w:t>
            </w:r>
            <w:r w:rsidR="007F63EC">
              <w:rPr>
                <w:rFonts w:ascii="Arial Narrow" w:hAnsi="Arial Narrow"/>
                <w:sz w:val="20"/>
                <w:szCs w:val="20"/>
                <w:lang w:val="en-ZA"/>
              </w:rPr>
              <w:t>3</w:t>
            </w:r>
            <w:r w:rsidRPr="00DC4A1E">
              <w:rPr>
                <w:rFonts w:ascii="Arial Narrow" w:hAnsi="Arial Narrow"/>
                <w:sz w:val="20"/>
                <w:szCs w:val="20"/>
              </w:rPr>
              <w:t xml:space="preserve"> sources </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 xml:space="preserve">2 websites </w:t>
            </w:r>
            <w:r w:rsidR="00D56A9C" w:rsidRPr="00D56A9C">
              <w:rPr>
                <w:rFonts w:ascii="Arial Narrow" w:hAnsi="Arial Narrow"/>
                <w:b/>
                <w:i/>
                <w:sz w:val="20"/>
                <w:szCs w:val="20"/>
              </w:rPr>
              <w:t>plus</w:t>
            </w:r>
            <w:r w:rsidRPr="00DC4A1E">
              <w:rPr>
                <w:rFonts w:ascii="Arial Narrow" w:hAnsi="Arial Narrow"/>
                <w:sz w:val="20"/>
                <w:szCs w:val="20"/>
              </w:rPr>
              <w:t xml:space="preserve"> </w:t>
            </w:r>
          </w:p>
          <w:p w:rsidR="00F831FA" w:rsidRPr="00DC4A1E" w:rsidRDefault="00F831FA" w:rsidP="0001411F">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1</w:t>
            </w:r>
            <w:r w:rsidRPr="00DC4A1E">
              <w:rPr>
                <w:rFonts w:ascii="Arial Narrow" w:hAnsi="Arial Narrow"/>
                <w:sz w:val="20"/>
                <w:szCs w:val="20"/>
              </w:rPr>
              <w:t xml:space="preserve"> </w:t>
            </w:r>
            <w:r w:rsidR="00535BF6">
              <w:rPr>
                <w:rFonts w:ascii="Arial Narrow" w:hAnsi="Arial Narrow"/>
                <w:sz w:val="20"/>
                <w:szCs w:val="20"/>
              </w:rPr>
              <w:t xml:space="preserve">from </w:t>
            </w:r>
            <w:r w:rsidR="003164FD">
              <w:rPr>
                <w:rFonts w:ascii="Arial Narrow" w:hAnsi="Arial Narrow"/>
                <w:sz w:val="20"/>
                <w:szCs w:val="20"/>
              </w:rPr>
              <w:t>ano</w:t>
            </w:r>
            <w:r w:rsidR="00535BF6">
              <w:rPr>
                <w:rFonts w:ascii="Arial Narrow" w:hAnsi="Arial Narrow"/>
                <w:sz w:val="20"/>
                <w:szCs w:val="20"/>
              </w:rPr>
              <w:t xml:space="preserve">ther type/media </w:t>
            </w:r>
            <w:r>
              <w:rPr>
                <w:rFonts w:ascii="Arial Narrow" w:hAnsi="Arial Narrow"/>
                <w:sz w:val="20"/>
                <w:szCs w:val="20"/>
              </w:rPr>
              <w:t>(</w:t>
            </w:r>
            <w:r w:rsidRPr="00DC4A1E">
              <w:rPr>
                <w:rFonts w:ascii="Arial Narrow" w:hAnsi="Arial Narrow"/>
                <w:sz w:val="20"/>
                <w:szCs w:val="20"/>
              </w:rPr>
              <w:t>e.g. magazine, newspaper, brochure, textbook</w:t>
            </w:r>
            <w:r w:rsidR="00535BF6">
              <w:rPr>
                <w:rFonts w:ascii="Arial Narrow" w:hAnsi="Arial Narrow"/>
                <w:sz w:val="20"/>
                <w:szCs w:val="20"/>
              </w:rPr>
              <w:t xml:space="preserve"> –  printed or electronic format</w:t>
            </w:r>
            <w:r w:rsidRPr="00DC4A1E">
              <w:rPr>
                <w:rFonts w:ascii="Arial Narrow" w:hAnsi="Arial Narrow"/>
                <w:sz w:val="20"/>
                <w:szCs w:val="20"/>
              </w:rPr>
              <w:t>)</w:t>
            </w:r>
            <w:r w:rsidR="00535BF6">
              <w:rPr>
                <w:rFonts w:ascii="Arial Narrow" w:hAnsi="Arial Narrow"/>
                <w:sz w:val="20"/>
                <w:szCs w:val="20"/>
              </w:rPr>
              <w:t>, e-</w:t>
            </w:r>
            <w:r w:rsidRPr="00DC4A1E">
              <w:rPr>
                <w:rFonts w:ascii="Arial Narrow" w:hAnsi="Arial Narrow"/>
                <w:sz w:val="20"/>
                <w:szCs w:val="20"/>
              </w:rPr>
              <w:t>mail</w:t>
            </w:r>
            <w:r w:rsidR="0001411F" w:rsidRPr="00DC4A1E">
              <w:rPr>
                <w:rFonts w:ascii="Arial Narrow" w:hAnsi="Arial Narrow"/>
                <w:sz w:val="20"/>
                <w:szCs w:val="20"/>
              </w:rPr>
              <w:t xml:space="preserve"> to an expert </w:t>
            </w:r>
            <w:r w:rsidRPr="00DC4A1E">
              <w:rPr>
                <w:rFonts w:ascii="Arial Narrow" w:hAnsi="Arial Narrow"/>
                <w:sz w:val="20"/>
                <w:szCs w:val="20"/>
              </w:rPr>
              <w:t>/</w:t>
            </w:r>
            <w:r w:rsidR="00535BF6">
              <w:rPr>
                <w:rFonts w:ascii="Arial Narrow" w:hAnsi="Arial Narrow"/>
                <w:sz w:val="20"/>
                <w:szCs w:val="20"/>
              </w:rPr>
              <w:t xml:space="preserve"> </w:t>
            </w:r>
            <w:r w:rsidRPr="00DC4A1E">
              <w:rPr>
                <w:rFonts w:ascii="Arial Narrow" w:hAnsi="Arial Narrow"/>
                <w:sz w:val="20"/>
                <w:szCs w:val="20"/>
              </w:rPr>
              <w:t xml:space="preserve">interview </w:t>
            </w:r>
            <w:r w:rsidR="0001411F">
              <w:rPr>
                <w:rFonts w:ascii="Arial Narrow" w:hAnsi="Arial Narrow"/>
                <w:sz w:val="20"/>
                <w:szCs w:val="20"/>
              </w:rPr>
              <w:t xml:space="preserve">with an expert </w:t>
            </w:r>
          </w:p>
        </w:tc>
        <w:tc>
          <w:tcPr>
            <w:tcW w:w="316" w:type="pct"/>
            <w:shd w:val="clear" w:color="auto" w:fill="auto"/>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2</w:t>
            </w: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Correct number and variety of sources</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Too few </w:t>
            </w:r>
            <w:r w:rsidRPr="006A6C8B">
              <w:rPr>
                <w:rFonts w:ascii="Arial Narrow" w:hAnsi="Arial Narrow" w:cstheme="minorHAnsi"/>
                <w:b/>
                <w:sz w:val="20"/>
                <w:szCs w:val="20"/>
              </w:rPr>
              <w:t>or</w:t>
            </w:r>
            <w:r w:rsidRPr="00DC4A1E">
              <w:rPr>
                <w:rFonts w:ascii="Arial Narrow" w:hAnsi="Arial Narrow" w:cstheme="minorHAnsi"/>
                <w:sz w:val="20"/>
                <w:szCs w:val="20"/>
              </w:rPr>
              <w:t xml:space="preserve"> not </w:t>
            </w:r>
            <w:r>
              <w:rPr>
                <w:rFonts w:ascii="Arial Narrow" w:hAnsi="Arial Narrow" w:cstheme="minorHAnsi"/>
                <w:sz w:val="20"/>
                <w:szCs w:val="20"/>
              </w:rPr>
              <w:t>an appropriate</w:t>
            </w:r>
            <w:r w:rsidRPr="00DC4A1E">
              <w:rPr>
                <w:rFonts w:ascii="Arial Narrow" w:hAnsi="Arial Narrow" w:cstheme="minorHAnsi"/>
                <w:sz w:val="20"/>
                <w:szCs w:val="20"/>
              </w:rPr>
              <w:t xml:space="preserve"> variety</w:t>
            </w:r>
          </w:p>
        </w:tc>
        <w:tc>
          <w:tcPr>
            <w:tcW w:w="527" w:type="pct"/>
            <w:tcBorders>
              <w:right w:val="single" w:sz="4" w:space="0" w:color="auto"/>
            </w:tcBorders>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Not provided</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bl>
    <w:p w:rsidR="00E14DDC" w:rsidRDefault="00E14DDC">
      <w:r>
        <w:br w:type="page"/>
      </w:r>
    </w:p>
    <w:tbl>
      <w:tblPr>
        <w:tblStyle w:val="TableGrid"/>
        <w:tblW w:w="5000" w:type="pct"/>
        <w:tblLayout w:type="fixed"/>
        <w:tblLook w:val="04A0"/>
      </w:tblPr>
      <w:tblGrid>
        <w:gridCol w:w="535"/>
        <w:gridCol w:w="4966"/>
        <w:gridCol w:w="992"/>
        <w:gridCol w:w="1654"/>
        <w:gridCol w:w="1654"/>
        <w:gridCol w:w="1654"/>
        <w:gridCol w:w="1654"/>
        <w:gridCol w:w="1657"/>
        <w:gridCol w:w="929"/>
      </w:tblGrid>
      <w:tr w:rsidR="00E14DDC" w:rsidRPr="005B728F" w:rsidTr="00E14DDC">
        <w:trPr>
          <w:cantSplit/>
          <w:tblHeader/>
        </w:trPr>
        <w:tc>
          <w:tcPr>
            <w:tcW w:w="170" w:type="pct"/>
            <w:tcBorders>
              <w:top w:val="single" w:sz="4" w:space="0" w:color="auto"/>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b/>
                <w:sz w:val="20"/>
                <w:szCs w:val="20"/>
              </w:rPr>
            </w:pPr>
          </w:p>
        </w:tc>
        <w:tc>
          <w:tcPr>
            <w:tcW w:w="1581"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Possible mark</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1</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0</w:t>
            </w:r>
          </w:p>
        </w:tc>
        <w:tc>
          <w:tcPr>
            <w:tcW w:w="298" w:type="pct"/>
            <w:tcBorders>
              <w:left w:val="single" w:sz="4" w:space="0" w:color="auto"/>
              <w:bottom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Mark obtained</w:t>
            </w:r>
          </w:p>
        </w:tc>
      </w:tr>
      <w:tr w:rsidR="00F831FA"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6</w:t>
            </w:r>
          </w:p>
        </w:tc>
        <w:tc>
          <w:tcPr>
            <w:tcW w:w="4532" w:type="pct"/>
            <w:gridSpan w:val="7"/>
            <w:tcBorders>
              <w:left w:val="single" w:sz="4" w:space="0" w:color="auto"/>
              <w:right w:val="single" w:sz="4" w:space="0" w:color="auto"/>
            </w:tcBorders>
          </w:tcPr>
          <w:p w:rsidR="00F831FA" w:rsidRPr="00DC4A1E" w:rsidRDefault="00F831FA" w:rsidP="002B2B47">
            <w:pPr>
              <w:rPr>
                <w:rFonts w:ascii="Arial Narrow" w:hAnsi="Arial Narrow"/>
                <w:sz w:val="20"/>
                <w:szCs w:val="20"/>
              </w:rPr>
            </w:pPr>
            <w:r w:rsidRPr="00DC4A1E">
              <w:rPr>
                <w:rFonts w:ascii="Arial Narrow" w:hAnsi="Arial Narrow"/>
                <w:b/>
                <w:sz w:val="20"/>
                <w:szCs w:val="20"/>
              </w:rPr>
              <w:t>QUESTIONNAIRE – QUALITY</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 xml:space="preserve">Well thought-out questionnaire that will provide answers to questions </w:t>
            </w:r>
            <w:r w:rsidRPr="00DC4A1E">
              <w:rPr>
                <w:rFonts w:ascii="Arial Narrow" w:hAnsi="Arial Narrow" w:cstheme="minorHAnsi"/>
                <w:b/>
                <w:sz w:val="20"/>
                <w:szCs w:val="20"/>
                <w:u w:val="single"/>
              </w:rPr>
              <w:t xml:space="preserve">not likely found in other sources </w:t>
            </w:r>
            <w:r w:rsidRPr="00DC4A1E">
              <w:rPr>
                <w:rFonts w:ascii="Arial Narrow" w:hAnsi="Arial Narrow" w:cstheme="minorHAnsi"/>
                <w:sz w:val="20"/>
                <w:szCs w:val="20"/>
              </w:rPr>
              <w:t>or that will lead to verifying, clarifying or supplementing other information. Some questions will enable the processing of data using spreadsheet and database</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 xml:space="preserve">All questions are relevant </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 xml:space="preserve">Questions mostly provide answers to questions </w:t>
            </w:r>
            <w:r w:rsidRPr="008E2695">
              <w:rPr>
                <w:rFonts w:ascii="Arial Narrow" w:hAnsi="Arial Narrow"/>
                <w:b/>
                <w:sz w:val="20"/>
                <w:szCs w:val="20"/>
                <w:u w:val="single"/>
              </w:rPr>
              <w:t>that cannot be found in other sources</w:t>
            </w:r>
            <w:r w:rsidRPr="00DC4A1E">
              <w:rPr>
                <w:rFonts w:ascii="Arial Narrow" w:hAnsi="Arial Narrow"/>
                <w:sz w:val="20"/>
                <w:szCs w:val="20"/>
              </w:rPr>
              <w:t xml:space="preserve"> or that supplement/verify/clarify </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Includes questions that will elicit data or statistical information (numerical, or that can be converted to numbers)</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 xml:space="preserve">Mostly new </w:t>
            </w:r>
            <w:r>
              <w:rPr>
                <w:rFonts w:ascii="Arial Narrow" w:hAnsi="Arial Narrow"/>
                <w:sz w:val="20"/>
                <w:szCs w:val="20"/>
              </w:rPr>
              <w:t xml:space="preserve">questions </w:t>
            </w:r>
            <w:r w:rsidRPr="00DC4A1E">
              <w:rPr>
                <w:rFonts w:ascii="Arial Narrow" w:hAnsi="Arial Narrow"/>
                <w:sz w:val="20"/>
                <w:szCs w:val="20"/>
              </w:rPr>
              <w:t>or derived from other questions (other questions broken down into data questions)</w:t>
            </w:r>
          </w:p>
        </w:tc>
        <w:tc>
          <w:tcPr>
            <w:tcW w:w="316" w:type="pct"/>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Clearly contains all 4 aspects</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3 of the 4 aspects</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2 of the 4 aspects</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1 of the 4 aspects</w:t>
            </w:r>
          </w:p>
        </w:tc>
        <w:tc>
          <w:tcPr>
            <w:tcW w:w="527" w:type="pct"/>
            <w:tcBorders>
              <w:right w:val="single" w:sz="4" w:space="0" w:color="auto"/>
            </w:tcBorders>
          </w:tcPr>
          <w:p w:rsidR="00F831FA"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No questionnaire </w:t>
            </w:r>
            <w:r w:rsidRPr="00E360DA">
              <w:rPr>
                <w:rFonts w:ascii="Arial Narrow" w:hAnsi="Arial Narrow" w:cstheme="minorHAnsi"/>
                <w:b/>
                <w:sz w:val="20"/>
                <w:szCs w:val="20"/>
              </w:rPr>
              <w:t>or</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 4 aspects inappropriate</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br w:type="page"/>
            </w:r>
            <w:r>
              <w:rPr>
                <w:rFonts w:ascii="Arial Narrow" w:hAnsi="Arial Narrow"/>
                <w:b/>
                <w:sz w:val="20"/>
                <w:szCs w:val="20"/>
              </w:rPr>
              <w:t>7</w:t>
            </w:r>
          </w:p>
        </w:tc>
        <w:tc>
          <w:tcPr>
            <w:tcW w:w="4532" w:type="pct"/>
            <w:gridSpan w:val="7"/>
            <w:tcBorders>
              <w:left w:val="single" w:sz="4" w:space="0" w:color="auto"/>
              <w:right w:val="single" w:sz="4" w:space="0" w:color="auto"/>
            </w:tcBorders>
          </w:tcPr>
          <w:p w:rsidR="00F831FA" w:rsidRPr="00DC4A1E" w:rsidRDefault="00F831FA" w:rsidP="002B2B47">
            <w:pPr>
              <w:rPr>
                <w:rFonts w:ascii="Arial Narrow" w:hAnsi="Arial Narrow"/>
                <w:sz w:val="20"/>
                <w:szCs w:val="20"/>
              </w:rPr>
            </w:pPr>
            <w:r w:rsidRPr="00DC4A1E">
              <w:rPr>
                <w:rFonts w:ascii="Arial Narrow" w:hAnsi="Arial Narrow"/>
                <w:b/>
                <w:sz w:val="20"/>
                <w:szCs w:val="20"/>
              </w:rPr>
              <w:t>QUESTIONNAIRE - TECHNICAL</w:t>
            </w:r>
          </w:p>
          <w:p w:rsidR="00F831FA" w:rsidRPr="00DC4A1E" w:rsidRDefault="00F831FA" w:rsidP="002B2B47">
            <w:pPr>
              <w:rPr>
                <w:rFonts w:ascii="Arial Narrow" w:hAnsi="Arial Narrow" w:cstheme="minorHAnsi"/>
                <w:sz w:val="20"/>
                <w:szCs w:val="20"/>
              </w:rPr>
            </w:pPr>
            <w:r>
              <w:rPr>
                <w:rFonts w:ascii="Arial Narrow" w:hAnsi="Arial Narrow" w:cstheme="minorHAnsi"/>
                <w:sz w:val="20"/>
                <w:szCs w:val="20"/>
              </w:rPr>
              <w:t xml:space="preserve">Electronically created questionnaire, professionally and appropriately designed according to the way in which it will be administered (online, via e-e-mail, or printed, e.g. created in word processor </w:t>
            </w:r>
            <w:r w:rsidRPr="00DC4A1E">
              <w:rPr>
                <w:rFonts w:ascii="Arial Narrow" w:hAnsi="Arial Narrow" w:cstheme="minorHAnsi"/>
                <w:sz w:val="20"/>
                <w:szCs w:val="20"/>
              </w:rPr>
              <w:t>using appropriate</w:t>
            </w:r>
            <w:r>
              <w:rPr>
                <w:rFonts w:ascii="Arial Narrow" w:hAnsi="Arial Narrow" w:cstheme="minorHAnsi"/>
                <w:sz w:val="20"/>
                <w:szCs w:val="20"/>
              </w:rPr>
              <w:t xml:space="preserve"> principles and</w:t>
            </w:r>
            <w:r w:rsidRPr="00DC4A1E">
              <w:rPr>
                <w:rFonts w:ascii="Arial Narrow" w:hAnsi="Arial Narrow" w:cstheme="minorHAnsi"/>
                <w:sz w:val="20"/>
                <w:szCs w:val="20"/>
              </w:rPr>
              <w:t xml:space="preserve"> </w:t>
            </w:r>
            <w:r>
              <w:rPr>
                <w:rFonts w:ascii="Arial Narrow" w:hAnsi="Arial Narrow" w:cstheme="minorHAnsi"/>
                <w:sz w:val="20"/>
                <w:szCs w:val="20"/>
              </w:rPr>
              <w:t xml:space="preserve">techniques such as </w:t>
            </w:r>
            <w:r w:rsidRPr="00DC4A1E">
              <w:rPr>
                <w:rFonts w:ascii="Arial Narrow" w:hAnsi="Arial Narrow" w:cstheme="minorHAnsi"/>
                <w:sz w:val="20"/>
                <w:szCs w:val="20"/>
              </w:rPr>
              <w:t>controls/form fields</w:t>
            </w:r>
            <w:r>
              <w:rPr>
                <w:rFonts w:ascii="Arial Narrow" w:hAnsi="Arial Narrow" w:cstheme="minorHAnsi"/>
                <w:sz w:val="20"/>
                <w:szCs w:val="20"/>
              </w:rPr>
              <w:t xml:space="preserve"> or created in Google docs) </w:t>
            </w:r>
            <w:r w:rsidRPr="00DC4A1E">
              <w:rPr>
                <w:rFonts w:ascii="Arial Narrow" w:hAnsi="Arial Narrow" w:cstheme="minorHAnsi"/>
                <w:sz w:val="20"/>
                <w:szCs w:val="20"/>
              </w:rPr>
              <w:t xml:space="preserve">that will ensure easy and appropriate answering of questions as well as accurate </w:t>
            </w:r>
            <w:r>
              <w:rPr>
                <w:rFonts w:ascii="Arial Narrow" w:hAnsi="Arial Narrow" w:cstheme="minorHAnsi"/>
                <w:sz w:val="20"/>
                <w:szCs w:val="20"/>
              </w:rPr>
              <w:t>importing/</w:t>
            </w:r>
            <w:r w:rsidRPr="00DC4A1E">
              <w:rPr>
                <w:rFonts w:ascii="Arial Narrow" w:hAnsi="Arial Narrow" w:cstheme="minorHAnsi"/>
                <w:sz w:val="20"/>
                <w:szCs w:val="20"/>
              </w:rPr>
              <w:t>capturing and processing of data and information</w:t>
            </w:r>
            <w:r>
              <w:rPr>
                <w:rFonts w:ascii="Arial Narrow" w:hAnsi="Arial Narrow" w:cstheme="minorHAnsi"/>
                <w:sz w:val="20"/>
                <w:szCs w:val="20"/>
              </w:rPr>
              <w:t xml:space="preserve">. </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 xml:space="preserve">Form </w:t>
            </w:r>
            <w:r>
              <w:rPr>
                <w:rFonts w:ascii="Arial Narrow" w:hAnsi="Arial Narrow"/>
                <w:sz w:val="20"/>
                <w:szCs w:val="20"/>
              </w:rPr>
              <w:t>is created</w:t>
            </w:r>
            <w:r w:rsidRPr="00DC4A1E">
              <w:rPr>
                <w:rFonts w:ascii="Arial Narrow" w:hAnsi="Arial Narrow"/>
                <w:sz w:val="20"/>
                <w:szCs w:val="20"/>
              </w:rPr>
              <w:t xml:space="preserve"> electronically</w:t>
            </w:r>
            <w:r>
              <w:rPr>
                <w:rFonts w:ascii="Arial Narrow" w:hAnsi="Arial Narrow"/>
                <w:sz w:val="20"/>
                <w:szCs w:val="20"/>
              </w:rPr>
              <w:t>, appropriate to the way it will be administered</w:t>
            </w:r>
            <w:r w:rsidRPr="00DC4A1E">
              <w:rPr>
                <w:rFonts w:ascii="Arial Narrow" w:hAnsi="Arial Narrow"/>
                <w:sz w:val="20"/>
                <w:szCs w:val="20"/>
              </w:rPr>
              <w:t xml:space="preserve"> </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 xml:space="preserve">Appropriate headings with </w:t>
            </w:r>
            <w:r>
              <w:rPr>
                <w:rFonts w:ascii="Arial Narrow" w:hAnsi="Arial Narrow"/>
                <w:sz w:val="20"/>
                <w:szCs w:val="20"/>
              </w:rPr>
              <w:t>appropriate</w:t>
            </w:r>
            <w:r w:rsidRPr="00DC4A1E">
              <w:rPr>
                <w:rFonts w:ascii="Arial Narrow" w:hAnsi="Arial Narrow"/>
                <w:sz w:val="20"/>
                <w:szCs w:val="20"/>
              </w:rPr>
              <w:t xml:space="preserve"> questions. (</w:t>
            </w:r>
            <w:r>
              <w:rPr>
                <w:rFonts w:ascii="Arial Narrow" w:hAnsi="Arial Narrow"/>
                <w:sz w:val="20"/>
                <w:szCs w:val="20"/>
              </w:rPr>
              <w:t>Appropriate</w:t>
            </w:r>
            <w:r w:rsidRPr="00DC4A1E">
              <w:rPr>
                <w:rFonts w:ascii="Arial Narrow" w:hAnsi="Arial Narrow"/>
                <w:sz w:val="20"/>
                <w:szCs w:val="20"/>
              </w:rPr>
              <w:t xml:space="preserve"> questions grouped together under appropriate headings)</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Clear instructions/prompts to guide user</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Maximum one (1) page with at least 5 questions, excluding biographical data (</w:t>
            </w:r>
            <w:r>
              <w:rPr>
                <w:rFonts w:ascii="Arial Narrow" w:hAnsi="Arial Narrow"/>
                <w:sz w:val="20"/>
                <w:szCs w:val="20"/>
              </w:rPr>
              <w:t xml:space="preserve">e.g. </w:t>
            </w:r>
            <w:r w:rsidRPr="00DC4A1E">
              <w:rPr>
                <w:rFonts w:ascii="Arial Narrow" w:hAnsi="Arial Narrow"/>
                <w:sz w:val="20"/>
                <w:szCs w:val="20"/>
              </w:rPr>
              <w:t xml:space="preserve">name, </w:t>
            </w:r>
            <w:r>
              <w:rPr>
                <w:rFonts w:ascii="Arial Narrow" w:hAnsi="Arial Narrow"/>
                <w:sz w:val="20"/>
                <w:szCs w:val="20"/>
              </w:rPr>
              <w:t xml:space="preserve">gender, </w:t>
            </w:r>
            <w:r w:rsidRPr="00DC4A1E">
              <w:rPr>
                <w:rFonts w:ascii="Arial Narrow" w:hAnsi="Arial Narrow"/>
                <w:sz w:val="20"/>
                <w:szCs w:val="20"/>
              </w:rPr>
              <w:t xml:space="preserve">age, </w:t>
            </w:r>
            <w:r>
              <w:rPr>
                <w:rFonts w:ascii="Arial Narrow" w:hAnsi="Arial Narrow"/>
                <w:sz w:val="20"/>
                <w:szCs w:val="20"/>
              </w:rPr>
              <w:t>address</w:t>
            </w:r>
            <w:r w:rsidRPr="00DC4A1E">
              <w:rPr>
                <w:rFonts w:ascii="Arial Narrow" w:hAnsi="Arial Narrow"/>
                <w:sz w:val="20"/>
                <w:szCs w:val="20"/>
              </w:rPr>
              <w:t>)</w:t>
            </w:r>
          </w:p>
          <w:p w:rsidR="00F831FA"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At least 15 completed forms</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Pr>
                <w:rFonts w:ascii="Arial Narrow" w:hAnsi="Arial Narrow" w:cstheme="minorHAnsi"/>
                <w:sz w:val="20"/>
                <w:szCs w:val="20"/>
              </w:rPr>
              <w:t>P</w:t>
            </w:r>
            <w:r w:rsidRPr="00DC4A1E">
              <w:rPr>
                <w:rFonts w:ascii="Arial Narrow" w:hAnsi="Arial Narrow" w:cstheme="minorHAnsi"/>
                <w:sz w:val="20"/>
                <w:szCs w:val="20"/>
              </w:rPr>
              <w:t xml:space="preserve">rofessional formatting and layout (e.g. appropriate word processing techniques) with no </w:t>
            </w:r>
            <w:r>
              <w:rPr>
                <w:rFonts w:ascii="Arial Narrow" w:hAnsi="Arial Narrow" w:cstheme="minorHAnsi"/>
                <w:sz w:val="20"/>
                <w:szCs w:val="20"/>
              </w:rPr>
              <w:t>errors</w:t>
            </w:r>
          </w:p>
        </w:tc>
        <w:tc>
          <w:tcPr>
            <w:tcW w:w="316" w:type="pct"/>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contains </w:t>
            </w:r>
            <w:r w:rsidRPr="00E360DA">
              <w:rPr>
                <w:rFonts w:ascii="Arial Narrow" w:hAnsi="Arial Narrow" w:cstheme="minorHAnsi"/>
                <w:b/>
                <w:sz w:val="20"/>
                <w:szCs w:val="20"/>
              </w:rPr>
              <w:t>all</w:t>
            </w:r>
            <w:r>
              <w:rPr>
                <w:rFonts w:ascii="Arial Narrow" w:hAnsi="Arial Narrow" w:cstheme="minorHAnsi"/>
                <w:sz w:val="20"/>
                <w:szCs w:val="20"/>
              </w:rPr>
              <w:t xml:space="preserve"> 6 aspects</w:t>
            </w:r>
            <w:r w:rsidRPr="00DC4A1E">
              <w:rPr>
                <w:rFonts w:ascii="Arial Narrow" w:hAnsi="Arial Narrow" w:cstheme="minorHAnsi"/>
                <w:sz w:val="20"/>
                <w:szCs w:val="20"/>
              </w:rPr>
              <w:t xml:space="preserve"> </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5</w:t>
            </w:r>
            <w:r w:rsidRPr="003E44F5">
              <w:rPr>
                <w:rFonts w:ascii="Arial Narrow" w:hAnsi="Arial Narrow" w:cstheme="minorHAnsi"/>
                <w:sz w:val="20"/>
                <w:szCs w:val="20"/>
              </w:rPr>
              <w:t xml:space="preserve"> of the</w:t>
            </w:r>
            <w:r w:rsidRPr="00DC4A1E">
              <w:rPr>
                <w:rFonts w:ascii="Arial Narrow" w:hAnsi="Arial Narrow" w:cstheme="minorHAnsi"/>
                <w:sz w:val="20"/>
                <w:szCs w:val="20"/>
              </w:rPr>
              <w:t xml:space="preserve"> </w:t>
            </w:r>
            <w:r>
              <w:rPr>
                <w:rFonts w:ascii="Arial Narrow" w:hAnsi="Arial Narrow" w:cstheme="minorHAnsi"/>
                <w:sz w:val="20"/>
                <w:szCs w:val="20"/>
              </w:rPr>
              <w:t>6</w:t>
            </w:r>
            <w:r w:rsidRPr="00DC4A1E">
              <w:rPr>
                <w:rFonts w:ascii="Arial Narrow" w:hAnsi="Arial Narrow" w:cstheme="minorHAnsi"/>
                <w:sz w:val="20"/>
                <w:szCs w:val="20"/>
              </w:rPr>
              <w:t xml:space="preserve"> aspects </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4 of the 6 aspects</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at least 3 of the 6 aspects</w:t>
            </w:r>
          </w:p>
        </w:tc>
        <w:tc>
          <w:tcPr>
            <w:tcW w:w="527" w:type="pct"/>
            <w:tcBorders>
              <w:right w:val="single" w:sz="4" w:space="0" w:color="auto"/>
            </w:tcBorders>
          </w:tcPr>
          <w:p w:rsidR="00F831FA"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 questionnaire</w:t>
            </w:r>
            <w:r>
              <w:rPr>
                <w:rFonts w:ascii="Arial Narrow" w:hAnsi="Arial Narrow" w:cstheme="minorHAnsi"/>
                <w:sz w:val="20"/>
                <w:szCs w:val="20"/>
              </w:rPr>
              <w:t xml:space="preserve"> </w:t>
            </w:r>
            <w:r w:rsidRPr="003E44F5">
              <w:rPr>
                <w:rFonts w:ascii="Arial Narrow" w:hAnsi="Arial Narrow" w:cstheme="minorHAnsi"/>
                <w:b/>
                <w:sz w:val="20"/>
                <w:szCs w:val="20"/>
              </w:rPr>
              <w:t>or</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 Contains less than 3 of the 6 aspects</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F831FA"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8</w:t>
            </w:r>
          </w:p>
        </w:tc>
        <w:tc>
          <w:tcPr>
            <w:tcW w:w="4532" w:type="pct"/>
            <w:gridSpan w:val="7"/>
            <w:tcBorders>
              <w:left w:val="single" w:sz="4" w:space="0" w:color="auto"/>
              <w:right w:val="single" w:sz="4" w:space="0" w:color="auto"/>
            </w:tcBorders>
            <w:vAlign w:val="center"/>
          </w:tcPr>
          <w:p w:rsidR="00F831FA" w:rsidRPr="00DC4A1E" w:rsidRDefault="00F831FA" w:rsidP="002B2B47">
            <w:pPr>
              <w:rPr>
                <w:rFonts w:ascii="Arial Narrow" w:hAnsi="Arial Narrow"/>
                <w:sz w:val="20"/>
                <w:szCs w:val="20"/>
              </w:rPr>
            </w:pPr>
            <w:r w:rsidRPr="00DC4A1E">
              <w:rPr>
                <w:rFonts w:ascii="Arial Narrow" w:hAnsi="Arial Narrow"/>
                <w:b/>
                <w:sz w:val="20"/>
                <w:szCs w:val="20"/>
              </w:rPr>
              <w:t>EVIDENCE AND ORGANISATION OF DOCUMENTS</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 xml:space="preserve">Format and organisation of material/evidence </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Electronic and/or hard copies of all documents (including evidence of sources) available</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All organised into a logical folder structure, clearly named and easy to find/navigate</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 xml:space="preserve">Meaningful </w:t>
            </w:r>
            <w:r>
              <w:rPr>
                <w:rFonts w:ascii="Arial Narrow" w:hAnsi="Arial Narrow"/>
                <w:sz w:val="20"/>
                <w:szCs w:val="20"/>
              </w:rPr>
              <w:t xml:space="preserve">folder and </w:t>
            </w:r>
            <w:r w:rsidRPr="00DC4A1E">
              <w:rPr>
                <w:rFonts w:ascii="Arial Narrow" w:hAnsi="Arial Narrow"/>
                <w:sz w:val="20"/>
                <w:szCs w:val="20"/>
              </w:rPr>
              <w:t>file names used</w:t>
            </w:r>
          </w:p>
        </w:tc>
        <w:tc>
          <w:tcPr>
            <w:tcW w:w="316" w:type="pct"/>
            <w:shd w:val="clear" w:color="auto" w:fill="auto"/>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2</w:t>
            </w: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all 3 aspects</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2 of the 3 aspects</w:t>
            </w:r>
          </w:p>
        </w:tc>
        <w:tc>
          <w:tcPr>
            <w:tcW w:w="527" w:type="pct"/>
            <w:tcBorders>
              <w:right w:val="single" w:sz="4" w:space="0" w:color="auto"/>
            </w:tcBorders>
          </w:tcPr>
          <w:p w:rsidR="00F831FA"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 evidence</w:t>
            </w:r>
            <w:r>
              <w:rPr>
                <w:rFonts w:ascii="Arial Narrow" w:hAnsi="Arial Narrow" w:cstheme="minorHAnsi"/>
                <w:sz w:val="20"/>
                <w:szCs w:val="20"/>
              </w:rPr>
              <w:t xml:space="preserve"> </w:t>
            </w:r>
            <w:r w:rsidRPr="003E44F5">
              <w:rPr>
                <w:rFonts w:ascii="Arial Narrow" w:hAnsi="Arial Narrow" w:cstheme="minorHAnsi"/>
                <w:b/>
                <w:sz w:val="20"/>
                <w:szCs w:val="20"/>
              </w:rPr>
              <w:t>or</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Contains less than 2 of the 3 aspects</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F831FA"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lastRenderedPageBreak/>
              <w:t>9</w:t>
            </w:r>
          </w:p>
        </w:tc>
        <w:tc>
          <w:tcPr>
            <w:tcW w:w="4532" w:type="pct"/>
            <w:gridSpan w:val="7"/>
            <w:tcBorders>
              <w:left w:val="single" w:sz="4" w:space="0" w:color="auto"/>
              <w:right w:val="single" w:sz="4" w:space="0" w:color="auto"/>
            </w:tcBorders>
            <w:vAlign w:val="center"/>
          </w:tcPr>
          <w:p w:rsidR="00F831FA" w:rsidRPr="00DC4A1E" w:rsidRDefault="00F831FA" w:rsidP="002B2B47">
            <w:pPr>
              <w:rPr>
                <w:rFonts w:ascii="Arial Narrow" w:hAnsi="Arial Narrow"/>
                <w:sz w:val="20"/>
                <w:szCs w:val="20"/>
              </w:rPr>
            </w:pPr>
            <w:r w:rsidRPr="00DC4A1E">
              <w:rPr>
                <w:rFonts w:ascii="Arial Narrow" w:hAnsi="Arial Narrow"/>
                <w:b/>
                <w:sz w:val="20"/>
                <w:szCs w:val="20"/>
              </w:rPr>
              <w:t>PHASE 1 DOCUMENT</w:t>
            </w:r>
            <w:r w:rsidRPr="00DC4A1E">
              <w:rPr>
                <w:rFonts w:ascii="Arial Narrow" w:hAnsi="Arial Narrow"/>
                <w:sz w:val="20"/>
                <w:szCs w:val="20"/>
              </w:rPr>
              <w:t xml:space="preserve">  </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One word processing document that contains all information required for phase 1</w:t>
            </w:r>
            <w:r>
              <w:rPr>
                <w:rFonts w:ascii="Arial Narrow" w:hAnsi="Arial Narrow" w:cstheme="minorHAnsi"/>
                <w:sz w:val="20"/>
                <w:szCs w:val="20"/>
              </w:rPr>
              <w:t xml:space="preserve"> (including a copy of the questionnaire as an annexure but excluding other information sources)</w:t>
            </w:r>
            <w:r w:rsidRPr="00DC4A1E">
              <w:rPr>
                <w:rFonts w:ascii="Arial Narrow" w:hAnsi="Arial Narrow" w:cstheme="minorHAnsi"/>
                <w:sz w:val="20"/>
                <w:szCs w:val="20"/>
              </w:rPr>
              <w:t xml:space="preserve"> </w:t>
            </w:r>
            <w:r>
              <w:rPr>
                <w:rFonts w:ascii="Arial Narrow" w:hAnsi="Arial Narrow" w:cstheme="minorHAnsi"/>
                <w:sz w:val="20"/>
                <w:szCs w:val="20"/>
              </w:rPr>
              <w:t xml:space="preserve">and that provides </w:t>
            </w:r>
            <w:r w:rsidRPr="00DC4A1E">
              <w:rPr>
                <w:rFonts w:ascii="Arial Narrow" w:hAnsi="Arial Narrow" w:cstheme="minorHAnsi"/>
                <w:sz w:val="20"/>
                <w:szCs w:val="20"/>
              </w:rPr>
              <w:t>hyperlinks to other files/evidence</w:t>
            </w:r>
            <w:r>
              <w:rPr>
                <w:rFonts w:ascii="Arial Narrow" w:hAnsi="Arial Narrow" w:cstheme="minorHAnsi"/>
                <w:sz w:val="20"/>
                <w:szCs w:val="20"/>
              </w:rPr>
              <w:t>/sources</w:t>
            </w:r>
            <w:r w:rsidRPr="00DC4A1E">
              <w:rPr>
                <w:rFonts w:ascii="Arial Narrow" w:hAnsi="Arial Narrow" w:cstheme="minorHAnsi"/>
                <w:sz w:val="20"/>
                <w:szCs w:val="20"/>
              </w:rPr>
              <w:t xml:space="preserve"> </w:t>
            </w:r>
            <w:r>
              <w:rPr>
                <w:rFonts w:ascii="Arial Narrow" w:hAnsi="Arial Narrow" w:cstheme="minorHAnsi"/>
                <w:sz w:val="20"/>
                <w:szCs w:val="20"/>
              </w:rPr>
              <w:t xml:space="preserve">to facilitate </w:t>
            </w:r>
            <w:r w:rsidRPr="00DC4A1E">
              <w:rPr>
                <w:rFonts w:ascii="Arial Narrow" w:hAnsi="Arial Narrow" w:cstheme="minorHAnsi"/>
                <w:sz w:val="20"/>
                <w:szCs w:val="20"/>
              </w:rPr>
              <w:t xml:space="preserve">easy navigation and easy access to all </w:t>
            </w:r>
            <w:r>
              <w:rPr>
                <w:rFonts w:ascii="Arial Narrow" w:hAnsi="Arial Narrow" w:cstheme="minorHAnsi"/>
                <w:sz w:val="20"/>
                <w:szCs w:val="20"/>
              </w:rPr>
              <w:t>other files/</w:t>
            </w:r>
            <w:r w:rsidRPr="00DC4A1E">
              <w:rPr>
                <w:rFonts w:ascii="Arial Narrow" w:hAnsi="Arial Narrow" w:cstheme="minorHAnsi"/>
                <w:sz w:val="20"/>
                <w:szCs w:val="20"/>
              </w:rPr>
              <w:t>evidence</w:t>
            </w:r>
            <w:r>
              <w:rPr>
                <w:rFonts w:ascii="Arial Narrow" w:hAnsi="Arial Narrow" w:cstheme="minorHAnsi"/>
                <w:sz w:val="20"/>
                <w:szCs w:val="20"/>
              </w:rPr>
              <w:t>/sources</w:t>
            </w:r>
          </w:p>
        </w:tc>
        <w:tc>
          <w:tcPr>
            <w:tcW w:w="298" w:type="pct"/>
            <w:vMerge w:val="restart"/>
            <w:tcBorders>
              <w:left w:val="single" w:sz="4" w:space="0" w:color="auto"/>
            </w:tcBorders>
            <w:shd w:val="clear" w:color="auto" w:fill="FFFFFF" w:themeFill="background1"/>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F831FA" w:rsidP="00C63D60">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A</w:t>
            </w:r>
            <w:r w:rsidRPr="00DC4A1E">
              <w:rPr>
                <w:rFonts w:ascii="Arial Narrow" w:hAnsi="Arial Narrow"/>
                <w:sz w:val="20"/>
                <w:szCs w:val="20"/>
              </w:rPr>
              <w:t xml:space="preserve">ll </w:t>
            </w:r>
            <w:r>
              <w:rPr>
                <w:rFonts w:ascii="Arial Narrow" w:hAnsi="Arial Narrow"/>
                <w:sz w:val="20"/>
                <w:szCs w:val="20"/>
              </w:rPr>
              <w:t>required work/</w:t>
            </w:r>
            <w:r w:rsidRPr="00DC4A1E">
              <w:rPr>
                <w:rFonts w:ascii="Arial Narrow" w:hAnsi="Arial Narrow"/>
                <w:sz w:val="20"/>
                <w:szCs w:val="20"/>
              </w:rPr>
              <w:t>information</w:t>
            </w:r>
            <w:r>
              <w:rPr>
                <w:rFonts w:ascii="Arial Narrow" w:hAnsi="Arial Narrow"/>
                <w:sz w:val="20"/>
                <w:szCs w:val="20"/>
              </w:rPr>
              <w:t xml:space="preserve"> for phase 1 </w:t>
            </w:r>
            <w:r w:rsidRPr="00DC4A1E">
              <w:rPr>
                <w:rFonts w:ascii="Arial Narrow" w:hAnsi="Arial Narrow"/>
                <w:sz w:val="20"/>
                <w:szCs w:val="20"/>
              </w:rPr>
              <w:t xml:space="preserve">presented </w:t>
            </w:r>
            <w:r>
              <w:rPr>
                <w:rFonts w:ascii="Arial Narrow" w:hAnsi="Arial Narrow"/>
                <w:sz w:val="20"/>
                <w:szCs w:val="20"/>
              </w:rPr>
              <w:t>as a single (1) document</w:t>
            </w:r>
            <w:r w:rsidRPr="00DC4A1E">
              <w:rPr>
                <w:rFonts w:ascii="Arial Narrow" w:hAnsi="Arial Narrow"/>
                <w:sz w:val="20"/>
                <w:szCs w:val="20"/>
              </w:rPr>
              <w:t xml:space="preserve"> </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Includes screenshot of folder structure</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Hyperlink</w:t>
            </w:r>
            <w:r>
              <w:rPr>
                <w:rFonts w:ascii="Arial Narrow" w:hAnsi="Arial Narrow"/>
                <w:sz w:val="20"/>
                <w:szCs w:val="20"/>
              </w:rPr>
              <w:t xml:space="preserve">s in document and/or source table </w:t>
            </w:r>
            <w:r w:rsidRPr="00DC4A1E">
              <w:rPr>
                <w:rFonts w:ascii="Arial Narrow" w:hAnsi="Arial Narrow"/>
                <w:sz w:val="20"/>
                <w:szCs w:val="20"/>
              </w:rPr>
              <w:t>lead to relevant information</w:t>
            </w:r>
            <w:r>
              <w:rPr>
                <w:rFonts w:ascii="Arial Narrow" w:hAnsi="Arial Narrow"/>
                <w:sz w:val="20"/>
                <w:szCs w:val="20"/>
              </w:rPr>
              <w:t>/sources and work/open correctly</w:t>
            </w:r>
            <w:r w:rsidRPr="00DC4A1E">
              <w:rPr>
                <w:rFonts w:ascii="Arial Narrow" w:hAnsi="Arial Narrow"/>
                <w:sz w:val="20"/>
                <w:szCs w:val="20"/>
              </w:rPr>
              <w:t xml:space="preserve"> </w:t>
            </w:r>
          </w:p>
        </w:tc>
        <w:tc>
          <w:tcPr>
            <w:tcW w:w="316" w:type="pct"/>
            <w:vAlign w:val="center"/>
          </w:tcPr>
          <w:p w:rsidR="00F831FA" w:rsidRPr="00DC4A1E" w:rsidRDefault="00F831FA" w:rsidP="002B2B47">
            <w:pPr>
              <w:jc w:val="center"/>
              <w:rPr>
                <w:rFonts w:ascii="Arial Narrow" w:hAnsi="Arial Narrow" w:cstheme="minorHAnsi"/>
                <w:sz w:val="20"/>
                <w:szCs w:val="20"/>
              </w:rPr>
            </w:pPr>
            <w:r>
              <w:rPr>
                <w:rFonts w:ascii="Arial Narrow" w:hAnsi="Arial Narrow" w:cstheme="minorHAnsi"/>
                <w:b/>
                <w:sz w:val="20"/>
                <w:szCs w:val="20"/>
              </w:rPr>
              <w:t>3</w:t>
            </w:r>
          </w:p>
        </w:tc>
        <w:tc>
          <w:tcPr>
            <w:tcW w:w="527" w:type="pct"/>
            <w:shd w:val="clear" w:color="auto" w:fill="BFBFBF" w:themeFill="background1" w:themeFillShade="BF"/>
          </w:tcPr>
          <w:p w:rsidR="00F831FA" w:rsidRPr="006D03BD" w:rsidRDefault="00F831FA" w:rsidP="002B2B47">
            <w:pPr>
              <w:rPr>
                <w:rFonts w:ascii="Arial Narrow" w:hAnsi="Arial Narrow" w:cstheme="minorHAnsi"/>
                <w:sz w:val="20"/>
                <w:szCs w:val="20"/>
              </w:rPr>
            </w:pP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contains all 3 aspects </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2 of the 3 aspects</w:t>
            </w:r>
            <w:r w:rsidRPr="00DC4A1E">
              <w:rPr>
                <w:rFonts w:ascii="Arial Narrow" w:hAnsi="Arial Narrow" w:cstheme="minorHAnsi"/>
                <w:sz w:val="20"/>
                <w:szCs w:val="20"/>
              </w:rPr>
              <w:t xml:space="preserve"> </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1 of the 3 aspects</w:t>
            </w:r>
          </w:p>
        </w:tc>
        <w:tc>
          <w:tcPr>
            <w:tcW w:w="527" w:type="pct"/>
            <w:tcBorders>
              <w:right w:val="single" w:sz="4" w:space="0" w:color="auto"/>
            </w:tcBorders>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 document</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F831FA"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10</w:t>
            </w:r>
          </w:p>
        </w:tc>
        <w:tc>
          <w:tcPr>
            <w:tcW w:w="4532" w:type="pct"/>
            <w:gridSpan w:val="7"/>
            <w:tcBorders>
              <w:left w:val="single" w:sz="4" w:space="0" w:color="auto"/>
              <w:right w:val="single" w:sz="4" w:space="0" w:color="auto"/>
            </w:tcBorders>
            <w:vAlign w:val="center"/>
          </w:tcPr>
          <w:p w:rsidR="00F831FA" w:rsidRPr="00DC4A1E" w:rsidRDefault="00F831FA" w:rsidP="002B2B47">
            <w:pPr>
              <w:rPr>
                <w:rFonts w:ascii="Arial Narrow" w:hAnsi="Arial Narrow"/>
                <w:sz w:val="20"/>
                <w:szCs w:val="20"/>
              </w:rPr>
            </w:pPr>
            <w:r w:rsidRPr="00DC4A1E">
              <w:rPr>
                <w:rFonts w:ascii="Arial Narrow" w:hAnsi="Arial Narrow"/>
                <w:b/>
                <w:sz w:val="20"/>
                <w:szCs w:val="20"/>
              </w:rPr>
              <w:t>PHASE 1 DOCUMENT – TECHNICAL QUALITY</w:t>
            </w:r>
          </w:p>
          <w:p w:rsidR="00F831FA" w:rsidRPr="00DC4A1E" w:rsidRDefault="00F831FA">
            <w:pPr>
              <w:rPr>
                <w:rFonts w:ascii="Arial Narrow" w:hAnsi="Arial Narrow" w:cstheme="minorHAnsi"/>
                <w:sz w:val="20"/>
                <w:szCs w:val="20"/>
              </w:rPr>
            </w:pPr>
            <w:r w:rsidRPr="00DC4A1E">
              <w:rPr>
                <w:rFonts w:ascii="Arial Narrow" w:hAnsi="Arial Narrow" w:cstheme="minorHAnsi"/>
                <w:sz w:val="20"/>
                <w:szCs w:val="20"/>
              </w:rPr>
              <w:t>Professional presentation that uses sound and correct word processing principles and techniques</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c>
          <w:tcPr>
            <w:tcW w:w="170" w:type="pct"/>
            <w:vMerge/>
            <w:tcBorders>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sz w:val="20"/>
                <w:szCs w:val="20"/>
              </w:rPr>
            </w:pPr>
          </w:p>
        </w:tc>
        <w:tc>
          <w:tcPr>
            <w:tcW w:w="1581" w:type="pct"/>
            <w:tcBorders>
              <w:left w:val="single" w:sz="4" w:space="0" w:color="auto"/>
              <w:bottom w:val="single" w:sz="4" w:space="0" w:color="auto"/>
            </w:tcBorders>
          </w:tcPr>
          <w:p w:rsidR="00F831FA" w:rsidRPr="00DC4A1E" w:rsidRDefault="00F831FA" w:rsidP="002B2B47">
            <w:pPr>
              <w:rPr>
                <w:rFonts w:ascii="Arial Narrow" w:hAnsi="Arial Narrow"/>
                <w:sz w:val="20"/>
                <w:szCs w:val="20"/>
              </w:rPr>
            </w:pPr>
            <w:r w:rsidRPr="00DC4A1E">
              <w:rPr>
                <w:rFonts w:ascii="Arial Narrow" w:hAnsi="Arial Narrow"/>
                <w:sz w:val="20"/>
                <w:szCs w:val="20"/>
              </w:rPr>
              <w:t>Well structured, legible, professional document:</w:t>
            </w:r>
          </w:p>
          <w:p w:rsidR="00F831FA" w:rsidRPr="00DC4A1E" w:rsidRDefault="001D0CFE" w:rsidP="00C63D60">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 xml:space="preserve">Fonts: </w:t>
            </w:r>
            <w:r w:rsidR="00F831FA" w:rsidRPr="00DC4A1E">
              <w:rPr>
                <w:rFonts w:ascii="Arial Narrow" w:hAnsi="Arial Narrow"/>
                <w:sz w:val="20"/>
                <w:szCs w:val="20"/>
              </w:rPr>
              <w:t xml:space="preserve">Appropriate, </w:t>
            </w:r>
            <w:r w:rsidR="00534F36" w:rsidRPr="00DC4A1E">
              <w:rPr>
                <w:rFonts w:ascii="Arial Narrow" w:hAnsi="Arial Narrow"/>
                <w:sz w:val="20"/>
                <w:szCs w:val="20"/>
              </w:rPr>
              <w:t>readab</w:t>
            </w:r>
            <w:r w:rsidR="00534F36">
              <w:rPr>
                <w:rFonts w:ascii="Arial Narrow" w:hAnsi="Arial Narrow"/>
                <w:sz w:val="20"/>
                <w:szCs w:val="20"/>
              </w:rPr>
              <w:t>ility</w:t>
            </w:r>
            <w:r w:rsidR="00F831FA" w:rsidRPr="00DC4A1E">
              <w:rPr>
                <w:rFonts w:ascii="Arial Narrow" w:hAnsi="Arial Narrow"/>
                <w:sz w:val="20"/>
                <w:szCs w:val="20"/>
              </w:rPr>
              <w:t xml:space="preserve">, </w:t>
            </w:r>
            <w:r>
              <w:rPr>
                <w:rFonts w:ascii="Arial Narrow" w:hAnsi="Arial Narrow"/>
                <w:sz w:val="20"/>
                <w:szCs w:val="20"/>
              </w:rPr>
              <w:t xml:space="preserve">appropriate </w:t>
            </w:r>
            <w:r w:rsidR="00F831FA" w:rsidRPr="00DC4A1E">
              <w:rPr>
                <w:rFonts w:ascii="Arial Narrow" w:hAnsi="Arial Narrow"/>
                <w:sz w:val="20"/>
                <w:szCs w:val="20"/>
              </w:rPr>
              <w:t xml:space="preserve">size and </w:t>
            </w:r>
            <w:r>
              <w:rPr>
                <w:rFonts w:ascii="Arial Narrow" w:hAnsi="Arial Narrow"/>
                <w:sz w:val="20"/>
                <w:szCs w:val="20"/>
              </w:rPr>
              <w:t xml:space="preserve">too many different fonts used </w:t>
            </w:r>
            <w:r w:rsidR="00F831FA">
              <w:rPr>
                <w:rFonts w:ascii="Arial Narrow" w:hAnsi="Arial Narrow"/>
                <w:sz w:val="20"/>
                <w:szCs w:val="20"/>
              </w:rPr>
              <w:t xml:space="preserve"> (not more than two)</w:t>
            </w:r>
            <w:r w:rsidR="00F831FA" w:rsidRPr="00DC4A1E">
              <w:rPr>
                <w:rFonts w:ascii="Arial Narrow" w:hAnsi="Arial Narrow"/>
                <w:sz w:val="20"/>
                <w:szCs w:val="20"/>
              </w:rPr>
              <w:t>. Headings given due prominence (also in tables)</w:t>
            </w:r>
          </w:p>
          <w:p w:rsidR="00F831FA"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Appropriate line and paragraph spacing</w:t>
            </w:r>
            <w:r>
              <w:rPr>
                <w:rFonts w:ascii="Arial Narrow" w:hAnsi="Arial Narrow"/>
                <w:sz w:val="20"/>
                <w:szCs w:val="20"/>
              </w:rPr>
              <w:t xml:space="preserve"> (no ‘empty’ paragraphs)</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Appropriate word spacing (not two or more spaces between words or after punctuation marks) and punctuation (period at end of sentence, capital letter at beginning of sentence)</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No spelling</w:t>
            </w:r>
            <w:r>
              <w:rPr>
                <w:rFonts w:ascii="Arial Narrow" w:hAnsi="Arial Narrow"/>
                <w:sz w:val="20"/>
                <w:szCs w:val="20"/>
              </w:rPr>
              <w:t xml:space="preserve"> or</w:t>
            </w:r>
            <w:r w:rsidRPr="00DC4A1E">
              <w:rPr>
                <w:rFonts w:ascii="Arial Narrow" w:hAnsi="Arial Narrow"/>
                <w:sz w:val="20"/>
                <w:szCs w:val="20"/>
              </w:rPr>
              <w:t xml:space="preserve"> grammar mistakes</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Consistent formatting throughout</w:t>
            </w:r>
          </w:p>
        </w:tc>
        <w:tc>
          <w:tcPr>
            <w:tcW w:w="316" w:type="pct"/>
            <w:tcBorders>
              <w:bottom w:val="single" w:sz="4" w:space="0" w:color="auto"/>
            </w:tcBorders>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Borders>
              <w:bottom w:val="single" w:sz="4" w:space="0" w:color="auto"/>
            </w:tcBorders>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all 5 aspects</w:t>
            </w:r>
          </w:p>
        </w:tc>
        <w:tc>
          <w:tcPr>
            <w:tcW w:w="527" w:type="pct"/>
            <w:tcBorders>
              <w:bottom w:val="single" w:sz="4" w:space="0" w:color="auto"/>
            </w:tcBorders>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4 of the 5 aspects</w:t>
            </w:r>
          </w:p>
        </w:tc>
        <w:tc>
          <w:tcPr>
            <w:tcW w:w="527" w:type="pct"/>
            <w:tcBorders>
              <w:bottom w:val="single" w:sz="4" w:space="0" w:color="auto"/>
            </w:tcBorders>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3 of the 5 aspects</w:t>
            </w:r>
          </w:p>
        </w:tc>
        <w:tc>
          <w:tcPr>
            <w:tcW w:w="527" w:type="pct"/>
            <w:tcBorders>
              <w:bottom w:val="single" w:sz="4" w:space="0" w:color="auto"/>
            </w:tcBorders>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2 of the 5 aspects</w:t>
            </w:r>
          </w:p>
        </w:tc>
        <w:tc>
          <w:tcPr>
            <w:tcW w:w="527" w:type="pct"/>
            <w:tcBorders>
              <w:bottom w:val="single" w:sz="4" w:space="0" w:color="auto"/>
              <w:right w:val="single" w:sz="4" w:space="0" w:color="auto"/>
            </w:tcBorders>
          </w:tcPr>
          <w:p w:rsidR="00F831FA" w:rsidRPr="006D03BD"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 document</w:t>
            </w:r>
            <w:r>
              <w:rPr>
                <w:rFonts w:ascii="Arial Narrow" w:hAnsi="Arial Narrow" w:cstheme="minorHAnsi"/>
                <w:sz w:val="20"/>
                <w:szCs w:val="20"/>
              </w:rPr>
              <w:t xml:space="preserve"> </w:t>
            </w:r>
            <w:r w:rsidRPr="006D03BD">
              <w:rPr>
                <w:rFonts w:ascii="Arial Narrow" w:hAnsi="Arial Narrow" w:cstheme="minorHAnsi"/>
                <w:b/>
                <w:sz w:val="20"/>
                <w:szCs w:val="20"/>
              </w:rPr>
              <w:t>or</w:t>
            </w:r>
            <w:r w:rsidRPr="006D03BD">
              <w:rPr>
                <w:rFonts w:ascii="Arial Narrow" w:hAnsi="Arial Narrow" w:cstheme="minorHAnsi"/>
                <w:sz w:val="20"/>
                <w:szCs w:val="20"/>
              </w:rPr>
              <w:t xml:space="preserve"> </w:t>
            </w:r>
          </w:p>
          <w:p w:rsidR="00F831FA"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Contains less than 2 of the 5 aspects </w:t>
            </w:r>
            <w:r w:rsidRPr="006D03BD">
              <w:rPr>
                <w:rFonts w:ascii="Arial Narrow" w:hAnsi="Arial Narrow" w:cstheme="minorHAnsi"/>
                <w:b/>
                <w:sz w:val="20"/>
                <w:szCs w:val="20"/>
              </w:rPr>
              <w:t>or</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6D03BD">
              <w:rPr>
                <w:rFonts w:ascii="Arial Narrow" w:hAnsi="Arial Narrow" w:cstheme="minorHAnsi"/>
                <w:sz w:val="20"/>
                <w:szCs w:val="20"/>
              </w:rPr>
              <w:t>Totally unst</w:t>
            </w:r>
            <w:r w:rsidRPr="00DC4A1E">
              <w:rPr>
                <w:rFonts w:ascii="Arial Narrow" w:hAnsi="Arial Narrow" w:cstheme="minorHAnsi"/>
                <w:sz w:val="20"/>
                <w:szCs w:val="20"/>
              </w:rPr>
              <w:t>ructured, not readable or unprofessional</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CC5260" w:rsidRPr="005B728F" w:rsidTr="00CC5260">
        <w:trPr>
          <w:cantSplit/>
        </w:trPr>
        <w:tc>
          <w:tcPr>
            <w:tcW w:w="1752" w:type="pct"/>
            <w:gridSpan w:val="2"/>
            <w:tcBorders>
              <w:top w:val="single" w:sz="4" w:space="0" w:color="auto"/>
              <w:bottom w:val="single" w:sz="4" w:space="0" w:color="auto"/>
            </w:tcBorders>
          </w:tcPr>
          <w:p w:rsidR="00F831FA" w:rsidRPr="00DC4A1E" w:rsidRDefault="00F831FA" w:rsidP="002B2B47">
            <w:pPr>
              <w:jc w:val="right"/>
              <w:rPr>
                <w:rFonts w:ascii="Arial Narrow" w:hAnsi="Arial Narrow" w:cstheme="minorHAnsi"/>
                <w:b/>
                <w:sz w:val="20"/>
                <w:szCs w:val="20"/>
              </w:rPr>
            </w:pPr>
          </w:p>
          <w:p w:rsidR="00F831FA" w:rsidRPr="00DC4A1E" w:rsidRDefault="00F831FA" w:rsidP="002B2B47">
            <w:pPr>
              <w:jc w:val="right"/>
              <w:rPr>
                <w:rFonts w:ascii="Arial Narrow" w:hAnsi="Arial Narrow" w:cstheme="minorHAnsi"/>
                <w:b/>
                <w:sz w:val="20"/>
                <w:szCs w:val="20"/>
              </w:rPr>
            </w:pPr>
            <w:r w:rsidRPr="00DC4A1E">
              <w:rPr>
                <w:rFonts w:ascii="Arial Narrow" w:hAnsi="Arial Narrow" w:cstheme="minorHAnsi"/>
                <w:b/>
                <w:sz w:val="20"/>
                <w:szCs w:val="20"/>
              </w:rPr>
              <w:t xml:space="preserve">TOTAL MARK: </w:t>
            </w:r>
          </w:p>
        </w:tc>
        <w:tc>
          <w:tcPr>
            <w:tcW w:w="315" w:type="pct"/>
            <w:tcBorders>
              <w:top w:val="single" w:sz="4" w:space="0" w:color="auto"/>
              <w:bottom w:val="single" w:sz="4" w:space="0" w:color="auto"/>
            </w:tcBorders>
            <w:vAlign w:val="center"/>
          </w:tcPr>
          <w:p w:rsidR="00F831FA" w:rsidRPr="00DC4A1E" w:rsidRDefault="00F831FA" w:rsidP="002B2B47">
            <w:pPr>
              <w:jc w:val="center"/>
              <w:rPr>
                <w:rFonts w:ascii="Arial Narrow" w:hAnsi="Arial Narrow" w:cstheme="minorHAnsi"/>
                <w:b/>
                <w:sz w:val="20"/>
                <w:szCs w:val="20"/>
              </w:rPr>
            </w:pPr>
            <w:r w:rsidRPr="00DC4A1E">
              <w:rPr>
                <w:rFonts w:ascii="Arial Narrow" w:hAnsi="Arial Narrow" w:cstheme="minorHAnsi"/>
                <w:b/>
                <w:sz w:val="20"/>
                <w:szCs w:val="20"/>
              </w:rPr>
              <w:t>3</w:t>
            </w:r>
            <w:r>
              <w:rPr>
                <w:rFonts w:ascii="Arial Narrow" w:hAnsi="Arial Narrow" w:cstheme="minorHAnsi"/>
                <w:b/>
                <w:sz w:val="20"/>
                <w:szCs w:val="20"/>
              </w:rPr>
              <w:t>3</w:t>
            </w:r>
          </w:p>
        </w:tc>
        <w:tc>
          <w:tcPr>
            <w:tcW w:w="2636" w:type="pct"/>
            <w:gridSpan w:val="5"/>
            <w:tcBorders>
              <w:top w:val="single" w:sz="4" w:space="0" w:color="auto"/>
              <w:bottom w:val="single" w:sz="4" w:space="0" w:color="auto"/>
            </w:tcBorders>
            <w:vAlign w:val="center"/>
          </w:tcPr>
          <w:p w:rsidR="00F831FA" w:rsidRPr="00DC4A1E" w:rsidRDefault="00F831FA" w:rsidP="002B2B47">
            <w:pPr>
              <w:jc w:val="right"/>
              <w:rPr>
                <w:rFonts w:ascii="Arial Narrow" w:hAnsi="Arial Narrow" w:cstheme="minorHAnsi"/>
                <w:b/>
                <w:sz w:val="20"/>
                <w:szCs w:val="20"/>
              </w:rPr>
            </w:pPr>
            <w:r w:rsidRPr="00DC4A1E">
              <w:rPr>
                <w:rFonts w:ascii="Arial Narrow" w:hAnsi="Arial Narrow" w:cstheme="minorHAnsi"/>
                <w:b/>
                <w:sz w:val="20"/>
                <w:szCs w:val="20"/>
              </w:rPr>
              <w:t>MARK OBTAINED</w:t>
            </w:r>
          </w:p>
        </w:tc>
        <w:tc>
          <w:tcPr>
            <w:tcW w:w="298" w:type="pct"/>
            <w:vAlign w:val="center"/>
          </w:tcPr>
          <w:p w:rsidR="00F831FA" w:rsidRPr="00DC4A1E" w:rsidRDefault="00F831FA" w:rsidP="002B2B47">
            <w:pPr>
              <w:jc w:val="center"/>
              <w:rPr>
                <w:rFonts w:ascii="Arial Narrow" w:hAnsi="Arial Narrow" w:cstheme="minorHAnsi"/>
                <w:b/>
                <w:sz w:val="20"/>
                <w:szCs w:val="20"/>
              </w:rPr>
            </w:pPr>
          </w:p>
          <w:p w:rsidR="00F831FA" w:rsidRPr="00DC4A1E" w:rsidRDefault="00F831FA" w:rsidP="002B2B47">
            <w:pPr>
              <w:jc w:val="center"/>
              <w:rPr>
                <w:rFonts w:ascii="Arial Narrow" w:hAnsi="Arial Narrow" w:cstheme="minorHAnsi"/>
                <w:b/>
                <w:sz w:val="20"/>
                <w:szCs w:val="20"/>
              </w:rPr>
            </w:pPr>
          </w:p>
          <w:p w:rsidR="00F831FA" w:rsidRPr="00DC4A1E" w:rsidRDefault="00F831FA" w:rsidP="002B2B47">
            <w:pPr>
              <w:jc w:val="center"/>
              <w:rPr>
                <w:rFonts w:ascii="Arial Narrow" w:hAnsi="Arial Narrow" w:cstheme="minorHAnsi"/>
                <w:b/>
                <w:sz w:val="20"/>
                <w:szCs w:val="20"/>
              </w:rPr>
            </w:pPr>
          </w:p>
        </w:tc>
      </w:tr>
      <w:tr w:rsidR="00F831FA" w:rsidRPr="005B728F" w:rsidTr="002B2B47">
        <w:trPr>
          <w:cantSplit/>
        </w:trPr>
        <w:tc>
          <w:tcPr>
            <w:tcW w:w="5000" w:type="pct"/>
            <w:gridSpan w:val="9"/>
            <w:tcBorders>
              <w:top w:val="single" w:sz="4" w:space="0" w:color="auto"/>
            </w:tcBorders>
          </w:tcPr>
          <w:p w:rsidR="00F831FA" w:rsidRPr="00DC4A1E" w:rsidRDefault="00F831FA" w:rsidP="002B2B47">
            <w:pPr>
              <w:rPr>
                <w:rFonts w:ascii="Arial Narrow" w:hAnsi="Arial Narrow" w:cstheme="minorHAnsi"/>
                <w:b/>
                <w:sz w:val="20"/>
                <w:szCs w:val="20"/>
              </w:rPr>
            </w:pPr>
          </w:p>
          <w:p w:rsidR="00F831FA" w:rsidRPr="00DC4A1E" w:rsidRDefault="00F831FA" w:rsidP="002B2B47">
            <w:pPr>
              <w:rPr>
                <w:rFonts w:ascii="Arial Narrow" w:hAnsi="Arial Narrow" w:cstheme="minorHAnsi"/>
                <w:b/>
                <w:sz w:val="20"/>
                <w:szCs w:val="20"/>
              </w:rPr>
            </w:pPr>
            <w:r w:rsidRPr="00DC4A1E">
              <w:rPr>
                <w:rFonts w:ascii="Arial Narrow" w:hAnsi="Arial Narrow" w:cstheme="minorHAnsi"/>
                <w:b/>
                <w:sz w:val="20"/>
                <w:szCs w:val="20"/>
              </w:rPr>
              <w:t xml:space="preserve">Comment/feedback: </w:t>
            </w:r>
          </w:p>
          <w:p w:rsidR="00F831FA" w:rsidRPr="00DC4A1E" w:rsidRDefault="00F831FA" w:rsidP="002B2B47">
            <w:pPr>
              <w:rPr>
                <w:rFonts w:ascii="Arial Narrow" w:hAnsi="Arial Narrow" w:cstheme="minorHAnsi"/>
                <w:b/>
                <w:sz w:val="20"/>
                <w:szCs w:val="20"/>
              </w:rPr>
            </w:pPr>
          </w:p>
          <w:p w:rsidR="00F831FA" w:rsidRDefault="00F831FA" w:rsidP="002B2B47">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831FA" w:rsidRDefault="00F831FA" w:rsidP="002B2B47">
            <w:pPr>
              <w:tabs>
                <w:tab w:val="left" w:leader="underscore" w:pos="15309"/>
              </w:tabs>
              <w:rPr>
                <w:rFonts w:ascii="Arial Narrow" w:hAnsi="Arial Narrow" w:cstheme="minorHAnsi"/>
                <w:b/>
                <w:sz w:val="20"/>
                <w:szCs w:val="20"/>
              </w:rPr>
            </w:pPr>
          </w:p>
          <w:p w:rsidR="00F831FA" w:rsidRDefault="00F831FA" w:rsidP="002B2B47">
            <w:pPr>
              <w:tabs>
                <w:tab w:val="left" w:leader="underscore" w:pos="15309"/>
              </w:tabs>
              <w:rPr>
                <w:rFonts w:ascii="Arial Narrow" w:hAnsi="Arial Narrow" w:cstheme="minorHAnsi"/>
                <w:b/>
                <w:sz w:val="20"/>
                <w:szCs w:val="20"/>
              </w:rPr>
            </w:pPr>
          </w:p>
          <w:p w:rsidR="00F831FA" w:rsidRPr="00DC4A1E" w:rsidRDefault="00F831FA" w:rsidP="002B2B47">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831FA" w:rsidRPr="00DC4A1E" w:rsidRDefault="00F831FA" w:rsidP="002B2B47">
            <w:pPr>
              <w:tabs>
                <w:tab w:val="left" w:leader="underscore" w:pos="15309"/>
              </w:tabs>
              <w:rPr>
                <w:rFonts w:ascii="Arial Narrow" w:hAnsi="Arial Narrow" w:cstheme="minorHAnsi"/>
                <w:b/>
                <w:sz w:val="20"/>
                <w:szCs w:val="20"/>
              </w:rPr>
            </w:pPr>
          </w:p>
          <w:p w:rsidR="00F831FA" w:rsidRPr="00DC4A1E" w:rsidRDefault="00F831FA" w:rsidP="002B2B47">
            <w:pPr>
              <w:tabs>
                <w:tab w:val="left" w:leader="underscore" w:pos="15309"/>
              </w:tabs>
              <w:rPr>
                <w:rFonts w:ascii="Arial Narrow" w:hAnsi="Arial Narrow" w:cstheme="minorHAnsi"/>
                <w:b/>
                <w:sz w:val="20"/>
                <w:szCs w:val="20"/>
              </w:rPr>
            </w:pPr>
          </w:p>
          <w:p w:rsidR="00F831FA" w:rsidRPr="00E42AD6" w:rsidRDefault="00F831FA" w:rsidP="002B2B47">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sidRPr="00E42AD6">
              <w:rPr>
                <w:rFonts w:ascii="Arial Narrow" w:hAnsi="Arial Narrow" w:cstheme="minorHAnsi"/>
                <w:b/>
                <w:sz w:val="20"/>
                <w:szCs w:val="20"/>
              </w:rPr>
              <w:t>T</w:t>
            </w:r>
            <w:r w:rsidRPr="00E42AD6">
              <w:rPr>
                <w:rFonts w:ascii="Arial Narrow" w:hAnsi="Arial Narrow"/>
                <w:b/>
                <w:sz w:val="20"/>
                <w:szCs w:val="20"/>
              </w:rPr>
              <w:t>eacher name:</w:t>
            </w:r>
            <w:r w:rsidRPr="00E42AD6">
              <w:rPr>
                <w:rFonts w:ascii="Arial Narrow" w:hAnsi="Arial Narrow"/>
                <w:b/>
                <w:sz w:val="20"/>
                <w:szCs w:val="20"/>
              </w:rPr>
              <w:tab/>
            </w:r>
            <w:r w:rsidRPr="00E42AD6">
              <w:rPr>
                <w:rFonts w:ascii="Arial Narrow" w:hAnsi="Arial Narrow"/>
                <w:b/>
                <w:sz w:val="20"/>
                <w:szCs w:val="20"/>
              </w:rPr>
              <w:tab/>
            </w:r>
            <w:r w:rsidRPr="00E42AD6">
              <w:rPr>
                <w:rFonts w:ascii="Arial Narrow" w:hAnsi="Arial Narrow"/>
                <w:b/>
                <w:sz w:val="20"/>
                <w:szCs w:val="20"/>
              </w:rPr>
              <w:tab/>
              <w:t>Teacher signature:</w:t>
            </w:r>
            <w:r w:rsidRPr="00E42AD6">
              <w:rPr>
                <w:rFonts w:ascii="Arial Narrow" w:hAnsi="Arial Narrow"/>
                <w:b/>
                <w:sz w:val="20"/>
                <w:szCs w:val="20"/>
              </w:rPr>
              <w:tab/>
              <w:t>Date:</w:t>
            </w:r>
            <w:r w:rsidRPr="00E42AD6">
              <w:rPr>
                <w:rFonts w:ascii="Arial Narrow" w:hAnsi="Arial Narrow"/>
                <w:b/>
                <w:sz w:val="20"/>
                <w:szCs w:val="20"/>
              </w:rPr>
              <w:tab/>
            </w:r>
          </w:p>
          <w:p w:rsidR="00F831FA" w:rsidRPr="00DC4A1E" w:rsidDel="001A3054" w:rsidRDefault="00F831FA" w:rsidP="002B2B47">
            <w:pPr>
              <w:rPr>
                <w:rFonts w:ascii="Arial Narrow" w:hAnsi="Arial Narrow" w:cstheme="minorHAnsi"/>
                <w:b/>
                <w:sz w:val="20"/>
                <w:szCs w:val="20"/>
              </w:rPr>
            </w:pPr>
          </w:p>
        </w:tc>
      </w:tr>
    </w:tbl>
    <w:p w:rsidR="00F831FA" w:rsidRPr="005B728F" w:rsidRDefault="00F831FA" w:rsidP="002B2B47"/>
    <w:p w:rsidR="005C22A6" w:rsidRDefault="005C22A6">
      <w:pPr>
        <w:rPr>
          <w:rFonts w:ascii="Cambria" w:hAnsi="Cambria"/>
          <w:b/>
          <w:spacing w:val="20"/>
          <w:sz w:val="28"/>
          <w:szCs w:val="28"/>
          <w:lang w:val="en-ZA" w:eastAsia="en-US" w:bidi="en-US"/>
        </w:rPr>
        <w:sectPr w:rsidR="005C22A6" w:rsidSect="00391007">
          <w:headerReference w:type="default" r:id="rId20"/>
          <w:pgSz w:w="16839" w:h="11907" w:orient="landscape" w:code="9"/>
          <w:pgMar w:top="680" w:right="680" w:bottom="680" w:left="680" w:header="567" w:footer="567" w:gutter="0"/>
          <w:cols w:space="720"/>
          <w:docGrid w:linePitch="326"/>
        </w:sectPr>
      </w:pPr>
    </w:p>
    <w:p w:rsidR="00DA6503" w:rsidRDefault="00DA6503" w:rsidP="002B2B47">
      <w:pPr>
        <w:rPr>
          <w:rFonts w:ascii="Cambria" w:hAnsi="Cambria"/>
          <w:b/>
          <w:spacing w:val="20"/>
          <w:sz w:val="28"/>
          <w:szCs w:val="28"/>
          <w:lang w:val="en-ZA" w:eastAsia="en-US" w:bidi="en-US"/>
        </w:rPr>
      </w:pPr>
    </w:p>
    <w:p w:rsidR="00DA6503" w:rsidRPr="007B62B0" w:rsidRDefault="00DA6503" w:rsidP="002B2B47">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7B62B0">
        <w:rPr>
          <w:rFonts w:ascii="Calibri" w:eastAsiaTheme="minorEastAsia" w:hAnsi="Calibri" w:cstheme="minorBidi"/>
          <w:b/>
          <w:sz w:val="22"/>
          <w:szCs w:val="22"/>
          <w:lang w:val="en-ZA" w:eastAsia="en-ZA"/>
        </w:rPr>
        <w:t>LEARNER</w:t>
      </w:r>
      <w:r w:rsidRPr="007B62B0">
        <w:rPr>
          <w:rFonts w:ascii="Calibri" w:hAnsi="Calibri"/>
          <w:b/>
          <w:sz w:val="22"/>
          <w:szCs w:val="22"/>
        </w:rPr>
        <w:t xml:space="preserve"> NAME:</w:t>
      </w:r>
      <w:r w:rsidRPr="007B62B0">
        <w:rPr>
          <w:rFonts w:ascii="Calibri" w:hAnsi="Calibri"/>
          <w:b/>
          <w:sz w:val="22"/>
          <w:szCs w:val="22"/>
        </w:rPr>
        <w:tab/>
      </w:r>
      <w:r w:rsidRPr="007B62B0">
        <w:rPr>
          <w:rFonts w:ascii="Calibri" w:hAnsi="Calibri"/>
          <w:b/>
          <w:sz w:val="22"/>
          <w:szCs w:val="22"/>
        </w:rPr>
        <w:tab/>
      </w:r>
      <w:r w:rsidRPr="007B62B0">
        <w:rPr>
          <w:rFonts w:ascii="Calibri" w:hAnsi="Calibri"/>
          <w:b/>
          <w:sz w:val="22"/>
          <w:szCs w:val="22"/>
        </w:rPr>
        <w:tab/>
        <w:t>DATE HANDED IN:</w:t>
      </w:r>
      <w:r w:rsidRPr="007B62B0">
        <w:rPr>
          <w:rFonts w:ascii="Calibri" w:hAnsi="Calibri"/>
          <w:b/>
          <w:sz w:val="22"/>
          <w:szCs w:val="22"/>
        </w:rPr>
        <w:tab/>
      </w:r>
    </w:p>
    <w:p w:rsidR="00DA6503" w:rsidRDefault="00DA6503" w:rsidP="00DA6503">
      <w:pPr>
        <w:spacing w:line="264" w:lineRule="auto"/>
        <w:ind w:left="720" w:hanging="720"/>
        <w:rPr>
          <w:rFonts w:ascii="Calibri" w:hAnsi="Calibri"/>
          <w:sz w:val="22"/>
          <w:szCs w:val="22"/>
          <w:lang w:val="en-ZA"/>
        </w:rPr>
      </w:pPr>
      <w:r w:rsidRPr="007B62B0">
        <w:rPr>
          <w:rFonts w:ascii="Calibri" w:hAnsi="Calibri"/>
          <w:b/>
          <w:sz w:val="22"/>
          <w:szCs w:val="22"/>
        </w:rPr>
        <w:t>Note</w:t>
      </w:r>
      <w:r w:rsidRPr="007B62B0">
        <w:rPr>
          <w:rFonts w:ascii="Calibri" w:hAnsi="Calibri"/>
          <w:sz w:val="22"/>
          <w:szCs w:val="22"/>
        </w:rPr>
        <w:t xml:space="preserve">: </w:t>
      </w:r>
      <w:r w:rsidRPr="007B62B0">
        <w:rPr>
          <w:rFonts w:ascii="Calibri" w:hAnsi="Calibri"/>
          <w:sz w:val="22"/>
          <w:szCs w:val="22"/>
        </w:rPr>
        <w:tab/>
        <w:t xml:space="preserve">This is a criterion-reference tool and not a norm-reference tool. </w:t>
      </w:r>
      <w:r w:rsidRPr="007B62B0">
        <w:rPr>
          <w:rFonts w:ascii="Calibri" w:hAnsi="Calibri"/>
          <w:sz w:val="22"/>
          <w:szCs w:val="22"/>
        </w:rPr>
        <w:br/>
        <w:t xml:space="preserve">The teacher should highlight or tick applicable criteria in the second column. </w:t>
      </w:r>
      <w:r w:rsidR="00D56A9C">
        <w:rPr>
          <w:rFonts w:ascii="Calibri" w:hAnsi="Calibri"/>
          <w:sz w:val="22"/>
          <w:szCs w:val="22"/>
          <w:lang w:val="en-ZA"/>
        </w:rPr>
        <w:t>T</w:t>
      </w:r>
      <w:r w:rsidRPr="007B62B0">
        <w:rPr>
          <w:rFonts w:ascii="Calibri" w:hAnsi="Calibri"/>
          <w:sz w:val="22"/>
          <w:szCs w:val="22"/>
        </w:rPr>
        <w:t xml:space="preserve">he number of ticks in this second column does not always determine the mark obtained in columns 4 to 8. Relate the criteria to the mark, e.g. in item 1, if answers to all 5 questions are evident, then a mark of 4 is awarded.  </w:t>
      </w:r>
    </w:p>
    <w:p w:rsidR="00DA6503" w:rsidRPr="00DA6503" w:rsidRDefault="00DA6503" w:rsidP="00DA6503">
      <w:pPr>
        <w:spacing w:line="264" w:lineRule="auto"/>
        <w:ind w:left="720" w:hanging="720"/>
        <w:rPr>
          <w:rFonts w:ascii="Calibri" w:hAnsi="Calibri"/>
          <w:sz w:val="22"/>
          <w:szCs w:val="22"/>
          <w:lang w:val="en-ZA"/>
        </w:rPr>
      </w:pPr>
    </w:p>
    <w:tbl>
      <w:tblPr>
        <w:tblStyle w:val="TableGrid"/>
        <w:tblW w:w="5000" w:type="pct"/>
        <w:tblLayout w:type="fixed"/>
        <w:tblLook w:val="04A0"/>
      </w:tblPr>
      <w:tblGrid>
        <w:gridCol w:w="418"/>
        <w:gridCol w:w="4935"/>
        <w:gridCol w:w="992"/>
        <w:gridCol w:w="1742"/>
        <w:gridCol w:w="1742"/>
        <w:gridCol w:w="1742"/>
        <w:gridCol w:w="1742"/>
        <w:gridCol w:w="1742"/>
        <w:gridCol w:w="640"/>
      </w:tblGrid>
      <w:tr w:rsidR="008048B3" w:rsidRPr="00954778"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Possible mark</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0</w:t>
            </w:r>
          </w:p>
        </w:tc>
        <w:tc>
          <w:tcPr>
            <w:tcW w:w="204" w:type="pct"/>
            <w:tcBorders>
              <w:left w:val="single" w:sz="4" w:space="0" w:color="auto"/>
              <w:bottom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 xml:space="preserve">Mark </w:t>
            </w:r>
          </w:p>
        </w:tc>
      </w:tr>
      <w:tr w:rsidR="008048B3" w:rsidRPr="00954778" w:rsidTr="001F6BAC">
        <w:trPr>
          <w:cantSplit/>
        </w:trPr>
        <w:tc>
          <w:tcPr>
            <w:tcW w:w="133" w:type="pct"/>
            <w:vMerge w:val="restart"/>
            <w:tcBorders>
              <w:top w:val="single" w:sz="4" w:space="0" w:color="auto"/>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p>
        </w:tc>
        <w:tc>
          <w:tcPr>
            <w:tcW w:w="4663" w:type="pct"/>
            <w:gridSpan w:val="7"/>
            <w:tcBorders>
              <w:top w:val="single" w:sz="4" w:space="0" w:color="auto"/>
              <w:left w:val="single" w:sz="4" w:space="0" w:color="auto"/>
              <w:right w:val="single" w:sz="4" w:space="0" w:color="auto"/>
            </w:tcBorders>
          </w:tcPr>
          <w:p w:rsidR="00DA6503" w:rsidRPr="00954778" w:rsidRDefault="00DA6503" w:rsidP="002B2B47">
            <w:pPr>
              <w:rPr>
                <w:rFonts w:ascii="Arial Narrow" w:hAnsi="Arial Narrow"/>
                <w:b/>
                <w:sz w:val="20"/>
                <w:szCs w:val="20"/>
              </w:rPr>
            </w:pPr>
            <w:r w:rsidRPr="00954778">
              <w:rPr>
                <w:rFonts w:ascii="Arial Narrow" w:hAnsi="Arial Narrow"/>
                <w:b/>
                <w:sz w:val="20"/>
                <w:szCs w:val="20"/>
              </w:rPr>
              <w:t xml:space="preserve">INFORMATION – EVALUATION </w:t>
            </w:r>
          </w:p>
          <w:p w:rsidR="00DA6503" w:rsidRPr="00954778" w:rsidRDefault="00DA6503" w:rsidP="002B2B47">
            <w:pPr>
              <w:rPr>
                <w:rFonts w:ascii="Arial Narrow" w:hAnsi="Arial Narrow" w:cstheme="minorHAnsi"/>
                <w:sz w:val="20"/>
                <w:szCs w:val="20"/>
              </w:rPr>
            </w:pPr>
            <w:r w:rsidRPr="00954778">
              <w:rPr>
                <w:rFonts w:ascii="Arial Narrow" w:hAnsi="Arial Narrow" w:cstheme="minorHAnsi"/>
                <w:sz w:val="20"/>
                <w:szCs w:val="20"/>
              </w:rPr>
              <w:t xml:space="preserve">A table has been completed for </w:t>
            </w:r>
            <w:r>
              <w:rPr>
                <w:rFonts w:ascii="Arial Narrow" w:hAnsi="Arial Narrow" w:cstheme="minorHAnsi"/>
                <w:sz w:val="20"/>
                <w:szCs w:val="20"/>
              </w:rPr>
              <w:t>each</w:t>
            </w:r>
            <w:r w:rsidRPr="00954778">
              <w:rPr>
                <w:rFonts w:ascii="Arial Narrow" w:hAnsi="Arial Narrow" w:cstheme="minorHAnsi"/>
                <w:sz w:val="20"/>
                <w:szCs w:val="20"/>
              </w:rPr>
              <w:t xml:space="preserve"> source, clearly evaluating </w:t>
            </w:r>
            <w:r>
              <w:rPr>
                <w:rFonts w:ascii="Arial Narrow" w:hAnsi="Arial Narrow" w:cstheme="minorHAnsi"/>
                <w:sz w:val="20"/>
                <w:szCs w:val="20"/>
              </w:rPr>
              <w:t>the quality of the source and its contents by</w:t>
            </w:r>
            <w:r w:rsidRPr="00954778">
              <w:rPr>
                <w:rFonts w:ascii="Arial Narrow" w:hAnsi="Arial Narrow" w:cstheme="minorHAnsi"/>
                <w:sz w:val="20"/>
                <w:szCs w:val="20"/>
              </w:rPr>
              <w:t xml:space="preserve"> providing a clear, relevant motivation</w:t>
            </w:r>
            <w:r>
              <w:rPr>
                <w:rFonts w:ascii="Arial Narrow" w:hAnsi="Arial Narrow" w:cstheme="minorHAnsi"/>
                <w:sz w:val="20"/>
                <w:szCs w:val="20"/>
              </w:rPr>
              <w:t>/explanation</w:t>
            </w:r>
            <w:r w:rsidRPr="00954778">
              <w:rPr>
                <w:rFonts w:ascii="Arial Narrow" w:hAnsi="Arial Narrow" w:cstheme="minorHAnsi"/>
                <w:sz w:val="20"/>
                <w:szCs w:val="20"/>
              </w:rPr>
              <w:t xml:space="preserve"> for each </w:t>
            </w:r>
            <w:r>
              <w:rPr>
                <w:rFonts w:ascii="Arial Narrow" w:hAnsi="Arial Narrow" w:cstheme="minorHAnsi"/>
                <w:sz w:val="20"/>
                <w:szCs w:val="20"/>
              </w:rPr>
              <w:t>aspect</w:t>
            </w:r>
          </w:p>
        </w:tc>
        <w:tc>
          <w:tcPr>
            <w:tcW w:w="204" w:type="pct"/>
            <w:vMerge w:val="restart"/>
            <w:tcBorders>
              <w:top w:val="single" w:sz="4" w:space="0" w:color="auto"/>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CD2E87" w:rsidRDefault="00DA6503" w:rsidP="00C63D60">
            <w:pPr>
              <w:pStyle w:val="ListParagraph"/>
              <w:numPr>
                <w:ilvl w:val="0"/>
                <w:numId w:val="23"/>
              </w:numPr>
              <w:spacing w:after="0" w:line="240" w:lineRule="auto"/>
              <w:rPr>
                <w:rFonts w:ascii="Arial Narrow" w:hAnsi="Arial Narrow" w:cstheme="minorHAnsi"/>
                <w:sz w:val="20"/>
                <w:szCs w:val="20"/>
              </w:rPr>
            </w:pPr>
            <w:r w:rsidRPr="00CD2E87">
              <w:rPr>
                <w:rFonts w:ascii="Arial Narrow" w:hAnsi="Arial Narrow" w:cstheme="minorHAnsi"/>
                <w:sz w:val="20"/>
                <w:szCs w:val="20"/>
              </w:rPr>
              <w:t>Authority</w:t>
            </w:r>
          </w:p>
          <w:p w:rsidR="00DA6503" w:rsidRPr="00CD2E87" w:rsidRDefault="00DA6503" w:rsidP="00C63D60">
            <w:pPr>
              <w:pStyle w:val="ListParagraph"/>
              <w:numPr>
                <w:ilvl w:val="0"/>
                <w:numId w:val="23"/>
              </w:numPr>
              <w:spacing w:after="0" w:line="240" w:lineRule="auto"/>
              <w:rPr>
                <w:rFonts w:ascii="Arial Narrow" w:hAnsi="Arial Narrow" w:cstheme="minorHAnsi"/>
                <w:sz w:val="20"/>
                <w:szCs w:val="20"/>
              </w:rPr>
            </w:pPr>
            <w:r w:rsidRPr="00CD2E87">
              <w:rPr>
                <w:rFonts w:ascii="Arial Narrow" w:hAnsi="Arial Narrow" w:cstheme="minorHAnsi"/>
                <w:sz w:val="20"/>
                <w:szCs w:val="20"/>
              </w:rPr>
              <w:t>Currency</w:t>
            </w:r>
          </w:p>
          <w:p w:rsidR="00DA6503" w:rsidRPr="00CD2E87" w:rsidRDefault="00DA6503" w:rsidP="00C63D60">
            <w:pPr>
              <w:pStyle w:val="ListParagraph"/>
              <w:numPr>
                <w:ilvl w:val="0"/>
                <w:numId w:val="23"/>
              </w:numPr>
              <w:spacing w:after="0" w:line="240" w:lineRule="auto"/>
              <w:rPr>
                <w:rFonts w:ascii="Arial Narrow" w:hAnsi="Arial Narrow" w:cstheme="minorHAnsi"/>
                <w:sz w:val="20"/>
                <w:szCs w:val="20"/>
              </w:rPr>
            </w:pPr>
            <w:r w:rsidRPr="00CD2E87">
              <w:rPr>
                <w:rFonts w:ascii="Arial Narrow" w:hAnsi="Arial Narrow" w:cstheme="minorHAnsi"/>
                <w:sz w:val="20"/>
                <w:szCs w:val="20"/>
              </w:rPr>
              <w:t>Accuracy</w:t>
            </w:r>
          </w:p>
          <w:p w:rsidR="00DA6503" w:rsidRPr="00CD2E87" w:rsidRDefault="00DA6503" w:rsidP="00C63D60">
            <w:pPr>
              <w:pStyle w:val="ListParagraph"/>
              <w:numPr>
                <w:ilvl w:val="0"/>
                <w:numId w:val="23"/>
              </w:numPr>
              <w:spacing w:after="0" w:line="240" w:lineRule="auto"/>
              <w:rPr>
                <w:rFonts w:ascii="Arial Narrow" w:hAnsi="Arial Narrow" w:cstheme="minorHAnsi"/>
                <w:sz w:val="20"/>
                <w:szCs w:val="20"/>
              </w:rPr>
            </w:pPr>
            <w:r w:rsidRPr="00CD2E87">
              <w:rPr>
                <w:rFonts w:ascii="Arial Narrow" w:hAnsi="Arial Narrow" w:cstheme="minorHAnsi"/>
                <w:sz w:val="20"/>
                <w:szCs w:val="20"/>
              </w:rPr>
              <w:t>Objectivity</w:t>
            </w:r>
          </w:p>
          <w:p w:rsidR="00DA6503" w:rsidRPr="00954778" w:rsidRDefault="00DA6503" w:rsidP="00C63D60">
            <w:pPr>
              <w:pStyle w:val="ListParagraph"/>
              <w:numPr>
                <w:ilvl w:val="0"/>
                <w:numId w:val="23"/>
              </w:numPr>
              <w:spacing w:after="0" w:line="240" w:lineRule="auto"/>
              <w:rPr>
                <w:rFonts w:ascii="Arial Narrow" w:hAnsi="Arial Narrow"/>
                <w:sz w:val="20"/>
                <w:szCs w:val="20"/>
              </w:rPr>
            </w:pPr>
            <w:r w:rsidRPr="00CD2E87">
              <w:rPr>
                <w:rFonts w:ascii="Arial Narrow" w:hAnsi="Arial Narrow" w:cstheme="minorHAnsi"/>
                <w:sz w:val="20"/>
                <w:szCs w:val="20"/>
              </w:rPr>
              <w:t>Coverage</w:t>
            </w:r>
          </w:p>
        </w:tc>
        <w:tc>
          <w:tcPr>
            <w:tcW w:w="316" w:type="pct"/>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4</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All 5 aspects clearly addressed and correctly motivated</w:t>
            </w:r>
            <w:r>
              <w:rPr>
                <w:rFonts w:ascii="Arial Narrow" w:hAnsi="Arial Narrow" w:cstheme="minorHAnsi"/>
                <w:sz w:val="20"/>
                <w:szCs w:val="20"/>
              </w:rPr>
              <w:t>/ explained</w:t>
            </w:r>
            <w:r w:rsidRPr="00954778">
              <w:rPr>
                <w:rFonts w:ascii="Arial Narrow" w:hAnsi="Arial Narrow" w:cstheme="minorHAnsi"/>
                <w:sz w:val="20"/>
                <w:szCs w:val="20"/>
              </w:rPr>
              <w:t xml:space="preserve"> for </w:t>
            </w:r>
            <w:r w:rsidRPr="00954778">
              <w:rPr>
                <w:rFonts w:ascii="Arial Narrow" w:hAnsi="Arial Narrow" w:cstheme="minorHAnsi"/>
                <w:b/>
                <w:sz w:val="20"/>
                <w:szCs w:val="20"/>
              </w:rPr>
              <w:t>all</w:t>
            </w:r>
            <w:r w:rsidRPr="00954778">
              <w:rPr>
                <w:rFonts w:ascii="Arial Narrow" w:hAnsi="Arial Narrow" w:cstheme="minorHAnsi"/>
                <w:sz w:val="20"/>
                <w:szCs w:val="20"/>
              </w:rPr>
              <w:t xml:space="preserve"> sources</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At least 4 of the 5 aspects clearly addressed and correctly motivated</w:t>
            </w:r>
            <w:r>
              <w:rPr>
                <w:rFonts w:ascii="Arial Narrow" w:hAnsi="Arial Narrow" w:cstheme="minorHAnsi"/>
                <w:sz w:val="20"/>
                <w:szCs w:val="20"/>
              </w:rPr>
              <w:t>/ explained</w:t>
            </w:r>
            <w:r w:rsidRPr="00954778">
              <w:rPr>
                <w:rFonts w:ascii="Arial Narrow" w:hAnsi="Arial Narrow" w:cstheme="minorHAnsi"/>
                <w:sz w:val="20"/>
                <w:szCs w:val="20"/>
              </w:rPr>
              <w:t xml:space="preserve"> for </w:t>
            </w:r>
            <w:r w:rsidRPr="00954778">
              <w:rPr>
                <w:rFonts w:ascii="Arial Narrow" w:hAnsi="Arial Narrow" w:cstheme="minorHAnsi"/>
                <w:b/>
                <w:sz w:val="20"/>
                <w:szCs w:val="20"/>
              </w:rPr>
              <w:t>all</w:t>
            </w:r>
            <w:r w:rsidRPr="00954778">
              <w:rPr>
                <w:rFonts w:ascii="Arial Narrow" w:hAnsi="Arial Narrow" w:cstheme="minorHAnsi"/>
                <w:sz w:val="20"/>
                <w:szCs w:val="20"/>
              </w:rPr>
              <w:t xml:space="preserve"> sources</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At least 3 of the 5 aspects clearly addressed and correctly motivated</w:t>
            </w:r>
            <w:r>
              <w:rPr>
                <w:rFonts w:ascii="Arial Narrow" w:hAnsi="Arial Narrow" w:cstheme="minorHAnsi"/>
                <w:sz w:val="20"/>
                <w:szCs w:val="20"/>
              </w:rPr>
              <w:t>/ explained</w:t>
            </w:r>
            <w:r w:rsidRPr="00954778">
              <w:rPr>
                <w:rFonts w:ascii="Arial Narrow" w:hAnsi="Arial Narrow" w:cstheme="minorHAnsi"/>
                <w:sz w:val="20"/>
                <w:szCs w:val="20"/>
              </w:rPr>
              <w:t xml:space="preserve"> for </w:t>
            </w:r>
            <w:r w:rsidRPr="00954778">
              <w:rPr>
                <w:rFonts w:ascii="Arial Narrow" w:hAnsi="Arial Narrow" w:cstheme="minorHAnsi"/>
                <w:b/>
                <w:sz w:val="20"/>
                <w:szCs w:val="20"/>
              </w:rPr>
              <w:t>all</w:t>
            </w:r>
            <w:r w:rsidRPr="00954778">
              <w:rPr>
                <w:rFonts w:ascii="Arial Narrow" w:hAnsi="Arial Narrow" w:cstheme="minorHAnsi"/>
                <w:sz w:val="20"/>
                <w:szCs w:val="20"/>
              </w:rPr>
              <w:t xml:space="preserve"> sources</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At least 2 of the 5 aspects clearly addressed and correctly motivated</w:t>
            </w:r>
            <w:r>
              <w:rPr>
                <w:rFonts w:ascii="Arial Narrow" w:hAnsi="Arial Narrow" w:cstheme="minorHAnsi"/>
                <w:sz w:val="20"/>
                <w:szCs w:val="20"/>
              </w:rPr>
              <w:t>/ explained</w:t>
            </w:r>
            <w:r w:rsidRPr="00954778">
              <w:rPr>
                <w:rFonts w:ascii="Arial Narrow" w:hAnsi="Arial Narrow" w:cstheme="minorHAnsi"/>
                <w:sz w:val="20"/>
                <w:szCs w:val="20"/>
              </w:rPr>
              <w:t xml:space="preserve"> for </w:t>
            </w:r>
            <w:r w:rsidRPr="00954778">
              <w:rPr>
                <w:rFonts w:ascii="Arial Narrow" w:hAnsi="Arial Narrow" w:cstheme="minorHAnsi"/>
                <w:b/>
                <w:sz w:val="20"/>
                <w:szCs w:val="20"/>
              </w:rPr>
              <w:t>all</w:t>
            </w:r>
            <w:r w:rsidRPr="00954778">
              <w:rPr>
                <w:rFonts w:ascii="Arial Narrow" w:hAnsi="Arial Narrow" w:cstheme="minorHAnsi"/>
                <w:sz w:val="20"/>
                <w:szCs w:val="20"/>
              </w:rPr>
              <w:t xml:space="preserve"> sources</w:t>
            </w:r>
          </w:p>
        </w:tc>
        <w:tc>
          <w:tcPr>
            <w:tcW w:w="555" w:type="pct"/>
            <w:tcBorders>
              <w:right w:val="single" w:sz="4" w:space="0" w:color="auto"/>
            </w:tcBorders>
          </w:tcPr>
          <w:p w:rsidR="00DA6503"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L</w:t>
            </w:r>
            <w:r w:rsidRPr="00954778">
              <w:rPr>
                <w:rFonts w:ascii="Arial Narrow" w:hAnsi="Arial Narrow" w:cstheme="minorHAnsi"/>
                <w:sz w:val="20"/>
                <w:szCs w:val="20"/>
              </w:rPr>
              <w:t>ess</w:t>
            </w:r>
            <w:r>
              <w:rPr>
                <w:rFonts w:ascii="Arial Narrow" w:hAnsi="Arial Narrow" w:cstheme="minorHAnsi"/>
                <w:sz w:val="20"/>
                <w:szCs w:val="20"/>
              </w:rPr>
              <w:t xml:space="preserve"> than 2 of the 5 aspects clearly</w:t>
            </w:r>
            <w:r w:rsidRPr="00954778">
              <w:rPr>
                <w:rFonts w:ascii="Arial Narrow" w:hAnsi="Arial Narrow" w:cstheme="minorHAnsi"/>
                <w:sz w:val="20"/>
                <w:szCs w:val="20"/>
              </w:rPr>
              <w:t xml:space="preserve"> and correctly </w:t>
            </w:r>
            <w:r>
              <w:rPr>
                <w:rFonts w:ascii="Arial Narrow" w:hAnsi="Arial Narrow" w:cstheme="minorHAnsi"/>
                <w:sz w:val="20"/>
                <w:szCs w:val="20"/>
              </w:rPr>
              <w:t>done</w:t>
            </w:r>
            <w:r w:rsidRPr="00954778">
              <w:rPr>
                <w:rFonts w:ascii="Arial Narrow" w:hAnsi="Arial Narrow" w:cstheme="minorHAnsi"/>
                <w:sz w:val="20"/>
                <w:szCs w:val="20"/>
              </w:rPr>
              <w:t xml:space="preserve"> for </w:t>
            </w:r>
            <w:r w:rsidRPr="00902962">
              <w:rPr>
                <w:rFonts w:ascii="Arial Narrow" w:hAnsi="Arial Narrow" w:cstheme="minorHAnsi"/>
                <w:b/>
                <w:sz w:val="20"/>
                <w:szCs w:val="20"/>
              </w:rPr>
              <w:t>all</w:t>
            </w:r>
            <w:r w:rsidRPr="00954778">
              <w:rPr>
                <w:rFonts w:ascii="Arial Narrow" w:hAnsi="Arial Narrow" w:cstheme="minorHAnsi"/>
                <w:sz w:val="20"/>
                <w:szCs w:val="20"/>
              </w:rPr>
              <w:t xml:space="preserve"> sources</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Not done for </w:t>
            </w:r>
            <w:r w:rsidRPr="00041270">
              <w:rPr>
                <w:rFonts w:ascii="Arial Narrow" w:hAnsi="Arial Narrow" w:cstheme="minorHAnsi"/>
                <w:b/>
                <w:sz w:val="20"/>
                <w:szCs w:val="20"/>
              </w:rPr>
              <w:t>all</w:t>
            </w:r>
            <w:r>
              <w:rPr>
                <w:rFonts w:ascii="Arial Narrow" w:hAnsi="Arial Narrow" w:cstheme="minorHAnsi"/>
                <w:sz w:val="20"/>
                <w:szCs w:val="20"/>
              </w:rPr>
              <w:t xml:space="preserve"> sources</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4663" w:type="pct"/>
            <w:gridSpan w:val="7"/>
            <w:tcBorders>
              <w:left w:val="single" w:sz="4" w:space="0" w:color="auto"/>
              <w:right w:val="single" w:sz="4" w:space="0" w:color="auto"/>
            </w:tcBorders>
          </w:tcPr>
          <w:p w:rsidR="00DA6503" w:rsidRPr="00954778" w:rsidRDefault="00DA6503" w:rsidP="002B2B47">
            <w:pPr>
              <w:rPr>
                <w:rFonts w:ascii="Arial Narrow" w:hAnsi="Arial Narrow"/>
                <w:b/>
                <w:sz w:val="20"/>
                <w:szCs w:val="20"/>
              </w:rPr>
            </w:pPr>
            <w:r w:rsidRPr="00954778">
              <w:rPr>
                <w:rFonts w:ascii="Arial Narrow" w:hAnsi="Arial Narrow"/>
                <w:b/>
                <w:sz w:val="20"/>
                <w:szCs w:val="20"/>
              </w:rPr>
              <w:t>INFORMATION – SUMMARY</w:t>
            </w:r>
          </w:p>
          <w:p w:rsidR="00DA6503" w:rsidRPr="00954778" w:rsidRDefault="00DA6503" w:rsidP="002B2B47">
            <w:pPr>
              <w:rPr>
                <w:rFonts w:ascii="Arial Narrow" w:hAnsi="Arial Narrow" w:cstheme="minorHAnsi"/>
                <w:sz w:val="20"/>
                <w:szCs w:val="20"/>
              </w:rPr>
            </w:pPr>
            <w:r>
              <w:rPr>
                <w:rFonts w:ascii="Arial Narrow" w:hAnsi="Arial Narrow" w:cstheme="minorHAnsi"/>
                <w:sz w:val="20"/>
                <w:szCs w:val="20"/>
              </w:rPr>
              <w:t>I</w:t>
            </w:r>
            <w:r w:rsidRPr="00954778">
              <w:rPr>
                <w:rFonts w:ascii="Arial Narrow" w:hAnsi="Arial Narrow" w:cstheme="minorHAnsi"/>
                <w:sz w:val="20"/>
                <w:szCs w:val="20"/>
              </w:rPr>
              <w:t xml:space="preserve">nformation from </w:t>
            </w:r>
            <w:r>
              <w:rPr>
                <w:rFonts w:ascii="Arial Narrow" w:hAnsi="Arial Narrow" w:cstheme="minorHAnsi"/>
                <w:sz w:val="20"/>
                <w:szCs w:val="20"/>
              </w:rPr>
              <w:t>each source</w:t>
            </w:r>
            <w:r w:rsidRPr="00954778">
              <w:rPr>
                <w:rFonts w:ascii="Arial Narrow" w:hAnsi="Arial Narrow" w:cstheme="minorHAnsi"/>
                <w:sz w:val="20"/>
                <w:szCs w:val="20"/>
              </w:rPr>
              <w:t xml:space="preserve"> used </w:t>
            </w:r>
            <w:r>
              <w:rPr>
                <w:rFonts w:ascii="Arial Narrow" w:hAnsi="Arial Narrow" w:cstheme="minorHAnsi"/>
                <w:sz w:val="20"/>
                <w:szCs w:val="20"/>
              </w:rPr>
              <w:t>is</w:t>
            </w:r>
            <w:r w:rsidRPr="00954778">
              <w:rPr>
                <w:rFonts w:ascii="Arial Narrow" w:hAnsi="Arial Narrow" w:cstheme="minorHAnsi"/>
                <w:sz w:val="20"/>
                <w:szCs w:val="20"/>
              </w:rPr>
              <w:t xml:space="preserve"> summarised in learner’s own words. Summary gives information available in the source which is relevant to the topic and which will </w:t>
            </w:r>
            <w:r>
              <w:rPr>
                <w:rFonts w:ascii="Arial Narrow" w:hAnsi="Arial Narrow" w:cstheme="minorHAnsi"/>
                <w:sz w:val="20"/>
                <w:szCs w:val="20"/>
              </w:rPr>
              <w:t>help to answer questions or is</w:t>
            </w:r>
            <w:r w:rsidRPr="00954778">
              <w:rPr>
                <w:rFonts w:ascii="Arial Narrow" w:hAnsi="Arial Narrow" w:cstheme="minorHAnsi"/>
                <w:sz w:val="20"/>
                <w:szCs w:val="20"/>
              </w:rPr>
              <w:t xml:space="preserve"> useful for solving the problem. </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C63D60">
            <w:pPr>
              <w:pStyle w:val="ListParagraph"/>
              <w:numPr>
                <w:ilvl w:val="0"/>
                <w:numId w:val="23"/>
              </w:numPr>
              <w:spacing w:after="0" w:line="240" w:lineRule="auto"/>
              <w:rPr>
                <w:rFonts w:ascii="Arial Narrow" w:hAnsi="Arial Narrow" w:cstheme="minorHAnsi"/>
                <w:sz w:val="20"/>
                <w:szCs w:val="20"/>
              </w:rPr>
            </w:pPr>
            <w:r w:rsidRPr="00954778">
              <w:rPr>
                <w:rFonts w:ascii="Arial Narrow" w:hAnsi="Arial Narrow" w:cstheme="minorHAnsi"/>
                <w:sz w:val="20"/>
                <w:szCs w:val="20"/>
              </w:rPr>
              <w:t>Summary of information – for all sources used</w:t>
            </w:r>
          </w:p>
          <w:p w:rsidR="00DA6503" w:rsidRPr="00954778" w:rsidRDefault="00DA6503" w:rsidP="00C63D60">
            <w:pPr>
              <w:pStyle w:val="ListParagraph"/>
              <w:numPr>
                <w:ilvl w:val="0"/>
                <w:numId w:val="23"/>
              </w:numPr>
              <w:spacing w:after="0" w:line="240" w:lineRule="auto"/>
              <w:rPr>
                <w:rFonts w:ascii="Arial Narrow" w:hAnsi="Arial Narrow" w:cstheme="minorHAnsi"/>
                <w:sz w:val="20"/>
                <w:szCs w:val="20"/>
              </w:rPr>
            </w:pPr>
            <w:r w:rsidRPr="00954778">
              <w:rPr>
                <w:rFonts w:ascii="Arial Narrow" w:hAnsi="Arial Narrow" w:cstheme="minorHAnsi"/>
                <w:sz w:val="20"/>
                <w:szCs w:val="20"/>
              </w:rPr>
              <w:t>All summarised information is relevant to the topic</w:t>
            </w:r>
            <w:r>
              <w:rPr>
                <w:rFonts w:ascii="Arial Narrow" w:hAnsi="Arial Narrow" w:cstheme="minorHAnsi"/>
                <w:sz w:val="20"/>
                <w:szCs w:val="20"/>
              </w:rPr>
              <w:t xml:space="preserve"> and likely to answer questions/ help solve the problem</w:t>
            </w:r>
          </w:p>
        </w:tc>
        <w:tc>
          <w:tcPr>
            <w:tcW w:w="316" w:type="pct"/>
            <w:shd w:val="clear" w:color="auto" w:fill="auto"/>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Both aspects clearly present and all summaries are definitely learner’s own words</w:t>
            </w:r>
          </w:p>
        </w:tc>
        <w:tc>
          <w:tcPr>
            <w:tcW w:w="555" w:type="pct"/>
            <w:shd w:val="clear" w:color="auto" w:fill="auto"/>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Only 1 of the 2 aspects clearly present and summaries provided are learner’s own words</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Both aspects clearly present but any part of any 1 summary is not in learner’s own words</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Both aspects clearly present but </w:t>
            </w:r>
            <w:r>
              <w:rPr>
                <w:rFonts w:ascii="Arial Narrow" w:hAnsi="Arial Narrow" w:cstheme="minorHAnsi"/>
                <w:sz w:val="20"/>
                <w:szCs w:val="20"/>
              </w:rPr>
              <w:t>any</w:t>
            </w:r>
            <w:r w:rsidRPr="00954778">
              <w:rPr>
                <w:rFonts w:ascii="Arial Narrow" w:hAnsi="Arial Narrow" w:cstheme="minorHAnsi"/>
                <w:sz w:val="20"/>
                <w:szCs w:val="20"/>
              </w:rPr>
              <w:t xml:space="preserve"> part of more than 1 summary is not learner’s own words</w:t>
            </w:r>
          </w:p>
        </w:tc>
        <w:tc>
          <w:tcPr>
            <w:tcW w:w="555" w:type="pct"/>
            <w:tcBorders>
              <w:right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w:t>
            </w:r>
            <w:r w:rsidRPr="00954778">
              <w:rPr>
                <w:rFonts w:ascii="Arial Narrow" w:hAnsi="Arial Narrow" w:cstheme="minorHAnsi"/>
                <w:sz w:val="20"/>
                <w:szCs w:val="20"/>
              </w:rPr>
              <w:t xml:space="preserve">one of the 2 aspects clearly present </w:t>
            </w:r>
            <w:r w:rsidRPr="00954778">
              <w:rPr>
                <w:rFonts w:ascii="Arial Narrow" w:hAnsi="Arial Narrow" w:cstheme="minorHAnsi"/>
                <w:b/>
                <w:sz w:val="20"/>
                <w:szCs w:val="20"/>
              </w:rPr>
              <w:t>or</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Mostly not learner’s own words </w:t>
            </w:r>
            <w:r w:rsidRPr="00954778">
              <w:rPr>
                <w:rFonts w:ascii="Arial Narrow" w:hAnsi="Arial Narrow" w:cstheme="minorHAnsi"/>
                <w:b/>
                <w:sz w:val="20"/>
                <w:szCs w:val="20"/>
              </w:rPr>
              <w:t>or</w:t>
            </w:r>
            <w:r w:rsidRPr="00954778">
              <w:rPr>
                <w:rFonts w:ascii="Arial Narrow" w:hAnsi="Arial Narrow" w:cstheme="minorHAnsi"/>
                <w:sz w:val="20"/>
                <w:szCs w:val="20"/>
              </w:rPr>
              <w:t xml:space="preserve"> </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Not done</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4663" w:type="pct"/>
            <w:gridSpan w:val="7"/>
            <w:tcBorders>
              <w:left w:val="single" w:sz="4" w:space="0" w:color="auto"/>
              <w:right w:val="single" w:sz="4" w:space="0" w:color="auto"/>
            </w:tcBorders>
          </w:tcPr>
          <w:p w:rsidR="00DA6503" w:rsidRPr="00954778" w:rsidRDefault="00DA6503" w:rsidP="002B2B47">
            <w:pPr>
              <w:rPr>
                <w:rFonts w:ascii="Arial Narrow" w:hAnsi="Arial Narrow"/>
                <w:b/>
                <w:sz w:val="20"/>
                <w:szCs w:val="20"/>
              </w:rPr>
            </w:pPr>
            <w:r w:rsidRPr="00954778">
              <w:rPr>
                <w:rFonts w:ascii="Arial Narrow" w:hAnsi="Arial Narrow"/>
                <w:b/>
                <w:sz w:val="20"/>
                <w:szCs w:val="20"/>
              </w:rPr>
              <w:t>SPREADSHEET - TECHNICAL</w:t>
            </w:r>
          </w:p>
          <w:p w:rsidR="00DA6503" w:rsidRPr="00954778" w:rsidRDefault="00DA6503" w:rsidP="002B2B47">
            <w:pPr>
              <w:rPr>
                <w:rFonts w:ascii="Arial Narrow" w:hAnsi="Arial Narrow" w:cstheme="minorHAnsi"/>
                <w:sz w:val="20"/>
                <w:szCs w:val="20"/>
              </w:rPr>
            </w:pPr>
            <w:r w:rsidRPr="00954778">
              <w:rPr>
                <w:rFonts w:ascii="Arial Narrow" w:hAnsi="Arial Narrow"/>
                <w:sz w:val="20"/>
                <w:szCs w:val="20"/>
              </w:rPr>
              <w:t>Well designed and formatted using appropriate formatting techniques (borders, shading, font alignment, etc.) with good layout and is easy to read and interpret, (row and column headings stand out). The format should contribute to readability, not hinder it.</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C63D60">
            <w:pPr>
              <w:pStyle w:val="ListParagraph"/>
              <w:numPr>
                <w:ilvl w:val="0"/>
                <w:numId w:val="23"/>
              </w:numPr>
              <w:spacing w:after="0" w:line="240" w:lineRule="auto"/>
              <w:rPr>
                <w:rFonts w:ascii="Arial Narrow" w:hAnsi="Arial Narrow" w:cstheme="minorHAnsi"/>
                <w:sz w:val="20"/>
                <w:szCs w:val="20"/>
              </w:rPr>
            </w:pPr>
            <w:r w:rsidRPr="00954778">
              <w:rPr>
                <w:rFonts w:ascii="Arial Narrow" w:hAnsi="Arial Narrow" w:cstheme="minorHAnsi"/>
                <w:sz w:val="20"/>
                <w:szCs w:val="20"/>
              </w:rPr>
              <w:t xml:space="preserve">Well designed and formatted </w:t>
            </w:r>
          </w:p>
          <w:p w:rsidR="00DA6503" w:rsidRPr="00954778" w:rsidRDefault="00DA6503" w:rsidP="00C63D60">
            <w:pPr>
              <w:pStyle w:val="ListParagraph"/>
              <w:numPr>
                <w:ilvl w:val="0"/>
                <w:numId w:val="23"/>
              </w:numPr>
              <w:spacing w:after="0" w:line="240" w:lineRule="auto"/>
              <w:rPr>
                <w:rFonts w:ascii="Arial Narrow" w:hAnsi="Arial Narrow"/>
                <w:sz w:val="20"/>
                <w:szCs w:val="20"/>
              </w:rPr>
            </w:pPr>
            <w:r w:rsidRPr="00954778">
              <w:rPr>
                <w:rFonts w:ascii="Arial Narrow" w:hAnsi="Arial Narrow" w:cstheme="minorHAnsi"/>
                <w:sz w:val="20"/>
                <w:szCs w:val="20"/>
              </w:rPr>
              <w:t>Good layout, easy to read and interpret</w:t>
            </w:r>
          </w:p>
        </w:tc>
        <w:tc>
          <w:tcPr>
            <w:tcW w:w="316" w:type="pct"/>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2</w:t>
            </w:r>
          </w:p>
        </w:tc>
        <w:tc>
          <w:tcPr>
            <w:tcW w:w="555" w:type="pct"/>
            <w:shd w:val="clear" w:color="auto" w:fill="BFBFBF" w:themeFill="background1" w:themeFillShade="BF"/>
          </w:tcPr>
          <w:p w:rsidR="00DA6503" w:rsidRPr="00954778" w:rsidRDefault="00DA6503" w:rsidP="002B2B47">
            <w:pPr>
              <w:pStyle w:val="ListParagraph"/>
              <w:ind w:left="176"/>
              <w:rPr>
                <w:rFonts w:ascii="Arial Narrow" w:hAnsi="Arial Narrow" w:cstheme="minorHAnsi"/>
                <w:sz w:val="20"/>
                <w:szCs w:val="20"/>
              </w:rPr>
            </w:pPr>
          </w:p>
        </w:tc>
        <w:tc>
          <w:tcPr>
            <w:tcW w:w="555" w:type="pct"/>
            <w:shd w:val="clear" w:color="auto" w:fill="BFBFBF" w:themeFill="background1" w:themeFillShade="BF"/>
          </w:tcPr>
          <w:p w:rsidR="00DA6503" w:rsidRPr="00954778" w:rsidRDefault="00DA6503" w:rsidP="002B2B47">
            <w:pPr>
              <w:rPr>
                <w:rFonts w:ascii="Arial Narrow" w:hAnsi="Arial Narrow" w:cstheme="minorHAnsi"/>
                <w:sz w:val="20"/>
                <w:szCs w:val="20"/>
              </w:rPr>
            </w:pP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Both aspects clearly present</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Only 1 of the 2 aspects clearly present</w:t>
            </w:r>
          </w:p>
        </w:tc>
        <w:tc>
          <w:tcPr>
            <w:tcW w:w="555" w:type="pct"/>
            <w:tcBorders>
              <w:right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spreadsheet </w:t>
            </w:r>
            <w:r w:rsidRPr="00954778">
              <w:rPr>
                <w:rFonts w:ascii="Arial Narrow" w:hAnsi="Arial Narrow" w:cstheme="minorHAnsi"/>
                <w:b/>
                <w:sz w:val="20"/>
                <w:szCs w:val="20"/>
              </w:rPr>
              <w:t>or</w:t>
            </w:r>
            <w:r w:rsidRPr="00954778">
              <w:rPr>
                <w:rFonts w:ascii="Arial Narrow" w:hAnsi="Arial Narrow" w:cstheme="minorHAnsi"/>
                <w:sz w:val="20"/>
                <w:szCs w:val="20"/>
              </w:rPr>
              <w:t xml:space="preserve"> </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None of the 2 aspects clearly present</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tblPr>
      <w:tblGrid>
        <w:gridCol w:w="418"/>
        <w:gridCol w:w="4935"/>
        <w:gridCol w:w="992"/>
        <w:gridCol w:w="1742"/>
        <w:gridCol w:w="1742"/>
        <w:gridCol w:w="1742"/>
        <w:gridCol w:w="1742"/>
        <w:gridCol w:w="1742"/>
        <w:gridCol w:w="640"/>
      </w:tblGrid>
      <w:tr w:rsidR="008048B3" w:rsidRPr="00954778"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954778" w:rsidRDefault="00DA6503" w:rsidP="001F6BAC">
            <w:pP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Possible mark</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0</w:t>
            </w:r>
          </w:p>
        </w:tc>
        <w:tc>
          <w:tcPr>
            <w:tcW w:w="204" w:type="pct"/>
            <w:tcBorders>
              <w:left w:val="single" w:sz="4" w:space="0" w:color="auto"/>
              <w:bottom w:val="single" w:sz="4" w:space="0" w:color="auto"/>
            </w:tcBorders>
            <w:vAlign w:val="center"/>
          </w:tcPr>
          <w:p w:rsidR="00DA6503" w:rsidRPr="00954778" w:rsidRDefault="00DA6503" w:rsidP="002B2B47">
            <w:pPr>
              <w:jc w:val="center"/>
              <w:rPr>
                <w:rFonts w:ascii="Arial Narrow" w:hAnsi="Arial Narrow"/>
                <w:b/>
                <w:sz w:val="20"/>
                <w:szCs w:val="20"/>
              </w:rPr>
            </w:pPr>
            <w:r>
              <w:rPr>
                <w:rFonts w:ascii="Arial Narrow" w:hAnsi="Arial Narrow"/>
                <w:b/>
                <w:sz w:val="20"/>
                <w:szCs w:val="20"/>
              </w:rPr>
              <w:t>Mark</w:t>
            </w: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4663" w:type="pct"/>
            <w:gridSpan w:val="7"/>
            <w:tcBorders>
              <w:left w:val="single" w:sz="4" w:space="0" w:color="auto"/>
              <w:right w:val="single" w:sz="4" w:space="0" w:color="auto"/>
            </w:tcBorders>
            <w:vAlign w:val="center"/>
          </w:tcPr>
          <w:p w:rsidR="00DA6503" w:rsidRPr="00954778" w:rsidRDefault="00DA6503" w:rsidP="002B2B47">
            <w:pPr>
              <w:rPr>
                <w:rFonts w:ascii="Arial Narrow" w:hAnsi="Arial Narrow"/>
                <w:b/>
                <w:sz w:val="20"/>
                <w:szCs w:val="20"/>
              </w:rPr>
            </w:pPr>
            <w:r w:rsidRPr="00954778">
              <w:rPr>
                <w:rFonts w:ascii="Arial Narrow" w:hAnsi="Arial Narrow"/>
                <w:b/>
                <w:sz w:val="20"/>
                <w:szCs w:val="20"/>
              </w:rPr>
              <w:t>SPREADSHEET – QUALITY</w:t>
            </w:r>
          </w:p>
          <w:p w:rsidR="00DA6503" w:rsidRPr="00954778" w:rsidRDefault="00DA6503" w:rsidP="002B2B47">
            <w:pPr>
              <w:rPr>
                <w:rFonts w:ascii="Arial Narrow" w:hAnsi="Arial Narrow" w:cstheme="minorHAnsi"/>
                <w:sz w:val="20"/>
                <w:szCs w:val="20"/>
              </w:rPr>
            </w:pPr>
            <w:r w:rsidRPr="00954778">
              <w:rPr>
                <w:rFonts w:ascii="Arial Narrow" w:hAnsi="Arial Narrow"/>
                <w:sz w:val="20"/>
                <w:szCs w:val="20"/>
              </w:rPr>
              <w:t>Relevant data used. Processing is correct and relevant/appropriate and will answer questions, show trends/patterns, provide insights and contribute to the solution.</w:t>
            </w:r>
          </w:p>
        </w:tc>
        <w:tc>
          <w:tcPr>
            <w:tcW w:w="204" w:type="pc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C63D60">
            <w:pPr>
              <w:pStyle w:val="ListParagraph"/>
              <w:numPr>
                <w:ilvl w:val="0"/>
                <w:numId w:val="23"/>
              </w:numPr>
              <w:spacing w:after="0" w:line="240" w:lineRule="auto"/>
              <w:rPr>
                <w:rFonts w:ascii="Arial Narrow" w:hAnsi="Arial Narrow" w:cstheme="minorHAnsi"/>
                <w:sz w:val="20"/>
                <w:szCs w:val="20"/>
              </w:rPr>
            </w:pPr>
            <w:r w:rsidRPr="00954778">
              <w:rPr>
                <w:rFonts w:ascii="Arial Narrow" w:hAnsi="Arial Narrow" w:cstheme="minorHAnsi"/>
                <w:sz w:val="20"/>
                <w:szCs w:val="20"/>
              </w:rPr>
              <w:t xml:space="preserve">Relevant data </w:t>
            </w:r>
          </w:p>
          <w:p w:rsidR="00DA6503" w:rsidRPr="00954778" w:rsidRDefault="00DA6503" w:rsidP="00C63D60">
            <w:pPr>
              <w:pStyle w:val="ListParagraph"/>
              <w:numPr>
                <w:ilvl w:val="0"/>
                <w:numId w:val="23"/>
              </w:numPr>
              <w:spacing w:after="0" w:line="240" w:lineRule="auto"/>
              <w:rPr>
                <w:rFonts w:ascii="Arial Narrow" w:hAnsi="Arial Narrow" w:cstheme="minorHAnsi"/>
                <w:sz w:val="20"/>
                <w:szCs w:val="20"/>
              </w:rPr>
            </w:pPr>
            <w:r w:rsidRPr="00954778">
              <w:rPr>
                <w:rFonts w:ascii="Arial Narrow" w:hAnsi="Arial Narrow" w:cstheme="minorHAnsi"/>
                <w:sz w:val="20"/>
                <w:szCs w:val="20"/>
              </w:rPr>
              <w:t xml:space="preserve">Relevant/appropriate processing </w:t>
            </w:r>
          </w:p>
          <w:p w:rsidR="00DA6503" w:rsidRPr="00954778" w:rsidRDefault="00DA6503" w:rsidP="00C63D60">
            <w:pPr>
              <w:pStyle w:val="ListParagraph"/>
              <w:numPr>
                <w:ilvl w:val="0"/>
                <w:numId w:val="23"/>
              </w:numPr>
              <w:spacing w:after="0" w:line="240" w:lineRule="auto"/>
              <w:rPr>
                <w:rFonts w:ascii="Arial Narrow" w:hAnsi="Arial Narrow"/>
                <w:sz w:val="20"/>
                <w:szCs w:val="20"/>
              </w:rPr>
            </w:pPr>
            <w:r w:rsidRPr="00954778">
              <w:rPr>
                <w:rFonts w:ascii="Arial Narrow" w:hAnsi="Arial Narrow" w:cstheme="minorHAnsi"/>
                <w:sz w:val="20"/>
                <w:szCs w:val="20"/>
              </w:rPr>
              <w:t>No processing errors/error indicators</w:t>
            </w:r>
          </w:p>
        </w:tc>
        <w:tc>
          <w:tcPr>
            <w:tcW w:w="316" w:type="pct"/>
            <w:shd w:val="clear" w:color="auto" w:fill="auto"/>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All processing is appropriate/ relevant using relevant data in all instances with no processing errors/error indicators</w:t>
            </w:r>
          </w:p>
        </w:tc>
        <w:tc>
          <w:tcPr>
            <w:tcW w:w="555" w:type="pct"/>
            <w:shd w:val="clear" w:color="auto" w:fill="auto"/>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All processing is appropriate/ relevant using relevant data but some processing errors/error indicators</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All processing is appropriate/ relevant but data used in any 1 instance are not relevant. No processing errors/error indicators</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Processing using relevant data not appropriate/ relevant in any 1 instance</w:t>
            </w:r>
          </w:p>
        </w:tc>
        <w:tc>
          <w:tcPr>
            <w:tcW w:w="555" w:type="pct"/>
            <w:tcBorders>
              <w:right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Most data not relevant or</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Majority of the processing not appropriate/ relevant or totally incorrect</w:t>
            </w:r>
            <w:r>
              <w:rPr>
                <w:rFonts w:ascii="Arial Narrow" w:hAnsi="Arial Narrow" w:cstheme="minorHAnsi"/>
                <w:sz w:val="20"/>
                <w:szCs w:val="20"/>
              </w:rPr>
              <w:t xml:space="preserve"> or</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w:t>
            </w:r>
            <w:r>
              <w:rPr>
                <w:rFonts w:ascii="Arial Narrow" w:hAnsi="Arial Narrow" w:cstheme="minorHAnsi"/>
                <w:sz w:val="20"/>
                <w:szCs w:val="20"/>
              </w:rPr>
              <w:t xml:space="preserve">relevant data or </w:t>
            </w:r>
            <w:r w:rsidRPr="00954778">
              <w:rPr>
                <w:rFonts w:ascii="Arial Narrow" w:hAnsi="Arial Narrow" w:cstheme="minorHAnsi"/>
                <w:sz w:val="20"/>
                <w:szCs w:val="20"/>
              </w:rPr>
              <w:t>processing</w:t>
            </w:r>
          </w:p>
        </w:tc>
        <w:tc>
          <w:tcPr>
            <w:tcW w:w="204" w:type="pc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5</w:t>
            </w:r>
          </w:p>
        </w:tc>
        <w:tc>
          <w:tcPr>
            <w:tcW w:w="4663" w:type="pct"/>
            <w:gridSpan w:val="7"/>
            <w:tcBorders>
              <w:left w:val="single" w:sz="4" w:space="0" w:color="auto"/>
              <w:right w:val="single" w:sz="4" w:space="0" w:color="auto"/>
            </w:tcBorders>
          </w:tcPr>
          <w:p w:rsidR="00DA6503" w:rsidRPr="00954778" w:rsidRDefault="00DA6503" w:rsidP="002B2B47">
            <w:pPr>
              <w:rPr>
                <w:rFonts w:ascii="Arial Narrow" w:hAnsi="Arial Narrow"/>
                <w:b/>
                <w:sz w:val="20"/>
                <w:szCs w:val="20"/>
              </w:rPr>
            </w:pPr>
            <w:r w:rsidRPr="00954778">
              <w:rPr>
                <w:rFonts w:ascii="Arial Narrow" w:hAnsi="Arial Narrow"/>
                <w:b/>
                <w:sz w:val="20"/>
                <w:szCs w:val="20"/>
              </w:rPr>
              <w:t>SPREADSHEET – GRAPH</w:t>
            </w:r>
            <w:r>
              <w:rPr>
                <w:rFonts w:ascii="Arial Narrow" w:hAnsi="Arial Narrow"/>
                <w:b/>
                <w:sz w:val="20"/>
                <w:szCs w:val="20"/>
              </w:rPr>
              <w:t>S</w:t>
            </w:r>
          </w:p>
          <w:p w:rsidR="00DA6503" w:rsidRPr="00954778" w:rsidRDefault="00DA6503" w:rsidP="002B2B47">
            <w:pPr>
              <w:rPr>
                <w:rFonts w:ascii="Arial Narrow" w:hAnsi="Arial Narrow" w:cstheme="minorHAnsi"/>
                <w:sz w:val="20"/>
                <w:szCs w:val="20"/>
              </w:rPr>
            </w:pPr>
            <w:r w:rsidRPr="00954778">
              <w:rPr>
                <w:rFonts w:ascii="Arial Narrow" w:hAnsi="Arial Narrow" w:cstheme="minorHAnsi"/>
                <w:sz w:val="20"/>
                <w:szCs w:val="20"/>
              </w:rPr>
              <w:t>Graph</w:t>
            </w:r>
            <w:r>
              <w:rPr>
                <w:rFonts w:ascii="Arial Narrow" w:hAnsi="Arial Narrow" w:cstheme="minorHAnsi"/>
                <w:sz w:val="20"/>
                <w:szCs w:val="20"/>
              </w:rPr>
              <w:t>s</w:t>
            </w:r>
            <w:r w:rsidRPr="00954778">
              <w:rPr>
                <w:rFonts w:ascii="Arial Narrow" w:hAnsi="Arial Narrow" w:cstheme="minorHAnsi"/>
                <w:sz w:val="20"/>
                <w:szCs w:val="20"/>
              </w:rPr>
              <w:t xml:space="preserve"> are </w:t>
            </w:r>
            <w:r>
              <w:rPr>
                <w:rFonts w:ascii="Arial Narrow" w:hAnsi="Arial Narrow" w:cstheme="minorHAnsi"/>
                <w:sz w:val="20"/>
                <w:szCs w:val="20"/>
              </w:rPr>
              <w:t xml:space="preserve">relevant, </w:t>
            </w:r>
            <w:r w:rsidRPr="00954778">
              <w:rPr>
                <w:rFonts w:ascii="Arial Narrow" w:hAnsi="Arial Narrow" w:cstheme="minorHAnsi"/>
                <w:sz w:val="20"/>
                <w:szCs w:val="20"/>
              </w:rPr>
              <w:t>meaningful and serve a purpose,</w:t>
            </w:r>
            <w:r>
              <w:rPr>
                <w:rFonts w:ascii="Arial Narrow" w:hAnsi="Arial Narrow" w:cstheme="minorHAnsi"/>
                <w:sz w:val="20"/>
                <w:szCs w:val="20"/>
              </w:rPr>
              <w:t xml:space="preserve"> of the correct type and</w:t>
            </w:r>
            <w:r w:rsidRPr="00954778">
              <w:rPr>
                <w:rFonts w:ascii="Arial Narrow" w:hAnsi="Arial Narrow" w:cstheme="minorHAnsi"/>
                <w:sz w:val="20"/>
                <w:szCs w:val="20"/>
              </w:rPr>
              <w:t xml:space="preserve"> formatted to be easy to interpret (headings, labels, legends, etc.). Will help to answer questions and contribute to the solution or clarify/explain aspects of the problem/solution.</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C63D60">
            <w:pPr>
              <w:pStyle w:val="ListParagraph"/>
              <w:numPr>
                <w:ilvl w:val="0"/>
                <w:numId w:val="23"/>
              </w:numPr>
              <w:spacing w:after="0" w:line="240" w:lineRule="auto"/>
              <w:rPr>
                <w:rFonts w:ascii="Arial Narrow" w:hAnsi="Arial Narrow" w:cstheme="minorHAnsi"/>
                <w:sz w:val="20"/>
                <w:szCs w:val="20"/>
              </w:rPr>
            </w:pPr>
            <w:r w:rsidRPr="00954778">
              <w:rPr>
                <w:rFonts w:ascii="Arial Narrow" w:hAnsi="Arial Narrow" w:cstheme="minorHAnsi"/>
                <w:sz w:val="20"/>
                <w:szCs w:val="20"/>
              </w:rPr>
              <w:t>At least two relevant, meaningful graphs, correctly done that will contribute to the solution</w:t>
            </w:r>
          </w:p>
          <w:p w:rsidR="00DA6503" w:rsidRPr="00954778" w:rsidRDefault="00DA6503" w:rsidP="00C63D60">
            <w:pPr>
              <w:pStyle w:val="ListParagraph"/>
              <w:numPr>
                <w:ilvl w:val="0"/>
                <w:numId w:val="23"/>
              </w:numPr>
              <w:spacing w:after="0" w:line="240" w:lineRule="auto"/>
              <w:rPr>
                <w:rFonts w:ascii="Arial Narrow" w:hAnsi="Arial Narrow" w:cstheme="minorHAnsi"/>
                <w:sz w:val="20"/>
                <w:szCs w:val="20"/>
              </w:rPr>
            </w:pPr>
            <w:r w:rsidRPr="00954778">
              <w:rPr>
                <w:rFonts w:ascii="Arial Narrow" w:hAnsi="Arial Narrow" w:cstheme="minorHAnsi"/>
                <w:sz w:val="20"/>
                <w:szCs w:val="20"/>
              </w:rPr>
              <w:t>Correct type of graph used</w:t>
            </w:r>
          </w:p>
          <w:p w:rsidR="00DA6503" w:rsidRPr="00954778" w:rsidRDefault="00DA6503" w:rsidP="00C63D60">
            <w:pPr>
              <w:pStyle w:val="ListParagraph"/>
              <w:numPr>
                <w:ilvl w:val="0"/>
                <w:numId w:val="23"/>
              </w:numPr>
              <w:spacing w:after="0" w:line="240" w:lineRule="auto"/>
              <w:rPr>
                <w:rFonts w:ascii="Arial Narrow" w:hAnsi="Arial Narrow"/>
                <w:sz w:val="20"/>
                <w:szCs w:val="20"/>
              </w:rPr>
            </w:pPr>
            <w:r>
              <w:rPr>
                <w:rFonts w:ascii="Arial Narrow" w:hAnsi="Arial Narrow" w:cstheme="minorHAnsi"/>
                <w:sz w:val="20"/>
                <w:szCs w:val="20"/>
              </w:rPr>
              <w:t>E</w:t>
            </w:r>
            <w:r w:rsidRPr="00954778">
              <w:rPr>
                <w:rFonts w:ascii="Arial Narrow" w:hAnsi="Arial Narrow" w:cstheme="minorHAnsi"/>
                <w:sz w:val="20"/>
                <w:szCs w:val="20"/>
              </w:rPr>
              <w:t>asy to interpret</w:t>
            </w:r>
          </w:p>
        </w:tc>
        <w:tc>
          <w:tcPr>
            <w:tcW w:w="316" w:type="pct"/>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Clearly contains all 3 aspects </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At least 2 graphs are m</w:t>
            </w:r>
            <w:r w:rsidRPr="00954778">
              <w:rPr>
                <w:rFonts w:ascii="Arial Narrow" w:hAnsi="Arial Narrow" w:cstheme="minorHAnsi"/>
                <w:sz w:val="20"/>
                <w:szCs w:val="20"/>
              </w:rPr>
              <w:t>eaningful and contribute to the solution but</w:t>
            </w:r>
            <w:r>
              <w:rPr>
                <w:rFonts w:ascii="Arial Narrow" w:hAnsi="Arial Narrow" w:cstheme="minorHAnsi"/>
                <w:sz w:val="20"/>
                <w:szCs w:val="20"/>
              </w:rPr>
              <w:t xml:space="preserve"> any 1 is e</w:t>
            </w:r>
            <w:r w:rsidRPr="00954778">
              <w:rPr>
                <w:rFonts w:ascii="Arial Narrow" w:hAnsi="Arial Narrow" w:cstheme="minorHAnsi"/>
                <w:sz w:val="20"/>
                <w:szCs w:val="20"/>
              </w:rPr>
              <w:t>ither incorrect type or not easy to interpret</w:t>
            </w:r>
          </w:p>
        </w:tc>
        <w:tc>
          <w:tcPr>
            <w:tcW w:w="555" w:type="pct"/>
          </w:tcPr>
          <w:p w:rsidR="00DA6503" w:rsidRPr="00E438C3"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Only 1 meaningful graph of the correct type that contributes to the solution and is easy to interpret</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Only 1 meaningful graph that contributes to the solution but is either not easy to interpret or incorrect type </w:t>
            </w:r>
          </w:p>
        </w:tc>
        <w:tc>
          <w:tcPr>
            <w:tcW w:w="555" w:type="pct"/>
            <w:tcBorders>
              <w:right w:val="single" w:sz="4" w:space="0" w:color="auto"/>
            </w:tcBorders>
          </w:tcPr>
          <w:p w:rsidR="00DA6503"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No chart/graph or</w:t>
            </w:r>
          </w:p>
          <w:p w:rsidR="00DA6503" w:rsidRPr="00E438C3"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No relevant, </w:t>
            </w:r>
            <w:r w:rsidRPr="00954778">
              <w:rPr>
                <w:rFonts w:ascii="Arial Narrow" w:hAnsi="Arial Narrow" w:cstheme="minorHAnsi"/>
                <w:sz w:val="20"/>
                <w:szCs w:val="20"/>
              </w:rPr>
              <w:t>meaningful</w:t>
            </w:r>
            <w:r>
              <w:rPr>
                <w:rFonts w:ascii="Arial Narrow" w:hAnsi="Arial Narrow" w:cstheme="minorHAnsi"/>
                <w:sz w:val="20"/>
                <w:szCs w:val="20"/>
              </w:rPr>
              <w:t xml:space="preserve"> graph</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tblPr>
      <w:tblGrid>
        <w:gridCol w:w="418"/>
        <w:gridCol w:w="4935"/>
        <w:gridCol w:w="992"/>
        <w:gridCol w:w="1742"/>
        <w:gridCol w:w="1742"/>
        <w:gridCol w:w="1742"/>
        <w:gridCol w:w="1742"/>
        <w:gridCol w:w="1742"/>
        <w:gridCol w:w="640"/>
      </w:tblGrid>
      <w:tr w:rsidR="008048B3" w:rsidRPr="00954778" w:rsidTr="00D823F1">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Possible mark</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0</w:t>
            </w:r>
          </w:p>
        </w:tc>
        <w:tc>
          <w:tcPr>
            <w:tcW w:w="204" w:type="pct"/>
            <w:tcBorders>
              <w:left w:val="single" w:sz="4" w:space="0" w:color="auto"/>
              <w:bottom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 xml:space="preserve">Mark </w:t>
            </w:r>
          </w:p>
        </w:tc>
      </w:tr>
      <w:tr w:rsidR="008048B3" w:rsidRPr="00954778" w:rsidTr="00D823F1">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6</w:t>
            </w:r>
          </w:p>
        </w:tc>
        <w:tc>
          <w:tcPr>
            <w:tcW w:w="4663" w:type="pct"/>
            <w:gridSpan w:val="7"/>
            <w:tcBorders>
              <w:left w:val="single" w:sz="4" w:space="0" w:color="auto"/>
              <w:right w:val="single" w:sz="4" w:space="0" w:color="auto"/>
            </w:tcBorders>
          </w:tcPr>
          <w:p w:rsidR="00DA6503" w:rsidRPr="00F36B74" w:rsidRDefault="00DA6503" w:rsidP="002B2B47">
            <w:pPr>
              <w:rPr>
                <w:rFonts w:ascii="Arial Narrow" w:hAnsi="Arial Narrow"/>
                <w:b/>
                <w:sz w:val="20"/>
                <w:szCs w:val="20"/>
              </w:rPr>
            </w:pPr>
            <w:r w:rsidRPr="00F36B74">
              <w:rPr>
                <w:rFonts w:ascii="Arial Narrow" w:hAnsi="Arial Narrow"/>
                <w:b/>
                <w:sz w:val="20"/>
                <w:szCs w:val="20"/>
              </w:rPr>
              <w:t>SPREADSHEET – COMPLEXITY</w:t>
            </w:r>
          </w:p>
          <w:p w:rsidR="00DA6503" w:rsidRPr="00954778" w:rsidRDefault="00DA6503" w:rsidP="002B2B47">
            <w:pPr>
              <w:rPr>
                <w:rFonts w:ascii="Arial Narrow" w:hAnsi="Arial Narrow" w:cstheme="minorHAnsi"/>
                <w:sz w:val="20"/>
                <w:szCs w:val="20"/>
              </w:rPr>
            </w:pPr>
            <w:r w:rsidRPr="00F36B74">
              <w:rPr>
                <w:rFonts w:ascii="Arial Narrow" w:hAnsi="Arial Narrow" w:cstheme="minorHAnsi"/>
                <w:sz w:val="20"/>
                <w:szCs w:val="20"/>
              </w:rPr>
              <w:t>Level of relevant, meaningful processing done correctly</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D823F1">
        <w:trPr>
          <w:cantSplit/>
        </w:trPr>
        <w:tc>
          <w:tcPr>
            <w:tcW w:w="133" w:type="pct"/>
            <w:vMerge/>
            <w:tcBorders>
              <w:left w:val="single" w:sz="4" w:space="0" w:color="auto"/>
              <w:right w:val="single" w:sz="4" w:space="0" w:color="auto"/>
            </w:tcBorders>
          </w:tcPr>
          <w:p w:rsidR="00DA6503" w:rsidRPr="00954778" w:rsidRDefault="00DA6503" w:rsidP="002B2B47">
            <w:pPr>
              <w:jc w:val="center"/>
              <w:rPr>
                <w:rFonts w:ascii="Arial Narrow" w:hAnsi="Arial Narrow"/>
                <w:sz w:val="20"/>
                <w:szCs w:val="20"/>
              </w:rPr>
            </w:pPr>
          </w:p>
        </w:tc>
        <w:tc>
          <w:tcPr>
            <w:tcW w:w="1572" w:type="pct"/>
            <w:tcBorders>
              <w:left w:val="single" w:sz="4" w:space="0" w:color="auto"/>
            </w:tcBorders>
          </w:tcPr>
          <w:p w:rsidR="00DA6503" w:rsidRPr="00954778" w:rsidRDefault="00DA6503" w:rsidP="00C63D60">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 xml:space="preserve">Simple, general functions that only include a range/list of cell references/values (e.g. </w:t>
            </w:r>
            <w:r w:rsidRPr="00954778">
              <w:rPr>
                <w:rFonts w:ascii="Arial Narrow" w:hAnsi="Arial Narrow"/>
                <w:sz w:val="20"/>
                <w:szCs w:val="20"/>
              </w:rPr>
              <w:t>SUM, MA</w:t>
            </w:r>
            <w:r>
              <w:rPr>
                <w:rFonts w:ascii="Arial Narrow" w:hAnsi="Arial Narrow"/>
                <w:sz w:val="20"/>
                <w:szCs w:val="20"/>
              </w:rPr>
              <w:t xml:space="preserve">X, MIN, COUNT, AVERAGE) </w:t>
            </w:r>
            <w:r w:rsidRPr="00C40E46">
              <w:rPr>
                <w:rFonts w:ascii="Arial Narrow" w:hAnsi="Arial Narrow"/>
                <w:b/>
                <w:sz w:val="20"/>
                <w:szCs w:val="20"/>
              </w:rPr>
              <w:t>or</w:t>
            </w:r>
            <w:r w:rsidRPr="00954778">
              <w:rPr>
                <w:rFonts w:ascii="Arial Narrow" w:hAnsi="Arial Narrow"/>
                <w:sz w:val="20"/>
                <w:szCs w:val="20"/>
              </w:rPr>
              <w:t xml:space="preserve"> formula to substitute </w:t>
            </w:r>
            <w:r>
              <w:rPr>
                <w:rFonts w:ascii="Arial Narrow" w:hAnsi="Arial Narrow"/>
                <w:sz w:val="20"/>
                <w:szCs w:val="20"/>
              </w:rPr>
              <w:t xml:space="preserve">any </w:t>
            </w:r>
            <w:r w:rsidRPr="00954778">
              <w:rPr>
                <w:rFonts w:ascii="Arial Narrow" w:hAnsi="Arial Narrow"/>
                <w:sz w:val="20"/>
                <w:szCs w:val="20"/>
              </w:rPr>
              <w:t xml:space="preserve">one of these functions </w:t>
            </w:r>
            <w:r w:rsidRPr="00C40E46">
              <w:rPr>
                <w:rFonts w:ascii="Arial Narrow" w:hAnsi="Arial Narrow"/>
                <w:b/>
                <w:sz w:val="20"/>
                <w:szCs w:val="20"/>
              </w:rPr>
              <w:t>or</w:t>
            </w:r>
            <w:r w:rsidRPr="00954778">
              <w:rPr>
                <w:rFonts w:ascii="Arial Narrow" w:hAnsi="Arial Narrow"/>
                <w:sz w:val="20"/>
                <w:szCs w:val="20"/>
              </w:rPr>
              <w:t xml:space="preserve"> simple calculations using only one </w:t>
            </w:r>
            <w:r>
              <w:rPr>
                <w:rFonts w:ascii="Arial Narrow" w:hAnsi="Arial Narrow"/>
                <w:sz w:val="20"/>
                <w:szCs w:val="20"/>
              </w:rPr>
              <w:t>arithmetic operator (</w:t>
            </w:r>
            <w:r w:rsidRPr="00954778">
              <w:rPr>
                <w:rFonts w:ascii="Arial Narrow" w:hAnsi="Arial Narrow"/>
                <w:sz w:val="20"/>
                <w:szCs w:val="20"/>
              </w:rPr>
              <w:t xml:space="preserve">  +,  – ,*, / </w:t>
            </w:r>
            <w:r>
              <w:rPr>
                <w:rFonts w:ascii="Arial Narrow" w:hAnsi="Arial Narrow"/>
                <w:sz w:val="20"/>
                <w:szCs w:val="20"/>
              </w:rPr>
              <w:t>)</w:t>
            </w:r>
          </w:p>
          <w:p w:rsidR="00DA6503" w:rsidRPr="00954778" w:rsidRDefault="00DA6503" w:rsidP="00C63D60">
            <w:pPr>
              <w:pStyle w:val="ListParagraph"/>
              <w:numPr>
                <w:ilvl w:val="0"/>
                <w:numId w:val="33"/>
              </w:numPr>
              <w:spacing w:before="240" w:after="0" w:line="240" w:lineRule="auto"/>
              <w:rPr>
                <w:rFonts w:ascii="Arial Narrow" w:hAnsi="Arial Narrow"/>
                <w:sz w:val="20"/>
                <w:szCs w:val="20"/>
              </w:rPr>
            </w:pPr>
            <w:r>
              <w:rPr>
                <w:rFonts w:ascii="Arial Narrow" w:hAnsi="Arial Narrow"/>
                <w:sz w:val="20"/>
                <w:szCs w:val="20"/>
              </w:rPr>
              <w:t xml:space="preserve">Less general functions that include only a range/list of cell references/values, (e.g. MEDIAN, MODE) </w:t>
            </w:r>
            <w:r w:rsidRPr="00AC7283">
              <w:rPr>
                <w:rFonts w:ascii="Arial Narrow" w:hAnsi="Arial Narrow"/>
                <w:b/>
                <w:sz w:val="20"/>
                <w:szCs w:val="20"/>
              </w:rPr>
              <w:t>or</w:t>
            </w:r>
            <w:r>
              <w:rPr>
                <w:rFonts w:ascii="Arial Narrow" w:hAnsi="Arial Narrow"/>
                <w:sz w:val="20"/>
                <w:szCs w:val="20"/>
              </w:rPr>
              <w:t xml:space="preserve"> f</w:t>
            </w:r>
            <w:r w:rsidRPr="00954778">
              <w:rPr>
                <w:rFonts w:ascii="Arial Narrow" w:hAnsi="Arial Narrow"/>
                <w:sz w:val="20"/>
                <w:szCs w:val="20"/>
              </w:rPr>
              <w:t xml:space="preserve">unctions </w:t>
            </w:r>
            <w:r>
              <w:rPr>
                <w:rFonts w:ascii="Arial Narrow" w:hAnsi="Arial Narrow"/>
                <w:sz w:val="20"/>
                <w:szCs w:val="20"/>
              </w:rPr>
              <w:t>that include</w:t>
            </w:r>
            <w:r w:rsidRPr="00954778">
              <w:rPr>
                <w:rFonts w:ascii="Arial Narrow" w:hAnsi="Arial Narrow"/>
                <w:sz w:val="20"/>
                <w:szCs w:val="20"/>
              </w:rPr>
              <w:t xml:space="preserve"> </w:t>
            </w:r>
            <w:r>
              <w:rPr>
                <w:rFonts w:ascii="Arial Narrow" w:hAnsi="Arial Narrow"/>
                <w:sz w:val="20"/>
                <w:szCs w:val="20"/>
              </w:rPr>
              <w:t xml:space="preserve">a range/list of cell references/values </w:t>
            </w:r>
            <w:r w:rsidRPr="003C1A66">
              <w:rPr>
                <w:rFonts w:ascii="Arial Narrow" w:hAnsi="Arial Narrow"/>
                <w:i/>
                <w:sz w:val="20"/>
                <w:szCs w:val="20"/>
              </w:rPr>
              <w:t>plus</w:t>
            </w:r>
            <w:r>
              <w:rPr>
                <w:rFonts w:ascii="Arial Narrow" w:hAnsi="Arial Narrow"/>
                <w:sz w:val="20"/>
                <w:szCs w:val="20"/>
              </w:rPr>
              <w:t xml:space="preserve"> </w:t>
            </w:r>
            <w:r w:rsidRPr="00954778">
              <w:rPr>
                <w:rFonts w:ascii="Arial Narrow" w:hAnsi="Arial Narrow"/>
                <w:sz w:val="20"/>
                <w:szCs w:val="20"/>
              </w:rPr>
              <w:t>one parameter</w:t>
            </w:r>
            <w:r>
              <w:rPr>
                <w:rFonts w:ascii="Arial Narrow" w:hAnsi="Arial Narrow"/>
                <w:sz w:val="20"/>
                <w:szCs w:val="20"/>
              </w:rPr>
              <w:t>/value (e.g. LARGE, ROUND)</w:t>
            </w:r>
            <w:r w:rsidRPr="00954778">
              <w:rPr>
                <w:rFonts w:ascii="Arial Narrow" w:hAnsi="Arial Narrow"/>
                <w:sz w:val="20"/>
                <w:szCs w:val="20"/>
              </w:rPr>
              <w:t xml:space="preserve"> </w:t>
            </w:r>
            <w:r w:rsidRPr="00C40E46">
              <w:rPr>
                <w:rFonts w:ascii="Arial Narrow" w:hAnsi="Arial Narrow"/>
                <w:b/>
                <w:sz w:val="20"/>
                <w:szCs w:val="20"/>
              </w:rPr>
              <w:t>or</w:t>
            </w:r>
            <w:r>
              <w:rPr>
                <w:rFonts w:ascii="Arial Narrow" w:hAnsi="Arial Narrow"/>
                <w:sz w:val="20"/>
                <w:szCs w:val="20"/>
              </w:rPr>
              <w:t xml:space="preserve"> functions with empty brackets (e.g. RANDOM) </w:t>
            </w:r>
            <w:r w:rsidRPr="000B778C">
              <w:rPr>
                <w:rFonts w:ascii="Arial Narrow" w:hAnsi="Arial Narrow"/>
                <w:b/>
                <w:sz w:val="20"/>
                <w:szCs w:val="20"/>
              </w:rPr>
              <w:t>or</w:t>
            </w:r>
            <w:r>
              <w:rPr>
                <w:rFonts w:ascii="Arial Narrow" w:hAnsi="Arial Narrow"/>
                <w:sz w:val="20"/>
                <w:szCs w:val="20"/>
              </w:rPr>
              <w:t xml:space="preserve"> </w:t>
            </w:r>
            <w:r w:rsidRPr="00954778">
              <w:rPr>
                <w:rFonts w:ascii="Arial Narrow" w:hAnsi="Arial Narrow"/>
                <w:sz w:val="20"/>
                <w:szCs w:val="20"/>
              </w:rPr>
              <w:t xml:space="preserve">calculations using a combination of </w:t>
            </w:r>
            <w:r>
              <w:rPr>
                <w:rFonts w:ascii="Arial Narrow" w:hAnsi="Arial Narrow"/>
                <w:sz w:val="20"/>
                <w:szCs w:val="20"/>
              </w:rPr>
              <w:t>arithmetic/relational operators, brackets</w:t>
            </w:r>
            <w:r w:rsidRPr="00954778">
              <w:rPr>
                <w:rFonts w:ascii="Arial Narrow" w:hAnsi="Arial Narrow"/>
                <w:sz w:val="20"/>
                <w:szCs w:val="20"/>
              </w:rPr>
              <w:t xml:space="preserve"> </w:t>
            </w:r>
            <w:r w:rsidRPr="00954778">
              <w:rPr>
                <w:rFonts w:ascii="Arial Narrow" w:hAnsi="Arial Narrow"/>
                <w:b/>
                <w:sz w:val="20"/>
                <w:szCs w:val="20"/>
              </w:rPr>
              <w:t>or</w:t>
            </w:r>
            <w:r w:rsidRPr="00954778">
              <w:rPr>
                <w:rFonts w:ascii="Arial Narrow" w:hAnsi="Arial Narrow"/>
                <w:sz w:val="20"/>
                <w:szCs w:val="20"/>
              </w:rPr>
              <w:t xml:space="preserve"> calculations using </w:t>
            </w:r>
            <w:r>
              <w:rPr>
                <w:rFonts w:ascii="Arial Narrow" w:hAnsi="Arial Narrow"/>
                <w:sz w:val="20"/>
                <w:szCs w:val="20"/>
              </w:rPr>
              <w:t xml:space="preserve">a combination of </w:t>
            </w:r>
            <w:r w:rsidRPr="00954778">
              <w:rPr>
                <w:rFonts w:ascii="Arial Narrow" w:hAnsi="Arial Narrow"/>
                <w:sz w:val="20"/>
                <w:szCs w:val="20"/>
              </w:rPr>
              <w:t>any two simple functions</w:t>
            </w:r>
            <w:r>
              <w:rPr>
                <w:rFonts w:ascii="Arial Narrow" w:hAnsi="Arial Narrow"/>
                <w:sz w:val="20"/>
                <w:szCs w:val="20"/>
              </w:rPr>
              <w:t xml:space="preserve"> at level </w:t>
            </w:r>
            <w:r>
              <w:rPr>
                <w:rFonts w:ascii="Arial Narrow" w:hAnsi="Arial Narrow"/>
                <w:sz w:val="20"/>
                <w:szCs w:val="20"/>
              </w:rPr>
              <w:sym w:font="Wingdings" w:char="F081"/>
            </w:r>
          </w:p>
          <w:p w:rsidR="00DA6503" w:rsidRPr="00954778" w:rsidRDefault="00DA6503" w:rsidP="00C63D60">
            <w:pPr>
              <w:pStyle w:val="ListParagraph"/>
              <w:numPr>
                <w:ilvl w:val="0"/>
                <w:numId w:val="34"/>
              </w:numPr>
              <w:spacing w:after="0" w:line="240" w:lineRule="auto"/>
              <w:rPr>
                <w:rFonts w:ascii="Arial Narrow" w:hAnsi="Arial Narrow"/>
                <w:sz w:val="20"/>
                <w:szCs w:val="20"/>
              </w:rPr>
            </w:pPr>
            <w:r w:rsidRPr="00954778">
              <w:rPr>
                <w:rFonts w:ascii="Arial Narrow" w:hAnsi="Arial Narrow"/>
                <w:sz w:val="20"/>
                <w:szCs w:val="20"/>
              </w:rPr>
              <w:t xml:space="preserve">Functions </w:t>
            </w:r>
            <w:r>
              <w:rPr>
                <w:rFonts w:ascii="Arial Narrow" w:hAnsi="Arial Narrow"/>
                <w:sz w:val="20"/>
                <w:szCs w:val="20"/>
              </w:rPr>
              <w:t xml:space="preserve">including a range/list of cell references/ values </w:t>
            </w:r>
            <w:r w:rsidRPr="00F512C1">
              <w:rPr>
                <w:rFonts w:ascii="Arial Narrow" w:hAnsi="Arial Narrow"/>
                <w:i/>
                <w:sz w:val="20"/>
                <w:szCs w:val="20"/>
              </w:rPr>
              <w:t>plus</w:t>
            </w:r>
            <w:r w:rsidRPr="00954778">
              <w:rPr>
                <w:rFonts w:ascii="Arial Narrow" w:hAnsi="Arial Narrow"/>
                <w:sz w:val="20"/>
                <w:szCs w:val="20"/>
              </w:rPr>
              <w:t xml:space="preserve"> two parameters</w:t>
            </w:r>
            <w:r>
              <w:rPr>
                <w:rFonts w:ascii="Arial Narrow" w:hAnsi="Arial Narrow"/>
                <w:sz w:val="20"/>
                <w:szCs w:val="20"/>
              </w:rPr>
              <w:t>/criteria</w:t>
            </w:r>
            <w:r w:rsidRPr="00954778">
              <w:rPr>
                <w:rFonts w:ascii="Arial Narrow" w:hAnsi="Arial Narrow"/>
                <w:sz w:val="20"/>
                <w:szCs w:val="20"/>
              </w:rPr>
              <w:t xml:space="preserve"> </w:t>
            </w:r>
            <w:r w:rsidRPr="00954778">
              <w:rPr>
                <w:rFonts w:ascii="Arial Narrow" w:hAnsi="Arial Narrow"/>
                <w:b/>
                <w:sz w:val="20"/>
                <w:szCs w:val="20"/>
              </w:rPr>
              <w:t>or</w:t>
            </w:r>
            <w:r w:rsidRPr="00954778">
              <w:rPr>
                <w:rFonts w:ascii="Arial Narrow" w:hAnsi="Arial Narrow"/>
                <w:sz w:val="20"/>
                <w:szCs w:val="20"/>
              </w:rPr>
              <w:t xml:space="preserve"> function</w:t>
            </w:r>
            <w:r>
              <w:rPr>
                <w:rFonts w:ascii="Arial Narrow" w:hAnsi="Arial Narrow"/>
                <w:sz w:val="20"/>
                <w:szCs w:val="20"/>
              </w:rPr>
              <w:t xml:space="preserve"> using range/list of cell references/values </w:t>
            </w:r>
            <w:r w:rsidRPr="00F512C1">
              <w:rPr>
                <w:rFonts w:ascii="Arial Narrow" w:hAnsi="Arial Narrow"/>
                <w:i/>
                <w:sz w:val="20"/>
                <w:szCs w:val="20"/>
              </w:rPr>
              <w:t>plus</w:t>
            </w:r>
            <w:r>
              <w:rPr>
                <w:rFonts w:ascii="Arial Narrow" w:hAnsi="Arial Narrow"/>
                <w:sz w:val="20"/>
                <w:szCs w:val="20"/>
              </w:rPr>
              <w:t xml:space="preserve"> criterion with one relational operator (e.g. COUNTIF)</w:t>
            </w:r>
            <w:r w:rsidRPr="00954778">
              <w:rPr>
                <w:rFonts w:ascii="Arial Narrow" w:hAnsi="Arial Narrow"/>
                <w:sz w:val="20"/>
                <w:szCs w:val="20"/>
              </w:rPr>
              <w:t xml:space="preserve"> </w:t>
            </w:r>
            <w:r w:rsidRPr="00954778">
              <w:rPr>
                <w:rFonts w:ascii="Arial Narrow" w:hAnsi="Arial Narrow"/>
                <w:b/>
                <w:sz w:val="20"/>
                <w:szCs w:val="20"/>
              </w:rPr>
              <w:t>or</w:t>
            </w:r>
            <w:r w:rsidRPr="00954778">
              <w:rPr>
                <w:rFonts w:ascii="Arial Narrow" w:hAnsi="Arial Narrow"/>
                <w:sz w:val="20"/>
                <w:szCs w:val="20"/>
              </w:rPr>
              <w:t xml:space="preserve"> a combination of more than two functions</w:t>
            </w:r>
            <w:r>
              <w:rPr>
                <w:rFonts w:ascii="Arial Narrow" w:hAnsi="Arial Narrow"/>
                <w:sz w:val="20"/>
                <w:szCs w:val="20"/>
              </w:rPr>
              <w:t xml:space="preserve"> </w:t>
            </w:r>
            <w:r w:rsidRPr="00F512C1">
              <w:rPr>
                <w:rFonts w:ascii="Arial Narrow" w:hAnsi="Arial Narrow"/>
                <w:b/>
                <w:sz w:val="20"/>
                <w:szCs w:val="20"/>
              </w:rPr>
              <w:t>or</w:t>
            </w:r>
            <w:r w:rsidRPr="00954778">
              <w:rPr>
                <w:rFonts w:ascii="Arial Narrow" w:hAnsi="Arial Narrow"/>
                <w:sz w:val="20"/>
                <w:szCs w:val="20"/>
              </w:rPr>
              <w:t xml:space="preserve"> calculations using a combination of </w:t>
            </w:r>
            <w:r>
              <w:rPr>
                <w:rFonts w:ascii="Arial Narrow" w:hAnsi="Arial Narrow"/>
                <w:sz w:val="20"/>
                <w:szCs w:val="20"/>
              </w:rPr>
              <w:t>any</w:t>
            </w:r>
            <w:r w:rsidRPr="00954778">
              <w:rPr>
                <w:rFonts w:ascii="Arial Narrow" w:hAnsi="Arial Narrow"/>
                <w:sz w:val="20"/>
                <w:szCs w:val="20"/>
              </w:rPr>
              <w:t xml:space="preserve"> </w:t>
            </w:r>
            <w:r>
              <w:rPr>
                <w:rFonts w:ascii="Arial Narrow" w:hAnsi="Arial Narrow"/>
                <w:sz w:val="20"/>
                <w:szCs w:val="20"/>
              </w:rPr>
              <w:t xml:space="preserve">operators, </w:t>
            </w:r>
            <w:r w:rsidRPr="00954778">
              <w:rPr>
                <w:rFonts w:ascii="Arial Narrow" w:hAnsi="Arial Narrow"/>
                <w:sz w:val="20"/>
                <w:szCs w:val="20"/>
              </w:rPr>
              <w:t xml:space="preserve">brackets </w:t>
            </w:r>
            <w:r w:rsidRPr="00F512C1">
              <w:rPr>
                <w:rFonts w:ascii="Arial Narrow" w:hAnsi="Arial Narrow"/>
                <w:i/>
                <w:sz w:val="20"/>
                <w:szCs w:val="20"/>
              </w:rPr>
              <w:t>and</w:t>
            </w:r>
            <w:r w:rsidRPr="00954778">
              <w:rPr>
                <w:rFonts w:ascii="Arial Narrow" w:hAnsi="Arial Narrow"/>
                <w:sz w:val="20"/>
                <w:szCs w:val="20"/>
              </w:rPr>
              <w:t xml:space="preserve"> other functions </w:t>
            </w:r>
          </w:p>
          <w:p w:rsidR="00DA6503" w:rsidRPr="00954778" w:rsidRDefault="00DA6503" w:rsidP="00C63D60">
            <w:pPr>
              <w:pStyle w:val="ListParagraph"/>
              <w:numPr>
                <w:ilvl w:val="0"/>
                <w:numId w:val="35"/>
              </w:numPr>
              <w:spacing w:after="0" w:line="240" w:lineRule="auto"/>
              <w:rPr>
                <w:rFonts w:ascii="Arial Narrow" w:hAnsi="Arial Narrow"/>
                <w:sz w:val="20"/>
                <w:szCs w:val="20"/>
              </w:rPr>
            </w:pPr>
            <w:r>
              <w:rPr>
                <w:rFonts w:ascii="Arial Narrow" w:hAnsi="Arial Narrow"/>
                <w:sz w:val="20"/>
                <w:szCs w:val="20"/>
              </w:rPr>
              <w:t>S</w:t>
            </w:r>
            <w:r w:rsidRPr="00954778">
              <w:rPr>
                <w:rFonts w:ascii="Arial Narrow" w:hAnsi="Arial Narrow"/>
                <w:sz w:val="20"/>
                <w:szCs w:val="20"/>
              </w:rPr>
              <w:t>imple IF function</w:t>
            </w:r>
            <w:r>
              <w:rPr>
                <w:rFonts w:ascii="Arial Narrow" w:hAnsi="Arial Narrow"/>
                <w:sz w:val="20"/>
                <w:szCs w:val="20"/>
              </w:rPr>
              <w:t xml:space="preserve"> (IF(test,true,false))</w:t>
            </w:r>
            <w:r w:rsidRPr="00954778">
              <w:rPr>
                <w:rFonts w:ascii="Arial Narrow" w:hAnsi="Arial Narrow"/>
                <w:sz w:val="20"/>
                <w:szCs w:val="20"/>
              </w:rPr>
              <w:t xml:space="preserve">  </w:t>
            </w:r>
            <w:r w:rsidRPr="00954778">
              <w:rPr>
                <w:rFonts w:ascii="Arial Narrow" w:hAnsi="Arial Narrow"/>
                <w:b/>
                <w:sz w:val="20"/>
                <w:szCs w:val="20"/>
              </w:rPr>
              <w:t>or</w:t>
            </w:r>
            <w:r w:rsidRPr="00954778">
              <w:rPr>
                <w:rFonts w:ascii="Arial Narrow" w:hAnsi="Arial Narrow"/>
                <w:sz w:val="20"/>
                <w:szCs w:val="20"/>
              </w:rPr>
              <w:t xml:space="preserve"> functions not in </w:t>
            </w:r>
            <w:r>
              <w:rPr>
                <w:rFonts w:ascii="Arial Narrow" w:hAnsi="Arial Narrow"/>
                <w:sz w:val="20"/>
                <w:szCs w:val="20"/>
              </w:rPr>
              <w:t xml:space="preserve">Grade 11 </w:t>
            </w:r>
            <w:r w:rsidRPr="00954778">
              <w:rPr>
                <w:rFonts w:ascii="Arial Narrow" w:hAnsi="Arial Narrow"/>
                <w:sz w:val="20"/>
                <w:szCs w:val="20"/>
              </w:rPr>
              <w:t>curriculum</w:t>
            </w:r>
          </w:p>
        </w:tc>
        <w:tc>
          <w:tcPr>
            <w:tcW w:w="316" w:type="pct"/>
            <w:shd w:val="clear" w:color="auto" w:fill="auto"/>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10352D" w:rsidRDefault="0010352D" w:rsidP="0010352D">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Relevant, meaningful, correct processing</w:t>
            </w:r>
            <w:r w:rsidRPr="00954778">
              <w:rPr>
                <w:rFonts w:ascii="Arial Narrow" w:hAnsi="Arial Narrow" w:cstheme="minorHAnsi"/>
                <w:sz w:val="20"/>
                <w:szCs w:val="20"/>
              </w:rPr>
              <w:t xml:space="preserve"> </w:t>
            </w:r>
            <w:r>
              <w:rPr>
                <w:rFonts w:ascii="Arial Narrow" w:hAnsi="Arial Narrow" w:cstheme="minorHAnsi"/>
                <w:sz w:val="20"/>
                <w:szCs w:val="20"/>
              </w:rPr>
              <w:t xml:space="preserve">done </w:t>
            </w:r>
            <w:r w:rsidRPr="00954778">
              <w:rPr>
                <w:rFonts w:ascii="Arial Narrow" w:hAnsi="Arial Narrow" w:cstheme="minorHAnsi"/>
                <w:sz w:val="20"/>
                <w:szCs w:val="20"/>
              </w:rPr>
              <w:t xml:space="preserve">at level </w:t>
            </w:r>
            <w:r>
              <w:rPr>
                <w:rFonts w:ascii="Arial Narrow" w:hAnsi="Arial Narrow" w:cstheme="minorHAnsi"/>
                <w:sz w:val="20"/>
                <w:szCs w:val="20"/>
              </w:rPr>
              <w:sym w:font="Wingdings" w:char="F081"/>
            </w:r>
            <w:r>
              <w:rPr>
                <w:rFonts w:ascii="Arial Narrow" w:hAnsi="Arial Narrow" w:cstheme="minorHAnsi"/>
                <w:sz w:val="20"/>
                <w:szCs w:val="20"/>
              </w:rPr>
              <w:t xml:space="preserve">, level </w:t>
            </w:r>
            <w:r>
              <w:rPr>
                <w:rFonts w:ascii="Arial Narrow" w:hAnsi="Arial Narrow" w:cstheme="minorHAnsi"/>
                <w:sz w:val="20"/>
                <w:szCs w:val="20"/>
              </w:rPr>
              <w:sym w:font="Wingdings" w:char="F082"/>
            </w:r>
            <w:r>
              <w:rPr>
                <w:rFonts w:ascii="Arial Narrow" w:hAnsi="Arial Narrow" w:cstheme="minorHAnsi"/>
                <w:sz w:val="20"/>
                <w:szCs w:val="20"/>
              </w:rPr>
              <w:t xml:space="preserve"> and </w:t>
            </w:r>
            <w:r w:rsidRPr="00954778">
              <w:rPr>
                <w:rFonts w:ascii="Arial Narrow" w:hAnsi="Arial Narrow" w:cstheme="minorHAnsi"/>
                <w:sz w:val="20"/>
                <w:szCs w:val="20"/>
              </w:rPr>
              <w:t xml:space="preserve">level </w:t>
            </w:r>
            <w:r>
              <w:rPr>
                <w:rFonts w:ascii="Arial Narrow" w:hAnsi="Arial Narrow" w:cstheme="minorHAnsi"/>
                <w:sz w:val="20"/>
                <w:szCs w:val="20"/>
              </w:rPr>
              <w:sym w:font="Wingdings" w:char="F083"/>
            </w:r>
            <w:r w:rsidR="00855D85">
              <w:rPr>
                <w:rFonts w:ascii="Arial Narrow" w:hAnsi="Arial Narrow" w:cstheme="minorHAnsi"/>
                <w:sz w:val="20"/>
                <w:szCs w:val="20"/>
              </w:rPr>
              <w:t xml:space="preserve"> and</w:t>
            </w:r>
          </w:p>
          <w:p w:rsidR="00855D85" w:rsidRPr="00855D85" w:rsidRDefault="00855D85" w:rsidP="00855D85">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At least 1 instance of relevant, meaningful processing</w:t>
            </w:r>
            <w:r w:rsidRPr="00954778">
              <w:rPr>
                <w:rFonts w:ascii="Arial Narrow" w:hAnsi="Arial Narrow" w:cstheme="minorHAnsi"/>
                <w:sz w:val="20"/>
                <w:szCs w:val="20"/>
              </w:rPr>
              <w:t xml:space="preserve"> at level </w:t>
            </w:r>
            <w:r>
              <w:rPr>
                <w:rFonts w:ascii="Arial Narrow" w:hAnsi="Arial Narrow" w:cstheme="minorHAnsi"/>
                <w:sz w:val="20"/>
                <w:szCs w:val="20"/>
              </w:rPr>
              <w:sym w:font="Wingdings" w:char="F084"/>
            </w:r>
            <w:r>
              <w:rPr>
                <w:rFonts w:ascii="Arial Narrow" w:hAnsi="Arial Narrow" w:cstheme="minorHAnsi"/>
                <w:sz w:val="20"/>
                <w:szCs w:val="20"/>
              </w:rPr>
              <w:t>, done</w:t>
            </w:r>
            <w:r w:rsidRPr="00954778">
              <w:rPr>
                <w:rFonts w:ascii="Arial Narrow" w:hAnsi="Arial Narrow" w:cstheme="minorHAnsi"/>
                <w:sz w:val="20"/>
                <w:szCs w:val="20"/>
              </w:rPr>
              <w:t xml:space="preserve"> correctly</w:t>
            </w:r>
          </w:p>
        </w:tc>
        <w:tc>
          <w:tcPr>
            <w:tcW w:w="555" w:type="pct"/>
            <w:shd w:val="clear" w:color="auto" w:fill="auto"/>
          </w:tcPr>
          <w:p w:rsidR="00855D85" w:rsidRDefault="00855D85" w:rsidP="00855D85">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Relevant, meaningful, correct processing</w:t>
            </w:r>
            <w:r w:rsidRPr="00954778">
              <w:rPr>
                <w:rFonts w:ascii="Arial Narrow" w:hAnsi="Arial Narrow" w:cstheme="minorHAnsi"/>
                <w:sz w:val="20"/>
                <w:szCs w:val="20"/>
              </w:rPr>
              <w:t xml:space="preserve"> </w:t>
            </w:r>
            <w:r>
              <w:rPr>
                <w:rFonts w:ascii="Arial Narrow" w:hAnsi="Arial Narrow" w:cstheme="minorHAnsi"/>
                <w:sz w:val="20"/>
                <w:szCs w:val="20"/>
              </w:rPr>
              <w:t xml:space="preserve">done </w:t>
            </w:r>
            <w:r w:rsidRPr="00954778">
              <w:rPr>
                <w:rFonts w:ascii="Arial Narrow" w:hAnsi="Arial Narrow" w:cstheme="minorHAnsi"/>
                <w:sz w:val="20"/>
                <w:szCs w:val="20"/>
              </w:rPr>
              <w:t xml:space="preserve">at level </w:t>
            </w:r>
            <w:r>
              <w:rPr>
                <w:rFonts w:ascii="Arial Narrow" w:hAnsi="Arial Narrow" w:cstheme="minorHAnsi"/>
                <w:sz w:val="20"/>
                <w:szCs w:val="20"/>
              </w:rPr>
              <w:sym w:font="Wingdings" w:char="F081"/>
            </w:r>
            <w:r>
              <w:rPr>
                <w:rFonts w:ascii="Arial Narrow" w:hAnsi="Arial Narrow" w:cstheme="minorHAnsi"/>
                <w:sz w:val="20"/>
                <w:szCs w:val="20"/>
              </w:rPr>
              <w:t xml:space="preserve"> and </w:t>
            </w:r>
            <w:r w:rsidRPr="00954778">
              <w:rPr>
                <w:rFonts w:ascii="Arial Narrow" w:hAnsi="Arial Narrow" w:cstheme="minorHAnsi"/>
                <w:sz w:val="20"/>
                <w:szCs w:val="20"/>
              </w:rPr>
              <w:t xml:space="preserve">level </w:t>
            </w:r>
            <w:r>
              <w:rPr>
                <w:rFonts w:ascii="Arial Narrow" w:hAnsi="Arial Narrow" w:cstheme="minorHAnsi"/>
                <w:sz w:val="20"/>
                <w:szCs w:val="20"/>
              </w:rPr>
              <w:sym w:font="Wingdings" w:char="F082"/>
            </w:r>
            <w:r>
              <w:rPr>
                <w:rFonts w:ascii="Arial Narrow" w:hAnsi="Arial Narrow" w:cstheme="minorHAnsi"/>
                <w:sz w:val="20"/>
                <w:szCs w:val="20"/>
              </w:rPr>
              <w:t xml:space="preserve"> and</w:t>
            </w:r>
          </w:p>
          <w:p w:rsidR="0010352D" w:rsidRPr="00855D85" w:rsidRDefault="00DA6503" w:rsidP="00855D85">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At least 1 instance of relevant, meaningful processing </w:t>
            </w:r>
            <w:r w:rsidRPr="00954778">
              <w:rPr>
                <w:rFonts w:ascii="Arial Narrow" w:hAnsi="Arial Narrow" w:cstheme="minorHAnsi"/>
                <w:sz w:val="20"/>
                <w:szCs w:val="20"/>
              </w:rPr>
              <w:t xml:space="preserve">at level </w:t>
            </w:r>
            <w:r>
              <w:rPr>
                <w:rFonts w:ascii="Arial Narrow" w:hAnsi="Arial Narrow" w:cstheme="minorHAnsi"/>
                <w:sz w:val="20"/>
                <w:szCs w:val="20"/>
              </w:rPr>
              <w:sym w:font="Wingdings" w:char="F083"/>
            </w:r>
            <w:r>
              <w:rPr>
                <w:rFonts w:ascii="Arial Narrow" w:hAnsi="Arial Narrow" w:cstheme="minorHAnsi"/>
                <w:sz w:val="20"/>
                <w:szCs w:val="20"/>
              </w:rPr>
              <w:t xml:space="preserve">, done correctly </w:t>
            </w:r>
          </w:p>
        </w:tc>
        <w:tc>
          <w:tcPr>
            <w:tcW w:w="555" w:type="pct"/>
          </w:tcPr>
          <w:p w:rsidR="0010352D" w:rsidRDefault="0010352D"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Relevant, meaningful, correct processing</w:t>
            </w:r>
            <w:r w:rsidRPr="00954778">
              <w:rPr>
                <w:rFonts w:ascii="Arial Narrow" w:hAnsi="Arial Narrow" w:cstheme="minorHAnsi"/>
                <w:sz w:val="20"/>
                <w:szCs w:val="20"/>
              </w:rPr>
              <w:t xml:space="preserve"> </w:t>
            </w:r>
            <w:r>
              <w:rPr>
                <w:rFonts w:ascii="Arial Narrow" w:hAnsi="Arial Narrow" w:cstheme="minorHAnsi"/>
                <w:sz w:val="20"/>
                <w:szCs w:val="20"/>
              </w:rPr>
              <w:t xml:space="preserve">done </w:t>
            </w:r>
            <w:r w:rsidRPr="00954778">
              <w:rPr>
                <w:rFonts w:ascii="Arial Narrow" w:hAnsi="Arial Narrow" w:cstheme="minorHAnsi"/>
                <w:sz w:val="20"/>
                <w:szCs w:val="20"/>
              </w:rPr>
              <w:t xml:space="preserve">at level </w:t>
            </w:r>
            <w:r>
              <w:rPr>
                <w:rFonts w:ascii="Arial Narrow" w:hAnsi="Arial Narrow" w:cstheme="minorHAnsi"/>
                <w:sz w:val="20"/>
                <w:szCs w:val="20"/>
              </w:rPr>
              <w:sym w:font="Wingdings" w:char="F081"/>
            </w:r>
          </w:p>
          <w:p w:rsidR="00855D85" w:rsidRPr="00954778" w:rsidRDefault="00855D85" w:rsidP="00855D85">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At least 1 instance of relevant, meaningful processing</w:t>
            </w:r>
            <w:r w:rsidRPr="00954778">
              <w:rPr>
                <w:rFonts w:ascii="Arial Narrow" w:hAnsi="Arial Narrow" w:cstheme="minorHAnsi"/>
                <w:sz w:val="20"/>
                <w:szCs w:val="20"/>
              </w:rPr>
              <w:t xml:space="preserve"> at level </w:t>
            </w:r>
            <w:r>
              <w:rPr>
                <w:rFonts w:ascii="Arial Narrow" w:hAnsi="Arial Narrow" w:cstheme="minorHAnsi"/>
                <w:sz w:val="20"/>
                <w:szCs w:val="20"/>
              </w:rPr>
              <w:sym w:font="Wingdings" w:char="F082"/>
            </w:r>
            <w:r w:rsidRPr="00954778">
              <w:rPr>
                <w:rFonts w:ascii="Arial Narrow" w:hAnsi="Arial Narrow" w:cstheme="minorHAnsi"/>
                <w:sz w:val="20"/>
                <w:szCs w:val="20"/>
              </w:rPr>
              <w:t xml:space="preserve"> </w:t>
            </w:r>
            <w:r>
              <w:rPr>
                <w:rFonts w:ascii="Arial Narrow" w:hAnsi="Arial Narrow" w:cstheme="minorHAnsi"/>
                <w:sz w:val="20"/>
                <w:szCs w:val="20"/>
              </w:rPr>
              <w:t>done</w:t>
            </w:r>
            <w:r w:rsidRPr="00954778">
              <w:rPr>
                <w:rFonts w:ascii="Arial Narrow" w:hAnsi="Arial Narrow" w:cstheme="minorHAnsi"/>
                <w:sz w:val="20"/>
                <w:szCs w:val="20"/>
              </w:rPr>
              <w:t xml:space="preserve"> correctly </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Relevant, meaningful, correct processing</w:t>
            </w:r>
            <w:r w:rsidRPr="00954778">
              <w:rPr>
                <w:rFonts w:ascii="Arial Narrow" w:hAnsi="Arial Narrow" w:cstheme="minorHAnsi"/>
                <w:sz w:val="20"/>
                <w:szCs w:val="20"/>
              </w:rPr>
              <w:t xml:space="preserve"> </w:t>
            </w:r>
            <w:r>
              <w:rPr>
                <w:rFonts w:ascii="Arial Narrow" w:hAnsi="Arial Narrow" w:cstheme="minorHAnsi"/>
                <w:sz w:val="20"/>
                <w:szCs w:val="20"/>
              </w:rPr>
              <w:t xml:space="preserve">done </w:t>
            </w:r>
            <w:r w:rsidRPr="00954778">
              <w:rPr>
                <w:rFonts w:ascii="Arial Narrow" w:hAnsi="Arial Narrow" w:cstheme="minorHAnsi"/>
                <w:sz w:val="20"/>
                <w:szCs w:val="20"/>
              </w:rPr>
              <w:t xml:space="preserve">at level </w:t>
            </w:r>
            <w:r>
              <w:rPr>
                <w:rFonts w:ascii="Arial Narrow" w:hAnsi="Arial Narrow" w:cstheme="minorHAnsi"/>
                <w:sz w:val="20"/>
                <w:szCs w:val="20"/>
              </w:rPr>
              <w:sym w:font="Wingdings" w:char="F081"/>
            </w:r>
            <w:r>
              <w:rPr>
                <w:rFonts w:ascii="Arial Narrow" w:hAnsi="Arial Narrow" w:cstheme="minorHAnsi"/>
                <w:sz w:val="20"/>
                <w:szCs w:val="20"/>
              </w:rPr>
              <w:t xml:space="preserve"> only</w:t>
            </w:r>
            <w:r w:rsidRPr="00954778">
              <w:rPr>
                <w:rFonts w:ascii="Arial Narrow" w:hAnsi="Arial Narrow" w:cstheme="minorHAnsi"/>
                <w:sz w:val="20"/>
                <w:szCs w:val="20"/>
              </w:rPr>
              <w:t xml:space="preserve"> </w:t>
            </w:r>
          </w:p>
        </w:tc>
        <w:tc>
          <w:tcPr>
            <w:tcW w:w="555" w:type="pct"/>
            <w:tcBorders>
              <w:right w:val="single" w:sz="4" w:space="0" w:color="auto"/>
            </w:tcBorders>
          </w:tcPr>
          <w:p w:rsidR="00DA6503"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w:t>
            </w:r>
            <w:r>
              <w:rPr>
                <w:rFonts w:ascii="Arial Narrow" w:hAnsi="Arial Narrow" w:cstheme="minorHAnsi"/>
                <w:sz w:val="20"/>
                <w:szCs w:val="20"/>
              </w:rPr>
              <w:t>spreadsheet</w:t>
            </w:r>
            <w:r w:rsidRPr="00954778">
              <w:rPr>
                <w:rFonts w:ascii="Arial Narrow" w:hAnsi="Arial Narrow" w:cstheme="minorHAnsi"/>
                <w:sz w:val="20"/>
                <w:szCs w:val="20"/>
              </w:rPr>
              <w:t xml:space="preserve"> or</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w:t>
            </w:r>
            <w:r w:rsidRPr="00954778">
              <w:rPr>
                <w:rFonts w:ascii="Arial Narrow" w:hAnsi="Arial Narrow" w:cstheme="minorHAnsi"/>
                <w:sz w:val="20"/>
                <w:szCs w:val="20"/>
              </w:rPr>
              <w:t xml:space="preserve">o </w:t>
            </w:r>
            <w:r>
              <w:rPr>
                <w:rFonts w:ascii="Arial Narrow" w:hAnsi="Arial Narrow" w:cstheme="minorHAnsi"/>
                <w:sz w:val="20"/>
                <w:szCs w:val="20"/>
              </w:rPr>
              <w:t>relevant, meaningful processing done</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D823F1">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7</w:t>
            </w:r>
          </w:p>
        </w:tc>
        <w:tc>
          <w:tcPr>
            <w:tcW w:w="4663" w:type="pct"/>
            <w:gridSpan w:val="7"/>
            <w:tcBorders>
              <w:left w:val="single" w:sz="4" w:space="0" w:color="auto"/>
              <w:right w:val="single" w:sz="4" w:space="0" w:color="auto"/>
            </w:tcBorders>
          </w:tcPr>
          <w:p w:rsidR="00DA6503" w:rsidRPr="00954778" w:rsidRDefault="00DA6503" w:rsidP="002B2B47">
            <w:pPr>
              <w:rPr>
                <w:rFonts w:ascii="Arial Narrow" w:hAnsi="Arial Narrow"/>
                <w:b/>
                <w:sz w:val="20"/>
                <w:szCs w:val="20"/>
              </w:rPr>
            </w:pPr>
            <w:r w:rsidRPr="00954778">
              <w:rPr>
                <w:rFonts w:ascii="Arial Narrow" w:hAnsi="Arial Narrow"/>
                <w:b/>
                <w:sz w:val="20"/>
                <w:szCs w:val="20"/>
              </w:rPr>
              <w:t xml:space="preserve">DATABASE - </w:t>
            </w:r>
            <w:r>
              <w:rPr>
                <w:rFonts w:ascii="Arial Narrow" w:hAnsi="Arial Narrow"/>
                <w:b/>
                <w:sz w:val="20"/>
                <w:szCs w:val="20"/>
              </w:rPr>
              <w:t>DESIGN</w:t>
            </w:r>
          </w:p>
          <w:p w:rsidR="00DA6503" w:rsidRPr="00954778" w:rsidRDefault="00DA6503" w:rsidP="002B2B47">
            <w:pPr>
              <w:rPr>
                <w:rFonts w:ascii="Arial Narrow" w:hAnsi="Arial Narrow" w:cstheme="minorHAnsi"/>
                <w:sz w:val="20"/>
                <w:szCs w:val="20"/>
              </w:rPr>
            </w:pPr>
            <w:r w:rsidRPr="00954778">
              <w:rPr>
                <w:rFonts w:ascii="Arial Narrow" w:hAnsi="Arial Narrow" w:cstheme="minorHAnsi"/>
                <w:sz w:val="20"/>
                <w:szCs w:val="20"/>
              </w:rPr>
              <w:t>Well designed and formatted with appropriate data types, field names and field properties/components to ensure accurate input/capturing of data. A single field contains one piece of data (e.g. title, name, surname in three separate fields)</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D823F1">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C63D60">
            <w:pPr>
              <w:pStyle w:val="ListParagraph"/>
              <w:numPr>
                <w:ilvl w:val="0"/>
                <w:numId w:val="23"/>
              </w:numPr>
              <w:spacing w:after="0" w:line="240" w:lineRule="auto"/>
              <w:rPr>
                <w:rFonts w:ascii="Arial Narrow" w:hAnsi="Arial Narrow" w:cstheme="minorHAnsi"/>
                <w:sz w:val="20"/>
                <w:szCs w:val="20"/>
              </w:rPr>
            </w:pPr>
            <w:r w:rsidRPr="00954778">
              <w:rPr>
                <w:rFonts w:ascii="Arial Narrow" w:hAnsi="Arial Narrow" w:cstheme="minorHAnsi"/>
                <w:sz w:val="20"/>
                <w:szCs w:val="20"/>
              </w:rPr>
              <w:t xml:space="preserve">At least 20 </w:t>
            </w:r>
            <w:r>
              <w:rPr>
                <w:rFonts w:ascii="Arial Narrow" w:hAnsi="Arial Narrow" w:cstheme="minorHAnsi"/>
                <w:sz w:val="20"/>
                <w:szCs w:val="20"/>
              </w:rPr>
              <w:t xml:space="preserve">relevant </w:t>
            </w:r>
            <w:r w:rsidRPr="00954778">
              <w:rPr>
                <w:rFonts w:ascii="Arial Narrow" w:hAnsi="Arial Narrow" w:cstheme="minorHAnsi"/>
                <w:sz w:val="20"/>
                <w:szCs w:val="20"/>
              </w:rPr>
              <w:t xml:space="preserve">records in </w:t>
            </w:r>
            <w:r>
              <w:rPr>
                <w:rFonts w:ascii="Arial Narrow" w:hAnsi="Arial Narrow" w:cstheme="minorHAnsi"/>
                <w:sz w:val="20"/>
                <w:szCs w:val="20"/>
              </w:rPr>
              <w:t>1</w:t>
            </w:r>
            <w:r w:rsidRPr="00954778">
              <w:rPr>
                <w:rFonts w:ascii="Arial Narrow" w:hAnsi="Arial Narrow" w:cstheme="minorHAnsi"/>
                <w:sz w:val="20"/>
                <w:szCs w:val="20"/>
              </w:rPr>
              <w:t xml:space="preserve"> or more tables </w:t>
            </w:r>
          </w:p>
          <w:p w:rsidR="00DA6503" w:rsidRPr="00954778" w:rsidRDefault="00DA6503" w:rsidP="00C63D60">
            <w:pPr>
              <w:pStyle w:val="ListParagraph"/>
              <w:numPr>
                <w:ilvl w:val="0"/>
                <w:numId w:val="23"/>
              </w:numPr>
              <w:spacing w:after="0" w:line="240" w:lineRule="auto"/>
              <w:rPr>
                <w:rFonts w:ascii="Arial Narrow" w:hAnsi="Arial Narrow" w:cstheme="minorHAnsi"/>
                <w:sz w:val="20"/>
                <w:szCs w:val="20"/>
              </w:rPr>
            </w:pPr>
            <w:r w:rsidRPr="00954778">
              <w:rPr>
                <w:rFonts w:ascii="Arial Narrow" w:hAnsi="Arial Narrow" w:cstheme="minorHAnsi"/>
                <w:sz w:val="20"/>
                <w:szCs w:val="20"/>
              </w:rPr>
              <w:t>All fields have appropriate names, data types and size</w:t>
            </w:r>
          </w:p>
          <w:p w:rsidR="00DA6503" w:rsidRPr="00954778" w:rsidRDefault="00DA6503" w:rsidP="00C63D60">
            <w:pPr>
              <w:pStyle w:val="ListParagraph"/>
              <w:numPr>
                <w:ilvl w:val="0"/>
                <w:numId w:val="23"/>
              </w:numPr>
              <w:spacing w:after="0" w:line="240" w:lineRule="auto"/>
              <w:rPr>
                <w:rFonts w:ascii="Arial Narrow" w:hAnsi="Arial Narrow" w:cstheme="minorHAnsi"/>
                <w:sz w:val="20"/>
                <w:szCs w:val="20"/>
              </w:rPr>
            </w:pPr>
            <w:r w:rsidRPr="00954778">
              <w:rPr>
                <w:rFonts w:ascii="Arial Narrow" w:hAnsi="Arial Narrow" w:cstheme="minorHAnsi"/>
                <w:sz w:val="20"/>
                <w:szCs w:val="20"/>
              </w:rPr>
              <w:t>All fields use appropriate components</w:t>
            </w:r>
            <w:r>
              <w:rPr>
                <w:rFonts w:ascii="Arial Narrow" w:hAnsi="Arial Narrow" w:cstheme="minorHAnsi"/>
                <w:sz w:val="20"/>
                <w:szCs w:val="20"/>
              </w:rPr>
              <w:t xml:space="preserve">/ </w:t>
            </w:r>
            <w:r w:rsidRPr="00954778">
              <w:rPr>
                <w:rFonts w:ascii="Arial Narrow" w:hAnsi="Arial Narrow" w:cstheme="minorHAnsi"/>
                <w:sz w:val="20"/>
                <w:szCs w:val="20"/>
              </w:rPr>
              <w:t>properties to ensure accurate capturing where appropriate</w:t>
            </w:r>
          </w:p>
          <w:p w:rsidR="00DA6503" w:rsidRPr="00954778" w:rsidRDefault="00DA6503" w:rsidP="00C63D60">
            <w:pPr>
              <w:pStyle w:val="ListParagraph"/>
              <w:numPr>
                <w:ilvl w:val="0"/>
                <w:numId w:val="23"/>
              </w:numPr>
              <w:spacing w:after="0" w:line="240" w:lineRule="auto"/>
              <w:rPr>
                <w:rFonts w:ascii="Arial Narrow" w:hAnsi="Arial Narrow"/>
                <w:sz w:val="20"/>
                <w:szCs w:val="20"/>
              </w:rPr>
            </w:pPr>
            <w:r w:rsidRPr="00954778">
              <w:rPr>
                <w:rFonts w:ascii="Arial Narrow" w:hAnsi="Arial Narrow" w:cstheme="minorHAnsi"/>
                <w:sz w:val="20"/>
                <w:szCs w:val="20"/>
              </w:rPr>
              <w:t>All fields contain single pieces (entities)</w:t>
            </w:r>
          </w:p>
        </w:tc>
        <w:tc>
          <w:tcPr>
            <w:tcW w:w="316" w:type="pct"/>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All 4 aspects clearly present</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At least 3 of the 4 aspects clearly present</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At least 2 of the 4 aspects clearly present</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Only 1 of the 4 aspects clearly present</w:t>
            </w:r>
          </w:p>
        </w:tc>
        <w:tc>
          <w:tcPr>
            <w:tcW w:w="555" w:type="pct"/>
            <w:tcBorders>
              <w:right w:val="single" w:sz="4" w:space="0" w:color="auto"/>
            </w:tcBorders>
          </w:tcPr>
          <w:p w:rsidR="00DA6503"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database or </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w:t>
            </w:r>
            <w:r w:rsidRPr="00954778">
              <w:rPr>
                <w:rFonts w:ascii="Arial Narrow" w:hAnsi="Arial Narrow" w:cstheme="minorHAnsi"/>
                <w:sz w:val="20"/>
                <w:szCs w:val="20"/>
              </w:rPr>
              <w:t xml:space="preserve">one of the 4 aspects clearly present </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tblPr>
      <w:tblGrid>
        <w:gridCol w:w="418"/>
        <w:gridCol w:w="4935"/>
        <w:gridCol w:w="992"/>
        <w:gridCol w:w="1742"/>
        <w:gridCol w:w="9"/>
        <w:gridCol w:w="1733"/>
        <w:gridCol w:w="19"/>
        <w:gridCol w:w="1723"/>
        <w:gridCol w:w="28"/>
        <w:gridCol w:w="1714"/>
        <w:gridCol w:w="38"/>
        <w:gridCol w:w="1704"/>
        <w:gridCol w:w="47"/>
        <w:gridCol w:w="593"/>
      </w:tblGrid>
      <w:tr w:rsidR="008048B3" w:rsidRPr="00954778"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Possible mark</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0</w:t>
            </w:r>
          </w:p>
        </w:tc>
        <w:tc>
          <w:tcPr>
            <w:tcW w:w="204" w:type="pct"/>
            <w:gridSpan w:val="2"/>
            <w:tcBorders>
              <w:left w:val="single" w:sz="4" w:space="0" w:color="auto"/>
              <w:bottom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 xml:space="preserve">Mark </w:t>
            </w: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8</w:t>
            </w:r>
          </w:p>
        </w:tc>
        <w:tc>
          <w:tcPr>
            <w:tcW w:w="4663" w:type="pct"/>
            <w:gridSpan w:val="11"/>
            <w:tcBorders>
              <w:left w:val="single" w:sz="4" w:space="0" w:color="auto"/>
              <w:right w:val="single" w:sz="4" w:space="0" w:color="auto"/>
            </w:tcBorders>
          </w:tcPr>
          <w:p w:rsidR="00DA6503" w:rsidRPr="00954778" w:rsidRDefault="00DA6503" w:rsidP="002B2B47">
            <w:pPr>
              <w:rPr>
                <w:rFonts w:ascii="Arial Narrow" w:hAnsi="Arial Narrow"/>
                <w:b/>
                <w:sz w:val="20"/>
                <w:szCs w:val="20"/>
              </w:rPr>
            </w:pPr>
            <w:r w:rsidRPr="00954778">
              <w:rPr>
                <w:rFonts w:ascii="Arial Narrow" w:hAnsi="Arial Narrow"/>
                <w:b/>
                <w:sz w:val="20"/>
                <w:szCs w:val="20"/>
              </w:rPr>
              <w:t>DATABASE – PROCESSING</w:t>
            </w:r>
          </w:p>
          <w:p w:rsidR="00DA6503" w:rsidRPr="00954778" w:rsidRDefault="00DA6503" w:rsidP="002B2B47">
            <w:pPr>
              <w:rPr>
                <w:rFonts w:ascii="Arial Narrow" w:hAnsi="Arial Narrow" w:cstheme="minorHAnsi"/>
                <w:sz w:val="20"/>
                <w:szCs w:val="20"/>
              </w:rPr>
            </w:pPr>
            <w:r w:rsidRPr="00954778">
              <w:rPr>
                <w:rFonts w:ascii="Arial Narrow" w:hAnsi="Arial Narrow" w:cstheme="minorHAnsi"/>
                <w:sz w:val="20"/>
                <w:szCs w:val="20"/>
              </w:rPr>
              <w:t>At least two relevant</w:t>
            </w:r>
            <w:r>
              <w:rPr>
                <w:rFonts w:ascii="Arial Narrow" w:hAnsi="Arial Narrow" w:cstheme="minorHAnsi"/>
                <w:sz w:val="20"/>
                <w:szCs w:val="20"/>
              </w:rPr>
              <w:t>, meaningful</w:t>
            </w:r>
            <w:r w:rsidRPr="00954778">
              <w:rPr>
                <w:rFonts w:ascii="Arial Narrow" w:hAnsi="Arial Narrow" w:cstheme="minorHAnsi"/>
                <w:sz w:val="20"/>
                <w:szCs w:val="20"/>
              </w:rPr>
              <w:t xml:space="preserve"> queries and one relevant</w:t>
            </w:r>
            <w:r>
              <w:rPr>
                <w:rFonts w:ascii="Arial Narrow" w:hAnsi="Arial Narrow" w:cstheme="minorHAnsi"/>
                <w:sz w:val="20"/>
                <w:szCs w:val="20"/>
              </w:rPr>
              <w:t>, meaningful</w:t>
            </w:r>
            <w:r w:rsidRPr="00954778">
              <w:rPr>
                <w:rFonts w:ascii="Arial Narrow" w:hAnsi="Arial Narrow" w:cstheme="minorHAnsi"/>
                <w:sz w:val="20"/>
                <w:szCs w:val="20"/>
              </w:rPr>
              <w:t xml:space="preserve"> report</w:t>
            </w:r>
            <w:r>
              <w:rPr>
                <w:rFonts w:ascii="Arial Narrow" w:hAnsi="Arial Narrow" w:cstheme="minorHAnsi"/>
                <w:sz w:val="20"/>
                <w:szCs w:val="20"/>
              </w:rPr>
              <w:t xml:space="preserve"> </w:t>
            </w:r>
            <w:r w:rsidRPr="00954778">
              <w:rPr>
                <w:rFonts w:ascii="Arial Narrow" w:hAnsi="Arial Narrow" w:cstheme="minorHAnsi"/>
                <w:sz w:val="20"/>
                <w:szCs w:val="20"/>
              </w:rPr>
              <w:t>that are correct and will inform/support the problem/solution. (NB: Incorrect/meaningless queries or reports do not qualify for marks)</w:t>
            </w:r>
          </w:p>
        </w:tc>
        <w:tc>
          <w:tcPr>
            <w:tcW w:w="204" w:type="pct"/>
            <w:gridSpan w:val="2"/>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Height w:val="1123"/>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C63D60">
            <w:pPr>
              <w:pStyle w:val="ListParagraph"/>
              <w:numPr>
                <w:ilvl w:val="0"/>
                <w:numId w:val="23"/>
              </w:numPr>
              <w:spacing w:after="0" w:line="240" w:lineRule="auto"/>
              <w:rPr>
                <w:rFonts w:ascii="Arial Narrow" w:hAnsi="Arial Narrow" w:cstheme="minorHAnsi"/>
                <w:sz w:val="20"/>
                <w:szCs w:val="20"/>
              </w:rPr>
            </w:pPr>
            <w:r w:rsidRPr="00954778">
              <w:rPr>
                <w:rFonts w:ascii="Arial Narrow" w:hAnsi="Arial Narrow" w:cstheme="minorHAnsi"/>
                <w:sz w:val="20"/>
                <w:szCs w:val="20"/>
              </w:rPr>
              <w:t>At least two relevant queries that are correct and meaningful</w:t>
            </w:r>
            <w:r>
              <w:rPr>
                <w:rFonts w:ascii="Arial Narrow" w:hAnsi="Arial Narrow" w:cstheme="minorHAnsi"/>
                <w:sz w:val="20"/>
                <w:szCs w:val="20"/>
              </w:rPr>
              <w:t xml:space="preserve"> </w:t>
            </w:r>
            <w:r w:rsidRPr="00954778">
              <w:rPr>
                <w:rFonts w:ascii="Arial Narrow" w:hAnsi="Arial Narrow" w:cstheme="minorHAnsi"/>
                <w:sz w:val="20"/>
                <w:szCs w:val="20"/>
              </w:rPr>
              <w:t>and will inform/support the problem/ solution</w:t>
            </w:r>
          </w:p>
          <w:p w:rsidR="00DA6503" w:rsidRPr="00954778" w:rsidRDefault="00DA6503" w:rsidP="00C63D60">
            <w:pPr>
              <w:pStyle w:val="ListParagraph"/>
              <w:numPr>
                <w:ilvl w:val="0"/>
                <w:numId w:val="23"/>
              </w:numPr>
              <w:spacing w:after="0" w:line="240" w:lineRule="auto"/>
              <w:rPr>
                <w:rFonts w:ascii="Arial Narrow" w:hAnsi="Arial Narrow"/>
                <w:sz w:val="20"/>
                <w:szCs w:val="20"/>
              </w:rPr>
            </w:pPr>
            <w:r w:rsidRPr="00954778">
              <w:rPr>
                <w:rFonts w:ascii="Arial Narrow" w:hAnsi="Arial Narrow" w:cstheme="minorHAnsi"/>
                <w:sz w:val="20"/>
                <w:szCs w:val="20"/>
              </w:rPr>
              <w:t>At least one relevant, meaningful</w:t>
            </w:r>
            <w:r>
              <w:rPr>
                <w:rFonts w:ascii="Arial Narrow" w:hAnsi="Arial Narrow" w:cstheme="minorHAnsi"/>
                <w:sz w:val="20"/>
                <w:szCs w:val="20"/>
              </w:rPr>
              <w:t>, correct</w:t>
            </w:r>
            <w:r w:rsidRPr="00954778">
              <w:rPr>
                <w:rFonts w:ascii="Arial Narrow" w:hAnsi="Arial Narrow" w:cstheme="minorHAnsi"/>
                <w:sz w:val="20"/>
                <w:szCs w:val="20"/>
              </w:rPr>
              <w:t xml:space="preserve"> report</w:t>
            </w:r>
            <w:r>
              <w:rPr>
                <w:rFonts w:ascii="Arial Narrow" w:hAnsi="Arial Narrow" w:cstheme="minorHAnsi"/>
                <w:sz w:val="20"/>
                <w:szCs w:val="20"/>
              </w:rPr>
              <w:t xml:space="preserve"> that</w:t>
            </w:r>
            <w:r w:rsidRPr="00954778">
              <w:rPr>
                <w:rFonts w:ascii="Arial Narrow" w:hAnsi="Arial Narrow" w:cstheme="minorHAnsi"/>
                <w:sz w:val="20"/>
                <w:szCs w:val="20"/>
              </w:rPr>
              <w:t xml:space="preserve"> inform</w:t>
            </w:r>
            <w:r>
              <w:rPr>
                <w:rFonts w:ascii="Arial Narrow" w:hAnsi="Arial Narrow" w:cstheme="minorHAnsi"/>
                <w:sz w:val="20"/>
                <w:szCs w:val="20"/>
              </w:rPr>
              <w:t>s</w:t>
            </w:r>
            <w:r w:rsidRPr="00954778">
              <w:rPr>
                <w:rFonts w:ascii="Arial Narrow" w:hAnsi="Arial Narrow" w:cstheme="minorHAnsi"/>
                <w:sz w:val="20"/>
                <w:szCs w:val="20"/>
              </w:rPr>
              <w:t>/support</w:t>
            </w:r>
            <w:r>
              <w:rPr>
                <w:rFonts w:ascii="Arial Narrow" w:hAnsi="Arial Narrow" w:cstheme="minorHAnsi"/>
                <w:sz w:val="20"/>
                <w:szCs w:val="20"/>
              </w:rPr>
              <w:t>s</w:t>
            </w:r>
            <w:r w:rsidRPr="00954778">
              <w:rPr>
                <w:rFonts w:ascii="Arial Narrow" w:hAnsi="Arial Narrow" w:cstheme="minorHAnsi"/>
                <w:sz w:val="20"/>
                <w:szCs w:val="20"/>
              </w:rPr>
              <w:t xml:space="preserve"> the </w:t>
            </w:r>
            <w:r>
              <w:rPr>
                <w:rFonts w:ascii="Arial Narrow" w:hAnsi="Arial Narrow" w:cstheme="minorHAnsi"/>
                <w:sz w:val="20"/>
                <w:szCs w:val="20"/>
              </w:rPr>
              <w:t xml:space="preserve">problem/solution </w:t>
            </w:r>
          </w:p>
        </w:tc>
        <w:tc>
          <w:tcPr>
            <w:tcW w:w="316" w:type="pct"/>
            <w:vAlign w:val="center"/>
          </w:tcPr>
          <w:p w:rsidR="00DA6503" w:rsidRPr="00954778" w:rsidRDefault="00DA6503" w:rsidP="002B2B47">
            <w:pPr>
              <w:jc w:val="center"/>
              <w:rPr>
                <w:rFonts w:ascii="Arial Narrow" w:hAnsi="Arial Narrow" w:cstheme="minorHAnsi"/>
                <w:sz w:val="20"/>
                <w:szCs w:val="20"/>
              </w:rPr>
            </w:pPr>
            <w:r>
              <w:rPr>
                <w:rFonts w:ascii="Arial Narrow" w:hAnsi="Arial Narrow" w:cstheme="minorHAnsi"/>
                <w:b/>
                <w:sz w:val="20"/>
                <w:szCs w:val="20"/>
              </w:rPr>
              <w:t>3</w:t>
            </w:r>
          </w:p>
        </w:tc>
        <w:tc>
          <w:tcPr>
            <w:tcW w:w="555" w:type="pct"/>
            <w:shd w:val="clear" w:color="auto" w:fill="BFBFBF" w:themeFill="background1" w:themeFillShade="BF"/>
          </w:tcPr>
          <w:p w:rsidR="00DA6503" w:rsidRPr="00954778" w:rsidRDefault="00DA6503" w:rsidP="002B2B47">
            <w:pPr>
              <w:pStyle w:val="ListParagraph"/>
              <w:ind w:left="176"/>
              <w:rPr>
                <w:rFonts w:ascii="Arial Narrow" w:hAnsi="Arial Narrow" w:cstheme="minorHAnsi"/>
                <w:sz w:val="20"/>
                <w:szCs w:val="20"/>
              </w:rPr>
            </w:pPr>
          </w:p>
        </w:tc>
        <w:tc>
          <w:tcPr>
            <w:tcW w:w="555" w:type="pct"/>
            <w:gridSpan w:val="2"/>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Both aspects clearly present</w:t>
            </w:r>
          </w:p>
        </w:tc>
        <w:tc>
          <w:tcPr>
            <w:tcW w:w="555" w:type="pct"/>
            <w:gridSpan w:val="2"/>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At least 1 report and only 1 query </w:t>
            </w:r>
            <w:r>
              <w:rPr>
                <w:rFonts w:ascii="Arial Narrow" w:hAnsi="Arial Narrow" w:cstheme="minorHAnsi"/>
                <w:sz w:val="20"/>
                <w:szCs w:val="20"/>
              </w:rPr>
              <w:br/>
              <w:t>(relevant, meaningful, correct)</w:t>
            </w:r>
          </w:p>
        </w:tc>
        <w:tc>
          <w:tcPr>
            <w:tcW w:w="555" w:type="pct"/>
            <w:gridSpan w:val="2"/>
          </w:tcPr>
          <w:p w:rsidR="00DA6503" w:rsidRPr="00A772ED"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Only 1 of the aspects clearly present</w:t>
            </w:r>
          </w:p>
        </w:tc>
        <w:tc>
          <w:tcPr>
            <w:tcW w:w="555" w:type="pct"/>
            <w:gridSpan w:val="2"/>
            <w:tcBorders>
              <w:right w:val="single" w:sz="4" w:space="0" w:color="auto"/>
            </w:tcBorders>
          </w:tcPr>
          <w:p w:rsidR="00DA6503" w:rsidRPr="00C57757"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C57757">
              <w:rPr>
                <w:rFonts w:ascii="Arial Narrow" w:hAnsi="Arial Narrow" w:cstheme="minorHAnsi"/>
                <w:sz w:val="20"/>
                <w:szCs w:val="20"/>
              </w:rPr>
              <w:t>No database or</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None of the 2 aspects clearly present</w:t>
            </w:r>
          </w:p>
        </w:tc>
        <w:tc>
          <w:tcPr>
            <w:tcW w:w="204" w:type="pct"/>
            <w:gridSpan w:val="2"/>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8048B3">
        <w:trPr>
          <w:cantSplit/>
        </w:trPr>
        <w:tc>
          <w:tcPr>
            <w:tcW w:w="133" w:type="pct"/>
            <w:vMerge w:val="restart"/>
            <w:tcBorders>
              <w:left w:val="single" w:sz="4" w:space="0" w:color="auto"/>
              <w:right w:val="single" w:sz="4" w:space="0" w:color="auto"/>
            </w:tcBorders>
          </w:tcPr>
          <w:p w:rsidR="00DA6503" w:rsidRPr="000D5464" w:rsidRDefault="00DA6503" w:rsidP="002B2B47">
            <w:pPr>
              <w:jc w:val="center"/>
              <w:rPr>
                <w:rFonts w:ascii="Arial Narrow" w:hAnsi="Arial Narrow"/>
                <w:b/>
                <w:sz w:val="20"/>
                <w:szCs w:val="20"/>
              </w:rPr>
            </w:pPr>
            <w:r w:rsidRPr="000D5464">
              <w:rPr>
                <w:rFonts w:ascii="Arial Narrow" w:hAnsi="Arial Narrow"/>
                <w:b/>
                <w:sz w:val="20"/>
                <w:szCs w:val="20"/>
              </w:rPr>
              <w:t>9</w:t>
            </w:r>
          </w:p>
        </w:tc>
        <w:tc>
          <w:tcPr>
            <w:tcW w:w="4867" w:type="pct"/>
            <w:gridSpan w:val="13"/>
            <w:tcBorders>
              <w:left w:val="single" w:sz="4" w:space="0" w:color="auto"/>
            </w:tcBorders>
          </w:tcPr>
          <w:p w:rsidR="00DA6503" w:rsidRPr="00954778" w:rsidRDefault="00DA6503" w:rsidP="002B2B47">
            <w:pPr>
              <w:rPr>
                <w:rFonts w:ascii="Arial Narrow" w:hAnsi="Arial Narrow"/>
                <w:b/>
                <w:sz w:val="20"/>
                <w:szCs w:val="20"/>
              </w:rPr>
            </w:pPr>
            <w:r w:rsidRPr="00954778">
              <w:rPr>
                <w:rFonts w:ascii="Arial Narrow" w:hAnsi="Arial Narrow"/>
                <w:b/>
                <w:sz w:val="20"/>
                <w:szCs w:val="20"/>
              </w:rPr>
              <w:t xml:space="preserve">DATABASE </w:t>
            </w:r>
            <w:r w:rsidRPr="00F36B74">
              <w:rPr>
                <w:rFonts w:ascii="Arial Narrow" w:hAnsi="Arial Narrow"/>
                <w:b/>
                <w:sz w:val="20"/>
                <w:szCs w:val="20"/>
              </w:rPr>
              <w:t>– COMPLEXITY (QUERIES)</w:t>
            </w:r>
            <w:r>
              <w:rPr>
                <w:rFonts w:ascii="Arial Narrow" w:hAnsi="Arial Narrow"/>
                <w:b/>
                <w:sz w:val="20"/>
                <w:szCs w:val="20"/>
              </w:rPr>
              <w:t xml:space="preserve"> </w:t>
            </w:r>
          </w:p>
          <w:p w:rsidR="00DA6503" w:rsidRPr="00954778" w:rsidRDefault="00DA6503" w:rsidP="002B2B47">
            <w:pPr>
              <w:rPr>
                <w:rFonts w:ascii="Arial Narrow" w:hAnsi="Arial Narrow" w:cstheme="minorHAnsi"/>
                <w:sz w:val="20"/>
                <w:szCs w:val="20"/>
              </w:rPr>
            </w:pPr>
            <w:r>
              <w:rPr>
                <w:rFonts w:ascii="Arial Narrow" w:hAnsi="Arial Narrow"/>
                <w:sz w:val="20"/>
                <w:szCs w:val="20"/>
              </w:rPr>
              <w:t xml:space="preserve">Level of relevant, </w:t>
            </w:r>
            <w:r w:rsidRPr="00954778">
              <w:rPr>
                <w:rFonts w:ascii="Arial Narrow" w:hAnsi="Arial Narrow"/>
                <w:sz w:val="20"/>
                <w:szCs w:val="20"/>
              </w:rPr>
              <w:t>meaningful queries used correctly</w:t>
            </w:r>
            <w:r>
              <w:rPr>
                <w:rFonts w:ascii="Arial Narrow" w:hAnsi="Arial Narrow"/>
                <w:sz w:val="20"/>
                <w:szCs w:val="20"/>
              </w:rPr>
              <w:t xml:space="preserve"> (evaluate according to 8 above)</w:t>
            </w:r>
          </w:p>
        </w:tc>
      </w:tr>
      <w:tr w:rsidR="008048B3" w:rsidRPr="00954778" w:rsidTr="001F6BAC">
        <w:trPr>
          <w:cantSplit/>
        </w:trPr>
        <w:tc>
          <w:tcPr>
            <w:tcW w:w="133" w:type="pct"/>
            <w:vMerge/>
            <w:tcBorders>
              <w:left w:val="single" w:sz="4" w:space="0" w:color="auto"/>
              <w:right w:val="single" w:sz="4" w:space="0" w:color="auto"/>
            </w:tcBorders>
          </w:tcPr>
          <w:p w:rsidR="00DA6503" w:rsidRPr="000D5464" w:rsidRDefault="00DA6503" w:rsidP="002B2B47">
            <w:pPr>
              <w:jc w:val="center"/>
              <w:rPr>
                <w:rFonts w:ascii="Arial Narrow" w:hAnsi="Arial Narrow"/>
                <w:b/>
                <w:sz w:val="20"/>
                <w:szCs w:val="20"/>
              </w:rPr>
            </w:pPr>
          </w:p>
        </w:tc>
        <w:tc>
          <w:tcPr>
            <w:tcW w:w="1572" w:type="pct"/>
            <w:tcBorders>
              <w:left w:val="single" w:sz="4" w:space="0" w:color="auto"/>
            </w:tcBorders>
          </w:tcPr>
          <w:p w:rsidR="00DA6503" w:rsidRPr="00954778" w:rsidRDefault="00DA6503" w:rsidP="00C63D60">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One field only with 1 simple criterion (e.g. “X”, &gt;X, =X, not “X”, Is Null)</w:t>
            </w:r>
          </w:p>
          <w:p w:rsidR="00DA6503" w:rsidRPr="00954778" w:rsidRDefault="00DA6503" w:rsidP="00C63D60">
            <w:pPr>
              <w:pStyle w:val="ListParagraph"/>
              <w:numPr>
                <w:ilvl w:val="0"/>
                <w:numId w:val="33"/>
              </w:numPr>
              <w:spacing w:after="0" w:line="240" w:lineRule="auto"/>
              <w:rPr>
                <w:rFonts w:ascii="Arial Narrow" w:hAnsi="Arial Narrow"/>
                <w:sz w:val="20"/>
                <w:szCs w:val="20"/>
              </w:rPr>
            </w:pPr>
            <w:r>
              <w:rPr>
                <w:rFonts w:ascii="Arial Narrow" w:hAnsi="Arial Narrow"/>
                <w:sz w:val="20"/>
                <w:szCs w:val="20"/>
              </w:rPr>
              <w:t xml:space="preserve">One field with combined criteria using Boolean and/or relational operators (e.g. “X” or “Y”, &gt;1 and &lt; 10 </w:t>
            </w:r>
            <w:r w:rsidRPr="00543D0E">
              <w:rPr>
                <w:rFonts w:ascii="Arial Narrow" w:hAnsi="Arial Narrow"/>
                <w:b/>
                <w:sz w:val="20"/>
                <w:szCs w:val="20"/>
              </w:rPr>
              <w:t>or</w:t>
            </w:r>
            <w:r>
              <w:rPr>
                <w:rFonts w:ascii="Arial Narrow" w:hAnsi="Arial Narrow"/>
                <w:sz w:val="20"/>
                <w:szCs w:val="20"/>
              </w:rPr>
              <w:t xml:space="preserve"> replacements such as between 1 and 10) </w:t>
            </w:r>
            <w:r w:rsidRPr="00EE7F49">
              <w:rPr>
                <w:rFonts w:ascii="Arial Narrow" w:hAnsi="Arial Narrow"/>
                <w:b/>
                <w:sz w:val="20"/>
                <w:szCs w:val="20"/>
              </w:rPr>
              <w:t>or</w:t>
            </w:r>
            <w:r>
              <w:rPr>
                <w:rFonts w:ascii="Arial Narrow" w:hAnsi="Arial Narrow"/>
                <w:sz w:val="20"/>
                <w:szCs w:val="20"/>
              </w:rPr>
              <w:t xml:space="preserve"> one field with criterion including a wildcard </w:t>
            </w:r>
            <w:r w:rsidRPr="002D7DCD">
              <w:rPr>
                <w:rFonts w:ascii="Arial Narrow" w:hAnsi="Arial Narrow"/>
                <w:b/>
                <w:sz w:val="20"/>
                <w:szCs w:val="20"/>
              </w:rPr>
              <w:t>or</w:t>
            </w:r>
            <w:r>
              <w:rPr>
                <w:rFonts w:ascii="Arial Narrow" w:hAnsi="Arial Narrow"/>
                <w:sz w:val="20"/>
                <w:szCs w:val="20"/>
              </w:rPr>
              <w:t xml:space="preserve"> m</w:t>
            </w:r>
            <w:r w:rsidRPr="00954778">
              <w:rPr>
                <w:rFonts w:ascii="Arial Narrow" w:hAnsi="Arial Narrow"/>
                <w:sz w:val="20"/>
                <w:szCs w:val="20"/>
              </w:rPr>
              <w:t xml:space="preserve">ore than one field </w:t>
            </w:r>
            <w:r>
              <w:rPr>
                <w:rFonts w:ascii="Arial Narrow" w:hAnsi="Arial Narrow"/>
                <w:sz w:val="20"/>
                <w:szCs w:val="20"/>
              </w:rPr>
              <w:t xml:space="preserve">with level </w:t>
            </w:r>
            <w:r>
              <w:rPr>
                <w:rFonts w:ascii="Arial Narrow" w:hAnsi="Arial Narrow"/>
                <w:sz w:val="20"/>
                <w:szCs w:val="20"/>
              </w:rPr>
              <w:sym w:font="Wingdings" w:char="F081"/>
            </w:r>
            <w:r>
              <w:rPr>
                <w:rFonts w:ascii="Arial Narrow" w:hAnsi="Arial Narrow"/>
                <w:sz w:val="20"/>
                <w:szCs w:val="20"/>
              </w:rPr>
              <w:t xml:space="preserve"> criteria </w:t>
            </w:r>
            <w:r w:rsidRPr="006872D4">
              <w:rPr>
                <w:rFonts w:ascii="Arial Narrow" w:hAnsi="Arial Narrow"/>
                <w:b/>
                <w:sz w:val="20"/>
                <w:szCs w:val="20"/>
              </w:rPr>
              <w:t>or</w:t>
            </w:r>
            <w:r>
              <w:rPr>
                <w:rFonts w:ascii="Arial Narrow" w:hAnsi="Arial Narrow"/>
                <w:sz w:val="20"/>
                <w:szCs w:val="20"/>
              </w:rPr>
              <w:t xml:space="preserve"> one field with level </w:t>
            </w:r>
            <w:r>
              <w:rPr>
                <w:rFonts w:ascii="Arial Narrow" w:hAnsi="Arial Narrow"/>
                <w:sz w:val="20"/>
                <w:szCs w:val="20"/>
              </w:rPr>
              <w:sym w:font="Wingdings" w:char="F081"/>
            </w:r>
            <w:r>
              <w:rPr>
                <w:rFonts w:ascii="Arial Narrow" w:hAnsi="Arial Narrow"/>
                <w:sz w:val="20"/>
                <w:szCs w:val="20"/>
              </w:rPr>
              <w:t xml:space="preserve"> criteria that includes sort/ display options</w:t>
            </w:r>
          </w:p>
          <w:p w:rsidR="00DA6503" w:rsidRPr="00954778" w:rsidRDefault="00DA6503" w:rsidP="00C63D60">
            <w:pPr>
              <w:pStyle w:val="ListParagraph"/>
              <w:numPr>
                <w:ilvl w:val="0"/>
                <w:numId w:val="34"/>
              </w:numPr>
              <w:spacing w:after="0" w:line="240" w:lineRule="auto"/>
              <w:rPr>
                <w:rFonts w:ascii="Arial Narrow" w:hAnsi="Arial Narrow"/>
                <w:sz w:val="20"/>
                <w:szCs w:val="20"/>
              </w:rPr>
            </w:pPr>
            <w:r>
              <w:rPr>
                <w:rFonts w:ascii="Arial Narrow" w:hAnsi="Arial Narrow"/>
                <w:sz w:val="20"/>
                <w:szCs w:val="20"/>
              </w:rPr>
              <w:t xml:space="preserve">More than two fields with at least level </w:t>
            </w:r>
            <w:r>
              <w:rPr>
                <w:rFonts w:ascii="Arial Narrow" w:hAnsi="Arial Narrow"/>
                <w:sz w:val="20"/>
                <w:szCs w:val="20"/>
              </w:rPr>
              <w:sym w:font="Wingdings" w:char="F082"/>
            </w:r>
            <w:r>
              <w:rPr>
                <w:rFonts w:ascii="Arial Narrow" w:hAnsi="Arial Narrow"/>
                <w:sz w:val="20"/>
                <w:szCs w:val="20"/>
              </w:rPr>
              <w:t xml:space="preserve"> criteria in any 1 field </w:t>
            </w:r>
          </w:p>
          <w:p w:rsidR="00DA6503" w:rsidRPr="00954778" w:rsidRDefault="00DA6503" w:rsidP="00C63D60">
            <w:pPr>
              <w:pStyle w:val="ListParagraph"/>
              <w:numPr>
                <w:ilvl w:val="0"/>
                <w:numId w:val="35"/>
              </w:numPr>
              <w:spacing w:after="0" w:line="240" w:lineRule="auto"/>
              <w:rPr>
                <w:rFonts w:ascii="Arial Narrow" w:hAnsi="Arial Narrow"/>
                <w:sz w:val="20"/>
                <w:szCs w:val="20"/>
              </w:rPr>
            </w:pPr>
            <w:r>
              <w:rPr>
                <w:rFonts w:ascii="Arial Narrow" w:hAnsi="Arial Narrow"/>
                <w:sz w:val="20"/>
                <w:szCs w:val="20"/>
              </w:rPr>
              <w:t xml:space="preserve">Query using one field with a criterion using complex combinations (e.g. Avg[Z] and between 1 and 10) </w:t>
            </w:r>
            <w:r w:rsidRPr="00E07B6D">
              <w:rPr>
                <w:rFonts w:ascii="Arial Narrow" w:hAnsi="Arial Narrow"/>
                <w:b/>
                <w:sz w:val="20"/>
                <w:szCs w:val="20"/>
              </w:rPr>
              <w:t>or</w:t>
            </w:r>
            <w:r>
              <w:rPr>
                <w:rFonts w:ascii="Arial Narrow" w:hAnsi="Arial Narrow"/>
                <w:sz w:val="20"/>
                <w:szCs w:val="20"/>
              </w:rPr>
              <w:t xml:space="preserve"> query using more than one table </w:t>
            </w:r>
            <w:r w:rsidRPr="000531C5">
              <w:rPr>
                <w:rFonts w:ascii="Arial Narrow" w:hAnsi="Arial Narrow"/>
                <w:b/>
                <w:sz w:val="20"/>
                <w:szCs w:val="20"/>
              </w:rPr>
              <w:t>or</w:t>
            </w:r>
            <w:r>
              <w:rPr>
                <w:rFonts w:ascii="Arial Narrow" w:hAnsi="Arial Narrow"/>
                <w:sz w:val="20"/>
                <w:szCs w:val="20"/>
              </w:rPr>
              <w:t xml:space="preserve"> query using function/criteria not in Grade 11 curriculum/ transferred from functions used in spreadsheet, e.g.. IIF, LEN</w:t>
            </w:r>
          </w:p>
        </w:tc>
        <w:tc>
          <w:tcPr>
            <w:tcW w:w="316" w:type="pct"/>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8" w:type="pct"/>
            <w:gridSpan w:val="2"/>
          </w:tcPr>
          <w:p w:rsidR="0068168D" w:rsidRDefault="0068168D" w:rsidP="0068168D">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Relevant, meaningful, correct q</w:t>
            </w:r>
            <w:r w:rsidRPr="00954778">
              <w:rPr>
                <w:rFonts w:ascii="Arial Narrow" w:hAnsi="Arial Narrow" w:cstheme="minorHAnsi"/>
                <w:sz w:val="20"/>
                <w:szCs w:val="20"/>
              </w:rPr>
              <w:t xml:space="preserve">ueries at level </w:t>
            </w:r>
            <w:r>
              <w:rPr>
                <w:rFonts w:ascii="Arial Narrow" w:hAnsi="Arial Narrow" w:cstheme="minorHAnsi"/>
                <w:sz w:val="20"/>
                <w:szCs w:val="20"/>
              </w:rPr>
              <w:sym w:font="Wingdings" w:char="F081"/>
            </w:r>
            <w:r>
              <w:rPr>
                <w:rFonts w:ascii="Arial Narrow" w:hAnsi="Arial Narrow" w:cstheme="minorHAnsi"/>
                <w:sz w:val="20"/>
                <w:szCs w:val="20"/>
              </w:rPr>
              <w:t>, level</w:t>
            </w:r>
            <w:r>
              <w:rPr>
                <w:rFonts w:ascii="Arial Narrow" w:hAnsi="Arial Narrow" w:cstheme="minorHAnsi"/>
                <w:sz w:val="20"/>
                <w:szCs w:val="20"/>
              </w:rPr>
              <w:sym w:font="Wingdings" w:char="F082"/>
            </w:r>
            <w:r>
              <w:rPr>
                <w:rFonts w:ascii="Arial Narrow" w:hAnsi="Arial Narrow" w:cstheme="minorHAnsi"/>
                <w:sz w:val="20"/>
                <w:szCs w:val="20"/>
              </w:rPr>
              <w:t xml:space="preserve"> and level</w:t>
            </w:r>
            <w:r>
              <w:rPr>
                <w:rFonts w:ascii="Arial Narrow" w:hAnsi="Arial Narrow" w:cstheme="minorHAnsi"/>
                <w:sz w:val="20"/>
                <w:szCs w:val="20"/>
              </w:rPr>
              <w:sym w:font="Wingdings" w:char="F083"/>
            </w:r>
            <w:r w:rsidR="00855D85">
              <w:rPr>
                <w:rFonts w:ascii="Arial Narrow" w:hAnsi="Arial Narrow" w:cstheme="minorHAnsi"/>
                <w:sz w:val="20"/>
                <w:szCs w:val="20"/>
              </w:rPr>
              <w:t xml:space="preserve"> and</w:t>
            </w:r>
          </w:p>
          <w:p w:rsidR="00855D85" w:rsidRPr="00855D85" w:rsidRDefault="00855D85" w:rsidP="00855D85">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Any </w:t>
            </w:r>
            <w:r>
              <w:rPr>
                <w:rFonts w:ascii="Arial Narrow" w:hAnsi="Arial Narrow" w:cstheme="minorHAnsi"/>
                <w:sz w:val="20"/>
                <w:szCs w:val="20"/>
              </w:rPr>
              <w:t>1</w:t>
            </w:r>
            <w:r w:rsidRPr="00954778">
              <w:rPr>
                <w:rFonts w:ascii="Arial Narrow" w:hAnsi="Arial Narrow" w:cstheme="minorHAnsi"/>
                <w:sz w:val="20"/>
                <w:szCs w:val="20"/>
              </w:rPr>
              <w:t xml:space="preserve"> </w:t>
            </w:r>
            <w:r>
              <w:rPr>
                <w:rFonts w:ascii="Arial Narrow" w:hAnsi="Arial Narrow" w:cstheme="minorHAnsi"/>
                <w:sz w:val="20"/>
                <w:szCs w:val="20"/>
              </w:rPr>
              <w:t xml:space="preserve">relevant, meaningful </w:t>
            </w:r>
            <w:r w:rsidRPr="00954778">
              <w:rPr>
                <w:rFonts w:ascii="Arial Narrow" w:hAnsi="Arial Narrow" w:cstheme="minorHAnsi"/>
                <w:sz w:val="20"/>
                <w:szCs w:val="20"/>
              </w:rPr>
              <w:t xml:space="preserve">query at level </w:t>
            </w:r>
            <w:r>
              <w:rPr>
                <w:rFonts w:ascii="Arial Narrow" w:hAnsi="Arial Narrow" w:cstheme="minorHAnsi"/>
                <w:sz w:val="20"/>
                <w:szCs w:val="20"/>
              </w:rPr>
              <w:sym w:font="Wingdings" w:char="F084"/>
            </w:r>
            <w:r w:rsidRPr="00954778">
              <w:rPr>
                <w:rFonts w:ascii="Arial Narrow" w:hAnsi="Arial Narrow" w:cstheme="minorHAnsi"/>
                <w:sz w:val="20"/>
                <w:szCs w:val="20"/>
              </w:rPr>
              <w:t xml:space="preserve"> used correctly </w:t>
            </w:r>
          </w:p>
        </w:tc>
        <w:tc>
          <w:tcPr>
            <w:tcW w:w="558" w:type="pct"/>
            <w:gridSpan w:val="2"/>
          </w:tcPr>
          <w:p w:rsidR="0068168D" w:rsidRDefault="0068168D"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Relevant, meaningful, correct q</w:t>
            </w:r>
            <w:r w:rsidRPr="00954778">
              <w:rPr>
                <w:rFonts w:ascii="Arial Narrow" w:hAnsi="Arial Narrow" w:cstheme="minorHAnsi"/>
                <w:sz w:val="20"/>
                <w:szCs w:val="20"/>
              </w:rPr>
              <w:t xml:space="preserve">ueries at level </w:t>
            </w:r>
            <w:r>
              <w:rPr>
                <w:rFonts w:ascii="Arial Narrow" w:hAnsi="Arial Narrow" w:cstheme="minorHAnsi"/>
                <w:sz w:val="20"/>
                <w:szCs w:val="20"/>
              </w:rPr>
              <w:sym w:font="Wingdings" w:char="F081"/>
            </w:r>
            <w:r>
              <w:rPr>
                <w:rFonts w:ascii="Arial Narrow" w:hAnsi="Arial Narrow" w:cstheme="minorHAnsi"/>
                <w:sz w:val="20"/>
                <w:szCs w:val="20"/>
              </w:rPr>
              <w:t xml:space="preserve"> and level</w:t>
            </w:r>
            <w:r>
              <w:rPr>
                <w:rFonts w:ascii="Arial Narrow" w:hAnsi="Arial Narrow" w:cstheme="minorHAnsi"/>
                <w:sz w:val="20"/>
                <w:szCs w:val="20"/>
              </w:rPr>
              <w:sym w:font="Wingdings" w:char="F082"/>
            </w:r>
            <w:r w:rsidR="00855D85">
              <w:rPr>
                <w:rFonts w:ascii="Arial Narrow" w:hAnsi="Arial Narrow" w:cstheme="minorHAnsi"/>
                <w:sz w:val="20"/>
                <w:szCs w:val="20"/>
              </w:rPr>
              <w:t xml:space="preserve"> and</w:t>
            </w:r>
          </w:p>
          <w:p w:rsidR="00855D85" w:rsidRPr="00855D85" w:rsidRDefault="00855D85" w:rsidP="00855D85">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Any </w:t>
            </w:r>
            <w:r>
              <w:rPr>
                <w:rFonts w:ascii="Arial Narrow" w:hAnsi="Arial Narrow" w:cstheme="minorHAnsi"/>
                <w:sz w:val="20"/>
                <w:szCs w:val="20"/>
              </w:rPr>
              <w:t>1</w:t>
            </w:r>
            <w:r w:rsidRPr="00954778">
              <w:rPr>
                <w:rFonts w:ascii="Arial Narrow" w:hAnsi="Arial Narrow" w:cstheme="minorHAnsi"/>
                <w:sz w:val="20"/>
                <w:szCs w:val="20"/>
              </w:rPr>
              <w:t xml:space="preserve"> </w:t>
            </w:r>
            <w:r>
              <w:rPr>
                <w:rFonts w:ascii="Arial Narrow" w:hAnsi="Arial Narrow" w:cstheme="minorHAnsi"/>
                <w:sz w:val="20"/>
                <w:szCs w:val="20"/>
              </w:rPr>
              <w:t xml:space="preserve">relevant, meaningful </w:t>
            </w:r>
            <w:r w:rsidRPr="00954778">
              <w:rPr>
                <w:rFonts w:ascii="Arial Narrow" w:hAnsi="Arial Narrow" w:cstheme="minorHAnsi"/>
                <w:sz w:val="20"/>
                <w:szCs w:val="20"/>
              </w:rPr>
              <w:t xml:space="preserve">query at level </w:t>
            </w:r>
            <w:r>
              <w:rPr>
                <w:rFonts w:ascii="Arial Narrow" w:hAnsi="Arial Narrow" w:cstheme="minorHAnsi"/>
                <w:sz w:val="20"/>
                <w:szCs w:val="20"/>
              </w:rPr>
              <w:sym w:font="Wingdings" w:char="F083"/>
            </w:r>
            <w:r w:rsidRPr="00954778">
              <w:rPr>
                <w:rFonts w:ascii="Arial Narrow" w:hAnsi="Arial Narrow" w:cstheme="minorHAnsi"/>
                <w:sz w:val="20"/>
                <w:szCs w:val="20"/>
              </w:rPr>
              <w:t xml:space="preserve"> used correctly </w:t>
            </w:r>
          </w:p>
        </w:tc>
        <w:tc>
          <w:tcPr>
            <w:tcW w:w="558" w:type="pct"/>
            <w:gridSpan w:val="2"/>
          </w:tcPr>
          <w:p w:rsidR="0068168D" w:rsidRDefault="0068168D"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Relevant, meaningful, correct q</w:t>
            </w:r>
            <w:r w:rsidRPr="00954778">
              <w:rPr>
                <w:rFonts w:ascii="Arial Narrow" w:hAnsi="Arial Narrow" w:cstheme="minorHAnsi"/>
                <w:sz w:val="20"/>
                <w:szCs w:val="20"/>
              </w:rPr>
              <w:t xml:space="preserve">ueries at level </w:t>
            </w:r>
            <w:r>
              <w:rPr>
                <w:rFonts w:ascii="Arial Narrow" w:hAnsi="Arial Narrow" w:cstheme="minorHAnsi"/>
                <w:sz w:val="20"/>
                <w:szCs w:val="20"/>
              </w:rPr>
              <w:sym w:font="Wingdings" w:char="F081"/>
            </w:r>
            <w:r w:rsidR="00855D85">
              <w:rPr>
                <w:rFonts w:ascii="Arial Narrow" w:hAnsi="Arial Narrow" w:cstheme="minorHAnsi"/>
                <w:sz w:val="20"/>
                <w:szCs w:val="20"/>
              </w:rPr>
              <w:t xml:space="preserve"> and</w:t>
            </w:r>
          </w:p>
          <w:p w:rsidR="00855D85" w:rsidRPr="00855D85" w:rsidRDefault="00855D85" w:rsidP="00855D85">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Any </w:t>
            </w:r>
            <w:r>
              <w:rPr>
                <w:rFonts w:ascii="Arial Narrow" w:hAnsi="Arial Narrow" w:cstheme="minorHAnsi"/>
                <w:sz w:val="20"/>
                <w:szCs w:val="20"/>
              </w:rPr>
              <w:t>1</w:t>
            </w:r>
            <w:r w:rsidRPr="00954778">
              <w:rPr>
                <w:rFonts w:ascii="Arial Narrow" w:hAnsi="Arial Narrow" w:cstheme="minorHAnsi"/>
                <w:sz w:val="20"/>
                <w:szCs w:val="20"/>
              </w:rPr>
              <w:t xml:space="preserve"> </w:t>
            </w:r>
            <w:r>
              <w:rPr>
                <w:rFonts w:ascii="Arial Narrow" w:hAnsi="Arial Narrow" w:cstheme="minorHAnsi"/>
                <w:sz w:val="20"/>
                <w:szCs w:val="20"/>
              </w:rPr>
              <w:t xml:space="preserve">relevant, meaningful </w:t>
            </w:r>
            <w:r w:rsidRPr="00954778">
              <w:rPr>
                <w:rFonts w:ascii="Arial Narrow" w:hAnsi="Arial Narrow" w:cstheme="minorHAnsi"/>
                <w:sz w:val="20"/>
                <w:szCs w:val="20"/>
              </w:rPr>
              <w:t xml:space="preserve">query at level </w:t>
            </w:r>
            <w:r>
              <w:rPr>
                <w:rFonts w:ascii="Arial Narrow" w:hAnsi="Arial Narrow" w:cstheme="minorHAnsi"/>
                <w:sz w:val="20"/>
                <w:szCs w:val="20"/>
              </w:rPr>
              <w:sym w:font="Wingdings" w:char="F082"/>
            </w:r>
            <w:r>
              <w:rPr>
                <w:rFonts w:ascii="Arial Narrow" w:hAnsi="Arial Narrow" w:cstheme="minorHAnsi"/>
                <w:sz w:val="20"/>
                <w:szCs w:val="20"/>
              </w:rPr>
              <w:t xml:space="preserve"> </w:t>
            </w:r>
            <w:r w:rsidRPr="00954778">
              <w:rPr>
                <w:rFonts w:ascii="Arial Narrow" w:hAnsi="Arial Narrow" w:cstheme="minorHAnsi"/>
                <w:sz w:val="20"/>
                <w:szCs w:val="20"/>
              </w:rPr>
              <w:t xml:space="preserve">used correctly </w:t>
            </w:r>
          </w:p>
        </w:tc>
        <w:tc>
          <w:tcPr>
            <w:tcW w:w="558" w:type="pct"/>
            <w:gridSpan w:val="2"/>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Relevant, meaningful, correct q</w:t>
            </w:r>
            <w:r w:rsidRPr="00954778">
              <w:rPr>
                <w:rFonts w:ascii="Arial Narrow" w:hAnsi="Arial Narrow" w:cstheme="minorHAnsi"/>
                <w:sz w:val="20"/>
                <w:szCs w:val="20"/>
              </w:rPr>
              <w:t xml:space="preserve">ueries at level </w:t>
            </w:r>
            <w:r>
              <w:rPr>
                <w:rFonts w:ascii="Arial Narrow" w:hAnsi="Arial Narrow" w:cstheme="minorHAnsi"/>
                <w:sz w:val="20"/>
                <w:szCs w:val="20"/>
              </w:rPr>
              <w:sym w:font="Wingdings" w:char="F081"/>
            </w:r>
            <w:r>
              <w:rPr>
                <w:rFonts w:ascii="Arial Narrow" w:hAnsi="Arial Narrow" w:cstheme="minorHAnsi"/>
                <w:sz w:val="20"/>
                <w:szCs w:val="20"/>
              </w:rPr>
              <w:t xml:space="preserve"> only</w:t>
            </w:r>
          </w:p>
        </w:tc>
        <w:tc>
          <w:tcPr>
            <w:tcW w:w="558" w:type="pct"/>
            <w:gridSpan w:val="2"/>
            <w:tcBorders>
              <w:right w:val="single" w:sz="4" w:space="0" w:color="auto"/>
            </w:tcBorders>
          </w:tcPr>
          <w:p w:rsidR="00DA6503"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database </w:t>
            </w:r>
            <w:r w:rsidRPr="00D26AA4">
              <w:rPr>
                <w:rFonts w:ascii="Arial Narrow" w:hAnsi="Arial Narrow" w:cstheme="minorHAnsi"/>
                <w:b/>
                <w:sz w:val="20"/>
                <w:szCs w:val="20"/>
              </w:rPr>
              <w:t xml:space="preserve">or </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w:t>
            </w:r>
            <w:r w:rsidRPr="00954778">
              <w:rPr>
                <w:rFonts w:ascii="Arial Narrow" w:hAnsi="Arial Narrow" w:cstheme="minorHAnsi"/>
                <w:sz w:val="20"/>
                <w:szCs w:val="20"/>
              </w:rPr>
              <w:t>o</w:t>
            </w:r>
            <w:r>
              <w:rPr>
                <w:rFonts w:ascii="Arial Narrow" w:hAnsi="Arial Narrow" w:cstheme="minorHAnsi"/>
                <w:sz w:val="20"/>
                <w:szCs w:val="20"/>
              </w:rPr>
              <w:t xml:space="preserve"> relevant, appropriate, correct</w:t>
            </w:r>
            <w:r w:rsidRPr="00954778">
              <w:rPr>
                <w:rFonts w:ascii="Arial Narrow" w:hAnsi="Arial Narrow" w:cstheme="minorHAnsi"/>
                <w:sz w:val="20"/>
                <w:szCs w:val="20"/>
              </w:rPr>
              <w:t xml:space="preserve"> queries</w:t>
            </w:r>
          </w:p>
        </w:tc>
        <w:tc>
          <w:tcPr>
            <w:tcW w:w="189" w:type="pc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tblPr>
      <w:tblGrid>
        <w:gridCol w:w="417"/>
        <w:gridCol w:w="4935"/>
        <w:gridCol w:w="992"/>
        <w:gridCol w:w="1742"/>
        <w:gridCol w:w="9"/>
        <w:gridCol w:w="1733"/>
        <w:gridCol w:w="19"/>
        <w:gridCol w:w="1723"/>
        <w:gridCol w:w="28"/>
        <w:gridCol w:w="1714"/>
        <w:gridCol w:w="38"/>
        <w:gridCol w:w="1642"/>
        <w:gridCol w:w="63"/>
        <w:gridCol w:w="640"/>
      </w:tblGrid>
      <w:tr w:rsidR="008048B3" w:rsidRPr="00954778" w:rsidTr="00CC5260">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Possible mark</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p>
        </w:tc>
        <w:tc>
          <w:tcPr>
            <w:tcW w:w="523"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0</w:t>
            </w:r>
          </w:p>
        </w:tc>
        <w:tc>
          <w:tcPr>
            <w:tcW w:w="224" w:type="pct"/>
            <w:gridSpan w:val="2"/>
            <w:tcBorders>
              <w:left w:val="single" w:sz="4" w:space="0" w:color="auto"/>
              <w:bottom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 xml:space="preserve">Mark </w:t>
            </w:r>
          </w:p>
        </w:tc>
      </w:tr>
      <w:tr w:rsidR="008048B3" w:rsidRPr="00954778" w:rsidTr="008048B3">
        <w:trPr>
          <w:cantSplit/>
        </w:trPr>
        <w:tc>
          <w:tcPr>
            <w:tcW w:w="133" w:type="pct"/>
            <w:vMerge w:val="restart"/>
            <w:tcBorders>
              <w:left w:val="single" w:sz="4" w:space="0" w:color="auto"/>
              <w:right w:val="single" w:sz="4" w:space="0" w:color="auto"/>
            </w:tcBorders>
          </w:tcPr>
          <w:p w:rsidR="00DA6503" w:rsidRPr="000D5464" w:rsidRDefault="00DA6503" w:rsidP="002B2B47">
            <w:pPr>
              <w:jc w:val="center"/>
              <w:rPr>
                <w:rFonts w:ascii="Arial Narrow" w:hAnsi="Arial Narrow"/>
                <w:b/>
                <w:sz w:val="20"/>
                <w:szCs w:val="20"/>
              </w:rPr>
            </w:pPr>
            <w:r w:rsidRPr="000D5464">
              <w:rPr>
                <w:rFonts w:ascii="Arial Narrow" w:hAnsi="Arial Narrow"/>
                <w:b/>
                <w:sz w:val="20"/>
                <w:szCs w:val="20"/>
              </w:rPr>
              <w:t>10</w:t>
            </w:r>
          </w:p>
        </w:tc>
        <w:tc>
          <w:tcPr>
            <w:tcW w:w="4867" w:type="pct"/>
            <w:gridSpan w:val="13"/>
            <w:tcBorders>
              <w:left w:val="single" w:sz="4" w:space="0" w:color="auto"/>
            </w:tcBorders>
          </w:tcPr>
          <w:p w:rsidR="00DA6503" w:rsidRPr="00F36B74" w:rsidRDefault="00DA6503" w:rsidP="002B2B47">
            <w:pPr>
              <w:rPr>
                <w:rFonts w:ascii="Arial Narrow" w:hAnsi="Arial Narrow"/>
                <w:b/>
                <w:sz w:val="20"/>
                <w:szCs w:val="20"/>
              </w:rPr>
            </w:pPr>
            <w:r w:rsidRPr="00954778">
              <w:rPr>
                <w:rFonts w:ascii="Arial Narrow" w:hAnsi="Arial Narrow"/>
                <w:b/>
                <w:sz w:val="20"/>
                <w:szCs w:val="20"/>
              </w:rPr>
              <w:t xml:space="preserve">DATABASE – </w:t>
            </w:r>
            <w:r w:rsidRPr="00F36B74">
              <w:rPr>
                <w:rFonts w:ascii="Arial Narrow" w:hAnsi="Arial Narrow"/>
                <w:b/>
                <w:sz w:val="20"/>
                <w:szCs w:val="20"/>
              </w:rPr>
              <w:t xml:space="preserve">COMPLEXITY (REPORT) </w:t>
            </w:r>
          </w:p>
          <w:p w:rsidR="00DA6503" w:rsidRPr="00954778" w:rsidRDefault="00DA6503" w:rsidP="002B2B47">
            <w:pPr>
              <w:rPr>
                <w:rFonts w:ascii="Arial Narrow" w:hAnsi="Arial Narrow" w:cstheme="minorHAnsi"/>
                <w:sz w:val="20"/>
                <w:szCs w:val="20"/>
              </w:rPr>
            </w:pPr>
            <w:r w:rsidRPr="00F36B74">
              <w:rPr>
                <w:rFonts w:ascii="Arial Narrow" w:hAnsi="Arial Narrow"/>
                <w:sz w:val="20"/>
                <w:szCs w:val="20"/>
              </w:rPr>
              <w:t>Level of relevant, meaningful report used correctly</w:t>
            </w:r>
            <w:r>
              <w:rPr>
                <w:rFonts w:ascii="Arial Narrow" w:hAnsi="Arial Narrow"/>
                <w:sz w:val="20"/>
                <w:szCs w:val="20"/>
              </w:rPr>
              <w:t xml:space="preserve"> (evaluate according to 8 above)</w:t>
            </w: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C63D60">
            <w:pPr>
              <w:pStyle w:val="ListParagraph"/>
              <w:numPr>
                <w:ilvl w:val="0"/>
                <w:numId w:val="32"/>
              </w:numPr>
              <w:spacing w:after="0" w:line="240" w:lineRule="auto"/>
              <w:rPr>
                <w:rFonts w:ascii="Arial Narrow" w:hAnsi="Arial Narrow"/>
                <w:sz w:val="20"/>
                <w:szCs w:val="20"/>
              </w:rPr>
            </w:pPr>
            <w:r w:rsidRPr="00954778">
              <w:rPr>
                <w:rFonts w:ascii="Arial Narrow" w:hAnsi="Arial Narrow"/>
                <w:sz w:val="20"/>
                <w:szCs w:val="20"/>
              </w:rPr>
              <w:t>Simple, not grouped, no calculations</w:t>
            </w:r>
            <w:r>
              <w:rPr>
                <w:rFonts w:ascii="Arial Narrow" w:hAnsi="Arial Narrow"/>
                <w:sz w:val="20"/>
                <w:szCs w:val="20"/>
              </w:rPr>
              <w:t>, no sorting, no filters</w:t>
            </w:r>
          </w:p>
          <w:p w:rsidR="00DA6503" w:rsidRPr="00954778" w:rsidRDefault="00DA6503" w:rsidP="00C63D60">
            <w:pPr>
              <w:pStyle w:val="ListParagraph"/>
              <w:numPr>
                <w:ilvl w:val="0"/>
                <w:numId w:val="33"/>
              </w:numPr>
              <w:spacing w:after="0" w:line="240" w:lineRule="auto"/>
              <w:rPr>
                <w:rFonts w:ascii="Arial Narrow" w:hAnsi="Arial Narrow"/>
                <w:sz w:val="20"/>
                <w:szCs w:val="20"/>
              </w:rPr>
            </w:pPr>
            <w:r w:rsidRPr="00954778">
              <w:rPr>
                <w:rFonts w:ascii="Arial Narrow" w:hAnsi="Arial Narrow"/>
                <w:sz w:val="20"/>
                <w:szCs w:val="20"/>
              </w:rPr>
              <w:t xml:space="preserve">Not grouped but with </w:t>
            </w:r>
            <w:r>
              <w:rPr>
                <w:rFonts w:ascii="Arial Narrow" w:hAnsi="Arial Narrow"/>
                <w:sz w:val="20"/>
                <w:szCs w:val="20"/>
              </w:rPr>
              <w:t xml:space="preserve">sorted/selected fields option </w:t>
            </w:r>
            <w:r w:rsidRPr="00770D80">
              <w:rPr>
                <w:rFonts w:ascii="Arial Narrow" w:hAnsi="Arial Narrow"/>
                <w:b/>
                <w:sz w:val="20"/>
                <w:szCs w:val="20"/>
              </w:rPr>
              <w:t>or</w:t>
            </w:r>
            <w:r>
              <w:rPr>
                <w:rFonts w:ascii="Arial Narrow" w:hAnsi="Arial Narrow"/>
                <w:sz w:val="20"/>
                <w:szCs w:val="20"/>
              </w:rPr>
              <w:t xml:space="preserve"> not grouped</w:t>
            </w:r>
            <w:r w:rsidRPr="00954778">
              <w:rPr>
                <w:rFonts w:ascii="Arial Narrow" w:hAnsi="Arial Narrow"/>
                <w:sz w:val="20"/>
                <w:szCs w:val="20"/>
              </w:rPr>
              <w:t xml:space="preserve"> with </w:t>
            </w:r>
            <w:r>
              <w:rPr>
                <w:rFonts w:ascii="Arial Narrow" w:hAnsi="Arial Narrow"/>
                <w:sz w:val="20"/>
                <w:szCs w:val="20"/>
              </w:rPr>
              <w:t xml:space="preserve">one </w:t>
            </w:r>
            <w:r w:rsidRPr="00954778">
              <w:rPr>
                <w:rFonts w:ascii="Arial Narrow" w:hAnsi="Arial Narrow"/>
                <w:sz w:val="20"/>
                <w:szCs w:val="20"/>
              </w:rPr>
              <w:t>simple report calculation</w:t>
            </w:r>
            <w:r>
              <w:rPr>
                <w:rFonts w:ascii="Arial Narrow" w:hAnsi="Arial Narrow"/>
                <w:sz w:val="20"/>
                <w:szCs w:val="20"/>
              </w:rPr>
              <w:t xml:space="preserve"> (min, max, avg, count)</w:t>
            </w:r>
          </w:p>
          <w:p w:rsidR="00DA6503" w:rsidRPr="00954778" w:rsidRDefault="00DA6503" w:rsidP="00C63D60">
            <w:pPr>
              <w:pStyle w:val="ListParagraph"/>
              <w:numPr>
                <w:ilvl w:val="0"/>
                <w:numId w:val="34"/>
              </w:numPr>
              <w:spacing w:after="0" w:line="240" w:lineRule="auto"/>
              <w:rPr>
                <w:rFonts w:ascii="Arial Narrow" w:hAnsi="Arial Narrow"/>
                <w:sz w:val="20"/>
                <w:szCs w:val="20"/>
              </w:rPr>
            </w:pPr>
            <w:r>
              <w:rPr>
                <w:rFonts w:ascii="Arial Narrow" w:hAnsi="Arial Narrow"/>
                <w:sz w:val="20"/>
                <w:szCs w:val="20"/>
              </w:rPr>
              <w:t xml:space="preserve">Not grouped with simple report calculation plus combination of sorting/selected field options </w:t>
            </w:r>
          </w:p>
          <w:p w:rsidR="00DA6503" w:rsidRPr="00954778" w:rsidRDefault="00DA6503" w:rsidP="00C63D60">
            <w:pPr>
              <w:pStyle w:val="ListParagraph"/>
              <w:numPr>
                <w:ilvl w:val="0"/>
                <w:numId w:val="35"/>
              </w:numPr>
              <w:spacing w:after="0" w:line="240" w:lineRule="auto"/>
              <w:rPr>
                <w:rFonts w:ascii="Arial Narrow" w:hAnsi="Arial Narrow"/>
                <w:sz w:val="20"/>
                <w:szCs w:val="20"/>
              </w:rPr>
            </w:pPr>
            <w:r>
              <w:rPr>
                <w:rFonts w:ascii="Arial Narrow" w:hAnsi="Arial Narrow"/>
                <w:sz w:val="20"/>
                <w:szCs w:val="20"/>
              </w:rPr>
              <w:t>Not grouped with simple report calculations on more than one field</w:t>
            </w:r>
            <w:r w:rsidRPr="00323F3D">
              <w:rPr>
                <w:rFonts w:ascii="Arial Narrow" w:hAnsi="Arial Narrow"/>
                <w:b/>
                <w:sz w:val="20"/>
                <w:szCs w:val="20"/>
              </w:rPr>
              <w:t xml:space="preserve"> or</w:t>
            </w:r>
            <w:r>
              <w:rPr>
                <w:rFonts w:ascii="Arial Narrow" w:hAnsi="Arial Narrow"/>
                <w:b/>
                <w:sz w:val="20"/>
                <w:szCs w:val="20"/>
              </w:rPr>
              <w:t xml:space="preserve"> </w:t>
            </w:r>
            <w:r>
              <w:rPr>
                <w:rFonts w:ascii="Arial Narrow" w:hAnsi="Arial Narrow"/>
                <w:sz w:val="20"/>
                <w:szCs w:val="20"/>
              </w:rPr>
              <w:t>function/concept not in Grade 11 curriculum/transferred from spreadsheet</w:t>
            </w:r>
          </w:p>
        </w:tc>
        <w:tc>
          <w:tcPr>
            <w:tcW w:w="316" w:type="pct"/>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Any 1 relevant, meaningful r</w:t>
            </w:r>
            <w:r w:rsidRPr="00954778">
              <w:rPr>
                <w:rFonts w:ascii="Arial Narrow" w:hAnsi="Arial Narrow" w:cstheme="minorHAnsi"/>
                <w:sz w:val="20"/>
                <w:szCs w:val="20"/>
              </w:rPr>
              <w:t xml:space="preserve">eport at level </w:t>
            </w:r>
            <w:r>
              <w:rPr>
                <w:rFonts w:ascii="Arial Narrow" w:hAnsi="Arial Narrow" w:cstheme="minorHAnsi"/>
                <w:sz w:val="20"/>
                <w:szCs w:val="20"/>
              </w:rPr>
              <w:sym w:font="Wingdings" w:char="F084"/>
            </w:r>
            <w:r>
              <w:rPr>
                <w:rFonts w:ascii="Arial Narrow" w:hAnsi="Arial Narrow" w:cstheme="minorHAnsi"/>
                <w:sz w:val="20"/>
                <w:szCs w:val="20"/>
              </w:rPr>
              <w:t xml:space="preserve"> </w:t>
            </w:r>
            <w:r w:rsidRPr="00954778">
              <w:rPr>
                <w:rFonts w:ascii="Arial Narrow" w:hAnsi="Arial Narrow" w:cstheme="minorHAnsi"/>
                <w:sz w:val="20"/>
                <w:szCs w:val="20"/>
              </w:rPr>
              <w:t xml:space="preserve">used correctly </w:t>
            </w:r>
          </w:p>
        </w:tc>
        <w:tc>
          <w:tcPr>
            <w:tcW w:w="555" w:type="pct"/>
            <w:gridSpan w:val="2"/>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Any 1 relevant, meaningful report</w:t>
            </w:r>
            <w:r w:rsidRPr="00954778">
              <w:rPr>
                <w:rFonts w:ascii="Arial Narrow" w:hAnsi="Arial Narrow" w:cstheme="minorHAnsi"/>
                <w:sz w:val="20"/>
                <w:szCs w:val="20"/>
              </w:rPr>
              <w:t xml:space="preserve"> at level </w:t>
            </w:r>
            <w:r>
              <w:rPr>
                <w:rFonts w:ascii="Arial Narrow" w:hAnsi="Arial Narrow" w:cstheme="minorHAnsi"/>
                <w:sz w:val="20"/>
                <w:szCs w:val="20"/>
              </w:rPr>
              <w:sym w:font="Wingdings" w:char="F083"/>
            </w:r>
            <w:r w:rsidRPr="00954778">
              <w:rPr>
                <w:rFonts w:ascii="Arial Narrow" w:hAnsi="Arial Narrow" w:cstheme="minorHAnsi"/>
                <w:sz w:val="20"/>
                <w:szCs w:val="20"/>
              </w:rPr>
              <w:t xml:space="preserve"> used correctly </w:t>
            </w:r>
          </w:p>
        </w:tc>
        <w:tc>
          <w:tcPr>
            <w:tcW w:w="555" w:type="pct"/>
            <w:gridSpan w:val="2"/>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Any 1 relevant, meaningful report</w:t>
            </w:r>
            <w:r w:rsidRPr="00954778">
              <w:rPr>
                <w:rFonts w:ascii="Arial Narrow" w:hAnsi="Arial Narrow" w:cstheme="minorHAnsi"/>
                <w:sz w:val="20"/>
                <w:szCs w:val="20"/>
              </w:rPr>
              <w:t xml:space="preserve"> at level </w:t>
            </w:r>
            <w:r>
              <w:rPr>
                <w:rFonts w:ascii="Arial Narrow" w:hAnsi="Arial Narrow" w:cstheme="minorHAnsi"/>
                <w:sz w:val="20"/>
                <w:szCs w:val="20"/>
              </w:rPr>
              <w:sym w:font="Wingdings" w:char="F082"/>
            </w:r>
            <w:r w:rsidRPr="00954778">
              <w:rPr>
                <w:rFonts w:ascii="Arial Narrow" w:hAnsi="Arial Narrow" w:cstheme="minorHAnsi"/>
                <w:sz w:val="20"/>
                <w:szCs w:val="20"/>
              </w:rPr>
              <w:t xml:space="preserve"> used correctly </w:t>
            </w:r>
          </w:p>
        </w:tc>
        <w:tc>
          <w:tcPr>
            <w:tcW w:w="555" w:type="pct"/>
            <w:gridSpan w:val="2"/>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Relevant, meaningful, correct report</w:t>
            </w:r>
            <w:r w:rsidRPr="00954778">
              <w:rPr>
                <w:rFonts w:ascii="Arial Narrow" w:hAnsi="Arial Narrow" w:cstheme="minorHAnsi"/>
                <w:sz w:val="20"/>
                <w:szCs w:val="20"/>
              </w:rPr>
              <w:t xml:space="preserve"> at level </w:t>
            </w:r>
            <w:r>
              <w:rPr>
                <w:rFonts w:ascii="Arial Narrow" w:hAnsi="Arial Narrow" w:cstheme="minorHAnsi"/>
                <w:sz w:val="20"/>
                <w:szCs w:val="20"/>
              </w:rPr>
              <w:sym w:font="Wingdings" w:char="F081"/>
            </w:r>
            <w:r w:rsidRPr="00954778">
              <w:rPr>
                <w:rFonts w:ascii="Arial Narrow" w:hAnsi="Arial Narrow" w:cstheme="minorHAnsi"/>
                <w:sz w:val="20"/>
                <w:szCs w:val="20"/>
              </w:rPr>
              <w:t xml:space="preserve"> </w:t>
            </w:r>
            <w:r>
              <w:rPr>
                <w:rFonts w:ascii="Arial Narrow" w:hAnsi="Arial Narrow" w:cstheme="minorHAnsi"/>
                <w:sz w:val="20"/>
                <w:szCs w:val="20"/>
              </w:rPr>
              <w:t>only</w:t>
            </w:r>
          </w:p>
        </w:tc>
        <w:tc>
          <w:tcPr>
            <w:tcW w:w="555" w:type="pct"/>
            <w:gridSpan w:val="3"/>
            <w:tcBorders>
              <w:right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database </w:t>
            </w:r>
            <w:r w:rsidRPr="00C90E33">
              <w:rPr>
                <w:rFonts w:ascii="Arial Narrow" w:hAnsi="Arial Narrow" w:cstheme="minorHAnsi"/>
                <w:b/>
                <w:sz w:val="20"/>
                <w:szCs w:val="20"/>
              </w:rPr>
              <w:t>or</w:t>
            </w:r>
          </w:p>
          <w:p w:rsidR="00DA6503" w:rsidRPr="00954778" w:rsidRDefault="00DA6503" w:rsidP="00C63D60">
            <w:pPr>
              <w:numPr>
                <w:ilvl w:val="0"/>
                <w:numId w:val="31"/>
              </w:numPr>
              <w:tabs>
                <w:tab w:val="left" w:pos="370"/>
              </w:tabs>
              <w:ind w:left="176" w:hanging="176"/>
              <w:rPr>
                <w:rFonts w:ascii="Arial Narrow" w:hAnsi="Arial Narrow" w:cstheme="minorHAnsi"/>
                <w:sz w:val="20"/>
                <w:szCs w:val="20"/>
              </w:rPr>
            </w:pPr>
            <w:r w:rsidRPr="00954778">
              <w:rPr>
                <w:rFonts w:ascii="Arial Narrow" w:hAnsi="Arial Narrow" w:cstheme="minorHAnsi"/>
                <w:sz w:val="20"/>
                <w:szCs w:val="20"/>
              </w:rPr>
              <w:t xml:space="preserve"> </w:t>
            </w:r>
            <w:r>
              <w:rPr>
                <w:rFonts w:ascii="Arial Narrow" w:hAnsi="Arial Narrow" w:cstheme="minorHAnsi"/>
                <w:sz w:val="20"/>
                <w:szCs w:val="20"/>
              </w:rPr>
              <w:t>N</w:t>
            </w:r>
            <w:r w:rsidRPr="00954778">
              <w:rPr>
                <w:rFonts w:ascii="Arial Narrow" w:hAnsi="Arial Narrow" w:cstheme="minorHAnsi"/>
                <w:sz w:val="20"/>
                <w:szCs w:val="20"/>
              </w:rPr>
              <w:t xml:space="preserve">o </w:t>
            </w:r>
            <w:r>
              <w:rPr>
                <w:rFonts w:ascii="Arial Narrow" w:hAnsi="Arial Narrow" w:cstheme="minorHAnsi"/>
                <w:sz w:val="20"/>
                <w:szCs w:val="20"/>
              </w:rPr>
              <w:t xml:space="preserve">relevant, appropriate </w:t>
            </w:r>
            <w:r w:rsidRPr="00954778">
              <w:rPr>
                <w:rFonts w:ascii="Arial Narrow" w:hAnsi="Arial Narrow" w:cstheme="minorHAnsi"/>
                <w:sz w:val="20"/>
                <w:szCs w:val="20"/>
              </w:rPr>
              <w:t>report</w:t>
            </w:r>
          </w:p>
        </w:tc>
        <w:tc>
          <w:tcPr>
            <w:tcW w:w="204" w:type="pc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Pr>
                <w:rFonts w:ascii="Arial Narrow" w:hAnsi="Arial Narrow"/>
                <w:b/>
                <w:sz w:val="20"/>
                <w:szCs w:val="20"/>
              </w:rPr>
              <w:t>11</w:t>
            </w:r>
          </w:p>
        </w:tc>
        <w:tc>
          <w:tcPr>
            <w:tcW w:w="4663" w:type="pct"/>
            <w:gridSpan w:val="12"/>
            <w:tcBorders>
              <w:left w:val="single" w:sz="4" w:space="0" w:color="auto"/>
              <w:right w:val="single" w:sz="4" w:space="0" w:color="auto"/>
            </w:tcBorders>
            <w:vAlign w:val="center"/>
          </w:tcPr>
          <w:p w:rsidR="00DA6503" w:rsidRPr="00954778" w:rsidRDefault="00DA6503" w:rsidP="002B2B47">
            <w:pPr>
              <w:rPr>
                <w:rFonts w:ascii="Arial Narrow" w:hAnsi="Arial Narrow"/>
                <w:sz w:val="20"/>
                <w:szCs w:val="20"/>
              </w:rPr>
            </w:pPr>
            <w:r w:rsidRPr="00954778">
              <w:rPr>
                <w:rFonts w:ascii="Arial Narrow" w:hAnsi="Arial Narrow"/>
                <w:b/>
                <w:sz w:val="20"/>
                <w:szCs w:val="20"/>
              </w:rPr>
              <w:t>EVIDENCE AND ORGANISATION OF DOCUMENTS</w:t>
            </w:r>
          </w:p>
          <w:p w:rsidR="00DA6503" w:rsidRPr="00954778" w:rsidRDefault="00DA6503" w:rsidP="002B2B47">
            <w:pPr>
              <w:rPr>
                <w:rFonts w:ascii="Arial Narrow" w:hAnsi="Arial Narrow" w:cstheme="minorHAnsi"/>
                <w:sz w:val="20"/>
                <w:szCs w:val="20"/>
              </w:rPr>
            </w:pPr>
            <w:r w:rsidRPr="00954778">
              <w:rPr>
                <w:rFonts w:ascii="Arial Narrow" w:hAnsi="Arial Narrow" w:cstheme="minorHAnsi"/>
                <w:sz w:val="20"/>
                <w:szCs w:val="20"/>
              </w:rPr>
              <w:t xml:space="preserve">Format and organisation of material/evidence </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C63D60">
            <w:pPr>
              <w:pStyle w:val="ListParagraph"/>
              <w:numPr>
                <w:ilvl w:val="0"/>
                <w:numId w:val="30"/>
              </w:numPr>
              <w:spacing w:after="0" w:line="240" w:lineRule="auto"/>
              <w:rPr>
                <w:rFonts w:ascii="Arial Narrow" w:hAnsi="Arial Narrow"/>
                <w:sz w:val="20"/>
                <w:szCs w:val="20"/>
              </w:rPr>
            </w:pPr>
            <w:r w:rsidRPr="00954778">
              <w:rPr>
                <w:rFonts w:ascii="Arial Narrow" w:hAnsi="Arial Narrow"/>
                <w:sz w:val="20"/>
                <w:szCs w:val="20"/>
              </w:rPr>
              <w:t>Electronic and/or hard copies of all documents/files (including spreadsheet and database) available</w:t>
            </w:r>
          </w:p>
          <w:p w:rsidR="00DA6503" w:rsidRDefault="00DA6503" w:rsidP="00C63D60">
            <w:pPr>
              <w:pStyle w:val="ListParagraph"/>
              <w:numPr>
                <w:ilvl w:val="0"/>
                <w:numId w:val="30"/>
              </w:numPr>
              <w:spacing w:after="0" w:line="240" w:lineRule="auto"/>
              <w:rPr>
                <w:rFonts w:ascii="Arial Narrow" w:hAnsi="Arial Narrow"/>
                <w:sz w:val="20"/>
                <w:szCs w:val="20"/>
              </w:rPr>
            </w:pPr>
            <w:r w:rsidRPr="00954778">
              <w:rPr>
                <w:rFonts w:ascii="Arial Narrow" w:hAnsi="Arial Narrow"/>
                <w:sz w:val="20"/>
                <w:szCs w:val="20"/>
              </w:rPr>
              <w:t>All organised into a logic folder structure, clearly named and easy to find/navigate</w:t>
            </w:r>
          </w:p>
          <w:p w:rsidR="00DA6503" w:rsidRPr="00954778" w:rsidRDefault="00DA6503" w:rsidP="00C63D60">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Meaningful folder and file names used</w:t>
            </w:r>
          </w:p>
        </w:tc>
        <w:tc>
          <w:tcPr>
            <w:tcW w:w="316" w:type="pct"/>
            <w:shd w:val="clear" w:color="auto" w:fill="auto"/>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2</w:t>
            </w:r>
          </w:p>
        </w:tc>
        <w:tc>
          <w:tcPr>
            <w:tcW w:w="555" w:type="pct"/>
            <w:shd w:val="clear" w:color="auto" w:fill="BFBFBF" w:themeFill="background1" w:themeFillShade="BF"/>
          </w:tcPr>
          <w:p w:rsidR="00DA6503" w:rsidRPr="00954778" w:rsidRDefault="00DA6503">
            <w:pPr>
              <w:rPr>
                <w:rFonts w:ascii="Arial Narrow" w:hAnsi="Arial Narrow" w:cstheme="minorHAnsi"/>
                <w:sz w:val="20"/>
                <w:szCs w:val="20"/>
              </w:rPr>
            </w:pPr>
          </w:p>
        </w:tc>
        <w:tc>
          <w:tcPr>
            <w:tcW w:w="555" w:type="pct"/>
            <w:gridSpan w:val="2"/>
            <w:shd w:val="clear" w:color="auto" w:fill="BFBFBF" w:themeFill="background1" w:themeFillShade="BF"/>
          </w:tcPr>
          <w:p w:rsidR="00DA6503" w:rsidRPr="00954778" w:rsidRDefault="00DA6503">
            <w:pPr>
              <w:rPr>
                <w:rFonts w:ascii="Arial Narrow" w:hAnsi="Arial Narrow" w:cstheme="minorHAnsi"/>
                <w:sz w:val="20"/>
                <w:szCs w:val="20"/>
              </w:rPr>
            </w:pPr>
          </w:p>
        </w:tc>
        <w:tc>
          <w:tcPr>
            <w:tcW w:w="555" w:type="pct"/>
            <w:gridSpan w:val="2"/>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all 3 aspects</w:t>
            </w:r>
          </w:p>
        </w:tc>
        <w:tc>
          <w:tcPr>
            <w:tcW w:w="555" w:type="pct"/>
            <w:gridSpan w:val="2"/>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2 of the 3 aspects</w:t>
            </w:r>
          </w:p>
        </w:tc>
        <w:tc>
          <w:tcPr>
            <w:tcW w:w="555" w:type="pct"/>
            <w:gridSpan w:val="3"/>
            <w:tcBorders>
              <w:right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evidence </w:t>
            </w:r>
            <w:r w:rsidRPr="00954778">
              <w:rPr>
                <w:rFonts w:ascii="Arial Narrow" w:hAnsi="Arial Narrow" w:cstheme="minorHAnsi"/>
                <w:b/>
                <w:sz w:val="20"/>
                <w:szCs w:val="20"/>
              </w:rPr>
              <w:t>or</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Contains less than 2 of</w:t>
            </w:r>
            <w:r w:rsidRPr="00954778">
              <w:rPr>
                <w:rFonts w:ascii="Arial Narrow" w:hAnsi="Arial Narrow" w:cstheme="minorHAnsi"/>
                <w:sz w:val="20"/>
                <w:szCs w:val="20"/>
              </w:rPr>
              <w:t xml:space="preserve"> the 3 aspects</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r>
              <w:rPr>
                <w:rFonts w:ascii="Arial Narrow" w:hAnsi="Arial Narrow"/>
                <w:b/>
                <w:sz w:val="20"/>
                <w:szCs w:val="20"/>
              </w:rPr>
              <w:t>2</w:t>
            </w:r>
          </w:p>
        </w:tc>
        <w:tc>
          <w:tcPr>
            <w:tcW w:w="4663" w:type="pct"/>
            <w:gridSpan w:val="12"/>
            <w:tcBorders>
              <w:left w:val="single" w:sz="4" w:space="0" w:color="auto"/>
              <w:right w:val="single" w:sz="4" w:space="0" w:color="auto"/>
            </w:tcBorders>
            <w:vAlign w:val="center"/>
          </w:tcPr>
          <w:p w:rsidR="00DA6503" w:rsidRPr="00954778" w:rsidRDefault="00DA6503" w:rsidP="002B2B47">
            <w:pPr>
              <w:rPr>
                <w:rFonts w:ascii="Arial Narrow" w:hAnsi="Arial Narrow"/>
                <w:sz w:val="20"/>
                <w:szCs w:val="20"/>
              </w:rPr>
            </w:pPr>
            <w:r w:rsidRPr="00954778">
              <w:rPr>
                <w:rFonts w:ascii="Arial Narrow" w:hAnsi="Arial Narrow"/>
                <w:b/>
                <w:sz w:val="20"/>
                <w:szCs w:val="20"/>
              </w:rPr>
              <w:t>PHASE 2 DOCUMENT</w:t>
            </w:r>
            <w:r w:rsidRPr="00954778">
              <w:rPr>
                <w:rFonts w:ascii="Arial Narrow" w:hAnsi="Arial Narrow"/>
                <w:sz w:val="20"/>
                <w:szCs w:val="20"/>
              </w:rPr>
              <w:t xml:space="preserve">  </w:t>
            </w:r>
          </w:p>
          <w:p w:rsidR="00DA6503" w:rsidRPr="00954778" w:rsidRDefault="00DA6503" w:rsidP="002B2B47">
            <w:pPr>
              <w:rPr>
                <w:rFonts w:ascii="Arial Narrow" w:hAnsi="Arial Narrow" w:cstheme="minorHAnsi"/>
                <w:sz w:val="20"/>
                <w:szCs w:val="20"/>
              </w:rPr>
            </w:pPr>
            <w:r w:rsidRPr="00954778">
              <w:rPr>
                <w:rFonts w:ascii="Arial Narrow" w:hAnsi="Arial Narrow" w:cstheme="minorHAnsi"/>
                <w:sz w:val="20"/>
                <w:szCs w:val="20"/>
              </w:rPr>
              <w:t>One word processing document that contains all information required for phase 1 (including a copy of the questionnaire as an annexure but excluding other information sources) and that provides hyperlinks to other files/evidence/sources to facilitate easy navigation and easy access to all other files/evidence/sources</w:t>
            </w:r>
          </w:p>
        </w:tc>
        <w:tc>
          <w:tcPr>
            <w:tcW w:w="204" w:type="pct"/>
            <w:vMerge w:val="restart"/>
            <w:tcBorders>
              <w:left w:val="single" w:sz="4" w:space="0" w:color="auto"/>
            </w:tcBorders>
            <w:shd w:val="clear" w:color="auto" w:fill="FFFFFF" w:themeFill="background1"/>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C63D60">
            <w:pPr>
              <w:pStyle w:val="ListParagraph"/>
              <w:numPr>
                <w:ilvl w:val="0"/>
                <w:numId w:val="30"/>
              </w:numPr>
              <w:spacing w:after="0" w:line="240" w:lineRule="auto"/>
              <w:rPr>
                <w:rFonts w:ascii="Arial Narrow" w:hAnsi="Arial Narrow"/>
                <w:sz w:val="20"/>
                <w:szCs w:val="20"/>
              </w:rPr>
            </w:pPr>
            <w:r w:rsidRPr="00954778">
              <w:rPr>
                <w:rFonts w:ascii="Arial Narrow" w:hAnsi="Arial Narrow"/>
                <w:sz w:val="20"/>
                <w:szCs w:val="20"/>
              </w:rPr>
              <w:t xml:space="preserve">All required work/information for phase 1 presented as a single (1) document </w:t>
            </w:r>
          </w:p>
          <w:p w:rsidR="00DA6503" w:rsidRPr="00954778" w:rsidRDefault="00DA6503" w:rsidP="00C63D60">
            <w:pPr>
              <w:pStyle w:val="ListParagraph"/>
              <w:numPr>
                <w:ilvl w:val="0"/>
                <w:numId w:val="30"/>
              </w:numPr>
              <w:spacing w:after="0" w:line="240" w:lineRule="auto"/>
              <w:rPr>
                <w:rFonts w:ascii="Arial Narrow" w:hAnsi="Arial Narrow"/>
                <w:sz w:val="20"/>
                <w:szCs w:val="20"/>
              </w:rPr>
            </w:pPr>
            <w:r w:rsidRPr="00954778">
              <w:rPr>
                <w:rFonts w:ascii="Arial Narrow" w:hAnsi="Arial Narrow"/>
                <w:sz w:val="20"/>
                <w:szCs w:val="20"/>
              </w:rPr>
              <w:t>Includes screen shot of folder structure</w:t>
            </w:r>
          </w:p>
          <w:p w:rsidR="00DA6503" w:rsidRPr="00954778" w:rsidRDefault="00DA6503" w:rsidP="00C63D60">
            <w:pPr>
              <w:pStyle w:val="ListParagraph"/>
              <w:numPr>
                <w:ilvl w:val="0"/>
                <w:numId w:val="30"/>
              </w:numPr>
              <w:spacing w:after="0" w:line="240" w:lineRule="auto"/>
              <w:rPr>
                <w:rFonts w:ascii="Arial Narrow" w:hAnsi="Arial Narrow"/>
                <w:sz w:val="20"/>
                <w:szCs w:val="20"/>
              </w:rPr>
            </w:pPr>
            <w:r w:rsidRPr="00954778">
              <w:rPr>
                <w:rFonts w:ascii="Arial Narrow" w:hAnsi="Arial Narrow"/>
                <w:sz w:val="20"/>
                <w:szCs w:val="20"/>
              </w:rPr>
              <w:t xml:space="preserve">Hyperlinks in document and/or source table lead to relevant information/sources and work/open correctly </w:t>
            </w:r>
          </w:p>
        </w:tc>
        <w:tc>
          <w:tcPr>
            <w:tcW w:w="316" w:type="pct"/>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3</w:t>
            </w:r>
          </w:p>
        </w:tc>
        <w:tc>
          <w:tcPr>
            <w:tcW w:w="555" w:type="pct"/>
            <w:shd w:val="clear" w:color="auto" w:fill="BFBFBF" w:themeFill="background1" w:themeFillShade="BF"/>
          </w:tcPr>
          <w:p w:rsidR="00DA6503" w:rsidRPr="00954778" w:rsidRDefault="00DA6503" w:rsidP="002B2B47">
            <w:pPr>
              <w:rPr>
                <w:rFonts w:ascii="Arial Narrow" w:hAnsi="Arial Narrow" w:cstheme="minorHAnsi"/>
                <w:sz w:val="20"/>
                <w:szCs w:val="20"/>
              </w:rPr>
            </w:pPr>
          </w:p>
        </w:tc>
        <w:tc>
          <w:tcPr>
            <w:tcW w:w="555" w:type="pct"/>
            <w:gridSpan w:val="2"/>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Clearly contains all 3 aspects </w:t>
            </w:r>
          </w:p>
        </w:tc>
        <w:tc>
          <w:tcPr>
            <w:tcW w:w="555" w:type="pct"/>
            <w:gridSpan w:val="2"/>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2 of the 3 asp</w:t>
            </w:r>
            <w:r w:rsidR="00E5107C">
              <w:rPr>
                <w:rFonts w:ascii="Arial Narrow" w:hAnsi="Arial Narrow" w:cstheme="minorHAnsi"/>
                <w:sz w:val="20"/>
                <w:szCs w:val="20"/>
              </w:rPr>
              <w:t xml:space="preserve">… </w:t>
            </w:r>
            <w:r w:rsidRPr="00954778">
              <w:rPr>
                <w:rFonts w:ascii="Arial Narrow" w:hAnsi="Arial Narrow" w:cstheme="minorHAnsi"/>
                <w:sz w:val="20"/>
                <w:szCs w:val="20"/>
              </w:rPr>
              <w:t xml:space="preserve">ects </w:t>
            </w:r>
          </w:p>
        </w:tc>
        <w:tc>
          <w:tcPr>
            <w:tcW w:w="555" w:type="pct"/>
            <w:gridSpan w:val="2"/>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1 of the 3 aspects</w:t>
            </w:r>
          </w:p>
        </w:tc>
        <w:tc>
          <w:tcPr>
            <w:tcW w:w="555" w:type="pct"/>
            <w:gridSpan w:val="3"/>
            <w:tcBorders>
              <w:right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No document</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tblPr>
      <w:tblGrid>
        <w:gridCol w:w="418"/>
        <w:gridCol w:w="4935"/>
        <w:gridCol w:w="992"/>
        <w:gridCol w:w="1742"/>
        <w:gridCol w:w="1742"/>
        <w:gridCol w:w="1742"/>
        <w:gridCol w:w="1742"/>
        <w:gridCol w:w="1742"/>
        <w:gridCol w:w="640"/>
      </w:tblGrid>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lastRenderedPageBreak/>
              <w:t>1</w:t>
            </w:r>
            <w:r>
              <w:rPr>
                <w:rFonts w:ascii="Arial Narrow" w:hAnsi="Arial Narrow"/>
                <w:b/>
                <w:sz w:val="20"/>
                <w:szCs w:val="20"/>
              </w:rPr>
              <w:t>3</w:t>
            </w:r>
          </w:p>
        </w:tc>
        <w:tc>
          <w:tcPr>
            <w:tcW w:w="4663" w:type="pct"/>
            <w:gridSpan w:val="7"/>
            <w:tcBorders>
              <w:left w:val="single" w:sz="4" w:space="0" w:color="auto"/>
              <w:right w:val="single" w:sz="4" w:space="0" w:color="auto"/>
            </w:tcBorders>
            <w:vAlign w:val="center"/>
          </w:tcPr>
          <w:p w:rsidR="00DA6503" w:rsidRPr="00954778" w:rsidRDefault="00DA6503" w:rsidP="002B2B47">
            <w:pPr>
              <w:rPr>
                <w:rFonts w:ascii="Arial Narrow" w:hAnsi="Arial Narrow"/>
                <w:sz w:val="20"/>
                <w:szCs w:val="20"/>
              </w:rPr>
            </w:pPr>
            <w:r w:rsidRPr="00954778">
              <w:rPr>
                <w:rFonts w:ascii="Arial Narrow" w:hAnsi="Arial Narrow"/>
                <w:b/>
                <w:sz w:val="20"/>
                <w:szCs w:val="20"/>
              </w:rPr>
              <w:t>PHASE 2 DOCUMENT – TECHNICAL QUALITY</w:t>
            </w:r>
          </w:p>
          <w:p w:rsidR="00DA6503" w:rsidRPr="00954778" w:rsidRDefault="00DA6503" w:rsidP="002B2B47">
            <w:pPr>
              <w:rPr>
                <w:rFonts w:ascii="Arial Narrow" w:hAnsi="Arial Narrow" w:cstheme="minorHAnsi"/>
                <w:sz w:val="20"/>
                <w:szCs w:val="20"/>
              </w:rPr>
            </w:pPr>
            <w:r w:rsidRPr="00954778">
              <w:rPr>
                <w:rFonts w:ascii="Arial Narrow" w:hAnsi="Arial Narrow"/>
                <w:sz w:val="20"/>
                <w:szCs w:val="20"/>
              </w:rPr>
              <w:t>Well structured, legi</w:t>
            </w:r>
            <w:r>
              <w:rPr>
                <w:rFonts w:ascii="Arial Narrow" w:hAnsi="Arial Narrow"/>
                <w:sz w:val="20"/>
                <w:szCs w:val="20"/>
              </w:rPr>
              <w:t xml:space="preserve">ble, professional document </w:t>
            </w:r>
            <w:r w:rsidRPr="00954778">
              <w:rPr>
                <w:rFonts w:ascii="Arial Narrow" w:hAnsi="Arial Narrow" w:cstheme="minorHAnsi"/>
                <w:sz w:val="20"/>
                <w:szCs w:val="20"/>
              </w:rPr>
              <w:t>that uses sound and correct word processing principles and techniques</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c>
          <w:tcPr>
            <w:tcW w:w="133" w:type="pct"/>
            <w:vMerge/>
            <w:tcBorders>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sz w:val="20"/>
                <w:szCs w:val="20"/>
              </w:rPr>
            </w:pPr>
          </w:p>
        </w:tc>
        <w:tc>
          <w:tcPr>
            <w:tcW w:w="1572" w:type="pct"/>
            <w:tcBorders>
              <w:left w:val="single" w:sz="4" w:space="0" w:color="auto"/>
              <w:bottom w:val="single" w:sz="4" w:space="0" w:color="auto"/>
            </w:tcBorders>
          </w:tcPr>
          <w:p w:rsidR="00DA6503" w:rsidRPr="00954778" w:rsidRDefault="00DA6503" w:rsidP="00C63D60">
            <w:pPr>
              <w:pStyle w:val="ListParagraph"/>
              <w:numPr>
                <w:ilvl w:val="0"/>
                <w:numId w:val="30"/>
              </w:numPr>
              <w:spacing w:after="0" w:line="240" w:lineRule="auto"/>
              <w:rPr>
                <w:rFonts w:ascii="Arial Narrow" w:hAnsi="Arial Narrow"/>
                <w:sz w:val="20"/>
                <w:szCs w:val="20"/>
              </w:rPr>
            </w:pPr>
            <w:r w:rsidRPr="00954778">
              <w:rPr>
                <w:rFonts w:ascii="Arial Narrow" w:hAnsi="Arial Narrow"/>
                <w:sz w:val="20"/>
                <w:szCs w:val="20"/>
              </w:rPr>
              <w:t>Appropriate, readable fonts, size and number (not more than two). Headings given due prominence (also in tables)</w:t>
            </w:r>
          </w:p>
          <w:p w:rsidR="00DA6503" w:rsidRPr="00954778" w:rsidRDefault="00DA6503" w:rsidP="00C63D60">
            <w:pPr>
              <w:pStyle w:val="ListParagraph"/>
              <w:numPr>
                <w:ilvl w:val="0"/>
                <w:numId w:val="30"/>
              </w:numPr>
              <w:spacing w:after="0" w:line="240" w:lineRule="auto"/>
              <w:rPr>
                <w:rFonts w:ascii="Arial Narrow" w:hAnsi="Arial Narrow"/>
                <w:sz w:val="20"/>
                <w:szCs w:val="20"/>
              </w:rPr>
            </w:pPr>
            <w:r w:rsidRPr="00954778">
              <w:rPr>
                <w:rFonts w:ascii="Arial Narrow" w:hAnsi="Arial Narrow"/>
                <w:sz w:val="20"/>
                <w:szCs w:val="20"/>
              </w:rPr>
              <w:t>Appropriate line and paragraph spacing (no ‘empty’ paragraphs)</w:t>
            </w:r>
          </w:p>
          <w:p w:rsidR="00DA6503" w:rsidRPr="00954778" w:rsidRDefault="00DA6503" w:rsidP="00C63D60">
            <w:pPr>
              <w:pStyle w:val="ListParagraph"/>
              <w:numPr>
                <w:ilvl w:val="0"/>
                <w:numId w:val="30"/>
              </w:numPr>
              <w:spacing w:after="0" w:line="240" w:lineRule="auto"/>
              <w:rPr>
                <w:rFonts w:ascii="Arial Narrow" w:hAnsi="Arial Narrow"/>
                <w:sz w:val="20"/>
                <w:szCs w:val="20"/>
              </w:rPr>
            </w:pPr>
            <w:r w:rsidRPr="00954778">
              <w:rPr>
                <w:rFonts w:ascii="Arial Narrow" w:hAnsi="Arial Narrow"/>
                <w:sz w:val="20"/>
                <w:szCs w:val="20"/>
              </w:rPr>
              <w:t xml:space="preserve">Appropriate word spacing (not two or more spaces between words or after punctuation marks) and punctuation (period at end of sentence, capital letter </w:t>
            </w:r>
            <w:r>
              <w:rPr>
                <w:rFonts w:ascii="Arial Narrow" w:hAnsi="Arial Narrow"/>
                <w:sz w:val="20"/>
                <w:szCs w:val="20"/>
              </w:rPr>
              <w:t xml:space="preserve">at </w:t>
            </w:r>
            <w:r w:rsidRPr="00954778">
              <w:rPr>
                <w:rFonts w:ascii="Arial Narrow" w:hAnsi="Arial Narrow"/>
                <w:sz w:val="20"/>
                <w:szCs w:val="20"/>
              </w:rPr>
              <w:t>beginning</w:t>
            </w:r>
            <w:r>
              <w:rPr>
                <w:rFonts w:ascii="Arial Narrow" w:hAnsi="Arial Narrow"/>
                <w:sz w:val="20"/>
                <w:szCs w:val="20"/>
              </w:rPr>
              <w:t xml:space="preserve"> of sentence)</w:t>
            </w:r>
            <w:r w:rsidRPr="00954778">
              <w:rPr>
                <w:rFonts w:ascii="Arial Narrow" w:hAnsi="Arial Narrow"/>
                <w:sz w:val="20"/>
                <w:szCs w:val="20"/>
              </w:rPr>
              <w:t xml:space="preserve"> </w:t>
            </w:r>
          </w:p>
          <w:p w:rsidR="00DA6503" w:rsidRPr="00954778" w:rsidRDefault="00DA6503" w:rsidP="00C63D60">
            <w:pPr>
              <w:pStyle w:val="ListParagraph"/>
              <w:numPr>
                <w:ilvl w:val="0"/>
                <w:numId w:val="30"/>
              </w:numPr>
              <w:spacing w:after="0" w:line="240" w:lineRule="auto"/>
              <w:rPr>
                <w:rFonts w:ascii="Arial Narrow" w:hAnsi="Arial Narrow"/>
                <w:sz w:val="20"/>
                <w:szCs w:val="20"/>
              </w:rPr>
            </w:pPr>
            <w:r w:rsidRPr="00954778">
              <w:rPr>
                <w:rFonts w:ascii="Arial Narrow" w:hAnsi="Arial Narrow"/>
                <w:sz w:val="20"/>
                <w:szCs w:val="20"/>
              </w:rPr>
              <w:t>No spelling or grammar mistakes</w:t>
            </w:r>
          </w:p>
          <w:p w:rsidR="00DA6503" w:rsidRPr="00954778" w:rsidRDefault="00DA6503" w:rsidP="00C63D60">
            <w:pPr>
              <w:pStyle w:val="ListParagraph"/>
              <w:numPr>
                <w:ilvl w:val="0"/>
                <w:numId w:val="30"/>
              </w:numPr>
              <w:spacing w:after="0" w:line="240" w:lineRule="auto"/>
              <w:rPr>
                <w:rFonts w:ascii="Arial Narrow" w:hAnsi="Arial Narrow"/>
                <w:sz w:val="20"/>
                <w:szCs w:val="20"/>
              </w:rPr>
            </w:pPr>
            <w:r w:rsidRPr="00954778">
              <w:rPr>
                <w:rFonts w:ascii="Arial Narrow" w:hAnsi="Arial Narrow"/>
                <w:sz w:val="20"/>
                <w:szCs w:val="20"/>
              </w:rPr>
              <w:t>Consistent formatting throughout</w:t>
            </w:r>
          </w:p>
        </w:tc>
        <w:tc>
          <w:tcPr>
            <w:tcW w:w="316" w:type="pct"/>
            <w:tcBorders>
              <w:bottom w:val="single" w:sz="4" w:space="0" w:color="auto"/>
            </w:tcBorders>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4</w:t>
            </w:r>
          </w:p>
        </w:tc>
        <w:tc>
          <w:tcPr>
            <w:tcW w:w="555" w:type="pct"/>
            <w:tcBorders>
              <w:bottom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all 5 aspects</w:t>
            </w:r>
          </w:p>
        </w:tc>
        <w:tc>
          <w:tcPr>
            <w:tcW w:w="555" w:type="pct"/>
            <w:tcBorders>
              <w:bottom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4 of the 5 aspects</w:t>
            </w:r>
          </w:p>
        </w:tc>
        <w:tc>
          <w:tcPr>
            <w:tcW w:w="555" w:type="pct"/>
            <w:tcBorders>
              <w:bottom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3 of the 5 aspects</w:t>
            </w:r>
          </w:p>
        </w:tc>
        <w:tc>
          <w:tcPr>
            <w:tcW w:w="555" w:type="pct"/>
            <w:tcBorders>
              <w:bottom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2 of the 5 aspects</w:t>
            </w:r>
          </w:p>
        </w:tc>
        <w:tc>
          <w:tcPr>
            <w:tcW w:w="555" w:type="pct"/>
            <w:tcBorders>
              <w:bottom w:val="single" w:sz="4" w:space="0" w:color="auto"/>
              <w:right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document </w:t>
            </w:r>
            <w:r w:rsidRPr="00954778">
              <w:rPr>
                <w:rFonts w:ascii="Arial Narrow" w:hAnsi="Arial Narrow" w:cstheme="minorHAnsi"/>
                <w:b/>
                <w:sz w:val="20"/>
                <w:szCs w:val="20"/>
              </w:rPr>
              <w:t>or</w:t>
            </w:r>
            <w:r w:rsidRPr="00954778">
              <w:rPr>
                <w:rFonts w:ascii="Arial Narrow" w:hAnsi="Arial Narrow" w:cstheme="minorHAnsi"/>
                <w:sz w:val="20"/>
                <w:szCs w:val="20"/>
              </w:rPr>
              <w:t xml:space="preserve"> </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Contains less than 2 of the 5 aspects </w:t>
            </w:r>
            <w:r w:rsidRPr="00954778">
              <w:rPr>
                <w:rFonts w:ascii="Arial Narrow" w:hAnsi="Arial Narrow" w:cstheme="minorHAnsi"/>
                <w:b/>
                <w:sz w:val="20"/>
                <w:szCs w:val="20"/>
              </w:rPr>
              <w:t>or</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Totally unstructured, not readable or unprofessional</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CC5260">
        <w:trPr>
          <w:cantSplit/>
        </w:trPr>
        <w:tc>
          <w:tcPr>
            <w:tcW w:w="1705" w:type="pct"/>
            <w:gridSpan w:val="2"/>
            <w:tcBorders>
              <w:top w:val="single" w:sz="4" w:space="0" w:color="auto"/>
              <w:bottom w:val="single" w:sz="4" w:space="0" w:color="auto"/>
            </w:tcBorders>
          </w:tcPr>
          <w:p w:rsidR="00EF3A0E" w:rsidRPr="00954778" w:rsidRDefault="00EF3A0E" w:rsidP="002B2B47">
            <w:pPr>
              <w:jc w:val="right"/>
              <w:rPr>
                <w:rFonts w:ascii="Arial Narrow" w:hAnsi="Arial Narrow" w:cstheme="minorHAnsi"/>
                <w:b/>
                <w:sz w:val="20"/>
                <w:szCs w:val="20"/>
              </w:rPr>
            </w:pPr>
          </w:p>
          <w:p w:rsidR="00EF3A0E" w:rsidRPr="00954778" w:rsidRDefault="00EF3A0E" w:rsidP="002B2B47">
            <w:pPr>
              <w:jc w:val="right"/>
              <w:rPr>
                <w:rFonts w:ascii="Arial Narrow" w:hAnsi="Arial Narrow" w:cstheme="minorHAnsi"/>
                <w:b/>
                <w:sz w:val="20"/>
                <w:szCs w:val="20"/>
              </w:rPr>
            </w:pPr>
            <w:r w:rsidRPr="00954778">
              <w:rPr>
                <w:rFonts w:ascii="Arial Narrow" w:hAnsi="Arial Narrow" w:cstheme="minorHAnsi"/>
                <w:b/>
                <w:sz w:val="20"/>
                <w:szCs w:val="20"/>
              </w:rPr>
              <w:t xml:space="preserve">TOTAL MARK: </w:t>
            </w:r>
          </w:p>
        </w:tc>
        <w:tc>
          <w:tcPr>
            <w:tcW w:w="316" w:type="pct"/>
            <w:tcBorders>
              <w:top w:val="single" w:sz="4" w:space="0" w:color="auto"/>
              <w:bottom w:val="single" w:sz="4" w:space="0" w:color="auto"/>
            </w:tcBorders>
            <w:vAlign w:val="center"/>
          </w:tcPr>
          <w:p w:rsidR="00EF3A0E" w:rsidRPr="00954778" w:rsidRDefault="00EF3A0E" w:rsidP="002B2B47">
            <w:pPr>
              <w:jc w:val="center"/>
              <w:rPr>
                <w:rFonts w:ascii="Arial Narrow" w:hAnsi="Arial Narrow" w:cstheme="minorHAnsi"/>
                <w:b/>
                <w:sz w:val="20"/>
                <w:szCs w:val="20"/>
              </w:rPr>
            </w:pPr>
            <w:r w:rsidRPr="00954778">
              <w:rPr>
                <w:rFonts w:ascii="Arial Narrow" w:hAnsi="Arial Narrow" w:cstheme="minorHAnsi"/>
                <w:b/>
                <w:sz w:val="20"/>
                <w:szCs w:val="20"/>
              </w:rPr>
              <w:t>4</w:t>
            </w:r>
            <w:r>
              <w:rPr>
                <w:rFonts w:ascii="Arial Narrow" w:hAnsi="Arial Narrow" w:cstheme="minorHAnsi"/>
                <w:b/>
                <w:sz w:val="20"/>
                <w:szCs w:val="20"/>
              </w:rPr>
              <w:t>6</w:t>
            </w:r>
          </w:p>
        </w:tc>
        <w:tc>
          <w:tcPr>
            <w:tcW w:w="2775" w:type="pct"/>
            <w:gridSpan w:val="5"/>
            <w:tcBorders>
              <w:top w:val="single" w:sz="4" w:space="0" w:color="auto"/>
              <w:bottom w:val="single" w:sz="4" w:space="0" w:color="auto"/>
            </w:tcBorders>
            <w:vAlign w:val="center"/>
          </w:tcPr>
          <w:p w:rsidR="00EF3A0E" w:rsidRPr="00954778" w:rsidRDefault="00EF3A0E" w:rsidP="002B2B47">
            <w:pPr>
              <w:jc w:val="right"/>
              <w:rPr>
                <w:rFonts w:ascii="Arial Narrow" w:hAnsi="Arial Narrow" w:cstheme="minorHAnsi"/>
                <w:b/>
                <w:sz w:val="20"/>
                <w:szCs w:val="20"/>
              </w:rPr>
            </w:pPr>
            <w:r w:rsidRPr="00954778">
              <w:rPr>
                <w:rFonts w:ascii="Arial Narrow" w:hAnsi="Arial Narrow" w:cstheme="minorHAnsi"/>
                <w:b/>
                <w:sz w:val="20"/>
                <w:szCs w:val="20"/>
              </w:rPr>
              <w:t>MARK OBTAINED</w:t>
            </w:r>
          </w:p>
        </w:tc>
        <w:tc>
          <w:tcPr>
            <w:tcW w:w="204" w:type="pct"/>
            <w:vAlign w:val="center"/>
          </w:tcPr>
          <w:p w:rsidR="00EF3A0E" w:rsidRPr="00954778" w:rsidRDefault="00EF3A0E" w:rsidP="002B2B47">
            <w:pPr>
              <w:jc w:val="center"/>
              <w:rPr>
                <w:rFonts w:ascii="Arial Narrow" w:hAnsi="Arial Narrow" w:cstheme="minorHAnsi"/>
                <w:b/>
                <w:sz w:val="20"/>
                <w:szCs w:val="20"/>
              </w:rPr>
            </w:pPr>
          </w:p>
          <w:p w:rsidR="00EF3A0E" w:rsidRPr="00954778" w:rsidRDefault="00EF3A0E" w:rsidP="002B2B47">
            <w:pPr>
              <w:jc w:val="center"/>
              <w:rPr>
                <w:rFonts w:ascii="Arial Narrow" w:hAnsi="Arial Narrow" w:cstheme="minorHAnsi"/>
                <w:b/>
                <w:sz w:val="20"/>
                <w:szCs w:val="20"/>
              </w:rPr>
            </w:pPr>
          </w:p>
          <w:p w:rsidR="00EF3A0E" w:rsidRPr="00954778" w:rsidRDefault="00EF3A0E" w:rsidP="002B2B47">
            <w:pPr>
              <w:jc w:val="center"/>
              <w:rPr>
                <w:rFonts w:ascii="Arial Narrow" w:hAnsi="Arial Narrow" w:cstheme="minorHAnsi"/>
                <w:b/>
                <w:sz w:val="20"/>
                <w:szCs w:val="20"/>
              </w:rPr>
            </w:pPr>
          </w:p>
        </w:tc>
      </w:tr>
      <w:tr w:rsidR="00DA6503" w:rsidRPr="00954778" w:rsidTr="008048B3">
        <w:trPr>
          <w:cantSplit/>
        </w:trPr>
        <w:tc>
          <w:tcPr>
            <w:tcW w:w="5000" w:type="pct"/>
            <w:gridSpan w:val="9"/>
            <w:tcBorders>
              <w:top w:val="single" w:sz="4" w:space="0" w:color="auto"/>
            </w:tcBorders>
          </w:tcPr>
          <w:p w:rsidR="00FB2FA5" w:rsidRPr="00DC4A1E" w:rsidRDefault="00FB2FA5" w:rsidP="00FB2FA5">
            <w:pPr>
              <w:rPr>
                <w:rFonts w:ascii="Arial Narrow" w:hAnsi="Arial Narrow" w:cstheme="minorHAnsi"/>
                <w:b/>
                <w:sz w:val="20"/>
                <w:szCs w:val="20"/>
              </w:rPr>
            </w:pPr>
          </w:p>
          <w:p w:rsidR="00FB2FA5" w:rsidRPr="00DC4A1E" w:rsidRDefault="00FB2FA5" w:rsidP="00FB2FA5">
            <w:pPr>
              <w:rPr>
                <w:rFonts w:ascii="Arial Narrow" w:hAnsi="Arial Narrow" w:cstheme="minorHAnsi"/>
                <w:b/>
                <w:sz w:val="20"/>
                <w:szCs w:val="20"/>
              </w:rPr>
            </w:pPr>
            <w:r w:rsidRPr="00DC4A1E">
              <w:rPr>
                <w:rFonts w:ascii="Arial Narrow" w:hAnsi="Arial Narrow" w:cstheme="minorHAnsi"/>
                <w:b/>
                <w:sz w:val="20"/>
                <w:szCs w:val="20"/>
              </w:rPr>
              <w:t xml:space="preserve">Comment/feedback: </w:t>
            </w:r>
          </w:p>
          <w:p w:rsidR="00FB2FA5" w:rsidRPr="00DC4A1E" w:rsidRDefault="00FB2FA5" w:rsidP="00FB2FA5">
            <w:pPr>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Default="00FB2FA5" w:rsidP="00FB2FA5">
            <w:pPr>
              <w:tabs>
                <w:tab w:val="left" w:leader="underscore" w:pos="15309"/>
              </w:tabs>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Pr="00DC4A1E"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p>
          <w:p w:rsidR="00FB2FA5" w:rsidRPr="00E42AD6" w:rsidRDefault="00FB2FA5" w:rsidP="00FB2FA5">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sidRPr="00E42AD6">
              <w:rPr>
                <w:rFonts w:ascii="Arial Narrow" w:hAnsi="Arial Narrow" w:cstheme="minorHAnsi"/>
                <w:b/>
                <w:sz w:val="20"/>
                <w:szCs w:val="20"/>
              </w:rPr>
              <w:t>T</w:t>
            </w:r>
            <w:r w:rsidRPr="00E42AD6">
              <w:rPr>
                <w:rFonts w:ascii="Arial Narrow" w:hAnsi="Arial Narrow"/>
                <w:b/>
                <w:sz w:val="20"/>
                <w:szCs w:val="20"/>
              </w:rPr>
              <w:t>eacher name:</w:t>
            </w:r>
            <w:r w:rsidRPr="00E42AD6">
              <w:rPr>
                <w:rFonts w:ascii="Arial Narrow" w:hAnsi="Arial Narrow"/>
                <w:b/>
                <w:sz w:val="20"/>
                <w:szCs w:val="20"/>
              </w:rPr>
              <w:tab/>
            </w:r>
            <w:r w:rsidRPr="00E42AD6">
              <w:rPr>
                <w:rFonts w:ascii="Arial Narrow" w:hAnsi="Arial Narrow"/>
                <w:b/>
                <w:sz w:val="20"/>
                <w:szCs w:val="20"/>
              </w:rPr>
              <w:tab/>
            </w:r>
            <w:r w:rsidRPr="00E42AD6">
              <w:rPr>
                <w:rFonts w:ascii="Arial Narrow" w:hAnsi="Arial Narrow"/>
                <w:b/>
                <w:sz w:val="20"/>
                <w:szCs w:val="20"/>
              </w:rPr>
              <w:tab/>
              <w:t>Teacher signature:</w:t>
            </w:r>
            <w:r w:rsidRPr="00E42AD6">
              <w:rPr>
                <w:rFonts w:ascii="Arial Narrow" w:hAnsi="Arial Narrow"/>
                <w:b/>
                <w:sz w:val="20"/>
                <w:szCs w:val="20"/>
              </w:rPr>
              <w:tab/>
              <w:t>Date:</w:t>
            </w:r>
            <w:r w:rsidRPr="00E42AD6">
              <w:rPr>
                <w:rFonts w:ascii="Arial Narrow" w:hAnsi="Arial Narrow"/>
                <w:b/>
                <w:sz w:val="20"/>
                <w:szCs w:val="20"/>
              </w:rPr>
              <w:tab/>
            </w:r>
          </w:p>
          <w:p w:rsidR="00DA6503" w:rsidRPr="00954778" w:rsidDel="001A3054" w:rsidRDefault="00DA6503" w:rsidP="002B2B47">
            <w:pPr>
              <w:rPr>
                <w:rFonts w:ascii="Arial Narrow" w:hAnsi="Arial Narrow" w:cstheme="minorHAnsi"/>
                <w:b/>
                <w:sz w:val="20"/>
                <w:szCs w:val="20"/>
              </w:rPr>
            </w:pPr>
          </w:p>
        </w:tc>
      </w:tr>
    </w:tbl>
    <w:p w:rsidR="00DA6503" w:rsidRPr="005B728F" w:rsidRDefault="00DA6503" w:rsidP="002B2B47"/>
    <w:p w:rsidR="00FC5486" w:rsidRDefault="00FC5486">
      <w:pPr>
        <w:rPr>
          <w:rFonts w:ascii="Cambria" w:hAnsi="Cambria"/>
          <w:b/>
          <w:spacing w:val="20"/>
          <w:sz w:val="28"/>
          <w:szCs w:val="28"/>
          <w:lang w:val="en-ZA" w:eastAsia="en-US" w:bidi="en-US"/>
        </w:rPr>
        <w:sectPr w:rsidR="00FC5486" w:rsidSect="00391007">
          <w:headerReference w:type="default" r:id="rId21"/>
          <w:pgSz w:w="16839" w:h="11907" w:orient="landscape" w:code="9"/>
          <w:pgMar w:top="680" w:right="680" w:bottom="680" w:left="680" w:header="567" w:footer="567" w:gutter="0"/>
          <w:cols w:space="720"/>
          <w:docGrid w:linePitch="326"/>
        </w:sectPr>
      </w:pPr>
    </w:p>
    <w:p w:rsidR="002B2B47" w:rsidRPr="00DA6503" w:rsidRDefault="002B2B47" w:rsidP="002B2B47">
      <w:pPr>
        <w:rPr>
          <w:rFonts w:ascii="Cambria" w:hAnsi="Cambria"/>
          <w:b/>
          <w:spacing w:val="20"/>
          <w:szCs w:val="28"/>
          <w:lang w:val="en-ZA" w:eastAsia="en-US" w:bidi="en-US"/>
        </w:rPr>
      </w:pPr>
    </w:p>
    <w:p w:rsidR="002B2B47" w:rsidRPr="007B62B0" w:rsidRDefault="002B2B47" w:rsidP="002B2B47">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7B62B0">
        <w:rPr>
          <w:rFonts w:ascii="Calibri" w:eastAsiaTheme="minorEastAsia" w:hAnsi="Calibri" w:cstheme="minorBidi"/>
          <w:b/>
          <w:sz w:val="22"/>
          <w:szCs w:val="22"/>
          <w:lang w:val="en-ZA" w:eastAsia="en-ZA"/>
        </w:rPr>
        <w:t>LEARNER</w:t>
      </w:r>
      <w:r w:rsidRPr="007B62B0">
        <w:rPr>
          <w:rFonts w:ascii="Calibri" w:hAnsi="Calibri"/>
          <w:b/>
          <w:sz w:val="22"/>
          <w:szCs w:val="22"/>
        </w:rPr>
        <w:t xml:space="preserve"> NAME:</w:t>
      </w:r>
      <w:r w:rsidRPr="007B62B0">
        <w:rPr>
          <w:rFonts w:ascii="Calibri" w:hAnsi="Calibri"/>
          <w:b/>
          <w:sz w:val="22"/>
          <w:szCs w:val="22"/>
        </w:rPr>
        <w:tab/>
      </w:r>
      <w:r w:rsidRPr="007B62B0">
        <w:rPr>
          <w:rFonts w:ascii="Calibri" w:hAnsi="Calibri"/>
          <w:b/>
          <w:sz w:val="22"/>
          <w:szCs w:val="22"/>
        </w:rPr>
        <w:tab/>
      </w:r>
      <w:r w:rsidRPr="007B62B0">
        <w:rPr>
          <w:rFonts w:ascii="Calibri" w:hAnsi="Calibri"/>
          <w:b/>
          <w:sz w:val="22"/>
          <w:szCs w:val="22"/>
        </w:rPr>
        <w:tab/>
        <w:t>DATE HANDED IN:</w:t>
      </w:r>
      <w:r w:rsidRPr="007B62B0">
        <w:rPr>
          <w:rFonts w:ascii="Calibri" w:hAnsi="Calibri"/>
          <w:b/>
          <w:sz w:val="22"/>
          <w:szCs w:val="22"/>
        </w:rPr>
        <w:tab/>
      </w:r>
    </w:p>
    <w:p w:rsidR="002B2B47" w:rsidRDefault="002B2B47" w:rsidP="002B2B47">
      <w:pPr>
        <w:spacing w:line="264" w:lineRule="auto"/>
        <w:ind w:left="720" w:hanging="720"/>
        <w:rPr>
          <w:rFonts w:ascii="Calibri" w:hAnsi="Calibri"/>
          <w:sz w:val="22"/>
          <w:szCs w:val="22"/>
          <w:lang w:val="en-ZA"/>
        </w:rPr>
      </w:pPr>
      <w:r w:rsidRPr="007B62B0">
        <w:rPr>
          <w:rFonts w:ascii="Calibri" w:hAnsi="Calibri"/>
          <w:b/>
          <w:sz w:val="22"/>
          <w:szCs w:val="22"/>
        </w:rPr>
        <w:t>Note</w:t>
      </w:r>
      <w:r w:rsidRPr="007B62B0">
        <w:rPr>
          <w:rFonts w:ascii="Calibri" w:hAnsi="Calibri"/>
          <w:sz w:val="22"/>
          <w:szCs w:val="22"/>
        </w:rPr>
        <w:t xml:space="preserve">: </w:t>
      </w:r>
      <w:r w:rsidRPr="007B62B0">
        <w:rPr>
          <w:rFonts w:ascii="Calibri" w:hAnsi="Calibri"/>
          <w:sz w:val="22"/>
          <w:szCs w:val="22"/>
        </w:rPr>
        <w:tab/>
        <w:t xml:space="preserve">This is a criterion-reference tool and not a norm-reference tool. </w:t>
      </w:r>
      <w:r w:rsidRPr="007B62B0">
        <w:rPr>
          <w:rFonts w:ascii="Calibri" w:hAnsi="Calibri"/>
          <w:sz w:val="22"/>
          <w:szCs w:val="22"/>
        </w:rPr>
        <w:br/>
        <w:t xml:space="preserve">The teacher should highlight or tick applicable criteria in the second column. </w:t>
      </w:r>
      <w:r w:rsidR="001A0031">
        <w:rPr>
          <w:rFonts w:ascii="Calibri" w:hAnsi="Calibri"/>
          <w:sz w:val="22"/>
          <w:szCs w:val="22"/>
          <w:lang w:val="en-ZA"/>
        </w:rPr>
        <w:t>T</w:t>
      </w:r>
      <w:r w:rsidRPr="007B62B0">
        <w:rPr>
          <w:rFonts w:ascii="Calibri" w:hAnsi="Calibri"/>
          <w:sz w:val="22"/>
          <w:szCs w:val="22"/>
        </w:rPr>
        <w:t>he number of ticks in this second column does not always determine the mark obtained in columns 4 to 8. Relate the criteria to the mark, e.g</w:t>
      </w:r>
      <w:r w:rsidR="00584F0E">
        <w:rPr>
          <w:rFonts w:ascii="Calibri" w:hAnsi="Calibri"/>
          <w:sz w:val="22"/>
          <w:szCs w:val="22"/>
        </w:rPr>
        <w:t xml:space="preserve">. in item 1, if answers to all </w:t>
      </w:r>
      <w:r w:rsidR="00584F0E">
        <w:rPr>
          <w:rFonts w:ascii="Calibri" w:hAnsi="Calibri"/>
          <w:sz w:val="22"/>
          <w:szCs w:val="22"/>
          <w:lang w:val="en-ZA"/>
        </w:rPr>
        <w:t>3</w:t>
      </w:r>
      <w:r w:rsidRPr="007B62B0">
        <w:rPr>
          <w:rFonts w:ascii="Calibri" w:hAnsi="Calibri"/>
          <w:sz w:val="22"/>
          <w:szCs w:val="22"/>
        </w:rPr>
        <w:t xml:space="preserve"> questions are evident, then a mark of 4 is awarded.  </w:t>
      </w:r>
    </w:p>
    <w:p w:rsidR="00DA1EFF" w:rsidRDefault="00DA1EFF" w:rsidP="002B2B47">
      <w:pPr>
        <w:spacing w:line="264" w:lineRule="auto"/>
        <w:ind w:left="720" w:hanging="720"/>
        <w:rPr>
          <w:rFonts w:ascii="Calibri" w:hAnsi="Calibri"/>
          <w:b/>
          <w:sz w:val="22"/>
          <w:szCs w:val="22"/>
          <w:lang w:val="en-ZA"/>
        </w:rPr>
      </w:pPr>
    </w:p>
    <w:p w:rsidR="002B2B47" w:rsidRPr="00DA1EFF" w:rsidRDefault="00DA1EFF" w:rsidP="002B2B47">
      <w:pPr>
        <w:spacing w:line="264" w:lineRule="auto"/>
        <w:ind w:left="720" w:hanging="720"/>
        <w:rPr>
          <w:rFonts w:ascii="Calibri" w:hAnsi="Calibri"/>
          <w:b/>
          <w:sz w:val="22"/>
          <w:szCs w:val="22"/>
          <w:lang w:val="en-ZA"/>
        </w:rPr>
      </w:pPr>
      <w:r w:rsidRPr="00DA1EFF">
        <w:rPr>
          <w:rFonts w:ascii="Calibri" w:hAnsi="Calibri"/>
          <w:b/>
          <w:sz w:val="22"/>
          <w:szCs w:val="22"/>
          <w:lang w:val="en-ZA"/>
        </w:rPr>
        <w:t>REPORT</w:t>
      </w:r>
    </w:p>
    <w:tbl>
      <w:tblPr>
        <w:tblStyle w:val="TableGrid"/>
        <w:tblW w:w="5000" w:type="pct"/>
        <w:tblLayout w:type="fixed"/>
        <w:tblLook w:val="04A0"/>
      </w:tblPr>
      <w:tblGrid>
        <w:gridCol w:w="442"/>
        <w:gridCol w:w="4912"/>
        <w:gridCol w:w="988"/>
        <w:gridCol w:w="1682"/>
        <w:gridCol w:w="1683"/>
        <w:gridCol w:w="1683"/>
        <w:gridCol w:w="1683"/>
        <w:gridCol w:w="1683"/>
        <w:gridCol w:w="939"/>
      </w:tblGrid>
      <w:tr w:rsidR="00F41ACC" w:rsidRPr="0083243A" w:rsidTr="00F41ACC">
        <w:trPr>
          <w:cantSplit/>
          <w:tblHeader/>
        </w:trPr>
        <w:tc>
          <w:tcPr>
            <w:tcW w:w="141"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CRITERIA</w:t>
            </w:r>
          </w:p>
        </w:tc>
        <w:tc>
          <w:tcPr>
            <w:tcW w:w="315"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Possible mark</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0</w:t>
            </w:r>
          </w:p>
        </w:tc>
        <w:tc>
          <w:tcPr>
            <w:tcW w:w="299" w:type="pct"/>
            <w:tcBorders>
              <w:left w:val="single" w:sz="4" w:space="0" w:color="auto"/>
              <w:bottom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Mark obtained</w:t>
            </w:r>
          </w:p>
        </w:tc>
      </w:tr>
      <w:tr w:rsidR="002B2B47" w:rsidRPr="0083243A" w:rsidTr="00F41ACC">
        <w:trPr>
          <w:cantSplit/>
        </w:trPr>
        <w:tc>
          <w:tcPr>
            <w:tcW w:w="141" w:type="pct"/>
            <w:vMerge w:val="restart"/>
            <w:tcBorders>
              <w:top w:val="single" w:sz="4" w:space="0" w:color="auto"/>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w:t>
            </w:r>
          </w:p>
        </w:tc>
        <w:tc>
          <w:tcPr>
            <w:tcW w:w="4560" w:type="pct"/>
            <w:gridSpan w:val="7"/>
            <w:tcBorders>
              <w:top w:val="single" w:sz="4" w:space="0" w:color="auto"/>
              <w:left w:val="single" w:sz="4" w:space="0" w:color="auto"/>
              <w:right w:val="single" w:sz="4" w:space="0" w:color="auto"/>
            </w:tcBorders>
          </w:tcPr>
          <w:p w:rsidR="002B2B47" w:rsidRPr="0083243A" w:rsidRDefault="002B2B47" w:rsidP="002B2B47">
            <w:pPr>
              <w:rPr>
                <w:rFonts w:ascii="Arial Narrow" w:hAnsi="Arial Narrow"/>
                <w:sz w:val="20"/>
                <w:szCs w:val="20"/>
              </w:rPr>
            </w:pPr>
            <w:r w:rsidRPr="0083243A">
              <w:rPr>
                <w:rFonts w:ascii="Arial Narrow" w:hAnsi="Arial Narrow"/>
                <w:b/>
                <w:sz w:val="20"/>
                <w:szCs w:val="20"/>
              </w:rPr>
              <w:t>REPORT – INTRODUCTION</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Clear, concise introduction providing background information that tells the reader what the report is about. Clearly states the problem, purpose and the focus of the investigation. Answers the questions: What is the problem? What was the purpose of the investigation/Why did you do the investigation? What was your focus (which aspects did you investigate)?</w:t>
            </w:r>
          </w:p>
        </w:tc>
        <w:tc>
          <w:tcPr>
            <w:tcW w:w="299" w:type="pct"/>
            <w:vMerge w:val="restart"/>
            <w:tcBorders>
              <w:top w:val="single" w:sz="4" w:space="0" w:color="auto"/>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Clear overview of problem</w:t>
            </w:r>
          </w:p>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Purpose of the investigation clearly stated </w:t>
            </w:r>
          </w:p>
          <w:p w:rsidR="002B2B47" w:rsidRPr="001F6BAC" w:rsidRDefault="002B2B47" w:rsidP="00C63D60">
            <w:pPr>
              <w:pStyle w:val="ListParagraph"/>
              <w:numPr>
                <w:ilvl w:val="0"/>
                <w:numId w:val="23"/>
              </w:numPr>
              <w:spacing w:after="0" w:line="240" w:lineRule="auto"/>
              <w:rPr>
                <w:rFonts w:ascii="Arial Narrow" w:hAnsi="Arial Narrow" w:cstheme="minorHAnsi"/>
                <w:sz w:val="20"/>
                <w:szCs w:val="20"/>
              </w:rPr>
            </w:pPr>
            <w:r w:rsidRPr="001F6BAC">
              <w:rPr>
                <w:rFonts w:ascii="Arial Narrow" w:hAnsi="Arial Narrow" w:cstheme="minorHAnsi"/>
                <w:sz w:val="20"/>
                <w:szCs w:val="20"/>
              </w:rPr>
              <w:t>Clear focus: which aspects investigated</w:t>
            </w:r>
          </w:p>
        </w:tc>
        <w:tc>
          <w:tcPr>
            <w:tcW w:w="315" w:type="pct"/>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stated and no other/ unnecessary information</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stated but with other/ unnecessary information</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3 aspects clearly stated</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3 aspects clearly stated</w:t>
            </w:r>
          </w:p>
          <w:p w:rsidR="002B2B47" w:rsidRPr="0083243A" w:rsidRDefault="002B2B47" w:rsidP="002B2B47">
            <w:pPr>
              <w:pStyle w:val="ListParagraph"/>
              <w:ind w:left="176"/>
              <w:rPr>
                <w:rFonts w:ascii="Arial Narrow" w:hAnsi="Arial Narrow" w:cstheme="minorHAnsi"/>
                <w:sz w:val="20"/>
                <w:szCs w:val="20"/>
              </w:rPr>
            </w:pPr>
            <w:r w:rsidRPr="0083243A">
              <w:rPr>
                <w:rFonts w:ascii="Arial Narrow" w:hAnsi="Arial Narrow" w:cstheme="minorHAnsi"/>
                <w:sz w:val="20"/>
                <w:szCs w:val="20"/>
              </w:rPr>
              <w:t>(only copy of task definition)</w:t>
            </w:r>
          </w:p>
        </w:tc>
        <w:tc>
          <w:tcPr>
            <w:tcW w:w="536" w:type="pct"/>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None of the 3 aspects clearly stated</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2</w:t>
            </w:r>
          </w:p>
        </w:tc>
        <w:tc>
          <w:tcPr>
            <w:tcW w:w="4560" w:type="pct"/>
            <w:gridSpan w:val="7"/>
            <w:tcBorders>
              <w:left w:val="single" w:sz="4" w:space="0" w:color="auto"/>
              <w:right w:val="single" w:sz="4" w:space="0" w:color="auto"/>
            </w:tcBorders>
          </w:tcPr>
          <w:p w:rsidR="002B2B47" w:rsidRPr="0083243A" w:rsidRDefault="002B2B47" w:rsidP="002B2B47">
            <w:pPr>
              <w:rPr>
                <w:rFonts w:ascii="Arial Narrow" w:hAnsi="Arial Narrow"/>
                <w:sz w:val="20"/>
                <w:szCs w:val="20"/>
              </w:rPr>
            </w:pPr>
            <w:r w:rsidRPr="0083243A">
              <w:rPr>
                <w:rFonts w:ascii="Arial Narrow" w:hAnsi="Arial Narrow"/>
                <w:b/>
                <w:sz w:val="20"/>
                <w:szCs w:val="20"/>
              </w:rPr>
              <w:t>REPORT – DISCUSSION (BODY) - ORGANISATION</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Content is organised using meaningful headings similar to headings in phase 1. Headings group appropriate, relevant information together. Body paragraphs for each heading discuss the investigation.</w:t>
            </w:r>
          </w:p>
        </w:tc>
        <w:tc>
          <w:tcPr>
            <w:tcW w:w="299"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At least four appropriate headings relevant to the investigation </w:t>
            </w:r>
          </w:p>
          <w:p w:rsidR="002B2B47" w:rsidRPr="0083243A" w:rsidRDefault="002B2B47" w:rsidP="00C63D60">
            <w:pPr>
              <w:pStyle w:val="ListParagraph"/>
              <w:numPr>
                <w:ilvl w:val="0"/>
                <w:numId w:val="23"/>
              </w:numPr>
              <w:spacing w:after="0" w:line="240" w:lineRule="auto"/>
              <w:rPr>
                <w:rFonts w:ascii="Arial Narrow" w:hAnsi="Arial Narrow"/>
                <w:sz w:val="20"/>
                <w:szCs w:val="20"/>
              </w:rPr>
            </w:pPr>
            <w:r w:rsidRPr="0083243A">
              <w:rPr>
                <w:rFonts w:ascii="Arial Narrow" w:hAnsi="Arial Narrow" w:cstheme="minorHAnsi"/>
                <w:sz w:val="20"/>
                <w:szCs w:val="20"/>
              </w:rPr>
              <w:t xml:space="preserve">Relevant information grouped together under the appropriate headings </w:t>
            </w:r>
          </w:p>
          <w:p w:rsidR="002B2B47" w:rsidRPr="0083243A" w:rsidRDefault="002B2B47" w:rsidP="00C63D60">
            <w:pPr>
              <w:pStyle w:val="ListParagraph"/>
              <w:numPr>
                <w:ilvl w:val="0"/>
                <w:numId w:val="23"/>
              </w:numPr>
              <w:spacing w:after="0" w:line="240" w:lineRule="auto"/>
              <w:rPr>
                <w:rFonts w:ascii="Arial Narrow" w:hAnsi="Arial Narrow"/>
                <w:sz w:val="20"/>
                <w:szCs w:val="20"/>
              </w:rPr>
            </w:pPr>
            <w:r w:rsidRPr="0083243A">
              <w:rPr>
                <w:rFonts w:ascii="Arial Narrow" w:hAnsi="Arial Narrow" w:cstheme="minorHAnsi"/>
                <w:sz w:val="20"/>
                <w:szCs w:val="20"/>
              </w:rPr>
              <w:t>Headings same as/similar to headings in phase one</w:t>
            </w:r>
          </w:p>
        </w:tc>
        <w:tc>
          <w:tcPr>
            <w:tcW w:w="315" w:type="pct"/>
            <w:shd w:val="clear" w:color="auto" w:fill="auto"/>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3</w:t>
            </w:r>
          </w:p>
        </w:tc>
        <w:tc>
          <w:tcPr>
            <w:tcW w:w="536" w:type="pct"/>
            <w:shd w:val="clear" w:color="auto" w:fill="BFBFBF" w:themeFill="background1" w:themeFillShade="BF"/>
          </w:tcPr>
          <w:p w:rsidR="002B2B47" w:rsidRPr="0083243A" w:rsidRDefault="002B2B47" w:rsidP="002B2B47">
            <w:pPr>
              <w:rPr>
                <w:rFonts w:ascii="Arial Narrow" w:hAnsi="Arial Narrow" w:cstheme="minorHAnsi"/>
                <w:sz w:val="20"/>
                <w:szCs w:val="20"/>
              </w:rPr>
            </w:pPr>
          </w:p>
        </w:tc>
        <w:tc>
          <w:tcPr>
            <w:tcW w:w="536" w:type="pct"/>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present</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3 aspects clearly present</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3 aspects clearly present</w:t>
            </w:r>
          </w:p>
        </w:tc>
        <w:tc>
          <w:tcPr>
            <w:tcW w:w="536" w:type="pct"/>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3 aspects present or correctly done </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3</w:t>
            </w:r>
          </w:p>
        </w:tc>
        <w:tc>
          <w:tcPr>
            <w:tcW w:w="4560" w:type="pct"/>
            <w:gridSpan w:val="7"/>
            <w:tcBorders>
              <w:left w:val="single" w:sz="4" w:space="0" w:color="auto"/>
              <w:right w:val="single" w:sz="4" w:space="0" w:color="auto"/>
            </w:tcBorders>
          </w:tcPr>
          <w:p w:rsidR="002B2B47" w:rsidRPr="0083243A" w:rsidRDefault="002B2B47" w:rsidP="002B2B47">
            <w:pPr>
              <w:rPr>
                <w:rFonts w:ascii="Arial Narrow" w:hAnsi="Arial Narrow"/>
                <w:b/>
                <w:sz w:val="20"/>
                <w:szCs w:val="20"/>
              </w:rPr>
            </w:pPr>
            <w:r w:rsidRPr="0083243A">
              <w:rPr>
                <w:rFonts w:ascii="Arial Narrow" w:hAnsi="Arial Narrow"/>
                <w:b/>
                <w:sz w:val="20"/>
                <w:szCs w:val="20"/>
              </w:rPr>
              <w:t xml:space="preserve">REPORT – DISCUSSION (BODY) – INFORMATION USED, CONTENT RELEVANCE AND FLOW </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Information used from phase 1 and 2 (summaries, questionnaire, spreadsheet and database) and all information/data/graphics (graphs, charts, pictures) used are relevant to the investigation/</w:t>
            </w:r>
            <w:r w:rsidR="00F41ACC">
              <w:rPr>
                <w:rFonts w:ascii="Arial Narrow" w:hAnsi="Arial Narrow" w:cstheme="minorHAnsi"/>
                <w:sz w:val="20"/>
                <w:szCs w:val="20"/>
                <w:lang w:val="en-ZA"/>
              </w:rPr>
              <w:t xml:space="preserve"> </w:t>
            </w:r>
            <w:r w:rsidRPr="0083243A">
              <w:rPr>
                <w:rFonts w:ascii="Arial Narrow" w:hAnsi="Arial Narrow" w:cstheme="minorHAnsi"/>
                <w:sz w:val="20"/>
                <w:szCs w:val="20"/>
              </w:rPr>
              <w:t xml:space="preserve">supportive of different aspects within the investigation. The information is logically sequenced and flows naturally from one aspect to the next to ensure easy reading and clear understanding. </w:t>
            </w:r>
          </w:p>
        </w:tc>
        <w:tc>
          <w:tcPr>
            <w:tcW w:w="299"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All information are relevant</w:t>
            </w:r>
          </w:p>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Relevant, appropriate data/information used from all processing in phase 1 and 2 </w:t>
            </w:r>
          </w:p>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All graphics used are relevant </w:t>
            </w:r>
          </w:p>
          <w:p w:rsidR="002B2B47" w:rsidRPr="0083243A" w:rsidRDefault="002B2B47" w:rsidP="00C63D60">
            <w:pPr>
              <w:pStyle w:val="ListParagraph"/>
              <w:numPr>
                <w:ilvl w:val="0"/>
                <w:numId w:val="23"/>
              </w:numPr>
              <w:spacing w:after="0" w:line="240" w:lineRule="auto"/>
              <w:ind w:left="357"/>
              <w:rPr>
                <w:rFonts w:ascii="Arial Narrow" w:hAnsi="Arial Narrow" w:cstheme="minorHAnsi"/>
                <w:sz w:val="20"/>
                <w:szCs w:val="20"/>
              </w:rPr>
            </w:pPr>
            <w:r w:rsidRPr="0083243A">
              <w:rPr>
                <w:rFonts w:ascii="Arial Narrow" w:hAnsi="Arial Narrow" w:cstheme="minorHAnsi"/>
                <w:sz w:val="20"/>
                <w:szCs w:val="20"/>
              </w:rPr>
              <w:t xml:space="preserve">All information logically sequenced and </w:t>
            </w:r>
          </w:p>
          <w:p w:rsidR="002B2B47" w:rsidRPr="0083243A" w:rsidRDefault="002B2B47" w:rsidP="002B2B47">
            <w:pPr>
              <w:pStyle w:val="ListParagraph"/>
              <w:spacing w:after="0"/>
              <w:ind w:left="357"/>
              <w:rPr>
                <w:rFonts w:ascii="Arial Narrow" w:hAnsi="Arial Narrow" w:cstheme="minorHAnsi"/>
                <w:sz w:val="20"/>
                <w:szCs w:val="20"/>
              </w:rPr>
            </w:pPr>
            <w:r w:rsidRPr="0083243A">
              <w:rPr>
                <w:rFonts w:ascii="Arial Narrow" w:hAnsi="Arial Narrow" w:cstheme="minorHAnsi"/>
                <w:sz w:val="20"/>
                <w:szCs w:val="20"/>
              </w:rPr>
              <w:t xml:space="preserve"> flows naturally from one heading/ paragraph to next</w:t>
            </w:r>
          </w:p>
        </w:tc>
        <w:tc>
          <w:tcPr>
            <w:tcW w:w="315"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Easy to read and understand – reader has a clear understanding </w:t>
            </w:r>
          </w:p>
        </w:tc>
        <w:tc>
          <w:tcPr>
            <w:tcW w:w="536" w:type="pct"/>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I of the 4 aspects clearly present</w:t>
            </w:r>
          </w:p>
        </w:tc>
        <w:tc>
          <w:tcPr>
            <w:tcW w:w="536" w:type="pct"/>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lastRenderedPageBreak/>
              <w:t>4</w:t>
            </w:r>
          </w:p>
        </w:tc>
        <w:tc>
          <w:tcPr>
            <w:tcW w:w="4560" w:type="pct"/>
            <w:gridSpan w:val="7"/>
            <w:tcBorders>
              <w:left w:val="single" w:sz="4" w:space="0" w:color="auto"/>
              <w:right w:val="single" w:sz="4" w:space="0" w:color="auto"/>
            </w:tcBorders>
            <w:vAlign w:val="center"/>
          </w:tcPr>
          <w:p w:rsidR="002B2B47" w:rsidRPr="0083243A" w:rsidRDefault="002B2B47" w:rsidP="002B2B47">
            <w:pPr>
              <w:rPr>
                <w:rFonts w:ascii="Arial Narrow" w:hAnsi="Arial Narrow"/>
                <w:sz w:val="20"/>
                <w:szCs w:val="20"/>
              </w:rPr>
            </w:pPr>
            <w:r w:rsidRPr="0083243A">
              <w:rPr>
                <w:rFonts w:ascii="Arial Narrow" w:hAnsi="Arial Narrow"/>
                <w:b/>
                <w:sz w:val="20"/>
                <w:szCs w:val="20"/>
              </w:rPr>
              <w:t>REPORT – DISCUSSION (BODY) - ARGUMENTS &amp; SUPPORTING INFORMATION</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Discussion contains at least three relevant, appropriate arguments/claims related to the investigation that are supported by data/information gathered and processed (charts/graphs/queries/reports, etc.) or manipulated (combined, integrated and synthesised from various sources) and includes a meaningful explanation of how or why the data/information supports the argument/claim (connects data/information to argument/claim)</w:t>
            </w:r>
          </w:p>
        </w:tc>
        <w:tc>
          <w:tcPr>
            <w:tcW w:w="299"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At least 3 appropriate claims/arguments that are relevant to the investigation</w:t>
            </w:r>
          </w:p>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All claims/arguments are supported by relevant, appropriate data/information</w:t>
            </w:r>
          </w:p>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Meaningful explanation of how or why the evidence supports the argument/claim </w:t>
            </w:r>
          </w:p>
        </w:tc>
        <w:tc>
          <w:tcPr>
            <w:tcW w:w="315" w:type="pct"/>
            <w:shd w:val="clear" w:color="auto" w:fill="auto"/>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present for all claims/ arguments</w:t>
            </w:r>
          </w:p>
        </w:tc>
        <w:tc>
          <w:tcPr>
            <w:tcW w:w="536" w:type="pct"/>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present for most claims/ arguments</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Only 2 aspects clearly present for all claims/ arguments </w:t>
            </w:r>
            <w:r w:rsidRPr="0083243A">
              <w:rPr>
                <w:rFonts w:ascii="Arial Narrow" w:hAnsi="Arial Narrow" w:cstheme="minorHAnsi"/>
                <w:b/>
                <w:sz w:val="20"/>
                <w:szCs w:val="20"/>
              </w:rPr>
              <w:t>or</w:t>
            </w:r>
          </w:p>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present for only 1 claim/argument</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Only 1 aspect clearly present for all claims/ arguments </w:t>
            </w:r>
            <w:r w:rsidRPr="0083243A">
              <w:rPr>
                <w:rFonts w:ascii="Arial Narrow" w:hAnsi="Arial Narrow" w:cstheme="minorHAnsi"/>
                <w:b/>
                <w:sz w:val="20"/>
                <w:szCs w:val="20"/>
              </w:rPr>
              <w:t>or</w:t>
            </w:r>
          </w:p>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aspects clearly present for some claims/</w:t>
            </w:r>
            <w:r w:rsidRPr="0083243A">
              <w:rPr>
                <w:rFonts w:ascii="Arial Narrow" w:hAnsi="Arial Narrow" w:cstheme="minorHAnsi"/>
                <w:sz w:val="20"/>
                <w:szCs w:val="20"/>
              </w:rPr>
              <w:br/>
              <w:t>arguments</w:t>
            </w:r>
          </w:p>
        </w:tc>
        <w:tc>
          <w:tcPr>
            <w:tcW w:w="536" w:type="pct"/>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3 aspects clearly present </w:t>
            </w:r>
            <w:r w:rsidRPr="0083243A">
              <w:rPr>
                <w:rFonts w:ascii="Arial Narrow" w:hAnsi="Arial Narrow" w:cstheme="minorHAnsi"/>
                <w:b/>
                <w:sz w:val="20"/>
                <w:szCs w:val="20"/>
              </w:rPr>
              <w:t>or</w:t>
            </w:r>
          </w:p>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Not done </w:t>
            </w:r>
            <w:r w:rsidRPr="0083243A">
              <w:rPr>
                <w:rFonts w:ascii="Arial Narrow" w:hAnsi="Arial Narrow" w:cstheme="minorHAnsi"/>
                <w:b/>
                <w:sz w:val="20"/>
                <w:szCs w:val="20"/>
              </w:rPr>
              <w:t>or</w:t>
            </w:r>
            <w:r w:rsidRPr="0083243A">
              <w:rPr>
                <w:rFonts w:ascii="Arial Narrow" w:hAnsi="Arial Narrow" w:cstheme="minorHAnsi"/>
                <w:sz w:val="20"/>
                <w:szCs w:val="20"/>
              </w:rPr>
              <w:t xml:space="preserve"> </w:t>
            </w:r>
          </w:p>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Claims/ arguments not meaningful / totally irrelevant</w:t>
            </w:r>
          </w:p>
        </w:tc>
        <w:tc>
          <w:tcPr>
            <w:tcW w:w="299"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5</w:t>
            </w:r>
          </w:p>
        </w:tc>
        <w:tc>
          <w:tcPr>
            <w:tcW w:w="4560" w:type="pct"/>
            <w:gridSpan w:val="7"/>
            <w:tcBorders>
              <w:left w:val="single" w:sz="4" w:space="0" w:color="auto"/>
              <w:right w:val="single" w:sz="4" w:space="0" w:color="auto"/>
            </w:tcBorders>
          </w:tcPr>
          <w:p w:rsidR="002B2B47" w:rsidRPr="0083243A" w:rsidRDefault="002B2B47" w:rsidP="002B2B47">
            <w:pPr>
              <w:rPr>
                <w:rFonts w:ascii="Arial Narrow" w:hAnsi="Arial Narrow"/>
                <w:b/>
                <w:sz w:val="20"/>
                <w:szCs w:val="20"/>
              </w:rPr>
            </w:pPr>
            <w:r w:rsidRPr="0083243A">
              <w:rPr>
                <w:rFonts w:ascii="Arial Narrow" w:hAnsi="Arial Narrow"/>
                <w:b/>
                <w:sz w:val="20"/>
                <w:szCs w:val="20"/>
              </w:rPr>
              <w:t>REPORT – FINDINGS/RECOMMENDATIONS</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All findings/recommendations are clear and effectively address the original problem/investigation. The findings/recommendations convey knowledge gained and learner’s understanding of the problem and investigation, as well as some new/thoughtful ideas/insights that address the problem.</w:t>
            </w:r>
          </w:p>
        </w:tc>
        <w:tc>
          <w:tcPr>
            <w:tcW w:w="299"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All findings/recommendations clearly stated</w:t>
            </w:r>
          </w:p>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All findings/recommendations clearly and effectively address/support the original problem/investigation</w:t>
            </w:r>
          </w:p>
          <w:p w:rsidR="002B2B47" w:rsidRPr="0083243A" w:rsidRDefault="002B2B47" w:rsidP="00C63D60">
            <w:pPr>
              <w:pStyle w:val="ListParagraph"/>
              <w:numPr>
                <w:ilvl w:val="0"/>
                <w:numId w:val="23"/>
              </w:numPr>
              <w:spacing w:after="0" w:line="240" w:lineRule="auto"/>
              <w:rPr>
                <w:rFonts w:ascii="Arial Narrow" w:hAnsi="Arial Narrow"/>
                <w:sz w:val="20"/>
                <w:szCs w:val="20"/>
              </w:rPr>
            </w:pPr>
            <w:r w:rsidRPr="0083243A">
              <w:rPr>
                <w:rFonts w:ascii="Arial Narrow" w:hAnsi="Arial Narrow" w:cstheme="minorHAnsi"/>
                <w:sz w:val="20"/>
                <w:szCs w:val="20"/>
              </w:rPr>
              <w:t>All findings/recommendations convey knowledge gained/understanding of the problem and investigation</w:t>
            </w:r>
          </w:p>
          <w:p w:rsidR="002B2B47" w:rsidRPr="0083243A" w:rsidRDefault="002B2B47" w:rsidP="00C63D60">
            <w:pPr>
              <w:pStyle w:val="ListParagraph"/>
              <w:numPr>
                <w:ilvl w:val="0"/>
                <w:numId w:val="23"/>
              </w:numPr>
              <w:spacing w:after="0" w:line="240" w:lineRule="auto"/>
              <w:rPr>
                <w:rFonts w:ascii="Arial Narrow" w:hAnsi="Arial Narrow"/>
                <w:sz w:val="20"/>
                <w:szCs w:val="20"/>
              </w:rPr>
            </w:pPr>
            <w:r w:rsidRPr="0083243A">
              <w:rPr>
                <w:rFonts w:ascii="Arial Narrow" w:hAnsi="Arial Narrow" w:cstheme="minorHAnsi"/>
                <w:sz w:val="20"/>
                <w:szCs w:val="20"/>
              </w:rPr>
              <w:t xml:space="preserve">Findings/recommendations </w:t>
            </w:r>
            <w:r w:rsidRPr="0083243A">
              <w:rPr>
                <w:rFonts w:ascii="Arial Narrow" w:hAnsi="Arial Narrow" w:cstheme="minorHAnsi"/>
                <w:sz w:val="20"/>
                <w:szCs w:val="20"/>
                <w:u w:val="single"/>
              </w:rPr>
              <w:t>include</w:t>
            </w:r>
            <w:r w:rsidRPr="0083243A">
              <w:rPr>
                <w:rFonts w:ascii="Arial Narrow" w:hAnsi="Arial Narrow" w:cstheme="minorHAnsi"/>
                <w:sz w:val="20"/>
                <w:szCs w:val="20"/>
              </w:rPr>
              <w:t xml:space="preserve"> some new/</w:t>
            </w:r>
            <w:r>
              <w:rPr>
                <w:rFonts w:ascii="Arial Narrow" w:hAnsi="Arial Narrow" w:cstheme="minorHAnsi"/>
                <w:sz w:val="20"/>
                <w:szCs w:val="20"/>
              </w:rPr>
              <w:t xml:space="preserve"> </w:t>
            </w:r>
            <w:r w:rsidRPr="0083243A">
              <w:rPr>
                <w:rFonts w:ascii="Arial Narrow" w:hAnsi="Arial Narrow" w:cstheme="minorHAnsi"/>
                <w:sz w:val="20"/>
                <w:szCs w:val="20"/>
              </w:rPr>
              <w:t>thoughtful ideas/insights about the problem/investigation</w:t>
            </w:r>
          </w:p>
        </w:tc>
        <w:tc>
          <w:tcPr>
            <w:tcW w:w="315"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4 aspects clearly present</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Only 3 of the 4 aspects clearly present </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36" w:type="pct"/>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 findings/ recommendation</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6</w:t>
            </w:r>
          </w:p>
        </w:tc>
        <w:tc>
          <w:tcPr>
            <w:tcW w:w="4560" w:type="pct"/>
            <w:gridSpan w:val="7"/>
            <w:tcBorders>
              <w:left w:val="single" w:sz="4" w:space="0" w:color="auto"/>
              <w:right w:val="single" w:sz="4" w:space="0" w:color="auto"/>
            </w:tcBorders>
          </w:tcPr>
          <w:p w:rsidR="002B2B47" w:rsidRPr="0083243A" w:rsidRDefault="002B2B47" w:rsidP="002B2B47">
            <w:pPr>
              <w:rPr>
                <w:rFonts w:ascii="Arial Narrow" w:hAnsi="Arial Narrow"/>
                <w:b/>
                <w:sz w:val="20"/>
                <w:szCs w:val="20"/>
              </w:rPr>
            </w:pPr>
            <w:r w:rsidRPr="0083243A">
              <w:rPr>
                <w:rFonts w:ascii="Arial Narrow" w:hAnsi="Arial Narrow"/>
                <w:b/>
                <w:sz w:val="20"/>
                <w:szCs w:val="20"/>
              </w:rPr>
              <w:t>REPORT – CONCLUSION</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Meaningful and logical conclusion drawn from the information and evidence presented, and which addresses the original problem/investigation, appropriately summarised. Any new information presented at this point must have been appropriately investigated/researched, with supporting evidence.</w:t>
            </w:r>
          </w:p>
        </w:tc>
        <w:tc>
          <w:tcPr>
            <w:tcW w:w="299"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jc w:val="center"/>
              <w:rPr>
                <w:rFonts w:ascii="Arial Narrow" w:hAnsi="Arial Narrow"/>
                <w:sz w:val="20"/>
                <w:szCs w:val="20"/>
              </w:rPr>
            </w:pPr>
          </w:p>
        </w:tc>
        <w:tc>
          <w:tcPr>
            <w:tcW w:w="1565" w:type="pct"/>
            <w:tcBorders>
              <w:left w:val="single" w:sz="4" w:space="0" w:color="auto"/>
            </w:tcBorders>
          </w:tcPr>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Conclusion present</w:t>
            </w:r>
          </w:p>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Conclusion drawn from information presented in report and addresses the original problem statement/focus in light of the evidence presented</w:t>
            </w:r>
          </w:p>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Conclusion is meaningful and logical </w:t>
            </w:r>
          </w:p>
          <w:p w:rsidR="002B2B47" w:rsidRPr="0083243A" w:rsidRDefault="002B2B47" w:rsidP="00C63D60">
            <w:pPr>
              <w:pStyle w:val="ListParagraph"/>
              <w:numPr>
                <w:ilvl w:val="0"/>
                <w:numId w:val="23"/>
              </w:numPr>
              <w:spacing w:after="0" w:line="240" w:lineRule="auto"/>
              <w:rPr>
                <w:rFonts w:ascii="Arial Narrow" w:hAnsi="Arial Narrow"/>
                <w:sz w:val="20"/>
                <w:szCs w:val="20"/>
              </w:rPr>
            </w:pPr>
            <w:r w:rsidRPr="0083243A">
              <w:rPr>
                <w:rFonts w:ascii="Arial Narrow" w:hAnsi="Arial Narrow" w:cstheme="minorHAnsi"/>
                <w:sz w:val="20"/>
                <w:szCs w:val="20"/>
              </w:rPr>
              <w:t xml:space="preserve">No new information </w:t>
            </w:r>
            <w:r>
              <w:rPr>
                <w:rFonts w:ascii="Arial Narrow" w:hAnsi="Arial Narrow" w:cstheme="minorHAnsi"/>
                <w:sz w:val="20"/>
                <w:szCs w:val="20"/>
              </w:rPr>
              <w:t>included that is not researched</w:t>
            </w:r>
            <w:r w:rsidRPr="0083243A">
              <w:rPr>
                <w:rFonts w:ascii="Arial Narrow" w:hAnsi="Arial Narrow" w:cstheme="minorHAnsi"/>
                <w:sz w:val="20"/>
                <w:szCs w:val="20"/>
              </w:rPr>
              <w:t xml:space="preserve"> </w:t>
            </w:r>
          </w:p>
        </w:tc>
        <w:tc>
          <w:tcPr>
            <w:tcW w:w="315" w:type="pct"/>
            <w:shd w:val="clear" w:color="auto" w:fill="auto"/>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36" w:type="pct"/>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36" w:type="pct"/>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 conclusion</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tblPr>
      <w:tblGrid>
        <w:gridCol w:w="442"/>
        <w:gridCol w:w="4912"/>
        <w:gridCol w:w="988"/>
        <w:gridCol w:w="1682"/>
        <w:gridCol w:w="1683"/>
        <w:gridCol w:w="1683"/>
        <w:gridCol w:w="1683"/>
        <w:gridCol w:w="1683"/>
        <w:gridCol w:w="939"/>
      </w:tblGrid>
      <w:tr w:rsidR="00DA1EFF" w:rsidRPr="0083243A" w:rsidTr="00F41ACC">
        <w:trPr>
          <w:cantSplit/>
          <w:tblHeader/>
        </w:trPr>
        <w:tc>
          <w:tcPr>
            <w:tcW w:w="141" w:type="pct"/>
            <w:tcBorders>
              <w:top w:val="single" w:sz="4" w:space="0" w:color="auto"/>
              <w:left w:val="single" w:sz="4" w:space="0" w:color="auto"/>
              <w:bottom w:val="single" w:sz="4" w:space="0" w:color="auto"/>
              <w:right w:val="single" w:sz="4" w:space="0" w:color="auto"/>
            </w:tcBorders>
          </w:tcPr>
          <w:p w:rsidR="00DA1EFF" w:rsidRPr="0083243A" w:rsidRDefault="00DA1EFF" w:rsidP="00BB5180">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DA1EFF" w:rsidRPr="0083243A" w:rsidRDefault="00DA1EFF" w:rsidP="00BB5180">
            <w:pPr>
              <w:jc w:val="center"/>
              <w:rPr>
                <w:rFonts w:ascii="Arial Narrow" w:hAnsi="Arial Narrow"/>
                <w:b/>
                <w:sz w:val="20"/>
                <w:szCs w:val="20"/>
              </w:rPr>
            </w:pPr>
            <w:r w:rsidRPr="0083243A">
              <w:rPr>
                <w:rFonts w:ascii="Arial Narrow" w:hAnsi="Arial Narrow"/>
                <w:b/>
                <w:sz w:val="20"/>
                <w:szCs w:val="20"/>
              </w:rPr>
              <w:t>CRITERIA</w:t>
            </w:r>
          </w:p>
        </w:tc>
        <w:tc>
          <w:tcPr>
            <w:tcW w:w="315" w:type="pct"/>
            <w:tcBorders>
              <w:top w:val="single" w:sz="4" w:space="0" w:color="auto"/>
              <w:left w:val="single" w:sz="4" w:space="0" w:color="auto"/>
              <w:bottom w:val="single" w:sz="4" w:space="0" w:color="auto"/>
              <w:right w:val="single" w:sz="4" w:space="0" w:color="auto"/>
            </w:tcBorders>
          </w:tcPr>
          <w:p w:rsidR="00DA1EFF" w:rsidRPr="0083243A" w:rsidRDefault="00DA1EFF" w:rsidP="00BB5180">
            <w:pPr>
              <w:jc w:val="center"/>
              <w:rPr>
                <w:rFonts w:ascii="Arial Narrow" w:hAnsi="Arial Narrow"/>
                <w:b/>
                <w:sz w:val="20"/>
                <w:szCs w:val="20"/>
              </w:rPr>
            </w:pPr>
            <w:r w:rsidRPr="0083243A">
              <w:rPr>
                <w:rFonts w:ascii="Arial Narrow" w:hAnsi="Arial Narrow"/>
                <w:b/>
                <w:sz w:val="20"/>
                <w:szCs w:val="20"/>
              </w:rPr>
              <w:t>Possible mark</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3243A" w:rsidRDefault="00DA1EFF" w:rsidP="00BB5180">
            <w:pPr>
              <w:jc w:val="center"/>
              <w:rPr>
                <w:rFonts w:ascii="Arial Narrow" w:hAnsi="Arial Narrow"/>
                <w:b/>
                <w:sz w:val="20"/>
                <w:szCs w:val="20"/>
              </w:rPr>
            </w:pPr>
            <w:r w:rsidRPr="0083243A">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3243A" w:rsidRDefault="00DA1EFF" w:rsidP="00BB5180">
            <w:pPr>
              <w:jc w:val="center"/>
              <w:rPr>
                <w:rFonts w:ascii="Arial Narrow" w:hAnsi="Arial Narrow"/>
                <w:b/>
                <w:sz w:val="20"/>
                <w:szCs w:val="20"/>
              </w:rPr>
            </w:pPr>
            <w:r w:rsidRPr="0083243A">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3243A" w:rsidRDefault="00DA1EFF" w:rsidP="00BB5180">
            <w:pPr>
              <w:jc w:val="center"/>
              <w:rPr>
                <w:rFonts w:ascii="Arial Narrow" w:hAnsi="Arial Narrow"/>
                <w:b/>
                <w:sz w:val="20"/>
                <w:szCs w:val="20"/>
              </w:rPr>
            </w:pPr>
            <w:r w:rsidRPr="0083243A">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3243A" w:rsidRDefault="00DA1EFF" w:rsidP="00BB5180">
            <w:pPr>
              <w:jc w:val="center"/>
              <w:rPr>
                <w:rFonts w:ascii="Arial Narrow" w:hAnsi="Arial Narrow"/>
                <w:b/>
                <w:sz w:val="20"/>
                <w:szCs w:val="20"/>
              </w:rPr>
            </w:pPr>
            <w:r w:rsidRPr="0083243A">
              <w:rPr>
                <w:rFonts w:ascii="Arial Narrow" w:hAnsi="Arial Narrow"/>
                <w:b/>
                <w:sz w:val="20"/>
                <w:szCs w:val="20"/>
              </w:rPr>
              <w:t>1</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3243A" w:rsidRDefault="00DA1EFF" w:rsidP="00BB5180">
            <w:pPr>
              <w:jc w:val="center"/>
              <w:rPr>
                <w:rFonts w:ascii="Arial Narrow" w:hAnsi="Arial Narrow"/>
                <w:b/>
                <w:sz w:val="20"/>
                <w:szCs w:val="20"/>
              </w:rPr>
            </w:pPr>
            <w:r w:rsidRPr="0083243A">
              <w:rPr>
                <w:rFonts w:ascii="Arial Narrow" w:hAnsi="Arial Narrow"/>
                <w:b/>
                <w:sz w:val="20"/>
                <w:szCs w:val="20"/>
              </w:rPr>
              <w:t>0</w:t>
            </w:r>
          </w:p>
        </w:tc>
        <w:tc>
          <w:tcPr>
            <w:tcW w:w="299" w:type="pct"/>
            <w:tcBorders>
              <w:left w:val="single" w:sz="4" w:space="0" w:color="auto"/>
              <w:bottom w:val="single" w:sz="4" w:space="0" w:color="auto"/>
            </w:tcBorders>
            <w:vAlign w:val="center"/>
          </w:tcPr>
          <w:p w:rsidR="00DA1EFF" w:rsidRPr="0083243A" w:rsidRDefault="00DA1EFF" w:rsidP="00BB5180">
            <w:pPr>
              <w:jc w:val="center"/>
              <w:rPr>
                <w:rFonts w:ascii="Arial Narrow" w:hAnsi="Arial Narrow"/>
                <w:b/>
                <w:sz w:val="20"/>
                <w:szCs w:val="20"/>
              </w:rPr>
            </w:pPr>
            <w:r w:rsidRPr="0083243A">
              <w:rPr>
                <w:rFonts w:ascii="Arial Narrow" w:hAnsi="Arial Narrow"/>
                <w:b/>
                <w:sz w:val="20"/>
                <w:szCs w:val="20"/>
              </w:rPr>
              <w:t>Mark obtained</w:t>
            </w: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7</w:t>
            </w:r>
          </w:p>
        </w:tc>
        <w:tc>
          <w:tcPr>
            <w:tcW w:w="4560" w:type="pct"/>
            <w:gridSpan w:val="7"/>
            <w:tcBorders>
              <w:left w:val="single" w:sz="4" w:space="0" w:color="auto"/>
              <w:right w:val="single" w:sz="4" w:space="0" w:color="auto"/>
            </w:tcBorders>
          </w:tcPr>
          <w:p w:rsidR="002B2B47" w:rsidRPr="0083243A" w:rsidRDefault="002B2B47" w:rsidP="002B2B47">
            <w:pPr>
              <w:rPr>
                <w:rFonts w:ascii="Arial Narrow" w:hAnsi="Arial Narrow"/>
                <w:sz w:val="20"/>
                <w:szCs w:val="20"/>
              </w:rPr>
            </w:pPr>
            <w:r w:rsidRPr="0083243A">
              <w:rPr>
                <w:rFonts w:ascii="Arial Narrow" w:hAnsi="Arial Narrow"/>
                <w:b/>
                <w:sz w:val="20"/>
                <w:szCs w:val="20"/>
              </w:rPr>
              <w:t>REPORT – PLAGIARISM ISSUES</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Presented in learner’s own words with all sources cited and all graphics from other sources acknowledged. Signed declaration of authenticity is included.</w:t>
            </w:r>
          </w:p>
        </w:tc>
        <w:tc>
          <w:tcPr>
            <w:tcW w:w="299"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All sources used are clearly and appropriately acknowledged</w:t>
            </w:r>
          </w:p>
          <w:p w:rsidR="002B2B47" w:rsidRPr="0083243A" w:rsidRDefault="002B2B47" w:rsidP="00C63D60">
            <w:pPr>
              <w:pStyle w:val="ListParagraph"/>
              <w:numPr>
                <w:ilvl w:val="0"/>
                <w:numId w:val="23"/>
              </w:numPr>
              <w:spacing w:after="0" w:line="240" w:lineRule="auto"/>
              <w:rPr>
                <w:rFonts w:ascii="Arial Narrow" w:hAnsi="Arial Narrow"/>
                <w:sz w:val="20"/>
                <w:szCs w:val="20"/>
              </w:rPr>
            </w:pPr>
            <w:r w:rsidRPr="0083243A">
              <w:rPr>
                <w:rFonts w:ascii="Arial Narrow" w:hAnsi="Arial Narrow" w:cstheme="minorHAnsi"/>
                <w:sz w:val="20"/>
                <w:szCs w:val="20"/>
              </w:rPr>
              <w:t>Graphics from other sources are clearly and appropriately acknowledged</w:t>
            </w:r>
            <w:r w:rsidRPr="0083243A">
              <w:rPr>
                <w:rFonts w:ascii="Arial Narrow" w:hAnsi="Arial Narrow"/>
                <w:sz w:val="20"/>
                <w:szCs w:val="20"/>
              </w:rPr>
              <w:t xml:space="preserve"> </w:t>
            </w:r>
          </w:p>
          <w:p w:rsidR="002B2B47" w:rsidRPr="0083243A" w:rsidRDefault="002B2B47" w:rsidP="00C63D60">
            <w:pPr>
              <w:pStyle w:val="ListParagraph"/>
              <w:numPr>
                <w:ilvl w:val="0"/>
                <w:numId w:val="23"/>
              </w:numPr>
              <w:spacing w:after="0" w:line="240" w:lineRule="auto"/>
              <w:rPr>
                <w:rFonts w:ascii="Arial Narrow" w:hAnsi="Arial Narrow"/>
                <w:sz w:val="20"/>
                <w:szCs w:val="20"/>
              </w:rPr>
            </w:pPr>
            <w:r w:rsidRPr="0083243A">
              <w:rPr>
                <w:rFonts w:ascii="Arial Narrow" w:hAnsi="Arial Narrow"/>
                <w:sz w:val="20"/>
                <w:szCs w:val="20"/>
              </w:rPr>
              <w:t>Declaration of authenticity signed and added as appendix</w:t>
            </w:r>
          </w:p>
        </w:tc>
        <w:tc>
          <w:tcPr>
            <w:tcW w:w="315"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present and report is clearly learner’s own words</w:t>
            </w:r>
          </w:p>
        </w:tc>
        <w:tc>
          <w:tcPr>
            <w:tcW w:w="536" w:type="pct"/>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3 aspects clearly present and report is clearly learner’s own words</w:t>
            </w:r>
          </w:p>
        </w:tc>
        <w:tc>
          <w:tcPr>
            <w:tcW w:w="536" w:type="pct"/>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3 aspects clearly present and report is clearly learner’s own words</w:t>
            </w:r>
          </w:p>
        </w:tc>
        <w:tc>
          <w:tcPr>
            <w:tcW w:w="536" w:type="pct"/>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Any number of aspects clearly present, but not in learner’s own words in one or more places </w:t>
            </w:r>
          </w:p>
        </w:tc>
        <w:tc>
          <w:tcPr>
            <w:tcW w:w="536" w:type="pct"/>
            <w:tcBorders>
              <w:right w:val="single" w:sz="4" w:space="0" w:color="auto"/>
            </w:tcBorders>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Definitely not learner’s own words </w:t>
            </w:r>
            <w:r w:rsidRPr="0083243A">
              <w:rPr>
                <w:rFonts w:ascii="Arial Narrow" w:hAnsi="Arial Narrow" w:cstheme="minorHAnsi"/>
                <w:b/>
                <w:sz w:val="20"/>
                <w:szCs w:val="20"/>
              </w:rPr>
              <w:t>or</w:t>
            </w:r>
            <w:r w:rsidRPr="0083243A">
              <w:rPr>
                <w:rFonts w:ascii="Arial Narrow" w:hAnsi="Arial Narrow" w:cstheme="minorHAnsi"/>
                <w:sz w:val="20"/>
                <w:szCs w:val="20"/>
              </w:rPr>
              <w:t xml:space="preserve"> </w:t>
            </w:r>
          </w:p>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None of the 3 aspects clearly present</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8</w:t>
            </w:r>
          </w:p>
        </w:tc>
        <w:tc>
          <w:tcPr>
            <w:tcW w:w="4560" w:type="pct"/>
            <w:gridSpan w:val="7"/>
            <w:tcBorders>
              <w:left w:val="single" w:sz="4" w:space="0" w:color="auto"/>
              <w:right w:val="single" w:sz="4" w:space="0" w:color="auto"/>
            </w:tcBorders>
          </w:tcPr>
          <w:p w:rsidR="002B2B47" w:rsidRPr="0083243A" w:rsidRDefault="002B2B47" w:rsidP="002B2B47">
            <w:pPr>
              <w:rPr>
                <w:rFonts w:ascii="Arial Narrow" w:hAnsi="Arial Narrow"/>
                <w:sz w:val="20"/>
                <w:szCs w:val="20"/>
              </w:rPr>
            </w:pPr>
            <w:r w:rsidRPr="0083243A">
              <w:rPr>
                <w:rFonts w:ascii="Arial Narrow" w:hAnsi="Arial Narrow"/>
                <w:b/>
                <w:sz w:val="20"/>
                <w:szCs w:val="20"/>
              </w:rPr>
              <w:t>REPORT – TECHNICAL ASPECTS – ACKNOWLEDGEMENT &amp; EVIDENCE</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 xml:space="preserve">Professional, </w:t>
            </w:r>
            <w:r w:rsidRPr="0083243A">
              <w:rPr>
                <w:rFonts w:ascii="Arial Narrow" w:hAnsi="Arial Narrow"/>
                <w:sz w:val="20"/>
                <w:szCs w:val="20"/>
              </w:rPr>
              <w:t>well-structured document</w:t>
            </w:r>
            <w:r w:rsidRPr="0083243A">
              <w:rPr>
                <w:rFonts w:ascii="Arial Narrow" w:hAnsi="Arial Narrow" w:cstheme="minorHAnsi"/>
                <w:sz w:val="20"/>
                <w:szCs w:val="20"/>
              </w:rPr>
              <w:t xml:space="preserve"> that gives credit to sources used, using sound word processing functions, principles and techniques </w:t>
            </w:r>
          </w:p>
        </w:tc>
        <w:tc>
          <w:tcPr>
            <w:tcW w:w="299"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Automatic reference list/bibliography correctly inserted</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Automatic, appropriate captions correctly inserted for all tables/figures</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Appropriate citations correctly used and inserted</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Supporting documentation added as part of document (appendices), clearly distinguishable from main document (e.g. different sections, restarting page numbers, descriptive headers/footers)</w:t>
            </w:r>
          </w:p>
        </w:tc>
        <w:tc>
          <w:tcPr>
            <w:tcW w:w="315"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36" w:type="pct"/>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r w:rsidRPr="0083243A">
              <w:rPr>
                <w:rFonts w:ascii="Arial Narrow" w:hAnsi="Arial Narrow" w:cstheme="minorHAnsi"/>
                <w:sz w:val="20"/>
                <w:szCs w:val="20"/>
              </w:rPr>
              <w:t xml:space="preserve"> </w:t>
            </w:r>
          </w:p>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Not done </w:t>
            </w:r>
          </w:p>
        </w:tc>
        <w:tc>
          <w:tcPr>
            <w:tcW w:w="299"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2B2B47">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9</w:t>
            </w:r>
          </w:p>
        </w:tc>
        <w:tc>
          <w:tcPr>
            <w:tcW w:w="4859" w:type="pct"/>
            <w:gridSpan w:val="8"/>
            <w:tcBorders>
              <w:left w:val="single" w:sz="4" w:space="0" w:color="auto"/>
            </w:tcBorders>
          </w:tcPr>
          <w:p w:rsidR="002B2B47" w:rsidRPr="0083243A" w:rsidRDefault="002B2B47" w:rsidP="002B2B47">
            <w:pPr>
              <w:rPr>
                <w:rFonts w:ascii="Arial Narrow" w:hAnsi="Arial Narrow"/>
                <w:sz w:val="20"/>
                <w:szCs w:val="20"/>
              </w:rPr>
            </w:pPr>
            <w:r w:rsidRPr="0083243A">
              <w:rPr>
                <w:rFonts w:ascii="Arial Narrow" w:hAnsi="Arial Narrow"/>
                <w:b/>
                <w:sz w:val="20"/>
                <w:szCs w:val="20"/>
              </w:rPr>
              <w:t>REPORT – TECHNICAL ASPECTS – COVER PAGE</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Professional, well-structured, custom-made cover page using appropriate content controls. Displays all required information (Name, surname, school name, date, subject name, PAT topic, focus question as well as a meaningful abstract/extract). Cover page added to gallery.</w:t>
            </w: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p>
        </w:tc>
        <w:tc>
          <w:tcPr>
            <w:tcW w:w="1565" w:type="pct"/>
            <w:tcBorders>
              <w:left w:val="single" w:sz="4" w:space="0" w:color="auto"/>
            </w:tcBorders>
          </w:tcPr>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Professional, custom-made cover page using appropriate controls for type of information correctly</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All  required information included on cover page as in heading above</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Meaningful abstract/extract included</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 xml:space="preserve">Added to gallery </w:t>
            </w:r>
          </w:p>
        </w:tc>
        <w:tc>
          <w:tcPr>
            <w:tcW w:w="315"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36" w:type="pct"/>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 cover page </w:t>
            </w:r>
            <w:r w:rsidRPr="0083243A">
              <w:rPr>
                <w:rFonts w:ascii="Arial Narrow" w:hAnsi="Arial Narrow" w:cstheme="minorHAnsi"/>
                <w:b/>
                <w:sz w:val="20"/>
                <w:szCs w:val="20"/>
              </w:rPr>
              <w:t>or</w:t>
            </w:r>
            <w:r w:rsidRPr="0083243A">
              <w:rPr>
                <w:rFonts w:ascii="Arial Narrow" w:hAnsi="Arial Narrow" w:cstheme="minorHAnsi"/>
                <w:sz w:val="20"/>
                <w:szCs w:val="20"/>
              </w:rPr>
              <w:t xml:space="preserve"> </w:t>
            </w:r>
          </w:p>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p>
        </w:tc>
        <w:tc>
          <w:tcPr>
            <w:tcW w:w="299"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tblPr>
      <w:tblGrid>
        <w:gridCol w:w="442"/>
        <w:gridCol w:w="4912"/>
        <w:gridCol w:w="992"/>
        <w:gridCol w:w="1683"/>
        <w:gridCol w:w="1683"/>
        <w:gridCol w:w="1683"/>
        <w:gridCol w:w="1683"/>
        <w:gridCol w:w="1635"/>
        <w:gridCol w:w="47"/>
        <w:gridCol w:w="935"/>
      </w:tblGrid>
      <w:tr w:rsidR="00DA1EFF" w:rsidRPr="0083243A" w:rsidTr="00CC5260">
        <w:trPr>
          <w:cantSplit/>
          <w:tblHeader/>
        </w:trPr>
        <w:tc>
          <w:tcPr>
            <w:tcW w:w="141"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Possible mark</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w:t>
            </w:r>
          </w:p>
        </w:tc>
        <w:tc>
          <w:tcPr>
            <w:tcW w:w="536" w:type="pct"/>
            <w:gridSpan w:val="2"/>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0</w:t>
            </w:r>
          </w:p>
        </w:tc>
        <w:tc>
          <w:tcPr>
            <w:tcW w:w="298" w:type="pct"/>
            <w:tcBorders>
              <w:left w:val="single" w:sz="4" w:space="0" w:color="auto"/>
              <w:bottom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Mark obtained</w:t>
            </w:r>
          </w:p>
        </w:tc>
      </w:tr>
      <w:tr w:rsidR="002B2B47" w:rsidRPr="0083243A" w:rsidTr="002B2B47">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10</w:t>
            </w:r>
          </w:p>
        </w:tc>
        <w:tc>
          <w:tcPr>
            <w:tcW w:w="4859" w:type="pct"/>
            <w:gridSpan w:val="9"/>
            <w:tcBorders>
              <w:left w:val="single" w:sz="4" w:space="0" w:color="auto"/>
            </w:tcBorders>
          </w:tcPr>
          <w:p w:rsidR="002B2B47" w:rsidRPr="0083243A" w:rsidRDefault="002B2B47" w:rsidP="002B2B47">
            <w:pPr>
              <w:rPr>
                <w:rFonts w:ascii="Arial Narrow" w:hAnsi="Arial Narrow"/>
                <w:sz w:val="20"/>
                <w:szCs w:val="20"/>
              </w:rPr>
            </w:pPr>
            <w:r w:rsidRPr="0083243A">
              <w:rPr>
                <w:rFonts w:ascii="Arial Narrow" w:hAnsi="Arial Narrow"/>
                <w:b/>
                <w:sz w:val="20"/>
                <w:szCs w:val="20"/>
              </w:rPr>
              <w:t>REPORT – TECHNICAL ASPECTS – EASE OF NAVIGATION</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Professional, well-structured document that is easy to navigate and in which information is easy to find.</w:t>
            </w:r>
          </w:p>
        </w:tc>
      </w:tr>
      <w:tr w:rsidR="00F41ACC" w:rsidRPr="0083243A" w:rsidTr="00CC5260">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Automatic table of contents, correctly inserted</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Other tables (tables, figures) correctly inserted</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Page numbers appropriately used and correctly inserted (e.g. no page number on cover page, page numbers of each annexure restart at 1)</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Hyperlinks/bookmarks (other than the TOC) appropriately and correctly used to navigate within document</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r w:rsidRPr="0083243A">
              <w:rPr>
                <w:rFonts w:ascii="Arial Narrow" w:hAnsi="Arial Narrow" w:cstheme="minorHAnsi"/>
                <w:sz w:val="20"/>
                <w:szCs w:val="20"/>
              </w:rPr>
              <w:br/>
            </w:r>
            <w:r w:rsidRPr="0083243A">
              <w:rPr>
                <w:rFonts w:ascii="Arial Narrow" w:hAnsi="Arial Narrow" w:cstheme="minorHAnsi"/>
                <w:sz w:val="20"/>
                <w:szCs w:val="20"/>
              </w:rPr>
              <w:br/>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36" w:type="pct"/>
            <w:gridSpan w:val="2"/>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Totally dysfunctional</w:t>
            </w:r>
          </w:p>
        </w:tc>
        <w:tc>
          <w:tcPr>
            <w:tcW w:w="298"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04283" w:rsidRPr="0083243A" w:rsidTr="00204283">
        <w:trPr>
          <w:cantSplit/>
        </w:trPr>
        <w:tc>
          <w:tcPr>
            <w:tcW w:w="141" w:type="pct"/>
            <w:vMerge w:val="restart"/>
            <w:tcBorders>
              <w:left w:val="single" w:sz="4" w:space="0" w:color="auto"/>
              <w:right w:val="single" w:sz="4" w:space="0" w:color="auto"/>
            </w:tcBorders>
          </w:tcPr>
          <w:p w:rsidR="00204283" w:rsidRPr="0083243A" w:rsidRDefault="00204283" w:rsidP="002B2B47">
            <w:pPr>
              <w:jc w:val="center"/>
              <w:rPr>
                <w:rFonts w:ascii="Arial Narrow" w:hAnsi="Arial Narrow"/>
                <w:b/>
                <w:sz w:val="20"/>
                <w:szCs w:val="20"/>
              </w:rPr>
            </w:pPr>
            <w:r w:rsidRPr="0083243A">
              <w:rPr>
                <w:rFonts w:ascii="Arial Narrow" w:hAnsi="Arial Narrow"/>
                <w:b/>
                <w:sz w:val="20"/>
                <w:szCs w:val="20"/>
              </w:rPr>
              <w:t>11</w:t>
            </w:r>
          </w:p>
        </w:tc>
        <w:tc>
          <w:tcPr>
            <w:tcW w:w="4859" w:type="pct"/>
            <w:gridSpan w:val="9"/>
            <w:tcBorders>
              <w:left w:val="single" w:sz="4" w:space="0" w:color="auto"/>
            </w:tcBorders>
          </w:tcPr>
          <w:p w:rsidR="00204283" w:rsidRPr="0083243A" w:rsidRDefault="00204283" w:rsidP="002B2B47">
            <w:pPr>
              <w:rPr>
                <w:rFonts w:ascii="Arial Narrow" w:hAnsi="Arial Narrow"/>
                <w:b/>
                <w:sz w:val="20"/>
                <w:szCs w:val="20"/>
              </w:rPr>
            </w:pPr>
            <w:r w:rsidRPr="0083243A">
              <w:rPr>
                <w:rFonts w:ascii="Arial Narrow" w:hAnsi="Arial Narrow"/>
                <w:b/>
                <w:sz w:val="20"/>
                <w:szCs w:val="20"/>
              </w:rPr>
              <w:t xml:space="preserve">REPORT – TECHNICAL ASPECTS – GENERAL </w:t>
            </w:r>
          </w:p>
          <w:p w:rsidR="00204283" w:rsidRPr="0083243A" w:rsidRDefault="00204283" w:rsidP="00F41ACC">
            <w:pPr>
              <w:rPr>
                <w:rFonts w:ascii="Arial Narrow" w:hAnsi="Arial Narrow" w:cstheme="minorHAnsi"/>
                <w:sz w:val="20"/>
                <w:szCs w:val="20"/>
              </w:rPr>
            </w:pPr>
            <w:r w:rsidRPr="0083243A">
              <w:rPr>
                <w:rFonts w:ascii="Arial Narrow" w:hAnsi="Arial Narrow" w:cstheme="minorHAnsi"/>
                <w:sz w:val="20"/>
                <w:szCs w:val="20"/>
              </w:rPr>
              <w:t>One word processing document that contains all information required for phase 3, professionally rounded off, using appropriate word processing functions, principles and techniques correctly.</w:t>
            </w:r>
          </w:p>
        </w:tc>
      </w:tr>
      <w:tr w:rsidR="00F41ACC" w:rsidRPr="0083243A" w:rsidTr="00CC5260">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2B2B47">
            <w:pPr>
              <w:rPr>
                <w:rFonts w:ascii="Arial Narrow" w:hAnsi="Arial Narrow"/>
                <w:sz w:val="20"/>
                <w:szCs w:val="20"/>
              </w:rPr>
            </w:pPr>
            <w:r w:rsidRPr="0083243A">
              <w:rPr>
                <w:rFonts w:ascii="Arial Narrow" w:hAnsi="Arial Narrow"/>
                <w:sz w:val="20"/>
                <w:szCs w:val="20"/>
              </w:rPr>
              <w:t>Well structured, legible, professional document:</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Appropriate, readable fonts, size and number (not more than two)</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 xml:space="preserve">Headings given due prominence (also in tables) </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Appropriate line and paragraph spacing (no ‘empty’ paragraphs)</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 xml:space="preserve">Correct word spacing (only one space between words or after punctuation marks), and correct punctuation (full stop at end of sentence, capital letter at beginning of sentence) </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No spelling or grammar mistakes</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Consistent formatting throughout</w:t>
            </w:r>
          </w:p>
        </w:tc>
        <w:tc>
          <w:tcPr>
            <w:tcW w:w="316" w:type="pct"/>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6 aspects clearly present</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5 of the 6 aspects clearly present</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4 of the 6 aspects clearly present</w:t>
            </w:r>
          </w:p>
        </w:tc>
        <w:tc>
          <w:tcPr>
            <w:tcW w:w="536"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6 aspects clearly present</w:t>
            </w:r>
          </w:p>
        </w:tc>
        <w:tc>
          <w:tcPr>
            <w:tcW w:w="536" w:type="pct"/>
            <w:gridSpan w:val="2"/>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Less than 3 of the 6 aspects clearly present </w:t>
            </w:r>
            <w:r w:rsidRPr="0083243A">
              <w:rPr>
                <w:rFonts w:ascii="Arial Narrow" w:hAnsi="Arial Narrow" w:cstheme="minorHAnsi"/>
                <w:b/>
                <w:sz w:val="20"/>
                <w:szCs w:val="20"/>
              </w:rPr>
              <w:t>or</w:t>
            </w:r>
          </w:p>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Totally unstructured, not readable or unprofessional</w:t>
            </w:r>
          </w:p>
        </w:tc>
        <w:tc>
          <w:tcPr>
            <w:tcW w:w="298"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CC5260" w:rsidRPr="0083243A" w:rsidTr="00CC5260">
        <w:trPr>
          <w:cantSplit/>
        </w:trPr>
        <w:tc>
          <w:tcPr>
            <w:tcW w:w="1706" w:type="pct"/>
            <w:gridSpan w:val="2"/>
            <w:tcBorders>
              <w:top w:val="single" w:sz="4" w:space="0" w:color="auto"/>
              <w:bottom w:val="single" w:sz="4" w:space="0" w:color="auto"/>
            </w:tcBorders>
          </w:tcPr>
          <w:p w:rsidR="002B2B47" w:rsidRPr="0083243A" w:rsidRDefault="002B2B47" w:rsidP="002B2B47">
            <w:pPr>
              <w:jc w:val="right"/>
              <w:rPr>
                <w:rFonts w:ascii="Arial Narrow" w:hAnsi="Arial Narrow" w:cstheme="minorHAnsi"/>
                <w:b/>
                <w:sz w:val="20"/>
                <w:szCs w:val="20"/>
              </w:rPr>
            </w:pPr>
          </w:p>
          <w:p w:rsidR="002B2B47" w:rsidRPr="0083243A" w:rsidRDefault="002B2B47" w:rsidP="002B2B47">
            <w:pPr>
              <w:jc w:val="right"/>
              <w:rPr>
                <w:rFonts w:ascii="Arial Narrow" w:hAnsi="Arial Narrow" w:cstheme="minorHAnsi"/>
                <w:b/>
                <w:sz w:val="20"/>
                <w:szCs w:val="20"/>
              </w:rPr>
            </w:pPr>
            <w:r w:rsidRPr="0083243A">
              <w:rPr>
                <w:rFonts w:ascii="Arial Narrow" w:hAnsi="Arial Narrow" w:cstheme="minorHAnsi"/>
                <w:b/>
                <w:sz w:val="20"/>
                <w:szCs w:val="20"/>
              </w:rPr>
              <w:t xml:space="preserve">TOTAL MARK: </w:t>
            </w:r>
          </w:p>
        </w:tc>
        <w:tc>
          <w:tcPr>
            <w:tcW w:w="316" w:type="pct"/>
            <w:tcBorders>
              <w:top w:val="single" w:sz="4" w:space="0" w:color="auto"/>
              <w:bottom w:val="single" w:sz="4" w:space="0" w:color="auto"/>
            </w:tcBorders>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43</w:t>
            </w:r>
          </w:p>
        </w:tc>
        <w:tc>
          <w:tcPr>
            <w:tcW w:w="2665" w:type="pct"/>
            <w:gridSpan w:val="5"/>
            <w:tcBorders>
              <w:top w:val="single" w:sz="4" w:space="0" w:color="auto"/>
              <w:bottom w:val="single" w:sz="4" w:space="0" w:color="auto"/>
            </w:tcBorders>
            <w:vAlign w:val="center"/>
          </w:tcPr>
          <w:p w:rsidR="002B2B47" w:rsidRPr="0083243A" w:rsidRDefault="002B2B47" w:rsidP="002B2B47">
            <w:pPr>
              <w:jc w:val="right"/>
              <w:rPr>
                <w:rFonts w:ascii="Arial Narrow" w:hAnsi="Arial Narrow" w:cstheme="minorHAnsi"/>
                <w:b/>
                <w:sz w:val="20"/>
                <w:szCs w:val="20"/>
              </w:rPr>
            </w:pPr>
            <w:r w:rsidRPr="0083243A">
              <w:rPr>
                <w:rFonts w:ascii="Arial Narrow" w:hAnsi="Arial Narrow" w:cstheme="minorHAnsi"/>
                <w:b/>
                <w:sz w:val="20"/>
                <w:szCs w:val="20"/>
              </w:rPr>
              <w:t>MARK OBTAINED</w:t>
            </w:r>
          </w:p>
        </w:tc>
        <w:tc>
          <w:tcPr>
            <w:tcW w:w="314" w:type="pct"/>
            <w:gridSpan w:val="2"/>
            <w:vAlign w:val="center"/>
          </w:tcPr>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tc>
      </w:tr>
    </w:tbl>
    <w:p w:rsidR="00DA1EFF" w:rsidRDefault="00DA1EFF">
      <w:pPr>
        <w:rPr>
          <w:lang w:val="en-ZA"/>
        </w:rPr>
      </w:pPr>
    </w:p>
    <w:p w:rsidR="00B340F8" w:rsidRDefault="00B340F8" w:rsidP="00B340F8">
      <w:pPr>
        <w:spacing w:line="264" w:lineRule="auto"/>
        <w:ind w:left="720" w:hanging="720"/>
        <w:rPr>
          <w:rFonts w:ascii="Calibri" w:hAnsi="Calibri"/>
          <w:b/>
          <w:sz w:val="22"/>
          <w:szCs w:val="22"/>
          <w:lang w:val="en-ZA"/>
        </w:rPr>
      </w:pPr>
    </w:p>
    <w:p w:rsidR="001F6BAC" w:rsidRDefault="001F6BAC">
      <w:pPr>
        <w:rPr>
          <w:rFonts w:ascii="Calibri" w:hAnsi="Calibri"/>
          <w:b/>
          <w:sz w:val="22"/>
          <w:szCs w:val="22"/>
          <w:lang w:val="en-ZA"/>
        </w:rPr>
      </w:pPr>
      <w:r>
        <w:rPr>
          <w:rFonts w:ascii="Calibri" w:hAnsi="Calibri"/>
          <w:b/>
          <w:sz w:val="22"/>
          <w:szCs w:val="22"/>
          <w:lang w:val="en-ZA"/>
        </w:rPr>
        <w:br w:type="page"/>
      </w:r>
    </w:p>
    <w:p w:rsidR="001F6BAC" w:rsidRDefault="001F6BAC" w:rsidP="00B340F8">
      <w:pPr>
        <w:spacing w:line="264" w:lineRule="auto"/>
        <w:ind w:left="720" w:hanging="720"/>
        <w:rPr>
          <w:rFonts w:ascii="Calibri" w:hAnsi="Calibri"/>
          <w:b/>
          <w:sz w:val="22"/>
          <w:szCs w:val="22"/>
          <w:lang w:val="en-ZA"/>
        </w:rPr>
      </w:pPr>
    </w:p>
    <w:p w:rsidR="00B340F8" w:rsidRPr="00B340F8" w:rsidRDefault="00B340F8" w:rsidP="00B340F8">
      <w:pPr>
        <w:spacing w:line="264" w:lineRule="auto"/>
        <w:ind w:left="720" w:hanging="720"/>
        <w:rPr>
          <w:rFonts w:ascii="Calibri" w:hAnsi="Calibri"/>
          <w:b/>
          <w:sz w:val="22"/>
          <w:szCs w:val="22"/>
          <w:lang w:val="en-ZA"/>
        </w:rPr>
      </w:pPr>
      <w:r w:rsidRPr="00B340F8">
        <w:rPr>
          <w:rFonts w:ascii="Calibri" w:hAnsi="Calibri"/>
          <w:b/>
          <w:sz w:val="22"/>
          <w:szCs w:val="22"/>
          <w:lang w:val="en-ZA"/>
        </w:rPr>
        <w:t>WEBSITE</w:t>
      </w:r>
    </w:p>
    <w:tbl>
      <w:tblPr>
        <w:tblStyle w:val="TableGrid"/>
        <w:tblW w:w="5000" w:type="pct"/>
        <w:tblLayout w:type="fixed"/>
        <w:tblLook w:val="04A0"/>
      </w:tblPr>
      <w:tblGrid>
        <w:gridCol w:w="442"/>
        <w:gridCol w:w="5195"/>
        <w:gridCol w:w="992"/>
        <w:gridCol w:w="1613"/>
        <w:gridCol w:w="1617"/>
        <w:gridCol w:w="1613"/>
        <w:gridCol w:w="1617"/>
        <w:gridCol w:w="1617"/>
        <w:gridCol w:w="989"/>
      </w:tblGrid>
      <w:tr w:rsidR="002C4A96" w:rsidRPr="0083243A" w:rsidTr="00F3477A">
        <w:trPr>
          <w:cantSplit/>
          <w:tblHeader/>
        </w:trPr>
        <w:tc>
          <w:tcPr>
            <w:tcW w:w="141"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p>
        </w:tc>
        <w:tc>
          <w:tcPr>
            <w:tcW w:w="165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Possible mark</w:t>
            </w:r>
          </w:p>
        </w:tc>
        <w:tc>
          <w:tcPr>
            <w:tcW w:w="514"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4</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3</w:t>
            </w:r>
          </w:p>
        </w:tc>
        <w:tc>
          <w:tcPr>
            <w:tcW w:w="514"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2</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0</w:t>
            </w:r>
          </w:p>
        </w:tc>
        <w:tc>
          <w:tcPr>
            <w:tcW w:w="315" w:type="pct"/>
            <w:tcBorders>
              <w:left w:val="single" w:sz="4" w:space="0" w:color="auto"/>
              <w:bottom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Mark obtained</w:t>
            </w:r>
          </w:p>
        </w:tc>
      </w:tr>
      <w:tr w:rsidR="00F41ACC" w:rsidRPr="0083243A" w:rsidTr="00F3477A">
        <w:trPr>
          <w:cantSplit/>
        </w:trPr>
        <w:tc>
          <w:tcPr>
            <w:tcW w:w="141" w:type="pct"/>
            <w:vMerge w:val="restart"/>
            <w:tcBorders>
              <w:top w:val="single" w:sz="4" w:space="0" w:color="auto"/>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12</w:t>
            </w:r>
          </w:p>
        </w:tc>
        <w:tc>
          <w:tcPr>
            <w:tcW w:w="4544" w:type="pct"/>
            <w:gridSpan w:val="7"/>
            <w:tcBorders>
              <w:top w:val="single" w:sz="4" w:space="0" w:color="auto"/>
              <w:left w:val="single" w:sz="4" w:space="0" w:color="auto"/>
              <w:right w:val="single" w:sz="4" w:space="0" w:color="auto"/>
            </w:tcBorders>
          </w:tcPr>
          <w:p w:rsidR="002B2B47" w:rsidRPr="0083243A" w:rsidRDefault="002B2B47" w:rsidP="002B2B47">
            <w:pPr>
              <w:rPr>
                <w:rFonts w:ascii="Arial Narrow" w:hAnsi="Arial Narrow" w:cstheme="minorHAnsi"/>
                <w:sz w:val="20"/>
                <w:szCs w:val="20"/>
              </w:rPr>
            </w:pPr>
            <w:r w:rsidRPr="0083243A">
              <w:rPr>
                <w:rFonts w:ascii="Arial Narrow" w:hAnsi="Arial Narrow"/>
                <w:b/>
                <w:sz w:val="20"/>
                <w:szCs w:val="20"/>
              </w:rPr>
              <w:t>WEBSITE – GENERAL ASPECTS</w:t>
            </w:r>
          </w:p>
        </w:tc>
        <w:tc>
          <w:tcPr>
            <w:tcW w:w="315" w:type="pct"/>
            <w:vMerge w:val="restart"/>
            <w:tcBorders>
              <w:top w:val="single" w:sz="4" w:space="0" w:color="auto"/>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Home page with title included</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One</w:t>
            </w:r>
            <w:r w:rsidRPr="0083243A">
              <w:rPr>
                <w:rFonts w:ascii="Arial Narrow" w:hAnsi="Arial Narrow"/>
                <w:sz w:val="20"/>
                <w:szCs w:val="20"/>
              </w:rPr>
              <w:t xml:space="preserve"> other page </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Saved as HTML and opens correctly – no errors</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Suited to audience</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15" w:type="pct"/>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 website</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13</w:t>
            </w:r>
          </w:p>
        </w:tc>
        <w:tc>
          <w:tcPr>
            <w:tcW w:w="4544" w:type="pct"/>
            <w:gridSpan w:val="7"/>
            <w:tcBorders>
              <w:left w:val="single" w:sz="4" w:space="0" w:color="auto"/>
              <w:right w:val="single" w:sz="4" w:space="0" w:color="auto"/>
            </w:tcBorders>
          </w:tcPr>
          <w:p w:rsidR="002B2B47" w:rsidRPr="0083243A" w:rsidRDefault="002B2B47" w:rsidP="002B2B47">
            <w:pPr>
              <w:rPr>
                <w:rFonts w:ascii="Arial Narrow" w:hAnsi="Arial Narrow" w:cstheme="minorHAnsi"/>
                <w:sz w:val="20"/>
                <w:szCs w:val="20"/>
              </w:rPr>
            </w:pPr>
            <w:r w:rsidRPr="0083243A">
              <w:rPr>
                <w:rFonts w:ascii="Arial Narrow" w:hAnsi="Arial Narrow"/>
                <w:b/>
                <w:sz w:val="20"/>
                <w:szCs w:val="20"/>
              </w:rPr>
              <w:t>WEBSITE – GENERAL APPEARANCE</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 xml:space="preserve">All pages – consistent appearance (formatting, background, colours, layout, font, etc.) </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Colours/textures of background, fonts, form a pleasing palette, do not detract from the content or readability</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Point size varies appropriately for headings/sub-headings and text, and enhances readability</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White space and alignment used effectively to organise material and enhance readability</w:t>
            </w:r>
          </w:p>
        </w:tc>
        <w:tc>
          <w:tcPr>
            <w:tcW w:w="316" w:type="pct"/>
            <w:shd w:val="clear" w:color="auto" w:fill="auto"/>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14" w:type="pct"/>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15" w:type="pct"/>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 website</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14</w:t>
            </w:r>
          </w:p>
        </w:tc>
        <w:tc>
          <w:tcPr>
            <w:tcW w:w="4544" w:type="pct"/>
            <w:gridSpan w:val="7"/>
            <w:tcBorders>
              <w:left w:val="single" w:sz="4" w:space="0" w:color="auto"/>
              <w:right w:val="single" w:sz="4" w:space="0" w:color="auto"/>
            </w:tcBorders>
          </w:tcPr>
          <w:p w:rsidR="002B2B47" w:rsidRPr="0083243A" w:rsidRDefault="002B2B47" w:rsidP="002B2B47">
            <w:pPr>
              <w:rPr>
                <w:rFonts w:ascii="Arial Narrow" w:hAnsi="Arial Narrow"/>
                <w:b/>
                <w:sz w:val="20"/>
                <w:szCs w:val="20"/>
              </w:rPr>
            </w:pPr>
            <w:r w:rsidRPr="0083243A">
              <w:rPr>
                <w:rFonts w:ascii="Arial Narrow" w:hAnsi="Arial Narrow"/>
                <w:b/>
                <w:sz w:val="20"/>
                <w:szCs w:val="20"/>
              </w:rPr>
              <w:t xml:space="preserve">WEBSITE – ORGANISATION AND READABILITY </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Correct grouping and structuring of elements and information. Layout and organisation enhances readability and understanding</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Attractive and usable layout. Easy to locate all important elements/information (e.g. easy to read and skim/scan)</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Related information grouped together</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Different elements/parts (e.g. header/ banner/title, body/content, footer, credits) clearly distinguishable/separated, e.g. using horizontal lines</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Techniques such as lists, tables, paragraphs and headings are used appropriately and correctly to structure information</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15" w:type="pct"/>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 website</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bl>
    <w:p w:rsidR="00F3477A" w:rsidRDefault="00F3477A">
      <w:r>
        <w:br w:type="page"/>
      </w:r>
    </w:p>
    <w:tbl>
      <w:tblPr>
        <w:tblStyle w:val="TableGrid"/>
        <w:tblW w:w="5000" w:type="pct"/>
        <w:tblLayout w:type="fixed"/>
        <w:tblLook w:val="04A0"/>
      </w:tblPr>
      <w:tblGrid>
        <w:gridCol w:w="442"/>
        <w:gridCol w:w="5195"/>
        <w:gridCol w:w="992"/>
        <w:gridCol w:w="1613"/>
        <w:gridCol w:w="1617"/>
        <w:gridCol w:w="1613"/>
        <w:gridCol w:w="1617"/>
        <w:gridCol w:w="1617"/>
        <w:gridCol w:w="989"/>
      </w:tblGrid>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lastRenderedPageBreak/>
              <w:t>15</w:t>
            </w:r>
          </w:p>
        </w:tc>
        <w:tc>
          <w:tcPr>
            <w:tcW w:w="4544" w:type="pct"/>
            <w:gridSpan w:val="7"/>
            <w:tcBorders>
              <w:left w:val="single" w:sz="4" w:space="0" w:color="auto"/>
              <w:right w:val="single" w:sz="4" w:space="0" w:color="auto"/>
            </w:tcBorders>
            <w:vAlign w:val="center"/>
          </w:tcPr>
          <w:p w:rsidR="002B2B47" w:rsidRPr="0083243A" w:rsidRDefault="002B2B47" w:rsidP="002B2B47">
            <w:pPr>
              <w:rPr>
                <w:rFonts w:ascii="Arial Narrow" w:hAnsi="Arial Narrow"/>
                <w:b/>
                <w:sz w:val="20"/>
                <w:szCs w:val="20"/>
              </w:rPr>
            </w:pPr>
            <w:r w:rsidRPr="0083243A">
              <w:rPr>
                <w:rFonts w:ascii="Arial Narrow" w:hAnsi="Arial Narrow"/>
                <w:b/>
                <w:sz w:val="20"/>
                <w:szCs w:val="20"/>
              </w:rPr>
              <w:t xml:space="preserve">WEBSITE – GRAPHICS AND ACCESSIBILITY </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Relevance, quality and accessibility of graphics</w:t>
            </w:r>
          </w:p>
        </w:tc>
        <w:tc>
          <w:tcPr>
            <w:tcW w:w="315"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All graphics are relevant to the topic/purpose of the site</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There are no broken images (images display)</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 xml:space="preserve">All graphics are thoughtfully cropped/ sized, are of high quality and enhance reader interest or understanding. </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All images have an ALT tag that describes the image and its link to ensure accessibility to visually impaired people</w:t>
            </w:r>
          </w:p>
        </w:tc>
        <w:tc>
          <w:tcPr>
            <w:tcW w:w="316" w:type="pct"/>
            <w:shd w:val="clear" w:color="auto" w:fill="auto"/>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15" w:type="pct"/>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 website</w:t>
            </w:r>
          </w:p>
        </w:tc>
        <w:tc>
          <w:tcPr>
            <w:tcW w:w="315"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16</w:t>
            </w:r>
          </w:p>
        </w:tc>
        <w:tc>
          <w:tcPr>
            <w:tcW w:w="4544" w:type="pct"/>
            <w:gridSpan w:val="7"/>
            <w:tcBorders>
              <w:left w:val="single" w:sz="4" w:space="0" w:color="auto"/>
              <w:right w:val="single" w:sz="4" w:space="0" w:color="auto"/>
            </w:tcBorders>
          </w:tcPr>
          <w:p w:rsidR="002B2B47" w:rsidRPr="0083243A" w:rsidRDefault="002B2B47" w:rsidP="002B2B47">
            <w:pPr>
              <w:rPr>
                <w:rFonts w:ascii="Arial Narrow" w:hAnsi="Arial Narrow"/>
                <w:b/>
                <w:sz w:val="20"/>
                <w:szCs w:val="20"/>
              </w:rPr>
            </w:pPr>
            <w:r w:rsidRPr="0083243A">
              <w:rPr>
                <w:rFonts w:ascii="Arial Narrow" w:hAnsi="Arial Narrow"/>
                <w:b/>
                <w:sz w:val="20"/>
                <w:szCs w:val="20"/>
              </w:rPr>
              <w:t>WEBSITE – NAVIGATION</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Functional, logical/intuitive and user-friendly navigation</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Use is made of working hyperlinks to create a navigation system which allows users to move from the home page to related pages and back</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Hyperlinks use meaningful descriptive text</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Users of the site do not become lost. There are no “dead ends”</w:t>
            </w:r>
          </w:p>
          <w:p w:rsidR="002B2B47" w:rsidRPr="0083243A" w:rsidRDefault="00F3477A" w:rsidP="00C63D60">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N</w:t>
            </w:r>
            <w:r w:rsidR="002B2B47" w:rsidRPr="0083243A">
              <w:rPr>
                <w:rFonts w:ascii="Arial Narrow" w:hAnsi="Arial Narrow"/>
                <w:sz w:val="20"/>
                <w:szCs w:val="20"/>
              </w:rPr>
              <w:t>avigation system</w:t>
            </w:r>
            <w:r>
              <w:rPr>
                <w:rFonts w:ascii="Arial Narrow" w:hAnsi="Arial Narrow"/>
                <w:sz w:val="20"/>
                <w:szCs w:val="20"/>
              </w:rPr>
              <w:t xml:space="preserve"> is</w:t>
            </w:r>
            <w:r w:rsidR="002B2B47" w:rsidRPr="0083243A">
              <w:rPr>
                <w:rFonts w:ascii="Arial Narrow" w:hAnsi="Arial Narrow"/>
                <w:sz w:val="20"/>
                <w:szCs w:val="20"/>
              </w:rPr>
              <w:t xml:space="preserve"> consistently placed throughout website</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15" w:type="pct"/>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 website</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17</w:t>
            </w:r>
          </w:p>
        </w:tc>
        <w:tc>
          <w:tcPr>
            <w:tcW w:w="4544" w:type="pct"/>
            <w:gridSpan w:val="7"/>
            <w:tcBorders>
              <w:left w:val="single" w:sz="4" w:space="0" w:color="auto"/>
              <w:right w:val="single" w:sz="4" w:space="0" w:color="auto"/>
            </w:tcBorders>
            <w:vAlign w:val="center"/>
          </w:tcPr>
          <w:p w:rsidR="002B2B47" w:rsidRPr="0083243A" w:rsidRDefault="002B2B47" w:rsidP="002B2B47">
            <w:pPr>
              <w:rPr>
                <w:rFonts w:ascii="Arial Narrow" w:hAnsi="Arial Narrow"/>
                <w:b/>
                <w:sz w:val="20"/>
                <w:szCs w:val="20"/>
              </w:rPr>
            </w:pPr>
            <w:r w:rsidRPr="0083243A">
              <w:rPr>
                <w:rFonts w:ascii="Arial Narrow" w:hAnsi="Arial Narrow"/>
                <w:b/>
                <w:sz w:val="20"/>
                <w:szCs w:val="20"/>
              </w:rPr>
              <w:t>WEBSITE – INFORMATION – QUALITY</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 xml:space="preserve">Information presented in website is relevant and factually correct, without unnecessary duplication of any information, to enable visitors to learn more about the topic/problem. References to other good quality information provided through functional hyperlinks. </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jc w:val="center"/>
              <w:rPr>
                <w:rFonts w:ascii="Arial Narrow" w:hAnsi="Arial Narrow"/>
                <w:sz w:val="20"/>
                <w:szCs w:val="20"/>
              </w:rPr>
            </w:pPr>
          </w:p>
        </w:tc>
        <w:tc>
          <w:tcPr>
            <w:tcW w:w="1655" w:type="pct"/>
            <w:tcBorders>
              <w:left w:val="single" w:sz="4" w:space="0" w:color="auto"/>
            </w:tcBorders>
          </w:tcPr>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 xml:space="preserve">Site contains good quality, relevant and factually correct content about the topic </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Demonstrates good understanding of the information/material included in the site, and where to find additional, good quality information presented in functional hyperlinks</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 xml:space="preserve">Good ‘standard’ language used, suited to target group with no spelling and grammar mistakes </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No unnecessary duplication of information</w:t>
            </w:r>
          </w:p>
        </w:tc>
        <w:tc>
          <w:tcPr>
            <w:tcW w:w="316" w:type="pct"/>
            <w:shd w:val="clear" w:color="auto" w:fill="auto"/>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Only 1 of the 4 aspects clearly present </w:t>
            </w:r>
          </w:p>
        </w:tc>
        <w:tc>
          <w:tcPr>
            <w:tcW w:w="515" w:type="pct"/>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 website</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18</w:t>
            </w:r>
          </w:p>
        </w:tc>
        <w:tc>
          <w:tcPr>
            <w:tcW w:w="4544" w:type="pct"/>
            <w:gridSpan w:val="7"/>
            <w:tcBorders>
              <w:left w:val="single" w:sz="4" w:space="0" w:color="auto"/>
              <w:right w:val="single" w:sz="4" w:space="0" w:color="auto"/>
            </w:tcBorders>
          </w:tcPr>
          <w:p w:rsidR="002B2B47" w:rsidRPr="0083243A" w:rsidRDefault="002B2B47" w:rsidP="002B2B47">
            <w:pPr>
              <w:rPr>
                <w:rFonts w:ascii="Arial Narrow" w:hAnsi="Arial Narrow"/>
                <w:b/>
                <w:sz w:val="20"/>
                <w:szCs w:val="20"/>
              </w:rPr>
            </w:pPr>
            <w:r w:rsidRPr="0083243A">
              <w:rPr>
                <w:rFonts w:ascii="Arial Narrow" w:hAnsi="Arial Narrow"/>
                <w:b/>
                <w:sz w:val="20"/>
                <w:szCs w:val="20"/>
              </w:rPr>
              <w:t>WEBSITE – PLAGIARISM</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Fair use guidelines followed that recognise material borrowed from other sources</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Graphics/images from other sources clearly acknowledged</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Clear, easy-to-locate and accurate citations for all borrowed material</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Both aspects clearly present and content written in learner’s own words</w:t>
            </w:r>
          </w:p>
        </w:tc>
        <w:tc>
          <w:tcPr>
            <w:tcW w:w="515"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2 aspects clearly present and content written in learner’s own words</w:t>
            </w:r>
          </w:p>
        </w:tc>
        <w:tc>
          <w:tcPr>
            <w:tcW w:w="514"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Either or both aspects present but any one part not learner’s own words</w:t>
            </w:r>
          </w:p>
        </w:tc>
        <w:tc>
          <w:tcPr>
            <w:tcW w:w="515" w:type="pct"/>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Either or both aspects present but mostly not learner’s own words</w:t>
            </w:r>
          </w:p>
        </w:tc>
        <w:tc>
          <w:tcPr>
            <w:tcW w:w="515" w:type="pct"/>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Neither of the 2 aspects clearly present </w:t>
            </w:r>
            <w:r w:rsidRPr="0083243A">
              <w:rPr>
                <w:rFonts w:ascii="Arial Narrow" w:hAnsi="Arial Narrow" w:cstheme="minorHAnsi"/>
                <w:b/>
                <w:sz w:val="20"/>
                <w:szCs w:val="20"/>
              </w:rPr>
              <w:t>or</w:t>
            </w:r>
          </w:p>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Wholly not learner’s own words </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bl>
    <w:p w:rsidR="00391007" w:rsidRDefault="00391007">
      <w:r>
        <w:br w:type="page"/>
      </w:r>
    </w:p>
    <w:tbl>
      <w:tblPr>
        <w:tblStyle w:val="TableGrid"/>
        <w:tblW w:w="5000" w:type="pct"/>
        <w:tblLayout w:type="fixed"/>
        <w:tblLook w:val="04A0"/>
      </w:tblPr>
      <w:tblGrid>
        <w:gridCol w:w="442"/>
        <w:gridCol w:w="5195"/>
        <w:gridCol w:w="992"/>
        <w:gridCol w:w="8077"/>
        <w:gridCol w:w="989"/>
      </w:tblGrid>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lastRenderedPageBreak/>
              <w:t>19</w:t>
            </w:r>
          </w:p>
        </w:tc>
        <w:tc>
          <w:tcPr>
            <w:tcW w:w="4544" w:type="pct"/>
            <w:gridSpan w:val="3"/>
            <w:tcBorders>
              <w:left w:val="single" w:sz="4" w:space="0" w:color="auto"/>
              <w:right w:val="single" w:sz="4" w:space="0" w:color="auto"/>
            </w:tcBorders>
          </w:tcPr>
          <w:p w:rsidR="002B2B47" w:rsidRPr="0083243A" w:rsidRDefault="002B2B47" w:rsidP="002B2B47">
            <w:pPr>
              <w:rPr>
                <w:rFonts w:ascii="Arial Narrow" w:hAnsi="Arial Narrow"/>
                <w:b/>
                <w:sz w:val="20"/>
                <w:szCs w:val="20"/>
              </w:rPr>
            </w:pPr>
            <w:r w:rsidRPr="0083243A">
              <w:rPr>
                <w:rFonts w:ascii="Arial Narrow" w:hAnsi="Arial Narrow"/>
                <w:b/>
                <w:sz w:val="20"/>
                <w:szCs w:val="20"/>
              </w:rPr>
              <w:t>WEBSITE – ADDITIONAL TAGS/FEATURES USED (OUTSIDE CURRICULUM)</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Learner demonstrates knowledge/skills not included in the curriculum, but that enhance the website, appropriately and meaningfully used.</w:t>
            </w:r>
          </w:p>
        </w:tc>
        <w:tc>
          <w:tcPr>
            <w:tcW w:w="315"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 xml:space="preserve">List the tags/aspects (maximum 2) </w:t>
            </w:r>
          </w:p>
          <w:p w:rsidR="002B2B47" w:rsidRPr="0083243A" w:rsidRDefault="00303796" w:rsidP="00303796">
            <w:pPr>
              <w:pStyle w:val="ListParagraph"/>
              <w:tabs>
                <w:tab w:val="left" w:pos="3152"/>
              </w:tabs>
              <w:ind w:left="360"/>
              <w:rPr>
                <w:rFonts w:ascii="Arial Narrow" w:hAnsi="Arial Narrow"/>
                <w:sz w:val="20"/>
                <w:szCs w:val="20"/>
              </w:rPr>
            </w:pPr>
            <w:r>
              <w:rPr>
                <w:rFonts w:ascii="Arial Narrow" w:hAnsi="Arial Narrow"/>
                <w:sz w:val="20"/>
                <w:szCs w:val="20"/>
              </w:rPr>
              <w:tab/>
            </w:r>
          </w:p>
          <w:p w:rsidR="002B2B47" w:rsidRPr="0083243A" w:rsidRDefault="002B2B47" w:rsidP="00B340F8">
            <w:pPr>
              <w:pStyle w:val="ListParagraph"/>
              <w:tabs>
                <w:tab w:val="left" w:leader="dot" w:pos="3811"/>
              </w:tabs>
              <w:ind w:left="360"/>
              <w:rPr>
                <w:rFonts w:ascii="Arial Narrow" w:hAnsi="Arial Narrow"/>
                <w:sz w:val="20"/>
                <w:szCs w:val="20"/>
              </w:rPr>
            </w:pPr>
            <w:r w:rsidRPr="0083243A">
              <w:rPr>
                <w:rFonts w:ascii="Arial Narrow" w:hAnsi="Arial Narrow"/>
                <w:sz w:val="20"/>
                <w:szCs w:val="20"/>
              </w:rPr>
              <w:tab/>
            </w:r>
          </w:p>
          <w:p w:rsidR="002B2B47" w:rsidRPr="0083243A" w:rsidRDefault="002B2B47" w:rsidP="00B340F8">
            <w:pPr>
              <w:pStyle w:val="ListParagraph"/>
              <w:tabs>
                <w:tab w:val="left" w:leader="dot" w:pos="3811"/>
              </w:tabs>
              <w:ind w:left="360"/>
              <w:rPr>
                <w:rFonts w:ascii="Arial Narrow" w:hAnsi="Arial Narrow"/>
                <w:sz w:val="20"/>
                <w:szCs w:val="20"/>
              </w:rPr>
            </w:pPr>
          </w:p>
          <w:p w:rsidR="002B2B47" w:rsidRPr="0083243A" w:rsidRDefault="002B2B47" w:rsidP="00B340F8">
            <w:pPr>
              <w:pStyle w:val="ListParagraph"/>
              <w:tabs>
                <w:tab w:val="left" w:leader="dot" w:pos="3811"/>
              </w:tabs>
              <w:ind w:left="360"/>
              <w:rPr>
                <w:rFonts w:ascii="Arial Narrow" w:hAnsi="Arial Narrow"/>
                <w:sz w:val="20"/>
                <w:szCs w:val="20"/>
              </w:rPr>
            </w:pPr>
            <w:r w:rsidRPr="0083243A">
              <w:rPr>
                <w:rFonts w:ascii="Arial Narrow" w:hAnsi="Arial Narrow"/>
                <w:sz w:val="20"/>
                <w:szCs w:val="20"/>
              </w:rPr>
              <w:tab/>
            </w:r>
          </w:p>
          <w:p w:rsidR="002B2B47" w:rsidRPr="0083243A" w:rsidRDefault="002B2B47" w:rsidP="002B2B47">
            <w:pPr>
              <w:pStyle w:val="ListParagraph"/>
              <w:ind w:left="360"/>
              <w:rPr>
                <w:rFonts w:ascii="Arial Narrow" w:hAnsi="Arial Narrow"/>
                <w:sz w:val="20"/>
                <w:szCs w:val="20"/>
              </w:rPr>
            </w:pP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2</w:t>
            </w:r>
          </w:p>
        </w:tc>
        <w:tc>
          <w:tcPr>
            <w:tcW w:w="2573" w:type="pct"/>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One mark (to maximum of 2 marks) for each feature used correctly, appropriately, meaningfully and that clearly enhances the website</w:t>
            </w:r>
          </w:p>
        </w:tc>
        <w:tc>
          <w:tcPr>
            <w:tcW w:w="315"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796" w:type="pct"/>
            <w:gridSpan w:val="2"/>
            <w:tcBorders>
              <w:top w:val="single" w:sz="4" w:space="0" w:color="auto"/>
              <w:bottom w:val="single" w:sz="4" w:space="0" w:color="auto"/>
            </w:tcBorders>
          </w:tcPr>
          <w:p w:rsidR="002B2B47" w:rsidRPr="0083243A" w:rsidRDefault="002B2B47" w:rsidP="002B2B47">
            <w:pPr>
              <w:jc w:val="right"/>
              <w:rPr>
                <w:rFonts w:ascii="Arial Narrow" w:hAnsi="Arial Narrow" w:cstheme="minorHAnsi"/>
                <w:b/>
                <w:sz w:val="20"/>
                <w:szCs w:val="20"/>
              </w:rPr>
            </w:pPr>
          </w:p>
          <w:p w:rsidR="002B2B47" w:rsidRPr="0083243A" w:rsidRDefault="002B2B47" w:rsidP="002B2B47">
            <w:pPr>
              <w:jc w:val="right"/>
              <w:rPr>
                <w:rFonts w:ascii="Arial Narrow" w:hAnsi="Arial Narrow" w:cstheme="minorHAnsi"/>
                <w:b/>
                <w:sz w:val="20"/>
                <w:szCs w:val="20"/>
              </w:rPr>
            </w:pPr>
            <w:r w:rsidRPr="0083243A">
              <w:rPr>
                <w:rFonts w:ascii="Arial Narrow" w:hAnsi="Arial Narrow" w:cstheme="minorHAnsi"/>
                <w:b/>
                <w:sz w:val="20"/>
                <w:szCs w:val="20"/>
              </w:rPr>
              <w:t xml:space="preserve">TOTAL MARK: </w:t>
            </w:r>
          </w:p>
        </w:tc>
        <w:tc>
          <w:tcPr>
            <w:tcW w:w="316" w:type="pct"/>
            <w:tcBorders>
              <w:top w:val="single" w:sz="4" w:space="0" w:color="auto"/>
              <w:bottom w:val="single" w:sz="4" w:space="0" w:color="auto"/>
            </w:tcBorders>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30</w:t>
            </w:r>
          </w:p>
        </w:tc>
        <w:tc>
          <w:tcPr>
            <w:tcW w:w="2573" w:type="pct"/>
            <w:tcBorders>
              <w:top w:val="single" w:sz="4" w:space="0" w:color="auto"/>
              <w:bottom w:val="single" w:sz="4" w:space="0" w:color="auto"/>
            </w:tcBorders>
            <w:vAlign w:val="center"/>
          </w:tcPr>
          <w:p w:rsidR="002B2B47" w:rsidRPr="0083243A" w:rsidRDefault="002B2B47" w:rsidP="002B2B47">
            <w:pPr>
              <w:jc w:val="right"/>
              <w:rPr>
                <w:rFonts w:ascii="Arial Narrow" w:hAnsi="Arial Narrow" w:cstheme="minorHAnsi"/>
                <w:b/>
                <w:sz w:val="20"/>
                <w:szCs w:val="20"/>
              </w:rPr>
            </w:pPr>
            <w:r w:rsidRPr="0083243A">
              <w:rPr>
                <w:rFonts w:ascii="Arial Narrow" w:hAnsi="Arial Narrow" w:cstheme="minorHAnsi"/>
                <w:b/>
                <w:sz w:val="20"/>
                <w:szCs w:val="20"/>
              </w:rPr>
              <w:t>MARK OBTAINED</w:t>
            </w:r>
          </w:p>
        </w:tc>
        <w:tc>
          <w:tcPr>
            <w:tcW w:w="315" w:type="pct"/>
            <w:vAlign w:val="center"/>
          </w:tcPr>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tc>
      </w:tr>
      <w:tr w:rsidR="002B2B47" w:rsidRPr="00EF34DA" w:rsidTr="002C4A96">
        <w:trPr>
          <w:cantSplit/>
        </w:trPr>
        <w:tc>
          <w:tcPr>
            <w:tcW w:w="5000" w:type="pct"/>
            <w:gridSpan w:val="5"/>
            <w:tcBorders>
              <w:top w:val="single" w:sz="4" w:space="0" w:color="auto"/>
            </w:tcBorders>
          </w:tcPr>
          <w:p w:rsidR="00FB2FA5" w:rsidRPr="00DC4A1E" w:rsidRDefault="00FB2FA5" w:rsidP="00FB2FA5">
            <w:pPr>
              <w:rPr>
                <w:rFonts w:ascii="Arial Narrow" w:hAnsi="Arial Narrow" w:cstheme="minorHAnsi"/>
                <w:b/>
                <w:sz w:val="20"/>
                <w:szCs w:val="20"/>
              </w:rPr>
            </w:pPr>
          </w:p>
          <w:p w:rsidR="00FB2FA5" w:rsidRPr="00DC4A1E" w:rsidRDefault="00FB2FA5" w:rsidP="00FB2FA5">
            <w:pPr>
              <w:rPr>
                <w:rFonts w:ascii="Arial Narrow" w:hAnsi="Arial Narrow" w:cstheme="minorHAnsi"/>
                <w:b/>
                <w:sz w:val="20"/>
                <w:szCs w:val="20"/>
              </w:rPr>
            </w:pPr>
            <w:r w:rsidRPr="00DC4A1E">
              <w:rPr>
                <w:rFonts w:ascii="Arial Narrow" w:hAnsi="Arial Narrow" w:cstheme="minorHAnsi"/>
                <w:b/>
                <w:sz w:val="20"/>
                <w:szCs w:val="20"/>
              </w:rPr>
              <w:t xml:space="preserve">Comment/feedback: </w:t>
            </w:r>
          </w:p>
          <w:p w:rsidR="00FB2FA5" w:rsidRPr="00DC4A1E" w:rsidRDefault="00FB2FA5" w:rsidP="00FB2FA5">
            <w:pPr>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Default="00FB2FA5" w:rsidP="00FB2FA5">
            <w:pPr>
              <w:tabs>
                <w:tab w:val="left" w:leader="underscore" w:pos="15309"/>
              </w:tabs>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Pr="00DC4A1E"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p>
          <w:p w:rsidR="00FB2FA5" w:rsidRPr="00E42AD6" w:rsidRDefault="00FB2FA5" w:rsidP="00FB2FA5">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sidRPr="00E42AD6">
              <w:rPr>
                <w:rFonts w:ascii="Arial Narrow" w:hAnsi="Arial Narrow" w:cstheme="minorHAnsi"/>
                <w:b/>
                <w:sz w:val="20"/>
                <w:szCs w:val="20"/>
              </w:rPr>
              <w:t>T</w:t>
            </w:r>
            <w:r w:rsidRPr="00E42AD6">
              <w:rPr>
                <w:rFonts w:ascii="Arial Narrow" w:hAnsi="Arial Narrow"/>
                <w:b/>
                <w:sz w:val="20"/>
                <w:szCs w:val="20"/>
              </w:rPr>
              <w:t>eacher name:</w:t>
            </w:r>
            <w:r w:rsidRPr="00E42AD6">
              <w:rPr>
                <w:rFonts w:ascii="Arial Narrow" w:hAnsi="Arial Narrow"/>
                <w:b/>
                <w:sz w:val="20"/>
                <w:szCs w:val="20"/>
              </w:rPr>
              <w:tab/>
            </w:r>
            <w:r w:rsidRPr="00E42AD6">
              <w:rPr>
                <w:rFonts w:ascii="Arial Narrow" w:hAnsi="Arial Narrow"/>
                <w:b/>
                <w:sz w:val="20"/>
                <w:szCs w:val="20"/>
              </w:rPr>
              <w:tab/>
            </w:r>
            <w:r w:rsidRPr="00E42AD6">
              <w:rPr>
                <w:rFonts w:ascii="Arial Narrow" w:hAnsi="Arial Narrow"/>
                <w:b/>
                <w:sz w:val="20"/>
                <w:szCs w:val="20"/>
              </w:rPr>
              <w:tab/>
              <w:t>Teacher signature:</w:t>
            </w:r>
            <w:r w:rsidRPr="00E42AD6">
              <w:rPr>
                <w:rFonts w:ascii="Arial Narrow" w:hAnsi="Arial Narrow"/>
                <w:b/>
                <w:sz w:val="20"/>
                <w:szCs w:val="20"/>
              </w:rPr>
              <w:tab/>
              <w:t>Date:</w:t>
            </w:r>
            <w:r w:rsidRPr="00E42AD6">
              <w:rPr>
                <w:rFonts w:ascii="Arial Narrow" w:hAnsi="Arial Narrow"/>
                <w:b/>
                <w:sz w:val="20"/>
                <w:szCs w:val="20"/>
              </w:rPr>
              <w:tab/>
            </w:r>
          </w:p>
          <w:p w:rsidR="002B2B47" w:rsidRPr="00EF34DA" w:rsidDel="001A3054" w:rsidRDefault="002B2B47" w:rsidP="002B2B47">
            <w:pPr>
              <w:rPr>
                <w:rFonts w:ascii="Arial Narrow" w:hAnsi="Arial Narrow" w:cstheme="minorHAnsi"/>
                <w:b/>
                <w:sz w:val="20"/>
                <w:szCs w:val="20"/>
              </w:rPr>
            </w:pPr>
          </w:p>
        </w:tc>
      </w:tr>
    </w:tbl>
    <w:p w:rsidR="00063FD0" w:rsidRDefault="00063FD0" w:rsidP="002B2B47"/>
    <w:p w:rsidR="00AF2CDC" w:rsidRDefault="00AF2CDC">
      <w:r>
        <w:br w:type="page"/>
      </w:r>
    </w:p>
    <w:p w:rsidR="00AF2CDC" w:rsidRPr="007A3270" w:rsidRDefault="00AF2CDC" w:rsidP="00AF2CDC">
      <w:pPr>
        <w:spacing w:line="264" w:lineRule="auto"/>
        <w:ind w:left="720" w:hanging="720"/>
        <w:rPr>
          <w:rFonts w:ascii="Calibri" w:hAnsi="Calibri"/>
          <w:b/>
          <w:sz w:val="22"/>
          <w:szCs w:val="22"/>
          <w:lang w:val="en-ZA"/>
        </w:rPr>
      </w:pPr>
      <w:r w:rsidRPr="007A3270">
        <w:rPr>
          <w:rFonts w:ascii="Calibri" w:hAnsi="Calibri"/>
          <w:b/>
          <w:sz w:val="22"/>
          <w:szCs w:val="22"/>
          <w:lang w:val="en-ZA"/>
        </w:rPr>
        <w:lastRenderedPageBreak/>
        <w:t>General evaluation based on continuous observation and final impression</w:t>
      </w:r>
    </w:p>
    <w:p w:rsidR="00AF2CDC" w:rsidRPr="007A3270" w:rsidRDefault="00AF2CDC" w:rsidP="00AF2CDC">
      <w:pPr>
        <w:rPr>
          <w:rFonts w:ascii="Calibri" w:hAnsi="Calibri"/>
          <w:b/>
          <w:sz w:val="22"/>
          <w:szCs w:val="22"/>
          <w:lang w:val="en-ZA"/>
        </w:rPr>
      </w:pPr>
      <w:r w:rsidRPr="007A3270">
        <w:rPr>
          <w:rFonts w:ascii="Arial Narrow" w:hAnsi="Arial Narrow" w:cstheme="minorHAnsi"/>
          <w:sz w:val="20"/>
          <w:szCs w:val="20"/>
          <w:lang w:val="en-ZA"/>
        </w:rPr>
        <w:t>The learner was able to:</w:t>
      </w:r>
    </w:p>
    <w:tbl>
      <w:tblPr>
        <w:tblStyle w:val="TableGrid"/>
        <w:tblW w:w="0" w:type="auto"/>
        <w:tblLook w:val="04A0"/>
      </w:tblPr>
      <w:tblGrid>
        <w:gridCol w:w="959"/>
        <w:gridCol w:w="14736"/>
      </w:tblGrid>
      <w:tr w:rsidR="00AF2CDC" w:rsidRPr="007A3270" w:rsidTr="00047DE4">
        <w:tc>
          <w:tcPr>
            <w:tcW w:w="959" w:type="dxa"/>
          </w:tcPr>
          <w:p w:rsidR="00AF2CDC" w:rsidRPr="007A3270" w:rsidRDefault="00534F36" w:rsidP="00047DE4">
            <w:pPr>
              <w:rPr>
                <w:lang w:val="en-ZA"/>
              </w:rPr>
            </w:pPr>
            <w:r>
              <w:rPr>
                <w:lang w:val="en-ZA"/>
              </w:rPr>
              <w:t>12 – 1</w:t>
            </w:r>
            <w:r w:rsidR="00AF2CDC" w:rsidRPr="007A3270">
              <w:rPr>
                <w:lang w:val="en-ZA"/>
              </w:rPr>
              <w:t>5 marks</w:t>
            </w:r>
          </w:p>
        </w:tc>
        <w:tc>
          <w:tcPr>
            <w:tcW w:w="14736" w:type="dxa"/>
          </w:tcPr>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 xml:space="preserve">independently identify his/her focus area and produce effective planning </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carry out the project in a highly organised fashion, showing excellent independent working skills and clear evidence of responding very effectively to guidance given</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 xml:space="preserve">clear evidence of detailed, critical investigation involving the selection and evaluation of a wide range of resources </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process and analyse data effectively and apply findings to good effect</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 xml:space="preserve">show clear links between sources of information and the focus question and fully explore the complexities of the topic </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 xml:space="preserve">identify, fully explore and address problems and/or issues </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 xml:space="preserve">select and use a range of skills including, where appropriate, new technologies, to achieve high quality outcomes that fully realise the intentions of the project and to draw conclusions. </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 xml:space="preserve">carry out full, in-depth evaluations, showing a high level of insight into how he/she conducted the project and the limitations of the resources at his/her disposal. </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 xml:space="preserve">effectively present conclusions clearly, in an appropriate format with excellent supporting evidence </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show a deep and extensive knowledge and understanding of the focus area of investigation through his/her responses to questions.</w:t>
            </w:r>
          </w:p>
        </w:tc>
      </w:tr>
      <w:tr w:rsidR="00AF2CDC" w:rsidRPr="007A3270" w:rsidTr="00047DE4">
        <w:tc>
          <w:tcPr>
            <w:tcW w:w="959" w:type="dxa"/>
          </w:tcPr>
          <w:p w:rsidR="00AF2CDC" w:rsidRPr="007A3270" w:rsidRDefault="00534F36" w:rsidP="00047DE4">
            <w:pPr>
              <w:tabs>
                <w:tab w:val="left" w:pos="7371"/>
              </w:tabs>
              <w:spacing w:before="120" w:after="120" w:line="276" w:lineRule="auto"/>
              <w:rPr>
                <w:lang w:val="en-ZA"/>
              </w:rPr>
            </w:pPr>
            <w:r>
              <w:rPr>
                <w:lang w:val="en-ZA"/>
              </w:rPr>
              <w:t>9 – 12</w:t>
            </w:r>
            <w:r w:rsidR="00AF2CDC" w:rsidRPr="007A3270">
              <w:rPr>
                <w:lang w:val="en-ZA"/>
              </w:rPr>
              <w:t xml:space="preserve"> marks</w:t>
            </w:r>
          </w:p>
        </w:tc>
        <w:tc>
          <w:tcPr>
            <w:tcW w:w="14736" w:type="dxa"/>
          </w:tcPr>
          <w:p w:rsidR="00AF2CDC" w:rsidRPr="007A3270" w:rsidRDefault="00AF2CDC" w:rsidP="00C63D60">
            <w:pPr>
              <w:pStyle w:val="ListParagraph"/>
              <w:numPr>
                <w:ilvl w:val="0"/>
                <w:numId w:val="31"/>
              </w:numPr>
              <w:spacing w:after="0" w:line="240" w:lineRule="auto"/>
              <w:ind w:left="176" w:hanging="176"/>
              <w:rPr>
                <w:lang w:val="en-ZA"/>
              </w:rPr>
            </w:pPr>
            <w:r w:rsidRPr="007A3270">
              <w:rPr>
                <w:rFonts w:ascii="Arial Narrow" w:hAnsi="Arial Narrow" w:cstheme="minorHAnsi"/>
                <w:sz w:val="20"/>
                <w:szCs w:val="20"/>
                <w:lang w:val="en-ZA"/>
              </w:rPr>
              <w:t xml:space="preserve">identify his/her focus area with minimum guidance and produce planning that enables them to demonstrate some higher level organisational skills. </w:t>
            </w:r>
          </w:p>
          <w:p w:rsidR="00AF2CDC" w:rsidRPr="007A3270" w:rsidRDefault="00AF2CDC" w:rsidP="00C63D60">
            <w:pPr>
              <w:pStyle w:val="ListParagraph"/>
              <w:numPr>
                <w:ilvl w:val="0"/>
                <w:numId w:val="31"/>
              </w:numPr>
              <w:spacing w:after="0" w:line="240" w:lineRule="auto"/>
              <w:ind w:left="176" w:hanging="176"/>
              <w:rPr>
                <w:lang w:val="en-ZA"/>
              </w:rPr>
            </w:pPr>
            <w:r w:rsidRPr="007A3270">
              <w:rPr>
                <w:rFonts w:ascii="Arial Narrow" w:hAnsi="Arial Narrow" w:cstheme="minorHAnsi"/>
                <w:sz w:val="20"/>
                <w:szCs w:val="20"/>
                <w:lang w:val="en-ZA"/>
              </w:rPr>
              <w:t xml:space="preserve">work independently in carrying out the project and respond to guidance given. </w:t>
            </w:r>
          </w:p>
          <w:p w:rsidR="00AF2CDC" w:rsidRPr="007A3270" w:rsidRDefault="00AF2CDC" w:rsidP="00C63D60">
            <w:pPr>
              <w:pStyle w:val="ListParagraph"/>
              <w:numPr>
                <w:ilvl w:val="0"/>
                <w:numId w:val="31"/>
              </w:numPr>
              <w:spacing w:after="0" w:line="240" w:lineRule="auto"/>
              <w:ind w:left="176" w:hanging="176"/>
              <w:rPr>
                <w:lang w:val="en-ZA"/>
              </w:rPr>
            </w:pPr>
            <w:r w:rsidRPr="007A3270">
              <w:rPr>
                <w:rFonts w:ascii="Arial Narrow" w:hAnsi="Arial Narrow" w:cstheme="minorHAnsi"/>
                <w:sz w:val="20"/>
                <w:szCs w:val="20"/>
                <w:lang w:val="en-ZA"/>
              </w:rPr>
              <w:t>evidence of reasonable investigation involving the selection and evaluation of a reasonable range of sources</w:t>
            </w:r>
          </w:p>
          <w:p w:rsidR="00AF2CDC" w:rsidRPr="007A3270" w:rsidRDefault="00AF2CDC" w:rsidP="00C63D60">
            <w:pPr>
              <w:pStyle w:val="ListParagraph"/>
              <w:numPr>
                <w:ilvl w:val="0"/>
                <w:numId w:val="31"/>
              </w:numPr>
              <w:spacing w:after="0" w:line="240" w:lineRule="auto"/>
              <w:ind w:left="176" w:hanging="176"/>
              <w:rPr>
                <w:lang w:val="en-ZA"/>
              </w:rPr>
            </w:pPr>
            <w:r w:rsidRPr="007A3270">
              <w:rPr>
                <w:rFonts w:ascii="Arial Narrow" w:hAnsi="Arial Narrow" w:cstheme="minorHAnsi"/>
                <w:sz w:val="20"/>
                <w:szCs w:val="20"/>
                <w:lang w:val="en-ZA"/>
              </w:rPr>
              <w:t xml:space="preserve">process and analyse data and apply findings. </w:t>
            </w:r>
          </w:p>
          <w:p w:rsidR="00AF2CDC" w:rsidRPr="007A3270" w:rsidRDefault="00AF2CDC" w:rsidP="00C63D60">
            <w:pPr>
              <w:pStyle w:val="ListParagraph"/>
              <w:numPr>
                <w:ilvl w:val="0"/>
                <w:numId w:val="31"/>
              </w:numPr>
              <w:spacing w:after="0" w:line="240" w:lineRule="auto"/>
              <w:ind w:left="176" w:hanging="176"/>
              <w:rPr>
                <w:lang w:val="en-ZA"/>
              </w:rPr>
            </w:pPr>
            <w:r w:rsidRPr="007A3270">
              <w:rPr>
                <w:rFonts w:ascii="Arial Narrow" w:hAnsi="Arial Narrow" w:cstheme="minorHAnsi"/>
                <w:sz w:val="20"/>
                <w:szCs w:val="20"/>
                <w:lang w:val="en-ZA"/>
              </w:rPr>
              <w:t xml:space="preserve">show links between sources of information and the focus question and explore some complexities of the topic. </w:t>
            </w:r>
          </w:p>
          <w:p w:rsidR="00AF2CDC" w:rsidRPr="007A3270" w:rsidRDefault="00AF2CDC" w:rsidP="00C63D60">
            <w:pPr>
              <w:pStyle w:val="ListParagraph"/>
              <w:numPr>
                <w:ilvl w:val="0"/>
                <w:numId w:val="31"/>
              </w:numPr>
              <w:spacing w:after="0" w:line="240" w:lineRule="auto"/>
              <w:ind w:left="176" w:hanging="176"/>
              <w:rPr>
                <w:lang w:val="en-ZA"/>
              </w:rPr>
            </w:pPr>
            <w:r w:rsidRPr="007A3270">
              <w:rPr>
                <w:rFonts w:ascii="Arial Narrow" w:hAnsi="Arial Narrow" w:cstheme="minorHAnsi"/>
                <w:sz w:val="20"/>
                <w:szCs w:val="20"/>
                <w:lang w:val="en-ZA"/>
              </w:rPr>
              <w:t xml:space="preserve">Some problems and/or issues are identified and addressed. </w:t>
            </w:r>
          </w:p>
          <w:p w:rsidR="00AF2CDC" w:rsidRPr="007A3270" w:rsidRDefault="00AF2CDC" w:rsidP="00C63D60">
            <w:pPr>
              <w:pStyle w:val="ListParagraph"/>
              <w:numPr>
                <w:ilvl w:val="0"/>
                <w:numId w:val="31"/>
              </w:numPr>
              <w:spacing w:after="0" w:line="240" w:lineRule="auto"/>
              <w:ind w:left="176" w:hanging="176"/>
              <w:rPr>
                <w:lang w:val="en-ZA"/>
              </w:rPr>
            </w:pPr>
            <w:r w:rsidRPr="007A3270">
              <w:rPr>
                <w:rFonts w:ascii="Arial Narrow" w:hAnsi="Arial Narrow" w:cstheme="minorHAnsi"/>
                <w:sz w:val="20"/>
                <w:szCs w:val="20"/>
                <w:lang w:val="en-ZA"/>
              </w:rPr>
              <w:t xml:space="preserve">employ a range of skills to generally achieve the intended outcomes to a competent standard. In his/her evaluations, he/she reflect effectively on the final outcome and on his/her strengths and weaknesses in carrying out the project. </w:t>
            </w:r>
          </w:p>
          <w:p w:rsidR="00AF2CDC" w:rsidRPr="007A3270" w:rsidRDefault="00AF2CDC" w:rsidP="00C63D60">
            <w:pPr>
              <w:pStyle w:val="ListParagraph"/>
              <w:numPr>
                <w:ilvl w:val="0"/>
                <w:numId w:val="31"/>
              </w:numPr>
              <w:spacing w:after="0" w:line="240" w:lineRule="auto"/>
              <w:ind w:left="176" w:hanging="176"/>
              <w:rPr>
                <w:lang w:val="en-ZA"/>
              </w:rPr>
            </w:pPr>
            <w:r w:rsidRPr="007A3270">
              <w:rPr>
                <w:rFonts w:ascii="Arial Narrow" w:hAnsi="Arial Narrow" w:cstheme="minorHAnsi"/>
                <w:sz w:val="20"/>
                <w:szCs w:val="20"/>
                <w:lang w:val="en-ZA"/>
              </w:rPr>
              <w:t>clearly present conclusions in an appropriate format with sound supporting evidence.</w:t>
            </w:r>
          </w:p>
          <w:p w:rsidR="00AF2CDC" w:rsidRPr="007A3270" w:rsidRDefault="00AF2CDC" w:rsidP="00C63D60">
            <w:pPr>
              <w:pStyle w:val="ListParagraph"/>
              <w:numPr>
                <w:ilvl w:val="0"/>
                <w:numId w:val="31"/>
              </w:numPr>
              <w:spacing w:after="0" w:line="240" w:lineRule="auto"/>
              <w:ind w:left="176" w:hanging="176"/>
              <w:rPr>
                <w:lang w:val="en-ZA"/>
              </w:rPr>
            </w:pPr>
            <w:r w:rsidRPr="007A3270">
              <w:rPr>
                <w:rFonts w:ascii="Arial Narrow" w:hAnsi="Arial Narrow" w:cstheme="minorHAnsi"/>
                <w:sz w:val="20"/>
                <w:szCs w:val="20"/>
                <w:lang w:val="en-ZA"/>
              </w:rPr>
              <w:t xml:space="preserve"> show a good knowledge and understanding of the focus area of investigation through his/her responses to questions</w:t>
            </w:r>
          </w:p>
        </w:tc>
      </w:tr>
      <w:tr w:rsidR="00AF2CDC" w:rsidRPr="007A3270" w:rsidTr="00047DE4">
        <w:tc>
          <w:tcPr>
            <w:tcW w:w="959" w:type="dxa"/>
          </w:tcPr>
          <w:p w:rsidR="00AF2CDC" w:rsidRPr="007A3270" w:rsidRDefault="00534F36" w:rsidP="00534F36">
            <w:pPr>
              <w:tabs>
                <w:tab w:val="left" w:pos="7371"/>
              </w:tabs>
              <w:spacing w:before="120" w:after="120" w:line="276" w:lineRule="auto"/>
              <w:rPr>
                <w:lang w:val="en-ZA"/>
              </w:rPr>
            </w:pPr>
            <w:r>
              <w:rPr>
                <w:lang w:val="en-ZA"/>
              </w:rPr>
              <w:t>4</w:t>
            </w:r>
            <w:r w:rsidR="00AF2CDC" w:rsidRPr="007A3270">
              <w:rPr>
                <w:lang w:val="en-ZA"/>
              </w:rPr>
              <w:t xml:space="preserve"> – </w:t>
            </w:r>
            <w:r>
              <w:rPr>
                <w:lang w:val="en-ZA"/>
              </w:rPr>
              <w:t>8</w:t>
            </w:r>
            <w:r w:rsidR="00AF2CDC" w:rsidRPr="007A3270">
              <w:rPr>
                <w:lang w:val="en-ZA"/>
              </w:rPr>
              <w:t xml:space="preserve"> marks</w:t>
            </w:r>
          </w:p>
        </w:tc>
        <w:tc>
          <w:tcPr>
            <w:tcW w:w="14736" w:type="dxa"/>
          </w:tcPr>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 xml:space="preserve">identify their focus area with reasonable guidance and produce a workable planning. </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 xml:space="preserve">mostly work independently and show some organisational skills in completing the project. There is some evidence that he/she respond to guidance given. </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 xml:space="preserve">evidence of some investigation involving a selection and evaluation of minimum resources, </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 xml:space="preserve">process and analyse some of the data and apply some findings. </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make some links between the sources of information and the focus question.</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 xml:space="preserve"> use a range of skills to partially realise the intended outcomes. </w:t>
            </w:r>
            <w:r w:rsidR="00391007">
              <w:rPr>
                <w:rFonts w:ascii="Arial Narrow" w:hAnsi="Arial Narrow" w:cstheme="minorHAnsi"/>
                <w:sz w:val="20"/>
                <w:szCs w:val="20"/>
                <w:lang w:val="en-ZA"/>
              </w:rPr>
              <w:t>Give s</w:t>
            </w:r>
            <w:r w:rsidRPr="007A3270">
              <w:rPr>
                <w:rFonts w:ascii="Arial Narrow" w:hAnsi="Arial Narrow" w:cstheme="minorHAnsi"/>
                <w:sz w:val="20"/>
                <w:szCs w:val="20"/>
                <w:lang w:val="en-ZA"/>
              </w:rPr>
              <w:t xml:space="preserve">ome thought to the way the final outcomes have emerged and to his/her own strengths and weaknesses in carrying out the project. </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 xml:space="preserve">present outcomes and conclusions with some supporting evidence. </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demonstrate reasonable knowledge and understanding of the focus area through his/her responses to questions.</w:t>
            </w:r>
          </w:p>
        </w:tc>
      </w:tr>
      <w:tr w:rsidR="00AF2CDC" w:rsidRPr="007A3270" w:rsidTr="00047DE4">
        <w:tc>
          <w:tcPr>
            <w:tcW w:w="959" w:type="dxa"/>
          </w:tcPr>
          <w:p w:rsidR="00AF2CDC" w:rsidRPr="007A3270" w:rsidRDefault="00534F36" w:rsidP="00047DE4">
            <w:pPr>
              <w:tabs>
                <w:tab w:val="left" w:pos="7371"/>
              </w:tabs>
              <w:spacing w:before="120" w:after="120" w:line="276" w:lineRule="auto"/>
              <w:rPr>
                <w:lang w:val="en-ZA"/>
              </w:rPr>
            </w:pPr>
            <w:r>
              <w:rPr>
                <w:lang w:val="en-ZA"/>
              </w:rPr>
              <w:t>1 – 3</w:t>
            </w:r>
            <w:r w:rsidR="00AF2CDC" w:rsidRPr="007A3270">
              <w:rPr>
                <w:lang w:val="en-ZA"/>
              </w:rPr>
              <w:t xml:space="preserve"> marks</w:t>
            </w:r>
          </w:p>
        </w:tc>
        <w:tc>
          <w:tcPr>
            <w:tcW w:w="14736" w:type="dxa"/>
          </w:tcPr>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 xml:space="preserve">identify their focus area with extensive guidance and produce minimum planning. </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 xml:space="preserve">show little organisational skills in completing the project. There is minimal evidence that they have responded to guidance given. </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limited investigation involving limited</w:t>
            </w:r>
            <w:r>
              <w:rPr>
                <w:rFonts w:ascii="Arial Narrow" w:hAnsi="Arial Narrow" w:cstheme="minorHAnsi"/>
                <w:sz w:val="20"/>
                <w:szCs w:val="20"/>
                <w:lang w:val="en-ZA"/>
              </w:rPr>
              <w:t xml:space="preserve"> resources</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 xml:space="preserve">process and analyse minimal data and apply minimum findings. </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make little or no links between the sources of information and the focus question.</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 xml:space="preserve"> use limited skills to limited realisation of the intended outcomes.</w:t>
            </w:r>
            <w:r w:rsidR="00391007">
              <w:rPr>
                <w:rFonts w:ascii="Arial Narrow" w:hAnsi="Arial Narrow" w:cstheme="minorHAnsi"/>
                <w:sz w:val="20"/>
                <w:szCs w:val="20"/>
                <w:lang w:val="en-ZA"/>
              </w:rPr>
              <w:t xml:space="preserve"> Give l</w:t>
            </w:r>
            <w:r w:rsidRPr="007A3270">
              <w:rPr>
                <w:rFonts w:ascii="Arial Narrow" w:hAnsi="Arial Narrow" w:cstheme="minorHAnsi"/>
                <w:sz w:val="20"/>
                <w:szCs w:val="20"/>
                <w:lang w:val="en-ZA"/>
              </w:rPr>
              <w:t xml:space="preserve">ittle thought to the way the final outcomes have emerged and to this/her own strengths and weaknesses in carrying out the project. </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 xml:space="preserve">present limited outcomes and conclusions with little or no supporting evidence. </w:t>
            </w:r>
          </w:p>
          <w:p w:rsidR="00AF2CDC" w:rsidRPr="007A3270" w:rsidRDefault="00AF2CDC" w:rsidP="00C63D60">
            <w:pPr>
              <w:pStyle w:val="ListParagraph"/>
              <w:numPr>
                <w:ilvl w:val="0"/>
                <w:numId w:val="31"/>
              </w:numPr>
              <w:spacing w:after="0" w:line="240" w:lineRule="auto"/>
              <w:ind w:left="176" w:hanging="176"/>
              <w:rPr>
                <w:rFonts w:ascii="Arial Narrow" w:hAnsi="Arial Narrow" w:cstheme="minorHAnsi"/>
                <w:sz w:val="20"/>
                <w:szCs w:val="20"/>
                <w:lang w:val="en-ZA"/>
              </w:rPr>
            </w:pPr>
            <w:r w:rsidRPr="007A3270">
              <w:rPr>
                <w:rFonts w:ascii="Arial Narrow" w:hAnsi="Arial Narrow" w:cstheme="minorHAnsi"/>
                <w:sz w:val="20"/>
                <w:szCs w:val="20"/>
                <w:lang w:val="en-ZA"/>
              </w:rPr>
              <w:t>demonstrate limited knowledge and understanding of the focus area through his/her responses to questions.</w:t>
            </w:r>
          </w:p>
        </w:tc>
      </w:tr>
    </w:tbl>
    <w:p w:rsidR="00063FD0" w:rsidRDefault="00063FD0"/>
    <w:p w:rsidR="00063FD0" w:rsidRPr="007A3270" w:rsidRDefault="00063FD0" w:rsidP="00063FD0">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lang w:val="en-ZA"/>
        </w:rPr>
      </w:pPr>
      <w:r w:rsidRPr="007A3270">
        <w:rPr>
          <w:rFonts w:ascii="Calibri" w:eastAsiaTheme="minorEastAsia" w:hAnsi="Calibri" w:cstheme="minorBidi"/>
          <w:b/>
          <w:sz w:val="22"/>
          <w:szCs w:val="22"/>
          <w:lang w:val="en-ZA" w:eastAsia="en-ZA"/>
        </w:rPr>
        <w:t>LEARNER</w:t>
      </w:r>
      <w:r w:rsidRPr="007A3270">
        <w:rPr>
          <w:rFonts w:ascii="Calibri" w:hAnsi="Calibri"/>
          <w:b/>
          <w:sz w:val="22"/>
          <w:szCs w:val="22"/>
          <w:lang w:val="en-ZA"/>
        </w:rPr>
        <w:t xml:space="preserve"> NAME:</w:t>
      </w:r>
      <w:r w:rsidRPr="007A3270">
        <w:rPr>
          <w:rFonts w:ascii="Calibri" w:hAnsi="Calibri"/>
          <w:b/>
          <w:sz w:val="22"/>
          <w:szCs w:val="22"/>
          <w:lang w:val="en-ZA"/>
        </w:rPr>
        <w:tab/>
      </w:r>
      <w:r w:rsidRPr="007A3270">
        <w:rPr>
          <w:rFonts w:ascii="Calibri" w:hAnsi="Calibri"/>
          <w:b/>
          <w:sz w:val="22"/>
          <w:szCs w:val="22"/>
          <w:lang w:val="en-ZA"/>
        </w:rPr>
        <w:tab/>
      </w:r>
      <w:r w:rsidRPr="007A3270">
        <w:rPr>
          <w:rFonts w:ascii="Calibri" w:hAnsi="Calibri"/>
          <w:b/>
          <w:sz w:val="22"/>
          <w:szCs w:val="22"/>
          <w:lang w:val="en-ZA"/>
        </w:rPr>
        <w:tab/>
      </w:r>
      <w:r w:rsidRPr="007A3270">
        <w:rPr>
          <w:rFonts w:ascii="Calibri" w:hAnsi="Calibri"/>
          <w:b/>
          <w:sz w:val="22"/>
          <w:szCs w:val="22"/>
          <w:lang w:val="en-ZA"/>
        </w:rPr>
        <w:tab/>
        <w:t>DATE:</w:t>
      </w:r>
      <w:r w:rsidRPr="007A3270">
        <w:rPr>
          <w:rFonts w:ascii="Calibri" w:hAnsi="Calibri"/>
          <w:b/>
          <w:sz w:val="22"/>
          <w:szCs w:val="22"/>
          <w:lang w:val="en-ZA"/>
        </w:rPr>
        <w:tab/>
      </w:r>
    </w:p>
    <w:p w:rsidR="00063FD0" w:rsidRPr="007A3270" w:rsidRDefault="00063FD0" w:rsidP="00063FD0">
      <w:pPr>
        <w:spacing w:before="360" w:after="200" w:line="264" w:lineRule="auto"/>
        <w:rPr>
          <w:rFonts w:ascii="Cambria" w:hAnsi="Cambria"/>
          <w:b/>
          <w:spacing w:val="20"/>
          <w:sz w:val="28"/>
          <w:szCs w:val="28"/>
          <w:lang w:val="en-ZA" w:eastAsia="en-US" w:bidi="en-US"/>
        </w:rPr>
      </w:pPr>
      <w:r w:rsidRPr="007A3270">
        <w:rPr>
          <w:rFonts w:ascii="Cambria" w:hAnsi="Cambria"/>
          <w:b/>
          <w:spacing w:val="20"/>
          <w:sz w:val="28"/>
          <w:szCs w:val="28"/>
          <w:lang w:val="en-ZA" w:eastAsia="en-US" w:bidi="en-US"/>
        </w:rPr>
        <w:t>Assessment Summary</w:t>
      </w:r>
    </w:p>
    <w:tbl>
      <w:tblPr>
        <w:tblStyle w:val="TableGrid"/>
        <w:tblW w:w="0" w:type="auto"/>
        <w:jc w:val="center"/>
        <w:tblLook w:val="04A0"/>
      </w:tblPr>
      <w:tblGrid>
        <w:gridCol w:w="1101"/>
        <w:gridCol w:w="4394"/>
        <w:gridCol w:w="1984"/>
        <w:gridCol w:w="2036"/>
      </w:tblGrid>
      <w:tr w:rsidR="00063FD0" w:rsidRPr="007A3270" w:rsidTr="00047DE4">
        <w:trPr>
          <w:jc w:val="center"/>
        </w:trPr>
        <w:tc>
          <w:tcPr>
            <w:tcW w:w="1101" w:type="dxa"/>
            <w:vAlign w:val="center"/>
          </w:tcPr>
          <w:p w:rsidR="00063FD0" w:rsidRPr="007A3270" w:rsidRDefault="00063FD0" w:rsidP="00047DE4">
            <w:pPr>
              <w:spacing w:before="240" w:after="240" w:line="276" w:lineRule="auto"/>
              <w:jc w:val="center"/>
              <w:rPr>
                <w:rFonts w:ascii="Cambria" w:hAnsi="Cambria"/>
                <w:b/>
                <w:sz w:val="22"/>
                <w:szCs w:val="22"/>
                <w:lang w:val="en-ZA" w:eastAsia="en-US" w:bidi="en-US"/>
              </w:rPr>
            </w:pPr>
            <w:r w:rsidRPr="007A3270">
              <w:rPr>
                <w:rFonts w:ascii="Cambria" w:hAnsi="Cambria"/>
                <w:b/>
                <w:sz w:val="22"/>
                <w:szCs w:val="22"/>
                <w:lang w:val="en-ZA" w:eastAsia="en-US" w:bidi="en-US"/>
              </w:rPr>
              <w:t>Phase</w:t>
            </w:r>
          </w:p>
        </w:tc>
        <w:tc>
          <w:tcPr>
            <w:tcW w:w="4394" w:type="dxa"/>
            <w:vAlign w:val="center"/>
          </w:tcPr>
          <w:p w:rsidR="00063FD0" w:rsidRPr="007A3270" w:rsidRDefault="00063FD0" w:rsidP="00047DE4">
            <w:pPr>
              <w:spacing w:before="120" w:after="120" w:line="276" w:lineRule="auto"/>
              <w:jc w:val="center"/>
              <w:rPr>
                <w:rFonts w:ascii="Cambria" w:hAnsi="Cambria"/>
                <w:b/>
                <w:sz w:val="22"/>
                <w:szCs w:val="22"/>
                <w:lang w:val="en-ZA" w:eastAsia="en-US" w:bidi="en-US"/>
              </w:rPr>
            </w:pPr>
            <w:r w:rsidRPr="007A3270">
              <w:rPr>
                <w:rFonts w:ascii="Cambria" w:hAnsi="Cambria"/>
                <w:b/>
                <w:sz w:val="22"/>
                <w:szCs w:val="22"/>
                <w:lang w:val="en-ZA" w:eastAsia="en-US" w:bidi="en-US"/>
              </w:rPr>
              <w:t>Focus</w:t>
            </w:r>
          </w:p>
        </w:tc>
        <w:tc>
          <w:tcPr>
            <w:tcW w:w="1984" w:type="dxa"/>
            <w:vAlign w:val="center"/>
          </w:tcPr>
          <w:p w:rsidR="00063FD0" w:rsidRPr="007A3270" w:rsidRDefault="00063FD0" w:rsidP="00047DE4">
            <w:pPr>
              <w:spacing w:before="120" w:after="120" w:line="276" w:lineRule="auto"/>
              <w:jc w:val="center"/>
              <w:rPr>
                <w:rFonts w:ascii="Cambria" w:hAnsi="Cambria"/>
                <w:b/>
                <w:sz w:val="22"/>
                <w:szCs w:val="22"/>
                <w:lang w:val="en-ZA" w:eastAsia="en-US" w:bidi="en-US"/>
              </w:rPr>
            </w:pPr>
            <w:r w:rsidRPr="007A3270">
              <w:rPr>
                <w:rFonts w:ascii="Cambria" w:hAnsi="Cambria"/>
                <w:b/>
                <w:sz w:val="22"/>
                <w:szCs w:val="22"/>
                <w:lang w:val="en-ZA" w:eastAsia="en-US" w:bidi="en-US"/>
              </w:rPr>
              <w:t>Maximum Mark</w:t>
            </w:r>
          </w:p>
        </w:tc>
        <w:tc>
          <w:tcPr>
            <w:tcW w:w="2036" w:type="dxa"/>
            <w:vAlign w:val="center"/>
          </w:tcPr>
          <w:p w:rsidR="00063FD0" w:rsidRPr="007A3270" w:rsidRDefault="00063FD0" w:rsidP="00047DE4">
            <w:pPr>
              <w:spacing w:before="120" w:after="120" w:line="276" w:lineRule="auto"/>
              <w:jc w:val="center"/>
              <w:rPr>
                <w:rFonts w:ascii="Cambria" w:hAnsi="Cambria"/>
                <w:b/>
                <w:sz w:val="22"/>
                <w:szCs w:val="22"/>
                <w:lang w:val="en-ZA" w:eastAsia="en-US" w:bidi="en-US"/>
              </w:rPr>
            </w:pPr>
            <w:r w:rsidRPr="007A3270">
              <w:rPr>
                <w:rFonts w:ascii="Cambria" w:hAnsi="Cambria"/>
                <w:b/>
                <w:sz w:val="22"/>
                <w:szCs w:val="22"/>
                <w:lang w:val="en-ZA" w:eastAsia="en-US" w:bidi="en-US"/>
              </w:rPr>
              <w:t>Mark Obtained</w:t>
            </w:r>
          </w:p>
        </w:tc>
      </w:tr>
      <w:tr w:rsidR="00862891" w:rsidRPr="007A3270" w:rsidTr="00047DE4">
        <w:trPr>
          <w:jc w:val="center"/>
        </w:trPr>
        <w:tc>
          <w:tcPr>
            <w:tcW w:w="1101" w:type="dxa"/>
            <w:vAlign w:val="center"/>
          </w:tcPr>
          <w:p w:rsidR="00862891" w:rsidRPr="007A3270" w:rsidRDefault="00862891" w:rsidP="00047DE4">
            <w:pPr>
              <w:spacing w:before="120" w:after="120" w:line="276" w:lineRule="auto"/>
              <w:rPr>
                <w:rFonts w:ascii="Cambria" w:hAnsi="Cambria"/>
                <w:b/>
                <w:sz w:val="22"/>
                <w:szCs w:val="22"/>
                <w:lang w:val="en-ZA" w:eastAsia="en-US" w:bidi="en-US"/>
              </w:rPr>
            </w:pPr>
            <w:r w:rsidRPr="007A3270">
              <w:rPr>
                <w:rFonts w:ascii="Cambria" w:hAnsi="Cambria"/>
                <w:b/>
                <w:sz w:val="22"/>
                <w:szCs w:val="22"/>
                <w:lang w:val="en-ZA" w:eastAsia="en-US" w:bidi="en-US"/>
              </w:rPr>
              <w:t>Phase 1</w:t>
            </w:r>
          </w:p>
        </w:tc>
        <w:tc>
          <w:tcPr>
            <w:tcW w:w="4394" w:type="dxa"/>
            <w:vAlign w:val="center"/>
          </w:tcPr>
          <w:p w:rsidR="00862891" w:rsidRPr="007A3270" w:rsidRDefault="00862891" w:rsidP="00047DE4">
            <w:pPr>
              <w:spacing w:before="120" w:after="120" w:line="276" w:lineRule="auto"/>
              <w:rPr>
                <w:rFonts w:ascii="Cambria" w:hAnsi="Cambria"/>
                <w:sz w:val="22"/>
                <w:szCs w:val="22"/>
                <w:lang w:val="en-ZA" w:eastAsia="en-US" w:bidi="en-US"/>
              </w:rPr>
            </w:pPr>
            <w:r w:rsidRPr="007A3270">
              <w:rPr>
                <w:rFonts w:ascii="Cambria" w:hAnsi="Cambria"/>
                <w:sz w:val="22"/>
                <w:szCs w:val="22"/>
                <w:lang w:val="en-ZA" w:eastAsia="en-US" w:bidi="en-US"/>
              </w:rPr>
              <w:t>Find and access data and information</w:t>
            </w:r>
          </w:p>
        </w:tc>
        <w:tc>
          <w:tcPr>
            <w:tcW w:w="1984" w:type="dxa"/>
            <w:vAlign w:val="center"/>
          </w:tcPr>
          <w:p w:rsidR="00862891" w:rsidRDefault="00862891" w:rsidP="00047DE4">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33</w:t>
            </w:r>
          </w:p>
        </w:tc>
        <w:tc>
          <w:tcPr>
            <w:tcW w:w="2036" w:type="dxa"/>
            <w:vAlign w:val="center"/>
          </w:tcPr>
          <w:p w:rsidR="00862891" w:rsidRPr="007A3270" w:rsidRDefault="00862891" w:rsidP="00047DE4">
            <w:pPr>
              <w:spacing w:before="120" w:after="120" w:line="276" w:lineRule="auto"/>
              <w:jc w:val="center"/>
              <w:rPr>
                <w:rFonts w:ascii="Cambria" w:hAnsi="Cambria"/>
                <w:sz w:val="22"/>
                <w:szCs w:val="22"/>
                <w:lang w:val="en-ZA" w:eastAsia="en-US" w:bidi="en-US"/>
              </w:rPr>
            </w:pPr>
          </w:p>
        </w:tc>
      </w:tr>
      <w:tr w:rsidR="00862891" w:rsidRPr="007A3270" w:rsidTr="00047DE4">
        <w:trPr>
          <w:jc w:val="center"/>
        </w:trPr>
        <w:tc>
          <w:tcPr>
            <w:tcW w:w="1101" w:type="dxa"/>
            <w:vAlign w:val="center"/>
          </w:tcPr>
          <w:p w:rsidR="00862891" w:rsidRPr="007A3270" w:rsidRDefault="00862891" w:rsidP="00047DE4">
            <w:pPr>
              <w:spacing w:before="120" w:after="120" w:line="276" w:lineRule="auto"/>
              <w:rPr>
                <w:rFonts w:ascii="Cambria" w:hAnsi="Cambria"/>
                <w:b/>
                <w:sz w:val="22"/>
                <w:szCs w:val="22"/>
                <w:lang w:val="en-ZA" w:eastAsia="en-US" w:bidi="en-US"/>
              </w:rPr>
            </w:pPr>
            <w:r w:rsidRPr="007A3270">
              <w:rPr>
                <w:rFonts w:ascii="Cambria" w:hAnsi="Cambria"/>
                <w:b/>
                <w:sz w:val="22"/>
                <w:szCs w:val="22"/>
                <w:lang w:val="en-ZA" w:eastAsia="en-US" w:bidi="en-US"/>
              </w:rPr>
              <w:t>Phase 2</w:t>
            </w:r>
          </w:p>
        </w:tc>
        <w:tc>
          <w:tcPr>
            <w:tcW w:w="4394" w:type="dxa"/>
            <w:vAlign w:val="center"/>
          </w:tcPr>
          <w:p w:rsidR="00862891" w:rsidRPr="007A3270" w:rsidRDefault="00862891" w:rsidP="00047DE4">
            <w:pPr>
              <w:spacing w:before="120" w:after="120" w:line="276" w:lineRule="auto"/>
              <w:rPr>
                <w:rFonts w:ascii="Cambria" w:hAnsi="Cambria"/>
                <w:sz w:val="22"/>
                <w:szCs w:val="22"/>
                <w:lang w:val="en-ZA" w:eastAsia="en-US" w:bidi="en-US"/>
              </w:rPr>
            </w:pPr>
            <w:r w:rsidRPr="007A3270">
              <w:rPr>
                <w:rFonts w:ascii="Cambria" w:hAnsi="Cambria"/>
                <w:sz w:val="22"/>
                <w:szCs w:val="22"/>
                <w:lang w:val="en-ZA" w:eastAsia="en-US" w:bidi="en-US"/>
              </w:rPr>
              <w:t>Process data and information</w:t>
            </w:r>
          </w:p>
        </w:tc>
        <w:tc>
          <w:tcPr>
            <w:tcW w:w="1984" w:type="dxa"/>
            <w:vAlign w:val="center"/>
          </w:tcPr>
          <w:p w:rsidR="00862891" w:rsidRDefault="00862891" w:rsidP="00047DE4">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46</w:t>
            </w:r>
          </w:p>
        </w:tc>
        <w:tc>
          <w:tcPr>
            <w:tcW w:w="2036" w:type="dxa"/>
            <w:vAlign w:val="center"/>
          </w:tcPr>
          <w:p w:rsidR="00862891" w:rsidRPr="007A3270" w:rsidRDefault="00862891" w:rsidP="00047DE4">
            <w:pPr>
              <w:spacing w:before="120" w:after="120" w:line="276" w:lineRule="auto"/>
              <w:jc w:val="center"/>
              <w:rPr>
                <w:rFonts w:ascii="Cambria" w:hAnsi="Cambria"/>
                <w:sz w:val="22"/>
                <w:szCs w:val="22"/>
                <w:lang w:val="en-ZA" w:eastAsia="en-US" w:bidi="en-US"/>
              </w:rPr>
            </w:pPr>
          </w:p>
        </w:tc>
      </w:tr>
      <w:tr w:rsidR="00862891" w:rsidRPr="007A3270" w:rsidTr="00047DE4">
        <w:trPr>
          <w:jc w:val="center"/>
        </w:trPr>
        <w:tc>
          <w:tcPr>
            <w:tcW w:w="1101" w:type="dxa"/>
            <w:vAlign w:val="center"/>
          </w:tcPr>
          <w:p w:rsidR="00862891" w:rsidRPr="007A3270" w:rsidRDefault="00862891" w:rsidP="00047DE4">
            <w:pPr>
              <w:spacing w:before="120" w:after="120" w:line="276" w:lineRule="auto"/>
              <w:rPr>
                <w:rFonts w:ascii="Cambria" w:hAnsi="Cambria"/>
                <w:b/>
                <w:sz w:val="22"/>
                <w:szCs w:val="22"/>
                <w:lang w:val="en-ZA" w:eastAsia="en-US" w:bidi="en-US"/>
              </w:rPr>
            </w:pPr>
            <w:r w:rsidRPr="007A3270">
              <w:rPr>
                <w:rFonts w:ascii="Cambria" w:hAnsi="Cambria"/>
                <w:b/>
                <w:sz w:val="22"/>
                <w:szCs w:val="22"/>
                <w:lang w:val="en-ZA" w:eastAsia="en-US" w:bidi="en-US"/>
              </w:rPr>
              <w:t>Phase 3</w:t>
            </w:r>
          </w:p>
        </w:tc>
        <w:tc>
          <w:tcPr>
            <w:tcW w:w="4394" w:type="dxa"/>
            <w:vAlign w:val="center"/>
          </w:tcPr>
          <w:p w:rsidR="00862891" w:rsidRPr="007A3270" w:rsidRDefault="00862891" w:rsidP="00047DE4">
            <w:pPr>
              <w:spacing w:before="120" w:after="120" w:line="276" w:lineRule="auto"/>
              <w:rPr>
                <w:rFonts w:ascii="Cambria" w:hAnsi="Cambria"/>
                <w:sz w:val="22"/>
                <w:szCs w:val="22"/>
                <w:lang w:val="en-ZA" w:eastAsia="en-US" w:bidi="en-US"/>
              </w:rPr>
            </w:pPr>
            <w:r w:rsidRPr="007A3270">
              <w:rPr>
                <w:rFonts w:ascii="Cambria" w:hAnsi="Cambria"/>
                <w:sz w:val="22"/>
                <w:szCs w:val="22"/>
                <w:lang w:val="en-ZA" w:eastAsia="en-US" w:bidi="en-US"/>
              </w:rPr>
              <w:t xml:space="preserve">Present information/solution – Report </w:t>
            </w:r>
          </w:p>
        </w:tc>
        <w:tc>
          <w:tcPr>
            <w:tcW w:w="1984" w:type="dxa"/>
            <w:vAlign w:val="center"/>
          </w:tcPr>
          <w:p w:rsidR="00862891" w:rsidRDefault="00862891" w:rsidP="00047DE4">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43</w:t>
            </w:r>
          </w:p>
        </w:tc>
        <w:tc>
          <w:tcPr>
            <w:tcW w:w="2036" w:type="dxa"/>
            <w:vAlign w:val="center"/>
          </w:tcPr>
          <w:p w:rsidR="00862891" w:rsidRPr="007A3270" w:rsidRDefault="00862891" w:rsidP="00047DE4">
            <w:pPr>
              <w:spacing w:before="120" w:after="120" w:line="276" w:lineRule="auto"/>
              <w:jc w:val="center"/>
              <w:rPr>
                <w:rFonts w:ascii="Cambria" w:hAnsi="Cambria"/>
                <w:sz w:val="22"/>
                <w:szCs w:val="22"/>
                <w:lang w:val="en-ZA" w:eastAsia="en-US" w:bidi="en-US"/>
              </w:rPr>
            </w:pPr>
          </w:p>
        </w:tc>
      </w:tr>
      <w:tr w:rsidR="00862891" w:rsidRPr="007A3270" w:rsidTr="00047DE4">
        <w:trPr>
          <w:jc w:val="center"/>
        </w:trPr>
        <w:tc>
          <w:tcPr>
            <w:tcW w:w="1101" w:type="dxa"/>
            <w:vAlign w:val="center"/>
          </w:tcPr>
          <w:p w:rsidR="00862891" w:rsidRPr="007A3270" w:rsidRDefault="00862891" w:rsidP="00047DE4">
            <w:pPr>
              <w:spacing w:before="120" w:after="120" w:line="276" w:lineRule="auto"/>
              <w:rPr>
                <w:rFonts w:ascii="Cambria" w:hAnsi="Cambria"/>
                <w:b/>
                <w:sz w:val="22"/>
                <w:szCs w:val="22"/>
                <w:lang w:val="en-ZA" w:eastAsia="en-US" w:bidi="en-US"/>
              </w:rPr>
            </w:pPr>
            <w:r w:rsidRPr="007A3270">
              <w:rPr>
                <w:rFonts w:ascii="Cambria" w:hAnsi="Cambria"/>
                <w:b/>
                <w:sz w:val="22"/>
                <w:szCs w:val="22"/>
                <w:lang w:val="en-ZA" w:eastAsia="en-US" w:bidi="en-US"/>
              </w:rPr>
              <w:t>Phase 3</w:t>
            </w:r>
          </w:p>
        </w:tc>
        <w:tc>
          <w:tcPr>
            <w:tcW w:w="4394" w:type="dxa"/>
            <w:vAlign w:val="center"/>
          </w:tcPr>
          <w:p w:rsidR="00862891" w:rsidRPr="007A3270" w:rsidRDefault="00862891" w:rsidP="00047DE4">
            <w:pPr>
              <w:spacing w:before="120" w:after="120" w:line="276" w:lineRule="auto"/>
              <w:rPr>
                <w:rFonts w:ascii="Cambria" w:hAnsi="Cambria"/>
                <w:sz w:val="22"/>
                <w:szCs w:val="22"/>
                <w:lang w:val="en-ZA" w:eastAsia="en-US" w:bidi="en-US"/>
              </w:rPr>
            </w:pPr>
            <w:r w:rsidRPr="007A3270">
              <w:rPr>
                <w:rFonts w:ascii="Cambria" w:hAnsi="Cambria"/>
                <w:sz w:val="22"/>
                <w:szCs w:val="22"/>
                <w:lang w:val="en-ZA" w:eastAsia="en-US" w:bidi="en-US"/>
              </w:rPr>
              <w:t xml:space="preserve">Present information/solution – Website </w:t>
            </w:r>
          </w:p>
        </w:tc>
        <w:tc>
          <w:tcPr>
            <w:tcW w:w="1984" w:type="dxa"/>
            <w:vAlign w:val="center"/>
          </w:tcPr>
          <w:p w:rsidR="00862891" w:rsidRPr="00B66235" w:rsidRDefault="00862891" w:rsidP="00047DE4">
            <w:pPr>
              <w:spacing w:before="120" w:after="120" w:line="276" w:lineRule="auto"/>
              <w:jc w:val="center"/>
              <w:rPr>
                <w:rFonts w:ascii="Cambria" w:hAnsi="Cambria"/>
                <w:sz w:val="22"/>
                <w:szCs w:val="22"/>
                <w:highlight w:val="yellow"/>
                <w:lang w:val="en-ZA" w:eastAsia="en-US" w:bidi="en-US"/>
              </w:rPr>
            </w:pPr>
            <w:r w:rsidRPr="00862891">
              <w:rPr>
                <w:rFonts w:ascii="Cambria" w:hAnsi="Cambria"/>
                <w:sz w:val="22"/>
                <w:szCs w:val="22"/>
                <w:lang w:val="en-ZA" w:eastAsia="en-US" w:bidi="en-US"/>
              </w:rPr>
              <w:t>30</w:t>
            </w:r>
          </w:p>
        </w:tc>
        <w:tc>
          <w:tcPr>
            <w:tcW w:w="2036" w:type="dxa"/>
            <w:vAlign w:val="center"/>
          </w:tcPr>
          <w:p w:rsidR="00862891" w:rsidRPr="007A3270" w:rsidRDefault="00862891" w:rsidP="00047DE4">
            <w:pPr>
              <w:spacing w:before="120" w:after="120" w:line="276" w:lineRule="auto"/>
              <w:jc w:val="center"/>
              <w:rPr>
                <w:rFonts w:ascii="Cambria" w:hAnsi="Cambria"/>
                <w:sz w:val="22"/>
                <w:szCs w:val="22"/>
                <w:lang w:val="en-ZA" w:eastAsia="en-US" w:bidi="en-US"/>
              </w:rPr>
            </w:pPr>
          </w:p>
        </w:tc>
      </w:tr>
      <w:tr w:rsidR="00862891" w:rsidRPr="007A3270" w:rsidTr="00047DE4">
        <w:trPr>
          <w:jc w:val="center"/>
        </w:trPr>
        <w:tc>
          <w:tcPr>
            <w:tcW w:w="1101" w:type="dxa"/>
            <w:vAlign w:val="center"/>
          </w:tcPr>
          <w:p w:rsidR="00862891" w:rsidRPr="007A3270" w:rsidRDefault="00862891" w:rsidP="00047DE4">
            <w:pPr>
              <w:spacing w:before="120" w:after="120" w:line="276" w:lineRule="auto"/>
              <w:rPr>
                <w:rFonts w:ascii="Cambria" w:hAnsi="Cambria"/>
                <w:b/>
                <w:sz w:val="22"/>
                <w:szCs w:val="22"/>
                <w:lang w:val="en-ZA" w:eastAsia="en-US" w:bidi="en-US"/>
              </w:rPr>
            </w:pPr>
            <w:r w:rsidRPr="007A3270">
              <w:rPr>
                <w:rFonts w:ascii="Cambria" w:hAnsi="Cambria"/>
                <w:b/>
                <w:sz w:val="22"/>
                <w:szCs w:val="22"/>
                <w:lang w:val="en-ZA" w:eastAsia="en-US" w:bidi="en-US"/>
              </w:rPr>
              <w:t>General</w:t>
            </w:r>
          </w:p>
        </w:tc>
        <w:tc>
          <w:tcPr>
            <w:tcW w:w="4394" w:type="dxa"/>
            <w:vAlign w:val="center"/>
          </w:tcPr>
          <w:p w:rsidR="00862891" w:rsidRPr="007A3270" w:rsidRDefault="00862891" w:rsidP="00047DE4">
            <w:pPr>
              <w:spacing w:before="120" w:after="120" w:line="276" w:lineRule="auto"/>
              <w:rPr>
                <w:rFonts w:ascii="Cambria" w:hAnsi="Cambria"/>
                <w:sz w:val="22"/>
                <w:szCs w:val="22"/>
                <w:lang w:val="en-ZA" w:eastAsia="en-US" w:bidi="en-US"/>
              </w:rPr>
            </w:pPr>
            <w:r w:rsidRPr="007A3270">
              <w:rPr>
                <w:rFonts w:ascii="Cambria" w:hAnsi="Cambria"/>
                <w:sz w:val="22"/>
                <w:szCs w:val="22"/>
                <w:lang w:val="en-ZA" w:eastAsia="en-US" w:bidi="en-US"/>
              </w:rPr>
              <w:t>Observations made and overall evaluation</w:t>
            </w:r>
          </w:p>
        </w:tc>
        <w:tc>
          <w:tcPr>
            <w:tcW w:w="1984" w:type="dxa"/>
            <w:vAlign w:val="center"/>
          </w:tcPr>
          <w:p w:rsidR="00862891" w:rsidRDefault="00F1313D" w:rsidP="00047DE4">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1</w:t>
            </w:r>
            <w:r w:rsidR="00862891">
              <w:rPr>
                <w:rFonts w:ascii="Cambria" w:hAnsi="Cambria"/>
                <w:sz w:val="22"/>
                <w:szCs w:val="22"/>
                <w:lang w:val="en-ZA" w:eastAsia="en-US" w:bidi="en-US"/>
              </w:rPr>
              <w:t>5</w:t>
            </w:r>
          </w:p>
        </w:tc>
        <w:tc>
          <w:tcPr>
            <w:tcW w:w="2036" w:type="dxa"/>
            <w:vAlign w:val="center"/>
          </w:tcPr>
          <w:p w:rsidR="00862891" w:rsidRPr="007A3270" w:rsidRDefault="00862891" w:rsidP="00047DE4">
            <w:pPr>
              <w:spacing w:before="120" w:after="120" w:line="276" w:lineRule="auto"/>
              <w:jc w:val="center"/>
              <w:rPr>
                <w:rFonts w:ascii="Cambria" w:hAnsi="Cambria"/>
                <w:sz w:val="22"/>
                <w:szCs w:val="22"/>
                <w:lang w:val="en-ZA" w:eastAsia="en-US" w:bidi="en-US"/>
              </w:rPr>
            </w:pPr>
          </w:p>
        </w:tc>
      </w:tr>
      <w:tr w:rsidR="00063FD0" w:rsidRPr="007A3270" w:rsidTr="00047DE4">
        <w:trPr>
          <w:jc w:val="center"/>
        </w:trPr>
        <w:tc>
          <w:tcPr>
            <w:tcW w:w="5495" w:type="dxa"/>
            <w:gridSpan w:val="2"/>
            <w:vAlign w:val="center"/>
          </w:tcPr>
          <w:p w:rsidR="00063FD0" w:rsidRPr="007A3270" w:rsidRDefault="00063FD0" w:rsidP="00047DE4">
            <w:pPr>
              <w:spacing w:before="120" w:after="120" w:line="276" w:lineRule="auto"/>
              <w:jc w:val="right"/>
              <w:rPr>
                <w:rFonts w:ascii="Cambria" w:hAnsi="Cambria"/>
                <w:b/>
                <w:sz w:val="22"/>
                <w:szCs w:val="22"/>
                <w:lang w:val="en-ZA" w:eastAsia="en-US" w:bidi="en-US"/>
              </w:rPr>
            </w:pPr>
            <w:r w:rsidRPr="007A3270">
              <w:rPr>
                <w:rFonts w:ascii="Cambria" w:hAnsi="Cambria"/>
                <w:b/>
                <w:sz w:val="22"/>
                <w:szCs w:val="22"/>
                <w:lang w:val="en-ZA" w:eastAsia="en-US" w:bidi="en-US"/>
              </w:rPr>
              <w:t>Total</w:t>
            </w:r>
          </w:p>
        </w:tc>
        <w:tc>
          <w:tcPr>
            <w:tcW w:w="1984" w:type="dxa"/>
            <w:vAlign w:val="center"/>
          </w:tcPr>
          <w:p w:rsidR="00063FD0" w:rsidRPr="007A3270" w:rsidRDefault="00063FD0" w:rsidP="00F1313D">
            <w:pPr>
              <w:spacing w:before="120" w:after="120" w:line="276" w:lineRule="auto"/>
              <w:jc w:val="center"/>
              <w:rPr>
                <w:rFonts w:ascii="Cambria" w:hAnsi="Cambria"/>
                <w:b/>
                <w:sz w:val="22"/>
                <w:szCs w:val="22"/>
                <w:lang w:val="en-ZA" w:eastAsia="en-US" w:bidi="en-US"/>
              </w:rPr>
            </w:pPr>
            <w:r w:rsidRPr="007A3270">
              <w:rPr>
                <w:rFonts w:ascii="Cambria" w:hAnsi="Cambria"/>
                <w:b/>
                <w:sz w:val="22"/>
                <w:szCs w:val="22"/>
                <w:lang w:val="en-ZA" w:eastAsia="en-US" w:bidi="en-US"/>
              </w:rPr>
              <w:t>1</w:t>
            </w:r>
            <w:r w:rsidR="00F1313D">
              <w:rPr>
                <w:rFonts w:ascii="Cambria" w:hAnsi="Cambria"/>
                <w:b/>
                <w:sz w:val="22"/>
                <w:szCs w:val="22"/>
                <w:lang w:val="en-ZA" w:eastAsia="en-US" w:bidi="en-US"/>
              </w:rPr>
              <w:t>6</w:t>
            </w:r>
            <w:r w:rsidR="00862891">
              <w:rPr>
                <w:rFonts w:ascii="Cambria" w:hAnsi="Cambria"/>
                <w:b/>
                <w:sz w:val="22"/>
                <w:szCs w:val="22"/>
                <w:lang w:val="en-ZA" w:eastAsia="en-US" w:bidi="en-US"/>
              </w:rPr>
              <w:t>7</w:t>
            </w:r>
          </w:p>
        </w:tc>
        <w:tc>
          <w:tcPr>
            <w:tcW w:w="2036" w:type="dxa"/>
            <w:vAlign w:val="center"/>
          </w:tcPr>
          <w:p w:rsidR="00063FD0" w:rsidRPr="007A3270" w:rsidRDefault="00063FD0" w:rsidP="00047DE4">
            <w:pPr>
              <w:spacing w:before="120" w:after="120" w:line="276" w:lineRule="auto"/>
              <w:jc w:val="center"/>
              <w:rPr>
                <w:rFonts w:ascii="Cambria" w:hAnsi="Cambria"/>
                <w:b/>
                <w:sz w:val="22"/>
                <w:szCs w:val="22"/>
                <w:lang w:val="en-ZA" w:eastAsia="en-US" w:bidi="en-US"/>
              </w:rPr>
            </w:pPr>
            <w:r w:rsidRPr="007A3270">
              <w:rPr>
                <w:rFonts w:ascii="Cambria" w:hAnsi="Cambria"/>
                <w:b/>
                <w:sz w:val="22"/>
                <w:szCs w:val="22"/>
                <w:lang w:val="en-ZA" w:eastAsia="en-US" w:bidi="en-US"/>
              </w:rPr>
              <w:t>100</w:t>
            </w:r>
          </w:p>
        </w:tc>
      </w:tr>
    </w:tbl>
    <w:p w:rsidR="00063FD0" w:rsidRPr="007A3270" w:rsidRDefault="00063FD0" w:rsidP="00063FD0">
      <w:pPr>
        <w:spacing w:before="240"/>
        <w:rPr>
          <w:rFonts w:ascii="Cambria" w:hAnsi="Cambria"/>
          <w:b/>
          <w:spacing w:val="20"/>
          <w:sz w:val="28"/>
          <w:szCs w:val="28"/>
          <w:lang w:val="en-ZA" w:eastAsia="en-US" w:bidi="en-US"/>
        </w:rPr>
      </w:pPr>
      <w:r w:rsidRPr="007A3270">
        <w:rPr>
          <w:rFonts w:ascii="Cambria" w:hAnsi="Cambria"/>
          <w:b/>
          <w:spacing w:val="20"/>
          <w:sz w:val="28"/>
          <w:szCs w:val="28"/>
          <w:lang w:val="en-ZA" w:eastAsia="en-US" w:bidi="en-US"/>
        </w:rPr>
        <w:t>Authentication Declaration</w:t>
      </w:r>
    </w:p>
    <w:tbl>
      <w:tblPr>
        <w:tblStyle w:val="TableGrid"/>
        <w:tblW w:w="5000" w:type="pct"/>
        <w:tblLayout w:type="fixed"/>
        <w:tblLook w:val="04A0"/>
      </w:tblPr>
      <w:tblGrid>
        <w:gridCol w:w="15695"/>
      </w:tblGrid>
      <w:tr w:rsidR="00063FD0" w:rsidRPr="007A3270" w:rsidTr="00047DE4">
        <w:trPr>
          <w:cantSplit/>
        </w:trPr>
        <w:tc>
          <w:tcPr>
            <w:tcW w:w="5000" w:type="pct"/>
            <w:tcBorders>
              <w:top w:val="single" w:sz="4" w:space="0" w:color="auto"/>
            </w:tcBorders>
          </w:tcPr>
          <w:p w:rsidR="00063FD0" w:rsidRPr="007A3270" w:rsidRDefault="00063FD0" w:rsidP="00047DE4">
            <w:pPr>
              <w:spacing w:before="240" w:after="120" w:line="276" w:lineRule="auto"/>
              <w:rPr>
                <w:rFonts w:ascii="Cambria" w:hAnsi="Cambria"/>
                <w:sz w:val="22"/>
                <w:szCs w:val="22"/>
                <w:lang w:val="en-ZA" w:eastAsia="en-US" w:bidi="en-US"/>
              </w:rPr>
            </w:pPr>
            <w:r w:rsidRPr="007A3270">
              <w:rPr>
                <w:rFonts w:ascii="Cambria" w:hAnsi="Cambria"/>
                <w:sz w:val="22"/>
                <w:szCs w:val="22"/>
                <w:lang w:val="en-ZA" w:eastAsia="en-US" w:bidi="en-US"/>
              </w:rPr>
              <w:t>I hereby declare that the work assessed is solely that of the learner (except where there is clear acknowledgement and record of any substantive advice/assistance given to the learner) concerned and was conducted under supervised/controlled conditions to ensure that the work has not been plagiarised, copied from someone else or previously submitted for assessment by anyone</w:t>
            </w:r>
            <w:r w:rsidR="00AE5335">
              <w:rPr>
                <w:rFonts w:ascii="Cambria" w:hAnsi="Cambria"/>
                <w:sz w:val="22"/>
                <w:szCs w:val="22"/>
                <w:lang w:val="en-ZA" w:eastAsia="en-US" w:bidi="en-US"/>
              </w:rPr>
              <w:t>.</w:t>
            </w:r>
          </w:p>
          <w:p w:rsidR="00063FD0" w:rsidRPr="007A3270" w:rsidRDefault="00063FD0" w:rsidP="00047DE4">
            <w:pPr>
              <w:rPr>
                <w:rFonts w:ascii="Arial Narrow" w:hAnsi="Arial Narrow" w:cstheme="minorHAnsi"/>
                <w:b/>
                <w:sz w:val="20"/>
                <w:szCs w:val="20"/>
                <w:lang w:val="en-ZA"/>
              </w:rPr>
            </w:pPr>
            <w:r w:rsidRPr="007A3270">
              <w:rPr>
                <w:rFonts w:ascii="Arial Narrow" w:hAnsi="Arial Narrow" w:cstheme="minorHAnsi"/>
                <w:b/>
                <w:sz w:val="20"/>
                <w:szCs w:val="20"/>
                <w:lang w:val="en-ZA"/>
              </w:rPr>
              <w:t xml:space="preserve">Comment: </w:t>
            </w:r>
          </w:p>
          <w:p w:rsidR="00063FD0" w:rsidRPr="007A3270" w:rsidRDefault="00063FD0" w:rsidP="00047DE4">
            <w:pPr>
              <w:rPr>
                <w:rFonts w:ascii="Arial Narrow" w:hAnsi="Arial Narrow" w:cstheme="minorHAnsi"/>
                <w:b/>
                <w:sz w:val="20"/>
                <w:szCs w:val="20"/>
                <w:lang w:val="en-ZA"/>
              </w:rPr>
            </w:pPr>
          </w:p>
          <w:p w:rsidR="00063FD0" w:rsidRPr="007A3270" w:rsidRDefault="00063FD0" w:rsidP="00047DE4">
            <w:pPr>
              <w:tabs>
                <w:tab w:val="left" w:leader="underscore" w:pos="15309"/>
              </w:tabs>
              <w:rPr>
                <w:rFonts w:ascii="Arial Narrow" w:hAnsi="Arial Narrow" w:cstheme="minorHAnsi"/>
                <w:b/>
                <w:sz w:val="20"/>
                <w:szCs w:val="20"/>
                <w:lang w:val="en-ZA"/>
              </w:rPr>
            </w:pPr>
            <w:r w:rsidRPr="007A3270">
              <w:rPr>
                <w:rFonts w:ascii="Arial Narrow" w:hAnsi="Arial Narrow" w:cstheme="minorHAnsi"/>
                <w:b/>
                <w:sz w:val="20"/>
                <w:szCs w:val="20"/>
                <w:lang w:val="en-ZA"/>
              </w:rPr>
              <w:tab/>
            </w:r>
          </w:p>
          <w:p w:rsidR="00063FD0" w:rsidRPr="007A3270" w:rsidRDefault="00063FD0" w:rsidP="00047DE4">
            <w:pPr>
              <w:tabs>
                <w:tab w:val="left" w:leader="underscore" w:pos="15309"/>
              </w:tabs>
              <w:rPr>
                <w:rFonts w:ascii="Arial Narrow" w:hAnsi="Arial Narrow" w:cstheme="minorHAnsi"/>
                <w:b/>
                <w:sz w:val="20"/>
                <w:szCs w:val="20"/>
                <w:lang w:val="en-ZA"/>
              </w:rPr>
            </w:pPr>
          </w:p>
          <w:p w:rsidR="00063FD0" w:rsidRPr="007A3270" w:rsidRDefault="00063FD0" w:rsidP="00047DE4">
            <w:pPr>
              <w:tabs>
                <w:tab w:val="left" w:leader="underscore" w:pos="15309"/>
              </w:tabs>
              <w:rPr>
                <w:rFonts w:ascii="Arial Narrow" w:hAnsi="Arial Narrow" w:cstheme="minorHAnsi"/>
                <w:b/>
                <w:sz w:val="20"/>
                <w:szCs w:val="20"/>
                <w:lang w:val="en-ZA"/>
              </w:rPr>
            </w:pPr>
          </w:p>
          <w:p w:rsidR="00063FD0" w:rsidRPr="007A3270" w:rsidRDefault="00063FD0" w:rsidP="00047DE4">
            <w:pPr>
              <w:tabs>
                <w:tab w:val="left" w:leader="underscore" w:pos="15309"/>
              </w:tabs>
              <w:rPr>
                <w:rFonts w:ascii="Arial Narrow" w:hAnsi="Arial Narrow" w:cstheme="minorHAnsi"/>
                <w:b/>
                <w:sz w:val="20"/>
                <w:szCs w:val="20"/>
                <w:lang w:val="en-ZA"/>
              </w:rPr>
            </w:pPr>
            <w:r w:rsidRPr="007A3270">
              <w:rPr>
                <w:rFonts w:ascii="Arial Narrow" w:hAnsi="Arial Narrow" w:cstheme="minorHAnsi"/>
                <w:b/>
                <w:sz w:val="20"/>
                <w:szCs w:val="20"/>
                <w:lang w:val="en-ZA"/>
              </w:rPr>
              <w:tab/>
            </w:r>
          </w:p>
          <w:p w:rsidR="00063FD0" w:rsidRPr="007A3270" w:rsidRDefault="00063FD0" w:rsidP="00047DE4">
            <w:pPr>
              <w:tabs>
                <w:tab w:val="left" w:leader="underscore" w:pos="15309"/>
              </w:tabs>
              <w:rPr>
                <w:rFonts w:ascii="Arial Narrow" w:hAnsi="Arial Narrow" w:cstheme="minorHAnsi"/>
                <w:b/>
                <w:sz w:val="20"/>
                <w:szCs w:val="20"/>
                <w:lang w:val="en-ZA"/>
              </w:rPr>
            </w:pPr>
          </w:p>
          <w:p w:rsidR="00063FD0" w:rsidRPr="007A3270" w:rsidRDefault="00063FD0" w:rsidP="00047DE4">
            <w:pPr>
              <w:tabs>
                <w:tab w:val="left" w:leader="underscore" w:pos="15309"/>
              </w:tabs>
              <w:rPr>
                <w:rFonts w:ascii="Arial Narrow" w:hAnsi="Arial Narrow" w:cstheme="minorHAnsi"/>
                <w:b/>
                <w:sz w:val="20"/>
                <w:szCs w:val="20"/>
                <w:lang w:val="en-ZA"/>
              </w:rPr>
            </w:pPr>
          </w:p>
          <w:p w:rsidR="00063FD0" w:rsidRPr="007A3270" w:rsidRDefault="00063FD0" w:rsidP="00047DE4">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lang w:val="en-ZA"/>
              </w:rPr>
            </w:pPr>
            <w:r w:rsidRPr="007A3270">
              <w:rPr>
                <w:rFonts w:ascii="Arial Narrow" w:hAnsi="Arial Narrow" w:cstheme="minorHAnsi"/>
                <w:b/>
                <w:sz w:val="20"/>
                <w:szCs w:val="20"/>
                <w:lang w:val="en-ZA"/>
              </w:rPr>
              <w:t>T</w:t>
            </w:r>
            <w:r w:rsidRPr="007A3270">
              <w:rPr>
                <w:rFonts w:ascii="Arial Narrow" w:hAnsi="Arial Narrow"/>
                <w:b/>
                <w:sz w:val="20"/>
                <w:szCs w:val="20"/>
                <w:lang w:val="en-ZA"/>
              </w:rPr>
              <w:t>eacher name:</w:t>
            </w:r>
            <w:r w:rsidRPr="007A3270">
              <w:rPr>
                <w:rFonts w:ascii="Arial Narrow" w:hAnsi="Arial Narrow"/>
                <w:b/>
                <w:sz w:val="20"/>
                <w:szCs w:val="20"/>
                <w:lang w:val="en-ZA"/>
              </w:rPr>
              <w:tab/>
            </w:r>
            <w:r w:rsidRPr="007A3270">
              <w:rPr>
                <w:rFonts w:ascii="Arial Narrow" w:hAnsi="Arial Narrow"/>
                <w:b/>
                <w:sz w:val="20"/>
                <w:szCs w:val="20"/>
                <w:lang w:val="en-ZA"/>
              </w:rPr>
              <w:tab/>
            </w:r>
            <w:r w:rsidRPr="007A3270">
              <w:rPr>
                <w:rFonts w:ascii="Arial Narrow" w:hAnsi="Arial Narrow"/>
                <w:b/>
                <w:sz w:val="20"/>
                <w:szCs w:val="20"/>
                <w:lang w:val="en-ZA"/>
              </w:rPr>
              <w:tab/>
              <w:t>Teacher signature:</w:t>
            </w:r>
            <w:r w:rsidRPr="007A3270">
              <w:rPr>
                <w:rFonts w:ascii="Arial Narrow" w:hAnsi="Arial Narrow"/>
                <w:b/>
                <w:sz w:val="20"/>
                <w:szCs w:val="20"/>
                <w:lang w:val="en-ZA"/>
              </w:rPr>
              <w:tab/>
              <w:t>Date:</w:t>
            </w:r>
            <w:r w:rsidRPr="007A3270">
              <w:rPr>
                <w:rFonts w:ascii="Arial Narrow" w:hAnsi="Arial Narrow"/>
                <w:b/>
                <w:sz w:val="20"/>
                <w:szCs w:val="20"/>
                <w:lang w:val="en-ZA"/>
              </w:rPr>
              <w:tab/>
            </w:r>
          </w:p>
          <w:p w:rsidR="00063FD0" w:rsidRPr="007A3270" w:rsidDel="001A3054" w:rsidRDefault="00063FD0" w:rsidP="00047DE4">
            <w:pPr>
              <w:rPr>
                <w:rFonts w:ascii="Arial Narrow" w:hAnsi="Arial Narrow" w:cstheme="minorHAnsi"/>
                <w:b/>
                <w:sz w:val="20"/>
                <w:szCs w:val="20"/>
                <w:lang w:val="en-ZA"/>
              </w:rPr>
            </w:pPr>
          </w:p>
        </w:tc>
      </w:tr>
    </w:tbl>
    <w:p w:rsidR="00DA5A94" w:rsidRDefault="00DA5A94">
      <w:pPr>
        <w:rPr>
          <w:rFonts w:ascii="Cambria" w:hAnsi="Cambria"/>
          <w:b/>
          <w:spacing w:val="20"/>
          <w:sz w:val="28"/>
          <w:szCs w:val="28"/>
          <w:lang w:val="en-ZA" w:eastAsia="en-US" w:bidi="en-US"/>
        </w:rPr>
        <w:sectPr w:rsidR="00DA5A94" w:rsidSect="00027776">
          <w:headerReference w:type="default" r:id="rId22"/>
          <w:pgSz w:w="16839" w:h="11907" w:orient="landscape" w:code="9"/>
          <w:pgMar w:top="567" w:right="680" w:bottom="567" w:left="680" w:header="567" w:footer="567" w:gutter="0"/>
          <w:cols w:space="720"/>
          <w:docGrid w:linePitch="326"/>
        </w:sectPr>
      </w:pPr>
    </w:p>
    <w:p w:rsidR="00F16FDA" w:rsidRPr="00503DCD" w:rsidRDefault="00F16FDA" w:rsidP="00F16FDA">
      <w:pPr>
        <w:pBdr>
          <w:bottom w:val="thinThickSmallGap" w:sz="12" w:space="1" w:color="943634"/>
        </w:pBdr>
        <w:spacing w:after="200"/>
        <w:jc w:val="center"/>
        <w:outlineLvl w:val="0"/>
        <w:rPr>
          <w:rFonts w:ascii="Cambria" w:hAnsi="Cambria"/>
          <w:b/>
          <w:spacing w:val="20"/>
          <w:sz w:val="28"/>
          <w:szCs w:val="28"/>
          <w:lang w:val="en-ZA" w:eastAsia="en-US" w:bidi="en-US"/>
        </w:rPr>
      </w:pPr>
      <w:bookmarkStart w:id="19" w:name="_Toc380477354"/>
      <w:r w:rsidRPr="00503DCD">
        <w:rPr>
          <w:rFonts w:ascii="Cambria" w:hAnsi="Cambria"/>
          <w:b/>
          <w:spacing w:val="20"/>
          <w:sz w:val="28"/>
          <w:szCs w:val="28"/>
          <w:lang w:val="en-ZA" w:eastAsia="en-US" w:bidi="en-US"/>
        </w:rPr>
        <w:lastRenderedPageBreak/>
        <w:t>Annexure A</w:t>
      </w:r>
      <w:bookmarkEnd w:id="19"/>
    </w:p>
    <w:p w:rsidR="00A87E72" w:rsidRPr="00503DCD" w:rsidRDefault="000B5261" w:rsidP="00A87E72">
      <w:pPr>
        <w:pBdr>
          <w:bottom w:val="single" w:sz="4" w:space="1" w:color="622423"/>
        </w:pBdr>
        <w:spacing w:before="400" w:after="200" w:line="252" w:lineRule="auto"/>
        <w:jc w:val="center"/>
        <w:outlineLvl w:val="1"/>
        <w:rPr>
          <w:rFonts w:ascii="Cambria" w:hAnsi="Cambria"/>
          <w:b/>
          <w:spacing w:val="15"/>
          <w:lang w:val="en-ZA" w:eastAsia="en-US" w:bidi="en-US"/>
        </w:rPr>
      </w:pPr>
      <w:bookmarkStart w:id="20" w:name="_Toc380477355"/>
      <w:r w:rsidRPr="00503DCD">
        <w:rPr>
          <w:rFonts w:ascii="Cambria" w:hAnsi="Cambria"/>
          <w:b/>
          <w:spacing w:val="15"/>
          <w:lang w:val="en-ZA" w:eastAsia="en-US" w:bidi="en-US"/>
        </w:rPr>
        <w:t>Example of research q</w:t>
      </w:r>
      <w:r w:rsidR="00CC65AD" w:rsidRPr="00503DCD">
        <w:rPr>
          <w:rFonts w:ascii="Cambria" w:hAnsi="Cambria"/>
          <w:b/>
          <w:spacing w:val="15"/>
          <w:lang w:val="en-ZA" w:eastAsia="en-US" w:bidi="en-US"/>
        </w:rPr>
        <w:t>uestions</w:t>
      </w:r>
      <w:bookmarkEnd w:id="20"/>
    </w:p>
    <w:p w:rsidR="00A87E72" w:rsidRPr="00503DCD" w:rsidRDefault="00660DB7" w:rsidP="00F16FDA">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Possible </w:t>
      </w:r>
      <w:r w:rsidR="000F24F9">
        <w:rPr>
          <w:rFonts w:ascii="Cambria" w:hAnsi="Cambria"/>
          <w:sz w:val="22"/>
          <w:szCs w:val="22"/>
          <w:lang w:val="en-ZA" w:eastAsia="en-US" w:bidi="en-US"/>
        </w:rPr>
        <w:t xml:space="preserve">research </w:t>
      </w:r>
      <w:r w:rsidRPr="00503DCD">
        <w:rPr>
          <w:rFonts w:ascii="Cambria" w:hAnsi="Cambria"/>
          <w:sz w:val="22"/>
          <w:szCs w:val="22"/>
          <w:lang w:val="en-ZA" w:eastAsia="en-US" w:bidi="en-US"/>
        </w:rPr>
        <w:t xml:space="preserve">questions </w:t>
      </w:r>
      <w:r w:rsidR="00CC65AD" w:rsidRPr="00503DCD">
        <w:rPr>
          <w:rFonts w:ascii="Cambria" w:hAnsi="Cambria"/>
          <w:sz w:val="22"/>
          <w:szCs w:val="22"/>
          <w:lang w:val="en-ZA" w:eastAsia="en-US" w:bidi="en-US"/>
        </w:rPr>
        <w:t>to ask</w:t>
      </w:r>
      <w:r w:rsidRPr="00503DCD">
        <w:rPr>
          <w:rFonts w:ascii="Cambria" w:hAnsi="Cambria"/>
          <w:sz w:val="22"/>
          <w:szCs w:val="22"/>
          <w:lang w:val="en-ZA" w:eastAsia="en-US" w:bidi="en-US"/>
        </w:rPr>
        <w:t>:</w:t>
      </w:r>
    </w:p>
    <w:p w:rsidR="005E04F0" w:rsidRPr="00F97AEC" w:rsidRDefault="002D0D63" w:rsidP="00C63D60">
      <w:pPr>
        <w:pStyle w:val="ListParagraph"/>
        <w:numPr>
          <w:ilvl w:val="0"/>
          <w:numId w:val="22"/>
        </w:numPr>
        <w:rPr>
          <w:lang w:val="en-ZA"/>
        </w:rPr>
      </w:pPr>
      <w:r w:rsidRPr="00F97AEC">
        <w:rPr>
          <w:lang w:val="en-ZA"/>
        </w:rPr>
        <w:t xml:space="preserve">How </w:t>
      </w:r>
      <w:r w:rsidR="001A33F1" w:rsidRPr="00F97AEC">
        <w:rPr>
          <w:lang w:val="en-ZA"/>
        </w:rPr>
        <w:t>c</w:t>
      </w:r>
      <w:r w:rsidR="001A33F1">
        <w:rPr>
          <w:lang w:val="en-ZA"/>
        </w:rPr>
        <w:t>an</w:t>
      </w:r>
      <w:r w:rsidR="001A33F1" w:rsidRPr="00F97AEC">
        <w:rPr>
          <w:lang w:val="en-ZA"/>
        </w:rPr>
        <w:t xml:space="preserve"> </w:t>
      </w:r>
      <w:r w:rsidRPr="00F97AEC">
        <w:rPr>
          <w:lang w:val="en-ZA"/>
        </w:rPr>
        <w:t xml:space="preserve">I determine </w:t>
      </w:r>
      <w:r w:rsidR="00F97AEC" w:rsidRPr="00F97AEC">
        <w:rPr>
          <w:lang w:val="en-ZA"/>
        </w:rPr>
        <w:t>the impact of technology on our lives</w:t>
      </w:r>
      <w:r w:rsidR="0035393E" w:rsidRPr="00F97AEC">
        <w:rPr>
          <w:lang w:val="en-ZA"/>
        </w:rPr>
        <w:t>?</w:t>
      </w:r>
    </w:p>
    <w:p w:rsidR="00BD14D1" w:rsidRPr="00F97AEC" w:rsidRDefault="00BD14D1" w:rsidP="00C63D60">
      <w:pPr>
        <w:pStyle w:val="ListParagraph"/>
        <w:numPr>
          <w:ilvl w:val="0"/>
          <w:numId w:val="22"/>
        </w:numPr>
        <w:rPr>
          <w:lang w:val="en-ZA"/>
        </w:rPr>
      </w:pPr>
      <w:r w:rsidRPr="00F97AEC">
        <w:rPr>
          <w:lang w:val="en-ZA"/>
        </w:rPr>
        <w:t xml:space="preserve">What </w:t>
      </w:r>
      <w:r w:rsidR="00F97AEC" w:rsidRPr="00F97AEC">
        <w:rPr>
          <w:lang w:val="en-ZA"/>
        </w:rPr>
        <w:t>are the advantages of technology X</w:t>
      </w:r>
      <w:r w:rsidRPr="00F97AEC">
        <w:rPr>
          <w:lang w:val="en-ZA"/>
        </w:rPr>
        <w:t>?</w:t>
      </w:r>
    </w:p>
    <w:p w:rsidR="00BD14D1" w:rsidRPr="00F97AEC" w:rsidRDefault="00F97AEC" w:rsidP="00C63D60">
      <w:pPr>
        <w:pStyle w:val="ListParagraph"/>
        <w:numPr>
          <w:ilvl w:val="0"/>
          <w:numId w:val="22"/>
        </w:numPr>
        <w:rPr>
          <w:lang w:val="en-ZA"/>
        </w:rPr>
      </w:pPr>
      <w:r w:rsidRPr="00F97AEC">
        <w:rPr>
          <w:lang w:val="en-ZA"/>
        </w:rPr>
        <w:t>Who will use technology</w:t>
      </w:r>
      <w:r w:rsidR="00BD14D1" w:rsidRPr="00F97AEC">
        <w:rPr>
          <w:lang w:val="en-ZA"/>
        </w:rPr>
        <w:t xml:space="preserve"> Y?</w:t>
      </w:r>
    </w:p>
    <w:p w:rsidR="00BD14D1" w:rsidRPr="00F97AEC" w:rsidRDefault="00F97AEC" w:rsidP="00C63D60">
      <w:pPr>
        <w:pStyle w:val="ListParagraph"/>
        <w:numPr>
          <w:ilvl w:val="0"/>
          <w:numId w:val="22"/>
        </w:numPr>
        <w:rPr>
          <w:lang w:val="en-ZA"/>
        </w:rPr>
      </w:pPr>
      <w:r w:rsidRPr="00F97AEC">
        <w:rPr>
          <w:lang w:val="en-ZA"/>
        </w:rPr>
        <w:t>Will one need additional skills to be able to use technology</w:t>
      </w:r>
      <w:r w:rsidR="00BD14D1" w:rsidRPr="00F97AEC">
        <w:rPr>
          <w:lang w:val="en-ZA"/>
        </w:rPr>
        <w:t xml:space="preserve"> X?</w:t>
      </w:r>
    </w:p>
    <w:p w:rsidR="00BD14D1" w:rsidRPr="00F97AEC" w:rsidRDefault="00F97AEC" w:rsidP="00C63D60">
      <w:pPr>
        <w:pStyle w:val="ListParagraph"/>
        <w:numPr>
          <w:ilvl w:val="0"/>
          <w:numId w:val="22"/>
        </w:numPr>
        <w:rPr>
          <w:lang w:val="en-ZA"/>
        </w:rPr>
      </w:pPr>
      <w:r w:rsidRPr="00F97AEC">
        <w:rPr>
          <w:lang w:val="en-ZA"/>
        </w:rPr>
        <w:t>How will one use technology</w:t>
      </w:r>
      <w:r w:rsidR="005D378B" w:rsidRPr="00F97AEC">
        <w:rPr>
          <w:lang w:val="en-ZA"/>
        </w:rPr>
        <w:t xml:space="preserve"> X?</w:t>
      </w:r>
    </w:p>
    <w:p w:rsidR="005D378B" w:rsidRPr="00F97AEC" w:rsidRDefault="00F97AEC" w:rsidP="00C63D60">
      <w:pPr>
        <w:pStyle w:val="ListParagraph"/>
        <w:numPr>
          <w:ilvl w:val="0"/>
          <w:numId w:val="22"/>
        </w:numPr>
        <w:rPr>
          <w:lang w:val="en-ZA"/>
        </w:rPr>
      </w:pPr>
      <w:r w:rsidRPr="00F97AEC">
        <w:rPr>
          <w:lang w:val="en-ZA"/>
        </w:rPr>
        <w:t>What are the limitations of technology Y</w:t>
      </w:r>
      <w:r w:rsidR="005D378B" w:rsidRPr="00F97AEC">
        <w:rPr>
          <w:lang w:val="en-ZA"/>
        </w:rPr>
        <w:t>?</w:t>
      </w:r>
    </w:p>
    <w:p w:rsidR="00FA461C" w:rsidRPr="00F97AEC" w:rsidRDefault="00FA461C" w:rsidP="00C63D60">
      <w:pPr>
        <w:pStyle w:val="ListParagraph"/>
        <w:numPr>
          <w:ilvl w:val="0"/>
          <w:numId w:val="22"/>
        </w:numPr>
        <w:rPr>
          <w:lang w:val="en-ZA"/>
        </w:rPr>
      </w:pPr>
      <w:r w:rsidRPr="00F97AEC">
        <w:rPr>
          <w:lang w:val="en-ZA"/>
        </w:rPr>
        <w:t>Which skills are required for career Y?</w:t>
      </w:r>
    </w:p>
    <w:p w:rsidR="00FA461C" w:rsidRPr="00F97AEC" w:rsidRDefault="00FA461C" w:rsidP="00C63D60">
      <w:pPr>
        <w:pStyle w:val="ListParagraph"/>
        <w:numPr>
          <w:ilvl w:val="0"/>
          <w:numId w:val="22"/>
        </w:numPr>
        <w:rPr>
          <w:lang w:val="en-ZA"/>
        </w:rPr>
      </w:pPr>
      <w:r w:rsidRPr="00F97AEC">
        <w:rPr>
          <w:lang w:val="en-ZA"/>
        </w:rPr>
        <w:t xml:space="preserve">How </w:t>
      </w:r>
      <w:r w:rsidR="00F97AEC" w:rsidRPr="00F97AEC">
        <w:rPr>
          <w:lang w:val="en-ZA"/>
        </w:rPr>
        <w:t>will technology Y benefit education</w:t>
      </w:r>
      <w:r w:rsidRPr="00F97AEC">
        <w:rPr>
          <w:lang w:val="en-ZA"/>
        </w:rPr>
        <w:t>?</w:t>
      </w:r>
    </w:p>
    <w:p w:rsidR="00D0572B" w:rsidRPr="00F97AEC" w:rsidRDefault="00F97AEC" w:rsidP="00C63D60">
      <w:pPr>
        <w:pStyle w:val="ListParagraph"/>
        <w:numPr>
          <w:ilvl w:val="0"/>
          <w:numId w:val="22"/>
        </w:numPr>
        <w:rPr>
          <w:lang w:val="en-ZA"/>
        </w:rPr>
      </w:pPr>
      <w:r w:rsidRPr="00F97AEC">
        <w:rPr>
          <w:lang w:val="en-ZA"/>
        </w:rPr>
        <w:t>How will technology</w:t>
      </w:r>
      <w:r w:rsidR="00D0572B" w:rsidRPr="00F97AEC">
        <w:rPr>
          <w:lang w:val="en-ZA"/>
        </w:rPr>
        <w:t xml:space="preserve"> Y</w:t>
      </w:r>
      <w:r w:rsidRPr="00F97AEC">
        <w:rPr>
          <w:lang w:val="en-ZA"/>
        </w:rPr>
        <w:t xml:space="preserve"> impact on identity theft</w:t>
      </w:r>
      <w:r w:rsidR="00D0572B" w:rsidRPr="00F97AEC">
        <w:rPr>
          <w:lang w:val="en-ZA"/>
        </w:rPr>
        <w:t>?</w:t>
      </w:r>
    </w:p>
    <w:p w:rsidR="00FA461C" w:rsidRPr="00F97AEC" w:rsidRDefault="00FA461C" w:rsidP="00C63D60">
      <w:pPr>
        <w:pStyle w:val="ListParagraph"/>
        <w:numPr>
          <w:ilvl w:val="0"/>
          <w:numId w:val="22"/>
        </w:numPr>
        <w:rPr>
          <w:lang w:val="en-ZA"/>
        </w:rPr>
      </w:pPr>
      <w:r w:rsidRPr="00F97AEC">
        <w:rPr>
          <w:lang w:val="en-ZA"/>
        </w:rPr>
        <w:t xml:space="preserve">What will happen if </w:t>
      </w:r>
      <w:r w:rsidR="00F97AEC" w:rsidRPr="00F97AEC">
        <w:rPr>
          <w:lang w:val="en-ZA"/>
        </w:rPr>
        <w:t>technology Y is abused</w:t>
      </w:r>
      <w:r w:rsidRPr="00F97AEC">
        <w:rPr>
          <w:lang w:val="en-ZA"/>
        </w:rPr>
        <w:t>?</w:t>
      </w:r>
    </w:p>
    <w:p w:rsidR="00F97AEC" w:rsidRPr="00F97AEC" w:rsidRDefault="00F97AEC" w:rsidP="00C63D60">
      <w:pPr>
        <w:pStyle w:val="ListParagraph"/>
        <w:numPr>
          <w:ilvl w:val="0"/>
          <w:numId w:val="22"/>
        </w:numPr>
        <w:rPr>
          <w:lang w:val="en-ZA"/>
        </w:rPr>
      </w:pPr>
      <w:r w:rsidRPr="00F97AEC">
        <w:rPr>
          <w:lang w:val="en-ZA"/>
        </w:rPr>
        <w:t xml:space="preserve">What recommendation will I give to someone </w:t>
      </w:r>
      <w:r w:rsidR="001A33F1">
        <w:rPr>
          <w:lang w:val="en-ZA"/>
        </w:rPr>
        <w:t>who</w:t>
      </w:r>
      <w:r w:rsidR="001A33F1" w:rsidRPr="00F97AEC">
        <w:rPr>
          <w:lang w:val="en-ZA"/>
        </w:rPr>
        <w:t xml:space="preserve"> </w:t>
      </w:r>
      <w:r w:rsidRPr="00F97AEC">
        <w:rPr>
          <w:lang w:val="en-ZA"/>
        </w:rPr>
        <w:t>wants to use technology X?</w:t>
      </w:r>
    </w:p>
    <w:p w:rsidR="00AF4D33" w:rsidRPr="00F97AEC" w:rsidRDefault="00AF4D33" w:rsidP="00C63D60">
      <w:pPr>
        <w:pStyle w:val="ListParagraph"/>
        <w:numPr>
          <w:ilvl w:val="0"/>
          <w:numId w:val="22"/>
        </w:numPr>
        <w:rPr>
          <w:lang w:val="en-ZA"/>
        </w:rPr>
      </w:pPr>
      <w:r w:rsidRPr="00F97AEC">
        <w:rPr>
          <w:lang w:val="en-ZA"/>
        </w:rPr>
        <w:t>Etc.</w:t>
      </w:r>
    </w:p>
    <w:p w:rsidR="00563B04" w:rsidRPr="00503DCD" w:rsidRDefault="00563B04" w:rsidP="00F16FDA">
      <w:pPr>
        <w:spacing w:after="200" w:line="252" w:lineRule="auto"/>
        <w:rPr>
          <w:rFonts w:ascii="Cambria" w:hAnsi="Cambria"/>
          <w:sz w:val="22"/>
          <w:szCs w:val="22"/>
          <w:lang w:val="en-ZA" w:eastAsia="en-US" w:bidi="en-US"/>
        </w:rPr>
      </w:pPr>
    </w:p>
    <w:p w:rsidR="00796AD5" w:rsidRPr="00503DCD" w:rsidRDefault="00796AD5" w:rsidP="00F16FDA">
      <w:pPr>
        <w:spacing w:after="200" w:line="252" w:lineRule="auto"/>
        <w:rPr>
          <w:rFonts w:ascii="Cambria" w:hAnsi="Cambria"/>
          <w:sz w:val="22"/>
          <w:szCs w:val="22"/>
          <w:lang w:val="en-ZA" w:eastAsia="en-US" w:bidi="en-US"/>
        </w:rPr>
      </w:pPr>
    </w:p>
    <w:p w:rsidR="00F16FDA" w:rsidRPr="00503DCD" w:rsidRDefault="00F16FDA" w:rsidP="000B44ED">
      <w:pPr>
        <w:pBdr>
          <w:bottom w:val="thinThickSmallGap" w:sz="12" w:space="1" w:color="943634"/>
        </w:pBdr>
        <w:spacing w:after="200"/>
        <w:jc w:val="center"/>
        <w:outlineLvl w:val="0"/>
        <w:rPr>
          <w:rFonts w:ascii="Cambria" w:hAnsi="Cambria"/>
          <w:sz w:val="22"/>
          <w:szCs w:val="22"/>
          <w:lang w:val="en-ZA" w:eastAsia="en-US" w:bidi="en-US"/>
        </w:rPr>
      </w:pPr>
      <w:r w:rsidRPr="00503DCD">
        <w:rPr>
          <w:rFonts w:ascii="Cambria" w:hAnsi="Cambria"/>
          <w:b/>
          <w:spacing w:val="20"/>
          <w:sz w:val="28"/>
          <w:szCs w:val="28"/>
          <w:lang w:val="en-ZA" w:eastAsia="en-US" w:bidi="en-US"/>
        </w:rPr>
        <w:br w:type="page"/>
      </w:r>
    </w:p>
    <w:p w:rsidR="00CC65AD" w:rsidRPr="00503DCD" w:rsidRDefault="00CC65AD" w:rsidP="00CC65AD">
      <w:pPr>
        <w:pBdr>
          <w:bottom w:val="thinThickSmallGap" w:sz="12" w:space="1" w:color="943634"/>
        </w:pBdr>
        <w:spacing w:after="200"/>
        <w:jc w:val="center"/>
        <w:outlineLvl w:val="0"/>
        <w:rPr>
          <w:rFonts w:ascii="Cambria" w:hAnsi="Cambria"/>
          <w:b/>
          <w:spacing w:val="20"/>
          <w:sz w:val="28"/>
          <w:szCs w:val="28"/>
          <w:lang w:val="en-ZA" w:eastAsia="en-US" w:bidi="en-US"/>
        </w:rPr>
      </w:pPr>
      <w:bookmarkStart w:id="21" w:name="_Toc380477356"/>
      <w:r w:rsidRPr="00503DCD">
        <w:rPr>
          <w:rFonts w:ascii="Cambria" w:hAnsi="Cambria"/>
          <w:b/>
          <w:spacing w:val="20"/>
          <w:sz w:val="28"/>
          <w:szCs w:val="28"/>
          <w:lang w:val="en-ZA" w:eastAsia="en-US" w:bidi="en-US"/>
        </w:rPr>
        <w:lastRenderedPageBreak/>
        <w:t>Annexure B</w:t>
      </w:r>
      <w:bookmarkEnd w:id="21"/>
    </w:p>
    <w:p w:rsidR="00CC65AD" w:rsidRPr="00503DCD" w:rsidRDefault="00CC65AD" w:rsidP="00CC65AD">
      <w:pPr>
        <w:pBdr>
          <w:bottom w:val="single" w:sz="4" w:space="1" w:color="622423"/>
        </w:pBdr>
        <w:spacing w:before="400" w:after="200" w:line="252" w:lineRule="auto"/>
        <w:jc w:val="center"/>
        <w:outlineLvl w:val="1"/>
        <w:rPr>
          <w:rFonts w:ascii="Cambria" w:hAnsi="Cambria"/>
          <w:b/>
          <w:spacing w:val="15"/>
          <w:lang w:val="en-ZA" w:eastAsia="en-US" w:bidi="en-US"/>
        </w:rPr>
      </w:pPr>
      <w:bookmarkStart w:id="22" w:name="_Toc380477357"/>
      <w:r w:rsidRPr="00503DCD">
        <w:rPr>
          <w:rFonts w:ascii="Cambria" w:hAnsi="Cambria"/>
          <w:b/>
          <w:spacing w:val="15"/>
          <w:lang w:val="en-ZA" w:eastAsia="en-US" w:bidi="en-US"/>
        </w:rPr>
        <w:t>Questionnaire(s)</w:t>
      </w:r>
      <w:bookmarkEnd w:id="22"/>
    </w:p>
    <w:p w:rsidR="00CC65AD" w:rsidRPr="000A5B54" w:rsidRDefault="00CC65AD" w:rsidP="00CC65AD">
      <w:pPr>
        <w:spacing w:after="200" w:line="252" w:lineRule="auto"/>
        <w:rPr>
          <w:rFonts w:ascii="Cambria" w:hAnsi="Cambria"/>
          <w:sz w:val="22"/>
          <w:szCs w:val="22"/>
          <w:lang w:val="en-ZA" w:eastAsia="en-US" w:bidi="en-US"/>
        </w:rPr>
      </w:pPr>
      <w:r w:rsidRPr="000A5B54">
        <w:rPr>
          <w:rFonts w:ascii="Cambria" w:hAnsi="Cambria"/>
          <w:sz w:val="22"/>
          <w:szCs w:val="22"/>
          <w:lang w:val="en-ZA" w:eastAsia="en-US" w:bidi="en-US"/>
        </w:rPr>
        <w:t>Possible questions for questionnaire:</w:t>
      </w:r>
    </w:p>
    <w:p w:rsidR="00CC65AD" w:rsidRPr="000A5B54" w:rsidRDefault="00CC65AD" w:rsidP="00C63D60">
      <w:pPr>
        <w:pStyle w:val="ListParagraph"/>
        <w:numPr>
          <w:ilvl w:val="0"/>
          <w:numId w:val="22"/>
        </w:numPr>
        <w:rPr>
          <w:lang w:val="en-ZA"/>
        </w:rPr>
      </w:pPr>
      <w:r w:rsidRPr="000A5B54">
        <w:rPr>
          <w:lang w:val="en-ZA"/>
        </w:rPr>
        <w:t xml:space="preserve">On a scale of 1 – 10, how </w:t>
      </w:r>
      <w:r w:rsidR="00047DE4" w:rsidRPr="000A5B54">
        <w:rPr>
          <w:lang w:val="en-ZA"/>
        </w:rPr>
        <w:t>much</w:t>
      </w:r>
      <w:r w:rsidRPr="000A5B54">
        <w:rPr>
          <w:lang w:val="en-ZA"/>
        </w:rPr>
        <w:t xml:space="preserve"> do you </w:t>
      </w:r>
      <w:r w:rsidR="00047DE4" w:rsidRPr="000A5B54">
        <w:rPr>
          <w:lang w:val="en-ZA"/>
        </w:rPr>
        <w:t>know about</w:t>
      </w:r>
      <w:r w:rsidRPr="000A5B54">
        <w:rPr>
          <w:lang w:val="en-ZA"/>
        </w:rPr>
        <w:t xml:space="preserve"> [</w:t>
      </w:r>
      <w:r w:rsidR="00047DE4" w:rsidRPr="000A5B54">
        <w:rPr>
          <w:lang w:val="en-ZA"/>
        </w:rPr>
        <w:t>technology</w:t>
      </w:r>
      <w:r w:rsidRPr="000A5B54">
        <w:rPr>
          <w:lang w:val="en-ZA"/>
        </w:rPr>
        <w:t xml:space="preserve"> 1]?</w:t>
      </w:r>
    </w:p>
    <w:p w:rsidR="00CC65AD" w:rsidRPr="000A5B54" w:rsidRDefault="00CC65AD" w:rsidP="00C63D60">
      <w:pPr>
        <w:pStyle w:val="ListParagraph"/>
        <w:numPr>
          <w:ilvl w:val="0"/>
          <w:numId w:val="22"/>
        </w:numPr>
        <w:rPr>
          <w:lang w:val="en-ZA"/>
        </w:rPr>
      </w:pPr>
      <w:r w:rsidRPr="000A5B54">
        <w:rPr>
          <w:lang w:val="en-ZA"/>
        </w:rPr>
        <w:t xml:space="preserve">What </w:t>
      </w:r>
      <w:r w:rsidR="00047DE4" w:rsidRPr="000A5B54">
        <w:rPr>
          <w:lang w:val="en-ZA"/>
        </w:rPr>
        <w:t>do you think is the biggest benefit of [technology 1]</w:t>
      </w:r>
      <w:r w:rsidRPr="000A5B54">
        <w:rPr>
          <w:lang w:val="en-ZA"/>
        </w:rPr>
        <w:t>?</w:t>
      </w:r>
    </w:p>
    <w:p w:rsidR="00CC65AD" w:rsidRPr="000A5B54" w:rsidRDefault="00CC65AD" w:rsidP="00C63D60">
      <w:pPr>
        <w:pStyle w:val="ListParagraph"/>
        <w:numPr>
          <w:ilvl w:val="0"/>
          <w:numId w:val="22"/>
        </w:numPr>
        <w:rPr>
          <w:lang w:val="en-ZA"/>
        </w:rPr>
      </w:pPr>
      <w:r w:rsidRPr="000A5B54">
        <w:rPr>
          <w:lang w:val="en-ZA"/>
        </w:rPr>
        <w:t xml:space="preserve">Do you think </w:t>
      </w:r>
      <w:r w:rsidR="000F24F9" w:rsidRPr="000A5B54">
        <w:rPr>
          <w:lang w:val="en-ZA"/>
        </w:rPr>
        <w:t>that [</w:t>
      </w:r>
      <w:r w:rsidR="00047DE4" w:rsidRPr="000A5B54">
        <w:rPr>
          <w:lang w:val="en-ZA"/>
        </w:rPr>
        <w:t>technology</w:t>
      </w:r>
      <w:r w:rsidRPr="000A5B54">
        <w:rPr>
          <w:lang w:val="en-ZA"/>
        </w:rPr>
        <w:t xml:space="preserve"> 2]</w:t>
      </w:r>
      <w:r w:rsidR="00047DE4" w:rsidRPr="000A5B54">
        <w:rPr>
          <w:lang w:val="en-ZA"/>
        </w:rPr>
        <w:t xml:space="preserve"> will have any relevance for you</w:t>
      </w:r>
      <w:r w:rsidRPr="000A5B54">
        <w:rPr>
          <w:lang w:val="en-ZA"/>
        </w:rPr>
        <w:t>?</w:t>
      </w:r>
    </w:p>
    <w:p w:rsidR="00CC65AD" w:rsidRPr="000A5B54" w:rsidRDefault="00CC65AD" w:rsidP="00C63D60">
      <w:pPr>
        <w:pStyle w:val="ListParagraph"/>
        <w:numPr>
          <w:ilvl w:val="0"/>
          <w:numId w:val="22"/>
        </w:numPr>
        <w:rPr>
          <w:lang w:val="en-ZA"/>
        </w:rPr>
      </w:pPr>
      <w:r w:rsidRPr="000A5B54">
        <w:rPr>
          <w:lang w:val="en-ZA"/>
        </w:rPr>
        <w:t xml:space="preserve">List </w:t>
      </w:r>
      <w:r w:rsidR="00047DE4" w:rsidRPr="000A5B54">
        <w:rPr>
          <w:lang w:val="en-ZA"/>
        </w:rPr>
        <w:t>two disadvantages that you think [technology 2] may have</w:t>
      </w:r>
    </w:p>
    <w:p w:rsidR="00CC65AD" w:rsidRPr="000A5B54" w:rsidRDefault="00047DE4" w:rsidP="00C63D60">
      <w:pPr>
        <w:pStyle w:val="ListParagraph"/>
        <w:numPr>
          <w:ilvl w:val="0"/>
          <w:numId w:val="22"/>
        </w:numPr>
        <w:rPr>
          <w:lang w:val="en-ZA"/>
        </w:rPr>
      </w:pPr>
      <w:r w:rsidRPr="000A5B54">
        <w:rPr>
          <w:lang w:val="en-ZA"/>
        </w:rPr>
        <w:t xml:space="preserve">How </w:t>
      </w:r>
      <w:r w:rsidR="000F24F9">
        <w:rPr>
          <w:lang w:val="en-ZA"/>
        </w:rPr>
        <w:t>will</w:t>
      </w:r>
      <w:r w:rsidRPr="000A5B54">
        <w:rPr>
          <w:lang w:val="en-ZA"/>
        </w:rPr>
        <w:t xml:space="preserve"> [technology 1] </w:t>
      </w:r>
      <w:r w:rsidR="000F24F9">
        <w:rPr>
          <w:lang w:val="en-ZA"/>
        </w:rPr>
        <w:t xml:space="preserve">have a </w:t>
      </w:r>
      <w:r w:rsidR="006566C8" w:rsidRPr="000A5B54">
        <w:rPr>
          <w:lang w:val="en-ZA"/>
        </w:rPr>
        <w:t>positive</w:t>
      </w:r>
      <w:r w:rsidRPr="000A5B54">
        <w:rPr>
          <w:lang w:val="en-ZA"/>
        </w:rPr>
        <w:t xml:space="preserve"> impact on your life?</w:t>
      </w:r>
    </w:p>
    <w:p w:rsidR="00CC65AD" w:rsidRPr="000A5B54" w:rsidRDefault="000F24F9" w:rsidP="00C63D60">
      <w:pPr>
        <w:pStyle w:val="ListParagraph"/>
        <w:numPr>
          <w:ilvl w:val="1"/>
          <w:numId w:val="22"/>
        </w:numPr>
        <w:rPr>
          <w:lang w:val="en-ZA"/>
        </w:rPr>
      </w:pPr>
      <w:r w:rsidRPr="000A5B54">
        <w:rPr>
          <w:lang w:val="en-ZA"/>
        </w:rPr>
        <w:t>Sa</w:t>
      </w:r>
      <w:r>
        <w:rPr>
          <w:lang w:val="en-ZA"/>
        </w:rPr>
        <w:t>v</w:t>
      </w:r>
      <w:r w:rsidRPr="000A5B54">
        <w:rPr>
          <w:lang w:val="en-ZA"/>
        </w:rPr>
        <w:t xml:space="preserve">e </w:t>
      </w:r>
      <w:r w:rsidR="00047DE4" w:rsidRPr="000A5B54">
        <w:rPr>
          <w:lang w:val="en-ZA"/>
        </w:rPr>
        <w:t>me time</w:t>
      </w:r>
    </w:p>
    <w:p w:rsidR="00CC65AD" w:rsidRPr="000A5B54" w:rsidRDefault="00047DE4" w:rsidP="00C63D60">
      <w:pPr>
        <w:pStyle w:val="ListParagraph"/>
        <w:numPr>
          <w:ilvl w:val="1"/>
          <w:numId w:val="22"/>
        </w:numPr>
        <w:rPr>
          <w:lang w:val="en-ZA"/>
        </w:rPr>
      </w:pPr>
      <w:r w:rsidRPr="000A5B54">
        <w:rPr>
          <w:lang w:val="en-ZA"/>
        </w:rPr>
        <w:t>Increase my productivity</w:t>
      </w:r>
    </w:p>
    <w:p w:rsidR="00CC65AD" w:rsidRPr="000A5B54" w:rsidRDefault="00047DE4" w:rsidP="00C63D60">
      <w:pPr>
        <w:pStyle w:val="ListParagraph"/>
        <w:numPr>
          <w:ilvl w:val="1"/>
          <w:numId w:val="22"/>
        </w:numPr>
        <w:rPr>
          <w:lang w:val="en-ZA"/>
        </w:rPr>
      </w:pPr>
      <w:r w:rsidRPr="000A5B54">
        <w:rPr>
          <w:lang w:val="en-ZA"/>
        </w:rPr>
        <w:t>Make my life easier</w:t>
      </w:r>
    </w:p>
    <w:p w:rsidR="00CC65AD" w:rsidRPr="000A5B54" w:rsidRDefault="00047DE4" w:rsidP="00C63D60">
      <w:pPr>
        <w:pStyle w:val="ListParagraph"/>
        <w:numPr>
          <w:ilvl w:val="1"/>
          <w:numId w:val="22"/>
        </w:numPr>
        <w:rPr>
          <w:lang w:val="en-ZA"/>
        </w:rPr>
      </w:pPr>
      <w:r w:rsidRPr="000A5B54">
        <w:rPr>
          <w:lang w:val="en-ZA"/>
        </w:rPr>
        <w:t>Save me a lot of money</w:t>
      </w:r>
    </w:p>
    <w:p w:rsidR="00CC65AD" w:rsidRPr="000A5B54" w:rsidRDefault="00047DE4" w:rsidP="00C63D60">
      <w:pPr>
        <w:pStyle w:val="ListParagraph"/>
        <w:numPr>
          <w:ilvl w:val="1"/>
          <w:numId w:val="22"/>
        </w:numPr>
        <w:rPr>
          <w:lang w:val="en-ZA"/>
        </w:rPr>
      </w:pPr>
      <w:r w:rsidRPr="000A5B54">
        <w:rPr>
          <w:lang w:val="en-ZA"/>
        </w:rPr>
        <w:t>Enhance my experience</w:t>
      </w:r>
    </w:p>
    <w:p w:rsidR="00047DE4" w:rsidRPr="000A5B54" w:rsidRDefault="00047DE4" w:rsidP="00C63D60">
      <w:pPr>
        <w:pStyle w:val="ListParagraph"/>
        <w:numPr>
          <w:ilvl w:val="1"/>
          <w:numId w:val="22"/>
        </w:numPr>
        <w:rPr>
          <w:lang w:val="en-ZA"/>
        </w:rPr>
      </w:pPr>
      <w:r w:rsidRPr="000A5B54">
        <w:rPr>
          <w:lang w:val="en-ZA"/>
        </w:rPr>
        <w:t>Broaden my knowledge</w:t>
      </w:r>
    </w:p>
    <w:p w:rsidR="00CC65AD" w:rsidRPr="000A5B54" w:rsidRDefault="00047DE4" w:rsidP="00C63D60">
      <w:pPr>
        <w:pStyle w:val="ListParagraph"/>
        <w:numPr>
          <w:ilvl w:val="1"/>
          <w:numId w:val="22"/>
        </w:numPr>
        <w:rPr>
          <w:lang w:val="en-ZA"/>
        </w:rPr>
      </w:pPr>
      <w:r w:rsidRPr="000A5B54">
        <w:rPr>
          <w:lang w:val="en-ZA"/>
        </w:rPr>
        <w:t>No impact</w:t>
      </w:r>
    </w:p>
    <w:p w:rsidR="006566C8" w:rsidRPr="000A5B54" w:rsidRDefault="006566C8" w:rsidP="00C63D60">
      <w:pPr>
        <w:pStyle w:val="ListParagraph"/>
        <w:numPr>
          <w:ilvl w:val="0"/>
          <w:numId w:val="22"/>
        </w:numPr>
        <w:rPr>
          <w:lang w:val="en-ZA"/>
        </w:rPr>
      </w:pPr>
      <w:r w:rsidRPr="000A5B54">
        <w:rPr>
          <w:lang w:val="en-ZA"/>
        </w:rPr>
        <w:t xml:space="preserve">How </w:t>
      </w:r>
      <w:r w:rsidR="000F24F9">
        <w:rPr>
          <w:lang w:val="en-ZA"/>
        </w:rPr>
        <w:t xml:space="preserve"> will</w:t>
      </w:r>
      <w:r w:rsidRPr="000A5B54">
        <w:rPr>
          <w:lang w:val="en-ZA"/>
        </w:rPr>
        <w:t xml:space="preserve"> [technology 1] negatively impact on your life?</w:t>
      </w:r>
    </w:p>
    <w:p w:rsidR="006566C8" w:rsidRPr="000A5B54" w:rsidRDefault="006566C8" w:rsidP="00C63D60">
      <w:pPr>
        <w:pStyle w:val="ListParagraph"/>
        <w:numPr>
          <w:ilvl w:val="1"/>
          <w:numId w:val="22"/>
        </w:numPr>
        <w:rPr>
          <w:lang w:val="en-ZA"/>
        </w:rPr>
      </w:pPr>
      <w:r w:rsidRPr="000A5B54">
        <w:rPr>
          <w:lang w:val="en-ZA"/>
        </w:rPr>
        <w:t>Consume all my time</w:t>
      </w:r>
    </w:p>
    <w:p w:rsidR="006566C8" w:rsidRPr="000A5B54" w:rsidRDefault="006566C8" w:rsidP="00C63D60">
      <w:pPr>
        <w:pStyle w:val="ListParagraph"/>
        <w:numPr>
          <w:ilvl w:val="1"/>
          <w:numId w:val="22"/>
        </w:numPr>
        <w:rPr>
          <w:lang w:val="en-ZA"/>
        </w:rPr>
      </w:pPr>
      <w:r w:rsidRPr="000A5B54">
        <w:rPr>
          <w:lang w:val="en-ZA"/>
        </w:rPr>
        <w:t xml:space="preserve">Allow </w:t>
      </w:r>
      <w:r w:rsidR="00BD7E4C">
        <w:rPr>
          <w:lang w:val="en-ZA"/>
        </w:rPr>
        <w:t xml:space="preserve">me </w:t>
      </w:r>
      <w:r w:rsidRPr="000A5B54">
        <w:rPr>
          <w:lang w:val="en-ZA"/>
        </w:rPr>
        <w:t>less time with my family/friends</w:t>
      </w:r>
    </w:p>
    <w:p w:rsidR="006566C8" w:rsidRPr="000A5B54" w:rsidRDefault="006566C8" w:rsidP="00C63D60">
      <w:pPr>
        <w:pStyle w:val="ListParagraph"/>
        <w:numPr>
          <w:ilvl w:val="1"/>
          <w:numId w:val="22"/>
        </w:numPr>
        <w:rPr>
          <w:lang w:val="en-ZA"/>
        </w:rPr>
      </w:pPr>
      <w:r w:rsidRPr="000A5B54">
        <w:rPr>
          <w:lang w:val="en-ZA"/>
        </w:rPr>
        <w:t>Affect my social skills</w:t>
      </w:r>
    </w:p>
    <w:p w:rsidR="006566C8" w:rsidRPr="000A5B54" w:rsidRDefault="004E716E" w:rsidP="00C63D60">
      <w:pPr>
        <w:pStyle w:val="ListParagraph"/>
        <w:numPr>
          <w:ilvl w:val="1"/>
          <w:numId w:val="22"/>
        </w:numPr>
        <w:rPr>
          <w:lang w:val="en-ZA"/>
        </w:rPr>
      </w:pPr>
      <w:r w:rsidRPr="000A5B54">
        <w:rPr>
          <w:lang w:val="en-ZA"/>
        </w:rPr>
        <w:t>Expose me to criminals/safety/security/privacy issues</w:t>
      </w:r>
    </w:p>
    <w:p w:rsidR="006566C8" w:rsidRPr="000A5B54" w:rsidRDefault="004E716E" w:rsidP="00C63D60">
      <w:pPr>
        <w:pStyle w:val="ListParagraph"/>
        <w:numPr>
          <w:ilvl w:val="1"/>
          <w:numId w:val="22"/>
        </w:numPr>
        <w:rPr>
          <w:lang w:val="en-ZA"/>
        </w:rPr>
      </w:pPr>
      <w:r w:rsidRPr="000A5B54">
        <w:rPr>
          <w:lang w:val="en-ZA"/>
        </w:rPr>
        <w:t>Make my life miserable</w:t>
      </w:r>
    </w:p>
    <w:p w:rsidR="006566C8" w:rsidRPr="000A5B54" w:rsidRDefault="004E716E" w:rsidP="00C63D60">
      <w:pPr>
        <w:pStyle w:val="ListParagraph"/>
        <w:numPr>
          <w:ilvl w:val="1"/>
          <w:numId w:val="22"/>
        </w:numPr>
        <w:rPr>
          <w:lang w:val="en-ZA"/>
        </w:rPr>
      </w:pPr>
      <w:r w:rsidRPr="000A5B54">
        <w:rPr>
          <w:lang w:val="en-ZA"/>
        </w:rPr>
        <w:t>Affect my health</w:t>
      </w:r>
    </w:p>
    <w:p w:rsidR="006566C8" w:rsidRPr="000A5B54" w:rsidRDefault="006566C8" w:rsidP="00C63D60">
      <w:pPr>
        <w:pStyle w:val="ListParagraph"/>
        <w:numPr>
          <w:ilvl w:val="1"/>
          <w:numId w:val="22"/>
        </w:numPr>
        <w:rPr>
          <w:lang w:val="en-ZA"/>
        </w:rPr>
      </w:pPr>
      <w:r w:rsidRPr="000A5B54">
        <w:rPr>
          <w:lang w:val="en-ZA"/>
        </w:rPr>
        <w:t>No impact</w:t>
      </w:r>
    </w:p>
    <w:p w:rsidR="00CC65AD" w:rsidRPr="000A5B54" w:rsidRDefault="00A94B5F" w:rsidP="00C63D60">
      <w:pPr>
        <w:pStyle w:val="ListParagraph"/>
        <w:numPr>
          <w:ilvl w:val="0"/>
          <w:numId w:val="22"/>
        </w:numPr>
        <w:rPr>
          <w:lang w:val="en-ZA"/>
        </w:rPr>
      </w:pPr>
      <w:r w:rsidRPr="000A5B54">
        <w:rPr>
          <w:lang w:val="en-ZA"/>
        </w:rPr>
        <w:t xml:space="preserve">How has technology impacted on your life </w:t>
      </w:r>
      <w:r w:rsidR="00BD7E4C">
        <w:rPr>
          <w:lang w:val="en-ZA"/>
        </w:rPr>
        <w:t xml:space="preserve">until </w:t>
      </w:r>
      <w:r w:rsidRPr="000A5B54">
        <w:rPr>
          <w:lang w:val="en-ZA"/>
        </w:rPr>
        <w:t>now</w:t>
      </w:r>
      <w:r w:rsidR="00CC65AD" w:rsidRPr="000A5B54">
        <w:rPr>
          <w:lang w:val="en-ZA"/>
        </w:rPr>
        <w:t>?</w:t>
      </w:r>
    </w:p>
    <w:p w:rsidR="00CC65AD" w:rsidRPr="000A5B54" w:rsidRDefault="00CC65AD" w:rsidP="00C63D60">
      <w:pPr>
        <w:pStyle w:val="ListParagraph"/>
        <w:numPr>
          <w:ilvl w:val="0"/>
          <w:numId w:val="22"/>
        </w:numPr>
        <w:rPr>
          <w:lang w:val="en-ZA"/>
        </w:rPr>
      </w:pPr>
      <w:r w:rsidRPr="000A5B54">
        <w:rPr>
          <w:lang w:val="en-ZA"/>
        </w:rPr>
        <w:t xml:space="preserve">What do you think is the most important skill/ability one should have </w:t>
      </w:r>
      <w:r w:rsidR="00A94B5F" w:rsidRPr="000A5B54">
        <w:rPr>
          <w:lang w:val="en-ZA"/>
        </w:rPr>
        <w:t>to be able to use</w:t>
      </w:r>
      <w:r w:rsidRPr="000A5B54">
        <w:rPr>
          <w:lang w:val="en-ZA"/>
        </w:rPr>
        <w:t xml:space="preserve"> [</w:t>
      </w:r>
      <w:r w:rsidR="00A94B5F" w:rsidRPr="000A5B54">
        <w:rPr>
          <w:lang w:val="en-ZA"/>
        </w:rPr>
        <w:t>technology 2</w:t>
      </w:r>
      <w:r w:rsidRPr="000A5B54">
        <w:rPr>
          <w:lang w:val="en-ZA"/>
        </w:rPr>
        <w:t>]?</w:t>
      </w:r>
    </w:p>
    <w:p w:rsidR="00CC65AD" w:rsidRPr="000A5B54" w:rsidRDefault="00CC65AD" w:rsidP="00C63D60">
      <w:pPr>
        <w:pStyle w:val="ListParagraph"/>
        <w:numPr>
          <w:ilvl w:val="0"/>
          <w:numId w:val="22"/>
        </w:numPr>
        <w:rPr>
          <w:lang w:val="en-ZA"/>
        </w:rPr>
      </w:pPr>
      <w:r w:rsidRPr="000A5B54">
        <w:rPr>
          <w:lang w:val="en-ZA"/>
        </w:rPr>
        <w:t>Etc.</w:t>
      </w:r>
    </w:p>
    <w:p w:rsidR="00CC65AD" w:rsidRPr="00503DCD" w:rsidRDefault="00CC65AD">
      <w:pPr>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br w:type="page"/>
      </w:r>
    </w:p>
    <w:p w:rsidR="00F16FDA" w:rsidRPr="00503DCD" w:rsidRDefault="00CC65AD" w:rsidP="00F16FDA">
      <w:pPr>
        <w:pBdr>
          <w:bottom w:val="thinThickSmallGap" w:sz="12" w:space="1" w:color="943634"/>
        </w:pBdr>
        <w:spacing w:after="200"/>
        <w:jc w:val="center"/>
        <w:outlineLvl w:val="0"/>
        <w:rPr>
          <w:rFonts w:ascii="Cambria" w:hAnsi="Cambria"/>
          <w:b/>
          <w:spacing w:val="20"/>
          <w:sz w:val="28"/>
          <w:szCs w:val="28"/>
          <w:lang w:val="en-ZA" w:eastAsia="en-US" w:bidi="en-US"/>
        </w:rPr>
      </w:pPr>
      <w:bookmarkStart w:id="23" w:name="_Toc380477358"/>
      <w:r w:rsidRPr="00503DCD">
        <w:rPr>
          <w:rFonts w:ascii="Cambria" w:hAnsi="Cambria"/>
          <w:b/>
          <w:spacing w:val="20"/>
          <w:sz w:val="28"/>
          <w:szCs w:val="28"/>
          <w:lang w:val="en-ZA" w:eastAsia="en-US" w:bidi="en-US"/>
        </w:rPr>
        <w:lastRenderedPageBreak/>
        <w:t>Annexure C</w:t>
      </w:r>
      <w:bookmarkEnd w:id="23"/>
    </w:p>
    <w:p w:rsidR="00F16FDA" w:rsidRPr="00503DCD" w:rsidRDefault="00F16FDA" w:rsidP="00F16FDA">
      <w:pPr>
        <w:pBdr>
          <w:bottom w:val="single" w:sz="4" w:space="1" w:color="622423"/>
        </w:pBdr>
        <w:spacing w:before="400" w:after="200" w:line="252" w:lineRule="auto"/>
        <w:jc w:val="center"/>
        <w:outlineLvl w:val="1"/>
        <w:rPr>
          <w:rFonts w:ascii="Cambria" w:hAnsi="Cambria"/>
          <w:b/>
          <w:spacing w:val="15"/>
          <w:lang w:val="en-ZA" w:eastAsia="en-US" w:bidi="en-US"/>
        </w:rPr>
      </w:pPr>
      <w:bookmarkStart w:id="24" w:name="_Toc380477359"/>
      <w:r w:rsidRPr="00503DCD">
        <w:rPr>
          <w:rFonts w:ascii="Cambria" w:hAnsi="Cambria"/>
          <w:b/>
          <w:spacing w:val="15"/>
          <w:lang w:val="en-ZA" w:eastAsia="en-US" w:bidi="en-US"/>
        </w:rPr>
        <w:t>Style guide for word processing documents</w:t>
      </w:r>
      <w:bookmarkEnd w:id="24"/>
    </w:p>
    <w:p w:rsidR="00F16FDA" w:rsidRPr="00503DCD" w:rsidRDefault="00F16FDA" w:rsidP="00F16FDA">
      <w:pPr>
        <w:pBdr>
          <w:bottom w:val="dotted" w:sz="4" w:space="1" w:color="943634"/>
        </w:pBdr>
        <w:spacing w:after="120" w:line="252" w:lineRule="auto"/>
        <w:jc w:val="center"/>
        <w:outlineLvl w:val="3"/>
        <w:rPr>
          <w:rFonts w:ascii="Cambria" w:hAnsi="Cambria"/>
          <w:b/>
          <w:spacing w:val="10"/>
          <w:sz w:val="22"/>
          <w:szCs w:val="22"/>
          <w:lang w:val="en-US" w:eastAsia="en-US" w:bidi="en-US"/>
        </w:rPr>
      </w:pPr>
      <w:r w:rsidRPr="00503DCD">
        <w:rPr>
          <w:rFonts w:ascii="Cambria" w:hAnsi="Cambria"/>
          <w:b/>
          <w:spacing w:val="10"/>
          <w:sz w:val="22"/>
          <w:szCs w:val="22"/>
          <w:lang w:val="en-US" w:eastAsia="en-US" w:bidi="en-US"/>
        </w:rPr>
        <w:t>Title page</w:t>
      </w:r>
    </w:p>
    <w:p w:rsidR="00F16FDA" w:rsidRPr="00503DCD" w:rsidRDefault="00F844FE" w:rsidP="00C63D60">
      <w:pPr>
        <w:numPr>
          <w:ilvl w:val="0"/>
          <w:numId w:val="1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Use </w:t>
      </w:r>
      <w:r w:rsidR="006D52F4">
        <w:rPr>
          <w:rFonts w:ascii="Cambria" w:hAnsi="Cambria"/>
          <w:sz w:val="22"/>
          <w:szCs w:val="22"/>
          <w:lang w:val="en-ZA" w:eastAsia="en-US" w:bidi="en-US"/>
        </w:rPr>
        <w:t xml:space="preserve">appropriate </w:t>
      </w:r>
      <w:r w:rsidRPr="00503DCD">
        <w:rPr>
          <w:rFonts w:ascii="Cambria" w:hAnsi="Cambria"/>
          <w:sz w:val="22"/>
          <w:szCs w:val="22"/>
          <w:lang w:val="en-ZA" w:eastAsia="en-US" w:bidi="en-US"/>
        </w:rPr>
        <w:t>content controls to</w:t>
      </w:r>
      <w:r w:rsidR="006D52F4">
        <w:rPr>
          <w:rFonts w:ascii="Cambria" w:hAnsi="Cambria"/>
          <w:sz w:val="22"/>
          <w:szCs w:val="22"/>
          <w:lang w:val="en-ZA" w:eastAsia="en-US" w:bidi="en-US"/>
        </w:rPr>
        <w:t xml:space="preserve"> display information</w:t>
      </w:r>
      <w:r w:rsidR="00BD7E4C">
        <w:rPr>
          <w:rFonts w:ascii="Cambria" w:hAnsi="Cambria"/>
          <w:sz w:val="22"/>
          <w:szCs w:val="22"/>
          <w:lang w:val="en-ZA" w:eastAsia="en-US" w:bidi="en-US"/>
        </w:rPr>
        <w:t>.</w:t>
      </w:r>
    </w:p>
    <w:p w:rsidR="00F16FDA" w:rsidRPr="00503DCD" w:rsidRDefault="00F16FDA" w:rsidP="00C63D60">
      <w:pPr>
        <w:numPr>
          <w:ilvl w:val="0"/>
          <w:numId w:val="1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Text should be </w:t>
      </w:r>
      <w:r w:rsidRPr="00503DCD">
        <w:rPr>
          <w:rFonts w:ascii="Cambria" w:hAnsi="Cambria"/>
          <w:b/>
          <w:sz w:val="22"/>
          <w:szCs w:val="22"/>
          <w:lang w:val="en-ZA" w:eastAsia="en-US" w:bidi="en-US"/>
        </w:rPr>
        <w:t xml:space="preserve">typed </w:t>
      </w:r>
      <w:r w:rsidRPr="00503DCD">
        <w:rPr>
          <w:rFonts w:ascii="Cambria" w:hAnsi="Cambria"/>
          <w:sz w:val="22"/>
          <w:szCs w:val="22"/>
          <w:lang w:val="en-ZA" w:eastAsia="en-US" w:bidi="en-US"/>
        </w:rPr>
        <w:t>using a</w:t>
      </w:r>
      <w:r w:rsidR="00F844FE" w:rsidRPr="00503DCD">
        <w:rPr>
          <w:rFonts w:ascii="Cambria" w:hAnsi="Cambria"/>
          <w:sz w:val="22"/>
          <w:szCs w:val="22"/>
          <w:lang w:val="en-ZA" w:eastAsia="en-US" w:bidi="en-US"/>
        </w:rPr>
        <w:t>ppropriate</w:t>
      </w:r>
      <w:r w:rsidRPr="00503DCD">
        <w:rPr>
          <w:rFonts w:ascii="Cambria" w:hAnsi="Cambria"/>
          <w:sz w:val="22"/>
          <w:szCs w:val="22"/>
          <w:lang w:val="en-ZA" w:eastAsia="en-US" w:bidi="en-US"/>
        </w:rPr>
        <w:t xml:space="preserve"> font size</w:t>
      </w:r>
      <w:r w:rsidR="00F844FE" w:rsidRPr="00503DCD">
        <w:rPr>
          <w:rFonts w:ascii="Cambria" w:hAnsi="Cambria"/>
          <w:sz w:val="22"/>
          <w:szCs w:val="22"/>
          <w:lang w:val="en-ZA" w:eastAsia="en-US" w:bidi="en-US"/>
        </w:rPr>
        <w:t>s</w:t>
      </w:r>
      <w:r w:rsidRPr="00503DCD">
        <w:rPr>
          <w:rFonts w:ascii="Cambria" w:hAnsi="Cambria"/>
          <w:sz w:val="22"/>
          <w:szCs w:val="22"/>
          <w:lang w:val="en-ZA" w:eastAsia="en-US" w:bidi="en-US"/>
        </w:rPr>
        <w:t>.</w:t>
      </w:r>
    </w:p>
    <w:p w:rsidR="00F16FDA" w:rsidRPr="00503DCD" w:rsidRDefault="00F16FDA" w:rsidP="00C63D60">
      <w:pPr>
        <w:numPr>
          <w:ilvl w:val="0"/>
          <w:numId w:val="1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This should be the only page on which you make use of a page border.</w:t>
      </w:r>
    </w:p>
    <w:p w:rsidR="00F16FDA" w:rsidRPr="00503DCD" w:rsidRDefault="00F16FDA" w:rsidP="00C63D60">
      <w:pPr>
        <w:numPr>
          <w:ilvl w:val="0"/>
          <w:numId w:val="1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Avoid “arty</w:t>
      </w:r>
      <w:r w:rsidR="00BD7E4C" w:rsidRPr="00503DCD">
        <w:rPr>
          <w:rFonts w:ascii="Cambria" w:hAnsi="Cambria"/>
          <w:sz w:val="22"/>
          <w:szCs w:val="22"/>
          <w:lang w:val="en-ZA" w:eastAsia="en-US" w:bidi="en-US"/>
        </w:rPr>
        <w:t>”</w:t>
      </w:r>
      <w:r w:rsidR="00BD7E4C">
        <w:rPr>
          <w:rFonts w:ascii="Cambria" w:hAnsi="Cambria"/>
          <w:sz w:val="22"/>
          <w:szCs w:val="22"/>
          <w:lang w:val="en-ZA" w:eastAsia="en-US" w:bidi="en-US"/>
        </w:rPr>
        <w:t xml:space="preserve"> (fancy) </w:t>
      </w:r>
      <w:r w:rsidRPr="00503DCD">
        <w:rPr>
          <w:rFonts w:ascii="Cambria" w:hAnsi="Cambria"/>
          <w:sz w:val="22"/>
          <w:szCs w:val="22"/>
          <w:lang w:val="en-ZA" w:eastAsia="en-US" w:bidi="en-US"/>
        </w:rPr>
        <w:t>borders and backgrounds.</w:t>
      </w:r>
    </w:p>
    <w:p w:rsidR="00F16FDA" w:rsidRPr="00503DCD" w:rsidRDefault="00F16FDA" w:rsidP="00C63D60">
      <w:pPr>
        <w:numPr>
          <w:ilvl w:val="0"/>
          <w:numId w:val="1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Do </w:t>
      </w:r>
      <w:r w:rsidRPr="00503DCD">
        <w:rPr>
          <w:rFonts w:ascii="Cambria" w:hAnsi="Cambria"/>
          <w:b/>
          <w:sz w:val="22"/>
          <w:szCs w:val="22"/>
          <w:lang w:val="en-ZA" w:eastAsia="en-US" w:bidi="en-US"/>
        </w:rPr>
        <w:t>NOT</w:t>
      </w:r>
      <w:r w:rsidRPr="00503DCD">
        <w:rPr>
          <w:rFonts w:ascii="Cambria" w:hAnsi="Cambria"/>
          <w:sz w:val="22"/>
          <w:szCs w:val="22"/>
          <w:lang w:val="en-ZA" w:eastAsia="en-US" w:bidi="en-US"/>
        </w:rPr>
        <w:t xml:space="preserve"> use Word Art/Text Art.</w:t>
      </w:r>
    </w:p>
    <w:p w:rsidR="00F16FDA" w:rsidRPr="00503DCD" w:rsidRDefault="00F16FDA" w:rsidP="00F16FDA">
      <w:pPr>
        <w:pBdr>
          <w:bottom w:val="dotted" w:sz="4" w:space="1" w:color="943634"/>
        </w:pBdr>
        <w:spacing w:after="120" w:line="252" w:lineRule="auto"/>
        <w:jc w:val="center"/>
        <w:outlineLvl w:val="3"/>
        <w:rPr>
          <w:rFonts w:ascii="Cambria" w:hAnsi="Cambria"/>
          <w:b/>
          <w:spacing w:val="10"/>
          <w:sz w:val="22"/>
          <w:szCs w:val="22"/>
          <w:lang w:val="en-US" w:eastAsia="en-US" w:bidi="en-US"/>
        </w:rPr>
      </w:pPr>
      <w:r w:rsidRPr="00503DCD">
        <w:rPr>
          <w:rFonts w:ascii="Cambria" w:hAnsi="Cambria"/>
          <w:b/>
          <w:spacing w:val="10"/>
          <w:sz w:val="22"/>
          <w:szCs w:val="22"/>
          <w:lang w:val="en-US" w:eastAsia="en-US" w:bidi="en-US"/>
        </w:rPr>
        <w:t>Headings</w:t>
      </w:r>
    </w:p>
    <w:p w:rsidR="00F16FDA" w:rsidRPr="00503DCD" w:rsidRDefault="00F16FDA" w:rsidP="00C63D60">
      <w:pPr>
        <w:numPr>
          <w:ilvl w:val="0"/>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The font used should be easy to read, e.g. Cambria</w:t>
      </w:r>
      <w:r w:rsidR="006D52F4">
        <w:rPr>
          <w:rFonts w:ascii="Cambria" w:hAnsi="Cambria"/>
          <w:sz w:val="22"/>
          <w:szCs w:val="22"/>
          <w:lang w:val="en-ZA" w:eastAsia="en-US" w:bidi="en-US"/>
        </w:rPr>
        <w:t>, Calibri</w:t>
      </w:r>
      <w:r w:rsidR="00BD7E4C">
        <w:rPr>
          <w:rFonts w:ascii="Cambria" w:hAnsi="Cambria"/>
          <w:sz w:val="22"/>
          <w:szCs w:val="22"/>
          <w:lang w:val="en-ZA" w:eastAsia="en-US" w:bidi="en-US"/>
        </w:rPr>
        <w:t>, etc.</w:t>
      </w:r>
    </w:p>
    <w:p w:rsidR="00F16FDA" w:rsidRPr="00503DCD" w:rsidRDefault="00F16FDA" w:rsidP="00C63D60">
      <w:pPr>
        <w:numPr>
          <w:ilvl w:val="0"/>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Different levels of headings should be clearly distinguished. </w:t>
      </w:r>
    </w:p>
    <w:p w:rsidR="00F16FDA" w:rsidRPr="00503DCD" w:rsidRDefault="00F16FDA" w:rsidP="00C63D60">
      <w:pPr>
        <w:numPr>
          <w:ilvl w:val="0"/>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Font size should vary between 12 to 18 pt.</w:t>
      </w:r>
    </w:p>
    <w:p w:rsidR="00F16FDA" w:rsidRPr="00503DCD" w:rsidRDefault="00F16FDA" w:rsidP="00C63D60">
      <w:pPr>
        <w:numPr>
          <w:ilvl w:val="0"/>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Ensure that headings stand out clearly from other text.</w:t>
      </w:r>
    </w:p>
    <w:p w:rsidR="00F16FDA" w:rsidRPr="00503DCD" w:rsidRDefault="00F16FDA" w:rsidP="00C63D60">
      <w:pPr>
        <w:numPr>
          <w:ilvl w:val="0"/>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Make use of heading styles </w:t>
      </w:r>
      <w:r w:rsidR="00F844FE" w:rsidRPr="00503DCD">
        <w:rPr>
          <w:rFonts w:ascii="Cambria" w:hAnsi="Cambria"/>
          <w:sz w:val="22"/>
          <w:szCs w:val="22"/>
          <w:lang w:val="en-ZA" w:eastAsia="en-US" w:bidi="en-US"/>
        </w:rPr>
        <w:t xml:space="preserve">where appropriate </w:t>
      </w:r>
      <w:r w:rsidRPr="00503DCD">
        <w:rPr>
          <w:rFonts w:ascii="Cambria" w:hAnsi="Cambria"/>
          <w:sz w:val="22"/>
          <w:szCs w:val="22"/>
          <w:lang w:val="en-ZA" w:eastAsia="en-US" w:bidi="en-US"/>
        </w:rPr>
        <w:t>and to ensure that headings are formatted in a consistent way.</w:t>
      </w:r>
    </w:p>
    <w:p w:rsidR="00F16FDA" w:rsidRPr="00503DCD" w:rsidRDefault="00F16FDA"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sidRPr="00503DCD">
        <w:rPr>
          <w:rFonts w:ascii="Cambria" w:hAnsi="Cambria"/>
          <w:b/>
          <w:spacing w:val="10"/>
          <w:sz w:val="22"/>
          <w:szCs w:val="22"/>
          <w:lang w:val="en-ZA" w:eastAsia="en-US" w:bidi="en-US"/>
        </w:rPr>
        <w:t>Body text</w:t>
      </w:r>
    </w:p>
    <w:p w:rsidR="00F16FDA" w:rsidRPr="00503DCD" w:rsidRDefault="00F16FDA" w:rsidP="00C63D60">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Use a font that is easy to read and that</w:t>
      </w:r>
      <w:r w:rsidR="00DC3315">
        <w:rPr>
          <w:rFonts w:ascii="Cambria" w:hAnsi="Cambria"/>
          <w:sz w:val="22"/>
          <w:szCs w:val="22"/>
          <w:lang w:val="en-ZA" w:eastAsia="en-US" w:bidi="en-US"/>
        </w:rPr>
        <w:t xml:space="preserve"> </w:t>
      </w:r>
      <w:r w:rsidR="001A33F1">
        <w:rPr>
          <w:rFonts w:ascii="Cambria" w:hAnsi="Cambria"/>
          <w:sz w:val="22"/>
          <w:szCs w:val="22"/>
          <w:lang w:val="en-ZA" w:eastAsia="en-US" w:bidi="en-US"/>
        </w:rPr>
        <w:t xml:space="preserve">is </w:t>
      </w:r>
      <w:r w:rsidRPr="00503DCD">
        <w:rPr>
          <w:rFonts w:ascii="Cambria" w:hAnsi="Cambria"/>
          <w:sz w:val="22"/>
          <w:szCs w:val="22"/>
          <w:lang w:val="en-ZA" w:eastAsia="en-US" w:bidi="en-US"/>
        </w:rPr>
        <w:t xml:space="preserve">the same as the heading font or matches the heading font, e.g. </w:t>
      </w:r>
      <w:r w:rsidR="00BD7E4C">
        <w:rPr>
          <w:rFonts w:ascii="Cambria" w:hAnsi="Cambria"/>
          <w:sz w:val="22"/>
          <w:szCs w:val="22"/>
          <w:lang w:val="en-ZA" w:eastAsia="en-US" w:bidi="en-US"/>
        </w:rPr>
        <w:t xml:space="preserve">Cambria, </w:t>
      </w:r>
      <w:r w:rsidRPr="00503DCD">
        <w:rPr>
          <w:rFonts w:ascii="Cambria" w:hAnsi="Cambria"/>
          <w:sz w:val="22"/>
          <w:szCs w:val="22"/>
          <w:lang w:val="en-ZA" w:eastAsia="en-US" w:bidi="en-US"/>
        </w:rPr>
        <w:t>Calibri</w:t>
      </w:r>
      <w:r w:rsidR="00BD7E4C">
        <w:rPr>
          <w:rFonts w:ascii="Cambria" w:hAnsi="Cambria"/>
          <w:sz w:val="22"/>
          <w:szCs w:val="22"/>
          <w:lang w:val="en-ZA" w:eastAsia="en-US" w:bidi="en-US"/>
        </w:rPr>
        <w:t>.</w:t>
      </w:r>
      <w:r w:rsidR="007B37F2">
        <w:rPr>
          <w:rFonts w:ascii="Cambria" w:hAnsi="Cambria"/>
          <w:sz w:val="22"/>
          <w:szCs w:val="22"/>
          <w:lang w:val="en-ZA" w:eastAsia="en-US" w:bidi="en-US"/>
        </w:rPr>
        <w:t xml:space="preserve"> </w:t>
      </w:r>
    </w:p>
    <w:p w:rsidR="00F16FDA" w:rsidRPr="00503DCD" w:rsidRDefault="00F16FDA" w:rsidP="00C63D60">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Font size should not be larger than 12 pt and not smaller than 10 pt.</w:t>
      </w:r>
    </w:p>
    <w:p w:rsidR="003B46FE" w:rsidRPr="00503DCD" w:rsidRDefault="003B46FE" w:rsidP="00C63D60">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Ensure that different paragraphs are clearly distinguish</w:t>
      </w:r>
      <w:r w:rsidR="00BD7E4C">
        <w:rPr>
          <w:rFonts w:ascii="Cambria" w:hAnsi="Cambria"/>
          <w:sz w:val="22"/>
          <w:szCs w:val="22"/>
          <w:lang w:val="en-ZA" w:eastAsia="en-US" w:bidi="en-US"/>
        </w:rPr>
        <w:t>able</w:t>
      </w:r>
      <w:r w:rsidRPr="00503DCD">
        <w:rPr>
          <w:rFonts w:ascii="Cambria" w:hAnsi="Cambria"/>
          <w:sz w:val="22"/>
          <w:szCs w:val="22"/>
          <w:lang w:val="en-ZA" w:eastAsia="en-US" w:bidi="en-US"/>
        </w:rPr>
        <w:t xml:space="preserve">. </w:t>
      </w:r>
    </w:p>
    <w:p w:rsidR="003B46FE" w:rsidRPr="00503DCD" w:rsidRDefault="003B46FE" w:rsidP="00C63D60">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Use appropriate </w:t>
      </w:r>
      <w:r w:rsidR="007B37F2">
        <w:rPr>
          <w:rFonts w:ascii="Cambria" w:hAnsi="Cambria"/>
          <w:sz w:val="22"/>
          <w:szCs w:val="22"/>
          <w:lang w:val="en-ZA" w:eastAsia="en-US" w:bidi="en-US"/>
        </w:rPr>
        <w:t xml:space="preserve">word processing principles and techniques </w:t>
      </w:r>
      <w:r w:rsidR="00865318">
        <w:rPr>
          <w:rFonts w:ascii="Cambria" w:hAnsi="Cambria"/>
          <w:sz w:val="22"/>
          <w:szCs w:val="22"/>
          <w:lang w:val="en-ZA" w:eastAsia="en-US" w:bidi="en-US"/>
        </w:rPr>
        <w:t>to create white space and enhance</w:t>
      </w:r>
      <w:r w:rsidRPr="00503DCD">
        <w:rPr>
          <w:rFonts w:ascii="Cambria" w:hAnsi="Cambria"/>
          <w:sz w:val="22"/>
          <w:szCs w:val="22"/>
          <w:lang w:val="en-ZA" w:eastAsia="en-US" w:bidi="en-US"/>
        </w:rPr>
        <w:t xml:space="preserve"> rea</w:t>
      </w:r>
      <w:r w:rsidR="003D0681" w:rsidRPr="00503DCD">
        <w:rPr>
          <w:rFonts w:ascii="Cambria" w:hAnsi="Cambria"/>
          <w:sz w:val="22"/>
          <w:szCs w:val="22"/>
          <w:lang w:val="en-ZA" w:eastAsia="en-US" w:bidi="en-US"/>
        </w:rPr>
        <w:t>da</w:t>
      </w:r>
      <w:r w:rsidRPr="00503DCD">
        <w:rPr>
          <w:rFonts w:ascii="Cambria" w:hAnsi="Cambria"/>
          <w:sz w:val="22"/>
          <w:szCs w:val="22"/>
          <w:lang w:val="en-ZA" w:eastAsia="en-US" w:bidi="en-US"/>
        </w:rPr>
        <w:t>bility</w:t>
      </w:r>
      <w:r w:rsidR="007B37F2">
        <w:rPr>
          <w:rFonts w:ascii="Cambria" w:hAnsi="Cambria"/>
          <w:sz w:val="22"/>
          <w:szCs w:val="22"/>
          <w:lang w:val="en-ZA" w:eastAsia="en-US" w:bidi="en-US"/>
        </w:rPr>
        <w:t xml:space="preserve"> (e.g. </w:t>
      </w:r>
      <w:r w:rsidR="007B37F2" w:rsidRPr="00503DCD">
        <w:rPr>
          <w:rFonts w:ascii="Cambria" w:hAnsi="Cambria"/>
          <w:sz w:val="22"/>
          <w:szCs w:val="22"/>
          <w:lang w:val="en-ZA" w:eastAsia="en-US" w:bidi="en-US"/>
        </w:rPr>
        <w:t>line and paragraph spacing</w:t>
      </w:r>
      <w:r w:rsidR="007B37F2">
        <w:rPr>
          <w:rFonts w:ascii="Cambria" w:hAnsi="Cambria"/>
          <w:sz w:val="22"/>
          <w:szCs w:val="22"/>
          <w:lang w:val="en-ZA" w:eastAsia="en-US" w:bidi="en-US"/>
        </w:rPr>
        <w:t>)</w:t>
      </w:r>
      <w:r w:rsidRPr="00503DCD">
        <w:rPr>
          <w:rFonts w:ascii="Cambria" w:hAnsi="Cambria"/>
          <w:sz w:val="22"/>
          <w:szCs w:val="22"/>
          <w:lang w:val="en-ZA" w:eastAsia="en-US" w:bidi="en-US"/>
        </w:rPr>
        <w:t>.</w:t>
      </w:r>
    </w:p>
    <w:p w:rsidR="00F16FDA" w:rsidRPr="00503DCD" w:rsidRDefault="00F16FDA" w:rsidP="00C63D60">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Ensure that all body text is formatted in a consistent way. </w:t>
      </w:r>
      <w:r w:rsidR="00BD7E4C">
        <w:rPr>
          <w:rFonts w:ascii="Cambria" w:hAnsi="Cambria"/>
          <w:sz w:val="22"/>
          <w:szCs w:val="22"/>
          <w:lang w:val="en-ZA" w:eastAsia="en-US" w:bidi="en-US"/>
        </w:rPr>
        <w:t>The use of</w:t>
      </w:r>
      <w:r w:rsidR="00BD7E4C"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 xml:space="preserve">styles would help to ensure consistency. </w:t>
      </w:r>
    </w:p>
    <w:p w:rsidR="00F16FDA" w:rsidRPr="00503DCD" w:rsidRDefault="00F16FDA" w:rsidP="00C63D60">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Body text should be distinguish</w:t>
      </w:r>
      <w:r w:rsidR="00BD7E4C">
        <w:rPr>
          <w:rFonts w:ascii="Cambria" w:hAnsi="Cambria"/>
          <w:sz w:val="22"/>
          <w:szCs w:val="22"/>
          <w:lang w:val="en-ZA" w:eastAsia="en-US" w:bidi="en-US"/>
        </w:rPr>
        <w:t>able</w:t>
      </w:r>
      <w:r w:rsidRPr="00503DCD">
        <w:rPr>
          <w:rFonts w:ascii="Cambria" w:hAnsi="Cambria"/>
          <w:sz w:val="22"/>
          <w:szCs w:val="22"/>
          <w:lang w:val="en-ZA" w:eastAsia="en-US" w:bidi="en-US"/>
        </w:rPr>
        <w:t xml:space="preserve"> from headings.</w:t>
      </w:r>
    </w:p>
    <w:p w:rsidR="00F16FDA" w:rsidRPr="00503DCD" w:rsidRDefault="00F16FDA" w:rsidP="00C63D60">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Body text should be left aligned.</w:t>
      </w:r>
    </w:p>
    <w:p w:rsidR="00F16FDA" w:rsidRPr="00503DCD" w:rsidRDefault="00F16FDA"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sidRPr="00503DCD">
        <w:rPr>
          <w:rFonts w:ascii="Cambria" w:hAnsi="Cambria"/>
          <w:b/>
          <w:spacing w:val="10"/>
          <w:sz w:val="22"/>
          <w:szCs w:val="22"/>
          <w:lang w:val="en-ZA" w:eastAsia="en-US" w:bidi="en-US"/>
        </w:rPr>
        <w:t>Page layout</w:t>
      </w:r>
    </w:p>
    <w:p w:rsidR="00F16FDA" w:rsidRPr="00503DCD" w:rsidRDefault="00F16FDA" w:rsidP="00C63D60">
      <w:pPr>
        <w:numPr>
          <w:ilvl w:val="0"/>
          <w:numId w:val="15"/>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Use word processing functions to add page numbers.</w:t>
      </w:r>
    </w:p>
    <w:p w:rsidR="00F16FDA" w:rsidRPr="00503DCD" w:rsidRDefault="00F16FDA" w:rsidP="00C63D60">
      <w:pPr>
        <w:numPr>
          <w:ilvl w:val="0"/>
          <w:numId w:val="15"/>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Make use of page</w:t>
      </w:r>
      <w:r w:rsidR="00F844FE" w:rsidRPr="00503DCD">
        <w:rPr>
          <w:rFonts w:ascii="Cambria" w:hAnsi="Cambria"/>
          <w:sz w:val="22"/>
          <w:szCs w:val="22"/>
          <w:lang w:val="en-ZA" w:eastAsia="en-US" w:bidi="en-US"/>
        </w:rPr>
        <w:t>/section</w:t>
      </w:r>
      <w:r w:rsidRPr="00503DCD">
        <w:rPr>
          <w:rFonts w:ascii="Cambria" w:hAnsi="Cambria"/>
          <w:sz w:val="22"/>
          <w:szCs w:val="22"/>
          <w:lang w:val="en-ZA" w:eastAsia="en-US" w:bidi="en-US"/>
        </w:rPr>
        <w:t xml:space="preserve"> breaks to start new pages</w:t>
      </w:r>
      <w:r w:rsidR="00F844FE" w:rsidRPr="00503DCD">
        <w:rPr>
          <w:rFonts w:ascii="Cambria" w:hAnsi="Cambria"/>
          <w:sz w:val="22"/>
          <w:szCs w:val="22"/>
          <w:lang w:val="en-ZA" w:eastAsia="en-US" w:bidi="en-US"/>
        </w:rPr>
        <w:t>/sections</w:t>
      </w:r>
      <w:r w:rsidRPr="00503DCD">
        <w:rPr>
          <w:rFonts w:ascii="Cambria" w:hAnsi="Cambria"/>
          <w:sz w:val="22"/>
          <w:szCs w:val="22"/>
          <w:lang w:val="en-ZA" w:eastAsia="en-US" w:bidi="en-US"/>
        </w:rPr>
        <w:t>.</w:t>
      </w:r>
    </w:p>
    <w:p w:rsidR="00F16FDA" w:rsidRPr="00503DCD" w:rsidRDefault="00F16FDA" w:rsidP="00C63D60">
      <w:pPr>
        <w:numPr>
          <w:ilvl w:val="0"/>
          <w:numId w:val="15"/>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Make use of lists where appropriate to support readability.</w:t>
      </w:r>
    </w:p>
    <w:p w:rsidR="00F16FDA" w:rsidRPr="00503DCD" w:rsidRDefault="00F16FDA" w:rsidP="00C63D60">
      <w:pPr>
        <w:numPr>
          <w:ilvl w:val="0"/>
          <w:numId w:val="15"/>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Use sufficient white space.</w:t>
      </w:r>
    </w:p>
    <w:p w:rsidR="00F16FDA" w:rsidRPr="00503DCD" w:rsidRDefault="00F16FDA" w:rsidP="00C63D60">
      <w:pPr>
        <w:numPr>
          <w:ilvl w:val="0"/>
          <w:numId w:val="15"/>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Tables, </w:t>
      </w:r>
      <w:r w:rsidR="00F844FE" w:rsidRPr="00503DCD">
        <w:rPr>
          <w:rFonts w:ascii="Cambria" w:hAnsi="Cambria"/>
          <w:sz w:val="22"/>
          <w:szCs w:val="22"/>
          <w:lang w:val="en-ZA" w:eastAsia="en-US" w:bidi="en-US"/>
        </w:rPr>
        <w:t>graphs</w:t>
      </w:r>
      <w:r w:rsidRPr="00503DCD">
        <w:rPr>
          <w:rFonts w:ascii="Cambria" w:hAnsi="Cambria"/>
          <w:sz w:val="22"/>
          <w:szCs w:val="22"/>
          <w:lang w:val="en-ZA" w:eastAsia="en-US" w:bidi="en-US"/>
        </w:rPr>
        <w:t xml:space="preserve"> and other graphics should have appropriate captions.</w:t>
      </w:r>
    </w:p>
    <w:p w:rsidR="00F16FDA" w:rsidRPr="00503DCD" w:rsidRDefault="00F16FDA"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sidRPr="00503DCD">
        <w:rPr>
          <w:rFonts w:ascii="Cambria" w:hAnsi="Cambria"/>
          <w:b/>
          <w:spacing w:val="10"/>
          <w:sz w:val="22"/>
          <w:szCs w:val="22"/>
          <w:lang w:val="en-ZA" w:eastAsia="en-US" w:bidi="en-US"/>
        </w:rPr>
        <w:t>General formatting and editing</w:t>
      </w:r>
    </w:p>
    <w:p w:rsidR="00F16FDA" w:rsidRPr="00503DCD" w:rsidRDefault="00F16FDA" w:rsidP="00C63D60">
      <w:pPr>
        <w:numPr>
          <w:ilvl w:val="0"/>
          <w:numId w:val="1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Keep it simple—this is not an art or design competition—it is the quality of the report and content that matter</w:t>
      </w:r>
      <w:r w:rsidR="001A33F1">
        <w:rPr>
          <w:rFonts w:ascii="Cambria" w:hAnsi="Cambria"/>
          <w:sz w:val="22"/>
          <w:szCs w:val="22"/>
          <w:lang w:val="en-ZA" w:eastAsia="en-US" w:bidi="en-US"/>
        </w:rPr>
        <w:t>s</w:t>
      </w:r>
      <w:r w:rsidR="00BD7E4C">
        <w:rPr>
          <w:rFonts w:ascii="Cambria" w:hAnsi="Cambria"/>
          <w:sz w:val="22"/>
          <w:szCs w:val="22"/>
          <w:lang w:val="en-ZA" w:eastAsia="en-US" w:bidi="en-US"/>
        </w:rPr>
        <w:t>!</w:t>
      </w:r>
    </w:p>
    <w:p w:rsidR="00F16FDA" w:rsidRPr="00503DCD" w:rsidRDefault="00F16FDA" w:rsidP="00C63D60">
      <w:pPr>
        <w:numPr>
          <w:ilvl w:val="0"/>
          <w:numId w:val="1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Spell</w:t>
      </w:r>
      <w:r w:rsidR="00F1313D">
        <w:rPr>
          <w:rFonts w:ascii="Cambria" w:hAnsi="Cambria"/>
          <w:sz w:val="22"/>
          <w:szCs w:val="22"/>
          <w:lang w:val="en-ZA" w:eastAsia="en-US" w:bidi="en-US"/>
        </w:rPr>
        <w:t xml:space="preserve"> </w:t>
      </w:r>
      <w:r w:rsidRPr="00503DCD">
        <w:rPr>
          <w:rFonts w:ascii="Cambria" w:hAnsi="Cambria"/>
          <w:sz w:val="22"/>
          <w:szCs w:val="22"/>
          <w:lang w:val="en-ZA" w:eastAsia="en-US" w:bidi="en-US"/>
        </w:rPr>
        <w:t xml:space="preserve">check your document. Professional documents </w:t>
      </w:r>
      <w:r w:rsidR="00BD7E4C">
        <w:rPr>
          <w:rFonts w:ascii="Cambria" w:hAnsi="Cambria"/>
          <w:sz w:val="22"/>
          <w:szCs w:val="22"/>
          <w:lang w:val="en-ZA" w:eastAsia="en-US" w:bidi="en-US"/>
        </w:rPr>
        <w:t>should be</w:t>
      </w:r>
      <w:r w:rsidR="00BD7E4C"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error</w:t>
      </w:r>
      <w:r w:rsidR="00BD7E4C">
        <w:rPr>
          <w:rFonts w:ascii="Cambria" w:hAnsi="Cambria"/>
          <w:sz w:val="22"/>
          <w:szCs w:val="22"/>
          <w:lang w:val="en-ZA" w:eastAsia="en-US" w:bidi="en-US"/>
        </w:rPr>
        <w:t>-</w:t>
      </w:r>
      <w:r w:rsidRPr="00503DCD">
        <w:rPr>
          <w:rFonts w:ascii="Cambria" w:hAnsi="Cambria"/>
          <w:sz w:val="22"/>
          <w:szCs w:val="22"/>
          <w:lang w:val="en-ZA" w:eastAsia="en-US" w:bidi="en-US"/>
        </w:rPr>
        <w:t>free</w:t>
      </w:r>
      <w:r w:rsidR="00BD7E4C">
        <w:rPr>
          <w:rFonts w:ascii="Cambria" w:hAnsi="Cambria"/>
          <w:sz w:val="22"/>
          <w:szCs w:val="22"/>
          <w:lang w:val="en-ZA" w:eastAsia="en-US" w:bidi="en-US"/>
        </w:rPr>
        <w:t>!</w:t>
      </w:r>
      <w:r w:rsidRPr="00503DCD">
        <w:rPr>
          <w:rFonts w:ascii="Cambria" w:hAnsi="Cambria"/>
          <w:sz w:val="22"/>
          <w:szCs w:val="22"/>
          <w:lang w:val="en-ZA" w:eastAsia="en-US" w:bidi="en-US"/>
        </w:rPr>
        <w:t>.</w:t>
      </w:r>
    </w:p>
    <w:p w:rsidR="002637C8" w:rsidRPr="00503DCD" w:rsidRDefault="00CB2B95" w:rsidP="002637C8">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lang w:val="en-ZA"/>
        </w:rPr>
        <w:br w:type="page"/>
      </w:r>
      <w:bookmarkStart w:id="25" w:name="_Toc380477360"/>
      <w:r w:rsidR="002637C8" w:rsidRPr="00503DCD">
        <w:rPr>
          <w:rFonts w:ascii="Cambria" w:hAnsi="Cambria"/>
          <w:b/>
          <w:spacing w:val="20"/>
          <w:sz w:val="28"/>
          <w:szCs w:val="28"/>
          <w:lang w:val="en-ZA" w:eastAsia="en-US" w:bidi="en-US"/>
        </w:rPr>
        <w:lastRenderedPageBreak/>
        <w:t xml:space="preserve">Annexure </w:t>
      </w:r>
      <w:r w:rsidR="002637C8">
        <w:rPr>
          <w:rFonts w:ascii="Cambria" w:hAnsi="Cambria"/>
          <w:b/>
          <w:spacing w:val="20"/>
          <w:sz w:val="28"/>
          <w:szCs w:val="28"/>
          <w:lang w:val="en-ZA" w:eastAsia="en-US" w:bidi="en-US"/>
        </w:rPr>
        <w:t>D</w:t>
      </w:r>
      <w:bookmarkEnd w:id="25"/>
    </w:p>
    <w:p w:rsidR="002637C8" w:rsidRPr="00503DCD" w:rsidRDefault="002637C8" w:rsidP="002637C8">
      <w:pPr>
        <w:pBdr>
          <w:bottom w:val="single" w:sz="4" w:space="1" w:color="622423"/>
        </w:pBdr>
        <w:spacing w:before="400" w:after="200" w:line="252" w:lineRule="auto"/>
        <w:jc w:val="center"/>
        <w:outlineLvl w:val="1"/>
        <w:rPr>
          <w:rFonts w:ascii="Cambria" w:hAnsi="Cambria"/>
          <w:b/>
          <w:spacing w:val="15"/>
          <w:lang w:val="en-ZA" w:eastAsia="en-US" w:bidi="en-US"/>
        </w:rPr>
      </w:pPr>
      <w:bookmarkStart w:id="26" w:name="_Toc380477361"/>
      <w:r>
        <w:rPr>
          <w:rFonts w:ascii="Cambria" w:hAnsi="Cambria"/>
          <w:b/>
          <w:spacing w:val="15"/>
          <w:lang w:val="en-ZA" w:eastAsia="en-US" w:bidi="en-US"/>
        </w:rPr>
        <w:t>Learner declaration – Phase ____</w:t>
      </w:r>
      <w:bookmarkEnd w:id="26"/>
    </w:p>
    <w:p w:rsidR="00063FD0" w:rsidRPr="007A3270" w:rsidRDefault="00063FD0" w:rsidP="00063FD0">
      <w:pPr>
        <w:tabs>
          <w:tab w:val="left" w:pos="7371"/>
        </w:tabs>
        <w:spacing w:before="120" w:after="120" w:line="276" w:lineRule="auto"/>
        <w:rPr>
          <w:lang w:val="en-ZA"/>
        </w:rPr>
      </w:pPr>
      <w:r w:rsidRPr="007A3270">
        <w:rPr>
          <w:lang w:val="en-ZA"/>
        </w:rPr>
        <w:t xml:space="preserve">I understand that work submitted for assessment must be my own. </w:t>
      </w:r>
    </w:p>
    <w:p w:rsidR="00063FD0" w:rsidRPr="007A3270" w:rsidRDefault="00063FD0" w:rsidP="00063FD0">
      <w:pPr>
        <w:tabs>
          <w:tab w:val="left" w:pos="7371"/>
        </w:tabs>
        <w:spacing w:before="120" w:after="120" w:line="276" w:lineRule="auto"/>
        <w:rPr>
          <w:lang w:val="en-ZA"/>
        </w:rPr>
      </w:pPr>
      <w:r w:rsidRPr="007A3270">
        <w:rPr>
          <w:lang w:val="en-ZA"/>
        </w:rPr>
        <w:t>Have you received help/information f</w:t>
      </w:r>
      <w:r>
        <w:rPr>
          <w:lang w:val="en-ZA"/>
        </w:rPr>
        <w:t>ro</w:t>
      </w:r>
      <w:r w:rsidRPr="007A3270">
        <w:rPr>
          <w:lang w:val="en-ZA"/>
        </w:rPr>
        <w:t>m anyone to produce this work?</w:t>
      </w:r>
    </w:p>
    <w:p w:rsidR="00063FD0" w:rsidRPr="007A3270" w:rsidRDefault="00063FD0" w:rsidP="00063FD0">
      <w:pPr>
        <w:tabs>
          <w:tab w:val="left" w:pos="1701"/>
          <w:tab w:val="left" w:pos="7371"/>
        </w:tabs>
        <w:spacing w:before="120" w:after="120" w:line="276" w:lineRule="auto"/>
        <w:rPr>
          <w:lang w:val="en-ZA"/>
        </w:rPr>
      </w:pPr>
      <w:r w:rsidRPr="007A3270">
        <w:rPr>
          <w:sz w:val="40"/>
          <w:lang w:val="en-ZA"/>
        </w:rPr>
        <w:sym w:font="Wingdings 2" w:char="F0A3"/>
      </w:r>
      <w:r w:rsidRPr="007A3270">
        <w:rPr>
          <w:lang w:val="en-ZA"/>
        </w:rPr>
        <w:t>No</w:t>
      </w:r>
      <w:r w:rsidRPr="007A3270">
        <w:rPr>
          <w:lang w:val="en-ZA"/>
        </w:rPr>
        <w:tab/>
      </w:r>
      <w:r w:rsidRPr="007A3270">
        <w:rPr>
          <w:sz w:val="40"/>
          <w:lang w:val="en-ZA"/>
        </w:rPr>
        <w:sym w:font="Wingdings 2" w:char="F0A3"/>
      </w:r>
      <w:r w:rsidRPr="007A3270">
        <w:rPr>
          <w:lang w:val="en-ZA"/>
        </w:rPr>
        <w:t>Yes (provide details below)</w:t>
      </w:r>
    </w:p>
    <w:tbl>
      <w:tblPr>
        <w:tblStyle w:val="TableGrid"/>
        <w:tblW w:w="0" w:type="auto"/>
        <w:tblLook w:val="04A0"/>
      </w:tblPr>
      <w:tblGrid>
        <w:gridCol w:w="2660"/>
        <w:gridCol w:w="6583"/>
      </w:tblGrid>
      <w:tr w:rsidR="00063FD0" w:rsidRPr="007A3270" w:rsidTr="00047DE4">
        <w:tc>
          <w:tcPr>
            <w:tcW w:w="2660" w:type="dxa"/>
          </w:tcPr>
          <w:p w:rsidR="00063FD0" w:rsidRPr="007A3270" w:rsidRDefault="00063FD0" w:rsidP="00047DE4">
            <w:pPr>
              <w:tabs>
                <w:tab w:val="left" w:pos="1701"/>
                <w:tab w:val="left" w:pos="7371"/>
              </w:tabs>
              <w:spacing w:before="120" w:after="120" w:line="276" w:lineRule="auto"/>
              <w:rPr>
                <w:lang w:val="en-ZA"/>
              </w:rPr>
            </w:pPr>
            <w:r w:rsidRPr="007A3270">
              <w:rPr>
                <w:lang w:val="en-ZA"/>
              </w:rPr>
              <w:t>Help/information received from (person):</w:t>
            </w:r>
          </w:p>
        </w:tc>
        <w:tc>
          <w:tcPr>
            <w:tcW w:w="6583" w:type="dxa"/>
          </w:tcPr>
          <w:p w:rsidR="00063FD0" w:rsidRPr="007A3270" w:rsidRDefault="00063FD0" w:rsidP="00047DE4">
            <w:pPr>
              <w:tabs>
                <w:tab w:val="left" w:pos="1701"/>
                <w:tab w:val="left" w:pos="7371"/>
              </w:tabs>
              <w:spacing w:before="120" w:after="120" w:line="276" w:lineRule="auto"/>
              <w:rPr>
                <w:lang w:val="en-ZA"/>
              </w:rPr>
            </w:pPr>
            <w:r w:rsidRPr="007A3270">
              <w:rPr>
                <w:lang w:val="en-ZA"/>
              </w:rPr>
              <w:t>Nature of the help/information (provide evidence):</w:t>
            </w:r>
          </w:p>
        </w:tc>
      </w:tr>
      <w:tr w:rsidR="00063FD0" w:rsidRPr="007A3270" w:rsidTr="00047DE4">
        <w:tc>
          <w:tcPr>
            <w:tcW w:w="2660" w:type="dxa"/>
          </w:tcPr>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tabs>
                <w:tab w:val="left" w:pos="1701"/>
                <w:tab w:val="left" w:pos="7371"/>
              </w:tabs>
              <w:spacing w:before="120" w:after="120" w:line="276" w:lineRule="auto"/>
              <w:rPr>
                <w:lang w:val="en-ZA"/>
              </w:rPr>
            </w:pPr>
          </w:p>
        </w:tc>
        <w:tc>
          <w:tcPr>
            <w:tcW w:w="6583" w:type="dxa"/>
          </w:tcPr>
          <w:p w:rsidR="00063FD0" w:rsidRPr="007A3270" w:rsidRDefault="00063FD0" w:rsidP="00047DE4">
            <w:pPr>
              <w:tabs>
                <w:tab w:val="left" w:pos="1701"/>
                <w:tab w:val="left" w:pos="7371"/>
              </w:tabs>
              <w:spacing w:before="120" w:after="120" w:line="276" w:lineRule="auto"/>
              <w:rPr>
                <w:lang w:val="en-ZA"/>
              </w:rPr>
            </w:pPr>
          </w:p>
        </w:tc>
      </w:tr>
      <w:tr w:rsidR="00063FD0" w:rsidRPr="007A3270" w:rsidTr="00047DE4">
        <w:tc>
          <w:tcPr>
            <w:tcW w:w="9243" w:type="dxa"/>
            <w:gridSpan w:val="2"/>
          </w:tcPr>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spacing w:before="120" w:after="120" w:line="276" w:lineRule="auto"/>
              <w:rPr>
                <w:lang w:val="en-ZA"/>
              </w:rPr>
            </w:pPr>
          </w:p>
          <w:p w:rsidR="00063FD0" w:rsidRPr="007A3270" w:rsidRDefault="00063FD0" w:rsidP="00047DE4">
            <w:pPr>
              <w:tabs>
                <w:tab w:val="left" w:pos="7371"/>
              </w:tabs>
              <w:spacing w:before="120" w:after="120" w:line="276" w:lineRule="auto"/>
              <w:rPr>
                <w:lang w:val="en-ZA"/>
              </w:rPr>
            </w:pPr>
            <w:r w:rsidRPr="007A3270">
              <w:rPr>
                <w:lang w:val="en-ZA"/>
              </w:rPr>
              <w:t>_________________________</w:t>
            </w:r>
            <w:r w:rsidRPr="007A3270">
              <w:rPr>
                <w:lang w:val="en-ZA"/>
              </w:rPr>
              <w:tab/>
              <w:t xml:space="preserve">___ / ___ / 2014 </w:t>
            </w:r>
          </w:p>
          <w:p w:rsidR="00063FD0" w:rsidRPr="007A3270" w:rsidRDefault="00063FD0" w:rsidP="00047DE4">
            <w:pPr>
              <w:tabs>
                <w:tab w:val="left" w:pos="7371"/>
              </w:tabs>
              <w:spacing w:before="120" w:after="120" w:line="276" w:lineRule="auto"/>
              <w:rPr>
                <w:lang w:val="en-ZA"/>
              </w:rPr>
            </w:pPr>
            <w:r w:rsidRPr="007A3270">
              <w:rPr>
                <w:lang w:val="en-ZA"/>
              </w:rPr>
              <w:t xml:space="preserve">Signature of Learner </w:t>
            </w:r>
            <w:r w:rsidRPr="007A3270">
              <w:rPr>
                <w:lang w:val="en-ZA"/>
              </w:rPr>
              <w:tab/>
              <w:t xml:space="preserve">Date </w:t>
            </w:r>
          </w:p>
        </w:tc>
      </w:tr>
    </w:tbl>
    <w:p w:rsidR="00063FD0" w:rsidRPr="007A3270" w:rsidRDefault="00063FD0" w:rsidP="00063FD0">
      <w:pPr>
        <w:tabs>
          <w:tab w:val="left" w:pos="1701"/>
          <w:tab w:val="left" w:pos="7371"/>
        </w:tabs>
        <w:spacing w:before="120" w:after="120" w:line="276" w:lineRule="auto"/>
        <w:rPr>
          <w:lang w:val="en-ZA"/>
        </w:rPr>
      </w:pPr>
    </w:p>
    <w:p w:rsidR="002637C8" w:rsidRDefault="002637C8">
      <w:pPr>
        <w:rPr>
          <w:rFonts w:ascii="Cambria" w:hAnsi="Cambria"/>
          <w:b/>
          <w:spacing w:val="20"/>
          <w:sz w:val="28"/>
          <w:szCs w:val="28"/>
          <w:lang w:val="en-ZA" w:eastAsia="en-US" w:bidi="en-US"/>
        </w:rPr>
      </w:pPr>
      <w:r>
        <w:rPr>
          <w:rFonts w:ascii="Cambria" w:hAnsi="Cambria"/>
          <w:b/>
          <w:spacing w:val="20"/>
          <w:sz w:val="28"/>
          <w:szCs w:val="28"/>
          <w:lang w:val="en-ZA" w:eastAsia="en-US" w:bidi="en-US"/>
        </w:rPr>
        <w:br w:type="page"/>
      </w:r>
    </w:p>
    <w:p w:rsidR="00CB2B95" w:rsidRPr="00503DCD" w:rsidRDefault="00CB2B95" w:rsidP="00CB2B95">
      <w:pPr>
        <w:pBdr>
          <w:bottom w:val="thinThickSmallGap" w:sz="12" w:space="1" w:color="943634"/>
        </w:pBdr>
        <w:spacing w:after="200"/>
        <w:jc w:val="center"/>
        <w:outlineLvl w:val="0"/>
        <w:rPr>
          <w:rFonts w:ascii="Cambria" w:hAnsi="Cambria"/>
          <w:b/>
          <w:spacing w:val="20"/>
          <w:sz w:val="28"/>
          <w:szCs w:val="28"/>
          <w:lang w:val="en-ZA" w:eastAsia="en-US" w:bidi="en-US"/>
        </w:rPr>
      </w:pPr>
      <w:bookmarkStart w:id="27" w:name="_Toc380477362"/>
      <w:r w:rsidRPr="00503DCD">
        <w:rPr>
          <w:rFonts w:ascii="Cambria" w:hAnsi="Cambria"/>
          <w:b/>
          <w:spacing w:val="20"/>
          <w:sz w:val="28"/>
          <w:szCs w:val="28"/>
          <w:lang w:val="en-ZA" w:eastAsia="en-US" w:bidi="en-US"/>
        </w:rPr>
        <w:lastRenderedPageBreak/>
        <w:t xml:space="preserve">Annexure </w:t>
      </w:r>
      <w:r w:rsidR="002637C8">
        <w:rPr>
          <w:rFonts w:ascii="Cambria" w:hAnsi="Cambria"/>
          <w:b/>
          <w:spacing w:val="20"/>
          <w:sz w:val="28"/>
          <w:szCs w:val="28"/>
          <w:lang w:val="en-ZA" w:eastAsia="en-US" w:bidi="en-US"/>
        </w:rPr>
        <w:t>E</w:t>
      </w:r>
      <w:bookmarkEnd w:id="27"/>
    </w:p>
    <w:p w:rsidR="007B4260" w:rsidRPr="00503DCD" w:rsidRDefault="00CB2B95" w:rsidP="00CB2B95">
      <w:pPr>
        <w:pBdr>
          <w:bottom w:val="single" w:sz="4" w:space="1" w:color="622423"/>
        </w:pBdr>
        <w:spacing w:before="400" w:after="200" w:line="252" w:lineRule="auto"/>
        <w:jc w:val="center"/>
        <w:outlineLvl w:val="1"/>
        <w:rPr>
          <w:rFonts w:ascii="Cambria" w:hAnsi="Cambria"/>
          <w:b/>
          <w:spacing w:val="15"/>
          <w:lang w:val="en-ZA" w:eastAsia="en-US" w:bidi="en-US"/>
        </w:rPr>
      </w:pPr>
      <w:bookmarkStart w:id="28" w:name="_Toc380477363"/>
      <w:r w:rsidRPr="00503DCD">
        <w:rPr>
          <w:rFonts w:ascii="Cambria" w:hAnsi="Cambria"/>
          <w:b/>
          <w:spacing w:val="15"/>
          <w:lang w:val="en-ZA" w:eastAsia="en-US" w:bidi="en-US"/>
        </w:rPr>
        <w:t xml:space="preserve">Declaration of </w:t>
      </w:r>
      <w:r w:rsidR="00BD7E4C">
        <w:rPr>
          <w:rFonts w:ascii="Cambria" w:hAnsi="Cambria"/>
          <w:b/>
          <w:spacing w:val="15"/>
          <w:lang w:val="en-ZA" w:eastAsia="en-US" w:bidi="en-US"/>
        </w:rPr>
        <w:t>A</w:t>
      </w:r>
      <w:r w:rsidRPr="00503DCD">
        <w:rPr>
          <w:rFonts w:ascii="Cambria" w:hAnsi="Cambria"/>
          <w:b/>
          <w:spacing w:val="15"/>
          <w:lang w:val="en-ZA" w:eastAsia="en-US" w:bidi="en-US"/>
        </w:rPr>
        <w:t>uthenticity</w:t>
      </w:r>
      <w:bookmarkEnd w:id="28"/>
    </w:p>
    <w:tbl>
      <w:tblPr>
        <w:tblStyle w:val="TableGrid"/>
        <w:tblW w:w="0" w:type="auto"/>
        <w:tblLook w:val="04A0"/>
      </w:tblPr>
      <w:tblGrid>
        <w:gridCol w:w="1801"/>
        <w:gridCol w:w="2925"/>
        <w:gridCol w:w="1582"/>
        <w:gridCol w:w="2935"/>
      </w:tblGrid>
      <w:tr w:rsidR="002179A6" w:rsidRPr="00503DCD" w:rsidTr="002179A6">
        <w:tc>
          <w:tcPr>
            <w:tcW w:w="1809" w:type="dxa"/>
            <w:vAlign w:val="center"/>
          </w:tcPr>
          <w:p w:rsidR="002179A6" w:rsidRPr="00503DCD" w:rsidRDefault="002179A6" w:rsidP="002179A6">
            <w:pPr>
              <w:spacing w:before="120" w:after="120" w:line="276" w:lineRule="auto"/>
              <w:jc w:val="right"/>
              <w:rPr>
                <w:b/>
                <w:lang w:val="en-ZA"/>
              </w:rPr>
            </w:pPr>
            <w:r w:rsidRPr="00503DCD">
              <w:rPr>
                <w:b/>
                <w:lang w:val="en-ZA"/>
              </w:rPr>
              <w:t>Learner name</w:t>
            </w:r>
            <w:r w:rsidR="00BD7E4C">
              <w:rPr>
                <w:b/>
                <w:lang w:val="en-ZA"/>
              </w:rPr>
              <w:t xml:space="preserve"> and surname</w:t>
            </w:r>
          </w:p>
        </w:tc>
        <w:tc>
          <w:tcPr>
            <w:tcW w:w="3085" w:type="dxa"/>
          </w:tcPr>
          <w:p w:rsidR="002179A6" w:rsidRPr="00503DCD" w:rsidRDefault="002179A6" w:rsidP="002179A6">
            <w:pPr>
              <w:spacing w:before="120" w:after="120" w:line="276" w:lineRule="auto"/>
              <w:rPr>
                <w:lang w:val="en-ZA"/>
              </w:rPr>
            </w:pPr>
          </w:p>
        </w:tc>
        <w:tc>
          <w:tcPr>
            <w:tcW w:w="1593" w:type="dxa"/>
          </w:tcPr>
          <w:p w:rsidR="002179A6" w:rsidRPr="00503DCD" w:rsidRDefault="002179A6" w:rsidP="002179A6">
            <w:pPr>
              <w:spacing w:before="120" w:after="120" w:line="276" w:lineRule="auto"/>
              <w:jc w:val="right"/>
              <w:rPr>
                <w:b/>
                <w:lang w:val="en-ZA"/>
              </w:rPr>
            </w:pPr>
            <w:r w:rsidRPr="00503DCD">
              <w:rPr>
                <w:b/>
                <w:lang w:val="en-ZA"/>
              </w:rPr>
              <w:t>ID Number</w:t>
            </w:r>
          </w:p>
        </w:tc>
        <w:tc>
          <w:tcPr>
            <w:tcW w:w="3089" w:type="dxa"/>
          </w:tcPr>
          <w:p w:rsidR="002179A6" w:rsidRPr="00503DCD" w:rsidRDefault="002179A6" w:rsidP="002179A6">
            <w:pPr>
              <w:spacing w:before="120" w:after="120" w:line="276" w:lineRule="auto"/>
              <w:rPr>
                <w:lang w:val="en-ZA"/>
              </w:rPr>
            </w:pPr>
          </w:p>
        </w:tc>
      </w:tr>
      <w:tr w:rsidR="002179A6" w:rsidRPr="00503DCD" w:rsidTr="002179A6">
        <w:tc>
          <w:tcPr>
            <w:tcW w:w="1809" w:type="dxa"/>
            <w:vAlign w:val="center"/>
          </w:tcPr>
          <w:p w:rsidR="002179A6" w:rsidRPr="00503DCD" w:rsidRDefault="002179A6" w:rsidP="002179A6">
            <w:pPr>
              <w:spacing w:before="120" w:after="120" w:line="276" w:lineRule="auto"/>
              <w:jc w:val="right"/>
              <w:rPr>
                <w:b/>
                <w:lang w:val="en-ZA"/>
              </w:rPr>
            </w:pPr>
            <w:r w:rsidRPr="00503DCD">
              <w:rPr>
                <w:b/>
                <w:lang w:val="en-ZA"/>
              </w:rPr>
              <w:t>Grade</w:t>
            </w:r>
          </w:p>
        </w:tc>
        <w:tc>
          <w:tcPr>
            <w:tcW w:w="3085" w:type="dxa"/>
          </w:tcPr>
          <w:p w:rsidR="002179A6" w:rsidRPr="00503DCD" w:rsidRDefault="000B5261" w:rsidP="002179A6">
            <w:pPr>
              <w:spacing w:before="120" w:after="120" w:line="276" w:lineRule="auto"/>
              <w:rPr>
                <w:lang w:val="en-ZA"/>
              </w:rPr>
            </w:pPr>
            <w:r w:rsidRPr="00503DCD">
              <w:rPr>
                <w:lang w:val="en-ZA"/>
              </w:rPr>
              <w:t>11</w:t>
            </w:r>
          </w:p>
        </w:tc>
        <w:tc>
          <w:tcPr>
            <w:tcW w:w="1593" w:type="dxa"/>
          </w:tcPr>
          <w:p w:rsidR="002179A6" w:rsidRPr="00503DCD" w:rsidRDefault="000609A9" w:rsidP="002179A6">
            <w:pPr>
              <w:spacing w:before="120" w:after="120" w:line="276" w:lineRule="auto"/>
              <w:jc w:val="right"/>
              <w:rPr>
                <w:b/>
                <w:lang w:val="en-ZA"/>
              </w:rPr>
            </w:pPr>
            <w:r w:rsidRPr="00503DCD">
              <w:rPr>
                <w:b/>
                <w:lang w:val="en-ZA"/>
              </w:rPr>
              <w:t>Year</w:t>
            </w:r>
          </w:p>
        </w:tc>
        <w:tc>
          <w:tcPr>
            <w:tcW w:w="3089" w:type="dxa"/>
          </w:tcPr>
          <w:p w:rsidR="002179A6" w:rsidRPr="00503DCD" w:rsidRDefault="007277AA" w:rsidP="002179A6">
            <w:pPr>
              <w:spacing w:before="120" w:after="120" w:line="276" w:lineRule="auto"/>
              <w:rPr>
                <w:lang w:val="en-ZA"/>
              </w:rPr>
            </w:pPr>
            <w:r>
              <w:rPr>
                <w:lang w:val="en-ZA"/>
              </w:rPr>
              <w:t>2014</w:t>
            </w:r>
          </w:p>
        </w:tc>
      </w:tr>
      <w:tr w:rsidR="002179A6" w:rsidRPr="00503DCD" w:rsidTr="002179A6">
        <w:tc>
          <w:tcPr>
            <w:tcW w:w="1809" w:type="dxa"/>
          </w:tcPr>
          <w:p w:rsidR="002179A6" w:rsidRPr="00503DCD" w:rsidRDefault="002179A6" w:rsidP="002179A6">
            <w:pPr>
              <w:spacing w:before="120" w:after="120" w:line="276" w:lineRule="auto"/>
              <w:jc w:val="right"/>
              <w:rPr>
                <w:b/>
                <w:lang w:val="en-ZA"/>
              </w:rPr>
            </w:pPr>
            <w:r w:rsidRPr="00503DCD">
              <w:rPr>
                <w:b/>
                <w:lang w:val="en-ZA"/>
              </w:rPr>
              <w:t>Subject</w:t>
            </w:r>
          </w:p>
        </w:tc>
        <w:tc>
          <w:tcPr>
            <w:tcW w:w="7767" w:type="dxa"/>
            <w:gridSpan w:val="3"/>
            <w:vAlign w:val="center"/>
          </w:tcPr>
          <w:p w:rsidR="002179A6" w:rsidRPr="00503DCD" w:rsidRDefault="002179A6" w:rsidP="002179A6">
            <w:pPr>
              <w:spacing w:before="120" w:after="120" w:line="276" w:lineRule="auto"/>
              <w:jc w:val="center"/>
              <w:rPr>
                <w:lang w:val="en-ZA"/>
              </w:rPr>
            </w:pPr>
            <w:r w:rsidRPr="00503DCD">
              <w:rPr>
                <w:lang w:val="en-ZA"/>
              </w:rPr>
              <w:t>Computer Applications Technology</w:t>
            </w:r>
          </w:p>
        </w:tc>
      </w:tr>
      <w:tr w:rsidR="002179A6" w:rsidRPr="00503DCD" w:rsidTr="002179A6">
        <w:tc>
          <w:tcPr>
            <w:tcW w:w="4894" w:type="dxa"/>
            <w:gridSpan w:val="2"/>
            <w:vAlign w:val="center"/>
          </w:tcPr>
          <w:p w:rsidR="002179A6" w:rsidRPr="00503DCD" w:rsidRDefault="002179A6" w:rsidP="002179A6">
            <w:pPr>
              <w:spacing w:before="120" w:after="120" w:line="276" w:lineRule="auto"/>
              <w:jc w:val="center"/>
              <w:rPr>
                <w:lang w:val="en-ZA"/>
              </w:rPr>
            </w:pPr>
            <w:r w:rsidRPr="00503DCD">
              <w:rPr>
                <w:lang w:val="en-ZA"/>
              </w:rPr>
              <w:t>Practical Assessment Task (PAT)</w:t>
            </w:r>
          </w:p>
        </w:tc>
        <w:tc>
          <w:tcPr>
            <w:tcW w:w="1593" w:type="dxa"/>
            <w:vAlign w:val="center"/>
          </w:tcPr>
          <w:p w:rsidR="002179A6" w:rsidRPr="00503DCD" w:rsidRDefault="000609A9" w:rsidP="002179A6">
            <w:pPr>
              <w:spacing w:before="120" w:after="120" w:line="276" w:lineRule="auto"/>
              <w:jc w:val="right"/>
              <w:rPr>
                <w:b/>
                <w:lang w:val="en-ZA"/>
              </w:rPr>
            </w:pPr>
            <w:r w:rsidRPr="00503DCD">
              <w:rPr>
                <w:b/>
                <w:lang w:val="en-ZA"/>
              </w:rPr>
              <w:t>Teacher</w:t>
            </w:r>
          </w:p>
        </w:tc>
        <w:tc>
          <w:tcPr>
            <w:tcW w:w="3089" w:type="dxa"/>
          </w:tcPr>
          <w:p w:rsidR="002179A6" w:rsidRPr="00503DCD" w:rsidRDefault="002179A6" w:rsidP="002179A6">
            <w:pPr>
              <w:spacing w:before="120" w:after="120" w:line="276" w:lineRule="auto"/>
              <w:rPr>
                <w:lang w:val="en-ZA"/>
              </w:rPr>
            </w:pPr>
          </w:p>
        </w:tc>
      </w:tr>
      <w:tr w:rsidR="002179A6" w:rsidRPr="00503DCD" w:rsidTr="002179A6">
        <w:tc>
          <w:tcPr>
            <w:tcW w:w="9576" w:type="dxa"/>
            <w:gridSpan w:val="4"/>
            <w:vAlign w:val="center"/>
          </w:tcPr>
          <w:p w:rsidR="00F5738D" w:rsidRPr="00503DCD" w:rsidRDefault="00F5738D" w:rsidP="002179A6">
            <w:pPr>
              <w:spacing w:before="120" w:after="120" w:line="276" w:lineRule="auto"/>
              <w:rPr>
                <w:lang w:val="en-ZA"/>
              </w:rPr>
            </w:pPr>
          </w:p>
          <w:p w:rsidR="002179A6" w:rsidRPr="00503DCD" w:rsidRDefault="002179A6" w:rsidP="00507536">
            <w:pPr>
              <w:tabs>
                <w:tab w:val="left" w:pos="7371"/>
              </w:tabs>
              <w:spacing w:before="120" w:after="120" w:line="276" w:lineRule="auto"/>
              <w:rPr>
                <w:lang w:val="en-ZA"/>
              </w:rPr>
            </w:pPr>
            <w:r w:rsidRPr="00503DCD">
              <w:rPr>
                <w:lang w:val="en-ZA"/>
              </w:rPr>
              <w:t xml:space="preserve">I hereby declare that the content of this assessment task </w:t>
            </w:r>
            <w:r w:rsidR="00870EB9">
              <w:rPr>
                <w:lang w:val="en-ZA"/>
              </w:rPr>
              <w:t>is</w:t>
            </w:r>
            <w:r w:rsidR="00870EB9" w:rsidRPr="00503DCD">
              <w:rPr>
                <w:lang w:val="en-ZA"/>
              </w:rPr>
              <w:t xml:space="preserve"> </w:t>
            </w:r>
            <w:r w:rsidRPr="00503DCD">
              <w:rPr>
                <w:lang w:val="en-ZA"/>
              </w:rPr>
              <w:t>my own original work</w:t>
            </w:r>
            <w:r w:rsidR="00507536" w:rsidRPr="00503DCD">
              <w:rPr>
                <w:lang w:val="en-ZA"/>
              </w:rPr>
              <w:t xml:space="preserve"> (except where there is clear acknowledgement and appropriate reference to the work of others)</w:t>
            </w:r>
            <w:r w:rsidRPr="00503DCD">
              <w:rPr>
                <w:lang w:val="en-ZA"/>
              </w:rPr>
              <w:t xml:space="preserve"> and </w:t>
            </w:r>
            <w:r w:rsidR="00BD7E4C" w:rsidRPr="00503DCD">
              <w:rPr>
                <w:lang w:val="en-ZA"/>
              </w:rPr>
              <w:t>ha</w:t>
            </w:r>
            <w:r w:rsidR="00BD7E4C">
              <w:rPr>
                <w:lang w:val="en-ZA"/>
              </w:rPr>
              <w:t>s</w:t>
            </w:r>
            <w:r w:rsidR="00BD7E4C" w:rsidRPr="00503DCD">
              <w:rPr>
                <w:lang w:val="en-ZA"/>
              </w:rPr>
              <w:t xml:space="preserve"> </w:t>
            </w:r>
            <w:r w:rsidRPr="00503DCD">
              <w:rPr>
                <w:lang w:val="en-ZA"/>
              </w:rPr>
              <w:t xml:space="preserve">not been plagiarised, copied from someone else or previously submitted for assessment. </w:t>
            </w:r>
          </w:p>
          <w:p w:rsidR="002179A6" w:rsidRPr="00503DCD" w:rsidRDefault="002179A6" w:rsidP="002179A6">
            <w:pPr>
              <w:spacing w:before="120" w:after="120" w:line="276" w:lineRule="auto"/>
              <w:rPr>
                <w:lang w:val="en-ZA"/>
              </w:rPr>
            </w:pPr>
          </w:p>
        </w:tc>
      </w:tr>
      <w:tr w:rsidR="002179A6" w:rsidRPr="00503DCD" w:rsidTr="002179A6">
        <w:tc>
          <w:tcPr>
            <w:tcW w:w="9576" w:type="dxa"/>
            <w:gridSpan w:val="4"/>
            <w:vAlign w:val="center"/>
          </w:tcPr>
          <w:p w:rsidR="002179A6" w:rsidRPr="00503DCD" w:rsidRDefault="002179A6" w:rsidP="002179A6">
            <w:pPr>
              <w:spacing w:before="120" w:after="120" w:line="276" w:lineRule="auto"/>
              <w:rPr>
                <w:lang w:val="en-ZA"/>
              </w:rPr>
            </w:pPr>
          </w:p>
          <w:p w:rsidR="002179A6" w:rsidRPr="00503DCD" w:rsidRDefault="002179A6" w:rsidP="002179A6">
            <w:pPr>
              <w:spacing w:before="120" w:after="120" w:line="276" w:lineRule="auto"/>
              <w:rPr>
                <w:lang w:val="en-ZA"/>
              </w:rPr>
            </w:pPr>
          </w:p>
          <w:p w:rsidR="002179A6" w:rsidRPr="00503DCD" w:rsidRDefault="002179A6" w:rsidP="002179A6">
            <w:pPr>
              <w:tabs>
                <w:tab w:val="left" w:pos="7371"/>
              </w:tabs>
              <w:spacing w:before="120" w:after="120" w:line="276" w:lineRule="auto"/>
              <w:rPr>
                <w:lang w:val="en-ZA"/>
              </w:rPr>
            </w:pPr>
            <w:r w:rsidRPr="00503DCD">
              <w:rPr>
                <w:lang w:val="en-ZA"/>
              </w:rPr>
              <w:t>_________________________</w:t>
            </w:r>
            <w:r w:rsidRPr="00503DCD">
              <w:rPr>
                <w:lang w:val="en-ZA"/>
              </w:rPr>
              <w:tab/>
              <w:t xml:space="preserve">___ / ___ / </w:t>
            </w:r>
            <w:r w:rsidR="007277AA">
              <w:rPr>
                <w:lang w:val="en-ZA"/>
              </w:rPr>
              <w:t>2014</w:t>
            </w:r>
            <w:r w:rsidRPr="00503DCD">
              <w:rPr>
                <w:lang w:val="en-ZA"/>
              </w:rPr>
              <w:t xml:space="preserve"> </w:t>
            </w:r>
          </w:p>
          <w:p w:rsidR="002179A6" w:rsidRPr="00503DCD" w:rsidRDefault="002179A6" w:rsidP="002179A6">
            <w:pPr>
              <w:tabs>
                <w:tab w:val="left" w:pos="7371"/>
              </w:tabs>
              <w:spacing w:before="120" w:after="120" w:line="276" w:lineRule="auto"/>
              <w:rPr>
                <w:lang w:val="en-ZA"/>
              </w:rPr>
            </w:pPr>
            <w:r w:rsidRPr="00503DCD">
              <w:rPr>
                <w:lang w:val="en-ZA"/>
              </w:rPr>
              <w:t xml:space="preserve">SIGNATURE OF STUDENT </w:t>
            </w:r>
            <w:r w:rsidRPr="00503DCD">
              <w:rPr>
                <w:lang w:val="en-ZA"/>
              </w:rPr>
              <w:tab/>
              <w:t xml:space="preserve">DATE </w:t>
            </w:r>
          </w:p>
          <w:p w:rsidR="002179A6" w:rsidRPr="00503DCD" w:rsidRDefault="002179A6" w:rsidP="002179A6">
            <w:pPr>
              <w:pStyle w:val="Default"/>
              <w:tabs>
                <w:tab w:val="left" w:pos="7088"/>
              </w:tabs>
              <w:rPr>
                <w:color w:val="auto"/>
              </w:rPr>
            </w:pPr>
          </w:p>
        </w:tc>
      </w:tr>
    </w:tbl>
    <w:p w:rsidR="00B40048" w:rsidRPr="00503DCD" w:rsidRDefault="00B40048" w:rsidP="00CB2B95">
      <w:pPr>
        <w:rPr>
          <w:lang w:val="en-ZA"/>
        </w:rPr>
      </w:pPr>
    </w:p>
    <w:p w:rsidR="00B40048" w:rsidRPr="00503DCD" w:rsidRDefault="00B40048">
      <w:pPr>
        <w:rPr>
          <w:lang w:val="en-ZA"/>
        </w:rPr>
      </w:pPr>
      <w:r w:rsidRPr="00503DCD">
        <w:rPr>
          <w:lang w:val="en-ZA"/>
        </w:rPr>
        <w:br w:type="page"/>
      </w:r>
    </w:p>
    <w:p w:rsidR="00B40048" w:rsidRPr="00503DCD" w:rsidRDefault="001B581B" w:rsidP="00B40048">
      <w:pPr>
        <w:pBdr>
          <w:bottom w:val="thinThickSmallGap" w:sz="12" w:space="1" w:color="943634"/>
        </w:pBdr>
        <w:spacing w:after="200"/>
        <w:jc w:val="center"/>
        <w:outlineLvl w:val="0"/>
        <w:rPr>
          <w:rFonts w:ascii="Cambria" w:hAnsi="Cambria"/>
          <w:b/>
          <w:spacing w:val="20"/>
          <w:sz w:val="28"/>
          <w:szCs w:val="28"/>
          <w:lang w:val="en-ZA" w:eastAsia="en-US" w:bidi="en-US"/>
        </w:rPr>
      </w:pPr>
      <w:bookmarkStart w:id="29" w:name="_Toc380477364"/>
      <w:r>
        <w:rPr>
          <w:rFonts w:ascii="Cambria" w:hAnsi="Cambria"/>
          <w:b/>
          <w:spacing w:val="20"/>
          <w:sz w:val="28"/>
          <w:szCs w:val="28"/>
          <w:lang w:val="en-ZA" w:eastAsia="en-US" w:bidi="en-US"/>
        </w:rPr>
        <w:lastRenderedPageBreak/>
        <w:t>Annexure F</w:t>
      </w:r>
      <w:bookmarkEnd w:id="29"/>
    </w:p>
    <w:p w:rsidR="00B40048" w:rsidRPr="00503DCD" w:rsidRDefault="00B40048" w:rsidP="00B40048">
      <w:pPr>
        <w:pBdr>
          <w:bottom w:val="single" w:sz="4" w:space="1" w:color="622423"/>
        </w:pBdr>
        <w:spacing w:before="400" w:after="200" w:line="252" w:lineRule="auto"/>
        <w:jc w:val="center"/>
        <w:outlineLvl w:val="1"/>
        <w:rPr>
          <w:rFonts w:ascii="Cambria" w:hAnsi="Cambria"/>
          <w:b/>
          <w:spacing w:val="15"/>
          <w:lang w:val="en-ZA" w:eastAsia="en-US" w:bidi="en-US"/>
        </w:rPr>
      </w:pPr>
      <w:bookmarkStart w:id="30" w:name="_Toc380477365"/>
      <w:r w:rsidRPr="00503DCD">
        <w:rPr>
          <w:rFonts w:ascii="Cambria" w:hAnsi="Cambria"/>
          <w:b/>
          <w:spacing w:val="15"/>
          <w:lang w:val="en-ZA" w:eastAsia="en-US" w:bidi="en-US"/>
        </w:rPr>
        <w:t>K-W-L-S Chart</w:t>
      </w:r>
      <w:bookmarkEnd w:id="30"/>
    </w:p>
    <w:p w:rsidR="00CB2B95" w:rsidRPr="00503DCD" w:rsidRDefault="00CB2B95" w:rsidP="00CB2B95">
      <w:pPr>
        <w:rPr>
          <w:lang w:val="en-ZA"/>
        </w:rPr>
      </w:pPr>
    </w:p>
    <w:p w:rsidR="00B40048" w:rsidRPr="00503DCD" w:rsidRDefault="00B40048" w:rsidP="00CB2B95">
      <w:pPr>
        <w:rPr>
          <w:lang w:val="en-ZA"/>
        </w:rPr>
      </w:pPr>
    </w:p>
    <w:p w:rsidR="00DD0809" w:rsidRDefault="00B40048" w:rsidP="007277AA">
      <w:pPr>
        <w:jc w:val="center"/>
        <w:rPr>
          <w:lang w:val="en-ZA"/>
        </w:rPr>
        <w:sectPr w:rsidR="00DD0809" w:rsidSect="00DA5A94">
          <w:headerReference w:type="default" r:id="rId23"/>
          <w:footerReference w:type="default" r:id="rId24"/>
          <w:pgSz w:w="11907" w:h="16839" w:code="9"/>
          <w:pgMar w:top="1440" w:right="1440" w:bottom="1440" w:left="1440" w:header="720" w:footer="720" w:gutter="0"/>
          <w:pgNumType w:fmt="lowerRoman" w:start="1"/>
          <w:cols w:space="720"/>
          <w:docGrid w:linePitch="326"/>
        </w:sectPr>
      </w:pPr>
      <w:r w:rsidRPr="00503DCD">
        <w:rPr>
          <w:noProof/>
          <w:lang w:val="en-US" w:eastAsia="en-US"/>
        </w:rPr>
        <w:drawing>
          <wp:inline distT="0" distB="0" distL="0" distR="0">
            <wp:extent cx="4323950" cy="5891638"/>
            <wp:effectExtent l="16193" t="21907" r="16827" b="16828"/>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rot="5400000">
                      <a:off x="0" y="0"/>
                      <a:ext cx="4323563" cy="5891110"/>
                    </a:xfrm>
                    <a:prstGeom prst="rect">
                      <a:avLst/>
                    </a:prstGeom>
                    <a:ln>
                      <a:solidFill>
                        <a:schemeClr val="tx1"/>
                      </a:solidFill>
                    </a:ln>
                  </pic:spPr>
                </pic:pic>
              </a:graphicData>
            </a:graphic>
          </wp:inline>
        </w:drawing>
      </w:r>
    </w:p>
    <w:p w:rsidR="00DD0809" w:rsidRPr="007A3270" w:rsidRDefault="00DD0809" w:rsidP="00DD0809">
      <w:pPr>
        <w:pBdr>
          <w:bottom w:val="thinThickSmallGap" w:sz="12" w:space="1" w:color="943634"/>
        </w:pBdr>
        <w:spacing w:before="360" w:after="200" w:line="252" w:lineRule="auto"/>
        <w:jc w:val="center"/>
        <w:outlineLvl w:val="0"/>
        <w:rPr>
          <w:rFonts w:ascii="Cambria" w:hAnsi="Cambria"/>
          <w:b/>
          <w:spacing w:val="20"/>
          <w:sz w:val="28"/>
          <w:szCs w:val="28"/>
          <w:lang w:val="en-ZA" w:eastAsia="en-US" w:bidi="en-US"/>
        </w:rPr>
      </w:pPr>
      <w:bookmarkStart w:id="31" w:name="_Toc360019753"/>
      <w:bookmarkStart w:id="32" w:name="_Toc380477366"/>
      <w:r w:rsidRPr="007A3270">
        <w:rPr>
          <w:rFonts w:ascii="Cambria" w:hAnsi="Cambria"/>
          <w:b/>
          <w:spacing w:val="20"/>
          <w:sz w:val="28"/>
          <w:szCs w:val="28"/>
          <w:lang w:val="en-ZA" w:eastAsia="en-US" w:bidi="en-US"/>
        </w:rPr>
        <w:lastRenderedPageBreak/>
        <w:t>Guidance Notes for Teachers</w:t>
      </w:r>
      <w:bookmarkEnd w:id="31"/>
      <w:bookmarkEnd w:id="32"/>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33" w:name="_Toc360019754"/>
      <w:bookmarkStart w:id="34" w:name="_Toc380477367"/>
      <w:r w:rsidRPr="007A3270">
        <w:rPr>
          <w:rFonts w:ascii="Cambria" w:hAnsi="Cambria"/>
          <w:b/>
          <w:spacing w:val="15"/>
          <w:lang w:val="en-ZA" w:eastAsia="en-US" w:bidi="en-US"/>
        </w:rPr>
        <w:t>What are the learners required to do and provide?</w:t>
      </w:r>
      <w:bookmarkEnd w:id="33"/>
      <w:bookmarkEnd w:id="34"/>
    </w:p>
    <w:p w:rsidR="00DD0809" w:rsidRPr="00E55481" w:rsidRDefault="00BD7E4C" w:rsidP="000262A8">
      <w:pPr>
        <w:tabs>
          <w:tab w:val="left" w:pos="7371"/>
        </w:tabs>
        <w:spacing w:before="120" w:after="120" w:line="276" w:lineRule="auto"/>
        <w:jc w:val="both"/>
        <w:rPr>
          <w:rFonts w:ascii="Cambria" w:hAnsi="Cambria"/>
          <w:sz w:val="22"/>
          <w:lang w:val="en-ZA"/>
        </w:rPr>
      </w:pPr>
      <w:r>
        <w:rPr>
          <w:rFonts w:ascii="Cambria" w:hAnsi="Cambria"/>
          <w:sz w:val="22"/>
          <w:lang w:val="en-ZA"/>
        </w:rPr>
        <w:t>Under controlled conditions and with appropriate management, the l</w:t>
      </w:r>
      <w:r w:rsidR="00DD0809" w:rsidRPr="00E55481">
        <w:rPr>
          <w:rFonts w:ascii="Cambria" w:hAnsi="Cambria"/>
          <w:sz w:val="22"/>
          <w:lang w:val="en-ZA"/>
        </w:rPr>
        <w:t>earners are required</w:t>
      </w:r>
      <w:r w:rsidR="00DC3315">
        <w:rPr>
          <w:rFonts w:ascii="Cambria" w:hAnsi="Cambria"/>
          <w:sz w:val="22"/>
          <w:lang w:val="en-ZA"/>
        </w:rPr>
        <w:t xml:space="preserve"> </w:t>
      </w:r>
      <w:r w:rsidR="00DD0809" w:rsidRPr="00E55481">
        <w:rPr>
          <w:rFonts w:ascii="Cambria" w:hAnsi="Cambria"/>
          <w:sz w:val="22"/>
          <w:lang w:val="en-ZA"/>
        </w:rPr>
        <w:t>to:</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choose an area of interest within the topic/scenario provided</w:t>
      </w:r>
    </w:p>
    <w:p w:rsidR="00DD0809" w:rsidRPr="007A3270" w:rsidRDefault="00DA5806"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use</w:t>
      </w:r>
      <w:r w:rsidR="00DD0809" w:rsidRPr="007A3270">
        <w:rPr>
          <w:rFonts w:ascii="Cambria" w:hAnsi="Cambria"/>
          <w:sz w:val="22"/>
          <w:szCs w:val="22"/>
          <w:lang w:val="en-ZA" w:eastAsia="en-US" w:bidi="en-US"/>
        </w:rPr>
        <w:t xml:space="preserve"> a focus question </w:t>
      </w:r>
      <w:r>
        <w:rPr>
          <w:rFonts w:ascii="Cambria" w:hAnsi="Cambria"/>
          <w:sz w:val="22"/>
          <w:szCs w:val="22"/>
          <w:lang w:val="en-ZA" w:eastAsia="en-US" w:bidi="en-US"/>
        </w:rPr>
        <w:t>to direct their investigation/research</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plan, research and carry out the project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deliver a report to a specified audience</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communicate information via a website</w:t>
      </w:r>
    </w:p>
    <w:p w:rsidR="00DD0809" w:rsidRPr="007A3270"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3270">
        <w:rPr>
          <w:rFonts w:ascii="Cambria" w:hAnsi="Cambria"/>
          <w:sz w:val="22"/>
          <w:szCs w:val="22"/>
          <w:lang w:val="en-ZA" w:eastAsia="en-US" w:bidi="en-US"/>
        </w:rPr>
        <w:t>provide evidence of all stages of the project for assessment.</w:t>
      </w:r>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35" w:name="_Toc360019755"/>
      <w:bookmarkStart w:id="36" w:name="_Toc380477368"/>
      <w:r w:rsidRPr="007A3270">
        <w:rPr>
          <w:rFonts w:ascii="Cambria" w:hAnsi="Cambria"/>
          <w:b/>
          <w:spacing w:val="15"/>
          <w:lang w:val="en-ZA" w:eastAsia="en-US" w:bidi="en-US"/>
        </w:rPr>
        <w:t>How will learners go about it?</w:t>
      </w:r>
      <w:bookmarkEnd w:id="35"/>
      <w:bookmarkEnd w:id="36"/>
    </w:p>
    <w:p w:rsidR="00DD0809" w:rsidRPr="00E55481" w:rsidRDefault="00BD7E4C" w:rsidP="000262A8">
      <w:pPr>
        <w:tabs>
          <w:tab w:val="left" w:pos="7371"/>
        </w:tabs>
        <w:spacing w:before="120" w:after="120" w:line="276" w:lineRule="auto"/>
        <w:jc w:val="both"/>
        <w:rPr>
          <w:rFonts w:ascii="Cambria" w:hAnsi="Cambria"/>
          <w:sz w:val="22"/>
          <w:lang w:val="en-ZA"/>
        </w:rPr>
      </w:pPr>
      <w:r>
        <w:rPr>
          <w:rFonts w:ascii="Cambria" w:hAnsi="Cambria"/>
          <w:sz w:val="22"/>
          <w:lang w:val="en-ZA"/>
        </w:rPr>
        <w:t>Every</w:t>
      </w:r>
      <w:r w:rsidRPr="00E55481">
        <w:rPr>
          <w:rFonts w:ascii="Cambria" w:hAnsi="Cambria"/>
          <w:sz w:val="22"/>
          <w:lang w:val="en-ZA"/>
        </w:rPr>
        <w:t xml:space="preserve"> </w:t>
      </w:r>
      <w:r w:rsidR="00DD0809" w:rsidRPr="00E55481">
        <w:rPr>
          <w:rFonts w:ascii="Cambria" w:hAnsi="Cambria"/>
          <w:sz w:val="22"/>
          <w:lang w:val="en-ZA"/>
        </w:rPr>
        <w:t>learner will:</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plan and complete an individual project, applying a range of information management skills and strategies to meet the objectives as set out by the PAT requirements</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identify questions to ask</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obtain, critically select and use selected information from a range of sources; process and analyse data, apply it relevantly and demonstrate understanding of appropriate, connections and complexities of the topic and focus question</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select and use a range of skills, including the applications and technologies studied</w:t>
      </w:r>
      <w:r w:rsidR="00005813">
        <w:rPr>
          <w:rFonts w:ascii="Cambria" w:hAnsi="Cambria"/>
          <w:sz w:val="22"/>
          <w:szCs w:val="22"/>
          <w:lang w:val="en-ZA" w:eastAsia="en-US" w:bidi="en-US"/>
        </w:rPr>
        <w:t xml:space="preserve"> in CAT</w:t>
      </w:r>
      <w:r w:rsidRPr="007A3270">
        <w:rPr>
          <w:rFonts w:ascii="Cambria" w:hAnsi="Cambria"/>
          <w:sz w:val="22"/>
          <w:szCs w:val="22"/>
          <w:lang w:val="en-ZA" w:eastAsia="en-US" w:bidi="en-US"/>
        </w:rPr>
        <w:t>, solve problems, take decisions critically, creatively and flexibly, to answer the focus question</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 xml:space="preserve">support </w:t>
      </w:r>
      <w:r w:rsidR="00DA5806">
        <w:rPr>
          <w:rFonts w:ascii="Cambria" w:hAnsi="Cambria"/>
          <w:sz w:val="22"/>
          <w:szCs w:val="22"/>
          <w:lang w:val="en-ZA" w:eastAsia="en-US" w:bidi="en-US"/>
        </w:rPr>
        <w:t>discussion</w:t>
      </w:r>
      <w:r w:rsidR="00005813">
        <w:rPr>
          <w:rFonts w:ascii="Cambria" w:hAnsi="Cambria"/>
          <w:sz w:val="22"/>
          <w:szCs w:val="22"/>
          <w:lang w:val="en-ZA" w:eastAsia="en-US" w:bidi="en-US"/>
        </w:rPr>
        <w:t>(s)</w:t>
      </w:r>
      <w:r w:rsidR="00DA5806">
        <w:rPr>
          <w:rFonts w:ascii="Cambria" w:hAnsi="Cambria"/>
          <w:sz w:val="22"/>
          <w:szCs w:val="22"/>
          <w:lang w:val="en-ZA" w:eastAsia="en-US" w:bidi="en-US"/>
        </w:rPr>
        <w:t xml:space="preserve">, claims, </w:t>
      </w:r>
      <w:r w:rsidRPr="007A3270">
        <w:rPr>
          <w:rFonts w:ascii="Cambria" w:hAnsi="Cambria"/>
          <w:sz w:val="22"/>
          <w:szCs w:val="22"/>
          <w:lang w:val="en-ZA" w:eastAsia="en-US" w:bidi="en-US"/>
        </w:rPr>
        <w:t>conclusion/recommendation using reasoned arguments based on evidence</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evaluate outcomes both in relation to PAT requirements and own learning and performance.</w:t>
      </w:r>
    </w:p>
    <w:p w:rsidR="00DD0809" w:rsidRPr="007A3270"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3270">
        <w:rPr>
          <w:rFonts w:ascii="Cambria" w:hAnsi="Cambria"/>
          <w:sz w:val="22"/>
          <w:szCs w:val="22"/>
          <w:lang w:val="en-ZA" w:eastAsia="en-US" w:bidi="en-US"/>
        </w:rPr>
        <w:t xml:space="preserve">use appropriate communication skills and media to present evidence in </w:t>
      </w:r>
      <w:r w:rsidR="00005813">
        <w:rPr>
          <w:rFonts w:ascii="Cambria" w:hAnsi="Cambria"/>
          <w:sz w:val="22"/>
          <w:szCs w:val="22"/>
          <w:lang w:val="en-ZA" w:eastAsia="en-US" w:bidi="en-US"/>
        </w:rPr>
        <w:t xml:space="preserve">an </w:t>
      </w:r>
      <w:r w:rsidRPr="007A3270">
        <w:rPr>
          <w:rFonts w:ascii="Cambria" w:hAnsi="Cambria"/>
          <w:sz w:val="22"/>
          <w:szCs w:val="22"/>
          <w:lang w:val="en-ZA" w:eastAsia="en-US" w:bidi="en-US"/>
        </w:rPr>
        <w:t>appropriate format.</w:t>
      </w:r>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37" w:name="_Toc360019756"/>
      <w:bookmarkStart w:id="38" w:name="_Toc380477369"/>
      <w:r w:rsidRPr="007A3270">
        <w:rPr>
          <w:rFonts w:ascii="Cambria" w:hAnsi="Cambria"/>
          <w:b/>
          <w:spacing w:val="15"/>
          <w:lang w:val="en-ZA" w:eastAsia="en-US" w:bidi="en-US"/>
        </w:rPr>
        <w:t>Skills required</w:t>
      </w:r>
      <w:bookmarkEnd w:id="37"/>
      <w:bookmarkEnd w:id="38"/>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The learner must be able to:</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u</w:t>
      </w:r>
      <w:r w:rsidR="00DD0809" w:rsidRPr="007A3270">
        <w:rPr>
          <w:rFonts w:ascii="Cambria" w:hAnsi="Cambria"/>
          <w:sz w:val="22"/>
          <w:szCs w:val="22"/>
          <w:lang w:val="en-ZA" w:eastAsia="en-US" w:bidi="en-US"/>
        </w:rPr>
        <w:t>nderstand routine and non-routine procedures and problems in a wide range of familiar and unfamiliar contexts and situations</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s</w:t>
      </w:r>
      <w:r w:rsidR="00DD0809" w:rsidRPr="007A3270">
        <w:rPr>
          <w:rFonts w:ascii="Cambria" w:hAnsi="Cambria"/>
          <w:sz w:val="22"/>
          <w:szCs w:val="22"/>
          <w:lang w:val="en-ZA" w:eastAsia="en-US" w:bidi="en-US"/>
        </w:rPr>
        <w:t>elect and apply a range of mathematical skills and methods to find solutions</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c</w:t>
      </w:r>
      <w:r w:rsidR="00DD0809" w:rsidRPr="007A3270">
        <w:rPr>
          <w:rFonts w:ascii="Cambria" w:hAnsi="Cambria"/>
          <w:sz w:val="22"/>
          <w:szCs w:val="22"/>
          <w:lang w:val="en-ZA" w:eastAsia="en-US" w:bidi="en-US"/>
        </w:rPr>
        <w:t>ompare, select, read and understand texts and use them to gather information, ideas, arguments</w:t>
      </w:r>
      <w:r w:rsidR="00DA5806">
        <w:rPr>
          <w:rFonts w:ascii="Cambria" w:hAnsi="Cambria"/>
          <w:sz w:val="22"/>
          <w:szCs w:val="22"/>
          <w:lang w:val="en-ZA" w:eastAsia="en-US" w:bidi="en-US"/>
        </w:rPr>
        <w:t>, claims</w:t>
      </w:r>
      <w:r w:rsidR="00DD0809" w:rsidRPr="007A3270">
        <w:rPr>
          <w:rFonts w:ascii="Cambria" w:hAnsi="Cambria"/>
          <w:sz w:val="22"/>
          <w:szCs w:val="22"/>
          <w:lang w:val="en-ZA" w:eastAsia="en-US" w:bidi="en-US"/>
        </w:rPr>
        <w:t xml:space="preserve"> and opinions</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w</w:t>
      </w:r>
      <w:r w:rsidR="00DD0809" w:rsidRPr="007A3270">
        <w:rPr>
          <w:rFonts w:ascii="Cambria" w:hAnsi="Cambria"/>
          <w:sz w:val="22"/>
          <w:szCs w:val="22"/>
          <w:lang w:val="en-ZA" w:eastAsia="en-US" w:bidi="en-US"/>
        </w:rPr>
        <w:t>rite documents, including extended writing</w:t>
      </w:r>
      <w:r w:rsidR="00005813">
        <w:rPr>
          <w:rFonts w:ascii="Cambria" w:hAnsi="Cambria"/>
          <w:sz w:val="22"/>
          <w:szCs w:val="22"/>
          <w:lang w:val="en-ZA" w:eastAsia="en-US" w:bidi="en-US"/>
        </w:rPr>
        <w:t>;</w:t>
      </w:r>
      <w:r w:rsidR="00DD0809" w:rsidRPr="007A3270">
        <w:rPr>
          <w:rFonts w:ascii="Cambria" w:hAnsi="Cambria"/>
          <w:sz w:val="22"/>
          <w:szCs w:val="22"/>
          <w:lang w:val="en-ZA" w:eastAsia="en-US" w:bidi="en-US"/>
        </w:rPr>
        <w:t xml:space="preserve"> and communicate information, ideas and opinions effectively and persuasively</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m</w:t>
      </w:r>
      <w:r w:rsidR="00DD0809" w:rsidRPr="007A3270">
        <w:rPr>
          <w:rFonts w:ascii="Cambria" w:hAnsi="Cambria"/>
          <w:sz w:val="22"/>
          <w:szCs w:val="22"/>
          <w:lang w:val="en-ZA" w:eastAsia="en-US" w:bidi="en-US"/>
        </w:rPr>
        <w:t>anage information storage to enable efficient retrieval</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b</w:t>
      </w:r>
      <w:r w:rsidR="00DD0809" w:rsidRPr="007A3270">
        <w:rPr>
          <w:rFonts w:ascii="Cambria" w:hAnsi="Cambria"/>
          <w:sz w:val="22"/>
          <w:szCs w:val="22"/>
          <w:lang w:val="en-ZA" w:eastAsia="en-US" w:bidi="en-US"/>
        </w:rPr>
        <w:t>ring together information to suit content and purpose</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e</w:t>
      </w:r>
      <w:r w:rsidR="00DD0809" w:rsidRPr="007A3270">
        <w:rPr>
          <w:rFonts w:ascii="Cambria" w:hAnsi="Cambria"/>
          <w:sz w:val="22"/>
          <w:szCs w:val="22"/>
          <w:lang w:val="en-ZA" w:eastAsia="en-US" w:bidi="en-US"/>
        </w:rPr>
        <w:t>nter, develop and format information independently to suit its meaning and purpose, including:</w:t>
      </w:r>
    </w:p>
    <w:p w:rsidR="00DD0809" w:rsidRPr="007A3270" w:rsidRDefault="00DD0809" w:rsidP="00C63D60">
      <w:pPr>
        <w:numPr>
          <w:ilvl w:val="1"/>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Text and tables</w:t>
      </w:r>
    </w:p>
    <w:p w:rsidR="00DD0809" w:rsidRPr="007A3270" w:rsidRDefault="00DD0809" w:rsidP="00C63D60">
      <w:pPr>
        <w:numPr>
          <w:ilvl w:val="1"/>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Images</w:t>
      </w:r>
    </w:p>
    <w:p w:rsidR="00DD0809" w:rsidRPr="007A3270" w:rsidRDefault="00DD0809" w:rsidP="00C63D60">
      <w:pPr>
        <w:numPr>
          <w:ilvl w:val="1"/>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Numbers</w:t>
      </w:r>
    </w:p>
    <w:p w:rsidR="00DD0809" w:rsidRPr="007A3270" w:rsidRDefault="00DD0809" w:rsidP="00C63D60">
      <w:pPr>
        <w:numPr>
          <w:ilvl w:val="1"/>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Graphs</w:t>
      </w:r>
    </w:p>
    <w:p w:rsidR="00DD0809" w:rsidRPr="007A3270" w:rsidRDefault="00DD0809" w:rsidP="00C63D60">
      <w:pPr>
        <w:numPr>
          <w:ilvl w:val="1"/>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Records</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a</w:t>
      </w:r>
      <w:r w:rsidR="00DD0809" w:rsidRPr="007A3270">
        <w:rPr>
          <w:rFonts w:ascii="Cambria" w:hAnsi="Cambria"/>
          <w:sz w:val="22"/>
          <w:szCs w:val="22"/>
          <w:lang w:val="en-ZA" w:eastAsia="en-US" w:bidi="en-US"/>
        </w:rPr>
        <w:t>pply decision-making and problem-solving skills</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lastRenderedPageBreak/>
        <w:t>e</w:t>
      </w:r>
      <w:r w:rsidR="00DD0809" w:rsidRPr="007A3270">
        <w:rPr>
          <w:rFonts w:ascii="Cambria" w:hAnsi="Cambria"/>
          <w:sz w:val="22"/>
          <w:szCs w:val="22"/>
          <w:lang w:val="en-ZA" w:eastAsia="en-US" w:bidi="en-US"/>
        </w:rPr>
        <w:t>xtend planning, research, critical thinking, analysis, synthesis, evaluation and presentation skills</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d</w:t>
      </w:r>
      <w:r w:rsidR="00DD0809" w:rsidRPr="007A3270">
        <w:rPr>
          <w:rFonts w:ascii="Cambria" w:hAnsi="Cambria"/>
          <w:sz w:val="22"/>
          <w:szCs w:val="22"/>
          <w:lang w:val="en-ZA" w:eastAsia="en-US" w:bidi="en-US"/>
        </w:rPr>
        <w:t>evelop confidence in applying the content, application software and technologies they have studied</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d</w:t>
      </w:r>
      <w:r w:rsidR="00DD0809" w:rsidRPr="007A3270">
        <w:rPr>
          <w:rFonts w:ascii="Cambria" w:hAnsi="Cambria"/>
          <w:sz w:val="22"/>
          <w:szCs w:val="22"/>
          <w:lang w:val="en-ZA" w:eastAsia="en-US" w:bidi="en-US"/>
        </w:rPr>
        <w:t xml:space="preserve">evelop and apply skills creatively, demonstrating initiative and </w:t>
      </w:r>
      <w:r w:rsidR="00870EB9" w:rsidRPr="007A3270">
        <w:rPr>
          <w:rFonts w:ascii="Cambria" w:hAnsi="Cambria"/>
          <w:sz w:val="22"/>
          <w:szCs w:val="22"/>
          <w:lang w:val="en-ZA" w:eastAsia="en-US" w:bidi="en-US"/>
        </w:rPr>
        <w:t>creativity</w:t>
      </w:r>
      <w:r w:rsidR="00870EB9">
        <w:rPr>
          <w:rFonts w:ascii="Cambria" w:hAnsi="Cambria"/>
          <w:sz w:val="22"/>
          <w:szCs w:val="22"/>
          <w:lang w:val="en-ZA" w:eastAsia="en-US" w:bidi="en-US"/>
        </w:rPr>
        <w:t>/originality</w:t>
      </w:r>
    </w:p>
    <w:p w:rsidR="00DD0809" w:rsidRPr="007A3270" w:rsidRDefault="0081517F" w:rsidP="00C63D60">
      <w:pPr>
        <w:numPr>
          <w:ilvl w:val="0"/>
          <w:numId w:val="12"/>
        </w:numPr>
        <w:spacing w:after="200" w:line="252" w:lineRule="auto"/>
        <w:ind w:left="714" w:hanging="357"/>
        <w:jc w:val="both"/>
        <w:rPr>
          <w:rFonts w:ascii="Cambria" w:hAnsi="Cambria"/>
          <w:sz w:val="22"/>
          <w:szCs w:val="22"/>
          <w:lang w:val="en-ZA" w:eastAsia="en-US" w:bidi="en-US"/>
        </w:rPr>
      </w:pPr>
      <w:r>
        <w:rPr>
          <w:rFonts w:ascii="Cambria" w:hAnsi="Cambria"/>
          <w:sz w:val="22"/>
          <w:szCs w:val="22"/>
          <w:lang w:val="en-ZA" w:eastAsia="en-US" w:bidi="en-US"/>
        </w:rPr>
        <w:t>s</w:t>
      </w:r>
      <w:r w:rsidR="00DD0809" w:rsidRPr="007A3270">
        <w:rPr>
          <w:rFonts w:ascii="Cambria" w:hAnsi="Cambria"/>
          <w:sz w:val="22"/>
          <w:szCs w:val="22"/>
          <w:lang w:val="en-ZA" w:eastAsia="en-US" w:bidi="en-US"/>
        </w:rPr>
        <w:t>eek advice and support when needed</w:t>
      </w:r>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39" w:name="_Toc360019757"/>
      <w:bookmarkStart w:id="40" w:name="_Toc380477370"/>
      <w:r w:rsidRPr="007A3270">
        <w:rPr>
          <w:rFonts w:ascii="Cambria" w:hAnsi="Cambria"/>
          <w:b/>
          <w:spacing w:val="15"/>
          <w:lang w:val="en-ZA" w:eastAsia="en-US" w:bidi="en-US"/>
        </w:rPr>
        <w:t>What must the learners be taught beforehand?</w:t>
      </w:r>
      <w:bookmarkEnd w:id="39"/>
      <w:bookmarkEnd w:id="40"/>
    </w:p>
    <w:p w:rsidR="00DD0809" w:rsidRPr="00E55481" w:rsidRDefault="00DA5806" w:rsidP="000262A8">
      <w:pPr>
        <w:tabs>
          <w:tab w:val="left" w:pos="7371"/>
        </w:tabs>
        <w:spacing w:before="120" w:after="120" w:line="276" w:lineRule="auto"/>
        <w:jc w:val="both"/>
        <w:rPr>
          <w:rFonts w:ascii="Cambria" w:hAnsi="Cambria"/>
          <w:sz w:val="22"/>
          <w:lang w:val="en-ZA"/>
        </w:rPr>
      </w:pPr>
      <w:r>
        <w:rPr>
          <w:rFonts w:ascii="Cambria" w:hAnsi="Cambria"/>
          <w:sz w:val="22"/>
          <w:lang w:val="en-ZA"/>
        </w:rPr>
        <w:t>Before embarking on the PAT the learner</w:t>
      </w:r>
      <w:r w:rsidR="00005813">
        <w:rPr>
          <w:rFonts w:ascii="Cambria" w:hAnsi="Cambria"/>
          <w:sz w:val="22"/>
          <w:lang w:val="en-ZA"/>
        </w:rPr>
        <w:t>s</w:t>
      </w:r>
      <w:r>
        <w:rPr>
          <w:rFonts w:ascii="Cambria" w:hAnsi="Cambria"/>
          <w:sz w:val="22"/>
          <w:lang w:val="en-ZA"/>
        </w:rPr>
        <w:t xml:space="preserve"> need to be taught the following</w:t>
      </w:r>
      <w:r w:rsidR="00DD0809" w:rsidRPr="00E55481">
        <w:rPr>
          <w:rFonts w:ascii="Cambria" w:hAnsi="Cambria"/>
          <w:sz w:val="22"/>
          <w:lang w:val="en-ZA"/>
        </w:rPr>
        <w: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application software and ICT skills that will enhance the production of the report and the development of the project covering research, analysis and execution</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 xml:space="preserve">information management content and skills including the ability to define a task, </w:t>
      </w:r>
      <w:r w:rsidR="00DA5806">
        <w:rPr>
          <w:rFonts w:ascii="Cambria" w:hAnsi="Cambria"/>
          <w:sz w:val="22"/>
          <w:szCs w:val="22"/>
          <w:lang w:val="en-ZA" w:eastAsia="en-US" w:bidi="en-US"/>
        </w:rPr>
        <w:t>setting</w:t>
      </w:r>
      <w:r w:rsidRPr="007A3270">
        <w:rPr>
          <w:rFonts w:ascii="Cambria" w:hAnsi="Cambria"/>
          <w:sz w:val="22"/>
          <w:szCs w:val="22"/>
          <w:lang w:val="en-ZA" w:eastAsia="en-US" w:bidi="en-US"/>
        </w:rPr>
        <w:t xml:space="preserve"> a focus, identify and ask questions, search for and identify suitable sources of information and prior reading or relevant work already undertaken, including the evaluation of sources</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project management skills including time, resource and task management</w:t>
      </w:r>
    </w:p>
    <w:p w:rsidR="00DD0809" w:rsidRPr="007A3270"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3270">
        <w:rPr>
          <w:rFonts w:ascii="Cambria" w:hAnsi="Cambria"/>
          <w:sz w:val="22"/>
          <w:szCs w:val="22"/>
          <w:lang w:val="en-ZA" w:eastAsia="en-US" w:bidi="en-US"/>
        </w:rPr>
        <w:t xml:space="preserve">the format and structure of accepted forms of </w:t>
      </w:r>
      <w:r w:rsidR="00005813">
        <w:rPr>
          <w:rFonts w:ascii="Cambria" w:hAnsi="Cambria"/>
          <w:sz w:val="22"/>
          <w:szCs w:val="22"/>
          <w:lang w:val="en-ZA" w:eastAsia="en-US" w:bidi="en-US"/>
        </w:rPr>
        <w:t xml:space="preserve">a </w:t>
      </w:r>
      <w:r w:rsidRPr="007A3270">
        <w:rPr>
          <w:rFonts w:ascii="Cambria" w:hAnsi="Cambria"/>
          <w:sz w:val="22"/>
          <w:szCs w:val="22"/>
          <w:lang w:val="en-ZA" w:eastAsia="en-US" w:bidi="en-US"/>
        </w:rPr>
        <w:t xml:space="preserve">research report to include </w:t>
      </w:r>
      <w:r w:rsidR="00005813">
        <w:rPr>
          <w:rFonts w:ascii="Cambria" w:hAnsi="Cambria"/>
          <w:sz w:val="22"/>
          <w:szCs w:val="22"/>
          <w:lang w:val="en-ZA" w:eastAsia="en-US" w:bidi="en-US"/>
        </w:rPr>
        <w:t xml:space="preserve">an </w:t>
      </w:r>
      <w:r w:rsidRPr="007A3270">
        <w:rPr>
          <w:rFonts w:ascii="Cambria" w:hAnsi="Cambria"/>
          <w:sz w:val="22"/>
          <w:szCs w:val="22"/>
          <w:lang w:val="en-ZA" w:eastAsia="en-US" w:bidi="en-US"/>
        </w:rPr>
        <w:t xml:space="preserve">abstract, introduction, discussion </w:t>
      </w:r>
      <w:r w:rsidR="00005813">
        <w:rPr>
          <w:rFonts w:ascii="Cambria" w:hAnsi="Cambria"/>
          <w:sz w:val="22"/>
          <w:szCs w:val="22"/>
          <w:lang w:val="en-ZA" w:eastAsia="en-US" w:bidi="en-US"/>
        </w:rPr>
        <w:t xml:space="preserve">together </w:t>
      </w:r>
      <w:r w:rsidRPr="007A3270">
        <w:rPr>
          <w:rFonts w:ascii="Cambria" w:hAnsi="Cambria"/>
          <w:sz w:val="22"/>
          <w:szCs w:val="22"/>
          <w:lang w:val="en-ZA" w:eastAsia="en-US" w:bidi="en-US"/>
        </w:rPr>
        <w:t>with all sources cited, conclusion, references</w:t>
      </w:r>
      <w:r w:rsidR="00005813">
        <w:rPr>
          <w:rFonts w:ascii="Cambria" w:hAnsi="Cambria"/>
          <w:sz w:val="22"/>
          <w:szCs w:val="22"/>
          <w:lang w:val="en-ZA" w:eastAsia="en-US" w:bidi="en-US"/>
        </w:rPr>
        <w:t>.</w:t>
      </w:r>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41" w:name="_Toc360019758"/>
      <w:bookmarkStart w:id="42" w:name="_Toc380477371"/>
      <w:r w:rsidRPr="007A3270">
        <w:rPr>
          <w:rFonts w:ascii="Cambria" w:hAnsi="Cambria"/>
          <w:b/>
          <w:spacing w:val="15"/>
          <w:lang w:val="en-ZA" w:eastAsia="en-US" w:bidi="en-US"/>
        </w:rPr>
        <w:t>Malpractice</w:t>
      </w:r>
      <w:bookmarkEnd w:id="41"/>
      <w:bookmarkEnd w:id="42"/>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Learners must not: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 xml:space="preserve">get help/guidance from others without acknowledgment (complete </w:t>
      </w:r>
      <w:r w:rsidRPr="007A3270">
        <w:rPr>
          <w:rFonts w:ascii="Cambria" w:hAnsi="Cambria"/>
          <w:b/>
          <w:sz w:val="22"/>
          <w:szCs w:val="22"/>
          <w:lang w:val="en-ZA" w:eastAsia="en-US" w:bidi="en-US"/>
        </w:rPr>
        <w:t xml:space="preserve">Annexure </w:t>
      </w:r>
      <w:r w:rsidR="0081517F">
        <w:rPr>
          <w:rFonts w:ascii="Cambria" w:hAnsi="Cambria"/>
          <w:b/>
          <w:sz w:val="22"/>
          <w:szCs w:val="22"/>
          <w:lang w:val="en-ZA" w:eastAsia="en-US" w:bidi="en-US"/>
        </w:rPr>
        <w:t>D</w:t>
      </w:r>
      <w:r>
        <w:rPr>
          <w:rFonts w:ascii="Cambria" w:hAnsi="Cambria"/>
          <w:b/>
          <w:sz w:val="22"/>
          <w:szCs w:val="22"/>
          <w:lang w:val="en-ZA" w:eastAsia="en-US" w:bidi="en-US"/>
        </w:rPr>
        <w:t xml:space="preserve"> for each phase</w:t>
      </w:r>
      <w:r w:rsidRPr="007A3270">
        <w:rPr>
          <w:rFonts w:ascii="Cambria" w:hAnsi="Cambria"/>
          <w:sz w:val="22"/>
          <w:szCs w:val="22"/>
          <w:lang w:val="en-ZA" w:eastAsia="en-US" w:bidi="en-US"/>
        </w:rPr>
        <w: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submit work which is not their own</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lend work to other learners</w:t>
      </w:r>
      <w:r w:rsidR="00005813">
        <w:rPr>
          <w:rFonts w:ascii="Cambria" w:hAnsi="Cambria"/>
          <w:sz w:val="22"/>
          <w:szCs w:val="22"/>
          <w:lang w:val="en-ZA" w:eastAsia="en-US" w:bidi="en-US"/>
        </w:rPr>
        <w:t xml:space="preserve"> in their own or another school</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 xml:space="preserve">allow other learners access to, or the use of, their own independently-sourced source material (this does not mean that </w:t>
      </w:r>
      <w:r w:rsidR="00005813">
        <w:rPr>
          <w:rFonts w:ascii="Cambria" w:hAnsi="Cambria"/>
          <w:sz w:val="22"/>
          <w:szCs w:val="22"/>
          <w:lang w:val="en-ZA" w:eastAsia="en-US" w:bidi="en-US"/>
        </w:rPr>
        <w:t>learners</w:t>
      </w:r>
      <w:r w:rsidR="00005813" w:rsidRPr="007A3270">
        <w:rPr>
          <w:rFonts w:ascii="Cambria" w:hAnsi="Cambria"/>
          <w:sz w:val="22"/>
          <w:szCs w:val="22"/>
          <w:lang w:val="en-ZA" w:eastAsia="en-US" w:bidi="en-US"/>
        </w:rPr>
        <w:t xml:space="preserve"> </w:t>
      </w:r>
      <w:r w:rsidRPr="007A3270">
        <w:rPr>
          <w:rFonts w:ascii="Cambria" w:hAnsi="Cambria"/>
          <w:sz w:val="22"/>
          <w:szCs w:val="22"/>
          <w:lang w:val="en-ZA" w:eastAsia="en-US" w:bidi="en-US"/>
        </w:rPr>
        <w:t xml:space="preserve">may not lend their books to another </w:t>
      </w:r>
      <w:r w:rsidR="00005813">
        <w:rPr>
          <w:rFonts w:ascii="Cambria" w:hAnsi="Cambria"/>
          <w:sz w:val="22"/>
          <w:szCs w:val="22"/>
          <w:lang w:val="en-ZA" w:eastAsia="en-US" w:bidi="en-US"/>
        </w:rPr>
        <w:t>learner</w:t>
      </w:r>
      <w:r w:rsidRPr="007A3270">
        <w:rPr>
          <w:rFonts w:ascii="Cambria" w:hAnsi="Cambria"/>
          <w:sz w:val="22"/>
          <w:szCs w:val="22"/>
          <w:lang w:val="en-ZA" w:eastAsia="en-US" w:bidi="en-US"/>
        </w:rPr>
        <w:t xml:space="preserve">, but </w:t>
      </w:r>
      <w:r w:rsidR="00005813">
        <w:rPr>
          <w:rFonts w:ascii="Cambria" w:hAnsi="Cambria"/>
          <w:sz w:val="22"/>
          <w:szCs w:val="22"/>
          <w:lang w:val="en-ZA" w:eastAsia="en-US" w:bidi="en-US"/>
        </w:rPr>
        <w:t xml:space="preserve">that learners </w:t>
      </w:r>
      <w:r w:rsidRPr="007A3270">
        <w:rPr>
          <w:rFonts w:ascii="Cambria" w:hAnsi="Cambria"/>
          <w:sz w:val="22"/>
          <w:szCs w:val="22"/>
          <w:lang w:val="en-ZA" w:eastAsia="en-US" w:bidi="en-US"/>
        </w:rPr>
        <w:t>should be prevented from plagiarising other learners’ research)</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 xml:space="preserve">include work copied directly from books, the </w:t>
      </w:r>
      <w:r w:rsidR="00005813">
        <w:rPr>
          <w:rFonts w:ascii="Cambria" w:hAnsi="Cambria"/>
          <w:sz w:val="22"/>
          <w:szCs w:val="22"/>
          <w:lang w:val="en-ZA" w:eastAsia="en-US" w:bidi="en-US"/>
        </w:rPr>
        <w:t>I</w:t>
      </w:r>
      <w:r w:rsidR="00005813" w:rsidRPr="007A3270">
        <w:rPr>
          <w:rFonts w:ascii="Cambria" w:hAnsi="Cambria"/>
          <w:sz w:val="22"/>
          <w:szCs w:val="22"/>
          <w:lang w:val="en-ZA" w:eastAsia="en-US" w:bidi="en-US"/>
        </w:rPr>
        <w:t xml:space="preserve">nternet </w:t>
      </w:r>
      <w:r w:rsidRPr="007A3270">
        <w:rPr>
          <w:rFonts w:ascii="Cambria" w:hAnsi="Cambria"/>
          <w:sz w:val="22"/>
          <w:szCs w:val="22"/>
          <w:lang w:val="en-ZA" w:eastAsia="en-US" w:bidi="en-US"/>
        </w:rPr>
        <w:t>or other sources without acknowledgement and attribution</w:t>
      </w:r>
    </w:p>
    <w:p w:rsidR="00DD0809" w:rsidRPr="007A3270"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3270">
        <w:rPr>
          <w:rFonts w:ascii="Cambria" w:hAnsi="Cambria"/>
          <w:sz w:val="22"/>
          <w:szCs w:val="22"/>
          <w:lang w:val="en-ZA" w:eastAsia="en-US" w:bidi="en-US"/>
        </w:rPr>
        <w:t>submit work typed or word-processed</w:t>
      </w:r>
      <w:r w:rsidR="00005813">
        <w:rPr>
          <w:rFonts w:ascii="Cambria" w:hAnsi="Cambria"/>
          <w:sz w:val="22"/>
          <w:szCs w:val="22"/>
          <w:lang w:val="en-ZA" w:eastAsia="en-US" w:bidi="en-US"/>
        </w:rPr>
        <w:t>/captured</w:t>
      </w:r>
      <w:r w:rsidRPr="007A3270">
        <w:rPr>
          <w:rFonts w:ascii="Cambria" w:hAnsi="Cambria"/>
          <w:sz w:val="22"/>
          <w:szCs w:val="22"/>
          <w:lang w:val="en-ZA" w:eastAsia="en-US" w:bidi="en-US"/>
        </w:rPr>
        <w:t xml:space="preserve"> by </w:t>
      </w:r>
      <w:r w:rsidR="00005813">
        <w:rPr>
          <w:rFonts w:ascii="Cambria" w:hAnsi="Cambria"/>
          <w:sz w:val="22"/>
          <w:szCs w:val="22"/>
          <w:lang w:val="en-ZA" w:eastAsia="en-US" w:bidi="en-US"/>
        </w:rPr>
        <w:t>another</w:t>
      </w:r>
      <w:r w:rsidRPr="007A3270">
        <w:rPr>
          <w:rFonts w:ascii="Cambria" w:hAnsi="Cambria"/>
          <w:sz w:val="22"/>
          <w:szCs w:val="22"/>
          <w:lang w:val="en-ZA" w:eastAsia="en-US" w:bidi="en-US"/>
        </w:rPr>
        <w:t xml:space="preserve"> person</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These actions constitute malpractice.</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If malpractice is identified the assessment authorities must be notified and details of any work which is not the learner’s own must be recorded.</w:t>
      </w:r>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43" w:name="_Toc360019759"/>
      <w:bookmarkStart w:id="44" w:name="_Toc380477372"/>
      <w:r w:rsidRPr="007A3270">
        <w:rPr>
          <w:rFonts w:ascii="Cambria" w:hAnsi="Cambria"/>
          <w:b/>
          <w:spacing w:val="15"/>
          <w:lang w:val="en-ZA" w:eastAsia="en-US" w:bidi="en-US"/>
        </w:rPr>
        <w:t>Learner authentication of the PAT</w:t>
      </w:r>
      <w:bookmarkEnd w:id="43"/>
      <w:bookmarkEnd w:id="44"/>
    </w:p>
    <w:p w:rsidR="00DD0809" w:rsidRPr="00E55481" w:rsidRDefault="00DD0809" w:rsidP="00DD0809">
      <w:pPr>
        <w:tabs>
          <w:tab w:val="left" w:pos="7371"/>
        </w:tabs>
        <w:spacing w:before="120" w:after="120" w:line="276" w:lineRule="auto"/>
        <w:rPr>
          <w:rFonts w:ascii="Cambria" w:hAnsi="Cambria"/>
          <w:sz w:val="22"/>
          <w:lang w:val="en-ZA"/>
        </w:rPr>
      </w:pPr>
      <w:r w:rsidRPr="00E55481">
        <w:rPr>
          <w:rFonts w:ascii="Cambria" w:hAnsi="Cambria"/>
          <w:sz w:val="22"/>
          <w:lang w:val="en-ZA"/>
        </w:rPr>
        <w:t>For each phase, learners complete a declaration (</w:t>
      </w:r>
      <w:r w:rsidRPr="00E55481">
        <w:rPr>
          <w:rFonts w:ascii="Cambria" w:hAnsi="Cambria"/>
          <w:b/>
          <w:sz w:val="22"/>
          <w:lang w:val="en-ZA"/>
        </w:rPr>
        <w:t xml:space="preserve">Annexure </w:t>
      </w:r>
      <w:r w:rsidR="0081517F">
        <w:rPr>
          <w:rFonts w:ascii="Cambria" w:hAnsi="Cambria"/>
          <w:b/>
          <w:sz w:val="22"/>
          <w:lang w:val="en-ZA"/>
        </w:rPr>
        <w:t>D</w:t>
      </w:r>
      <w:r w:rsidRPr="00E55481">
        <w:rPr>
          <w:rFonts w:ascii="Cambria" w:hAnsi="Cambria"/>
          <w:sz w:val="22"/>
          <w:lang w:val="en-ZA"/>
        </w:rPr>
        <w:t>) for the work done during that specific phase. All substantive advice/help given to the learners should be recorded as part of the phase documents.</w:t>
      </w:r>
    </w:p>
    <w:p w:rsidR="00DD0809" w:rsidRPr="00E55481" w:rsidRDefault="00DD0809" w:rsidP="00DD0809">
      <w:pPr>
        <w:tabs>
          <w:tab w:val="left" w:pos="7371"/>
        </w:tabs>
        <w:spacing w:before="120" w:after="120" w:line="276" w:lineRule="auto"/>
        <w:rPr>
          <w:rFonts w:ascii="Cambria" w:hAnsi="Cambria"/>
          <w:sz w:val="22"/>
          <w:lang w:val="en-ZA"/>
        </w:rPr>
      </w:pPr>
      <w:r w:rsidRPr="00E55481">
        <w:rPr>
          <w:rFonts w:ascii="Cambria" w:hAnsi="Cambria"/>
          <w:sz w:val="22"/>
          <w:lang w:val="en-ZA"/>
        </w:rPr>
        <w:t xml:space="preserve">After completing the PAT, learners </w:t>
      </w:r>
      <w:r w:rsidR="00DA5806">
        <w:rPr>
          <w:rFonts w:ascii="Cambria" w:hAnsi="Cambria"/>
          <w:sz w:val="22"/>
          <w:lang w:val="en-ZA"/>
        </w:rPr>
        <w:t xml:space="preserve">need </w:t>
      </w:r>
      <w:r w:rsidRPr="00E55481">
        <w:rPr>
          <w:rFonts w:ascii="Cambria" w:hAnsi="Cambria"/>
          <w:sz w:val="22"/>
          <w:lang w:val="en-ZA"/>
        </w:rPr>
        <w:t>to sign the declaration of authenticity (</w:t>
      </w:r>
      <w:r w:rsidRPr="0081517F">
        <w:rPr>
          <w:rFonts w:ascii="Cambria" w:hAnsi="Cambria"/>
          <w:b/>
          <w:sz w:val="22"/>
          <w:lang w:val="en-ZA"/>
        </w:rPr>
        <w:t xml:space="preserve">Annexure </w:t>
      </w:r>
      <w:r w:rsidR="0081517F">
        <w:rPr>
          <w:rFonts w:ascii="Cambria" w:hAnsi="Cambria"/>
          <w:b/>
          <w:sz w:val="22"/>
          <w:lang w:val="en-ZA"/>
        </w:rPr>
        <w:t>E</w:t>
      </w:r>
      <w:r w:rsidRPr="00E55481">
        <w:rPr>
          <w:rFonts w:ascii="Cambria" w:hAnsi="Cambria"/>
          <w:sz w:val="22"/>
          <w:lang w:val="en-ZA"/>
        </w:rPr>
        <w:t>) to confirm that the work submitted is their own.</w:t>
      </w:r>
    </w:p>
    <w:p w:rsidR="00DD0809" w:rsidRPr="007A3270" w:rsidRDefault="00DD0809" w:rsidP="00DD0809">
      <w:pPr>
        <w:rPr>
          <w:rFonts w:ascii="Cambria" w:hAnsi="Cambria"/>
          <w:b/>
          <w:spacing w:val="15"/>
          <w:lang w:val="en-ZA" w:eastAsia="en-US" w:bidi="en-US"/>
        </w:rPr>
      </w:pPr>
      <w:r w:rsidRPr="007A3270">
        <w:rPr>
          <w:rFonts w:ascii="Cambria" w:hAnsi="Cambria"/>
          <w:b/>
          <w:spacing w:val="15"/>
          <w:lang w:val="en-ZA" w:eastAsia="en-US" w:bidi="en-US"/>
        </w:rPr>
        <w:br w:type="page"/>
      </w:r>
    </w:p>
    <w:p w:rsidR="00DD0809" w:rsidRPr="007A3270" w:rsidRDefault="00DD0809" w:rsidP="00DD0809">
      <w:pPr>
        <w:pBdr>
          <w:bottom w:val="single" w:sz="4" w:space="1" w:color="622423"/>
        </w:pBdr>
        <w:spacing w:before="120" w:line="252" w:lineRule="auto"/>
        <w:jc w:val="center"/>
        <w:outlineLvl w:val="1"/>
        <w:rPr>
          <w:rFonts w:ascii="Cambria" w:hAnsi="Cambria"/>
          <w:b/>
          <w:spacing w:val="15"/>
          <w:lang w:val="en-ZA" w:eastAsia="en-US" w:bidi="en-US"/>
        </w:rPr>
      </w:pPr>
      <w:bookmarkStart w:id="45" w:name="_Toc360019760"/>
      <w:bookmarkStart w:id="46" w:name="_Toc380477373"/>
      <w:r w:rsidRPr="007A3270">
        <w:rPr>
          <w:rFonts w:ascii="Cambria" w:hAnsi="Cambria"/>
          <w:b/>
          <w:spacing w:val="15"/>
          <w:lang w:val="en-ZA" w:eastAsia="en-US" w:bidi="en-US"/>
        </w:rPr>
        <w:lastRenderedPageBreak/>
        <w:t>Role of the teacher</w:t>
      </w:r>
      <w:bookmarkEnd w:id="45"/>
      <w:bookmarkEnd w:id="46"/>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 xml:space="preserve">The teacher </w:t>
      </w:r>
      <w:r w:rsidR="00005813">
        <w:rPr>
          <w:rFonts w:ascii="Cambria" w:hAnsi="Cambria"/>
          <w:sz w:val="22"/>
          <w:lang w:val="en-ZA"/>
        </w:rPr>
        <w:t>must</w:t>
      </w:r>
      <w:r w:rsidR="00005813" w:rsidRPr="00E55481">
        <w:rPr>
          <w:rFonts w:ascii="Cambria" w:hAnsi="Cambria"/>
          <w:sz w:val="22"/>
          <w:lang w:val="en-ZA"/>
        </w:rPr>
        <w:t xml:space="preserve"> </w:t>
      </w:r>
      <w:r w:rsidRPr="00E55481">
        <w:rPr>
          <w:rFonts w:ascii="Cambria" w:hAnsi="Cambria"/>
          <w:sz w:val="22"/>
          <w:lang w:val="en-ZA"/>
        </w:rPr>
        <w:t>teach the information management content, skills and strategies prior to the project.</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 xml:space="preserve">The teacher </w:t>
      </w:r>
      <w:r w:rsidR="00005813">
        <w:rPr>
          <w:rFonts w:ascii="Cambria" w:hAnsi="Cambria"/>
          <w:sz w:val="22"/>
          <w:lang w:val="en-ZA"/>
        </w:rPr>
        <w:t>must</w:t>
      </w:r>
      <w:r w:rsidR="00005813" w:rsidRPr="00E55481">
        <w:rPr>
          <w:rFonts w:ascii="Cambria" w:hAnsi="Cambria"/>
          <w:sz w:val="22"/>
          <w:lang w:val="en-ZA"/>
        </w:rPr>
        <w:t xml:space="preserve"> </w:t>
      </w:r>
      <w:r w:rsidRPr="00E55481">
        <w:rPr>
          <w:rFonts w:ascii="Cambria" w:hAnsi="Cambria"/>
          <w:sz w:val="22"/>
          <w:lang w:val="en-ZA"/>
        </w:rPr>
        <w:t>manage</w:t>
      </w:r>
      <w:r w:rsidR="003815ED">
        <w:rPr>
          <w:rFonts w:ascii="Cambria" w:hAnsi="Cambria"/>
          <w:sz w:val="22"/>
          <w:lang w:val="en-ZA"/>
        </w:rPr>
        <w:t xml:space="preserve"> and supervise </w:t>
      </w:r>
      <w:r w:rsidRPr="00E55481">
        <w:rPr>
          <w:rFonts w:ascii="Cambria" w:hAnsi="Cambria"/>
          <w:sz w:val="22"/>
          <w:lang w:val="en-ZA"/>
        </w:rPr>
        <w:t xml:space="preserve">the project and </w:t>
      </w:r>
      <w:r w:rsidR="003815ED">
        <w:rPr>
          <w:rFonts w:ascii="Cambria" w:hAnsi="Cambria"/>
          <w:sz w:val="22"/>
          <w:lang w:val="en-ZA"/>
        </w:rPr>
        <w:t>and</w:t>
      </w:r>
      <w:r w:rsidRPr="00E55481">
        <w:rPr>
          <w:rFonts w:ascii="Cambria" w:hAnsi="Cambria"/>
          <w:sz w:val="22"/>
          <w:lang w:val="en-ZA"/>
        </w:rPr>
        <w:t xml:space="preserve"> learners:</w:t>
      </w:r>
    </w:p>
    <w:p w:rsidR="00005813" w:rsidRDefault="00005813"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perform own background reading/information gathering of the topic on hand before discussion with the learners</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conduct an initial planning review to discuss the topic/scenario, requirements, objectives and development of the project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 xml:space="preserve">facilitate pre-reading </w:t>
      </w:r>
      <w:r w:rsidR="00005813">
        <w:rPr>
          <w:rFonts w:ascii="Cambria" w:hAnsi="Cambria"/>
          <w:sz w:val="22"/>
          <w:szCs w:val="22"/>
          <w:lang w:val="en-ZA" w:eastAsia="en-US" w:bidi="en-US"/>
        </w:rPr>
        <w:t xml:space="preserve">by the learners </w:t>
      </w:r>
      <w:r w:rsidR="00C63B0C">
        <w:rPr>
          <w:rFonts w:ascii="Cambria" w:hAnsi="Cambria"/>
          <w:sz w:val="22"/>
          <w:szCs w:val="22"/>
          <w:lang w:val="en-ZA" w:eastAsia="en-US" w:bidi="en-US"/>
        </w:rPr>
        <w:t xml:space="preserve">in order for them </w:t>
      </w:r>
      <w:r w:rsidRPr="007A3270">
        <w:rPr>
          <w:rFonts w:ascii="Cambria" w:hAnsi="Cambria"/>
          <w:sz w:val="22"/>
          <w:szCs w:val="22"/>
          <w:lang w:val="en-ZA" w:eastAsia="en-US" w:bidi="en-US"/>
        </w:rPr>
        <w:t>to gain background information about the topic/scenario</w:t>
      </w:r>
    </w:p>
    <w:p w:rsidR="00DD0809" w:rsidRPr="007A3270" w:rsidRDefault="00C63B0C"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approve</w:t>
      </w:r>
      <w:r>
        <w:rPr>
          <w:rFonts w:ascii="Cambria" w:hAnsi="Cambria"/>
          <w:sz w:val="22"/>
          <w:szCs w:val="22"/>
          <w:lang w:val="en-ZA" w:eastAsia="en-US" w:bidi="en-US"/>
        </w:rPr>
        <w:t>?</w:t>
      </w:r>
      <w:r w:rsidR="00DD0809" w:rsidRPr="007A3270">
        <w:rPr>
          <w:rFonts w:ascii="Cambria" w:hAnsi="Cambria"/>
          <w:sz w:val="22"/>
          <w:szCs w:val="22"/>
          <w:lang w:val="en-ZA" w:eastAsia="en-US" w:bidi="en-US"/>
        </w:rPr>
        <w:t xml:space="preserve"> the </w:t>
      </w:r>
      <w:r w:rsidR="00DA5806">
        <w:rPr>
          <w:rFonts w:ascii="Cambria" w:hAnsi="Cambria"/>
          <w:sz w:val="22"/>
          <w:szCs w:val="22"/>
          <w:lang w:val="en-ZA" w:eastAsia="en-US" w:bidi="en-US"/>
        </w:rPr>
        <w:t>questions</w:t>
      </w:r>
      <w:r w:rsidR="00DD0809" w:rsidRPr="007A3270">
        <w:rPr>
          <w:rFonts w:ascii="Cambria" w:hAnsi="Cambria"/>
          <w:sz w:val="22"/>
          <w:szCs w:val="22"/>
          <w:lang w:val="en-ZA" w:eastAsia="en-US" w:bidi="en-US"/>
        </w:rPr>
        <w:t xml:space="preserve"> (learners should record the guidance given as part of the phase 1 document – </w:t>
      </w:r>
      <w:r w:rsidR="00DD0809" w:rsidRPr="007A3270">
        <w:rPr>
          <w:rFonts w:ascii="Cambria" w:hAnsi="Cambria"/>
          <w:b/>
          <w:sz w:val="22"/>
          <w:szCs w:val="22"/>
          <w:lang w:val="en-ZA" w:eastAsia="en-US" w:bidi="en-US"/>
        </w:rPr>
        <w:t xml:space="preserve">Annexure </w:t>
      </w:r>
      <w:r w:rsidR="0081517F">
        <w:rPr>
          <w:rFonts w:ascii="Cambria" w:hAnsi="Cambria"/>
          <w:b/>
          <w:sz w:val="22"/>
          <w:szCs w:val="22"/>
          <w:lang w:val="en-ZA" w:eastAsia="en-US" w:bidi="en-US"/>
        </w:rPr>
        <w:t>D</w:t>
      </w:r>
      <w:r w:rsidR="00DD0809" w:rsidRPr="007A3270">
        <w:rPr>
          <w:rFonts w:ascii="Cambria" w:hAnsi="Cambria"/>
          <w:sz w:val="22"/>
          <w:szCs w:val="22"/>
          <w:lang w:val="en-ZA" w:eastAsia="en-US" w:bidi="en-US"/>
        </w:rPr>
        <w:t xml:space="preserve"> – e.g. where appropriate, record their own initial question</w:t>
      </w:r>
      <w:r w:rsidR="003815ED">
        <w:rPr>
          <w:rFonts w:ascii="Cambria" w:hAnsi="Cambria"/>
          <w:sz w:val="22"/>
          <w:szCs w:val="22"/>
          <w:lang w:val="en-ZA" w:eastAsia="en-US" w:bidi="en-US"/>
        </w:rPr>
        <w:t>s</w:t>
      </w:r>
      <w:r w:rsidR="00DD0809" w:rsidRPr="007A3270">
        <w:rPr>
          <w:rFonts w:ascii="Cambria" w:hAnsi="Cambria"/>
          <w:sz w:val="22"/>
          <w:szCs w:val="22"/>
          <w:lang w:val="en-ZA" w:eastAsia="en-US" w:bidi="en-US"/>
        </w:rPr>
        <w:t xml:space="preserve"> with clear evidence of the guidance and the final question</w:t>
      </w:r>
      <w:r w:rsidR="003815ED">
        <w:rPr>
          <w:rFonts w:ascii="Cambria" w:hAnsi="Cambria"/>
          <w:sz w:val="22"/>
          <w:szCs w:val="22"/>
          <w:lang w:val="en-ZA" w:eastAsia="en-US" w:bidi="en-US"/>
        </w:rPr>
        <w:t>s</w:t>
      </w:r>
      <w:r w:rsidR="00DD0809" w:rsidRPr="007A3270">
        <w:rPr>
          <w:rFonts w:ascii="Cambria" w:hAnsi="Cambria"/>
          <w:sz w:val="22"/>
          <w:szCs w:val="22"/>
          <w:lang w:val="en-ZA" w:eastAsia="en-US" w:bidi="en-US"/>
        </w:rPr>
        <w: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 xml:space="preserve">give regular feedback to learners, e.g. </w:t>
      </w:r>
      <w:r w:rsidR="003815ED">
        <w:rPr>
          <w:rFonts w:ascii="Cambria" w:hAnsi="Cambria"/>
          <w:sz w:val="22"/>
          <w:szCs w:val="22"/>
          <w:lang w:val="en-ZA" w:eastAsia="en-US" w:bidi="en-US"/>
        </w:rPr>
        <w:t>on formulating</w:t>
      </w:r>
      <w:r w:rsidRPr="007A3270">
        <w:rPr>
          <w:rFonts w:ascii="Cambria" w:hAnsi="Cambria"/>
          <w:sz w:val="22"/>
          <w:szCs w:val="22"/>
          <w:lang w:val="en-ZA" w:eastAsia="en-US" w:bidi="en-US"/>
        </w:rPr>
        <w:t xml:space="preserve"> question</w:t>
      </w:r>
      <w:r w:rsidR="00DA5806">
        <w:rPr>
          <w:rFonts w:ascii="Cambria" w:hAnsi="Cambria"/>
          <w:sz w:val="22"/>
          <w:szCs w:val="22"/>
          <w:lang w:val="en-ZA" w:eastAsia="en-US" w:bidi="en-US"/>
        </w:rPr>
        <w:t>s</w:t>
      </w:r>
      <w:r w:rsidRPr="007A3270">
        <w:rPr>
          <w:rFonts w:ascii="Cambria" w:hAnsi="Cambria"/>
          <w:sz w:val="22"/>
          <w:szCs w:val="22"/>
          <w:lang w:val="en-ZA" w:eastAsia="en-US" w:bidi="en-US"/>
        </w:rPr>
        <w:t xml:space="preserve"> that </w:t>
      </w:r>
      <w:r w:rsidR="00DA5806">
        <w:rPr>
          <w:rFonts w:ascii="Cambria" w:hAnsi="Cambria"/>
          <w:sz w:val="22"/>
          <w:szCs w:val="22"/>
          <w:lang w:val="en-ZA" w:eastAsia="en-US" w:bidi="en-US"/>
        </w:rPr>
        <w:t>will direct the investigation.</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assess the work of the learners at the end of each phase using the standardised assessment tool and record feedback given</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endorse each learner’s assessment by signing the assessment tools for each phase including a final declaration that the evidence submitted for assessment is the unaided work of the learner</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confirm their general evaluation based on continuous observation and feedback to provide a final impression regarding independent work, management of information, insight and problem-solving</w:t>
      </w:r>
    </w:p>
    <w:p w:rsidR="00DD0809" w:rsidRPr="007A3270" w:rsidRDefault="00C63B0C" w:rsidP="00C63D60">
      <w:pPr>
        <w:numPr>
          <w:ilvl w:val="0"/>
          <w:numId w:val="12"/>
        </w:numPr>
        <w:spacing w:after="200" w:line="252" w:lineRule="auto"/>
        <w:ind w:left="714" w:hanging="357"/>
        <w:jc w:val="both"/>
        <w:rPr>
          <w:rFonts w:ascii="Cambria" w:hAnsi="Cambria"/>
          <w:sz w:val="22"/>
          <w:szCs w:val="22"/>
          <w:lang w:val="en-ZA" w:eastAsia="en-US" w:bidi="en-US"/>
        </w:rPr>
      </w:pPr>
      <w:r>
        <w:rPr>
          <w:rFonts w:ascii="Cambria" w:hAnsi="Cambria"/>
          <w:sz w:val="22"/>
          <w:szCs w:val="22"/>
          <w:lang w:val="en-ZA" w:eastAsia="en-US" w:bidi="en-US"/>
        </w:rPr>
        <w:t>provide</w:t>
      </w:r>
      <w:r w:rsidRPr="007A3270">
        <w:rPr>
          <w:rFonts w:ascii="Cambria" w:hAnsi="Cambria"/>
          <w:sz w:val="22"/>
          <w:szCs w:val="22"/>
          <w:lang w:val="en-ZA" w:eastAsia="en-US" w:bidi="en-US"/>
        </w:rPr>
        <w:t xml:space="preserve"> </w:t>
      </w:r>
      <w:r w:rsidR="00DD0809" w:rsidRPr="007A3270">
        <w:rPr>
          <w:rFonts w:ascii="Cambria" w:hAnsi="Cambria"/>
          <w:sz w:val="22"/>
          <w:szCs w:val="22"/>
          <w:lang w:val="en-ZA" w:eastAsia="en-US" w:bidi="en-US"/>
        </w:rPr>
        <w:t>the assessment of the work of the learners following any standardising and internal moderation procedures required</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 xml:space="preserve">The teacher will assess the potential </w:t>
      </w:r>
      <w:r w:rsidR="00C63B0C">
        <w:rPr>
          <w:rFonts w:ascii="Cambria" w:hAnsi="Cambria"/>
          <w:sz w:val="22"/>
          <w:lang w:val="en-ZA"/>
        </w:rPr>
        <w:t xml:space="preserve">of the </w:t>
      </w:r>
      <w:r w:rsidRPr="00E55481">
        <w:rPr>
          <w:rFonts w:ascii="Cambria" w:hAnsi="Cambria"/>
          <w:sz w:val="22"/>
          <w:lang w:val="en-ZA"/>
        </w:rPr>
        <w:t>project (task definition</w:t>
      </w:r>
      <w:r w:rsidR="009525BF">
        <w:rPr>
          <w:rFonts w:ascii="Cambria" w:hAnsi="Cambria"/>
          <w:sz w:val="22"/>
          <w:lang w:val="en-ZA"/>
        </w:rPr>
        <w:t>,</w:t>
      </w:r>
      <w:r w:rsidRPr="00E55481">
        <w:rPr>
          <w:rFonts w:ascii="Cambria" w:hAnsi="Cambria"/>
          <w:sz w:val="22"/>
          <w:lang w:val="en-ZA"/>
        </w:rPr>
        <w:t xml:space="preserve"> </w:t>
      </w:r>
      <w:r w:rsidR="009525BF">
        <w:rPr>
          <w:rFonts w:ascii="Cambria" w:hAnsi="Cambria"/>
          <w:sz w:val="22"/>
          <w:lang w:val="en-ZA"/>
        </w:rPr>
        <w:t>questions</w:t>
      </w:r>
      <w:r w:rsidRPr="00E55481">
        <w:rPr>
          <w:rFonts w:ascii="Cambria" w:hAnsi="Cambria"/>
          <w:sz w:val="22"/>
          <w:lang w:val="en-ZA"/>
        </w:rPr>
        <w:t>) against the following checklist.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Is the focus, suitable for the project?</w:t>
      </w:r>
    </w:p>
    <w:p w:rsidR="00DD0809" w:rsidRPr="003815ED"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3815ED">
        <w:rPr>
          <w:rFonts w:ascii="Cambria" w:hAnsi="Cambria"/>
          <w:sz w:val="22"/>
          <w:szCs w:val="22"/>
          <w:lang w:val="en-ZA" w:eastAsia="en-US" w:bidi="en-US"/>
        </w:rPr>
        <w:t xml:space="preserve">Does the </w:t>
      </w:r>
      <w:r w:rsidR="003815ED" w:rsidRPr="003815ED">
        <w:rPr>
          <w:rFonts w:ascii="Cambria" w:hAnsi="Cambria"/>
          <w:sz w:val="22"/>
          <w:szCs w:val="22"/>
          <w:lang w:val="en-ZA" w:eastAsia="en-US" w:bidi="en-US"/>
        </w:rPr>
        <w:t xml:space="preserve">focus </w:t>
      </w:r>
      <w:r w:rsidRPr="003815ED">
        <w:rPr>
          <w:rFonts w:ascii="Cambria" w:hAnsi="Cambria"/>
          <w:sz w:val="22"/>
          <w:szCs w:val="22"/>
          <w:lang w:val="en-ZA" w:eastAsia="en-US" w:bidi="en-US"/>
        </w:rPr>
        <w:t>allow the learner to investigate and to access the higher-level concepts and skills in the assessment objectives, i.e. plan, research, analyse, evaluate and explain, rather than simply describe and narrate?</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 xml:space="preserve">Are the focus </w:t>
      </w:r>
      <w:r w:rsidR="003815ED">
        <w:rPr>
          <w:rFonts w:ascii="Cambria" w:hAnsi="Cambria"/>
          <w:sz w:val="22"/>
          <w:szCs w:val="22"/>
          <w:lang w:val="en-ZA" w:eastAsia="en-US" w:bidi="en-US"/>
        </w:rPr>
        <w:t>area</w:t>
      </w:r>
      <w:r w:rsidR="00870EB9">
        <w:rPr>
          <w:rFonts w:ascii="Cambria" w:hAnsi="Cambria"/>
          <w:sz w:val="22"/>
          <w:szCs w:val="22"/>
          <w:lang w:val="en-ZA" w:eastAsia="en-US" w:bidi="en-US"/>
        </w:rPr>
        <w:t>s</w:t>
      </w:r>
      <w:r w:rsidR="003815ED">
        <w:rPr>
          <w:rFonts w:ascii="Cambria" w:hAnsi="Cambria"/>
          <w:sz w:val="22"/>
          <w:szCs w:val="22"/>
          <w:lang w:val="en-ZA" w:eastAsia="en-US" w:bidi="en-US"/>
        </w:rPr>
        <w:t xml:space="preserve"> </w:t>
      </w:r>
      <w:r w:rsidRPr="007A3270">
        <w:rPr>
          <w:rFonts w:ascii="Cambria" w:hAnsi="Cambria"/>
          <w:sz w:val="22"/>
          <w:szCs w:val="22"/>
          <w:lang w:val="en-ZA" w:eastAsia="en-US" w:bidi="en-US"/>
        </w:rPr>
        <w:t>and proposed action clear and focused on an issue which can be managed within the timescale, available resources and word total?</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Do</w:t>
      </w:r>
      <w:r w:rsidR="00870EB9">
        <w:rPr>
          <w:rFonts w:ascii="Cambria" w:hAnsi="Cambria"/>
          <w:sz w:val="22"/>
          <w:szCs w:val="22"/>
          <w:lang w:val="en-ZA" w:eastAsia="en-US" w:bidi="en-US"/>
        </w:rPr>
        <w:t>es</w:t>
      </w:r>
      <w:r w:rsidRPr="007A3270">
        <w:rPr>
          <w:rFonts w:ascii="Cambria" w:hAnsi="Cambria"/>
          <w:sz w:val="22"/>
          <w:szCs w:val="22"/>
          <w:lang w:val="en-ZA" w:eastAsia="en-US" w:bidi="en-US"/>
        </w:rPr>
        <w:t xml:space="preserve"> the focus and proposed action indicate that the learner will be capable of investigating and researching the topic or carrying out the activity or task independently and within appropriate ethical or methodological guidelines?</w:t>
      </w:r>
    </w:p>
    <w:p w:rsidR="00DD0809" w:rsidRPr="007A3270"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3270">
        <w:rPr>
          <w:rFonts w:ascii="Cambria" w:hAnsi="Cambria"/>
          <w:sz w:val="22"/>
          <w:szCs w:val="22"/>
          <w:lang w:val="en-ZA" w:eastAsia="en-US" w:bidi="en-US"/>
        </w:rPr>
        <w:t xml:space="preserve">Is the learner likely to face difficulties </w:t>
      </w:r>
      <w:r w:rsidR="00C63B0C">
        <w:rPr>
          <w:rFonts w:ascii="Cambria" w:hAnsi="Cambria"/>
          <w:sz w:val="22"/>
          <w:szCs w:val="22"/>
          <w:lang w:val="en-ZA" w:eastAsia="en-US" w:bidi="en-US"/>
        </w:rPr>
        <w:t xml:space="preserve">in </w:t>
      </w:r>
      <w:r w:rsidRPr="007A3270">
        <w:rPr>
          <w:rFonts w:ascii="Cambria" w:hAnsi="Cambria"/>
          <w:sz w:val="22"/>
          <w:szCs w:val="22"/>
          <w:lang w:val="en-ZA" w:eastAsia="en-US" w:bidi="en-US"/>
        </w:rPr>
        <w:t xml:space="preserve">understanding the task and issues associated with the focus </w:t>
      </w:r>
      <w:r w:rsidR="003815ED">
        <w:rPr>
          <w:rFonts w:ascii="Cambria" w:hAnsi="Cambria"/>
          <w:sz w:val="22"/>
          <w:szCs w:val="22"/>
          <w:lang w:val="en-ZA" w:eastAsia="en-US" w:bidi="en-US"/>
        </w:rPr>
        <w:t>area</w:t>
      </w:r>
      <w:r w:rsidRPr="007A3270">
        <w:rPr>
          <w:rFonts w:ascii="Cambria" w:hAnsi="Cambria"/>
          <w:sz w:val="22"/>
          <w:szCs w:val="22"/>
          <w:lang w:val="en-ZA" w:eastAsia="en-US" w:bidi="en-US"/>
        </w:rPr>
        <w:t>?</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The teacher will authenticate the PAT</w:t>
      </w:r>
      <w:r w:rsidR="00C63B0C">
        <w:rPr>
          <w:rFonts w:ascii="Cambria" w:hAnsi="Cambria"/>
          <w:sz w:val="22"/>
          <w:lang w:val="en-ZA"/>
        </w:rPr>
        <w: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Teacher to confirm on the assessment tool that the work assessed is solely that of the learner concerned and was conducted under supervised/controlled conditions</w:t>
      </w:r>
    </w:p>
    <w:p w:rsidR="00DD0809" w:rsidRPr="007A3270"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3270">
        <w:rPr>
          <w:rFonts w:ascii="Cambria" w:hAnsi="Cambria"/>
          <w:sz w:val="22"/>
          <w:szCs w:val="22"/>
          <w:lang w:val="en-ZA" w:eastAsia="en-US" w:bidi="en-US"/>
        </w:rPr>
        <w:t xml:space="preserve">Teacher to sign </w:t>
      </w:r>
      <w:r w:rsidR="00C63B0C">
        <w:rPr>
          <w:rFonts w:ascii="Cambria" w:hAnsi="Cambria"/>
          <w:sz w:val="22"/>
          <w:szCs w:val="22"/>
          <w:lang w:val="en-ZA" w:eastAsia="en-US" w:bidi="en-US"/>
        </w:rPr>
        <w:t xml:space="preserve">and date </w:t>
      </w:r>
      <w:r w:rsidRPr="007A3270">
        <w:rPr>
          <w:rFonts w:ascii="Cambria" w:hAnsi="Cambria"/>
          <w:sz w:val="22"/>
          <w:szCs w:val="22"/>
          <w:lang w:val="en-ZA" w:eastAsia="en-US" w:bidi="en-US"/>
        </w:rPr>
        <w:t>the assessment tool of each phase</w:t>
      </w:r>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47" w:name="_Toc360019761"/>
      <w:bookmarkStart w:id="48" w:name="_Toc380477374"/>
      <w:r w:rsidRPr="007A3270">
        <w:rPr>
          <w:rFonts w:ascii="Cambria" w:hAnsi="Cambria"/>
          <w:b/>
          <w:spacing w:val="15"/>
          <w:lang w:val="en-ZA" w:eastAsia="en-US" w:bidi="en-US"/>
        </w:rPr>
        <w:t>Supervised/Controlled Conditions</w:t>
      </w:r>
      <w:bookmarkEnd w:id="47"/>
      <w:bookmarkEnd w:id="48"/>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 xml:space="preserve">The PAT must be managed in such a manner </w:t>
      </w:r>
      <w:r w:rsidR="00870EB9">
        <w:rPr>
          <w:rFonts w:ascii="Cambria" w:hAnsi="Cambria"/>
          <w:sz w:val="22"/>
          <w:lang w:val="en-ZA"/>
        </w:rPr>
        <w:t xml:space="preserve">as </w:t>
      </w:r>
      <w:r w:rsidRPr="00E55481">
        <w:rPr>
          <w:rFonts w:ascii="Cambria" w:hAnsi="Cambria"/>
          <w:sz w:val="22"/>
          <w:lang w:val="en-ZA"/>
        </w:rPr>
        <w:t>to be able to confirm that the work assessed is solely that of the learner concerned.</w:t>
      </w:r>
    </w:p>
    <w:p w:rsidR="00DD0809" w:rsidRDefault="00DD0809" w:rsidP="00DD0809">
      <w:pPr>
        <w:rPr>
          <w:rFonts w:ascii="Cambria" w:hAnsi="Cambria"/>
          <w:b/>
          <w:spacing w:val="15"/>
          <w:lang w:val="en-ZA" w:eastAsia="en-US" w:bidi="en-US"/>
        </w:rPr>
      </w:pPr>
      <w:r>
        <w:rPr>
          <w:rFonts w:ascii="Cambria" w:hAnsi="Cambria"/>
          <w:b/>
          <w:spacing w:val="15"/>
          <w:lang w:val="en-ZA" w:eastAsia="en-US" w:bidi="en-US"/>
        </w:rPr>
        <w:br w:type="page"/>
      </w:r>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49" w:name="_Toc360019762"/>
      <w:bookmarkStart w:id="50" w:name="_Toc380477375"/>
      <w:r>
        <w:rPr>
          <w:rFonts w:ascii="Cambria" w:hAnsi="Cambria"/>
          <w:b/>
          <w:spacing w:val="15"/>
          <w:lang w:val="en-ZA" w:eastAsia="en-US" w:bidi="en-US"/>
        </w:rPr>
        <w:lastRenderedPageBreak/>
        <w:t>Managing the PAT</w:t>
      </w:r>
      <w:bookmarkEnd w:id="49"/>
      <w:bookmarkEnd w:id="50"/>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The teacher must plan his/her work schedule according to the time allocated for the PAT in the CAT CAPS (teaching plan for Grade 1</w:t>
      </w:r>
      <w:r w:rsidR="003815ED">
        <w:rPr>
          <w:rFonts w:ascii="Cambria" w:hAnsi="Cambria"/>
          <w:sz w:val="22"/>
          <w:lang w:val="en-ZA"/>
        </w:rPr>
        <w:t>1</w:t>
      </w:r>
      <w:r w:rsidRPr="00E55481">
        <w:rPr>
          <w:rFonts w:ascii="Cambria" w:hAnsi="Cambria"/>
          <w:sz w:val="22"/>
          <w:lang w:val="en-ZA"/>
        </w:rPr>
        <w:t>).</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There are different possible approaches to managing the PAT:</w:t>
      </w:r>
    </w:p>
    <w:p w:rsidR="00DD0809" w:rsidRPr="007A241D" w:rsidRDefault="00DD0809" w:rsidP="000262A8">
      <w:pPr>
        <w:tabs>
          <w:tab w:val="left" w:pos="7371"/>
        </w:tabs>
        <w:spacing w:before="120" w:after="120" w:line="276" w:lineRule="auto"/>
        <w:jc w:val="both"/>
        <w:rPr>
          <w:b/>
          <w:sz w:val="22"/>
          <w:lang w:val="en-ZA"/>
        </w:rPr>
      </w:pPr>
      <w:r w:rsidRPr="007A241D">
        <w:rPr>
          <w:b/>
          <w:sz w:val="22"/>
          <w:lang w:val="en-ZA"/>
        </w:rPr>
        <w:t>Option 1:</w:t>
      </w:r>
    </w:p>
    <w:p w:rsidR="00DD0809" w:rsidRPr="007A241D"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241D">
        <w:rPr>
          <w:rFonts w:ascii="Cambria" w:hAnsi="Cambria"/>
          <w:sz w:val="22"/>
          <w:szCs w:val="22"/>
          <w:lang w:val="en-ZA" w:eastAsia="en-US" w:bidi="en-US"/>
        </w:rPr>
        <w:t xml:space="preserve">The teacher could dedicate </w:t>
      </w:r>
      <w:r>
        <w:rPr>
          <w:rFonts w:ascii="Cambria" w:hAnsi="Cambria"/>
          <w:sz w:val="22"/>
          <w:szCs w:val="22"/>
          <w:lang w:val="en-ZA" w:eastAsia="en-US" w:bidi="en-US"/>
        </w:rPr>
        <w:t>a portion of the time on a weekly basis</w:t>
      </w:r>
      <w:r w:rsidRPr="007A241D">
        <w:rPr>
          <w:rFonts w:ascii="Cambria" w:hAnsi="Cambria"/>
          <w:sz w:val="22"/>
          <w:szCs w:val="22"/>
          <w:lang w:val="en-ZA" w:eastAsia="en-US" w:bidi="en-US"/>
        </w:rPr>
        <w:t xml:space="preserve"> to the PAT while simultaneously continuing with normal teaching to complete the Grade 1</w:t>
      </w:r>
      <w:r w:rsidR="003815ED">
        <w:rPr>
          <w:rFonts w:ascii="Cambria" w:hAnsi="Cambria"/>
          <w:sz w:val="22"/>
          <w:szCs w:val="22"/>
          <w:lang w:val="en-ZA" w:eastAsia="en-US" w:bidi="en-US"/>
        </w:rPr>
        <w:t>1</w:t>
      </w:r>
      <w:r w:rsidRPr="007A241D">
        <w:rPr>
          <w:rFonts w:ascii="Cambria" w:hAnsi="Cambria"/>
          <w:sz w:val="22"/>
          <w:szCs w:val="22"/>
          <w:lang w:val="en-ZA" w:eastAsia="en-US" w:bidi="en-US"/>
        </w:rPr>
        <w:t xml:space="preserve"> curriculum in the rest of the week.</w:t>
      </w:r>
    </w:p>
    <w:p w:rsidR="00DD0809" w:rsidRPr="007A241D"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241D">
        <w:rPr>
          <w:rFonts w:ascii="Cambria" w:hAnsi="Cambria"/>
          <w:sz w:val="22"/>
          <w:szCs w:val="22"/>
          <w:lang w:val="en-ZA" w:eastAsia="en-US" w:bidi="en-US"/>
        </w:rPr>
        <w:t xml:space="preserve">If he/she chooses this option, he/she should start with the PAT process towards the end of the </w:t>
      </w:r>
      <w:r w:rsidR="00163B2F">
        <w:rPr>
          <w:rFonts w:ascii="Cambria" w:hAnsi="Cambria"/>
          <w:sz w:val="22"/>
          <w:szCs w:val="22"/>
          <w:lang w:val="en-ZA" w:eastAsia="en-US" w:bidi="en-US"/>
        </w:rPr>
        <w:t>second</w:t>
      </w:r>
      <w:r w:rsidRPr="007A241D">
        <w:rPr>
          <w:rFonts w:ascii="Cambria" w:hAnsi="Cambria"/>
          <w:sz w:val="22"/>
          <w:szCs w:val="22"/>
          <w:lang w:val="en-ZA" w:eastAsia="en-US" w:bidi="en-US"/>
        </w:rPr>
        <w:t xml:space="preserve"> term</w:t>
      </w:r>
      <w:r w:rsidR="00163B2F">
        <w:rPr>
          <w:rFonts w:ascii="Cambria" w:hAnsi="Cambria"/>
          <w:sz w:val="22"/>
          <w:szCs w:val="22"/>
          <w:lang w:val="en-ZA" w:eastAsia="en-US" w:bidi="en-US"/>
        </w:rPr>
        <w:t>/beginning of the third term</w:t>
      </w:r>
      <w:r w:rsidRPr="007A241D">
        <w:rPr>
          <w:rFonts w:ascii="Cambria" w:hAnsi="Cambria"/>
          <w:sz w:val="22"/>
          <w:szCs w:val="22"/>
          <w:lang w:val="en-ZA" w:eastAsia="en-US" w:bidi="en-US"/>
        </w:rPr>
        <w:t>.</w:t>
      </w:r>
    </w:p>
    <w:p w:rsidR="00DD0809" w:rsidRPr="007A241D" w:rsidRDefault="00DD0809" w:rsidP="000262A8">
      <w:pPr>
        <w:tabs>
          <w:tab w:val="left" w:pos="7371"/>
        </w:tabs>
        <w:spacing w:before="120" w:after="120" w:line="276" w:lineRule="auto"/>
        <w:jc w:val="both"/>
        <w:rPr>
          <w:b/>
          <w:sz w:val="22"/>
          <w:lang w:val="en-ZA"/>
        </w:rPr>
      </w:pPr>
      <w:r w:rsidRPr="007A241D">
        <w:rPr>
          <w:b/>
          <w:sz w:val="22"/>
          <w:lang w:val="en-ZA"/>
        </w:rPr>
        <w:t>Option 2:</w:t>
      </w:r>
    </w:p>
    <w:p w:rsidR="00DD0809" w:rsidRPr="007A241D"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241D">
        <w:rPr>
          <w:rFonts w:ascii="Cambria" w:hAnsi="Cambria"/>
          <w:sz w:val="22"/>
          <w:szCs w:val="22"/>
          <w:lang w:val="en-ZA" w:eastAsia="en-US" w:bidi="en-US"/>
        </w:rPr>
        <w:t>The teacher could dedicate a continuous period of time to the PAT, e.g. the last week</w:t>
      </w:r>
      <w:r>
        <w:rPr>
          <w:rFonts w:ascii="Cambria" w:hAnsi="Cambria"/>
          <w:sz w:val="22"/>
          <w:szCs w:val="22"/>
          <w:lang w:val="en-ZA" w:eastAsia="en-US" w:bidi="en-US"/>
        </w:rPr>
        <w:t>(s)</w:t>
      </w:r>
      <w:r w:rsidRPr="007A241D">
        <w:rPr>
          <w:rFonts w:ascii="Cambria" w:hAnsi="Cambria"/>
          <w:sz w:val="22"/>
          <w:szCs w:val="22"/>
          <w:lang w:val="en-ZA" w:eastAsia="en-US" w:bidi="en-US"/>
        </w:rPr>
        <w:t xml:space="preserve"> of </w:t>
      </w:r>
      <w:r w:rsidR="00163B2F">
        <w:rPr>
          <w:rFonts w:ascii="Cambria" w:hAnsi="Cambria"/>
          <w:sz w:val="22"/>
          <w:szCs w:val="22"/>
          <w:lang w:val="en-ZA" w:eastAsia="en-US" w:bidi="en-US"/>
        </w:rPr>
        <w:t>a</w:t>
      </w:r>
      <w:r w:rsidRPr="007A241D">
        <w:rPr>
          <w:rFonts w:ascii="Cambria" w:hAnsi="Cambria"/>
          <w:sz w:val="22"/>
          <w:szCs w:val="22"/>
          <w:lang w:val="en-ZA" w:eastAsia="en-US" w:bidi="en-US"/>
        </w:rPr>
        <w:t xml:space="preserve"> term, also </w:t>
      </w:r>
      <w:r w:rsidR="00163B2F" w:rsidRPr="007A241D">
        <w:rPr>
          <w:rFonts w:ascii="Cambria" w:hAnsi="Cambria"/>
          <w:sz w:val="22"/>
          <w:szCs w:val="22"/>
          <w:lang w:val="en-ZA" w:eastAsia="en-US" w:bidi="en-US"/>
        </w:rPr>
        <w:t>start</w:t>
      </w:r>
      <w:r w:rsidR="00163B2F">
        <w:rPr>
          <w:rFonts w:ascii="Cambria" w:hAnsi="Cambria"/>
          <w:sz w:val="22"/>
          <w:szCs w:val="22"/>
          <w:lang w:val="en-ZA" w:eastAsia="en-US" w:bidi="en-US"/>
        </w:rPr>
        <w:t xml:space="preserve">ing </w:t>
      </w:r>
      <w:r w:rsidR="00163B2F" w:rsidRPr="007A241D">
        <w:rPr>
          <w:rFonts w:ascii="Cambria" w:hAnsi="Cambria"/>
          <w:sz w:val="22"/>
          <w:szCs w:val="22"/>
          <w:lang w:val="en-ZA" w:eastAsia="en-US" w:bidi="en-US"/>
        </w:rPr>
        <w:t xml:space="preserve">with the PAT process towards the end of the </w:t>
      </w:r>
      <w:r w:rsidR="00163B2F">
        <w:rPr>
          <w:rFonts w:ascii="Cambria" w:hAnsi="Cambria"/>
          <w:sz w:val="22"/>
          <w:szCs w:val="22"/>
          <w:lang w:val="en-ZA" w:eastAsia="en-US" w:bidi="en-US"/>
        </w:rPr>
        <w:t>second</w:t>
      </w:r>
      <w:r w:rsidR="00163B2F" w:rsidRPr="007A241D">
        <w:rPr>
          <w:rFonts w:ascii="Cambria" w:hAnsi="Cambria"/>
          <w:sz w:val="22"/>
          <w:szCs w:val="22"/>
          <w:lang w:val="en-ZA" w:eastAsia="en-US" w:bidi="en-US"/>
        </w:rPr>
        <w:t xml:space="preserve"> term</w:t>
      </w:r>
      <w:r w:rsidR="00163B2F">
        <w:rPr>
          <w:rFonts w:ascii="Cambria" w:hAnsi="Cambria"/>
          <w:sz w:val="22"/>
          <w:szCs w:val="22"/>
          <w:lang w:val="en-ZA" w:eastAsia="en-US" w:bidi="en-US"/>
        </w:rPr>
        <w:t>/beginning of the third term</w:t>
      </w:r>
      <w:r w:rsidRPr="007A241D">
        <w:rPr>
          <w:rFonts w:ascii="Cambria" w:hAnsi="Cambria"/>
          <w:sz w:val="22"/>
          <w:szCs w:val="22"/>
          <w:lang w:val="en-ZA" w:eastAsia="en-US" w:bidi="en-US"/>
        </w:rPr>
        <w:t>.</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It is suggested that the teacher records the learners' topics</w:t>
      </w:r>
      <w:r w:rsidR="00163B2F">
        <w:rPr>
          <w:rFonts w:ascii="Cambria" w:hAnsi="Cambria"/>
          <w:sz w:val="22"/>
          <w:lang w:val="en-ZA"/>
        </w:rPr>
        <w:t>/focus</w:t>
      </w:r>
      <w:r w:rsidRPr="00E55481">
        <w:rPr>
          <w:rFonts w:ascii="Cambria" w:hAnsi="Cambria"/>
          <w:sz w:val="22"/>
          <w:lang w:val="en-ZA"/>
        </w:rPr>
        <w:t xml:space="preserve"> when they start with Phase 1 to avoid 'instant projects' that might possibly not be the learner's own work.</w:t>
      </w:r>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51" w:name="_Toc360019763"/>
      <w:bookmarkStart w:id="52" w:name="_Toc380477376"/>
      <w:r w:rsidRPr="007A3270">
        <w:rPr>
          <w:rFonts w:ascii="Cambria" w:hAnsi="Cambria"/>
          <w:b/>
          <w:spacing w:val="15"/>
          <w:lang w:val="en-ZA" w:eastAsia="en-US" w:bidi="en-US"/>
        </w:rPr>
        <w:t>Assessment Evidence</w:t>
      </w:r>
      <w:bookmarkEnd w:id="51"/>
      <w:bookmarkEnd w:id="52"/>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Evidence presented for assessment must show how the individual learner has met the assessment objectives and criteria and include the planning, feedback and progress of the project.</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The evidence for assessment will include the following:</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 xml:space="preserve">the project product including a written report of approximately 1600 – 2000 words (content only, excluding cover page, table of contents, references, graphics) website (home page plus </w:t>
      </w:r>
      <w:r w:rsidR="00163B2F">
        <w:rPr>
          <w:rFonts w:ascii="Cambria" w:hAnsi="Cambria"/>
          <w:sz w:val="22"/>
          <w:szCs w:val="22"/>
          <w:lang w:val="en-ZA" w:eastAsia="en-US" w:bidi="en-US"/>
        </w:rPr>
        <w:t>1</w:t>
      </w:r>
      <w:r w:rsidRPr="007A3270">
        <w:rPr>
          <w:rFonts w:ascii="Cambria" w:hAnsi="Cambria"/>
          <w:sz w:val="22"/>
          <w:szCs w:val="22"/>
          <w:lang w:val="en-ZA" w:eastAsia="en-US" w:bidi="en-US"/>
        </w:rPr>
        <w:t xml:space="preserve"> other page) and other evidence (for each phase)</w:t>
      </w:r>
    </w:p>
    <w:p w:rsidR="00DD0809" w:rsidRPr="007A3270"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3270">
        <w:rPr>
          <w:rFonts w:ascii="Cambria" w:hAnsi="Cambria"/>
          <w:sz w:val="22"/>
          <w:szCs w:val="22"/>
          <w:lang w:val="en-ZA" w:eastAsia="en-US" w:bidi="en-US"/>
        </w:rPr>
        <w:t>the completed learner assessment tool (for each phase)</w:t>
      </w:r>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53" w:name="_Toc360019764"/>
      <w:bookmarkStart w:id="54" w:name="_Toc380477377"/>
      <w:r w:rsidRPr="007A3270">
        <w:rPr>
          <w:rFonts w:ascii="Cambria" w:hAnsi="Cambria"/>
          <w:b/>
          <w:spacing w:val="15"/>
          <w:lang w:val="en-ZA" w:eastAsia="en-US" w:bidi="en-US"/>
        </w:rPr>
        <w:t>Requirements</w:t>
      </w:r>
      <w:bookmarkEnd w:id="53"/>
      <w:bookmarkEnd w:id="54"/>
    </w:p>
    <w:p w:rsidR="00DD0809" w:rsidRDefault="00DD0809" w:rsidP="00DD0809">
      <w:pPr>
        <w:tabs>
          <w:tab w:val="left" w:pos="7371"/>
        </w:tabs>
        <w:spacing w:before="120" w:after="120" w:line="276" w:lineRule="auto"/>
        <w:jc w:val="center"/>
        <w:rPr>
          <w:sz w:val="22"/>
          <w:lang w:val="en-ZA"/>
        </w:rPr>
      </w:pPr>
      <w:r w:rsidRPr="007A3270">
        <w:rPr>
          <w:rFonts w:ascii="Cambria" w:hAnsi="Cambria"/>
          <w:b/>
          <w:spacing w:val="15"/>
          <w:sz w:val="18"/>
          <w:szCs w:val="18"/>
          <w:lang w:val="en-ZA" w:eastAsia="en-US" w:bidi="en-US"/>
        </w:rPr>
        <w:t>(National Protocol for Assessment Grades R – 12, Chapter 3)</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Practical Assessment Task components must: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comprise assessment tasks that constitute the learners’ PAT mark as contemplated in Chapter 4 of the Curriculum and Assessment Policy Statement for CAT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include a mark awarded for each assessment task (phase) and a consolidated mark</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be guided by assessment components as specified in Chapter 4 of the Curriculum and Assessment Policy Statement for CAT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be available for monitoring and moderation</w:t>
      </w:r>
    </w:p>
    <w:p w:rsidR="00DD0809" w:rsidRPr="007A3270"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3270">
        <w:rPr>
          <w:rFonts w:ascii="Cambria" w:hAnsi="Cambria"/>
          <w:sz w:val="22"/>
          <w:szCs w:val="22"/>
          <w:lang w:val="en-ZA" w:eastAsia="en-US" w:bidi="en-US"/>
        </w:rPr>
        <w:t>be evaluated, checked and authenticated by the teacher before being presented as the learner’s evidence of performance</w:t>
      </w:r>
    </w:p>
    <w:p w:rsidR="00DD0809" w:rsidRDefault="00DD0809" w:rsidP="00DD0809">
      <w:pPr>
        <w:rPr>
          <w:rFonts w:ascii="Cambria" w:hAnsi="Cambria"/>
          <w:b/>
          <w:spacing w:val="15"/>
          <w:lang w:val="en-ZA" w:eastAsia="en-US" w:bidi="en-US"/>
        </w:rPr>
      </w:pPr>
      <w:r>
        <w:rPr>
          <w:rFonts w:ascii="Cambria" w:hAnsi="Cambria"/>
          <w:b/>
          <w:spacing w:val="15"/>
          <w:lang w:val="en-ZA" w:eastAsia="en-US" w:bidi="en-US"/>
        </w:rPr>
        <w:br w:type="page"/>
      </w:r>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55" w:name="_Toc360019765"/>
      <w:bookmarkStart w:id="56" w:name="_Toc380477378"/>
      <w:r w:rsidRPr="007A3270">
        <w:rPr>
          <w:rFonts w:ascii="Cambria" w:hAnsi="Cambria"/>
          <w:b/>
          <w:spacing w:val="15"/>
          <w:lang w:val="en-ZA" w:eastAsia="en-US" w:bidi="en-US"/>
        </w:rPr>
        <w:lastRenderedPageBreak/>
        <w:t>Non-compliance</w:t>
      </w:r>
      <w:bookmarkEnd w:id="55"/>
      <w:bookmarkEnd w:id="56"/>
    </w:p>
    <w:p w:rsidR="00DD0809" w:rsidRPr="00E55481" w:rsidRDefault="00DD0809" w:rsidP="00DD0809">
      <w:pPr>
        <w:tabs>
          <w:tab w:val="left" w:pos="7371"/>
        </w:tabs>
        <w:spacing w:before="120" w:after="120" w:line="276" w:lineRule="auto"/>
        <w:jc w:val="center"/>
        <w:rPr>
          <w:rFonts w:ascii="Cambria" w:hAnsi="Cambria"/>
          <w:b/>
          <w:spacing w:val="15"/>
          <w:sz w:val="18"/>
          <w:szCs w:val="18"/>
          <w:lang w:val="en-ZA" w:eastAsia="en-US" w:bidi="en-US"/>
        </w:rPr>
      </w:pPr>
      <w:r w:rsidRPr="00E55481">
        <w:rPr>
          <w:rFonts w:ascii="Cambria" w:hAnsi="Cambria"/>
          <w:b/>
          <w:spacing w:val="15"/>
          <w:sz w:val="18"/>
          <w:szCs w:val="18"/>
          <w:lang w:val="en-ZA" w:eastAsia="en-US" w:bidi="en-US"/>
        </w:rPr>
        <w:t>(National Protocol for Assessment Grades R – 12, Chapter 3)</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The absence of a PAT mark in CAT, without a valid reason, will result in the learner, not being resulted.</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The learner will be given three weeks before the commencement of the final end-of-year examination to submit outstanding work or present himself or herself for the PAT. Should the learner fail to fulfil the outstanding PAT requirements, such a learner will be awarded a zero (“0”) for the PAT component</w:t>
      </w:r>
      <w:r w:rsidR="00C338DD">
        <w:rPr>
          <w:rFonts w:ascii="Cambria" w:hAnsi="Cambria"/>
          <w:sz w:val="22"/>
          <w:lang w:val="en-ZA"/>
        </w:rPr>
        <w:t>s not completed/submitted</w:t>
      </w:r>
      <w:r w:rsidRPr="00E55481">
        <w:rPr>
          <w:rFonts w:ascii="Cambria" w:hAnsi="Cambria"/>
          <w:sz w:val="22"/>
          <w:lang w:val="en-ZA"/>
        </w:rPr>
        <w:t>.</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 xml:space="preserve">In the event of a learner not complying with the requirements of the PAT, but where a </w:t>
      </w:r>
      <w:r w:rsidRPr="00C338DD">
        <w:rPr>
          <w:rFonts w:ascii="Cambria" w:hAnsi="Cambria"/>
          <w:b/>
          <w:sz w:val="22"/>
          <w:lang w:val="en-ZA"/>
        </w:rPr>
        <w:t>valid reason</w:t>
      </w:r>
      <w:r w:rsidRPr="00E55481">
        <w:rPr>
          <w:rFonts w:ascii="Cambria" w:hAnsi="Cambria"/>
          <w:sz w:val="22"/>
          <w:lang w:val="en-ZA"/>
        </w:rPr>
        <w:t xml:space="preserve"> is provided:</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He or she may be granted another opportunity to be assessed in the assigned tasks, based on a decision by the Head of the assessment body</w:t>
      </w:r>
      <w:r>
        <w:rPr>
          <w:rFonts w:ascii="Cambria" w:hAnsi="Cambria"/>
          <w:sz w:val="22"/>
          <w:szCs w:val="22"/>
          <w:lang w:val="en-ZA" w:eastAsia="en-US" w:bidi="en-US"/>
        </w:rPr>
        <w: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The learner must, within three weeks before the commencement of the final end-of-year examination submit outstanding work or present himself or herself for the PAT</w:t>
      </w:r>
      <w:r>
        <w:rPr>
          <w:rFonts w:ascii="Cambria" w:hAnsi="Cambria"/>
          <w:sz w:val="22"/>
          <w:szCs w:val="22"/>
          <w:lang w:val="en-ZA" w:eastAsia="en-US" w:bidi="en-US"/>
        </w:rPr>
        <w:t>.</w:t>
      </w:r>
      <w:r w:rsidRPr="007A3270">
        <w:rPr>
          <w:rFonts w:ascii="Cambria" w:hAnsi="Cambria"/>
          <w:sz w:val="22"/>
          <w:szCs w:val="22"/>
          <w:lang w:val="en-ZA" w:eastAsia="en-US" w:bidi="en-US"/>
        </w:rPr>
        <w:t xml:space="preserve"> </w:t>
      </w:r>
    </w:p>
    <w:p w:rsidR="00DD0809"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3270">
        <w:rPr>
          <w:rFonts w:ascii="Cambria" w:hAnsi="Cambria"/>
          <w:sz w:val="22"/>
          <w:szCs w:val="22"/>
          <w:lang w:val="en-ZA" w:eastAsia="en-US" w:bidi="en-US"/>
        </w:rPr>
        <w:t>Should the learner fail to fulfil the outstanding PAT requirements, the mark for the</w:t>
      </w:r>
      <w:r w:rsidR="00C338DD">
        <w:rPr>
          <w:rFonts w:ascii="Cambria" w:hAnsi="Cambria"/>
          <w:sz w:val="22"/>
          <w:szCs w:val="22"/>
          <w:lang w:val="en-ZA" w:eastAsia="en-US" w:bidi="en-US"/>
        </w:rPr>
        <w:t>se</w:t>
      </w:r>
      <w:r w:rsidRPr="007A3270">
        <w:rPr>
          <w:rFonts w:ascii="Cambria" w:hAnsi="Cambria"/>
          <w:sz w:val="22"/>
          <w:szCs w:val="22"/>
          <w:lang w:val="en-ZA" w:eastAsia="en-US" w:bidi="en-US"/>
        </w:rPr>
        <w:t xml:space="preserve"> PAT component</w:t>
      </w:r>
      <w:r w:rsidR="00C338DD">
        <w:rPr>
          <w:rFonts w:ascii="Cambria" w:hAnsi="Cambria"/>
          <w:sz w:val="22"/>
          <w:szCs w:val="22"/>
          <w:lang w:val="en-ZA" w:eastAsia="en-US" w:bidi="en-US"/>
        </w:rPr>
        <w:t>s</w:t>
      </w:r>
      <w:r w:rsidRPr="007A3270">
        <w:rPr>
          <w:rFonts w:ascii="Cambria" w:hAnsi="Cambria"/>
          <w:sz w:val="22"/>
          <w:szCs w:val="22"/>
          <w:lang w:val="en-ZA" w:eastAsia="en-US" w:bidi="en-US"/>
        </w:rPr>
        <w:t xml:space="preserve"> will be omitted and the final mark will be adjusted for promotion purposes in terms of the completed tasks</w:t>
      </w:r>
      <w:r>
        <w:rPr>
          <w:rFonts w:ascii="Cambria" w:hAnsi="Cambria"/>
          <w:sz w:val="22"/>
          <w:szCs w:val="22"/>
          <w:lang w:val="en-ZA" w:eastAsia="en-US" w:bidi="en-US"/>
        </w:rPr>
        <w:t>.</w:t>
      </w:r>
    </w:p>
    <w:p w:rsidR="004E6FAF" w:rsidRPr="007A3270" w:rsidRDefault="004E6FAF" w:rsidP="000262A8">
      <w:pPr>
        <w:spacing w:after="200" w:line="252" w:lineRule="auto"/>
        <w:ind w:left="1437" w:hanging="1080"/>
        <w:jc w:val="both"/>
        <w:rPr>
          <w:rFonts w:ascii="Cambria" w:hAnsi="Cambria"/>
          <w:sz w:val="22"/>
          <w:szCs w:val="22"/>
          <w:lang w:val="en-ZA" w:eastAsia="en-US" w:bidi="en-US"/>
        </w:rPr>
      </w:pPr>
      <w:r w:rsidRPr="004E6FAF">
        <w:rPr>
          <w:rFonts w:ascii="Cambria" w:hAnsi="Cambria"/>
          <w:b/>
          <w:sz w:val="22"/>
          <w:szCs w:val="22"/>
          <w:lang w:val="en-ZA" w:eastAsia="en-US" w:bidi="en-US"/>
        </w:rPr>
        <w:t>Note:</w:t>
      </w:r>
      <w:r>
        <w:rPr>
          <w:rFonts w:ascii="Cambria" w:hAnsi="Cambria"/>
          <w:sz w:val="22"/>
          <w:szCs w:val="22"/>
          <w:lang w:val="en-ZA" w:eastAsia="en-US" w:bidi="en-US"/>
        </w:rPr>
        <w:t xml:space="preserve"> </w:t>
      </w:r>
      <w:r>
        <w:rPr>
          <w:rFonts w:ascii="Cambria" w:hAnsi="Cambria"/>
          <w:sz w:val="22"/>
          <w:szCs w:val="22"/>
          <w:lang w:val="en-ZA" w:eastAsia="en-US" w:bidi="en-US"/>
        </w:rPr>
        <w:tab/>
        <w:t xml:space="preserve">In the </w:t>
      </w:r>
      <w:r w:rsidR="00C63B0C">
        <w:rPr>
          <w:rFonts w:ascii="Cambria" w:hAnsi="Cambria"/>
          <w:sz w:val="22"/>
          <w:szCs w:val="22"/>
          <w:lang w:val="en-ZA" w:eastAsia="en-US" w:bidi="en-US"/>
        </w:rPr>
        <w:t>case</w:t>
      </w:r>
      <w:r>
        <w:rPr>
          <w:rFonts w:ascii="Cambria" w:hAnsi="Cambria"/>
          <w:sz w:val="22"/>
          <w:szCs w:val="22"/>
          <w:lang w:val="en-ZA" w:eastAsia="en-US" w:bidi="en-US"/>
        </w:rPr>
        <w:t xml:space="preserve"> of CAT, such a situation is </w:t>
      </w:r>
      <w:r w:rsidR="00206A91">
        <w:rPr>
          <w:rFonts w:ascii="Cambria" w:hAnsi="Cambria"/>
          <w:sz w:val="22"/>
          <w:szCs w:val="22"/>
          <w:lang w:val="en-ZA" w:eastAsia="en-US" w:bidi="en-US"/>
        </w:rPr>
        <w:t>not very likely</w:t>
      </w:r>
      <w:r>
        <w:rPr>
          <w:rFonts w:ascii="Cambria" w:hAnsi="Cambria"/>
          <w:sz w:val="22"/>
          <w:szCs w:val="22"/>
          <w:lang w:val="en-ZA" w:eastAsia="en-US" w:bidi="en-US"/>
        </w:rPr>
        <w:t xml:space="preserve"> (unless a learner’s illness spans </w:t>
      </w:r>
      <w:r w:rsidR="00C63B0C">
        <w:rPr>
          <w:rFonts w:ascii="Cambria" w:hAnsi="Cambria"/>
          <w:sz w:val="22"/>
          <w:szCs w:val="22"/>
          <w:lang w:val="en-ZA" w:eastAsia="en-US" w:bidi="en-US"/>
        </w:rPr>
        <w:t xml:space="preserve">over </w:t>
      </w:r>
      <w:r>
        <w:rPr>
          <w:rFonts w:ascii="Cambria" w:hAnsi="Cambria"/>
          <w:sz w:val="22"/>
          <w:szCs w:val="22"/>
          <w:lang w:val="en-ZA" w:eastAsia="en-US" w:bidi="en-US"/>
        </w:rPr>
        <w:t>a long period) as the PAT is not a once-off sitting/assessment.</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Valid reason in this context includes the following:</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illness, supported by a valid medical certificate, issued by a registered medical practitioner</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humanitarian reasons, which includes the death of an immediate family member, supported by a death certificate</w:t>
      </w:r>
    </w:p>
    <w:p w:rsidR="00DD0809" w:rsidRPr="007A3270" w:rsidRDefault="00DD0809" w:rsidP="00C63D60">
      <w:pPr>
        <w:numPr>
          <w:ilvl w:val="0"/>
          <w:numId w:val="12"/>
        </w:numPr>
        <w:spacing w:after="200" w:line="252" w:lineRule="auto"/>
        <w:ind w:left="714" w:hanging="357"/>
        <w:contextualSpacing/>
        <w:jc w:val="both"/>
        <w:rPr>
          <w:rFonts w:ascii="Cambria" w:hAnsi="Cambria"/>
          <w:sz w:val="22"/>
          <w:szCs w:val="22"/>
          <w:lang w:val="en-ZA" w:eastAsia="en-US" w:bidi="en-US"/>
        </w:rPr>
      </w:pPr>
      <w:r w:rsidRPr="007A3270">
        <w:rPr>
          <w:rFonts w:ascii="Cambria" w:hAnsi="Cambria"/>
          <w:sz w:val="22"/>
          <w:szCs w:val="22"/>
          <w:lang w:val="en-ZA" w:eastAsia="en-US" w:bidi="en-US"/>
        </w:rPr>
        <w:t>the learner appearing in a court hearing, which must be supported by written evidence</w:t>
      </w:r>
    </w:p>
    <w:p w:rsidR="00DD0809" w:rsidRPr="007A3270"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3270">
        <w:rPr>
          <w:rFonts w:ascii="Cambria" w:hAnsi="Cambria"/>
          <w:sz w:val="22"/>
          <w:szCs w:val="22"/>
          <w:lang w:val="en-ZA" w:eastAsia="en-US" w:bidi="en-US"/>
        </w:rPr>
        <w:t>any other reason as may be accepted as valid by the Head of the assessment body or his or her representative</w:t>
      </w:r>
    </w:p>
    <w:p w:rsidR="00DD0809" w:rsidRPr="00E55481" w:rsidRDefault="00DD0809" w:rsidP="000262A8">
      <w:pPr>
        <w:jc w:val="both"/>
        <w:rPr>
          <w:rFonts w:ascii="Cambria" w:hAnsi="Cambria"/>
          <w:sz w:val="22"/>
          <w:lang w:val="en-ZA"/>
        </w:rPr>
      </w:pPr>
      <w:r w:rsidRPr="00E55481">
        <w:rPr>
          <w:rFonts w:ascii="Cambria" w:hAnsi="Cambria"/>
          <w:sz w:val="22"/>
          <w:lang w:val="en-ZA"/>
        </w:rPr>
        <w:t>In the event of a learner failing to comply with the Practical Assessment Task requirements of a particular subject, and where valid reasons are provided, the evidence of such valid reasons must be included with the evidence of learner performance.</w:t>
      </w:r>
    </w:p>
    <w:sectPr w:rsidR="00DD0809" w:rsidRPr="00E55481" w:rsidSect="00047DE4">
      <w:headerReference w:type="default" r:id="rId26"/>
      <w:pgSz w:w="11907" w:h="16839" w:code="9"/>
      <w:pgMar w:top="1134" w:right="1134" w:bottom="1134" w:left="1134" w:header="720" w:footer="720" w:gutter="0"/>
      <w:pgNumType w:fmt="lowerRoman"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2287" w:rsidRDefault="00D02287" w:rsidP="00B55963">
      <w:r>
        <w:separator/>
      </w:r>
    </w:p>
  </w:endnote>
  <w:endnote w:type="continuationSeparator" w:id="0">
    <w:p w:rsidR="00D02287" w:rsidRDefault="00D02287" w:rsidP="00B5596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amp;#39">
    <w:altName w:val="Times New Roman"/>
    <w:charset w:val="00"/>
    <w:family w:val="auto"/>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81536"/>
      <w:docPartObj>
        <w:docPartGallery w:val="Page Numbers (Bottom of Page)"/>
        <w:docPartUnique/>
      </w:docPartObj>
    </w:sdtPr>
    <w:sdtEndPr>
      <w:rPr>
        <w:color w:val="7F7F7F" w:themeColor="background1" w:themeShade="7F"/>
        <w:spacing w:val="60"/>
      </w:rPr>
    </w:sdtEndPr>
    <w:sdtContent>
      <w:p w:rsidR="00942D52" w:rsidRDefault="00942D52">
        <w:pPr>
          <w:pStyle w:val="Footer"/>
          <w:pBdr>
            <w:top w:val="single" w:sz="4" w:space="1" w:color="D9D9D9" w:themeColor="background1" w:themeShade="D9"/>
          </w:pBdr>
          <w:jc w:val="right"/>
        </w:pPr>
        <w:fldSimple w:instr=" PAGE   \* MERGEFORMAT ">
          <w:r>
            <w:rPr>
              <w:noProof/>
            </w:rPr>
            <w:t>3</w:t>
          </w:r>
        </w:fldSimple>
        <w:r>
          <w:t xml:space="preserve"> | </w:t>
        </w:r>
        <w:r>
          <w:rPr>
            <w:color w:val="7F7F7F" w:themeColor="background1" w:themeShade="7F"/>
            <w:spacing w:val="60"/>
          </w:rPr>
          <w:t>Page</w:t>
        </w:r>
      </w:p>
    </w:sdtContent>
  </w:sdt>
  <w:p w:rsidR="00942D52" w:rsidRDefault="00942D5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D52" w:rsidRDefault="00942D52">
    <w:pPr>
      <w:pStyle w:val="Footer"/>
      <w:pBdr>
        <w:top w:val="single" w:sz="4" w:space="1" w:color="D9D9D9" w:themeColor="background1" w:themeShade="D9"/>
      </w:pBdr>
      <w:jc w:val="right"/>
    </w:pPr>
  </w:p>
  <w:p w:rsidR="00942D52" w:rsidRDefault="00942D5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434"/>
      <w:gridCol w:w="986"/>
      <w:gridCol w:w="4435"/>
    </w:tblGrid>
    <w:tr w:rsidR="00942D52" w:rsidTr="00E76CD0">
      <w:trPr>
        <w:trHeight w:val="151"/>
      </w:trPr>
      <w:tc>
        <w:tcPr>
          <w:tcW w:w="2250" w:type="pct"/>
          <w:tcBorders>
            <w:bottom w:val="dotted" w:sz="4" w:space="0" w:color="auto"/>
          </w:tcBorders>
        </w:tcPr>
        <w:p w:rsidR="00942D52" w:rsidRDefault="00942D52">
          <w:pPr>
            <w:pStyle w:val="Header"/>
            <w:rPr>
              <w:rFonts w:asciiTheme="majorHAnsi" w:eastAsiaTheme="majorEastAsia" w:hAnsiTheme="majorHAnsi" w:cstheme="majorBidi"/>
              <w:b/>
              <w:bCs/>
            </w:rPr>
          </w:pPr>
        </w:p>
      </w:tc>
      <w:tc>
        <w:tcPr>
          <w:tcW w:w="500" w:type="pct"/>
          <w:vMerge w:val="restart"/>
          <w:tcBorders>
            <w:bottom w:val="dotted" w:sz="4" w:space="0" w:color="auto"/>
          </w:tcBorders>
          <w:noWrap/>
          <w:vAlign w:val="center"/>
        </w:tcPr>
        <w:p w:rsidR="00942D52" w:rsidRDefault="00942D52">
          <w:pPr>
            <w:pStyle w:val="NoSpacing"/>
            <w:rPr>
              <w:rFonts w:asciiTheme="majorHAnsi" w:hAnsiTheme="majorHAnsi"/>
            </w:rPr>
          </w:pPr>
          <w:r>
            <w:rPr>
              <w:rFonts w:asciiTheme="majorHAnsi" w:hAnsiTheme="majorHAnsi"/>
              <w:b/>
            </w:rPr>
            <w:t xml:space="preserve">Page </w:t>
          </w:r>
          <w:fldSimple w:instr=" PAGE  \* MERGEFORMAT ">
            <w:r w:rsidR="00A047A6" w:rsidRPr="00A047A6">
              <w:rPr>
                <w:rFonts w:asciiTheme="majorHAnsi" w:hAnsiTheme="majorHAnsi"/>
                <w:b/>
                <w:noProof/>
              </w:rPr>
              <w:t>16</w:t>
            </w:r>
          </w:fldSimple>
        </w:p>
      </w:tc>
      <w:tc>
        <w:tcPr>
          <w:tcW w:w="2250" w:type="pct"/>
          <w:tcBorders>
            <w:bottom w:val="dotted" w:sz="4" w:space="0" w:color="auto"/>
          </w:tcBorders>
        </w:tcPr>
        <w:p w:rsidR="00942D52" w:rsidRDefault="00942D52">
          <w:pPr>
            <w:pStyle w:val="Header"/>
            <w:rPr>
              <w:rFonts w:asciiTheme="majorHAnsi" w:eastAsiaTheme="majorEastAsia" w:hAnsiTheme="majorHAnsi" w:cstheme="majorBidi"/>
              <w:b/>
              <w:bCs/>
            </w:rPr>
          </w:pPr>
        </w:p>
      </w:tc>
    </w:tr>
    <w:tr w:rsidR="00942D52" w:rsidTr="00E76CD0">
      <w:trPr>
        <w:trHeight w:val="150"/>
      </w:trPr>
      <w:tc>
        <w:tcPr>
          <w:tcW w:w="2250" w:type="pct"/>
          <w:tcBorders>
            <w:top w:val="dotted" w:sz="4" w:space="0" w:color="auto"/>
          </w:tcBorders>
        </w:tcPr>
        <w:p w:rsidR="00942D52" w:rsidRDefault="00942D52">
          <w:pPr>
            <w:pStyle w:val="Header"/>
            <w:rPr>
              <w:rFonts w:asciiTheme="majorHAnsi" w:eastAsiaTheme="majorEastAsia" w:hAnsiTheme="majorHAnsi" w:cstheme="majorBidi"/>
              <w:b/>
              <w:bCs/>
            </w:rPr>
          </w:pPr>
        </w:p>
      </w:tc>
      <w:tc>
        <w:tcPr>
          <w:tcW w:w="500" w:type="pct"/>
          <w:vMerge/>
          <w:tcBorders>
            <w:top w:val="dotted" w:sz="4" w:space="0" w:color="auto"/>
          </w:tcBorders>
        </w:tcPr>
        <w:p w:rsidR="00942D52" w:rsidRDefault="00942D52">
          <w:pPr>
            <w:pStyle w:val="Header"/>
            <w:jc w:val="center"/>
            <w:rPr>
              <w:rFonts w:asciiTheme="majorHAnsi" w:eastAsiaTheme="majorEastAsia" w:hAnsiTheme="majorHAnsi" w:cstheme="majorBidi"/>
              <w:b/>
              <w:bCs/>
            </w:rPr>
          </w:pPr>
        </w:p>
      </w:tc>
      <w:tc>
        <w:tcPr>
          <w:tcW w:w="2250" w:type="pct"/>
          <w:tcBorders>
            <w:top w:val="dotted" w:sz="4" w:space="0" w:color="auto"/>
          </w:tcBorders>
        </w:tcPr>
        <w:p w:rsidR="00942D52" w:rsidRDefault="00942D52" w:rsidP="00E76CD0">
          <w:pPr>
            <w:pStyle w:val="Header"/>
            <w:tabs>
              <w:tab w:val="clear" w:pos="4680"/>
              <w:tab w:val="clear" w:pos="9360"/>
              <w:tab w:val="left" w:pos="1200"/>
            </w:tabs>
            <w:rPr>
              <w:rFonts w:asciiTheme="majorHAnsi" w:eastAsiaTheme="majorEastAsia" w:hAnsiTheme="majorHAnsi" w:cstheme="majorBidi"/>
              <w:b/>
              <w:bCs/>
            </w:rPr>
          </w:pPr>
          <w:r>
            <w:rPr>
              <w:rFonts w:asciiTheme="majorHAnsi" w:eastAsiaTheme="majorEastAsia" w:hAnsiTheme="majorHAnsi" w:cstheme="majorBidi"/>
              <w:b/>
              <w:bCs/>
            </w:rPr>
            <w:tab/>
          </w:r>
        </w:p>
      </w:tc>
    </w:tr>
  </w:tbl>
  <w:p w:rsidR="00942D52" w:rsidRDefault="00942D5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434"/>
      <w:gridCol w:w="986"/>
      <w:gridCol w:w="4435"/>
    </w:tblGrid>
    <w:tr w:rsidR="00942D52">
      <w:trPr>
        <w:trHeight w:val="151"/>
      </w:trPr>
      <w:tc>
        <w:tcPr>
          <w:tcW w:w="2250" w:type="pct"/>
          <w:tcBorders>
            <w:bottom w:val="single" w:sz="4" w:space="0" w:color="94B6D2" w:themeColor="accent1"/>
          </w:tcBorders>
        </w:tcPr>
        <w:p w:rsidR="00942D52" w:rsidRDefault="00942D52">
          <w:pPr>
            <w:pStyle w:val="Header"/>
            <w:rPr>
              <w:rFonts w:asciiTheme="majorHAnsi" w:eastAsiaTheme="majorEastAsia" w:hAnsiTheme="majorHAnsi" w:cstheme="majorBidi"/>
              <w:b/>
              <w:bCs/>
            </w:rPr>
          </w:pPr>
        </w:p>
      </w:tc>
      <w:tc>
        <w:tcPr>
          <w:tcW w:w="500" w:type="pct"/>
          <w:vMerge w:val="restart"/>
          <w:noWrap/>
          <w:vAlign w:val="center"/>
        </w:tcPr>
        <w:p w:rsidR="00942D52" w:rsidRDefault="00942D52">
          <w:pPr>
            <w:pStyle w:val="NoSpacing"/>
            <w:rPr>
              <w:rFonts w:asciiTheme="majorHAnsi" w:hAnsiTheme="majorHAnsi"/>
            </w:rPr>
          </w:pPr>
          <w:r>
            <w:rPr>
              <w:rFonts w:asciiTheme="majorHAnsi" w:hAnsiTheme="majorHAnsi"/>
              <w:b/>
            </w:rPr>
            <w:t xml:space="preserve">Page </w:t>
          </w:r>
          <w:fldSimple w:instr=" PAGE  \* MERGEFORMAT ">
            <w:r w:rsidR="007E654A" w:rsidRPr="007E654A">
              <w:rPr>
                <w:rFonts w:asciiTheme="majorHAnsi" w:hAnsiTheme="majorHAnsi"/>
                <w:b/>
                <w:noProof/>
              </w:rPr>
              <w:t>1</w:t>
            </w:r>
          </w:fldSimple>
        </w:p>
      </w:tc>
      <w:tc>
        <w:tcPr>
          <w:tcW w:w="2250" w:type="pct"/>
          <w:tcBorders>
            <w:bottom w:val="single" w:sz="4" w:space="0" w:color="94B6D2" w:themeColor="accent1"/>
          </w:tcBorders>
        </w:tcPr>
        <w:p w:rsidR="00942D52" w:rsidRDefault="00942D52">
          <w:pPr>
            <w:pStyle w:val="Header"/>
            <w:rPr>
              <w:rFonts w:asciiTheme="majorHAnsi" w:eastAsiaTheme="majorEastAsia" w:hAnsiTheme="majorHAnsi" w:cstheme="majorBidi"/>
              <w:b/>
              <w:bCs/>
            </w:rPr>
          </w:pPr>
        </w:p>
      </w:tc>
    </w:tr>
    <w:tr w:rsidR="00942D52">
      <w:trPr>
        <w:trHeight w:val="150"/>
      </w:trPr>
      <w:tc>
        <w:tcPr>
          <w:tcW w:w="2250" w:type="pct"/>
          <w:tcBorders>
            <w:top w:val="single" w:sz="4" w:space="0" w:color="94B6D2" w:themeColor="accent1"/>
          </w:tcBorders>
        </w:tcPr>
        <w:p w:rsidR="00942D52" w:rsidRDefault="00942D52">
          <w:pPr>
            <w:pStyle w:val="Header"/>
            <w:rPr>
              <w:rFonts w:asciiTheme="majorHAnsi" w:eastAsiaTheme="majorEastAsia" w:hAnsiTheme="majorHAnsi" w:cstheme="majorBidi"/>
              <w:b/>
              <w:bCs/>
            </w:rPr>
          </w:pPr>
        </w:p>
      </w:tc>
      <w:tc>
        <w:tcPr>
          <w:tcW w:w="500" w:type="pct"/>
          <w:vMerge/>
        </w:tcPr>
        <w:p w:rsidR="00942D52" w:rsidRDefault="00942D52">
          <w:pPr>
            <w:pStyle w:val="Header"/>
            <w:jc w:val="center"/>
            <w:rPr>
              <w:rFonts w:asciiTheme="majorHAnsi" w:eastAsiaTheme="majorEastAsia" w:hAnsiTheme="majorHAnsi" w:cstheme="majorBidi"/>
              <w:b/>
              <w:bCs/>
            </w:rPr>
          </w:pPr>
        </w:p>
      </w:tc>
      <w:tc>
        <w:tcPr>
          <w:tcW w:w="2250" w:type="pct"/>
          <w:tcBorders>
            <w:top w:val="single" w:sz="4" w:space="0" w:color="94B6D2" w:themeColor="accent1"/>
          </w:tcBorders>
        </w:tcPr>
        <w:p w:rsidR="00942D52" w:rsidRDefault="00942D52">
          <w:pPr>
            <w:pStyle w:val="Header"/>
            <w:rPr>
              <w:rFonts w:asciiTheme="majorHAnsi" w:eastAsiaTheme="majorEastAsia" w:hAnsiTheme="majorHAnsi" w:cstheme="majorBidi"/>
              <w:b/>
              <w:bCs/>
            </w:rPr>
          </w:pPr>
        </w:p>
      </w:tc>
    </w:tr>
  </w:tbl>
  <w:p w:rsidR="00942D52" w:rsidRDefault="00942D52">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81465"/>
      <w:docPartObj>
        <w:docPartGallery w:val="Page Numbers (Bottom of Page)"/>
        <w:docPartUnique/>
      </w:docPartObj>
    </w:sdtPr>
    <w:sdtEndPr>
      <w:rPr>
        <w:color w:val="7F7F7F" w:themeColor="background1" w:themeShade="7F"/>
        <w:spacing w:val="60"/>
      </w:rPr>
    </w:sdtEndPr>
    <w:sdtContent>
      <w:p w:rsidR="00942D52" w:rsidRDefault="00942D52">
        <w:pPr>
          <w:pStyle w:val="Footer"/>
          <w:pBdr>
            <w:top w:val="single" w:sz="4" w:space="1" w:color="D9D9D9" w:themeColor="background1" w:themeShade="D9"/>
          </w:pBdr>
          <w:jc w:val="right"/>
        </w:pPr>
        <w:fldSimple w:instr=" PAGE   \* MERGEFORMAT ">
          <w:r w:rsidR="00A047A6">
            <w:rPr>
              <w:noProof/>
            </w:rPr>
            <w:t>36</w:t>
          </w:r>
        </w:fldSimple>
        <w:r>
          <w:t xml:space="preserve"> | </w:t>
        </w:r>
        <w:r>
          <w:rPr>
            <w:color w:val="7F7F7F" w:themeColor="background1" w:themeShade="7F"/>
            <w:spacing w:val="60"/>
          </w:rPr>
          <w:t>Page</w:t>
        </w:r>
      </w:p>
    </w:sdtContent>
  </w:sdt>
  <w:p w:rsidR="00942D52" w:rsidRDefault="00942D52">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4558548"/>
      <w:docPartObj>
        <w:docPartGallery w:val="Page Numbers (Bottom of Page)"/>
        <w:docPartUnique/>
      </w:docPartObj>
    </w:sdtPr>
    <w:sdtContent>
      <w:p w:rsidR="00942D52" w:rsidRPr="003E6D80" w:rsidRDefault="00942D52" w:rsidP="001540BE">
        <w:pPr>
          <w:pStyle w:val="Footer"/>
          <w:rPr>
            <w:lang w:val="en-ZA"/>
          </w:rPr>
        </w:pPr>
        <w:r w:rsidRPr="00594066">
          <w:rPr>
            <w:noProof/>
            <w:lang w:val="en-ZA" w:eastAsia="en-ZA"/>
          </w:rPr>
          <w:pict>
            <v:rect id="Rectangle 11" o:spid="_x0000_s2049" style="position:absolute;margin-left:0;margin-top:0;width:60pt;height:70.5pt;z-index:251659264;visibility:visible;mso-position-horizontal:center;mso-position-horizontal-relative:right-margin-area;mso-position-vertical:top;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K9oe8d6AgAA8AQAAA4AAAAA&#10;AAAAAAAAAAAALgIAAGRycy9lMm9Eb2MueG1sUEsBAi0AFAAGAAgAAAAhAGzVH9PZAAAABQEAAA8A&#10;AAAAAAAAAAAAAAAA1AQAAGRycy9kb3ducmV2LnhtbFBLBQYAAAAABAAEAPMAAADaBQAAAAA=&#10;" stroked="f">
              <v:textbox>
                <w:txbxContent>
                  <w:sdt>
                    <w:sdtPr>
                      <w:rPr>
                        <w:rFonts w:ascii="Cambria" w:eastAsiaTheme="majorEastAsia" w:hAnsi="Cambria" w:cstheme="majorBidi"/>
                      </w:rPr>
                      <w:id w:val="392084774"/>
                      <w:docPartObj>
                        <w:docPartGallery w:val="Page Numbers (Margins)"/>
                        <w:docPartUnique/>
                      </w:docPartObj>
                    </w:sdtPr>
                    <w:sdtContent>
                      <w:sdt>
                        <w:sdtPr>
                          <w:rPr>
                            <w:rFonts w:ascii="Cambria" w:eastAsiaTheme="majorEastAsia" w:hAnsi="Cambria" w:cstheme="majorBidi"/>
                          </w:rPr>
                          <w:id w:val="-1102874984"/>
                          <w:docPartObj>
                            <w:docPartGallery w:val="Page Numbers (Margins)"/>
                            <w:docPartUnique/>
                          </w:docPartObj>
                        </w:sdtPr>
                        <w:sdtContent>
                          <w:p w:rsidR="00942D52" w:rsidRPr="00460EA9" w:rsidRDefault="00942D52">
                            <w:pPr>
                              <w:jc w:val="center"/>
                              <w:rPr>
                                <w:rFonts w:ascii="Cambria" w:eastAsiaTheme="majorEastAsia" w:hAnsi="Cambria" w:cstheme="majorBidi"/>
                              </w:rPr>
                            </w:pPr>
                            <w:r w:rsidRPr="00594066">
                              <w:rPr>
                                <w:rFonts w:ascii="Cambria" w:eastAsiaTheme="minorEastAsia" w:hAnsi="Cambria" w:cstheme="minorBidi"/>
                              </w:rPr>
                              <w:fldChar w:fldCharType="begin"/>
                            </w:r>
                            <w:r w:rsidRPr="00460EA9">
                              <w:rPr>
                                <w:rFonts w:ascii="Cambria" w:hAnsi="Cambria"/>
                              </w:rPr>
                              <w:instrText xml:space="preserve"> PAGE   \* MERGEFORMAT </w:instrText>
                            </w:r>
                            <w:r w:rsidRPr="00594066">
                              <w:rPr>
                                <w:rFonts w:ascii="Cambria" w:eastAsiaTheme="minorEastAsia" w:hAnsi="Cambria" w:cstheme="minorBidi"/>
                              </w:rPr>
                              <w:fldChar w:fldCharType="separate"/>
                            </w:r>
                            <w:r w:rsidR="00A047A6" w:rsidRPr="00A047A6">
                              <w:rPr>
                                <w:rFonts w:ascii="Cambria" w:eastAsiaTheme="majorEastAsia" w:hAnsi="Cambria" w:cstheme="majorBidi"/>
                                <w:noProof/>
                              </w:rPr>
                              <w:t>ii</w:t>
                            </w:r>
                            <w:r w:rsidRPr="00460EA9">
                              <w:rPr>
                                <w:rFonts w:ascii="Cambria" w:eastAsiaTheme="majorEastAsia" w:hAnsi="Cambria" w:cstheme="majorBidi"/>
                                <w:noProof/>
                              </w:rPr>
                              <w:fldChar w:fldCharType="end"/>
                            </w:r>
                          </w:p>
                        </w:sdtContent>
                      </w:sdt>
                    </w:sdtContent>
                  </w:sdt>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2287" w:rsidRDefault="00D02287" w:rsidP="00B55963">
      <w:r>
        <w:separator/>
      </w:r>
    </w:p>
  </w:footnote>
  <w:footnote w:type="continuationSeparator" w:id="0">
    <w:p w:rsidR="00D02287" w:rsidRDefault="00D02287" w:rsidP="00B559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D52" w:rsidRPr="00BC76C1" w:rsidRDefault="00942D52" w:rsidP="00CB3494">
    <w:pPr>
      <w:pStyle w:val="Header"/>
      <w:spacing w:after="360"/>
      <w:rPr>
        <w:lang w:val="en-ZA"/>
      </w:rPr>
    </w:pPr>
    <w:r>
      <w:rPr>
        <w:lang w:val="en-ZA"/>
      </w:rPr>
      <w:t>Instructions to learners</w:t>
    </w:r>
    <w:r>
      <w:rPr>
        <w:lang w:val="en-ZA"/>
      </w:rPr>
      <w:tab/>
    </w:r>
    <w:r>
      <w:rPr>
        <w:lang w:val="en-ZA"/>
      </w:rPr>
      <w:tab/>
      <w:t>PAT Grade 11 2014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D52" w:rsidRPr="005C22A6" w:rsidRDefault="00942D52" w:rsidP="005C22A6">
    <w:pPr>
      <w:pStyle w:val="Header"/>
      <w:pBdr>
        <w:bottom w:val="single" w:sz="4" w:space="1" w:color="auto"/>
      </w:pBdr>
      <w:tabs>
        <w:tab w:val="clear" w:pos="9360"/>
        <w:tab w:val="right" w:pos="10206"/>
        <w:tab w:val="right" w:pos="15168"/>
      </w:tabs>
      <w:rPr>
        <w:b/>
        <w:lang w:val="en-ZA"/>
      </w:rPr>
    </w:pPr>
    <w:r w:rsidRPr="005C22A6">
      <w:rPr>
        <w:b/>
        <w:lang w:val="en-ZA"/>
      </w:rPr>
      <w:t>Assessment Tool</w:t>
    </w:r>
    <w:r w:rsidRPr="005C22A6">
      <w:rPr>
        <w:b/>
        <w:lang w:val="en-ZA"/>
      </w:rPr>
      <w:tab/>
    </w:r>
    <w:r w:rsidRPr="005C22A6">
      <w:rPr>
        <w:b/>
        <w:lang w:val="en-ZA"/>
      </w:rPr>
      <w:tab/>
      <w:t xml:space="preserve">PAT Grade 11 </w:t>
    </w:r>
    <w:r>
      <w:rPr>
        <w:b/>
        <w:lang w:val="en-ZA"/>
      </w:rPr>
      <w:t>2014</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D52" w:rsidRPr="00A860EE" w:rsidRDefault="00942D52" w:rsidP="00DA6503">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sidRPr="00A860EE">
      <w:rPr>
        <w:b/>
        <w:lang w:val="en-ZA"/>
      </w:rPr>
      <w:t>Assessment Tool</w:t>
    </w:r>
    <w:r w:rsidRPr="00A860EE">
      <w:rPr>
        <w:b/>
        <w:lang w:val="en-ZA"/>
      </w:rPr>
      <w:tab/>
      <w:t>Phase 1</w:t>
    </w:r>
    <w:r w:rsidRPr="00A860EE">
      <w:rPr>
        <w:b/>
        <w:lang w:val="en-ZA"/>
      </w:rPr>
      <w:tab/>
    </w:r>
    <w:r w:rsidRPr="00A860EE">
      <w:rPr>
        <w:b/>
        <w:lang w:val="en-ZA"/>
      </w:rPr>
      <w:tab/>
      <w:t xml:space="preserve">PAT Grade 11 </w:t>
    </w:r>
    <w:r>
      <w:rPr>
        <w:b/>
        <w:lang w:val="en-ZA"/>
      </w:rPr>
      <w:t>2014</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D52" w:rsidRPr="00A860EE" w:rsidRDefault="00942D52" w:rsidP="00F36B74">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sidRPr="00A860EE">
      <w:rPr>
        <w:b/>
        <w:lang w:val="en-ZA"/>
      </w:rPr>
      <w:t>Assessment Tool</w:t>
    </w:r>
    <w:r w:rsidRPr="00A860EE">
      <w:rPr>
        <w:b/>
        <w:lang w:val="en-ZA"/>
      </w:rPr>
      <w:tab/>
    </w:r>
    <w:r>
      <w:rPr>
        <w:b/>
        <w:lang w:val="en-ZA"/>
      </w:rPr>
      <w:t>Phase 2</w:t>
    </w:r>
    <w:r w:rsidRPr="00A860EE">
      <w:rPr>
        <w:b/>
        <w:lang w:val="en-ZA"/>
      </w:rPr>
      <w:tab/>
    </w:r>
    <w:r w:rsidRPr="00A860EE">
      <w:rPr>
        <w:b/>
        <w:lang w:val="en-ZA"/>
      </w:rPr>
      <w:tab/>
      <w:t xml:space="preserve">PAT Grade 11 </w:t>
    </w:r>
    <w:r>
      <w:rPr>
        <w:b/>
        <w:lang w:val="en-ZA"/>
      </w:rPr>
      <w:t>2014</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D52" w:rsidRPr="00A860EE" w:rsidRDefault="00942D52" w:rsidP="00F36B74">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sidRPr="00A860EE">
      <w:rPr>
        <w:b/>
        <w:lang w:val="en-ZA"/>
      </w:rPr>
      <w:t>Assessment Tool</w:t>
    </w:r>
    <w:r w:rsidRPr="00A860EE">
      <w:rPr>
        <w:b/>
        <w:lang w:val="en-ZA"/>
      </w:rPr>
      <w:tab/>
    </w:r>
    <w:r>
      <w:rPr>
        <w:b/>
        <w:lang w:val="en-ZA"/>
      </w:rPr>
      <w:t>Phase 3</w:t>
    </w:r>
    <w:r w:rsidRPr="00A860EE">
      <w:rPr>
        <w:b/>
        <w:lang w:val="en-ZA"/>
      </w:rPr>
      <w:tab/>
    </w:r>
    <w:r w:rsidRPr="00A860EE">
      <w:rPr>
        <w:b/>
        <w:lang w:val="en-ZA"/>
      </w:rPr>
      <w:tab/>
      <w:t xml:space="preserve">PAT Grade 11 </w:t>
    </w:r>
    <w:r>
      <w:rPr>
        <w:b/>
        <w:lang w:val="en-ZA"/>
      </w:rPr>
      <w:t>2014</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D52" w:rsidRPr="003E6D80" w:rsidRDefault="00942D52" w:rsidP="003E6D80">
    <w:pPr>
      <w:pStyle w:val="Header"/>
      <w:tabs>
        <w:tab w:val="clear" w:pos="9360"/>
        <w:tab w:val="right" w:pos="8931"/>
      </w:tabs>
      <w:rPr>
        <w:lang w:val="en-ZA"/>
      </w:rPr>
    </w:pPr>
    <w:r>
      <w:rPr>
        <w:lang w:val="en-ZA"/>
      </w:rPr>
      <w:t>PAT Annexure</w:t>
    </w:r>
    <w:r>
      <w:rPr>
        <w:lang w:val="en-ZA"/>
      </w:rPr>
      <w:tab/>
    </w:r>
    <w:r>
      <w:rPr>
        <w:lang w:val="en-ZA"/>
      </w:rPr>
      <w:tab/>
      <w:t>PAT Grade 11 2014</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D52" w:rsidRPr="003E6D80" w:rsidRDefault="00942D52" w:rsidP="00460EA9">
    <w:pPr>
      <w:pStyle w:val="Header"/>
      <w:tabs>
        <w:tab w:val="clear" w:pos="9360"/>
        <w:tab w:val="right" w:pos="9639"/>
      </w:tabs>
      <w:rPr>
        <w:lang w:val="en-ZA"/>
      </w:rPr>
    </w:pPr>
    <w:r>
      <w:rPr>
        <w:lang w:val="en-ZA"/>
      </w:rPr>
      <w:t>Teacher Guidance</w:t>
    </w:r>
    <w:r>
      <w:rPr>
        <w:lang w:val="en-ZA"/>
      </w:rPr>
      <w:tab/>
    </w:r>
    <w:r>
      <w:rPr>
        <w:lang w:val="en-ZA"/>
      </w:rPr>
      <w:tab/>
      <w:t>PAT Grade 11 2014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D3B34"/>
    <w:multiLevelType w:val="hybridMultilevel"/>
    <w:tmpl w:val="7B5027BC"/>
    <w:lvl w:ilvl="0" w:tplc="A9F2248C">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nsid w:val="04BE2830"/>
    <w:multiLevelType w:val="hybridMultilevel"/>
    <w:tmpl w:val="E2A4461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6662D11"/>
    <w:multiLevelType w:val="hybridMultilevel"/>
    <w:tmpl w:val="EE28367E"/>
    <w:lvl w:ilvl="0" w:tplc="04090001">
      <w:start w:val="1"/>
      <w:numFmt w:val="bullet"/>
      <w:lvlText w:val=""/>
      <w:lvlJc w:val="left"/>
      <w:pPr>
        <w:ind w:left="1074" w:hanging="360"/>
      </w:pPr>
      <w:rPr>
        <w:rFonts w:ascii="Symbol" w:hAnsi="Symbol" w:hint="default"/>
      </w:rPr>
    </w:lvl>
    <w:lvl w:ilvl="1" w:tplc="04090003">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3">
    <w:nsid w:val="0A104813"/>
    <w:multiLevelType w:val="hybridMultilevel"/>
    <w:tmpl w:val="7144B370"/>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741AFC"/>
    <w:multiLevelType w:val="hybridMultilevel"/>
    <w:tmpl w:val="B2842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1A60C7"/>
    <w:multiLevelType w:val="hybridMultilevel"/>
    <w:tmpl w:val="6E5E984A"/>
    <w:lvl w:ilvl="0" w:tplc="7AC2F7BE">
      <w:start w:val="1"/>
      <w:numFmt w:val="bullet"/>
      <w:lvlText w:val=""/>
      <w:lvlJc w:val="left"/>
      <w:pPr>
        <w:ind w:left="360" w:hanging="360"/>
      </w:pPr>
      <w:rPr>
        <w:rFonts w:ascii="Wingdings" w:hAnsi="Wingdings" w:cstheme="minorBidi" w:hint="default"/>
        <w:color w:val="auto"/>
        <w:sz w:val="32"/>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nsid w:val="15854364"/>
    <w:multiLevelType w:val="hybridMultilevel"/>
    <w:tmpl w:val="1084DF1E"/>
    <w:lvl w:ilvl="0" w:tplc="7AC2F7BE">
      <w:start w:val="1"/>
      <w:numFmt w:val="bullet"/>
      <w:lvlText w:val=""/>
      <w:lvlJc w:val="left"/>
      <w:pPr>
        <w:ind w:left="360" w:hanging="360"/>
      </w:pPr>
      <w:rPr>
        <w:rFonts w:ascii="Wingdings" w:hAnsi="Wingdings" w:cstheme="minorBidi" w:hint="default"/>
        <w:color w:val="auto"/>
        <w:sz w:val="32"/>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nsid w:val="1C5934B7"/>
    <w:multiLevelType w:val="hybridMultilevel"/>
    <w:tmpl w:val="1DD0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9A3223"/>
    <w:multiLevelType w:val="hybridMultilevel"/>
    <w:tmpl w:val="3774A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B4211A"/>
    <w:multiLevelType w:val="hybridMultilevel"/>
    <w:tmpl w:val="13C25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290FBC"/>
    <w:multiLevelType w:val="hybridMultilevel"/>
    <w:tmpl w:val="89E450D6"/>
    <w:lvl w:ilvl="0" w:tplc="6EC015BC">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1CD70DC"/>
    <w:multiLevelType w:val="hybridMultilevel"/>
    <w:tmpl w:val="CF0809AC"/>
    <w:lvl w:ilvl="0" w:tplc="2722CCAA">
      <w:start w:val="1"/>
      <w:numFmt w:val="bullet"/>
      <w:lvlText w:val=""/>
      <w:lvlJc w:val="left"/>
      <w:pPr>
        <w:ind w:left="360" w:hanging="360"/>
      </w:pPr>
      <w:rPr>
        <w:rFonts w:ascii="Symbol" w:hAnsi="Symbol" w:hint="default"/>
        <w:color w:val="auto"/>
        <w:sz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28905DD0"/>
    <w:multiLevelType w:val="hybridMultilevel"/>
    <w:tmpl w:val="5718CF9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nsid w:val="2BC43F60"/>
    <w:multiLevelType w:val="hybridMultilevel"/>
    <w:tmpl w:val="004CC75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3C7168C1"/>
    <w:multiLevelType w:val="hybridMultilevel"/>
    <w:tmpl w:val="E7D2F5FA"/>
    <w:lvl w:ilvl="0" w:tplc="3C701E44">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2434038"/>
    <w:multiLevelType w:val="hybridMultilevel"/>
    <w:tmpl w:val="F7504DF8"/>
    <w:lvl w:ilvl="0" w:tplc="570CE236">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nsid w:val="44792952"/>
    <w:multiLevelType w:val="hybridMultilevel"/>
    <w:tmpl w:val="88DA8F54"/>
    <w:lvl w:ilvl="0" w:tplc="C5C49A0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DC562C"/>
    <w:multiLevelType w:val="hybridMultilevel"/>
    <w:tmpl w:val="A26A589E"/>
    <w:lvl w:ilvl="0" w:tplc="CB48FC60">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nsid w:val="4B7767EE"/>
    <w:multiLevelType w:val="hybridMultilevel"/>
    <w:tmpl w:val="AAA4C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2B1D6A"/>
    <w:multiLevelType w:val="hybridMultilevel"/>
    <w:tmpl w:val="36B2A9CC"/>
    <w:lvl w:ilvl="0" w:tplc="A9FA85EE">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5CC3E04"/>
    <w:multiLevelType w:val="hybridMultilevel"/>
    <w:tmpl w:val="A01CF964"/>
    <w:lvl w:ilvl="0" w:tplc="1C090001">
      <w:start w:val="1"/>
      <w:numFmt w:val="bullet"/>
      <w:lvlText w:val=""/>
      <w:lvlJc w:val="left"/>
      <w:pPr>
        <w:ind w:left="774" w:hanging="360"/>
      </w:pPr>
      <w:rPr>
        <w:rFonts w:ascii="Symbol" w:hAnsi="Symbol" w:hint="default"/>
      </w:rPr>
    </w:lvl>
    <w:lvl w:ilvl="1" w:tplc="1C090003" w:tentative="1">
      <w:start w:val="1"/>
      <w:numFmt w:val="bullet"/>
      <w:lvlText w:val="o"/>
      <w:lvlJc w:val="left"/>
      <w:pPr>
        <w:ind w:left="1494" w:hanging="360"/>
      </w:pPr>
      <w:rPr>
        <w:rFonts w:ascii="Courier New" w:hAnsi="Courier New" w:cs="Courier New" w:hint="default"/>
      </w:rPr>
    </w:lvl>
    <w:lvl w:ilvl="2" w:tplc="1C090005" w:tentative="1">
      <w:start w:val="1"/>
      <w:numFmt w:val="bullet"/>
      <w:lvlText w:val=""/>
      <w:lvlJc w:val="left"/>
      <w:pPr>
        <w:ind w:left="2214" w:hanging="360"/>
      </w:pPr>
      <w:rPr>
        <w:rFonts w:ascii="Wingdings" w:hAnsi="Wingdings" w:hint="default"/>
      </w:rPr>
    </w:lvl>
    <w:lvl w:ilvl="3" w:tplc="1C090001" w:tentative="1">
      <w:start w:val="1"/>
      <w:numFmt w:val="bullet"/>
      <w:lvlText w:val=""/>
      <w:lvlJc w:val="left"/>
      <w:pPr>
        <w:ind w:left="2934" w:hanging="360"/>
      </w:pPr>
      <w:rPr>
        <w:rFonts w:ascii="Symbol" w:hAnsi="Symbol" w:hint="default"/>
      </w:rPr>
    </w:lvl>
    <w:lvl w:ilvl="4" w:tplc="1C090003" w:tentative="1">
      <w:start w:val="1"/>
      <w:numFmt w:val="bullet"/>
      <w:lvlText w:val="o"/>
      <w:lvlJc w:val="left"/>
      <w:pPr>
        <w:ind w:left="3654" w:hanging="360"/>
      </w:pPr>
      <w:rPr>
        <w:rFonts w:ascii="Courier New" w:hAnsi="Courier New" w:cs="Courier New" w:hint="default"/>
      </w:rPr>
    </w:lvl>
    <w:lvl w:ilvl="5" w:tplc="1C090005" w:tentative="1">
      <w:start w:val="1"/>
      <w:numFmt w:val="bullet"/>
      <w:lvlText w:val=""/>
      <w:lvlJc w:val="left"/>
      <w:pPr>
        <w:ind w:left="4374" w:hanging="360"/>
      </w:pPr>
      <w:rPr>
        <w:rFonts w:ascii="Wingdings" w:hAnsi="Wingdings" w:hint="default"/>
      </w:rPr>
    </w:lvl>
    <w:lvl w:ilvl="6" w:tplc="1C090001" w:tentative="1">
      <w:start w:val="1"/>
      <w:numFmt w:val="bullet"/>
      <w:lvlText w:val=""/>
      <w:lvlJc w:val="left"/>
      <w:pPr>
        <w:ind w:left="5094" w:hanging="360"/>
      </w:pPr>
      <w:rPr>
        <w:rFonts w:ascii="Symbol" w:hAnsi="Symbol" w:hint="default"/>
      </w:rPr>
    </w:lvl>
    <w:lvl w:ilvl="7" w:tplc="1C090003" w:tentative="1">
      <w:start w:val="1"/>
      <w:numFmt w:val="bullet"/>
      <w:lvlText w:val="o"/>
      <w:lvlJc w:val="left"/>
      <w:pPr>
        <w:ind w:left="5814" w:hanging="360"/>
      </w:pPr>
      <w:rPr>
        <w:rFonts w:ascii="Courier New" w:hAnsi="Courier New" w:cs="Courier New" w:hint="default"/>
      </w:rPr>
    </w:lvl>
    <w:lvl w:ilvl="8" w:tplc="1C090005" w:tentative="1">
      <w:start w:val="1"/>
      <w:numFmt w:val="bullet"/>
      <w:lvlText w:val=""/>
      <w:lvlJc w:val="left"/>
      <w:pPr>
        <w:ind w:left="6534" w:hanging="360"/>
      </w:pPr>
      <w:rPr>
        <w:rFonts w:ascii="Wingdings" w:hAnsi="Wingdings" w:hint="default"/>
      </w:rPr>
    </w:lvl>
  </w:abstractNum>
  <w:abstractNum w:abstractNumId="21">
    <w:nsid w:val="56762BF5"/>
    <w:multiLevelType w:val="hybridMultilevel"/>
    <w:tmpl w:val="7144B370"/>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9A78DA"/>
    <w:multiLevelType w:val="hybridMultilevel"/>
    <w:tmpl w:val="3850E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CA7467"/>
    <w:multiLevelType w:val="hybridMultilevel"/>
    <w:tmpl w:val="E0407B62"/>
    <w:lvl w:ilvl="0" w:tplc="BAAA90C8">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2EB1544"/>
    <w:multiLevelType w:val="hybridMultilevel"/>
    <w:tmpl w:val="ED3473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9EF55F2"/>
    <w:multiLevelType w:val="hybridMultilevel"/>
    <w:tmpl w:val="3C62F8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BAB3DDA"/>
    <w:multiLevelType w:val="hybridMultilevel"/>
    <w:tmpl w:val="B0B80836"/>
    <w:lvl w:ilvl="0" w:tplc="55202AA6">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7">
    <w:nsid w:val="6E074BA0"/>
    <w:multiLevelType w:val="hybridMultilevel"/>
    <w:tmpl w:val="EC74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4E6BC0"/>
    <w:multiLevelType w:val="hybridMultilevel"/>
    <w:tmpl w:val="07E88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5325030"/>
    <w:multiLevelType w:val="hybridMultilevel"/>
    <w:tmpl w:val="226039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758F3BA7"/>
    <w:multiLevelType w:val="hybridMultilevel"/>
    <w:tmpl w:val="77F8FE28"/>
    <w:lvl w:ilvl="0" w:tplc="11100A5C">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3D52D4"/>
    <w:multiLevelType w:val="hybridMultilevel"/>
    <w:tmpl w:val="C8086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6851CE7"/>
    <w:multiLevelType w:val="hybridMultilevel"/>
    <w:tmpl w:val="04129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7ED01EF"/>
    <w:multiLevelType w:val="hybridMultilevel"/>
    <w:tmpl w:val="BFFCAB52"/>
    <w:lvl w:ilvl="0" w:tplc="2B14049A">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250809"/>
    <w:multiLevelType w:val="hybridMultilevel"/>
    <w:tmpl w:val="2670ED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C5407B6"/>
    <w:multiLevelType w:val="hybridMultilevel"/>
    <w:tmpl w:val="196470BE"/>
    <w:lvl w:ilvl="0" w:tplc="57688FB6">
      <w:start w:val="1"/>
      <w:numFmt w:val="decimal"/>
      <w:lvlText w:val="%1."/>
      <w:lvlJc w:val="left"/>
      <w:pPr>
        <w:ind w:left="720" w:hanging="360"/>
      </w:pPr>
      <w:rPr>
        <w:rFonts w:hint="default"/>
      </w:rPr>
    </w:lvl>
    <w:lvl w:ilvl="1" w:tplc="1C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8"/>
  </w:num>
  <w:num w:numId="3">
    <w:abstractNumId w:val="1"/>
  </w:num>
  <w:num w:numId="4">
    <w:abstractNumId w:val="3"/>
  </w:num>
  <w:num w:numId="5">
    <w:abstractNumId w:val="2"/>
  </w:num>
  <w:num w:numId="6">
    <w:abstractNumId w:val="13"/>
  </w:num>
  <w:num w:numId="7">
    <w:abstractNumId w:val="27"/>
  </w:num>
  <w:num w:numId="8">
    <w:abstractNumId w:val="25"/>
  </w:num>
  <w:num w:numId="9">
    <w:abstractNumId w:val="16"/>
  </w:num>
  <w:num w:numId="10">
    <w:abstractNumId w:val="24"/>
  </w:num>
  <w:num w:numId="11">
    <w:abstractNumId w:val="34"/>
  </w:num>
  <w:num w:numId="12">
    <w:abstractNumId w:val="9"/>
  </w:num>
  <w:num w:numId="13">
    <w:abstractNumId w:val="31"/>
  </w:num>
  <w:num w:numId="14">
    <w:abstractNumId w:val="22"/>
  </w:num>
  <w:num w:numId="15">
    <w:abstractNumId w:val="7"/>
  </w:num>
  <w:num w:numId="16">
    <w:abstractNumId w:val="28"/>
  </w:num>
  <w:num w:numId="17">
    <w:abstractNumId w:val="35"/>
  </w:num>
  <w:num w:numId="18">
    <w:abstractNumId w:val="8"/>
  </w:num>
  <w:num w:numId="19">
    <w:abstractNumId w:val="21"/>
  </w:num>
  <w:num w:numId="20">
    <w:abstractNumId w:val="30"/>
  </w:num>
  <w:num w:numId="21">
    <w:abstractNumId w:val="4"/>
  </w:num>
  <w:num w:numId="22">
    <w:abstractNumId w:val="33"/>
  </w:num>
  <w:num w:numId="23">
    <w:abstractNumId w:val="5"/>
  </w:num>
  <w:num w:numId="24">
    <w:abstractNumId w:val="29"/>
  </w:num>
  <w:num w:numId="25">
    <w:abstractNumId w:val="17"/>
  </w:num>
  <w:num w:numId="26">
    <w:abstractNumId w:val="15"/>
  </w:num>
  <w:num w:numId="27">
    <w:abstractNumId w:val="0"/>
  </w:num>
  <w:num w:numId="28">
    <w:abstractNumId w:val="26"/>
  </w:num>
  <w:num w:numId="29">
    <w:abstractNumId w:val="20"/>
  </w:num>
  <w:num w:numId="30">
    <w:abstractNumId w:val="6"/>
  </w:num>
  <w:num w:numId="31">
    <w:abstractNumId w:val="11"/>
  </w:num>
  <w:num w:numId="32">
    <w:abstractNumId w:val="14"/>
  </w:num>
  <w:num w:numId="33">
    <w:abstractNumId w:val="10"/>
  </w:num>
  <w:num w:numId="34">
    <w:abstractNumId w:val="23"/>
  </w:num>
  <w:num w:numId="35">
    <w:abstractNumId w:val="19"/>
  </w:num>
  <w:num w:numId="36">
    <w:abstractNumId w:val="12"/>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formatting="1" w:enforcement="0"/>
  <w:defaultTabStop w:val="720"/>
  <w:drawingGridHorizontalSpacing w:val="120"/>
  <w:displayHorizontalDrawingGridEvery w:val="2"/>
  <w:noPunctuationKerning/>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1D1D76"/>
    <w:rsid w:val="000013BF"/>
    <w:rsid w:val="00004F12"/>
    <w:rsid w:val="00005813"/>
    <w:rsid w:val="00006C89"/>
    <w:rsid w:val="00007D61"/>
    <w:rsid w:val="00011BD8"/>
    <w:rsid w:val="000129EC"/>
    <w:rsid w:val="0001411F"/>
    <w:rsid w:val="0001480F"/>
    <w:rsid w:val="00017527"/>
    <w:rsid w:val="000214B2"/>
    <w:rsid w:val="00023EE4"/>
    <w:rsid w:val="000262A8"/>
    <w:rsid w:val="00027776"/>
    <w:rsid w:val="00031E0B"/>
    <w:rsid w:val="00032079"/>
    <w:rsid w:val="0004280F"/>
    <w:rsid w:val="00042CB7"/>
    <w:rsid w:val="0004466E"/>
    <w:rsid w:val="000470F5"/>
    <w:rsid w:val="000477F6"/>
    <w:rsid w:val="00047DE4"/>
    <w:rsid w:val="00054523"/>
    <w:rsid w:val="00055D5F"/>
    <w:rsid w:val="000609A9"/>
    <w:rsid w:val="000612D0"/>
    <w:rsid w:val="00063FD0"/>
    <w:rsid w:val="00067040"/>
    <w:rsid w:val="000703F3"/>
    <w:rsid w:val="00072675"/>
    <w:rsid w:val="000731DE"/>
    <w:rsid w:val="0009056D"/>
    <w:rsid w:val="0009326E"/>
    <w:rsid w:val="00093DA6"/>
    <w:rsid w:val="00095288"/>
    <w:rsid w:val="0009602A"/>
    <w:rsid w:val="000976A2"/>
    <w:rsid w:val="000A3705"/>
    <w:rsid w:val="000A592D"/>
    <w:rsid w:val="000A5B54"/>
    <w:rsid w:val="000B1211"/>
    <w:rsid w:val="000B1E26"/>
    <w:rsid w:val="000B2F4E"/>
    <w:rsid w:val="000B386B"/>
    <w:rsid w:val="000B44ED"/>
    <w:rsid w:val="000B5261"/>
    <w:rsid w:val="000B7493"/>
    <w:rsid w:val="000C183D"/>
    <w:rsid w:val="000C41AD"/>
    <w:rsid w:val="000C5CE3"/>
    <w:rsid w:val="000D1B8E"/>
    <w:rsid w:val="000D2DAF"/>
    <w:rsid w:val="000D50FB"/>
    <w:rsid w:val="000D7A42"/>
    <w:rsid w:val="000E1BAA"/>
    <w:rsid w:val="000E36B7"/>
    <w:rsid w:val="000E5B35"/>
    <w:rsid w:val="000E7471"/>
    <w:rsid w:val="000F24F9"/>
    <w:rsid w:val="000F51BD"/>
    <w:rsid w:val="000F7732"/>
    <w:rsid w:val="0010352D"/>
    <w:rsid w:val="001050A2"/>
    <w:rsid w:val="00110AB3"/>
    <w:rsid w:val="00113B08"/>
    <w:rsid w:val="001212D6"/>
    <w:rsid w:val="001223FB"/>
    <w:rsid w:val="00126714"/>
    <w:rsid w:val="00135927"/>
    <w:rsid w:val="001406E0"/>
    <w:rsid w:val="00143047"/>
    <w:rsid w:val="00143211"/>
    <w:rsid w:val="00152B69"/>
    <w:rsid w:val="001530CB"/>
    <w:rsid w:val="001540BE"/>
    <w:rsid w:val="00163B2F"/>
    <w:rsid w:val="001672C3"/>
    <w:rsid w:val="001719FB"/>
    <w:rsid w:val="001724F5"/>
    <w:rsid w:val="00175C49"/>
    <w:rsid w:val="0018260C"/>
    <w:rsid w:val="0018346A"/>
    <w:rsid w:val="00186D98"/>
    <w:rsid w:val="001901FC"/>
    <w:rsid w:val="00195460"/>
    <w:rsid w:val="0019682B"/>
    <w:rsid w:val="001A0031"/>
    <w:rsid w:val="001A1603"/>
    <w:rsid w:val="001A3238"/>
    <w:rsid w:val="001A33F1"/>
    <w:rsid w:val="001A6A06"/>
    <w:rsid w:val="001B581B"/>
    <w:rsid w:val="001B6DD4"/>
    <w:rsid w:val="001C1BC7"/>
    <w:rsid w:val="001C2C8A"/>
    <w:rsid w:val="001D0CFE"/>
    <w:rsid w:val="001D15CB"/>
    <w:rsid w:val="001D1D76"/>
    <w:rsid w:val="001D24DF"/>
    <w:rsid w:val="001D7B57"/>
    <w:rsid w:val="001E174B"/>
    <w:rsid w:val="001F2760"/>
    <w:rsid w:val="001F2F5C"/>
    <w:rsid w:val="001F6BAC"/>
    <w:rsid w:val="00201896"/>
    <w:rsid w:val="00204283"/>
    <w:rsid w:val="002050C9"/>
    <w:rsid w:val="00205B75"/>
    <w:rsid w:val="0020639B"/>
    <w:rsid w:val="00206A91"/>
    <w:rsid w:val="002121D4"/>
    <w:rsid w:val="0021431F"/>
    <w:rsid w:val="002179A6"/>
    <w:rsid w:val="0022078C"/>
    <w:rsid w:val="0022280F"/>
    <w:rsid w:val="00223B82"/>
    <w:rsid w:val="00224528"/>
    <w:rsid w:val="002307AF"/>
    <w:rsid w:val="002430D3"/>
    <w:rsid w:val="0024729C"/>
    <w:rsid w:val="0025176B"/>
    <w:rsid w:val="00255DB8"/>
    <w:rsid w:val="0026309C"/>
    <w:rsid w:val="002630BD"/>
    <w:rsid w:val="002637C8"/>
    <w:rsid w:val="0026445C"/>
    <w:rsid w:val="00265F84"/>
    <w:rsid w:val="00266A24"/>
    <w:rsid w:val="002677B7"/>
    <w:rsid w:val="00270973"/>
    <w:rsid w:val="0028382D"/>
    <w:rsid w:val="00294E74"/>
    <w:rsid w:val="002A28E2"/>
    <w:rsid w:val="002A2EE4"/>
    <w:rsid w:val="002A608F"/>
    <w:rsid w:val="002B0059"/>
    <w:rsid w:val="002B2B47"/>
    <w:rsid w:val="002B3642"/>
    <w:rsid w:val="002B4AC3"/>
    <w:rsid w:val="002C12EF"/>
    <w:rsid w:val="002C165B"/>
    <w:rsid w:val="002C4A96"/>
    <w:rsid w:val="002C518B"/>
    <w:rsid w:val="002C69D4"/>
    <w:rsid w:val="002D0D63"/>
    <w:rsid w:val="002E171E"/>
    <w:rsid w:val="002E1B9A"/>
    <w:rsid w:val="002E2631"/>
    <w:rsid w:val="002E28E3"/>
    <w:rsid w:val="002E31E5"/>
    <w:rsid w:val="002E7E18"/>
    <w:rsid w:val="002F03BF"/>
    <w:rsid w:val="002F647E"/>
    <w:rsid w:val="00300593"/>
    <w:rsid w:val="00303796"/>
    <w:rsid w:val="00313D91"/>
    <w:rsid w:val="00316125"/>
    <w:rsid w:val="003164FD"/>
    <w:rsid w:val="003171E9"/>
    <w:rsid w:val="0032097C"/>
    <w:rsid w:val="00323D29"/>
    <w:rsid w:val="0033054E"/>
    <w:rsid w:val="00330AA1"/>
    <w:rsid w:val="00331EDE"/>
    <w:rsid w:val="003341CB"/>
    <w:rsid w:val="0033576C"/>
    <w:rsid w:val="00341FDB"/>
    <w:rsid w:val="00346D1A"/>
    <w:rsid w:val="00350665"/>
    <w:rsid w:val="00350BFF"/>
    <w:rsid w:val="0035189D"/>
    <w:rsid w:val="0035393E"/>
    <w:rsid w:val="00367538"/>
    <w:rsid w:val="00376D4F"/>
    <w:rsid w:val="003815ED"/>
    <w:rsid w:val="0038641F"/>
    <w:rsid w:val="00391007"/>
    <w:rsid w:val="0039135D"/>
    <w:rsid w:val="003918F8"/>
    <w:rsid w:val="00394297"/>
    <w:rsid w:val="0039546A"/>
    <w:rsid w:val="003A0BE0"/>
    <w:rsid w:val="003A2BC1"/>
    <w:rsid w:val="003A31C0"/>
    <w:rsid w:val="003A4DD3"/>
    <w:rsid w:val="003A54DF"/>
    <w:rsid w:val="003A5E97"/>
    <w:rsid w:val="003A6209"/>
    <w:rsid w:val="003B0DED"/>
    <w:rsid w:val="003B46FE"/>
    <w:rsid w:val="003B764A"/>
    <w:rsid w:val="003C0F53"/>
    <w:rsid w:val="003C23AD"/>
    <w:rsid w:val="003C54B6"/>
    <w:rsid w:val="003C574E"/>
    <w:rsid w:val="003C67D7"/>
    <w:rsid w:val="003D0681"/>
    <w:rsid w:val="003D0DE1"/>
    <w:rsid w:val="003D2612"/>
    <w:rsid w:val="003D65AA"/>
    <w:rsid w:val="003E5029"/>
    <w:rsid w:val="003E6D80"/>
    <w:rsid w:val="003E76DA"/>
    <w:rsid w:val="003F0CCE"/>
    <w:rsid w:val="003F1C58"/>
    <w:rsid w:val="003F69B9"/>
    <w:rsid w:val="00401099"/>
    <w:rsid w:val="00401E32"/>
    <w:rsid w:val="00406ED8"/>
    <w:rsid w:val="00410676"/>
    <w:rsid w:val="00412C12"/>
    <w:rsid w:val="00412E7A"/>
    <w:rsid w:val="00414054"/>
    <w:rsid w:val="00425F4C"/>
    <w:rsid w:val="004265BF"/>
    <w:rsid w:val="00426CF6"/>
    <w:rsid w:val="00435064"/>
    <w:rsid w:val="0043709E"/>
    <w:rsid w:val="004424A5"/>
    <w:rsid w:val="00443557"/>
    <w:rsid w:val="00443B76"/>
    <w:rsid w:val="0044473F"/>
    <w:rsid w:val="0044775E"/>
    <w:rsid w:val="004522A5"/>
    <w:rsid w:val="00455D5A"/>
    <w:rsid w:val="00460EA9"/>
    <w:rsid w:val="004646F2"/>
    <w:rsid w:val="004677AA"/>
    <w:rsid w:val="00467F0F"/>
    <w:rsid w:val="00470F80"/>
    <w:rsid w:val="00473445"/>
    <w:rsid w:val="00476A0A"/>
    <w:rsid w:val="00482087"/>
    <w:rsid w:val="00482907"/>
    <w:rsid w:val="00491D4B"/>
    <w:rsid w:val="00495BDE"/>
    <w:rsid w:val="00497F75"/>
    <w:rsid w:val="004A2D75"/>
    <w:rsid w:val="004A3353"/>
    <w:rsid w:val="004A589D"/>
    <w:rsid w:val="004B02B2"/>
    <w:rsid w:val="004B0E88"/>
    <w:rsid w:val="004B3BED"/>
    <w:rsid w:val="004B5617"/>
    <w:rsid w:val="004B7349"/>
    <w:rsid w:val="004C064D"/>
    <w:rsid w:val="004C645C"/>
    <w:rsid w:val="004D0D93"/>
    <w:rsid w:val="004D343A"/>
    <w:rsid w:val="004D4475"/>
    <w:rsid w:val="004D47DF"/>
    <w:rsid w:val="004D736C"/>
    <w:rsid w:val="004E0125"/>
    <w:rsid w:val="004E0D93"/>
    <w:rsid w:val="004E1638"/>
    <w:rsid w:val="004E225D"/>
    <w:rsid w:val="004E33CF"/>
    <w:rsid w:val="004E6FAF"/>
    <w:rsid w:val="004E716E"/>
    <w:rsid w:val="004F1AFF"/>
    <w:rsid w:val="004F2D19"/>
    <w:rsid w:val="004F3E9F"/>
    <w:rsid w:val="004F7145"/>
    <w:rsid w:val="004F7343"/>
    <w:rsid w:val="00503DCD"/>
    <w:rsid w:val="00507536"/>
    <w:rsid w:val="0051055B"/>
    <w:rsid w:val="00512F45"/>
    <w:rsid w:val="00514A68"/>
    <w:rsid w:val="00515D6F"/>
    <w:rsid w:val="0052119E"/>
    <w:rsid w:val="00521A87"/>
    <w:rsid w:val="00530A75"/>
    <w:rsid w:val="00531ACD"/>
    <w:rsid w:val="00534773"/>
    <w:rsid w:val="0053493A"/>
    <w:rsid w:val="00534F36"/>
    <w:rsid w:val="005353B2"/>
    <w:rsid w:val="00535BF6"/>
    <w:rsid w:val="00543D0E"/>
    <w:rsid w:val="00544A11"/>
    <w:rsid w:val="005466F4"/>
    <w:rsid w:val="0055147C"/>
    <w:rsid w:val="00555E6A"/>
    <w:rsid w:val="00556163"/>
    <w:rsid w:val="00562F43"/>
    <w:rsid w:val="00563B04"/>
    <w:rsid w:val="00564C2A"/>
    <w:rsid w:val="00567855"/>
    <w:rsid w:val="00572D20"/>
    <w:rsid w:val="0057443E"/>
    <w:rsid w:val="00577234"/>
    <w:rsid w:val="00582654"/>
    <w:rsid w:val="005846F2"/>
    <w:rsid w:val="005849C7"/>
    <w:rsid w:val="00584F0E"/>
    <w:rsid w:val="005875F3"/>
    <w:rsid w:val="00592954"/>
    <w:rsid w:val="00594066"/>
    <w:rsid w:val="00595926"/>
    <w:rsid w:val="00595DAF"/>
    <w:rsid w:val="005968BC"/>
    <w:rsid w:val="005A2771"/>
    <w:rsid w:val="005A427C"/>
    <w:rsid w:val="005A7DD0"/>
    <w:rsid w:val="005B1FBE"/>
    <w:rsid w:val="005B2649"/>
    <w:rsid w:val="005B30A9"/>
    <w:rsid w:val="005B7F84"/>
    <w:rsid w:val="005C0F3A"/>
    <w:rsid w:val="005C22A6"/>
    <w:rsid w:val="005C3E94"/>
    <w:rsid w:val="005C7281"/>
    <w:rsid w:val="005C7FAF"/>
    <w:rsid w:val="005D00B7"/>
    <w:rsid w:val="005D378B"/>
    <w:rsid w:val="005D3B3A"/>
    <w:rsid w:val="005D7551"/>
    <w:rsid w:val="005E04F0"/>
    <w:rsid w:val="005E2154"/>
    <w:rsid w:val="005E21D3"/>
    <w:rsid w:val="005E7BE0"/>
    <w:rsid w:val="005F1A1F"/>
    <w:rsid w:val="005F1A81"/>
    <w:rsid w:val="005F7658"/>
    <w:rsid w:val="005F7E95"/>
    <w:rsid w:val="00600A19"/>
    <w:rsid w:val="006021CA"/>
    <w:rsid w:val="00607AEA"/>
    <w:rsid w:val="00617105"/>
    <w:rsid w:val="006173F3"/>
    <w:rsid w:val="00620B0C"/>
    <w:rsid w:val="006210C9"/>
    <w:rsid w:val="00625A3D"/>
    <w:rsid w:val="00633866"/>
    <w:rsid w:val="006352D1"/>
    <w:rsid w:val="00635E90"/>
    <w:rsid w:val="006427C2"/>
    <w:rsid w:val="006500C3"/>
    <w:rsid w:val="00651C99"/>
    <w:rsid w:val="00651DB8"/>
    <w:rsid w:val="0065383C"/>
    <w:rsid w:val="0065634C"/>
    <w:rsid w:val="006566C8"/>
    <w:rsid w:val="00660DB7"/>
    <w:rsid w:val="00662934"/>
    <w:rsid w:val="006663E5"/>
    <w:rsid w:val="00671050"/>
    <w:rsid w:val="0067158C"/>
    <w:rsid w:val="00673CBB"/>
    <w:rsid w:val="006769CB"/>
    <w:rsid w:val="0068168D"/>
    <w:rsid w:val="00684E23"/>
    <w:rsid w:val="006869F8"/>
    <w:rsid w:val="006953CA"/>
    <w:rsid w:val="0069556D"/>
    <w:rsid w:val="006A157D"/>
    <w:rsid w:val="006B38B6"/>
    <w:rsid w:val="006B5858"/>
    <w:rsid w:val="006C02B3"/>
    <w:rsid w:val="006C40DC"/>
    <w:rsid w:val="006D52F4"/>
    <w:rsid w:val="006D747A"/>
    <w:rsid w:val="006E6F1C"/>
    <w:rsid w:val="0070553A"/>
    <w:rsid w:val="00710778"/>
    <w:rsid w:val="007127F0"/>
    <w:rsid w:val="00717901"/>
    <w:rsid w:val="007224B1"/>
    <w:rsid w:val="00722EC8"/>
    <w:rsid w:val="00723B18"/>
    <w:rsid w:val="007277AA"/>
    <w:rsid w:val="007405C6"/>
    <w:rsid w:val="00740AC5"/>
    <w:rsid w:val="00741B13"/>
    <w:rsid w:val="00743DEF"/>
    <w:rsid w:val="00745BCC"/>
    <w:rsid w:val="00751613"/>
    <w:rsid w:val="0075215D"/>
    <w:rsid w:val="00753464"/>
    <w:rsid w:val="00753652"/>
    <w:rsid w:val="0075377B"/>
    <w:rsid w:val="007605BD"/>
    <w:rsid w:val="00765434"/>
    <w:rsid w:val="007658A5"/>
    <w:rsid w:val="00765FC8"/>
    <w:rsid w:val="007707C0"/>
    <w:rsid w:val="00772A6B"/>
    <w:rsid w:val="007770CB"/>
    <w:rsid w:val="00780502"/>
    <w:rsid w:val="00784EB6"/>
    <w:rsid w:val="00794586"/>
    <w:rsid w:val="007955A3"/>
    <w:rsid w:val="00796AD5"/>
    <w:rsid w:val="007A7C67"/>
    <w:rsid w:val="007B1F11"/>
    <w:rsid w:val="007B37F2"/>
    <w:rsid w:val="007B4260"/>
    <w:rsid w:val="007B62B0"/>
    <w:rsid w:val="007C6979"/>
    <w:rsid w:val="007D1887"/>
    <w:rsid w:val="007D4FE0"/>
    <w:rsid w:val="007D7477"/>
    <w:rsid w:val="007E0D11"/>
    <w:rsid w:val="007E289C"/>
    <w:rsid w:val="007E654A"/>
    <w:rsid w:val="007E7B0A"/>
    <w:rsid w:val="007F0091"/>
    <w:rsid w:val="007F2B08"/>
    <w:rsid w:val="007F63EC"/>
    <w:rsid w:val="00801017"/>
    <w:rsid w:val="008048B3"/>
    <w:rsid w:val="008136ED"/>
    <w:rsid w:val="0081517F"/>
    <w:rsid w:val="008176BE"/>
    <w:rsid w:val="00817BFF"/>
    <w:rsid w:val="00822FDB"/>
    <w:rsid w:val="0082458D"/>
    <w:rsid w:val="008266BD"/>
    <w:rsid w:val="0082766B"/>
    <w:rsid w:val="00830E2E"/>
    <w:rsid w:val="00831313"/>
    <w:rsid w:val="00831380"/>
    <w:rsid w:val="0084141C"/>
    <w:rsid w:val="0084228E"/>
    <w:rsid w:val="008511B1"/>
    <w:rsid w:val="00851869"/>
    <w:rsid w:val="00855D85"/>
    <w:rsid w:val="00862383"/>
    <w:rsid w:val="00862891"/>
    <w:rsid w:val="00865318"/>
    <w:rsid w:val="00866873"/>
    <w:rsid w:val="0086780E"/>
    <w:rsid w:val="00870EB9"/>
    <w:rsid w:val="00872ABD"/>
    <w:rsid w:val="008769DA"/>
    <w:rsid w:val="00881059"/>
    <w:rsid w:val="008829A1"/>
    <w:rsid w:val="00883A12"/>
    <w:rsid w:val="0088523C"/>
    <w:rsid w:val="00891085"/>
    <w:rsid w:val="00892577"/>
    <w:rsid w:val="008940D7"/>
    <w:rsid w:val="008943DF"/>
    <w:rsid w:val="008A0F0C"/>
    <w:rsid w:val="008A193D"/>
    <w:rsid w:val="008A66AB"/>
    <w:rsid w:val="008A6F13"/>
    <w:rsid w:val="008B0595"/>
    <w:rsid w:val="008B1350"/>
    <w:rsid w:val="008B180A"/>
    <w:rsid w:val="008B19A8"/>
    <w:rsid w:val="008B3459"/>
    <w:rsid w:val="008B7EC1"/>
    <w:rsid w:val="008C3613"/>
    <w:rsid w:val="008C4A3F"/>
    <w:rsid w:val="008D0F4C"/>
    <w:rsid w:val="008D2927"/>
    <w:rsid w:val="008E6F95"/>
    <w:rsid w:val="008F1405"/>
    <w:rsid w:val="008F18C9"/>
    <w:rsid w:val="00907B62"/>
    <w:rsid w:val="0091006B"/>
    <w:rsid w:val="00912B7D"/>
    <w:rsid w:val="009134D8"/>
    <w:rsid w:val="009137F9"/>
    <w:rsid w:val="009158C5"/>
    <w:rsid w:val="00921EF5"/>
    <w:rsid w:val="009235BA"/>
    <w:rsid w:val="009251A1"/>
    <w:rsid w:val="009275F7"/>
    <w:rsid w:val="009335B1"/>
    <w:rsid w:val="00933EA5"/>
    <w:rsid w:val="00942D52"/>
    <w:rsid w:val="00946269"/>
    <w:rsid w:val="00946E33"/>
    <w:rsid w:val="009525BF"/>
    <w:rsid w:val="009541C8"/>
    <w:rsid w:val="00954E9C"/>
    <w:rsid w:val="00956B09"/>
    <w:rsid w:val="00956C9B"/>
    <w:rsid w:val="0096113C"/>
    <w:rsid w:val="009635D4"/>
    <w:rsid w:val="00970357"/>
    <w:rsid w:val="00972E1C"/>
    <w:rsid w:val="00973336"/>
    <w:rsid w:val="00976282"/>
    <w:rsid w:val="009766C5"/>
    <w:rsid w:val="0097721E"/>
    <w:rsid w:val="00980F5B"/>
    <w:rsid w:val="00982197"/>
    <w:rsid w:val="0099593E"/>
    <w:rsid w:val="00996094"/>
    <w:rsid w:val="009A0A32"/>
    <w:rsid w:val="009A27B1"/>
    <w:rsid w:val="009A3262"/>
    <w:rsid w:val="009A3FCF"/>
    <w:rsid w:val="009A6FC0"/>
    <w:rsid w:val="009B5511"/>
    <w:rsid w:val="009B6A34"/>
    <w:rsid w:val="009B6A9E"/>
    <w:rsid w:val="009C353F"/>
    <w:rsid w:val="009C67FF"/>
    <w:rsid w:val="009C7E6A"/>
    <w:rsid w:val="009D06F8"/>
    <w:rsid w:val="009D12A4"/>
    <w:rsid w:val="009D1A9A"/>
    <w:rsid w:val="009E1FFA"/>
    <w:rsid w:val="009E2890"/>
    <w:rsid w:val="009E2C55"/>
    <w:rsid w:val="009F4B48"/>
    <w:rsid w:val="009F547C"/>
    <w:rsid w:val="00A03277"/>
    <w:rsid w:val="00A0384D"/>
    <w:rsid w:val="00A047A6"/>
    <w:rsid w:val="00A107DD"/>
    <w:rsid w:val="00A13ACE"/>
    <w:rsid w:val="00A16D10"/>
    <w:rsid w:val="00A172E1"/>
    <w:rsid w:val="00A17A37"/>
    <w:rsid w:val="00A22571"/>
    <w:rsid w:val="00A244E7"/>
    <w:rsid w:val="00A252BE"/>
    <w:rsid w:val="00A3145D"/>
    <w:rsid w:val="00A3247E"/>
    <w:rsid w:val="00A32D38"/>
    <w:rsid w:val="00A33D44"/>
    <w:rsid w:val="00A400C7"/>
    <w:rsid w:val="00A4030A"/>
    <w:rsid w:val="00A46652"/>
    <w:rsid w:val="00A52EFE"/>
    <w:rsid w:val="00A53B5B"/>
    <w:rsid w:val="00A5799E"/>
    <w:rsid w:val="00A57B56"/>
    <w:rsid w:val="00A607C6"/>
    <w:rsid w:val="00A60A25"/>
    <w:rsid w:val="00A62952"/>
    <w:rsid w:val="00A704C1"/>
    <w:rsid w:val="00A771AC"/>
    <w:rsid w:val="00A77775"/>
    <w:rsid w:val="00A860EE"/>
    <w:rsid w:val="00A870F0"/>
    <w:rsid w:val="00A87E72"/>
    <w:rsid w:val="00A91A2E"/>
    <w:rsid w:val="00A922B8"/>
    <w:rsid w:val="00A938BC"/>
    <w:rsid w:val="00A93B56"/>
    <w:rsid w:val="00A94B5F"/>
    <w:rsid w:val="00A95F9A"/>
    <w:rsid w:val="00AA4099"/>
    <w:rsid w:val="00AA5CC7"/>
    <w:rsid w:val="00AB15CC"/>
    <w:rsid w:val="00AB45DE"/>
    <w:rsid w:val="00AB4E01"/>
    <w:rsid w:val="00AB6ABB"/>
    <w:rsid w:val="00AC024F"/>
    <w:rsid w:val="00AC3340"/>
    <w:rsid w:val="00AC33A3"/>
    <w:rsid w:val="00AC5448"/>
    <w:rsid w:val="00AC6A3D"/>
    <w:rsid w:val="00AD317C"/>
    <w:rsid w:val="00AD691A"/>
    <w:rsid w:val="00AD6C66"/>
    <w:rsid w:val="00AE0B09"/>
    <w:rsid w:val="00AE409A"/>
    <w:rsid w:val="00AE5335"/>
    <w:rsid w:val="00AE65F7"/>
    <w:rsid w:val="00AE794A"/>
    <w:rsid w:val="00AE7D6E"/>
    <w:rsid w:val="00AF139B"/>
    <w:rsid w:val="00AF2058"/>
    <w:rsid w:val="00AF21B9"/>
    <w:rsid w:val="00AF2CDC"/>
    <w:rsid w:val="00AF4D33"/>
    <w:rsid w:val="00AF6FD0"/>
    <w:rsid w:val="00B05E05"/>
    <w:rsid w:val="00B0772B"/>
    <w:rsid w:val="00B12784"/>
    <w:rsid w:val="00B13A84"/>
    <w:rsid w:val="00B14771"/>
    <w:rsid w:val="00B15088"/>
    <w:rsid w:val="00B152C6"/>
    <w:rsid w:val="00B16A62"/>
    <w:rsid w:val="00B27265"/>
    <w:rsid w:val="00B27A5E"/>
    <w:rsid w:val="00B340F8"/>
    <w:rsid w:val="00B3491A"/>
    <w:rsid w:val="00B34C6A"/>
    <w:rsid w:val="00B36C99"/>
    <w:rsid w:val="00B40048"/>
    <w:rsid w:val="00B43272"/>
    <w:rsid w:val="00B44B19"/>
    <w:rsid w:val="00B45AF9"/>
    <w:rsid w:val="00B45F12"/>
    <w:rsid w:val="00B54B5F"/>
    <w:rsid w:val="00B55963"/>
    <w:rsid w:val="00B561ED"/>
    <w:rsid w:val="00B61F12"/>
    <w:rsid w:val="00B621B7"/>
    <w:rsid w:val="00B625A9"/>
    <w:rsid w:val="00B626BF"/>
    <w:rsid w:val="00B62F1E"/>
    <w:rsid w:val="00B634E0"/>
    <w:rsid w:val="00B66235"/>
    <w:rsid w:val="00B7434C"/>
    <w:rsid w:val="00B82956"/>
    <w:rsid w:val="00B91E50"/>
    <w:rsid w:val="00BB271F"/>
    <w:rsid w:val="00BB34E8"/>
    <w:rsid w:val="00BB5180"/>
    <w:rsid w:val="00BB5EDB"/>
    <w:rsid w:val="00BB7450"/>
    <w:rsid w:val="00BC76C1"/>
    <w:rsid w:val="00BD0457"/>
    <w:rsid w:val="00BD0B12"/>
    <w:rsid w:val="00BD14D1"/>
    <w:rsid w:val="00BD1503"/>
    <w:rsid w:val="00BD2299"/>
    <w:rsid w:val="00BD2500"/>
    <w:rsid w:val="00BD42E7"/>
    <w:rsid w:val="00BD7E4C"/>
    <w:rsid w:val="00BF15CA"/>
    <w:rsid w:val="00BF346D"/>
    <w:rsid w:val="00BF49A0"/>
    <w:rsid w:val="00BF79A5"/>
    <w:rsid w:val="00C0198B"/>
    <w:rsid w:val="00C03F2A"/>
    <w:rsid w:val="00C048A9"/>
    <w:rsid w:val="00C05697"/>
    <w:rsid w:val="00C05C5F"/>
    <w:rsid w:val="00C24FD8"/>
    <w:rsid w:val="00C27F01"/>
    <w:rsid w:val="00C338DD"/>
    <w:rsid w:val="00C36C28"/>
    <w:rsid w:val="00C378EE"/>
    <w:rsid w:val="00C411E8"/>
    <w:rsid w:val="00C428A8"/>
    <w:rsid w:val="00C5044E"/>
    <w:rsid w:val="00C5731E"/>
    <w:rsid w:val="00C6300C"/>
    <w:rsid w:val="00C638DD"/>
    <w:rsid w:val="00C63B0C"/>
    <w:rsid w:val="00C63D60"/>
    <w:rsid w:val="00C63DC1"/>
    <w:rsid w:val="00C67312"/>
    <w:rsid w:val="00C704BB"/>
    <w:rsid w:val="00C7643F"/>
    <w:rsid w:val="00C82CED"/>
    <w:rsid w:val="00C82F54"/>
    <w:rsid w:val="00C849E1"/>
    <w:rsid w:val="00C94FEF"/>
    <w:rsid w:val="00CA36EA"/>
    <w:rsid w:val="00CA4679"/>
    <w:rsid w:val="00CA6D68"/>
    <w:rsid w:val="00CB2B95"/>
    <w:rsid w:val="00CB2EF8"/>
    <w:rsid w:val="00CB3494"/>
    <w:rsid w:val="00CB387E"/>
    <w:rsid w:val="00CB5D94"/>
    <w:rsid w:val="00CC41F1"/>
    <w:rsid w:val="00CC5260"/>
    <w:rsid w:val="00CC65AD"/>
    <w:rsid w:val="00CD2BDF"/>
    <w:rsid w:val="00CD4E9A"/>
    <w:rsid w:val="00CD59B8"/>
    <w:rsid w:val="00CD5B33"/>
    <w:rsid w:val="00CD65B0"/>
    <w:rsid w:val="00CD6AAA"/>
    <w:rsid w:val="00CE0491"/>
    <w:rsid w:val="00CE562A"/>
    <w:rsid w:val="00CF4434"/>
    <w:rsid w:val="00CF6317"/>
    <w:rsid w:val="00CF7910"/>
    <w:rsid w:val="00D0039A"/>
    <w:rsid w:val="00D02287"/>
    <w:rsid w:val="00D0265C"/>
    <w:rsid w:val="00D050CF"/>
    <w:rsid w:val="00D0572B"/>
    <w:rsid w:val="00D077A4"/>
    <w:rsid w:val="00D228F6"/>
    <w:rsid w:val="00D3040A"/>
    <w:rsid w:val="00D36390"/>
    <w:rsid w:val="00D41155"/>
    <w:rsid w:val="00D42F55"/>
    <w:rsid w:val="00D44D2D"/>
    <w:rsid w:val="00D53C6D"/>
    <w:rsid w:val="00D556A7"/>
    <w:rsid w:val="00D55A09"/>
    <w:rsid w:val="00D55AE9"/>
    <w:rsid w:val="00D56A9C"/>
    <w:rsid w:val="00D60BDD"/>
    <w:rsid w:val="00D65EC0"/>
    <w:rsid w:val="00D75EDD"/>
    <w:rsid w:val="00D823F1"/>
    <w:rsid w:val="00D85AA9"/>
    <w:rsid w:val="00D869FB"/>
    <w:rsid w:val="00D87BA1"/>
    <w:rsid w:val="00D9521B"/>
    <w:rsid w:val="00D96F4A"/>
    <w:rsid w:val="00DA1EFF"/>
    <w:rsid w:val="00DA5806"/>
    <w:rsid w:val="00DA5A94"/>
    <w:rsid w:val="00DA6503"/>
    <w:rsid w:val="00DA6F80"/>
    <w:rsid w:val="00DB7386"/>
    <w:rsid w:val="00DC3315"/>
    <w:rsid w:val="00DD0809"/>
    <w:rsid w:val="00DD194F"/>
    <w:rsid w:val="00DD1EAF"/>
    <w:rsid w:val="00DD2C9C"/>
    <w:rsid w:val="00DD31F8"/>
    <w:rsid w:val="00DD46D1"/>
    <w:rsid w:val="00DE0BFD"/>
    <w:rsid w:val="00DE702E"/>
    <w:rsid w:val="00DF0ECC"/>
    <w:rsid w:val="00DF256D"/>
    <w:rsid w:val="00DF4850"/>
    <w:rsid w:val="00E0002A"/>
    <w:rsid w:val="00E01833"/>
    <w:rsid w:val="00E01E55"/>
    <w:rsid w:val="00E03973"/>
    <w:rsid w:val="00E04698"/>
    <w:rsid w:val="00E04B7A"/>
    <w:rsid w:val="00E04CE5"/>
    <w:rsid w:val="00E10527"/>
    <w:rsid w:val="00E1076B"/>
    <w:rsid w:val="00E10956"/>
    <w:rsid w:val="00E14DDC"/>
    <w:rsid w:val="00E15370"/>
    <w:rsid w:val="00E22366"/>
    <w:rsid w:val="00E36EEE"/>
    <w:rsid w:val="00E37142"/>
    <w:rsid w:val="00E455AF"/>
    <w:rsid w:val="00E46CE6"/>
    <w:rsid w:val="00E5107C"/>
    <w:rsid w:val="00E519E6"/>
    <w:rsid w:val="00E51DAB"/>
    <w:rsid w:val="00E538D7"/>
    <w:rsid w:val="00E63C30"/>
    <w:rsid w:val="00E70E41"/>
    <w:rsid w:val="00E716DA"/>
    <w:rsid w:val="00E72A69"/>
    <w:rsid w:val="00E758E8"/>
    <w:rsid w:val="00E76CD0"/>
    <w:rsid w:val="00E87F49"/>
    <w:rsid w:val="00E95AF0"/>
    <w:rsid w:val="00E962F6"/>
    <w:rsid w:val="00EA4B43"/>
    <w:rsid w:val="00EA5780"/>
    <w:rsid w:val="00EB53BB"/>
    <w:rsid w:val="00EB7B13"/>
    <w:rsid w:val="00EC17E3"/>
    <w:rsid w:val="00EC2736"/>
    <w:rsid w:val="00EC4112"/>
    <w:rsid w:val="00EC5A3B"/>
    <w:rsid w:val="00ED30E9"/>
    <w:rsid w:val="00EE1E8E"/>
    <w:rsid w:val="00EE43A3"/>
    <w:rsid w:val="00EE4461"/>
    <w:rsid w:val="00EE5F30"/>
    <w:rsid w:val="00EF3A0E"/>
    <w:rsid w:val="00EF4775"/>
    <w:rsid w:val="00EF6D7B"/>
    <w:rsid w:val="00EF7A1D"/>
    <w:rsid w:val="00F122C4"/>
    <w:rsid w:val="00F1313D"/>
    <w:rsid w:val="00F159C5"/>
    <w:rsid w:val="00F16FDA"/>
    <w:rsid w:val="00F203F4"/>
    <w:rsid w:val="00F21A99"/>
    <w:rsid w:val="00F243CA"/>
    <w:rsid w:val="00F31939"/>
    <w:rsid w:val="00F3477A"/>
    <w:rsid w:val="00F36B74"/>
    <w:rsid w:val="00F41ACC"/>
    <w:rsid w:val="00F562F0"/>
    <w:rsid w:val="00F569AE"/>
    <w:rsid w:val="00F5738D"/>
    <w:rsid w:val="00F63CD1"/>
    <w:rsid w:val="00F645EE"/>
    <w:rsid w:val="00F65DD1"/>
    <w:rsid w:val="00F8198D"/>
    <w:rsid w:val="00F81A0B"/>
    <w:rsid w:val="00F81CA3"/>
    <w:rsid w:val="00F831FA"/>
    <w:rsid w:val="00F844FE"/>
    <w:rsid w:val="00F925C8"/>
    <w:rsid w:val="00F97AEC"/>
    <w:rsid w:val="00FA3065"/>
    <w:rsid w:val="00FA461C"/>
    <w:rsid w:val="00FA5CBA"/>
    <w:rsid w:val="00FA7732"/>
    <w:rsid w:val="00FB0BB1"/>
    <w:rsid w:val="00FB1823"/>
    <w:rsid w:val="00FB2DCC"/>
    <w:rsid w:val="00FB2F95"/>
    <w:rsid w:val="00FB2FA5"/>
    <w:rsid w:val="00FB3430"/>
    <w:rsid w:val="00FB379B"/>
    <w:rsid w:val="00FB42B3"/>
    <w:rsid w:val="00FB6A9D"/>
    <w:rsid w:val="00FC5486"/>
    <w:rsid w:val="00FC5939"/>
    <w:rsid w:val="00FC7306"/>
    <w:rsid w:val="00FE3CAE"/>
    <w:rsid w:val="00FF1C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uiPriority="59"/>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ru-RU" w:eastAsia="ru-RU"/>
    </w:rPr>
  </w:style>
  <w:style w:type="paragraph" w:styleId="Heading1">
    <w:name w:val="heading 1"/>
    <w:basedOn w:val="Normal"/>
    <w:next w:val="Normal"/>
    <w:link w:val="Heading1Char"/>
    <w:uiPriority w:val="9"/>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963"/>
    <w:pPr>
      <w:tabs>
        <w:tab w:val="center" w:pos="4680"/>
        <w:tab w:val="right" w:pos="9360"/>
      </w:tabs>
    </w:pPr>
  </w:style>
  <w:style w:type="character" w:customStyle="1" w:styleId="HeaderChar">
    <w:name w:val="Header Char"/>
    <w:link w:val="Header"/>
    <w:uiPriority w:val="99"/>
    <w:rsid w:val="00B55963"/>
    <w:rPr>
      <w:sz w:val="24"/>
      <w:szCs w:val="24"/>
      <w:lang w:val="ru-RU" w:eastAsia="ru-RU"/>
    </w:rPr>
  </w:style>
  <w:style w:type="paragraph" w:styleId="Footer">
    <w:name w:val="footer"/>
    <w:basedOn w:val="Normal"/>
    <w:link w:val="FooterChar"/>
    <w:uiPriority w:val="99"/>
    <w:unhideWhenUsed/>
    <w:rsid w:val="00B55963"/>
    <w:pPr>
      <w:tabs>
        <w:tab w:val="center" w:pos="4680"/>
        <w:tab w:val="right" w:pos="9360"/>
      </w:tabs>
    </w:pPr>
  </w:style>
  <w:style w:type="character" w:customStyle="1" w:styleId="FooterChar">
    <w:name w:val="Footer Char"/>
    <w:link w:val="Footer"/>
    <w:uiPriority w:val="99"/>
    <w:rsid w:val="00B55963"/>
    <w:rPr>
      <w:sz w:val="24"/>
      <w:szCs w:val="24"/>
      <w:lang w:val="ru-RU" w:eastAsia="ru-RU"/>
    </w:rPr>
  </w:style>
  <w:style w:type="paragraph" w:styleId="BalloonText">
    <w:name w:val="Balloon Text"/>
    <w:basedOn w:val="Normal"/>
    <w:link w:val="BalloonTextChar"/>
    <w:uiPriority w:val="99"/>
    <w:semiHidden/>
    <w:unhideWhenUsed/>
    <w:rsid w:val="00B55963"/>
    <w:rPr>
      <w:rFonts w:ascii="Tahoma" w:hAnsi="Tahoma"/>
      <w:sz w:val="16"/>
      <w:szCs w:val="16"/>
    </w:rPr>
  </w:style>
  <w:style w:type="character" w:customStyle="1" w:styleId="BalloonTextChar">
    <w:name w:val="Balloon Text Char"/>
    <w:link w:val="BalloonText"/>
    <w:uiPriority w:val="99"/>
    <w:semiHidden/>
    <w:rsid w:val="00B55963"/>
    <w:rPr>
      <w:rFonts w:ascii="Tahoma" w:hAnsi="Tahoma" w:cs="Tahoma"/>
      <w:sz w:val="16"/>
      <w:szCs w:val="16"/>
      <w:lang w:val="ru-RU" w:eastAsia="ru-RU"/>
    </w:rPr>
  </w:style>
  <w:style w:type="character" w:styleId="Hyperlink">
    <w:name w:val="Hyperlink"/>
    <w:uiPriority w:val="99"/>
    <w:unhideWhenUsed/>
    <w:rsid w:val="00CD65B0"/>
    <w:rPr>
      <w:color w:val="0000FF"/>
      <w:u w:val="single"/>
    </w:rPr>
  </w:style>
  <w:style w:type="paragraph" w:styleId="ListParagraph">
    <w:name w:val="List Paragraph"/>
    <w:basedOn w:val="Normal"/>
    <w:uiPriority w:val="34"/>
    <w:qFormat/>
    <w:rsid w:val="00FB1823"/>
    <w:pPr>
      <w:spacing w:after="200" w:line="252" w:lineRule="auto"/>
      <w:ind w:left="720"/>
      <w:contextualSpacing/>
    </w:pPr>
    <w:rPr>
      <w:rFonts w:ascii="Cambria" w:hAnsi="Cambria"/>
      <w:sz w:val="22"/>
      <w:szCs w:val="22"/>
      <w:lang w:val="en-US" w:eastAsia="en-US" w:bidi="en-US"/>
    </w:rPr>
  </w:style>
  <w:style w:type="character" w:customStyle="1" w:styleId="Heading1Char">
    <w:name w:val="Heading 1 Char"/>
    <w:link w:val="Heading1"/>
    <w:uiPriority w:val="9"/>
    <w:rsid w:val="00DD31F8"/>
    <w:rPr>
      <w:rFonts w:ascii="Arial" w:hAnsi="Arial" w:cs="Arial"/>
      <w:b/>
      <w:bCs/>
      <w:kern w:val="32"/>
      <w:sz w:val="32"/>
      <w:szCs w:val="32"/>
      <w:lang w:val="ru-RU" w:eastAsia="ru-RU"/>
    </w:rPr>
  </w:style>
  <w:style w:type="character" w:customStyle="1" w:styleId="Heading2Char">
    <w:name w:val="Heading 2 Char"/>
    <w:link w:val="Heading2"/>
    <w:uiPriority w:val="9"/>
    <w:rsid w:val="00DD31F8"/>
    <w:rPr>
      <w:rFonts w:ascii="Arial" w:hAnsi="Arial" w:cs="Arial"/>
      <w:b/>
      <w:bCs/>
      <w:i/>
      <w:iCs/>
      <w:sz w:val="28"/>
      <w:szCs w:val="28"/>
      <w:lang w:val="ru-RU" w:eastAsia="ru-RU"/>
    </w:rPr>
  </w:style>
  <w:style w:type="character" w:customStyle="1" w:styleId="Heading4Char">
    <w:name w:val="Heading 4 Char"/>
    <w:link w:val="Heading4"/>
    <w:uiPriority w:val="9"/>
    <w:rsid w:val="008176BE"/>
    <w:rPr>
      <w:b/>
      <w:bCs/>
      <w:sz w:val="28"/>
      <w:szCs w:val="28"/>
      <w:lang w:val="ru-RU" w:eastAsia="ru-RU"/>
    </w:rPr>
  </w:style>
  <w:style w:type="character" w:customStyle="1" w:styleId="Heading3Char">
    <w:name w:val="Heading 3 Char"/>
    <w:link w:val="Heading3"/>
    <w:uiPriority w:val="9"/>
    <w:rsid w:val="00110AB3"/>
    <w:rPr>
      <w:rFonts w:ascii="Arial" w:hAnsi="Arial" w:cs="Arial"/>
      <w:b/>
      <w:bCs/>
      <w:sz w:val="26"/>
      <w:szCs w:val="26"/>
      <w:lang w:val="ru-RU" w:eastAsia="ru-RU"/>
    </w:rPr>
  </w:style>
  <w:style w:type="paragraph" w:styleId="NoSpacing">
    <w:name w:val="No Spacing"/>
    <w:link w:val="NoSpacingChar"/>
    <w:uiPriority w:val="1"/>
    <w:qFormat/>
    <w:rsid w:val="007E7B0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E7B0A"/>
    <w:rPr>
      <w:rFonts w:asciiTheme="minorHAnsi" w:eastAsiaTheme="minorEastAsia" w:hAnsiTheme="minorHAnsi" w:cstheme="minorBidi"/>
      <w:sz w:val="22"/>
      <w:szCs w:val="22"/>
      <w:lang w:val="en-US" w:eastAsia="en-US"/>
    </w:rPr>
  </w:style>
  <w:style w:type="character" w:customStyle="1" w:styleId="hps">
    <w:name w:val="hps"/>
    <w:basedOn w:val="DefaultParagraphFont"/>
    <w:rsid w:val="00186D98"/>
  </w:style>
  <w:style w:type="character" w:customStyle="1" w:styleId="longtext">
    <w:name w:val="long_text"/>
    <w:basedOn w:val="DefaultParagraphFont"/>
    <w:rsid w:val="00186D98"/>
  </w:style>
  <w:style w:type="character" w:styleId="FollowedHyperlink">
    <w:name w:val="FollowedHyperlink"/>
    <w:basedOn w:val="DefaultParagraphFont"/>
    <w:uiPriority w:val="99"/>
    <w:semiHidden/>
    <w:unhideWhenUsed/>
    <w:rsid w:val="00956B09"/>
    <w:rPr>
      <w:color w:val="704404" w:themeColor="followedHyperlink"/>
      <w:u w:val="single"/>
    </w:rPr>
  </w:style>
  <w:style w:type="paragraph" w:styleId="Caption">
    <w:name w:val="caption"/>
    <w:basedOn w:val="Normal"/>
    <w:next w:val="Normal"/>
    <w:uiPriority w:val="99"/>
    <w:unhideWhenUsed/>
    <w:qFormat/>
    <w:rsid w:val="00FA3065"/>
    <w:pPr>
      <w:spacing w:after="200"/>
    </w:pPr>
    <w:rPr>
      <w:b/>
      <w:bCs/>
      <w:color w:val="94B6D2" w:themeColor="accent1"/>
      <w:sz w:val="18"/>
      <w:szCs w:val="18"/>
    </w:rPr>
  </w:style>
  <w:style w:type="table" w:styleId="TableGrid">
    <w:name w:val="Table Grid"/>
    <w:basedOn w:val="TableNormal"/>
    <w:uiPriority w:val="59"/>
    <w:unhideWhenUsed/>
    <w:rsid w:val="000960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79A6"/>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BB7450"/>
    <w:rPr>
      <w:sz w:val="16"/>
      <w:szCs w:val="16"/>
    </w:rPr>
  </w:style>
  <w:style w:type="paragraph" w:styleId="CommentText">
    <w:name w:val="annotation text"/>
    <w:basedOn w:val="Normal"/>
    <w:link w:val="CommentTextChar"/>
    <w:uiPriority w:val="99"/>
    <w:semiHidden/>
    <w:unhideWhenUsed/>
    <w:rsid w:val="00BB7450"/>
    <w:rPr>
      <w:sz w:val="20"/>
      <w:szCs w:val="20"/>
    </w:rPr>
  </w:style>
  <w:style w:type="character" w:customStyle="1" w:styleId="CommentTextChar">
    <w:name w:val="Comment Text Char"/>
    <w:basedOn w:val="DefaultParagraphFont"/>
    <w:link w:val="CommentText"/>
    <w:uiPriority w:val="99"/>
    <w:semiHidden/>
    <w:rsid w:val="00BB7450"/>
    <w:rPr>
      <w:lang w:val="ru-RU" w:eastAsia="ru-RU"/>
    </w:rPr>
  </w:style>
  <w:style w:type="paragraph" w:styleId="CommentSubject">
    <w:name w:val="annotation subject"/>
    <w:basedOn w:val="CommentText"/>
    <w:next w:val="CommentText"/>
    <w:link w:val="CommentSubjectChar"/>
    <w:uiPriority w:val="99"/>
    <w:semiHidden/>
    <w:unhideWhenUsed/>
    <w:rsid w:val="00BB7450"/>
    <w:rPr>
      <w:b/>
      <w:bCs/>
    </w:rPr>
  </w:style>
  <w:style w:type="character" w:customStyle="1" w:styleId="CommentSubjectChar">
    <w:name w:val="Comment Subject Char"/>
    <w:basedOn w:val="CommentTextChar"/>
    <w:link w:val="CommentSubject"/>
    <w:uiPriority w:val="99"/>
    <w:semiHidden/>
    <w:rsid w:val="00BB7450"/>
    <w:rPr>
      <w:b/>
      <w:bCs/>
      <w:lang w:val="ru-RU" w:eastAsia="ru-RU"/>
    </w:rPr>
  </w:style>
  <w:style w:type="paragraph" w:styleId="TOC1">
    <w:name w:val="toc 1"/>
    <w:basedOn w:val="Normal"/>
    <w:next w:val="Normal"/>
    <w:autoRedefine/>
    <w:uiPriority w:val="39"/>
    <w:unhideWhenUsed/>
    <w:rsid w:val="00F1313D"/>
    <w:pPr>
      <w:tabs>
        <w:tab w:val="left" w:pos="-993"/>
        <w:tab w:val="right" w:leader="underscore" w:pos="9629"/>
      </w:tabs>
      <w:spacing w:before="120"/>
    </w:pPr>
    <w:rPr>
      <w:rFonts w:asciiTheme="minorHAnsi" w:hAnsiTheme="minorHAnsi"/>
      <w:b/>
      <w:bCs/>
      <w:i/>
      <w:iCs/>
    </w:rPr>
  </w:style>
  <w:style w:type="paragraph" w:styleId="TOC2">
    <w:name w:val="toc 2"/>
    <w:basedOn w:val="Normal"/>
    <w:next w:val="Normal"/>
    <w:autoRedefine/>
    <w:uiPriority w:val="39"/>
    <w:unhideWhenUsed/>
    <w:rsid w:val="00FB3430"/>
    <w:pPr>
      <w:spacing w:before="120"/>
      <w:ind w:left="240"/>
    </w:pPr>
    <w:rPr>
      <w:rFonts w:asciiTheme="minorHAnsi" w:hAnsiTheme="minorHAnsi"/>
      <w:b/>
      <w:bCs/>
      <w:sz w:val="22"/>
      <w:szCs w:val="22"/>
    </w:rPr>
  </w:style>
  <w:style w:type="paragraph" w:styleId="TOC3">
    <w:name w:val="toc 3"/>
    <w:basedOn w:val="Normal"/>
    <w:next w:val="Normal"/>
    <w:autoRedefine/>
    <w:uiPriority w:val="99"/>
    <w:unhideWhenUsed/>
    <w:rsid w:val="00FB3430"/>
    <w:pPr>
      <w:ind w:left="480"/>
    </w:pPr>
    <w:rPr>
      <w:rFonts w:asciiTheme="minorHAnsi" w:hAnsiTheme="minorHAnsi"/>
      <w:sz w:val="20"/>
      <w:szCs w:val="20"/>
    </w:rPr>
  </w:style>
  <w:style w:type="paragraph" w:styleId="TOC4">
    <w:name w:val="toc 4"/>
    <w:basedOn w:val="Normal"/>
    <w:next w:val="Normal"/>
    <w:autoRedefine/>
    <w:uiPriority w:val="99"/>
    <w:unhideWhenUsed/>
    <w:rsid w:val="00FB3430"/>
    <w:pPr>
      <w:ind w:left="720"/>
    </w:pPr>
    <w:rPr>
      <w:rFonts w:asciiTheme="minorHAnsi" w:hAnsiTheme="minorHAnsi"/>
      <w:sz w:val="20"/>
      <w:szCs w:val="20"/>
    </w:rPr>
  </w:style>
  <w:style w:type="paragraph" w:styleId="TOC5">
    <w:name w:val="toc 5"/>
    <w:basedOn w:val="Normal"/>
    <w:next w:val="Normal"/>
    <w:autoRedefine/>
    <w:uiPriority w:val="99"/>
    <w:unhideWhenUsed/>
    <w:rsid w:val="00FB3430"/>
    <w:pPr>
      <w:ind w:left="960"/>
    </w:pPr>
    <w:rPr>
      <w:rFonts w:asciiTheme="minorHAnsi" w:hAnsiTheme="minorHAnsi"/>
      <w:sz w:val="20"/>
      <w:szCs w:val="20"/>
    </w:rPr>
  </w:style>
  <w:style w:type="paragraph" w:styleId="TOC6">
    <w:name w:val="toc 6"/>
    <w:basedOn w:val="Normal"/>
    <w:next w:val="Normal"/>
    <w:autoRedefine/>
    <w:uiPriority w:val="99"/>
    <w:unhideWhenUsed/>
    <w:rsid w:val="00FB3430"/>
    <w:pPr>
      <w:ind w:left="1200"/>
    </w:pPr>
    <w:rPr>
      <w:rFonts w:asciiTheme="minorHAnsi" w:hAnsiTheme="minorHAnsi"/>
      <w:sz w:val="20"/>
      <w:szCs w:val="20"/>
    </w:rPr>
  </w:style>
  <w:style w:type="paragraph" w:styleId="TOC7">
    <w:name w:val="toc 7"/>
    <w:basedOn w:val="Normal"/>
    <w:next w:val="Normal"/>
    <w:autoRedefine/>
    <w:uiPriority w:val="99"/>
    <w:unhideWhenUsed/>
    <w:rsid w:val="00FB3430"/>
    <w:pPr>
      <w:ind w:left="1440"/>
    </w:pPr>
    <w:rPr>
      <w:rFonts w:asciiTheme="minorHAnsi" w:hAnsiTheme="minorHAnsi"/>
      <w:sz w:val="20"/>
      <w:szCs w:val="20"/>
    </w:rPr>
  </w:style>
  <w:style w:type="paragraph" w:styleId="TOC8">
    <w:name w:val="toc 8"/>
    <w:basedOn w:val="Normal"/>
    <w:next w:val="Normal"/>
    <w:autoRedefine/>
    <w:uiPriority w:val="99"/>
    <w:unhideWhenUsed/>
    <w:rsid w:val="00FB3430"/>
    <w:pPr>
      <w:ind w:left="1680"/>
    </w:pPr>
    <w:rPr>
      <w:rFonts w:asciiTheme="minorHAnsi" w:hAnsiTheme="minorHAnsi"/>
      <w:sz w:val="20"/>
      <w:szCs w:val="20"/>
    </w:rPr>
  </w:style>
  <w:style w:type="paragraph" w:styleId="TOC9">
    <w:name w:val="toc 9"/>
    <w:basedOn w:val="Normal"/>
    <w:next w:val="Normal"/>
    <w:autoRedefine/>
    <w:uiPriority w:val="99"/>
    <w:unhideWhenUsed/>
    <w:rsid w:val="00FB3430"/>
    <w:pPr>
      <w:ind w:left="1920"/>
    </w:pPr>
    <w:rPr>
      <w:rFonts w:asciiTheme="minorHAnsi" w:hAnsi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uiPriority="59"/>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ru-RU" w:eastAsia="ru-RU"/>
    </w:rPr>
  </w:style>
  <w:style w:type="paragraph" w:styleId="Heading1">
    <w:name w:val="heading 1"/>
    <w:basedOn w:val="Normal"/>
    <w:next w:val="Normal"/>
    <w:link w:val="Heading1Char"/>
    <w:uiPriority w:val="9"/>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963"/>
    <w:pPr>
      <w:tabs>
        <w:tab w:val="center" w:pos="4680"/>
        <w:tab w:val="right" w:pos="9360"/>
      </w:tabs>
    </w:pPr>
  </w:style>
  <w:style w:type="character" w:customStyle="1" w:styleId="HeaderChar">
    <w:name w:val="Header Char"/>
    <w:link w:val="Header"/>
    <w:uiPriority w:val="99"/>
    <w:rsid w:val="00B55963"/>
    <w:rPr>
      <w:sz w:val="24"/>
      <w:szCs w:val="24"/>
      <w:lang w:val="ru-RU" w:eastAsia="ru-RU"/>
    </w:rPr>
  </w:style>
  <w:style w:type="paragraph" w:styleId="Footer">
    <w:name w:val="footer"/>
    <w:basedOn w:val="Normal"/>
    <w:link w:val="FooterChar"/>
    <w:uiPriority w:val="99"/>
    <w:unhideWhenUsed/>
    <w:rsid w:val="00B55963"/>
    <w:pPr>
      <w:tabs>
        <w:tab w:val="center" w:pos="4680"/>
        <w:tab w:val="right" w:pos="9360"/>
      </w:tabs>
    </w:pPr>
  </w:style>
  <w:style w:type="character" w:customStyle="1" w:styleId="FooterChar">
    <w:name w:val="Footer Char"/>
    <w:link w:val="Footer"/>
    <w:uiPriority w:val="99"/>
    <w:rsid w:val="00B55963"/>
    <w:rPr>
      <w:sz w:val="24"/>
      <w:szCs w:val="24"/>
      <w:lang w:val="ru-RU" w:eastAsia="ru-RU"/>
    </w:rPr>
  </w:style>
  <w:style w:type="paragraph" w:styleId="BalloonText">
    <w:name w:val="Balloon Text"/>
    <w:basedOn w:val="Normal"/>
    <w:link w:val="BalloonTextChar"/>
    <w:uiPriority w:val="99"/>
    <w:semiHidden/>
    <w:unhideWhenUsed/>
    <w:rsid w:val="00B55963"/>
    <w:rPr>
      <w:rFonts w:ascii="Tahoma" w:hAnsi="Tahoma"/>
      <w:sz w:val="16"/>
      <w:szCs w:val="16"/>
    </w:rPr>
  </w:style>
  <w:style w:type="character" w:customStyle="1" w:styleId="BalloonTextChar">
    <w:name w:val="Balloon Text Char"/>
    <w:link w:val="BalloonText"/>
    <w:uiPriority w:val="99"/>
    <w:semiHidden/>
    <w:rsid w:val="00B55963"/>
    <w:rPr>
      <w:rFonts w:ascii="Tahoma" w:hAnsi="Tahoma" w:cs="Tahoma"/>
      <w:sz w:val="16"/>
      <w:szCs w:val="16"/>
      <w:lang w:val="ru-RU" w:eastAsia="ru-RU"/>
    </w:rPr>
  </w:style>
  <w:style w:type="character" w:styleId="Hyperlink">
    <w:name w:val="Hyperlink"/>
    <w:uiPriority w:val="99"/>
    <w:unhideWhenUsed/>
    <w:rsid w:val="00CD65B0"/>
    <w:rPr>
      <w:color w:val="0000FF"/>
      <w:u w:val="single"/>
    </w:rPr>
  </w:style>
  <w:style w:type="paragraph" w:styleId="ListParagraph">
    <w:name w:val="List Paragraph"/>
    <w:basedOn w:val="Normal"/>
    <w:uiPriority w:val="34"/>
    <w:qFormat/>
    <w:rsid w:val="00FB1823"/>
    <w:pPr>
      <w:spacing w:after="200" w:line="252" w:lineRule="auto"/>
      <w:ind w:left="720"/>
      <w:contextualSpacing/>
    </w:pPr>
    <w:rPr>
      <w:rFonts w:ascii="Cambria" w:hAnsi="Cambria"/>
      <w:sz w:val="22"/>
      <w:szCs w:val="22"/>
      <w:lang w:val="en-US" w:eastAsia="en-US" w:bidi="en-US"/>
    </w:rPr>
  </w:style>
  <w:style w:type="character" w:customStyle="1" w:styleId="Heading1Char">
    <w:name w:val="Heading 1 Char"/>
    <w:link w:val="Heading1"/>
    <w:uiPriority w:val="9"/>
    <w:rsid w:val="00DD31F8"/>
    <w:rPr>
      <w:rFonts w:ascii="Arial" w:hAnsi="Arial" w:cs="Arial"/>
      <w:b/>
      <w:bCs/>
      <w:kern w:val="32"/>
      <w:sz w:val="32"/>
      <w:szCs w:val="32"/>
      <w:lang w:val="ru-RU" w:eastAsia="ru-RU"/>
    </w:rPr>
  </w:style>
  <w:style w:type="character" w:customStyle="1" w:styleId="Heading2Char">
    <w:name w:val="Heading 2 Char"/>
    <w:link w:val="Heading2"/>
    <w:uiPriority w:val="9"/>
    <w:rsid w:val="00DD31F8"/>
    <w:rPr>
      <w:rFonts w:ascii="Arial" w:hAnsi="Arial" w:cs="Arial"/>
      <w:b/>
      <w:bCs/>
      <w:i/>
      <w:iCs/>
      <w:sz w:val="28"/>
      <w:szCs w:val="28"/>
      <w:lang w:val="ru-RU" w:eastAsia="ru-RU"/>
    </w:rPr>
  </w:style>
  <w:style w:type="character" w:customStyle="1" w:styleId="Heading4Char">
    <w:name w:val="Heading 4 Char"/>
    <w:link w:val="Heading4"/>
    <w:uiPriority w:val="9"/>
    <w:rsid w:val="008176BE"/>
    <w:rPr>
      <w:b/>
      <w:bCs/>
      <w:sz w:val="28"/>
      <w:szCs w:val="28"/>
      <w:lang w:val="ru-RU" w:eastAsia="ru-RU"/>
    </w:rPr>
  </w:style>
  <w:style w:type="character" w:customStyle="1" w:styleId="Heading3Char">
    <w:name w:val="Heading 3 Char"/>
    <w:link w:val="Heading3"/>
    <w:uiPriority w:val="9"/>
    <w:rsid w:val="00110AB3"/>
    <w:rPr>
      <w:rFonts w:ascii="Arial" w:hAnsi="Arial" w:cs="Arial"/>
      <w:b/>
      <w:bCs/>
      <w:sz w:val="26"/>
      <w:szCs w:val="26"/>
      <w:lang w:val="ru-RU" w:eastAsia="ru-RU"/>
    </w:rPr>
  </w:style>
  <w:style w:type="paragraph" w:styleId="NoSpacing">
    <w:name w:val="No Spacing"/>
    <w:link w:val="NoSpacingChar"/>
    <w:uiPriority w:val="1"/>
    <w:qFormat/>
    <w:rsid w:val="007E7B0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E7B0A"/>
    <w:rPr>
      <w:rFonts w:asciiTheme="minorHAnsi" w:eastAsiaTheme="minorEastAsia" w:hAnsiTheme="minorHAnsi" w:cstheme="minorBidi"/>
      <w:sz w:val="22"/>
      <w:szCs w:val="22"/>
      <w:lang w:val="en-US" w:eastAsia="en-US"/>
    </w:rPr>
  </w:style>
  <w:style w:type="character" w:customStyle="1" w:styleId="hps">
    <w:name w:val="hps"/>
    <w:basedOn w:val="DefaultParagraphFont"/>
    <w:rsid w:val="00186D98"/>
  </w:style>
  <w:style w:type="character" w:customStyle="1" w:styleId="longtext">
    <w:name w:val="long_text"/>
    <w:basedOn w:val="DefaultParagraphFont"/>
    <w:rsid w:val="00186D98"/>
  </w:style>
  <w:style w:type="character" w:styleId="FollowedHyperlink">
    <w:name w:val="FollowedHyperlink"/>
    <w:basedOn w:val="DefaultParagraphFont"/>
    <w:uiPriority w:val="99"/>
    <w:semiHidden/>
    <w:unhideWhenUsed/>
    <w:rsid w:val="00956B09"/>
    <w:rPr>
      <w:color w:val="704404" w:themeColor="followedHyperlink"/>
      <w:u w:val="single"/>
    </w:rPr>
  </w:style>
  <w:style w:type="paragraph" w:styleId="Caption">
    <w:name w:val="caption"/>
    <w:basedOn w:val="Normal"/>
    <w:next w:val="Normal"/>
    <w:uiPriority w:val="99"/>
    <w:unhideWhenUsed/>
    <w:qFormat/>
    <w:rsid w:val="00FA3065"/>
    <w:pPr>
      <w:spacing w:after="200"/>
    </w:pPr>
    <w:rPr>
      <w:b/>
      <w:bCs/>
      <w:color w:val="94B6D2" w:themeColor="accent1"/>
      <w:sz w:val="18"/>
      <w:szCs w:val="18"/>
    </w:rPr>
  </w:style>
  <w:style w:type="table" w:styleId="TableGrid">
    <w:name w:val="Table Grid"/>
    <w:basedOn w:val="TableNormal"/>
    <w:uiPriority w:val="59"/>
    <w:unhideWhenUsed/>
    <w:rsid w:val="000960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79A6"/>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6.xml"/><Relationship Id="rId28"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eader" Target="header5.xml"/><Relationship Id="rId27" Type="http://schemas.openxmlformats.org/officeDocument/2006/relationships/fontTable" Target="fontTable.xml"/><Relationship Id="rId30"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amp;#39">
    <w:altName w:val="Times New Roman"/>
    <w:charset w:val="00"/>
    <w:family w:val="auto"/>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252B0"/>
    <w:rsid w:val="00D252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17C44139D844047A226F1197A9D656A">
    <w:name w:val="D17C44139D844047A226F1197A9D656A"/>
    <w:rsid w:val="00D252B0"/>
  </w:style>
</w:styles>
</file>

<file path=word/glossary/webSettings.xml><?xml version="1.0" encoding="utf-8"?>
<w:webSettings xmlns:r="http://schemas.openxmlformats.org/officeDocument/2006/relationships" xmlns:w="http://schemas.openxmlformats.org/wordprocessingml/2006/main">
  <w:optimizeForBrowser/>
</w:webSettings>
</file>

<file path=word/theme/_rels/theme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2013-01-01T00:00:00</PublishDate>
  <Abstract>Intructions to learners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D56957-0157-435A-82DE-96A24D7F4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49</Pages>
  <Words>13036</Words>
  <Characters>74307</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Practical Assessment Task</vt:lpstr>
    </vt:vector>
  </TitlesOfParts>
  <Company>GradE 11 – 2013</Company>
  <LinksUpToDate>false</LinksUpToDate>
  <CharactersWithSpaces>87169</CharactersWithSpaces>
  <SharedDoc>false</SharedDoc>
  <HLinks>
    <vt:vector size="12" baseType="variant">
      <vt:variant>
        <vt:i4>4653137</vt:i4>
      </vt:variant>
      <vt:variant>
        <vt:i4>0</vt:i4>
      </vt:variant>
      <vt:variant>
        <vt:i4>0</vt:i4>
      </vt:variant>
      <vt:variant>
        <vt:i4>5</vt:i4>
      </vt:variant>
      <vt:variant>
        <vt:lpwstr>http://www.news24.com/SciTech/SA-ranks-high-in-cyber-crime-20110327-2</vt:lpwstr>
      </vt:variant>
      <vt:variant>
        <vt:lpwstr/>
      </vt:variant>
      <vt:variant>
        <vt:i4>5111895</vt:i4>
      </vt:variant>
      <vt:variant>
        <vt:i4>0</vt:i4>
      </vt:variant>
      <vt:variant>
        <vt:i4>0</vt:i4>
      </vt:variant>
      <vt:variant>
        <vt:i4>5</vt:i4>
      </vt:variant>
      <vt:variant>
        <vt:lpwstr>http://www.pcworld.com/article/157106/17_highrisk_security_threats_and_how_to_fix_them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Practical Assessment Task</dc:title>
  <dc:subject>Computer Applications Technology</dc:subject>
  <dc:creator>DBE</dc:creator>
  <cp:lastModifiedBy>Labuscagne.C</cp:lastModifiedBy>
  <cp:revision>11</cp:revision>
  <cp:lastPrinted>2012-11-15T11:50:00Z</cp:lastPrinted>
  <dcterms:created xsi:type="dcterms:W3CDTF">2014-02-18T06:42:00Z</dcterms:created>
  <dcterms:modified xsi:type="dcterms:W3CDTF">2014-02-18T07:55:00Z</dcterms:modified>
</cp:coreProperties>
</file>