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tblPr>
          <w:tblGrid>
            <w:gridCol w:w="9515"/>
          </w:tblGrid>
          <w:tr w:rsidR="007E7B0A" w:rsidRPr="00503DCD">
            <w:trPr>
              <w:trHeight w:val="2880"/>
              <w:jc w:val="center"/>
            </w:trPr>
            <w:tc>
              <w:tcPr>
                <w:tcW w:w="5000" w:type="pct"/>
              </w:tcPr>
              <w:p w:rsidR="007E7B0A" w:rsidRPr="00503DCD" w:rsidRDefault="007E7B0A" w:rsidP="00530A75">
                <w:pPr>
                  <w:pStyle w:val="NoSpacing"/>
                  <w:jc w:val="center"/>
                  <w:rPr>
                    <w:rFonts w:asciiTheme="majorHAnsi" w:eastAsiaTheme="majorEastAsia" w:hAnsiTheme="majorHAnsi" w:cstheme="majorBidi"/>
                    <w:caps/>
                  </w:rPr>
                </w:pPr>
              </w:p>
            </w:tc>
          </w:tr>
          <w:tr w:rsidR="00265EB9" w:rsidRPr="00503DC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265EB9" w:rsidRDefault="00265EB9" w:rsidP="00265EB9">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Praktiese Assesseringstaak</w:t>
                    </w:r>
                  </w:p>
                </w:tc>
              </w:sdtContent>
            </w:sdt>
          </w:tr>
          <w:tr w:rsidR="00265EB9" w:rsidRPr="00503DC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265EB9" w:rsidRDefault="00265EB9" w:rsidP="00265EB9">
                    <w:pPr>
                      <w:pStyle w:val="NoSpacing"/>
                      <w:jc w:val="center"/>
                      <w:rPr>
                        <w:rFonts w:asciiTheme="majorHAnsi" w:eastAsiaTheme="majorEastAsia" w:hAnsiTheme="majorHAnsi" w:cstheme="majorBidi"/>
                        <w:sz w:val="44"/>
                        <w:szCs w:val="44"/>
                      </w:rPr>
                    </w:pPr>
                    <w:r w:rsidRPr="00931C2D">
                      <w:rPr>
                        <w:rFonts w:asciiTheme="majorHAnsi" w:eastAsiaTheme="majorEastAsia" w:hAnsiTheme="majorHAnsi" w:cstheme="majorBidi"/>
                        <w:sz w:val="44"/>
                        <w:szCs w:val="44"/>
                      </w:rPr>
                      <w:t>Rekenaartoepassingstegnologie</w:t>
                    </w:r>
                  </w:p>
                </w:tc>
              </w:sdtContent>
            </w:sdt>
          </w:tr>
          <w:tr w:rsidR="007E7B0A" w:rsidRPr="00503DCD">
            <w:trPr>
              <w:trHeight w:val="360"/>
              <w:jc w:val="center"/>
            </w:trPr>
            <w:tc>
              <w:tcPr>
                <w:tcW w:w="5000" w:type="pct"/>
                <w:vAlign w:val="center"/>
              </w:tcPr>
              <w:p w:rsidR="007E7B0A" w:rsidRPr="00503DCD" w:rsidRDefault="007E7B0A">
                <w:pPr>
                  <w:pStyle w:val="NoSpacing"/>
                  <w:jc w:val="center"/>
                </w:pPr>
              </w:p>
            </w:tc>
          </w:tr>
          <w:tr w:rsidR="007E7B0A" w:rsidRPr="00503DCD">
            <w:trPr>
              <w:trHeight w:val="360"/>
              <w:jc w:val="center"/>
            </w:trPr>
            <w:tc>
              <w:tcPr>
                <w:tcW w:w="5000" w:type="pct"/>
                <w:vAlign w:val="center"/>
              </w:tcPr>
              <w:p w:rsidR="007E7B0A" w:rsidRPr="00503DCD" w:rsidRDefault="007E7B0A" w:rsidP="008266BD">
                <w:pPr>
                  <w:pStyle w:val="NoSpacing"/>
                  <w:jc w:val="center"/>
                  <w:rPr>
                    <w:b/>
                    <w:bCs/>
                  </w:rPr>
                </w:pPr>
              </w:p>
            </w:tc>
          </w:tr>
          <w:tr w:rsidR="007E7B0A" w:rsidRPr="00503DCD">
            <w:trPr>
              <w:trHeight w:val="360"/>
              <w:jc w:val="center"/>
            </w:trPr>
            <w:tc>
              <w:tcPr>
                <w:tcW w:w="5000" w:type="pct"/>
                <w:vAlign w:val="center"/>
              </w:tcPr>
              <w:p w:rsidR="007E7B0A" w:rsidRPr="009E2C55" w:rsidRDefault="00530A75" w:rsidP="007E7B0A">
                <w:pPr>
                  <w:pStyle w:val="NoSpacing"/>
                  <w:jc w:val="center"/>
                  <w:rPr>
                    <w:b/>
                    <w:bCs/>
                    <w:sz w:val="44"/>
                  </w:rPr>
                </w:pPr>
                <w:r w:rsidRPr="009E2C55">
                  <w:rPr>
                    <w:b/>
                    <w:bCs/>
                    <w:sz w:val="44"/>
                  </w:rPr>
                  <w:t>Gra</w:t>
                </w:r>
                <w:r w:rsidR="00265EB9">
                  <w:rPr>
                    <w:b/>
                    <w:bCs/>
                    <w:sz w:val="44"/>
                  </w:rPr>
                  <w:t>ad</w:t>
                </w:r>
                <w:r w:rsidR="00F84931">
                  <w:rPr>
                    <w:b/>
                    <w:bCs/>
                    <w:sz w:val="44"/>
                  </w:rPr>
                  <w:t xml:space="preserve"> 10</w:t>
                </w:r>
              </w:p>
              <w:p w:rsidR="00530A75" w:rsidRPr="00503DCD" w:rsidRDefault="00530A75" w:rsidP="007E7B0A">
                <w:pPr>
                  <w:pStyle w:val="NoSpacing"/>
                  <w:jc w:val="center"/>
                  <w:rPr>
                    <w:b/>
                    <w:bCs/>
                    <w:sz w:val="36"/>
                  </w:rPr>
                </w:pPr>
                <w:r w:rsidRPr="009E2C55">
                  <w:rPr>
                    <w:b/>
                    <w:bCs/>
                    <w:sz w:val="44"/>
                  </w:rPr>
                  <w:t>2013</w:t>
                </w:r>
              </w:p>
            </w:tc>
          </w:tr>
        </w:tbl>
        <w:p w:rsidR="007E7B0A" w:rsidRPr="00503DCD" w:rsidRDefault="007E7B0A">
          <w:pPr>
            <w:rPr>
              <w:sz w:val="40"/>
            </w:rPr>
          </w:pPr>
        </w:p>
        <w:p w:rsidR="007E7B0A" w:rsidRPr="00503DCD" w:rsidRDefault="007E7B0A"/>
        <w:tbl>
          <w:tblPr>
            <w:tblpPr w:leftFromText="187" w:rightFromText="187" w:horzAnchor="margin" w:tblpXSpec="center" w:tblpYSpec="bottom"/>
            <w:tblW w:w="5000" w:type="pct"/>
            <w:tblLook w:val="04A0"/>
          </w:tblPr>
          <w:tblGrid>
            <w:gridCol w:w="9515"/>
          </w:tblGrid>
          <w:tr w:rsidR="007E7B0A" w:rsidRPr="00503DCD">
            <w:tc>
              <w:tcPr>
                <w:tcW w:w="5000" w:type="pct"/>
              </w:tcPr>
              <w:p w:rsidR="007E7B0A" w:rsidRPr="00503DCD" w:rsidRDefault="007E7B0A" w:rsidP="005F7E95">
                <w:pPr>
                  <w:pStyle w:val="NoSpacing"/>
                </w:pPr>
              </w:p>
            </w:tc>
          </w:tr>
        </w:tbl>
        <w:p w:rsidR="007E7B0A" w:rsidRPr="00503DCD" w:rsidRDefault="007E7B0A"/>
        <w:p w:rsidR="00530A75" w:rsidRPr="002B0059" w:rsidRDefault="00530A75">
          <w:pPr>
            <w:rPr>
              <w:rFonts w:ascii="Comic Sans MS" w:eastAsia="&amp;#39" w:hAnsi="Comic Sans MS" w:cs="&amp;#39"/>
              <w:b/>
              <w:sz w:val="36"/>
              <w:szCs w:val="36"/>
              <w:lang w:val="en-ZA"/>
            </w:rPr>
            <w:sectPr w:rsidR="00530A75" w:rsidRPr="002B0059" w:rsidSect="005F7E95">
              <w:headerReference w:type="default" r:id="rId9"/>
              <w:footerReference w:type="default" r:id="rId10"/>
              <w:pgSz w:w="11907" w:h="16840" w:code="9"/>
              <w:pgMar w:top="1247" w:right="1304" w:bottom="1247" w:left="1304" w:header="720" w:footer="720" w:gutter="0"/>
              <w:cols w:space="720"/>
              <w:titlePg/>
              <w:docGrid w:linePitch="326"/>
            </w:sectPr>
          </w:pPr>
        </w:p>
        <w:p w:rsidR="007E7B0A" w:rsidRPr="002B0059" w:rsidRDefault="007B5861" w:rsidP="002B0059">
          <w:pPr>
            <w:spacing w:after="200" w:line="252" w:lineRule="auto"/>
            <w:rPr>
              <w:rFonts w:ascii="Cambria" w:hAnsi="Cambria"/>
              <w:sz w:val="22"/>
              <w:szCs w:val="22"/>
              <w:lang w:val="en-ZA" w:eastAsia="en-US" w:bidi="en-US"/>
            </w:rPr>
          </w:pPr>
        </w:p>
      </w:sdtContent>
    </w:sdt>
    <w:p w:rsidR="00265EB9" w:rsidRPr="00A938BC" w:rsidRDefault="00265EB9" w:rsidP="00265EB9">
      <w:pPr>
        <w:pStyle w:val="Heading1"/>
        <w:keepNext w:val="0"/>
        <w:pBdr>
          <w:bottom w:val="thinThickSmallGap" w:sz="12" w:space="1" w:color="943634"/>
        </w:pBdr>
        <w:spacing w:before="0" w:after="200"/>
        <w:jc w:val="center"/>
        <w:rPr>
          <w:rFonts w:ascii="Cambria" w:hAnsi="Cambria"/>
          <w:sz w:val="28"/>
          <w:szCs w:val="28"/>
        </w:rPr>
      </w:pPr>
      <w:r w:rsidRPr="00A938BC">
        <w:rPr>
          <w:rFonts w:ascii="Cambria" w:eastAsia="Cambria" w:hAnsi="Cambria" w:cs="Cambria"/>
          <w:color w:val="632423"/>
          <w:spacing w:val="20"/>
          <w:sz w:val="28"/>
          <w:szCs w:val="28"/>
        </w:rPr>
        <w:t xml:space="preserve">Wat </w:t>
      </w:r>
      <w:r w:rsidRPr="00A938BC">
        <w:rPr>
          <w:rFonts w:ascii="Cambria" w:hAnsi="Cambria" w:cs="Times New Roman"/>
          <w:bCs w:val="0"/>
          <w:color w:val="632423"/>
          <w:spacing w:val="20"/>
          <w:kern w:val="0"/>
          <w:sz w:val="28"/>
          <w:szCs w:val="28"/>
          <w:lang w:val="en-ZA" w:eastAsia="en-US" w:bidi="en-US"/>
        </w:rPr>
        <w:t>is</w:t>
      </w:r>
      <w:r w:rsidRPr="00A938BC">
        <w:rPr>
          <w:rFonts w:ascii="Cambria" w:eastAsia="Cambria" w:hAnsi="Cambria" w:cs="Cambria"/>
          <w:color w:val="632423"/>
          <w:spacing w:val="20"/>
          <w:sz w:val="28"/>
          <w:szCs w:val="28"/>
        </w:rPr>
        <w:t xml:space="preserve"> die PAT?</w:t>
      </w:r>
    </w:p>
    <w:p w:rsidR="0052741B" w:rsidRPr="0052741B" w:rsidRDefault="00CF0BF6" w:rsidP="0052741B">
      <w:pPr>
        <w:spacing w:after="200" w:line="252" w:lineRule="auto"/>
        <w:rPr>
          <w:rFonts w:ascii="Cambria" w:eastAsia="Cambria" w:hAnsi="Cambria" w:cs="Cambria"/>
          <w:sz w:val="22"/>
          <w:szCs w:val="22"/>
        </w:rPr>
      </w:pPr>
      <w:r w:rsidRPr="0052741B">
        <w:rPr>
          <w:rFonts w:ascii="Cambria" w:eastAsia="Cambria" w:hAnsi="Cambria" w:cs="Cambria"/>
          <w:sz w:val="22"/>
          <w:szCs w:val="22"/>
        </w:rPr>
        <w:t xml:space="preserve">Die PAT is 'n navorsingsprojek waarin jy die geleentheid kry om jou inligtingsbestuursvaardighede te demonstreer. Daar </w:t>
      </w:r>
      <w:r w:rsidR="0052741B" w:rsidRPr="0052741B">
        <w:rPr>
          <w:rFonts w:ascii="Cambria" w:eastAsia="Cambria" w:hAnsi="Cambria" w:cs="Cambria"/>
          <w:sz w:val="22"/>
          <w:szCs w:val="22"/>
        </w:rPr>
        <w:t>word ook</w:t>
      </w:r>
      <w:r w:rsidRPr="0052741B">
        <w:rPr>
          <w:rFonts w:ascii="Cambria" w:eastAsia="Cambria" w:hAnsi="Cambria" w:cs="Cambria"/>
          <w:sz w:val="22"/>
          <w:szCs w:val="22"/>
        </w:rPr>
        <w:t xml:space="preserve"> van jou verwag om jou vaardighe</w:t>
      </w:r>
      <w:r w:rsidR="0052741B" w:rsidRPr="0052741B">
        <w:rPr>
          <w:rFonts w:ascii="Cambria" w:eastAsia="Cambria" w:hAnsi="Cambria" w:cs="Cambria"/>
          <w:sz w:val="22"/>
          <w:szCs w:val="22"/>
        </w:rPr>
        <w:t>id</w:t>
      </w:r>
      <w:r w:rsidRPr="0052741B">
        <w:rPr>
          <w:rFonts w:ascii="Cambria" w:eastAsia="Cambria" w:hAnsi="Cambria" w:cs="Cambria"/>
          <w:sz w:val="22"/>
          <w:szCs w:val="22"/>
        </w:rPr>
        <w:t xml:space="preserve"> met die toepassingsprogramme wat jy gedurende die jaar aangeleer het, te demonstreer</w:t>
      </w:r>
      <w:r w:rsidR="0052741B" w:rsidRPr="0052741B">
        <w:rPr>
          <w:rFonts w:ascii="Cambria" w:eastAsia="Cambria" w:hAnsi="Cambria" w:cs="Cambria"/>
          <w:sz w:val="22"/>
          <w:szCs w:val="22"/>
        </w:rPr>
        <w:t>.</w:t>
      </w:r>
      <w:r w:rsidRPr="0052741B">
        <w:rPr>
          <w:rFonts w:ascii="Cambria" w:eastAsia="Cambria" w:hAnsi="Cambria" w:cs="Cambria"/>
          <w:sz w:val="22"/>
          <w:szCs w:val="22"/>
        </w:rPr>
        <w:t xml:space="preserve"> </w:t>
      </w:r>
    </w:p>
    <w:p w:rsidR="00CF0BF6" w:rsidRPr="00CF0BF6" w:rsidRDefault="0052741B" w:rsidP="00CF0BF6">
      <w:pPr>
        <w:rPr>
          <w:rFonts w:ascii="Cambria" w:hAnsi="Cambria"/>
          <w:sz w:val="22"/>
          <w:szCs w:val="22"/>
          <w:lang w:val="en-ZA" w:eastAsia="en-US" w:bidi="en-US"/>
        </w:rPr>
      </w:pPr>
      <w:r>
        <w:rPr>
          <w:rFonts w:ascii="Cambria" w:hAnsi="Cambria"/>
          <w:sz w:val="22"/>
          <w:szCs w:val="22"/>
          <w:lang w:val="en-ZA" w:eastAsia="en-US" w:bidi="en-US"/>
        </w:rPr>
        <w:t>Jy moet</w:t>
      </w:r>
      <w:r w:rsidR="00CF0BF6" w:rsidRPr="00CF0BF6">
        <w:rPr>
          <w:rFonts w:ascii="Cambria" w:hAnsi="Cambria"/>
          <w:sz w:val="22"/>
          <w:szCs w:val="22"/>
          <w:lang w:val="en-ZA" w:eastAsia="en-US" w:bidi="en-US"/>
        </w:rPr>
        <w:t xml:space="preserve"> die volgende inligting </w:t>
      </w:r>
      <w:r w:rsidR="002A27B4">
        <w:rPr>
          <w:rFonts w:ascii="Cambria" w:hAnsi="Cambria"/>
          <w:sz w:val="22"/>
          <w:szCs w:val="22"/>
          <w:lang w:val="en-ZA" w:eastAsia="en-US" w:bidi="en-US"/>
        </w:rPr>
        <w:t>op ‘n professionele wyse</w:t>
      </w:r>
      <w:r>
        <w:rPr>
          <w:rFonts w:ascii="Cambria" w:hAnsi="Cambria"/>
          <w:sz w:val="22"/>
          <w:szCs w:val="22"/>
          <w:lang w:val="en-ZA" w:eastAsia="en-US" w:bidi="en-US"/>
        </w:rPr>
        <w:t>, met behulp van die toepassingspakkette,</w:t>
      </w:r>
      <w:r w:rsidR="002A27B4">
        <w:rPr>
          <w:rFonts w:ascii="Cambria" w:hAnsi="Cambria"/>
          <w:sz w:val="22"/>
          <w:szCs w:val="22"/>
          <w:lang w:val="en-ZA" w:eastAsia="en-US" w:bidi="en-US"/>
        </w:rPr>
        <w:t xml:space="preserve"> </w:t>
      </w:r>
      <w:r>
        <w:rPr>
          <w:rFonts w:ascii="Cambria" w:hAnsi="Cambria"/>
          <w:sz w:val="22"/>
          <w:szCs w:val="22"/>
          <w:lang w:val="en-ZA" w:eastAsia="en-US" w:bidi="en-US"/>
        </w:rPr>
        <w:t>aanbied</w:t>
      </w:r>
      <w:r w:rsidR="00CF0BF6" w:rsidRPr="00CF0BF6">
        <w:rPr>
          <w:rFonts w:ascii="Cambria" w:hAnsi="Cambria"/>
          <w:sz w:val="22"/>
          <w:szCs w:val="22"/>
          <w:lang w:val="en-ZA" w:eastAsia="en-US" w:bidi="en-US"/>
        </w:rPr>
        <w:t>:</w:t>
      </w:r>
    </w:p>
    <w:p w:rsidR="00CF0BF6" w:rsidRPr="00AD6C66" w:rsidRDefault="006F6FA5" w:rsidP="005307A0">
      <w:pPr>
        <w:pStyle w:val="ListParagraph"/>
        <w:numPr>
          <w:ilvl w:val="0"/>
          <w:numId w:val="3"/>
        </w:numPr>
        <w:spacing w:before="240" w:line="276" w:lineRule="auto"/>
        <w:rPr>
          <w:rFonts w:eastAsia="Symbol" w:cs="Symbol"/>
        </w:rPr>
      </w:pPr>
      <w:r>
        <w:rPr>
          <w:rFonts w:eastAsia="Symbol" w:cs="Symbol"/>
        </w:rPr>
        <w:t>‘</w:t>
      </w:r>
      <w:r w:rsidR="00CF0BF6" w:rsidRPr="00AD6C66">
        <w:rPr>
          <w:rFonts w:eastAsia="Symbol" w:cs="Symbol"/>
        </w:rPr>
        <w:t xml:space="preserve">n </w:t>
      </w:r>
      <w:r w:rsidR="00CF0BF6">
        <w:rPr>
          <w:rFonts w:eastAsia="Symbol" w:cs="Symbol"/>
        </w:rPr>
        <w:t>Kort b</w:t>
      </w:r>
      <w:r w:rsidR="00CF0BF6" w:rsidRPr="00AD6C66">
        <w:rPr>
          <w:rFonts w:eastAsia="Symbol" w:cs="Symbol"/>
        </w:rPr>
        <w:t>eskrywing van die</w:t>
      </w:r>
      <w:r w:rsidR="00CF0BF6" w:rsidRPr="00514A68">
        <w:rPr>
          <w:rFonts w:eastAsia="Symbol" w:cs="Symbol"/>
          <w:i/>
        </w:rPr>
        <w:t>probleem</w:t>
      </w:r>
      <w:r w:rsidR="00CF0BF6">
        <w:rPr>
          <w:rFonts w:eastAsia="Symbol" w:cs="Symbol"/>
        </w:rPr>
        <w:t xml:space="preserve"> en die</w:t>
      </w:r>
      <w:r w:rsidR="00733C3B">
        <w:rPr>
          <w:rFonts w:eastAsia="Symbol" w:cs="Symbol"/>
        </w:rPr>
        <w:t xml:space="preserve"> </w:t>
      </w:r>
      <w:r w:rsidR="00CF0BF6" w:rsidRPr="00AD6C66">
        <w:rPr>
          <w:rFonts w:eastAsia="Symbol" w:cs="Symbol"/>
          <w:i/>
        </w:rPr>
        <w:t>taak</w:t>
      </w:r>
    </w:p>
    <w:p w:rsidR="00CF0BF6" w:rsidRDefault="006F6FA5" w:rsidP="00CF0BF6">
      <w:pPr>
        <w:pStyle w:val="ListParagraph"/>
        <w:numPr>
          <w:ilvl w:val="0"/>
          <w:numId w:val="3"/>
        </w:numPr>
        <w:spacing w:line="276" w:lineRule="auto"/>
        <w:rPr>
          <w:rFonts w:eastAsia="Symbol" w:cs="Symbol"/>
        </w:rPr>
      </w:pPr>
      <w:r>
        <w:rPr>
          <w:rFonts w:eastAsia="Symbol" w:cs="Symbol"/>
        </w:rPr>
        <w:t>‘</w:t>
      </w:r>
      <w:r w:rsidR="00CF0BF6" w:rsidRPr="00AD6C66">
        <w:rPr>
          <w:rFonts w:eastAsia="Symbol" w:cs="Symbol"/>
        </w:rPr>
        <w:t>n Stel</w:t>
      </w:r>
      <w:r w:rsidR="00CF0BF6">
        <w:rPr>
          <w:rFonts w:eastAsia="Symbol" w:cs="Symbol"/>
        </w:rPr>
        <w:t xml:space="preserve"> vrae van</w:t>
      </w:r>
      <w:r w:rsidR="00733C3B">
        <w:rPr>
          <w:rFonts w:eastAsia="Symbol" w:cs="Symbol"/>
        </w:rPr>
        <w:t xml:space="preserve"> </w:t>
      </w:r>
      <w:r w:rsidR="00CF0BF6" w:rsidRPr="00AD6C66">
        <w:rPr>
          <w:rFonts w:eastAsia="Symbol" w:cs="Symbol"/>
          <w:i/>
        </w:rPr>
        <w:t>goeie gehalte</w:t>
      </w:r>
    </w:p>
    <w:p w:rsidR="00CF0BF6" w:rsidRPr="00AD6C66" w:rsidRDefault="00CF0BF6" w:rsidP="00CF0BF6">
      <w:pPr>
        <w:pStyle w:val="ListParagraph"/>
        <w:numPr>
          <w:ilvl w:val="0"/>
          <w:numId w:val="3"/>
        </w:numPr>
        <w:spacing w:line="276" w:lineRule="auto"/>
        <w:rPr>
          <w:rFonts w:eastAsia="Symbol" w:cs="Symbol"/>
        </w:rPr>
      </w:pPr>
      <w:r>
        <w:rPr>
          <w:rFonts w:eastAsia="Symbol" w:cs="Symbol"/>
        </w:rPr>
        <w:t>‘n Lys met</w:t>
      </w:r>
      <w:r w:rsidRPr="00AD6C66">
        <w:rPr>
          <w:rFonts w:eastAsia="Symbol" w:cs="Symbol"/>
        </w:rPr>
        <w:t xml:space="preserve"> toepaslike inligtings</w:t>
      </w:r>
      <w:r w:rsidRPr="00CF0BF6">
        <w:rPr>
          <w:rFonts w:eastAsia="Symbol" w:cs="Symbol"/>
          <w:i/>
        </w:rPr>
        <w:t>bronne</w:t>
      </w:r>
    </w:p>
    <w:p w:rsidR="00CF0BF6" w:rsidRPr="00CF0BF6" w:rsidRDefault="000806FF" w:rsidP="00CF0BF6">
      <w:pPr>
        <w:pStyle w:val="ListParagraph"/>
        <w:numPr>
          <w:ilvl w:val="0"/>
          <w:numId w:val="3"/>
        </w:numPr>
        <w:spacing w:line="276" w:lineRule="auto"/>
        <w:rPr>
          <w:rFonts w:eastAsia="Symbol" w:cs="Symbol"/>
        </w:rPr>
      </w:pPr>
      <w:r>
        <w:rPr>
          <w:rFonts w:eastAsia="Symbol" w:cs="Symbol"/>
        </w:rPr>
        <w:t>Gebruik van ’n v</w:t>
      </w:r>
      <w:r w:rsidR="00CF0BF6" w:rsidRPr="00CF0BF6">
        <w:rPr>
          <w:rFonts w:eastAsia="Symbol" w:cs="Symbol"/>
        </w:rPr>
        <w:t xml:space="preserve">raelys </w:t>
      </w:r>
    </w:p>
    <w:p w:rsidR="00CF0BF6" w:rsidRPr="00CF0BF6" w:rsidRDefault="00CF0BF6" w:rsidP="00CF0BF6">
      <w:pPr>
        <w:pStyle w:val="ListParagraph"/>
        <w:numPr>
          <w:ilvl w:val="0"/>
          <w:numId w:val="3"/>
        </w:numPr>
        <w:spacing w:line="276" w:lineRule="auto"/>
        <w:rPr>
          <w:rFonts w:eastAsia="Symbol" w:cs="Symbol"/>
        </w:rPr>
      </w:pPr>
      <w:r>
        <w:rPr>
          <w:rFonts w:eastAsia="Symbol" w:cs="Symbol"/>
        </w:rPr>
        <w:t>Sif en evaluering van</w:t>
      </w:r>
      <w:r w:rsidR="00733C3B">
        <w:rPr>
          <w:rFonts w:eastAsia="Symbol" w:cs="Symbol"/>
        </w:rPr>
        <w:t xml:space="preserve"> </w:t>
      </w:r>
      <w:r w:rsidRPr="00CF0BF6">
        <w:rPr>
          <w:rFonts w:eastAsia="Symbol" w:cs="Symbol"/>
          <w:i/>
        </w:rPr>
        <w:t>inligting</w:t>
      </w:r>
    </w:p>
    <w:p w:rsidR="00CF0BF6" w:rsidRPr="00AD6C66" w:rsidRDefault="000C5BDF" w:rsidP="00CF0BF6">
      <w:pPr>
        <w:pStyle w:val="ListParagraph"/>
        <w:numPr>
          <w:ilvl w:val="0"/>
          <w:numId w:val="3"/>
        </w:numPr>
        <w:spacing w:line="276" w:lineRule="auto"/>
        <w:rPr>
          <w:rFonts w:eastAsia="Symbol" w:cs="Symbol"/>
        </w:rPr>
      </w:pPr>
      <w:r>
        <w:rPr>
          <w:rFonts w:eastAsia="Symbol" w:cs="Symbol"/>
        </w:rPr>
        <w:t>Bestuur, verwerking en an</w:t>
      </w:r>
      <w:r w:rsidR="00CF0BF6" w:rsidRPr="00AD6C66">
        <w:rPr>
          <w:rFonts w:eastAsia="Symbol" w:cs="Symbol"/>
        </w:rPr>
        <w:t>alise</w:t>
      </w:r>
      <w:r>
        <w:rPr>
          <w:rFonts w:eastAsia="Symbol" w:cs="Symbol"/>
        </w:rPr>
        <w:t>ring</w:t>
      </w:r>
      <w:r w:rsidR="00CF0BF6" w:rsidRPr="00AD6C66">
        <w:rPr>
          <w:rFonts w:eastAsia="Symbol" w:cs="Symbol"/>
        </w:rPr>
        <w:t xml:space="preserve"> van data</w:t>
      </w:r>
      <w:r>
        <w:rPr>
          <w:rFonts w:eastAsia="Symbol" w:cs="Symbol"/>
        </w:rPr>
        <w:t xml:space="preserve"> en inligting</w:t>
      </w:r>
    </w:p>
    <w:p w:rsidR="00CF0BF6" w:rsidRPr="00AD6C66" w:rsidRDefault="006F6FA5" w:rsidP="00CF0BF6">
      <w:pPr>
        <w:pStyle w:val="ListParagraph"/>
        <w:numPr>
          <w:ilvl w:val="0"/>
          <w:numId w:val="3"/>
        </w:numPr>
        <w:spacing w:line="276" w:lineRule="auto"/>
        <w:rPr>
          <w:rFonts w:eastAsia="Symbol" w:cs="Symbol"/>
        </w:rPr>
      </w:pPr>
      <w:r>
        <w:rPr>
          <w:rFonts w:eastAsia="Symbol" w:cs="Symbol"/>
        </w:rPr>
        <w:t>‘</w:t>
      </w:r>
      <w:r w:rsidR="00CF0BF6" w:rsidRPr="00AD6C66">
        <w:rPr>
          <w:rFonts w:eastAsia="Symbol" w:cs="Symbol"/>
        </w:rPr>
        <w:t xml:space="preserve">n Verslag oor </w:t>
      </w:r>
      <w:r w:rsidR="005F0364">
        <w:rPr>
          <w:rFonts w:eastAsia="Symbol" w:cs="Symbol"/>
        </w:rPr>
        <w:t>jou navorsing</w:t>
      </w:r>
    </w:p>
    <w:p w:rsidR="00CF0BF6" w:rsidRDefault="006F6FA5" w:rsidP="00CF0BF6">
      <w:pPr>
        <w:pStyle w:val="ListParagraph"/>
        <w:numPr>
          <w:ilvl w:val="0"/>
          <w:numId w:val="3"/>
        </w:numPr>
        <w:spacing w:line="276" w:lineRule="auto"/>
        <w:rPr>
          <w:rFonts w:eastAsia="Symbol" w:cs="Symbol"/>
        </w:rPr>
      </w:pPr>
      <w:r>
        <w:rPr>
          <w:rFonts w:eastAsia="Symbol" w:cs="Symbol"/>
        </w:rPr>
        <w:t>‘</w:t>
      </w:r>
      <w:r w:rsidR="00CF0BF6" w:rsidRPr="00AD6C66">
        <w:rPr>
          <w:rFonts w:eastAsia="Symbol" w:cs="Symbol"/>
        </w:rPr>
        <w:t xml:space="preserve">n </w:t>
      </w:r>
      <w:r w:rsidR="000806FF">
        <w:rPr>
          <w:rFonts w:eastAsia="Symbol" w:cs="Symbol"/>
        </w:rPr>
        <w:t>Aanbieding</w:t>
      </w:r>
      <w:r w:rsidR="005F0364">
        <w:rPr>
          <w:rFonts w:eastAsia="Symbol" w:cs="Symbol"/>
        </w:rPr>
        <w:t xml:space="preserve"> wat </w:t>
      </w:r>
      <w:r w:rsidR="000806FF">
        <w:rPr>
          <w:rFonts w:eastAsia="Symbol" w:cs="Symbol"/>
        </w:rPr>
        <w:t>inligting</w:t>
      </w:r>
      <w:r w:rsidR="005F0364">
        <w:rPr>
          <w:rFonts w:eastAsia="Symbol" w:cs="Symbol"/>
        </w:rPr>
        <w:t xml:space="preserve"> </w:t>
      </w:r>
      <w:r w:rsidR="003C5950">
        <w:rPr>
          <w:rFonts w:eastAsia="Symbol" w:cs="Symbol"/>
        </w:rPr>
        <w:t xml:space="preserve">oor </w:t>
      </w:r>
      <w:r w:rsidR="000806FF">
        <w:rPr>
          <w:rFonts w:eastAsia="Symbol" w:cs="Symbol"/>
        </w:rPr>
        <w:t>jou navorsing</w:t>
      </w:r>
      <w:r w:rsidR="003C5950">
        <w:rPr>
          <w:rFonts w:eastAsia="Symbol" w:cs="Symbol"/>
        </w:rPr>
        <w:t xml:space="preserve"> oordra </w:t>
      </w:r>
    </w:p>
    <w:p w:rsidR="009137F9" w:rsidRDefault="003C5950" w:rsidP="00152B69">
      <w:pPr>
        <w:spacing w:after="200" w:line="252" w:lineRule="auto"/>
        <w:rPr>
          <w:rFonts w:ascii="Cambria" w:hAnsi="Cambria"/>
          <w:sz w:val="22"/>
          <w:szCs w:val="22"/>
          <w:lang w:val="en-ZA" w:eastAsia="en-US" w:bidi="en-US"/>
        </w:rPr>
      </w:pPr>
      <w:r w:rsidRPr="007B4260">
        <w:rPr>
          <w:rFonts w:ascii="Cambria" w:eastAsia="Cambria" w:hAnsi="Cambria" w:cs="Cambria"/>
          <w:sz w:val="22"/>
          <w:szCs w:val="22"/>
        </w:rPr>
        <w:t>Di</w:t>
      </w:r>
      <w:r>
        <w:rPr>
          <w:rFonts w:ascii="Cambria" w:eastAsia="Cambria" w:hAnsi="Cambria" w:cs="Cambria"/>
          <w:sz w:val="22"/>
          <w:szCs w:val="22"/>
        </w:rPr>
        <w:t>e PAT word in drie fases gedoen</w:t>
      </w:r>
      <w:r w:rsidR="009137F9">
        <w:rPr>
          <w:rFonts w:ascii="Cambria" w:hAnsi="Cambria"/>
          <w:sz w:val="22"/>
          <w:szCs w:val="22"/>
          <w:lang w:val="en-ZA" w:eastAsia="en-US" w:bidi="en-US"/>
        </w:rPr>
        <w:t>:</w:t>
      </w:r>
    </w:p>
    <w:p w:rsidR="009137F9" w:rsidRDefault="003C5950" w:rsidP="00CD03C6">
      <w:pPr>
        <w:pStyle w:val="ListParagraph"/>
        <w:numPr>
          <w:ilvl w:val="0"/>
          <w:numId w:val="31"/>
        </w:numPr>
        <w:rPr>
          <w:lang w:val="en-ZA"/>
        </w:rPr>
      </w:pPr>
      <w:r>
        <w:rPr>
          <w:lang w:val="en-ZA"/>
        </w:rPr>
        <w:t>Fase</w:t>
      </w:r>
      <w:r w:rsidR="009137F9">
        <w:rPr>
          <w:lang w:val="en-ZA"/>
        </w:rPr>
        <w:t xml:space="preserve">1: </w:t>
      </w:r>
      <w:r w:rsidR="004203C6">
        <w:rPr>
          <w:lang w:val="en-ZA"/>
        </w:rPr>
        <w:t>Vind en kry toegang tot inligting</w:t>
      </w:r>
    </w:p>
    <w:p w:rsidR="009137F9" w:rsidRDefault="003C5950" w:rsidP="00CD03C6">
      <w:pPr>
        <w:pStyle w:val="ListParagraph"/>
        <w:numPr>
          <w:ilvl w:val="0"/>
          <w:numId w:val="31"/>
        </w:numPr>
        <w:rPr>
          <w:lang w:val="en-ZA"/>
        </w:rPr>
      </w:pPr>
      <w:r>
        <w:rPr>
          <w:lang w:val="en-ZA"/>
        </w:rPr>
        <w:t>Fase</w:t>
      </w:r>
      <w:r w:rsidR="009137F9">
        <w:rPr>
          <w:lang w:val="en-ZA"/>
        </w:rPr>
        <w:t xml:space="preserve"> 2: </w:t>
      </w:r>
      <w:r w:rsidR="004203C6">
        <w:rPr>
          <w:lang w:val="en-ZA"/>
        </w:rPr>
        <w:t>Verwerk data en inligting</w:t>
      </w:r>
    </w:p>
    <w:p w:rsidR="009137F9" w:rsidRPr="009137F9" w:rsidRDefault="003C5950" w:rsidP="00CD03C6">
      <w:pPr>
        <w:pStyle w:val="ListParagraph"/>
        <w:numPr>
          <w:ilvl w:val="0"/>
          <w:numId w:val="31"/>
        </w:numPr>
        <w:rPr>
          <w:lang w:val="en-ZA"/>
        </w:rPr>
      </w:pPr>
      <w:r>
        <w:rPr>
          <w:lang w:val="en-ZA"/>
        </w:rPr>
        <w:t>Fase</w:t>
      </w:r>
      <w:r w:rsidR="009137F9">
        <w:rPr>
          <w:lang w:val="en-ZA"/>
        </w:rPr>
        <w:t xml:space="preserve"> 3: </w:t>
      </w:r>
      <w:r w:rsidR="006F6FA5" w:rsidRPr="004203C6">
        <w:rPr>
          <w:lang w:val="en-ZA"/>
        </w:rPr>
        <w:t>Aanbieding van inligting/oplossing</w:t>
      </w:r>
      <w:r w:rsidR="000806FF">
        <w:rPr>
          <w:lang w:val="en-ZA"/>
        </w:rPr>
        <w:t>/aanbeveling</w:t>
      </w:r>
    </w:p>
    <w:p w:rsidR="003C5950" w:rsidRDefault="003C5950" w:rsidP="00152B69">
      <w:pPr>
        <w:spacing w:after="200" w:line="252" w:lineRule="auto"/>
        <w:rPr>
          <w:rFonts w:ascii="Cambria" w:eastAsia="Cambria" w:hAnsi="Cambria" w:cs="Cambria"/>
          <w:sz w:val="22"/>
          <w:szCs w:val="22"/>
          <w:lang w:val="en-ZA"/>
        </w:rPr>
      </w:pPr>
      <w:r w:rsidRPr="007B4260">
        <w:rPr>
          <w:rFonts w:ascii="Cambria" w:eastAsia="Cambria" w:hAnsi="Cambria" w:cs="Cambria"/>
          <w:sz w:val="22"/>
          <w:szCs w:val="22"/>
        </w:rPr>
        <w:t>Jou onderwyser sal</w:t>
      </w:r>
      <w:r w:rsidR="00733C3B">
        <w:rPr>
          <w:rFonts w:ascii="Cambria" w:eastAsia="Cambria" w:hAnsi="Cambria" w:cs="Cambria"/>
          <w:sz w:val="22"/>
          <w:szCs w:val="22"/>
          <w:lang w:val="en-ZA"/>
        </w:rPr>
        <w:t xml:space="preserve"> </w:t>
      </w:r>
      <w:r w:rsidRPr="007B4260">
        <w:rPr>
          <w:rFonts w:ascii="Cambria" w:eastAsia="Cambria" w:hAnsi="Cambria" w:cs="Cambria"/>
          <w:sz w:val="22"/>
          <w:szCs w:val="22"/>
        </w:rPr>
        <w:t>datums en spertye vir elke fase voorsien.</w:t>
      </w:r>
    </w:p>
    <w:p w:rsidR="00E538D7" w:rsidRPr="00E538D7" w:rsidRDefault="004203C6" w:rsidP="00E538D7">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Puntetoekenning</w:t>
      </w:r>
    </w:p>
    <w:tbl>
      <w:tblPr>
        <w:tblStyle w:val="TableGrid"/>
        <w:tblW w:w="0" w:type="auto"/>
        <w:tblLook w:val="04A0"/>
      </w:tblPr>
      <w:tblGrid>
        <w:gridCol w:w="1101"/>
        <w:gridCol w:w="4394"/>
        <w:gridCol w:w="1984"/>
        <w:gridCol w:w="2036"/>
      </w:tblGrid>
      <w:tr w:rsidR="00E538D7" w:rsidRPr="00E538D7" w:rsidTr="009137F9">
        <w:tc>
          <w:tcPr>
            <w:tcW w:w="1101" w:type="dxa"/>
            <w:vAlign w:val="center"/>
          </w:tcPr>
          <w:p w:rsidR="00E538D7" w:rsidRPr="00E538D7" w:rsidRDefault="004203C6" w:rsidP="00E538D7">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Fase</w:t>
            </w:r>
          </w:p>
        </w:tc>
        <w:tc>
          <w:tcPr>
            <w:tcW w:w="4394" w:type="dxa"/>
            <w:vAlign w:val="center"/>
          </w:tcPr>
          <w:p w:rsidR="00E538D7" w:rsidRPr="00E538D7" w:rsidRDefault="00E538D7" w:rsidP="004203C6">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w:t>
            </w:r>
            <w:r w:rsidR="004203C6">
              <w:rPr>
                <w:rFonts w:ascii="Cambria" w:hAnsi="Cambria"/>
                <w:b/>
                <w:sz w:val="22"/>
                <w:szCs w:val="22"/>
                <w:lang w:val="en-ZA" w:eastAsia="en-US" w:bidi="en-US"/>
              </w:rPr>
              <w:t>k</w:t>
            </w:r>
            <w:r w:rsidRPr="00E538D7">
              <w:rPr>
                <w:rFonts w:ascii="Cambria" w:hAnsi="Cambria"/>
                <w:b/>
                <w:sz w:val="22"/>
                <w:szCs w:val="22"/>
                <w:lang w:val="en-ZA" w:eastAsia="en-US" w:bidi="en-US"/>
              </w:rPr>
              <w:t>us</w:t>
            </w:r>
          </w:p>
        </w:tc>
        <w:tc>
          <w:tcPr>
            <w:tcW w:w="1984" w:type="dxa"/>
            <w:vAlign w:val="center"/>
          </w:tcPr>
          <w:p w:rsidR="00E538D7" w:rsidRPr="00E538D7" w:rsidRDefault="004203C6" w:rsidP="00E538D7">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Maksimum Punt</w:t>
            </w:r>
          </w:p>
        </w:tc>
        <w:tc>
          <w:tcPr>
            <w:tcW w:w="2036" w:type="dxa"/>
            <w:vAlign w:val="center"/>
          </w:tcPr>
          <w:p w:rsidR="00E538D7" w:rsidRPr="00E538D7" w:rsidRDefault="00E538D7" w:rsidP="004203C6">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Per</w:t>
            </w:r>
            <w:r w:rsidR="004203C6">
              <w:rPr>
                <w:rFonts w:ascii="Cambria" w:hAnsi="Cambria"/>
                <w:b/>
                <w:sz w:val="22"/>
                <w:szCs w:val="22"/>
                <w:lang w:val="en-ZA" w:eastAsia="en-US" w:bidi="en-US"/>
              </w:rPr>
              <w:t>sentasie</w:t>
            </w:r>
            <w:r w:rsidRPr="00E538D7">
              <w:rPr>
                <w:rFonts w:ascii="Cambria" w:hAnsi="Cambria"/>
                <w:b/>
                <w:sz w:val="22"/>
                <w:szCs w:val="22"/>
                <w:lang w:val="en-ZA" w:eastAsia="en-US" w:bidi="en-US"/>
              </w:rPr>
              <w:t xml:space="preserve"> (%)</w:t>
            </w:r>
          </w:p>
        </w:tc>
      </w:tr>
      <w:tr w:rsidR="00E538D7" w:rsidTr="009137F9">
        <w:tc>
          <w:tcPr>
            <w:tcW w:w="1101" w:type="dxa"/>
            <w:vAlign w:val="center"/>
          </w:tcPr>
          <w:p w:rsidR="00E538D7" w:rsidRPr="00E538D7" w:rsidRDefault="004203C6" w:rsidP="00E538D7">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00E538D7" w:rsidRPr="00E538D7">
              <w:rPr>
                <w:rFonts w:ascii="Cambria" w:hAnsi="Cambria"/>
                <w:b/>
                <w:sz w:val="22"/>
                <w:szCs w:val="22"/>
                <w:lang w:val="en-ZA" w:eastAsia="en-US" w:bidi="en-US"/>
              </w:rPr>
              <w:t xml:space="preserve"> 1</w:t>
            </w:r>
          </w:p>
        </w:tc>
        <w:tc>
          <w:tcPr>
            <w:tcW w:w="4394" w:type="dxa"/>
            <w:vAlign w:val="center"/>
          </w:tcPr>
          <w:p w:rsidR="00E538D7" w:rsidRPr="004203C6" w:rsidRDefault="004203C6" w:rsidP="00E538D7">
            <w:pPr>
              <w:spacing w:before="120" w:after="120" w:line="276" w:lineRule="auto"/>
              <w:rPr>
                <w:rFonts w:ascii="Cambria" w:hAnsi="Cambria"/>
                <w:sz w:val="22"/>
                <w:szCs w:val="22"/>
                <w:lang w:val="en-ZA" w:eastAsia="en-US" w:bidi="en-US"/>
              </w:rPr>
            </w:pPr>
            <w:r w:rsidRPr="004203C6">
              <w:rPr>
                <w:sz w:val="22"/>
                <w:lang w:val="en-ZA"/>
              </w:rPr>
              <w:t>Vind en kry toegang tot inligting</w:t>
            </w:r>
          </w:p>
        </w:tc>
        <w:tc>
          <w:tcPr>
            <w:tcW w:w="1984" w:type="dxa"/>
            <w:vAlign w:val="center"/>
          </w:tcPr>
          <w:p w:rsidR="00E538D7" w:rsidRDefault="000806FF"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29</w:t>
            </w:r>
          </w:p>
        </w:tc>
        <w:tc>
          <w:tcPr>
            <w:tcW w:w="2036" w:type="dxa"/>
            <w:vAlign w:val="center"/>
          </w:tcPr>
          <w:p w:rsidR="00E538D7" w:rsidRDefault="000806FF"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24</w:t>
            </w:r>
            <w:r w:rsidR="002B3642">
              <w:rPr>
                <w:rFonts w:ascii="Cambria" w:hAnsi="Cambria"/>
                <w:sz w:val="22"/>
                <w:szCs w:val="22"/>
                <w:lang w:val="en-ZA" w:eastAsia="en-US" w:bidi="en-US"/>
              </w:rPr>
              <w:t>%</w:t>
            </w:r>
          </w:p>
        </w:tc>
      </w:tr>
      <w:tr w:rsidR="00E538D7" w:rsidTr="009137F9">
        <w:tc>
          <w:tcPr>
            <w:tcW w:w="1101" w:type="dxa"/>
            <w:vAlign w:val="center"/>
          </w:tcPr>
          <w:p w:rsidR="00E538D7" w:rsidRPr="00E538D7" w:rsidRDefault="004203C6" w:rsidP="00E538D7">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00E538D7" w:rsidRPr="00E538D7">
              <w:rPr>
                <w:rFonts w:ascii="Cambria" w:hAnsi="Cambria"/>
                <w:b/>
                <w:sz w:val="22"/>
                <w:szCs w:val="22"/>
                <w:lang w:val="en-ZA" w:eastAsia="en-US" w:bidi="en-US"/>
              </w:rPr>
              <w:t xml:space="preserve"> 2</w:t>
            </w:r>
          </w:p>
        </w:tc>
        <w:tc>
          <w:tcPr>
            <w:tcW w:w="4394" w:type="dxa"/>
            <w:vAlign w:val="center"/>
          </w:tcPr>
          <w:p w:rsidR="00E538D7" w:rsidRPr="004203C6" w:rsidRDefault="004203C6" w:rsidP="00E538D7">
            <w:pPr>
              <w:spacing w:before="120" w:after="120" w:line="276" w:lineRule="auto"/>
              <w:rPr>
                <w:rFonts w:ascii="Cambria" w:hAnsi="Cambria"/>
                <w:sz w:val="22"/>
                <w:szCs w:val="22"/>
                <w:lang w:val="en-ZA" w:eastAsia="en-US" w:bidi="en-US"/>
              </w:rPr>
            </w:pPr>
            <w:r w:rsidRPr="004203C6">
              <w:rPr>
                <w:sz w:val="22"/>
                <w:lang w:val="en-ZA"/>
              </w:rPr>
              <w:t>Verwerk data en inligting</w:t>
            </w:r>
          </w:p>
        </w:tc>
        <w:tc>
          <w:tcPr>
            <w:tcW w:w="1984" w:type="dxa"/>
            <w:vAlign w:val="center"/>
          </w:tcPr>
          <w:p w:rsidR="00E538D7" w:rsidRDefault="000806FF"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w:t>
            </w:r>
            <w:r w:rsidR="002C4A96">
              <w:rPr>
                <w:rFonts w:ascii="Cambria" w:hAnsi="Cambria"/>
                <w:sz w:val="22"/>
                <w:szCs w:val="22"/>
                <w:lang w:val="en-ZA" w:eastAsia="en-US" w:bidi="en-US"/>
              </w:rPr>
              <w:t>6</w:t>
            </w:r>
          </w:p>
        </w:tc>
        <w:tc>
          <w:tcPr>
            <w:tcW w:w="2036" w:type="dxa"/>
            <w:vAlign w:val="center"/>
          </w:tcPr>
          <w:p w:rsidR="00E538D7" w:rsidRDefault="000806FF"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w:t>
            </w:r>
            <w:r w:rsidR="002B3642">
              <w:rPr>
                <w:rFonts w:ascii="Cambria" w:hAnsi="Cambria"/>
                <w:sz w:val="22"/>
                <w:szCs w:val="22"/>
                <w:lang w:val="en-ZA" w:eastAsia="en-US" w:bidi="en-US"/>
              </w:rPr>
              <w:t>%</w:t>
            </w:r>
          </w:p>
        </w:tc>
      </w:tr>
      <w:tr w:rsidR="00E538D7" w:rsidTr="009137F9">
        <w:tc>
          <w:tcPr>
            <w:tcW w:w="1101" w:type="dxa"/>
            <w:vAlign w:val="center"/>
          </w:tcPr>
          <w:p w:rsidR="00E538D7" w:rsidRPr="00E538D7" w:rsidRDefault="004203C6" w:rsidP="00E538D7">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w:t>
            </w:r>
            <w:r w:rsidR="00E538D7" w:rsidRPr="00E538D7">
              <w:rPr>
                <w:rFonts w:ascii="Cambria" w:hAnsi="Cambria"/>
                <w:b/>
                <w:sz w:val="22"/>
                <w:szCs w:val="22"/>
                <w:lang w:val="en-ZA" w:eastAsia="en-US" w:bidi="en-US"/>
              </w:rPr>
              <w:t>e 3</w:t>
            </w:r>
          </w:p>
        </w:tc>
        <w:tc>
          <w:tcPr>
            <w:tcW w:w="4394" w:type="dxa"/>
            <w:vAlign w:val="center"/>
          </w:tcPr>
          <w:p w:rsidR="00E538D7" w:rsidRPr="004203C6" w:rsidRDefault="004203C6" w:rsidP="009137F9">
            <w:pPr>
              <w:spacing w:before="120" w:after="120" w:line="276" w:lineRule="auto"/>
              <w:rPr>
                <w:rFonts w:ascii="Cambria" w:hAnsi="Cambria"/>
                <w:sz w:val="22"/>
                <w:szCs w:val="22"/>
                <w:lang w:val="en-ZA" w:eastAsia="en-US" w:bidi="en-US"/>
              </w:rPr>
            </w:pPr>
            <w:r w:rsidRPr="004203C6">
              <w:rPr>
                <w:sz w:val="22"/>
                <w:lang w:val="en-ZA"/>
              </w:rPr>
              <w:t>Aanbieding van inligting/oplossing</w:t>
            </w:r>
          </w:p>
        </w:tc>
        <w:tc>
          <w:tcPr>
            <w:tcW w:w="1984" w:type="dxa"/>
            <w:vAlign w:val="center"/>
          </w:tcPr>
          <w:p w:rsidR="00E538D7" w:rsidRDefault="000806FF"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65</w:t>
            </w:r>
          </w:p>
        </w:tc>
        <w:tc>
          <w:tcPr>
            <w:tcW w:w="2036" w:type="dxa"/>
            <w:vAlign w:val="center"/>
          </w:tcPr>
          <w:p w:rsidR="00E538D7" w:rsidRDefault="000806FF"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54</w:t>
            </w:r>
            <w:r w:rsidR="002B3642">
              <w:rPr>
                <w:rFonts w:ascii="Cambria" w:hAnsi="Cambria"/>
                <w:sz w:val="22"/>
                <w:szCs w:val="22"/>
                <w:lang w:val="en-ZA" w:eastAsia="en-US" w:bidi="en-US"/>
              </w:rPr>
              <w:t>%</w:t>
            </w:r>
          </w:p>
        </w:tc>
      </w:tr>
      <w:tr w:rsidR="00E538D7" w:rsidTr="009137F9">
        <w:tc>
          <w:tcPr>
            <w:tcW w:w="5495" w:type="dxa"/>
            <w:gridSpan w:val="2"/>
            <w:vAlign w:val="center"/>
          </w:tcPr>
          <w:p w:rsidR="00E538D7" w:rsidRPr="00E538D7" w:rsidRDefault="00E538D7" w:rsidP="00E538D7">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Total</w:t>
            </w:r>
          </w:p>
        </w:tc>
        <w:tc>
          <w:tcPr>
            <w:tcW w:w="1984" w:type="dxa"/>
            <w:vAlign w:val="center"/>
          </w:tcPr>
          <w:p w:rsidR="00E538D7" w:rsidRPr="009137F9" w:rsidRDefault="002C4A96" w:rsidP="000806FF">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12</w:t>
            </w:r>
            <w:r w:rsidR="000806FF">
              <w:rPr>
                <w:rFonts w:ascii="Cambria" w:hAnsi="Cambria"/>
                <w:b/>
                <w:sz w:val="22"/>
                <w:szCs w:val="22"/>
                <w:lang w:val="en-ZA" w:eastAsia="en-US" w:bidi="en-US"/>
              </w:rPr>
              <w:t>0</w:t>
            </w:r>
          </w:p>
        </w:tc>
        <w:tc>
          <w:tcPr>
            <w:tcW w:w="2036" w:type="dxa"/>
            <w:vAlign w:val="center"/>
          </w:tcPr>
          <w:p w:rsidR="00E538D7" w:rsidRPr="009137F9" w:rsidRDefault="009137F9" w:rsidP="009137F9">
            <w:pPr>
              <w:spacing w:before="120" w:after="120" w:line="276" w:lineRule="auto"/>
              <w:jc w:val="center"/>
              <w:rPr>
                <w:rFonts w:ascii="Cambria" w:hAnsi="Cambria"/>
                <w:b/>
                <w:sz w:val="22"/>
                <w:szCs w:val="22"/>
                <w:lang w:val="en-ZA" w:eastAsia="en-US" w:bidi="en-US"/>
              </w:rPr>
            </w:pPr>
            <w:r w:rsidRPr="009137F9">
              <w:rPr>
                <w:rFonts w:ascii="Cambria" w:hAnsi="Cambria"/>
                <w:b/>
                <w:sz w:val="22"/>
                <w:szCs w:val="22"/>
                <w:lang w:val="en-ZA" w:eastAsia="en-US" w:bidi="en-US"/>
              </w:rPr>
              <w:t>100</w:t>
            </w:r>
          </w:p>
        </w:tc>
      </w:tr>
    </w:tbl>
    <w:p w:rsidR="00E538D7" w:rsidRDefault="00E538D7" w:rsidP="00152B69">
      <w:pPr>
        <w:spacing w:after="200" w:line="252" w:lineRule="auto"/>
        <w:rPr>
          <w:rFonts w:ascii="Cambria" w:hAnsi="Cambria"/>
          <w:sz w:val="22"/>
          <w:szCs w:val="22"/>
          <w:lang w:val="en-ZA" w:eastAsia="en-US" w:bidi="en-US"/>
        </w:rPr>
      </w:pPr>
    </w:p>
    <w:p w:rsidR="004203C6" w:rsidRPr="007B4260" w:rsidRDefault="004203C6" w:rsidP="004203C6">
      <w:pPr>
        <w:spacing w:after="200" w:line="252" w:lineRule="auto"/>
        <w:rPr>
          <w:rFonts w:ascii="Cambria" w:hAnsi="Cambria"/>
          <w:sz w:val="22"/>
          <w:szCs w:val="22"/>
        </w:rPr>
      </w:pPr>
      <w:r w:rsidRPr="007B4260">
        <w:rPr>
          <w:rFonts w:ascii="Cambria" w:eastAsia="Cambria" w:hAnsi="Cambria" w:cs="Cambria"/>
          <w:sz w:val="22"/>
          <w:szCs w:val="22"/>
        </w:rPr>
        <w:t>Die PAT tel 25% van jou finale RTT-punt, daarom is dit uiters belangrik dat jy daarna streef om werk van hoë gehalte te lewer.</w:t>
      </w:r>
    </w:p>
    <w:p w:rsidR="001672C3" w:rsidRPr="00503DCD" w:rsidRDefault="004203C6"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Onderwerp</w:t>
      </w:r>
    </w:p>
    <w:p w:rsidR="00FB379B" w:rsidRPr="00503DCD" w:rsidRDefault="000806FF" w:rsidP="00FB379B">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E-kommunikasie</w:t>
      </w:r>
    </w:p>
    <w:p w:rsidR="004203C6" w:rsidRDefault="000806FF" w:rsidP="00FB379B">
      <w:pPr>
        <w:spacing w:after="200" w:line="252" w:lineRule="auto"/>
        <w:rPr>
          <w:rFonts w:ascii="Cambria" w:hAnsi="Cambria"/>
          <w:sz w:val="22"/>
          <w:szCs w:val="22"/>
          <w:lang w:val="en-ZA" w:eastAsia="en-US" w:bidi="en-US"/>
        </w:rPr>
      </w:pPr>
      <w:r>
        <w:rPr>
          <w:rFonts w:ascii="Cambria" w:hAnsi="Cambria"/>
          <w:sz w:val="22"/>
          <w:szCs w:val="22"/>
          <w:lang w:val="en-ZA" w:eastAsia="en-US" w:bidi="en-US"/>
        </w:rPr>
        <w:t>Kommunikasie het reeds vêr gevorder – vanaf rookseine tot e-kommunikasie</w:t>
      </w:r>
      <w:r w:rsidR="00B86CEA">
        <w:rPr>
          <w:rFonts w:ascii="Cambria" w:hAnsi="Cambria"/>
          <w:sz w:val="22"/>
          <w:szCs w:val="22"/>
          <w:lang w:val="en-ZA" w:eastAsia="en-US" w:bidi="en-US"/>
        </w:rPr>
        <w:t>.</w:t>
      </w:r>
    </w:p>
    <w:p w:rsidR="000806FF" w:rsidRDefault="000806FF" w:rsidP="009970E0">
      <w:pPr>
        <w:widowControl w:val="0"/>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Die Internet en elektroniese kommunikasie (ook rekenaar-gemedieerde kommunikasie (CMC) genoem) het die manier waarop ons met mekaar kommunikeer, verander. Die onmiddelikheid van </w:t>
      </w:r>
      <w:r>
        <w:rPr>
          <w:rFonts w:ascii="Cambria" w:hAnsi="Cambria"/>
          <w:sz w:val="22"/>
          <w:szCs w:val="22"/>
          <w:lang w:val="en-ZA" w:eastAsia="en-US" w:bidi="en-US"/>
        </w:rPr>
        <w:lastRenderedPageBreak/>
        <w:t xml:space="preserve">elektroniese kommunikasie het ons reikwydte verhoog en ’n wêreld sonder grense geskep. </w:t>
      </w:r>
    </w:p>
    <w:p w:rsidR="000806FF" w:rsidRDefault="000806FF" w:rsidP="00FB379B">
      <w:pPr>
        <w:spacing w:after="200" w:line="252" w:lineRule="auto"/>
        <w:rPr>
          <w:rFonts w:ascii="Cambria" w:hAnsi="Cambria"/>
          <w:sz w:val="22"/>
          <w:szCs w:val="22"/>
          <w:lang w:val="en-ZA" w:eastAsia="en-US" w:bidi="en-US"/>
        </w:rPr>
      </w:pPr>
      <w:r>
        <w:rPr>
          <w:rFonts w:ascii="Cambria" w:hAnsi="Cambria"/>
          <w:sz w:val="22"/>
          <w:szCs w:val="22"/>
          <w:lang w:val="en-ZA" w:eastAsia="en-US" w:bidi="en-US"/>
        </w:rPr>
        <w:t>Die Internet stel jou in staat om groot hoeveelhede inligting vinnig tussen individue en groepe regoor die wêreld te versprei en te ontvang. Dit kan ook baie meer betekenis aan kommunikasie verleen en dit aanpas by ’n spesifieke gehoor deur</w:t>
      </w:r>
      <w:r w:rsidR="009970E0">
        <w:rPr>
          <w:rFonts w:ascii="Cambria" w:hAnsi="Cambria"/>
          <w:sz w:val="22"/>
          <w:szCs w:val="22"/>
          <w:lang w:val="en-ZA" w:eastAsia="en-US" w:bidi="en-US"/>
        </w:rPr>
        <w:t xml:space="preserve"> verkeie media – teks, grafika, klank, video, ens. – in ’n enkele boodskap te kombineer. Jy kan ook met ander mense oor die Internet saamwerk.</w:t>
      </w:r>
    </w:p>
    <w:p w:rsidR="009970E0" w:rsidRDefault="009970E0" w:rsidP="00FB379B">
      <w:pPr>
        <w:spacing w:after="200" w:line="252" w:lineRule="auto"/>
        <w:rPr>
          <w:rFonts w:ascii="Cambria" w:hAnsi="Cambria"/>
          <w:sz w:val="22"/>
          <w:szCs w:val="22"/>
          <w:lang w:val="en-ZA" w:eastAsia="en-US" w:bidi="en-US"/>
        </w:rPr>
      </w:pPr>
      <w:r>
        <w:rPr>
          <w:rFonts w:ascii="Cambria" w:hAnsi="Cambria"/>
          <w:sz w:val="22"/>
          <w:szCs w:val="22"/>
          <w:lang w:val="en-ZA" w:eastAsia="en-US" w:bidi="en-US"/>
        </w:rPr>
        <w:t>Elektroniese kommunikasie voeg ’n kragtige, nuwe kanaal toe, een wat gebruik of misbruik kan word.</w:t>
      </w:r>
    </w:p>
    <w:p w:rsidR="009970E0" w:rsidRDefault="009970E0" w:rsidP="00FB379B">
      <w:pPr>
        <w:spacing w:after="200" w:line="252" w:lineRule="auto"/>
        <w:rPr>
          <w:rStyle w:val="hps"/>
          <w:rFonts w:ascii="Arial" w:hAnsi="Arial" w:cs="Arial"/>
          <w:color w:val="333333"/>
          <w:lang w:val="af-ZA"/>
        </w:rPr>
      </w:pPr>
      <w:r>
        <w:rPr>
          <w:rFonts w:ascii="Cambria" w:hAnsi="Cambria"/>
          <w:sz w:val="22"/>
          <w:szCs w:val="22"/>
          <w:lang w:val="en-ZA" w:eastAsia="en-US" w:bidi="en-US"/>
        </w:rPr>
        <w:t>Die skool se beheerliggaam wil weet watter tipes e-kommunikasie leerders en men</w:t>
      </w:r>
      <w:r w:rsidR="00892728">
        <w:rPr>
          <w:rFonts w:ascii="Cambria" w:hAnsi="Cambria"/>
          <w:sz w:val="22"/>
          <w:szCs w:val="22"/>
          <w:lang w:val="en-ZA" w:eastAsia="en-US" w:bidi="en-US"/>
        </w:rPr>
        <w:t>s in die gemeenskap gebruik, hoe</w:t>
      </w:r>
      <w:r>
        <w:rPr>
          <w:rFonts w:ascii="Cambria" w:hAnsi="Cambria"/>
          <w:sz w:val="22"/>
          <w:szCs w:val="22"/>
          <w:lang w:val="en-ZA" w:eastAsia="en-US" w:bidi="en-US"/>
        </w:rPr>
        <w:t xml:space="preserve"> hulle dit gebruik, waarvoor hulle dit gebruik, wat hul ervaring is en hoe bekend hulle met die verskillende tipes e-kommunikasie is, sodat hulle van hierdie tegnologie kan gebruik om onderrig en leer te </w:t>
      </w:r>
      <w:r w:rsidR="00892728">
        <w:rPr>
          <w:rFonts w:ascii="Cambria" w:hAnsi="Cambria"/>
          <w:sz w:val="22"/>
          <w:szCs w:val="22"/>
          <w:lang w:val="en-ZA" w:eastAsia="en-US" w:bidi="en-US"/>
        </w:rPr>
        <w:t>bevorder</w:t>
      </w:r>
      <w:r>
        <w:rPr>
          <w:rFonts w:ascii="Cambria" w:hAnsi="Cambria"/>
          <w:sz w:val="22"/>
          <w:szCs w:val="22"/>
          <w:lang w:val="en-ZA" w:eastAsia="en-US" w:bidi="en-US"/>
        </w:rPr>
        <w:t xml:space="preserve">, kommunikasie met belanghebbendes soos ouers, gemeenskapsleiers te </w:t>
      </w:r>
      <w:r w:rsidR="00892728">
        <w:rPr>
          <w:rFonts w:ascii="Cambria" w:hAnsi="Cambria"/>
          <w:sz w:val="22"/>
          <w:szCs w:val="22"/>
          <w:lang w:val="en-ZA" w:eastAsia="en-US" w:bidi="en-US"/>
        </w:rPr>
        <w:t>bevorder</w:t>
      </w:r>
      <w:r>
        <w:rPr>
          <w:rFonts w:ascii="Cambria" w:hAnsi="Cambria"/>
          <w:sz w:val="22"/>
          <w:szCs w:val="22"/>
          <w:lang w:val="en-ZA" w:eastAsia="en-US" w:bidi="en-US"/>
        </w:rPr>
        <w:t xml:space="preserve"> en met ander mense, soos onderwysers van ander skole, ens. kan saamwerk.</w:t>
      </w:r>
    </w:p>
    <w:p w:rsidR="00D0464F" w:rsidRPr="00D0464F" w:rsidRDefault="009970E0" w:rsidP="00D0464F">
      <w:pPr>
        <w:keepNext/>
        <w:spacing w:after="200" w:line="252" w:lineRule="auto"/>
        <w:rPr>
          <w:rFonts w:ascii="Cambria" w:hAnsi="Cambria"/>
          <w:sz w:val="22"/>
          <w:szCs w:val="22"/>
          <w:lang w:val="en-ZA" w:eastAsia="en-US" w:bidi="en-US"/>
        </w:rPr>
      </w:pPr>
      <w:r>
        <w:rPr>
          <w:rFonts w:ascii="Cambria" w:hAnsi="Cambria"/>
          <w:sz w:val="22"/>
          <w:szCs w:val="22"/>
          <w:lang w:val="en-ZA" w:eastAsia="en-US" w:bidi="en-US"/>
        </w:rPr>
        <w:t>Hull</w:t>
      </w:r>
      <w:r w:rsidR="00B86C14">
        <w:rPr>
          <w:rFonts w:ascii="Cambria" w:hAnsi="Cambria"/>
          <w:sz w:val="22"/>
          <w:szCs w:val="22"/>
          <w:lang w:val="en-ZA" w:eastAsia="en-US" w:bidi="en-US"/>
        </w:rPr>
        <w:t xml:space="preserve"> </w:t>
      </w:r>
      <w:r w:rsidR="004051BE">
        <w:rPr>
          <w:rFonts w:ascii="Cambria" w:hAnsi="Cambria"/>
          <w:sz w:val="22"/>
          <w:szCs w:val="22"/>
          <w:lang w:val="en-ZA" w:eastAsia="en-US" w:bidi="en-US"/>
        </w:rPr>
        <w:t xml:space="preserve">wil hê jy moet die volgende </w:t>
      </w:r>
      <w:r>
        <w:rPr>
          <w:rFonts w:ascii="Cambria" w:hAnsi="Cambria"/>
          <w:sz w:val="22"/>
          <w:szCs w:val="22"/>
          <w:lang w:val="en-ZA" w:eastAsia="en-US" w:bidi="en-US"/>
        </w:rPr>
        <w:t>doen</w:t>
      </w:r>
      <w:r w:rsidR="004051BE">
        <w:rPr>
          <w:rFonts w:ascii="Cambria" w:hAnsi="Cambria"/>
          <w:sz w:val="22"/>
          <w:szCs w:val="22"/>
          <w:lang w:val="en-ZA" w:eastAsia="en-US" w:bidi="en-US"/>
        </w:rPr>
        <w:t>:</w:t>
      </w:r>
    </w:p>
    <w:p w:rsidR="00D0464F" w:rsidRPr="004051BE" w:rsidRDefault="009970E0" w:rsidP="00CD03C6">
      <w:pPr>
        <w:pStyle w:val="ListParagraph"/>
        <w:keepNext/>
        <w:numPr>
          <w:ilvl w:val="0"/>
          <w:numId w:val="38"/>
        </w:numPr>
        <w:rPr>
          <w:lang w:val="en-ZA"/>
        </w:rPr>
      </w:pPr>
      <w:r>
        <w:rPr>
          <w:lang w:val="en-ZA"/>
        </w:rPr>
        <w:t>Ondersoek verskillende tipes e-kommunikasie</w:t>
      </w:r>
    </w:p>
    <w:p w:rsidR="009970E0" w:rsidRDefault="009970E0" w:rsidP="00CD03C6">
      <w:pPr>
        <w:pStyle w:val="ListParagraph"/>
        <w:keepNext/>
        <w:numPr>
          <w:ilvl w:val="0"/>
          <w:numId w:val="38"/>
        </w:numPr>
        <w:rPr>
          <w:lang w:val="en-ZA"/>
        </w:rPr>
      </w:pPr>
      <w:r>
        <w:rPr>
          <w:lang w:val="en-ZA"/>
        </w:rPr>
        <w:t xml:space="preserve">Administreer die vraelys (Sien </w:t>
      </w:r>
      <w:r w:rsidRPr="009970E0">
        <w:rPr>
          <w:b/>
          <w:lang w:val="en-ZA"/>
        </w:rPr>
        <w:t>Bylaag B</w:t>
      </w:r>
      <w:r>
        <w:rPr>
          <w:lang w:val="en-ZA"/>
        </w:rPr>
        <w:t>) onder ten miste 20 persone (leerders, ouers/mense in die gemeenskap) om data in te samel wat, deur dit te analiseer, antwoorde op van die vrae kan verskaf</w:t>
      </w:r>
    </w:p>
    <w:p w:rsidR="009970E0" w:rsidRDefault="009970E0" w:rsidP="00CD03C6">
      <w:pPr>
        <w:pStyle w:val="ListParagraph"/>
        <w:keepNext/>
        <w:numPr>
          <w:ilvl w:val="0"/>
          <w:numId w:val="38"/>
        </w:numPr>
        <w:rPr>
          <w:lang w:val="en-ZA"/>
        </w:rPr>
      </w:pPr>
      <w:r>
        <w:rPr>
          <w:lang w:val="en-ZA"/>
        </w:rPr>
        <w:t>Die data en inligting wat jy ingesamel het analiseer en interpreter</w:t>
      </w:r>
    </w:p>
    <w:p w:rsidR="001172F1" w:rsidRDefault="009970E0" w:rsidP="00CD03C6">
      <w:pPr>
        <w:pStyle w:val="ListParagraph"/>
        <w:keepNext/>
        <w:numPr>
          <w:ilvl w:val="0"/>
          <w:numId w:val="38"/>
        </w:numPr>
        <w:rPr>
          <w:lang w:val="en-ZA"/>
        </w:rPr>
      </w:pPr>
      <w:r>
        <w:rPr>
          <w:lang w:val="en-ZA"/>
        </w:rPr>
        <w:t xml:space="preserve">’n Verslag skryf rakende jou </w:t>
      </w:r>
      <w:r w:rsidR="001172F1">
        <w:rPr>
          <w:lang w:val="en-ZA"/>
        </w:rPr>
        <w:t>ondersoek en</w:t>
      </w:r>
    </w:p>
    <w:p w:rsidR="00D0464F" w:rsidRPr="004051BE" w:rsidRDefault="001172F1" w:rsidP="00CD03C6">
      <w:pPr>
        <w:pStyle w:val="ListParagraph"/>
        <w:keepNext/>
        <w:numPr>
          <w:ilvl w:val="0"/>
          <w:numId w:val="38"/>
        </w:numPr>
        <w:rPr>
          <w:lang w:val="en-ZA"/>
        </w:rPr>
      </w:pPr>
      <w:r>
        <w:rPr>
          <w:lang w:val="en-ZA"/>
        </w:rPr>
        <w:t>’n Aanbieding voorberei om die hoofpunte van jou ondersoek te kommunikeer</w:t>
      </w:r>
      <w:r w:rsidR="004051BE">
        <w:rPr>
          <w:lang w:val="en-ZA"/>
        </w:rPr>
        <w:t>.</w:t>
      </w:r>
    </w:p>
    <w:p w:rsidR="00233CC3" w:rsidRDefault="00233CC3" w:rsidP="00D0464F">
      <w:pPr>
        <w:keepNext/>
        <w:spacing w:after="200" w:line="252" w:lineRule="auto"/>
        <w:rPr>
          <w:rFonts w:ascii="Cambria" w:hAnsi="Cambria"/>
          <w:sz w:val="22"/>
          <w:szCs w:val="22"/>
          <w:lang w:val="en-ZA" w:eastAsia="en-US" w:bidi="en-US"/>
        </w:rPr>
      </w:pPr>
      <w:r>
        <w:rPr>
          <w:rFonts w:ascii="Cambria" w:hAnsi="Cambria"/>
          <w:sz w:val="22"/>
          <w:szCs w:val="22"/>
          <w:lang w:val="en-ZA" w:eastAsia="en-US" w:bidi="en-US"/>
        </w:rPr>
        <w:t>Jy moet ten minste drie tipes e-kommunikasie ondersoek en daaroor verslag doen:</w:t>
      </w:r>
    </w:p>
    <w:p w:rsidR="00D0464F" w:rsidRDefault="00233CC3" w:rsidP="00233CC3">
      <w:pPr>
        <w:pStyle w:val="ListParagraph"/>
        <w:keepNext/>
        <w:numPr>
          <w:ilvl w:val="0"/>
          <w:numId w:val="38"/>
        </w:numPr>
        <w:rPr>
          <w:lang w:val="en-ZA"/>
        </w:rPr>
      </w:pPr>
      <w:r>
        <w:rPr>
          <w:lang w:val="en-ZA"/>
        </w:rPr>
        <w:t>Twee tipes soos deur die vraelys-analise aan jou uitgewys word en</w:t>
      </w:r>
    </w:p>
    <w:p w:rsidR="00233CC3" w:rsidRDefault="00233CC3" w:rsidP="00233CC3">
      <w:pPr>
        <w:pStyle w:val="ListParagraph"/>
        <w:keepNext/>
        <w:numPr>
          <w:ilvl w:val="0"/>
          <w:numId w:val="38"/>
        </w:numPr>
        <w:rPr>
          <w:lang w:val="en-ZA"/>
        </w:rPr>
      </w:pPr>
      <w:r>
        <w:rPr>
          <w:lang w:val="en-ZA"/>
        </w:rPr>
        <w:t>Een ander tipe waarin jy geinteresseerd is of wat jy dink geskik is vir hul doel.</w:t>
      </w:r>
    </w:p>
    <w:p w:rsidR="00FC75B0" w:rsidRPr="00FC75B0" w:rsidRDefault="00FC75B0" w:rsidP="00FC75B0">
      <w:pPr>
        <w:spacing w:line="252" w:lineRule="auto"/>
        <w:rPr>
          <w:rFonts w:ascii="Cambria" w:hAnsi="Cambria"/>
          <w:sz w:val="22"/>
          <w:szCs w:val="22"/>
          <w:lang w:val="en-ZA" w:eastAsia="en-US" w:bidi="en-US"/>
        </w:rPr>
      </w:pPr>
      <w:r w:rsidRPr="00FC75B0">
        <w:rPr>
          <w:rFonts w:ascii="Cambria" w:hAnsi="Cambria"/>
          <w:sz w:val="22"/>
          <w:szCs w:val="22"/>
          <w:lang w:val="en-ZA" w:eastAsia="en-US" w:bidi="en-US"/>
        </w:rPr>
        <w:t>Die fokusvr</w:t>
      </w:r>
      <w:r>
        <w:rPr>
          <w:rFonts w:ascii="Cambria" w:hAnsi="Cambria"/>
          <w:sz w:val="22"/>
          <w:szCs w:val="22"/>
          <w:lang w:val="en-ZA" w:eastAsia="en-US" w:bidi="en-US"/>
        </w:rPr>
        <w:t xml:space="preserve">aag wat </w:t>
      </w:r>
      <w:r w:rsidR="00233CC3">
        <w:rPr>
          <w:rFonts w:ascii="Cambria" w:hAnsi="Cambria"/>
          <w:sz w:val="22"/>
          <w:szCs w:val="22"/>
          <w:lang w:val="en-ZA" w:eastAsia="en-US" w:bidi="en-US"/>
        </w:rPr>
        <w:t>hulle</w:t>
      </w:r>
      <w:r w:rsidRPr="00FC75B0">
        <w:rPr>
          <w:rFonts w:ascii="Cambria" w:hAnsi="Cambria"/>
          <w:sz w:val="22"/>
          <w:szCs w:val="22"/>
          <w:lang w:val="en-ZA" w:eastAsia="en-US" w:bidi="en-US"/>
        </w:rPr>
        <w:t xml:space="preserve"> </w:t>
      </w:r>
      <w:r>
        <w:rPr>
          <w:rFonts w:ascii="Cambria" w:hAnsi="Cambria"/>
          <w:sz w:val="22"/>
          <w:szCs w:val="22"/>
          <w:lang w:val="en-ZA" w:eastAsia="en-US" w:bidi="en-US"/>
        </w:rPr>
        <w:t>wil hê jy moet</w:t>
      </w:r>
      <w:r w:rsidRPr="00FC75B0">
        <w:rPr>
          <w:rFonts w:ascii="Cambria" w:hAnsi="Cambria"/>
          <w:sz w:val="22"/>
          <w:szCs w:val="22"/>
          <w:lang w:val="en-ZA" w:eastAsia="en-US" w:bidi="en-US"/>
        </w:rPr>
        <w:t xml:space="preserve"> beantwoord:</w:t>
      </w:r>
    </w:p>
    <w:p w:rsidR="00FC75B0" w:rsidRPr="008F4444" w:rsidRDefault="00233CC3" w:rsidP="005307A0">
      <w:pPr>
        <w:spacing w:before="240" w:after="200" w:line="252" w:lineRule="auto"/>
        <w:rPr>
          <w:rFonts w:ascii="Cambria" w:hAnsi="Cambria"/>
          <w:b/>
          <w:i/>
          <w:szCs w:val="22"/>
          <w:lang w:val="en-ZA" w:eastAsia="en-US" w:bidi="en-US"/>
        </w:rPr>
      </w:pPr>
      <w:r>
        <w:rPr>
          <w:rFonts w:ascii="Cambria" w:hAnsi="Cambria"/>
          <w:b/>
          <w:i/>
          <w:szCs w:val="22"/>
          <w:lang w:val="en-ZA" w:eastAsia="en-US" w:bidi="en-US"/>
        </w:rPr>
        <w:t xml:space="preserve">Hoe kan die skool e-kommunikasie-tegnologie gebruik om onderrig, leer, komunikasie en samewerking te bevorder? </w:t>
      </w:r>
    </w:p>
    <w:p w:rsidR="009159A6" w:rsidRDefault="009159A6" w:rsidP="009159A6">
      <w:pPr>
        <w:spacing w:line="252" w:lineRule="auto"/>
        <w:rPr>
          <w:rFonts w:ascii="Cambria" w:hAnsi="Cambria"/>
          <w:sz w:val="22"/>
          <w:szCs w:val="22"/>
          <w:lang w:val="en-ZA" w:eastAsia="en-US" w:bidi="en-US"/>
        </w:rPr>
      </w:pPr>
      <w:r w:rsidRPr="00FC75B0">
        <w:rPr>
          <w:rFonts w:ascii="Cambria" w:hAnsi="Cambria"/>
          <w:sz w:val="22"/>
          <w:szCs w:val="22"/>
          <w:lang w:val="en-ZA" w:eastAsia="en-US" w:bidi="en-US"/>
        </w:rPr>
        <w:t>Die verslag moet</w:t>
      </w:r>
      <w:r>
        <w:rPr>
          <w:rFonts w:ascii="Cambria" w:hAnsi="Cambria"/>
          <w:sz w:val="22"/>
          <w:szCs w:val="22"/>
          <w:lang w:val="en-ZA" w:eastAsia="en-US" w:bidi="en-US"/>
        </w:rPr>
        <w:t xml:space="preserve"> ten minste die volgende </w:t>
      </w:r>
      <w:r w:rsidRPr="00FC75B0">
        <w:rPr>
          <w:rFonts w:ascii="Cambria" w:hAnsi="Cambria"/>
          <w:sz w:val="22"/>
          <w:szCs w:val="22"/>
          <w:lang w:val="en-ZA" w:eastAsia="en-US" w:bidi="en-US"/>
        </w:rPr>
        <w:t xml:space="preserve">vir elke </w:t>
      </w:r>
      <w:r w:rsidR="00B76EFA">
        <w:rPr>
          <w:rFonts w:ascii="Cambria" w:hAnsi="Cambria"/>
          <w:sz w:val="22"/>
          <w:szCs w:val="22"/>
          <w:lang w:val="en-ZA" w:eastAsia="en-US" w:bidi="en-US"/>
        </w:rPr>
        <w:t>tipe</w:t>
      </w:r>
      <w:r w:rsidR="003F47E5">
        <w:rPr>
          <w:rFonts w:ascii="Cambria" w:hAnsi="Cambria"/>
          <w:sz w:val="22"/>
          <w:szCs w:val="22"/>
          <w:lang w:val="en-ZA" w:eastAsia="en-US" w:bidi="en-US"/>
        </w:rPr>
        <w:t xml:space="preserve"> insluit</w:t>
      </w:r>
      <w:r w:rsidRPr="00FC75B0">
        <w:rPr>
          <w:rFonts w:ascii="Cambria" w:hAnsi="Cambria"/>
          <w:sz w:val="22"/>
          <w:szCs w:val="22"/>
          <w:lang w:val="en-ZA" w:eastAsia="en-US" w:bidi="en-US"/>
        </w:rPr>
        <w:t>:</w:t>
      </w:r>
    </w:p>
    <w:p w:rsidR="009159A6" w:rsidRDefault="00B76EFA" w:rsidP="005307A0">
      <w:pPr>
        <w:pStyle w:val="ListParagraph"/>
        <w:numPr>
          <w:ilvl w:val="0"/>
          <w:numId w:val="24"/>
        </w:numPr>
        <w:spacing w:before="240"/>
        <w:rPr>
          <w:lang w:val="en-ZA"/>
        </w:rPr>
      </w:pPr>
      <w:r>
        <w:rPr>
          <w:lang w:val="en-ZA"/>
        </w:rPr>
        <w:t>Tipe(s) e-kommunikasie-tegnologie wat mense gebruik/ken/toegang tot het/ waarvoor mense dit gebruik/wat nuttig kan wees vir die doel</w:t>
      </w:r>
    </w:p>
    <w:p w:rsidR="00B76EFA" w:rsidRDefault="00B76EFA" w:rsidP="005307A0">
      <w:pPr>
        <w:pStyle w:val="ListParagraph"/>
        <w:numPr>
          <w:ilvl w:val="0"/>
          <w:numId w:val="24"/>
        </w:numPr>
        <w:spacing w:before="240"/>
        <w:rPr>
          <w:lang w:val="en-ZA"/>
        </w:rPr>
      </w:pPr>
      <w:r>
        <w:rPr>
          <w:lang w:val="en-ZA"/>
        </w:rPr>
        <w:t>Algemene doel van die tipe</w:t>
      </w:r>
    </w:p>
    <w:p w:rsidR="00B76EFA" w:rsidRDefault="00B76EFA" w:rsidP="005307A0">
      <w:pPr>
        <w:pStyle w:val="ListParagraph"/>
        <w:numPr>
          <w:ilvl w:val="0"/>
          <w:numId w:val="24"/>
        </w:numPr>
        <w:spacing w:before="240"/>
        <w:rPr>
          <w:lang w:val="en-ZA"/>
        </w:rPr>
      </w:pPr>
      <w:r>
        <w:rPr>
          <w:lang w:val="en-ZA"/>
        </w:rPr>
        <w:t>Wat dit bied/tipiese kenmerke</w:t>
      </w:r>
    </w:p>
    <w:p w:rsidR="00B76EFA" w:rsidRDefault="00B76EFA" w:rsidP="005307A0">
      <w:pPr>
        <w:pStyle w:val="ListParagraph"/>
        <w:numPr>
          <w:ilvl w:val="0"/>
          <w:numId w:val="24"/>
        </w:numPr>
        <w:spacing w:before="240"/>
        <w:rPr>
          <w:lang w:val="en-ZA"/>
        </w:rPr>
      </w:pPr>
      <w:r>
        <w:rPr>
          <w:lang w:val="en-ZA"/>
        </w:rPr>
        <w:t>Hoe dit werk</w:t>
      </w:r>
    </w:p>
    <w:p w:rsidR="00B76EFA" w:rsidRDefault="00B76EFA" w:rsidP="005307A0">
      <w:pPr>
        <w:pStyle w:val="ListParagraph"/>
        <w:numPr>
          <w:ilvl w:val="0"/>
          <w:numId w:val="24"/>
        </w:numPr>
        <w:spacing w:before="240"/>
        <w:rPr>
          <w:lang w:val="en-ZA"/>
        </w:rPr>
      </w:pPr>
      <w:r>
        <w:rPr>
          <w:lang w:val="en-ZA"/>
        </w:rPr>
        <w:t>Wat nodig is, bv.</w:t>
      </w:r>
    </w:p>
    <w:p w:rsidR="009159A6" w:rsidRDefault="00B76EFA" w:rsidP="00CD03C6">
      <w:pPr>
        <w:pStyle w:val="ListParagraph"/>
        <w:numPr>
          <w:ilvl w:val="1"/>
          <w:numId w:val="24"/>
        </w:numPr>
        <w:rPr>
          <w:lang w:val="en-ZA"/>
        </w:rPr>
      </w:pPr>
      <w:r>
        <w:rPr>
          <w:lang w:val="en-ZA"/>
        </w:rPr>
        <w:t>Toestel(le) (apparatuur)</w:t>
      </w:r>
    </w:p>
    <w:p w:rsidR="00B76EFA" w:rsidRDefault="00B76EFA" w:rsidP="00CD03C6">
      <w:pPr>
        <w:pStyle w:val="ListParagraph"/>
        <w:numPr>
          <w:ilvl w:val="1"/>
          <w:numId w:val="24"/>
        </w:numPr>
        <w:rPr>
          <w:lang w:val="en-ZA"/>
        </w:rPr>
      </w:pPr>
      <w:r>
        <w:rPr>
          <w:lang w:val="en-ZA"/>
        </w:rPr>
        <w:t>Programmatuur</w:t>
      </w:r>
    </w:p>
    <w:p w:rsidR="00B76EFA" w:rsidRDefault="00B76EFA" w:rsidP="00CD03C6">
      <w:pPr>
        <w:pStyle w:val="ListParagraph"/>
        <w:numPr>
          <w:ilvl w:val="1"/>
          <w:numId w:val="24"/>
        </w:numPr>
        <w:rPr>
          <w:lang w:val="en-ZA"/>
        </w:rPr>
      </w:pPr>
      <w:r>
        <w:rPr>
          <w:lang w:val="en-ZA"/>
        </w:rPr>
        <w:t>Konneksie</w:t>
      </w:r>
    </w:p>
    <w:p w:rsidR="00862383" w:rsidRDefault="00B76EFA" w:rsidP="00CD03C6">
      <w:pPr>
        <w:pStyle w:val="ListParagraph"/>
        <w:numPr>
          <w:ilvl w:val="0"/>
          <w:numId w:val="24"/>
        </w:numPr>
        <w:rPr>
          <w:lang w:val="en-ZA"/>
        </w:rPr>
      </w:pPr>
      <w:r>
        <w:rPr>
          <w:lang w:val="en-ZA"/>
        </w:rPr>
        <w:t>Voordele, slaggate, beperkinge</w:t>
      </w:r>
      <w:r w:rsidR="009159A6" w:rsidRPr="00FC75B0">
        <w:rPr>
          <w:lang w:val="en-ZA"/>
        </w:rPr>
        <w:t xml:space="preserve"> </w:t>
      </w:r>
    </w:p>
    <w:p w:rsidR="00B76EFA" w:rsidRDefault="00B76EFA" w:rsidP="00CD03C6">
      <w:pPr>
        <w:pStyle w:val="ListParagraph"/>
        <w:numPr>
          <w:ilvl w:val="0"/>
          <w:numId w:val="24"/>
        </w:numPr>
        <w:rPr>
          <w:lang w:val="en-ZA"/>
        </w:rPr>
      </w:pPr>
      <w:r>
        <w:rPr>
          <w:lang w:val="en-ZA"/>
        </w:rPr>
        <w:t>Moontlikheid om deur die skool gebruik te word, bv. vir samewerking</w:t>
      </w:r>
    </w:p>
    <w:p w:rsidR="00B76EFA" w:rsidRDefault="00B76EFA" w:rsidP="00CD03C6">
      <w:pPr>
        <w:pStyle w:val="ListParagraph"/>
        <w:numPr>
          <w:ilvl w:val="0"/>
          <w:numId w:val="24"/>
        </w:numPr>
        <w:rPr>
          <w:lang w:val="en-ZA"/>
        </w:rPr>
      </w:pPr>
      <w:r>
        <w:rPr>
          <w:lang w:val="en-ZA"/>
        </w:rPr>
        <w:t>Basiese reëls vir die gebruik daarvan/goeie praktyke</w:t>
      </w:r>
    </w:p>
    <w:p w:rsidR="00B76EFA" w:rsidRDefault="00B76EFA" w:rsidP="00CD03C6">
      <w:pPr>
        <w:pStyle w:val="ListParagraph"/>
        <w:numPr>
          <w:ilvl w:val="0"/>
          <w:numId w:val="24"/>
        </w:numPr>
        <w:rPr>
          <w:lang w:val="en-ZA"/>
        </w:rPr>
      </w:pPr>
      <w:r>
        <w:rPr>
          <w:lang w:val="en-ZA"/>
        </w:rPr>
        <w:t>Moontlike kostes</w:t>
      </w:r>
    </w:p>
    <w:p w:rsidR="00B76EFA" w:rsidRPr="00503DCD" w:rsidRDefault="00B76EFA" w:rsidP="00CD03C6">
      <w:pPr>
        <w:pStyle w:val="ListParagraph"/>
        <w:numPr>
          <w:ilvl w:val="0"/>
          <w:numId w:val="24"/>
        </w:numPr>
        <w:rPr>
          <w:lang w:val="en-ZA"/>
        </w:rPr>
      </w:pPr>
      <w:r>
        <w:rPr>
          <w:lang w:val="en-ZA"/>
        </w:rPr>
        <w:t>Enige ander interessante feite oor die onderwerp, bv. voorbeelde van hoe hierdie gereedskap vir leer en onderrig op ander plekke gebruik word, ens.</w:t>
      </w:r>
    </w:p>
    <w:p w:rsidR="001672C3" w:rsidRPr="00503DCD" w:rsidRDefault="00846692"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Oorsig van take</w:t>
      </w:r>
    </w:p>
    <w:p w:rsidR="008B0595" w:rsidRPr="00503DCD" w:rsidRDefault="00846692" w:rsidP="005307A0">
      <w:pPr>
        <w:pBdr>
          <w:bottom w:val="single" w:sz="4" w:space="0" w:color="622423"/>
        </w:pBdr>
        <w:spacing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Fas</w:t>
      </w:r>
      <w:r w:rsidR="008B0595" w:rsidRPr="00503DCD">
        <w:rPr>
          <w:rFonts w:ascii="Cambria" w:hAnsi="Cambria"/>
          <w:b/>
          <w:spacing w:val="15"/>
          <w:lang w:val="en-ZA" w:eastAsia="en-US" w:bidi="en-US"/>
        </w:rPr>
        <w:t>e 1</w:t>
      </w:r>
      <w:r w:rsidR="008506FB">
        <w:rPr>
          <w:rFonts w:ascii="Cambria" w:hAnsi="Cambria"/>
          <w:b/>
          <w:spacing w:val="15"/>
          <w:lang w:val="en-ZA" w:eastAsia="en-US" w:bidi="en-US"/>
        </w:rPr>
        <w:t xml:space="preserve"> (Middel van Termyn 3)</w:t>
      </w:r>
    </w:p>
    <w:p w:rsidR="00846692" w:rsidRPr="007B4260" w:rsidRDefault="00846692" w:rsidP="00846692">
      <w:pPr>
        <w:spacing w:after="200" w:line="252" w:lineRule="auto"/>
        <w:rPr>
          <w:rFonts w:ascii="Cambria" w:hAnsi="Cambria"/>
          <w:sz w:val="22"/>
          <w:szCs w:val="22"/>
        </w:rPr>
      </w:pPr>
      <w:r w:rsidRPr="007B4260">
        <w:rPr>
          <w:rFonts w:ascii="Cambria" w:eastAsia="Cambria" w:hAnsi="Cambria" w:cs="Cambria"/>
          <w:sz w:val="22"/>
          <w:szCs w:val="22"/>
        </w:rPr>
        <w:t>In hierdie fase sal jy:</w:t>
      </w:r>
    </w:p>
    <w:p w:rsidR="00846692" w:rsidRDefault="0081073A" w:rsidP="00846692">
      <w:pPr>
        <w:pStyle w:val="ListParagraph"/>
        <w:numPr>
          <w:ilvl w:val="0"/>
          <w:numId w:val="4"/>
        </w:numPr>
        <w:spacing w:line="276" w:lineRule="auto"/>
        <w:rPr>
          <w:rFonts w:eastAsia="Symbol" w:cs="Symbol"/>
        </w:rPr>
      </w:pPr>
      <w:r>
        <w:rPr>
          <w:rFonts w:eastAsia="Symbol" w:cs="Symbol"/>
        </w:rPr>
        <w:t>I</w:t>
      </w:r>
      <w:r w:rsidRPr="00AD6C66">
        <w:rPr>
          <w:rFonts w:eastAsia="Symbol" w:cs="Symbol"/>
        </w:rPr>
        <w:t>n</w:t>
      </w:r>
      <w:r w:rsidRPr="00846692">
        <w:rPr>
          <w:rFonts w:eastAsia="Symbol" w:cs="Symbol"/>
        </w:rPr>
        <w:t xml:space="preserve"> jou eie</w:t>
      </w:r>
      <w:r w:rsidRPr="00AD6C66">
        <w:rPr>
          <w:rFonts w:eastAsia="Symbol" w:cs="Symbol"/>
        </w:rPr>
        <w:t xml:space="preserve"> woorde</w:t>
      </w:r>
      <w:r>
        <w:rPr>
          <w:rFonts w:eastAsia="Symbol" w:cs="Symbol"/>
        </w:rPr>
        <w:t>, presies</w:t>
      </w:r>
      <w:r w:rsidR="00846692" w:rsidRPr="00AD6C66">
        <w:rPr>
          <w:rFonts w:eastAsia="Symbol" w:cs="Symbol"/>
        </w:rPr>
        <w:t xml:space="preserve"> </w:t>
      </w:r>
      <w:r>
        <w:rPr>
          <w:rFonts w:eastAsia="Symbol" w:cs="Symbol"/>
        </w:rPr>
        <w:t xml:space="preserve">beskryf </w:t>
      </w:r>
      <w:r w:rsidR="00846692" w:rsidRPr="00AD6C66">
        <w:rPr>
          <w:rFonts w:eastAsia="Symbol" w:cs="Symbol"/>
        </w:rPr>
        <w:t xml:space="preserve">wat </w:t>
      </w:r>
      <w:r w:rsidR="00846692">
        <w:rPr>
          <w:rFonts w:eastAsia="Symbol" w:cs="Symbol"/>
        </w:rPr>
        <w:t xml:space="preserve">die probleem is, wat </w:t>
      </w:r>
      <w:r w:rsidR="00846692" w:rsidRPr="00AD6C66">
        <w:rPr>
          <w:rFonts w:eastAsia="Symbol" w:cs="Symbol"/>
        </w:rPr>
        <w:t>van jou verwag word</w:t>
      </w:r>
      <w:r w:rsidR="00846692">
        <w:rPr>
          <w:rFonts w:eastAsia="Symbol" w:cs="Symbol"/>
        </w:rPr>
        <w:t xml:space="preserve"> en wat jy gaan doen.</w:t>
      </w:r>
    </w:p>
    <w:p w:rsidR="00846692" w:rsidRPr="00846692" w:rsidRDefault="00846692" w:rsidP="00846692">
      <w:pPr>
        <w:pStyle w:val="ListParagraph"/>
        <w:numPr>
          <w:ilvl w:val="0"/>
          <w:numId w:val="4"/>
        </w:numPr>
        <w:spacing w:line="276" w:lineRule="auto"/>
        <w:rPr>
          <w:rFonts w:eastAsia="Symbol" w:cs="Symbol"/>
        </w:rPr>
      </w:pPr>
      <w:r w:rsidRPr="00846692">
        <w:rPr>
          <w:rFonts w:eastAsia="Symbol" w:cs="Symbol"/>
        </w:rPr>
        <w:t xml:space="preserve">Die lys goeie, gehalte vrae (minstens 15) finaliseer </w:t>
      </w:r>
      <w:r w:rsidR="0081073A">
        <w:rPr>
          <w:rFonts w:eastAsia="Symbol" w:cs="Symbol"/>
        </w:rPr>
        <w:t>wat</w:t>
      </w:r>
      <w:r w:rsidRPr="00846692">
        <w:rPr>
          <w:rFonts w:eastAsia="Symbol" w:cs="Symbol"/>
        </w:rPr>
        <w:t xml:space="preserve"> jou ondersoek </w:t>
      </w:r>
      <w:r w:rsidR="0081073A">
        <w:rPr>
          <w:rFonts w:eastAsia="Symbol" w:cs="Symbol"/>
        </w:rPr>
        <w:t>sal</w:t>
      </w:r>
      <w:r w:rsidRPr="00846692">
        <w:rPr>
          <w:rFonts w:eastAsia="Symbol" w:cs="Symbol"/>
        </w:rPr>
        <w:t xml:space="preserve"> rig</w:t>
      </w:r>
      <w:r>
        <w:rPr>
          <w:rFonts w:eastAsia="Symbol" w:cs="Symbol"/>
        </w:rPr>
        <w:t>.</w:t>
      </w:r>
    </w:p>
    <w:p w:rsidR="00846692" w:rsidRDefault="00846692" w:rsidP="00D0039A">
      <w:pPr>
        <w:pStyle w:val="ListParagraph"/>
        <w:numPr>
          <w:ilvl w:val="0"/>
          <w:numId w:val="4"/>
        </w:numPr>
        <w:rPr>
          <w:lang w:val="en-ZA"/>
        </w:rPr>
      </w:pPr>
      <w:r w:rsidRPr="00846692">
        <w:rPr>
          <w:lang w:val="en-ZA"/>
        </w:rPr>
        <w:t xml:space="preserve">Die vraelys </w:t>
      </w:r>
      <w:r w:rsidR="008506FB">
        <w:rPr>
          <w:lang w:val="en-ZA"/>
        </w:rPr>
        <w:t>gebruik</w:t>
      </w:r>
      <w:r w:rsidRPr="00846692">
        <w:rPr>
          <w:lang w:val="en-ZA"/>
        </w:rPr>
        <w:t>.</w:t>
      </w:r>
    </w:p>
    <w:p w:rsidR="00846692" w:rsidRPr="00846692" w:rsidRDefault="00846692" w:rsidP="00846692">
      <w:pPr>
        <w:pStyle w:val="ListParagraph"/>
        <w:numPr>
          <w:ilvl w:val="0"/>
          <w:numId w:val="4"/>
        </w:numPr>
        <w:spacing w:after="0" w:line="276" w:lineRule="auto"/>
        <w:rPr>
          <w:rFonts w:eastAsia="Symbol" w:cs="Symbol"/>
        </w:rPr>
      </w:pPr>
      <w:r w:rsidRPr="00846692">
        <w:rPr>
          <w:rFonts w:eastAsia="Symbol" w:cs="Symbol"/>
        </w:rPr>
        <w:t xml:space="preserve">Die bronne identifiseer </w:t>
      </w:r>
      <w:r w:rsidR="0081073A">
        <w:rPr>
          <w:rFonts w:eastAsia="Symbol" w:cs="Symbol"/>
        </w:rPr>
        <w:t>waar jy</w:t>
      </w:r>
      <w:r w:rsidRPr="00846692">
        <w:rPr>
          <w:rFonts w:eastAsia="Symbol" w:cs="Symbol"/>
        </w:rPr>
        <w:t xml:space="preserve"> goeie, </w:t>
      </w:r>
      <w:r w:rsidRPr="00846692">
        <w:rPr>
          <w:rFonts w:eastAsia="Symbol" w:cs="Symbol"/>
          <w:i/>
        </w:rPr>
        <w:t>kwaliteit</w:t>
      </w:r>
      <w:r w:rsidRPr="00846692">
        <w:rPr>
          <w:rFonts w:eastAsia="Symbol" w:cs="Symbol"/>
        </w:rPr>
        <w:t xml:space="preserve"> inligting te vind.</w:t>
      </w:r>
    </w:p>
    <w:p w:rsidR="00846692" w:rsidRPr="009251A1" w:rsidRDefault="00846692" w:rsidP="00846692">
      <w:pPr>
        <w:pStyle w:val="ListParagraph"/>
        <w:numPr>
          <w:ilvl w:val="1"/>
          <w:numId w:val="4"/>
        </w:numPr>
        <w:rPr>
          <w:lang w:val="en-ZA"/>
        </w:rPr>
      </w:pPr>
      <w:r w:rsidRPr="009251A1">
        <w:rPr>
          <w:lang w:val="en-ZA"/>
        </w:rPr>
        <w:t xml:space="preserve">Gebruik die vraelys, die Internet </w:t>
      </w:r>
      <w:r>
        <w:rPr>
          <w:lang w:val="en-ZA"/>
        </w:rPr>
        <w:t xml:space="preserve">(ten minste </w:t>
      </w:r>
      <w:r w:rsidR="0074700A">
        <w:rPr>
          <w:lang w:val="en-ZA"/>
        </w:rPr>
        <w:t>twee</w:t>
      </w:r>
      <w:r>
        <w:rPr>
          <w:lang w:val="en-ZA"/>
        </w:rPr>
        <w:t xml:space="preserve"> web</w:t>
      </w:r>
      <w:r w:rsidR="0081073A">
        <w:rPr>
          <w:lang w:val="en-ZA"/>
        </w:rPr>
        <w:t>tuiste</w:t>
      </w:r>
      <w:r w:rsidR="0074700A">
        <w:rPr>
          <w:lang w:val="en-ZA"/>
        </w:rPr>
        <w:t>s</w:t>
      </w:r>
      <w:r>
        <w:rPr>
          <w:lang w:val="en-ZA"/>
        </w:rPr>
        <w:t xml:space="preserve">) </w:t>
      </w:r>
      <w:r w:rsidR="0074700A">
        <w:rPr>
          <w:lang w:val="en-ZA"/>
        </w:rPr>
        <w:t>of een webtuiste plus te</w:t>
      </w:r>
      <w:r w:rsidRPr="009251A1">
        <w:rPr>
          <w:lang w:val="en-ZA"/>
        </w:rPr>
        <w:t xml:space="preserve">n minste </w:t>
      </w:r>
      <w:r w:rsidRPr="009251A1">
        <w:rPr>
          <w:i/>
          <w:lang w:val="en-ZA"/>
        </w:rPr>
        <w:t>een</w:t>
      </w:r>
      <w:r w:rsidRPr="009251A1">
        <w:rPr>
          <w:lang w:val="en-ZA"/>
        </w:rPr>
        <w:t xml:space="preserve"> ander br</w:t>
      </w:r>
      <w:r>
        <w:rPr>
          <w:lang w:val="en-ZA"/>
        </w:rPr>
        <w:t>on om data en inligting te vind</w:t>
      </w:r>
    </w:p>
    <w:p w:rsidR="00846692" w:rsidRPr="009251A1" w:rsidRDefault="0081073A" w:rsidP="00846692">
      <w:pPr>
        <w:pStyle w:val="ListParagraph"/>
        <w:numPr>
          <w:ilvl w:val="1"/>
          <w:numId w:val="4"/>
        </w:numPr>
        <w:rPr>
          <w:lang w:val="en-ZA"/>
        </w:rPr>
      </w:pPr>
      <w:r>
        <w:rPr>
          <w:lang w:val="en-ZA"/>
        </w:rPr>
        <w:t>Teken die</w:t>
      </w:r>
      <w:r w:rsidR="00365FAA">
        <w:rPr>
          <w:lang w:val="en-ZA"/>
        </w:rPr>
        <w:t xml:space="preserve"> bibliografiese inligting van </w:t>
      </w:r>
      <w:r w:rsidR="00846692" w:rsidRPr="009251A1">
        <w:rPr>
          <w:lang w:val="en-ZA"/>
        </w:rPr>
        <w:t xml:space="preserve">die </w:t>
      </w:r>
      <w:r w:rsidR="00846692" w:rsidRPr="009251A1">
        <w:rPr>
          <w:i/>
          <w:lang w:val="en-ZA"/>
        </w:rPr>
        <w:t>bronne</w:t>
      </w:r>
      <w:r w:rsidR="00365FAA">
        <w:rPr>
          <w:lang w:val="en-ZA"/>
        </w:rPr>
        <w:t xml:space="preserve"> geidentifiseer</w:t>
      </w:r>
      <w:r>
        <w:rPr>
          <w:lang w:val="en-ZA"/>
        </w:rPr>
        <w:t>, aan</w:t>
      </w:r>
      <w:r w:rsidR="00846692" w:rsidRPr="009251A1">
        <w:rPr>
          <w:lang w:val="en-ZA"/>
        </w:rPr>
        <w:t xml:space="preserve">. </w:t>
      </w:r>
    </w:p>
    <w:p w:rsidR="00365FAA" w:rsidRDefault="00365FAA" w:rsidP="00365FAA">
      <w:pPr>
        <w:pStyle w:val="ListParagraph"/>
        <w:numPr>
          <w:ilvl w:val="0"/>
          <w:numId w:val="4"/>
        </w:numPr>
        <w:spacing w:line="276" w:lineRule="auto"/>
        <w:rPr>
          <w:rFonts w:eastAsia="Symbol" w:cs="Symbol"/>
        </w:rPr>
      </w:pPr>
      <w:r w:rsidRPr="00AD6C66">
        <w:rPr>
          <w:rFonts w:eastAsia="Symbol" w:cs="Symbol"/>
        </w:rPr>
        <w:t xml:space="preserve">Die vraelys aan ten minste </w:t>
      </w:r>
      <w:r w:rsidR="008506FB">
        <w:rPr>
          <w:rFonts w:eastAsia="Symbol" w:cs="Symbol"/>
        </w:rPr>
        <w:t>20</w:t>
      </w:r>
      <w:r w:rsidRPr="00AD6C66">
        <w:rPr>
          <w:rFonts w:eastAsia="Symbol" w:cs="Symbol"/>
        </w:rPr>
        <w:t xml:space="preserve"> mense uit</w:t>
      </w:r>
      <w:r>
        <w:rPr>
          <w:rFonts w:eastAsia="Symbol" w:cs="Symbol"/>
        </w:rPr>
        <w:t>deel</w:t>
      </w:r>
      <w:r w:rsidRPr="00AD6C66">
        <w:rPr>
          <w:rFonts w:eastAsia="Symbol" w:cs="Symbol"/>
        </w:rPr>
        <w:t>.</w:t>
      </w:r>
    </w:p>
    <w:p w:rsidR="008B0595" w:rsidRPr="00365FAA" w:rsidRDefault="00365FAA" w:rsidP="00365FAA">
      <w:pPr>
        <w:pStyle w:val="ListParagraph"/>
        <w:numPr>
          <w:ilvl w:val="0"/>
          <w:numId w:val="4"/>
        </w:numPr>
        <w:spacing w:line="276" w:lineRule="auto"/>
        <w:rPr>
          <w:rFonts w:eastAsia="Symbol" w:cs="Symbol"/>
        </w:rPr>
      </w:pPr>
      <w:r w:rsidRPr="00AD6C66">
        <w:rPr>
          <w:rFonts w:eastAsia="Symbol" w:cs="Symbol"/>
        </w:rPr>
        <w:t>Data en inligting</w:t>
      </w:r>
      <w:r>
        <w:rPr>
          <w:rFonts w:eastAsia="Symbol" w:cs="Symbol"/>
        </w:rPr>
        <w:t xml:space="preserve"> versamel</w:t>
      </w:r>
      <w:r w:rsidR="008B0595" w:rsidRPr="00365FAA">
        <w:rPr>
          <w:lang w:val="en-ZA"/>
        </w:rPr>
        <w:t>.</w:t>
      </w:r>
    </w:p>
    <w:p w:rsidR="00F16FDA" w:rsidRPr="00503DCD" w:rsidRDefault="00365FAA" w:rsidP="005307A0">
      <w:pPr>
        <w:pBdr>
          <w:bottom w:val="single" w:sz="4" w:space="1" w:color="622423"/>
        </w:pBdr>
        <w:spacing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Fase</w:t>
      </w:r>
      <w:r w:rsidR="00F16FDA" w:rsidRPr="00503DCD">
        <w:rPr>
          <w:rFonts w:ascii="Cambria" w:hAnsi="Cambria"/>
          <w:b/>
          <w:spacing w:val="15"/>
          <w:lang w:val="en-ZA" w:eastAsia="en-US" w:bidi="en-US"/>
        </w:rPr>
        <w:t xml:space="preserve"> 2</w:t>
      </w:r>
      <w:r w:rsidR="008506FB">
        <w:rPr>
          <w:rFonts w:ascii="Cambria" w:hAnsi="Cambria"/>
          <w:b/>
          <w:spacing w:val="15"/>
          <w:lang w:val="en-ZA" w:eastAsia="en-US" w:bidi="en-US"/>
        </w:rPr>
        <w:t xml:space="preserve"> (Einde van Termyn 3)</w:t>
      </w:r>
    </w:p>
    <w:p w:rsidR="00365FAA" w:rsidRPr="00460A77" w:rsidRDefault="00365FAA" w:rsidP="00460A77">
      <w:pPr>
        <w:spacing w:after="120" w:line="252" w:lineRule="auto"/>
        <w:rPr>
          <w:rFonts w:ascii="Cambria" w:hAnsi="Cambria"/>
          <w:sz w:val="22"/>
          <w:szCs w:val="22"/>
          <w:lang w:val="en-ZA" w:eastAsia="en-US" w:bidi="en-US"/>
        </w:rPr>
      </w:pPr>
      <w:r w:rsidRPr="00460A77">
        <w:rPr>
          <w:rFonts w:ascii="Cambria" w:hAnsi="Cambria"/>
          <w:sz w:val="22"/>
          <w:szCs w:val="22"/>
          <w:lang w:val="en-ZA" w:eastAsia="en-US" w:bidi="en-US"/>
        </w:rPr>
        <w:t>In hierdie fase sal jy:</w:t>
      </w:r>
    </w:p>
    <w:p w:rsidR="00365FAA" w:rsidRPr="00365FAA" w:rsidRDefault="008506FB" w:rsidP="00D0039A">
      <w:pPr>
        <w:pStyle w:val="ListParagraph"/>
        <w:numPr>
          <w:ilvl w:val="0"/>
          <w:numId w:val="4"/>
        </w:numPr>
        <w:rPr>
          <w:lang w:val="en-ZA"/>
        </w:rPr>
      </w:pPr>
      <w:r>
        <w:rPr>
          <w:rFonts w:eastAsia="Symbol" w:cs="Symbol"/>
          <w:i/>
        </w:rPr>
        <w:t>D</w:t>
      </w:r>
      <w:r w:rsidR="00365FAA" w:rsidRPr="00365FAA">
        <w:rPr>
          <w:rFonts w:eastAsia="Symbol" w:cs="Symbol"/>
          <w:i/>
        </w:rPr>
        <w:t>ata</w:t>
      </w:r>
      <w:r w:rsidR="00365FAA" w:rsidRPr="00365FAA">
        <w:rPr>
          <w:rFonts w:eastAsia="Symbol" w:cs="Symbol"/>
        </w:rPr>
        <w:t xml:space="preserve"> en </w:t>
      </w:r>
      <w:r w:rsidR="00365FAA" w:rsidRPr="00365FAA">
        <w:rPr>
          <w:rFonts w:eastAsia="Symbol" w:cs="Symbol"/>
          <w:i/>
        </w:rPr>
        <w:t>inligting</w:t>
      </w:r>
      <w:r w:rsidR="00365FAA" w:rsidRPr="00365FAA">
        <w:rPr>
          <w:rFonts w:eastAsia="Symbol" w:cs="Symbol"/>
        </w:rPr>
        <w:t xml:space="preserve"> wat jy van die Internet, en ander bron verkry het, </w:t>
      </w:r>
      <w:r>
        <w:rPr>
          <w:rFonts w:eastAsia="Symbol" w:cs="Symbol"/>
        </w:rPr>
        <w:t>onttrek en opsom</w:t>
      </w:r>
      <w:r w:rsidR="00365FAA" w:rsidRPr="00365FAA">
        <w:rPr>
          <w:rFonts w:eastAsia="Symbol" w:cs="Symbol"/>
        </w:rPr>
        <w:t xml:space="preserve">. </w:t>
      </w:r>
    </w:p>
    <w:p w:rsidR="00365FAA" w:rsidRPr="008511B1" w:rsidRDefault="00365FAA" w:rsidP="00365FAA">
      <w:pPr>
        <w:pStyle w:val="ListParagraph"/>
        <w:numPr>
          <w:ilvl w:val="0"/>
          <w:numId w:val="4"/>
        </w:numPr>
        <w:spacing w:line="276" w:lineRule="auto"/>
        <w:rPr>
          <w:rFonts w:eastAsia="Symbol" w:cs="Symbol"/>
        </w:rPr>
      </w:pPr>
      <w:r w:rsidRPr="008511B1">
        <w:rPr>
          <w:rFonts w:eastAsia="Symbol" w:cs="Symbol"/>
        </w:rPr>
        <w:t xml:space="preserve">Die data uit die vraelys en enige ander data </w:t>
      </w:r>
      <w:r w:rsidR="008506FB">
        <w:rPr>
          <w:rFonts w:eastAsia="Symbol" w:cs="Symbol"/>
        </w:rPr>
        <w:t xml:space="preserve">wat jy ingesamel het </w:t>
      </w:r>
      <w:r>
        <w:rPr>
          <w:rFonts w:eastAsia="Symbol" w:cs="Symbol"/>
        </w:rPr>
        <w:t xml:space="preserve">(bv. </w:t>
      </w:r>
      <w:r w:rsidR="008506FB">
        <w:rPr>
          <w:rFonts w:eastAsia="Symbol" w:cs="Symbol"/>
        </w:rPr>
        <w:t>koste om die tegnologie te gebruik</w:t>
      </w:r>
      <w:r>
        <w:rPr>
          <w:rFonts w:eastAsia="Symbol" w:cs="Symbol"/>
        </w:rPr>
        <w:t xml:space="preserve">), </w:t>
      </w:r>
      <w:r w:rsidRPr="008511B1">
        <w:rPr>
          <w:rFonts w:eastAsia="Symbol" w:cs="Symbol"/>
        </w:rPr>
        <w:t>met behulp van 'n sigblad</w:t>
      </w:r>
      <w:r w:rsidR="008506FB">
        <w:rPr>
          <w:rFonts w:eastAsia="Symbol" w:cs="Symbol"/>
        </w:rPr>
        <w:t xml:space="preserve">, </w:t>
      </w:r>
      <w:r w:rsidRPr="008511B1">
        <w:rPr>
          <w:rFonts w:eastAsia="Symbol" w:cs="Symbol"/>
        </w:rPr>
        <w:t>verwerk.</w:t>
      </w:r>
    </w:p>
    <w:p w:rsidR="00365FAA" w:rsidRPr="008511B1" w:rsidRDefault="00C41C0B" w:rsidP="00365FAA">
      <w:pPr>
        <w:pStyle w:val="ListParagraph"/>
        <w:numPr>
          <w:ilvl w:val="0"/>
          <w:numId w:val="2"/>
        </w:numPr>
        <w:spacing w:line="276" w:lineRule="auto"/>
        <w:rPr>
          <w:rFonts w:eastAsia="Symbol" w:cs="Symbol"/>
        </w:rPr>
      </w:pPr>
      <w:r>
        <w:rPr>
          <w:rFonts w:eastAsia="Symbol" w:cs="Symbol"/>
        </w:rPr>
        <w:t>Vind</w:t>
      </w:r>
      <w:r w:rsidR="001C3BFA">
        <w:rPr>
          <w:rFonts w:eastAsia="Symbol" w:cs="Symbol"/>
        </w:rPr>
        <w:t xml:space="preserve"> patrone of tendense</w:t>
      </w:r>
      <w:r w:rsidR="00365FAA" w:rsidRPr="008511B1">
        <w:rPr>
          <w:rFonts w:eastAsia="Symbol" w:cs="Symbol"/>
        </w:rPr>
        <w:t>.</w:t>
      </w:r>
    </w:p>
    <w:p w:rsidR="00F16FDA" w:rsidRPr="00503DCD" w:rsidRDefault="001C3BFA" w:rsidP="005307A0">
      <w:pPr>
        <w:pBdr>
          <w:bottom w:val="single" w:sz="4" w:space="1" w:color="622423"/>
        </w:pBdr>
        <w:spacing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Fase</w:t>
      </w:r>
      <w:r w:rsidR="00F16FDA" w:rsidRPr="00503DCD">
        <w:rPr>
          <w:rFonts w:ascii="Cambria" w:hAnsi="Cambria"/>
          <w:b/>
          <w:spacing w:val="15"/>
          <w:lang w:val="en-ZA" w:eastAsia="en-US" w:bidi="en-US"/>
        </w:rPr>
        <w:t xml:space="preserve"> 3</w:t>
      </w:r>
      <w:r w:rsidR="008506FB">
        <w:rPr>
          <w:rFonts w:ascii="Cambria" w:hAnsi="Cambria"/>
          <w:b/>
          <w:spacing w:val="15"/>
          <w:lang w:val="en-ZA" w:eastAsia="en-US" w:bidi="en-US"/>
        </w:rPr>
        <w:t xml:space="preserve"> (Begin van Termyn 4)</w:t>
      </w:r>
    </w:p>
    <w:p w:rsidR="001C3BFA" w:rsidRPr="00460A77" w:rsidRDefault="001C3BFA" w:rsidP="00460A77">
      <w:pPr>
        <w:spacing w:after="120" w:line="252" w:lineRule="auto"/>
        <w:rPr>
          <w:rFonts w:ascii="Cambria" w:hAnsi="Cambria"/>
          <w:sz w:val="22"/>
          <w:szCs w:val="22"/>
          <w:lang w:val="en-ZA" w:eastAsia="en-US" w:bidi="en-US"/>
        </w:rPr>
      </w:pPr>
      <w:r w:rsidRPr="00460A77">
        <w:rPr>
          <w:rFonts w:ascii="Cambria" w:hAnsi="Cambria"/>
          <w:sz w:val="22"/>
          <w:szCs w:val="22"/>
          <w:lang w:val="en-ZA" w:eastAsia="en-US" w:bidi="en-US"/>
        </w:rPr>
        <w:t>In hierdie fase sal jy:</w:t>
      </w:r>
    </w:p>
    <w:p w:rsidR="001C3BFA" w:rsidRPr="008511B1" w:rsidRDefault="001C3BFA" w:rsidP="001C3BFA">
      <w:pPr>
        <w:pStyle w:val="ListParagraph"/>
        <w:numPr>
          <w:ilvl w:val="0"/>
          <w:numId w:val="5"/>
        </w:numPr>
        <w:spacing w:line="276" w:lineRule="auto"/>
        <w:rPr>
          <w:rFonts w:eastAsia="Symbol" w:cs="Symbol"/>
        </w:rPr>
      </w:pPr>
      <w:r>
        <w:rPr>
          <w:rFonts w:eastAsia="Symbol" w:cs="Symbol"/>
        </w:rPr>
        <w:t>Al die</w:t>
      </w:r>
      <w:r w:rsidRPr="008511B1">
        <w:rPr>
          <w:rFonts w:eastAsia="Symbol" w:cs="Symbol"/>
        </w:rPr>
        <w:t>data en</w:t>
      </w:r>
      <w:r>
        <w:rPr>
          <w:rFonts w:eastAsia="Symbol" w:cs="Symbol"/>
        </w:rPr>
        <w:t xml:space="preserve"> verskillende brokkies</w:t>
      </w:r>
      <w:r w:rsidRPr="008511B1">
        <w:rPr>
          <w:rFonts w:eastAsia="Symbol" w:cs="Symbol"/>
        </w:rPr>
        <w:t xml:space="preserve"> inligting </w:t>
      </w:r>
      <w:r w:rsidRPr="001C3BFA">
        <w:rPr>
          <w:rFonts w:eastAsia="Symbol" w:cs="Symbol"/>
        </w:rPr>
        <w:t>interpreteer, kombineer en herrangskik</w:t>
      </w:r>
      <w:r w:rsidRPr="008511B1">
        <w:rPr>
          <w:rFonts w:eastAsia="Symbol" w:cs="Symbol"/>
        </w:rPr>
        <w:t xml:space="preserve"> om </w:t>
      </w:r>
      <w:r w:rsidRPr="005307A0">
        <w:rPr>
          <w:rFonts w:eastAsia="Symbol" w:cs="Symbol"/>
          <w:b/>
        </w:rPr>
        <w:t>jou</w:t>
      </w:r>
      <w:r>
        <w:rPr>
          <w:rFonts w:eastAsia="Symbol" w:cs="Symbol"/>
        </w:rPr>
        <w:t xml:space="preserve"> </w:t>
      </w:r>
      <w:r w:rsidR="00F45876">
        <w:rPr>
          <w:rFonts w:eastAsia="Symbol" w:cs="Symbol"/>
        </w:rPr>
        <w:t>begrip</w:t>
      </w:r>
      <w:r>
        <w:rPr>
          <w:rFonts w:eastAsia="Symbol" w:cs="Symbol"/>
        </w:rPr>
        <w:t xml:space="preserve">/oplossing/aanbeveling </w:t>
      </w:r>
      <w:r w:rsidR="005307A0">
        <w:rPr>
          <w:rFonts w:eastAsia="Symbol" w:cs="Symbol"/>
        </w:rPr>
        <w:t xml:space="preserve">te </w:t>
      </w:r>
      <w:r w:rsidR="00F45876">
        <w:rPr>
          <w:rFonts w:eastAsia="Symbol" w:cs="Symbol"/>
        </w:rPr>
        <w:t>toon</w:t>
      </w:r>
      <w:r w:rsidR="005307A0">
        <w:rPr>
          <w:rFonts w:eastAsia="Symbol" w:cs="Symbol"/>
        </w:rPr>
        <w:t xml:space="preserve"> en </w:t>
      </w:r>
      <w:r w:rsidRPr="008511B1">
        <w:rPr>
          <w:rFonts w:eastAsia="Symbol" w:cs="Symbol"/>
        </w:rPr>
        <w:t xml:space="preserve">die </w:t>
      </w:r>
      <w:r w:rsidR="005307A0">
        <w:rPr>
          <w:rFonts w:eastAsia="Symbol" w:cs="Symbol"/>
        </w:rPr>
        <w:t>fokus</w:t>
      </w:r>
      <w:r w:rsidRPr="008511B1">
        <w:rPr>
          <w:rFonts w:eastAsia="Symbol" w:cs="Symbol"/>
        </w:rPr>
        <w:t>vraag te beantwoord.</w:t>
      </w:r>
    </w:p>
    <w:p w:rsidR="001C3BFA" w:rsidRPr="008511B1" w:rsidRDefault="001C3BFA" w:rsidP="001C3BFA">
      <w:pPr>
        <w:pStyle w:val="ListParagraph"/>
        <w:numPr>
          <w:ilvl w:val="0"/>
          <w:numId w:val="5"/>
        </w:numPr>
        <w:spacing w:after="0" w:line="276" w:lineRule="auto"/>
        <w:rPr>
          <w:rFonts w:eastAsia="Symbol" w:cs="Symbol"/>
        </w:rPr>
      </w:pPr>
      <w:r>
        <w:rPr>
          <w:rFonts w:eastAsia="Symbol" w:cs="Symbol"/>
        </w:rPr>
        <w:t>D</w:t>
      </w:r>
      <w:r w:rsidRPr="008511B1">
        <w:rPr>
          <w:rFonts w:eastAsia="Symbol" w:cs="Symbol"/>
        </w:rPr>
        <w:t>ie verslag tik deur gebruik te maak van goeie woordverwerkingstegnieke.</w:t>
      </w:r>
    </w:p>
    <w:p w:rsidR="00F16FDA" w:rsidRPr="00503DCD" w:rsidRDefault="00F45876" w:rsidP="005307A0">
      <w:pPr>
        <w:numPr>
          <w:ilvl w:val="0"/>
          <w:numId w:val="5"/>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 xml:space="preserve">'n </w:t>
      </w:r>
      <w:r w:rsidR="008506FB">
        <w:rPr>
          <w:rFonts w:ascii="Cambria" w:hAnsi="Cambria"/>
          <w:sz w:val="22"/>
          <w:szCs w:val="22"/>
          <w:lang w:val="en-ZA" w:eastAsia="en-US" w:bidi="en-US"/>
        </w:rPr>
        <w:t>Professionele aanbieding</w:t>
      </w:r>
      <w:r>
        <w:rPr>
          <w:rFonts w:ascii="Cambria" w:hAnsi="Cambria"/>
          <w:sz w:val="22"/>
          <w:szCs w:val="22"/>
          <w:lang w:val="en-ZA" w:eastAsia="en-US" w:bidi="en-US"/>
        </w:rPr>
        <w:t xml:space="preserve"> skep</w:t>
      </w:r>
      <w:r w:rsidR="005307A0" w:rsidRPr="005307A0">
        <w:rPr>
          <w:rFonts w:ascii="Cambria" w:hAnsi="Cambria"/>
          <w:sz w:val="22"/>
          <w:szCs w:val="22"/>
          <w:lang w:val="en-ZA" w:eastAsia="en-US" w:bidi="en-US"/>
        </w:rPr>
        <w:t xml:space="preserve"> </w:t>
      </w:r>
      <w:r w:rsidR="005307A0">
        <w:rPr>
          <w:rFonts w:ascii="Cambria" w:hAnsi="Cambria"/>
          <w:sz w:val="22"/>
          <w:szCs w:val="22"/>
          <w:lang w:val="en-ZA" w:eastAsia="en-US" w:bidi="en-US"/>
        </w:rPr>
        <w:t>om</w:t>
      </w:r>
      <w:r>
        <w:rPr>
          <w:rFonts w:ascii="Cambria" w:hAnsi="Cambria"/>
          <w:sz w:val="22"/>
          <w:szCs w:val="22"/>
          <w:lang w:val="en-ZA" w:eastAsia="en-US" w:bidi="en-US"/>
        </w:rPr>
        <w:t xml:space="preserve"> </w:t>
      </w:r>
      <w:r w:rsidR="005307A0" w:rsidRPr="005307A0">
        <w:rPr>
          <w:rFonts w:ascii="Cambria" w:hAnsi="Cambria"/>
          <w:sz w:val="22"/>
          <w:szCs w:val="22"/>
          <w:lang w:val="en-ZA" w:eastAsia="en-US" w:bidi="en-US"/>
        </w:rPr>
        <w:t>inligting oor die onderwerp</w:t>
      </w:r>
      <w:r>
        <w:rPr>
          <w:rFonts w:ascii="Cambria" w:hAnsi="Cambria"/>
          <w:sz w:val="22"/>
          <w:szCs w:val="22"/>
          <w:lang w:val="en-ZA" w:eastAsia="en-US" w:bidi="en-US"/>
        </w:rPr>
        <w:t xml:space="preserve"> </w:t>
      </w:r>
      <w:r w:rsidRPr="005307A0">
        <w:rPr>
          <w:rFonts w:ascii="Cambria" w:hAnsi="Cambria"/>
          <w:sz w:val="22"/>
          <w:szCs w:val="22"/>
          <w:lang w:val="en-ZA" w:eastAsia="en-US" w:bidi="en-US"/>
        </w:rPr>
        <w:t>oor te dra</w:t>
      </w:r>
      <w:r w:rsidR="00F16FDA" w:rsidRPr="00503DCD">
        <w:rPr>
          <w:rFonts w:ascii="Cambria" w:hAnsi="Cambria"/>
          <w:sz w:val="22"/>
          <w:szCs w:val="22"/>
          <w:lang w:val="en-ZA" w:eastAsia="en-US" w:bidi="en-US"/>
        </w:rPr>
        <w:t>.</w:t>
      </w:r>
    </w:p>
    <w:p w:rsidR="00F16FDA" w:rsidRPr="00503DCD" w:rsidRDefault="0083592F" w:rsidP="00F16FDA">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Algemeen</w:t>
      </w:r>
    </w:p>
    <w:p w:rsidR="005307A0" w:rsidRPr="005307A0" w:rsidRDefault="005307A0" w:rsidP="005307A0">
      <w:pPr>
        <w:pStyle w:val="ListParagraph"/>
        <w:numPr>
          <w:ilvl w:val="0"/>
          <w:numId w:val="6"/>
        </w:numPr>
        <w:spacing w:after="0"/>
        <w:rPr>
          <w:lang w:val="en-ZA"/>
        </w:rPr>
      </w:pPr>
      <w:r w:rsidRPr="005307A0">
        <w:rPr>
          <w:rFonts w:eastAsia="Symbol" w:cs="Symbol"/>
        </w:rPr>
        <w:t xml:space="preserve">Daar word van jou verwag om in elke fase </w:t>
      </w:r>
      <w:r w:rsidRPr="005307A0">
        <w:rPr>
          <w:rFonts w:eastAsia="Symbol" w:cs="Symbol"/>
          <w:i/>
        </w:rPr>
        <w:t>jou eie oorspronklike</w:t>
      </w:r>
      <w:r w:rsidRPr="005307A0">
        <w:rPr>
          <w:rFonts w:eastAsia="Symbol" w:cs="Symbol"/>
        </w:rPr>
        <w:t xml:space="preserve"> werk in te handig</w:t>
      </w:r>
    </w:p>
    <w:p w:rsidR="00F16FDA" w:rsidRPr="005307A0" w:rsidRDefault="005307A0" w:rsidP="005307A0">
      <w:pPr>
        <w:pStyle w:val="ListParagraph"/>
        <w:numPr>
          <w:ilvl w:val="0"/>
          <w:numId w:val="6"/>
        </w:numPr>
        <w:spacing w:after="0"/>
        <w:rPr>
          <w:lang w:val="en-ZA"/>
        </w:rPr>
      </w:pPr>
      <w:r>
        <w:rPr>
          <w:lang w:val="en-ZA"/>
        </w:rPr>
        <w:t>Teken ‘n verklaring dat al die werk gedoen</w:t>
      </w:r>
      <w:r w:rsidR="00674A49">
        <w:rPr>
          <w:lang w:val="en-ZA"/>
        </w:rPr>
        <w:t>,</w:t>
      </w:r>
      <w:r>
        <w:rPr>
          <w:lang w:val="en-ZA"/>
        </w:rPr>
        <w:t xml:space="preserve"> jou eie is</w:t>
      </w:r>
      <w:r w:rsidR="00E01E55" w:rsidRPr="005307A0">
        <w:rPr>
          <w:lang w:val="en-ZA"/>
        </w:rPr>
        <w:t xml:space="preserve"> (</w:t>
      </w:r>
      <w:r>
        <w:rPr>
          <w:b/>
          <w:lang w:val="en-ZA"/>
        </w:rPr>
        <w:t>Bylaag</w:t>
      </w:r>
      <w:r w:rsidR="00E01E55" w:rsidRPr="005307A0">
        <w:rPr>
          <w:b/>
          <w:lang w:val="en-ZA"/>
        </w:rPr>
        <w:t xml:space="preserve"> D</w:t>
      </w:r>
      <w:r w:rsidR="00E10527" w:rsidRPr="005307A0">
        <w:rPr>
          <w:lang w:val="en-ZA"/>
        </w:rPr>
        <w:t>)</w:t>
      </w:r>
      <w:r w:rsidR="00F16FDA" w:rsidRPr="005307A0">
        <w:rPr>
          <w:lang w:val="en-ZA"/>
        </w:rPr>
        <w:t>.</w:t>
      </w:r>
    </w:p>
    <w:p w:rsidR="00AC33A3" w:rsidRPr="00503DCD" w:rsidRDefault="00AC33A3">
      <w:pPr>
        <w:pStyle w:val="Heading1"/>
        <w:pBdr>
          <w:bottom w:val="single" w:sz="24" w:space="1" w:color="943634"/>
        </w:pBdr>
        <w:spacing w:before="0" w:after="200"/>
        <w:jc w:val="center"/>
        <w:rPr>
          <w:rFonts w:ascii="Cambria" w:eastAsia="Cambria" w:hAnsi="Cambria" w:cs="Cambria"/>
          <w:spacing w:val="20"/>
          <w:sz w:val="22"/>
          <w:szCs w:val="22"/>
        </w:rPr>
        <w:sectPr w:rsidR="00AC33A3" w:rsidRPr="00503DCD" w:rsidSect="000129EC">
          <w:pgSz w:w="11907" w:h="16840" w:code="9"/>
          <w:pgMar w:top="1247" w:right="1304" w:bottom="1247" w:left="1304" w:header="720" w:footer="720" w:gutter="0"/>
          <w:cols w:space="720"/>
        </w:sectPr>
      </w:pPr>
    </w:p>
    <w:p w:rsidR="00401099" w:rsidRPr="00503DCD" w:rsidRDefault="005307A0" w:rsidP="00401099">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Wat jy benodig om die PAT te voltooi</w:t>
      </w:r>
    </w:p>
    <w:p w:rsidR="00401099" w:rsidRDefault="005307A0" w:rsidP="002C165B">
      <w:pPr>
        <w:spacing w:after="120" w:line="252" w:lineRule="auto"/>
        <w:rPr>
          <w:rFonts w:ascii="Cambria" w:hAnsi="Cambria"/>
          <w:sz w:val="22"/>
          <w:szCs w:val="22"/>
          <w:lang w:val="en-ZA" w:eastAsia="en-US" w:bidi="en-US"/>
        </w:rPr>
      </w:pPr>
      <w:r>
        <w:rPr>
          <w:rFonts w:ascii="Cambria" w:hAnsi="Cambria"/>
          <w:sz w:val="22"/>
          <w:szCs w:val="22"/>
          <w:lang w:val="en-ZA" w:eastAsia="en-US" w:bidi="en-US"/>
        </w:rPr>
        <w:t>Om die take te voltooi, benodig jy die volgende:</w:t>
      </w:r>
    </w:p>
    <w:p w:rsidR="005B7809" w:rsidRPr="005B7809" w:rsidRDefault="00AC16B4" w:rsidP="005B7809">
      <w:pPr>
        <w:pStyle w:val="ListParagraph"/>
        <w:numPr>
          <w:ilvl w:val="0"/>
          <w:numId w:val="40"/>
        </w:numPr>
        <w:rPr>
          <w:lang w:val="en-ZA"/>
        </w:rPr>
      </w:pPr>
      <w:r>
        <w:rPr>
          <w:lang w:val="en-ZA"/>
        </w:rPr>
        <w:t xml:space="preserve">‘n Kantoorpakket met die </w:t>
      </w:r>
      <w:r w:rsidR="005B7809" w:rsidRPr="005B7809">
        <w:rPr>
          <w:lang w:val="en-ZA"/>
        </w:rPr>
        <w:t>volgende:</w:t>
      </w:r>
    </w:p>
    <w:p w:rsidR="005B7809" w:rsidRPr="005B7809" w:rsidRDefault="005B7809" w:rsidP="005B7809">
      <w:pPr>
        <w:pStyle w:val="ListParagraph"/>
        <w:numPr>
          <w:ilvl w:val="1"/>
          <w:numId w:val="41"/>
        </w:numPr>
        <w:rPr>
          <w:lang w:val="en-ZA"/>
        </w:rPr>
      </w:pPr>
      <w:r w:rsidRPr="005B7809">
        <w:rPr>
          <w:lang w:val="en-ZA"/>
        </w:rPr>
        <w:t>Woordverwerk</w:t>
      </w:r>
      <w:r w:rsidR="005978C1">
        <w:rPr>
          <w:lang w:val="en-ZA"/>
        </w:rPr>
        <w:t>ingsparogrammatuur</w:t>
      </w:r>
    </w:p>
    <w:p w:rsidR="00AC16B4" w:rsidRDefault="00AC16B4" w:rsidP="005B7809">
      <w:pPr>
        <w:pStyle w:val="ListParagraph"/>
        <w:numPr>
          <w:ilvl w:val="1"/>
          <w:numId w:val="3"/>
        </w:numPr>
        <w:rPr>
          <w:lang w:val="en-ZA"/>
        </w:rPr>
      </w:pPr>
      <w:r>
        <w:rPr>
          <w:lang w:val="en-ZA"/>
        </w:rPr>
        <w:t>Sigblad</w:t>
      </w:r>
      <w:r w:rsidR="005978C1">
        <w:rPr>
          <w:lang w:val="en-ZA"/>
        </w:rPr>
        <w:t>programmatuur</w:t>
      </w:r>
      <w:r>
        <w:rPr>
          <w:lang w:val="en-ZA"/>
        </w:rPr>
        <w:t xml:space="preserve"> </w:t>
      </w:r>
    </w:p>
    <w:p w:rsidR="005978C1" w:rsidRDefault="005978C1" w:rsidP="005B7809">
      <w:pPr>
        <w:pStyle w:val="ListParagraph"/>
        <w:numPr>
          <w:ilvl w:val="1"/>
          <w:numId w:val="3"/>
        </w:numPr>
        <w:rPr>
          <w:lang w:val="en-ZA"/>
        </w:rPr>
      </w:pPr>
      <w:r>
        <w:rPr>
          <w:lang w:val="en-ZA"/>
        </w:rPr>
        <w:t>Aanbiedingsprogrammatuur</w:t>
      </w:r>
    </w:p>
    <w:p w:rsidR="005B7809" w:rsidRPr="00AC16B4" w:rsidRDefault="005978C1" w:rsidP="00AC16B4">
      <w:pPr>
        <w:pStyle w:val="ListParagraph"/>
        <w:numPr>
          <w:ilvl w:val="0"/>
          <w:numId w:val="3"/>
        </w:numPr>
        <w:rPr>
          <w:lang w:val="en-ZA"/>
        </w:rPr>
      </w:pPr>
      <w:r>
        <w:rPr>
          <w:lang w:val="en-ZA"/>
        </w:rPr>
        <w:t>We</w:t>
      </w:r>
      <w:r w:rsidR="006C07EC">
        <w:rPr>
          <w:lang w:val="en-ZA"/>
        </w:rPr>
        <w:t>bblaaier</w:t>
      </w:r>
      <w:r w:rsidR="00AC16B4">
        <w:rPr>
          <w:lang w:val="en-ZA"/>
        </w:rPr>
        <w:t xml:space="preserve"> </w:t>
      </w:r>
      <w:r w:rsidR="006C07EC">
        <w:rPr>
          <w:lang w:val="en-ZA"/>
        </w:rPr>
        <w:t>(</w:t>
      </w:r>
      <w:r w:rsidR="00AC16B4">
        <w:rPr>
          <w:lang w:val="en-ZA"/>
        </w:rPr>
        <w:t>Internet Explorer</w:t>
      </w:r>
      <w:r w:rsidR="006C07EC">
        <w:rPr>
          <w:lang w:val="en-ZA"/>
        </w:rPr>
        <w:t>)</w:t>
      </w:r>
    </w:p>
    <w:p w:rsidR="00AC16B4" w:rsidRDefault="00AC16B4" w:rsidP="00AC16B4">
      <w:pPr>
        <w:pStyle w:val="ListParagraph"/>
        <w:numPr>
          <w:ilvl w:val="0"/>
          <w:numId w:val="3"/>
        </w:numPr>
        <w:rPr>
          <w:lang w:val="en-ZA"/>
        </w:rPr>
      </w:pPr>
      <w:r>
        <w:rPr>
          <w:lang w:val="en-ZA"/>
        </w:rPr>
        <w:t>Internettoegang om:</w:t>
      </w:r>
    </w:p>
    <w:p w:rsidR="005B7809" w:rsidRDefault="00AC16B4" w:rsidP="005B7809">
      <w:pPr>
        <w:pStyle w:val="ListParagraph"/>
        <w:numPr>
          <w:ilvl w:val="1"/>
          <w:numId w:val="3"/>
        </w:numPr>
        <w:rPr>
          <w:lang w:val="en-ZA"/>
        </w:rPr>
      </w:pPr>
      <w:r>
        <w:rPr>
          <w:lang w:val="en-ZA"/>
        </w:rPr>
        <w:t>D</w:t>
      </w:r>
      <w:r w:rsidRPr="00AC16B4">
        <w:rPr>
          <w:lang w:val="en-ZA"/>
        </w:rPr>
        <w:t xml:space="preserve">ata en inligting </w:t>
      </w:r>
      <w:r>
        <w:rPr>
          <w:lang w:val="en-ZA"/>
        </w:rPr>
        <w:t>te vind</w:t>
      </w:r>
    </w:p>
    <w:p w:rsidR="00AC16B4" w:rsidRPr="00AC16B4" w:rsidRDefault="00AC16B4" w:rsidP="00C94B90">
      <w:pPr>
        <w:pStyle w:val="ListParagraph"/>
        <w:numPr>
          <w:ilvl w:val="1"/>
          <w:numId w:val="3"/>
        </w:numPr>
        <w:spacing w:after="0"/>
        <w:rPr>
          <w:lang w:val="en-ZA"/>
        </w:rPr>
      </w:pPr>
      <w:r>
        <w:rPr>
          <w:lang w:val="en-ZA"/>
        </w:rPr>
        <w:t>E</w:t>
      </w:r>
      <w:r w:rsidRPr="00AC16B4">
        <w:rPr>
          <w:lang w:val="en-ZA"/>
        </w:rPr>
        <w:t>lektroniese vraelyste</w:t>
      </w:r>
      <w:r>
        <w:rPr>
          <w:lang w:val="en-ZA"/>
        </w:rPr>
        <w:t xml:space="preserve"> te administreer</w:t>
      </w:r>
      <w:r w:rsidRPr="00AC16B4">
        <w:rPr>
          <w:lang w:val="en-ZA"/>
        </w:rPr>
        <w:t xml:space="preserve">, bv e-pos </w:t>
      </w:r>
      <w:r w:rsidR="00577E33">
        <w:rPr>
          <w:lang w:val="en-ZA"/>
        </w:rPr>
        <w:t xml:space="preserve">te </w:t>
      </w:r>
      <w:r w:rsidR="00577E33" w:rsidRPr="00AC16B4">
        <w:rPr>
          <w:lang w:val="en-ZA"/>
        </w:rPr>
        <w:t xml:space="preserve">gebruik </w:t>
      </w:r>
      <w:r w:rsidRPr="00AC16B4">
        <w:rPr>
          <w:lang w:val="en-ZA"/>
        </w:rPr>
        <w:t>om vraelyste te stuur na respondente en voltooide vraelyste</w:t>
      </w:r>
      <w:r w:rsidR="00C94B90">
        <w:rPr>
          <w:lang w:val="en-ZA"/>
        </w:rPr>
        <w:t xml:space="preserve"> </w:t>
      </w:r>
      <w:r w:rsidRPr="00AC16B4">
        <w:rPr>
          <w:lang w:val="en-ZA"/>
        </w:rPr>
        <w:t xml:space="preserve">van die </w:t>
      </w:r>
      <w:r w:rsidR="005E6A00">
        <w:rPr>
          <w:lang w:val="en-ZA"/>
        </w:rPr>
        <w:t>respondent te ontvang</w:t>
      </w:r>
    </w:p>
    <w:p w:rsidR="00577E33" w:rsidRDefault="00577E33" w:rsidP="00BD0B12">
      <w:pPr>
        <w:numPr>
          <w:ilvl w:val="0"/>
          <w:numId w:val="9"/>
        </w:numPr>
        <w:spacing w:after="200" w:line="252" w:lineRule="auto"/>
        <w:contextualSpacing/>
        <w:rPr>
          <w:rFonts w:ascii="Cambria" w:hAnsi="Cambria"/>
          <w:sz w:val="22"/>
          <w:szCs w:val="22"/>
          <w:lang w:val="en-ZA" w:eastAsia="en-US" w:bidi="en-US"/>
        </w:rPr>
      </w:pPr>
      <w:r w:rsidRPr="00577E33">
        <w:rPr>
          <w:rFonts w:ascii="Cambria" w:hAnsi="Cambria"/>
          <w:sz w:val="22"/>
          <w:szCs w:val="22"/>
          <w:lang w:val="en-ZA" w:eastAsia="en-US" w:bidi="en-US"/>
        </w:rPr>
        <w:t>Toegang tot ander bronne soos gedrukte media (</w:t>
      </w:r>
      <w:r>
        <w:rPr>
          <w:rFonts w:ascii="Cambria" w:hAnsi="Cambria"/>
          <w:sz w:val="22"/>
          <w:szCs w:val="22"/>
          <w:lang w:val="en-ZA" w:eastAsia="en-US" w:bidi="en-US"/>
        </w:rPr>
        <w:t>bv.</w:t>
      </w:r>
      <w:r w:rsidRPr="00577E33">
        <w:rPr>
          <w:rFonts w:ascii="Cambria" w:hAnsi="Cambria"/>
          <w:sz w:val="22"/>
          <w:szCs w:val="22"/>
          <w:lang w:val="en-ZA" w:eastAsia="en-US" w:bidi="en-US"/>
        </w:rPr>
        <w:t xml:space="preserve"> tydskrifte, koerante, brosjures, handboeke.)</w:t>
      </w:r>
    </w:p>
    <w:p w:rsidR="00577E33" w:rsidRDefault="00577E33" w:rsidP="00BD0B12">
      <w:pPr>
        <w:numPr>
          <w:ilvl w:val="0"/>
          <w:numId w:val="9"/>
        </w:numPr>
        <w:spacing w:after="200" w:line="252" w:lineRule="auto"/>
        <w:contextualSpacing/>
        <w:rPr>
          <w:rFonts w:ascii="Cambria" w:hAnsi="Cambria"/>
          <w:sz w:val="22"/>
          <w:szCs w:val="22"/>
          <w:lang w:val="en-ZA" w:eastAsia="en-US" w:bidi="en-US"/>
        </w:rPr>
      </w:pPr>
      <w:r w:rsidRPr="00AC16B4">
        <w:rPr>
          <w:rFonts w:ascii="Cambria" w:hAnsi="Cambria"/>
          <w:sz w:val="22"/>
          <w:szCs w:val="22"/>
          <w:lang w:val="en-ZA" w:eastAsia="en-US" w:bidi="en-US"/>
        </w:rPr>
        <w:t>Toegang tot fasiliteite</w:t>
      </w:r>
      <w:r>
        <w:rPr>
          <w:rFonts w:ascii="Cambria" w:hAnsi="Cambria"/>
          <w:sz w:val="22"/>
          <w:szCs w:val="22"/>
          <w:lang w:val="en-ZA" w:eastAsia="en-US" w:bidi="en-US"/>
        </w:rPr>
        <w:t xml:space="preserve"> om</w:t>
      </w:r>
      <w:r w:rsidR="00D6703B">
        <w:rPr>
          <w:rFonts w:ascii="Cambria" w:hAnsi="Cambria"/>
          <w:sz w:val="22"/>
          <w:szCs w:val="22"/>
          <w:lang w:val="en-ZA" w:eastAsia="en-US" w:bidi="en-US"/>
        </w:rPr>
        <w:t xml:space="preserve"> </w:t>
      </w:r>
      <w:r w:rsidRPr="00AC16B4">
        <w:rPr>
          <w:rFonts w:ascii="Cambria" w:hAnsi="Cambria"/>
          <w:sz w:val="22"/>
          <w:szCs w:val="22"/>
          <w:lang w:val="en-ZA" w:eastAsia="en-US" w:bidi="en-US"/>
        </w:rPr>
        <w:t>hardekopieë na elektroniese dokumente</w:t>
      </w:r>
      <w:r w:rsidR="00D6703B">
        <w:rPr>
          <w:rFonts w:ascii="Cambria" w:hAnsi="Cambria"/>
          <w:sz w:val="22"/>
          <w:szCs w:val="22"/>
          <w:lang w:val="en-ZA" w:eastAsia="en-US" w:bidi="en-US"/>
        </w:rPr>
        <w:t xml:space="preserve"> om </w:t>
      </w:r>
      <w:r w:rsidR="00D6703B" w:rsidRPr="00AC16B4">
        <w:rPr>
          <w:rFonts w:ascii="Cambria" w:hAnsi="Cambria"/>
          <w:sz w:val="22"/>
          <w:szCs w:val="22"/>
          <w:lang w:val="en-ZA" w:eastAsia="en-US" w:bidi="en-US"/>
        </w:rPr>
        <w:t>te skakel</w:t>
      </w:r>
      <w:r w:rsidRPr="00AC16B4">
        <w:rPr>
          <w:rFonts w:ascii="Cambria" w:hAnsi="Cambria"/>
          <w:sz w:val="22"/>
          <w:szCs w:val="22"/>
          <w:lang w:val="en-ZA" w:eastAsia="en-US" w:bidi="en-US"/>
        </w:rPr>
        <w:t>, bv. s</w:t>
      </w:r>
      <w:r>
        <w:rPr>
          <w:rFonts w:ascii="Cambria" w:hAnsi="Cambria"/>
          <w:sz w:val="22"/>
          <w:szCs w:val="22"/>
          <w:lang w:val="en-ZA" w:eastAsia="en-US" w:bidi="en-US"/>
        </w:rPr>
        <w:t>kandeerder</w:t>
      </w:r>
      <w:r w:rsidRPr="00AC16B4">
        <w:rPr>
          <w:rFonts w:ascii="Cambria" w:hAnsi="Cambria"/>
          <w:sz w:val="22"/>
          <w:szCs w:val="22"/>
          <w:lang w:val="en-ZA" w:eastAsia="en-US" w:bidi="en-US"/>
        </w:rPr>
        <w:t>, digitale kamera</w:t>
      </w:r>
    </w:p>
    <w:p w:rsidR="00784EB6" w:rsidRPr="0037687B" w:rsidRDefault="00577E33" w:rsidP="00784EB6">
      <w:pPr>
        <w:numPr>
          <w:ilvl w:val="0"/>
          <w:numId w:val="9"/>
        </w:numPr>
        <w:spacing w:after="200" w:line="252" w:lineRule="auto"/>
        <w:ind w:left="714" w:hanging="357"/>
        <w:rPr>
          <w:rFonts w:ascii="Cambria" w:hAnsi="Cambria"/>
          <w:sz w:val="22"/>
          <w:szCs w:val="22"/>
          <w:lang w:val="en-ZA" w:eastAsia="en-US" w:bidi="en-US"/>
        </w:rPr>
      </w:pPr>
      <w:r w:rsidRPr="0037687B">
        <w:rPr>
          <w:rFonts w:ascii="Cambria" w:hAnsi="Cambria"/>
          <w:sz w:val="22"/>
          <w:szCs w:val="22"/>
          <w:lang w:val="en-ZA" w:eastAsia="en-US" w:bidi="en-US"/>
        </w:rPr>
        <w:t>Bergingsmedia om jou werk elektronies te stoor en elektronies te rugsteun</w:t>
      </w:r>
      <w:r w:rsidR="00D6703B" w:rsidRPr="0037687B">
        <w:rPr>
          <w:rFonts w:ascii="Cambria" w:hAnsi="Cambria"/>
          <w:sz w:val="22"/>
          <w:szCs w:val="22"/>
          <w:lang w:val="en-ZA" w:eastAsia="en-US" w:bidi="en-US"/>
        </w:rPr>
        <w:t xml:space="preserve">, </w:t>
      </w:r>
      <w:r w:rsidRPr="0037687B">
        <w:rPr>
          <w:rFonts w:ascii="Cambria" w:hAnsi="Cambria"/>
          <w:sz w:val="22"/>
          <w:szCs w:val="22"/>
          <w:lang w:val="en-ZA" w:eastAsia="en-US" w:bidi="en-US"/>
        </w:rPr>
        <w:t xml:space="preserve">bv. </w:t>
      </w:r>
      <w:r w:rsidR="00D6703B" w:rsidRPr="0037687B">
        <w:rPr>
          <w:rFonts w:ascii="Cambria" w:hAnsi="Cambria"/>
          <w:sz w:val="22"/>
          <w:szCs w:val="22"/>
          <w:lang w:val="en-ZA" w:eastAsia="en-US" w:bidi="en-US"/>
        </w:rPr>
        <w:t>‘</w:t>
      </w:r>
      <w:r w:rsidR="0001480F" w:rsidRPr="0037687B">
        <w:rPr>
          <w:rFonts w:ascii="Cambria" w:hAnsi="Cambria"/>
          <w:sz w:val="22"/>
          <w:szCs w:val="22"/>
          <w:lang w:val="en-ZA" w:eastAsia="en-US" w:bidi="en-US"/>
        </w:rPr>
        <w:t xml:space="preserve">flash </w:t>
      </w:r>
      <w:r w:rsidR="00801017" w:rsidRPr="0037687B">
        <w:rPr>
          <w:rFonts w:ascii="Cambria" w:hAnsi="Cambria"/>
          <w:sz w:val="22"/>
          <w:szCs w:val="22"/>
          <w:lang w:val="en-ZA" w:eastAsia="en-US" w:bidi="en-US"/>
        </w:rPr>
        <w:t>drive</w:t>
      </w:r>
      <w:r w:rsidR="00D6703B" w:rsidRPr="0037687B">
        <w:rPr>
          <w:rFonts w:ascii="Cambria" w:hAnsi="Cambria"/>
          <w:sz w:val="22"/>
          <w:szCs w:val="22"/>
          <w:lang w:val="en-ZA" w:eastAsia="en-US" w:bidi="en-US"/>
        </w:rPr>
        <w:t>’</w:t>
      </w:r>
      <w:r w:rsidR="0001480F" w:rsidRPr="0037687B">
        <w:rPr>
          <w:rFonts w:ascii="Cambria" w:hAnsi="Cambria"/>
          <w:sz w:val="22"/>
          <w:szCs w:val="22"/>
          <w:lang w:val="en-ZA" w:eastAsia="en-US" w:bidi="en-US"/>
        </w:rPr>
        <w:t xml:space="preserve">, </w:t>
      </w:r>
      <w:r w:rsidRPr="0037687B">
        <w:rPr>
          <w:rFonts w:ascii="Cambria" w:hAnsi="Cambria"/>
          <w:sz w:val="22"/>
          <w:szCs w:val="22"/>
          <w:lang w:val="en-ZA" w:eastAsia="en-US" w:bidi="en-US"/>
        </w:rPr>
        <w:t>herskryfbare</w:t>
      </w:r>
      <w:r w:rsidR="0001480F" w:rsidRPr="0037687B">
        <w:rPr>
          <w:rFonts w:ascii="Cambria" w:hAnsi="Cambria"/>
          <w:sz w:val="22"/>
          <w:szCs w:val="22"/>
          <w:lang w:val="en-ZA" w:eastAsia="en-US" w:bidi="en-US"/>
        </w:rPr>
        <w:t xml:space="preserve"> CD/DV</w:t>
      </w:r>
      <w:r w:rsidRPr="0037687B">
        <w:rPr>
          <w:rFonts w:ascii="Cambria" w:hAnsi="Cambria"/>
          <w:sz w:val="22"/>
          <w:szCs w:val="22"/>
          <w:lang w:val="en-ZA" w:eastAsia="en-US" w:bidi="en-US"/>
        </w:rPr>
        <w:t>D</w:t>
      </w:r>
    </w:p>
    <w:p w:rsidR="00401099" w:rsidRPr="00503DCD" w:rsidRDefault="00F534A0"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Voorbereiding</w:t>
      </w:r>
    </w:p>
    <w:p w:rsidR="00F534A0" w:rsidRDefault="00F534A0" w:rsidP="00455D5A">
      <w:pPr>
        <w:numPr>
          <w:ilvl w:val="0"/>
          <w:numId w:val="7"/>
        </w:numPr>
        <w:spacing w:after="200" w:line="252" w:lineRule="auto"/>
        <w:ind w:left="714" w:hanging="357"/>
        <w:rPr>
          <w:rFonts w:ascii="Cambria" w:hAnsi="Cambria"/>
          <w:sz w:val="22"/>
          <w:szCs w:val="22"/>
          <w:lang w:val="en-ZA" w:eastAsia="en-US" w:bidi="en-US"/>
        </w:rPr>
      </w:pPr>
      <w:r w:rsidRPr="00577E33">
        <w:rPr>
          <w:rFonts w:ascii="Cambria" w:hAnsi="Cambria"/>
          <w:sz w:val="22"/>
          <w:szCs w:val="22"/>
          <w:lang w:val="en-ZA" w:eastAsia="en-US" w:bidi="en-US"/>
        </w:rPr>
        <w:t xml:space="preserve">Maak seker dat jy die inhoud </w:t>
      </w:r>
      <w:r>
        <w:rPr>
          <w:rFonts w:ascii="Cambria" w:hAnsi="Cambria"/>
          <w:sz w:val="22"/>
          <w:szCs w:val="22"/>
          <w:lang w:val="en-ZA" w:eastAsia="en-US" w:bidi="en-US"/>
        </w:rPr>
        <w:t>van Inligtings</w:t>
      </w:r>
      <w:r w:rsidR="00D6703B">
        <w:rPr>
          <w:rFonts w:ascii="Cambria" w:hAnsi="Cambria"/>
          <w:sz w:val="22"/>
          <w:szCs w:val="22"/>
          <w:lang w:val="en-ZA" w:eastAsia="en-US" w:bidi="en-US"/>
        </w:rPr>
        <w:t>bestuur</w:t>
      </w:r>
      <w:r>
        <w:rPr>
          <w:rFonts w:ascii="Cambria" w:hAnsi="Cambria"/>
          <w:sz w:val="22"/>
          <w:szCs w:val="22"/>
          <w:lang w:val="en-ZA" w:eastAsia="en-US" w:bidi="en-US"/>
        </w:rPr>
        <w:t xml:space="preserve"> verstaan</w:t>
      </w:r>
      <w:r w:rsidR="00CB662A">
        <w:rPr>
          <w:rFonts w:ascii="Cambria" w:hAnsi="Cambria"/>
          <w:sz w:val="22"/>
          <w:szCs w:val="22"/>
          <w:lang w:val="en-ZA" w:eastAsia="en-US" w:bidi="en-US"/>
        </w:rPr>
        <w:t>, bv. wat 'n taakdefinisie is en hoe om een te formuleer</w:t>
      </w:r>
      <w:r w:rsidRPr="00577E33">
        <w:rPr>
          <w:rFonts w:ascii="Cambria" w:hAnsi="Cambria"/>
          <w:sz w:val="22"/>
          <w:szCs w:val="22"/>
          <w:lang w:val="en-ZA" w:eastAsia="en-US" w:bidi="en-US"/>
        </w:rPr>
        <w:t xml:space="preserve">, hoe om navorsingsvrae te formuleer, tipes inligtingsbronne, hoe om inligting te evalueer, </w:t>
      </w:r>
      <w:r w:rsidR="00CB662A">
        <w:rPr>
          <w:rFonts w:ascii="Cambria" w:hAnsi="Cambria"/>
          <w:sz w:val="22"/>
          <w:szCs w:val="22"/>
          <w:lang w:val="en-ZA" w:eastAsia="en-US" w:bidi="en-US"/>
        </w:rPr>
        <w:t xml:space="preserve">wat ‘n vraelys is en hoe om een </w:t>
      </w:r>
      <w:r w:rsidR="005978C1">
        <w:rPr>
          <w:rFonts w:ascii="Cambria" w:hAnsi="Cambria"/>
          <w:sz w:val="22"/>
          <w:szCs w:val="22"/>
          <w:lang w:val="en-ZA" w:eastAsia="en-US" w:bidi="en-US"/>
        </w:rPr>
        <w:t>te gebruik</w:t>
      </w:r>
      <w:r w:rsidRPr="00577E33">
        <w:rPr>
          <w:rFonts w:ascii="Cambria" w:hAnsi="Cambria"/>
          <w:sz w:val="22"/>
          <w:szCs w:val="22"/>
          <w:lang w:val="en-ZA" w:eastAsia="en-US" w:bidi="en-US"/>
        </w:rPr>
        <w:t>, hoe om data en inligting te verwerk en hoe om 'n verslag te skryf</w:t>
      </w:r>
    </w:p>
    <w:p w:rsidR="005934B3" w:rsidRDefault="008B7708" w:rsidP="000612D0">
      <w:pPr>
        <w:numPr>
          <w:ilvl w:val="0"/>
          <w:numId w:val="7"/>
        </w:numPr>
        <w:spacing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Doen vooraf opleeswerk</w:t>
      </w:r>
      <w:r w:rsidR="00CB662A" w:rsidRPr="00577E33">
        <w:rPr>
          <w:rFonts w:ascii="Cambria" w:hAnsi="Cambria"/>
          <w:sz w:val="22"/>
          <w:szCs w:val="22"/>
          <w:lang w:val="en-ZA" w:eastAsia="en-US" w:bidi="en-US"/>
        </w:rPr>
        <w:t xml:space="preserve"> oor die onderwerp </w:t>
      </w:r>
      <w:r>
        <w:rPr>
          <w:rFonts w:ascii="Cambria" w:hAnsi="Cambria"/>
          <w:sz w:val="22"/>
          <w:szCs w:val="22"/>
          <w:lang w:val="en-ZA" w:eastAsia="en-US" w:bidi="en-US"/>
        </w:rPr>
        <w:t>sodat jy</w:t>
      </w:r>
      <w:r w:rsidR="00430BC6" w:rsidRPr="00577E33">
        <w:rPr>
          <w:rFonts w:ascii="Cambria" w:hAnsi="Cambria"/>
          <w:sz w:val="22"/>
          <w:szCs w:val="22"/>
          <w:lang w:val="en-ZA" w:eastAsia="en-US" w:bidi="en-US"/>
        </w:rPr>
        <w:t xml:space="preserve"> agtergrond inligting </w:t>
      </w:r>
      <w:r>
        <w:rPr>
          <w:rFonts w:ascii="Cambria" w:hAnsi="Cambria"/>
          <w:sz w:val="22"/>
          <w:szCs w:val="22"/>
          <w:lang w:val="en-ZA" w:eastAsia="en-US" w:bidi="en-US"/>
        </w:rPr>
        <w:t>daaroor kan inwin,</w:t>
      </w:r>
      <w:r w:rsidR="00430BC6" w:rsidRPr="00577E33">
        <w:rPr>
          <w:rFonts w:ascii="Cambria" w:hAnsi="Cambria"/>
          <w:sz w:val="22"/>
          <w:szCs w:val="22"/>
          <w:lang w:val="en-ZA" w:eastAsia="en-US" w:bidi="en-US"/>
        </w:rPr>
        <w:t xml:space="preserve"> </w:t>
      </w:r>
      <w:r w:rsidR="00CB662A" w:rsidRPr="00577E33">
        <w:rPr>
          <w:rFonts w:ascii="Cambria" w:hAnsi="Cambria"/>
          <w:sz w:val="22"/>
          <w:szCs w:val="22"/>
          <w:lang w:val="en-ZA" w:eastAsia="en-US" w:bidi="en-US"/>
        </w:rPr>
        <w:t>voordat jy met fase 1 begin.</w:t>
      </w:r>
    </w:p>
    <w:p w:rsidR="005934B3" w:rsidRDefault="005934B3" w:rsidP="000612D0">
      <w:pPr>
        <w:numPr>
          <w:ilvl w:val="0"/>
          <w:numId w:val="7"/>
        </w:numPr>
        <w:spacing w:after="200" w:line="252" w:lineRule="auto"/>
        <w:ind w:left="714" w:hanging="357"/>
        <w:rPr>
          <w:rFonts w:ascii="Cambria" w:hAnsi="Cambria"/>
          <w:sz w:val="22"/>
          <w:szCs w:val="22"/>
          <w:lang w:val="en-ZA" w:eastAsia="en-US" w:bidi="en-US"/>
        </w:rPr>
      </w:pPr>
      <w:r w:rsidRPr="00577E33">
        <w:rPr>
          <w:rFonts w:ascii="Cambria" w:hAnsi="Cambria"/>
          <w:sz w:val="22"/>
          <w:szCs w:val="22"/>
          <w:lang w:val="en-ZA" w:eastAsia="en-US" w:bidi="en-US"/>
        </w:rPr>
        <w:t>Dit kan nuttig wees om 'n K</w:t>
      </w:r>
      <w:r>
        <w:rPr>
          <w:rFonts w:ascii="Cambria" w:hAnsi="Cambria"/>
          <w:sz w:val="22"/>
          <w:szCs w:val="22"/>
          <w:lang w:val="en-ZA" w:eastAsia="en-US" w:bidi="en-US"/>
        </w:rPr>
        <w:t>-</w:t>
      </w:r>
      <w:r w:rsidRPr="00577E33">
        <w:rPr>
          <w:rFonts w:ascii="Cambria" w:hAnsi="Cambria"/>
          <w:sz w:val="22"/>
          <w:szCs w:val="22"/>
          <w:lang w:val="en-ZA" w:eastAsia="en-US" w:bidi="en-US"/>
        </w:rPr>
        <w:t>W</w:t>
      </w:r>
      <w:r>
        <w:rPr>
          <w:rFonts w:ascii="Cambria" w:hAnsi="Cambria"/>
          <w:sz w:val="22"/>
          <w:szCs w:val="22"/>
          <w:lang w:val="en-ZA" w:eastAsia="en-US" w:bidi="en-US"/>
        </w:rPr>
        <w:t>-</w:t>
      </w:r>
      <w:r w:rsidRPr="00577E33">
        <w:rPr>
          <w:rFonts w:ascii="Cambria" w:hAnsi="Cambria"/>
          <w:sz w:val="22"/>
          <w:szCs w:val="22"/>
          <w:lang w:val="en-ZA" w:eastAsia="en-US" w:bidi="en-US"/>
        </w:rPr>
        <w:t>L</w:t>
      </w:r>
      <w:r>
        <w:rPr>
          <w:rFonts w:ascii="Cambria" w:hAnsi="Cambria"/>
          <w:sz w:val="22"/>
          <w:szCs w:val="22"/>
          <w:lang w:val="en-ZA" w:eastAsia="en-US" w:bidi="en-US"/>
        </w:rPr>
        <w:t>-</w:t>
      </w:r>
      <w:r w:rsidRPr="00577E33">
        <w:rPr>
          <w:rFonts w:ascii="Cambria" w:hAnsi="Cambria"/>
          <w:sz w:val="22"/>
          <w:szCs w:val="22"/>
          <w:lang w:val="en-ZA" w:eastAsia="en-US" w:bidi="en-US"/>
        </w:rPr>
        <w:t xml:space="preserve">S kaart </w:t>
      </w:r>
      <w:r w:rsidR="00430BC6">
        <w:rPr>
          <w:rFonts w:ascii="Cambria" w:hAnsi="Cambria"/>
          <w:sz w:val="22"/>
          <w:szCs w:val="22"/>
          <w:lang w:val="en-ZA" w:eastAsia="en-US" w:bidi="en-US"/>
        </w:rPr>
        <w:t xml:space="preserve">te voltooi nadat jy </w:t>
      </w:r>
      <w:r w:rsidR="008B7708">
        <w:rPr>
          <w:rFonts w:ascii="Cambria" w:hAnsi="Cambria"/>
          <w:sz w:val="22"/>
          <w:szCs w:val="22"/>
          <w:lang w:val="en-ZA" w:eastAsia="en-US" w:bidi="en-US"/>
        </w:rPr>
        <w:t>oor die onderwerp opgelees het</w:t>
      </w:r>
      <w:r w:rsidRPr="00577E33">
        <w:rPr>
          <w:rFonts w:ascii="Cambria" w:hAnsi="Cambria"/>
          <w:sz w:val="22"/>
          <w:szCs w:val="22"/>
          <w:lang w:val="en-ZA" w:eastAsia="en-US" w:bidi="en-US"/>
        </w:rPr>
        <w:t xml:space="preserve">. Sien </w:t>
      </w:r>
      <w:r w:rsidRPr="00430BC6">
        <w:rPr>
          <w:rFonts w:ascii="Cambria" w:hAnsi="Cambria"/>
          <w:b/>
          <w:sz w:val="22"/>
          <w:szCs w:val="22"/>
          <w:lang w:val="en-ZA" w:eastAsia="en-US" w:bidi="en-US"/>
        </w:rPr>
        <w:t>Byla</w:t>
      </w:r>
      <w:r w:rsidR="00541D8A">
        <w:rPr>
          <w:rFonts w:ascii="Cambria" w:hAnsi="Cambria"/>
          <w:b/>
          <w:sz w:val="22"/>
          <w:szCs w:val="22"/>
          <w:lang w:val="en-ZA" w:eastAsia="en-US" w:bidi="en-US"/>
        </w:rPr>
        <w:t>ag</w:t>
      </w:r>
      <w:r w:rsidRPr="00430BC6">
        <w:rPr>
          <w:rFonts w:ascii="Cambria" w:hAnsi="Cambria"/>
          <w:b/>
          <w:sz w:val="22"/>
          <w:szCs w:val="22"/>
          <w:lang w:val="en-ZA" w:eastAsia="en-US" w:bidi="en-US"/>
        </w:rPr>
        <w:t xml:space="preserve"> E</w:t>
      </w:r>
    </w:p>
    <w:p w:rsidR="007D74AC" w:rsidRDefault="007D74AC" w:rsidP="007D74AC">
      <w:pPr>
        <w:pStyle w:val="ListParagraph"/>
        <w:numPr>
          <w:ilvl w:val="0"/>
          <w:numId w:val="7"/>
        </w:numPr>
        <w:rPr>
          <w:lang w:val="en-ZA"/>
        </w:rPr>
      </w:pPr>
      <w:r w:rsidRPr="007D74AC">
        <w:rPr>
          <w:lang w:val="en-ZA"/>
        </w:rPr>
        <w:t xml:space="preserve">Skep 'n toepaslike lêerstruktuur </w:t>
      </w:r>
      <w:r>
        <w:rPr>
          <w:lang w:val="en-ZA"/>
        </w:rPr>
        <w:t>om</w:t>
      </w:r>
      <w:r w:rsidRPr="007D74AC">
        <w:rPr>
          <w:lang w:val="en-ZA"/>
        </w:rPr>
        <w:t xml:space="preserve"> jou werk te stoor. Elke fase moet sy eie </w:t>
      </w:r>
      <w:r w:rsidR="008B7708">
        <w:rPr>
          <w:lang w:val="en-ZA"/>
        </w:rPr>
        <w:t>sub-</w:t>
      </w:r>
      <w:r>
        <w:rPr>
          <w:lang w:val="en-ZA"/>
        </w:rPr>
        <w:t>lêer</w:t>
      </w:r>
      <w:r w:rsidRPr="007D74AC">
        <w:rPr>
          <w:lang w:val="en-ZA"/>
        </w:rPr>
        <w:t xml:space="preserve">gids </w:t>
      </w:r>
      <w:r w:rsidR="008B7708">
        <w:rPr>
          <w:lang w:val="en-ZA"/>
        </w:rPr>
        <w:t xml:space="preserve">met nog sub-lêergidse binne die hoof-lêergids hê om die werk wat in die verskillende fases gedoen word te organiseer. </w:t>
      </w:r>
    </w:p>
    <w:p w:rsidR="007D74AC" w:rsidRPr="00315169" w:rsidRDefault="007D74AC" w:rsidP="00315169">
      <w:pPr>
        <w:spacing w:after="200" w:line="252" w:lineRule="auto"/>
        <w:ind w:left="714"/>
        <w:rPr>
          <w:rFonts w:ascii="Cambria" w:eastAsia="Cambria" w:hAnsi="Cambria" w:cs="Cambria"/>
          <w:sz w:val="22"/>
          <w:szCs w:val="22"/>
        </w:rPr>
      </w:pPr>
      <w:r w:rsidRPr="00315169">
        <w:rPr>
          <w:rFonts w:ascii="Cambria" w:eastAsia="Cambria" w:hAnsi="Cambria" w:cs="Cambria"/>
          <w:sz w:val="22"/>
          <w:szCs w:val="22"/>
        </w:rPr>
        <w:t>Al die dokumente wat jy geskep het en die bewyse wat jy versamel het, moet in toepaslike lêergidse gestoor word. Die dokumente en lêergidse moet sinvolle lêername hê en op so 'n manier georganiseer</w:t>
      </w:r>
      <w:r w:rsidR="008B7708">
        <w:rPr>
          <w:rFonts w:ascii="Cambria" w:eastAsia="Cambria" w:hAnsi="Cambria" w:cs="Cambria"/>
          <w:sz w:val="22"/>
          <w:szCs w:val="22"/>
          <w:lang w:val="en-ZA"/>
        </w:rPr>
        <w:t xml:space="preserve"> </w:t>
      </w:r>
      <w:r w:rsidRPr="00315169">
        <w:rPr>
          <w:rFonts w:ascii="Cambria" w:eastAsia="Cambria" w:hAnsi="Cambria" w:cs="Cambria"/>
          <w:sz w:val="22"/>
          <w:szCs w:val="22"/>
        </w:rPr>
        <w:t xml:space="preserve">word dat dit maklik is om te navigeer en inligting te </w:t>
      </w:r>
      <w:r w:rsidR="008B7708">
        <w:rPr>
          <w:rFonts w:ascii="Cambria" w:eastAsia="Cambria" w:hAnsi="Cambria" w:cs="Cambria"/>
          <w:sz w:val="22"/>
          <w:szCs w:val="22"/>
          <w:lang w:val="en-ZA"/>
        </w:rPr>
        <w:t>vind</w:t>
      </w:r>
      <w:r w:rsidRPr="00315169">
        <w:rPr>
          <w:rFonts w:ascii="Cambria" w:eastAsia="Cambria" w:hAnsi="Cambria" w:cs="Cambria"/>
          <w:sz w:val="22"/>
          <w:szCs w:val="22"/>
        </w:rPr>
        <w:t>.</w:t>
      </w:r>
    </w:p>
    <w:p w:rsidR="000612D0" w:rsidRPr="00503DCD" w:rsidRDefault="007D74AC" w:rsidP="000612D0">
      <w:pPr>
        <w:spacing w:after="200" w:line="252" w:lineRule="auto"/>
        <w:ind w:left="714"/>
        <w:rPr>
          <w:rFonts w:ascii="Cambria" w:hAnsi="Cambria"/>
          <w:b/>
          <w:sz w:val="22"/>
          <w:szCs w:val="22"/>
          <w:lang w:val="en-ZA" w:eastAsia="en-US" w:bidi="en-US"/>
        </w:rPr>
      </w:pPr>
      <w:r w:rsidRPr="007D74AC">
        <w:rPr>
          <w:rFonts w:ascii="Cambria" w:hAnsi="Cambria"/>
          <w:b/>
          <w:sz w:val="22"/>
          <w:szCs w:val="22"/>
          <w:lang w:val="en-ZA" w:eastAsia="en-US" w:bidi="en-US"/>
        </w:rPr>
        <w:t xml:space="preserve">Dit is jou verantwoordelikheid om te verseker dat jy 'n rugsteunkopie van al jou werk </w:t>
      </w:r>
      <w:r w:rsidR="00460A77">
        <w:rPr>
          <w:rFonts w:ascii="Cambria" w:hAnsi="Cambria"/>
          <w:b/>
          <w:sz w:val="22"/>
          <w:szCs w:val="22"/>
          <w:lang w:val="en-ZA" w:eastAsia="en-US" w:bidi="en-US"/>
        </w:rPr>
        <w:t>het</w:t>
      </w:r>
      <w:r w:rsidRPr="007D74AC">
        <w:rPr>
          <w:rFonts w:ascii="Cambria" w:hAnsi="Cambria"/>
          <w:b/>
          <w:sz w:val="22"/>
          <w:szCs w:val="22"/>
          <w:lang w:val="en-ZA" w:eastAsia="en-US" w:bidi="en-US"/>
        </w:rPr>
        <w:t>.</w:t>
      </w:r>
    </w:p>
    <w:p w:rsidR="00B7597F" w:rsidRPr="008B7708" w:rsidRDefault="00B7597F" w:rsidP="008B7708">
      <w:pPr>
        <w:numPr>
          <w:ilvl w:val="0"/>
          <w:numId w:val="7"/>
        </w:numPr>
        <w:spacing w:after="200" w:line="252" w:lineRule="auto"/>
        <w:ind w:left="714" w:hanging="357"/>
        <w:rPr>
          <w:rFonts w:ascii="Cambria" w:hAnsi="Cambria"/>
          <w:sz w:val="22"/>
          <w:szCs w:val="22"/>
          <w:lang w:val="en-ZA" w:eastAsia="en-US" w:bidi="en-US"/>
        </w:rPr>
      </w:pPr>
      <w:r w:rsidRPr="008B7708">
        <w:rPr>
          <w:rFonts w:ascii="Cambria" w:hAnsi="Cambria"/>
          <w:sz w:val="22"/>
          <w:szCs w:val="22"/>
          <w:lang w:val="en-ZA" w:eastAsia="en-US" w:bidi="en-US"/>
        </w:rPr>
        <w:t xml:space="preserve">Skep 'n </w:t>
      </w:r>
      <w:r w:rsidR="007213DB" w:rsidRPr="008B7708">
        <w:rPr>
          <w:rFonts w:ascii="Cambria" w:hAnsi="Cambria"/>
          <w:sz w:val="22"/>
          <w:szCs w:val="22"/>
          <w:lang w:val="en-ZA" w:eastAsia="en-US" w:bidi="en-US"/>
        </w:rPr>
        <w:t>skoon</w:t>
      </w:r>
      <w:r w:rsidRPr="008B7708">
        <w:rPr>
          <w:rFonts w:ascii="Cambria" w:hAnsi="Cambria"/>
          <w:sz w:val="22"/>
          <w:szCs w:val="22"/>
          <w:lang w:val="en-ZA" w:eastAsia="en-US" w:bidi="en-US"/>
        </w:rPr>
        <w:t xml:space="preserve"> woordverwerkingsdokument waarin jy jou werk </w:t>
      </w:r>
      <w:r w:rsidR="008B7708" w:rsidRPr="008B7708">
        <w:rPr>
          <w:rFonts w:ascii="Cambria" w:hAnsi="Cambria"/>
          <w:sz w:val="22"/>
          <w:szCs w:val="22"/>
          <w:lang w:val="en-ZA" w:eastAsia="en-US" w:bidi="en-US"/>
        </w:rPr>
        <w:t>van</w:t>
      </w:r>
      <w:r w:rsidRPr="008B7708">
        <w:rPr>
          <w:rFonts w:ascii="Cambria" w:hAnsi="Cambria"/>
          <w:sz w:val="22"/>
          <w:szCs w:val="22"/>
          <w:lang w:val="en-ZA" w:eastAsia="en-US" w:bidi="en-US"/>
        </w:rPr>
        <w:t xml:space="preserve"> fase</w:t>
      </w:r>
      <w:r w:rsidR="008B7708" w:rsidRPr="008B7708">
        <w:rPr>
          <w:rFonts w:ascii="Cambria" w:hAnsi="Cambria"/>
          <w:sz w:val="22"/>
          <w:szCs w:val="22"/>
          <w:lang w:val="en-ZA" w:eastAsia="en-US" w:bidi="en-US"/>
        </w:rPr>
        <w:t xml:space="preserve"> 1</w:t>
      </w:r>
      <w:r w:rsidRPr="008B7708">
        <w:rPr>
          <w:rFonts w:ascii="Cambria" w:hAnsi="Cambria"/>
          <w:sz w:val="22"/>
          <w:szCs w:val="22"/>
          <w:lang w:val="en-ZA" w:eastAsia="en-US" w:bidi="en-US"/>
        </w:rPr>
        <w:t xml:space="preserve"> </w:t>
      </w:r>
      <w:r w:rsidR="007213DB" w:rsidRPr="008B7708">
        <w:rPr>
          <w:rFonts w:ascii="Cambria" w:hAnsi="Cambria"/>
          <w:sz w:val="22"/>
          <w:szCs w:val="22"/>
          <w:lang w:val="en-ZA" w:eastAsia="en-US" w:bidi="en-US"/>
        </w:rPr>
        <w:t xml:space="preserve">sal </w:t>
      </w:r>
      <w:r w:rsidRPr="008B7708">
        <w:rPr>
          <w:rFonts w:ascii="Cambria" w:hAnsi="Cambria"/>
          <w:sz w:val="22"/>
          <w:szCs w:val="22"/>
          <w:lang w:val="en-ZA" w:eastAsia="en-US" w:bidi="en-US"/>
        </w:rPr>
        <w:t>aanteken. Gee die dokument 'n sinvolle lêernaam en stoor dit in die gids geskep vir fase 1.</w:t>
      </w:r>
    </w:p>
    <w:p w:rsidR="00D077A4" w:rsidRPr="00503DCD" w:rsidRDefault="00B7597F" w:rsidP="007213DB">
      <w:pPr>
        <w:pStyle w:val="ListParagraph"/>
        <w:numPr>
          <w:ilvl w:val="0"/>
          <w:numId w:val="7"/>
        </w:numPr>
        <w:rPr>
          <w:lang w:val="en-ZA"/>
        </w:rPr>
      </w:pPr>
      <w:r>
        <w:rPr>
          <w:lang w:val="en-ZA"/>
        </w:rPr>
        <w:t xml:space="preserve">Skep 'n </w:t>
      </w:r>
      <w:r w:rsidR="00FF2917">
        <w:rPr>
          <w:lang w:val="en-ZA"/>
        </w:rPr>
        <w:t>skoon</w:t>
      </w:r>
      <w:r>
        <w:rPr>
          <w:lang w:val="en-ZA"/>
        </w:rPr>
        <w:t xml:space="preserve"> woord</w:t>
      </w:r>
      <w:r w:rsidRPr="00B7597F">
        <w:rPr>
          <w:lang w:val="en-ZA"/>
        </w:rPr>
        <w:t>verwerking</w:t>
      </w:r>
      <w:r>
        <w:rPr>
          <w:lang w:val="en-ZA"/>
        </w:rPr>
        <w:t>s</w:t>
      </w:r>
      <w:r w:rsidRPr="00B7597F">
        <w:rPr>
          <w:lang w:val="en-ZA"/>
        </w:rPr>
        <w:t xml:space="preserve">dokument </w:t>
      </w:r>
      <w:r>
        <w:rPr>
          <w:lang w:val="en-ZA"/>
        </w:rPr>
        <w:t xml:space="preserve">waarin jy jou werk </w:t>
      </w:r>
      <w:r w:rsidR="00FF2917">
        <w:rPr>
          <w:lang w:val="en-ZA"/>
        </w:rPr>
        <w:t>van fase 2 sal</w:t>
      </w:r>
      <w:r>
        <w:rPr>
          <w:lang w:val="en-ZA"/>
        </w:rPr>
        <w:t xml:space="preserve"> aan</w:t>
      </w:r>
      <w:r w:rsidRPr="00B7597F">
        <w:rPr>
          <w:lang w:val="en-ZA"/>
        </w:rPr>
        <w:t>teken. G</w:t>
      </w:r>
      <w:r>
        <w:rPr>
          <w:lang w:val="en-ZA"/>
        </w:rPr>
        <w:t>ee die dokument om 'n sinvolle lêer</w:t>
      </w:r>
      <w:r w:rsidRPr="00B7597F">
        <w:rPr>
          <w:lang w:val="en-ZA"/>
        </w:rPr>
        <w:t xml:space="preserve">naam en stoor dit in die gids geskep vir fase </w:t>
      </w:r>
      <w:r>
        <w:rPr>
          <w:lang w:val="en-ZA"/>
        </w:rPr>
        <w:t>2</w:t>
      </w:r>
      <w:r w:rsidR="00D077A4" w:rsidRPr="00503DCD">
        <w:rPr>
          <w:lang w:val="en-ZA"/>
        </w:rPr>
        <w:t>.</w:t>
      </w:r>
    </w:p>
    <w:p w:rsidR="00B7597F" w:rsidRDefault="00B7597F" w:rsidP="00B7597F">
      <w:pPr>
        <w:numPr>
          <w:ilvl w:val="0"/>
          <w:numId w:val="7"/>
        </w:numPr>
        <w:spacing w:after="200" w:line="252" w:lineRule="auto"/>
        <w:ind w:left="714" w:hanging="357"/>
        <w:rPr>
          <w:rFonts w:ascii="Cambria" w:hAnsi="Cambria"/>
          <w:sz w:val="22"/>
          <w:szCs w:val="22"/>
          <w:lang w:val="en-ZA" w:eastAsia="en-US" w:bidi="en-US"/>
        </w:rPr>
      </w:pPr>
      <w:r w:rsidRPr="00577E33">
        <w:rPr>
          <w:rFonts w:ascii="Cambria" w:hAnsi="Cambria"/>
          <w:sz w:val="22"/>
          <w:szCs w:val="22"/>
          <w:lang w:val="en-ZA" w:eastAsia="en-US" w:bidi="en-US"/>
        </w:rPr>
        <w:t xml:space="preserve">Skep 'n </w:t>
      </w:r>
      <w:r w:rsidR="00FF2917">
        <w:rPr>
          <w:rFonts w:ascii="Cambria" w:hAnsi="Cambria"/>
          <w:sz w:val="22"/>
          <w:szCs w:val="22"/>
          <w:lang w:val="en-ZA" w:eastAsia="en-US" w:bidi="en-US"/>
        </w:rPr>
        <w:t>skoon</w:t>
      </w:r>
      <w:r w:rsidRPr="00577E33">
        <w:rPr>
          <w:rFonts w:ascii="Cambria" w:hAnsi="Cambria"/>
          <w:sz w:val="22"/>
          <w:szCs w:val="22"/>
          <w:lang w:val="en-ZA" w:eastAsia="en-US" w:bidi="en-US"/>
        </w:rPr>
        <w:t xml:space="preserve"> woordverwerkingsdokument </w:t>
      </w:r>
      <w:r w:rsidR="00FF2917">
        <w:rPr>
          <w:rFonts w:ascii="Cambria" w:hAnsi="Cambria"/>
          <w:sz w:val="22"/>
          <w:szCs w:val="22"/>
          <w:lang w:val="en-ZA" w:eastAsia="en-US" w:bidi="en-US"/>
        </w:rPr>
        <w:t>wat jy vir</w:t>
      </w:r>
      <w:r w:rsidRPr="00577E33">
        <w:rPr>
          <w:rFonts w:ascii="Cambria" w:hAnsi="Cambria"/>
          <w:sz w:val="22"/>
          <w:szCs w:val="22"/>
          <w:lang w:val="en-ZA" w:eastAsia="en-US" w:bidi="en-US"/>
        </w:rPr>
        <w:t xml:space="preserve"> jou verslag </w:t>
      </w:r>
      <w:r w:rsidR="00FF2917">
        <w:rPr>
          <w:rFonts w:ascii="Cambria" w:hAnsi="Cambria"/>
          <w:sz w:val="22"/>
          <w:szCs w:val="22"/>
          <w:lang w:val="en-ZA" w:eastAsia="en-US" w:bidi="en-US"/>
        </w:rPr>
        <w:t>van</w:t>
      </w:r>
      <w:r w:rsidRPr="00577E33">
        <w:rPr>
          <w:rFonts w:ascii="Cambria" w:hAnsi="Cambria"/>
          <w:sz w:val="22"/>
          <w:szCs w:val="22"/>
          <w:lang w:val="en-ZA" w:eastAsia="en-US" w:bidi="en-US"/>
        </w:rPr>
        <w:t xml:space="preserve"> fase 3 sal gebruik. Gee die dokument 'n sinvolle lêernaam en stoor dit in die gids geskep vir fase 3</w:t>
      </w:r>
      <w:r w:rsidRPr="00B7597F">
        <w:rPr>
          <w:rFonts w:ascii="Cambria" w:hAnsi="Cambria"/>
          <w:sz w:val="22"/>
          <w:szCs w:val="22"/>
          <w:lang w:val="en-ZA" w:eastAsia="en-US" w:bidi="en-US"/>
        </w:rPr>
        <w:t>.</w:t>
      </w:r>
    </w:p>
    <w:p w:rsidR="00401099" w:rsidRPr="00B7597F" w:rsidRDefault="00FF2917" w:rsidP="00577E33">
      <w:pPr>
        <w:numPr>
          <w:ilvl w:val="0"/>
          <w:numId w:val="7"/>
        </w:numPr>
        <w:spacing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Soos</w:t>
      </w:r>
      <w:r w:rsidR="00676313">
        <w:rPr>
          <w:rFonts w:ascii="Cambria" w:hAnsi="Cambria"/>
          <w:sz w:val="22"/>
          <w:szCs w:val="22"/>
          <w:lang w:val="en-ZA" w:eastAsia="en-US" w:bidi="en-US"/>
        </w:rPr>
        <w:t xml:space="preserve"> </w:t>
      </w:r>
      <w:r w:rsidR="00B7597F" w:rsidRPr="00577E33">
        <w:rPr>
          <w:rFonts w:ascii="Cambria" w:hAnsi="Cambria"/>
          <w:sz w:val="22"/>
          <w:szCs w:val="22"/>
          <w:lang w:val="en-ZA" w:eastAsia="en-US" w:bidi="en-US"/>
        </w:rPr>
        <w:t xml:space="preserve">jy die verskillende fases voltooi, volg die instruksies vir elke fase, skep die </w:t>
      </w:r>
      <w:r w:rsidR="00676313">
        <w:rPr>
          <w:rFonts w:ascii="Cambria" w:hAnsi="Cambria"/>
          <w:sz w:val="22"/>
          <w:szCs w:val="22"/>
          <w:lang w:val="en-ZA" w:eastAsia="en-US" w:bidi="en-US"/>
        </w:rPr>
        <w:t xml:space="preserve">nodige </w:t>
      </w:r>
      <w:r w:rsidR="00B7597F" w:rsidRPr="00577E33">
        <w:rPr>
          <w:rFonts w:ascii="Cambria" w:hAnsi="Cambria"/>
          <w:sz w:val="22"/>
          <w:szCs w:val="22"/>
          <w:lang w:val="en-ZA" w:eastAsia="en-US" w:bidi="en-US"/>
        </w:rPr>
        <w:t xml:space="preserve">dokumente (hierbo in no. 3, 4 &amp; 5) </w:t>
      </w:r>
      <w:r w:rsidR="00676313">
        <w:rPr>
          <w:rFonts w:ascii="Cambria" w:hAnsi="Cambria"/>
          <w:sz w:val="22"/>
          <w:szCs w:val="22"/>
          <w:lang w:val="en-ZA" w:eastAsia="en-US" w:bidi="en-US"/>
        </w:rPr>
        <w:t xml:space="preserve">en stoor dit in die toepaslike </w:t>
      </w:r>
      <w:r w:rsidR="00676313" w:rsidRPr="008B4FE8">
        <w:rPr>
          <w:rFonts w:ascii="Cambria" w:hAnsi="Cambria"/>
          <w:sz w:val="22"/>
          <w:szCs w:val="22"/>
          <w:lang w:val="en-ZA" w:eastAsia="en-US" w:bidi="en-US"/>
        </w:rPr>
        <w:t>lêer</w:t>
      </w:r>
      <w:r w:rsidR="00676313" w:rsidRPr="007D74AC">
        <w:rPr>
          <w:rFonts w:ascii="Cambria" w:hAnsi="Cambria"/>
          <w:sz w:val="22"/>
          <w:szCs w:val="22"/>
          <w:lang w:val="en-ZA" w:eastAsia="en-US" w:bidi="en-US"/>
        </w:rPr>
        <w:t>gids</w:t>
      </w:r>
      <w:r w:rsidR="00676313">
        <w:rPr>
          <w:rFonts w:ascii="Cambria" w:hAnsi="Cambria"/>
          <w:sz w:val="22"/>
          <w:szCs w:val="22"/>
          <w:lang w:val="en-ZA" w:eastAsia="en-US" w:bidi="en-US"/>
        </w:rPr>
        <w:t>e.</w:t>
      </w:r>
    </w:p>
    <w:p w:rsidR="00F16FDA" w:rsidRPr="00503DCD" w:rsidRDefault="00676313"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Instruksies vir Fase</w:t>
      </w:r>
      <w:r w:rsidR="00F16FDA" w:rsidRPr="00503DCD">
        <w:rPr>
          <w:rFonts w:ascii="Cambria" w:hAnsi="Cambria"/>
          <w:b/>
          <w:spacing w:val="20"/>
          <w:sz w:val="28"/>
          <w:szCs w:val="28"/>
          <w:lang w:val="en-ZA" w:eastAsia="en-US" w:bidi="en-US"/>
        </w:rPr>
        <w:t xml:space="preserve"> 1</w:t>
      </w:r>
    </w:p>
    <w:p w:rsidR="00676313" w:rsidRPr="00315169" w:rsidRDefault="00774041" w:rsidP="00315169">
      <w:pPr>
        <w:spacing w:after="200" w:line="252" w:lineRule="auto"/>
        <w:rPr>
          <w:rFonts w:ascii="Cambria" w:eastAsia="Cambria" w:hAnsi="Cambria" w:cs="Cambria"/>
          <w:sz w:val="22"/>
          <w:szCs w:val="22"/>
        </w:rPr>
      </w:pPr>
      <w:r>
        <w:rPr>
          <w:rFonts w:ascii="Cambria" w:eastAsia="Cambria" w:hAnsi="Cambria" w:cs="Cambria"/>
          <w:sz w:val="22"/>
          <w:szCs w:val="22"/>
          <w:lang w:val="en-ZA"/>
        </w:rPr>
        <w:t>Die doel van hierdie</w:t>
      </w:r>
      <w:r w:rsidR="00676313" w:rsidRPr="00315169">
        <w:rPr>
          <w:rFonts w:ascii="Cambria" w:eastAsia="Cambria" w:hAnsi="Cambria" w:cs="Cambria"/>
          <w:sz w:val="22"/>
          <w:szCs w:val="22"/>
        </w:rPr>
        <w:t xml:space="preserve"> fase van die PAT </w:t>
      </w:r>
      <w:r>
        <w:rPr>
          <w:rFonts w:ascii="Cambria" w:eastAsia="Cambria" w:hAnsi="Cambria" w:cs="Cambria"/>
          <w:sz w:val="22"/>
          <w:szCs w:val="22"/>
          <w:lang w:val="en-ZA"/>
        </w:rPr>
        <w:t>is om te bepaal</w:t>
      </w:r>
      <w:r w:rsidR="00676313" w:rsidRPr="00315169">
        <w:rPr>
          <w:rFonts w:ascii="Cambria" w:eastAsia="Cambria" w:hAnsi="Cambria" w:cs="Cambria"/>
          <w:sz w:val="22"/>
          <w:szCs w:val="22"/>
        </w:rPr>
        <w:t>:</w:t>
      </w:r>
    </w:p>
    <w:p w:rsidR="00676313" w:rsidRDefault="00676313" w:rsidP="00676313">
      <w:pPr>
        <w:pStyle w:val="ListParagraph"/>
        <w:numPr>
          <w:ilvl w:val="0"/>
          <w:numId w:val="9"/>
        </w:numPr>
        <w:spacing w:before="240" w:line="276" w:lineRule="auto"/>
        <w:rPr>
          <w:rFonts w:eastAsia="Symbol" w:cs="Symbol"/>
        </w:rPr>
      </w:pPr>
      <w:r w:rsidRPr="00EC4112">
        <w:rPr>
          <w:rFonts w:eastAsia="Symbol" w:cs="Symbol"/>
        </w:rPr>
        <w:t xml:space="preserve">wat </w:t>
      </w:r>
      <w:r>
        <w:rPr>
          <w:rFonts w:eastAsia="Symbol" w:cs="Symbol"/>
        </w:rPr>
        <w:t xml:space="preserve">die probleem is en wat </w:t>
      </w:r>
      <w:r w:rsidRPr="00EC4112">
        <w:rPr>
          <w:rFonts w:eastAsia="Symbol" w:cs="Symbol"/>
        </w:rPr>
        <w:t>gedoen moet word</w:t>
      </w:r>
      <w:r>
        <w:rPr>
          <w:rFonts w:eastAsia="Symbol" w:cs="Symbol"/>
        </w:rPr>
        <w:t>—</w:t>
      </w:r>
      <w:r w:rsidRPr="00EC4112">
        <w:rPr>
          <w:rFonts w:eastAsia="Symbol" w:cs="Symbol"/>
        </w:rPr>
        <w:t>kry 100% duidelikheid.</w:t>
      </w:r>
    </w:p>
    <w:p w:rsidR="00676313" w:rsidRDefault="00676313" w:rsidP="00D0039A">
      <w:pPr>
        <w:pStyle w:val="ListParagraph"/>
        <w:numPr>
          <w:ilvl w:val="0"/>
          <w:numId w:val="9"/>
        </w:numPr>
        <w:rPr>
          <w:lang w:val="en-ZA"/>
        </w:rPr>
      </w:pPr>
      <w:r w:rsidRPr="00676313">
        <w:rPr>
          <w:lang w:val="en-ZA"/>
        </w:rPr>
        <w:t>wat die fo</w:t>
      </w:r>
      <w:r w:rsidR="00541D8A">
        <w:rPr>
          <w:lang w:val="en-ZA"/>
        </w:rPr>
        <w:t>k</w:t>
      </w:r>
      <w:r w:rsidRPr="00676313">
        <w:rPr>
          <w:lang w:val="en-ZA"/>
        </w:rPr>
        <w:t>us van jou navorsing sal wees</w:t>
      </w:r>
    </w:p>
    <w:p w:rsidR="00435EF6" w:rsidRDefault="00676313" w:rsidP="00E758E8">
      <w:pPr>
        <w:pStyle w:val="ListParagraph"/>
        <w:numPr>
          <w:ilvl w:val="0"/>
          <w:numId w:val="9"/>
        </w:numPr>
        <w:ind w:left="714" w:hanging="357"/>
        <w:rPr>
          <w:lang w:val="en-ZA"/>
        </w:rPr>
      </w:pPr>
      <w:r w:rsidRPr="00435EF6">
        <w:rPr>
          <w:lang w:val="en-ZA"/>
        </w:rPr>
        <w:t xml:space="preserve">watter data </w:t>
      </w:r>
      <w:r w:rsidR="00435EF6" w:rsidRPr="00435EF6">
        <w:rPr>
          <w:lang w:val="en-ZA"/>
        </w:rPr>
        <w:t>en inligting jy vir die projek benodig</w:t>
      </w:r>
    </w:p>
    <w:p w:rsidR="00F16FDA" w:rsidRPr="00435EF6" w:rsidRDefault="00774041" w:rsidP="00E758E8">
      <w:pPr>
        <w:pStyle w:val="ListParagraph"/>
        <w:numPr>
          <w:ilvl w:val="0"/>
          <w:numId w:val="9"/>
        </w:numPr>
        <w:ind w:left="714" w:hanging="357"/>
        <w:rPr>
          <w:lang w:val="en-ZA"/>
        </w:rPr>
      </w:pPr>
      <w:r>
        <w:rPr>
          <w:lang w:val="en-ZA"/>
        </w:rPr>
        <w:t>watter</w:t>
      </w:r>
      <w:r w:rsidR="00435EF6">
        <w:rPr>
          <w:lang w:val="en-ZA"/>
        </w:rPr>
        <w:t xml:space="preserve"> bronne </w:t>
      </w:r>
      <w:r>
        <w:rPr>
          <w:lang w:val="en-ZA"/>
        </w:rPr>
        <w:t>jy kan raadpleeg om</w:t>
      </w:r>
      <w:r w:rsidR="00435EF6">
        <w:rPr>
          <w:lang w:val="en-ZA"/>
        </w:rPr>
        <w:t xml:space="preserve"> die inligting </w:t>
      </w:r>
      <w:r>
        <w:rPr>
          <w:lang w:val="en-ZA"/>
        </w:rPr>
        <w:t>te</w:t>
      </w:r>
      <w:r w:rsidR="00435EF6">
        <w:rPr>
          <w:lang w:val="en-ZA"/>
        </w:rPr>
        <w:t xml:space="preserve"> vind</w:t>
      </w:r>
      <w:r w:rsidR="00F16FDA" w:rsidRPr="00435EF6">
        <w:rPr>
          <w:lang w:val="en-ZA"/>
        </w:rPr>
        <w:t>.</w:t>
      </w:r>
    </w:p>
    <w:p w:rsidR="00435EF6" w:rsidRPr="002E47FD" w:rsidRDefault="00435EF6" w:rsidP="00435EF6">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val="en-ZA" w:eastAsia="en-US" w:bidi="en-US"/>
        </w:rPr>
      </w:pPr>
      <w:r w:rsidRPr="002E47FD">
        <w:rPr>
          <w:rFonts w:ascii="Cambria" w:hAnsi="Cambria" w:cs="Times New Roman"/>
          <w:bCs w:val="0"/>
          <w:sz w:val="24"/>
          <w:szCs w:val="24"/>
          <w:lang w:val="en-ZA" w:eastAsia="en-US" w:bidi="en-US"/>
        </w:rPr>
        <w:t>Beskryf die taak</w:t>
      </w:r>
    </w:p>
    <w:p w:rsidR="00435EF6" w:rsidRDefault="00435EF6" w:rsidP="00851869">
      <w:pPr>
        <w:spacing w:after="200" w:line="252" w:lineRule="auto"/>
        <w:rPr>
          <w:rFonts w:ascii="Cambria" w:eastAsia="Cambria" w:hAnsi="Cambria" w:cs="Cambria"/>
          <w:sz w:val="22"/>
          <w:szCs w:val="22"/>
          <w:lang w:val="en-ZA"/>
        </w:rPr>
      </w:pPr>
      <w:r w:rsidRPr="007B4260">
        <w:rPr>
          <w:rFonts w:ascii="Cambria" w:eastAsia="Cambria" w:hAnsi="Cambria" w:cs="Cambria"/>
          <w:sz w:val="22"/>
          <w:szCs w:val="22"/>
        </w:rPr>
        <w:t>Om seker te wees jy verstaan waarom jy hierdie ondersoek doen, moet jy</w:t>
      </w:r>
      <w:r w:rsidR="0051262F">
        <w:rPr>
          <w:rFonts w:ascii="Cambria" w:eastAsia="Cambria" w:hAnsi="Cambria" w:cs="Cambria"/>
          <w:sz w:val="22"/>
          <w:szCs w:val="22"/>
          <w:lang w:val="en-ZA"/>
        </w:rPr>
        <w:t>, in jou eie woorde,</w:t>
      </w:r>
      <w:r w:rsidRPr="007B4260">
        <w:rPr>
          <w:rFonts w:ascii="Cambria" w:eastAsia="Cambria" w:hAnsi="Cambria" w:cs="Cambria"/>
          <w:sz w:val="22"/>
          <w:szCs w:val="22"/>
        </w:rPr>
        <w:t xml:space="preserve"> </w:t>
      </w:r>
      <w:r w:rsidR="0051262F">
        <w:rPr>
          <w:rFonts w:ascii="Cambria" w:eastAsia="Cambria" w:hAnsi="Cambria" w:cs="Cambria"/>
          <w:sz w:val="22"/>
          <w:szCs w:val="22"/>
          <w:lang w:val="en-ZA"/>
        </w:rPr>
        <w:t xml:space="preserve">op ‘n </w:t>
      </w:r>
      <w:r>
        <w:rPr>
          <w:rFonts w:ascii="Cambria" w:eastAsia="Cambria" w:hAnsi="Cambria" w:cs="Cambria"/>
          <w:sz w:val="22"/>
          <w:szCs w:val="22"/>
          <w:lang w:val="en-ZA"/>
        </w:rPr>
        <w:t xml:space="preserve">kort en </w:t>
      </w:r>
      <w:r w:rsidR="0051262F">
        <w:rPr>
          <w:rFonts w:ascii="Cambria" w:eastAsia="Cambria" w:hAnsi="Cambria" w:cs="Cambria"/>
          <w:sz w:val="22"/>
          <w:szCs w:val="22"/>
          <w:lang w:val="en-ZA"/>
        </w:rPr>
        <w:t>bondage wyse</w:t>
      </w:r>
      <w:r>
        <w:rPr>
          <w:rFonts w:ascii="Cambria" w:eastAsia="Cambria" w:hAnsi="Cambria" w:cs="Cambria"/>
          <w:sz w:val="22"/>
          <w:szCs w:val="22"/>
          <w:lang w:val="en-ZA"/>
        </w:rPr>
        <w:t>,</w:t>
      </w:r>
      <w:r>
        <w:rPr>
          <w:rFonts w:ascii="Cambria" w:eastAsia="Cambria" w:hAnsi="Cambria" w:cs="Cambria"/>
          <w:sz w:val="22"/>
          <w:szCs w:val="22"/>
        </w:rPr>
        <w:t xml:space="preserve"> beskryf wat</w:t>
      </w:r>
      <w:r>
        <w:rPr>
          <w:rFonts w:ascii="Cambria" w:eastAsia="Cambria" w:hAnsi="Cambria" w:cs="Cambria"/>
          <w:sz w:val="22"/>
          <w:szCs w:val="22"/>
          <w:lang w:val="en-ZA"/>
        </w:rPr>
        <w:t xml:space="preserve"> jy gaan ondersoek en wat </w:t>
      </w:r>
      <w:r w:rsidRPr="007B4260">
        <w:rPr>
          <w:rFonts w:ascii="Cambria" w:eastAsia="Cambria" w:hAnsi="Cambria" w:cs="Cambria"/>
          <w:sz w:val="22"/>
          <w:szCs w:val="22"/>
        </w:rPr>
        <w:t>van jou verwag word</w:t>
      </w:r>
      <w:r w:rsidR="0051262F">
        <w:rPr>
          <w:rFonts w:ascii="Cambria" w:eastAsia="Cambria" w:hAnsi="Cambria" w:cs="Cambria"/>
          <w:sz w:val="22"/>
          <w:szCs w:val="22"/>
          <w:lang w:val="en-ZA"/>
        </w:rPr>
        <w:t xml:space="preserve"> </w:t>
      </w:r>
      <w:r w:rsidRPr="00503DCD">
        <w:rPr>
          <w:rFonts w:ascii="Cambria" w:hAnsi="Cambria"/>
          <w:sz w:val="22"/>
          <w:szCs w:val="22"/>
          <w:lang w:val="en-ZA" w:eastAsia="en-US" w:bidi="en-US"/>
        </w:rPr>
        <w:t>(±300 wo</w:t>
      </w:r>
      <w:r>
        <w:rPr>
          <w:rFonts w:ascii="Cambria" w:hAnsi="Cambria"/>
          <w:sz w:val="22"/>
          <w:szCs w:val="22"/>
          <w:lang w:val="en-ZA" w:eastAsia="en-US" w:bidi="en-US"/>
        </w:rPr>
        <w:t>o</w:t>
      </w:r>
      <w:r w:rsidRPr="00503DCD">
        <w:rPr>
          <w:rFonts w:ascii="Cambria" w:hAnsi="Cambria"/>
          <w:sz w:val="22"/>
          <w:szCs w:val="22"/>
          <w:lang w:val="en-ZA" w:eastAsia="en-US" w:bidi="en-US"/>
        </w:rPr>
        <w:t>rd</w:t>
      </w:r>
      <w:r>
        <w:rPr>
          <w:rFonts w:ascii="Cambria" w:hAnsi="Cambria"/>
          <w:sz w:val="22"/>
          <w:szCs w:val="22"/>
          <w:lang w:val="en-ZA" w:eastAsia="en-US" w:bidi="en-US"/>
        </w:rPr>
        <w:t>e</w:t>
      </w:r>
      <w:r w:rsidR="0051262F">
        <w:rPr>
          <w:rFonts w:ascii="Cambria" w:hAnsi="Cambria"/>
          <w:sz w:val="22"/>
          <w:szCs w:val="22"/>
          <w:lang w:val="en-ZA" w:eastAsia="en-US" w:bidi="en-US"/>
        </w:rPr>
        <w:t xml:space="preserve"> </w:t>
      </w:r>
      <w:r>
        <w:rPr>
          <w:rFonts w:ascii="Cambria" w:hAnsi="Cambria"/>
          <w:sz w:val="22"/>
          <w:szCs w:val="22"/>
          <w:lang w:val="en-ZA" w:eastAsia="en-US" w:bidi="en-US"/>
        </w:rPr>
        <w:t xml:space="preserve">of ‘n halwe bladsy in </w:t>
      </w:r>
      <w:r w:rsidRPr="00503DCD">
        <w:rPr>
          <w:rFonts w:ascii="Cambria" w:hAnsi="Cambria"/>
          <w:sz w:val="22"/>
          <w:szCs w:val="22"/>
          <w:lang w:val="en-ZA" w:eastAsia="en-US" w:bidi="en-US"/>
        </w:rPr>
        <w:t>12 pt</w:t>
      </w:r>
      <w:r w:rsidR="0051262F">
        <w:rPr>
          <w:rFonts w:ascii="Cambria" w:hAnsi="Cambria"/>
          <w:sz w:val="22"/>
          <w:szCs w:val="22"/>
          <w:lang w:val="en-ZA" w:eastAsia="en-US" w:bidi="en-US"/>
        </w:rPr>
        <w:t>.</w:t>
      </w:r>
      <w:r>
        <w:rPr>
          <w:rFonts w:ascii="Cambria" w:hAnsi="Cambria"/>
          <w:sz w:val="22"/>
          <w:szCs w:val="22"/>
          <w:lang w:val="en-ZA" w:eastAsia="en-US" w:bidi="en-US"/>
        </w:rPr>
        <w:t xml:space="preserve"> skrifgrootte</w:t>
      </w:r>
      <w:r w:rsidRPr="00503DCD">
        <w:rPr>
          <w:rFonts w:ascii="Cambria" w:hAnsi="Cambria"/>
          <w:sz w:val="22"/>
          <w:szCs w:val="22"/>
          <w:lang w:val="en-ZA" w:eastAsia="en-US" w:bidi="en-US"/>
        </w:rPr>
        <w:t>)</w:t>
      </w:r>
      <w:r w:rsidRPr="007B4260">
        <w:rPr>
          <w:rFonts w:ascii="Cambria" w:eastAsia="Cambria" w:hAnsi="Cambria" w:cs="Cambria"/>
          <w:sz w:val="22"/>
          <w:szCs w:val="22"/>
        </w:rPr>
        <w:t xml:space="preserve">. Dit is die taakbeskrywing. </w:t>
      </w:r>
    </w:p>
    <w:p w:rsidR="008A193D" w:rsidRPr="00503DCD" w:rsidRDefault="00692296" w:rsidP="00CD03C6">
      <w:pPr>
        <w:numPr>
          <w:ilvl w:val="0"/>
          <w:numId w:val="23"/>
        </w:numPr>
        <w:spacing w:after="200" w:line="252" w:lineRule="auto"/>
        <w:rPr>
          <w:rFonts w:ascii="Cambria" w:hAnsi="Cambria"/>
          <w:sz w:val="22"/>
          <w:szCs w:val="22"/>
          <w:lang w:val="en-ZA" w:eastAsia="en-US" w:bidi="en-US"/>
        </w:rPr>
      </w:pPr>
      <w:r>
        <w:rPr>
          <w:rFonts w:ascii="Cambria" w:hAnsi="Cambria"/>
          <w:sz w:val="22"/>
          <w:szCs w:val="22"/>
          <w:lang w:val="en-ZA" w:eastAsia="en-US" w:bidi="en-US"/>
        </w:rPr>
        <w:t>Jou beskrywing moet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'n duidelike stelling van die probleem (huidige situasie) en die doel van die ondersoek (gewenste uitkomste)</w:t>
      </w:r>
      <w:r w:rsidR="00E30427">
        <w:rPr>
          <w:rFonts w:ascii="Cambria" w:hAnsi="Cambria"/>
          <w:sz w:val="22"/>
          <w:szCs w:val="22"/>
          <w:lang w:val="en-ZA" w:eastAsia="en-US" w:bidi="en-US"/>
        </w:rPr>
        <w:t xml:space="preserve"> bevat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die fokus van jou ondersoek</w:t>
      </w:r>
      <w:r w:rsidR="00D96137">
        <w:rPr>
          <w:rFonts w:ascii="Cambria" w:hAnsi="Cambria"/>
          <w:sz w:val="22"/>
          <w:szCs w:val="22"/>
          <w:lang w:val="en-ZA" w:eastAsia="en-US" w:bidi="en-US"/>
        </w:rPr>
        <w:t xml:space="preserve"> aan</w:t>
      </w:r>
      <w:r w:rsidR="00E30427">
        <w:rPr>
          <w:rFonts w:ascii="Cambria" w:hAnsi="Cambria"/>
          <w:sz w:val="22"/>
          <w:szCs w:val="22"/>
          <w:lang w:val="en-ZA" w:eastAsia="en-US" w:bidi="en-US"/>
        </w:rPr>
        <w:t>dui</w:t>
      </w:r>
      <w:r w:rsidRPr="00692296">
        <w:rPr>
          <w:rFonts w:ascii="Cambria" w:hAnsi="Cambria"/>
          <w:sz w:val="22"/>
          <w:szCs w:val="22"/>
          <w:lang w:val="en-ZA" w:eastAsia="en-US" w:bidi="en-US"/>
        </w:rPr>
        <w:t>, d</w:t>
      </w:r>
      <w:r w:rsidR="00E30427">
        <w:rPr>
          <w:rFonts w:ascii="Cambria" w:hAnsi="Cambria"/>
          <w:sz w:val="22"/>
          <w:szCs w:val="22"/>
          <w:lang w:val="en-ZA" w:eastAsia="en-US" w:bidi="en-US"/>
        </w:rPr>
        <w:t>.</w:t>
      </w:r>
      <w:r w:rsidRPr="00692296">
        <w:rPr>
          <w:rFonts w:ascii="Cambria" w:hAnsi="Cambria"/>
          <w:sz w:val="22"/>
          <w:szCs w:val="22"/>
          <w:lang w:val="en-ZA" w:eastAsia="en-US" w:bidi="en-US"/>
        </w:rPr>
        <w:t>w</w:t>
      </w:r>
      <w:r w:rsidR="00E30427">
        <w:rPr>
          <w:rFonts w:ascii="Cambria" w:hAnsi="Cambria"/>
          <w:sz w:val="22"/>
          <w:szCs w:val="22"/>
          <w:lang w:val="en-ZA" w:eastAsia="en-US" w:bidi="en-US"/>
        </w:rPr>
        <w:t>.</w:t>
      </w:r>
      <w:r w:rsidRPr="00692296">
        <w:rPr>
          <w:rFonts w:ascii="Cambria" w:hAnsi="Cambria"/>
          <w:sz w:val="22"/>
          <w:szCs w:val="22"/>
          <w:lang w:val="en-ZA" w:eastAsia="en-US" w:bidi="en-US"/>
        </w:rPr>
        <w:t>s</w:t>
      </w:r>
      <w:r w:rsidR="00E30427">
        <w:rPr>
          <w:rFonts w:ascii="Cambria" w:hAnsi="Cambria"/>
          <w:sz w:val="22"/>
          <w:szCs w:val="22"/>
          <w:lang w:val="en-ZA" w:eastAsia="en-US" w:bidi="en-US"/>
        </w:rPr>
        <w:t>.</w:t>
      </w:r>
      <w:r w:rsidRPr="00692296">
        <w:rPr>
          <w:rFonts w:ascii="Cambria" w:hAnsi="Cambria"/>
          <w:sz w:val="22"/>
          <w:szCs w:val="22"/>
          <w:lang w:val="en-ZA" w:eastAsia="en-US" w:bidi="en-US"/>
        </w:rPr>
        <w:t xml:space="preserve"> </w:t>
      </w:r>
      <w:r w:rsidR="00D96137" w:rsidRPr="00692296">
        <w:rPr>
          <w:rFonts w:ascii="Cambria" w:hAnsi="Cambria"/>
          <w:sz w:val="22"/>
          <w:szCs w:val="22"/>
          <w:lang w:val="en-ZA" w:eastAsia="en-US" w:bidi="en-US"/>
        </w:rPr>
        <w:t xml:space="preserve">gee </w:t>
      </w:r>
      <w:r w:rsidRPr="00692296">
        <w:rPr>
          <w:rFonts w:ascii="Cambria" w:hAnsi="Cambria"/>
          <w:sz w:val="22"/>
          <w:szCs w:val="22"/>
          <w:lang w:val="en-ZA" w:eastAsia="en-US" w:bidi="en-US"/>
        </w:rPr>
        <w:t xml:space="preserve">'n oorsig van die aspekte </w:t>
      </w:r>
      <w:r w:rsidR="00E30427">
        <w:rPr>
          <w:rFonts w:ascii="Cambria" w:hAnsi="Cambria"/>
          <w:sz w:val="22"/>
          <w:szCs w:val="22"/>
          <w:lang w:val="en-ZA" w:eastAsia="en-US" w:bidi="en-US"/>
        </w:rPr>
        <w:t>gaan</w:t>
      </w:r>
      <w:r w:rsidRPr="00692296">
        <w:rPr>
          <w:rFonts w:ascii="Cambria" w:hAnsi="Cambria"/>
          <w:sz w:val="22"/>
          <w:szCs w:val="22"/>
          <w:lang w:val="en-ZA" w:eastAsia="en-US" w:bidi="en-US"/>
        </w:rPr>
        <w:t xml:space="preserve"> ondersoek </w:t>
      </w:r>
      <w:r w:rsidR="00E30427">
        <w:rPr>
          <w:rFonts w:ascii="Cambria" w:hAnsi="Cambria"/>
          <w:sz w:val="22"/>
          <w:szCs w:val="22"/>
          <w:lang w:val="en-ZA" w:eastAsia="en-US" w:bidi="en-US"/>
        </w:rPr>
        <w:t>en</w:t>
      </w:r>
      <w:r w:rsidR="00D96137">
        <w:rPr>
          <w:rFonts w:ascii="Cambria" w:hAnsi="Cambria"/>
          <w:sz w:val="22"/>
          <w:szCs w:val="22"/>
          <w:lang w:val="en-ZA" w:eastAsia="en-US" w:bidi="en-US"/>
        </w:rPr>
        <w:t xml:space="preserve"> insluit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 xml:space="preserve">in breë trekke </w:t>
      </w:r>
      <w:r w:rsidR="00E30427">
        <w:rPr>
          <w:rFonts w:ascii="Cambria" w:hAnsi="Cambria"/>
          <w:sz w:val="22"/>
          <w:szCs w:val="22"/>
          <w:lang w:val="en-ZA" w:eastAsia="en-US" w:bidi="en-US"/>
        </w:rPr>
        <w:t>aan</w:t>
      </w:r>
      <w:r w:rsidRPr="00692296">
        <w:rPr>
          <w:rFonts w:ascii="Cambria" w:hAnsi="Cambria"/>
          <w:sz w:val="22"/>
          <w:szCs w:val="22"/>
          <w:lang w:val="en-ZA" w:eastAsia="en-US" w:bidi="en-US"/>
        </w:rPr>
        <w:t xml:space="preserve">dui </w:t>
      </w:r>
      <w:r w:rsidR="00D96137">
        <w:rPr>
          <w:rFonts w:ascii="Cambria" w:hAnsi="Cambria"/>
          <w:sz w:val="22"/>
          <w:szCs w:val="22"/>
          <w:lang w:val="en-ZA" w:eastAsia="en-US" w:bidi="en-US"/>
        </w:rPr>
        <w:t xml:space="preserve">aan hoe jy te werk sal gaan </w:t>
      </w:r>
      <w:r w:rsidRPr="00692296">
        <w:rPr>
          <w:rFonts w:ascii="Cambria" w:hAnsi="Cambria"/>
          <w:sz w:val="22"/>
          <w:szCs w:val="22"/>
          <w:lang w:val="en-ZA" w:eastAsia="en-US" w:bidi="en-US"/>
        </w:rPr>
        <w:t>(bestudeer die vereistes van die PAT en dui aan hoe jy van plan is om data en inligting in te samel, te manipuleer, ens</w:t>
      </w:r>
      <w:r w:rsidR="00E30427">
        <w:rPr>
          <w:rFonts w:ascii="Cambria" w:hAnsi="Cambria"/>
          <w:sz w:val="22"/>
          <w:szCs w:val="22"/>
          <w:lang w:val="en-ZA" w:eastAsia="en-US" w:bidi="en-US"/>
        </w:rPr>
        <w:t>.</w:t>
      </w:r>
      <w:r w:rsidRPr="00692296">
        <w:rPr>
          <w:rFonts w:ascii="Cambria" w:hAnsi="Cambria"/>
          <w:sz w:val="22"/>
          <w:szCs w:val="22"/>
          <w:lang w:val="en-ZA" w:eastAsia="en-US" w:bidi="en-US"/>
        </w:rPr>
        <w: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w</w:t>
      </w:r>
      <w:r w:rsidR="00D96137">
        <w:rPr>
          <w:rFonts w:ascii="Cambria" w:hAnsi="Cambria"/>
          <w:sz w:val="22"/>
          <w:szCs w:val="22"/>
          <w:lang w:val="en-ZA" w:eastAsia="en-US" w:bidi="en-US"/>
        </w:rPr>
        <w:t>ie</w:t>
      </w:r>
      <w:r w:rsidRPr="00692296">
        <w:rPr>
          <w:rFonts w:ascii="Cambria" w:hAnsi="Cambria"/>
          <w:sz w:val="22"/>
          <w:szCs w:val="22"/>
          <w:lang w:val="en-ZA" w:eastAsia="en-US" w:bidi="en-US"/>
        </w:rPr>
        <w:t xml:space="preserve"> die teikengehoor</w:t>
      </w:r>
      <w:r w:rsidR="00D96137">
        <w:rPr>
          <w:rFonts w:ascii="Cambria" w:hAnsi="Cambria"/>
          <w:sz w:val="22"/>
          <w:szCs w:val="22"/>
          <w:lang w:val="en-ZA" w:eastAsia="en-US" w:bidi="en-US"/>
        </w:rPr>
        <w:t xml:space="preserve"> is</w:t>
      </w:r>
    </w:p>
    <w:p w:rsid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 xml:space="preserve">hoe jy die inligting </w:t>
      </w:r>
      <w:r w:rsidR="00D96137">
        <w:rPr>
          <w:rFonts w:ascii="Cambria" w:hAnsi="Cambria"/>
          <w:sz w:val="22"/>
          <w:szCs w:val="22"/>
          <w:lang w:val="en-ZA" w:eastAsia="en-US" w:bidi="en-US"/>
        </w:rPr>
        <w:t xml:space="preserve">gaan </w:t>
      </w:r>
      <w:r w:rsidRPr="00692296">
        <w:rPr>
          <w:rFonts w:ascii="Cambria" w:hAnsi="Cambria"/>
          <w:sz w:val="22"/>
          <w:szCs w:val="22"/>
          <w:lang w:val="en-ZA" w:eastAsia="en-US" w:bidi="en-US"/>
        </w:rPr>
        <w:t>aanbied</w:t>
      </w:r>
    </w:p>
    <w:p w:rsidR="00D96137" w:rsidRDefault="00D96137" w:rsidP="00195460">
      <w:pPr>
        <w:spacing w:after="200" w:line="252" w:lineRule="auto"/>
        <w:ind w:left="714"/>
        <w:rPr>
          <w:rFonts w:ascii="Cambria" w:hAnsi="Cambria"/>
          <w:sz w:val="22"/>
          <w:szCs w:val="22"/>
          <w:lang w:val="en-ZA" w:eastAsia="en-US" w:bidi="en-US"/>
        </w:rPr>
      </w:pPr>
    </w:p>
    <w:p w:rsidR="00D96137" w:rsidRPr="00E30427" w:rsidRDefault="00D96137" w:rsidP="00E30427">
      <w:pPr>
        <w:spacing w:after="200" w:line="252" w:lineRule="auto"/>
        <w:rPr>
          <w:rFonts w:ascii="Cambria" w:eastAsia="Cambria" w:hAnsi="Cambria" w:cs="Cambria"/>
          <w:sz w:val="22"/>
          <w:szCs w:val="22"/>
        </w:rPr>
      </w:pPr>
      <w:r w:rsidRPr="00E30427">
        <w:rPr>
          <w:rFonts w:ascii="Cambria" w:eastAsia="Cambria" w:hAnsi="Cambria" w:cs="Cambria"/>
          <w:sz w:val="22"/>
          <w:szCs w:val="22"/>
        </w:rPr>
        <w:tab/>
        <w:t>Gebruik die volgende vrae om jou taakbeskrywing te skryf:</w:t>
      </w:r>
    </w:p>
    <w:p w:rsidR="00692296" w:rsidRDefault="00692296" w:rsidP="00692296">
      <w:pPr>
        <w:pStyle w:val="ListParagraph"/>
        <w:numPr>
          <w:ilvl w:val="0"/>
          <w:numId w:val="8"/>
        </w:numPr>
        <w:rPr>
          <w:lang w:val="en-ZA"/>
        </w:rPr>
      </w:pPr>
      <w:r w:rsidRPr="009251A1">
        <w:rPr>
          <w:b/>
          <w:lang w:val="en-ZA"/>
        </w:rPr>
        <w:t>Hoekom</w:t>
      </w:r>
      <w:r w:rsidRPr="009251A1">
        <w:rPr>
          <w:lang w:val="en-ZA"/>
        </w:rPr>
        <w:t xml:space="preserve"> doen </w:t>
      </w:r>
      <w:r w:rsidR="009614A4">
        <w:rPr>
          <w:lang w:val="en-ZA"/>
        </w:rPr>
        <w:t>ek</w:t>
      </w:r>
      <w:r w:rsidRPr="009251A1">
        <w:rPr>
          <w:lang w:val="en-ZA"/>
        </w:rPr>
        <w:t xml:space="preserve"> die ondersoek?</w:t>
      </w:r>
    </w:p>
    <w:p w:rsidR="00D96137" w:rsidRDefault="00D96137" w:rsidP="00D96137">
      <w:pPr>
        <w:pStyle w:val="ListParagraph"/>
        <w:numPr>
          <w:ilvl w:val="0"/>
          <w:numId w:val="42"/>
        </w:numPr>
        <w:ind w:left="1074"/>
        <w:rPr>
          <w:lang w:val="en-ZA"/>
        </w:rPr>
      </w:pPr>
      <w:r>
        <w:rPr>
          <w:b/>
          <w:lang w:val="en-ZA"/>
        </w:rPr>
        <w:t xml:space="preserve">Wat </w:t>
      </w:r>
      <w:r>
        <w:rPr>
          <w:lang w:val="en-ZA"/>
        </w:rPr>
        <w:t>sal</w:t>
      </w:r>
      <w:r w:rsidRPr="00095288">
        <w:rPr>
          <w:lang w:val="en-ZA"/>
        </w:rPr>
        <w:t xml:space="preserve"> die </w:t>
      </w:r>
      <w:r>
        <w:rPr>
          <w:lang w:val="en-ZA"/>
        </w:rPr>
        <w:t xml:space="preserve">fokus van </w:t>
      </w:r>
      <w:r w:rsidR="009614A4">
        <w:rPr>
          <w:lang w:val="en-ZA"/>
        </w:rPr>
        <w:t>my</w:t>
      </w:r>
      <w:r>
        <w:rPr>
          <w:lang w:val="en-ZA"/>
        </w:rPr>
        <w:t xml:space="preserve"> ondersoek wees</w:t>
      </w:r>
      <w:r w:rsidRPr="00095288">
        <w:rPr>
          <w:lang w:val="en-ZA"/>
        </w:rPr>
        <w:t>?</w:t>
      </w:r>
    </w:p>
    <w:p w:rsidR="001304CA" w:rsidRDefault="00D96137" w:rsidP="003F1C58">
      <w:pPr>
        <w:pStyle w:val="ListParagraph"/>
        <w:numPr>
          <w:ilvl w:val="0"/>
          <w:numId w:val="8"/>
        </w:numPr>
        <w:rPr>
          <w:lang w:val="en-ZA"/>
        </w:rPr>
      </w:pPr>
      <w:r w:rsidRPr="001304CA">
        <w:rPr>
          <w:b/>
          <w:lang w:val="en-ZA"/>
        </w:rPr>
        <w:t>Hoe</w:t>
      </w:r>
      <w:r w:rsidR="001304CA" w:rsidRPr="001304CA">
        <w:rPr>
          <w:lang w:val="en-ZA"/>
        </w:rPr>
        <w:t xml:space="preserve"> sal </w:t>
      </w:r>
      <w:r w:rsidR="009614A4">
        <w:rPr>
          <w:lang w:val="en-ZA"/>
        </w:rPr>
        <w:t>ek</w:t>
      </w:r>
      <w:r w:rsidR="001304CA" w:rsidRPr="001304CA">
        <w:rPr>
          <w:lang w:val="en-ZA"/>
        </w:rPr>
        <w:t xml:space="preserve"> te werk gaan</w:t>
      </w:r>
      <w:r w:rsidR="009614A4">
        <w:rPr>
          <w:lang w:val="en-ZA"/>
        </w:rPr>
        <w:t>, met inagneming van</w:t>
      </w:r>
      <w:r w:rsidR="00E30427">
        <w:rPr>
          <w:lang w:val="en-ZA"/>
        </w:rPr>
        <w:t xml:space="preserve"> al die vereistes van die PAT</w:t>
      </w:r>
      <w:r w:rsidR="009614A4">
        <w:rPr>
          <w:lang w:val="en-ZA"/>
        </w:rPr>
        <w:t>?</w:t>
      </w:r>
    </w:p>
    <w:p w:rsidR="003F1C58" w:rsidRDefault="001304CA" w:rsidP="003F1C58">
      <w:pPr>
        <w:pStyle w:val="ListParagraph"/>
        <w:numPr>
          <w:ilvl w:val="0"/>
          <w:numId w:val="8"/>
        </w:numPr>
        <w:rPr>
          <w:lang w:val="en-ZA"/>
        </w:rPr>
      </w:pPr>
      <w:r w:rsidRPr="009251A1">
        <w:rPr>
          <w:b/>
          <w:lang w:val="en-ZA"/>
        </w:rPr>
        <w:t>Vir wie</w:t>
      </w:r>
      <w:r w:rsidRPr="009251A1">
        <w:rPr>
          <w:lang w:val="en-ZA"/>
        </w:rPr>
        <w:t xml:space="preserve"> is die inligting</w:t>
      </w:r>
      <w:r w:rsidR="009614A4">
        <w:rPr>
          <w:lang w:val="en-ZA"/>
        </w:rPr>
        <w:t xml:space="preserve"> bedoel</w:t>
      </w:r>
      <w:r>
        <w:rPr>
          <w:lang w:val="en-ZA"/>
        </w:rPr>
        <w:t xml:space="preserve"> (teikengehoor</w:t>
      </w:r>
      <w:r w:rsidR="003F1C58" w:rsidRPr="001304CA">
        <w:rPr>
          <w:lang w:val="en-ZA"/>
        </w:rPr>
        <w:t>)?</w:t>
      </w:r>
    </w:p>
    <w:p w:rsidR="001304CA" w:rsidRPr="001304CA" w:rsidRDefault="001304CA" w:rsidP="003F1C58">
      <w:pPr>
        <w:pStyle w:val="ListParagraph"/>
        <w:numPr>
          <w:ilvl w:val="0"/>
          <w:numId w:val="8"/>
        </w:numPr>
        <w:rPr>
          <w:lang w:val="en-ZA"/>
        </w:rPr>
      </w:pPr>
      <w:r w:rsidRPr="009251A1">
        <w:rPr>
          <w:b/>
          <w:lang w:val="en-ZA"/>
        </w:rPr>
        <w:t>Hoe</w:t>
      </w:r>
      <w:r w:rsidRPr="009251A1">
        <w:rPr>
          <w:lang w:val="en-ZA"/>
        </w:rPr>
        <w:t xml:space="preserve"> moet</w:t>
      </w:r>
      <w:r>
        <w:rPr>
          <w:lang w:val="en-ZA"/>
        </w:rPr>
        <w:t xml:space="preserve"> ek die </w:t>
      </w:r>
      <w:r w:rsidRPr="009251A1">
        <w:rPr>
          <w:lang w:val="en-ZA"/>
        </w:rPr>
        <w:t>inligting aanbied</w:t>
      </w:r>
      <w:r>
        <w:rPr>
          <w:lang w:val="en-ZA"/>
        </w:rPr>
        <w:t>?</w:t>
      </w:r>
    </w:p>
    <w:p w:rsidR="00F16FDA" w:rsidRPr="00503DCD" w:rsidRDefault="001304C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Vra v</w:t>
      </w:r>
      <w:r w:rsidRPr="001304CA">
        <w:rPr>
          <w:rFonts w:ascii="Cambria" w:hAnsi="Cambria"/>
          <w:b/>
          <w:lang w:val="en-ZA" w:eastAsia="en-US" w:bidi="en-US"/>
        </w:rPr>
        <w:t xml:space="preserve">rae wat jou ondersoek </w:t>
      </w:r>
      <w:r>
        <w:rPr>
          <w:rFonts w:ascii="Cambria" w:hAnsi="Cambria"/>
          <w:b/>
          <w:lang w:val="en-ZA" w:eastAsia="en-US" w:bidi="en-US"/>
        </w:rPr>
        <w:t xml:space="preserve">sal </w:t>
      </w:r>
      <w:r w:rsidRPr="001304CA">
        <w:rPr>
          <w:rFonts w:ascii="Cambria" w:hAnsi="Cambria"/>
          <w:b/>
          <w:lang w:val="en-ZA" w:eastAsia="en-US" w:bidi="en-US"/>
        </w:rPr>
        <w:t>rig</w:t>
      </w:r>
    </w:p>
    <w:p w:rsidR="003D2612" w:rsidRDefault="001304CA"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Om </w:t>
      </w:r>
      <w:r w:rsidRPr="001304CA">
        <w:rPr>
          <w:rFonts w:ascii="Cambria" w:hAnsi="Cambria"/>
          <w:sz w:val="22"/>
          <w:szCs w:val="22"/>
          <w:lang w:val="en-ZA" w:eastAsia="en-US" w:bidi="en-US"/>
        </w:rPr>
        <w:t>die probleem op te los en om die fokusvraag te beantwoord, moet jy meer vrae vra om jou te help om toepaslike data en inligting te vind.</w:t>
      </w:r>
    </w:p>
    <w:p w:rsidR="007410C4" w:rsidRPr="00503DCD" w:rsidRDefault="007410C4"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As ’n </w:t>
      </w:r>
      <w:r w:rsidRPr="00F42BB5">
        <w:rPr>
          <w:rFonts w:ascii="Cambria" w:hAnsi="Cambria"/>
          <w:b/>
          <w:sz w:val="22"/>
          <w:szCs w:val="22"/>
          <w:lang w:val="en-ZA" w:eastAsia="en-US" w:bidi="en-US"/>
        </w:rPr>
        <w:t>klas</w:t>
      </w:r>
      <w:r>
        <w:rPr>
          <w:rFonts w:ascii="Cambria" w:hAnsi="Cambria"/>
          <w:sz w:val="22"/>
          <w:szCs w:val="22"/>
          <w:lang w:val="en-ZA" w:eastAsia="en-US" w:bidi="en-US"/>
        </w:rPr>
        <w:t xml:space="preserve">, hou ’n dinkskrum om opkrifte te bepal wat </w:t>
      </w:r>
      <w:r w:rsidR="00F42BB5">
        <w:rPr>
          <w:rFonts w:ascii="Cambria" w:hAnsi="Cambria"/>
          <w:sz w:val="22"/>
          <w:szCs w:val="22"/>
          <w:lang w:val="en-ZA" w:eastAsia="en-US" w:bidi="en-US"/>
        </w:rPr>
        <w:t>jy</w:t>
      </w:r>
      <w:r>
        <w:rPr>
          <w:rFonts w:ascii="Cambria" w:hAnsi="Cambria"/>
          <w:sz w:val="22"/>
          <w:szCs w:val="22"/>
          <w:lang w:val="en-ZA" w:eastAsia="en-US" w:bidi="en-US"/>
        </w:rPr>
        <w:t>e kan gebruik</w:t>
      </w:r>
      <w:r w:rsidR="00F42BB5">
        <w:rPr>
          <w:rFonts w:ascii="Cambria" w:hAnsi="Cambria"/>
          <w:sz w:val="22"/>
          <w:szCs w:val="22"/>
          <w:lang w:val="en-ZA" w:eastAsia="en-US" w:bidi="en-US"/>
        </w:rPr>
        <w:t xml:space="preserve"> om jou inligting te organiseer. As ’n </w:t>
      </w:r>
      <w:r w:rsidR="00F42BB5" w:rsidRPr="00F42BB5">
        <w:rPr>
          <w:rFonts w:ascii="Cambria" w:hAnsi="Cambria"/>
          <w:b/>
          <w:sz w:val="22"/>
          <w:szCs w:val="22"/>
          <w:lang w:val="en-ZA" w:eastAsia="en-US" w:bidi="en-US"/>
        </w:rPr>
        <w:t>klas</w:t>
      </w:r>
      <w:r w:rsidR="00F42BB5">
        <w:rPr>
          <w:rFonts w:ascii="Cambria" w:hAnsi="Cambria"/>
          <w:sz w:val="22"/>
          <w:szCs w:val="22"/>
          <w:lang w:val="en-ZA" w:eastAsia="en-US" w:bidi="en-US"/>
        </w:rPr>
        <w:t xml:space="preserve">akitiwiteit, skep ’n lys vrae wat gebruik kan word om jou navorsing te lei. Sien </w:t>
      </w:r>
      <w:r w:rsidR="00F42BB5" w:rsidRPr="00F42BB5">
        <w:rPr>
          <w:rFonts w:ascii="Cambria" w:hAnsi="Cambria"/>
          <w:b/>
          <w:sz w:val="22"/>
          <w:szCs w:val="22"/>
          <w:lang w:val="en-ZA" w:eastAsia="en-US" w:bidi="en-US"/>
        </w:rPr>
        <w:t>Bylaag A</w:t>
      </w:r>
      <w:r w:rsidR="00F42BB5">
        <w:rPr>
          <w:rFonts w:ascii="Cambria" w:hAnsi="Cambria"/>
          <w:sz w:val="22"/>
          <w:szCs w:val="22"/>
          <w:lang w:val="en-ZA" w:eastAsia="en-US" w:bidi="en-US"/>
        </w:rPr>
        <w:t xml:space="preserve"> vir idees.</w:t>
      </w:r>
    </w:p>
    <w:p w:rsidR="00F16FDA" w:rsidRPr="00503DCD" w:rsidRDefault="001304CA" w:rsidP="001304CA">
      <w:pPr>
        <w:numPr>
          <w:ilvl w:val="0"/>
          <w:numId w:val="23"/>
        </w:numPr>
        <w:spacing w:after="200" w:line="252" w:lineRule="auto"/>
        <w:rPr>
          <w:rFonts w:ascii="Cambria" w:hAnsi="Cambria"/>
          <w:sz w:val="22"/>
          <w:szCs w:val="22"/>
          <w:lang w:val="en-ZA" w:eastAsia="en-US" w:bidi="en-US"/>
        </w:rPr>
      </w:pPr>
      <w:r w:rsidRPr="001304CA">
        <w:rPr>
          <w:rFonts w:ascii="Cambria" w:hAnsi="Cambria"/>
          <w:sz w:val="22"/>
          <w:szCs w:val="22"/>
          <w:lang w:val="en-ZA" w:eastAsia="en-US" w:bidi="en-US"/>
        </w:rPr>
        <w:t xml:space="preserve">Lees die </w:t>
      </w:r>
      <w:r>
        <w:rPr>
          <w:rFonts w:ascii="Cambria" w:hAnsi="Cambria"/>
          <w:sz w:val="22"/>
          <w:szCs w:val="22"/>
          <w:lang w:val="en-ZA" w:eastAsia="en-US" w:bidi="en-US"/>
        </w:rPr>
        <w:t>fokus</w:t>
      </w:r>
      <w:r w:rsidRPr="001304CA">
        <w:rPr>
          <w:rFonts w:ascii="Cambria" w:hAnsi="Cambria"/>
          <w:sz w:val="22"/>
          <w:szCs w:val="22"/>
          <w:lang w:val="en-ZA" w:eastAsia="en-US" w:bidi="en-US"/>
        </w:rPr>
        <w:t xml:space="preserve">vraag wat </w:t>
      </w:r>
      <w:r>
        <w:rPr>
          <w:rFonts w:ascii="Cambria" w:hAnsi="Cambria"/>
          <w:sz w:val="22"/>
          <w:szCs w:val="22"/>
          <w:lang w:val="en-ZA" w:eastAsia="en-US" w:bidi="en-US"/>
        </w:rPr>
        <w:t>jy moet</w:t>
      </w:r>
      <w:r w:rsidRPr="001304CA">
        <w:rPr>
          <w:rFonts w:ascii="Cambria" w:hAnsi="Cambria"/>
          <w:sz w:val="22"/>
          <w:szCs w:val="22"/>
          <w:lang w:val="en-ZA" w:eastAsia="en-US" w:bidi="en-US"/>
        </w:rPr>
        <w:t xml:space="preserve"> beantwoord. </w:t>
      </w:r>
      <w:r>
        <w:rPr>
          <w:rFonts w:ascii="Cambria" w:hAnsi="Cambria"/>
          <w:sz w:val="22"/>
          <w:szCs w:val="22"/>
          <w:lang w:val="en-ZA" w:eastAsia="en-US" w:bidi="en-US"/>
        </w:rPr>
        <w:t>Die fokusvraag moet jou na</w:t>
      </w:r>
      <w:r w:rsidRPr="001304CA">
        <w:rPr>
          <w:rFonts w:ascii="Cambria" w:hAnsi="Cambria"/>
          <w:sz w:val="22"/>
          <w:szCs w:val="22"/>
          <w:lang w:val="en-ZA" w:eastAsia="en-US" w:bidi="en-US"/>
        </w:rPr>
        <w:t xml:space="preserve"> ander </w:t>
      </w:r>
      <w:r>
        <w:rPr>
          <w:rFonts w:ascii="Cambria" w:hAnsi="Cambria"/>
          <w:i/>
          <w:sz w:val="22"/>
          <w:szCs w:val="22"/>
          <w:lang w:val="en-ZA" w:eastAsia="en-US" w:bidi="en-US"/>
        </w:rPr>
        <w:t xml:space="preserve">kwaliteit </w:t>
      </w:r>
      <w:r w:rsidRPr="001304CA">
        <w:rPr>
          <w:rFonts w:ascii="Cambria" w:hAnsi="Cambria"/>
          <w:sz w:val="22"/>
          <w:szCs w:val="22"/>
          <w:lang w:val="en-ZA" w:eastAsia="en-US" w:bidi="en-US"/>
        </w:rPr>
        <w:t>vrae lei</w:t>
      </w:r>
      <w:r w:rsidR="00227DE2">
        <w:rPr>
          <w:rFonts w:ascii="Cambria" w:hAnsi="Cambria"/>
          <w:sz w:val="22"/>
          <w:szCs w:val="22"/>
          <w:lang w:val="en-ZA" w:eastAsia="en-US" w:bidi="en-US"/>
        </w:rPr>
        <w:t>,</w:t>
      </w:r>
      <w:r w:rsidRPr="001304CA">
        <w:rPr>
          <w:rFonts w:ascii="Cambria" w:hAnsi="Cambria"/>
          <w:sz w:val="22"/>
          <w:szCs w:val="22"/>
          <w:lang w:val="en-ZA" w:eastAsia="en-US" w:bidi="en-US"/>
        </w:rPr>
        <w:t xml:space="preserve"> wat jou sal help om d</w:t>
      </w:r>
      <w:r>
        <w:rPr>
          <w:rFonts w:ascii="Cambria" w:hAnsi="Cambria"/>
          <w:sz w:val="22"/>
          <w:szCs w:val="22"/>
          <w:lang w:val="en-ZA" w:eastAsia="en-US" w:bidi="en-US"/>
        </w:rPr>
        <w:t>ata en</w:t>
      </w:r>
      <w:r w:rsidRPr="001304CA">
        <w:rPr>
          <w:rFonts w:ascii="Cambria" w:hAnsi="Cambria"/>
          <w:sz w:val="22"/>
          <w:szCs w:val="22"/>
          <w:lang w:val="en-ZA" w:eastAsia="en-US" w:bidi="en-US"/>
        </w:rPr>
        <w:t xml:space="preserve"> inligting te vind.</w:t>
      </w:r>
    </w:p>
    <w:p w:rsidR="00541D8A" w:rsidRPr="00AC20DC" w:rsidRDefault="00E77DA8" w:rsidP="00D33429">
      <w:pPr>
        <w:spacing w:after="200" w:line="252" w:lineRule="auto"/>
        <w:ind w:left="720"/>
        <w:rPr>
          <w:rFonts w:ascii="Cambria" w:eastAsia="Cambria" w:hAnsi="Cambria" w:cs="Cambria"/>
          <w:sz w:val="22"/>
          <w:szCs w:val="22"/>
        </w:rPr>
      </w:pPr>
      <w:r w:rsidRPr="007B4260">
        <w:rPr>
          <w:rFonts w:ascii="Cambria" w:eastAsia="Cambria" w:hAnsi="Cambria" w:cs="Cambria"/>
          <w:sz w:val="22"/>
          <w:szCs w:val="22"/>
        </w:rPr>
        <w:t>Hou in gedagte dat</w:t>
      </w:r>
      <w:r w:rsidR="00227DE2">
        <w:rPr>
          <w:rFonts w:ascii="Cambria" w:eastAsia="Cambria" w:hAnsi="Cambria" w:cs="Cambria"/>
          <w:sz w:val="22"/>
          <w:szCs w:val="22"/>
          <w:lang w:val="en-ZA"/>
        </w:rPr>
        <w:t xml:space="preserve"> </w:t>
      </w:r>
      <w:r w:rsidRPr="007B4260">
        <w:rPr>
          <w:rFonts w:ascii="Cambria" w:eastAsia="Cambria" w:hAnsi="Cambria" w:cs="Cambria"/>
          <w:sz w:val="22"/>
          <w:szCs w:val="22"/>
        </w:rPr>
        <w:t xml:space="preserve">jy ook </w:t>
      </w:r>
      <w:r>
        <w:rPr>
          <w:rFonts w:ascii="Cambria" w:eastAsia="Cambria" w:hAnsi="Cambria" w:cs="Cambria"/>
          <w:sz w:val="22"/>
          <w:szCs w:val="22"/>
        </w:rPr>
        <w:t>data en inligting nodig het wat</w:t>
      </w:r>
      <w:r w:rsidR="00D33429">
        <w:rPr>
          <w:rFonts w:ascii="Cambria" w:eastAsia="Cambria" w:hAnsi="Cambria" w:cs="Cambria"/>
          <w:sz w:val="22"/>
          <w:szCs w:val="22"/>
          <w:lang w:val="en-ZA"/>
        </w:rPr>
        <w:t xml:space="preserve"> </w:t>
      </w:r>
      <w:r w:rsidR="00541D8A" w:rsidRPr="00AC20DC">
        <w:rPr>
          <w:rFonts w:ascii="Cambria" w:eastAsia="Cambria" w:hAnsi="Cambria" w:cs="Cambria"/>
          <w:sz w:val="22"/>
          <w:szCs w:val="22"/>
        </w:rPr>
        <w:t xml:space="preserve">in 'n sigblad </w:t>
      </w:r>
      <w:r w:rsidR="00227DE2">
        <w:rPr>
          <w:rFonts w:ascii="Cambria" w:eastAsia="Cambria" w:hAnsi="Cambria" w:cs="Cambria"/>
          <w:sz w:val="22"/>
          <w:szCs w:val="22"/>
          <w:lang w:val="en-ZA"/>
        </w:rPr>
        <w:t>verwerk moet word</w:t>
      </w:r>
    </w:p>
    <w:p w:rsidR="00F16FDA" w:rsidRPr="00D33429" w:rsidRDefault="00541D8A" w:rsidP="00541D8A">
      <w:pPr>
        <w:numPr>
          <w:ilvl w:val="0"/>
          <w:numId w:val="23"/>
        </w:numPr>
        <w:spacing w:before="360"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t xml:space="preserve">Identifiser </w:t>
      </w:r>
      <w:r w:rsidRPr="007B4260">
        <w:rPr>
          <w:rFonts w:ascii="Cambria" w:eastAsia="Cambria" w:hAnsi="Cambria" w:cs="Cambria"/>
          <w:sz w:val="22"/>
          <w:szCs w:val="22"/>
        </w:rPr>
        <w:t>'n paar opskrifte (ten minste vier) wat jy kan gebruik om jou inligting te organiseer</w:t>
      </w:r>
      <w:r>
        <w:rPr>
          <w:rFonts w:ascii="Cambria" w:eastAsia="Cambria" w:hAnsi="Cambria" w:cs="Cambria"/>
          <w:sz w:val="22"/>
          <w:szCs w:val="22"/>
          <w:lang w:val="en-ZA"/>
        </w:rPr>
        <w:t xml:space="preserve"> en in kategorieë te plaas. </w:t>
      </w:r>
      <w:r w:rsidR="00227DE2">
        <w:rPr>
          <w:rFonts w:ascii="Cambria" w:eastAsia="Cambria" w:hAnsi="Cambria" w:cs="Cambria"/>
          <w:sz w:val="22"/>
          <w:szCs w:val="22"/>
          <w:lang w:val="en-ZA"/>
        </w:rPr>
        <w:t>Skryf</w:t>
      </w:r>
      <w:r>
        <w:rPr>
          <w:rFonts w:ascii="Cambria" w:eastAsia="Cambria" w:hAnsi="Cambria" w:cs="Cambria"/>
          <w:sz w:val="22"/>
          <w:szCs w:val="22"/>
          <w:lang w:val="en-ZA"/>
        </w:rPr>
        <w:t xml:space="preserve"> elke vraag onder ‘n geskikte opskrif.</w:t>
      </w:r>
    </w:p>
    <w:p w:rsidR="00D33429" w:rsidRPr="00503DCD" w:rsidRDefault="00D33429" w:rsidP="00541D8A">
      <w:pPr>
        <w:numPr>
          <w:ilvl w:val="0"/>
          <w:numId w:val="23"/>
        </w:numPr>
        <w:spacing w:before="360"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t xml:space="preserve">As ’n </w:t>
      </w:r>
      <w:r w:rsidRPr="00D33429">
        <w:rPr>
          <w:rFonts w:ascii="Cambria" w:eastAsia="Cambria" w:hAnsi="Cambria" w:cs="Cambria"/>
          <w:b/>
          <w:sz w:val="22"/>
          <w:szCs w:val="22"/>
          <w:lang w:val="en-ZA"/>
        </w:rPr>
        <w:t>klas</w:t>
      </w:r>
      <w:r>
        <w:rPr>
          <w:rFonts w:ascii="Cambria" w:eastAsia="Cambria" w:hAnsi="Cambria" w:cs="Cambria"/>
          <w:sz w:val="22"/>
          <w:szCs w:val="22"/>
          <w:lang w:val="en-ZA"/>
        </w:rPr>
        <w:t>, besluit watter opskrifte en vrae toepaslik is.</w:t>
      </w:r>
    </w:p>
    <w:p w:rsidR="00F16FDA" w:rsidRDefault="00D33429" w:rsidP="00CD03C6">
      <w:pPr>
        <w:numPr>
          <w:ilvl w:val="0"/>
          <w:numId w:val="23"/>
        </w:numPr>
        <w:spacing w:after="200" w:line="252" w:lineRule="auto"/>
        <w:rPr>
          <w:rFonts w:ascii="Cambria" w:hAnsi="Cambria"/>
          <w:sz w:val="22"/>
          <w:szCs w:val="22"/>
          <w:lang w:val="en-ZA" w:eastAsia="en-US" w:bidi="en-US"/>
        </w:rPr>
      </w:pPr>
      <w:r>
        <w:rPr>
          <w:rFonts w:ascii="Cambria" w:hAnsi="Cambria"/>
          <w:sz w:val="22"/>
          <w:szCs w:val="22"/>
          <w:lang w:val="en-ZA"/>
        </w:rPr>
        <w:lastRenderedPageBreak/>
        <w:t xml:space="preserve">Jy moet nou jou </w:t>
      </w:r>
      <w:r w:rsidRPr="00F140C4">
        <w:rPr>
          <w:rFonts w:ascii="Cambria" w:hAnsi="Cambria"/>
          <w:b/>
          <w:i/>
          <w:sz w:val="22"/>
          <w:szCs w:val="22"/>
          <w:lang w:val="en-ZA"/>
        </w:rPr>
        <w:t>eie</w:t>
      </w:r>
      <w:r>
        <w:rPr>
          <w:rFonts w:ascii="Cambria" w:hAnsi="Cambria"/>
          <w:sz w:val="22"/>
          <w:szCs w:val="22"/>
          <w:lang w:val="en-ZA"/>
        </w:rPr>
        <w:t xml:space="preserve"> </w:t>
      </w:r>
      <w:r w:rsidR="00F140C4">
        <w:rPr>
          <w:rFonts w:ascii="Cambria" w:hAnsi="Cambria"/>
          <w:sz w:val="22"/>
          <w:szCs w:val="22"/>
          <w:lang w:val="en-ZA"/>
        </w:rPr>
        <w:t>opskrifte (ten minste 3) en vrae (ten minste 15) uit die lys opskrifte en vrae kies. Jy kan van die opskrifte en vra in die lys wat jou klas voorgestel het, gebruik en/of jou eie byvoeg/gebruik indien jy verkies</w:t>
      </w:r>
      <w:r w:rsidR="004D4475" w:rsidRPr="00503DCD">
        <w:rPr>
          <w:rFonts w:ascii="Cambria" w:hAnsi="Cambria"/>
          <w:sz w:val="22"/>
          <w:szCs w:val="22"/>
          <w:lang w:val="en-ZA" w:eastAsia="en-US" w:bidi="en-US"/>
        </w:rPr>
        <w:t>.</w:t>
      </w:r>
    </w:p>
    <w:p w:rsidR="00F140C4" w:rsidRPr="00503DCD" w:rsidRDefault="00F140C4" w:rsidP="00CD03C6">
      <w:pPr>
        <w:numPr>
          <w:ilvl w:val="0"/>
          <w:numId w:val="23"/>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Voltooi </w:t>
      </w:r>
      <w:r w:rsidRPr="00F140C4">
        <w:rPr>
          <w:rFonts w:ascii="Cambria" w:hAnsi="Cambria"/>
          <w:b/>
          <w:i/>
          <w:sz w:val="22"/>
          <w:szCs w:val="22"/>
          <w:lang w:val="en-ZA" w:eastAsia="en-US" w:bidi="en-US"/>
        </w:rPr>
        <w:t>jou</w:t>
      </w:r>
      <w:r>
        <w:rPr>
          <w:rFonts w:ascii="Cambria" w:hAnsi="Cambria"/>
          <w:sz w:val="22"/>
          <w:szCs w:val="22"/>
          <w:lang w:val="en-ZA" w:eastAsia="en-US" w:bidi="en-US"/>
        </w:rPr>
        <w:t xml:space="preserve"> lys vrae (ten minste 15) en opskrifte. Plaas elke vraag onder ’n geskikte opskrif.</w:t>
      </w:r>
    </w:p>
    <w:p w:rsidR="00A22571" w:rsidRPr="00503DCD" w:rsidRDefault="005A46DB" w:rsidP="005A46DB">
      <w:pPr>
        <w:numPr>
          <w:ilvl w:val="0"/>
          <w:numId w:val="23"/>
        </w:numPr>
        <w:spacing w:after="200" w:line="252" w:lineRule="auto"/>
        <w:rPr>
          <w:rFonts w:ascii="Cambria" w:hAnsi="Cambria"/>
          <w:sz w:val="22"/>
          <w:szCs w:val="22"/>
          <w:lang w:val="en-ZA" w:eastAsia="en-US" w:bidi="en-US"/>
        </w:rPr>
      </w:pPr>
      <w:r w:rsidRPr="007B4260">
        <w:rPr>
          <w:rFonts w:ascii="Cambria" w:eastAsia="Cambria" w:hAnsi="Cambria" w:cs="Cambria"/>
          <w:sz w:val="22"/>
          <w:szCs w:val="22"/>
        </w:rPr>
        <w:t>Vergelyk jou finale lys</w:t>
      </w:r>
      <w:r>
        <w:rPr>
          <w:rFonts w:ascii="Cambria" w:eastAsia="Cambria" w:hAnsi="Cambria" w:cs="Cambria"/>
          <w:sz w:val="22"/>
          <w:szCs w:val="22"/>
          <w:lang w:val="en-ZA"/>
        </w:rPr>
        <w:t xml:space="preserve"> opskrifte en vrae </w:t>
      </w:r>
      <w:r w:rsidRPr="007B4260">
        <w:rPr>
          <w:rFonts w:ascii="Cambria" w:eastAsia="Cambria" w:hAnsi="Cambria" w:cs="Cambria"/>
          <w:sz w:val="22"/>
          <w:szCs w:val="22"/>
        </w:rPr>
        <w:t xml:space="preserve">met die taakbeskrywing en die </w:t>
      </w:r>
      <w:r w:rsidR="007C04EB">
        <w:rPr>
          <w:rFonts w:ascii="Cambria" w:eastAsia="Cambria" w:hAnsi="Cambria" w:cs="Cambria"/>
          <w:sz w:val="22"/>
          <w:szCs w:val="22"/>
          <w:lang w:val="en-ZA"/>
        </w:rPr>
        <w:t>fokus</w:t>
      </w:r>
      <w:r w:rsidRPr="007B4260">
        <w:rPr>
          <w:rFonts w:ascii="Cambria" w:eastAsia="Cambria" w:hAnsi="Cambria" w:cs="Cambria"/>
          <w:sz w:val="22"/>
          <w:szCs w:val="22"/>
        </w:rPr>
        <w:t>vraag wat beantwoord moet word om seker te maak dat jy op die probleem en die taak</w:t>
      </w:r>
      <w:r w:rsidR="00213E47">
        <w:rPr>
          <w:rFonts w:ascii="Cambria" w:eastAsia="Cambria" w:hAnsi="Cambria" w:cs="Cambria"/>
          <w:sz w:val="22"/>
          <w:szCs w:val="22"/>
          <w:lang w:val="en-ZA"/>
        </w:rPr>
        <w:t xml:space="preserve"> </w:t>
      </w:r>
      <w:r w:rsidRPr="007B4260">
        <w:rPr>
          <w:rFonts w:ascii="Cambria" w:eastAsia="Cambria" w:hAnsi="Cambria" w:cs="Cambria"/>
          <w:sz w:val="22"/>
          <w:szCs w:val="22"/>
        </w:rPr>
        <w:t>gefokus bly.</w:t>
      </w:r>
    </w:p>
    <w:p w:rsidR="00F16FDA" w:rsidRPr="00503DCD" w:rsidRDefault="007C04EB" w:rsidP="00CD03C6">
      <w:pPr>
        <w:numPr>
          <w:ilvl w:val="0"/>
          <w:numId w:val="23"/>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Hersien of verander die vrae </w:t>
      </w:r>
      <w:r w:rsidR="00213E47">
        <w:rPr>
          <w:rFonts w:ascii="Cambria" w:hAnsi="Cambria"/>
          <w:sz w:val="22"/>
          <w:szCs w:val="22"/>
          <w:lang w:val="en-ZA" w:eastAsia="en-US" w:bidi="en-US"/>
        </w:rPr>
        <w:t>indien</w:t>
      </w:r>
      <w:r>
        <w:rPr>
          <w:rFonts w:ascii="Cambria" w:hAnsi="Cambria"/>
          <w:sz w:val="22"/>
          <w:szCs w:val="22"/>
          <w:lang w:val="en-ZA" w:eastAsia="en-US" w:bidi="en-US"/>
        </w:rPr>
        <w:t xml:space="preserve"> nodig en f</w:t>
      </w:r>
      <w:r w:rsidR="005A46DB" w:rsidRPr="005A46DB">
        <w:rPr>
          <w:rFonts w:ascii="Cambria" w:hAnsi="Cambria"/>
          <w:sz w:val="22"/>
          <w:szCs w:val="22"/>
          <w:lang w:val="en-ZA" w:eastAsia="en-US" w:bidi="en-US"/>
        </w:rPr>
        <w:t>inaliseer</w:t>
      </w:r>
      <w:r w:rsidR="00213E47">
        <w:rPr>
          <w:rFonts w:ascii="Cambria" w:hAnsi="Cambria"/>
          <w:sz w:val="22"/>
          <w:szCs w:val="22"/>
          <w:lang w:val="en-ZA" w:eastAsia="en-US" w:bidi="en-US"/>
        </w:rPr>
        <w:t xml:space="preserve"> </w:t>
      </w:r>
      <w:r w:rsidRPr="007C04EB">
        <w:rPr>
          <w:rFonts w:ascii="Cambria" w:hAnsi="Cambria"/>
          <w:b/>
          <w:i/>
          <w:sz w:val="22"/>
          <w:szCs w:val="22"/>
          <w:lang w:val="en-ZA" w:eastAsia="en-US" w:bidi="en-US"/>
        </w:rPr>
        <w:t>jou</w:t>
      </w:r>
      <w:r w:rsidR="00F140C4">
        <w:rPr>
          <w:rFonts w:ascii="Cambria" w:hAnsi="Cambria"/>
          <w:b/>
          <w:i/>
          <w:sz w:val="22"/>
          <w:szCs w:val="22"/>
          <w:lang w:val="en-ZA" w:eastAsia="en-US" w:bidi="en-US"/>
        </w:rPr>
        <w:t xml:space="preserve"> </w:t>
      </w:r>
      <w:r>
        <w:rPr>
          <w:rFonts w:ascii="Cambria" w:hAnsi="Cambria"/>
          <w:sz w:val="22"/>
          <w:szCs w:val="22"/>
          <w:lang w:val="en-ZA" w:eastAsia="en-US" w:bidi="en-US"/>
        </w:rPr>
        <w:t xml:space="preserve">lys van </w:t>
      </w:r>
      <w:r w:rsidR="005A46DB" w:rsidRPr="005A46DB">
        <w:rPr>
          <w:rFonts w:ascii="Cambria" w:hAnsi="Cambria"/>
          <w:sz w:val="22"/>
          <w:szCs w:val="22"/>
          <w:lang w:val="en-ZA" w:eastAsia="en-US" w:bidi="en-US"/>
        </w:rPr>
        <w:t xml:space="preserve">opskrifte (ten minste </w:t>
      </w:r>
      <w:r w:rsidR="00F140C4">
        <w:rPr>
          <w:rFonts w:ascii="Cambria" w:hAnsi="Cambria"/>
          <w:sz w:val="22"/>
          <w:szCs w:val="22"/>
          <w:lang w:val="en-ZA" w:eastAsia="en-US" w:bidi="en-US"/>
        </w:rPr>
        <w:t>drie</w:t>
      </w:r>
      <w:r w:rsidR="005A46DB" w:rsidRPr="005A46DB">
        <w:rPr>
          <w:rFonts w:ascii="Cambria" w:hAnsi="Cambria"/>
          <w:sz w:val="22"/>
          <w:szCs w:val="22"/>
          <w:lang w:val="en-ZA" w:eastAsia="en-US" w:bidi="en-US"/>
        </w:rPr>
        <w:t xml:space="preserve">) en </w:t>
      </w:r>
      <w:r w:rsidR="00213E47" w:rsidRPr="00213E47">
        <w:rPr>
          <w:rFonts w:ascii="Cambria" w:hAnsi="Cambria"/>
          <w:b/>
          <w:i/>
          <w:sz w:val="22"/>
          <w:szCs w:val="22"/>
          <w:lang w:val="en-ZA" w:eastAsia="en-US" w:bidi="en-US"/>
        </w:rPr>
        <w:t>jou</w:t>
      </w:r>
      <w:r w:rsidR="005A46DB" w:rsidRPr="005A46DB">
        <w:rPr>
          <w:rFonts w:ascii="Cambria" w:hAnsi="Cambria"/>
          <w:sz w:val="22"/>
          <w:szCs w:val="22"/>
          <w:lang w:val="en-ZA" w:eastAsia="en-US" w:bidi="en-US"/>
        </w:rPr>
        <w:t xml:space="preserve"> vrae (ten minste 15) wat</w:t>
      </w:r>
      <w:r w:rsidR="005A46DB" w:rsidRPr="007C04EB">
        <w:rPr>
          <w:rFonts w:ascii="Cambria" w:hAnsi="Cambria"/>
          <w:b/>
          <w:i/>
          <w:sz w:val="22"/>
          <w:szCs w:val="22"/>
          <w:lang w:val="en-ZA" w:eastAsia="en-US" w:bidi="en-US"/>
        </w:rPr>
        <w:t xml:space="preserve"> jy </w:t>
      </w:r>
      <w:r w:rsidR="005A46DB" w:rsidRPr="005A46DB">
        <w:rPr>
          <w:rFonts w:ascii="Cambria" w:hAnsi="Cambria"/>
          <w:sz w:val="22"/>
          <w:szCs w:val="22"/>
          <w:lang w:val="en-ZA" w:eastAsia="en-US" w:bidi="en-US"/>
        </w:rPr>
        <w:t>gaan gebruik om die projek te voltooi.</w:t>
      </w:r>
    </w:p>
    <w:p w:rsidR="007C04EB" w:rsidRPr="002E47FD" w:rsidRDefault="00F140C4" w:rsidP="007C04EB">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val="en-ZA" w:eastAsia="en-US" w:bidi="en-US"/>
        </w:rPr>
      </w:pPr>
      <w:r>
        <w:rPr>
          <w:rFonts w:ascii="Cambria" w:hAnsi="Cambria" w:cs="Times New Roman"/>
          <w:bCs w:val="0"/>
          <w:sz w:val="24"/>
          <w:szCs w:val="24"/>
          <w:lang w:val="en-ZA" w:eastAsia="en-US" w:bidi="en-US"/>
        </w:rPr>
        <w:t xml:space="preserve">Gebruik </w:t>
      </w:r>
      <w:r w:rsidR="007C04EB" w:rsidRPr="002E47FD">
        <w:rPr>
          <w:rFonts w:ascii="Cambria" w:hAnsi="Cambria" w:cs="Times New Roman"/>
          <w:bCs w:val="0"/>
          <w:sz w:val="24"/>
          <w:szCs w:val="24"/>
          <w:lang w:val="en-ZA" w:eastAsia="en-US" w:bidi="en-US"/>
        </w:rPr>
        <w:t xml:space="preserve">die vraelys </w:t>
      </w:r>
    </w:p>
    <w:p w:rsidR="00F16FDA" w:rsidRPr="00503DCD" w:rsidRDefault="00220917"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Om d</w:t>
      </w:r>
      <w:r w:rsidR="003C54E7" w:rsidRPr="003C54E7">
        <w:rPr>
          <w:rFonts w:ascii="Cambria" w:hAnsi="Cambria"/>
          <w:sz w:val="22"/>
          <w:szCs w:val="22"/>
          <w:lang w:val="en-ZA" w:eastAsia="en-US" w:bidi="en-US"/>
        </w:rPr>
        <w:t xml:space="preserve">ata en inligting </w:t>
      </w:r>
      <w:r>
        <w:rPr>
          <w:rFonts w:ascii="Cambria" w:hAnsi="Cambria"/>
          <w:sz w:val="22"/>
          <w:szCs w:val="22"/>
          <w:lang w:val="en-ZA" w:eastAsia="en-US" w:bidi="en-US"/>
        </w:rPr>
        <w:t xml:space="preserve">te vind </w:t>
      </w:r>
      <w:r w:rsidR="003C54E7" w:rsidRPr="003C54E7">
        <w:rPr>
          <w:rFonts w:ascii="Cambria" w:hAnsi="Cambria"/>
          <w:sz w:val="22"/>
          <w:szCs w:val="22"/>
          <w:lang w:val="en-ZA" w:eastAsia="en-US" w:bidi="en-US"/>
        </w:rPr>
        <w:t xml:space="preserve">wat jy nie </w:t>
      </w:r>
      <w:r w:rsidR="00033B1C">
        <w:rPr>
          <w:rFonts w:ascii="Cambria" w:hAnsi="Cambria"/>
          <w:sz w:val="22"/>
          <w:szCs w:val="22"/>
          <w:lang w:val="en-ZA" w:eastAsia="en-US" w:bidi="en-US"/>
        </w:rPr>
        <w:t xml:space="preserve">sommer </w:t>
      </w:r>
      <w:r w:rsidR="003C54E7" w:rsidRPr="003C54E7">
        <w:rPr>
          <w:rFonts w:ascii="Cambria" w:hAnsi="Cambria"/>
          <w:sz w:val="22"/>
          <w:szCs w:val="22"/>
          <w:lang w:val="en-ZA" w:eastAsia="en-US" w:bidi="en-US"/>
        </w:rPr>
        <w:t xml:space="preserve">in ander bronne </w:t>
      </w:r>
      <w:r w:rsidR="00033B1C">
        <w:rPr>
          <w:rFonts w:ascii="Cambria" w:hAnsi="Cambria"/>
          <w:sz w:val="22"/>
          <w:szCs w:val="22"/>
          <w:lang w:val="en-ZA" w:eastAsia="en-US" w:bidi="en-US"/>
        </w:rPr>
        <w:t>sal</w:t>
      </w:r>
      <w:r w:rsidR="003C54E7">
        <w:rPr>
          <w:rFonts w:ascii="Cambria" w:hAnsi="Cambria"/>
          <w:sz w:val="22"/>
          <w:szCs w:val="22"/>
          <w:lang w:val="en-ZA" w:eastAsia="en-US" w:bidi="en-US"/>
        </w:rPr>
        <w:t xml:space="preserve"> </w:t>
      </w:r>
      <w:r w:rsidR="003C54E7" w:rsidRPr="003C54E7">
        <w:rPr>
          <w:rFonts w:ascii="Cambria" w:hAnsi="Cambria"/>
          <w:sz w:val="22"/>
          <w:szCs w:val="22"/>
          <w:lang w:val="en-ZA" w:eastAsia="en-US" w:bidi="en-US"/>
        </w:rPr>
        <w:t xml:space="preserve">vind </w:t>
      </w:r>
      <w:r>
        <w:rPr>
          <w:rFonts w:ascii="Cambria" w:hAnsi="Cambria"/>
          <w:sz w:val="22"/>
          <w:szCs w:val="22"/>
          <w:lang w:val="en-ZA" w:eastAsia="en-US" w:bidi="en-US"/>
        </w:rPr>
        <w:t>nie</w:t>
      </w:r>
      <w:r w:rsidR="00033B1C">
        <w:rPr>
          <w:rFonts w:ascii="Cambria" w:hAnsi="Cambria"/>
          <w:sz w:val="22"/>
          <w:szCs w:val="22"/>
          <w:lang w:val="en-ZA" w:eastAsia="en-US" w:bidi="en-US"/>
        </w:rPr>
        <w:t>,</w:t>
      </w:r>
      <w:r>
        <w:rPr>
          <w:rFonts w:ascii="Cambria" w:hAnsi="Cambria"/>
          <w:sz w:val="22"/>
          <w:szCs w:val="22"/>
          <w:lang w:val="en-ZA" w:eastAsia="en-US" w:bidi="en-US"/>
        </w:rPr>
        <w:t xml:space="preserve"> </w:t>
      </w:r>
      <w:r w:rsidR="003C54E7" w:rsidRPr="003C54E7">
        <w:rPr>
          <w:rFonts w:ascii="Cambria" w:hAnsi="Cambria"/>
          <w:sz w:val="22"/>
          <w:szCs w:val="22"/>
          <w:lang w:val="en-ZA" w:eastAsia="en-US" w:bidi="en-US"/>
        </w:rPr>
        <w:t xml:space="preserve">of </w:t>
      </w:r>
      <w:r>
        <w:rPr>
          <w:rFonts w:ascii="Cambria" w:hAnsi="Cambria"/>
          <w:sz w:val="22"/>
          <w:szCs w:val="22"/>
          <w:lang w:val="en-ZA" w:eastAsia="en-US" w:bidi="en-US"/>
        </w:rPr>
        <w:t xml:space="preserve">om </w:t>
      </w:r>
      <w:r w:rsidR="003C54E7" w:rsidRPr="003C54E7">
        <w:rPr>
          <w:rFonts w:ascii="Cambria" w:hAnsi="Cambria"/>
          <w:sz w:val="22"/>
          <w:szCs w:val="22"/>
          <w:lang w:val="en-ZA" w:eastAsia="en-US" w:bidi="en-US"/>
        </w:rPr>
        <w:t xml:space="preserve">data of inligting wat </w:t>
      </w:r>
      <w:r w:rsidRPr="003C54E7">
        <w:rPr>
          <w:rFonts w:ascii="Cambria" w:hAnsi="Cambria"/>
          <w:sz w:val="22"/>
          <w:szCs w:val="22"/>
          <w:lang w:val="en-ZA" w:eastAsia="en-US" w:bidi="en-US"/>
        </w:rPr>
        <w:t xml:space="preserve">in ander bronne </w:t>
      </w:r>
      <w:r w:rsidR="003C54E7" w:rsidRPr="003C54E7">
        <w:rPr>
          <w:rFonts w:ascii="Cambria" w:hAnsi="Cambria"/>
          <w:sz w:val="22"/>
          <w:szCs w:val="22"/>
          <w:lang w:val="en-ZA" w:eastAsia="en-US" w:bidi="en-US"/>
        </w:rPr>
        <w:t xml:space="preserve">gevind </w:t>
      </w:r>
      <w:r>
        <w:rPr>
          <w:rFonts w:ascii="Cambria" w:hAnsi="Cambria"/>
          <w:sz w:val="22"/>
          <w:szCs w:val="22"/>
          <w:lang w:val="en-ZA" w:eastAsia="en-US" w:bidi="en-US"/>
        </w:rPr>
        <w:t>is</w:t>
      </w:r>
      <w:r w:rsidR="00033B1C">
        <w:rPr>
          <w:rFonts w:ascii="Cambria" w:hAnsi="Cambria"/>
          <w:sz w:val="22"/>
          <w:szCs w:val="22"/>
          <w:lang w:val="en-ZA" w:eastAsia="en-US" w:bidi="en-US"/>
        </w:rPr>
        <w:t xml:space="preserve">, </w:t>
      </w:r>
      <w:r>
        <w:rPr>
          <w:rFonts w:ascii="Cambria" w:hAnsi="Cambria"/>
          <w:sz w:val="22"/>
          <w:szCs w:val="22"/>
          <w:lang w:val="en-ZA" w:eastAsia="en-US" w:bidi="en-US"/>
        </w:rPr>
        <w:t xml:space="preserve">te ondersteun, </w:t>
      </w:r>
      <w:r w:rsidR="00F140C4">
        <w:rPr>
          <w:rFonts w:ascii="Cambria" w:hAnsi="Cambria"/>
          <w:sz w:val="22"/>
          <w:szCs w:val="22"/>
          <w:lang w:val="en-ZA" w:eastAsia="en-US" w:bidi="en-US"/>
        </w:rPr>
        <w:t>het jy ’n vraelys nodig</w:t>
      </w:r>
      <w:r w:rsidR="00F16FDA" w:rsidRPr="00503DCD">
        <w:rPr>
          <w:rFonts w:ascii="Cambria" w:hAnsi="Cambria"/>
          <w:sz w:val="22"/>
          <w:szCs w:val="22"/>
          <w:lang w:val="en-ZA" w:eastAsia="en-US" w:bidi="en-US"/>
        </w:rPr>
        <w:t>.</w:t>
      </w:r>
    </w:p>
    <w:p w:rsidR="00F140C4" w:rsidRDefault="00F140C4" w:rsidP="00C35667">
      <w:pPr>
        <w:numPr>
          <w:ilvl w:val="0"/>
          <w:numId w:val="7"/>
        </w:numPr>
        <w:spacing w:after="200" w:line="252" w:lineRule="auto"/>
        <w:rPr>
          <w:rFonts w:ascii="Cambria" w:hAnsi="Cambria"/>
          <w:sz w:val="22"/>
          <w:szCs w:val="22"/>
          <w:lang w:val="en-ZA" w:eastAsia="en-US" w:bidi="en-US"/>
        </w:rPr>
      </w:pPr>
      <w:r>
        <w:rPr>
          <w:rFonts w:ascii="Cambria" w:hAnsi="Cambria"/>
          <w:sz w:val="22"/>
          <w:szCs w:val="22"/>
          <w:lang w:val="en-ZA" w:eastAsia="en-US" w:bidi="en-US"/>
        </w:rPr>
        <w:t>Kopieer, verbeter, formateer en gebruik die vraelys wat voorsien word (jy mag die vraelys verander/verbeter om al die vereistes na te kom)</w:t>
      </w:r>
    </w:p>
    <w:p w:rsidR="00C35667" w:rsidRDefault="00C35667" w:rsidP="00C35667">
      <w:pPr>
        <w:numPr>
          <w:ilvl w:val="0"/>
          <w:numId w:val="7"/>
        </w:numPr>
        <w:spacing w:after="200" w:line="252" w:lineRule="auto"/>
        <w:rPr>
          <w:rFonts w:ascii="Cambria" w:hAnsi="Cambria"/>
          <w:sz w:val="22"/>
          <w:szCs w:val="22"/>
          <w:lang w:val="en-ZA" w:eastAsia="en-US" w:bidi="en-US"/>
        </w:rPr>
      </w:pPr>
      <w:r w:rsidRPr="00C35667">
        <w:rPr>
          <w:rFonts w:ascii="Cambria" w:hAnsi="Cambria"/>
          <w:sz w:val="22"/>
          <w:szCs w:val="22"/>
          <w:lang w:val="en-ZA" w:eastAsia="en-US" w:bidi="en-US"/>
        </w:rPr>
        <w:t xml:space="preserve">Die vrae in die vraelys moet </w:t>
      </w:r>
      <w:r w:rsidR="00033B1C">
        <w:rPr>
          <w:rFonts w:ascii="Cambria" w:hAnsi="Cambria"/>
          <w:sz w:val="22"/>
          <w:szCs w:val="22"/>
          <w:lang w:val="en-ZA" w:eastAsia="en-US" w:bidi="en-US"/>
        </w:rPr>
        <w:t>jou help om data/</w:t>
      </w:r>
      <w:r w:rsidRPr="00C35667">
        <w:rPr>
          <w:rFonts w:ascii="Cambria" w:hAnsi="Cambria"/>
          <w:sz w:val="22"/>
          <w:szCs w:val="22"/>
          <w:lang w:val="en-ZA" w:eastAsia="en-US" w:bidi="en-US"/>
        </w:rPr>
        <w:t xml:space="preserve">inligting </w:t>
      </w:r>
      <w:r w:rsidR="00033B1C">
        <w:rPr>
          <w:rFonts w:ascii="Cambria" w:hAnsi="Cambria"/>
          <w:sz w:val="22"/>
          <w:szCs w:val="22"/>
          <w:lang w:val="en-ZA" w:eastAsia="en-US" w:bidi="en-US"/>
        </w:rPr>
        <w:t>by</w:t>
      </w:r>
      <w:r w:rsidRPr="00C35667">
        <w:rPr>
          <w:rFonts w:ascii="Cambria" w:hAnsi="Cambria"/>
          <w:sz w:val="22"/>
          <w:szCs w:val="22"/>
          <w:lang w:val="en-ZA" w:eastAsia="en-US" w:bidi="en-US"/>
        </w:rPr>
        <w:t xml:space="preserve"> mense </w:t>
      </w:r>
      <w:r w:rsidR="00033B1C">
        <w:rPr>
          <w:rFonts w:ascii="Cambria" w:hAnsi="Cambria"/>
          <w:sz w:val="22"/>
          <w:szCs w:val="22"/>
          <w:lang w:val="en-ZA" w:eastAsia="en-US" w:bidi="en-US"/>
        </w:rPr>
        <w:t>te kry (m.a.w. data/inligting wat nie sommer in ander bronne gevind kan word nie,</w:t>
      </w:r>
      <w:r w:rsidRPr="00C35667">
        <w:rPr>
          <w:rFonts w:ascii="Cambria" w:hAnsi="Cambria"/>
          <w:sz w:val="22"/>
          <w:szCs w:val="22"/>
          <w:lang w:val="en-ZA" w:eastAsia="en-US" w:bidi="en-US"/>
        </w:rPr>
        <w:t xml:space="preserve"> bv </w:t>
      </w:r>
      <w:r w:rsidR="00033B1C">
        <w:rPr>
          <w:rFonts w:ascii="Cambria" w:hAnsi="Cambria"/>
          <w:sz w:val="22"/>
          <w:szCs w:val="22"/>
          <w:lang w:val="en-ZA" w:eastAsia="en-US" w:bidi="en-US"/>
        </w:rPr>
        <w:t>opinies, voorkeure), soos</w:t>
      </w:r>
    </w:p>
    <w:p w:rsidR="00E31FC3" w:rsidRPr="00E31FC3" w:rsidRDefault="00F140C4" w:rsidP="00E31FC3">
      <w:pPr>
        <w:numPr>
          <w:ilvl w:val="0"/>
          <w:numId w:val="8"/>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W</w:t>
      </w:r>
      <w:r w:rsidR="00033B1C">
        <w:rPr>
          <w:rFonts w:ascii="Cambria" w:hAnsi="Cambria"/>
          <w:sz w:val="22"/>
          <w:szCs w:val="22"/>
          <w:lang w:val="en-ZA" w:eastAsia="en-US" w:bidi="en-US"/>
        </w:rPr>
        <w:t>at</w:t>
      </w:r>
      <w:r>
        <w:rPr>
          <w:rFonts w:ascii="Cambria" w:hAnsi="Cambria"/>
          <w:sz w:val="22"/>
          <w:szCs w:val="22"/>
          <w:lang w:val="en-ZA" w:eastAsia="en-US" w:bidi="en-US"/>
        </w:rPr>
        <w:t xml:space="preserve">ter tipe e-communikasie mense gebruik of hulle bekend mee is </w:t>
      </w:r>
      <w:r w:rsidR="00033B1C">
        <w:rPr>
          <w:rFonts w:ascii="Cambria" w:hAnsi="Cambria"/>
          <w:sz w:val="22"/>
          <w:szCs w:val="22"/>
          <w:lang w:val="en-ZA" w:eastAsia="en-US" w:bidi="en-US"/>
        </w:rPr>
        <w:t xml:space="preserve"> </w:t>
      </w:r>
    </w:p>
    <w:p w:rsidR="00F81CA3" w:rsidRDefault="00F140C4" w:rsidP="0044351A">
      <w:pPr>
        <w:numPr>
          <w:ilvl w:val="0"/>
          <w:numId w:val="8"/>
        </w:numPr>
        <w:spacing w:before="120" w:after="200" w:line="252" w:lineRule="auto"/>
        <w:ind w:left="1071" w:hanging="357"/>
        <w:rPr>
          <w:rFonts w:ascii="Cambria" w:hAnsi="Cambria"/>
          <w:sz w:val="22"/>
          <w:szCs w:val="22"/>
          <w:lang w:val="en-ZA" w:eastAsia="en-US" w:bidi="en-US"/>
        </w:rPr>
      </w:pPr>
      <w:r>
        <w:rPr>
          <w:rFonts w:ascii="Cambria" w:hAnsi="Cambria"/>
          <w:sz w:val="22"/>
          <w:szCs w:val="22"/>
          <w:lang w:val="en-ZA" w:eastAsia="en-US" w:bidi="en-US"/>
        </w:rPr>
        <w:t xml:space="preserve">Wat hulle ervaring daarvan is </w:t>
      </w:r>
    </w:p>
    <w:p w:rsidR="00F16FDA" w:rsidRPr="00503DCD" w:rsidRDefault="00C35667" w:rsidP="00C35667">
      <w:pPr>
        <w:numPr>
          <w:ilvl w:val="0"/>
          <w:numId w:val="7"/>
        </w:numPr>
        <w:spacing w:before="240" w:after="200" w:line="252" w:lineRule="auto"/>
        <w:rPr>
          <w:rFonts w:ascii="Cambria" w:hAnsi="Cambria"/>
          <w:sz w:val="22"/>
          <w:szCs w:val="22"/>
          <w:lang w:val="en-ZA" w:eastAsia="en-US" w:bidi="en-US"/>
        </w:rPr>
      </w:pPr>
      <w:r w:rsidRPr="00C35667">
        <w:rPr>
          <w:rFonts w:ascii="Cambria" w:hAnsi="Cambria"/>
          <w:sz w:val="22"/>
          <w:szCs w:val="22"/>
          <w:lang w:val="en-ZA" w:eastAsia="en-US" w:bidi="en-US"/>
        </w:rPr>
        <w:t>Onthou dat vrae met slegs een antwoord of vrae waar mense 'n antwoord uit 'n lys kan kies, dikwels makliker is om te verwerk.</w:t>
      </w:r>
    </w:p>
    <w:p w:rsidR="00F16FDA" w:rsidRPr="00503DCD" w:rsidRDefault="00FB1BA6"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FB1BA6">
        <w:rPr>
          <w:rFonts w:ascii="Cambria" w:hAnsi="Cambria"/>
          <w:b/>
          <w:lang w:val="en-ZA" w:eastAsia="en-US" w:bidi="en-US"/>
        </w:rPr>
        <w:t xml:space="preserve">Versamel inligting en data </w:t>
      </w:r>
    </w:p>
    <w:p w:rsidR="009F4B48" w:rsidRPr="00503DCD" w:rsidRDefault="00CD33DC"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Om g</w:t>
      </w:r>
      <w:r w:rsidR="00FB1BA6" w:rsidRPr="00FB1BA6">
        <w:rPr>
          <w:rFonts w:ascii="Cambria" w:hAnsi="Cambria"/>
          <w:sz w:val="22"/>
          <w:szCs w:val="22"/>
          <w:lang w:val="en-ZA" w:eastAsia="en-US" w:bidi="en-US"/>
        </w:rPr>
        <w:t>enoeg inligting te vind om die probleem op te los, moet jy mo</w:t>
      </w:r>
      <w:r>
        <w:rPr>
          <w:rFonts w:ascii="Cambria" w:hAnsi="Cambria"/>
          <w:sz w:val="22"/>
          <w:szCs w:val="22"/>
          <w:lang w:val="en-ZA" w:eastAsia="en-US" w:bidi="en-US"/>
        </w:rPr>
        <w:t>ontlike bronne van inligting identifiseer en</w:t>
      </w:r>
      <w:r w:rsidR="0042382A">
        <w:rPr>
          <w:rFonts w:ascii="Cambria" w:hAnsi="Cambria"/>
          <w:sz w:val="22"/>
          <w:szCs w:val="22"/>
          <w:lang w:val="en-ZA" w:eastAsia="en-US" w:bidi="en-US"/>
        </w:rPr>
        <w:t xml:space="preserve"> </w:t>
      </w:r>
      <w:r w:rsidR="00FB1BA6" w:rsidRPr="00FB1BA6">
        <w:rPr>
          <w:rFonts w:ascii="Cambria" w:hAnsi="Cambria"/>
          <w:sz w:val="22"/>
          <w:szCs w:val="22"/>
          <w:lang w:val="en-ZA" w:eastAsia="en-US" w:bidi="en-US"/>
        </w:rPr>
        <w:t xml:space="preserve">kwaliteit </w:t>
      </w:r>
      <w:r>
        <w:rPr>
          <w:rFonts w:ascii="Cambria" w:hAnsi="Cambria"/>
          <w:sz w:val="22"/>
          <w:szCs w:val="22"/>
          <w:lang w:val="en-ZA" w:eastAsia="en-US" w:bidi="en-US"/>
        </w:rPr>
        <w:t>inligting</w:t>
      </w:r>
      <w:r w:rsidR="00FB1BA6" w:rsidRPr="00FB1BA6">
        <w:rPr>
          <w:rFonts w:ascii="Cambria" w:hAnsi="Cambria"/>
          <w:sz w:val="22"/>
          <w:szCs w:val="22"/>
          <w:lang w:val="en-ZA" w:eastAsia="en-US" w:bidi="en-US"/>
        </w:rPr>
        <w:t xml:space="preserve"> versamel.</w:t>
      </w:r>
    </w:p>
    <w:p w:rsidR="00F16FDA" w:rsidRPr="00503DCD" w:rsidRDefault="00CD33DC" w:rsidP="00D0039A">
      <w:pPr>
        <w:numPr>
          <w:ilvl w:val="0"/>
          <w:numId w:val="7"/>
        </w:numPr>
        <w:spacing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t xml:space="preserve">Gebruik </w:t>
      </w:r>
      <w:r w:rsidRPr="007B4260">
        <w:rPr>
          <w:rFonts w:ascii="Cambria" w:eastAsia="Cambria" w:hAnsi="Cambria" w:cs="Cambria"/>
          <w:sz w:val="22"/>
          <w:szCs w:val="22"/>
        </w:rPr>
        <w:t>ten minste</w:t>
      </w:r>
      <w:r w:rsidR="0042382A">
        <w:rPr>
          <w:rFonts w:ascii="Cambria" w:eastAsia="Cambria" w:hAnsi="Cambria" w:cs="Cambria"/>
          <w:sz w:val="22"/>
          <w:szCs w:val="22"/>
          <w:lang w:val="en-ZA"/>
        </w:rPr>
        <w:t xml:space="preserve"> </w:t>
      </w:r>
      <w:r w:rsidR="0044351A">
        <w:rPr>
          <w:rFonts w:ascii="Cambria" w:eastAsia="Cambria" w:hAnsi="Cambria" w:cs="Cambria"/>
          <w:i/>
          <w:sz w:val="22"/>
          <w:szCs w:val="22"/>
          <w:lang w:val="en-ZA"/>
        </w:rPr>
        <w:t>drie</w:t>
      </w:r>
      <w:r w:rsidR="0042382A">
        <w:rPr>
          <w:rFonts w:ascii="Cambria" w:eastAsia="Cambria" w:hAnsi="Cambria" w:cs="Cambria"/>
          <w:i/>
          <w:sz w:val="22"/>
          <w:szCs w:val="22"/>
          <w:lang w:val="en-ZA"/>
        </w:rPr>
        <w:t xml:space="preserve"> </w:t>
      </w:r>
      <w:r w:rsidRPr="007B4260">
        <w:rPr>
          <w:rFonts w:ascii="Cambria" w:eastAsia="Cambria" w:hAnsi="Cambria" w:cs="Cambria"/>
          <w:sz w:val="22"/>
          <w:szCs w:val="22"/>
        </w:rPr>
        <w:t xml:space="preserve">opskrifte met </w:t>
      </w:r>
      <w:r w:rsidR="0042382A">
        <w:rPr>
          <w:rFonts w:ascii="Cambria" w:eastAsia="Cambria" w:hAnsi="Cambria" w:cs="Cambria"/>
          <w:sz w:val="22"/>
          <w:szCs w:val="22"/>
          <w:lang w:val="en-ZA"/>
        </w:rPr>
        <w:t>toepaslike</w:t>
      </w:r>
      <w:r w:rsidRPr="007B4260">
        <w:rPr>
          <w:rFonts w:ascii="Cambria" w:eastAsia="Cambria" w:hAnsi="Cambria" w:cs="Cambria"/>
          <w:sz w:val="22"/>
          <w:szCs w:val="22"/>
        </w:rPr>
        <w:t xml:space="preserve"> vrae </w:t>
      </w:r>
      <w:r>
        <w:rPr>
          <w:rFonts w:ascii="Cambria" w:eastAsia="Cambria" w:hAnsi="Cambria" w:cs="Cambria"/>
          <w:sz w:val="22"/>
          <w:szCs w:val="22"/>
          <w:lang w:val="en-ZA"/>
        </w:rPr>
        <w:t>uit</w:t>
      </w:r>
      <w:r w:rsidRPr="007B4260">
        <w:rPr>
          <w:rFonts w:ascii="Cambria" w:eastAsia="Cambria" w:hAnsi="Cambria" w:cs="Cambria"/>
          <w:sz w:val="22"/>
          <w:szCs w:val="22"/>
        </w:rPr>
        <w:t xml:space="preserve"> jou finale lys.</w:t>
      </w:r>
    </w:p>
    <w:p w:rsidR="00343451" w:rsidRPr="00343451" w:rsidRDefault="00343451" w:rsidP="00343451">
      <w:pPr>
        <w:pStyle w:val="ListParagraph"/>
        <w:numPr>
          <w:ilvl w:val="0"/>
          <w:numId w:val="8"/>
        </w:numPr>
        <w:spacing w:after="0"/>
        <w:rPr>
          <w:lang w:val="en-ZA"/>
        </w:rPr>
      </w:pPr>
      <w:r w:rsidRPr="00343451">
        <w:rPr>
          <w:lang w:val="en-ZA"/>
        </w:rPr>
        <w:t xml:space="preserve">Voltooi 'n tabel, soos die </w:t>
      </w:r>
      <w:r>
        <w:rPr>
          <w:lang w:val="en-ZA"/>
        </w:rPr>
        <w:t xml:space="preserve">een hieronder, vir </w:t>
      </w:r>
      <w:r w:rsidRPr="00343451">
        <w:rPr>
          <w:i/>
          <w:lang w:val="en-ZA"/>
        </w:rPr>
        <w:t>elke</w:t>
      </w:r>
      <w:r>
        <w:rPr>
          <w:lang w:val="en-ZA"/>
        </w:rPr>
        <w:t xml:space="preserve"> opskrif</w:t>
      </w:r>
      <w:r w:rsidRPr="00343451">
        <w:rPr>
          <w:lang w:val="en-ZA"/>
        </w:rPr>
        <w:t>.</w:t>
      </w:r>
    </w:p>
    <w:p w:rsidR="00343451" w:rsidRPr="00343451" w:rsidRDefault="00343451" w:rsidP="00343451">
      <w:pPr>
        <w:pStyle w:val="ListParagraph"/>
        <w:numPr>
          <w:ilvl w:val="0"/>
          <w:numId w:val="8"/>
        </w:numPr>
        <w:spacing w:after="0"/>
        <w:rPr>
          <w:lang w:val="en-ZA"/>
        </w:rPr>
      </w:pPr>
      <w:r w:rsidRPr="00343451">
        <w:rPr>
          <w:lang w:val="en-ZA"/>
        </w:rPr>
        <w:t xml:space="preserve">Begin </w:t>
      </w:r>
      <w:r w:rsidRPr="00343451">
        <w:rPr>
          <w:i/>
          <w:lang w:val="en-ZA"/>
        </w:rPr>
        <w:t>elke</w:t>
      </w:r>
      <w:r w:rsidRPr="00343451">
        <w:rPr>
          <w:lang w:val="en-ZA"/>
        </w:rPr>
        <w:t xml:space="preserve"> opskrif op 'n nuwe bladsy van jou woordverwerkingsdokument.</w:t>
      </w:r>
    </w:p>
    <w:p w:rsidR="00F16FDA" w:rsidRPr="00503DCD" w:rsidRDefault="00343451" w:rsidP="00343451">
      <w:pPr>
        <w:numPr>
          <w:ilvl w:val="0"/>
          <w:numId w:val="8"/>
        </w:numPr>
        <w:spacing w:line="252" w:lineRule="auto"/>
        <w:contextualSpacing/>
        <w:rPr>
          <w:rFonts w:ascii="Cambria" w:hAnsi="Cambria"/>
          <w:sz w:val="22"/>
          <w:szCs w:val="22"/>
          <w:lang w:val="en-ZA" w:eastAsia="en-US" w:bidi="en-US"/>
        </w:rPr>
      </w:pPr>
      <w:r>
        <w:rPr>
          <w:rFonts w:ascii="Cambria" w:hAnsi="Cambria"/>
          <w:sz w:val="22"/>
          <w:szCs w:val="22"/>
          <w:lang w:val="en-ZA" w:eastAsia="en-US" w:bidi="en-US"/>
        </w:rPr>
        <w:t xml:space="preserve">Jy moet ten minste </w:t>
      </w:r>
      <w:r w:rsidRPr="00343451">
        <w:rPr>
          <w:rFonts w:ascii="Cambria" w:hAnsi="Cambria"/>
          <w:i/>
          <w:sz w:val="22"/>
          <w:szCs w:val="22"/>
          <w:lang w:val="en-ZA" w:eastAsia="en-US" w:bidi="en-US"/>
        </w:rPr>
        <w:t>15</w:t>
      </w:r>
      <w:r w:rsidR="0042382A">
        <w:rPr>
          <w:rFonts w:ascii="Cambria" w:hAnsi="Cambria"/>
          <w:i/>
          <w:sz w:val="22"/>
          <w:szCs w:val="22"/>
          <w:lang w:val="en-ZA" w:eastAsia="en-US" w:bidi="en-US"/>
        </w:rPr>
        <w:t xml:space="preserve"> </w:t>
      </w:r>
      <w:r w:rsidRPr="00343451">
        <w:rPr>
          <w:rFonts w:ascii="Cambria" w:hAnsi="Cambria"/>
          <w:sz w:val="22"/>
          <w:szCs w:val="22"/>
          <w:lang w:val="en-ZA" w:eastAsia="en-US" w:bidi="en-US"/>
        </w:rPr>
        <w:t>vrae in totaal hê.</w:t>
      </w:r>
    </w:p>
    <w:p w:rsidR="00343451" w:rsidRPr="00343451" w:rsidRDefault="00343451" w:rsidP="006B68F1">
      <w:pPr>
        <w:pStyle w:val="ListParagraph"/>
        <w:numPr>
          <w:ilvl w:val="0"/>
          <w:numId w:val="8"/>
        </w:numPr>
        <w:spacing w:after="0"/>
        <w:rPr>
          <w:lang w:val="en-ZA"/>
        </w:rPr>
      </w:pPr>
      <w:r>
        <w:rPr>
          <w:lang w:val="en-ZA"/>
        </w:rPr>
        <w:t>Vir elke vraag, s</w:t>
      </w:r>
      <w:r w:rsidRPr="00343451">
        <w:rPr>
          <w:lang w:val="en-ZA"/>
        </w:rPr>
        <w:t xml:space="preserve">kryf 'n moontlike bron waar jy inligting </w:t>
      </w:r>
      <w:r w:rsidR="0042382A">
        <w:rPr>
          <w:lang w:val="en-ZA"/>
        </w:rPr>
        <w:t>daarvoor</w:t>
      </w:r>
      <w:r w:rsidRPr="00343451">
        <w:rPr>
          <w:lang w:val="en-ZA"/>
        </w:rPr>
        <w:t xml:space="preserve"> sal vind</w:t>
      </w:r>
      <w:r w:rsidR="0042382A">
        <w:rPr>
          <w:lang w:val="en-ZA"/>
        </w:rPr>
        <w:t>, neer</w:t>
      </w:r>
      <w:r w:rsidR="006B68F1">
        <w:rPr>
          <w:lang w:val="en-ZA"/>
        </w:rPr>
        <w:t xml:space="preserve"> (jy hoef </w:t>
      </w:r>
      <w:r w:rsidR="006B68F1" w:rsidRPr="006B68F1">
        <w:rPr>
          <w:lang w:val="en-ZA"/>
        </w:rPr>
        <w:t xml:space="preserve">nie enige </w:t>
      </w:r>
      <w:r w:rsidR="006B68F1">
        <w:rPr>
          <w:lang w:val="en-ZA"/>
        </w:rPr>
        <w:t>besonderhede</w:t>
      </w:r>
      <w:r w:rsidR="006B68F1" w:rsidRPr="006B68F1">
        <w:rPr>
          <w:lang w:val="en-ZA"/>
        </w:rPr>
        <w:t xml:space="preserve"> oor die bron op hierdie stadium</w:t>
      </w:r>
      <w:r w:rsidR="0042382A">
        <w:rPr>
          <w:lang w:val="en-ZA"/>
        </w:rPr>
        <w:t xml:space="preserve"> </w:t>
      </w:r>
      <w:r w:rsidR="006B68F1">
        <w:rPr>
          <w:lang w:val="en-ZA"/>
        </w:rPr>
        <w:t>te gee nie)</w:t>
      </w:r>
      <w:r w:rsidRPr="00343451">
        <w:rPr>
          <w:lang w:val="en-ZA"/>
        </w:rPr>
        <w:t>.</w:t>
      </w:r>
    </w:p>
    <w:p w:rsidR="001223FB" w:rsidRDefault="006B68F1" w:rsidP="001223FB">
      <w:pPr>
        <w:numPr>
          <w:ilvl w:val="0"/>
          <w:numId w:val="8"/>
        </w:numPr>
        <w:spacing w:after="200" w:line="252" w:lineRule="auto"/>
        <w:contextualSpacing/>
        <w:rPr>
          <w:rFonts w:ascii="Cambria" w:hAnsi="Cambria"/>
          <w:sz w:val="22"/>
          <w:szCs w:val="22"/>
          <w:lang w:val="en-ZA" w:eastAsia="en-US" w:bidi="en-US"/>
        </w:rPr>
      </w:pPr>
      <w:r w:rsidRPr="006B68F1">
        <w:rPr>
          <w:rFonts w:ascii="Cambria" w:hAnsi="Cambria"/>
          <w:sz w:val="22"/>
          <w:szCs w:val="22"/>
          <w:lang w:val="en-ZA" w:eastAsia="en-US" w:bidi="en-US"/>
        </w:rPr>
        <w:t xml:space="preserve">Gebruik die </w:t>
      </w:r>
      <w:r w:rsidRPr="006B68F1">
        <w:rPr>
          <w:rFonts w:ascii="Cambria" w:hAnsi="Cambria"/>
          <w:i/>
          <w:sz w:val="22"/>
          <w:szCs w:val="22"/>
          <w:lang w:val="en-ZA" w:eastAsia="en-US" w:bidi="en-US"/>
        </w:rPr>
        <w:t>Internet</w:t>
      </w:r>
      <w:r w:rsidRPr="006B68F1">
        <w:rPr>
          <w:rFonts w:ascii="Cambria" w:hAnsi="Cambria"/>
          <w:sz w:val="22"/>
          <w:szCs w:val="22"/>
          <w:lang w:val="en-ZA" w:eastAsia="en-US" w:bidi="en-US"/>
        </w:rPr>
        <w:t xml:space="preserve"> </w:t>
      </w:r>
      <w:r w:rsidR="0042382A">
        <w:rPr>
          <w:rFonts w:ascii="Cambria" w:hAnsi="Cambria"/>
          <w:sz w:val="22"/>
          <w:szCs w:val="22"/>
          <w:lang w:val="en-ZA" w:eastAsia="en-US" w:bidi="en-US"/>
        </w:rPr>
        <w:t>(ten minste twee verskillende webtuistes)</w:t>
      </w:r>
      <w:r w:rsidR="0044351A">
        <w:rPr>
          <w:rFonts w:ascii="Cambria" w:hAnsi="Cambria"/>
          <w:sz w:val="22"/>
          <w:szCs w:val="22"/>
          <w:lang w:val="en-ZA" w:eastAsia="en-US" w:bidi="en-US"/>
        </w:rPr>
        <w:t xml:space="preserve"> </w:t>
      </w:r>
      <w:r w:rsidR="0044351A" w:rsidRPr="0044351A">
        <w:rPr>
          <w:rFonts w:ascii="Cambria" w:hAnsi="Cambria"/>
          <w:b/>
          <w:sz w:val="22"/>
          <w:szCs w:val="22"/>
          <w:lang w:val="en-ZA" w:eastAsia="en-US" w:bidi="en-US"/>
        </w:rPr>
        <w:t>of</w:t>
      </w:r>
      <w:r w:rsidR="0044351A">
        <w:rPr>
          <w:rFonts w:ascii="Cambria" w:hAnsi="Cambria"/>
          <w:sz w:val="22"/>
          <w:szCs w:val="22"/>
          <w:lang w:val="en-ZA" w:eastAsia="en-US" w:bidi="en-US"/>
        </w:rPr>
        <w:t xml:space="preserve"> 1 webtuiste</w:t>
      </w:r>
      <w:r w:rsidR="0042382A">
        <w:rPr>
          <w:rFonts w:ascii="Cambria" w:hAnsi="Cambria"/>
          <w:sz w:val="22"/>
          <w:szCs w:val="22"/>
          <w:lang w:val="en-ZA" w:eastAsia="en-US" w:bidi="en-US"/>
        </w:rPr>
        <w:t xml:space="preserve"> </w:t>
      </w:r>
      <w:r w:rsidR="0042382A" w:rsidRPr="0042382A">
        <w:rPr>
          <w:rFonts w:ascii="Cambria" w:hAnsi="Cambria"/>
          <w:b/>
          <w:sz w:val="22"/>
          <w:szCs w:val="22"/>
          <w:lang w:val="en-ZA" w:eastAsia="en-US" w:bidi="en-US"/>
        </w:rPr>
        <w:t>plus</w:t>
      </w:r>
      <w:r w:rsidRPr="006B68F1">
        <w:rPr>
          <w:rFonts w:ascii="Cambria" w:hAnsi="Cambria"/>
          <w:sz w:val="22"/>
          <w:szCs w:val="22"/>
          <w:lang w:val="en-ZA" w:eastAsia="en-US" w:bidi="en-US"/>
        </w:rPr>
        <w:t xml:space="preserve"> ten minste </w:t>
      </w:r>
      <w:r w:rsidRPr="006B68F1">
        <w:rPr>
          <w:rFonts w:ascii="Cambria" w:hAnsi="Cambria"/>
          <w:i/>
          <w:sz w:val="22"/>
          <w:szCs w:val="22"/>
          <w:lang w:val="en-ZA" w:eastAsia="en-US" w:bidi="en-US"/>
        </w:rPr>
        <w:t>een</w:t>
      </w:r>
      <w:r w:rsidR="0042382A">
        <w:rPr>
          <w:rFonts w:ascii="Cambria" w:hAnsi="Cambria"/>
          <w:i/>
          <w:sz w:val="22"/>
          <w:szCs w:val="22"/>
          <w:lang w:val="en-ZA" w:eastAsia="en-US" w:bidi="en-US"/>
        </w:rPr>
        <w:t xml:space="preserve"> </w:t>
      </w:r>
      <w:r w:rsidRPr="006B68F1">
        <w:rPr>
          <w:rFonts w:ascii="Cambria" w:hAnsi="Cambria"/>
          <w:sz w:val="22"/>
          <w:szCs w:val="22"/>
          <w:lang w:val="en-ZA" w:eastAsia="en-US" w:bidi="en-US"/>
        </w:rPr>
        <w:t xml:space="preserve">ander bron bv. media </w:t>
      </w:r>
      <w:r w:rsidR="0042382A">
        <w:rPr>
          <w:rFonts w:ascii="Cambria" w:hAnsi="Cambria"/>
          <w:sz w:val="22"/>
          <w:szCs w:val="22"/>
          <w:lang w:val="en-ZA" w:eastAsia="en-US" w:bidi="en-US"/>
        </w:rPr>
        <w:t xml:space="preserve">(gedruk of elektronies) </w:t>
      </w:r>
      <w:r w:rsidRPr="006B68F1">
        <w:rPr>
          <w:rFonts w:ascii="Cambria" w:hAnsi="Cambria"/>
          <w:sz w:val="22"/>
          <w:szCs w:val="22"/>
          <w:lang w:val="en-ZA" w:eastAsia="en-US" w:bidi="en-US"/>
        </w:rPr>
        <w:t xml:space="preserve">soos koerante, tydskrifte, brosjures, handboeke ens. </w:t>
      </w:r>
      <w:r w:rsidR="0042382A">
        <w:rPr>
          <w:rFonts w:ascii="Cambria" w:hAnsi="Cambria"/>
          <w:sz w:val="22"/>
          <w:szCs w:val="22"/>
          <w:lang w:val="en-ZA" w:eastAsia="en-US" w:bidi="en-US"/>
        </w:rPr>
        <w:t xml:space="preserve">Jy moet ook die vraelys gebruik </w:t>
      </w:r>
      <w:r w:rsidR="003D369A">
        <w:rPr>
          <w:rFonts w:ascii="Cambria" w:hAnsi="Cambria"/>
          <w:sz w:val="22"/>
          <w:szCs w:val="22"/>
          <w:lang w:val="en-ZA" w:eastAsia="en-US" w:bidi="en-US"/>
        </w:rPr>
        <w:t>vir</w:t>
      </w:r>
      <w:r w:rsidR="0042382A">
        <w:rPr>
          <w:rFonts w:ascii="Cambria" w:hAnsi="Cambria"/>
          <w:sz w:val="22"/>
          <w:szCs w:val="22"/>
          <w:lang w:val="en-ZA" w:eastAsia="en-US" w:bidi="en-US"/>
        </w:rPr>
        <w:t xml:space="preserve"> data/inligting </w:t>
      </w:r>
      <w:r w:rsidR="003D369A">
        <w:rPr>
          <w:rFonts w:ascii="Cambria" w:hAnsi="Cambria"/>
          <w:sz w:val="22"/>
          <w:szCs w:val="22"/>
          <w:lang w:val="en-ZA" w:eastAsia="en-US" w:bidi="en-US"/>
        </w:rPr>
        <w:t>wat by mense ingesamel moet word</w:t>
      </w:r>
      <w:r w:rsidR="0042382A">
        <w:rPr>
          <w:rFonts w:ascii="Cambria" w:hAnsi="Cambria"/>
          <w:sz w:val="22"/>
          <w:szCs w:val="22"/>
          <w:lang w:val="en-ZA" w:eastAsia="en-US" w:bidi="en-US"/>
        </w:rPr>
        <w:t>.</w:t>
      </w:r>
    </w:p>
    <w:p w:rsidR="00FA3065" w:rsidRPr="00503DCD" w:rsidRDefault="006B68F1" w:rsidP="00FA3065">
      <w:pPr>
        <w:keepNext/>
        <w:spacing w:line="252" w:lineRule="auto"/>
        <w:jc w:val="center"/>
      </w:pPr>
      <w:bookmarkStart w:id="0" w:name="_GoBack"/>
      <w:r>
        <w:rPr>
          <w:noProof/>
          <w:lang w:val="en-US" w:eastAsia="en-US"/>
        </w:rPr>
        <w:drawing>
          <wp:inline distT="0" distB="0" distL="0" distR="0">
            <wp:extent cx="4623494" cy="1535502"/>
            <wp:effectExtent l="19050" t="0" r="565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632043" cy="1538341"/>
                    </a:xfrm>
                    <a:prstGeom prst="rect">
                      <a:avLst/>
                    </a:prstGeom>
                    <a:noFill/>
                    <a:ln w="9525">
                      <a:noFill/>
                      <a:miter lim="800000"/>
                      <a:headEnd/>
                      <a:tailEnd/>
                    </a:ln>
                  </pic:spPr>
                </pic:pic>
              </a:graphicData>
            </a:graphic>
          </wp:inline>
        </w:drawing>
      </w:r>
      <w:bookmarkEnd w:id="0"/>
    </w:p>
    <w:p w:rsidR="00F16FDA" w:rsidRPr="00503DCD" w:rsidRDefault="00FA3065" w:rsidP="00FA3065">
      <w:pPr>
        <w:pStyle w:val="Caption"/>
        <w:jc w:val="center"/>
        <w:rPr>
          <w:rFonts w:ascii="Cambria" w:hAnsi="Cambria"/>
          <w:caps/>
          <w:color w:val="auto"/>
          <w:spacing w:val="10"/>
          <w:lang w:val="en-US" w:eastAsia="en-US" w:bidi="en-US"/>
        </w:rPr>
      </w:pPr>
      <w:r w:rsidRPr="00503DCD">
        <w:rPr>
          <w:color w:val="auto"/>
        </w:rPr>
        <w:t>Figu</w:t>
      </w:r>
      <w:r w:rsidR="006B68F1">
        <w:rPr>
          <w:color w:val="auto"/>
          <w:lang w:val="en-ZA"/>
        </w:rPr>
        <w:t>ur</w:t>
      </w:r>
      <w:r w:rsidR="007B5861" w:rsidRPr="00503DCD">
        <w:rPr>
          <w:color w:val="auto"/>
        </w:rPr>
        <w:fldChar w:fldCharType="begin"/>
      </w:r>
      <w:r w:rsidR="00C704BB" w:rsidRPr="00503DCD">
        <w:rPr>
          <w:color w:val="auto"/>
        </w:rPr>
        <w:instrText xml:space="preserve"> SEQ Figure \* ARABIC </w:instrText>
      </w:r>
      <w:r w:rsidR="007B5861" w:rsidRPr="00503DCD">
        <w:rPr>
          <w:color w:val="auto"/>
        </w:rPr>
        <w:fldChar w:fldCharType="separate"/>
      </w:r>
      <w:r w:rsidR="002630BD" w:rsidRPr="00503DCD">
        <w:rPr>
          <w:noProof/>
          <w:color w:val="auto"/>
        </w:rPr>
        <w:t>1</w:t>
      </w:r>
      <w:r w:rsidR="007B5861" w:rsidRPr="00503DCD">
        <w:rPr>
          <w:noProof/>
          <w:color w:val="auto"/>
        </w:rPr>
        <w:fldChar w:fldCharType="end"/>
      </w:r>
      <w:r w:rsidRPr="00503DCD">
        <w:rPr>
          <w:color w:val="auto"/>
          <w:lang w:val="en-ZA"/>
        </w:rPr>
        <w:t xml:space="preserve">: </w:t>
      </w:r>
      <w:r w:rsidR="006B68F1" w:rsidRPr="006B68F1">
        <w:rPr>
          <w:color w:val="auto"/>
          <w:lang w:val="en-ZA"/>
        </w:rPr>
        <w:t>Voorbeeld van Vraag-en-bron-tabel</w:t>
      </w:r>
    </w:p>
    <w:p w:rsidR="00F16FDA" w:rsidRPr="00503DCD" w:rsidRDefault="006B68F1" w:rsidP="00D0039A">
      <w:pPr>
        <w:numPr>
          <w:ilvl w:val="0"/>
          <w:numId w:val="7"/>
        </w:numPr>
        <w:spacing w:before="240"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lastRenderedPageBreak/>
        <w:t>Stuur/</w:t>
      </w:r>
      <w:r w:rsidR="00C3326D">
        <w:rPr>
          <w:rFonts w:ascii="Cambria" w:eastAsia="Cambria" w:hAnsi="Cambria" w:cs="Cambria"/>
          <w:sz w:val="22"/>
          <w:szCs w:val="22"/>
          <w:lang w:val="en-ZA"/>
        </w:rPr>
        <w:t>stel beskikbaar/</w:t>
      </w:r>
      <w:r>
        <w:rPr>
          <w:rFonts w:ascii="Cambria" w:eastAsia="Cambria" w:hAnsi="Cambria" w:cs="Cambria"/>
          <w:sz w:val="22"/>
          <w:szCs w:val="22"/>
          <w:lang w:val="en-ZA"/>
        </w:rPr>
        <w:t>d</w:t>
      </w:r>
      <w:r w:rsidRPr="007B4260">
        <w:rPr>
          <w:rFonts w:ascii="Cambria" w:eastAsia="Cambria" w:hAnsi="Cambria" w:cs="Cambria"/>
          <w:sz w:val="22"/>
          <w:szCs w:val="22"/>
        </w:rPr>
        <w:t xml:space="preserve">eel die vraelys aan ten minste </w:t>
      </w:r>
      <w:r w:rsidR="00F412AA">
        <w:rPr>
          <w:rFonts w:ascii="Cambria" w:eastAsia="Cambria" w:hAnsi="Cambria" w:cs="Cambria"/>
          <w:sz w:val="22"/>
          <w:szCs w:val="22"/>
          <w:lang w:val="en-ZA"/>
        </w:rPr>
        <w:t>20</w:t>
      </w:r>
      <w:r w:rsidRPr="007B4260">
        <w:rPr>
          <w:rFonts w:ascii="Cambria" w:eastAsia="Cambria" w:hAnsi="Cambria" w:cs="Cambria"/>
          <w:sz w:val="22"/>
          <w:szCs w:val="22"/>
        </w:rPr>
        <w:t xml:space="preserve"> mense uit.</w:t>
      </w:r>
    </w:p>
    <w:p w:rsidR="00F16FDA" w:rsidRPr="00503DCD" w:rsidRDefault="006244E1" w:rsidP="006B68F1">
      <w:pPr>
        <w:numPr>
          <w:ilvl w:val="0"/>
          <w:numId w:val="7"/>
        </w:numPr>
        <w:spacing w:before="240" w:after="200" w:line="252" w:lineRule="auto"/>
        <w:rPr>
          <w:rFonts w:ascii="Cambria" w:hAnsi="Cambria"/>
          <w:sz w:val="22"/>
          <w:szCs w:val="22"/>
          <w:lang w:val="en-ZA" w:eastAsia="en-US" w:bidi="en-US"/>
        </w:rPr>
      </w:pPr>
      <w:r>
        <w:rPr>
          <w:rFonts w:ascii="Cambria" w:eastAsia="Cambria" w:hAnsi="Cambria" w:cs="Cambria"/>
          <w:sz w:val="22"/>
          <w:szCs w:val="22"/>
          <w:lang w:val="en-ZA"/>
        </w:rPr>
        <w:t>Ontvang/neem</w:t>
      </w:r>
      <w:r w:rsidR="006B68F1" w:rsidRPr="007B4260">
        <w:rPr>
          <w:rFonts w:ascii="Cambria" w:eastAsia="Cambria" w:hAnsi="Cambria" w:cs="Cambria"/>
          <w:sz w:val="22"/>
          <w:szCs w:val="22"/>
        </w:rPr>
        <w:t xml:space="preserve"> die vraelyste in nadat hulle voltooi is en bêre dit op 'n veilige plek. </w:t>
      </w:r>
      <w:r w:rsidR="006B68F1" w:rsidRPr="006B68F1">
        <w:rPr>
          <w:rFonts w:ascii="Cambria" w:eastAsia="Cambria" w:hAnsi="Cambria" w:cs="Cambria"/>
          <w:sz w:val="22"/>
          <w:szCs w:val="22"/>
        </w:rPr>
        <w:t>Maak seker dat elke vraelys 'n toepaslike (verskillende) lêernaam het.</w:t>
      </w:r>
    </w:p>
    <w:p w:rsidR="00F16FDA" w:rsidRPr="00503DCD" w:rsidRDefault="006B68F1" w:rsidP="006B68F1">
      <w:pPr>
        <w:numPr>
          <w:ilvl w:val="0"/>
          <w:numId w:val="7"/>
        </w:numPr>
        <w:spacing w:after="200" w:line="252" w:lineRule="auto"/>
        <w:rPr>
          <w:rFonts w:ascii="Cambria" w:hAnsi="Cambria"/>
          <w:sz w:val="22"/>
          <w:szCs w:val="22"/>
          <w:lang w:val="en-ZA" w:eastAsia="en-US" w:bidi="en-US"/>
        </w:rPr>
      </w:pPr>
      <w:r w:rsidRPr="006B68F1">
        <w:rPr>
          <w:rFonts w:ascii="Cambria" w:hAnsi="Cambria"/>
          <w:sz w:val="22"/>
          <w:szCs w:val="22"/>
          <w:lang w:val="en-ZA" w:eastAsia="en-US" w:bidi="en-US"/>
        </w:rPr>
        <w:t>Stoor 'n kopie van elke webwerf wat jy beoog om te gebruik in die gids wat daarvoor geskep is.</w:t>
      </w:r>
    </w:p>
    <w:p w:rsidR="00F16FDA" w:rsidRPr="00503DCD" w:rsidRDefault="006B68F1" w:rsidP="006B68F1">
      <w:pPr>
        <w:numPr>
          <w:ilvl w:val="0"/>
          <w:numId w:val="7"/>
        </w:numPr>
        <w:spacing w:after="200" w:line="252" w:lineRule="auto"/>
        <w:rPr>
          <w:rFonts w:ascii="Cambria" w:hAnsi="Cambria"/>
          <w:sz w:val="22"/>
          <w:szCs w:val="22"/>
          <w:lang w:val="en-ZA" w:eastAsia="en-US" w:bidi="en-US"/>
        </w:rPr>
      </w:pPr>
      <w:r w:rsidRPr="006B68F1">
        <w:rPr>
          <w:rFonts w:ascii="Cambria" w:hAnsi="Cambria"/>
          <w:sz w:val="22"/>
          <w:szCs w:val="22"/>
          <w:lang w:val="en-ZA" w:eastAsia="en-US" w:bidi="en-US"/>
        </w:rPr>
        <w:t>Versamel al die ander inligting en data wat jy sal nodig hê om die projek te voltooi. Stoor elektroniese kopieë van die inligting en data waar moontlik.</w:t>
      </w:r>
    </w:p>
    <w:p w:rsidR="006B68F1" w:rsidRPr="006B68F1" w:rsidRDefault="006B68F1" w:rsidP="006B68F1">
      <w:pPr>
        <w:numPr>
          <w:ilvl w:val="0"/>
          <w:numId w:val="7"/>
        </w:numPr>
        <w:spacing w:line="252" w:lineRule="auto"/>
        <w:rPr>
          <w:rFonts w:ascii="Cambria" w:hAnsi="Cambria"/>
          <w:sz w:val="22"/>
          <w:szCs w:val="22"/>
          <w:lang w:val="en-ZA" w:eastAsia="en-US" w:bidi="en-US"/>
        </w:rPr>
      </w:pPr>
      <w:r w:rsidRPr="006B68F1">
        <w:rPr>
          <w:rFonts w:ascii="Cambria" w:hAnsi="Cambria"/>
          <w:sz w:val="22"/>
          <w:szCs w:val="22"/>
          <w:lang w:val="en-ZA" w:eastAsia="en-US" w:bidi="en-US"/>
        </w:rPr>
        <w:t>Verskaf bibliografiese inligting van die bronne</w:t>
      </w:r>
    </w:p>
    <w:p w:rsidR="00FF1C40" w:rsidRDefault="006B68F1" w:rsidP="006B68F1">
      <w:pPr>
        <w:spacing w:line="252" w:lineRule="auto"/>
        <w:ind w:left="720"/>
        <w:rPr>
          <w:rFonts w:ascii="Cambria" w:hAnsi="Cambria"/>
          <w:sz w:val="22"/>
          <w:szCs w:val="22"/>
          <w:lang w:val="en-ZA" w:eastAsia="en-US" w:bidi="en-US"/>
        </w:rPr>
      </w:pPr>
      <w:r w:rsidRPr="006B68F1">
        <w:rPr>
          <w:rFonts w:ascii="Cambria" w:hAnsi="Cambria"/>
          <w:sz w:val="22"/>
          <w:szCs w:val="22"/>
          <w:lang w:val="en-ZA" w:eastAsia="en-US" w:bidi="en-US"/>
        </w:rPr>
        <w:t xml:space="preserve">Vir elke </w:t>
      </w:r>
      <w:r w:rsidR="003D083A">
        <w:rPr>
          <w:rFonts w:ascii="Cambria" w:hAnsi="Cambria"/>
          <w:sz w:val="22"/>
          <w:szCs w:val="22"/>
          <w:lang w:val="en-ZA" w:eastAsia="en-US" w:bidi="en-US"/>
        </w:rPr>
        <w:t>webtuiste</w:t>
      </w:r>
      <w:r w:rsidRPr="006B68F1">
        <w:rPr>
          <w:rFonts w:ascii="Cambria" w:hAnsi="Cambria"/>
          <w:sz w:val="22"/>
          <w:szCs w:val="22"/>
          <w:lang w:val="en-ZA" w:eastAsia="en-US" w:bidi="en-US"/>
        </w:rPr>
        <w:t>, voltooi 'n tabel soortgelyk aan die een hieronder:</w:t>
      </w:r>
    </w:p>
    <w:tbl>
      <w:tblPr>
        <w:tblStyle w:val="TableGrid"/>
        <w:tblW w:w="0" w:type="auto"/>
        <w:tblInd w:w="2660" w:type="dxa"/>
        <w:tblLook w:val="04A0"/>
      </w:tblPr>
      <w:tblGrid>
        <w:gridCol w:w="2835"/>
        <w:gridCol w:w="2551"/>
      </w:tblGrid>
      <w:tr w:rsidR="003D083A" w:rsidTr="006236D6">
        <w:tc>
          <w:tcPr>
            <w:tcW w:w="2835" w:type="dxa"/>
          </w:tcPr>
          <w:p w:rsidR="003D083A" w:rsidRPr="006E4A84" w:rsidRDefault="003D083A" w:rsidP="006236D6">
            <w:pPr>
              <w:spacing w:line="252" w:lineRule="auto"/>
              <w:rPr>
                <w:rFonts w:ascii="Calibri" w:hAnsi="Calibri" w:cs="Calibri"/>
                <w:b/>
                <w:sz w:val="18"/>
                <w:szCs w:val="20"/>
                <w:lang w:val="en-ZA" w:eastAsia="en-US" w:bidi="en-US"/>
              </w:rPr>
            </w:pPr>
            <w:r w:rsidRPr="006E4A84">
              <w:rPr>
                <w:rFonts w:ascii="Calibri" w:hAnsi="Calibri" w:cs="Calibri"/>
                <w:b/>
                <w:sz w:val="18"/>
                <w:szCs w:val="20"/>
                <w:lang w:val="en-ZA" w:eastAsia="en-US" w:bidi="en-US"/>
              </w:rPr>
              <w:t>Bron X</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Naam van webtuiste</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Naam van webblad</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URL</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Skrywer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Datum geskep/opgedateer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Datum van toegang</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bl>
    <w:p w:rsidR="00FA3065" w:rsidRPr="00503DCD" w:rsidRDefault="00FA3065" w:rsidP="00FA3065">
      <w:pPr>
        <w:pStyle w:val="Caption"/>
        <w:jc w:val="center"/>
        <w:rPr>
          <w:color w:val="auto"/>
        </w:rPr>
      </w:pPr>
      <w:r w:rsidRPr="00503DCD">
        <w:rPr>
          <w:color w:val="auto"/>
        </w:rPr>
        <w:t>Figu</w:t>
      </w:r>
      <w:r w:rsidR="00DB1B8C">
        <w:rPr>
          <w:color w:val="auto"/>
          <w:lang w:val="en-ZA"/>
        </w:rPr>
        <w:t>ur</w:t>
      </w:r>
      <w:r w:rsidR="007B5861" w:rsidRPr="00503DCD">
        <w:rPr>
          <w:color w:val="auto"/>
        </w:rPr>
        <w:fldChar w:fldCharType="begin"/>
      </w:r>
      <w:r w:rsidR="00C704BB" w:rsidRPr="00503DCD">
        <w:rPr>
          <w:color w:val="auto"/>
        </w:rPr>
        <w:instrText xml:space="preserve"> SEQ Figure \* ARABIC </w:instrText>
      </w:r>
      <w:r w:rsidR="007B5861" w:rsidRPr="00503DCD">
        <w:rPr>
          <w:color w:val="auto"/>
        </w:rPr>
        <w:fldChar w:fldCharType="separate"/>
      </w:r>
      <w:r w:rsidR="002630BD" w:rsidRPr="00503DCD">
        <w:rPr>
          <w:noProof/>
          <w:color w:val="auto"/>
        </w:rPr>
        <w:t>2</w:t>
      </w:r>
      <w:r w:rsidR="007B5861" w:rsidRPr="00503DCD">
        <w:rPr>
          <w:noProof/>
          <w:color w:val="auto"/>
        </w:rPr>
        <w:fldChar w:fldCharType="end"/>
      </w:r>
      <w:r w:rsidRPr="00503DCD">
        <w:rPr>
          <w:color w:val="auto"/>
          <w:lang w:val="en-ZA"/>
        </w:rPr>
        <w:t xml:space="preserve">: </w:t>
      </w:r>
      <w:r w:rsidR="00DB1B8C">
        <w:rPr>
          <w:color w:val="auto"/>
          <w:lang w:val="en-ZA"/>
        </w:rPr>
        <w:t xml:space="preserve">Voorbeeld van </w:t>
      </w:r>
      <w:r w:rsidR="00C21C89">
        <w:rPr>
          <w:color w:val="auto"/>
          <w:lang w:val="en-ZA"/>
        </w:rPr>
        <w:t>broninligtingstabel</w:t>
      </w:r>
      <w:r w:rsidR="00DB1B8C">
        <w:rPr>
          <w:color w:val="auto"/>
          <w:lang w:val="en-ZA"/>
        </w:rPr>
        <w:t xml:space="preserve"> – </w:t>
      </w:r>
      <w:r w:rsidR="00C21C89">
        <w:rPr>
          <w:color w:val="auto"/>
          <w:lang w:val="en-ZA"/>
        </w:rPr>
        <w:t>webtuiste</w:t>
      </w:r>
    </w:p>
    <w:p w:rsidR="00DB1B8C" w:rsidRPr="00503DCD" w:rsidRDefault="00DB1B8C" w:rsidP="00831380">
      <w:pPr>
        <w:spacing w:line="252" w:lineRule="auto"/>
        <w:ind w:left="714"/>
        <w:rPr>
          <w:rFonts w:ascii="Cambria" w:hAnsi="Cambria"/>
          <w:sz w:val="22"/>
          <w:szCs w:val="22"/>
          <w:lang w:val="en-ZA" w:eastAsia="en-US" w:bidi="en-US"/>
        </w:rPr>
      </w:pPr>
      <w:r>
        <w:rPr>
          <w:rFonts w:ascii="Cambria" w:hAnsi="Cambria"/>
          <w:sz w:val="22"/>
          <w:szCs w:val="22"/>
          <w:lang w:val="en-ZA" w:eastAsia="en-US" w:bidi="en-US"/>
        </w:rPr>
        <w:t xml:space="preserve">Vir </w:t>
      </w:r>
      <w:r w:rsidR="003D083A">
        <w:rPr>
          <w:rFonts w:ascii="Cambria" w:hAnsi="Cambria"/>
          <w:sz w:val="22"/>
          <w:szCs w:val="22"/>
          <w:lang w:val="en-ZA" w:eastAsia="en-US" w:bidi="en-US"/>
        </w:rPr>
        <w:t>bronne soos boeke, tydskrifte</w:t>
      </w:r>
      <w:r>
        <w:rPr>
          <w:rFonts w:ascii="Cambria" w:hAnsi="Cambria"/>
          <w:sz w:val="22"/>
          <w:szCs w:val="22"/>
          <w:lang w:val="en-ZA" w:eastAsia="en-US" w:bidi="en-US"/>
        </w:rPr>
        <w:t>, voltooi ‘n tabel soortgelyk aan die een hieronder:</w:t>
      </w:r>
    </w:p>
    <w:tbl>
      <w:tblPr>
        <w:tblStyle w:val="TableGrid"/>
        <w:tblW w:w="0" w:type="auto"/>
        <w:tblInd w:w="2660" w:type="dxa"/>
        <w:tblLook w:val="04A0"/>
      </w:tblPr>
      <w:tblGrid>
        <w:gridCol w:w="2835"/>
        <w:gridCol w:w="2551"/>
      </w:tblGrid>
      <w:tr w:rsidR="003D083A" w:rsidTr="006236D6">
        <w:tc>
          <w:tcPr>
            <w:tcW w:w="2835" w:type="dxa"/>
          </w:tcPr>
          <w:p w:rsidR="003D083A" w:rsidRPr="006E4A84" w:rsidRDefault="003D083A" w:rsidP="006236D6">
            <w:pPr>
              <w:spacing w:line="252" w:lineRule="auto"/>
              <w:rPr>
                <w:rFonts w:ascii="Calibri" w:hAnsi="Calibri" w:cs="Calibri"/>
                <w:b/>
                <w:sz w:val="18"/>
                <w:szCs w:val="20"/>
                <w:lang w:val="en-ZA" w:eastAsia="en-US" w:bidi="en-US"/>
              </w:rPr>
            </w:pPr>
            <w:r w:rsidRPr="006E4A84">
              <w:rPr>
                <w:rFonts w:ascii="Calibri" w:hAnsi="Calibri" w:cs="Calibri"/>
                <w:b/>
                <w:sz w:val="18"/>
                <w:szCs w:val="20"/>
                <w:lang w:val="en-ZA" w:eastAsia="en-US" w:bidi="en-US"/>
              </w:rPr>
              <w:t>Bron Y</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Naam van tydskrif/boek</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Artikelnaam/hoofstuk/bladsye</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Skrywer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Datum uitgereik/gepubliseer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URL (slegs vir elektroniese media soos artikels wat op die web gelaai is</w:t>
            </w:r>
            <w:r w:rsidR="00B84F49" w:rsidRPr="006E4A84">
              <w:rPr>
                <w:rFonts w:ascii="Calibri" w:hAnsi="Calibri" w:cs="Calibri"/>
                <w:sz w:val="18"/>
                <w:szCs w:val="20"/>
                <w:lang w:val="en-ZA" w:eastAsia="en-US" w:bidi="en-US"/>
              </w:rPr>
              <w:t xml:space="preserve"> (elektroniese dokumente)</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bl>
    <w:p w:rsidR="00F16FDA" w:rsidRPr="00503DCD" w:rsidRDefault="00DB1B8C" w:rsidP="00831380">
      <w:pPr>
        <w:pStyle w:val="Caption"/>
        <w:jc w:val="center"/>
        <w:rPr>
          <w:color w:val="auto"/>
          <w:lang w:val="en-ZA"/>
        </w:rPr>
      </w:pPr>
      <w:r>
        <w:rPr>
          <w:color w:val="auto"/>
        </w:rPr>
        <w:t>Figu</w:t>
      </w:r>
      <w:r>
        <w:rPr>
          <w:color w:val="auto"/>
          <w:lang w:val="en-ZA"/>
        </w:rPr>
        <w:t>ur</w:t>
      </w:r>
      <w:r w:rsidR="007B5861" w:rsidRPr="00503DCD">
        <w:rPr>
          <w:color w:val="auto"/>
        </w:rPr>
        <w:fldChar w:fldCharType="begin"/>
      </w:r>
      <w:r w:rsidR="00C704BB" w:rsidRPr="00503DCD">
        <w:rPr>
          <w:color w:val="auto"/>
        </w:rPr>
        <w:instrText xml:space="preserve"> SEQ Figure \* ARABIC </w:instrText>
      </w:r>
      <w:r w:rsidR="007B5861" w:rsidRPr="00503DCD">
        <w:rPr>
          <w:color w:val="auto"/>
        </w:rPr>
        <w:fldChar w:fldCharType="separate"/>
      </w:r>
      <w:r w:rsidR="002630BD" w:rsidRPr="00503DCD">
        <w:rPr>
          <w:noProof/>
          <w:color w:val="auto"/>
        </w:rPr>
        <w:t>3</w:t>
      </w:r>
      <w:r w:rsidR="007B5861" w:rsidRPr="00503DCD">
        <w:rPr>
          <w:noProof/>
          <w:color w:val="auto"/>
        </w:rPr>
        <w:fldChar w:fldCharType="end"/>
      </w:r>
      <w:r w:rsidR="00831380" w:rsidRPr="00503DCD">
        <w:rPr>
          <w:color w:val="auto"/>
          <w:lang w:val="en-ZA"/>
        </w:rPr>
        <w:t xml:space="preserve">: </w:t>
      </w:r>
      <w:r w:rsidR="00C21C89">
        <w:rPr>
          <w:color w:val="auto"/>
          <w:lang w:val="en-ZA"/>
        </w:rPr>
        <w:t>Voorbeeld van broninligingstabel - media</w:t>
      </w:r>
    </w:p>
    <w:p w:rsidR="00EE43A3" w:rsidRPr="00503DCD" w:rsidRDefault="00DB1B8C" w:rsidP="00DB1B8C">
      <w:pPr>
        <w:numPr>
          <w:ilvl w:val="0"/>
          <w:numId w:val="7"/>
        </w:numPr>
        <w:spacing w:line="252" w:lineRule="auto"/>
        <w:rPr>
          <w:rFonts w:ascii="Cambria" w:hAnsi="Cambria"/>
          <w:sz w:val="22"/>
          <w:szCs w:val="22"/>
          <w:lang w:val="en-ZA" w:eastAsia="en-US" w:bidi="en-US"/>
        </w:rPr>
      </w:pPr>
      <w:r w:rsidRPr="00DB1B8C">
        <w:rPr>
          <w:rFonts w:ascii="Cambria" w:hAnsi="Cambria"/>
          <w:sz w:val="22"/>
          <w:szCs w:val="22"/>
          <w:lang w:val="en-ZA" w:eastAsia="en-US" w:bidi="en-US"/>
        </w:rPr>
        <w:t xml:space="preserve">Teken al die inligting </w:t>
      </w:r>
      <w:r>
        <w:rPr>
          <w:rFonts w:ascii="Cambria" w:hAnsi="Cambria"/>
          <w:sz w:val="22"/>
          <w:szCs w:val="22"/>
          <w:lang w:val="en-ZA" w:eastAsia="en-US" w:bidi="en-US"/>
        </w:rPr>
        <w:t xml:space="preserve">aan </w:t>
      </w:r>
      <w:r w:rsidRPr="00DB1B8C">
        <w:rPr>
          <w:rFonts w:ascii="Cambria" w:hAnsi="Cambria"/>
          <w:sz w:val="22"/>
          <w:szCs w:val="22"/>
          <w:lang w:val="en-ZA" w:eastAsia="en-US" w:bidi="en-US"/>
        </w:rPr>
        <w:t>wat jy nodig het om 'n lys van verwysings te skep.</w:t>
      </w:r>
    </w:p>
    <w:p w:rsidR="00F16FDA" w:rsidRPr="00503DCD" w:rsidRDefault="00DB1B8C" w:rsidP="007564EB">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DB1B8C">
        <w:rPr>
          <w:rFonts w:ascii="Cambria" w:hAnsi="Cambria"/>
          <w:b/>
          <w:lang w:val="en-ZA" w:eastAsia="en-US" w:bidi="en-US"/>
        </w:rPr>
        <w:t>Inhandiging van Fase 1</w:t>
      </w:r>
    </w:p>
    <w:p w:rsidR="00F16FDA" w:rsidRPr="00503DCD" w:rsidRDefault="00DB1B8C" w:rsidP="003B46FE">
      <w:pPr>
        <w:spacing w:after="120" w:line="252" w:lineRule="auto"/>
        <w:rPr>
          <w:rFonts w:ascii="Cambria" w:hAnsi="Cambria"/>
          <w:sz w:val="22"/>
          <w:szCs w:val="22"/>
          <w:lang w:val="en-ZA" w:eastAsia="en-US" w:bidi="en-US"/>
        </w:rPr>
      </w:pPr>
      <w:r w:rsidRPr="00DB1B8C">
        <w:rPr>
          <w:rFonts w:ascii="Cambria" w:hAnsi="Cambria"/>
          <w:sz w:val="22"/>
          <w:szCs w:val="22"/>
          <w:lang w:val="en-ZA" w:eastAsia="en-US" w:bidi="en-US"/>
        </w:rPr>
        <w:t>Sodra jy met</w:t>
      </w:r>
      <w:r>
        <w:rPr>
          <w:rFonts w:ascii="Cambria" w:hAnsi="Cambria"/>
          <w:sz w:val="22"/>
          <w:szCs w:val="22"/>
          <w:lang w:val="en-ZA" w:eastAsia="en-US" w:bidi="en-US"/>
        </w:rPr>
        <w:t xml:space="preserve"> die eerste fase van die projek</w:t>
      </w:r>
      <w:r w:rsidR="007564EB">
        <w:rPr>
          <w:rFonts w:ascii="Cambria" w:hAnsi="Cambria"/>
          <w:sz w:val="22"/>
          <w:szCs w:val="22"/>
          <w:lang w:val="en-ZA" w:eastAsia="en-US" w:bidi="en-US"/>
        </w:rPr>
        <w:t xml:space="preserve"> klaar is</w:t>
      </w:r>
      <w:r>
        <w:rPr>
          <w:rFonts w:ascii="Cambria" w:hAnsi="Cambria"/>
          <w:sz w:val="22"/>
          <w:szCs w:val="22"/>
          <w:lang w:val="en-ZA" w:eastAsia="en-US" w:bidi="en-US"/>
        </w:rPr>
        <w:t>:</w:t>
      </w:r>
    </w:p>
    <w:p w:rsidR="00F16FDA" w:rsidRPr="00503DCD" w:rsidRDefault="00347A18" w:rsidP="00347A18">
      <w:pPr>
        <w:numPr>
          <w:ilvl w:val="0"/>
          <w:numId w:val="22"/>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Handig jou </w:t>
      </w:r>
      <w:r w:rsidR="007564EB">
        <w:rPr>
          <w:rFonts w:ascii="Cambria" w:hAnsi="Cambria"/>
          <w:sz w:val="22"/>
          <w:szCs w:val="22"/>
          <w:lang w:val="en-ZA" w:eastAsia="en-US" w:bidi="en-US"/>
        </w:rPr>
        <w:t>volledige</w:t>
      </w:r>
      <w:r w:rsidRPr="00347A18">
        <w:rPr>
          <w:rFonts w:ascii="Cambria" w:hAnsi="Cambria"/>
          <w:sz w:val="22"/>
          <w:szCs w:val="22"/>
          <w:lang w:val="en-ZA" w:eastAsia="en-US" w:bidi="en-US"/>
        </w:rPr>
        <w:t xml:space="preserve"> PAT-lêergids in. Die volgende moet in jou Fase 1-lêergids wees:</w:t>
      </w:r>
    </w:p>
    <w:p w:rsidR="00F16FDA" w:rsidRPr="00503DCD" w:rsidRDefault="00347A18" w:rsidP="00AE0B09">
      <w:pPr>
        <w:spacing w:after="120" w:line="252" w:lineRule="auto"/>
        <w:ind w:left="714"/>
        <w:rPr>
          <w:rFonts w:ascii="Cambria" w:hAnsi="Cambria"/>
          <w:sz w:val="22"/>
          <w:szCs w:val="22"/>
          <w:lang w:val="en-ZA" w:eastAsia="en-US" w:bidi="en-US"/>
        </w:rPr>
      </w:pPr>
      <w:r w:rsidRPr="00347A18">
        <w:rPr>
          <w:rFonts w:ascii="Cambria" w:hAnsi="Cambria"/>
          <w:sz w:val="22"/>
          <w:szCs w:val="22"/>
          <w:lang w:val="en-ZA" w:eastAsia="en-US" w:bidi="en-US"/>
        </w:rPr>
        <w:t xml:space="preserve">'n </w:t>
      </w:r>
      <w:r w:rsidRPr="00347A18">
        <w:rPr>
          <w:rFonts w:ascii="Cambria" w:hAnsi="Cambria"/>
          <w:i/>
          <w:sz w:val="22"/>
          <w:szCs w:val="22"/>
          <w:lang w:val="en-ZA" w:eastAsia="en-US" w:bidi="en-US"/>
        </w:rPr>
        <w:t>Enkele</w:t>
      </w:r>
      <w:r w:rsidRPr="00347A18">
        <w:rPr>
          <w:rFonts w:ascii="Cambria" w:hAnsi="Cambria"/>
          <w:sz w:val="22"/>
          <w:szCs w:val="22"/>
          <w:lang w:val="en-ZA" w:eastAsia="en-US" w:bidi="en-US"/>
        </w:rPr>
        <w:t xml:space="preserve"> woordverwerkingsdokument met </w:t>
      </w:r>
    </w:p>
    <w:p w:rsidR="00347A18" w:rsidRPr="00347A18" w:rsidRDefault="00347A18" w:rsidP="00347A18">
      <w:pPr>
        <w:pStyle w:val="ListParagraph"/>
        <w:numPr>
          <w:ilvl w:val="0"/>
          <w:numId w:val="11"/>
        </w:numPr>
        <w:spacing w:after="0"/>
        <w:rPr>
          <w:lang w:val="en-ZA"/>
        </w:rPr>
      </w:pPr>
      <w:r w:rsidRPr="00347A18">
        <w:rPr>
          <w:lang w:val="en-ZA"/>
        </w:rPr>
        <w:t>jou taakbeskrywing</w:t>
      </w:r>
    </w:p>
    <w:p w:rsidR="00347A18" w:rsidRPr="00347A18" w:rsidRDefault="00347A18" w:rsidP="00347A18">
      <w:pPr>
        <w:pStyle w:val="ListParagraph"/>
        <w:numPr>
          <w:ilvl w:val="0"/>
          <w:numId w:val="11"/>
        </w:numPr>
        <w:spacing w:after="0"/>
        <w:rPr>
          <w:lang w:val="en-ZA"/>
        </w:rPr>
      </w:pPr>
      <w:r w:rsidRPr="00347A18">
        <w:rPr>
          <w:lang w:val="en-ZA"/>
        </w:rPr>
        <w:t xml:space="preserve">'n tabel (sien voorbeeld hierbo) vir elk van die opskrifte </w:t>
      </w:r>
    </w:p>
    <w:p w:rsidR="00347A18" w:rsidRPr="00347A18" w:rsidRDefault="00347A18" w:rsidP="00347A18">
      <w:pPr>
        <w:pStyle w:val="ListParagraph"/>
        <w:numPr>
          <w:ilvl w:val="0"/>
          <w:numId w:val="11"/>
        </w:numPr>
        <w:spacing w:after="0"/>
        <w:rPr>
          <w:lang w:val="en-ZA"/>
        </w:rPr>
      </w:pPr>
      <w:r w:rsidRPr="00347A18">
        <w:rPr>
          <w:lang w:val="en-ZA"/>
        </w:rPr>
        <w:t>'n tabel (sien voorbeeld hierbo) vir elke web</w:t>
      </w:r>
      <w:r w:rsidR="007564EB">
        <w:rPr>
          <w:lang w:val="en-ZA"/>
        </w:rPr>
        <w:t>tuiste</w:t>
      </w:r>
      <w:r w:rsidRPr="00347A18">
        <w:rPr>
          <w:lang w:val="en-ZA"/>
        </w:rPr>
        <w:t xml:space="preserve"> wat jy beoog om te gebruik</w:t>
      </w:r>
    </w:p>
    <w:p w:rsidR="0065634C" w:rsidRPr="00503DCD" w:rsidRDefault="00347A18" w:rsidP="00347A18">
      <w:pPr>
        <w:numPr>
          <w:ilvl w:val="0"/>
          <w:numId w:val="11"/>
        </w:numPr>
        <w:spacing w:line="252" w:lineRule="auto"/>
        <w:contextualSpacing/>
        <w:rPr>
          <w:rFonts w:ascii="Cambria" w:hAnsi="Cambria"/>
          <w:sz w:val="22"/>
          <w:szCs w:val="22"/>
          <w:lang w:val="en-ZA" w:eastAsia="en-US" w:bidi="en-US"/>
        </w:rPr>
      </w:pPr>
      <w:r w:rsidRPr="00347A18">
        <w:rPr>
          <w:rFonts w:ascii="Cambria" w:hAnsi="Cambria"/>
          <w:sz w:val="22"/>
          <w:szCs w:val="22"/>
          <w:lang w:val="en-ZA" w:eastAsia="en-US" w:bidi="en-US"/>
        </w:rPr>
        <w:t xml:space="preserve">'n tabel vir elke </w:t>
      </w:r>
      <w:r>
        <w:rPr>
          <w:rFonts w:ascii="Cambria" w:hAnsi="Cambria"/>
          <w:sz w:val="22"/>
          <w:szCs w:val="22"/>
          <w:lang w:val="en-ZA" w:eastAsia="en-US" w:bidi="en-US"/>
        </w:rPr>
        <w:t>ander bron (gedrukte media)</w:t>
      </w:r>
      <w:r w:rsidRPr="00347A18">
        <w:rPr>
          <w:rFonts w:ascii="Cambria" w:hAnsi="Cambria"/>
          <w:sz w:val="22"/>
          <w:szCs w:val="22"/>
          <w:lang w:val="en-ZA" w:eastAsia="en-US" w:bidi="en-US"/>
        </w:rPr>
        <w:t xml:space="preserve"> wat jy beoog om te gebruik </w:t>
      </w:r>
    </w:p>
    <w:p w:rsidR="00347A18" w:rsidRPr="00347A18" w:rsidRDefault="00347A18" w:rsidP="00347A18">
      <w:pPr>
        <w:pStyle w:val="ListParagraph"/>
        <w:numPr>
          <w:ilvl w:val="0"/>
          <w:numId w:val="11"/>
        </w:numPr>
        <w:rPr>
          <w:lang w:val="en-ZA"/>
        </w:rPr>
      </w:pPr>
      <w:r w:rsidRPr="00347A18">
        <w:rPr>
          <w:lang w:val="en-ZA"/>
        </w:rPr>
        <w:t>die voltooide vraelys</w:t>
      </w:r>
      <w:r>
        <w:rPr>
          <w:lang w:val="en-ZA"/>
        </w:rPr>
        <w:t xml:space="preserve"> wat jy gebruik het</w:t>
      </w:r>
      <w:r w:rsidR="007564EB">
        <w:rPr>
          <w:lang w:val="en-ZA"/>
        </w:rPr>
        <w:t>,</w:t>
      </w:r>
      <w:r>
        <w:rPr>
          <w:lang w:val="en-ZA"/>
        </w:rPr>
        <w:t xml:space="preserve"> as ‘n bylaag tot die dokument</w:t>
      </w:r>
    </w:p>
    <w:p w:rsidR="00F16FDA" w:rsidRPr="00503DCD" w:rsidRDefault="00347A18" w:rsidP="00347A18">
      <w:pPr>
        <w:numPr>
          <w:ilvl w:val="0"/>
          <w:numId w:val="22"/>
        </w:numPr>
        <w:spacing w:after="200" w:line="252" w:lineRule="auto"/>
        <w:rPr>
          <w:rFonts w:ascii="Cambria" w:hAnsi="Cambria"/>
          <w:sz w:val="22"/>
          <w:szCs w:val="22"/>
          <w:lang w:val="en-ZA" w:eastAsia="en-US" w:bidi="en-US"/>
        </w:rPr>
      </w:pPr>
      <w:r w:rsidRPr="00347A18">
        <w:rPr>
          <w:rFonts w:ascii="Cambria" w:hAnsi="Cambria"/>
          <w:sz w:val="22"/>
          <w:szCs w:val="22"/>
          <w:lang w:val="en-ZA" w:eastAsia="en-US" w:bidi="en-US"/>
        </w:rPr>
        <w:t>Kopieë van die web</w:t>
      </w:r>
      <w:r w:rsidR="007564EB">
        <w:rPr>
          <w:rFonts w:ascii="Cambria" w:hAnsi="Cambria"/>
          <w:sz w:val="22"/>
          <w:szCs w:val="22"/>
          <w:lang w:val="en-ZA" w:eastAsia="en-US" w:bidi="en-US"/>
        </w:rPr>
        <w:t>tuistes</w:t>
      </w:r>
      <w:r w:rsidRPr="00347A18">
        <w:rPr>
          <w:rFonts w:ascii="Cambria" w:hAnsi="Cambria"/>
          <w:sz w:val="22"/>
          <w:szCs w:val="22"/>
          <w:lang w:val="en-ZA" w:eastAsia="en-US" w:bidi="en-US"/>
        </w:rPr>
        <w:t xml:space="preserve"> wat jy </w:t>
      </w:r>
      <w:r>
        <w:rPr>
          <w:rFonts w:ascii="Cambria" w:hAnsi="Cambria"/>
          <w:sz w:val="22"/>
          <w:szCs w:val="22"/>
          <w:lang w:val="en-ZA" w:eastAsia="en-US" w:bidi="en-US"/>
        </w:rPr>
        <w:t>beoog om te</w:t>
      </w:r>
      <w:r w:rsidRPr="00347A18">
        <w:rPr>
          <w:rFonts w:ascii="Cambria" w:hAnsi="Cambria"/>
          <w:sz w:val="22"/>
          <w:szCs w:val="22"/>
          <w:lang w:val="en-ZA" w:eastAsia="en-US" w:bidi="en-US"/>
        </w:rPr>
        <w:t xml:space="preserve"> gebruik, in die toepaslike gids gestoor.</w:t>
      </w:r>
    </w:p>
    <w:p w:rsidR="00347A18" w:rsidRPr="00503DCD" w:rsidRDefault="00347A18" w:rsidP="00347A18">
      <w:pPr>
        <w:numPr>
          <w:ilvl w:val="0"/>
          <w:numId w:val="22"/>
        </w:numPr>
        <w:spacing w:after="200" w:line="252" w:lineRule="auto"/>
        <w:rPr>
          <w:rFonts w:ascii="Cambria" w:hAnsi="Cambria"/>
          <w:sz w:val="22"/>
          <w:szCs w:val="22"/>
          <w:lang w:val="en-ZA" w:eastAsia="en-US" w:bidi="en-US"/>
        </w:rPr>
      </w:pPr>
      <w:r w:rsidRPr="00347A18">
        <w:rPr>
          <w:rFonts w:ascii="Cambria" w:hAnsi="Cambria"/>
          <w:sz w:val="22"/>
          <w:szCs w:val="22"/>
          <w:lang w:val="en-ZA" w:eastAsia="en-US" w:bidi="en-US"/>
        </w:rPr>
        <w:t xml:space="preserve">Kopieë van </w:t>
      </w:r>
      <w:r>
        <w:rPr>
          <w:rFonts w:ascii="Cambria" w:hAnsi="Cambria"/>
          <w:sz w:val="22"/>
          <w:szCs w:val="22"/>
          <w:lang w:val="en-ZA" w:eastAsia="en-US" w:bidi="en-US"/>
        </w:rPr>
        <w:t>ander bronne</w:t>
      </w:r>
      <w:r w:rsidRPr="00347A18">
        <w:rPr>
          <w:rFonts w:ascii="Cambria" w:hAnsi="Cambria"/>
          <w:sz w:val="22"/>
          <w:szCs w:val="22"/>
          <w:lang w:val="en-ZA" w:eastAsia="en-US" w:bidi="en-US"/>
        </w:rPr>
        <w:t xml:space="preserve"> wat jy </w:t>
      </w:r>
      <w:r>
        <w:rPr>
          <w:rFonts w:ascii="Cambria" w:hAnsi="Cambria"/>
          <w:sz w:val="22"/>
          <w:szCs w:val="22"/>
          <w:lang w:val="en-ZA" w:eastAsia="en-US" w:bidi="en-US"/>
        </w:rPr>
        <w:t>beoog om te gebruik (nie die hele boek nie, net die bladsye wat jy sal benodig)</w:t>
      </w:r>
      <w:r w:rsidRPr="00347A18">
        <w:rPr>
          <w:rFonts w:ascii="Cambria" w:hAnsi="Cambria"/>
          <w:sz w:val="22"/>
          <w:szCs w:val="22"/>
          <w:lang w:val="en-ZA" w:eastAsia="en-US" w:bidi="en-US"/>
        </w:rPr>
        <w:t>.</w:t>
      </w:r>
    </w:p>
    <w:p w:rsidR="00347A18" w:rsidRPr="00503DCD" w:rsidRDefault="00347A18" w:rsidP="00347A18">
      <w:pPr>
        <w:numPr>
          <w:ilvl w:val="0"/>
          <w:numId w:val="22"/>
        </w:numPr>
        <w:spacing w:after="200" w:line="252" w:lineRule="auto"/>
        <w:rPr>
          <w:rFonts w:ascii="Cambria" w:hAnsi="Cambria"/>
          <w:sz w:val="22"/>
          <w:szCs w:val="22"/>
          <w:lang w:val="en-ZA" w:eastAsia="en-US" w:bidi="en-US"/>
        </w:rPr>
      </w:pPr>
      <w:r w:rsidRPr="00347A18">
        <w:rPr>
          <w:rFonts w:ascii="Cambria" w:hAnsi="Cambria"/>
          <w:sz w:val="22"/>
          <w:szCs w:val="22"/>
          <w:lang w:val="en-ZA" w:eastAsia="en-US" w:bidi="en-US"/>
        </w:rPr>
        <w:t>Kopieë van</w:t>
      </w:r>
      <w:r w:rsidR="007564EB">
        <w:rPr>
          <w:rFonts w:ascii="Cambria" w:hAnsi="Cambria"/>
          <w:sz w:val="22"/>
          <w:szCs w:val="22"/>
          <w:lang w:val="en-ZA" w:eastAsia="en-US" w:bidi="en-US"/>
        </w:rPr>
        <w:t xml:space="preserve"> </w:t>
      </w:r>
      <w:r>
        <w:rPr>
          <w:rFonts w:ascii="Cambria" w:hAnsi="Cambria"/>
          <w:sz w:val="22"/>
          <w:szCs w:val="22"/>
          <w:lang w:val="en-ZA" w:eastAsia="en-US" w:bidi="en-US"/>
        </w:rPr>
        <w:t>al die voltooide vraelyste.</w:t>
      </w:r>
    </w:p>
    <w:p w:rsidR="00F16FDA" w:rsidRPr="00503DCD" w:rsidRDefault="00347A18" w:rsidP="00662934">
      <w:pPr>
        <w:spacing w:after="200" w:line="252" w:lineRule="auto"/>
        <w:rPr>
          <w:rFonts w:ascii="Cambria" w:hAnsi="Cambria"/>
          <w:sz w:val="22"/>
          <w:szCs w:val="22"/>
          <w:lang w:val="en-ZA" w:eastAsia="en-US" w:bidi="en-US"/>
        </w:rPr>
      </w:pPr>
      <w:r w:rsidRPr="007B4260">
        <w:rPr>
          <w:rFonts w:ascii="Cambria" w:eastAsia="Cambria" w:hAnsi="Cambria" w:cs="Cambria"/>
          <w:sz w:val="22"/>
          <w:szCs w:val="22"/>
        </w:rPr>
        <w:t>Jou onderwyser sal die datum waarop jy fase 1 vir assesseringmoet inhandig</w:t>
      </w:r>
      <w:r>
        <w:rPr>
          <w:rFonts w:ascii="Cambria" w:eastAsia="Cambria" w:hAnsi="Cambria" w:cs="Cambria"/>
          <w:sz w:val="22"/>
          <w:szCs w:val="22"/>
          <w:lang w:val="en-ZA"/>
        </w:rPr>
        <w:t>, bepaal.</w:t>
      </w:r>
      <w:r w:rsidR="00F16FDA" w:rsidRPr="00503DCD">
        <w:rPr>
          <w:rFonts w:ascii="Cambria" w:hAnsi="Cambria"/>
          <w:sz w:val="22"/>
          <w:szCs w:val="22"/>
          <w:lang w:val="en-ZA" w:eastAsia="en-US" w:bidi="en-US"/>
        </w:rPr>
        <w:br w:type="page"/>
      </w:r>
    </w:p>
    <w:p w:rsidR="00F16FDA" w:rsidRPr="00503DCD" w:rsidRDefault="00347A18"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347A18">
        <w:rPr>
          <w:rFonts w:ascii="Cambria" w:hAnsi="Cambria"/>
          <w:b/>
          <w:spacing w:val="20"/>
          <w:sz w:val="28"/>
          <w:szCs w:val="28"/>
          <w:lang w:val="en-ZA" w:eastAsia="en-US" w:bidi="en-US"/>
        </w:rPr>
        <w:lastRenderedPageBreak/>
        <w:t xml:space="preserve">Instruksies vir Fase </w:t>
      </w:r>
      <w:r>
        <w:rPr>
          <w:rFonts w:ascii="Cambria" w:hAnsi="Cambria"/>
          <w:b/>
          <w:spacing w:val="20"/>
          <w:sz w:val="28"/>
          <w:szCs w:val="28"/>
          <w:lang w:val="en-ZA" w:eastAsia="en-US" w:bidi="en-US"/>
        </w:rPr>
        <w:t>2</w:t>
      </w:r>
    </w:p>
    <w:p w:rsidR="00F16FDA" w:rsidRPr="00503DCD" w:rsidRDefault="00347A18" w:rsidP="003B46FE">
      <w:pPr>
        <w:spacing w:after="120" w:line="252" w:lineRule="auto"/>
        <w:rPr>
          <w:rFonts w:ascii="Cambria" w:hAnsi="Cambria"/>
          <w:sz w:val="22"/>
          <w:szCs w:val="22"/>
          <w:lang w:val="en-ZA" w:eastAsia="en-US" w:bidi="en-US"/>
        </w:rPr>
      </w:pPr>
      <w:r>
        <w:rPr>
          <w:rFonts w:ascii="Cambria" w:hAnsi="Cambria"/>
          <w:sz w:val="22"/>
          <w:szCs w:val="22"/>
          <w:lang w:val="en-ZA" w:eastAsia="en-US" w:bidi="en-US"/>
        </w:rPr>
        <w:t>Die doel van hierdie fase van die PAT is om:</w:t>
      </w:r>
    </w:p>
    <w:p w:rsidR="00347A18" w:rsidRPr="00A127EC" w:rsidRDefault="004B7F8F" w:rsidP="00A127EC">
      <w:pPr>
        <w:numPr>
          <w:ilvl w:val="0"/>
          <w:numId w:val="10"/>
        </w:numPr>
        <w:spacing w:after="200" w:line="252" w:lineRule="auto"/>
        <w:contextualSpacing/>
        <w:rPr>
          <w:rFonts w:ascii="Cambria" w:eastAsia="Cambria" w:hAnsi="Cambria" w:cs="Cambria"/>
          <w:sz w:val="22"/>
          <w:szCs w:val="22"/>
          <w:lang w:val="en-ZA"/>
        </w:rPr>
      </w:pPr>
      <w:r w:rsidRPr="00A127EC">
        <w:rPr>
          <w:rFonts w:ascii="Cambria" w:eastAsia="Cambria" w:hAnsi="Cambria" w:cs="Cambria"/>
          <w:sz w:val="22"/>
          <w:szCs w:val="22"/>
          <w:lang w:val="en-ZA"/>
        </w:rPr>
        <w:t>K</w:t>
      </w:r>
      <w:r w:rsidR="00347A18" w:rsidRPr="00A127EC">
        <w:rPr>
          <w:rFonts w:ascii="Cambria" w:eastAsia="Cambria" w:hAnsi="Cambria" w:cs="Cambria"/>
          <w:sz w:val="22"/>
          <w:szCs w:val="22"/>
          <w:lang w:val="en-ZA"/>
        </w:rPr>
        <w:t xml:space="preserve">waliteit, relevante inligting van betroubare bronne </w:t>
      </w:r>
      <w:r w:rsidRPr="00A127EC">
        <w:rPr>
          <w:rFonts w:ascii="Cambria" w:eastAsia="Cambria" w:hAnsi="Cambria" w:cs="Cambria"/>
          <w:sz w:val="22"/>
          <w:szCs w:val="22"/>
          <w:lang w:val="en-ZA"/>
        </w:rPr>
        <w:t xml:space="preserve">te evalueer en </w:t>
      </w:r>
      <w:r w:rsidR="00347A18" w:rsidRPr="00A127EC">
        <w:rPr>
          <w:rFonts w:ascii="Cambria" w:eastAsia="Cambria" w:hAnsi="Cambria" w:cs="Cambria"/>
          <w:sz w:val="22"/>
          <w:szCs w:val="22"/>
          <w:lang w:val="en-ZA"/>
        </w:rPr>
        <w:t>op</w:t>
      </w:r>
      <w:r w:rsidRPr="00A127EC">
        <w:rPr>
          <w:rFonts w:ascii="Cambria" w:eastAsia="Cambria" w:hAnsi="Cambria" w:cs="Cambria"/>
          <w:sz w:val="22"/>
          <w:szCs w:val="22"/>
          <w:lang w:val="en-ZA"/>
        </w:rPr>
        <w:t xml:space="preserve"> te som</w:t>
      </w:r>
      <w:r w:rsidR="00347A18" w:rsidRPr="00A127EC">
        <w:rPr>
          <w:rFonts w:ascii="Cambria" w:eastAsia="Cambria" w:hAnsi="Cambria" w:cs="Cambria"/>
          <w:sz w:val="22"/>
          <w:szCs w:val="22"/>
          <w:lang w:val="en-ZA"/>
        </w:rPr>
        <w:t>.</w:t>
      </w:r>
    </w:p>
    <w:p w:rsidR="002A7CDD" w:rsidRDefault="004B7F8F" w:rsidP="00D0039A">
      <w:pPr>
        <w:numPr>
          <w:ilvl w:val="0"/>
          <w:numId w:val="10"/>
        </w:numPr>
        <w:spacing w:after="200" w:line="252" w:lineRule="auto"/>
        <w:contextualSpacing/>
        <w:rPr>
          <w:rFonts w:ascii="Cambria" w:hAnsi="Cambria"/>
          <w:sz w:val="22"/>
          <w:szCs w:val="22"/>
          <w:lang w:val="en-ZA" w:eastAsia="en-US" w:bidi="en-US"/>
        </w:rPr>
      </w:pPr>
      <w:r>
        <w:rPr>
          <w:rFonts w:ascii="Cambria" w:eastAsia="Cambria" w:hAnsi="Cambria" w:cs="Cambria"/>
          <w:sz w:val="22"/>
          <w:szCs w:val="22"/>
          <w:lang w:val="en-ZA"/>
        </w:rPr>
        <w:t>D</w:t>
      </w:r>
      <w:r w:rsidR="002A7CDD" w:rsidRPr="007B4260">
        <w:rPr>
          <w:rFonts w:ascii="Cambria" w:eastAsia="Cambria" w:hAnsi="Cambria" w:cs="Cambria"/>
          <w:sz w:val="22"/>
          <w:szCs w:val="22"/>
        </w:rPr>
        <w:t xml:space="preserve">ie vraelysresultate </w:t>
      </w:r>
      <w:r w:rsidR="002A7CDD">
        <w:rPr>
          <w:rFonts w:ascii="Cambria" w:eastAsia="Cambria" w:hAnsi="Cambria" w:cs="Cambria"/>
          <w:sz w:val="22"/>
          <w:szCs w:val="22"/>
          <w:lang w:val="en-ZA"/>
        </w:rPr>
        <w:t>sowel as ander data benodig met behulp van</w:t>
      </w:r>
      <w:r w:rsidR="002A7CDD" w:rsidRPr="007B4260">
        <w:rPr>
          <w:rFonts w:ascii="Cambria" w:eastAsia="Cambria" w:hAnsi="Cambria" w:cs="Cambria"/>
          <w:sz w:val="22"/>
          <w:szCs w:val="22"/>
        </w:rPr>
        <w:t xml:space="preserve"> 'n sigblad</w:t>
      </w:r>
      <w:r>
        <w:rPr>
          <w:rFonts w:ascii="Cambria" w:eastAsia="Cambria" w:hAnsi="Cambria" w:cs="Cambria"/>
          <w:sz w:val="22"/>
          <w:szCs w:val="22"/>
          <w:lang w:val="en-ZA"/>
        </w:rPr>
        <w:t xml:space="preserve"> te verwerk</w:t>
      </w:r>
      <w:r w:rsidR="002A7CDD">
        <w:rPr>
          <w:rFonts w:ascii="Cambria" w:eastAsia="Cambria" w:hAnsi="Cambria" w:cs="Cambria"/>
          <w:sz w:val="22"/>
          <w:szCs w:val="22"/>
          <w:lang w:val="en-ZA"/>
        </w:rPr>
        <w:t>.</w:t>
      </w:r>
    </w:p>
    <w:p w:rsidR="009E1FFA" w:rsidRPr="002A7CDD" w:rsidRDefault="004B7F8F" w:rsidP="002A7CDD">
      <w:pPr>
        <w:numPr>
          <w:ilvl w:val="0"/>
          <w:numId w:val="10"/>
        </w:numPr>
        <w:spacing w:line="252" w:lineRule="auto"/>
        <w:ind w:left="714" w:hanging="357"/>
        <w:contextualSpacing/>
        <w:rPr>
          <w:rFonts w:ascii="Cambria" w:hAnsi="Cambria"/>
          <w:sz w:val="22"/>
          <w:szCs w:val="22"/>
          <w:lang w:val="en-ZA" w:eastAsia="en-US" w:bidi="en-US"/>
        </w:rPr>
      </w:pPr>
      <w:r>
        <w:rPr>
          <w:rFonts w:ascii="Cambria" w:eastAsia="Cambria" w:hAnsi="Cambria" w:cs="Cambria"/>
          <w:sz w:val="22"/>
          <w:szCs w:val="22"/>
          <w:lang w:val="en-ZA"/>
        </w:rPr>
        <w:t>Die</w:t>
      </w:r>
      <w:r w:rsidR="002A7CDD" w:rsidRPr="002A7CDD">
        <w:rPr>
          <w:rFonts w:ascii="Cambria" w:eastAsia="Cambria" w:hAnsi="Cambria" w:cs="Cambria"/>
          <w:sz w:val="22"/>
          <w:szCs w:val="22"/>
          <w:lang w:val="en-ZA"/>
        </w:rPr>
        <w:t xml:space="preserve"> inligting </w:t>
      </w:r>
      <w:r>
        <w:rPr>
          <w:rFonts w:ascii="Cambria" w:eastAsia="Cambria" w:hAnsi="Cambria" w:cs="Cambria"/>
          <w:sz w:val="22"/>
          <w:szCs w:val="22"/>
          <w:lang w:val="en-ZA"/>
        </w:rPr>
        <w:t>wat in</w:t>
      </w:r>
      <w:r w:rsidR="002A7CDD" w:rsidRPr="002A7CDD">
        <w:rPr>
          <w:rFonts w:ascii="Cambria" w:eastAsia="Cambria" w:hAnsi="Cambria" w:cs="Cambria"/>
          <w:sz w:val="22"/>
          <w:szCs w:val="22"/>
          <w:lang w:val="en-ZA"/>
        </w:rPr>
        <w:t>gesamel</w:t>
      </w:r>
      <w:r>
        <w:rPr>
          <w:rFonts w:ascii="Cambria" w:eastAsia="Cambria" w:hAnsi="Cambria" w:cs="Cambria"/>
          <w:sz w:val="22"/>
          <w:szCs w:val="22"/>
          <w:lang w:val="en-ZA"/>
        </w:rPr>
        <w:t xml:space="preserve"> </w:t>
      </w:r>
      <w:r w:rsidRPr="00985F99">
        <w:rPr>
          <w:rFonts w:ascii="Cambria" w:eastAsia="Cambria" w:hAnsi="Cambria" w:cs="Cambria"/>
          <w:sz w:val="22"/>
          <w:szCs w:val="22"/>
          <w:lang w:val="en-ZA"/>
        </w:rPr>
        <w:t>te gebruik/manipuleer</w:t>
      </w:r>
      <w:r w:rsidR="002A7CDD">
        <w:rPr>
          <w:rFonts w:ascii="Cambria" w:eastAsia="Cambria" w:hAnsi="Cambria" w:cs="Cambria"/>
          <w:sz w:val="22"/>
          <w:szCs w:val="22"/>
          <w:lang w:val="en-ZA"/>
        </w:rPr>
        <w:t>.</w:t>
      </w:r>
    </w:p>
    <w:p w:rsidR="00F16FDA" w:rsidRPr="00503DCD" w:rsidRDefault="002A7CDD"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2A7CDD">
        <w:rPr>
          <w:rFonts w:ascii="Cambria" w:hAnsi="Cambria"/>
          <w:b/>
          <w:lang w:val="en-ZA" w:eastAsia="en-US" w:bidi="en-US"/>
        </w:rPr>
        <w:t>Raak betrokke by en gebruik inligting en data</w:t>
      </w:r>
    </w:p>
    <w:p w:rsidR="002A7CDD" w:rsidRPr="002A7CDD" w:rsidRDefault="002A7CDD" w:rsidP="002A7CDD">
      <w:pPr>
        <w:tabs>
          <w:tab w:val="left" w:pos="709"/>
        </w:tabs>
        <w:spacing w:before="240" w:after="200" w:line="252" w:lineRule="auto"/>
        <w:rPr>
          <w:rFonts w:ascii="Cambria" w:hAnsi="Cambria"/>
          <w:sz w:val="22"/>
          <w:szCs w:val="22"/>
          <w:lang w:val="en-ZA" w:eastAsia="en-US" w:bidi="en-US"/>
        </w:rPr>
      </w:pPr>
      <w:r>
        <w:rPr>
          <w:rFonts w:ascii="Cambria" w:hAnsi="Cambria"/>
          <w:sz w:val="22"/>
          <w:szCs w:val="22"/>
          <w:lang w:val="en-ZA" w:eastAsia="en-US" w:bidi="en-US"/>
        </w:rPr>
        <w:t xml:space="preserve">Om </w:t>
      </w:r>
      <w:r w:rsidRPr="002A7CDD">
        <w:rPr>
          <w:rFonts w:ascii="Cambria" w:hAnsi="Cambria"/>
          <w:sz w:val="22"/>
          <w:szCs w:val="22"/>
          <w:lang w:val="en-ZA" w:eastAsia="en-US" w:bidi="en-US"/>
        </w:rPr>
        <w:t>data en inligting te gebruik om 'n oplossing te vind</w:t>
      </w:r>
      <w:r>
        <w:rPr>
          <w:rFonts w:ascii="Cambria" w:hAnsi="Cambria"/>
          <w:sz w:val="22"/>
          <w:szCs w:val="22"/>
          <w:lang w:val="en-ZA" w:eastAsia="en-US" w:bidi="en-US"/>
        </w:rPr>
        <w:t>, moet jy eerstens</w:t>
      </w:r>
      <w:r w:rsidRPr="002A7CDD">
        <w:rPr>
          <w:rFonts w:ascii="Cambria" w:hAnsi="Cambria"/>
          <w:sz w:val="22"/>
          <w:szCs w:val="22"/>
          <w:lang w:val="en-ZA" w:eastAsia="en-US" w:bidi="en-US"/>
        </w:rPr>
        <w:t xml:space="preserve"> </w:t>
      </w:r>
      <w:r w:rsidR="00727B26">
        <w:rPr>
          <w:rFonts w:ascii="Cambria" w:hAnsi="Cambria"/>
          <w:sz w:val="22"/>
          <w:szCs w:val="22"/>
          <w:lang w:val="en-ZA" w:eastAsia="en-US" w:bidi="en-US"/>
        </w:rPr>
        <w:t xml:space="preserve">die relevante inligting </w:t>
      </w:r>
      <w:r w:rsidRPr="002A7CDD">
        <w:rPr>
          <w:rFonts w:ascii="Cambria" w:hAnsi="Cambria"/>
          <w:sz w:val="22"/>
          <w:szCs w:val="22"/>
          <w:lang w:val="en-ZA" w:eastAsia="en-US" w:bidi="en-US"/>
        </w:rPr>
        <w:t xml:space="preserve">onttrek en </w:t>
      </w:r>
      <w:r w:rsidR="00CC1C72">
        <w:rPr>
          <w:rFonts w:ascii="Cambria" w:hAnsi="Cambria"/>
          <w:sz w:val="22"/>
          <w:szCs w:val="22"/>
          <w:lang w:val="en-ZA" w:eastAsia="en-US" w:bidi="en-US"/>
        </w:rPr>
        <w:t>begrip daarvan ontwikkel</w:t>
      </w:r>
      <w:r w:rsidR="00AC59CE">
        <w:rPr>
          <w:rFonts w:ascii="Cambria" w:hAnsi="Cambria"/>
          <w:sz w:val="22"/>
          <w:szCs w:val="22"/>
          <w:lang w:val="en-ZA" w:eastAsia="en-US" w:bidi="en-US"/>
        </w:rPr>
        <w:t xml:space="preserve"> </w:t>
      </w:r>
      <w:r w:rsidRPr="002A7CDD">
        <w:rPr>
          <w:rFonts w:ascii="Cambria" w:hAnsi="Cambria"/>
          <w:sz w:val="22"/>
          <w:szCs w:val="22"/>
          <w:lang w:val="en-ZA" w:eastAsia="en-US" w:bidi="en-US"/>
        </w:rPr>
        <w:t xml:space="preserve">deur die </w:t>
      </w:r>
      <w:r w:rsidR="00AC59CE" w:rsidRPr="002A7CDD">
        <w:rPr>
          <w:rFonts w:ascii="Cambria" w:hAnsi="Cambria"/>
          <w:sz w:val="22"/>
          <w:szCs w:val="22"/>
          <w:lang w:val="en-ZA" w:eastAsia="en-US" w:bidi="en-US"/>
        </w:rPr>
        <w:t xml:space="preserve">inligting </w:t>
      </w:r>
      <w:r w:rsidR="00061795">
        <w:rPr>
          <w:rFonts w:ascii="Cambria" w:hAnsi="Cambria"/>
          <w:sz w:val="22"/>
          <w:szCs w:val="22"/>
          <w:lang w:val="en-ZA" w:eastAsia="en-US" w:bidi="en-US"/>
        </w:rPr>
        <w:t xml:space="preserve">in jou eie woorde </w:t>
      </w:r>
      <w:r w:rsidRPr="002A7CDD">
        <w:rPr>
          <w:rFonts w:ascii="Cambria" w:hAnsi="Cambria"/>
          <w:sz w:val="22"/>
          <w:szCs w:val="22"/>
          <w:lang w:val="en-ZA" w:eastAsia="en-US" w:bidi="en-US"/>
        </w:rPr>
        <w:t>op</w:t>
      </w:r>
      <w:r w:rsidR="00061795">
        <w:rPr>
          <w:rFonts w:ascii="Cambria" w:hAnsi="Cambria"/>
          <w:sz w:val="22"/>
          <w:szCs w:val="22"/>
          <w:lang w:val="en-ZA" w:eastAsia="en-US" w:bidi="en-US"/>
        </w:rPr>
        <w:t xml:space="preserve"> </w:t>
      </w:r>
      <w:r w:rsidR="00AC59CE">
        <w:rPr>
          <w:rFonts w:ascii="Cambria" w:hAnsi="Cambria"/>
          <w:sz w:val="22"/>
          <w:szCs w:val="22"/>
          <w:lang w:val="en-ZA" w:eastAsia="en-US" w:bidi="en-US"/>
        </w:rPr>
        <w:t>te</w:t>
      </w:r>
      <w:r w:rsidR="00061795">
        <w:rPr>
          <w:rFonts w:ascii="Cambria" w:hAnsi="Cambria"/>
          <w:sz w:val="22"/>
          <w:szCs w:val="22"/>
          <w:lang w:val="en-ZA" w:eastAsia="en-US" w:bidi="en-US"/>
        </w:rPr>
        <w:t xml:space="preserve"> </w:t>
      </w:r>
      <w:r w:rsidRPr="002A7CDD">
        <w:rPr>
          <w:rFonts w:ascii="Cambria" w:hAnsi="Cambria"/>
          <w:sz w:val="22"/>
          <w:szCs w:val="22"/>
          <w:lang w:val="en-ZA" w:eastAsia="en-US" w:bidi="en-US"/>
        </w:rPr>
        <w:t>som:</w:t>
      </w:r>
    </w:p>
    <w:p w:rsidR="00F16FDA" w:rsidRPr="00B4449A" w:rsidRDefault="00A127EC" w:rsidP="00B4449A">
      <w:pPr>
        <w:numPr>
          <w:ilvl w:val="0"/>
          <w:numId w:val="20"/>
        </w:numPr>
        <w:spacing w:before="240" w:after="200" w:line="252" w:lineRule="auto"/>
        <w:rPr>
          <w:rFonts w:ascii="Cambria" w:hAnsi="Cambria"/>
          <w:sz w:val="22"/>
          <w:szCs w:val="22"/>
          <w:lang w:val="en-ZA" w:eastAsia="en-US" w:bidi="en-US"/>
        </w:rPr>
      </w:pPr>
      <w:r>
        <w:rPr>
          <w:rFonts w:ascii="Cambria" w:hAnsi="Cambria"/>
          <w:sz w:val="22"/>
          <w:szCs w:val="22"/>
          <w:lang w:val="en-ZA" w:eastAsia="en-US" w:bidi="en-US"/>
        </w:rPr>
        <w:t xml:space="preserve">Onttrek </w:t>
      </w:r>
      <w:r w:rsidR="00B4449A" w:rsidRPr="00B4449A">
        <w:rPr>
          <w:rFonts w:ascii="Cambria" w:hAnsi="Cambria"/>
          <w:sz w:val="22"/>
          <w:szCs w:val="22"/>
          <w:lang w:val="en-ZA" w:eastAsia="en-US" w:bidi="en-US"/>
        </w:rPr>
        <w:t xml:space="preserve">die die inligting </w:t>
      </w:r>
      <w:r>
        <w:rPr>
          <w:rFonts w:ascii="Cambria" w:hAnsi="Cambria"/>
          <w:sz w:val="22"/>
          <w:szCs w:val="22"/>
          <w:lang w:val="en-ZA" w:eastAsia="en-US" w:bidi="en-US"/>
        </w:rPr>
        <w:t xml:space="preserve">wat jy in die </w:t>
      </w:r>
      <w:r w:rsidRPr="00A127EC">
        <w:rPr>
          <w:rFonts w:ascii="Cambria" w:hAnsi="Cambria"/>
          <w:i/>
          <w:sz w:val="22"/>
          <w:szCs w:val="22"/>
          <w:lang w:val="en-ZA" w:eastAsia="en-US" w:bidi="en-US"/>
        </w:rPr>
        <w:t>bronne</w:t>
      </w:r>
      <w:r>
        <w:rPr>
          <w:rFonts w:ascii="Cambria" w:hAnsi="Cambria"/>
          <w:sz w:val="22"/>
          <w:szCs w:val="22"/>
          <w:lang w:val="en-ZA" w:eastAsia="en-US" w:bidi="en-US"/>
        </w:rPr>
        <w:t xml:space="preserve"> wat jy in fase 1 geidentifiseer het en som dit op. Voltooi ’n table soos hieronder vir </w:t>
      </w:r>
      <w:r w:rsidRPr="00A127EC">
        <w:rPr>
          <w:rFonts w:ascii="Cambria" w:hAnsi="Cambria"/>
          <w:i/>
          <w:sz w:val="22"/>
          <w:szCs w:val="22"/>
          <w:lang w:val="en-ZA" w:eastAsia="en-US" w:bidi="en-US"/>
        </w:rPr>
        <w:t>elke bron</w:t>
      </w:r>
      <w:r>
        <w:rPr>
          <w:rFonts w:ascii="Cambria" w:hAnsi="Cambria"/>
          <w:sz w:val="22"/>
          <w:szCs w:val="22"/>
          <w:lang w:val="en-ZA" w:eastAsia="en-US" w:bidi="en-US"/>
        </w:rPr>
        <w:t xml:space="preserve"> (bv. webtuiste, artikel in tydskrif, ens.)</w:t>
      </w:r>
    </w:p>
    <w:p w:rsidR="00B4449A" w:rsidRDefault="00B4449A" w:rsidP="00B4449A">
      <w:pPr>
        <w:spacing w:after="200" w:line="252" w:lineRule="auto"/>
        <w:ind w:left="1560" w:hanging="840"/>
        <w:rPr>
          <w:rFonts w:ascii="Cambria" w:hAnsi="Cambria"/>
          <w:b/>
          <w:sz w:val="22"/>
          <w:szCs w:val="22"/>
          <w:lang w:val="en-ZA" w:eastAsia="en-US" w:bidi="en-US"/>
        </w:rPr>
      </w:pPr>
      <w:r w:rsidRPr="00B4449A">
        <w:rPr>
          <w:rFonts w:ascii="Cambria" w:hAnsi="Cambria"/>
          <w:b/>
          <w:sz w:val="22"/>
          <w:szCs w:val="22"/>
          <w:lang w:val="en-ZA" w:eastAsia="en-US" w:bidi="en-US"/>
        </w:rPr>
        <w:t xml:space="preserve">Let wel: Jy mag nie enige inligting uit die webblaaie of ander bronne kopieer en in jou fase 2 dokument plak nie. As jy dit doen, sal jy geen punte vir hierdie gedeelte van die taak verdien nie. </w:t>
      </w:r>
    </w:p>
    <w:tbl>
      <w:tblPr>
        <w:tblStyle w:val="TableGrid"/>
        <w:tblW w:w="5000" w:type="pct"/>
        <w:tblLook w:val="04A0"/>
      </w:tblPr>
      <w:tblGrid>
        <w:gridCol w:w="9855"/>
      </w:tblGrid>
      <w:tr w:rsidR="00C679ED" w:rsidRPr="00503DCD" w:rsidTr="00C679ED">
        <w:tc>
          <w:tcPr>
            <w:tcW w:w="5000" w:type="pct"/>
            <w:vAlign w:val="center"/>
          </w:tcPr>
          <w:p w:rsidR="00C679ED" w:rsidRPr="00503DCD" w:rsidRDefault="00C679ED" w:rsidP="00C679ED">
            <w:pPr>
              <w:spacing w:before="240"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Naam/titel van bron</w:t>
            </w:r>
          </w:p>
        </w:tc>
      </w:tr>
      <w:tr w:rsidR="00A127EC" w:rsidRPr="00503DCD" w:rsidTr="00491649">
        <w:trPr>
          <w:trHeight w:val="1930"/>
        </w:trPr>
        <w:tc>
          <w:tcPr>
            <w:tcW w:w="5000" w:type="pct"/>
          </w:tcPr>
          <w:p w:rsidR="00A127EC" w:rsidRPr="00503DCD" w:rsidRDefault="00A127EC" w:rsidP="00F16FDA">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Opsomming:</w:t>
            </w:r>
          </w:p>
        </w:tc>
      </w:tr>
    </w:tbl>
    <w:p w:rsidR="00F16FDA" w:rsidRPr="00503DCD" w:rsidRDefault="00530A75" w:rsidP="00F16FDA">
      <w:pPr>
        <w:spacing w:line="252" w:lineRule="auto"/>
        <w:jc w:val="center"/>
        <w:rPr>
          <w:rFonts w:ascii="Cambria" w:hAnsi="Cambria"/>
          <w:caps/>
          <w:spacing w:val="10"/>
          <w:sz w:val="18"/>
          <w:szCs w:val="18"/>
          <w:lang w:val="en-ZA" w:eastAsia="en-US" w:bidi="en-US"/>
        </w:rPr>
      </w:pPr>
      <w:r w:rsidRPr="00503DCD">
        <w:rPr>
          <w:rFonts w:ascii="Cambria" w:hAnsi="Cambria"/>
          <w:caps/>
          <w:spacing w:val="10"/>
          <w:sz w:val="18"/>
          <w:szCs w:val="18"/>
          <w:lang w:val="en-US" w:eastAsia="en-US" w:bidi="en-US"/>
        </w:rPr>
        <w:t>Figu</w:t>
      </w:r>
      <w:r w:rsidR="00C315ED">
        <w:rPr>
          <w:rFonts w:ascii="Cambria" w:hAnsi="Cambria"/>
          <w:caps/>
          <w:spacing w:val="10"/>
          <w:sz w:val="18"/>
          <w:szCs w:val="18"/>
          <w:lang w:val="en-US" w:eastAsia="en-US" w:bidi="en-US"/>
        </w:rPr>
        <w:t>Ur</w:t>
      </w:r>
      <w:r w:rsidRPr="00503DCD">
        <w:rPr>
          <w:rFonts w:ascii="Cambria" w:hAnsi="Cambria"/>
          <w:caps/>
          <w:spacing w:val="10"/>
          <w:sz w:val="18"/>
          <w:szCs w:val="18"/>
          <w:lang w:val="en-US" w:eastAsia="en-US" w:bidi="en-US"/>
        </w:rPr>
        <w:t xml:space="preserve"> 4</w:t>
      </w:r>
      <w:r w:rsidR="00F16FDA" w:rsidRPr="00503DCD">
        <w:rPr>
          <w:rFonts w:ascii="Cambria" w:hAnsi="Cambria"/>
          <w:caps/>
          <w:spacing w:val="10"/>
          <w:sz w:val="18"/>
          <w:szCs w:val="18"/>
          <w:lang w:val="en-US" w:eastAsia="en-US" w:bidi="en-US"/>
        </w:rPr>
        <w:t xml:space="preserve">: </w:t>
      </w:r>
      <w:r w:rsidR="00046FA7">
        <w:rPr>
          <w:rFonts w:ascii="Cambria" w:hAnsi="Cambria"/>
          <w:caps/>
          <w:spacing w:val="10"/>
          <w:sz w:val="18"/>
          <w:szCs w:val="18"/>
          <w:lang w:val="en-US" w:eastAsia="en-US" w:bidi="en-US"/>
        </w:rPr>
        <w:t xml:space="preserve">VOORBEELD VAN </w:t>
      </w:r>
      <w:r w:rsidR="00C679ED">
        <w:rPr>
          <w:rFonts w:ascii="Cambria" w:hAnsi="Cambria"/>
          <w:i/>
          <w:caps/>
          <w:spacing w:val="10"/>
          <w:sz w:val="18"/>
          <w:szCs w:val="18"/>
          <w:lang w:val="en-US" w:eastAsia="en-US" w:bidi="en-US"/>
        </w:rPr>
        <w:t>Opsommings</w:t>
      </w:r>
      <w:r w:rsidR="00046FA7">
        <w:rPr>
          <w:rFonts w:ascii="Cambria" w:hAnsi="Cambria"/>
          <w:caps/>
          <w:spacing w:val="10"/>
          <w:sz w:val="18"/>
          <w:szCs w:val="18"/>
          <w:lang w:val="en-US" w:eastAsia="en-US" w:bidi="en-US"/>
        </w:rPr>
        <w:t>GSTABEL</w:t>
      </w:r>
    </w:p>
    <w:p w:rsidR="00F16FDA" w:rsidRPr="00503DCD" w:rsidRDefault="00046FA7" w:rsidP="00046FA7">
      <w:pPr>
        <w:numPr>
          <w:ilvl w:val="0"/>
          <w:numId w:val="20"/>
        </w:numPr>
        <w:spacing w:before="240" w:after="200" w:line="252" w:lineRule="auto"/>
        <w:rPr>
          <w:rFonts w:ascii="Cambria" w:hAnsi="Cambria"/>
          <w:sz w:val="22"/>
          <w:szCs w:val="22"/>
          <w:lang w:val="en-ZA" w:eastAsia="en-US" w:bidi="en-US"/>
        </w:rPr>
      </w:pPr>
      <w:r w:rsidRPr="00046FA7">
        <w:rPr>
          <w:rFonts w:ascii="Cambria" w:hAnsi="Cambria"/>
          <w:sz w:val="22"/>
          <w:szCs w:val="22"/>
          <w:lang w:val="en-ZA" w:eastAsia="en-US" w:bidi="en-US"/>
        </w:rPr>
        <w:t>Maak seker dat jy bewyse het van die bron(ne) wat jy gebruik.</w:t>
      </w:r>
    </w:p>
    <w:p w:rsidR="00F16FDA" w:rsidRPr="00503DCD" w:rsidRDefault="00046FA7"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046FA7">
        <w:rPr>
          <w:rFonts w:ascii="Cambria" w:hAnsi="Cambria"/>
          <w:b/>
          <w:lang w:val="en-ZA" w:eastAsia="en-US" w:bidi="en-US"/>
        </w:rPr>
        <w:t>Verwerk die data en ontleed vraelysresultate</w:t>
      </w:r>
    </w:p>
    <w:p w:rsidR="00BD2500" w:rsidRPr="00503DCD" w:rsidRDefault="00046FA7" w:rsidP="004D736C">
      <w:pPr>
        <w:spacing w:after="200" w:line="252" w:lineRule="auto"/>
        <w:rPr>
          <w:rFonts w:ascii="Cambria" w:hAnsi="Cambria"/>
          <w:sz w:val="22"/>
          <w:szCs w:val="22"/>
          <w:lang w:val="en-ZA" w:eastAsia="en-US" w:bidi="en-US"/>
        </w:rPr>
      </w:pPr>
      <w:r>
        <w:rPr>
          <w:rFonts w:ascii="Cambria" w:hAnsi="Cambria"/>
          <w:sz w:val="22"/>
          <w:szCs w:val="22"/>
          <w:lang w:val="en-ZA" w:eastAsia="en-US" w:bidi="en-US"/>
        </w:rPr>
        <w:t>Vewerk en o</w:t>
      </w:r>
      <w:r w:rsidRPr="00046FA7">
        <w:rPr>
          <w:rFonts w:ascii="Cambria" w:hAnsi="Cambria"/>
          <w:sz w:val="22"/>
          <w:szCs w:val="22"/>
          <w:lang w:val="en-ZA" w:eastAsia="en-US" w:bidi="en-US"/>
        </w:rPr>
        <w:t xml:space="preserve">ntleed </w:t>
      </w:r>
      <w:r>
        <w:rPr>
          <w:rFonts w:ascii="Cambria" w:hAnsi="Cambria"/>
          <w:sz w:val="22"/>
          <w:szCs w:val="22"/>
          <w:lang w:val="en-ZA" w:eastAsia="en-US" w:bidi="en-US"/>
        </w:rPr>
        <w:t>al die data (</w:t>
      </w:r>
      <w:r w:rsidRPr="00046FA7">
        <w:rPr>
          <w:rFonts w:ascii="Cambria" w:hAnsi="Cambria"/>
          <w:sz w:val="22"/>
          <w:szCs w:val="22"/>
          <w:lang w:val="en-ZA" w:eastAsia="en-US" w:bidi="en-US"/>
        </w:rPr>
        <w:t xml:space="preserve">vraelysresultate </w:t>
      </w:r>
      <w:r>
        <w:rPr>
          <w:rFonts w:ascii="Cambria" w:hAnsi="Cambria"/>
          <w:sz w:val="22"/>
          <w:szCs w:val="22"/>
          <w:lang w:val="en-ZA" w:eastAsia="en-US" w:bidi="en-US"/>
        </w:rPr>
        <w:t xml:space="preserve">sowel as ander data, bv. koste) </w:t>
      </w:r>
      <w:r w:rsidRPr="00046FA7">
        <w:rPr>
          <w:rFonts w:ascii="Cambria" w:hAnsi="Cambria"/>
          <w:sz w:val="22"/>
          <w:szCs w:val="22"/>
          <w:lang w:val="en-ZA" w:eastAsia="en-US" w:bidi="en-US"/>
        </w:rPr>
        <w:t>met behulp van 'n sigblad.</w:t>
      </w:r>
    </w:p>
    <w:p w:rsidR="00F16FDA" w:rsidRPr="00503DCD" w:rsidRDefault="00D2076D" w:rsidP="00D2076D">
      <w:pPr>
        <w:numPr>
          <w:ilvl w:val="0"/>
          <w:numId w:val="20"/>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Voer </w:t>
      </w:r>
      <w:r w:rsidRPr="00D2076D">
        <w:rPr>
          <w:rFonts w:ascii="Cambria" w:hAnsi="Cambria"/>
          <w:sz w:val="22"/>
          <w:szCs w:val="22"/>
          <w:lang w:val="en-ZA" w:eastAsia="en-US" w:bidi="en-US"/>
        </w:rPr>
        <w:t>die data in 'n geskikte formaat</w:t>
      </w:r>
      <w:r>
        <w:rPr>
          <w:rFonts w:ascii="Cambria" w:hAnsi="Cambria"/>
          <w:sz w:val="22"/>
          <w:szCs w:val="22"/>
          <w:lang w:val="en-ZA" w:eastAsia="en-US" w:bidi="en-US"/>
        </w:rPr>
        <w:t xml:space="preserve"> in</w:t>
      </w:r>
      <w:r w:rsidRPr="00D2076D">
        <w:rPr>
          <w:rFonts w:ascii="Cambria" w:hAnsi="Cambria"/>
          <w:sz w:val="22"/>
          <w:szCs w:val="22"/>
          <w:lang w:val="en-ZA" w:eastAsia="en-US" w:bidi="en-US"/>
        </w:rPr>
        <w:t>.</w:t>
      </w:r>
    </w:p>
    <w:p w:rsidR="00D2076D" w:rsidRPr="00D2076D" w:rsidRDefault="00D2076D" w:rsidP="00D2076D">
      <w:pPr>
        <w:numPr>
          <w:ilvl w:val="0"/>
          <w:numId w:val="11"/>
        </w:numPr>
        <w:spacing w:after="200" w:line="252" w:lineRule="auto"/>
        <w:contextualSpacing/>
        <w:rPr>
          <w:rFonts w:ascii="Cambria" w:hAnsi="Cambria"/>
          <w:sz w:val="22"/>
          <w:szCs w:val="22"/>
          <w:lang w:val="en-ZA" w:eastAsia="en-US" w:bidi="en-US"/>
        </w:rPr>
      </w:pPr>
      <w:r w:rsidRPr="00D2076D">
        <w:rPr>
          <w:rFonts w:ascii="Cambria" w:hAnsi="Cambria"/>
          <w:sz w:val="22"/>
          <w:szCs w:val="22"/>
          <w:lang w:val="en-ZA" w:eastAsia="en-US" w:bidi="en-US"/>
        </w:rPr>
        <w:t>Gebruik gepaste formatteringstegnieke sodat enige iemand in staat sal wees om die resultate te interpreteer.</w:t>
      </w:r>
    </w:p>
    <w:p w:rsidR="00D2076D" w:rsidRPr="00D2076D" w:rsidRDefault="00D2076D" w:rsidP="00D2076D">
      <w:pPr>
        <w:numPr>
          <w:ilvl w:val="1"/>
          <w:numId w:val="11"/>
        </w:numPr>
        <w:spacing w:after="200" w:line="252" w:lineRule="auto"/>
        <w:contextualSpacing/>
        <w:rPr>
          <w:rFonts w:ascii="Cambria" w:hAnsi="Cambria"/>
          <w:sz w:val="22"/>
          <w:szCs w:val="22"/>
          <w:lang w:val="en-ZA" w:eastAsia="en-US" w:bidi="en-US"/>
        </w:rPr>
      </w:pPr>
      <w:r w:rsidRPr="00D2076D">
        <w:rPr>
          <w:rFonts w:ascii="Cambria" w:hAnsi="Cambria"/>
          <w:sz w:val="22"/>
          <w:szCs w:val="22"/>
          <w:lang w:val="en-ZA" w:eastAsia="en-US" w:bidi="en-US"/>
        </w:rPr>
        <w:t>Maak gebruik van formatterings-eienskappe soos kleur, rame, woordomvou en lettertipes.</w:t>
      </w:r>
    </w:p>
    <w:p w:rsidR="00D2076D" w:rsidRPr="00D2076D" w:rsidRDefault="00D2076D" w:rsidP="00D2076D">
      <w:pPr>
        <w:numPr>
          <w:ilvl w:val="1"/>
          <w:numId w:val="11"/>
        </w:numPr>
        <w:spacing w:after="200" w:line="252" w:lineRule="auto"/>
        <w:contextualSpacing/>
        <w:rPr>
          <w:rFonts w:ascii="Cambria" w:hAnsi="Cambria"/>
          <w:sz w:val="22"/>
          <w:szCs w:val="22"/>
          <w:lang w:val="en-ZA" w:eastAsia="en-US" w:bidi="en-US"/>
        </w:rPr>
      </w:pPr>
      <w:r w:rsidRPr="00D2076D">
        <w:rPr>
          <w:rFonts w:ascii="Cambria" w:hAnsi="Cambria"/>
          <w:sz w:val="22"/>
          <w:szCs w:val="22"/>
          <w:lang w:val="en-ZA" w:eastAsia="en-US" w:bidi="en-US"/>
        </w:rPr>
        <w:t xml:space="preserve">Maak seker dat kolom-opskrifte en ry-etikette </w:t>
      </w:r>
      <w:r w:rsidR="00061795">
        <w:rPr>
          <w:rFonts w:ascii="Cambria" w:hAnsi="Cambria"/>
          <w:sz w:val="22"/>
          <w:szCs w:val="22"/>
          <w:lang w:val="en-ZA" w:eastAsia="en-US" w:bidi="en-US"/>
        </w:rPr>
        <w:t>verskillend</w:t>
      </w:r>
      <w:r w:rsidRPr="00D2076D">
        <w:rPr>
          <w:rFonts w:ascii="Cambria" w:hAnsi="Cambria"/>
          <w:sz w:val="22"/>
          <w:szCs w:val="22"/>
          <w:lang w:val="en-ZA" w:eastAsia="en-US" w:bidi="en-US"/>
        </w:rPr>
        <w:t xml:space="preserve"> </w:t>
      </w:r>
      <w:r w:rsidR="00061795">
        <w:rPr>
          <w:rFonts w:ascii="Cambria" w:hAnsi="Cambria"/>
          <w:sz w:val="22"/>
          <w:szCs w:val="22"/>
          <w:lang w:val="en-ZA" w:eastAsia="en-US" w:bidi="en-US"/>
        </w:rPr>
        <w:t>van</w:t>
      </w:r>
      <w:r w:rsidRPr="00D2076D">
        <w:rPr>
          <w:rFonts w:ascii="Cambria" w:hAnsi="Cambria"/>
          <w:sz w:val="22"/>
          <w:szCs w:val="22"/>
          <w:lang w:val="en-ZA" w:eastAsia="en-US" w:bidi="en-US"/>
        </w:rPr>
        <w:t xml:space="preserve"> die res van die data geformatteer is.</w:t>
      </w:r>
    </w:p>
    <w:p w:rsidR="00DF09B8" w:rsidRPr="00DF09B8" w:rsidRDefault="00D2076D" w:rsidP="00DF09B8">
      <w:pPr>
        <w:pStyle w:val="ListParagraph"/>
        <w:numPr>
          <w:ilvl w:val="0"/>
          <w:numId w:val="20"/>
        </w:numPr>
        <w:rPr>
          <w:lang w:val="en-ZA"/>
        </w:rPr>
      </w:pPr>
      <w:r w:rsidRPr="00D2076D">
        <w:rPr>
          <w:lang w:val="en-ZA"/>
        </w:rPr>
        <w:t>Maak gebruik van formules en/of funksies om vrae wat op data gebaseer is, te beantwoord.</w:t>
      </w:r>
    </w:p>
    <w:p w:rsidR="00F16FDA" w:rsidRPr="00503DCD" w:rsidRDefault="00DF09B8" w:rsidP="00061795">
      <w:pPr>
        <w:numPr>
          <w:ilvl w:val="0"/>
          <w:numId w:val="20"/>
        </w:numPr>
        <w:spacing w:after="200" w:line="252" w:lineRule="auto"/>
        <w:rPr>
          <w:rFonts w:ascii="Cambria" w:hAnsi="Cambria"/>
          <w:sz w:val="22"/>
          <w:szCs w:val="22"/>
          <w:lang w:val="en-ZA" w:eastAsia="en-US" w:bidi="en-US"/>
        </w:rPr>
      </w:pPr>
      <w:r w:rsidRPr="00061795">
        <w:rPr>
          <w:rFonts w:ascii="Cambria" w:hAnsi="Cambria"/>
          <w:sz w:val="22"/>
          <w:szCs w:val="22"/>
          <w:lang w:val="en-ZA" w:eastAsia="en-US" w:bidi="en-US"/>
        </w:rPr>
        <w:t>Som die resultate op.</w:t>
      </w:r>
    </w:p>
    <w:p w:rsidR="00DF09B8" w:rsidRPr="00DF09B8" w:rsidRDefault="00DF09B8" w:rsidP="00DF09B8">
      <w:pPr>
        <w:pStyle w:val="ListParagraph"/>
        <w:numPr>
          <w:ilvl w:val="0"/>
          <w:numId w:val="20"/>
        </w:numPr>
        <w:rPr>
          <w:lang w:val="en-ZA"/>
        </w:rPr>
      </w:pPr>
      <w:r w:rsidRPr="00DF09B8">
        <w:rPr>
          <w:lang w:val="en-ZA"/>
        </w:rPr>
        <w:t xml:space="preserve">Skep geskikte, </w:t>
      </w:r>
      <w:r>
        <w:rPr>
          <w:lang w:val="en-ZA"/>
        </w:rPr>
        <w:t>betekenisvolle</w:t>
      </w:r>
      <w:r w:rsidRPr="00DF09B8">
        <w:rPr>
          <w:lang w:val="en-ZA"/>
        </w:rPr>
        <w:t xml:space="preserve"> grafieke in jou sigbladprogram </w:t>
      </w:r>
      <w:r>
        <w:rPr>
          <w:lang w:val="en-ZA"/>
        </w:rPr>
        <w:t xml:space="preserve">wat jy </w:t>
      </w:r>
      <w:r w:rsidRPr="00DF09B8">
        <w:rPr>
          <w:lang w:val="en-ZA"/>
        </w:rPr>
        <w:t xml:space="preserve">in jou verslag </w:t>
      </w:r>
      <w:r>
        <w:rPr>
          <w:lang w:val="en-ZA"/>
        </w:rPr>
        <w:t xml:space="preserve">kan gebruik om ander </w:t>
      </w:r>
      <w:r w:rsidRPr="00DF09B8">
        <w:rPr>
          <w:lang w:val="en-ZA"/>
        </w:rPr>
        <w:t>inligting of argumente</w:t>
      </w:r>
      <w:r>
        <w:rPr>
          <w:lang w:val="en-ZA"/>
        </w:rPr>
        <w:t xml:space="preserve"> te staaf/ondersteun</w:t>
      </w:r>
      <w:r w:rsidRPr="00DF09B8">
        <w:rPr>
          <w:lang w:val="en-ZA"/>
        </w:rPr>
        <w:t>.</w:t>
      </w:r>
    </w:p>
    <w:p w:rsidR="00F16FDA" w:rsidRPr="00503DCD" w:rsidRDefault="00473928" w:rsidP="00473928">
      <w:pPr>
        <w:numPr>
          <w:ilvl w:val="0"/>
          <w:numId w:val="1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lastRenderedPageBreak/>
        <w:t>P</w:t>
      </w:r>
      <w:r w:rsidRPr="00473928">
        <w:rPr>
          <w:rFonts w:ascii="Cambria" w:hAnsi="Cambria"/>
          <w:sz w:val="22"/>
          <w:szCs w:val="22"/>
          <w:lang w:val="en-ZA" w:eastAsia="en-US" w:bidi="en-US"/>
        </w:rPr>
        <w:t>as toe wat jy in Wiskunde/Wiskundige Geletterdheid oor die skep van grafieke geleer het</w:t>
      </w:r>
      <w:r w:rsidR="00F16FDA" w:rsidRPr="00503DCD">
        <w:rPr>
          <w:rFonts w:ascii="Cambria" w:hAnsi="Cambria"/>
          <w:sz w:val="22"/>
          <w:szCs w:val="22"/>
          <w:lang w:val="en-ZA" w:eastAsia="en-US" w:bidi="en-US"/>
        </w:rPr>
        <w:t>.</w:t>
      </w:r>
    </w:p>
    <w:p w:rsidR="00473928" w:rsidRPr="00473928" w:rsidRDefault="00473928" w:rsidP="00473928">
      <w:pPr>
        <w:numPr>
          <w:ilvl w:val="0"/>
          <w:numId w:val="13"/>
        </w:numPr>
        <w:spacing w:line="252" w:lineRule="auto"/>
        <w:contextualSpacing/>
        <w:rPr>
          <w:lang w:val="en-ZA"/>
        </w:rPr>
      </w:pPr>
      <w:r w:rsidRPr="00473928">
        <w:rPr>
          <w:rFonts w:ascii="Cambria" w:hAnsi="Cambria"/>
          <w:sz w:val="22"/>
          <w:szCs w:val="22"/>
          <w:lang w:val="en-ZA" w:eastAsia="en-US" w:bidi="en-US"/>
        </w:rPr>
        <w:t xml:space="preserve">Maak seker dat die grafieke maklik </w:t>
      </w:r>
      <w:r w:rsidR="00061795">
        <w:rPr>
          <w:rFonts w:ascii="Cambria" w:hAnsi="Cambria"/>
          <w:sz w:val="22"/>
          <w:szCs w:val="22"/>
          <w:lang w:val="en-ZA" w:eastAsia="en-US" w:bidi="en-US"/>
        </w:rPr>
        <w:t xml:space="preserve">is </w:t>
      </w:r>
      <w:r w:rsidRPr="00473928">
        <w:rPr>
          <w:rFonts w:ascii="Cambria" w:hAnsi="Cambria"/>
          <w:sz w:val="22"/>
          <w:szCs w:val="22"/>
          <w:lang w:val="en-ZA" w:eastAsia="en-US" w:bidi="en-US"/>
        </w:rPr>
        <w:t xml:space="preserve">om te lees en te </w:t>
      </w:r>
      <w:r>
        <w:rPr>
          <w:rFonts w:ascii="Cambria" w:hAnsi="Cambria"/>
          <w:sz w:val="22"/>
          <w:szCs w:val="22"/>
          <w:lang w:val="en-ZA" w:eastAsia="en-US" w:bidi="en-US"/>
        </w:rPr>
        <w:t>interpreteer.</w:t>
      </w:r>
    </w:p>
    <w:p w:rsidR="00473928" w:rsidRPr="00061795" w:rsidRDefault="00473928" w:rsidP="00061795">
      <w:pPr>
        <w:numPr>
          <w:ilvl w:val="0"/>
          <w:numId w:val="13"/>
        </w:numPr>
        <w:spacing w:line="252" w:lineRule="auto"/>
        <w:contextualSpacing/>
        <w:rPr>
          <w:rFonts w:ascii="Cambria" w:hAnsi="Cambria"/>
          <w:sz w:val="22"/>
          <w:szCs w:val="22"/>
          <w:lang w:val="en-ZA" w:eastAsia="en-US" w:bidi="en-US"/>
        </w:rPr>
      </w:pPr>
      <w:r w:rsidRPr="00061795">
        <w:rPr>
          <w:rFonts w:ascii="Cambria" w:hAnsi="Cambria"/>
          <w:sz w:val="22"/>
          <w:szCs w:val="22"/>
          <w:lang w:val="en-ZA" w:eastAsia="en-US" w:bidi="en-US"/>
        </w:rPr>
        <w:t xml:space="preserve">Jy moet ten minste twee </w:t>
      </w:r>
      <w:r w:rsidR="00491649">
        <w:rPr>
          <w:rFonts w:ascii="Cambria" w:hAnsi="Cambria"/>
          <w:sz w:val="22"/>
          <w:szCs w:val="22"/>
          <w:lang w:val="en-ZA" w:eastAsia="en-US" w:bidi="en-US"/>
        </w:rPr>
        <w:t xml:space="preserve">toepaslike </w:t>
      </w:r>
      <w:r w:rsidRPr="00061795">
        <w:rPr>
          <w:rFonts w:ascii="Cambria" w:hAnsi="Cambria"/>
          <w:sz w:val="22"/>
          <w:szCs w:val="22"/>
          <w:lang w:val="en-ZA" w:eastAsia="en-US" w:bidi="en-US"/>
        </w:rPr>
        <w:t>gra</w:t>
      </w:r>
      <w:r w:rsidR="00491649">
        <w:rPr>
          <w:rFonts w:ascii="Cambria" w:hAnsi="Cambria"/>
          <w:sz w:val="22"/>
          <w:szCs w:val="22"/>
          <w:lang w:val="en-ZA" w:eastAsia="en-US" w:bidi="en-US"/>
        </w:rPr>
        <w:t>fieke hê</w:t>
      </w:r>
      <w:r w:rsidRPr="00061795">
        <w:rPr>
          <w:rFonts w:ascii="Cambria" w:hAnsi="Cambria"/>
          <w:sz w:val="22"/>
          <w:szCs w:val="22"/>
          <w:lang w:val="en-ZA" w:eastAsia="en-US" w:bidi="en-US"/>
        </w:rPr>
        <w:t>.</w:t>
      </w:r>
    </w:p>
    <w:p w:rsidR="00F16FDA" w:rsidRDefault="00473928" w:rsidP="00061795">
      <w:pPr>
        <w:numPr>
          <w:ilvl w:val="0"/>
          <w:numId w:val="20"/>
        </w:numPr>
        <w:spacing w:before="240" w:after="240" w:line="252" w:lineRule="auto"/>
        <w:ind w:left="714" w:hanging="357"/>
        <w:rPr>
          <w:rFonts w:ascii="Cambria" w:hAnsi="Cambria"/>
          <w:sz w:val="22"/>
          <w:szCs w:val="22"/>
          <w:lang w:val="en-ZA" w:eastAsia="en-US" w:bidi="en-US"/>
        </w:rPr>
      </w:pPr>
      <w:r w:rsidRPr="00473928">
        <w:rPr>
          <w:rFonts w:ascii="Cambria" w:hAnsi="Cambria"/>
          <w:sz w:val="22"/>
          <w:szCs w:val="22"/>
          <w:lang w:val="en-ZA" w:eastAsia="en-US" w:bidi="en-US"/>
        </w:rPr>
        <w:t>Stoor die sigblad in jou Fase 2 lêergids. Maak seker dat jy 'n sinvolle lêernaam gebruik</w:t>
      </w:r>
      <w:r w:rsidR="00F16FDA" w:rsidRPr="00503DCD">
        <w:rPr>
          <w:rFonts w:ascii="Cambria" w:hAnsi="Cambria"/>
          <w:sz w:val="22"/>
          <w:szCs w:val="22"/>
          <w:lang w:val="en-ZA" w:eastAsia="en-US" w:bidi="en-US"/>
        </w:rPr>
        <w:t>.</w:t>
      </w:r>
    </w:p>
    <w:p w:rsidR="00491649" w:rsidRPr="00491649" w:rsidRDefault="00491649" w:rsidP="00491649">
      <w:pPr>
        <w:spacing w:before="240" w:after="240"/>
        <w:ind w:left="1437" w:hanging="1080"/>
        <w:rPr>
          <w:sz w:val="22"/>
          <w:lang w:val="en-ZA"/>
        </w:rPr>
      </w:pPr>
      <w:r w:rsidRPr="00491649">
        <w:rPr>
          <w:b/>
          <w:sz w:val="22"/>
          <w:lang w:val="en-ZA"/>
        </w:rPr>
        <w:t xml:space="preserve">Let wel: </w:t>
      </w:r>
      <w:r w:rsidRPr="00491649">
        <w:rPr>
          <w:sz w:val="22"/>
          <w:lang w:val="en-ZA"/>
        </w:rPr>
        <w:tab/>
      </w:r>
      <w:r w:rsidRPr="00491649">
        <w:rPr>
          <w:b/>
          <w:sz w:val="22"/>
          <w:lang w:val="en-ZA"/>
        </w:rPr>
        <w:t>Die gehalte en vlak van die verwerking in die sigblad en databasis sal geëvalueer word en punte sal ooreenkomstig toegeken word</w:t>
      </w:r>
      <w:r w:rsidRPr="00491649">
        <w:rPr>
          <w:sz w:val="22"/>
          <w:lang w:val="en-ZA"/>
        </w:rPr>
        <w:t>.</w:t>
      </w:r>
    </w:p>
    <w:p w:rsidR="00F16FDA" w:rsidRPr="00503DCD" w:rsidRDefault="00E50DAB"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Inhandiging van</w:t>
      </w:r>
      <w:r w:rsidR="00F16FDA" w:rsidRPr="00503DCD">
        <w:rPr>
          <w:rFonts w:ascii="Cambria" w:hAnsi="Cambria"/>
          <w:b/>
          <w:lang w:val="en-ZA" w:eastAsia="en-US" w:bidi="en-US"/>
        </w:rPr>
        <w:t xml:space="preserve"> </w:t>
      </w:r>
      <w:r>
        <w:rPr>
          <w:rFonts w:ascii="Cambria" w:hAnsi="Cambria"/>
          <w:b/>
          <w:lang w:val="en-ZA" w:eastAsia="en-US" w:bidi="en-US"/>
        </w:rPr>
        <w:t>F</w:t>
      </w:r>
      <w:r w:rsidR="00F16FDA" w:rsidRPr="00503DCD">
        <w:rPr>
          <w:rFonts w:ascii="Cambria" w:hAnsi="Cambria"/>
          <w:b/>
          <w:lang w:val="en-ZA" w:eastAsia="en-US" w:bidi="en-US"/>
        </w:rPr>
        <w:t>ase 2</w:t>
      </w:r>
    </w:p>
    <w:p w:rsidR="00F16FDA" w:rsidRPr="00503DCD" w:rsidRDefault="002E47FD" w:rsidP="00F16FDA">
      <w:pPr>
        <w:spacing w:after="120" w:line="252" w:lineRule="auto"/>
        <w:rPr>
          <w:rFonts w:ascii="Cambria" w:hAnsi="Cambria"/>
          <w:sz w:val="22"/>
          <w:szCs w:val="22"/>
          <w:lang w:val="en-ZA" w:eastAsia="en-US" w:bidi="en-US"/>
        </w:rPr>
      </w:pPr>
      <w:r w:rsidRPr="002E47FD">
        <w:rPr>
          <w:rFonts w:ascii="Cambria" w:hAnsi="Cambria"/>
          <w:sz w:val="22"/>
          <w:szCs w:val="22"/>
          <w:lang w:val="en-ZA" w:eastAsia="en-US" w:bidi="en-US"/>
        </w:rPr>
        <w:t>Sodra jy met fase twee van die projek klaar is</w:t>
      </w:r>
      <w:r>
        <w:rPr>
          <w:rFonts w:ascii="Cambria" w:hAnsi="Cambria"/>
          <w:sz w:val="22"/>
          <w:szCs w:val="22"/>
          <w:lang w:val="en-ZA" w:eastAsia="en-US" w:bidi="en-US"/>
        </w:rPr>
        <w:t xml:space="preserve">: </w:t>
      </w:r>
    </w:p>
    <w:p w:rsidR="00F16FDA" w:rsidRPr="00503DCD" w:rsidRDefault="002E47FD" w:rsidP="002E47FD">
      <w:pPr>
        <w:numPr>
          <w:ilvl w:val="0"/>
          <w:numId w:val="20"/>
        </w:numPr>
        <w:spacing w:after="120" w:line="252" w:lineRule="auto"/>
        <w:rPr>
          <w:rFonts w:ascii="Cambria" w:hAnsi="Cambria"/>
          <w:sz w:val="22"/>
          <w:szCs w:val="22"/>
          <w:lang w:val="en-ZA" w:eastAsia="en-US" w:bidi="en-US"/>
        </w:rPr>
      </w:pPr>
      <w:r w:rsidRPr="002E47FD">
        <w:rPr>
          <w:rFonts w:ascii="Cambria" w:hAnsi="Cambria"/>
          <w:sz w:val="22"/>
          <w:szCs w:val="22"/>
          <w:lang w:val="en-ZA" w:eastAsia="en-US" w:bidi="en-US"/>
        </w:rPr>
        <w:t xml:space="preserve">Handig jou </w:t>
      </w:r>
      <w:r w:rsidR="00135435">
        <w:rPr>
          <w:rFonts w:ascii="Cambria" w:hAnsi="Cambria"/>
          <w:sz w:val="22"/>
          <w:szCs w:val="22"/>
          <w:lang w:val="en-ZA" w:eastAsia="en-US" w:bidi="en-US"/>
        </w:rPr>
        <w:t>volledige</w:t>
      </w:r>
      <w:r w:rsidRPr="002E47FD">
        <w:rPr>
          <w:rFonts w:ascii="Cambria" w:hAnsi="Cambria"/>
          <w:sz w:val="22"/>
          <w:szCs w:val="22"/>
          <w:lang w:val="en-ZA" w:eastAsia="en-US" w:bidi="en-US"/>
        </w:rPr>
        <w:t xml:space="preserve"> PAT-lêergids in. Die volgende moet in jou Fase 2-lêergids wees:</w:t>
      </w:r>
    </w:p>
    <w:p w:rsidR="00F16FDA" w:rsidRPr="00503DCD" w:rsidRDefault="002E47FD" w:rsidP="002E47FD">
      <w:pPr>
        <w:numPr>
          <w:ilvl w:val="1"/>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Die voltooide sigblad met die ontle</w:t>
      </w:r>
      <w:r>
        <w:rPr>
          <w:rFonts w:ascii="Cambria" w:hAnsi="Cambria"/>
          <w:sz w:val="22"/>
          <w:szCs w:val="22"/>
          <w:lang w:val="en-ZA" w:eastAsia="en-US" w:bidi="en-US"/>
        </w:rPr>
        <w:t>ding</w:t>
      </w:r>
      <w:r w:rsidR="00F16FDA" w:rsidRPr="00503DCD">
        <w:rPr>
          <w:rFonts w:ascii="Cambria" w:hAnsi="Cambria"/>
          <w:sz w:val="22"/>
          <w:szCs w:val="22"/>
          <w:lang w:val="en-ZA" w:eastAsia="en-US" w:bidi="en-US"/>
        </w:rPr>
        <w:t>.</w:t>
      </w:r>
    </w:p>
    <w:p w:rsidR="002E47FD" w:rsidRPr="002E47FD" w:rsidRDefault="002E47FD" w:rsidP="002E47FD">
      <w:pPr>
        <w:numPr>
          <w:ilvl w:val="1"/>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 xml:space="preserve">'n </w:t>
      </w:r>
      <w:r w:rsidRPr="002E47FD">
        <w:rPr>
          <w:rFonts w:ascii="Cambria" w:hAnsi="Cambria"/>
          <w:i/>
          <w:sz w:val="22"/>
          <w:szCs w:val="22"/>
          <w:lang w:val="en-ZA" w:eastAsia="en-US" w:bidi="en-US"/>
        </w:rPr>
        <w:t>Enkele</w:t>
      </w:r>
      <w:r w:rsidRPr="002E47FD">
        <w:rPr>
          <w:rFonts w:ascii="Cambria" w:hAnsi="Cambria"/>
          <w:sz w:val="22"/>
          <w:szCs w:val="22"/>
          <w:lang w:val="en-ZA" w:eastAsia="en-US" w:bidi="en-US"/>
        </w:rPr>
        <w:t xml:space="preserve"> woordverwerkingsdokument met</w:t>
      </w:r>
    </w:p>
    <w:p w:rsidR="002E47FD" w:rsidRDefault="002E47FD" w:rsidP="002E47FD">
      <w:pPr>
        <w:numPr>
          <w:ilvl w:val="2"/>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 xml:space="preserve">'n tabel (sien tabel hierbo) met 'n opsomming van inligting </w:t>
      </w:r>
    </w:p>
    <w:p w:rsidR="002E47FD" w:rsidRPr="002E47FD" w:rsidRDefault="002E47FD" w:rsidP="002E47FD">
      <w:pPr>
        <w:numPr>
          <w:ilvl w:val="2"/>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 xml:space="preserve">opsomming en grafieke </w:t>
      </w:r>
      <w:r w:rsidR="00275D60">
        <w:rPr>
          <w:rFonts w:ascii="Cambria" w:hAnsi="Cambria"/>
          <w:sz w:val="22"/>
          <w:szCs w:val="22"/>
          <w:lang w:val="en-ZA" w:eastAsia="en-US" w:bidi="en-US"/>
        </w:rPr>
        <w:t>in jou sigblad</w:t>
      </w:r>
    </w:p>
    <w:p w:rsidR="00F16FDA" w:rsidRPr="00503DCD" w:rsidRDefault="00275D60" w:rsidP="004C064D">
      <w:pPr>
        <w:spacing w:before="240" w:after="200" w:line="252" w:lineRule="auto"/>
        <w:rPr>
          <w:rFonts w:ascii="Cambria" w:hAnsi="Cambria"/>
          <w:sz w:val="22"/>
          <w:szCs w:val="22"/>
          <w:lang w:val="en-ZA" w:eastAsia="en-US" w:bidi="en-US"/>
        </w:rPr>
      </w:pPr>
      <w:r w:rsidRPr="00275D60">
        <w:rPr>
          <w:rFonts w:ascii="Cambria" w:hAnsi="Cambria"/>
          <w:sz w:val="22"/>
          <w:szCs w:val="22"/>
          <w:lang w:val="en-ZA" w:eastAsia="en-US" w:bidi="en-US"/>
        </w:rPr>
        <w:t xml:space="preserve">Jou onderwyser sal die datum waarop jy fase 2 vir assessering moet inhandig, bepaal. </w:t>
      </w:r>
    </w:p>
    <w:p w:rsidR="00E1076B" w:rsidRPr="00503DCD" w:rsidRDefault="00E1076B">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275D60" w:rsidP="00F16FDA">
      <w:pPr>
        <w:pBdr>
          <w:bottom w:val="thinThickSmallGap" w:sz="12" w:space="1" w:color="943634"/>
        </w:pBdr>
        <w:jc w:val="center"/>
        <w:outlineLvl w:val="0"/>
        <w:rPr>
          <w:rFonts w:ascii="Cambria" w:hAnsi="Cambria"/>
          <w:b/>
          <w:spacing w:val="20"/>
          <w:sz w:val="28"/>
          <w:szCs w:val="28"/>
          <w:lang w:val="en-ZA" w:eastAsia="en-US" w:bidi="en-US"/>
        </w:rPr>
      </w:pPr>
      <w:r w:rsidRPr="00275D60">
        <w:rPr>
          <w:rFonts w:ascii="Cambria" w:hAnsi="Cambria"/>
          <w:b/>
          <w:spacing w:val="20"/>
          <w:sz w:val="28"/>
          <w:szCs w:val="28"/>
          <w:lang w:val="en-ZA" w:eastAsia="en-US" w:bidi="en-US"/>
        </w:rPr>
        <w:lastRenderedPageBreak/>
        <w:t>Instruksies vir Fase 3</w:t>
      </w:r>
    </w:p>
    <w:p w:rsidR="00C463E5" w:rsidRPr="00C463E5" w:rsidRDefault="00C463E5" w:rsidP="00C463E5">
      <w:pPr>
        <w:spacing w:after="120" w:line="252" w:lineRule="auto"/>
        <w:rPr>
          <w:rFonts w:ascii="Cambria" w:hAnsi="Cambria"/>
          <w:sz w:val="22"/>
          <w:szCs w:val="22"/>
          <w:lang w:val="en-ZA" w:eastAsia="en-US" w:bidi="en-US"/>
        </w:rPr>
      </w:pPr>
      <w:r w:rsidRPr="00C463E5">
        <w:rPr>
          <w:rFonts w:ascii="Cambria" w:hAnsi="Cambria"/>
          <w:sz w:val="22"/>
          <w:szCs w:val="22"/>
          <w:lang w:val="en-ZA" w:eastAsia="en-US" w:bidi="en-US"/>
        </w:rPr>
        <w:t>Die doel van hierdie fase van die PAT is om:</w:t>
      </w:r>
    </w:p>
    <w:p w:rsidR="00275D60" w:rsidRPr="00275D60" w:rsidRDefault="00C463E5" w:rsidP="00275D60">
      <w:pPr>
        <w:numPr>
          <w:ilvl w:val="0"/>
          <w:numId w:val="10"/>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Die inligting wat jy versamel het te i</w:t>
      </w:r>
      <w:r w:rsidR="00275D60" w:rsidRPr="00275D60">
        <w:rPr>
          <w:rFonts w:ascii="Cambria" w:hAnsi="Cambria"/>
          <w:sz w:val="22"/>
          <w:szCs w:val="22"/>
          <w:lang w:val="en-ZA" w:eastAsia="en-US" w:bidi="en-US"/>
        </w:rPr>
        <w:t xml:space="preserve">nterpreteer, kombineer en </w:t>
      </w:r>
      <w:r>
        <w:rPr>
          <w:rFonts w:ascii="Cambria" w:hAnsi="Cambria"/>
          <w:sz w:val="22"/>
          <w:szCs w:val="22"/>
          <w:lang w:val="en-ZA" w:eastAsia="en-US" w:bidi="en-US"/>
        </w:rPr>
        <w:t xml:space="preserve">te </w:t>
      </w:r>
      <w:r w:rsidR="00275D60" w:rsidRPr="00275D60">
        <w:rPr>
          <w:rFonts w:ascii="Cambria" w:hAnsi="Cambria"/>
          <w:sz w:val="22"/>
          <w:szCs w:val="22"/>
          <w:lang w:val="en-ZA" w:eastAsia="en-US" w:bidi="en-US"/>
        </w:rPr>
        <w:t xml:space="preserve">herrangskik </w:t>
      </w:r>
      <w:r>
        <w:rPr>
          <w:rFonts w:ascii="Cambria" w:hAnsi="Cambria"/>
          <w:sz w:val="22"/>
          <w:szCs w:val="22"/>
          <w:lang w:val="en-ZA" w:eastAsia="en-US" w:bidi="en-US"/>
        </w:rPr>
        <w:t>sodat jy kan wys</w:t>
      </w:r>
      <w:r w:rsidR="00275D60" w:rsidRPr="00275D60">
        <w:rPr>
          <w:rFonts w:ascii="Cambria" w:hAnsi="Cambria"/>
          <w:sz w:val="22"/>
          <w:szCs w:val="22"/>
          <w:lang w:val="en-ZA" w:eastAsia="en-US" w:bidi="en-US"/>
        </w:rPr>
        <w:t xml:space="preserve"> </w:t>
      </w:r>
      <w:r w:rsidR="00275D60">
        <w:rPr>
          <w:rFonts w:ascii="Cambria" w:hAnsi="Cambria"/>
          <w:sz w:val="22"/>
          <w:szCs w:val="22"/>
          <w:lang w:val="en-ZA" w:eastAsia="en-US" w:bidi="en-US"/>
        </w:rPr>
        <w:t xml:space="preserve">dat </w:t>
      </w:r>
      <w:r w:rsidR="00275D60" w:rsidRPr="00275D60">
        <w:rPr>
          <w:rFonts w:ascii="Cambria" w:hAnsi="Cambria"/>
          <w:sz w:val="22"/>
          <w:szCs w:val="22"/>
          <w:lang w:val="en-ZA" w:eastAsia="en-US" w:bidi="en-US"/>
        </w:rPr>
        <w:t xml:space="preserve">jy hierdie data en inligting </w:t>
      </w:r>
      <w:r w:rsidR="00275D60">
        <w:rPr>
          <w:rFonts w:ascii="Cambria" w:hAnsi="Cambria"/>
          <w:sz w:val="22"/>
          <w:szCs w:val="22"/>
          <w:lang w:val="en-ZA" w:eastAsia="en-US" w:bidi="en-US"/>
        </w:rPr>
        <w:t xml:space="preserve">verstaan, en </w:t>
      </w:r>
      <w:r w:rsidR="00275D60" w:rsidRPr="00275D60">
        <w:rPr>
          <w:rFonts w:ascii="Cambria" w:hAnsi="Cambria"/>
          <w:sz w:val="22"/>
          <w:szCs w:val="22"/>
          <w:lang w:val="en-ZA" w:eastAsia="en-US" w:bidi="en-US"/>
        </w:rPr>
        <w:t xml:space="preserve">die </w:t>
      </w:r>
      <w:r w:rsidR="00275D60">
        <w:rPr>
          <w:rFonts w:ascii="Cambria" w:hAnsi="Cambria"/>
          <w:sz w:val="22"/>
          <w:szCs w:val="22"/>
          <w:lang w:val="en-ZA" w:eastAsia="en-US" w:bidi="en-US"/>
        </w:rPr>
        <w:t>fokus</w:t>
      </w:r>
      <w:r w:rsidR="00275D60" w:rsidRPr="00275D60">
        <w:rPr>
          <w:rFonts w:ascii="Cambria" w:hAnsi="Cambria"/>
          <w:sz w:val="22"/>
          <w:szCs w:val="22"/>
          <w:lang w:val="en-ZA" w:eastAsia="en-US" w:bidi="en-US"/>
        </w:rPr>
        <w:t xml:space="preserve">vraag </w:t>
      </w:r>
      <w:r w:rsidR="00275D60">
        <w:rPr>
          <w:rFonts w:ascii="Cambria" w:hAnsi="Cambria"/>
          <w:sz w:val="22"/>
          <w:szCs w:val="22"/>
          <w:lang w:val="en-ZA" w:eastAsia="en-US" w:bidi="en-US"/>
        </w:rPr>
        <w:t>kan beantwoord</w:t>
      </w:r>
      <w:r w:rsidR="00275D60" w:rsidRPr="00275D60">
        <w:rPr>
          <w:rFonts w:ascii="Cambria" w:hAnsi="Cambria"/>
          <w:sz w:val="22"/>
          <w:szCs w:val="22"/>
          <w:lang w:val="en-ZA" w:eastAsia="en-US" w:bidi="en-US"/>
        </w:rPr>
        <w:t xml:space="preserve">. </w:t>
      </w:r>
    </w:p>
    <w:p w:rsidR="00275D60" w:rsidRPr="00275D60" w:rsidRDefault="00C463E5" w:rsidP="00275D60">
      <w:pPr>
        <w:numPr>
          <w:ilvl w:val="0"/>
          <w:numId w:val="10"/>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D</w:t>
      </w:r>
      <w:r w:rsidR="00275D60" w:rsidRPr="00275D60">
        <w:rPr>
          <w:rFonts w:ascii="Cambria" w:hAnsi="Cambria"/>
          <w:sz w:val="22"/>
          <w:szCs w:val="22"/>
          <w:lang w:val="en-ZA" w:eastAsia="en-US" w:bidi="en-US"/>
        </w:rPr>
        <w:t xml:space="preserve">ie verslag </w:t>
      </w:r>
      <w:r>
        <w:rPr>
          <w:rFonts w:ascii="Cambria" w:hAnsi="Cambria"/>
          <w:sz w:val="22"/>
          <w:szCs w:val="22"/>
          <w:lang w:val="en-ZA" w:eastAsia="en-US" w:bidi="en-US"/>
        </w:rPr>
        <w:t xml:space="preserve">te tik </w:t>
      </w:r>
      <w:r w:rsidR="00275D60" w:rsidRPr="00275D60">
        <w:rPr>
          <w:rFonts w:ascii="Cambria" w:hAnsi="Cambria"/>
          <w:sz w:val="22"/>
          <w:szCs w:val="22"/>
          <w:lang w:val="en-ZA" w:eastAsia="en-US" w:bidi="en-US"/>
        </w:rPr>
        <w:t>deur gebruik te maak van goeie woordverwerkingstegnieke. Gebruik jou eie woorde.</w:t>
      </w:r>
    </w:p>
    <w:p w:rsidR="00F16FDA" w:rsidRPr="00503DCD" w:rsidRDefault="00C463E5" w:rsidP="00275D60">
      <w:pPr>
        <w:numPr>
          <w:ilvl w:val="0"/>
          <w:numId w:val="10"/>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‘n </w:t>
      </w:r>
      <w:r w:rsidR="000F6741">
        <w:rPr>
          <w:rFonts w:ascii="Cambria" w:hAnsi="Cambria"/>
          <w:sz w:val="22"/>
          <w:szCs w:val="22"/>
          <w:lang w:val="en-ZA" w:eastAsia="en-US" w:bidi="en-US"/>
        </w:rPr>
        <w:t>Skyfievertoning</w:t>
      </w:r>
      <w:r w:rsidR="00275D60" w:rsidRPr="00275D60">
        <w:rPr>
          <w:rFonts w:ascii="Cambria" w:hAnsi="Cambria"/>
          <w:sz w:val="22"/>
          <w:szCs w:val="22"/>
          <w:lang w:val="en-ZA" w:eastAsia="en-US" w:bidi="en-US"/>
        </w:rPr>
        <w:t xml:space="preserve"> met behulp van </w:t>
      </w:r>
      <w:r w:rsidR="000F6741">
        <w:rPr>
          <w:rFonts w:ascii="Cambria" w:hAnsi="Cambria"/>
          <w:sz w:val="22"/>
          <w:szCs w:val="22"/>
          <w:lang w:val="en-ZA" w:eastAsia="en-US" w:bidi="en-US"/>
        </w:rPr>
        <w:t>’n aanbiedingsprogram</w:t>
      </w:r>
      <w:r>
        <w:rPr>
          <w:rFonts w:ascii="Cambria" w:hAnsi="Cambria"/>
          <w:sz w:val="22"/>
          <w:szCs w:val="22"/>
          <w:lang w:val="en-ZA" w:eastAsia="en-US" w:bidi="en-US"/>
        </w:rPr>
        <w:t xml:space="preserve"> te skep.</w:t>
      </w:r>
      <w:r w:rsidR="00275D60" w:rsidRPr="00275D60">
        <w:rPr>
          <w:rFonts w:ascii="Cambria" w:hAnsi="Cambria"/>
          <w:sz w:val="22"/>
          <w:szCs w:val="22"/>
          <w:lang w:val="en-ZA" w:eastAsia="en-US" w:bidi="en-US"/>
        </w:rPr>
        <w:t xml:space="preserve"> </w:t>
      </w:r>
      <w:r>
        <w:rPr>
          <w:rFonts w:ascii="Cambria" w:hAnsi="Cambria"/>
          <w:sz w:val="22"/>
          <w:szCs w:val="22"/>
          <w:lang w:val="en-ZA" w:eastAsia="en-US" w:bidi="en-US"/>
        </w:rPr>
        <w:t>Let op</w:t>
      </w:r>
      <w:r w:rsidR="00275D60">
        <w:rPr>
          <w:rFonts w:ascii="Cambria" w:hAnsi="Cambria"/>
          <w:sz w:val="22"/>
          <w:szCs w:val="22"/>
          <w:lang w:val="en-ZA" w:eastAsia="en-US" w:bidi="en-US"/>
        </w:rPr>
        <w:t xml:space="preserve"> goeie </w:t>
      </w:r>
      <w:r w:rsidR="00275D60" w:rsidRPr="00275D60">
        <w:rPr>
          <w:rFonts w:ascii="Cambria" w:hAnsi="Cambria"/>
          <w:sz w:val="22"/>
          <w:szCs w:val="22"/>
          <w:lang w:val="en-ZA" w:eastAsia="en-US" w:bidi="en-US"/>
        </w:rPr>
        <w:t>uitleg, leesbaarheid en ander bruikbaarheid</w:t>
      </w:r>
      <w:r>
        <w:rPr>
          <w:rFonts w:ascii="Cambria" w:hAnsi="Cambria"/>
          <w:sz w:val="22"/>
          <w:szCs w:val="22"/>
          <w:lang w:val="en-ZA" w:eastAsia="en-US" w:bidi="en-US"/>
        </w:rPr>
        <w:t>s</w:t>
      </w:r>
      <w:r w:rsidR="00275D60" w:rsidRPr="00275D60">
        <w:rPr>
          <w:rFonts w:ascii="Cambria" w:hAnsi="Cambria"/>
          <w:sz w:val="22"/>
          <w:szCs w:val="22"/>
          <w:lang w:val="en-ZA" w:eastAsia="en-US" w:bidi="en-US"/>
        </w:rPr>
        <w:t>kwessies.</w:t>
      </w:r>
    </w:p>
    <w:p w:rsidR="00F16FDA" w:rsidRPr="00503DCD" w:rsidRDefault="00275D60"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275D60">
        <w:rPr>
          <w:rFonts w:ascii="Cambria" w:hAnsi="Cambria"/>
          <w:b/>
          <w:lang w:val="en-ZA" w:eastAsia="en-US" w:bidi="en-US"/>
        </w:rPr>
        <w:t>Verslag</w:t>
      </w:r>
    </w:p>
    <w:p w:rsidR="000B1211" w:rsidRPr="00503DCD" w:rsidRDefault="00275D60" w:rsidP="000B1211">
      <w:pPr>
        <w:spacing w:after="200" w:line="252" w:lineRule="auto"/>
        <w:rPr>
          <w:rFonts w:ascii="Cambria" w:hAnsi="Cambria"/>
          <w:sz w:val="22"/>
          <w:szCs w:val="22"/>
          <w:lang w:val="en-ZA" w:eastAsia="en-US" w:bidi="en-US"/>
        </w:rPr>
      </w:pPr>
      <w:r w:rsidRPr="00275D60">
        <w:rPr>
          <w:rFonts w:ascii="Cambria" w:hAnsi="Cambria"/>
          <w:sz w:val="22"/>
          <w:szCs w:val="22"/>
          <w:lang w:val="en-ZA" w:eastAsia="en-US" w:bidi="en-US"/>
        </w:rPr>
        <w:t>Om die kennis en insig wat jy opgedoen het</w:t>
      </w:r>
      <w:r w:rsidR="005507AF">
        <w:rPr>
          <w:rFonts w:ascii="Cambria" w:hAnsi="Cambria"/>
          <w:sz w:val="22"/>
          <w:szCs w:val="22"/>
          <w:lang w:val="en-ZA" w:eastAsia="en-US" w:bidi="en-US"/>
        </w:rPr>
        <w:t>,</w:t>
      </w:r>
      <w:r w:rsidRPr="00275D60">
        <w:rPr>
          <w:rFonts w:ascii="Cambria" w:hAnsi="Cambria"/>
          <w:sz w:val="22"/>
          <w:szCs w:val="22"/>
          <w:lang w:val="en-ZA" w:eastAsia="en-US" w:bidi="en-US"/>
        </w:rPr>
        <w:t xml:space="preserve"> </w:t>
      </w:r>
      <w:r>
        <w:rPr>
          <w:rFonts w:ascii="Cambria" w:hAnsi="Cambria"/>
          <w:sz w:val="22"/>
          <w:szCs w:val="22"/>
          <w:lang w:val="en-ZA" w:eastAsia="en-US" w:bidi="en-US"/>
        </w:rPr>
        <w:t>sowel as die aanbeveling/</w:t>
      </w:r>
      <w:r w:rsidRPr="00275D60">
        <w:rPr>
          <w:rFonts w:ascii="Cambria" w:hAnsi="Cambria"/>
          <w:sz w:val="22"/>
          <w:szCs w:val="22"/>
          <w:lang w:val="en-ZA" w:eastAsia="en-US" w:bidi="en-US"/>
        </w:rPr>
        <w:t>oplossing vir die probleem te kommunikeer</w:t>
      </w:r>
      <w:r w:rsidR="005507AF">
        <w:rPr>
          <w:rFonts w:ascii="Cambria" w:hAnsi="Cambria"/>
          <w:sz w:val="22"/>
          <w:szCs w:val="22"/>
          <w:lang w:val="en-ZA" w:eastAsia="en-US" w:bidi="en-US"/>
        </w:rPr>
        <w:t>,</w:t>
      </w:r>
      <w:r w:rsidRPr="00275D60">
        <w:rPr>
          <w:rFonts w:ascii="Cambria" w:hAnsi="Cambria"/>
          <w:sz w:val="22"/>
          <w:szCs w:val="22"/>
          <w:lang w:val="en-ZA" w:eastAsia="en-US" w:bidi="en-US"/>
        </w:rPr>
        <w:t xml:space="preserve"> </w:t>
      </w:r>
      <w:r>
        <w:rPr>
          <w:rFonts w:ascii="Cambria" w:hAnsi="Cambria"/>
          <w:sz w:val="22"/>
          <w:szCs w:val="22"/>
          <w:lang w:val="en-ZA" w:eastAsia="en-US" w:bidi="en-US"/>
        </w:rPr>
        <w:t>moet jy 'n verslag</w:t>
      </w:r>
      <w:r w:rsidR="009E5477">
        <w:rPr>
          <w:rFonts w:ascii="Cambria" w:hAnsi="Cambria"/>
          <w:sz w:val="22"/>
          <w:szCs w:val="22"/>
          <w:lang w:val="en-ZA" w:eastAsia="en-US" w:bidi="en-US"/>
        </w:rPr>
        <w:t xml:space="preserve"> (4 – 8 bladsye)</w:t>
      </w:r>
      <w:r w:rsidR="00412FDA">
        <w:rPr>
          <w:rFonts w:ascii="Cambria" w:hAnsi="Cambria"/>
          <w:sz w:val="22"/>
          <w:szCs w:val="22"/>
          <w:lang w:val="en-ZA" w:eastAsia="en-US" w:bidi="en-US"/>
        </w:rPr>
        <w:t xml:space="preserve"> </w:t>
      </w:r>
      <w:r w:rsidRPr="00275D60">
        <w:rPr>
          <w:rFonts w:ascii="Cambria" w:hAnsi="Cambria"/>
          <w:sz w:val="22"/>
          <w:szCs w:val="22"/>
          <w:lang w:val="en-ZA" w:eastAsia="en-US" w:bidi="en-US"/>
        </w:rPr>
        <w:t xml:space="preserve">oor </w:t>
      </w:r>
      <w:r>
        <w:rPr>
          <w:rFonts w:ascii="Cambria" w:hAnsi="Cambria"/>
          <w:sz w:val="22"/>
          <w:szCs w:val="22"/>
          <w:lang w:val="en-ZA" w:eastAsia="en-US" w:bidi="en-US"/>
        </w:rPr>
        <w:t>jo</w:t>
      </w:r>
      <w:r w:rsidRPr="00275D60">
        <w:rPr>
          <w:rFonts w:ascii="Cambria" w:hAnsi="Cambria"/>
          <w:sz w:val="22"/>
          <w:szCs w:val="22"/>
          <w:lang w:val="en-ZA" w:eastAsia="en-US" w:bidi="en-US"/>
        </w:rPr>
        <w:t>u ondersoek en bevindings</w:t>
      </w:r>
      <w:r w:rsidR="00412FDA">
        <w:rPr>
          <w:rFonts w:ascii="Cambria" w:hAnsi="Cambria"/>
          <w:sz w:val="22"/>
          <w:szCs w:val="22"/>
          <w:lang w:val="en-ZA" w:eastAsia="en-US" w:bidi="en-US"/>
        </w:rPr>
        <w:t xml:space="preserve"> opstel</w:t>
      </w:r>
      <w:r w:rsidR="000B1211" w:rsidRPr="00503DCD">
        <w:rPr>
          <w:rFonts w:ascii="Cambria" w:hAnsi="Cambria"/>
          <w:sz w:val="22"/>
          <w:szCs w:val="22"/>
          <w:lang w:val="en-ZA" w:eastAsia="en-US" w:bidi="en-US"/>
        </w:rPr>
        <w:t>:</w:t>
      </w:r>
    </w:p>
    <w:p w:rsidR="00F16FDA" w:rsidRPr="00503DCD" w:rsidRDefault="00275D60" w:rsidP="00275D60">
      <w:pPr>
        <w:numPr>
          <w:ilvl w:val="0"/>
          <w:numId w:val="12"/>
        </w:numPr>
        <w:spacing w:after="200" w:line="252" w:lineRule="auto"/>
        <w:rPr>
          <w:rFonts w:ascii="Cambria" w:hAnsi="Cambria"/>
          <w:sz w:val="22"/>
          <w:szCs w:val="22"/>
          <w:lang w:val="en-ZA" w:eastAsia="en-US" w:bidi="en-US"/>
        </w:rPr>
      </w:pPr>
      <w:r w:rsidRPr="00275D60">
        <w:rPr>
          <w:rFonts w:ascii="Cambria" w:hAnsi="Cambria"/>
          <w:sz w:val="22"/>
          <w:szCs w:val="22"/>
          <w:lang w:val="en-ZA" w:eastAsia="en-US" w:bidi="en-US"/>
        </w:rPr>
        <w:t xml:space="preserve">Gebruik jou woordverwerkingsvaardighede </w:t>
      </w:r>
      <w:r w:rsidR="00A3396C">
        <w:rPr>
          <w:rFonts w:ascii="Cambria" w:hAnsi="Cambria"/>
          <w:sz w:val="22"/>
          <w:szCs w:val="22"/>
          <w:lang w:val="en-ZA" w:eastAsia="en-US" w:bidi="en-US"/>
        </w:rPr>
        <w:t>en skep</w:t>
      </w:r>
      <w:r w:rsidRPr="00275D60">
        <w:rPr>
          <w:rFonts w:ascii="Cambria" w:hAnsi="Cambria"/>
          <w:sz w:val="22"/>
          <w:szCs w:val="22"/>
          <w:lang w:val="en-ZA" w:eastAsia="en-US" w:bidi="en-US"/>
        </w:rPr>
        <w:t xml:space="preserve"> 'n professionele dokument. Neem kennis van die stylgids—sien </w:t>
      </w:r>
      <w:r w:rsidRPr="00275D60">
        <w:rPr>
          <w:rFonts w:ascii="Cambria" w:hAnsi="Cambria"/>
          <w:b/>
          <w:sz w:val="22"/>
          <w:szCs w:val="22"/>
          <w:lang w:val="en-ZA" w:eastAsia="en-US" w:bidi="en-US"/>
        </w:rPr>
        <w:t>Bylaag C</w:t>
      </w:r>
      <w:r w:rsidRPr="00275D60">
        <w:rPr>
          <w:rFonts w:ascii="Cambria" w:hAnsi="Cambria"/>
          <w:sz w:val="22"/>
          <w:szCs w:val="22"/>
          <w:lang w:val="en-ZA" w:eastAsia="en-US" w:bidi="en-US"/>
        </w:rPr>
        <w:t>.</w:t>
      </w:r>
    </w:p>
    <w:p w:rsidR="00F16FDA" w:rsidRPr="00503DCD" w:rsidRDefault="00275D60" w:rsidP="00275D60">
      <w:pPr>
        <w:numPr>
          <w:ilvl w:val="0"/>
          <w:numId w:val="12"/>
        </w:numPr>
        <w:spacing w:after="200" w:line="252" w:lineRule="auto"/>
        <w:rPr>
          <w:rFonts w:ascii="Cambria" w:hAnsi="Cambria"/>
          <w:sz w:val="22"/>
          <w:szCs w:val="22"/>
          <w:lang w:val="en-ZA" w:eastAsia="en-US" w:bidi="en-US"/>
        </w:rPr>
      </w:pPr>
      <w:r w:rsidRPr="00275D60">
        <w:rPr>
          <w:rFonts w:ascii="Cambria" w:hAnsi="Cambria"/>
          <w:sz w:val="22"/>
          <w:szCs w:val="22"/>
          <w:lang w:val="en-ZA" w:eastAsia="en-US" w:bidi="en-US"/>
        </w:rPr>
        <w:t>Jou versla</w:t>
      </w:r>
      <w:r>
        <w:rPr>
          <w:rFonts w:ascii="Cambria" w:hAnsi="Cambria"/>
          <w:sz w:val="22"/>
          <w:szCs w:val="22"/>
          <w:lang w:val="en-ZA" w:eastAsia="en-US" w:bidi="en-US"/>
        </w:rPr>
        <w:t>g moet uit die volgende bestaan</w:t>
      </w:r>
    </w:p>
    <w:p w:rsidR="00275D60" w:rsidRPr="000214B2" w:rsidRDefault="00275D60" w:rsidP="00275D60">
      <w:pPr>
        <w:numPr>
          <w:ilvl w:val="0"/>
          <w:numId w:val="44"/>
        </w:numPr>
        <w:spacing w:line="252" w:lineRule="auto"/>
        <w:ind w:left="1049" w:hanging="340"/>
        <w:rPr>
          <w:rFonts w:ascii="Cambria" w:eastAsia="Cambria" w:hAnsi="Cambria" w:cs="Cambria"/>
          <w:sz w:val="22"/>
          <w:szCs w:val="22"/>
        </w:rPr>
      </w:pPr>
      <w:r w:rsidRPr="007B4260">
        <w:rPr>
          <w:rFonts w:ascii="Cambria" w:eastAsia="Cambria" w:hAnsi="Cambria" w:cs="Cambria"/>
          <w:sz w:val="22"/>
          <w:szCs w:val="22"/>
        </w:rPr>
        <w:t xml:space="preserve">'n </w:t>
      </w:r>
      <w:r w:rsidR="00A3396C">
        <w:rPr>
          <w:rFonts w:ascii="Cambria" w:eastAsia="Cambria" w:hAnsi="Cambria" w:cs="Cambria"/>
          <w:sz w:val="22"/>
          <w:szCs w:val="22"/>
          <w:lang w:val="en-ZA"/>
        </w:rPr>
        <w:t>Voorblad</w:t>
      </w:r>
    </w:p>
    <w:p w:rsidR="00275D60" w:rsidRPr="00275D60" w:rsidRDefault="00275D60" w:rsidP="00275D60">
      <w:pPr>
        <w:spacing w:after="200" w:line="252" w:lineRule="auto"/>
        <w:ind w:left="1080"/>
        <w:contextualSpacing/>
        <w:rPr>
          <w:rFonts w:ascii="Cambria" w:hAnsi="Cambria"/>
          <w:sz w:val="22"/>
          <w:szCs w:val="22"/>
          <w:lang w:val="en-ZA" w:eastAsia="en-US" w:bidi="en-US"/>
        </w:rPr>
      </w:pPr>
      <w:r>
        <w:rPr>
          <w:rFonts w:ascii="Cambria" w:hAnsi="Cambria"/>
          <w:sz w:val="22"/>
          <w:szCs w:val="22"/>
          <w:lang w:val="en-ZA" w:eastAsia="en-US" w:bidi="en-US"/>
        </w:rPr>
        <w:t>Skep 'n professionele</w:t>
      </w:r>
      <w:r w:rsidRPr="00275D60">
        <w:rPr>
          <w:rFonts w:ascii="Cambria" w:hAnsi="Cambria"/>
          <w:sz w:val="22"/>
          <w:szCs w:val="22"/>
          <w:lang w:val="en-ZA" w:eastAsia="en-US" w:bidi="en-US"/>
        </w:rPr>
        <w:t>, goed-gestruktureerde</w:t>
      </w:r>
      <w:r>
        <w:rPr>
          <w:rFonts w:ascii="Cambria" w:hAnsi="Cambria"/>
          <w:sz w:val="22"/>
          <w:szCs w:val="22"/>
          <w:lang w:val="en-ZA" w:eastAsia="en-US" w:bidi="en-US"/>
        </w:rPr>
        <w:t xml:space="preserve"> voorblad</w:t>
      </w:r>
      <w:r w:rsidRPr="00275D60">
        <w:rPr>
          <w:rFonts w:ascii="Cambria" w:hAnsi="Cambria"/>
          <w:sz w:val="22"/>
          <w:szCs w:val="22"/>
          <w:lang w:val="en-ZA" w:eastAsia="en-US" w:bidi="en-US"/>
        </w:rPr>
        <w:t>. Die voorblad moet ten minste die volgende</w:t>
      </w:r>
      <w:r w:rsidR="00A3396C">
        <w:rPr>
          <w:rFonts w:ascii="Cambria" w:hAnsi="Cambria"/>
          <w:sz w:val="22"/>
          <w:szCs w:val="22"/>
          <w:lang w:val="en-ZA" w:eastAsia="en-US" w:bidi="en-US"/>
        </w:rPr>
        <w:t xml:space="preserve"> </w:t>
      </w:r>
      <w:r w:rsidR="00A40266" w:rsidRPr="00275D60">
        <w:rPr>
          <w:rFonts w:ascii="Cambria" w:hAnsi="Cambria"/>
          <w:sz w:val="22"/>
          <w:szCs w:val="22"/>
          <w:lang w:val="en-ZA" w:eastAsia="en-US" w:bidi="en-US"/>
        </w:rPr>
        <w:t>vertoon</w:t>
      </w:r>
      <w:r w:rsidRPr="00275D60">
        <w:rPr>
          <w:rFonts w:ascii="Cambria" w:hAnsi="Cambria"/>
          <w:sz w:val="22"/>
          <w:szCs w:val="22"/>
          <w:lang w:val="en-ZA" w:eastAsia="en-US" w:bidi="en-US"/>
        </w:rPr>
        <w:t>:</w:t>
      </w:r>
    </w:p>
    <w:p w:rsidR="00275D60" w:rsidRPr="00275D60" w:rsidRDefault="00275D60" w:rsidP="00275D60">
      <w:pPr>
        <w:pStyle w:val="ListParagraph"/>
        <w:numPr>
          <w:ilvl w:val="0"/>
          <w:numId w:val="45"/>
        </w:numPr>
        <w:rPr>
          <w:lang w:val="en-ZA"/>
        </w:rPr>
      </w:pPr>
      <w:r w:rsidRPr="00275D60">
        <w:rPr>
          <w:lang w:val="en-ZA"/>
        </w:rPr>
        <w:t>Jou naam en van</w:t>
      </w:r>
    </w:p>
    <w:p w:rsidR="00275D60" w:rsidRPr="00275D60" w:rsidRDefault="00275D60" w:rsidP="00275D60">
      <w:pPr>
        <w:pStyle w:val="ListParagraph"/>
        <w:numPr>
          <w:ilvl w:val="0"/>
          <w:numId w:val="45"/>
        </w:numPr>
        <w:rPr>
          <w:lang w:val="en-ZA"/>
        </w:rPr>
      </w:pPr>
      <w:r w:rsidRPr="00275D60">
        <w:rPr>
          <w:lang w:val="en-ZA"/>
        </w:rPr>
        <w:t>Die naam van jou skool</w:t>
      </w:r>
    </w:p>
    <w:p w:rsidR="00275D60" w:rsidRPr="00275D60" w:rsidRDefault="00275D60" w:rsidP="00275D60">
      <w:pPr>
        <w:pStyle w:val="ListParagraph"/>
        <w:numPr>
          <w:ilvl w:val="0"/>
          <w:numId w:val="45"/>
        </w:numPr>
        <w:rPr>
          <w:lang w:val="en-ZA"/>
        </w:rPr>
      </w:pPr>
      <w:r w:rsidRPr="00275D60">
        <w:rPr>
          <w:lang w:val="en-ZA"/>
        </w:rPr>
        <w:t>Die vak se naam</w:t>
      </w:r>
    </w:p>
    <w:p w:rsidR="00275D60" w:rsidRPr="00275D60" w:rsidRDefault="00A3396C" w:rsidP="00275D60">
      <w:pPr>
        <w:pStyle w:val="ListParagraph"/>
        <w:numPr>
          <w:ilvl w:val="0"/>
          <w:numId w:val="45"/>
        </w:numPr>
        <w:rPr>
          <w:lang w:val="en-ZA"/>
        </w:rPr>
      </w:pPr>
      <w:r>
        <w:rPr>
          <w:lang w:val="en-ZA"/>
        </w:rPr>
        <w:t>PAT-</w:t>
      </w:r>
      <w:r w:rsidR="00275D60" w:rsidRPr="00275D60">
        <w:rPr>
          <w:lang w:val="en-ZA"/>
        </w:rPr>
        <w:t>onderwerp</w:t>
      </w:r>
    </w:p>
    <w:p w:rsidR="00275D60" w:rsidRPr="00275D60" w:rsidRDefault="00A3396C" w:rsidP="00275D60">
      <w:pPr>
        <w:pStyle w:val="ListParagraph"/>
        <w:numPr>
          <w:ilvl w:val="0"/>
          <w:numId w:val="45"/>
        </w:numPr>
        <w:rPr>
          <w:lang w:val="en-ZA"/>
        </w:rPr>
      </w:pPr>
      <w:r>
        <w:rPr>
          <w:lang w:val="en-ZA"/>
        </w:rPr>
        <w:t>Fokus</w:t>
      </w:r>
      <w:r w:rsidR="00275D60" w:rsidRPr="00275D60">
        <w:rPr>
          <w:lang w:val="en-ZA"/>
        </w:rPr>
        <w:t>vraag</w:t>
      </w:r>
    </w:p>
    <w:p w:rsidR="00A40266" w:rsidRPr="00A40266" w:rsidRDefault="00275D60" w:rsidP="00A3396C">
      <w:pPr>
        <w:pStyle w:val="ListParagraph"/>
        <w:numPr>
          <w:ilvl w:val="0"/>
          <w:numId w:val="45"/>
        </w:numPr>
        <w:ind w:left="1797" w:hanging="357"/>
        <w:contextualSpacing w:val="0"/>
        <w:rPr>
          <w:lang w:val="en-ZA"/>
        </w:rPr>
      </w:pPr>
      <w:r w:rsidRPr="00275D60">
        <w:rPr>
          <w:lang w:val="en-ZA"/>
        </w:rPr>
        <w:t>Datum</w:t>
      </w:r>
    </w:p>
    <w:p w:rsidR="00F16FDA" w:rsidRPr="00503DCD" w:rsidRDefault="00A40266" w:rsidP="00A3396C">
      <w:pPr>
        <w:pStyle w:val="ListParagraph"/>
        <w:numPr>
          <w:ilvl w:val="0"/>
          <w:numId w:val="13"/>
        </w:numPr>
        <w:spacing w:before="200"/>
        <w:ind w:left="1077" w:hanging="357"/>
        <w:contextualSpacing w:val="0"/>
        <w:rPr>
          <w:lang w:val="en-ZA"/>
        </w:rPr>
      </w:pPr>
      <w:r>
        <w:rPr>
          <w:lang w:val="en-ZA"/>
        </w:rPr>
        <w:t>‘n I</w:t>
      </w:r>
      <w:r w:rsidRPr="00A40266">
        <w:rPr>
          <w:lang w:val="en-ZA"/>
        </w:rPr>
        <w:t>nhoudsopgawe</w:t>
      </w:r>
      <w:r>
        <w:rPr>
          <w:lang w:val="en-ZA"/>
        </w:rPr>
        <w:t xml:space="preserve"> </w:t>
      </w:r>
    </w:p>
    <w:p w:rsidR="009E5477" w:rsidRDefault="009E5477" w:rsidP="009E5477">
      <w:pPr>
        <w:pStyle w:val="ListParagraph"/>
        <w:numPr>
          <w:ilvl w:val="0"/>
          <w:numId w:val="13"/>
        </w:numPr>
        <w:spacing w:after="0"/>
        <w:rPr>
          <w:lang w:val="en-ZA"/>
        </w:rPr>
      </w:pPr>
      <w:r>
        <w:rPr>
          <w:lang w:val="en-ZA"/>
        </w:rPr>
        <w:t>Inhoud</w:t>
      </w:r>
    </w:p>
    <w:p w:rsidR="00F16FDA" w:rsidRPr="009E5477" w:rsidRDefault="00A40266" w:rsidP="009E5477">
      <w:pPr>
        <w:spacing w:line="252" w:lineRule="auto"/>
        <w:ind w:left="1080"/>
        <w:contextualSpacing/>
        <w:rPr>
          <w:rFonts w:ascii="Cambria" w:hAnsi="Cambria"/>
          <w:sz w:val="22"/>
          <w:szCs w:val="22"/>
          <w:lang w:val="en-ZA" w:eastAsia="en-US" w:bidi="en-US"/>
        </w:rPr>
      </w:pPr>
      <w:r w:rsidRPr="009E5477">
        <w:rPr>
          <w:rFonts w:ascii="Cambria" w:hAnsi="Cambria"/>
          <w:sz w:val="22"/>
          <w:szCs w:val="22"/>
          <w:lang w:val="en-ZA" w:eastAsia="en-US" w:bidi="en-US"/>
        </w:rPr>
        <w:t xml:space="preserve">Gebruik data en inligting van fase 2 en die </w:t>
      </w:r>
      <w:r w:rsidR="00F52CA1" w:rsidRPr="009E5477">
        <w:rPr>
          <w:rFonts w:ascii="Cambria" w:hAnsi="Cambria"/>
          <w:sz w:val="22"/>
          <w:szCs w:val="22"/>
          <w:lang w:val="en-ZA" w:eastAsia="en-US" w:bidi="en-US"/>
        </w:rPr>
        <w:t xml:space="preserve">begrip en insig wat jy met jou ondersoek verkry </w:t>
      </w:r>
      <w:r w:rsidRPr="009E5477">
        <w:rPr>
          <w:rFonts w:ascii="Cambria" w:hAnsi="Cambria"/>
          <w:sz w:val="22"/>
          <w:szCs w:val="22"/>
          <w:lang w:val="en-ZA" w:eastAsia="en-US" w:bidi="en-US"/>
        </w:rPr>
        <w:t>het</w:t>
      </w:r>
      <w:r w:rsidR="00F52CA1" w:rsidRPr="009E5477">
        <w:rPr>
          <w:rFonts w:ascii="Cambria" w:hAnsi="Cambria"/>
          <w:sz w:val="22"/>
          <w:szCs w:val="22"/>
          <w:lang w:val="en-ZA" w:eastAsia="en-US" w:bidi="en-US"/>
        </w:rPr>
        <w:t>, om die</w:t>
      </w:r>
      <w:r w:rsidRPr="009E5477">
        <w:rPr>
          <w:rFonts w:ascii="Cambria" w:hAnsi="Cambria"/>
          <w:sz w:val="22"/>
          <w:szCs w:val="22"/>
          <w:lang w:val="en-ZA" w:eastAsia="en-US" w:bidi="en-US"/>
        </w:rPr>
        <w:t xml:space="preserve"> verslag te voltooi. Die volgende uiteensetting kan gebruik word:</w:t>
      </w:r>
    </w:p>
    <w:p w:rsidR="00A40266" w:rsidRPr="00A40266" w:rsidRDefault="00A40266" w:rsidP="00A40266">
      <w:pPr>
        <w:numPr>
          <w:ilvl w:val="1"/>
          <w:numId w:val="13"/>
        </w:numPr>
        <w:spacing w:after="200" w:line="252" w:lineRule="auto"/>
        <w:contextualSpacing/>
        <w:rPr>
          <w:rFonts w:ascii="Cambria" w:hAnsi="Cambria"/>
          <w:sz w:val="22"/>
          <w:szCs w:val="22"/>
          <w:lang w:val="en-ZA" w:eastAsia="en-US" w:bidi="en-US"/>
        </w:rPr>
      </w:pPr>
      <w:r w:rsidRPr="00A40266">
        <w:rPr>
          <w:rFonts w:ascii="Cambria" w:eastAsia="Cambria" w:hAnsi="Cambria" w:cs="Cambria"/>
          <w:b/>
          <w:sz w:val="22"/>
          <w:szCs w:val="22"/>
        </w:rPr>
        <w:t>Inleiding</w:t>
      </w:r>
      <w:r w:rsidR="00BF346D" w:rsidRPr="00503DCD">
        <w:rPr>
          <w:rFonts w:ascii="Cambria" w:hAnsi="Cambria"/>
          <w:sz w:val="22"/>
          <w:szCs w:val="22"/>
          <w:lang w:val="en-ZA" w:eastAsia="en-US" w:bidi="en-US"/>
        </w:rPr>
        <w:br/>
      </w:r>
      <w:r w:rsidRPr="00A40266">
        <w:rPr>
          <w:rFonts w:ascii="Cambria" w:hAnsi="Cambria"/>
          <w:sz w:val="22"/>
          <w:szCs w:val="22"/>
          <w:lang w:val="en-ZA" w:eastAsia="en-US" w:bidi="en-US"/>
        </w:rPr>
        <w:t xml:space="preserve">Verskaf agtergrondinligting wat die leser vertel </w:t>
      </w:r>
      <w:r>
        <w:rPr>
          <w:rFonts w:ascii="Cambria" w:hAnsi="Cambria"/>
          <w:sz w:val="22"/>
          <w:szCs w:val="22"/>
          <w:lang w:val="en-ZA" w:eastAsia="en-US" w:bidi="en-US"/>
        </w:rPr>
        <w:t>waaroor die verslag gaan</w:t>
      </w:r>
      <w:r w:rsidRPr="00A40266">
        <w:rPr>
          <w:rFonts w:ascii="Cambria" w:hAnsi="Cambria"/>
          <w:sz w:val="22"/>
          <w:szCs w:val="22"/>
          <w:lang w:val="en-ZA" w:eastAsia="en-US" w:bidi="en-US"/>
        </w:rPr>
        <w:t xml:space="preserve">. </w:t>
      </w:r>
      <w:r>
        <w:rPr>
          <w:rFonts w:ascii="Cambria" w:hAnsi="Cambria"/>
          <w:sz w:val="22"/>
          <w:szCs w:val="22"/>
          <w:lang w:val="en-ZA" w:eastAsia="en-US" w:bidi="en-US"/>
        </w:rPr>
        <w:t>S</w:t>
      </w:r>
      <w:r w:rsidRPr="00A40266">
        <w:rPr>
          <w:rFonts w:ascii="Cambria" w:hAnsi="Cambria"/>
          <w:sz w:val="22"/>
          <w:szCs w:val="22"/>
          <w:lang w:val="en-ZA" w:eastAsia="en-US" w:bidi="en-US"/>
        </w:rPr>
        <w:t xml:space="preserve">tel </w:t>
      </w:r>
      <w:r>
        <w:rPr>
          <w:rFonts w:ascii="Cambria" w:hAnsi="Cambria"/>
          <w:sz w:val="22"/>
          <w:szCs w:val="22"/>
          <w:lang w:val="en-ZA" w:eastAsia="en-US" w:bidi="en-US"/>
        </w:rPr>
        <w:t>‘n</w:t>
      </w:r>
      <w:r w:rsidR="00412FDA">
        <w:rPr>
          <w:rFonts w:ascii="Cambria" w:hAnsi="Cambria"/>
          <w:sz w:val="22"/>
          <w:szCs w:val="22"/>
          <w:lang w:val="en-ZA" w:eastAsia="en-US" w:bidi="en-US"/>
        </w:rPr>
        <w:t xml:space="preserve"> </w:t>
      </w:r>
      <w:r>
        <w:rPr>
          <w:rFonts w:ascii="Cambria" w:hAnsi="Cambria"/>
          <w:sz w:val="22"/>
          <w:szCs w:val="22"/>
          <w:lang w:val="en-ZA" w:eastAsia="en-US" w:bidi="en-US"/>
        </w:rPr>
        <w:t>d</w:t>
      </w:r>
      <w:r w:rsidRPr="00A40266">
        <w:rPr>
          <w:rFonts w:ascii="Cambria" w:hAnsi="Cambria"/>
          <w:sz w:val="22"/>
          <w:szCs w:val="22"/>
          <w:lang w:val="en-ZA" w:eastAsia="en-US" w:bidi="en-US"/>
        </w:rPr>
        <w:t xml:space="preserve">uidelik probleem, doel en die fokus van die ondersoek, </w:t>
      </w:r>
      <w:r>
        <w:rPr>
          <w:rFonts w:ascii="Cambria" w:hAnsi="Cambria"/>
          <w:sz w:val="22"/>
          <w:szCs w:val="22"/>
          <w:lang w:val="en-ZA" w:eastAsia="en-US" w:bidi="en-US"/>
        </w:rPr>
        <w:t>m</w:t>
      </w:r>
      <w:r w:rsidR="00412FDA">
        <w:rPr>
          <w:rFonts w:ascii="Cambria" w:hAnsi="Cambria"/>
          <w:sz w:val="22"/>
          <w:szCs w:val="22"/>
          <w:lang w:val="en-ZA" w:eastAsia="en-US" w:bidi="en-US"/>
        </w:rPr>
        <w:t>.</w:t>
      </w:r>
      <w:r>
        <w:rPr>
          <w:rFonts w:ascii="Cambria" w:hAnsi="Cambria"/>
          <w:sz w:val="22"/>
          <w:szCs w:val="22"/>
          <w:lang w:val="en-ZA" w:eastAsia="en-US" w:bidi="en-US"/>
        </w:rPr>
        <w:t>a</w:t>
      </w:r>
      <w:r w:rsidR="00412FDA">
        <w:rPr>
          <w:rFonts w:ascii="Cambria" w:hAnsi="Cambria"/>
          <w:sz w:val="22"/>
          <w:szCs w:val="22"/>
          <w:lang w:val="en-ZA" w:eastAsia="en-US" w:bidi="en-US"/>
        </w:rPr>
        <w:t>.</w:t>
      </w:r>
      <w:r>
        <w:rPr>
          <w:rFonts w:ascii="Cambria" w:hAnsi="Cambria"/>
          <w:sz w:val="22"/>
          <w:szCs w:val="22"/>
          <w:lang w:val="en-ZA" w:eastAsia="en-US" w:bidi="en-US"/>
        </w:rPr>
        <w:t>w</w:t>
      </w:r>
      <w:r w:rsidR="00412FDA">
        <w:rPr>
          <w:rFonts w:ascii="Cambria" w:hAnsi="Cambria"/>
          <w:sz w:val="22"/>
          <w:szCs w:val="22"/>
          <w:lang w:val="en-ZA" w:eastAsia="en-US" w:bidi="en-US"/>
        </w:rPr>
        <w:t>.</w:t>
      </w:r>
      <w:r w:rsidRPr="00A40266">
        <w:rPr>
          <w:rFonts w:ascii="Cambria" w:hAnsi="Cambria"/>
          <w:sz w:val="22"/>
          <w:szCs w:val="22"/>
          <w:lang w:val="en-ZA" w:eastAsia="en-US" w:bidi="en-US"/>
        </w:rPr>
        <w:t xml:space="preserve"> beantwoord die volgende vrae</w:t>
      </w:r>
    </w:p>
    <w:p w:rsidR="00A40266" w:rsidRPr="00A40266" w:rsidRDefault="00A40266" w:rsidP="00A40266">
      <w:pPr>
        <w:numPr>
          <w:ilvl w:val="2"/>
          <w:numId w:val="13"/>
        </w:numPr>
        <w:spacing w:after="200" w:line="252" w:lineRule="auto"/>
        <w:contextualSpacing/>
        <w:rPr>
          <w:rFonts w:ascii="Cambria" w:hAnsi="Cambria"/>
          <w:sz w:val="22"/>
          <w:szCs w:val="22"/>
          <w:lang w:val="en-ZA" w:eastAsia="en-US" w:bidi="en-US"/>
        </w:rPr>
      </w:pPr>
      <w:r w:rsidRPr="00A40266">
        <w:rPr>
          <w:rFonts w:ascii="Cambria" w:hAnsi="Cambria"/>
          <w:sz w:val="22"/>
          <w:szCs w:val="22"/>
          <w:lang w:val="en-ZA" w:eastAsia="en-US" w:bidi="en-US"/>
        </w:rPr>
        <w:t>Wat is die probleem?</w:t>
      </w:r>
    </w:p>
    <w:p w:rsidR="00A40266" w:rsidRPr="00A40266" w:rsidRDefault="00A40266" w:rsidP="00A40266">
      <w:pPr>
        <w:numPr>
          <w:ilvl w:val="2"/>
          <w:numId w:val="13"/>
        </w:numPr>
        <w:spacing w:after="200" w:line="252" w:lineRule="auto"/>
        <w:contextualSpacing/>
        <w:rPr>
          <w:rFonts w:ascii="Cambria" w:hAnsi="Cambria"/>
          <w:sz w:val="22"/>
          <w:szCs w:val="22"/>
          <w:lang w:val="en-ZA" w:eastAsia="en-US" w:bidi="en-US"/>
        </w:rPr>
      </w:pPr>
      <w:r w:rsidRPr="00A40266">
        <w:rPr>
          <w:rFonts w:ascii="Cambria" w:hAnsi="Cambria"/>
          <w:sz w:val="22"/>
          <w:szCs w:val="22"/>
          <w:lang w:val="en-ZA" w:eastAsia="en-US" w:bidi="en-US"/>
        </w:rPr>
        <w:t>Wat was die doel van die ondersoek?</w:t>
      </w:r>
    </w:p>
    <w:p w:rsidR="00D556A7" w:rsidRPr="00503DCD" w:rsidRDefault="00A40266" w:rsidP="00A40266">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Wat was die fokus/w</w:t>
      </w:r>
      <w:r w:rsidRPr="00A40266">
        <w:rPr>
          <w:rFonts w:ascii="Cambria" w:hAnsi="Cambria"/>
          <w:sz w:val="22"/>
          <w:szCs w:val="22"/>
          <w:lang w:val="en-ZA" w:eastAsia="en-US" w:bidi="en-US"/>
        </w:rPr>
        <w:t>atter aspekte het jy ondersoek?</w:t>
      </w:r>
    </w:p>
    <w:p w:rsidR="00F16FDA" w:rsidRPr="00503DCD" w:rsidRDefault="00A40266" w:rsidP="00A40266">
      <w:pPr>
        <w:numPr>
          <w:ilvl w:val="1"/>
          <w:numId w:val="13"/>
        </w:numPr>
        <w:spacing w:line="252" w:lineRule="auto"/>
        <w:contextualSpacing/>
        <w:rPr>
          <w:rFonts w:ascii="Cambria" w:hAnsi="Cambria"/>
          <w:sz w:val="22"/>
          <w:szCs w:val="22"/>
          <w:lang w:val="en-ZA" w:eastAsia="en-US" w:bidi="en-US"/>
        </w:rPr>
      </w:pPr>
      <w:r w:rsidRPr="00322007">
        <w:rPr>
          <w:rFonts w:ascii="Cambria" w:eastAsia="Cambria" w:hAnsi="Cambria" w:cs="Cambria"/>
          <w:b/>
          <w:sz w:val="22"/>
          <w:szCs w:val="22"/>
        </w:rPr>
        <w:t>Liggaam</w:t>
      </w:r>
    </w:p>
    <w:p w:rsidR="00A40266" w:rsidRPr="009E5477" w:rsidRDefault="00A40266" w:rsidP="009E5477">
      <w:pPr>
        <w:numPr>
          <w:ilvl w:val="2"/>
          <w:numId w:val="13"/>
        </w:numPr>
        <w:spacing w:after="200" w:line="252" w:lineRule="auto"/>
        <w:contextualSpacing/>
        <w:rPr>
          <w:rFonts w:ascii="Cambria" w:hAnsi="Cambria"/>
          <w:sz w:val="22"/>
          <w:szCs w:val="22"/>
          <w:lang w:val="en-ZA" w:eastAsia="en-US" w:bidi="en-US"/>
        </w:rPr>
      </w:pPr>
      <w:r w:rsidRPr="009E5477">
        <w:rPr>
          <w:rFonts w:ascii="Cambria" w:hAnsi="Cambria"/>
          <w:sz w:val="22"/>
          <w:szCs w:val="22"/>
          <w:lang w:val="en-ZA" w:eastAsia="en-US" w:bidi="en-US"/>
        </w:rPr>
        <w:t>Opskrifte van fase 1 en 2 met toepaslike en verwante inligting onder elke opskrif wat die ondersoek en bevindinge bespre</w:t>
      </w:r>
      <w:r w:rsidR="00E76C4E" w:rsidRPr="009E5477">
        <w:rPr>
          <w:rFonts w:ascii="Cambria" w:hAnsi="Cambria"/>
          <w:sz w:val="22"/>
          <w:szCs w:val="22"/>
          <w:lang w:val="en-ZA" w:eastAsia="en-US" w:bidi="en-US"/>
        </w:rPr>
        <w:t>e</w:t>
      </w:r>
      <w:r w:rsidRPr="009E5477">
        <w:rPr>
          <w:rFonts w:ascii="Cambria" w:hAnsi="Cambria"/>
          <w:sz w:val="22"/>
          <w:szCs w:val="22"/>
          <w:lang w:val="en-ZA" w:eastAsia="en-US" w:bidi="en-US"/>
        </w:rPr>
        <w:t xml:space="preserve">k sowel as </w:t>
      </w:r>
      <w:r w:rsidR="00E76C4E" w:rsidRPr="009E5477">
        <w:rPr>
          <w:rFonts w:ascii="Cambria" w:hAnsi="Cambria"/>
          <w:sz w:val="22"/>
          <w:szCs w:val="22"/>
          <w:lang w:val="en-ZA" w:eastAsia="en-US" w:bidi="en-US"/>
        </w:rPr>
        <w:t xml:space="preserve">die verskaffing van </w:t>
      </w:r>
      <w:r w:rsidRPr="009E5477">
        <w:rPr>
          <w:rFonts w:ascii="Cambria" w:hAnsi="Cambria"/>
          <w:sz w:val="22"/>
          <w:szCs w:val="22"/>
          <w:lang w:val="en-ZA" w:eastAsia="en-US" w:bidi="en-US"/>
        </w:rPr>
        <w:t xml:space="preserve">argumente/bevindings. </w:t>
      </w:r>
      <w:r w:rsidR="00A568D4" w:rsidRPr="009E5477">
        <w:rPr>
          <w:rFonts w:ascii="Cambria" w:hAnsi="Cambria"/>
          <w:sz w:val="22"/>
          <w:szCs w:val="22"/>
          <w:lang w:val="en-ZA" w:eastAsia="en-US" w:bidi="en-US"/>
        </w:rPr>
        <w:t>Al</w:t>
      </w:r>
      <w:r w:rsidR="00E76C4E" w:rsidRPr="009E5477">
        <w:rPr>
          <w:rFonts w:ascii="Cambria" w:hAnsi="Cambria"/>
          <w:sz w:val="22"/>
          <w:szCs w:val="22"/>
          <w:lang w:val="en-ZA" w:eastAsia="en-US" w:bidi="en-US"/>
        </w:rPr>
        <w:t>le</w:t>
      </w:r>
      <w:r w:rsidRPr="009E5477">
        <w:rPr>
          <w:rFonts w:ascii="Cambria" w:hAnsi="Cambria"/>
          <w:sz w:val="22"/>
          <w:szCs w:val="22"/>
          <w:lang w:val="en-ZA" w:eastAsia="en-US" w:bidi="en-US"/>
        </w:rPr>
        <w:t xml:space="preserve"> argumente/bevindings moet </w:t>
      </w:r>
      <w:r w:rsidR="00E76C4E" w:rsidRPr="009E5477">
        <w:rPr>
          <w:rFonts w:ascii="Cambria" w:hAnsi="Cambria"/>
          <w:sz w:val="22"/>
          <w:szCs w:val="22"/>
          <w:lang w:val="en-ZA" w:eastAsia="en-US" w:bidi="en-US"/>
        </w:rPr>
        <w:t xml:space="preserve">deur bewyse wat tydens dieondersoek ingesamel is, </w:t>
      </w:r>
      <w:r w:rsidRPr="009E5477">
        <w:rPr>
          <w:rFonts w:ascii="Cambria" w:hAnsi="Cambria"/>
          <w:sz w:val="22"/>
          <w:szCs w:val="22"/>
          <w:lang w:val="en-ZA" w:eastAsia="en-US" w:bidi="en-US"/>
        </w:rPr>
        <w:t xml:space="preserve">ondersteun </w:t>
      </w:r>
      <w:r w:rsidR="00E76C4E" w:rsidRPr="009E5477">
        <w:rPr>
          <w:rFonts w:ascii="Cambria" w:hAnsi="Cambria"/>
          <w:sz w:val="22"/>
          <w:szCs w:val="22"/>
          <w:lang w:val="en-ZA" w:eastAsia="en-US" w:bidi="en-US"/>
        </w:rPr>
        <w:t xml:space="preserve">word en ook </w:t>
      </w:r>
      <w:r w:rsidRPr="009E5477">
        <w:rPr>
          <w:rFonts w:ascii="Cambria" w:hAnsi="Cambria"/>
          <w:sz w:val="22"/>
          <w:szCs w:val="22"/>
          <w:lang w:val="en-ZA" w:eastAsia="en-US" w:bidi="en-US"/>
        </w:rPr>
        <w:t>gemotiveer/bespreek word.</w:t>
      </w:r>
    </w:p>
    <w:p w:rsidR="00F16FDA" w:rsidRPr="00503DCD"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O</w:t>
      </w:r>
      <w:r w:rsidRPr="00451842">
        <w:rPr>
          <w:rFonts w:ascii="Cambria" w:hAnsi="Cambria"/>
          <w:sz w:val="22"/>
          <w:szCs w:val="22"/>
          <w:lang w:val="en-ZA" w:eastAsia="en-US" w:bidi="en-US"/>
        </w:rPr>
        <w:t>ndersteunende bewyse/inligting soos grafieke, tabelle, data, ens. waar van toepassing</w:t>
      </w:r>
      <w:r w:rsidR="00F16FDA" w:rsidRPr="00503DCD">
        <w:rPr>
          <w:rFonts w:ascii="Cambria" w:hAnsi="Cambria"/>
          <w:sz w:val="22"/>
          <w:szCs w:val="22"/>
          <w:lang w:val="en-ZA" w:eastAsia="en-US" w:bidi="en-US"/>
        </w:rPr>
        <w:t>.</w:t>
      </w:r>
    </w:p>
    <w:p w:rsidR="00F16FDA" w:rsidRPr="00503DCD" w:rsidRDefault="00451842" w:rsidP="00451842">
      <w:pPr>
        <w:numPr>
          <w:ilvl w:val="2"/>
          <w:numId w:val="13"/>
        </w:numPr>
        <w:spacing w:after="200"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Interpreteer en integreer inligting waar nodig</w:t>
      </w:r>
      <w:r w:rsidR="00F16FDA" w:rsidRPr="00503DCD">
        <w:rPr>
          <w:rFonts w:ascii="Cambria" w:hAnsi="Cambria"/>
          <w:sz w:val="22"/>
          <w:szCs w:val="22"/>
          <w:lang w:val="en-ZA" w:eastAsia="en-US" w:bidi="en-US"/>
        </w:rPr>
        <w:t>.</w:t>
      </w:r>
    </w:p>
    <w:p w:rsidR="0075215D" w:rsidRPr="00503DCD"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Verskaf bevindinge/</w:t>
      </w:r>
      <w:r w:rsidRPr="00451842">
        <w:rPr>
          <w:rFonts w:ascii="Cambria" w:hAnsi="Cambria"/>
          <w:sz w:val="22"/>
          <w:szCs w:val="22"/>
          <w:lang w:val="en-ZA" w:eastAsia="en-US" w:bidi="en-US"/>
        </w:rPr>
        <w:t xml:space="preserve">aanbevelings wat </w:t>
      </w:r>
      <w:r>
        <w:rPr>
          <w:rFonts w:ascii="Cambria" w:hAnsi="Cambria"/>
          <w:sz w:val="22"/>
          <w:szCs w:val="22"/>
          <w:lang w:val="en-ZA" w:eastAsia="en-US" w:bidi="en-US"/>
        </w:rPr>
        <w:t>die oorspronklike probleem/</w:t>
      </w:r>
      <w:r w:rsidR="00A1101C">
        <w:rPr>
          <w:rFonts w:ascii="Cambria" w:hAnsi="Cambria"/>
          <w:sz w:val="22"/>
          <w:szCs w:val="22"/>
          <w:lang w:val="en-ZA" w:eastAsia="en-US" w:bidi="en-US"/>
        </w:rPr>
        <w:t xml:space="preserve"> </w:t>
      </w:r>
      <w:r w:rsidRPr="00451842">
        <w:rPr>
          <w:rFonts w:ascii="Cambria" w:hAnsi="Cambria"/>
          <w:sz w:val="22"/>
          <w:szCs w:val="22"/>
          <w:lang w:val="en-ZA" w:eastAsia="en-US" w:bidi="en-US"/>
        </w:rPr>
        <w:t xml:space="preserve">fokusvraag </w:t>
      </w:r>
      <w:r w:rsidR="00A1101C" w:rsidRPr="00451842">
        <w:rPr>
          <w:rFonts w:ascii="Cambria" w:hAnsi="Cambria"/>
          <w:sz w:val="22"/>
          <w:szCs w:val="22"/>
          <w:lang w:val="en-ZA" w:eastAsia="en-US" w:bidi="en-US"/>
        </w:rPr>
        <w:t xml:space="preserve">duidelik en effektief </w:t>
      </w:r>
      <w:r>
        <w:rPr>
          <w:rFonts w:ascii="Cambria" w:hAnsi="Cambria"/>
          <w:sz w:val="22"/>
          <w:szCs w:val="22"/>
          <w:lang w:val="en-ZA" w:eastAsia="en-US" w:bidi="en-US"/>
        </w:rPr>
        <w:t>aanspreek.</w:t>
      </w:r>
    </w:p>
    <w:p w:rsidR="00451842" w:rsidRPr="00451842" w:rsidRDefault="00A1101C"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lastRenderedPageBreak/>
        <w:t xml:space="preserve">Slaan ag op </w:t>
      </w:r>
      <w:r w:rsidR="00451842" w:rsidRPr="00451842">
        <w:rPr>
          <w:rFonts w:ascii="Cambria" w:hAnsi="Cambria"/>
          <w:sz w:val="22"/>
          <w:szCs w:val="22"/>
          <w:lang w:val="en-ZA" w:eastAsia="en-US" w:bidi="en-US"/>
        </w:rPr>
        <w:t>die volgorde en vloei van die inligting.</w:t>
      </w:r>
    </w:p>
    <w:p w:rsidR="00451842"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Verskaf aanhalings en/</w:t>
      </w:r>
      <w:r w:rsidRPr="00451842">
        <w:rPr>
          <w:rFonts w:ascii="Cambria" w:hAnsi="Cambria"/>
          <w:sz w:val="22"/>
          <w:szCs w:val="22"/>
          <w:lang w:val="en-ZA" w:eastAsia="en-US" w:bidi="en-US"/>
        </w:rPr>
        <w:t>of voetnotas waar toepaslik</w:t>
      </w:r>
      <w:r w:rsidR="00A1101C">
        <w:rPr>
          <w:rFonts w:ascii="Cambria" w:hAnsi="Cambria"/>
          <w:sz w:val="22"/>
          <w:szCs w:val="22"/>
          <w:lang w:val="en-ZA" w:eastAsia="en-US" w:bidi="en-US"/>
        </w:rPr>
        <w:t>.</w:t>
      </w:r>
    </w:p>
    <w:p w:rsidR="00F16FDA" w:rsidRPr="00503DCD" w:rsidRDefault="00451842" w:rsidP="00451842">
      <w:pPr>
        <w:numPr>
          <w:ilvl w:val="2"/>
          <w:numId w:val="13"/>
        </w:numPr>
        <w:spacing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 xml:space="preserve">Die inligting wat jy </w:t>
      </w:r>
      <w:r w:rsidR="00A1101C">
        <w:rPr>
          <w:rFonts w:ascii="Cambria" w:hAnsi="Cambria"/>
          <w:sz w:val="22"/>
          <w:szCs w:val="22"/>
          <w:lang w:val="en-ZA" w:eastAsia="en-US" w:bidi="en-US"/>
        </w:rPr>
        <w:t>verskaf</w:t>
      </w:r>
      <w:r w:rsidRPr="00451842">
        <w:rPr>
          <w:rFonts w:ascii="Cambria" w:hAnsi="Cambria"/>
          <w:sz w:val="22"/>
          <w:szCs w:val="22"/>
          <w:lang w:val="en-ZA" w:eastAsia="en-US" w:bidi="en-US"/>
        </w:rPr>
        <w:t xml:space="preserve"> </w:t>
      </w:r>
      <w:r w:rsidRPr="00451842">
        <w:rPr>
          <w:rFonts w:ascii="Cambria" w:hAnsi="Cambria"/>
          <w:i/>
          <w:sz w:val="22"/>
          <w:szCs w:val="22"/>
          <w:lang w:val="en-ZA" w:eastAsia="en-US" w:bidi="en-US"/>
        </w:rPr>
        <w:t>moet</w:t>
      </w:r>
      <w:r w:rsidRPr="00451842">
        <w:rPr>
          <w:rFonts w:ascii="Cambria" w:hAnsi="Cambria"/>
          <w:sz w:val="22"/>
          <w:szCs w:val="22"/>
          <w:lang w:val="en-ZA" w:eastAsia="en-US" w:bidi="en-US"/>
        </w:rPr>
        <w:t xml:space="preserve"> in jou eie woorde geskryf word</w:t>
      </w:r>
      <w:r w:rsidR="00F16FDA" w:rsidRPr="00503DCD">
        <w:rPr>
          <w:rFonts w:ascii="Cambria" w:hAnsi="Cambria"/>
          <w:sz w:val="22"/>
          <w:szCs w:val="22"/>
          <w:lang w:val="en-ZA" w:eastAsia="en-US" w:bidi="en-US"/>
        </w:rPr>
        <w:t>.</w:t>
      </w:r>
    </w:p>
    <w:p w:rsidR="00451842" w:rsidRPr="00451842" w:rsidRDefault="00451842" w:rsidP="00451842">
      <w:pPr>
        <w:pStyle w:val="ListParagraph"/>
        <w:numPr>
          <w:ilvl w:val="2"/>
          <w:numId w:val="13"/>
        </w:numPr>
        <w:spacing w:after="0"/>
        <w:rPr>
          <w:lang w:val="en-ZA"/>
        </w:rPr>
      </w:pPr>
      <w:r w:rsidRPr="00451842">
        <w:rPr>
          <w:lang w:val="en-ZA"/>
        </w:rPr>
        <w:t>Jy sal swaar gepenaliseer word as jy groot dele teks direk van die internet of enige ander bron kopieer en plak. Plagiaat is totaal onaanvaarbaar.</w:t>
      </w:r>
    </w:p>
    <w:p w:rsidR="00F16FDA" w:rsidRPr="00503DCD" w:rsidRDefault="00451842" w:rsidP="00451842">
      <w:pPr>
        <w:numPr>
          <w:ilvl w:val="2"/>
          <w:numId w:val="13"/>
        </w:numPr>
        <w:spacing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Wees oorspronklik en kreatief.</w:t>
      </w:r>
    </w:p>
    <w:p w:rsidR="00451842" w:rsidRPr="00451842" w:rsidRDefault="00451842" w:rsidP="00451842">
      <w:pPr>
        <w:pStyle w:val="ListParagraph"/>
        <w:numPr>
          <w:ilvl w:val="1"/>
          <w:numId w:val="13"/>
        </w:numPr>
        <w:spacing w:after="0"/>
        <w:rPr>
          <w:b/>
          <w:lang w:val="en-ZA"/>
        </w:rPr>
      </w:pPr>
      <w:r w:rsidRPr="00451842">
        <w:rPr>
          <w:b/>
          <w:lang w:val="en-ZA"/>
        </w:rPr>
        <w:t>Slot</w:t>
      </w:r>
    </w:p>
    <w:p w:rsidR="00451842" w:rsidRDefault="00451842" w:rsidP="00451842">
      <w:pPr>
        <w:spacing w:line="252" w:lineRule="auto"/>
        <w:ind w:left="1800"/>
        <w:contextualSpacing/>
        <w:rPr>
          <w:rFonts w:ascii="Cambria" w:hAnsi="Cambria"/>
          <w:sz w:val="22"/>
          <w:szCs w:val="22"/>
          <w:lang w:val="en-ZA" w:eastAsia="en-US" w:bidi="en-US"/>
        </w:rPr>
      </w:pPr>
      <w:r w:rsidRPr="00451842">
        <w:rPr>
          <w:rFonts w:ascii="Cambria" w:hAnsi="Cambria"/>
          <w:sz w:val="22"/>
          <w:szCs w:val="22"/>
          <w:lang w:val="en-ZA" w:eastAsia="en-US" w:bidi="en-US"/>
        </w:rPr>
        <w:t>Die gevolgtrekking moet met behulp van die inligting en bewyse wat die</w:t>
      </w:r>
      <w:r>
        <w:rPr>
          <w:rFonts w:ascii="Cambria" w:hAnsi="Cambria"/>
          <w:sz w:val="22"/>
          <w:szCs w:val="22"/>
          <w:lang w:val="en-ZA" w:eastAsia="en-US" w:bidi="en-US"/>
        </w:rPr>
        <w:t xml:space="preserve"> oorspronklike probleem/fokus</w:t>
      </w:r>
      <w:r w:rsidRPr="00451842">
        <w:rPr>
          <w:rFonts w:ascii="Cambria" w:hAnsi="Cambria"/>
          <w:sz w:val="22"/>
          <w:szCs w:val="22"/>
          <w:lang w:val="en-ZA" w:eastAsia="en-US" w:bidi="en-US"/>
        </w:rPr>
        <w:t>vraag aanspreek</w:t>
      </w:r>
      <w:r w:rsidR="00A1101C">
        <w:rPr>
          <w:rFonts w:ascii="Cambria" w:hAnsi="Cambria"/>
          <w:sz w:val="22"/>
          <w:szCs w:val="22"/>
          <w:lang w:val="en-ZA" w:eastAsia="en-US" w:bidi="en-US"/>
        </w:rPr>
        <w:t>, saamgestel</w:t>
      </w:r>
      <w:r w:rsidR="00A1101C" w:rsidRPr="00451842">
        <w:rPr>
          <w:rFonts w:ascii="Cambria" w:hAnsi="Cambria"/>
          <w:sz w:val="22"/>
          <w:szCs w:val="22"/>
          <w:lang w:val="en-ZA" w:eastAsia="en-US" w:bidi="en-US"/>
        </w:rPr>
        <w:t xml:space="preserve"> word</w:t>
      </w:r>
      <w:r w:rsidRPr="00451842">
        <w:rPr>
          <w:rFonts w:ascii="Cambria" w:hAnsi="Cambria"/>
          <w:sz w:val="22"/>
          <w:szCs w:val="22"/>
          <w:lang w:val="en-ZA" w:eastAsia="en-US" w:bidi="en-US"/>
        </w:rPr>
        <w:t>, toepaslik opgesom</w:t>
      </w:r>
      <w:r>
        <w:rPr>
          <w:rFonts w:ascii="Cambria" w:hAnsi="Cambria"/>
          <w:sz w:val="22"/>
          <w:szCs w:val="22"/>
          <w:lang w:val="en-ZA" w:eastAsia="en-US" w:bidi="en-US"/>
        </w:rPr>
        <w:t>,</w:t>
      </w:r>
      <w:r w:rsidRPr="00451842">
        <w:rPr>
          <w:rFonts w:ascii="Cambria" w:hAnsi="Cambria"/>
          <w:sz w:val="22"/>
          <w:szCs w:val="22"/>
          <w:lang w:val="en-ZA" w:eastAsia="en-US" w:bidi="en-US"/>
        </w:rPr>
        <w:t xml:space="preserve"> </w:t>
      </w:r>
      <w:r w:rsidR="00A1101C">
        <w:rPr>
          <w:rFonts w:ascii="Cambria" w:hAnsi="Cambria"/>
          <w:sz w:val="22"/>
          <w:szCs w:val="22"/>
          <w:lang w:val="en-ZA" w:eastAsia="en-US" w:bidi="en-US"/>
        </w:rPr>
        <w:t>en nie</w:t>
      </w:r>
      <w:r w:rsidRPr="00451842">
        <w:rPr>
          <w:rFonts w:ascii="Cambria" w:hAnsi="Cambria"/>
          <w:sz w:val="22"/>
          <w:szCs w:val="22"/>
          <w:lang w:val="en-ZA" w:eastAsia="en-US" w:bidi="en-US"/>
        </w:rPr>
        <w:t xml:space="preserve"> nuwe inligting wat jy nie ondersoek</w:t>
      </w:r>
      <w:r>
        <w:rPr>
          <w:rFonts w:ascii="Cambria" w:hAnsi="Cambria"/>
          <w:sz w:val="22"/>
          <w:szCs w:val="22"/>
          <w:lang w:val="en-ZA" w:eastAsia="en-US" w:bidi="en-US"/>
        </w:rPr>
        <w:t xml:space="preserve"> het nie</w:t>
      </w:r>
      <w:r w:rsidR="00A1101C">
        <w:rPr>
          <w:rFonts w:ascii="Cambria" w:hAnsi="Cambria"/>
          <w:sz w:val="22"/>
          <w:szCs w:val="22"/>
          <w:lang w:val="en-ZA" w:eastAsia="en-US" w:bidi="en-US"/>
        </w:rPr>
        <w:t>, bevat nie</w:t>
      </w:r>
      <w:r w:rsidRPr="00451842">
        <w:rPr>
          <w:rFonts w:ascii="Cambria" w:hAnsi="Cambria"/>
          <w:sz w:val="22"/>
          <w:szCs w:val="22"/>
          <w:lang w:val="en-ZA" w:eastAsia="en-US" w:bidi="en-US"/>
        </w:rPr>
        <w:t>.</w:t>
      </w:r>
    </w:p>
    <w:p w:rsidR="00451842" w:rsidRPr="00451842" w:rsidRDefault="00451842" w:rsidP="00451842">
      <w:pPr>
        <w:pStyle w:val="ListParagraph"/>
        <w:numPr>
          <w:ilvl w:val="1"/>
          <w:numId w:val="13"/>
        </w:numPr>
        <w:spacing w:after="0"/>
        <w:rPr>
          <w:b/>
          <w:lang w:val="en-ZA"/>
        </w:rPr>
      </w:pPr>
      <w:r w:rsidRPr="00451842">
        <w:rPr>
          <w:b/>
          <w:lang w:val="en-ZA"/>
        </w:rPr>
        <w:t>Bronnelys</w:t>
      </w:r>
    </w:p>
    <w:p w:rsidR="00451842" w:rsidRPr="00451842"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 xml:space="preserve">Maak gebruik van </w:t>
      </w:r>
      <w:r w:rsidRPr="00451842">
        <w:rPr>
          <w:rFonts w:ascii="Cambria" w:hAnsi="Cambria"/>
          <w:sz w:val="22"/>
          <w:szCs w:val="22"/>
          <w:lang w:val="en-ZA" w:eastAsia="en-US" w:bidi="en-US"/>
        </w:rPr>
        <w:t>Harvard òf die APA styl.</w:t>
      </w:r>
    </w:p>
    <w:p w:rsidR="00451842" w:rsidRPr="00451842" w:rsidRDefault="00451842" w:rsidP="00451842">
      <w:pPr>
        <w:numPr>
          <w:ilvl w:val="2"/>
          <w:numId w:val="13"/>
        </w:numPr>
        <w:spacing w:after="200"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 xml:space="preserve">Die inligting wat jy nodig het, word in die opsomming van die dokumente wat jy in fase </w:t>
      </w:r>
      <w:r>
        <w:rPr>
          <w:rFonts w:ascii="Cambria" w:hAnsi="Cambria"/>
          <w:sz w:val="22"/>
          <w:szCs w:val="22"/>
          <w:lang w:val="en-ZA" w:eastAsia="en-US" w:bidi="en-US"/>
        </w:rPr>
        <w:t xml:space="preserve">1 </w:t>
      </w:r>
      <w:r w:rsidRPr="00451842">
        <w:rPr>
          <w:rFonts w:ascii="Cambria" w:hAnsi="Cambria"/>
          <w:sz w:val="22"/>
          <w:szCs w:val="22"/>
          <w:lang w:val="en-ZA" w:eastAsia="en-US" w:bidi="en-US"/>
        </w:rPr>
        <w:t>geskep het, gevind.</w:t>
      </w:r>
    </w:p>
    <w:p w:rsidR="00EA5780" w:rsidRPr="00503DCD" w:rsidRDefault="00793361" w:rsidP="005A60A8">
      <w:pPr>
        <w:numPr>
          <w:ilvl w:val="0"/>
          <w:numId w:val="12"/>
        </w:numPr>
        <w:spacing w:before="240" w:after="200" w:line="252" w:lineRule="auto"/>
        <w:rPr>
          <w:rFonts w:ascii="Cambria" w:hAnsi="Cambria"/>
          <w:sz w:val="22"/>
          <w:szCs w:val="22"/>
          <w:lang w:val="en-ZA" w:eastAsia="en-US" w:bidi="en-US"/>
        </w:rPr>
      </w:pPr>
      <w:r w:rsidRPr="00793361">
        <w:rPr>
          <w:rFonts w:ascii="Cambria" w:hAnsi="Cambria"/>
          <w:sz w:val="22"/>
          <w:szCs w:val="22"/>
          <w:lang w:val="en-ZA" w:eastAsia="en-US" w:bidi="en-US"/>
        </w:rPr>
        <w:t>Al die verskillende dele van die verslag (voorblad, inhoudsopgawe, bylaes) moet duidelik geskei word</w:t>
      </w:r>
      <w:r w:rsidR="00E03B30">
        <w:rPr>
          <w:rFonts w:ascii="Cambria" w:hAnsi="Cambria"/>
          <w:sz w:val="22"/>
          <w:szCs w:val="22"/>
          <w:lang w:val="en-ZA" w:eastAsia="en-US" w:bidi="en-US"/>
        </w:rPr>
        <w:t>. G</w:t>
      </w:r>
      <w:r w:rsidRPr="00793361">
        <w:rPr>
          <w:rFonts w:ascii="Cambria" w:hAnsi="Cambria"/>
          <w:sz w:val="22"/>
          <w:szCs w:val="22"/>
          <w:lang w:val="en-ZA" w:eastAsia="en-US" w:bidi="en-US"/>
        </w:rPr>
        <w:t>ebruik</w:t>
      </w:r>
      <w:r w:rsidR="00F44A6F">
        <w:rPr>
          <w:rFonts w:ascii="Cambria" w:hAnsi="Cambria"/>
          <w:sz w:val="22"/>
          <w:szCs w:val="22"/>
          <w:lang w:val="en-ZA" w:eastAsia="en-US" w:bidi="en-US"/>
        </w:rPr>
        <w:t xml:space="preserve"> toepaslike woordverwerking</w:t>
      </w:r>
      <w:r w:rsidRPr="00793361">
        <w:rPr>
          <w:rFonts w:ascii="Cambria" w:hAnsi="Cambria"/>
          <w:sz w:val="22"/>
          <w:szCs w:val="22"/>
          <w:lang w:val="en-ZA" w:eastAsia="en-US" w:bidi="en-US"/>
        </w:rPr>
        <w:t xml:space="preserve">beginsels en tegnieke soos </w:t>
      </w:r>
      <w:r w:rsidR="00F52CA1">
        <w:rPr>
          <w:rFonts w:ascii="Cambria" w:hAnsi="Cambria"/>
          <w:sz w:val="22"/>
          <w:szCs w:val="22"/>
          <w:lang w:val="en-ZA" w:eastAsia="en-US" w:bidi="en-US"/>
        </w:rPr>
        <w:t>seksie-onderbreking</w:t>
      </w:r>
      <w:r w:rsidR="00E03B30">
        <w:rPr>
          <w:rFonts w:ascii="Cambria" w:hAnsi="Cambria"/>
          <w:sz w:val="22"/>
          <w:szCs w:val="22"/>
          <w:lang w:val="en-ZA" w:eastAsia="en-US" w:bidi="en-US"/>
        </w:rPr>
        <w:t>s</w:t>
      </w:r>
      <w:r w:rsidRPr="00793361">
        <w:rPr>
          <w:rFonts w:ascii="Cambria" w:hAnsi="Cambria"/>
          <w:sz w:val="22"/>
          <w:szCs w:val="22"/>
          <w:lang w:val="en-ZA" w:eastAsia="en-US" w:bidi="en-US"/>
        </w:rPr>
        <w:t xml:space="preserve">. Verskillende bylaes moet duidelik </w:t>
      </w:r>
      <w:r w:rsidR="00E03B30">
        <w:rPr>
          <w:rFonts w:ascii="Cambria" w:hAnsi="Cambria"/>
          <w:sz w:val="22"/>
          <w:szCs w:val="22"/>
          <w:lang w:val="en-ZA" w:eastAsia="en-US" w:bidi="en-US"/>
        </w:rPr>
        <w:t xml:space="preserve">van die hoofdokument </w:t>
      </w:r>
      <w:r w:rsidRPr="00793361">
        <w:rPr>
          <w:rFonts w:ascii="Cambria" w:hAnsi="Cambria"/>
          <w:sz w:val="22"/>
          <w:szCs w:val="22"/>
          <w:lang w:val="en-ZA" w:eastAsia="en-US" w:bidi="en-US"/>
        </w:rPr>
        <w:t>onderskei</w:t>
      </w:r>
      <w:r w:rsidR="00E03B30">
        <w:rPr>
          <w:rFonts w:ascii="Cambria" w:hAnsi="Cambria"/>
          <w:sz w:val="22"/>
          <w:szCs w:val="22"/>
          <w:lang w:val="en-ZA" w:eastAsia="en-US" w:bidi="en-US"/>
        </w:rPr>
        <w:t xml:space="preserve"> word</w:t>
      </w:r>
      <w:r w:rsidR="0026309C" w:rsidRPr="00503DCD">
        <w:rPr>
          <w:rFonts w:ascii="Cambria" w:hAnsi="Cambria"/>
          <w:sz w:val="22"/>
          <w:szCs w:val="22"/>
          <w:lang w:val="en-ZA" w:eastAsia="en-US" w:bidi="en-US"/>
        </w:rPr>
        <w:t>.</w:t>
      </w:r>
    </w:p>
    <w:p w:rsidR="00F16FDA" w:rsidRPr="00503DCD" w:rsidRDefault="00F44A6F" w:rsidP="005A60A8">
      <w:pPr>
        <w:numPr>
          <w:ilvl w:val="0"/>
          <w:numId w:val="12"/>
        </w:numPr>
        <w:spacing w:before="240" w:after="200" w:line="252" w:lineRule="auto"/>
        <w:rPr>
          <w:rFonts w:ascii="Cambria" w:hAnsi="Cambria"/>
          <w:sz w:val="22"/>
          <w:szCs w:val="22"/>
          <w:lang w:val="en-ZA" w:eastAsia="en-US" w:bidi="en-US"/>
        </w:rPr>
      </w:pPr>
      <w:r w:rsidRPr="00F44A6F">
        <w:rPr>
          <w:rFonts w:ascii="Cambria" w:hAnsi="Cambria"/>
          <w:sz w:val="22"/>
          <w:szCs w:val="22"/>
          <w:lang w:val="en-ZA" w:eastAsia="en-US" w:bidi="en-US"/>
        </w:rPr>
        <w:t>Organiseer die inligting op 'n logiese en samehangende manier.</w:t>
      </w:r>
    </w:p>
    <w:p w:rsidR="00F16FDA" w:rsidRPr="00F44A6F" w:rsidRDefault="00F44A6F" w:rsidP="00F44A6F">
      <w:pPr>
        <w:pStyle w:val="ListParagraph"/>
        <w:numPr>
          <w:ilvl w:val="0"/>
          <w:numId w:val="12"/>
        </w:numPr>
        <w:spacing w:after="0"/>
        <w:rPr>
          <w:lang w:val="en-ZA"/>
        </w:rPr>
      </w:pPr>
      <w:r w:rsidRPr="00F44A6F">
        <w:rPr>
          <w:lang w:val="en-ZA"/>
        </w:rPr>
        <w:t>G</w:t>
      </w:r>
      <w:r>
        <w:rPr>
          <w:lang w:val="en-ZA"/>
        </w:rPr>
        <w:t xml:space="preserve">ebruik van illustrasies en/of grafieke </w:t>
      </w:r>
    </w:p>
    <w:p w:rsidR="00F16FDA" w:rsidRPr="00503DCD" w:rsidRDefault="00F44A6F" w:rsidP="00F44A6F">
      <w:pPr>
        <w:numPr>
          <w:ilvl w:val="0"/>
          <w:numId w:val="13"/>
        </w:numPr>
        <w:spacing w:after="200" w:line="252" w:lineRule="auto"/>
        <w:contextualSpacing/>
        <w:rPr>
          <w:rFonts w:ascii="Cambria" w:hAnsi="Cambria"/>
          <w:sz w:val="22"/>
          <w:szCs w:val="22"/>
          <w:lang w:val="en-ZA" w:eastAsia="en-US" w:bidi="en-US"/>
        </w:rPr>
      </w:pPr>
      <w:r w:rsidRPr="00F44A6F">
        <w:rPr>
          <w:rFonts w:ascii="Cambria" w:hAnsi="Cambria"/>
          <w:sz w:val="22"/>
          <w:szCs w:val="22"/>
          <w:lang w:val="en-ZA" w:eastAsia="en-US" w:bidi="en-US"/>
        </w:rPr>
        <w:t xml:space="preserve">Die illustrasies en/of grafieke moet sinvol wees en waarde tot die </w:t>
      </w:r>
      <w:r w:rsidR="00F16FDA" w:rsidRPr="00503DCD">
        <w:rPr>
          <w:rFonts w:ascii="Cambria" w:hAnsi="Cambria"/>
          <w:sz w:val="22"/>
          <w:szCs w:val="22"/>
          <w:lang w:val="en-ZA" w:eastAsia="en-US" w:bidi="en-US"/>
        </w:rPr>
        <w:t>do</w:t>
      </w:r>
      <w:r>
        <w:rPr>
          <w:rFonts w:ascii="Cambria" w:hAnsi="Cambria"/>
          <w:sz w:val="22"/>
          <w:szCs w:val="22"/>
          <w:lang w:val="en-ZA" w:eastAsia="en-US" w:bidi="en-US"/>
        </w:rPr>
        <w:t>k</w:t>
      </w:r>
      <w:r w:rsidR="00F16FDA" w:rsidRPr="00503DCD">
        <w:rPr>
          <w:rFonts w:ascii="Cambria" w:hAnsi="Cambria"/>
          <w:sz w:val="22"/>
          <w:szCs w:val="22"/>
          <w:lang w:val="en-ZA" w:eastAsia="en-US" w:bidi="en-US"/>
        </w:rPr>
        <w:t>ument</w:t>
      </w:r>
      <w:r w:rsidR="00E03B30">
        <w:rPr>
          <w:rFonts w:ascii="Cambria" w:hAnsi="Cambria"/>
          <w:sz w:val="22"/>
          <w:szCs w:val="22"/>
          <w:lang w:val="en-ZA" w:eastAsia="en-US" w:bidi="en-US"/>
        </w:rPr>
        <w:t xml:space="preserve"> </w:t>
      </w:r>
      <w:r w:rsidR="00E03B30" w:rsidRPr="00F44A6F">
        <w:rPr>
          <w:rFonts w:ascii="Cambria" w:hAnsi="Cambria"/>
          <w:sz w:val="22"/>
          <w:szCs w:val="22"/>
          <w:lang w:val="en-ZA" w:eastAsia="en-US" w:bidi="en-US"/>
        </w:rPr>
        <w:t>toevoeg</w:t>
      </w:r>
      <w:r w:rsidR="00F16FDA" w:rsidRPr="00503DCD">
        <w:rPr>
          <w:rFonts w:ascii="Cambria" w:hAnsi="Cambria"/>
          <w:sz w:val="22"/>
          <w:szCs w:val="22"/>
          <w:lang w:val="en-ZA" w:eastAsia="en-US" w:bidi="en-US"/>
        </w:rPr>
        <w:t>.</w:t>
      </w:r>
    </w:p>
    <w:p w:rsidR="00F16FDA" w:rsidRPr="00503DCD" w:rsidRDefault="00F44A6F" w:rsidP="00004F12">
      <w:pPr>
        <w:numPr>
          <w:ilvl w:val="0"/>
          <w:numId w:val="13"/>
        </w:numPr>
        <w:spacing w:before="240" w:after="200" w:line="252" w:lineRule="auto"/>
        <w:ind w:left="1077" w:hanging="357"/>
        <w:contextualSpacing/>
        <w:rPr>
          <w:rFonts w:ascii="Cambria" w:hAnsi="Cambria"/>
          <w:sz w:val="22"/>
          <w:szCs w:val="22"/>
          <w:lang w:val="en-ZA" w:eastAsia="en-US" w:bidi="en-US"/>
        </w:rPr>
      </w:pPr>
      <w:r w:rsidRPr="007B4260">
        <w:rPr>
          <w:rFonts w:ascii="Cambria" w:eastAsia="Cambria" w:hAnsi="Cambria" w:cs="Cambria"/>
          <w:sz w:val="22"/>
          <w:szCs w:val="22"/>
        </w:rPr>
        <w:t>Grafieke, tabelle, data, opsommings, ens</w:t>
      </w:r>
      <w:r>
        <w:rPr>
          <w:rFonts w:ascii="Cambria" w:eastAsia="Cambria" w:hAnsi="Cambria" w:cs="Cambria"/>
          <w:sz w:val="22"/>
          <w:szCs w:val="22"/>
          <w:lang w:val="en-ZA"/>
        </w:rPr>
        <w:t>.</w:t>
      </w:r>
      <w:r w:rsidRPr="007B4260">
        <w:rPr>
          <w:rFonts w:ascii="Cambria" w:eastAsia="Cambria" w:hAnsi="Cambria" w:cs="Cambria"/>
          <w:sz w:val="22"/>
          <w:szCs w:val="22"/>
        </w:rPr>
        <w:t xml:space="preserve"> moet maklik wees om te lees en te interpreteer</w:t>
      </w:r>
      <w:r w:rsidR="00F16FDA" w:rsidRPr="00503DCD">
        <w:rPr>
          <w:rFonts w:ascii="Cambria" w:hAnsi="Cambria"/>
          <w:sz w:val="22"/>
          <w:szCs w:val="22"/>
          <w:lang w:val="en-ZA" w:eastAsia="en-US" w:bidi="en-US"/>
        </w:rPr>
        <w:t>.</w:t>
      </w:r>
    </w:p>
    <w:p w:rsidR="00F16FDA" w:rsidRPr="00503DCD" w:rsidRDefault="00F44A6F" w:rsidP="00004F12">
      <w:pPr>
        <w:numPr>
          <w:ilvl w:val="0"/>
          <w:numId w:val="13"/>
        </w:numPr>
        <w:spacing w:before="240" w:after="200" w:line="252" w:lineRule="auto"/>
        <w:ind w:left="1077" w:hanging="357"/>
        <w:rPr>
          <w:rFonts w:ascii="Cambria" w:hAnsi="Cambria"/>
          <w:sz w:val="22"/>
          <w:szCs w:val="22"/>
          <w:lang w:val="en-ZA" w:eastAsia="en-US" w:bidi="en-US"/>
        </w:rPr>
      </w:pPr>
      <w:r w:rsidRPr="007B4260">
        <w:rPr>
          <w:rFonts w:ascii="Cambria" w:eastAsia="Cambria" w:hAnsi="Cambria" w:cs="Cambria"/>
          <w:sz w:val="22"/>
          <w:szCs w:val="22"/>
        </w:rPr>
        <w:t>Grafika wat van die Internet of ander bronne verkry word, moet erken word</w:t>
      </w:r>
      <w:r w:rsidR="00F16FDA" w:rsidRPr="00503DCD">
        <w:rPr>
          <w:rFonts w:ascii="Cambria" w:hAnsi="Cambria"/>
          <w:sz w:val="22"/>
          <w:szCs w:val="22"/>
          <w:lang w:val="en-ZA" w:eastAsia="en-US" w:bidi="en-US"/>
        </w:rPr>
        <w:t>.</w:t>
      </w:r>
    </w:p>
    <w:p w:rsidR="005D3B3A" w:rsidRPr="00503DCD" w:rsidRDefault="00F44A6F" w:rsidP="00F44A6F">
      <w:pPr>
        <w:numPr>
          <w:ilvl w:val="0"/>
          <w:numId w:val="12"/>
        </w:numPr>
        <w:spacing w:after="200" w:line="252" w:lineRule="auto"/>
        <w:rPr>
          <w:rFonts w:ascii="Cambria" w:hAnsi="Cambria"/>
          <w:sz w:val="22"/>
          <w:szCs w:val="22"/>
          <w:lang w:val="en-ZA" w:eastAsia="en-US" w:bidi="en-US"/>
        </w:rPr>
      </w:pPr>
      <w:r w:rsidRPr="00F44A6F">
        <w:rPr>
          <w:rFonts w:ascii="Cambria" w:hAnsi="Cambria"/>
          <w:sz w:val="22"/>
          <w:szCs w:val="22"/>
          <w:lang w:val="en-ZA" w:eastAsia="en-US" w:bidi="en-US"/>
        </w:rPr>
        <w:t xml:space="preserve">Gebruik 'n woordverwerkingsfunksie om bladsynommers in die bladsy-onderskrif van die dokument in te voeg. Bladsynommers word </w:t>
      </w:r>
      <w:r w:rsidR="006F5A90">
        <w:rPr>
          <w:rFonts w:ascii="Cambria" w:hAnsi="Cambria"/>
          <w:sz w:val="22"/>
          <w:szCs w:val="22"/>
          <w:lang w:val="en-ZA" w:eastAsia="en-US" w:bidi="en-US"/>
        </w:rPr>
        <w:t xml:space="preserve">nie </w:t>
      </w:r>
      <w:r w:rsidRPr="00F44A6F">
        <w:rPr>
          <w:rFonts w:ascii="Cambria" w:hAnsi="Cambria"/>
          <w:sz w:val="22"/>
          <w:szCs w:val="22"/>
          <w:lang w:val="en-ZA" w:eastAsia="en-US" w:bidi="en-US"/>
        </w:rPr>
        <w:t>op die titelbladsy gebruik nie</w:t>
      </w:r>
      <w:r>
        <w:rPr>
          <w:rFonts w:ascii="Cambria" w:hAnsi="Cambria"/>
          <w:sz w:val="22"/>
          <w:szCs w:val="22"/>
          <w:lang w:val="en-ZA" w:eastAsia="en-US" w:bidi="en-US"/>
        </w:rPr>
        <w:t>.</w:t>
      </w:r>
    </w:p>
    <w:p w:rsidR="00F16FDA" w:rsidRPr="00503DCD" w:rsidRDefault="005A60A8"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Aanbieding</w:t>
      </w:r>
    </w:p>
    <w:p w:rsidR="000B1211" w:rsidRPr="00503DCD" w:rsidRDefault="00F44A6F" w:rsidP="000B1211">
      <w:pPr>
        <w:spacing w:after="200" w:line="252" w:lineRule="auto"/>
        <w:rPr>
          <w:rFonts w:ascii="Cambria" w:hAnsi="Cambria"/>
          <w:sz w:val="22"/>
          <w:szCs w:val="22"/>
          <w:lang w:val="en-ZA" w:eastAsia="en-US" w:bidi="en-US"/>
        </w:rPr>
      </w:pPr>
      <w:r w:rsidRPr="00F44A6F">
        <w:rPr>
          <w:rFonts w:ascii="Cambria" w:hAnsi="Cambria"/>
          <w:sz w:val="22"/>
          <w:szCs w:val="22"/>
          <w:lang w:val="en-ZA" w:eastAsia="en-US" w:bidi="en-US"/>
        </w:rPr>
        <w:t xml:space="preserve">Om in staat wees om die kennis en insig wat jy </w:t>
      </w:r>
      <w:r w:rsidR="006F5A90">
        <w:rPr>
          <w:rFonts w:ascii="Cambria" w:hAnsi="Cambria"/>
          <w:sz w:val="22"/>
          <w:szCs w:val="22"/>
          <w:lang w:val="en-ZA" w:eastAsia="en-US" w:bidi="en-US"/>
        </w:rPr>
        <w:t>vererf</w:t>
      </w:r>
      <w:r w:rsidRPr="00F44A6F">
        <w:rPr>
          <w:rFonts w:ascii="Cambria" w:hAnsi="Cambria"/>
          <w:sz w:val="22"/>
          <w:szCs w:val="22"/>
          <w:lang w:val="en-ZA" w:eastAsia="en-US" w:bidi="en-US"/>
        </w:rPr>
        <w:t xml:space="preserve"> het met </w:t>
      </w:r>
      <w:r>
        <w:rPr>
          <w:rFonts w:ascii="Cambria" w:hAnsi="Cambria"/>
          <w:sz w:val="22"/>
          <w:szCs w:val="22"/>
          <w:lang w:val="en-ZA" w:eastAsia="en-US" w:bidi="en-US"/>
        </w:rPr>
        <w:t>die</w:t>
      </w:r>
      <w:r w:rsidRPr="00F44A6F">
        <w:rPr>
          <w:rFonts w:ascii="Cambria" w:hAnsi="Cambria"/>
          <w:sz w:val="22"/>
          <w:szCs w:val="22"/>
          <w:lang w:val="en-ZA" w:eastAsia="en-US" w:bidi="en-US"/>
        </w:rPr>
        <w:t xml:space="preserve"> breër publiek te deel</w:t>
      </w:r>
      <w:r w:rsidR="006F5A90">
        <w:rPr>
          <w:rFonts w:ascii="Cambria" w:hAnsi="Cambria"/>
          <w:sz w:val="22"/>
          <w:szCs w:val="22"/>
          <w:lang w:val="en-ZA" w:eastAsia="en-US" w:bidi="en-US"/>
        </w:rPr>
        <w:t>,</w:t>
      </w:r>
      <w:r w:rsidRPr="00F44A6F">
        <w:rPr>
          <w:rFonts w:ascii="Cambria" w:hAnsi="Cambria"/>
          <w:sz w:val="22"/>
          <w:szCs w:val="22"/>
          <w:lang w:val="en-ZA" w:eastAsia="en-US" w:bidi="en-US"/>
        </w:rPr>
        <w:t xml:space="preserve"> moet jy 'n </w:t>
      </w:r>
      <w:r w:rsidR="005A60A8">
        <w:rPr>
          <w:rFonts w:ascii="Cambria" w:hAnsi="Cambria"/>
          <w:sz w:val="22"/>
          <w:szCs w:val="22"/>
          <w:lang w:val="en-ZA" w:eastAsia="en-US" w:bidi="en-US"/>
        </w:rPr>
        <w:t>skyfievertoning</w:t>
      </w:r>
      <w:r w:rsidRPr="00F44A6F">
        <w:rPr>
          <w:rFonts w:ascii="Cambria" w:hAnsi="Cambria"/>
          <w:sz w:val="22"/>
          <w:szCs w:val="22"/>
          <w:lang w:val="en-ZA" w:eastAsia="en-US" w:bidi="en-US"/>
        </w:rPr>
        <w:t xml:space="preserve"> skep</w:t>
      </w:r>
      <w:r>
        <w:rPr>
          <w:rFonts w:ascii="Cambria" w:hAnsi="Cambria"/>
          <w:sz w:val="22"/>
          <w:szCs w:val="22"/>
          <w:lang w:val="en-ZA" w:eastAsia="en-US" w:bidi="en-US"/>
        </w:rPr>
        <w:t>.</w:t>
      </w:r>
    </w:p>
    <w:p w:rsidR="00F44A6F" w:rsidRPr="00F44A6F" w:rsidRDefault="007179DC" w:rsidP="00F44A6F">
      <w:pPr>
        <w:numPr>
          <w:ilvl w:val="0"/>
          <w:numId w:val="12"/>
        </w:numPr>
        <w:spacing w:line="252" w:lineRule="auto"/>
        <w:contextualSpacing/>
        <w:rPr>
          <w:rFonts w:ascii="Cambria" w:hAnsi="Cambria"/>
          <w:sz w:val="22"/>
          <w:szCs w:val="22"/>
          <w:lang w:val="en-ZA" w:eastAsia="en-US" w:bidi="en-US"/>
        </w:rPr>
      </w:pPr>
      <w:r>
        <w:rPr>
          <w:rFonts w:ascii="Cambria" w:hAnsi="Cambria"/>
          <w:sz w:val="22"/>
          <w:szCs w:val="22"/>
          <w:lang w:val="en-ZA" w:eastAsia="en-US" w:bidi="en-US"/>
        </w:rPr>
        <w:t>Skep ’n skyfievertoning wat ten minste die volgende skyfies insluit</w:t>
      </w:r>
    </w:p>
    <w:p w:rsidR="00F44A6F" w:rsidRDefault="00F44A6F" w:rsidP="00F44A6F">
      <w:pPr>
        <w:pStyle w:val="ListParagraph"/>
        <w:numPr>
          <w:ilvl w:val="0"/>
          <w:numId w:val="46"/>
        </w:numPr>
        <w:rPr>
          <w:lang w:val="en-ZA"/>
        </w:rPr>
      </w:pPr>
      <w:r w:rsidRPr="00F44A6F">
        <w:rPr>
          <w:lang w:val="en-ZA"/>
        </w:rPr>
        <w:t xml:space="preserve">'n </w:t>
      </w:r>
      <w:r>
        <w:rPr>
          <w:lang w:val="en-ZA"/>
        </w:rPr>
        <w:t>T</w:t>
      </w:r>
      <w:r w:rsidRPr="00F44A6F">
        <w:rPr>
          <w:lang w:val="en-ZA"/>
        </w:rPr>
        <w:t>itel</w:t>
      </w:r>
      <w:r w:rsidR="007179DC">
        <w:rPr>
          <w:lang w:val="en-ZA"/>
        </w:rPr>
        <w:t>skyfie</w:t>
      </w:r>
    </w:p>
    <w:p w:rsidR="00F44A6F" w:rsidRDefault="007179DC" w:rsidP="00F44A6F">
      <w:pPr>
        <w:pStyle w:val="ListParagraph"/>
        <w:numPr>
          <w:ilvl w:val="0"/>
          <w:numId w:val="46"/>
        </w:numPr>
        <w:rPr>
          <w:lang w:val="en-ZA"/>
        </w:rPr>
      </w:pPr>
      <w:r>
        <w:rPr>
          <w:lang w:val="en-ZA"/>
        </w:rPr>
        <w:t>Inhoudsopgawe</w:t>
      </w:r>
    </w:p>
    <w:p w:rsidR="007179DC" w:rsidRDefault="007179DC" w:rsidP="00F44A6F">
      <w:pPr>
        <w:pStyle w:val="ListParagraph"/>
        <w:numPr>
          <w:ilvl w:val="0"/>
          <w:numId w:val="46"/>
        </w:numPr>
        <w:rPr>
          <w:lang w:val="en-ZA"/>
        </w:rPr>
      </w:pPr>
      <w:r>
        <w:rPr>
          <w:lang w:val="en-ZA"/>
        </w:rPr>
        <w:t>Inleiding</w:t>
      </w:r>
    </w:p>
    <w:p w:rsidR="00F16FDA" w:rsidRDefault="007179DC" w:rsidP="007179DC">
      <w:pPr>
        <w:pStyle w:val="ListParagraph"/>
        <w:numPr>
          <w:ilvl w:val="0"/>
          <w:numId w:val="46"/>
        </w:numPr>
        <w:rPr>
          <w:lang w:val="en-ZA"/>
        </w:rPr>
      </w:pPr>
      <w:r w:rsidRPr="007179DC">
        <w:rPr>
          <w:lang w:val="en-ZA"/>
        </w:rPr>
        <w:t xml:space="preserve">Goeie kwaliteit inligting omtrent die onderwerp/jou ondersoek, feitelik korrek. Die inligting moet </w:t>
      </w:r>
      <w:r w:rsidR="00F44A6F" w:rsidRPr="007179DC">
        <w:rPr>
          <w:lang w:val="en-ZA"/>
        </w:rPr>
        <w:t xml:space="preserve">goed gestruktureer wees deur toepaslike beginsels en tegnieke soos opskrifte, lyste </w:t>
      </w:r>
      <w:r>
        <w:rPr>
          <w:lang w:val="en-ZA"/>
        </w:rPr>
        <w:t>diagramme</w:t>
      </w:r>
      <w:r w:rsidR="009C4FB6" w:rsidRPr="007179DC">
        <w:rPr>
          <w:lang w:val="en-ZA"/>
        </w:rPr>
        <w:t xml:space="preserve"> te gebruik</w:t>
      </w:r>
      <w:r w:rsidR="00E53AAB" w:rsidRPr="007179DC">
        <w:rPr>
          <w:lang w:val="en-ZA"/>
        </w:rPr>
        <w:t>.</w:t>
      </w:r>
    </w:p>
    <w:p w:rsidR="007179DC" w:rsidRDefault="007179DC" w:rsidP="007179DC">
      <w:pPr>
        <w:pStyle w:val="ListParagraph"/>
        <w:numPr>
          <w:ilvl w:val="0"/>
          <w:numId w:val="46"/>
        </w:numPr>
        <w:rPr>
          <w:lang w:val="en-ZA"/>
        </w:rPr>
      </w:pPr>
      <w:r>
        <w:rPr>
          <w:lang w:val="en-ZA"/>
        </w:rPr>
        <w:t>Gevolgtrekking/aanbeveling</w:t>
      </w:r>
    </w:p>
    <w:p w:rsidR="007179DC" w:rsidRPr="007179DC" w:rsidRDefault="007179DC" w:rsidP="007179DC">
      <w:pPr>
        <w:pStyle w:val="ListParagraph"/>
        <w:numPr>
          <w:ilvl w:val="0"/>
          <w:numId w:val="46"/>
        </w:numPr>
        <w:rPr>
          <w:lang w:val="en-ZA"/>
        </w:rPr>
      </w:pPr>
      <w:r>
        <w:rPr>
          <w:lang w:val="en-ZA"/>
        </w:rPr>
        <w:t>Verwysings</w:t>
      </w:r>
    </w:p>
    <w:p w:rsidR="006953CA" w:rsidRPr="00503DCD" w:rsidRDefault="00E53AAB" w:rsidP="00E53AAB">
      <w:pPr>
        <w:numPr>
          <w:ilvl w:val="0"/>
          <w:numId w:val="12"/>
        </w:numPr>
        <w:spacing w:after="200" w:line="252" w:lineRule="auto"/>
        <w:rPr>
          <w:rFonts w:ascii="Cambria" w:hAnsi="Cambria"/>
          <w:sz w:val="22"/>
          <w:szCs w:val="22"/>
          <w:lang w:val="en-ZA" w:eastAsia="en-US" w:bidi="en-US"/>
        </w:rPr>
      </w:pPr>
      <w:r w:rsidRPr="00E53AAB">
        <w:rPr>
          <w:rFonts w:ascii="Cambria" w:hAnsi="Cambria"/>
          <w:sz w:val="22"/>
          <w:szCs w:val="22"/>
          <w:lang w:val="en-ZA" w:eastAsia="en-US" w:bidi="en-US"/>
        </w:rPr>
        <w:t>Maak seker d</w:t>
      </w:r>
      <w:r w:rsidR="0015552F">
        <w:rPr>
          <w:rFonts w:ascii="Cambria" w:hAnsi="Cambria"/>
          <w:sz w:val="22"/>
          <w:szCs w:val="22"/>
          <w:lang w:val="en-ZA" w:eastAsia="en-US" w:bidi="en-US"/>
        </w:rPr>
        <w:t xml:space="preserve">at jou </w:t>
      </w:r>
      <w:r w:rsidR="007179DC">
        <w:rPr>
          <w:rFonts w:ascii="Cambria" w:hAnsi="Cambria"/>
          <w:sz w:val="22"/>
          <w:szCs w:val="22"/>
          <w:lang w:val="en-ZA" w:eastAsia="en-US" w:bidi="en-US"/>
        </w:rPr>
        <w:t>skyfies</w:t>
      </w:r>
      <w:r w:rsidR="0015552F">
        <w:rPr>
          <w:rFonts w:ascii="Cambria" w:hAnsi="Cambria"/>
          <w:sz w:val="22"/>
          <w:szCs w:val="22"/>
          <w:lang w:val="en-ZA" w:eastAsia="en-US" w:bidi="en-US"/>
        </w:rPr>
        <w:t xml:space="preserve"> goed uiteengesit en</w:t>
      </w:r>
      <w:r w:rsidRPr="00E53AAB">
        <w:rPr>
          <w:rFonts w:ascii="Cambria" w:hAnsi="Cambria"/>
          <w:sz w:val="22"/>
          <w:szCs w:val="22"/>
          <w:lang w:val="en-ZA" w:eastAsia="en-US" w:bidi="en-US"/>
        </w:rPr>
        <w:t xml:space="preserve"> leesbaar </w:t>
      </w:r>
      <w:r>
        <w:rPr>
          <w:rFonts w:ascii="Cambria" w:hAnsi="Cambria"/>
          <w:sz w:val="22"/>
          <w:szCs w:val="22"/>
          <w:lang w:val="en-ZA" w:eastAsia="en-US" w:bidi="en-US"/>
        </w:rPr>
        <w:t>is en</w:t>
      </w:r>
      <w:r w:rsidRPr="00E53AAB">
        <w:rPr>
          <w:rFonts w:ascii="Cambria" w:hAnsi="Cambria"/>
          <w:sz w:val="22"/>
          <w:szCs w:val="22"/>
          <w:lang w:val="en-ZA" w:eastAsia="en-US" w:bidi="en-US"/>
        </w:rPr>
        <w:t xml:space="preserve"> 'n konsekwente voorkoms</w:t>
      </w:r>
      <w:r w:rsidR="0015552F">
        <w:rPr>
          <w:rFonts w:ascii="Cambria" w:hAnsi="Cambria"/>
          <w:sz w:val="22"/>
          <w:szCs w:val="22"/>
          <w:lang w:val="en-ZA" w:eastAsia="en-US" w:bidi="en-US"/>
        </w:rPr>
        <w:t xml:space="preserve"> </w:t>
      </w:r>
      <w:r w:rsidRPr="00E53AAB">
        <w:rPr>
          <w:rFonts w:ascii="Cambria" w:hAnsi="Cambria"/>
          <w:sz w:val="22"/>
          <w:szCs w:val="22"/>
          <w:lang w:val="en-ZA" w:eastAsia="en-US" w:bidi="en-US"/>
        </w:rPr>
        <w:t xml:space="preserve">het. </w:t>
      </w:r>
      <w:r w:rsidR="007179DC">
        <w:rPr>
          <w:rFonts w:ascii="Cambria" w:hAnsi="Cambria"/>
          <w:sz w:val="22"/>
          <w:szCs w:val="22"/>
          <w:lang w:val="en-ZA" w:eastAsia="en-US" w:bidi="en-US"/>
        </w:rPr>
        <w:t>Skyfies moenie ‘te besig’ wees nie</w:t>
      </w:r>
      <w:r>
        <w:rPr>
          <w:rFonts w:ascii="Cambria" w:hAnsi="Cambria"/>
          <w:sz w:val="22"/>
          <w:szCs w:val="22"/>
          <w:lang w:val="en-ZA" w:eastAsia="en-US" w:bidi="en-US"/>
        </w:rPr>
        <w:t>.</w:t>
      </w:r>
    </w:p>
    <w:p w:rsidR="006953CA" w:rsidRPr="00503DCD" w:rsidRDefault="00E2130A"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Grafika/</w:t>
      </w:r>
      <w:r w:rsidR="00862FC8">
        <w:rPr>
          <w:rFonts w:ascii="Cambria" w:hAnsi="Cambria"/>
          <w:sz w:val="22"/>
          <w:szCs w:val="22"/>
          <w:lang w:val="en-ZA" w:eastAsia="en-US" w:bidi="en-US"/>
        </w:rPr>
        <w:t>prente</w:t>
      </w:r>
      <w:r w:rsidRPr="00E2130A">
        <w:rPr>
          <w:rFonts w:ascii="Cambria" w:hAnsi="Cambria"/>
          <w:sz w:val="22"/>
          <w:szCs w:val="22"/>
          <w:lang w:val="en-ZA" w:eastAsia="en-US" w:bidi="en-US"/>
        </w:rPr>
        <w:t xml:space="preserve"> moet </w:t>
      </w:r>
      <w:r w:rsidR="00862FC8">
        <w:rPr>
          <w:rFonts w:ascii="Cambria" w:hAnsi="Cambria"/>
          <w:sz w:val="22"/>
          <w:szCs w:val="22"/>
          <w:lang w:val="en-ZA" w:eastAsia="en-US" w:bidi="en-US"/>
        </w:rPr>
        <w:t>verband hou met die</w:t>
      </w:r>
      <w:r w:rsidRPr="00E2130A">
        <w:rPr>
          <w:rFonts w:ascii="Cambria" w:hAnsi="Cambria"/>
          <w:sz w:val="22"/>
          <w:szCs w:val="22"/>
          <w:lang w:val="en-ZA" w:eastAsia="en-US" w:bidi="en-US"/>
        </w:rPr>
        <w:t xml:space="preserve"> onderwerp of doel van die </w:t>
      </w:r>
      <w:r w:rsidR="007179DC">
        <w:rPr>
          <w:rFonts w:ascii="Cambria" w:hAnsi="Cambria"/>
          <w:sz w:val="22"/>
          <w:szCs w:val="22"/>
          <w:lang w:val="en-ZA" w:eastAsia="en-US" w:bidi="en-US"/>
        </w:rPr>
        <w:t>aanbieding en begrip bevorder</w:t>
      </w:r>
      <w:r w:rsidR="00B44B19" w:rsidRPr="00503DCD">
        <w:rPr>
          <w:rFonts w:ascii="Cambria" w:hAnsi="Cambria"/>
          <w:sz w:val="22"/>
          <w:szCs w:val="22"/>
          <w:lang w:val="en-ZA" w:eastAsia="en-US" w:bidi="en-US"/>
        </w:rPr>
        <w:t>.</w:t>
      </w:r>
    </w:p>
    <w:p w:rsidR="00F16FDA" w:rsidRPr="00503DCD" w:rsidRDefault="00862FC8"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Afrikaanse taalgebruik moet</w:t>
      </w:r>
      <w:r w:rsidR="00E2130A" w:rsidRPr="00E2130A">
        <w:rPr>
          <w:rFonts w:ascii="Cambria" w:hAnsi="Cambria"/>
          <w:sz w:val="22"/>
          <w:szCs w:val="22"/>
          <w:lang w:val="en-ZA" w:eastAsia="en-US" w:bidi="en-US"/>
        </w:rPr>
        <w:t xml:space="preserve"> </w:t>
      </w:r>
      <w:r>
        <w:rPr>
          <w:rFonts w:ascii="Cambria" w:hAnsi="Cambria"/>
          <w:sz w:val="22"/>
          <w:szCs w:val="22"/>
          <w:lang w:val="en-ZA" w:eastAsia="en-US" w:bidi="en-US"/>
        </w:rPr>
        <w:t xml:space="preserve">op ‘n goeie standaard wees </w:t>
      </w:r>
      <w:r w:rsidR="00E2130A" w:rsidRPr="00E2130A">
        <w:rPr>
          <w:rFonts w:ascii="Cambria" w:hAnsi="Cambria"/>
          <w:sz w:val="22"/>
          <w:szCs w:val="22"/>
          <w:lang w:val="en-ZA" w:eastAsia="en-US" w:bidi="en-US"/>
        </w:rPr>
        <w:t xml:space="preserve">en </w:t>
      </w:r>
      <w:r w:rsidR="00835AB2">
        <w:rPr>
          <w:rFonts w:ascii="Cambria" w:hAnsi="Cambria"/>
          <w:sz w:val="22"/>
          <w:szCs w:val="22"/>
          <w:lang w:val="en-ZA" w:eastAsia="en-US" w:bidi="en-US"/>
        </w:rPr>
        <w:t>sonder</w:t>
      </w:r>
      <w:r w:rsidR="00E2130A" w:rsidRPr="00E2130A">
        <w:rPr>
          <w:rFonts w:ascii="Cambria" w:hAnsi="Cambria"/>
          <w:sz w:val="22"/>
          <w:szCs w:val="22"/>
          <w:lang w:val="en-ZA" w:eastAsia="en-US" w:bidi="en-US"/>
        </w:rPr>
        <w:t xml:space="preserve"> spel</w:t>
      </w:r>
      <w:r>
        <w:rPr>
          <w:rFonts w:ascii="Cambria" w:hAnsi="Cambria"/>
          <w:sz w:val="22"/>
          <w:szCs w:val="22"/>
          <w:lang w:val="en-ZA" w:eastAsia="en-US" w:bidi="en-US"/>
        </w:rPr>
        <w:t>-</w:t>
      </w:r>
      <w:r w:rsidR="00E2130A" w:rsidRPr="00E2130A">
        <w:rPr>
          <w:rFonts w:ascii="Cambria" w:hAnsi="Cambria"/>
          <w:sz w:val="22"/>
          <w:szCs w:val="22"/>
          <w:lang w:val="en-ZA" w:eastAsia="en-US" w:bidi="en-US"/>
        </w:rPr>
        <w:t xml:space="preserve"> en taalfout</w:t>
      </w:r>
      <w:r w:rsidR="00E2130A">
        <w:rPr>
          <w:rFonts w:ascii="Cambria" w:hAnsi="Cambria"/>
          <w:sz w:val="22"/>
          <w:szCs w:val="22"/>
          <w:lang w:val="en-ZA" w:eastAsia="en-US" w:bidi="en-US"/>
        </w:rPr>
        <w:t xml:space="preserve">e </w:t>
      </w:r>
      <w:r w:rsidR="00835AB2">
        <w:rPr>
          <w:rFonts w:ascii="Cambria" w:hAnsi="Cambria"/>
          <w:sz w:val="22"/>
          <w:szCs w:val="22"/>
          <w:lang w:val="en-ZA" w:eastAsia="en-US" w:bidi="en-US"/>
        </w:rPr>
        <w:t>wees</w:t>
      </w:r>
      <w:r w:rsidR="00F16FDA" w:rsidRPr="00503DCD">
        <w:rPr>
          <w:rFonts w:ascii="Cambria" w:hAnsi="Cambria"/>
          <w:sz w:val="22"/>
          <w:szCs w:val="22"/>
          <w:lang w:val="en-ZA" w:eastAsia="en-US" w:bidi="en-US"/>
        </w:rPr>
        <w:t>.</w:t>
      </w:r>
    </w:p>
    <w:p w:rsidR="00B44B19" w:rsidRPr="00503DCD" w:rsidRDefault="00862FC8"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Gee op ‘n toepaslike wyse erkenning aan inligting en grafika</w:t>
      </w:r>
      <w:r w:rsidR="00E2130A" w:rsidRPr="00E2130A">
        <w:rPr>
          <w:rFonts w:ascii="Cambria" w:hAnsi="Cambria"/>
          <w:sz w:val="22"/>
          <w:szCs w:val="22"/>
          <w:lang w:val="en-ZA" w:eastAsia="en-US" w:bidi="en-US"/>
        </w:rPr>
        <w:t xml:space="preserve"> </w:t>
      </w:r>
      <w:r>
        <w:rPr>
          <w:rFonts w:ascii="Cambria" w:hAnsi="Cambria"/>
          <w:sz w:val="22"/>
          <w:szCs w:val="22"/>
          <w:lang w:val="en-ZA" w:eastAsia="en-US" w:bidi="en-US"/>
        </w:rPr>
        <w:t>uit</w:t>
      </w:r>
      <w:r w:rsidR="00E2130A" w:rsidRPr="00E2130A">
        <w:rPr>
          <w:rFonts w:ascii="Cambria" w:hAnsi="Cambria"/>
          <w:sz w:val="22"/>
          <w:szCs w:val="22"/>
          <w:lang w:val="en-ZA" w:eastAsia="en-US" w:bidi="en-US"/>
        </w:rPr>
        <w:t xml:space="preserve"> ander bronne</w:t>
      </w:r>
      <w:r w:rsidR="00B44B19" w:rsidRPr="00503DCD">
        <w:rPr>
          <w:rFonts w:ascii="Cambria" w:hAnsi="Cambria"/>
          <w:sz w:val="22"/>
          <w:szCs w:val="22"/>
          <w:lang w:val="en-ZA" w:eastAsia="en-US" w:bidi="en-US"/>
        </w:rPr>
        <w:t>.</w:t>
      </w:r>
    </w:p>
    <w:p w:rsidR="00F16FDA" w:rsidRPr="00503DCD" w:rsidRDefault="00E2130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E2130A">
        <w:rPr>
          <w:rFonts w:ascii="Cambria" w:hAnsi="Cambria"/>
          <w:b/>
          <w:lang w:val="en-ZA" w:eastAsia="en-US" w:bidi="en-US"/>
        </w:rPr>
        <w:lastRenderedPageBreak/>
        <w:t>Inhandiging van Fase 3</w:t>
      </w:r>
    </w:p>
    <w:p w:rsidR="00F16FDA" w:rsidRPr="00503DCD" w:rsidRDefault="00E2130A" w:rsidP="00F16FDA">
      <w:p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Sodra jy klaar is met hierdie deel van die projek</w:t>
      </w:r>
      <w:r w:rsidR="00F16FDA" w:rsidRPr="00503DCD">
        <w:rPr>
          <w:rFonts w:ascii="Cambria" w:hAnsi="Cambria"/>
          <w:sz w:val="22"/>
          <w:szCs w:val="22"/>
          <w:lang w:val="en-ZA" w:eastAsia="en-US" w:bidi="en-US"/>
        </w:rPr>
        <w:t>:</w:t>
      </w:r>
    </w:p>
    <w:p w:rsidR="00F16FDA" w:rsidRPr="00503DCD" w:rsidRDefault="00E2130A" w:rsidP="00E2130A">
      <w:pPr>
        <w:numPr>
          <w:ilvl w:val="0"/>
          <w:numId w:val="12"/>
        </w:num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 xml:space="preserve">Handig die </w:t>
      </w:r>
      <w:r w:rsidR="003E1359">
        <w:rPr>
          <w:rFonts w:ascii="Cambria" w:hAnsi="Cambria"/>
          <w:sz w:val="22"/>
          <w:szCs w:val="22"/>
          <w:lang w:val="en-ZA" w:eastAsia="en-US" w:bidi="en-US"/>
        </w:rPr>
        <w:t>volledige</w:t>
      </w:r>
      <w:r>
        <w:rPr>
          <w:rFonts w:ascii="Cambria" w:hAnsi="Cambria"/>
          <w:sz w:val="22"/>
          <w:szCs w:val="22"/>
          <w:lang w:val="en-ZA" w:eastAsia="en-US" w:bidi="en-US"/>
        </w:rPr>
        <w:t xml:space="preserve"> PAT</w:t>
      </w:r>
      <w:r w:rsidR="003E1359">
        <w:rPr>
          <w:rFonts w:ascii="Cambria" w:hAnsi="Cambria"/>
          <w:sz w:val="22"/>
          <w:szCs w:val="22"/>
          <w:lang w:val="en-ZA" w:eastAsia="en-US" w:bidi="en-US"/>
        </w:rPr>
        <w:t>-</w:t>
      </w:r>
      <w:r w:rsidRPr="00E2130A">
        <w:rPr>
          <w:rFonts w:ascii="Cambria" w:hAnsi="Cambria"/>
          <w:sz w:val="22"/>
          <w:szCs w:val="22"/>
          <w:lang w:val="en-ZA" w:eastAsia="en-US" w:bidi="en-US"/>
        </w:rPr>
        <w:t xml:space="preserve">lêergids in—maak seker dat die vraelyste, elektroniese kopieë van bronne, webblaaie </w:t>
      </w:r>
      <w:r w:rsidR="003E1359">
        <w:rPr>
          <w:rFonts w:ascii="Cambria" w:hAnsi="Cambria"/>
          <w:sz w:val="22"/>
          <w:szCs w:val="22"/>
          <w:lang w:val="en-ZA" w:eastAsia="en-US" w:bidi="en-US"/>
        </w:rPr>
        <w:t xml:space="preserve">wat jy as </w:t>
      </w:r>
      <w:r w:rsidRPr="00E2130A">
        <w:rPr>
          <w:rFonts w:ascii="Cambria" w:hAnsi="Cambria"/>
          <w:sz w:val="22"/>
          <w:szCs w:val="22"/>
          <w:lang w:val="en-ZA" w:eastAsia="en-US" w:bidi="en-US"/>
        </w:rPr>
        <w:t>as bronne</w:t>
      </w:r>
      <w:r w:rsidR="003E1359">
        <w:rPr>
          <w:rFonts w:ascii="Cambria" w:hAnsi="Cambria"/>
          <w:sz w:val="22"/>
          <w:szCs w:val="22"/>
          <w:lang w:val="en-ZA" w:eastAsia="en-US" w:bidi="en-US"/>
        </w:rPr>
        <w:t xml:space="preserve"> gebruik het</w:t>
      </w:r>
      <w:r w:rsidRPr="00E2130A">
        <w:rPr>
          <w:rFonts w:ascii="Cambria" w:hAnsi="Cambria"/>
          <w:sz w:val="22"/>
          <w:szCs w:val="22"/>
          <w:lang w:val="en-ZA" w:eastAsia="en-US" w:bidi="en-US"/>
        </w:rPr>
        <w:t>, dokumente van fase 1 en</w:t>
      </w:r>
      <w:r>
        <w:rPr>
          <w:rFonts w:ascii="Cambria" w:hAnsi="Cambria"/>
          <w:sz w:val="22"/>
          <w:szCs w:val="22"/>
          <w:lang w:val="en-ZA" w:eastAsia="en-US" w:bidi="en-US"/>
        </w:rPr>
        <w:t xml:space="preserve"> fase </w:t>
      </w:r>
      <w:r w:rsidRPr="00E2130A">
        <w:rPr>
          <w:rFonts w:ascii="Cambria" w:hAnsi="Cambria"/>
          <w:sz w:val="22"/>
          <w:szCs w:val="22"/>
          <w:lang w:val="en-ZA" w:eastAsia="en-US" w:bidi="en-US"/>
        </w:rPr>
        <w:t>2, sigblad</w:t>
      </w:r>
      <w:r w:rsidR="007179DC">
        <w:rPr>
          <w:rFonts w:ascii="Cambria" w:hAnsi="Cambria"/>
          <w:sz w:val="22"/>
          <w:szCs w:val="22"/>
          <w:lang w:val="en-ZA" w:eastAsia="en-US" w:bidi="en-US"/>
        </w:rPr>
        <w:t xml:space="preserve"> en aanbieding</w:t>
      </w:r>
      <w:r w:rsidRPr="00E2130A">
        <w:rPr>
          <w:rFonts w:ascii="Cambria" w:hAnsi="Cambria"/>
          <w:sz w:val="22"/>
          <w:szCs w:val="22"/>
          <w:lang w:val="en-ZA" w:eastAsia="en-US" w:bidi="en-US"/>
        </w:rPr>
        <w:t xml:space="preserve"> korrek gestoor is</w:t>
      </w:r>
      <w:r w:rsidR="00F16FDA" w:rsidRPr="00503DCD">
        <w:rPr>
          <w:rFonts w:ascii="Cambria" w:hAnsi="Cambria"/>
          <w:sz w:val="22"/>
          <w:szCs w:val="22"/>
          <w:lang w:val="en-ZA" w:eastAsia="en-US" w:bidi="en-US"/>
        </w:rPr>
        <w:t xml:space="preserve">. </w:t>
      </w:r>
    </w:p>
    <w:p w:rsidR="00F16FDA" w:rsidRPr="00503DCD" w:rsidRDefault="00E2130A" w:rsidP="00E2130A">
      <w:pPr>
        <w:numPr>
          <w:ilvl w:val="0"/>
          <w:numId w:val="12"/>
        </w:num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 xml:space="preserve">Handig die lêer </w:t>
      </w:r>
      <w:r w:rsidR="003E1359">
        <w:rPr>
          <w:rFonts w:ascii="Cambria" w:hAnsi="Cambria"/>
          <w:sz w:val="22"/>
          <w:szCs w:val="22"/>
          <w:lang w:val="en-ZA" w:eastAsia="en-US" w:bidi="en-US"/>
        </w:rPr>
        <w:t xml:space="preserve">met enige </w:t>
      </w:r>
      <w:r>
        <w:rPr>
          <w:rFonts w:ascii="Cambria" w:hAnsi="Cambria"/>
          <w:sz w:val="22"/>
          <w:szCs w:val="22"/>
          <w:lang w:val="en-ZA" w:eastAsia="en-US" w:bidi="en-US"/>
        </w:rPr>
        <w:t>hardekopie</w:t>
      </w:r>
      <w:r w:rsidR="003E1359">
        <w:rPr>
          <w:rFonts w:ascii="Cambria" w:hAnsi="Cambria"/>
          <w:sz w:val="22"/>
          <w:szCs w:val="22"/>
          <w:lang w:val="en-ZA" w:eastAsia="en-US" w:bidi="en-US"/>
        </w:rPr>
        <w:t>-</w:t>
      </w:r>
      <w:r w:rsidRPr="00E2130A">
        <w:rPr>
          <w:rFonts w:ascii="Cambria" w:hAnsi="Cambria"/>
          <w:sz w:val="22"/>
          <w:szCs w:val="22"/>
          <w:lang w:val="en-ZA" w:eastAsia="en-US" w:bidi="en-US"/>
        </w:rPr>
        <w:t>bewyse wat jy versamel het</w:t>
      </w:r>
      <w:r w:rsidR="007179DC">
        <w:rPr>
          <w:rFonts w:ascii="Cambria" w:hAnsi="Cambria"/>
          <w:sz w:val="22"/>
          <w:szCs w:val="22"/>
          <w:lang w:val="en-ZA" w:eastAsia="en-US" w:bidi="en-US"/>
        </w:rPr>
        <w:t xml:space="preserve"> en nie na elektroniese format omgeskakel het nie</w:t>
      </w:r>
      <w:r w:rsidR="003E1359">
        <w:rPr>
          <w:rFonts w:ascii="Cambria" w:hAnsi="Cambria"/>
          <w:sz w:val="22"/>
          <w:szCs w:val="22"/>
          <w:lang w:val="en-ZA" w:eastAsia="en-US" w:bidi="en-US"/>
        </w:rPr>
        <w:t>, in</w:t>
      </w:r>
      <w:r w:rsidRPr="00E2130A">
        <w:rPr>
          <w:rFonts w:ascii="Cambria" w:hAnsi="Cambria"/>
          <w:sz w:val="22"/>
          <w:szCs w:val="22"/>
          <w:lang w:val="en-ZA" w:eastAsia="en-US" w:bidi="en-US"/>
        </w:rPr>
        <w:t xml:space="preserve">. </w:t>
      </w:r>
      <w:r w:rsidR="007B5861" w:rsidRPr="007B5861">
        <w:rPr>
          <w:rFonts w:ascii="Cambria" w:hAnsi="Cambria"/>
          <w:noProof/>
          <w:sz w:val="22"/>
          <w:szCs w:val="22"/>
          <w:lang w:val="en-ZA" w:eastAsia="en-ZA"/>
        </w:rPr>
        <w:pict>
          <v:shapetype id="_x0000_t202" coordsize="21600,21600" o:spt="202" path="m,l,21600r21600,l21600,xe">
            <v:stroke joinstyle="miter"/>
            <v:path gradientshapeok="t" o:connecttype="rect"/>
          </v:shapetype>
          <v:shape id="Text Box 3" o:spid="_x0000_s1026" type="#_x0000_t202" style="position:absolute;left:0;text-align:left;margin-left:0;margin-top:71.25pt;width:482.45pt;height:49.1pt;z-index:25166489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" filled="f" strokeweight=".5pt">
            <v:path arrowok="t"/>
            <v:textbox style="mso-fit-shape-to-text:t">
              <w:txbxContent>
                <w:p w:rsidR="00375A80" w:rsidRPr="00E2130A" w:rsidRDefault="00375A80" w:rsidP="00E2130A">
                  <w:pPr>
                    <w:rPr>
                      <w:b/>
                      <w:lang w:val="en-ZA"/>
                    </w:rPr>
                  </w:pPr>
                  <w:r w:rsidRPr="00E2130A">
                    <w:rPr>
                      <w:b/>
                      <w:lang w:val="en-ZA"/>
                    </w:rPr>
                    <w:t xml:space="preserve">Jy moet hierdie projek </w:t>
                  </w:r>
                  <w:r>
                    <w:rPr>
                      <w:b/>
                      <w:lang w:val="en-ZA"/>
                    </w:rPr>
                    <w:t>voltooi en in</w:t>
                  </w:r>
                  <w:r w:rsidRPr="00E2130A">
                    <w:rPr>
                      <w:b/>
                      <w:lang w:val="en-ZA"/>
                    </w:rPr>
                    <w:t>handig voordat jy met</w:t>
                  </w:r>
                  <w:r>
                    <w:rPr>
                      <w:b/>
                      <w:lang w:val="en-ZA"/>
                    </w:rPr>
                    <w:t xml:space="preserve"> jou eindeksamen begin</w:t>
                  </w:r>
                  <w:r w:rsidRPr="00E2130A">
                    <w:rPr>
                      <w:b/>
                      <w:lang w:val="en-ZA"/>
                    </w:rPr>
                    <w:t>.</w:t>
                  </w:r>
                </w:p>
                <w:p w:rsidR="00375A80" w:rsidRPr="004020F1" w:rsidRDefault="00375A80" w:rsidP="00F16FDA">
                  <w:pPr>
                    <w:rPr>
                      <w:b/>
                      <w:lang w:val="en-ZA"/>
                    </w:rPr>
                  </w:pPr>
                  <w:r>
                    <w:rPr>
                      <w:b/>
                      <w:lang w:val="en-ZA"/>
                    </w:rPr>
                    <w:t xml:space="preserve">As jy nie jou PAT inhandig nie, </w:t>
                  </w:r>
                  <w:r w:rsidRPr="00E2130A">
                    <w:rPr>
                      <w:b/>
                      <w:lang w:val="en-ZA"/>
                    </w:rPr>
                    <w:t xml:space="preserve">beteken </w:t>
                  </w:r>
                  <w:r>
                    <w:rPr>
                      <w:b/>
                      <w:lang w:val="en-ZA"/>
                    </w:rPr>
                    <w:t xml:space="preserve">dit </w:t>
                  </w:r>
                  <w:r w:rsidRPr="00E2130A">
                    <w:rPr>
                      <w:b/>
                      <w:lang w:val="en-ZA"/>
                    </w:rPr>
                    <w:t xml:space="preserve">dat jou punte onvolledig sal wees en </w:t>
                  </w:r>
                  <w:r>
                    <w:rPr>
                      <w:b/>
                      <w:lang w:val="en-ZA"/>
                    </w:rPr>
                    <w:t xml:space="preserve">dit </w:t>
                  </w:r>
                  <w:r w:rsidRPr="00E2130A">
                    <w:rPr>
                      <w:b/>
                      <w:lang w:val="en-ZA"/>
                    </w:rPr>
                    <w:t>sal jou resultate en bevordering na die volgende graad beïnvloed.</w:t>
                  </w:r>
                </w:p>
              </w:txbxContent>
            </v:textbox>
            <w10:wrap type="square"/>
          </v:shape>
        </w:pict>
      </w:r>
    </w:p>
    <w:p w:rsidR="00F16FDA" w:rsidRPr="00503DCD" w:rsidRDefault="00E2130A" w:rsidP="00CE0491">
      <w:p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 xml:space="preserve">Jou onderwyser sal die datum waarop jy fase </w:t>
      </w:r>
      <w:r>
        <w:rPr>
          <w:rFonts w:ascii="Cambria" w:hAnsi="Cambria"/>
          <w:sz w:val="22"/>
          <w:szCs w:val="22"/>
          <w:lang w:val="en-ZA" w:eastAsia="en-US" w:bidi="en-US"/>
        </w:rPr>
        <w:t xml:space="preserve">3 </w:t>
      </w:r>
      <w:r w:rsidRPr="00E2130A">
        <w:rPr>
          <w:rFonts w:ascii="Cambria" w:hAnsi="Cambria"/>
          <w:sz w:val="22"/>
          <w:szCs w:val="22"/>
          <w:lang w:val="en-ZA" w:eastAsia="en-US" w:bidi="en-US"/>
        </w:rPr>
        <w:t>vir assessering moet inhandig, bepaal.</w:t>
      </w:r>
    </w:p>
    <w:p w:rsidR="00F16FDA" w:rsidRPr="00503DCD" w:rsidRDefault="00F16FDA" w:rsidP="00F16FDA">
      <w:pPr>
        <w:spacing w:after="200" w:line="252" w:lineRule="auto"/>
        <w:rPr>
          <w:rFonts w:ascii="Cambria" w:hAnsi="Cambria"/>
          <w:sz w:val="22"/>
          <w:szCs w:val="22"/>
          <w:lang w:val="en-ZA" w:eastAsia="en-US" w:bidi="en-US"/>
        </w:rPr>
      </w:pPr>
    </w:p>
    <w:p w:rsidR="00F16FDA" w:rsidRPr="00503DCD" w:rsidRDefault="00F16FDA" w:rsidP="00F16FDA">
      <w:pPr>
        <w:spacing w:after="200" w:line="252" w:lineRule="auto"/>
        <w:rPr>
          <w:rFonts w:ascii="Cambria" w:hAnsi="Cambria"/>
          <w:sz w:val="22"/>
          <w:szCs w:val="22"/>
          <w:lang w:val="en-ZA" w:eastAsia="en-US" w:bidi="en-US"/>
        </w:rPr>
      </w:pPr>
    </w:p>
    <w:p w:rsidR="0044473F" w:rsidRPr="00503DCD" w:rsidRDefault="0044473F" w:rsidP="00F16FDA">
      <w:pPr>
        <w:spacing w:after="200" w:line="252" w:lineRule="auto"/>
        <w:rPr>
          <w:rFonts w:ascii="Cambria" w:hAnsi="Cambria"/>
          <w:sz w:val="22"/>
          <w:szCs w:val="22"/>
          <w:lang w:val="en-ZA" w:eastAsia="en-US" w:bidi="en-US"/>
        </w:rPr>
        <w:sectPr w:rsidR="0044473F" w:rsidRPr="00503DCD" w:rsidSect="00F16FDA">
          <w:footerReference w:type="default" r:id="rId12"/>
          <w:footerReference w:type="first" r:id="rId13"/>
          <w:pgSz w:w="11907" w:h="16839" w:code="9"/>
          <w:pgMar w:top="1134" w:right="1134" w:bottom="1134" w:left="1134" w:header="709" w:footer="709" w:gutter="0"/>
          <w:cols w:space="708"/>
          <w:titlePg/>
          <w:docGrid w:linePitch="360"/>
        </w:sect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DA5A94" w:rsidRPr="00503DCD" w:rsidRDefault="00AC474C" w:rsidP="00DA5A94">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Assesseringsinstrument</w:t>
      </w: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2E171E">
          <w:headerReference w:type="default" r:id="rId14"/>
          <w:footerReference w:type="default" r:id="rId15"/>
          <w:pgSz w:w="11907" w:h="16839" w:code="9"/>
          <w:pgMar w:top="720" w:right="720" w:bottom="720" w:left="720" w:header="720" w:footer="720" w:gutter="0"/>
          <w:pgNumType w:start="1"/>
          <w:cols w:space="720"/>
          <w:docGrid w:linePitch="326"/>
        </w:sectPr>
      </w:pPr>
    </w:p>
    <w:p w:rsidR="00DA5A94" w:rsidRPr="00DA6503" w:rsidRDefault="00DA5A94">
      <w:pPr>
        <w:rPr>
          <w:rFonts w:ascii="Cambria" w:hAnsi="Cambria"/>
          <w:b/>
          <w:spacing w:val="20"/>
          <w:szCs w:val="28"/>
          <w:lang w:val="en-ZA" w:eastAsia="en-US" w:bidi="en-US"/>
        </w:rPr>
      </w:pPr>
    </w:p>
    <w:p w:rsidR="00F831FA" w:rsidRPr="007B62B0" w:rsidRDefault="0044161D"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Pr>
          <w:rFonts w:ascii="Calibri" w:eastAsiaTheme="minorEastAsia" w:hAnsi="Calibri" w:cstheme="minorBidi"/>
          <w:b/>
          <w:sz w:val="22"/>
          <w:szCs w:val="22"/>
          <w:lang w:val="en-ZA" w:eastAsia="en-ZA"/>
        </w:rPr>
        <w:t>LEERLING NAAM</w:t>
      </w:r>
      <w:r w:rsidR="00F831FA" w:rsidRPr="007B62B0">
        <w:rPr>
          <w:rFonts w:ascii="Calibri" w:hAnsi="Calibri"/>
          <w:b/>
          <w:sz w:val="22"/>
          <w:szCs w:val="22"/>
        </w:rPr>
        <w:t>:</w:t>
      </w:r>
      <w:r w:rsidR="00F831FA" w:rsidRPr="007B62B0">
        <w:rPr>
          <w:rFonts w:ascii="Calibri" w:hAnsi="Calibri"/>
          <w:b/>
          <w:sz w:val="22"/>
          <w:szCs w:val="22"/>
        </w:rPr>
        <w:tab/>
      </w:r>
      <w:r w:rsidR="00F831FA" w:rsidRPr="007B62B0">
        <w:rPr>
          <w:rFonts w:ascii="Calibri" w:hAnsi="Calibri"/>
          <w:b/>
          <w:sz w:val="22"/>
          <w:szCs w:val="22"/>
        </w:rPr>
        <w:tab/>
      </w:r>
      <w:r w:rsidR="00F831FA" w:rsidRPr="007B62B0">
        <w:rPr>
          <w:rFonts w:ascii="Calibri" w:hAnsi="Calibri"/>
          <w:b/>
          <w:sz w:val="22"/>
          <w:szCs w:val="22"/>
        </w:rPr>
        <w:tab/>
      </w:r>
      <w:r>
        <w:rPr>
          <w:rFonts w:ascii="Calibri" w:hAnsi="Calibri"/>
          <w:b/>
          <w:sz w:val="22"/>
          <w:szCs w:val="22"/>
          <w:lang w:val="en-ZA"/>
        </w:rPr>
        <w:t>DATUM INGEHANDIG</w:t>
      </w:r>
      <w:r w:rsidR="00F831FA" w:rsidRPr="007B62B0">
        <w:rPr>
          <w:rFonts w:ascii="Calibri" w:hAnsi="Calibri"/>
          <w:b/>
          <w:sz w:val="22"/>
          <w:szCs w:val="22"/>
        </w:rPr>
        <w:t>:</w:t>
      </w:r>
      <w:r w:rsidR="00F831FA" w:rsidRPr="007B62B0">
        <w:rPr>
          <w:rFonts w:ascii="Calibri" w:hAnsi="Calibri"/>
          <w:b/>
          <w:sz w:val="22"/>
          <w:szCs w:val="22"/>
        </w:rPr>
        <w:tab/>
      </w:r>
    </w:p>
    <w:p w:rsidR="001C5993" w:rsidRDefault="0044161D" w:rsidP="0044161D">
      <w:pPr>
        <w:spacing w:line="264" w:lineRule="auto"/>
        <w:ind w:left="993" w:hanging="993"/>
        <w:rPr>
          <w:rFonts w:ascii="Calibri" w:hAnsi="Calibri"/>
          <w:sz w:val="22"/>
          <w:szCs w:val="22"/>
          <w:lang w:val="en-ZA"/>
        </w:rPr>
      </w:pPr>
      <w:r>
        <w:rPr>
          <w:rFonts w:ascii="Calibri" w:hAnsi="Calibri"/>
          <w:b/>
          <w:sz w:val="22"/>
          <w:szCs w:val="22"/>
          <w:lang w:val="en-ZA"/>
        </w:rPr>
        <w:t>Let wel</w:t>
      </w:r>
      <w:r w:rsidR="00F831FA" w:rsidRPr="007B62B0">
        <w:rPr>
          <w:rFonts w:ascii="Calibri" w:hAnsi="Calibri"/>
          <w:sz w:val="22"/>
          <w:szCs w:val="22"/>
        </w:rPr>
        <w:t xml:space="preserve">: </w:t>
      </w:r>
      <w:r>
        <w:rPr>
          <w:rFonts w:ascii="Calibri" w:hAnsi="Calibri"/>
          <w:sz w:val="22"/>
          <w:szCs w:val="22"/>
          <w:lang w:val="en-ZA"/>
        </w:rPr>
        <w:tab/>
      </w:r>
      <w:r w:rsidR="001C5993" w:rsidRPr="001C5993">
        <w:rPr>
          <w:rFonts w:ascii="Calibri" w:hAnsi="Calibri"/>
          <w:sz w:val="22"/>
          <w:szCs w:val="22"/>
          <w:lang w:val="en-ZA"/>
        </w:rPr>
        <w:t xml:space="preserve">Dit is 'n </w:t>
      </w:r>
      <w:r w:rsidR="008E4C3A" w:rsidRPr="00C207B3">
        <w:rPr>
          <w:rFonts w:ascii="Calibri" w:hAnsi="Calibri"/>
          <w:sz w:val="22"/>
          <w:szCs w:val="22"/>
          <w:lang w:val="en-ZA"/>
        </w:rPr>
        <w:t>kriterium</w:t>
      </w:r>
      <w:r w:rsidR="001C5993" w:rsidRPr="00C207B3">
        <w:rPr>
          <w:rFonts w:ascii="Calibri" w:hAnsi="Calibri"/>
          <w:sz w:val="22"/>
          <w:szCs w:val="22"/>
          <w:lang w:val="en-ZA"/>
        </w:rPr>
        <w:t>-verwysing</w:t>
      </w:r>
      <w:r w:rsidR="008E4C3A" w:rsidRPr="00C207B3">
        <w:rPr>
          <w:rFonts w:ascii="Calibri" w:hAnsi="Calibri"/>
          <w:sz w:val="22"/>
          <w:szCs w:val="22"/>
          <w:lang w:val="en-ZA"/>
        </w:rPr>
        <w:t>s</w:t>
      </w:r>
      <w:r w:rsidR="001C5993" w:rsidRPr="00C207B3">
        <w:rPr>
          <w:rFonts w:ascii="Calibri" w:hAnsi="Calibri"/>
          <w:sz w:val="22"/>
          <w:szCs w:val="22"/>
          <w:lang w:val="en-ZA"/>
        </w:rPr>
        <w:t>instrument en nie 'n norm-verwysing</w:t>
      </w:r>
      <w:r w:rsidR="008E4C3A" w:rsidRPr="00C207B3">
        <w:rPr>
          <w:rFonts w:ascii="Calibri" w:hAnsi="Calibri"/>
          <w:sz w:val="22"/>
          <w:szCs w:val="22"/>
          <w:lang w:val="en-ZA"/>
        </w:rPr>
        <w:t>s</w:t>
      </w:r>
      <w:r w:rsidR="001C5993" w:rsidRPr="00C207B3">
        <w:rPr>
          <w:rFonts w:ascii="Calibri" w:hAnsi="Calibri"/>
          <w:sz w:val="22"/>
          <w:szCs w:val="22"/>
          <w:lang w:val="en-ZA"/>
        </w:rPr>
        <w:t>instrument</w:t>
      </w:r>
      <w:r w:rsidR="00F13D72">
        <w:rPr>
          <w:rFonts w:ascii="Calibri" w:hAnsi="Calibri"/>
          <w:sz w:val="22"/>
          <w:szCs w:val="22"/>
          <w:lang w:val="en-ZA"/>
        </w:rPr>
        <w:t xml:space="preserve"> nie</w:t>
      </w:r>
      <w:r w:rsidR="001C5993" w:rsidRPr="001C5993">
        <w:rPr>
          <w:rFonts w:ascii="Calibri" w:hAnsi="Calibri"/>
          <w:sz w:val="22"/>
          <w:szCs w:val="22"/>
          <w:lang w:val="en-ZA"/>
        </w:rPr>
        <w:t>.</w:t>
      </w:r>
    </w:p>
    <w:p w:rsidR="00F831FA" w:rsidRDefault="001C5993" w:rsidP="001C5993">
      <w:pPr>
        <w:spacing w:line="264" w:lineRule="auto"/>
        <w:ind w:left="993"/>
        <w:rPr>
          <w:rFonts w:ascii="Calibri" w:hAnsi="Calibri"/>
          <w:sz w:val="22"/>
          <w:szCs w:val="22"/>
          <w:lang w:val="en-ZA"/>
        </w:rPr>
      </w:pPr>
      <w:r w:rsidRPr="001C5993">
        <w:rPr>
          <w:rFonts w:ascii="Calibri" w:hAnsi="Calibri"/>
          <w:sz w:val="22"/>
          <w:szCs w:val="22"/>
        </w:rPr>
        <w:t xml:space="preserve">Die onderwyser moet </w:t>
      </w:r>
      <w:r w:rsidR="00AB771F" w:rsidRPr="001C5993">
        <w:rPr>
          <w:rFonts w:ascii="Calibri" w:hAnsi="Calibri"/>
          <w:sz w:val="22"/>
          <w:szCs w:val="22"/>
        </w:rPr>
        <w:t xml:space="preserve">die toepaslike kriteria </w:t>
      </w:r>
      <w:r w:rsidR="002F1DAE">
        <w:rPr>
          <w:rFonts w:ascii="Calibri" w:hAnsi="Calibri"/>
          <w:sz w:val="22"/>
          <w:szCs w:val="22"/>
          <w:lang w:val="en-ZA"/>
        </w:rPr>
        <w:t>verhelder</w:t>
      </w:r>
      <w:r w:rsidRPr="001C5993">
        <w:rPr>
          <w:rFonts w:ascii="Calibri" w:hAnsi="Calibri"/>
          <w:sz w:val="22"/>
          <w:szCs w:val="22"/>
        </w:rPr>
        <w:t xml:space="preserve"> of </w:t>
      </w:r>
      <w:r w:rsidR="00AB771F">
        <w:rPr>
          <w:rFonts w:ascii="Calibri" w:hAnsi="Calibri"/>
          <w:sz w:val="22"/>
          <w:szCs w:val="22"/>
          <w:lang w:val="en-ZA"/>
        </w:rPr>
        <w:t xml:space="preserve">‘n </w:t>
      </w:r>
      <w:r w:rsidR="00AB771F">
        <w:rPr>
          <w:rFonts w:ascii="Calibri" w:hAnsi="Calibri"/>
          <w:sz w:val="22"/>
          <w:szCs w:val="22"/>
        </w:rPr>
        <w:t>regmerkie in</w:t>
      </w:r>
      <w:r w:rsidRPr="001C5993">
        <w:rPr>
          <w:rFonts w:ascii="Calibri" w:hAnsi="Calibri"/>
          <w:sz w:val="22"/>
          <w:szCs w:val="22"/>
        </w:rPr>
        <w:t xml:space="preserve"> die tweede kolom</w:t>
      </w:r>
      <w:r w:rsidR="000005B2">
        <w:rPr>
          <w:rFonts w:ascii="Calibri" w:hAnsi="Calibri"/>
          <w:sz w:val="22"/>
          <w:szCs w:val="22"/>
          <w:lang w:val="en-ZA"/>
        </w:rPr>
        <w:t xml:space="preserve"> maak</w:t>
      </w:r>
      <w:r w:rsidRPr="001C5993">
        <w:rPr>
          <w:rFonts w:ascii="Calibri" w:hAnsi="Calibri"/>
          <w:sz w:val="22"/>
          <w:szCs w:val="22"/>
        </w:rPr>
        <w:t xml:space="preserve">. Let op dat die aantal regmerkies in hierdie tweede kolom nie altyd </w:t>
      </w:r>
      <w:r w:rsidR="00AB771F" w:rsidRPr="001C5993">
        <w:rPr>
          <w:rFonts w:ascii="Calibri" w:hAnsi="Calibri"/>
          <w:sz w:val="22"/>
          <w:szCs w:val="22"/>
        </w:rPr>
        <w:t xml:space="preserve">die punt </w:t>
      </w:r>
      <w:r w:rsidRPr="001C5993">
        <w:rPr>
          <w:rFonts w:ascii="Calibri" w:hAnsi="Calibri"/>
          <w:sz w:val="22"/>
          <w:szCs w:val="22"/>
        </w:rPr>
        <w:t>in kolomme 4 tot 8</w:t>
      </w:r>
      <w:r w:rsidR="006826A8">
        <w:rPr>
          <w:rFonts w:ascii="Calibri" w:hAnsi="Calibri"/>
          <w:sz w:val="22"/>
          <w:szCs w:val="22"/>
          <w:lang w:val="en-ZA"/>
        </w:rPr>
        <w:t xml:space="preserve"> </w:t>
      </w:r>
      <w:r w:rsidR="000005B2" w:rsidRPr="001C5993">
        <w:rPr>
          <w:rFonts w:ascii="Calibri" w:hAnsi="Calibri"/>
          <w:sz w:val="22"/>
          <w:szCs w:val="22"/>
        </w:rPr>
        <w:t>bepaal</w:t>
      </w:r>
      <w:r w:rsidR="000005B2">
        <w:rPr>
          <w:rFonts w:ascii="Calibri" w:hAnsi="Calibri"/>
          <w:sz w:val="22"/>
          <w:szCs w:val="22"/>
          <w:lang w:val="en-ZA"/>
        </w:rPr>
        <w:t xml:space="preserve"> nie</w:t>
      </w:r>
      <w:r w:rsidRPr="001C5993">
        <w:rPr>
          <w:rFonts w:ascii="Calibri" w:hAnsi="Calibri"/>
          <w:sz w:val="22"/>
          <w:szCs w:val="22"/>
        </w:rPr>
        <w:t xml:space="preserve">. </w:t>
      </w:r>
      <w:r w:rsidR="00AB771F">
        <w:rPr>
          <w:rFonts w:ascii="Calibri" w:hAnsi="Calibri"/>
          <w:sz w:val="22"/>
          <w:szCs w:val="22"/>
          <w:lang w:val="en-ZA"/>
        </w:rPr>
        <w:t>D</w:t>
      </w:r>
      <w:r w:rsidRPr="001C5993">
        <w:rPr>
          <w:rFonts w:ascii="Calibri" w:hAnsi="Calibri"/>
          <w:sz w:val="22"/>
          <w:szCs w:val="22"/>
        </w:rPr>
        <w:t xml:space="preserve">ie kriteria </w:t>
      </w:r>
      <w:r w:rsidR="000005B2">
        <w:rPr>
          <w:rFonts w:ascii="Calibri" w:hAnsi="Calibri"/>
          <w:sz w:val="22"/>
          <w:szCs w:val="22"/>
          <w:lang w:val="en-ZA"/>
        </w:rPr>
        <w:t>word aan die punt toegeken</w:t>
      </w:r>
      <w:r w:rsidRPr="001C5993">
        <w:rPr>
          <w:rFonts w:ascii="Calibri" w:hAnsi="Calibri"/>
          <w:sz w:val="22"/>
          <w:szCs w:val="22"/>
        </w:rPr>
        <w:t>, bv</w:t>
      </w:r>
      <w:r w:rsidR="000005B2">
        <w:rPr>
          <w:rFonts w:ascii="Calibri" w:hAnsi="Calibri"/>
          <w:sz w:val="22"/>
          <w:szCs w:val="22"/>
          <w:lang w:val="en-ZA"/>
        </w:rPr>
        <w:t>.</w:t>
      </w:r>
      <w:r w:rsidRPr="001C5993">
        <w:rPr>
          <w:rFonts w:ascii="Calibri" w:hAnsi="Calibri"/>
          <w:sz w:val="22"/>
          <w:szCs w:val="22"/>
        </w:rPr>
        <w:t xml:space="preserve"> in item 1, as antwoorde op al 5 vrae duidelik</w:t>
      </w:r>
      <w:r w:rsidR="006826A8">
        <w:rPr>
          <w:rFonts w:ascii="Calibri" w:hAnsi="Calibri"/>
          <w:sz w:val="22"/>
          <w:szCs w:val="22"/>
          <w:lang w:val="en-ZA"/>
        </w:rPr>
        <w:t xml:space="preserve"> </w:t>
      </w:r>
      <w:r w:rsidR="000005B2" w:rsidRPr="001C5993">
        <w:rPr>
          <w:rFonts w:ascii="Calibri" w:hAnsi="Calibri"/>
          <w:sz w:val="22"/>
          <w:szCs w:val="22"/>
        </w:rPr>
        <w:t>is</w:t>
      </w:r>
      <w:r w:rsidRPr="001C5993">
        <w:rPr>
          <w:rFonts w:ascii="Calibri" w:hAnsi="Calibri"/>
          <w:sz w:val="22"/>
          <w:szCs w:val="22"/>
        </w:rPr>
        <w:t xml:space="preserve">, dan </w:t>
      </w:r>
      <w:r w:rsidR="000005B2">
        <w:rPr>
          <w:rFonts w:ascii="Calibri" w:hAnsi="Calibri"/>
          <w:sz w:val="22"/>
          <w:szCs w:val="22"/>
          <w:lang w:val="en-ZA"/>
        </w:rPr>
        <w:t xml:space="preserve">word </w:t>
      </w:r>
      <w:r w:rsidR="000005B2">
        <w:rPr>
          <w:rFonts w:ascii="Calibri" w:hAnsi="Calibri"/>
          <w:sz w:val="22"/>
          <w:szCs w:val="22"/>
        </w:rPr>
        <w:t>'n 4 toegeke</w:t>
      </w:r>
      <w:r w:rsidR="000005B2">
        <w:rPr>
          <w:rFonts w:ascii="Calibri" w:hAnsi="Calibri"/>
          <w:sz w:val="22"/>
          <w:szCs w:val="22"/>
          <w:lang w:val="en-ZA"/>
        </w:rPr>
        <w:t>n</w:t>
      </w:r>
      <w:r w:rsidRPr="001C5993">
        <w:rPr>
          <w:rFonts w:ascii="Calibri" w:hAnsi="Calibri"/>
          <w:sz w:val="22"/>
          <w:szCs w:val="22"/>
        </w:rPr>
        <w:t>.</w:t>
      </w: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44161D" w:rsidP="002B2B47">
            <w:pPr>
              <w:jc w:val="center"/>
              <w:rPr>
                <w:rFonts w:ascii="Arial Narrow" w:hAnsi="Arial Narrow"/>
                <w:b/>
                <w:sz w:val="20"/>
                <w:szCs w:val="20"/>
              </w:rPr>
            </w:pPr>
            <w:r>
              <w:rPr>
                <w:rFonts w:ascii="Arial Narrow" w:hAnsi="Arial Narrow"/>
                <w:b/>
                <w:sz w:val="20"/>
                <w:szCs w:val="20"/>
                <w:lang w:val="en-ZA"/>
              </w:rPr>
              <w:t>K</w:t>
            </w:r>
            <w:r w:rsidR="00F831FA" w:rsidRPr="00DC4A1E">
              <w:rPr>
                <w:rFonts w:ascii="Arial Narrow" w:hAnsi="Arial Narrow"/>
                <w:b/>
                <w:sz w:val="20"/>
                <w:szCs w:val="20"/>
              </w:rPr>
              <w:t>RITERIA</w:t>
            </w:r>
          </w:p>
        </w:tc>
        <w:tc>
          <w:tcPr>
            <w:tcW w:w="316" w:type="pct"/>
            <w:tcBorders>
              <w:top w:val="single" w:sz="4" w:space="0" w:color="auto"/>
              <w:left w:val="single" w:sz="4" w:space="0" w:color="auto"/>
              <w:bottom w:val="single" w:sz="4" w:space="0" w:color="auto"/>
              <w:right w:val="single" w:sz="4" w:space="0" w:color="auto"/>
            </w:tcBorders>
          </w:tcPr>
          <w:p w:rsidR="00F831FA" w:rsidRPr="0044161D" w:rsidRDefault="0044161D" w:rsidP="002B2B47">
            <w:pPr>
              <w:jc w:val="center"/>
              <w:rPr>
                <w:rFonts w:ascii="Arial Narrow" w:hAnsi="Arial Narrow"/>
                <w:b/>
                <w:sz w:val="20"/>
                <w:szCs w:val="20"/>
                <w:lang w:val="en-ZA"/>
              </w:rPr>
            </w:pPr>
            <w:r>
              <w:rPr>
                <w:rFonts w:ascii="Arial Narrow" w:hAnsi="Arial Narrow"/>
                <w:b/>
                <w:sz w:val="20"/>
                <w:szCs w:val="20"/>
                <w:lang w:val="en-ZA"/>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44161D" w:rsidRDefault="0044161D" w:rsidP="002B2B47">
            <w:pPr>
              <w:jc w:val="center"/>
              <w:rPr>
                <w:rFonts w:ascii="Arial Narrow" w:hAnsi="Arial Narrow"/>
                <w:b/>
                <w:sz w:val="20"/>
                <w:szCs w:val="20"/>
                <w:lang w:val="en-ZA"/>
              </w:rPr>
            </w:pPr>
            <w:r>
              <w:rPr>
                <w:rFonts w:ascii="Arial Narrow" w:hAnsi="Arial Narrow"/>
                <w:b/>
                <w:sz w:val="20"/>
                <w:szCs w:val="20"/>
                <w:lang w:val="en-ZA"/>
              </w:rPr>
              <w:t>Punt behaal</w:t>
            </w:r>
          </w:p>
        </w:tc>
      </w:tr>
      <w:tr w:rsidR="00E14DDC" w:rsidRPr="005B728F" w:rsidTr="00E14DDC">
        <w:trPr>
          <w:cantSplit/>
        </w:trPr>
        <w:tc>
          <w:tcPr>
            <w:tcW w:w="170" w:type="pct"/>
            <w:vMerge w:val="restart"/>
            <w:tcBorders>
              <w:top w:val="single" w:sz="4" w:space="0" w:color="auto"/>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DC4A1E" w:rsidRDefault="00812E69" w:rsidP="002B2B47">
            <w:pPr>
              <w:rPr>
                <w:rFonts w:ascii="Arial Narrow" w:hAnsi="Arial Narrow" w:cstheme="minorHAnsi"/>
                <w:sz w:val="20"/>
                <w:szCs w:val="20"/>
              </w:rPr>
            </w:pPr>
            <w:r>
              <w:rPr>
                <w:rFonts w:ascii="Arial Narrow" w:hAnsi="Arial Narrow"/>
                <w:b/>
                <w:sz w:val="20"/>
                <w:szCs w:val="20"/>
                <w:lang w:val="en-ZA"/>
              </w:rPr>
              <w:t>TAAK</w:t>
            </w:r>
            <w:r w:rsidR="0044161D">
              <w:rPr>
                <w:rFonts w:ascii="Arial Narrow" w:hAnsi="Arial Narrow"/>
                <w:b/>
                <w:sz w:val="20"/>
                <w:szCs w:val="20"/>
                <w:lang w:val="en-ZA"/>
              </w:rPr>
              <w:t>DEFINISIE</w:t>
            </w:r>
            <w:r w:rsidR="006826A8">
              <w:rPr>
                <w:rFonts w:ascii="Arial Narrow" w:hAnsi="Arial Narrow"/>
                <w:b/>
                <w:sz w:val="20"/>
                <w:szCs w:val="20"/>
                <w:lang w:val="en-ZA"/>
              </w:rPr>
              <w:t xml:space="preserve"> </w:t>
            </w:r>
            <w:r w:rsidR="00F831FA" w:rsidRPr="00DC4A1E">
              <w:rPr>
                <w:rFonts w:ascii="Arial Narrow" w:hAnsi="Arial Narrow"/>
                <w:b/>
                <w:sz w:val="20"/>
                <w:szCs w:val="20"/>
              </w:rPr>
              <w:t>(</w:t>
            </w:r>
            <w:r w:rsidR="00F831FA" w:rsidRPr="00DC4A1E">
              <w:rPr>
                <w:rFonts w:ascii="Arial Narrow" w:hAnsi="Arial Narrow" w:cstheme="minorHAnsi"/>
                <w:b/>
                <w:sz w:val="20"/>
                <w:szCs w:val="20"/>
              </w:rPr>
              <w:t>±</w:t>
            </w:r>
            <w:r w:rsidR="00F831FA" w:rsidRPr="00DC4A1E">
              <w:rPr>
                <w:rFonts w:ascii="Arial Narrow" w:hAnsi="Arial Narrow"/>
                <w:b/>
                <w:sz w:val="20"/>
                <w:szCs w:val="20"/>
              </w:rPr>
              <w:t xml:space="preserve">  300 wo</w:t>
            </w:r>
            <w:r w:rsidR="0044161D">
              <w:rPr>
                <w:rFonts w:ascii="Arial Narrow" w:hAnsi="Arial Narrow"/>
                <w:b/>
                <w:sz w:val="20"/>
                <w:szCs w:val="20"/>
                <w:lang w:val="en-ZA"/>
              </w:rPr>
              <w:t>o</w:t>
            </w:r>
            <w:r w:rsidR="00F831FA" w:rsidRPr="00DC4A1E">
              <w:rPr>
                <w:rFonts w:ascii="Arial Narrow" w:hAnsi="Arial Narrow"/>
                <w:b/>
                <w:sz w:val="20"/>
                <w:szCs w:val="20"/>
              </w:rPr>
              <w:t>rd</w:t>
            </w:r>
            <w:r w:rsidR="0044161D">
              <w:rPr>
                <w:rFonts w:ascii="Arial Narrow" w:hAnsi="Arial Narrow"/>
                <w:b/>
                <w:sz w:val="20"/>
                <w:szCs w:val="20"/>
                <w:lang w:val="en-ZA"/>
              </w:rPr>
              <w:t>e</w:t>
            </w:r>
            <w:r w:rsidR="00F831FA">
              <w:rPr>
                <w:rFonts w:ascii="Arial Narrow" w:hAnsi="Arial Narrow"/>
                <w:b/>
                <w:sz w:val="20"/>
                <w:szCs w:val="20"/>
              </w:rPr>
              <w:t>/</w:t>
            </w:r>
            <w:r w:rsidR="0044161D">
              <w:rPr>
                <w:rFonts w:ascii="Arial Narrow" w:hAnsi="Arial Narrow"/>
                <w:b/>
                <w:sz w:val="20"/>
                <w:szCs w:val="20"/>
                <w:lang w:val="en-ZA"/>
              </w:rPr>
              <w:t>’n halwe bladsy</w:t>
            </w:r>
            <w:r w:rsidR="00F831FA" w:rsidRPr="00DC4A1E">
              <w:rPr>
                <w:rFonts w:ascii="Arial Narrow" w:hAnsi="Arial Narrow"/>
                <w:b/>
                <w:sz w:val="20"/>
                <w:szCs w:val="20"/>
              </w:rPr>
              <w:t>)</w:t>
            </w:r>
          </w:p>
          <w:p w:rsidR="0044161D" w:rsidRPr="0044161D" w:rsidRDefault="00812E69" w:rsidP="0044161D">
            <w:pPr>
              <w:rPr>
                <w:rFonts w:ascii="Arial Narrow" w:hAnsi="Arial Narrow" w:cstheme="minorHAnsi"/>
                <w:sz w:val="20"/>
                <w:szCs w:val="20"/>
              </w:rPr>
            </w:pPr>
            <w:r>
              <w:rPr>
                <w:rFonts w:ascii="Arial Narrow" w:hAnsi="Arial Narrow" w:cstheme="minorHAnsi"/>
                <w:sz w:val="20"/>
                <w:szCs w:val="20"/>
                <w:lang w:val="en-ZA"/>
              </w:rPr>
              <w:t>Die doel van die taak/projek (PAT) is d</w:t>
            </w:r>
            <w:r w:rsidR="0044161D" w:rsidRPr="0044161D">
              <w:rPr>
                <w:rFonts w:ascii="Arial Narrow" w:hAnsi="Arial Narrow" w:cstheme="minorHAnsi"/>
                <w:sz w:val="20"/>
                <w:szCs w:val="20"/>
              </w:rPr>
              <w:t>uidelik</w:t>
            </w:r>
            <w:r>
              <w:rPr>
                <w:rFonts w:ascii="Arial Narrow" w:hAnsi="Arial Narrow" w:cstheme="minorHAnsi"/>
                <w:sz w:val="20"/>
                <w:szCs w:val="20"/>
                <w:lang w:val="en-ZA"/>
              </w:rPr>
              <w:t>,</w:t>
            </w:r>
            <w:r w:rsidR="0044161D" w:rsidRPr="0044161D">
              <w:rPr>
                <w:rFonts w:ascii="Arial Narrow" w:hAnsi="Arial Narrow" w:cstheme="minorHAnsi"/>
                <w:sz w:val="20"/>
                <w:szCs w:val="20"/>
              </w:rPr>
              <w:t xml:space="preserve"> </w:t>
            </w:r>
            <w:r w:rsidR="0044161D" w:rsidRPr="0044161D">
              <w:rPr>
                <w:rFonts w:ascii="Arial Narrow" w:hAnsi="Arial Narrow" w:cstheme="minorHAnsi"/>
                <w:b/>
                <w:sz w:val="20"/>
                <w:szCs w:val="20"/>
                <w:u w:val="single"/>
              </w:rPr>
              <w:t>in die leerder se eie woorde</w:t>
            </w:r>
            <w:r w:rsidR="0044161D" w:rsidRPr="0044161D">
              <w:rPr>
                <w:rFonts w:ascii="Arial Narrow" w:hAnsi="Arial Narrow" w:cstheme="minorHAnsi"/>
                <w:sz w:val="20"/>
                <w:szCs w:val="20"/>
              </w:rPr>
              <w:t xml:space="preserve">, </w:t>
            </w:r>
            <w:r w:rsidRPr="0044161D">
              <w:rPr>
                <w:rFonts w:ascii="Arial Narrow" w:hAnsi="Arial Narrow" w:cstheme="minorHAnsi"/>
                <w:sz w:val="20"/>
                <w:szCs w:val="20"/>
              </w:rPr>
              <w:t>beskryf,</w:t>
            </w:r>
            <w:r w:rsidR="0044161D" w:rsidRPr="0044161D">
              <w:rPr>
                <w:rFonts w:ascii="Arial Narrow" w:hAnsi="Arial Narrow" w:cstheme="minorHAnsi"/>
                <w:sz w:val="20"/>
                <w:szCs w:val="20"/>
              </w:rPr>
              <w:t xml:space="preserve"> m</w:t>
            </w:r>
            <w:r>
              <w:rPr>
                <w:rFonts w:ascii="Arial Narrow" w:hAnsi="Arial Narrow" w:cstheme="minorHAnsi"/>
                <w:sz w:val="20"/>
                <w:szCs w:val="20"/>
                <w:lang w:val="en-ZA"/>
              </w:rPr>
              <w:t>.</w:t>
            </w:r>
            <w:r w:rsidR="0044161D" w:rsidRPr="0044161D">
              <w:rPr>
                <w:rFonts w:ascii="Arial Narrow" w:hAnsi="Arial Narrow" w:cstheme="minorHAnsi"/>
                <w:sz w:val="20"/>
                <w:szCs w:val="20"/>
              </w:rPr>
              <w:t>a</w:t>
            </w:r>
            <w:r>
              <w:rPr>
                <w:rFonts w:ascii="Arial Narrow" w:hAnsi="Arial Narrow" w:cstheme="minorHAnsi"/>
                <w:sz w:val="20"/>
                <w:szCs w:val="20"/>
                <w:lang w:val="en-ZA"/>
              </w:rPr>
              <w:t>.</w:t>
            </w:r>
            <w:r w:rsidR="0044161D" w:rsidRPr="0044161D">
              <w:rPr>
                <w:rFonts w:ascii="Arial Narrow" w:hAnsi="Arial Narrow" w:cstheme="minorHAnsi"/>
                <w:sz w:val="20"/>
                <w:szCs w:val="20"/>
              </w:rPr>
              <w:t>w</w:t>
            </w:r>
            <w:r>
              <w:rPr>
                <w:rFonts w:ascii="Arial Narrow" w:hAnsi="Arial Narrow" w:cstheme="minorHAnsi"/>
                <w:sz w:val="20"/>
                <w:szCs w:val="20"/>
                <w:lang w:val="en-ZA"/>
              </w:rPr>
              <w:t>.</w:t>
            </w:r>
            <w:r w:rsidR="0044161D" w:rsidRPr="0044161D">
              <w:rPr>
                <w:rFonts w:ascii="Arial Narrow" w:hAnsi="Arial Narrow" w:cstheme="minorHAnsi"/>
                <w:sz w:val="20"/>
                <w:szCs w:val="20"/>
              </w:rPr>
              <w:t xml:space="preserve"> </w:t>
            </w:r>
            <w:r>
              <w:rPr>
                <w:rFonts w:ascii="Arial Narrow" w:hAnsi="Arial Narrow" w:cstheme="minorHAnsi"/>
                <w:sz w:val="20"/>
                <w:szCs w:val="20"/>
                <w:lang w:val="en-ZA"/>
              </w:rPr>
              <w:t xml:space="preserve">leerder </w:t>
            </w:r>
            <w:r w:rsidR="0044161D" w:rsidRPr="0044161D">
              <w:rPr>
                <w:rFonts w:ascii="Arial Narrow" w:hAnsi="Arial Narrow" w:cstheme="minorHAnsi"/>
                <w:sz w:val="20"/>
                <w:szCs w:val="20"/>
              </w:rPr>
              <w:t>toon 'n deeglike begrip van die probleem (wat die probleem is), wat hy</w:t>
            </w:r>
            <w:r w:rsidR="0044161D">
              <w:rPr>
                <w:rFonts w:ascii="Arial Narrow" w:hAnsi="Arial Narrow" w:cstheme="minorHAnsi"/>
                <w:sz w:val="20"/>
                <w:szCs w:val="20"/>
              </w:rPr>
              <w:t>/</w:t>
            </w:r>
            <w:r w:rsidR="0044161D" w:rsidRPr="0044161D">
              <w:rPr>
                <w:rFonts w:ascii="Arial Narrow" w:hAnsi="Arial Narrow" w:cstheme="minorHAnsi"/>
                <w:sz w:val="20"/>
                <w:szCs w:val="20"/>
              </w:rPr>
              <w:t xml:space="preserve">sy </w:t>
            </w:r>
            <w:r w:rsidR="0044161D">
              <w:rPr>
                <w:rFonts w:ascii="Arial Narrow" w:hAnsi="Arial Narrow" w:cstheme="minorHAnsi"/>
                <w:sz w:val="20"/>
                <w:szCs w:val="20"/>
                <w:lang w:val="en-ZA"/>
              </w:rPr>
              <w:t xml:space="preserve">moet </w:t>
            </w:r>
            <w:r w:rsidR="0044161D">
              <w:rPr>
                <w:rFonts w:ascii="Arial Narrow" w:hAnsi="Arial Narrow" w:cstheme="minorHAnsi"/>
                <w:sz w:val="20"/>
                <w:szCs w:val="20"/>
              </w:rPr>
              <w:t>ondersoek en waarom hy/</w:t>
            </w:r>
            <w:r w:rsidR="0044161D" w:rsidRPr="0044161D">
              <w:rPr>
                <w:rFonts w:ascii="Arial Narrow" w:hAnsi="Arial Narrow" w:cstheme="minorHAnsi"/>
                <w:sz w:val="20"/>
                <w:szCs w:val="20"/>
              </w:rPr>
              <w:t>sy die ondersoek doen.</w:t>
            </w:r>
          </w:p>
          <w:p w:rsidR="00F831FA" w:rsidRPr="0044161D" w:rsidRDefault="00812E69" w:rsidP="0013202D">
            <w:pPr>
              <w:rPr>
                <w:rFonts w:ascii="Arial Narrow" w:hAnsi="Arial Narrow" w:cstheme="minorHAnsi"/>
                <w:sz w:val="20"/>
                <w:szCs w:val="20"/>
                <w:lang w:val="en-ZA"/>
              </w:rPr>
            </w:pPr>
            <w:r>
              <w:rPr>
                <w:rFonts w:ascii="Arial Narrow" w:hAnsi="Arial Narrow" w:cstheme="minorHAnsi"/>
                <w:sz w:val="20"/>
                <w:szCs w:val="20"/>
                <w:lang w:val="en-ZA"/>
              </w:rPr>
              <w:t>Dit b</w:t>
            </w:r>
            <w:r w:rsidR="0044161D" w:rsidRPr="0044161D">
              <w:rPr>
                <w:rFonts w:ascii="Arial Narrow" w:hAnsi="Arial Narrow" w:cstheme="minorHAnsi"/>
                <w:sz w:val="20"/>
                <w:szCs w:val="20"/>
              </w:rPr>
              <w:t>ied 'n duidelike oorsig van</w:t>
            </w:r>
            <w:r w:rsidR="0044161D">
              <w:rPr>
                <w:rFonts w:ascii="Arial Narrow" w:hAnsi="Arial Narrow" w:cstheme="minorHAnsi"/>
                <w:sz w:val="20"/>
                <w:szCs w:val="20"/>
              </w:rPr>
              <w:t xml:space="preserve"> die fokus van sy/</w:t>
            </w:r>
            <w:r w:rsidR="0044161D" w:rsidRPr="0044161D">
              <w:rPr>
                <w:rFonts w:ascii="Arial Narrow" w:hAnsi="Arial Narrow" w:cstheme="minorHAnsi"/>
                <w:sz w:val="20"/>
                <w:szCs w:val="20"/>
              </w:rPr>
              <w:t xml:space="preserve">haar ondersoek en die aspekte wat ondersoek moet word en </w:t>
            </w:r>
            <w:r w:rsidR="0044161D">
              <w:rPr>
                <w:rFonts w:ascii="Arial Narrow" w:hAnsi="Arial Narrow" w:cstheme="minorHAnsi"/>
                <w:sz w:val="20"/>
                <w:szCs w:val="20"/>
                <w:lang w:val="en-ZA"/>
              </w:rPr>
              <w:t>dui ook aan</w:t>
            </w:r>
            <w:r>
              <w:rPr>
                <w:rFonts w:ascii="Arial Narrow" w:hAnsi="Arial Narrow" w:cstheme="minorHAnsi"/>
                <w:sz w:val="20"/>
                <w:szCs w:val="20"/>
                <w:lang w:val="en-ZA"/>
              </w:rPr>
              <w:t xml:space="preserve"> </w:t>
            </w:r>
            <w:r w:rsidR="0044161D">
              <w:rPr>
                <w:rFonts w:ascii="Arial Narrow" w:hAnsi="Arial Narrow" w:cstheme="minorHAnsi"/>
                <w:sz w:val="20"/>
                <w:szCs w:val="20"/>
              </w:rPr>
              <w:t>hoe hy</w:t>
            </w:r>
            <w:r w:rsidR="0044161D" w:rsidRPr="0044161D">
              <w:rPr>
                <w:rFonts w:ascii="Arial Narrow" w:hAnsi="Arial Narrow" w:cstheme="minorHAnsi"/>
                <w:sz w:val="20"/>
                <w:szCs w:val="20"/>
              </w:rPr>
              <w:t xml:space="preserve">/sy te werk sal gaan </w:t>
            </w:r>
            <w:r>
              <w:rPr>
                <w:rFonts w:ascii="Arial Narrow" w:hAnsi="Arial Narrow" w:cstheme="minorHAnsi"/>
                <w:sz w:val="20"/>
                <w:szCs w:val="20"/>
                <w:lang w:val="en-ZA"/>
              </w:rPr>
              <w:t>asook aan wie</w:t>
            </w:r>
            <w:r w:rsidR="0044161D" w:rsidRPr="0044161D">
              <w:rPr>
                <w:rFonts w:ascii="Arial Narrow" w:hAnsi="Arial Narrow" w:cstheme="minorHAnsi"/>
                <w:sz w:val="20"/>
                <w:szCs w:val="20"/>
              </w:rPr>
              <w:t xml:space="preserve"> en hoe dit aangebied moet word.</w:t>
            </w:r>
          </w:p>
        </w:tc>
        <w:tc>
          <w:tcPr>
            <w:tcW w:w="298" w:type="pct"/>
            <w:vMerge w:val="restart"/>
            <w:tcBorders>
              <w:top w:val="single" w:sz="4" w:space="0" w:color="auto"/>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CA192E" w:rsidP="00CA192E">
            <w:pPr>
              <w:pStyle w:val="ListParagraph"/>
              <w:numPr>
                <w:ilvl w:val="0"/>
                <w:numId w:val="26"/>
              </w:numPr>
              <w:spacing w:after="0" w:line="240" w:lineRule="auto"/>
              <w:rPr>
                <w:rFonts w:ascii="Arial Narrow" w:hAnsi="Arial Narrow" w:cstheme="minorHAnsi"/>
                <w:sz w:val="20"/>
                <w:szCs w:val="20"/>
              </w:rPr>
            </w:pPr>
            <w:r w:rsidRPr="00CA192E">
              <w:rPr>
                <w:rFonts w:ascii="Arial Narrow" w:hAnsi="Arial Narrow" w:cstheme="minorHAnsi"/>
                <w:sz w:val="20"/>
                <w:szCs w:val="20"/>
              </w:rPr>
              <w:t>Hoekom doen ek die ondersoek</w:t>
            </w:r>
            <w:r w:rsidR="00F831FA" w:rsidRPr="00DC4A1E">
              <w:rPr>
                <w:rFonts w:ascii="Arial Narrow" w:hAnsi="Arial Narrow" w:cstheme="minorHAnsi"/>
                <w:sz w:val="20"/>
                <w:szCs w:val="20"/>
              </w:rPr>
              <w:t xml:space="preserve">? </w:t>
            </w:r>
          </w:p>
          <w:p w:rsidR="00CA192E" w:rsidRDefault="00CA192E" w:rsidP="00CA192E">
            <w:pPr>
              <w:pStyle w:val="ListParagraph"/>
              <w:numPr>
                <w:ilvl w:val="0"/>
                <w:numId w:val="26"/>
              </w:numPr>
              <w:spacing w:after="0" w:line="240" w:lineRule="auto"/>
              <w:rPr>
                <w:rFonts w:ascii="Arial Narrow" w:hAnsi="Arial Narrow" w:cstheme="minorHAnsi"/>
                <w:sz w:val="20"/>
                <w:szCs w:val="20"/>
              </w:rPr>
            </w:pPr>
            <w:r w:rsidRPr="00CA192E">
              <w:rPr>
                <w:rFonts w:ascii="Arial Narrow" w:hAnsi="Arial Narrow" w:cstheme="minorHAnsi"/>
                <w:sz w:val="20"/>
                <w:szCs w:val="20"/>
              </w:rPr>
              <w:t>Wat sal die fokus van my ondersoek wees?</w:t>
            </w:r>
          </w:p>
          <w:p w:rsidR="00CA192E" w:rsidRDefault="00CA192E" w:rsidP="00CA192E">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Hoe</w:t>
            </w:r>
            <w:r w:rsidRPr="00CA192E">
              <w:rPr>
                <w:rFonts w:ascii="Arial Narrow" w:hAnsi="Arial Narrow" w:cstheme="minorHAnsi"/>
                <w:sz w:val="20"/>
                <w:szCs w:val="20"/>
              </w:rPr>
              <w:t xml:space="preserve"> gaan ek die </w:t>
            </w:r>
            <w:r w:rsidR="002F1DAE">
              <w:rPr>
                <w:rFonts w:ascii="Arial Narrow" w:hAnsi="Arial Narrow" w:cstheme="minorHAnsi"/>
                <w:sz w:val="20"/>
                <w:szCs w:val="20"/>
              </w:rPr>
              <w:t>vereistes</w:t>
            </w:r>
            <w:r w:rsidRPr="00CA192E">
              <w:rPr>
                <w:rFonts w:ascii="Arial Narrow" w:hAnsi="Arial Narrow" w:cstheme="minorHAnsi"/>
                <w:sz w:val="20"/>
                <w:szCs w:val="20"/>
              </w:rPr>
              <w:t xml:space="preserve"> van die PAT </w:t>
            </w:r>
            <w:r>
              <w:rPr>
                <w:rFonts w:ascii="Arial Narrow" w:hAnsi="Arial Narrow" w:cstheme="minorHAnsi"/>
                <w:sz w:val="20"/>
                <w:szCs w:val="20"/>
              </w:rPr>
              <w:t>in ag neem</w:t>
            </w:r>
            <w:r w:rsidRPr="00CA192E">
              <w:rPr>
                <w:rFonts w:ascii="Arial Narrow" w:hAnsi="Arial Narrow" w:cstheme="minorHAnsi"/>
                <w:sz w:val="20"/>
                <w:szCs w:val="20"/>
              </w:rPr>
              <w:t>?</w:t>
            </w:r>
          </w:p>
          <w:p w:rsidR="00F831FA" w:rsidRPr="00DC4A1E" w:rsidRDefault="00CA192E" w:rsidP="00CA192E">
            <w:pPr>
              <w:pStyle w:val="ListParagraph"/>
              <w:numPr>
                <w:ilvl w:val="0"/>
                <w:numId w:val="26"/>
              </w:numPr>
              <w:spacing w:after="0" w:line="240" w:lineRule="auto"/>
              <w:rPr>
                <w:rFonts w:ascii="Arial Narrow" w:hAnsi="Arial Narrow" w:cstheme="minorHAnsi"/>
                <w:sz w:val="20"/>
                <w:szCs w:val="20"/>
              </w:rPr>
            </w:pPr>
            <w:r w:rsidRPr="00CA192E">
              <w:rPr>
                <w:rFonts w:ascii="Arial Narrow" w:hAnsi="Arial Narrow" w:cstheme="minorHAnsi"/>
                <w:sz w:val="20"/>
                <w:szCs w:val="20"/>
              </w:rPr>
              <w:t>Wie is die teikengroep</w:t>
            </w:r>
            <w:r w:rsidR="00F831FA" w:rsidRPr="00DC4A1E">
              <w:rPr>
                <w:rFonts w:ascii="Arial Narrow" w:hAnsi="Arial Narrow" w:cstheme="minorHAnsi"/>
                <w:sz w:val="20"/>
                <w:szCs w:val="20"/>
              </w:rPr>
              <w:t>?</w:t>
            </w:r>
          </w:p>
          <w:p w:rsidR="00F831FA" w:rsidRPr="00DC4A1E" w:rsidRDefault="00CA192E" w:rsidP="002F1DAE">
            <w:pPr>
              <w:pStyle w:val="ListParagraph"/>
              <w:numPr>
                <w:ilvl w:val="0"/>
                <w:numId w:val="26"/>
              </w:numPr>
              <w:spacing w:after="0" w:line="240" w:lineRule="auto"/>
              <w:rPr>
                <w:rFonts w:ascii="Arial Narrow" w:hAnsi="Arial Narrow"/>
                <w:sz w:val="20"/>
                <w:szCs w:val="20"/>
              </w:rPr>
            </w:pPr>
            <w:r w:rsidRPr="00CA192E">
              <w:rPr>
                <w:rFonts w:ascii="Arial Narrow" w:hAnsi="Arial Narrow" w:cstheme="minorHAnsi"/>
                <w:sz w:val="20"/>
                <w:szCs w:val="20"/>
              </w:rPr>
              <w:t xml:space="preserve">In watter formaat </w:t>
            </w:r>
            <w:r w:rsidR="002F1DAE">
              <w:rPr>
                <w:rFonts w:ascii="Arial Narrow" w:hAnsi="Arial Narrow" w:cstheme="minorHAnsi"/>
                <w:sz w:val="20"/>
                <w:szCs w:val="20"/>
              </w:rPr>
              <w:t>moet dit aangebied word</w:t>
            </w:r>
            <w:r w:rsidR="00F831FA" w:rsidRPr="00DC4A1E">
              <w:rPr>
                <w:rFonts w:ascii="Arial Narrow" w:hAnsi="Arial Narrow" w:cstheme="minorHAnsi"/>
                <w:sz w:val="20"/>
                <w:szCs w:val="20"/>
              </w:rPr>
              <w:t>?</w:t>
            </w:r>
          </w:p>
        </w:tc>
        <w:tc>
          <w:tcPr>
            <w:tcW w:w="316" w:type="pct"/>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F831FA" w:rsidRPr="00DC4A1E" w:rsidRDefault="00CA192E" w:rsidP="0013202D">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Al 5 vrae (in </w:t>
            </w:r>
            <w:r>
              <w:rPr>
                <w:rFonts w:ascii="Arial Narrow" w:hAnsi="Arial Narrow" w:cstheme="minorHAnsi"/>
                <w:sz w:val="20"/>
                <w:szCs w:val="20"/>
              </w:rPr>
              <w:t>k</w:t>
            </w:r>
            <w:r w:rsidRPr="00CA192E">
              <w:rPr>
                <w:rFonts w:ascii="Arial Narrow" w:hAnsi="Arial Narrow" w:cstheme="minorHAnsi"/>
                <w:sz w:val="20"/>
                <w:szCs w:val="20"/>
              </w:rPr>
              <w:t xml:space="preserve">riteria) is duidelik </w:t>
            </w:r>
            <w:r w:rsidR="0013202D">
              <w:rPr>
                <w:rFonts w:ascii="Arial Narrow" w:hAnsi="Arial Narrow" w:cstheme="minorHAnsi"/>
                <w:sz w:val="20"/>
                <w:szCs w:val="20"/>
              </w:rPr>
              <w:t xml:space="preserve">beantwoord </w:t>
            </w:r>
            <w:r w:rsidRPr="00CA192E">
              <w:rPr>
                <w:rFonts w:ascii="Arial Narrow" w:hAnsi="Arial Narrow" w:cstheme="minorHAnsi"/>
                <w:sz w:val="20"/>
                <w:szCs w:val="20"/>
              </w:rPr>
              <w:t>en in die leerder se eie woorde</w:t>
            </w:r>
            <w:r w:rsidR="0013202D">
              <w:rPr>
                <w:rFonts w:ascii="Arial Narrow" w:hAnsi="Arial Narrow" w:cstheme="minorHAnsi"/>
                <w:sz w:val="20"/>
                <w:szCs w:val="20"/>
              </w:rPr>
              <w:t xml:space="preserve"> beantwoord</w:t>
            </w:r>
          </w:p>
        </w:tc>
        <w:tc>
          <w:tcPr>
            <w:tcW w:w="527" w:type="pct"/>
          </w:tcPr>
          <w:p w:rsidR="00F831FA" w:rsidRPr="00DC4A1E" w:rsidRDefault="00CA192E" w:rsidP="00CA192E">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Slegs 4 van die 5 vrae (in </w:t>
            </w:r>
            <w:r>
              <w:rPr>
                <w:rFonts w:ascii="Arial Narrow" w:hAnsi="Arial Narrow" w:cstheme="minorHAnsi"/>
                <w:sz w:val="20"/>
                <w:szCs w:val="20"/>
              </w:rPr>
              <w:t>k</w:t>
            </w:r>
            <w:r w:rsidRPr="00CA192E">
              <w:rPr>
                <w:rFonts w:ascii="Arial Narrow" w:hAnsi="Arial Narrow" w:cstheme="minorHAnsi"/>
                <w:sz w:val="20"/>
                <w:szCs w:val="20"/>
              </w:rPr>
              <w:t>riteria) i</w:t>
            </w:r>
            <w:r>
              <w:rPr>
                <w:rFonts w:ascii="Arial Narrow" w:hAnsi="Arial Narrow" w:cstheme="minorHAnsi"/>
                <w:sz w:val="20"/>
                <w:szCs w:val="20"/>
              </w:rPr>
              <w:t>s duidelik beantwoord en gedoen</w:t>
            </w:r>
            <w:r w:rsidRPr="00CA192E">
              <w:rPr>
                <w:rFonts w:ascii="Arial Narrow" w:hAnsi="Arial Narrow" w:cstheme="minorHAnsi"/>
                <w:sz w:val="20"/>
                <w:szCs w:val="20"/>
              </w:rPr>
              <w:t xml:space="preserve"> in die leerder se eie woorde</w:t>
            </w:r>
          </w:p>
          <w:p w:rsidR="00F831FA" w:rsidRPr="00DC4A1E" w:rsidRDefault="00F831FA" w:rsidP="002B2B47">
            <w:pPr>
              <w:pStyle w:val="ListParagraph"/>
              <w:ind w:left="176"/>
              <w:rPr>
                <w:rFonts w:ascii="Arial Narrow" w:hAnsi="Arial Narrow" w:cstheme="minorHAnsi"/>
                <w:sz w:val="20"/>
                <w:szCs w:val="20"/>
              </w:rPr>
            </w:pPr>
          </w:p>
        </w:tc>
        <w:tc>
          <w:tcPr>
            <w:tcW w:w="527" w:type="pct"/>
          </w:tcPr>
          <w:p w:rsidR="00F831FA" w:rsidRPr="00DC4A1E" w:rsidRDefault="00CA192E" w:rsidP="00CA192E">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Slegs 3 van die 5 vrae in die </w:t>
            </w:r>
            <w:r>
              <w:rPr>
                <w:rFonts w:ascii="Arial Narrow" w:hAnsi="Arial Narrow" w:cstheme="minorHAnsi"/>
                <w:sz w:val="20"/>
                <w:szCs w:val="20"/>
              </w:rPr>
              <w:t>k</w:t>
            </w:r>
            <w:r w:rsidRPr="00CA192E">
              <w:rPr>
                <w:rFonts w:ascii="Arial Narrow" w:hAnsi="Arial Narrow" w:cstheme="minorHAnsi"/>
                <w:sz w:val="20"/>
                <w:szCs w:val="20"/>
              </w:rPr>
              <w:t xml:space="preserve">riteria is duidelik </w:t>
            </w:r>
            <w:r>
              <w:rPr>
                <w:rFonts w:ascii="Arial Narrow" w:hAnsi="Arial Narrow" w:cstheme="minorHAnsi"/>
                <w:sz w:val="20"/>
                <w:szCs w:val="20"/>
              </w:rPr>
              <w:t>be</w:t>
            </w:r>
            <w:r w:rsidRPr="00CA192E">
              <w:rPr>
                <w:rFonts w:ascii="Arial Narrow" w:hAnsi="Arial Narrow" w:cstheme="minorHAnsi"/>
                <w:sz w:val="20"/>
                <w:szCs w:val="20"/>
              </w:rPr>
              <w:t>antwoord en gedoen in leerder se eie woorde</w:t>
            </w:r>
          </w:p>
        </w:tc>
        <w:tc>
          <w:tcPr>
            <w:tcW w:w="527" w:type="pct"/>
          </w:tcPr>
          <w:p w:rsidR="00F831FA" w:rsidRPr="00DC4A1E" w:rsidRDefault="00CA192E" w:rsidP="00CA192E">
            <w:pPr>
              <w:pStyle w:val="ListParagraph"/>
              <w:numPr>
                <w:ilvl w:val="0"/>
                <w:numId w:val="33"/>
              </w:numPr>
              <w:rPr>
                <w:rFonts w:ascii="Arial Narrow" w:hAnsi="Arial Narrow" w:cstheme="minorHAnsi"/>
                <w:sz w:val="20"/>
                <w:szCs w:val="20"/>
              </w:rPr>
            </w:pPr>
            <w:r w:rsidRPr="00CA192E">
              <w:rPr>
                <w:rFonts w:ascii="Arial Narrow" w:hAnsi="Arial Narrow" w:cstheme="minorHAnsi"/>
                <w:sz w:val="20"/>
                <w:szCs w:val="20"/>
              </w:rPr>
              <w:t xml:space="preserve">Slegs 2 van die 5 vrae in die </w:t>
            </w:r>
            <w:r>
              <w:rPr>
                <w:rFonts w:ascii="Arial Narrow" w:hAnsi="Arial Narrow" w:cstheme="minorHAnsi"/>
                <w:sz w:val="20"/>
                <w:szCs w:val="20"/>
              </w:rPr>
              <w:t>k</w:t>
            </w:r>
            <w:r w:rsidRPr="00CA192E">
              <w:rPr>
                <w:rFonts w:ascii="Arial Narrow" w:hAnsi="Arial Narrow" w:cstheme="minorHAnsi"/>
                <w:sz w:val="20"/>
                <w:szCs w:val="20"/>
              </w:rPr>
              <w:t>riteria is duidelik beantwoord</w:t>
            </w:r>
          </w:p>
          <w:p w:rsidR="00F831FA" w:rsidRPr="00DC4A1E" w:rsidRDefault="00F831FA" w:rsidP="002B2B47">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w:t>
            </w:r>
            <w:r w:rsidR="00CA192E">
              <w:rPr>
                <w:rFonts w:ascii="Arial Narrow" w:hAnsi="Arial Narrow" w:cstheme="minorHAnsi"/>
                <w:b/>
                <w:sz w:val="20"/>
                <w:szCs w:val="20"/>
                <w:lang w:val="en-ZA"/>
              </w:rPr>
              <w:t>F</w:t>
            </w:r>
          </w:p>
          <w:p w:rsidR="00F831FA" w:rsidRPr="00DC4A1E" w:rsidRDefault="00CA192E" w:rsidP="0013202D">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Enige 1 vraag is nie duidelik l in die leerder se eie woorde</w:t>
            </w:r>
            <w:r w:rsidR="0013202D">
              <w:rPr>
                <w:rFonts w:ascii="Arial Narrow" w:hAnsi="Arial Narrow" w:cstheme="minorHAnsi"/>
                <w:sz w:val="20"/>
                <w:szCs w:val="20"/>
              </w:rPr>
              <w:t xml:space="preserve"> gestel nie</w:t>
            </w:r>
            <w:r w:rsidRPr="00CA192E">
              <w:rPr>
                <w:rFonts w:ascii="Arial Narrow" w:hAnsi="Arial Narrow" w:cstheme="minorHAnsi"/>
                <w:sz w:val="20"/>
                <w:szCs w:val="20"/>
              </w:rPr>
              <w:t>.</w:t>
            </w:r>
          </w:p>
        </w:tc>
        <w:tc>
          <w:tcPr>
            <w:tcW w:w="527" w:type="pct"/>
            <w:tcBorders>
              <w:right w:val="single" w:sz="4" w:space="0" w:color="auto"/>
            </w:tcBorders>
          </w:tcPr>
          <w:p w:rsidR="00F831FA" w:rsidRDefault="00CA192E" w:rsidP="00CA192E">
            <w:pPr>
              <w:pStyle w:val="ListParagraph"/>
              <w:numPr>
                <w:ilvl w:val="0"/>
                <w:numId w:val="33"/>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Nie gedoen </w:t>
            </w:r>
            <w:r w:rsidRPr="00CA192E">
              <w:rPr>
                <w:rFonts w:ascii="Arial Narrow" w:hAnsi="Arial Narrow" w:cstheme="minorHAnsi"/>
                <w:b/>
                <w:sz w:val="20"/>
                <w:szCs w:val="20"/>
              </w:rPr>
              <w:t>of</w:t>
            </w:r>
          </w:p>
          <w:p w:rsidR="00F831FA" w:rsidRPr="00DC4A1E" w:rsidRDefault="00CA192E" w:rsidP="00CA192E">
            <w:pPr>
              <w:pStyle w:val="ListParagraph"/>
              <w:numPr>
                <w:ilvl w:val="0"/>
                <w:numId w:val="33"/>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Minder as 2 van die 5 vrae in die </w:t>
            </w:r>
            <w:r>
              <w:rPr>
                <w:rFonts w:ascii="Arial Narrow" w:hAnsi="Arial Narrow" w:cstheme="minorHAnsi"/>
                <w:sz w:val="20"/>
                <w:szCs w:val="20"/>
              </w:rPr>
              <w:t>k</w:t>
            </w:r>
            <w:r w:rsidRPr="00CA192E">
              <w:rPr>
                <w:rFonts w:ascii="Arial Narrow" w:hAnsi="Arial Narrow" w:cstheme="minorHAnsi"/>
                <w:sz w:val="20"/>
                <w:szCs w:val="20"/>
              </w:rPr>
              <w:t xml:space="preserve">riteria beantwoord </w:t>
            </w:r>
            <w:r w:rsidRPr="00CA192E">
              <w:rPr>
                <w:rFonts w:ascii="Arial Narrow" w:hAnsi="Arial Narrow" w:cstheme="minorHAnsi"/>
                <w:b/>
                <w:sz w:val="20"/>
                <w:szCs w:val="20"/>
              </w:rPr>
              <w:t>of</w:t>
            </w:r>
          </w:p>
          <w:p w:rsidR="003570FA" w:rsidRDefault="00CA192E" w:rsidP="003570FA">
            <w:pPr>
              <w:pStyle w:val="ListParagraph"/>
              <w:numPr>
                <w:ilvl w:val="0"/>
                <w:numId w:val="33"/>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Die vrae is so vaag beantwoord dat geen merkbare doel gevind kan </w:t>
            </w:r>
            <w:r w:rsidR="003570FA">
              <w:rPr>
                <w:rFonts w:ascii="Arial Narrow" w:hAnsi="Arial Narrow" w:cstheme="minorHAnsi"/>
                <w:sz w:val="20"/>
                <w:szCs w:val="20"/>
              </w:rPr>
              <w:t xml:space="preserve">word nie </w:t>
            </w:r>
            <w:r w:rsidRPr="003570FA">
              <w:rPr>
                <w:rFonts w:ascii="Arial Narrow" w:hAnsi="Arial Narrow" w:cstheme="minorHAnsi"/>
                <w:b/>
                <w:sz w:val="20"/>
                <w:szCs w:val="20"/>
              </w:rPr>
              <w:t>of</w:t>
            </w:r>
          </w:p>
          <w:p w:rsidR="003570FA" w:rsidRPr="003570FA" w:rsidRDefault="003570FA" w:rsidP="003570FA">
            <w:pPr>
              <w:pStyle w:val="ListParagraph"/>
              <w:numPr>
                <w:ilvl w:val="0"/>
                <w:numId w:val="33"/>
              </w:numPr>
              <w:spacing w:after="0" w:line="240" w:lineRule="auto"/>
              <w:ind w:left="170" w:hanging="170"/>
              <w:rPr>
                <w:rFonts w:ascii="Arial Narrow" w:hAnsi="Arial Narrow" w:cstheme="minorHAnsi"/>
                <w:sz w:val="20"/>
                <w:szCs w:val="20"/>
              </w:rPr>
            </w:pPr>
            <w:r w:rsidRPr="003570FA">
              <w:rPr>
                <w:rFonts w:ascii="Arial Narrow" w:hAnsi="Arial Narrow" w:cstheme="minorHAnsi"/>
                <w:sz w:val="20"/>
                <w:szCs w:val="20"/>
              </w:rPr>
              <w:t>Taak definisie is nie in die leerder se eie woorde</w:t>
            </w:r>
            <w:r>
              <w:rPr>
                <w:rFonts w:ascii="Arial Narrow" w:hAnsi="Arial Narrow" w:cstheme="minorHAnsi"/>
                <w:sz w:val="20"/>
                <w:szCs w:val="20"/>
              </w:rPr>
              <w:t xml:space="preserve"> nie</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DC4A1E" w:rsidRDefault="003570FA" w:rsidP="002B2B47">
            <w:pPr>
              <w:rPr>
                <w:rFonts w:ascii="Arial Narrow" w:hAnsi="Arial Narrow"/>
                <w:b/>
                <w:sz w:val="20"/>
                <w:szCs w:val="20"/>
              </w:rPr>
            </w:pPr>
            <w:r w:rsidRPr="003570FA">
              <w:rPr>
                <w:rFonts w:ascii="Arial Narrow" w:hAnsi="Arial Narrow"/>
                <w:b/>
                <w:sz w:val="20"/>
                <w:szCs w:val="20"/>
              </w:rPr>
              <w:t xml:space="preserve">VRAE </w:t>
            </w:r>
            <w:r>
              <w:rPr>
                <w:rFonts w:ascii="Arial Narrow" w:hAnsi="Arial Narrow"/>
                <w:b/>
                <w:sz w:val="20"/>
                <w:szCs w:val="20"/>
              </w:rPr>
              <w:t>–</w:t>
            </w:r>
            <w:r w:rsidRPr="003570FA">
              <w:rPr>
                <w:rFonts w:ascii="Arial Narrow" w:hAnsi="Arial Narrow"/>
                <w:b/>
                <w:sz w:val="20"/>
                <w:szCs w:val="20"/>
              </w:rPr>
              <w:t xml:space="preserve"> GEHALTE </w:t>
            </w:r>
            <w:r w:rsidR="00F831FA" w:rsidRPr="00DC4A1E">
              <w:rPr>
                <w:rFonts w:ascii="Arial Narrow" w:hAnsi="Arial Narrow"/>
                <w:b/>
                <w:sz w:val="20"/>
                <w:szCs w:val="20"/>
              </w:rPr>
              <w:t>(</w:t>
            </w:r>
            <w:r w:rsidRPr="003570FA">
              <w:rPr>
                <w:rFonts w:ascii="Arial Narrow" w:hAnsi="Arial Narrow"/>
                <w:b/>
                <w:sz w:val="20"/>
                <w:szCs w:val="20"/>
              </w:rPr>
              <w:t xml:space="preserve">Vrae om die ondersoek te lei </w:t>
            </w:r>
            <w:r>
              <w:rPr>
                <w:rFonts w:ascii="Arial Narrow" w:hAnsi="Arial Narrow"/>
                <w:b/>
                <w:sz w:val="20"/>
                <w:szCs w:val="20"/>
              </w:rPr>
              <w:t>–</w:t>
            </w:r>
            <w:r w:rsidRPr="003570FA">
              <w:rPr>
                <w:rFonts w:ascii="Arial Narrow" w:hAnsi="Arial Narrow"/>
                <w:b/>
                <w:sz w:val="20"/>
                <w:szCs w:val="20"/>
              </w:rPr>
              <w:t xml:space="preserve"> dit is NIE vir die VRAELYS</w:t>
            </w:r>
            <w:r>
              <w:rPr>
                <w:rFonts w:ascii="Arial Narrow" w:hAnsi="Arial Narrow"/>
                <w:b/>
                <w:sz w:val="20"/>
                <w:szCs w:val="20"/>
                <w:lang w:val="en-ZA"/>
              </w:rPr>
              <w:t xml:space="preserve"> nie</w:t>
            </w:r>
            <w:r w:rsidR="00F831FA" w:rsidRPr="00DC4A1E">
              <w:rPr>
                <w:rFonts w:ascii="Arial Narrow" w:hAnsi="Arial Narrow"/>
                <w:b/>
                <w:sz w:val="20"/>
                <w:szCs w:val="20"/>
              </w:rPr>
              <w:t>)</w:t>
            </w:r>
          </w:p>
          <w:p w:rsidR="00F831FA" w:rsidRPr="003570FA" w:rsidRDefault="003570FA" w:rsidP="009C3B2A">
            <w:pPr>
              <w:rPr>
                <w:rFonts w:ascii="Arial Narrow" w:hAnsi="Arial Narrow" w:cstheme="minorHAnsi"/>
                <w:sz w:val="20"/>
                <w:szCs w:val="20"/>
                <w:lang w:val="en-ZA"/>
              </w:rPr>
            </w:pPr>
            <w:r w:rsidRPr="003570FA">
              <w:rPr>
                <w:rFonts w:ascii="Arial Narrow" w:hAnsi="Arial Narrow" w:cstheme="minorHAnsi"/>
                <w:sz w:val="20"/>
                <w:szCs w:val="20"/>
              </w:rPr>
              <w:t xml:space="preserve">ŉ Minimum van </w:t>
            </w:r>
            <w:r w:rsidRPr="003570FA">
              <w:rPr>
                <w:rFonts w:ascii="Arial Narrow" w:hAnsi="Arial Narrow" w:cstheme="minorHAnsi"/>
                <w:b/>
                <w:sz w:val="20"/>
                <w:szCs w:val="20"/>
                <w:u w:val="single"/>
              </w:rPr>
              <w:t>15 vrae</w:t>
            </w:r>
            <w:r w:rsidRPr="003570FA">
              <w:rPr>
                <w:rFonts w:ascii="Arial Narrow" w:hAnsi="Arial Narrow" w:cstheme="minorHAnsi"/>
                <w:sz w:val="20"/>
                <w:szCs w:val="20"/>
              </w:rPr>
              <w:t xml:space="preserve">, </w:t>
            </w:r>
            <w:r w:rsidR="003A0D54">
              <w:rPr>
                <w:rFonts w:ascii="Arial Narrow" w:hAnsi="Arial Narrow" w:cstheme="minorHAnsi"/>
                <w:sz w:val="20"/>
                <w:szCs w:val="20"/>
                <w:lang w:val="en-ZA"/>
              </w:rPr>
              <w:t xml:space="preserve">toepaslik </w:t>
            </w:r>
            <w:r w:rsidRPr="003570FA">
              <w:rPr>
                <w:rFonts w:ascii="Arial Narrow" w:hAnsi="Arial Narrow" w:cstheme="minorHAnsi"/>
                <w:sz w:val="20"/>
                <w:szCs w:val="20"/>
              </w:rPr>
              <w:t>tot die fokusvraag, wat sal help om die fokus</w:t>
            </w:r>
            <w:r>
              <w:rPr>
                <w:rFonts w:ascii="Arial Narrow" w:hAnsi="Arial Narrow" w:cstheme="minorHAnsi"/>
                <w:sz w:val="20"/>
                <w:szCs w:val="20"/>
              </w:rPr>
              <w:t>vraag</w:t>
            </w:r>
            <w:r w:rsidR="003A0D54">
              <w:rPr>
                <w:rFonts w:ascii="Arial Narrow" w:hAnsi="Arial Narrow" w:cstheme="minorHAnsi"/>
                <w:sz w:val="20"/>
                <w:szCs w:val="20"/>
                <w:lang w:val="en-ZA"/>
              </w:rPr>
              <w:t xml:space="preserve"> te beantwoord</w:t>
            </w:r>
            <w:r w:rsidRPr="003570FA">
              <w:rPr>
                <w:rFonts w:ascii="Arial Narrow" w:hAnsi="Arial Narrow" w:cstheme="minorHAnsi"/>
                <w:sz w:val="20"/>
                <w:szCs w:val="20"/>
              </w:rPr>
              <w:t xml:space="preserve"> en </w:t>
            </w:r>
            <w:r>
              <w:rPr>
                <w:rFonts w:ascii="Arial Narrow" w:hAnsi="Arial Narrow" w:cstheme="minorHAnsi"/>
                <w:sz w:val="20"/>
                <w:szCs w:val="20"/>
              </w:rPr>
              <w:t>'n oplossing vir die probleem</w:t>
            </w:r>
            <w:r w:rsidRPr="003570FA">
              <w:rPr>
                <w:rFonts w:ascii="Arial Narrow" w:hAnsi="Arial Narrow" w:cstheme="minorHAnsi"/>
                <w:sz w:val="20"/>
                <w:szCs w:val="20"/>
              </w:rPr>
              <w:t>/fokus vraag binne die raamwerk van die PAT vereistes</w:t>
            </w:r>
            <w:r w:rsidR="009C3B2A">
              <w:rPr>
                <w:rFonts w:ascii="Arial Narrow" w:hAnsi="Arial Narrow" w:cstheme="minorHAnsi"/>
                <w:sz w:val="20"/>
                <w:szCs w:val="20"/>
                <w:lang w:val="en-ZA"/>
              </w:rPr>
              <w:t xml:space="preserve"> te bied</w:t>
            </w:r>
            <w:r w:rsidRPr="003570FA">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FD16BD"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9C3B2A" w:rsidRDefault="009C3B2A" w:rsidP="003570FA">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Goeie verskeidenheid vrae – sluit oop-einde en geslote-einde vrae in</w:t>
            </w:r>
          </w:p>
          <w:p w:rsidR="003570FA" w:rsidRDefault="00A568D4" w:rsidP="003570FA">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Al</w:t>
            </w:r>
            <w:r w:rsidR="003A0D54">
              <w:rPr>
                <w:rFonts w:ascii="Arial Narrow" w:hAnsi="Arial Narrow"/>
                <w:sz w:val="20"/>
                <w:szCs w:val="20"/>
              </w:rPr>
              <w:t>le</w:t>
            </w:r>
            <w:r w:rsidR="003570FA" w:rsidRPr="003570FA">
              <w:rPr>
                <w:rFonts w:ascii="Arial Narrow" w:hAnsi="Arial Narrow"/>
                <w:sz w:val="20"/>
                <w:szCs w:val="20"/>
              </w:rPr>
              <w:t xml:space="preserve"> vrae </w:t>
            </w:r>
            <w:r w:rsidR="003A0D54">
              <w:rPr>
                <w:rFonts w:ascii="Arial Narrow" w:hAnsi="Arial Narrow"/>
                <w:sz w:val="20"/>
                <w:szCs w:val="20"/>
              </w:rPr>
              <w:t>is</w:t>
            </w:r>
            <w:r w:rsidR="003570FA" w:rsidRPr="003570FA">
              <w:rPr>
                <w:rFonts w:ascii="Arial Narrow" w:hAnsi="Arial Narrow"/>
                <w:sz w:val="20"/>
                <w:szCs w:val="20"/>
              </w:rPr>
              <w:t xml:space="preserve"> van toepassing is op die fokusvraag en sal help om die fokusvraag te beantwoord.</w:t>
            </w:r>
          </w:p>
          <w:p w:rsidR="00F831FA" w:rsidRPr="009C3B2A" w:rsidRDefault="003570FA" w:rsidP="009C3B2A">
            <w:pPr>
              <w:pStyle w:val="ListParagraph"/>
              <w:numPr>
                <w:ilvl w:val="0"/>
                <w:numId w:val="32"/>
              </w:numPr>
              <w:spacing w:after="0" w:line="240" w:lineRule="auto"/>
              <w:rPr>
                <w:rFonts w:ascii="Arial Narrow" w:hAnsi="Arial Narrow"/>
                <w:sz w:val="20"/>
                <w:szCs w:val="20"/>
              </w:rPr>
            </w:pPr>
            <w:r w:rsidRPr="003570FA">
              <w:rPr>
                <w:rFonts w:ascii="Arial Narrow" w:hAnsi="Arial Narrow"/>
                <w:sz w:val="20"/>
                <w:szCs w:val="20"/>
              </w:rPr>
              <w:t xml:space="preserve">Sluit vrae </w:t>
            </w:r>
            <w:r>
              <w:rPr>
                <w:rFonts w:ascii="Arial Narrow" w:hAnsi="Arial Narrow"/>
                <w:sz w:val="20"/>
                <w:szCs w:val="20"/>
              </w:rPr>
              <w:t xml:space="preserve">in </w:t>
            </w:r>
            <w:r w:rsidRPr="003570FA">
              <w:rPr>
                <w:rFonts w:ascii="Arial Narrow" w:hAnsi="Arial Narrow"/>
                <w:sz w:val="20"/>
                <w:szCs w:val="20"/>
              </w:rPr>
              <w:t>wat data</w:t>
            </w:r>
            <w:r>
              <w:rPr>
                <w:rFonts w:ascii="Arial Narrow" w:hAnsi="Arial Narrow"/>
                <w:sz w:val="20"/>
                <w:szCs w:val="20"/>
              </w:rPr>
              <w:t>/</w:t>
            </w:r>
            <w:r w:rsidRPr="003570FA">
              <w:rPr>
                <w:rFonts w:ascii="Arial Narrow" w:hAnsi="Arial Narrow"/>
                <w:sz w:val="20"/>
                <w:szCs w:val="20"/>
              </w:rPr>
              <w:t>statistiek</w:t>
            </w:r>
            <w:r w:rsidR="003A0D54">
              <w:rPr>
                <w:rFonts w:ascii="Arial Narrow" w:hAnsi="Arial Narrow"/>
                <w:sz w:val="20"/>
                <w:szCs w:val="20"/>
              </w:rPr>
              <w:t>-</w:t>
            </w:r>
            <w:r w:rsidRPr="003570FA">
              <w:rPr>
                <w:rFonts w:ascii="Arial Narrow" w:hAnsi="Arial Narrow"/>
                <w:sz w:val="20"/>
                <w:szCs w:val="20"/>
              </w:rPr>
              <w:t xml:space="preserve">tipe </w:t>
            </w:r>
            <w:r>
              <w:rPr>
                <w:rFonts w:ascii="Arial Narrow" w:hAnsi="Arial Narrow"/>
                <w:sz w:val="20"/>
                <w:szCs w:val="20"/>
              </w:rPr>
              <w:t>antwoorde sal gee</w:t>
            </w:r>
            <w:r w:rsidRPr="003570FA">
              <w:rPr>
                <w:rFonts w:ascii="Arial Narrow" w:hAnsi="Arial Narrow"/>
                <w:sz w:val="20"/>
                <w:szCs w:val="20"/>
              </w:rPr>
              <w:t xml:space="preserve">, byvoorbeeld: Hoeveel? Hoeveel keer, </w:t>
            </w:r>
            <w:r w:rsidR="002519A1">
              <w:rPr>
                <w:rFonts w:ascii="Arial Narrow" w:hAnsi="Arial Narrow"/>
                <w:sz w:val="20"/>
                <w:szCs w:val="20"/>
              </w:rPr>
              <w:t>H</w:t>
            </w:r>
            <w:r w:rsidRPr="003570FA">
              <w:rPr>
                <w:rFonts w:ascii="Arial Narrow" w:hAnsi="Arial Narrow"/>
                <w:sz w:val="20"/>
                <w:szCs w:val="20"/>
              </w:rPr>
              <w:t>oe dikwels</w:t>
            </w:r>
          </w:p>
        </w:tc>
        <w:tc>
          <w:tcPr>
            <w:tcW w:w="316" w:type="pct"/>
            <w:vAlign w:val="center"/>
          </w:tcPr>
          <w:p w:rsidR="00F831FA" w:rsidRPr="00DC1EA9" w:rsidRDefault="00F831FA" w:rsidP="002B2B47">
            <w:pPr>
              <w:jc w:val="center"/>
              <w:rPr>
                <w:rFonts w:ascii="Arial Narrow" w:hAnsi="Arial Narrow" w:cstheme="minorHAnsi"/>
                <w:b/>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FD16BD" w:rsidRDefault="00F831FA" w:rsidP="002B2B47">
            <w:pPr>
              <w:pStyle w:val="ListParagraph"/>
              <w:ind w:left="176"/>
              <w:rPr>
                <w:rFonts w:ascii="Arial Narrow" w:hAnsi="Arial Narrow" w:cstheme="minorHAnsi"/>
                <w:sz w:val="20"/>
                <w:szCs w:val="20"/>
              </w:rPr>
            </w:pPr>
          </w:p>
        </w:tc>
        <w:tc>
          <w:tcPr>
            <w:tcW w:w="527" w:type="pct"/>
          </w:tcPr>
          <w:p w:rsidR="00F831FA" w:rsidRPr="00FD16BD"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27" w:type="pct"/>
          </w:tcPr>
          <w:p w:rsidR="00F831FA" w:rsidRPr="00FD16BD"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 2 van die 3 aspekte</w:t>
            </w:r>
          </w:p>
        </w:tc>
        <w:tc>
          <w:tcPr>
            <w:tcW w:w="527" w:type="pct"/>
          </w:tcPr>
          <w:p w:rsidR="00F831FA" w:rsidRPr="00FD16BD" w:rsidRDefault="002519A1" w:rsidP="002519A1">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3 aspekte</w:t>
            </w:r>
          </w:p>
        </w:tc>
        <w:tc>
          <w:tcPr>
            <w:tcW w:w="527" w:type="pct"/>
            <w:tcBorders>
              <w:right w:val="single" w:sz="4" w:space="0" w:color="auto"/>
            </w:tcBorders>
          </w:tcPr>
          <w:p w:rsidR="002519A1" w:rsidRPr="002519A1" w:rsidRDefault="002519A1" w:rsidP="002519A1">
            <w:pPr>
              <w:pStyle w:val="ListParagraph"/>
              <w:numPr>
                <w:ilvl w:val="0"/>
                <w:numId w:val="33"/>
              </w:numPr>
              <w:ind w:left="170" w:hanging="170"/>
              <w:rPr>
                <w:rFonts w:ascii="Arial Narrow" w:hAnsi="Arial Narrow" w:cstheme="minorHAnsi"/>
                <w:sz w:val="20"/>
                <w:szCs w:val="20"/>
              </w:rPr>
            </w:pPr>
            <w:r w:rsidRPr="002519A1">
              <w:rPr>
                <w:rFonts w:ascii="Arial Narrow" w:hAnsi="Arial Narrow" w:cstheme="minorHAnsi"/>
                <w:sz w:val="20"/>
                <w:szCs w:val="20"/>
              </w:rPr>
              <w:t xml:space="preserve">Geen vrae </w:t>
            </w:r>
            <w:r w:rsidRPr="002519A1">
              <w:rPr>
                <w:rFonts w:ascii="Arial Narrow" w:hAnsi="Arial Narrow" w:cstheme="minorHAnsi"/>
                <w:b/>
                <w:sz w:val="20"/>
                <w:szCs w:val="20"/>
              </w:rPr>
              <w:t>of</w:t>
            </w:r>
          </w:p>
          <w:p w:rsidR="002519A1" w:rsidRPr="00FD16BD"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w:t>
            </w:r>
            <w:r w:rsidRPr="002519A1">
              <w:rPr>
                <w:rFonts w:ascii="Arial Narrow" w:hAnsi="Arial Narrow" w:cstheme="minorHAnsi"/>
                <w:sz w:val="20"/>
                <w:szCs w:val="20"/>
              </w:rPr>
              <w:t>l drie aspekte onvanpas</w:t>
            </w:r>
          </w:p>
        </w:tc>
        <w:tc>
          <w:tcPr>
            <w:tcW w:w="298" w:type="pct"/>
            <w:vMerge/>
            <w:tcBorders>
              <w:left w:val="single" w:sz="4" w:space="0" w:color="auto"/>
            </w:tcBorders>
            <w:vAlign w:val="center"/>
          </w:tcPr>
          <w:p w:rsidR="00F831FA" w:rsidRPr="00FD16BD"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FD16BD" w:rsidRDefault="00F831FA" w:rsidP="002B2B47">
            <w:pPr>
              <w:jc w:val="center"/>
              <w:rPr>
                <w:rFonts w:ascii="Arial Narrow" w:hAnsi="Arial Narrow"/>
                <w:b/>
                <w:sz w:val="20"/>
                <w:szCs w:val="20"/>
              </w:rPr>
            </w:pPr>
            <w:r>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0A11C9" w:rsidRDefault="000A11C9" w:rsidP="002B2B47">
            <w:pPr>
              <w:rPr>
                <w:rFonts w:ascii="Arial Narrow" w:hAnsi="Arial Narrow"/>
                <w:b/>
                <w:sz w:val="20"/>
                <w:szCs w:val="20"/>
                <w:lang w:val="en-ZA"/>
              </w:rPr>
            </w:pPr>
            <w:r>
              <w:rPr>
                <w:rFonts w:ascii="Arial Narrow" w:hAnsi="Arial Narrow"/>
                <w:b/>
                <w:sz w:val="20"/>
                <w:szCs w:val="20"/>
                <w:lang w:val="en-ZA"/>
              </w:rPr>
              <w:t>VRAE</w:t>
            </w:r>
            <w:r w:rsidR="00F831FA" w:rsidRPr="00FD16BD">
              <w:rPr>
                <w:rFonts w:ascii="Arial Narrow" w:hAnsi="Arial Narrow"/>
                <w:b/>
                <w:sz w:val="20"/>
                <w:szCs w:val="20"/>
              </w:rPr>
              <w:t xml:space="preserve"> – </w:t>
            </w:r>
            <w:r>
              <w:rPr>
                <w:rFonts w:ascii="Arial Narrow" w:hAnsi="Arial Narrow"/>
                <w:b/>
                <w:sz w:val="20"/>
                <w:szCs w:val="20"/>
                <w:lang w:val="en-ZA"/>
              </w:rPr>
              <w:t>TEGNIESE ASPEKTE</w:t>
            </w:r>
          </w:p>
          <w:p w:rsidR="00F831FA" w:rsidRPr="00DC4A1E" w:rsidRDefault="00F831FA">
            <w:pPr>
              <w:rPr>
                <w:rFonts w:ascii="Arial Narrow" w:hAnsi="Arial Narrow" w:cstheme="minorHAnsi"/>
                <w:sz w:val="20"/>
                <w:szCs w:val="20"/>
              </w:rPr>
            </w:pPr>
            <w:r w:rsidRPr="00FD16BD">
              <w:rPr>
                <w:rFonts w:ascii="Arial Narrow" w:hAnsi="Arial Narrow" w:cstheme="minorHAnsi"/>
                <w:sz w:val="20"/>
                <w:szCs w:val="20"/>
              </w:rPr>
              <w:t>T</w:t>
            </w:r>
            <w:r w:rsidR="00D73BAD" w:rsidRPr="00D73BAD">
              <w:rPr>
                <w:rFonts w:ascii="Arial Narrow" w:hAnsi="Arial Narrow" w:cstheme="minorHAnsi"/>
                <w:sz w:val="20"/>
                <w:szCs w:val="20"/>
              </w:rPr>
              <w:t>egniese aspekte soos organisering van die vrae, die aantal vrae en bronne aangedui</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Alle</w:t>
            </w:r>
            <w:r w:rsidR="00251182">
              <w:rPr>
                <w:rFonts w:ascii="Arial Narrow" w:hAnsi="Arial Narrow"/>
                <w:sz w:val="20"/>
                <w:szCs w:val="20"/>
              </w:rPr>
              <w:t xml:space="preserve"> vrae is</w:t>
            </w:r>
            <w:r w:rsidRPr="00D73BAD">
              <w:rPr>
                <w:rFonts w:ascii="Arial Narrow" w:hAnsi="Arial Narrow"/>
                <w:sz w:val="20"/>
                <w:szCs w:val="20"/>
              </w:rPr>
              <w:t xml:space="preserve"> georganiseer onder gepaste opskrifte</w:t>
            </w:r>
            <w:r w:rsidR="00251182">
              <w:rPr>
                <w:rFonts w:ascii="Arial Narrow" w:hAnsi="Arial Narrow"/>
                <w:sz w:val="20"/>
                <w:szCs w:val="20"/>
              </w:rPr>
              <w:t xml:space="preserve"> wat</w:t>
            </w:r>
            <w:r w:rsidRPr="00D73BAD">
              <w:rPr>
                <w:rFonts w:ascii="Arial Narrow" w:hAnsi="Arial Narrow"/>
                <w:sz w:val="20"/>
                <w:szCs w:val="20"/>
              </w:rPr>
              <w:t xml:space="preserve"> relevant </w:t>
            </w:r>
            <w:r w:rsidR="00251182">
              <w:rPr>
                <w:rFonts w:ascii="Arial Narrow" w:hAnsi="Arial Narrow"/>
                <w:sz w:val="20"/>
                <w:szCs w:val="20"/>
              </w:rPr>
              <w:t>tot</w:t>
            </w:r>
            <w:r w:rsidRPr="00D73BAD">
              <w:rPr>
                <w:rFonts w:ascii="Arial Narrow" w:hAnsi="Arial Narrow"/>
                <w:sz w:val="20"/>
                <w:szCs w:val="20"/>
              </w:rPr>
              <w:t xml:space="preserve"> die onderwerp </w:t>
            </w:r>
            <w:r w:rsidR="00251182">
              <w:rPr>
                <w:rFonts w:ascii="Arial Narrow" w:hAnsi="Arial Narrow"/>
                <w:sz w:val="20"/>
                <w:szCs w:val="20"/>
              </w:rPr>
              <w:t xml:space="preserve">is </w:t>
            </w:r>
            <w:r w:rsidRPr="00D73BAD">
              <w:rPr>
                <w:rFonts w:ascii="Arial Narrow" w:hAnsi="Arial Narrow"/>
                <w:sz w:val="20"/>
                <w:szCs w:val="20"/>
              </w:rPr>
              <w:t xml:space="preserve">(ten minste </w:t>
            </w:r>
            <w:r w:rsidR="009C3B2A">
              <w:rPr>
                <w:rFonts w:ascii="Arial Narrow" w:hAnsi="Arial Narrow"/>
                <w:sz w:val="20"/>
                <w:szCs w:val="20"/>
              </w:rPr>
              <w:t>3</w:t>
            </w:r>
            <w:r w:rsidRPr="00D73BAD">
              <w:rPr>
                <w:rFonts w:ascii="Arial Narrow" w:hAnsi="Arial Narrow"/>
                <w:sz w:val="20"/>
                <w:szCs w:val="20"/>
              </w:rPr>
              <w:t xml:space="preserve"> opskrifte)</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 xml:space="preserve">Moontlike geskikte </w:t>
            </w:r>
            <w:r w:rsidR="00251182">
              <w:rPr>
                <w:rFonts w:ascii="Arial Narrow" w:hAnsi="Arial Narrow"/>
                <w:sz w:val="20"/>
                <w:szCs w:val="20"/>
              </w:rPr>
              <w:t xml:space="preserve">tipe </w:t>
            </w:r>
            <w:r w:rsidRPr="00D73BAD">
              <w:rPr>
                <w:rFonts w:ascii="Arial Narrow" w:hAnsi="Arial Narrow"/>
                <w:sz w:val="20"/>
                <w:szCs w:val="20"/>
              </w:rPr>
              <w:t>bron (bv</w:t>
            </w:r>
            <w:r>
              <w:rPr>
                <w:rFonts w:ascii="Arial Narrow" w:hAnsi="Arial Narrow"/>
                <w:sz w:val="20"/>
                <w:szCs w:val="20"/>
              </w:rPr>
              <w:t>. Internet/ gedrukte media/</w:t>
            </w:r>
            <w:r w:rsidRPr="00D73BAD">
              <w:rPr>
                <w:rFonts w:ascii="Arial Narrow" w:hAnsi="Arial Narrow"/>
                <w:sz w:val="20"/>
                <w:szCs w:val="20"/>
              </w:rPr>
              <w:t xml:space="preserve">mense) </w:t>
            </w:r>
            <w:r w:rsidR="00251182">
              <w:rPr>
                <w:rFonts w:ascii="Arial Narrow" w:hAnsi="Arial Narrow"/>
                <w:sz w:val="20"/>
                <w:szCs w:val="20"/>
              </w:rPr>
              <w:t xml:space="preserve">is </w:t>
            </w:r>
            <w:r w:rsidRPr="00D73BAD">
              <w:rPr>
                <w:rFonts w:ascii="Arial Narrow" w:hAnsi="Arial Narrow"/>
                <w:sz w:val="20"/>
                <w:szCs w:val="20"/>
              </w:rPr>
              <w:t>vir elke vraag</w:t>
            </w:r>
            <w:r w:rsidR="00251182">
              <w:rPr>
                <w:rFonts w:ascii="Arial Narrow" w:hAnsi="Arial Narrow"/>
                <w:sz w:val="20"/>
                <w:szCs w:val="20"/>
              </w:rPr>
              <w:t xml:space="preserve"> aangedui</w:t>
            </w:r>
          </w:p>
          <w:p w:rsidR="00F831FA" w:rsidRPr="00DC4A1E"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Ten minste 15 vrae ingesluit</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DC4A1E" w:rsidRDefault="00F831FA" w:rsidP="002B2B47">
            <w:pPr>
              <w:rPr>
                <w:rFonts w:ascii="Arial Narrow" w:hAnsi="Arial Narrow" w:cstheme="minorHAnsi"/>
                <w:sz w:val="20"/>
                <w:szCs w:val="20"/>
              </w:rPr>
            </w:pPr>
          </w:p>
        </w:tc>
        <w:tc>
          <w:tcPr>
            <w:tcW w:w="527" w:type="pct"/>
            <w:shd w:val="clear" w:color="auto" w:fill="auto"/>
          </w:tcPr>
          <w:p w:rsidR="00F831FA" w:rsidRPr="00DC4A1E"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27" w:type="pct"/>
          </w:tcPr>
          <w:p w:rsidR="00F831FA" w:rsidRPr="00DC4A1E"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 2 van die 3 aspekte</w:t>
            </w:r>
          </w:p>
        </w:tc>
        <w:tc>
          <w:tcPr>
            <w:tcW w:w="527" w:type="pct"/>
          </w:tcPr>
          <w:p w:rsidR="00F831FA" w:rsidRPr="00DC4A1E"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3 aspekte</w:t>
            </w:r>
          </w:p>
        </w:tc>
        <w:tc>
          <w:tcPr>
            <w:tcW w:w="527" w:type="pct"/>
            <w:tcBorders>
              <w:right w:val="single" w:sz="4" w:space="0" w:color="auto"/>
            </w:tcBorders>
          </w:tcPr>
          <w:p w:rsidR="00D73BAD" w:rsidRPr="00D73BAD" w:rsidRDefault="00D73BAD" w:rsidP="00D73BAD">
            <w:pPr>
              <w:pStyle w:val="ListParagraph"/>
              <w:numPr>
                <w:ilvl w:val="0"/>
                <w:numId w:val="33"/>
              </w:numPr>
              <w:spacing w:after="0" w:line="240" w:lineRule="auto"/>
              <w:ind w:left="170" w:hanging="170"/>
              <w:rPr>
                <w:rFonts w:ascii="Arial Narrow" w:hAnsi="Arial Narrow" w:cstheme="minorHAnsi"/>
                <w:b/>
                <w:sz w:val="20"/>
                <w:szCs w:val="20"/>
              </w:rPr>
            </w:pPr>
            <w:r w:rsidRPr="00D73BAD">
              <w:rPr>
                <w:rFonts w:ascii="Arial Narrow" w:hAnsi="Arial Narrow" w:cstheme="minorHAnsi"/>
                <w:sz w:val="20"/>
                <w:szCs w:val="20"/>
              </w:rPr>
              <w:t xml:space="preserve">Nie gedoen </w:t>
            </w:r>
            <w:r w:rsidRPr="00D73BAD">
              <w:rPr>
                <w:rFonts w:ascii="Arial Narrow" w:hAnsi="Arial Narrow" w:cstheme="minorHAnsi"/>
                <w:b/>
                <w:sz w:val="20"/>
                <w:szCs w:val="20"/>
              </w:rPr>
              <w:t>of</w:t>
            </w:r>
          </w:p>
          <w:p w:rsidR="00F831FA" w:rsidRPr="00DC4A1E" w:rsidRDefault="00D73BAD" w:rsidP="00D73BAD">
            <w:pPr>
              <w:pStyle w:val="ListParagraph"/>
              <w:numPr>
                <w:ilvl w:val="0"/>
                <w:numId w:val="33"/>
              </w:numPr>
              <w:spacing w:after="0" w:line="240" w:lineRule="auto"/>
              <w:ind w:left="170" w:hanging="170"/>
              <w:rPr>
                <w:rFonts w:ascii="Arial Narrow" w:hAnsi="Arial Narrow" w:cstheme="minorHAnsi"/>
                <w:sz w:val="20"/>
                <w:szCs w:val="20"/>
              </w:rPr>
            </w:pPr>
            <w:r w:rsidRPr="00D73BAD">
              <w:rPr>
                <w:rFonts w:ascii="Arial Narrow" w:hAnsi="Arial Narrow" w:cstheme="minorHAnsi"/>
                <w:sz w:val="20"/>
                <w:szCs w:val="20"/>
              </w:rPr>
              <w:t>Alle 3 aspekte onvanpas</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D73BAD" w:rsidRDefault="00D73BAD" w:rsidP="002B2B47">
            <w:pPr>
              <w:rPr>
                <w:rFonts w:ascii="Arial Narrow" w:hAnsi="Arial Narrow"/>
                <w:b/>
                <w:sz w:val="20"/>
                <w:szCs w:val="20"/>
                <w:lang w:val="en-ZA"/>
              </w:rPr>
            </w:pPr>
            <w:r w:rsidRPr="00D73BAD">
              <w:rPr>
                <w:rFonts w:ascii="Arial Narrow" w:hAnsi="Arial Narrow"/>
                <w:b/>
                <w:sz w:val="20"/>
                <w:szCs w:val="20"/>
              </w:rPr>
              <w:t xml:space="preserve">BRONNE </w:t>
            </w:r>
            <w:r>
              <w:rPr>
                <w:rFonts w:ascii="Arial Narrow" w:hAnsi="Arial Narrow"/>
                <w:b/>
                <w:sz w:val="20"/>
                <w:szCs w:val="20"/>
              </w:rPr>
              <w:t>–</w:t>
            </w:r>
            <w:r w:rsidRPr="00D73BAD">
              <w:rPr>
                <w:rFonts w:ascii="Arial Narrow" w:hAnsi="Arial Narrow"/>
                <w:b/>
                <w:sz w:val="20"/>
                <w:szCs w:val="20"/>
              </w:rPr>
              <w:t xml:space="preserve"> BIBLIOGRAFIESE INLIGTING</w:t>
            </w:r>
          </w:p>
          <w:p w:rsidR="00F831FA" w:rsidRPr="00DC4A1E" w:rsidRDefault="00D73BAD" w:rsidP="00A97177">
            <w:pPr>
              <w:rPr>
                <w:rFonts w:ascii="Arial Narrow" w:hAnsi="Arial Narrow" w:cstheme="minorHAnsi"/>
                <w:sz w:val="20"/>
                <w:szCs w:val="20"/>
              </w:rPr>
            </w:pPr>
            <w:r w:rsidRPr="00D73BAD">
              <w:rPr>
                <w:rFonts w:ascii="Arial Narrow" w:hAnsi="Arial Narrow" w:cstheme="minorHAnsi"/>
                <w:sz w:val="20"/>
                <w:szCs w:val="20"/>
              </w:rPr>
              <w:t xml:space="preserve">Toepaslike bronne geïdentifiseer om vrae </w:t>
            </w:r>
            <w:r w:rsidR="00251182">
              <w:rPr>
                <w:rFonts w:ascii="Arial Narrow" w:hAnsi="Arial Narrow" w:cstheme="minorHAnsi"/>
                <w:sz w:val="20"/>
                <w:szCs w:val="20"/>
                <w:lang w:val="en-ZA"/>
              </w:rPr>
              <w:t xml:space="preserve">te beantwoord </w:t>
            </w:r>
            <w:r w:rsidRPr="00D73BAD">
              <w:rPr>
                <w:rFonts w:ascii="Arial Narrow" w:hAnsi="Arial Narrow" w:cstheme="minorHAnsi"/>
                <w:sz w:val="20"/>
                <w:szCs w:val="20"/>
              </w:rPr>
              <w:t>en bron</w:t>
            </w:r>
            <w:r w:rsidR="00A97177">
              <w:rPr>
                <w:rFonts w:ascii="Arial Narrow" w:hAnsi="Arial Narrow" w:cstheme="minorHAnsi"/>
                <w:sz w:val="20"/>
                <w:szCs w:val="20"/>
                <w:lang w:val="en-ZA"/>
              </w:rPr>
              <w:t xml:space="preserve">inligting, soos </w:t>
            </w:r>
            <w:r w:rsidR="00A97177" w:rsidRPr="00D73BAD">
              <w:rPr>
                <w:rFonts w:ascii="Arial Narrow" w:hAnsi="Arial Narrow" w:cstheme="minorHAnsi"/>
                <w:sz w:val="20"/>
                <w:szCs w:val="20"/>
              </w:rPr>
              <w:t xml:space="preserve">vereis </w:t>
            </w:r>
            <w:r w:rsidR="00A97177">
              <w:rPr>
                <w:rFonts w:ascii="Arial Narrow" w:hAnsi="Arial Narrow" w:cstheme="minorHAnsi"/>
                <w:sz w:val="20"/>
                <w:szCs w:val="20"/>
              </w:rPr>
              <w:t>deur die tipe bron en verwysing</w:t>
            </w:r>
            <w:r w:rsidR="00A97177">
              <w:rPr>
                <w:rFonts w:ascii="Arial Narrow" w:hAnsi="Arial Narrow" w:cstheme="minorHAnsi"/>
                <w:sz w:val="20"/>
                <w:szCs w:val="20"/>
                <w:lang w:val="en-ZA"/>
              </w:rPr>
              <w:t>s</w:t>
            </w:r>
            <w:r w:rsidR="00A97177">
              <w:rPr>
                <w:rFonts w:ascii="Arial Narrow" w:hAnsi="Arial Narrow" w:cstheme="minorHAnsi"/>
                <w:sz w:val="20"/>
                <w:szCs w:val="20"/>
              </w:rPr>
              <w:t>funksie in woord</w:t>
            </w:r>
            <w:r w:rsidR="00A97177" w:rsidRPr="00D73BAD">
              <w:rPr>
                <w:rFonts w:ascii="Arial Narrow" w:hAnsi="Arial Narrow" w:cstheme="minorHAnsi"/>
                <w:sz w:val="20"/>
                <w:szCs w:val="20"/>
              </w:rPr>
              <w:t>verwerker</w:t>
            </w:r>
            <w:r w:rsidR="00A97177">
              <w:rPr>
                <w:rFonts w:ascii="Arial Narrow" w:hAnsi="Arial Narrow" w:cstheme="minorHAnsi"/>
                <w:sz w:val="20"/>
                <w:szCs w:val="20"/>
                <w:lang w:val="en-ZA"/>
              </w:rPr>
              <w:t>, is</w:t>
            </w:r>
            <w:r w:rsidRPr="00D73BAD">
              <w:rPr>
                <w:rFonts w:ascii="Arial Narrow" w:hAnsi="Arial Narrow" w:cstheme="minorHAnsi"/>
                <w:sz w:val="20"/>
                <w:szCs w:val="20"/>
              </w:rPr>
              <w:t xml:space="preserve"> duidelik </w:t>
            </w:r>
            <w:r w:rsidR="00A97177">
              <w:rPr>
                <w:rFonts w:ascii="Arial Narrow" w:hAnsi="Arial Narrow" w:cstheme="minorHAnsi"/>
                <w:sz w:val="20"/>
                <w:szCs w:val="20"/>
                <w:lang w:val="en-ZA"/>
              </w:rPr>
              <w:t>vir alle bronne aangedui.</w:t>
            </w:r>
            <w:r w:rsidRPr="00D73BAD">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Height w:val="2335"/>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Default="00A97177" w:rsidP="00D73BAD">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Bron</w:t>
            </w:r>
            <w:r w:rsidR="00D73BAD" w:rsidRPr="00D73BAD">
              <w:rPr>
                <w:rFonts w:ascii="Arial Narrow" w:hAnsi="Arial Narrow"/>
                <w:sz w:val="20"/>
                <w:szCs w:val="20"/>
              </w:rPr>
              <w:t>naam</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Ar</w:t>
            </w:r>
            <w:r w:rsidR="00A97177">
              <w:rPr>
                <w:rFonts w:ascii="Arial Narrow" w:hAnsi="Arial Narrow"/>
                <w:sz w:val="20"/>
                <w:szCs w:val="20"/>
              </w:rPr>
              <w:t>tikel</w:t>
            </w:r>
            <w:r>
              <w:rPr>
                <w:rFonts w:ascii="Arial Narrow" w:hAnsi="Arial Narrow"/>
                <w:sz w:val="20"/>
                <w:szCs w:val="20"/>
              </w:rPr>
              <w:t>naam/</w:t>
            </w:r>
            <w:r w:rsidRPr="00D73BAD">
              <w:rPr>
                <w:rFonts w:ascii="Arial Narrow" w:hAnsi="Arial Narrow"/>
                <w:sz w:val="20"/>
                <w:szCs w:val="20"/>
              </w:rPr>
              <w:t>webblad</w:t>
            </w:r>
            <w:r>
              <w:rPr>
                <w:rFonts w:ascii="Arial Narrow" w:hAnsi="Arial Narrow"/>
                <w:sz w:val="20"/>
                <w:szCs w:val="20"/>
              </w:rPr>
              <w:t>/hoofstuk/</w:t>
            </w:r>
            <w:r w:rsidRPr="00D73BAD">
              <w:rPr>
                <w:rFonts w:ascii="Arial Narrow" w:hAnsi="Arial Narrow"/>
                <w:sz w:val="20"/>
                <w:szCs w:val="20"/>
              </w:rPr>
              <w:t>bladsye</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Skrywer</w:t>
            </w:r>
          </w:p>
          <w:p w:rsidR="00F831FA" w:rsidRPr="00DC4A1E" w:rsidRDefault="00A97177" w:rsidP="00D73BAD">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URL (indien vanaf web verkry)</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Datum (geskep</w:t>
            </w:r>
            <w:r>
              <w:rPr>
                <w:rFonts w:ascii="Arial Narrow" w:hAnsi="Arial Narrow"/>
                <w:sz w:val="20"/>
                <w:szCs w:val="20"/>
              </w:rPr>
              <w:t>/gepubliseer/uitgereik/</w:t>
            </w:r>
            <w:r w:rsidR="00A97177">
              <w:rPr>
                <w:rFonts w:ascii="Arial Narrow" w:hAnsi="Arial Narrow"/>
                <w:sz w:val="20"/>
                <w:szCs w:val="20"/>
              </w:rPr>
              <w:t>opgedateer/toegang verkry</w:t>
            </w:r>
            <w:r w:rsidRPr="00D73BAD">
              <w:rPr>
                <w:rFonts w:ascii="Arial Narrow" w:hAnsi="Arial Narrow"/>
                <w:sz w:val="20"/>
                <w:szCs w:val="20"/>
              </w:rPr>
              <w:t>)</w:t>
            </w:r>
          </w:p>
          <w:p w:rsidR="00F831FA" w:rsidRPr="00DC4A1E" w:rsidRDefault="00D73BAD" w:rsidP="00D73BAD">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U</w:t>
            </w:r>
            <w:r w:rsidRPr="00D73BAD">
              <w:rPr>
                <w:rFonts w:ascii="Arial Narrow" w:hAnsi="Arial Narrow"/>
                <w:sz w:val="20"/>
                <w:szCs w:val="20"/>
              </w:rPr>
              <w:t>itgewer</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4A503D" w:rsidP="00CF759C">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 xml:space="preserve">Voorsien </w:t>
            </w:r>
            <w:r w:rsidR="00D73BAD" w:rsidRPr="00D73BAD">
              <w:rPr>
                <w:rFonts w:ascii="Arial Narrow" w:hAnsi="Arial Narrow" w:cstheme="minorHAnsi"/>
                <w:sz w:val="20"/>
                <w:szCs w:val="20"/>
              </w:rPr>
              <w:t xml:space="preserve">duidelik alle gelyste besonderhede - ten minste 5 </w:t>
            </w:r>
            <w:r w:rsidR="00CF759C">
              <w:rPr>
                <w:rFonts w:ascii="Arial Narrow" w:hAnsi="Arial Narrow" w:cstheme="minorHAnsi"/>
                <w:sz w:val="20"/>
                <w:szCs w:val="20"/>
              </w:rPr>
              <w:t>van die</w:t>
            </w:r>
            <w:r w:rsidR="00D73BAD" w:rsidRPr="00D73BAD">
              <w:rPr>
                <w:rFonts w:ascii="Arial Narrow" w:hAnsi="Arial Narrow" w:cstheme="minorHAnsi"/>
                <w:sz w:val="20"/>
                <w:szCs w:val="20"/>
              </w:rPr>
              <w:t xml:space="preserve">l 6 aspekte vir </w:t>
            </w:r>
            <w:r w:rsidR="00D73BAD" w:rsidRPr="00D73BAD">
              <w:rPr>
                <w:rFonts w:ascii="Arial Narrow" w:hAnsi="Arial Narrow" w:cstheme="minorHAnsi"/>
                <w:b/>
                <w:sz w:val="20"/>
                <w:szCs w:val="20"/>
              </w:rPr>
              <w:t>alle</w:t>
            </w:r>
            <w:r w:rsidR="00D73BAD" w:rsidRPr="00D73BAD">
              <w:rPr>
                <w:rFonts w:ascii="Arial Narrow" w:hAnsi="Arial Narrow" w:cstheme="minorHAnsi"/>
                <w:sz w:val="20"/>
                <w:szCs w:val="20"/>
              </w:rPr>
              <w:t xml:space="preserve"> bronne</w:t>
            </w:r>
          </w:p>
        </w:tc>
        <w:tc>
          <w:tcPr>
            <w:tcW w:w="527" w:type="pct"/>
          </w:tcPr>
          <w:p w:rsidR="00F831FA" w:rsidRPr="00D2023D" w:rsidRDefault="004A503D" w:rsidP="004A503D">
            <w:pPr>
              <w:pStyle w:val="ListParagraph"/>
              <w:numPr>
                <w:ilvl w:val="0"/>
                <w:numId w:val="33"/>
              </w:numPr>
              <w:spacing w:after="0" w:line="240" w:lineRule="auto"/>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w:t>
            </w:r>
            <w:r>
              <w:rPr>
                <w:rFonts w:ascii="Arial Narrow" w:hAnsi="Arial Narrow" w:cstheme="minorHAnsi"/>
                <w:sz w:val="20"/>
                <w:szCs w:val="20"/>
              </w:rPr>
              <w:t>4 van die</w:t>
            </w:r>
            <w:r w:rsidRPr="004A503D">
              <w:rPr>
                <w:rFonts w:ascii="Arial Narrow" w:hAnsi="Arial Narrow" w:cstheme="minorHAnsi"/>
                <w:sz w:val="20"/>
                <w:szCs w:val="20"/>
              </w:rPr>
              <w:t xml:space="preserv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tc>
        <w:tc>
          <w:tcPr>
            <w:tcW w:w="527" w:type="pct"/>
          </w:tcPr>
          <w:p w:rsidR="004A503D"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3 van die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p w:rsidR="00F831FA" w:rsidRPr="004A503D"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Twee aspekte uitgelaat</w:t>
            </w:r>
          </w:p>
          <w:p w:rsidR="00F831FA" w:rsidRPr="004A503D" w:rsidRDefault="004A503D" w:rsidP="002B2B47">
            <w:pPr>
              <w:rPr>
                <w:rFonts w:ascii="Arial Narrow" w:hAnsi="Arial Narrow" w:cstheme="minorHAnsi"/>
                <w:b/>
                <w:sz w:val="20"/>
                <w:szCs w:val="20"/>
                <w:lang w:val="en-ZA"/>
              </w:rPr>
            </w:pPr>
            <w:r>
              <w:rPr>
                <w:rFonts w:ascii="Arial Narrow" w:hAnsi="Arial Narrow" w:cstheme="minorHAnsi"/>
                <w:b/>
                <w:sz w:val="20"/>
                <w:szCs w:val="20"/>
              </w:rPr>
              <w:t>o</w:t>
            </w:r>
            <w:r>
              <w:rPr>
                <w:rFonts w:ascii="Arial Narrow" w:hAnsi="Arial Narrow" w:cstheme="minorHAnsi"/>
                <w:b/>
                <w:sz w:val="20"/>
                <w:szCs w:val="20"/>
                <w:lang w:val="en-ZA"/>
              </w:rPr>
              <w:t>f</w:t>
            </w:r>
          </w:p>
          <w:p w:rsidR="00F831FA" w:rsidRPr="00DC4A1E"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gelyste besonderhede vir enige 1 bron heeltemal uitgelaat</w:t>
            </w:r>
          </w:p>
        </w:tc>
        <w:tc>
          <w:tcPr>
            <w:tcW w:w="527" w:type="pct"/>
          </w:tcPr>
          <w:p w:rsidR="004A503D"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w:t>
            </w:r>
            <w:r>
              <w:rPr>
                <w:rFonts w:ascii="Arial Narrow" w:hAnsi="Arial Narrow" w:cstheme="minorHAnsi"/>
                <w:sz w:val="20"/>
                <w:szCs w:val="20"/>
              </w:rPr>
              <w:t>2</w:t>
            </w:r>
            <w:r w:rsidRPr="004A503D">
              <w:rPr>
                <w:rFonts w:ascii="Arial Narrow" w:hAnsi="Arial Narrow" w:cstheme="minorHAnsi"/>
                <w:sz w:val="20"/>
                <w:szCs w:val="20"/>
              </w:rPr>
              <w:t xml:space="preserve"> van die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p w:rsidR="00F831FA" w:rsidRPr="004A503D" w:rsidRDefault="00F831FA" w:rsidP="004A503D">
            <w:pPr>
              <w:rPr>
                <w:rFonts w:ascii="Arial Narrow" w:hAnsi="Arial Narrow" w:cstheme="minorHAnsi"/>
                <w:sz w:val="20"/>
                <w:szCs w:val="20"/>
                <w:lang w:val="en-ZA"/>
              </w:rPr>
            </w:pPr>
          </w:p>
        </w:tc>
        <w:tc>
          <w:tcPr>
            <w:tcW w:w="527" w:type="pct"/>
            <w:tcBorders>
              <w:right w:val="single" w:sz="4" w:space="0" w:color="auto"/>
            </w:tcBorders>
          </w:tcPr>
          <w:p w:rsidR="00F831FA"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bron besonderhede</w:t>
            </w:r>
            <w:r w:rsidR="00CF759C">
              <w:rPr>
                <w:rFonts w:ascii="Arial Narrow" w:hAnsi="Arial Narrow" w:cstheme="minorHAnsi"/>
                <w:sz w:val="20"/>
                <w:szCs w:val="20"/>
              </w:rPr>
              <w:t xml:space="preserve"> </w:t>
            </w:r>
            <w:r w:rsidR="00F831FA" w:rsidRPr="009E622B">
              <w:rPr>
                <w:rFonts w:ascii="Arial Narrow" w:hAnsi="Arial Narrow" w:cstheme="minorHAnsi"/>
                <w:b/>
                <w:sz w:val="20"/>
                <w:szCs w:val="20"/>
              </w:rPr>
              <w:t>o</w:t>
            </w:r>
            <w:r>
              <w:rPr>
                <w:rFonts w:ascii="Arial Narrow" w:hAnsi="Arial Narrow" w:cstheme="minorHAnsi"/>
                <w:b/>
                <w:sz w:val="20"/>
                <w:szCs w:val="20"/>
              </w:rPr>
              <w:t>f</w:t>
            </w:r>
          </w:p>
          <w:p w:rsidR="00F831FA"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van die gelyste besonderhede voorsien vir enige 1 bron</w:t>
            </w:r>
            <w:r w:rsidR="00CF759C">
              <w:rPr>
                <w:rFonts w:ascii="Arial Narrow" w:hAnsi="Arial Narrow" w:cstheme="minorHAnsi"/>
                <w:sz w:val="20"/>
                <w:szCs w:val="20"/>
              </w:rPr>
              <w:t xml:space="preserve"> </w:t>
            </w:r>
            <w:r w:rsidR="00F831FA" w:rsidRPr="009E622B">
              <w:rPr>
                <w:rFonts w:ascii="Arial Narrow" w:hAnsi="Arial Narrow" w:cstheme="minorHAnsi"/>
                <w:b/>
                <w:sz w:val="20"/>
                <w:szCs w:val="20"/>
              </w:rPr>
              <w:t>o</w:t>
            </w:r>
            <w:r>
              <w:rPr>
                <w:rFonts w:ascii="Arial Narrow" w:hAnsi="Arial Narrow" w:cstheme="minorHAnsi"/>
                <w:b/>
                <w:sz w:val="20"/>
                <w:szCs w:val="20"/>
              </w:rPr>
              <w:t>f</w:t>
            </w:r>
          </w:p>
          <w:p w:rsidR="00F831FA" w:rsidRPr="00DC4A1E"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Gelyste besonderhede vir meer as 1 bron heeltemal uitgelaat</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4A503D" w:rsidRDefault="004A503D" w:rsidP="002B2B47">
            <w:pPr>
              <w:rPr>
                <w:rFonts w:ascii="Arial Narrow" w:hAnsi="Arial Narrow"/>
                <w:sz w:val="20"/>
                <w:szCs w:val="20"/>
                <w:lang w:val="en-ZA"/>
              </w:rPr>
            </w:pPr>
            <w:r>
              <w:rPr>
                <w:rFonts w:ascii="Arial Narrow" w:hAnsi="Arial Narrow"/>
                <w:b/>
                <w:sz w:val="20"/>
                <w:szCs w:val="20"/>
                <w:lang w:val="en-ZA"/>
              </w:rPr>
              <w:t>BRONNE – TEGNIES</w:t>
            </w:r>
          </w:p>
          <w:p w:rsidR="00F831FA" w:rsidRPr="00DC4A1E" w:rsidRDefault="004A503D" w:rsidP="00C40724">
            <w:pPr>
              <w:rPr>
                <w:rFonts w:ascii="Arial Narrow" w:hAnsi="Arial Narrow" w:cstheme="minorHAnsi"/>
                <w:sz w:val="20"/>
                <w:szCs w:val="20"/>
              </w:rPr>
            </w:pPr>
            <w:r w:rsidRPr="004A503D">
              <w:rPr>
                <w:rFonts w:ascii="Arial Narrow" w:hAnsi="Arial Narrow" w:cstheme="minorHAnsi"/>
                <w:sz w:val="20"/>
                <w:szCs w:val="20"/>
              </w:rPr>
              <w:t xml:space="preserve">Leerder identifiseer 'n verskeidenheid van bronne (ten minste </w:t>
            </w:r>
            <w:r w:rsidR="00C40724">
              <w:rPr>
                <w:rFonts w:ascii="Arial Narrow" w:hAnsi="Arial Narrow" w:cstheme="minorHAnsi"/>
                <w:b/>
                <w:sz w:val="20"/>
                <w:szCs w:val="20"/>
                <w:lang w:val="en-ZA"/>
              </w:rPr>
              <w:t>drie</w:t>
            </w:r>
            <w:r w:rsidRPr="004A503D">
              <w:rPr>
                <w:rFonts w:ascii="Arial Narrow" w:hAnsi="Arial Narrow" w:cstheme="minorHAnsi"/>
                <w:sz w:val="20"/>
                <w:szCs w:val="20"/>
              </w:rPr>
              <w:t xml:space="preserve"> bronne, </w:t>
            </w:r>
            <w:r w:rsidRPr="004A503D">
              <w:rPr>
                <w:rFonts w:ascii="Arial Narrow" w:hAnsi="Arial Narrow" w:cstheme="minorHAnsi"/>
                <w:b/>
                <w:i/>
                <w:sz w:val="20"/>
                <w:szCs w:val="20"/>
              </w:rPr>
              <w:t>vraelys uitgesluit</w:t>
            </w:r>
            <w:r w:rsidRPr="004A503D">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tcBorders>
          </w:tcPr>
          <w:p w:rsidR="00F831FA" w:rsidRPr="00DC4A1E" w:rsidRDefault="004A503D" w:rsidP="002B2B47">
            <w:pPr>
              <w:rPr>
                <w:rFonts w:ascii="Arial Narrow" w:hAnsi="Arial Narrow"/>
                <w:sz w:val="20"/>
                <w:szCs w:val="20"/>
              </w:rPr>
            </w:pPr>
            <w:r w:rsidRPr="004A503D">
              <w:rPr>
                <w:rFonts w:ascii="Arial Narrow" w:hAnsi="Arial Narrow"/>
                <w:sz w:val="20"/>
                <w:szCs w:val="20"/>
              </w:rPr>
              <w:t xml:space="preserve">Aantal bronne, </w:t>
            </w:r>
            <w:r w:rsidRPr="004A503D">
              <w:rPr>
                <w:rFonts w:ascii="Arial Narrow" w:hAnsi="Arial Narrow"/>
                <w:b/>
                <w:i/>
                <w:sz w:val="20"/>
                <w:szCs w:val="20"/>
              </w:rPr>
              <w:t>vraelys uitgesluit</w:t>
            </w:r>
            <w:r w:rsidRPr="004A503D">
              <w:rPr>
                <w:rFonts w:ascii="Arial Narrow" w:hAnsi="Arial Narrow"/>
                <w:sz w:val="20"/>
                <w:szCs w:val="20"/>
              </w:rPr>
              <w:t>, byvoorbeeld vra vir 4 bronne</w:t>
            </w:r>
          </w:p>
          <w:p w:rsidR="00F831FA" w:rsidRPr="00DC4A1E" w:rsidRDefault="00F831FA" w:rsidP="00CD03C6">
            <w:pPr>
              <w:pStyle w:val="ListParagraph"/>
              <w:numPr>
                <w:ilvl w:val="0"/>
                <w:numId w:val="32"/>
              </w:numPr>
              <w:spacing w:after="0" w:line="240" w:lineRule="auto"/>
              <w:rPr>
                <w:rFonts w:ascii="Arial Narrow" w:hAnsi="Arial Narrow"/>
                <w:sz w:val="20"/>
                <w:szCs w:val="20"/>
              </w:rPr>
            </w:pPr>
            <w:r w:rsidRPr="00DC4A1E">
              <w:rPr>
                <w:rFonts w:ascii="Arial Narrow" w:hAnsi="Arial Narrow"/>
                <w:sz w:val="20"/>
                <w:szCs w:val="20"/>
              </w:rPr>
              <w:t>2 web</w:t>
            </w:r>
            <w:r w:rsidR="00C40724">
              <w:rPr>
                <w:rFonts w:ascii="Arial Narrow" w:hAnsi="Arial Narrow"/>
                <w:sz w:val="20"/>
                <w:szCs w:val="20"/>
              </w:rPr>
              <w:t xml:space="preserve">tuistes </w:t>
            </w:r>
            <w:r w:rsidR="009C3B2A">
              <w:rPr>
                <w:rFonts w:ascii="Arial Narrow" w:hAnsi="Arial Narrow"/>
                <w:b/>
                <w:i/>
                <w:sz w:val="20"/>
                <w:szCs w:val="20"/>
              </w:rPr>
              <w:t>of</w:t>
            </w:r>
          </w:p>
          <w:p w:rsidR="00F831FA" w:rsidRPr="00DC4A1E" w:rsidRDefault="00C40724" w:rsidP="009C3B2A">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1 </w:t>
            </w:r>
            <w:r w:rsidR="009C3B2A">
              <w:rPr>
                <w:rFonts w:ascii="Arial Narrow" w:hAnsi="Arial Narrow"/>
                <w:sz w:val="20"/>
                <w:szCs w:val="20"/>
              </w:rPr>
              <w:t xml:space="preserve">webtuiste </w:t>
            </w:r>
            <w:r w:rsidR="009C3B2A" w:rsidRPr="009C3B2A">
              <w:rPr>
                <w:rFonts w:ascii="Arial Narrow" w:hAnsi="Arial Narrow"/>
                <w:b/>
                <w:i/>
                <w:sz w:val="20"/>
                <w:szCs w:val="20"/>
              </w:rPr>
              <w:t>plus</w:t>
            </w:r>
            <w:r w:rsidR="009C3B2A">
              <w:rPr>
                <w:rFonts w:ascii="Arial Narrow" w:hAnsi="Arial Narrow"/>
                <w:sz w:val="20"/>
                <w:szCs w:val="20"/>
              </w:rPr>
              <w:t xml:space="preserve"> een</w:t>
            </w:r>
            <w:r>
              <w:rPr>
                <w:rFonts w:ascii="Arial Narrow" w:hAnsi="Arial Narrow"/>
                <w:sz w:val="20"/>
                <w:szCs w:val="20"/>
              </w:rPr>
              <w:t xml:space="preserve"> ander tipe/media (bv. tydskrif, koerant, brosjure, handboek – gedrukte of elektroniese formaat), e-pos, onderhoud met kundige persoon</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4A503D" w:rsidP="004A503D">
            <w:pPr>
              <w:pStyle w:val="ListParagraph"/>
              <w:numPr>
                <w:ilvl w:val="0"/>
                <w:numId w:val="33"/>
              </w:numPr>
              <w:spacing w:after="0" w:line="240" w:lineRule="auto"/>
              <w:ind w:left="170" w:hanging="170"/>
              <w:rPr>
                <w:rFonts w:ascii="Arial Narrow" w:hAnsi="Arial Narrow" w:cstheme="minorHAnsi"/>
                <w:sz w:val="20"/>
                <w:szCs w:val="20"/>
              </w:rPr>
            </w:pPr>
            <w:r w:rsidRPr="004A503D">
              <w:rPr>
                <w:rFonts w:ascii="Arial Narrow" w:hAnsi="Arial Narrow" w:cstheme="minorHAnsi"/>
                <w:sz w:val="20"/>
                <w:szCs w:val="20"/>
              </w:rPr>
              <w:t>Korrekte aantal en verskeidenheid van bronne</w:t>
            </w:r>
          </w:p>
        </w:tc>
        <w:tc>
          <w:tcPr>
            <w:tcW w:w="527" w:type="pct"/>
          </w:tcPr>
          <w:p w:rsidR="00F831FA" w:rsidRPr="00DC4A1E" w:rsidRDefault="004A503D" w:rsidP="004A503D">
            <w:pPr>
              <w:pStyle w:val="ListParagraph"/>
              <w:numPr>
                <w:ilvl w:val="0"/>
                <w:numId w:val="33"/>
              </w:numPr>
              <w:spacing w:after="0" w:line="240" w:lineRule="auto"/>
              <w:ind w:left="170" w:hanging="170"/>
              <w:rPr>
                <w:rFonts w:ascii="Arial Narrow" w:hAnsi="Arial Narrow" w:cstheme="minorHAnsi"/>
                <w:sz w:val="20"/>
                <w:szCs w:val="20"/>
              </w:rPr>
            </w:pPr>
            <w:r w:rsidRPr="004A503D">
              <w:rPr>
                <w:rFonts w:ascii="Arial Narrow" w:hAnsi="Arial Narrow" w:cstheme="minorHAnsi"/>
                <w:sz w:val="20"/>
                <w:szCs w:val="20"/>
              </w:rPr>
              <w:t xml:space="preserve">Te min of nie 'n geskikte verskeidenheid </w:t>
            </w:r>
            <w:r w:rsidR="00C40724">
              <w:rPr>
                <w:rFonts w:ascii="Arial Narrow" w:hAnsi="Arial Narrow" w:cstheme="minorHAnsi"/>
                <w:sz w:val="20"/>
                <w:szCs w:val="20"/>
              </w:rPr>
              <w:t>nie</w:t>
            </w:r>
          </w:p>
        </w:tc>
        <w:tc>
          <w:tcPr>
            <w:tcW w:w="527" w:type="pct"/>
            <w:tcBorders>
              <w:right w:val="single" w:sz="4" w:space="0" w:color="auto"/>
            </w:tcBorders>
          </w:tcPr>
          <w:p w:rsidR="00F831FA" w:rsidRPr="00DC4A1E"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voorsien</w:t>
            </w:r>
            <w:r w:rsidR="00C40724">
              <w:rPr>
                <w:rFonts w:ascii="Arial Narrow" w:hAnsi="Arial Narrow" w:cstheme="minorHAnsi"/>
                <w:sz w:val="20"/>
                <w:szCs w:val="20"/>
              </w:rPr>
              <w:t xml:space="preserve"> nie</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E14DDC" w:rsidRDefault="00E14DDC">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E14DDC" w:rsidRPr="005B728F" w:rsidTr="00A568D4">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F831FA" w:rsidRPr="00DC4A1E"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0005B2" w:rsidP="002B2B47">
            <w:pPr>
              <w:jc w:val="center"/>
              <w:rPr>
                <w:rFonts w:ascii="Arial Narrow" w:hAnsi="Arial Narrow"/>
                <w:b/>
                <w:sz w:val="20"/>
                <w:szCs w:val="20"/>
              </w:rPr>
            </w:pPr>
            <w:r>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F831FA" w:rsidRPr="00DC4A1E" w:rsidRDefault="000005B2" w:rsidP="002B2B47">
            <w:pPr>
              <w:jc w:val="center"/>
              <w:rPr>
                <w:rFonts w:ascii="Arial Narrow" w:hAnsi="Arial Narrow"/>
                <w:b/>
                <w:sz w:val="20"/>
                <w:szCs w:val="20"/>
              </w:rPr>
            </w:pPr>
            <w:r>
              <w:rPr>
                <w:rFonts w:ascii="Arial Narrow" w:hAnsi="Arial Narrow"/>
                <w:b/>
                <w:sz w:val="20"/>
                <w:szCs w:val="20"/>
              </w:rPr>
              <w:t>Punt behaal</w:t>
            </w:r>
          </w:p>
        </w:tc>
      </w:tr>
      <w:tr w:rsidR="00E14DDC" w:rsidRPr="005B728F" w:rsidTr="00A568D4">
        <w:trPr>
          <w:cantSplit/>
        </w:trPr>
        <w:tc>
          <w:tcPr>
            <w:tcW w:w="170" w:type="pct"/>
            <w:vMerge w:val="restart"/>
            <w:tcBorders>
              <w:left w:val="single" w:sz="4" w:space="0" w:color="auto"/>
              <w:right w:val="single" w:sz="4" w:space="0" w:color="auto"/>
            </w:tcBorders>
          </w:tcPr>
          <w:p w:rsidR="00F831FA" w:rsidRPr="009C3B2A" w:rsidRDefault="00F831FA" w:rsidP="002B2B47">
            <w:pPr>
              <w:jc w:val="center"/>
              <w:rPr>
                <w:rFonts w:ascii="Arial Narrow" w:hAnsi="Arial Narrow"/>
                <w:b/>
                <w:sz w:val="20"/>
                <w:szCs w:val="20"/>
                <w:lang w:val="en-ZA"/>
              </w:rPr>
            </w:pPr>
            <w:r>
              <w:br w:type="page"/>
            </w:r>
            <w:r w:rsidR="009C3B2A">
              <w:rPr>
                <w:rFonts w:ascii="Arial Narrow" w:hAnsi="Arial Narrow"/>
                <w:b/>
                <w:sz w:val="20"/>
                <w:szCs w:val="20"/>
                <w:lang w:val="en-ZA"/>
              </w:rPr>
              <w:t>6</w:t>
            </w:r>
          </w:p>
        </w:tc>
        <w:tc>
          <w:tcPr>
            <w:tcW w:w="4534" w:type="pct"/>
            <w:gridSpan w:val="7"/>
            <w:tcBorders>
              <w:left w:val="single" w:sz="4" w:space="0" w:color="auto"/>
              <w:right w:val="single" w:sz="4" w:space="0" w:color="auto"/>
            </w:tcBorders>
          </w:tcPr>
          <w:p w:rsidR="00F831FA" w:rsidRPr="00391E40" w:rsidRDefault="00391E40" w:rsidP="002B2B47">
            <w:pPr>
              <w:rPr>
                <w:rFonts w:ascii="Arial Narrow" w:hAnsi="Arial Narrow"/>
                <w:sz w:val="20"/>
                <w:szCs w:val="20"/>
                <w:lang w:val="en-ZA"/>
              </w:rPr>
            </w:pPr>
            <w:r>
              <w:rPr>
                <w:rFonts w:ascii="Arial Narrow" w:hAnsi="Arial Narrow"/>
                <w:b/>
                <w:sz w:val="20"/>
                <w:szCs w:val="20"/>
                <w:lang w:val="en-ZA"/>
              </w:rPr>
              <w:t xml:space="preserve">VRAELYS – TEGNIES </w:t>
            </w:r>
          </w:p>
          <w:p w:rsidR="00F831FA" w:rsidRPr="00DC4A1E" w:rsidRDefault="006005B2" w:rsidP="009C3B2A">
            <w:pPr>
              <w:rPr>
                <w:rFonts w:ascii="Arial Narrow" w:hAnsi="Arial Narrow" w:cstheme="minorHAnsi"/>
                <w:sz w:val="20"/>
                <w:szCs w:val="20"/>
              </w:rPr>
            </w:pPr>
            <w:r>
              <w:rPr>
                <w:rFonts w:ascii="Arial Narrow" w:hAnsi="Arial Narrow" w:cstheme="minorHAnsi"/>
                <w:sz w:val="20"/>
                <w:szCs w:val="20"/>
                <w:lang w:val="en-ZA"/>
              </w:rPr>
              <w:t>E</w:t>
            </w:r>
            <w:r>
              <w:rPr>
                <w:rFonts w:ascii="Arial Narrow" w:hAnsi="Arial Narrow" w:cstheme="minorHAnsi"/>
                <w:sz w:val="20"/>
                <w:szCs w:val="20"/>
              </w:rPr>
              <w:t>lektronies</w:t>
            </w:r>
            <w:r>
              <w:rPr>
                <w:rFonts w:ascii="Arial Narrow" w:hAnsi="Arial Narrow" w:cstheme="minorHAnsi"/>
                <w:sz w:val="20"/>
                <w:szCs w:val="20"/>
                <w:lang w:val="en-ZA"/>
              </w:rPr>
              <w:t>-</w:t>
            </w:r>
            <w:r w:rsidR="008D4F60" w:rsidRPr="008D4F60">
              <w:rPr>
                <w:rFonts w:ascii="Arial Narrow" w:hAnsi="Arial Narrow" w:cstheme="minorHAnsi"/>
                <w:sz w:val="20"/>
                <w:szCs w:val="20"/>
              </w:rPr>
              <w:t>geskep</w:t>
            </w:r>
            <w:r>
              <w:rPr>
                <w:rFonts w:ascii="Arial Narrow" w:hAnsi="Arial Narrow" w:cstheme="minorHAnsi"/>
                <w:sz w:val="20"/>
                <w:szCs w:val="20"/>
                <w:lang w:val="en-ZA"/>
              </w:rPr>
              <w:t>te vraelys</w:t>
            </w:r>
            <w:r w:rsidR="008D4F60" w:rsidRPr="008D4F60">
              <w:rPr>
                <w:rFonts w:ascii="Arial Narrow" w:hAnsi="Arial Narrow" w:cstheme="minorHAnsi"/>
                <w:sz w:val="20"/>
                <w:szCs w:val="20"/>
              </w:rPr>
              <w:t xml:space="preserve">, professioneel en </w:t>
            </w:r>
            <w:r>
              <w:rPr>
                <w:rFonts w:ascii="Arial Narrow" w:hAnsi="Arial Narrow" w:cstheme="minorHAnsi"/>
                <w:sz w:val="20"/>
                <w:szCs w:val="20"/>
                <w:lang w:val="en-ZA"/>
              </w:rPr>
              <w:t>toepaslik</w:t>
            </w:r>
            <w:r w:rsidR="008D4F60" w:rsidRPr="008D4F60">
              <w:rPr>
                <w:rFonts w:ascii="Arial Narrow" w:hAnsi="Arial Narrow" w:cstheme="minorHAnsi"/>
                <w:sz w:val="20"/>
                <w:szCs w:val="20"/>
              </w:rPr>
              <w:t xml:space="preserve"> ontwerp volgens die manier waarop dit geadministreer sal word (aanlyn, via e-pos, of gedruk, bv</w:t>
            </w:r>
            <w:r>
              <w:rPr>
                <w:rFonts w:ascii="Arial Narrow" w:hAnsi="Arial Narrow" w:cstheme="minorHAnsi"/>
                <w:sz w:val="20"/>
                <w:szCs w:val="20"/>
                <w:lang w:val="en-ZA"/>
              </w:rPr>
              <w:t>.</w:t>
            </w:r>
            <w:r w:rsidR="008D4F60" w:rsidRPr="008D4F60">
              <w:rPr>
                <w:rFonts w:ascii="Arial Narrow" w:hAnsi="Arial Narrow" w:cstheme="minorHAnsi"/>
                <w:sz w:val="20"/>
                <w:szCs w:val="20"/>
              </w:rPr>
              <w:t xml:space="preserve"> geskep in woordverwerker</w:t>
            </w:r>
            <w:r w:rsidR="008D4F60">
              <w:rPr>
                <w:rFonts w:ascii="Arial Narrow" w:hAnsi="Arial Narrow" w:cstheme="minorHAnsi"/>
                <w:sz w:val="20"/>
                <w:szCs w:val="20"/>
                <w:lang w:val="en-ZA"/>
              </w:rPr>
              <w:t xml:space="preserve"> </w:t>
            </w:r>
            <w:r w:rsidR="008D4F60" w:rsidRPr="008D4F60">
              <w:rPr>
                <w:rFonts w:ascii="Arial Narrow" w:hAnsi="Arial Narrow" w:cstheme="minorHAnsi"/>
                <w:sz w:val="20"/>
                <w:szCs w:val="20"/>
              </w:rPr>
              <w:t>of geskep in Go</w:t>
            </w:r>
            <w:r w:rsidR="008D4F60">
              <w:rPr>
                <w:rFonts w:ascii="Arial Narrow" w:hAnsi="Arial Narrow" w:cstheme="minorHAnsi"/>
                <w:sz w:val="20"/>
                <w:szCs w:val="20"/>
              </w:rPr>
              <w:t>ogle Docs) wat</w:t>
            </w:r>
            <w:r w:rsidR="008D4F60" w:rsidRPr="008D4F60">
              <w:rPr>
                <w:rFonts w:ascii="Arial Narrow" w:hAnsi="Arial Narrow" w:cstheme="minorHAnsi"/>
                <w:sz w:val="20"/>
                <w:szCs w:val="20"/>
              </w:rPr>
              <w:t xml:space="preserve"> </w:t>
            </w:r>
            <w:r>
              <w:rPr>
                <w:rFonts w:ascii="Arial Narrow" w:hAnsi="Arial Narrow" w:cstheme="minorHAnsi"/>
                <w:sz w:val="20"/>
                <w:szCs w:val="20"/>
                <w:lang w:val="en-ZA"/>
              </w:rPr>
              <w:t>dit moontlik maak om en toepaslike antwoorde te verskaf</w:t>
            </w:r>
            <w:r w:rsidR="008D4F60" w:rsidRPr="008D4F60">
              <w:rPr>
                <w:rFonts w:ascii="Arial Narrow" w:hAnsi="Arial Narrow" w:cstheme="minorHAnsi"/>
                <w:sz w:val="20"/>
                <w:szCs w:val="20"/>
              </w:rPr>
              <w:t xml:space="preserve"> </w:t>
            </w:r>
            <w:r>
              <w:rPr>
                <w:rFonts w:ascii="Arial Narrow" w:hAnsi="Arial Narrow" w:cstheme="minorHAnsi"/>
                <w:sz w:val="20"/>
                <w:szCs w:val="20"/>
                <w:lang w:val="en-ZA"/>
              </w:rPr>
              <w:t xml:space="preserve">en vrae </w:t>
            </w:r>
            <w:r w:rsidRPr="008D4F60">
              <w:rPr>
                <w:rFonts w:ascii="Arial Narrow" w:hAnsi="Arial Narrow" w:cstheme="minorHAnsi"/>
                <w:sz w:val="20"/>
                <w:szCs w:val="20"/>
              </w:rPr>
              <w:t>maklik</w:t>
            </w:r>
            <w:r>
              <w:rPr>
                <w:rFonts w:ascii="Arial Narrow" w:hAnsi="Arial Narrow" w:cstheme="minorHAnsi"/>
                <w:sz w:val="20"/>
                <w:szCs w:val="20"/>
                <w:lang w:val="en-ZA"/>
              </w:rPr>
              <w:t xml:space="preserve"> te antwoord asook om data maklik/akkuraat in te voer/vas te lê en te verwerk</w:t>
            </w:r>
            <w:r w:rsidR="00F831FA">
              <w:rPr>
                <w:rFonts w:ascii="Arial Narrow" w:hAnsi="Arial Narrow" w:cstheme="minorHAnsi"/>
                <w:sz w:val="20"/>
                <w:szCs w:val="20"/>
              </w:rPr>
              <w:t xml:space="preserve">. </w:t>
            </w:r>
          </w:p>
        </w:tc>
        <w:tc>
          <w:tcPr>
            <w:tcW w:w="296" w:type="pct"/>
            <w:vMerge w:val="restart"/>
            <w:tcBorders>
              <w:left w:val="single" w:sz="4" w:space="0" w:color="auto"/>
            </w:tcBorders>
            <w:vAlign w:val="center"/>
          </w:tcPr>
          <w:p w:rsidR="00F831FA" w:rsidRPr="00391E40" w:rsidRDefault="00F831FA" w:rsidP="002B2B47">
            <w:pPr>
              <w:jc w:val="center"/>
              <w:rPr>
                <w:rFonts w:ascii="Arial Narrow" w:hAnsi="Arial Narrow" w:cstheme="minorHAnsi"/>
                <w:sz w:val="20"/>
                <w:szCs w:val="20"/>
                <w:lang w:val="en-ZA"/>
              </w:rPr>
            </w:pPr>
          </w:p>
        </w:tc>
      </w:tr>
      <w:tr w:rsidR="00E14DDC" w:rsidRPr="005B728F" w:rsidTr="00A568D4">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DC4A1E" w:rsidRDefault="006E14C9"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Elektroniese vorm</w:t>
            </w:r>
            <w:r w:rsidR="008D4F60" w:rsidRPr="008D4F60">
              <w:rPr>
                <w:rFonts w:ascii="Arial Narrow" w:hAnsi="Arial Narrow"/>
                <w:sz w:val="20"/>
                <w:szCs w:val="20"/>
              </w:rPr>
              <w:t xml:space="preserve"> geskep, toepaslik vir die manier waarop dit geadministreer sal word</w:t>
            </w:r>
          </w:p>
          <w:p w:rsid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 xml:space="preserve">Gepaste opskrifte met toepaslike vrae. (Gepaste vrae saam gegroepeer onder gepaste opskrifte) </w:t>
            </w:r>
          </w:p>
          <w:p w:rsid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Duidelike instruksies/l</w:t>
            </w:r>
            <w:r w:rsidR="006E14C9">
              <w:rPr>
                <w:rFonts w:ascii="Arial Narrow" w:hAnsi="Arial Narrow"/>
                <w:sz w:val="20"/>
                <w:szCs w:val="20"/>
              </w:rPr>
              <w:t>okboodskappe vir</w:t>
            </w:r>
            <w:r w:rsidRPr="008D4F60">
              <w:rPr>
                <w:rFonts w:ascii="Arial Narrow" w:hAnsi="Arial Narrow"/>
                <w:sz w:val="20"/>
                <w:szCs w:val="20"/>
              </w:rPr>
              <w:t xml:space="preserve"> die gebruiker </w:t>
            </w:r>
          </w:p>
          <w:p w:rsid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 xml:space="preserve">Maksimum van een (1) bladsy met ten minste 5 vrae, </w:t>
            </w:r>
            <w:r w:rsidR="006E14C9">
              <w:rPr>
                <w:rFonts w:ascii="Arial Narrow" w:hAnsi="Arial Narrow"/>
                <w:sz w:val="20"/>
                <w:szCs w:val="20"/>
              </w:rPr>
              <w:t xml:space="preserve">uitgesluit </w:t>
            </w:r>
            <w:r w:rsidRPr="008D4F60">
              <w:rPr>
                <w:rFonts w:ascii="Arial Narrow" w:hAnsi="Arial Narrow"/>
                <w:sz w:val="20"/>
                <w:szCs w:val="20"/>
              </w:rPr>
              <w:t xml:space="preserve"> biografiese data (bv. naam, geslag, ouderdom, adres) </w:t>
            </w:r>
          </w:p>
          <w:p w:rsidR="00F831FA" w:rsidRPr="008D4F60" w:rsidRDefault="009C3B2A"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Ten minste 20</w:t>
            </w:r>
            <w:r w:rsidR="008D4F60" w:rsidRPr="008D4F60">
              <w:rPr>
                <w:rFonts w:ascii="Arial Narrow" w:hAnsi="Arial Narrow"/>
                <w:sz w:val="20"/>
                <w:szCs w:val="20"/>
              </w:rPr>
              <w:t xml:space="preserve"> voltooide vorms</w:t>
            </w:r>
          </w:p>
          <w:p w:rsidR="00F831FA" w:rsidRPr="00DC4A1E" w:rsidRDefault="008D4F60" w:rsidP="008D4F60">
            <w:pPr>
              <w:pStyle w:val="ListParagraph"/>
              <w:numPr>
                <w:ilvl w:val="0"/>
                <w:numId w:val="32"/>
              </w:numPr>
              <w:spacing w:after="0" w:line="240" w:lineRule="auto"/>
              <w:rPr>
                <w:rFonts w:ascii="Arial Narrow" w:hAnsi="Arial Narrow"/>
                <w:sz w:val="20"/>
                <w:szCs w:val="20"/>
              </w:rPr>
            </w:pPr>
            <w:r w:rsidRPr="008D4F60">
              <w:rPr>
                <w:rFonts w:ascii="Arial Narrow" w:hAnsi="Arial Narrow" w:cstheme="minorHAnsi"/>
                <w:sz w:val="20"/>
                <w:szCs w:val="20"/>
              </w:rPr>
              <w:t>Professionele formatering e</w:t>
            </w:r>
            <w:r>
              <w:rPr>
                <w:rFonts w:ascii="Arial Narrow" w:hAnsi="Arial Narrow" w:cstheme="minorHAnsi"/>
                <w:sz w:val="20"/>
                <w:szCs w:val="20"/>
              </w:rPr>
              <w:t>n uitleg (bv. die gepaste woord</w:t>
            </w:r>
            <w:r w:rsidR="006E14C9">
              <w:rPr>
                <w:rFonts w:ascii="Arial Narrow" w:hAnsi="Arial Narrow" w:cstheme="minorHAnsi"/>
                <w:sz w:val="20"/>
                <w:szCs w:val="20"/>
              </w:rPr>
              <w:t>verwerkings</w:t>
            </w:r>
            <w:r w:rsidRPr="008D4F60">
              <w:rPr>
                <w:rFonts w:ascii="Arial Narrow" w:hAnsi="Arial Narrow" w:cstheme="minorHAnsi"/>
                <w:sz w:val="20"/>
                <w:szCs w:val="20"/>
              </w:rPr>
              <w:t xml:space="preserve">tegnieke) met geen foute </w:t>
            </w:r>
            <w:r>
              <w:rPr>
                <w:rFonts w:ascii="Arial Narrow" w:hAnsi="Arial Narrow" w:cstheme="minorHAnsi"/>
                <w:sz w:val="20"/>
                <w:szCs w:val="20"/>
              </w:rPr>
              <w:t xml:space="preserve"> </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5</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4</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7" w:type="pct"/>
          </w:tcPr>
          <w:p w:rsidR="00F831FA" w:rsidRPr="00DC4A1E" w:rsidRDefault="008D4F60" w:rsidP="008D4F6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w:t>
            </w:r>
            <w:r>
              <w:rPr>
                <w:rFonts w:ascii="Arial Narrow" w:hAnsi="Arial Narrow" w:cstheme="minorHAnsi"/>
                <w:sz w:val="20"/>
                <w:szCs w:val="20"/>
              </w:rPr>
              <w:t xml:space="preserve"> ten minste</w:t>
            </w:r>
            <w:r w:rsidRPr="002519A1">
              <w:rPr>
                <w:rFonts w:ascii="Arial Narrow" w:hAnsi="Arial Narrow" w:cstheme="minorHAnsi"/>
                <w:sz w:val="20"/>
                <w:szCs w:val="20"/>
              </w:rPr>
              <w:t xml:space="preserve">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8" w:type="pct"/>
            <w:tcBorders>
              <w:right w:val="single" w:sz="4" w:space="0" w:color="auto"/>
            </w:tcBorders>
          </w:tcPr>
          <w:p w:rsidR="00F831FA" w:rsidRPr="00DC4A1E" w:rsidRDefault="00391E40" w:rsidP="008D4F6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vraelys</w:t>
            </w:r>
            <w:r w:rsidRPr="00DC4A1E">
              <w:rPr>
                <w:rFonts w:ascii="Arial Narrow" w:hAnsi="Arial Narrow" w:cstheme="minorHAnsi"/>
                <w:sz w:val="20"/>
                <w:szCs w:val="20"/>
              </w:rPr>
              <w:t xml:space="preserve"> </w:t>
            </w:r>
            <w:r w:rsidRPr="00E360DA">
              <w:rPr>
                <w:rFonts w:ascii="Arial Narrow" w:hAnsi="Arial Narrow" w:cstheme="minorHAnsi"/>
                <w:b/>
                <w:sz w:val="20"/>
                <w:szCs w:val="20"/>
              </w:rPr>
              <w:t>o</w:t>
            </w:r>
            <w:r>
              <w:rPr>
                <w:rFonts w:ascii="Arial Narrow" w:hAnsi="Arial Narrow" w:cstheme="minorHAnsi"/>
                <w:b/>
                <w:sz w:val="20"/>
                <w:szCs w:val="20"/>
              </w:rPr>
              <w:t>f</w:t>
            </w:r>
            <w:r w:rsidR="00F831FA">
              <w:rPr>
                <w:rFonts w:ascii="Arial Narrow" w:hAnsi="Arial Narrow" w:cstheme="minorHAnsi"/>
                <w:sz w:val="20"/>
                <w:szCs w:val="20"/>
              </w:rPr>
              <w:t xml:space="preserve"> </w:t>
            </w:r>
            <w:r w:rsidR="008D4F60">
              <w:rPr>
                <w:rFonts w:ascii="Arial Narrow" w:hAnsi="Arial Narrow" w:cstheme="minorHAnsi"/>
                <w:sz w:val="20"/>
                <w:szCs w:val="20"/>
              </w:rPr>
              <w:t>Bevat minder as 3 van die 6 aspekte</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A568D4">
        <w:trPr>
          <w:cantSplit/>
        </w:trPr>
        <w:tc>
          <w:tcPr>
            <w:tcW w:w="170" w:type="pct"/>
            <w:vMerge w:val="restart"/>
            <w:tcBorders>
              <w:left w:val="single" w:sz="4" w:space="0" w:color="auto"/>
              <w:right w:val="single" w:sz="4" w:space="0" w:color="auto"/>
            </w:tcBorders>
          </w:tcPr>
          <w:p w:rsidR="00F831FA" w:rsidRPr="009C3B2A" w:rsidRDefault="009C3B2A" w:rsidP="002B2B47">
            <w:pPr>
              <w:jc w:val="center"/>
              <w:rPr>
                <w:rFonts w:ascii="Arial Narrow" w:hAnsi="Arial Narrow"/>
                <w:b/>
                <w:sz w:val="20"/>
                <w:szCs w:val="20"/>
                <w:lang w:val="en-ZA"/>
              </w:rPr>
            </w:pPr>
            <w:r>
              <w:rPr>
                <w:rFonts w:ascii="Arial Narrow" w:hAnsi="Arial Narrow"/>
                <w:b/>
                <w:sz w:val="20"/>
                <w:szCs w:val="20"/>
                <w:lang w:val="en-ZA"/>
              </w:rPr>
              <w:t>7</w:t>
            </w:r>
          </w:p>
        </w:tc>
        <w:tc>
          <w:tcPr>
            <w:tcW w:w="4534" w:type="pct"/>
            <w:gridSpan w:val="7"/>
            <w:tcBorders>
              <w:left w:val="single" w:sz="4" w:space="0" w:color="auto"/>
              <w:right w:val="single" w:sz="4" w:space="0" w:color="auto"/>
            </w:tcBorders>
            <w:vAlign w:val="center"/>
          </w:tcPr>
          <w:p w:rsidR="008D4F60" w:rsidRDefault="008D4F60" w:rsidP="002B2B47">
            <w:pPr>
              <w:rPr>
                <w:rFonts w:ascii="Arial Narrow" w:hAnsi="Arial Narrow"/>
                <w:b/>
                <w:sz w:val="20"/>
                <w:szCs w:val="20"/>
                <w:lang w:val="en-ZA"/>
              </w:rPr>
            </w:pPr>
            <w:r w:rsidRPr="008D4F60">
              <w:rPr>
                <w:rFonts w:ascii="Arial Narrow" w:hAnsi="Arial Narrow"/>
                <w:b/>
                <w:sz w:val="20"/>
                <w:szCs w:val="20"/>
              </w:rPr>
              <w:t>BEWYS</w:t>
            </w:r>
            <w:r w:rsidR="00604711">
              <w:rPr>
                <w:rFonts w:ascii="Arial Narrow" w:hAnsi="Arial Narrow"/>
                <w:b/>
                <w:sz w:val="20"/>
                <w:szCs w:val="20"/>
                <w:lang w:val="en-ZA"/>
              </w:rPr>
              <w:t>E</w:t>
            </w:r>
            <w:r w:rsidRPr="008D4F60">
              <w:rPr>
                <w:rFonts w:ascii="Arial Narrow" w:hAnsi="Arial Narrow"/>
                <w:b/>
                <w:sz w:val="20"/>
                <w:szCs w:val="20"/>
              </w:rPr>
              <w:t xml:space="preserve"> EN ORGANISASIE VAN DOKUMENTE</w:t>
            </w:r>
          </w:p>
          <w:p w:rsidR="00F831FA" w:rsidRPr="00DC4A1E" w:rsidRDefault="00B45DC4" w:rsidP="00B45DC4">
            <w:pPr>
              <w:rPr>
                <w:rFonts w:ascii="Arial Narrow" w:hAnsi="Arial Narrow" w:cstheme="minorHAnsi"/>
                <w:sz w:val="20"/>
                <w:szCs w:val="20"/>
              </w:rPr>
            </w:pPr>
            <w:r w:rsidRPr="00B45DC4">
              <w:rPr>
                <w:rFonts w:ascii="Arial Narrow" w:hAnsi="Arial Narrow" w:cstheme="minorHAnsi"/>
                <w:sz w:val="20"/>
                <w:szCs w:val="20"/>
              </w:rPr>
              <w:t>Formaat en organisasie van materiaal</w:t>
            </w:r>
            <w:r>
              <w:rPr>
                <w:rFonts w:ascii="Arial Narrow" w:hAnsi="Arial Narrow" w:cstheme="minorHAnsi"/>
                <w:sz w:val="20"/>
                <w:szCs w:val="20"/>
              </w:rPr>
              <w:t>/</w:t>
            </w:r>
            <w:r w:rsidRPr="00B45DC4">
              <w:rPr>
                <w:rFonts w:ascii="Arial Narrow" w:hAnsi="Arial Narrow" w:cstheme="minorHAnsi"/>
                <w:sz w:val="20"/>
                <w:szCs w:val="20"/>
              </w:rPr>
              <w:t>bewyse</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A568D4">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B45DC4" w:rsidRDefault="00B45DC4" w:rsidP="00CD03C6">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Elektroniese en</w:t>
            </w:r>
            <w:r>
              <w:rPr>
                <w:rFonts w:ascii="Arial Narrow" w:hAnsi="Arial Narrow"/>
                <w:sz w:val="20"/>
                <w:szCs w:val="20"/>
              </w:rPr>
              <w:t>/</w:t>
            </w:r>
            <w:r w:rsidRPr="00B45DC4">
              <w:rPr>
                <w:rFonts w:ascii="Arial Narrow" w:hAnsi="Arial Narrow"/>
                <w:sz w:val="20"/>
                <w:szCs w:val="20"/>
              </w:rPr>
              <w:t>of harde kopieë</w:t>
            </w:r>
            <w:r>
              <w:rPr>
                <w:rFonts w:ascii="Arial Narrow" w:hAnsi="Arial Narrow"/>
                <w:sz w:val="20"/>
                <w:szCs w:val="20"/>
              </w:rPr>
              <w:t xml:space="preserve"> van alle dokumente (</w:t>
            </w:r>
            <w:r w:rsidRPr="00B45DC4">
              <w:rPr>
                <w:rFonts w:ascii="Arial Narrow" w:hAnsi="Arial Narrow"/>
                <w:sz w:val="20"/>
                <w:szCs w:val="20"/>
              </w:rPr>
              <w:t>bewyse van bronne</w:t>
            </w:r>
            <w:r>
              <w:rPr>
                <w:rFonts w:ascii="Arial Narrow" w:hAnsi="Arial Narrow"/>
                <w:sz w:val="20"/>
                <w:szCs w:val="20"/>
              </w:rPr>
              <w:t xml:space="preserve"> ingesluit</w:t>
            </w:r>
            <w:r w:rsidRPr="00B45DC4">
              <w:rPr>
                <w:rFonts w:ascii="Arial Narrow" w:hAnsi="Arial Narrow"/>
                <w:sz w:val="20"/>
                <w:szCs w:val="20"/>
              </w:rPr>
              <w:t>) beskikbaar</w:t>
            </w:r>
          </w:p>
          <w:p w:rsidR="00B45DC4" w:rsidRDefault="00B45DC4" w:rsidP="00B45DC4">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Alles georganiseer in 'n logiese lêergidsstruktuur, duide</w:t>
            </w:r>
            <w:r>
              <w:rPr>
                <w:rFonts w:ascii="Arial Narrow" w:hAnsi="Arial Narrow"/>
                <w:sz w:val="20"/>
                <w:szCs w:val="20"/>
              </w:rPr>
              <w:t>lik benoem en maklik om te vind/</w:t>
            </w:r>
            <w:r w:rsidRPr="00B45DC4">
              <w:rPr>
                <w:rFonts w:ascii="Arial Narrow" w:hAnsi="Arial Narrow"/>
                <w:sz w:val="20"/>
                <w:szCs w:val="20"/>
              </w:rPr>
              <w:t>navigeer</w:t>
            </w:r>
            <w:r>
              <w:rPr>
                <w:rFonts w:ascii="Arial Narrow" w:hAnsi="Arial Narrow"/>
                <w:sz w:val="20"/>
                <w:szCs w:val="20"/>
              </w:rPr>
              <w:t xml:space="preserve"> </w:t>
            </w:r>
          </w:p>
          <w:p w:rsidR="00F831FA" w:rsidRPr="00DC4A1E" w:rsidRDefault="00B45DC4" w:rsidP="008601F7">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Betekenisvolle</w:t>
            </w:r>
            <w:r w:rsidR="008601F7">
              <w:rPr>
                <w:rFonts w:ascii="Arial Narrow" w:hAnsi="Arial Narrow"/>
                <w:sz w:val="20"/>
                <w:szCs w:val="20"/>
              </w:rPr>
              <w:t xml:space="preserve"> lêer</w:t>
            </w:r>
            <w:r>
              <w:rPr>
                <w:rFonts w:ascii="Arial Narrow" w:hAnsi="Arial Narrow"/>
                <w:sz w:val="20"/>
                <w:szCs w:val="20"/>
              </w:rPr>
              <w:t>gids</w:t>
            </w:r>
            <w:r w:rsidR="008601F7">
              <w:rPr>
                <w:rFonts w:ascii="Arial Narrow" w:hAnsi="Arial Narrow"/>
                <w:sz w:val="20"/>
                <w:szCs w:val="20"/>
              </w:rPr>
              <w:t>-</w:t>
            </w:r>
            <w:r>
              <w:rPr>
                <w:rFonts w:ascii="Arial Narrow" w:hAnsi="Arial Narrow"/>
                <w:sz w:val="20"/>
                <w:szCs w:val="20"/>
              </w:rPr>
              <w:t xml:space="preserve"> en lêer</w:t>
            </w:r>
            <w:r w:rsidRPr="00B45DC4">
              <w:rPr>
                <w:rFonts w:ascii="Arial Narrow" w:hAnsi="Arial Narrow"/>
                <w:sz w:val="20"/>
                <w:szCs w:val="20"/>
              </w:rPr>
              <w:t xml:space="preserve">name gebruik </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8" w:type="pct"/>
            <w:tcBorders>
              <w:right w:val="single" w:sz="4" w:space="0" w:color="auto"/>
            </w:tcBorders>
          </w:tcPr>
          <w:p w:rsidR="00F831FA" w:rsidRDefault="00B45DC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bewyse</w:t>
            </w:r>
            <w:r w:rsidR="00391E40">
              <w:rPr>
                <w:rFonts w:ascii="Arial Narrow" w:hAnsi="Arial Narrow" w:cstheme="minorHAnsi"/>
                <w:sz w:val="20"/>
                <w:szCs w:val="20"/>
              </w:rPr>
              <w:t xml:space="preserve"> </w:t>
            </w:r>
            <w:r w:rsidR="00F831FA" w:rsidRPr="003E44F5">
              <w:rPr>
                <w:rFonts w:ascii="Arial Narrow" w:hAnsi="Arial Narrow" w:cstheme="minorHAnsi"/>
                <w:b/>
                <w:sz w:val="20"/>
                <w:szCs w:val="20"/>
              </w:rPr>
              <w:t>o</w:t>
            </w:r>
            <w:r>
              <w:rPr>
                <w:rFonts w:ascii="Arial Narrow" w:hAnsi="Arial Narrow" w:cstheme="minorHAnsi"/>
                <w:b/>
                <w:sz w:val="20"/>
                <w:szCs w:val="20"/>
              </w:rPr>
              <w:t>f</w:t>
            </w:r>
          </w:p>
          <w:p w:rsidR="00F831FA" w:rsidRPr="00DC4A1E" w:rsidRDefault="00B45DC4" w:rsidP="00B45DC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minder as 2 van die 3 aspekte</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A568D4">
        <w:trPr>
          <w:cantSplit/>
        </w:trPr>
        <w:tc>
          <w:tcPr>
            <w:tcW w:w="170" w:type="pct"/>
            <w:vMerge w:val="restart"/>
            <w:tcBorders>
              <w:left w:val="single" w:sz="4" w:space="0" w:color="auto"/>
              <w:right w:val="single" w:sz="4" w:space="0" w:color="auto"/>
            </w:tcBorders>
          </w:tcPr>
          <w:p w:rsidR="00F831FA" w:rsidRPr="009C3B2A" w:rsidRDefault="009C3B2A" w:rsidP="002B2B47">
            <w:pPr>
              <w:jc w:val="center"/>
              <w:rPr>
                <w:rFonts w:ascii="Arial Narrow" w:hAnsi="Arial Narrow"/>
                <w:b/>
                <w:sz w:val="20"/>
                <w:szCs w:val="20"/>
                <w:lang w:val="en-ZA"/>
              </w:rPr>
            </w:pPr>
            <w:r>
              <w:rPr>
                <w:rFonts w:ascii="Arial Narrow" w:hAnsi="Arial Narrow"/>
                <w:b/>
                <w:sz w:val="20"/>
                <w:szCs w:val="20"/>
                <w:lang w:val="en-ZA"/>
              </w:rPr>
              <w:t>8</w:t>
            </w:r>
          </w:p>
        </w:tc>
        <w:tc>
          <w:tcPr>
            <w:tcW w:w="4534" w:type="pct"/>
            <w:gridSpan w:val="7"/>
            <w:tcBorders>
              <w:left w:val="single" w:sz="4" w:space="0" w:color="auto"/>
              <w:right w:val="single" w:sz="4" w:space="0" w:color="auto"/>
            </w:tcBorders>
            <w:vAlign w:val="center"/>
          </w:tcPr>
          <w:p w:rsidR="00B45DC4" w:rsidRDefault="00B45DC4" w:rsidP="002B2B47">
            <w:pPr>
              <w:rPr>
                <w:rFonts w:ascii="Arial Narrow" w:hAnsi="Arial Narrow"/>
                <w:b/>
                <w:sz w:val="20"/>
                <w:szCs w:val="20"/>
                <w:lang w:val="en-ZA"/>
              </w:rPr>
            </w:pPr>
            <w:r>
              <w:rPr>
                <w:rFonts w:ascii="Arial Narrow" w:hAnsi="Arial Narrow"/>
                <w:b/>
                <w:sz w:val="20"/>
                <w:szCs w:val="20"/>
              </w:rPr>
              <w:t>FASE 1</w:t>
            </w:r>
            <w:r>
              <w:rPr>
                <w:rFonts w:ascii="Arial Narrow" w:hAnsi="Arial Narrow"/>
                <w:b/>
                <w:sz w:val="20"/>
                <w:szCs w:val="20"/>
                <w:lang w:val="en-ZA"/>
              </w:rPr>
              <w:t xml:space="preserve"> </w:t>
            </w:r>
            <w:r w:rsidRPr="00B45DC4">
              <w:rPr>
                <w:rFonts w:ascii="Arial Narrow" w:hAnsi="Arial Narrow"/>
                <w:b/>
                <w:sz w:val="20"/>
                <w:szCs w:val="20"/>
              </w:rPr>
              <w:t>DOKUMENT</w:t>
            </w:r>
          </w:p>
          <w:p w:rsidR="00F831FA" w:rsidRPr="00DC4A1E" w:rsidRDefault="00B45DC4" w:rsidP="008601F7">
            <w:pPr>
              <w:rPr>
                <w:rFonts w:ascii="Arial Narrow" w:hAnsi="Arial Narrow" w:cstheme="minorHAnsi"/>
                <w:sz w:val="20"/>
                <w:szCs w:val="20"/>
              </w:rPr>
            </w:pPr>
            <w:r w:rsidRPr="00B45DC4">
              <w:rPr>
                <w:rFonts w:ascii="Arial Narrow" w:hAnsi="Arial Narrow" w:cstheme="minorHAnsi"/>
                <w:sz w:val="20"/>
                <w:szCs w:val="20"/>
              </w:rPr>
              <w:t xml:space="preserve">Een woordverwerkingsdokument wat al die inligting benodig vir fase 1 </w:t>
            </w:r>
            <w:r w:rsidR="008601F7">
              <w:rPr>
                <w:rFonts w:ascii="Arial Narrow" w:hAnsi="Arial Narrow" w:cstheme="minorHAnsi"/>
                <w:sz w:val="20"/>
                <w:szCs w:val="20"/>
                <w:lang w:val="en-ZA"/>
              </w:rPr>
              <w:t xml:space="preserve">bevat </w:t>
            </w:r>
            <w:r w:rsidRPr="00B45DC4">
              <w:rPr>
                <w:rFonts w:ascii="Arial Narrow" w:hAnsi="Arial Narrow" w:cstheme="minorHAnsi"/>
                <w:sz w:val="20"/>
                <w:szCs w:val="20"/>
              </w:rPr>
              <w:t>(insluitende 'n k</w:t>
            </w:r>
            <w:r w:rsidR="008601F7">
              <w:rPr>
                <w:rFonts w:ascii="Arial Narrow" w:hAnsi="Arial Narrow" w:cstheme="minorHAnsi"/>
                <w:sz w:val="20"/>
                <w:szCs w:val="20"/>
              </w:rPr>
              <w:t>opie van die vraelys as 'n byla</w:t>
            </w:r>
            <w:r w:rsidR="008601F7">
              <w:rPr>
                <w:rFonts w:ascii="Arial Narrow" w:hAnsi="Arial Narrow" w:cstheme="minorHAnsi"/>
                <w:sz w:val="20"/>
                <w:szCs w:val="20"/>
                <w:lang w:val="en-ZA"/>
              </w:rPr>
              <w:t>ag</w:t>
            </w:r>
            <w:r w:rsidR="008601F7">
              <w:rPr>
                <w:rFonts w:ascii="Arial Narrow" w:hAnsi="Arial Narrow" w:cstheme="minorHAnsi"/>
                <w:sz w:val="20"/>
                <w:szCs w:val="20"/>
              </w:rPr>
              <w:t>, maar ander inligting</w:t>
            </w:r>
            <w:r w:rsidR="008601F7">
              <w:rPr>
                <w:rFonts w:ascii="Arial Narrow" w:hAnsi="Arial Narrow" w:cstheme="minorHAnsi"/>
                <w:sz w:val="20"/>
                <w:szCs w:val="20"/>
                <w:lang w:val="en-ZA"/>
              </w:rPr>
              <w:t>s</w:t>
            </w:r>
            <w:r w:rsidRPr="00B45DC4">
              <w:rPr>
                <w:rFonts w:ascii="Arial Narrow" w:hAnsi="Arial Narrow" w:cstheme="minorHAnsi"/>
                <w:sz w:val="20"/>
                <w:szCs w:val="20"/>
              </w:rPr>
              <w:t xml:space="preserve">bronne uitgesluit) en verskaf </w:t>
            </w:r>
            <w:r>
              <w:rPr>
                <w:rFonts w:ascii="Arial Narrow" w:hAnsi="Arial Narrow" w:cstheme="minorHAnsi"/>
                <w:sz w:val="20"/>
                <w:szCs w:val="20"/>
              </w:rPr>
              <w:t>skakels na ander lêers/bewyse</w:t>
            </w:r>
            <w:r w:rsidRPr="00B45DC4">
              <w:rPr>
                <w:rFonts w:ascii="Arial Narrow" w:hAnsi="Arial Narrow" w:cstheme="minorHAnsi"/>
                <w:sz w:val="20"/>
                <w:szCs w:val="20"/>
              </w:rPr>
              <w:t>/bronne om maklike navigasie en makli</w:t>
            </w:r>
            <w:r>
              <w:rPr>
                <w:rFonts w:ascii="Arial Narrow" w:hAnsi="Arial Narrow" w:cstheme="minorHAnsi"/>
                <w:sz w:val="20"/>
                <w:szCs w:val="20"/>
              </w:rPr>
              <w:t>ke toegang tot alle ander lêers/bewyse/</w:t>
            </w:r>
            <w:r w:rsidRPr="00B45DC4">
              <w:rPr>
                <w:rFonts w:ascii="Arial Narrow" w:hAnsi="Arial Narrow" w:cstheme="minorHAnsi"/>
                <w:sz w:val="20"/>
                <w:szCs w:val="20"/>
              </w:rPr>
              <w:t>bronne</w:t>
            </w:r>
            <w:r>
              <w:rPr>
                <w:rFonts w:ascii="Arial Narrow" w:hAnsi="Arial Narrow" w:cstheme="minorHAnsi"/>
                <w:sz w:val="20"/>
                <w:szCs w:val="20"/>
                <w:lang w:val="en-ZA"/>
              </w:rPr>
              <w:t xml:space="preserve"> </w:t>
            </w:r>
            <w:r w:rsidR="008601F7">
              <w:rPr>
                <w:rFonts w:ascii="Arial Narrow" w:hAnsi="Arial Narrow" w:cstheme="minorHAnsi"/>
                <w:sz w:val="20"/>
                <w:szCs w:val="20"/>
                <w:lang w:val="en-ZA"/>
              </w:rPr>
              <w:t>moontlik te maak</w:t>
            </w:r>
          </w:p>
        </w:tc>
        <w:tc>
          <w:tcPr>
            <w:tcW w:w="296" w:type="pct"/>
            <w:vMerge w:val="restart"/>
            <w:tcBorders>
              <w:left w:val="single" w:sz="4" w:space="0" w:color="auto"/>
            </w:tcBorders>
            <w:shd w:val="clear" w:color="auto" w:fill="FFFFFF" w:themeFill="background1"/>
            <w:vAlign w:val="center"/>
          </w:tcPr>
          <w:p w:rsidR="00F831FA" w:rsidRPr="00DC4A1E" w:rsidRDefault="00F831FA" w:rsidP="002B2B47">
            <w:pPr>
              <w:jc w:val="center"/>
              <w:rPr>
                <w:rFonts w:ascii="Arial Narrow" w:hAnsi="Arial Narrow" w:cstheme="minorHAnsi"/>
                <w:sz w:val="20"/>
                <w:szCs w:val="20"/>
              </w:rPr>
            </w:pPr>
          </w:p>
        </w:tc>
      </w:tr>
      <w:tr w:rsidR="00A568D4" w:rsidRPr="005B728F" w:rsidTr="00A568D4">
        <w:trPr>
          <w:cantSplit/>
        </w:trPr>
        <w:tc>
          <w:tcPr>
            <w:tcW w:w="170" w:type="pct"/>
            <w:vMerge/>
            <w:tcBorders>
              <w:left w:val="single" w:sz="4" w:space="0" w:color="auto"/>
              <w:right w:val="single" w:sz="4" w:space="0" w:color="auto"/>
            </w:tcBorders>
          </w:tcPr>
          <w:p w:rsidR="00A568D4" w:rsidRPr="00DC4A1E" w:rsidRDefault="00A568D4" w:rsidP="002B2B47">
            <w:pPr>
              <w:pStyle w:val="ListParagraph"/>
              <w:ind w:left="360"/>
              <w:jc w:val="center"/>
              <w:rPr>
                <w:rFonts w:ascii="Arial Narrow" w:hAnsi="Arial Narrow"/>
                <w:sz w:val="20"/>
                <w:szCs w:val="20"/>
              </w:rPr>
            </w:pPr>
          </w:p>
        </w:tc>
        <w:tc>
          <w:tcPr>
            <w:tcW w:w="1582" w:type="pct"/>
            <w:tcBorders>
              <w:left w:val="single" w:sz="4" w:space="0" w:color="auto"/>
            </w:tcBorders>
          </w:tcPr>
          <w:p w:rsidR="00A568D4" w:rsidRPr="00DC4A1E" w:rsidRDefault="00B45DC4"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Al die nodige werk/</w:t>
            </w:r>
            <w:r w:rsidRPr="00B45DC4">
              <w:rPr>
                <w:rFonts w:ascii="Arial Narrow" w:hAnsi="Arial Narrow"/>
                <w:sz w:val="20"/>
                <w:szCs w:val="20"/>
              </w:rPr>
              <w:t xml:space="preserve">inligting vir fase 1 aangebied as 'n enkele (1) </w:t>
            </w:r>
            <w:r>
              <w:rPr>
                <w:rFonts w:ascii="Arial Narrow" w:hAnsi="Arial Narrow"/>
                <w:sz w:val="20"/>
                <w:szCs w:val="20"/>
              </w:rPr>
              <w:t xml:space="preserve">dokument </w:t>
            </w:r>
          </w:p>
          <w:p w:rsidR="00B45DC4" w:rsidRDefault="00B45DC4" w:rsidP="00B45DC4">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Bevat skerm</w:t>
            </w:r>
            <w:r w:rsidR="00EB1432">
              <w:rPr>
                <w:rFonts w:ascii="Arial Narrow" w:hAnsi="Arial Narrow"/>
                <w:sz w:val="20"/>
                <w:szCs w:val="20"/>
              </w:rPr>
              <w:t>kopie</w:t>
            </w:r>
            <w:r w:rsidRPr="00B45DC4">
              <w:rPr>
                <w:rFonts w:ascii="Arial Narrow" w:hAnsi="Arial Narrow"/>
                <w:sz w:val="20"/>
                <w:szCs w:val="20"/>
              </w:rPr>
              <w:t xml:space="preserve"> van die gidsstruktuur</w:t>
            </w:r>
            <w:r>
              <w:rPr>
                <w:rFonts w:ascii="Arial Narrow" w:hAnsi="Arial Narrow"/>
                <w:sz w:val="20"/>
                <w:szCs w:val="20"/>
              </w:rPr>
              <w:t xml:space="preserve"> </w:t>
            </w:r>
          </w:p>
          <w:p w:rsidR="00A568D4" w:rsidRPr="00DC4A1E" w:rsidRDefault="00B45DC4" w:rsidP="00EB1432">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Hiperskakels in dokument en/of bronta</w:t>
            </w:r>
            <w:r w:rsidR="00905689">
              <w:rPr>
                <w:rFonts w:ascii="Arial Narrow" w:hAnsi="Arial Narrow"/>
                <w:sz w:val="20"/>
                <w:szCs w:val="20"/>
              </w:rPr>
              <w:t>bel lei tot relevante inligting/</w:t>
            </w:r>
            <w:r w:rsidRPr="00B45DC4">
              <w:rPr>
                <w:rFonts w:ascii="Arial Narrow" w:hAnsi="Arial Narrow"/>
                <w:sz w:val="20"/>
                <w:szCs w:val="20"/>
              </w:rPr>
              <w:t>bronne en werk</w:t>
            </w:r>
            <w:r w:rsidR="00905689">
              <w:rPr>
                <w:rFonts w:ascii="Arial Narrow" w:hAnsi="Arial Narrow"/>
                <w:sz w:val="20"/>
                <w:szCs w:val="20"/>
              </w:rPr>
              <w:t>/</w:t>
            </w:r>
            <w:r w:rsidRPr="00B45DC4">
              <w:rPr>
                <w:rFonts w:ascii="Arial Narrow" w:hAnsi="Arial Narrow"/>
                <w:sz w:val="20"/>
                <w:szCs w:val="20"/>
              </w:rPr>
              <w:t xml:space="preserve">maak korrek oop </w:t>
            </w:r>
            <w:r>
              <w:rPr>
                <w:rFonts w:ascii="Arial Narrow" w:hAnsi="Arial Narrow"/>
                <w:sz w:val="20"/>
                <w:szCs w:val="20"/>
              </w:rPr>
              <w:t xml:space="preserve"> </w:t>
            </w:r>
          </w:p>
        </w:tc>
        <w:tc>
          <w:tcPr>
            <w:tcW w:w="316" w:type="pct"/>
            <w:vAlign w:val="center"/>
          </w:tcPr>
          <w:p w:rsidR="00A568D4" w:rsidRPr="00DC4A1E" w:rsidRDefault="00A568D4"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A568D4" w:rsidRPr="006D03BD" w:rsidRDefault="00A568D4" w:rsidP="002B2B47">
            <w:pPr>
              <w:rPr>
                <w:rFonts w:ascii="Arial Narrow" w:hAnsi="Arial Narrow" w:cstheme="minorHAnsi"/>
                <w:sz w:val="20"/>
                <w:szCs w:val="20"/>
              </w:rPr>
            </w:pPr>
          </w:p>
        </w:tc>
        <w:tc>
          <w:tcPr>
            <w:tcW w:w="527" w:type="pct"/>
          </w:tcPr>
          <w:p w:rsidR="00A568D4" w:rsidRPr="00DC4A1E" w:rsidRDefault="00A568D4" w:rsidP="00D73BA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A568D4" w:rsidRPr="00DC4A1E" w:rsidRDefault="00A568D4" w:rsidP="00D73BA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A568D4"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8" w:type="pct"/>
            <w:tcBorders>
              <w:right w:val="single" w:sz="4" w:space="0" w:color="auto"/>
            </w:tcBorders>
          </w:tcPr>
          <w:p w:rsidR="00A568D4" w:rsidRPr="00DC4A1E" w:rsidRDefault="00391E40" w:rsidP="00B45DC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do</w:t>
            </w:r>
            <w:r w:rsidR="00B45DC4">
              <w:rPr>
                <w:rFonts w:ascii="Arial Narrow" w:hAnsi="Arial Narrow" w:cstheme="minorHAnsi"/>
                <w:sz w:val="20"/>
                <w:szCs w:val="20"/>
              </w:rPr>
              <w:t>k</w:t>
            </w:r>
            <w:r>
              <w:rPr>
                <w:rFonts w:ascii="Arial Narrow" w:hAnsi="Arial Narrow" w:cstheme="minorHAnsi"/>
                <w:sz w:val="20"/>
                <w:szCs w:val="20"/>
              </w:rPr>
              <w:t xml:space="preserve">ument </w:t>
            </w:r>
          </w:p>
        </w:tc>
        <w:tc>
          <w:tcPr>
            <w:tcW w:w="296" w:type="pct"/>
            <w:vMerge/>
            <w:tcBorders>
              <w:left w:val="single" w:sz="4" w:space="0" w:color="auto"/>
            </w:tcBorders>
            <w:vAlign w:val="center"/>
          </w:tcPr>
          <w:p w:rsidR="00A568D4" w:rsidRPr="00DC4A1E" w:rsidRDefault="00A568D4" w:rsidP="002B2B47">
            <w:pPr>
              <w:jc w:val="center"/>
              <w:rPr>
                <w:rFonts w:ascii="Arial Narrow" w:hAnsi="Arial Narrow" w:cstheme="minorHAnsi"/>
                <w:sz w:val="20"/>
                <w:szCs w:val="20"/>
              </w:rPr>
            </w:pPr>
          </w:p>
        </w:tc>
      </w:tr>
    </w:tbl>
    <w:p w:rsidR="009C3B2A" w:rsidRDefault="009C3B2A">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9C3B2A" w:rsidRPr="005B728F" w:rsidTr="00AD6CD8">
        <w:trPr>
          <w:cantSplit/>
          <w:tblHeader/>
        </w:trPr>
        <w:tc>
          <w:tcPr>
            <w:tcW w:w="170" w:type="pct"/>
            <w:tcBorders>
              <w:top w:val="single" w:sz="4" w:space="0" w:color="auto"/>
              <w:left w:val="single" w:sz="4" w:space="0" w:color="auto"/>
              <w:bottom w:val="single" w:sz="4" w:space="0" w:color="auto"/>
              <w:right w:val="single" w:sz="4" w:space="0" w:color="auto"/>
            </w:tcBorders>
          </w:tcPr>
          <w:p w:rsidR="009C3B2A" w:rsidRPr="00DC4A1E" w:rsidRDefault="009C3B2A" w:rsidP="00AD6CD8">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9C3B2A" w:rsidRPr="00DC4A1E" w:rsidRDefault="009C3B2A" w:rsidP="00AD6CD8">
            <w:pPr>
              <w:jc w:val="center"/>
              <w:rPr>
                <w:rFonts w:ascii="Arial Narrow" w:hAnsi="Arial Narrow"/>
                <w:b/>
                <w:sz w:val="20"/>
                <w:szCs w:val="20"/>
              </w:rPr>
            </w:pPr>
            <w:r>
              <w:rPr>
                <w:rFonts w:ascii="Arial Narrow" w:hAnsi="Arial Narrow"/>
                <w:b/>
                <w:sz w:val="20"/>
                <w:szCs w:val="20"/>
                <w:lang w:val="en-ZA"/>
              </w:rPr>
              <w:t>K</w:t>
            </w:r>
            <w:r w:rsidRPr="00DC4A1E">
              <w:rPr>
                <w:rFonts w:ascii="Arial Narrow" w:hAnsi="Arial Narrow"/>
                <w:b/>
                <w:sz w:val="20"/>
                <w:szCs w:val="20"/>
              </w:rPr>
              <w:t>RITERIA</w:t>
            </w:r>
          </w:p>
        </w:tc>
        <w:tc>
          <w:tcPr>
            <w:tcW w:w="316" w:type="pct"/>
            <w:tcBorders>
              <w:top w:val="single" w:sz="4" w:space="0" w:color="auto"/>
              <w:left w:val="single" w:sz="4" w:space="0" w:color="auto"/>
              <w:bottom w:val="single" w:sz="4" w:space="0" w:color="auto"/>
              <w:right w:val="single" w:sz="4" w:space="0" w:color="auto"/>
            </w:tcBorders>
          </w:tcPr>
          <w:p w:rsidR="009C3B2A" w:rsidRPr="0044161D" w:rsidRDefault="009C3B2A" w:rsidP="00AD6CD8">
            <w:pPr>
              <w:jc w:val="center"/>
              <w:rPr>
                <w:rFonts w:ascii="Arial Narrow" w:hAnsi="Arial Narrow"/>
                <w:b/>
                <w:sz w:val="20"/>
                <w:szCs w:val="20"/>
                <w:lang w:val="en-ZA"/>
              </w:rPr>
            </w:pPr>
            <w:r>
              <w:rPr>
                <w:rFonts w:ascii="Arial Narrow" w:hAnsi="Arial Narrow"/>
                <w:b/>
                <w:sz w:val="20"/>
                <w:szCs w:val="20"/>
                <w:lang w:val="en-ZA"/>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9C3B2A" w:rsidRPr="00DC4A1E" w:rsidRDefault="009C3B2A" w:rsidP="00AD6CD8">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9C3B2A" w:rsidRPr="00DC4A1E" w:rsidRDefault="009C3B2A" w:rsidP="00AD6CD8">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9C3B2A" w:rsidRPr="00DC4A1E" w:rsidRDefault="009C3B2A" w:rsidP="00AD6CD8">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9C3B2A" w:rsidRPr="00DC4A1E" w:rsidRDefault="009C3B2A" w:rsidP="00AD6CD8">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9C3B2A" w:rsidRPr="00DC4A1E" w:rsidRDefault="009C3B2A" w:rsidP="00AD6CD8">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9C3B2A" w:rsidRPr="0044161D" w:rsidRDefault="009C3B2A" w:rsidP="00AD6CD8">
            <w:pPr>
              <w:jc w:val="center"/>
              <w:rPr>
                <w:rFonts w:ascii="Arial Narrow" w:hAnsi="Arial Narrow"/>
                <w:b/>
                <w:sz w:val="20"/>
                <w:szCs w:val="20"/>
                <w:lang w:val="en-ZA"/>
              </w:rPr>
            </w:pPr>
            <w:r>
              <w:rPr>
                <w:rFonts w:ascii="Arial Narrow" w:hAnsi="Arial Narrow"/>
                <w:b/>
                <w:sz w:val="20"/>
                <w:szCs w:val="20"/>
                <w:lang w:val="en-ZA"/>
              </w:rPr>
              <w:t>Punt behaal</w:t>
            </w:r>
          </w:p>
        </w:tc>
      </w:tr>
      <w:tr w:rsidR="00F831FA" w:rsidRPr="005B728F" w:rsidTr="00A568D4">
        <w:trPr>
          <w:cantSplit/>
        </w:trPr>
        <w:tc>
          <w:tcPr>
            <w:tcW w:w="170" w:type="pct"/>
            <w:vMerge w:val="restart"/>
            <w:tcBorders>
              <w:left w:val="single" w:sz="4" w:space="0" w:color="auto"/>
              <w:right w:val="single" w:sz="4" w:space="0" w:color="auto"/>
            </w:tcBorders>
          </w:tcPr>
          <w:p w:rsidR="00F831FA" w:rsidRPr="009C3B2A" w:rsidRDefault="009C3B2A" w:rsidP="002B2B47">
            <w:pPr>
              <w:jc w:val="center"/>
              <w:rPr>
                <w:rFonts w:ascii="Arial Narrow" w:hAnsi="Arial Narrow"/>
                <w:b/>
                <w:sz w:val="20"/>
                <w:szCs w:val="20"/>
                <w:lang w:val="en-ZA"/>
              </w:rPr>
            </w:pPr>
            <w:r>
              <w:rPr>
                <w:rFonts w:ascii="Arial Narrow" w:hAnsi="Arial Narrow"/>
                <w:b/>
                <w:sz w:val="20"/>
                <w:szCs w:val="20"/>
                <w:lang w:val="en-ZA"/>
              </w:rPr>
              <w:t>9</w:t>
            </w:r>
          </w:p>
        </w:tc>
        <w:tc>
          <w:tcPr>
            <w:tcW w:w="4534" w:type="pct"/>
            <w:gridSpan w:val="7"/>
            <w:tcBorders>
              <w:left w:val="single" w:sz="4" w:space="0" w:color="auto"/>
              <w:right w:val="single" w:sz="4" w:space="0" w:color="auto"/>
            </w:tcBorders>
            <w:vAlign w:val="center"/>
          </w:tcPr>
          <w:p w:rsidR="00905689" w:rsidRDefault="00905689">
            <w:pPr>
              <w:rPr>
                <w:rFonts w:ascii="Arial Narrow" w:hAnsi="Arial Narrow"/>
                <w:b/>
                <w:sz w:val="20"/>
                <w:szCs w:val="20"/>
                <w:lang w:val="en-ZA"/>
              </w:rPr>
            </w:pPr>
            <w:r>
              <w:rPr>
                <w:rFonts w:ascii="Arial Narrow" w:hAnsi="Arial Narrow"/>
                <w:b/>
                <w:sz w:val="20"/>
                <w:szCs w:val="20"/>
              </w:rPr>
              <w:t>FASE 1</w:t>
            </w:r>
            <w:r>
              <w:rPr>
                <w:rFonts w:ascii="Arial Narrow" w:hAnsi="Arial Narrow"/>
                <w:b/>
                <w:sz w:val="20"/>
                <w:szCs w:val="20"/>
                <w:lang w:val="en-ZA"/>
              </w:rPr>
              <w:t xml:space="preserve"> </w:t>
            </w:r>
            <w:r w:rsidRPr="00905689">
              <w:rPr>
                <w:rFonts w:ascii="Arial Narrow" w:hAnsi="Arial Narrow"/>
                <w:b/>
                <w:sz w:val="20"/>
                <w:szCs w:val="20"/>
              </w:rPr>
              <w:t xml:space="preserve">DOKUMENT </w:t>
            </w:r>
            <w:r>
              <w:rPr>
                <w:rFonts w:ascii="Arial Narrow" w:hAnsi="Arial Narrow"/>
                <w:b/>
                <w:sz w:val="20"/>
                <w:szCs w:val="20"/>
              </w:rPr>
              <w:t>–</w:t>
            </w:r>
            <w:r w:rsidRPr="00905689">
              <w:rPr>
                <w:rFonts w:ascii="Arial Narrow" w:hAnsi="Arial Narrow"/>
                <w:b/>
                <w:sz w:val="20"/>
                <w:szCs w:val="20"/>
              </w:rPr>
              <w:t xml:space="preserve"> TEGNIESE GEHALTE</w:t>
            </w:r>
          </w:p>
          <w:p w:rsidR="00F831FA" w:rsidRPr="00DC4A1E" w:rsidRDefault="00905689" w:rsidP="00905689">
            <w:pPr>
              <w:rPr>
                <w:rFonts w:ascii="Arial Narrow" w:hAnsi="Arial Narrow" w:cstheme="minorHAnsi"/>
                <w:sz w:val="20"/>
                <w:szCs w:val="20"/>
              </w:rPr>
            </w:pPr>
            <w:r w:rsidRPr="00905689">
              <w:rPr>
                <w:rFonts w:ascii="Arial Narrow" w:hAnsi="Arial Narrow" w:cstheme="minorHAnsi"/>
                <w:sz w:val="20"/>
                <w:szCs w:val="20"/>
              </w:rPr>
              <w:t xml:space="preserve">Professionele aanbieding wat gebruik maak </w:t>
            </w:r>
            <w:r>
              <w:rPr>
                <w:rFonts w:ascii="Arial Narrow" w:hAnsi="Arial Narrow" w:cstheme="minorHAnsi"/>
                <w:sz w:val="20"/>
                <w:szCs w:val="20"/>
              </w:rPr>
              <w:t>van klank en die korrekte woord</w:t>
            </w:r>
            <w:r w:rsidRPr="00905689">
              <w:rPr>
                <w:rFonts w:ascii="Arial Narrow" w:hAnsi="Arial Narrow" w:cstheme="minorHAnsi"/>
                <w:sz w:val="20"/>
                <w:szCs w:val="20"/>
              </w:rPr>
              <w:t>verwerking</w:t>
            </w:r>
            <w:r>
              <w:rPr>
                <w:rFonts w:ascii="Arial Narrow" w:hAnsi="Arial Narrow" w:cstheme="minorHAnsi"/>
                <w:sz w:val="20"/>
                <w:szCs w:val="20"/>
                <w:lang w:val="en-ZA"/>
              </w:rPr>
              <w:t>s</w:t>
            </w:r>
            <w:r w:rsidRPr="00905689">
              <w:rPr>
                <w:rFonts w:ascii="Arial Narrow" w:hAnsi="Arial Narrow" w:cstheme="minorHAnsi"/>
                <w:sz w:val="20"/>
                <w:szCs w:val="20"/>
              </w:rPr>
              <w:t xml:space="preserve">beginsels en </w:t>
            </w:r>
            <w:r>
              <w:rPr>
                <w:rFonts w:ascii="Arial Narrow" w:hAnsi="Arial Narrow" w:cstheme="minorHAnsi"/>
                <w:sz w:val="20"/>
                <w:szCs w:val="20"/>
                <w:lang w:val="en-ZA"/>
              </w:rPr>
              <w:t>-</w:t>
            </w:r>
            <w:r w:rsidRPr="00905689">
              <w:rPr>
                <w:rFonts w:ascii="Arial Narrow" w:hAnsi="Arial Narrow" w:cstheme="minorHAnsi"/>
                <w:sz w:val="20"/>
                <w:szCs w:val="20"/>
              </w:rPr>
              <w:t>tegnieke</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A568D4">
        <w:tc>
          <w:tcPr>
            <w:tcW w:w="170" w:type="pct"/>
            <w:vMerge/>
            <w:tcBorders>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F831FA" w:rsidRPr="00DC4A1E" w:rsidRDefault="00905689" w:rsidP="002B2B47">
            <w:pPr>
              <w:rPr>
                <w:rFonts w:ascii="Arial Narrow" w:hAnsi="Arial Narrow"/>
                <w:sz w:val="20"/>
                <w:szCs w:val="20"/>
              </w:rPr>
            </w:pPr>
            <w:r w:rsidRPr="00905689">
              <w:rPr>
                <w:rFonts w:ascii="Arial Narrow" w:hAnsi="Arial Narrow"/>
                <w:sz w:val="20"/>
                <w:szCs w:val="20"/>
              </w:rPr>
              <w:t>Goed gestruktureerde, leesbare en professionele dokument</w:t>
            </w:r>
            <w:r w:rsidR="00F831FA" w:rsidRPr="00DC4A1E">
              <w:rPr>
                <w:rFonts w:ascii="Arial Narrow" w:hAnsi="Arial Narrow"/>
                <w:sz w:val="20"/>
                <w:szCs w:val="20"/>
              </w:rPr>
              <w:t>:</w:t>
            </w:r>
          </w:p>
          <w:p w:rsidR="00905689" w:rsidRDefault="00D56BEF" w:rsidP="00D344BD">
            <w:pPr>
              <w:pStyle w:val="ListParagraph"/>
              <w:numPr>
                <w:ilvl w:val="0"/>
                <w:numId w:val="32"/>
              </w:numPr>
              <w:spacing w:after="0" w:line="240" w:lineRule="auto"/>
              <w:ind w:left="357" w:hanging="357"/>
              <w:rPr>
                <w:rFonts w:ascii="Arial Narrow" w:hAnsi="Arial Narrow"/>
                <w:sz w:val="20"/>
                <w:szCs w:val="20"/>
              </w:rPr>
            </w:pPr>
            <w:r>
              <w:rPr>
                <w:rFonts w:ascii="Arial Narrow" w:hAnsi="Arial Narrow"/>
                <w:sz w:val="20"/>
                <w:szCs w:val="20"/>
              </w:rPr>
              <w:t>Toepaslike</w:t>
            </w:r>
            <w:r w:rsidR="00905689" w:rsidRPr="00905689">
              <w:rPr>
                <w:rFonts w:ascii="Arial Narrow" w:hAnsi="Arial Narrow"/>
                <w:sz w:val="20"/>
                <w:szCs w:val="20"/>
              </w:rPr>
              <w:t xml:space="preserve">, leesbare lettertipes, grootte en </w:t>
            </w:r>
            <w:r>
              <w:rPr>
                <w:rFonts w:ascii="Arial Narrow" w:hAnsi="Arial Narrow"/>
                <w:sz w:val="20"/>
                <w:szCs w:val="20"/>
              </w:rPr>
              <w:t xml:space="preserve">aantal </w:t>
            </w:r>
            <w:r w:rsidR="00905689" w:rsidRPr="00905689">
              <w:rPr>
                <w:rFonts w:ascii="Arial Narrow" w:hAnsi="Arial Narrow"/>
                <w:sz w:val="20"/>
                <w:szCs w:val="20"/>
              </w:rPr>
              <w:t>(nie meer as twee</w:t>
            </w:r>
            <w:r>
              <w:rPr>
                <w:rFonts w:ascii="Arial Narrow" w:hAnsi="Arial Narrow"/>
                <w:sz w:val="20"/>
                <w:szCs w:val="20"/>
              </w:rPr>
              <w:t xml:space="preserve"> nie</w:t>
            </w:r>
            <w:r w:rsidR="00905689" w:rsidRPr="00905689">
              <w:rPr>
                <w:rFonts w:ascii="Arial Narrow" w:hAnsi="Arial Narrow"/>
                <w:sz w:val="20"/>
                <w:szCs w:val="20"/>
              </w:rPr>
              <w:t xml:space="preserve">). Opskrifte </w:t>
            </w:r>
            <w:r>
              <w:rPr>
                <w:rFonts w:ascii="Arial Narrow" w:hAnsi="Arial Narrow"/>
                <w:sz w:val="20"/>
                <w:szCs w:val="20"/>
              </w:rPr>
              <w:t>is duidelik uitgelig</w:t>
            </w:r>
            <w:r w:rsidR="00905689" w:rsidRPr="00905689">
              <w:rPr>
                <w:rFonts w:ascii="Arial Narrow" w:hAnsi="Arial Narrow"/>
                <w:sz w:val="20"/>
                <w:szCs w:val="20"/>
              </w:rPr>
              <w:t xml:space="preserve"> (ook in tabelle) </w:t>
            </w:r>
          </w:p>
          <w:p w:rsidR="00F831FA" w:rsidRPr="00905689" w:rsidRDefault="00905689"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r w:rsidR="00D56BEF">
              <w:rPr>
                <w:rFonts w:ascii="Arial Narrow" w:hAnsi="Arial Narrow"/>
                <w:sz w:val="20"/>
                <w:szCs w:val="20"/>
              </w:rPr>
              <w:t>reë</w:t>
            </w:r>
            <w:r>
              <w:rPr>
                <w:rFonts w:ascii="Arial Narrow" w:hAnsi="Arial Narrow"/>
                <w:sz w:val="20"/>
                <w:szCs w:val="20"/>
              </w:rPr>
              <w:t>l-</w:t>
            </w:r>
            <w:r w:rsidRPr="00905689">
              <w:rPr>
                <w:rFonts w:ascii="Arial Narrow" w:hAnsi="Arial Narrow"/>
                <w:sz w:val="20"/>
                <w:szCs w:val="20"/>
              </w:rPr>
              <w:t xml:space="preserve"> en paragraafspasiëring (</w:t>
            </w:r>
            <w:r w:rsidR="00C1541C">
              <w:rPr>
                <w:rFonts w:ascii="Arial Narrow" w:hAnsi="Arial Narrow"/>
                <w:sz w:val="20"/>
                <w:szCs w:val="20"/>
              </w:rPr>
              <w:t>geen</w:t>
            </w:r>
            <w:r w:rsidRPr="00905689">
              <w:rPr>
                <w:rFonts w:ascii="Arial Narrow" w:hAnsi="Arial Narrow"/>
                <w:sz w:val="20"/>
                <w:szCs w:val="20"/>
              </w:rPr>
              <w:t xml:space="preserve"> "leë" paragrawe nie</w:t>
            </w:r>
            <w:r w:rsidR="00F831FA" w:rsidRPr="00905689">
              <w:rPr>
                <w:rFonts w:ascii="Arial Narrow" w:hAnsi="Arial Narrow"/>
                <w:sz w:val="20"/>
                <w:szCs w:val="20"/>
              </w:rPr>
              <w:t>)</w:t>
            </w:r>
          </w:p>
          <w:p w:rsidR="00905689" w:rsidRDefault="00905689"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00C1541C">
              <w:rPr>
                <w:rFonts w:ascii="Arial Narrow" w:hAnsi="Arial Narrow"/>
                <w:sz w:val="20"/>
                <w:szCs w:val="20"/>
              </w:rPr>
              <w:t>oepaslike woord</w:t>
            </w:r>
            <w:r w:rsidRPr="00905689">
              <w:rPr>
                <w:rFonts w:ascii="Arial Narrow" w:hAnsi="Arial Narrow"/>
                <w:sz w:val="20"/>
                <w:szCs w:val="20"/>
              </w:rPr>
              <w:t>spasiëring (nie twee of meer spasies tussen woorde of na leestekens nie) en leestekens (punt aan die einde van die sin, hoofletter aan die begin van die sin)</w:t>
            </w:r>
          </w:p>
          <w:p w:rsidR="00B37E72" w:rsidRDefault="00C1541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Geen spel-</w:t>
            </w:r>
            <w:r w:rsidR="00B37E72" w:rsidRPr="00B37E72">
              <w:rPr>
                <w:rFonts w:ascii="Arial Narrow" w:hAnsi="Arial Narrow"/>
                <w:sz w:val="20"/>
                <w:szCs w:val="20"/>
              </w:rPr>
              <w:t xml:space="preserve"> of taalfoute nie</w:t>
            </w:r>
          </w:p>
          <w:p w:rsidR="00F831FA" w:rsidRPr="00DC4A1E" w:rsidRDefault="00B37E72" w:rsidP="00B37E72">
            <w:pPr>
              <w:pStyle w:val="ListParagraph"/>
              <w:numPr>
                <w:ilvl w:val="0"/>
                <w:numId w:val="32"/>
              </w:numPr>
              <w:spacing w:after="0" w:line="240" w:lineRule="auto"/>
              <w:rPr>
                <w:rFonts w:ascii="Arial Narrow" w:hAnsi="Arial Narrow"/>
                <w:sz w:val="20"/>
                <w:szCs w:val="20"/>
              </w:rPr>
            </w:pPr>
            <w:r w:rsidRPr="00B37E72">
              <w:rPr>
                <w:rFonts w:ascii="Arial Narrow" w:hAnsi="Arial Narrow"/>
                <w:sz w:val="20"/>
                <w:szCs w:val="20"/>
              </w:rPr>
              <w:t>Konse</w:t>
            </w:r>
            <w:r w:rsidR="00C1541C">
              <w:rPr>
                <w:rFonts w:ascii="Arial Narrow" w:hAnsi="Arial Narrow"/>
                <w:sz w:val="20"/>
                <w:szCs w:val="20"/>
              </w:rPr>
              <w:t>kwente forma</w:t>
            </w:r>
            <w:r w:rsidRPr="00B37E72">
              <w:rPr>
                <w:rFonts w:ascii="Arial Narrow" w:hAnsi="Arial Narrow"/>
                <w:sz w:val="20"/>
                <w:szCs w:val="20"/>
              </w:rPr>
              <w:t>tering</w:t>
            </w:r>
            <w:r w:rsidR="00C1541C">
              <w:rPr>
                <w:rFonts w:ascii="Arial Narrow" w:hAnsi="Arial Narrow"/>
                <w:sz w:val="20"/>
                <w:szCs w:val="20"/>
              </w:rPr>
              <w:t xml:space="preserve"> regdeur dokument</w:t>
            </w:r>
          </w:p>
        </w:tc>
        <w:tc>
          <w:tcPr>
            <w:tcW w:w="316" w:type="pct"/>
            <w:tcBorders>
              <w:bottom w:val="single" w:sz="4" w:space="0" w:color="auto"/>
            </w:tcBorders>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4</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8" w:type="pct"/>
            <w:tcBorders>
              <w:bottom w:val="single" w:sz="4" w:space="0" w:color="auto"/>
              <w:right w:val="single" w:sz="4" w:space="0" w:color="auto"/>
            </w:tcBorders>
          </w:tcPr>
          <w:p w:rsidR="00F831FA" w:rsidRPr="006D03BD" w:rsidRDefault="00391E40"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r w:rsidR="00F831FA" w:rsidRPr="006D03BD">
              <w:rPr>
                <w:rFonts w:ascii="Arial Narrow" w:hAnsi="Arial Narrow" w:cstheme="minorHAnsi"/>
                <w:b/>
                <w:sz w:val="20"/>
                <w:szCs w:val="20"/>
              </w:rPr>
              <w:t>o</w:t>
            </w:r>
            <w:r>
              <w:rPr>
                <w:rFonts w:ascii="Arial Narrow" w:hAnsi="Arial Narrow" w:cstheme="minorHAnsi"/>
                <w:b/>
                <w:sz w:val="20"/>
                <w:szCs w:val="20"/>
              </w:rPr>
              <w:t>f</w:t>
            </w:r>
          </w:p>
          <w:p w:rsidR="00F831FA" w:rsidRDefault="00B37E72"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minder as 2 van die 5 aspekte</w:t>
            </w:r>
            <w:r w:rsidR="00F831FA">
              <w:rPr>
                <w:rFonts w:ascii="Arial Narrow" w:hAnsi="Arial Narrow" w:cstheme="minorHAnsi"/>
                <w:sz w:val="20"/>
                <w:szCs w:val="20"/>
              </w:rPr>
              <w:t xml:space="preserve"> </w:t>
            </w:r>
            <w:r w:rsidR="00F831FA" w:rsidRPr="006D03BD">
              <w:rPr>
                <w:rFonts w:ascii="Arial Narrow" w:hAnsi="Arial Narrow" w:cstheme="minorHAnsi"/>
                <w:b/>
                <w:sz w:val="20"/>
                <w:szCs w:val="20"/>
              </w:rPr>
              <w:t>o</w:t>
            </w:r>
            <w:r>
              <w:rPr>
                <w:rFonts w:ascii="Arial Narrow" w:hAnsi="Arial Narrow" w:cstheme="minorHAnsi"/>
                <w:b/>
                <w:sz w:val="20"/>
                <w:szCs w:val="20"/>
              </w:rPr>
              <w:t>f</w:t>
            </w:r>
          </w:p>
          <w:p w:rsidR="00F831FA" w:rsidRPr="00DC4A1E" w:rsidRDefault="00C731C8" w:rsidP="00C731C8">
            <w:pPr>
              <w:pStyle w:val="ListParagraph"/>
              <w:numPr>
                <w:ilvl w:val="0"/>
                <w:numId w:val="33"/>
              </w:numPr>
              <w:spacing w:after="0" w:line="240" w:lineRule="auto"/>
              <w:ind w:left="176" w:hanging="176"/>
              <w:rPr>
                <w:rFonts w:ascii="Arial Narrow" w:hAnsi="Arial Narrow" w:cstheme="minorHAnsi"/>
                <w:sz w:val="20"/>
                <w:szCs w:val="20"/>
              </w:rPr>
            </w:pPr>
            <w:r w:rsidRPr="00C731C8">
              <w:rPr>
                <w:rFonts w:ascii="Arial Narrow" w:hAnsi="Arial Narrow" w:cstheme="minorHAnsi"/>
                <w:sz w:val="20"/>
                <w:szCs w:val="20"/>
              </w:rPr>
              <w:t>Totaal ongestruktureerd onleesbaar of onprofessioneel</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C5260" w:rsidRPr="005B728F" w:rsidTr="00A568D4">
        <w:trPr>
          <w:cantSplit/>
        </w:trPr>
        <w:tc>
          <w:tcPr>
            <w:tcW w:w="1752" w:type="pct"/>
            <w:gridSpan w:val="2"/>
            <w:tcBorders>
              <w:top w:val="single" w:sz="4" w:space="0" w:color="auto"/>
              <w:bottom w:val="single" w:sz="4" w:space="0" w:color="auto"/>
            </w:tcBorders>
          </w:tcPr>
          <w:p w:rsidR="00F831FA" w:rsidRPr="00DC4A1E" w:rsidRDefault="00F831FA" w:rsidP="002B2B47">
            <w:pPr>
              <w:jc w:val="right"/>
              <w:rPr>
                <w:rFonts w:ascii="Arial Narrow" w:hAnsi="Arial Narrow" w:cstheme="minorHAnsi"/>
                <w:b/>
                <w:sz w:val="20"/>
                <w:szCs w:val="20"/>
              </w:rPr>
            </w:pPr>
          </w:p>
          <w:p w:rsidR="00F831FA" w:rsidRPr="00DC4A1E"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F831FA" w:rsidRPr="00DC4A1E">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F831FA" w:rsidRPr="009C3B2A" w:rsidRDefault="009C3B2A"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29</w:t>
            </w:r>
          </w:p>
        </w:tc>
        <w:tc>
          <w:tcPr>
            <w:tcW w:w="2636" w:type="pct"/>
            <w:gridSpan w:val="5"/>
            <w:tcBorders>
              <w:top w:val="single" w:sz="4" w:space="0" w:color="auto"/>
              <w:bottom w:val="single" w:sz="4" w:space="0" w:color="auto"/>
            </w:tcBorders>
            <w:vAlign w:val="center"/>
          </w:tcPr>
          <w:p w:rsidR="00F831FA" w:rsidRPr="00DC4A1E"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296" w:type="pct"/>
            <w:vAlign w:val="center"/>
          </w:tcPr>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tc>
      </w:tr>
      <w:tr w:rsidR="00F831FA" w:rsidRPr="005B728F" w:rsidTr="002B2B47">
        <w:trPr>
          <w:cantSplit/>
        </w:trPr>
        <w:tc>
          <w:tcPr>
            <w:tcW w:w="5000" w:type="pct"/>
            <w:gridSpan w:val="9"/>
            <w:tcBorders>
              <w:top w:val="single" w:sz="4" w:space="0" w:color="auto"/>
            </w:tcBorders>
          </w:tcPr>
          <w:p w:rsidR="00F831FA" w:rsidRPr="00DC4A1E" w:rsidRDefault="00F831FA" w:rsidP="002B2B47">
            <w:pPr>
              <w:rPr>
                <w:rFonts w:ascii="Arial Narrow" w:hAnsi="Arial Narrow" w:cstheme="minorHAnsi"/>
                <w:b/>
                <w:sz w:val="20"/>
                <w:szCs w:val="20"/>
              </w:rPr>
            </w:pPr>
          </w:p>
          <w:p w:rsidR="00F831FA" w:rsidRPr="00DC4A1E" w:rsidRDefault="00C731C8" w:rsidP="002B2B47">
            <w:pPr>
              <w:rPr>
                <w:rFonts w:ascii="Arial Narrow" w:hAnsi="Arial Narrow" w:cstheme="minorHAnsi"/>
                <w:b/>
                <w:sz w:val="20"/>
                <w:szCs w:val="20"/>
              </w:rPr>
            </w:pPr>
            <w:r>
              <w:rPr>
                <w:rFonts w:ascii="Arial Narrow" w:hAnsi="Arial Narrow" w:cstheme="minorHAnsi"/>
                <w:b/>
                <w:sz w:val="20"/>
                <w:szCs w:val="20"/>
              </w:rPr>
              <w:t>Kommentaar/terugvoering</w:t>
            </w:r>
            <w:r w:rsidR="00F831FA" w:rsidRPr="00DC4A1E">
              <w:rPr>
                <w:rFonts w:ascii="Arial Narrow" w:hAnsi="Arial Narrow" w:cstheme="minorHAnsi"/>
                <w:b/>
                <w:sz w:val="20"/>
                <w:szCs w:val="20"/>
              </w:rPr>
              <w:t xml:space="preserve">: </w:t>
            </w:r>
          </w:p>
          <w:p w:rsidR="00F831FA" w:rsidRPr="00DC4A1E" w:rsidRDefault="00F831FA" w:rsidP="002B2B47">
            <w:pPr>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Pr="00DC4A1E"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p>
          <w:p w:rsidR="00F831FA" w:rsidRPr="00E42AD6" w:rsidRDefault="00C731C8"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00F831FA" w:rsidRPr="00E42AD6">
              <w:rPr>
                <w:rFonts w:ascii="Arial Narrow" w:hAnsi="Arial Narrow"/>
                <w:b/>
                <w:sz w:val="20"/>
                <w:szCs w:val="20"/>
              </w:rPr>
              <w:t>:</w:t>
            </w:r>
            <w:r w:rsidR="00F831FA" w:rsidRPr="00E42AD6">
              <w:rPr>
                <w:rFonts w:ascii="Arial Narrow" w:hAnsi="Arial Narrow"/>
                <w:b/>
                <w:sz w:val="20"/>
                <w:szCs w:val="20"/>
              </w:rPr>
              <w:tab/>
            </w:r>
            <w:r>
              <w:rPr>
                <w:rFonts w:ascii="Arial Narrow" w:hAnsi="Arial Narrow"/>
                <w:b/>
                <w:sz w:val="20"/>
                <w:szCs w:val="20"/>
              </w:rPr>
              <w:t>Onderwyser handtekening</w:t>
            </w:r>
            <w:r w:rsidR="00F831FA" w:rsidRPr="00E42AD6">
              <w:rPr>
                <w:rFonts w:ascii="Arial Narrow" w:hAnsi="Arial Narrow"/>
                <w:b/>
                <w:sz w:val="20"/>
                <w:szCs w:val="20"/>
              </w:rPr>
              <w:t>:</w:t>
            </w:r>
            <w:r w:rsidR="00F831FA" w:rsidRPr="00E42AD6">
              <w:rPr>
                <w:rFonts w:ascii="Arial Narrow" w:hAnsi="Arial Narrow"/>
                <w:b/>
                <w:sz w:val="20"/>
                <w:szCs w:val="20"/>
              </w:rPr>
              <w:tab/>
            </w:r>
            <w:r>
              <w:rPr>
                <w:rFonts w:ascii="Arial Narrow" w:hAnsi="Arial Narrow"/>
                <w:b/>
                <w:sz w:val="20"/>
                <w:szCs w:val="20"/>
              </w:rPr>
              <w:t>Datum</w:t>
            </w:r>
            <w:r w:rsidR="00F831FA" w:rsidRPr="00E42AD6">
              <w:rPr>
                <w:rFonts w:ascii="Arial Narrow" w:hAnsi="Arial Narrow"/>
                <w:b/>
                <w:sz w:val="20"/>
                <w:szCs w:val="20"/>
              </w:rPr>
              <w:t>:</w:t>
            </w:r>
            <w:r w:rsidR="00F831FA" w:rsidRPr="00E42AD6">
              <w:rPr>
                <w:rFonts w:ascii="Arial Narrow" w:hAnsi="Arial Narrow"/>
                <w:b/>
                <w:sz w:val="20"/>
                <w:szCs w:val="20"/>
              </w:rPr>
              <w:tab/>
            </w:r>
          </w:p>
          <w:p w:rsidR="00F831FA" w:rsidRPr="00DC4A1E" w:rsidDel="001A3054" w:rsidRDefault="00F831FA" w:rsidP="002B2B47">
            <w:pPr>
              <w:rPr>
                <w:rFonts w:ascii="Arial Narrow" w:hAnsi="Arial Narrow" w:cstheme="minorHAnsi"/>
                <w:b/>
                <w:sz w:val="20"/>
                <w:szCs w:val="20"/>
              </w:rPr>
            </w:pPr>
          </w:p>
        </w:tc>
      </w:tr>
    </w:tbl>
    <w:p w:rsidR="00F831FA" w:rsidRPr="005B728F" w:rsidRDefault="00F831FA" w:rsidP="002B2B47"/>
    <w:p w:rsidR="005C22A6" w:rsidRDefault="005C22A6">
      <w:pPr>
        <w:rPr>
          <w:rFonts w:ascii="Cambria" w:hAnsi="Cambria"/>
          <w:b/>
          <w:spacing w:val="20"/>
          <w:sz w:val="28"/>
          <w:szCs w:val="28"/>
          <w:lang w:val="en-ZA" w:eastAsia="en-US" w:bidi="en-US"/>
        </w:rPr>
        <w:sectPr w:rsidR="005C22A6" w:rsidSect="003A31C0">
          <w:headerReference w:type="default" r:id="rId16"/>
          <w:pgSz w:w="16839" w:h="11907" w:orient="landscape" w:code="9"/>
          <w:pgMar w:top="680" w:right="680" w:bottom="680" w:left="680" w:header="720" w:footer="720" w:gutter="0"/>
          <w:cols w:space="720"/>
          <w:docGrid w:linePitch="326"/>
        </w:sectPr>
      </w:pPr>
    </w:p>
    <w:p w:rsidR="00DA6503" w:rsidRDefault="00DA6503" w:rsidP="002B2B47">
      <w:pPr>
        <w:rPr>
          <w:rFonts w:ascii="Cambria" w:hAnsi="Cambria"/>
          <w:b/>
          <w:spacing w:val="20"/>
          <w:sz w:val="28"/>
          <w:szCs w:val="28"/>
          <w:lang w:val="en-ZA" w:eastAsia="en-US" w:bidi="en-US"/>
        </w:rPr>
      </w:pPr>
    </w:p>
    <w:p w:rsidR="00DA6503" w:rsidRPr="007B62B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Pr>
          <w:rFonts w:ascii="Calibri" w:eastAsiaTheme="minorEastAsia" w:hAnsi="Calibri" w:cstheme="minorBidi"/>
          <w:b/>
          <w:sz w:val="22"/>
          <w:szCs w:val="22"/>
          <w:lang w:val="en-ZA" w:eastAsia="en-ZA"/>
        </w:rPr>
        <w:t>LEERLING NAAM</w:t>
      </w:r>
      <w:r w:rsidR="00DA6503" w:rsidRPr="007B62B0">
        <w:rPr>
          <w:rFonts w:ascii="Calibri" w:hAnsi="Calibri"/>
          <w:b/>
          <w:sz w:val="22"/>
          <w:szCs w:val="22"/>
        </w:rPr>
        <w:t>:</w:t>
      </w:r>
      <w:r w:rsidR="00DA6503" w:rsidRPr="007B62B0">
        <w:rPr>
          <w:rFonts w:ascii="Calibri" w:hAnsi="Calibri"/>
          <w:b/>
          <w:sz w:val="22"/>
          <w:szCs w:val="22"/>
        </w:rPr>
        <w:tab/>
      </w:r>
      <w:r w:rsidR="00DA6503" w:rsidRPr="007B62B0">
        <w:rPr>
          <w:rFonts w:ascii="Calibri" w:hAnsi="Calibri"/>
          <w:b/>
          <w:sz w:val="22"/>
          <w:szCs w:val="22"/>
        </w:rPr>
        <w:tab/>
      </w:r>
      <w:r w:rsidR="00DA6503" w:rsidRPr="007B62B0">
        <w:rPr>
          <w:rFonts w:ascii="Calibri" w:hAnsi="Calibri"/>
          <w:b/>
          <w:sz w:val="22"/>
          <w:szCs w:val="22"/>
        </w:rPr>
        <w:tab/>
      </w:r>
      <w:r w:rsidR="00C731C8">
        <w:rPr>
          <w:rFonts w:ascii="Calibri" w:hAnsi="Calibri"/>
          <w:b/>
          <w:sz w:val="22"/>
          <w:szCs w:val="22"/>
        </w:rPr>
        <w:t>DATUM</w:t>
      </w:r>
      <w:r w:rsidR="00DA6503" w:rsidRPr="007B62B0">
        <w:rPr>
          <w:rFonts w:ascii="Calibri" w:hAnsi="Calibri"/>
          <w:b/>
          <w:sz w:val="22"/>
          <w:szCs w:val="22"/>
        </w:rPr>
        <w:t xml:space="preserve"> </w:t>
      </w:r>
      <w:r>
        <w:rPr>
          <w:rFonts w:ascii="Calibri" w:hAnsi="Calibri"/>
          <w:b/>
          <w:sz w:val="22"/>
          <w:szCs w:val="22"/>
        </w:rPr>
        <w:t>INGEHANDIG</w:t>
      </w:r>
      <w:r w:rsidR="00DA6503" w:rsidRPr="007B62B0">
        <w:rPr>
          <w:rFonts w:ascii="Calibri" w:hAnsi="Calibri"/>
          <w:b/>
          <w:sz w:val="22"/>
          <w:szCs w:val="22"/>
        </w:rPr>
        <w:t>:</w:t>
      </w:r>
      <w:r w:rsidR="00DA6503" w:rsidRPr="007B62B0">
        <w:rPr>
          <w:rFonts w:ascii="Calibri" w:hAnsi="Calibri"/>
          <w:b/>
          <w:sz w:val="22"/>
          <w:szCs w:val="22"/>
        </w:rPr>
        <w:tab/>
      </w:r>
    </w:p>
    <w:p w:rsidR="006826A8" w:rsidRPr="004D03A3" w:rsidRDefault="006826A8" w:rsidP="006826A8">
      <w:pPr>
        <w:spacing w:line="264" w:lineRule="auto"/>
        <w:ind w:left="993" w:hanging="993"/>
        <w:rPr>
          <w:rFonts w:ascii="Calibri" w:hAnsi="Calibri"/>
          <w:sz w:val="22"/>
          <w:szCs w:val="22"/>
          <w:lang w:val="en-ZA"/>
        </w:rPr>
      </w:pPr>
      <w:r>
        <w:rPr>
          <w:rFonts w:ascii="Calibri" w:hAnsi="Calibri"/>
          <w:b/>
          <w:sz w:val="22"/>
          <w:szCs w:val="22"/>
          <w:lang w:val="en-ZA"/>
        </w:rPr>
        <w:t>Let wel</w:t>
      </w:r>
      <w:r w:rsidRPr="007B62B0">
        <w:rPr>
          <w:rFonts w:ascii="Calibri" w:hAnsi="Calibri"/>
          <w:sz w:val="22"/>
          <w:szCs w:val="22"/>
        </w:rPr>
        <w:t xml:space="preserve">: </w:t>
      </w:r>
      <w:r>
        <w:rPr>
          <w:rFonts w:ascii="Calibri" w:hAnsi="Calibri"/>
          <w:sz w:val="22"/>
          <w:szCs w:val="22"/>
          <w:lang w:val="en-ZA"/>
        </w:rPr>
        <w:tab/>
      </w:r>
      <w:r w:rsidRPr="001C5993">
        <w:rPr>
          <w:rFonts w:ascii="Calibri" w:hAnsi="Calibri"/>
          <w:sz w:val="22"/>
          <w:szCs w:val="22"/>
          <w:lang w:val="en-ZA"/>
        </w:rPr>
        <w:t xml:space="preserve">Dit is 'n </w:t>
      </w:r>
      <w:r w:rsidR="00F13D72" w:rsidRPr="004D03A3">
        <w:rPr>
          <w:rFonts w:ascii="Calibri" w:hAnsi="Calibri"/>
          <w:sz w:val="22"/>
          <w:szCs w:val="22"/>
          <w:lang w:val="en-ZA"/>
        </w:rPr>
        <w:t>kriterium</w:t>
      </w:r>
      <w:r w:rsidRPr="004D03A3">
        <w:rPr>
          <w:rFonts w:ascii="Calibri" w:hAnsi="Calibri"/>
          <w:sz w:val="22"/>
          <w:szCs w:val="22"/>
          <w:lang w:val="en-ZA"/>
        </w:rPr>
        <w:t>-verwysing</w:t>
      </w:r>
      <w:r w:rsidR="00F13D72" w:rsidRPr="004D03A3">
        <w:rPr>
          <w:rFonts w:ascii="Calibri" w:hAnsi="Calibri"/>
          <w:sz w:val="22"/>
          <w:szCs w:val="22"/>
          <w:lang w:val="en-ZA"/>
        </w:rPr>
        <w:t>s</w:t>
      </w:r>
      <w:r w:rsidRPr="004D03A3">
        <w:rPr>
          <w:rFonts w:ascii="Calibri" w:hAnsi="Calibri"/>
          <w:sz w:val="22"/>
          <w:szCs w:val="22"/>
          <w:lang w:val="en-ZA"/>
        </w:rPr>
        <w:t>instrument en nie 'n norm-verwysing</w:t>
      </w:r>
      <w:r w:rsidR="00F13D72" w:rsidRPr="004D03A3">
        <w:rPr>
          <w:rFonts w:ascii="Calibri" w:hAnsi="Calibri"/>
          <w:sz w:val="22"/>
          <w:szCs w:val="22"/>
          <w:lang w:val="en-ZA"/>
        </w:rPr>
        <w:t>s</w:t>
      </w:r>
      <w:r w:rsidRPr="004D03A3">
        <w:rPr>
          <w:rFonts w:ascii="Calibri" w:hAnsi="Calibri"/>
          <w:sz w:val="22"/>
          <w:szCs w:val="22"/>
          <w:lang w:val="en-ZA"/>
        </w:rPr>
        <w:t>instrument</w:t>
      </w:r>
      <w:r w:rsidR="00F13D72" w:rsidRPr="004D03A3">
        <w:rPr>
          <w:rFonts w:ascii="Calibri" w:hAnsi="Calibri"/>
          <w:sz w:val="22"/>
          <w:szCs w:val="22"/>
          <w:lang w:val="en-ZA"/>
        </w:rPr>
        <w:t xml:space="preserve"> nie</w:t>
      </w:r>
      <w:r w:rsidRPr="004D03A3">
        <w:rPr>
          <w:rFonts w:ascii="Calibri" w:hAnsi="Calibri"/>
          <w:sz w:val="22"/>
          <w:szCs w:val="22"/>
          <w:lang w:val="en-ZA"/>
        </w:rPr>
        <w:t>.</w:t>
      </w:r>
    </w:p>
    <w:p w:rsidR="006826A8" w:rsidRPr="004D03A3" w:rsidRDefault="006826A8" w:rsidP="006826A8">
      <w:pPr>
        <w:spacing w:line="264" w:lineRule="auto"/>
        <w:ind w:left="993"/>
        <w:rPr>
          <w:rFonts w:ascii="Calibri" w:hAnsi="Calibri"/>
          <w:sz w:val="22"/>
          <w:szCs w:val="22"/>
          <w:lang w:val="en-ZA"/>
        </w:rPr>
      </w:pPr>
      <w:r w:rsidRPr="004D03A3">
        <w:rPr>
          <w:rFonts w:ascii="Calibri" w:hAnsi="Calibri"/>
          <w:sz w:val="22"/>
          <w:szCs w:val="22"/>
        </w:rPr>
        <w:t xml:space="preserve">Die onderwyser moet die toepaslike kriteria </w:t>
      </w:r>
      <w:r w:rsidRPr="004D03A3">
        <w:rPr>
          <w:rFonts w:ascii="Calibri" w:hAnsi="Calibri"/>
          <w:sz w:val="22"/>
          <w:szCs w:val="22"/>
          <w:lang w:val="en-ZA"/>
        </w:rPr>
        <w:t>ver</w:t>
      </w:r>
      <w:r w:rsidR="00F13D72" w:rsidRPr="004D03A3">
        <w:rPr>
          <w:rFonts w:ascii="Calibri" w:hAnsi="Calibri"/>
          <w:sz w:val="22"/>
          <w:szCs w:val="22"/>
          <w:lang w:val="en-ZA"/>
        </w:rPr>
        <w:t>helder</w:t>
      </w:r>
      <w:r w:rsidRPr="004D03A3">
        <w:rPr>
          <w:rFonts w:ascii="Calibri" w:hAnsi="Calibri"/>
          <w:sz w:val="22"/>
          <w:szCs w:val="22"/>
        </w:rPr>
        <w:t xml:space="preserve"> of </w:t>
      </w:r>
      <w:r w:rsidRPr="004D03A3">
        <w:rPr>
          <w:rFonts w:ascii="Calibri" w:hAnsi="Calibri"/>
          <w:sz w:val="22"/>
          <w:szCs w:val="22"/>
          <w:lang w:val="en-ZA"/>
        </w:rPr>
        <w:t xml:space="preserve">‘n </w:t>
      </w:r>
      <w:r w:rsidRPr="004D03A3">
        <w:rPr>
          <w:rFonts w:ascii="Calibri" w:hAnsi="Calibri"/>
          <w:sz w:val="22"/>
          <w:szCs w:val="22"/>
        </w:rPr>
        <w:t>regmerkie in die tweede kolom</w:t>
      </w:r>
      <w:r w:rsidRPr="004D03A3">
        <w:rPr>
          <w:rFonts w:ascii="Calibri" w:hAnsi="Calibri"/>
          <w:sz w:val="22"/>
          <w:szCs w:val="22"/>
          <w:lang w:val="en-ZA"/>
        </w:rPr>
        <w:t xml:space="preserve"> maak</w:t>
      </w:r>
      <w:r w:rsidRPr="004D03A3">
        <w:rPr>
          <w:rFonts w:ascii="Calibri" w:hAnsi="Calibri"/>
          <w:sz w:val="22"/>
          <w:szCs w:val="22"/>
        </w:rPr>
        <w:t>. Let op dat die aantal regmerkies in hierdie tweede kolom nie altyd die punt in kolomme 4 tot 8</w:t>
      </w:r>
      <w:r w:rsidRPr="004D03A3">
        <w:rPr>
          <w:rFonts w:ascii="Calibri" w:hAnsi="Calibri"/>
          <w:sz w:val="22"/>
          <w:szCs w:val="22"/>
          <w:lang w:val="en-ZA"/>
        </w:rPr>
        <w:t xml:space="preserve"> </w:t>
      </w:r>
      <w:r w:rsidRPr="004D03A3">
        <w:rPr>
          <w:rFonts w:ascii="Calibri" w:hAnsi="Calibri"/>
          <w:sz w:val="22"/>
          <w:szCs w:val="22"/>
        </w:rPr>
        <w:t>bepaal</w:t>
      </w:r>
      <w:r w:rsidRPr="004D03A3">
        <w:rPr>
          <w:rFonts w:ascii="Calibri" w:hAnsi="Calibri"/>
          <w:sz w:val="22"/>
          <w:szCs w:val="22"/>
          <w:lang w:val="en-ZA"/>
        </w:rPr>
        <w:t xml:space="preserve"> nie</w:t>
      </w:r>
      <w:r w:rsidRPr="004D03A3">
        <w:rPr>
          <w:rFonts w:ascii="Calibri" w:hAnsi="Calibri"/>
          <w:sz w:val="22"/>
          <w:szCs w:val="22"/>
        </w:rPr>
        <w:t xml:space="preserve">. </w:t>
      </w:r>
      <w:r w:rsidRPr="004D03A3">
        <w:rPr>
          <w:rFonts w:ascii="Calibri" w:hAnsi="Calibri"/>
          <w:sz w:val="22"/>
          <w:szCs w:val="22"/>
          <w:lang w:val="en-ZA"/>
        </w:rPr>
        <w:t>D</w:t>
      </w:r>
      <w:r w:rsidRPr="004D03A3">
        <w:rPr>
          <w:rFonts w:ascii="Calibri" w:hAnsi="Calibri"/>
          <w:sz w:val="22"/>
          <w:szCs w:val="22"/>
        </w:rPr>
        <w:t xml:space="preserve">ie kriteria </w:t>
      </w:r>
      <w:r w:rsidRPr="004D03A3">
        <w:rPr>
          <w:rFonts w:ascii="Calibri" w:hAnsi="Calibri"/>
          <w:sz w:val="22"/>
          <w:szCs w:val="22"/>
          <w:lang w:val="en-ZA"/>
        </w:rPr>
        <w:t>word aan die punt toegeken</w:t>
      </w:r>
      <w:r w:rsidRPr="004D03A3">
        <w:rPr>
          <w:rFonts w:ascii="Calibri" w:hAnsi="Calibri"/>
          <w:sz w:val="22"/>
          <w:szCs w:val="22"/>
        </w:rPr>
        <w:t>, bv</w:t>
      </w:r>
      <w:r w:rsidRPr="004D03A3">
        <w:rPr>
          <w:rFonts w:ascii="Calibri" w:hAnsi="Calibri"/>
          <w:sz w:val="22"/>
          <w:szCs w:val="22"/>
          <w:lang w:val="en-ZA"/>
        </w:rPr>
        <w:t>.</w:t>
      </w:r>
      <w:r w:rsidRPr="004D03A3">
        <w:rPr>
          <w:rFonts w:ascii="Calibri" w:hAnsi="Calibri"/>
          <w:sz w:val="22"/>
          <w:szCs w:val="22"/>
        </w:rPr>
        <w:t xml:space="preserve"> in item 1, as antwoorde op al 5 vrae duidelik</w:t>
      </w:r>
      <w:r w:rsidRPr="004D03A3">
        <w:rPr>
          <w:rFonts w:ascii="Calibri" w:hAnsi="Calibri"/>
          <w:sz w:val="22"/>
          <w:szCs w:val="22"/>
          <w:lang w:val="en-ZA"/>
        </w:rPr>
        <w:t xml:space="preserve"> </w:t>
      </w:r>
      <w:r w:rsidRPr="004D03A3">
        <w:rPr>
          <w:rFonts w:ascii="Calibri" w:hAnsi="Calibri"/>
          <w:sz w:val="22"/>
          <w:szCs w:val="22"/>
        </w:rPr>
        <w:t xml:space="preserve">is, dan </w:t>
      </w:r>
      <w:r w:rsidRPr="004D03A3">
        <w:rPr>
          <w:rFonts w:ascii="Calibri" w:hAnsi="Calibri"/>
          <w:sz w:val="22"/>
          <w:szCs w:val="22"/>
          <w:lang w:val="en-ZA"/>
        </w:rPr>
        <w:t xml:space="preserve">word </w:t>
      </w:r>
      <w:r w:rsidRPr="004D03A3">
        <w:rPr>
          <w:rFonts w:ascii="Calibri" w:hAnsi="Calibri"/>
          <w:sz w:val="22"/>
          <w:szCs w:val="22"/>
        </w:rPr>
        <w:t>'n 4 toegeke</w:t>
      </w:r>
      <w:r w:rsidRPr="004D03A3">
        <w:rPr>
          <w:rFonts w:ascii="Calibri" w:hAnsi="Calibri"/>
          <w:sz w:val="22"/>
          <w:szCs w:val="22"/>
          <w:lang w:val="en-ZA"/>
        </w:rPr>
        <w:t>n</w:t>
      </w:r>
      <w:r w:rsidRPr="004D03A3">
        <w:rPr>
          <w:rFonts w:ascii="Calibri" w:hAnsi="Calibri"/>
          <w:sz w:val="22"/>
          <w:szCs w:val="22"/>
        </w:rPr>
        <w:t>.</w:t>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4D03A3"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4D03A3"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4D03A3" w:rsidRDefault="000005B2" w:rsidP="002B2B47">
            <w:pPr>
              <w:jc w:val="center"/>
              <w:rPr>
                <w:rFonts w:ascii="Arial Narrow" w:hAnsi="Arial Narrow"/>
                <w:b/>
                <w:sz w:val="20"/>
                <w:szCs w:val="20"/>
              </w:rPr>
            </w:pPr>
            <w:r w:rsidRPr="004D03A3">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4D03A3" w:rsidRDefault="000005B2" w:rsidP="002B2B47">
            <w:pPr>
              <w:jc w:val="center"/>
              <w:rPr>
                <w:rFonts w:ascii="Arial Narrow" w:hAnsi="Arial Narrow"/>
                <w:b/>
                <w:sz w:val="20"/>
                <w:szCs w:val="20"/>
              </w:rPr>
            </w:pPr>
            <w:r w:rsidRPr="004D03A3">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4D03A3" w:rsidRDefault="00391E40" w:rsidP="002B2B47">
            <w:pPr>
              <w:jc w:val="center"/>
              <w:rPr>
                <w:rFonts w:ascii="Arial Narrow" w:hAnsi="Arial Narrow"/>
                <w:b/>
                <w:sz w:val="20"/>
                <w:szCs w:val="20"/>
              </w:rPr>
            </w:pPr>
            <w:r w:rsidRPr="004D03A3">
              <w:rPr>
                <w:rFonts w:ascii="Arial Narrow" w:hAnsi="Arial Narrow"/>
                <w:b/>
                <w:sz w:val="20"/>
                <w:szCs w:val="20"/>
                <w:lang w:val="en-ZA"/>
              </w:rPr>
              <w:t>Punt</w:t>
            </w:r>
            <w:r w:rsidR="00DA6503" w:rsidRPr="004D03A3">
              <w:rPr>
                <w:rFonts w:ascii="Arial Narrow" w:hAnsi="Arial Narrow"/>
                <w:b/>
                <w:sz w:val="20"/>
                <w:szCs w:val="20"/>
              </w:rPr>
              <w:t xml:space="preserve">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AD6CD8" w:rsidRDefault="00AD6CD8" w:rsidP="002B2B47">
            <w:pPr>
              <w:jc w:val="center"/>
              <w:rPr>
                <w:rFonts w:ascii="Arial Narrow" w:hAnsi="Arial Narrow"/>
                <w:b/>
                <w:sz w:val="20"/>
                <w:szCs w:val="20"/>
                <w:lang w:val="en-ZA"/>
              </w:rPr>
            </w:pPr>
            <w:r>
              <w:rPr>
                <w:rFonts w:ascii="Arial Narrow" w:hAnsi="Arial Narrow"/>
                <w:b/>
                <w:sz w:val="20"/>
                <w:szCs w:val="20"/>
                <w:lang w:val="en-ZA"/>
              </w:rPr>
              <w:t>1</w:t>
            </w:r>
          </w:p>
        </w:tc>
        <w:tc>
          <w:tcPr>
            <w:tcW w:w="4663" w:type="pct"/>
            <w:gridSpan w:val="7"/>
            <w:tcBorders>
              <w:left w:val="single" w:sz="4" w:space="0" w:color="auto"/>
              <w:right w:val="single" w:sz="4" w:space="0" w:color="auto"/>
            </w:tcBorders>
          </w:tcPr>
          <w:p w:rsidR="005A3163" w:rsidRDefault="005A3163" w:rsidP="002B2B47">
            <w:pPr>
              <w:rPr>
                <w:rFonts w:ascii="Arial Narrow" w:hAnsi="Arial Narrow"/>
                <w:b/>
                <w:sz w:val="20"/>
                <w:szCs w:val="20"/>
                <w:lang w:val="en-ZA"/>
              </w:rPr>
            </w:pPr>
            <w:r w:rsidRPr="005A3163">
              <w:rPr>
                <w:rFonts w:ascii="Arial Narrow" w:hAnsi="Arial Narrow"/>
                <w:b/>
                <w:sz w:val="20"/>
                <w:szCs w:val="20"/>
              </w:rPr>
              <w:t xml:space="preserve">INLIGTING </w:t>
            </w:r>
            <w:r>
              <w:rPr>
                <w:rFonts w:ascii="Arial Narrow" w:hAnsi="Arial Narrow"/>
                <w:b/>
                <w:sz w:val="20"/>
                <w:szCs w:val="20"/>
              </w:rPr>
              <w:t>–</w:t>
            </w:r>
            <w:r w:rsidRPr="005A3163">
              <w:rPr>
                <w:rFonts w:ascii="Arial Narrow" w:hAnsi="Arial Narrow"/>
                <w:b/>
                <w:sz w:val="20"/>
                <w:szCs w:val="20"/>
              </w:rPr>
              <w:t xml:space="preserve"> OPSOMMING</w:t>
            </w:r>
          </w:p>
          <w:p w:rsidR="00DA6503" w:rsidRPr="00954778" w:rsidRDefault="00EA2ED3" w:rsidP="00EA2ED3">
            <w:pPr>
              <w:rPr>
                <w:rFonts w:ascii="Arial Narrow" w:hAnsi="Arial Narrow" w:cstheme="minorHAnsi"/>
                <w:sz w:val="20"/>
                <w:szCs w:val="20"/>
              </w:rPr>
            </w:pPr>
            <w:r>
              <w:rPr>
                <w:rFonts w:ascii="Arial Narrow" w:hAnsi="Arial Narrow" w:cstheme="minorHAnsi"/>
                <w:sz w:val="20"/>
                <w:szCs w:val="20"/>
              </w:rPr>
              <w:t xml:space="preserve">Inligting van elke bron </w:t>
            </w:r>
            <w:r>
              <w:rPr>
                <w:rFonts w:ascii="Arial Narrow" w:hAnsi="Arial Narrow" w:cstheme="minorHAnsi"/>
                <w:sz w:val="20"/>
                <w:szCs w:val="20"/>
                <w:lang w:val="en-ZA"/>
              </w:rPr>
              <w:t xml:space="preserve">wat gebruik word, is in leeder se eie woorde </w:t>
            </w:r>
            <w:r w:rsidR="005A3163" w:rsidRPr="005A3163">
              <w:rPr>
                <w:rFonts w:ascii="Arial Narrow" w:hAnsi="Arial Narrow" w:cstheme="minorHAnsi"/>
                <w:sz w:val="20"/>
                <w:szCs w:val="20"/>
              </w:rPr>
              <w:t xml:space="preserve">opgesom. Opsomming </w:t>
            </w:r>
            <w:r>
              <w:rPr>
                <w:rFonts w:ascii="Arial Narrow" w:hAnsi="Arial Narrow" w:cstheme="minorHAnsi"/>
                <w:sz w:val="20"/>
                <w:szCs w:val="20"/>
                <w:lang w:val="en-ZA"/>
              </w:rPr>
              <w:t>bevat</w:t>
            </w:r>
            <w:r w:rsidR="005A3163" w:rsidRPr="005A3163">
              <w:rPr>
                <w:rFonts w:ascii="Arial Narrow" w:hAnsi="Arial Narrow" w:cstheme="minorHAnsi"/>
                <w:sz w:val="20"/>
                <w:szCs w:val="20"/>
              </w:rPr>
              <w:t xml:space="preserve"> inligting</w:t>
            </w:r>
            <w:r>
              <w:rPr>
                <w:rFonts w:ascii="Arial Narrow" w:hAnsi="Arial Narrow" w:cstheme="minorHAnsi"/>
                <w:sz w:val="20"/>
                <w:szCs w:val="20"/>
                <w:lang w:val="en-ZA"/>
              </w:rPr>
              <w:t xml:space="preserve"> uit die bron wat</w:t>
            </w:r>
            <w:r w:rsidR="005A3163" w:rsidRPr="005A3163">
              <w:rPr>
                <w:rFonts w:ascii="Arial Narrow" w:hAnsi="Arial Narrow" w:cstheme="minorHAnsi"/>
                <w:sz w:val="20"/>
                <w:szCs w:val="20"/>
              </w:rPr>
              <w:t xml:space="preserve"> </w:t>
            </w:r>
            <w:r>
              <w:rPr>
                <w:rFonts w:ascii="Arial Narrow" w:hAnsi="Arial Narrow" w:cstheme="minorHAnsi"/>
                <w:sz w:val="20"/>
                <w:szCs w:val="20"/>
                <w:lang w:val="en-ZA"/>
              </w:rPr>
              <w:t>relevant tot die onderwerp is</w:t>
            </w:r>
            <w:r w:rsidR="005A3163" w:rsidRPr="005A3163">
              <w:rPr>
                <w:rFonts w:ascii="Arial Narrow" w:hAnsi="Arial Narrow" w:cstheme="minorHAnsi"/>
                <w:sz w:val="20"/>
                <w:szCs w:val="20"/>
              </w:rPr>
              <w:t xml:space="preserve"> en wat sal help om vrae te beantwoord of nuttig is vir die oplossing van die probleem.</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A3163" w:rsidRDefault="005A3163" w:rsidP="00CD03C6">
            <w:pPr>
              <w:pStyle w:val="ListParagraph"/>
              <w:numPr>
                <w:ilvl w:val="0"/>
                <w:numId w:val="26"/>
              </w:numPr>
              <w:spacing w:after="0" w:line="240" w:lineRule="auto"/>
              <w:rPr>
                <w:rFonts w:ascii="Arial Narrow" w:hAnsi="Arial Narrow" w:cstheme="minorHAnsi"/>
                <w:sz w:val="20"/>
                <w:szCs w:val="20"/>
              </w:rPr>
            </w:pPr>
            <w:r w:rsidRPr="005A3163">
              <w:rPr>
                <w:rFonts w:ascii="Arial Narrow" w:hAnsi="Arial Narrow" w:cstheme="minorHAnsi"/>
                <w:sz w:val="20"/>
                <w:szCs w:val="20"/>
              </w:rPr>
              <w:t>Opsomming van inligting - vir al die bronne wat gebruik is</w:t>
            </w:r>
          </w:p>
          <w:p w:rsidR="00DA6503" w:rsidRPr="00954778" w:rsidRDefault="00EA2ED3"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 xml:space="preserve">Al die </w:t>
            </w:r>
            <w:r w:rsidR="005A3163" w:rsidRPr="005A3163">
              <w:rPr>
                <w:rFonts w:ascii="Arial Narrow" w:hAnsi="Arial Narrow" w:cstheme="minorHAnsi"/>
                <w:sz w:val="20"/>
                <w:szCs w:val="20"/>
              </w:rPr>
              <w:t>opgesomde inligting</w:t>
            </w:r>
            <w:r>
              <w:rPr>
                <w:rFonts w:ascii="Arial Narrow" w:hAnsi="Arial Narrow" w:cstheme="minorHAnsi"/>
                <w:sz w:val="20"/>
                <w:szCs w:val="20"/>
              </w:rPr>
              <w:t xml:space="preserve"> is</w:t>
            </w:r>
            <w:r w:rsidR="005A3163" w:rsidRPr="005A3163">
              <w:rPr>
                <w:rFonts w:ascii="Arial Narrow" w:hAnsi="Arial Narrow" w:cstheme="minorHAnsi"/>
                <w:sz w:val="20"/>
                <w:szCs w:val="20"/>
              </w:rPr>
              <w:t xml:space="preserve"> relevant tot die onderwerp en geneig om vrae te beantwoord / help om die probleem op te los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005A3163" w:rsidRPr="005A3163">
              <w:rPr>
                <w:rFonts w:ascii="Arial Narrow" w:hAnsi="Arial Narrow" w:cstheme="minorHAnsi"/>
                <w:sz w:val="20"/>
                <w:szCs w:val="20"/>
              </w:rPr>
              <w:t>en a</w:t>
            </w:r>
            <w:r w:rsidR="00EA2ED3">
              <w:rPr>
                <w:rFonts w:ascii="Arial Narrow" w:hAnsi="Arial Narrow" w:cstheme="minorHAnsi"/>
                <w:sz w:val="20"/>
                <w:szCs w:val="20"/>
              </w:rPr>
              <w:t>l</w:t>
            </w:r>
            <w:r w:rsidR="005A3163" w:rsidRPr="005A3163">
              <w:rPr>
                <w:rFonts w:ascii="Arial Narrow" w:hAnsi="Arial Narrow" w:cstheme="minorHAnsi"/>
                <w:sz w:val="20"/>
                <w:szCs w:val="20"/>
              </w:rPr>
              <w:t>l</w:t>
            </w:r>
            <w:r w:rsidR="00EA2ED3">
              <w:rPr>
                <w:rFonts w:ascii="Arial Narrow" w:hAnsi="Arial Narrow" w:cstheme="minorHAnsi"/>
                <w:sz w:val="20"/>
                <w:szCs w:val="20"/>
              </w:rPr>
              <w:t>e</w:t>
            </w:r>
            <w:r w:rsidR="005A3163" w:rsidRPr="005A3163">
              <w:rPr>
                <w:rFonts w:ascii="Arial Narrow" w:hAnsi="Arial Narrow" w:cstheme="minorHAnsi"/>
                <w:sz w:val="20"/>
                <w:szCs w:val="20"/>
              </w:rPr>
              <w:t xml:space="preserve"> opsommings is definitief</w:t>
            </w:r>
            <w:r w:rsidR="00EA2ED3">
              <w:rPr>
                <w:rFonts w:ascii="Arial Narrow" w:hAnsi="Arial Narrow" w:cstheme="minorHAnsi"/>
                <w:sz w:val="20"/>
                <w:szCs w:val="20"/>
              </w:rPr>
              <w:t xml:space="preserve"> in</w:t>
            </w:r>
            <w:r w:rsidR="005A3163" w:rsidRPr="005A3163">
              <w:rPr>
                <w:rFonts w:ascii="Arial Narrow" w:hAnsi="Arial Narrow" w:cstheme="minorHAnsi"/>
                <w:sz w:val="20"/>
                <w:szCs w:val="20"/>
              </w:rPr>
              <w:t xml:space="preserve"> leerder se eie woorde</w:t>
            </w:r>
          </w:p>
        </w:tc>
        <w:tc>
          <w:tcPr>
            <w:tcW w:w="555" w:type="pct"/>
            <w:shd w:val="clear" w:color="auto" w:fill="auto"/>
          </w:tcPr>
          <w:p w:rsidR="00DA6503" w:rsidRPr="00954778"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Slegs 1 van die 2 aspekte duidelik teenwoordig</w:t>
            </w:r>
            <w:r w:rsidR="00DA6503" w:rsidRPr="00954778">
              <w:rPr>
                <w:rFonts w:ascii="Arial Narrow" w:hAnsi="Arial Narrow" w:cstheme="minorHAnsi"/>
                <w:sz w:val="20"/>
                <w:szCs w:val="20"/>
              </w:rPr>
              <w:t xml:space="preserve"> </w:t>
            </w:r>
            <w:r w:rsidR="005A3163" w:rsidRPr="005A3163">
              <w:rPr>
                <w:rFonts w:ascii="Arial Narrow" w:hAnsi="Arial Narrow" w:cstheme="minorHAnsi"/>
                <w:sz w:val="20"/>
                <w:szCs w:val="20"/>
              </w:rPr>
              <w:t>en opsommings wat verskaf is, is in leerder se eie woorde</w:t>
            </w:r>
          </w:p>
        </w:tc>
        <w:tc>
          <w:tcPr>
            <w:tcW w:w="555" w:type="pct"/>
          </w:tcPr>
          <w:p w:rsidR="00DA6503" w:rsidRPr="00954778" w:rsidRDefault="00A568D4" w:rsidP="00EA2ED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005A3163" w:rsidRPr="005A3163">
              <w:rPr>
                <w:rFonts w:ascii="Arial Narrow" w:hAnsi="Arial Narrow" w:cstheme="minorHAnsi"/>
                <w:sz w:val="20"/>
                <w:szCs w:val="20"/>
              </w:rPr>
              <w:t xml:space="preserve">maar </w:t>
            </w:r>
            <w:r w:rsidR="00EA2ED3">
              <w:rPr>
                <w:rFonts w:ascii="Arial Narrow" w:hAnsi="Arial Narrow" w:cstheme="minorHAnsi"/>
                <w:sz w:val="20"/>
                <w:szCs w:val="20"/>
              </w:rPr>
              <w:t>enige</w:t>
            </w:r>
            <w:r w:rsidR="005A3163" w:rsidRPr="005A3163">
              <w:rPr>
                <w:rFonts w:ascii="Arial Narrow" w:hAnsi="Arial Narrow" w:cstheme="minorHAnsi"/>
                <w:sz w:val="20"/>
                <w:szCs w:val="20"/>
              </w:rPr>
              <w:t xml:space="preserve"> deel van 1 opsomming is nie in die leerder se eie woorde nie</w:t>
            </w:r>
          </w:p>
        </w:tc>
        <w:tc>
          <w:tcPr>
            <w:tcW w:w="555" w:type="pct"/>
          </w:tcPr>
          <w:p w:rsidR="00DA6503" w:rsidRPr="00954778" w:rsidRDefault="009622C7" w:rsidP="00EA2ED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005A3163" w:rsidRPr="005A3163">
              <w:rPr>
                <w:rFonts w:ascii="Arial Narrow" w:hAnsi="Arial Narrow" w:cstheme="minorHAnsi"/>
                <w:sz w:val="20"/>
                <w:szCs w:val="20"/>
              </w:rPr>
              <w:t xml:space="preserve">maar </w:t>
            </w:r>
            <w:r w:rsidR="00EA2ED3">
              <w:rPr>
                <w:rFonts w:ascii="Arial Narrow" w:hAnsi="Arial Narrow" w:cstheme="minorHAnsi"/>
                <w:sz w:val="20"/>
                <w:szCs w:val="20"/>
              </w:rPr>
              <w:t>enige</w:t>
            </w:r>
            <w:r w:rsidR="005A3163" w:rsidRPr="005A3163">
              <w:rPr>
                <w:rFonts w:ascii="Arial Narrow" w:hAnsi="Arial Narrow" w:cstheme="minorHAnsi"/>
                <w:sz w:val="20"/>
                <w:szCs w:val="20"/>
              </w:rPr>
              <w:t xml:space="preserve"> deel van </w:t>
            </w:r>
            <w:r w:rsidR="00EA2ED3">
              <w:rPr>
                <w:rFonts w:ascii="Arial Narrow" w:hAnsi="Arial Narrow" w:cstheme="minorHAnsi"/>
                <w:sz w:val="20"/>
                <w:szCs w:val="20"/>
              </w:rPr>
              <w:t>meer as een</w:t>
            </w:r>
            <w:r w:rsidR="005A3163" w:rsidRPr="005A3163">
              <w:rPr>
                <w:rFonts w:ascii="Arial Narrow" w:hAnsi="Arial Narrow" w:cstheme="minorHAnsi"/>
                <w:sz w:val="20"/>
                <w:szCs w:val="20"/>
              </w:rPr>
              <w:t xml:space="preserve"> opsomming is nie in die leerder se eie woorde nie</w:t>
            </w:r>
          </w:p>
        </w:tc>
        <w:tc>
          <w:tcPr>
            <w:tcW w:w="555" w:type="pct"/>
            <w:tcBorders>
              <w:right w:val="single" w:sz="4" w:space="0" w:color="auto"/>
            </w:tcBorders>
          </w:tcPr>
          <w:p w:rsidR="00DA6503" w:rsidRPr="00954778" w:rsidRDefault="005A3163"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Pr="005A3163">
              <w:rPr>
                <w:rFonts w:ascii="Arial Narrow" w:hAnsi="Arial Narrow" w:cstheme="minorHAnsi"/>
                <w:sz w:val="20"/>
                <w:szCs w:val="20"/>
              </w:rPr>
              <w:t xml:space="preserve"> van die 2 aspekte duidelik teenwoordig </w:t>
            </w:r>
            <w:r w:rsidR="00DA6503" w:rsidRPr="00954778">
              <w:rPr>
                <w:rFonts w:ascii="Arial Narrow" w:hAnsi="Arial Narrow" w:cstheme="minorHAnsi"/>
                <w:b/>
                <w:sz w:val="20"/>
                <w:szCs w:val="20"/>
              </w:rPr>
              <w:t>o</w:t>
            </w:r>
            <w:r>
              <w:rPr>
                <w:rFonts w:ascii="Arial Narrow" w:hAnsi="Arial Narrow" w:cstheme="minorHAnsi"/>
                <w:b/>
                <w:sz w:val="20"/>
                <w:szCs w:val="20"/>
              </w:rPr>
              <w:t>f</w:t>
            </w:r>
          </w:p>
          <w:p w:rsidR="00DA6503" w:rsidRPr="00954778" w:rsidRDefault="005A3163" w:rsidP="00CD03C6">
            <w:pPr>
              <w:pStyle w:val="ListParagraph"/>
              <w:numPr>
                <w:ilvl w:val="0"/>
                <w:numId w:val="33"/>
              </w:numPr>
              <w:spacing w:after="0" w:line="240" w:lineRule="auto"/>
              <w:ind w:left="176" w:hanging="176"/>
              <w:rPr>
                <w:rFonts w:ascii="Arial Narrow" w:hAnsi="Arial Narrow" w:cstheme="minorHAnsi"/>
                <w:sz w:val="20"/>
                <w:szCs w:val="20"/>
              </w:rPr>
            </w:pPr>
            <w:r w:rsidRPr="005A3163">
              <w:rPr>
                <w:rFonts w:ascii="Arial Narrow" w:hAnsi="Arial Narrow" w:cstheme="minorHAnsi"/>
                <w:sz w:val="20"/>
                <w:szCs w:val="20"/>
              </w:rPr>
              <w:t xml:space="preserve">Meeste is nie in leerder se eie woorde nie </w:t>
            </w:r>
            <w:r w:rsidR="00DA6503" w:rsidRPr="00954778">
              <w:rPr>
                <w:rFonts w:ascii="Arial Narrow" w:hAnsi="Arial Narrow" w:cstheme="minorHAnsi"/>
                <w:b/>
                <w:sz w:val="20"/>
                <w:szCs w:val="20"/>
              </w:rPr>
              <w:t>o</w:t>
            </w:r>
            <w:r>
              <w:rPr>
                <w:rFonts w:ascii="Arial Narrow" w:hAnsi="Arial Narrow" w:cstheme="minorHAnsi"/>
                <w:b/>
                <w:sz w:val="20"/>
                <w:szCs w:val="20"/>
              </w:rPr>
              <w:t>f</w:t>
            </w:r>
          </w:p>
          <w:p w:rsidR="00DA6503" w:rsidRPr="00954778"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25EC8" w:rsidRDefault="00625EC8" w:rsidP="002B2B47">
            <w:pPr>
              <w:jc w:val="center"/>
              <w:rPr>
                <w:rFonts w:ascii="Arial Narrow" w:hAnsi="Arial Narrow"/>
                <w:b/>
                <w:sz w:val="20"/>
                <w:szCs w:val="20"/>
                <w:lang w:val="en-ZA"/>
              </w:rPr>
            </w:pPr>
            <w:r>
              <w:rPr>
                <w:rFonts w:ascii="Arial Narrow" w:hAnsi="Arial Narrow"/>
                <w:b/>
                <w:sz w:val="20"/>
                <w:szCs w:val="20"/>
                <w:lang w:val="en-ZA"/>
              </w:rPr>
              <w:t>2</w:t>
            </w:r>
          </w:p>
        </w:tc>
        <w:tc>
          <w:tcPr>
            <w:tcW w:w="4663" w:type="pct"/>
            <w:gridSpan w:val="7"/>
            <w:tcBorders>
              <w:left w:val="single" w:sz="4" w:space="0" w:color="auto"/>
              <w:right w:val="single" w:sz="4" w:space="0" w:color="auto"/>
            </w:tcBorders>
          </w:tcPr>
          <w:p w:rsidR="005A3163" w:rsidRDefault="005A3163" w:rsidP="002B2B47">
            <w:pPr>
              <w:rPr>
                <w:rFonts w:ascii="Arial Narrow" w:hAnsi="Arial Narrow"/>
                <w:b/>
                <w:sz w:val="20"/>
                <w:szCs w:val="20"/>
                <w:lang w:val="en-ZA"/>
              </w:rPr>
            </w:pPr>
            <w:r w:rsidRPr="005A3163">
              <w:rPr>
                <w:rFonts w:ascii="Arial Narrow" w:hAnsi="Arial Narrow"/>
                <w:b/>
                <w:sz w:val="20"/>
                <w:szCs w:val="20"/>
              </w:rPr>
              <w:t xml:space="preserve">SIGBLAD </w:t>
            </w:r>
            <w:r>
              <w:rPr>
                <w:rFonts w:ascii="Arial Narrow" w:hAnsi="Arial Narrow"/>
                <w:b/>
                <w:sz w:val="20"/>
                <w:szCs w:val="20"/>
              </w:rPr>
              <w:t>–</w:t>
            </w:r>
            <w:r w:rsidRPr="005A3163">
              <w:rPr>
                <w:rFonts w:ascii="Arial Narrow" w:hAnsi="Arial Narrow"/>
                <w:b/>
                <w:sz w:val="20"/>
                <w:szCs w:val="20"/>
              </w:rPr>
              <w:t xml:space="preserve"> TEGNIES</w:t>
            </w:r>
          </w:p>
          <w:p w:rsidR="00DA6503" w:rsidRPr="00954778" w:rsidRDefault="005A3163" w:rsidP="00557758">
            <w:pPr>
              <w:rPr>
                <w:rFonts w:ascii="Arial Narrow" w:hAnsi="Arial Narrow" w:cstheme="minorHAnsi"/>
                <w:sz w:val="20"/>
                <w:szCs w:val="20"/>
              </w:rPr>
            </w:pPr>
            <w:r w:rsidRPr="005A3163">
              <w:rPr>
                <w:rFonts w:ascii="Arial Narrow" w:hAnsi="Arial Narrow"/>
                <w:sz w:val="20"/>
                <w:szCs w:val="20"/>
              </w:rPr>
              <w:t>Goe</w:t>
            </w:r>
            <w:r w:rsidR="00557758">
              <w:rPr>
                <w:rFonts w:ascii="Arial Narrow" w:hAnsi="Arial Narrow"/>
                <w:sz w:val="20"/>
                <w:szCs w:val="20"/>
                <w:lang w:val="en-ZA"/>
              </w:rPr>
              <w:t>ie</w:t>
            </w:r>
            <w:r w:rsidRPr="005A3163">
              <w:rPr>
                <w:rFonts w:ascii="Arial Narrow" w:hAnsi="Arial Narrow"/>
                <w:sz w:val="20"/>
                <w:szCs w:val="20"/>
              </w:rPr>
              <w:t xml:space="preserve"> ontwerp en </w:t>
            </w:r>
            <w:r w:rsidR="00557758">
              <w:rPr>
                <w:rFonts w:ascii="Arial Narrow" w:hAnsi="Arial Narrow"/>
                <w:sz w:val="20"/>
                <w:szCs w:val="20"/>
                <w:lang w:val="en-ZA"/>
              </w:rPr>
              <w:t>formatering</w:t>
            </w:r>
            <w:r w:rsidRPr="005A3163">
              <w:rPr>
                <w:rFonts w:ascii="Arial Narrow" w:hAnsi="Arial Narrow"/>
                <w:sz w:val="20"/>
                <w:szCs w:val="20"/>
              </w:rPr>
              <w:t xml:space="preserve"> met behulp van geskikte formattering</w:t>
            </w:r>
            <w:r w:rsidR="004E6C09">
              <w:rPr>
                <w:rFonts w:ascii="Arial Narrow" w:hAnsi="Arial Narrow"/>
                <w:sz w:val="20"/>
                <w:szCs w:val="20"/>
                <w:lang w:val="en-ZA"/>
              </w:rPr>
              <w:t>s</w:t>
            </w:r>
            <w:r w:rsidRPr="005A3163">
              <w:rPr>
                <w:rFonts w:ascii="Arial Narrow" w:hAnsi="Arial Narrow"/>
                <w:sz w:val="20"/>
                <w:szCs w:val="20"/>
              </w:rPr>
              <w:t xml:space="preserve">tegnieke (raam , </w:t>
            </w:r>
            <w:r w:rsidR="00557758">
              <w:rPr>
                <w:rFonts w:ascii="Arial Narrow" w:hAnsi="Arial Narrow"/>
                <w:sz w:val="20"/>
                <w:szCs w:val="20"/>
                <w:lang w:val="en-ZA"/>
              </w:rPr>
              <w:t>skakering</w:t>
            </w:r>
            <w:r w:rsidR="004E6C09">
              <w:rPr>
                <w:rFonts w:ascii="Arial Narrow" w:hAnsi="Arial Narrow"/>
                <w:sz w:val="20"/>
                <w:szCs w:val="20"/>
              </w:rPr>
              <w:t>, letterspasiëring</w:t>
            </w:r>
            <w:r w:rsidRPr="005A3163">
              <w:rPr>
                <w:rFonts w:ascii="Arial Narrow" w:hAnsi="Arial Narrow"/>
                <w:sz w:val="20"/>
                <w:szCs w:val="20"/>
              </w:rPr>
              <w:t>, ens</w:t>
            </w:r>
            <w:r w:rsidR="00557758">
              <w:rPr>
                <w:rFonts w:ascii="Arial Narrow" w:hAnsi="Arial Narrow"/>
                <w:sz w:val="20"/>
                <w:szCs w:val="20"/>
                <w:lang w:val="en-ZA"/>
              </w:rPr>
              <w:t>.</w:t>
            </w:r>
            <w:r w:rsidRPr="005A3163">
              <w:rPr>
                <w:rFonts w:ascii="Arial Narrow" w:hAnsi="Arial Narrow"/>
                <w:sz w:val="20"/>
                <w:szCs w:val="20"/>
              </w:rPr>
              <w:t xml:space="preserve">) met 'n goeie uitleg en is maklik om te lees en te interpreteer, (ry-en kolomopskrifte staan </w:t>
            </w:r>
            <w:r w:rsidRPr="005A3163">
              <w:rPr>
                <w:rFonts w:ascii="Arial Narrow" w:hAnsi="Arial Narrow" w:cs="Arial Narrow"/>
                <w:sz w:val="20"/>
                <w:szCs w:val="20"/>
              </w:rPr>
              <w:t xml:space="preserve">uit). Die </w:t>
            </w:r>
            <w:r w:rsidR="004E6C09">
              <w:rPr>
                <w:rFonts w:ascii="Arial Narrow" w:hAnsi="Arial Narrow" w:cs="Arial Narrow"/>
                <w:sz w:val="20"/>
                <w:szCs w:val="20"/>
                <w:lang w:val="en-ZA"/>
              </w:rPr>
              <w:t>uitleg</w:t>
            </w:r>
            <w:r w:rsidRPr="005A3163">
              <w:rPr>
                <w:rFonts w:ascii="Arial Narrow" w:hAnsi="Arial Narrow" w:cs="Arial Narrow"/>
                <w:sz w:val="20"/>
                <w:szCs w:val="20"/>
              </w:rPr>
              <w:t xml:space="preserve"> </w:t>
            </w:r>
            <w:r w:rsidR="00557758">
              <w:rPr>
                <w:rFonts w:ascii="Arial Narrow" w:hAnsi="Arial Narrow" w:cs="Arial Narrow"/>
                <w:sz w:val="20"/>
                <w:szCs w:val="20"/>
                <w:lang w:val="en-ZA"/>
              </w:rPr>
              <w:t>bydra tot</w:t>
            </w:r>
            <w:r w:rsidRPr="005A3163">
              <w:rPr>
                <w:rFonts w:ascii="Arial Narrow" w:hAnsi="Arial Narrow" w:cs="Arial Narrow"/>
                <w:sz w:val="20"/>
                <w:szCs w:val="20"/>
              </w:rPr>
              <w:t xml:space="preserve"> die leesbaarheid, </w:t>
            </w:r>
            <w:r w:rsidR="00557758">
              <w:rPr>
                <w:rFonts w:ascii="Arial Narrow" w:hAnsi="Arial Narrow" w:cs="Arial Narrow"/>
                <w:sz w:val="20"/>
                <w:szCs w:val="20"/>
                <w:lang w:val="en-ZA"/>
              </w:rPr>
              <w:t>dit nie belemmer dit nie</w:t>
            </w:r>
            <w:r w:rsidRPr="005A3163">
              <w:rPr>
                <w:rFonts w:ascii="Arial Narrow" w:hAnsi="Arial Narrow" w:cs="Arial Narrow"/>
                <w:sz w:val="20"/>
                <w:szCs w:val="20"/>
              </w:rPr>
              <w:t>.</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4E6C09" w:rsidRPr="004E6C09" w:rsidRDefault="004E6C09"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G</w:t>
            </w:r>
            <w:r w:rsidRPr="004E6C09">
              <w:rPr>
                <w:rFonts w:ascii="Arial Narrow" w:hAnsi="Arial Narrow" w:cstheme="minorHAnsi"/>
                <w:sz w:val="20"/>
                <w:szCs w:val="20"/>
              </w:rPr>
              <w:t>oed ontwerp en geformateer</w:t>
            </w:r>
          </w:p>
          <w:p w:rsidR="00DA6503" w:rsidRPr="00954778" w:rsidRDefault="004E6C09" w:rsidP="00CD03C6">
            <w:pPr>
              <w:pStyle w:val="ListParagraph"/>
              <w:numPr>
                <w:ilvl w:val="0"/>
                <w:numId w:val="26"/>
              </w:numPr>
              <w:spacing w:after="0" w:line="240" w:lineRule="auto"/>
              <w:rPr>
                <w:rFonts w:ascii="Arial Narrow" w:hAnsi="Arial Narrow"/>
                <w:sz w:val="20"/>
                <w:szCs w:val="20"/>
              </w:rPr>
            </w:pPr>
            <w:r w:rsidRPr="004E6C09">
              <w:rPr>
                <w:rFonts w:ascii="Arial Narrow" w:hAnsi="Arial Narrow" w:cstheme="minorHAnsi"/>
                <w:sz w:val="20"/>
                <w:szCs w:val="20"/>
              </w:rPr>
              <w:t>Goeie uitleg, maklik om te lees en te interpreteer</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Albei </w:t>
            </w:r>
            <w:r w:rsidRPr="00A568D4">
              <w:rPr>
                <w:rFonts w:ascii="Arial Narrow" w:hAnsi="Arial Narrow" w:cstheme="minorHAnsi"/>
                <w:sz w:val="20"/>
                <w:szCs w:val="20"/>
              </w:rPr>
              <w:t xml:space="preserve">aspekte duidelik teenwoordig </w:t>
            </w:r>
          </w:p>
        </w:tc>
        <w:tc>
          <w:tcPr>
            <w:tcW w:w="555" w:type="pct"/>
          </w:tcPr>
          <w:p w:rsidR="00DA6503" w:rsidRPr="00954778" w:rsidRDefault="00A568D4" w:rsidP="00A568D4">
            <w:pPr>
              <w:pStyle w:val="ListParagraph"/>
              <w:numPr>
                <w:ilvl w:val="0"/>
                <w:numId w:val="33"/>
              </w:numPr>
              <w:spacing w:after="0" w:line="240" w:lineRule="auto"/>
              <w:ind w:left="170" w:hanging="170"/>
              <w:rPr>
                <w:rFonts w:ascii="Arial Narrow" w:hAnsi="Arial Narrow" w:cstheme="minorHAnsi"/>
                <w:sz w:val="20"/>
                <w:szCs w:val="20"/>
              </w:rPr>
            </w:pPr>
            <w:r w:rsidRPr="00A568D4">
              <w:rPr>
                <w:rFonts w:ascii="Arial Narrow" w:hAnsi="Arial Narrow" w:cstheme="minorHAnsi"/>
                <w:sz w:val="20"/>
                <w:szCs w:val="20"/>
              </w:rPr>
              <w:t xml:space="preserve">Slegs 1 van die 2 aspekte duidelik teenwoordig </w:t>
            </w:r>
          </w:p>
        </w:tc>
        <w:tc>
          <w:tcPr>
            <w:tcW w:w="555" w:type="pct"/>
            <w:tcBorders>
              <w:right w:val="single" w:sz="4" w:space="0" w:color="auto"/>
            </w:tcBorders>
          </w:tcPr>
          <w:p w:rsidR="00DA6503" w:rsidRPr="00954778" w:rsidRDefault="004E6C09"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sigblad</w:t>
            </w:r>
            <w:r w:rsidR="00DA6503" w:rsidRPr="00954778">
              <w:rPr>
                <w:rFonts w:ascii="Arial Narrow" w:hAnsi="Arial Narrow" w:cstheme="minorHAnsi"/>
                <w:sz w:val="20"/>
                <w:szCs w:val="20"/>
              </w:rPr>
              <w:t xml:space="preserve"> </w:t>
            </w:r>
            <w:r w:rsidR="00DA6503" w:rsidRPr="00954778">
              <w:rPr>
                <w:rFonts w:ascii="Arial Narrow" w:hAnsi="Arial Narrow" w:cstheme="minorHAnsi"/>
                <w:b/>
                <w:sz w:val="20"/>
                <w:szCs w:val="20"/>
              </w:rPr>
              <w:t>o</w:t>
            </w:r>
            <w:r>
              <w:rPr>
                <w:rFonts w:ascii="Arial Narrow" w:hAnsi="Arial Narrow" w:cstheme="minorHAnsi"/>
                <w:b/>
                <w:sz w:val="20"/>
                <w:szCs w:val="20"/>
              </w:rPr>
              <w:t>f</w:t>
            </w:r>
          </w:p>
          <w:p w:rsidR="00DA6503" w:rsidRPr="00954778" w:rsidRDefault="004E6C09" w:rsidP="00CD03C6">
            <w:pPr>
              <w:pStyle w:val="ListParagraph"/>
              <w:numPr>
                <w:ilvl w:val="0"/>
                <w:numId w:val="33"/>
              </w:numPr>
              <w:spacing w:after="0" w:line="240" w:lineRule="auto"/>
              <w:ind w:left="176" w:hanging="176"/>
              <w:rPr>
                <w:rFonts w:ascii="Arial Narrow" w:hAnsi="Arial Narrow" w:cstheme="minorHAnsi"/>
                <w:sz w:val="20"/>
                <w:szCs w:val="20"/>
              </w:rPr>
            </w:pPr>
            <w:r w:rsidRPr="004E6C09">
              <w:rPr>
                <w:rFonts w:ascii="Arial Narrow" w:hAnsi="Arial Narrow" w:cstheme="minorHAnsi"/>
                <w:sz w:val="20"/>
                <w:szCs w:val="20"/>
              </w:rPr>
              <w:t>Geen van 2 aspekte duidelik teenwoordig nie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25EC8" w:rsidRDefault="00625EC8" w:rsidP="002B2B47">
            <w:pPr>
              <w:jc w:val="center"/>
              <w:rPr>
                <w:rFonts w:ascii="Arial Narrow" w:hAnsi="Arial Narrow"/>
                <w:b/>
                <w:sz w:val="20"/>
                <w:szCs w:val="20"/>
                <w:lang w:val="en-ZA"/>
              </w:rPr>
            </w:pPr>
            <w:r>
              <w:rPr>
                <w:rFonts w:ascii="Arial Narrow" w:hAnsi="Arial Narrow"/>
                <w:b/>
                <w:sz w:val="20"/>
                <w:szCs w:val="20"/>
                <w:lang w:val="en-ZA"/>
              </w:rPr>
              <w:t>3</w:t>
            </w:r>
          </w:p>
        </w:tc>
        <w:tc>
          <w:tcPr>
            <w:tcW w:w="4663" w:type="pct"/>
            <w:gridSpan w:val="7"/>
            <w:tcBorders>
              <w:left w:val="single" w:sz="4" w:space="0" w:color="auto"/>
              <w:right w:val="single" w:sz="4" w:space="0" w:color="auto"/>
            </w:tcBorders>
            <w:vAlign w:val="center"/>
          </w:tcPr>
          <w:p w:rsidR="004E6C09" w:rsidRDefault="004E6C09" w:rsidP="002B2B47">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w:t>
            </w:r>
            <w:r w:rsidRPr="004E6C09">
              <w:rPr>
                <w:rFonts w:ascii="Arial Narrow" w:hAnsi="Arial Narrow"/>
                <w:b/>
                <w:sz w:val="20"/>
                <w:szCs w:val="20"/>
              </w:rPr>
              <w:t xml:space="preserve"> KWALITEIT</w:t>
            </w:r>
          </w:p>
          <w:p w:rsidR="00DA6503" w:rsidRPr="00954778" w:rsidRDefault="00954F1C" w:rsidP="002B2B47">
            <w:pPr>
              <w:rPr>
                <w:rFonts w:ascii="Arial Narrow" w:hAnsi="Arial Narrow" w:cstheme="minorHAnsi"/>
                <w:sz w:val="20"/>
                <w:szCs w:val="20"/>
              </w:rPr>
            </w:pPr>
            <w:r w:rsidRPr="00954F1C">
              <w:rPr>
                <w:rFonts w:ascii="Arial Narrow" w:hAnsi="Arial Narrow"/>
                <w:sz w:val="20"/>
                <w:szCs w:val="20"/>
              </w:rPr>
              <w:t>Relevante data gebruik. Verwerking is korrek en relevant / toepaslik en vrae sal beantwoord word, wys tendense / patrone, voorsien insig en dra by tot die oplossing.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D03C6">
            <w:pPr>
              <w:pStyle w:val="ListParagraph"/>
              <w:numPr>
                <w:ilvl w:val="0"/>
                <w:numId w:val="26"/>
              </w:numPr>
              <w:spacing w:after="0" w:line="240" w:lineRule="auto"/>
              <w:rPr>
                <w:rFonts w:ascii="Arial Narrow" w:hAnsi="Arial Narrow" w:cstheme="minorHAnsi"/>
                <w:sz w:val="20"/>
                <w:szCs w:val="20"/>
              </w:rPr>
            </w:pPr>
            <w:r w:rsidRPr="00954778">
              <w:rPr>
                <w:rFonts w:ascii="Arial Narrow" w:hAnsi="Arial Narrow" w:cstheme="minorHAnsi"/>
                <w:sz w:val="20"/>
                <w:szCs w:val="20"/>
              </w:rPr>
              <w:t>Relevant</w:t>
            </w:r>
            <w:r w:rsidR="00954F1C">
              <w:rPr>
                <w:rFonts w:ascii="Arial Narrow" w:hAnsi="Arial Narrow" w:cstheme="minorHAnsi"/>
                <w:sz w:val="20"/>
                <w:szCs w:val="20"/>
              </w:rPr>
              <w:t>e</w:t>
            </w:r>
            <w:r w:rsidRPr="00954778">
              <w:rPr>
                <w:rFonts w:ascii="Arial Narrow" w:hAnsi="Arial Narrow" w:cstheme="minorHAnsi"/>
                <w:sz w:val="20"/>
                <w:szCs w:val="20"/>
              </w:rPr>
              <w:t xml:space="preserve"> data </w:t>
            </w:r>
          </w:p>
          <w:p w:rsidR="00DA6503" w:rsidRPr="00954778" w:rsidRDefault="00DA6503" w:rsidP="00CD03C6">
            <w:pPr>
              <w:pStyle w:val="ListParagraph"/>
              <w:numPr>
                <w:ilvl w:val="0"/>
                <w:numId w:val="26"/>
              </w:numPr>
              <w:spacing w:after="0" w:line="240" w:lineRule="auto"/>
              <w:rPr>
                <w:rFonts w:ascii="Arial Narrow" w:hAnsi="Arial Narrow" w:cstheme="minorHAnsi"/>
                <w:sz w:val="20"/>
                <w:szCs w:val="20"/>
              </w:rPr>
            </w:pPr>
            <w:r w:rsidRPr="00954778">
              <w:rPr>
                <w:rFonts w:ascii="Arial Narrow" w:hAnsi="Arial Narrow" w:cstheme="minorHAnsi"/>
                <w:sz w:val="20"/>
                <w:szCs w:val="20"/>
              </w:rPr>
              <w:t>Relevant</w:t>
            </w:r>
            <w:r w:rsidR="00954F1C">
              <w:rPr>
                <w:rFonts w:ascii="Arial Narrow" w:hAnsi="Arial Narrow" w:cstheme="minorHAnsi"/>
                <w:sz w:val="20"/>
                <w:szCs w:val="20"/>
              </w:rPr>
              <w:t>e</w:t>
            </w:r>
            <w:r w:rsidRPr="00954778">
              <w:rPr>
                <w:rFonts w:ascii="Arial Narrow" w:hAnsi="Arial Narrow" w:cstheme="minorHAnsi"/>
                <w:sz w:val="20"/>
                <w:szCs w:val="20"/>
              </w:rPr>
              <w:t>/</w:t>
            </w:r>
            <w:r w:rsidR="00954F1C">
              <w:rPr>
                <w:rFonts w:ascii="Arial Narrow" w:hAnsi="Arial Narrow" w:cstheme="minorHAnsi"/>
                <w:sz w:val="20"/>
                <w:szCs w:val="20"/>
              </w:rPr>
              <w:t>toepaslike verwerking</w:t>
            </w:r>
          </w:p>
          <w:p w:rsidR="00DA6503" w:rsidRPr="00954778" w:rsidRDefault="00954F1C" w:rsidP="00954F1C">
            <w:pPr>
              <w:pStyle w:val="ListParagraph"/>
              <w:numPr>
                <w:ilvl w:val="0"/>
                <w:numId w:val="26"/>
              </w:numPr>
              <w:spacing w:after="0" w:line="240" w:lineRule="auto"/>
              <w:rPr>
                <w:rFonts w:ascii="Arial Narrow" w:hAnsi="Arial Narrow"/>
                <w:sz w:val="20"/>
                <w:szCs w:val="20"/>
              </w:rPr>
            </w:pPr>
            <w:r w:rsidRPr="00954F1C">
              <w:rPr>
                <w:rFonts w:ascii="Arial Narrow" w:hAnsi="Arial Narrow" w:cstheme="minorHAnsi"/>
                <w:sz w:val="20"/>
                <w:szCs w:val="20"/>
              </w:rPr>
              <w:t>Geen verwerking</w:t>
            </w:r>
            <w:r>
              <w:rPr>
                <w:rFonts w:ascii="Arial Narrow" w:hAnsi="Arial Narrow" w:cstheme="minorHAnsi"/>
                <w:sz w:val="20"/>
                <w:szCs w:val="20"/>
              </w:rPr>
              <w:t>s</w:t>
            </w:r>
            <w:r w:rsidRPr="00954F1C">
              <w:rPr>
                <w:rFonts w:ascii="Arial Narrow" w:hAnsi="Arial Narrow" w:cstheme="minorHAnsi"/>
                <w:sz w:val="20"/>
                <w:szCs w:val="20"/>
              </w:rPr>
              <w:t>foute</w:t>
            </w:r>
            <w:r>
              <w:rPr>
                <w:rFonts w:ascii="Arial Narrow" w:hAnsi="Arial Narrow" w:cstheme="minorHAnsi"/>
                <w:sz w:val="20"/>
                <w:szCs w:val="20"/>
              </w:rPr>
              <w:t>/fout</w:t>
            </w:r>
            <w:r w:rsidRPr="00954F1C">
              <w:rPr>
                <w:rFonts w:ascii="Arial Narrow" w:hAnsi="Arial Narrow" w:cstheme="minorHAnsi"/>
                <w:sz w:val="20"/>
                <w:szCs w:val="20"/>
              </w:rPr>
              <w:t>aanwysers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954F1C"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Pr="00954F1C">
              <w:rPr>
                <w:rFonts w:ascii="Arial Narrow" w:hAnsi="Arial Narrow" w:cstheme="minorHAnsi"/>
                <w:sz w:val="20"/>
                <w:szCs w:val="20"/>
              </w:rPr>
              <w:t xml:space="preserve">/relevant deur gebruik van </w:t>
            </w:r>
            <w:r w:rsidR="00622F32">
              <w:rPr>
                <w:rFonts w:ascii="Arial Narrow" w:hAnsi="Arial Narrow" w:cstheme="minorHAnsi"/>
                <w:sz w:val="20"/>
                <w:szCs w:val="20"/>
              </w:rPr>
              <w:t>toepaslike</w:t>
            </w:r>
            <w:r w:rsidR="00A7231B" w:rsidRPr="00954F1C">
              <w:rPr>
                <w:rFonts w:ascii="Arial Narrow" w:hAnsi="Arial Narrow" w:cstheme="minorHAnsi"/>
                <w:sz w:val="20"/>
                <w:szCs w:val="20"/>
              </w:rPr>
              <w:t xml:space="preserve"> </w:t>
            </w:r>
            <w:r w:rsidRPr="00954F1C">
              <w:rPr>
                <w:rFonts w:ascii="Arial Narrow" w:hAnsi="Arial Narrow" w:cstheme="minorHAnsi"/>
                <w:sz w:val="20"/>
                <w:szCs w:val="20"/>
              </w:rPr>
              <w:t xml:space="preserve">data in </w:t>
            </w:r>
            <w:r w:rsidR="00A7231B">
              <w:rPr>
                <w:rFonts w:ascii="Arial Narrow" w:hAnsi="Arial Narrow" w:cstheme="minorHAnsi"/>
                <w:sz w:val="20"/>
                <w:szCs w:val="20"/>
              </w:rPr>
              <w:t>alle gevalle</w:t>
            </w:r>
            <w:r w:rsidRPr="00954F1C">
              <w:rPr>
                <w:rFonts w:ascii="Arial Narrow" w:hAnsi="Arial Narrow" w:cstheme="minorHAnsi"/>
                <w:sz w:val="20"/>
                <w:szCs w:val="20"/>
              </w:rPr>
              <w:t xml:space="preserve"> met geen verwerking</w:t>
            </w:r>
            <w:r>
              <w:rPr>
                <w:rFonts w:ascii="Arial Narrow" w:hAnsi="Arial Narrow" w:cstheme="minorHAnsi"/>
                <w:sz w:val="20"/>
                <w:szCs w:val="20"/>
              </w:rPr>
              <w:t>sfoute/ fout</w:t>
            </w:r>
            <w:r w:rsidRPr="00954F1C">
              <w:rPr>
                <w:rFonts w:ascii="Arial Narrow" w:hAnsi="Arial Narrow" w:cstheme="minorHAnsi"/>
                <w:sz w:val="20"/>
                <w:szCs w:val="20"/>
              </w:rPr>
              <w:t>aanwysers</w:t>
            </w:r>
            <w:r w:rsidR="00C6412D">
              <w:rPr>
                <w:rFonts w:ascii="Arial Narrow" w:hAnsi="Arial Narrow" w:cstheme="minorHAnsi"/>
                <w:sz w:val="20"/>
                <w:szCs w:val="20"/>
              </w:rPr>
              <w:t xml:space="preserve"> nie</w:t>
            </w:r>
          </w:p>
        </w:tc>
        <w:tc>
          <w:tcPr>
            <w:tcW w:w="555" w:type="pct"/>
            <w:shd w:val="clear" w:color="auto" w:fill="auto"/>
          </w:tcPr>
          <w:p w:rsidR="00DA6503" w:rsidRPr="00954778"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00622F32">
              <w:rPr>
                <w:rFonts w:ascii="Arial Narrow" w:hAnsi="Arial Narrow" w:cstheme="minorHAnsi"/>
                <w:sz w:val="20"/>
                <w:szCs w:val="20"/>
              </w:rPr>
              <w:t xml:space="preserve">/relevant deur </w:t>
            </w:r>
            <w:r w:rsidRPr="00954F1C">
              <w:rPr>
                <w:rFonts w:ascii="Arial Narrow" w:hAnsi="Arial Narrow" w:cstheme="minorHAnsi"/>
                <w:sz w:val="20"/>
                <w:szCs w:val="20"/>
              </w:rPr>
              <w:t xml:space="preserve">gebruik van </w:t>
            </w:r>
            <w:r w:rsidR="00622F32">
              <w:rPr>
                <w:rFonts w:ascii="Arial Narrow" w:hAnsi="Arial Narrow" w:cstheme="minorHAnsi"/>
                <w:sz w:val="20"/>
                <w:szCs w:val="20"/>
              </w:rPr>
              <w:t xml:space="preserve">toepaslike </w:t>
            </w:r>
            <w:r w:rsidRPr="00954F1C">
              <w:rPr>
                <w:rFonts w:ascii="Arial Narrow" w:hAnsi="Arial Narrow" w:cstheme="minorHAnsi"/>
                <w:sz w:val="20"/>
                <w:szCs w:val="20"/>
              </w:rPr>
              <w:t xml:space="preserve">data in al die gevalle </w:t>
            </w:r>
            <w:r>
              <w:rPr>
                <w:rFonts w:ascii="Arial Narrow" w:hAnsi="Arial Narrow" w:cstheme="minorHAnsi"/>
                <w:sz w:val="20"/>
                <w:szCs w:val="20"/>
              </w:rPr>
              <w:t xml:space="preserve">maar </w:t>
            </w:r>
            <w:r w:rsidR="00622F32">
              <w:rPr>
                <w:rFonts w:ascii="Arial Narrow" w:hAnsi="Arial Narrow" w:cstheme="minorHAnsi"/>
                <w:sz w:val="20"/>
                <w:szCs w:val="20"/>
              </w:rPr>
              <w:t xml:space="preserve">met </w:t>
            </w:r>
            <w:r w:rsidRPr="00954F1C">
              <w:rPr>
                <w:rFonts w:ascii="Arial Narrow" w:hAnsi="Arial Narrow" w:cstheme="minorHAnsi"/>
                <w:sz w:val="20"/>
                <w:szCs w:val="20"/>
              </w:rPr>
              <w:t>verwerking</w:t>
            </w:r>
            <w:r>
              <w:rPr>
                <w:rFonts w:ascii="Arial Narrow" w:hAnsi="Arial Narrow" w:cstheme="minorHAnsi"/>
                <w:sz w:val="20"/>
                <w:szCs w:val="20"/>
              </w:rPr>
              <w:t>sfoute/ fout</w:t>
            </w:r>
            <w:r w:rsidRPr="00954F1C">
              <w:rPr>
                <w:rFonts w:ascii="Arial Narrow" w:hAnsi="Arial Narrow" w:cstheme="minorHAnsi"/>
                <w:sz w:val="20"/>
                <w:szCs w:val="20"/>
              </w:rPr>
              <w:t>aanwysers</w:t>
            </w:r>
            <w:r w:rsidR="00622F32">
              <w:rPr>
                <w:rFonts w:ascii="Arial Narrow" w:hAnsi="Arial Narrow" w:cstheme="minorHAnsi"/>
                <w:sz w:val="20"/>
                <w:szCs w:val="20"/>
              </w:rPr>
              <w:t xml:space="preserve"> in enkelee gevalle</w:t>
            </w:r>
          </w:p>
        </w:tc>
        <w:tc>
          <w:tcPr>
            <w:tcW w:w="555" w:type="pct"/>
          </w:tcPr>
          <w:p w:rsidR="00DA6503" w:rsidRPr="00954778"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Pr="00954F1C">
              <w:rPr>
                <w:rFonts w:ascii="Arial Narrow" w:hAnsi="Arial Narrow" w:cstheme="minorHAnsi"/>
                <w:sz w:val="20"/>
                <w:szCs w:val="20"/>
              </w:rPr>
              <w:t xml:space="preserve">/relevant </w:t>
            </w:r>
            <w:r>
              <w:rPr>
                <w:rFonts w:ascii="Arial Narrow" w:hAnsi="Arial Narrow" w:cstheme="minorHAnsi"/>
                <w:sz w:val="20"/>
                <w:szCs w:val="20"/>
              </w:rPr>
              <w:t xml:space="preserve">maar data in enige 1 </w:t>
            </w:r>
            <w:r w:rsidR="00622F32">
              <w:rPr>
                <w:rFonts w:ascii="Arial Narrow" w:hAnsi="Arial Narrow" w:cstheme="minorHAnsi"/>
                <w:sz w:val="20"/>
                <w:szCs w:val="20"/>
              </w:rPr>
              <w:t>geval</w:t>
            </w:r>
            <w:r>
              <w:rPr>
                <w:rFonts w:ascii="Arial Narrow" w:hAnsi="Arial Narrow" w:cstheme="minorHAnsi"/>
                <w:sz w:val="20"/>
                <w:szCs w:val="20"/>
              </w:rPr>
              <w:t xml:space="preserve"> is nie </w:t>
            </w:r>
            <w:r w:rsidR="00622F32">
              <w:rPr>
                <w:rFonts w:ascii="Arial Narrow" w:hAnsi="Arial Narrow" w:cstheme="minorHAnsi"/>
                <w:sz w:val="20"/>
                <w:szCs w:val="20"/>
              </w:rPr>
              <w:t>toepaslik nie</w:t>
            </w:r>
            <w:r>
              <w:rPr>
                <w:rFonts w:ascii="Arial Narrow" w:hAnsi="Arial Narrow" w:cstheme="minorHAnsi"/>
                <w:sz w:val="20"/>
                <w:szCs w:val="20"/>
              </w:rPr>
              <w:t xml:space="preserve">. Geen </w:t>
            </w:r>
            <w:r w:rsidRPr="00954F1C">
              <w:rPr>
                <w:rFonts w:ascii="Arial Narrow" w:hAnsi="Arial Narrow" w:cstheme="minorHAnsi"/>
                <w:sz w:val="20"/>
                <w:szCs w:val="20"/>
              </w:rPr>
              <w:t>verwerking</w:t>
            </w:r>
            <w:r>
              <w:rPr>
                <w:rFonts w:ascii="Arial Narrow" w:hAnsi="Arial Narrow" w:cstheme="minorHAnsi"/>
                <w:sz w:val="20"/>
                <w:szCs w:val="20"/>
              </w:rPr>
              <w:t>sfoute/ fout</w:t>
            </w:r>
            <w:r w:rsidRPr="00954F1C">
              <w:rPr>
                <w:rFonts w:ascii="Arial Narrow" w:hAnsi="Arial Narrow" w:cstheme="minorHAnsi"/>
                <w:sz w:val="20"/>
                <w:szCs w:val="20"/>
              </w:rPr>
              <w:t>aanwysers</w:t>
            </w:r>
            <w:r>
              <w:rPr>
                <w:rFonts w:ascii="Arial Narrow" w:hAnsi="Arial Narrow" w:cstheme="minorHAnsi"/>
                <w:sz w:val="20"/>
                <w:szCs w:val="20"/>
              </w:rPr>
              <w:t xml:space="preserve"> nie</w:t>
            </w:r>
          </w:p>
        </w:tc>
        <w:tc>
          <w:tcPr>
            <w:tcW w:w="555" w:type="pct"/>
          </w:tcPr>
          <w:p w:rsidR="00DA6503" w:rsidRPr="00954778"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Verwerking </w:t>
            </w:r>
            <w:r w:rsidR="00622F32">
              <w:rPr>
                <w:rFonts w:ascii="Arial Narrow" w:hAnsi="Arial Narrow" w:cstheme="minorHAnsi"/>
                <w:sz w:val="20"/>
                <w:szCs w:val="20"/>
              </w:rPr>
              <w:t xml:space="preserve">met toepaslike </w:t>
            </w:r>
            <w:r>
              <w:rPr>
                <w:rFonts w:ascii="Arial Narrow" w:hAnsi="Arial Narrow" w:cstheme="minorHAnsi"/>
                <w:sz w:val="20"/>
                <w:szCs w:val="20"/>
              </w:rPr>
              <w:t xml:space="preserve">data </w:t>
            </w:r>
            <w:r w:rsidR="00622F32">
              <w:rPr>
                <w:rFonts w:ascii="Arial Narrow" w:hAnsi="Arial Narrow" w:cstheme="minorHAnsi"/>
                <w:sz w:val="20"/>
                <w:szCs w:val="20"/>
              </w:rPr>
              <w:t xml:space="preserve">is nie toepaslik in </w:t>
            </w:r>
            <w:r>
              <w:rPr>
                <w:rFonts w:ascii="Arial Narrow" w:hAnsi="Arial Narrow" w:cstheme="minorHAnsi"/>
                <w:sz w:val="20"/>
                <w:szCs w:val="20"/>
              </w:rPr>
              <w:t xml:space="preserve"> enige 1 </w:t>
            </w:r>
            <w:r w:rsidR="00622F32">
              <w:rPr>
                <w:rFonts w:ascii="Arial Narrow" w:hAnsi="Arial Narrow" w:cstheme="minorHAnsi"/>
                <w:sz w:val="20"/>
                <w:szCs w:val="20"/>
              </w:rPr>
              <w:t>geval nie</w:t>
            </w:r>
          </w:p>
        </w:tc>
        <w:tc>
          <w:tcPr>
            <w:tcW w:w="555" w:type="pct"/>
            <w:tcBorders>
              <w:right w:val="single" w:sz="4" w:space="0" w:color="auto"/>
            </w:tcBorders>
          </w:tcPr>
          <w:p w:rsidR="00DA6503" w:rsidRPr="00954778" w:rsidRDefault="00DA6503" w:rsidP="00CD03C6">
            <w:pPr>
              <w:pStyle w:val="ListParagraph"/>
              <w:numPr>
                <w:ilvl w:val="0"/>
                <w:numId w:val="33"/>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w:t>
            </w:r>
            <w:r w:rsidR="007B21FC">
              <w:rPr>
                <w:rFonts w:ascii="Arial Narrow" w:hAnsi="Arial Narrow" w:cstheme="minorHAnsi"/>
                <w:sz w:val="20"/>
                <w:szCs w:val="20"/>
              </w:rPr>
              <w:t>eeste data is nie</w:t>
            </w:r>
            <w:r w:rsidRPr="00954778">
              <w:rPr>
                <w:rFonts w:ascii="Arial Narrow" w:hAnsi="Arial Narrow" w:cstheme="minorHAnsi"/>
                <w:sz w:val="20"/>
                <w:szCs w:val="20"/>
              </w:rPr>
              <w:t xml:space="preserve"> relevant </w:t>
            </w:r>
            <w:r w:rsidR="00622F32">
              <w:rPr>
                <w:rFonts w:ascii="Arial Narrow" w:hAnsi="Arial Narrow" w:cstheme="minorHAnsi"/>
                <w:sz w:val="20"/>
                <w:szCs w:val="20"/>
              </w:rPr>
              <w:t xml:space="preserve">nie </w:t>
            </w:r>
            <w:r w:rsidRPr="00622F32">
              <w:rPr>
                <w:rFonts w:ascii="Arial Narrow" w:hAnsi="Arial Narrow" w:cstheme="minorHAnsi"/>
                <w:b/>
                <w:sz w:val="20"/>
                <w:szCs w:val="20"/>
              </w:rPr>
              <w:t>o</w:t>
            </w:r>
            <w:r w:rsidR="007B21FC" w:rsidRPr="00622F32">
              <w:rPr>
                <w:rFonts w:ascii="Arial Narrow" w:hAnsi="Arial Narrow" w:cstheme="minorHAnsi"/>
                <w:b/>
                <w:sz w:val="20"/>
                <w:szCs w:val="20"/>
              </w:rPr>
              <w:t>f</w:t>
            </w:r>
          </w:p>
          <w:p w:rsidR="007B21FC" w:rsidRDefault="007B21FC" w:rsidP="00CD03C6">
            <w:pPr>
              <w:pStyle w:val="ListParagraph"/>
              <w:numPr>
                <w:ilvl w:val="0"/>
                <w:numId w:val="33"/>
              </w:numPr>
              <w:spacing w:after="0" w:line="240" w:lineRule="auto"/>
              <w:ind w:left="176" w:hanging="176"/>
              <w:rPr>
                <w:rFonts w:ascii="Arial Narrow" w:hAnsi="Arial Narrow" w:cstheme="minorHAnsi"/>
                <w:sz w:val="20"/>
                <w:szCs w:val="20"/>
              </w:rPr>
            </w:pPr>
            <w:r w:rsidRPr="007B21FC">
              <w:rPr>
                <w:rFonts w:ascii="Arial Narrow" w:hAnsi="Arial Narrow" w:cstheme="minorHAnsi"/>
                <w:sz w:val="20"/>
                <w:szCs w:val="20"/>
              </w:rPr>
              <w:t xml:space="preserve">Die meerderheid van die verwerking </w:t>
            </w:r>
            <w:r w:rsidR="00622F32">
              <w:rPr>
                <w:rFonts w:ascii="Arial Narrow" w:hAnsi="Arial Narrow" w:cstheme="minorHAnsi"/>
                <w:sz w:val="20"/>
                <w:szCs w:val="20"/>
              </w:rPr>
              <w:t xml:space="preserve">is </w:t>
            </w:r>
            <w:r w:rsidRPr="007B21FC">
              <w:rPr>
                <w:rFonts w:ascii="Arial Narrow" w:hAnsi="Arial Narrow" w:cstheme="minorHAnsi"/>
                <w:sz w:val="20"/>
                <w:szCs w:val="20"/>
              </w:rPr>
              <w:t xml:space="preserve">nie toepaslik /relevant </w:t>
            </w:r>
            <w:r w:rsidR="00622F32">
              <w:rPr>
                <w:rFonts w:ascii="Arial Narrow" w:hAnsi="Arial Narrow" w:cstheme="minorHAnsi"/>
                <w:sz w:val="20"/>
                <w:szCs w:val="20"/>
              </w:rPr>
              <w:t xml:space="preserve">nie </w:t>
            </w:r>
            <w:r w:rsidRPr="007B21FC">
              <w:rPr>
                <w:rFonts w:ascii="Arial Narrow" w:hAnsi="Arial Narrow" w:cstheme="minorHAnsi"/>
                <w:sz w:val="20"/>
                <w:szCs w:val="20"/>
              </w:rPr>
              <w:t xml:space="preserve">of heeltemal verkeerd </w:t>
            </w:r>
            <w:r w:rsidRPr="00622F32">
              <w:rPr>
                <w:rFonts w:ascii="Arial Narrow" w:hAnsi="Arial Narrow" w:cstheme="minorHAnsi"/>
                <w:b/>
                <w:sz w:val="20"/>
                <w:szCs w:val="20"/>
              </w:rPr>
              <w:t>of</w:t>
            </w:r>
          </w:p>
          <w:p w:rsidR="00DA6503" w:rsidRPr="00954778"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Geen relevante data of verwerking</w:t>
            </w:r>
            <w:r w:rsidR="00622F32">
              <w:rPr>
                <w:rFonts w:ascii="Arial Narrow" w:hAnsi="Arial Narrow" w:cstheme="minorHAnsi"/>
                <w:sz w:val="20"/>
                <w:szCs w:val="20"/>
              </w:rPr>
              <w:t xml:space="preserve"> gebruik nie</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25EC8" w:rsidRDefault="00625EC8" w:rsidP="002B2B47">
            <w:pPr>
              <w:jc w:val="center"/>
              <w:rPr>
                <w:rFonts w:ascii="Arial Narrow" w:hAnsi="Arial Narrow"/>
                <w:b/>
                <w:sz w:val="20"/>
                <w:szCs w:val="20"/>
                <w:lang w:val="en-ZA"/>
              </w:rPr>
            </w:pPr>
            <w:r>
              <w:rPr>
                <w:rFonts w:ascii="Arial Narrow" w:hAnsi="Arial Narrow"/>
                <w:b/>
                <w:sz w:val="20"/>
                <w:szCs w:val="20"/>
                <w:lang w:val="en-ZA"/>
              </w:rPr>
              <w:lastRenderedPageBreak/>
              <w:t>4</w:t>
            </w:r>
          </w:p>
        </w:tc>
        <w:tc>
          <w:tcPr>
            <w:tcW w:w="4663" w:type="pct"/>
            <w:gridSpan w:val="7"/>
            <w:tcBorders>
              <w:left w:val="single" w:sz="4" w:space="0" w:color="auto"/>
              <w:right w:val="single" w:sz="4" w:space="0" w:color="auto"/>
            </w:tcBorders>
          </w:tcPr>
          <w:p w:rsidR="001458CD" w:rsidRPr="001458CD" w:rsidRDefault="001458CD" w:rsidP="001458CD">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 xml:space="preserve">– </w:t>
            </w:r>
            <w:r>
              <w:rPr>
                <w:rFonts w:ascii="Arial Narrow" w:hAnsi="Arial Narrow"/>
                <w:b/>
                <w:sz w:val="20"/>
                <w:szCs w:val="20"/>
                <w:lang w:val="en-ZA"/>
              </w:rPr>
              <w:t>GRAFIEKE</w:t>
            </w:r>
          </w:p>
          <w:p w:rsidR="00DA6503" w:rsidRPr="00954778" w:rsidRDefault="001458CD" w:rsidP="000559F0">
            <w:pPr>
              <w:rPr>
                <w:rFonts w:ascii="Arial Narrow" w:hAnsi="Arial Narrow" w:cstheme="minorHAnsi"/>
                <w:sz w:val="20"/>
                <w:szCs w:val="20"/>
              </w:rPr>
            </w:pPr>
            <w:r w:rsidRPr="001458CD">
              <w:rPr>
                <w:rFonts w:ascii="Arial Narrow" w:hAnsi="Arial Narrow" w:cstheme="minorHAnsi"/>
                <w:sz w:val="20"/>
                <w:szCs w:val="20"/>
              </w:rPr>
              <w:t xml:space="preserve">Grafieke is </w:t>
            </w:r>
            <w:r w:rsidR="00622F32">
              <w:rPr>
                <w:rFonts w:ascii="Arial Narrow" w:hAnsi="Arial Narrow" w:cstheme="minorHAnsi"/>
                <w:sz w:val="20"/>
                <w:szCs w:val="20"/>
                <w:lang w:val="en-ZA"/>
              </w:rPr>
              <w:t>toepaslik</w:t>
            </w:r>
            <w:r w:rsidRPr="001458CD">
              <w:rPr>
                <w:rFonts w:ascii="Arial Narrow" w:hAnsi="Arial Narrow" w:cstheme="minorHAnsi"/>
                <w:sz w:val="20"/>
                <w:szCs w:val="20"/>
              </w:rPr>
              <w:t xml:space="preserve">, sinvol en dien 'n doel, die korrekte soort en formaat </w:t>
            </w:r>
            <w:r w:rsidR="00622F32">
              <w:rPr>
                <w:rFonts w:ascii="Arial Narrow" w:hAnsi="Arial Narrow" w:cstheme="minorHAnsi"/>
                <w:sz w:val="20"/>
                <w:szCs w:val="20"/>
                <w:lang w:val="en-ZA"/>
              </w:rPr>
              <w:t xml:space="preserve">asook </w:t>
            </w:r>
            <w:r w:rsidRPr="001458CD">
              <w:rPr>
                <w:rFonts w:ascii="Arial Narrow" w:hAnsi="Arial Narrow" w:cstheme="minorHAnsi"/>
                <w:sz w:val="20"/>
                <w:szCs w:val="20"/>
              </w:rPr>
              <w:t xml:space="preserve">maklik om te interpreteer (opskrifte, byskrifte, </w:t>
            </w:r>
            <w:r w:rsidR="00622F32">
              <w:rPr>
                <w:rFonts w:ascii="Arial Narrow" w:hAnsi="Arial Narrow" w:cstheme="minorHAnsi"/>
                <w:sz w:val="20"/>
                <w:szCs w:val="20"/>
                <w:lang w:val="en-ZA"/>
              </w:rPr>
              <w:t>randskrifte</w:t>
            </w:r>
            <w:r w:rsidRPr="001458CD">
              <w:rPr>
                <w:rFonts w:ascii="Arial Narrow" w:hAnsi="Arial Narrow" w:cstheme="minorHAnsi"/>
                <w:sz w:val="20"/>
                <w:szCs w:val="20"/>
              </w:rPr>
              <w:t xml:space="preserve">, ens.) Sal help om vrae te beantwoord en dra by </w:t>
            </w:r>
            <w:r>
              <w:rPr>
                <w:rFonts w:ascii="Arial Narrow" w:hAnsi="Arial Narrow" w:cstheme="minorHAnsi"/>
                <w:sz w:val="20"/>
                <w:szCs w:val="20"/>
              </w:rPr>
              <w:t xml:space="preserve">tot die oplossing of </w:t>
            </w:r>
            <w:r w:rsidR="000559F0">
              <w:rPr>
                <w:rFonts w:ascii="Arial Narrow" w:hAnsi="Arial Narrow" w:cstheme="minorHAnsi"/>
                <w:sz w:val="20"/>
                <w:szCs w:val="20"/>
                <w:lang w:val="en-ZA"/>
              </w:rPr>
              <w:t>werop lig op</w:t>
            </w:r>
            <w:r>
              <w:rPr>
                <w:rFonts w:ascii="Arial Narrow" w:hAnsi="Arial Narrow" w:cstheme="minorHAnsi"/>
                <w:sz w:val="20"/>
                <w:szCs w:val="20"/>
              </w:rPr>
              <w:t>/</w:t>
            </w:r>
            <w:r w:rsidRPr="001458CD">
              <w:rPr>
                <w:rFonts w:ascii="Arial Narrow" w:hAnsi="Arial Narrow" w:cstheme="minorHAnsi"/>
                <w:sz w:val="20"/>
                <w:szCs w:val="20"/>
              </w:rPr>
              <w:t>verduidelik aspekte van die probleem</w:t>
            </w:r>
            <w:r>
              <w:rPr>
                <w:rFonts w:ascii="Arial Narrow" w:hAnsi="Arial Narrow" w:cstheme="minorHAnsi"/>
                <w:sz w:val="20"/>
                <w:szCs w:val="20"/>
              </w:rPr>
              <w:t>/</w:t>
            </w:r>
            <w:r w:rsidRPr="001458CD">
              <w:rPr>
                <w:rFonts w:ascii="Arial Narrow" w:hAnsi="Arial Narrow" w:cstheme="minorHAnsi"/>
                <w:sz w:val="20"/>
                <w:szCs w:val="20"/>
              </w:rPr>
              <w:t>oplossing.</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1458CD" w:rsidRDefault="001458CD" w:rsidP="00CD03C6">
            <w:pPr>
              <w:pStyle w:val="ListParagraph"/>
              <w:numPr>
                <w:ilvl w:val="0"/>
                <w:numId w:val="26"/>
              </w:numPr>
              <w:spacing w:after="0" w:line="240" w:lineRule="auto"/>
              <w:rPr>
                <w:rFonts w:ascii="Arial Narrow" w:hAnsi="Arial Narrow" w:cstheme="minorHAnsi"/>
                <w:sz w:val="20"/>
                <w:szCs w:val="20"/>
              </w:rPr>
            </w:pPr>
            <w:r w:rsidRPr="001458CD">
              <w:rPr>
                <w:rFonts w:ascii="Arial Narrow" w:hAnsi="Arial Narrow" w:cstheme="minorHAnsi"/>
                <w:sz w:val="20"/>
                <w:szCs w:val="20"/>
              </w:rPr>
              <w:t xml:space="preserve">Ten minste twee </w:t>
            </w:r>
            <w:r w:rsidR="000559F0">
              <w:rPr>
                <w:rFonts w:ascii="Arial Narrow" w:hAnsi="Arial Narrow" w:cstheme="minorHAnsi"/>
                <w:sz w:val="20"/>
                <w:szCs w:val="20"/>
              </w:rPr>
              <w:t>toepa</w:t>
            </w:r>
            <w:r w:rsidR="006440A6">
              <w:rPr>
                <w:rFonts w:ascii="Arial Narrow" w:hAnsi="Arial Narrow" w:cstheme="minorHAnsi"/>
                <w:sz w:val="20"/>
                <w:szCs w:val="20"/>
              </w:rPr>
              <w:t>s</w:t>
            </w:r>
            <w:r w:rsidR="000559F0">
              <w:rPr>
                <w:rFonts w:ascii="Arial Narrow" w:hAnsi="Arial Narrow" w:cstheme="minorHAnsi"/>
                <w:sz w:val="20"/>
                <w:szCs w:val="20"/>
              </w:rPr>
              <w:t>like</w:t>
            </w:r>
            <w:r w:rsidRPr="001458CD">
              <w:rPr>
                <w:rFonts w:ascii="Arial Narrow" w:hAnsi="Arial Narrow" w:cstheme="minorHAnsi"/>
                <w:sz w:val="20"/>
                <w:szCs w:val="20"/>
              </w:rPr>
              <w:t>, sinvolle grafieke, korrek gedoen wat sal bydra tot die oplossing</w:t>
            </w:r>
          </w:p>
          <w:p w:rsidR="00DA6503" w:rsidRPr="00954778" w:rsidRDefault="001458CD"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Korrekte tipe grafieke gebruik</w:t>
            </w:r>
          </w:p>
          <w:p w:rsidR="00DA6503" w:rsidRPr="00954778" w:rsidRDefault="001458CD"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Maklik om te interpreteer</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55" w:type="pct"/>
          </w:tcPr>
          <w:p w:rsidR="00DA6503" w:rsidRPr="00954778"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Ten minste 2 grafieke is sinvol en dra by tot die oplossing, maar enige 1 is verkeerde tipe of nie maklik om te interpreteer nie</w:t>
            </w:r>
          </w:p>
        </w:tc>
        <w:tc>
          <w:tcPr>
            <w:tcW w:w="555" w:type="pct"/>
          </w:tcPr>
          <w:p w:rsidR="00DA6503" w:rsidRPr="00E438C3"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Slegs 1 sinvolle grafiek van die korrekte soort wat bydra tot die oplossing en dit is maklik om te interpreteer</w:t>
            </w:r>
          </w:p>
        </w:tc>
        <w:tc>
          <w:tcPr>
            <w:tcW w:w="555" w:type="pct"/>
          </w:tcPr>
          <w:p w:rsidR="00DA6503" w:rsidRPr="00954778"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Slegs 1 sinvolle grafiek wat bydra tot die oplossing, maar is óf nie maklik om te interpreteer nie of verkeerde tipe</w:t>
            </w:r>
          </w:p>
        </w:tc>
        <w:tc>
          <w:tcPr>
            <w:tcW w:w="555" w:type="pct"/>
            <w:tcBorders>
              <w:right w:val="single" w:sz="4" w:space="0" w:color="auto"/>
            </w:tcBorders>
          </w:tcPr>
          <w:p w:rsidR="00DA6503"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grafiek o</w:t>
            </w:r>
            <w:r w:rsidR="000559F0" w:rsidRPr="00954F1C">
              <w:rPr>
                <w:rFonts w:ascii="Arial Narrow" w:hAnsi="Arial Narrow" w:cstheme="minorHAnsi"/>
                <w:sz w:val="20"/>
                <w:szCs w:val="20"/>
              </w:rPr>
              <w:t>elevante</w:t>
            </w:r>
            <w:r w:rsidR="000559F0">
              <w:rPr>
                <w:rFonts w:ascii="Arial Narrow" w:hAnsi="Arial Narrow" w:cstheme="minorHAnsi"/>
                <w:sz w:val="20"/>
                <w:szCs w:val="20"/>
              </w:rPr>
              <w:t xml:space="preserve"> </w:t>
            </w:r>
            <w:r w:rsidR="000559F0" w:rsidRPr="000559F0">
              <w:rPr>
                <w:rFonts w:ascii="Arial Narrow" w:hAnsi="Arial Narrow" w:cstheme="minorHAnsi"/>
                <w:b/>
                <w:sz w:val="20"/>
                <w:szCs w:val="20"/>
              </w:rPr>
              <w:t>o</w:t>
            </w:r>
            <w:r w:rsidRPr="000559F0">
              <w:rPr>
                <w:rFonts w:ascii="Arial Narrow" w:hAnsi="Arial Narrow" w:cstheme="minorHAnsi"/>
                <w:b/>
                <w:sz w:val="20"/>
                <w:szCs w:val="20"/>
              </w:rPr>
              <w:t>f</w:t>
            </w:r>
          </w:p>
          <w:p w:rsidR="00DA6503" w:rsidRPr="00E438C3" w:rsidRDefault="000559F0" w:rsidP="000559F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toepaslike</w:t>
            </w:r>
            <w:r w:rsidR="001458CD">
              <w:rPr>
                <w:rFonts w:ascii="Arial Narrow" w:hAnsi="Arial Narrow" w:cstheme="minorHAnsi"/>
                <w:sz w:val="20"/>
                <w:szCs w:val="20"/>
              </w:rPr>
              <w:t>, sinvolle grafiek nie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25EC8" w:rsidRDefault="00625EC8" w:rsidP="002B2B47">
            <w:pPr>
              <w:jc w:val="center"/>
              <w:rPr>
                <w:rFonts w:ascii="Arial Narrow" w:hAnsi="Arial Narrow"/>
                <w:b/>
                <w:sz w:val="20"/>
                <w:szCs w:val="20"/>
                <w:lang w:val="en-ZA"/>
              </w:rPr>
            </w:pPr>
            <w:r>
              <w:rPr>
                <w:rFonts w:ascii="Arial Narrow" w:hAnsi="Arial Narrow"/>
                <w:b/>
                <w:sz w:val="20"/>
                <w:szCs w:val="20"/>
                <w:lang w:val="en-ZA"/>
              </w:rPr>
              <w:t>5</w:t>
            </w:r>
          </w:p>
        </w:tc>
        <w:tc>
          <w:tcPr>
            <w:tcW w:w="4663" w:type="pct"/>
            <w:gridSpan w:val="7"/>
            <w:tcBorders>
              <w:left w:val="single" w:sz="4" w:space="0" w:color="auto"/>
              <w:right w:val="single" w:sz="4" w:space="0" w:color="auto"/>
            </w:tcBorders>
          </w:tcPr>
          <w:p w:rsidR="001458CD" w:rsidRPr="001458CD" w:rsidRDefault="001458CD" w:rsidP="001458CD">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 xml:space="preserve">– </w:t>
            </w:r>
            <w:r>
              <w:rPr>
                <w:rFonts w:ascii="Arial Narrow" w:hAnsi="Arial Narrow"/>
                <w:b/>
                <w:sz w:val="20"/>
                <w:szCs w:val="20"/>
                <w:lang w:val="en-ZA"/>
              </w:rPr>
              <w:t>KOMPLEKSITEIT</w:t>
            </w:r>
          </w:p>
          <w:p w:rsidR="00DA6503" w:rsidRPr="00954778" w:rsidRDefault="00AE0652" w:rsidP="004D03A3">
            <w:pPr>
              <w:rPr>
                <w:rFonts w:ascii="Arial Narrow" w:hAnsi="Arial Narrow" w:cstheme="minorHAnsi"/>
                <w:sz w:val="20"/>
                <w:szCs w:val="20"/>
              </w:rPr>
            </w:pPr>
            <w:r w:rsidRPr="006440A6">
              <w:rPr>
                <w:rFonts w:ascii="Arial Narrow" w:hAnsi="Arial Narrow" w:cstheme="minorHAnsi"/>
                <w:sz w:val="20"/>
                <w:szCs w:val="20"/>
              </w:rPr>
              <w:t xml:space="preserve">Vlak van </w:t>
            </w:r>
            <w:r w:rsidR="004D03A3" w:rsidRPr="006440A6">
              <w:rPr>
                <w:rFonts w:ascii="Arial Narrow" w:hAnsi="Arial Narrow" w:cstheme="minorHAnsi"/>
                <w:sz w:val="20"/>
                <w:szCs w:val="20"/>
                <w:lang w:val="en-ZA"/>
              </w:rPr>
              <w:t>toepaslike</w:t>
            </w:r>
            <w:r w:rsidRPr="00AE0652">
              <w:rPr>
                <w:rFonts w:ascii="Arial Narrow" w:hAnsi="Arial Narrow" w:cstheme="minorHAnsi"/>
                <w:sz w:val="20"/>
                <w:szCs w:val="20"/>
              </w:rPr>
              <w:t xml:space="preserve"> en betekenisvolle verwerking</w:t>
            </w:r>
            <w:r w:rsidR="004D03A3">
              <w:rPr>
                <w:rFonts w:ascii="Arial Narrow" w:hAnsi="Arial Narrow" w:cstheme="minorHAnsi"/>
                <w:sz w:val="20"/>
                <w:szCs w:val="20"/>
                <w:lang w:val="en-ZA"/>
              </w:rPr>
              <w:t>,</w:t>
            </w:r>
            <w:r w:rsidRPr="00AE0652">
              <w:rPr>
                <w:rFonts w:ascii="Arial Narrow" w:hAnsi="Arial Narrow" w:cstheme="minorHAnsi"/>
                <w:sz w:val="20"/>
                <w:szCs w:val="20"/>
              </w:rPr>
              <w:t xml:space="preserve"> korrek gedoen</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tcBorders>
          </w:tcPr>
          <w:p w:rsidR="00DA6503" w:rsidRPr="00954778" w:rsidRDefault="005E77D5" w:rsidP="00CD03C6">
            <w:pPr>
              <w:pStyle w:val="ListParagraph"/>
              <w:numPr>
                <w:ilvl w:val="0"/>
                <w:numId w:val="34"/>
              </w:numPr>
              <w:spacing w:after="0" w:line="240" w:lineRule="auto"/>
              <w:rPr>
                <w:rFonts w:ascii="Arial Narrow" w:hAnsi="Arial Narrow"/>
                <w:sz w:val="20"/>
                <w:szCs w:val="20"/>
              </w:rPr>
            </w:pPr>
            <w:r w:rsidRPr="005E77D5">
              <w:rPr>
                <w:rFonts w:ascii="Arial Narrow" w:hAnsi="Arial Narrow"/>
                <w:sz w:val="20"/>
                <w:szCs w:val="20"/>
              </w:rPr>
              <w:t>Eenvoudige, algemene funksies wat slegs</w:t>
            </w:r>
            <w:r>
              <w:rPr>
                <w:rFonts w:ascii="Arial Narrow" w:hAnsi="Arial Narrow"/>
                <w:sz w:val="20"/>
                <w:szCs w:val="20"/>
              </w:rPr>
              <w:t xml:space="preserve"> 'n reeks/lys selverwysings/</w:t>
            </w:r>
            <w:r w:rsidRPr="005E77D5">
              <w:rPr>
                <w:rFonts w:ascii="Arial Narrow" w:hAnsi="Arial Narrow"/>
                <w:sz w:val="20"/>
                <w:szCs w:val="20"/>
              </w:rPr>
              <w:t xml:space="preserve">waardes insluit </w:t>
            </w:r>
            <w:r w:rsidR="00DA6503">
              <w:rPr>
                <w:rFonts w:ascii="Arial Narrow" w:hAnsi="Arial Narrow"/>
                <w:sz w:val="20"/>
                <w:szCs w:val="20"/>
              </w:rPr>
              <w:t>(</w:t>
            </w:r>
            <w:r>
              <w:rPr>
                <w:rFonts w:ascii="Arial Narrow" w:hAnsi="Arial Narrow"/>
                <w:sz w:val="20"/>
                <w:szCs w:val="20"/>
              </w:rPr>
              <w:t>bv</w:t>
            </w:r>
            <w:r w:rsidR="00DA6503">
              <w:rPr>
                <w:rFonts w:ascii="Arial Narrow" w:hAnsi="Arial Narrow"/>
                <w:sz w:val="20"/>
                <w:szCs w:val="20"/>
              </w:rPr>
              <w:t xml:space="preserve">. </w:t>
            </w:r>
            <w:r w:rsidR="00DA6503" w:rsidRPr="00954778">
              <w:rPr>
                <w:rFonts w:ascii="Arial Narrow" w:hAnsi="Arial Narrow"/>
                <w:sz w:val="20"/>
                <w:szCs w:val="20"/>
              </w:rPr>
              <w:t>SUM, MA</w:t>
            </w:r>
            <w:r w:rsidR="00DA6503">
              <w:rPr>
                <w:rFonts w:ascii="Arial Narrow" w:hAnsi="Arial Narrow"/>
                <w:sz w:val="20"/>
                <w:szCs w:val="20"/>
              </w:rPr>
              <w:t xml:space="preserve">X, MIN, COUNT, AVERAGE) </w:t>
            </w:r>
            <w:r w:rsidR="00DA6503" w:rsidRPr="00C40E46">
              <w:rPr>
                <w:rFonts w:ascii="Arial Narrow" w:hAnsi="Arial Narrow"/>
                <w:b/>
                <w:sz w:val="20"/>
                <w:szCs w:val="20"/>
              </w:rPr>
              <w:t>o</w:t>
            </w:r>
            <w:r>
              <w:rPr>
                <w:rFonts w:ascii="Arial Narrow" w:hAnsi="Arial Narrow"/>
                <w:b/>
                <w:sz w:val="20"/>
                <w:szCs w:val="20"/>
              </w:rPr>
              <w:t>f</w:t>
            </w:r>
            <w:r w:rsidR="00DA6503" w:rsidRPr="00954778">
              <w:rPr>
                <w:rFonts w:ascii="Arial Narrow" w:hAnsi="Arial Narrow"/>
                <w:sz w:val="20"/>
                <w:szCs w:val="20"/>
              </w:rPr>
              <w:t xml:space="preserve"> formu</w:t>
            </w:r>
            <w:r>
              <w:rPr>
                <w:rFonts w:ascii="Arial Narrow" w:hAnsi="Arial Narrow"/>
                <w:sz w:val="20"/>
                <w:szCs w:val="20"/>
              </w:rPr>
              <w:t>les</w:t>
            </w:r>
            <w:r w:rsidR="00DA6503" w:rsidRPr="00954778">
              <w:rPr>
                <w:rFonts w:ascii="Arial Narrow" w:hAnsi="Arial Narrow"/>
                <w:sz w:val="20"/>
                <w:szCs w:val="20"/>
              </w:rPr>
              <w:t xml:space="preserve"> </w:t>
            </w:r>
            <w:r>
              <w:rPr>
                <w:rFonts w:ascii="Arial Narrow" w:hAnsi="Arial Narrow"/>
                <w:sz w:val="20"/>
                <w:szCs w:val="20"/>
              </w:rPr>
              <w:t xml:space="preserve">om </w:t>
            </w:r>
            <w:r w:rsidRPr="005E77D5">
              <w:rPr>
                <w:rFonts w:ascii="Arial Narrow" w:hAnsi="Arial Narrow"/>
                <w:sz w:val="20"/>
                <w:szCs w:val="20"/>
              </w:rPr>
              <w:t xml:space="preserve">enige van hierdie funksies </w:t>
            </w:r>
            <w:r w:rsidR="00192BC6">
              <w:rPr>
                <w:rFonts w:ascii="Arial Narrow" w:hAnsi="Arial Narrow"/>
                <w:sz w:val="20"/>
                <w:szCs w:val="20"/>
              </w:rPr>
              <w:t xml:space="preserve">te vervang </w:t>
            </w:r>
            <w:r w:rsidRPr="005E77D5">
              <w:rPr>
                <w:rFonts w:ascii="Arial Narrow" w:hAnsi="Arial Narrow"/>
                <w:sz w:val="20"/>
                <w:szCs w:val="20"/>
              </w:rPr>
              <w:t>of eenvoudige berekeninge met net een rekenkundige operat</w:t>
            </w:r>
            <w:r w:rsidR="00192BC6">
              <w:rPr>
                <w:rFonts w:ascii="Arial Narrow" w:hAnsi="Arial Narrow"/>
                <w:sz w:val="20"/>
                <w:szCs w:val="20"/>
              </w:rPr>
              <w:t>or</w:t>
            </w:r>
            <w:r w:rsidR="00DA6503">
              <w:rPr>
                <w:rFonts w:ascii="Arial Narrow" w:hAnsi="Arial Narrow"/>
                <w:sz w:val="20"/>
                <w:szCs w:val="20"/>
              </w:rPr>
              <w:t xml:space="preserve"> (</w:t>
            </w:r>
            <w:r w:rsidR="00DA6503" w:rsidRPr="00954778">
              <w:rPr>
                <w:rFonts w:ascii="Arial Narrow" w:hAnsi="Arial Narrow"/>
                <w:sz w:val="20"/>
                <w:szCs w:val="20"/>
              </w:rPr>
              <w:t xml:space="preserve">  +,  – ,*, / </w:t>
            </w:r>
            <w:r w:rsidR="00DA6503">
              <w:rPr>
                <w:rFonts w:ascii="Arial Narrow" w:hAnsi="Arial Narrow"/>
                <w:sz w:val="20"/>
                <w:szCs w:val="20"/>
              </w:rPr>
              <w:t>)</w:t>
            </w:r>
          </w:p>
          <w:p w:rsidR="00DA6503" w:rsidRPr="00954778" w:rsidRDefault="005E77D5" w:rsidP="00CD03C6">
            <w:pPr>
              <w:pStyle w:val="ListParagraph"/>
              <w:numPr>
                <w:ilvl w:val="0"/>
                <w:numId w:val="35"/>
              </w:numPr>
              <w:spacing w:before="240" w:after="0" w:line="240" w:lineRule="auto"/>
              <w:rPr>
                <w:rFonts w:ascii="Arial Narrow" w:hAnsi="Arial Narrow"/>
                <w:sz w:val="20"/>
                <w:szCs w:val="20"/>
              </w:rPr>
            </w:pPr>
            <w:r w:rsidRPr="005E77D5">
              <w:rPr>
                <w:rFonts w:ascii="Arial Narrow" w:hAnsi="Arial Narrow"/>
                <w:sz w:val="20"/>
                <w:szCs w:val="20"/>
              </w:rPr>
              <w:t>Minder algemene funksies wat slegs</w:t>
            </w:r>
            <w:r>
              <w:rPr>
                <w:rFonts w:ascii="Arial Narrow" w:hAnsi="Arial Narrow"/>
                <w:sz w:val="20"/>
                <w:szCs w:val="20"/>
              </w:rPr>
              <w:t xml:space="preserve"> 'n reeks/lys selverwysings/</w:t>
            </w:r>
            <w:r w:rsidRPr="005E77D5">
              <w:rPr>
                <w:rFonts w:ascii="Arial Narrow" w:hAnsi="Arial Narrow"/>
                <w:sz w:val="20"/>
                <w:szCs w:val="20"/>
              </w:rPr>
              <w:t>waardes insluit</w:t>
            </w:r>
            <w:r w:rsidR="00DA6503">
              <w:rPr>
                <w:rFonts w:ascii="Arial Narrow" w:hAnsi="Arial Narrow"/>
                <w:sz w:val="20"/>
                <w:szCs w:val="20"/>
              </w:rPr>
              <w:t>, (</w:t>
            </w:r>
            <w:r>
              <w:rPr>
                <w:rFonts w:ascii="Arial Narrow" w:hAnsi="Arial Narrow"/>
                <w:sz w:val="20"/>
                <w:szCs w:val="20"/>
              </w:rPr>
              <w:t>bv</w:t>
            </w:r>
            <w:r w:rsidR="00DA6503">
              <w:rPr>
                <w:rFonts w:ascii="Arial Narrow" w:hAnsi="Arial Narrow"/>
                <w:sz w:val="20"/>
                <w:szCs w:val="20"/>
              </w:rPr>
              <w:t xml:space="preserve">. MEDIAN, MODE) </w:t>
            </w:r>
            <w:r w:rsidR="00DA6503" w:rsidRPr="00AC7283">
              <w:rPr>
                <w:rFonts w:ascii="Arial Narrow" w:hAnsi="Arial Narrow"/>
                <w:b/>
                <w:sz w:val="20"/>
                <w:szCs w:val="20"/>
              </w:rPr>
              <w:t>o</w:t>
            </w:r>
            <w:r>
              <w:rPr>
                <w:rFonts w:ascii="Arial Narrow" w:hAnsi="Arial Narrow"/>
                <w:b/>
                <w:sz w:val="20"/>
                <w:szCs w:val="20"/>
              </w:rPr>
              <w:t>f</w:t>
            </w:r>
            <w:r w:rsidR="00DA6503">
              <w:rPr>
                <w:rFonts w:ascii="Arial Narrow" w:hAnsi="Arial Narrow"/>
                <w:sz w:val="20"/>
                <w:szCs w:val="20"/>
              </w:rPr>
              <w:t xml:space="preserve"> </w:t>
            </w:r>
            <w:r w:rsidRPr="005E77D5">
              <w:rPr>
                <w:rFonts w:ascii="Arial Narrow" w:hAnsi="Arial Narrow"/>
                <w:sz w:val="20"/>
                <w:szCs w:val="20"/>
              </w:rPr>
              <w:t xml:space="preserve">funksies met leë hakies </w:t>
            </w:r>
            <w:r w:rsidR="00DA6503">
              <w:rPr>
                <w:rFonts w:ascii="Arial Narrow" w:hAnsi="Arial Narrow"/>
                <w:sz w:val="20"/>
                <w:szCs w:val="20"/>
              </w:rPr>
              <w:t>(</w:t>
            </w:r>
            <w:r>
              <w:rPr>
                <w:rFonts w:ascii="Arial Narrow" w:hAnsi="Arial Narrow"/>
                <w:sz w:val="20"/>
                <w:szCs w:val="20"/>
              </w:rPr>
              <w:t>bv</w:t>
            </w:r>
            <w:r w:rsidR="00DA6503">
              <w:rPr>
                <w:rFonts w:ascii="Arial Narrow" w:hAnsi="Arial Narrow"/>
                <w:sz w:val="20"/>
                <w:szCs w:val="20"/>
              </w:rPr>
              <w:t xml:space="preserve">. RANDOM) </w:t>
            </w:r>
            <w:r w:rsidR="00DA6503" w:rsidRPr="000B778C">
              <w:rPr>
                <w:rFonts w:ascii="Arial Narrow" w:hAnsi="Arial Narrow"/>
                <w:b/>
                <w:sz w:val="20"/>
                <w:szCs w:val="20"/>
              </w:rPr>
              <w:t>o</w:t>
            </w:r>
            <w:r>
              <w:rPr>
                <w:rFonts w:ascii="Arial Narrow" w:hAnsi="Arial Narrow"/>
                <w:b/>
                <w:sz w:val="20"/>
                <w:szCs w:val="20"/>
              </w:rPr>
              <w:t xml:space="preserve">f </w:t>
            </w:r>
            <w:r w:rsidRPr="005E77D5">
              <w:rPr>
                <w:rFonts w:ascii="Arial Narrow" w:hAnsi="Arial Narrow"/>
                <w:sz w:val="20"/>
                <w:szCs w:val="20"/>
              </w:rPr>
              <w:t>berekeninge met behulp van 'n kombinasie van rekenkundige / verhoudings operat</w:t>
            </w:r>
            <w:r w:rsidR="00192BC6">
              <w:rPr>
                <w:rFonts w:ascii="Arial Narrow" w:hAnsi="Arial Narrow"/>
                <w:sz w:val="20"/>
                <w:szCs w:val="20"/>
              </w:rPr>
              <w:t>ors</w:t>
            </w:r>
            <w:r w:rsidRPr="005E77D5">
              <w:rPr>
                <w:rFonts w:ascii="Arial Narrow" w:hAnsi="Arial Narrow"/>
                <w:sz w:val="20"/>
                <w:szCs w:val="20"/>
              </w:rPr>
              <w:t xml:space="preserve">, hakies </w:t>
            </w:r>
            <w:r w:rsidRPr="00192BC6">
              <w:rPr>
                <w:rFonts w:ascii="Arial Narrow" w:hAnsi="Arial Narrow"/>
                <w:b/>
                <w:sz w:val="20"/>
                <w:szCs w:val="20"/>
              </w:rPr>
              <w:t>of</w:t>
            </w:r>
            <w:r w:rsidRPr="005E77D5">
              <w:rPr>
                <w:rFonts w:ascii="Arial Narrow" w:hAnsi="Arial Narrow"/>
                <w:sz w:val="20"/>
                <w:szCs w:val="20"/>
              </w:rPr>
              <w:t xml:space="preserve"> berekeninge met behulp van 'n kombinasie van enige twee eenvoudige funksies op vlak</w:t>
            </w:r>
            <w:r w:rsidR="00DA6503">
              <w:rPr>
                <w:rFonts w:ascii="Arial Narrow" w:hAnsi="Arial Narrow"/>
                <w:sz w:val="20"/>
                <w:szCs w:val="20"/>
              </w:rPr>
              <w:t xml:space="preserve"> </w:t>
            </w:r>
            <w:r w:rsidR="00DA6503">
              <w:rPr>
                <w:rFonts w:ascii="Arial Narrow" w:hAnsi="Arial Narrow"/>
                <w:sz w:val="20"/>
                <w:szCs w:val="20"/>
              </w:rPr>
              <w:sym w:font="Wingdings" w:char="F081"/>
            </w:r>
          </w:p>
          <w:p w:rsidR="00DA6503" w:rsidRPr="00954778" w:rsidRDefault="00625EC8" w:rsidP="00CD03C6">
            <w:pPr>
              <w:pStyle w:val="ListParagraph"/>
              <w:numPr>
                <w:ilvl w:val="0"/>
                <w:numId w:val="36"/>
              </w:numPr>
              <w:spacing w:after="0" w:line="240" w:lineRule="auto"/>
              <w:rPr>
                <w:rFonts w:ascii="Arial Narrow" w:hAnsi="Arial Narrow"/>
                <w:sz w:val="20"/>
                <w:szCs w:val="20"/>
              </w:rPr>
            </w:pPr>
            <w:r>
              <w:rPr>
                <w:rFonts w:ascii="Arial Narrow" w:hAnsi="Arial Narrow"/>
                <w:sz w:val="20"/>
                <w:szCs w:val="20"/>
              </w:rPr>
              <w:t>Gebruik</w:t>
            </w:r>
            <w:r w:rsidR="00DA6503" w:rsidRPr="00954778">
              <w:rPr>
                <w:rFonts w:ascii="Arial Narrow" w:hAnsi="Arial Narrow"/>
                <w:sz w:val="20"/>
                <w:szCs w:val="20"/>
              </w:rPr>
              <w:t xml:space="preserve"> </w:t>
            </w:r>
            <w:r w:rsidR="00816ACA">
              <w:rPr>
                <w:rFonts w:ascii="Arial Narrow" w:hAnsi="Arial Narrow"/>
                <w:sz w:val="20"/>
                <w:szCs w:val="20"/>
              </w:rPr>
              <w:t xml:space="preserve">‘n kombinasie van meer as twee funksies </w:t>
            </w:r>
            <w:r w:rsidR="00DA6503" w:rsidRPr="00F512C1">
              <w:rPr>
                <w:rFonts w:ascii="Arial Narrow" w:hAnsi="Arial Narrow"/>
                <w:b/>
                <w:sz w:val="20"/>
                <w:szCs w:val="20"/>
              </w:rPr>
              <w:t>o</w:t>
            </w:r>
            <w:r w:rsidR="00816ACA">
              <w:rPr>
                <w:rFonts w:ascii="Arial Narrow" w:hAnsi="Arial Narrow"/>
                <w:b/>
                <w:sz w:val="20"/>
                <w:szCs w:val="20"/>
              </w:rPr>
              <w:t>f</w:t>
            </w:r>
            <w:r w:rsidR="00DA6503" w:rsidRPr="00954778">
              <w:rPr>
                <w:rFonts w:ascii="Arial Narrow" w:hAnsi="Arial Narrow"/>
                <w:sz w:val="20"/>
                <w:szCs w:val="20"/>
              </w:rPr>
              <w:t xml:space="preserve"> </w:t>
            </w:r>
            <w:r w:rsidR="00816ACA">
              <w:rPr>
                <w:rFonts w:ascii="Arial Narrow" w:hAnsi="Arial Narrow"/>
                <w:sz w:val="20"/>
                <w:szCs w:val="20"/>
              </w:rPr>
              <w:t>berekeninge wat ‘n kombinasie van enige operat</w:t>
            </w:r>
            <w:r w:rsidR="00192BC6">
              <w:rPr>
                <w:rFonts w:ascii="Arial Narrow" w:hAnsi="Arial Narrow"/>
                <w:sz w:val="20"/>
                <w:szCs w:val="20"/>
              </w:rPr>
              <w:t>ors</w:t>
            </w:r>
            <w:r w:rsidR="00816ACA">
              <w:rPr>
                <w:rFonts w:ascii="Arial Narrow" w:hAnsi="Arial Narrow"/>
                <w:sz w:val="20"/>
                <w:szCs w:val="20"/>
              </w:rPr>
              <w:t xml:space="preserve">, hakies </w:t>
            </w:r>
            <w:r w:rsidR="00816ACA">
              <w:rPr>
                <w:rFonts w:ascii="Arial Narrow" w:hAnsi="Arial Narrow"/>
                <w:i/>
                <w:sz w:val="20"/>
                <w:szCs w:val="20"/>
              </w:rPr>
              <w:t xml:space="preserve">en </w:t>
            </w:r>
            <w:r w:rsidR="00816ACA">
              <w:rPr>
                <w:rFonts w:ascii="Arial Narrow" w:hAnsi="Arial Narrow"/>
                <w:sz w:val="20"/>
                <w:szCs w:val="20"/>
              </w:rPr>
              <w:t>ander funksies insluit</w:t>
            </w:r>
            <w:r w:rsidR="00DA6503" w:rsidRPr="00954778">
              <w:rPr>
                <w:rFonts w:ascii="Arial Narrow" w:hAnsi="Arial Narrow"/>
                <w:sz w:val="20"/>
                <w:szCs w:val="20"/>
              </w:rPr>
              <w:t xml:space="preserve"> </w:t>
            </w:r>
          </w:p>
          <w:p w:rsidR="00DA6503" w:rsidRPr="00954778" w:rsidRDefault="00625EC8" w:rsidP="00625EC8">
            <w:pPr>
              <w:pStyle w:val="ListParagraph"/>
              <w:numPr>
                <w:ilvl w:val="0"/>
                <w:numId w:val="37"/>
              </w:numPr>
              <w:spacing w:after="0" w:line="240" w:lineRule="auto"/>
              <w:rPr>
                <w:rFonts w:ascii="Arial Narrow" w:hAnsi="Arial Narrow"/>
                <w:sz w:val="20"/>
                <w:szCs w:val="20"/>
              </w:rPr>
            </w:pPr>
            <w:r>
              <w:rPr>
                <w:rFonts w:ascii="Arial Narrow" w:hAnsi="Arial Narrow"/>
                <w:sz w:val="20"/>
                <w:szCs w:val="20"/>
              </w:rPr>
              <w:t>Funksie met reeks/lys/selverwysings/waardes plus kriterion met een relasionele operator (bv. COUNTIF)</w:t>
            </w:r>
            <w:r w:rsidR="00192BC6">
              <w:rPr>
                <w:rFonts w:ascii="Arial Narrow" w:hAnsi="Arial Narrow"/>
                <w:sz w:val="20"/>
                <w:szCs w:val="20"/>
              </w:rPr>
              <w:t xml:space="preserve"> </w:t>
            </w:r>
            <w:r w:rsidR="00DA6503" w:rsidRPr="00954778">
              <w:rPr>
                <w:rFonts w:ascii="Arial Narrow" w:hAnsi="Arial Narrow"/>
                <w:b/>
                <w:sz w:val="20"/>
                <w:szCs w:val="20"/>
              </w:rPr>
              <w:t>o</w:t>
            </w:r>
            <w:r w:rsidR="00816ACA">
              <w:rPr>
                <w:rFonts w:ascii="Arial Narrow" w:hAnsi="Arial Narrow"/>
                <w:b/>
                <w:sz w:val="20"/>
                <w:szCs w:val="20"/>
              </w:rPr>
              <w:t>f</w:t>
            </w:r>
            <w:r w:rsidR="00DA6503" w:rsidRPr="00954778">
              <w:rPr>
                <w:rFonts w:ascii="Arial Narrow" w:hAnsi="Arial Narrow"/>
                <w:sz w:val="20"/>
                <w:szCs w:val="20"/>
              </w:rPr>
              <w:t xml:space="preserve"> fun</w:t>
            </w:r>
            <w:r w:rsidR="00816ACA">
              <w:rPr>
                <w:rFonts w:ascii="Arial Narrow" w:hAnsi="Arial Narrow"/>
                <w:sz w:val="20"/>
                <w:szCs w:val="20"/>
              </w:rPr>
              <w:t>ksies nie in die Graad 1</w:t>
            </w:r>
            <w:r>
              <w:rPr>
                <w:rFonts w:ascii="Arial Narrow" w:hAnsi="Arial Narrow"/>
                <w:sz w:val="20"/>
                <w:szCs w:val="20"/>
              </w:rPr>
              <w:t>0</w:t>
            </w:r>
            <w:r w:rsidR="00816ACA">
              <w:rPr>
                <w:rFonts w:ascii="Arial Narrow" w:hAnsi="Arial Narrow"/>
                <w:sz w:val="20"/>
                <w:szCs w:val="20"/>
              </w:rPr>
              <w:t xml:space="preserve"> kurrikulum</w:t>
            </w:r>
            <w:r w:rsidR="00192BC6">
              <w:rPr>
                <w:rFonts w:ascii="Arial Narrow" w:hAnsi="Arial Narrow"/>
                <w:sz w:val="20"/>
                <w:szCs w:val="20"/>
              </w:rPr>
              <w:t xml:space="preserve"> nie</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816ACA" w:rsidP="00816ACA">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w:t>
            </w:r>
            <w:r w:rsidR="00980946" w:rsidRPr="00816ACA">
              <w:rPr>
                <w:rFonts w:ascii="Arial Narrow" w:hAnsi="Arial Narrow" w:cstheme="minorHAnsi"/>
                <w:sz w:val="20"/>
                <w:szCs w:val="20"/>
              </w:rPr>
              <w:t xml:space="preserve">vlak </w:t>
            </w:r>
            <w:r w:rsidR="00980946">
              <w:rPr>
                <w:rFonts w:ascii="Arial Narrow" w:hAnsi="Arial Narrow" w:cstheme="minorHAnsi"/>
                <w:sz w:val="20"/>
                <w:szCs w:val="20"/>
              </w:rPr>
              <w:sym w:font="Wingdings" w:char="F083"/>
            </w:r>
            <w:r w:rsidR="00980946">
              <w:rPr>
                <w:rFonts w:ascii="Arial Narrow" w:hAnsi="Arial Narrow" w:cstheme="minorHAnsi"/>
                <w:sz w:val="20"/>
                <w:szCs w:val="20"/>
              </w:rPr>
              <w:t xml:space="preserve"> en </w:t>
            </w:r>
            <w:r w:rsidRPr="00816ACA">
              <w:rPr>
                <w:rFonts w:ascii="Arial Narrow" w:hAnsi="Arial Narrow" w:cstheme="minorHAnsi"/>
                <w:sz w:val="20"/>
                <w:szCs w:val="20"/>
              </w:rPr>
              <w:t xml:space="preserve">vlak </w:t>
            </w:r>
            <w:r w:rsidR="00DA6503">
              <w:rPr>
                <w:rFonts w:ascii="Arial Narrow" w:hAnsi="Arial Narrow" w:cstheme="minorHAnsi"/>
                <w:sz w:val="20"/>
                <w:szCs w:val="20"/>
              </w:rPr>
              <w:sym w:font="Wingdings" w:char="F084"/>
            </w:r>
            <w:r w:rsidR="00DA6503">
              <w:rPr>
                <w:rFonts w:ascii="Arial Narrow" w:hAnsi="Arial Narrow" w:cstheme="minorHAnsi"/>
                <w:sz w:val="20"/>
                <w:szCs w:val="20"/>
              </w:rPr>
              <w:t xml:space="preserve">, </w:t>
            </w:r>
            <w:r>
              <w:rPr>
                <w:rFonts w:ascii="Arial Narrow" w:hAnsi="Arial Narrow" w:cstheme="minorHAnsi"/>
                <w:sz w:val="20"/>
                <w:szCs w:val="20"/>
              </w:rPr>
              <w:t>korrek gedoen</w:t>
            </w:r>
          </w:p>
        </w:tc>
        <w:tc>
          <w:tcPr>
            <w:tcW w:w="555" w:type="pct"/>
            <w:shd w:val="clear" w:color="auto" w:fill="auto"/>
          </w:tcPr>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w:t>
            </w:r>
            <w:r w:rsidR="00980946" w:rsidRPr="00816ACA">
              <w:rPr>
                <w:rFonts w:ascii="Arial Narrow" w:hAnsi="Arial Narrow" w:cstheme="minorHAnsi"/>
                <w:sz w:val="20"/>
                <w:szCs w:val="20"/>
              </w:rPr>
              <w:t xml:space="preserve">vlak </w:t>
            </w:r>
            <w:r w:rsidR="00980946">
              <w:rPr>
                <w:rFonts w:ascii="Arial Narrow" w:hAnsi="Arial Narrow" w:cstheme="minorHAnsi"/>
                <w:sz w:val="20"/>
                <w:szCs w:val="20"/>
              </w:rPr>
              <w:sym w:font="Wingdings" w:char="F082"/>
            </w:r>
            <w:r w:rsidR="00980946">
              <w:rPr>
                <w:rFonts w:ascii="Arial Narrow" w:hAnsi="Arial Narrow" w:cstheme="minorHAnsi"/>
                <w:sz w:val="20"/>
                <w:szCs w:val="20"/>
              </w:rPr>
              <w:t xml:space="preserve"> en </w:t>
            </w:r>
            <w:r w:rsidRPr="00816ACA">
              <w:rPr>
                <w:rFonts w:ascii="Arial Narrow" w:hAnsi="Arial Narrow" w:cstheme="minorHAnsi"/>
                <w:sz w:val="20"/>
                <w:szCs w:val="20"/>
              </w:rPr>
              <w:t xml:space="preserve">vlak </w:t>
            </w:r>
            <w:r w:rsidR="00DA6503">
              <w:rPr>
                <w:rFonts w:ascii="Arial Narrow" w:hAnsi="Arial Narrow" w:cstheme="minorHAnsi"/>
                <w:sz w:val="20"/>
                <w:szCs w:val="20"/>
              </w:rPr>
              <w:sym w:font="Wingdings" w:char="F083"/>
            </w:r>
            <w:r w:rsidR="00DA6503">
              <w:rPr>
                <w:rFonts w:ascii="Arial Narrow" w:hAnsi="Arial Narrow" w:cstheme="minorHAnsi"/>
                <w:sz w:val="20"/>
                <w:szCs w:val="20"/>
              </w:rPr>
              <w:t xml:space="preserve">, </w:t>
            </w:r>
            <w:r>
              <w:rPr>
                <w:rFonts w:ascii="Arial Narrow" w:hAnsi="Arial Narrow" w:cstheme="minorHAnsi"/>
                <w:sz w:val="20"/>
                <w:szCs w:val="20"/>
              </w:rPr>
              <w:t>korrek gedoen</w:t>
            </w:r>
          </w:p>
        </w:tc>
        <w:tc>
          <w:tcPr>
            <w:tcW w:w="555" w:type="pct"/>
          </w:tcPr>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w:t>
            </w:r>
            <w:r w:rsidR="00980946" w:rsidRPr="00816ACA">
              <w:rPr>
                <w:rFonts w:ascii="Arial Narrow" w:hAnsi="Arial Narrow" w:cstheme="minorHAnsi"/>
                <w:sz w:val="20"/>
                <w:szCs w:val="20"/>
              </w:rPr>
              <w:t xml:space="preserve">vlak </w:t>
            </w:r>
            <w:r w:rsidR="00980946">
              <w:rPr>
                <w:rFonts w:ascii="Arial Narrow" w:hAnsi="Arial Narrow" w:cstheme="minorHAnsi"/>
                <w:sz w:val="20"/>
                <w:szCs w:val="20"/>
              </w:rPr>
              <w:sym w:font="Wingdings" w:char="F081"/>
            </w:r>
            <w:r w:rsidR="00980946">
              <w:rPr>
                <w:rFonts w:ascii="Arial Narrow" w:hAnsi="Arial Narrow" w:cstheme="minorHAnsi"/>
                <w:sz w:val="20"/>
                <w:szCs w:val="20"/>
              </w:rPr>
              <w:t xml:space="preserve"> en </w:t>
            </w:r>
            <w:r w:rsidRPr="00816ACA">
              <w:rPr>
                <w:rFonts w:ascii="Arial Narrow" w:hAnsi="Arial Narrow" w:cstheme="minorHAnsi"/>
                <w:sz w:val="20"/>
                <w:szCs w:val="20"/>
              </w:rPr>
              <w:t xml:space="preserve">vlak </w:t>
            </w:r>
            <w:r w:rsidR="00DA6503">
              <w:rPr>
                <w:rFonts w:ascii="Arial Narrow" w:hAnsi="Arial Narrow" w:cstheme="minorHAnsi"/>
                <w:sz w:val="20"/>
                <w:szCs w:val="20"/>
              </w:rPr>
              <w:sym w:font="Wingdings" w:char="F082"/>
            </w:r>
            <w:r>
              <w:rPr>
                <w:rFonts w:ascii="Arial Narrow" w:hAnsi="Arial Narrow" w:cstheme="minorHAnsi"/>
                <w:sz w:val="20"/>
                <w:szCs w:val="20"/>
              </w:rPr>
              <w:t xml:space="preserve"> korrek gedoen</w:t>
            </w:r>
          </w:p>
        </w:tc>
        <w:tc>
          <w:tcPr>
            <w:tcW w:w="555" w:type="pct"/>
          </w:tcPr>
          <w:p w:rsidR="00DA6503" w:rsidRPr="00954778" w:rsidRDefault="00192BC6" w:rsidP="00816ACA">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Toepaslike</w:t>
            </w:r>
            <w:r w:rsidR="00816ACA" w:rsidRPr="00816ACA">
              <w:rPr>
                <w:rFonts w:ascii="Arial Narrow" w:hAnsi="Arial Narrow" w:cstheme="minorHAnsi"/>
                <w:sz w:val="20"/>
                <w:szCs w:val="20"/>
              </w:rPr>
              <w:t xml:space="preserve">, sinvolle, korrekte verwerking gedoen op </w:t>
            </w:r>
            <w:r w:rsidR="00816ACA">
              <w:rPr>
                <w:rFonts w:ascii="Arial Narrow" w:hAnsi="Arial Narrow" w:cstheme="minorHAnsi"/>
                <w:sz w:val="20"/>
                <w:szCs w:val="20"/>
              </w:rPr>
              <w:t xml:space="preserve">slegs </w:t>
            </w:r>
            <w:r w:rsidR="00816ACA" w:rsidRPr="00816ACA">
              <w:rPr>
                <w:rFonts w:ascii="Arial Narrow" w:hAnsi="Arial Narrow" w:cstheme="minorHAnsi"/>
                <w:sz w:val="20"/>
                <w:szCs w:val="20"/>
              </w:rPr>
              <w:t xml:space="preserve">vlak </w:t>
            </w:r>
            <w:r w:rsidR="00DA6503">
              <w:rPr>
                <w:rFonts w:ascii="Arial Narrow" w:hAnsi="Arial Narrow" w:cstheme="minorHAnsi"/>
                <w:sz w:val="20"/>
                <w:szCs w:val="20"/>
              </w:rPr>
              <w:sym w:font="Wingdings" w:char="F081"/>
            </w:r>
            <w:r w:rsidR="00DA6503">
              <w:rPr>
                <w:rFonts w:ascii="Arial Narrow" w:hAnsi="Arial Narrow" w:cstheme="minorHAnsi"/>
                <w:sz w:val="20"/>
                <w:szCs w:val="20"/>
              </w:rPr>
              <w:t xml:space="preserve"> </w:t>
            </w:r>
          </w:p>
        </w:tc>
        <w:tc>
          <w:tcPr>
            <w:tcW w:w="555" w:type="pct"/>
            <w:tcBorders>
              <w:right w:val="single" w:sz="4" w:space="0" w:color="auto"/>
            </w:tcBorders>
          </w:tcPr>
          <w:p w:rsidR="00DA6503"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sigblad of</w:t>
            </w:r>
          </w:p>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Geen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gedoen</w:t>
            </w:r>
            <w:r>
              <w:rPr>
                <w:rFonts w:ascii="Arial Narrow" w:hAnsi="Arial Narrow" w:cstheme="minorHAnsi"/>
                <w:sz w:val="20"/>
                <w:szCs w:val="20"/>
              </w:rPr>
              <w:t xml:space="preserve"> nie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980946" w:rsidRDefault="00980946">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0005B2" w:rsidP="002B2B47">
            <w:pPr>
              <w:jc w:val="center"/>
              <w:rPr>
                <w:rFonts w:ascii="Arial Narrow" w:hAnsi="Arial Narrow"/>
                <w:b/>
                <w:sz w:val="20"/>
                <w:szCs w:val="20"/>
              </w:rPr>
            </w:pPr>
            <w:r>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391E40" w:rsidP="002B2B47">
            <w:pPr>
              <w:jc w:val="center"/>
              <w:rPr>
                <w:rFonts w:ascii="Arial Narrow" w:hAnsi="Arial Narrow"/>
                <w:b/>
                <w:sz w:val="20"/>
                <w:szCs w:val="20"/>
              </w:rPr>
            </w:pPr>
            <w:r>
              <w:rPr>
                <w:rFonts w:ascii="Arial Narrow" w:hAnsi="Arial Narrow"/>
                <w:b/>
                <w:sz w:val="20"/>
                <w:szCs w:val="20"/>
                <w:lang w:val="en-ZA"/>
              </w:rPr>
              <w:t>Punt</w:t>
            </w:r>
            <w:r w:rsidR="00DA6503" w:rsidRPr="00954778">
              <w:rPr>
                <w:rFonts w:ascii="Arial Narrow" w:hAnsi="Arial Narrow"/>
                <w:b/>
                <w:sz w:val="20"/>
                <w:szCs w:val="20"/>
              </w:rPr>
              <w:t xml:space="preserve">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80946" w:rsidRDefault="00980946" w:rsidP="002B2B47">
            <w:pPr>
              <w:jc w:val="center"/>
              <w:rPr>
                <w:rFonts w:ascii="Arial Narrow" w:hAnsi="Arial Narrow"/>
                <w:b/>
                <w:sz w:val="20"/>
                <w:szCs w:val="20"/>
                <w:lang w:val="en-ZA"/>
              </w:rPr>
            </w:pPr>
            <w:r>
              <w:rPr>
                <w:rFonts w:ascii="Arial Narrow" w:hAnsi="Arial Narrow"/>
                <w:b/>
                <w:sz w:val="20"/>
                <w:szCs w:val="20"/>
                <w:lang w:val="en-ZA"/>
              </w:rPr>
              <w:t>6</w:t>
            </w:r>
          </w:p>
        </w:tc>
        <w:tc>
          <w:tcPr>
            <w:tcW w:w="4663" w:type="pct"/>
            <w:gridSpan w:val="7"/>
            <w:tcBorders>
              <w:left w:val="single" w:sz="4" w:space="0" w:color="auto"/>
              <w:right w:val="single" w:sz="4" w:space="0" w:color="auto"/>
            </w:tcBorders>
            <w:vAlign w:val="center"/>
          </w:tcPr>
          <w:p w:rsidR="00CD7BAC" w:rsidRDefault="00CD7BAC" w:rsidP="002B2B47">
            <w:pPr>
              <w:rPr>
                <w:rFonts w:ascii="Arial Narrow" w:hAnsi="Arial Narrow"/>
                <w:b/>
                <w:sz w:val="20"/>
                <w:szCs w:val="20"/>
                <w:lang w:val="en-ZA"/>
              </w:rPr>
            </w:pPr>
            <w:r w:rsidRPr="00CD7BAC">
              <w:rPr>
                <w:rFonts w:ascii="Arial Narrow" w:hAnsi="Arial Narrow"/>
                <w:b/>
                <w:sz w:val="20"/>
                <w:szCs w:val="20"/>
              </w:rPr>
              <w:t>BEWYS EN ORGANISASIE VAN DOKUMENTE</w:t>
            </w:r>
          </w:p>
          <w:p w:rsidR="00DA6503" w:rsidRPr="00954778" w:rsidRDefault="009A40E8" w:rsidP="00A91C92">
            <w:pPr>
              <w:rPr>
                <w:rFonts w:ascii="Arial Narrow" w:hAnsi="Arial Narrow" w:cstheme="minorHAnsi"/>
                <w:sz w:val="20"/>
                <w:szCs w:val="20"/>
              </w:rPr>
            </w:pPr>
            <w:r w:rsidRPr="009A40E8">
              <w:rPr>
                <w:rFonts w:ascii="Arial Narrow" w:hAnsi="Arial Narrow" w:cstheme="minorHAnsi"/>
                <w:sz w:val="20"/>
                <w:szCs w:val="20"/>
              </w:rPr>
              <w:t>Formatering</w:t>
            </w:r>
            <w:r>
              <w:rPr>
                <w:rFonts w:ascii="Arial Narrow" w:hAnsi="Arial Narrow" w:cstheme="minorHAnsi"/>
                <w:sz w:val="20"/>
                <w:szCs w:val="20"/>
              </w:rPr>
              <w:t xml:space="preserve"> en organisasie van materiaal/</w:t>
            </w:r>
            <w:r w:rsidRPr="009A40E8">
              <w:rPr>
                <w:rFonts w:ascii="Arial Narrow" w:hAnsi="Arial Narrow" w:cstheme="minorHAnsi"/>
                <w:sz w:val="20"/>
                <w:szCs w:val="20"/>
              </w:rPr>
              <w:t>bewyse</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Default="00545EB8"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Elektroniese en/</w:t>
            </w:r>
            <w:r w:rsidRPr="00545EB8">
              <w:rPr>
                <w:rFonts w:ascii="Arial Narrow" w:hAnsi="Arial Narrow"/>
                <w:sz w:val="20"/>
                <w:szCs w:val="20"/>
              </w:rPr>
              <w:t>of harde kopieë van alle dokumente</w:t>
            </w:r>
            <w:r>
              <w:rPr>
                <w:rFonts w:ascii="Arial Narrow" w:hAnsi="Arial Narrow"/>
                <w:sz w:val="20"/>
                <w:szCs w:val="20"/>
              </w:rPr>
              <w:t>/</w:t>
            </w:r>
            <w:r w:rsidRPr="00545EB8">
              <w:rPr>
                <w:rFonts w:ascii="Arial Narrow" w:hAnsi="Arial Narrow"/>
                <w:sz w:val="20"/>
                <w:szCs w:val="20"/>
              </w:rPr>
              <w:t>lêers (insluitend sigblad en databasis) beskikbaar</w:t>
            </w:r>
          </w:p>
          <w:p w:rsidR="00DA6503" w:rsidRDefault="00545EB8" w:rsidP="00CD03C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Alles georganiseer in 'n logiese lêergidsstruktuur, duidelik benoem en maklik om te vind/navigeer</w:t>
            </w:r>
          </w:p>
          <w:p w:rsidR="00DA6503" w:rsidRPr="00954778" w:rsidRDefault="00545EB8" w:rsidP="00545EB8">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S</w:t>
            </w:r>
            <w:r w:rsidRPr="00545EB8">
              <w:rPr>
                <w:rFonts w:ascii="Arial Narrow" w:hAnsi="Arial Narrow"/>
                <w:sz w:val="20"/>
                <w:szCs w:val="20"/>
              </w:rPr>
              <w:t xml:space="preserve">involle </w:t>
            </w:r>
            <w:r w:rsidR="00434586">
              <w:rPr>
                <w:rFonts w:ascii="Arial Narrow" w:hAnsi="Arial Narrow"/>
                <w:sz w:val="20"/>
                <w:szCs w:val="20"/>
              </w:rPr>
              <w:t>lêer</w:t>
            </w:r>
            <w:r w:rsidRPr="00545EB8">
              <w:rPr>
                <w:rFonts w:ascii="Arial Narrow" w:hAnsi="Arial Narrow"/>
                <w:sz w:val="20"/>
                <w:szCs w:val="20"/>
              </w:rPr>
              <w:t>gids</w:t>
            </w:r>
            <w:r w:rsidR="00434586">
              <w:rPr>
                <w:rFonts w:ascii="Arial Narrow" w:hAnsi="Arial Narrow"/>
                <w:sz w:val="20"/>
                <w:szCs w:val="20"/>
              </w:rPr>
              <w:t>-</w:t>
            </w:r>
            <w:r w:rsidRPr="00545EB8">
              <w:rPr>
                <w:rFonts w:ascii="Arial Narrow" w:hAnsi="Arial Narrow"/>
                <w:sz w:val="20"/>
                <w:szCs w:val="20"/>
              </w:rPr>
              <w:t xml:space="preserve"> en lêername gebruik</w:t>
            </w:r>
          </w:p>
        </w:tc>
        <w:tc>
          <w:tcPr>
            <w:tcW w:w="316" w:type="pct"/>
            <w:shd w:val="clear" w:color="auto" w:fill="auto"/>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tcPr>
          <w:p w:rsidR="00DA6503" w:rsidRPr="0095477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al</w:t>
            </w:r>
            <w:r w:rsidRPr="002519A1">
              <w:rPr>
                <w:rFonts w:ascii="Arial Narrow" w:hAnsi="Arial Narrow" w:cstheme="minorHAnsi"/>
                <w:sz w:val="20"/>
                <w:szCs w:val="20"/>
              </w:rPr>
              <w:t xml:space="preserv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Borders>
              <w:right w:val="single" w:sz="4" w:space="0" w:color="auto"/>
            </w:tcBorders>
          </w:tcPr>
          <w:p w:rsidR="00545EB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sidRPr="00545EB8">
              <w:rPr>
                <w:rFonts w:ascii="Arial Narrow" w:hAnsi="Arial Narrow" w:cstheme="minorHAnsi"/>
                <w:sz w:val="20"/>
                <w:szCs w:val="20"/>
              </w:rPr>
              <w:t xml:space="preserve">Geen bewyse </w:t>
            </w:r>
            <w:r w:rsidRPr="00545EB8">
              <w:rPr>
                <w:rFonts w:ascii="Arial Narrow" w:hAnsi="Arial Narrow" w:cstheme="minorHAnsi"/>
                <w:b/>
                <w:sz w:val="20"/>
                <w:szCs w:val="20"/>
              </w:rPr>
              <w:t>of</w:t>
            </w:r>
          </w:p>
          <w:p w:rsidR="00DA6503" w:rsidRPr="0095477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minder as</w:t>
            </w:r>
            <w:r w:rsidRPr="002519A1">
              <w:rPr>
                <w:rFonts w:ascii="Arial Narrow" w:hAnsi="Arial Narrow" w:cstheme="minorHAnsi"/>
                <w:sz w:val="20"/>
                <w:szCs w:val="20"/>
              </w:rPr>
              <w:t xml:space="preserve">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80946" w:rsidRDefault="00980946" w:rsidP="002B2B47">
            <w:pPr>
              <w:jc w:val="center"/>
              <w:rPr>
                <w:rFonts w:ascii="Arial Narrow" w:hAnsi="Arial Narrow"/>
                <w:b/>
                <w:sz w:val="20"/>
                <w:szCs w:val="20"/>
                <w:lang w:val="en-ZA"/>
              </w:rPr>
            </w:pPr>
            <w:r>
              <w:rPr>
                <w:rFonts w:ascii="Arial Narrow" w:hAnsi="Arial Narrow"/>
                <w:b/>
                <w:sz w:val="20"/>
                <w:szCs w:val="20"/>
                <w:lang w:val="en-ZA"/>
              </w:rPr>
              <w:t>7</w:t>
            </w:r>
          </w:p>
        </w:tc>
        <w:tc>
          <w:tcPr>
            <w:tcW w:w="4663" w:type="pct"/>
            <w:gridSpan w:val="7"/>
            <w:tcBorders>
              <w:left w:val="single" w:sz="4" w:space="0" w:color="auto"/>
              <w:right w:val="single" w:sz="4" w:space="0" w:color="auto"/>
            </w:tcBorders>
            <w:vAlign w:val="center"/>
          </w:tcPr>
          <w:p w:rsidR="00545EB8" w:rsidRDefault="00545EB8" w:rsidP="002B2B47">
            <w:pPr>
              <w:rPr>
                <w:rFonts w:ascii="Arial Narrow" w:hAnsi="Arial Narrow"/>
                <w:b/>
                <w:sz w:val="20"/>
                <w:szCs w:val="20"/>
                <w:lang w:val="en-ZA"/>
              </w:rPr>
            </w:pPr>
            <w:r w:rsidRPr="00545EB8">
              <w:rPr>
                <w:rFonts w:ascii="Arial Narrow" w:hAnsi="Arial Narrow"/>
                <w:b/>
                <w:sz w:val="20"/>
                <w:szCs w:val="20"/>
              </w:rPr>
              <w:t>FASE 2 DOKUMENT</w:t>
            </w:r>
          </w:p>
          <w:p w:rsidR="00DA6503" w:rsidRPr="00954778" w:rsidRDefault="002012B6" w:rsidP="002012B6">
            <w:pPr>
              <w:rPr>
                <w:rFonts w:ascii="Arial Narrow" w:hAnsi="Arial Narrow" w:cstheme="minorHAnsi"/>
                <w:sz w:val="20"/>
                <w:szCs w:val="20"/>
              </w:rPr>
            </w:pPr>
            <w:r w:rsidRPr="00B45DC4">
              <w:rPr>
                <w:rFonts w:ascii="Arial Narrow" w:hAnsi="Arial Narrow" w:cstheme="minorHAnsi"/>
                <w:sz w:val="20"/>
                <w:szCs w:val="20"/>
              </w:rPr>
              <w:t xml:space="preserve">Een woordverwerkingsdokument wat al die inligting benodig vir fase 1 </w:t>
            </w:r>
            <w:r>
              <w:rPr>
                <w:rFonts w:ascii="Arial Narrow" w:hAnsi="Arial Narrow" w:cstheme="minorHAnsi"/>
                <w:sz w:val="20"/>
                <w:szCs w:val="20"/>
                <w:lang w:val="en-ZA"/>
              </w:rPr>
              <w:t xml:space="preserve">bevat </w:t>
            </w:r>
            <w:r w:rsidRPr="00B45DC4">
              <w:rPr>
                <w:rFonts w:ascii="Arial Narrow" w:hAnsi="Arial Narrow" w:cstheme="minorHAnsi"/>
                <w:sz w:val="20"/>
                <w:szCs w:val="20"/>
              </w:rPr>
              <w:t>(insluitende 'n k</w:t>
            </w:r>
            <w:r>
              <w:rPr>
                <w:rFonts w:ascii="Arial Narrow" w:hAnsi="Arial Narrow" w:cstheme="minorHAnsi"/>
                <w:sz w:val="20"/>
                <w:szCs w:val="20"/>
              </w:rPr>
              <w:t>opie van die vraelys as 'n byla</w:t>
            </w:r>
            <w:r>
              <w:rPr>
                <w:rFonts w:ascii="Arial Narrow" w:hAnsi="Arial Narrow" w:cstheme="minorHAnsi"/>
                <w:sz w:val="20"/>
                <w:szCs w:val="20"/>
                <w:lang w:val="en-ZA"/>
              </w:rPr>
              <w:t>ag</w:t>
            </w:r>
            <w:r>
              <w:rPr>
                <w:rFonts w:ascii="Arial Narrow" w:hAnsi="Arial Narrow" w:cstheme="minorHAnsi"/>
                <w:sz w:val="20"/>
                <w:szCs w:val="20"/>
              </w:rPr>
              <w:t>, maar ander inligting</w:t>
            </w:r>
            <w:r>
              <w:rPr>
                <w:rFonts w:ascii="Arial Narrow" w:hAnsi="Arial Narrow" w:cstheme="minorHAnsi"/>
                <w:sz w:val="20"/>
                <w:szCs w:val="20"/>
                <w:lang w:val="en-ZA"/>
              </w:rPr>
              <w:t>s</w:t>
            </w:r>
            <w:r w:rsidRPr="00B45DC4">
              <w:rPr>
                <w:rFonts w:ascii="Arial Narrow" w:hAnsi="Arial Narrow" w:cstheme="minorHAnsi"/>
                <w:sz w:val="20"/>
                <w:szCs w:val="20"/>
              </w:rPr>
              <w:t xml:space="preserve">bronne uitgesluit) en verskaf </w:t>
            </w:r>
            <w:r>
              <w:rPr>
                <w:rFonts w:ascii="Arial Narrow" w:hAnsi="Arial Narrow" w:cstheme="minorHAnsi"/>
                <w:sz w:val="20"/>
                <w:szCs w:val="20"/>
              </w:rPr>
              <w:t>skakels na ander lêers/bewyse</w:t>
            </w:r>
            <w:r w:rsidRPr="00B45DC4">
              <w:rPr>
                <w:rFonts w:ascii="Arial Narrow" w:hAnsi="Arial Narrow" w:cstheme="minorHAnsi"/>
                <w:sz w:val="20"/>
                <w:szCs w:val="20"/>
              </w:rPr>
              <w:t>/bronne om maklike navigasie en makli</w:t>
            </w:r>
            <w:r>
              <w:rPr>
                <w:rFonts w:ascii="Arial Narrow" w:hAnsi="Arial Narrow" w:cstheme="minorHAnsi"/>
                <w:sz w:val="20"/>
                <w:szCs w:val="20"/>
              </w:rPr>
              <w:t>ke toegang tot alle ander lêers/bewyse/</w:t>
            </w:r>
            <w:r w:rsidRPr="00B45DC4">
              <w:rPr>
                <w:rFonts w:ascii="Arial Narrow" w:hAnsi="Arial Narrow" w:cstheme="minorHAnsi"/>
                <w:sz w:val="20"/>
                <w:szCs w:val="20"/>
              </w:rPr>
              <w:t>bronne</w:t>
            </w:r>
            <w:r>
              <w:rPr>
                <w:rFonts w:ascii="Arial Narrow" w:hAnsi="Arial Narrow" w:cstheme="minorHAnsi"/>
                <w:sz w:val="20"/>
                <w:szCs w:val="20"/>
                <w:lang w:val="en-ZA"/>
              </w:rPr>
              <w:t xml:space="preserve"> moontlik te maak</w:t>
            </w:r>
          </w:p>
        </w:tc>
        <w:tc>
          <w:tcPr>
            <w:tcW w:w="204" w:type="pct"/>
            <w:vMerge w:val="restart"/>
            <w:tcBorders>
              <w:left w:val="single" w:sz="4" w:space="0" w:color="auto"/>
            </w:tcBorders>
            <w:shd w:val="clear" w:color="auto" w:fill="FFFFFF" w:themeFill="background1"/>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Default="00545EB8" w:rsidP="00CD03C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Al die no</w:t>
            </w:r>
            <w:r>
              <w:rPr>
                <w:rFonts w:ascii="Arial Narrow" w:hAnsi="Arial Narrow"/>
                <w:sz w:val="20"/>
                <w:szCs w:val="20"/>
              </w:rPr>
              <w:t>dige werk/</w:t>
            </w:r>
            <w:r w:rsidRPr="00545EB8">
              <w:rPr>
                <w:rFonts w:ascii="Arial Narrow" w:hAnsi="Arial Narrow"/>
                <w:sz w:val="20"/>
                <w:szCs w:val="20"/>
              </w:rPr>
              <w:t xml:space="preserve">inligting vir fase 1 aangebied as 'n enkele (1) </w:t>
            </w:r>
            <w:r w:rsidR="002012B6">
              <w:rPr>
                <w:rFonts w:ascii="Arial Narrow" w:hAnsi="Arial Narrow"/>
                <w:sz w:val="20"/>
                <w:szCs w:val="20"/>
              </w:rPr>
              <w:t>dok</w:t>
            </w:r>
            <w:r>
              <w:rPr>
                <w:rFonts w:ascii="Arial Narrow" w:hAnsi="Arial Narrow"/>
                <w:sz w:val="20"/>
                <w:szCs w:val="20"/>
              </w:rPr>
              <w:t>ument</w:t>
            </w:r>
          </w:p>
          <w:p w:rsidR="00545EB8" w:rsidRDefault="00545EB8" w:rsidP="00CD03C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Bevat skerm</w:t>
            </w:r>
            <w:r w:rsidR="002012B6">
              <w:rPr>
                <w:rFonts w:ascii="Arial Narrow" w:hAnsi="Arial Narrow"/>
                <w:sz w:val="20"/>
                <w:szCs w:val="20"/>
              </w:rPr>
              <w:t>kopie van die lêergids</w:t>
            </w:r>
            <w:r w:rsidRPr="00545EB8">
              <w:rPr>
                <w:rFonts w:ascii="Arial Narrow" w:hAnsi="Arial Narrow"/>
                <w:sz w:val="20"/>
                <w:szCs w:val="20"/>
              </w:rPr>
              <w:t>struktuur</w:t>
            </w:r>
          </w:p>
          <w:p w:rsidR="00DA6503" w:rsidRPr="00954778" w:rsidRDefault="00545EB8" w:rsidP="002012B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Hiperskakels in die dokument en</w:t>
            </w:r>
            <w:r>
              <w:rPr>
                <w:rFonts w:ascii="Arial Narrow" w:hAnsi="Arial Narrow"/>
                <w:sz w:val="20"/>
                <w:szCs w:val="20"/>
              </w:rPr>
              <w:t>/</w:t>
            </w:r>
            <w:r w:rsidRPr="00545EB8">
              <w:rPr>
                <w:rFonts w:ascii="Arial Narrow" w:hAnsi="Arial Narrow"/>
                <w:sz w:val="20"/>
                <w:szCs w:val="20"/>
              </w:rPr>
              <w:t>of bronta</w:t>
            </w:r>
            <w:r>
              <w:rPr>
                <w:rFonts w:ascii="Arial Narrow" w:hAnsi="Arial Narrow"/>
                <w:sz w:val="20"/>
                <w:szCs w:val="20"/>
              </w:rPr>
              <w:t>bel lei tot relevante inligting</w:t>
            </w:r>
            <w:r w:rsidRPr="00545EB8">
              <w:rPr>
                <w:rFonts w:ascii="Arial Narrow" w:hAnsi="Arial Narrow"/>
                <w:sz w:val="20"/>
                <w:szCs w:val="20"/>
              </w:rPr>
              <w:t>/</w:t>
            </w:r>
            <w:r>
              <w:rPr>
                <w:rFonts w:ascii="Arial Narrow" w:hAnsi="Arial Narrow"/>
                <w:sz w:val="20"/>
                <w:szCs w:val="20"/>
              </w:rPr>
              <w:t>bronne en werk/</w:t>
            </w:r>
            <w:r w:rsidRPr="00545EB8">
              <w:rPr>
                <w:rFonts w:ascii="Arial Narrow" w:hAnsi="Arial Narrow"/>
                <w:sz w:val="20"/>
                <w:szCs w:val="20"/>
              </w:rPr>
              <w:t>maak korrek oop</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Borders>
              <w:right w:val="single" w:sz="4" w:space="0" w:color="auto"/>
            </w:tcBorders>
          </w:tcPr>
          <w:p w:rsidR="00DA6503" w:rsidRPr="0095477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00DA6503" w:rsidRPr="00954778">
              <w:rPr>
                <w:rFonts w:ascii="Arial Narrow" w:hAnsi="Arial Narrow" w:cstheme="minorHAnsi"/>
                <w:sz w:val="20"/>
                <w:szCs w:val="20"/>
              </w:rPr>
              <w:t xml:space="preserve"> do</w:t>
            </w:r>
            <w:r>
              <w:rPr>
                <w:rFonts w:ascii="Arial Narrow" w:hAnsi="Arial Narrow" w:cstheme="minorHAnsi"/>
                <w:sz w:val="20"/>
                <w:szCs w:val="20"/>
              </w:rPr>
              <w:t>k</w:t>
            </w:r>
            <w:r w:rsidR="00DA6503" w:rsidRPr="00954778">
              <w:rPr>
                <w:rFonts w:ascii="Arial Narrow" w:hAnsi="Arial Narrow" w:cstheme="minorHAnsi"/>
                <w:sz w:val="20"/>
                <w:szCs w:val="20"/>
              </w:rPr>
              <w:t>ument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80946" w:rsidRDefault="00980946" w:rsidP="002B2B47">
            <w:pPr>
              <w:jc w:val="center"/>
              <w:rPr>
                <w:rFonts w:ascii="Arial Narrow" w:hAnsi="Arial Narrow"/>
                <w:b/>
                <w:sz w:val="20"/>
                <w:szCs w:val="20"/>
                <w:lang w:val="en-ZA"/>
              </w:rPr>
            </w:pPr>
            <w:r>
              <w:rPr>
                <w:rFonts w:ascii="Arial Narrow" w:hAnsi="Arial Narrow"/>
                <w:b/>
                <w:sz w:val="20"/>
                <w:szCs w:val="20"/>
                <w:lang w:val="en-ZA"/>
              </w:rPr>
              <w:t>8</w:t>
            </w:r>
          </w:p>
        </w:tc>
        <w:tc>
          <w:tcPr>
            <w:tcW w:w="4663" w:type="pct"/>
            <w:gridSpan w:val="7"/>
            <w:tcBorders>
              <w:left w:val="single" w:sz="4" w:space="0" w:color="auto"/>
              <w:right w:val="single" w:sz="4" w:space="0" w:color="auto"/>
            </w:tcBorders>
            <w:vAlign w:val="center"/>
          </w:tcPr>
          <w:p w:rsidR="00556260" w:rsidRDefault="00556260" w:rsidP="002B2B47">
            <w:pPr>
              <w:rPr>
                <w:rFonts w:ascii="Arial Narrow" w:hAnsi="Arial Narrow"/>
                <w:sz w:val="20"/>
                <w:szCs w:val="20"/>
                <w:lang w:val="en-ZA"/>
              </w:rPr>
            </w:pPr>
            <w:r>
              <w:rPr>
                <w:rFonts w:ascii="Arial Narrow" w:hAnsi="Arial Narrow"/>
                <w:b/>
                <w:sz w:val="20"/>
                <w:szCs w:val="20"/>
              </w:rPr>
              <w:t xml:space="preserve">FASE </w:t>
            </w:r>
            <w:r>
              <w:rPr>
                <w:rFonts w:ascii="Arial Narrow" w:hAnsi="Arial Narrow"/>
                <w:b/>
                <w:sz w:val="20"/>
                <w:szCs w:val="20"/>
                <w:lang w:val="en-ZA"/>
              </w:rPr>
              <w:t xml:space="preserve">2 </w:t>
            </w:r>
            <w:r w:rsidRPr="00905689">
              <w:rPr>
                <w:rFonts w:ascii="Arial Narrow" w:hAnsi="Arial Narrow"/>
                <w:b/>
                <w:sz w:val="20"/>
                <w:szCs w:val="20"/>
              </w:rPr>
              <w:t xml:space="preserve">DOKUMENT </w:t>
            </w:r>
            <w:r>
              <w:rPr>
                <w:rFonts w:ascii="Arial Narrow" w:hAnsi="Arial Narrow"/>
                <w:b/>
                <w:sz w:val="20"/>
                <w:szCs w:val="20"/>
              </w:rPr>
              <w:t>–</w:t>
            </w:r>
            <w:r w:rsidRPr="00905689">
              <w:rPr>
                <w:rFonts w:ascii="Arial Narrow" w:hAnsi="Arial Narrow"/>
                <w:b/>
                <w:sz w:val="20"/>
                <w:szCs w:val="20"/>
              </w:rPr>
              <w:t xml:space="preserve"> TEGNIESE GEHALTE</w:t>
            </w:r>
            <w:r w:rsidRPr="00954778">
              <w:rPr>
                <w:rFonts w:ascii="Arial Narrow" w:hAnsi="Arial Narrow"/>
                <w:sz w:val="20"/>
                <w:szCs w:val="20"/>
              </w:rPr>
              <w:t xml:space="preserve"> </w:t>
            </w:r>
          </w:p>
          <w:p w:rsidR="00DA6503" w:rsidRPr="00954778" w:rsidRDefault="008F24D7" w:rsidP="008F24D7">
            <w:pPr>
              <w:rPr>
                <w:rFonts w:ascii="Arial Narrow" w:hAnsi="Arial Narrow" w:cstheme="minorHAnsi"/>
                <w:sz w:val="20"/>
                <w:szCs w:val="20"/>
              </w:rPr>
            </w:pPr>
            <w:r>
              <w:rPr>
                <w:rFonts w:ascii="Arial Narrow" w:hAnsi="Arial Narrow"/>
                <w:sz w:val="20"/>
                <w:szCs w:val="20"/>
                <w:lang w:val="en-ZA"/>
              </w:rPr>
              <w:t>G</w:t>
            </w:r>
            <w:r w:rsidR="00556260" w:rsidRPr="00556260">
              <w:rPr>
                <w:rFonts w:ascii="Arial Narrow" w:hAnsi="Arial Narrow"/>
                <w:sz w:val="20"/>
                <w:szCs w:val="20"/>
              </w:rPr>
              <w:t>oed gestruktureerde, leesbare en professionele dokument wat gebruik m</w:t>
            </w:r>
            <w:r>
              <w:rPr>
                <w:rFonts w:ascii="Arial Narrow" w:hAnsi="Arial Narrow"/>
                <w:sz w:val="20"/>
                <w:szCs w:val="20"/>
              </w:rPr>
              <w:t>aak van goeie en korrekte woord</w:t>
            </w:r>
            <w:r w:rsidR="00556260" w:rsidRPr="00556260">
              <w:rPr>
                <w:rFonts w:ascii="Arial Narrow" w:hAnsi="Arial Narrow"/>
                <w:sz w:val="20"/>
                <w:szCs w:val="20"/>
              </w:rPr>
              <w:t>verwerking</w:t>
            </w:r>
            <w:r>
              <w:rPr>
                <w:rFonts w:ascii="Arial Narrow" w:hAnsi="Arial Narrow"/>
                <w:sz w:val="20"/>
                <w:szCs w:val="20"/>
                <w:lang w:val="en-ZA"/>
              </w:rPr>
              <w:t>s</w:t>
            </w:r>
            <w:r w:rsidR="00556260" w:rsidRPr="00556260">
              <w:rPr>
                <w:rFonts w:ascii="Arial Narrow" w:hAnsi="Arial Narrow"/>
                <w:sz w:val="20"/>
                <w:szCs w:val="20"/>
              </w:rPr>
              <w:t xml:space="preserve">beginsels en </w:t>
            </w:r>
            <w:r>
              <w:rPr>
                <w:rFonts w:ascii="Arial Narrow" w:hAnsi="Arial Narrow"/>
                <w:sz w:val="20"/>
                <w:szCs w:val="20"/>
                <w:lang w:val="en-ZA"/>
              </w:rPr>
              <w:t>-</w:t>
            </w:r>
            <w:r w:rsidR="00556260" w:rsidRPr="00556260">
              <w:rPr>
                <w:rFonts w:ascii="Arial Narrow" w:hAnsi="Arial Narrow"/>
                <w:sz w:val="20"/>
                <w:szCs w:val="20"/>
              </w:rPr>
              <w:t>tegnieke</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c>
          <w:tcPr>
            <w:tcW w:w="133" w:type="pct"/>
            <w:vMerge/>
            <w:tcBorders>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556260" w:rsidRDefault="00556260" w:rsidP="00556260">
            <w:pPr>
              <w:pStyle w:val="ListParagraph"/>
              <w:numPr>
                <w:ilvl w:val="0"/>
                <w:numId w:val="32"/>
              </w:numPr>
              <w:spacing w:after="0" w:line="240" w:lineRule="auto"/>
              <w:ind w:left="357" w:hanging="357"/>
              <w:rPr>
                <w:rFonts w:ascii="Arial Narrow" w:hAnsi="Arial Narrow"/>
                <w:sz w:val="20"/>
                <w:szCs w:val="20"/>
              </w:rPr>
            </w:pPr>
            <w:r w:rsidRPr="00905689">
              <w:rPr>
                <w:rFonts w:ascii="Arial Narrow" w:hAnsi="Arial Narrow"/>
                <w:sz w:val="20"/>
                <w:szCs w:val="20"/>
              </w:rPr>
              <w:t xml:space="preserve">Gepaste, leesbare lettertipes, grootte en </w:t>
            </w:r>
            <w:r w:rsidR="00A91C92">
              <w:rPr>
                <w:rFonts w:ascii="Arial Narrow" w:hAnsi="Arial Narrow"/>
                <w:sz w:val="20"/>
                <w:szCs w:val="20"/>
              </w:rPr>
              <w:t>aantal</w:t>
            </w:r>
            <w:r w:rsidRPr="00905689">
              <w:rPr>
                <w:rFonts w:ascii="Arial Narrow" w:hAnsi="Arial Narrow"/>
                <w:sz w:val="20"/>
                <w:szCs w:val="20"/>
              </w:rPr>
              <w:t xml:space="preserve"> (nie meer as twee</w:t>
            </w:r>
            <w:r w:rsidR="00A91C92">
              <w:rPr>
                <w:rFonts w:ascii="Arial Narrow" w:hAnsi="Arial Narrow"/>
                <w:sz w:val="20"/>
                <w:szCs w:val="20"/>
              </w:rPr>
              <w:t xml:space="preserve"> nie</w:t>
            </w:r>
            <w:r w:rsidRPr="00905689">
              <w:rPr>
                <w:rFonts w:ascii="Arial Narrow" w:hAnsi="Arial Narrow"/>
                <w:sz w:val="20"/>
                <w:szCs w:val="20"/>
              </w:rPr>
              <w:t xml:space="preserve">). Opskrifte </w:t>
            </w:r>
            <w:r w:rsidR="00A91C92">
              <w:rPr>
                <w:rFonts w:ascii="Arial Narrow" w:hAnsi="Arial Narrow"/>
                <w:sz w:val="20"/>
                <w:szCs w:val="20"/>
              </w:rPr>
              <w:t>duidelik onderskeibaar</w:t>
            </w:r>
            <w:r w:rsidRPr="00905689">
              <w:rPr>
                <w:rFonts w:ascii="Arial Narrow" w:hAnsi="Arial Narrow"/>
                <w:sz w:val="20"/>
                <w:szCs w:val="20"/>
              </w:rPr>
              <w:t xml:space="preserve"> (ook in tabelle) </w:t>
            </w:r>
          </w:p>
          <w:p w:rsidR="00556260" w:rsidRPr="00905689" w:rsidRDefault="00556260"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r w:rsidR="00A91C92">
              <w:rPr>
                <w:rFonts w:ascii="Arial Narrow" w:hAnsi="Arial Narrow"/>
                <w:sz w:val="20"/>
                <w:szCs w:val="20"/>
              </w:rPr>
              <w:t>reë</w:t>
            </w:r>
            <w:r>
              <w:rPr>
                <w:rFonts w:ascii="Arial Narrow" w:hAnsi="Arial Narrow"/>
                <w:sz w:val="20"/>
                <w:szCs w:val="20"/>
              </w:rPr>
              <w:t>l-</w:t>
            </w:r>
            <w:r w:rsidRPr="00905689">
              <w:rPr>
                <w:rFonts w:ascii="Arial Narrow" w:hAnsi="Arial Narrow"/>
                <w:sz w:val="20"/>
                <w:szCs w:val="20"/>
              </w:rPr>
              <w:t xml:space="preserve"> en paragraafspasiëring (nee "leë" paragrawe nie)</w:t>
            </w:r>
          </w:p>
          <w:p w:rsidR="00556260" w:rsidRDefault="00556260"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oepaslike woordspasiëring (nie twee of meer spasies tussen woorde of na leestekens nie) en leestekens (punt aan die einde van die sin, hoofletter aan die begin van die sin)</w:t>
            </w:r>
          </w:p>
          <w:p w:rsidR="00556260" w:rsidRDefault="00A91C92"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Geen spel- </w:t>
            </w:r>
            <w:r w:rsidR="00556260" w:rsidRPr="00B37E72">
              <w:rPr>
                <w:rFonts w:ascii="Arial Narrow" w:hAnsi="Arial Narrow"/>
                <w:sz w:val="20"/>
                <w:szCs w:val="20"/>
              </w:rPr>
              <w:t>of taalfoute nie</w:t>
            </w:r>
          </w:p>
          <w:p w:rsidR="00DA6503" w:rsidRPr="00954778" w:rsidRDefault="00A91C92"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Konsekwente forma</w:t>
            </w:r>
            <w:r w:rsidR="00556260" w:rsidRPr="00B37E72">
              <w:rPr>
                <w:rFonts w:ascii="Arial Narrow" w:hAnsi="Arial Narrow"/>
                <w:sz w:val="20"/>
                <w:szCs w:val="20"/>
              </w:rPr>
              <w:t>tering</w:t>
            </w:r>
            <w:r>
              <w:rPr>
                <w:rFonts w:ascii="Arial Narrow" w:hAnsi="Arial Narrow"/>
                <w:sz w:val="20"/>
                <w:szCs w:val="20"/>
              </w:rPr>
              <w:t xml:space="preserve"> deurgaans</w:t>
            </w:r>
          </w:p>
        </w:tc>
        <w:tc>
          <w:tcPr>
            <w:tcW w:w="316" w:type="pct"/>
            <w:tcBorders>
              <w:bottom w:val="single" w:sz="4" w:space="0" w:color="auto"/>
            </w:tcBorders>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 xml:space="preserve">4 </w:t>
            </w:r>
            <w:r w:rsidRPr="002519A1">
              <w:rPr>
                <w:rFonts w:ascii="Arial Narrow" w:hAnsi="Arial Narrow" w:cstheme="minorHAnsi"/>
                <w:sz w:val="20"/>
                <w:szCs w:val="20"/>
              </w:rPr>
              <w:t xml:space="preserve">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right w:val="single" w:sz="4" w:space="0" w:color="auto"/>
            </w:tcBorders>
          </w:tcPr>
          <w:p w:rsidR="008F24D7" w:rsidRPr="006D03BD"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r w:rsidRPr="006D03BD">
              <w:rPr>
                <w:rFonts w:ascii="Arial Narrow" w:hAnsi="Arial Narrow" w:cstheme="minorHAnsi"/>
                <w:b/>
                <w:sz w:val="20"/>
                <w:szCs w:val="20"/>
              </w:rPr>
              <w:t>o</w:t>
            </w:r>
            <w:r>
              <w:rPr>
                <w:rFonts w:ascii="Arial Narrow" w:hAnsi="Arial Narrow" w:cstheme="minorHAnsi"/>
                <w:b/>
                <w:sz w:val="20"/>
                <w:szCs w:val="20"/>
              </w:rPr>
              <w:t>f</w:t>
            </w:r>
          </w:p>
          <w:p w:rsidR="008F24D7"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Bevat minder as 2 van die 5 aspekte </w:t>
            </w:r>
            <w:r w:rsidRPr="006D03BD">
              <w:rPr>
                <w:rFonts w:ascii="Arial Narrow" w:hAnsi="Arial Narrow" w:cstheme="minorHAnsi"/>
                <w:b/>
                <w:sz w:val="20"/>
                <w:szCs w:val="20"/>
              </w:rPr>
              <w:t>o</w:t>
            </w:r>
            <w:r>
              <w:rPr>
                <w:rFonts w:ascii="Arial Narrow" w:hAnsi="Arial Narrow" w:cstheme="minorHAnsi"/>
                <w:b/>
                <w:sz w:val="20"/>
                <w:szCs w:val="20"/>
              </w:rPr>
              <w:t>f</w:t>
            </w:r>
          </w:p>
          <w:p w:rsidR="00DA6503" w:rsidRPr="00954778"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sidRPr="00C731C8">
              <w:rPr>
                <w:rFonts w:ascii="Arial Narrow" w:hAnsi="Arial Narrow" w:cstheme="minorHAnsi"/>
                <w:sz w:val="20"/>
                <w:szCs w:val="20"/>
              </w:rPr>
              <w:t>Totaal ongestruktureerd onleesbaar of onprofessioneel</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CC5260">
        <w:trPr>
          <w:cantSplit/>
        </w:trPr>
        <w:tc>
          <w:tcPr>
            <w:tcW w:w="1705" w:type="pct"/>
            <w:gridSpan w:val="2"/>
            <w:tcBorders>
              <w:top w:val="single" w:sz="4" w:space="0" w:color="auto"/>
              <w:bottom w:val="single" w:sz="4" w:space="0" w:color="auto"/>
            </w:tcBorders>
          </w:tcPr>
          <w:p w:rsidR="00EF3A0E" w:rsidRPr="00954778" w:rsidRDefault="00EF3A0E" w:rsidP="002B2B47">
            <w:pPr>
              <w:jc w:val="right"/>
              <w:rPr>
                <w:rFonts w:ascii="Arial Narrow" w:hAnsi="Arial Narrow" w:cstheme="minorHAnsi"/>
                <w:b/>
                <w:sz w:val="20"/>
                <w:szCs w:val="20"/>
              </w:rPr>
            </w:pPr>
          </w:p>
          <w:p w:rsidR="00EF3A0E" w:rsidRPr="00954778"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EF3A0E" w:rsidRPr="00954778">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EF3A0E" w:rsidRPr="00954778" w:rsidRDefault="00356D51" w:rsidP="002B2B47">
            <w:pPr>
              <w:jc w:val="center"/>
              <w:rPr>
                <w:rFonts w:ascii="Arial Narrow" w:hAnsi="Arial Narrow" w:cstheme="minorHAnsi"/>
                <w:b/>
                <w:sz w:val="20"/>
                <w:szCs w:val="20"/>
              </w:rPr>
            </w:pPr>
            <w:r>
              <w:rPr>
                <w:rFonts w:ascii="Arial Narrow" w:hAnsi="Arial Narrow" w:cstheme="minorHAnsi"/>
                <w:b/>
                <w:sz w:val="20"/>
                <w:szCs w:val="20"/>
                <w:lang w:val="en-ZA"/>
              </w:rPr>
              <w:t>2</w:t>
            </w:r>
            <w:r w:rsidR="00EF3A0E">
              <w:rPr>
                <w:rFonts w:ascii="Arial Narrow" w:hAnsi="Arial Narrow" w:cstheme="minorHAnsi"/>
                <w:b/>
                <w:sz w:val="20"/>
                <w:szCs w:val="20"/>
              </w:rPr>
              <w:t>6</w:t>
            </w:r>
          </w:p>
        </w:tc>
        <w:tc>
          <w:tcPr>
            <w:tcW w:w="2775" w:type="pct"/>
            <w:gridSpan w:val="5"/>
            <w:tcBorders>
              <w:top w:val="single" w:sz="4" w:space="0" w:color="auto"/>
              <w:bottom w:val="single" w:sz="4" w:space="0" w:color="auto"/>
            </w:tcBorders>
            <w:vAlign w:val="center"/>
          </w:tcPr>
          <w:p w:rsidR="00EF3A0E" w:rsidRPr="00954778"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204" w:type="pct"/>
            <w:vAlign w:val="center"/>
          </w:tcPr>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tc>
      </w:tr>
      <w:tr w:rsidR="00DA6503" w:rsidRPr="00954778" w:rsidTr="008048B3">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C731C8" w:rsidP="00FB2FA5">
            <w:pPr>
              <w:rPr>
                <w:rFonts w:ascii="Arial Narrow" w:hAnsi="Arial Narrow" w:cstheme="minorHAnsi"/>
                <w:b/>
                <w:sz w:val="20"/>
                <w:szCs w:val="20"/>
              </w:rPr>
            </w:pPr>
            <w:r>
              <w:rPr>
                <w:rFonts w:ascii="Arial Narrow" w:hAnsi="Arial Narrow" w:cstheme="minorHAnsi"/>
                <w:b/>
                <w:sz w:val="20"/>
                <w:szCs w:val="20"/>
              </w:rPr>
              <w:t>Kommentaar/terugvoering</w:t>
            </w:r>
            <w:r w:rsidR="00FB2FA5" w:rsidRPr="00DC4A1E">
              <w:rPr>
                <w:rFonts w:ascii="Arial Narrow" w:hAnsi="Arial Narrow" w:cstheme="minorHAnsi"/>
                <w:b/>
                <w:sz w:val="20"/>
                <w:szCs w:val="20"/>
              </w:rPr>
              <w:t xml:space="preserve">: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C731C8"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00FB2FA5" w:rsidRPr="00E42AD6">
              <w:rPr>
                <w:rFonts w:ascii="Arial Narrow" w:hAnsi="Arial Narrow"/>
                <w:b/>
                <w:sz w:val="20"/>
                <w:szCs w:val="20"/>
              </w:rPr>
              <w:t>:</w:t>
            </w:r>
            <w:r w:rsidR="00FB2FA5" w:rsidRPr="00E42AD6">
              <w:rPr>
                <w:rFonts w:ascii="Arial Narrow" w:hAnsi="Arial Narrow"/>
                <w:b/>
                <w:sz w:val="20"/>
                <w:szCs w:val="20"/>
              </w:rPr>
              <w:tab/>
            </w:r>
            <w:r w:rsidR="00FB2FA5" w:rsidRPr="00E42AD6">
              <w:rPr>
                <w:rFonts w:ascii="Arial Narrow" w:hAnsi="Arial Narrow"/>
                <w:b/>
                <w:sz w:val="20"/>
                <w:szCs w:val="20"/>
              </w:rPr>
              <w:tab/>
            </w:r>
            <w:r>
              <w:rPr>
                <w:rFonts w:ascii="Arial Narrow" w:hAnsi="Arial Narrow"/>
                <w:b/>
                <w:sz w:val="20"/>
                <w:szCs w:val="20"/>
              </w:rPr>
              <w:t>Onderwyser handtekening</w:t>
            </w:r>
            <w:r w:rsidR="00FB2FA5" w:rsidRPr="00E42AD6">
              <w:rPr>
                <w:rFonts w:ascii="Arial Narrow" w:hAnsi="Arial Narrow"/>
                <w:b/>
                <w:sz w:val="20"/>
                <w:szCs w:val="20"/>
              </w:rPr>
              <w:t>:</w:t>
            </w:r>
            <w:r w:rsidR="00FB2FA5" w:rsidRPr="00E42AD6">
              <w:rPr>
                <w:rFonts w:ascii="Arial Narrow" w:hAnsi="Arial Narrow"/>
                <w:b/>
                <w:sz w:val="20"/>
                <w:szCs w:val="20"/>
              </w:rPr>
              <w:tab/>
            </w:r>
            <w:r>
              <w:rPr>
                <w:rFonts w:ascii="Arial Narrow" w:hAnsi="Arial Narrow"/>
                <w:b/>
                <w:sz w:val="20"/>
                <w:szCs w:val="20"/>
              </w:rPr>
              <w:t>Datum</w:t>
            </w:r>
            <w:r w:rsidR="00FB2FA5" w:rsidRPr="00E42AD6">
              <w:rPr>
                <w:rFonts w:ascii="Arial Narrow" w:hAnsi="Arial Narrow"/>
                <w:b/>
                <w:sz w:val="20"/>
                <w:szCs w:val="20"/>
              </w:rPr>
              <w:t>:</w:t>
            </w:r>
            <w:r w:rsidR="00FB2FA5" w:rsidRPr="00E42AD6">
              <w:rPr>
                <w:rFonts w:ascii="Arial Narrow" w:hAnsi="Arial Narrow"/>
                <w:b/>
                <w:sz w:val="20"/>
                <w:szCs w:val="20"/>
              </w:rPr>
              <w:tab/>
            </w:r>
          </w:p>
          <w:p w:rsidR="00DA6503" w:rsidRPr="00954778" w:rsidDel="001A3054" w:rsidRDefault="00DA6503" w:rsidP="002B2B47">
            <w:pPr>
              <w:rPr>
                <w:rFonts w:ascii="Arial Narrow" w:hAnsi="Arial Narrow" w:cstheme="minorHAnsi"/>
                <w:b/>
                <w:sz w:val="20"/>
                <w:szCs w:val="20"/>
              </w:rPr>
            </w:pPr>
          </w:p>
        </w:tc>
      </w:tr>
    </w:tbl>
    <w:p w:rsidR="00DA6503" w:rsidRPr="005B728F" w:rsidRDefault="00DA6503" w:rsidP="002B2B47"/>
    <w:p w:rsidR="00FC5486" w:rsidRDefault="00FC5486">
      <w:pPr>
        <w:rPr>
          <w:rFonts w:ascii="Cambria" w:hAnsi="Cambria"/>
          <w:b/>
          <w:spacing w:val="20"/>
          <w:sz w:val="28"/>
          <w:szCs w:val="28"/>
          <w:lang w:val="en-ZA" w:eastAsia="en-US" w:bidi="en-US"/>
        </w:rPr>
        <w:sectPr w:rsidR="00FC5486" w:rsidSect="00625EC8">
          <w:headerReference w:type="default" r:id="rId17"/>
          <w:pgSz w:w="16839" w:h="11907" w:orient="landscape" w:code="9"/>
          <w:pgMar w:top="567" w:right="680" w:bottom="567" w:left="680" w:header="720" w:footer="720" w:gutter="0"/>
          <w:cols w:space="720"/>
          <w:docGrid w:linePitch="326"/>
        </w:sectPr>
      </w:pPr>
    </w:p>
    <w:p w:rsidR="002B2B47" w:rsidRPr="00DA6503" w:rsidRDefault="002B2B47" w:rsidP="002B2B47">
      <w:pPr>
        <w:rPr>
          <w:rFonts w:ascii="Cambria" w:hAnsi="Cambria"/>
          <w:b/>
          <w:spacing w:val="20"/>
          <w:szCs w:val="28"/>
          <w:lang w:val="en-ZA" w:eastAsia="en-US" w:bidi="en-US"/>
        </w:rPr>
      </w:pPr>
    </w:p>
    <w:p w:rsidR="002B2B47" w:rsidRPr="007B62B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Pr>
          <w:rFonts w:ascii="Calibri" w:eastAsiaTheme="minorEastAsia" w:hAnsi="Calibri" w:cstheme="minorBidi"/>
          <w:b/>
          <w:sz w:val="22"/>
          <w:szCs w:val="22"/>
          <w:lang w:val="en-ZA" w:eastAsia="en-ZA"/>
        </w:rPr>
        <w:t>LEERLING NAAM</w:t>
      </w:r>
      <w:r w:rsidR="002B2B47" w:rsidRPr="007B62B0">
        <w:rPr>
          <w:rFonts w:ascii="Calibri" w:hAnsi="Calibri"/>
          <w:b/>
          <w:sz w:val="22"/>
          <w:szCs w:val="22"/>
        </w:rPr>
        <w:t>:</w:t>
      </w:r>
      <w:r w:rsidR="002B2B47" w:rsidRPr="007B62B0">
        <w:rPr>
          <w:rFonts w:ascii="Calibri" w:hAnsi="Calibri"/>
          <w:b/>
          <w:sz w:val="22"/>
          <w:szCs w:val="22"/>
        </w:rPr>
        <w:tab/>
      </w:r>
      <w:r w:rsidR="002B2B47" w:rsidRPr="007B62B0">
        <w:rPr>
          <w:rFonts w:ascii="Calibri" w:hAnsi="Calibri"/>
          <w:b/>
          <w:sz w:val="22"/>
          <w:szCs w:val="22"/>
        </w:rPr>
        <w:tab/>
      </w:r>
      <w:r w:rsidR="002B2B47" w:rsidRPr="007B62B0">
        <w:rPr>
          <w:rFonts w:ascii="Calibri" w:hAnsi="Calibri"/>
          <w:b/>
          <w:sz w:val="22"/>
          <w:szCs w:val="22"/>
        </w:rPr>
        <w:tab/>
      </w:r>
      <w:r w:rsidR="00C731C8">
        <w:rPr>
          <w:rFonts w:ascii="Calibri" w:hAnsi="Calibri"/>
          <w:b/>
          <w:sz w:val="22"/>
          <w:szCs w:val="22"/>
        </w:rPr>
        <w:t>DATUM</w:t>
      </w:r>
      <w:r w:rsidR="002B2B47" w:rsidRPr="007B62B0">
        <w:rPr>
          <w:rFonts w:ascii="Calibri" w:hAnsi="Calibri"/>
          <w:b/>
          <w:sz w:val="22"/>
          <w:szCs w:val="22"/>
        </w:rPr>
        <w:t xml:space="preserve"> </w:t>
      </w:r>
      <w:r>
        <w:rPr>
          <w:rFonts w:ascii="Calibri" w:hAnsi="Calibri"/>
          <w:b/>
          <w:sz w:val="22"/>
          <w:szCs w:val="22"/>
        </w:rPr>
        <w:t>INGEHANDIG</w:t>
      </w:r>
      <w:r w:rsidR="002B2B47" w:rsidRPr="007B62B0">
        <w:rPr>
          <w:rFonts w:ascii="Calibri" w:hAnsi="Calibri"/>
          <w:b/>
          <w:sz w:val="22"/>
          <w:szCs w:val="22"/>
        </w:rPr>
        <w:t>:</w:t>
      </w:r>
      <w:r w:rsidR="002B2B47" w:rsidRPr="007B62B0">
        <w:rPr>
          <w:rFonts w:ascii="Calibri" w:hAnsi="Calibri"/>
          <w:b/>
          <w:sz w:val="22"/>
          <w:szCs w:val="22"/>
        </w:rPr>
        <w:tab/>
      </w:r>
    </w:p>
    <w:p w:rsidR="006826A8" w:rsidRDefault="006826A8" w:rsidP="006826A8">
      <w:pPr>
        <w:spacing w:line="264" w:lineRule="auto"/>
        <w:ind w:left="993" w:hanging="993"/>
        <w:rPr>
          <w:rFonts w:ascii="Calibri" w:hAnsi="Calibri"/>
          <w:sz w:val="22"/>
          <w:szCs w:val="22"/>
          <w:lang w:val="en-ZA"/>
        </w:rPr>
      </w:pPr>
      <w:r>
        <w:rPr>
          <w:rFonts w:ascii="Calibri" w:hAnsi="Calibri"/>
          <w:b/>
          <w:sz w:val="22"/>
          <w:szCs w:val="22"/>
          <w:lang w:val="en-ZA"/>
        </w:rPr>
        <w:t>Let wel</w:t>
      </w:r>
      <w:r w:rsidRPr="007B62B0">
        <w:rPr>
          <w:rFonts w:ascii="Calibri" w:hAnsi="Calibri"/>
          <w:sz w:val="22"/>
          <w:szCs w:val="22"/>
        </w:rPr>
        <w:t xml:space="preserve">: </w:t>
      </w:r>
      <w:r>
        <w:rPr>
          <w:rFonts w:ascii="Calibri" w:hAnsi="Calibri"/>
          <w:sz w:val="22"/>
          <w:szCs w:val="22"/>
          <w:lang w:val="en-ZA"/>
        </w:rPr>
        <w:tab/>
      </w:r>
      <w:r w:rsidRPr="001C5993">
        <w:rPr>
          <w:rFonts w:ascii="Calibri" w:hAnsi="Calibri"/>
          <w:sz w:val="22"/>
          <w:szCs w:val="22"/>
          <w:lang w:val="en-ZA"/>
        </w:rPr>
        <w:t xml:space="preserve">Dit is </w:t>
      </w:r>
      <w:r w:rsidRPr="006440A6">
        <w:rPr>
          <w:rFonts w:ascii="Calibri" w:hAnsi="Calibri"/>
          <w:sz w:val="22"/>
          <w:szCs w:val="22"/>
          <w:lang w:val="en-ZA"/>
        </w:rPr>
        <w:t xml:space="preserve">'n </w:t>
      </w:r>
      <w:r w:rsidR="00580898" w:rsidRPr="006440A6">
        <w:rPr>
          <w:rFonts w:ascii="Calibri" w:hAnsi="Calibri"/>
          <w:sz w:val="22"/>
          <w:szCs w:val="22"/>
          <w:lang w:val="en-ZA"/>
        </w:rPr>
        <w:t>kriterium</w:t>
      </w:r>
      <w:r w:rsidRPr="006440A6">
        <w:rPr>
          <w:rFonts w:ascii="Calibri" w:hAnsi="Calibri"/>
          <w:sz w:val="22"/>
          <w:szCs w:val="22"/>
          <w:lang w:val="en-ZA"/>
        </w:rPr>
        <w:t>-verwysing</w:t>
      </w:r>
      <w:r w:rsidR="00580898" w:rsidRPr="006440A6">
        <w:rPr>
          <w:rFonts w:ascii="Calibri" w:hAnsi="Calibri"/>
          <w:sz w:val="22"/>
          <w:szCs w:val="22"/>
          <w:lang w:val="en-ZA"/>
        </w:rPr>
        <w:t>s</w:t>
      </w:r>
      <w:r w:rsidRPr="006440A6">
        <w:rPr>
          <w:rFonts w:ascii="Calibri" w:hAnsi="Calibri"/>
          <w:sz w:val="22"/>
          <w:szCs w:val="22"/>
          <w:lang w:val="en-ZA"/>
        </w:rPr>
        <w:t>instrument en nie 'n norm-verwysing</w:t>
      </w:r>
      <w:r w:rsidR="00580898" w:rsidRPr="006440A6">
        <w:rPr>
          <w:rFonts w:ascii="Calibri" w:hAnsi="Calibri"/>
          <w:sz w:val="22"/>
          <w:szCs w:val="22"/>
          <w:lang w:val="en-ZA"/>
        </w:rPr>
        <w:t>s</w:t>
      </w:r>
      <w:r w:rsidRPr="006440A6">
        <w:rPr>
          <w:rFonts w:ascii="Calibri" w:hAnsi="Calibri"/>
          <w:sz w:val="22"/>
          <w:szCs w:val="22"/>
          <w:lang w:val="en-ZA"/>
        </w:rPr>
        <w:t>instrument</w:t>
      </w:r>
      <w:r w:rsidRPr="001C5993">
        <w:rPr>
          <w:rFonts w:ascii="Calibri" w:hAnsi="Calibri"/>
          <w:sz w:val="22"/>
          <w:szCs w:val="22"/>
          <w:lang w:val="en-ZA"/>
        </w:rPr>
        <w:t>.</w:t>
      </w:r>
    </w:p>
    <w:p w:rsidR="006826A8" w:rsidRDefault="006826A8" w:rsidP="006826A8">
      <w:pPr>
        <w:spacing w:line="264" w:lineRule="auto"/>
        <w:ind w:left="993"/>
        <w:rPr>
          <w:rFonts w:ascii="Calibri" w:hAnsi="Calibri"/>
          <w:sz w:val="22"/>
          <w:szCs w:val="22"/>
          <w:lang w:val="en-ZA"/>
        </w:rPr>
      </w:pPr>
      <w:r w:rsidRPr="001C5993">
        <w:rPr>
          <w:rFonts w:ascii="Calibri" w:hAnsi="Calibri"/>
          <w:sz w:val="22"/>
          <w:szCs w:val="22"/>
        </w:rPr>
        <w:t xml:space="preserve">Die onderwyser moet die toepaslike kriteria </w:t>
      </w:r>
      <w:r>
        <w:rPr>
          <w:rFonts w:ascii="Calibri" w:hAnsi="Calibri"/>
          <w:sz w:val="22"/>
          <w:szCs w:val="22"/>
          <w:lang w:val="en-ZA"/>
        </w:rPr>
        <w:t>verlig</w:t>
      </w:r>
      <w:r w:rsidRPr="001C5993">
        <w:rPr>
          <w:rFonts w:ascii="Calibri" w:hAnsi="Calibri"/>
          <w:sz w:val="22"/>
          <w:szCs w:val="22"/>
        </w:rPr>
        <w:t xml:space="preserve"> of </w:t>
      </w:r>
      <w:r>
        <w:rPr>
          <w:rFonts w:ascii="Calibri" w:hAnsi="Calibri"/>
          <w:sz w:val="22"/>
          <w:szCs w:val="22"/>
          <w:lang w:val="en-ZA"/>
        </w:rPr>
        <w:t xml:space="preserve">‘n </w:t>
      </w:r>
      <w:r>
        <w:rPr>
          <w:rFonts w:ascii="Calibri" w:hAnsi="Calibri"/>
          <w:sz w:val="22"/>
          <w:szCs w:val="22"/>
        </w:rPr>
        <w:t>regmerkie in</w:t>
      </w:r>
      <w:r w:rsidRPr="001C5993">
        <w:rPr>
          <w:rFonts w:ascii="Calibri" w:hAnsi="Calibri"/>
          <w:sz w:val="22"/>
          <w:szCs w:val="22"/>
        </w:rPr>
        <w:t xml:space="preserve"> die tweede kolom</w:t>
      </w:r>
      <w:r>
        <w:rPr>
          <w:rFonts w:ascii="Calibri" w:hAnsi="Calibri"/>
          <w:sz w:val="22"/>
          <w:szCs w:val="22"/>
          <w:lang w:val="en-ZA"/>
        </w:rPr>
        <w:t xml:space="preserve"> maak</w:t>
      </w:r>
      <w:r w:rsidRPr="001C5993">
        <w:rPr>
          <w:rFonts w:ascii="Calibri" w:hAnsi="Calibri"/>
          <w:sz w:val="22"/>
          <w:szCs w:val="22"/>
        </w:rPr>
        <w:t>. Let op dat die aantal regmerkies in hierdie tweede kolom nie altyd die punt in kolomme 4 tot 8</w:t>
      </w:r>
      <w:r>
        <w:rPr>
          <w:rFonts w:ascii="Calibri" w:hAnsi="Calibri"/>
          <w:sz w:val="22"/>
          <w:szCs w:val="22"/>
          <w:lang w:val="en-ZA"/>
        </w:rPr>
        <w:t xml:space="preserve"> </w:t>
      </w:r>
      <w:r w:rsidRPr="001C5993">
        <w:rPr>
          <w:rFonts w:ascii="Calibri" w:hAnsi="Calibri"/>
          <w:sz w:val="22"/>
          <w:szCs w:val="22"/>
        </w:rPr>
        <w:t>bepaal</w:t>
      </w:r>
      <w:r>
        <w:rPr>
          <w:rFonts w:ascii="Calibri" w:hAnsi="Calibri"/>
          <w:sz w:val="22"/>
          <w:szCs w:val="22"/>
          <w:lang w:val="en-ZA"/>
        </w:rPr>
        <w:t xml:space="preserve"> nie</w:t>
      </w:r>
      <w:r w:rsidRPr="001C5993">
        <w:rPr>
          <w:rFonts w:ascii="Calibri" w:hAnsi="Calibri"/>
          <w:sz w:val="22"/>
          <w:szCs w:val="22"/>
        </w:rPr>
        <w:t xml:space="preserve">. </w:t>
      </w:r>
      <w:r>
        <w:rPr>
          <w:rFonts w:ascii="Calibri" w:hAnsi="Calibri"/>
          <w:sz w:val="22"/>
          <w:szCs w:val="22"/>
          <w:lang w:val="en-ZA"/>
        </w:rPr>
        <w:t>D</w:t>
      </w:r>
      <w:r w:rsidRPr="001C5993">
        <w:rPr>
          <w:rFonts w:ascii="Calibri" w:hAnsi="Calibri"/>
          <w:sz w:val="22"/>
          <w:szCs w:val="22"/>
        </w:rPr>
        <w:t xml:space="preserve">ie kriteria </w:t>
      </w:r>
      <w:r>
        <w:rPr>
          <w:rFonts w:ascii="Calibri" w:hAnsi="Calibri"/>
          <w:sz w:val="22"/>
          <w:szCs w:val="22"/>
          <w:lang w:val="en-ZA"/>
        </w:rPr>
        <w:t>word aan die punt toegeken</w:t>
      </w:r>
      <w:r w:rsidRPr="001C5993">
        <w:rPr>
          <w:rFonts w:ascii="Calibri" w:hAnsi="Calibri"/>
          <w:sz w:val="22"/>
          <w:szCs w:val="22"/>
        </w:rPr>
        <w:t>, bv</w:t>
      </w:r>
      <w:r>
        <w:rPr>
          <w:rFonts w:ascii="Calibri" w:hAnsi="Calibri"/>
          <w:sz w:val="22"/>
          <w:szCs w:val="22"/>
          <w:lang w:val="en-ZA"/>
        </w:rPr>
        <w:t>.</w:t>
      </w:r>
      <w:r w:rsidRPr="001C5993">
        <w:rPr>
          <w:rFonts w:ascii="Calibri" w:hAnsi="Calibri"/>
          <w:sz w:val="22"/>
          <w:szCs w:val="22"/>
        </w:rPr>
        <w:t xml:space="preserve"> in item 1, as antwoorde op al 5 vrae duidelik</w:t>
      </w:r>
      <w:r>
        <w:rPr>
          <w:rFonts w:ascii="Calibri" w:hAnsi="Calibri"/>
          <w:sz w:val="22"/>
          <w:szCs w:val="22"/>
          <w:lang w:val="en-ZA"/>
        </w:rPr>
        <w:t xml:space="preserve"> </w:t>
      </w:r>
      <w:r w:rsidRPr="001C5993">
        <w:rPr>
          <w:rFonts w:ascii="Calibri" w:hAnsi="Calibri"/>
          <w:sz w:val="22"/>
          <w:szCs w:val="22"/>
        </w:rPr>
        <w:t xml:space="preserve">is, dan </w:t>
      </w:r>
      <w:r>
        <w:rPr>
          <w:rFonts w:ascii="Calibri" w:hAnsi="Calibri"/>
          <w:sz w:val="22"/>
          <w:szCs w:val="22"/>
          <w:lang w:val="en-ZA"/>
        </w:rPr>
        <w:t xml:space="preserve">word </w:t>
      </w:r>
      <w:r>
        <w:rPr>
          <w:rFonts w:ascii="Calibri" w:hAnsi="Calibri"/>
          <w:sz w:val="22"/>
          <w:szCs w:val="22"/>
        </w:rPr>
        <w:t>'n 4 toegeke</w:t>
      </w:r>
      <w:r>
        <w:rPr>
          <w:rFonts w:ascii="Calibri" w:hAnsi="Calibri"/>
          <w:sz w:val="22"/>
          <w:szCs w:val="22"/>
          <w:lang w:val="en-ZA"/>
        </w:rPr>
        <w:t>n</w:t>
      </w:r>
      <w:r w:rsidRPr="001C5993">
        <w:rPr>
          <w:rFonts w:ascii="Calibri" w:hAnsi="Calibri"/>
          <w:sz w:val="22"/>
          <w:szCs w:val="22"/>
        </w:rPr>
        <w:t>.</w:t>
      </w:r>
    </w:p>
    <w:p w:rsidR="00DA1EFF" w:rsidRDefault="00DA1EFF" w:rsidP="002B2B47">
      <w:pPr>
        <w:spacing w:line="264" w:lineRule="auto"/>
        <w:ind w:left="720" w:hanging="720"/>
        <w:rPr>
          <w:rFonts w:ascii="Calibri" w:hAnsi="Calibri"/>
          <w:b/>
          <w:sz w:val="22"/>
          <w:szCs w:val="22"/>
          <w:lang w:val="en-ZA"/>
        </w:rPr>
      </w:pPr>
    </w:p>
    <w:p w:rsidR="002B2B47" w:rsidRPr="00DA1EFF" w:rsidRDefault="00A05ED3" w:rsidP="002B2B47">
      <w:pPr>
        <w:spacing w:line="264" w:lineRule="auto"/>
        <w:ind w:left="720" w:hanging="720"/>
        <w:rPr>
          <w:rFonts w:ascii="Calibri" w:hAnsi="Calibri"/>
          <w:b/>
          <w:sz w:val="22"/>
          <w:szCs w:val="22"/>
          <w:lang w:val="en-ZA"/>
        </w:rPr>
      </w:pPr>
      <w:r>
        <w:rPr>
          <w:rFonts w:ascii="Calibri" w:hAnsi="Calibri"/>
          <w:b/>
          <w:sz w:val="22"/>
          <w:szCs w:val="22"/>
          <w:lang w:val="en-ZA"/>
        </w:rPr>
        <w:t>VERSLAG</w:t>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F41ACC"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KRITERIA</w:t>
            </w:r>
          </w:p>
        </w:tc>
        <w:tc>
          <w:tcPr>
            <w:tcW w:w="315" w:type="pct"/>
            <w:tcBorders>
              <w:top w:val="single" w:sz="4" w:space="0" w:color="auto"/>
              <w:left w:val="single" w:sz="4" w:space="0" w:color="auto"/>
              <w:bottom w:val="single" w:sz="4" w:space="0" w:color="auto"/>
              <w:right w:val="single" w:sz="4" w:space="0" w:color="auto"/>
            </w:tcBorders>
          </w:tcPr>
          <w:p w:rsidR="002B2B47" w:rsidRPr="0083243A" w:rsidRDefault="000005B2" w:rsidP="002B2B47">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Punt behaal</w:t>
            </w:r>
          </w:p>
        </w:tc>
      </w:tr>
      <w:tr w:rsidR="002B2B47" w:rsidRPr="0083243A" w:rsidTr="00F41ACC">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rsidR="00A05ED3" w:rsidRDefault="00A05ED3" w:rsidP="002B2B47">
            <w:pPr>
              <w:rPr>
                <w:rFonts w:ascii="Arial Narrow" w:hAnsi="Arial Narrow"/>
                <w:b/>
                <w:sz w:val="20"/>
                <w:szCs w:val="20"/>
                <w:lang w:val="en-ZA"/>
              </w:rPr>
            </w:pPr>
            <w:r w:rsidRPr="00A05ED3">
              <w:rPr>
                <w:rFonts w:ascii="Arial Narrow" w:hAnsi="Arial Narrow"/>
                <w:b/>
                <w:sz w:val="20"/>
                <w:szCs w:val="20"/>
              </w:rPr>
              <w:t xml:space="preserve">VERSLAG </w:t>
            </w:r>
            <w:r>
              <w:rPr>
                <w:rFonts w:ascii="Arial Narrow" w:hAnsi="Arial Narrow"/>
                <w:b/>
                <w:sz w:val="20"/>
                <w:szCs w:val="20"/>
              </w:rPr>
              <w:t>–</w:t>
            </w:r>
            <w:r w:rsidRPr="00A05ED3">
              <w:rPr>
                <w:rFonts w:ascii="Arial Narrow" w:hAnsi="Arial Narrow"/>
                <w:b/>
                <w:sz w:val="20"/>
                <w:szCs w:val="20"/>
              </w:rPr>
              <w:t xml:space="preserve"> INLEIDING</w:t>
            </w:r>
          </w:p>
          <w:p w:rsidR="002B2B47" w:rsidRPr="0083243A" w:rsidRDefault="00A05ED3" w:rsidP="007758C3">
            <w:pPr>
              <w:rPr>
                <w:rFonts w:ascii="Arial Narrow" w:hAnsi="Arial Narrow" w:cstheme="minorHAnsi"/>
                <w:sz w:val="20"/>
                <w:szCs w:val="20"/>
              </w:rPr>
            </w:pPr>
            <w:r w:rsidRPr="00A05ED3">
              <w:rPr>
                <w:rFonts w:ascii="Arial Narrow" w:hAnsi="Arial Narrow" w:cstheme="minorHAnsi"/>
                <w:sz w:val="20"/>
                <w:szCs w:val="20"/>
              </w:rPr>
              <w:t xml:space="preserve">Duidelike, spesifieke inleiding verskaf agtergrondinligting wat die leser </w:t>
            </w:r>
            <w:r w:rsidR="007758C3">
              <w:rPr>
                <w:rFonts w:ascii="Arial Narrow" w:hAnsi="Arial Narrow" w:cstheme="minorHAnsi"/>
                <w:sz w:val="20"/>
                <w:szCs w:val="20"/>
                <w:lang w:val="en-ZA"/>
              </w:rPr>
              <w:t>inlig</w:t>
            </w:r>
            <w:r w:rsidRPr="00A05ED3">
              <w:rPr>
                <w:rFonts w:ascii="Arial Narrow" w:hAnsi="Arial Narrow" w:cstheme="minorHAnsi"/>
                <w:sz w:val="20"/>
                <w:szCs w:val="20"/>
              </w:rPr>
              <w:t xml:space="preserve"> waaroor die verslag gaan. </w:t>
            </w:r>
            <w:r w:rsidR="007758C3">
              <w:rPr>
                <w:rFonts w:ascii="Arial Narrow" w:hAnsi="Arial Narrow" w:cstheme="minorHAnsi"/>
                <w:sz w:val="20"/>
                <w:szCs w:val="20"/>
                <w:lang w:val="en-ZA"/>
              </w:rPr>
              <w:t xml:space="preserve">Die </w:t>
            </w:r>
            <w:r w:rsidRPr="00A05ED3">
              <w:rPr>
                <w:rFonts w:ascii="Arial Narrow" w:hAnsi="Arial Narrow" w:cstheme="minorHAnsi"/>
                <w:sz w:val="20"/>
                <w:szCs w:val="20"/>
              </w:rPr>
              <w:t>probleem</w:t>
            </w:r>
            <w:r w:rsidR="007758C3">
              <w:rPr>
                <w:rFonts w:ascii="Arial Narrow" w:hAnsi="Arial Narrow" w:cstheme="minorHAnsi"/>
                <w:sz w:val="20"/>
                <w:szCs w:val="20"/>
                <w:lang w:val="en-ZA"/>
              </w:rPr>
              <w:t>, doel en fokus van die ondersoek is duidelik gestel</w:t>
            </w:r>
            <w:r w:rsidRPr="00A05ED3">
              <w:rPr>
                <w:rFonts w:ascii="Arial Narrow" w:hAnsi="Arial Narrow" w:cstheme="minorHAnsi"/>
                <w:sz w:val="20"/>
                <w:szCs w:val="20"/>
              </w:rPr>
              <w:t>. Beantwoord die vrae: Wat is die probleem? Wat w</w:t>
            </w:r>
            <w:r>
              <w:rPr>
                <w:rFonts w:ascii="Arial Narrow" w:hAnsi="Arial Narrow" w:cstheme="minorHAnsi"/>
                <w:sz w:val="20"/>
                <w:szCs w:val="20"/>
              </w:rPr>
              <w:t>as die doel van die ondersoek/</w:t>
            </w:r>
            <w:r w:rsidRPr="00A05ED3">
              <w:rPr>
                <w:rFonts w:ascii="Arial Narrow" w:hAnsi="Arial Narrow" w:cstheme="minorHAnsi"/>
                <w:sz w:val="20"/>
                <w:szCs w:val="20"/>
              </w:rPr>
              <w:t>Hoekom het jy dit ondersoek? Wat was jou fokus (wat aspekte het jy ondersoek)?</w:t>
            </w:r>
          </w:p>
        </w:tc>
        <w:tc>
          <w:tcPr>
            <w:tcW w:w="299"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Default="00A05ED3" w:rsidP="00CD03C6">
            <w:pPr>
              <w:pStyle w:val="ListParagraph"/>
              <w:numPr>
                <w:ilvl w:val="0"/>
                <w:numId w:val="26"/>
              </w:numPr>
              <w:spacing w:after="0" w:line="240" w:lineRule="auto"/>
              <w:rPr>
                <w:rFonts w:ascii="Arial Narrow" w:hAnsi="Arial Narrow" w:cstheme="minorHAnsi"/>
                <w:sz w:val="20"/>
                <w:szCs w:val="20"/>
              </w:rPr>
            </w:pPr>
            <w:r w:rsidRPr="00A05ED3">
              <w:rPr>
                <w:rFonts w:ascii="Arial Narrow" w:hAnsi="Arial Narrow" w:cstheme="minorHAnsi"/>
                <w:sz w:val="20"/>
                <w:szCs w:val="20"/>
              </w:rPr>
              <w:t xml:space="preserve">Duidelike oorsig van die </w:t>
            </w:r>
            <w:r>
              <w:rPr>
                <w:rFonts w:ascii="Arial Narrow" w:hAnsi="Arial Narrow" w:cstheme="minorHAnsi"/>
                <w:sz w:val="20"/>
                <w:szCs w:val="20"/>
              </w:rPr>
              <w:t>proble</w:t>
            </w:r>
            <w:r w:rsidR="000C1284">
              <w:rPr>
                <w:rFonts w:ascii="Arial Narrow" w:hAnsi="Arial Narrow" w:cstheme="minorHAnsi"/>
                <w:sz w:val="20"/>
                <w:szCs w:val="20"/>
              </w:rPr>
              <w:t>e</w:t>
            </w:r>
            <w:r>
              <w:rPr>
                <w:rFonts w:ascii="Arial Narrow" w:hAnsi="Arial Narrow" w:cstheme="minorHAnsi"/>
                <w:sz w:val="20"/>
                <w:szCs w:val="20"/>
              </w:rPr>
              <w:t>m</w:t>
            </w:r>
          </w:p>
          <w:p w:rsidR="00A05ED3" w:rsidRDefault="00A05ED3" w:rsidP="00CD03C6">
            <w:pPr>
              <w:pStyle w:val="ListParagraph"/>
              <w:numPr>
                <w:ilvl w:val="0"/>
                <w:numId w:val="26"/>
              </w:numPr>
              <w:spacing w:after="0" w:line="240" w:lineRule="auto"/>
              <w:rPr>
                <w:rFonts w:ascii="Arial Narrow" w:hAnsi="Arial Narrow" w:cstheme="minorHAnsi"/>
                <w:sz w:val="20"/>
                <w:szCs w:val="20"/>
              </w:rPr>
            </w:pPr>
            <w:r w:rsidRPr="00A05ED3">
              <w:rPr>
                <w:rFonts w:ascii="Arial Narrow" w:hAnsi="Arial Narrow" w:cstheme="minorHAnsi"/>
                <w:sz w:val="20"/>
                <w:szCs w:val="20"/>
              </w:rPr>
              <w:t>Doel van die ondersoek duidelik gestel</w:t>
            </w:r>
          </w:p>
          <w:p w:rsidR="002B2B47" w:rsidRPr="001F6BAC" w:rsidRDefault="00A05ED3" w:rsidP="00CD03C6">
            <w:pPr>
              <w:pStyle w:val="ListParagraph"/>
              <w:numPr>
                <w:ilvl w:val="0"/>
                <w:numId w:val="26"/>
              </w:numPr>
              <w:spacing w:after="0" w:line="240" w:lineRule="auto"/>
              <w:rPr>
                <w:rFonts w:ascii="Arial Narrow" w:hAnsi="Arial Narrow" w:cstheme="minorHAnsi"/>
                <w:sz w:val="20"/>
                <w:szCs w:val="20"/>
              </w:rPr>
            </w:pPr>
            <w:r w:rsidRPr="00A05ED3">
              <w:rPr>
                <w:rFonts w:ascii="Arial Narrow" w:hAnsi="Arial Narrow" w:cstheme="minorHAnsi"/>
                <w:sz w:val="20"/>
                <w:szCs w:val="20"/>
              </w:rPr>
              <w:t>Duidelike fokus: watter aspekte is ondersoek</w:t>
            </w:r>
          </w:p>
        </w:tc>
        <w:tc>
          <w:tcPr>
            <w:tcW w:w="315"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Al 3 aspekte duidelik gestel en geen ander</w:t>
            </w:r>
            <w:r>
              <w:rPr>
                <w:rFonts w:ascii="Arial Narrow" w:hAnsi="Arial Narrow" w:cstheme="minorHAnsi"/>
                <w:sz w:val="20"/>
                <w:szCs w:val="20"/>
              </w:rPr>
              <w:t>/</w:t>
            </w:r>
            <w:r w:rsidR="000C1284">
              <w:rPr>
                <w:rFonts w:ascii="Arial Narrow" w:hAnsi="Arial Narrow" w:cstheme="minorHAnsi"/>
                <w:sz w:val="20"/>
                <w:szCs w:val="20"/>
              </w:rPr>
              <w:t xml:space="preserve"> </w:t>
            </w:r>
            <w:r w:rsidRPr="00A05ED3">
              <w:rPr>
                <w:rFonts w:ascii="Arial Narrow" w:hAnsi="Arial Narrow" w:cstheme="minorHAnsi"/>
                <w:sz w:val="20"/>
                <w:szCs w:val="20"/>
              </w:rPr>
              <w:t>onnodige inligting</w:t>
            </w:r>
          </w:p>
        </w:tc>
        <w:tc>
          <w:tcPr>
            <w:tcW w:w="536" w:type="pct"/>
          </w:tcPr>
          <w:p w:rsidR="002B2B47" w:rsidRPr="0083243A"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 aspekte duidelik gestel maar met</w:t>
            </w:r>
            <w:r w:rsidRPr="00A05ED3">
              <w:rPr>
                <w:rFonts w:ascii="Arial Narrow" w:hAnsi="Arial Narrow" w:cstheme="minorHAnsi"/>
                <w:sz w:val="20"/>
                <w:szCs w:val="20"/>
              </w:rPr>
              <w:t xml:space="preserve"> ander</w:t>
            </w:r>
            <w:r>
              <w:rPr>
                <w:rFonts w:ascii="Arial Narrow" w:hAnsi="Arial Narrow" w:cstheme="minorHAnsi"/>
                <w:sz w:val="20"/>
                <w:szCs w:val="20"/>
              </w:rPr>
              <w:t>/</w:t>
            </w:r>
            <w:r w:rsidR="000C1284">
              <w:rPr>
                <w:rFonts w:ascii="Arial Narrow" w:hAnsi="Arial Narrow" w:cstheme="minorHAnsi"/>
                <w:sz w:val="20"/>
                <w:szCs w:val="20"/>
              </w:rPr>
              <w:t xml:space="preserve"> </w:t>
            </w:r>
            <w:r w:rsidRPr="00A05ED3">
              <w:rPr>
                <w:rFonts w:ascii="Arial Narrow" w:hAnsi="Arial Narrow" w:cstheme="minorHAnsi"/>
                <w:sz w:val="20"/>
                <w:szCs w:val="20"/>
              </w:rPr>
              <w:t>onnodige inligting</w:t>
            </w:r>
          </w:p>
        </w:tc>
        <w:tc>
          <w:tcPr>
            <w:tcW w:w="536" w:type="pct"/>
          </w:tcPr>
          <w:p w:rsidR="002B2B47" w:rsidRPr="0083243A" w:rsidRDefault="00A05ED3" w:rsidP="00CD03C6">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Slegs 2 van die 3 aspekte duidelik gestel</w:t>
            </w:r>
          </w:p>
        </w:tc>
        <w:tc>
          <w:tcPr>
            <w:tcW w:w="536" w:type="pct"/>
          </w:tcPr>
          <w:p w:rsidR="002B2B47" w:rsidRPr="0083243A" w:rsidRDefault="00A05ED3" w:rsidP="00A05ED3">
            <w:pPr>
              <w:pStyle w:val="ListParagraph"/>
              <w:numPr>
                <w:ilvl w:val="0"/>
                <w:numId w:val="33"/>
              </w:numPr>
              <w:ind w:left="176" w:hanging="176"/>
              <w:rPr>
                <w:rFonts w:ascii="Arial Narrow" w:hAnsi="Arial Narrow" w:cstheme="minorHAnsi"/>
                <w:sz w:val="20"/>
                <w:szCs w:val="20"/>
              </w:rPr>
            </w:pPr>
            <w:r w:rsidRPr="00A05ED3">
              <w:rPr>
                <w:rFonts w:ascii="Arial Narrow" w:hAnsi="Arial Narrow" w:cstheme="minorHAnsi"/>
                <w:sz w:val="20"/>
                <w:szCs w:val="20"/>
              </w:rPr>
              <w:t>Slegs 1 van die 3 aspekte duidelik gestel</w:t>
            </w:r>
            <w:r>
              <w:rPr>
                <w:rFonts w:ascii="Arial Narrow" w:hAnsi="Arial Narrow" w:cstheme="minorHAnsi"/>
                <w:sz w:val="20"/>
                <w:szCs w:val="20"/>
              </w:rPr>
              <w:t xml:space="preserve"> </w:t>
            </w:r>
            <w:r w:rsidR="000C1284">
              <w:rPr>
                <w:rFonts w:ascii="Arial Narrow" w:hAnsi="Arial Narrow" w:cstheme="minorHAnsi"/>
                <w:sz w:val="20"/>
                <w:szCs w:val="20"/>
              </w:rPr>
              <w:t>(slegs 'n kopie van die taak</w:t>
            </w:r>
            <w:r w:rsidRPr="00A05ED3">
              <w:rPr>
                <w:rFonts w:ascii="Arial Narrow" w:hAnsi="Arial Narrow" w:cstheme="minorHAnsi"/>
                <w:sz w:val="20"/>
                <w:szCs w:val="20"/>
              </w:rPr>
              <w:t>definisie)</w:t>
            </w:r>
          </w:p>
        </w:tc>
        <w:tc>
          <w:tcPr>
            <w:tcW w:w="536" w:type="pct"/>
            <w:tcBorders>
              <w:right w:val="single" w:sz="4" w:space="0" w:color="auto"/>
            </w:tcBorders>
          </w:tcPr>
          <w:p w:rsidR="002B2B47" w:rsidRPr="0083243A" w:rsidRDefault="00A05ED3" w:rsidP="00CD03C6">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Nie een van die 3 aspekte duidelik gestel</w:t>
            </w:r>
            <w:r w:rsidR="000C1284">
              <w:rPr>
                <w:rFonts w:ascii="Arial Narrow" w:hAnsi="Arial Narrow" w:cstheme="minorHAnsi"/>
                <w:sz w:val="20"/>
                <w:szCs w:val="20"/>
              </w:rPr>
              <w:t xml:space="preserve"> nie</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4560" w:type="pct"/>
            <w:gridSpan w:val="7"/>
            <w:tcBorders>
              <w:left w:val="single" w:sz="4" w:space="0" w:color="auto"/>
              <w:right w:val="single" w:sz="4" w:space="0" w:color="auto"/>
            </w:tcBorders>
          </w:tcPr>
          <w:p w:rsidR="00A05ED3" w:rsidRDefault="00A05ED3" w:rsidP="002B2B47">
            <w:pPr>
              <w:rPr>
                <w:rFonts w:ascii="Arial Narrow" w:hAnsi="Arial Narrow"/>
                <w:b/>
                <w:sz w:val="20"/>
                <w:szCs w:val="20"/>
                <w:lang w:val="en-ZA"/>
              </w:rPr>
            </w:pPr>
            <w:r w:rsidRPr="00A05ED3">
              <w:rPr>
                <w:rFonts w:ascii="Arial Narrow" w:hAnsi="Arial Narrow"/>
                <w:b/>
                <w:sz w:val="20"/>
                <w:szCs w:val="20"/>
              </w:rPr>
              <w:t xml:space="preserve">VERSLAG </w:t>
            </w:r>
            <w:r w:rsidR="00A75EEB">
              <w:rPr>
                <w:rFonts w:ascii="Arial Narrow" w:hAnsi="Arial Narrow"/>
                <w:b/>
                <w:sz w:val="20"/>
                <w:szCs w:val="20"/>
              </w:rPr>
              <w:t>–</w:t>
            </w:r>
            <w:r w:rsidRPr="00A05ED3">
              <w:rPr>
                <w:rFonts w:ascii="Arial Narrow" w:hAnsi="Arial Narrow"/>
                <w:b/>
                <w:sz w:val="20"/>
                <w:szCs w:val="20"/>
              </w:rPr>
              <w:t xml:space="preserve"> BESPREKING (LIGGAAM) </w:t>
            </w:r>
            <w:r>
              <w:rPr>
                <w:rFonts w:ascii="Arial Narrow" w:hAnsi="Arial Narrow"/>
                <w:b/>
                <w:sz w:val="20"/>
                <w:szCs w:val="20"/>
              </w:rPr>
              <w:t>–</w:t>
            </w:r>
            <w:r w:rsidRPr="00A05ED3">
              <w:rPr>
                <w:rFonts w:ascii="Arial Narrow" w:hAnsi="Arial Narrow"/>
                <w:b/>
                <w:sz w:val="20"/>
                <w:szCs w:val="20"/>
              </w:rPr>
              <w:t xml:space="preserve"> ORGANISASIE</w:t>
            </w:r>
          </w:p>
          <w:p w:rsidR="002B2B47" w:rsidRPr="0083243A" w:rsidRDefault="00A05ED3" w:rsidP="000C1284">
            <w:pPr>
              <w:rPr>
                <w:rFonts w:ascii="Arial Narrow" w:hAnsi="Arial Narrow" w:cstheme="minorHAnsi"/>
                <w:sz w:val="20"/>
                <w:szCs w:val="20"/>
              </w:rPr>
            </w:pPr>
            <w:r w:rsidRPr="00A05ED3">
              <w:rPr>
                <w:rFonts w:ascii="Arial Narrow" w:hAnsi="Arial Narrow" w:cstheme="minorHAnsi"/>
                <w:sz w:val="20"/>
                <w:szCs w:val="20"/>
              </w:rPr>
              <w:t xml:space="preserve">Inhoud </w:t>
            </w:r>
            <w:r w:rsidR="000C1284">
              <w:rPr>
                <w:rFonts w:ascii="Arial Narrow" w:hAnsi="Arial Narrow" w:cstheme="minorHAnsi"/>
                <w:sz w:val="20"/>
                <w:szCs w:val="20"/>
                <w:lang w:val="en-ZA"/>
              </w:rPr>
              <w:t>volgens</w:t>
            </w:r>
            <w:r w:rsidRPr="00A05ED3">
              <w:rPr>
                <w:rFonts w:ascii="Arial Narrow" w:hAnsi="Arial Narrow" w:cstheme="minorHAnsi"/>
                <w:sz w:val="20"/>
                <w:szCs w:val="20"/>
              </w:rPr>
              <w:t xml:space="preserve"> sinvolle opskrifte</w:t>
            </w:r>
            <w:r w:rsidR="000C1284">
              <w:rPr>
                <w:rFonts w:ascii="Arial Narrow" w:hAnsi="Arial Narrow" w:cstheme="minorHAnsi"/>
                <w:sz w:val="20"/>
                <w:szCs w:val="20"/>
                <w:lang w:val="en-ZA"/>
              </w:rPr>
              <w:t>,</w:t>
            </w:r>
            <w:r w:rsidR="000C1284">
              <w:rPr>
                <w:rFonts w:ascii="Arial Narrow" w:hAnsi="Arial Narrow" w:cstheme="minorHAnsi"/>
                <w:sz w:val="20"/>
                <w:szCs w:val="20"/>
              </w:rPr>
              <w:t xml:space="preserve"> soo</w:t>
            </w:r>
            <w:r w:rsidR="000C1284">
              <w:rPr>
                <w:rFonts w:ascii="Arial Narrow" w:hAnsi="Arial Narrow" w:cstheme="minorHAnsi"/>
                <w:sz w:val="20"/>
                <w:szCs w:val="20"/>
                <w:lang w:val="en-ZA"/>
              </w:rPr>
              <w:t>rtelyk aan</w:t>
            </w:r>
            <w:r w:rsidRPr="00A05ED3">
              <w:rPr>
                <w:rFonts w:ascii="Arial Narrow" w:hAnsi="Arial Narrow" w:cstheme="minorHAnsi"/>
                <w:sz w:val="20"/>
                <w:szCs w:val="20"/>
              </w:rPr>
              <w:t xml:space="preserve"> </w:t>
            </w:r>
            <w:r w:rsidR="000C1284">
              <w:rPr>
                <w:rFonts w:ascii="Arial Narrow" w:hAnsi="Arial Narrow" w:cstheme="minorHAnsi"/>
                <w:sz w:val="20"/>
                <w:szCs w:val="20"/>
                <w:lang w:val="en-ZA"/>
              </w:rPr>
              <w:t>die</w:t>
            </w:r>
            <w:r w:rsidRPr="00A05ED3">
              <w:rPr>
                <w:rFonts w:ascii="Arial Narrow" w:hAnsi="Arial Narrow" w:cstheme="minorHAnsi"/>
                <w:sz w:val="20"/>
                <w:szCs w:val="20"/>
              </w:rPr>
              <w:t xml:space="preserve"> in fase 1</w:t>
            </w:r>
            <w:r w:rsidR="000C1284">
              <w:rPr>
                <w:rFonts w:ascii="Arial Narrow" w:hAnsi="Arial Narrow" w:cstheme="minorHAnsi"/>
                <w:sz w:val="20"/>
                <w:szCs w:val="20"/>
                <w:lang w:val="en-ZA"/>
              </w:rPr>
              <w:t>, georganiseer</w:t>
            </w:r>
            <w:r w:rsidRPr="00A05ED3">
              <w:rPr>
                <w:rFonts w:ascii="Arial Narrow" w:hAnsi="Arial Narrow" w:cstheme="minorHAnsi"/>
                <w:sz w:val="20"/>
                <w:szCs w:val="20"/>
              </w:rPr>
              <w:t>. Opskrifte groepeer toepasli</w:t>
            </w:r>
            <w:r w:rsidR="000C1284">
              <w:rPr>
                <w:rFonts w:ascii="Arial Narrow" w:hAnsi="Arial Narrow" w:cstheme="minorHAnsi"/>
                <w:sz w:val="20"/>
                <w:szCs w:val="20"/>
              </w:rPr>
              <w:t>ke</w:t>
            </w:r>
            <w:r w:rsidR="000C1284">
              <w:rPr>
                <w:rFonts w:ascii="Arial Narrow" w:hAnsi="Arial Narrow" w:cstheme="minorHAnsi"/>
                <w:sz w:val="20"/>
                <w:szCs w:val="20"/>
                <w:lang w:val="en-ZA"/>
              </w:rPr>
              <w:t xml:space="preserve"> </w:t>
            </w:r>
            <w:r w:rsidRPr="00A05ED3">
              <w:rPr>
                <w:rFonts w:ascii="Arial Narrow" w:hAnsi="Arial Narrow" w:cstheme="minorHAnsi"/>
                <w:sz w:val="20"/>
                <w:szCs w:val="20"/>
              </w:rPr>
              <w:t xml:space="preserve">inligting saam. </w:t>
            </w:r>
            <w:r w:rsidR="000C1284">
              <w:rPr>
                <w:rFonts w:ascii="Arial Narrow" w:hAnsi="Arial Narrow" w:cstheme="minorHAnsi"/>
                <w:sz w:val="20"/>
                <w:szCs w:val="20"/>
                <w:lang w:val="en-ZA"/>
              </w:rPr>
              <w:t>P</w:t>
            </w:r>
            <w:r w:rsidRPr="00A05ED3">
              <w:rPr>
                <w:rFonts w:ascii="Arial Narrow" w:hAnsi="Arial Narrow" w:cstheme="minorHAnsi"/>
                <w:sz w:val="20"/>
                <w:szCs w:val="20"/>
              </w:rPr>
              <w:t>aragrawe</w:t>
            </w:r>
            <w:r w:rsidR="000C1284">
              <w:rPr>
                <w:rFonts w:ascii="Arial Narrow" w:hAnsi="Arial Narrow" w:cstheme="minorHAnsi"/>
                <w:sz w:val="20"/>
                <w:szCs w:val="20"/>
                <w:lang w:val="en-ZA"/>
              </w:rPr>
              <w:t xml:space="preserve"> onder</w:t>
            </w:r>
            <w:r w:rsidRPr="00A05ED3">
              <w:rPr>
                <w:rFonts w:ascii="Arial Narrow" w:hAnsi="Arial Narrow" w:cstheme="minorHAnsi"/>
                <w:sz w:val="20"/>
                <w:szCs w:val="20"/>
              </w:rPr>
              <w:t xml:space="preserve"> elke opskrif bespreek die ondersoek.</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Pr="00A05ED3" w:rsidRDefault="00A05ED3" w:rsidP="00CD03C6">
            <w:pPr>
              <w:pStyle w:val="ListParagraph"/>
              <w:numPr>
                <w:ilvl w:val="0"/>
                <w:numId w:val="26"/>
              </w:numPr>
              <w:spacing w:after="0" w:line="240" w:lineRule="auto"/>
              <w:rPr>
                <w:rFonts w:ascii="Arial Narrow" w:hAnsi="Arial Narrow"/>
                <w:sz w:val="20"/>
                <w:szCs w:val="20"/>
              </w:rPr>
            </w:pPr>
            <w:r w:rsidRPr="00A05ED3">
              <w:rPr>
                <w:rFonts w:ascii="Arial Narrow" w:hAnsi="Arial Narrow" w:cstheme="minorHAnsi"/>
                <w:sz w:val="20"/>
                <w:szCs w:val="20"/>
              </w:rPr>
              <w:t>Ten minste vier toepaslike opskrifte relevant tot die ondersoek</w:t>
            </w:r>
          </w:p>
          <w:p w:rsidR="00DC193C" w:rsidRPr="00DC193C" w:rsidRDefault="00DC193C" w:rsidP="00CD03C6">
            <w:pPr>
              <w:pStyle w:val="ListParagraph"/>
              <w:numPr>
                <w:ilvl w:val="0"/>
                <w:numId w:val="26"/>
              </w:numPr>
              <w:spacing w:after="0" w:line="240" w:lineRule="auto"/>
              <w:rPr>
                <w:rFonts w:ascii="Arial Narrow" w:hAnsi="Arial Narrow"/>
                <w:sz w:val="20"/>
                <w:szCs w:val="20"/>
              </w:rPr>
            </w:pPr>
            <w:r w:rsidRPr="00DC193C">
              <w:rPr>
                <w:rFonts w:ascii="Arial Narrow" w:hAnsi="Arial Narrow" w:cstheme="minorHAnsi"/>
                <w:sz w:val="20"/>
                <w:szCs w:val="20"/>
              </w:rPr>
              <w:t>Relevante inligting saam gegroepeer onder die toepaslike opskrifte</w:t>
            </w:r>
          </w:p>
          <w:p w:rsidR="002B2B47" w:rsidRPr="0083243A" w:rsidRDefault="00DC193C" w:rsidP="00DC193C">
            <w:pPr>
              <w:pStyle w:val="ListParagraph"/>
              <w:numPr>
                <w:ilvl w:val="0"/>
                <w:numId w:val="26"/>
              </w:numPr>
              <w:spacing w:after="0" w:line="240" w:lineRule="auto"/>
              <w:rPr>
                <w:rFonts w:ascii="Arial Narrow" w:hAnsi="Arial Narrow"/>
                <w:sz w:val="20"/>
                <w:szCs w:val="20"/>
              </w:rPr>
            </w:pPr>
            <w:r w:rsidRPr="00DC193C">
              <w:rPr>
                <w:rFonts w:ascii="Arial Narrow" w:hAnsi="Arial Narrow" w:cstheme="minorHAnsi"/>
                <w:sz w:val="20"/>
                <w:szCs w:val="20"/>
              </w:rPr>
              <w:t>Opskrifte dieselfde as/soortgelyk aan opskrifte in fase een</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shd w:val="clear" w:color="auto" w:fill="BFBFBF" w:themeFill="background1" w:themeFillShade="BF"/>
          </w:tcPr>
          <w:p w:rsidR="002B2B47" w:rsidRPr="0083243A" w:rsidRDefault="002B2B47" w:rsidP="002B2B47">
            <w:pPr>
              <w:rPr>
                <w:rFonts w:ascii="Arial Narrow" w:hAnsi="Arial Narrow" w:cstheme="minorHAnsi"/>
                <w:sz w:val="20"/>
                <w:szCs w:val="20"/>
              </w:rPr>
            </w:pPr>
          </w:p>
        </w:tc>
        <w:tc>
          <w:tcPr>
            <w:tcW w:w="536" w:type="pct"/>
            <w:shd w:val="clear" w:color="auto" w:fill="auto"/>
          </w:tcPr>
          <w:p w:rsidR="002B2B47" w:rsidRPr="0083243A"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A05ED3">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1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 xml:space="preserve">Nie een van die 3 aspekte </w:t>
            </w:r>
            <w:r>
              <w:rPr>
                <w:rFonts w:ascii="Arial Narrow" w:hAnsi="Arial Narrow" w:cstheme="minorHAnsi"/>
                <w:sz w:val="20"/>
                <w:szCs w:val="20"/>
              </w:rPr>
              <w:t>teenwoordig of korrek gedoen</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4560" w:type="pct"/>
            <w:gridSpan w:val="7"/>
            <w:tcBorders>
              <w:left w:val="single" w:sz="4" w:space="0" w:color="auto"/>
              <w:right w:val="single" w:sz="4" w:space="0" w:color="auto"/>
            </w:tcBorders>
          </w:tcPr>
          <w:p w:rsidR="002B2B47" w:rsidRPr="0083243A" w:rsidRDefault="00DC193C" w:rsidP="002B2B47">
            <w:pPr>
              <w:rPr>
                <w:rFonts w:ascii="Arial Narrow" w:hAnsi="Arial Narrow"/>
                <w:b/>
                <w:sz w:val="20"/>
                <w:szCs w:val="20"/>
              </w:rPr>
            </w:pPr>
            <w:r w:rsidRPr="00A05ED3">
              <w:rPr>
                <w:rFonts w:ascii="Arial Narrow" w:hAnsi="Arial Narrow"/>
                <w:b/>
                <w:sz w:val="20"/>
                <w:szCs w:val="20"/>
              </w:rPr>
              <w:t xml:space="preserve">VERSLAG </w:t>
            </w:r>
            <w:r w:rsidR="00A75EEB">
              <w:rPr>
                <w:rFonts w:ascii="Arial Narrow" w:hAnsi="Arial Narrow"/>
                <w:b/>
                <w:sz w:val="20"/>
                <w:szCs w:val="20"/>
              </w:rPr>
              <w:t>–</w:t>
            </w:r>
            <w:r w:rsidRPr="00A05ED3">
              <w:rPr>
                <w:rFonts w:ascii="Arial Narrow" w:hAnsi="Arial Narrow"/>
                <w:b/>
                <w:sz w:val="20"/>
                <w:szCs w:val="20"/>
              </w:rPr>
              <w:t xml:space="preserve"> BESPREKING (LIGGAAM) </w:t>
            </w:r>
            <w:r>
              <w:rPr>
                <w:rFonts w:ascii="Arial Narrow" w:hAnsi="Arial Narrow"/>
                <w:b/>
                <w:sz w:val="20"/>
                <w:szCs w:val="20"/>
              </w:rPr>
              <w:t>–</w:t>
            </w:r>
            <w:r w:rsidRPr="00A05ED3">
              <w:rPr>
                <w:rFonts w:ascii="Arial Narrow" w:hAnsi="Arial Narrow"/>
                <w:b/>
                <w:sz w:val="20"/>
                <w:szCs w:val="20"/>
              </w:rPr>
              <w:t xml:space="preserve"> </w:t>
            </w:r>
            <w:r w:rsidRPr="00DC193C">
              <w:rPr>
                <w:rFonts w:ascii="Arial Narrow" w:hAnsi="Arial Narrow"/>
                <w:b/>
                <w:sz w:val="20"/>
                <w:szCs w:val="20"/>
              </w:rPr>
              <w:t>INLIGTING GEBRUIK, RELEVANSIE TOT INHOUD EN VLOEI</w:t>
            </w:r>
          </w:p>
          <w:p w:rsidR="002B2B47" w:rsidRPr="00CD0D57" w:rsidRDefault="00DC193C" w:rsidP="00CD0D57">
            <w:pPr>
              <w:rPr>
                <w:rFonts w:ascii="Arial Narrow" w:hAnsi="Arial Narrow" w:cstheme="minorHAnsi"/>
                <w:sz w:val="20"/>
                <w:szCs w:val="20"/>
                <w:lang w:val="en-ZA"/>
              </w:rPr>
            </w:pPr>
            <w:r w:rsidRPr="00DC193C">
              <w:rPr>
                <w:rFonts w:ascii="Arial Narrow" w:hAnsi="Arial Narrow" w:cstheme="minorHAnsi"/>
                <w:sz w:val="20"/>
                <w:szCs w:val="20"/>
              </w:rPr>
              <w:t xml:space="preserve">Inligting van fase 1 en 2 </w:t>
            </w:r>
            <w:r w:rsidR="00CD0D57" w:rsidRPr="00DC193C">
              <w:rPr>
                <w:rFonts w:ascii="Arial Narrow" w:hAnsi="Arial Narrow" w:cstheme="minorHAnsi"/>
                <w:sz w:val="20"/>
                <w:szCs w:val="20"/>
              </w:rPr>
              <w:t xml:space="preserve">gebruik </w:t>
            </w:r>
            <w:r w:rsidRPr="00DC193C">
              <w:rPr>
                <w:rFonts w:ascii="Arial Narrow" w:hAnsi="Arial Narrow" w:cstheme="minorHAnsi"/>
                <w:sz w:val="20"/>
                <w:szCs w:val="20"/>
              </w:rPr>
              <w:t>(opsommings, vraelys, sigblad en databasis) en al die inligting</w:t>
            </w:r>
            <w:r>
              <w:rPr>
                <w:rFonts w:ascii="Arial Narrow" w:hAnsi="Arial Narrow" w:cstheme="minorHAnsi"/>
                <w:sz w:val="20"/>
                <w:szCs w:val="20"/>
              </w:rPr>
              <w:t>/data/</w:t>
            </w:r>
            <w:r w:rsidRPr="00DC193C">
              <w:rPr>
                <w:rFonts w:ascii="Arial Narrow" w:hAnsi="Arial Narrow" w:cstheme="minorHAnsi"/>
                <w:sz w:val="20"/>
                <w:szCs w:val="20"/>
              </w:rPr>
              <w:t xml:space="preserve">grafika (grafieke, prentjies) wat gebruik word is relevant tot die ondersoek/ondersteunend tot die verskillende aspekte in die ondersoek. Die inligting is logies gerangskik en vloei natuurlik van die een aspek na die volgende om </w:t>
            </w:r>
            <w:r w:rsidR="00CD0D57">
              <w:rPr>
                <w:rFonts w:ascii="Arial Narrow" w:hAnsi="Arial Narrow" w:cstheme="minorHAnsi"/>
                <w:sz w:val="20"/>
                <w:szCs w:val="20"/>
                <w:lang w:val="en-ZA"/>
              </w:rPr>
              <w:t xml:space="preserve"> die </w:t>
            </w:r>
            <w:r w:rsidRPr="00DC193C">
              <w:rPr>
                <w:rFonts w:ascii="Arial Narrow" w:hAnsi="Arial Narrow" w:cstheme="minorHAnsi"/>
                <w:sz w:val="20"/>
                <w:szCs w:val="20"/>
              </w:rPr>
              <w:t xml:space="preserve">lees </w:t>
            </w:r>
            <w:r w:rsidR="00CD0D57">
              <w:rPr>
                <w:rFonts w:ascii="Arial Narrow" w:hAnsi="Arial Narrow" w:cstheme="minorHAnsi"/>
                <w:sz w:val="20"/>
                <w:szCs w:val="20"/>
                <w:lang w:val="en-ZA"/>
              </w:rPr>
              <w:t xml:space="preserve">en begrip daarvan </w:t>
            </w:r>
            <w:r w:rsidRPr="00DC193C">
              <w:rPr>
                <w:rFonts w:ascii="Arial Narrow" w:hAnsi="Arial Narrow" w:cstheme="minorHAnsi"/>
                <w:sz w:val="20"/>
                <w:szCs w:val="20"/>
              </w:rPr>
              <w:t>te vergemaklik</w:t>
            </w:r>
            <w:r w:rsidR="00CD0D57">
              <w:rPr>
                <w:rFonts w:ascii="Arial Narrow" w:hAnsi="Arial Narrow" w:cstheme="minorHAnsi"/>
                <w:sz w:val="20"/>
                <w:szCs w:val="20"/>
                <w:lang w:val="en-ZA"/>
              </w:rPr>
              <w:t>.</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DC193C" w:rsidRDefault="00DC193C" w:rsidP="00CD03C6">
            <w:pPr>
              <w:pStyle w:val="ListParagraph"/>
              <w:numPr>
                <w:ilvl w:val="0"/>
                <w:numId w:val="26"/>
              </w:numPr>
              <w:spacing w:after="0" w:line="240" w:lineRule="auto"/>
              <w:rPr>
                <w:rFonts w:ascii="Arial Narrow" w:hAnsi="Arial Narrow" w:cstheme="minorHAnsi"/>
                <w:sz w:val="20"/>
                <w:szCs w:val="20"/>
              </w:rPr>
            </w:pPr>
            <w:r w:rsidRPr="00DC193C">
              <w:rPr>
                <w:rFonts w:ascii="Arial Narrow" w:hAnsi="Arial Narrow" w:cstheme="minorHAnsi"/>
                <w:sz w:val="20"/>
                <w:szCs w:val="20"/>
              </w:rPr>
              <w:t>Alle inligting is relevant</w:t>
            </w:r>
          </w:p>
          <w:p w:rsidR="00DC193C" w:rsidRDefault="00CD0D57"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Gebruik r</w:t>
            </w:r>
            <w:r w:rsidR="00DC193C">
              <w:rPr>
                <w:rFonts w:ascii="Arial Narrow" w:hAnsi="Arial Narrow" w:cstheme="minorHAnsi"/>
                <w:sz w:val="20"/>
                <w:szCs w:val="20"/>
              </w:rPr>
              <w:t>elevante, geskikte data/</w:t>
            </w:r>
            <w:r>
              <w:rPr>
                <w:rFonts w:ascii="Arial Narrow" w:hAnsi="Arial Narrow" w:cstheme="minorHAnsi"/>
                <w:sz w:val="20"/>
                <w:szCs w:val="20"/>
              </w:rPr>
              <w:t>inligting uit</w:t>
            </w:r>
            <w:r w:rsidR="00DC193C" w:rsidRPr="00DC193C">
              <w:rPr>
                <w:rFonts w:ascii="Arial Narrow" w:hAnsi="Arial Narrow" w:cstheme="minorHAnsi"/>
                <w:sz w:val="20"/>
                <w:szCs w:val="20"/>
              </w:rPr>
              <w:t xml:space="preserve"> die verwerking</w:t>
            </w:r>
            <w:r>
              <w:rPr>
                <w:rFonts w:ascii="Arial Narrow" w:hAnsi="Arial Narrow" w:cstheme="minorHAnsi"/>
                <w:sz w:val="20"/>
                <w:szCs w:val="20"/>
              </w:rPr>
              <w:t>s</w:t>
            </w:r>
            <w:r w:rsidR="00DC193C" w:rsidRPr="00DC193C">
              <w:rPr>
                <w:rFonts w:ascii="Arial Narrow" w:hAnsi="Arial Narrow" w:cstheme="minorHAnsi"/>
                <w:sz w:val="20"/>
                <w:szCs w:val="20"/>
              </w:rPr>
              <w:t xml:space="preserve"> </w:t>
            </w:r>
            <w:r>
              <w:rPr>
                <w:rFonts w:ascii="Arial Narrow" w:hAnsi="Arial Narrow" w:cstheme="minorHAnsi"/>
                <w:sz w:val="20"/>
                <w:szCs w:val="20"/>
              </w:rPr>
              <w:t>van</w:t>
            </w:r>
            <w:r w:rsidR="00DC193C" w:rsidRPr="00DC193C">
              <w:rPr>
                <w:rFonts w:ascii="Arial Narrow" w:hAnsi="Arial Narrow" w:cstheme="minorHAnsi"/>
                <w:sz w:val="20"/>
                <w:szCs w:val="20"/>
              </w:rPr>
              <w:t xml:space="preserve"> Fase 1 en 2</w:t>
            </w:r>
          </w:p>
          <w:p w:rsidR="00DC193C" w:rsidRDefault="00DC193C" w:rsidP="00CD03C6">
            <w:pPr>
              <w:pStyle w:val="ListParagraph"/>
              <w:numPr>
                <w:ilvl w:val="0"/>
                <w:numId w:val="26"/>
              </w:numPr>
              <w:spacing w:after="0" w:line="240" w:lineRule="auto"/>
              <w:ind w:left="357"/>
              <w:rPr>
                <w:rFonts w:ascii="Arial Narrow" w:hAnsi="Arial Narrow" w:cstheme="minorHAnsi"/>
                <w:sz w:val="20"/>
                <w:szCs w:val="20"/>
              </w:rPr>
            </w:pPr>
            <w:r w:rsidRPr="00DC193C">
              <w:rPr>
                <w:rFonts w:ascii="Arial Narrow" w:hAnsi="Arial Narrow" w:cstheme="minorHAnsi"/>
                <w:sz w:val="20"/>
                <w:szCs w:val="20"/>
              </w:rPr>
              <w:t>Alle grafika wat gebruik word is relevant</w:t>
            </w:r>
          </w:p>
          <w:p w:rsidR="002B2B47" w:rsidRPr="0083243A" w:rsidRDefault="00DC193C" w:rsidP="00DC193C">
            <w:pPr>
              <w:pStyle w:val="ListParagraph"/>
              <w:numPr>
                <w:ilvl w:val="0"/>
                <w:numId w:val="26"/>
              </w:numPr>
              <w:ind w:left="357"/>
              <w:rPr>
                <w:rFonts w:ascii="Arial Narrow" w:hAnsi="Arial Narrow" w:cstheme="minorHAnsi"/>
                <w:sz w:val="20"/>
                <w:szCs w:val="20"/>
              </w:rPr>
            </w:pPr>
            <w:r w:rsidRPr="00DC193C">
              <w:rPr>
                <w:rFonts w:ascii="Arial Narrow" w:hAnsi="Arial Narrow" w:cstheme="minorHAnsi"/>
                <w:sz w:val="20"/>
                <w:szCs w:val="20"/>
              </w:rPr>
              <w:t>Alle inligting volg logies op mekaar en</w:t>
            </w:r>
            <w:r>
              <w:rPr>
                <w:rFonts w:ascii="Arial Narrow" w:hAnsi="Arial Narrow" w:cstheme="minorHAnsi"/>
                <w:sz w:val="20"/>
                <w:szCs w:val="20"/>
              </w:rPr>
              <w:t xml:space="preserve"> </w:t>
            </w:r>
            <w:r w:rsidRPr="00DC193C">
              <w:rPr>
                <w:rFonts w:ascii="Arial Narrow" w:hAnsi="Arial Narrow" w:cstheme="minorHAnsi"/>
                <w:sz w:val="20"/>
                <w:szCs w:val="20"/>
              </w:rPr>
              <w:t>vloei natuurlik van die een opskrif</w:t>
            </w:r>
            <w:r>
              <w:rPr>
                <w:rFonts w:ascii="Arial Narrow" w:hAnsi="Arial Narrow" w:cstheme="minorHAnsi"/>
                <w:sz w:val="20"/>
                <w:szCs w:val="20"/>
              </w:rPr>
              <w:t>/</w:t>
            </w:r>
            <w:r w:rsidRPr="00DC193C">
              <w:rPr>
                <w:rFonts w:ascii="Arial Narrow" w:hAnsi="Arial Narrow" w:cstheme="minorHAnsi"/>
                <w:sz w:val="20"/>
                <w:szCs w:val="20"/>
              </w:rPr>
              <w:t>paragraaf na die volgende</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CD0D5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DC193C">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Pr>
                <w:rFonts w:ascii="Arial Narrow" w:hAnsi="Arial Narrow" w:cstheme="minorHAnsi"/>
                <w:sz w:val="20"/>
                <w:szCs w:val="20"/>
              </w:rPr>
              <w:t xml:space="preserve">. </w:t>
            </w:r>
            <w:r w:rsidR="00DC193C" w:rsidRPr="00DC193C">
              <w:rPr>
                <w:rFonts w:ascii="Arial Narrow" w:hAnsi="Arial Narrow" w:cstheme="minorHAnsi"/>
                <w:sz w:val="20"/>
                <w:szCs w:val="20"/>
              </w:rPr>
              <w:t>Maklik om te lees en te verstaan</w:t>
            </w:r>
            <w:r w:rsidR="00DC193C">
              <w:rPr>
                <w:rFonts w:ascii="Arial Narrow" w:hAnsi="Arial Narrow" w:cs="Arial Narrow"/>
                <w:sz w:val="20"/>
                <w:szCs w:val="20"/>
              </w:rPr>
              <w:t>–</w:t>
            </w:r>
            <w:r w:rsidR="00DC193C" w:rsidRPr="00DC193C">
              <w:rPr>
                <w:rFonts w:ascii="Arial Narrow" w:hAnsi="Arial Narrow" w:cs="Arial Narrow"/>
                <w:sz w:val="20"/>
                <w:szCs w:val="20"/>
              </w:rPr>
              <w:t xml:space="preserve"> leser het 'n duidelik</w:t>
            </w:r>
            <w:r w:rsidR="00DC193C" w:rsidRPr="00DC193C">
              <w:rPr>
                <w:rFonts w:ascii="Arial Narrow" w:hAnsi="Arial Narrow" w:cstheme="minorHAnsi"/>
                <w:sz w:val="20"/>
                <w:szCs w:val="20"/>
              </w:rPr>
              <w:t>e begrip</w:t>
            </w:r>
          </w:p>
        </w:tc>
        <w:tc>
          <w:tcPr>
            <w:tcW w:w="536"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DC193C" w:rsidP="00CD03C6">
            <w:pPr>
              <w:pStyle w:val="ListParagraph"/>
              <w:numPr>
                <w:ilvl w:val="0"/>
                <w:numId w:val="33"/>
              </w:numPr>
              <w:spacing w:after="0" w:line="240" w:lineRule="auto"/>
              <w:ind w:left="176" w:hanging="176"/>
              <w:rPr>
                <w:rFonts w:ascii="Arial Narrow" w:hAnsi="Arial Narrow" w:cstheme="minorHAnsi"/>
                <w:sz w:val="20"/>
                <w:szCs w:val="20"/>
              </w:rPr>
            </w:pPr>
            <w:r w:rsidRPr="00DC193C">
              <w:rPr>
                <w:rFonts w:ascii="Arial Narrow" w:hAnsi="Arial Narrow" w:cstheme="minorHAnsi"/>
                <w:sz w:val="20"/>
                <w:szCs w:val="20"/>
              </w:rPr>
              <w:t>Nie een van die 4 aspekte duidelik teenwoordig</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710B94" w:rsidRPr="0083243A" w:rsidTr="00356D51">
        <w:trPr>
          <w:cantSplit/>
        </w:trPr>
        <w:tc>
          <w:tcPr>
            <w:tcW w:w="141" w:type="pct"/>
            <w:vMerge w:val="restart"/>
            <w:tcBorders>
              <w:left w:val="single" w:sz="4" w:space="0" w:color="auto"/>
              <w:right w:val="single" w:sz="4" w:space="0" w:color="auto"/>
            </w:tcBorders>
          </w:tcPr>
          <w:p w:rsidR="00710B94" w:rsidRPr="0083243A" w:rsidRDefault="00710B94" w:rsidP="002B2B47">
            <w:pPr>
              <w:pStyle w:val="ListParagraph"/>
              <w:ind w:left="360"/>
              <w:jc w:val="center"/>
              <w:rPr>
                <w:rFonts w:ascii="Arial Narrow" w:hAnsi="Arial Narrow"/>
                <w:sz w:val="20"/>
                <w:szCs w:val="20"/>
              </w:rPr>
            </w:pPr>
            <w:r w:rsidRPr="0083243A">
              <w:rPr>
                <w:rFonts w:ascii="Arial Narrow" w:hAnsi="Arial Narrow"/>
                <w:b/>
                <w:sz w:val="20"/>
                <w:szCs w:val="20"/>
              </w:rPr>
              <w:lastRenderedPageBreak/>
              <w:t>4</w:t>
            </w:r>
            <w:r>
              <w:rPr>
                <w:rFonts w:ascii="Arial Narrow" w:hAnsi="Arial Narrow"/>
                <w:sz w:val="20"/>
                <w:szCs w:val="20"/>
              </w:rPr>
              <w:t>4</w:t>
            </w:r>
          </w:p>
        </w:tc>
        <w:tc>
          <w:tcPr>
            <w:tcW w:w="4560" w:type="pct"/>
            <w:gridSpan w:val="7"/>
            <w:tcBorders>
              <w:left w:val="single" w:sz="4" w:space="0" w:color="auto"/>
              <w:right w:val="single" w:sz="4" w:space="0" w:color="auto"/>
            </w:tcBorders>
          </w:tcPr>
          <w:p w:rsidR="00710B94" w:rsidRPr="00710B94" w:rsidRDefault="00710B94" w:rsidP="00356D51">
            <w:pPr>
              <w:rPr>
                <w:rFonts w:ascii="Arial Narrow" w:hAnsi="Arial Narrow" w:cstheme="minorHAnsi"/>
                <w:b/>
                <w:sz w:val="20"/>
                <w:szCs w:val="20"/>
                <w:lang w:val="en-ZA"/>
              </w:rPr>
            </w:pPr>
            <w:r w:rsidRPr="00710B94">
              <w:rPr>
                <w:rFonts w:ascii="Arial Narrow" w:hAnsi="Arial Narrow" w:cstheme="minorHAnsi"/>
                <w:b/>
                <w:sz w:val="20"/>
                <w:szCs w:val="20"/>
                <w:lang w:val="en-ZA"/>
              </w:rPr>
              <w:t>VERSLAG – BESPREKING VAN ONDERWERP – AANTAL TEGNOLOGIEë, INHOUD VOLGENS KRITERIA</w:t>
            </w:r>
          </w:p>
        </w:tc>
        <w:tc>
          <w:tcPr>
            <w:tcW w:w="299" w:type="pct"/>
            <w:tcBorders>
              <w:left w:val="single" w:sz="4" w:space="0" w:color="auto"/>
            </w:tcBorders>
            <w:vAlign w:val="center"/>
          </w:tcPr>
          <w:p w:rsidR="00710B94" w:rsidRPr="0083243A" w:rsidRDefault="00710B94" w:rsidP="002B2B47">
            <w:pPr>
              <w:jc w:val="center"/>
              <w:rPr>
                <w:rFonts w:ascii="Arial Narrow" w:hAnsi="Arial Narrow" w:cstheme="minorHAnsi"/>
                <w:sz w:val="20"/>
                <w:szCs w:val="20"/>
              </w:rPr>
            </w:pPr>
          </w:p>
        </w:tc>
      </w:tr>
      <w:tr w:rsidR="00710B94" w:rsidRPr="0083243A" w:rsidTr="00F41ACC">
        <w:trPr>
          <w:cantSplit/>
        </w:trPr>
        <w:tc>
          <w:tcPr>
            <w:tcW w:w="141" w:type="pct"/>
            <w:vMerge/>
            <w:tcBorders>
              <w:left w:val="single" w:sz="4" w:space="0" w:color="auto"/>
              <w:right w:val="single" w:sz="4" w:space="0" w:color="auto"/>
            </w:tcBorders>
          </w:tcPr>
          <w:p w:rsidR="00710B94" w:rsidRPr="0083243A" w:rsidRDefault="00710B94" w:rsidP="002B2B47">
            <w:pPr>
              <w:pStyle w:val="ListParagraph"/>
              <w:ind w:left="360"/>
              <w:jc w:val="center"/>
              <w:rPr>
                <w:rFonts w:ascii="Arial Narrow" w:hAnsi="Arial Narrow"/>
                <w:sz w:val="20"/>
                <w:szCs w:val="20"/>
              </w:rPr>
            </w:pPr>
          </w:p>
        </w:tc>
        <w:tc>
          <w:tcPr>
            <w:tcW w:w="1565" w:type="pct"/>
            <w:tcBorders>
              <w:left w:val="single" w:sz="4" w:space="0" w:color="auto"/>
            </w:tcBorders>
          </w:tcPr>
          <w:p w:rsidR="00710B94" w:rsidRDefault="00710B94"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Ten minste 3 tegnologieë bespreek</w:t>
            </w:r>
          </w:p>
          <w:p w:rsidR="00710B94" w:rsidRPr="00DC193C" w:rsidRDefault="00710B94"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Bespreking vir elke tegnologie/gereedskap dek die minimum vereistes</w:t>
            </w:r>
          </w:p>
        </w:tc>
        <w:tc>
          <w:tcPr>
            <w:tcW w:w="315" w:type="pct"/>
            <w:vAlign w:val="center"/>
          </w:tcPr>
          <w:p w:rsidR="00710B94" w:rsidRPr="00710B94" w:rsidRDefault="00710B94"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4</w:t>
            </w:r>
          </w:p>
        </w:tc>
        <w:tc>
          <w:tcPr>
            <w:tcW w:w="536" w:type="pct"/>
            <w:shd w:val="clear" w:color="auto" w:fill="auto"/>
          </w:tcPr>
          <w:p w:rsidR="00710B94" w:rsidRDefault="00710B94" w:rsidP="00CD0D5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Beide aspekte duidelik teenwoordig</w:t>
            </w:r>
          </w:p>
        </w:tc>
        <w:tc>
          <w:tcPr>
            <w:tcW w:w="536" w:type="pct"/>
            <w:shd w:val="clear" w:color="auto" w:fill="auto"/>
          </w:tcPr>
          <w:p w:rsidR="00710B94" w:rsidRPr="00A568D4" w:rsidRDefault="00710B94" w:rsidP="009622C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Beide aspekte teenwoordig maar geringe tekortkominge</w:t>
            </w:r>
          </w:p>
        </w:tc>
        <w:tc>
          <w:tcPr>
            <w:tcW w:w="536" w:type="pct"/>
          </w:tcPr>
          <w:p w:rsidR="00710B94" w:rsidRPr="00A568D4" w:rsidRDefault="00710B94" w:rsidP="009622C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aspek duidelik teenwoordig</w:t>
            </w:r>
          </w:p>
        </w:tc>
        <w:tc>
          <w:tcPr>
            <w:tcW w:w="536" w:type="pct"/>
          </w:tcPr>
          <w:p w:rsidR="00710B94" w:rsidRPr="00A568D4" w:rsidRDefault="00710B94" w:rsidP="009622C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aspek duidelik teenwoordig maar geringe tekortkominge</w:t>
            </w:r>
          </w:p>
        </w:tc>
        <w:tc>
          <w:tcPr>
            <w:tcW w:w="536" w:type="pct"/>
            <w:tcBorders>
              <w:right w:val="single" w:sz="4" w:space="0" w:color="auto"/>
            </w:tcBorders>
          </w:tcPr>
          <w:p w:rsidR="00710B94" w:rsidRDefault="00710B9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vand ie 2 aspekte teenwoordig </w:t>
            </w:r>
            <w:r w:rsidRPr="00710B94">
              <w:rPr>
                <w:rFonts w:ascii="Arial Narrow" w:hAnsi="Arial Narrow" w:cstheme="minorHAnsi"/>
                <w:b/>
                <w:sz w:val="20"/>
                <w:szCs w:val="20"/>
              </w:rPr>
              <w:t>of</w:t>
            </w:r>
          </w:p>
          <w:p w:rsidR="00710B94" w:rsidRPr="00DC193C" w:rsidRDefault="00710B9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 nie</w:t>
            </w:r>
          </w:p>
        </w:tc>
        <w:tc>
          <w:tcPr>
            <w:tcW w:w="299" w:type="pct"/>
            <w:tcBorders>
              <w:left w:val="single" w:sz="4" w:space="0" w:color="auto"/>
            </w:tcBorders>
            <w:vAlign w:val="center"/>
          </w:tcPr>
          <w:p w:rsidR="00710B94" w:rsidRPr="0083243A" w:rsidRDefault="00710B94"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710B94" w:rsidRDefault="00710B94" w:rsidP="002B2B47">
            <w:pPr>
              <w:jc w:val="center"/>
              <w:rPr>
                <w:rFonts w:ascii="Arial Narrow" w:hAnsi="Arial Narrow"/>
                <w:b/>
                <w:sz w:val="20"/>
                <w:szCs w:val="20"/>
                <w:lang w:val="en-ZA"/>
              </w:rPr>
            </w:pPr>
            <w:r>
              <w:rPr>
                <w:rFonts w:ascii="Arial Narrow" w:hAnsi="Arial Narrow"/>
                <w:b/>
                <w:sz w:val="20"/>
                <w:szCs w:val="20"/>
                <w:lang w:val="en-ZA"/>
              </w:rPr>
              <w:t>5</w:t>
            </w:r>
          </w:p>
        </w:tc>
        <w:tc>
          <w:tcPr>
            <w:tcW w:w="4560" w:type="pct"/>
            <w:gridSpan w:val="7"/>
            <w:tcBorders>
              <w:left w:val="single" w:sz="4" w:space="0" w:color="auto"/>
              <w:right w:val="single" w:sz="4" w:space="0" w:color="auto"/>
            </w:tcBorders>
            <w:vAlign w:val="center"/>
          </w:tcPr>
          <w:p w:rsidR="002B2B47" w:rsidRPr="00DC193C" w:rsidRDefault="00DC193C" w:rsidP="002B2B47">
            <w:pPr>
              <w:rPr>
                <w:rFonts w:ascii="Arial Narrow" w:hAnsi="Arial Narrow"/>
                <w:sz w:val="20"/>
                <w:szCs w:val="20"/>
                <w:lang w:val="en-ZA"/>
              </w:rPr>
            </w:pPr>
            <w:r w:rsidRPr="00A05ED3">
              <w:rPr>
                <w:rFonts w:ascii="Arial Narrow" w:hAnsi="Arial Narrow"/>
                <w:b/>
                <w:sz w:val="20"/>
                <w:szCs w:val="20"/>
              </w:rPr>
              <w:t xml:space="preserve">VERSLAG </w:t>
            </w:r>
            <w:r w:rsidR="00A75EEB">
              <w:rPr>
                <w:rFonts w:ascii="Arial Narrow" w:hAnsi="Arial Narrow"/>
                <w:b/>
                <w:sz w:val="20"/>
                <w:szCs w:val="20"/>
              </w:rPr>
              <w:t>–</w:t>
            </w:r>
            <w:r w:rsidRPr="00A05ED3">
              <w:rPr>
                <w:rFonts w:ascii="Arial Narrow" w:hAnsi="Arial Narrow"/>
                <w:b/>
                <w:sz w:val="20"/>
                <w:szCs w:val="20"/>
              </w:rPr>
              <w:t xml:space="preserve"> BESPREKING (LIGGAAM</w:t>
            </w:r>
            <w:r>
              <w:rPr>
                <w:rFonts w:ascii="Arial Narrow" w:hAnsi="Arial Narrow"/>
                <w:b/>
                <w:sz w:val="20"/>
                <w:szCs w:val="20"/>
                <w:lang w:val="en-ZA"/>
              </w:rPr>
              <w:t>)</w:t>
            </w:r>
            <w:r w:rsidRPr="0083243A">
              <w:rPr>
                <w:rFonts w:ascii="Arial Narrow" w:hAnsi="Arial Narrow"/>
                <w:b/>
                <w:sz w:val="20"/>
                <w:szCs w:val="20"/>
              </w:rPr>
              <w:t xml:space="preserve"> </w:t>
            </w:r>
            <w:r>
              <w:rPr>
                <w:rFonts w:ascii="Arial Narrow" w:hAnsi="Arial Narrow"/>
                <w:b/>
                <w:sz w:val="20"/>
                <w:szCs w:val="20"/>
              </w:rPr>
              <w:t>–</w:t>
            </w:r>
            <w:r w:rsidR="002B2B47" w:rsidRPr="0083243A">
              <w:rPr>
                <w:rFonts w:ascii="Arial Narrow" w:hAnsi="Arial Narrow"/>
                <w:b/>
                <w:sz w:val="20"/>
                <w:szCs w:val="20"/>
              </w:rPr>
              <w:t xml:space="preserve"> ARGUMENT</w:t>
            </w:r>
            <w:r>
              <w:rPr>
                <w:rFonts w:ascii="Arial Narrow" w:hAnsi="Arial Narrow"/>
                <w:b/>
                <w:sz w:val="20"/>
                <w:szCs w:val="20"/>
                <w:lang w:val="en-ZA"/>
              </w:rPr>
              <w:t>E</w:t>
            </w:r>
            <w:r w:rsidR="002B2B47" w:rsidRPr="0083243A">
              <w:rPr>
                <w:rFonts w:ascii="Arial Narrow" w:hAnsi="Arial Narrow"/>
                <w:b/>
                <w:sz w:val="20"/>
                <w:szCs w:val="20"/>
              </w:rPr>
              <w:t xml:space="preserve"> &amp; </w:t>
            </w:r>
            <w:r>
              <w:rPr>
                <w:rFonts w:ascii="Arial Narrow" w:hAnsi="Arial Narrow"/>
                <w:b/>
                <w:sz w:val="20"/>
                <w:szCs w:val="20"/>
                <w:lang w:val="en-ZA"/>
              </w:rPr>
              <w:t>ONDERSTEUNENDE INLIGTING</w:t>
            </w:r>
          </w:p>
          <w:p w:rsidR="002B2B47" w:rsidRPr="001E3AA0" w:rsidRDefault="00DC193C" w:rsidP="001E3AA0">
            <w:pPr>
              <w:rPr>
                <w:rFonts w:ascii="Arial Narrow" w:hAnsi="Arial Narrow" w:cstheme="minorHAnsi"/>
                <w:sz w:val="20"/>
                <w:szCs w:val="20"/>
                <w:lang w:val="en-ZA"/>
              </w:rPr>
            </w:pPr>
            <w:r w:rsidRPr="00DC193C">
              <w:rPr>
                <w:rFonts w:ascii="Arial Narrow" w:hAnsi="Arial Narrow" w:cstheme="minorHAnsi"/>
                <w:sz w:val="20"/>
                <w:szCs w:val="20"/>
              </w:rPr>
              <w:t>Bespreking bevat ten minste drie re</w:t>
            </w:r>
            <w:r w:rsidR="002F618E">
              <w:rPr>
                <w:rFonts w:ascii="Arial Narrow" w:hAnsi="Arial Narrow" w:cstheme="minorHAnsi"/>
                <w:sz w:val="20"/>
                <w:szCs w:val="20"/>
              </w:rPr>
              <w:t>levante, toepaslike argumente/</w:t>
            </w:r>
            <w:r w:rsidRPr="00DC193C">
              <w:rPr>
                <w:rFonts w:ascii="Arial Narrow" w:hAnsi="Arial Narrow" w:cstheme="minorHAnsi"/>
                <w:sz w:val="20"/>
                <w:szCs w:val="20"/>
              </w:rPr>
              <w:t xml:space="preserve">bewerings wat verband hou met </w:t>
            </w:r>
            <w:r w:rsidR="002F618E">
              <w:rPr>
                <w:rFonts w:ascii="Arial Narrow" w:hAnsi="Arial Narrow" w:cstheme="minorHAnsi"/>
                <w:sz w:val="20"/>
                <w:szCs w:val="20"/>
              </w:rPr>
              <w:t xml:space="preserve">die ondersoek </w:t>
            </w:r>
            <w:r w:rsidR="001E3AA0">
              <w:rPr>
                <w:rFonts w:ascii="Arial Narrow" w:hAnsi="Arial Narrow" w:cstheme="minorHAnsi"/>
                <w:sz w:val="20"/>
                <w:szCs w:val="20"/>
                <w:lang w:val="en-ZA"/>
              </w:rPr>
              <w:t xml:space="preserve">en </w:t>
            </w:r>
            <w:r w:rsidR="002F618E">
              <w:rPr>
                <w:rFonts w:ascii="Arial Narrow" w:hAnsi="Arial Narrow" w:cstheme="minorHAnsi"/>
                <w:sz w:val="20"/>
                <w:szCs w:val="20"/>
              </w:rPr>
              <w:t>wat deur die data/</w:t>
            </w:r>
            <w:r w:rsidRPr="00DC193C">
              <w:rPr>
                <w:rFonts w:ascii="Arial Narrow" w:hAnsi="Arial Narrow" w:cstheme="minorHAnsi"/>
                <w:sz w:val="20"/>
                <w:szCs w:val="20"/>
              </w:rPr>
              <w:t>inli</w:t>
            </w:r>
            <w:r w:rsidR="002F618E">
              <w:rPr>
                <w:rFonts w:ascii="Arial Narrow" w:hAnsi="Arial Narrow" w:cstheme="minorHAnsi"/>
                <w:sz w:val="20"/>
                <w:szCs w:val="20"/>
              </w:rPr>
              <w:t xml:space="preserve">gting wat versamel en verwerk </w:t>
            </w:r>
            <w:r w:rsidR="001E3AA0">
              <w:rPr>
                <w:rFonts w:ascii="Arial Narrow" w:hAnsi="Arial Narrow" w:cstheme="minorHAnsi"/>
                <w:sz w:val="20"/>
                <w:szCs w:val="20"/>
                <w:lang w:val="en-ZA"/>
              </w:rPr>
              <w:t xml:space="preserve">is </w:t>
            </w:r>
            <w:r w:rsidR="002F618E">
              <w:rPr>
                <w:rFonts w:ascii="Arial Narrow" w:hAnsi="Arial Narrow" w:cstheme="minorHAnsi"/>
                <w:sz w:val="20"/>
                <w:szCs w:val="20"/>
              </w:rPr>
              <w:t>(</w:t>
            </w:r>
            <w:r w:rsidRPr="00DC193C">
              <w:rPr>
                <w:rFonts w:ascii="Arial Narrow" w:hAnsi="Arial Narrow" w:cstheme="minorHAnsi"/>
                <w:sz w:val="20"/>
                <w:szCs w:val="20"/>
              </w:rPr>
              <w:t>grafieke</w:t>
            </w:r>
            <w:r w:rsidR="002F618E">
              <w:rPr>
                <w:rFonts w:ascii="Arial Narrow" w:hAnsi="Arial Narrow" w:cstheme="minorHAnsi"/>
                <w:sz w:val="20"/>
                <w:szCs w:val="20"/>
              </w:rPr>
              <w:t>/navrae/</w:t>
            </w:r>
            <w:r w:rsidRPr="00DC193C">
              <w:rPr>
                <w:rFonts w:ascii="Arial Narrow" w:hAnsi="Arial Narrow" w:cstheme="minorHAnsi"/>
                <w:sz w:val="20"/>
                <w:szCs w:val="20"/>
              </w:rPr>
              <w:t>verslae, ens) of gemanipuleer</w:t>
            </w:r>
            <w:r w:rsidR="001E3AA0">
              <w:rPr>
                <w:rFonts w:ascii="Arial Narrow" w:hAnsi="Arial Narrow" w:cstheme="minorHAnsi"/>
                <w:sz w:val="20"/>
                <w:szCs w:val="20"/>
                <w:lang w:val="en-ZA"/>
              </w:rPr>
              <w:t xml:space="preserve"> is</w:t>
            </w:r>
            <w:r w:rsidRPr="00DC193C">
              <w:rPr>
                <w:rFonts w:ascii="Arial Narrow" w:hAnsi="Arial Narrow" w:cstheme="minorHAnsi"/>
                <w:sz w:val="20"/>
                <w:szCs w:val="20"/>
              </w:rPr>
              <w:t xml:space="preserve"> (gekombineer, geïntegreer en gesintetiseer uit verskeie bronne)</w:t>
            </w:r>
            <w:r w:rsidR="001E3AA0">
              <w:rPr>
                <w:rFonts w:ascii="Arial Narrow" w:hAnsi="Arial Narrow" w:cstheme="minorHAnsi"/>
                <w:sz w:val="20"/>
                <w:szCs w:val="20"/>
                <w:lang w:val="en-ZA"/>
              </w:rPr>
              <w:t>,</w:t>
            </w:r>
            <w:r w:rsidRPr="00DC193C">
              <w:rPr>
                <w:rFonts w:ascii="Arial Narrow" w:hAnsi="Arial Narrow" w:cstheme="minorHAnsi"/>
                <w:sz w:val="20"/>
                <w:szCs w:val="20"/>
              </w:rPr>
              <w:t xml:space="preserve"> ondersteun word en sluit 'n sinvolle verduideli</w:t>
            </w:r>
            <w:r w:rsidR="002F618E">
              <w:rPr>
                <w:rFonts w:ascii="Arial Narrow" w:hAnsi="Arial Narrow" w:cstheme="minorHAnsi"/>
                <w:sz w:val="20"/>
                <w:szCs w:val="20"/>
              </w:rPr>
              <w:t>king van hoe en waarom die data</w:t>
            </w:r>
            <w:r w:rsidRPr="00DC193C">
              <w:rPr>
                <w:rFonts w:ascii="Arial Narrow" w:hAnsi="Arial Narrow" w:cstheme="minorHAnsi"/>
                <w:sz w:val="20"/>
                <w:szCs w:val="20"/>
              </w:rPr>
              <w:t>/inligting die argument</w:t>
            </w:r>
            <w:r w:rsidR="001E3AA0">
              <w:rPr>
                <w:rFonts w:ascii="Arial Narrow" w:hAnsi="Arial Narrow" w:cstheme="minorHAnsi"/>
                <w:sz w:val="20"/>
                <w:szCs w:val="20"/>
                <w:lang w:val="en-ZA"/>
              </w:rPr>
              <w:t>/bewering</w:t>
            </w:r>
            <w:r w:rsidR="001E3AA0">
              <w:rPr>
                <w:rFonts w:ascii="Arial Narrow" w:hAnsi="Arial Narrow" w:cstheme="minorHAnsi"/>
                <w:sz w:val="20"/>
                <w:szCs w:val="20"/>
              </w:rPr>
              <w:t xml:space="preserve"> ondersteun</w:t>
            </w:r>
            <w:r w:rsidRPr="00DC193C">
              <w:rPr>
                <w:rFonts w:ascii="Arial Narrow" w:hAnsi="Arial Narrow" w:cstheme="minorHAnsi"/>
                <w:sz w:val="20"/>
                <w:szCs w:val="20"/>
              </w:rPr>
              <w:t xml:space="preserve"> (verbind data/</w:t>
            </w:r>
            <w:r w:rsidR="002F618E">
              <w:rPr>
                <w:rFonts w:ascii="Arial Narrow" w:hAnsi="Arial Narrow" w:cstheme="minorHAnsi"/>
                <w:sz w:val="20"/>
                <w:szCs w:val="20"/>
              </w:rPr>
              <w:t>inligting aan argument/</w:t>
            </w:r>
            <w:r w:rsidRPr="00DC193C">
              <w:rPr>
                <w:rFonts w:ascii="Arial Narrow" w:hAnsi="Arial Narrow" w:cstheme="minorHAnsi"/>
                <w:sz w:val="20"/>
                <w:szCs w:val="20"/>
              </w:rPr>
              <w:t>bewering)</w:t>
            </w:r>
            <w:r w:rsidR="001E3AA0">
              <w:rPr>
                <w:rFonts w:ascii="Arial Narrow" w:hAnsi="Arial Narrow" w:cstheme="minorHAnsi"/>
                <w:sz w:val="20"/>
                <w:szCs w:val="20"/>
                <w:lang w:val="en-ZA"/>
              </w:rPr>
              <w:t>, in</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F618E" w:rsidRDefault="002F618E" w:rsidP="00CD03C6">
            <w:pPr>
              <w:pStyle w:val="ListParagraph"/>
              <w:numPr>
                <w:ilvl w:val="0"/>
                <w:numId w:val="26"/>
              </w:numPr>
              <w:spacing w:after="0" w:line="240" w:lineRule="auto"/>
              <w:rPr>
                <w:rFonts w:ascii="Arial Narrow" w:hAnsi="Arial Narrow" w:cstheme="minorHAnsi"/>
                <w:sz w:val="20"/>
                <w:szCs w:val="20"/>
              </w:rPr>
            </w:pPr>
            <w:r w:rsidRPr="002F618E">
              <w:rPr>
                <w:rFonts w:ascii="Arial Narrow" w:hAnsi="Arial Narrow" w:cstheme="minorHAnsi"/>
                <w:sz w:val="20"/>
                <w:szCs w:val="20"/>
              </w:rPr>
              <w:t xml:space="preserve">Ten minste </w:t>
            </w:r>
            <w:r w:rsidR="00710B94">
              <w:rPr>
                <w:rFonts w:ascii="Arial Narrow" w:hAnsi="Arial Narrow" w:cstheme="minorHAnsi"/>
                <w:sz w:val="20"/>
                <w:szCs w:val="20"/>
              </w:rPr>
              <w:t>1</w:t>
            </w:r>
            <w:r w:rsidRPr="002F618E">
              <w:rPr>
                <w:rFonts w:ascii="Arial Narrow" w:hAnsi="Arial Narrow" w:cstheme="minorHAnsi"/>
                <w:sz w:val="20"/>
                <w:szCs w:val="20"/>
              </w:rPr>
              <w:t xml:space="preserve"> gepaste bewerings/argumente wat relevant is tot die ondersoek</w:t>
            </w:r>
          </w:p>
          <w:p w:rsidR="002F618E" w:rsidRDefault="002F618E"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Alle bewerings/</w:t>
            </w:r>
            <w:r w:rsidRPr="002F618E">
              <w:rPr>
                <w:rFonts w:ascii="Arial Narrow" w:hAnsi="Arial Narrow" w:cstheme="minorHAnsi"/>
                <w:sz w:val="20"/>
                <w:szCs w:val="20"/>
              </w:rPr>
              <w:t>argumente word ondersteun deur relevante, geskikte data</w:t>
            </w:r>
            <w:r>
              <w:rPr>
                <w:rFonts w:ascii="Arial Narrow" w:hAnsi="Arial Narrow" w:cstheme="minorHAnsi"/>
                <w:sz w:val="20"/>
                <w:szCs w:val="20"/>
              </w:rPr>
              <w:t>/</w:t>
            </w:r>
            <w:r w:rsidRPr="002F618E">
              <w:rPr>
                <w:rFonts w:ascii="Arial Narrow" w:hAnsi="Arial Narrow" w:cstheme="minorHAnsi"/>
                <w:sz w:val="20"/>
                <w:szCs w:val="20"/>
              </w:rPr>
              <w:t>inligting</w:t>
            </w:r>
          </w:p>
          <w:p w:rsidR="002B2B47" w:rsidRPr="0083243A" w:rsidRDefault="002F618E" w:rsidP="002F618E">
            <w:pPr>
              <w:pStyle w:val="ListParagraph"/>
              <w:numPr>
                <w:ilvl w:val="0"/>
                <w:numId w:val="26"/>
              </w:numPr>
              <w:spacing w:after="0" w:line="240" w:lineRule="auto"/>
              <w:rPr>
                <w:rFonts w:ascii="Arial Narrow" w:hAnsi="Arial Narrow" w:cstheme="minorHAnsi"/>
                <w:sz w:val="20"/>
                <w:szCs w:val="20"/>
              </w:rPr>
            </w:pPr>
            <w:r w:rsidRPr="002F618E">
              <w:rPr>
                <w:rFonts w:ascii="Arial Narrow" w:hAnsi="Arial Narrow" w:cstheme="minorHAnsi"/>
                <w:sz w:val="20"/>
                <w:szCs w:val="20"/>
              </w:rPr>
              <w:t>Sinvolle verduideliking van hoe en</w:t>
            </w:r>
            <w:r>
              <w:rPr>
                <w:rFonts w:ascii="Arial Narrow" w:hAnsi="Arial Narrow" w:cstheme="minorHAnsi"/>
                <w:sz w:val="20"/>
                <w:szCs w:val="20"/>
              </w:rPr>
              <w:t xml:space="preserve"> waarom die bewyse die argument</w:t>
            </w:r>
            <w:r w:rsidRPr="002F618E">
              <w:rPr>
                <w:rFonts w:ascii="Arial Narrow" w:hAnsi="Arial Narrow" w:cstheme="minorHAnsi"/>
                <w:sz w:val="20"/>
                <w:szCs w:val="20"/>
              </w:rPr>
              <w:t>/bewering ondersteun</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2F618E">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 </w:t>
            </w:r>
            <w:r w:rsidR="002F618E" w:rsidRPr="002F618E">
              <w:rPr>
                <w:rFonts w:ascii="Arial Narrow" w:hAnsi="Arial Narrow" w:cstheme="minorHAnsi"/>
                <w:sz w:val="20"/>
                <w:szCs w:val="20"/>
              </w:rPr>
              <w:t xml:space="preserve">vir alle </w:t>
            </w:r>
            <w:r w:rsidR="002F618E">
              <w:rPr>
                <w:rFonts w:ascii="Arial Narrow" w:hAnsi="Arial Narrow" w:cstheme="minorHAnsi"/>
                <w:sz w:val="20"/>
                <w:szCs w:val="20"/>
              </w:rPr>
              <w:t xml:space="preserve">bewerings/ </w:t>
            </w:r>
            <w:r w:rsidR="002F618E" w:rsidRPr="002F618E">
              <w:rPr>
                <w:rFonts w:ascii="Arial Narrow" w:hAnsi="Arial Narrow" w:cstheme="minorHAnsi"/>
                <w:sz w:val="20"/>
                <w:szCs w:val="20"/>
              </w:rPr>
              <w:t>argumente</w:t>
            </w:r>
          </w:p>
        </w:tc>
        <w:tc>
          <w:tcPr>
            <w:tcW w:w="536" w:type="pct"/>
            <w:shd w:val="clear" w:color="auto" w:fill="auto"/>
          </w:tcPr>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w:t>
            </w:r>
            <w:r w:rsidRPr="00A568D4">
              <w:rPr>
                <w:rFonts w:ascii="Arial Narrow" w:hAnsi="Arial Narrow" w:cstheme="minorHAnsi"/>
                <w:sz w:val="20"/>
                <w:szCs w:val="20"/>
              </w:rPr>
              <w:t xml:space="preserve"> aspekte duidelik teenwoordig </w:t>
            </w:r>
            <w:r>
              <w:rPr>
                <w:rFonts w:ascii="Arial Narrow" w:hAnsi="Arial Narrow" w:cstheme="minorHAnsi"/>
                <w:sz w:val="20"/>
                <w:szCs w:val="20"/>
              </w:rPr>
              <w:t>vir meeste</w:t>
            </w:r>
            <w:r w:rsidR="002B2B47" w:rsidRPr="0083243A">
              <w:rPr>
                <w:rFonts w:ascii="Arial Narrow" w:hAnsi="Arial Narrow" w:cstheme="minorHAnsi"/>
                <w:sz w:val="20"/>
                <w:szCs w:val="20"/>
              </w:rPr>
              <w:t xml:space="preserve"> </w:t>
            </w:r>
            <w:r>
              <w:rPr>
                <w:rFonts w:ascii="Arial Narrow" w:hAnsi="Arial Narrow" w:cstheme="minorHAnsi"/>
                <w:sz w:val="20"/>
                <w:szCs w:val="20"/>
              </w:rPr>
              <w:t xml:space="preserve">bewerings/ </w:t>
            </w:r>
            <w:r w:rsidRPr="002F618E">
              <w:rPr>
                <w:rFonts w:ascii="Arial Narrow" w:hAnsi="Arial Narrow" w:cstheme="minorHAnsi"/>
                <w:sz w:val="20"/>
                <w:szCs w:val="20"/>
              </w:rPr>
              <w:t>argumente</w:t>
            </w:r>
          </w:p>
        </w:tc>
        <w:tc>
          <w:tcPr>
            <w:tcW w:w="536" w:type="pct"/>
          </w:tcPr>
          <w:p w:rsidR="002B2B47" w:rsidRPr="0083243A"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aspekte duidelik teenwoordig</w:t>
            </w:r>
            <w:r w:rsidR="002B2B47" w:rsidRPr="0083243A">
              <w:rPr>
                <w:rFonts w:ascii="Arial Narrow" w:hAnsi="Arial Narrow" w:cstheme="minorHAnsi"/>
                <w:sz w:val="20"/>
                <w:szCs w:val="20"/>
              </w:rPr>
              <w:t xml:space="preserve"> </w:t>
            </w:r>
            <w:r w:rsidR="002F618E" w:rsidRPr="002F618E">
              <w:rPr>
                <w:rFonts w:ascii="Arial Narrow" w:hAnsi="Arial Narrow" w:cstheme="minorHAnsi"/>
                <w:sz w:val="20"/>
                <w:szCs w:val="20"/>
              </w:rPr>
              <w:t xml:space="preserve">vir alle </w:t>
            </w:r>
            <w:r w:rsidR="002F618E">
              <w:rPr>
                <w:rFonts w:ascii="Arial Narrow" w:hAnsi="Arial Narrow" w:cstheme="minorHAnsi"/>
                <w:sz w:val="20"/>
                <w:szCs w:val="20"/>
              </w:rPr>
              <w:t xml:space="preserve">bewerings/ </w:t>
            </w:r>
            <w:r w:rsidR="002F618E" w:rsidRPr="002F618E">
              <w:rPr>
                <w:rFonts w:ascii="Arial Narrow" w:hAnsi="Arial Narrow" w:cstheme="minorHAnsi"/>
                <w:sz w:val="20"/>
                <w:szCs w:val="20"/>
              </w:rPr>
              <w:t>argumente</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w:t>
            </w:r>
            <w:r w:rsidR="002F618E">
              <w:rPr>
                <w:rFonts w:ascii="Arial Narrow" w:hAnsi="Arial Narrow" w:cstheme="minorHAnsi"/>
                <w:b/>
                <w:sz w:val="20"/>
                <w:szCs w:val="20"/>
              </w:rPr>
              <w:t>f</w:t>
            </w:r>
          </w:p>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w:t>
            </w:r>
            <w:r w:rsidRPr="00A568D4">
              <w:rPr>
                <w:rFonts w:ascii="Arial Narrow" w:hAnsi="Arial Narrow" w:cstheme="minorHAnsi"/>
                <w:sz w:val="20"/>
                <w:szCs w:val="20"/>
              </w:rPr>
              <w:t xml:space="preserve"> aspekte duidelik teenwoordig </w:t>
            </w:r>
            <w:r>
              <w:rPr>
                <w:rFonts w:ascii="Arial Narrow" w:hAnsi="Arial Narrow" w:cstheme="minorHAnsi"/>
                <w:sz w:val="20"/>
                <w:szCs w:val="20"/>
              </w:rPr>
              <w:t xml:space="preserve">vir slegs 1 bewering/ </w:t>
            </w:r>
            <w:r w:rsidRPr="002F618E">
              <w:rPr>
                <w:rFonts w:ascii="Arial Narrow" w:hAnsi="Arial Narrow" w:cstheme="minorHAnsi"/>
                <w:sz w:val="20"/>
                <w:szCs w:val="20"/>
              </w:rPr>
              <w:t>argument</w:t>
            </w:r>
          </w:p>
        </w:tc>
        <w:tc>
          <w:tcPr>
            <w:tcW w:w="536" w:type="pct"/>
          </w:tcPr>
          <w:p w:rsidR="002F618E" w:rsidRPr="0083243A" w:rsidRDefault="009622C7" w:rsidP="002F618E">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 xml:space="preserve">1 aspek </w:t>
            </w:r>
            <w:r w:rsidRPr="00A568D4">
              <w:rPr>
                <w:rFonts w:ascii="Arial Narrow" w:hAnsi="Arial Narrow" w:cstheme="minorHAnsi"/>
                <w:sz w:val="20"/>
                <w:szCs w:val="20"/>
              </w:rPr>
              <w:t>duidelik teenwoordig</w:t>
            </w:r>
            <w:r w:rsidR="002F618E">
              <w:rPr>
                <w:rFonts w:ascii="Arial Narrow" w:hAnsi="Arial Narrow" w:cstheme="minorHAnsi"/>
                <w:sz w:val="20"/>
                <w:szCs w:val="20"/>
              </w:rPr>
              <w:t xml:space="preserve"> </w:t>
            </w:r>
            <w:r w:rsidR="002F618E" w:rsidRPr="002F618E">
              <w:rPr>
                <w:rFonts w:ascii="Arial Narrow" w:hAnsi="Arial Narrow" w:cstheme="minorHAnsi"/>
                <w:sz w:val="20"/>
                <w:szCs w:val="20"/>
              </w:rPr>
              <w:t xml:space="preserve">vir alle </w:t>
            </w:r>
            <w:r w:rsidR="002F618E">
              <w:rPr>
                <w:rFonts w:ascii="Arial Narrow" w:hAnsi="Arial Narrow" w:cstheme="minorHAnsi"/>
                <w:sz w:val="20"/>
                <w:szCs w:val="20"/>
              </w:rPr>
              <w:t xml:space="preserve">bewerings/ </w:t>
            </w:r>
            <w:r w:rsidR="002F618E" w:rsidRPr="002F618E">
              <w:rPr>
                <w:rFonts w:ascii="Arial Narrow" w:hAnsi="Arial Narrow" w:cstheme="minorHAnsi"/>
                <w:sz w:val="20"/>
                <w:szCs w:val="20"/>
              </w:rPr>
              <w:t>argumente</w:t>
            </w:r>
            <w:r w:rsidR="002F618E" w:rsidRPr="0083243A">
              <w:rPr>
                <w:rFonts w:ascii="Arial Narrow" w:hAnsi="Arial Narrow" w:cstheme="minorHAnsi"/>
                <w:sz w:val="20"/>
                <w:szCs w:val="20"/>
              </w:rPr>
              <w:t xml:space="preserve"> </w:t>
            </w:r>
            <w:r w:rsidR="002F618E" w:rsidRPr="0083243A">
              <w:rPr>
                <w:rFonts w:ascii="Arial Narrow" w:hAnsi="Arial Narrow" w:cstheme="minorHAnsi"/>
                <w:b/>
                <w:sz w:val="20"/>
                <w:szCs w:val="20"/>
              </w:rPr>
              <w:t>o</w:t>
            </w:r>
            <w:r w:rsidR="002F618E">
              <w:rPr>
                <w:rFonts w:ascii="Arial Narrow" w:hAnsi="Arial Narrow" w:cstheme="minorHAnsi"/>
                <w:b/>
                <w:sz w:val="20"/>
                <w:szCs w:val="20"/>
              </w:rPr>
              <w:t>f</w:t>
            </w:r>
          </w:p>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2</w:t>
            </w:r>
            <w:r w:rsidRPr="00A568D4">
              <w:rPr>
                <w:rFonts w:ascii="Arial Narrow" w:hAnsi="Arial Narrow" w:cstheme="minorHAnsi"/>
                <w:sz w:val="20"/>
                <w:szCs w:val="20"/>
              </w:rPr>
              <w:t xml:space="preserve"> aspekte duidelik teenwoordig </w:t>
            </w:r>
            <w:r>
              <w:rPr>
                <w:rFonts w:ascii="Arial Narrow" w:hAnsi="Arial Narrow" w:cstheme="minorHAnsi"/>
                <w:sz w:val="20"/>
                <w:szCs w:val="20"/>
              </w:rPr>
              <w:t xml:space="preserve">vir sommige bewerings/ </w:t>
            </w:r>
            <w:r w:rsidRPr="002F618E">
              <w:rPr>
                <w:rFonts w:ascii="Arial Narrow" w:hAnsi="Arial Narrow" w:cstheme="minorHAnsi"/>
                <w:sz w:val="20"/>
                <w:szCs w:val="20"/>
              </w:rPr>
              <w:t>argument</w:t>
            </w:r>
            <w:r>
              <w:rPr>
                <w:rFonts w:ascii="Arial Narrow" w:hAnsi="Arial Narrow" w:cstheme="minorHAnsi"/>
                <w:sz w:val="20"/>
                <w:szCs w:val="20"/>
              </w:rPr>
              <w:t>e</w:t>
            </w:r>
            <w:r w:rsidRPr="0083243A">
              <w:rPr>
                <w:rFonts w:ascii="Arial Narrow" w:hAnsi="Arial Narrow" w:cstheme="minorHAnsi"/>
                <w:sz w:val="20"/>
                <w:szCs w:val="20"/>
              </w:rPr>
              <w:t xml:space="preserve"> </w:t>
            </w:r>
          </w:p>
        </w:tc>
        <w:tc>
          <w:tcPr>
            <w:tcW w:w="536" w:type="pct"/>
            <w:tcBorders>
              <w:right w:val="single" w:sz="4" w:space="0" w:color="auto"/>
            </w:tcBorders>
          </w:tcPr>
          <w:p w:rsidR="002B2B47" w:rsidRPr="0083243A" w:rsidRDefault="002F618E"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van die 3</w:t>
            </w:r>
            <w:r w:rsidRPr="00A568D4">
              <w:rPr>
                <w:rFonts w:ascii="Arial Narrow" w:hAnsi="Arial Narrow" w:cstheme="minorHAnsi"/>
                <w:sz w:val="20"/>
                <w:szCs w:val="20"/>
              </w:rPr>
              <w:t xml:space="preserve"> aspekte duidelik teenwoordig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2F618E"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Bewerings/ </w:t>
            </w:r>
            <w:r w:rsidRPr="002F618E">
              <w:rPr>
                <w:rFonts w:ascii="Arial Narrow" w:hAnsi="Arial Narrow" w:cstheme="minorHAnsi"/>
                <w:sz w:val="20"/>
                <w:szCs w:val="20"/>
              </w:rPr>
              <w:t>argument</w:t>
            </w:r>
            <w:r>
              <w:rPr>
                <w:rFonts w:ascii="Arial Narrow" w:hAnsi="Arial Narrow" w:cstheme="minorHAnsi"/>
                <w:sz w:val="20"/>
                <w:szCs w:val="20"/>
              </w:rPr>
              <w:t>e</w:t>
            </w:r>
            <w:r w:rsidRPr="0083243A">
              <w:rPr>
                <w:rFonts w:ascii="Arial Narrow" w:hAnsi="Arial Narrow" w:cstheme="minorHAnsi"/>
                <w:sz w:val="20"/>
                <w:szCs w:val="20"/>
              </w:rPr>
              <w:t xml:space="preserve"> </w:t>
            </w:r>
            <w:r>
              <w:rPr>
                <w:rFonts w:ascii="Arial Narrow" w:hAnsi="Arial Narrow" w:cstheme="minorHAnsi"/>
                <w:sz w:val="20"/>
                <w:szCs w:val="20"/>
              </w:rPr>
              <w:t>nie sinvol/totaal onvanpas</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710B94" w:rsidRDefault="00710B94" w:rsidP="002B2B47">
            <w:pPr>
              <w:jc w:val="center"/>
              <w:rPr>
                <w:rFonts w:ascii="Arial Narrow" w:hAnsi="Arial Narrow"/>
                <w:b/>
                <w:sz w:val="20"/>
                <w:szCs w:val="20"/>
                <w:lang w:val="en-ZA"/>
              </w:rPr>
            </w:pPr>
            <w:r>
              <w:rPr>
                <w:rFonts w:ascii="Arial Narrow" w:hAnsi="Arial Narrow"/>
                <w:b/>
                <w:sz w:val="20"/>
                <w:szCs w:val="20"/>
                <w:lang w:val="en-ZA"/>
              </w:rPr>
              <w:t>6</w:t>
            </w:r>
          </w:p>
        </w:tc>
        <w:tc>
          <w:tcPr>
            <w:tcW w:w="4560" w:type="pct"/>
            <w:gridSpan w:val="7"/>
            <w:tcBorders>
              <w:left w:val="single" w:sz="4" w:space="0" w:color="auto"/>
              <w:right w:val="single" w:sz="4" w:space="0" w:color="auto"/>
            </w:tcBorders>
          </w:tcPr>
          <w:p w:rsidR="002B2B47" w:rsidRPr="0083243A" w:rsidRDefault="00A75EEB" w:rsidP="002B2B47">
            <w:pPr>
              <w:rPr>
                <w:rFonts w:ascii="Arial Narrow" w:hAnsi="Arial Narrow"/>
                <w:b/>
                <w:sz w:val="20"/>
                <w:szCs w:val="20"/>
              </w:rPr>
            </w:pPr>
            <w:r w:rsidRPr="00A05ED3">
              <w:rPr>
                <w:rFonts w:ascii="Arial Narrow" w:hAnsi="Arial Narrow"/>
                <w:b/>
                <w:sz w:val="20"/>
                <w:szCs w:val="20"/>
              </w:rPr>
              <w:t>VERSLAG</w:t>
            </w:r>
            <w:r w:rsidR="002B2B47" w:rsidRPr="0083243A">
              <w:rPr>
                <w:rFonts w:ascii="Arial Narrow" w:hAnsi="Arial Narrow"/>
                <w:b/>
                <w:sz w:val="20"/>
                <w:szCs w:val="20"/>
              </w:rPr>
              <w:t xml:space="preserve"> – </w:t>
            </w:r>
            <w:r w:rsidRPr="00A75EEB">
              <w:rPr>
                <w:rFonts w:ascii="Arial Narrow" w:hAnsi="Arial Narrow"/>
                <w:b/>
                <w:sz w:val="20"/>
                <w:szCs w:val="20"/>
              </w:rPr>
              <w:t>BEVINDINGS / AANBEVELINGS</w:t>
            </w:r>
          </w:p>
          <w:p w:rsidR="002B2B47" w:rsidRPr="0083243A" w:rsidRDefault="00E812A0" w:rsidP="00DD4300">
            <w:pPr>
              <w:rPr>
                <w:rFonts w:ascii="Arial Narrow" w:hAnsi="Arial Narrow" w:cstheme="minorHAnsi"/>
                <w:sz w:val="20"/>
                <w:szCs w:val="20"/>
              </w:rPr>
            </w:pPr>
            <w:r w:rsidRPr="00E812A0">
              <w:rPr>
                <w:rFonts w:ascii="Arial Narrow" w:hAnsi="Arial Narrow" w:cstheme="minorHAnsi"/>
                <w:sz w:val="20"/>
                <w:szCs w:val="20"/>
              </w:rPr>
              <w:t>Alle bevindings / aanbevelings is duidelik en spreek  die oorspronklike probleem</w:t>
            </w:r>
            <w:r>
              <w:rPr>
                <w:rFonts w:ascii="Arial Narrow" w:hAnsi="Arial Narrow" w:cstheme="minorHAnsi"/>
                <w:sz w:val="20"/>
                <w:szCs w:val="20"/>
              </w:rPr>
              <w:t>/</w:t>
            </w:r>
            <w:r w:rsidRPr="00E812A0">
              <w:rPr>
                <w:rFonts w:ascii="Arial Narrow" w:hAnsi="Arial Narrow" w:cstheme="minorHAnsi"/>
                <w:sz w:val="20"/>
                <w:szCs w:val="20"/>
              </w:rPr>
              <w:t>ondersoek doeltreffend aan. Die bevindings</w:t>
            </w:r>
            <w:r>
              <w:rPr>
                <w:rFonts w:ascii="Arial Narrow" w:hAnsi="Arial Narrow" w:cstheme="minorHAnsi"/>
                <w:sz w:val="20"/>
                <w:szCs w:val="20"/>
              </w:rPr>
              <w:t>/</w:t>
            </w:r>
            <w:r w:rsidRPr="00E812A0">
              <w:rPr>
                <w:rFonts w:ascii="Arial Narrow" w:hAnsi="Arial Narrow" w:cstheme="minorHAnsi"/>
                <w:sz w:val="20"/>
                <w:szCs w:val="20"/>
              </w:rPr>
              <w:t xml:space="preserve">aanbevelings te dra </w:t>
            </w:r>
            <w:r w:rsidR="00DD4300">
              <w:rPr>
                <w:rFonts w:ascii="Arial Narrow" w:hAnsi="Arial Narrow" w:cstheme="minorHAnsi"/>
                <w:sz w:val="20"/>
                <w:szCs w:val="20"/>
                <w:lang w:val="en-ZA"/>
              </w:rPr>
              <w:t xml:space="preserve">die </w:t>
            </w:r>
            <w:r w:rsidRPr="00E812A0">
              <w:rPr>
                <w:rFonts w:ascii="Arial Narrow" w:hAnsi="Arial Narrow" w:cstheme="minorHAnsi"/>
                <w:sz w:val="20"/>
                <w:szCs w:val="20"/>
              </w:rPr>
              <w:t>kennis wat opgedoen is</w:t>
            </w:r>
            <w:r w:rsidR="00DD4300">
              <w:rPr>
                <w:rFonts w:ascii="Arial Narrow" w:hAnsi="Arial Narrow" w:cstheme="minorHAnsi"/>
                <w:sz w:val="20"/>
                <w:szCs w:val="20"/>
                <w:lang w:val="en-ZA"/>
              </w:rPr>
              <w:t>,</w:t>
            </w:r>
            <w:r w:rsidRPr="00E812A0">
              <w:rPr>
                <w:rFonts w:ascii="Arial Narrow" w:hAnsi="Arial Narrow" w:cstheme="minorHAnsi"/>
                <w:sz w:val="20"/>
                <w:szCs w:val="20"/>
              </w:rPr>
              <w:t xml:space="preserve"> </w:t>
            </w:r>
            <w:r w:rsidR="00DD4300">
              <w:rPr>
                <w:rFonts w:ascii="Arial Narrow" w:hAnsi="Arial Narrow" w:cstheme="minorHAnsi"/>
                <w:sz w:val="20"/>
                <w:szCs w:val="20"/>
                <w:lang w:val="en-ZA"/>
              </w:rPr>
              <w:t>die</w:t>
            </w:r>
            <w:r w:rsidRPr="00E812A0">
              <w:rPr>
                <w:rFonts w:ascii="Arial Narrow" w:hAnsi="Arial Narrow" w:cstheme="minorHAnsi"/>
                <w:sz w:val="20"/>
                <w:szCs w:val="20"/>
              </w:rPr>
              <w:t xml:space="preserve"> leerder se begrip van die probleem en ondersoek, asook </w:t>
            </w:r>
            <w:r w:rsidR="00DD4300">
              <w:rPr>
                <w:rFonts w:ascii="Arial Narrow" w:hAnsi="Arial Narrow" w:cstheme="minorHAnsi"/>
                <w:sz w:val="20"/>
                <w:szCs w:val="20"/>
                <w:lang w:val="en-ZA"/>
              </w:rPr>
              <w:t>enkele</w:t>
            </w:r>
            <w:r w:rsidRPr="00E812A0">
              <w:rPr>
                <w:rFonts w:ascii="Arial Narrow" w:hAnsi="Arial Narrow" w:cstheme="minorHAnsi"/>
                <w:sz w:val="20"/>
                <w:szCs w:val="20"/>
              </w:rPr>
              <w:t xml:space="preserve"> nuwe</w:t>
            </w:r>
            <w:r>
              <w:rPr>
                <w:rFonts w:ascii="Arial Narrow" w:hAnsi="Arial Narrow" w:cstheme="minorHAnsi"/>
                <w:sz w:val="20"/>
                <w:szCs w:val="20"/>
              </w:rPr>
              <w:t>/deurdagte idees/</w:t>
            </w:r>
            <w:r w:rsidRPr="00E812A0">
              <w:rPr>
                <w:rFonts w:ascii="Arial Narrow" w:hAnsi="Arial Narrow" w:cstheme="minorHAnsi"/>
                <w:sz w:val="20"/>
                <w:szCs w:val="20"/>
              </w:rPr>
              <w:t>insigte wat die probleem aanspreek</w:t>
            </w:r>
            <w:r w:rsidR="00DD4300">
              <w:rPr>
                <w:rFonts w:ascii="Arial Narrow" w:hAnsi="Arial Narrow" w:cstheme="minorHAnsi"/>
                <w:sz w:val="20"/>
                <w:szCs w:val="20"/>
                <w:lang w:val="en-ZA"/>
              </w:rPr>
              <w:t>,</w:t>
            </w:r>
            <w:r w:rsidRPr="00E812A0">
              <w:rPr>
                <w:rFonts w:ascii="Arial Narrow" w:hAnsi="Arial Narrow" w:cstheme="minorHAnsi"/>
                <w:sz w:val="20"/>
                <w:szCs w:val="20"/>
              </w:rPr>
              <w:t xml:space="preserve"> oor.</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812A0" w:rsidRDefault="00E812A0"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Alle bevindings</w:t>
            </w:r>
            <w:r w:rsidRPr="00E812A0">
              <w:rPr>
                <w:rFonts w:ascii="Arial Narrow" w:hAnsi="Arial Narrow" w:cstheme="minorHAnsi"/>
                <w:sz w:val="20"/>
                <w:szCs w:val="20"/>
              </w:rPr>
              <w:t>/aanbevelings duidelik gestel</w:t>
            </w:r>
          </w:p>
          <w:p w:rsidR="00E812A0" w:rsidRPr="00E812A0" w:rsidRDefault="00E812A0" w:rsidP="00CD03C6">
            <w:pPr>
              <w:pStyle w:val="ListParagraph"/>
              <w:numPr>
                <w:ilvl w:val="0"/>
                <w:numId w:val="26"/>
              </w:numPr>
              <w:spacing w:after="0" w:line="240" w:lineRule="auto"/>
              <w:rPr>
                <w:rFonts w:ascii="Arial Narrow" w:hAnsi="Arial Narrow"/>
                <w:sz w:val="20"/>
                <w:szCs w:val="20"/>
              </w:rPr>
            </w:pPr>
            <w:r w:rsidRPr="00E812A0">
              <w:rPr>
                <w:rFonts w:ascii="Arial Narrow" w:hAnsi="Arial Narrow" w:cstheme="minorHAnsi"/>
                <w:sz w:val="20"/>
                <w:szCs w:val="20"/>
              </w:rPr>
              <w:t xml:space="preserve">Alle bevindings/aanbevelings </w:t>
            </w:r>
            <w:r w:rsidR="00DD4300">
              <w:rPr>
                <w:rFonts w:ascii="Arial Narrow" w:hAnsi="Arial Narrow" w:cstheme="minorHAnsi"/>
                <w:sz w:val="20"/>
                <w:szCs w:val="20"/>
              </w:rPr>
              <w:t>word</w:t>
            </w:r>
            <w:r w:rsidRPr="00E812A0">
              <w:rPr>
                <w:rFonts w:ascii="Arial Narrow" w:hAnsi="Arial Narrow" w:cstheme="minorHAnsi"/>
                <w:sz w:val="20"/>
                <w:szCs w:val="20"/>
              </w:rPr>
              <w:t xml:space="preserve"> </w:t>
            </w:r>
            <w:r w:rsidR="00DD4300">
              <w:rPr>
                <w:rFonts w:ascii="Arial Narrow" w:hAnsi="Arial Narrow" w:cstheme="minorHAnsi"/>
                <w:sz w:val="20"/>
                <w:szCs w:val="20"/>
              </w:rPr>
              <w:t>deur toepaslike data/inligting ondersteun</w:t>
            </w:r>
          </w:p>
          <w:p w:rsidR="002B2B47" w:rsidRPr="0083243A" w:rsidRDefault="00E812A0"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 xml:space="preserve">Alle bevindings/aanbevelings dra </w:t>
            </w:r>
            <w:r w:rsidR="00DD4300">
              <w:rPr>
                <w:rFonts w:ascii="Arial Narrow" w:hAnsi="Arial Narrow" w:cstheme="minorHAnsi"/>
                <w:sz w:val="20"/>
                <w:szCs w:val="20"/>
              </w:rPr>
              <w:t xml:space="preserve">die </w:t>
            </w:r>
            <w:r>
              <w:rPr>
                <w:rFonts w:ascii="Arial Narrow" w:hAnsi="Arial Narrow" w:cstheme="minorHAnsi"/>
                <w:sz w:val="20"/>
                <w:szCs w:val="20"/>
              </w:rPr>
              <w:t>kennis wat opgedoen is/</w:t>
            </w:r>
            <w:r w:rsidRPr="00E812A0">
              <w:rPr>
                <w:rFonts w:ascii="Arial Narrow" w:hAnsi="Arial Narrow" w:cstheme="minorHAnsi"/>
                <w:sz w:val="20"/>
                <w:szCs w:val="20"/>
              </w:rPr>
              <w:t>begrip van die probleem en ondersoek</w:t>
            </w:r>
            <w:r w:rsidR="00DD4300">
              <w:rPr>
                <w:rFonts w:ascii="Arial Narrow" w:hAnsi="Arial Narrow" w:cstheme="minorHAnsi"/>
                <w:sz w:val="20"/>
                <w:szCs w:val="20"/>
              </w:rPr>
              <w:t>,</w:t>
            </w:r>
            <w:r w:rsidRPr="00E812A0">
              <w:rPr>
                <w:rFonts w:ascii="Arial Narrow" w:hAnsi="Arial Narrow" w:cstheme="minorHAnsi"/>
                <w:sz w:val="20"/>
                <w:szCs w:val="20"/>
              </w:rPr>
              <w:t xml:space="preserve"> oor</w:t>
            </w:r>
          </w:p>
          <w:p w:rsidR="002B2B47" w:rsidRPr="0083243A" w:rsidRDefault="00E812A0"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 xml:space="preserve">Bevindings/aanbevelings </w:t>
            </w:r>
            <w:r w:rsidRPr="00E812A0">
              <w:rPr>
                <w:rFonts w:ascii="Arial Narrow" w:hAnsi="Arial Narrow" w:cstheme="minorHAnsi"/>
                <w:sz w:val="20"/>
                <w:szCs w:val="20"/>
                <w:u w:val="single"/>
              </w:rPr>
              <w:t>sluit</w:t>
            </w:r>
            <w:r w:rsidRPr="00E812A0">
              <w:rPr>
                <w:rFonts w:ascii="Arial Narrow" w:hAnsi="Arial Narrow" w:cstheme="minorHAnsi"/>
                <w:sz w:val="20"/>
                <w:szCs w:val="20"/>
              </w:rPr>
              <w:t xml:space="preserve"> 'n paar nuwe / deurdagte idees / insigte oor die probleem / ondersoek </w:t>
            </w:r>
            <w:r w:rsidRPr="00E812A0">
              <w:rPr>
                <w:rFonts w:ascii="Arial Narrow" w:hAnsi="Arial Narrow" w:cstheme="minorHAnsi"/>
                <w:sz w:val="20"/>
                <w:szCs w:val="20"/>
                <w:u w:val="single"/>
              </w:rPr>
              <w:t>in</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E812A0"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4 aspekte duidelik teenwoordig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E812A0" w:rsidP="00E812A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002B2B47" w:rsidRPr="0083243A">
              <w:rPr>
                <w:rFonts w:ascii="Arial Narrow" w:hAnsi="Arial Narrow" w:cstheme="minorHAnsi"/>
                <w:sz w:val="20"/>
                <w:szCs w:val="20"/>
              </w:rPr>
              <w:t xml:space="preserve"> </w:t>
            </w:r>
            <w:r>
              <w:rPr>
                <w:rFonts w:ascii="Arial Narrow" w:hAnsi="Arial Narrow" w:cstheme="minorHAnsi"/>
                <w:sz w:val="20"/>
                <w:szCs w:val="20"/>
              </w:rPr>
              <w:t>bevindings/ aanbevelings</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710B94" w:rsidRDefault="00710B94">
      <w:r>
        <w:br w:type="page"/>
      </w:r>
    </w:p>
    <w:tbl>
      <w:tblPr>
        <w:tblStyle w:val="TableGrid"/>
        <w:tblW w:w="5000" w:type="pct"/>
        <w:tblLayout w:type="fixed"/>
        <w:tblLook w:val="04A0"/>
      </w:tblPr>
      <w:tblGrid>
        <w:gridCol w:w="442"/>
        <w:gridCol w:w="4912"/>
        <w:gridCol w:w="991"/>
        <w:gridCol w:w="1683"/>
        <w:gridCol w:w="1683"/>
        <w:gridCol w:w="1683"/>
        <w:gridCol w:w="1683"/>
        <w:gridCol w:w="1683"/>
        <w:gridCol w:w="935"/>
      </w:tblGrid>
      <w:tr w:rsidR="00710B94" w:rsidRPr="0083243A" w:rsidTr="00710B94">
        <w:trPr>
          <w:cantSplit/>
          <w:tblHeader/>
        </w:trPr>
        <w:tc>
          <w:tcPr>
            <w:tcW w:w="141" w:type="pct"/>
            <w:tcBorders>
              <w:top w:val="single" w:sz="4" w:space="0" w:color="auto"/>
              <w:left w:val="single" w:sz="4" w:space="0" w:color="auto"/>
              <w:bottom w:val="single" w:sz="4" w:space="0" w:color="auto"/>
              <w:right w:val="single" w:sz="4" w:space="0" w:color="auto"/>
            </w:tcBorders>
          </w:tcPr>
          <w:p w:rsidR="00710B94" w:rsidRPr="0083243A" w:rsidRDefault="00710B94" w:rsidP="004A27E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710B94" w:rsidRPr="0083243A" w:rsidRDefault="00710B94" w:rsidP="004A27E7">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710B94" w:rsidRPr="0083243A" w:rsidRDefault="00710B94" w:rsidP="004A27E7">
            <w:pPr>
              <w:jc w:val="center"/>
              <w:rPr>
                <w:rFonts w:ascii="Arial Narrow" w:hAnsi="Arial Narrow"/>
                <w:b/>
                <w:sz w:val="20"/>
                <w:szCs w:val="20"/>
              </w:rPr>
            </w:pPr>
            <w:r>
              <w:rPr>
                <w:rFonts w:ascii="Arial Narrow" w:hAnsi="Arial Narrow"/>
                <w:b/>
                <w:sz w:val="20"/>
                <w:szCs w:val="20"/>
              </w:rPr>
              <w:t>Punt behaal</w:t>
            </w:r>
          </w:p>
        </w:tc>
      </w:tr>
      <w:tr w:rsidR="002B2B47" w:rsidRPr="0083243A" w:rsidTr="00710B94">
        <w:trPr>
          <w:cantSplit/>
        </w:trPr>
        <w:tc>
          <w:tcPr>
            <w:tcW w:w="141" w:type="pct"/>
            <w:vMerge w:val="restart"/>
            <w:tcBorders>
              <w:left w:val="single" w:sz="4" w:space="0" w:color="auto"/>
              <w:right w:val="single" w:sz="4" w:space="0" w:color="auto"/>
            </w:tcBorders>
          </w:tcPr>
          <w:p w:rsidR="002B2B47" w:rsidRPr="00710B94" w:rsidRDefault="00710B94" w:rsidP="002B2B47">
            <w:pPr>
              <w:jc w:val="center"/>
              <w:rPr>
                <w:rFonts w:ascii="Arial Narrow" w:hAnsi="Arial Narrow"/>
                <w:b/>
                <w:sz w:val="20"/>
                <w:szCs w:val="20"/>
                <w:lang w:val="en-ZA"/>
              </w:rPr>
            </w:pPr>
            <w:r>
              <w:rPr>
                <w:rFonts w:ascii="Arial Narrow" w:hAnsi="Arial Narrow"/>
                <w:b/>
                <w:sz w:val="20"/>
                <w:szCs w:val="20"/>
                <w:lang w:val="en-ZA"/>
              </w:rPr>
              <w:t>7</w:t>
            </w:r>
          </w:p>
        </w:tc>
        <w:tc>
          <w:tcPr>
            <w:tcW w:w="4561" w:type="pct"/>
            <w:gridSpan w:val="7"/>
            <w:tcBorders>
              <w:left w:val="single" w:sz="4" w:space="0" w:color="auto"/>
              <w:right w:val="single" w:sz="4" w:space="0" w:color="auto"/>
            </w:tcBorders>
          </w:tcPr>
          <w:p w:rsidR="00E812A0" w:rsidRDefault="00E812A0" w:rsidP="002B2B47">
            <w:pPr>
              <w:rPr>
                <w:rFonts w:ascii="Arial Narrow" w:hAnsi="Arial Narrow"/>
                <w:b/>
                <w:sz w:val="20"/>
                <w:szCs w:val="20"/>
                <w:lang w:val="en-ZA"/>
              </w:rPr>
            </w:pPr>
            <w:r w:rsidRPr="00E812A0">
              <w:rPr>
                <w:rFonts w:ascii="Arial Narrow" w:hAnsi="Arial Narrow"/>
                <w:b/>
                <w:sz w:val="20"/>
                <w:szCs w:val="20"/>
              </w:rPr>
              <w:t xml:space="preserve">VERSLAG </w:t>
            </w:r>
            <w:r>
              <w:rPr>
                <w:rFonts w:ascii="Arial Narrow" w:hAnsi="Arial Narrow"/>
                <w:b/>
                <w:sz w:val="20"/>
                <w:szCs w:val="20"/>
              </w:rPr>
              <w:t>–</w:t>
            </w:r>
            <w:r w:rsidRPr="00E812A0">
              <w:rPr>
                <w:rFonts w:ascii="Arial Narrow" w:hAnsi="Arial Narrow"/>
                <w:b/>
                <w:sz w:val="20"/>
                <w:szCs w:val="20"/>
              </w:rPr>
              <w:t xml:space="preserve"> GEVOLGTREKKING</w:t>
            </w:r>
          </w:p>
          <w:p w:rsidR="002B2B47" w:rsidRPr="0083243A" w:rsidRDefault="00646130" w:rsidP="00376F7B">
            <w:pPr>
              <w:rPr>
                <w:rFonts w:ascii="Arial Narrow" w:hAnsi="Arial Narrow" w:cstheme="minorHAnsi"/>
                <w:sz w:val="20"/>
                <w:szCs w:val="20"/>
              </w:rPr>
            </w:pPr>
            <w:r w:rsidRPr="00646130">
              <w:rPr>
                <w:rFonts w:ascii="Arial Narrow" w:hAnsi="Arial Narrow" w:cstheme="minorHAnsi"/>
                <w:sz w:val="20"/>
                <w:szCs w:val="20"/>
              </w:rPr>
              <w:t xml:space="preserve">Sinvolle en logiese gevolgtrekking wat afgelei is uit die inligting en </w:t>
            </w:r>
            <w:r w:rsidR="00376F7B">
              <w:rPr>
                <w:rFonts w:ascii="Arial Narrow" w:hAnsi="Arial Narrow" w:cstheme="minorHAnsi"/>
                <w:sz w:val="20"/>
                <w:szCs w:val="20"/>
                <w:lang w:val="en-ZA"/>
              </w:rPr>
              <w:t>bewyse</w:t>
            </w:r>
            <w:r w:rsidRPr="00646130">
              <w:rPr>
                <w:rFonts w:ascii="Arial Narrow" w:hAnsi="Arial Narrow" w:cstheme="minorHAnsi"/>
                <w:sz w:val="20"/>
                <w:szCs w:val="20"/>
              </w:rPr>
              <w:t xml:space="preserve"> wat aangebied is, en wat foku</w:t>
            </w:r>
            <w:r>
              <w:rPr>
                <w:rFonts w:ascii="Arial Narrow" w:hAnsi="Arial Narrow" w:cstheme="minorHAnsi"/>
                <w:sz w:val="20"/>
                <w:szCs w:val="20"/>
              </w:rPr>
              <w:t>s op die oorspronklike probleem/</w:t>
            </w:r>
            <w:r w:rsidRPr="00646130">
              <w:rPr>
                <w:rFonts w:ascii="Arial Narrow" w:hAnsi="Arial Narrow" w:cstheme="minorHAnsi"/>
                <w:sz w:val="20"/>
                <w:szCs w:val="20"/>
              </w:rPr>
              <w:t xml:space="preserve">ondersoek, toepaslik opgesom. Enige nuwe inligting wat </w:t>
            </w:r>
            <w:r w:rsidR="00376F7B">
              <w:rPr>
                <w:rFonts w:ascii="Arial Narrow" w:hAnsi="Arial Narrow" w:cstheme="minorHAnsi"/>
                <w:sz w:val="20"/>
                <w:szCs w:val="20"/>
                <w:lang w:val="en-ZA"/>
              </w:rPr>
              <w:t xml:space="preserve">op hierdie stadium </w:t>
            </w:r>
            <w:r w:rsidRPr="00646130">
              <w:rPr>
                <w:rFonts w:ascii="Arial Narrow" w:hAnsi="Arial Narrow" w:cstheme="minorHAnsi"/>
                <w:sz w:val="20"/>
                <w:szCs w:val="20"/>
              </w:rPr>
              <w:t>aangebied word</w:t>
            </w:r>
            <w:r w:rsidR="00376F7B">
              <w:rPr>
                <w:rFonts w:ascii="Arial Narrow" w:hAnsi="Arial Narrow" w:cstheme="minorHAnsi"/>
                <w:sz w:val="20"/>
                <w:szCs w:val="20"/>
                <w:lang w:val="en-ZA"/>
              </w:rPr>
              <w:t>,</w:t>
            </w:r>
            <w:r w:rsidRPr="00646130">
              <w:rPr>
                <w:rFonts w:ascii="Arial Narrow" w:hAnsi="Arial Narrow" w:cstheme="minorHAnsi"/>
                <w:sz w:val="20"/>
                <w:szCs w:val="20"/>
              </w:rPr>
              <w:t xml:space="preserve"> </w:t>
            </w:r>
            <w:r w:rsidR="00376F7B">
              <w:rPr>
                <w:rFonts w:ascii="Arial Narrow" w:hAnsi="Arial Narrow" w:cstheme="minorHAnsi"/>
                <w:sz w:val="20"/>
                <w:szCs w:val="20"/>
              </w:rPr>
              <w:t>moe</w:t>
            </w:r>
            <w:r w:rsidR="00376F7B">
              <w:rPr>
                <w:rFonts w:ascii="Arial Narrow" w:hAnsi="Arial Narrow" w:cstheme="minorHAnsi"/>
                <w:sz w:val="20"/>
                <w:szCs w:val="20"/>
                <w:lang w:val="en-ZA"/>
              </w:rPr>
              <w:t>t</w:t>
            </w:r>
            <w:r w:rsidRPr="00646130">
              <w:rPr>
                <w:rFonts w:ascii="Arial Narrow" w:hAnsi="Arial Narrow" w:cstheme="minorHAnsi"/>
                <w:sz w:val="20"/>
                <w:szCs w:val="20"/>
              </w:rPr>
              <w:t xml:space="preserve"> behoorlik </w:t>
            </w:r>
            <w:r>
              <w:rPr>
                <w:rFonts w:ascii="Arial Narrow" w:hAnsi="Arial Narrow" w:cstheme="minorHAnsi"/>
                <w:sz w:val="20"/>
                <w:szCs w:val="20"/>
              </w:rPr>
              <w:t>ondersoek/</w:t>
            </w:r>
            <w:r w:rsidRPr="00646130">
              <w:rPr>
                <w:rFonts w:ascii="Arial Narrow" w:hAnsi="Arial Narrow" w:cstheme="minorHAnsi"/>
                <w:sz w:val="20"/>
                <w:szCs w:val="20"/>
              </w:rPr>
              <w:t>nagevors wees, met ondersteunende bewyse.</w:t>
            </w:r>
          </w:p>
        </w:tc>
        <w:tc>
          <w:tcPr>
            <w:tcW w:w="298"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710B94">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565" w:type="pct"/>
            <w:tcBorders>
              <w:left w:val="single" w:sz="4" w:space="0" w:color="auto"/>
            </w:tcBorders>
          </w:tcPr>
          <w:p w:rsidR="00646130" w:rsidRDefault="00646130"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G</w:t>
            </w:r>
            <w:r w:rsidRPr="00646130">
              <w:rPr>
                <w:rFonts w:ascii="Arial Narrow" w:hAnsi="Arial Narrow" w:cstheme="minorHAnsi"/>
                <w:sz w:val="20"/>
                <w:szCs w:val="20"/>
              </w:rPr>
              <w:t>evolgtrekking teenwoordig</w:t>
            </w:r>
          </w:p>
          <w:p w:rsidR="00646130" w:rsidRDefault="00646130" w:rsidP="00CD03C6">
            <w:pPr>
              <w:pStyle w:val="ListParagraph"/>
              <w:numPr>
                <w:ilvl w:val="0"/>
                <w:numId w:val="26"/>
              </w:numPr>
              <w:spacing w:after="0" w:line="240" w:lineRule="auto"/>
              <w:rPr>
                <w:rFonts w:ascii="Arial Narrow" w:hAnsi="Arial Narrow" w:cstheme="minorHAnsi"/>
                <w:sz w:val="20"/>
                <w:szCs w:val="20"/>
              </w:rPr>
            </w:pPr>
            <w:r w:rsidRPr="00646130">
              <w:rPr>
                <w:rFonts w:ascii="Arial Narrow" w:hAnsi="Arial Narrow" w:cstheme="minorHAnsi"/>
                <w:sz w:val="20"/>
                <w:szCs w:val="20"/>
              </w:rPr>
              <w:t xml:space="preserve">Gevolgtrekking </w:t>
            </w:r>
            <w:r w:rsidR="001C1BD8">
              <w:rPr>
                <w:rFonts w:ascii="Arial Narrow" w:hAnsi="Arial Narrow" w:cstheme="minorHAnsi"/>
                <w:sz w:val="20"/>
                <w:szCs w:val="20"/>
              </w:rPr>
              <w:t>afgelei</w:t>
            </w:r>
            <w:r w:rsidRPr="00646130">
              <w:rPr>
                <w:rFonts w:ascii="Arial Narrow" w:hAnsi="Arial Narrow" w:cstheme="minorHAnsi"/>
                <w:sz w:val="20"/>
                <w:szCs w:val="20"/>
              </w:rPr>
              <w:t xml:space="preserve"> uit die inligting wat in die verslag aangebied is en spreek die oorspronklike probleemstelling/ fokus</w:t>
            </w:r>
            <w:r w:rsidR="00376F7B">
              <w:rPr>
                <w:rFonts w:ascii="Arial Narrow" w:hAnsi="Arial Narrow" w:cstheme="minorHAnsi"/>
                <w:sz w:val="20"/>
                <w:szCs w:val="20"/>
              </w:rPr>
              <w:t>,</w:t>
            </w:r>
            <w:r w:rsidRPr="00646130">
              <w:rPr>
                <w:rFonts w:ascii="Arial Narrow" w:hAnsi="Arial Narrow" w:cstheme="minorHAnsi"/>
                <w:sz w:val="20"/>
                <w:szCs w:val="20"/>
              </w:rPr>
              <w:t xml:space="preserve"> in die lig van die bewyse aangebied</w:t>
            </w:r>
            <w:r w:rsidR="00376F7B">
              <w:rPr>
                <w:rFonts w:ascii="Arial Narrow" w:hAnsi="Arial Narrow" w:cstheme="minorHAnsi"/>
                <w:sz w:val="20"/>
                <w:szCs w:val="20"/>
              </w:rPr>
              <w:t>,</w:t>
            </w:r>
            <w:r w:rsidRPr="00646130">
              <w:rPr>
                <w:rFonts w:ascii="Arial Narrow" w:hAnsi="Arial Narrow" w:cstheme="minorHAnsi"/>
                <w:sz w:val="20"/>
                <w:szCs w:val="20"/>
              </w:rPr>
              <w:t xml:space="preserve"> aan</w:t>
            </w:r>
          </w:p>
          <w:p w:rsidR="00646130" w:rsidRPr="00646130" w:rsidRDefault="00646130" w:rsidP="00CD03C6">
            <w:pPr>
              <w:pStyle w:val="ListParagraph"/>
              <w:numPr>
                <w:ilvl w:val="0"/>
                <w:numId w:val="26"/>
              </w:numPr>
              <w:spacing w:after="0" w:line="240" w:lineRule="auto"/>
              <w:rPr>
                <w:rFonts w:ascii="Arial Narrow" w:hAnsi="Arial Narrow"/>
                <w:sz w:val="20"/>
                <w:szCs w:val="20"/>
              </w:rPr>
            </w:pPr>
            <w:r w:rsidRPr="00646130">
              <w:rPr>
                <w:rFonts w:ascii="Arial Narrow" w:hAnsi="Arial Narrow" w:cstheme="minorHAnsi"/>
                <w:sz w:val="20"/>
                <w:szCs w:val="20"/>
              </w:rPr>
              <w:t>Gevolgtrekking is sinvol en logies</w:t>
            </w:r>
          </w:p>
          <w:p w:rsidR="002B2B47" w:rsidRPr="0083243A" w:rsidRDefault="00646130" w:rsidP="00CD03C6">
            <w:pPr>
              <w:pStyle w:val="ListParagraph"/>
              <w:numPr>
                <w:ilvl w:val="0"/>
                <w:numId w:val="26"/>
              </w:numPr>
              <w:spacing w:after="0" w:line="240" w:lineRule="auto"/>
              <w:rPr>
                <w:rFonts w:ascii="Arial Narrow" w:hAnsi="Arial Narrow"/>
                <w:sz w:val="20"/>
                <w:szCs w:val="20"/>
              </w:rPr>
            </w:pPr>
            <w:r w:rsidRPr="00646130">
              <w:rPr>
                <w:rFonts w:ascii="Arial Narrow" w:hAnsi="Arial Narrow" w:cstheme="minorHAnsi"/>
                <w:sz w:val="20"/>
                <w:szCs w:val="20"/>
              </w:rPr>
              <w:t>Geen nuwe inligting ingesluit wat nie nagevors is nie</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7C3C75" w:rsidRDefault="007C3C75"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4 aspekte duidelik teenwoordig </w:t>
            </w:r>
            <w:r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7C3C75"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gevolgtrekking</w:t>
            </w:r>
          </w:p>
        </w:tc>
        <w:tc>
          <w:tcPr>
            <w:tcW w:w="298"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710B94">
        <w:trPr>
          <w:cantSplit/>
        </w:trPr>
        <w:tc>
          <w:tcPr>
            <w:tcW w:w="141" w:type="pct"/>
            <w:vMerge w:val="restart"/>
            <w:tcBorders>
              <w:left w:val="single" w:sz="4" w:space="0" w:color="auto"/>
              <w:right w:val="single" w:sz="4" w:space="0" w:color="auto"/>
            </w:tcBorders>
          </w:tcPr>
          <w:p w:rsidR="002B2B47" w:rsidRPr="00710B94" w:rsidRDefault="00710B94" w:rsidP="002B2B47">
            <w:pPr>
              <w:jc w:val="center"/>
              <w:rPr>
                <w:rFonts w:ascii="Arial Narrow" w:hAnsi="Arial Narrow"/>
                <w:b/>
                <w:sz w:val="20"/>
                <w:szCs w:val="20"/>
                <w:lang w:val="en-ZA"/>
              </w:rPr>
            </w:pPr>
            <w:r>
              <w:rPr>
                <w:rFonts w:ascii="Arial Narrow" w:hAnsi="Arial Narrow"/>
                <w:b/>
                <w:sz w:val="20"/>
                <w:szCs w:val="20"/>
                <w:lang w:val="en-ZA"/>
              </w:rPr>
              <w:t>8</w:t>
            </w:r>
          </w:p>
        </w:tc>
        <w:tc>
          <w:tcPr>
            <w:tcW w:w="4561" w:type="pct"/>
            <w:gridSpan w:val="7"/>
            <w:tcBorders>
              <w:left w:val="single" w:sz="4" w:space="0" w:color="auto"/>
              <w:right w:val="single" w:sz="4" w:space="0" w:color="auto"/>
            </w:tcBorders>
          </w:tcPr>
          <w:p w:rsidR="00191A38" w:rsidRDefault="00191A38" w:rsidP="002B2B47">
            <w:pPr>
              <w:rPr>
                <w:rFonts w:ascii="Arial Narrow" w:hAnsi="Arial Narrow"/>
                <w:b/>
                <w:sz w:val="20"/>
                <w:szCs w:val="20"/>
                <w:lang w:val="en-ZA"/>
              </w:rPr>
            </w:pPr>
            <w:r w:rsidRPr="00191A38">
              <w:rPr>
                <w:rFonts w:ascii="Arial Narrow" w:hAnsi="Arial Narrow"/>
                <w:b/>
                <w:sz w:val="20"/>
                <w:szCs w:val="20"/>
              </w:rPr>
              <w:t xml:space="preserve">VERSLAG </w:t>
            </w:r>
            <w:r>
              <w:rPr>
                <w:rFonts w:ascii="Arial Narrow" w:hAnsi="Arial Narrow"/>
                <w:b/>
                <w:sz w:val="20"/>
                <w:szCs w:val="20"/>
              </w:rPr>
              <w:t>–</w:t>
            </w:r>
            <w:r w:rsidRPr="00191A38">
              <w:rPr>
                <w:rFonts w:ascii="Arial Narrow" w:hAnsi="Arial Narrow"/>
                <w:b/>
                <w:sz w:val="20"/>
                <w:szCs w:val="20"/>
              </w:rPr>
              <w:t xml:space="preserve"> PLAGIAAT KWESSIES</w:t>
            </w:r>
          </w:p>
          <w:p w:rsidR="002B2B47" w:rsidRPr="0083243A" w:rsidRDefault="00191A38" w:rsidP="002B2B47">
            <w:pPr>
              <w:rPr>
                <w:rFonts w:ascii="Arial Narrow" w:hAnsi="Arial Narrow" w:cstheme="minorHAnsi"/>
                <w:sz w:val="20"/>
                <w:szCs w:val="20"/>
              </w:rPr>
            </w:pPr>
            <w:r w:rsidRPr="00191A38">
              <w:rPr>
                <w:rFonts w:ascii="Arial Narrow" w:hAnsi="Arial Narrow" w:cstheme="minorHAnsi"/>
                <w:sz w:val="20"/>
                <w:szCs w:val="20"/>
              </w:rPr>
              <w:t>Aangebied in leerder se eie woorde met al die bronne aangehaal en al die grafika uit ander bronne erken. Ondertekende verklaring van egtheid is ingesluit.</w:t>
            </w:r>
          </w:p>
        </w:tc>
        <w:tc>
          <w:tcPr>
            <w:tcW w:w="298"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710B94">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Pr="00191A38" w:rsidRDefault="00191A38" w:rsidP="00CD03C6">
            <w:pPr>
              <w:pStyle w:val="ListParagraph"/>
              <w:numPr>
                <w:ilvl w:val="0"/>
                <w:numId w:val="26"/>
              </w:numPr>
              <w:spacing w:after="0" w:line="240" w:lineRule="auto"/>
              <w:rPr>
                <w:rFonts w:ascii="Arial Narrow" w:hAnsi="Arial Narrow"/>
                <w:sz w:val="20"/>
                <w:szCs w:val="20"/>
              </w:rPr>
            </w:pPr>
            <w:r w:rsidRPr="00191A38">
              <w:rPr>
                <w:rFonts w:ascii="Arial Narrow" w:hAnsi="Arial Narrow" w:cstheme="minorHAnsi"/>
                <w:sz w:val="20"/>
                <w:szCs w:val="20"/>
              </w:rPr>
              <w:t>Alle bronne wat gebruik is duidelik en gepas erken</w:t>
            </w:r>
          </w:p>
          <w:p w:rsidR="00191A38" w:rsidRPr="00191A38" w:rsidRDefault="00191A38" w:rsidP="00CD03C6">
            <w:pPr>
              <w:pStyle w:val="ListParagraph"/>
              <w:numPr>
                <w:ilvl w:val="0"/>
                <w:numId w:val="26"/>
              </w:numPr>
              <w:spacing w:after="0" w:line="240" w:lineRule="auto"/>
              <w:rPr>
                <w:rFonts w:ascii="Arial Narrow" w:hAnsi="Arial Narrow"/>
                <w:sz w:val="20"/>
                <w:szCs w:val="20"/>
              </w:rPr>
            </w:pPr>
            <w:r w:rsidRPr="00191A38">
              <w:rPr>
                <w:rFonts w:ascii="Arial Narrow" w:hAnsi="Arial Narrow" w:cstheme="minorHAnsi"/>
                <w:sz w:val="20"/>
                <w:szCs w:val="20"/>
              </w:rPr>
              <w:t xml:space="preserve">Grafiese </w:t>
            </w:r>
            <w:r w:rsidR="001C1BD8">
              <w:rPr>
                <w:rFonts w:ascii="Arial Narrow" w:hAnsi="Arial Narrow" w:cstheme="minorHAnsi"/>
                <w:sz w:val="20"/>
                <w:szCs w:val="20"/>
              </w:rPr>
              <w:t xml:space="preserve">materiaal </w:t>
            </w:r>
            <w:r w:rsidRPr="00191A38">
              <w:rPr>
                <w:rFonts w:ascii="Arial Narrow" w:hAnsi="Arial Narrow" w:cstheme="minorHAnsi"/>
                <w:sz w:val="20"/>
                <w:szCs w:val="20"/>
              </w:rPr>
              <w:t>uit ander bronne is duidelik en gepas erken</w:t>
            </w:r>
          </w:p>
          <w:p w:rsidR="002B2B47" w:rsidRPr="0083243A" w:rsidRDefault="00191A38" w:rsidP="00CD03C6">
            <w:pPr>
              <w:pStyle w:val="ListParagraph"/>
              <w:numPr>
                <w:ilvl w:val="0"/>
                <w:numId w:val="26"/>
              </w:numPr>
              <w:spacing w:after="0" w:line="240" w:lineRule="auto"/>
              <w:rPr>
                <w:rFonts w:ascii="Arial Narrow" w:hAnsi="Arial Narrow"/>
                <w:sz w:val="20"/>
                <w:szCs w:val="20"/>
              </w:rPr>
            </w:pPr>
            <w:r w:rsidRPr="00191A38">
              <w:rPr>
                <w:rFonts w:ascii="Arial Narrow" w:hAnsi="Arial Narrow"/>
                <w:sz w:val="20"/>
                <w:szCs w:val="20"/>
              </w:rPr>
              <w:t>Verklaring van egtheid onderteken en bygevoeg as aanhangse</w:t>
            </w:r>
            <w:r w:rsidR="001C1BD8">
              <w:rPr>
                <w:rFonts w:ascii="Arial Narrow" w:hAnsi="Arial Narrow"/>
                <w:sz w:val="20"/>
                <w:szCs w:val="20"/>
              </w:rPr>
              <w:t>l</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191A38">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 </w:t>
            </w:r>
            <w:r w:rsidR="00191A38" w:rsidRPr="00191A38">
              <w:rPr>
                <w:rFonts w:ascii="Arial Narrow" w:hAnsi="Arial Narrow" w:cstheme="minorHAnsi"/>
                <w:sz w:val="20"/>
                <w:szCs w:val="20"/>
              </w:rPr>
              <w:t>en verslag is duidelik leerder se eie woorde</w:t>
            </w:r>
          </w:p>
        </w:tc>
        <w:tc>
          <w:tcPr>
            <w:tcW w:w="536" w:type="pct"/>
            <w:shd w:val="clear" w:color="auto" w:fill="auto"/>
          </w:tcPr>
          <w:p w:rsidR="002B2B47" w:rsidRPr="0083243A"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sidR="002B2B47" w:rsidRPr="0083243A">
              <w:rPr>
                <w:rFonts w:ascii="Arial Narrow" w:hAnsi="Arial Narrow" w:cstheme="minorHAnsi"/>
                <w:sz w:val="20"/>
                <w:szCs w:val="20"/>
              </w:rPr>
              <w:t xml:space="preserve"> </w:t>
            </w:r>
            <w:r w:rsidR="00191A38" w:rsidRPr="00191A38">
              <w:rPr>
                <w:rFonts w:ascii="Arial Narrow" w:hAnsi="Arial Narrow" w:cstheme="minorHAnsi"/>
                <w:sz w:val="20"/>
                <w:szCs w:val="20"/>
              </w:rPr>
              <w:t>en verslag is duidelik leerder se eie woorde</w:t>
            </w:r>
          </w:p>
        </w:tc>
        <w:tc>
          <w:tcPr>
            <w:tcW w:w="536"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sidR="002B2B47" w:rsidRPr="0083243A">
              <w:rPr>
                <w:rFonts w:ascii="Arial Narrow" w:hAnsi="Arial Narrow" w:cstheme="minorHAnsi"/>
                <w:sz w:val="20"/>
                <w:szCs w:val="20"/>
              </w:rPr>
              <w:t xml:space="preserve"> </w:t>
            </w:r>
            <w:r w:rsidR="00191A38" w:rsidRPr="00191A38">
              <w:rPr>
                <w:rFonts w:ascii="Arial Narrow" w:hAnsi="Arial Narrow" w:cstheme="minorHAnsi"/>
                <w:sz w:val="20"/>
                <w:szCs w:val="20"/>
              </w:rPr>
              <w:t>en verslag is duidelik leerder se eie woorde</w:t>
            </w:r>
          </w:p>
        </w:tc>
        <w:tc>
          <w:tcPr>
            <w:tcW w:w="536" w:type="pct"/>
            <w:shd w:val="clear" w:color="auto" w:fill="auto"/>
          </w:tcPr>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Enige aantal aspekte duidelik teenwoordig, maar nie in die leerder se eie woorde in een of meer plekke nie</w:t>
            </w:r>
          </w:p>
        </w:tc>
        <w:tc>
          <w:tcPr>
            <w:tcW w:w="536" w:type="pct"/>
            <w:tcBorders>
              <w:right w:val="single" w:sz="4" w:space="0" w:color="auto"/>
            </w:tcBorders>
            <w:shd w:val="clear" w:color="auto" w:fill="auto"/>
          </w:tcPr>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 xml:space="preserve">Definitief nie leerder se eie woorde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Nie een van die 3 aspekte duidelik teenwoordig</w:t>
            </w:r>
          </w:p>
        </w:tc>
        <w:tc>
          <w:tcPr>
            <w:tcW w:w="298"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9</w:t>
            </w:r>
          </w:p>
        </w:tc>
        <w:tc>
          <w:tcPr>
            <w:tcW w:w="4859" w:type="pct"/>
            <w:gridSpan w:val="8"/>
            <w:tcBorders>
              <w:left w:val="single" w:sz="4" w:space="0" w:color="auto"/>
            </w:tcBorders>
          </w:tcPr>
          <w:p w:rsidR="002B2B47" w:rsidRPr="0083243A" w:rsidRDefault="00F7358D" w:rsidP="002B2B47">
            <w:pPr>
              <w:rPr>
                <w:rFonts w:ascii="Arial Narrow" w:hAnsi="Arial Narrow"/>
                <w:sz w:val="20"/>
                <w:szCs w:val="20"/>
              </w:rPr>
            </w:pPr>
            <w:r w:rsidRPr="00F7358D">
              <w:rPr>
                <w:rFonts w:ascii="Arial Narrow" w:hAnsi="Arial Narrow"/>
                <w:b/>
                <w:sz w:val="20"/>
                <w:szCs w:val="20"/>
              </w:rPr>
              <w:t xml:space="preserve">VERSLAG </w:t>
            </w:r>
            <w:r>
              <w:rPr>
                <w:rFonts w:ascii="Arial Narrow" w:hAnsi="Arial Narrow"/>
                <w:b/>
                <w:sz w:val="20"/>
                <w:szCs w:val="20"/>
              </w:rPr>
              <w:t>–</w:t>
            </w:r>
            <w:r w:rsidRPr="00F7358D">
              <w:rPr>
                <w:rFonts w:ascii="Arial Narrow" w:hAnsi="Arial Narrow"/>
                <w:b/>
                <w:sz w:val="20"/>
                <w:szCs w:val="20"/>
              </w:rPr>
              <w:t xml:space="preserve"> TEGNIESE ASPEKTE </w:t>
            </w:r>
          </w:p>
          <w:p w:rsidR="002B2B47" w:rsidRPr="0083243A" w:rsidRDefault="00F7358D" w:rsidP="00710B94">
            <w:pPr>
              <w:rPr>
                <w:rFonts w:ascii="Arial Narrow" w:hAnsi="Arial Narrow" w:cstheme="minorHAnsi"/>
                <w:sz w:val="20"/>
                <w:szCs w:val="20"/>
              </w:rPr>
            </w:pPr>
            <w:r w:rsidRPr="00F7358D">
              <w:rPr>
                <w:rFonts w:ascii="Arial Narrow" w:hAnsi="Arial Narrow" w:cstheme="minorHAnsi"/>
                <w:sz w:val="20"/>
                <w:szCs w:val="20"/>
              </w:rPr>
              <w:t>Professionele, goed-gestruktureerde, voorblad. Vertoon al die nodige inligting (naam, van,</w:t>
            </w:r>
            <w:r w:rsidR="00A62F51">
              <w:rPr>
                <w:rFonts w:ascii="Arial Narrow" w:hAnsi="Arial Narrow" w:cstheme="minorHAnsi"/>
                <w:sz w:val="20"/>
                <w:szCs w:val="20"/>
              </w:rPr>
              <w:t xml:space="preserve"> naam van die skool, datum, vak</w:t>
            </w:r>
            <w:r w:rsidRPr="00F7358D">
              <w:rPr>
                <w:rFonts w:ascii="Arial Narrow" w:hAnsi="Arial Narrow" w:cstheme="minorHAnsi"/>
                <w:sz w:val="20"/>
                <w:szCs w:val="20"/>
              </w:rPr>
              <w:t xml:space="preserve">naam, PAT onderwerp, fokusvraag). </w:t>
            </w:r>
          </w:p>
        </w:tc>
      </w:tr>
      <w:tr w:rsidR="00F41ACC" w:rsidRPr="0083243A" w:rsidTr="00710B94">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left w:val="single" w:sz="4" w:space="0" w:color="auto"/>
            </w:tcBorders>
          </w:tcPr>
          <w:p w:rsidR="00A62F51" w:rsidRDefault="00710B94"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Professionele voorblad</w:t>
            </w:r>
          </w:p>
          <w:p w:rsidR="00A62F51" w:rsidRDefault="00A62F51" w:rsidP="00CD03C6">
            <w:pPr>
              <w:pStyle w:val="ListParagraph"/>
              <w:numPr>
                <w:ilvl w:val="0"/>
                <w:numId w:val="32"/>
              </w:numPr>
              <w:spacing w:after="0" w:line="240" w:lineRule="auto"/>
              <w:rPr>
                <w:rFonts w:ascii="Arial Narrow" w:hAnsi="Arial Narrow"/>
                <w:sz w:val="20"/>
                <w:szCs w:val="20"/>
              </w:rPr>
            </w:pPr>
            <w:r w:rsidRPr="00A62F51">
              <w:rPr>
                <w:rFonts w:ascii="Arial Narrow" w:hAnsi="Arial Narrow"/>
                <w:sz w:val="20"/>
                <w:szCs w:val="20"/>
              </w:rPr>
              <w:t xml:space="preserve">Al die nodige inligting </w:t>
            </w:r>
            <w:r w:rsidR="00F90B15">
              <w:rPr>
                <w:rFonts w:ascii="Arial Narrow" w:hAnsi="Arial Narrow"/>
                <w:sz w:val="20"/>
                <w:szCs w:val="20"/>
              </w:rPr>
              <w:t>(</w:t>
            </w:r>
            <w:r w:rsidRPr="00A62F51">
              <w:rPr>
                <w:rFonts w:ascii="Arial Narrow" w:hAnsi="Arial Narrow"/>
                <w:sz w:val="20"/>
                <w:szCs w:val="20"/>
              </w:rPr>
              <w:t>soos in opskrif hierbo</w:t>
            </w:r>
            <w:r w:rsidR="00F90B15">
              <w:rPr>
                <w:rFonts w:ascii="Arial Narrow" w:hAnsi="Arial Narrow"/>
                <w:sz w:val="20"/>
                <w:szCs w:val="20"/>
              </w:rPr>
              <w:t>) op voorblad ingesluit</w:t>
            </w:r>
          </w:p>
          <w:p w:rsidR="00A62F51" w:rsidRDefault="00710B94"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Inhoudsopgawe ingesluit</w:t>
            </w:r>
          </w:p>
          <w:p w:rsidR="002B2B47" w:rsidRPr="0083243A" w:rsidRDefault="00710B94" w:rsidP="007758C3">
            <w:pPr>
              <w:pStyle w:val="ListParagraph"/>
              <w:numPr>
                <w:ilvl w:val="0"/>
                <w:numId w:val="32"/>
              </w:numPr>
              <w:spacing w:after="0" w:line="240" w:lineRule="auto"/>
              <w:rPr>
                <w:rFonts w:ascii="Arial Narrow" w:hAnsi="Arial Narrow"/>
                <w:sz w:val="20"/>
                <w:szCs w:val="20"/>
              </w:rPr>
            </w:pPr>
            <w:r>
              <w:rPr>
                <w:rFonts w:ascii="Arial Narrow" w:hAnsi="Arial Narrow" w:cstheme="minorHAnsi"/>
                <w:sz w:val="20"/>
                <w:szCs w:val="20"/>
              </w:rPr>
              <w:t>Bladsynommers toepaslik gebruik en korrek ingevoeg (bv. geen bladsynommer op voorblad nie)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w:t>
            </w:r>
            <w:r>
              <w:rPr>
                <w:rFonts w:ascii="Arial Narrow" w:hAnsi="Arial Narrow" w:cstheme="minorHAnsi"/>
                <w:sz w:val="20"/>
                <w:szCs w:val="20"/>
              </w:rPr>
              <w:t xml:space="preserve"> 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A62F5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voorblad</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A62F51"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710B94" w:rsidRDefault="00710B94">
      <w:r>
        <w:br w:type="page"/>
      </w:r>
    </w:p>
    <w:tbl>
      <w:tblPr>
        <w:tblStyle w:val="TableGrid"/>
        <w:tblW w:w="5000" w:type="pct"/>
        <w:tblLayout w:type="fixed"/>
        <w:tblLook w:val="04A0"/>
      </w:tblPr>
      <w:tblGrid>
        <w:gridCol w:w="442"/>
        <w:gridCol w:w="4912"/>
        <w:gridCol w:w="992"/>
        <w:gridCol w:w="1683"/>
        <w:gridCol w:w="1683"/>
        <w:gridCol w:w="1683"/>
        <w:gridCol w:w="1683"/>
        <w:gridCol w:w="1635"/>
        <w:gridCol w:w="47"/>
        <w:gridCol w:w="935"/>
      </w:tblGrid>
      <w:tr w:rsidR="00710B94" w:rsidRPr="0083243A" w:rsidTr="004A27E7">
        <w:trPr>
          <w:cantSplit/>
          <w:tblHeader/>
        </w:trPr>
        <w:tc>
          <w:tcPr>
            <w:tcW w:w="141" w:type="pct"/>
            <w:tcBorders>
              <w:top w:val="single" w:sz="4" w:space="0" w:color="auto"/>
              <w:left w:val="single" w:sz="4" w:space="0" w:color="auto"/>
              <w:bottom w:val="single" w:sz="4" w:space="0" w:color="auto"/>
              <w:right w:val="single" w:sz="4" w:space="0" w:color="auto"/>
            </w:tcBorders>
          </w:tcPr>
          <w:p w:rsidR="00710B94" w:rsidRPr="0083243A" w:rsidRDefault="00710B94" w:rsidP="004A27E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710B94" w:rsidRPr="0083243A" w:rsidRDefault="00710B94" w:rsidP="004A27E7">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710B94" w:rsidRPr="0083243A" w:rsidRDefault="00710B94" w:rsidP="004A27E7">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710B94" w:rsidRPr="0083243A" w:rsidRDefault="00710B94" w:rsidP="004A27E7">
            <w:pPr>
              <w:jc w:val="center"/>
              <w:rPr>
                <w:rFonts w:ascii="Arial Narrow" w:hAnsi="Arial Narrow"/>
                <w:b/>
                <w:sz w:val="20"/>
                <w:szCs w:val="20"/>
              </w:rPr>
            </w:pPr>
            <w:r>
              <w:rPr>
                <w:rFonts w:ascii="Arial Narrow" w:hAnsi="Arial Narrow"/>
                <w:b/>
                <w:sz w:val="20"/>
                <w:szCs w:val="20"/>
              </w:rPr>
              <w:t>Punt behaal</w:t>
            </w:r>
          </w:p>
        </w:tc>
      </w:tr>
      <w:tr w:rsidR="00204283" w:rsidRPr="0083243A" w:rsidTr="00204283">
        <w:trPr>
          <w:cantSplit/>
        </w:trPr>
        <w:tc>
          <w:tcPr>
            <w:tcW w:w="141" w:type="pct"/>
            <w:vMerge w:val="restart"/>
            <w:tcBorders>
              <w:left w:val="single" w:sz="4" w:space="0" w:color="auto"/>
              <w:right w:val="single" w:sz="4" w:space="0" w:color="auto"/>
            </w:tcBorders>
          </w:tcPr>
          <w:p w:rsidR="00204283" w:rsidRPr="00710B94" w:rsidRDefault="00710B94" w:rsidP="002B2B47">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0</w:t>
            </w:r>
          </w:p>
        </w:tc>
        <w:tc>
          <w:tcPr>
            <w:tcW w:w="4859" w:type="pct"/>
            <w:gridSpan w:val="9"/>
            <w:tcBorders>
              <w:left w:val="single" w:sz="4" w:space="0" w:color="auto"/>
            </w:tcBorders>
          </w:tcPr>
          <w:p w:rsidR="00126EEC" w:rsidRDefault="00126EEC" w:rsidP="00F41ACC">
            <w:pPr>
              <w:rPr>
                <w:rFonts w:ascii="Arial Narrow" w:hAnsi="Arial Narrow"/>
                <w:b/>
                <w:sz w:val="20"/>
                <w:szCs w:val="20"/>
                <w:lang w:val="en-ZA"/>
              </w:rPr>
            </w:pPr>
            <w:r w:rsidRPr="00126EEC">
              <w:rPr>
                <w:rFonts w:ascii="Arial Narrow" w:hAnsi="Arial Narrow"/>
                <w:b/>
                <w:sz w:val="20"/>
                <w:szCs w:val="20"/>
              </w:rPr>
              <w:t xml:space="preserve">VERSLAG </w:t>
            </w:r>
            <w:r>
              <w:rPr>
                <w:rFonts w:ascii="Arial Narrow" w:hAnsi="Arial Narrow"/>
                <w:b/>
                <w:sz w:val="20"/>
                <w:szCs w:val="20"/>
              </w:rPr>
              <w:t>–</w:t>
            </w:r>
            <w:r w:rsidRPr="00126EEC">
              <w:rPr>
                <w:rFonts w:ascii="Arial Narrow" w:hAnsi="Arial Narrow"/>
                <w:b/>
                <w:sz w:val="20"/>
                <w:szCs w:val="20"/>
              </w:rPr>
              <w:t xml:space="preserve"> TEGNIESE ASPEKTE </w:t>
            </w:r>
            <w:r>
              <w:rPr>
                <w:rFonts w:ascii="Arial Narrow" w:hAnsi="Arial Narrow"/>
                <w:b/>
                <w:sz w:val="20"/>
                <w:szCs w:val="20"/>
              </w:rPr>
              <w:t>–</w:t>
            </w:r>
            <w:r w:rsidRPr="00126EEC">
              <w:rPr>
                <w:rFonts w:ascii="Arial Narrow" w:hAnsi="Arial Narrow"/>
                <w:b/>
                <w:sz w:val="20"/>
                <w:szCs w:val="20"/>
              </w:rPr>
              <w:t xml:space="preserve"> ALGEMEEN</w:t>
            </w:r>
          </w:p>
          <w:p w:rsidR="00204283" w:rsidRPr="0083243A" w:rsidRDefault="00126EEC" w:rsidP="0009172C">
            <w:pPr>
              <w:rPr>
                <w:rFonts w:ascii="Arial Narrow" w:hAnsi="Arial Narrow" w:cstheme="minorHAnsi"/>
                <w:sz w:val="20"/>
                <w:szCs w:val="20"/>
              </w:rPr>
            </w:pPr>
            <w:r w:rsidRPr="00126EEC">
              <w:rPr>
                <w:rFonts w:ascii="Arial Narrow" w:hAnsi="Arial Narrow" w:cstheme="minorHAnsi"/>
                <w:sz w:val="20"/>
                <w:szCs w:val="20"/>
              </w:rPr>
              <w:t>Een korrekte woordverwerkingsdokument wat al die inligting vir fase 3</w:t>
            </w:r>
            <w:r w:rsidR="0009172C">
              <w:rPr>
                <w:rFonts w:ascii="Arial Narrow" w:hAnsi="Arial Narrow" w:cstheme="minorHAnsi"/>
                <w:sz w:val="20"/>
                <w:szCs w:val="20"/>
                <w:lang w:val="en-ZA"/>
              </w:rPr>
              <w:t xml:space="preserve"> bevat</w:t>
            </w:r>
            <w:r w:rsidRPr="00126EEC">
              <w:rPr>
                <w:rFonts w:ascii="Arial Narrow" w:hAnsi="Arial Narrow" w:cstheme="minorHAnsi"/>
                <w:sz w:val="20"/>
                <w:szCs w:val="20"/>
              </w:rPr>
              <w:t>, professioneel afgerond, met behulp van gepaste woordverwerking</w:t>
            </w:r>
            <w:r w:rsidR="0009172C">
              <w:rPr>
                <w:rFonts w:ascii="Arial Narrow" w:hAnsi="Arial Narrow" w:cstheme="minorHAnsi"/>
                <w:sz w:val="20"/>
                <w:szCs w:val="20"/>
                <w:lang w:val="en-ZA"/>
              </w:rPr>
              <w:t>s</w:t>
            </w:r>
            <w:r w:rsidRPr="00126EEC">
              <w:rPr>
                <w:rFonts w:ascii="Arial Narrow" w:hAnsi="Arial Narrow" w:cstheme="minorHAnsi"/>
                <w:sz w:val="20"/>
                <w:szCs w:val="20"/>
              </w:rPr>
              <w:t xml:space="preserve">funksies, </w:t>
            </w:r>
            <w:r w:rsidR="0009172C">
              <w:rPr>
                <w:rFonts w:ascii="Arial Narrow" w:hAnsi="Arial Narrow" w:cstheme="minorHAnsi"/>
                <w:sz w:val="20"/>
                <w:szCs w:val="20"/>
                <w:lang w:val="en-ZA"/>
              </w:rPr>
              <w:t>-</w:t>
            </w:r>
            <w:r w:rsidRPr="00126EEC">
              <w:rPr>
                <w:rFonts w:ascii="Arial Narrow" w:hAnsi="Arial Narrow" w:cstheme="minorHAnsi"/>
                <w:sz w:val="20"/>
                <w:szCs w:val="20"/>
              </w:rPr>
              <w:t xml:space="preserve">beginsels en </w:t>
            </w:r>
            <w:r w:rsidR="0009172C">
              <w:rPr>
                <w:rFonts w:ascii="Arial Narrow" w:hAnsi="Arial Narrow" w:cstheme="minorHAnsi"/>
                <w:sz w:val="20"/>
                <w:szCs w:val="20"/>
                <w:lang w:val="en-ZA"/>
              </w:rPr>
              <w:t>-</w:t>
            </w:r>
            <w:r w:rsidRPr="00126EEC">
              <w:rPr>
                <w:rFonts w:ascii="Arial Narrow" w:hAnsi="Arial Narrow" w:cstheme="minorHAnsi"/>
                <w:sz w:val="20"/>
                <w:szCs w:val="20"/>
              </w:rPr>
              <w:t>tegnieke.</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26EEC" w:rsidRPr="00126EEC" w:rsidRDefault="00126EEC" w:rsidP="00126EEC">
            <w:pPr>
              <w:rPr>
                <w:rFonts w:ascii="Arial Narrow" w:hAnsi="Arial Narrow"/>
                <w:sz w:val="20"/>
                <w:szCs w:val="20"/>
                <w:lang w:val="en-US" w:eastAsia="en-US" w:bidi="en-US"/>
              </w:rPr>
            </w:pPr>
            <w:r w:rsidRPr="00126EEC">
              <w:rPr>
                <w:rFonts w:ascii="Arial Narrow" w:hAnsi="Arial Narrow"/>
                <w:sz w:val="20"/>
                <w:szCs w:val="20"/>
              </w:rPr>
              <w:t>Goed gestruktureerde, leesbare, professionele dokument:</w:t>
            </w:r>
          </w:p>
          <w:p w:rsidR="00126EEC" w:rsidRDefault="0009172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Toepaslike</w:t>
            </w:r>
            <w:r w:rsidR="00126EEC" w:rsidRPr="00126EEC">
              <w:rPr>
                <w:rFonts w:ascii="Arial Narrow" w:hAnsi="Arial Narrow"/>
                <w:sz w:val="20"/>
                <w:szCs w:val="20"/>
              </w:rPr>
              <w:t xml:space="preserve">, leesbare lettertipes, grootte en </w:t>
            </w:r>
            <w:r>
              <w:rPr>
                <w:rFonts w:ascii="Arial Narrow" w:hAnsi="Arial Narrow"/>
                <w:sz w:val="20"/>
                <w:szCs w:val="20"/>
              </w:rPr>
              <w:t>aanta</w:t>
            </w:r>
            <w:r w:rsidR="00126EEC" w:rsidRPr="00126EEC">
              <w:rPr>
                <w:rFonts w:ascii="Arial Narrow" w:hAnsi="Arial Narrow"/>
                <w:sz w:val="20"/>
                <w:szCs w:val="20"/>
              </w:rPr>
              <w:t>l (nie meer as twee</w:t>
            </w:r>
            <w:r>
              <w:rPr>
                <w:rFonts w:ascii="Arial Narrow" w:hAnsi="Arial Narrow"/>
                <w:sz w:val="20"/>
                <w:szCs w:val="20"/>
              </w:rPr>
              <w:t xml:space="preserve"> nie</w:t>
            </w:r>
            <w:r w:rsidR="00126EEC" w:rsidRPr="00126EEC">
              <w:rPr>
                <w:rFonts w:ascii="Arial Narrow" w:hAnsi="Arial Narrow"/>
                <w:sz w:val="20"/>
                <w:szCs w:val="20"/>
              </w:rPr>
              <w:t>)</w:t>
            </w:r>
          </w:p>
          <w:p w:rsidR="00126EEC" w:rsidRDefault="0009172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Prominente opskrifte (duidelik onderskeibaar)</w:t>
            </w:r>
            <w:r w:rsidR="00126EEC" w:rsidRPr="00126EEC">
              <w:rPr>
                <w:rFonts w:ascii="Arial Narrow" w:hAnsi="Arial Narrow"/>
                <w:sz w:val="20"/>
                <w:szCs w:val="20"/>
              </w:rPr>
              <w:t xml:space="preserve"> (ook in tabelle)</w:t>
            </w:r>
          </w:p>
          <w:p w:rsidR="00126EEC" w:rsidRDefault="00126EE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126EEC">
              <w:rPr>
                <w:rFonts w:ascii="Arial Narrow" w:hAnsi="Arial Narrow"/>
                <w:sz w:val="20"/>
                <w:szCs w:val="20"/>
              </w:rPr>
              <w:t>oepaslike reël en paragraafspasiëring (</w:t>
            </w:r>
            <w:r>
              <w:rPr>
                <w:rFonts w:ascii="Arial Narrow" w:hAnsi="Arial Narrow"/>
                <w:sz w:val="20"/>
                <w:szCs w:val="20"/>
              </w:rPr>
              <w:t>geen</w:t>
            </w:r>
            <w:r w:rsidRPr="00126EEC">
              <w:rPr>
                <w:rFonts w:ascii="Arial Narrow" w:hAnsi="Arial Narrow"/>
                <w:sz w:val="20"/>
                <w:szCs w:val="20"/>
              </w:rPr>
              <w:t xml:space="preserve"> "leë" paragrawe)</w:t>
            </w:r>
          </w:p>
          <w:p w:rsidR="00431C43" w:rsidRDefault="00431C43"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Korrekte woord</w:t>
            </w:r>
            <w:r w:rsidRPr="00431C43">
              <w:rPr>
                <w:rFonts w:ascii="Arial Narrow" w:hAnsi="Arial Narrow"/>
                <w:sz w:val="20"/>
                <w:szCs w:val="20"/>
              </w:rPr>
              <w:t>spasiëring (slegs een spasie tussen woorde of na leestekens), en korrekte leestekens (punt aan die einde van die sin, hoofletter aan die begin van die sin)</w:t>
            </w:r>
          </w:p>
          <w:p w:rsidR="00431C43" w:rsidRDefault="00431C43" w:rsidP="00CD03C6">
            <w:pPr>
              <w:pStyle w:val="ListParagraph"/>
              <w:numPr>
                <w:ilvl w:val="0"/>
                <w:numId w:val="32"/>
              </w:numPr>
              <w:spacing w:after="0" w:line="240" w:lineRule="auto"/>
              <w:rPr>
                <w:rFonts w:ascii="Arial Narrow" w:hAnsi="Arial Narrow"/>
                <w:sz w:val="20"/>
                <w:szCs w:val="20"/>
              </w:rPr>
            </w:pPr>
            <w:r w:rsidRPr="00431C43">
              <w:rPr>
                <w:rFonts w:ascii="Arial Narrow" w:hAnsi="Arial Narrow"/>
                <w:sz w:val="20"/>
                <w:szCs w:val="20"/>
              </w:rPr>
              <w:t>Geen spel</w:t>
            </w:r>
            <w:r w:rsidR="00584A50">
              <w:rPr>
                <w:rFonts w:ascii="Arial Narrow" w:hAnsi="Arial Narrow"/>
                <w:sz w:val="20"/>
                <w:szCs w:val="20"/>
              </w:rPr>
              <w:t xml:space="preserve">- </w:t>
            </w:r>
            <w:r w:rsidRPr="00431C43">
              <w:rPr>
                <w:rFonts w:ascii="Arial Narrow" w:hAnsi="Arial Narrow"/>
                <w:sz w:val="20"/>
                <w:szCs w:val="20"/>
              </w:rPr>
              <w:t>of taalfoute</w:t>
            </w:r>
            <w:r>
              <w:rPr>
                <w:rFonts w:ascii="Arial Narrow" w:hAnsi="Arial Narrow"/>
                <w:sz w:val="20"/>
                <w:szCs w:val="20"/>
              </w:rPr>
              <w:t xml:space="preserve"> nie</w:t>
            </w:r>
          </w:p>
          <w:p w:rsidR="002B2B47" w:rsidRPr="0083243A" w:rsidRDefault="00431C43" w:rsidP="00584A50">
            <w:pPr>
              <w:pStyle w:val="ListParagraph"/>
              <w:numPr>
                <w:ilvl w:val="0"/>
                <w:numId w:val="32"/>
              </w:numPr>
              <w:spacing w:after="0" w:line="240" w:lineRule="auto"/>
              <w:rPr>
                <w:rFonts w:ascii="Arial Narrow" w:hAnsi="Arial Narrow"/>
                <w:sz w:val="20"/>
                <w:szCs w:val="20"/>
              </w:rPr>
            </w:pPr>
            <w:r w:rsidRPr="00431C43">
              <w:rPr>
                <w:rFonts w:ascii="Arial Narrow" w:hAnsi="Arial Narrow"/>
                <w:sz w:val="20"/>
                <w:szCs w:val="20"/>
              </w:rPr>
              <w:t xml:space="preserve">Konsekwente uitleg </w:t>
            </w:r>
            <w:r w:rsidR="00584A50">
              <w:rPr>
                <w:rFonts w:ascii="Arial Narrow" w:hAnsi="Arial Narrow"/>
                <w:sz w:val="20"/>
                <w:szCs w:val="20"/>
              </w:rPr>
              <w:t>deurgaans</w:t>
            </w:r>
          </w:p>
        </w:tc>
        <w:tc>
          <w:tcPr>
            <w:tcW w:w="316"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431C43">
              <w:rPr>
                <w:rFonts w:ascii="Arial Narrow" w:hAnsi="Arial Narrow" w:cstheme="minorHAnsi"/>
                <w:sz w:val="20"/>
                <w:szCs w:val="20"/>
              </w:rPr>
              <w:t xml:space="preserv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5</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4</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gridSpan w:val="2"/>
            <w:tcBorders>
              <w:right w:val="single" w:sz="4" w:space="0" w:color="auto"/>
            </w:tcBorders>
          </w:tcPr>
          <w:p w:rsidR="002B2B47" w:rsidRPr="0083243A" w:rsidRDefault="00431C43"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Minder as</w:t>
            </w:r>
            <w:r w:rsidRPr="00A568D4">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r w:rsidRPr="0083243A">
              <w:rPr>
                <w:rFonts w:ascii="Arial Narrow" w:hAnsi="Arial Narrow" w:cstheme="minorHAnsi"/>
                <w:b/>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431C43" w:rsidP="00CD03C6">
            <w:pPr>
              <w:pStyle w:val="ListParagraph"/>
              <w:numPr>
                <w:ilvl w:val="0"/>
                <w:numId w:val="33"/>
              </w:numPr>
              <w:spacing w:after="0" w:line="240" w:lineRule="auto"/>
              <w:ind w:left="176" w:hanging="176"/>
              <w:rPr>
                <w:rFonts w:ascii="Arial Narrow" w:hAnsi="Arial Narrow" w:cstheme="minorHAnsi"/>
                <w:sz w:val="20"/>
                <w:szCs w:val="20"/>
              </w:rPr>
            </w:pPr>
            <w:r w:rsidRPr="00431C43">
              <w:rPr>
                <w:rFonts w:ascii="Arial Narrow" w:hAnsi="Arial Narrow" w:cstheme="minorHAnsi"/>
                <w:sz w:val="20"/>
                <w:szCs w:val="20"/>
              </w:rPr>
              <w:t>Totaal ongestruktureerd, onleesbaar of onprofessioneel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CC5260" w:rsidRPr="0083243A" w:rsidTr="00710B94">
        <w:trPr>
          <w:cantSplit/>
        </w:trPr>
        <w:tc>
          <w:tcPr>
            <w:tcW w:w="170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2B2B47" w:rsidRPr="0083243A">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710B94" w:rsidRDefault="00710B94"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39</w:t>
            </w:r>
          </w:p>
        </w:tc>
        <w:tc>
          <w:tcPr>
            <w:tcW w:w="2665" w:type="pct"/>
            <w:gridSpan w:val="5"/>
            <w:tcBorders>
              <w:top w:val="single" w:sz="4" w:space="0" w:color="auto"/>
              <w:bottom w:val="single" w:sz="4" w:space="0" w:color="auto"/>
            </w:tcBorders>
            <w:vAlign w:val="center"/>
          </w:tcPr>
          <w:p w:rsidR="002B2B47" w:rsidRPr="0083243A"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313" w:type="pct"/>
            <w:gridSpan w:val="2"/>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bl>
    <w:p w:rsidR="00DA1EFF" w:rsidRDefault="00DA1EFF">
      <w:pPr>
        <w:rPr>
          <w:lang w:val="en-ZA"/>
        </w:rPr>
      </w:pPr>
    </w:p>
    <w:p w:rsidR="00B340F8" w:rsidRDefault="00B340F8" w:rsidP="00B340F8">
      <w:pPr>
        <w:spacing w:line="264" w:lineRule="auto"/>
        <w:ind w:left="720" w:hanging="720"/>
        <w:rPr>
          <w:rFonts w:ascii="Calibri" w:hAnsi="Calibri"/>
          <w:b/>
          <w:sz w:val="22"/>
          <w:szCs w:val="22"/>
          <w:lang w:val="en-ZA"/>
        </w:rPr>
      </w:pPr>
    </w:p>
    <w:p w:rsidR="001F6BAC" w:rsidRDefault="001F6BAC">
      <w:pPr>
        <w:rPr>
          <w:rFonts w:ascii="Calibri" w:hAnsi="Calibri"/>
          <w:b/>
          <w:sz w:val="22"/>
          <w:szCs w:val="22"/>
          <w:lang w:val="en-ZA"/>
        </w:rPr>
      </w:pPr>
      <w:r>
        <w:rPr>
          <w:rFonts w:ascii="Calibri" w:hAnsi="Calibri"/>
          <w:b/>
          <w:sz w:val="22"/>
          <w:szCs w:val="22"/>
          <w:lang w:val="en-ZA"/>
        </w:rPr>
        <w:br w:type="page"/>
      </w:r>
    </w:p>
    <w:p w:rsidR="001F6BAC" w:rsidRDefault="001F6BAC" w:rsidP="00B340F8">
      <w:pPr>
        <w:spacing w:line="264" w:lineRule="auto"/>
        <w:ind w:left="720" w:hanging="720"/>
        <w:rPr>
          <w:rFonts w:ascii="Calibri" w:hAnsi="Calibri"/>
          <w:b/>
          <w:sz w:val="22"/>
          <w:szCs w:val="22"/>
          <w:lang w:val="en-ZA"/>
        </w:rPr>
      </w:pPr>
    </w:p>
    <w:p w:rsidR="00B340F8" w:rsidRPr="00B340F8" w:rsidRDefault="007B0210" w:rsidP="00B340F8">
      <w:pPr>
        <w:spacing w:line="264" w:lineRule="auto"/>
        <w:ind w:left="720" w:hanging="720"/>
        <w:rPr>
          <w:rFonts w:ascii="Calibri" w:hAnsi="Calibri"/>
          <w:b/>
          <w:sz w:val="22"/>
          <w:szCs w:val="22"/>
          <w:lang w:val="en-ZA"/>
        </w:rPr>
      </w:pPr>
      <w:r>
        <w:rPr>
          <w:rFonts w:ascii="Calibri" w:hAnsi="Calibri"/>
          <w:b/>
          <w:sz w:val="22"/>
          <w:szCs w:val="22"/>
          <w:lang w:val="en-ZA"/>
        </w:rPr>
        <w:t>AANBIEDING</w:t>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2C4A96" w:rsidRPr="0083243A"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0005B2" w:rsidP="002B2B47">
            <w:pPr>
              <w:jc w:val="center"/>
              <w:rPr>
                <w:rFonts w:ascii="Arial Narrow" w:hAnsi="Arial Narrow"/>
                <w:b/>
                <w:sz w:val="20"/>
                <w:szCs w:val="20"/>
              </w:rPr>
            </w:pPr>
            <w:r>
              <w:rPr>
                <w:rFonts w:ascii="Arial Narrow" w:hAnsi="Arial Narrow"/>
                <w:b/>
                <w:sz w:val="20"/>
                <w:szCs w:val="20"/>
              </w:rPr>
              <w:t>Moontlike punt</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Punt behaal</w:t>
            </w:r>
          </w:p>
        </w:tc>
      </w:tr>
      <w:tr w:rsidR="00F41ACC" w:rsidRPr="0083243A" w:rsidTr="00F3477A">
        <w:trPr>
          <w:cantSplit/>
        </w:trPr>
        <w:tc>
          <w:tcPr>
            <w:tcW w:w="141" w:type="pct"/>
            <w:vMerge w:val="restart"/>
            <w:tcBorders>
              <w:top w:val="single" w:sz="4" w:space="0" w:color="auto"/>
              <w:left w:val="single" w:sz="4" w:space="0" w:color="auto"/>
              <w:right w:val="single" w:sz="4" w:space="0" w:color="auto"/>
            </w:tcBorders>
          </w:tcPr>
          <w:p w:rsidR="002B2B47" w:rsidRPr="005B3EF6" w:rsidRDefault="002B2B47" w:rsidP="002B2B47">
            <w:pPr>
              <w:jc w:val="center"/>
              <w:rPr>
                <w:rFonts w:ascii="Arial Narrow" w:hAnsi="Arial Narrow"/>
                <w:b/>
                <w:sz w:val="20"/>
                <w:szCs w:val="20"/>
                <w:lang w:val="en-ZA"/>
              </w:rPr>
            </w:pPr>
            <w:r w:rsidRPr="0083243A">
              <w:rPr>
                <w:rFonts w:ascii="Arial Narrow" w:hAnsi="Arial Narrow"/>
                <w:b/>
                <w:sz w:val="20"/>
                <w:szCs w:val="20"/>
              </w:rPr>
              <w:t>1</w:t>
            </w:r>
            <w:r w:rsidR="005B3EF6">
              <w:rPr>
                <w:rFonts w:ascii="Arial Narrow" w:hAnsi="Arial Narrow"/>
                <w:b/>
                <w:sz w:val="20"/>
                <w:szCs w:val="20"/>
                <w:lang w:val="en-ZA"/>
              </w:rPr>
              <w:t>1</w:t>
            </w:r>
          </w:p>
        </w:tc>
        <w:tc>
          <w:tcPr>
            <w:tcW w:w="4544" w:type="pct"/>
            <w:gridSpan w:val="7"/>
            <w:tcBorders>
              <w:top w:val="single" w:sz="4" w:space="0" w:color="auto"/>
              <w:left w:val="single" w:sz="4" w:space="0" w:color="auto"/>
              <w:right w:val="single" w:sz="4" w:space="0" w:color="auto"/>
            </w:tcBorders>
          </w:tcPr>
          <w:p w:rsidR="002B2B47" w:rsidRPr="0083243A" w:rsidRDefault="005B3EF6" w:rsidP="006E2A1C">
            <w:pPr>
              <w:rPr>
                <w:rFonts w:ascii="Arial Narrow" w:hAnsi="Arial Narrow" w:cstheme="minorHAnsi"/>
                <w:sz w:val="20"/>
                <w:szCs w:val="20"/>
              </w:rPr>
            </w:pPr>
            <w:r>
              <w:rPr>
                <w:rFonts w:ascii="Arial Narrow" w:hAnsi="Arial Narrow"/>
                <w:b/>
                <w:sz w:val="20"/>
                <w:szCs w:val="20"/>
              </w:rPr>
              <w:t>AANBIEDING</w:t>
            </w:r>
            <w:r w:rsidR="001D55F4" w:rsidRPr="001D55F4">
              <w:rPr>
                <w:rFonts w:ascii="Arial Narrow" w:hAnsi="Arial Narrow"/>
                <w:b/>
                <w:sz w:val="20"/>
                <w:szCs w:val="20"/>
              </w:rPr>
              <w:t xml:space="preserve"> </w:t>
            </w:r>
            <w:r w:rsidR="001D55F4">
              <w:rPr>
                <w:rFonts w:ascii="Arial Narrow" w:hAnsi="Arial Narrow"/>
                <w:b/>
                <w:sz w:val="20"/>
                <w:szCs w:val="20"/>
              </w:rPr>
              <w:t>–</w:t>
            </w:r>
            <w:r w:rsidR="001D55F4" w:rsidRPr="001D55F4">
              <w:rPr>
                <w:rFonts w:ascii="Arial Narrow" w:hAnsi="Arial Narrow"/>
                <w:b/>
                <w:sz w:val="20"/>
                <w:szCs w:val="20"/>
              </w:rPr>
              <w:t xml:space="preserve"> ALGEMENE ASPEKTE</w:t>
            </w:r>
          </w:p>
        </w:tc>
        <w:tc>
          <w:tcPr>
            <w:tcW w:w="315"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Default="005B3EF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Titleskyfie</w:t>
            </w:r>
            <w:r w:rsidR="001D55F4" w:rsidRPr="001D55F4">
              <w:rPr>
                <w:rFonts w:ascii="Arial Narrow" w:hAnsi="Arial Narrow"/>
                <w:sz w:val="20"/>
                <w:szCs w:val="20"/>
              </w:rPr>
              <w:t xml:space="preserve"> ingesluit</w:t>
            </w:r>
          </w:p>
          <w:p w:rsidR="002B2B47" w:rsidRDefault="005B3EF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Inhoud – ten minste 1 skyfie vir elke opskrif</w:t>
            </w:r>
          </w:p>
          <w:p w:rsidR="005B3EF6" w:rsidRPr="0083243A" w:rsidRDefault="005B3EF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Inhoudsopgawe</w:t>
            </w:r>
          </w:p>
          <w:p w:rsidR="001D55F4" w:rsidRDefault="005B3EF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Gevolgtrekking/Aanbeveling</w:t>
            </w:r>
          </w:p>
          <w:p w:rsidR="002B2B47" w:rsidRPr="0083243A" w:rsidRDefault="005B3EF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Verwysing</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A568D4" w:rsidP="005B3EF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w:t>
            </w:r>
            <w:r w:rsidR="005B3EF6">
              <w:rPr>
                <w:rFonts w:ascii="Arial Narrow" w:hAnsi="Arial Narrow" w:cstheme="minorHAnsi"/>
                <w:sz w:val="20"/>
                <w:szCs w:val="20"/>
              </w:rPr>
              <w:t>5</w:t>
            </w:r>
            <w:r w:rsidRPr="00A568D4">
              <w:rPr>
                <w:rFonts w:ascii="Arial Narrow" w:hAnsi="Arial Narrow" w:cstheme="minorHAnsi"/>
                <w:sz w:val="20"/>
                <w:szCs w:val="20"/>
              </w:rPr>
              <w:t xml:space="preserve"> aspekte duidelik teenwoordig </w:t>
            </w:r>
          </w:p>
        </w:tc>
        <w:tc>
          <w:tcPr>
            <w:tcW w:w="515" w:type="pct"/>
          </w:tcPr>
          <w:p w:rsidR="002B2B47" w:rsidRPr="0083243A" w:rsidRDefault="009622C7" w:rsidP="005B3EF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sidR="005B3EF6">
              <w:rPr>
                <w:rFonts w:ascii="Arial Narrow" w:hAnsi="Arial Narrow" w:cstheme="minorHAnsi"/>
                <w:sz w:val="20"/>
                <w:szCs w:val="20"/>
              </w:rPr>
              <w:t>4</w:t>
            </w:r>
            <w:r w:rsidRPr="00A568D4">
              <w:rPr>
                <w:rFonts w:ascii="Arial Narrow" w:hAnsi="Arial Narrow" w:cstheme="minorHAnsi"/>
                <w:sz w:val="20"/>
                <w:szCs w:val="20"/>
              </w:rPr>
              <w:t xml:space="preserve"> van die </w:t>
            </w:r>
            <w:r w:rsidR="005B3EF6">
              <w:rPr>
                <w:rFonts w:ascii="Arial Narrow" w:hAnsi="Arial Narrow" w:cstheme="minorHAnsi"/>
                <w:sz w:val="20"/>
                <w:szCs w:val="20"/>
              </w:rPr>
              <w:t>5</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5B3EF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sidR="005B3EF6">
              <w:rPr>
                <w:rFonts w:ascii="Arial Narrow" w:hAnsi="Arial Narrow" w:cstheme="minorHAnsi"/>
                <w:sz w:val="20"/>
                <w:szCs w:val="20"/>
              </w:rPr>
              <w:t>3</w:t>
            </w:r>
            <w:r w:rsidRPr="00A568D4">
              <w:rPr>
                <w:rFonts w:ascii="Arial Narrow" w:hAnsi="Arial Narrow" w:cstheme="minorHAnsi"/>
                <w:sz w:val="20"/>
                <w:szCs w:val="20"/>
              </w:rPr>
              <w:t xml:space="preserve"> van die </w:t>
            </w:r>
            <w:r w:rsidR="005B3EF6">
              <w:rPr>
                <w:rFonts w:ascii="Arial Narrow" w:hAnsi="Arial Narrow" w:cstheme="minorHAnsi"/>
                <w:sz w:val="20"/>
                <w:szCs w:val="20"/>
              </w:rPr>
              <w:t>5</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5B3EF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Slegs</w:t>
            </w:r>
            <w:r w:rsidR="005B3EF6">
              <w:rPr>
                <w:rFonts w:ascii="Arial Narrow" w:hAnsi="Arial Narrow" w:cstheme="minorHAnsi"/>
                <w:sz w:val="20"/>
                <w:szCs w:val="20"/>
              </w:rPr>
              <w:t xml:space="preserve"> 2</w:t>
            </w:r>
            <w:r w:rsidRPr="00A568D4">
              <w:rPr>
                <w:rFonts w:ascii="Arial Narrow" w:hAnsi="Arial Narrow" w:cstheme="minorHAnsi"/>
                <w:sz w:val="20"/>
                <w:szCs w:val="20"/>
              </w:rPr>
              <w:t xml:space="preserve"> van die </w:t>
            </w:r>
            <w:r w:rsidR="005B3EF6">
              <w:rPr>
                <w:rFonts w:ascii="Arial Narrow" w:hAnsi="Arial Narrow" w:cstheme="minorHAnsi"/>
                <w:sz w:val="20"/>
                <w:szCs w:val="20"/>
              </w:rPr>
              <w:t>5</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5B3EF6"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Minder as 2 van die 5</w:t>
            </w:r>
            <w:r w:rsidR="001D55F4" w:rsidRPr="00E812A0">
              <w:rPr>
                <w:rFonts w:ascii="Arial Narrow" w:hAnsi="Arial Narrow" w:cstheme="minorHAnsi"/>
                <w:sz w:val="20"/>
                <w:szCs w:val="20"/>
              </w:rPr>
              <w:t xml:space="preserve"> aspekte duidelik teenwoordig</w:t>
            </w:r>
            <w:r w:rsidR="001D55F4" w:rsidRPr="0083243A">
              <w:rPr>
                <w:rFonts w:ascii="Arial Narrow" w:hAnsi="Arial Narrow" w:cstheme="minorHAnsi"/>
                <w:b/>
                <w:sz w:val="20"/>
                <w:szCs w:val="20"/>
              </w:rPr>
              <w:t xml:space="preserve"> o</w:t>
            </w:r>
            <w:r w:rsidR="001D55F4">
              <w:rPr>
                <w:rFonts w:ascii="Arial Narrow" w:hAnsi="Arial Narrow" w:cstheme="minorHAnsi"/>
                <w:b/>
                <w:sz w:val="20"/>
                <w:szCs w:val="20"/>
              </w:rPr>
              <w:t>f</w:t>
            </w:r>
          </w:p>
          <w:p w:rsidR="002B2B47" w:rsidRPr="0083243A" w:rsidRDefault="001D55F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5B3EF6">
              <w:rPr>
                <w:rFonts w:ascii="Arial Narrow" w:hAnsi="Arial Narrow" w:cstheme="minorHAnsi"/>
                <w:sz w:val="20"/>
                <w:szCs w:val="20"/>
              </w:rPr>
              <w:t>aanbieding</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5B3EF6" w:rsidRDefault="002B2B47" w:rsidP="002B2B47">
            <w:pPr>
              <w:jc w:val="center"/>
              <w:rPr>
                <w:rFonts w:ascii="Arial Narrow" w:hAnsi="Arial Narrow"/>
                <w:b/>
                <w:sz w:val="20"/>
                <w:szCs w:val="20"/>
                <w:lang w:val="en-ZA"/>
              </w:rPr>
            </w:pPr>
            <w:r w:rsidRPr="0083243A">
              <w:rPr>
                <w:rFonts w:ascii="Arial Narrow" w:hAnsi="Arial Narrow"/>
                <w:b/>
                <w:sz w:val="20"/>
                <w:szCs w:val="20"/>
              </w:rPr>
              <w:t>1</w:t>
            </w:r>
            <w:r w:rsidR="005B3EF6">
              <w:rPr>
                <w:rFonts w:ascii="Arial Narrow" w:hAnsi="Arial Narrow"/>
                <w:b/>
                <w:sz w:val="20"/>
                <w:szCs w:val="20"/>
                <w:lang w:val="en-ZA"/>
              </w:rPr>
              <w:t>2</w:t>
            </w:r>
          </w:p>
        </w:tc>
        <w:tc>
          <w:tcPr>
            <w:tcW w:w="4544" w:type="pct"/>
            <w:gridSpan w:val="7"/>
            <w:tcBorders>
              <w:left w:val="single" w:sz="4" w:space="0" w:color="auto"/>
              <w:right w:val="single" w:sz="4" w:space="0" w:color="auto"/>
            </w:tcBorders>
          </w:tcPr>
          <w:p w:rsidR="002B2B47" w:rsidRPr="0083243A" w:rsidRDefault="005B3EF6" w:rsidP="002B2B47">
            <w:pPr>
              <w:rPr>
                <w:rFonts w:ascii="Arial Narrow" w:hAnsi="Arial Narrow" w:cstheme="minorHAnsi"/>
                <w:sz w:val="20"/>
                <w:szCs w:val="20"/>
              </w:rPr>
            </w:pPr>
            <w:r>
              <w:rPr>
                <w:rFonts w:ascii="Arial Narrow" w:hAnsi="Arial Narrow"/>
                <w:b/>
                <w:sz w:val="20"/>
                <w:szCs w:val="20"/>
              </w:rPr>
              <w:t>AANBIEDING</w:t>
            </w:r>
            <w:r w:rsidR="001D55F4" w:rsidRPr="001D55F4">
              <w:rPr>
                <w:rFonts w:ascii="Arial Narrow" w:hAnsi="Arial Narrow"/>
                <w:b/>
                <w:sz w:val="20"/>
                <w:szCs w:val="20"/>
              </w:rPr>
              <w:t xml:space="preserve"> </w:t>
            </w:r>
            <w:r w:rsidR="001D55F4">
              <w:rPr>
                <w:rFonts w:ascii="Arial Narrow" w:hAnsi="Arial Narrow"/>
                <w:b/>
                <w:sz w:val="20"/>
                <w:szCs w:val="20"/>
              </w:rPr>
              <w:t>–</w:t>
            </w:r>
            <w:r w:rsidR="001D55F4" w:rsidRPr="001D55F4">
              <w:rPr>
                <w:rFonts w:ascii="Arial Narrow" w:hAnsi="Arial Narrow"/>
                <w:b/>
                <w:sz w:val="20"/>
                <w:szCs w:val="20"/>
              </w:rPr>
              <w:t xml:space="preserve"> ALGEMENE VOORKOMS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 xml:space="preserve">Alle </w:t>
            </w:r>
            <w:r w:rsidR="005B3EF6">
              <w:rPr>
                <w:rFonts w:ascii="Arial Narrow" w:hAnsi="Arial Narrow"/>
                <w:sz w:val="20"/>
                <w:szCs w:val="20"/>
              </w:rPr>
              <w:t>skyfies</w:t>
            </w:r>
            <w:r w:rsidRPr="001D55F4">
              <w:rPr>
                <w:rFonts w:ascii="Arial Narrow" w:hAnsi="Arial Narrow"/>
                <w:sz w:val="20"/>
                <w:szCs w:val="20"/>
              </w:rPr>
              <w:t xml:space="preserve"> - konsekwente voorkoms (formatering agtergrond, kleure, uitleg, skrif, ens)</w:t>
            </w:r>
          </w:p>
          <w:p w:rsidR="001D55F4"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Kleure</w:t>
            </w:r>
            <w:r>
              <w:rPr>
                <w:rFonts w:ascii="Arial Narrow" w:hAnsi="Arial Narrow"/>
                <w:sz w:val="20"/>
                <w:szCs w:val="20"/>
              </w:rPr>
              <w:t>/</w:t>
            </w:r>
            <w:r w:rsidRPr="001D55F4">
              <w:rPr>
                <w:rFonts w:ascii="Arial Narrow" w:hAnsi="Arial Narrow"/>
                <w:sz w:val="20"/>
                <w:szCs w:val="20"/>
              </w:rPr>
              <w:t>teksture van die agtergrond, lettertipes, vorm 'n aangename palet, doen nie afbreuk aan die inhoud of leesbaarheid</w:t>
            </w:r>
            <w:r>
              <w:rPr>
                <w:rFonts w:ascii="Arial Narrow" w:hAnsi="Arial Narrow"/>
                <w:sz w:val="20"/>
                <w:szCs w:val="20"/>
              </w:rPr>
              <w:t xml:space="preserve"> nie</w:t>
            </w:r>
          </w:p>
          <w:p w:rsidR="001D55F4" w:rsidRDefault="00CE10FF"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Punt</w:t>
            </w:r>
            <w:r w:rsidR="001D55F4" w:rsidRPr="001D55F4">
              <w:rPr>
                <w:rFonts w:ascii="Arial Narrow" w:hAnsi="Arial Narrow"/>
                <w:sz w:val="20"/>
                <w:szCs w:val="20"/>
              </w:rPr>
              <w:t>grootte vir opskrifte</w:t>
            </w:r>
            <w:r w:rsidR="001D55F4">
              <w:rPr>
                <w:rFonts w:ascii="Arial Narrow" w:hAnsi="Arial Narrow"/>
                <w:sz w:val="20"/>
                <w:szCs w:val="20"/>
              </w:rPr>
              <w:t>/</w:t>
            </w:r>
            <w:r w:rsidR="001D55F4" w:rsidRPr="001D55F4">
              <w:rPr>
                <w:rFonts w:ascii="Arial Narrow" w:hAnsi="Arial Narrow"/>
                <w:sz w:val="20"/>
                <w:szCs w:val="20"/>
              </w:rPr>
              <w:t>subopskrifte en teks</w:t>
            </w:r>
            <w:r>
              <w:rPr>
                <w:rFonts w:ascii="Arial Narrow" w:hAnsi="Arial Narrow"/>
                <w:sz w:val="20"/>
                <w:szCs w:val="20"/>
              </w:rPr>
              <w:t xml:space="preserve"> </w:t>
            </w:r>
            <w:r w:rsidRPr="001D55F4">
              <w:rPr>
                <w:rFonts w:ascii="Arial Narrow" w:hAnsi="Arial Narrow"/>
                <w:sz w:val="20"/>
                <w:szCs w:val="20"/>
              </w:rPr>
              <w:t>wissel toepaslik</w:t>
            </w:r>
            <w:r w:rsidR="001D55F4" w:rsidRPr="001D55F4">
              <w:rPr>
                <w:rFonts w:ascii="Arial Narrow" w:hAnsi="Arial Narrow"/>
                <w:sz w:val="20"/>
                <w:szCs w:val="20"/>
              </w:rPr>
              <w:t>, en verbeter leesbaarheid</w:t>
            </w:r>
          </w:p>
          <w:p w:rsidR="002B2B47" w:rsidRPr="0083243A" w:rsidRDefault="001D55F4" w:rsidP="00927FE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 xml:space="preserve">Wit spasie en </w:t>
            </w:r>
            <w:r w:rsidR="00927FE6">
              <w:rPr>
                <w:rFonts w:ascii="Arial Narrow" w:hAnsi="Arial Narrow"/>
                <w:sz w:val="20"/>
                <w:szCs w:val="20"/>
              </w:rPr>
              <w:t>inlynstellling</w:t>
            </w:r>
            <w:r w:rsidRPr="001D55F4">
              <w:rPr>
                <w:rFonts w:ascii="Arial Narrow" w:hAnsi="Arial Narrow"/>
                <w:sz w:val="20"/>
                <w:szCs w:val="20"/>
              </w:rPr>
              <w:t xml:space="preserve"> effektief gebruik om </w:t>
            </w:r>
            <w:r w:rsidR="00CE10FF">
              <w:rPr>
                <w:rFonts w:ascii="Arial Narrow" w:hAnsi="Arial Narrow"/>
                <w:sz w:val="20"/>
                <w:szCs w:val="20"/>
              </w:rPr>
              <w:t xml:space="preserve">inhoud </w:t>
            </w:r>
            <w:r w:rsidRPr="001D55F4">
              <w:rPr>
                <w:rFonts w:ascii="Arial Narrow" w:hAnsi="Arial Narrow"/>
                <w:sz w:val="20"/>
                <w:szCs w:val="20"/>
              </w:rPr>
              <w:t>te organiseer en leesbaarheid te verbeter</w:t>
            </w:r>
          </w:p>
        </w:tc>
        <w:tc>
          <w:tcPr>
            <w:tcW w:w="316"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5B3EF6">
              <w:rPr>
                <w:rFonts w:ascii="Arial Narrow" w:hAnsi="Arial Narrow" w:cstheme="minorHAnsi"/>
                <w:sz w:val="20"/>
                <w:szCs w:val="20"/>
              </w:rPr>
              <w:t>aanbieding</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5B3EF6" w:rsidRDefault="002B2B47" w:rsidP="002B2B47">
            <w:pPr>
              <w:jc w:val="center"/>
              <w:rPr>
                <w:rFonts w:ascii="Arial Narrow" w:hAnsi="Arial Narrow"/>
                <w:b/>
                <w:sz w:val="20"/>
                <w:szCs w:val="20"/>
                <w:lang w:val="en-ZA"/>
              </w:rPr>
            </w:pPr>
            <w:r w:rsidRPr="0083243A">
              <w:rPr>
                <w:rFonts w:ascii="Arial Narrow" w:hAnsi="Arial Narrow"/>
                <w:b/>
                <w:sz w:val="20"/>
                <w:szCs w:val="20"/>
              </w:rPr>
              <w:t>1</w:t>
            </w:r>
            <w:r w:rsidR="005B3EF6">
              <w:rPr>
                <w:rFonts w:ascii="Arial Narrow" w:hAnsi="Arial Narrow"/>
                <w:b/>
                <w:sz w:val="20"/>
                <w:szCs w:val="20"/>
                <w:lang w:val="en-ZA"/>
              </w:rPr>
              <w:t>3</w:t>
            </w:r>
          </w:p>
        </w:tc>
        <w:tc>
          <w:tcPr>
            <w:tcW w:w="4544" w:type="pct"/>
            <w:gridSpan w:val="7"/>
            <w:tcBorders>
              <w:left w:val="single" w:sz="4" w:space="0" w:color="auto"/>
              <w:right w:val="single" w:sz="4" w:space="0" w:color="auto"/>
            </w:tcBorders>
          </w:tcPr>
          <w:p w:rsidR="00697D98" w:rsidRDefault="005B3EF6" w:rsidP="002B2B47">
            <w:pPr>
              <w:rPr>
                <w:rFonts w:ascii="Arial Narrow" w:hAnsi="Arial Narrow"/>
                <w:b/>
                <w:sz w:val="20"/>
                <w:szCs w:val="20"/>
                <w:lang w:val="en-ZA"/>
              </w:rPr>
            </w:pPr>
            <w:r>
              <w:rPr>
                <w:rFonts w:ascii="Arial Narrow" w:hAnsi="Arial Narrow"/>
                <w:b/>
                <w:sz w:val="20"/>
                <w:szCs w:val="20"/>
              </w:rPr>
              <w:t>AANBIEDING</w:t>
            </w:r>
            <w:r w:rsidR="00697D98" w:rsidRPr="00697D98">
              <w:rPr>
                <w:rFonts w:ascii="Arial Narrow" w:hAnsi="Arial Narrow"/>
                <w:b/>
                <w:sz w:val="20"/>
                <w:szCs w:val="20"/>
              </w:rPr>
              <w:t xml:space="preserve"> </w:t>
            </w:r>
            <w:r w:rsidR="00697D98">
              <w:rPr>
                <w:rFonts w:ascii="Arial Narrow" w:hAnsi="Arial Narrow"/>
                <w:b/>
                <w:sz w:val="20"/>
                <w:szCs w:val="20"/>
              </w:rPr>
              <w:t>–</w:t>
            </w:r>
            <w:r w:rsidR="00697D98" w:rsidRPr="00697D98">
              <w:rPr>
                <w:rFonts w:ascii="Arial Narrow" w:hAnsi="Arial Narrow"/>
                <w:b/>
                <w:sz w:val="20"/>
                <w:szCs w:val="20"/>
              </w:rPr>
              <w:t xml:space="preserve"> ORGANISASIE EN LEESBAARHEID</w:t>
            </w:r>
          </w:p>
          <w:p w:rsidR="002B2B47" w:rsidRPr="00697D98" w:rsidRDefault="00697D98" w:rsidP="00CE10FF">
            <w:pPr>
              <w:rPr>
                <w:rFonts w:ascii="Arial Narrow" w:hAnsi="Arial Narrow" w:cstheme="minorHAnsi"/>
                <w:sz w:val="20"/>
                <w:szCs w:val="20"/>
                <w:lang w:val="en-ZA"/>
              </w:rPr>
            </w:pPr>
            <w:r>
              <w:rPr>
                <w:rFonts w:ascii="Arial Narrow" w:hAnsi="Arial Narrow" w:cstheme="minorHAnsi"/>
                <w:sz w:val="20"/>
                <w:szCs w:val="20"/>
                <w:lang w:val="en-ZA"/>
              </w:rPr>
              <w:t>K</w:t>
            </w:r>
            <w:r w:rsidR="00CE10FF">
              <w:rPr>
                <w:rFonts w:ascii="Arial Narrow" w:hAnsi="Arial Narrow" w:cstheme="minorHAnsi"/>
                <w:sz w:val="20"/>
                <w:szCs w:val="20"/>
              </w:rPr>
              <w:t>orre</w:t>
            </w:r>
            <w:r w:rsidR="00CE10FF">
              <w:rPr>
                <w:rFonts w:ascii="Arial Narrow" w:hAnsi="Arial Narrow" w:cstheme="minorHAnsi"/>
                <w:sz w:val="20"/>
                <w:szCs w:val="20"/>
                <w:lang w:val="en-ZA"/>
              </w:rPr>
              <w:t>k</w:t>
            </w:r>
            <w:r w:rsidR="002B2B47" w:rsidRPr="0083243A">
              <w:rPr>
                <w:rFonts w:ascii="Arial Narrow" w:hAnsi="Arial Narrow" w:cstheme="minorHAnsi"/>
                <w:sz w:val="20"/>
                <w:szCs w:val="20"/>
              </w:rPr>
              <w:t>t</w:t>
            </w:r>
            <w:r>
              <w:rPr>
                <w:rFonts w:ascii="Arial Narrow" w:hAnsi="Arial Narrow" w:cstheme="minorHAnsi"/>
                <w:sz w:val="20"/>
                <w:szCs w:val="20"/>
                <w:lang w:val="en-ZA"/>
              </w:rPr>
              <w:t>e</w:t>
            </w:r>
            <w:r w:rsidR="002B2B47" w:rsidRPr="0083243A">
              <w:rPr>
                <w:rFonts w:ascii="Arial Narrow" w:hAnsi="Arial Narrow" w:cstheme="minorHAnsi"/>
                <w:sz w:val="20"/>
                <w:szCs w:val="20"/>
              </w:rPr>
              <w:t xml:space="preserve"> </w:t>
            </w:r>
            <w:r w:rsidRPr="00697D98">
              <w:rPr>
                <w:rFonts w:ascii="Arial Narrow" w:hAnsi="Arial Narrow" w:cstheme="minorHAnsi"/>
                <w:sz w:val="20"/>
                <w:szCs w:val="20"/>
              </w:rPr>
              <w:t>groepering en struktu</w:t>
            </w:r>
            <w:r w:rsidR="00CE10FF">
              <w:rPr>
                <w:rFonts w:ascii="Arial Narrow" w:hAnsi="Arial Narrow" w:cstheme="minorHAnsi"/>
                <w:sz w:val="20"/>
                <w:szCs w:val="20"/>
                <w:lang w:val="en-ZA"/>
              </w:rPr>
              <w:t>rering</w:t>
            </w:r>
            <w:r w:rsidRPr="00697D98">
              <w:rPr>
                <w:rFonts w:ascii="Arial Narrow" w:hAnsi="Arial Narrow" w:cstheme="minorHAnsi"/>
                <w:sz w:val="20"/>
                <w:szCs w:val="20"/>
              </w:rPr>
              <w:t xml:space="preserve"> van die elemente en inligting. Uitleg en organisasie verbeter leesbaarheid en begrip</w:t>
            </w:r>
            <w:r>
              <w:rPr>
                <w:rFonts w:ascii="Arial Narrow" w:hAnsi="Arial Narrow" w:cstheme="minorHAnsi"/>
                <w:sz w:val="20"/>
                <w:szCs w:val="20"/>
                <w:lang w:val="en-ZA"/>
              </w:rPr>
              <w:t>.</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697D98" w:rsidRDefault="00697D98" w:rsidP="00CD03C6">
            <w:pPr>
              <w:pStyle w:val="ListParagraph"/>
              <w:numPr>
                <w:ilvl w:val="0"/>
                <w:numId w:val="32"/>
              </w:numPr>
              <w:spacing w:after="0" w:line="240" w:lineRule="auto"/>
              <w:rPr>
                <w:rFonts w:ascii="Arial Narrow" w:hAnsi="Arial Narrow"/>
                <w:sz w:val="20"/>
                <w:szCs w:val="20"/>
              </w:rPr>
            </w:pPr>
            <w:r w:rsidRPr="00697D98">
              <w:rPr>
                <w:rFonts w:ascii="Arial Narrow" w:hAnsi="Arial Narrow"/>
                <w:sz w:val="20"/>
                <w:szCs w:val="20"/>
              </w:rPr>
              <w:t xml:space="preserve">Aantreklike en bruikbare uitleg. </w:t>
            </w:r>
          </w:p>
          <w:p w:rsidR="00EC26D5" w:rsidRDefault="00EC26D5" w:rsidP="00CD03C6">
            <w:pPr>
              <w:pStyle w:val="ListParagraph"/>
              <w:numPr>
                <w:ilvl w:val="0"/>
                <w:numId w:val="32"/>
              </w:numPr>
              <w:spacing w:after="0" w:line="240" w:lineRule="auto"/>
              <w:rPr>
                <w:rFonts w:ascii="Arial Narrow" w:hAnsi="Arial Narrow"/>
                <w:sz w:val="20"/>
                <w:szCs w:val="20"/>
              </w:rPr>
            </w:pPr>
            <w:r w:rsidRPr="00EC26D5">
              <w:rPr>
                <w:rFonts w:ascii="Arial Narrow" w:hAnsi="Arial Narrow"/>
                <w:sz w:val="20"/>
                <w:szCs w:val="20"/>
              </w:rPr>
              <w:t>Verwante inligting saam gegroepeer</w:t>
            </w:r>
            <w:r w:rsidR="005B3EF6">
              <w:rPr>
                <w:rFonts w:ascii="Arial Narrow" w:hAnsi="Arial Narrow"/>
                <w:sz w:val="20"/>
                <w:szCs w:val="20"/>
              </w:rPr>
              <w:t xml:space="preserve"> onder toepaslike opskrifte</w:t>
            </w:r>
          </w:p>
          <w:p w:rsidR="002B2B47" w:rsidRDefault="00EC26D5" w:rsidP="005B3EF6">
            <w:pPr>
              <w:pStyle w:val="ListParagraph"/>
              <w:numPr>
                <w:ilvl w:val="0"/>
                <w:numId w:val="32"/>
              </w:numPr>
              <w:spacing w:after="0" w:line="240" w:lineRule="auto"/>
              <w:rPr>
                <w:rFonts w:ascii="Arial Narrow" w:hAnsi="Arial Narrow"/>
                <w:sz w:val="20"/>
                <w:szCs w:val="20"/>
              </w:rPr>
            </w:pPr>
            <w:r w:rsidRPr="00EC26D5">
              <w:rPr>
                <w:rFonts w:ascii="Arial Narrow" w:hAnsi="Arial Narrow"/>
                <w:sz w:val="20"/>
                <w:szCs w:val="20"/>
              </w:rPr>
              <w:t xml:space="preserve">Tegnieke soos lyste, tabelle, </w:t>
            </w:r>
            <w:r w:rsidR="005B3EF6">
              <w:rPr>
                <w:rFonts w:ascii="Arial Narrow" w:hAnsi="Arial Narrow"/>
                <w:sz w:val="20"/>
                <w:szCs w:val="20"/>
              </w:rPr>
              <w:t xml:space="preserve">diagramme </w:t>
            </w:r>
            <w:r w:rsidRPr="00EC26D5">
              <w:rPr>
                <w:rFonts w:ascii="Arial Narrow" w:hAnsi="Arial Narrow"/>
                <w:sz w:val="20"/>
                <w:szCs w:val="20"/>
              </w:rPr>
              <w:t>en opskrifte is toepaslik en korrek gebruik om inligting te struktureer</w:t>
            </w:r>
          </w:p>
          <w:p w:rsidR="005B3EF6" w:rsidRPr="0083243A" w:rsidRDefault="005B3EF6" w:rsidP="005B3EF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Funksionele hiperskakels gebruik om tussen skyfies te navigeer en/of na ander toepaslike inligting (bv. sigblad)</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5B3EF6">
              <w:rPr>
                <w:rFonts w:ascii="Arial Narrow" w:hAnsi="Arial Narrow" w:cstheme="minorHAnsi"/>
                <w:sz w:val="20"/>
                <w:szCs w:val="20"/>
              </w:rPr>
              <w:t>aanbieding</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F3477A" w:rsidRDefault="00F3477A">
      <w:r>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F41ACC" w:rsidRPr="0083243A" w:rsidTr="00F3477A">
        <w:trPr>
          <w:cantSplit/>
        </w:trPr>
        <w:tc>
          <w:tcPr>
            <w:tcW w:w="141" w:type="pct"/>
            <w:vMerge w:val="restart"/>
            <w:tcBorders>
              <w:left w:val="single" w:sz="4" w:space="0" w:color="auto"/>
              <w:right w:val="single" w:sz="4" w:space="0" w:color="auto"/>
            </w:tcBorders>
          </w:tcPr>
          <w:p w:rsidR="002B2B47" w:rsidRPr="005B3EF6" w:rsidRDefault="005B3EF6" w:rsidP="002B2B47">
            <w:pPr>
              <w:jc w:val="center"/>
              <w:rPr>
                <w:rFonts w:ascii="Arial Narrow" w:hAnsi="Arial Narrow"/>
                <w:b/>
                <w:sz w:val="20"/>
                <w:szCs w:val="20"/>
                <w:lang w:val="en-ZA"/>
              </w:rPr>
            </w:pPr>
            <w:r>
              <w:rPr>
                <w:rFonts w:ascii="Arial Narrow" w:hAnsi="Arial Narrow"/>
                <w:b/>
                <w:sz w:val="20"/>
                <w:szCs w:val="20"/>
              </w:rPr>
              <w:lastRenderedPageBreak/>
              <w:t>1</w:t>
            </w:r>
            <w:r>
              <w:rPr>
                <w:rFonts w:ascii="Arial Narrow" w:hAnsi="Arial Narrow"/>
                <w:b/>
                <w:sz w:val="20"/>
                <w:szCs w:val="20"/>
                <w:lang w:val="en-ZA"/>
              </w:rPr>
              <w:t>4</w:t>
            </w:r>
          </w:p>
        </w:tc>
        <w:tc>
          <w:tcPr>
            <w:tcW w:w="4544" w:type="pct"/>
            <w:gridSpan w:val="7"/>
            <w:tcBorders>
              <w:left w:val="single" w:sz="4" w:space="0" w:color="auto"/>
              <w:right w:val="single" w:sz="4" w:space="0" w:color="auto"/>
            </w:tcBorders>
            <w:vAlign w:val="center"/>
          </w:tcPr>
          <w:p w:rsidR="00E12466" w:rsidRDefault="005B3EF6" w:rsidP="002B2B47">
            <w:pPr>
              <w:rPr>
                <w:rFonts w:ascii="Arial Narrow" w:hAnsi="Arial Narrow"/>
                <w:b/>
                <w:sz w:val="20"/>
                <w:szCs w:val="20"/>
                <w:lang w:val="en-ZA"/>
              </w:rPr>
            </w:pPr>
            <w:r>
              <w:rPr>
                <w:rFonts w:ascii="Arial Narrow" w:hAnsi="Arial Narrow"/>
                <w:b/>
                <w:sz w:val="20"/>
                <w:szCs w:val="20"/>
              </w:rPr>
              <w:t>AANBIEDING</w:t>
            </w:r>
            <w:r w:rsidR="00E12466" w:rsidRPr="00E12466">
              <w:rPr>
                <w:rFonts w:ascii="Arial Narrow" w:hAnsi="Arial Narrow"/>
                <w:b/>
                <w:sz w:val="20"/>
                <w:szCs w:val="20"/>
              </w:rPr>
              <w:t xml:space="preserve"> </w:t>
            </w:r>
            <w:r w:rsidR="00E12466">
              <w:rPr>
                <w:rFonts w:ascii="Arial Narrow" w:hAnsi="Arial Narrow"/>
                <w:b/>
                <w:sz w:val="20"/>
                <w:szCs w:val="20"/>
              </w:rPr>
              <w:t>–</w:t>
            </w:r>
            <w:r w:rsidR="00E12466" w:rsidRPr="00E12466">
              <w:rPr>
                <w:rFonts w:ascii="Arial Narrow" w:hAnsi="Arial Narrow"/>
                <w:b/>
                <w:sz w:val="20"/>
                <w:szCs w:val="20"/>
              </w:rPr>
              <w:t xml:space="preserve"> </w:t>
            </w:r>
            <w:r>
              <w:rPr>
                <w:rFonts w:ascii="Arial Narrow" w:hAnsi="Arial Narrow"/>
                <w:b/>
                <w:sz w:val="20"/>
                <w:szCs w:val="20"/>
                <w:lang w:val="en-ZA"/>
              </w:rPr>
              <w:t xml:space="preserve">SKYFIE-EFFEKTE EN </w:t>
            </w:r>
            <w:r w:rsidR="00E12466" w:rsidRPr="00E12466">
              <w:rPr>
                <w:rFonts w:ascii="Arial Narrow" w:hAnsi="Arial Narrow"/>
                <w:b/>
                <w:sz w:val="20"/>
                <w:szCs w:val="20"/>
              </w:rPr>
              <w:t xml:space="preserve">GRAFIKA </w:t>
            </w:r>
          </w:p>
          <w:p w:rsidR="002B2B47" w:rsidRPr="0083243A" w:rsidRDefault="00E12466" w:rsidP="002B2B47">
            <w:pPr>
              <w:rPr>
                <w:rFonts w:ascii="Arial Narrow" w:hAnsi="Arial Narrow" w:cstheme="minorHAnsi"/>
                <w:sz w:val="20"/>
                <w:szCs w:val="20"/>
              </w:rPr>
            </w:pPr>
            <w:r w:rsidRPr="00E12466">
              <w:rPr>
                <w:rFonts w:ascii="Arial Narrow" w:hAnsi="Arial Narrow" w:cstheme="minorHAnsi"/>
                <w:sz w:val="20"/>
                <w:szCs w:val="20"/>
              </w:rPr>
              <w:t>Toepaslikheid, gehalte en toeganklikheid van grafika</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Default="004A27E7" w:rsidP="00927FE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Nie meer as EEN oorgangseffek vir alle skyfies nie, behalwe die titelskyfie</w:t>
            </w:r>
          </w:p>
          <w:p w:rsidR="004A27E7" w:rsidRDefault="004A27E7" w:rsidP="00927FE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Nie meer as EEN animasie-element op ’n skyfie nie</w:t>
            </w:r>
          </w:p>
          <w:p w:rsidR="004A27E7" w:rsidRDefault="00C41CA8" w:rsidP="00927FE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Skyfie-opskrifte is nie geanimeer nie</w:t>
            </w:r>
          </w:p>
          <w:p w:rsidR="00C41CA8" w:rsidRPr="0083243A" w:rsidRDefault="00C41CA8" w:rsidP="00927FE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Toepaslike grafike en/of grafika by sommige skyfies geoeg, relevant in die onderwerp/doel van die inhoud</w:t>
            </w:r>
          </w:p>
        </w:tc>
        <w:tc>
          <w:tcPr>
            <w:tcW w:w="316" w:type="pct"/>
            <w:shd w:val="clear" w:color="auto" w:fill="auto"/>
            <w:vAlign w:val="center"/>
          </w:tcPr>
          <w:p w:rsidR="002B2B47" w:rsidRPr="004A27E7" w:rsidRDefault="004A27E7" w:rsidP="002B2B47">
            <w:pPr>
              <w:jc w:val="center"/>
              <w:rPr>
                <w:rFonts w:ascii="Arial Narrow" w:hAnsi="Arial Narrow" w:cstheme="minorHAnsi"/>
                <w:sz w:val="20"/>
                <w:szCs w:val="20"/>
                <w:lang w:val="en-ZA"/>
              </w:rPr>
            </w:pPr>
            <w:r>
              <w:rPr>
                <w:rFonts w:ascii="Arial Narrow" w:hAnsi="Arial Narrow" w:cstheme="minorHAnsi"/>
                <w:b/>
                <w:sz w:val="20"/>
                <w:szCs w:val="20"/>
                <w:lang w:val="en-ZA"/>
              </w:rPr>
              <w:t>4</w:t>
            </w:r>
          </w:p>
        </w:tc>
        <w:tc>
          <w:tcPr>
            <w:tcW w:w="514"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5B3EF6">
              <w:rPr>
                <w:rFonts w:ascii="Arial Narrow" w:hAnsi="Arial Narrow" w:cstheme="minorHAnsi"/>
                <w:sz w:val="20"/>
                <w:szCs w:val="20"/>
              </w:rPr>
              <w:t>aanbieding</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17</w:t>
            </w:r>
          </w:p>
        </w:tc>
        <w:tc>
          <w:tcPr>
            <w:tcW w:w="4544" w:type="pct"/>
            <w:gridSpan w:val="7"/>
            <w:tcBorders>
              <w:left w:val="single" w:sz="4" w:space="0" w:color="auto"/>
              <w:right w:val="single" w:sz="4" w:space="0" w:color="auto"/>
            </w:tcBorders>
            <w:vAlign w:val="center"/>
          </w:tcPr>
          <w:p w:rsidR="00E11D3B" w:rsidRDefault="005B3EF6" w:rsidP="002B2B47">
            <w:pPr>
              <w:rPr>
                <w:rFonts w:ascii="Arial Narrow" w:hAnsi="Arial Narrow"/>
                <w:b/>
                <w:sz w:val="20"/>
                <w:szCs w:val="20"/>
                <w:lang w:val="en-ZA"/>
              </w:rPr>
            </w:pPr>
            <w:r>
              <w:rPr>
                <w:rFonts w:ascii="Arial Narrow" w:hAnsi="Arial Narrow"/>
                <w:b/>
                <w:sz w:val="20"/>
                <w:szCs w:val="20"/>
              </w:rPr>
              <w:t>AANBIEDING</w:t>
            </w:r>
            <w:r w:rsidR="00E11D3B" w:rsidRPr="00E11D3B">
              <w:rPr>
                <w:rFonts w:ascii="Arial Narrow" w:hAnsi="Arial Narrow"/>
                <w:b/>
                <w:sz w:val="20"/>
                <w:szCs w:val="20"/>
              </w:rPr>
              <w:t xml:space="preserve"> </w:t>
            </w:r>
            <w:r w:rsidR="00E11D3B">
              <w:rPr>
                <w:rFonts w:ascii="Arial Narrow" w:hAnsi="Arial Narrow"/>
                <w:b/>
                <w:sz w:val="20"/>
                <w:szCs w:val="20"/>
              </w:rPr>
              <w:t>–</w:t>
            </w:r>
            <w:r w:rsidR="00E11D3B" w:rsidRPr="00E11D3B">
              <w:rPr>
                <w:rFonts w:ascii="Arial Narrow" w:hAnsi="Arial Narrow"/>
                <w:b/>
                <w:sz w:val="20"/>
                <w:szCs w:val="20"/>
              </w:rPr>
              <w:t xml:space="preserve"> INLIGTING </w:t>
            </w:r>
            <w:r w:rsidR="00E11D3B">
              <w:rPr>
                <w:rFonts w:ascii="Arial Narrow" w:hAnsi="Arial Narrow"/>
                <w:b/>
                <w:sz w:val="20"/>
                <w:szCs w:val="20"/>
              </w:rPr>
              <w:t>–</w:t>
            </w:r>
            <w:r w:rsidR="00E11D3B" w:rsidRPr="00E11D3B">
              <w:rPr>
                <w:rFonts w:ascii="Arial Narrow" w:hAnsi="Arial Narrow"/>
                <w:b/>
                <w:sz w:val="20"/>
                <w:szCs w:val="20"/>
              </w:rPr>
              <w:t xml:space="preserve"> KWALITEIT</w:t>
            </w:r>
          </w:p>
          <w:p w:rsidR="002B2B47" w:rsidRPr="0083243A" w:rsidRDefault="00E11D3B" w:rsidP="00C41CA8">
            <w:pPr>
              <w:rPr>
                <w:rFonts w:ascii="Arial Narrow" w:hAnsi="Arial Narrow" w:cstheme="minorHAnsi"/>
                <w:sz w:val="20"/>
                <w:szCs w:val="20"/>
              </w:rPr>
            </w:pPr>
            <w:r w:rsidRPr="00E11D3B">
              <w:rPr>
                <w:rFonts w:ascii="Arial Narrow" w:hAnsi="Arial Narrow" w:cstheme="minorHAnsi"/>
                <w:sz w:val="20"/>
                <w:szCs w:val="20"/>
              </w:rPr>
              <w:t xml:space="preserve">Inligting wat </w:t>
            </w:r>
            <w:r w:rsidR="00A43407">
              <w:rPr>
                <w:rFonts w:ascii="Arial Narrow" w:hAnsi="Arial Narrow" w:cstheme="minorHAnsi"/>
                <w:sz w:val="20"/>
                <w:szCs w:val="20"/>
                <w:lang w:val="en-ZA"/>
              </w:rPr>
              <w:t xml:space="preserve">in die </w:t>
            </w:r>
            <w:r w:rsidR="005B3EF6">
              <w:rPr>
                <w:rFonts w:ascii="Arial Narrow" w:hAnsi="Arial Narrow" w:cstheme="minorHAnsi"/>
                <w:sz w:val="20"/>
                <w:szCs w:val="20"/>
                <w:lang w:val="en-ZA"/>
              </w:rPr>
              <w:t>aanbieding</w:t>
            </w:r>
            <w:r w:rsidR="00A43407">
              <w:rPr>
                <w:rFonts w:ascii="Arial Narrow" w:hAnsi="Arial Narrow" w:cstheme="minorHAnsi"/>
                <w:sz w:val="20"/>
                <w:szCs w:val="20"/>
                <w:lang w:val="en-ZA"/>
              </w:rPr>
              <w:t xml:space="preserve"> </w:t>
            </w:r>
            <w:r w:rsidR="00A43407">
              <w:rPr>
                <w:rFonts w:ascii="Arial Narrow" w:hAnsi="Arial Narrow" w:cstheme="minorHAnsi"/>
                <w:sz w:val="20"/>
                <w:szCs w:val="20"/>
              </w:rPr>
              <w:t xml:space="preserve">aangebied word </w:t>
            </w:r>
            <w:r w:rsidRPr="00E11D3B">
              <w:rPr>
                <w:rFonts w:ascii="Arial Narrow" w:hAnsi="Arial Narrow" w:cstheme="minorHAnsi"/>
                <w:sz w:val="20"/>
                <w:szCs w:val="20"/>
              </w:rPr>
              <w:t>is relevant en feite is korrek</w:t>
            </w:r>
            <w:r w:rsidR="00A43407">
              <w:rPr>
                <w:rFonts w:ascii="Arial Narrow" w:hAnsi="Arial Narrow" w:cstheme="minorHAnsi"/>
                <w:sz w:val="20"/>
                <w:szCs w:val="20"/>
                <w:lang w:val="en-ZA"/>
              </w:rPr>
              <w:t>,</w:t>
            </w:r>
            <w:r w:rsidRPr="00E11D3B">
              <w:rPr>
                <w:rFonts w:ascii="Arial Narrow" w:hAnsi="Arial Narrow" w:cstheme="minorHAnsi"/>
                <w:sz w:val="20"/>
                <w:szCs w:val="20"/>
              </w:rPr>
              <w:t xml:space="preserve"> </w:t>
            </w:r>
            <w:r w:rsidR="00A43407">
              <w:rPr>
                <w:rFonts w:ascii="Arial Narrow" w:hAnsi="Arial Narrow" w:cstheme="minorHAnsi"/>
                <w:sz w:val="20"/>
                <w:szCs w:val="20"/>
                <w:lang w:val="en-ZA"/>
              </w:rPr>
              <w:t>geen</w:t>
            </w:r>
            <w:r w:rsidRPr="00E11D3B">
              <w:rPr>
                <w:rFonts w:ascii="Arial Narrow" w:hAnsi="Arial Narrow" w:cstheme="minorHAnsi"/>
                <w:sz w:val="20"/>
                <w:szCs w:val="20"/>
              </w:rPr>
              <w:t xml:space="preserve"> onnodige duplisering van enige inligting, </w:t>
            </w:r>
            <w:r w:rsidR="00A43407">
              <w:rPr>
                <w:rFonts w:ascii="Arial Narrow" w:hAnsi="Arial Narrow" w:cstheme="minorHAnsi"/>
                <w:sz w:val="20"/>
                <w:szCs w:val="20"/>
                <w:lang w:val="en-ZA"/>
              </w:rPr>
              <w:t>stel</w:t>
            </w:r>
            <w:r w:rsidRPr="00E11D3B">
              <w:rPr>
                <w:rFonts w:ascii="Arial Narrow" w:hAnsi="Arial Narrow" w:cstheme="minorHAnsi"/>
                <w:sz w:val="20"/>
                <w:szCs w:val="20"/>
              </w:rPr>
              <w:t xml:space="preserve"> </w:t>
            </w:r>
            <w:r w:rsidR="00C41CA8">
              <w:rPr>
                <w:rFonts w:ascii="Arial Narrow" w:hAnsi="Arial Narrow" w:cstheme="minorHAnsi"/>
                <w:sz w:val="20"/>
                <w:szCs w:val="20"/>
                <w:lang w:val="en-ZA"/>
              </w:rPr>
              <w:t>gehoor</w:t>
            </w:r>
            <w:r w:rsidRPr="00E11D3B">
              <w:rPr>
                <w:rFonts w:ascii="Arial Narrow" w:hAnsi="Arial Narrow" w:cstheme="minorHAnsi"/>
                <w:sz w:val="20"/>
                <w:szCs w:val="20"/>
              </w:rPr>
              <w:t xml:space="preserve"> in staat </w:t>
            </w:r>
            <w:r>
              <w:rPr>
                <w:rFonts w:ascii="Arial Narrow" w:hAnsi="Arial Narrow" w:cstheme="minorHAnsi"/>
                <w:sz w:val="20"/>
                <w:szCs w:val="20"/>
              </w:rPr>
              <w:t>om meer oor die onderwerp/</w:t>
            </w:r>
            <w:r w:rsidRPr="00E11D3B">
              <w:rPr>
                <w:rFonts w:ascii="Arial Narrow" w:hAnsi="Arial Narrow" w:cstheme="minorHAnsi"/>
                <w:sz w:val="20"/>
                <w:szCs w:val="20"/>
              </w:rPr>
              <w:t xml:space="preserve">probleem te leer. </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655" w:type="pct"/>
            <w:tcBorders>
              <w:left w:val="single" w:sz="4" w:space="0" w:color="auto"/>
            </w:tcBorders>
          </w:tcPr>
          <w:p w:rsidR="00E11D3B" w:rsidRDefault="005B3EF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Aanbieding</w:t>
            </w:r>
            <w:r w:rsidR="00E11D3B" w:rsidRPr="00E11D3B">
              <w:rPr>
                <w:rFonts w:ascii="Arial Narrow" w:hAnsi="Arial Narrow"/>
                <w:sz w:val="20"/>
                <w:szCs w:val="20"/>
              </w:rPr>
              <w:t xml:space="preserve"> bevat goeie gehalte, relevante en feitelik korrekte inhoud oor die onderwerp</w:t>
            </w:r>
          </w:p>
          <w:p w:rsidR="00E11D3B" w:rsidRDefault="00A43407"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Leerder toon</w:t>
            </w:r>
            <w:r w:rsidR="00E11D3B" w:rsidRPr="00E11D3B">
              <w:rPr>
                <w:rFonts w:ascii="Arial Narrow" w:hAnsi="Arial Narrow"/>
                <w:sz w:val="20"/>
                <w:szCs w:val="20"/>
              </w:rPr>
              <w:t xml:space="preserve"> goeie begrip van die inligting</w:t>
            </w:r>
            <w:r w:rsidR="00E11D3B">
              <w:rPr>
                <w:rFonts w:ascii="Arial Narrow" w:hAnsi="Arial Narrow"/>
                <w:sz w:val="20"/>
                <w:szCs w:val="20"/>
              </w:rPr>
              <w:t>/</w:t>
            </w:r>
            <w:r w:rsidR="00E11D3B" w:rsidRPr="00E11D3B">
              <w:rPr>
                <w:rFonts w:ascii="Arial Narrow" w:hAnsi="Arial Narrow"/>
                <w:sz w:val="20"/>
                <w:szCs w:val="20"/>
              </w:rPr>
              <w:t xml:space="preserve">materiaal </w:t>
            </w:r>
            <w:r w:rsidR="00E11D3B">
              <w:rPr>
                <w:rFonts w:ascii="Arial Narrow" w:hAnsi="Arial Narrow"/>
                <w:sz w:val="20"/>
                <w:szCs w:val="20"/>
              </w:rPr>
              <w:t xml:space="preserve">wat </w:t>
            </w:r>
            <w:r w:rsidR="00E11D3B" w:rsidRPr="00E11D3B">
              <w:rPr>
                <w:rFonts w:ascii="Arial Narrow" w:hAnsi="Arial Narrow"/>
                <w:sz w:val="20"/>
                <w:szCs w:val="20"/>
              </w:rPr>
              <w:t xml:space="preserve">in die </w:t>
            </w:r>
            <w:r w:rsidR="00C41CA8">
              <w:rPr>
                <w:rFonts w:ascii="Arial Narrow" w:hAnsi="Arial Narrow"/>
                <w:sz w:val="20"/>
                <w:szCs w:val="20"/>
              </w:rPr>
              <w:t>aanbieding</w:t>
            </w:r>
            <w:r w:rsidR="00E11D3B" w:rsidRPr="00E11D3B">
              <w:rPr>
                <w:rFonts w:ascii="Arial Narrow" w:hAnsi="Arial Narrow"/>
                <w:sz w:val="20"/>
                <w:szCs w:val="20"/>
              </w:rPr>
              <w:t xml:space="preserve"> ingesluit </w:t>
            </w:r>
            <w:r w:rsidR="00E11D3B">
              <w:rPr>
                <w:rFonts w:ascii="Arial Narrow" w:hAnsi="Arial Narrow"/>
                <w:sz w:val="20"/>
                <w:szCs w:val="20"/>
              </w:rPr>
              <w:t xml:space="preserve">is </w:t>
            </w:r>
          </w:p>
          <w:p w:rsidR="00E11D3B" w:rsidRDefault="00C41CA8"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Bevat skyfie(s) wat die vraelysdata opsom</w:t>
            </w:r>
          </w:p>
          <w:p w:rsidR="002B2B47" w:rsidRPr="0083243A" w:rsidRDefault="00C41CA8"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Skyfies bevat toepaslike, kort opsomming van inligting in die verslag</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A568D4">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5B3EF6">
              <w:rPr>
                <w:rFonts w:ascii="Arial Narrow" w:hAnsi="Arial Narrow" w:cstheme="minorHAnsi"/>
                <w:sz w:val="20"/>
                <w:szCs w:val="20"/>
              </w:rPr>
              <w:t>aanbieding</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18</w:t>
            </w:r>
          </w:p>
        </w:tc>
        <w:tc>
          <w:tcPr>
            <w:tcW w:w="4544" w:type="pct"/>
            <w:gridSpan w:val="7"/>
            <w:tcBorders>
              <w:left w:val="single" w:sz="4" w:space="0" w:color="auto"/>
              <w:right w:val="single" w:sz="4" w:space="0" w:color="auto"/>
            </w:tcBorders>
          </w:tcPr>
          <w:p w:rsidR="00E11D3B" w:rsidRPr="00C41CA8" w:rsidRDefault="005B3EF6" w:rsidP="002B2B47">
            <w:pPr>
              <w:rPr>
                <w:rFonts w:ascii="Arial Narrow" w:hAnsi="Arial Narrow"/>
                <w:b/>
                <w:sz w:val="20"/>
                <w:szCs w:val="20"/>
                <w:lang w:val="en-ZA"/>
              </w:rPr>
            </w:pPr>
            <w:r>
              <w:rPr>
                <w:rFonts w:ascii="Arial Narrow" w:hAnsi="Arial Narrow"/>
                <w:b/>
                <w:sz w:val="20"/>
                <w:szCs w:val="20"/>
              </w:rPr>
              <w:t>AANBIEDING</w:t>
            </w:r>
            <w:r w:rsidR="00E11D3B" w:rsidRPr="00E11D3B">
              <w:rPr>
                <w:rFonts w:ascii="Arial Narrow" w:hAnsi="Arial Narrow"/>
                <w:b/>
                <w:sz w:val="20"/>
                <w:szCs w:val="20"/>
              </w:rPr>
              <w:t xml:space="preserve"> </w:t>
            </w:r>
            <w:r w:rsidR="00E11D3B">
              <w:rPr>
                <w:rFonts w:ascii="Arial Narrow" w:hAnsi="Arial Narrow"/>
                <w:b/>
                <w:sz w:val="20"/>
                <w:szCs w:val="20"/>
              </w:rPr>
              <w:t>–</w:t>
            </w:r>
            <w:r w:rsidR="00E11D3B" w:rsidRPr="00E11D3B">
              <w:rPr>
                <w:rFonts w:ascii="Arial Narrow" w:hAnsi="Arial Narrow"/>
                <w:b/>
                <w:sz w:val="20"/>
                <w:szCs w:val="20"/>
              </w:rPr>
              <w:t xml:space="preserve"> </w:t>
            </w:r>
            <w:r w:rsidR="00C41CA8">
              <w:rPr>
                <w:rFonts w:ascii="Arial Narrow" w:hAnsi="Arial Narrow"/>
                <w:b/>
                <w:sz w:val="20"/>
                <w:szCs w:val="20"/>
                <w:lang w:val="en-ZA"/>
              </w:rPr>
              <w:t>ALGEMENE ASPEKTE</w:t>
            </w:r>
          </w:p>
          <w:p w:rsidR="002B2B47" w:rsidRPr="00A43407" w:rsidRDefault="00A43407" w:rsidP="00A43407">
            <w:pPr>
              <w:rPr>
                <w:rFonts w:ascii="Arial Narrow" w:hAnsi="Arial Narrow" w:cstheme="minorHAnsi"/>
                <w:sz w:val="20"/>
                <w:szCs w:val="20"/>
                <w:lang w:val="en-ZA"/>
              </w:rPr>
            </w:pPr>
            <w:r>
              <w:rPr>
                <w:rFonts w:ascii="Arial Narrow" w:hAnsi="Arial Narrow" w:cstheme="minorHAnsi"/>
                <w:sz w:val="20"/>
                <w:szCs w:val="20"/>
                <w:lang w:val="en-ZA"/>
              </w:rPr>
              <w:t>Volg b</w:t>
            </w:r>
            <w:r w:rsidR="00E11D3B">
              <w:rPr>
                <w:rFonts w:ascii="Arial Narrow" w:hAnsi="Arial Narrow" w:cstheme="minorHAnsi"/>
                <w:sz w:val="20"/>
                <w:szCs w:val="20"/>
              </w:rPr>
              <w:t>illike gebruiks</w:t>
            </w:r>
            <w:r w:rsidR="00E11D3B" w:rsidRPr="00E11D3B">
              <w:rPr>
                <w:rFonts w:ascii="Arial Narrow" w:hAnsi="Arial Narrow" w:cstheme="minorHAnsi"/>
                <w:sz w:val="20"/>
                <w:szCs w:val="20"/>
              </w:rPr>
              <w:t xml:space="preserve">riglyne wat erkenning gee aan materiaal </w:t>
            </w:r>
            <w:r>
              <w:rPr>
                <w:rFonts w:ascii="Arial Narrow" w:hAnsi="Arial Narrow" w:cstheme="minorHAnsi"/>
                <w:sz w:val="20"/>
                <w:szCs w:val="20"/>
                <w:lang w:val="en-ZA"/>
              </w:rPr>
              <w:t>wat</w:t>
            </w:r>
            <w:r w:rsidR="00E11D3B" w:rsidRPr="00E11D3B">
              <w:rPr>
                <w:rFonts w:ascii="Arial Narrow" w:hAnsi="Arial Narrow" w:cstheme="minorHAnsi"/>
                <w:sz w:val="20"/>
                <w:szCs w:val="20"/>
              </w:rPr>
              <w:t xml:space="preserve"> uit ander bronne</w:t>
            </w:r>
            <w:r>
              <w:rPr>
                <w:rFonts w:ascii="Arial Narrow" w:hAnsi="Arial Narrow" w:cstheme="minorHAnsi"/>
                <w:sz w:val="20"/>
                <w:szCs w:val="20"/>
                <w:lang w:val="en-ZA"/>
              </w:rPr>
              <w:t xml:space="preserve"> geleen is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C41CA8" w:rsidRPr="0083243A" w:rsidTr="00F3477A">
        <w:trPr>
          <w:cantSplit/>
        </w:trPr>
        <w:tc>
          <w:tcPr>
            <w:tcW w:w="141" w:type="pct"/>
            <w:vMerge/>
            <w:tcBorders>
              <w:left w:val="single" w:sz="4" w:space="0" w:color="auto"/>
              <w:right w:val="single" w:sz="4" w:space="0" w:color="auto"/>
            </w:tcBorders>
          </w:tcPr>
          <w:p w:rsidR="00C41CA8" w:rsidRPr="0083243A" w:rsidRDefault="00C41CA8" w:rsidP="002B2B47">
            <w:pPr>
              <w:pStyle w:val="ListParagraph"/>
              <w:ind w:left="360"/>
              <w:jc w:val="center"/>
              <w:rPr>
                <w:rFonts w:ascii="Arial Narrow" w:hAnsi="Arial Narrow"/>
                <w:sz w:val="20"/>
                <w:szCs w:val="20"/>
              </w:rPr>
            </w:pPr>
          </w:p>
        </w:tc>
        <w:tc>
          <w:tcPr>
            <w:tcW w:w="1655" w:type="pct"/>
            <w:tcBorders>
              <w:left w:val="single" w:sz="4" w:space="0" w:color="auto"/>
            </w:tcBorders>
          </w:tcPr>
          <w:p w:rsidR="00C41CA8" w:rsidRDefault="00C41CA8" w:rsidP="00A43407">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Toepaslike, duidelike erkenning van bronne, grafika/prente</w:t>
            </w:r>
          </w:p>
          <w:p w:rsidR="00C41CA8" w:rsidRDefault="00C41CA8" w:rsidP="00A43407">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Geskik vir gehoor</w:t>
            </w:r>
          </w:p>
          <w:p w:rsidR="00C41CA8" w:rsidRDefault="00C41CA8" w:rsidP="00A43407">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Goeie ‘standaard’ taalgebruik, geskik vir gehoor </w:t>
            </w:r>
          </w:p>
          <w:p w:rsidR="00C41CA8" w:rsidRPr="0083243A" w:rsidRDefault="00C41CA8" w:rsidP="00A43407">
            <w:pPr>
              <w:pStyle w:val="ListParagraph"/>
              <w:numPr>
                <w:ilvl w:val="0"/>
                <w:numId w:val="32"/>
              </w:numPr>
              <w:spacing w:after="0" w:line="240" w:lineRule="auto"/>
              <w:rPr>
                <w:rFonts w:ascii="Arial Narrow" w:hAnsi="Arial Narrow"/>
                <w:sz w:val="20"/>
                <w:szCs w:val="20"/>
              </w:rPr>
            </w:pPr>
            <w:r w:rsidRPr="00E11D3B">
              <w:rPr>
                <w:rFonts w:ascii="Arial Narrow" w:hAnsi="Arial Narrow"/>
                <w:sz w:val="20"/>
                <w:szCs w:val="20"/>
              </w:rPr>
              <w:t xml:space="preserve"> </w:t>
            </w:r>
            <w:r>
              <w:rPr>
                <w:rFonts w:ascii="Arial Narrow" w:hAnsi="Arial Narrow"/>
                <w:sz w:val="20"/>
                <w:szCs w:val="20"/>
              </w:rPr>
              <w:t>Geen taal- en/of spelfoute nie</w:t>
            </w:r>
          </w:p>
        </w:tc>
        <w:tc>
          <w:tcPr>
            <w:tcW w:w="316" w:type="pct"/>
            <w:vAlign w:val="center"/>
          </w:tcPr>
          <w:p w:rsidR="00C41CA8" w:rsidRPr="0083243A" w:rsidRDefault="00C41CA8"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C41CA8" w:rsidRPr="0083243A" w:rsidRDefault="00C41CA8" w:rsidP="00375A80">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tcPr>
          <w:p w:rsidR="00C41CA8" w:rsidRPr="0083243A" w:rsidRDefault="00C41CA8" w:rsidP="00375A80">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C41CA8" w:rsidRPr="0083243A" w:rsidRDefault="00C41CA8" w:rsidP="00375A80">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C41CA8" w:rsidRPr="0083243A" w:rsidRDefault="00C41CA8" w:rsidP="00375A80">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C41CA8" w:rsidRPr="0083243A" w:rsidRDefault="00C41CA8" w:rsidP="00375A80">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C41CA8" w:rsidRPr="0083243A" w:rsidRDefault="00C41CA8" w:rsidP="00375A8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vMerge/>
            <w:tcBorders>
              <w:left w:val="single" w:sz="4" w:space="0" w:color="auto"/>
            </w:tcBorders>
            <w:vAlign w:val="center"/>
          </w:tcPr>
          <w:p w:rsidR="00C41CA8" w:rsidRPr="0083243A" w:rsidRDefault="00C41CA8"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19</w:t>
            </w:r>
          </w:p>
        </w:tc>
        <w:tc>
          <w:tcPr>
            <w:tcW w:w="4544" w:type="pct"/>
            <w:gridSpan w:val="7"/>
            <w:tcBorders>
              <w:left w:val="single" w:sz="4" w:space="0" w:color="auto"/>
              <w:right w:val="single" w:sz="4" w:space="0" w:color="auto"/>
            </w:tcBorders>
          </w:tcPr>
          <w:p w:rsidR="00396A36" w:rsidRDefault="005B3EF6" w:rsidP="002B2B47">
            <w:pPr>
              <w:rPr>
                <w:rFonts w:ascii="Arial Narrow" w:hAnsi="Arial Narrow"/>
                <w:b/>
                <w:sz w:val="20"/>
                <w:szCs w:val="20"/>
                <w:lang w:val="en-ZA"/>
              </w:rPr>
            </w:pPr>
            <w:r>
              <w:rPr>
                <w:rFonts w:ascii="Arial Narrow" w:hAnsi="Arial Narrow"/>
                <w:b/>
                <w:sz w:val="20"/>
                <w:szCs w:val="20"/>
              </w:rPr>
              <w:t>AANBIEDING</w:t>
            </w:r>
            <w:r w:rsidR="00396A36" w:rsidRPr="00396A36">
              <w:rPr>
                <w:rFonts w:ascii="Arial Narrow" w:hAnsi="Arial Narrow"/>
                <w:b/>
                <w:sz w:val="20"/>
                <w:szCs w:val="20"/>
              </w:rPr>
              <w:t xml:space="preserve"> </w:t>
            </w:r>
            <w:r w:rsidR="00A67C49">
              <w:rPr>
                <w:rFonts w:ascii="Arial Narrow" w:hAnsi="Arial Narrow"/>
                <w:b/>
                <w:sz w:val="20"/>
                <w:szCs w:val="20"/>
              </w:rPr>
              <w:t>–</w:t>
            </w:r>
            <w:r w:rsidR="00396A36" w:rsidRPr="00396A36">
              <w:rPr>
                <w:rFonts w:ascii="Arial Narrow" w:hAnsi="Arial Narrow"/>
                <w:b/>
                <w:sz w:val="20"/>
                <w:szCs w:val="20"/>
              </w:rPr>
              <w:t xml:space="preserve"> </w:t>
            </w:r>
            <w:r w:rsidR="00A67C49">
              <w:rPr>
                <w:rFonts w:ascii="Arial Narrow" w:hAnsi="Arial Narrow"/>
                <w:b/>
                <w:sz w:val="20"/>
                <w:szCs w:val="20"/>
                <w:lang w:val="en-ZA"/>
              </w:rPr>
              <w:t xml:space="preserve">UITSTAANDE TEGNIEKE/KENMERKE/ASPEKTE </w:t>
            </w:r>
            <w:r w:rsidR="00396A36" w:rsidRPr="00396A36">
              <w:rPr>
                <w:rFonts w:ascii="Arial Narrow" w:hAnsi="Arial Narrow"/>
                <w:b/>
                <w:sz w:val="20"/>
                <w:szCs w:val="20"/>
              </w:rPr>
              <w:t xml:space="preserve">GEBRUIK </w:t>
            </w:r>
          </w:p>
          <w:p w:rsidR="002B2B47" w:rsidRPr="0083243A" w:rsidRDefault="00A43407" w:rsidP="00A67C49">
            <w:pPr>
              <w:rPr>
                <w:rFonts w:ascii="Arial Narrow" w:hAnsi="Arial Narrow" w:cstheme="minorHAnsi"/>
                <w:sz w:val="20"/>
                <w:szCs w:val="20"/>
              </w:rPr>
            </w:pPr>
            <w:r>
              <w:rPr>
                <w:rFonts w:ascii="Arial Narrow" w:hAnsi="Arial Narrow" w:cstheme="minorHAnsi"/>
                <w:sz w:val="20"/>
                <w:szCs w:val="20"/>
              </w:rPr>
              <w:t xml:space="preserve">Leerder </w:t>
            </w:r>
            <w:r w:rsidR="00A67C49">
              <w:rPr>
                <w:rFonts w:ascii="Arial Narrow" w:hAnsi="Arial Narrow" w:cstheme="minorHAnsi"/>
                <w:sz w:val="20"/>
                <w:szCs w:val="20"/>
                <w:lang w:val="en-ZA"/>
              </w:rPr>
              <w:t>demonstreer gebruik van uitstaande aspekte</w:t>
            </w:r>
            <w:r w:rsidR="00396A36" w:rsidRPr="00396A36">
              <w:rPr>
                <w:rFonts w:ascii="Arial Narrow" w:hAnsi="Arial Narrow" w:cstheme="minorHAnsi"/>
                <w:sz w:val="20"/>
                <w:szCs w:val="20"/>
              </w:rPr>
              <w:t xml:space="preserve">, maar </w:t>
            </w:r>
            <w:r>
              <w:rPr>
                <w:rFonts w:ascii="Arial Narrow" w:hAnsi="Arial Narrow" w:cstheme="minorHAnsi"/>
                <w:sz w:val="20"/>
                <w:szCs w:val="20"/>
                <w:lang w:val="en-ZA"/>
              </w:rPr>
              <w:t xml:space="preserve">wat </w:t>
            </w:r>
            <w:r w:rsidR="00396A36" w:rsidRPr="00396A36">
              <w:rPr>
                <w:rFonts w:ascii="Arial Narrow" w:hAnsi="Arial Narrow" w:cstheme="minorHAnsi"/>
                <w:sz w:val="20"/>
                <w:szCs w:val="20"/>
              </w:rPr>
              <w:t xml:space="preserve">die </w:t>
            </w:r>
            <w:r w:rsidR="005B3EF6">
              <w:rPr>
                <w:rFonts w:ascii="Arial Narrow" w:hAnsi="Arial Narrow" w:cstheme="minorHAnsi"/>
                <w:sz w:val="20"/>
                <w:szCs w:val="20"/>
              </w:rPr>
              <w:t>aanbieding</w:t>
            </w:r>
            <w:r>
              <w:rPr>
                <w:rFonts w:ascii="Arial Narrow" w:hAnsi="Arial Narrow" w:cstheme="minorHAnsi"/>
                <w:sz w:val="20"/>
                <w:szCs w:val="20"/>
                <w:lang w:val="en-ZA"/>
              </w:rPr>
              <w:t xml:space="preserve"> </w:t>
            </w:r>
            <w:r w:rsidR="00A67C49">
              <w:rPr>
                <w:rFonts w:ascii="Arial Narrow" w:hAnsi="Arial Narrow" w:cstheme="minorHAnsi"/>
                <w:sz w:val="20"/>
                <w:szCs w:val="20"/>
                <w:lang w:val="en-ZA"/>
              </w:rPr>
              <w:t>versterk</w:t>
            </w:r>
            <w:r w:rsidR="00396A36" w:rsidRPr="00396A36">
              <w:rPr>
                <w:rFonts w:ascii="Arial Narrow" w:hAnsi="Arial Narrow" w:cstheme="minorHAnsi"/>
                <w:sz w:val="20"/>
                <w:szCs w:val="20"/>
              </w:rPr>
              <w:t xml:space="preserve">, </w:t>
            </w:r>
            <w:r>
              <w:rPr>
                <w:rFonts w:ascii="Arial Narrow" w:hAnsi="Arial Narrow" w:cstheme="minorHAnsi"/>
                <w:sz w:val="20"/>
                <w:szCs w:val="20"/>
                <w:lang w:val="en-ZA"/>
              </w:rPr>
              <w:t xml:space="preserve">en </w:t>
            </w:r>
            <w:r w:rsidR="00396A36" w:rsidRPr="00396A36">
              <w:rPr>
                <w:rFonts w:ascii="Arial Narrow" w:hAnsi="Arial Narrow" w:cstheme="minorHAnsi"/>
                <w:sz w:val="20"/>
                <w:szCs w:val="20"/>
              </w:rPr>
              <w:t>toepaslik en sinvol gebruik</w:t>
            </w:r>
            <w:r>
              <w:rPr>
                <w:rFonts w:ascii="Arial Narrow" w:hAnsi="Arial Narrow" w:cstheme="minorHAnsi"/>
                <w:sz w:val="20"/>
                <w:szCs w:val="20"/>
                <w:lang w:val="en-ZA"/>
              </w:rPr>
              <w:t xml:space="preserve"> word</w:t>
            </w:r>
            <w:r w:rsidR="00396A36" w:rsidRPr="00396A36">
              <w:rPr>
                <w:rFonts w:ascii="Arial Narrow" w:hAnsi="Arial Narrow" w:cstheme="minorHAnsi"/>
                <w:sz w:val="20"/>
                <w:szCs w:val="20"/>
              </w:rPr>
              <w:t>.</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396A36" w:rsidRDefault="006E2A1C" w:rsidP="0030379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Lys die </w:t>
            </w:r>
            <w:r w:rsidR="00396A36" w:rsidRPr="00396A36">
              <w:rPr>
                <w:rFonts w:ascii="Arial Narrow" w:hAnsi="Arial Narrow"/>
                <w:sz w:val="20"/>
                <w:szCs w:val="20"/>
              </w:rPr>
              <w:t>aspekte (maksimum 2)</w:t>
            </w:r>
            <w:r w:rsidR="00303796" w:rsidRPr="00396A36">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2B2B47">
            <w:pPr>
              <w:pStyle w:val="ListParagraph"/>
              <w:ind w:left="360"/>
              <w:rPr>
                <w:rFonts w:ascii="Arial Narrow" w:hAnsi="Arial Narrow"/>
                <w:sz w:val="20"/>
                <w:szCs w:val="20"/>
              </w:rPr>
            </w:pP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gridSpan w:val="5"/>
            <w:tcBorders>
              <w:right w:val="single" w:sz="4" w:space="0" w:color="auto"/>
            </w:tcBorders>
          </w:tcPr>
          <w:p w:rsidR="002B2B47" w:rsidRPr="0083243A" w:rsidRDefault="00396A36" w:rsidP="00A67C49">
            <w:pPr>
              <w:pStyle w:val="ListParagraph"/>
              <w:numPr>
                <w:ilvl w:val="0"/>
                <w:numId w:val="33"/>
              </w:numPr>
              <w:spacing w:after="0" w:line="240" w:lineRule="auto"/>
              <w:ind w:left="176" w:hanging="176"/>
              <w:rPr>
                <w:rFonts w:ascii="Arial Narrow" w:hAnsi="Arial Narrow" w:cstheme="minorHAnsi"/>
                <w:sz w:val="20"/>
                <w:szCs w:val="20"/>
              </w:rPr>
            </w:pPr>
            <w:r w:rsidRPr="00396A36">
              <w:rPr>
                <w:rFonts w:ascii="Arial Narrow" w:hAnsi="Arial Narrow" w:cstheme="minorHAnsi"/>
                <w:sz w:val="20"/>
                <w:szCs w:val="20"/>
              </w:rPr>
              <w:t>Een punt (tot 'n maksimum van 2 punte) vir elke funksie korrek</w:t>
            </w:r>
            <w:r w:rsidR="00CD74F3">
              <w:rPr>
                <w:rFonts w:ascii="Arial Narrow" w:hAnsi="Arial Narrow" w:cstheme="minorHAnsi"/>
                <w:sz w:val="20"/>
                <w:szCs w:val="20"/>
              </w:rPr>
              <w:t>, toepaslik en s</w:t>
            </w:r>
            <w:r w:rsidRPr="00396A36">
              <w:rPr>
                <w:rFonts w:ascii="Arial Narrow" w:hAnsi="Arial Narrow" w:cstheme="minorHAnsi"/>
                <w:sz w:val="20"/>
                <w:szCs w:val="20"/>
              </w:rPr>
              <w:t xml:space="preserve">invol </w:t>
            </w:r>
            <w:r w:rsidR="00CD74F3">
              <w:rPr>
                <w:rFonts w:ascii="Arial Narrow" w:hAnsi="Arial Narrow" w:cstheme="minorHAnsi"/>
                <w:sz w:val="20"/>
                <w:szCs w:val="20"/>
              </w:rPr>
              <w:t xml:space="preserve">gebruik </w:t>
            </w:r>
            <w:r w:rsidRPr="00396A36">
              <w:rPr>
                <w:rFonts w:ascii="Arial Narrow" w:hAnsi="Arial Narrow" w:cstheme="minorHAnsi"/>
                <w:sz w:val="20"/>
                <w:szCs w:val="20"/>
              </w:rPr>
              <w:t xml:space="preserve">en wat duidelik die </w:t>
            </w:r>
            <w:r w:rsidR="005B3EF6">
              <w:rPr>
                <w:rFonts w:ascii="Arial Narrow" w:hAnsi="Arial Narrow" w:cstheme="minorHAnsi"/>
                <w:sz w:val="20"/>
                <w:szCs w:val="20"/>
              </w:rPr>
              <w:t>aanbieding</w:t>
            </w:r>
            <w:r w:rsidRPr="00396A36">
              <w:rPr>
                <w:rFonts w:ascii="Arial Narrow" w:hAnsi="Arial Narrow" w:cstheme="minorHAnsi"/>
                <w:sz w:val="20"/>
                <w:szCs w:val="20"/>
              </w:rPr>
              <w:t xml:space="preserve"> </w:t>
            </w:r>
            <w:r w:rsidR="00A67C49">
              <w:rPr>
                <w:rFonts w:ascii="Arial Narrow" w:hAnsi="Arial Narrow" w:cstheme="minorHAnsi"/>
                <w:sz w:val="20"/>
                <w:szCs w:val="20"/>
              </w:rPr>
              <w:t>versterk</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79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2B2B47" w:rsidRPr="0083243A">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AD1CAE" w:rsidRDefault="00AD1CAE"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26</w:t>
            </w:r>
          </w:p>
        </w:tc>
        <w:tc>
          <w:tcPr>
            <w:tcW w:w="2573" w:type="pct"/>
            <w:gridSpan w:val="5"/>
            <w:tcBorders>
              <w:top w:val="single" w:sz="4" w:space="0" w:color="auto"/>
              <w:bottom w:val="single" w:sz="4" w:space="0" w:color="auto"/>
            </w:tcBorders>
            <w:vAlign w:val="center"/>
          </w:tcPr>
          <w:p w:rsidR="002B2B47" w:rsidRPr="0083243A"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315" w:type="pct"/>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r w:rsidR="002B2B47" w:rsidRPr="00EF34DA" w:rsidTr="002C4A96">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C731C8" w:rsidP="00FB2FA5">
            <w:pPr>
              <w:rPr>
                <w:rFonts w:ascii="Arial Narrow" w:hAnsi="Arial Narrow" w:cstheme="minorHAnsi"/>
                <w:b/>
                <w:sz w:val="20"/>
                <w:szCs w:val="20"/>
              </w:rPr>
            </w:pPr>
            <w:r>
              <w:rPr>
                <w:rFonts w:ascii="Arial Narrow" w:hAnsi="Arial Narrow" w:cstheme="minorHAnsi"/>
                <w:b/>
                <w:sz w:val="20"/>
                <w:szCs w:val="20"/>
              </w:rPr>
              <w:t>Kommentaar/terugvoering</w:t>
            </w:r>
            <w:r w:rsidR="00FB2FA5" w:rsidRPr="00DC4A1E">
              <w:rPr>
                <w:rFonts w:ascii="Arial Narrow" w:hAnsi="Arial Narrow" w:cstheme="minorHAnsi"/>
                <w:b/>
                <w:sz w:val="20"/>
                <w:szCs w:val="20"/>
              </w:rPr>
              <w:t xml:space="preserve">: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C731C8"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00FB2FA5" w:rsidRPr="00E42AD6">
              <w:rPr>
                <w:rFonts w:ascii="Arial Narrow" w:hAnsi="Arial Narrow"/>
                <w:b/>
                <w:sz w:val="20"/>
                <w:szCs w:val="20"/>
              </w:rPr>
              <w:t>:</w:t>
            </w:r>
            <w:r w:rsidR="00FB2FA5" w:rsidRPr="00E42AD6">
              <w:rPr>
                <w:rFonts w:ascii="Arial Narrow" w:hAnsi="Arial Narrow"/>
                <w:b/>
                <w:sz w:val="20"/>
                <w:szCs w:val="20"/>
              </w:rPr>
              <w:tab/>
            </w:r>
            <w:r w:rsidR="00FB2FA5" w:rsidRPr="00E42AD6">
              <w:rPr>
                <w:rFonts w:ascii="Arial Narrow" w:hAnsi="Arial Narrow"/>
                <w:b/>
                <w:sz w:val="20"/>
                <w:szCs w:val="20"/>
              </w:rPr>
              <w:tab/>
            </w:r>
            <w:r>
              <w:rPr>
                <w:rFonts w:ascii="Arial Narrow" w:hAnsi="Arial Narrow"/>
                <w:b/>
                <w:sz w:val="20"/>
                <w:szCs w:val="20"/>
              </w:rPr>
              <w:t>Onderwyser handtekening</w:t>
            </w:r>
            <w:r w:rsidR="00FB2FA5" w:rsidRPr="00E42AD6">
              <w:rPr>
                <w:rFonts w:ascii="Arial Narrow" w:hAnsi="Arial Narrow"/>
                <w:b/>
                <w:sz w:val="20"/>
                <w:szCs w:val="20"/>
              </w:rPr>
              <w:t>:</w:t>
            </w:r>
            <w:r w:rsidR="00FB2FA5" w:rsidRPr="00E42AD6">
              <w:rPr>
                <w:rFonts w:ascii="Arial Narrow" w:hAnsi="Arial Narrow"/>
                <w:b/>
                <w:sz w:val="20"/>
                <w:szCs w:val="20"/>
              </w:rPr>
              <w:tab/>
            </w:r>
            <w:r>
              <w:rPr>
                <w:rFonts w:ascii="Arial Narrow" w:hAnsi="Arial Narrow"/>
                <w:b/>
                <w:sz w:val="20"/>
                <w:szCs w:val="20"/>
              </w:rPr>
              <w:t>Datum</w:t>
            </w:r>
            <w:r w:rsidR="00FB2FA5" w:rsidRPr="00E42AD6">
              <w:rPr>
                <w:rFonts w:ascii="Arial Narrow" w:hAnsi="Arial Narrow"/>
                <w:b/>
                <w:sz w:val="20"/>
                <w:szCs w:val="20"/>
              </w:rPr>
              <w:t>:</w:t>
            </w:r>
            <w:r w:rsidR="00FB2FA5" w:rsidRPr="00E42AD6">
              <w:rPr>
                <w:rFonts w:ascii="Arial Narrow" w:hAnsi="Arial Narrow"/>
                <w:b/>
                <w:sz w:val="20"/>
                <w:szCs w:val="20"/>
              </w:rPr>
              <w:tab/>
            </w:r>
          </w:p>
          <w:p w:rsidR="002B2B47" w:rsidRPr="00EF34DA" w:rsidDel="001A3054" w:rsidRDefault="002B2B47" w:rsidP="002B2B47">
            <w:pPr>
              <w:rPr>
                <w:rFonts w:ascii="Arial Narrow" w:hAnsi="Arial Narrow" w:cstheme="minorHAnsi"/>
                <w:b/>
                <w:sz w:val="20"/>
                <w:szCs w:val="20"/>
              </w:rPr>
            </w:pPr>
          </w:p>
        </w:tc>
      </w:tr>
    </w:tbl>
    <w:p w:rsidR="002B2B47" w:rsidRDefault="002B2B47" w:rsidP="002B2B47"/>
    <w:tbl>
      <w:tblPr>
        <w:tblStyle w:val="TableGrid"/>
        <w:tblW w:w="0" w:type="auto"/>
        <w:jc w:val="center"/>
        <w:tblLook w:val="04A0"/>
      </w:tblPr>
      <w:tblGrid>
        <w:gridCol w:w="1101"/>
        <w:gridCol w:w="4706"/>
        <w:gridCol w:w="1672"/>
        <w:gridCol w:w="2036"/>
      </w:tblGrid>
      <w:tr w:rsidR="002C4A96" w:rsidRPr="00E538D7" w:rsidTr="00C60F4B">
        <w:trPr>
          <w:jc w:val="center"/>
        </w:trPr>
        <w:tc>
          <w:tcPr>
            <w:tcW w:w="1101" w:type="dxa"/>
            <w:vAlign w:val="center"/>
          </w:tcPr>
          <w:p w:rsidR="002C4A96" w:rsidRPr="00E538D7" w:rsidRDefault="00C731C8" w:rsidP="00396A36">
            <w:pPr>
              <w:spacing w:before="120" w:after="120" w:line="276" w:lineRule="auto"/>
              <w:jc w:val="center"/>
              <w:rPr>
                <w:rFonts w:ascii="Cambria" w:hAnsi="Cambria"/>
                <w:b/>
                <w:sz w:val="22"/>
                <w:szCs w:val="22"/>
                <w:lang w:val="en-ZA" w:eastAsia="en-US" w:bidi="en-US"/>
              </w:rPr>
            </w:pPr>
            <w:r>
              <w:br w:type="page"/>
            </w:r>
            <w:r w:rsidR="00396A36">
              <w:rPr>
                <w:rFonts w:ascii="Cambria" w:hAnsi="Cambria"/>
                <w:b/>
                <w:sz w:val="22"/>
                <w:szCs w:val="22"/>
                <w:lang w:val="en-ZA" w:eastAsia="en-US" w:bidi="en-US"/>
              </w:rPr>
              <w:t>Fase</w:t>
            </w:r>
          </w:p>
        </w:tc>
        <w:tc>
          <w:tcPr>
            <w:tcW w:w="4706" w:type="dxa"/>
            <w:vAlign w:val="center"/>
          </w:tcPr>
          <w:p w:rsidR="002C4A96" w:rsidRPr="00E538D7" w:rsidRDefault="002C4A96" w:rsidP="00396A36">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w:t>
            </w:r>
            <w:r w:rsidR="00396A36">
              <w:rPr>
                <w:rFonts w:ascii="Cambria" w:hAnsi="Cambria"/>
                <w:b/>
                <w:sz w:val="22"/>
                <w:szCs w:val="22"/>
                <w:lang w:val="en-ZA" w:eastAsia="en-US" w:bidi="en-US"/>
              </w:rPr>
              <w:t>k</w:t>
            </w:r>
            <w:r w:rsidRPr="00E538D7">
              <w:rPr>
                <w:rFonts w:ascii="Cambria" w:hAnsi="Cambria"/>
                <w:b/>
                <w:sz w:val="22"/>
                <w:szCs w:val="22"/>
                <w:lang w:val="en-ZA" w:eastAsia="en-US" w:bidi="en-US"/>
              </w:rPr>
              <w:t>us</w:t>
            </w:r>
          </w:p>
        </w:tc>
        <w:tc>
          <w:tcPr>
            <w:tcW w:w="1672" w:type="dxa"/>
            <w:vAlign w:val="center"/>
          </w:tcPr>
          <w:p w:rsidR="002C4A96" w:rsidRPr="00E538D7" w:rsidRDefault="00396A36" w:rsidP="00265EB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Maksimum Punt</w:t>
            </w:r>
          </w:p>
        </w:tc>
        <w:tc>
          <w:tcPr>
            <w:tcW w:w="2036" w:type="dxa"/>
            <w:vAlign w:val="center"/>
          </w:tcPr>
          <w:p w:rsidR="002C4A96" w:rsidRPr="00E538D7" w:rsidRDefault="000005B2" w:rsidP="00265EB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Punt behaal</w:t>
            </w:r>
          </w:p>
        </w:tc>
      </w:tr>
      <w:tr w:rsidR="006B4121" w:rsidTr="00C60F4B">
        <w:trPr>
          <w:jc w:val="center"/>
        </w:trPr>
        <w:tc>
          <w:tcPr>
            <w:tcW w:w="1101" w:type="dxa"/>
            <w:vAlign w:val="center"/>
          </w:tcPr>
          <w:p w:rsidR="006B4121" w:rsidRPr="00E538D7" w:rsidRDefault="006B4121"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Pr="00E538D7">
              <w:rPr>
                <w:rFonts w:ascii="Cambria" w:hAnsi="Cambria"/>
                <w:b/>
                <w:sz w:val="22"/>
                <w:szCs w:val="22"/>
                <w:lang w:val="en-ZA" w:eastAsia="en-US" w:bidi="en-US"/>
              </w:rPr>
              <w:t xml:space="preserve"> 1</w:t>
            </w:r>
          </w:p>
        </w:tc>
        <w:tc>
          <w:tcPr>
            <w:tcW w:w="4706" w:type="dxa"/>
            <w:vAlign w:val="center"/>
          </w:tcPr>
          <w:p w:rsidR="006B4121" w:rsidRPr="004203C6" w:rsidRDefault="006B4121" w:rsidP="00610487">
            <w:pPr>
              <w:spacing w:before="120" w:after="120" w:line="276" w:lineRule="auto"/>
              <w:rPr>
                <w:rFonts w:ascii="Cambria" w:hAnsi="Cambria"/>
                <w:sz w:val="22"/>
                <w:szCs w:val="22"/>
                <w:lang w:val="en-ZA" w:eastAsia="en-US" w:bidi="en-US"/>
              </w:rPr>
            </w:pPr>
            <w:r w:rsidRPr="004203C6">
              <w:rPr>
                <w:sz w:val="22"/>
                <w:lang w:val="en-ZA"/>
              </w:rPr>
              <w:t>Vind en kry toegang tot inligting</w:t>
            </w:r>
          </w:p>
        </w:tc>
        <w:tc>
          <w:tcPr>
            <w:tcW w:w="1672" w:type="dxa"/>
            <w:vAlign w:val="center"/>
          </w:tcPr>
          <w:p w:rsidR="006B4121" w:rsidRDefault="005B3EF6"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29</w:t>
            </w:r>
          </w:p>
        </w:tc>
        <w:tc>
          <w:tcPr>
            <w:tcW w:w="2036" w:type="dxa"/>
            <w:vAlign w:val="center"/>
          </w:tcPr>
          <w:p w:rsidR="006B4121" w:rsidRDefault="006B4121" w:rsidP="00265EB9">
            <w:pPr>
              <w:spacing w:before="120" w:after="120" w:line="276" w:lineRule="auto"/>
              <w:jc w:val="center"/>
              <w:rPr>
                <w:rFonts w:ascii="Cambria" w:hAnsi="Cambria"/>
                <w:sz w:val="22"/>
                <w:szCs w:val="22"/>
                <w:lang w:val="en-ZA" w:eastAsia="en-US" w:bidi="en-US"/>
              </w:rPr>
            </w:pPr>
          </w:p>
        </w:tc>
      </w:tr>
      <w:tr w:rsidR="006B4121" w:rsidTr="00C60F4B">
        <w:trPr>
          <w:jc w:val="center"/>
        </w:trPr>
        <w:tc>
          <w:tcPr>
            <w:tcW w:w="1101" w:type="dxa"/>
            <w:vAlign w:val="center"/>
          </w:tcPr>
          <w:p w:rsidR="006B4121" w:rsidRPr="00E538D7" w:rsidRDefault="006B4121"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Pr="00E538D7">
              <w:rPr>
                <w:rFonts w:ascii="Cambria" w:hAnsi="Cambria"/>
                <w:b/>
                <w:sz w:val="22"/>
                <w:szCs w:val="22"/>
                <w:lang w:val="en-ZA" w:eastAsia="en-US" w:bidi="en-US"/>
              </w:rPr>
              <w:t xml:space="preserve"> 2</w:t>
            </w:r>
          </w:p>
        </w:tc>
        <w:tc>
          <w:tcPr>
            <w:tcW w:w="4706" w:type="dxa"/>
            <w:vAlign w:val="center"/>
          </w:tcPr>
          <w:p w:rsidR="006B4121" w:rsidRPr="004203C6" w:rsidRDefault="006B4121" w:rsidP="00610487">
            <w:pPr>
              <w:spacing w:before="120" w:after="120" w:line="276" w:lineRule="auto"/>
              <w:rPr>
                <w:rFonts w:ascii="Cambria" w:hAnsi="Cambria"/>
                <w:sz w:val="22"/>
                <w:szCs w:val="22"/>
                <w:lang w:val="en-ZA" w:eastAsia="en-US" w:bidi="en-US"/>
              </w:rPr>
            </w:pPr>
            <w:r w:rsidRPr="004203C6">
              <w:rPr>
                <w:sz w:val="22"/>
                <w:lang w:val="en-ZA"/>
              </w:rPr>
              <w:t>Verwerk data en inligting</w:t>
            </w:r>
          </w:p>
        </w:tc>
        <w:tc>
          <w:tcPr>
            <w:tcW w:w="1672" w:type="dxa"/>
            <w:vAlign w:val="center"/>
          </w:tcPr>
          <w:p w:rsidR="006B4121" w:rsidRDefault="005B3EF6"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6B4121" w:rsidRDefault="006B4121" w:rsidP="00265EB9">
            <w:pPr>
              <w:spacing w:before="120" w:after="120" w:line="276" w:lineRule="auto"/>
              <w:jc w:val="center"/>
              <w:rPr>
                <w:rFonts w:ascii="Cambria" w:hAnsi="Cambria"/>
                <w:sz w:val="22"/>
                <w:szCs w:val="22"/>
                <w:lang w:val="en-ZA" w:eastAsia="en-US" w:bidi="en-US"/>
              </w:rPr>
            </w:pPr>
          </w:p>
        </w:tc>
      </w:tr>
      <w:tr w:rsidR="006B4121" w:rsidTr="00C60F4B">
        <w:trPr>
          <w:jc w:val="center"/>
        </w:trPr>
        <w:tc>
          <w:tcPr>
            <w:tcW w:w="1101" w:type="dxa"/>
            <w:vAlign w:val="center"/>
          </w:tcPr>
          <w:p w:rsidR="006B4121" w:rsidRPr="00E538D7" w:rsidRDefault="006B4121"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Pr="00E538D7">
              <w:rPr>
                <w:rFonts w:ascii="Cambria" w:hAnsi="Cambria"/>
                <w:b/>
                <w:sz w:val="22"/>
                <w:szCs w:val="22"/>
                <w:lang w:val="en-ZA" w:eastAsia="en-US" w:bidi="en-US"/>
              </w:rPr>
              <w:t xml:space="preserve"> 3</w:t>
            </w:r>
          </w:p>
        </w:tc>
        <w:tc>
          <w:tcPr>
            <w:tcW w:w="4706" w:type="dxa"/>
            <w:vAlign w:val="center"/>
          </w:tcPr>
          <w:p w:rsidR="006B4121" w:rsidRPr="004203C6" w:rsidRDefault="006B4121" w:rsidP="00610487">
            <w:pPr>
              <w:spacing w:before="120" w:after="120" w:line="276" w:lineRule="auto"/>
              <w:rPr>
                <w:rFonts w:ascii="Cambria" w:hAnsi="Cambria"/>
                <w:sz w:val="22"/>
                <w:szCs w:val="22"/>
                <w:lang w:val="en-ZA" w:eastAsia="en-US" w:bidi="en-US"/>
              </w:rPr>
            </w:pPr>
            <w:r w:rsidRPr="004203C6">
              <w:rPr>
                <w:sz w:val="22"/>
                <w:lang w:val="en-ZA"/>
              </w:rPr>
              <w:t>Aanbieding van inligting/oplossing</w:t>
            </w:r>
            <w:r>
              <w:rPr>
                <w:sz w:val="22"/>
                <w:lang w:val="en-ZA"/>
              </w:rPr>
              <w:t xml:space="preserve"> – Verslag </w:t>
            </w:r>
          </w:p>
        </w:tc>
        <w:tc>
          <w:tcPr>
            <w:tcW w:w="1672" w:type="dxa"/>
            <w:vAlign w:val="center"/>
          </w:tcPr>
          <w:p w:rsidR="006B4121" w:rsidRDefault="005B3EF6"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39</w:t>
            </w:r>
          </w:p>
        </w:tc>
        <w:tc>
          <w:tcPr>
            <w:tcW w:w="2036" w:type="dxa"/>
            <w:vAlign w:val="center"/>
          </w:tcPr>
          <w:p w:rsidR="006B4121" w:rsidRDefault="006B4121" w:rsidP="00265EB9">
            <w:pPr>
              <w:spacing w:before="120" w:after="120" w:line="276" w:lineRule="auto"/>
              <w:jc w:val="center"/>
              <w:rPr>
                <w:rFonts w:ascii="Cambria" w:hAnsi="Cambria"/>
                <w:sz w:val="22"/>
                <w:szCs w:val="22"/>
                <w:lang w:val="en-ZA" w:eastAsia="en-US" w:bidi="en-US"/>
              </w:rPr>
            </w:pPr>
          </w:p>
        </w:tc>
      </w:tr>
      <w:tr w:rsidR="002C4A96" w:rsidTr="00C60F4B">
        <w:trPr>
          <w:jc w:val="center"/>
        </w:trPr>
        <w:tc>
          <w:tcPr>
            <w:tcW w:w="1101" w:type="dxa"/>
            <w:vAlign w:val="center"/>
          </w:tcPr>
          <w:p w:rsidR="002C4A96" w:rsidRPr="00E538D7" w:rsidRDefault="00396A36"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002C4A96" w:rsidRPr="00E538D7">
              <w:rPr>
                <w:rFonts w:ascii="Cambria" w:hAnsi="Cambria"/>
                <w:b/>
                <w:sz w:val="22"/>
                <w:szCs w:val="22"/>
                <w:lang w:val="en-ZA" w:eastAsia="en-US" w:bidi="en-US"/>
              </w:rPr>
              <w:t xml:space="preserve"> 3</w:t>
            </w:r>
          </w:p>
        </w:tc>
        <w:tc>
          <w:tcPr>
            <w:tcW w:w="4706" w:type="dxa"/>
            <w:vAlign w:val="center"/>
          </w:tcPr>
          <w:p w:rsidR="002C4A96" w:rsidRDefault="006B4121" w:rsidP="00C60F4B">
            <w:pPr>
              <w:spacing w:before="120" w:after="120" w:line="276" w:lineRule="auto"/>
              <w:rPr>
                <w:rFonts w:ascii="Cambria" w:hAnsi="Cambria"/>
                <w:sz w:val="22"/>
                <w:szCs w:val="22"/>
                <w:lang w:val="en-ZA" w:eastAsia="en-US" w:bidi="en-US"/>
              </w:rPr>
            </w:pPr>
            <w:r w:rsidRPr="004203C6">
              <w:rPr>
                <w:sz w:val="22"/>
                <w:lang w:val="en-ZA"/>
              </w:rPr>
              <w:t>Aanbieding van inligting/oplossing</w:t>
            </w:r>
            <w:r>
              <w:rPr>
                <w:sz w:val="22"/>
                <w:lang w:val="en-ZA"/>
              </w:rPr>
              <w:t xml:space="preserve"> </w:t>
            </w:r>
            <w:r w:rsidR="002C4A96">
              <w:rPr>
                <w:rFonts w:ascii="Cambria" w:hAnsi="Cambria"/>
                <w:sz w:val="22"/>
                <w:szCs w:val="22"/>
                <w:lang w:val="en-ZA" w:eastAsia="en-US" w:bidi="en-US"/>
              </w:rPr>
              <w:t xml:space="preserve">– </w:t>
            </w:r>
            <w:r w:rsidR="00C60F4B">
              <w:rPr>
                <w:rFonts w:ascii="Cambria" w:hAnsi="Cambria"/>
                <w:sz w:val="22"/>
                <w:szCs w:val="22"/>
                <w:lang w:val="en-ZA" w:eastAsia="en-US" w:bidi="en-US"/>
              </w:rPr>
              <w:t>Aanbieding</w:t>
            </w:r>
          </w:p>
        </w:tc>
        <w:tc>
          <w:tcPr>
            <w:tcW w:w="1672" w:type="dxa"/>
            <w:vAlign w:val="center"/>
          </w:tcPr>
          <w:p w:rsidR="002C4A96" w:rsidRDefault="005B3EF6"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2C4A96" w:rsidRDefault="002C4A96" w:rsidP="00265EB9">
            <w:pPr>
              <w:spacing w:before="120" w:after="120" w:line="276" w:lineRule="auto"/>
              <w:jc w:val="center"/>
              <w:rPr>
                <w:rFonts w:ascii="Cambria" w:hAnsi="Cambria"/>
                <w:sz w:val="22"/>
                <w:szCs w:val="22"/>
                <w:lang w:val="en-ZA" w:eastAsia="en-US" w:bidi="en-US"/>
              </w:rPr>
            </w:pPr>
          </w:p>
        </w:tc>
      </w:tr>
      <w:tr w:rsidR="002C4A96" w:rsidTr="00C60F4B">
        <w:trPr>
          <w:jc w:val="center"/>
        </w:trPr>
        <w:tc>
          <w:tcPr>
            <w:tcW w:w="5807" w:type="dxa"/>
            <w:gridSpan w:val="2"/>
            <w:vAlign w:val="center"/>
          </w:tcPr>
          <w:p w:rsidR="002C4A96" w:rsidRPr="00E538D7" w:rsidRDefault="002C4A96" w:rsidP="00265EB9">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w:t>
            </w:r>
            <w:r w:rsidR="006B4121">
              <w:rPr>
                <w:rFonts w:ascii="Cambria" w:hAnsi="Cambria"/>
                <w:b/>
                <w:sz w:val="22"/>
                <w:szCs w:val="22"/>
                <w:lang w:val="en-ZA" w:eastAsia="en-US" w:bidi="en-US"/>
              </w:rPr>
              <w:t>a</w:t>
            </w:r>
            <w:r w:rsidRPr="00E538D7">
              <w:rPr>
                <w:rFonts w:ascii="Cambria" w:hAnsi="Cambria"/>
                <w:b/>
                <w:sz w:val="22"/>
                <w:szCs w:val="22"/>
                <w:lang w:val="en-ZA" w:eastAsia="en-US" w:bidi="en-US"/>
              </w:rPr>
              <w:t>al</w:t>
            </w:r>
          </w:p>
        </w:tc>
        <w:tc>
          <w:tcPr>
            <w:tcW w:w="1672" w:type="dxa"/>
            <w:vAlign w:val="center"/>
          </w:tcPr>
          <w:p w:rsidR="002C4A96" w:rsidRPr="009137F9" w:rsidRDefault="002C4A96" w:rsidP="00C60F4B">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w:t>
            </w:r>
            <w:r w:rsidR="00C60F4B">
              <w:rPr>
                <w:rFonts w:ascii="Cambria" w:hAnsi="Cambria"/>
                <w:b/>
                <w:sz w:val="22"/>
                <w:szCs w:val="22"/>
                <w:lang w:val="en-ZA" w:eastAsia="en-US" w:bidi="en-US"/>
              </w:rPr>
              <w:t>20</w:t>
            </w:r>
          </w:p>
        </w:tc>
        <w:tc>
          <w:tcPr>
            <w:tcW w:w="2036" w:type="dxa"/>
            <w:vAlign w:val="center"/>
          </w:tcPr>
          <w:p w:rsidR="002C4A96" w:rsidRPr="009137F9" w:rsidRDefault="002C4A96" w:rsidP="00265EB9">
            <w:pPr>
              <w:spacing w:before="120" w:after="120" w:line="276" w:lineRule="auto"/>
              <w:jc w:val="center"/>
              <w:rPr>
                <w:rFonts w:ascii="Cambria" w:hAnsi="Cambria"/>
                <w:b/>
                <w:sz w:val="22"/>
                <w:szCs w:val="22"/>
                <w:lang w:val="en-ZA" w:eastAsia="en-US" w:bidi="en-US"/>
              </w:rPr>
            </w:pPr>
          </w:p>
        </w:tc>
      </w:tr>
    </w:tbl>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3A31C0">
          <w:headerReference w:type="default" r:id="rId18"/>
          <w:pgSz w:w="16839" w:h="11907" w:orient="landscape" w:code="9"/>
          <w:pgMar w:top="680" w:right="680" w:bottom="680" w:left="680" w:header="720" w:footer="720" w:gutter="0"/>
          <w:cols w:space="720"/>
          <w:docGrid w:linePitch="326"/>
        </w:sectPr>
      </w:pPr>
    </w:p>
    <w:p w:rsidR="00F16FDA" w:rsidRPr="00503DCD" w:rsidRDefault="006B4121"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F16FDA" w:rsidRPr="00503DCD">
        <w:rPr>
          <w:rFonts w:ascii="Cambria" w:hAnsi="Cambria"/>
          <w:b/>
          <w:spacing w:val="20"/>
          <w:sz w:val="28"/>
          <w:szCs w:val="28"/>
          <w:lang w:val="en-ZA" w:eastAsia="en-US" w:bidi="en-US"/>
        </w:rPr>
        <w:t xml:space="preserve"> A</w:t>
      </w:r>
    </w:p>
    <w:p w:rsidR="00A87E72" w:rsidRPr="00503DCD" w:rsidRDefault="006B4121" w:rsidP="00A87E72">
      <w:pPr>
        <w:pBdr>
          <w:bottom w:val="single" w:sz="4" w:space="1" w:color="622423"/>
        </w:pBdr>
        <w:spacing w:before="400" w:after="200" w:line="252" w:lineRule="auto"/>
        <w:jc w:val="center"/>
        <w:outlineLvl w:val="1"/>
        <w:rPr>
          <w:rFonts w:ascii="Cambria" w:hAnsi="Cambria"/>
          <w:b/>
          <w:spacing w:val="15"/>
          <w:lang w:val="en-ZA" w:eastAsia="en-US" w:bidi="en-US"/>
        </w:rPr>
      </w:pPr>
      <w:r w:rsidRPr="006B4121">
        <w:rPr>
          <w:rFonts w:ascii="Cambria" w:hAnsi="Cambria"/>
          <w:b/>
          <w:spacing w:val="15"/>
          <w:lang w:val="en-ZA" w:eastAsia="en-US" w:bidi="en-US"/>
        </w:rPr>
        <w:t>Voorbeeld van navorsing</w:t>
      </w:r>
      <w:r w:rsidR="000C5525">
        <w:rPr>
          <w:rFonts w:ascii="Cambria" w:hAnsi="Cambria"/>
          <w:b/>
          <w:spacing w:val="15"/>
          <w:lang w:val="en-ZA" w:eastAsia="en-US" w:bidi="en-US"/>
        </w:rPr>
        <w:t>s</w:t>
      </w:r>
      <w:r w:rsidRPr="006B4121">
        <w:rPr>
          <w:rFonts w:ascii="Cambria" w:hAnsi="Cambria"/>
          <w:b/>
          <w:spacing w:val="15"/>
          <w:lang w:val="en-ZA" w:eastAsia="en-US" w:bidi="en-US"/>
        </w:rPr>
        <w:t>vrae</w:t>
      </w:r>
    </w:p>
    <w:p w:rsidR="00A87E72" w:rsidRPr="00503DCD" w:rsidRDefault="0059160C" w:rsidP="00F16FDA">
      <w:pPr>
        <w:spacing w:after="200" w:line="252" w:lineRule="auto"/>
        <w:rPr>
          <w:rFonts w:ascii="Cambria" w:hAnsi="Cambria"/>
          <w:sz w:val="22"/>
          <w:szCs w:val="22"/>
          <w:lang w:val="en-ZA" w:eastAsia="en-US" w:bidi="en-US"/>
        </w:rPr>
      </w:pPr>
      <w:r w:rsidRPr="0059160C">
        <w:rPr>
          <w:rFonts w:ascii="Cambria" w:hAnsi="Cambria"/>
          <w:sz w:val="22"/>
          <w:szCs w:val="22"/>
          <w:lang w:val="en-ZA" w:eastAsia="en-US" w:bidi="en-US"/>
        </w:rPr>
        <w:t>Moontlike vrae om te vra</w:t>
      </w:r>
      <w:r w:rsidR="00660DB7" w:rsidRPr="00503DCD">
        <w:rPr>
          <w:rFonts w:ascii="Cambria" w:hAnsi="Cambria"/>
          <w:sz w:val="22"/>
          <w:szCs w:val="22"/>
          <w:lang w:val="en-ZA" w:eastAsia="en-US" w:bidi="en-US"/>
        </w:rPr>
        <w:t>:</w:t>
      </w:r>
    </w:p>
    <w:p w:rsidR="005E04F0" w:rsidRDefault="00AE4CF3" w:rsidP="00CD03C6">
      <w:pPr>
        <w:pStyle w:val="ListParagraph"/>
        <w:numPr>
          <w:ilvl w:val="0"/>
          <w:numId w:val="25"/>
        </w:numPr>
        <w:rPr>
          <w:lang w:val="en-ZA"/>
        </w:rPr>
      </w:pPr>
      <w:r>
        <w:rPr>
          <w:lang w:val="en-ZA"/>
        </w:rPr>
        <w:t>Wat is e-kommunikasie</w:t>
      </w:r>
      <w:r w:rsidR="0035393E" w:rsidRPr="00503DCD">
        <w:rPr>
          <w:lang w:val="en-ZA"/>
        </w:rPr>
        <w:t>?</w:t>
      </w:r>
    </w:p>
    <w:p w:rsidR="00AE4CF3" w:rsidRDefault="00AE4CF3" w:rsidP="00CD03C6">
      <w:pPr>
        <w:pStyle w:val="ListParagraph"/>
        <w:numPr>
          <w:ilvl w:val="0"/>
          <w:numId w:val="25"/>
        </w:numPr>
        <w:rPr>
          <w:lang w:val="en-ZA"/>
        </w:rPr>
      </w:pPr>
      <w:r>
        <w:rPr>
          <w:lang w:val="en-ZA"/>
        </w:rPr>
        <w:t>Tot watter tipe e-kommunikasie het die meeste mense toegang?</w:t>
      </w:r>
    </w:p>
    <w:p w:rsidR="00AE4CF3" w:rsidRDefault="00AE4CF3" w:rsidP="00CD03C6">
      <w:pPr>
        <w:pStyle w:val="ListParagraph"/>
        <w:numPr>
          <w:ilvl w:val="0"/>
          <w:numId w:val="25"/>
        </w:numPr>
        <w:rPr>
          <w:lang w:val="en-ZA"/>
        </w:rPr>
      </w:pPr>
      <w:r>
        <w:rPr>
          <w:lang w:val="en-ZA"/>
        </w:rPr>
        <w:t>Watter toestel/gereedskap word die meeste vir e-kommunikasie gebruik?</w:t>
      </w:r>
    </w:p>
    <w:p w:rsidR="00AE4CF3" w:rsidRDefault="00AE4CF3" w:rsidP="00CD03C6">
      <w:pPr>
        <w:pStyle w:val="ListParagraph"/>
        <w:numPr>
          <w:ilvl w:val="0"/>
          <w:numId w:val="25"/>
        </w:numPr>
        <w:rPr>
          <w:lang w:val="en-ZA"/>
        </w:rPr>
      </w:pPr>
      <w:r>
        <w:rPr>
          <w:lang w:val="en-ZA"/>
        </w:rPr>
        <w:t>Hoeveel leerders het toegang tot e-kommunikasie?</w:t>
      </w:r>
    </w:p>
    <w:p w:rsidR="00AE4CF3" w:rsidRDefault="00584309" w:rsidP="00CD03C6">
      <w:pPr>
        <w:pStyle w:val="ListParagraph"/>
        <w:numPr>
          <w:ilvl w:val="0"/>
          <w:numId w:val="25"/>
        </w:numPr>
        <w:rPr>
          <w:lang w:val="en-ZA"/>
        </w:rPr>
      </w:pPr>
      <w:r>
        <w:rPr>
          <w:lang w:val="en-ZA"/>
        </w:rPr>
        <w:t>Watter tegnologie sal die beste wees vir onderrig en leer?</w:t>
      </w:r>
    </w:p>
    <w:p w:rsidR="00584309" w:rsidRDefault="00584309" w:rsidP="00CD03C6">
      <w:pPr>
        <w:pStyle w:val="ListParagraph"/>
        <w:numPr>
          <w:ilvl w:val="0"/>
          <w:numId w:val="25"/>
        </w:numPr>
        <w:rPr>
          <w:lang w:val="en-ZA"/>
        </w:rPr>
      </w:pPr>
      <w:r>
        <w:rPr>
          <w:lang w:val="en-ZA"/>
        </w:rPr>
        <w:t>Hoe sal tegnologie X onderrig en leer bevorder?</w:t>
      </w:r>
    </w:p>
    <w:p w:rsidR="00584309" w:rsidRDefault="00584309" w:rsidP="00CD03C6">
      <w:pPr>
        <w:pStyle w:val="ListParagraph"/>
        <w:numPr>
          <w:ilvl w:val="0"/>
          <w:numId w:val="25"/>
        </w:numPr>
        <w:rPr>
          <w:lang w:val="en-ZA"/>
        </w:rPr>
      </w:pPr>
      <w:r>
        <w:rPr>
          <w:lang w:val="en-ZA"/>
        </w:rPr>
        <w:t>Watter tegnologie sal die beste wees om met die ouers/gemeenskap te kommunikeer?</w:t>
      </w:r>
    </w:p>
    <w:p w:rsidR="00584309" w:rsidRDefault="00584309" w:rsidP="00CD03C6">
      <w:pPr>
        <w:pStyle w:val="ListParagraph"/>
        <w:numPr>
          <w:ilvl w:val="0"/>
          <w:numId w:val="25"/>
        </w:numPr>
        <w:rPr>
          <w:lang w:val="en-ZA"/>
        </w:rPr>
      </w:pPr>
      <w:r>
        <w:rPr>
          <w:lang w:val="en-ZA"/>
        </w:rPr>
        <w:t>Watter tegnologie sal die beste wees vir samewerking met ander skole/onderwysers?</w:t>
      </w:r>
    </w:p>
    <w:p w:rsidR="00584309" w:rsidRDefault="00584309" w:rsidP="00CD03C6">
      <w:pPr>
        <w:pStyle w:val="ListParagraph"/>
        <w:numPr>
          <w:ilvl w:val="0"/>
          <w:numId w:val="25"/>
        </w:numPr>
        <w:rPr>
          <w:lang w:val="en-ZA"/>
        </w:rPr>
      </w:pPr>
      <w:r>
        <w:rPr>
          <w:lang w:val="en-ZA"/>
        </w:rPr>
        <w:t>Wat sal gebeur as al die mense/leerders nie toegang tot e-kommunikasie het nie?</w:t>
      </w:r>
    </w:p>
    <w:p w:rsidR="00584309" w:rsidRDefault="00584309" w:rsidP="00CD03C6">
      <w:pPr>
        <w:pStyle w:val="ListParagraph"/>
        <w:numPr>
          <w:ilvl w:val="0"/>
          <w:numId w:val="25"/>
        </w:numPr>
        <w:rPr>
          <w:lang w:val="en-ZA"/>
        </w:rPr>
      </w:pPr>
      <w:r>
        <w:rPr>
          <w:lang w:val="en-ZA"/>
        </w:rPr>
        <w:t>Watter tegnologieë word suksesvol in die klaskamer gebruik?</w:t>
      </w:r>
    </w:p>
    <w:p w:rsidR="00584309" w:rsidRPr="00503DCD" w:rsidRDefault="00584309" w:rsidP="00CD03C6">
      <w:pPr>
        <w:pStyle w:val="ListParagraph"/>
        <w:numPr>
          <w:ilvl w:val="0"/>
          <w:numId w:val="25"/>
        </w:numPr>
        <w:rPr>
          <w:lang w:val="en-ZA"/>
        </w:rPr>
      </w:pPr>
      <w:r>
        <w:rPr>
          <w:lang w:val="en-ZA"/>
        </w:rPr>
        <w:t>Watter vakke sal by dieselfde tegnologieë baatvind?</w:t>
      </w:r>
    </w:p>
    <w:p w:rsidR="00AF4D33" w:rsidRPr="00503DCD" w:rsidRDefault="00AF4D33" w:rsidP="00CD03C6">
      <w:pPr>
        <w:pStyle w:val="ListParagraph"/>
        <w:numPr>
          <w:ilvl w:val="0"/>
          <w:numId w:val="25"/>
        </w:numPr>
        <w:rPr>
          <w:lang w:val="en-ZA"/>
        </w:rPr>
      </w:pPr>
      <w:r w:rsidRPr="00503DCD">
        <w:rPr>
          <w:lang w:val="en-ZA"/>
        </w:rPr>
        <w:t>E</w:t>
      </w:r>
      <w:r w:rsidR="001C21E8">
        <w:rPr>
          <w:lang w:val="en-ZA"/>
        </w:rPr>
        <w:t>ns</w:t>
      </w:r>
      <w:r w:rsidRPr="00503DCD">
        <w:rPr>
          <w:lang w:val="en-ZA"/>
        </w:rPr>
        <w:t>.</w:t>
      </w:r>
    </w:p>
    <w:p w:rsidR="00563B04" w:rsidRPr="00503DCD" w:rsidRDefault="00563B04" w:rsidP="00F16FDA">
      <w:pPr>
        <w:spacing w:after="200" w:line="252" w:lineRule="auto"/>
        <w:rPr>
          <w:rFonts w:ascii="Cambria" w:hAnsi="Cambria"/>
          <w:sz w:val="22"/>
          <w:szCs w:val="22"/>
          <w:lang w:val="en-ZA" w:eastAsia="en-US" w:bidi="en-US"/>
        </w:rPr>
      </w:pPr>
    </w:p>
    <w:p w:rsidR="00796AD5" w:rsidRPr="00503DCD" w:rsidRDefault="00796AD5" w:rsidP="00F16FDA">
      <w:pPr>
        <w:spacing w:after="200" w:line="252" w:lineRule="auto"/>
        <w:rPr>
          <w:rFonts w:ascii="Cambria" w:hAnsi="Cambria"/>
          <w:sz w:val="22"/>
          <w:szCs w:val="22"/>
          <w:lang w:val="en-ZA" w:eastAsia="en-US" w:bidi="en-US"/>
        </w:rPr>
      </w:pPr>
    </w:p>
    <w:p w:rsidR="00F16FDA" w:rsidRPr="00503DCD"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503DCD">
        <w:rPr>
          <w:rFonts w:ascii="Cambria" w:hAnsi="Cambria"/>
          <w:b/>
          <w:spacing w:val="20"/>
          <w:sz w:val="28"/>
          <w:szCs w:val="28"/>
          <w:lang w:val="en-ZA" w:eastAsia="en-US" w:bidi="en-US"/>
        </w:rPr>
        <w:br w:type="page"/>
      </w:r>
    </w:p>
    <w:p w:rsidR="00CC65AD" w:rsidRPr="00503DCD" w:rsidRDefault="001C21E8" w:rsidP="00CC65AD">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CC65AD" w:rsidRPr="00503DCD">
        <w:rPr>
          <w:rFonts w:ascii="Cambria" w:hAnsi="Cambria"/>
          <w:b/>
          <w:spacing w:val="20"/>
          <w:sz w:val="28"/>
          <w:szCs w:val="28"/>
          <w:lang w:val="en-ZA" w:eastAsia="en-US" w:bidi="en-US"/>
        </w:rPr>
        <w:t xml:space="preserve"> B</w:t>
      </w:r>
      <w:r w:rsidR="00375A80">
        <w:rPr>
          <w:rFonts w:ascii="Cambria" w:hAnsi="Cambria"/>
          <w:b/>
          <w:spacing w:val="20"/>
          <w:sz w:val="28"/>
          <w:szCs w:val="28"/>
          <w:lang w:val="en-ZA" w:eastAsia="en-US" w:bidi="en-US"/>
        </w:rPr>
        <w:t xml:space="preserve"> – Vraelys</w:t>
      </w:r>
    </w:p>
    <w:p w:rsidR="00375A80" w:rsidRPr="00047363" w:rsidRDefault="00375A80" w:rsidP="00375A80">
      <w:pPr>
        <w:rPr>
          <w:sz w:val="22"/>
          <w:szCs w:val="22"/>
          <w:lang w:val="en-ZA"/>
        </w:rPr>
      </w:pPr>
      <w:r>
        <w:rPr>
          <w:sz w:val="22"/>
          <w:szCs w:val="22"/>
          <w:lang w:val="en-ZA"/>
        </w:rPr>
        <w:t>Dit sal waardeer word indien u tyd sou afstaan om die vraelys te voltooi</w:t>
      </w:r>
      <w:r w:rsidRPr="00047363">
        <w:rPr>
          <w:sz w:val="22"/>
          <w:szCs w:val="22"/>
          <w:lang w:val="en-ZA"/>
        </w:rPr>
        <w:t xml:space="preserve">. </w:t>
      </w:r>
      <w:r>
        <w:rPr>
          <w:sz w:val="22"/>
          <w:szCs w:val="22"/>
          <w:lang w:val="en-ZA"/>
        </w:rPr>
        <w:t>Die inligting is vertroulik</w:t>
      </w:r>
      <w:r w:rsidRPr="00047363">
        <w:rPr>
          <w:sz w:val="22"/>
          <w:szCs w:val="22"/>
          <w:lang w:val="en-ZA"/>
        </w:rPr>
        <w:t xml:space="preserve">. </w:t>
      </w:r>
      <w:r>
        <w:rPr>
          <w:sz w:val="22"/>
          <w:szCs w:val="22"/>
          <w:lang w:val="en-ZA"/>
        </w:rPr>
        <w:t>U hoef nie u naam te verskaf nie</w:t>
      </w:r>
      <w:r w:rsidRPr="00047363">
        <w:rPr>
          <w:sz w:val="22"/>
          <w:szCs w:val="22"/>
          <w:lang w:val="en-ZA"/>
        </w:rPr>
        <w:t>.</w:t>
      </w:r>
    </w:p>
    <w:p w:rsidR="00375A80" w:rsidRPr="00047363" w:rsidRDefault="00375A80" w:rsidP="00375A80">
      <w:pPr>
        <w:rPr>
          <w:sz w:val="22"/>
          <w:szCs w:val="22"/>
          <w:lang w:val="en-ZA"/>
        </w:rPr>
      </w:pPr>
    </w:p>
    <w:p w:rsidR="00375A80" w:rsidRPr="00047363" w:rsidRDefault="00375A80" w:rsidP="00375A80">
      <w:pPr>
        <w:rPr>
          <w:i/>
          <w:sz w:val="22"/>
          <w:szCs w:val="22"/>
          <w:lang w:val="en-ZA"/>
        </w:rPr>
      </w:pPr>
      <w:r>
        <w:rPr>
          <w:i/>
          <w:sz w:val="22"/>
          <w:szCs w:val="22"/>
          <w:lang w:val="en-ZA"/>
        </w:rPr>
        <w:t>Skryf u antwoord in die spasie voorsien</w:t>
      </w:r>
      <w:r w:rsidRPr="00047363">
        <w:rPr>
          <w:i/>
          <w:sz w:val="22"/>
          <w:szCs w:val="22"/>
          <w:lang w:val="en-ZA"/>
        </w:rPr>
        <w:t>.</w:t>
      </w:r>
    </w:p>
    <w:p w:rsidR="00375A80" w:rsidRPr="00047363" w:rsidRDefault="00375A80" w:rsidP="00375A80">
      <w:pPr>
        <w:rPr>
          <w:i/>
          <w:sz w:val="22"/>
          <w:szCs w:val="22"/>
          <w:lang w:val="en-ZA"/>
        </w:rPr>
      </w:pPr>
    </w:p>
    <w:p w:rsidR="00375A80" w:rsidRPr="00047363" w:rsidRDefault="00375A80" w:rsidP="00375A80">
      <w:pPr>
        <w:tabs>
          <w:tab w:val="left" w:pos="1701"/>
          <w:tab w:val="left" w:pos="7655"/>
        </w:tabs>
        <w:rPr>
          <w:sz w:val="22"/>
          <w:szCs w:val="22"/>
          <w:lang w:val="en-ZA"/>
        </w:rPr>
      </w:pPr>
      <w:r>
        <w:rPr>
          <w:sz w:val="22"/>
          <w:szCs w:val="22"/>
          <w:lang w:val="en-ZA"/>
        </w:rPr>
        <w:t>Geslag</w:t>
      </w:r>
      <w:r w:rsidRPr="00047363">
        <w:rPr>
          <w:sz w:val="22"/>
          <w:szCs w:val="22"/>
          <w:lang w:val="en-ZA"/>
        </w:rPr>
        <w:t>:</w:t>
      </w:r>
      <w:r w:rsidRPr="00047363">
        <w:rPr>
          <w:sz w:val="22"/>
          <w:szCs w:val="22"/>
          <w:lang w:val="en-ZA"/>
        </w:rPr>
        <w:tab/>
        <w:t xml:space="preserve">___________ (M </w:t>
      </w:r>
      <w:r>
        <w:rPr>
          <w:sz w:val="22"/>
          <w:szCs w:val="22"/>
          <w:lang w:val="en-ZA"/>
        </w:rPr>
        <w:t>vir manlik</w:t>
      </w:r>
      <w:r w:rsidRPr="00047363">
        <w:rPr>
          <w:sz w:val="22"/>
          <w:szCs w:val="22"/>
          <w:lang w:val="en-ZA"/>
        </w:rPr>
        <w:t xml:space="preserve">, </w:t>
      </w:r>
      <w:r>
        <w:rPr>
          <w:sz w:val="22"/>
          <w:szCs w:val="22"/>
          <w:lang w:val="en-ZA"/>
        </w:rPr>
        <w:t>V vir vroulik</w:t>
      </w:r>
      <w:r w:rsidRPr="00047363">
        <w:rPr>
          <w:sz w:val="22"/>
          <w:szCs w:val="22"/>
          <w:lang w:val="en-ZA"/>
        </w:rPr>
        <w:t>)</w:t>
      </w:r>
    </w:p>
    <w:p w:rsidR="00375A80" w:rsidRPr="00047363" w:rsidRDefault="00375A80" w:rsidP="00375A80">
      <w:pPr>
        <w:tabs>
          <w:tab w:val="left" w:pos="1701"/>
          <w:tab w:val="left" w:pos="7655"/>
        </w:tabs>
        <w:rPr>
          <w:sz w:val="22"/>
          <w:szCs w:val="22"/>
          <w:lang w:val="en-ZA"/>
        </w:rPr>
      </w:pPr>
      <w:r>
        <w:rPr>
          <w:sz w:val="22"/>
          <w:szCs w:val="22"/>
          <w:lang w:val="en-ZA"/>
        </w:rPr>
        <w:t>Ouderdom</w:t>
      </w:r>
      <w:r w:rsidRPr="00047363">
        <w:rPr>
          <w:sz w:val="22"/>
          <w:szCs w:val="22"/>
          <w:lang w:val="en-ZA"/>
        </w:rPr>
        <w:t>:</w:t>
      </w:r>
      <w:r w:rsidRPr="00047363">
        <w:rPr>
          <w:sz w:val="22"/>
          <w:szCs w:val="22"/>
          <w:lang w:val="en-ZA"/>
        </w:rPr>
        <w:tab/>
        <w:t xml:space="preserve">___________ (In </w:t>
      </w:r>
      <w:r>
        <w:rPr>
          <w:sz w:val="22"/>
          <w:szCs w:val="22"/>
          <w:lang w:val="en-ZA"/>
        </w:rPr>
        <w:t>jare</w:t>
      </w:r>
      <w:r w:rsidRPr="00047363">
        <w:rPr>
          <w:sz w:val="22"/>
          <w:szCs w:val="22"/>
          <w:lang w:val="en-ZA"/>
        </w:rPr>
        <w:t>)</w:t>
      </w:r>
    </w:p>
    <w:p w:rsidR="00375A80" w:rsidRPr="00047363" w:rsidRDefault="00375A80" w:rsidP="00375A80">
      <w:pPr>
        <w:tabs>
          <w:tab w:val="left" w:pos="1701"/>
          <w:tab w:val="left" w:pos="4111"/>
        </w:tabs>
        <w:rPr>
          <w:sz w:val="22"/>
          <w:szCs w:val="22"/>
          <w:lang w:val="en-ZA"/>
        </w:rPr>
      </w:pPr>
      <w:r>
        <w:rPr>
          <w:sz w:val="22"/>
          <w:szCs w:val="22"/>
          <w:lang w:val="en-ZA"/>
        </w:rPr>
        <w:t>Leerder</w:t>
      </w:r>
      <w:r w:rsidRPr="00047363">
        <w:rPr>
          <w:sz w:val="22"/>
          <w:szCs w:val="22"/>
          <w:lang w:val="en-ZA"/>
        </w:rPr>
        <w:t>/</w:t>
      </w:r>
      <w:r>
        <w:rPr>
          <w:sz w:val="22"/>
          <w:szCs w:val="22"/>
          <w:lang w:val="en-ZA"/>
        </w:rPr>
        <w:t>Ouer</w:t>
      </w:r>
      <w:r w:rsidRPr="00047363">
        <w:rPr>
          <w:sz w:val="22"/>
          <w:szCs w:val="22"/>
          <w:lang w:val="en-ZA"/>
        </w:rPr>
        <w:t>/</w:t>
      </w:r>
      <w:r>
        <w:rPr>
          <w:sz w:val="22"/>
          <w:szCs w:val="22"/>
          <w:lang w:val="en-ZA"/>
        </w:rPr>
        <w:t>Lid van gemeenskap</w:t>
      </w:r>
      <w:r w:rsidRPr="00047363">
        <w:rPr>
          <w:sz w:val="22"/>
          <w:szCs w:val="22"/>
          <w:lang w:val="en-ZA"/>
        </w:rPr>
        <w:t xml:space="preserve"> </w:t>
      </w:r>
      <w:r w:rsidRPr="00047363">
        <w:rPr>
          <w:sz w:val="22"/>
          <w:szCs w:val="22"/>
          <w:lang w:val="en-ZA"/>
        </w:rPr>
        <w:tab/>
        <w:t>___________</w:t>
      </w:r>
      <w:r w:rsidRPr="00047363">
        <w:rPr>
          <w:sz w:val="22"/>
          <w:szCs w:val="22"/>
          <w:lang w:val="en-ZA"/>
        </w:rPr>
        <w:br/>
        <w:t xml:space="preserve">(L </w:t>
      </w:r>
      <w:r>
        <w:rPr>
          <w:sz w:val="22"/>
          <w:szCs w:val="22"/>
          <w:lang w:val="en-ZA"/>
        </w:rPr>
        <w:t>vir leerder</w:t>
      </w:r>
      <w:r w:rsidRPr="00047363">
        <w:rPr>
          <w:sz w:val="22"/>
          <w:szCs w:val="22"/>
          <w:lang w:val="en-ZA"/>
        </w:rPr>
        <w:t xml:space="preserve">, </w:t>
      </w:r>
      <w:r>
        <w:rPr>
          <w:sz w:val="22"/>
          <w:szCs w:val="22"/>
          <w:lang w:val="en-ZA"/>
        </w:rPr>
        <w:t>O vir ouer</w:t>
      </w:r>
      <w:r w:rsidRPr="00047363">
        <w:rPr>
          <w:sz w:val="22"/>
          <w:szCs w:val="22"/>
          <w:lang w:val="en-ZA"/>
        </w:rPr>
        <w:t xml:space="preserve">, </w:t>
      </w:r>
      <w:r>
        <w:rPr>
          <w:sz w:val="22"/>
          <w:szCs w:val="22"/>
          <w:lang w:val="en-ZA"/>
        </w:rPr>
        <w:t>G</w:t>
      </w:r>
      <w:r w:rsidRPr="00047363">
        <w:rPr>
          <w:sz w:val="22"/>
          <w:szCs w:val="22"/>
          <w:lang w:val="en-ZA"/>
        </w:rPr>
        <w:t xml:space="preserve"> </w:t>
      </w:r>
      <w:r>
        <w:rPr>
          <w:sz w:val="22"/>
          <w:szCs w:val="22"/>
          <w:lang w:val="en-ZA"/>
        </w:rPr>
        <w:t>vir gemeenskapslid</w:t>
      </w:r>
      <w:r w:rsidRPr="00047363">
        <w:rPr>
          <w:sz w:val="22"/>
          <w:szCs w:val="22"/>
          <w:lang w:val="en-ZA"/>
        </w:rPr>
        <w:t>)</w:t>
      </w:r>
    </w:p>
    <w:p w:rsidR="00375A80" w:rsidRPr="00047363" w:rsidRDefault="00375A80" w:rsidP="00375A80">
      <w:pPr>
        <w:tabs>
          <w:tab w:val="left" w:pos="1701"/>
          <w:tab w:val="left" w:pos="7655"/>
        </w:tabs>
        <w:rPr>
          <w:sz w:val="22"/>
          <w:szCs w:val="22"/>
          <w:lang w:val="en-ZA"/>
        </w:rPr>
      </w:pPr>
    </w:p>
    <w:p w:rsidR="00375A80" w:rsidRPr="00047363" w:rsidRDefault="00375A80" w:rsidP="00375A80">
      <w:pPr>
        <w:tabs>
          <w:tab w:val="left" w:pos="7655"/>
        </w:tabs>
        <w:rPr>
          <w:i/>
          <w:sz w:val="22"/>
          <w:szCs w:val="22"/>
          <w:lang w:val="en-ZA"/>
        </w:rPr>
      </w:pPr>
      <w:r w:rsidRPr="00047363">
        <w:rPr>
          <w:i/>
          <w:sz w:val="22"/>
          <w:szCs w:val="22"/>
          <w:lang w:val="en-ZA"/>
        </w:rPr>
        <w:t>E-</w:t>
      </w:r>
      <w:r>
        <w:rPr>
          <w:i/>
          <w:sz w:val="22"/>
          <w:szCs w:val="22"/>
          <w:lang w:val="en-ZA"/>
        </w:rPr>
        <w:t>kommunikasie</w:t>
      </w:r>
      <w:r w:rsidRPr="00047363">
        <w:rPr>
          <w:i/>
          <w:sz w:val="22"/>
          <w:szCs w:val="22"/>
          <w:lang w:val="en-ZA"/>
        </w:rPr>
        <w:t>.</w:t>
      </w:r>
    </w:p>
    <w:p w:rsidR="00375A80" w:rsidRPr="00047363" w:rsidRDefault="00375A80" w:rsidP="00375A80">
      <w:pPr>
        <w:tabs>
          <w:tab w:val="left" w:pos="7655"/>
        </w:tabs>
        <w:rPr>
          <w:sz w:val="22"/>
          <w:szCs w:val="22"/>
          <w:lang w:val="en-ZA"/>
        </w:rPr>
      </w:pPr>
      <w:r>
        <w:rPr>
          <w:sz w:val="22"/>
          <w:szCs w:val="22"/>
          <w:lang w:val="en-ZA"/>
        </w:rPr>
        <w:t>Watter toestel(</w:t>
      </w:r>
      <w:r w:rsidR="00ED6335">
        <w:rPr>
          <w:sz w:val="22"/>
          <w:szCs w:val="22"/>
          <w:lang w:val="en-ZA"/>
        </w:rPr>
        <w:t>le) gebruik u om elektronies met ander mense te kommunikeer</w:t>
      </w:r>
      <w:r w:rsidRPr="00047363">
        <w:rPr>
          <w:sz w:val="22"/>
          <w:szCs w:val="22"/>
          <w:lang w:val="en-ZA"/>
        </w:rPr>
        <w:t>?</w:t>
      </w:r>
    </w:p>
    <w:p w:rsidR="00375A80" w:rsidRPr="00047363" w:rsidRDefault="00ED6335" w:rsidP="00375A80">
      <w:pPr>
        <w:pStyle w:val="ListParagraph"/>
        <w:numPr>
          <w:ilvl w:val="0"/>
          <w:numId w:val="48"/>
        </w:numPr>
        <w:tabs>
          <w:tab w:val="left" w:pos="7655"/>
        </w:tabs>
        <w:rPr>
          <w:lang w:val="en-ZA"/>
        </w:rPr>
      </w:pPr>
      <w:r>
        <w:rPr>
          <w:lang w:val="en-ZA"/>
        </w:rPr>
        <w:t>Selfoon</w:t>
      </w:r>
      <w:r w:rsidR="00375A80" w:rsidRPr="00047363">
        <w:rPr>
          <w:lang w:val="en-ZA"/>
        </w:rPr>
        <w:t xml:space="preserve"> (</w:t>
      </w:r>
      <w:r>
        <w:rPr>
          <w:lang w:val="en-ZA"/>
        </w:rPr>
        <w:t>nie ‘smart’foon nie</w:t>
      </w:r>
      <w:r w:rsidR="00375A80" w:rsidRPr="00047363">
        <w:rPr>
          <w:lang w:val="en-ZA"/>
        </w:rPr>
        <w:t>)</w:t>
      </w:r>
    </w:p>
    <w:p w:rsidR="00375A80" w:rsidRPr="00047363" w:rsidRDefault="00ED6335" w:rsidP="00375A80">
      <w:pPr>
        <w:pStyle w:val="ListParagraph"/>
        <w:numPr>
          <w:ilvl w:val="0"/>
          <w:numId w:val="48"/>
        </w:numPr>
        <w:tabs>
          <w:tab w:val="left" w:pos="7655"/>
        </w:tabs>
        <w:rPr>
          <w:lang w:val="en-ZA"/>
        </w:rPr>
      </w:pPr>
      <w:r>
        <w:rPr>
          <w:lang w:val="en-ZA"/>
        </w:rPr>
        <w:t>‘Smartfoon’</w:t>
      </w:r>
    </w:p>
    <w:p w:rsidR="00375A80" w:rsidRPr="00047363" w:rsidRDefault="00ED6335" w:rsidP="00375A80">
      <w:pPr>
        <w:pStyle w:val="ListParagraph"/>
        <w:numPr>
          <w:ilvl w:val="0"/>
          <w:numId w:val="48"/>
        </w:numPr>
        <w:tabs>
          <w:tab w:val="left" w:pos="7655"/>
        </w:tabs>
        <w:rPr>
          <w:lang w:val="en-ZA"/>
        </w:rPr>
      </w:pPr>
      <w:r>
        <w:rPr>
          <w:lang w:val="en-ZA"/>
        </w:rPr>
        <w:t>Rekenaar</w:t>
      </w:r>
    </w:p>
    <w:p w:rsidR="00375A80" w:rsidRPr="00047363" w:rsidRDefault="00375A80" w:rsidP="00375A80">
      <w:pPr>
        <w:pStyle w:val="ListParagraph"/>
        <w:numPr>
          <w:ilvl w:val="0"/>
          <w:numId w:val="48"/>
        </w:numPr>
        <w:tabs>
          <w:tab w:val="left" w:pos="7655"/>
        </w:tabs>
        <w:rPr>
          <w:lang w:val="en-ZA"/>
        </w:rPr>
      </w:pPr>
      <w:r w:rsidRPr="00047363">
        <w:rPr>
          <w:lang w:val="en-ZA"/>
        </w:rPr>
        <w:t>Tablet</w:t>
      </w:r>
    </w:p>
    <w:p w:rsidR="00375A80" w:rsidRPr="00047363" w:rsidRDefault="00ED6335" w:rsidP="00375A80">
      <w:pPr>
        <w:pStyle w:val="ListParagraph"/>
        <w:numPr>
          <w:ilvl w:val="0"/>
          <w:numId w:val="48"/>
        </w:numPr>
        <w:tabs>
          <w:tab w:val="left" w:pos="7655"/>
        </w:tabs>
        <w:rPr>
          <w:lang w:val="en-ZA"/>
        </w:rPr>
      </w:pPr>
      <w:r>
        <w:rPr>
          <w:lang w:val="en-ZA"/>
        </w:rPr>
        <w:t>Telefoon</w:t>
      </w:r>
      <w:r w:rsidR="00375A80" w:rsidRPr="00047363">
        <w:rPr>
          <w:lang w:val="en-ZA"/>
        </w:rPr>
        <w:t xml:space="preserve"> (Land</w:t>
      </w:r>
      <w:r>
        <w:rPr>
          <w:lang w:val="en-ZA"/>
        </w:rPr>
        <w:t>lyn</w:t>
      </w:r>
      <w:r w:rsidR="00375A80" w:rsidRPr="00047363">
        <w:rPr>
          <w:lang w:val="en-ZA"/>
        </w:rPr>
        <w:t>)</w:t>
      </w:r>
    </w:p>
    <w:p w:rsidR="00375A80" w:rsidRPr="00047363" w:rsidRDefault="00ED6335" w:rsidP="00375A80">
      <w:pPr>
        <w:pStyle w:val="ListParagraph"/>
        <w:numPr>
          <w:ilvl w:val="0"/>
          <w:numId w:val="48"/>
        </w:numPr>
        <w:tabs>
          <w:tab w:val="left" w:pos="7655"/>
        </w:tabs>
        <w:rPr>
          <w:lang w:val="en-ZA"/>
        </w:rPr>
      </w:pPr>
      <w:r>
        <w:rPr>
          <w:lang w:val="en-ZA"/>
        </w:rPr>
        <w:t>Geen van bogenoemde</w:t>
      </w:r>
      <w:r w:rsidR="00375A80" w:rsidRPr="00047363">
        <w:rPr>
          <w:lang w:val="en-ZA"/>
        </w:rPr>
        <w:tab/>
      </w:r>
    </w:p>
    <w:p w:rsidR="00375A80" w:rsidRPr="00047363" w:rsidRDefault="00ED6335" w:rsidP="00375A80">
      <w:pPr>
        <w:tabs>
          <w:tab w:val="left" w:pos="7655"/>
        </w:tabs>
        <w:rPr>
          <w:sz w:val="22"/>
          <w:szCs w:val="22"/>
          <w:lang w:val="en-ZA"/>
        </w:rPr>
      </w:pPr>
      <w:r>
        <w:rPr>
          <w:sz w:val="22"/>
          <w:szCs w:val="22"/>
          <w:lang w:val="en-ZA"/>
        </w:rPr>
        <w:t>Indien u ’n selfoon gebruik</w:t>
      </w:r>
      <w:r w:rsidR="00375A80" w:rsidRPr="00047363">
        <w:rPr>
          <w:sz w:val="22"/>
          <w:szCs w:val="22"/>
          <w:lang w:val="en-ZA"/>
        </w:rPr>
        <w:t xml:space="preserve">, </w:t>
      </w:r>
      <w:r>
        <w:rPr>
          <w:sz w:val="22"/>
          <w:szCs w:val="22"/>
          <w:lang w:val="en-ZA"/>
        </w:rPr>
        <w:t>kan jy</w:t>
      </w:r>
      <w:r w:rsidR="00375A80" w:rsidRPr="00047363">
        <w:rPr>
          <w:sz w:val="22"/>
          <w:szCs w:val="22"/>
          <w:lang w:val="en-ZA"/>
        </w:rPr>
        <w:t xml:space="preserve"> </w:t>
      </w:r>
      <w:r w:rsidR="00375A80" w:rsidRPr="00047363">
        <w:rPr>
          <w:sz w:val="22"/>
          <w:szCs w:val="22"/>
          <w:lang w:val="en-ZA"/>
        </w:rPr>
        <w:tab/>
      </w:r>
    </w:p>
    <w:p w:rsidR="00375A80" w:rsidRPr="00047363" w:rsidRDefault="00ED6335" w:rsidP="00375A80">
      <w:pPr>
        <w:pStyle w:val="ListParagraph"/>
        <w:numPr>
          <w:ilvl w:val="0"/>
          <w:numId w:val="48"/>
        </w:numPr>
        <w:tabs>
          <w:tab w:val="left" w:pos="7655"/>
        </w:tabs>
        <w:rPr>
          <w:lang w:val="en-ZA"/>
        </w:rPr>
      </w:pPr>
      <w:r>
        <w:rPr>
          <w:lang w:val="en-ZA"/>
        </w:rPr>
        <w:t>Toegang tot die Internet met jou selfoon kry</w:t>
      </w:r>
      <w:r w:rsidR="00375A80" w:rsidRPr="00047363">
        <w:rPr>
          <w:lang w:val="en-ZA"/>
        </w:rPr>
        <w:tab/>
      </w:r>
    </w:p>
    <w:p w:rsidR="00375A80" w:rsidRPr="00047363" w:rsidRDefault="00ED6335" w:rsidP="00375A80">
      <w:pPr>
        <w:pStyle w:val="ListParagraph"/>
        <w:numPr>
          <w:ilvl w:val="0"/>
          <w:numId w:val="48"/>
        </w:numPr>
        <w:tabs>
          <w:tab w:val="left" w:pos="7655"/>
        </w:tabs>
        <w:rPr>
          <w:lang w:val="en-ZA"/>
        </w:rPr>
      </w:pPr>
      <w:r>
        <w:rPr>
          <w:lang w:val="en-ZA"/>
        </w:rPr>
        <w:t>E-pos op jou selfoon ontvang</w:t>
      </w:r>
    </w:p>
    <w:p w:rsidR="00375A80" w:rsidRPr="00047363" w:rsidRDefault="00375A80" w:rsidP="00375A80">
      <w:pPr>
        <w:pStyle w:val="ListParagraph"/>
        <w:numPr>
          <w:ilvl w:val="0"/>
          <w:numId w:val="48"/>
        </w:numPr>
        <w:tabs>
          <w:tab w:val="left" w:pos="7655"/>
        </w:tabs>
        <w:rPr>
          <w:lang w:val="en-ZA"/>
        </w:rPr>
      </w:pPr>
      <w:r w:rsidRPr="00047363">
        <w:rPr>
          <w:lang w:val="en-ZA"/>
        </w:rPr>
        <w:t>SMS/MMS</w:t>
      </w:r>
      <w:r w:rsidR="00ED6335">
        <w:rPr>
          <w:lang w:val="en-ZA"/>
        </w:rPr>
        <w:t xml:space="preserve"> stuur en ontvang</w:t>
      </w:r>
    </w:p>
    <w:p w:rsidR="00375A80" w:rsidRPr="00047363" w:rsidRDefault="00375A80" w:rsidP="00375A80">
      <w:pPr>
        <w:pStyle w:val="ListParagraph"/>
        <w:numPr>
          <w:ilvl w:val="0"/>
          <w:numId w:val="48"/>
        </w:numPr>
        <w:tabs>
          <w:tab w:val="left" w:pos="7655"/>
        </w:tabs>
        <w:rPr>
          <w:lang w:val="en-ZA"/>
        </w:rPr>
      </w:pPr>
      <w:r w:rsidRPr="00047363">
        <w:rPr>
          <w:lang w:val="en-ZA"/>
        </w:rPr>
        <w:t>Whats UP</w:t>
      </w:r>
      <w:r w:rsidR="001A6206">
        <w:rPr>
          <w:lang w:val="en-ZA"/>
        </w:rPr>
        <w:t xml:space="preserve"> gebruik</w:t>
      </w:r>
    </w:p>
    <w:p w:rsidR="00375A80" w:rsidRPr="00047363" w:rsidRDefault="00375A80" w:rsidP="00375A80">
      <w:pPr>
        <w:pStyle w:val="ListParagraph"/>
        <w:numPr>
          <w:ilvl w:val="0"/>
          <w:numId w:val="48"/>
        </w:numPr>
        <w:tabs>
          <w:tab w:val="left" w:pos="7655"/>
        </w:tabs>
        <w:rPr>
          <w:lang w:val="en-ZA"/>
        </w:rPr>
      </w:pPr>
      <w:r w:rsidRPr="00047363">
        <w:rPr>
          <w:lang w:val="en-ZA"/>
        </w:rPr>
        <w:t>MiXIT</w:t>
      </w:r>
      <w:r w:rsidR="001A6206">
        <w:rPr>
          <w:lang w:val="en-ZA"/>
        </w:rPr>
        <w:t xml:space="preserve"> gebruik</w:t>
      </w:r>
    </w:p>
    <w:p w:rsidR="00375A80" w:rsidRPr="00047363" w:rsidRDefault="00375A80" w:rsidP="00375A80">
      <w:pPr>
        <w:pStyle w:val="ListParagraph"/>
        <w:numPr>
          <w:ilvl w:val="0"/>
          <w:numId w:val="48"/>
        </w:numPr>
        <w:tabs>
          <w:tab w:val="left" w:pos="7655"/>
        </w:tabs>
        <w:rPr>
          <w:lang w:val="en-ZA"/>
        </w:rPr>
      </w:pPr>
      <w:r w:rsidRPr="00047363">
        <w:rPr>
          <w:lang w:val="en-ZA"/>
        </w:rPr>
        <w:t>Twitter</w:t>
      </w:r>
      <w:r w:rsidR="001A6206">
        <w:rPr>
          <w:lang w:val="en-ZA"/>
        </w:rPr>
        <w:t xml:space="preserve"> gebruik</w:t>
      </w:r>
    </w:p>
    <w:p w:rsidR="00375A80" w:rsidRPr="00047363" w:rsidRDefault="001A6206" w:rsidP="00375A80">
      <w:pPr>
        <w:pStyle w:val="ListParagraph"/>
        <w:numPr>
          <w:ilvl w:val="0"/>
          <w:numId w:val="48"/>
        </w:numPr>
        <w:tabs>
          <w:tab w:val="left" w:pos="7655"/>
        </w:tabs>
        <w:rPr>
          <w:lang w:val="en-ZA"/>
        </w:rPr>
      </w:pPr>
      <w:r>
        <w:rPr>
          <w:lang w:val="en-ZA"/>
        </w:rPr>
        <w:t xml:space="preserve">Ander </w:t>
      </w:r>
      <w:r w:rsidR="00375A80" w:rsidRPr="00047363">
        <w:rPr>
          <w:lang w:val="en-ZA"/>
        </w:rPr>
        <w:t>(</w:t>
      </w:r>
      <w:r>
        <w:rPr>
          <w:lang w:val="en-ZA"/>
        </w:rPr>
        <w:t>noem</w:t>
      </w:r>
      <w:r w:rsidR="00375A80" w:rsidRPr="00047363">
        <w:rPr>
          <w:lang w:val="en-ZA"/>
        </w:rPr>
        <w:t>)</w:t>
      </w:r>
    </w:p>
    <w:p w:rsidR="00375A80" w:rsidRPr="00047363" w:rsidRDefault="001A6206" w:rsidP="00375A80">
      <w:pPr>
        <w:tabs>
          <w:tab w:val="left" w:pos="7655"/>
        </w:tabs>
        <w:rPr>
          <w:sz w:val="22"/>
          <w:szCs w:val="22"/>
          <w:lang w:val="en-ZA"/>
        </w:rPr>
      </w:pPr>
      <w:r>
        <w:rPr>
          <w:sz w:val="22"/>
          <w:szCs w:val="22"/>
          <w:lang w:val="en-ZA"/>
        </w:rPr>
        <w:t>Indien jy ’n rekenaar gebruik</w:t>
      </w:r>
      <w:r w:rsidR="00375A80" w:rsidRPr="00047363">
        <w:rPr>
          <w:sz w:val="22"/>
          <w:szCs w:val="22"/>
          <w:lang w:val="en-ZA"/>
        </w:rPr>
        <w:t xml:space="preserve">, </w:t>
      </w:r>
      <w:r>
        <w:rPr>
          <w:sz w:val="22"/>
          <w:szCs w:val="22"/>
          <w:lang w:val="en-ZA"/>
        </w:rPr>
        <w:t>watter van die volgende kan jy gebruik</w:t>
      </w:r>
    </w:p>
    <w:p w:rsidR="00375A80" w:rsidRPr="00047363" w:rsidRDefault="00375A80" w:rsidP="00375A80">
      <w:pPr>
        <w:pStyle w:val="ListParagraph"/>
        <w:numPr>
          <w:ilvl w:val="0"/>
          <w:numId w:val="48"/>
        </w:numPr>
        <w:tabs>
          <w:tab w:val="left" w:pos="7655"/>
        </w:tabs>
        <w:rPr>
          <w:lang w:val="en-ZA"/>
        </w:rPr>
      </w:pPr>
      <w:r w:rsidRPr="00047363">
        <w:rPr>
          <w:lang w:val="en-ZA"/>
        </w:rPr>
        <w:t>Facebook</w:t>
      </w:r>
      <w:r w:rsidRPr="00047363">
        <w:rPr>
          <w:lang w:val="en-ZA"/>
        </w:rPr>
        <w:tab/>
      </w:r>
    </w:p>
    <w:p w:rsidR="00375A80" w:rsidRPr="00047363" w:rsidRDefault="00375A80" w:rsidP="00375A80">
      <w:pPr>
        <w:pStyle w:val="ListParagraph"/>
        <w:numPr>
          <w:ilvl w:val="0"/>
          <w:numId w:val="48"/>
        </w:numPr>
        <w:tabs>
          <w:tab w:val="left" w:pos="7655"/>
        </w:tabs>
        <w:rPr>
          <w:lang w:val="en-ZA"/>
        </w:rPr>
      </w:pPr>
      <w:r w:rsidRPr="00047363">
        <w:rPr>
          <w:lang w:val="en-ZA"/>
        </w:rPr>
        <w:t>Blogs</w:t>
      </w:r>
    </w:p>
    <w:p w:rsidR="00375A80" w:rsidRPr="00047363" w:rsidRDefault="00375A80" w:rsidP="00375A80">
      <w:pPr>
        <w:pStyle w:val="ListParagraph"/>
        <w:numPr>
          <w:ilvl w:val="0"/>
          <w:numId w:val="48"/>
        </w:numPr>
        <w:tabs>
          <w:tab w:val="left" w:pos="7655"/>
        </w:tabs>
        <w:rPr>
          <w:lang w:val="en-ZA"/>
        </w:rPr>
      </w:pPr>
      <w:r w:rsidRPr="00047363">
        <w:rPr>
          <w:lang w:val="en-ZA"/>
        </w:rPr>
        <w:t>E-</w:t>
      </w:r>
      <w:r w:rsidR="001A6206">
        <w:rPr>
          <w:lang w:val="en-ZA"/>
        </w:rPr>
        <w:t>pos</w:t>
      </w:r>
    </w:p>
    <w:p w:rsidR="00375A80" w:rsidRPr="00047363" w:rsidRDefault="00375A80" w:rsidP="00375A80">
      <w:pPr>
        <w:pStyle w:val="ListParagraph"/>
        <w:numPr>
          <w:ilvl w:val="0"/>
          <w:numId w:val="48"/>
        </w:numPr>
        <w:tabs>
          <w:tab w:val="left" w:pos="7655"/>
        </w:tabs>
        <w:rPr>
          <w:lang w:val="en-ZA"/>
        </w:rPr>
      </w:pPr>
      <w:r w:rsidRPr="00047363">
        <w:rPr>
          <w:lang w:val="en-ZA"/>
        </w:rPr>
        <w:t>Wiki</w:t>
      </w:r>
    </w:p>
    <w:p w:rsidR="00375A80" w:rsidRPr="00047363" w:rsidRDefault="00375A80" w:rsidP="00375A80">
      <w:pPr>
        <w:pStyle w:val="ListParagraph"/>
        <w:numPr>
          <w:ilvl w:val="0"/>
          <w:numId w:val="48"/>
        </w:numPr>
        <w:tabs>
          <w:tab w:val="left" w:pos="7655"/>
        </w:tabs>
        <w:rPr>
          <w:lang w:val="en-ZA"/>
        </w:rPr>
      </w:pPr>
      <w:r w:rsidRPr="00047363">
        <w:rPr>
          <w:lang w:val="en-ZA"/>
        </w:rPr>
        <w:t>Skype</w:t>
      </w:r>
    </w:p>
    <w:p w:rsidR="00375A80" w:rsidRPr="00047363" w:rsidRDefault="00375A80" w:rsidP="00375A80">
      <w:pPr>
        <w:pStyle w:val="ListParagraph"/>
        <w:numPr>
          <w:ilvl w:val="0"/>
          <w:numId w:val="48"/>
        </w:numPr>
        <w:tabs>
          <w:tab w:val="left" w:pos="7655"/>
        </w:tabs>
        <w:rPr>
          <w:lang w:val="en-ZA"/>
        </w:rPr>
      </w:pPr>
      <w:r w:rsidRPr="00047363">
        <w:rPr>
          <w:lang w:val="en-ZA"/>
        </w:rPr>
        <w:t>You tube</w:t>
      </w:r>
    </w:p>
    <w:p w:rsidR="00375A80" w:rsidRPr="00047363" w:rsidRDefault="00375A80" w:rsidP="00375A80">
      <w:pPr>
        <w:pStyle w:val="ListParagraph"/>
        <w:numPr>
          <w:ilvl w:val="0"/>
          <w:numId w:val="48"/>
        </w:numPr>
        <w:tabs>
          <w:tab w:val="left" w:pos="7655"/>
        </w:tabs>
        <w:rPr>
          <w:lang w:val="en-ZA"/>
        </w:rPr>
      </w:pPr>
      <w:r w:rsidRPr="00047363">
        <w:rPr>
          <w:lang w:val="en-ZA"/>
        </w:rPr>
        <w:t>Google Drive</w:t>
      </w:r>
    </w:p>
    <w:p w:rsidR="00375A80" w:rsidRDefault="001A6206" w:rsidP="00375A80">
      <w:pPr>
        <w:pStyle w:val="ListParagraph"/>
        <w:numPr>
          <w:ilvl w:val="0"/>
          <w:numId w:val="48"/>
        </w:numPr>
        <w:tabs>
          <w:tab w:val="left" w:pos="7655"/>
        </w:tabs>
        <w:rPr>
          <w:lang w:val="en-ZA"/>
        </w:rPr>
      </w:pPr>
      <w:r>
        <w:rPr>
          <w:lang w:val="en-ZA"/>
        </w:rPr>
        <w:t>Besoek slegs webtuistes</w:t>
      </w:r>
    </w:p>
    <w:p w:rsidR="00375A80" w:rsidRDefault="001A6206" w:rsidP="00375A80">
      <w:pPr>
        <w:pStyle w:val="ListParagraph"/>
        <w:numPr>
          <w:ilvl w:val="0"/>
          <w:numId w:val="48"/>
        </w:numPr>
        <w:tabs>
          <w:tab w:val="left" w:pos="7655"/>
        </w:tabs>
        <w:rPr>
          <w:lang w:val="en-ZA"/>
        </w:rPr>
      </w:pPr>
      <w:r>
        <w:rPr>
          <w:lang w:val="en-ZA"/>
        </w:rPr>
        <w:t>Kletskamers</w:t>
      </w:r>
    </w:p>
    <w:p w:rsidR="00375A80" w:rsidRDefault="00375A80" w:rsidP="00375A80">
      <w:pPr>
        <w:pStyle w:val="ListParagraph"/>
        <w:numPr>
          <w:ilvl w:val="0"/>
          <w:numId w:val="48"/>
        </w:numPr>
        <w:tabs>
          <w:tab w:val="left" w:pos="7655"/>
        </w:tabs>
        <w:rPr>
          <w:lang w:val="en-ZA"/>
        </w:rPr>
      </w:pPr>
      <w:r>
        <w:rPr>
          <w:lang w:val="en-ZA"/>
        </w:rPr>
        <w:t>Instant messaging</w:t>
      </w:r>
    </w:p>
    <w:p w:rsidR="00375A80" w:rsidRPr="00047363" w:rsidRDefault="00375A80" w:rsidP="00375A80">
      <w:pPr>
        <w:pStyle w:val="ListParagraph"/>
        <w:numPr>
          <w:ilvl w:val="0"/>
          <w:numId w:val="48"/>
        </w:numPr>
        <w:tabs>
          <w:tab w:val="left" w:pos="7655"/>
        </w:tabs>
        <w:rPr>
          <w:lang w:val="en-ZA"/>
        </w:rPr>
      </w:pPr>
      <w:r>
        <w:rPr>
          <w:lang w:val="en-ZA"/>
        </w:rPr>
        <w:t>Video</w:t>
      </w:r>
      <w:r w:rsidR="001A6206">
        <w:rPr>
          <w:lang w:val="en-ZA"/>
        </w:rPr>
        <w:t>-konferensies</w:t>
      </w:r>
    </w:p>
    <w:p w:rsidR="00375A80" w:rsidRPr="00047363" w:rsidRDefault="001A6206" w:rsidP="00375A80">
      <w:pPr>
        <w:pStyle w:val="ListParagraph"/>
        <w:numPr>
          <w:ilvl w:val="0"/>
          <w:numId w:val="48"/>
        </w:numPr>
        <w:tabs>
          <w:tab w:val="left" w:pos="7655"/>
        </w:tabs>
        <w:rPr>
          <w:lang w:val="en-ZA"/>
        </w:rPr>
      </w:pPr>
      <w:r>
        <w:rPr>
          <w:lang w:val="en-ZA"/>
        </w:rPr>
        <w:t>Ander</w:t>
      </w:r>
      <w:r w:rsidR="00375A80" w:rsidRPr="00047363">
        <w:rPr>
          <w:lang w:val="en-ZA"/>
        </w:rPr>
        <w:t xml:space="preserve"> (</w:t>
      </w:r>
      <w:r>
        <w:rPr>
          <w:lang w:val="en-ZA"/>
        </w:rPr>
        <w:t>noem</w:t>
      </w:r>
      <w:r w:rsidR="00375A80" w:rsidRPr="00047363">
        <w:rPr>
          <w:lang w:val="en-ZA"/>
        </w:rPr>
        <w:t>)</w:t>
      </w:r>
    </w:p>
    <w:p w:rsidR="00375A80" w:rsidRPr="00047363" w:rsidRDefault="001A6206" w:rsidP="00375A80">
      <w:pPr>
        <w:tabs>
          <w:tab w:val="left" w:pos="7655"/>
        </w:tabs>
        <w:rPr>
          <w:sz w:val="22"/>
          <w:szCs w:val="22"/>
          <w:lang w:val="en-ZA"/>
        </w:rPr>
      </w:pPr>
      <w:r>
        <w:rPr>
          <w:sz w:val="22"/>
          <w:szCs w:val="22"/>
          <w:lang w:val="en-ZA"/>
        </w:rPr>
        <w:t>Met betrekking tot</w:t>
      </w:r>
      <w:r w:rsidR="00375A80" w:rsidRPr="00047363">
        <w:rPr>
          <w:sz w:val="22"/>
          <w:szCs w:val="22"/>
          <w:lang w:val="en-ZA"/>
        </w:rPr>
        <w:t xml:space="preserve"> ‘</w:t>
      </w:r>
      <w:r>
        <w:rPr>
          <w:sz w:val="22"/>
          <w:szCs w:val="22"/>
          <w:lang w:val="en-ZA"/>
        </w:rPr>
        <w:t>gekonnekteerd</w:t>
      </w:r>
      <w:r w:rsidR="00375A80" w:rsidRPr="00047363">
        <w:rPr>
          <w:sz w:val="22"/>
          <w:szCs w:val="22"/>
          <w:lang w:val="en-ZA"/>
        </w:rPr>
        <w:t>’</w:t>
      </w:r>
      <w:r>
        <w:rPr>
          <w:sz w:val="22"/>
          <w:szCs w:val="22"/>
          <w:lang w:val="en-ZA"/>
        </w:rPr>
        <w:t xml:space="preserve"> wees</w:t>
      </w:r>
    </w:p>
    <w:p w:rsidR="00375A80" w:rsidRPr="00047363" w:rsidRDefault="00375A80" w:rsidP="00375A80">
      <w:pPr>
        <w:tabs>
          <w:tab w:val="left" w:pos="7655"/>
        </w:tabs>
        <w:ind w:left="720"/>
        <w:rPr>
          <w:sz w:val="22"/>
          <w:szCs w:val="22"/>
          <w:lang w:val="en-ZA"/>
        </w:rPr>
      </w:pPr>
      <w:r w:rsidRPr="00047363">
        <w:rPr>
          <w:sz w:val="22"/>
          <w:szCs w:val="22"/>
          <w:lang w:val="en-ZA"/>
        </w:rPr>
        <w:t>W</w:t>
      </w:r>
      <w:r w:rsidR="001A6206">
        <w:rPr>
          <w:sz w:val="22"/>
          <w:szCs w:val="22"/>
          <w:lang w:val="en-ZA"/>
        </w:rPr>
        <w:t>aarvan hou jy nie om</w:t>
      </w:r>
      <w:r w:rsidRPr="00047363">
        <w:rPr>
          <w:sz w:val="22"/>
          <w:szCs w:val="22"/>
          <w:lang w:val="en-ZA"/>
        </w:rPr>
        <w:t xml:space="preserve"> ‘</w:t>
      </w:r>
      <w:r w:rsidR="001A6206">
        <w:rPr>
          <w:sz w:val="22"/>
          <w:szCs w:val="22"/>
          <w:lang w:val="en-ZA"/>
        </w:rPr>
        <w:t>gekonnekteerd</w:t>
      </w:r>
      <w:r w:rsidRPr="00047363">
        <w:rPr>
          <w:sz w:val="22"/>
          <w:szCs w:val="22"/>
          <w:lang w:val="en-ZA"/>
        </w:rPr>
        <w:t xml:space="preserve">’ </w:t>
      </w:r>
      <w:r w:rsidR="001A6206">
        <w:rPr>
          <w:sz w:val="22"/>
          <w:szCs w:val="22"/>
          <w:lang w:val="en-ZA"/>
        </w:rPr>
        <w:t xml:space="preserve">te wees </w:t>
      </w:r>
      <w:r w:rsidRPr="00047363">
        <w:rPr>
          <w:sz w:val="22"/>
          <w:szCs w:val="22"/>
          <w:lang w:val="en-ZA"/>
        </w:rPr>
        <w:t>(</w:t>
      </w:r>
      <w:r w:rsidR="001A6206">
        <w:rPr>
          <w:sz w:val="22"/>
          <w:szCs w:val="22"/>
          <w:lang w:val="en-ZA"/>
        </w:rPr>
        <w:t>bv</w:t>
      </w:r>
      <w:r w:rsidRPr="00047363">
        <w:rPr>
          <w:sz w:val="22"/>
          <w:szCs w:val="22"/>
          <w:lang w:val="en-ZA"/>
        </w:rPr>
        <w:t>. spam)?</w:t>
      </w:r>
      <w:r>
        <w:rPr>
          <w:sz w:val="22"/>
          <w:szCs w:val="22"/>
          <w:lang w:val="en-ZA"/>
        </w:rPr>
        <w:t>_________________</w:t>
      </w:r>
    </w:p>
    <w:p w:rsidR="00375A80" w:rsidRPr="00047363" w:rsidRDefault="001A6206" w:rsidP="00375A80">
      <w:pPr>
        <w:tabs>
          <w:tab w:val="left" w:pos="7655"/>
        </w:tabs>
        <w:ind w:left="720"/>
        <w:rPr>
          <w:sz w:val="22"/>
          <w:szCs w:val="22"/>
          <w:lang w:val="en-ZA"/>
        </w:rPr>
      </w:pPr>
      <w:r>
        <w:rPr>
          <w:sz w:val="22"/>
          <w:szCs w:val="22"/>
          <w:lang w:val="en-ZA"/>
        </w:rPr>
        <w:t>Waaroor is jy die meeste bang</w:t>
      </w:r>
      <w:r w:rsidR="00375A80" w:rsidRPr="00047363">
        <w:rPr>
          <w:sz w:val="22"/>
          <w:szCs w:val="22"/>
          <w:lang w:val="en-ZA"/>
        </w:rPr>
        <w:t xml:space="preserve"> (e.g. scams</w:t>
      </w:r>
      <w:r w:rsidR="00375A80">
        <w:rPr>
          <w:sz w:val="22"/>
          <w:szCs w:val="22"/>
          <w:lang w:val="en-ZA"/>
        </w:rPr>
        <w:t xml:space="preserve">, </w:t>
      </w:r>
      <w:r>
        <w:rPr>
          <w:sz w:val="22"/>
          <w:szCs w:val="22"/>
          <w:lang w:val="en-ZA"/>
        </w:rPr>
        <w:t>privaatheidskwessies</w:t>
      </w:r>
      <w:r w:rsidR="00375A80" w:rsidRPr="00047363">
        <w:rPr>
          <w:sz w:val="22"/>
          <w:szCs w:val="22"/>
          <w:lang w:val="en-ZA"/>
        </w:rPr>
        <w:t>)?</w:t>
      </w:r>
      <w:r w:rsidR="00375A80">
        <w:rPr>
          <w:sz w:val="22"/>
          <w:szCs w:val="22"/>
          <w:lang w:val="en-ZA"/>
        </w:rPr>
        <w:t>______________________</w:t>
      </w:r>
    </w:p>
    <w:p w:rsidR="00375A80" w:rsidRPr="00047363" w:rsidRDefault="00375A80" w:rsidP="00375A80">
      <w:pPr>
        <w:tabs>
          <w:tab w:val="left" w:pos="7655"/>
        </w:tabs>
        <w:rPr>
          <w:sz w:val="22"/>
          <w:szCs w:val="22"/>
          <w:lang w:val="en-ZA"/>
        </w:rPr>
      </w:pPr>
    </w:p>
    <w:p w:rsidR="00375A80" w:rsidRPr="00047363" w:rsidRDefault="00375A80" w:rsidP="00375A80">
      <w:pPr>
        <w:tabs>
          <w:tab w:val="left" w:pos="8505"/>
        </w:tabs>
        <w:rPr>
          <w:sz w:val="22"/>
          <w:szCs w:val="22"/>
          <w:lang w:val="en-ZA"/>
        </w:rPr>
      </w:pPr>
      <w:r w:rsidRPr="00047363">
        <w:rPr>
          <w:sz w:val="22"/>
          <w:szCs w:val="22"/>
          <w:lang w:val="en-ZA"/>
        </w:rPr>
        <w:t>H</w:t>
      </w:r>
      <w:r w:rsidR="001A6206">
        <w:rPr>
          <w:sz w:val="22"/>
          <w:szCs w:val="22"/>
          <w:lang w:val="en-ZA"/>
        </w:rPr>
        <w:t>et u al vantevore enige van BG. gebruik</w:t>
      </w:r>
      <w:r w:rsidRPr="00047363">
        <w:rPr>
          <w:sz w:val="22"/>
          <w:szCs w:val="22"/>
          <w:lang w:val="en-ZA"/>
        </w:rPr>
        <w:t xml:space="preserve"> (</w:t>
      </w:r>
      <w:r w:rsidR="001A6206">
        <w:rPr>
          <w:sz w:val="22"/>
          <w:szCs w:val="22"/>
          <w:lang w:val="en-ZA"/>
        </w:rPr>
        <w:t>of ander tegnologie</w:t>
      </w:r>
      <w:r w:rsidRPr="00047363">
        <w:rPr>
          <w:sz w:val="22"/>
          <w:szCs w:val="22"/>
          <w:lang w:val="en-ZA"/>
        </w:rPr>
        <w:t xml:space="preserve">) </w:t>
      </w:r>
      <w:r w:rsidR="001A6206">
        <w:rPr>
          <w:sz w:val="22"/>
          <w:szCs w:val="22"/>
          <w:lang w:val="en-ZA"/>
        </w:rPr>
        <w:t>vir samewerking met ander</w:t>
      </w:r>
      <w:r>
        <w:rPr>
          <w:sz w:val="22"/>
          <w:szCs w:val="22"/>
          <w:lang w:val="en-ZA"/>
        </w:rPr>
        <w:t>?</w:t>
      </w:r>
      <w:r w:rsidRPr="00047363">
        <w:rPr>
          <w:sz w:val="22"/>
          <w:szCs w:val="22"/>
          <w:lang w:val="en-ZA"/>
        </w:rPr>
        <w:tab/>
      </w:r>
      <w:r w:rsidRPr="00047363">
        <w:rPr>
          <w:sz w:val="22"/>
          <w:szCs w:val="22"/>
          <w:lang w:val="en-ZA"/>
        </w:rPr>
        <w:fldChar w:fldCharType="begin">
          <w:ffData>
            <w:name w:val="Check6"/>
            <w:enabled/>
            <w:calcOnExit w:val="0"/>
            <w:checkBox>
              <w:sizeAuto/>
              <w:default w:val="0"/>
            </w:checkBox>
          </w:ffData>
        </w:fldChar>
      </w:r>
      <w:bookmarkStart w:id="1" w:name="Check6"/>
      <w:r w:rsidRPr="00047363">
        <w:rPr>
          <w:sz w:val="22"/>
          <w:szCs w:val="22"/>
          <w:lang w:val="en-ZA"/>
        </w:rPr>
        <w:instrText xml:space="preserve"> FORMCHECKBOX </w:instrText>
      </w:r>
      <w:r w:rsidRPr="00047363">
        <w:rPr>
          <w:sz w:val="22"/>
          <w:szCs w:val="22"/>
          <w:lang w:val="en-ZA"/>
        </w:rPr>
      </w:r>
      <w:r w:rsidRPr="00047363">
        <w:rPr>
          <w:sz w:val="22"/>
          <w:szCs w:val="22"/>
          <w:lang w:val="en-ZA"/>
        </w:rPr>
        <w:fldChar w:fldCharType="end"/>
      </w:r>
      <w:bookmarkEnd w:id="1"/>
    </w:p>
    <w:p w:rsidR="00375A80" w:rsidRDefault="001A6206" w:rsidP="00375A80">
      <w:pPr>
        <w:tabs>
          <w:tab w:val="left" w:pos="7655"/>
        </w:tabs>
        <w:ind w:left="720"/>
        <w:rPr>
          <w:sz w:val="22"/>
          <w:szCs w:val="22"/>
          <w:lang w:val="en-ZA"/>
        </w:rPr>
      </w:pPr>
      <w:r>
        <w:rPr>
          <w:sz w:val="22"/>
          <w:szCs w:val="22"/>
          <w:lang w:val="en-ZA"/>
        </w:rPr>
        <w:t>Indien u ja geantwoord het</w:t>
      </w:r>
      <w:r w:rsidR="00375A80" w:rsidRPr="00047363">
        <w:rPr>
          <w:sz w:val="22"/>
          <w:szCs w:val="22"/>
          <w:lang w:val="en-ZA"/>
        </w:rPr>
        <w:t xml:space="preserve">, </w:t>
      </w:r>
    </w:p>
    <w:p w:rsidR="00375A80" w:rsidRPr="00047363" w:rsidRDefault="001A6206" w:rsidP="00375A80">
      <w:pPr>
        <w:tabs>
          <w:tab w:val="left" w:pos="7655"/>
        </w:tabs>
        <w:ind w:left="720"/>
        <w:rPr>
          <w:sz w:val="22"/>
          <w:szCs w:val="22"/>
          <w:lang w:val="en-ZA"/>
        </w:rPr>
      </w:pPr>
      <w:r>
        <w:rPr>
          <w:sz w:val="22"/>
          <w:szCs w:val="22"/>
          <w:lang w:val="en-ZA"/>
        </w:rPr>
        <w:t>Watter tegnologie het u gebruik</w:t>
      </w:r>
      <w:r w:rsidR="00375A80">
        <w:rPr>
          <w:sz w:val="22"/>
          <w:szCs w:val="22"/>
          <w:lang w:val="en-ZA"/>
        </w:rPr>
        <w:t>?______________</w:t>
      </w:r>
    </w:p>
    <w:p w:rsidR="00375A80" w:rsidRPr="00047363" w:rsidRDefault="001A6206" w:rsidP="00375A80">
      <w:pPr>
        <w:tabs>
          <w:tab w:val="left" w:pos="7655"/>
        </w:tabs>
        <w:ind w:left="720"/>
        <w:rPr>
          <w:sz w:val="22"/>
          <w:szCs w:val="22"/>
          <w:lang w:val="en-ZA"/>
        </w:rPr>
      </w:pPr>
      <w:r>
        <w:rPr>
          <w:sz w:val="22"/>
          <w:szCs w:val="22"/>
          <w:lang w:val="en-ZA"/>
        </w:rPr>
        <w:t>Waarvoor het u dit gebruik</w:t>
      </w:r>
      <w:r w:rsidR="00375A80" w:rsidRPr="00047363">
        <w:rPr>
          <w:sz w:val="22"/>
          <w:szCs w:val="22"/>
          <w:lang w:val="en-ZA"/>
        </w:rPr>
        <w:t>?</w:t>
      </w:r>
      <w:r w:rsidR="00375A80">
        <w:rPr>
          <w:sz w:val="22"/>
          <w:szCs w:val="22"/>
          <w:lang w:val="en-ZA"/>
        </w:rPr>
        <w:t>_____________</w:t>
      </w:r>
      <w:r w:rsidR="00375A80" w:rsidRPr="00047363">
        <w:rPr>
          <w:sz w:val="22"/>
          <w:szCs w:val="22"/>
          <w:lang w:val="en-ZA"/>
        </w:rPr>
        <w:t xml:space="preserve"> </w:t>
      </w:r>
    </w:p>
    <w:p w:rsidR="00CC65AD" w:rsidRPr="00503DCD" w:rsidRDefault="001A6206">
      <w:pPr>
        <w:rPr>
          <w:rFonts w:ascii="Cambria" w:hAnsi="Cambria"/>
          <w:b/>
          <w:spacing w:val="20"/>
          <w:sz w:val="28"/>
          <w:szCs w:val="28"/>
          <w:lang w:val="en-ZA" w:eastAsia="en-US" w:bidi="en-US"/>
        </w:rPr>
      </w:pPr>
      <w:r>
        <w:rPr>
          <w:i/>
          <w:lang w:val="en-ZA"/>
        </w:rPr>
        <w:t>Dankie, dat u die vraelys voltooi het</w:t>
      </w:r>
      <w:r w:rsidR="00375A80">
        <w:rPr>
          <w:i/>
          <w:lang w:val="en-ZA"/>
        </w:rPr>
        <w:t>.</w:t>
      </w:r>
      <w:r w:rsidR="00375A80" w:rsidRPr="00503DCD">
        <w:rPr>
          <w:rFonts w:ascii="Cambria" w:hAnsi="Cambria"/>
          <w:b/>
          <w:spacing w:val="20"/>
          <w:sz w:val="28"/>
          <w:szCs w:val="28"/>
          <w:lang w:val="en-ZA" w:eastAsia="en-US" w:bidi="en-US"/>
        </w:rPr>
        <w:br w:type="page"/>
      </w:r>
    </w:p>
    <w:p w:rsidR="00F16FDA" w:rsidRPr="00503DCD" w:rsidRDefault="003D4835"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CC65AD" w:rsidRPr="00503DCD">
        <w:rPr>
          <w:rFonts w:ascii="Cambria" w:hAnsi="Cambria"/>
          <w:b/>
          <w:spacing w:val="20"/>
          <w:sz w:val="28"/>
          <w:szCs w:val="28"/>
          <w:lang w:val="en-ZA" w:eastAsia="en-US" w:bidi="en-US"/>
        </w:rPr>
        <w:t xml:space="preserve"> C</w:t>
      </w:r>
    </w:p>
    <w:p w:rsidR="00F16FDA" w:rsidRPr="00503DCD" w:rsidRDefault="00E4526C" w:rsidP="00F16FDA">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Styl</w:t>
      </w:r>
      <w:r w:rsidRPr="00E4526C">
        <w:rPr>
          <w:rFonts w:ascii="Cambria" w:hAnsi="Cambria"/>
          <w:b/>
          <w:spacing w:val="15"/>
          <w:lang w:val="en-ZA" w:eastAsia="en-US" w:bidi="en-US"/>
        </w:rPr>
        <w:t>gids vir woordverwerking</w:t>
      </w:r>
      <w:r>
        <w:rPr>
          <w:rFonts w:ascii="Cambria" w:hAnsi="Cambria"/>
          <w:b/>
          <w:spacing w:val="15"/>
          <w:lang w:val="en-ZA" w:eastAsia="en-US" w:bidi="en-US"/>
        </w:rPr>
        <w:t>s</w:t>
      </w:r>
      <w:r w:rsidRPr="00E4526C">
        <w:rPr>
          <w:rFonts w:ascii="Cambria" w:hAnsi="Cambria"/>
          <w:b/>
          <w:spacing w:val="15"/>
          <w:lang w:val="en-ZA" w:eastAsia="en-US" w:bidi="en-US"/>
        </w:rPr>
        <w:t>dokumente</w:t>
      </w:r>
    </w:p>
    <w:p w:rsidR="00F16FDA" w:rsidRPr="00503DCD" w:rsidRDefault="005C4254"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Pr>
          <w:rFonts w:ascii="Cambria" w:hAnsi="Cambria"/>
          <w:b/>
          <w:spacing w:val="10"/>
          <w:sz w:val="22"/>
          <w:szCs w:val="22"/>
          <w:lang w:val="en-US" w:eastAsia="en-US" w:bidi="en-US"/>
        </w:rPr>
        <w:t>Voor</w:t>
      </w:r>
      <w:r w:rsidR="00E4526C">
        <w:rPr>
          <w:rFonts w:ascii="Cambria" w:hAnsi="Cambria"/>
          <w:b/>
          <w:spacing w:val="10"/>
          <w:sz w:val="22"/>
          <w:szCs w:val="22"/>
          <w:lang w:val="en-US" w:eastAsia="en-US" w:bidi="en-US"/>
        </w:rPr>
        <w:t>blad</w:t>
      </w:r>
    </w:p>
    <w:p w:rsidR="00F16FDA" w:rsidRPr="00503DCD"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 xml:space="preserve">Die teks moet </w:t>
      </w:r>
      <w:r w:rsidR="005C4254">
        <w:rPr>
          <w:rFonts w:ascii="Cambria" w:hAnsi="Cambria"/>
          <w:sz w:val="22"/>
          <w:szCs w:val="22"/>
          <w:lang w:val="en-ZA" w:eastAsia="en-US" w:bidi="en-US"/>
        </w:rPr>
        <w:t>in</w:t>
      </w:r>
      <w:r w:rsidRPr="00E4526C">
        <w:rPr>
          <w:rFonts w:ascii="Cambria" w:hAnsi="Cambria"/>
          <w:sz w:val="22"/>
          <w:szCs w:val="22"/>
          <w:lang w:val="en-ZA" w:eastAsia="en-US" w:bidi="en-US"/>
        </w:rPr>
        <w:t xml:space="preserve"> toepaslike skrifgroottes</w:t>
      </w:r>
      <w:r w:rsidR="005C4254">
        <w:rPr>
          <w:rFonts w:ascii="Cambria" w:hAnsi="Cambria"/>
          <w:sz w:val="22"/>
          <w:szCs w:val="22"/>
          <w:lang w:val="en-ZA" w:eastAsia="en-US" w:bidi="en-US"/>
        </w:rPr>
        <w:t xml:space="preserve"> </w:t>
      </w:r>
      <w:r w:rsidR="005C4254" w:rsidRPr="00E4526C">
        <w:rPr>
          <w:rFonts w:ascii="Cambria" w:hAnsi="Cambria"/>
          <w:b/>
          <w:sz w:val="22"/>
          <w:szCs w:val="22"/>
          <w:lang w:val="en-ZA" w:eastAsia="en-US" w:bidi="en-US"/>
        </w:rPr>
        <w:t>getik</w:t>
      </w:r>
      <w:r w:rsidR="005C4254">
        <w:rPr>
          <w:rFonts w:ascii="Cambria" w:hAnsi="Cambria"/>
          <w:b/>
          <w:sz w:val="22"/>
          <w:szCs w:val="22"/>
          <w:lang w:val="en-ZA" w:eastAsia="en-US" w:bidi="en-US"/>
        </w:rPr>
        <w:t xml:space="preserve"> </w:t>
      </w:r>
      <w:r w:rsidR="005C4254" w:rsidRPr="005C4254">
        <w:rPr>
          <w:rFonts w:ascii="Cambria" w:hAnsi="Cambria"/>
          <w:sz w:val="22"/>
          <w:szCs w:val="22"/>
          <w:lang w:val="en-ZA" w:eastAsia="en-US" w:bidi="en-US"/>
        </w:rPr>
        <w:t>word</w:t>
      </w:r>
      <w:r w:rsidR="00F16FDA" w:rsidRPr="00503DCD">
        <w:rPr>
          <w:rFonts w:ascii="Cambria" w:hAnsi="Cambria"/>
          <w:sz w:val="22"/>
          <w:szCs w:val="22"/>
          <w:lang w:val="en-ZA" w:eastAsia="en-US" w:bidi="en-US"/>
        </w:rPr>
        <w:t>.</w:t>
      </w:r>
    </w:p>
    <w:p w:rsidR="00F16FDA" w:rsidRPr="00503DCD"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Dit moet die enigste bladsy wees waarop jy ak van 'n bladsyraam</w:t>
      </w:r>
      <w:r w:rsidR="005C4254">
        <w:rPr>
          <w:rFonts w:ascii="Cambria" w:hAnsi="Cambria"/>
          <w:sz w:val="22"/>
          <w:szCs w:val="22"/>
          <w:lang w:val="en-ZA" w:eastAsia="en-US" w:bidi="en-US"/>
        </w:rPr>
        <w:t xml:space="preserve"> gebruik maak</w:t>
      </w:r>
      <w:r w:rsidR="00F16FDA" w:rsidRPr="00503DCD">
        <w:rPr>
          <w:rFonts w:ascii="Cambria" w:hAnsi="Cambria"/>
          <w:sz w:val="22"/>
          <w:szCs w:val="22"/>
          <w:lang w:val="en-ZA" w:eastAsia="en-US" w:bidi="en-US"/>
        </w:rPr>
        <w:t>.</w:t>
      </w:r>
    </w:p>
    <w:p w:rsidR="00F16FDA" w:rsidRPr="00503DCD"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 xml:space="preserve">Vermy </w:t>
      </w:r>
      <w:r>
        <w:rPr>
          <w:rFonts w:ascii="Cambria" w:hAnsi="Cambria"/>
          <w:sz w:val="22"/>
          <w:szCs w:val="22"/>
          <w:lang w:val="en-ZA" w:eastAsia="en-US" w:bidi="en-US"/>
        </w:rPr>
        <w:t>‘</w:t>
      </w:r>
      <w:r w:rsidRPr="00E4526C">
        <w:rPr>
          <w:rFonts w:ascii="Cambria" w:hAnsi="Cambria"/>
          <w:sz w:val="22"/>
          <w:szCs w:val="22"/>
          <w:lang w:val="en-ZA" w:eastAsia="en-US" w:bidi="en-US"/>
        </w:rPr>
        <w:t>kunstige</w:t>
      </w:r>
      <w:r>
        <w:rPr>
          <w:rFonts w:ascii="Cambria" w:hAnsi="Cambria"/>
          <w:sz w:val="22"/>
          <w:szCs w:val="22"/>
          <w:lang w:val="en-ZA" w:eastAsia="en-US" w:bidi="en-US"/>
        </w:rPr>
        <w:t>’</w:t>
      </w:r>
      <w:r w:rsidRPr="00E4526C">
        <w:rPr>
          <w:rFonts w:ascii="Cambria" w:hAnsi="Cambria"/>
          <w:sz w:val="22"/>
          <w:szCs w:val="22"/>
          <w:lang w:val="en-ZA" w:eastAsia="en-US" w:bidi="en-US"/>
        </w:rPr>
        <w:t xml:space="preserve"> rame en agtergronde</w:t>
      </w:r>
      <w:r w:rsidR="00F16FDA" w:rsidRPr="00503DCD">
        <w:rPr>
          <w:rFonts w:ascii="Cambria" w:hAnsi="Cambria"/>
          <w:sz w:val="22"/>
          <w:szCs w:val="22"/>
          <w:lang w:val="en-ZA" w:eastAsia="en-US" w:bidi="en-US"/>
        </w:rPr>
        <w:t>.</w:t>
      </w:r>
    </w:p>
    <w:p w:rsidR="00F16FDA" w:rsidRPr="00E4526C" w:rsidRDefault="005C4254" w:rsidP="00E4526C">
      <w:pPr>
        <w:numPr>
          <w:ilvl w:val="0"/>
          <w:numId w:val="15"/>
        </w:numPr>
        <w:spacing w:after="200" w:line="252" w:lineRule="auto"/>
        <w:contextualSpacing/>
        <w:rPr>
          <w:rFonts w:ascii="Cambria" w:hAnsi="Cambria"/>
          <w:sz w:val="22"/>
          <w:szCs w:val="22"/>
          <w:lang w:val="en-ZA" w:eastAsia="en-US" w:bidi="en-US"/>
        </w:rPr>
      </w:pPr>
      <w:r w:rsidRPr="005C4254">
        <w:rPr>
          <w:rFonts w:ascii="Cambria" w:hAnsi="Cambria"/>
          <w:b/>
          <w:sz w:val="22"/>
          <w:szCs w:val="22"/>
          <w:lang w:val="en-ZA" w:eastAsia="en-US" w:bidi="en-US"/>
        </w:rPr>
        <w:t>MOE</w:t>
      </w:r>
      <w:r w:rsidR="00F16FDA" w:rsidRPr="005C4254">
        <w:rPr>
          <w:rFonts w:ascii="Cambria" w:hAnsi="Cambria"/>
          <w:b/>
          <w:sz w:val="22"/>
          <w:szCs w:val="22"/>
          <w:lang w:val="en-ZA" w:eastAsia="en-US" w:bidi="en-US"/>
        </w:rPr>
        <w:t>N</w:t>
      </w:r>
      <w:r w:rsidR="00E4526C" w:rsidRPr="005C4254">
        <w:rPr>
          <w:rFonts w:ascii="Cambria" w:hAnsi="Cambria"/>
          <w:b/>
          <w:sz w:val="22"/>
          <w:szCs w:val="22"/>
          <w:lang w:val="en-ZA" w:eastAsia="en-US" w:bidi="en-US"/>
        </w:rPr>
        <w:t>IE</w:t>
      </w:r>
      <w:r w:rsidR="00F16FDA" w:rsidRPr="00E4526C">
        <w:rPr>
          <w:rFonts w:ascii="Cambria" w:hAnsi="Cambria"/>
          <w:sz w:val="22"/>
          <w:szCs w:val="22"/>
          <w:lang w:val="en-ZA" w:eastAsia="en-US" w:bidi="en-US"/>
        </w:rPr>
        <w:t xml:space="preserve"> </w:t>
      </w:r>
      <w:r w:rsidR="00E4526C">
        <w:rPr>
          <w:rFonts w:ascii="Cambria" w:hAnsi="Cambria"/>
          <w:sz w:val="22"/>
          <w:szCs w:val="22"/>
          <w:lang w:val="en-ZA" w:eastAsia="en-US" w:bidi="en-US"/>
        </w:rPr>
        <w:t>‘</w:t>
      </w:r>
      <w:r w:rsidR="00F16FDA" w:rsidRPr="00E4526C">
        <w:rPr>
          <w:rFonts w:ascii="Cambria" w:hAnsi="Cambria"/>
          <w:sz w:val="22"/>
          <w:szCs w:val="22"/>
          <w:lang w:val="en-ZA" w:eastAsia="en-US" w:bidi="en-US"/>
        </w:rPr>
        <w:t>Word Art/Text</w:t>
      </w:r>
      <w:r w:rsidR="00E4526C">
        <w:rPr>
          <w:rFonts w:ascii="Cambria" w:hAnsi="Cambria"/>
          <w:sz w:val="22"/>
          <w:szCs w:val="22"/>
          <w:lang w:val="en-ZA" w:eastAsia="en-US" w:bidi="en-US"/>
        </w:rPr>
        <w:t>’</w:t>
      </w:r>
      <w:r w:rsidR="00F16FDA" w:rsidRPr="00E4526C">
        <w:rPr>
          <w:rFonts w:ascii="Cambria" w:hAnsi="Cambria"/>
          <w:sz w:val="22"/>
          <w:szCs w:val="22"/>
          <w:lang w:val="en-ZA" w:eastAsia="en-US" w:bidi="en-US"/>
        </w:rPr>
        <w:t xml:space="preserve"> Art</w:t>
      </w:r>
      <w:r w:rsidR="00E4526C">
        <w:rPr>
          <w:rFonts w:ascii="Cambria" w:hAnsi="Cambria"/>
          <w:sz w:val="22"/>
          <w:szCs w:val="22"/>
          <w:lang w:val="en-ZA" w:eastAsia="en-US" w:bidi="en-US"/>
        </w:rPr>
        <w:t xml:space="preserve"> gebruik nie</w:t>
      </w:r>
      <w:r w:rsidR="00F16FDA" w:rsidRPr="00E4526C">
        <w:rPr>
          <w:rFonts w:ascii="Cambria" w:hAnsi="Cambria"/>
          <w:sz w:val="22"/>
          <w:szCs w:val="22"/>
          <w:lang w:val="en-ZA" w:eastAsia="en-US" w:bidi="en-US"/>
        </w:rPr>
        <w:t>.</w:t>
      </w:r>
    </w:p>
    <w:p w:rsidR="00F16FDA" w:rsidRPr="00503DCD" w:rsidRDefault="00E4526C" w:rsidP="00E4526C">
      <w:pPr>
        <w:pBdr>
          <w:bottom w:val="dotted" w:sz="4" w:space="1" w:color="943634"/>
        </w:pBdr>
        <w:spacing w:after="120" w:line="252" w:lineRule="auto"/>
        <w:jc w:val="center"/>
        <w:outlineLvl w:val="3"/>
        <w:rPr>
          <w:rFonts w:ascii="Cambria" w:hAnsi="Cambria"/>
          <w:b/>
          <w:spacing w:val="10"/>
          <w:sz w:val="22"/>
          <w:szCs w:val="22"/>
          <w:lang w:val="en-US" w:eastAsia="en-US" w:bidi="en-US"/>
        </w:rPr>
      </w:pPr>
      <w:r>
        <w:rPr>
          <w:rFonts w:ascii="Cambria" w:hAnsi="Cambria"/>
          <w:b/>
          <w:spacing w:val="10"/>
          <w:sz w:val="22"/>
          <w:szCs w:val="22"/>
          <w:lang w:val="en-US" w:eastAsia="en-US" w:bidi="en-US"/>
        </w:rPr>
        <w:t>Opskrifte</w:t>
      </w:r>
    </w:p>
    <w:p w:rsidR="00E4526C"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Die skrif</w:t>
      </w:r>
      <w:r w:rsidR="005C4254">
        <w:rPr>
          <w:rFonts w:ascii="Cambria" w:hAnsi="Cambria"/>
          <w:sz w:val="22"/>
          <w:szCs w:val="22"/>
          <w:lang w:val="en-ZA" w:eastAsia="en-US" w:bidi="en-US"/>
        </w:rPr>
        <w:t>tipe wat jy</w:t>
      </w:r>
      <w:r w:rsidRPr="00E4526C">
        <w:rPr>
          <w:rFonts w:ascii="Cambria" w:hAnsi="Cambria"/>
          <w:sz w:val="22"/>
          <w:szCs w:val="22"/>
          <w:lang w:val="en-ZA" w:eastAsia="en-US" w:bidi="en-US"/>
        </w:rPr>
        <w:t xml:space="preserve"> gebruik moet maklik wees om te lees, bv Cambria</w:t>
      </w:r>
      <w:r>
        <w:rPr>
          <w:rFonts w:ascii="Cambria" w:hAnsi="Cambria"/>
          <w:sz w:val="22"/>
          <w:szCs w:val="22"/>
          <w:lang w:val="en-ZA" w:eastAsia="en-US" w:bidi="en-US"/>
        </w:rPr>
        <w:t>.</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Verskillende vlakke van opskrifte moet duidelik onderskei word</w:t>
      </w:r>
      <w:r w:rsidR="00F16FDA" w:rsidRPr="00503DCD">
        <w:rPr>
          <w:rFonts w:ascii="Cambria" w:hAnsi="Cambria"/>
          <w:sz w:val="22"/>
          <w:szCs w:val="22"/>
          <w:lang w:val="en-ZA" w:eastAsia="en-US" w:bidi="en-US"/>
        </w:rPr>
        <w:t xml:space="preserve">. </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Skrifgrootte moet wissel van 12 tot 18 pt</w:t>
      </w:r>
      <w:r w:rsidR="00F16FDA" w:rsidRPr="00503DCD">
        <w:rPr>
          <w:rFonts w:ascii="Cambria" w:hAnsi="Cambria"/>
          <w:sz w:val="22"/>
          <w:szCs w:val="22"/>
          <w:lang w:val="en-ZA" w:eastAsia="en-US" w:bidi="en-US"/>
        </w:rPr>
        <w:t>.</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Sorg dat opskrifte duidelik van ander teks onderskei word</w:t>
      </w:r>
      <w:r w:rsidR="00F16FDA" w:rsidRPr="00503DCD">
        <w:rPr>
          <w:rFonts w:ascii="Cambria" w:hAnsi="Cambria"/>
          <w:sz w:val="22"/>
          <w:szCs w:val="22"/>
          <w:lang w:val="en-ZA" w:eastAsia="en-US" w:bidi="en-US"/>
        </w:rPr>
        <w:t>.</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Maak gebruik van opskrifstyle</w:t>
      </w:r>
      <w:r w:rsidR="00DE1335">
        <w:rPr>
          <w:rFonts w:ascii="Cambria" w:hAnsi="Cambria"/>
          <w:sz w:val="22"/>
          <w:szCs w:val="22"/>
          <w:lang w:val="en-ZA" w:eastAsia="en-US" w:bidi="en-US"/>
        </w:rPr>
        <w:t>,</w:t>
      </w:r>
      <w:r w:rsidRPr="00E4526C">
        <w:rPr>
          <w:rFonts w:ascii="Cambria" w:hAnsi="Cambria"/>
          <w:sz w:val="22"/>
          <w:szCs w:val="22"/>
          <w:lang w:val="en-ZA" w:eastAsia="en-US" w:bidi="en-US"/>
        </w:rPr>
        <w:t xml:space="preserve"> waar toepaslik</w:t>
      </w:r>
      <w:r w:rsidR="00DE1335">
        <w:rPr>
          <w:rFonts w:ascii="Cambria" w:hAnsi="Cambria"/>
          <w:sz w:val="22"/>
          <w:szCs w:val="22"/>
          <w:lang w:val="en-ZA" w:eastAsia="en-US" w:bidi="en-US"/>
        </w:rPr>
        <w:t>,</w:t>
      </w:r>
      <w:r w:rsidRPr="00E4526C">
        <w:rPr>
          <w:rFonts w:ascii="Cambria" w:hAnsi="Cambria"/>
          <w:sz w:val="22"/>
          <w:szCs w:val="22"/>
          <w:lang w:val="en-ZA" w:eastAsia="en-US" w:bidi="en-US"/>
        </w:rPr>
        <w:t xml:space="preserve"> </w:t>
      </w:r>
      <w:r w:rsidR="00DE1335">
        <w:rPr>
          <w:rFonts w:ascii="Cambria" w:hAnsi="Cambria"/>
          <w:sz w:val="22"/>
          <w:szCs w:val="22"/>
          <w:lang w:val="en-ZA" w:eastAsia="en-US" w:bidi="en-US"/>
        </w:rPr>
        <w:t xml:space="preserve">om te verseker dat opskrifte </w:t>
      </w:r>
      <w:r w:rsidRPr="00E4526C">
        <w:rPr>
          <w:rFonts w:ascii="Cambria" w:hAnsi="Cambria"/>
          <w:sz w:val="22"/>
          <w:szCs w:val="22"/>
          <w:lang w:val="en-ZA" w:eastAsia="en-US" w:bidi="en-US"/>
        </w:rPr>
        <w:t>konsekwente geformateer word</w:t>
      </w:r>
      <w:r w:rsidR="00F16FDA" w:rsidRPr="00503DCD">
        <w:rPr>
          <w:rFonts w:ascii="Cambria" w:hAnsi="Cambria"/>
          <w:sz w:val="22"/>
          <w:szCs w:val="22"/>
          <w:lang w:val="en-ZA" w:eastAsia="en-US" w:bidi="en-US"/>
        </w:rPr>
        <w:t>.</w:t>
      </w:r>
    </w:p>
    <w:p w:rsidR="00F16FDA" w:rsidRPr="00503DCD" w:rsidRDefault="00E4526C"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Pr>
          <w:rFonts w:ascii="Cambria" w:hAnsi="Cambria"/>
          <w:b/>
          <w:spacing w:val="10"/>
          <w:sz w:val="22"/>
          <w:szCs w:val="22"/>
          <w:lang w:val="en-ZA" w:eastAsia="en-US" w:bidi="en-US"/>
        </w:rPr>
        <w:t>Liggaam</w:t>
      </w:r>
      <w:r w:rsidR="005C4254">
        <w:rPr>
          <w:rFonts w:ascii="Cambria" w:hAnsi="Cambria"/>
          <w:b/>
          <w:spacing w:val="10"/>
          <w:sz w:val="22"/>
          <w:szCs w:val="22"/>
          <w:lang w:val="en-ZA" w:eastAsia="en-US" w:bidi="en-US"/>
        </w:rPr>
        <w:t>st</w:t>
      </w:r>
      <w:r>
        <w:rPr>
          <w:rFonts w:ascii="Cambria" w:hAnsi="Cambria"/>
          <w:b/>
          <w:spacing w:val="10"/>
          <w:sz w:val="22"/>
          <w:szCs w:val="22"/>
          <w:lang w:val="en-ZA" w:eastAsia="en-US" w:bidi="en-US"/>
        </w:rPr>
        <w:t>eks</w:t>
      </w:r>
    </w:p>
    <w:p w:rsidR="00F16FDA" w:rsidRPr="00503DCD" w:rsidRDefault="00E4526C" w:rsidP="00CD03C6">
      <w:pPr>
        <w:numPr>
          <w:ilvl w:val="0"/>
          <w:numId w:val="17"/>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Gebruik 'n skrif</w:t>
      </w:r>
      <w:r w:rsidR="005C4254">
        <w:rPr>
          <w:rFonts w:ascii="Cambria" w:hAnsi="Cambria"/>
          <w:sz w:val="22"/>
          <w:szCs w:val="22"/>
          <w:lang w:val="en-ZA" w:eastAsia="en-US" w:bidi="en-US"/>
        </w:rPr>
        <w:t>tipe</w:t>
      </w:r>
      <w:r w:rsidRPr="00E4526C">
        <w:rPr>
          <w:rFonts w:ascii="Cambria" w:hAnsi="Cambria"/>
          <w:sz w:val="22"/>
          <w:szCs w:val="22"/>
          <w:lang w:val="en-ZA" w:eastAsia="en-US" w:bidi="en-US"/>
        </w:rPr>
        <w:t xml:space="preserve"> wat maklik is om te lees en wat dieselfde as die opskrif</w:t>
      </w:r>
      <w:r w:rsidR="009E2C26">
        <w:rPr>
          <w:rFonts w:ascii="Cambria" w:hAnsi="Cambria"/>
          <w:sz w:val="22"/>
          <w:szCs w:val="22"/>
          <w:lang w:val="en-ZA" w:eastAsia="en-US" w:bidi="en-US"/>
        </w:rPr>
        <w:t>font</w:t>
      </w:r>
      <w:r w:rsidRPr="00E4526C">
        <w:rPr>
          <w:rFonts w:ascii="Cambria" w:hAnsi="Cambria"/>
          <w:sz w:val="22"/>
          <w:szCs w:val="22"/>
          <w:lang w:val="en-ZA" w:eastAsia="en-US" w:bidi="en-US"/>
        </w:rPr>
        <w:t xml:space="preserve"> </w:t>
      </w:r>
      <w:r w:rsidR="005C4254">
        <w:rPr>
          <w:rFonts w:ascii="Cambria" w:hAnsi="Cambria"/>
          <w:sz w:val="22"/>
          <w:szCs w:val="22"/>
          <w:lang w:val="en-ZA" w:eastAsia="en-US" w:bidi="en-US"/>
        </w:rPr>
        <w:t>is</w:t>
      </w:r>
      <w:r w:rsidR="009E2C26">
        <w:rPr>
          <w:rFonts w:ascii="Cambria" w:hAnsi="Cambria"/>
          <w:sz w:val="22"/>
          <w:szCs w:val="22"/>
          <w:lang w:val="en-ZA" w:eastAsia="en-US" w:bidi="en-US"/>
        </w:rPr>
        <w:t xml:space="preserve"> of daarby pas</w:t>
      </w:r>
      <w:r w:rsidRPr="00E4526C">
        <w:rPr>
          <w:rFonts w:ascii="Cambria" w:hAnsi="Cambria"/>
          <w:sz w:val="22"/>
          <w:szCs w:val="22"/>
          <w:lang w:val="en-ZA" w:eastAsia="en-US" w:bidi="en-US"/>
        </w:rPr>
        <w:t xml:space="preserve">, bv </w:t>
      </w:r>
      <w:r w:rsidR="009E2C26">
        <w:rPr>
          <w:rFonts w:ascii="Cambria" w:hAnsi="Cambria"/>
          <w:sz w:val="22"/>
          <w:szCs w:val="22"/>
          <w:lang w:val="en-ZA" w:eastAsia="en-US" w:bidi="en-US"/>
        </w:rPr>
        <w:t xml:space="preserve">Cambria, </w:t>
      </w:r>
      <w:r w:rsidRPr="00E4526C">
        <w:rPr>
          <w:rFonts w:ascii="Cambria" w:hAnsi="Cambria"/>
          <w:sz w:val="22"/>
          <w:szCs w:val="22"/>
          <w:lang w:val="en-ZA" w:eastAsia="en-US" w:bidi="en-US"/>
        </w:rPr>
        <w:t>Calibri</w:t>
      </w:r>
      <w:r w:rsidR="00F16FDA" w:rsidRPr="00503DCD">
        <w:rPr>
          <w:rFonts w:ascii="Cambria" w:hAnsi="Cambria"/>
          <w:sz w:val="22"/>
          <w:szCs w:val="22"/>
          <w:lang w:val="en-ZA" w:eastAsia="en-US" w:bidi="en-US"/>
        </w:rPr>
        <w:t>.</w:t>
      </w:r>
    </w:p>
    <w:p w:rsidR="00F16FDA" w:rsidRPr="00503DCD" w:rsidRDefault="00E4526C" w:rsidP="00CD03C6">
      <w:pPr>
        <w:numPr>
          <w:ilvl w:val="0"/>
          <w:numId w:val="17"/>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Skrifgrootte moet nie groter as 12 pt en nie kleiner as 10 pt wees nie</w:t>
      </w:r>
      <w:r w:rsidR="00F16FDA" w:rsidRPr="00503DCD">
        <w:rPr>
          <w:rFonts w:ascii="Cambria" w:hAnsi="Cambria"/>
          <w:sz w:val="22"/>
          <w:szCs w:val="22"/>
          <w:lang w:val="en-ZA" w:eastAsia="en-US" w:bidi="en-US"/>
        </w:rPr>
        <w:t>.</w:t>
      </w:r>
    </w:p>
    <w:p w:rsidR="003B46FE" w:rsidRPr="00503DCD" w:rsidRDefault="007E3BD1" w:rsidP="00CD03C6">
      <w:pPr>
        <w:numPr>
          <w:ilvl w:val="0"/>
          <w:numId w:val="17"/>
        </w:numPr>
        <w:spacing w:after="200" w:line="252" w:lineRule="auto"/>
        <w:contextualSpacing/>
        <w:rPr>
          <w:rFonts w:ascii="Cambria" w:hAnsi="Cambria"/>
          <w:sz w:val="22"/>
          <w:szCs w:val="22"/>
          <w:lang w:val="en-ZA" w:eastAsia="en-US" w:bidi="en-US"/>
        </w:rPr>
      </w:pPr>
      <w:r w:rsidRPr="007E3BD1">
        <w:rPr>
          <w:rFonts w:ascii="Cambria" w:hAnsi="Cambria"/>
          <w:sz w:val="22"/>
          <w:szCs w:val="22"/>
          <w:lang w:val="en-ZA" w:eastAsia="en-US" w:bidi="en-US"/>
        </w:rPr>
        <w:t>Verseker dat die verskillende paragrawe duidelik onderskei word</w:t>
      </w:r>
      <w:r w:rsidR="003B46FE" w:rsidRPr="00503DCD">
        <w:rPr>
          <w:rFonts w:ascii="Cambria" w:hAnsi="Cambria"/>
          <w:sz w:val="22"/>
          <w:szCs w:val="22"/>
          <w:lang w:val="en-ZA" w:eastAsia="en-US" w:bidi="en-US"/>
        </w:rPr>
        <w:t xml:space="preserve">. </w:t>
      </w:r>
    </w:p>
    <w:p w:rsidR="00F844FE" w:rsidRPr="00503DCD" w:rsidRDefault="009E2C26" w:rsidP="00CD03C6">
      <w:pPr>
        <w:numPr>
          <w:ilvl w:val="0"/>
          <w:numId w:val="1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Gebruik geskikte woordverwerkinsgtegnieke en beginsels om wit spasie te skep en leesbaarheid te verhoog (bv. reël- en paragraafspasiëring)</w:t>
      </w:r>
      <w:r w:rsidR="003B46FE" w:rsidRPr="00503DCD">
        <w:rPr>
          <w:rFonts w:ascii="Cambria" w:hAnsi="Cambria"/>
          <w:sz w:val="22"/>
          <w:szCs w:val="22"/>
          <w:lang w:val="en-ZA" w:eastAsia="en-US" w:bidi="en-US"/>
        </w:rPr>
        <w:t xml:space="preserve">. </w:t>
      </w:r>
    </w:p>
    <w:p w:rsidR="00F16FDA" w:rsidRPr="00503DCD" w:rsidRDefault="007E3BD1" w:rsidP="00CD03C6">
      <w:pPr>
        <w:numPr>
          <w:ilvl w:val="0"/>
          <w:numId w:val="17"/>
        </w:numPr>
        <w:spacing w:after="200" w:line="252" w:lineRule="auto"/>
        <w:contextualSpacing/>
        <w:rPr>
          <w:rFonts w:ascii="Cambria" w:hAnsi="Cambria"/>
          <w:sz w:val="22"/>
          <w:szCs w:val="22"/>
          <w:lang w:val="en-ZA" w:eastAsia="en-US" w:bidi="en-US"/>
        </w:rPr>
      </w:pPr>
      <w:r w:rsidRPr="007E3BD1">
        <w:rPr>
          <w:rFonts w:ascii="Cambria" w:hAnsi="Cambria"/>
          <w:sz w:val="22"/>
          <w:szCs w:val="22"/>
          <w:lang w:val="en-ZA" w:eastAsia="en-US" w:bidi="en-US"/>
        </w:rPr>
        <w:t xml:space="preserve">Verseker dat alle teks </w:t>
      </w:r>
      <w:r w:rsidR="00327E0B">
        <w:rPr>
          <w:rFonts w:ascii="Cambria" w:hAnsi="Cambria"/>
          <w:sz w:val="22"/>
          <w:szCs w:val="22"/>
          <w:lang w:val="en-ZA" w:eastAsia="en-US" w:bidi="en-US"/>
        </w:rPr>
        <w:t xml:space="preserve">konsekwent </w:t>
      </w:r>
      <w:r w:rsidRPr="007E3BD1">
        <w:rPr>
          <w:rFonts w:ascii="Cambria" w:hAnsi="Cambria"/>
          <w:sz w:val="22"/>
          <w:szCs w:val="22"/>
          <w:lang w:val="en-ZA" w:eastAsia="en-US" w:bidi="en-US"/>
        </w:rPr>
        <w:t>geformateer</w:t>
      </w:r>
      <w:r w:rsidR="00327E0B">
        <w:rPr>
          <w:rFonts w:ascii="Cambria" w:hAnsi="Cambria"/>
          <w:sz w:val="22"/>
          <w:szCs w:val="22"/>
          <w:lang w:val="en-ZA" w:eastAsia="en-US" w:bidi="en-US"/>
        </w:rPr>
        <w:t xml:space="preserve"> word</w:t>
      </w:r>
      <w:r w:rsidRPr="007E3BD1">
        <w:rPr>
          <w:rFonts w:ascii="Cambria" w:hAnsi="Cambria"/>
          <w:sz w:val="22"/>
          <w:szCs w:val="22"/>
          <w:lang w:val="en-ZA" w:eastAsia="en-US" w:bidi="en-US"/>
        </w:rPr>
        <w:t xml:space="preserve">. </w:t>
      </w:r>
      <w:r>
        <w:rPr>
          <w:rFonts w:ascii="Cambria" w:hAnsi="Cambria"/>
          <w:sz w:val="22"/>
          <w:szCs w:val="22"/>
          <w:lang w:val="en-ZA" w:eastAsia="en-US" w:bidi="en-US"/>
        </w:rPr>
        <w:t>S</w:t>
      </w:r>
      <w:r w:rsidRPr="007E3BD1">
        <w:rPr>
          <w:rFonts w:ascii="Cambria" w:hAnsi="Cambria"/>
          <w:sz w:val="22"/>
          <w:szCs w:val="22"/>
          <w:lang w:val="en-ZA" w:eastAsia="en-US" w:bidi="en-US"/>
        </w:rPr>
        <w:t>tyle sal help om konsekwentheid te verseker</w:t>
      </w:r>
      <w:r w:rsidR="00F16FDA" w:rsidRPr="00503DCD">
        <w:rPr>
          <w:rFonts w:ascii="Cambria" w:hAnsi="Cambria"/>
          <w:sz w:val="22"/>
          <w:szCs w:val="22"/>
          <w:lang w:val="en-ZA" w:eastAsia="en-US" w:bidi="en-US"/>
        </w:rPr>
        <w:t xml:space="preserve">. </w:t>
      </w:r>
    </w:p>
    <w:p w:rsidR="00F16FDA" w:rsidRPr="00503DCD" w:rsidRDefault="00327E0B" w:rsidP="00CD03C6">
      <w:pPr>
        <w:numPr>
          <w:ilvl w:val="0"/>
          <w:numId w:val="1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Liggaams</w:t>
      </w:r>
      <w:r w:rsidR="007E3BD1" w:rsidRPr="007E3BD1">
        <w:rPr>
          <w:rFonts w:ascii="Cambria" w:hAnsi="Cambria"/>
          <w:sz w:val="22"/>
          <w:szCs w:val="22"/>
          <w:lang w:val="en-ZA" w:eastAsia="en-US" w:bidi="en-US"/>
        </w:rPr>
        <w:t>teks moet van opskrifte</w:t>
      </w:r>
      <w:r>
        <w:rPr>
          <w:rFonts w:ascii="Cambria" w:hAnsi="Cambria"/>
          <w:sz w:val="22"/>
          <w:szCs w:val="22"/>
          <w:lang w:val="en-ZA" w:eastAsia="en-US" w:bidi="en-US"/>
        </w:rPr>
        <w:t xml:space="preserve"> onderskei word</w:t>
      </w:r>
      <w:r w:rsidR="00F16FDA" w:rsidRPr="00503DCD">
        <w:rPr>
          <w:rFonts w:ascii="Cambria" w:hAnsi="Cambria"/>
          <w:sz w:val="22"/>
          <w:szCs w:val="22"/>
          <w:lang w:val="en-ZA" w:eastAsia="en-US" w:bidi="en-US"/>
        </w:rPr>
        <w:t>.</w:t>
      </w:r>
    </w:p>
    <w:p w:rsidR="00F16FDA" w:rsidRPr="00503DCD" w:rsidRDefault="00327E0B" w:rsidP="00CD03C6">
      <w:pPr>
        <w:numPr>
          <w:ilvl w:val="0"/>
          <w:numId w:val="1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Liggaams</w:t>
      </w:r>
      <w:r w:rsidR="007E3BD1" w:rsidRPr="007E3BD1">
        <w:rPr>
          <w:rFonts w:ascii="Cambria" w:hAnsi="Cambria"/>
          <w:sz w:val="22"/>
          <w:szCs w:val="22"/>
          <w:lang w:val="en-ZA" w:eastAsia="en-US" w:bidi="en-US"/>
        </w:rPr>
        <w:t>teks moet linksinlyn gestel word</w:t>
      </w:r>
      <w:r w:rsidR="00F16FDA" w:rsidRPr="00503DCD">
        <w:rPr>
          <w:rFonts w:ascii="Cambria" w:hAnsi="Cambria"/>
          <w:sz w:val="22"/>
          <w:szCs w:val="22"/>
          <w:lang w:val="en-ZA" w:eastAsia="en-US" w:bidi="en-US"/>
        </w:rPr>
        <w:t>.</w:t>
      </w:r>
    </w:p>
    <w:p w:rsidR="00F16FDA" w:rsidRPr="00503DCD" w:rsidRDefault="007E3BD1"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Pr>
          <w:rFonts w:ascii="Cambria" w:hAnsi="Cambria"/>
          <w:b/>
          <w:spacing w:val="10"/>
          <w:sz w:val="22"/>
          <w:szCs w:val="22"/>
          <w:lang w:val="en-ZA" w:eastAsia="en-US" w:bidi="en-US"/>
        </w:rPr>
        <w:t>Bladsyuitleg</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Gebruik woordverwerkingsfunksies om bladsynommers in te voeg</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Maak gebruik van bladsy</w:t>
      </w:r>
      <w:r w:rsidR="00327E0B">
        <w:rPr>
          <w:rFonts w:ascii="Cambria" w:hAnsi="Cambria"/>
          <w:sz w:val="22"/>
          <w:szCs w:val="22"/>
          <w:lang w:val="en-ZA" w:eastAsia="en-US" w:bidi="en-US"/>
        </w:rPr>
        <w:t>-onderbrekings</w:t>
      </w:r>
      <w:r>
        <w:rPr>
          <w:rFonts w:ascii="Cambria" w:hAnsi="Cambria"/>
          <w:sz w:val="22"/>
          <w:szCs w:val="22"/>
          <w:lang w:val="en-ZA" w:eastAsia="en-US" w:bidi="en-US"/>
        </w:rPr>
        <w:t xml:space="preserve"> om nuwe bladsye</w:t>
      </w:r>
      <w:r w:rsidRPr="00BA4085">
        <w:rPr>
          <w:rFonts w:ascii="Cambria" w:hAnsi="Cambria"/>
          <w:sz w:val="22"/>
          <w:szCs w:val="22"/>
          <w:lang w:val="en-ZA" w:eastAsia="en-US" w:bidi="en-US"/>
        </w:rPr>
        <w:t xml:space="preserve"> te begin</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Maak gebruik van lyste</w:t>
      </w:r>
      <w:r w:rsidR="00327E0B">
        <w:rPr>
          <w:rFonts w:ascii="Cambria" w:hAnsi="Cambria"/>
          <w:sz w:val="22"/>
          <w:szCs w:val="22"/>
          <w:lang w:val="en-ZA" w:eastAsia="en-US" w:bidi="en-US"/>
        </w:rPr>
        <w:t>,</w:t>
      </w:r>
      <w:r>
        <w:rPr>
          <w:rFonts w:ascii="Cambria" w:hAnsi="Cambria"/>
          <w:sz w:val="22"/>
          <w:szCs w:val="22"/>
          <w:lang w:val="en-ZA" w:eastAsia="en-US" w:bidi="en-US"/>
        </w:rPr>
        <w:t xml:space="preserve"> waar nodig</w:t>
      </w:r>
      <w:r w:rsidRPr="00BA4085">
        <w:rPr>
          <w:rFonts w:ascii="Cambria" w:hAnsi="Cambria"/>
          <w:sz w:val="22"/>
          <w:szCs w:val="22"/>
          <w:lang w:val="en-ZA" w:eastAsia="en-US" w:bidi="en-US"/>
        </w:rPr>
        <w:t xml:space="preserve">, om leesbaarheid te </w:t>
      </w:r>
      <w:r w:rsidR="00327E0B">
        <w:rPr>
          <w:rFonts w:ascii="Cambria" w:hAnsi="Cambria"/>
          <w:sz w:val="22"/>
          <w:szCs w:val="22"/>
          <w:lang w:val="en-ZA" w:eastAsia="en-US" w:bidi="en-US"/>
        </w:rPr>
        <w:t>verhoog</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Gebruik voldoende wit spasie</w:t>
      </w:r>
      <w:r w:rsidR="00F16FDA" w:rsidRPr="00503DCD">
        <w:rPr>
          <w:rFonts w:ascii="Cambria" w:hAnsi="Cambria"/>
          <w:sz w:val="22"/>
          <w:szCs w:val="22"/>
          <w:lang w:val="en-ZA" w:eastAsia="en-US" w:bidi="en-US"/>
        </w:rPr>
        <w:t>.</w:t>
      </w:r>
    </w:p>
    <w:p w:rsidR="00F16FDA" w:rsidRPr="00503DCD" w:rsidRDefault="00BA4085"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BA4085">
        <w:rPr>
          <w:rFonts w:ascii="Cambria" w:hAnsi="Cambria"/>
          <w:b/>
          <w:spacing w:val="10"/>
          <w:sz w:val="22"/>
          <w:szCs w:val="22"/>
          <w:lang w:val="en-ZA" w:eastAsia="en-US" w:bidi="en-US"/>
        </w:rPr>
        <w:t>Algemene formatering en redigering</w:t>
      </w:r>
      <w:r>
        <w:rPr>
          <w:rFonts w:ascii="Cambria" w:hAnsi="Cambria"/>
          <w:b/>
          <w:spacing w:val="10"/>
          <w:sz w:val="22"/>
          <w:szCs w:val="22"/>
          <w:lang w:val="en-ZA" w:eastAsia="en-US" w:bidi="en-US"/>
        </w:rPr>
        <w:t xml:space="preserve"> </w:t>
      </w:r>
    </w:p>
    <w:p w:rsidR="00F16FDA" w:rsidRPr="00503DCD" w:rsidRDefault="00BA4085" w:rsidP="00CD03C6">
      <w:pPr>
        <w:numPr>
          <w:ilvl w:val="0"/>
          <w:numId w:val="21"/>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Hou dit eenvoudig</w:t>
      </w:r>
      <w:r>
        <w:rPr>
          <w:rFonts w:ascii="Cambria" w:hAnsi="Cambria"/>
          <w:sz w:val="22"/>
          <w:szCs w:val="22"/>
          <w:lang w:val="en-ZA" w:eastAsia="en-US" w:bidi="en-US"/>
        </w:rPr>
        <w:t xml:space="preserve"> – </w:t>
      </w:r>
      <w:r w:rsidRPr="00BA4085">
        <w:rPr>
          <w:rFonts w:ascii="Cambria" w:hAnsi="Cambria"/>
          <w:sz w:val="22"/>
          <w:szCs w:val="22"/>
          <w:lang w:val="en-ZA" w:eastAsia="en-US" w:bidi="en-US"/>
        </w:rPr>
        <w:t>dit is nie 'n kuns</w:t>
      </w:r>
      <w:r w:rsidR="00327E0B">
        <w:rPr>
          <w:rFonts w:ascii="Cambria" w:hAnsi="Cambria"/>
          <w:sz w:val="22"/>
          <w:szCs w:val="22"/>
          <w:lang w:val="en-ZA" w:eastAsia="en-US" w:bidi="en-US"/>
        </w:rPr>
        <w:t>-</w:t>
      </w:r>
      <w:r w:rsidRPr="00BA4085">
        <w:rPr>
          <w:rFonts w:ascii="Cambria" w:hAnsi="Cambria"/>
          <w:sz w:val="22"/>
          <w:szCs w:val="22"/>
          <w:lang w:val="en-ZA" w:eastAsia="en-US" w:bidi="en-US"/>
        </w:rPr>
        <w:t xml:space="preserve"> of ontwerpkompetisie</w:t>
      </w:r>
      <w:r>
        <w:rPr>
          <w:rFonts w:ascii="Cambria" w:hAnsi="Cambria"/>
          <w:sz w:val="22"/>
          <w:szCs w:val="22"/>
          <w:lang w:val="en-ZA" w:eastAsia="en-US" w:bidi="en-US"/>
        </w:rPr>
        <w:t xml:space="preserve"> nie – </w:t>
      </w:r>
      <w:r w:rsidRPr="00BA4085">
        <w:rPr>
          <w:rFonts w:ascii="Cambria" w:hAnsi="Cambria"/>
          <w:sz w:val="22"/>
          <w:szCs w:val="22"/>
          <w:lang w:val="en-ZA" w:eastAsia="en-US" w:bidi="en-US"/>
        </w:rPr>
        <w:t>dit is die kwaliteit van die verslag en inhoud wat saak maak</w:t>
      </w:r>
      <w:r w:rsidR="00F16FDA" w:rsidRPr="00503DCD">
        <w:rPr>
          <w:rFonts w:ascii="Cambria" w:hAnsi="Cambria"/>
          <w:sz w:val="22"/>
          <w:szCs w:val="22"/>
          <w:lang w:val="en-ZA" w:eastAsia="en-US" w:bidi="en-US"/>
        </w:rPr>
        <w:t>.</w:t>
      </w:r>
    </w:p>
    <w:p w:rsidR="00F16FDA" w:rsidRPr="00503DCD" w:rsidRDefault="00327E0B" w:rsidP="00CD03C6">
      <w:pPr>
        <w:numPr>
          <w:ilvl w:val="0"/>
          <w:numId w:val="2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Gaan dokument na vir spel- en taalfoute</w:t>
      </w:r>
      <w:r w:rsidR="00BA4085" w:rsidRPr="00BA4085">
        <w:rPr>
          <w:rFonts w:ascii="Cambria" w:hAnsi="Cambria"/>
          <w:sz w:val="22"/>
          <w:szCs w:val="22"/>
          <w:lang w:val="en-ZA" w:eastAsia="en-US" w:bidi="en-US"/>
        </w:rPr>
        <w:t>. Professionele dokumente is sonder foute</w:t>
      </w:r>
      <w:r w:rsidR="00F16FDA" w:rsidRPr="00503DCD">
        <w:rPr>
          <w:rFonts w:ascii="Cambria" w:hAnsi="Cambria"/>
          <w:sz w:val="22"/>
          <w:szCs w:val="22"/>
          <w:lang w:val="en-ZA" w:eastAsia="en-US" w:bidi="en-US"/>
        </w:rPr>
        <w:t>.</w:t>
      </w:r>
    </w:p>
    <w:p w:rsidR="00CB2B95" w:rsidRPr="00503DCD" w:rsidRDefault="00CB2B95">
      <w:pPr>
        <w:rPr>
          <w:rFonts w:ascii="Arial" w:hAnsi="Arial" w:cs="Arial"/>
          <w:b/>
          <w:bCs/>
          <w:sz w:val="26"/>
          <w:szCs w:val="26"/>
          <w:lang w:val="en-ZA"/>
        </w:rPr>
      </w:pPr>
      <w:r w:rsidRPr="00503DCD">
        <w:rPr>
          <w:lang w:val="en-ZA"/>
        </w:rPr>
        <w:br w:type="page"/>
      </w:r>
    </w:p>
    <w:p w:rsidR="00CB2B95" w:rsidRPr="00503DCD" w:rsidRDefault="00BA4085" w:rsidP="00CB2B95">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CB2B95" w:rsidRPr="00503DCD">
        <w:rPr>
          <w:rFonts w:ascii="Cambria" w:hAnsi="Cambria"/>
          <w:b/>
          <w:spacing w:val="20"/>
          <w:sz w:val="28"/>
          <w:szCs w:val="28"/>
          <w:lang w:val="en-ZA" w:eastAsia="en-US" w:bidi="en-US"/>
        </w:rPr>
        <w:t xml:space="preserve"> </w:t>
      </w:r>
      <w:r w:rsidR="00CC65AD" w:rsidRPr="00503DCD">
        <w:rPr>
          <w:rFonts w:ascii="Cambria" w:hAnsi="Cambria"/>
          <w:b/>
          <w:spacing w:val="20"/>
          <w:sz w:val="28"/>
          <w:szCs w:val="28"/>
          <w:lang w:val="en-ZA" w:eastAsia="en-US" w:bidi="en-US"/>
        </w:rPr>
        <w:t>D</w:t>
      </w:r>
    </w:p>
    <w:p w:rsidR="007B4260" w:rsidRPr="00503DCD" w:rsidRDefault="002F3004" w:rsidP="00CB2B95">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Verklaring van egtheid</w:t>
      </w:r>
    </w:p>
    <w:tbl>
      <w:tblPr>
        <w:tblStyle w:val="TableGrid"/>
        <w:tblW w:w="0" w:type="auto"/>
        <w:tblLook w:val="04A0"/>
      </w:tblPr>
      <w:tblGrid>
        <w:gridCol w:w="1809"/>
        <w:gridCol w:w="2915"/>
        <w:gridCol w:w="1593"/>
        <w:gridCol w:w="2926"/>
      </w:tblGrid>
      <w:tr w:rsidR="002179A6" w:rsidRPr="00503DCD" w:rsidTr="002179A6">
        <w:tc>
          <w:tcPr>
            <w:tcW w:w="1809" w:type="dxa"/>
            <w:vAlign w:val="center"/>
          </w:tcPr>
          <w:p w:rsidR="002179A6" w:rsidRPr="00503DCD" w:rsidRDefault="002F3004" w:rsidP="002179A6">
            <w:pPr>
              <w:spacing w:before="120" w:after="120" w:line="276" w:lineRule="auto"/>
              <w:jc w:val="right"/>
              <w:rPr>
                <w:b/>
                <w:lang w:val="en-ZA"/>
              </w:rPr>
            </w:pPr>
            <w:r>
              <w:rPr>
                <w:b/>
                <w:lang w:val="en-ZA"/>
              </w:rPr>
              <w:t>Leerlingnaam</w:t>
            </w:r>
          </w:p>
        </w:tc>
        <w:tc>
          <w:tcPr>
            <w:tcW w:w="3085" w:type="dxa"/>
          </w:tcPr>
          <w:p w:rsidR="002179A6" w:rsidRPr="00503DCD" w:rsidRDefault="002179A6" w:rsidP="002179A6">
            <w:pPr>
              <w:spacing w:before="120" w:after="120" w:line="276" w:lineRule="auto"/>
              <w:rPr>
                <w:lang w:val="en-ZA"/>
              </w:rPr>
            </w:pPr>
          </w:p>
        </w:tc>
        <w:tc>
          <w:tcPr>
            <w:tcW w:w="1593" w:type="dxa"/>
          </w:tcPr>
          <w:p w:rsidR="002179A6" w:rsidRPr="00503DCD" w:rsidRDefault="002F3004" w:rsidP="00BA4085">
            <w:pPr>
              <w:spacing w:before="120" w:after="120" w:line="276" w:lineRule="auto"/>
              <w:jc w:val="right"/>
              <w:rPr>
                <w:b/>
                <w:lang w:val="en-ZA"/>
              </w:rPr>
            </w:pPr>
            <w:r>
              <w:rPr>
                <w:b/>
                <w:lang w:val="en-ZA"/>
              </w:rPr>
              <w:t>ID-</w:t>
            </w:r>
            <w:r w:rsidR="00BA4085">
              <w:rPr>
                <w:b/>
                <w:lang w:val="en-ZA"/>
              </w:rPr>
              <w:t>Nommer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1809" w:type="dxa"/>
            <w:vAlign w:val="center"/>
          </w:tcPr>
          <w:p w:rsidR="002179A6" w:rsidRPr="00503DCD" w:rsidRDefault="002179A6" w:rsidP="00BA4085">
            <w:pPr>
              <w:spacing w:before="120" w:after="120" w:line="276" w:lineRule="auto"/>
              <w:jc w:val="right"/>
              <w:rPr>
                <w:b/>
                <w:lang w:val="en-ZA"/>
              </w:rPr>
            </w:pPr>
            <w:r w:rsidRPr="00503DCD">
              <w:rPr>
                <w:b/>
                <w:lang w:val="en-ZA"/>
              </w:rPr>
              <w:t>Gra</w:t>
            </w:r>
            <w:r w:rsidR="00BA4085">
              <w:rPr>
                <w:b/>
                <w:lang w:val="en-ZA"/>
              </w:rPr>
              <w:t>a</w:t>
            </w:r>
            <w:r w:rsidRPr="00503DCD">
              <w:rPr>
                <w:b/>
                <w:lang w:val="en-ZA"/>
              </w:rPr>
              <w:t>d</w:t>
            </w:r>
          </w:p>
        </w:tc>
        <w:tc>
          <w:tcPr>
            <w:tcW w:w="3085" w:type="dxa"/>
          </w:tcPr>
          <w:p w:rsidR="002179A6" w:rsidRPr="00503DCD" w:rsidRDefault="000B5261" w:rsidP="002179A6">
            <w:pPr>
              <w:spacing w:before="120" w:after="120" w:line="276" w:lineRule="auto"/>
              <w:rPr>
                <w:lang w:val="en-ZA"/>
              </w:rPr>
            </w:pPr>
            <w:r w:rsidRPr="00503DCD">
              <w:rPr>
                <w:lang w:val="en-ZA"/>
              </w:rPr>
              <w:t>1</w:t>
            </w:r>
            <w:r w:rsidR="00C60F4B">
              <w:rPr>
                <w:lang w:val="en-ZA"/>
              </w:rPr>
              <w:t>0</w:t>
            </w:r>
          </w:p>
        </w:tc>
        <w:tc>
          <w:tcPr>
            <w:tcW w:w="1593" w:type="dxa"/>
          </w:tcPr>
          <w:p w:rsidR="002179A6" w:rsidRPr="00503DCD" w:rsidRDefault="00BA4085" w:rsidP="002179A6">
            <w:pPr>
              <w:spacing w:before="120" w:after="120" w:line="276" w:lineRule="auto"/>
              <w:jc w:val="right"/>
              <w:rPr>
                <w:b/>
                <w:lang w:val="en-ZA"/>
              </w:rPr>
            </w:pPr>
            <w:r>
              <w:rPr>
                <w:b/>
                <w:lang w:val="en-ZA"/>
              </w:rPr>
              <w:t>Jaar</w:t>
            </w:r>
          </w:p>
        </w:tc>
        <w:tc>
          <w:tcPr>
            <w:tcW w:w="3089" w:type="dxa"/>
          </w:tcPr>
          <w:p w:rsidR="002179A6" w:rsidRPr="00503DCD" w:rsidRDefault="000B5261" w:rsidP="002179A6">
            <w:pPr>
              <w:spacing w:before="120" w:after="120" w:line="276" w:lineRule="auto"/>
              <w:rPr>
                <w:lang w:val="en-ZA"/>
              </w:rPr>
            </w:pPr>
            <w:r w:rsidRPr="00503DCD">
              <w:rPr>
                <w:lang w:val="en-ZA"/>
              </w:rPr>
              <w:t>2013</w:t>
            </w:r>
          </w:p>
        </w:tc>
      </w:tr>
      <w:tr w:rsidR="002179A6" w:rsidRPr="00503DCD" w:rsidTr="002179A6">
        <w:tc>
          <w:tcPr>
            <w:tcW w:w="1809" w:type="dxa"/>
          </w:tcPr>
          <w:p w:rsidR="002179A6" w:rsidRPr="00503DCD" w:rsidRDefault="00BA4085" w:rsidP="002179A6">
            <w:pPr>
              <w:spacing w:before="120" w:after="120" w:line="276" w:lineRule="auto"/>
              <w:jc w:val="right"/>
              <w:rPr>
                <w:b/>
                <w:lang w:val="en-ZA"/>
              </w:rPr>
            </w:pPr>
            <w:r>
              <w:rPr>
                <w:b/>
                <w:lang w:val="en-ZA"/>
              </w:rPr>
              <w:t>Vak</w:t>
            </w:r>
          </w:p>
        </w:tc>
        <w:tc>
          <w:tcPr>
            <w:tcW w:w="7767" w:type="dxa"/>
            <w:gridSpan w:val="3"/>
            <w:vAlign w:val="center"/>
          </w:tcPr>
          <w:p w:rsidR="002179A6" w:rsidRPr="00503DCD" w:rsidRDefault="00BA4085" w:rsidP="002179A6">
            <w:pPr>
              <w:spacing w:before="120" w:after="120" w:line="276" w:lineRule="auto"/>
              <w:jc w:val="center"/>
              <w:rPr>
                <w:lang w:val="en-ZA"/>
              </w:rPr>
            </w:pPr>
            <w:r>
              <w:rPr>
                <w:lang w:val="en-ZA"/>
              </w:rPr>
              <w:t>Rekenaartoepassingstegnologie</w:t>
            </w:r>
          </w:p>
        </w:tc>
      </w:tr>
      <w:tr w:rsidR="002179A6" w:rsidRPr="00503DCD" w:rsidTr="002179A6">
        <w:tc>
          <w:tcPr>
            <w:tcW w:w="4894" w:type="dxa"/>
            <w:gridSpan w:val="2"/>
            <w:vAlign w:val="center"/>
          </w:tcPr>
          <w:p w:rsidR="002179A6" w:rsidRPr="00503DCD" w:rsidRDefault="00BA4085" w:rsidP="002F3004">
            <w:pPr>
              <w:spacing w:before="120" w:after="120" w:line="276" w:lineRule="auto"/>
              <w:jc w:val="center"/>
              <w:rPr>
                <w:lang w:val="en-ZA"/>
              </w:rPr>
            </w:pPr>
            <w:r>
              <w:rPr>
                <w:lang w:val="en-ZA"/>
              </w:rPr>
              <w:t>Praktiese Assesserings</w:t>
            </w:r>
            <w:r w:rsidR="002F3004">
              <w:rPr>
                <w:lang w:val="en-ZA"/>
              </w:rPr>
              <w:t>t</w:t>
            </w:r>
            <w:r>
              <w:rPr>
                <w:lang w:val="en-ZA"/>
              </w:rPr>
              <w:t>aak</w:t>
            </w:r>
            <w:r w:rsidR="002179A6" w:rsidRPr="00503DCD">
              <w:rPr>
                <w:lang w:val="en-ZA"/>
              </w:rPr>
              <w:t xml:space="preserve"> (PAT)</w:t>
            </w:r>
          </w:p>
        </w:tc>
        <w:tc>
          <w:tcPr>
            <w:tcW w:w="1593" w:type="dxa"/>
            <w:vAlign w:val="center"/>
          </w:tcPr>
          <w:p w:rsidR="002179A6" w:rsidRPr="00503DCD" w:rsidRDefault="00BA4085" w:rsidP="002179A6">
            <w:pPr>
              <w:spacing w:before="120" w:after="120" w:line="276" w:lineRule="auto"/>
              <w:jc w:val="right"/>
              <w:rPr>
                <w:b/>
                <w:lang w:val="en-ZA"/>
              </w:rPr>
            </w:pPr>
            <w:r>
              <w:rPr>
                <w:b/>
                <w:lang w:val="en-ZA"/>
              </w:rPr>
              <w:t>Onderwyser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F5738D" w:rsidRPr="00503DCD" w:rsidRDefault="00F5738D" w:rsidP="002179A6">
            <w:pPr>
              <w:spacing w:before="120" w:after="120" w:line="276" w:lineRule="auto"/>
              <w:rPr>
                <w:lang w:val="en-ZA"/>
              </w:rPr>
            </w:pPr>
          </w:p>
          <w:p w:rsidR="002179A6" w:rsidRPr="00503DCD" w:rsidRDefault="00BA4085" w:rsidP="0010154A">
            <w:pPr>
              <w:spacing w:before="120" w:after="120" w:line="276" w:lineRule="auto"/>
              <w:rPr>
                <w:lang w:val="en-ZA"/>
              </w:rPr>
            </w:pPr>
            <w:r w:rsidRPr="00BA4085">
              <w:rPr>
                <w:lang w:val="en-ZA"/>
              </w:rPr>
              <w:t xml:space="preserve">Ek verklaar hiermee dat die inhoud van hierdie assesseringstaak my eie oorspronklike werk is (behalwe waar daar 'n duidelike erkenning en toepaslike verwysing na die werk van ander is) en </w:t>
            </w:r>
            <w:r w:rsidR="002F3004">
              <w:rPr>
                <w:lang w:val="en-ZA"/>
              </w:rPr>
              <w:t>nie deur plagiaat bekom is nie</w:t>
            </w:r>
            <w:r w:rsidRPr="00BA4085">
              <w:rPr>
                <w:lang w:val="en-ZA"/>
              </w:rPr>
              <w:t xml:space="preserve">, gekopieer </w:t>
            </w:r>
            <w:r w:rsidR="002F3004">
              <w:rPr>
                <w:lang w:val="en-ZA"/>
              </w:rPr>
              <w:t xml:space="preserve">is nie </w:t>
            </w:r>
            <w:r w:rsidRPr="00BA4085">
              <w:rPr>
                <w:lang w:val="en-ZA"/>
              </w:rPr>
              <w:t xml:space="preserve">of voorheen vir assessering ingedien </w:t>
            </w:r>
            <w:r w:rsidR="002F3004">
              <w:rPr>
                <w:lang w:val="en-ZA"/>
              </w:rPr>
              <w:t xml:space="preserve">is </w:t>
            </w:r>
            <w:r w:rsidRPr="00BA4085">
              <w:rPr>
                <w:lang w:val="en-ZA"/>
              </w:rPr>
              <w:t>nie.</w:t>
            </w:r>
          </w:p>
        </w:tc>
      </w:tr>
      <w:tr w:rsidR="002179A6" w:rsidRPr="00503DCD" w:rsidTr="002179A6">
        <w:tc>
          <w:tcPr>
            <w:tcW w:w="9576" w:type="dxa"/>
            <w:gridSpan w:val="4"/>
            <w:vAlign w:val="center"/>
          </w:tcPr>
          <w:p w:rsidR="002179A6" w:rsidRPr="00503DCD" w:rsidRDefault="002179A6" w:rsidP="002179A6">
            <w:pPr>
              <w:spacing w:before="120" w:after="120" w:line="276" w:lineRule="auto"/>
              <w:rPr>
                <w:lang w:val="en-ZA"/>
              </w:rPr>
            </w:pPr>
          </w:p>
          <w:p w:rsidR="002179A6" w:rsidRPr="00503DCD" w:rsidRDefault="0010154A" w:rsidP="002179A6">
            <w:pPr>
              <w:spacing w:before="120" w:after="120" w:line="276" w:lineRule="auto"/>
              <w:rPr>
                <w:lang w:val="en-ZA"/>
              </w:rPr>
            </w:pPr>
            <w:r>
              <w:rPr>
                <w:lang w:val="en-ZA"/>
              </w:rPr>
              <w:t xml:space="preserve">Plagiarism </w:t>
            </w:r>
          </w:p>
          <w:p w:rsidR="002179A6" w:rsidRPr="00503DCD" w:rsidRDefault="002179A6" w:rsidP="002179A6">
            <w:pPr>
              <w:tabs>
                <w:tab w:val="left" w:pos="7371"/>
              </w:tabs>
              <w:spacing w:before="120" w:after="120" w:line="276" w:lineRule="auto"/>
              <w:rPr>
                <w:lang w:val="en-ZA"/>
              </w:rPr>
            </w:pPr>
            <w:r w:rsidRPr="00503DCD">
              <w:rPr>
                <w:lang w:val="en-ZA"/>
              </w:rPr>
              <w:t>_________________________</w:t>
            </w:r>
            <w:r w:rsidRPr="00503DCD">
              <w:rPr>
                <w:lang w:val="en-ZA"/>
              </w:rPr>
              <w:tab/>
              <w:t>___ / ___ / 20</w:t>
            </w:r>
            <w:r w:rsidR="000B5261" w:rsidRPr="00503DCD">
              <w:rPr>
                <w:lang w:val="en-ZA"/>
              </w:rPr>
              <w:t>13</w:t>
            </w:r>
          </w:p>
          <w:p w:rsidR="002179A6" w:rsidRPr="00503DCD" w:rsidRDefault="00BA4085" w:rsidP="002179A6">
            <w:pPr>
              <w:tabs>
                <w:tab w:val="left" w:pos="7371"/>
              </w:tabs>
              <w:spacing w:before="120" w:after="120" w:line="276" w:lineRule="auto"/>
              <w:rPr>
                <w:lang w:val="en-ZA"/>
              </w:rPr>
            </w:pPr>
            <w:r>
              <w:rPr>
                <w:lang w:val="en-ZA"/>
              </w:rPr>
              <w:t>HANDTEKENING</w:t>
            </w:r>
            <w:r w:rsidR="002179A6" w:rsidRPr="00503DCD">
              <w:rPr>
                <w:lang w:val="en-ZA"/>
              </w:rPr>
              <w:t xml:space="preserve"> STUDENT </w:t>
            </w:r>
            <w:r w:rsidR="002179A6" w:rsidRPr="00503DCD">
              <w:rPr>
                <w:lang w:val="en-ZA"/>
              </w:rPr>
              <w:tab/>
            </w:r>
            <w:r w:rsidR="00C731C8">
              <w:rPr>
                <w:lang w:val="en-ZA"/>
              </w:rPr>
              <w:t>DATUM</w:t>
            </w:r>
            <w:r w:rsidR="002179A6" w:rsidRPr="00503DCD">
              <w:rPr>
                <w:lang w:val="en-ZA"/>
              </w:rPr>
              <w:t xml:space="preserve"> </w:t>
            </w:r>
          </w:p>
          <w:p w:rsidR="002179A6" w:rsidRPr="00503DCD" w:rsidRDefault="002179A6" w:rsidP="002179A6">
            <w:pPr>
              <w:pStyle w:val="Default"/>
              <w:tabs>
                <w:tab w:val="left" w:pos="7088"/>
              </w:tabs>
              <w:rPr>
                <w:color w:val="auto"/>
              </w:rPr>
            </w:pPr>
          </w:p>
        </w:tc>
      </w:tr>
    </w:tbl>
    <w:p w:rsidR="00B40048" w:rsidRPr="00503DCD" w:rsidRDefault="00B40048" w:rsidP="00CB2B95">
      <w:pPr>
        <w:rPr>
          <w:lang w:val="en-ZA"/>
        </w:rPr>
      </w:pPr>
    </w:p>
    <w:p w:rsidR="00B40048" w:rsidRPr="00503DCD" w:rsidRDefault="00B40048">
      <w:pPr>
        <w:rPr>
          <w:lang w:val="en-ZA"/>
        </w:rPr>
      </w:pPr>
      <w:r w:rsidRPr="00503DCD">
        <w:rPr>
          <w:lang w:val="en-ZA"/>
        </w:rPr>
        <w:br w:type="page"/>
      </w:r>
    </w:p>
    <w:p w:rsidR="00B40048" w:rsidRPr="00503DCD" w:rsidRDefault="00BA4085" w:rsidP="00B40048">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 xml:space="preserve">Bylaag </w:t>
      </w:r>
      <w:r w:rsidR="00B40048" w:rsidRPr="00503DCD">
        <w:rPr>
          <w:rFonts w:ascii="Cambria" w:hAnsi="Cambria"/>
          <w:b/>
          <w:spacing w:val="20"/>
          <w:sz w:val="28"/>
          <w:szCs w:val="28"/>
          <w:lang w:val="en-ZA" w:eastAsia="en-US" w:bidi="en-US"/>
        </w:rPr>
        <w:t>E</w:t>
      </w:r>
    </w:p>
    <w:p w:rsidR="00B40048" w:rsidRPr="00503DCD" w:rsidRDefault="00BF1477" w:rsidP="00B40048">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K-W-L-S-</w:t>
      </w:r>
      <w:r w:rsidR="00BA4085">
        <w:rPr>
          <w:rFonts w:ascii="Cambria" w:hAnsi="Cambria"/>
          <w:b/>
          <w:spacing w:val="15"/>
          <w:lang w:val="en-ZA" w:eastAsia="en-US" w:bidi="en-US"/>
        </w:rPr>
        <w:t>Kaart</w:t>
      </w:r>
    </w:p>
    <w:p w:rsidR="00B40048" w:rsidRPr="00503DCD" w:rsidRDefault="001E6F82" w:rsidP="00CB2B95">
      <w:pPr>
        <w:rPr>
          <w:lang w:val="en-ZA"/>
        </w:rPr>
      </w:pPr>
      <w:r>
        <w:rPr>
          <w:noProof/>
          <w:lang w:val="en-US" w:eastAsia="en-US"/>
        </w:rPr>
        <w:drawing>
          <wp:anchor distT="0" distB="0" distL="114300" distR="114300" simplePos="0" relativeHeight="251665920" behindDoc="0" locked="0" layoutInCell="1" allowOverlap="1">
            <wp:simplePos x="0" y="0"/>
            <wp:positionH relativeFrom="column">
              <wp:posOffset>-647700</wp:posOffset>
            </wp:positionH>
            <wp:positionV relativeFrom="paragraph">
              <wp:posOffset>10160</wp:posOffset>
            </wp:positionV>
            <wp:extent cx="7019925" cy="474345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7019925" cy="4743450"/>
                    </a:xfrm>
                    <a:prstGeom prst="rect">
                      <a:avLst/>
                    </a:prstGeom>
                    <a:noFill/>
                    <a:ln w="9525">
                      <a:noFill/>
                      <a:miter lim="800000"/>
                      <a:headEnd/>
                      <a:tailEnd/>
                    </a:ln>
                  </pic:spPr>
                </pic:pic>
              </a:graphicData>
            </a:graphic>
          </wp:anchor>
        </w:drawing>
      </w:r>
    </w:p>
    <w:sectPr w:rsidR="00B40048" w:rsidRPr="00503DCD" w:rsidSect="00DA5A94">
      <w:headerReference w:type="default" r:id="rId20"/>
      <w:footerReference w:type="default" r:id="rId21"/>
      <w:pgSz w:w="11907" w:h="16839" w:code="9"/>
      <w:pgMar w:top="1440" w:right="1440" w:bottom="1440" w:left="1440"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FDC" w:rsidRDefault="00CE4FDC" w:rsidP="00B55963">
      <w:r>
        <w:separator/>
      </w:r>
    </w:p>
  </w:endnote>
  <w:endnote w:type="continuationSeparator" w:id="0">
    <w:p w:rsidR="00CE4FDC" w:rsidRDefault="00CE4FDC" w:rsidP="00B559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3963165"/>
      <w:docPartObj>
        <w:docPartGallery w:val="Page Numbers (Bottom of Page)"/>
        <w:docPartUnique/>
      </w:docPartObj>
    </w:sdtPr>
    <w:sdtEndPr>
      <w:rPr>
        <w:color w:val="7F7F7F" w:themeColor="background1" w:themeShade="7F"/>
        <w:spacing w:val="60"/>
      </w:rPr>
    </w:sdtEndPr>
    <w:sdtContent>
      <w:p w:rsidR="00375A80" w:rsidRPr="00AC474C" w:rsidRDefault="00375A80" w:rsidP="00AC474C">
        <w:pPr>
          <w:pStyle w:val="Footer"/>
          <w:pBdr>
            <w:top w:val="single" w:sz="4" w:space="1" w:color="D9D9D9" w:themeColor="background1" w:themeShade="D9"/>
          </w:pBdr>
          <w:jc w:val="right"/>
        </w:pPr>
        <w:fldSimple w:instr=" PAGE   \* MERGEFORMAT ">
          <w:r>
            <w:rPr>
              <w:noProof/>
            </w:rPr>
            <w:t>4</w:t>
          </w:r>
        </w:fldSimple>
        <w:r>
          <w:t xml:space="preserve"> | </w:t>
        </w:r>
        <w:r>
          <w:rPr>
            <w:color w:val="7F7F7F" w:themeColor="background1" w:themeShade="7F"/>
            <w:spacing w:val="60"/>
            <w:lang w:val="en-ZA"/>
          </w:rPr>
          <w:t>Bladsy</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3"/>
      <w:docPartObj>
        <w:docPartGallery w:val="Page Numbers (Bottom of Page)"/>
        <w:docPartUnique/>
      </w:docPartObj>
    </w:sdtPr>
    <w:sdtEndPr>
      <w:rPr>
        <w:color w:val="7F7F7F" w:themeColor="background1" w:themeShade="7F"/>
        <w:spacing w:val="60"/>
      </w:rPr>
    </w:sdtEndPr>
    <w:sdtContent>
      <w:p w:rsidR="00375A80" w:rsidRDefault="00375A80">
        <w:pPr>
          <w:pStyle w:val="Footer"/>
          <w:pBdr>
            <w:top w:val="single" w:sz="4" w:space="1" w:color="D9D9D9" w:themeColor="background1" w:themeShade="D9"/>
          </w:pBdr>
          <w:jc w:val="right"/>
        </w:pPr>
        <w:fldSimple w:instr=" PAGE   \* MERGEFORMAT ">
          <w:r>
            <w:rPr>
              <w:noProof/>
            </w:rPr>
            <w:t>13</w:t>
          </w:r>
        </w:fldSimple>
        <w:r>
          <w:t xml:space="preserve"> | </w:t>
        </w:r>
        <w:r>
          <w:rPr>
            <w:color w:val="7F7F7F" w:themeColor="background1" w:themeShade="7F"/>
            <w:spacing w:val="60"/>
            <w:lang w:val="en-ZA"/>
          </w:rPr>
          <w:t>Bladsy</w:t>
        </w:r>
      </w:p>
    </w:sdtContent>
  </w:sdt>
  <w:p w:rsidR="00375A80" w:rsidRDefault="00375A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5"/>
      <w:docPartObj>
        <w:docPartGallery w:val="Page Numbers (Bottom of Page)"/>
        <w:docPartUnique/>
      </w:docPartObj>
    </w:sdtPr>
    <w:sdtEndPr>
      <w:rPr>
        <w:color w:val="7F7F7F" w:themeColor="background1" w:themeShade="7F"/>
        <w:spacing w:val="60"/>
      </w:rPr>
    </w:sdtEndPr>
    <w:sdtContent>
      <w:p w:rsidR="00375A80" w:rsidRDefault="00375A80">
        <w:pPr>
          <w:pStyle w:val="Footer"/>
          <w:pBdr>
            <w:top w:val="single" w:sz="4" w:space="1" w:color="D9D9D9" w:themeColor="background1" w:themeShade="D9"/>
          </w:pBdr>
          <w:jc w:val="right"/>
        </w:pPr>
        <w:fldSimple w:instr=" PAGE   \* MERGEFORMAT ">
          <w:r>
            <w:rPr>
              <w:noProof/>
            </w:rPr>
            <w:t>5</w:t>
          </w:r>
        </w:fldSimple>
        <w:r>
          <w:t xml:space="preserve"> | </w:t>
        </w:r>
        <w:r>
          <w:rPr>
            <w:color w:val="7F7F7F" w:themeColor="background1" w:themeShade="7F"/>
            <w:spacing w:val="60"/>
            <w:lang w:val="en-ZA"/>
          </w:rPr>
          <w:t>Bladsy</w:t>
        </w:r>
      </w:p>
    </w:sdtContent>
  </w:sdt>
  <w:p w:rsidR="00375A80" w:rsidRDefault="00375A8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829519"/>
      <w:docPartObj>
        <w:docPartGallery w:val="Page Numbers (Bottom of Page)"/>
        <w:docPartUnique/>
      </w:docPartObj>
    </w:sdtPr>
    <w:sdtContent>
      <w:p w:rsidR="00375A80" w:rsidRDefault="00375A80">
        <w:pPr>
          <w:pStyle w:val="Footer"/>
          <w:jc w:val="right"/>
        </w:pPr>
        <w:r>
          <w:rPr>
            <w:lang w:val="en-ZA"/>
          </w:rPr>
          <w:t>Bladsy</w:t>
        </w:r>
        <w:r>
          <w:t xml:space="preserve"> | </w:t>
        </w:r>
        <w:fldSimple w:instr=" PAGE   \* MERGEFORMAT ">
          <w:r>
            <w:rPr>
              <w:noProof/>
            </w:rPr>
            <w:t>16</w:t>
          </w:r>
        </w:fldSimple>
      </w:p>
    </w:sdtContent>
  </w:sdt>
  <w:p w:rsidR="00375A80" w:rsidRPr="00A860EE" w:rsidRDefault="00375A80" w:rsidP="00A860EE">
    <w:pPr>
      <w:pStyle w:val="Footer"/>
      <w:pBdr>
        <w:top w:val="single" w:sz="4" w:space="1" w:color="D9D9D9" w:themeColor="background1" w:themeShade="D9"/>
      </w:pBdr>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558548"/>
      <w:docPartObj>
        <w:docPartGallery w:val="Page Numbers (Bottom of Page)"/>
        <w:docPartUnique/>
      </w:docPartObj>
    </w:sdtPr>
    <w:sdtContent>
      <w:p w:rsidR="00375A80" w:rsidRPr="003E6D80" w:rsidRDefault="00375A80" w:rsidP="003E6D80">
        <w:pPr>
          <w:pStyle w:val="Footer"/>
          <w:jc w:val="right"/>
          <w:rPr>
            <w:lang w:val="en-ZA"/>
          </w:rPr>
        </w:pPr>
        <w:r w:rsidRPr="007B5861">
          <w:rPr>
            <w:noProof/>
            <w:lang w:val="en-ZA" w:eastAsia="en-ZA"/>
          </w:rPr>
          <w:pict>
            <v:rect id="Rectangle 11" o:spid="_x0000_s4097" style="position:absolute;left:0;text-align:left;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4"/>
                      </w:rPr>
                      <w:id w:val="392084774"/>
                      <w:docPartObj>
                        <w:docPartGallery w:val="Page Numbers (Margins)"/>
                        <w:docPartUnique/>
                      </w:docPartObj>
                    </w:sdtPr>
                    <w:sdtContent>
                      <w:sdt>
                        <w:sdtPr>
                          <w:rPr>
                            <w:rFonts w:asciiTheme="majorHAnsi" w:eastAsiaTheme="majorEastAsia" w:hAnsiTheme="majorHAnsi" w:cstheme="majorBidi"/>
                            <w:sz w:val="48"/>
                            <w:szCs w:val="44"/>
                          </w:rPr>
                          <w:id w:val="-1102874984"/>
                          <w:docPartObj>
                            <w:docPartGallery w:val="Page Numbers (Margins)"/>
                            <w:docPartUnique/>
                          </w:docPartObj>
                        </w:sdtPr>
                        <w:sdtContent>
                          <w:p w:rsidR="00375A80" w:rsidRDefault="00375A80">
                            <w:pPr>
                              <w:jc w:val="center"/>
                              <w:rPr>
                                <w:rFonts w:asciiTheme="majorHAnsi" w:eastAsiaTheme="majorEastAsia" w:hAnsiTheme="majorHAnsi" w:cstheme="majorBidi"/>
                                <w:sz w:val="48"/>
                                <w:szCs w:val="44"/>
                              </w:rPr>
                            </w:pPr>
                            <w:r w:rsidRPr="007B5861">
                              <w:rPr>
                                <w:rFonts w:asciiTheme="minorHAnsi" w:eastAsiaTheme="minorEastAsia" w:hAnsiTheme="minorHAnsi" w:cstheme="minorBidi"/>
                                <w:sz w:val="22"/>
                                <w:szCs w:val="22"/>
                              </w:rPr>
                              <w:fldChar w:fldCharType="begin"/>
                            </w:r>
                            <w:r>
                              <w:instrText xml:space="preserve"> PAGE   \* MERGEFORMAT </w:instrText>
                            </w:r>
                            <w:r w:rsidRPr="007B5861">
                              <w:rPr>
                                <w:rFonts w:asciiTheme="minorHAnsi" w:eastAsiaTheme="minorEastAsia" w:hAnsiTheme="minorHAnsi" w:cstheme="minorBidi"/>
                                <w:sz w:val="22"/>
                                <w:szCs w:val="22"/>
                              </w:rPr>
                              <w:fldChar w:fldCharType="separate"/>
                            </w:r>
                            <w:r w:rsidR="001A6206" w:rsidRPr="001A6206">
                              <w:rPr>
                                <w:rFonts w:asciiTheme="majorHAnsi" w:eastAsiaTheme="majorEastAsia" w:hAnsiTheme="majorHAnsi" w:cstheme="majorBidi"/>
                                <w:noProof/>
                                <w:sz w:val="48"/>
                                <w:szCs w:val="44"/>
                              </w:rPr>
                              <w:t>iii</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FDC" w:rsidRDefault="00CE4FDC" w:rsidP="00B55963">
      <w:r>
        <w:separator/>
      </w:r>
    </w:p>
  </w:footnote>
  <w:footnote w:type="continuationSeparator" w:id="0">
    <w:p w:rsidR="00CE4FDC" w:rsidRDefault="00CE4FDC"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80" w:rsidRPr="00BC76C1" w:rsidRDefault="00375A80">
    <w:pPr>
      <w:pStyle w:val="Header"/>
      <w:rPr>
        <w:lang w:val="en-ZA"/>
      </w:rPr>
    </w:pPr>
    <w:r>
      <w:rPr>
        <w:lang w:val="en-ZA"/>
      </w:rPr>
      <w:t>Instruksies aan leerders</w:t>
    </w:r>
    <w:r>
      <w:rPr>
        <w:lang w:val="en-ZA"/>
      </w:rPr>
      <w:tab/>
    </w:r>
    <w:r>
      <w:rPr>
        <w:lang w:val="en-ZA"/>
      </w:rPr>
      <w:tab/>
      <w:t>PAT Graad 10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80" w:rsidRPr="005C22A6" w:rsidRDefault="00375A80" w:rsidP="005C22A6">
    <w:pPr>
      <w:pStyle w:val="Header"/>
      <w:pBdr>
        <w:bottom w:val="single" w:sz="4" w:space="1" w:color="auto"/>
      </w:pBdr>
      <w:tabs>
        <w:tab w:val="clear" w:pos="9360"/>
        <w:tab w:val="right" w:pos="10206"/>
        <w:tab w:val="right" w:pos="15168"/>
      </w:tabs>
      <w:rPr>
        <w:b/>
        <w:lang w:val="en-ZA"/>
      </w:rPr>
    </w:pPr>
    <w:r>
      <w:rPr>
        <w:b/>
        <w:lang w:val="en-ZA"/>
      </w:rPr>
      <w:t>Assesseringsinstrument</w:t>
    </w:r>
    <w:r w:rsidRPr="005C22A6">
      <w:rPr>
        <w:b/>
        <w:lang w:val="en-ZA"/>
      </w:rPr>
      <w:tab/>
    </w:r>
    <w:r w:rsidRPr="005C22A6">
      <w:rPr>
        <w:b/>
        <w:lang w:val="en-ZA"/>
      </w:rPr>
      <w:tab/>
      <w:t>PAT Gra</w:t>
    </w:r>
    <w:r>
      <w:rPr>
        <w:b/>
        <w:lang w:val="en-ZA"/>
      </w:rPr>
      <w:t>ad</w:t>
    </w:r>
    <w:r w:rsidRPr="005C22A6">
      <w:rPr>
        <w:b/>
        <w:lang w:val="en-ZA"/>
      </w:rPr>
      <w:t xml:space="preserve"> 11 2013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80" w:rsidRPr="00A860EE" w:rsidRDefault="00375A80"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1</w:t>
    </w:r>
    <w:r>
      <w:rPr>
        <w:b/>
        <w:lang w:val="en-ZA"/>
      </w:rPr>
      <w:tab/>
    </w:r>
    <w:r>
      <w:rPr>
        <w:b/>
        <w:lang w:val="en-ZA"/>
      </w:rPr>
      <w:tab/>
      <w:t>PAT Graad</w:t>
    </w:r>
    <w:r w:rsidRPr="00A860EE">
      <w:rPr>
        <w:b/>
        <w:lang w:val="en-ZA"/>
      </w:rPr>
      <w:t xml:space="preserve"> 1</w:t>
    </w:r>
    <w:r>
      <w:rPr>
        <w:b/>
        <w:lang w:val="en-ZA"/>
      </w:rPr>
      <w:t>0</w:t>
    </w:r>
    <w:r w:rsidRPr="00A860EE">
      <w:rPr>
        <w:b/>
        <w:lang w:val="en-ZA"/>
      </w:rPr>
      <w:t xml:space="preserve"> 2013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80" w:rsidRPr="00A860EE" w:rsidRDefault="00375A80"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2</w:t>
    </w:r>
    <w:r w:rsidRPr="00A860EE">
      <w:rPr>
        <w:b/>
        <w:lang w:val="en-ZA"/>
      </w:rPr>
      <w:tab/>
    </w:r>
    <w:r w:rsidRPr="00A860EE">
      <w:rPr>
        <w:b/>
        <w:lang w:val="en-ZA"/>
      </w:rPr>
      <w:tab/>
      <w:t>PAT Gra</w:t>
    </w:r>
    <w:r>
      <w:rPr>
        <w:b/>
        <w:lang w:val="en-ZA"/>
      </w:rPr>
      <w:t>ad 10</w:t>
    </w:r>
    <w:r w:rsidRPr="00A860EE">
      <w:rPr>
        <w:b/>
        <w:lang w:val="en-ZA"/>
      </w:rPr>
      <w:t xml:space="preserve"> 2013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80" w:rsidRPr="00A860EE" w:rsidRDefault="00375A80"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3</w:t>
    </w:r>
    <w:r w:rsidRPr="00A860EE">
      <w:rPr>
        <w:b/>
        <w:lang w:val="en-ZA"/>
      </w:rPr>
      <w:tab/>
    </w:r>
    <w:r w:rsidRPr="00A860EE">
      <w:rPr>
        <w:b/>
        <w:lang w:val="en-ZA"/>
      </w:rPr>
      <w:tab/>
      <w:t>PAT Gra</w:t>
    </w:r>
    <w:r>
      <w:rPr>
        <w:b/>
        <w:lang w:val="en-ZA"/>
      </w:rPr>
      <w:t>ad 10</w:t>
    </w:r>
    <w:r w:rsidRPr="00A860EE">
      <w:rPr>
        <w:b/>
        <w:lang w:val="en-ZA"/>
      </w:rPr>
      <w:t xml:space="preserve"> 2013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80" w:rsidRPr="003E6D80" w:rsidRDefault="00375A80" w:rsidP="003E6D80">
    <w:pPr>
      <w:pStyle w:val="Header"/>
      <w:tabs>
        <w:tab w:val="clear" w:pos="9360"/>
        <w:tab w:val="right" w:pos="8931"/>
      </w:tabs>
      <w:rPr>
        <w:lang w:val="en-ZA"/>
      </w:rPr>
    </w:pPr>
    <w:r>
      <w:rPr>
        <w:lang w:val="en-ZA"/>
      </w:rPr>
      <w:tab/>
    </w:r>
    <w:r>
      <w:rPr>
        <w:lang w:val="en-ZA"/>
      </w:rPr>
      <w:tab/>
      <w:t>PAT Graad 10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56B0667"/>
    <w:multiLevelType w:val="hybridMultilevel"/>
    <w:tmpl w:val="A51E21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
    <w:nsid w:val="06D37612"/>
    <w:multiLevelType w:val="hybridMultilevel"/>
    <w:tmpl w:val="C5D4EEEA"/>
    <w:lvl w:ilvl="0" w:tplc="477001D8">
      <w:start w:val="1"/>
      <w:numFmt w:val="bullet"/>
      <w:lvlText w:val=""/>
      <w:lvlJc w:val="left"/>
      <w:pPr>
        <w:ind w:left="720" w:hanging="360"/>
      </w:pPr>
      <w:rPr>
        <w:rFonts w:ascii="Symbol" w:hAnsi="Symbol" w:hint="default"/>
        <w:color w:val="auto"/>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5854364"/>
    <w:multiLevelType w:val="hybridMultilevel"/>
    <w:tmpl w:val="3EDAB728"/>
    <w:lvl w:ilvl="0" w:tplc="2CBC888C">
      <w:start w:val="1"/>
      <w:numFmt w:val="bullet"/>
      <w:lvlText w:val=""/>
      <w:lvlJc w:val="left"/>
      <w:pPr>
        <w:ind w:left="360" w:hanging="360"/>
      </w:pPr>
      <w:rPr>
        <w:rFonts w:ascii="Wingdings" w:hAnsi="Wingdings" w:cstheme="minorBidi" w:hint="default"/>
        <w:color w:val="auto"/>
        <w:sz w:val="28"/>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8AC3474"/>
    <w:multiLevelType w:val="hybridMultilevel"/>
    <w:tmpl w:val="1D64DE1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596BB6"/>
    <w:multiLevelType w:val="hybridMultilevel"/>
    <w:tmpl w:val="E3A4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7B15AF1"/>
    <w:multiLevelType w:val="hybridMultilevel"/>
    <w:tmpl w:val="5CA809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31F249E4"/>
    <w:multiLevelType w:val="hybridMultilevel"/>
    <w:tmpl w:val="DEDA0374"/>
    <w:lvl w:ilvl="0" w:tplc="04090001">
      <w:start w:val="1"/>
      <w:numFmt w:val="bullet"/>
      <w:lvlText w:val=""/>
      <w:lvlJc w:val="left"/>
      <w:pPr>
        <w:ind w:left="2817" w:hanging="360"/>
      </w:pPr>
      <w:rPr>
        <w:rFonts w:ascii="Symbol" w:hAnsi="Symbol" w:hint="default"/>
      </w:rPr>
    </w:lvl>
    <w:lvl w:ilvl="1" w:tplc="04090003" w:tentative="1">
      <w:start w:val="1"/>
      <w:numFmt w:val="bullet"/>
      <w:lvlText w:val="o"/>
      <w:lvlJc w:val="left"/>
      <w:pPr>
        <w:ind w:left="3537" w:hanging="360"/>
      </w:pPr>
      <w:rPr>
        <w:rFonts w:ascii="Courier New" w:hAnsi="Courier New" w:cs="Courier New" w:hint="default"/>
      </w:rPr>
    </w:lvl>
    <w:lvl w:ilvl="2" w:tplc="04090005" w:tentative="1">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cs="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cs="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19">
    <w:nsid w:val="38456D71"/>
    <w:multiLevelType w:val="hybridMultilevel"/>
    <w:tmpl w:val="FF3C44A4"/>
    <w:lvl w:ilvl="0" w:tplc="04090003">
      <w:start w:val="1"/>
      <w:numFmt w:val="bullet"/>
      <w:lvlText w:val="o"/>
      <w:lvlJc w:val="left"/>
      <w:pPr>
        <w:ind w:left="1440" w:hanging="360"/>
      </w:pPr>
      <w:rPr>
        <w:rFonts w:ascii="Courier New" w:hAnsi="Courier New" w:cs="Courier New" w:hint="default"/>
      </w:rPr>
    </w:lvl>
    <w:lvl w:ilvl="1" w:tplc="C6820BAC">
      <w:numFmt w:val="bullet"/>
      <w:lvlText w:val="·"/>
      <w:lvlJc w:val="left"/>
      <w:pPr>
        <w:ind w:left="2160" w:hanging="360"/>
      </w:pPr>
      <w:rPr>
        <w:rFonts w:ascii="Cambria" w:eastAsia="Symbol" w:hAnsi="Cambria"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BE181F"/>
    <w:multiLevelType w:val="hybridMultilevel"/>
    <w:tmpl w:val="A90A69D0"/>
    <w:lvl w:ilvl="0" w:tplc="A9F2248C">
      <w:numFmt w:val="bullet"/>
      <w:lvlText w:val=""/>
      <w:lvlJc w:val="left"/>
      <w:pPr>
        <w:ind w:left="360" w:hanging="360"/>
      </w:pPr>
      <w:rPr>
        <w:rFonts w:ascii="Wingdings" w:eastAsia="Times New Roman" w:hAnsi="Wingdings" w:cs="Times New Roman" w:hint="default"/>
        <w:color w:val="auto"/>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AB63C5"/>
    <w:multiLevelType w:val="hybridMultilevel"/>
    <w:tmpl w:val="A7E47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9">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46233B"/>
    <w:multiLevelType w:val="hybridMultilevel"/>
    <w:tmpl w:val="87E6F9F8"/>
    <w:lvl w:ilvl="0" w:tplc="C6820BAC">
      <w:numFmt w:val="bullet"/>
      <w:lvlText w:val="·"/>
      <w:lvlJc w:val="left"/>
      <w:pPr>
        <w:ind w:left="2880" w:hanging="360"/>
      </w:pPr>
      <w:rPr>
        <w:rFonts w:ascii="Cambria" w:eastAsia="Symbol" w:hAnsi="Cambria"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CA7467"/>
    <w:multiLevelType w:val="hybridMultilevel"/>
    <w:tmpl w:val="D304CB1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7A55DE"/>
    <w:multiLevelType w:val="hybridMultilevel"/>
    <w:tmpl w:val="BC50EB12"/>
    <w:lvl w:ilvl="0" w:tplc="477001D8">
      <w:start w:val="1"/>
      <w:numFmt w:val="bullet"/>
      <w:lvlText w:val=""/>
      <w:lvlJc w:val="left"/>
      <w:pPr>
        <w:ind w:left="1134" w:hanging="360"/>
      </w:pPr>
      <w:rPr>
        <w:rFonts w:ascii="Symbol" w:hAnsi="Symbol" w:hint="default"/>
        <w:color w:val="auto"/>
      </w:rPr>
    </w:lvl>
    <w:lvl w:ilvl="1" w:tplc="1C090003" w:tentative="1">
      <w:start w:val="1"/>
      <w:numFmt w:val="bullet"/>
      <w:lvlText w:val="o"/>
      <w:lvlJc w:val="left"/>
      <w:pPr>
        <w:ind w:left="1854" w:hanging="360"/>
      </w:pPr>
      <w:rPr>
        <w:rFonts w:ascii="Courier New" w:hAnsi="Courier New" w:cs="Courier New" w:hint="default"/>
      </w:rPr>
    </w:lvl>
    <w:lvl w:ilvl="2" w:tplc="1C090005" w:tentative="1">
      <w:start w:val="1"/>
      <w:numFmt w:val="bullet"/>
      <w:lvlText w:val=""/>
      <w:lvlJc w:val="left"/>
      <w:pPr>
        <w:ind w:left="2574" w:hanging="360"/>
      </w:pPr>
      <w:rPr>
        <w:rFonts w:ascii="Wingdings" w:hAnsi="Wingdings" w:hint="default"/>
      </w:rPr>
    </w:lvl>
    <w:lvl w:ilvl="3" w:tplc="1C090001" w:tentative="1">
      <w:start w:val="1"/>
      <w:numFmt w:val="bullet"/>
      <w:lvlText w:val=""/>
      <w:lvlJc w:val="left"/>
      <w:pPr>
        <w:ind w:left="3294" w:hanging="360"/>
      </w:pPr>
      <w:rPr>
        <w:rFonts w:ascii="Symbol" w:hAnsi="Symbol" w:hint="default"/>
      </w:rPr>
    </w:lvl>
    <w:lvl w:ilvl="4" w:tplc="1C090003" w:tentative="1">
      <w:start w:val="1"/>
      <w:numFmt w:val="bullet"/>
      <w:lvlText w:val="o"/>
      <w:lvlJc w:val="left"/>
      <w:pPr>
        <w:ind w:left="4014" w:hanging="360"/>
      </w:pPr>
      <w:rPr>
        <w:rFonts w:ascii="Courier New" w:hAnsi="Courier New" w:cs="Courier New" w:hint="default"/>
      </w:rPr>
    </w:lvl>
    <w:lvl w:ilvl="5" w:tplc="1C090005" w:tentative="1">
      <w:start w:val="1"/>
      <w:numFmt w:val="bullet"/>
      <w:lvlText w:val=""/>
      <w:lvlJc w:val="left"/>
      <w:pPr>
        <w:ind w:left="4734" w:hanging="360"/>
      </w:pPr>
      <w:rPr>
        <w:rFonts w:ascii="Wingdings" w:hAnsi="Wingdings" w:hint="default"/>
      </w:rPr>
    </w:lvl>
    <w:lvl w:ilvl="6" w:tplc="1C090001" w:tentative="1">
      <w:start w:val="1"/>
      <w:numFmt w:val="bullet"/>
      <w:lvlText w:val=""/>
      <w:lvlJc w:val="left"/>
      <w:pPr>
        <w:ind w:left="5454" w:hanging="360"/>
      </w:pPr>
      <w:rPr>
        <w:rFonts w:ascii="Symbol" w:hAnsi="Symbol" w:hint="default"/>
      </w:rPr>
    </w:lvl>
    <w:lvl w:ilvl="7" w:tplc="1C090003" w:tentative="1">
      <w:start w:val="1"/>
      <w:numFmt w:val="bullet"/>
      <w:lvlText w:val="o"/>
      <w:lvlJc w:val="left"/>
      <w:pPr>
        <w:ind w:left="6174" w:hanging="360"/>
      </w:pPr>
      <w:rPr>
        <w:rFonts w:ascii="Courier New" w:hAnsi="Courier New" w:cs="Courier New" w:hint="default"/>
      </w:rPr>
    </w:lvl>
    <w:lvl w:ilvl="8" w:tplc="1C090005" w:tentative="1">
      <w:start w:val="1"/>
      <w:numFmt w:val="bullet"/>
      <w:lvlText w:val=""/>
      <w:lvlJc w:val="left"/>
      <w:pPr>
        <w:ind w:left="6894" w:hanging="360"/>
      </w:pPr>
      <w:rPr>
        <w:rFonts w:ascii="Wingdings" w:hAnsi="Wingdings" w:hint="default"/>
      </w:rPr>
    </w:lvl>
  </w:abstractNum>
  <w:abstractNum w:abstractNumId="34">
    <w:nsid w:val="62EB1544"/>
    <w:multiLevelType w:val="hybridMultilevel"/>
    <w:tmpl w:val="FF864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3046E75"/>
    <w:multiLevelType w:val="hybridMultilevel"/>
    <w:tmpl w:val="790C55CE"/>
    <w:lvl w:ilvl="0" w:tplc="04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6">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851CE7"/>
    <w:multiLevelType w:val="hybridMultilevel"/>
    <w:tmpl w:val="5AF4A7F4"/>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93C8F6B4">
      <w:numFmt w:val="bullet"/>
      <w:lvlText w:val="•"/>
      <w:lvlJc w:val="left"/>
      <w:pPr>
        <w:ind w:left="2520" w:hanging="72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70192A"/>
    <w:multiLevelType w:val="hybridMultilevel"/>
    <w:tmpl w:val="3BF6C2BA"/>
    <w:lvl w:ilvl="0" w:tplc="2722CCAA">
      <w:start w:val="1"/>
      <w:numFmt w:val="bullet"/>
      <w:lvlText w:val=""/>
      <w:lvlJc w:val="left"/>
      <w:pPr>
        <w:ind w:left="1080" w:hanging="360"/>
      </w:pPr>
      <w:rPr>
        <w:rFonts w:ascii="Symbol" w:hAnsi="Symbol" w:hint="default"/>
        <w:color w:val="auto"/>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1"/>
  </w:num>
  <w:num w:numId="3">
    <w:abstractNumId w:val="43"/>
  </w:num>
  <w:num w:numId="4">
    <w:abstractNumId w:val="25"/>
  </w:num>
  <w:num w:numId="5">
    <w:abstractNumId w:val="37"/>
  </w:num>
  <w:num w:numId="6">
    <w:abstractNumId w:val="1"/>
  </w:num>
  <w:num w:numId="7">
    <w:abstractNumId w:val="5"/>
  </w:num>
  <w:num w:numId="8">
    <w:abstractNumId w:val="3"/>
  </w:num>
  <w:num w:numId="9">
    <w:abstractNumId w:val="17"/>
  </w:num>
  <w:num w:numId="10">
    <w:abstractNumId w:val="39"/>
  </w:num>
  <w:num w:numId="11">
    <w:abstractNumId w:val="36"/>
  </w:num>
  <w:num w:numId="12">
    <w:abstractNumId w:val="23"/>
  </w:num>
  <w:num w:numId="13">
    <w:abstractNumId w:val="34"/>
  </w:num>
  <w:num w:numId="14">
    <w:abstractNumId w:val="46"/>
  </w:num>
  <w:num w:numId="15">
    <w:abstractNumId w:val="13"/>
  </w:num>
  <w:num w:numId="16">
    <w:abstractNumId w:val="42"/>
  </w:num>
  <w:num w:numId="17">
    <w:abstractNumId w:val="31"/>
  </w:num>
  <w:num w:numId="18">
    <w:abstractNumId w:val="10"/>
  </w:num>
  <w:num w:numId="19">
    <w:abstractNumId w:val="40"/>
  </w:num>
  <w:num w:numId="20">
    <w:abstractNumId w:val="47"/>
  </w:num>
  <w:num w:numId="21">
    <w:abstractNumId w:val="12"/>
  </w:num>
  <w:num w:numId="22">
    <w:abstractNumId w:val="29"/>
  </w:num>
  <w:num w:numId="23">
    <w:abstractNumId w:val="41"/>
  </w:num>
  <w:num w:numId="24">
    <w:abstractNumId w:val="6"/>
  </w:num>
  <w:num w:numId="25">
    <w:abstractNumId w:val="44"/>
  </w:num>
  <w:num w:numId="26">
    <w:abstractNumId w:val="7"/>
  </w:num>
  <w:num w:numId="27">
    <w:abstractNumId w:val="24"/>
  </w:num>
  <w:num w:numId="28">
    <w:abstractNumId w:val="22"/>
  </w:num>
  <w:num w:numId="29">
    <w:abstractNumId w:val="0"/>
  </w:num>
  <w:num w:numId="30">
    <w:abstractNumId w:val="38"/>
  </w:num>
  <w:num w:numId="31">
    <w:abstractNumId w:val="28"/>
  </w:num>
  <w:num w:numId="32">
    <w:abstractNumId w:val="8"/>
  </w:num>
  <w:num w:numId="33">
    <w:abstractNumId w:val="15"/>
  </w:num>
  <w:num w:numId="34">
    <w:abstractNumId w:val="21"/>
  </w:num>
  <w:num w:numId="35">
    <w:abstractNumId w:val="14"/>
  </w:num>
  <w:num w:numId="36">
    <w:abstractNumId w:val="32"/>
  </w:num>
  <w:num w:numId="37">
    <w:abstractNumId w:val="26"/>
  </w:num>
  <w:num w:numId="38">
    <w:abstractNumId w:val="4"/>
  </w:num>
  <w:num w:numId="39">
    <w:abstractNumId w:val="19"/>
  </w:num>
  <w:num w:numId="40">
    <w:abstractNumId w:val="2"/>
  </w:num>
  <w:num w:numId="41">
    <w:abstractNumId w:val="16"/>
  </w:num>
  <w:num w:numId="42">
    <w:abstractNumId w:val="27"/>
  </w:num>
  <w:num w:numId="43">
    <w:abstractNumId w:val="9"/>
  </w:num>
  <w:num w:numId="44">
    <w:abstractNumId w:val="18"/>
  </w:num>
  <w:num w:numId="45">
    <w:abstractNumId w:val="35"/>
  </w:num>
  <w:num w:numId="46">
    <w:abstractNumId w:val="33"/>
  </w:num>
  <w:num w:numId="47">
    <w:abstractNumId w:val="20"/>
  </w:num>
  <w:num w:numId="48">
    <w:abstractNumId w:val="4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ocumentProtection w:formatting="1" w:enforcement="0"/>
  <w:defaultTabStop w:val="720"/>
  <w:drawingGridHorizontalSpacing w:val="120"/>
  <w:displayHorizontalDrawingGridEvery w:val="2"/>
  <w:noPunctuationKerning/>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1D1D76"/>
    <w:rsid w:val="000005B2"/>
    <w:rsid w:val="00004F12"/>
    <w:rsid w:val="00007D61"/>
    <w:rsid w:val="00011BD8"/>
    <w:rsid w:val="000129EC"/>
    <w:rsid w:val="0001480F"/>
    <w:rsid w:val="000214B2"/>
    <w:rsid w:val="00022EC2"/>
    <w:rsid w:val="00023EE4"/>
    <w:rsid w:val="00032079"/>
    <w:rsid w:val="00033B1C"/>
    <w:rsid w:val="0004280F"/>
    <w:rsid w:val="00042CB7"/>
    <w:rsid w:val="00046FA7"/>
    <w:rsid w:val="000470F5"/>
    <w:rsid w:val="000477F6"/>
    <w:rsid w:val="0005099F"/>
    <w:rsid w:val="00054523"/>
    <w:rsid w:val="000559F0"/>
    <w:rsid w:val="000609A9"/>
    <w:rsid w:val="000612D0"/>
    <w:rsid w:val="00061795"/>
    <w:rsid w:val="00067040"/>
    <w:rsid w:val="000703F3"/>
    <w:rsid w:val="00072675"/>
    <w:rsid w:val="000731DE"/>
    <w:rsid w:val="000806FF"/>
    <w:rsid w:val="00081807"/>
    <w:rsid w:val="00081DDA"/>
    <w:rsid w:val="00082ADA"/>
    <w:rsid w:val="0009056D"/>
    <w:rsid w:val="0009172C"/>
    <w:rsid w:val="0009326E"/>
    <w:rsid w:val="00095288"/>
    <w:rsid w:val="0009602A"/>
    <w:rsid w:val="000976A2"/>
    <w:rsid w:val="000A0B7A"/>
    <w:rsid w:val="000A11C9"/>
    <w:rsid w:val="000A3705"/>
    <w:rsid w:val="000B1211"/>
    <w:rsid w:val="000B1E26"/>
    <w:rsid w:val="000B2F4E"/>
    <w:rsid w:val="000B386B"/>
    <w:rsid w:val="000B44ED"/>
    <w:rsid w:val="000B5261"/>
    <w:rsid w:val="000B7493"/>
    <w:rsid w:val="000C1284"/>
    <w:rsid w:val="000C183D"/>
    <w:rsid w:val="000C5525"/>
    <w:rsid w:val="000C5BDF"/>
    <w:rsid w:val="000D2DAF"/>
    <w:rsid w:val="000E36B7"/>
    <w:rsid w:val="000E5B35"/>
    <w:rsid w:val="000E7471"/>
    <w:rsid w:val="000F5089"/>
    <w:rsid w:val="000F51BD"/>
    <w:rsid w:val="000F6741"/>
    <w:rsid w:val="0010154A"/>
    <w:rsid w:val="001050A2"/>
    <w:rsid w:val="00110AB3"/>
    <w:rsid w:val="00110F37"/>
    <w:rsid w:val="00112593"/>
    <w:rsid w:val="001167A7"/>
    <w:rsid w:val="001172F1"/>
    <w:rsid w:val="001212D6"/>
    <w:rsid w:val="001223FB"/>
    <w:rsid w:val="00126714"/>
    <w:rsid w:val="00126EEC"/>
    <w:rsid w:val="001304CA"/>
    <w:rsid w:val="0013202D"/>
    <w:rsid w:val="00135435"/>
    <w:rsid w:val="00135927"/>
    <w:rsid w:val="001428C1"/>
    <w:rsid w:val="00143047"/>
    <w:rsid w:val="00143211"/>
    <w:rsid w:val="001458CD"/>
    <w:rsid w:val="00147DD1"/>
    <w:rsid w:val="00152B69"/>
    <w:rsid w:val="001530CB"/>
    <w:rsid w:val="0015552F"/>
    <w:rsid w:val="001672C3"/>
    <w:rsid w:val="001719FB"/>
    <w:rsid w:val="001724F5"/>
    <w:rsid w:val="00175C49"/>
    <w:rsid w:val="0018151F"/>
    <w:rsid w:val="0018260C"/>
    <w:rsid w:val="0018346A"/>
    <w:rsid w:val="00186D98"/>
    <w:rsid w:val="00191A38"/>
    <w:rsid w:val="00192BC6"/>
    <w:rsid w:val="00195460"/>
    <w:rsid w:val="0019682B"/>
    <w:rsid w:val="001A1603"/>
    <w:rsid w:val="001A3238"/>
    <w:rsid w:val="001A5971"/>
    <w:rsid w:val="001A6206"/>
    <w:rsid w:val="001B6DD4"/>
    <w:rsid w:val="001C1BD8"/>
    <w:rsid w:val="001C21E8"/>
    <w:rsid w:val="001C2C8A"/>
    <w:rsid w:val="001C3BFA"/>
    <w:rsid w:val="001C5993"/>
    <w:rsid w:val="001D15CB"/>
    <w:rsid w:val="001D1D76"/>
    <w:rsid w:val="001D24DF"/>
    <w:rsid w:val="001D2B84"/>
    <w:rsid w:val="001D2D94"/>
    <w:rsid w:val="001D55F4"/>
    <w:rsid w:val="001E174B"/>
    <w:rsid w:val="001E3AA0"/>
    <w:rsid w:val="001E64B6"/>
    <w:rsid w:val="001E6F82"/>
    <w:rsid w:val="001E7C02"/>
    <w:rsid w:val="001F2760"/>
    <w:rsid w:val="001F29E7"/>
    <w:rsid w:val="001F2F5C"/>
    <w:rsid w:val="001F6BAC"/>
    <w:rsid w:val="002012B6"/>
    <w:rsid w:val="00201896"/>
    <w:rsid w:val="00204283"/>
    <w:rsid w:val="0020639B"/>
    <w:rsid w:val="002121D4"/>
    <w:rsid w:val="00213E47"/>
    <w:rsid w:val="0021431F"/>
    <w:rsid w:val="002179A6"/>
    <w:rsid w:val="0022078C"/>
    <w:rsid w:val="00220917"/>
    <w:rsid w:val="00220BD0"/>
    <w:rsid w:val="0022280F"/>
    <w:rsid w:val="00223B82"/>
    <w:rsid w:val="00224528"/>
    <w:rsid w:val="00227DE2"/>
    <w:rsid w:val="00233CC3"/>
    <w:rsid w:val="002430D3"/>
    <w:rsid w:val="0024729C"/>
    <w:rsid w:val="00251182"/>
    <w:rsid w:val="0025176B"/>
    <w:rsid w:val="002519A1"/>
    <w:rsid w:val="00255DB8"/>
    <w:rsid w:val="00261617"/>
    <w:rsid w:val="0026309C"/>
    <w:rsid w:val="002630BD"/>
    <w:rsid w:val="0026445C"/>
    <w:rsid w:val="00265EB9"/>
    <w:rsid w:val="00266A24"/>
    <w:rsid w:val="002677B7"/>
    <w:rsid w:val="00270973"/>
    <w:rsid w:val="00275D60"/>
    <w:rsid w:val="00282C7E"/>
    <w:rsid w:val="0028382D"/>
    <w:rsid w:val="00294E74"/>
    <w:rsid w:val="002A1E1D"/>
    <w:rsid w:val="002A27B4"/>
    <w:rsid w:val="002A28E2"/>
    <w:rsid w:val="002A5929"/>
    <w:rsid w:val="002A7CDD"/>
    <w:rsid w:val="002B0059"/>
    <w:rsid w:val="002B0CAB"/>
    <w:rsid w:val="002B2B47"/>
    <w:rsid w:val="002B3642"/>
    <w:rsid w:val="002B4AC3"/>
    <w:rsid w:val="002C165B"/>
    <w:rsid w:val="002C18F3"/>
    <w:rsid w:val="002C4A96"/>
    <w:rsid w:val="002C69D4"/>
    <w:rsid w:val="002D0D63"/>
    <w:rsid w:val="002E171E"/>
    <w:rsid w:val="002E2631"/>
    <w:rsid w:val="002E28E3"/>
    <w:rsid w:val="002E47FD"/>
    <w:rsid w:val="002F1DAE"/>
    <w:rsid w:val="002F3004"/>
    <w:rsid w:val="002F3E70"/>
    <w:rsid w:val="002F618E"/>
    <w:rsid w:val="002F647E"/>
    <w:rsid w:val="00300593"/>
    <w:rsid w:val="00303796"/>
    <w:rsid w:val="00313D91"/>
    <w:rsid w:val="00315169"/>
    <w:rsid w:val="00316125"/>
    <w:rsid w:val="003171E9"/>
    <w:rsid w:val="0032097C"/>
    <w:rsid w:val="00323D29"/>
    <w:rsid w:val="003243CB"/>
    <w:rsid w:val="00327E0B"/>
    <w:rsid w:val="0033054E"/>
    <w:rsid w:val="00330AA1"/>
    <w:rsid w:val="003341CB"/>
    <w:rsid w:val="0033576C"/>
    <w:rsid w:val="00335FD1"/>
    <w:rsid w:val="00341FDB"/>
    <w:rsid w:val="00343451"/>
    <w:rsid w:val="00347A18"/>
    <w:rsid w:val="00350665"/>
    <w:rsid w:val="00350BFF"/>
    <w:rsid w:val="0035393E"/>
    <w:rsid w:val="00356D51"/>
    <w:rsid w:val="003570FA"/>
    <w:rsid w:val="00365FAA"/>
    <w:rsid w:val="00367538"/>
    <w:rsid w:val="00375A80"/>
    <w:rsid w:val="00375EF3"/>
    <w:rsid w:val="0037687B"/>
    <w:rsid w:val="00376F7B"/>
    <w:rsid w:val="0039135D"/>
    <w:rsid w:val="003918F8"/>
    <w:rsid w:val="00391E40"/>
    <w:rsid w:val="00394297"/>
    <w:rsid w:val="0039546A"/>
    <w:rsid w:val="00396A36"/>
    <w:rsid w:val="003A0BE0"/>
    <w:rsid w:val="003A0D54"/>
    <w:rsid w:val="003A2BC1"/>
    <w:rsid w:val="003A31C0"/>
    <w:rsid w:val="003A4DD3"/>
    <w:rsid w:val="003A54DF"/>
    <w:rsid w:val="003A6209"/>
    <w:rsid w:val="003B46FE"/>
    <w:rsid w:val="003C0F53"/>
    <w:rsid w:val="003C23AD"/>
    <w:rsid w:val="003C54B6"/>
    <w:rsid w:val="003C54E7"/>
    <w:rsid w:val="003C574E"/>
    <w:rsid w:val="003C5950"/>
    <w:rsid w:val="003D0681"/>
    <w:rsid w:val="003D083A"/>
    <w:rsid w:val="003D0DE1"/>
    <w:rsid w:val="003D2612"/>
    <w:rsid w:val="003D369A"/>
    <w:rsid w:val="003D4835"/>
    <w:rsid w:val="003E1359"/>
    <w:rsid w:val="003E6D80"/>
    <w:rsid w:val="003E7A3F"/>
    <w:rsid w:val="003F0CCE"/>
    <w:rsid w:val="003F1C58"/>
    <w:rsid w:val="003F47E5"/>
    <w:rsid w:val="003F7BD2"/>
    <w:rsid w:val="00401099"/>
    <w:rsid w:val="004051BE"/>
    <w:rsid w:val="00410676"/>
    <w:rsid w:val="00412E7A"/>
    <w:rsid w:val="00412FDA"/>
    <w:rsid w:val="00414054"/>
    <w:rsid w:val="004203C6"/>
    <w:rsid w:val="0042382A"/>
    <w:rsid w:val="00425F4C"/>
    <w:rsid w:val="004265BF"/>
    <w:rsid w:val="00430BC6"/>
    <w:rsid w:val="00431C43"/>
    <w:rsid w:val="00434586"/>
    <w:rsid w:val="00435EF6"/>
    <w:rsid w:val="00440CFD"/>
    <w:rsid w:val="0044161D"/>
    <w:rsid w:val="004424A5"/>
    <w:rsid w:val="0044351A"/>
    <w:rsid w:val="0044473F"/>
    <w:rsid w:val="0044775E"/>
    <w:rsid w:val="00451842"/>
    <w:rsid w:val="00455D5A"/>
    <w:rsid w:val="00460A77"/>
    <w:rsid w:val="004646F2"/>
    <w:rsid w:val="004677AA"/>
    <w:rsid w:val="00467F0F"/>
    <w:rsid w:val="00473928"/>
    <w:rsid w:val="00476A0A"/>
    <w:rsid w:val="00490A8C"/>
    <w:rsid w:val="00491649"/>
    <w:rsid w:val="00491D4B"/>
    <w:rsid w:val="00495BDE"/>
    <w:rsid w:val="004A27E7"/>
    <w:rsid w:val="004A2D75"/>
    <w:rsid w:val="004A3353"/>
    <w:rsid w:val="004A503D"/>
    <w:rsid w:val="004A589D"/>
    <w:rsid w:val="004B0000"/>
    <w:rsid w:val="004B0E88"/>
    <w:rsid w:val="004B3BED"/>
    <w:rsid w:val="004B5617"/>
    <w:rsid w:val="004B7349"/>
    <w:rsid w:val="004B7F8F"/>
    <w:rsid w:val="004C064D"/>
    <w:rsid w:val="004C12C8"/>
    <w:rsid w:val="004C645C"/>
    <w:rsid w:val="004D03A3"/>
    <w:rsid w:val="004D343A"/>
    <w:rsid w:val="004D4475"/>
    <w:rsid w:val="004D47DF"/>
    <w:rsid w:val="004D736C"/>
    <w:rsid w:val="004E0D93"/>
    <w:rsid w:val="004E1638"/>
    <w:rsid w:val="004E33CF"/>
    <w:rsid w:val="004E6C09"/>
    <w:rsid w:val="004F1AFF"/>
    <w:rsid w:val="004F2D19"/>
    <w:rsid w:val="004F3E9F"/>
    <w:rsid w:val="004F652A"/>
    <w:rsid w:val="004F7145"/>
    <w:rsid w:val="004F7343"/>
    <w:rsid w:val="00503DCD"/>
    <w:rsid w:val="00506F4A"/>
    <w:rsid w:val="00507536"/>
    <w:rsid w:val="0051055B"/>
    <w:rsid w:val="0051262F"/>
    <w:rsid w:val="00512F45"/>
    <w:rsid w:val="00514A68"/>
    <w:rsid w:val="00515D6F"/>
    <w:rsid w:val="0052119E"/>
    <w:rsid w:val="0052741B"/>
    <w:rsid w:val="005307A0"/>
    <w:rsid w:val="00530A75"/>
    <w:rsid w:val="00531ACD"/>
    <w:rsid w:val="0053493A"/>
    <w:rsid w:val="00535088"/>
    <w:rsid w:val="005353B2"/>
    <w:rsid w:val="00541D8A"/>
    <w:rsid w:val="00544A11"/>
    <w:rsid w:val="00545EB8"/>
    <w:rsid w:val="005466F4"/>
    <w:rsid w:val="00546BF8"/>
    <w:rsid w:val="005507AF"/>
    <w:rsid w:val="0055147C"/>
    <w:rsid w:val="00556163"/>
    <w:rsid w:val="00556260"/>
    <w:rsid w:val="00557758"/>
    <w:rsid w:val="00562F43"/>
    <w:rsid w:val="00563B04"/>
    <w:rsid w:val="00564C2A"/>
    <w:rsid w:val="0057443E"/>
    <w:rsid w:val="00577E33"/>
    <w:rsid w:val="00580898"/>
    <w:rsid w:val="00582654"/>
    <w:rsid w:val="00584309"/>
    <w:rsid w:val="005846F2"/>
    <w:rsid w:val="005849C7"/>
    <w:rsid w:val="00584A50"/>
    <w:rsid w:val="005875F3"/>
    <w:rsid w:val="0059160C"/>
    <w:rsid w:val="005934B3"/>
    <w:rsid w:val="00595DAF"/>
    <w:rsid w:val="005978C1"/>
    <w:rsid w:val="005A3163"/>
    <w:rsid w:val="005A427C"/>
    <w:rsid w:val="005A46DB"/>
    <w:rsid w:val="005A60A8"/>
    <w:rsid w:val="005A7DD0"/>
    <w:rsid w:val="005B1FBE"/>
    <w:rsid w:val="005B2649"/>
    <w:rsid w:val="005B30A9"/>
    <w:rsid w:val="005B3EF6"/>
    <w:rsid w:val="005B5BE0"/>
    <w:rsid w:val="005B7809"/>
    <w:rsid w:val="005B7F84"/>
    <w:rsid w:val="005C22A6"/>
    <w:rsid w:val="005C3E94"/>
    <w:rsid w:val="005C4254"/>
    <w:rsid w:val="005C7281"/>
    <w:rsid w:val="005C7FAF"/>
    <w:rsid w:val="005D00B7"/>
    <w:rsid w:val="005D378B"/>
    <w:rsid w:val="005D3B3A"/>
    <w:rsid w:val="005E04F0"/>
    <w:rsid w:val="005E6A00"/>
    <w:rsid w:val="005E77D5"/>
    <w:rsid w:val="005E7BE0"/>
    <w:rsid w:val="005F0364"/>
    <w:rsid w:val="005F1A1F"/>
    <w:rsid w:val="005F1A81"/>
    <w:rsid w:val="005F7658"/>
    <w:rsid w:val="005F7E95"/>
    <w:rsid w:val="006005B2"/>
    <w:rsid w:val="00600A19"/>
    <w:rsid w:val="006021CA"/>
    <w:rsid w:val="00604711"/>
    <w:rsid w:val="00610487"/>
    <w:rsid w:val="00617105"/>
    <w:rsid w:val="00620B0C"/>
    <w:rsid w:val="006210C9"/>
    <w:rsid w:val="00622F32"/>
    <w:rsid w:val="006236D6"/>
    <w:rsid w:val="006244E1"/>
    <w:rsid w:val="00625A3D"/>
    <w:rsid w:val="00625EC8"/>
    <w:rsid w:val="00633866"/>
    <w:rsid w:val="006352D1"/>
    <w:rsid w:val="00635E90"/>
    <w:rsid w:val="006427C2"/>
    <w:rsid w:val="006440A6"/>
    <w:rsid w:val="00646130"/>
    <w:rsid w:val="006500C3"/>
    <w:rsid w:val="00651C99"/>
    <w:rsid w:val="00651DB8"/>
    <w:rsid w:val="00652F3C"/>
    <w:rsid w:val="0065383C"/>
    <w:rsid w:val="0065634C"/>
    <w:rsid w:val="00660DB7"/>
    <w:rsid w:val="00662934"/>
    <w:rsid w:val="00663BFB"/>
    <w:rsid w:val="006663E5"/>
    <w:rsid w:val="00667DF7"/>
    <w:rsid w:val="00671050"/>
    <w:rsid w:val="0067158C"/>
    <w:rsid w:val="00673CBB"/>
    <w:rsid w:val="00674A49"/>
    <w:rsid w:val="0067610A"/>
    <w:rsid w:val="00676313"/>
    <w:rsid w:val="006769CB"/>
    <w:rsid w:val="006826A8"/>
    <w:rsid w:val="00684E23"/>
    <w:rsid w:val="00686B51"/>
    <w:rsid w:val="00692296"/>
    <w:rsid w:val="006953CA"/>
    <w:rsid w:val="00697D98"/>
    <w:rsid w:val="006A157D"/>
    <w:rsid w:val="006B4121"/>
    <w:rsid w:val="006B68F1"/>
    <w:rsid w:val="006C02B3"/>
    <w:rsid w:val="006C07EC"/>
    <w:rsid w:val="006C40DC"/>
    <w:rsid w:val="006D747A"/>
    <w:rsid w:val="006E14C9"/>
    <w:rsid w:val="006E2A1C"/>
    <w:rsid w:val="006E4A84"/>
    <w:rsid w:val="006E6F1C"/>
    <w:rsid w:val="006F5A90"/>
    <w:rsid w:val="006F6FA5"/>
    <w:rsid w:val="0070553A"/>
    <w:rsid w:val="00710851"/>
    <w:rsid w:val="00710B94"/>
    <w:rsid w:val="00712266"/>
    <w:rsid w:val="007179DC"/>
    <w:rsid w:val="007213DB"/>
    <w:rsid w:val="007224B1"/>
    <w:rsid w:val="00727B26"/>
    <w:rsid w:val="00733C3B"/>
    <w:rsid w:val="00737389"/>
    <w:rsid w:val="0074077D"/>
    <w:rsid w:val="00740AC5"/>
    <w:rsid w:val="007410C4"/>
    <w:rsid w:val="00741B13"/>
    <w:rsid w:val="00743DEF"/>
    <w:rsid w:val="0074700A"/>
    <w:rsid w:val="00751613"/>
    <w:rsid w:val="0075215D"/>
    <w:rsid w:val="00753464"/>
    <w:rsid w:val="007564EB"/>
    <w:rsid w:val="007605BD"/>
    <w:rsid w:val="00765434"/>
    <w:rsid w:val="007658A5"/>
    <w:rsid w:val="00765FC8"/>
    <w:rsid w:val="00772A6B"/>
    <w:rsid w:val="00774041"/>
    <w:rsid w:val="007758C3"/>
    <w:rsid w:val="00780502"/>
    <w:rsid w:val="00784EB6"/>
    <w:rsid w:val="00791E91"/>
    <w:rsid w:val="00793361"/>
    <w:rsid w:val="00794586"/>
    <w:rsid w:val="007955A3"/>
    <w:rsid w:val="00796AD5"/>
    <w:rsid w:val="007A5B81"/>
    <w:rsid w:val="007A7C67"/>
    <w:rsid w:val="007B0210"/>
    <w:rsid w:val="007B1F11"/>
    <w:rsid w:val="007B21FC"/>
    <w:rsid w:val="007B2A83"/>
    <w:rsid w:val="007B4260"/>
    <w:rsid w:val="007B5861"/>
    <w:rsid w:val="007B62B0"/>
    <w:rsid w:val="007B644F"/>
    <w:rsid w:val="007C04EB"/>
    <w:rsid w:val="007C1F80"/>
    <w:rsid w:val="007C3C75"/>
    <w:rsid w:val="007C7C7E"/>
    <w:rsid w:val="007D1887"/>
    <w:rsid w:val="007D4FE0"/>
    <w:rsid w:val="007D74AC"/>
    <w:rsid w:val="007E3BD1"/>
    <w:rsid w:val="007E6C3C"/>
    <w:rsid w:val="007E7B0A"/>
    <w:rsid w:val="00801017"/>
    <w:rsid w:val="008048B3"/>
    <w:rsid w:val="0081073A"/>
    <w:rsid w:val="00812E69"/>
    <w:rsid w:val="008136ED"/>
    <w:rsid w:val="00816ACA"/>
    <w:rsid w:val="008176BE"/>
    <w:rsid w:val="00817BFF"/>
    <w:rsid w:val="00821FF8"/>
    <w:rsid w:val="00822FDB"/>
    <w:rsid w:val="00823203"/>
    <w:rsid w:val="0082458D"/>
    <w:rsid w:val="008266BD"/>
    <w:rsid w:val="0082766B"/>
    <w:rsid w:val="00831380"/>
    <w:rsid w:val="0083592F"/>
    <w:rsid w:val="00835AB2"/>
    <w:rsid w:val="0084141C"/>
    <w:rsid w:val="0084228E"/>
    <w:rsid w:val="00842398"/>
    <w:rsid w:val="00846692"/>
    <w:rsid w:val="008506FB"/>
    <w:rsid w:val="008511B1"/>
    <w:rsid w:val="00851869"/>
    <w:rsid w:val="008601F7"/>
    <w:rsid w:val="00862383"/>
    <w:rsid w:val="00862FC8"/>
    <w:rsid w:val="0086780E"/>
    <w:rsid w:val="00871B24"/>
    <w:rsid w:val="008769DA"/>
    <w:rsid w:val="00881059"/>
    <w:rsid w:val="008829A1"/>
    <w:rsid w:val="0088376A"/>
    <w:rsid w:val="0088523C"/>
    <w:rsid w:val="00891085"/>
    <w:rsid w:val="00892577"/>
    <w:rsid w:val="00892728"/>
    <w:rsid w:val="008940D7"/>
    <w:rsid w:val="008A0F0C"/>
    <w:rsid w:val="008A193D"/>
    <w:rsid w:val="008A64E2"/>
    <w:rsid w:val="008A66AB"/>
    <w:rsid w:val="008A6F13"/>
    <w:rsid w:val="008B0595"/>
    <w:rsid w:val="008B1350"/>
    <w:rsid w:val="008B19A8"/>
    <w:rsid w:val="008B3459"/>
    <w:rsid w:val="008B4FE8"/>
    <w:rsid w:val="008B7708"/>
    <w:rsid w:val="008B7EC1"/>
    <w:rsid w:val="008C3613"/>
    <w:rsid w:val="008D0F4C"/>
    <w:rsid w:val="008D2927"/>
    <w:rsid w:val="008D4847"/>
    <w:rsid w:val="008D4F60"/>
    <w:rsid w:val="008E39CD"/>
    <w:rsid w:val="008E4C3A"/>
    <w:rsid w:val="008E6F95"/>
    <w:rsid w:val="008F18C9"/>
    <w:rsid w:val="008F24D7"/>
    <w:rsid w:val="008F4444"/>
    <w:rsid w:val="00905689"/>
    <w:rsid w:val="00907D2F"/>
    <w:rsid w:val="009134D8"/>
    <w:rsid w:val="009137F9"/>
    <w:rsid w:val="009158C5"/>
    <w:rsid w:val="009159A6"/>
    <w:rsid w:val="00921EF5"/>
    <w:rsid w:val="009235BA"/>
    <w:rsid w:val="009251A1"/>
    <w:rsid w:val="00927FE6"/>
    <w:rsid w:val="009335B1"/>
    <w:rsid w:val="00933EA5"/>
    <w:rsid w:val="00946E33"/>
    <w:rsid w:val="009528EE"/>
    <w:rsid w:val="009541C8"/>
    <w:rsid w:val="00954E9C"/>
    <w:rsid w:val="00954F1C"/>
    <w:rsid w:val="00956B09"/>
    <w:rsid w:val="00956C9B"/>
    <w:rsid w:val="009614A4"/>
    <w:rsid w:val="009622C7"/>
    <w:rsid w:val="009635D4"/>
    <w:rsid w:val="00970357"/>
    <w:rsid w:val="00972E1C"/>
    <w:rsid w:val="00973336"/>
    <w:rsid w:val="00976282"/>
    <w:rsid w:val="009766C5"/>
    <w:rsid w:val="0097721E"/>
    <w:rsid w:val="00980946"/>
    <w:rsid w:val="00982197"/>
    <w:rsid w:val="00985F99"/>
    <w:rsid w:val="0099593E"/>
    <w:rsid w:val="00996094"/>
    <w:rsid w:val="009970E0"/>
    <w:rsid w:val="009A0A32"/>
    <w:rsid w:val="009A27B1"/>
    <w:rsid w:val="009A3262"/>
    <w:rsid w:val="009A3FCF"/>
    <w:rsid w:val="009A40E8"/>
    <w:rsid w:val="009B5511"/>
    <w:rsid w:val="009C3B2A"/>
    <w:rsid w:val="009C4FB6"/>
    <w:rsid w:val="009C67FF"/>
    <w:rsid w:val="009C7E6A"/>
    <w:rsid w:val="009D06F8"/>
    <w:rsid w:val="009D1A9A"/>
    <w:rsid w:val="009D239D"/>
    <w:rsid w:val="009E1FFA"/>
    <w:rsid w:val="009E2C26"/>
    <w:rsid w:val="009E2C55"/>
    <w:rsid w:val="009E5477"/>
    <w:rsid w:val="009F4B48"/>
    <w:rsid w:val="009F547C"/>
    <w:rsid w:val="00A05ED3"/>
    <w:rsid w:val="00A1101C"/>
    <w:rsid w:val="00A127EC"/>
    <w:rsid w:val="00A13ACE"/>
    <w:rsid w:val="00A16D10"/>
    <w:rsid w:val="00A17A37"/>
    <w:rsid w:val="00A20513"/>
    <w:rsid w:val="00A22571"/>
    <w:rsid w:val="00A244E7"/>
    <w:rsid w:val="00A252BE"/>
    <w:rsid w:val="00A3247E"/>
    <w:rsid w:val="00A32D38"/>
    <w:rsid w:val="00A3396C"/>
    <w:rsid w:val="00A33D44"/>
    <w:rsid w:val="00A400C7"/>
    <w:rsid w:val="00A40266"/>
    <w:rsid w:val="00A43407"/>
    <w:rsid w:val="00A52EFE"/>
    <w:rsid w:val="00A53B5B"/>
    <w:rsid w:val="00A568D4"/>
    <w:rsid w:val="00A56BB3"/>
    <w:rsid w:val="00A5799E"/>
    <w:rsid w:val="00A57B56"/>
    <w:rsid w:val="00A60A25"/>
    <w:rsid w:val="00A60DC1"/>
    <w:rsid w:val="00A62952"/>
    <w:rsid w:val="00A62F51"/>
    <w:rsid w:val="00A677E4"/>
    <w:rsid w:val="00A67C49"/>
    <w:rsid w:val="00A704C1"/>
    <w:rsid w:val="00A7231B"/>
    <w:rsid w:val="00A72CFD"/>
    <w:rsid w:val="00A75EEB"/>
    <w:rsid w:val="00A771AC"/>
    <w:rsid w:val="00A77775"/>
    <w:rsid w:val="00A8374C"/>
    <w:rsid w:val="00A860EE"/>
    <w:rsid w:val="00A870F0"/>
    <w:rsid w:val="00A87E72"/>
    <w:rsid w:val="00A91A2E"/>
    <w:rsid w:val="00A91C92"/>
    <w:rsid w:val="00A922B8"/>
    <w:rsid w:val="00A938BC"/>
    <w:rsid w:val="00A93B56"/>
    <w:rsid w:val="00A95F9A"/>
    <w:rsid w:val="00A97177"/>
    <w:rsid w:val="00AA4099"/>
    <w:rsid w:val="00AB15CC"/>
    <w:rsid w:val="00AB45DE"/>
    <w:rsid w:val="00AB4E01"/>
    <w:rsid w:val="00AB6ABB"/>
    <w:rsid w:val="00AB771F"/>
    <w:rsid w:val="00AC16B4"/>
    <w:rsid w:val="00AC20DC"/>
    <w:rsid w:val="00AC3340"/>
    <w:rsid w:val="00AC33A3"/>
    <w:rsid w:val="00AC474C"/>
    <w:rsid w:val="00AC5448"/>
    <w:rsid w:val="00AC59CE"/>
    <w:rsid w:val="00AD1268"/>
    <w:rsid w:val="00AD1CAE"/>
    <w:rsid w:val="00AD317C"/>
    <w:rsid w:val="00AD6C66"/>
    <w:rsid w:val="00AD6CD8"/>
    <w:rsid w:val="00AD7369"/>
    <w:rsid w:val="00AE0652"/>
    <w:rsid w:val="00AE0B09"/>
    <w:rsid w:val="00AE409A"/>
    <w:rsid w:val="00AE4CF3"/>
    <w:rsid w:val="00AE794A"/>
    <w:rsid w:val="00AF139B"/>
    <w:rsid w:val="00AF2058"/>
    <w:rsid w:val="00AF21B9"/>
    <w:rsid w:val="00AF4D33"/>
    <w:rsid w:val="00AF6FD0"/>
    <w:rsid w:val="00B05E05"/>
    <w:rsid w:val="00B0772B"/>
    <w:rsid w:val="00B104D4"/>
    <w:rsid w:val="00B12784"/>
    <w:rsid w:val="00B13772"/>
    <w:rsid w:val="00B13A84"/>
    <w:rsid w:val="00B14771"/>
    <w:rsid w:val="00B152C6"/>
    <w:rsid w:val="00B27265"/>
    <w:rsid w:val="00B340F8"/>
    <w:rsid w:val="00B3491A"/>
    <w:rsid w:val="00B34C6A"/>
    <w:rsid w:val="00B36C99"/>
    <w:rsid w:val="00B37196"/>
    <w:rsid w:val="00B37E72"/>
    <w:rsid w:val="00B40048"/>
    <w:rsid w:val="00B43272"/>
    <w:rsid w:val="00B4449A"/>
    <w:rsid w:val="00B44B19"/>
    <w:rsid w:val="00B45AF9"/>
    <w:rsid w:val="00B45DC4"/>
    <w:rsid w:val="00B45F12"/>
    <w:rsid w:val="00B54B5F"/>
    <w:rsid w:val="00B55963"/>
    <w:rsid w:val="00B61F12"/>
    <w:rsid w:val="00B621B7"/>
    <w:rsid w:val="00B625A9"/>
    <w:rsid w:val="00B72AEB"/>
    <w:rsid w:val="00B7434C"/>
    <w:rsid w:val="00B7597F"/>
    <w:rsid w:val="00B76EFA"/>
    <w:rsid w:val="00B82956"/>
    <w:rsid w:val="00B84F49"/>
    <w:rsid w:val="00B86C14"/>
    <w:rsid w:val="00B86CEA"/>
    <w:rsid w:val="00B91015"/>
    <w:rsid w:val="00B91E50"/>
    <w:rsid w:val="00BA4085"/>
    <w:rsid w:val="00BA4E29"/>
    <w:rsid w:val="00BB271F"/>
    <w:rsid w:val="00BB34E8"/>
    <w:rsid w:val="00BB5EDB"/>
    <w:rsid w:val="00BC07B1"/>
    <w:rsid w:val="00BC5B27"/>
    <w:rsid w:val="00BC76C1"/>
    <w:rsid w:val="00BD0457"/>
    <w:rsid w:val="00BD0B12"/>
    <w:rsid w:val="00BD14D1"/>
    <w:rsid w:val="00BD1503"/>
    <w:rsid w:val="00BD2299"/>
    <w:rsid w:val="00BD2500"/>
    <w:rsid w:val="00BD28FB"/>
    <w:rsid w:val="00BD42E7"/>
    <w:rsid w:val="00BF0C72"/>
    <w:rsid w:val="00BF1477"/>
    <w:rsid w:val="00BF15CA"/>
    <w:rsid w:val="00BF346D"/>
    <w:rsid w:val="00BF79A5"/>
    <w:rsid w:val="00C00D47"/>
    <w:rsid w:val="00C0198B"/>
    <w:rsid w:val="00C03F2A"/>
    <w:rsid w:val="00C048A9"/>
    <w:rsid w:val="00C05697"/>
    <w:rsid w:val="00C05C5F"/>
    <w:rsid w:val="00C0767D"/>
    <w:rsid w:val="00C1541C"/>
    <w:rsid w:val="00C207B3"/>
    <w:rsid w:val="00C21C89"/>
    <w:rsid w:val="00C24FD8"/>
    <w:rsid w:val="00C27F01"/>
    <w:rsid w:val="00C315ED"/>
    <w:rsid w:val="00C3326D"/>
    <w:rsid w:val="00C35667"/>
    <w:rsid w:val="00C378EE"/>
    <w:rsid w:val="00C40724"/>
    <w:rsid w:val="00C411E8"/>
    <w:rsid w:val="00C41C0B"/>
    <w:rsid w:val="00C41CA8"/>
    <w:rsid w:val="00C43636"/>
    <w:rsid w:val="00C463E5"/>
    <w:rsid w:val="00C47CCC"/>
    <w:rsid w:val="00C5044E"/>
    <w:rsid w:val="00C52812"/>
    <w:rsid w:val="00C5731E"/>
    <w:rsid w:val="00C60F4B"/>
    <w:rsid w:val="00C638DD"/>
    <w:rsid w:val="00C63DC1"/>
    <w:rsid w:val="00C6412D"/>
    <w:rsid w:val="00C64DBC"/>
    <w:rsid w:val="00C67312"/>
    <w:rsid w:val="00C679ED"/>
    <w:rsid w:val="00C704BB"/>
    <w:rsid w:val="00C731C8"/>
    <w:rsid w:val="00C80993"/>
    <w:rsid w:val="00C82CED"/>
    <w:rsid w:val="00C82F54"/>
    <w:rsid w:val="00C849E1"/>
    <w:rsid w:val="00C94B90"/>
    <w:rsid w:val="00C94FEF"/>
    <w:rsid w:val="00CA192E"/>
    <w:rsid w:val="00CA36EA"/>
    <w:rsid w:val="00CA4679"/>
    <w:rsid w:val="00CA6D68"/>
    <w:rsid w:val="00CB1C65"/>
    <w:rsid w:val="00CB2B95"/>
    <w:rsid w:val="00CB387E"/>
    <w:rsid w:val="00CB662A"/>
    <w:rsid w:val="00CC0029"/>
    <w:rsid w:val="00CC1C72"/>
    <w:rsid w:val="00CC3B40"/>
    <w:rsid w:val="00CC41F1"/>
    <w:rsid w:val="00CC5260"/>
    <w:rsid w:val="00CC65AD"/>
    <w:rsid w:val="00CD03C6"/>
    <w:rsid w:val="00CD0D57"/>
    <w:rsid w:val="00CD33DC"/>
    <w:rsid w:val="00CD59B8"/>
    <w:rsid w:val="00CD5B33"/>
    <w:rsid w:val="00CD65B0"/>
    <w:rsid w:val="00CD74F3"/>
    <w:rsid w:val="00CD7BAC"/>
    <w:rsid w:val="00CE0491"/>
    <w:rsid w:val="00CE10FF"/>
    <w:rsid w:val="00CE4FDC"/>
    <w:rsid w:val="00CF0BF6"/>
    <w:rsid w:val="00CF4434"/>
    <w:rsid w:val="00CF6317"/>
    <w:rsid w:val="00CF759C"/>
    <w:rsid w:val="00CF7910"/>
    <w:rsid w:val="00D0039A"/>
    <w:rsid w:val="00D0265C"/>
    <w:rsid w:val="00D0464F"/>
    <w:rsid w:val="00D050CF"/>
    <w:rsid w:val="00D0572B"/>
    <w:rsid w:val="00D077A4"/>
    <w:rsid w:val="00D2076D"/>
    <w:rsid w:val="00D228F6"/>
    <w:rsid w:val="00D22F24"/>
    <w:rsid w:val="00D3040A"/>
    <w:rsid w:val="00D324E4"/>
    <w:rsid w:val="00D33429"/>
    <w:rsid w:val="00D344BD"/>
    <w:rsid w:val="00D41155"/>
    <w:rsid w:val="00D41297"/>
    <w:rsid w:val="00D42F55"/>
    <w:rsid w:val="00D53C6D"/>
    <w:rsid w:val="00D556A7"/>
    <w:rsid w:val="00D56BEF"/>
    <w:rsid w:val="00D65EC0"/>
    <w:rsid w:val="00D6703B"/>
    <w:rsid w:val="00D73BAD"/>
    <w:rsid w:val="00D75EDD"/>
    <w:rsid w:val="00D81DF0"/>
    <w:rsid w:val="00D85AA9"/>
    <w:rsid w:val="00D87BA1"/>
    <w:rsid w:val="00D96137"/>
    <w:rsid w:val="00D96F4A"/>
    <w:rsid w:val="00DA1EFF"/>
    <w:rsid w:val="00DA5A94"/>
    <w:rsid w:val="00DA6503"/>
    <w:rsid w:val="00DB1B8C"/>
    <w:rsid w:val="00DC193C"/>
    <w:rsid w:val="00DC2FFC"/>
    <w:rsid w:val="00DD1EAF"/>
    <w:rsid w:val="00DD2C9C"/>
    <w:rsid w:val="00DD31F8"/>
    <w:rsid w:val="00DD4300"/>
    <w:rsid w:val="00DD46D1"/>
    <w:rsid w:val="00DE1335"/>
    <w:rsid w:val="00DE1BA7"/>
    <w:rsid w:val="00DE702E"/>
    <w:rsid w:val="00DF09B8"/>
    <w:rsid w:val="00DF0ECC"/>
    <w:rsid w:val="00DF256D"/>
    <w:rsid w:val="00DF4850"/>
    <w:rsid w:val="00E0002A"/>
    <w:rsid w:val="00E01833"/>
    <w:rsid w:val="00E01E55"/>
    <w:rsid w:val="00E03B30"/>
    <w:rsid w:val="00E04698"/>
    <w:rsid w:val="00E04B7A"/>
    <w:rsid w:val="00E04CE5"/>
    <w:rsid w:val="00E10527"/>
    <w:rsid w:val="00E1076B"/>
    <w:rsid w:val="00E10956"/>
    <w:rsid w:val="00E11D3B"/>
    <w:rsid w:val="00E12466"/>
    <w:rsid w:val="00E14DDC"/>
    <w:rsid w:val="00E15370"/>
    <w:rsid w:val="00E2130A"/>
    <w:rsid w:val="00E23454"/>
    <w:rsid w:val="00E30427"/>
    <w:rsid w:val="00E316F2"/>
    <w:rsid w:val="00E31FC3"/>
    <w:rsid w:val="00E32ECC"/>
    <w:rsid w:val="00E36EEE"/>
    <w:rsid w:val="00E411AE"/>
    <w:rsid w:val="00E4526C"/>
    <w:rsid w:val="00E46CE6"/>
    <w:rsid w:val="00E50DAB"/>
    <w:rsid w:val="00E519E6"/>
    <w:rsid w:val="00E51DAB"/>
    <w:rsid w:val="00E538D7"/>
    <w:rsid w:val="00E53AAB"/>
    <w:rsid w:val="00E63C30"/>
    <w:rsid w:val="00E70E41"/>
    <w:rsid w:val="00E716DA"/>
    <w:rsid w:val="00E758E8"/>
    <w:rsid w:val="00E76C4E"/>
    <w:rsid w:val="00E77DA8"/>
    <w:rsid w:val="00E812A0"/>
    <w:rsid w:val="00E82748"/>
    <w:rsid w:val="00E87F49"/>
    <w:rsid w:val="00E95AF0"/>
    <w:rsid w:val="00E962F6"/>
    <w:rsid w:val="00EA2ED3"/>
    <w:rsid w:val="00EA39AA"/>
    <w:rsid w:val="00EA5780"/>
    <w:rsid w:val="00EB1432"/>
    <w:rsid w:val="00EB7B13"/>
    <w:rsid w:val="00EC17E3"/>
    <w:rsid w:val="00EC26D5"/>
    <w:rsid w:val="00EC2736"/>
    <w:rsid w:val="00EC34DF"/>
    <w:rsid w:val="00EC4112"/>
    <w:rsid w:val="00EC5A3B"/>
    <w:rsid w:val="00ED30E9"/>
    <w:rsid w:val="00ED6335"/>
    <w:rsid w:val="00ED7774"/>
    <w:rsid w:val="00EE1E8E"/>
    <w:rsid w:val="00EE43A3"/>
    <w:rsid w:val="00EF3A0E"/>
    <w:rsid w:val="00EF4775"/>
    <w:rsid w:val="00EF7A1D"/>
    <w:rsid w:val="00F122C4"/>
    <w:rsid w:val="00F13D72"/>
    <w:rsid w:val="00F140C4"/>
    <w:rsid w:val="00F16FDA"/>
    <w:rsid w:val="00F21A99"/>
    <w:rsid w:val="00F243CA"/>
    <w:rsid w:val="00F31939"/>
    <w:rsid w:val="00F3477A"/>
    <w:rsid w:val="00F36B74"/>
    <w:rsid w:val="00F412AA"/>
    <w:rsid w:val="00F41ACC"/>
    <w:rsid w:val="00F42BB5"/>
    <w:rsid w:val="00F44A6F"/>
    <w:rsid w:val="00F45876"/>
    <w:rsid w:val="00F52CA1"/>
    <w:rsid w:val="00F534A0"/>
    <w:rsid w:val="00F562F0"/>
    <w:rsid w:val="00F5738D"/>
    <w:rsid w:val="00F645EE"/>
    <w:rsid w:val="00F65DD1"/>
    <w:rsid w:val="00F7358D"/>
    <w:rsid w:val="00F8198D"/>
    <w:rsid w:val="00F81CA3"/>
    <w:rsid w:val="00F82094"/>
    <w:rsid w:val="00F831FA"/>
    <w:rsid w:val="00F844FE"/>
    <w:rsid w:val="00F848C5"/>
    <w:rsid w:val="00F84931"/>
    <w:rsid w:val="00F90B15"/>
    <w:rsid w:val="00F925C8"/>
    <w:rsid w:val="00FA3065"/>
    <w:rsid w:val="00FA461C"/>
    <w:rsid w:val="00FB0BB1"/>
    <w:rsid w:val="00FB1823"/>
    <w:rsid w:val="00FB1BA6"/>
    <w:rsid w:val="00FB2F95"/>
    <w:rsid w:val="00FB2FA5"/>
    <w:rsid w:val="00FB379B"/>
    <w:rsid w:val="00FC5486"/>
    <w:rsid w:val="00FC5939"/>
    <w:rsid w:val="00FC616D"/>
    <w:rsid w:val="00FC7306"/>
    <w:rsid w:val="00FC75B0"/>
    <w:rsid w:val="00FE3CAE"/>
    <w:rsid w:val="00FF0882"/>
    <w:rsid w:val="00FF1C40"/>
    <w:rsid w:val="00FF2917"/>
    <w:rsid w:val="00FF2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900560645">
      <w:bodyDiv w:val="1"/>
      <w:marLeft w:val="0"/>
      <w:marRight w:val="0"/>
      <w:marTop w:val="0"/>
      <w:marBottom w:val="0"/>
      <w:divBdr>
        <w:top w:val="none" w:sz="0" w:space="0" w:color="auto"/>
        <w:left w:val="none" w:sz="0" w:space="0" w:color="auto"/>
        <w:bottom w:val="none" w:sz="0" w:space="0" w:color="auto"/>
        <w:right w:val="none" w:sz="0" w:space="0" w:color="auto"/>
      </w:divBdr>
      <w:divsChild>
        <w:div w:id="1017999382">
          <w:marLeft w:val="0"/>
          <w:marRight w:val="0"/>
          <w:marTop w:val="0"/>
          <w:marBottom w:val="0"/>
          <w:divBdr>
            <w:top w:val="none" w:sz="0" w:space="0" w:color="auto"/>
            <w:left w:val="none" w:sz="0" w:space="0" w:color="auto"/>
            <w:bottom w:val="none" w:sz="0" w:space="0" w:color="auto"/>
            <w:right w:val="none" w:sz="0" w:space="0" w:color="auto"/>
          </w:divBdr>
          <w:divsChild>
            <w:div w:id="350305639">
              <w:marLeft w:val="0"/>
              <w:marRight w:val="0"/>
              <w:marTop w:val="0"/>
              <w:marBottom w:val="0"/>
              <w:divBdr>
                <w:top w:val="none" w:sz="0" w:space="0" w:color="auto"/>
                <w:left w:val="none" w:sz="0" w:space="0" w:color="auto"/>
                <w:bottom w:val="none" w:sz="0" w:space="0" w:color="auto"/>
                <w:right w:val="none" w:sz="0" w:space="0" w:color="auto"/>
              </w:divBdr>
              <w:divsChild>
                <w:div w:id="1176532060">
                  <w:marLeft w:val="0"/>
                  <w:marRight w:val="0"/>
                  <w:marTop w:val="0"/>
                  <w:marBottom w:val="0"/>
                  <w:divBdr>
                    <w:top w:val="none" w:sz="0" w:space="0" w:color="auto"/>
                    <w:left w:val="none" w:sz="0" w:space="0" w:color="auto"/>
                    <w:bottom w:val="none" w:sz="0" w:space="0" w:color="auto"/>
                    <w:right w:val="none" w:sz="0" w:space="0" w:color="auto"/>
                  </w:divBdr>
                  <w:divsChild>
                    <w:div w:id="339309628">
                      <w:marLeft w:val="0"/>
                      <w:marRight w:val="0"/>
                      <w:marTop w:val="0"/>
                      <w:marBottom w:val="0"/>
                      <w:divBdr>
                        <w:top w:val="none" w:sz="0" w:space="0" w:color="auto"/>
                        <w:left w:val="none" w:sz="0" w:space="0" w:color="auto"/>
                        <w:bottom w:val="none" w:sz="0" w:space="0" w:color="auto"/>
                        <w:right w:val="none" w:sz="0" w:space="0" w:color="auto"/>
                      </w:divBdr>
                      <w:divsChild>
                        <w:div w:id="880285151">
                          <w:marLeft w:val="0"/>
                          <w:marRight w:val="0"/>
                          <w:marTop w:val="0"/>
                          <w:marBottom w:val="0"/>
                          <w:divBdr>
                            <w:top w:val="none" w:sz="0" w:space="0" w:color="auto"/>
                            <w:left w:val="none" w:sz="0" w:space="0" w:color="auto"/>
                            <w:bottom w:val="none" w:sz="0" w:space="0" w:color="auto"/>
                            <w:right w:val="none" w:sz="0" w:space="0" w:color="auto"/>
                          </w:divBdr>
                          <w:divsChild>
                            <w:div w:id="1625848829">
                              <w:marLeft w:val="0"/>
                              <w:marRight w:val="0"/>
                              <w:marTop w:val="0"/>
                              <w:marBottom w:val="0"/>
                              <w:divBdr>
                                <w:top w:val="none" w:sz="0" w:space="0" w:color="auto"/>
                                <w:left w:val="none" w:sz="0" w:space="0" w:color="auto"/>
                                <w:bottom w:val="none" w:sz="0" w:space="0" w:color="auto"/>
                                <w:right w:val="none" w:sz="0" w:space="0" w:color="auto"/>
                              </w:divBdr>
                              <w:divsChild>
                                <w:div w:id="2133012659">
                                  <w:marLeft w:val="0"/>
                                  <w:marRight w:val="0"/>
                                  <w:marTop w:val="0"/>
                                  <w:marBottom w:val="0"/>
                                  <w:divBdr>
                                    <w:top w:val="none" w:sz="0" w:space="0" w:color="auto"/>
                                    <w:left w:val="none" w:sz="0" w:space="0" w:color="auto"/>
                                    <w:bottom w:val="none" w:sz="0" w:space="0" w:color="auto"/>
                                    <w:right w:val="none" w:sz="0" w:space="0" w:color="auto"/>
                                  </w:divBdr>
                                  <w:divsChild>
                                    <w:div w:id="98961475">
                                      <w:marLeft w:val="0"/>
                                      <w:marRight w:val="0"/>
                                      <w:marTop w:val="0"/>
                                      <w:marBottom w:val="0"/>
                                      <w:divBdr>
                                        <w:top w:val="none" w:sz="0" w:space="0" w:color="auto"/>
                                        <w:left w:val="none" w:sz="0" w:space="0" w:color="auto"/>
                                        <w:bottom w:val="none" w:sz="0" w:space="0" w:color="auto"/>
                                        <w:right w:val="none" w:sz="0" w:space="0" w:color="auto"/>
                                      </w:divBdr>
                                      <w:divsChild>
                                        <w:div w:id="1376387629">
                                          <w:marLeft w:val="0"/>
                                          <w:marRight w:val="0"/>
                                          <w:marTop w:val="0"/>
                                          <w:marBottom w:val="0"/>
                                          <w:divBdr>
                                            <w:top w:val="none" w:sz="0" w:space="0" w:color="auto"/>
                                            <w:left w:val="none" w:sz="0" w:space="0" w:color="auto"/>
                                            <w:bottom w:val="none" w:sz="0" w:space="0" w:color="auto"/>
                                            <w:right w:val="none" w:sz="0" w:space="0" w:color="auto"/>
                                          </w:divBdr>
                                          <w:divsChild>
                                            <w:div w:id="96564431">
                                              <w:marLeft w:val="0"/>
                                              <w:marRight w:val="0"/>
                                              <w:marTop w:val="0"/>
                                              <w:marBottom w:val="0"/>
                                              <w:divBdr>
                                                <w:top w:val="single" w:sz="6" w:space="0" w:color="F5F5F5"/>
                                                <w:left w:val="single" w:sz="6" w:space="0" w:color="F5F5F5"/>
                                                <w:bottom w:val="single" w:sz="6" w:space="0" w:color="F5F5F5"/>
                                                <w:right w:val="single" w:sz="6" w:space="0" w:color="F5F5F5"/>
                                              </w:divBdr>
                                              <w:divsChild>
                                                <w:div w:id="788204111">
                                                  <w:marLeft w:val="0"/>
                                                  <w:marRight w:val="0"/>
                                                  <w:marTop w:val="0"/>
                                                  <w:marBottom w:val="0"/>
                                                  <w:divBdr>
                                                    <w:top w:val="none" w:sz="0" w:space="0" w:color="auto"/>
                                                    <w:left w:val="none" w:sz="0" w:space="0" w:color="auto"/>
                                                    <w:bottom w:val="none" w:sz="0" w:space="0" w:color="auto"/>
                                                    <w:right w:val="none" w:sz="0" w:space="0" w:color="auto"/>
                                                  </w:divBdr>
                                                  <w:divsChild>
                                                    <w:div w:id="478303449">
                                                      <w:marLeft w:val="0"/>
                                                      <w:marRight w:val="0"/>
                                                      <w:marTop w:val="0"/>
                                                      <w:marBottom w:val="0"/>
                                                      <w:divBdr>
                                                        <w:top w:val="none" w:sz="0" w:space="0" w:color="auto"/>
                                                        <w:left w:val="none" w:sz="0" w:space="0" w:color="auto"/>
                                                        <w:bottom w:val="none" w:sz="0" w:space="0" w:color="auto"/>
                                                        <w:right w:val="none" w:sz="0" w:space="0" w:color="auto"/>
                                                      </w:divBdr>
                                                    </w:div>
                                                  </w:divsChild>
                                                </w:div>
                                                <w:div w:id="848983185">
                                                  <w:marLeft w:val="0"/>
                                                  <w:marRight w:val="0"/>
                                                  <w:marTop w:val="0"/>
                                                  <w:marBottom w:val="0"/>
                                                  <w:divBdr>
                                                    <w:top w:val="none" w:sz="0" w:space="0" w:color="auto"/>
                                                    <w:left w:val="none" w:sz="0" w:space="0" w:color="auto"/>
                                                    <w:bottom w:val="none" w:sz="0" w:space="0" w:color="auto"/>
                                                    <w:right w:val="none" w:sz="0" w:space="0" w:color="auto"/>
                                                  </w:divBdr>
                                                  <w:divsChild>
                                                    <w:div w:id="1356929632">
                                                      <w:marLeft w:val="0"/>
                                                      <w:marRight w:val="0"/>
                                                      <w:marTop w:val="0"/>
                                                      <w:marBottom w:val="0"/>
                                                      <w:divBdr>
                                                        <w:top w:val="none" w:sz="0" w:space="0" w:color="auto"/>
                                                        <w:left w:val="none" w:sz="0" w:space="0" w:color="auto"/>
                                                        <w:bottom w:val="none" w:sz="0" w:space="0" w:color="auto"/>
                                                        <w:right w:val="none" w:sz="0" w:space="0" w:color="auto"/>
                                                      </w:divBdr>
                                                      <w:divsChild>
                                                        <w:div w:id="2106880107">
                                                          <w:marLeft w:val="0"/>
                                                          <w:marRight w:val="0"/>
                                                          <w:marTop w:val="0"/>
                                                          <w:marBottom w:val="0"/>
                                                          <w:divBdr>
                                                            <w:top w:val="none" w:sz="0" w:space="0" w:color="auto"/>
                                                            <w:left w:val="none" w:sz="0" w:space="0" w:color="auto"/>
                                                            <w:bottom w:val="none" w:sz="0" w:space="0" w:color="auto"/>
                                                            <w:right w:val="none" w:sz="0" w:space="0" w:color="auto"/>
                                                          </w:divBdr>
                                                        </w:div>
                                                      </w:divsChild>
                                                    </w:div>
                                                    <w:div w:id="77672996">
                                                      <w:marLeft w:val="0"/>
                                                      <w:marRight w:val="0"/>
                                                      <w:marTop w:val="0"/>
                                                      <w:marBottom w:val="0"/>
                                                      <w:divBdr>
                                                        <w:top w:val="none" w:sz="0" w:space="0" w:color="auto"/>
                                                        <w:left w:val="none" w:sz="0" w:space="0" w:color="auto"/>
                                                        <w:bottom w:val="none" w:sz="0" w:space="0" w:color="auto"/>
                                                        <w:right w:val="none" w:sz="0" w:space="0" w:color="auto"/>
                                                      </w:divBdr>
                                                      <w:divsChild>
                                                        <w:div w:id="1660688022">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4228570">
      <w:bodyDiv w:val="1"/>
      <w:marLeft w:val="0"/>
      <w:marRight w:val="0"/>
      <w:marTop w:val="0"/>
      <w:marBottom w:val="0"/>
      <w:divBdr>
        <w:top w:val="none" w:sz="0" w:space="0" w:color="auto"/>
        <w:left w:val="none" w:sz="0" w:space="0" w:color="auto"/>
        <w:bottom w:val="none" w:sz="0" w:space="0" w:color="auto"/>
        <w:right w:val="none" w:sz="0" w:space="0" w:color="auto"/>
      </w:divBdr>
      <w:divsChild>
        <w:div w:id="112215701">
          <w:marLeft w:val="0"/>
          <w:marRight w:val="0"/>
          <w:marTop w:val="0"/>
          <w:marBottom w:val="0"/>
          <w:divBdr>
            <w:top w:val="none" w:sz="0" w:space="0" w:color="auto"/>
            <w:left w:val="none" w:sz="0" w:space="0" w:color="auto"/>
            <w:bottom w:val="none" w:sz="0" w:space="0" w:color="auto"/>
            <w:right w:val="none" w:sz="0" w:space="0" w:color="auto"/>
          </w:divBdr>
          <w:divsChild>
            <w:div w:id="1836873750">
              <w:marLeft w:val="0"/>
              <w:marRight w:val="0"/>
              <w:marTop w:val="0"/>
              <w:marBottom w:val="0"/>
              <w:divBdr>
                <w:top w:val="none" w:sz="0" w:space="0" w:color="auto"/>
                <w:left w:val="none" w:sz="0" w:space="0" w:color="auto"/>
                <w:bottom w:val="none" w:sz="0" w:space="0" w:color="auto"/>
                <w:right w:val="none" w:sz="0" w:space="0" w:color="auto"/>
              </w:divBdr>
              <w:divsChild>
                <w:div w:id="1713338676">
                  <w:marLeft w:val="0"/>
                  <w:marRight w:val="0"/>
                  <w:marTop w:val="0"/>
                  <w:marBottom w:val="0"/>
                  <w:divBdr>
                    <w:top w:val="single" w:sz="6" w:space="0" w:color="C0C0C0"/>
                    <w:left w:val="single" w:sz="6" w:space="0" w:color="D9D9D9"/>
                    <w:bottom w:val="single" w:sz="6" w:space="0" w:color="D9D9D9"/>
                    <w:right w:val="single" w:sz="6" w:space="0" w:color="D9D9D9"/>
                  </w:divBdr>
                  <w:divsChild>
                    <w:div w:id="7300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2364">
          <w:marLeft w:val="0"/>
          <w:marRight w:val="0"/>
          <w:marTop w:val="0"/>
          <w:marBottom w:val="0"/>
          <w:divBdr>
            <w:top w:val="none" w:sz="0" w:space="0" w:color="auto"/>
            <w:left w:val="none" w:sz="0" w:space="0" w:color="auto"/>
            <w:bottom w:val="none" w:sz="0" w:space="0" w:color="auto"/>
            <w:right w:val="none" w:sz="0" w:space="0" w:color="auto"/>
          </w:divBdr>
          <w:divsChild>
            <w:div w:id="590352302">
              <w:marLeft w:val="0"/>
              <w:marRight w:val="0"/>
              <w:marTop w:val="0"/>
              <w:marBottom w:val="0"/>
              <w:divBdr>
                <w:top w:val="none" w:sz="0" w:space="0" w:color="auto"/>
                <w:left w:val="none" w:sz="0" w:space="0" w:color="auto"/>
                <w:bottom w:val="none" w:sz="0" w:space="0" w:color="auto"/>
                <w:right w:val="none" w:sz="0" w:space="0" w:color="auto"/>
              </w:divBdr>
              <w:divsChild>
                <w:div w:id="1641157451">
                  <w:marLeft w:val="0"/>
                  <w:marRight w:val="0"/>
                  <w:marTop w:val="0"/>
                  <w:marBottom w:val="0"/>
                  <w:divBdr>
                    <w:top w:val="none" w:sz="0" w:space="0" w:color="auto"/>
                    <w:left w:val="none" w:sz="0" w:space="0" w:color="auto"/>
                    <w:bottom w:val="none" w:sz="0" w:space="0" w:color="auto"/>
                    <w:right w:val="none" w:sz="0" w:space="0" w:color="auto"/>
                  </w:divBdr>
                  <w:divsChild>
                    <w:div w:id="1131829499">
                      <w:marLeft w:val="0"/>
                      <w:marRight w:val="0"/>
                      <w:marTop w:val="0"/>
                      <w:marBottom w:val="45"/>
                      <w:divBdr>
                        <w:top w:val="none" w:sz="0" w:space="0" w:color="auto"/>
                        <w:left w:val="none" w:sz="0" w:space="0" w:color="auto"/>
                        <w:bottom w:val="none" w:sz="0" w:space="0" w:color="auto"/>
                        <w:right w:val="none" w:sz="0" w:space="0" w:color="auto"/>
                      </w:divBdr>
                      <w:divsChild>
                        <w:div w:id="903219598">
                          <w:marLeft w:val="0"/>
                          <w:marRight w:val="0"/>
                          <w:marTop w:val="0"/>
                          <w:marBottom w:val="0"/>
                          <w:divBdr>
                            <w:top w:val="single" w:sz="6" w:space="0" w:color="CCCCCC"/>
                            <w:left w:val="single" w:sz="6" w:space="4" w:color="CCCCCC"/>
                            <w:bottom w:val="single" w:sz="6" w:space="0" w:color="CCCCCC"/>
                            <w:right w:val="single" w:sz="6" w:space="4" w:color="CCCCCC"/>
                          </w:divBdr>
                          <w:divsChild>
                            <w:div w:id="365524488">
                              <w:marLeft w:val="0"/>
                              <w:marRight w:val="0"/>
                              <w:marTop w:val="0"/>
                              <w:marBottom w:val="0"/>
                              <w:divBdr>
                                <w:top w:val="none" w:sz="0" w:space="0" w:color="auto"/>
                                <w:left w:val="none" w:sz="0" w:space="0" w:color="auto"/>
                                <w:bottom w:val="none" w:sz="0" w:space="0" w:color="auto"/>
                                <w:right w:val="none" w:sz="0" w:space="0" w:color="auto"/>
                              </w:divBdr>
                              <w:divsChild>
                                <w:div w:id="18907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514">
                          <w:marLeft w:val="0"/>
                          <w:marRight w:val="0"/>
                          <w:marTop w:val="0"/>
                          <w:marBottom w:val="0"/>
                          <w:divBdr>
                            <w:top w:val="none" w:sz="0" w:space="0" w:color="auto"/>
                            <w:left w:val="none" w:sz="0" w:space="0" w:color="auto"/>
                            <w:bottom w:val="none" w:sz="0" w:space="0" w:color="auto"/>
                            <w:right w:val="none" w:sz="0" w:space="0" w:color="auto"/>
                          </w:divBdr>
                          <w:divsChild>
                            <w:div w:id="1226913054">
                              <w:marLeft w:val="0"/>
                              <w:marRight w:val="0"/>
                              <w:marTop w:val="0"/>
                              <w:marBottom w:val="0"/>
                              <w:divBdr>
                                <w:top w:val="none" w:sz="0" w:space="0" w:color="auto"/>
                                <w:left w:val="none" w:sz="0" w:space="0" w:color="auto"/>
                                <w:bottom w:val="none" w:sz="0" w:space="0" w:color="auto"/>
                                <w:right w:val="none" w:sz="0" w:space="0" w:color="auto"/>
                              </w:divBdr>
                              <w:divsChild>
                                <w:div w:id="5504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39456">
                          <w:marLeft w:val="0"/>
                          <w:marRight w:val="0"/>
                          <w:marTop w:val="0"/>
                          <w:marBottom w:val="0"/>
                          <w:divBdr>
                            <w:top w:val="none" w:sz="0" w:space="0" w:color="auto"/>
                            <w:left w:val="none" w:sz="0" w:space="0" w:color="auto"/>
                            <w:bottom w:val="none" w:sz="0" w:space="0" w:color="auto"/>
                            <w:right w:val="none" w:sz="0" w:space="0" w:color="auto"/>
                          </w:divBdr>
                          <w:divsChild>
                            <w:div w:id="845902282">
                              <w:marLeft w:val="0"/>
                              <w:marRight w:val="0"/>
                              <w:marTop w:val="0"/>
                              <w:marBottom w:val="0"/>
                              <w:divBdr>
                                <w:top w:val="none" w:sz="0" w:space="0" w:color="auto"/>
                                <w:left w:val="none" w:sz="0" w:space="0" w:color="auto"/>
                                <w:bottom w:val="none" w:sz="0" w:space="0" w:color="auto"/>
                                <w:right w:val="none" w:sz="0" w:space="0" w:color="auto"/>
                              </w:divBdr>
                              <w:divsChild>
                                <w:div w:id="66370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4526">
                      <w:marLeft w:val="0"/>
                      <w:marRight w:val="0"/>
                      <w:marTop w:val="0"/>
                      <w:marBottom w:val="0"/>
                      <w:divBdr>
                        <w:top w:val="single" w:sz="6" w:space="0" w:color="F5F5F5"/>
                        <w:left w:val="single" w:sz="6" w:space="0" w:color="F5F5F5"/>
                        <w:bottom w:val="single" w:sz="6" w:space="0" w:color="F5F5F5"/>
                        <w:right w:val="single" w:sz="6" w:space="0" w:color="F5F5F5"/>
                      </w:divBdr>
                      <w:divsChild>
                        <w:div w:id="705567815">
                          <w:marLeft w:val="0"/>
                          <w:marRight w:val="0"/>
                          <w:marTop w:val="0"/>
                          <w:marBottom w:val="0"/>
                          <w:divBdr>
                            <w:top w:val="none" w:sz="0" w:space="0" w:color="auto"/>
                            <w:left w:val="none" w:sz="0" w:space="0" w:color="auto"/>
                            <w:bottom w:val="none" w:sz="0" w:space="0" w:color="auto"/>
                            <w:right w:val="none" w:sz="0" w:space="0" w:color="auto"/>
                          </w:divBdr>
                          <w:divsChild>
                            <w:div w:id="9021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22221">
      <w:bodyDiv w:val="1"/>
      <w:marLeft w:val="0"/>
      <w:marRight w:val="0"/>
      <w:marTop w:val="0"/>
      <w:marBottom w:val="0"/>
      <w:divBdr>
        <w:top w:val="none" w:sz="0" w:space="0" w:color="auto"/>
        <w:left w:val="none" w:sz="0" w:space="0" w:color="auto"/>
        <w:bottom w:val="none" w:sz="0" w:space="0" w:color="auto"/>
        <w:right w:val="none" w:sz="0" w:space="0" w:color="auto"/>
      </w:divBdr>
      <w:divsChild>
        <w:div w:id="1003819919">
          <w:marLeft w:val="0"/>
          <w:marRight w:val="0"/>
          <w:marTop w:val="0"/>
          <w:marBottom w:val="0"/>
          <w:divBdr>
            <w:top w:val="none" w:sz="0" w:space="0" w:color="auto"/>
            <w:left w:val="none" w:sz="0" w:space="0" w:color="auto"/>
            <w:bottom w:val="none" w:sz="0" w:space="0" w:color="auto"/>
            <w:right w:val="none" w:sz="0" w:space="0" w:color="auto"/>
          </w:divBdr>
          <w:divsChild>
            <w:div w:id="454099789">
              <w:marLeft w:val="0"/>
              <w:marRight w:val="0"/>
              <w:marTop w:val="0"/>
              <w:marBottom w:val="0"/>
              <w:divBdr>
                <w:top w:val="none" w:sz="0" w:space="0" w:color="auto"/>
                <w:left w:val="none" w:sz="0" w:space="0" w:color="auto"/>
                <w:bottom w:val="none" w:sz="0" w:space="0" w:color="auto"/>
                <w:right w:val="none" w:sz="0" w:space="0" w:color="auto"/>
              </w:divBdr>
              <w:divsChild>
                <w:div w:id="28771135">
                  <w:marLeft w:val="0"/>
                  <w:marRight w:val="0"/>
                  <w:marTop w:val="0"/>
                  <w:marBottom w:val="0"/>
                  <w:divBdr>
                    <w:top w:val="none" w:sz="0" w:space="0" w:color="auto"/>
                    <w:left w:val="none" w:sz="0" w:space="0" w:color="auto"/>
                    <w:bottom w:val="none" w:sz="0" w:space="0" w:color="auto"/>
                    <w:right w:val="none" w:sz="0" w:space="0" w:color="auto"/>
                  </w:divBdr>
                  <w:divsChild>
                    <w:div w:id="1307665335">
                      <w:marLeft w:val="0"/>
                      <w:marRight w:val="0"/>
                      <w:marTop w:val="0"/>
                      <w:marBottom w:val="0"/>
                      <w:divBdr>
                        <w:top w:val="none" w:sz="0" w:space="0" w:color="auto"/>
                        <w:left w:val="none" w:sz="0" w:space="0" w:color="auto"/>
                        <w:bottom w:val="none" w:sz="0" w:space="0" w:color="auto"/>
                        <w:right w:val="none" w:sz="0" w:space="0" w:color="auto"/>
                      </w:divBdr>
                      <w:divsChild>
                        <w:div w:id="2059746734">
                          <w:marLeft w:val="0"/>
                          <w:marRight w:val="0"/>
                          <w:marTop w:val="0"/>
                          <w:marBottom w:val="0"/>
                          <w:divBdr>
                            <w:top w:val="none" w:sz="0" w:space="0" w:color="auto"/>
                            <w:left w:val="none" w:sz="0" w:space="0" w:color="auto"/>
                            <w:bottom w:val="none" w:sz="0" w:space="0" w:color="auto"/>
                            <w:right w:val="none" w:sz="0" w:space="0" w:color="auto"/>
                          </w:divBdr>
                          <w:divsChild>
                            <w:div w:id="1640915915">
                              <w:marLeft w:val="0"/>
                              <w:marRight w:val="0"/>
                              <w:marTop w:val="0"/>
                              <w:marBottom w:val="0"/>
                              <w:divBdr>
                                <w:top w:val="none" w:sz="0" w:space="0" w:color="auto"/>
                                <w:left w:val="none" w:sz="0" w:space="0" w:color="auto"/>
                                <w:bottom w:val="none" w:sz="0" w:space="0" w:color="auto"/>
                                <w:right w:val="none" w:sz="0" w:space="0" w:color="auto"/>
                              </w:divBdr>
                              <w:divsChild>
                                <w:div w:id="195192875">
                                  <w:marLeft w:val="0"/>
                                  <w:marRight w:val="0"/>
                                  <w:marTop w:val="0"/>
                                  <w:marBottom w:val="0"/>
                                  <w:divBdr>
                                    <w:top w:val="none" w:sz="0" w:space="0" w:color="auto"/>
                                    <w:left w:val="none" w:sz="0" w:space="0" w:color="auto"/>
                                    <w:bottom w:val="none" w:sz="0" w:space="0" w:color="auto"/>
                                    <w:right w:val="none" w:sz="0" w:space="0" w:color="auto"/>
                                  </w:divBdr>
                                  <w:divsChild>
                                    <w:div w:id="973288882">
                                      <w:marLeft w:val="0"/>
                                      <w:marRight w:val="0"/>
                                      <w:marTop w:val="0"/>
                                      <w:marBottom w:val="0"/>
                                      <w:divBdr>
                                        <w:top w:val="none" w:sz="0" w:space="0" w:color="auto"/>
                                        <w:left w:val="none" w:sz="0" w:space="0" w:color="auto"/>
                                        <w:bottom w:val="none" w:sz="0" w:space="0" w:color="auto"/>
                                        <w:right w:val="none" w:sz="0" w:space="0" w:color="auto"/>
                                      </w:divBdr>
                                      <w:divsChild>
                                        <w:div w:id="1052848606">
                                          <w:marLeft w:val="0"/>
                                          <w:marRight w:val="0"/>
                                          <w:marTop w:val="0"/>
                                          <w:marBottom w:val="0"/>
                                          <w:divBdr>
                                            <w:top w:val="none" w:sz="0" w:space="0" w:color="auto"/>
                                            <w:left w:val="none" w:sz="0" w:space="0" w:color="auto"/>
                                            <w:bottom w:val="none" w:sz="0" w:space="0" w:color="auto"/>
                                            <w:right w:val="none" w:sz="0" w:space="0" w:color="auto"/>
                                          </w:divBdr>
                                          <w:divsChild>
                                            <w:div w:id="923565470">
                                              <w:marLeft w:val="0"/>
                                              <w:marRight w:val="0"/>
                                              <w:marTop w:val="0"/>
                                              <w:marBottom w:val="0"/>
                                              <w:divBdr>
                                                <w:top w:val="single" w:sz="6" w:space="0" w:color="F5F5F5"/>
                                                <w:left w:val="single" w:sz="6" w:space="0" w:color="F5F5F5"/>
                                                <w:bottom w:val="single" w:sz="6" w:space="0" w:color="F5F5F5"/>
                                                <w:right w:val="single" w:sz="6" w:space="0" w:color="F5F5F5"/>
                                              </w:divBdr>
                                              <w:divsChild>
                                                <w:div w:id="2098675247">
                                                  <w:marLeft w:val="0"/>
                                                  <w:marRight w:val="0"/>
                                                  <w:marTop w:val="0"/>
                                                  <w:marBottom w:val="0"/>
                                                  <w:divBdr>
                                                    <w:top w:val="none" w:sz="0" w:space="0" w:color="auto"/>
                                                    <w:left w:val="none" w:sz="0" w:space="0" w:color="auto"/>
                                                    <w:bottom w:val="none" w:sz="0" w:space="0" w:color="auto"/>
                                                    <w:right w:val="none" w:sz="0" w:space="0" w:color="auto"/>
                                                  </w:divBdr>
                                                  <w:divsChild>
                                                    <w:div w:id="1517160291">
                                                      <w:marLeft w:val="0"/>
                                                      <w:marRight w:val="0"/>
                                                      <w:marTop w:val="0"/>
                                                      <w:marBottom w:val="0"/>
                                                      <w:divBdr>
                                                        <w:top w:val="none" w:sz="0" w:space="0" w:color="auto"/>
                                                        <w:left w:val="none" w:sz="0" w:space="0" w:color="auto"/>
                                                        <w:bottom w:val="none" w:sz="0" w:space="0" w:color="auto"/>
                                                        <w:right w:val="none" w:sz="0" w:space="0" w:color="auto"/>
                                                      </w:divBdr>
                                                    </w:div>
                                                  </w:divsChild>
                                                </w:div>
                                                <w:div w:id="1735007512">
                                                  <w:marLeft w:val="0"/>
                                                  <w:marRight w:val="0"/>
                                                  <w:marTop w:val="0"/>
                                                  <w:marBottom w:val="0"/>
                                                  <w:divBdr>
                                                    <w:top w:val="none" w:sz="0" w:space="0" w:color="auto"/>
                                                    <w:left w:val="none" w:sz="0" w:space="0" w:color="auto"/>
                                                    <w:bottom w:val="none" w:sz="0" w:space="0" w:color="auto"/>
                                                    <w:right w:val="none" w:sz="0" w:space="0" w:color="auto"/>
                                                  </w:divBdr>
                                                  <w:divsChild>
                                                    <w:div w:id="1459445129">
                                                      <w:marLeft w:val="0"/>
                                                      <w:marRight w:val="0"/>
                                                      <w:marTop w:val="0"/>
                                                      <w:marBottom w:val="0"/>
                                                      <w:divBdr>
                                                        <w:top w:val="none" w:sz="0" w:space="0" w:color="auto"/>
                                                        <w:left w:val="none" w:sz="0" w:space="0" w:color="auto"/>
                                                        <w:bottom w:val="none" w:sz="0" w:space="0" w:color="auto"/>
                                                        <w:right w:val="none" w:sz="0" w:space="0" w:color="auto"/>
                                                      </w:divBdr>
                                                      <w:divsChild>
                                                        <w:div w:id="971860565">
                                                          <w:marLeft w:val="0"/>
                                                          <w:marRight w:val="0"/>
                                                          <w:marTop w:val="0"/>
                                                          <w:marBottom w:val="0"/>
                                                          <w:divBdr>
                                                            <w:top w:val="none" w:sz="0" w:space="0" w:color="auto"/>
                                                            <w:left w:val="none" w:sz="0" w:space="0" w:color="auto"/>
                                                            <w:bottom w:val="none" w:sz="0" w:space="0" w:color="auto"/>
                                                            <w:right w:val="none" w:sz="0" w:space="0" w:color="auto"/>
                                                          </w:divBdr>
                                                        </w:div>
                                                      </w:divsChild>
                                                    </w:div>
                                                    <w:div w:id="1399130075">
                                                      <w:marLeft w:val="0"/>
                                                      <w:marRight w:val="0"/>
                                                      <w:marTop w:val="0"/>
                                                      <w:marBottom w:val="0"/>
                                                      <w:divBdr>
                                                        <w:top w:val="none" w:sz="0" w:space="0" w:color="auto"/>
                                                        <w:left w:val="none" w:sz="0" w:space="0" w:color="auto"/>
                                                        <w:bottom w:val="none" w:sz="0" w:space="0" w:color="auto"/>
                                                        <w:right w:val="none" w:sz="0" w:space="0" w:color="auto"/>
                                                      </w:divBdr>
                                                      <w:divsChild>
                                                        <w:div w:id="1867939014">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31"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F8BC64-079C-40C9-87CC-210CD02B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34</Pages>
  <Words>8250</Words>
  <Characters>47028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Praktiese Assesseringstaak</vt:lpstr>
    </vt:vector>
  </TitlesOfParts>
  <Company>GradE 11 – 2013</Company>
  <LinksUpToDate>false</LinksUpToDate>
  <CharactersWithSpaces>55168</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Praktiese Assesseringstaak</dc:title>
  <dc:subject>Rekenaartoepassingstegnologie</dc:subject>
  <dc:creator>DBE</dc:creator>
  <cp:lastModifiedBy>Labuscagne.C</cp:lastModifiedBy>
  <cp:revision>7</cp:revision>
  <cp:lastPrinted>2012-11-15T11:50:00Z</cp:lastPrinted>
  <dcterms:created xsi:type="dcterms:W3CDTF">2013-06-03T12:10:00Z</dcterms:created>
  <dcterms:modified xsi:type="dcterms:W3CDTF">2013-06-03T12:31:00Z</dcterms:modified>
</cp:coreProperties>
</file>