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caps/>
          <w:sz w:val="24"/>
          <w:szCs w:val="24"/>
          <w:lang w:val="ru-RU" w:eastAsia="ru-RU"/>
        </w:rPr>
        <w:id w:val="29854661"/>
        <w:docPartObj>
          <w:docPartGallery w:val="Cover Pages"/>
          <w:docPartUnique/>
        </w:docPartObj>
      </w:sdtPr>
      <w:sdtEndPr>
        <w:rPr>
          <w:rFonts w:ascii="Cambria" w:eastAsia="Times New Roman" w:hAnsi="Cambria" w:cs="Times New Roman"/>
          <w:caps w:val="0"/>
          <w:sz w:val="22"/>
          <w:szCs w:val="22"/>
          <w:lang w:val="en-ZA" w:eastAsia="en-US" w:bidi="en-US"/>
        </w:rPr>
      </w:sdtEndPr>
      <w:sdtContent>
        <w:tbl>
          <w:tblPr>
            <w:tblW w:w="5000" w:type="pct"/>
            <w:jc w:val="center"/>
            <w:tblLook w:val="04A0"/>
          </w:tblPr>
          <w:tblGrid>
            <w:gridCol w:w="9515"/>
          </w:tblGrid>
          <w:tr w:rsidR="007E7B0A" w:rsidRPr="00503DCD">
            <w:trPr>
              <w:trHeight w:val="2880"/>
              <w:jc w:val="center"/>
            </w:trPr>
            <w:tc>
              <w:tcPr>
                <w:tcW w:w="5000" w:type="pct"/>
              </w:tcPr>
              <w:p w:rsidR="007E7B0A" w:rsidRPr="00503DCD" w:rsidRDefault="007E7B0A" w:rsidP="00530A75">
                <w:pPr>
                  <w:pStyle w:val="NoSpacing"/>
                  <w:jc w:val="center"/>
                  <w:rPr>
                    <w:rFonts w:asciiTheme="majorHAnsi" w:eastAsiaTheme="majorEastAsia" w:hAnsiTheme="majorHAnsi" w:cstheme="majorBidi"/>
                    <w:caps/>
                  </w:rPr>
                </w:pPr>
              </w:p>
            </w:tc>
          </w:tr>
          <w:tr w:rsidR="00265EB9" w:rsidRPr="00503DCD">
            <w:trPr>
              <w:trHeight w:val="1440"/>
              <w:jc w:val="center"/>
            </w:trPr>
            <w:sdt>
              <w:sdtPr>
                <w:rPr>
                  <w:rFonts w:asciiTheme="majorHAnsi" w:eastAsiaTheme="majorEastAsia" w:hAnsiTheme="majorHAnsi" w:cstheme="majorBidi"/>
                  <w:sz w:val="80"/>
                  <w:szCs w:val="80"/>
                </w:rPr>
                <w:alias w:val="Title"/>
                <w:id w:val="15524250"/>
                <w:dataBinding w:prefixMappings="xmlns:ns0='http://schemas.openxmlformats.org/package/2006/metadata/core-properties' xmlns:ns1='http://purl.org/dc/elements/1.1/'" w:xpath="/ns0:coreProperties[1]/ns1:title[1]" w:storeItemID="{6C3C8BC8-F283-45AE-878A-BAB7291924A1}"/>
                <w:text/>
              </w:sdtPr>
              <w:sdtContent>
                <w:tc>
                  <w:tcPr>
                    <w:tcW w:w="5000" w:type="pct"/>
                    <w:tcBorders>
                      <w:bottom w:val="single" w:sz="4" w:space="0" w:color="94B6D2" w:themeColor="accent1"/>
                    </w:tcBorders>
                    <w:vAlign w:val="center"/>
                  </w:tcPr>
                  <w:p w:rsidR="00265EB9" w:rsidRDefault="00265EB9" w:rsidP="00265EB9">
                    <w:pPr>
                      <w:pStyle w:val="NoSpacing"/>
                      <w:jc w:val="center"/>
                      <w:rPr>
                        <w:rFonts w:asciiTheme="majorHAnsi" w:eastAsiaTheme="majorEastAsia" w:hAnsiTheme="majorHAnsi" w:cstheme="majorBidi"/>
                        <w:sz w:val="80"/>
                        <w:szCs w:val="80"/>
                      </w:rPr>
                    </w:pPr>
                    <w:r>
                      <w:rPr>
                        <w:rFonts w:asciiTheme="majorHAnsi" w:eastAsiaTheme="majorEastAsia" w:hAnsiTheme="majorHAnsi" w:cstheme="majorBidi"/>
                        <w:sz w:val="80"/>
                        <w:szCs w:val="80"/>
                      </w:rPr>
                      <w:t>Praktiese Assesseringstaak</w:t>
                    </w:r>
                  </w:p>
                </w:tc>
              </w:sdtContent>
            </w:sdt>
          </w:tr>
          <w:tr w:rsidR="00265EB9" w:rsidRPr="00503DCD">
            <w:trPr>
              <w:trHeight w:val="720"/>
              <w:jc w:val="center"/>
            </w:trPr>
            <w:sdt>
              <w:sdtPr>
                <w:rPr>
                  <w:rFonts w:asciiTheme="majorHAnsi" w:eastAsiaTheme="majorEastAsia" w:hAnsiTheme="majorHAnsi" w:cstheme="majorBidi"/>
                  <w:sz w:val="44"/>
                  <w:szCs w:val="44"/>
                </w:rPr>
                <w:alias w:val="Subtitle"/>
                <w:id w:val="15524255"/>
                <w:dataBinding w:prefixMappings="xmlns:ns0='http://schemas.openxmlformats.org/package/2006/metadata/core-properties' xmlns:ns1='http://purl.org/dc/elements/1.1/'" w:xpath="/ns0:coreProperties[1]/ns1:subject[1]" w:storeItemID="{6C3C8BC8-F283-45AE-878A-BAB7291924A1}"/>
                <w:text/>
              </w:sdtPr>
              <w:sdtContent>
                <w:tc>
                  <w:tcPr>
                    <w:tcW w:w="5000" w:type="pct"/>
                    <w:tcBorders>
                      <w:top w:val="single" w:sz="4" w:space="0" w:color="94B6D2" w:themeColor="accent1"/>
                    </w:tcBorders>
                    <w:vAlign w:val="center"/>
                  </w:tcPr>
                  <w:p w:rsidR="00265EB9" w:rsidRDefault="00265EB9" w:rsidP="00265EB9">
                    <w:pPr>
                      <w:pStyle w:val="NoSpacing"/>
                      <w:jc w:val="center"/>
                      <w:rPr>
                        <w:rFonts w:asciiTheme="majorHAnsi" w:eastAsiaTheme="majorEastAsia" w:hAnsiTheme="majorHAnsi" w:cstheme="majorBidi"/>
                        <w:sz w:val="44"/>
                        <w:szCs w:val="44"/>
                      </w:rPr>
                    </w:pPr>
                    <w:r w:rsidRPr="00931C2D">
                      <w:rPr>
                        <w:rFonts w:asciiTheme="majorHAnsi" w:eastAsiaTheme="majorEastAsia" w:hAnsiTheme="majorHAnsi" w:cstheme="majorBidi"/>
                        <w:sz w:val="44"/>
                        <w:szCs w:val="44"/>
                      </w:rPr>
                      <w:t>Rekenaartoepassingstegnologie</w:t>
                    </w:r>
                  </w:p>
                </w:tc>
              </w:sdtContent>
            </w:sdt>
          </w:tr>
          <w:tr w:rsidR="007E7B0A" w:rsidRPr="00503DCD">
            <w:trPr>
              <w:trHeight w:val="360"/>
              <w:jc w:val="center"/>
            </w:trPr>
            <w:tc>
              <w:tcPr>
                <w:tcW w:w="5000" w:type="pct"/>
                <w:vAlign w:val="center"/>
              </w:tcPr>
              <w:p w:rsidR="007E7B0A" w:rsidRPr="00503DCD" w:rsidRDefault="007E7B0A">
                <w:pPr>
                  <w:pStyle w:val="NoSpacing"/>
                  <w:jc w:val="center"/>
                </w:pPr>
              </w:p>
            </w:tc>
          </w:tr>
          <w:tr w:rsidR="007E7B0A" w:rsidRPr="00503DCD">
            <w:trPr>
              <w:trHeight w:val="360"/>
              <w:jc w:val="center"/>
            </w:trPr>
            <w:tc>
              <w:tcPr>
                <w:tcW w:w="5000" w:type="pct"/>
                <w:vAlign w:val="center"/>
              </w:tcPr>
              <w:p w:rsidR="007E7B0A" w:rsidRPr="00503DCD" w:rsidRDefault="007E7B0A" w:rsidP="008266BD">
                <w:pPr>
                  <w:pStyle w:val="NoSpacing"/>
                  <w:jc w:val="center"/>
                  <w:rPr>
                    <w:b/>
                    <w:bCs/>
                  </w:rPr>
                </w:pPr>
              </w:p>
            </w:tc>
          </w:tr>
          <w:tr w:rsidR="007E7B0A" w:rsidRPr="00503DCD">
            <w:trPr>
              <w:trHeight w:val="360"/>
              <w:jc w:val="center"/>
            </w:trPr>
            <w:tc>
              <w:tcPr>
                <w:tcW w:w="5000" w:type="pct"/>
                <w:vAlign w:val="center"/>
              </w:tcPr>
              <w:p w:rsidR="007E7B0A" w:rsidRPr="009E2C55" w:rsidRDefault="00530A75" w:rsidP="007E7B0A">
                <w:pPr>
                  <w:pStyle w:val="NoSpacing"/>
                  <w:jc w:val="center"/>
                  <w:rPr>
                    <w:b/>
                    <w:bCs/>
                    <w:sz w:val="44"/>
                  </w:rPr>
                </w:pPr>
                <w:r w:rsidRPr="009E2C55">
                  <w:rPr>
                    <w:b/>
                    <w:bCs/>
                    <w:sz w:val="44"/>
                  </w:rPr>
                  <w:t>Gra</w:t>
                </w:r>
                <w:r w:rsidR="00265EB9">
                  <w:rPr>
                    <w:b/>
                    <w:bCs/>
                    <w:sz w:val="44"/>
                  </w:rPr>
                  <w:t>ad</w:t>
                </w:r>
                <w:r w:rsidRPr="009E2C55">
                  <w:rPr>
                    <w:b/>
                    <w:bCs/>
                    <w:sz w:val="44"/>
                  </w:rPr>
                  <w:t xml:space="preserve"> 11</w:t>
                </w:r>
              </w:p>
              <w:p w:rsidR="00530A75" w:rsidRPr="00503DCD" w:rsidRDefault="00530A75" w:rsidP="007E7B0A">
                <w:pPr>
                  <w:pStyle w:val="NoSpacing"/>
                  <w:jc w:val="center"/>
                  <w:rPr>
                    <w:b/>
                    <w:bCs/>
                    <w:sz w:val="36"/>
                  </w:rPr>
                </w:pPr>
                <w:r w:rsidRPr="009E2C55">
                  <w:rPr>
                    <w:b/>
                    <w:bCs/>
                    <w:sz w:val="44"/>
                  </w:rPr>
                  <w:t>2013</w:t>
                </w:r>
              </w:p>
            </w:tc>
          </w:tr>
        </w:tbl>
        <w:p w:rsidR="007E7B0A" w:rsidRPr="00503DCD" w:rsidRDefault="007E7B0A">
          <w:pPr>
            <w:rPr>
              <w:sz w:val="40"/>
            </w:rPr>
          </w:pPr>
        </w:p>
        <w:p w:rsidR="007E7B0A" w:rsidRPr="00503DCD" w:rsidRDefault="007E7B0A"/>
        <w:tbl>
          <w:tblPr>
            <w:tblpPr w:leftFromText="187" w:rightFromText="187" w:horzAnchor="margin" w:tblpXSpec="center" w:tblpYSpec="bottom"/>
            <w:tblW w:w="5000" w:type="pct"/>
            <w:tblLook w:val="04A0"/>
          </w:tblPr>
          <w:tblGrid>
            <w:gridCol w:w="9515"/>
          </w:tblGrid>
          <w:tr w:rsidR="007E7B0A" w:rsidRPr="00503DCD">
            <w:tc>
              <w:tcPr>
                <w:tcW w:w="5000" w:type="pct"/>
              </w:tcPr>
              <w:p w:rsidR="007E7B0A" w:rsidRPr="00503DCD" w:rsidRDefault="007E7B0A" w:rsidP="005F7E95">
                <w:pPr>
                  <w:pStyle w:val="NoSpacing"/>
                </w:pPr>
              </w:p>
            </w:tc>
          </w:tr>
        </w:tbl>
        <w:p w:rsidR="007E7B0A" w:rsidRPr="00503DCD" w:rsidRDefault="007E7B0A"/>
        <w:p w:rsidR="00530A75" w:rsidRPr="002B0059" w:rsidRDefault="00530A75">
          <w:pPr>
            <w:rPr>
              <w:rFonts w:ascii="Comic Sans MS" w:eastAsia="&amp;#39" w:hAnsi="Comic Sans MS" w:cs="&amp;#39"/>
              <w:b/>
              <w:sz w:val="36"/>
              <w:szCs w:val="36"/>
              <w:lang w:val="en-ZA"/>
            </w:rPr>
            <w:sectPr w:rsidR="00530A75" w:rsidRPr="002B0059" w:rsidSect="005F7E95">
              <w:headerReference w:type="default" r:id="rId9"/>
              <w:footerReference w:type="default" r:id="rId10"/>
              <w:pgSz w:w="11907" w:h="16840" w:code="9"/>
              <w:pgMar w:top="1247" w:right="1304" w:bottom="1247" w:left="1304" w:header="720" w:footer="720" w:gutter="0"/>
              <w:cols w:space="720"/>
              <w:titlePg/>
              <w:docGrid w:linePitch="326"/>
            </w:sectPr>
          </w:pPr>
        </w:p>
        <w:p w:rsidR="007E7B0A" w:rsidRPr="002B0059" w:rsidRDefault="001E7C02" w:rsidP="002B0059">
          <w:pPr>
            <w:spacing w:after="200" w:line="252" w:lineRule="auto"/>
            <w:rPr>
              <w:rFonts w:ascii="Cambria" w:hAnsi="Cambria"/>
              <w:sz w:val="22"/>
              <w:szCs w:val="22"/>
              <w:lang w:val="en-ZA" w:eastAsia="en-US" w:bidi="en-US"/>
            </w:rPr>
          </w:pPr>
        </w:p>
      </w:sdtContent>
    </w:sdt>
    <w:p w:rsidR="00265EB9" w:rsidRPr="00A938BC" w:rsidRDefault="00265EB9" w:rsidP="00265EB9">
      <w:pPr>
        <w:pStyle w:val="Heading1"/>
        <w:keepNext w:val="0"/>
        <w:pBdr>
          <w:bottom w:val="thinThickSmallGap" w:sz="12" w:space="1" w:color="943634"/>
        </w:pBdr>
        <w:spacing w:before="0" w:after="200"/>
        <w:jc w:val="center"/>
        <w:rPr>
          <w:rFonts w:ascii="Cambria" w:hAnsi="Cambria"/>
          <w:sz w:val="28"/>
          <w:szCs w:val="28"/>
        </w:rPr>
      </w:pPr>
      <w:r w:rsidRPr="00A938BC">
        <w:rPr>
          <w:rFonts w:ascii="Cambria" w:eastAsia="Cambria" w:hAnsi="Cambria" w:cs="Cambria"/>
          <w:color w:val="632423"/>
          <w:spacing w:val="20"/>
          <w:sz w:val="28"/>
          <w:szCs w:val="28"/>
        </w:rPr>
        <w:t xml:space="preserve">Wat </w:t>
      </w:r>
      <w:r w:rsidRPr="00A938BC">
        <w:rPr>
          <w:rFonts w:ascii="Cambria" w:hAnsi="Cambria" w:cs="Times New Roman"/>
          <w:bCs w:val="0"/>
          <w:color w:val="632423"/>
          <w:spacing w:val="20"/>
          <w:kern w:val="0"/>
          <w:sz w:val="28"/>
          <w:szCs w:val="28"/>
          <w:lang w:val="en-ZA" w:eastAsia="en-US" w:bidi="en-US"/>
        </w:rPr>
        <w:t>is</w:t>
      </w:r>
      <w:r w:rsidRPr="00A938BC">
        <w:rPr>
          <w:rFonts w:ascii="Cambria" w:eastAsia="Cambria" w:hAnsi="Cambria" w:cs="Cambria"/>
          <w:color w:val="632423"/>
          <w:spacing w:val="20"/>
          <w:sz w:val="28"/>
          <w:szCs w:val="28"/>
        </w:rPr>
        <w:t xml:space="preserve"> die PAT?</w:t>
      </w:r>
    </w:p>
    <w:p w:rsidR="0052741B" w:rsidRPr="0052741B" w:rsidRDefault="00CF0BF6" w:rsidP="0052741B">
      <w:pPr>
        <w:spacing w:after="200" w:line="252" w:lineRule="auto"/>
        <w:rPr>
          <w:rFonts w:ascii="Cambria" w:eastAsia="Cambria" w:hAnsi="Cambria" w:cs="Cambria"/>
          <w:sz w:val="22"/>
          <w:szCs w:val="22"/>
        </w:rPr>
      </w:pPr>
      <w:r w:rsidRPr="0052741B">
        <w:rPr>
          <w:rFonts w:ascii="Cambria" w:eastAsia="Cambria" w:hAnsi="Cambria" w:cs="Cambria"/>
          <w:sz w:val="22"/>
          <w:szCs w:val="22"/>
        </w:rPr>
        <w:t xml:space="preserve">Die PAT is 'n navorsingsprojek waarin jy die geleentheid kry om jou inligtingsbestuursvaardighede te demonstreer. Daar </w:t>
      </w:r>
      <w:r w:rsidR="0052741B" w:rsidRPr="0052741B">
        <w:rPr>
          <w:rFonts w:ascii="Cambria" w:eastAsia="Cambria" w:hAnsi="Cambria" w:cs="Cambria"/>
          <w:sz w:val="22"/>
          <w:szCs w:val="22"/>
        </w:rPr>
        <w:t>word ook</w:t>
      </w:r>
      <w:r w:rsidRPr="0052741B">
        <w:rPr>
          <w:rFonts w:ascii="Cambria" w:eastAsia="Cambria" w:hAnsi="Cambria" w:cs="Cambria"/>
          <w:sz w:val="22"/>
          <w:szCs w:val="22"/>
        </w:rPr>
        <w:t xml:space="preserve"> van jou verwag om jou vaardighe</w:t>
      </w:r>
      <w:r w:rsidR="0052741B" w:rsidRPr="0052741B">
        <w:rPr>
          <w:rFonts w:ascii="Cambria" w:eastAsia="Cambria" w:hAnsi="Cambria" w:cs="Cambria"/>
          <w:sz w:val="22"/>
          <w:szCs w:val="22"/>
        </w:rPr>
        <w:t>id</w:t>
      </w:r>
      <w:r w:rsidRPr="0052741B">
        <w:rPr>
          <w:rFonts w:ascii="Cambria" w:eastAsia="Cambria" w:hAnsi="Cambria" w:cs="Cambria"/>
          <w:sz w:val="22"/>
          <w:szCs w:val="22"/>
        </w:rPr>
        <w:t xml:space="preserve"> met die toepassingsprogramme wat jy gedurende die jaar aangeleer het, te demonstreer</w:t>
      </w:r>
      <w:r w:rsidR="0052741B" w:rsidRPr="0052741B">
        <w:rPr>
          <w:rFonts w:ascii="Cambria" w:eastAsia="Cambria" w:hAnsi="Cambria" w:cs="Cambria"/>
          <w:sz w:val="22"/>
          <w:szCs w:val="22"/>
        </w:rPr>
        <w:t>.</w:t>
      </w:r>
      <w:r w:rsidRPr="0052741B">
        <w:rPr>
          <w:rFonts w:ascii="Cambria" w:eastAsia="Cambria" w:hAnsi="Cambria" w:cs="Cambria"/>
          <w:sz w:val="22"/>
          <w:szCs w:val="22"/>
        </w:rPr>
        <w:t xml:space="preserve"> </w:t>
      </w:r>
    </w:p>
    <w:p w:rsidR="00CF0BF6" w:rsidRPr="00CF0BF6" w:rsidRDefault="0052741B" w:rsidP="00CF0BF6">
      <w:pPr>
        <w:rPr>
          <w:rFonts w:ascii="Cambria" w:hAnsi="Cambria"/>
          <w:sz w:val="22"/>
          <w:szCs w:val="22"/>
          <w:lang w:val="en-ZA" w:eastAsia="en-US" w:bidi="en-US"/>
        </w:rPr>
      </w:pPr>
      <w:r>
        <w:rPr>
          <w:rFonts w:ascii="Cambria" w:hAnsi="Cambria"/>
          <w:sz w:val="22"/>
          <w:szCs w:val="22"/>
          <w:lang w:val="en-ZA" w:eastAsia="en-US" w:bidi="en-US"/>
        </w:rPr>
        <w:t>Jy moet</w:t>
      </w:r>
      <w:r w:rsidR="00CF0BF6" w:rsidRPr="00CF0BF6">
        <w:rPr>
          <w:rFonts w:ascii="Cambria" w:hAnsi="Cambria"/>
          <w:sz w:val="22"/>
          <w:szCs w:val="22"/>
          <w:lang w:val="en-ZA" w:eastAsia="en-US" w:bidi="en-US"/>
        </w:rPr>
        <w:t xml:space="preserve"> die volgende inligting </w:t>
      </w:r>
      <w:r w:rsidR="002A27B4">
        <w:rPr>
          <w:rFonts w:ascii="Cambria" w:hAnsi="Cambria"/>
          <w:sz w:val="22"/>
          <w:szCs w:val="22"/>
          <w:lang w:val="en-ZA" w:eastAsia="en-US" w:bidi="en-US"/>
        </w:rPr>
        <w:t>op ‘n professionele wyse</w:t>
      </w:r>
      <w:r>
        <w:rPr>
          <w:rFonts w:ascii="Cambria" w:hAnsi="Cambria"/>
          <w:sz w:val="22"/>
          <w:szCs w:val="22"/>
          <w:lang w:val="en-ZA" w:eastAsia="en-US" w:bidi="en-US"/>
        </w:rPr>
        <w:t>, met behulp van die toepassingspakkette,</w:t>
      </w:r>
      <w:r w:rsidR="002A27B4">
        <w:rPr>
          <w:rFonts w:ascii="Cambria" w:hAnsi="Cambria"/>
          <w:sz w:val="22"/>
          <w:szCs w:val="22"/>
          <w:lang w:val="en-ZA" w:eastAsia="en-US" w:bidi="en-US"/>
        </w:rPr>
        <w:t xml:space="preserve"> </w:t>
      </w:r>
      <w:r>
        <w:rPr>
          <w:rFonts w:ascii="Cambria" w:hAnsi="Cambria"/>
          <w:sz w:val="22"/>
          <w:szCs w:val="22"/>
          <w:lang w:val="en-ZA" w:eastAsia="en-US" w:bidi="en-US"/>
        </w:rPr>
        <w:t>aanbied</w:t>
      </w:r>
      <w:r w:rsidR="00CF0BF6" w:rsidRPr="00CF0BF6">
        <w:rPr>
          <w:rFonts w:ascii="Cambria" w:hAnsi="Cambria"/>
          <w:sz w:val="22"/>
          <w:szCs w:val="22"/>
          <w:lang w:val="en-ZA" w:eastAsia="en-US" w:bidi="en-US"/>
        </w:rPr>
        <w:t>:</w:t>
      </w:r>
    </w:p>
    <w:p w:rsidR="00CF0BF6" w:rsidRPr="00AD6C66" w:rsidRDefault="006F6FA5" w:rsidP="005307A0">
      <w:pPr>
        <w:pStyle w:val="ListParagraph"/>
        <w:numPr>
          <w:ilvl w:val="0"/>
          <w:numId w:val="3"/>
        </w:numPr>
        <w:spacing w:before="240" w:line="276" w:lineRule="auto"/>
        <w:rPr>
          <w:rFonts w:eastAsia="Symbol" w:cs="Symbol"/>
        </w:rPr>
      </w:pPr>
      <w:r>
        <w:rPr>
          <w:rFonts w:eastAsia="Symbol" w:cs="Symbol"/>
        </w:rPr>
        <w:t>‘</w:t>
      </w:r>
      <w:r w:rsidR="00CF0BF6" w:rsidRPr="00AD6C66">
        <w:rPr>
          <w:rFonts w:eastAsia="Symbol" w:cs="Symbol"/>
        </w:rPr>
        <w:t xml:space="preserve">n </w:t>
      </w:r>
      <w:r w:rsidR="00CF0BF6">
        <w:rPr>
          <w:rFonts w:eastAsia="Symbol" w:cs="Symbol"/>
        </w:rPr>
        <w:t>Kort b</w:t>
      </w:r>
      <w:r w:rsidR="00CF0BF6" w:rsidRPr="00AD6C66">
        <w:rPr>
          <w:rFonts w:eastAsia="Symbol" w:cs="Symbol"/>
        </w:rPr>
        <w:t>eskrywing van die</w:t>
      </w:r>
      <w:r w:rsidR="00CF0BF6" w:rsidRPr="00514A68">
        <w:rPr>
          <w:rFonts w:eastAsia="Symbol" w:cs="Symbol"/>
          <w:i/>
        </w:rPr>
        <w:t>probleem</w:t>
      </w:r>
      <w:r w:rsidR="00CF0BF6">
        <w:rPr>
          <w:rFonts w:eastAsia="Symbol" w:cs="Symbol"/>
        </w:rPr>
        <w:t xml:space="preserve"> en die</w:t>
      </w:r>
      <w:r w:rsidR="00733C3B">
        <w:rPr>
          <w:rFonts w:eastAsia="Symbol" w:cs="Symbol"/>
        </w:rPr>
        <w:t xml:space="preserve"> </w:t>
      </w:r>
      <w:r w:rsidR="00CF0BF6" w:rsidRPr="00AD6C66">
        <w:rPr>
          <w:rFonts w:eastAsia="Symbol" w:cs="Symbol"/>
          <w:i/>
        </w:rPr>
        <w:t>taak</w:t>
      </w:r>
    </w:p>
    <w:p w:rsidR="00CF0BF6" w:rsidRDefault="006F6FA5" w:rsidP="00CF0BF6">
      <w:pPr>
        <w:pStyle w:val="ListParagraph"/>
        <w:numPr>
          <w:ilvl w:val="0"/>
          <w:numId w:val="3"/>
        </w:numPr>
        <w:spacing w:line="276" w:lineRule="auto"/>
        <w:rPr>
          <w:rFonts w:eastAsia="Symbol" w:cs="Symbol"/>
        </w:rPr>
      </w:pPr>
      <w:r>
        <w:rPr>
          <w:rFonts w:eastAsia="Symbol" w:cs="Symbol"/>
        </w:rPr>
        <w:t>‘</w:t>
      </w:r>
      <w:r w:rsidR="00CF0BF6" w:rsidRPr="00AD6C66">
        <w:rPr>
          <w:rFonts w:eastAsia="Symbol" w:cs="Symbol"/>
        </w:rPr>
        <w:t>n Stel</w:t>
      </w:r>
      <w:r w:rsidR="00CF0BF6">
        <w:rPr>
          <w:rFonts w:eastAsia="Symbol" w:cs="Symbol"/>
        </w:rPr>
        <w:t xml:space="preserve"> vrae van</w:t>
      </w:r>
      <w:r w:rsidR="00733C3B">
        <w:rPr>
          <w:rFonts w:eastAsia="Symbol" w:cs="Symbol"/>
        </w:rPr>
        <w:t xml:space="preserve"> </w:t>
      </w:r>
      <w:r w:rsidR="00CF0BF6" w:rsidRPr="00AD6C66">
        <w:rPr>
          <w:rFonts w:eastAsia="Symbol" w:cs="Symbol"/>
          <w:i/>
        </w:rPr>
        <w:t>goeie gehalte</w:t>
      </w:r>
    </w:p>
    <w:p w:rsidR="00CF0BF6" w:rsidRPr="00AD6C66" w:rsidRDefault="00CF0BF6" w:rsidP="00CF0BF6">
      <w:pPr>
        <w:pStyle w:val="ListParagraph"/>
        <w:numPr>
          <w:ilvl w:val="0"/>
          <w:numId w:val="3"/>
        </w:numPr>
        <w:spacing w:line="276" w:lineRule="auto"/>
        <w:rPr>
          <w:rFonts w:eastAsia="Symbol" w:cs="Symbol"/>
        </w:rPr>
      </w:pPr>
      <w:r>
        <w:rPr>
          <w:rFonts w:eastAsia="Symbol" w:cs="Symbol"/>
        </w:rPr>
        <w:t>‘n Lys met</w:t>
      </w:r>
      <w:r w:rsidRPr="00AD6C66">
        <w:rPr>
          <w:rFonts w:eastAsia="Symbol" w:cs="Symbol"/>
        </w:rPr>
        <w:t xml:space="preserve"> toepaslike inligtings</w:t>
      </w:r>
      <w:r w:rsidRPr="00CF0BF6">
        <w:rPr>
          <w:rFonts w:eastAsia="Symbol" w:cs="Symbol"/>
          <w:i/>
        </w:rPr>
        <w:t>bronne</w:t>
      </w:r>
    </w:p>
    <w:p w:rsidR="00CF0BF6" w:rsidRPr="00CF0BF6" w:rsidRDefault="00CF0BF6" w:rsidP="00CF0BF6">
      <w:pPr>
        <w:pStyle w:val="ListParagraph"/>
        <w:numPr>
          <w:ilvl w:val="0"/>
          <w:numId w:val="3"/>
        </w:numPr>
        <w:spacing w:line="276" w:lineRule="auto"/>
        <w:rPr>
          <w:rFonts w:eastAsia="Symbol" w:cs="Symbol"/>
        </w:rPr>
      </w:pPr>
      <w:r w:rsidRPr="00CF0BF6">
        <w:rPr>
          <w:rFonts w:eastAsia="Symbol" w:cs="Symbol"/>
        </w:rPr>
        <w:t xml:space="preserve">‘n Vraelys </w:t>
      </w:r>
    </w:p>
    <w:p w:rsidR="00CF0BF6" w:rsidRPr="00CF0BF6" w:rsidRDefault="00CF0BF6" w:rsidP="00CF0BF6">
      <w:pPr>
        <w:pStyle w:val="ListParagraph"/>
        <w:numPr>
          <w:ilvl w:val="0"/>
          <w:numId w:val="3"/>
        </w:numPr>
        <w:spacing w:line="276" w:lineRule="auto"/>
        <w:rPr>
          <w:rFonts w:eastAsia="Symbol" w:cs="Symbol"/>
        </w:rPr>
      </w:pPr>
      <w:r>
        <w:rPr>
          <w:rFonts w:eastAsia="Symbol" w:cs="Symbol"/>
        </w:rPr>
        <w:t>Sifting en evaluering van</w:t>
      </w:r>
      <w:r w:rsidR="00733C3B">
        <w:rPr>
          <w:rFonts w:eastAsia="Symbol" w:cs="Symbol"/>
        </w:rPr>
        <w:t xml:space="preserve"> </w:t>
      </w:r>
      <w:r w:rsidRPr="00CF0BF6">
        <w:rPr>
          <w:rFonts w:eastAsia="Symbol" w:cs="Symbol"/>
          <w:i/>
        </w:rPr>
        <w:t>inligting</w:t>
      </w:r>
    </w:p>
    <w:p w:rsidR="00CF0BF6" w:rsidRPr="00AD6C66" w:rsidRDefault="000C5BDF" w:rsidP="00CF0BF6">
      <w:pPr>
        <w:pStyle w:val="ListParagraph"/>
        <w:numPr>
          <w:ilvl w:val="0"/>
          <w:numId w:val="3"/>
        </w:numPr>
        <w:spacing w:line="276" w:lineRule="auto"/>
        <w:rPr>
          <w:rFonts w:eastAsia="Symbol" w:cs="Symbol"/>
        </w:rPr>
      </w:pPr>
      <w:r>
        <w:rPr>
          <w:rFonts w:eastAsia="Symbol" w:cs="Symbol"/>
        </w:rPr>
        <w:t>Bestuur, verwerking en an</w:t>
      </w:r>
      <w:r w:rsidR="00CF0BF6" w:rsidRPr="00AD6C66">
        <w:rPr>
          <w:rFonts w:eastAsia="Symbol" w:cs="Symbol"/>
        </w:rPr>
        <w:t>alise</w:t>
      </w:r>
      <w:r>
        <w:rPr>
          <w:rFonts w:eastAsia="Symbol" w:cs="Symbol"/>
        </w:rPr>
        <w:t>ring</w:t>
      </w:r>
      <w:r w:rsidR="00CF0BF6" w:rsidRPr="00AD6C66">
        <w:rPr>
          <w:rFonts w:eastAsia="Symbol" w:cs="Symbol"/>
        </w:rPr>
        <w:t xml:space="preserve"> van data</w:t>
      </w:r>
      <w:r>
        <w:rPr>
          <w:rFonts w:eastAsia="Symbol" w:cs="Symbol"/>
        </w:rPr>
        <w:t xml:space="preserve"> en inligting</w:t>
      </w:r>
    </w:p>
    <w:p w:rsidR="00CF0BF6" w:rsidRPr="00AD6C66" w:rsidRDefault="006F6FA5" w:rsidP="00CF0BF6">
      <w:pPr>
        <w:pStyle w:val="ListParagraph"/>
        <w:numPr>
          <w:ilvl w:val="0"/>
          <w:numId w:val="3"/>
        </w:numPr>
        <w:spacing w:line="276" w:lineRule="auto"/>
        <w:rPr>
          <w:rFonts w:eastAsia="Symbol" w:cs="Symbol"/>
        </w:rPr>
      </w:pPr>
      <w:r>
        <w:rPr>
          <w:rFonts w:eastAsia="Symbol" w:cs="Symbol"/>
        </w:rPr>
        <w:t>‘</w:t>
      </w:r>
      <w:r w:rsidR="00CF0BF6" w:rsidRPr="00AD6C66">
        <w:rPr>
          <w:rFonts w:eastAsia="Symbol" w:cs="Symbol"/>
        </w:rPr>
        <w:t xml:space="preserve">n Verslag oor </w:t>
      </w:r>
      <w:r w:rsidR="005F0364">
        <w:rPr>
          <w:rFonts w:eastAsia="Symbol" w:cs="Symbol"/>
        </w:rPr>
        <w:t>jou navorsing</w:t>
      </w:r>
    </w:p>
    <w:p w:rsidR="00CF0BF6" w:rsidRDefault="006F6FA5" w:rsidP="00CF0BF6">
      <w:pPr>
        <w:pStyle w:val="ListParagraph"/>
        <w:numPr>
          <w:ilvl w:val="0"/>
          <w:numId w:val="3"/>
        </w:numPr>
        <w:spacing w:line="276" w:lineRule="auto"/>
        <w:rPr>
          <w:rFonts w:eastAsia="Symbol" w:cs="Symbol"/>
        </w:rPr>
      </w:pPr>
      <w:r>
        <w:rPr>
          <w:rFonts w:eastAsia="Symbol" w:cs="Symbol"/>
        </w:rPr>
        <w:t>‘</w:t>
      </w:r>
      <w:r w:rsidR="00CF0BF6" w:rsidRPr="00AD6C66">
        <w:rPr>
          <w:rFonts w:eastAsia="Symbol" w:cs="Symbol"/>
        </w:rPr>
        <w:t xml:space="preserve">n </w:t>
      </w:r>
      <w:r w:rsidR="005F0364">
        <w:rPr>
          <w:rFonts w:eastAsia="Symbol" w:cs="Symbol"/>
        </w:rPr>
        <w:t>Eenvoudige web</w:t>
      </w:r>
      <w:r w:rsidR="0052741B">
        <w:rPr>
          <w:rFonts w:eastAsia="Symbol" w:cs="Symbol"/>
        </w:rPr>
        <w:t>tuiste</w:t>
      </w:r>
      <w:r w:rsidR="005F0364">
        <w:rPr>
          <w:rFonts w:eastAsia="Symbol" w:cs="Symbol"/>
        </w:rPr>
        <w:t xml:space="preserve"> wat jou </w:t>
      </w:r>
      <w:r w:rsidR="00335FD1">
        <w:rPr>
          <w:rFonts w:eastAsia="Symbol" w:cs="Symbol"/>
        </w:rPr>
        <w:t xml:space="preserve">kennis of </w:t>
      </w:r>
      <w:r w:rsidR="005F0364">
        <w:rPr>
          <w:rFonts w:eastAsia="Symbol" w:cs="Symbol"/>
        </w:rPr>
        <w:t xml:space="preserve">bevindings </w:t>
      </w:r>
      <w:r w:rsidR="003C5950">
        <w:rPr>
          <w:rFonts w:eastAsia="Symbol" w:cs="Symbol"/>
        </w:rPr>
        <w:t xml:space="preserve">oor die onderwerp wat jy nagevors het, oordra </w:t>
      </w:r>
    </w:p>
    <w:p w:rsidR="009137F9" w:rsidRDefault="003C5950" w:rsidP="00152B69">
      <w:pPr>
        <w:spacing w:after="200" w:line="252" w:lineRule="auto"/>
        <w:rPr>
          <w:rFonts w:ascii="Cambria" w:hAnsi="Cambria"/>
          <w:sz w:val="22"/>
          <w:szCs w:val="22"/>
          <w:lang w:val="en-ZA" w:eastAsia="en-US" w:bidi="en-US"/>
        </w:rPr>
      </w:pPr>
      <w:r w:rsidRPr="007B4260">
        <w:rPr>
          <w:rFonts w:ascii="Cambria" w:eastAsia="Cambria" w:hAnsi="Cambria" w:cs="Cambria"/>
          <w:sz w:val="22"/>
          <w:szCs w:val="22"/>
        </w:rPr>
        <w:t>Di</w:t>
      </w:r>
      <w:r>
        <w:rPr>
          <w:rFonts w:ascii="Cambria" w:eastAsia="Cambria" w:hAnsi="Cambria" w:cs="Cambria"/>
          <w:sz w:val="22"/>
          <w:szCs w:val="22"/>
        </w:rPr>
        <w:t>e PAT word in drie fases gedoen</w:t>
      </w:r>
      <w:r w:rsidR="009137F9">
        <w:rPr>
          <w:rFonts w:ascii="Cambria" w:hAnsi="Cambria"/>
          <w:sz w:val="22"/>
          <w:szCs w:val="22"/>
          <w:lang w:val="en-ZA" w:eastAsia="en-US" w:bidi="en-US"/>
        </w:rPr>
        <w:t>:</w:t>
      </w:r>
    </w:p>
    <w:p w:rsidR="009137F9" w:rsidRDefault="003C5950" w:rsidP="00CD03C6">
      <w:pPr>
        <w:pStyle w:val="ListParagraph"/>
        <w:numPr>
          <w:ilvl w:val="0"/>
          <w:numId w:val="31"/>
        </w:numPr>
        <w:rPr>
          <w:lang w:val="en-ZA"/>
        </w:rPr>
      </w:pPr>
      <w:r>
        <w:rPr>
          <w:lang w:val="en-ZA"/>
        </w:rPr>
        <w:t>Fase</w:t>
      </w:r>
      <w:r w:rsidR="009137F9">
        <w:rPr>
          <w:lang w:val="en-ZA"/>
        </w:rPr>
        <w:t xml:space="preserve">1: </w:t>
      </w:r>
      <w:r w:rsidR="004203C6">
        <w:rPr>
          <w:lang w:val="en-ZA"/>
        </w:rPr>
        <w:t>Vind en kry toegang tot inligting</w:t>
      </w:r>
    </w:p>
    <w:p w:rsidR="009137F9" w:rsidRDefault="003C5950" w:rsidP="00CD03C6">
      <w:pPr>
        <w:pStyle w:val="ListParagraph"/>
        <w:numPr>
          <w:ilvl w:val="0"/>
          <w:numId w:val="31"/>
        </w:numPr>
        <w:rPr>
          <w:lang w:val="en-ZA"/>
        </w:rPr>
      </w:pPr>
      <w:r>
        <w:rPr>
          <w:lang w:val="en-ZA"/>
        </w:rPr>
        <w:t>Fase</w:t>
      </w:r>
      <w:r w:rsidR="009137F9">
        <w:rPr>
          <w:lang w:val="en-ZA"/>
        </w:rPr>
        <w:t xml:space="preserve"> 2: </w:t>
      </w:r>
      <w:r w:rsidR="004203C6">
        <w:rPr>
          <w:lang w:val="en-ZA"/>
        </w:rPr>
        <w:t>Verwerk data en inligting</w:t>
      </w:r>
    </w:p>
    <w:p w:rsidR="009137F9" w:rsidRPr="009137F9" w:rsidRDefault="003C5950" w:rsidP="00CD03C6">
      <w:pPr>
        <w:pStyle w:val="ListParagraph"/>
        <w:numPr>
          <w:ilvl w:val="0"/>
          <w:numId w:val="31"/>
        </w:numPr>
        <w:rPr>
          <w:lang w:val="en-ZA"/>
        </w:rPr>
      </w:pPr>
      <w:r>
        <w:rPr>
          <w:lang w:val="en-ZA"/>
        </w:rPr>
        <w:t>Fase</w:t>
      </w:r>
      <w:r w:rsidR="009137F9">
        <w:rPr>
          <w:lang w:val="en-ZA"/>
        </w:rPr>
        <w:t xml:space="preserve"> 3: </w:t>
      </w:r>
      <w:r w:rsidR="006F6FA5" w:rsidRPr="004203C6">
        <w:rPr>
          <w:lang w:val="en-ZA"/>
        </w:rPr>
        <w:t>Aanbieding van inligting/oplossing</w:t>
      </w:r>
    </w:p>
    <w:p w:rsidR="003C5950" w:rsidRDefault="003C5950" w:rsidP="00152B69">
      <w:pPr>
        <w:spacing w:after="200" w:line="252" w:lineRule="auto"/>
        <w:rPr>
          <w:rFonts w:ascii="Cambria" w:eastAsia="Cambria" w:hAnsi="Cambria" w:cs="Cambria"/>
          <w:sz w:val="22"/>
          <w:szCs w:val="22"/>
          <w:lang w:val="en-ZA"/>
        </w:rPr>
      </w:pPr>
      <w:r w:rsidRPr="007B4260">
        <w:rPr>
          <w:rFonts w:ascii="Cambria" w:eastAsia="Cambria" w:hAnsi="Cambria" w:cs="Cambria"/>
          <w:sz w:val="22"/>
          <w:szCs w:val="22"/>
        </w:rPr>
        <w:t>Jou onderwyser sal</w:t>
      </w:r>
      <w:r w:rsidR="00733C3B">
        <w:rPr>
          <w:rFonts w:ascii="Cambria" w:eastAsia="Cambria" w:hAnsi="Cambria" w:cs="Cambria"/>
          <w:sz w:val="22"/>
          <w:szCs w:val="22"/>
          <w:lang w:val="en-ZA"/>
        </w:rPr>
        <w:t xml:space="preserve"> </w:t>
      </w:r>
      <w:r w:rsidRPr="007B4260">
        <w:rPr>
          <w:rFonts w:ascii="Cambria" w:eastAsia="Cambria" w:hAnsi="Cambria" w:cs="Cambria"/>
          <w:sz w:val="22"/>
          <w:szCs w:val="22"/>
        </w:rPr>
        <w:t>datums en spertye vir elke fase voorsien.</w:t>
      </w:r>
    </w:p>
    <w:p w:rsidR="00E538D7" w:rsidRPr="00E538D7" w:rsidRDefault="004203C6" w:rsidP="00E538D7">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Puntetoekenning</w:t>
      </w:r>
    </w:p>
    <w:tbl>
      <w:tblPr>
        <w:tblStyle w:val="TableGrid"/>
        <w:tblW w:w="0" w:type="auto"/>
        <w:tblLook w:val="04A0"/>
      </w:tblPr>
      <w:tblGrid>
        <w:gridCol w:w="1101"/>
        <w:gridCol w:w="4394"/>
        <w:gridCol w:w="1984"/>
        <w:gridCol w:w="2036"/>
      </w:tblGrid>
      <w:tr w:rsidR="00E538D7" w:rsidRPr="00E538D7" w:rsidTr="009137F9">
        <w:tc>
          <w:tcPr>
            <w:tcW w:w="1101" w:type="dxa"/>
            <w:vAlign w:val="center"/>
          </w:tcPr>
          <w:p w:rsidR="00E538D7" w:rsidRPr="00E538D7" w:rsidRDefault="004203C6" w:rsidP="00E538D7">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Fase</w:t>
            </w:r>
          </w:p>
        </w:tc>
        <w:tc>
          <w:tcPr>
            <w:tcW w:w="4394" w:type="dxa"/>
            <w:vAlign w:val="center"/>
          </w:tcPr>
          <w:p w:rsidR="00E538D7" w:rsidRPr="00E538D7" w:rsidRDefault="00E538D7" w:rsidP="004203C6">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w:t>
            </w:r>
            <w:r w:rsidR="004203C6">
              <w:rPr>
                <w:rFonts w:ascii="Cambria" w:hAnsi="Cambria"/>
                <w:b/>
                <w:sz w:val="22"/>
                <w:szCs w:val="22"/>
                <w:lang w:val="en-ZA" w:eastAsia="en-US" w:bidi="en-US"/>
              </w:rPr>
              <w:t>k</w:t>
            </w:r>
            <w:r w:rsidRPr="00E538D7">
              <w:rPr>
                <w:rFonts w:ascii="Cambria" w:hAnsi="Cambria"/>
                <w:b/>
                <w:sz w:val="22"/>
                <w:szCs w:val="22"/>
                <w:lang w:val="en-ZA" w:eastAsia="en-US" w:bidi="en-US"/>
              </w:rPr>
              <w:t>us</w:t>
            </w:r>
          </w:p>
        </w:tc>
        <w:tc>
          <w:tcPr>
            <w:tcW w:w="1984" w:type="dxa"/>
            <w:vAlign w:val="center"/>
          </w:tcPr>
          <w:p w:rsidR="00E538D7" w:rsidRPr="00E538D7" w:rsidRDefault="004203C6" w:rsidP="00E538D7">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Maksimum Punt</w:t>
            </w:r>
          </w:p>
        </w:tc>
        <w:tc>
          <w:tcPr>
            <w:tcW w:w="2036" w:type="dxa"/>
            <w:vAlign w:val="center"/>
          </w:tcPr>
          <w:p w:rsidR="00E538D7" w:rsidRPr="00E538D7" w:rsidRDefault="00E538D7" w:rsidP="004203C6">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Per</w:t>
            </w:r>
            <w:r w:rsidR="004203C6">
              <w:rPr>
                <w:rFonts w:ascii="Cambria" w:hAnsi="Cambria"/>
                <w:b/>
                <w:sz w:val="22"/>
                <w:szCs w:val="22"/>
                <w:lang w:val="en-ZA" w:eastAsia="en-US" w:bidi="en-US"/>
              </w:rPr>
              <w:t>sentasie</w:t>
            </w:r>
            <w:r w:rsidRPr="00E538D7">
              <w:rPr>
                <w:rFonts w:ascii="Cambria" w:hAnsi="Cambria"/>
                <w:b/>
                <w:sz w:val="22"/>
                <w:szCs w:val="22"/>
                <w:lang w:val="en-ZA" w:eastAsia="en-US" w:bidi="en-US"/>
              </w:rPr>
              <w:t xml:space="preserve"> (%)</w:t>
            </w:r>
          </w:p>
        </w:tc>
      </w:tr>
      <w:tr w:rsidR="00E538D7" w:rsidTr="009137F9">
        <w:tc>
          <w:tcPr>
            <w:tcW w:w="1101" w:type="dxa"/>
            <w:vAlign w:val="center"/>
          </w:tcPr>
          <w:p w:rsidR="00E538D7" w:rsidRPr="00E538D7" w:rsidRDefault="004203C6" w:rsidP="00E538D7">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00E538D7" w:rsidRPr="00E538D7">
              <w:rPr>
                <w:rFonts w:ascii="Cambria" w:hAnsi="Cambria"/>
                <w:b/>
                <w:sz w:val="22"/>
                <w:szCs w:val="22"/>
                <w:lang w:val="en-ZA" w:eastAsia="en-US" w:bidi="en-US"/>
              </w:rPr>
              <w:t xml:space="preserve"> 1</w:t>
            </w:r>
          </w:p>
        </w:tc>
        <w:tc>
          <w:tcPr>
            <w:tcW w:w="4394" w:type="dxa"/>
            <w:vAlign w:val="center"/>
          </w:tcPr>
          <w:p w:rsidR="00E538D7" w:rsidRPr="004203C6" w:rsidRDefault="004203C6" w:rsidP="00E538D7">
            <w:pPr>
              <w:spacing w:before="120" w:after="120" w:line="276" w:lineRule="auto"/>
              <w:rPr>
                <w:rFonts w:ascii="Cambria" w:hAnsi="Cambria"/>
                <w:sz w:val="22"/>
                <w:szCs w:val="22"/>
                <w:lang w:val="en-ZA" w:eastAsia="en-US" w:bidi="en-US"/>
              </w:rPr>
            </w:pPr>
            <w:r w:rsidRPr="004203C6">
              <w:rPr>
                <w:sz w:val="22"/>
                <w:lang w:val="en-ZA"/>
              </w:rPr>
              <w:t>Vind en kry toegang tot inligting</w:t>
            </w:r>
          </w:p>
        </w:tc>
        <w:tc>
          <w:tcPr>
            <w:tcW w:w="1984" w:type="dxa"/>
            <w:vAlign w:val="center"/>
          </w:tcPr>
          <w:p w:rsidR="00E538D7" w:rsidRDefault="00E538D7"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33</w:t>
            </w:r>
          </w:p>
        </w:tc>
        <w:tc>
          <w:tcPr>
            <w:tcW w:w="2036" w:type="dxa"/>
            <w:vAlign w:val="center"/>
          </w:tcPr>
          <w:p w:rsidR="00E538D7" w:rsidRDefault="002B3642"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22%</w:t>
            </w:r>
          </w:p>
        </w:tc>
      </w:tr>
      <w:tr w:rsidR="00E538D7" w:rsidTr="009137F9">
        <w:tc>
          <w:tcPr>
            <w:tcW w:w="1101" w:type="dxa"/>
            <w:vAlign w:val="center"/>
          </w:tcPr>
          <w:p w:rsidR="00E538D7" w:rsidRPr="00E538D7" w:rsidRDefault="004203C6" w:rsidP="00E538D7">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00E538D7" w:rsidRPr="00E538D7">
              <w:rPr>
                <w:rFonts w:ascii="Cambria" w:hAnsi="Cambria"/>
                <w:b/>
                <w:sz w:val="22"/>
                <w:szCs w:val="22"/>
                <w:lang w:val="en-ZA" w:eastAsia="en-US" w:bidi="en-US"/>
              </w:rPr>
              <w:t xml:space="preserve"> 2</w:t>
            </w:r>
          </w:p>
        </w:tc>
        <w:tc>
          <w:tcPr>
            <w:tcW w:w="4394" w:type="dxa"/>
            <w:vAlign w:val="center"/>
          </w:tcPr>
          <w:p w:rsidR="00E538D7" w:rsidRPr="004203C6" w:rsidRDefault="004203C6" w:rsidP="00E538D7">
            <w:pPr>
              <w:spacing w:before="120" w:after="120" w:line="276" w:lineRule="auto"/>
              <w:rPr>
                <w:rFonts w:ascii="Cambria" w:hAnsi="Cambria"/>
                <w:sz w:val="22"/>
                <w:szCs w:val="22"/>
                <w:lang w:val="en-ZA" w:eastAsia="en-US" w:bidi="en-US"/>
              </w:rPr>
            </w:pPr>
            <w:r w:rsidRPr="004203C6">
              <w:rPr>
                <w:sz w:val="22"/>
                <w:lang w:val="en-ZA"/>
              </w:rPr>
              <w:t>Verwerk data en inligting</w:t>
            </w:r>
          </w:p>
        </w:tc>
        <w:tc>
          <w:tcPr>
            <w:tcW w:w="1984" w:type="dxa"/>
            <w:vAlign w:val="center"/>
          </w:tcPr>
          <w:p w:rsidR="00E538D7" w:rsidRDefault="002C4A96"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46</w:t>
            </w:r>
          </w:p>
        </w:tc>
        <w:tc>
          <w:tcPr>
            <w:tcW w:w="2036" w:type="dxa"/>
            <w:vAlign w:val="center"/>
          </w:tcPr>
          <w:p w:rsidR="00E538D7" w:rsidRDefault="002B3642"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30%</w:t>
            </w:r>
          </w:p>
        </w:tc>
      </w:tr>
      <w:tr w:rsidR="00E538D7" w:rsidTr="009137F9">
        <w:tc>
          <w:tcPr>
            <w:tcW w:w="1101" w:type="dxa"/>
            <w:vAlign w:val="center"/>
          </w:tcPr>
          <w:p w:rsidR="00E538D7" w:rsidRPr="00E538D7" w:rsidRDefault="004203C6" w:rsidP="00E538D7">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w:t>
            </w:r>
            <w:r w:rsidR="00E538D7" w:rsidRPr="00E538D7">
              <w:rPr>
                <w:rFonts w:ascii="Cambria" w:hAnsi="Cambria"/>
                <w:b/>
                <w:sz w:val="22"/>
                <w:szCs w:val="22"/>
                <w:lang w:val="en-ZA" w:eastAsia="en-US" w:bidi="en-US"/>
              </w:rPr>
              <w:t>e 3</w:t>
            </w:r>
          </w:p>
        </w:tc>
        <w:tc>
          <w:tcPr>
            <w:tcW w:w="4394" w:type="dxa"/>
            <w:vAlign w:val="center"/>
          </w:tcPr>
          <w:p w:rsidR="00E538D7" w:rsidRPr="004203C6" w:rsidRDefault="004203C6" w:rsidP="009137F9">
            <w:pPr>
              <w:spacing w:before="120" w:after="120" w:line="276" w:lineRule="auto"/>
              <w:rPr>
                <w:rFonts w:ascii="Cambria" w:hAnsi="Cambria"/>
                <w:sz w:val="22"/>
                <w:szCs w:val="22"/>
                <w:lang w:val="en-ZA" w:eastAsia="en-US" w:bidi="en-US"/>
              </w:rPr>
            </w:pPr>
            <w:r w:rsidRPr="004203C6">
              <w:rPr>
                <w:sz w:val="22"/>
                <w:lang w:val="en-ZA"/>
              </w:rPr>
              <w:t>Aanbieding van inligting/oplossing</w:t>
            </w:r>
          </w:p>
        </w:tc>
        <w:tc>
          <w:tcPr>
            <w:tcW w:w="1984" w:type="dxa"/>
            <w:vAlign w:val="center"/>
          </w:tcPr>
          <w:p w:rsidR="00E538D7" w:rsidRDefault="002C4A96"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73</w:t>
            </w:r>
          </w:p>
        </w:tc>
        <w:tc>
          <w:tcPr>
            <w:tcW w:w="2036" w:type="dxa"/>
            <w:vAlign w:val="center"/>
          </w:tcPr>
          <w:p w:rsidR="00E538D7" w:rsidRDefault="002B3642" w:rsidP="009137F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48%</w:t>
            </w:r>
          </w:p>
        </w:tc>
      </w:tr>
      <w:tr w:rsidR="00E538D7" w:rsidTr="009137F9">
        <w:tc>
          <w:tcPr>
            <w:tcW w:w="5495" w:type="dxa"/>
            <w:gridSpan w:val="2"/>
            <w:vAlign w:val="center"/>
          </w:tcPr>
          <w:p w:rsidR="00E538D7" w:rsidRPr="00E538D7" w:rsidRDefault="00E538D7" w:rsidP="00E538D7">
            <w:pPr>
              <w:spacing w:before="120" w:after="120" w:line="276" w:lineRule="auto"/>
              <w:jc w:val="right"/>
              <w:rPr>
                <w:rFonts w:ascii="Cambria" w:hAnsi="Cambria"/>
                <w:b/>
                <w:sz w:val="22"/>
                <w:szCs w:val="22"/>
                <w:lang w:val="en-ZA" w:eastAsia="en-US" w:bidi="en-US"/>
              </w:rPr>
            </w:pPr>
            <w:r w:rsidRPr="00E538D7">
              <w:rPr>
                <w:rFonts w:ascii="Cambria" w:hAnsi="Cambria"/>
                <w:b/>
                <w:sz w:val="22"/>
                <w:szCs w:val="22"/>
                <w:lang w:val="en-ZA" w:eastAsia="en-US" w:bidi="en-US"/>
              </w:rPr>
              <w:t>Total</w:t>
            </w:r>
          </w:p>
        </w:tc>
        <w:tc>
          <w:tcPr>
            <w:tcW w:w="1984" w:type="dxa"/>
            <w:vAlign w:val="center"/>
          </w:tcPr>
          <w:p w:rsidR="00E538D7" w:rsidRPr="009137F9" w:rsidRDefault="002C4A96" w:rsidP="009137F9">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152</w:t>
            </w:r>
          </w:p>
        </w:tc>
        <w:tc>
          <w:tcPr>
            <w:tcW w:w="2036" w:type="dxa"/>
            <w:vAlign w:val="center"/>
          </w:tcPr>
          <w:p w:rsidR="00E538D7" w:rsidRPr="009137F9" w:rsidRDefault="009137F9" w:rsidP="009137F9">
            <w:pPr>
              <w:spacing w:before="120" w:after="120" w:line="276" w:lineRule="auto"/>
              <w:jc w:val="center"/>
              <w:rPr>
                <w:rFonts w:ascii="Cambria" w:hAnsi="Cambria"/>
                <w:b/>
                <w:sz w:val="22"/>
                <w:szCs w:val="22"/>
                <w:lang w:val="en-ZA" w:eastAsia="en-US" w:bidi="en-US"/>
              </w:rPr>
            </w:pPr>
            <w:r w:rsidRPr="009137F9">
              <w:rPr>
                <w:rFonts w:ascii="Cambria" w:hAnsi="Cambria"/>
                <w:b/>
                <w:sz w:val="22"/>
                <w:szCs w:val="22"/>
                <w:lang w:val="en-ZA" w:eastAsia="en-US" w:bidi="en-US"/>
              </w:rPr>
              <w:t>100</w:t>
            </w:r>
          </w:p>
        </w:tc>
      </w:tr>
    </w:tbl>
    <w:p w:rsidR="00E538D7" w:rsidRDefault="00E538D7" w:rsidP="00152B69">
      <w:pPr>
        <w:spacing w:after="200" w:line="252" w:lineRule="auto"/>
        <w:rPr>
          <w:rFonts w:ascii="Cambria" w:hAnsi="Cambria"/>
          <w:sz w:val="22"/>
          <w:szCs w:val="22"/>
          <w:lang w:val="en-ZA" w:eastAsia="en-US" w:bidi="en-US"/>
        </w:rPr>
      </w:pPr>
    </w:p>
    <w:p w:rsidR="004203C6" w:rsidRPr="007B4260" w:rsidRDefault="004203C6" w:rsidP="004203C6">
      <w:pPr>
        <w:spacing w:after="200" w:line="252" w:lineRule="auto"/>
        <w:rPr>
          <w:rFonts w:ascii="Cambria" w:hAnsi="Cambria"/>
          <w:sz w:val="22"/>
          <w:szCs w:val="22"/>
        </w:rPr>
      </w:pPr>
      <w:r w:rsidRPr="007B4260">
        <w:rPr>
          <w:rFonts w:ascii="Cambria" w:eastAsia="Cambria" w:hAnsi="Cambria" w:cs="Cambria"/>
          <w:sz w:val="22"/>
          <w:szCs w:val="22"/>
        </w:rPr>
        <w:t>Die PAT tel 25% van jou finale RTT-punt, daarom is dit uiters belangrik dat jy daarna streef om werk van hoë gehalte te lewer.</w:t>
      </w:r>
    </w:p>
    <w:p w:rsidR="001672C3" w:rsidRPr="00503DCD" w:rsidRDefault="004203C6"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t>Onderwerp</w:t>
      </w:r>
    </w:p>
    <w:p w:rsidR="00FB379B" w:rsidRPr="00503DCD" w:rsidRDefault="00B86CEA" w:rsidP="00FB379B">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Loopbane</w:t>
      </w:r>
    </w:p>
    <w:p w:rsidR="004203C6" w:rsidRDefault="004203C6" w:rsidP="00FB379B">
      <w:pPr>
        <w:spacing w:after="200" w:line="252" w:lineRule="auto"/>
        <w:rPr>
          <w:rStyle w:val="hps"/>
          <w:rFonts w:ascii="Arial" w:hAnsi="Arial" w:cs="Arial"/>
          <w:color w:val="333333"/>
          <w:lang w:val="af-ZA"/>
        </w:rPr>
      </w:pPr>
      <w:r w:rsidRPr="004203C6">
        <w:rPr>
          <w:rFonts w:ascii="Cambria" w:hAnsi="Cambria"/>
          <w:sz w:val="22"/>
          <w:szCs w:val="22"/>
          <w:lang w:val="en-ZA" w:eastAsia="en-US" w:bidi="en-US"/>
        </w:rPr>
        <w:t xml:space="preserve">Die keuse van 'n </w:t>
      </w:r>
      <w:r w:rsidR="00B86CEA">
        <w:rPr>
          <w:rFonts w:ascii="Cambria" w:hAnsi="Cambria"/>
          <w:sz w:val="22"/>
          <w:szCs w:val="22"/>
          <w:lang w:val="en-ZA" w:eastAsia="en-US" w:bidi="en-US"/>
        </w:rPr>
        <w:t>loopbaan vereis</w:t>
      </w:r>
      <w:r w:rsidRPr="004203C6">
        <w:rPr>
          <w:rFonts w:ascii="Cambria" w:hAnsi="Cambria"/>
          <w:sz w:val="22"/>
          <w:szCs w:val="22"/>
          <w:lang w:val="en-ZA" w:eastAsia="en-US" w:bidi="en-US"/>
        </w:rPr>
        <w:t xml:space="preserve"> deeglike oorweging en beplanning. Nie net </w:t>
      </w:r>
      <w:r>
        <w:rPr>
          <w:rFonts w:ascii="Cambria" w:hAnsi="Cambria"/>
          <w:sz w:val="22"/>
          <w:szCs w:val="22"/>
          <w:lang w:val="en-ZA" w:eastAsia="en-US" w:bidi="en-US"/>
        </w:rPr>
        <w:t xml:space="preserve">moet </w:t>
      </w:r>
      <w:r w:rsidRPr="004203C6">
        <w:rPr>
          <w:rFonts w:ascii="Cambria" w:hAnsi="Cambria"/>
          <w:sz w:val="22"/>
          <w:szCs w:val="22"/>
          <w:lang w:val="en-ZA" w:eastAsia="en-US" w:bidi="en-US"/>
        </w:rPr>
        <w:t xml:space="preserve">'n mens in ag neem wat </w:t>
      </w:r>
      <w:r w:rsidR="00D0464F">
        <w:rPr>
          <w:rFonts w:ascii="Cambria" w:hAnsi="Cambria"/>
          <w:sz w:val="22"/>
          <w:szCs w:val="22"/>
          <w:lang w:val="en-ZA" w:eastAsia="en-US" w:bidi="en-US"/>
        </w:rPr>
        <w:t>‘n mens</w:t>
      </w:r>
      <w:r w:rsidRPr="004203C6">
        <w:rPr>
          <w:rFonts w:ascii="Cambria" w:hAnsi="Cambria"/>
          <w:sz w:val="22"/>
          <w:szCs w:val="22"/>
          <w:lang w:val="en-ZA" w:eastAsia="en-US" w:bidi="en-US"/>
        </w:rPr>
        <w:t xml:space="preserve"> </w:t>
      </w:r>
      <w:r w:rsidR="00B86CEA">
        <w:rPr>
          <w:rFonts w:ascii="Cambria" w:hAnsi="Cambria"/>
          <w:sz w:val="22"/>
          <w:szCs w:val="22"/>
          <w:lang w:val="en-ZA" w:eastAsia="en-US" w:bidi="en-US"/>
        </w:rPr>
        <w:t xml:space="preserve">se </w:t>
      </w:r>
      <w:r w:rsidRPr="004203C6">
        <w:rPr>
          <w:rFonts w:ascii="Cambria" w:hAnsi="Cambria"/>
          <w:sz w:val="22"/>
          <w:szCs w:val="22"/>
          <w:lang w:val="en-ZA" w:eastAsia="en-US" w:bidi="en-US"/>
        </w:rPr>
        <w:t>belang</w:t>
      </w:r>
      <w:r>
        <w:rPr>
          <w:rFonts w:ascii="Cambria" w:hAnsi="Cambria"/>
          <w:sz w:val="22"/>
          <w:szCs w:val="22"/>
          <w:lang w:val="en-ZA" w:eastAsia="en-US" w:bidi="en-US"/>
        </w:rPr>
        <w:t>stellings</w:t>
      </w:r>
      <w:r w:rsidRPr="004203C6">
        <w:rPr>
          <w:rFonts w:ascii="Cambria" w:hAnsi="Cambria"/>
          <w:sz w:val="22"/>
          <w:szCs w:val="22"/>
          <w:lang w:val="en-ZA" w:eastAsia="en-US" w:bidi="en-US"/>
        </w:rPr>
        <w:t xml:space="preserve"> is, wat</w:t>
      </w:r>
      <w:r w:rsidR="00D0464F">
        <w:rPr>
          <w:rFonts w:ascii="Cambria" w:hAnsi="Cambria"/>
          <w:sz w:val="22"/>
          <w:szCs w:val="22"/>
          <w:lang w:val="en-ZA" w:eastAsia="en-US" w:bidi="en-US"/>
        </w:rPr>
        <w:t>ter</w:t>
      </w:r>
      <w:r w:rsidRPr="004203C6">
        <w:rPr>
          <w:rFonts w:ascii="Cambria" w:hAnsi="Cambria"/>
          <w:sz w:val="22"/>
          <w:szCs w:val="22"/>
          <w:lang w:val="en-ZA" w:eastAsia="en-US" w:bidi="en-US"/>
        </w:rPr>
        <w:t xml:space="preserve"> loopbane </w:t>
      </w:r>
      <w:r w:rsidR="00D0464F">
        <w:rPr>
          <w:rFonts w:ascii="Cambria" w:hAnsi="Cambria"/>
          <w:sz w:val="22"/>
          <w:szCs w:val="22"/>
          <w:lang w:val="en-ZA" w:eastAsia="en-US" w:bidi="en-US"/>
        </w:rPr>
        <w:t xml:space="preserve">‘n mense se </w:t>
      </w:r>
      <w:r w:rsidRPr="004203C6">
        <w:rPr>
          <w:rFonts w:ascii="Cambria" w:hAnsi="Cambria"/>
          <w:sz w:val="22"/>
          <w:szCs w:val="22"/>
          <w:lang w:val="en-ZA" w:eastAsia="en-US" w:bidi="en-US"/>
        </w:rPr>
        <w:t xml:space="preserve">persoonlikheid en vermoëns </w:t>
      </w:r>
      <w:r w:rsidRPr="004203C6">
        <w:rPr>
          <w:rFonts w:ascii="Cambria" w:hAnsi="Cambria"/>
          <w:sz w:val="22"/>
          <w:szCs w:val="22"/>
          <w:lang w:val="en-ZA" w:eastAsia="en-US" w:bidi="en-US"/>
        </w:rPr>
        <w:lastRenderedPageBreak/>
        <w:t>pas</w:t>
      </w:r>
      <w:r w:rsidR="00B86CEA">
        <w:rPr>
          <w:rFonts w:ascii="Cambria" w:hAnsi="Cambria"/>
          <w:sz w:val="22"/>
          <w:szCs w:val="22"/>
          <w:lang w:val="en-ZA" w:eastAsia="en-US" w:bidi="en-US"/>
        </w:rPr>
        <w:t xml:space="preserve"> nie</w:t>
      </w:r>
      <w:r w:rsidRPr="004203C6">
        <w:rPr>
          <w:rFonts w:ascii="Cambria" w:hAnsi="Cambria"/>
          <w:sz w:val="22"/>
          <w:szCs w:val="22"/>
          <w:lang w:val="en-ZA" w:eastAsia="en-US" w:bidi="en-US"/>
        </w:rPr>
        <w:t>, maar</w:t>
      </w:r>
      <w:r w:rsidR="00B86CEA">
        <w:rPr>
          <w:rFonts w:ascii="Cambria" w:hAnsi="Cambria"/>
          <w:sz w:val="22"/>
          <w:szCs w:val="22"/>
          <w:lang w:val="en-ZA" w:eastAsia="en-US" w:bidi="en-US"/>
        </w:rPr>
        <w:t xml:space="preserve"> ‘n mens </w:t>
      </w:r>
      <w:r w:rsidR="008A64E2">
        <w:rPr>
          <w:rFonts w:ascii="Cambria" w:hAnsi="Cambria"/>
          <w:sz w:val="22"/>
          <w:szCs w:val="22"/>
          <w:lang w:val="en-ZA" w:eastAsia="en-US" w:bidi="en-US"/>
        </w:rPr>
        <w:t xml:space="preserve">moet </w:t>
      </w:r>
      <w:r w:rsidR="00B86CEA">
        <w:rPr>
          <w:rFonts w:ascii="Cambria" w:hAnsi="Cambria"/>
          <w:sz w:val="22"/>
          <w:szCs w:val="22"/>
          <w:lang w:val="en-ZA" w:eastAsia="en-US" w:bidi="en-US"/>
        </w:rPr>
        <w:t>ook die eise van die beroep</w:t>
      </w:r>
      <w:r w:rsidRPr="004203C6">
        <w:rPr>
          <w:rFonts w:ascii="Cambria" w:hAnsi="Cambria"/>
          <w:sz w:val="22"/>
          <w:szCs w:val="22"/>
          <w:lang w:val="en-ZA" w:eastAsia="en-US" w:bidi="en-US"/>
        </w:rPr>
        <w:t xml:space="preserve">, die kwalifikasies wat benodig word sowel as die koste van tersiêre onderwys vir 'n spesifieke </w:t>
      </w:r>
      <w:r w:rsidR="00FC75B0">
        <w:rPr>
          <w:rFonts w:ascii="Cambria" w:hAnsi="Cambria"/>
          <w:sz w:val="22"/>
          <w:szCs w:val="22"/>
          <w:lang w:val="en-ZA" w:eastAsia="en-US" w:bidi="en-US"/>
        </w:rPr>
        <w:t>beroep</w:t>
      </w:r>
      <w:r w:rsidRPr="004203C6">
        <w:rPr>
          <w:rFonts w:ascii="Cambria" w:hAnsi="Cambria"/>
          <w:sz w:val="22"/>
          <w:szCs w:val="22"/>
          <w:lang w:val="en-ZA" w:eastAsia="en-US" w:bidi="en-US"/>
        </w:rPr>
        <w:t xml:space="preserve">, ens. </w:t>
      </w:r>
      <w:r w:rsidR="00B86CEA">
        <w:rPr>
          <w:rFonts w:ascii="Cambria" w:hAnsi="Cambria"/>
          <w:sz w:val="22"/>
          <w:szCs w:val="22"/>
          <w:lang w:val="en-ZA" w:eastAsia="en-US" w:bidi="en-US"/>
        </w:rPr>
        <w:t>oorweeg.</w:t>
      </w:r>
    </w:p>
    <w:p w:rsidR="00D0464F" w:rsidRPr="00D0464F" w:rsidRDefault="004051BE" w:rsidP="00D0464F">
      <w:pPr>
        <w:keepNext/>
        <w:spacing w:after="200" w:line="252" w:lineRule="auto"/>
        <w:rPr>
          <w:rFonts w:ascii="Cambria" w:hAnsi="Cambria"/>
          <w:sz w:val="22"/>
          <w:szCs w:val="22"/>
          <w:lang w:val="en-ZA" w:eastAsia="en-US" w:bidi="en-US"/>
        </w:rPr>
      </w:pPr>
      <w:r>
        <w:rPr>
          <w:rFonts w:ascii="Cambria" w:hAnsi="Cambria"/>
          <w:sz w:val="22"/>
          <w:szCs w:val="22"/>
          <w:lang w:val="en-ZA" w:eastAsia="en-US" w:bidi="en-US"/>
        </w:rPr>
        <w:t>J</w:t>
      </w:r>
      <w:r w:rsidR="00D0464F" w:rsidRPr="00D0464F">
        <w:rPr>
          <w:rFonts w:ascii="Cambria" w:hAnsi="Cambria"/>
          <w:sz w:val="22"/>
          <w:szCs w:val="22"/>
          <w:lang w:val="en-ZA" w:eastAsia="en-US" w:bidi="en-US"/>
        </w:rPr>
        <w:t>ou ouers</w:t>
      </w:r>
      <w:r>
        <w:rPr>
          <w:rFonts w:ascii="Cambria" w:hAnsi="Cambria"/>
          <w:sz w:val="22"/>
          <w:szCs w:val="22"/>
          <w:lang w:val="en-ZA" w:eastAsia="en-US" w:bidi="en-US"/>
        </w:rPr>
        <w:t>/voogde</w:t>
      </w:r>
      <w:r w:rsidR="00B86C14">
        <w:rPr>
          <w:rFonts w:ascii="Cambria" w:hAnsi="Cambria"/>
          <w:sz w:val="22"/>
          <w:szCs w:val="22"/>
          <w:lang w:val="en-ZA" w:eastAsia="en-US" w:bidi="en-US"/>
        </w:rPr>
        <w:t xml:space="preserve"> </w:t>
      </w:r>
      <w:r>
        <w:rPr>
          <w:rFonts w:ascii="Cambria" w:hAnsi="Cambria"/>
          <w:sz w:val="22"/>
          <w:szCs w:val="22"/>
          <w:lang w:val="en-ZA" w:eastAsia="en-US" w:bidi="en-US"/>
        </w:rPr>
        <w:t>wil hê jy moet die volgende ondersoek:</w:t>
      </w:r>
    </w:p>
    <w:p w:rsidR="00D0464F" w:rsidRPr="004051BE" w:rsidRDefault="00D0464F" w:rsidP="00CD03C6">
      <w:pPr>
        <w:pStyle w:val="ListParagraph"/>
        <w:keepNext/>
        <w:numPr>
          <w:ilvl w:val="0"/>
          <w:numId w:val="38"/>
        </w:numPr>
        <w:rPr>
          <w:lang w:val="en-ZA"/>
        </w:rPr>
      </w:pPr>
      <w:r w:rsidRPr="004051BE">
        <w:rPr>
          <w:lang w:val="en-ZA"/>
        </w:rPr>
        <w:t xml:space="preserve">'n rekenaarverwante </w:t>
      </w:r>
      <w:r w:rsidR="00FC75B0">
        <w:rPr>
          <w:lang w:val="en-ZA"/>
        </w:rPr>
        <w:t>beroep</w:t>
      </w:r>
      <w:r w:rsidRPr="004051BE">
        <w:rPr>
          <w:lang w:val="en-ZA"/>
        </w:rPr>
        <w:t xml:space="preserve"> (</w:t>
      </w:r>
      <w:r w:rsidR="004051BE">
        <w:rPr>
          <w:lang w:val="en-ZA"/>
        </w:rPr>
        <w:t>word</w:t>
      </w:r>
      <w:r w:rsidRPr="004051BE">
        <w:rPr>
          <w:lang w:val="en-ZA"/>
        </w:rPr>
        <w:t xml:space="preserve"> later </w:t>
      </w:r>
      <w:r w:rsidR="004051BE">
        <w:rPr>
          <w:lang w:val="en-ZA"/>
        </w:rPr>
        <w:t xml:space="preserve">na verwys as </w:t>
      </w:r>
      <w:r w:rsidR="00FC75B0">
        <w:rPr>
          <w:lang w:val="en-ZA"/>
        </w:rPr>
        <w:t>beroep</w:t>
      </w:r>
      <w:r w:rsidRPr="004051BE">
        <w:rPr>
          <w:lang w:val="en-ZA"/>
        </w:rPr>
        <w:t xml:space="preserve"> 1) en </w:t>
      </w:r>
    </w:p>
    <w:p w:rsidR="00D0464F" w:rsidRPr="004051BE" w:rsidRDefault="00B86C14" w:rsidP="00CD03C6">
      <w:pPr>
        <w:pStyle w:val="ListParagraph"/>
        <w:keepNext/>
        <w:numPr>
          <w:ilvl w:val="0"/>
          <w:numId w:val="38"/>
        </w:numPr>
        <w:rPr>
          <w:lang w:val="en-ZA"/>
        </w:rPr>
      </w:pPr>
      <w:r>
        <w:rPr>
          <w:lang w:val="en-ZA"/>
        </w:rPr>
        <w:t xml:space="preserve">enige </w:t>
      </w:r>
      <w:r w:rsidR="00D0464F" w:rsidRPr="004051BE">
        <w:rPr>
          <w:lang w:val="en-ZA"/>
        </w:rPr>
        <w:t>ander</w:t>
      </w:r>
      <w:r>
        <w:rPr>
          <w:lang w:val="en-ZA"/>
        </w:rPr>
        <w:t xml:space="preserve"> </w:t>
      </w:r>
      <w:r w:rsidR="00FC75B0">
        <w:rPr>
          <w:lang w:val="en-ZA"/>
        </w:rPr>
        <w:t>beroep</w:t>
      </w:r>
      <w:r w:rsidR="00D0464F" w:rsidRPr="004051BE">
        <w:rPr>
          <w:lang w:val="en-ZA"/>
        </w:rPr>
        <w:t xml:space="preserve"> (wat nie rekenaarverwant </w:t>
      </w:r>
      <w:r w:rsidR="004051BE" w:rsidRPr="004051BE">
        <w:rPr>
          <w:lang w:val="en-ZA"/>
        </w:rPr>
        <w:t xml:space="preserve">hoef </w:t>
      </w:r>
      <w:r w:rsidR="004051BE">
        <w:rPr>
          <w:lang w:val="en-ZA"/>
        </w:rPr>
        <w:t xml:space="preserve">te wees nie </w:t>
      </w:r>
      <w:r w:rsidR="00D0464F" w:rsidRPr="004051BE">
        <w:rPr>
          <w:lang w:val="en-ZA"/>
        </w:rPr>
        <w:t xml:space="preserve">en </w:t>
      </w:r>
      <w:r w:rsidR="004051BE">
        <w:rPr>
          <w:lang w:val="en-ZA"/>
        </w:rPr>
        <w:t>word</w:t>
      </w:r>
      <w:r w:rsidR="00D0464F" w:rsidRPr="004051BE">
        <w:rPr>
          <w:lang w:val="en-ZA"/>
        </w:rPr>
        <w:t xml:space="preserve"> later na verwys as </w:t>
      </w:r>
      <w:r w:rsidR="00FC75B0">
        <w:rPr>
          <w:lang w:val="en-ZA"/>
        </w:rPr>
        <w:t>beroep</w:t>
      </w:r>
      <w:r w:rsidR="00D0464F" w:rsidRPr="004051BE">
        <w:rPr>
          <w:lang w:val="en-ZA"/>
        </w:rPr>
        <w:t xml:space="preserve"> 2) </w:t>
      </w:r>
      <w:r w:rsidR="009159A6">
        <w:rPr>
          <w:lang w:val="en-ZA"/>
        </w:rPr>
        <w:t xml:space="preserve">waarin jy </w:t>
      </w:r>
      <w:r w:rsidR="00D0464F" w:rsidRPr="004051BE">
        <w:rPr>
          <w:lang w:val="en-ZA"/>
        </w:rPr>
        <w:t xml:space="preserve">geïnteresseerd </w:t>
      </w:r>
      <w:r w:rsidR="004051BE">
        <w:rPr>
          <w:lang w:val="en-ZA"/>
        </w:rPr>
        <w:t>mag wees.</w:t>
      </w:r>
    </w:p>
    <w:p w:rsidR="00D0464F" w:rsidRPr="00D0464F" w:rsidRDefault="00D0464F" w:rsidP="00D0464F">
      <w:pPr>
        <w:keepNext/>
        <w:spacing w:after="200" w:line="252" w:lineRule="auto"/>
        <w:rPr>
          <w:rFonts w:ascii="Cambria" w:hAnsi="Cambria"/>
          <w:sz w:val="22"/>
          <w:szCs w:val="22"/>
          <w:lang w:val="en-ZA" w:eastAsia="en-US" w:bidi="en-US"/>
        </w:rPr>
      </w:pPr>
      <w:r w:rsidRPr="00D0464F">
        <w:rPr>
          <w:rFonts w:ascii="Cambria" w:hAnsi="Cambria"/>
          <w:sz w:val="22"/>
          <w:szCs w:val="22"/>
          <w:lang w:val="en-ZA" w:eastAsia="en-US" w:bidi="en-US"/>
        </w:rPr>
        <w:t xml:space="preserve">Hulle wil ook 'n </w:t>
      </w:r>
      <w:r w:rsidR="00610487">
        <w:rPr>
          <w:rFonts w:ascii="Cambria" w:hAnsi="Cambria"/>
          <w:sz w:val="22"/>
          <w:szCs w:val="22"/>
          <w:lang w:val="en-ZA" w:eastAsia="en-US" w:bidi="en-US"/>
        </w:rPr>
        <w:t xml:space="preserve">formele </w:t>
      </w:r>
      <w:r w:rsidRPr="00D0464F">
        <w:rPr>
          <w:rFonts w:ascii="Cambria" w:hAnsi="Cambria"/>
          <w:sz w:val="22"/>
          <w:szCs w:val="22"/>
          <w:lang w:val="en-ZA" w:eastAsia="en-US" w:bidi="en-US"/>
        </w:rPr>
        <w:t>verslag oor jou ondersoek</w:t>
      </w:r>
      <w:r w:rsidR="004051BE">
        <w:rPr>
          <w:rFonts w:ascii="Cambria" w:hAnsi="Cambria"/>
          <w:sz w:val="22"/>
          <w:szCs w:val="22"/>
          <w:lang w:val="en-ZA" w:eastAsia="en-US" w:bidi="en-US"/>
        </w:rPr>
        <w:t xml:space="preserve"> hê</w:t>
      </w:r>
      <w:r w:rsidRPr="00D0464F">
        <w:rPr>
          <w:rFonts w:ascii="Cambria" w:hAnsi="Cambria"/>
          <w:sz w:val="22"/>
          <w:szCs w:val="22"/>
          <w:lang w:val="en-ZA" w:eastAsia="en-US" w:bidi="en-US"/>
        </w:rPr>
        <w:t xml:space="preserve">, sodat hulle </w:t>
      </w:r>
      <w:r w:rsidR="004051BE">
        <w:rPr>
          <w:rFonts w:ascii="Cambria" w:hAnsi="Cambria"/>
          <w:sz w:val="22"/>
          <w:szCs w:val="22"/>
          <w:lang w:val="en-ZA" w:eastAsia="en-US" w:bidi="en-US"/>
        </w:rPr>
        <w:t xml:space="preserve">jou </w:t>
      </w:r>
      <w:r w:rsidRPr="00D0464F">
        <w:rPr>
          <w:rFonts w:ascii="Cambria" w:hAnsi="Cambria"/>
          <w:sz w:val="22"/>
          <w:szCs w:val="22"/>
          <w:lang w:val="en-ZA" w:eastAsia="en-US" w:bidi="en-US"/>
        </w:rPr>
        <w:t xml:space="preserve">kan help </w:t>
      </w:r>
      <w:r w:rsidR="004051BE">
        <w:rPr>
          <w:rFonts w:ascii="Cambria" w:hAnsi="Cambria"/>
          <w:sz w:val="22"/>
          <w:szCs w:val="22"/>
          <w:lang w:val="en-ZA" w:eastAsia="en-US" w:bidi="en-US"/>
        </w:rPr>
        <w:t>om</w:t>
      </w:r>
      <w:r w:rsidRPr="00D0464F">
        <w:rPr>
          <w:rFonts w:ascii="Cambria" w:hAnsi="Cambria"/>
          <w:sz w:val="22"/>
          <w:szCs w:val="22"/>
          <w:lang w:val="en-ZA" w:eastAsia="en-US" w:bidi="en-US"/>
        </w:rPr>
        <w:t xml:space="preserve"> jou toekoms </w:t>
      </w:r>
      <w:r w:rsidR="004051BE">
        <w:rPr>
          <w:rFonts w:ascii="Cambria" w:hAnsi="Cambria"/>
          <w:sz w:val="22"/>
          <w:szCs w:val="22"/>
          <w:lang w:val="en-ZA" w:eastAsia="en-US" w:bidi="en-US"/>
        </w:rPr>
        <w:t xml:space="preserve">te </w:t>
      </w:r>
      <w:r w:rsidR="00FC75B0">
        <w:rPr>
          <w:rFonts w:ascii="Cambria" w:hAnsi="Cambria"/>
          <w:sz w:val="22"/>
          <w:szCs w:val="22"/>
          <w:lang w:val="en-ZA" w:eastAsia="en-US" w:bidi="en-US"/>
        </w:rPr>
        <w:t xml:space="preserve">beplan. </w:t>
      </w:r>
      <w:r w:rsidR="00610487">
        <w:rPr>
          <w:rFonts w:ascii="Cambria" w:hAnsi="Cambria"/>
          <w:sz w:val="22"/>
          <w:szCs w:val="22"/>
          <w:lang w:val="en-ZA" w:eastAsia="en-US" w:bidi="en-US"/>
        </w:rPr>
        <w:t xml:space="preserve">Jy moet ook inligting, soos die kennis en inligting wat jy </w:t>
      </w:r>
      <w:r w:rsidR="00AD7369">
        <w:rPr>
          <w:rFonts w:ascii="Cambria" w:hAnsi="Cambria"/>
          <w:sz w:val="22"/>
          <w:szCs w:val="22"/>
          <w:lang w:val="en-ZA" w:eastAsia="en-US" w:bidi="en-US"/>
        </w:rPr>
        <w:t xml:space="preserve">deur jou ondersoek </w:t>
      </w:r>
      <w:r w:rsidR="00610487">
        <w:rPr>
          <w:rFonts w:ascii="Cambria" w:hAnsi="Cambria"/>
          <w:sz w:val="22"/>
          <w:szCs w:val="22"/>
          <w:lang w:val="en-ZA" w:eastAsia="en-US" w:bidi="en-US"/>
        </w:rPr>
        <w:t>ver</w:t>
      </w:r>
      <w:r w:rsidRPr="00D0464F">
        <w:rPr>
          <w:rFonts w:ascii="Cambria" w:hAnsi="Cambria"/>
          <w:sz w:val="22"/>
          <w:szCs w:val="22"/>
          <w:lang w:val="en-ZA" w:eastAsia="en-US" w:bidi="en-US"/>
        </w:rPr>
        <w:t xml:space="preserve">werf </w:t>
      </w:r>
      <w:r w:rsidR="00AD7369">
        <w:rPr>
          <w:rFonts w:ascii="Cambria" w:hAnsi="Cambria"/>
          <w:sz w:val="22"/>
          <w:szCs w:val="22"/>
          <w:lang w:val="en-ZA" w:eastAsia="en-US" w:bidi="en-US"/>
        </w:rPr>
        <w:t xml:space="preserve">het, deel deur ‘n webtuiste </w:t>
      </w:r>
      <w:r w:rsidRPr="00D0464F">
        <w:rPr>
          <w:rFonts w:ascii="Cambria" w:hAnsi="Cambria"/>
          <w:sz w:val="22"/>
          <w:szCs w:val="22"/>
          <w:lang w:val="en-ZA" w:eastAsia="en-US" w:bidi="en-US"/>
        </w:rPr>
        <w:t xml:space="preserve">vir tieners </w:t>
      </w:r>
      <w:r w:rsidR="00AD7369">
        <w:rPr>
          <w:rFonts w:ascii="Cambria" w:hAnsi="Cambria"/>
          <w:sz w:val="22"/>
          <w:szCs w:val="22"/>
          <w:lang w:val="en-ZA" w:eastAsia="en-US" w:bidi="en-US"/>
        </w:rPr>
        <w:t>te skep</w:t>
      </w:r>
      <w:r w:rsidRPr="00D0464F">
        <w:rPr>
          <w:rFonts w:ascii="Cambria" w:hAnsi="Cambria"/>
          <w:sz w:val="22"/>
          <w:szCs w:val="22"/>
          <w:lang w:val="en-ZA" w:eastAsia="en-US" w:bidi="en-US"/>
        </w:rPr>
        <w:t>.</w:t>
      </w:r>
    </w:p>
    <w:p w:rsidR="00FC75B0" w:rsidRPr="00FC75B0" w:rsidRDefault="00FC75B0" w:rsidP="00FC75B0">
      <w:pPr>
        <w:spacing w:line="252" w:lineRule="auto"/>
        <w:rPr>
          <w:rFonts w:ascii="Cambria" w:hAnsi="Cambria"/>
          <w:sz w:val="22"/>
          <w:szCs w:val="22"/>
          <w:lang w:val="en-ZA" w:eastAsia="en-US" w:bidi="en-US"/>
        </w:rPr>
      </w:pPr>
      <w:r w:rsidRPr="00FC75B0">
        <w:rPr>
          <w:rFonts w:ascii="Cambria" w:hAnsi="Cambria"/>
          <w:sz w:val="22"/>
          <w:szCs w:val="22"/>
          <w:lang w:val="en-ZA" w:eastAsia="en-US" w:bidi="en-US"/>
        </w:rPr>
        <w:t>Die fokusvr</w:t>
      </w:r>
      <w:r>
        <w:rPr>
          <w:rFonts w:ascii="Cambria" w:hAnsi="Cambria"/>
          <w:sz w:val="22"/>
          <w:szCs w:val="22"/>
          <w:lang w:val="en-ZA" w:eastAsia="en-US" w:bidi="en-US"/>
        </w:rPr>
        <w:t>aag wat jou ouers/</w:t>
      </w:r>
      <w:r w:rsidRPr="00FC75B0">
        <w:rPr>
          <w:rFonts w:ascii="Cambria" w:hAnsi="Cambria"/>
          <w:sz w:val="22"/>
          <w:szCs w:val="22"/>
          <w:lang w:val="en-ZA" w:eastAsia="en-US" w:bidi="en-US"/>
        </w:rPr>
        <w:t xml:space="preserve">voogde </w:t>
      </w:r>
      <w:r>
        <w:rPr>
          <w:rFonts w:ascii="Cambria" w:hAnsi="Cambria"/>
          <w:sz w:val="22"/>
          <w:szCs w:val="22"/>
          <w:lang w:val="en-ZA" w:eastAsia="en-US" w:bidi="en-US"/>
        </w:rPr>
        <w:t>wil hê jy moet</w:t>
      </w:r>
      <w:r w:rsidRPr="00FC75B0">
        <w:rPr>
          <w:rFonts w:ascii="Cambria" w:hAnsi="Cambria"/>
          <w:sz w:val="22"/>
          <w:szCs w:val="22"/>
          <w:lang w:val="en-ZA" w:eastAsia="en-US" w:bidi="en-US"/>
        </w:rPr>
        <w:t xml:space="preserve"> beantwoord:</w:t>
      </w:r>
    </w:p>
    <w:p w:rsidR="00FC75B0" w:rsidRPr="008F4444" w:rsidRDefault="00FC75B0" w:rsidP="005307A0">
      <w:pPr>
        <w:spacing w:before="240" w:after="200" w:line="252" w:lineRule="auto"/>
        <w:rPr>
          <w:rFonts w:ascii="Cambria" w:hAnsi="Cambria"/>
          <w:b/>
          <w:i/>
          <w:szCs w:val="22"/>
          <w:lang w:val="en-ZA" w:eastAsia="en-US" w:bidi="en-US"/>
        </w:rPr>
      </w:pPr>
      <w:r w:rsidRPr="008F4444">
        <w:rPr>
          <w:rFonts w:ascii="Cambria" w:hAnsi="Cambria"/>
          <w:b/>
          <w:i/>
          <w:szCs w:val="22"/>
          <w:lang w:val="en-ZA" w:eastAsia="en-US" w:bidi="en-US"/>
        </w:rPr>
        <w:t>Wat moet ek weet of doen om [beroep</w:t>
      </w:r>
      <w:r w:rsidR="009159A6" w:rsidRPr="008F4444">
        <w:rPr>
          <w:rFonts w:ascii="Cambria" w:hAnsi="Cambria"/>
          <w:b/>
          <w:i/>
          <w:szCs w:val="22"/>
          <w:lang w:val="en-ZA" w:eastAsia="en-US" w:bidi="en-US"/>
        </w:rPr>
        <w:t xml:space="preserve"> 1] of</w:t>
      </w:r>
      <w:r w:rsidRPr="008F4444">
        <w:rPr>
          <w:rFonts w:ascii="Cambria" w:hAnsi="Cambria"/>
          <w:b/>
          <w:i/>
          <w:szCs w:val="22"/>
          <w:lang w:val="en-ZA" w:eastAsia="en-US" w:bidi="en-US"/>
        </w:rPr>
        <w:t xml:space="preserve"> [beroep 2]</w:t>
      </w:r>
      <w:r w:rsidR="008F4444">
        <w:rPr>
          <w:rFonts w:ascii="Cambria" w:hAnsi="Cambria"/>
          <w:b/>
          <w:i/>
          <w:szCs w:val="22"/>
          <w:lang w:val="en-ZA" w:eastAsia="en-US" w:bidi="en-US"/>
        </w:rPr>
        <w:t xml:space="preserve"> </w:t>
      </w:r>
      <w:r w:rsidR="009159A6" w:rsidRPr="008F4444">
        <w:rPr>
          <w:rFonts w:ascii="Cambria" w:hAnsi="Cambria"/>
          <w:b/>
          <w:i/>
          <w:szCs w:val="22"/>
          <w:lang w:val="en-ZA" w:eastAsia="en-US" w:bidi="en-US"/>
        </w:rPr>
        <w:t xml:space="preserve">te </w:t>
      </w:r>
      <w:r w:rsidR="00541D8A" w:rsidRPr="008F4444">
        <w:rPr>
          <w:rFonts w:ascii="Cambria" w:hAnsi="Cambria"/>
          <w:b/>
          <w:i/>
          <w:szCs w:val="22"/>
          <w:lang w:val="en-ZA" w:eastAsia="en-US" w:bidi="en-US"/>
        </w:rPr>
        <w:t>beoefen</w:t>
      </w:r>
      <w:r w:rsidRPr="008F4444">
        <w:rPr>
          <w:rFonts w:ascii="Cambria" w:hAnsi="Cambria"/>
          <w:b/>
          <w:i/>
          <w:szCs w:val="22"/>
          <w:lang w:val="en-ZA" w:eastAsia="en-US" w:bidi="en-US"/>
        </w:rPr>
        <w:t>?</w:t>
      </w:r>
    </w:p>
    <w:p w:rsidR="009159A6" w:rsidRDefault="009159A6" w:rsidP="009159A6">
      <w:pPr>
        <w:spacing w:line="252" w:lineRule="auto"/>
        <w:rPr>
          <w:rFonts w:ascii="Cambria" w:hAnsi="Cambria"/>
          <w:sz w:val="22"/>
          <w:szCs w:val="22"/>
          <w:lang w:val="en-ZA" w:eastAsia="en-US" w:bidi="en-US"/>
        </w:rPr>
      </w:pPr>
      <w:r w:rsidRPr="00FC75B0">
        <w:rPr>
          <w:rFonts w:ascii="Cambria" w:hAnsi="Cambria"/>
          <w:sz w:val="22"/>
          <w:szCs w:val="22"/>
          <w:lang w:val="en-ZA" w:eastAsia="en-US" w:bidi="en-US"/>
        </w:rPr>
        <w:t>Die verslag moet</w:t>
      </w:r>
      <w:r>
        <w:rPr>
          <w:rFonts w:ascii="Cambria" w:hAnsi="Cambria"/>
          <w:sz w:val="22"/>
          <w:szCs w:val="22"/>
          <w:lang w:val="en-ZA" w:eastAsia="en-US" w:bidi="en-US"/>
        </w:rPr>
        <w:t xml:space="preserve"> ten minste die volgende </w:t>
      </w:r>
      <w:r w:rsidRPr="00FC75B0">
        <w:rPr>
          <w:rFonts w:ascii="Cambria" w:hAnsi="Cambria"/>
          <w:sz w:val="22"/>
          <w:szCs w:val="22"/>
          <w:lang w:val="en-ZA" w:eastAsia="en-US" w:bidi="en-US"/>
        </w:rPr>
        <w:t>vir elke beroep</w:t>
      </w:r>
      <w:r w:rsidR="003F47E5">
        <w:rPr>
          <w:rFonts w:ascii="Cambria" w:hAnsi="Cambria"/>
          <w:sz w:val="22"/>
          <w:szCs w:val="22"/>
          <w:lang w:val="en-ZA" w:eastAsia="en-US" w:bidi="en-US"/>
        </w:rPr>
        <w:t xml:space="preserve"> insluit</w:t>
      </w:r>
      <w:r w:rsidRPr="00FC75B0">
        <w:rPr>
          <w:rFonts w:ascii="Cambria" w:hAnsi="Cambria"/>
          <w:sz w:val="22"/>
          <w:szCs w:val="22"/>
          <w:lang w:val="en-ZA" w:eastAsia="en-US" w:bidi="en-US"/>
        </w:rPr>
        <w:t>:</w:t>
      </w:r>
    </w:p>
    <w:p w:rsidR="009159A6" w:rsidRDefault="009159A6" w:rsidP="005307A0">
      <w:pPr>
        <w:pStyle w:val="ListParagraph"/>
        <w:numPr>
          <w:ilvl w:val="0"/>
          <w:numId w:val="24"/>
        </w:numPr>
        <w:spacing w:before="240"/>
        <w:rPr>
          <w:lang w:val="en-ZA"/>
        </w:rPr>
      </w:pPr>
      <w:r>
        <w:rPr>
          <w:lang w:val="en-ZA"/>
        </w:rPr>
        <w:t>‘nB</w:t>
      </w:r>
      <w:r w:rsidRPr="00FC75B0">
        <w:rPr>
          <w:lang w:val="en-ZA"/>
        </w:rPr>
        <w:t xml:space="preserve">eskrywing van die </w:t>
      </w:r>
      <w:r>
        <w:rPr>
          <w:lang w:val="en-ZA"/>
        </w:rPr>
        <w:t>beroep</w:t>
      </w:r>
      <w:r w:rsidR="003F47E5">
        <w:rPr>
          <w:lang w:val="en-ZA"/>
        </w:rPr>
        <w:t xml:space="preserve"> - w</w:t>
      </w:r>
      <w:r w:rsidRPr="00FC75B0">
        <w:rPr>
          <w:lang w:val="en-ZA"/>
        </w:rPr>
        <w:t>at dit behels</w:t>
      </w:r>
    </w:p>
    <w:p w:rsidR="009159A6" w:rsidRDefault="009159A6" w:rsidP="00CD03C6">
      <w:pPr>
        <w:pStyle w:val="ListParagraph"/>
        <w:numPr>
          <w:ilvl w:val="0"/>
          <w:numId w:val="24"/>
        </w:numPr>
        <w:rPr>
          <w:lang w:val="en-ZA"/>
        </w:rPr>
      </w:pPr>
      <w:r>
        <w:rPr>
          <w:lang w:val="en-ZA"/>
        </w:rPr>
        <w:t>Opvoedkundige vereistes, bv.</w:t>
      </w:r>
    </w:p>
    <w:p w:rsidR="009159A6" w:rsidRDefault="009159A6" w:rsidP="00CD03C6">
      <w:pPr>
        <w:pStyle w:val="ListParagraph"/>
        <w:numPr>
          <w:ilvl w:val="1"/>
          <w:numId w:val="24"/>
        </w:numPr>
        <w:rPr>
          <w:lang w:val="en-ZA"/>
        </w:rPr>
      </w:pPr>
      <w:r>
        <w:rPr>
          <w:lang w:val="en-ZA"/>
        </w:rPr>
        <w:t>K</w:t>
      </w:r>
      <w:r w:rsidRPr="009159A6">
        <w:rPr>
          <w:lang w:val="en-ZA"/>
        </w:rPr>
        <w:t xml:space="preserve">walifikasies benodig </w:t>
      </w:r>
    </w:p>
    <w:p w:rsidR="009159A6" w:rsidRDefault="009159A6" w:rsidP="00CD03C6">
      <w:pPr>
        <w:pStyle w:val="ListParagraph"/>
        <w:numPr>
          <w:ilvl w:val="1"/>
          <w:numId w:val="24"/>
        </w:numPr>
        <w:rPr>
          <w:lang w:val="en-ZA"/>
        </w:rPr>
      </w:pPr>
      <w:r w:rsidRPr="009159A6">
        <w:rPr>
          <w:lang w:val="en-ZA"/>
        </w:rPr>
        <w:t xml:space="preserve">Minimum vereistes om hierdie kwalifikasies te bekom, bv. vakke, NSS resultate, </w:t>
      </w:r>
      <w:r w:rsidR="003F47E5" w:rsidRPr="007C1F80">
        <w:rPr>
          <w:lang w:val="en-ZA"/>
        </w:rPr>
        <w:t>T</w:t>
      </w:r>
      <w:r w:rsidRPr="007C1F80">
        <w:rPr>
          <w:lang w:val="en-ZA"/>
        </w:rPr>
        <w:t>P</w:t>
      </w:r>
      <w:r w:rsidR="003F47E5" w:rsidRPr="007C1F80">
        <w:rPr>
          <w:lang w:val="en-ZA"/>
        </w:rPr>
        <w:t>-</w:t>
      </w:r>
      <w:r w:rsidR="00365FAA">
        <w:rPr>
          <w:lang w:val="en-ZA"/>
        </w:rPr>
        <w:t>telling</w:t>
      </w:r>
      <w:r w:rsidR="003F47E5">
        <w:rPr>
          <w:lang w:val="en-ZA"/>
        </w:rPr>
        <w:t xml:space="preserve"> (</w:t>
      </w:r>
      <w:r w:rsidR="003F47E5" w:rsidRPr="009159A6">
        <w:rPr>
          <w:lang w:val="en-ZA"/>
        </w:rPr>
        <w:t>(toelatingspunt)</w:t>
      </w:r>
    </w:p>
    <w:p w:rsidR="00862383" w:rsidRPr="009159A6" w:rsidRDefault="009159A6" w:rsidP="00CD03C6">
      <w:pPr>
        <w:pStyle w:val="ListParagraph"/>
        <w:numPr>
          <w:ilvl w:val="1"/>
          <w:numId w:val="24"/>
        </w:numPr>
        <w:rPr>
          <w:lang w:val="en-ZA"/>
        </w:rPr>
      </w:pPr>
      <w:r w:rsidRPr="00FC75B0">
        <w:rPr>
          <w:lang w:val="en-ZA"/>
        </w:rPr>
        <w:t xml:space="preserve">Waar </w:t>
      </w:r>
      <w:r>
        <w:rPr>
          <w:lang w:val="en-ZA"/>
        </w:rPr>
        <w:t xml:space="preserve">om </w:t>
      </w:r>
      <w:r w:rsidRPr="00FC75B0">
        <w:rPr>
          <w:lang w:val="en-ZA"/>
        </w:rPr>
        <w:t>kwalifikasi</w:t>
      </w:r>
      <w:r>
        <w:rPr>
          <w:lang w:val="en-ZA"/>
        </w:rPr>
        <w:t>es te verwerf (Universiteit/Kollege</w:t>
      </w:r>
      <w:r w:rsidRPr="009159A6">
        <w:rPr>
          <w:lang w:val="en-ZA"/>
        </w:rPr>
        <w:t>/</w:t>
      </w:r>
      <w:r>
        <w:rPr>
          <w:lang w:val="en-ZA"/>
        </w:rPr>
        <w:t>A</w:t>
      </w:r>
      <w:r w:rsidRPr="009159A6">
        <w:rPr>
          <w:lang w:val="en-ZA"/>
        </w:rPr>
        <w:t>nder inrigting</w:t>
      </w:r>
      <w:r>
        <w:rPr>
          <w:lang w:val="en-ZA"/>
        </w:rPr>
        <w:t>/</w:t>
      </w:r>
      <w:r w:rsidRPr="009159A6">
        <w:rPr>
          <w:lang w:val="en-ZA"/>
        </w:rPr>
        <w:t>Werkplek)</w:t>
      </w:r>
    </w:p>
    <w:p w:rsidR="00982197" w:rsidRPr="00503DCD" w:rsidRDefault="009159A6" w:rsidP="00CD03C6">
      <w:pPr>
        <w:pStyle w:val="ListParagraph"/>
        <w:numPr>
          <w:ilvl w:val="1"/>
          <w:numId w:val="24"/>
        </w:numPr>
        <w:rPr>
          <w:lang w:val="en-ZA"/>
        </w:rPr>
      </w:pPr>
      <w:r>
        <w:rPr>
          <w:lang w:val="en-ZA"/>
        </w:rPr>
        <w:t>Jare van studie/Beroepsopleiding/</w:t>
      </w:r>
      <w:r w:rsidRPr="00FC75B0">
        <w:rPr>
          <w:lang w:val="en-ZA"/>
        </w:rPr>
        <w:t>In-diensopleiding, ens</w:t>
      </w:r>
    </w:p>
    <w:p w:rsidR="00862383" w:rsidRPr="00503DCD" w:rsidRDefault="009159A6" w:rsidP="00CD03C6">
      <w:pPr>
        <w:pStyle w:val="ListParagraph"/>
        <w:numPr>
          <w:ilvl w:val="0"/>
          <w:numId w:val="24"/>
        </w:numPr>
        <w:rPr>
          <w:lang w:val="en-ZA"/>
        </w:rPr>
      </w:pPr>
      <w:r>
        <w:rPr>
          <w:lang w:val="en-ZA"/>
        </w:rPr>
        <w:t>V</w:t>
      </w:r>
      <w:r w:rsidRPr="00FC75B0">
        <w:rPr>
          <w:lang w:val="en-ZA"/>
        </w:rPr>
        <w:t xml:space="preserve">aardighede </w:t>
      </w:r>
      <w:r>
        <w:rPr>
          <w:lang w:val="en-ZA"/>
        </w:rPr>
        <w:t>ben</w:t>
      </w:r>
      <w:r w:rsidRPr="00FC75B0">
        <w:rPr>
          <w:lang w:val="en-ZA"/>
        </w:rPr>
        <w:t xml:space="preserve">odig </w:t>
      </w:r>
    </w:p>
    <w:p w:rsidR="00C849E1" w:rsidRPr="00503DCD" w:rsidRDefault="009159A6" w:rsidP="00CD03C6">
      <w:pPr>
        <w:pStyle w:val="ListParagraph"/>
        <w:numPr>
          <w:ilvl w:val="0"/>
          <w:numId w:val="24"/>
        </w:numPr>
        <w:rPr>
          <w:lang w:val="en-ZA"/>
        </w:rPr>
      </w:pPr>
      <w:r w:rsidRPr="00FC75B0">
        <w:rPr>
          <w:lang w:val="en-ZA"/>
        </w:rPr>
        <w:t xml:space="preserve">Hoe </w:t>
      </w:r>
      <w:r w:rsidR="005B5BE0">
        <w:rPr>
          <w:lang w:val="en-ZA"/>
        </w:rPr>
        <w:t>RTT in</w:t>
      </w:r>
      <w:r w:rsidRPr="00FC75B0">
        <w:rPr>
          <w:lang w:val="en-ZA"/>
        </w:rPr>
        <w:t xml:space="preserve"> </w:t>
      </w:r>
      <w:r>
        <w:rPr>
          <w:lang w:val="en-ZA"/>
        </w:rPr>
        <w:t xml:space="preserve">daardie beroep </w:t>
      </w:r>
      <w:r w:rsidR="005B5BE0">
        <w:rPr>
          <w:lang w:val="en-ZA"/>
        </w:rPr>
        <w:t xml:space="preserve">benodig word/die beroep </w:t>
      </w:r>
      <w:r>
        <w:rPr>
          <w:lang w:val="en-ZA"/>
        </w:rPr>
        <w:t>sal</w:t>
      </w:r>
      <w:r w:rsidRPr="00FC75B0">
        <w:rPr>
          <w:lang w:val="en-ZA"/>
        </w:rPr>
        <w:t xml:space="preserve"> ondersteun</w:t>
      </w:r>
    </w:p>
    <w:p w:rsidR="004B0000" w:rsidRDefault="004B0000" w:rsidP="00CD03C6">
      <w:pPr>
        <w:pStyle w:val="ListParagraph"/>
        <w:numPr>
          <w:ilvl w:val="0"/>
          <w:numId w:val="24"/>
        </w:numPr>
        <w:rPr>
          <w:lang w:val="en-ZA"/>
        </w:rPr>
      </w:pPr>
      <w:r w:rsidRPr="004B0000">
        <w:rPr>
          <w:lang w:val="en-ZA"/>
        </w:rPr>
        <w:t xml:space="preserve">Geskikte persoonlikheidseienskappe </w:t>
      </w:r>
    </w:p>
    <w:p w:rsidR="00862383" w:rsidRPr="004B0000" w:rsidRDefault="004B0000" w:rsidP="00CD03C6">
      <w:pPr>
        <w:pStyle w:val="ListParagraph"/>
        <w:numPr>
          <w:ilvl w:val="0"/>
          <w:numId w:val="24"/>
        </w:numPr>
        <w:rPr>
          <w:lang w:val="en-ZA"/>
        </w:rPr>
      </w:pPr>
      <w:r w:rsidRPr="00FC75B0">
        <w:rPr>
          <w:lang w:val="en-ZA"/>
        </w:rPr>
        <w:t>Koste-implikasies, bv</w:t>
      </w:r>
      <w:r>
        <w:rPr>
          <w:lang w:val="en-ZA"/>
        </w:rPr>
        <w:t>.</w:t>
      </w:r>
    </w:p>
    <w:p w:rsidR="004B0000" w:rsidRDefault="004B0000" w:rsidP="00CD03C6">
      <w:pPr>
        <w:pStyle w:val="ListParagraph"/>
        <w:numPr>
          <w:ilvl w:val="1"/>
          <w:numId w:val="24"/>
        </w:numPr>
        <w:rPr>
          <w:lang w:val="en-ZA"/>
        </w:rPr>
      </w:pPr>
      <w:r w:rsidRPr="004B0000">
        <w:rPr>
          <w:lang w:val="en-ZA"/>
        </w:rPr>
        <w:t xml:space="preserve">Koste per jaar, bv. klasgelde, losiesgelde, handboeke/hulpbronne, sakgeld, ander kostes, bv. klere, lewenskoste </w:t>
      </w:r>
    </w:p>
    <w:p w:rsidR="00862383" w:rsidRPr="004B0000" w:rsidRDefault="004B0000" w:rsidP="00CD03C6">
      <w:pPr>
        <w:pStyle w:val="ListParagraph"/>
        <w:numPr>
          <w:ilvl w:val="1"/>
          <w:numId w:val="24"/>
        </w:numPr>
        <w:rPr>
          <w:lang w:val="en-ZA"/>
        </w:rPr>
      </w:pPr>
      <w:r w:rsidRPr="00FC75B0">
        <w:rPr>
          <w:lang w:val="en-ZA"/>
        </w:rPr>
        <w:t>Inkomste, bv. salaris, t</w:t>
      </w:r>
      <w:r>
        <w:rPr>
          <w:lang w:val="en-ZA"/>
        </w:rPr>
        <w:t>ydens</w:t>
      </w:r>
      <w:r w:rsidRPr="00FC75B0">
        <w:rPr>
          <w:lang w:val="en-ZA"/>
        </w:rPr>
        <w:t xml:space="preserve"> die voltooiing van vakleerlingskap</w:t>
      </w:r>
    </w:p>
    <w:p w:rsidR="00862383" w:rsidRPr="00503DCD" w:rsidRDefault="004B0000" w:rsidP="00CD03C6">
      <w:pPr>
        <w:pStyle w:val="ListParagraph"/>
        <w:numPr>
          <w:ilvl w:val="0"/>
          <w:numId w:val="24"/>
        </w:numPr>
        <w:rPr>
          <w:lang w:val="en-ZA"/>
        </w:rPr>
      </w:pPr>
      <w:r w:rsidRPr="00FC75B0">
        <w:rPr>
          <w:lang w:val="en-ZA"/>
        </w:rPr>
        <w:t xml:space="preserve">Beurse beskikbaar, </w:t>
      </w:r>
      <w:r w:rsidR="005B5BE0">
        <w:rPr>
          <w:lang w:val="en-ZA"/>
        </w:rPr>
        <w:t xml:space="preserve">ander </w:t>
      </w:r>
      <w:r w:rsidRPr="00FC75B0">
        <w:rPr>
          <w:lang w:val="en-ZA"/>
        </w:rPr>
        <w:t>finansiële hulp beskikbaar, afslag, bv. vir leierskap of onderskeidings</w:t>
      </w:r>
    </w:p>
    <w:p w:rsidR="004B0000" w:rsidRDefault="004B0000" w:rsidP="00CD03C6">
      <w:pPr>
        <w:pStyle w:val="ListParagraph"/>
        <w:numPr>
          <w:ilvl w:val="0"/>
          <w:numId w:val="24"/>
        </w:numPr>
        <w:rPr>
          <w:lang w:val="en-ZA"/>
        </w:rPr>
      </w:pPr>
      <w:r w:rsidRPr="004B0000">
        <w:rPr>
          <w:lang w:val="en-ZA"/>
        </w:rPr>
        <w:t xml:space="preserve">Werksgeleenthede </w:t>
      </w:r>
    </w:p>
    <w:p w:rsidR="00FC75B0" w:rsidRPr="004B0000" w:rsidRDefault="004B0000" w:rsidP="00CD03C6">
      <w:pPr>
        <w:pStyle w:val="ListParagraph"/>
        <w:numPr>
          <w:ilvl w:val="0"/>
          <w:numId w:val="24"/>
        </w:numPr>
        <w:rPr>
          <w:lang w:val="en-ZA"/>
        </w:rPr>
      </w:pPr>
      <w:r w:rsidRPr="004B0000">
        <w:rPr>
          <w:lang w:val="en-ZA"/>
        </w:rPr>
        <w:t xml:space="preserve">Enige ander interessante feite </w:t>
      </w:r>
      <w:r w:rsidR="007B644F">
        <w:rPr>
          <w:lang w:val="en-ZA"/>
        </w:rPr>
        <w:t xml:space="preserve">aangaande </w:t>
      </w:r>
      <w:r w:rsidRPr="004B0000">
        <w:rPr>
          <w:lang w:val="en-ZA"/>
        </w:rPr>
        <w:t>die werk, bv. werksgeleenthede, begin salaris, potensiële salaris</w:t>
      </w:r>
      <w:r w:rsidR="007B644F">
        <w:rPr>
          <w:lang w:val="en-ZA"/>
        </w:rPr>
        <w:t>skaal</w:t>
      </w:r>
      <w:r w:rsidRPr="004B0000">
        <w:rPr>
          <w:lang w:val="en-ZA"/>
        </w:rPr>
        <w:t>, werksure</w:t>
      </w:r>
      <w:r w:rsidRPr="00985F99">
        <w:rPr>
          <w:lang w:val="en-ZA"/>
        </w:rPr>
        <w:t>, self-werksgeleenthede, ens</w:t>
      </w:r>
      <w:r w:rsidRPr="004B0000">
        <w:rPr>
          <w:lang w:val="en-ZA"/>
        </w:rPr>
        <w:t xml:space="preserve">. </w:t>
      </w:r>
    </w:p>
    <w:p w:rsidR="003243CB" w:rsidRPr="003E7A3F" w:rsidRDefault="003243CB" w:rsidP="003E7A3F">
      <w:pPr>
        <w:spacing w:after="200" w:line="252" w:lineRule="auto"/>
        <w:rPr>
          <w:rFonts w:ascii="Cambria" w:hAnsi="Cambria"/>
          <w:sz w:val="22"/>
          <w:szCs w:val="22"/>
          <w:lang w:val="en-ZA" w:eastAsia="en-US" w:bidi="en-US"/>
        </w:rPr>
      </w:pPr>
      <w:r w:rsidRPr="003E7A3F">
        <w:rPr>
          <w:rFonts w:ascii="Cambria" w:hAnsi="Cambria"/>
          <w:sz w:val="22"/>
          <w:szCs w:val="22"/>
          <w:lang w:val="en-ZA" w:eastAsia="en-US" w:bidi="en-US"/>
        </w:rPr>
        <w:t xml:space="preserve">As deel van die ondersoek benodig jy </w:t>
      </w:r>
      <w:r w:rsidR="00B104D4">
        <w:rPr>
          <w:rFonts w:ascii="Cambria" w:hAnsi="Cambria"/>
          <w:sz w:val="22"/>
          <w:szCs w:val="22"/>
          <w:lang w:val="en-ZA" w:eastAsia="en-US" w:bidi="en-US"/>
        </w:rPr>
        <w:t xml:space="preserve">‘n mate van </w:t>
      </w:r>
      <w:r w:rsidRPr="003E7A3F">
        <w:rPr>
          <w:rFonts w:ascii="Cambria" w:hAnsi="Cambria"/>
          <w:sz w:val="22"/>
          <w:szCs w:val="22"/>
          <w:lang w:val="en-ZA" w:eastAsia="en-US" w:bidi="en-US"/>
        </w:rPr>
        <w:t>selfassessering</w:t>
      </w:r>
      <w:r w:rsidR="00CC0029">
        <w:rPr>
          <w:rFonts w:ascii="Cambria" w:hAnsi="Cambria"/>
          <w:sz w:val="22"/>
          <w:szCs w:val="22"/>
          <w:lang w:val="en-ZA" w:eastAsia="en-US" w:bidi="en-US"/>
        </w:rPr>
        <w:t xml:space="preserve"> </w:t>
      </w:r>
      <w:r w:rsidRPr="003E7A3F">
        <w:rPr>
          <w:rFonts w:ascii="Cambria" w:hAnsi="Cambria"/>
          <w:sz w:val="22"/>
          <w:szCs w:val="22"/>
          <w:lang w:val="en-ZA" w:eastAsia="en-US" w:bidi="en-US"/>
        </w:rPr>
        <w:t>(</w:t>
      </w:r>
      <w:r w:rsidR="00E411AE">
        <w:rPr>
          <w:rFonts w:ascii="Cambria" w:hAnsi="Cambria"/>
          <w:sz w:val="22"/>
          <w:szCs w:val="22"/>
          <w:lang w:val="en-ZA" w:eastAsia="en-US" w:bidi="en-US"/>
        </w:rPr>
        <w:t>m.a.w.</w:t>
      </w:r>
      <w:r w:rsidRPr="003E7A3F">
        <w:rPr>
          <w:rFonts w:ascii="Cambria" w:hAnsi="Cambria"/>
          <w:sz w:val="22"/>
          <w:szCs w:val="22"/>
          <w:lang w:val="en-ZA" w:eastAsia="en-US" w:bidi="en-US"/>
        </w:rPr>
        <w:t xml:space="preserve"> om inligting oor jouself</w:t>
      </w:r>
      <w:r w:rsidR="00E411AE">
        <w:rPr>
          <w:rFonts w:ascii="Cambria" w:hAnsi="Cambria"/>
          <w:sz w:val="22"/>
          <w:szCs w:val="22"/>
          <w:lang w:val="en-ZA" w:eastAsia="en-US" w:bidi="en-US"/>
        </w:rPr>
        <w:t xml:space="preserve"> </w:t>
      </w:r>
      <w:r w:rsidR="00E411AE" w:rsidRPr="003E7A3F">
        <w:rPr>
          <w:rFonts w:ascii="Cambria" w:hAnsi="Cambria"/>
          <w:sz w:val="22"/>
          <w:szCs w:val="22"/>
          <w:lang w:val="en-ZA" w:eastAsia="en-US" w:bidi="en-US"/>
        </w:rPr>
        <w:t>te versamel</w:t>
      </w:r>
      <w:r w:rsidRPr="003E7A3F">
        <w:rPr>
          <w:rFonts w:ascii="Cambria" w:hAnsi="Cambria"/>
          <w:sz w:val="22"/>
          <w:szCs w:val="22"/>
          <w:lang w:val="en-ZA" w:eastAsia="en-US" w:bidi="en-US"/>
        </w:rPr>
        <w:t xml:space="preserve">) om jou belangstellings, persoonlikheidseienskappe, vaardighede en vermoënste </w:t>
      </w:r>
      <w:r w:rsidR="002A5929">
        <w:rPr>
          <w:rFonts w:ascii="Cambria" w:hAnsi="Cambria"/>
          <w:sz w:val="22"/>
          <w:szCs w:val="22"/>
          <w:lang w:val="en-ZA" w:eastAsia="en-US" w:bidi="en-US"/>
        </w:rPr>
        <w:t xml:space="preserve">te </w:t>
      </w:r>
      <w:r w:rsidRPr="003E7A3F">
        <w:rPr>
          <w:rFonts w:ascii="Cambria" w:hAnsi="Cambria"/>
          <w:sz w:val="22"/>
          <w:szCs w:val="22"/>
          <w:lang w:val="en-ZA" w:eastAsia="en-US" w:bidi="en-US"/>
        </w:rPr>
        <w:t xml:space="preserve">bepaal </w:t>
      </w:r>
      <w:r w:rsidR="002A5929">
        <w:rPr>
          <w:rFonts w:ascii="Cambria" w:hAnsi="Cambria"/>
          <w:sz w:val="22"/>
          <w:szCs w:val="22"/>
          <w:lang w:val="en-ZA" w:eastAsia="en-US" w:bidi="en-US"/>
        </w:rPr>
        <w:t>of te bevestig dat</w:t>
      </w:r>
      <w:r w:rsidRPr="003E7A3F">
        <w:rPr>
          <w:rFonts w:ascii="Cambria" w:hAnsi="Cambria"/>
          <w:sz w:val="22"/>
          <w:szCs w:val="22"/>
          <w:lang w:val="en-ZA" w:eastAsia="en-US" w:bidi="en-US"/>
        </w:rPr>
        <w:t xml:space="preserve"> dit</w:t>
      </w:r>
      <w:r w:rsidR="000005B2" w:rsidRPr="003E7A3F">
        <w:rPr>
          <w:rFonts w:ascii="Cambria" w:hAnsi="Cambria"/>
          <w:sz w:val="22"/>
          <w:szCs w:val="22"/>
          <w:lang w:val="en-ZA" w:eastAsia="en-US" w:bidi="en-US"/>
        </w:rPr>
        <w:t xml:space="preserve"> ooreenstem </w:t>
      </w:r>
      <w:r w:rsidRPr="003E7A3F">
        <w:rPr>
          <w:rFonts w:ascii="Cambria" w:hAnsi="Cambria"/>
          <w:sz w:val="22"/>
          <w:szCs w:val="22"/>
          <w:lang w:val="en-ZA" w:eastAsia="en-US" w:bidi="en-US"/>
        </w:rPr>
        <w:t>met die loopbane van jou keuse.</w:t>
      </w:r>
    </w:p>
    <w:p w:rsidR="003243CB" w:rsidRPr="006F6FA5" w:rsidRDefault="003243CB" w:rsidP="005307A0">
      <w:pPr>
        <w:spacing w:before="240" w:after="200" w:line="252" w:lineRule="auto"/>
        <w:rPr>
          <w:rFonts w:ascii="Cambria" w:hAnsi="Cambria"/>
          <w:sz w:val="22"/>
          <w:szCs w:val="22"/>
          <w:lang w:val="en-ZA" w:eastAsia="en-US" w:bidi="en-US"/>
        </w:rPr>
      </w:pPr>
      <w:r w:rsidRPr="006F6FA5">
        <w:rPr>
          <w:rFonts w:ascii="Cambria" w:hAnsi="Cambria"/>
          <w:sz w:val="22"/>
          <w:szCs w:val="22"/>
          <w:lang w:val="en-ZA" w:eastAsia="en-US" w:bidi="en-US"/>
        </w:rPr>
        <w:t xml:space="preserve">As deel van jou selfassessering </w:t>
      </w:r>
      <w:r>
        <w:rPr>
          <w:rFonts w:ascii="Cambria" w:hAnsi="Cambria"/>
          <w:sz w:val="22"/>
          <w:szCs w:val="22"/>
          <w:lang w:val="en-ZA" w:eastAsia="en-US" w:bidi="en-US"/>
        </w:rPr>
        <w:t xml:space="preserve">moet jy </w:t>
      </w:r>
      <w:r w:rsidRPr="006F6FA5">
        <w:rPr>
          <w:rFonts w:ascii="Cambria" w:hAnsi="Cambria"/>
          <w:sz w:val="22"/>
          <w:szCs w:val="22"/>
          <w:lang w:val="en-ZA" w:eastAsia="en-US" w:bidi="en-US"/>
        </w:rPr>
        <w:t xml:space="preserve">'n vraelys </w:t>
      </w:r>
      <w:r>
        <w:rPr>
          <w:rFonts w:ascii="Cambria" w:hAnsi="Cambria"/>
          <w:sz w:val="22"/>
          <w:szCs w:val="22"/>
          <w:lang w:val="en-ZA" w:eastAsia="en-US" w:bidi="en-US"/>
        </w:rPr>
        <w:t>s</w:t>
      </w:r>
      <w:r w:rsidRPr="006F6FA5">
        <w:rPr>
          <w:rFonts w:ascii="Cambria" w:hAnsi="Cambria"/>
          <w:sz w:val="22"/>
          <w:szCs w:val="22"/>
          <w:lang w:val="en-ZA" w:eastAsia="en-US" w:bidi="en-US"/>
        </w:rPr>
        <w:t xml:space="preserve">kep </w:t>
      </w:r>
      <w:r>
        <w:rPr>
          <w:rFonts w:ascii="Cambria" w:hAnsi="Cambria"/>
          <w:sz w:val="22"/>
          <w:szCs w:val="22"/>
          <w:lang w:val="en-ZA" w:eastAsia="en-US" w:bidi="en-US"/>
        </w:rPr>
        <w:t xml:space="preserve">wat jy </w:t>
      </w:r>
      <w:r w:rsidRPr="006F6FA5">
        <w:rPr>
          <w:rFonts w:ascii="Cambria" w:hAnsi="Cambria"/>
          <w:sz w:val="22"/>
          <w:szCs w:val="22"/>
          <w:lang w:val="en-ZA" w:eastAsia="en-US" w:bidi="en-US"/>
        </w:rPr>
        <w:t xml:space="preserve">aan mense wat </w:t>
      </w:r>
      <w:r>
        <w:rPr>
          <w:rFonts w:ascii="Cambria" w:hAnsi="Cambria"/>
          <w:sz w:val="22"/>
          <w:szCs w:val="22"/>
          <w:lang w:val="en-ZA" w:eastAsia="en-US" w:bidi="en-US"/>
        </w:rPr>
        <w:t>jou</w:t>
      </w:r>
      <w:r w:rsidRPr="006F6FA5">
        <w:rPr>
          <w:rFonts w:ascii="Cambria" w:hAnsi="Cambria"/>
          <w:sz w:val="22"/>
          <w:szCs w:val="22"/>
          <w:lang w:val="en-ZA" w:eastAsia="en-US" w:bidi="en-US"/>
        </w:rPr>
        <w:t xml:space="preserve"> goed </w:t>
      </w:r>
      <w:r>
        <w:rPr>
          <w:rFonts w:ascii="Cambria" w:hAnsi="Cambria"/>
          <w:sz w:val="22"/>
          <w:szCs w:val="22"/>
          <w:lang w:val="en-ZA" w:eastAsia="en-US" w:bidi="en-US"/>
        </w:rPr>
        <w:t xml:space="preserve">ken, </w:t>
      </w:r>
      <w:r w:rsidRPr="006F6FA5">
        <w:rPr>
          <w:rFonts w:ascii="Cambria" w:hAnsi="Cambria"/>
          <w:sz w:val="22"/>
          <w:szCs w:val="22"/>
          <w:lang w:val="en-ZA" w:eastAsia="en-US" w:bidi="en-US"/>
        </w:rPr>
        <w:t>soos jou vriende, familie en onderwysers</w:t>
      </w:r>
      <w:r>
        <w:rPr>
          <w:rFonts w:ascii="Cambria" w:hAnsi="Cambria"/>
          <w:sz w:val="22"/>
          <w:szCs w:val="22"/>
          <w:lang w:val="en-ZA" w:eastAsia="en-US" w:bidi="en-US"/>
        </w:rPr>
        <w:t xml:space="preserve"> </w:t>
      </w:r>
      <w:r w:rsidR="00737389">
        <w:rPr>
          <w:rFonts w:ascii="Cambria" w:hAnsi="Cambria"/>
          <w:sz w:val="22"/>
          <w:szCs w:val="22"/>
          <w:lang w:val="en-ZA" w:eastAsia="en-US" w:bidi="en-US"/>
        </w:rPr>
        <w:t xml:space="preserve">kan </w:t>
      </w:r>
      <w:r>
        <w:rPr>
          <w:rFonts w:ascii="Cambria" w:hAnsi="Cambria"/>
          <w:sz w:val="22"/>
          <w:szCs w:val="22"/>
          <w:lang w:val="en-ZA" w:eastAsia="en-US" w:bidi="en-US"/>
        </w:rPr>
        <w:t>gee</w:t>
      </w:r>
      <w:r w:rsidRPr="006F6FA5">
        <w:rPr>
          <w:rFonts w:ascii="Cambria" w:hAnsi="Cambria"/>
          <w:sz w:val="22"/>
          <w:szCs w:val="22"/>
          <w:lang w:val="en-ZA" w:eastAsia="en-US" w:bidi="en-US"/>
        </w:rPr>
        <w:t xml:space="preserve">, </w:t>
      </w:r>
      <w:r>
        <w:rPr>
          <w:rFonts w:ascii="Cambria" w:hAnsi="Cambria"/>
          <w:sz w:val="22"/>
          <w:szCs w:val="22"/>
          <w:lang w:val="en-ZA" w:eastAsia="en-US" w:bidi="en-US"/>
        </w:rPr>
        <w:t xml:space="preserve">sodat jy </w:t>
      </w:r>
      <w:r w:rsidR="00737389">
        <w:rPr>
          <w:rFonts w:ascii="Cambria" w:hAnsi="Cambria"/>
          <w:sz w:val="22"/>
          <w:szCs w:val="22"/>
          <w:lang w:val="en-ZA" w:eastAsia="en-US" w:bidi="en-US"/>
        </w:rPr>
        <w:t>kan bepaal</w:t>
      </w:r>
      <w:r w:rsidRPr="006F6FA5">
        <w:rPr>
          <w:rFonts w:ascii="Cambria" w:hAnsi="Cambria"/>
          <w:sz w:val="22"/>
          <w:szCs w:val="22"/>
          <w:lang w:val="en-ZA" w:eastAsia="en-US" w:bidi="en-US"/>
        </w:rPr>
        <w:t xml:space="preserve"> wat hulle dink jou sterkpunte en swakhede is en of hulle dink </w:t>
      </w:r>
      <w:r w:rsidR="00737389">
        <w:rPr>
          <w:rFonts w:ascii="Cambria" w:hAnsi="Cambria"/>
          <w:sz w:val="22"/>
          <w:szCs w:val="22"/>
          <w:lang w:val="en-ZA" w:eastAsia="en-US" w:bidi="en-US"/>
        </w:rPr>
        <w:t xml:space="preserve">dat </w:t>
      </w:r>
      <w:r w:rsidRPr="006F6FA5">
        <w:rPr>
          <w:rFonts w:ascii="Cambria" w:hAnsi="Cambria"/>
          <w:sz w:val="22"/>
          <w:szCs w:val="22"/>
          <w:lang w:val="en-ZA" w:eastAsia="en-US" w:bidi="en-US"/>
        </w:rPr>
        <w:t xml:space="preserve">hierdie loopbane </w:t>
      </w:r>
      <w:r>
        <w:rPr>
          <w:rFonts w:ascii="Cambria" w:hAnsi="Cambria"/>
          <w:sz w:val="22"/>
          <w:szCs w:val="22"/>
          <w:lang w:val="en-ZA" w:eastAsia="en-US" w:bidi="en-US"/>
        </w:rPr>
        <w:t xml:space="preserve">jou </w:t>
      </w:r>
      <w:r w:rsidRPr="006F6FA5">
        <w:rPr>
          <w:rFonts w:ascii="Cambria" w:hAnsi="Cambria"/>
          <w:sz w:val="22"/>
          <w:szCs w:val="22"/>
          <w:lang w:val="en-ZA" w:eastAsia="en-US" w:bidi="en-US"/>
        </w:rPr>
        <w:t xml:space="preserve">sal pas. </w:t>
      </w:r>
      <w:r w:rsidRPr="007C1F80">
        <w:rPr>
          <w:rFonts w:ascii="Cambria" w:hAnsi="Cambria"/>
          <w:sz w:val="22"/>
          <w:szCs w:val="22"/>
          <w:lang w:val="en-ZA" w:eastAsia="en-US" w:bidi="en-US"/>
        </w:rPr>
        <w:t>A</w:t>
      </w:r>
      <w:r w:rsidR="00E411AE" w:rsidRPr="007C1F80">
        <w:rPr>
          <w:rFonts w:ascii="Cambria" w:hAnsi="Cambria"/>
          <w:sz w:val="22"/>
          <w:szCs w:val="22"/>
          <w:lang w:val="en-ZA" w:eastAsia="en-US" w:bidi="en-US"/>
        </w:rPr>
        <w:t xml:space="preserve">s </w:t>
      </w:r>
      <w:r w:rsidR="007C1F80" w:rsidRPr="007C1F80">
        <w:rPr>
          <w:rFonts w:ascii="Cambria" w:hAnsi="Cambria"/>
          <w:sz w:val="22"/>
          <w:szCs w:val="22"/>
          <w:lang w:val="en-ZA" w:eastAsia="en-US" w:bidi="en-US"/>
        </w:rPr>
        <w:t xml:space="preserve">‘n </w:t>
      </w:r>
      <w:r w:rsidR="00E411AE" w:rsidRPr="007C1F80">
        <w:rPr>
          <w:rFonts w:ascii="Cambria" w:hAnsi="Cambria"/>
          <w:sz w:val="22"/>
          <w:szCs w:val="22"/>
          <w:lang w:val="en-ZA" w:eastAsia="en-US" w:bidi="en-US"/>
        </w:rPr>
        <w:t xml:space="preserve">alternatief, </w:t>
      </w:r>
      <w:r w:rsidRPr="006F6FA5">
        <w:rPr>
          <w:rFonts w:ascii="Cambria" w:hAnsi="Cambria"/>
          <w:sz w:val="22"/>
          <w:szCs w:val="22"/>
          <w:lang w:val="en-ZA" w:eastAsia="en-US" w:bidi="en-US"/>
        </w:rPr>
        <w:t>kan jy enige ander geskikte vraelys skep wat dat</w:t>
      </w:r>
      <w:r w:rsidR="00846692">
        <w:rPr>
          <w:rFonts w:ascii="Cambria" w:hAnsi="Cambria"/>
          <w:sz w:val="22"/>
          <w:szCs w:val="22"/>
          <w:lang w:val="en-ZA" w:eastAsia="en-US" w:bidi="en-US"/>
        </w:rPr>
        <w:t>a en inligting wat jy nodig het</w:t>
      </w:r>
      <w:r w:rsidR="00E411AE">
        <w:rPr>
          <w:rFonts w:ascii="Cambria" w:hAnsi="Cambria"/>
          <w:sz w:val="22"/>
          <w:szCs w:val="22"/>
          <w:lang w:val="en-ZA" w:eastAsia="en-US" w:bidi="en-US"/>
        </w:rPr>
        <w:t>,</w:t>
      </w:r>
      <w:r w:rsidR="00846692">
        <w:rPr>
          <w:rFonts w:ascii="Cambria" w:hAnsi="Cambria"/>
          <w:sz w:val="22"/>
          <w:szCs w:val="22"/>
          <w:lang w:val="en-ZA" w:eastAsia="en-US" w:bidi="en-US"/>
        </w:rPr>
        <w:t xml:space="preserve"> sal verskaf.</w:t>
      </w:r>
    </w:p>
    <w:p w:rsidR="006F6FA5" w:rsidRPr="006F6FA5" w:rsidRDefault="006F6FA5" w:rsidP="006F6FA5">
      <w:pPr>
        <w:spacing w:after="200" w:line="252" w:lineRule="auto"/>
        <w:rPr>
          <w:rFonts w:ascii="Cambria" w:hAnsi="Cambria"/>
          <w:sz w:val="22"/>
          <w:szCs w:val="22"/>
          <w:lang w:val="en-ZA" w:eastAsia="en-US" w:bidi="en-US"/>
        </w:rPr>
      </w:pPr>
      <w:r w:rsidRPr="006F6FA5">
        <w:rPr>
          <w:rFonts w:ascii="Cambria" w:hAnsi="Cambria"/>
          <w:sz w:val="22"/>
          <w:szCs w:val="22"/>
          <w:lang w:val="en-ZA" w:eastAsia="en-US" w:bidi="en-US"/>
        </w:rPr>
        <w:t>Jy kan ook 'n aanlynvraelys soos die Myers-Briggs-toets of 'n loopbaan</w:t>
      </w:r>
      <w:r w:rsidR="00846692">
        <w:rPr>
          <w:rFonts w:ascii="Cambria" w:hAnsi="Cambria"/>
          <w:sz w:val="22"/>
          <w:szCs w:val="22"/>
          <w:lang w:val="en-ZA" w:eastAsia="en-US" w:bidi="en-US"/>
        </w:rPr>
        <w:t xml:space="preserve">vraelys </w:t>
      </w:r>
      <w:r w:rsidR="00C00D47">
        <w:rPr>
          <w:rFonts w:ascii="Cambria" w:hAnsi="Cambria"/>
          <w:sz w:val="22"/>
          <w:szCs w:val="22"/>
          <w:lang w:val="en-ZA" w:eastAsia="en-US" w:bidi="en-US"/>
        </w:rPr>
        <w:t>voltooi</w:t>
      </w:r>
      <w:r w:rsidRPr="006F6FA5">
        <w:rPr>
          <w:rFonts w:ascii="Cambria" w:hAnsi="Cambria"/>
          <w:sz w:val="22"/>
          <w:szCs w:val="22"/>
          <w:lang w:val="en-ZA" w:eastAsia="en-US" w:bidi="en-US"/>
        </w:rPr>
        <w:t xml:space="preserve"> en </w:t>
      </w:r>
      <w:r w:rsidR="00846692">
        <w:rPr>
          <w:rFonts w:ascii="Cambria" w:hAnsi="Cambria"/>
          <w:sz w:val="22"/>
          <w:szCs w:val="22"/>
          <w:lang w:val="en-ZA" w:eastAsia="en-US" w:bidi="en-US"/>
        </w:rPr>
        <w:t xml:space="preserve">die resultate </w:t>
      </w:r>
      <w:r w:rsidR="00C00D47">
        <w:rPr>
          <w:rFonts w:ascii="Cambria" w:hAnsi="Cambria"/>
          <w:sz w:val="22"/>
          <w:szCs w:val="22"/>
          <w:lang w:val="en-ZA" w:eastAsia="en-US" w:bidi="en-US"/>
        </w:rPr>
        <w:t xml:space="preserve">daarvan </w:t>
      </w:r>
      <w:r w:rsidR="00846692">
        <w:rPr>
          <w:rFonts w:ascii="Cambria" w:hAnsi="Cambria"/>
          <w:sz w:val="22"/>
          <w:szCs w:val="22"/>
          <w:lang w:val="en-ZA" w:eastAsia="en-US" w:bidi="en-US"/>
        </w:rPr>
        <w:t xml:space="preserve">met </w:t>
      </w:r>
      <w:r w:rsidR="00D324E4">
        <w:rPr>
          <w:rFonts w:ascii="Cambria" w:hAnsi="Cambria"/>
          <w:sz w:val="22"/>
          <w:szCs w:val="22"/>
          <w:lang w:val="en-ZA" w:eastAsia="en-US" w:bidi="en-US"/>
        </w:rPr>
        <w:t>die respondent van jou vraeleys se</w:t>
      </w:r>
      <w:r w:rsidR="00846692">
        <w:rPr>
          <w:rFonts w:ascii="Cambria" w:hAnsi="Cambria"/>
          <w:sz w:val="22"/>
          <w:szCs w:val="22"/>
          <w:lang w:val="en-ZA" w:eastAsia="en-US" w:bidi="en-US"/>
        </w:rPr>
        <w:t xml:space="preserve"> antwo</w:t>
      </w:r>
      <w:r w:rsidRPr="006F6FA5">
        <w:rPr>
          <w:rFonts w:ascii="Cambria" w:hAnsi="Cambria"/>
          <w:sz w:val="22"/>
          <w:szCs w:val="22"/>
          <w:lang w:val="en-ZA" w:eastAsia="en-US" w:bidi="en-US"/>
        </w:rPr>
        <w:t>orde (d</w:t>
      </w:r>
      <w:r w:rsidR="00C00D47">
        <w:rPr>
          <w:rFonts w:ascii="Cambria" w:hAnsi="Cambria"/>
          <w:sz w:val="22"/>
          <w:szCs w:val="22"/>
          <w:lang w:val="en-ZA" w:eastAsia="en-US" w:bidi="en-US"/>
        </w:rPr>
        <w:t>eur d</w:t>
      </w:r>
      <w:r w:rsidRPr="006F6FA5">
        <w:rPr>
          <w:rFonts w:ascii="Cambria" w:hAnsi="Cambria"/>
          <w:sz w:val="22"/>
          <w:szCs w:val="22"/>
          <w:lang w:val="en-ZA" w:eastAsia="en-US" w:bidi="en-US"/>
        </w:rPr>
        <w:t>ie vraelys</w:t>
      </w:r>
      <w:r w:rsidR="00C00D47">
        <w:rPr>
          <w:rFonts w:ascii="Cambria" w:hAnsi="Cambria"/>
          <w:sz w:val="22"/>
          <w:szCs w:val="22"/>
          <w:lang w:val="en-ZA" w:eastAsia="en-US" w:bidi="en-US"/>
        </w:rPr>
        <w:t>te se</w:t>
      </w:r>
      <w:r w:rsidRPr="006F6FA5">
        <w:rPr>
          <w:rFonts w:ascii="Cambria" w:hAnsi="Cambria"/>
          <w:sz w:val="22"/>
          <w:szCs w:val="22"/>
          <w:lang w:val="en-ZA" w:eastAsia="en-US" w:bidi="en-US"/>
        </w:rPr>
        <w:t xml:space="preserve"> data te analiseer) en jou eie </w:t>
      </w:r>
      <w:r w:rsidR="00C00D47">
        <w:rPr>
          <w:rFonts w:ascii="Cambria" w:hAnsi="Cambria"/>
          <w:sz w:val="22"/>
          <w:szCs w:val="22"/>
          <w:lang w:val="en-ZA" w:eastAsia="en-US" w:bidi="en-US"/>
        </w:rPr>
        <w:t>opinie vergelyk</w:t>
      </w:r>
      <w:r w:rsidRPr="006F6FA5">
        <w:rPr>
          <w:rFonts w:ascii="Cambria" w:hAnsi="Cambria"/>
          <w:sz w:val="22"/>
          <w:szCs w:val="22"/>
          <w:lang w:val="en-ZA" w:eastAsia="en-US" w:bidi="en-US"/>
        </w:rPr>
        <w:t>.</w:t>
      </w:r>
    </w:p>
    <w:p w:rsidR="00692296" w:rsidRPr="00503DCD" w:rsidRDefault="00891085" w:rsidP="005A427C">
      <w:pPr>
        <w:spacing w:after="200" w:line="252" w:lineRule="auto"/>
        <w:rPr>
          <w:rFonts w:ascii="Cambria" w:hAnsi="Cambria"/>
          <w:sz w:val="22"/>
          <w:szCs w:val="22"/>
          <w:lang w:val="en-ZA" w:eastAsia="en-US" w:bidi="en-US"/>
        </w:rPr>
      </w:pPr>
      <w:r w:rsidRPr="00503DCD">
        <w:rPr>
          <w:rFonts w:ascii="Cambria" w:hAnsi="Cambria"/>
          <w:sz w:val="22"/>
          <w:szCs w:val="22"/>
          <w:lang w:val="en-ZA" w:eastAsia="en-US" w:bidi="en-US"/>
        </w:rPr>
        <w:t>S</w:t>
      </w:r>
      <w:r w:rsidR="00846692">
        <w:rPr>
          <w:rFonts w:ascii="Cambria" w:hAnsi="Cambria"/>
          <w:sz w:val="22"/>
          <w:szCs w:val="22"/>
          <w:lang w:val="en-ZA" w:eastAsia="en-US" w:bidi="en-US"/>
        </w:rPr>
        <w:t xml:space="preserve">ien </w:t>
      </w:r>
      <w:r w:rsidR="00846692">
        <w:rPr>
          <w:rFonts w:ascii="Cambria" w:hAnsi="Cambria"/>
          <w:b/>
          <w:sz w:val="22"/>
          <w:szCs w:val="22"/>
          <w:lang w:val="en-ZA" w:eastAsia="en-US" w:bidi="en-US"/>
        </w:rPr>
        <w:t xml:space="preserve">Bylaag </w:t>
      </w:r>
      <w:r w:rsidR="00CC65AD" w:rsidRPr="00503DCD">
        <w:rPr>
          <w:rFonts w:ascii="Cambria" w:hAnsi="Cambria"/>
          <w:b/>
          <w:sz w:val="22"/>
          <w:szCs w:val="22"/>
          <w:lang w:val="en-ZA" w:eastAsia="en-US" w:bidi="en-US"/>
        </w:rPr>
        <w:t>B</w:t>
      </w:r>
      <w:r w:rsidR="00C00D47">
        <w:rPr>
          <w:rFonts w:ascii="Cambria" w:hAnsi="Cambria"/>
          <w:b/>
          <w:sz w:val="22"/>
          <w:szCs w:val="22"/>
          <w:lang w:val="en-ZA" w:eastAsia="en-US" w:bidi="en-US"/>
        </w:rPr>
        <w:t xml:space="preserve"> </w:t>
      </w:r>
      <w:r w:rsidR="00846692">
        <w:rPr>
          <w:rFonts w:ascii="Cambria" w:hAnsi="Cambria"/>
          <w:sz w:val="22"/>
          <w:szCs w:val="22"/>
          <w:lang w:val="en-ZA" w:eastAsia="en-US" w:bidi="en-US"/>
        </w:rPr>
        <w:t>vir meer inligting</w:t>
      </w:r>
      <w:r w:rsidRPr="00503DCD">
        <w:rPr>
          <w:rFonts w:ascii="Cambria" w:hAnsi="Cambria"/>
          <w:sz w:val="22"/>
          <w:szCs w:val="22"/>
          <w:lang w:val="en-ZA" w:eastAsia="en-US" w:bidi="en-US"/>
        </w:rPr>
        <w:t>.</w:t>
      </w:r>
    </w:p>
    <w:p w:rsidR="001672C3" w:rsidRPr="00503DCD" w:rsidRDefault="00846692" w:rsidP="001672C3">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Oorsig van take</w:t>
      </w:r>
    </w:p>
    <w:p w:rsidR="008B0595" w:rsidRPr="00503DCD" w:rsidRDefault="00846692" w:rsidP="005307A0">
      <w:pPr>
        <w:pBdr>
          <w:bottom w:val="single" w:sz="4" w:space="0" w:color="622423"/>
        </w:pBdr>
        <w:spacing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Fas</w:t>
      </w:r>
      <w:r w:rsidR="008B0595" w:rsidRPr="00503DCD">
        <w:rPr>
          <w:rFonts w:ascii="Cambria" w:hAnsi="Cambria"/>
          <w:b/>
          <w:spacing w:val="15"/>
          <w:lang w:val="en-ZA" w:eastAsia="en-US" w:bidi="en-US"/>
        </w:rPr>
        <w:t>e 1</w:t>
      </w:r>
    </w:p>
    <w:p w:rsidR="00846692" w:rsidRPr="007B4260" w:rsidRDefault="00846692" w:rsidP="00846692">
      <w:pPr>
        <w:spacing w:after="200" w:line="252" w:lineRule="auto"/>
        <w:rPr>
          <w:rFonts w:ascii="Cambria" w:hAnsi="Cambria"/>
          <w:sz w:val="22"/>
          <w:szCs w:val="22"/>
        </w:rPr>
      </w:pPr>
      <w:r w:rsidRPr="007B4260">
        <w:rPr>
          <w:rFonts w:ascii="Cambria" w:eastAsia="Cambria" w:hAnsi="Cambria" w:cs="Cambria"/>
          <w:sz w:val="22"/>
          <w:szCs w:val="22"/>
        </w:rPr>
        <w:t>In hierdie fase sal jy:</w:t>
      </w:r>
    </w:p>
    <w:p w:rsidR="00846692" w:rsidRDefault="0081073A" w:rsidP="00846692">
      <w:pPr>
        <w:pStyle w:val="ListParagraph"/>
        <w:numPr>
          <w:ilvl w:val="0"/>
          <w:numId w:val="4"/>
        </w:numPr>
        <w:spacing w:line="276" w:lineRule="auto"/>
        <w:rPr>
          <w:rFonts w:eastAsia="Symbol" w:cs="Symbol"/>
        </w:rPr>
      </w:pPr>
      <w:r>
        <w:rPr>
          <w:rFonts w:eastAsia="Symbol" w:cs="Symbol"/>
        </w:rPr>
        <w:t>I</w:t>
      </w:r>
      <w:r w:rsidRPr="00AD6C66">
        <w:rPr>
          <w:rFonts w:eastAsia="Symbol" w:cs="Symbol"/>
        </w:rPr>
        <w:t>n</w:t>
      </w:r>
      <w:r w:rsidRPr="00846692">
        <w:rPr>
          <w:rFonts w:eastAsia="Symbol" w:cs="Symbol"/>
        </w:rPr>
        <w:t xml:space="preserve"> jou eie</w:t>
      </w:r>
      <w:r w:rsidRPr="00AD6C66">
        <w:rPr>
          <w:rFonts w:eastAsia="Symbol" w:cs="Symbol"/>
        </w:rPr>
        <w:t xml:space="preserve"> woorde</w:t>
      </w:r>
      <w:r>
        <w:rPr>
          <w:rFonts w:eastAsia="Symbol" w:cs="Symbol"/>
        </w:rPr>
        <w:t>, presies</w:t>
      </w:r>
      <w:r w:rsidR="00846692" w:rsidRPr="00AD6C66">
        <w:rPr>
          <w:rFonts w:eastAsia="Symbol" w:cs="Symbol"/>
        </w:rPr>
        <w:t xml:space="preserve"> </w:t>
      </w:r>
      <w:r>
        <w:rPr>
          <w:rFonts w:eastAsia="Symbol" w:cs="Symbol"/>
        </w:rPr>
        <w:t xml:space="preserve">beskryf </w:t>
      </w:r>
      <w:r w:rsidR="00846692" w:rsidRPr="00AD6C66">
        <w:rPr>
          <w:rFonts w:eastAsia="Symbol" w:cs="Symbol"/>
        </w:rPr>
        <w:t xml:space="preserve">wat </w:t>
      </w:r>
      <w:r w:rsidR="00846692">
        <w:rPr>
          <w:rFonts w:eastAsia="Symbol" w:cs="Symbol"/>
        </w:rPr>
        <w:t xml:space="preserve">die probleem is, wat </w:t>
      </w:r>
      <w:r w:rsidR="00846692" w:rsidRPr="00AD6C66">
        <w:rPr>
          <w:rFonts w:eastAsia="Symbol" w:cs="Symbol"/>
        </w:rPr>
        <w:t>van jou verwag word</w:t>
      </w:r>
      <w:r w:rsidR="00846692">
        <w:rPr>
          <w:rFonts w:eastAsia="Symbol" w:cs="Symbol"/>
        </w:rPr>
        <w:t xml:space="preserve"> en wat jy gaan doen.</w:t>
      </w:r>
    </w:p>
    <w:p w:rsidR="00846692" w:rsidRPr="00846692" w:rsidRDefault="00846692" w:rsidP="00846692">
      <w:pPr>
        <w:pStyle w:val="ListParagraph"/>
        <w:numPr>
          <w:ilvl w:val="0"/>
          <w:numId w:val="4"/>
        </w:numPr>
        <w:spacing w:line="276" w:lineRule="auto"/>
        <w:rPr>
          <w:rFonts w:eastAsia="Symbol" w:cs="Symbol"/>
        </w:rPr>
      </w:pPr>
      <w:r w:rsidRPr="00846692">
        <w:rPr>
          <w:rFonts w:eastAsia="Symbol" w:cs="Symbol"/>
        </w:rPr>
        <w:t xml:space="preserve">Die lys goeie, gehalte vrae (minstens 15) finaliseer </w:t>
      </w:r>
      <w:r w:rsidR="0081073A">
        <w:rPr>
          <w:rFonts w:eastAsia="Symbol" w:cs="Symbol"/>
        </w:rPr>
        <w:t>wat</w:t>
      </w:r>
      <w:r w:rsidRPr="00846692">
        <w:rPr>
          <w:rFonts w:eastAsia="Symbol" w:cs="Symbol"/>
        </w:rPr>
        <w:t xml:space="preserve"> jou ondersoek </w:t>
      </w:r>
      <w:r w:rsidR="0081073A">
        <w:rPr>
          <w:rFonts w:eastAsia="Symbol" w:cs="Symbol"/>
        </w:rPr>
        <w:t>sal</w:t>
      </w:r>
      <w:r w:rsidRPr="00846692">
        <w:rPr>
          <w:rFonts w:eastAsia="Symbol" w:cs="Symbol"/>
        </w:rPr>
        <w:t xml:space="preserve"> rig</w:t>
      </w:r>
      <w:r>
        <w:rPr>
          <w:rFonts w:eastAsia="Symbol" w:cs="Symbol"/>
        </w:rPr>
        <w:t>.</w:t>
      </w:r>
    </w:p>
    <w:p w:rsidR="00846692" w:rsidRDefault="00846692" w:rsidP="00D0039A">
      <w:pPr>
        <w:pStyle w:val="ListParagraph"/>
        <w:numPr>
          <w:ilvl w:val="0"/>
          <w:numId w:val="4"/>
        </w:numPr>
        <w:rPr>
          <w:lang w:val="en-ZA"/>
        </w:rPr>
      </w:pPr>
      <w:r w:rsidRPr="00846692">
        <w:rPr>
          <w:lang w:val="en-ZA"/>
        </w:rPr>
        <w:t>Die vraelys finaliseer.</w:t>
      </w:r>
    </w:p>
    <w:p w:rsidR="00846692" w:rsidRPr="00846692" w:rsidRDefault="00846692" w:rsidP="00846692">
      <w:pPr>
        <w:pStyle w:val="ListParagraph"/>
        <w:numPr>
          <w:ilvl w:val="0"/>
          <w:numId w:val="4"/>
        </w:numPr>
        <w:spacing w:after="0" w:line="276" w:lineRule="auto"/>
        <w:rPr>
          <w:rFonts w:eastAsia="Symbol" w:cs="Symbol"/>
        </w:rPr>
      </w:pPr>
      <w:r w:rsidRPr="00846692">
        <w:rPr>
          <w:rFonts w:eastAsia="Symbol" w:cs="Symbol"/>
        </w:rPr>
        <w:t xml:space="preserve">Die bronne identifiseer </w:t>
      </w:r>
      <w:r w:rsidR="0081073A">
        <w:rPr>
          <w:rFonts w:eastAsia="Symbol" w:cs="Symbol"/>
        </w:rPr>
        <w:t>waar jy</w:t>
      </w:r>
      <w:r w:rsidRPr="00846692">
        <w:rPr>
          <w:rFonts w:eastAsia="Symbol" w:cs="Symbol"/>
        </w:rPr>
        <w:t xml:space="preserve"> goeie, </w:t>
      </w:r>
      <w:r w:rsidRPr="00846692">
        <w:rPr>
          <w:rFonts w:eastAsia="Symbol" w:cs="Symbol"/>
          <w:i/>
        </w:rPr>
        <w:t>kwaliteit</w:t>
      </w:r>
      <w:r w:rsidRPr="00846692">
        <w:rPr>
          <w:rFonts w:eastAsia="Symbol" w:cs="Symbol"/>
        </w:rPr>
        <w:t xml:space="preserve"> inligting te vind.</w:t>
      </w:r>
    </w:p>
    <w:p w:rsidR="00846692" w:rsidRPr="009251A1" w:rsidRDefault="00846692" w:rsidP="00846692">
      <w:pPr>
        <w:pStyle w:val="ListParagraph"/>
        <w:numPr>
          <w:ilvl w:val="1"/>
          <w:numId w:val="4"/>
        </w:numPr>
        <w:rPr>
          <w:lang w:val="en-ZA"/>
        </w:rPr>
      </w:pPr>
      <w:r w:rsidRPr="009251A1">
        <w:rPr>
          <w:lang w:val="en-ZA"/>
        </w:rPr>
        <w:t xml:space="preserve">Gebruik die vraelys, die Internet </w:t>
      </w:r>
      <w:r>
        <w:rPr>
          <w:lang w:val="en-ZA"/>
        </w:rPr>
        <w:t>(ten minste twee web</w:t>
      </w:r>
      <w:r w:rsidR="0081073A">
        <w:rPr>
          <w:lang w:val="en-ZA"/>
        </w:rPr>
        <w:t>tuistes</w:t>
      </w:r>
      <w:r>
        <w:rPr>
          <w:lang w:val="en-ZA"/>
        </w:rPr>
        <w:t xml:space="preserve">) </w:t>
      </w:r>
      <w:r w:rsidRPr="009251A1">
        <w:rPr>
          <w:lang w:val="en-ZA"/>
        </w:rPr>
        <w:t xml:space="preserve">en ten minste </w:t>
      </w:r>
      <w:r w:rsidRPr="009251A1">
        <w:rPr>
          <w:i/>
          <w:lang w:val="en-ZA"/>
        </w:rPr>
        <w:t>een</w:t>
      </w:r>
      <w:r w:rsidRPr="009251A1">
        <w:rPr>
          <w:lang w:val="en-ZA"/>
        </w:rPr>
        <w:t xml:space="preserve"> ander br</w:t>
      </w:r>
      <w:r>
        <w:rPr>
          <w:lang w:val="en-ZA"/>
        </w:rPr>
        <w:t>on om data en inligting te vind</w:t>
      </w:r>
    </w:p>
    <w:p w:rsidR="00846692" w:rsidRPr="009251A1" w:rsidRDefault="0081073A" w:rsidP="00846692">
      <w:pPr>
        <w:pStyle w:val="ListParagraph"/>
        <w:numPr>
          <w:ilvl w:val="1"/>
          <w:numId w:val="4"/>
        </w:numPr>
        <w:rPr>
          <w:lang w:val="en-ZA"/>
        </w:rPr>
      </w:pPr>
      <w:r>
        <w:rPr>
          <w:lang w:val="en-ZA"/>
        </w:rPr>
        <w:t>Teken die</w:t>
      </w:r>
      <w:r w:rsidR="00365FAA">
        <w:rPr>
          <w:lang w:val="en-ZA"/>
        </w:rPr>
        <w:t xml:space="preserve"> bibliografiese inligting van </w:t>
      </w:r>
      <w:r w:rsidR="00846692" w:rsidRPr="009251A1">
        <w:rPr>
          <w:lang w:val="en-ZA"/>
        </w:rPr>
        <w:t xml:space="preserve">die </w:t>
      </w:r>
      <w:r w:rsidR="00846692" w:rsidRPr="009251A1">
        <w:rPr>
          <w:i/>
          <w:lang w:val="en-ZA"/>
        </w:rPr>
        <w:t>bronne</w:t>
      </w:r>
      <w:r w:rsidR="00365FAA">
        <w:rPr>
          <w:lang w:val="en-ZA"/>
        </w:rPr>
        <w:t xml:space="preserve"> geidentifiseer</w:t>
      </w:r>
      <w:r>
        <w:rPr>
          <w:lang w:val="en-ZA"/>
        </w:rPr>
        <w:t>, aan</w:t>
      </w:r>
      <w:r w:rsidR="00846692" w:rsidRPr="009251A1">
        <w:rPr>
          <w:lang w:val="en-ZA"/>
        </w:rPr>
        <w:t xml:space="preserve">. </w:t>
      </w:r>
    </w:p>
    <w:p w:rsidR="00365FAA" w:rsidRDefault="00365FAA" w:rsidP="00365FAA">
      <w:pPr>
        <w:pStyle w:val="ListParagraph"/>
        <w:numPr>
          <w:ilvl w:val="0"/>
          <w:numId w:val="4"/>
        </w:numPr>
        <w:spacing w:line="276" w:lineRule="auto"/>
        <w:rPr>
          <w:rFonts w:eastAsia="Symbol" w:cs="Symbol"/>
        </w:rPr>
      </w:pPr>
      <w:r w:rsidRPr="00AD6C66">
        <w:rPr>
          <w:rFonts w:eastAsia="Symbol" w:cs="Symbol"/>
        </w:rPr>
        <w:t>Die vraelys aan ten minste 15 mense uit</w:t>
      </w:r>
      <w:r>
        <w:rPr>
          <w:rFonts w:eastAsia="Symbol" w:cs="Symbol"/>
        </w:rPr>
        <w:t>deel</w:t>
      </w:r>
      <w:r w:rsidRPr="00AD6C66">
        <w:rPr>
          <w:rFonts w:eastAsia="Symbol" w:cs="Symbol"/>
        </w:rPr>
        <w:t>.</w:t>
      </w:r>
    </w:p>
    <w:p w:rsidR="008B0595" w:rsidRPr="00365FAA" w:rsidRDefault="00365FAA" w:rsidP="00365FAA">
      <w:pPr>
        <w:pStyle w:val="ListParagraph"/>
        <w:numPr>
          <w:ilvl w:val="0"/>
          <w:numId w:val="4"/>
        </w:numPr>
        <w:spacing w:line="276" w:lineRule="auto"/>
        <w:rPr>
          <w:rFonts w:eastAsia="Symbol" w:cs="Symbol"/>
        </w:rPr>
      </w:pPr>
      <w:r w:rsidRPr="00AD6C66">
        <w:rPr>
          <w:rFonts w:eastAsia="Symbol" w:cs="Symbol"/>
        </w:rPr>
        <w:t>Data en inligting</w:t>
      </w:r>
      <w:r>
        <w:rPr>
          <w:rFonts w:eastAsia="Symbol" w:cs="Symbol"/>
        </w:rPr>
        <w:t xml:space="preserve"> versamel</w:t>
      </w:r>
      <w:r w:rsidR="008B0595" w:rsidRPr="00365FAA">
        <w:rPr>
          <w:lang w:val="en-ZA"/>
        </w:rPr>
        <w:t>.</w:t>
      </w:r>
    </w:p>
    <w:p w:rsidR="00F16FDA" w:rsidRPr="00503DCD" w:rsidRDefault="00365FAA" w:rsidP="005307A0">
      <w:pPr>
        <w:pBdr>
          <w:bottom w:val="single" w:sz="4" w:space="1" w:color="622423"/>
        </w:pBdr>
        <w:spacing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Fase</w:t>
      </w:r>
      <w:r w:rsidR="00F16FDA" w:rsidRPr="00503DCD">
        <w:rPr>
          <w:rFonts w:ascii="Cambria" w:hAnsi="Cambria"/>
          <w:b/>
          <w:spacing w:val="15"/>
          <w:lang w:val="en-ZA" w:eastAsia="en-US" w:bidi="en-US"/>
        </w:rPr>
        <w:t xml:space="preserve"> 2</w:t>
      </w:r>
    </w:p>
    <w:p w:rsidR="00365FAA" w:rsidRPr="00460A77" w:rsidRDefault="00365FAA" w:rsidP="00460A77">
      <w:pPr>
        <w:spacing w:after="120" w:line="252" w:lineRule="auto"/>
        <w:rPr>
          <w:rFonts w:ascii="Cambria" w:hAnsi="Cambria"/>
          <w:sz w:val="22"/>
          <w:szCs w:val="22"/>
          <w:lang w:val="en-ZA" w:eastAsia="en-US" w:bidi="en-US"/>
        </w:rPr>
      </w:pPr>
      <w:r w:rsidRPr="00460A77">
        <w:rPr>
          <w:rFonts w:ascii="Cambria" w:hAnsi="Cambria"/>
          <w:sz w:val="22"/>
          <w:szCs w:val="22"/>
          <w:lang w:val="en-ZA" w:eastAsia="en-US" w:bidi="en-US"/>
        </w:rPr>
        <w:t>In hierdie fase sal jy:</w:t>
      </w:r>
    </w:p>
    <w:p w:rsidR="00365FAA" w:rsidRPr="00365FAA" w:rsidRDefault="00365FAA" w:rsidP="00D0039A">
      <w:pPr>
        <w:pStyle w:val="ListParagraph"/>
        <w:numPr>
          <w:ilvl w:val="0"/>
          <w:numId w:val="4"/>
        </w:numPr>
        <w:rPr>
          <w:lang w:val="en-ZA"/>
        </w:rPr>
      </w:pPr>
      <w:r w:rsidRPr="00365FAA">
        <w:rPr>
          <w:rFonts w:eastAsia="Symbol" w:cs="Symbol"/>
        </w:rPr>
        <w:t xml:space="preserve">Die </w:t>
      </w:r>
      <w:r w:rsidRPr="00365FAA">
        <w:rPr>
          <w:rFonts w:eastAsia="Symbol" w:cs="Symbol"/>
          <w:i/>
        </w:rPr>
        <w:t>data</w:t>
      </w:r>
      <w:r w:rsidRPr="00365FAA">
        <w:rPr>
          <w:rFonts w:eastAsia="Symbol" w:cs="Symbol"/>
        </w:rPr>
        <w:t xml:space="preserve"> en </w:t>
      </w:r>
      <w:r w:rsidRPr="00365FAA">
        <w:rPr>
          <w:rFonts w:eastAsia="Symbol" w:cs="Symbol"/>
          <w:i/>
        </w:rPr>
        <w:t>inligting</w:t>
      </w:r>
      <w:r w:rsidRPr="00365FAA">
        <w:rPr>
          <w:rFonts w:eastAsia="Symbol" w:cs="Symbol"/>
        </w:rPr>
        <w:t xml:space="preserve"> wat jy van die Internet, vraelys en ander bron verkry het, evalueer, sif, opsom en manipuleer. </w:t>
      </w:r>
    </w:p>
    <w:p w:rsidR="00365FAA" w:rsidRPr="008511B1" w:rsidRDefault="00365FAA" w:rsidP="00365FAA">
      <w:pPr>
        <w:pStyle w:val="ListParagraph"/>
        <w:numPr>
          <w:ilvl w:val="0"/>
          <w:numId w:val="4"/>
        </w:numPr>
        <w:spacing w:line="276" w:lineRule="auto"/>
        <w:rPr>
          <w:rFonts w:eastAsia="Symbol" w:cs="Symbol"/>
        </w:rPr>
      </w:pPr>
      <w:r w:rsidRPr="008511B1">
        <w:rPr>
          <w:rFonts w:eastAsia="Symbol" w:cs="Symbol"/>
        </w:rPr>
        <w:t xml:space="preserve">Die data uit die vraelys en enige ander data </w:t>
      </w:r>
      <w:r>
        <w:rPr>
          <w:rFonts w:eastAsia="Symbol" w:cs="Symbol"/>
        </w:rPr>
        <w:t xml:space="preserve">(bv. vergelyking van studiekostes by verskillende inrigtings, </w:t>
      </w:r>
      <w:r w:rsidR="00A56BB3" w:rsidRPr="0037687B">
        <w:rPr>
          <w:rFonts w:eastAsia="Symbol" w:cs="Symbol"/>
        </w:rPr>
        <w:t>T</w:t>
      </w:r>
      <w:r w:rsidRPr="0037687B">
        <w:rPr>
          <w:rFonts w:eastAsia="Symbol" w:cs="Symbol"/>
        </w:rPr>
        <w:t>P</w:t>
      </w:r>
      <w:r>
        <w:rPr>
          <w:rFonts w:eastAsia="Symbol" w:cs="Symbol"/>
        </w:rPr>
        <w:t xml:space="preserve"> </w:t>
      </w:r>
      <w:r w:rsidR="00A56BB3">
        <w:rPr>
          <w:rFonts w:eastAsia="Symbol" w:cs="Symbol"/>
        </w:rPr>
        <w:t>-</w:t>
      </w:r>
      <w:r>
        <w:rPr>
          <w:rFonts w:eastAsia="Symbol" w:cs="Symbol"/>
        </w:rPr>
        <w:t xml:space="preserve">elling vir verskillende universiteite), </w:t>
      </w:r>
      <w:r w:rsidRPr="008511B1">
        <w:rPr>
          <w:rFonts w:eastAsia="Symbol" w:cs="Symbol"/>
        </w:rPr>
        <w:t>met behulp van 'n sigbladverwerk.</w:t>
      </w:r>
    </w:p>
    <w:p w:rsidR="00365FAA" w:rsidRPr="00365FAA" w:rsidRDefault="00365FAA" w:rsidP="00365FAA">
      <w:pPr>
        <w:pStyle w:val="ListParagraph"/>
        <w:numPr>
          <w:ilvl w:val="0"/>
          <w:numId w:val="2"/>
        </w:numPr>
        <w:spacing w:line="276" w:lineRule="auto"/>
        <w:rPr>
          <w:rFonts w:eastAsia="Symbol" w:cs="Symbol"/>
        </w:rPr>
      </w:pPr>
      <w:r w:rsidRPr="008511B1">
        <w:rPr>
          <w:rFonts w:eastAsia="Symbol" w:cs="Symbol"/>
        </w:rPr>
        <w:t xml:space="preserve">'n </w:t>
      </w:r>
      <w:r>
        <w:rPr>
          <w:rFonts w:eastAsia="Symbol" w:cs="Symbol"/>
        </w:rPr>
        <w:t>D</w:t>
      </w:r>
      <w:r w:rsidRPr="00365FAA">
        <w:rPr>
          <w:rFonts w:eastAsia="Symbol" w:cs="Symbol"/>
        </w:rPr>
        <w:t>atabasis</w:t>
      </w:r>
      <w:r w:rsidR="007E6C3C">
        <w:rPr>
          <w:rFonts w:eastAsia="Symbol" w:cs="Symbol"/>
        </w:rPr>
        <w:t>,</w:t>
      </w:r>
      <w:r w:rsidRPr="00365FAA">
        <w:rPr>
          <w:rFonts w:eastAsia="Symbol" w:cs="Symbol"/>
        </w:rPr>
        <w:t xml:space="preserve"> met inligting wat ingesamel is</w:t>
      </w:r>
      <w:r w:rsidR="00081DDA">
        <w:rPr>
          <w:rFonts w:eastAsia="Symbol" w:cs="Symbol"/>
        </w:rPr>
        <w:t>,</w:t>
      </w:r>
      <w:r w:rsidRPr="00365FAA">
        <w:rPr>
          <w:rFonts w:eastAsia="Symbol" w:cs="Symbol"/>
        </w:rPr>
        <w:t xml:space="preserve"> </w:t>
      </w:r>
      <w:r w:rsidR="007E6C3C">
        <w:rPr>
          <w:rFonts w:eastAsia="Symbol" w:cs="Symbol"/>
        </w:rPr>
        <w:t xml:space="preserve">ontwerp en </w:t>
      </w:r>
      <w:r w:rsidR="007E6C3C" w:rsidRPr="00365FAA">
        <w:rPr>
          <w:rFonts w:eastAsia="Symbol" w:cs="Symbol"/>
        </w:rPr>
        <w:t xml:space="preserve">skep </w:t>
      </w:r>
      <w:r w:rsidRPr="00365FAA">
        <w:rPr>
          <w:rFonts w:eastAsia="Symbol" w:cs="Symbol"/>
        </w:rPr>
        <w:t>om</w:t>
      </w:r>
      <w:r w:rsidR="007E6C3C">
        <w:rPr>
          <w:rFonts w:eastAsia="Symbol" w:cs="Symbol"/>
        </w:rPr>
        <w:t xml:space="preserve"> </w:t>
      </w:r>
      <w:r w:rsidR="00CD03C6">
        <w:rPr>
          <w:rFonts w:eastAsia="Symbol" w:cs="Symbol"/>
        </w:rPr>
        <w:t>vrae te beantwoord</w:t>
      </w:r>
      <w:r w:rsidRPr="00365FAA">
        <w:rPr>
          <w:rFonts w:eastAsia="Symbol" w:cs="Symbol"/>
        </w:rPr>
        <w:t xml:space="preserve"> en om verslae saam te stel.</w:t>
      </w:r>
    </w:p>
    <w:p w:rsidR="00365FAA" w:rsidRDefault="00365FAA" w:rsidP="00CD03C6">
      <w:pPr>
        <w:pStyle w:val="ListParagraph"/>
        <w:numPr>
          <w:ilvl w:val="0"/>
          <w:numId w:val="39"/>
        </w:numPr>
        <w:rPr>
          <w:lang w:val="en-ZA"/>
        </w:rPr>
      </w:pPr>
      <w:r w:rsidRPr="009251A1">
        <w:rPr>
          <w:lang w:val="en-ZA"/>
        </w:rPr>
        <w:t xml:space="preserve">Idees </w:t>
      </w:r>
      <w:r w:rsidR="001F29E7">
        <w:rPr>
          <w:lang w:val="en-ZA"/>
        </w:rPr>
        <w:t>vir ‘n databasis</w:t>
      </w:r>
      <w:r w:rsidRPr="009251A1">
        <w:rPr>
          <w:lang w:val="en-ZA"/>
        </w:rPr>
        <w:t>:</w:t>
      </w:r>
    </w:p>
    <w:p w:rsidR="007A5B81" w:rsidRPr="007A5B81" w:rsidRDefault="007A5B81" w:rsidP="007A5B81">
      <w:pPr>
        <w:pStyle w:val="ListParagraph"/>
        <w:numPr>
          <w:ilvl w:val="1"/>
          <w:numId w:val="39"/>
        </w:numPr>
        <w:rPr>
          <w:lang w:val="en-ZA"/>
        </w:rPr>
      </w:pPr>
      <w:r>
        <w:rPr>
          <w:lang w:val="en-ZA"/>
        </w:rPr>
        <w:t>Beroep</w:t>
      </w:r>
      <w:r w:rsidRPr="007A5B81">
        <w:rPr>
          <w:lang w:val="en-ZA"/>
        </w:rPr>
        <w:t xml:space="preserve">, verskillende kursusse, kwalifikasies, </w:t>
      </w:r>
      <w:r>
        <w:rPr>
          <w:lang w:val="en-ZA"/>
        </w:rPr>
        <w:t>tyds</w:t>
      </w:r>
      <w:r w:rsidRPr="007A5B81">
        <w:rPr>
          <w:lang w:val="en-ZA"/>
        </w:rPr>
        <w:t xml:space="preserve">duur, </w:t>
      </w:r>
      <w:r w:rsidR="002A1E1D">
        <w:rPr>
          <w:lang w:val="en-ZA"/>
        </w:rPr>
        <w:t>TP-</w:t>
      </w:r>
      <w:r w:rsidRPr="007A5B81">
        <w:rPr>
          <w:lang w:val="en-ZA"/>
        </w:rPr>
        <w:t>vereistes vir verskillende kursusse, u</w:t>
      </w:r>
      <w:r>
        <w:rPr>
          <w:lang w:val="en-ZA"/>
        </w:rPr>
        <w:t>niversiteite</w:t>
      </w:r>
      <w:r w:rsidRPr="007A5B81">
        <w:rPr>
          <w:lang w:val="en-ZA"/>
        </w:rPr>
        <w:t>/instansies wat hierdie kursusse aanbied</w:t>
      </w:r>
    </w:p>
    <w:p w:rsidR="007A5B81" w:rsidRPr="00E23454" w:rsidRDefault="007A5B81" w:rsidP="007A5B81">
      <w:pPr>
        <w:pStyle w:val="ListParagraph"/>
        <w:numPr>
          <w:ilvl w:val="1"/>
          <w:numId w:val="39"/>
        </w:numPr>
        <w:rPr>
          <w:lang w:val="en-ZA"/>
        </w:rPr>
      </w:pPr>
      <w:r w:rsidRPr="00E23454">
        <w:rPr>
          <w:lang w:val="en-ZA"/>
        </w:rPr>
        <w:t>Beroep, beskikbaarheid van werk/</w:t>
      </w:r>
      <w:r w:rsidR="00110F37" w:rsidRPr="00E23454">
        <w:rPr>
          <w:lang w:val="en-ZA"/>
        </w:rPr>
        <w:t>aan</w:t>
      </w:r>
      <w:r w:rsidRPr="00E23454">
        <w:rPr>
          <w:lang w:val="en-ZA"/>
        </w:rPr>
        <w:t>vraag, salarisvlakke, vaardigheid</w:t>
      </w:r>
      <w:r w:rsidR="00110F37" w:rsidRPr="00E23454">
        <w:rPr>
          <w:lang w:val="en-ZA"/>
        </w:rPr>
        <w:t>s-</w:t>
      </w:r>
      <w:r w:rsidRPr="00E23454">
        <w:rPr>
          <w:lang w:val="en-ZA"/>
        </w:rPr>
        <w:t>vereistes, werksure</w:t>
      </w:r>
      <w:r w:rsidRPr="0037687B">
        <w:rPr>
          <w:lang w:val="en-ZA"/>
        </w:rPr>
        <w:t>, entrepreneur</w:t>
      </w:r>
      <w:r w:rsidR="00110F37" w:rsidRPr="0037687B">
        <w:rPr>
          <w:lang w:val="en-ZA"/>
        </w:rPr>
        <w:t>s</w:t>
      </w:r>
      <w:r w:rsidRPr="0037687B">
        <w:rPr>
          <w:lang w:val="en-ZA"/>
        </w:rPr>
        <w:t>gelee</w:t>
      </w:r>
      <w:r w:rsidR="00E23454" w:rsidRPr="0037687B">
        <w:rPr>
          <w:lang w:val="en-ZA"/>
        </w:rPr>
        <w:t>n</w:t>
      </w:r>
      <w:r w:rsidRPr="0037687B">
        <w:rPr>
          <w:lang w:val="en-ZA"/>
        </w:rPr>
        <w:t>thede, die laagste kwalifikasie benodig, loopbaan</w:t>
      </w:r>
      <w:r w:rsidR="00110F37" w:rsidRPr="0037687B">
        <w:rPr>
          <w:lang w:val="en-ZA"/>
        </w:rPr>
        <w:t>grader</w:t>
      </w:r>
      <w:r w:rsidR="00712266" w:rsidRPr="0037687B">
        <w:rPr>
          <w:lang w:val="en-ZA"/>
        </w:rPr>
        <w:t>in</w:t>
      </w:r>
      <w:r w:rsidR="00110F37" w:rsidRPr="0037687B">
        <w:rPr>
          <w:lang w:val="en-ZA"/>
        </w:rPr>
        <w:t xml:space="preserve">g </w:t>
      </w:r>
      <w:r w:rsidR="00712266" w:rsidRPr="0037687B">
        <w:rPr>
          <w:lang w:val="en-ZA"/>
        </w:rPr>
        <w:t>(</w:t>
      </w:r>
      <w:r w:rsidR="00110F37" w:rsidRPr="0037687B">
        <w:rPr>
          <w:lang w:val="en-ZA"/>
        </w:rPr>
        <w:t>ranglys</w:t>
      </w:r>
      <w:r w:rsidR="00712266" w:rsidRPr="0037687B">
        <w:rPr>
          <w:lang w:val="en-ZA"/>
        </w:rPr>
        <w:t>)</w:t>
      </w:r>
      <w:r w:rsidR="001C3BFA" w:rsidRPr="0037687B">
        <w:rPr>
          <w:lang w:val="en-ZA"/>
        </w:rPr>
        <w:t xml:space="preserve">, </w:t>
      </w:r>
      <w:r w:rsidR="00460A77" w:rsidRPr="0037687B">
        <w:rPr>
          <w:lang w:val="en-ZA"/>
        </w:rPr>
        <w:t>resensie</w:t>
      </w:r>
      <w:r w:rsidR="001C3BFA" w:rsidRPr="00E23454">
        <w:rPr>
          <w:lang w:val="en-ZA"/>
        </w:rPr>
        <w:t xml:space="preserve"> van beroep</w:t>
      </w:r>
    </w:p>
    <w:p w:rsidR="001C3BFA" w:rsidRDefault="007A5B81" w:rsidP="00365FAA">
      <w:pPr>
        <w:pStyle w:val="ListParagraph"/>
        <w:numPr>
          <w:ilvl w:val="0"/>
          <w:numId w:val="1"/>
        </w:numPr>
        <w:ind w:left="2160"/>
        <w:rPr>
          <w:lang w:val="en-ZA"/>
        </w:rPr>
      </w:pPr>
      <w:r w:rsidRPr="001C3BFA">
        <w:rPr>
          <w:lang w:val="en-ZA"/>
        </w:rPr>
        <w:t>Persoonlikheid</w:t>
      </w:r>
      <w:r w:rsidR="00FF2E51">
        <w:rPr>
          <w:lang w:val="en-ZA"/>
        </w:rPr>
        <w:t>s</w:t>
      </w:r>
      <w:r w:rsidRPr="001C3BFA">
        <w:rPr>
          <w:lang w:val="en-ZA"/>
        </w:rPr>
        <w:t xml:space="preserve">tipes (bv. Myers-Briggs) </w:t>
      </w:r>
      <w:r w:rsidR="001C3BFA" w:rsidRPr="001C3BFA">
        <w:rPr>
          <w:lang w:val="en-ZA"/>
        </w:rPr>
        <w:t>en ooreenstemmende loopbane</w:t>
      </w:r>
    </w:p>
    <w:p w:rsidR="00365FAA" w:rsidRPr="001C3BFA" w:rsidRDefault="00365FAA" w:rsidP="00365FAA">
      <w:pPr>
        <w:pStyle w:val="ListParagraph"/>
        <w:numPr>
          <w:ilvl w:val="0"/>
          <w:numId w:val="1"/>
        </w:numPr>
        <w:ind w:left="2160"/>
        <w:rPr>
          <w:lang w:val="en-ZA"/>
        </w:rPr>
      </w:pPr>
      <w:r w:rsidRPr="001C3BFA">
        <w:rPr>
          <w:lang w:val="en-ZA"/>
        </w:rPr>
        <w:t>Enige ander relevante inligting.</w:t>
      </w:r>
    </w:p>
    <w:p w:rsidR="00365FAA" w:rsidRPr="008511B1" w:rsidRDefault="00C41C0B" w:rsidP="00365FAA">
      <w:pPr>
        <w:pStyle w:val="ListParagraph"/>
        <w:numPr>
          <w:ilvl w:val="0"/>
          <w:numId w:val="2"/>
        </w:numPr>
        <w:spacing w:line="276" w:lineRule="auto"/>
        <w:rPr>
          <w:rFonts w:eastAsia="Symbol" w:cs="Symbol"/>
        </w:rPr>
      </w:pPr>
      <w:r>
        <w:rPr>
          <w:rFonts w:eastAsia="Symbol" w:cs="Symbol"/>
        </w:rPr>
        <w:t>Vind</w:t>
      </w:r>
      <w:r w:rsidR="001C3BFA">
        <w:rPr>
          <w:rFonts w:eastAsia="Symbol" w:cs="Symbol"/>
        </w:rPr>
        <w:t xml:space="preserve"> patrone of tendense</w:t>
      </w:r>
      <w:r w:rsidR="00365FAA" w:rsidRPr="008511B1">
        <w:rPr>
          <w:rFonts w:eastAsia="Symbol" w:cs="Symbol"/>
        </w:rPr>
        <w:t>.</w:t>
      </w:r>
    </w:p>
    <w:p w:rsidR="00F16FDA" w:rsidRPr="00503DCD" w:rsidRDefault="001C3BFA" w:rsidP="005307A0">
      <w:pPr>
        <w:pBdr>
          <w:bottom w:val="single" w:sz="4" w:space="1" w:color="622423"/>
        </w:pBdr>
        <w:spacing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Fase</w:t>
      </w:r>
      <w:r w:rsidR="00F16FDA" w:rsidRPr="00503DCD">
        <w:rPr>
          <w:rFonts w:ascii="Cambria" w:hAnsi="Cambria"/>
          <w:b/>
          <w:spacing w:val="15"/>
          <w:lang w:val="en-ZA" w:eastAsia="en-US" w:bidi="en-US"/>
        </w:rPr>
        <w:t xml:space="preserve"> 3</w:t>
      </w:r>
    </w:p>
    <w:p w:rsidR="001C3BFA" w:rsidRPr="00460A77" w:rsidRDefault="001C3BFA" w:rsidP="00460A77">
      <w:pPr>
        <w:spacing w:after="120" w:line="252" w:lineRule="auto"/>
        <w:rPr>
          <w:rFonts w:ascii="Cambria" w:hAnsi="Cambria"/>
          <w:sz w:val="22"/>
          <w:szCs w:val="22"/>
          <w:lang w:val="en-ZA" w:eastAsia="en-US" w:bidi="en-US"/>
        </w:rPr>
      </w:pPr>
      <w:r w:rsidRPr="00460A77">
        <w:rPr>
          <w:rFonts w:ascii="Cambria" w:hAnsi="Cambria"/>
          <w:sz w:val="22"/>
          <w:szCs w:val="22"/>
          <w:lang w:val="en-ZA" w:eastAsia="en-US" w:bidi="en-US"/>
        </w:rPr>
        <w:t>In hierdie fase sal jy:</w:t>
      </w:r>
    </w:p>
    <w:p w:rsidR="001C3BFA" w:rsidRPr="008511B1" w:rsidRDefault="001C3BFA" w:rsidP="001C3BFA">
      <w:pPr>
        <w:pStyle w:val="ListParagraph"/>
        <w:numPr>
          <w:ilvl w:val="0"/>
          <w:numId w:val="5"/>
        </w:numPr>
        <w:spacing w:line="276" w:lineRule="auto"/>
        <w:rPr>
          <w:rFonts w:eastAsia="Symbol" w:cs="Symbol"/>
        </w:rPr>
      </w:pPr>
      <w:r>
        <w:rPr>
          <w:rFonts w:eastAsia="Symbol" w:cs="Symbol"/>
        </w:rPr>
        <w:t>Al die</w:t>
      </w:r>
      <w:r w:rsidRPr="008511B1">
        <w:rPr>
          <w:rFonts w:eastAsia="Symbol" w:cs="Symbol"/>
        </w:rPr>
        <w:t>data en</w:t>
      </w:r>
      <w:r>
        <w:rPr>
          <w:rFonts w:eastAsia="Symbol" w:cs="Symbol"/>
        </w:rPr>
        <w:t xml:space="preserve"> verskillende brokkies</w:t>
      </w:r>
      <w:r w:rsidRPr="008511B1">
        <w:rPr>
          <w:rFonts w:eastAsia="Symbol" w:cs="Symbol"/>
        </w:rPr>
        <w:t xml:space="preserve"> inligting </w:t>
      </w:r>
      <w:r w:rsidRPr="001C3BFA">
        <w:rPr>
          <w:rFonts w:eastAsia="Symbol" w:cs="Symbol"/>
        </w:rPr>
        <w:t>interpreteer, kombineer en herrangskik</w:t>
      </w:r>
      <w:r w:rsidRPr="008511B1">
        <w:rPr>
          <w:rFonts w:eastAsia="Symbol" w:cs="Symbol"/>
        </w:rPr>
        <w:t xml:space="preserve"> om </w:t>
      </w:r>
      <w:r w:rsidRPr="005307A0">
        <w:rPr>
          <w:rFonts w:eastAsia="Symbol" w:cs="Symbol"/>
          <w:b/>
        </w:rPr>
        <w:t>jou</w:t>
      </w:r>
      <w:r>
        <w:rPr>
          <w:rFonts w:eastAsia="Symbol" w:cs="Symbol"/>
        </w:rPr>
        <w:t xml:space="preserve"> </w:t>
      </w:r>
      <w:r w:rsidR="00F45876">
        <w:rPr>
          <w:rFonts w:eastAsia="Symbol" w:cs="Symbol"/>
        </w:rPr>
        <w:t>begrip</w:t>
      </w:r>
      <w:r>
        <w:rPr>
          <w:rFonts w:eastAsia="Symbol" w:cs="Symbol"/>
        </w:rPr>
        <w:t xml:space="preserve">/oplossing/aanbeveling </w:t>
      </w:r>
      <w:r w:rsidR="005307A0">
        <w:rPr>
          <w:rFonts w:eastAsia="Symbol" w:cs="Symbol"/>
        </w:rPr>
        <w:t xml:space="preserve">te </w:t>
      </w:r>
      <w:r w:rsidR="00F45876">
        <w:rPr>
          <w:rFonts w:eastAsia="Symbol" w:cs="Symbol"/>
        </w:rPr>
        <w:t>toon</w:t>
      </w:r>
      <w:r w:rsidR="005307A0">
        <w:rPr>
          <w:rFonts w:eastAsia="Symbol" w:cs="Symbol"/>
        </w:rPr>
        <w:t xml:space="preserve"> en </w:t>
      </w:r>
      <w:r w:rsidRPr="008511B1">
        <w:rPr>
          <w:rFonts w:eastAsia="Symbol" w:cs="Symbol"/>
        </w:rPr>
        <w:t xml:space="preserve">die </w:t>
      </w:r>
      <w:r w:rsidR="005307A0">
        <w:rPr>
          <w:rFonts w:eastAsia="Symbol" w:cs="Symbol"/>
        </w:rPr>
        <w:t>fokus</w:t>
      </w:r>
      <w:r w:rsidRPr="008511B1">
        <w:rPr>
          <w:rFonts w:eastAsia="Symbol" w:cs="Symbol"/>
        </w:rPr>
        <w:t>vraag te beantwoord.</w:t>
      </w:r>
    </w:p>
    <w:p w:rsidR="001C3BFA" w:rsidRPr="008511B1" w:rsidRDefault="001C3BFA" w:rsidP="001C3BFA">
      <w:pPr>
        <w:pStyle w:val="ListParagraph"/>
        <w:numPr>
          <w:ilvl w:val="0"/>
          <w:numId w:val="5"/>
        </w:numPr>
        <w:spacing w:after="0" w:line="276" w:lineRule="auto"/>
        <w:rPr>
          <w:rFonts w:eastAsia="Symbol" w:cs="Symbol"/>
        </w:rPr>
      </w:pPr>
      <w:r>
        <w:rPr>
          <w:rFonts w:eastAsia="Symbol" w:cs="Symbol"/>
        </w:rPr>
        <w:t>D</w:t>
      </w:r>
      <w:r w:rsidRPr="008511B1">
        <w:rPr>
          <w:rFonts w:eastAsia="Symbol" w:cs="Symbol"/>
        </w:rPr>
        <w:t>ie verslag tik deur gebruik te maak van goeie woordverwerkingstegnieke.</w:t>
      </w:r>
    </w:p>
    <w:p w:rsidR="00F16FDA" w:rsidRPr="00503DCD" w:rsidRDefault="00F45876" w:rsidP="005307A0">
      <w:pPr>
        <w:numPr>
          <w:ilvl w:val="0"/>
          <w:numId w:val="5"/>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'n W</w:t>
      </w:r>
      <w:r w:rsidR="005307A0" w:rsidRPr="005307A0">
        <w:rPr>
          <w:rFonts w:ascii="Cambria" w:hAnsi="Cambria"/>
          <w:sz w:val="22"/>
          <w:szCs w:val="22"/>
          <w:lang w:val="en-ZA" w:eastAsia="en-US" w:bidi="en-US"/>
        </w:rPr>
        <w:t>eb</w:t>
      </w:r>
      <w:r>
        <w:rPr>
          <w:rFonts w:ascii="Cambria" w:hAnsi="Cambria"/>
          <w:sz w:val="22"/>
          <w:szCs w:val="22"/>
          <w:lang w:val="en-ZA" w:eastAsia="en-US" w:bidi="en-US"/>
        </w:rPr>
        <w:t>tuiste skep</w:t>
      </w:r>
      <w:r w:rsidR="005307A0" w:rsidRPr="005307A0">
        <w:rPr>
          <w:rFonts w:ascii="Cambria" w:hAnsi="Cambria"/>
          <w:sz w:val="22"/>
          <w:szCs w:val="22"/>
          <w:lang w:val="en-ZA" w:eastAsia="en-US" w:bidi="en-US"/>
        </w:rPr>
        <w:t xml:space="preserve"> </w:t>
      </w:r>
      <w:r w:rsidR="005307A0">
        <w:rPr>
          <w:rFonts w:ascii="Cambria" w:hAnsi="Cambria"/>
          <w:sz w:val="22"/>
          <w:szCs w:val="22"/>
          <w:lang w:val="en-ZA" w:eastAsia="en-US" w:bidi="en-US"/>
        </w:rPr>
        <w:t>om</w:t>
      </w:r>
      <w:r>
        <w:rPr>
          <w:rFonts w:ascii="Cambria" w:hAnsi="Cambria"/>
          <w:sz w:val="22"/>
          <w:szCs w:val="22"/>
          <w:lang w:val="en-ZA" w:eastAsia="en-US" w:bidi="en-US"/>
        </w:rPr>
        <w:t xml:space="preserve"> </w:t>
      </w:r>
      <w:r w:rsidR="005307A0" w:rsidRPr="005307A0">
        <w:rPr>
          <w:rFonts w:ascii="Cambria" w:hAnsi="Cambria"/>
          <w:sz w:val="22"/>
          <w:szCs w:val="22"/>
          <w:lang w:val="en-ZA" w:eastAsia="en-US" w:bidi="en-US"/>
        </w:rPr>
        <w:t>inligting oor die onderwerp</w:t>
      </w:r>
      <w:r>
        <w:rPr>
          <w:rFonts w:ascii="Cambria" w:hAnsi="Cambria"/>
          <w:sz w:val="22"/>
          <w:szCs w:val="22"/>
          <w:lang w:val="en-ZA" w:eastAsia="en-US" w:bidi="en-US"/>
        </w:rPr>
        <w:t xml:space="preserve"> </w:t>
      </w:r>
      <w:r w:rsidRPr="005307A0">
        <w:rPr>
          <w:rFonts w:ascii="Cambria" w:hAnsi="Cambria"/>
          <w:sz w:val="22"/>
          <w:szCs w:val="22"/>
          <w:lang w:val="en-ZA" w:eastAsia="en-US" w:bidi="en-US"/>
        </w:rPr>
        <w:t>oor te dra</w:t>
      </w:r>
      <w:r w:rsidR="00F16FDA" w:rsidRPr="00503DCD">
        <w:rPr>
          <w:rFonts w:ascii="Cambria" w:hAnsi="Cambria"/>
          <w:sz w:val="22"/>
          <w:szCs w:val="22"/>
          <w:lang w:val="en-ZA" w:eastAsia="en-US" w:bidi="en-US"/>
        </w:rPr>
        <w:t>.</w:t>
      </w:r>
    </w:p>
    <w:p w:rsidR="00F16FDA" w:rsidRPr="00503DCD" w:rsidRDefault="0083592F" w:rsidP="00F16FDA">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Algemeen</w:t>
      </w:r>
    </w:p>
    <w:p w:rsidR="005307A0" w:rsidRPr="005307A0" w:rsidRDefault="005307A0" w:rsidP="005307A0">
      <w:pPr>
        <w:pStyle w:val="ListParagraph"/>
        <w:numPr>
          <w:ilvl w:val="0"/>
          <w:numId w:val="6"/>
        </w:numPr>
        <w:spacing w:after="0"/>
        <w:rPr>
          <w:lang w:val="en-ZA"/>
        </w:rPr>
      </w:pPr>
      <w:r w:rsidRPr="005307A0">
        <w:rPr>
          <w:rFonts w:eastAsia="Symbol" w:cs="Symbol"/>
        </w:rPr>
        <w:t xml:space="preserve">Daar word van jou verwag om in elke fase </w:t>
      </w:r>
      <w:r w:rsidRPr="005307A0">
        <w:rPr>
          <w:rFonts w:eastAsia="Symbol" w:cs="Symbol"/>
          <w:i/>
        </w:rPr>
        <w:t>jou eie oorspronklike</w:t>
      </w:r>
      <w:r w:rsidRPr="005307A0">
        <w:rPr>
          <w:rFonts w:eastAsia="Symbol" w:cs="Symbol"/>
        </w:rPr>
        <w:t xml:space="preserve"> werk in te handig</w:t>
      </w:r>
    </w:p>
    <w:p w:rsidR="00F16FDA" w:rsidRPr="005307A0" w:rsidRDefault="005307A0" w:rsidP="005307A0">
      <w:pPr>
        <w:pStyle w:val="ListParagraph"/>
        <w:numPr>
          <w:ilvl w:val="0"/>
          <w:numId w:val="6"/>
        </w:numPr>
        <w:spacing w:after="0"/>
        <w:rPr>
          <w:lang w:val="en-ZA"/>
        </w:rPr>
      </w:pPr>
      <w:r>
        <w:rPr>
          <w:lang w:val="en-ZA"/>
        </w:rPr>
        <w:t>Teken ‘n verklaring dat al die werk gedoen</w:t>
      </w:r>
      <w:r w:rsidR="00674A49">
        <w:rPr>
          <w:lang w:val="en-ZA"/>
        </w:rPr>
        <w:t>,</w:t>
      </w:r>
      <w:r>
        <w:rPr>
          <w:lang w:val="en-ZA"/>
        </w:rPr>
        <w:t xml:space="preserve"> jou eie is</w:t>
      </w:r>
      <w:r w:rsidR="00E01E55" w:rsidRPr="005307A0">
        <w:rPr>
          <w:lang w:val="en-ZA"/>
        </w:rPr>
        <w:t xml:space="preserve"> (</w:t>
      </w:r>
      <w:r>
        <w:rPr>
          <w:b/>
          <w:lang w:val="en-ZA"/>
        </w:rPr>
        <w:t>Bylaag</w:t>
      </w:r>
      <w:r w:rsidR="00E01E55" w:rsidRPr="005307A0">
        <w:rPr>
          <w:b/>
          <w:lang w:val="en-ZA"/>
        </w:rPr>
        <w:t xml:space="preserve"> D</w:t>
      </w:r>
      <w:r w:rsidR="00E10527" w:rsidRPr="005307A0">
        <w:rPr>
          <w:lang w:val="en-ZA"/>
        </w:rPr>
        <w:t>)</w:t>
      </w:r>
      <w:r w:rsidR="00F16FDA" w:rsidRPr="005307A0">
        <w:rPr>
          <w:lang w:val="en-ZA"/>
        </w:rPr>
        <w:t>.</w:t>
      </w:r>
    </w:p>
    <w:p w:rsidR="00AC33A3" w:rsidRPr="00503DCD" w:rsidRDefault="00AC33A3">
      <w:pPr>
        <w:pStyle w:val="Heading1"/>
        <w:pBdr>
          <w:bottom w:val="single" w:sz="24" w:space="1" w:color="943634"/>
        </w:pBdr>
        <w:spacing w:before="0" w:after="200"/>
        <w:jc w:val="center"/>
        <w:rPr>
          <w:rFonts w:ascii="Cambria" w:eastAsia="Cambria" w:hAnsi="Cambria" w:cs="Cambria"/>
          <w:spacing w:val="20"/>
          <w:sz w:val="22"/>
          <w:szCs w:val="22"/>
        </w:rPr>
        <w:sectPr w:rsidR="00AC33A3" w:rsidRPr="00503DCD" w:rsidSect="000129EC">
          <w:pgSz w:w="11907" w:h="16840" w:code="9"/>
          <w:pgMar w:top="1247" w:right="1304" w:bottom="1247" w:left="1304" w:header="720" w:footer="720" w:gutter="0"/>
          <w:cols w:space="720"/>
        </w:sectPr>
      </w:pPr>
    </w:p>
    <w:p w:rsidR="00401099" w:rsidRPr="00503DCD" w:rsidRDefault="005307A0" w:rsidP="00401099">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Wat jy benodig om die PAT te voltooi</w:t>
      </w:r>
    </w:p>
    <w:p w:rsidR="00401099" w:rsidRDefault="005307A0" w:rsidP="002C165B">
      <w:pPr>
        <w:spacing w:after="120" w:line="252" w:lineRule="auto"/>
        <w:rPr>
          <w:rFonts w:ascii="Cambria" w:hAnsi="Cambria"/>
          <w:sz w:val="22"/>
          <w:szCs w:val="22"/>
          <w:lang w:val="en-ZA" w:eastAsia="en-US" w:bidi="en-US"/>
        </w:rPr>
      </w:pPr>
      <w:r>
        <w:rPr>
          <w:rFonts w:ascii="Cambria" w:hAnsi="Cambria"/>
          <w:sz w:val="22"/>
          <w:szCs w:val="22"/>
          <w:lang w:val="en-ZA" w:eastAsia="en-US" w:bidi="en-US"/>
        </w:rPr>
        <w:t>Om die take te voltooi, benodig jy die volgende:</w:t>
      </w:r>
    </w:p>
    <w:p w:rsidR="005B7809" w:rsidRPr="005B7809" w:rsidRDefault="00AC16B4" w:rsidP="005B7809">
      <w:pPr>
        <w:pStyle w:val="ListParagraph"/>
        <w:numPr>
          <w:ilvl w:val="0"/>
          <w:numId w:val="40"/>
        </w:numPr>
        <w:rPr>
          <w:lang w:val="en-ZA"/>
        </w:rPr>
      </w:pPr>
      <w:r>
        <w:rPr>
          <w:lang w:val="en-ZA"/>
        </w:rPr>
        <w:t xml:space="preserve">‘n Kantoorpakket met die </w:t>
      </w:r>
      <w:r w:rsidR="005B7809" w:rsidRPr="005B7809">
        <w:rPr>
          <w:lang w:val="en-ZA"/>
        </w:rPr>
        <w:t>volgende programme:</w:t>
      </w:r>
    </w:p>
    <w:p w:rsidR="005B7809" w:rsidRPr="005B7809" w:rsidRDefault="005B7809" w:rsidP="005B7809">
      <w:pPr>
        <w:pStyle w:val="ListParagraph"/>
        <w:numPr>
          <w:ilvl w:val="1"/>
          <w:numId w:val="41"/>
        </w:numPr>
        <w:rPr>
          <w:lang w:val="en-ZA"/>
        </w:rPr>
      </w:pPr>
      <w:r w:rsidRPr="005B7809">
        <w:rPr>
          <w:lang w:val="en-ZA"/>
        </w:rPr>
        <w:t xml:space="preserve">Woordverwerker </w:t>
      </w:r>
    </w:p>
    <w:p w:rsidR="00AC16B4" w:rsidRDefault="00AC16B4" w:rsidP="005B7809">
      <w:pPr>
        <w:pStyle w:val="ListParagraph"/>
        <w:numPr>
          <w:ilvl w:val="1"/>
          <w:numId w:val="3"/>
        </w:numPr>
        <w:rPr>
          <w:lang w:val="en-ZA"/>
        </w:rPr>
      </w:pPr>
      <w:r>
        <w:rPr>
          <w:lang w:val="en-ZA"/>
        </w:rPr>
        <w:t xml:space="preserve">Sigblad </w:t>
      </w:r>
    </w:p>
    <w:p w:rsidR="00AC16B4" w:rsidRDefault="00AC16B4" w:rsidP="005B7809">
      <w:pPr>
        <w:pStyle w:val="ListParagraph"/>
        <w:numPr>
          <w:ilvl w:val="1"/>
          <w:numId w:val="3"/>
        </w:numPr>
        <w:rPr>
          <w:lang w:val="en-ZA"/>
        </w:rPr>
      </w:pPr>
      <w:r>
        <w:rPr>
          <w:lang w:val="en-ZA"/>
        </w:rPr>
        <w:t>Databasis</w:t>
      </w:r>
    </w:p>
    <w:p w:rsidR="005B7809" w:rsidRPr="00AC16B4" w:rsidRDefault="00AC16B4" w:rsidP="00AC16B4">
      <w:pPr>
        <w:pStyle w:val="ListParagraph"/>
        <w:numPr>
          <w:ilvl w:val="0"/>
          <w:numId w:val="3"/>
        </w:numPr>
        <w:rPr>
          <w:lang w:val="en-ZA"/>
        </w:rPr>
      </w:pPr>
      <w:r>
        <w:rPr>
          <w:lang w:val="en-ZA"/>
        </w:rPr>
        <w:t>HTML redigeerder (Notepad ++) en</w:t>
      </w:r>
      <w:r w:rsidR="006C07EC">
        <w:rPr>
          <w:lang w:val="en-ZA"/>
        </w:rPr>
        <w:t xml:space="preserve"> wbblaaier</w:t>
      </w:r>
      <w:r>
        <w:rPr>
          <w:lang w:val="en-ZA"/>
        </w:rPr>
        <w:t xml:space="preserve"> </w:t>
      </w:r>
      <w:r w:rsidR="006C07EC">
        <w:rPr>
          <w:lang w:val="en-ZA"/>
        </w:rPr>
        <w:t>(</w:t>
      </w:r>
      <w:r>
        <w:rPr>
          <w:lang w:val="en-ZA"/>
        </w:rPr>
        <w:t>Internet Explorer</w:t>
      </w:r>
      <w:r w:rsidR="006C07EC">
        <w:rPr>
          <w:lang w:val="en-ZA"/>
        </w:rPr>
        <w:t>)</w:t>
      </w:r>
    </w:p>
    <w:p w:rsidR="00AC16B4" w:rsidRDefault="00AC16B4" w:rsidP="00AC16B4">
      <w:pPr>
        <w:pStyle w:val="ListParagraph"/>
        <w:numPr>
          <w:ilvl w:val="0"/>
          <w:numId w:val="3"/>
        </w:numPr>
        <w:rPr>
          <w:lang w:val="en-ZA"/>
        </w:rPr>
      </w:pPr>
      <w:r>
        <w:rPr>
          <w:lang w:val="en-ZA"/>
        </w:rPr>
        <w:t>Internettoegang om:</w:t>
      </w:r>
    </w:p>
    <w:p w:rsidR="005B7809" w:rsidRDefault="00AC16B4" w:rsidP="005B7809">
      <w:pPr>
        <w:pStyle w:val="ListParagraph"/>
        <w:numPr>
          <w:ilvl w:val="1"/>
          <w:numId w:val="3"/>
        </w:numPr>
        <w:rPr>
          <w:lang w:val="en-ZA"/>
        </w:rPr>
      </w:pPr>
      <w:r>
        <w:rPr>
          <w:lang w:val="en-ZA"/>
        </w:rPr>
        <w:t>D</w:t>
      </w:r>
      <w:r w:rsidRPr="00AC16B4">
        <w:rPr>
          <w:lang w:val="en-ZA"/>
        </w:rPr>
        <w:t xml:space="preserve">ata en inligting </w:t>
      </w:r>
      <w:r>
        <w:rPr>
          <w:lang w:val="en-ZA"/>
        </w:rPr>
        <w:t>te vind</w:t>
      </w:r>
    </w:p>
    <w:p w:rsidR="00AC16B4" w:rsidRPr="00AC16B4" w:rsidRDefault="00AC16B4" w:rsidP="00C94B90">
      <w:pPr>
        <w:pStyle w:val="ListParagraph"/>
        <w:numPr>
          <w:ilvl w:val="1"/>
          <w:numId w:val="3"/>
        </w:numPr>
        <w:spacing w:after="0"/>
        <w:rPr>
          <w:lang w:val="en-ZA"/>
        </w:rPr>
      </w:pPr>
      <w:r>
        <w:rPr>
          <w:lang w:val="en-ZA"/>
        </w:rPr>
        <w:t>E</w:t>
      </w:r>
      <w:r w:rsidRPr="00AC16B4">
        <w:rPr>
          <w:lang w:val="en-ZA"/>
        </w:rPr>
        <w:t>lektroniese vraelyste</w:t>
      </w:r>
      <w:r>
        <w:rPr>
          <w:lang w:val="en-ZA"/>
        </w:rPr>
        <w:t xml:space="preserve"> te administreer</w:t>
      </w:r>
      <w:r w:rsidRPr="00AC16B4">
        <w:rPr>
          <w:lang w:val="en-ZA"/>
        </w:rPr>
        <w:t xml:space="preserve">, bv e-pos </w:t>
      </w:r>
      <w:r w:rsidR="00577E33">
        <w:rPr>
          <w:lang w:val="en-ZA"/>
        </w:rPr>
        <w:t xml:space="preserve">te </w:t>
      </w:r>
      <w:r w:rsidR="00577E33" w:rsidRPr="00AC16B4">
        <w:rPr>
          <w:lang w:val="en-ZA"/>
        </w:rPr>
        <w:t xml:space="preserve">gebruik </w:t>
      </w:r>
      <w:r w:rsidRPr="00AC16B4">
        <w:rPr>
          <w:lang w:val="en-ZA"/>
        </w:rPr>
        <w:t>om vraelyste te stuur na respondente en voltooide vraelyste</w:t>
      </w:r>
      <w:r w:rsidR="00C94B90">
        <w:rPr>
          <w:lang w:val="en-ZA"/>
        </w:rPr>
        <w:t xml:space="preserve"> </w:t>
      </w:r>
      <w:r w:rsidRPr="00AC16B4">
        <w:rPr>
          <w:lang w:val="en-ZA"/>
        </w:rPr>
        <w:t xml:space="preserve">van die </w:t>
      </w:r>
      <w:r w:rsidR="005E6A00">
        <w:rPr>
          <w:lang w:val="en-ZA"/>
        </w:rPr>
        <w:t>respondent te ontvang</w:t>
      </w:r>
    </w:p>
    <w:p w:rsidR="00577E33" w:rsidRDefault="00577E33" w:rsidP="00BD0B12">
      <w:pPr>
        <w:numPr>
          <w:ilvl w:val="0"/>
          <w:numId w:val="9"/>
        </w:numPr>
        <w:spacing w:after="200" w:line="252" w:lineRule="auto"/>
        <w:contextualSpacing/>
        <w:rPr>
          <w:rFonts w:ascii="Cambria" w:hAnsi="Cambria"/>
          <w:sz w:val="22"/>
          <w:szCs w:val="22"/>
          <w:lang w:val="en-ZA" w:eastAsia="en-US" w:bidi="en-US"/>
        </w:rPr>
      </w:pPr>
      <w:r w:rsidRPr="00577E33">
        <w:rPr>
          <w:rFonts w:ascii="Cambria" w:hAnsi="Cambria"/>
          <w:sz w:val="22"/>
          <w:szCs w:val="22"/>
          <w:lang w:val="en-ZA" w:eastAsia="en-US" w:bidi="en-US"/>
        </w:rPr>
        <w:t>Toegang tot ander bronne soos gedrukte media (</w:t>
      </w:r>
      <w:r>
        <w:rPr>
          <w:rFonts w:ascii="Cambria" w:hAnsi="Cambria"/>
          <w:sz w:val="22"/>
          <w:szCs w:val="22"/>
          <w:lang w:val="en-ZA" w:eastAsia="en-US" w:bidi="en-US"/>
        </w:rPr>
        <w:t>bv.</w:t>
      </w:r>
      <w:r w:rsidRPr="00577E33">
        <w:rPr>
          <w:rFonts w:ascii="Cambria" w:hAnsi="Cambria"/>
          <w:sz w:val="22"/>
          <w:szCs w:val="22"/>
          <w:lang w:val="en-ZA" w:eastAsia="en-US" w:bidi="en-US"/>
        </w:rPr>
        <w:t xml:space="preserve"> tydskrifte, koerante, brosjures, handboeke.)</w:t>
      </w:r>
    </w:p>
    <w:p w:rsidR="00577E33" w:rsidRDefault="00577E33" w:rsidP="00BD0B12">
      <w:pPr>
        <w:numPr>
          <w:ilvl w:val="0"/>
          <w:numId w:val="9"/>
        </w:numPr>
        <w:spacing w:after="200" w:line="252" w:lineRule="auto"/>
        <w:contextualSpacing/>
        <w:rPr>
          <w:rFonts w:ascii="Cambria" w:hAnsi="Cambria"/>
          <w:sz w:val="22"/>
          <w:szCs w:val="22"/>
          <w:lang w:val="en-ZA" w:eastAsia="en-US" w:bidi="en-US"/>
        </w:rPr>
      </w:pPr>
      <w:r w:rsidRPr="00AC16B4">
        <w:rPr>
          <w:rFonts w:ascii="Cambria" w:hAnsi="Cambria"/>
          <w:sz w:val="22"/>
          <w:szCs w:val="22"/>
          <w:lang w:val="en-ZA" w:eastAsia="en-US" w:bidi="en-US"/>
        </w:rPr>
        <w:t>Toegang tot fasiliteite</w:t>
      </w:r>
      <w:r>
        <w:rPr>
          <w:rFonts w:ascii="Cambria" w:hAnsi="Cambria"/>
          <w:sz w:val="22"/>
          <w:szCs w:val="22"/>
          <w:lang w:val="en-ZA" w:eastAsia="en-US" w:bidi="en-US"/>
        </w:rPr>
        <w:t xml:space="preserve"> om</w:t>
      </w:r>
      <w:r w:rsidR="00D6703B">
        <w:rPr>
          <w:rFonts w:ascii="Cambria" w:hAnsi="Cambria"/>
          <w:sz w:val="22"/>
          <w:szCs w:val="22"/>
          <w:lang w:val="en-ZA" w:eastAsia="en-US" w:bidi="en-US"/>
        </w:rPr>
        <w:t xml:space="preserve"> </w:t>
      </w:r>
      <w:r w:rsidRPr="00AC16B4">
        <w:rPr>
          <w:rFonts w:ascii="Cambria" w:hAnsi="Cambria"/>
          <w:sz w:val="22"/>
          <w:szCs w:val="22"/>
          <w:lang w:val="en-ZA" w:eastAsia="en-US" w:bidi="en-US"/>
        </w:rPr>
        <w:t>hardekopieë na elektroniese dokumente</w:t>
      </w:r>
      <w:r w:rsidR="00D6703B">
        <w:rPr>
          <w:rFonts w:ascii="Cambria" w:hAnsi="Cambria"/>
          <w:sz w:val="22"/>
          <w:szCs w:val="22"/>
          <w:lang w:val="en-ZA" w:eastAsia="en-US" w:bidi="en-US"/>
        </w:rPr>
        <w:t xml:space="preserve"> om </w:t>
      </w:r>
      <w:r w:rsidR="00D6703B" w:rsidRPr="00AC16B4">
        <w:rPr>
          <w:rFonts w:ascii="Cambria" w:hAnsi="Cambria"/>
          <w:sz w:val="22"/>
          <w:szCs w:val="22"/>
          <w:lang w:val="en-ZA" w:eastAsia="en-US" w:bidi="en-US"/>
        </w:rPr>
        <w:t>te skakel</w:t>
      </w:r>
      <w:r w:rsidRPr="00AC16B4">
        <w:rPr>
          <w:rFonts w:ascii="Cambria" w:hAnsi="Cambria"/>
          <w:sz w:val="22"/>
          <w:szCs w:val="22"/>
          <w:lang w:val="en-ZA" w:eastAsia="en-US" w:bidi="en-US"/>
        </w:rPr>
        <w:t>, bv. s</w:t>
      </w:r>
      <w:r>
        <w:rPr>
          <w:rFonts w:ascii="Cambria" w:hAnsi="Cambria"/>
          <w:sz w:val="22"/>
          <w:szCs w:val="22"/>
          <w:lang w:val="en-ZA" w:eastAsia="en-US" w:bidi="en-US"/>
        </w:rPr>
        <w:t>kandeerder</w:t>
      </w:r>
      <w:r w:rsidRPr="00AC16B4">
        <w:rPr>
          <w:rFonts w:ascii="Cambria" w:hAnsi="Cambria"/>
          <w:sz w:val="22"/>
          <w:szCs w:val="22"/>
          <w:lang w:val="en-ZA" w:eastAsia="en-US" w:bidi="en-US"/>
        </w:rPr>
        <w:t>, digitale kamera</w:t>
      </w:r>
    </w:p>
    <w:p w:rsidR="00784EB6" w:rsidRPr="0037687B" w:rsidRDefault="00577E33" w:rsidP="00784EB6">
      <w:pPr>
        <w:numPr>
          <w:ilvl w:val="0"/>
          <w:numId w:val="9"/>
        </w:numPr>
        <w:spacing w:after="200" w:line="252" w:lineRule="auto"/>
        <w:ind w:left="714" w:hanging="357"/>
        <w:rPr>
          <w:rFonts w:ascii="Cambria" w:hAnsi="Cambria"/>
          <w:sz w:val="22"/>
          <w:szCs w:val="22"/>
          <w:lang w:val="en-ZA" w:eastAsia="en-US" w:bidi="en-US"/>
        </w:rPr>
      </w:pPr>
      <w:r w:rsidRPr="0037687B">
        <w:rPr>
          <w:rFonts w:ascii="Cambria" w:hAnsi="Cambria"/>
          <w:sz w:val="22"/>
          <w:szCs w:val="22"/>
          <w:lang w:val="en-ZA" w:eastAsia="en-US" w:bidi="en-US"/>
        </w:rPr>
        <w:t>Bergingsmedia om jou werk elektronies te stoor en elektronies te rugsteun</w:t>
      </w:r>
      <w:r w:rsidR="00D6703B" w:rsidRPr="0037687B">
        <w:rPr>
          <w:rFonts w:ascii="Cambria" w:hAnsi="Cambria"/>
          <w:sz w:val="22"/>
          <w:szCs w:val="22"/>
          <w:lang w:val="en-ZA" w:eastAsia="en-US" w:bidi="en-US"/>
        </w:rPr>
        <w:t xml:space="preserve">, </w:t>
      </w:r>
      <w:r w:rsidRPr="0037687B">
        <w:rPr>
          <w:rFonts w:ascii="Cambria" w:hAnsi="Cambria"/>
          <w:sz w:val="22"/>
          <w:szCs w:val="22"/>
          <w:lang w:val="en-ZA" w:eastAsia="en-US" w:bidi="en-US"/>
        </w:rPr>
        <w:t xml:space="preserve">bv. </w:t>
      </w:r>
      <w:r w:rsidR="00D6703B" w:rsidRPr="0037687B">
        <w:rPr>
          <w:rFonts w:ascii="Cambria" w:hAnsi="Cambria"/>
          <w:sz w:val="22"/>
          <w:szCs w:val="22"/>
          <w:lang w:val="en-ZA" w:eastAsia="en-US" w:bidi="en-US"/>
        </w:rPr>
        <w:t>‘</w:t>
      </w:r>
      <w:r w:rsidR="0001480F" w:rsidRPr="0037687B">
        <w:rPr>
          <w:rFonts w:ascii="Cambria" w:hAnsi="Cambria"/>
          <w:sz w:val="22"/>
          <w:szCs w:val="22"/>
          <w:lang w:val="en-ZA" w:eastAsia="en-US" w:bidi="en-US"/>
        </w:rPr>
        <w:t xml:space="preserve">flash </w:t>
      </w:r>
      <w:r w:rsidR="00801017" w:rsidRPr="0037687B">
        <w:rPr>
          <w:rFonts w:ascii="Cambria" w:hAnsi="Cambria"/>
          <w:sz w:val="22"/>
          <w:szCs w:val="22"/>
          <w:lang w:val="en-ZA" w:eastAsia="en-US" w:bidi="en-US"/>
        </w:rPr>
        <w:t>drive</w:t>
      </w:r>
      <w:r w:rsidR="00D6703B" w:rsidRPr="0037687B">
        <w:rPr>
          <w:rFonts w:ascii="Cambria" w:hAnsi="Cambria"/>
          <w:sz w:val="22"/>
          <w:szCs w:val="22"/>
          <w:lang w:val="en-ZA" w:eastAsia="en-US" w:bidi="en-US"/>
        </w:rPr>
        <w:t>’</w:t>
      </w:r>
      <w:r w:rsidR="0001480F" w:rsidRPr="0037687B">
        <w:rPr>
          <w:rFonts w:ascii="Cambria" w:hAnsi="Cambria"/>
          <w:sz w:val="22"/>
          <w:szCs w:val="22"/>
          <w:lang w:val="en-ZA" w:eastAsia="en-US" w:bidi="en-US"/>
        </w:rPr>
        <w:t xml:space="preserve">, </w:t>
      </w:r>
      <w:r w:rsidRPr="0037687B">
        <w:rPr>
          <w:rFonts w:ascii="Cambria" w:hAnsi="Cambria"/>
          <w:sz w:val="22"/>
          <w:szCs w:val="22"/>
          <w:lang w:val="en-ZA" w:eastAsia="en-US" w:bidi="en-US"/>
        </w:rPr>
        <w:t>herskryfbare</w:t>
      </w:r>
      <w:r w:rsidR="0001480F" w:rsidRPr="0037687B">
        <w:rPr>
          <w:rFonts w:ascii="Cambria" w:hAnsi="Cambria"/>
          <w:sz w:val="22"/>
          <w:szCs w:val="22"/>
          <w:lang w:val="en-ZA" w:eastAsia="en-US" w:bidi="en-US"/>
        </w:rPr>
        <w:t xml:space="preserve"> CD/DV</w:t>
      </w:r>
      <w:r w:rsidRPr="0037687B">
        <w:rPr>
          <w:rFonts w:ascii="Cambria" w:hAnsi="Cambria"/>
          <w:sz w:val="22"/>
          <w:szCs w:val="22"/>
          <w:lang w:val="en-ZA" w:eastAsia="en-US" w:bidi="en-US"/>
        </w:rPr>
        <w:t>D</w:t>
      </w:r>
    </w:p>
    <w:p w:rsidR="00401099" w:rsidRPr="00503DCD" w:rsidRDefault="00F534A0" w:rsidP="002C165B">
      <w:pPr>
        <w:pBdr>
          <w:bottom w:val="thinThickSmallGap" w:sz="12" w:space="1" w:color="943634"/>
        </w:pBdr>
        <w:spacing w:before="240"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t>Voorbereiding</w:t>
      </w:r>
    </w:p>
    <w:p w:rsidR="00F534A0" w:rsidRDefault="00F534A0" w:rsidP="00455D5A">
      <w:pPr>
        <w:numPr>
          <w:ilvl w:val="0"/>
          <w:numId w:val="7"/>
        </w:numPr>
        <w:spacing w:after="200" w:line="252" w:lineRule="auto"/>
        <w:ind w:left="714" w:hanging="357"/>
        <w:rPr>
          <w:rFonts w:ascii="Cambria" w:hAnsi="Cambria"/>
          <w:sz w:val="22"/>
          <w:szCs w:val="22"/>
          <w:lang w:val="en-ZA" w:eastAsia="en-US" w:bidi="en-US"/>
        </w:rPr>
      </w:pPr>
      <w:r w:rsidRPr="00577E33">
        <w:rPr>
          <w:rFonts w:ascii="Cambria" w:hAnsi="Cambria"/>
          <w:sz w:val="22"/>
          <w:szCs w:val="22"/>
          <w:lang w:val="en-ZA" w:eastAsia="en-US" w:bidi="en-US"/>
        </w:rPr>
        <w:t xml:space="preserve">Maak seker dat jy die inhoud </w:t>
      </w:r>
      <w:r>
        <w:rPr>
          <w:rFonts w:ascii="Cambria" w:hAnsi="Cambria"/>
          <w:sz w:val="22"/>
          <w:szCs w:val="22"/>
          <w:lang w:val="en-ZA" w:eastAsia="en-US" w:bidi="en-US"/>
        </w:rPr>
        <w:t>van Inligtings</w:t>
      </w:r>
      <w:r w:rsidR="00D6703B">
        <w:rPr>
          <w:rFonts w:ascii="Cambria" w:hAnsi="Cambria"/>
          <w:sz w:val="22"/>
          <w:szCs w:val="22"/>
          <w:lang w:val="en-ZA" w:eastAsia="en-US" w:bidi="en-US"/>
        </w:rPr>
        <w:t>bestuur</w:t>
      </w:r>
      <w:r>
        <w:rPr>
          <w:rFonts w:ascii="Cambria" w:hAnsi="Cambria"/>
          <w:sz w:val="22"/>
          <w:szCs w:val="22"/>
          <w:lang w:val="en-ZA" w:eastAsia="en-US" w:bidi="en-US"/>
        </w:rPr>
        <w:t xml:space="preserve"> verstaan</w:t>
      </w:r>
      <w:r w:rsidR="00CB662A">
        <w:rPr>
          <w:rFonts w:ascii="Cambria" w:hAnsi="Cambria"/>
          <w:sz w:val="22"/>
          <w:szCs w:val="22"/>
          <w:lang w:val="en-ZA" w:eastAsia="en-US" w:bidi="en-US"/>
        </w:rPr>
        <w:t>, bv. wat 'n taakdefinisie is en hoe om een te formuleer</w:t>
      </w:r>
      <w:r w:rsidRPr="00577E33">
        <w:rPr>
          <w:rFonts w:ascii="Cambria" w:hAnsi="Cambria"/>
          <w:sz w:val="22"/>
          <w:szCs w:val="22"/>
          <w:lang w:val="en-ZA" w:eastAsia="en-US" w:bidi="en-US"/>
        </w:rPr>
        <w:t xml:space="preserve">, hoe om navorsingsvrae te formuleer, tipes inligtingsbronne, hoe om inligting te evalueer, </w:t>
      </w:r>
      <w:r w:rsidR="00CB662A">
        <w:rPr>
          <w:rFonts w:ascii="Cambria" w:hAnsi="Cambria"/>
          <w:sz w:val="22"/>
          <w:szCs w:val="22"/>
          <w:lang w:val="en-ZA" w:eastAsia="en-US" w:bidi="en-US"/>
        </w:rPr>
        <w:t xml:space="preserve">wat ‘n vraelys is en hoe om een </w:t>
      </w:r>
      <w:r w:rsidRPr="00577E33">
        <w:rPr>
          <w:rFonts w:ascii="Cambria" w:hAnsi="Cambria"/>
          <w:sz w:val="22"/>
          <w:szCs w:val="22"/>
          <w:lang w:val="en-ZA" w:eastAsia="en-US" w:bidi="en-US"/>
        </w:rPr>
        <w:t>saam te stel, hoe om data en inligting te verwerk en hoe om 'n verslag te skryf</w:t>
      </w:r>
    </w:p>
    <w:p w:rsidR="005934B3" w:rsidRDefault="008B7708" w:rsidP="000612D0">
      <w:pPr>
        <w:numPr>
          <w:ilvl w:val="0"/>
          <w:numId w:val="7"/>
        </w:numPr>
        <w:spacing w:after="200" w:line="252" w:lineRule="auto"/>
        <w:ind w:left="714" w:hanging="357"/>
        <w:rPr>
          <w:rFonts w:ascii="Cambria" w:hAnsi="Cambria"/>
          <w:sz w:val="22"/>
          <w:szCs w:val="22"/>
          <w:lang w:val="en-ZA" w:eastAsia="en-US" w:bidi="en-US"/>
        </w:rPr>
      </w:pPr>
      <w:r>
        <w:rPr>
          <w:rFonts w:ascii="Cambria" w:hAnsi="Cambria"/>
          <w:sz w:val="22"/>
          <w:szCs w:val="22"/>
          <w:lang w:val="en-ZA" w:eastAsia="en-US" w:bidi="en-US"/>
        </w:rPr>
        <w:t>Doen vooraf opleeswerk</w:t>
      </w:r>
      <w:r w:rsidR="00CB662A" w:rsidRPr="00577E33">
        <w:rPr>
          <w:rFonts w:ascii="Cambria" w:hAnsi="Cambria"/>
          <w:sz w:val="22"/>
          <w:szCs w:val="22"/>
          <w:lang w:val="en-ZA" w:eastAsia="en-US" w:bidi="en-US"/>
        </w:rPr>
        <w:t xml:space="preserve"> oor die onderwerp </w:t>
      </w:r>
      <w:r>
        <w:rPr>
          <w:rFonts w:ascii="Cambria" w:hAnsi="Cambria"/>
          <w:sz w:val="22"/>
          <w:szCs w:val="22"/>
          <w:lang w:val="en-ZA" w:eastAsia="en-US" w:bidi="en-US"/>
        </w:rPr>
        <w:t>sodat jy</w:t>
      </w:r>
      <w:r w:rsidR="00430BC6" w:rsidRPr="00577E33">
        <w:rPr>
          <w:rFonts w:ascii="Cambria" w:hAnsi="Cambria"/>
          <w:sz w:val="22"/>
          <w:szCs w:val="22"/>
          <w:lang w:val="en-ZA" w:eastAsia="en-US" w:bidi="en-US"/>
        </w:rPr>
        <w:t xml:space="preserve"> agtergrond inligting </w:t>
      </w:r>
      <w:r>
        <w:rPr>
          <w:rFonts w:ascii="Cambria" w:hAnsi="Cambria"/>
          <w:sz w:val="22"/>
          <w:szCs w:val="22"/>
          <w:lang w:val="en-ZA" w:eastAsia="en-US" w:bidi="en-US"/>
        </w:rPr>
        <w:t>daaroor kan inwin,</w:t>
      </w:r>
      <w:r w:rsidR="00430BC6" w:rsidRPr="00577E33">
        <w:rPr>
          <w:rFonts w:ascii="Cambria" w:hAnsi="Cambria"/>
          <w:sz w:val="22"/>
          <w:szCs w:val="22"/>
          <w:lang w:val="en-ZA" w:eastAsia="en-US" w:bidi="en-US"/>
        </w:rPr>
        <w:t xml:space="preserve"> </w:t>
      </w:r>
      <w:r w:rsidR="00CB662A" w:rsidRPr="00577E33">
        <w:rPr>
          <w:rFonts w:ascii="Cambria" w:hAnsi="Cambria"/>
          <w:sz w:val="22"/>
          <w:szCs w:val="22"/>
          <w:lang w:val="en-ZA" w:eastAsia="en-US" w:bidi="en-US"/>
        </w:rPr>
        <w:t>voordat jy met fase 1 begin.</w:t>
      </w:r>
    </w:p>
    <w:p w:rsidR="005934B3" w:rsidRDefault="005934B3" w:rsidP="000612D0">
      <w:pPr>
        <w:numPr>
          <w:ilvl w:val="0"/>
          <w:numId w:val="7"/>
        </w:numPr>
        <w:spacing w:after="200" w:line="252" w:lineRule="auto"/>
        <w:ind w:left="714" w:hanging="357"/>
        <w:rPr>
          <w:rFonts w:ascii="Cambria" w:hAnsi="Cambria"/>
          <w:sz w:val="22"/>
          <w:szCs w:val="22"/>
          <w:lang w:val="en-ZA" w:eastAsia="en-US" w:bidi="en-US"/>
        </w:rPr>
      </w:pPr>
      <w:r w:rsidRPr="00577E33">
        <w:rPr>
          <w:rFonts w:ascii="Cambria" w:hAnsi="Cambria"/>
          <w:sz w:val="22"/>
          <w:szCs w:val="22"/>
          <w:lang w:val="en-ZA" w:eastAsia="en-US" w:bidi="en-US"/>
        </w:rPr>
        <w:t>Dit kan nuttig wees om 'n K</w:t>
      </w:r>
      <w:r>
        <w:rPr>
          <w:rFonts w:ascii="Cambria" w:hAnsi="Cambria"/>
          <w:sz w:val="22"/>
          <w:szCs w:val="22"/>
          <w:lang w:val="en-ZA" w:eastAsia="en-US" w:bidi="en-US"/>
        </w:rPr>
        <w:t>-</w:t>
      </w:r>
      <w:r w:rsidRPr="00577E33">
        <w:rPr>
          <w:rFonts w:ascii="Cambria" w:hAnsi="Cambria"/>
          <w:sz w:val="22"/>
          <w:szCs w:val="22"/>
          <w:lang w:val="en-ZA" w:eastAsia="en-US" w:bidi="en-US"/>
        </w:rPr>
        <w:t>W</w:t>
      </w:r>
      <w:r>
        <w:rPr>
          <w:rFonts w:ascii="Cambria" w:hAnsi="Cambria"/>
          <w:sz w:val="22"/>
          <w:szCs w:val="22"/>
          <w:lang w:val="en-ZA" w:eastAsia="en-US" w:bidi="en-US"/>
        </w:rPr>
        <w:t>-</w:t>
      </w:r>
      <w:r w:rsidRPr="00577E33">
        <w:rPr>
          <w:rFonts w:ascii="Cambria" w:hAnsi="Cambria"/>
          <w:sz w:val="22"/>
          <w:szCs w:val="22"/>
          <w:lang w:val="en-ZA" w:eastAsia="en-US" w:bidi="en-US"/>
        </w:rPr>
        <w:t>L</w:t>
      </w:r>
      <w:r>
        <w:rPr>
          <w:rFonts w:ascii="Cambria" w:hAnsi="Cambria"/>
          <w:sz w:val="22"/>
          <w:szCs w:val="22"/>
          <w:lang w:val="en-ZA" w:eastAsia="en-US" w:bidi="en-US"/>
        </w:rPr>
        <w:t>-</w:t>
      </w:r>
      <w:r w:rsidRPr="00577E33">
        <w:rPr>
          <w:rFonts w:ascii="Cambria" w:hAnsi="Cambria"/>
          <w:sz w:val="22"/>
          <w:szCs w:val="22"/>
          <w:lang w:val="en-ZA" w:eastAsia="en-US" w:bidi="en-US"/>
        </w:rPr>
        <w:t xml:space="preserve">S kaart </w:t>
      </w:r>
      <w:r w:rsidR="00430BC6">
        <w:rPr>
          <w:rFonts w:ascii="Cambria" w:hAnsi="Cambria"/>
          <w:sz w:val="22"/>
          <w:szCs w:val="22"/>
          <w:lang w:val="en-ZA" w:eastAsia="en-US" w:bidi="en-US"/>
        </w:rPr>
        <w:t xml:space="preserve">te voltooi nadat jy </w:t>
      </w:r>
      <w:r w:rsidR="008B7708">
        <w:rPr>
          <w:rFonts w:ascii="Cambria" w:hAnsi="Cambria"/>
          <w:sz w:val="22"/>
          <w:szCs w:val="22"/>
          <w:lang w:val="en-ZA" w:eastAsia="en-US" w:bidi="en-US"/>
        </w:rPr>
        <w:t>oor die onderwerp opgelees het</w:t>
      </w:r>
      <w:r w:rsidRPr="00577E33">
        <w:rPr>
          <w:rFonts w:ascii="Cambria" w:hAnsi="Cambria"/>
          <w:sz w:val="22"/>
          <w:szCs w:val="22"/>
          <w:lang w:val="en-ZA" w:eastAsia="en-US" w:bidi="en-US"/>
        </w:rPr>
        <w:t xml:space="preserve">. Sien </w:t>
      </w:r>
      <w:r w:rsidRPr="00430BC6">
        <w:rPr>
          <w:rFonts w:ascii="Cambria" w:hAnsi="Cambria"/>
          <w:b/>
          <w:sz w:val="22"/>
          <w:szCs w:val="22"/>
          <w:lang w:val="en-ZA" w:eastAsia="en-US" w:bidi="en-US"/>
        </w:rPr>
        <w:t>Byla</w:t>
      </w:r>
      <w:r w:rsidR="00541D8A">
        <w:rPr>
          <w:rFonts w:ascii="Cambria" w:hAnsi="Cambria"/>
          <w:b/>
          <w:sz w:val="22"/>
          <w:szCs w:val="22"/>
          <w:lang w:val="en-ZA" w:eastAsia="en-US" w:bidi="en-US"/>
        </w:rPr>
        <w:t>ag</w:t>
      </w:r>
      <w:r w:rsidRPr="00430BC6">
        <w:rPr>
          <w:rFonts w:ascii="Cambria" w:hAnsi="Cambria"/>
          <w:b/>
          <w:sz w:val="22"/>
          <w:szCs w:val="22"/>
          <w:lang w:val="en-ZA" w:eastAsia="en-US" w:bidi="en-US"/>
        </w:rPr>
        <w:t xml:space="preserve"> E</w:t>
      </w:r>
    </w:p>
    <w:p w:rsidR="007D74AC" w:rsidRDefault="007D74AC" w:rsidP="007D74AC">
      <w:pPr>
        <w:pStyle w:val="ListParagraph"/>
        <w:numPr>
          <w:ilvl w:val="0"/>
          <w:numId w:val="7"/>
        </w:numPr>
        <w:rPr>
          <w:lang w:val="en-ZA"/>
        </w:rPr>
      </w:pPr>
      <w:r w:rsidRPr="007D74AC">
        <w:rPr>
          <w:lang w:val="en-ZA"/>
        </w:rPr>
        <w:t xml:space="preserve">Skep 'n toepaslike lêerstruktuur </w:t>
      </w:r>
      <w:r>
        <w:rPr>
          <w:lang w:val="en-ZA"/>
        </w:rPr>
        <w:t>om</w:t>
      </w:r>
      <w:r w:rsidRPr="007D74AC">
        <w:rPr>
          <w:lang w:val="en-ZA"/>
        </w:rPr>
        <w:t xml:space="preserve"> jou werk te stoor. Elke fase moet sy eie </w:t>
      </w:r>
      <w:r w:rsidR="008B7708">
        <w:rPr>
          <w:lang w:val="en-ZA"/>
        </w:rPr>
        <w:t>sub-</w:t>
      </w:r>
      <w:r>
        <w:rPr>
          <w:lang w:val="en-ZA"/>
        </w:rPr>
        <w:t>lêer</w:t>
      </w:r>
      <w:r w:rsidRPr="007D74AC">
        <w:rPr>
          <w:lang w:val="en-ZA"/>
        </w:rPr>
        <w:t xml:space="preserve">gids </w:t>
      </w:r>
      <w:r w:rsidR="008B7708">
        <w:rPr>
          <w:lang w:val="en-ZA"/>
        </w:rPr>
        <w:t xml:space="preserve">met nog sub-lêergidse binne die hoof-lêergids hê om die werk wat in die verskillende fases gedoen word te organiseer. </w:t>
      </w:r>
    </w:p>
    <w:p w:rsidR="007D74AC" w:rsidRPr="00315169" w:rsidRDefault="007D74AC" w:rsidP="00315169">
      <w:pPr>
        <w:spacing w:after="200" w:line="252" w:lineRule="auto"/>
        <w:ind w:left="714"/>
        <w:rPr>
          <w:rFonts w:ascii="Cambria" w:eastAsia="Cambria" w:hAnsi="Cambria" w:cs="Cambria"/>
          <w:sz w:val="22"/>
          <w:szCs w:val="22"/>
        </w:rPr>
      </w:pPr>
      <w:r w:rsidRPr="00315169">
        <w:rPr>
          <w:rFonts w:ascii="Cambria" w:eastAsia="Cambria" w:hAnsi="Cambria" w:cs="Cambria"/>
          <w:sz w:val="22"/>
          <w:szCs w:val="22"/>
        </w:rPr>
        <w:t>Al die dokumente wat jy geskep het en die bewyse wat jy versamel het, moet in toepaslike lêergidse gestoor word. Die dokumente en lêergidse moet sinvolle lêername hê en op so 'n manier georganiseer</w:t>
      </w:r>
      <w:r w:rsidR="008B7708">
        <w:rPr>
          <w:rFonts w:ascii="Cambria" w:eastAsia="Cambria" w:hAnsi="Cambria" w:cs="Cambria"/>
          <w:sz w:val="22"/>
          <w:szCs w:val="22"/>
          <w:lang w:val="en-ZA"/>
        </w:rPr>
        <w:t xml:space="preserve"> </w:t>
      </w:r>
      <w:r w:rsidRPr="00315169">
        <w:rPr>
          <w:rFonts w:ascii="Cambria" w:eastAsia="Cambria" w:hAnsi="Cambria" w:cs="Cambria"/>
          <w:sz w:val="22"/>
          <w:szCs w:val="22"/>
        </w:rPr>
        <w:t xml:space="preserve">word dat dit maklik is om te navigeer en inligting te </w:t>
      </w:r>
      <w:r w:rsidR="008B7708">
        <w:rPr>
          <w:rFonts w:ascii="Cambria" w:eastAsia="Cambria" w:hAnsi="Cambria" w:cs="Cambria"/>
          <w:sz w:val="22"/>
          <w:szCs w:val="22"/>
          <w:lang w:val="en-ZA"/>
        </w:rPr>
        <w:t>vind</w:t>
      </w:r>
      <w:r w:rsidRPr="00315169">
        <w:rPr>
          <w:rFonts w:ascii="Cambria" w:eastAsia="Cambria" w:hAnsi="Cambria" w:cs="Cambria"/>
          <w:sz w:val="22"/>
          <w:szCs w:val="22"/>
        </w:rPr>
        <w:t>.</w:t>
      </w:r>
    </w:p>
    <w:p w:rsidR="000612D0" w:rsidRPr="00503DCD" w:rsidRDefault="007D74AC" w:rsidP="000612D0">
      <w:pPr>
        <w:spacing w:after="200" w:line="252" w:lineRule="auto"/>
        <w:ind w:left="714"/>
        <w:rPr>
          <w:rFonts w:ascii="Cambria" w:hAnsi="Cambria"/>
          <w:b/>
          <w:sz w:val="22"/>
          <w:szCs w:val="22"/>
          <w:lang w:val="en-ZA" w:eastAsia="en-US" w:bidi="en-US"/>
        </w:rPr>
      </w:pPr>
      <w:r w:rsidRPr="007D74AC">
        <w:rPr>
          <w:rFonts w:ascii="Cambria" w:hAnsi="Cambria"/>
          <w:b/>
          <w:sz w:val="22"/>
          <w:szCs w:val="22"/>
          <w:lang w:val="en-ZA" w:eastAsia="en-US" w:bidi="en-US"/>
        </w:rPr>
        <w:t xml:space="preserve">Dit is jou verantwoordelikheid om te verseker dat jy 'n rugsteunkopie van al jou werk </w:t>
      </w:r>
      <w:r w:rsidR="00460A77">
        <w:rPr>
          <w:rFonts w:ascii="Cambria" w:hAnsi="Cambria"/>
          <w:b/>
          <w:sz w:val="22"/>
          <w:szCs w:val="22"/>
          <w:lang w:val="en-ZA" w:eastAsia="en-US" w:bidi="en-US"/>
        </w:rPr>
        <w:t>het</w:t>
      </w:r>
      <w:r w:rsidRPr="007D74AC">
        <w:rPr>
          <w:rFonts w:ascii="Cambria" w:hAnsi="Cambria"/>
          <w:b/>
          <w:sz w:val="22"/>
          <w:szCs w:val="22"/>
          <w:lang w:val="en-ZA" w:eastAsia="en-US" w:bidi="en-US"/>
        </w:rPr>
        <w:t>.</w:t>
      </w:r>
    </w:p>
    <w:p w:rsidR="00B7597F" w:rsidRPr="008B7708" w:rsidRDefault="00B7597F" w:rsidP="008B7708">
      <w:pPr>
        <w:numPr>
          <w:ilvl w:val="0"/>
          <w:numId w:val="7"/>
        </w:numPr>
        <w:spacing w:after="200" w:line="252" w:lineRule="auto"/>
        <w:ind w:left="714" w:hanging="357"/>
        <w:rPr>
          <w:rFonts w:ascii="Cambria" w:hAnsi="Cambria"/>
          <w:sz w:val="22"/>
          <w:szCs w:val="22"/>
          <w:lang w:val="en-ZA" w:eastAsia="en-US" w:bidi="en-US"/>
        </w:rPr>
      </w:pPr>
      <w:r w:rsidRPr="008B7708">
        <w:rPr>
          <w:rFonts w:ascii="Cambria" w:hAnsi="Cambria"/>
          <w:sz w:val="22"/>
          <w:szCs w:val="22"/>
          <w:lang w:val="en-ZA" w:eastAsia="en-US" w:bidi="en-US"/>
        </w:rPr>
        <w:t xml:space="preserve">Skep 'n </w:t>
      </w:r>
      <w:r w:rsidR="007213DB" w:rsidRPr="008B7708">
        <w:rPr>
          <w:rFonts w:ascii="Cambria" w:hAnsi="Cambria"/>
          <w:sz w:val="22"/>
          <w:szCs w:val="22"/>
          <w:lang w:val="en-ZA" w:eastAsia="en-US" w:bidi="en-US"/>
        </w:rPr>
        <w:t>skoon</w:t>
      </w:r>
      <w:r w:rsidRPr="008B7708">
        <w:rPr>
          <w:rFonts w:ascii="Cambria" w:hAnsi="Cambria"/>
          <w:sz w:val="22"/>
          <w:szCs w:val="22"/>
          <w:lang w:val="en-ZA" w:eastAsia="en-US" w:bidi="en-US"/>
        </w:rPr>
        <w:t xml:space="preserve"> woordverwerkingsdokument waarin jy jou werk </w:t>
      </w:r>
      <w:r w:rsidR="008B7708" w:rsidRPr="008B7708">
        <w:rPr>
          <w:rFonts w:ascii="Cambria" w:hAnsi="Cambria"/>
          <w:sz w:val="22"/>
          <w:szCs w:val="22"/>
          <w:lang w:val="en-ZA" w:eastAsia="en-US" w:bidi="en-US"/>
        </w:rPr>
        <w:t>van</w:t>
      </w:r>
      <w:r w:rsidRPr="008B7708">
        <w:rPr>
          <w:rFonts w:ascii="Cambria" w:hAnsi="Cambria"/>
          <w:sz w:val="22"/>
          <w:szCs w:val="22"/>
          <w:lang w:val="en-ZA" w:eastAsia="en-US" w:bidi="en-US"/>
        </w:rPr>
        <w:t xml:space="preserve"> fase</w:t>
      </w:r>
      <w:r w:rsidR="008B7708" w:rsidRPr="008B7708">
        <w:rPr>
          <w:rFonts w:ascii="Cambria" w:hAnsi="Cambria"/>
          <w:sz w:val="22"/>
          <w:szCs w:val="22"/>
          <w:lang w:val="en-ZA" w:eastAsia="en-US" w:bidi="en-US"/>
        </w:rPr>
        <w:t xml:space="preserve"> 1</w:t>
      </w:r>
      <w:r w:rsidRPr="008B7708">
        <w:rPr>
          <w:rFonts w:ascii="Cambria" w:hAnsi="Cambria"/>
          <w:sz w:val="22"/>
          <w:szCs w:val="22"/>
          <w:lang w:val="en-ZA" w:eastAsia="en-US" w:bidi="en-US"/>
        </w:rPr>
        <w:t xml:space="preserve"> </w:t>
      </w:r>
      <w:r w:rsidR="007213DB" w:rsidRPr="008B7708">
        <w:rPr>
          <w:rFonts w:ascii="Cambria" w:hAnsi="Cambria"/>
          <w:sz w:val="22"/>
          <w:szCs w:val="22"/>
          <w:lang w:val="en-ZA" w:eastAsia="en-US" w:bidi="en-US"/>
        </w:rPr>
        <w:t xml:space="preserve">sal </w:t>
      </w:r>
      <w:r w:rsidRPr="008B7708">
        <w:rPr>
          <w:rFonts w:ascii="Cambria" w:hAnsi="Cambria"/>
          <w:sz w:val="22"/>
          <w:szCs w:val="22"/>
          <w:lang w:val="en-ZA" w:eastAsia="en-US" w:bidi="en-US"/>
        </w:rPr>
        <w:t>aanteken. Gee die dokument 'n sinvolle lêernaam en stoor dit in die gids geskep vir fase 1.</w:t>
      </w:r>
    </w:p>
    <w:p w:rsidR="00D077A4" w:rsidRPr="00503DCD" w:rsidRDefault="00B7597F" w:rsidP="007213DB">
      <w:pPr>
        <w:pStyle w:val="ListParagraph"/>
        <w:numPr>
          <w:ilvl w:val="0"/>
          <w:numId w:val="7"/>
        </w:numPr>
        <w:rPr>
          <w:lang w:val="en-ZA"/>
        </w:rPr>
      </w:pPr>
      <w:r>
        <w:rPr>
          <w:lang w:val="en-ZA"/>
        </w:rPr>
        <w:t xml:space="preserve">Skep 'n </w:t>
      </w:r>
      <w:r w:rsidR="00FF2917">
        <w:rPr>
          <w:lang w:val="en-ZA"/>
        </w:rPr>
        <w:t>skoon</w:t>
      </w:r>
      <w:r>
        <w:rPr>
          <w:lang w:val="en-ZA"/>
        </w:rPr>
        <w:t xml:space="preserve"> woord</w:t>
      </w:r>
      <w:r w:rsidRPr="00B7597F">
        <w:rPr>
          <w:lang w:val="en-ZA"/>
        </w:rPr>
        <w:t>verwerking</w:t>
      </w:r>
      <w:r>
        <w:rPr>
          <w:lang w:val="en-ZA"/>
        </w:rPr>
        <w:t>s</w:t>
      </w:r>
      <w:r w:rsidRPr="00B7597F">
        <w:rPr>
          <w:lang w:val="en-ZA"/>
        </w:rPr>
        <w:t xml:space="preserve">dokument </w:t>
      </w:r>
      <w:r>
        <w:rPr>
          <w:lang w:val="en-ZA"/>
        </w:rPr>
        <w:t xml:space="preserve">waarin jy jou werk </w:t>
      </w:r>
      <w:r w:rsidR="00FF2917">
        <w:rPr>
          <w:lang w:val="en-ZA"/>
        </w:rPr>
        <w:t>van fase 2 sal</w:t>
      </w:r>
      <w:r>
        <w:rPr>
          <w:lang w:val="en-ZA"/>
        </w:rPr>
        <w:t xml:space="preserve"> aan</w:t>
      </w:r>
      <w:r w:rsidRPr="00B7597F">
        <w:rPr>
          <w:lang w:val="en-ZA"/>
        </w:rPr>
        <w:t>teken. G</w:t>
      </w:r>
      <w:r>
        <w:rPr>
          <w:lang w:val="en-ZA"/>
        </w:rPr>
        <w:t>ee die dokument om 'n sinvolle lêer</w:t>
      </w:r>
      <w:r w:rsidRPr="00B7597F">
        <w:rPr>
          <w:lang w:val="en-ZA"/>
        </w:rPr>
        <w:t xml:space="preserve">naam en stoor dit in die gids geskep vir fase </w:t>
      </w:r>
      <w:r>
        <w:rPr>
          <w:lang w:val="en-ZA"/>
        </w:rPr>
        <w:t>2</w:t>
      </w:r>
      <w:r w:rsidR="00D077A4" w:rsidRPr="00503DCD">
        <w:rPr>
          <w:lang w:val="en-ZA"/>
        </w:rPr>
        <w:t>.</w:t>
      </w:r>
    </w:p>
    <w:p w:rsidR="00B7597F" w:rsidRDefault="00B7597F" w:rsidP="00B7597F">
      <w:pPr>
        <w:numPr>
          <w:ilvl w:val="0"/>
          <w:numId w:val="7"/>
        </w:numPr>
        <w:spacing w:after="200" w:line="252" w:lineRule="auto"/>
        <w:ind w:left="714" w:hanging="357"/>
        <w:rPr>
          <w:rFonts w:ascii="Cambria" w:hAnsi="Cambria"/>
          <w:sz w:val="22"/>
          <w:szCs w:val="22"/>
          <w:lang w:val="en-ZA" w:eastAsia="en-US" w:bidi="en-US"/>
        </w:rPr>
      </w:pPr>
      <w:r w:rsidRPr="00577E33">
        <w:rPr>
          <w:rFonts w:ascii="Cambria" w:hAnsi="Cambria"/>
          <w:sz w:val="22"/>
          <w:szCs w:val="22"/>
          <w:lang w:val="en-ZA" w:eastAsia="en-US" w:bidi="en-US"/>
        </w:rPr>
        <w:t xml:space="preserve">Skep 'n </w:t>
      </w:r>
      <w:r w:rsidR="00FF2917">
        <w:rPr>
          <w:rFonts w:ascii="Cambria" w:hAnsi="Cambria"/>
          <w:sz w:val="22"/>
          <w:szCs w:val="22"/>
          <w:lang w:val="en-ZA" w:eastAsia="en-US" w:bidi="en-US"/>
        </w:rPr>
        <w:t>skoon</w:t>
      </w:r>
      <w:r w:rsidRPr="00577E33">
        <w:rPr>
          <w:rFonts w:ascii="Cambria" w:hAnsi="Cambria"/>
          <w:sz w:val="22"/>
          <w:szCs w:val="22"/>
          <w:lang w:val="en-ZA" w:eastAsia="en-US" w:bidi="en-US"/>
        </w:rPr>
        <w:t xml:space="preserve"> woordverwerkingsdokument </w:t>
      </w:r>
      <w:r w:rsidR="00FF2917">
        <w:rPr>
          <w:rFonts w:ascii="Cambria" w:hAnsi="Cambria"/>
          <w:sz w:val="22"/>
          <w:szCs w:val="22"/>
          <w:lang w:val="en-ZA" w:eastAsia="en-US" w:bidi="en-US"/>
        </w:rPr>
        <w:t>wat jy vir</w:t>
      </w:r>
      <w:r w:rsidRPr="00577E33">
        <w:rPr>
          <w:rFonts w:ascii="Cambria" w:hAnsi="Cambria"/>
          <w:sz w:val="22"/>
          <w:szCs w:val="22"/>
          <w:lang w:val="en-ZA" w:eastAsia="en-US" w:bidi="en-US"/>
        </w:rPr>
        <w:t xml:space="preserve"> jou verslag </w:t>
      </w:r>
      <w:r w:rsidR="00FF2917">
        <w:rPr>
          <w:rFonts w:ascii="Cambria" w:hAnsi="Cambria"/>
          <w:sz w:val="22"/>
          <w:szCs w:val="22"/>
          <w:lang w:val="en-ZA" w:eastAsia="en-US" w:bidi="en-US"/>
        </w:rPr>
        <w:t>van</w:t>
      </w:r>
      <w:r w:rsidRPr="00577E33">
        <w:rPr>
          <w:rFonts w:ascii="Cambria" w:hAnsi="Cambria"/>
          <w:sz w:val="22"/>
          <w:szCs w:val="22"/>
          <w:lang w:val="en-ZA" w:eastAsia="en-US" w:bidi="en-US"/>
        </w:rPr>
        <w:t xml:space="preserve"> fase 3 sal gebruik. Gee die dokument 'n sinvolle lêernaam en stoor dit in die gids geskep vir fase 3</w:t>
      </w:r>
      <w:r w:rsidRPr="00B7597F">
        <w:rPr>
          <w:rFonts w:ascii="Cambria" w:hAnsi="Cambria"/>
          <w:sz w:val="22"/>
          <w:szCs w:val="22"/>
          <w:lang w:val="en-ZA" w:eastAsia="en-US" w:bidi="en-US"/>
        </w:rPr>
        <w:t>.</w:t>
      </w:r>
    </w:p>
    <w:p w:rsidR="00401099" w:rsidRPr="00B7597F" w:rsidRDefault="00FF2917" w:rsidP="00577E33">
      <w:pPr>
        <w:numPr>
          <w:ilvl w:val="0"/>
          <w:numId w:val="7"/>
        </w:numPr>
        <w:spacing w:after="200" w:line="252" w:lineRule="auto"/>
        <w:ind w:left="714" w:hanging="357"/>
        <w:rPr>
          <w:rFonts w:ascii="Cambria" w:hAnsi="Cambria"/>
          <w:sz w:val="22"/>
          <w:szCs w:val="22"/>
          <w:lang w:val="en-ZA" w:eastAsia="en-US" w:bidi="en-US"/>
        </w:rPr>
      </w:pPr>
      <w:r>
        <w:rPr>
          <w:rFonts w:ascii="Cambria" w:hAnsi="Cambria"/>
          <w:sz w:val="22"/>
          <w:szCs w:val="22"/>
          <w:lang w:val="en-ZA" w:eastAsia="en-US" w:bidi="en-US"/>
        </w:rPr>
        <w:t>Soos</w:t>
      </w:r>
      <w:r w:rsidR="00676313">
        <w:rPr>
          <w:rFonts w:ascii="Cambria" w:hAnsi="Cambria"/>
          <w:sz w:val="22"/>
          <w:szCs w:val="22"/>
          <w:lang w:val="en-ZA" w:eastAsia="en-US" w:bidi="en-US"/>
        </w:rPr>
        <w:t xml:space="preserve"> </w:t>
      </w:r>
      <w:r w:rsidR="00B7597F" w:rsidRPr="00577E33">
        <w:rPr>
          <w:rFonts w:ascii="Cambria" w:hAnsi="Cambria"/>
          <w:sz w:val="22"/>
          <w:szCs w:val="22"/>
          <w:lang w:val="en-ZA" w:eastAsia="en-US" w:bidi="en-US"/>
        </w:rPr>
        <w:t xml:space="preserve">jy die verskillende fases voltooi, volg die instruksies vir elke fase, skep die </w:t>
      </w:r>
      <w:r w:rsidR="00676313">
        <w:rPr>
          <w:rFonts w:ascii="Cambria" w:hAnsi="Cambria"/>
          <w:sz w:val="22"/>
          <w:szCs w:val="22"/>
          <w:lang w:val="en-ZA" w:eastAsia="en-US" w:bidi="en-US"/>
        </w:rPr>
        <w:t xml:space="preserve">nodige </w:t>
      </w:r>
      <w:r w:rsidR="00B7597F" w:rsidRPr="00577E33">
        <w:rPr>
          <w:rFonts w:ascii="Cambria" w:hAnsi="Cambria"/>
          <w:sz w:val="22"/>
          <w:szCs w:val="22"/>
          <w:lang w:val="en-ZA" w:eastAsia="en-US" w:bidi="en-US"/>
        </w:rPr>
        <w:t xml:space="preserve">dokumente (hierbo in no. 3, 4 &amp; 5) </w:t>
      </w:r>
      <w:r w:rsidR="00676313">
        <w:rPr>
          <w:rFonts w:ascii="Cambria" w:hAnsi="Cambria"/>
          <w:sz w:val="22"/>
          <w:szCs w:val="22"/>
          <w:lang w:val="en-ZA" w:eastAsia="en-US" w:bidi="en-US"/>
        </w:rPr>
        <w:t xml:space="preserve">en stoor dit in die toepaslike </w:t>
      </w:r>
      <w:r w:rsidR="00676313" w:rsidRPr="008B4FE8">
        <w:rPr>
          <w:rFonts w:ascii="Cambria" w:hAnsi="Cambria"/>
          <w:sz w:val="22"/>
          <w:szCs w:val="22"/>
          <w:lang w:val="en-ZA" w:eastAsia="en-US" w:bidi="en-US"/>
        </w:rPr>
        <w:t>lêer</w:t>
      </w:r>
      <w:r w:rsidR="00676313" w:rsidRPr="007D74AC">
        <w:rPr>
          <w:rFonts w:ascii="Cambria" w:hAnsi="Cambria"/>
          <w:sz w:val="22"/>
          <w:szCs w:val="22"/>
          <w:lang w:val="en-ZA" w:eastAsia="en-US" w:bidi="en-US"/>
        </w:rPr>
        <w:t>gids</w:t>
      </w:r>
      <w:r w:rsidR="00676313">
        <w:rPr>
          <w:rFonts w:ascii="Cambria" w:hAnsi="Cambria"/>
          <w:sz w:val="22"/>
          <w:szCs w:val="22"/>
          <w:lang w:val="en-ZA" w:eastAsia="en-US" w:bidi="en-US"/>
        </w:rPr>
        <w:t>e.</w:t>
      </w:r>
    </w:p>
    <w:p w:rsidR="00F16FDA" w:rsidRPr="00503DCD" w:rsidRDefault="00676313"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Instruksies vir Fase</w:t>
      </w:r>
      <w:r w:rsidR="00F16FDA" w:rsidRPr="00503DCD">
        <w:rPr>
          <w:rFonts w:ascii="Cambria" w:hAnsi="Cambria"/>
          <w:b/>
          <w:spacing w:val="20"/>
          <w:sz w:val="28"/>
          <w:szCs w:val="28"/>
          <w:lang w:val="en-ZA" w:eastAsia="en-US" w:bidi="en-US"/>
        </w:rPr>
        <w:t xml:space="preserve"> 1</w:t>
      </w:r>
    </w:p>
    <w:p w:rsidR="00676313" w:rsidRPr="00315169" w:rsidRDefault="00774041" w:rsidP="00315169">
      <w:pPr>
        <w:spacing w:after="200" w:line="252" w:lineRule="auto"/>
        <w:rPr>
          <w:rFonts w:ascii="Cambria" w:eastAsia="Cambria" w:hAnsi="Cambria" w:cs="Cambria"/>
          <w:sz w:val="22"/>
          <w:szCs w:val="22"/>
        </w:rPr>
      </w:pPr>
      <w:r>
        <w:rPr>
          <w:rFonts w:ascii="Cambria" w:eastAsia="Cambria" w:hAnsi="Cambria" w:cs="Cambria"/>
          <w:sz w:val="22"/>
          <w:szCs w:val="22"/>
          <w:lang w:val="en-ZA"/>
        </w:rPr>
        <w:t>Die doel van hierdie</w:t>
      </w:r>
      <w:r w:rsidR="00676313" w:rsidRPr="00315169">
        <w:rPr>
          <w:rFonts w:ascii="Cambria" w:eastAsia="Cambria" w:hAnsi="Cambria" w:cs="Cambria"/>
          <w:sz w:val="22"/>
          <w:szCs w:val="22"/>
        </w:rPr>
        <w:t xml:space="preserve"> fase van die PAT </w:t>
      </w:r>
      <w:r>
        <w:rPr>
          <w:rFonts w:ascii="Cambria" w:eastAsia="Cambria" w:hAnsi="Cambria" w:cs="Cambria"/>
          <w:sz w:val="22"/>
          <w:szCs w:val="22"/>
          <w:lang w:val="en-ZA"/>
        </w:rPr>
        <w:t>is om te bepaal</w:t>
      </w:r>
      <w:r w:rsidR="00676313" w:rsidRPr="00315169">
        <w:rPr>
          <w:rFonts w:ascii="Cambria" w:eastAsia="Cambria" w:hAnsi="Cambria" w:cs="Cambria"/>
          <w:sz w:val="22"/>
          <w:szCs w:val="22"/>
        </w:rPr>
        <w:t>:</w:t>
      </w:r>
    </w:p>
    <w:p w:rsidR="00676313" w:rsidRDefault="00676313" w:rsidP="00676313">
      <w:pPr>
        <w:pStyle w:val="ListParagraph"/>
        <w:numPr>
          <w:ilvl w:val="0"/>
          <w:numId w:val="9"/>
        </w:numPr>
        <w:spacing w:before="240" w:line="276" w:lineRule="auto"/>
        <w:rPr>
          <w:rFonts w:eastAsia="Symbol" w:cs="Symbol"/>
        </w:rPr>
      </w:pPr>
      <w:r w:rsidRPr="00EC4112">
        <w:rPr>
          <w:rFonts w:eastAsia="Symbol" w:cs="Symbol"/>
        </w:rPr>
        <w:t xml:space="preserve">wat </w:t>
      </w:r>
      <w:r>
        <w:rPr>
          <w:rFonts w:eastAsia="Symbol" w:cs="Symbol"/>
        </w:rPr>
        <w:t xml:space="preserve">die probleem is en wat </w:t>
      </w:r>
      <w:r w:rsidRPr="00EC4112">
        <w:rPr>
          <w:rFonts w:eastAsia="Symbol" w:cs="Symbol"/>
        </w:rPr>
        <w:t>gedoen moet word</w:t>
      </w:r>
      <w:r>
        <w:rPr>
          <w:rFonts w:eastAsia="Symbol" w:cs="Symbol"/>
        </w:rPr>
        <w:t>—</w:t>
      </w:r>
      <w:r w:rsidRPr="00EC4112">
        <w:rPr>
          <w:rFonts w:eastAsia="Symbol" w:cs="Symbol"/>
        </w:rPr>
        <w:t>kry 100% duidelikheid.</w:t>
      </w:r>
    </w:p>
    <w:p w:rsidR="00676313" w:rsidRDefault="00676313" w:rsidP="00D0039A">
      <w:pPr>
        <w:pStyle w:val="ListParagraph"/>
        <w:numPr>
          <w:ilvl w:val="0"/>
          <w:numId w:val="9"/>
        </w:numPr>
        <w:rPr>
          <w:lang w:val="en-ZA"/>
        </w:rPr>
      </w:pPr>
      <w:r w:rsidRPr="00676313">
        <w:rPr>
          <w:lang w:val="en-ZA"/>
        </w:rPr>
        <w:t>wat die fo</w:t>
      </w:r>
      <w:r w:rsidR="00541D8A">
        <w:rPr>
          <w:lang w:val="en-ZA"/>
        </w:rPr>
        <w:t>k</w:t>
      </w:r>
      <w:r w:rsidRPr="00676313">
        <w:rPr>
          <w:lang w:val="en-ZA"/>
        </w:rPr>
        <w:t>us van jou navorsing sal wees</w:t>
      </w:r>
    </w:p>
    <w:p w:rsidR="00435EF6" w:rsidRDefault="00676313" w:rsidP="00E758E8">
      <w:pPr>
        <w:pStyle w:val="ListParagraph"/>
        <w:numPr>
          <w:ilvl w:val="0"/>
          <w:numId w:val="9"/>
        </w:numPr>
        <w:ind w:left="714" w:hanging="357"/>
        <w:rPr>
          <w:lang w:val="en-ZA"/>
        </w:rPr>
      </w:pPr>
      <w:r w:rsidRPr="00435EF6">
        <w:rPr>
          <w:lang w:val="en-ZA"/>
        </w:rPr>
        <w:t xml:space="preserve">watter data </w:t>
      </w:r>
      <w:r w:rsidR="00435EF6" w:rsidRPr="00435EF6">
        <w:rPr>
          <w:lang w:val="en-ZA"/>
        </w:rPr>
        <w:t>en inligting jy vir die projek benodig</w:t>
      </w:r>
    </w:p>
    <w:p w:rsidR="00F16FDA" w:rsidRPr="00435EF6" w:rsidRDefault="00774041" w:rsidP="00E758E8">
      <w:pPr>
        <w:pStyle w:val="ListParagraph"/>
        <w:numPr>
          <w:ilvl w:val="0"/>
          <w:numId w:val="9"/>
        </w:numPr>
        <w:ind w:left="714" w:hanging="357"/>
        <w:rPr>
          <w:lang w:val="en-ZA"/>
        </w:rPr>
      </w:pPr>
      <w:r>
        <w:rPr>
          <w:lang w:val="en-ZA"/>
        </w:rPr>
        <w:t>watter</w:t>
      </w:r>
      <w:r w:rsidR="00435EF6">
        <w:rPr>
          <w:lang w:val="en-ZA"/>
        </w:rPr>
        <w:t xml:space="preserve"> bronne </w:t>
      </w:r>
      <w:r>
        <w:rPr>
          <w:lang w:val="en-ZA"/>
        </w:rPr>
        <w:t>jy kan raadpleeg om</w:t>
      </w:r>
      <w:r w:rsidR="00435EF6">
        <w:rPr>
          <w:lang w:val="en-ZA"/>
        </w:rPr>
        <w:t xml:space="preserve"> die inligting </w:t>
      </w:r>
      <w:r>
        <w:rPr>
          <w:lang w:val="en-ZA"/>
        </w:rPr>
        <w:t>te</w:t>
      </w:r>
      <w:r w:rsidR="00435EF6">
        <w:rPr>
          <w:lang w:val="en-ZA"/>
        </w:rPr>
        <w:t xml:space="preserve"> vind</w:t>
      </w:r>
      <w:r w:rsidR="00F16FDA" w:rsidRPr="00435EF6">
        <w:rPr>
          <w:lang w:val="en-ZA"/>
        </w:rPr>
        <w:t>.</w:t>
      </w:r>
    </w:p>
    <w:p w:rsidR="00435EF6" w:rsidRPr="002E47FD" w:rsidRDefault="00435EF6" w:rsidP="00435EF6">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val="en-ZA" w:eastAsia="en-US" w:bidi="en-US"/>
        </w:rPr>
      </w:pPr>
      <w:r w:rsidRPr="002E47FD">
        <w:rPr>
          <w:rFonts w:ascii="Cambria" w:hAnsi="Cambria" w:cs="Times New Roman"/>
          <w:bCs w:val="0"/>
          <w:sz w:val="24"/>
          <w:szCs w:val="24"/>
          <w:lang w:val="en-ZA" w:eastAsia="en-US" w:bidi="en-US"/>
        </w:rPr>
        <w:t>Beskryf die taak</w:t>
      </w:r>
    </w:p>
    <w:p w:rsidR="00435EF6" w:rsidRDefault="00435EF6" w:rsidP="00851869">
      <w:pPr>
        <w:spacing w:after="200" w:line="252" w:lineRule="auto"/>
        <w:rPr>
          <w:rFonts w:ascii="Cambria" w:eastAsia="Cambria" w:hAnsi="Cambria" w:cs="Cambria"/>
          <w:sz w:val="22"/>
          <w:szCs w:val="22"/>
          <w:lang w:val="en-ZA"/>
        </w:rPr>
      </w:pPr>
      <w:r w:rsidRPr="007B4260">
        <w:rPr>
          <w:rFonts w:ascii="Cambria" w:eastAsia="Cambria" w:hAnsi="Cambria" w:cs="Cambria"/>
          <w:sz w:val="22"/>
          <w:szCs w:val="22"/>
        </w:rPr>
        <w:t>Om seker te wees jy verstaan waarom jy hierdie ondersoek doen, moet jy</w:t>
      </w:r>
      <w:r w:rsidR="0051262F">
        <w:rPr>
          <w:rFonts w:ascii="Cambria" w:eastAsia="Cambria" w:hAnsi="Cambria" w:cs="Cambria"/>
          <w:sz w:val="22"/>
          <w:szCs w:val="22"/>
          <w:lang w:val="en-ZA"/>
        </w:rPr>
        <w:t>, in jou eie woorde,</w:t>
      </w:r>
      <w:r w:rsidRPr="007B4260">
        <w:rPr>
          <w:rFonts w:ascii="Cambria" w:eastAsia="Cambria" w:hAnsi="Cambria" w:cs="Cambria"/>
          <w:sz w:val="22"/>
          <w:szCs w:val="22"/>
        </w:rPr>
        <w:t xml:space="preserve"> </w:t>
      </w:r>
      <w:r w:rsidR="0051262F">
        <w:rPr>
          <w:rFonts w:ascii="Cambria" w:eastAsia="Cambria" w:hAnsi="Cambria" w:cs="Cambria"/>
          <w:sz w:val="22"/>
          <w:szCs w:val="22"/>
          <w:lang w:val="en-ZA"/>
        </w:rPr>
        <w:t xml:space="preserve">op ‘n </w:t>
      </w:r>
      <w:r>
        <w:rPr>
          <w:rFonts w:ascii="Cambria" w:eastAsia="Cambria" w:hAnsi="Cambria" w:cs="Cambria"/>
          <w:sz w:val="22"/>
          <w:szCs w:val="22"/>
          <w:lang w:val="en-ZA"/>
        </w:rPr>
        <w:t xml:space="preserve">kort en </w:t>
      </w:r>
      <w:r w:rsidR="0051262F">
        <w:rPr>
          <w:rFonts w:ascii="Cambria" w:eastAsia="Cambria" w:hAnsi="Cambria" w:cs="Cambria"/>
          <w:sz w:val="22"/>
          <w:szCs w:val="22"/>
          <w:lang w:val="en-ZA"/>
        </w:rPr>
        <w:t>bondage wyse</w:t>
      </w:r>
      <w:r>
        <w:rPr>
          <w:rFonts w:ascii="Cambria" w:eastAsia="Cambria" w:hAnsi="Cambria" w:cs="Cambria"/>
          <w:sz w:val="22"/>
          <w:szCs w:val="22"/>
          <w:lang w:val="en-ZA"/>
        </w:rPr>
        <w:t>,</w:t>
      </w:r>
      <w:r>
        <w:rPr>
          <w:rFonts w:ascii="Cambria" w:eastAsia="Cambria" w:hAnsi="Cambria" w:cs="Cambria"/>
          <w:sz w:val="22"/>
          <w:szCs w:val="22"/>
        </w:rPr>
        <w:t xml:space="preserve"> beskryf wat</w:t>
      </w:r>
      <w:r>
        <w:rPr>
          <w:rFonts w:ascii="Cambria" w:eastAsia="Cambria" w:hAnsi="Cambria" w:cs="Cambria"/>
          <w:sz w:val="22"/>
          <w:szCs w:val="22"/>
          <w:lang w:val="en-ZA"/>
        </w:rPr>
        <w:t xml:space="preserve"> jy gaan ondersoek en wat </w:t>
      </w:r>
      <w:r w:rsidRPr="007B4260">
        <w:rPr>
          <w:rFonts w:ascii="Cambria" w:eastAsia="Cambria" w:hAnsi="Cambria" w:cs="Cambria"/>
          <w:sz w:val="22"/>
          <w:szCs w:val="22"/>
        </w:rPr>
        <w:t>van jou verwag word</w:t>
      </w:r>
      <w:r w:rsidR="0051262F">
        <w:rPr>
          <w:rFonts w:ascii="Cambria" w:eastAsia="Cambria" w:hAnsi="Cambria" w:cs="Cambria"/>
          <w:sz w:val="22"/>
          <w:szCs w:val="22"/>
          <w:lang w:val="en-ZA"/>
        </w:rPr>
        <w:t xml:space="preserve"> </w:t>
      </w:r>
      <w:r w:rsidRPr="00503DCD">
        <w:rPr>
          <w:rFonts w:ascii="Cambria" w:hAnsi="Cambria"/>
          <w:sz w:val="22"/>
          <w:szCs w:val="22"/>
          <w:lang w:val="en-ZA" w:eastAsia="en-US" w:bidi="en-US"/>
        </w:rPr>
        <w:t>(±300 wo</w:t>
      </w:r>
      <w:r>
        <w:rPr>
          <w:rFonts w:ascii="Cambria" w:hAnsi="Cambria"/>
          <w:sz w:val="22"/>
          <w:szCs w:val="22"/>
          <w:lang w:val="en-ZA" w:eastAsia="en-US" w:bidi="en-US"/>
        </w:rPr>
        <w:t>o</w:t>
      </w:r>
      <w:r w:rsidRPr="00503DCD">
        <w:rPr>
          <w:rFonts w:ascii="Cambria" w:hAnsi="Cambria"/>
          <w:sz w:val="22"/>
          <w:szCs w:val="22"/>
          <w:lang w:val="en-ZA" w:eastAsia="en-US" w:bidi="en-US"/>
        </w:rPr>
        <w:t>rd</w:t>
      </w:r>
      <w:r>
        <w:rPr>
          <w:rFonts w:ascii="Cambria" w:hAnsi="Cambria"/>
          <w:sz w:val="22"/>
          <w:szCs w:val="22"/>
          <w:lang w:val="en-ZA" w:eastAsia="en-US" w:bidi="en-US"/>
        </w:rPr>
        <w:t>e</w:t>
      </w:r>
      <w:r w:rsidR="0051262F">
        <w:rPr>
          <w:rFonts w:ascii="Cambria" w:hAnsi="Cambria"/>
          <w:sz w:val="22"/>
          <w:szCs w:val="22"/>
          <w:lang w:val="en-ZA" w:eastAsia="en-US" w:bidi="en-US"/>
        </w:rPr>
        <w:t xml:space="preserve"> </w:t>
      </w:r>
      <w:r>
        <w:rPr>
          <w:rFonts w:ascii="Cambria" w:hAnsi="Cambria"/>
          <w:sz w:val="22"/>
          <w:szCs w:val="22"/>
          <w:lang w:val="en-ZA" w:eastAsia="en-US" w:bidi="en-US"/>
        </w:rPr>
        <w:t xml:space="preserve">of ‘n halwe bladsy in </w:t>
      </w:r>
      <w:r w:rsidRPr="00503DCD">
        <w:rPr>
          <w:rFonts w:ascii="Cambria" w:hAnsi="Cambria"/>
          <w:sz w:val="22"/>
          <w:szCs w:val="22"/>
          <w:lang w:val="en-ZA" w:eastAsia="en-US" w:bidi="en-US"/>
        </w:rPr>
        <w:t>12 pt</w:t>
      </w:r>
      <w:r w:rsidR="0051262F">
        <w:rPr>
          <w:rFonts w:ascii="Cambria" w:hAnsi="Cambria"/>
          <w:sz w:val="22"/>
          <w:szCs w:val="22"/>
          <w:lang w:val="en-ZA" w:eastAsia="en-US" w:bidi="en-US"/>
        </w:rPr>
        <w:t>.</w:t>
      </w:r>
      <w:r>
        <w:rPr>
          <w:rFonts w:ascii="Cambria" w:hAnsi="Cambria"/>
          <w:sz w:val="22"/>
          <w:szCs w:val="22"/>
          <w:lang w:val="en-ZA" w:eastAsia="en-US" w:bidi="en-US"/>
        </w:rPr>
        <w:t xml:space="preserve"> skrifgrootte</w:t>
      </w:r>
      <w:r w:rsidRPr="00503DCD">
        <w:rPr>
          <w:rFonts w:ascii="Cambria" w:hAnsi="Cambria"/>
          <w:sz w:val="22"/>
          <w:szCs w:val="22"/>
          <w:lang w:val="en-ZA" w:eastAsia="en-US" w:bidi="en-US"/>
        </w:rPr>
        <w:t>)</w:t>
      </w:r>
      <w:r w:rsidRPr="007B4260">
        <w:rPr>
          <w:rFonts w:ascii="Cambria" w:eastAsia="Cambria" w:hAnsi="Cambria" w:cs="Cambria"/>
          <w:sz w:val="22"/>
          <w:szCs w:val="22"/>
        </w:rPr>
        <w:t xml:space="preserve">. Dit is die taakbeskrywing. </w:t>
      </w:r>
    </w:p>
    <w:p w:rsidR="008A193D" w:rsidRPr="00503DCD" w:rsidRDefault="00692296" w:rsidP="00CD03C6">
      <w:pPr>
        <w:numPr>
          <w:ilvl w:val="0"/>
          <w:numId w:val="23"/>
        </w:numPr>
        <w:spacing w:after="200" w:line="252" w:lineRule="auto"/>
        <w:rPr>
          <w:rFonts w:ascii="Cambria" w:hAnsi="Cambria"/>
          <w:sz w:val="22"/>
          <w:szCs w:val="22"/>
          <w:lang w:val="en-ZA" w:eastAsia="en-US" w:bidi="en-US"/>
        </w:rPr>
      </w:pPr>
      <w:r>
        <w:rPr>
          <w:rFonts w:ascii="Cambria" w:hAnsi="Cambria"/>
          <w:sz w:val="22"/>
          <w:szCs w:val="22"/>
          <w:lang w:val="en-ZA" w:eastAsia="en-US" w:bidi="en-US"/>
        </w:rPr>
        <w:t>Jou beskrywing moet</w:t>
      </w:r>
    </w:p>
    <w:p w:rsidR="00692296" w:rsidRP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'n duidelike stelling van die probleem (huidige situasie) en die doel van die ondersoek (gewenste uitkomste)</w:t>
      </w:r>
      <w:r w:rsidR="00E30427">
        <w:rPr>
          <w:rFonts w:ascii="Cambria" w:hAnsi="Cambria"/>
          <w:sz w:val="22"/>
          <w:szCs w:val="22"/>
          <w:lang w:val="en-ZA" w:eastAsia="en-US" w:bidi="en-US"/>
        </w:rPr>
        <w:t xml:space="preserve"> bevat</w:t>
      </w:r>
    </w:p>
    <w:p w:rsidR="00692296" w:rsidRP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die fokus van jou ondersoek</w:t>
      </w:r>
      <w:r w:rsidR="00D96137">
        <w:rPr>
          <w:rFonts w:ascii="Cambria" w:hAnsi="Cambria"/>
          <w:sz w:val="22"/>
          <w:szCs w:val="22"/>
          <w:lang w:val="en-ZA" w:eastAsia="en-US" w:bidi="en-US"/>
        </w:rPr>
        <w:t xml:space="preserve"> aan</w:t>
      </w:r>
      <w:r w:rsidR="00E30427">
        <w:rPr>
          <w:rFonts w:ascii="Cambria" w:hAnsi="Cambria"/>
          <w:sz w:val="22"/>
          <w:szCs w:val="22"/>
          <w:lang w:val="en-ZA" w:eastAsia="en-US" w:bidi="en-US"/>
        </w:rPr>
        <w:t>dui</w:t>
      </w:r>
      <w:r w:rsidRPr="00692296">
        <w:rPr>
          <w:rFonts w:ascii="Cambria" w:hAnsi="Cambria"/>
          <w:sz w:val="22"/>
          <w:szCs w:val="22"/>
          <w:lang w:val="en-ZA" w:eastAsia="en-US" w:bidi="en-US"/>
        </w:rPr>
        <w:t>, d</w:t>
      </w:r>
      <w:r w:rsidR="00E30427">
        <w:rPr>
          <w:rFonts w:ascii="Cambria" w:hAnsi="Cambria"/>
          <w:sz w:val="22"/>
          <w:szCs w:val="22"/>
          <w:lang w:val="en-ZA" w:eastAsia="en-US" w:bidi="en-US"/>
        </w:rPr>
        <w:t>.</w:t>
      </w:r>
      <w:r w:rsidRPr="00692296">
        <w:rPr>
          <w:rFonts w:ascii="Cambria" w:hAnsi="Cambria"/>
          <w:sz w:val="22"/>
          <w:szCs w:val="22"/>
          <w:lang w:val="en-ZA" w:eastAsia="en-US" w:bidi="en-US"/>
        </w:rPr>
        <w:t>w</w:t>
      </w:r>
      <w:r w:rsidR="00E30427">
        <w:rPr>
          <w:rFonts w:ascii="Cambria" w:hAnsi="Cambria"/>
          <w:sz w:val="22"/>
          <w:szCs w:val="22"/>
          <w:lang w:val="en-ZA" w:eastAsia="en-US" w:bidi="en-US"/>
        </w:rPr>
        <w:t>.</w:t>
      </w:r>
      <w:r w:rsidRPr="00692296">
        <w:rPr>
          <w:rFonts w:ascii="Cambria" w:hAnsi="Cambria"/>
          <w:sz w:val="22"/>
          <w:szCs w:val="22"/>
          <w:lang w:val="en-ZA" w:eastAsia="en-US" w:bidi="en-US"/>
        </w:rPr>
        <w:t>s</w:t>
      </w:r>
      <w:r w:rsidR="00E30427">
        <w:rPr>
          <w:rFonts w:ascii="Cambria" w:hAnsi="Cambria"/>
          <w:sz w:val="22"/>
          <w:szCs w:val="22"/>
          <w:lang w:val="en-ZA" w:eastAsia="en-US" w:bidi="en-US"/>
        </w:rPr>
        <w:t>.</w:t>
      </w:r>
      <w:r w:rsidRPr="00692296">
        <w:rPr>
          <w:rFonts w:ascii="Cambria" w:hAnsi="Cambria"/>
          <w:sz w:val="22"/>
          <w:szCs w:val="22"/>
          <w:lang w:val="en-ZA" w:eastAsia="en-US" w:bidi="en-US"/>
        </w:rPr>
        <w:t xml:space="preserve"> </w:t>
      </w:r>
      <w:r w:rsidR="00D96137" w:rsidRPr="00692296">
        <w:rPr>
          <w:rFonts w:ascii="Cambria" w:hAnsi="Cambria"/>
          <w:sz w:val="22"/>
          <w:szCs w:val="22"/>
          <w:lang w:val="en-ZA" w:eastAsia="en-US" w:bidi="en-US"/>
        </w:rPr>
        <w:t xml:space="preserve">gee </w:t>
      </w:r>
      <w:r w:rsidRPr="00692296">
        <w:rPr>
          <w:rFonts w:ascii="Cambria" w:hAnsi="Cambria"/>
          <w:sz w:val="22"/>
          <w:szCs w:val="22"/>
          <w:lang w:val="en-ZA" w:eastAsia="en-US" w:bidi="en-US"/>
        </w:rPr>
        <w:t xml:space="preserve">'n oorsig van die aspekte </w:t>
      </w:r>
      <w:r w:rsidR="00E30427">
        <w:rPr>
          <w:rFonts w:ascii="Cambria" w:hAnsi="Cambria"/>
          <w:sz w:val="22"/>
          <w:szCs w:val="22"/>
          <w:lang w:val="en-ZA" w:eastAsia="en-US" w:bidi="en-US"/>
        </w:rPr>
        <w:t>gaan</w:t>
      </w:r>
      <w:r w:rsidRPr="00692296">
        <w:rPr>
          <w:rFonts w:ascii="Cambria" w:hAnsi="Cambria"/>
          <w:sz w:val="22"/>
          <w:szCs w:val="22"/>
          <w:lang w:val="en-ZA" w:eastAsia="en-US" w:bidi="en-US"/>
        </w:rPr>
        <w:t xml:space="preserve"> ondersoek </w:t>
      </w:r>
      <w:r w:rsidR="00E30427">
        <w:rPr>
          <w:rFonts w:ascii="Cambria" w:hAnsi="Cambria"/>
          <w:sz w:val="22"/>
          <w:szCs w:val="22"/>
          <w:lang w:val="en-ZA" w:eastAsia="en-US" w:bidi="en-US"/>
        </w:rPr>
        <w:t>en</w:t>
      </w:r>
      <w:r w:rsidR="00D96137">
        <w:rPr>
          <w:rFonts w:ascii="Cambria" w:hAnsi="Cambria"/>
          <w:sz w:val="22"/>
          <w:szCs w:val="22"/>
          <w:lang w:val="en-ZA" w:eastAsia="en-US" w:bidi="en-US"/>
        </w:rPr>
        <w:t xml:space="preserve"> insluit</w:t>
      </w:r>
    </w:p>
    <w:p w:rsidR="00692296" w:rsidRP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 xml:space="preserve">in breë trekke </w:t>
      </w:r>
      <w:r w:rsidR="00E30427">
        <w:rPr>
          <w:rFonts w:ascii="Cambria" w:hAnsi="Cambria"/>
          <w:sz w:val="22"/>
          <w:szCs w:val="22"/>
          <w:lang w:val="en-ZA" w:eastAsia="en-US" w:bidi="en-US"/>
        </w:rPr>
        <w:t>aan</w:t>
      </w:r>
      <w:r w:rsidRPr="00692296">
        <w:rPr>
          <w:rFonts w:ascii="Cambria" w:hAnsi="Cambria"/>
          <w:sz w:val="22"/>
          <w:szCs w:val="22"/>
          <w:lang w:val="en-ZA" w:eastAsia="en-US" w:bidi="en-US"/>
        </w:rPr>
        <w:t xml:space="preserve">dui </w:t>
      </w:r>
      <w:r w:rsidR="00D96137">
        <w:rPr>
          <w:rFonts w:ascii="Cambria" w:hAnsi="Cambria"/>
          <w:sz w:val="22"/>
          <w:szCs w:val="22"/>
          <w:lang w:val="en-ZA" w:eastAsia="en-US" w:bidi="en-US"/>
        </w:rPr>
        <w:t xml:space="preserve">aan hoe jy te werk sal gaan </w:t>
      </w:r>
      <w:r w:rsidRPr="00692296">
        <w:rPr>
          <w:rFonts w:ascii="Cambria" w:hAnsi="Cambria"/>
          <w:sz w:val="22"/>
          <w:szCs w:val="22"/>
          <w:lang w:val="en-ZA" w:eastAsia="en-US" w:bidi="en-US"/>
        </w:rPr>
        <w:t>(bestudeer die vereistes van die PAT en dui aan hoe jy van plan is om data en inligting in te samel, te manipuleer, ens</w:t>
      </w:r>
      <w:r w:rsidR="00E30427">
        <w:rPr>
          <w:rFonts w:ascii="Cambria" w:hAnsi="Cambria"/>
          <w:sz w:val="22"/>
          <w:szCs w:val="22"/>
          <w:lang w:val="en-ZA" w:eastAsia="en-US" w:bidi="en-US"/>
        </w:rPr>
        <w:t>.</w:t>
      </w:r>
      <w:r w:rsidRPr="00692296">
        <w:rPr>
          <w:rFonts w:ascii="Cambria" w:hAnsi="Cambria"/>
          <w:sz w:val="22"/>
          <w:szCs w:val="22"/>
          <w:lang w:val="en-ZA" w:eastAsia="en-US" w:bidi="en-US"/>
        </w:rPr>
        <w:t>)</w:t>
      </w:r>
    </w:p>
    <w:p w:rsidR="00692296" w:rsidRP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w</w:t>
      </w:r>
      <w:r w:rsidR="00D96137">
        <w:rPr>
          <w:rFonts w:ascii="Cambria" w:hAnsi="Cambria"/>
          <w:sz w:val="22"/>
          <w:szCs w:val="22"/>
          <w:lang w:val="en-ZA" w:eastAsia="en-US" w:bidi="en-US"/>
        </w:rPr>
        <w:t>ie</w:t>
      </w:r>
      <w:r w:rsidRPr="00692296">
        <w:rPr>
          <w:rFonts w:ascii="Cambria" w:hAnsi="Cambria"/>
          <w:sz w:val="22"/>
          <w:szCs w:val="22"/>
          <w:lang w:val="en-ZA" w:eastAsia="en-US" w:bidi="en-US"/>
        </w:rPr>
        <w:t xml:space="preserve"> die teikengehoor</w:t>
      </w:r>
      <w:r w:rsidR="00D96137">
        <w:rPr>
          <w:rFonts w:ascii="Cambria" w:hAnsi="Cambria"/>
          <w:sz w:val="22"/>
          <w:szCs w:val="22"/>
          <w:lang w:val="en-ZA" w:eastAsia="en-US" w:bidi="en-US"/>
        </w:rPr>
        <w:t xml:space="preserve"> is</w:t>
      </w:r>
    </w:p>
    <w:p w:rsidR="00692296" w:rsidRDefault="00692296" w:rsidP="00692296">
      <w:pPr>
        <w:numPr>
          <w:ilvl w:val="0"/>
          <w:numId w:val="8"/>
        </w:numPr>
        <w:spacing w:after="200" w:line="252" w:lineRule="auto"/>
        <w:contextualSpacing/>
        <w:rPr>
          <w:rFonts w:ascii="Cambria" w:hAnsi="Cambria"/>
          <w:sz w:val="22"/>
          <w:szCs w:val="22"/>
          <w:lang w:val="en-ZA" w:eastAsia="en-US" w:bidi="en-US"/>
        </w:rPr>
      </w:pPr>
      <w:r w:rsidRPr="00692296">
        <w:rPr>
          <w:rFonts w:ascii="Cambria" w:hAnsi="Cambria"/>
          <w:sz w:val="22"/>
          <w:szCs w:val="22"/>
          <w:lang w:val="en-ZA" w:eastAsia="en-US" w:bidi="en-US"/>
        </w:rPr>
        <w:t xml:space="preserve">hoe jy die inligting </w:t>
      </w:r>
      <w:r w:rsidR="00D96137">
        <w:rPr>
          <w:rFonts w:ascii="Cambria" w:hAnsi="Cambria"/>
          <w:sz w:val="22"/>
          <w:szCs w:val="22"/>
          <w:lang w:val="en-ZA" w:eastAsia="en-US" w:bidi="en-US"/>
        </w:rPr>
        <w:t xml:space="preserve">gaan </w:t>
      </w:r>
      <w:r w:rsidRPr="00692296">
        <w:rPr>
          <w:rFonts w:ascii="Cambria" w:hAnsi="Cambria"/>
          <w:sz w:val="22"/>
          <w:szCs w:val="22"/>
          <w:lang w:val="en-ZA" w:eastAsia="en-US" w:bidi="en-US"/>
        </w:rPr>
        <w:t>aanbied</w:t>
      </w:r>
    </w:p>
    <w:p w:rsidR="00D96137" w:rsidRDefault="00D96137" w:rsidP="00195460">
      <w:pPr>
        <w:spacing w:after="200" w:line="252" w:lineRule="auto"/>
        <w:ind w:left="714"/>
        <w:rPr>
          <w:rFonts w:ascii="Cambria" w:hAnsi="Cambria"/>
          <w:sz w:val="22"/>
          <w:szCs w:val="22"/>
          <w:lang w:val="en-ZA" w:eastAsia="en-US" w:bidi="en-US"/>
        </w:rPr>
      </w:pPr>
    </w:p>
    <w:p w:rsidR="00D96137" w:rsidRPr="00E30427" w:rsidRDefault="00D96137" w:rsidP="00E30427">
      <w:pPr>
        <w:spacing w:after="200" w:line="252" w:lineRule="auto"/>
        <w:rPr>
          <w:rFonts w:ascii="Cambria" w:eastAsia="Cambria" w:hAnsi="Cambria" w:cs="Cambria"/>
          <w:sz w:val="22"/>
          <w:szCs w:val="22"/>
        </w:rPr>
      </w:pPr>
      <w:r w:rsidRPr="00E30427">
        <w:rPr>
          <w:rFonts w:ascii="Cambria" w:eastAsia="Cambria" w:hAnsi="Cambria" w:cs="Cambria"/>
          <w:sz w:val="22"/>
          <w:szCs w:val="22"/>
        </w:rPr>
        <w:tab/>
        <w:t>Gebruik die volgende vrae om jou taakbeskrywing te skryf:</w:t>
      </w:r>
    </w:p>
    <w:p w:rsidR="00692296" w:rsidRDefault="00692296" w:rsidP="00692296">
      <w:pPr>
        <w:pStyle w:val="ListParagraph"/>
        <w:numPr>
          <w:ilvl w:val="0"/>
          <w:numId w:val="8"/>
        </w:numPr>
        <w:rPr>
          <w:lang w:val="en-ZA"/>
        </w:rPr>
      </w:pPr>
      <w:r w:rsidRPr="009251A1">
        <w:rPr>
          <w:b/>
          <w:lang w:val="en-ZA"/>
        </w:rPr>
        <w:t>Hoekom</w:t>
      </w:r>
      <w:r w:rsidRPr="009251A1">
        <w:rPr>
          <w:lang w:val="en-ZA"/>
        </w:rPr>
        <w:t xml:space="preserve"> doen </w:t>
      </w:r>
      <w:r w:rsidR="009614A4">
        <w:rPr>
          <w:lang w:val="en-ZA"/>
        </w:rPr>
        <w:t>ek</w:t>
      </w:r>
      <w:r w:rsidRPr="009251A1">
        <w:rPr>
          <w:lang w:val="en-ZA"/>
        </w:rPr>
        <w:t xml:space="preserve"> die ondersoek?</w:t>
      </w:r>
    </w:p>
    <w:p w:rsidR="00D96137" w:rsidRDefault="00D96137" w:rsidP="00D96137">
      <w:pPr>
        <w:pStyle w:val="ListParagraph"/>
        <w:numPr>
          <w:ilvl w:val="0"/>
          <w:numId w:val="42"/>
        </w:numPr>
        <w:ind w:left="1074"/>
        <w:rPr>
          <w:lang w:val="en-ZA"/>
        </w:rPr>
      </w:pPr>
      <w:r>
        <w:rPr>
          <w:b/>
          <w:lang w:val="en-ZA"/>
        </w:rPr>
        <w:t xml:space="preserve">Wat </w:t>
      </w:r>
      <w:r>
        <w:rPr>
          <w:lang w:val="en-ZA"/>
        </w:rPr>
        <w:t>sal</w:t>
      </w:r>
      <w:r w:rsidRPr="00095288">
        <w:rPr>
          <w:lang w:val="en-ZA"/>
        </w:rPr>
        <w:t xml:space="preserve"> die </w:t>
      </w:r>
      <w:r>
        <w:rPr>
          <w:lang w:val="en-ZA"/>
        </w:rPr>
        <w:t xml:space="preserve">fokus van </w:t>
      </w:r>
      <w:r w:rsidR="009614A4">
        <w:rPr>
          <w:lang w:val="en-ZA"/>
        </w:rPr>
        <w:t>my</w:t>
      </w:r>
      <w:r>
        <w:rPr>
          <w:lang w:val="en-ZA"/>
        </w:rPr>
        <w:t xml:space="preserve"> ondersoek wees</w:t>
      </w:r>
      <w:r w:rsidRPr="00095288">
        <w:rPr>
          <w:lang w:val="en-ZA"/>
        </w:rPr>
        <w:t>?</w:t>
      </w:r>
    </w:p>
    <w:p w:rsidR="001304CA" w:rsidRDefault="00D96137" w:rsidP="003F1C58">
      <w:pPr>
        <w:pStyle w:val="ListParagraph"/>
        <w:numPr>
          <w:ilvl w:val="0"/>
          <w:numId w:val="8"/>
        </w:numPr>
        <w:rPr>
          <w:lang w:val="en-ZA"/>
        </w:rPr>
      </w:pPr>
      <w:r w:rsidRPr="001304CA">
        <w:rPr>
          <w:b/>
          <w:lang w:val="en-ZA"/>
        </w:rPr>
        <w:t>Hoe</w:t>
      </w:r>
      <w:r w:rsidR="001304CA" w:rsidRPr="001304CA">
        <w:rPr>
          <w:lang w:val="en-ZA"/>
        </w:rPr>
        <w:t xml:space="preserve"> sal </w:t>
      </w:r>
      <w:r w:rsidR="009614A4">
        <w:rPr>
          <w:lang w:val="en-ZA"/>
        </w:rPr>
        <w:t>ek</w:t>
      </w:r>
      <w:r w:rsidR="001304CA" w:rsidRPr="001304CA">
        <w:rPr>
          <w:lang w:val="en-ZA"/>
        </w:rPr>
        <w:t xml:space="preserve"> te werk gaan</w:t>
      </w:r>
      <w:r w:rsidR="009614A4">
        <w:rPr>
          <w:lang w:val="en-ZA"/>
        </w:rPr>
        <w:t>, met inagneming van</w:t>
      </w:r>
      <w:r w:rsidR="00E30427">
        <w:rPr>
          <w:lang w:val="en-ZA"/>
        </w:rPr>
        <w:t xml:space="preserve"> al die vereistes van die PAT</w:t>
      </w:r>
      <w:r w:rsidR="009614A4">
        <w:rPr>
          <w:lang w:val="en-ZA"/>
        </w:rPr>
        <w:t>?</w:t>
      </w:r>
    </w:p>
    <w:p w:rsidR="003F1C58" w:rsidRDefault="001304CA" w:rsidP="003F1C58">
      <w:pPr>
        <w:pStyle w:val="ListParagraph"/>
        <w:numPr>
          <w:ilvl w:val="0"/>
          <w:numId w:val="8"/>
        </w:numPr>
        <w:rPr>
          <w:lang w:val="en-ZA"/>
        </w:rPr>
      </w:pPr>
      <w:r w:rsidRPr="009251A1">
        <w:rPr>
          <w:b/>
          <w:lang w:val="en-ZA"/>
        </w:rPr>
        <w:t>Vir wie</w:t>
      </w:r>
      <w:r w:rsidRPr="009251A1">
        <w:rPr>
          <w:lang w:val="en-ZA"/>
        </w:rPr>
        <w:t xml:space="preserve"> is die inligting</w:t>
      </w:r>
      <w:r w:rsidR="009614A4">
        <w:rPr>
          <w:lang w:val="en-ZA"/>
        </w:rPr>
        <w:t xml:space="preserve"> bedoel</w:t>
      </w:r>
      <w:r>
        <w:rPr>
          <w:lang w:val="en-ZA"/>
        </w:rPr>
        <w:t xml:space="preserve"> (teikengehoor</w:t>
      </w:r>
      <w:r w:rsidR="003F1C58" w:rsidRPr="001304CA">
        <w:rPr>
          <w:lang w:val="en-ZA"/>
        </w:rPr>
        <w:t>)?</w:t>
      </w:r>
    </w:p>
    <w:p w:rsidR="001304CA" w:rsidRPr="001304CA" w:rsidRDefault="001304CA" w:rsidP="003F1C58">
      <w:pPr>
        <w:pStyle w:val="ListParagraph"/>
        <w:numPr>
          <w:ilvl w:val="0"/>
          <w:numId w:val="8"/>
        </w:numPr>
        <w:rPr>
          <w:lang w:val="en-ZA"/>
        </w:rPr>
      </w:pPr>
      <w:r w:rsidRPr="009251A1">
        <w:rPr>
          <w:b/>
          <w:lang w:val="en-ZA"/>
        </w:rPr>
        <w:t>Hoe</w:t>
      </w:r>
      <w:r w:rsidRPr="009251A1">
        <w:rPr>
          <w:lang w:val="en-ZA"/>
        </w:rPr>
        <w:t xml:space="preserve"> moet</w:t>
      </w:r>
      <w:r>
        <w:rPr>
          <w:lang w:val="en-ZA"/>
        </w:rPr>
        <w:t xml:space="preserve"> ek die </w:t>
      </w:r>
      <w:r w:rsidRPr="009251A1">
        <w:rPr>
          <w:lang w:val="en-ZA"/>
        </w:rPr>
        <w:t>inligting aanbied</w:t>
      </w:r>
      <w:r>
        <w:rPr>
          <w:lang w:val="en-ZA"/>
        </w:rPr>
        <w:t>?</w:t>
      </w:r>
    </w:p>
    <w:p w:rsidR="00F16FDA" w:rsidRPr="00503DCD" w:rsidRDefault="001304C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Vra v</w:t>
      </w:r>
      <w:r w:rsidRPr="001304CA">
        <w:rPr>
          <w:rFonts w:ascii="Cambria" w:hAnsi="Cambria"/>
          <w:b/>
          <w:lang w:val="en-ZA" w:eastAsia="en-US" w:bidi="en-US"/>
        </w:rPr>
        <w:t xml:space="preserve">rae wat jou ondersoek </w:t>
      </w:r>
      <w:r>
        <w:rPr>
          <w:rFonts w:ascii="Cambria" w:hAnsi="Cambria"/>
          <w:b/>
          <w:lang w:val="en-ZA" w:eastAsia="en-US" w:bidi="en-US"/>
        </w:rPr>
        <w:t xml:space="preserve">sal </w:t>
      </w:r>
      <w:r w:rsidRPr="001304CA">
        <w:rPr>
          <w:rFonts w:ascii="Cambria" w:hAnsi="Cambria"/>
          <w:b/>
          <w:lang w:val="en-ZA" w:eastAsia="en-US" w:bidi="en-US"/>
        </w:rPr>
        <w:t>rig</w:t>
      </w:r>
    </w:p>
    <w:p w:rsidR="003D2612" w:rsidRPr="00503DCD" w:rsidRDefault="001304CA" w:rsidP="00851869">
      <w:p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Om </w:t>
      </w:r>
      <w:r w:rsidRPr="001304CA">
        <w:rPr>
          <w:rFonts w:ascii="Cambria" w:hAnsi="Cambria"/>
          <w:sz w:val="22"/>
          <w:szCs w:val="22"/>
          <w:lang w:val="en-ZA" w:eastAsia="en-US" w:bidi="en-US"/>
        </w:rPr>
        <w:t>die probleem op te los en om die fokusvraag te beantwoord, moet jy meer vrae vra om jou te help om toepaslike data en inligting te vind.</w:t>
      </w:r>
    </w:p>
    <w:p w:rsidR="00F16FDA" w:rsidRPr="00503DCD" w:rsidRDefault="001304CA" w:rsidP="001304CA">
      <w:pPr>
        <w:numPr>
          <w:ilvl w:val="0"/>
          <w:numId w:val="23"/>
        </w:numPr>
        <w:spacing w:after="200" w:line="252" w:lineRule="auto"/>
        <w:rPr>
          <w:rFonts w:ascii="Cambria" w:hAnsi="Cambria"/>
          <w:sz w:val="22"/>
          <w:szCs w:val="22"/>
          <w:lang w:val="en-ZA" w:eastAsia="en-US" w:bidi="en-US"/>
        </w:rPr>
      </w:pPr>
      <w:r w:rsidRPr="001304CA">
        <w:rPr>
          <w:rFonts w:ascii="Cambria" w:hAnsi="Cambria"/>
          <w:sz w:val="22"/>
          <w:szCs w:val="22"/>
          <w:lang w:val="en-ZA" w:eastAsia="en-US" w:bidi="en-US"/>
        </w:rPr>
        <w:t xml:space="preserve">Lees die </w:t>
      </w:r>
      <w:r>
        <w:rPr>
          <w:rFonts w:ascii="Cambria" w:hAnsi="Cambria"/>
          <w:sz w:val="22"/>
          <w:szCs w:val="22"/>
          <w:lang w:val="en-ZA" w:eastAsia="en-US" w:bidi="en-US"/>
        </w:rPr>
        <w:t>fokus</w:t>
      </w:r>
      <w:r w:rsidRPr="001304CA">
        <w:rPr>
          <w:rFonts w:ascii="Cambria" w:hAnsi="Cambria"/>
          <w:sz w:val="22"/>
          <w:szCs w:val="22"/>
          <w:lang w:val="en-ZA" w:eastAsia="en-US" w:bidi="en-US"/>
        </w:rPr>
        <w:t xml:space="preserve">vraag wat </w:t>
      </w:r>
      <w:r>
        <w:rPr>
          <w:rFonts w:ascii="Cambria" w:hAnsi="Cambria"/>
          <w:sz w:val="22"/>
          <w:szCs w:val="22"/>
          <w:lang w:val="en-ZA" w:eastAsia="en-US" w:bidi="en-US"/>
        </w:rPr>
        <w:t>jy moet</w:t>
      </w:r>
      <w:r w:rsidRPr="001304CA">
        <w:rPr>
          <w:rFonts w:ascii="Cambria" w:hAnsi="Cambria"/>
          <w:sz w:val="22"/>
          <w:szCs w:val="22"/>
          <w:lang w:val="en-ZA" w:eastAsia="en-US" w:bidi="en-US"/>
        </w:rPr>
        <w:t xml:space="preserve"> beantwoord. </w:t>
      </w:r>
      <w:r>
        <w:rPr>
          <w:rFonts w:ascii="Cambria" w:hAnsi="Cambria"/>
          <w:sz w:val="22"/>
          <w:szCs w:val="22"/>
          <w:lang w:val="en-ZA" w:eastAsia="en-US" w:bidi="en-US"/>
        </w:rPr>
        <w:t>Die fokusvraag moet jou na</w:t>
      </w:r>
      <w:r w:rsidRPr="001304CA">
        <w:rPr>
          <w:rFonts w:ascii="Cambria" w:hAnsi="Cambria"/>
          <w:sz w:val="22"/>
          <w:szCs w:val="22"/>
          <w:lang w:val="en-ZA" w:eastAsia="en-US" w:bidi="en-US"/>
        </w:rPr>
        <w:t xml:space="preserve"> ander </w:t>
      </w:r>
      <w:r>
        <w:rPr>
          <w:rFonts w:ascii="Cambria" w:hAnsi="Cambria"/>
          <w:i/>
          <w:sz w:val="22"/>
          <w:szCs w:val="22"/>
          <w:lang w:val="en-ZA" w:eastAsia="en-US" w:bidi="en-US"/>
        </w:rPr>
        <w:t xml:space="preserve">kwaliteit </w:t>
      </w:r>
      <w:r w:rsidRPr="001304CA">
        <w:rPr>
          <w:rFonts w:ascii="Cambria" w:hAnsi="Cambria"/>
          <w:sz w:val="22"/>
          <w:szCs w:val="22"/>
          <w:lang w:val="en-ZA" w:eastAsia="en-US" w:bidi="en-US"/>
        </w:rPr>
        <w:t>vrae lei</w:t>
      </w:r>
      <w:r w:rsidR="00227DE2">
        <w:rPr>
          <w:rFonts w:ascii="Cambria" w:hAnsi="Cambria"/>
          <w:sz w:val="22"/>
          <w:szCs w:val="22"/>
          <w:lang w:val="en-ZA" w:eastAsia="en-US" w:bidi="en-US"/>
        </w:rPr>
        <w:t>,</w:t>
      </w:r>
      <w:r w:rsidRPr="001304CA">
        <w:rPr>
          <w:rFonts w:ascii="Cambria" w:hAnsi="Cambria"/>
          <w:sz w:val="22"/>
          <w:szCs w:val="22"/>
          <w:lang w:val="en-ZA" w:eastAsia="en-US" w:bidi="en-US"/>
        </w:rPr>
        <w:t xml:space="preserve"> wat jou sal help om d</w:t>
      </w:r>
      <w:r>
        <w:rPr>
          <w:rFonts w:ascii="Cambria" w:hAnsi="Cambria"/>
          <w:sz w:val="22"/>
          <w:szCs w:val="22"/>
          <w:lang w:val="en-ZA" w:eastAsia="en-US" w:bidi="en-US"/>
        </w:rPr>
        <w:t>ata en</w:t>
      </w:r>
      <w:r w:rsidRPr="001304CA">
        <w:rPr>
          <w:rFonts w:ascii="Cambria" w:hAnsi="Cambria"/>
          <w:sz w:val="22"/>
          <w:szCs w:val="22"/>
          <w:lang w:val="en-ZA" w:eastAsia="en-US" w:bidi="en-US"/>
        </w:rPr>
        <w:t xml:space="preserve"> inligting te vind.</w:t>
      </w:r>
    </w:p>
    <w:p w:rsidR="00F16FDA" w:rsidRPr="00503DCD" w:rsidRDefault="00E77DA8" w:rsidP="00CD03C6">
      <w:pPr>
        <w:numPr>
          <w:ilvl w:val="0"/>
          <w:numId w:val="23"/>
        </w:numPr>
        <w:spacing w:after="200" w:line="252" w:lineRule="auto"/>
        <w:rPr>
          <w:rFonts w:ascii="Cambria" w:hAnsi="Cambria"/>
          <w:sz w:val="22"/>
          <w:szCs w:val="22"/>
          <w:lang w:val="en-ZA" w:eastAsia="en-US" w:bidi="en-US"/>
        </w:rPr>
      </w:pPr>
      <w:r w:rsidRPr="007B4260">
        <w:rPr>
          <w:rFonts w:ascii="Cambria" w:eastAsia="Cambria" w:hAnsi="Cambria" w:cs="Cambria"/>
          <w:sz w:val="22"/>
          <w:szCs w:val="22"/>
        </w:rPr>
        <w:t>Hou in gedagte dat</w:t>
      </w:r>
      <w:r w:rsidR="00227DE2">
        <w:rPr>
          <w:rFonts w:ascii="Cambria" w:eastAsia="Cambria" w:hAnsi="Cambria" w:cs="Cambria"/>
          <w:sz w:val="22"/>
          <w:szCs w:val="22"/>
          <w:lang w:val="en-ZA"/>
        </w:rPr>
        <w:t xml:space="preserve"> </w:t>
      </w:r>
      <w:r w:rsidRPr="007B4260">
        <w:rPr>
          <w:rFonts w:ascii="Cambria" w:eastAsia="Cambria" w:hAnsi="Cambria" w:cs="Cambria"/>
          <w:sz w:val="22"/>
          <w:szCs w:val="22"/>
        </w:rPr>
        <w:t xml:space="preserve">jy ook </w:t>
      </w:r>
      <w:r>
        <w:rPr>
          <w:rFonts w:ascii="Cambria" w:eastAsia="Cambria" w:hAnsi="Cambria" w:cs="Cambria"/>
          <w:sz w:val="22"/>
          <w:szCs w:val="22"/>
        </w:rPr>
        <w:t>data en inligting nodig het wat</w:t>
      </w:r>
    </w:p>
    <w:p w:rsidR="00541D8A" w:rsidRPr="00AC20DC" w:rsidRDefault="00541D8A" w:rsidP="00541D8A">
      <w:pPr>
        <w:numPr>
          <w:ilvl w:val="0"/>
          <w:numId w:val="8"/>
        </w:numPr>
        <w:spacing w:after="200" w:line="252" w:lineRule="auto"/>
        <w:contextualSpacing/>
        <w:rPr>
          <w:rFonts w:ascii="Cambria" w:eastAsia="Cambria" w:hAnsi="Cambria" w:cs="Cambria"/>
          <w:sz w:val="22"/>
          <w:szCs w:val="22"/>
        </w:rPr>
      </w:pPr>
      <w:r w:rsidRPr="00AC20DC">
        <w:rPr>
          <w:rFonts w:ascii="Cambria" w:eastAsia="Cambria" w:hAnsi="Cambria" w:cs="Cambria"/>
          <w:sz w:val="22"/>
          <w:szCs w:val="22"/>
        </w:rPr>
        <w:t xml:space="preserve">in 'n sigblad </w:t>
      </w:r>
      <w:r w:rsidR="00227DE2">
        <w:rPr>
          <w:rFonts w:ascii="Cambria" w:eastAsia="Cambria" w:hAnsi="Cambria" w:cs="Cambria"/>
          <w:sz w:val="22"/>
          <w:szCs w:val="22"/>
          <w:lang w:val="en-ZA"/>
        </w:rPr>
        <w:t>verwerk moet word</w:t>
      </w:r>
    </w:p>
    <w:p w:rsidR="00541D8A" w:rsidRPr="00AC20DC" w:rsidRDefault="00227DE2" w:rsidP="00541D8A">
      <w:pPr>
        <w:numPr>
          <w:ilvl w:val="0"/>
          <w:numId w:val="8"/>
        </w:numPr>
        <w:spacing w:after="200" w:line="252" w:lineRule="auto"/>
        <w:ind w:left="1071" w:hanging="357"/>
        <w:contextualSpacing/>
        <w:rPr>
          <w:rFonts w:ascii="Cambria" w:eastAsia="Cambria" w:hAnsi="Cambria" w:cs="Cambria"/>
          <w:sz w:val="22"/>
          <w:szCs w:val="22"/>
        </w:rPr>
      </w:pPr>
      <w:r>
        <w:rPr>
          <w:rFonts w:ascii="Cambria" w:eastAsia="Cambria" w:hAnsi="Cambria" w:cs="Cambria"/>
          <w:sz w:val="22"/>
          <w:szCs w:val="22"/>
          <w:lang w:val="en-ZA"/>
        </w:rPr>
        <w:t>in ‘n databasis gestoor</w:t>
      </w:r>
      <w:r w:rsidR="00541D8A" w:rsidRPr="00AC20DC">
        <w:rPr>
          <w:rFonts w:ascii="Cambria" w:eastAsia="Cambria" w:hAnsi="Cambria" w:cs="Cambria"/>
          <w:sz w:val="22"/>
          <w:szCs w:val="22"/>
        </w:rPr>
        <w:t xml:space="preserve"> en manipuleer </w:t>
      </w:r>
      <w:r>
        <w:rPr>
          <w:rFonts w:ascii="Cambria" w:eastAsia="Cambria" w:hAnsi="Cambria" w:cs="Cambria"/>
          <w:sz w:val="22"/>
          <w:szCs w:val="22"/>
          <w:lang w:val="en-ZA"/>
        </w:rPr>
        <w:t>moet word</w:t>
      </w:r>
      <w:r w:rsidR="00541D8A" w:rsidRPr="00AC20DC">
        <w:rPr>
          <w:rFonts w:ascii="Cambria" w:eastAsia="Cambria" w:hAnsi="Cambria" w:cs="Cambria"/>
          <w:sz w:val="22"/>
          <w:szCs w:val="22"/>
        </w:rPr>
        <w:t xml:space="preserve"> – </w:t>
      </w:r>
      <w:r>
        <w:rPr>
          <w:rFonts w:ascii="Cambria" w:eastAsia="Cambria" w:hAnsi="Cambria" w:cs="Cambria"/>
          <w:sz w:val="22"/>
          <w:szCs w:val="22"/>
          <w:lang w:val="en-ZA"/>
        </w:rPr>
        <w:t xml:space="preserve">om </w:t>
      </w:r>
      <w:r w:rsidR="00541D8A" w:rsidRPr="00AC20DC">
        <w:rPr>
          <w:rFonts w:ascii="Cambria" w:eastAsia="Cambria" w:hAnsi="Cambria" w:cs="Cambria"/>
          <w:sz w:val="22"/>
          <w:szCs w:val="22"/>
        </w:rPr>
        <w:t>navrae en verslae te skep</w:t>
      </w:r>
    </w:p>
    <w:p w:rsidR="00F16FDA" w:rsidRPr="00503DCD" w:rsidRDefault="00541D8A" w:rsidP="00541D8A">
      <w:pPr>
        <w:numPr>
          <w:ilvl w:val="0"/>
          <w:numId w:val="23"/>
        </w:numPr>
        <w:spacing w:before="360" w:after="200" w:line="252" w:lineRule="auto"/>
        <w:ind w:left="714" w:hanging="357"/>
        <w:rPr>
          <w:rFonts w:ascii="Cambria" w:hAnsi="Cambria"/>
          <w:sz w:val="22"/>
          <w:szCs w:val="22"/>
          <w:lang w:val="en-ZA" w:eastAsia="en-US" w:bidi="en-US"/>
        </w:rPr>
      </w:pPr>
      <w:r>
        <w:rPr>
          <w:rFonts w:ascii="Cambria" w:eastAsia="Cambria" w:hAnsi="Cambria" w:cs="Cambria"/>
          <w:sz w:val="22"/>
          <w:szCs w:val="22"/>
          <w:lang w:val="en-ZA"/>
        </w:rPr>
        <w:t xml:space="preserve">Identifiser </w:t>
      </w:r>
      <w:r w:rsidRPr="007B4260">
        <w:rPr>
          <w:rFonts w:ascii="Cambria" w:eastAsia="Cambria" w:hAnsi="Cambria" w:cs="Cambria"/>
          <w:sz w:val="22"/>
          <w:szCs w:val="22"/>
        </w:rPr>
        <w:t>'n paar opskrifte (ten minste vier) wat jy kan gebruik om jou inligting te organiseer</w:t>
      </w:r>
      <w:r>
        <w:rPr>
          <w:rFonts w:ascii="Cambria" w:eastAsia="Cambria" w:hAnsi="Cambria" w:cs="Cambria"/>
          <w:sz w:val="22"/>
          <w:szCs w:val="22"/>
          <w:lang w:val="en-ZA"/>
        </w:rPr>
        <w:t xml:space="preserve"> en in kategorieë te plaas. </w:t>
      </w:r>
      <w:r w:rsidR="00227DE2">
        <w:rPr>
          <w:rFonts w:ascii="Cambria" w:eastAsia="Cambria" w:hAnsi="Cambria" w:cs="Cambria"/>
          <w:sz w:val="22"/>
          <w:szCs w:val="22"/>
          <w:lang w:val="en-ZA"/>
        </w:rPr>
        <w:t>Skryf</w:t>
      </w:r>
      <w:r>
        <w:rPr>
          <w:rFonts w:ascii="Cambria" w:eastAsia="Cambria" w:hAnsi="Cambria" w:cs="Cambria"/>
          <w:sz w:val="22"/>
          <w:szCs w:val="22"/>
          <w:lang w:val="en-ZA"/>
        </w:rPr>
        <w:t xml:space="preserve"> elke vraag onder ‘n geskikte opskrif.</w:t>
      </w:r>
    </w:p>
    <w:p w:rsidR="00F16FDA" w:rsidRPr="00503DCD" w:rsidRDefault="00541D8A" w:rsidP="00CD03C6">
      <w:pPr>
        <w:numPr>
          <w:ilvl w:val="0"/>
          <w:numId w:val="23"/>
        </w:numPr>
        <w:spacing w:after="200" w:line="252" w:lineRule="auto"/>
        <w:rPr>
          <w:rFonts w:ascii="Cambria" w:hAnsi="Cambria"/>
          <w:sz w:val="22"/>
          <w:szCs w:val="22"/>
          <w:lang w:val="en-ZA" w:eastAsia="en-US" w:bidi="en-US"/>
        </w:rPr>
      </w:pPr>
      <w:r w:rsidRPr="007B4260">
        <w:rPr>
          <w:rFonts w:ascii="Cambria" w:hAnsi="Cambria"/>
          <w:sz w:val="22"/>
          <w:szCs w:val="22"/>
        </w:rPr>
        <w:t xml:space="preserve">Voeg vrae van </w:t>
      </w:r>
      <w:r w:rsidRPr="00817BFF">
        <w:rPr>
          <w:rFonts w:ascii="Cambria" w:hAnsi="Cambria"/>
          <w:i/>
          <w:sz w:val="22"/>
          <w:szCs w:val="22"/>
        </w:rPr>
        <w:t>jou eie</w:t>
      </w:r>
      <w:r w:rsidRPr="007B4260">
        <w:rPr>
          <w:rFonts w:ascii="Cambria" w:hAnsi="Cambria"/>
          <w:sz w:val="22"/>
          <w:szCs w:val="22"/>
        </w:rPr>
        <w:t xml:space="preserve"> by om </w:t>
      </w:r>
      <w:r w:rsidRPr="00817BFF">
        <w:rPr>
          <w:rFonts w:ascii="Cambria" w:hAnsi="Cambria"/>
          <w:i/>
          <w:sz w:val="22"/>
          <w:szCs w:val="22"/>
        </w:rPr>
        <w:t>jou</w:t>
      </w:r>
      <w:r w:rsidRPr="007B4260">
        <w:rPr>
          <w:rFonts w:ascii="Cambria" w:hAnsi="Cambria"/>
          <w:sz w:val="22"/>
          <w:szCs w:val="22"/>
        </w:rPr>
        <w:t xml:space="preserve"> lys vrae (ten minste 15) te voltooi</w:t>
      </w:r>
      <w:r w:rsidR="00F16FDA" w:rsidRPr="00503DCD">
        <w:rPr>
          <w:rFonts w:ascii="Cambria" w:hAnsi="Cambria"/>
          <w:sz w:val="22"/>
          <w:szCs w:val="22"/>
          <w:lang w:val="en-ZA" w:eastAsia="en-US" w:bidi="en-US"/>
        </w:rPr>
        <w:t>.</w:t>
      </w:r>
      <w:r w:rsidR="00227DE2">
        <w:rPr>
          <w:rFonts w:ascii="Cambria" w:hAnsi="Cambria"/>
          <w:sz w:val="22"/>
          <w:szCs w:val="22"/>
          <w:lang w:val="en-ZA" w:eastAsia="en-US" w:bidi="en-US"/>
        </w:rPr>
        <w:t xml:space="preserve"> </w:t>
      </w:r>
      <w:r>
        <w:rPr>
          <w:rFonts w:ascii="Cambria" w:hAnsi="Cambria"/>
          <w:sz w:val="22"/>
          <w:szCs w:val="22"/>
          <w:lang w:val="en-ZA" w:eastAsia="en-US" w:bidi="en-US"/>
        </w:rPr>
        <w:t>Sien</w:t>
      </w:r>
      <w:r>
        <w:rPr>
          <w:rFonts w:ascii="Cambria" w:hAnsi="Cambria"/>
          <w:b/>
          <w:sz w:val="22"/>
          <w:szCs w:val="22"/>
          <w:lang w:val="en-ZA" w:eastAsia="en-US" w:bidi="en-US"/>
        </w:rPr>
        <w:t>Bylaag</w:t>
      </w:r>
      <w:r w:rsidR="004D4475" w:rsidRPr="00503DCD">
        <w:rPr>
          <w:rFonts w:ascii="Cambria" w:hAnsi="Cambria"/>
          <w:b/>
          <w:sz w:val="22"/>
          <w:szCs w:val="22"/>
          <w:lang w:val="en-ZA" w:eastAsia="en-US" w:bidi="en-US"/>
        </w:rPr>
        <w:t xml:space="preserve"> A</w:t>
      </w:r>
      <w:r w:rsidR="00227DE2">
        <w:rPr>
          <w:rFonts w:ascii="Cambria" w:hAnsi="Cambria"/>
          <w:b/>
          <w:sz w:val="22"/>
          <w:szCs w:val="22"/>
          <w:lang w:val="en-ZA" w:eastAsia="en-US" w:bidi="en-US"/>
        </w:rPr>
        <w:t xml:space="preserve"> </w:t>
      </w:r>
      <w:r>
        <w:rPr>
          <w:rFonts w:ascii="Cambria" w:hAnsi="Cambria"/>
          <w:sz w:val="22"/>
          <w:szCs w:val="22"/>
          <w:lang w:val="en-ZA" w:eastAsia="en-US" w:bidi="en-US"/>
        </w:rPr>
        <w:t>vir voorstelle</w:t>
      </w:r>
      <w:r w:rsidR="004D4475" w:rsidRPr="00503DCD">
        <w:rPr>
          <w:rFonts w:ascii="Cambria" w:hAnsi="Cambria"/>
          <w:sz w:val="22"/>
          <w:szCs w:val="22"/>
          <w:lang w:val="en-ZA" w:eastAsia="en-US" w:bidi="en-US"/>
        </w:rPr>
        <w:t>.</w:t>
      </w:r>
    </w:p>
    <w:p w:rsidR="00541D8A" w:rsidRDefault="00541D8A" w:rsidP="00CD03C6">
      <w:pPr>
        <w:numPr>
          <w:ilvl w:val="0"/>
          <w:numId w:val="23"/>
        </w:numPr>
        <w:spacing w:after="200" w:line="252" w:lineRule="auto"/>
        <w:rPr>
          <w:rFonts w:ascii="Cambria" w:hAnsi="Cambria"/>
          <w:sz w:val="22"/>
          <w:szCs w:val="22"/>
          <w:lang w:val="en-ZA" w:eastAsia="en-US" w:bidi="en-US"/>
        </w:rPr>
      </w:pPr>
      <w:r w:rsidRPr="007B4260">
        <w:rPr>
          <w:rFonts w:ascii="Cambria" w:eastAsia="Cambria" w:hAnsi="Cambria" w:cs="Cambria"/>
          <w:sz w:val="22"/>
          <w:szCs w:val="22"/>
        </w:rPr>
        <w:lastRenderedPageBreak/>
        <w:t>Evalueer die</w:t>
      </w:r>
      <w:r w:rsidR="00227DE2">
        <w:rPr>
          <w:rFonts w:ascii="Cambria" w:eastAsia="Cambria" w:hAnsi="Cambria" w:cs="Cambria"/>
          <w:sz w:val="22"/>
          <w:szCs w:val="22"/>
          <w:lang w:val="en-ZA"/>
        </w:rPr>
        <w:t xml:space="preserve"> </w:t>
      </w:r>
      <w:r w:rsidRPr="007B4260">
        <w:rPr>
          <w:rFonts w:ascii="Cambria" w:eastAsia="Cambria" w:hAnsi="Cambria" w:cs="Cambria"/>
          <w:i/>
          <w:sz w:val="22"/>
          <w:szCs w:val="22"/>
        </w:rPr>
        <w:t>gehalte</w:t>
      </w:r>
      <w:r w:rsidR="00227DE2">
        <w:rPr>
          <w:rFonts w:ascii="Cambria" w:eastAsia="Cambria" w:hAnsi="Cambria" w:cs="Cambria"/>
          <w:i/>
          <w:sz w:val="22"/>
          <w:szCs w:val="22"/>
          <w:lang w:val="en-ZA"/>
        </w:rPr>
        <w:t xml:space="preserve"> </w:t>
      </w:r>
      <w:r w:rsidRPr="007B4260">
        <w:rPr>
          <w:rFonts w:ascii="Cambria" w:eastAsia="Cambria" w:hAnsi="Cambria" w:cs="Cambria"/>
          <w:sz w:val="22"/>
          <w:szCs w:val="22"/>
        </w:rPr>
        <w:t>van die vrae.</w:t>
      </w:r>
      <w:r>
        <w:rPr>
          <w:rFonts w:ascii="Cambria" w:eastAsia="Cambria" w:hAnsi="Cambria" w:cs="Cambria"/>
          <w:sz w:val="22"/>
          <w:szCs w:val="22"/>
          <w:lang w:val="en-ZA"/>
        </w:rPr>
        <w:t xml:space="preserve"> Jy het ‘n verskeidenheid vrae nodig. </w:t>
      </w:r>
      <w:r w:rsidRPr="007B4260">
        <w:rPr>
          <w:rFonts w:ascii="Cambria" w:eastAsia="Cambria" w:hAnsi="Cambria" w:cs="Cambria"/>
          <w:sz w:val="22"/>
          <w:szCs w:val="22"/>
        </w:rPr>
        <w:t xml:space="preserve">Maak seker dat daar verskillende soorte vrae is of vrae wat verskillende vlakke van denke </w:t>
      </w:r>
      <w:r>
        <w:rPr>
          <w:rFonts w:ascii="Cambria" w:eastAsia="Cambria" w:hAnsi="Cambria" w:cs="Cambria"/>
          <w:sz w:val="22"/>
          <w:szCs w:val="22"/>
          <w:lang w:val="en-ZA"/>
        </w:rPr>
        <w:t>toon</w:t>
      </w:r>
      <w:r w:rsidRPr="007B4260">
        <w:rPr>
          <w:rFonts w:ascii="Cambria" w:eastAsia="Cambria" w:hAnsi="Cambria" w:cs="Cambria"/>
          <w:sz w:val="22"/>
          <w:szCs w:val="22"/>
        </w:rPr>
        <w:t>, bv</w:t>
      </w:r>
      <w:r>
        <w:rPr>
          <w:rFonts w:ascii="Cambria" w:eastAsia="Cambria" w:hAnsi="Cambria" w:cs="Cambria"/>
          <w:sz w:val="22"/>
          <w:szCs w:val="22"/>
          <w:lang w:val="en-ZA"/>
        </w:rPr>
        <w:t>.</w:t>
      </w:r>
      <w:r w:rsidRPr="007B4260">
        <w:rPr>
          <w:rFonts w:ascii="Cambria" w:eastAsia="Cambria" w:hAnsi="Cambria" w:cs="Cambria"/>
          <w:sz w:val="22"/>
          <w:szCs w:val="22"/>
        </w:rPr>
        <w:t xml:space="preserve"> vrae wat</w:t>
      </w:r>
    </w:p>
    <w:p w:rsidR="00541D8A" w:rsidRPr="009251A1" w:rsidRDefault="00541D8A" w:rsidP="00541D8A">
      <w:pPr>
        <w:pStyle w:val="ListParagraph"/>
        <w:numPr>
          <w:ilvl w:val="0"/>
          <w:numId w:val="27"/>
        </w:numPr>
        <w:rPr>
          <w:lang w:val="en-ZA"/>
        </w:rPr>
      </w:pPr>
      <w:r w:rsidRPr="009251A1">
        <w:rPr>
          <w:lang w:val="en-ZA"/>
        </w:rPr>
        <w:t xml:space="preserve">feite verskaf (wie, wanneer, waar, wat, hoeveel, </w:t>
      </w:r>
      <w:r>
        <w:rPr>
          <w:lang w:val="en-ZA"/>
        </w:rPr>
        <w:t xml:space="preserve">watter, </w:t>
      </w:r>
      <w:r w:rsidRPr="009251A1">
        <w:rPr>
          <w:lang w:val="en-ZA"/>
        </w:rPr>
        <w:t>ens</w:t>
      </w:r>
      <w:r w:rsidR="00213E47">
        <w:rPr>
          <w:lang w:val="en-ZA"/>
        </w:rPr>
        <w:t>.</w:t>
      </w:r>
      <w:r w:rsidRPr="009251A1">
        <w:rPr>
          <w:lang w:val="en-ZA"/>
        </w:rPr>
        <w:t>)</w:t>
      </w:r>
    </w:p>
    <w:p w:rsidR="00F16FDA" w:rsidRPr="0005099F" w:rsidRDefault="00213E47" w:rsidP="0005099F">
      <w:pPr>
        <w:pStyle w:val="ListParagraph"/>
        <w:numPr>
          <w:ilvl w:val="0"/>
          <w:numId w:val="28"/>
        </w:numPr>
        <w:spacing w:before="360"/>
        <w:ind w:left="1434" w:hanging="357"/>
        <w:contextualSpacing w:val="0"/>
        <w:rPr>
          <w:lang w:val="en-ZA"/>
        </w:rPr>
      </w:pPr>
      <w:r>
        <w:rPr>
          <w:lang w:val="en-ZA"/>
        </w:rPr>
        <w:t>navrae kan rig</w:t>
      </w:r>
      <w:r w:rsidR="0005099F">
        <w:rPr>
          <w:lang w:val="en-ZA"/>
        </w:rPr>
        <w:t>,</w:t>
      </w:r>
      <w:r w:rsidR="0005099F" w:rsidRPr="009251A1">
        <w:rPr>
          <w:lang w:val="en-ZA"/>
        </w:rPr>
        <w:t xml:space="preserve"> ondersoek</w:t>
      </w:r>
      <w:r w:rsidR="0005099F">
        <w:rPr>
          <w:lang w:val="en-ZA"/>
        </w:rPr>
        <w:t>,</w:t>
      </w:r>
      <w:r>
        <w:rPr>
          <w:lang w:val="en-ZA"/>
        </w:rPr>
        <w:t xml:space="preserve"> </w:t>
      </w:r>
      <w:r w:rsidR="0005099F">
        <w:rPr>
          <w:lang w:val="en-ZA"/>
        </w:rPr>
        <w:t>navors</w:t>
      </w:r>
      <w:r w:rsidR="0005099F" w:rsidRPr="009251A1">
        <w:rPr>
          <w:lang w:val="en-ZA"/>
        </w:rPr>
        <w:t xml:space="preserve"> (waarom, hoe, ens</w:t>
      </w:r>
      <w:r>
        <w:rPr>
          <w:lang w:val="en-ZA"/>
        </w:rPr>
        <w:t>.</w:t>
      </w:r>
      <w:r w:rsidR="0005099F" w:rsidRPr="009251A1">
        <w:rPr>
          <w:lang w:val="en-ZA"/>
        </w:rPr>
        <w:t>)</w:t>
      </w:r>
    </w:p>
    <w:p w:rsidR="00F16FDA" w:rsidRPr="00503DCD" w:rsidRDefault="0005099F" w:rsidP="00541D8A">
      <w:pPr>
        <w:pStyle w:val="ListParagraph"/>
        <w:numPr>
          <w:ilvl w:val="0"/>
          <w:numId w:val="29"/>
        </w:numPr>
        <w:ind w:left="1434" w:hanging="357"/>
        <w:contextualSpacing w:val="0"/>
        <w:rPr>
          <w:lang w:val="en-ZA"/>
        </w:rPr>
      </w:pPr>
      <w:r>
        <w:rPr>
          <w:lang w:val="en-ZA"/>
        </w:rPr>
        <w:t>lei tot v</w:t>
      </w:r>
      <w:r w:rsidRPr="009251A1">
        <w:rPr>
          <w:lang w:val="en-ZA"/>
        </w:rPr>
        <w:t>oorspel</w:t>
      </w:r>
      <w:r>
        <w:rPr>
          <w:lang w:val="en-ZA"/>
        </w:rPr>
        <w:t>lings</w:t>
      </w:r>
      <w:r w:rsidRPr="009251A1">
        <w:rPr>
          <w:lang w:val="en-ZA"/>
        </w:rPr>
        <w:t xml:space="preserve"> of </w:t>
      </w:r>
      <w:r w:rsidR="00213E47">
        <w:rPr>
          <w:lang w:val="en-ZA"/>
        </w:rPr>
        <w:t xml:space="preserve">wat </w:t>
      </w:r>
      <w:r w:rsidRPr="009251A1">
        <w:rPr>
          <w:lang w:val="en-ZA"/>
        </w:rPr>
        <w:t>veranderinge voorstel (wat as, as, ens</w:t>
      </w:r>
      <w:r w:rsidR="00213E47">
        <w:rPr>
          <w:lang w:val="en-ZA"/>
        </w:rPr>
        <w:t>.</w:t>
      </w:r>
      <w:r w:rsidRPr="009251A1">
        <w:rPr>
          <w:lang w:val="en-ZA"/>
        </w:rPr>
        <w:t>)</w:t>
      </w:r>
    </w:p>
    <w:p w:rsidR="00F16FDA" w:rsidRPr="00503DCD" w:rsidRDefault="0005099F" w:rsidP="00541D8A">
      <w:pPr>
        <w:pStyle w:val="ListParagraph"/>
        <w:numPr>
          <w:ilvl w:val="0"/>
          <w:numId w:val="30"/>
        </w:numPr>
        <w:ind w:left="1434" w:hanging="357"/>
        <w:contextualSpacing w:val="0"/>
        <w:rPr>
          <w:lang w:val="en-ZA"/>
        </w:rPr>
      </w:pPr>
      <w:r>
        <w:rPr>
          <w:lang w:val="en-ZA"/>
        </w:rPr>
        <w:t>beo</w:t>
      </w:r>
      <w:r w:rsidRPr="009251A1">
        <w:rPr>
          <w:lang w:val="en-ZA"/>
        </w:rPr>
        <w:t>ordeel of help om te</w:t>
      </w:r>
      <w:r>
        <w:rPr>
          <w:lang w:val="en-ZA"/>
        </w:rPr>
        <w:t xml:space="preserve"> evalueer, </w:t>
      </w:r>
      <w:r w:rsidRPr="009251A1">
        <w:rPr>
          <w:lang w:val="en-ZA"/>
        </w:rPr>
        <w:t>kritiseer, te hersien of betekenis te vind (sou dit beter wees as, watter aanbeveling, wat sou die beste wees, ens</w:t>
      </w:r>
      <w:r w:rsidR="00213E47">
        <w:rPr>
          <w:lang w:val="en-ZA"/>
        </w:rPr>
        <w:t>.</w:t>
      </w:r>
      <w:r w:rsidRPr="009251A1">
        <w:rPr>
          <w:lang w:val="en-ZA"/>
        </w:rPr>
        <w:t>)</w:t>
      </w:r>
    </w:p>
    <w:p w:rsidR="005C7281" w:rsidRPr="00503DCD" w:rsidRDefault="00213E47" w:rsidP="005C7281">
      <w:pPr>
        <w:spacing w:after="200" w:line="252" w:lineRule="auto"/>
        <w:ind w:left="720"/>
        <w:rPr>
          <w:rFonts w:ascii="Cambria" w:hAnsi="Cambria"/>
          <w:sz w:val="22"/>
          <w:szCs w:val="22"/>
          <w:lang w:val="en-ZA" w:eastAsia="en-US" w:bidi="en-US"/>
        </w:rPr>
      </w:pPr>
      <w:r>
        <w:rPr>
          <w:rFonts w:ascii="Cambria" w:hAnsi="Cambria"/>
          <w:sz w:val="22"/>
          <w:szCs w:val="22"/>
          <w:lang w:val="en-ZA" w:eastAsia="en-US" w:bidi="en-US"/>
        </w:rPr>
        <w:t>J</w:t>
      </w:r>
      <w:r w:rsidR="005A46DB" w:rsidRPr="005A46DB">
        <w:rPr>
          <w:rFonts w:ascii="Cambria" w:hAnsi="Cambria"/>
          <w:sz w:val="22"/>
          <w:szCs w:val="22"/>
          <w:lang w:val="en-ZA" w:eastAsia="en-US" w:bidi="en-US"/>
        </w:rPr>
        <w:t>ou vrae</w:t>
      </w:r>
      <w:r>
        <w:rPr>
          <w:rFonts w:ascii="Cambria" w:hAnsi="Cambria"/>
          <w:sz w:val="22"/>
          <w:szCs w:val="22"/>
          <w:lang w:val="en-ZA" w:eastAsia="en-US" w:bidi="en-US"/>
        </w:rPr>
        <w:t xml:space="preserve"> moet tesame</w:t>
      </w:r>
      <w:r w:rsidR="005A46DB" w:rsidRPr="005A46DB">
        <w:rPr>
          <w:rFonts w:ascii="Cambria" w:hAnsi="Cambria"/>
          <w:sz w:val="22"/>
          <w:szCs w:val="22"/>
          <w:lang w:val="en-ZA" w:eastAsia="en-US" w:bidi="en-US"/>
        </w:rPr>
        <w:t xml:space="preserve"> ten minste </w:t>
      </w:r>
      <w:r w:rsidR="005A46DB" w:rsidRPr="005A46DB">
        <w:rPr>
          <w:rFonts w:ascii="Cambria" w:hAnsi="Cambria"/>
          <w:b/>
          <w:i/>
          <w:sz w:val="22"/>
          <w:szCs w:val="22"/>
          <w:lang w:val="en-ZA" w:eastAsia="en-US" w:bidi="en-US"/>
        </w:rPr>
        <w:t>drie</w:t>
      </w:r>
      <w:r w:rsidR="005A46DB" w:rsidRPr="005A46DB">
        <w:rPr>
          <w:rFonts w:ascii="Cambria" w:hAnsi="Cambria"/>
          <w:sz w:val="22"/>
          <w:szCs w:val="22"/>
          <w:lang w:val="en-ZA" w:eastAsia="en-US" w:bidi="en-US"/>
        </w:rPr>
        <w:t xml:space="preserve"> verskillende tipes</w:t>
      </w:r>
      <w:r w:rsidR="005A46DB">
        <w:rPr>
          <w:rFonts w:ascii="Cambria" w:hAnsi="Cambria"/>
          <w:sz w:val="22"/>
          <w:szCs w:val="22"/>
          <w:lang w:val="en-ZA" w:eastAsia="en-US" w:bidi="en-US"/>
        </w:rPr>
        <w:t>/</w:t>
      </w:r>
      <w:r w:rsidR="005A46DB" w:rsidRPr="005A46DB">
        <w:rPr>
          <w:rFonts w:ascii="Cambria" w:hAnsi="Cambria"/>
          <w:sz w:val="22"/>
          <w:szCs w:val="22"/>
          <w:lang w:val="en-ZA" w:eastAsia="en-US" w:bidi="en-US"/>
        </w:rPr>
        <w:t>vlakke verteenwoordig.</w:t>
      </w:r>
    </w:p>
    <w:p w:rsidR="00A22571" w:rsidRPr="00503DCD" w:rsidRDefault="005A46DB" w:rsidP="005A46DB">
      <w:pPr>
        <w:numPr>
          <w:ilvl w:val="0"/>
          <w:numId w:val="23"/>
        </w:numPr>
        <w:spacing w:after="200" w:line="252" w:lineRule="auto"/>
        <w:rPr>
          <w:rFonts w:ascii="Cambria" w:hAnsi="Cambria"/>
          <w:sz w:val="22"/>
          <w:szCs w:val="22"/>
          <w:lang w:val="en-ZA" w:eastAsia="en-US" w:bidi="en-US"/>
        </w:rPr>
      </w:pPr>
      <w:r w:rsidRPr="007B4260">
        <w:rPr>
          <w:rFonts w:ascii="Cambria" w:eastAsia="Cambria" w:hAnsi="Cambria" w:cs="Cambria"/>
          <w:sz w:val="22"/>
          <w:szCs w:val="22"/>
        </w:rPr>
        <w:t>Vergelyk jou finale lys</w:t>
      </w:r>
      <w:r>
        <w:rPr>
          <w:rFonts w:ascii="Cambria" w:eastAsia="Cambria" w:hAnsi="Cambria" w:cs="Cambria"/>
          <w:sz w:val="22"/>
          <w:szCs w:val="22"/>
          <w:lang w:val="en-ZA"/>
        </w:rPr>
        <w:t xml:space="preserve"> opskrifte en vrae </w:t>
      </w:r>
      <w:r w:rsidRPr="007B4260">
        <w:rPr>
          <w:rFonts w:ascii="Cambria" w:eastAsia="Cambria" w:hAnsi="Cambria" w:cs="Cambria"/>
          <w:sz w:val="22"/>
          <w:szCs w:val="22"/>
        </w:rPr>
        <w:t xml:space="preserve">met die taakbeskrywing en die </w:t>
      </w:r>
      <w:r w:rsidR="007C04EB">
        <w:rPr>
          <w:rFonts w:ascii="Cambria" w:eastAsia="Cambria" w:hAnsi="Cambria" w:cs="Cambria"/>
          <w:sz w:val="22"/>
          <w:szCs w:val="22"/>
          <w:lang w:val="en-ZA"/>
        </w:rPr>
        <w:t>fokus</w:t>
      </w:r>
      <w:r w:rsidRPr="007B4260">
        <w:rPr>
          <w:rFonts w:ascii="Cambria" w:eastAsia="Cambria" w:hAnsi="Cambria" w:cs="Cambria"/>
          <w:sz w:val="22"/>
          <w:szCs w:val="22"/>
        </w:rPr>
        <w:t>vraag wat beantwoord moet word om seker te maak dat jy op die probleem en die taak</w:t>
      </w:r>
      <w:r w:rsidR="00213E47">
        <w:rPr>
          <w:rFonts w:ascii="Cambria" w:eastAsia="Cambria" w:hAnsi="Cambria" w:cs="Cambria"/>
          <w:sz w:val="22"/>
          <w:szCs w:val="22"/>
          <w:lang w:val="en-ZA"/>
        </w:rPr>
        <w:t xml:space="preserve"> </w:t>
      </w:r>
      <w:r w:rsidRPr="007B4260">
        <w:rPr>
          <w:rFonts w:ascii="Cambria" w:eastAsia="Cambria" w:hAnsi="Cambria" w:cs="Cambria"/>
          <w:sz w:val="22"/>
          <w:szCs w:val="22"/>
        </w:rPr>
        <w:t>gefokus bly.</w:t>
      </w:r>
    </w:p>
    <w:p w:rsidR="00F16FDA" w:rsidRPr="00503DCD" w:rsidRDefault="007C04EB" w:rsidP="00CD03C6">
      <w:pPr>
        <w:numPr>
          <w:ilvl w:val="0"/>
          <w:numId w:val="23"/>
        </w:num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Hersien of verander die vrae </w:t>
      </w:r>
      <w:r w:rsidR="00213E47">
        <w:rPr>
          <w:rFonts w:ascii="Cambria" w:hAnsi="Cambria"/>
          <w:sz w:val="22"/>
          <w:szCs w:val="22"/>
          <w:lang w:val="en-ZA" w:eastAsia="en-US" w:bidi="en-US"/>
        </w:rPr>
        <w:t>indien</w:t>
      </w:r>
      <w:r>
        <w:rPr>
          <w:rFonts w:ascii="Cambria" w:hAnsi="Cambria"/>
          <w:sz w:val="22"/>
          <w:szCs w:val="22"/>
          <w:lang w:val="en-ZA" w:eastAsia="en-US" w:bidi="en-US"/>
        </w:rPr>
        <w:t xml:space="preserve"> nodig en f</w:t>
      </w:r>
      <w:r w:rsidR="005A46DB" w:rsidRPr="005A46DB">
        <w:rPr>
          <w:rFonts w:ascii="Cambria" w:hAnsi="Cambria"/>
          <w:sz w:val="22"/>
          <w:szCs w:val="22"/>
          <w:lang w:val="en-ZA" w:eastAsia="en-US" w:bidi="en-US"/>
        </w:rPr>
        <w:t>inaliseer</w:t>
      </w:r>
      <w:r w:rsidR="00213E47">
        <w:rPr>
          <w:rFonts w:ascii="Cambria" w:hAnsi="Cambria"/>
          <w:sz w:val="22"/>
          <w:szCs w:val="22"/>
          <w:lang w:val="en-ZA" w:eastAsia="en-US" w:bidi="en-US"/>
        </w:rPr>
        <w:t xml:space="preserve"> </w:t>
      </w:r>
      <w:r w:rsidRPr="007C04EB">
        <w:rPr>
          <w:rFonts w:ascii="Cambria" w:hAnsi="Cambria"/>
          <w:b/>
          <w:i/>
          <w:sz w:val="22"/>
          <w:szCs w:val="22"/>
          <w:lang w:val="en-ZA" w:eastAsia="en-US" w:bidi="en-US"/>
        </w:rPr>
        <w:t>jou</w:t>
      </w:r>
      <w:r>
        <w:rPr>
          <w:rFonts w:ascii="Cambria" w:hAnsi="Cambria"/>
          <w:sz w:val="22"/>
          <w:szCs w:val="22"/>
          <w:lang w:val="en-ZA" w:eastAsia="en-US" w:bidi="en-US"/>
        </w:rPr>
        <w:t>l</w:t>
      </w:r>
      <w:r w:rsidR="00213E47">
        <w:rPr>
          <w:rFonts w:ascii="Cambria" w:hAnsi="Cambria"/>
          <w:sz w:val="22"/>
          <w:szCs w:val="22"/>
          <w:lang w:val="en-ZA" w:eastAsia="en-US" w:bidi="en-US"/>
        </w:rPr>
        <w:t xml:space="preserve"> </w:t>
      </w:r>
      <w:r>
        <w:rPr>
          <w:rFonts w:ascii="Cambria" w:hAnsi="Cambria"/>
          <w:sz w:val="22"/>
          <w:szCs w:val="22"/>
          <w:lang w:val="en-ZA" w:eastAsia="en-US" w:bidi="en-US"/>
        </w:rPr>
        <w:t xml:space="preserve">ys van </w:t>
      </w:r>
      <w:r w:rsidR="005A46DB" w:rsidRPr="005A46DB">
        <w:rPr>
          <w:rFonts w:ascii="Cambria" w:hAnsi="Cambria"/>
          <w:sz w:val="22"/>
          <w:szCs w:val="22"/>
          <w:lang w:val="en-ZA" w:eastAsia="en-US" w:bidi="en-US"/>
        </w:rPr>
        <w:t xml:space="preserve">opskrifte (ten minste vier) en </w:t>
      </w:r>
      <w:r w:rsidR="00213E47" w:rsidRPr="00213E47">
        <w:rPr>
          <w:rFonts w:ascii="Cambria" w:hAnsi="Cambria"/>
          <w:b/>
          <w:i/>
          <w:sz w:val="22"/>
          <w:szCs w:val="22"/>
          <w:lang w:val="en-ZA" w:eastAsia="en-US" w:bidi="en-US"/>
        </w:rPr>
        <w:t>jou</w:t>
      </w:r>
      <w:r w:rsidR="005A46DB" w:rsidRPr="005A46DB">
        <w:rPr>
          <w:rFonts w:ascii="Cambria" w:hAnsi="Cambria"/>
          <w:sz w:val="22"/>
          <w:szCs w:val="22"/>
          <w:lang w:val="en-ZA" w:eastAsia="en-US" w:bidi="en-US"/>
        </w:rPr>
        <w:t xml:space="preserve"> vrae (ten minste 15) wat</w:t>
      </w:r>
      <w:r w:rsidR="005A46DB" w:rsidRPr="007C04EB">
        <w:rPr>
          <w:rFonts w:ascii="Cambria" w:hAnsi="Cambria"/>
          <w:b/>
          <w:i/>
          <w:sz w:val="22"/>
          <w:szCs w:val="22"/>
          <w:lang w:val="en-ZA" w:eastAsia="en-US" w:bidi="en-US"/>
        </w:rPr>
        <w:t xml:space="preserve"> jy </w:t>
      </w:r>
      <w:r w:rsidR="005A46DB" w:rsidRPr="005A46DB">
        <w:rPr>
          <w:rFonts w:ascii="Cambria" w:hAnsi="Cambria"/>
          <w:sz w:val="22"/>
          <w:szCs w:val="22"/>
          <w:lang w:val="en-ZA" w:eastAsia="en-US" w:bidi="en-US"/>
        </w:rPr>
        <w:t>gaan gebruik om die projek te voltooi.</w:t>
      </w:r>
    </w:p>
    <w:p w:rsidR="007C04EB" w:rsidRPr="002E47FD" w:rsidRDefault="007C04EB" w:rsidP="007C04EB">
      <w:pPr>
        <w:pStyle w:val="Heading3"/>
        <w:keepNext w:val="0"/>
        <w:pBdr>
          <w:top w:val="dotted" w:sz="4" w:space="1" w:color="622423"/>
          <w:bottom w:val="dotted" w:sz="4" w:space="1" w:color="622423"/>
        </w:pBdr>
        <w:spacing w:before="300" w:after="200" w:line="252" w:lineRule="auto"/>
        <w:jc w:val="center"/>
        <w:rPr>
          <w:rFonts w:ascii="Cambria" w:hAnsi="Cambria" w:cs="Times New Roman"/>
          <w:bCs w:val="0"/>
          <w:sz w:val="24"/>
          <w:szCs w:val="24"/>
          <w:lang w:val="en-ZA" w:eastAsia="en-US" w:bidi="en-US"/>
        </w:rPr>
      </w:pPr>
      <w:r w:rsidRPr="002E47FD">
        <w:rPr>
          <w:rFonts w:ascii="Cambria" w:hAnsi="Cambria" w:cs="Times New Roman"/>
          <w:bCs w:val="0"/>
          <w:sz w:val="24"/>
          <w:szCs w:val="24"/>
          <w:lang w:val="en-ZA" w:eastAsia="en-US" w:bidi="en-US"/>
        </w:rPr>
        <w:t xml:space="preserve">Voltooi die vraelys </w:t>
      </w:r>
    </w:p>
    <w:p w:rsidR="00F16FDA" w:rsidRPr="00503DCD" w:rsidRDefault="00220917" w:rsidP="00851869">
      <w:pPr>
        <w:spacing w:after="200" w:line="252" w:lineRule="auto"/>
        <w:rPr>
          <w:rFonts w:ascii="Cambria" w:hAnsi="Cambria"/>
          <w:sz w:val="22"/>
          <w:szCs w:val="22"/>
          <w:lang w:val="en-ZA" w:eastAsia="en-US" w:bidi="en-US"/>
        </w:rPr>
      </w:pPr>
      <w:r>
        <w:rPr>
          <w:rFonts w:ascii="Cambria" w:hAnsi="Cambria"/>
          <w:sz w:val="22"/>
          <w:szCs w:val="22"/>
          <w:lang w:val="en-ZA" w:eastAsia="en-US" w:bidi="en-US"/>
        </w:rPr>
        <w:t>Om d</w:t>
      </w:r>
      <w:r w:rsidR="003C54E7" w:rsidRPr="003C54E7">
        <w:rPr>
          <w:rFonts w:ascii="Cambria" w:hAnsi="Cambria"/>
          <w:sz w:val="22"/>
          <w:szCs w:val="22"/>
          <w:lang w:val="en-ZA" w:eastAsia="en-US" w:bidi="en-US"/>
        </w:rPr>
        <w:t xml:space="preserve">ata en inligting </w:t>
      </w:r>
      <w:r>
        <w:rPr>
          <w:rFonts w:ascii="Cambria" w:hAnsi="Cambria"/>
          <w:sz w:val="22"/>
          <w:szCs w:val="22"/>
          <w:lang w:val="en-ZA" w:eastAsia="en-US" w:bidi="en-US"/>
        </w:rPr>
        <w:t xml:space="preserve">te vind </w:t>
      </w:r>
      <w:r w:rsidR="003C54E7" w:rsidRPr="003C54E7">
        <w:rPr>
          <w:rFonts w:ascii="Cambria" w:hAnsi="Cambria"/>
          <w:sz w:val="22"/>
          <w:szCs w:val="22"/>
          <w:lang w:val="en-ZA" w:eastAsia="en-US" w:bidi="en-US"/>
        </w:rPr>
        <w:t xml:space="preserve">wat jy nie </w:t>
      </w:r>
      <w:r w:rsidR="00033B1C">
        <w:rPr>
          <w:rFonts w:ascii="Cambria" w:hAnsi="Cambria"/>
          <w:sz w:val="22"/>
          <w:szCs w:val="22"/>
          <w:lang w:val="en-ZA" w:eastAsia="en-US" w:bidi="en-US"/>
        </w:rPr>
        <w:t xml:space="preserve">sommer </w:t>
      </w:r>
      <w:r w:rsidR="003C54E7" w:rsidRPr="003C54E7">
        <w:rPr>
          <w:rFonts w:ascii="Cambria" w:hAnsi="Cambria"/>
          <w:sz w:val="22"/>
          <w:szCs w:val="22"/>
          <w:lang w:val="en-ZA" w:eastAsia="en-US" w:bidi="en-US"/>
        </w:rPr>
        <w:t xml:space="preserve">in ander bronne </w:t>
      </w:r>
      <w:r w:rsidR="00033B1C">
        <w:rPr>
          <w:rFonts w:ascii="Cambria" w:hAnsi="Cambria"/>
          <w:sz w:val="22"/>
          <w:szCs w:val="22"/>
          <w:lang w:val="en-ZA" w:eastAsia="en-US" w:bidi="en-US"/>
        </w:rPr>
        <w:t>sal</w:t>
      </w:r>
      <w:r w:rsidR="003C54E7">
        <w:rPr>
          <w:rFonts w:ascii="Cambria" w:hAnsi="Cambria"/>
          <w:sz w:val="22"/>
          <w:szCs w:val="22"/>
          <w:lang w:val="en-ZA" w:eastAsia="en-US" w:bidi="en-US"/>
        </w:rPr>
        <w:t xml:space="preserve"> </w:t>
      </w:r>
      <w:r w:rsidR="003C54E7" w:rsidRPr="003C54E7">
        <w:rPr>
          <w:rFonts w:ascii="Cambria" w:hAnsi="Cambria"/>
          <w:sz w:val="22"/>
          <w:szCs w:val="22"/>
          <w:lang w:val="en-ZA" w:eastAsia="en-US" w:bidi="en-US"/>
        </w:rPr>
        <w:t xml:space="preserve">vind </w:t>
      </w:r>
      <w:r>
        <w:rPr>
          <w:rFonts w:ascii="Cambria" w:hAnsi="Cambria"/>
          <w:sz w:val="22"/>
          <w:szCs w:val="22"/>
          <w:lang w:val="en-ZA" w:eastAsia="en-US" w:bidi="en-US"/>
        </w:rPr>
        <w:t>nie</w:t>
      </w:r>
      <w:r w:rsidR="00033B1C">
        <w:rPr>
          <w:rFonts w:ascii="Cambria" w:hAnsi="Cambria"/>
          <w:sz w:val="22"/>
          <w:szCs w:val="22"/>
          <w:lang w:val="en-ZA" w:eastAsia="en-US" w:bidi="en-US"/>
        </w:rPr>
        <w:t>,</w:t>
      </w:r>
      <w:r>
        <w:rPr>
          <w:rFonts w:ascii="Cambria" w:hAnsi="Cambria"/>
          <w:sz w:val="22"/>
          <w:szCs w:val="22"/>
          <w:lang w:val="en-ZA" w:eastAsia="en-US" w:bidi="en-US"/>
        </w:rPr>
        <w:t xml:space="preserve"> </w:t>
      </w:r>
      <w:r w:rsidR="003C54E7" w:rsidRPr="003C54E7">
        <w:rPr>
          <w:rFonts w:ascii="Cambria" w:hAnsi="Cambria"/>
          <w:sz w:val="22"/>
          <w:szCs w:val="22"/>
          <w:lang w:val="en-ZA" w:eastAsia="en-US" w:bidi="en-US"/>
        </w:rPr>
        <w:t xml:space="preserve">of </w:t>
      </w:r>
      <w:r>
        <w:rPr>
          <w:rFonts w:ascii="Cambria" w:hAnsi="Cambria"/>
          <w:sz w:val="22"/>
          <w:szCs w:val="22"/>
          <w:lang w:val="en-ZA" w:eastAsia="en-US" w:bidi="en-US"/>
        </w:rPr>
        <w:t xml:space="preserve">om </w:t>
      </w:r>
      <w:r w:rsidR="003C54E7" w:rsidRPr="003C54E7">
        <w:rPr>
          <w:rFonts w:ascii="Cambria" w:hAnsi="Cambria"/>
          <w:sz w:val="22"/>
          <w:szCs w:val="22"/>
          <w:lang w:val="en-ZA" w:eastAsia="en-US" w:bidi="en-US"/>
        </w:rPr>
        <w:t xml:space="preserve">data of inligting wat </w:t>
      </w:r>
      <w:r w:rsidRPr="003C54E7">
        <w:rPr>
          <w:rFonts w:ascii="Cambria" w:hAnsi="Cambria"/>
          <w:sz w:val="22"/>
          <w:szCs w:val="22"/>
          <w:lang w:val="en-ZA" w:eastAsia="en-US" w:bidi="en-US"/>
        </w:rPr>
        <w:t xml:space="preserve">in ander bronne </w:t>
      </w:r>
      <w:r w:rsidR="003C54E7" w:rsidRPr="003C54E7">
        <w:rPr>
          <w:rFonts w:ascii="Cambria" w:hAnsi="Cambria"/>
          <w:sz w:val="22"/>
          <w:szCs w:val="22"/>
          <w:lang w:val="en-ZA" w:eastAsia="en-US" w:bidi="en-US"/>
        </w:rPr>
        <w:t xml:space="preserve">gevind </w:t>
      </w:r>
      <w:r>
        <w:rPr>
          <w:rFonts w:ascii="Cambria" w:hAnsi="Cambria"/>
          <w:sz w:val="22"/>
          <w:szCs w:val="22"/>
          <w:lang w:val="en-ZA" w:eastAsia="en-US" w:bidi="en-US"/>
        </w:rPr>
        <w:t>is</w:t>
      </w:r>
      <w:r w:rsidR="00033B1C">
        <w:rPr>
          <w:rFonts w:ascii="Cambria" w:hAnsi="Cambria"/>
          <w:sz w:val="22"/>
          <w:szCs w:val="22"/>
          <w:lang w:val="en-ZA" w:eastAsia="en-US" w:bidi="en-US"/>
        </w:rPr>
        <w:t xml:space="preserve">, </w:t>
      </w:r>
      <w:r>
        <w:rPr>
          <w:rFonts w:ascii="Cambria" w:hAnsi="Cambria"/>
          <w:sz w:val="22"/>
          <w:szCs w:val="22"/>
          <w:lang w:val="en-ZA" w:eastAsia="en-US" w:bidi="en-US"/>
        </w:rPr>
        <w:t>te ondersteun, moet jy 'n vraelys op</w:t>
      </w:r>
      <w:r w:rsidR="00E31FC3">
        <w:rPr>
          <w:rFonts w:ascii="Cambria" w:hAnsi="Cambria"/>
          <w:sz w:val="22"/>
          <w:szCs w:val="22"/>
          <w:lang w:val="en-ZA" w:eastAsia="en-US" w:bidi="en-US"/>
        </w:rPr>
        <w:t>stel</w:t>
      </w:r>
      <w:r w:rsidR="00F16FDA" w:rsidRPr="00503DCD">
        <w:rPr>
          <w:rFonts w:ascii="Cambria" w:hAnsi="Cambria"/>
          <w:sz w:val="22"/>
          <w:szCs w:val="22"/>
          <w:lang w:val="en-ZA" w:eastAsia="en-US" w:bidi="en-US"/>
        </w:rPr>
        <w:t>.</w:t>
      </w:r>
    </w:p>
    <w:p w:rsidR="00C35667" w:rsidRDefault="00C35667" w:rsidP="00C35667">
      <w:pPr>
        <w:numPr>
          <w:ilvl w:val="0"/>
          <w:numId w:val="7"/>
        </w:numPr>
        <w:spacing w:after="200" w:line="252" w:lineRule="auto"/>
        <w:rPr>
          <w:rFonts w:ascii="Cambria" w:hAnsi="Cambria"/>
          <w:sz w:val="22"/>
          <w:szCs w:val="22"/>
          <w:lang w:val="en-ZA" w:eastAsia="en-US" w:bidi="en-US"/>
        </w:rPr>
      </w:pPr>
      <w:r w:rsidRPr="00C35667">
        <w:rPr>
          <w:rFonts w:ascii="Cambria" w:hAnsi="Cambria"/>
          <w:sz w:val="22"/>
          <w:szCs w:val="22"/>
          <w:lang w:val="en-ZA" w:eastAsia="en-US" w:bidi="en-US"/>
        </w:rPr>
        <w:t xml:space="preserve">Die vrae in die vraelys moet </w:t>
      </w:r>
      <w:r w:rsidR="00033B1C">
        <w:rPr>
          <w:rFonts w:ascii="Cambria" w:hAnsi="Cambria"/>
          <w:sz w:val="22"/>
          <w:szCs w:val="22"/>
          <w:lang w:val="en-ZA" w:eastAsia="en-US" w:bidi="en-US"/>
        </w:rPr>
        <w:t>jou help om data/</w:t>
      </w:r>
      <w:r w:rsidRPr="00C35667">
        <w:rPr>
          <w:rFonts w:ascii="Cambria" w:hAnsi="Cambria"/>
          <w:sz w:val="22"/>
          <w:szCs w:val="22"/>
          <w:lang w:val="en-ZA" w:eastAsia="en-US" w:bidi="en-US"/>
        </w:rPr>
        <w:t xml:space="preserve">inligting </w:t>
      </w:r>
      <w:r w:rsidR="00033B1C">
        <w:rPr>
          <w:rFonts w:ascii="Cambria" w:hAnsi="Cambria"/>
          <w:sz w:val="22"/>
          <w:szCs w:val="22"/>
          <w:lang w:val="en-ZA" w:eastAsia="en-US" w:bidi="en-US"/>
        </w:rPr>
        <w:t>by</w:t>
      </w:r>
      <w:r w:rsidRPr="00C35667">
        <w:rPr>
          <w:rFonts w:ascii="Cambria" w:hAnsi="Cambria"/>
          <w:sz w:val="22"/>
          <w:szCs w:val="22"/>
          <w:lang w:val="en-ZA" w:eastAsia="en-US" w:bidi="en-US"/>
        </w:rPr>
        <w:t xml:space="preserve"> mense </w:t>
      </w:r>
      <w:r w:rsidR="00033B1C">
        <w:rPr>
          <w:rFonts w:ascii="Cambria" w:hAnsi="Cambria"/>
          <w:sz w:val="22"/>
          <w:szCs w:val="22"/>
          <w:lang w:val="en-ZA" w:eastAsia="en-US" w:bidi="en-US"/>
        </w:rPr>
        <w:t>te kry (m.a.w. data/inligting wat nie sommer in ander bronne gevind kan word nie,</w:t>
      </w:r>
      <w:r w:rsidRPr="00C35667">
        <w:rPr>
          <w:rFonts w:ascii="Cambria" w:hAnsi="Cambria"/>
          <w:sz w:val="22"/>
          <w:szCs w:val="22"/>
          <w:lang w:val="en-ZA" w:eastAsia="en-US" w:bidi="en-US"/>
        </w:rPr>
        <w:t xml:space="preserve"> bv </w:t>
      </w:r>
      <w:r w:rsidR="00033B1C">
        <w:rPr>
          <w:rFonts w:ascii="Cambria" w:hAnsi="Cambria"/>
          <w:sz w:val="22"/>
          <w:szCs w:val="22"/>
          <w:lang w:val="en-ZA" w:eastAsia="en-US" w:bidi="en-US"/>
        </w:rPr>
        <w:t>opinies, voorkeure), soos</w:t>
      </w:r>
    </w:p>
    <w:p w:rsidR="00E31FC3" w:rsidRPr="00E31FC3" w:rsidRDefault="00033B1C" w:rsidP="00E31FC3">
      <w:pPr>
        <w:numPr>
          <w:ilvl w:val="0"/>
          <w:numId w:val="8"/>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wat mense van ‘n loopbaan verwag</w:t>
      </w:r>
      <w:r w:rsidR="00E31FC3" w:rsidRPr="00E31FC3">
        <w:rPr>
          <w:rFonts w:ascii="Cambria" w:hAnsi="Cambria"/>
          <w:sz w:val="22"/>
          <w:szCs w:val="22"/>
          <w:lang w:val="en-ZA" w:eastAsia="en-US" w:bidi="en-US"/>
        </w:rPr>
        <w:t>, wat</w:t>
      </w:r>
      <w:r w:rsidR="008E39CD">
        <w:rPr>
          <w:rFonts w:ascii="Cambria" w:hAnsi="Cambria"/>
          <w:sz w:val="22"/>
          <w:szCs w:val="22"/>
          <w:lang w:val="en-ZA" w:eastAsia="en-US" w:bidi="en-US"/>
        </w:rPr>
        <w:t>ter</w:t>
      </w:r>
      <w:r w:rsidR="00E31FC3" w:rsidRPr="00E31FC3">
        <w:rPr>
          <w:rFonts w:ascii="Cambria" w:hAnsi="Cambria"/>
          <w:sz w:val="22"/>
          <w:szCs w:val="22"/>
          <w:lang w:val="en-ZA" w:eastAsia="en-US" w:bidi="en-US"/>
        </w:rPr>
        <w:t xml:space="preserve"> universiteite hulle </w:t>
      </w:r>
      <w:r w:rsidR="008E39CD">
        <w:rPr>
          <w:rFonts w:ascii="Cambria" w:hAnsi="Cambria"/>
          <w:sz w:val="22"/>
          <w:szCs w:val="22"/>
          <w:lang w:val="en-ZA" w:eastAsia="en-US" w:bidi="en-US"/>
        </w:rPr>
        <w:t>aan</w:t>
      </w:r>
      <w:r w:rsidR="00E31FC3" w:rsidRPr="00E31FC3">
        <w:rPr>
          <w:rFonts w:ascii="Cambria" w:hAnsi="Cambria"/>
          <w:sz w:val="22"/>
          <w:szCs w:val="22"/>
          <w:lang w:val="en-ZA" w:eastAsia="en-US" w:bidi="en-US"/>
        </w:rPr>
        <w:t xml:space="preserve">beveel, </w:t>
      </w:r>
      <w:r w:rsidR="008E39CD">
        <w:rPr>
          <w:rFonts w:ascii="Cambria" w:hAnsi="Cambria"/>
          <w:sz w:val="22"/>
          <w:szCs w:val="22"/>
          <w:lang w:val="en-ZA" w:eastAsia="en-US" w:bidi="en-US"/>
        </w:rPr>
        <w:t>w</w:t>
      </w:r>
      <w:r w:rsidR="00C35667">
        <w:rPr>
          <w:rFonts w:ascii="Cambria" w:hAnsi="Cambria"/>
          <w:sz w:val="22"/>
          <w:szCs w:val="22"/>
          <w:lang w:val="en-ZA" w:eastAsia="en-US" w:bidi="en-US"/>
        </w:rPr>
        <w:t>at</w:t>
      </w:r>
      <w:r>
        <w:rPr>
          <w:rFonts w:ascii="Cambria" w:hAnsi="Cambria"/>
          <w:sz w:val="22"/>
          <w:szCs w:val="22"/>
          <w:lang w:val="en-ZA" w:eastAsia="en-US" w:bidi="en-US"/>
        </w:rPr>
        <w:t xml:space="preserve"> </w:t>
      </w:r>
      <w:r w:rsidR="00E31FC3" w:rsidRPr="00E31FC3">
        <w:rPr>
          <w:rFonts w:ascii="Cambria" w:hAnsi="Cambria"/>
          <w:sz w:val="22"/>
          <w:szCs w:val="22"/>
          <w:lang w:val="en-ZA" w:eastAsia="en-US" w:bidi="en-US"/>
        </w:rPr>
        <w:t xml:space="preserve">hulle </w:t>
      </w:r>
      <w:r>
        <w:rPr>
          <w:rFonts w:ascii="Cambria" w:hAnsi="Cambria"/>
          <w:sz w:val="22"/>
          <w:szCs w:val="22"/>
          <w:lang w:val="en-ZA" w:eastAsia="en-US" w:bidi="en-US"/>
        </w:rPr>
        <w:t xml:space="preserve">meen </w:t>
      </w:r>
      <w:r w:rsidR="00E31FC3" w:rsidRPr="00E31FC3">
        <w:rPr>
          <w:rFonts w:ascii="Cambria" w:hAnsi="Cambria"/>
          <w:sz w:val="22"/>
          <w:szCs w:val="22"/>
          <w:lang w:val="en-ZA" w:eastAsia="en-US" w:bidi="en-US"/>
        </w:rPr>
        <w:t xml:space="preserve">belangrik </w:t>
      </w:r>
      <w:r>
        <w:rPr>
          <w:rFonts w:ascii="Cambria" w:hAnsi="Cambria"/>
          <w:sz w:val="22"/>
          <w:szCs w:val="22"/>
          <w:lang w:val="en-ZA" w:eastAsia="en-US" w:bidi="en-US"/>
        </w:rPr>
        <w:t xml:space="preserve">is om in ag te neeem </w:t>
      </w:r>
      <w:r w:rsidR="00E31FC3" w:rsidRPr="00E31FC3">
        <w:rPr>
          <w:rFonts w:ascii="Cambria" w:hAnsi="Cambria"/>
          <w:sz w:val="22"/>
          <w:szCs w:val="22"/>
          <w:lang w:val="en-ZA" w:eastAsia="en-US" w:bidi="en-US"/>
        </w:rPr>
        <w:t>wanneer op 'n loopbaan besluit</w:t>
      </w:r>
      <w:r>
        <w:rPr>
          <w:rFonts w:ascii="Cambria" w:hAnsi="Cambria"/>
          <w:sz w:val="22"/>
          <w:szCs w:val="22"/>
          <w:lang w:val="en-ZA" w:eastAsia="en-US" w:bidi="en-US"/>
        </w:rPr>
        <w:t xml:space="preserve"> word</w:t>
      </w:r>
      <w:r w:rsidR="00E31FC3" w:rsidRPr="00E31FC3">
        <w:rPr>
          <w:rFonts w:ascii="Cambria" w:hAnsi="Cambria"/>
          <w:sz w:val="22"/>
          <w:szCs w:val="22"/>
          <w:lang w:val="en-ZA" w:eastAsia="en-US" w:bidi="en-US"/>
        </w:rPr>
        <w:t>, bv. werksure</w:t>
      </w:r>
    </w:p>
    <w:p w:rsidR="00E31FC3" w:rsidRPr="00E31FC3" w:rsidRDefault="00E31FC3" w:rsidP="00E31FC3">
      <w:pPr>
        <w:numPr>
          <w:ilvl w:val="0"/>
          <w:numId w:val="8"/>
        </w:numPr>
        <w:spacing w:after="200" w:line="252" w:lineRule="auto"/>
        <w:contextualSpacing/>
        <w:rPr>
          <w:rFonts w:ascii="Cambria" w:hAnsi="Cambria"/>
          <w:sz w:val="22"/>
          <w:szCs w:val="22"/>
          <w:lang w:val="en-ZA" w:eastAsia="en-US" w:bidi="en-US"/>
        </w:rPr>
      </w:pPr>
      <w:r w:rsidRPr="00E31FC3">
        <w:rPr>
          <w:rFonts w:ascii="Cambria" w:hAnsi="Cambria"/>
          <w:sz w:val="22"/>
          <w:szCs w:val="22"/>
          <w:lang w:val="en-ZA" w:eastAsia="en-US" w:bidi="en-US"/>
        </w:rPr>
        <w:t>wat mense weet en ervaar het met betrekking tot 'n spesifieke loopbaan, bv. mense wat</w:t>
      </w:r>
      <w:r w:rsidR="00C35667">
        <w:rPr>
          <w:rFonts w:ascii="Cambria" w:hAnsi="Cambria"/>
          <w:sz w:val="22"/>
          <w:szCs w:val="22"/>
          <w:lang w:val="en-ZA" w:eastAsia="en-US" w:bidi="en-US"/>
        </w:rPr>
        <w:t xml:space="preserve"> daardie</w:t>
      </w:r>
      <w:r w:rsidRPr="00E31FC3">
        <w:rPr>
          <w:rFonts w:ascii="Cambria" w:hAnsi="Cambria"/>
          <w:sz w:val="22"/>
          <w:szCs w:val="22"/>
          <w:lang w:val="en-ZA" w:eastAsia="en-US" w:bidi="en-US"/>
        </w:rPr>
        <w:t xml:space="preserve"> loopbaan te beoefen</w:t>
      </w:r>
    </w:p>
    <w:p w:rsidR="00F81CA3" w:rsidRPr="00C35667" w:rsidRDefault="00E31FC3" w:rsidP="00C35667">
      <w:pPr>
        <w:numPr>
          <w:ilvl w:val="0"/>
          <w:numId w:val="8"/>
        </w:numPr>
        <w:spacing w:after="200" w:line="252" w:lineRule="auto"/>
        <w:contextualSpacing/>
        <w:rPr>
          <w:rFonts w:ascii="Cambria" w:hAnsi="Cambria"/>
          <w:sz w:val="22"/>
          <w:szCs w:val="22"/>
          <w:lang w:val="en-ZA" w:eastAsia="en-US" w:bidi="en-US"/>
        </w:rPr>
      </w:pPr>
      <w:r w:rsidRPr="00E31FC3">
        <w:rPr>
          <w:rFonts w:ascii="Cambria" w:hAnsi="Cambria"/>
          <w:sz w:val="22"/>
          <w:szCs w:val="22"/>
          <w:lang w:val="en-ZA" w:eastAsia="en-US" w:bidi="en-US"/>
        </w:rPr>
        <w:t xml:space="preserve">aspekte wat </w:t>
      </w:r>
      <w:r w:rsidR="00C35667">
        <w:rPr>
          <w:rFonts w:ascii="Cambria" w:hAnsi="Cambria"/>
          <w:sz w:val="22"/>
          <w:szCs w:val="22"/>
          <w:lang w:val="en-ZA" w:eastAsia="en-US" w:bidi="en-US"/>
        </w:rPr>
        <w:t>jou</w:t>
      </w:r>
      <w:r w:rsidRPr="00E31FC3">
        <w:rPr>
          <w:rFonts w:ascii="Cambria" w:hAnsi="Cambria"/>
          <w:sz w:val="22"/>
          <w:szCs w:val="22"/>
          <w:lang w:val="en-ZA" w:eastAsia="en-US" w:bidi="en-US"/>
        </w:rPr>
        <w:t xml:space="preserve"> kan help met self-assessering, bv. hoe ander mense (veral diegene naby aan jou) jou vermoëns, sterkpunte en swak</w:t>
      </w:r>
      <w:r w:rsidR="00C35667">
        <w:rPr>
          <w:rFonts w:ascii="Cambria" w:hAnsi="Cambria"/>
          <w:sz w:val="22"/>
          <w:szCs w:val="22"/>
          <w:lang w:val="en-ZA" w:eastAsia="en-US" w:bidi="en-US"/>
        </w:rPr>
        <w:t>punte</w:t>
      </w:r>
      <w:r w:rsidR="00033B1C">
        <w:rPr>
          <w:rFonts w:ascii="Cambria" w:hAnsi="Cambria"/>
          <w:sz w:val="22"/>
          <w:szCs w:val="22"/>
          <w:lang w:val="en-ZA" w:eastAsia="en-US" w:bidi="en-US"/>
        </w:rPr>
        <w:t xml:space="preserve"> sien</w:t>
      </w:r>
      <w:r w:rsidRPr="00E31FC3">
        <w:rPr>
          <w:rFonts w:ascii="Cambria" w:hAnsi="Cambria"/>
          <w:sz w:val="22"/>
          <w:szCs w:val="22"/>
          <w:lang w:val="en-ZA" w:eastAsia="en-US" w:bidi="en-US"/>
        </w:rPr>
        <w:t>, watter loopbaan hulle dink by jou</w:t>
      </w:r>
      <w:r w:rsidR="00C35667">
        <w:rPr>
          <w:rFonts w:ascii="Cambria" w:hAnsi="Cambria"/>
          <w:sz w:val="22"/>
          <w:szCs w:val="22"/>
          <w:lang w:val="en-ZA" w:eastAsia="en-US" w:bidi="en-US"/>
        </w:rPr>
        <w:t xml:space="preserve"> </w:t>
      </w:r>
      <w:r w:rsidRPr="00E31FC3">
        <w:rPr>
          <w:rFonts w:ascii="Cambria" w:hAnsi="Cambria"/>
          <w:sz w:val="22"/>
          <w:szCs w:val="22"/>
          <w:lang w:val="en-ZA" w:eastAsia="en-US" w:bidi="en-US"/>
        </w:rPr>
        <w:t>pas, ens.</w:t>
      </w:r>
    </w:p>
    <w:p w:rsidR="00F16FDA" w:rsidRPr="00503DCD" w:rsidRDefault="00C35667" w:rsidP="00C35667">
      <w:pPr>
        <w:numPr>
          <w:ilvl w:val="0"/>
          <w:numId w:val="7"/>
        </w:numPr>
        <w:spacing w:before="240" w:after="200" w:line="252" w:lineRule="auto"/>
        <w:rPr>
          <w:rFonts w:ascii="Cambria" w:hAnsi="Cambria"/>
          <w:sz w:val="22"/>
          <w:szCs w:val="22"/>
          <w:lang w:val="en-ZA" w:eastAsia="en-US" w:bidi="en-US"/>
        </w:rPr>
      </w:pPr>
      <w:r w:rsidRPr="00C35667">
        <w:rPr>
          <w:rFonts w:ascii="Cambria" w:hAnsi="Cambria"/>
          <w:sz w:val="22"/>
          <w:szCs w:val="22"/>
          <w:lang w:val="en-ZA" w:eastAsia="en-US" w:bidi="en-US"/>
        </w:rPr>
        <w:t>Onthou dat vrae met slegs een antwoord of vrae waar mense 'n antwoord uit 'n lys kan kies, dikwels makliker is om te verwerk.</w:t>
      </w:r>
    </w:p>
    <w:p w:rsidR="00851869" w:rsidRPr="00503DCD" w:rsidRDefault="00C35667" w:rsidP="00C35667">
      <w:pPr>
        <w:numPr>
          <w:ilvl w:val="0"/>
          <w:numId w:val="7"/>
        </w:numPr>
        <w:spacing w:before="240" w:after="200" w:line="252" w:lineRule="auto"/>
        <w:rPr>
          <w:rFonts w:ascii="Cambria" w:hAnsi="Cambria"/>
          <w:sz w:val="22"/>
          <w:szCs w:val="22"/>
          <w:lang w:val="en-ZA" w:eastAsia="en-US" w:bidi="en-US"/>
        </w:rPr>
      </w:pPr>
      <w:r>
        <w:rPr>
          <w:rFonts w:ascii="Cambria" w:hAnsi="Cambria"/>
          <w:sz w:val="22"/>
          <w:szCs w:val="22"/>
          <w:lang w:val="en-ZA" w:eastAsia="en-US" w:bidi="en-US"/>
        </w:rPr>
        <w:t>O</w:t>
      </w:r>
      <w:r w:rsidRPr="00C35667">
        <w:rPr>
          <w:rFonts w:ascii="Cambria" w:hAnsi="Cambria"/>
          <w:sz w:val="22"/>
          <w:szCs w:val="22"/>
          <w:lang w:val="en-ZA" w:eastAsia="en-US" w:bidi="en-US"/>
        </w:rPr>
        <w:t xml:space="preserve">ntwerp die vraelys </w:t>
      </w:r>
      <w:r>
        <w:rPr>
          <w:rFonts w:ascii="Cambria" w:hAnsi="Cambria"/>
          <w:sz w:val="22"/>
          <w:szCs w:val="22"/>
          <w:lang w:val="en-ZA" w:eastAsia="en-US" w:bidi="en-US"/>
        </w:rPr>
        <w:t>om</w:t>
      </w:r>
      <w:r w:rsidR="00A72CFD">
        <w:rPr>
          <w:rFonts w:ascii="Cambria" w:hAnsi="Cambria"/>
          <w:sz w:val="22"/>
          <w:szCs w:val="22"/>
          <w:lang w:val="en-ZA" w:eastAsia="en-US" w:bidi="en-US"/>
        </w:rPr>
        <w:t xml:space="preserve"> </w:t>
      </w:r>
      <w:r w:rsidRPr="00C35667">
        <w:rPr>
          <w:rFonts w:ascii="Cambria" w:hAnsi="Cambria"/>
          <w:sz w:val="22"/>
          <w:szCs w:val="22"/>
          <w:lang w:val="en-ZA" w:eastAsia="en-US" w:bidi="en-US"/>
        </w:rPr>
        <w:t xml:space="preserve">aan te pas </w:t>
      </w:r>
      <w:r>
        <w:rPr>
          <w:rFonts w:ascii="Cambria" w:hAnsi="Cambria"/>
          <w:sz w:val="22"/>
          <w:szCs w:val="22"/>
          <w:lang w:val="en-ZA" w:eastAsia="en-US" w:bidi="en-US"/>
        </w:rPr>
        <w:t>by</w:t>
      </w:r>
      <w:r w:rsidRPr="00C35667">
        <w:rPr>
          <w:rFonts w:ascii="Cambria" w:hAnsi="Cambria"/>
          <w:sz w:val="22"/>
          <w:szCs w:val="22"/>
          <w:lang w:val="en-ZA" w:eastAsia="en-US" w:bidi="en-US"/>
        </w:rPr>
        <w:t xml:space="preserve"> die manier waarop dit </w:t>
      </w:r>
      <w:r>
        <w:rPr>
          <w:rFonts w:ascii="Cambria" w:hAnsi="Cambria"/>
          <w:sz w:val="22"/>
          <w:szCs w:val="22"/>
          <w:lang w:val="en-ZA" w:eastAsia="en-US" w:bidi="en-US"/>
        </w:rPr>
        <w:t>geadministreer</w:t>
      </w:r>
      <w:r w:rsidR="00A72CFD">
        <w:rPr>
          <w:rFonts w:ascii="Cambria" w:hAnsi="Cambria"/>
          <w:sz w:val="22"/>
          <w:szCs w:val="22"/>
          <w:lang w:val="en-ZA" w:eastAsia="en-US" w:bidi="en-US"/>
        </w:rPr>
        <w:t xml:space="preserve"> </w:t>
      </w:r>
      <w:r w:rsidR="00FB1BA6">
        <w:rPr>
          <w:rFonts w:ascii="Cambria" w:hAnsi="Cambria"/>
          <w:sz w:val="22"/>
          <w:szCs w:val="22"/>
          <w:lang w:val="en-ZA" w:eastAsia="en-US" w:bidi="en-US"/>
        </w:rPr>
        <w:t xml:space="preserve">sal </w:t>
      </w:r>
      <w:r w:rsidRPr="00C35667">
        <w:rPr>
          <w:rFonts w:ascii="Cambria" w:hAnsi="Cambria"/>
          <w:sz w:val="22"/>
          <w:szCs w:val="22"/>
          <w:lang w:val="en-ZA" w:eastAsia="en-US" w:bidi="en-US"/>
        </w:rPr>
        <w:t xml:space="preserve">word, bv. </w:t>
      </w:r>
      <w:r w:rsidR="00A72CFD" w:rsidRPr="00C35667">
        <w:rPr>
          <w:rFonts w:ascii="Cambria" w:hAnsi="Cambria"/>
          <w:sz w:val="22"/>
          <w:szCs w:val="22"/>
          <w:lang w:val="en-ZA" w:eastAsia="en-US" w:bidi="en-US"/>
        </w:rPr>
        <w:t>G</w:t>
      </w:r>
      <w:r w:rsidR="00FB1BA6" w:rsidRPr="00C35667">
        <w:rPr>
          <w:rFonts w:ascii="Cambria" w:hAnsi="Cambria"/>
          <w:sz w:val="22"/>
          <w:szCs w:val="22"/>
          <w:lang w:val="en-ZA" w:eastAsia="en-US" w:bidi="en-US"/>
        </w:rPr>
        <w:t>ebruik</w:t>
      </w:r>
      <w:r w:rsidR="00A72CFD">
        <w:rPr>
          <w:rFonts w:ascii="Cambria" w:hAnsi="Cambria"/>
          <w:sz w:val="22"/>
          <w:szCs w:val="22"/>
          <w:lang w:val="en-ZA" w:eastAsia="en-US" w:bidi="en-US"/>
        </w:rPr>
        <w:t xml:space="preserve"> </w:t>
      </w:r>
      <w:r w:rsidR="00CD33DC" w:rsidRPr="00343451">
        <w:rPr>
          <w:rFonts w:ascii="Cambria" w:hAnsi="Cambria"/>
          <w:sz w:val="22"/>
          <w:szCs w:val="22"/>
          <w:lang w:val="en-ZA" w:eastAsia="en-US" w:bidi="en-US"/>
        </w:rPr>
        <w:t>inhouds</w:t>
      </w:r>
      <w:r w:rsidRPr="00343451">
        <w:rPr>
          <w:rFonts w:ascii="Cambria" w:hAnsi="Cambria"/>
          <w:sz w:val="22"/>
          <w:szCs w:val="22"/>
          <w:lang w:val="en-ZA" w:eastAsia="en-US" w:bidi="en-US"/>
        </w:rPr>
        <w:t>kontrole</w:t>
      </w:r>
      <w:r w:rsidR="00FB1BA6" w:rsidRPr="00343451">
        <w:rPr>
          <w:rFonts w:ascii="Cambria" w:hAnsi="Cambria"/>
          <w:sz w:val="22"/>
          <w:szCs w:val="22"/>
          <w:lang w:val="en-ZA" w:eastAsia="en-US" w:bidi="en-US"/>
        </w:rPr>
        <w:t>s</w:t>
      </w:r>
      <w:r>
        <w:rPr>
          <w:rFonts w:ascii="Cambria" w:hAnsi="Cambria"/>
          <w:sz w:val="22"/>
          <w:szCs w:val="22"/>
          <w:lang w:val="en-ZA" w:eastAsia="en-US" w:bidi="en-US"/>
        </w:rPr>
        <w:t>/</w:t>
      </w:r>
      <w:r w:rsidRPr="00C35667">
        <w:rPr>
          <w:rFonts w:ascii="Cambria" w:hAnsi="Cambria"/>
          <w:sz w:val="22"/>
          <w:szCs w:val="22"/>
          <w:lang w:val="en-ZA" w:eastAsia="en-US" w:bidi="en-US"/>
        </w:rPr>
        <w:t xml:space="preserve">vormvelde om </w:t>
      </w:r>
      <w:r w:rsidR="00FB1BA6" w:rsidRPr="00C35667">
        <w:rPr>
          <w:rFonts w:ascii="Cambria" w:hAnsi="Cambria"/>
          <w:sz w:val="22"/>
          <w:szCs w:val="22"/>
          <w:lang w:val="en-ZA" w:eastAsia="en-US" w:bidi="en-US"/>
        </w:rPr>
        <w:t xml:space="preserve">die respondente </w:t>
      </w:r>
      <w:r w:rsidR="00FB1BA6">
        <w:rPr>
          <w:rFonts w:ascii="Cambria" w:hAnsi="Cambria"/>
          <w:sz w:val="22"/>
          <w:szCs w:val="22"/>
          <w:lang w:val="en-ZA" w:eastAsia="en-US" w:bidi="en-US"/>
        </w:rPr>
        <w:t>in staat te stel om</w:t>
      </w:r>
      <w:r w:rsidRPr="00C35667">
        <w:rPr>
          <w:rFonts w:ascii="Cambria" w:hAnsi="Cambria"/>
          <w:sz w:val="22"/>
          <w:szCs w:val="22"/>
          <w:lang w:val="en-ZA" w:eastAsia="en-US" w:bidi="en-US"/>
        </w:rPr>
        <w:t xml:space="preserve"> dit elektronies te voltooi </w:t>
      </w:r>
      <w:r w:rsidR="00A72CFD">
        <w:rPr>
          <w:rFonts w:ascii="Cambria" w:hAnsi="Cambria"/>
          <w:sz w:val="22"/>
          <w:szCs w:val="22"/>
          <w:lang w:val="en-ZA" w:eastAsia="en-US" w:bidi="en-US"/>
        </w:rPr>
        <w:t>en</w:t>
      </w:r>
      <w:r w:rsidRPr="00C35667">
        <w:rPr>
          <w:rFonts w:ascii="Cambria" w:hAnsi="Cambria"/>
          <w:sz w:val="22"/>
          <w:szCs w:val="22"/>
          <w:lang w:val="en-ZA" w:eastAsia="en-US" w:bidi="en-US"/>
        </w:rPr>
        <w:t xml:space="preserve"> </w:t>
      </w:r>
      <w:r w:rsidR="00823203">
        <w:rPr>
          <w:rFonts w:ascii="Cambria" w:hAnsi="Cambria"/>
          <w:sz w:val="22"/>
          <w:szCs w:val="22"/>
          <w:lang w:val="en-ZA" w:eastAsia="en-US" w:bidi="en-US"/>
        </w:rPr>
        <w:t>jy dus</w:t>
      </w:r>
      <w:r w:rsidR="00FB1BA6">
        <w:rPr>
          <w:rFonts w:ascii="Cambria" w:hAnsi="Cambria"/>
          <w:sz w:val="22"/>
          <w:szCs w:val="22"/>
          <w:lang w:val="en-ZA" w:eastAsia="en-US" w:bidi="en-US"/>
        </w:rPr>
        <w:t xml:space="preserve"> </w:t>
      </w:r>
      <w:r w:rsidRPr="00C35667">
        <w:rPr>
          <w:rFonts w:ascii="Cambria" w:hAnsi="Cambria"/>
          <w:sz w:val="22"/>
          <w:szCs w:val="22"/>
          <w:lang w:val="en-ZA" w:eastAsia="en-US" w:bidi="en-US"/>
        </w:rPr>
        <w:t xml:space="preserve">die data </w:t>
      </w:r>
      <w:r w:rsidR="00FB1BA6" w:rsidRPr="00C35667">
        <w:rPr>
          <w:rFonts w:ascii="Cambria" w:hAnsi="Cambria"/>
          <w:sz w:val="22"/>
          <w:szCs w:val="22"/>
          <w:lang w:val="en-ZA" w:eastAsia="en-US" w:bidi="en-US"/>
        </w:rPr>
        <w:t xml:space="preserve">maklik </w:t>
      </w:r>
      <w:r w:rsidR="00FB1BA6">
        <w:rPr>
          <w:rFonts w:ascii="Cambria" w:hAnsi="Cambria"/>
          <w:sz w:val="22"/>
          <w:szCs w:val="22"/>
          <w:lang w:val="en-ZA" w:eastAsia="en-US" w:bidi="en-US"/>
        </w:rPr>
        <w:t xml:space="preserve">kan </w:t>
      </w:r>
      <w:r w:rsidRPr="00C35667">
        <w:rPr>
          <w:rFonts w:ascii="Cambria" w:hAnsi="Cambria"/>
          <w:sz w:val="22"/>
          <w:szCs w:val="22"/>
          <w:lang w:val="en-ZA" w:eastAsia="en-US" w:bidi="en-US"/>
        </w:rPr>
        <w:t>stoor.</w:t>
      </w:r>
    </w:p>
    <w:p w:rsidR="00F16FDA" w:rsidRPr="00503DCD" w:rsidRDefault="00FB1BA6"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FB1BA6">
        <w:rPr>
          <w:rFonts w:ascii="Cambria" w:hAnsi="Cambria"/>
          <w:b/>
          <w:lang w:val="en-ZA" w:eastAsia="en-US" w:bidi="en-US"/>
        </w:rPr>
        <w:t xml:space="preserve">Versamel inligting en data </w:t>
      </w:r>
    </w:p>
    <w:p w:rsidR="009F4B48" w:rsidRPr="00503DCD" w:rsidRDefault="00CD33DC" w:rsidP="00851869">
      <w:pPr>
        <w:spacing w:after="200" w:line="252" w:lineRule="auto"/>
        <w:rPr>
          <w:rFonts w:ascii="Cambria" w:hAnsi="Cambria"/>
          <w:sz w:val="22"/>
          <w:szCs w:val="22"/>
          <w:lang w:val="en-ZA" w:eastAsia="en-US" w:bidi="en-US"/>
        </w:rPr>
      </w:pPr>
      <w:r>
        <w:rPr>
          <w:rFonts w:ascii="Cambria" w:hAnsi="Cambria"/>
          <w:sz w:val="22"/>
          <w:szCs w:val="22"/>
          <w:lang w:val="en-ZA" w:eastAsia="en-US" w:bidi="en-US"/>
        </w:rPr>
        <w:t>Om g</w:t>
      </w:r>
      <w:r w:rsidR="00FB1BA6" w:rsidRPr="00FB1BA6">
        <w:rPr>
          <w:rFonts w:ascii="Cambria" w:hAnsi="Cambria"/>
          <w:sz w:val="22"/>
          <w:szCs w:val="22"/>
          <w:lang w:val="en-ZA" w:eastAsia="en-US" w:bidi="en-US"/>
        </w:rPr>
        <w:t>enoeg inligting te vind om die probleem op te los, moet jy mo</w:t>
      </w:r>
      <w:r>
        <w:rPr>
          <w:rFonts w:ascii="Cambria" w:hAnsi="Cambria"/>
          <w:sz w:val="22"/>
          <w:szCs w:val="22"/>
          <w:lang w:val="en-ZA" w:eastAsia="en-US" w:bidi="en-US"/>
        </w:rPr>
        <w:t>ontlike bronne van inligting identifiseer en</w:t>
      </w:r>
      <w:r w:rsidR="0042382A">
        <w:rPr>
          <w:rFonts w:ascii="Cambria" w:hAnsi="Cambria"/>
          <w:sz w:val="22"/>
          <w:szCs w:val="22"/>
          <w:lang w:val="en-ZA" w:eastAsia="en-US" w:bidi="en-US"/>
        </w:rPr>
        <w:t xml:space="preserve"> </w:t>
      </w:r>
      <w:r w:rsidR="00FB1BA6" w:rsidRPr="00FB1BA6">
        <w:rPr>
          <w:rFonts w:ascii="Cambria" w:hAnsi="Cambria"/>
          <w:sz w:val="22"/>
          <w:szCs w:val="22"/>
          <w:lang w:val="en-ZA" w:eastAsia="en-US" w:bidi="en-US"/>
        </w:rPr>
        <w:t xml:space="preserve">kwaliteit </w:t>
      </w:r>
      <w:r>
        <w:rPr>
          <w:rFonts w:ascii="Cambria" w:hAnsi="Cambria"/>
          <w:sz w:val="22"/>
          <w:szCs w:val="22"/>
          <w:lang w:val="en-ZA" w:eastAsia="en-US" w:bidi="en-US"/>
        </w:rPr>
        <w:t>inligting</w:t>
      </w:r>
      <w:r w:rsidR="00FB1BA6" w:rsidRPr="00FB1BA6">
        <w:rPr>
          <w:rFonts w:ascii="Cambria" w:hAnsi="Cambria"/>
          <w:sz w:val="22"/>
          <w:szCs w:val="22"/>
          <w:lang w:val="en-ZA" w:eastAsia="en-US" w:bidi="en-US"/>
        </w:rPr>
        <w:t xml:space="preserve"> versamel.</w:t>
      </w:r>
    </w:p>
    <w:p w:rsidR="00F16FDA" w:rsidRPr="00503DCD" w:rsidRDefault="00CD33DC" w:rsidP="00D0039A">
      <w:pPr>
        <w:numPr>
          <w:ilvl w:val="0"/>
          <w:numId w:val="7"/>
        </w:numPr>
        <w:spacing w:after="200" w:line="252" w:lineRule="auto"/>
        <w:ind w:left="714" w:hanging="357"/>
        <w:rPr>
          <w:rFonts w:ascii="Cambria" w:hAnsi="Cambria"/>
          <w:sz w:val="22"/>
          <w:szCs w:val="22"/>
          <w:lang w:val="en-ZA" w:eastAsia="en-US" w:bidi="en-US"/>
        </w:rPr>
      </w:pPr>
      <w:r>
        <w:rPr>
          <w:rFonts w:ascii="Cambria" w:eastAsia="Cambria" w:hAnsi="Cambria" w:cs="Cambria"/>
          <w:sz w:val="22"/>
          <w:szCs w:val="22"/>
          <w:lang w:val="en-ZA"/>
        </w:rPr>
        <w:t xml:space="preserve">Gebruik </w:t>
      </w:r>
      <w:r w:rsidRPr="007B4260">
        <w:rPr>
          <w:rFonts w:ascii="Cambria" w:eastAsia="Cambria" w:hAnsi="Cambria" w:cs="Cambria"/>
          <w:sz w:val="22"/>
          <w:szCs w:val="22"/>
        </w:rPr>
        <w:t>ten minste</w:t>
      </w:r>
      <w:r w:rsidR="0042382A">
        <w:rPr>
          <w:rFonts w:ascii="Cambria" w:eastAsia="Cambria" w:hAnsi="Cambria" w:cs="Cambria"/>
          <w:sz w:val="22"/>
          <w:szCs w:val="22"/>
          <w:lang w:val="en-ZA"/>
        </w:rPr>
        <w:t xml:space="preserve"> </w:t>
      </w:r>
      <w:r w:rsidRPr="007B4260">
        <w:rPr>
          <w:rFonts w:ascii="Cambria" w:eastAsia="Cambria" w:hAnsi="Cambria" w:cs="Cambria"/>
          <w:i/>
          <w:sz w:val="22"/>
          <w:szCs w:val="22"/>
        </w:rPr>
        <w:t>vier</w:t>
      </w:r>
      <w:r w:rsidR="0042382A">
        <w:rPr>
          <w:rFonts w:ascii="Cambria" w:eastAsia="Cambria" w:hAnsi="Cambria" w:cs="Cambria"/>
          <w:i/>
          <w:sz w:val="22"/>
          <w:szCs w:val="22"/>
          <w:lang w:val="en-ZA"/>
        </w:rPr>
        <w:t xml:space="preserve"> </w:t>
      </w:r>
      <w:r w:rsidRPr="007B4260">
        <w:rPr>
          <w:rFonts w:ascii="Cambria" w:eastAsia="Cambria" w:hAnsi="Cambria" w:cs="Cambria"/>
          <w:sz w:val="22"/>
          <w:szCs w:val="22"/>
        </w:rPr>
        <w:t xml:space="preserve">opskrifte met </w:t>
      </w:r>
      <w:r w:rsidR="0042382A">
        <w:rPr>
          <w:rFonts w:ascii="Cambria" w:eastAsia="Cambria" w:hAnsi="Cambria" w:cs="Cambria"/>
          <w:sz w:val="22"/>
          <w:szCs w:val="22"/>
          <w:lang w:val="en-ZA"/>
        </w:rPr>
        <w:t>toepaslike</w:t>
      </w:r>
      <w:r w:rsidRPr="007B4260">
        <w:rPr>
          <w:rFonts w:ascii="Cambria" w:eastAsia="Cambria" w:hAnsi="Cambria" w:cs="Cambria"/>
          <w:sz w:val="22"/>
          <w:szCs w:val="22"/>
        </w:rPr>
        <w:t xml:space="preserve"> vrae </w:t>
      </w:r>
      <w:r>
        <w:rPr>
          <w:rFonts w:ascii="Cambria" w:eastAsia="Cambria" w:hAnsi="Cambria" w:cs="Cambria"/>
          <w:sz w:val="22"/>
          <w:szCs w:val="22"/>
          <w:lang w:val="en-ZA"/>
        </w:rPr>
        <w:t>uit</w:t>
      </w:r>
      <w:r w:rsidRPr="007B4260">
        <w:rPr>
          <w:rFonts w:ascii="Cambria" w:eastAsia="Cambria" w:hAnsi="Cambria" w:cs="Cambria"/>
          <w:sz w:val="22"/>
          <w:szCs w:val="22"/>
        </w:rPr>
        <w:t xml:space="preserve"> jou finale lys.</w:t>
      </w:r>
    </w:p>
    <w:p w:rsidR="00343451" w:rsidRPr="00343451" w:rsidRDefault="00343451" w:rsidP="00343451">
      <w:pPr>
        <w:pStyle w:val="ListParagraph"/>
        <w:numPr>
          <w:ilvl w:val="0"/>
          <w:numId w:val="8"/>
        </w:numPr>
        <w:spacing w:after="0"/>
        <w:rPr>
          <w:lang w:val="en-ZA"/>
        </w:rPr>
      </w:pPr>
      <w:r w:rsidRPr="00343451">
        <w:rPr>
          <w:lang w:val="en-ZA"/>
        </w:rPr>
        <w:t xml:space="preserve">Voltooi 'n tabel, soos die </w:t>
      </w:r>
      <w:r>
        <w:rPr>
          <w:lang w:val="en-ZA"/>
        </w:rPr>
        <w:t xml:space="preserve">een hieronder, vir </w:t>
      </w:r>
      <w:r w:rsidRPr="00343451">
        <w:rPr>
          <w:i/>
          <w:lang w:val="en-ZA"/>
        </w:rPr>
        <w:t>elke</w:t>
      </w:r>
      <w:r>
        <w:rPr>
          <w:lang w:val="en-ZA"/>
        </w:rPr>
        <w:t xml:space="preserve"> opskrif</w:t>
      </w:r>
      <w:r w:rsidRPr="00343451">
        <w:rPr>
          <w:lang w:val="en-ZA"/>
        </w:rPr>
        <w:t>.</w:t>
      </w:r>
    </w:p>
    <w:p w:rsidR="00343451" w:rsidRPr="00343451" w:rsidRDefault="00343451" w:rsidP="00343451">
      <w:pPr>
        <w:pStyle w:val="ListParagraph"/>
        <w:numPr>
          <w:ilvl w:val="0"/>
          <w:numId w:val="8"/>
        </w:numPr>
        <w:spacing w:after="0"/>
        <w:rPr>
          <w:lang w:val="en-ZA"/>
        </w:rPr>
      </w:pPr>
      <w:r w:rsidRPr="00343451">
        <w:rPr>
          <w:lang w:val="en-ZA"/>
        </w:rPr>
        <w:t xml:space="preserve">Begin </w:t>
      </w:r>
      <w:r w:rsidRPr="00343451">
        <w:rPr>
          <w:i/>
          <w:lang w:val="en-ZA"/>
        </w:rPr>
        <w:t>elke</w:t>
      </w:r>
      <w:r w:rsidRPr="00343451">
        <w:rPr>
          <w:lang w:val="en-ZA"/>
        </w:rPr>
        <w:t xml:space="preserve"> opskrif op 'n nuwe bladsy van jou woordverwerkingsdokument.</w:t>
      </w:r>
    </w:p>
    <w:p w:rsidR="00F16FDA" w:rsidRPr="00503DCD" w:rsidRDefault="00343451" w:rsidP="00343451">
      <w:pPr>
        <w:numPr>
          <w:ilvl w:val="0"/>
          <w:numId w:val="8"/>
        </w:numPr>
        <w:spacing w:line="252" w:lineRule="auto"/>
        <w:contextualSpacing/>
        <w:rPr>
          <w:rFonts w:ascii="Cambria" w:hAnsi="Cambria"/>
          <w:sz w:val="22"/>
          <w:szCs w:val="22"/>
          <w:lang w:val="en-ZA" w:eastAsia="en-US" w:bidi="en-US"/>
        </w:rPr>
      </w:pPr>
      <w:r>
        <w:rPr>
          <w:rFonts w:ascii="Cambria" w:hAnsi="Cambria"/>
          <w:sz w:val="22"/>
          <w:szCs w:val="22"/>
          <w:lang w:val="en-ZA" w:eastAsia="en-US" w:bidi="en-US"/>
        </w:rPr>
        <w:t xml:space="preserve">Jy moet ten minste </w:t>
      </w:r>
      <w:r w:rsidRPr="00343451">
        <w:rPr>
          <w:rFonts w:ascii="Cambria" w:hAnsi="Cambria"/>
          <w:i/>
          <w:sz w:val="22"/>
          <w:szCs w:val="22"/>
          <w:lang w:val="en-ZA" w:eastAsia="en-US" w:bidi="en-US"/>
        </w:rPr>
        <w:t>15</w:t>
      </w:r>
      <w:r w:rsidR="0042382A">
        <w:rPr>
          <w:rFonts w:ascii="Cambria" w:hAnsi="Cambria"/>
          <w:i/>
          <w:sz w:val="22"/>
          <w:szCs w:val="22"/>
          <w:lang w:val="en-ZA" w:eastAsia="en-US" w:bidi="en-US"/>
        </w:rPr>
        <w:t xml:space="preserve"> </w:t>
      </w:r>
      <w:r w:rsidRPr="00343451">
        <w:rPr>
          <w:rFonts w:ascii="Cambria" w:hAnsi="Cambria"/>
          <w:sz w:val="22"/>
          <w:szCs w:val="22"/>
          <w:lang w:val="en-ZA" w:eastAsia="en-US" w:bidi="en-US"/>
        </w:rPr>
        <w:t>vrae in totaal hê.</w:t>
      </w:r>
    </w:p>
    <w:p w:rsidR="00343451" w:rsidRPr="00343451" w:rsidRDefault="00343451" w:rsidP="00343451">
      <w:pPr>
        <w:pStyle w:val="ListParagraph"/>
        <w:numPr>
          <w:ilvl w:val="0"/>
          <w:numId w:val="8"/>
        </w:numPr>
        <w:rPr>
          <w:lang w:val="en-ZA"/>
        </w:rPr>
      </w:pPr>
      <w:r w:rsidRPr="00343451">
        <w:rPr>
          <w:lang w:val="en-ZA"/>
        </w:rPr>
        <w:t xml:space="preserve">Dui die soort of vlak van denke vir elke vraag aan </w:t>
      </w:r>
      <w:r w:rsidR="0042382A">
        <w:rPr>
          <w:lang w:val="en-ZA"/>
        </w:rPr>
        <w:t>sodat jy kan</w:t>
      </w:r>
      <w:r w:rsidRPr="00343451">
        <w:rPr>
          <w:lang w:val="en-ZA"/>
        </w:rPr>
        <w:t xml:space="preserve"> wys dat jy oor die </w:t>
      </w:r>
      <w:r w:rsidRPr="00343451">
        <w:rPr>
          <w:i/>
          <w:lang w:val="en-ZA"/>
        </w:rPr>
        <w:t>kwaliteit</w:t>
      </w:r>
      <w:r w:rsidRPr="00343451">
        <w:rPr>
          <w:lang w:val="en-ZA"/>
        </w:rPr>
        <w:t xml:space="preserve"> van jou vrae</w:t>
      </w:r>
      <w:r w:rsidR="0042382A">
        <w:rPr>
          <w:lang w:val="en-ZA"/>
        </w:rPr>
        <w:t xml:space="preserve"> gedink het</w:t>
      </w:r>
      <w:r w:rsidRPr="00343451">
        <w:rPr>
          <w:lang w:val="en-ZA"/>
        </w:rPr>
        <w:t>.</w:t>
      </w:r>
    </w:p>
    <w:p w:rsidR="00343451" w:rsidRPr="00343451" w:rsidRDefault="00343451" w:rsidP="006B68F1">
      <w:pPr>
        <w:pStyle w:val="ListParagraph"/>
        <w:numPr>
          <w:ilvl w:val="0"/>
          <w:numId w:val="8"/>
        </w:numPr>
        <w:spacing w:after="0"/>
        <w:rPr>
          <w:lang w:val="en-ZA"/>
        </w:rPr>
      </w:pPr>
      <w:r>
        <w:rPr>
          <w:lang w:val="en-ZA"/>
        </w:rPr>
        <w:lastRenderedPageBreak/>
        <w:t>Vir elke vraag, s</w:t>
      </w:r>
      <w:r w:rsidRPr="00343451">
        <w:rPr>
          <w:lang w:val="en-ZA"/>
        </w:rPr>
        <w:t xml:space="preserve">kryf 'n moontlike bron waar jy inligting vir </w:t>
      </w:r>
      <w:r w:rsidR="0042382A">
        <w:rPr>
          <w:lang w:val="en-ZA"/>
        </w:rPr>
        <w:t>daarvoor</w:t>
      </w:r>
      <w:r w:rsidRPr="00343451">
        <w:rPr>
          <w:lang w:val="en-ZA"/>
        </w:rPr>
        <w:t xml:space="preserve"> sal vind</w:t>
      </w:r>
      <w:r w:rsidR="0042382A">
        <w:rPr>
          <w:lang w:val="en-ZA"/>
        </w:rPr>
        <w:t>, neer</w:t>
      </w:r>
      <w:r w:rsidR="006B68F1">
        <w:rPr>
          <w:lang w:val="en-ZA"/>
        </w:rPr>
        <w:t xml:space="preserve"> (jy hoef </w:t>
      </w:r>
      <w:r w:rsidR="006B68F1" w:rsidRPr="006B68F1">
        <w:rPr>
          <w:lang w:val="en-ZA"/>
        </w:rPr>
        <w:t xml:space="preserve">nie enige </w:t>
      </w:r>
      <w:r w:rsidR="006B68F1">
        <w:rPr>
          <w:lang w:val="en-ZA"/>
        </w:rPr>
        <w:t>besonderhede</w:t>
      </w:r>
      <w:r w:rsidR="006B68F1" w:rsidRPr="006B68F1">
        <w:rPr>
          <w:lang w:val="en-ZA"/>
        </w:rPr>
        <w:t xml:space="preserve"> oor die bron op hierdie stadium</w:t>
      </w:r>
      <w:r w:rsidR="0042382A">
        <w:rPr>
          <w:lang w:val="en-ZA"/>
        </w:rPr>
        <w:t xml:space="preserve"> </w:t>
      </w:r>
      <w:r w:rsidR="006B68F1">
        <w:rPr>
          <w:lang w:val="en-ZA"/>
        </w:rPr>
        <w:t>te gee nie)</w:t>
      </w:r>
      <w:r w:rsidRPr="00343451">
        <w:rPr>
          <w:lang w:val="en-ZA"/>
        </w:rPr>
        <w:t>.</w:t>
      </w:r>
    </w:p>
    <w:p w:rsidR="001223FB" w:rsidRDefault="006B68F1" w:rsidP="001223FB">
      <w:pPr>
        <w:numPr>
          <w:ilvl w:val="0"/>
          <w:numId w:val="8"/>
        </w:numPr>
        <w:spacing w:after="200" w:line="252" w:lineRule="auto"/>
        <w:contextualSpacing/>
        <w:rPr>
          <w:rFonts w:ascii="Cambria" w:hAnsi="Cambria"/>
          <w:sz w:val="22"/>
          <w:szCs w:val="22"/>
          <w:lang w:val="en-ZA" w:eastAsia="en-US" w:bidi="en-US"/>
        </w:rPr>
      </w:pPr>
      <w:r w:rsidRPr="006B68F1">
        <w:rPr>
          <w:rFonts w:ascii="Cambria" w:hAnsi="Cambria"/>
          <w:sz w:val="22"/>
          <w:szCs w:val="22"/>
          <w:lang w:val="en-ZA" w:eastAsia="en-US" w:bidi="en-US"/>
        </w:rPr>
        <w:t xml:space="preserve">Gebruik die vraelys, </w:t>
      </w:r>
      <w:r w:rsidRPr="006B68F1">
        <w:rPr>
          <w:rFonts w:ascii="Cambria" w:hAnsi="Cambria"/>
          <w:i/>
          <w:sz w:val="22"/>
          <w:szCs w:val="22"/>
          <w:lang w:val="en-ZA" w:eastAsia="en-US" w:bidi="en-US"/>
        </w:rPr>
        <w:t>Internet</w:t>
      </w:r>
      <w:r w:rsidRPr="006B68F1">
        <w:rPr>
          <w:rFonts w:ascii="Cambria" w:hAnsi="Cambria"/>
          <w:sz w:val="22"/>
          <w:szCs w:val="22"/>
          <w:lang w:val="en-ZA" w:eastAsia="en-US" w:bidi="en-US"/>
        </w:rPr>
        <w:t xml:space="preserve"> </w:t>
      </w:r>
      <w:r w:rsidR="0042382A">
        <w:rPr>
          <w:rFonts w:ascii="Cambria" w:hAnsi="Cambria"/>
          <w:sz w:val="22"/>
          <w:szCs w:val="22"/>
          <w:lang w:val="en-ZA" w:eastAsia="en-US" w:bidi="en-US"/>
        </w:rPr>
        <w:t xml:space="preserve">(ten minste twee verskillende webtuistes) </w:t>
      </w:r>
      <w:r w:rsidR="0042382A" w:rsidRPr="0042382A">
        <w:rPr>
          <w:rFonts w:ascii="Cambria" w:hAnsi="Cambria"/>
          <w:b/>
          <w:sz w:val="22"/>
          <w:szCs w:val="22"/>
          <w:lang w:val="en-ZA" w:eastAsia="en-US" w:bidi="en-US"/>
        </w:rPr>
        <w:t>plus</w:t>
      </w:r>
      <w:r w:rsidRPr="006B68F1">
        <w:rPr>
          <w:rFonts w:ascii="Cambria" w:hAnsi="Cambria"/>
          <w:sz w:val="22"/>
          <w:szCs w:val="22"/>
          <w:lang w:val="en-ZA" w:eastAsia="en-US" w:bidi="en-US"/>
        </w:rPr>
        <w:t xml:space="preserve"> ten minste </w:t>
      </w:r>
      <w:r w:rsidRPr="006B68F1">
        <w:rPr>
          <w:rFonts w:ascii="Cambria" w:hAnsi="Cambria"/>
          <w:i/>
          <w:sz w:val="22"/>
          <w:szCs w:val="22"/>
          <w:lang w:val="en-ZA" w:eastAsia="en-US" w:bidi="en-US"/>
        </w:rPr>
        <w:t>een</w:t>
      </w:r>
      <w:r w:rsidR="0042382A">
        <w:rPr>
          <w:rFonts w:ascii="Cambria" w:hAnsi="Cambria"/>
          <w:i/>
          <w:sz w:val="22"/>
          <w:szCs w:val="22"/>
          <w:lang w:val="en-ZA" w:eastAsia="en-US" w:bidi="en-US"/>
        </w:rPr>
        <w:t xml:space="preserve"> </w:t>
      </w:r>
      <w:r w:rsidRPr="006B68F1">
        <w:rPr>
          <w:rFonts w:ascii="Cambria" w:hAnsi="Cambria"/>
          <w:sz w:val="22"/>
          <w:szCs w:val="22"/>
          <w:lang w:val="en-ZA" w:eastAsia="en-US" w:bidi="en-US"/>
        </w:rPr>
        <w:t xml:space="preserve">ander bron bv. media </w:t>
      </w:r>
      <w:r w:rsidR="0042382A">
        <w:rPr>
          <w:rFonts w:ascii="Cambria" w:hAnsi="Cambria"/>
          <w:sz w:val="22"/>
          <w:szCs w:val="22"/>
          <w:lang w:val="en-ZA" w:eastAsia="en-US" w:bidi="en-US"/>
        </w:rPr>
        <w:t xml:space="preserve">(gedruk of elektronies) </w:t>
      </w:r>
      <w:r w:rsidRPr="006B68F1">
        <w:rPr>
          <w:rFonts w:ascii="Cambria" w:hAnsi="Cambria"/>
          <w:sz w:val="22"/>
          <w:szCs w:val="22"/>
          <w:lang w:val="en-ZA" w:eastAsia="en-US" w:bidi="en-US"/>
        </w:rPr>
        <w:t xml:space="preserve">soos koerante, tydskrifte, brosjures, handboeke ens. </w:t>
      </w:r>
      <w:r w:rsidR="0042382A">
        <w:rPr>
          <w:rFonts w:ascii="Cambria" w:hAnsi="Cambria"/>
          <w:sz w:val="22"/>
          <w:szCs w:val="22"/>
          <w:lang w:val="en-ZA" w:eastAsia="en-US" w:bidi="en-US"/>
        </w:rPr>
        <w:t xml:space="preserve">Jy moet ook die vraelys gebruik </w:t>
      </w:r>
      <w:r w:rsidR="003D369A">
        <w:rPr>
          <w:rFonts w:ascii="Cambria" w:hAnsi="Cambria"/>
          <w:sz w:val="22"/>
          <w:szCs w:val="22"/>
          <w:lang w:val="en-ZA" w:eastAsia="en-US" w:bidi="en-US"/>
        </w:rPr>
        <w:t>vir</w:t>
      </w:r>
      <w:r w:rsidR="0042382A">
        <w:rPr>
          <w:rFonts w:ascii="Cambria" w:hAnsi="Cambria"/>
          <w:sz w:val="22"/>
          <w:szCs w:val="22"/>
          <w:lang w:val="en-ZA" w:eastAsia="en-US" w:bidi="en-US"/>
        </w:rPr>
        <w:t xml:space="preserve"> data/inligting </w:t>
      </w:r>
      <w:r w:rsidR="003D369A">
        <w:rPr>
          <w:rFonts w:ascii="Cambria" w:hAnsi="Cambria"/>
          <w:sz w:val="22"/>
          <w:szCs w:val="22"/>
          <w:lang w:val="en-ZA" w:eastAsia="en-US" w:bidi="en-US"/>
        </w:rPr>
        <w:t>wat by mense ingesamel moet word</w:t>
      </w:r>
      <w:r w:rsidR="0042382A">
        <w:rPr>
          <w:rFonts w:ascii="Cambria" w:hAnsi="Cambria"/>
          <w:sz w:val="22"/>
          <w:szCs w:val="22"/>
          <w:lang w:val="en-ZA" w:eastAsia="en-US" w:bidi="en-US"/>
        </w:rPr>
        <w:t>.</w:t>
      </w:r>
    </w:p>
    <w:p w:rsidR="006B68F1" w:rsidRPr="006B68F1" w:rsidRDefault="006B68F1" w:rsidP="006B68F1">
      <w:pPr>
        <w:spacing w:after="200" w:line="252" w:lineRule="auto"/>
        <w:ind w:left="1074"/>
        <w:contextualSpacing/>
        <w:rPr>
          <w:rFonts w:ascii="Cambria" w:hAnsi="Cambria"/>
          <w:sz w:val="22"/>
          <w:szCs w:val="22"/>
          <w:lang w:val="en-ZA" w:eastAsia="en-US" w:bidi="en-US"/>
        </w:rPr>
      </w:pPr>
    </w:p>
    <w:p w:rsidR="00FA3065" w:rsidRPr="00503DCD" w:rsidRDefault="006B68F1" w:rsidP="00FA3065">
      <w:pPr>
        <w:keepNext/>
        <w:spacing w:line="252" w:lineRule="auto"/>
        <w:jc w:val="center"/>
      </w:pPr>
      <w:bookmarkStart w:id="0" w:name="_GoBack"/>
      <w:r>
        <w:rPr>
          <w:noProof/>
          <w:lang w:val="en-US" w:eastAsia="en-US"/>
        </w:rPr>
        <w:drawing>
          <wp:inline distT="0" distB="0" distL="0" distR="0">
            <wp:extent cx="4620311" cy="1785668"/>
            <wp:effectExtent l="0" t="0" r="8890" b="508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4632043" cy="1790202"/>
                    </a:xfrm>
                    <a:prstGeom prst="rect">
                      <a:avLst/>
                    </a:prstGeom>
                    <a:noFill/>
                    <a:ln w="9525">
                      <a:noFill/>
                      <a:miter lim="800000"/>
                      <a:headEnd/>
                      <a:tailEnd/>
                    </a:ln>
                  </pic:spPr>
                </pic:pic>
              </a:graphicData>
            </a:graphic>
          </wp:inline>
        </w:drawing>
      </w:r>
      <w:bookmarkEnd w:id="0"/>
    </w:p>
    <w:p w:rsidR="00F16FDA" w:rsidRPr="00503DCD" w:rsidRDefault="00FA3065" w:rsidP="00FA3065">
      <w:pPr>
        <w:pStyle w:val="Caption"/>
        <w:jc w:val="center"/>
        <w:rPr>
          <w:rFonts w:ascii="Cambria" w:hAnsi="Cambria"/>
          <w:caps/>
          <w:color w:val="auto"/>
          <w:spacing w:val="10"/>
          <w:lang w:val="en-US" w:eastAsia="en-US" w:bidi="en-US"/>
        </w:rPr>
      </w:pPr>
      <w:r w:rsidRPr="00503DCD">
        <w:rPr>
          <w:color w:val="auto"/>
        </w:rPr>
        <w:t>Figu</w:t>
      </w:r>
      <w:r w:rsidR="006B68F1">
        <w:rPr>
          <w:color w:val="auto"/>
          <w:lang w:val="en-ZA"/>
        </w:rPr>
        <w:t>ur</w:t>
      </w:r>
      <w:r w:rsidR="001E7C02" w:rsidRPr="00503DCD">
        <w:rPr>
          <w:color w:val="auto"/>
        </w:rPr>
        <w:fldChar w:fldCharType="begin"/>
      </w:r>
      <w:r w:rsidR="00C704BB" w:rsidRPr="00503DCD">
        <w:rPr>
          <w:color w:val="auto"/>
        </w:rPr>
        <w:instrText xml:space="preserve"> SEQ Figure \* ARABIC </w:instrText>
      </w:r>
      <w:r w:rsidR="001E7C02" w:rsidRPr="00503DCD">
        <w:rPr>
          <w:color w:val="auto"/>
        </w:rPr>
        <w:fldChar w:fldCharType="separate"/>
      </w:r>
      <w:r w:rsidR="002630BD" w:rsidRPr="00503DCD">
        <w:rPr>
          <w:noProof/>
          <w:color w:val="auto"/>
        </w:rPr>
        <w:t>1</w:t>
      </w:r>
      <w:r w:rsidR="001E7C02" w:rsidRPr="00503DCD">
        <w:rPr>
          <w:noProof/>
          <w:color w:val="auto"/>
        </w:rPr>
        <w:fldChar w:fldCharType="end"/>
      </w:r>
      <w:r w:rsidRPr="00503DCD">
        <w:rPr>
          <w:color w:val="auto"/>
          <w:lang w:val="en-ZA"/>
        </w:rPr>
        <w:t xml:space="preserve">: </w:t>
      </w:r>
      <w:r w:rsidR="006B68F1" w:rsidRPr="006B68F1">
        <w:rPr>
          <w:color w:val="auto"/>
          <w:lang w:val="en-ZA"/>
        </w:rPr>
        <w:t>Voorbeeld van Vraag-en-bron-tabel</w:t>
      </w:r>
    </w:p>
    <w:p w:rsidR="00F16FDA" w:rsidRPr="00503DCD" w:rsidRDefault="006B68F1" w:rsidP="00D0039A">
      <w:pPr>
        <w:numPr>
          <w:ilvl w:val="0"/>
          <w:numId w:val="7"/>
        </w:numPr>
        <w:spacing w:before="240" w:after="200" w:line="252" w:lineRule="auto"/>
        <w:ind w:left="714" w:hanging="357"/>
        <w:rPr>
          <w:rFonts w:ascii="Cambria" w:hAnsi="Cambria"/>
          <w:sz w:val="22"/>
          <w:szCs w:val="22"/>
          <w:lang w:val="en-ZA" w:eastAsia="en-US" w:bidi="en-US"/>
        </w:rPr>
      </w:pPr>
      <w:r>
        <w:rPr>
          <w:rFonts w:ascii="Cambria" w:eastAsia="Cambria" w:hAnsi="Cambria" w:cs="Cambria"/>
          <w:sz w:val="22"/>
          <w:szCs w:val="22"/>
          <w:lang w:val="en-ZA"/>
        </w:rPr>
        <w:t>Stuur/</w:t>
      </w:r>
      <w:r w:rsidR="00C3326D">
        <w:rPr>
          <w:rFonts w:ascii="Cambria" w:eastAsia="Cambria" w:hAnsi="Cambria" w:cs="Cambria"/>
          <w:sz w:val="22"/>
          <w:szCs w:val="22"/>
          <w:lang w:val="en-ZA"/>
        </w:rPr>
        <w:t>stel beskikbaar/</w:t>
      </w:r>
      <w:r>
        <w:rPr>
          <w:rFonts w:ascii="Cambria" w:eastAsia="Cambria" w:hAnsi="Cambria" w:cs="Cambria"/>
          <w:sz w:val="22"/>
          <w:szCs w:val="22"/>
          <w:lang w:val="en-ZA"/>
        </w:rPr>
        <w:t>d</w:t>
      </w:r>
      <w:r w:rsidRPr="007B4260">
        <w:rPr>
          <w:rFonts w:ascii="Cambria" w:eastAsia="Cambria" w:hAnsi="Cambria" w:cs="Cambria"/>
          <w:sz w:val="22"/>
          <w:szCs w:val="22"/>
        </w:rPr>
        <w:t>eel die vraelys aan ten minste 15 mense uit.</w:t>
      </w:r>
    </w:p>
    <w:p w:rsidR="00F16FDA" w:rsidRPr="00503DCD" w:rsidRDefault="006244E1" w:rsidP="006B68F1">
      <w:pPr>
        <w:numPr>
          <w:ilvl w:val="0"/>
          <w:numId w:val="7"/>
        </w:numPr>
        <w:spacing w:before="240" w:after="200" w:line="252" w:lineRule="auto"/>
        <w:rPr>
          <w:rFonts w:ascii="Cambria" w:hAnsi="Cambria"/>
          <w:sz w:val="22"/>
          <w:szCs w:val="22"/>
          <w:lang w:val="en-ZA" w:eastAsia="en-US" w:bidi="en-US"/>
        </w:rPr>
      </w:pPr>
      <w:r>
        <w:rPr>
          <w:rFonts w:ascii="Cambria" w:eastAsia="Cambria" w:hAnsi="Cambria" w:cs="Cambria"/>
          <w:sz w:val="22"/>
          <w:szCs w:val="22"/>
          <w:lang w:val="en-ZA"/>
        </w:rPr>
        <w:t>Ontvang/neem</w:t>
      </w:r>
      <w:r w:rsidR="006B68F1" w:rsidRPr="007B4260">
        <w:rPr>
          <w:rFonts w:ascii="Cambria" w:eastAsia="Cambria" w:hAnsi="Cambria" w:cs="Cambria"/>
          <w:sz w:val="22"/>
          <w:szCs w:val="22"/>
        </w:rPr>
        <w:t xml:space="preserve"> die vraelyste in nadat hulle voltooi is en bêre dit op 'n veilige plek. </w:t>
      </w:r>
      <w:r w:rsidR="006B68F1" w:rsidRPr="006B68F1">
        <w:rPr>
          <w:rFonts w:ascii="Cambria" w:eastAsia="Cambria" w:hAnsi="Cambria" w:cs="Cambria"/>
          <w:sz w:val="22"/>
          <w:szCs w:val="22"/>
        </w:rPr>
        <w:t>Maak seker dat elke vraelys 'n toepaslike (verskillende) lêernaam het.</w:t>
      </w:r>
    </w:p>
    <w:p w:rsidR="00F16FDA" w:rsidRPr="00503DCD" w:rsidRDefault="006B68F1" w:rsidP="006B68F1">
      <w:pPr>
        <w:numPr>
          <w:ilvl w:val="0"/>
          <w:numId w:val="7"/>
        </w:numPr>
        <w:spacing w:after="200" w:line="252" w:lineRule="auto"/>
        <w:rPr>
          <w:rFonts w:ascii="Cambria" w:hAnsi="Cambria"/>
          <w:sz w:val="22"/>
          <w:szCs w:val="22"/>
          <w:lang w:val="en-ZA" w:eastAsia="en-US" w:bidi="en-US"/>
        </w:rPr>
      </w:pPr>
      <w:r w:rsidRPr="006B68F1">
        <w:rPr>
          <w:rFonts w:ascii="Cambria" w:hAnsi="Cambria"/>
          <w:sz w:val="22"/>
          <w:szCs w:val="22"/>
          <w:lang w:val="en-ZA" w:eastAsia="en-US" w:bidi="en-US"/>
        </w:rPr>
        <w:t>Stoor 'n kopie van elke webwerf wat jy beoog om te gebruik in die gids wat daarvoor geskep is.</w:t>
      </w:r>
    </w:p>
    <w:p w:rsidR="00F16FDA" w:rsidRPr="00503DCD" w:rsidRDefault="006B68F1" w:rsidP="006B68F1">
      <w:pPr>
        <w:numPr>
          <w:ilvl w:val="0"/>
          <w:numId w:val="7"/>
        </w:numPr>
        <w:spacing w:after="200" w:line="252" w:lineRule="auto"/>
        <w:rPr>
          <w:rFonts w:ascii="Cambria" w:hAnsi="Cambria"/>
          <w:sz w:val="22"/>
          <w:szCs w:val="22"/>
          <w:lang w:val="en-ZA" w:eastAsia="en-US" w:bidi="en-US"/>
        </w:rPr>
      </w:pPr>
      <w:r w:rsidRPr="006B68F1">
        <w:rPr>
          <w:rFonts w:ascii="Cambria" w:hAnsi="Cambria"/>
          <w:sz w:val="22"/>
          <w:szCs w:val="22"/>
          <w:lang w:val="en-ZA" w:eastAsia="en-US" w:bidi="en-US"/>
        </w:rPr>
        <w:t>Versamel al die ander inligting en data wat jy sal nodig hê om die projek te voltooi. Stoor elektroniese kopieë van die inligting en data waar moontlik.</w:t>
      </w:r>
    </w:p>
    <w:p w:rsidR="006B68F1" w:rsidRPr="006B68F1" w:rsidRDefault="006B68F1" w:rsidP="006B68F1">
      <w:pPr>
        <w:numPr>
          <w:ilvl w:val="0"/>
          <w:numId w:val="7"/>
        </w:numPr>
        <w:spacing w:line="252" w:lineRule="auto"/>
        <w:rPr>
          <w:rFonts w:ascii="Cambria" w:hAnsi="Cambria"/>
          <w:sz w:val="22"/>
          <w:szCs w:val="22"/>
          <w:lang w:val="en-ZA" w:eastAsia="en-US" w:bidi="en-US"/>
        </w:rPr>
      </w:pPr>
      <w:r w:rsidRPr="006B68F1">
        <w:rPr>
          <w:rFonts w:ascii="Cambria" w:hAnsi="Cambria"/>
          <w:sz w:val="22"/>
          <w:szCs w:val="22"/>
          <w:lang w:val="en-ZA" w:eastAsia="en-US" w:bidi="en-US"/>
        </w:rPr>
        <w:t>Verskaf bibliografiese inligting van die bronne</w:t>
      </w:r>
    </w:p>
    <w:p w:rsidR="00FF1C40" w:rsidRDefault="006B68F1" w:rsidP="006B68F1">
      <w:pPr>
        <w:spacing w:line="252" w:lineRule="auto"/>
        <w:ind w:left="720"/>
        <w:rPr>
          <w:rFonts w:ascii="Cambria" w:hAnsi="Cambria"/>
          <w:sz w:val="22"/>
          <w:szCs w:val="22"/>
          <w:lang w:val="en-ZA" w:eastAsia="en-US" w:bidi="en-US"/>
        </w:rPr>
      </w:pPr>
      <w:r w:rsidRPr="006B68F1">
        <w:rPr>
          <w:rFonts w:ascii="Cambria" w:hAnsi="Cambria"/>
          <w:sz w:val="22"/>
          <w:szCs w:val="22"/>
          <w:lang w:val="en-ZA" w:eastAsia="en-US" w:bidi="en-US"/>
        </w:rPr>
        <w:t xml:space="preserve">Vir elke </w:t>
      </w:r>
      <w:r w:rsidR="003D083A">
        <w:rPr>
          <w:rFonts w:ascii="Cambria" w:hAnsi="Cambria"/>
          <w:sz w:val="22"/>
          <w:szCs w:val="22"/>
          <w:lang w:val="en-ZA" w:eastAsia="en-US" w:bidi="en-US"/>
        </w:rPr>
        <w:t>webtuiste</w:t>
      </w:r>
      <w:r w:rsidRPr="006B68F1">
        <w:rPr>
          <w:rFonts w:ascii="Cambria" w:hAnsi="Cambria"/>
          <w:sz w:val="22"/>
          <w:szCs w:val="22"/>
          <w:lang w:val="en-ZA" w:eastAsia="en-US" w:bidi="en-US"/>
        </w:rPr>
        <w:t>, voltooi 'n tabel soortgelyk aan die een hieronder:</w:t>
      </w:r>
    </w:p>
    <w:tbl>
      <w:tblPr>
        <w:tblStyle w:val="TableGrid"/>
        <w:tblW w:w="0" w:type="auto"/>
        <w:tblInd w:w="2660" w:type="dxa"/>
        <w:tblLook w:val="04A0"/>
      </w:tblPr>
      <w:tblGrid>
        <w:gridCol w:w="2835"/>
        <w:gridCol w:w="2551"/>
      </w:tblGrid>
      <w:tr w:rsidR="003D083A" w:rsidTr="006236D6">
        <w:tc>
          <w:tcPr>
            <w:tcW w:w="2835" w:type="dxa"/>
          </w:tcPr>
          <w:p w:rsidR="003D083A" w:rsidRPr="006E4A84" w:rsidRDefault="003D083A" w:rsidP="006236D6">
            <w:pPr>
              <w:spacing w:line="252" w:lineRule="auto"/>
              <w:rPr>
                <w:rFonts w:ascii="Calibri" w:hAnsi="Calibri" w:cs="Calibri"/>
                <w:b/>
                <w:sz w:val="18"/>
                <w:szCs w:val="20"/>
                <w:lang w:val="en-ZA" w:eastAsia="en-US" w:bidi="en-US"/>
              </w:rPr>
            </w:pPr>
            <w:r w:rsidRPr="006E4A84">
              <w:rPr>
                <w:rFonts w:ascii="Calibri" w:hAnsi="Calibri" w:cs="Calibri"/>
                <w:b/>
                <w:sz w:val="18"/>
                <w:szCs w:val="20"/>
                <w:lang w:val="en-ZA" w:eastAsia="en-US" w:bidi="en-US"/>
              </w:rPr>
              <w:t>Bron X</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Naam van webtuiste</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Naam van webblad</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URL</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Skrywer</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Datum geskep/opgedateer</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Datum van toegang</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bl>
    <w:p w:rsidR="00FA3065" w:rsidRPr="00503DCD" w:rsidRDefault="00FA3065" w:rsidP="00FA3065">
      <w:pPr>
        <w:pStyle w:val="Caption"/>
        <w:jc w:val="center"/>
        <w:rPr>
          <w:color w:val="auto"/>
        </w:rPr>
      </w:pPr>
      <w:r w:rsidRPr="00503DCD">
        <w:rPr>
          <w:color w:val="auto"/>
        </w:rPr>
        <w:t>Figu</w:t>
      </w:r>
      <w:r w:rsidR="00DB1B8C">
        <w:rPr>
          <w:color w:val="auto"/>
          <w:lang w:val="en-ZA"/>
        </w:rPr>
        <w:t>ur</w:t>
      </w:r>
      <w:r w:rsidR="001E7C02" w:rsidRPr="00503DCD">
        <w:rPr>
          <w:color w:val="auto"/>
        </w:rPr>
        <w:fldChar w:fldCharType="begin"/>
      </w:r>
      <w:r w:rsidR="00C704BB" w:rsidRPr="00503DCD">
        <w:rPr>
          <w:color w:val="auto"/>
        </w:rPr>
        <w:instrText xml:space="preserve"> SEQ Figure \* ARABIC </w:instrText>
      </w:r>
      <w:r w:rsidR="001E7C02" w:rsidRPr="00503DCD">
        <w:rPr>
          <w:color w:val="auto"/>
        </w:rPr>
        <w:fldChar w:fldCharType="separate"/>
      </w:r>
      <w:r w:rsidR="002630BD" w:rsidRPr="00503DCD">
        <w:rPr>
          <w:noProof/>
          <w:color w:val="auto"/>
        </w:rPr>
        <w:t>2</w:t>
      </w:r>
      <w:r w:rsidR="001E7C02" w:rsidRPr="00503DCD">
        <w:rPr>
          <w:noProof/>
          <w:color w:val="auto"/>
        </w:rPr>
        <w:fldChar w:fldCharType="end"/>
      </w:r>
      <w:r w:rsidRPr="00503DCD">
        <w:rPr>
          <w:color w:val="auto"/>
          <w:lang w:val="en-ZA"/>
        </w:rPr>
        <w:t xml:space="preserve">: </w:t>
      </w:r>
      <w:r w:rsidR="00DB1B8C">
        <w:rPr>
          <w:color w:val="auto"/>
          <w:lang w:val="en-ZA"/>
        </w:rPr>
        <w:t xml:space="preserve">Voorbeeld van </w:t>
      </w:r>
      <w:r w:rsidR="00C21C89">
        <w:rPr>
          <w:color w:val="auto"/>
          <w:lang w:val="en-ZA"/>
        </w:rPr>
        <w:t>broninligtingstabel</w:t>
      </w:r>
      <w:r w:rsidR="00DB1B8C">
        <w:rPr>
          <w:color w:val="auto"/>
          <w:lang w:val="en-ZA"/>
        </w:rPr>
        <w:t xml:space="preserve"> – </w:t>
      </w:r>
      <w:r w:rsidR="00C21C89">
        <w:rPr>
          <w:color w:val="auto"/>
          <w:lang w:val="en-ZA"/>
        </w:rPr>
        <w:t>webtuiste</w:t>
      </w:r>
    </w:p>
    <w:p w:rsidR="00DB1B8C" w:rsidRPr="00503DCD" w:rsidRDefault="00DB1B8C" w:rsidP="00831380">
      <w:pPr>
        <w:spacing w:line="252" w:lineRule="auto"/>
        <w:ind w:left="714"/>
        <w:rPr>
          <w:rFonts w:ascii="Cambria" w:hAnsi="Cambria"/>
          <w:sz w:val="22"/>
          <w:szCs w:val="22"/>
          <w:lang w:val="en-ZA" w:eastAsia="en-US" w:bidi="en-US"/>
        </w:rPr>
      </w:pPr>
      <w:r>
        <w:rPr>
          <w:rFonts w:ascii="Cambria" w:hAnsi="Cambria"/>
          <w:sz w:val="22"/>
          <w:szCs w:val="22"/>
          <w:lang w:val="en-ZA" w:eastAsia="en-US" w:bidi="en-US"/>
        </w:rPr>
        <w:t xml:space="preserve">Vir </w:t>
      </w:r>
      <w:r w:rsidR="003D083A">
        <w:rPr>
          <w:rFonts w:ascii="Cambria" w:hAnsi="Cambria"/>
          <w:sz w:val="22"/>
          <w:szCs w:val="22"/>
          <w:lang w:val="en-ZA" w:eastAsia="en-US" w:bidi="en-US"/>
        </w:rPr>
        <w:t>bronne soos boeke, tydskrifte</w:t>
      </w:r>
      <w:r>
        <w:rPr>
          <w:rFonts w:ascii="Cambria" w:hAnsi="Cambria"/>
          <w:sz w:val="22"/>
          <w:szCs w:val="22"/>
          <w:lang w:val="en-ZA" w:eastAsia="en-US" w:bidi="en-US"/>
        </w:rPr>
        <w:t>, voltooi ‘n tabel soortgelyk aan die een hieronder:</w:t>
      </w:r>
    </w:p>
    <w:tbl>
      <w:tblPr>
        <w:tblStyle w:val="TableGrid"/>
        <w:tblW w:w="0" w:type="auto"/>
        <w:tblInd w:w="2660" w:type="dxa"/>
        <w:tblLook w:val="04A0"/>
      </w:tblPr>
      <w:tblGrid>
        <w:gridCol w:w="2835"/>
        <w:gridCol w:w="2551"/>
      </w:tblGrid>
      <w:tr w:rsidR="003D083A" w:rsidTr="006236D6">
        <w:tc>
          <w:tcPr>
            <w:tcW w:w="2835" w:type="dxa"/>
          </w:tcPr>
          <w:p w:rsidR="003D083A" w:rsidRPr="006E4A84" w:rsidRDefault="003D083A" w:rsidP="006236D6">
            <w:pPr>
              <w:spacing w:line="252" w:lineRule="auto"/>
              <w:rPr>
                <w:rFonts w:ascii="Calibri" w:hAnsi="Calibri" w:cs="Calibri"/>
                <w:b/>
                <w:sz w:val="18"/>
                <w:szCs w:val="20"/>
                <w:lang w:val="en-ZA" w:eastAsia="en-US" w:bidi="en-US"/>
              </w:rPr>
            </w:pPr>
            <w:r w:rsidRPr="006E4A84">
              <w:rPr>
                <w:rFonts w:ascii="Calibri" w:hAnsi="Calibri" w:cs="Calibri"/>
                <w:b/>
                <w:sz w:val="18"/>
                <w:szCs w:val="20"/>
                <w:lang w:val="en-ZA" w:eastAsia="en-US" w:bidi="en-US"/>
              </w:rPr>
              <w:t>Bron Y</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Naam van tydskrif/boek</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Artikelnaam/hoofstuk/bladsye</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Skrywer</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Datum uitgereik/gepubliseer</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r w:rsidR="003D083A" w:rsidTr="006236D6">
        <w:tc>
          <w:tcPr>
            <w:tcW w:w="2835" w:type="dxa"/>
          </w:tcPr>
          <w:p w:rsidR="003D083A" w:rsidRPr="006E4A84" w:rsidRDefault="003D083A" w:rsidP="006236D6">
            <w:pPr>
              <w:spacing w:line="252" w:lineRule="auto"/>
              <w:rPr>
                <w:rFonts w:ascii="Calibri" w:hAnsi="Calibri" w:cs="Calibri"/>
                <w:sz w:val="18"/>
                <w:szCs w:val="20"/>
                <w:lang w:val="en-ZA" w:eastAsia="en-US" w:bidi="en-US"/>
              </w:rPr>
            </w:pPr>
            <w:r w:rsidRPr="006E4A84">
              <w:rPr>
                <w:rFonts w:ascii="Calibri" w:hAnsi="Calibri" w:cs="Calibri"/>
                <w:sz w:val="18"/>
                <w:szCs w:val="20"/>
                <w:lang w:val="en-ZA" w:eastAsia="en-US" w:bidi="en-US"/>
              </w:rPr>
              <w:t>URL (slegs vir elektroniese media soos artikels wat op die web gelaai is</w:t>
            </w:r>
            <w:r w:rsidR="00B84F49" w:rsidRPr="006E4A84">
              <w:rPr>
                <w:rFonts w:ascii="Calibri" w:hAnsi="Calibri" w:cs="Calibri"/>
                <w:sz w:val="18"/>
                <w:szCs w:val="20"/>
                <w:lang w:val="en-ZA" w:eastAsia="en-US" w:bidi="en-US"/>
              </w:rPr>
              <w:t xml:space="preserve"> (elektroniese dokumente)</w:t>
            </w:r>
          </w:p>
        </w:tc>
        <w:tc>
          <w:tcPr>
            <w:tcW w:w="2551" w:type="dxa"/>
          </w:tcPr>
          <w:p w:rsidR="003D083A" w:rsidRPr="00DB1B8C" w:rsidRDefault="003D083A" w:rsidP="006236D6">
            <w:pPr>
              <w:spacing w:line="252" w:lineRule="auto"/>
              <w:rPr>
                <w:rFonts w:ascii="Calibri" w:hAnsi="Calibri" w:cs="Calibri"/>
                <w:sz w:val="18"/>
                <w:szCs w:val="22"/>
                <w:lang w:val="en-ZA" w:eastAsia="en-US" w:bidi="en-US"/>
              </w:rPr>
            </w:pPr>
          </w:p>
        </w:tc>
      </w:tr>
    </w:tbl>
    <w:p w:rsidR="00F16FDA" w:rsidRPr="00503DCD" w:rsidRDefault="00DB1B8C" w:rsidP="00831380">
      <w:pPr>
        <w:pStyle w:val="Caption"/>
        <w:jc w:val="center"/>
        <w:rPr>
          <w:color w:val="auto"/>
          <w:lang w:val="en-ZA"/>
        </w:rPr>
      </w:pPr>
      <w:r>
        <w:rPr>
          <w:color w:val="auto"/>
        </w:rPr>
        <w:t>Figu</w:t>
      </w:r>
      <w:r>
        <w:rPr>
          <w:color w:val="auto"/>
          <w:lang w:val="en-ZA"/>
        </w:rPr>
        <w:t>ur</w:t>
      </w:r>
      <w:r w:rsidR="001E7C02" w:rsidRPr="00503DCD">
        <w:rPr>
          <w:color w:val="auto"/>
        </w:rPr>
        <w:fldChar w:fldCharType="begin"/>
      </w:r>
      <w:r w:rsidR="00C704BB" w:rsidRPr="00503DCD">
        <w:rPr>
          <w:color w:val="auto"/>
        </w:rPr>
        <w:instrText xml:space="preserve"> SEQ Figure \* ARABIC </w:instrText>
      </w:r>
      <w:r w:rsidR="001E7C02" w:rsidRPr="00503DCD">
        <w:rPr>
          <w:color w:val="auto"/>
        </w:rPr>
        <w:fldChar w:fldCharType="separate"/>
      </w:r>
      <w:r w:rsidR="002630BD" w:rsidRPr="00503DCD">
        <w:rPr>
          <w:noProof/>
          <w:color w:val="auto"/>
        </w:rPr>
        <w:t>3</w:t>
      </w:r>
      <w:r w:rsidR="001E7C02" w:rsidRPr="00503DCD">
        <w:rPr>
          <w:noProof/>
          <w:color w:val="auto"/>
        </w:rPr>
        <w:fldChar w:fldCharType="end"/>
      </w:r>
      <w:r w:rsidR="00831380" w:rsidRPr="00503DCD">
        <w:rPr>
          <w:color w:val="auto"/>
          <w:lang w:val="en-ZA"/>
        </w:rPr>
        <w:t xml:space="preserve">: </w:t>
      </w:r>
      <w:r w:rsidR="00C21C89">
        <w:rPr>
          <w:color w:val="auto"/>
          <w:lang w:val="en-ZA"/>
        </w:rPr>
        <w:t>Voorbeeld van broninligingstabel - media</w:t>
      </w:r>
    </w:p>
    <w:p w:rsidR="00EE43A3" w:rsidRPr="00503DCD" w:rsidRDefault="00DB1B8C" w:rsidP="00DB1B8C">
      <w:pPr>
        <w:numPr>
          <w:ilvl w:val="0"/>
          <w:numId w:val="7"/>
        </w:numPr>
        <w:spacing w:line="252" w:lineRule="auto"/>
        <w:rPr>
          <w:rFonts w:ascii="Cambria" w:hAnsi="Cambria"/>
          <w:sz w:val="22"/>
          <w:szCs w:val="22"/>
          <w:lang w:val="en-ZA" w:eastAsia="en-US" w:bidi="en-US"/>
        </w:rPr>
      </w:pPr>
      <w:r w:rsidRPr="00DB1B8C">
        <w:rPr>
          <w:rFonts w:ascii="Cambria" w:hAnsi="Cambria"/>
          <w:sz w:val="22"/>
          <w:szCs w:val="22"/>
          <w:lang w:val="en-ZA" w:eastAsia="en-US" w:bidi="en-US"/>
        </w:rPr>
        <w:t xml:space="preserve">Teken al die inligting </w:t>
      </w:r>
      <w:r>
        <w:rPr>
          <w:rFonts w:ascii="Cambria" w:hAnsi="Cambria"/>
          <w:sz w:val="22"/>
          <w:szCs w:val="22"/>
          <w:lang w:val="en-ZA" w:eastAsia="en-US" w:bidi="en-US"/>
        </w:rPr>
        <w:t xml:space="preserve">aan </w:t>
      </w:r>
      <w:r w:rsidRPr="00DB1B8C">
        <w:rPr>
          <w:rFonts w:ascii="Cambria" w:hAnsi="Cambria"/>
          <w:sz w:val="22"/>
          <w:szCs w:val="22"/>
          <w:lang w:val="en-ZA" w:eastAsia="en-US" w:bidi="en-US"/>
        </w:rPr>
        <w:t>wat jy nodig het om 'n lys van verwysings te skep. (Jy kan al</w:t>
      </w:r>
      <w:r>
        <w:rPr>
          <w:rFonts w:ascii="Cambria" w:hAnsi="Cambria"/>
          <w:sz w:val="22"/>
          <w:szCs w:val="22"/>
          <w:lang w:val="en-ZA" w:eastAsia="en-US" w:bidi="en-US"/>
        </w:rPr>
        <w:t xml:space="preserve">reeds hierdie in </w:t>
      </w:r>
      <w:r w:rsidRPr="00DB1B8C">
        <w:rPr>
          <w:rFonts w:ascii="Cambria" w:hAnsi="Cambria"/>
          <w:sz w:val="22"/>
          <w:szCs w:val="22"/>
          <w:lang w:val="en-ZA" w:eastAsia="en-US" w:bidi="en-US"/>
        </w:rPr>
        <w:t xml:space="preserve">jou verslag dokument </w:t>
      </w:r>
      <w:r>
        <w:rPr>
          <w:rFonts w:ascii="Cambria" w:hAnsi="Cambria"/>
          <w:sz w:val="22"/>
          <w:szCs w:val="22"/>
          <w:lang w:val="en-ZA" w:eastAsia="en-US" w:bidi="en-US"/>
        </w:rPr>
        <w:t xml:space="preserve">invoeg </w:t>
      </w:r>
      <w:r w:rsidRPr="00DB1B8C">
        <w:rPr>
          <w:rFonts w:ascii="Cambria" w:hAnsi="Cambria"/>
          <w:sz w:val="22"/>
          <w:szCs w:val="22"/>
          <w:lang w:val="en-ZA" w:eastAsia="en-US" w:bidi="en-US"/>
        </w:rPr>
        <w:t>met behulp van die woordverwerker se verwysing funksies)</w:t>
      </w:r>
      <w:r>
        <w:rPr>
          <w:rFonts w:ascii="Cambria" w:hAnsi="Cambria"/>
          <w:sz w:val="22"/>
          <w:szCs w:val="22"/>
          <w:lang w:val="en-ZA" w:eastAsia="en-US" w:bidi="en-US"/>
        </w:rPr>
        <w:t>.</w:t>
      </w:r>
    </w:p>
    <w:p w:rsidR="00F16FDA" w:rsidRPr="00503DCD" w:rsidRDefault="00E01833" w:rsidP="007564EB">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br w:type="page"/>
      </w:r>
      <w:r w:rsidR="00DB1B8C" w:rsidRPr="00DB1B8C">
        <w:rPr>
          <w:rFonts w:ascii="Cambria" w:hAnsi="Cambria"/>
          <w:b/>
          <w:lang w:val="en-ZA" w:eastAsia="en-US" w:bidi="en-US"/>
        </w:rPr>
        <w:lastRenderedPageBreak/>
        <w:t>Inhandiging van Fase 1</w:t>
      </w:r>
    </w:p>
    <w:p w:rsidR="00F16FDA" w:rsidRPr="00503DCD" w:rsidRDefault="00DB1B8C" w:rsidP="003B46FE">
      <w:pPr>
        <w:spacing w:after="120" w:line="252" w:lineRule="auto"/>
        <w:rPr>
          <w:rFonts w:ascii="Cambria" w:hAnsi="Cambria"/>
          <w:sz w:val="22"/>
          <w:szCs w:val="22"/>
          <w:lang w:val="en-ZA" w:eastAsia="en-US" w:bidi="en-US"/>
        </w:rPr>
      </w:pPr>
      <w:r w:rsidRPr="00DB1B8C">
        <w:rPr>
          <w:rFonts w:ascii="Cambria" w:hAnsi="Cambria"/>
          <w:sz w:val="22"/>
          <w:szCs w:val="22"/>
          <w:lang w:val="en-ZA" w:eastAsia="en-US" w:bidi="en-US"/>
        </w:rPr>
        <w:t>Sodra jy met</w:t>
      </w:r>
      <w:r>
        <w:rPr>
          <w:rFonts w:ascii="Cambria" w:hAnsi="Cambria"/>
          <w:sz w:val="22"/>
          <w:szCs w:val="22"/>
          <w:lang w:val="en-ZA" w:eastAsia="en-US" w:bidi="en-US"/>
        </w:rPr>
        <w:t xml:space="preserve"> die eerste fase van die projek</w:t>
      </w:r>
      <w:r w:rsidR="007564EB">
        <w:rPr>
          <w:rFonts w:ascii="Cambria" w:hAnsi="Cambria"/>
          <w:sz w:val="22"/>
          <w:szCs w:val="22"/>
          <w:lang w:val="en-ZA" w:eastAsia="en-US" w:bidi="en-US"/>
        </w:rPr>
        <w:t xml:space="preserve"> klaar is</w:t>
      </w:r>
      <w:r>
        <w:rPr>
          <w:rFonts w:ascii="Cambria" w:hAnsi="Cambria"/>
          <w:sz w:val="22"/>
          <w:szCs w:val="22"/>
          <w:lang w:val="en-ZA" w:eastAsia="en-US" w:bidi="en-US"/>
        </w:rPr>
        <w:t>:</w:t>
      </w:r>
    </w:p>
    <w:p w:rsidR="00F16FDA" w:rsidRPr="00503DCD" w:rsidRDefault="00347A18" w:rsidP="00347A18">
      <w:pPr>
        <w:numPr>
          <w:ilvl w:val="0"/>
          <w:numId w:val="22"/>
        </w:num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Handig jou </w:t>
      </w:r>
      <w:r w:rsidR="007564EB">
        <w:rPr>
          <w:rFonts w:ascii="Cambria" w:hAnsi="Cambria"/>
          <w:sz w:val="22"/>
          <w:szCs w:val="22"/>
          <w:lang w:val="en-ZA" w:eastAsia="en-US" w:bidi="en-US"/>
        </w:rPr>
        <w:t>volledige</w:t>
      </w:r>
      <w:r w:rsidRPr="00347A18">
        <w:rPr>
          <w:rFonts w:ascii="Cambria" w:hAnsi="Cambria"/>
          <w:sz w:val="22"/>
          <w:szCs w:val="22"/>
          <w:lang w:val="en-ZA" w:eastAsia="en-US" w:bidi="en-US"/>
        </w:rPr>
        <w:t xml:space="preserve"> PAT-lêergids in. Die volgende moet in jou Fase 1-lêergids wees:</w:t>
      </w:r>
    </w:p>
    <w:p w:rsidR="00F16FDA" w:rsidRPr="00503DCD" w:rsidRDefault="00347A18" w:rsidP="00AE0B09">
      <w:pPr>
        <w:spacing w:after="120" w:line="252" w:lineRule="auto"/>
        <w:ind w:left="714"/>
        <w:rPr>
          <w:rFonts w:ascii="Cambria" w:hAnsi="Cambria"/>
          <w:sz w:val="22"/>
          <w:szCs w:val="22"/>
          <w:lang w:val="en-ZA" w:eastAsia="en-US" w:bidi="en-US"/>
        </w:rPr>
      </w:pPr>
      <w:r w:rsidRPr="00347A18">
        <w:rPr>
          <w:rFonts w:ascii="Cambria" w:hAnsi="Cambria"/>
          <w:sz w:val="22"/>
          <w:szCs w:val="22"/>
          <w:lang w:val="en-ZA" w:eastAsia="en-US" w:bidi="en-US"/>
        </w:rPr>
        <w:t xml:space="preserve">'n </w:t>
      </w:r>
      <w:r w:rsidRPr="00347A18">
        <w:rPr>
          <w:rFonts w:ascii="Cambria" w:hAnsi="Cambria"/>
          <w:i/>
          <w:sz w:val="22"/>
          <w:szCs w:val="22"/>
          <w:lang w:val="en-ZA" w:eastAsia="en-US" w:bidi="en-US"/>
        </w:rPr>
        <w:t>Enkele</w:t>
      </w:r>
      <w:r w:rsidRPr="00347A18">
        <w:rPr>
          <w:rFonts w:ascii="Cambria" w:hAnsi="Cambria"/>
          <w:sz w:val="22"/>
          <w:szCs w:val="22"/>
          <w:lang w:val="en-ZA" w:eastAsia="en-US" w:bidi="en-US"/>
        </w:rPr>
        <w:t xml:space="preserve"> woordverwerkingsdokument met </w:t>
      </w:r>
    </w:p>
    <w:p w:rsidR="00347A18" w:rsidRPr="00347A18" w:rsidRDefault="00347A18" w:rsidP="00347A18">
      <w:pPr>
        <w:pStyle w:val="ListParagraph"/>
        <w:numPr>
          <w:ilvl w:val="0"/>
          <w:numId w:val="11"/>
        </w:numPr>
        <w:spacing w:after="0"/>
        <w:rPr>
          <w:lang w:val="en-ZA"/>
        </w:rPr>
      </w:pPr>
      <w:r w:rsidRPr="00347A18">
        <w:rPr>
          <w:lang w:val="en-ZA"/>
        </w:rPr>
        <w:t>jou taakbeskrywing</w:t>
      </w:r>
    </w:p>
    <w:p w:rsidR="00347A18" w:rsidRPr="00347A18" w:rsidRDefault="00347A18" w:rsidP="00347A18">
      <w:pPr>
        <w:pStyle w:val="ListParagraph"/>
        <w:numPr>
          <w:ilvl w:val="0"/>
          <w:numId w:val="11"/>
        </w:numPr>
        <w:spacing w:after="0"/>
        <w:rPr>
          <w:lang w:val="en-ZA"/>
        </w:rPr>
      </w:pPr>
      <w:r w:rsidRPr="00347A18">
        <w:rPr>
          <w:lang w:val="en-ZA"/>
        </w:rPr>
        <w:t xml:space="preserve">'n tabel (sien voorbeeld hierbo) vir elk van die opskrifte </w:t>
      </w:r>
    </w:p>
    <w:p w:rsidR="00347A18" w:rsidRPr="00347A18" w:rsidRDefault="00347A18" w:rsidP="00347A18">
      <w:pPr>
        <w:pStyle w:val="ListParagraph"/>
        <w:numPr>
          <w:ilvl w:val="0"/>
          <w:numId w:val="11"/>
        </w:numPr>
        <w:spacing w:after="0"/>
        <w:rPr>
          <w:lang w:val="en-ZA"/>
        </w:rPr>
      </w:pPr>
      <w:r w:rsidRPr="00347A18">
        <w:rPr>
          <w:lang w:val="en-ZA"/>
        </w:rPr>
        <w:t>'n tabel (sien voorbeeld hierbo) vir elke web</w:t>
      </w:r>
      <w:r w:rsidR="007564EB">
        <w:rPr>
          <w:lang w:val="en-ZA"/>
        </w:rPr>
        <w:t>tuiste</w:t>
      </w:r>
      <w:r w:rsidRPr="00347A18">
        <w:rPr>
          <w:lang w:val="en-ZA"/>
        </w:rPr>
        <w:t xml:space="preserve"> wat jy beoog om te gebruik</w:t>
      </w:r>
    </w:p>
    <w:p w:rsidR="0065634C" w:rsidRPr="00503DCD" w:rsidRDefault="00347A18" w:rsidP="00347A18">
      <w:pPr>
        <w:numPr>
          <w:ilvl w:val="0"/>
          <w:numId w:val="11"/>
        </w:numPr>
        <w:spacing w:line="252" w:lineRule="auto"/>
        <w:contextualSpacing/>
        <w:rPr>
          <w:rFonts w:ascii="Cambria" w:hAnsi="Cambria"/>
          <w:sz w:val="22"/>
          <w:szCs w:val="22"/>
          <w:lang w:val="en-ZA" w:eastAsia="en-US" w:bidi="en-US"/>
        </w:rPr>
      </w:pPr>
      <w:r w:rsidRPr="00347A18">
        <w:rPr>
          <w:rFonts w:ascii="Cambria" w:hAnsi="Cambria"/>
          <w:sz w:val="22"/>
          <w:szCs w:val="22"/>
          <w:lang w:val="en-ZA" w:eastAsia="en-US" w:bidi="en-US"/>
        </w:rPr>
        <w:t xml:space="preserve">'n tabel vir elke </w:t>
      </w:r>
      <w:r>
        <w:rPr>
          <w:rFonts w:ascii="Cambria" w:hAnsi="Cambria"/>
          <w:sz w:val="22"/>
          <w:szCs w:val="22"/>
          <w:lang w:val="en-ZA" w:eastAsia="en-US" w:bidi="en-US"/>
        </w:rPr>
        <w:t>ander bron (gedrukte media)</w:t>
      </w:r>
      <w:r w:rsidRPr="00347A18">
        <w:rPr>
          <w:rFonts w:ascii="Cambria" w:hAnsi="Cambria"/>
          <w:sz w:val="22"/>
          <w:szCs w:val="22"/>
          <w:lang w:val="en-ZA" w:eastAsia="en-US" w:bidi="en-US"/>
        </w:rPr>
        <w:t xml:space="preserve"> wat jy beoog om te gebruik </w:t>
      </w:r>
    </w:p>
    <w:p w:rsidR="00347A18" w:rsidRPr="00347A18" w:rsidRDefault="00347A18" w:rsidP="00347A18">
      <w:pPr>
        <w:pStyle w:val="ListParagraph"/>
        <w:numPr>
          <w:ilvl w:val="0"/>
          <w:numId w:val="11"/>
        </w:numPr>
        <w:rPr>
          <w:lang w:val="en-ZA"/>
        </w:rPr>
      </w:pPr>
      <w:r w:rsidRPr="00347A18">
        <w:rPr>
          <w:lang w:val="en-ZA"/>
        </w:rPr>
        <w:t>die voltooide vraelys</w:t>
      </w:r>
      <w:r>
        <w:rPr>
          <w:lang w:val="en-ZA"/>
        </w:rPr>
        <w:t xml:space="preserve"> wat jy gebruik het</w:t>
      </w:r>
      <w:r w:rsidR="007564EB">
        <w:rPr>
          <w:lang w:val="en-ZA"/>
        </w:rPr>
        <w:t>,</w:t>
      </w:r>
      <w:r>
        <w:rPr>
          <w:lang w:val="en-ZA"/>
        </w:rPr>
        <w:t xml:space="preserve"> as ‘n bylaag tot die dokument</w:t>
      </w:r>
    </w:p>
    <w:p w:rsidR="00F16FDA" w:rsidRPr="00503DCD" w:rsidRDefault="00347A18" w:rsidP="00347A18">
      <w:pPr>
        <w:numPr>
          <w:ilvl w:val="0"/>
          <w:numId w:val="22"/>
        </w:numPr>
        <w:spacing w:after="200" w:line="252" w:lineRule="auto"/>
        <w:rPr>
          <w:rFonts w:ascii="Cambria" w:hAnsi="Cambria"/>
          <w:sz w:val="22"/>
          <w:szCs w:val="22"/>
          <w:lang w:val="en-ZA" w:eastAsia="en-US" w:bidi="en-US"/>
        </w:rPr>
      </w:pPr>
      <w:r w:rsidRPr="00347A18">
        <w:rPr>
          <w:rFonts w:ascii="Cambria" w:hAnsi="Cambria"/>
          <w:sz w:val="22"/>
          <w:szCs w:val="22"/>
          <w:lang w:val="en-ZA" w:eastAsia="en-US" w:bidi="en-US"/>
        </w:rPr>
        <w:t>Kopieë van die web</w:t>
      </w:r>
      <w:r w:rsidR="007564EB">
        <w:rPr>
          <w:rFonts w:ascii="Cambria" w:hAnsi="Cambria"/>
          <w:sz w:val="22"/>
          <w:szCs w:val="22"/>
          <w:lang w:val="en-ZA" w:eastAsia="en-US" w:bidi="en-US"/>
        </w:rPr>
        <w:t>tuistes</w:t>
      </w:r>
      <w:r w:rsidRPr="00347A18">
        <w:rPr>
          <w:rFonts w:ascii="Cambria" w:hAnsi="Cambria"/>
          <w:sz w:val="22"/>
          <w:szCs w:val="22"/>
          <w:lang w:val="en-ZA" w:eastAsia="en-US" w:bidi="en-US"/>
        </w:rPr>
        <w:t xml:space="preserve"> wat jy </w:t>
      </w:r>
      <w:r>
        <w:rPr>
          <w:rFonts w:ascii="Cambria" w:hAnsi="Cambria"/>
          <w:sz w:val="22"/>
          <w:szCs w:val="22"/>
          <w:lang w:val="en-ZA" w:eastAsia="en-US" w:bidi="en-US"/>
        </w:rPr>
        <w:t>beoog om te</w:t>
      </w:r>
      <w:r w:rsidRPr="00347A18">
        <w:rPr>
          <w:rFonts w:ascii="Cambria" w:hAnsi="Cambria"/>
          <w:sz w:val="22"/>
          <w:szCs w:val="22"/>
          <w:lang w:val="en-ZA" w:eastAsia="en-US" w:bidi="en-US"/>
        </w:rPr>
        <w:t xml:space="preserve"> gebruik, in die toepaslike gids gestoor.</w:t>
      </w:r>
    </w:p>
    <w:p w:rsidR="00347A18" w:rsidRPr="00503DCD" w:rsidRDefault="00347A18" w:rsidP="00347A18">
      <w:pPr>
        <w:numPr>
          <w:ilvl w:val="0"/>
          <w:numId w:val="22"/>
        </w:numPr>
        <w:spacing w:after="200" w:line="252" w:lineRule="auto"/>
        <w:rPr>
          <w:rFonts w:ascii="Cambria" w:hAnsi="Cambria"/>
          <w:sz w:val="22"/>
          <w:szCs w:val="22"/>
          <w:lang w:val="en-ZA" w:eastAsia="en-US" w:bidi="en-US"/>
        </w:rPr>
      </w:pPr>
      <w:r w:rsidRPr="00347A18">
        <w:rPr>
          <w:rFonts w:ascii="Cambria" w:hAnsi="Cambria"/>
          <w:sz w:val="22"/>
          <w:szCs w:val="22"/>
          <w:lang w:val="en-ZA" w:eastAsia="en-US" w:bidi="en-US"/>
        </w:rPr>
        <w:t xml:space="preserve">Kopieë van </w:t>
      </w:r>
      <w:r>
        <w:rPr>
          <w:rFonts w:ascii="Cambria" w:hAnsi="Cambria"/>
          <w:sz w:val="22"/>
          <w:szCs w:val="22"/>
          <w:lang w:val="en-ZA" w:eastAsia="en-US" w:bidi="en-US"/>
        </w:rPr>
        <w:t>ander bronne</w:t>
      </w:r>
      <w:r w:rsidRPr="00347A18">
        <w:rPr>
          <w:rFonts w:ascii="Cambria" w:hAnsi="Cambria"/>
          <w:sz w:val="22"/>
          <w:szCs w:val="22"/>
          <w:lang w:val="en-ZA" w:eastAsia="en-US" w:bidi="en-US"/>
        </w:rPr>
        <w:t xml:space="preserve"> wat jy </w:t>
      </w:r>
      <w:r>
        <w:rPr>
          <w:rFonts w:ascii="Cambria" w:hAnsi="Cambria"/>
          <w:sz w:val="22"/>
          <w:szCs w:val="22"/>
          <w:lang w:val="en-ZA" w:eastAsia="en-US" w:bidi="en-US"/>
        </w:rPr>
        <w:t>beoog om te gebruik (nie die hele boek nie, net die bladsye wat jy sal benodig)</w:t>
      </w:r>
      <w:r w:rsidRPr="00347A18">
        <w:rPr>
          <w:rFonts w:ascii="Cambria" w:hAnsi="Cambria"/>
          <w:sz w:val="22"/>
          <w:szCs w:val="22"/>
          <w:lang w:val="en-ZA" w:eastAsia="en-US" w:bidi="en-US"/>
        </w:rPr>
        <w:t>.</w:t>
      </w:r>
    </w:p>
    <w:p w:rsidR="00347A18" w:rsidRPr="00503DCD" w:rsidRDefault="00347A18" w:rsidP="00347A18">
      <w:pPr>
        <w:numPr>
          <w:ilvl w:val="0"/>
          <w:numId w:val="22"/>
        </w:numPr>
        <w:spacing w:after="200" w:line="252" w:lineRule="auto"/>
        <w:rPr>
          <w:rFonts w:ascii="Cambria" w:hAnsi="Cambria"/>
          <w:sz w:val="22"/>
          <w:szCs w:val="22"/>
          <w:lang w:val="en-ZA" w:eastAsia="en-US" w:bidi="en-US"/>
        </w:rPr>
      </w:pPr>
      <w:r w:rsidRPr="00347A18">
        <w:rPr>
          <w:rFonts w:ascii="Cambria" w:hAnsi="Cambria"/>
          <w:sz w:val="22"/>
          <w:szCs w:val="22"/>
          <w:lang w:val="en-ZA" w:eastAsia="en-US" w:bidi="en-US"/>
        </w:rPr>
        <w:t>Kopieë van</w:t>
      </w:r>
      <w:r w:rsidR="007564EB">
        <w:rPr>
          <w:rFonts w:ascii="Cambria" w:hAnsi="Cambria"/>
          <w:sz w:val="22"/>
          <w:szCs w:val="22"/>
          <w:lang w:val="en-ZA" w:eastAsia="en-US" w:bidi="en-US"/>
        </w:rPr>
        <w:t xml:space="preserve"> </w:t>
      </w:r>
      <w:r>
        <w:rPr>
          <w:rFonts w:ascii="Cambria" w:hAnsi="Cambria"/>
          <w:sz w:val="22"/>
          <w:szCs w:val="22"/>
          <w:lang w:val="en-ZA" w:eastAsia="en-US" w:bidi="en-US"/>
        </w:rPr>
        <w:t>al die voltooide vraelyste.</w:t>
      </w:r>
    </w:p>
    <w:p w:rsidR="00F16FDA" w:rsidRPr="00503DCD" w:rsidRDefault="00347A18" w:rsidP="00662934">
      <w:pPr>
        <w:spacing w:after="200" w:line="252" w:lineRule="auto"/>
        <w:rPr>
          <w:rFonts w:ascii="Cambria" w:hAnsi="Cambria"/>
          <w:sz w:val="22"/>
          <w:szCs w:val="22"/>
          <w:lang w:val="en-ZA" w:eastAsia="en-US" w:bidi="en-US"/>
        </w:rPr>
      </w:pPr>
      <w:r w:rsidRPr="007B4260">
        <w:rPr>
          <w:rFonts w:ascii="Cambria" w:eastAsia="Cambria" w:hAnsi="Cambria" w:cs="Cambria"/>
          <w:sz w:val="22"/>
          <w:szCs w:val="22"/>
        </w:rPr>
        <w:t>Jou onderwyser sal die datum waarop jy fase 1 vir assesseringmoet inhandig</w:t>
      </w:r>
      <w:r>
        <w:rPr>
          <w:rFonts w:ascii="Cambria" w:eastAsia="Cambria" w:hAnsi="Cambria" w:cs="Cambria"/>
          <w:sz w:val="22"/>
          <w:szCs w:val="22"/>
          <w:lang w:val="en-ZA"/>
        </w:rPr>
        <w:t>, bepaal.</w:t>
      </w:r>
      <w:r w:rsidR="00F16FDA" w:rsidRPr="00503DCD">
        <w:rPr>
          <w:rFonts w:ascii="Cambria" w:hAnsi="Cambria"/>
          <w:sz w:val="22"/>
          <w:szCs w:val="22"/>
          <w:lang w:val="en-ZA" w:eastAsia="en-US" w:bidi="en-US"/>
        </w:rPr>
        <w:br w:type="page"/>
      </w:r>
    </w:p>
    <w:p w:rsidR="00F16FDA" w:rsidRPr="00503DCD" w:rsidRDefault="00347A18"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sidRPr="00347A18">
        <w:rPr>
          <w:rFonts w:ascii="Cambria" w:hAnsi="Cambria"/>
          <w:b/>
          <w:spacing w:val="20"/>
          <w:sz w:val="28"/>
          <w:szCs w:val="28"/>
          <w:lang w:val="en-ZA" w:eastAsia="en-US" w:bidi="en-US"/>
        </w:rPr>
        <w:lastRenderedPageBreak/>
        <w:t xml:space="preserve">Instruksies vir Fase </w:t>
      </w:r>
      <w:r>
        <w:rPr>
          <w:rFonts w:ascii="Cambria" w:hAnsi="Cambria"/>
          <w:b/>
          <w:spacing w:val="20"/>
          <w:sz w:val="28"/>
          <w:szCs w:val="28"/>
          <w:lang w:val="en-ZA" w:eastAsia="en-US" w:bidi="en-US"/>
        </w:rPr>
        <w:t>2</w:t>
      </w:r>
    </w:p>
    <w:p w:rsidR="00F16FDA" w:rsidRPr="00503DCD" w:rsidRDefault="00347A18" w:rsidP="003B46FE">
      <w:pPr>
        <w:spacing w:after="120" w:line="252" w:lineRule="auto"/>
        <w:rPr>
          <w:rFonts w:ascii="Cambria" w:hAnsi="Cambria"/>
          <w:sz w:val="22"/>
          <w:szCs w:val="22"/>
          <w:lang w:val="en-ZA" w:eastAsia="en-US" w:bidi="en-US"/>
        </w:rPr>
      </w:pPr>
      <w:r>
        <w:rPr>
          <w:rFonts w:ascii="Cambria" w:hAnsi="Cambria"/>
          <w:sz w:val="22"/>
          <w:szCs w:val="22"/>
          <w:lang w:val="en-ZA" w:eastAsia="en-US" w:bidi="en-US"/>
        </w:rPr>
        <w:t>Die doel van hierdie fase van die PAT is om:</w:t>
      </w:r>
    </w:p>
    <w:p w:rsidR="00347A18" w:rsidRPr="00347A18" w:rsidRDefault="004B7F8F" w:rsidP="00347A18">
      <w:pPr>
        <w:pStyle w:val="ListParagraph"/>
        <w:numPr>
          <w:ilvl w:val="0"/>
          <w:numId w:val="10"/>
        </w:numPr>
        <w:rPr>
          <w:lang w:val="en-ZA"/>
        </w:rPr>
      </w:pPr>
      <w:r>
        <w:rPr>
          <w:lang w:val="en-ZA"/>
        </w:rPr>
        <w:t>K</w:t>
      </w:r>
      <w:r w:rsidR="00347A18">
        <w:rPr>
          <w:lang w:val="en-ZA"/>
        </w:rPr>
        <w:t xml:space="preserve">waliteit, relevante inligting van </w:t>
      </w:r>
      <w:r w:rsidR="00347A18" w:rsidRPr="00347A18">
        <w:rPr>
          <w:i/>
          <w:lang w:val="en-ZA"/>
        </w:rPr>
        <w:t>betroubare</w:t>
      </w:r>
      <w:r w:rsidR="00347A18" w:rsidRPr="00347A18">
        <w:rPr>
          <w:lang w:val="en-ZA"/>
        </w:rPr>
        <w:t xml:space="preserve"> bronne </w:t>
      </w:r>
      <w:r>
        <w:rPr>
          <w:lang w:val="en-ZA"/>
        </w:rPr>
        <w:t xml:space="preserve">te evalueer en </w:t>
      </w:r>
      <w:r w:rsidR="00347A18" w:rsidRPr="00347A18">
        <w:rPr>
          <w:lang w:val="en-ZA"/>
        </w:rPr>
        <w:t>op</w:t>
      </w:r>
      <w:r>
        <w:rPr>
          <w:lang w:val="en-ZA"/>
        </w:rPr>
        <w:t xml:space="preserve"> te som</w:t>
      </w:r>
      <w:r w:rsidR="00347A18" w:rsidRPr="00347A18">
        <w:rPr>
          <w:lang w:val="en-ZA"/>
        </w:rPr>
        <w:t>.</w:t>
      </w:r>
    </w:p>
    <w:p w:rsidR="00347A18" w:rsidRPr="00347A18" w:rsidRDefault="004B7F8F" w:rsidP="002A7CDD">
      <w:pPr>
        <w:pStyle w:val="ListParagraph"/>
        <w:numPr>
          <w:ilvl w:val="0"/>
          <w:numId w:val="10"/>
        </w:numPr>
        <w:spacing w:after="0"/>
        <w:rPr>
          <w:lang w:val="en-ZA"/>
        </w:rPr>
      </w:pPr>
      <w:r>
        <w:rPr>
          <w:lang w:val="en-ZA"/>
        </w:rPr>
        <w:t>I</w:t>
      </w:r>
      <w:r w:rsidR="00347A18" w:rsidRPr="00347A18">
        <w:rPr>
          <w:lang w:val="en-ZA"/>
        </w:rPr>
        <w:t xml:space="preserve">nligting wat gevind en versamel is </w:t>
      </w:r>
      <w:r>
        <w:rPr>
          <w:lang w:val="en-ZA"/>
        </w:rPr>
        <w:t xml:space="preserve">te gebruik </w:t>
      </w:r>
      <w:r w:rsidR="00347A18" w:rsidRPr="00347A18">
        <w:rPr>
          <w:lang w:val="en-ZA"/>
        </w:rPr>
        <w:t xml:space="preserve">en 'n databasis </w:t>
      </w:r>
      <w:r>
        <w:rPr>
          <w:lang w:val="en-ZA"/>
        </w:rPr>
        <w:t xml:space="preserve">te skep </w:t>
      </w:r>
      <w:r w:rsidR="00347A18" w:rsidRPr="00347A18">
        <w:rPr>
          <w:lang w:val="en-ZA"/>
        </w:rPr>
        <w:t>met toepaslike inligting</w:t>
      </w:r>
      <w:r w:rsidR="002A7CDD">
        <w:rPr>
          <w:lang w:val="en-ZA"/>
        </w:rPr>
        <w:t>.</w:t>
      </w:r>
      <w:r w:rsidR="00347A18" w:rsidRPr="00347A18">
        <w:rPr>
          <w:lang w:val="en-ZA"/>
        </w:rPr>
        <w:t>waarop navrae uitgevoer kan word en waarmee verslae geskep kan word.</w:t>
      </w:r>
    </w:p>
    <w:p w:rsidR="002A7CDD" w:rsidRDefault="004B7F8F" w:rsidP="00D0039A">
      <w:pPr>
        <w:numPr>
          <w:ilvl w:val="0"/>
          <w:numId w:val="10"/>
        </w:numPr>
        <w:spacing w:after="200" w:line="252" w:lineRule="auto"/>
        <w:contextualSpacing/>
        <w:rPr>
          <w:rFonts w:ascii="Cambria" w:hAnsi="Cambria"/>
          <w:sz w:val="22"/>
          <w:szCs w:val="22"/>
          <w:lang w:val="en-ZA" w:eastAsia="en-US" w:bidi="en-US"/>
        </w:rPr>
      </w:pPr>
      <w:r>
        <w:rPr>
          <w:rFonts w:ascii="Cambria" w:eastAsia="Cambria" w:hAnsi="Cambria" w:cs="Cambria"/>
          <w:sz w:val="22"/>
          <w:szCs w:val="22"/>
          <w:lang w:val="en-ZA"/>
        </w:rPr>
        <w:t>D</w:t>
      </w:r>
      <w:r w:rsidR="002A7CDD" w:rsidRPr="007B4260">
        <w:rPr>
          <w:rFonts w:ascii="Cambria" w:eastAsia="Cambria" w:hAnsi="Cambria" w:cs="Cambria"/>
          <w:sz w:val="22"/>
          <w:szCs w:val="22"/>
        </w:rPr>
        <w:t xml:space="preserve">ie vraelysresultate </w:t>
      </w:r>
      <w:r w:rsidR="002A7CDD">
        <w:rPr>
          <w:rFonts w:ascii="Cambria" w:eastAsia="Cambria" w:hAnsi="Cambria" w:cs="Cambria"/>
          <w:sz w:val="22"/>
          <w:szCs w:val="22"/>
          <w:lang w:val="en-ZA"/>
        </w:rPr>
        <w:t>sowel as ander data benodig met behulp van</w:t>
      </w:r>
      <w:r w:rsidR="002A7CDD" w:rsidRPr="007B4260">
        <w:rPr>
          <w:rFonts w:ascii="Cambria" w:eastAsia="Cambria" w:hAnsi="Cambria" w:cs="Cambria"/>
          <w:sz w:val="22"/>
          <w:szCs w:val="22"/>
        </w:rPr>
        <w:t xml:space="preserve"> 'n sigblad</w:t>
      </w:r>
      <w:r>
        <w:rPr>
          <w:rFonts w:ascii="Cambria" w:eastAsia="Cambria" w:hAnsi="Cambria" w:cs="Cambria"/>
          <w:sz w:val="22"/>
          <w:szCs w:val="22"/>
          <w:lang w:val="en-ZA"/>
        </w:rPr>
        <w:t xml:space="preserve"> te verwerk</w:t>
      </w:r>
      <w:r w:rsidR="002A7CDD">
        <w:rPr>
          <w:rFonts w:ascii="Cambria" w:eastAsia="Cambria" w:hAnsi="Cambria" w:cs="Cambria"/>
          <w:sz w:val="22"/>
          <w:szCs w:val="22"/>
          <w:lang w:val="en-ZA"/>
        </w:rPr>
        <w:t>.</w:t>
      </w:r>
    </w:p>
    <w:p w:rsidR="009E1FFA" w:rsidRPr="002A7CDD" w:rsidRDefault="004B7F8F" w:rsidP="002A7CDD">
      <w:pPr>
        <w:numPr>
          <w:ilvl w:val="0"/>
          <w:numId w:val="10"/>
        </w:numPr>
        <w:spacing w:line="252" w:lineRule="auto"/>
        <w:ind w:left="714" w:hanging="357"/>
        <w:contextualSpacing/>
        <w:rPr>
          <w:rFonts w:ascii="Cambria" w:hAnsi="Cambria"/>
          <w:sz w:val="22"/>
          <w:szCs w:val="22"/>
          <w:lang w:val="en-ZA" w:eastAsia="en-US" w:bidi="en-US"/>
        </w:rPr>
      </w:pPr>
      <w:r>
        <w:rPr>
          <w:rFonts w:ascii="Cambria" w:eastAsia="Cambria" w:hAnsi="Cambria" w:cs="Cambria"/>
          <w:sz w:val="22"/>
          <w:szCs w:val="22"/>
          <w:lang w:val="en-ZA"/>
        </w:rPr>
        <w:t>Die</w:t>
      </w:r>
      <w:r w:rsidR="002A7CDD" w:rsidRPr="002A7CDD">
        <w:rPr>
          <w:rFonts w:ascii="Cambria" w:eastAsia="Cambria" w:hAnsi="Cambria" w:cs="Cambria"/>
          <w:sz w:val="22"/>
          <w:szCs w:val="22"/>
          <w:lang w:val="en-ZA"/>
        </w:rPr>
        <w:t xml:space="preserve"> inligting </w:t>
      </w:r>
      <w:r>
        <w:rPr>
          <w:rFonts w:ascii="Cambria" w:eastAsia="Cambria" w:hAnsi="Cambria" w:cs="Cambria"/>
          <w:sz w:val="22"/>
          <w:szCs w:val="22"/>
          <w:lang w:val="en-ZA"/>
        </w:rPr>
        <w:t>wat in</w:t>
      </w:r>
      <w:r w:rsidR="002A7CDD" w:rsidRPr="002A7CDD">
        <w:rPr>
          <w:rFonts w:ascii="Cambria" w:eastAsia="Cambria" w:hAnsi="Cambria" w:cs="Cambria"/>
          <w:sz w:val="22"/>
          <w:szCs w:val="22"/>
          <w:lang w:val="en-ZA"/>
        </w:rPr>
        <w:t>gesamel</w:t>
      </w:r>
      <w:r>
        <w:rPr>
          <w:rFonts w:ascii="Cambria" w:eastAsia="Cambria" w:hAnsi="Cambria" w:cs="Cambria"/>
          <w:sz w:val="22"/>
          <w:szCs w:val="22"/>
          <w:lang w:val="en-ZA"/>
        </w:rPr>
        <w:t xml:space="preserve"> </w:t>
      </w:r>
      <w:r w:rsidRPr="00985F99">
        <w:rPr>
          <w:rFonts w:ascii="Cambria" w:eastAsia="Cambria" w:hAnsi="Cambria" w:cs="Cambria"/>
          <w:sz w:val="22"/>
          <w:szCs w:val="22"/>
          <w:lang w:val="en-ZA"/>
        </w:rPr>
        <w:t>te gebruik/manipuleer</w:t>
      </w:r>
      <w:r w:rsidR="002A7CDD">
        <w:rPr>
          <w:rFonts w:ascii="Cambria" w:eastAsia="Cambria" w:hAnsi="Cambria" w:cs="Cambria"/>
          <w:sz w:val="22"/>
          <w:szCs w:val="22"/>
          <w:lang w:val="en-ZA"/>
        </w:rPr>
        <w:t>.</w:t>
      </w:r>
    </w:p>
    <w:p w:rsidR="00F16FDA" w:rsidRPr="00503DCD" w:rsidRDefault="002A7CDD"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2A7CDD">
        <w:rPr>
          <w:rFonts w:ascii="Cambria" w:hAnsi="Cambria"/>
          <w:b/>
          <w:lang w:val="en-ZA" w:eastAsia="en-US" w:bidi="en-US"/>
        </w:rPr>
        <w:t>Raak betrokke by en gebruik inligting en data</w:t>
      </w:r>
    </w:p>
    <w:p w:rsidR="002A7CDD" w:rsidRPr="002A7CDD" w:rsidRDefault="002A7CDD" w:rsidP="002A7CDD">
      <w:pPr>
        <w:tabs>
          <w:tab w:val="left" w:pos="709"/>
        </w:tabs>
        <w:spacing w:before="240" w:after="200" w:line="252" w:lineRule="auto"/>
        <w:rPr>
          <w:rFonts w:ascii="Cambria" w:hAnsi="Cambria"/>
          <w:sz w:val="22"/>
          <w:szCs w:val="22"/>
          <w:lang w:val="en-ZA" w:eastAsia="en-US" w:bidi="en-US"/>
        </w:rPr>
      </w:pPr>
      <w:r>
        <w:rPr>
          <w:rFonts w:ascii="Cambria" w:hAnsi="Cambria"/>
          <w:sz w:val="22"/>
          <w:szCs w:val="22"/>
          <w:lang w:val="en-ZA" w:eastAsia="en-US" w:bidi="en-US"/>
        </w:rPr>
        <w:t xml:space="preserve">Om </w:t>
      </w:r>
      <w:r w:rsidRPr="002A7CDD">
        <w:rPr>
          <w:rFonts w:ascii="Cambria" w:hAnsi="Cambria"/>
          <w:sz w:val="22"/>
          <w:szCs w:val="22"/>
          <w:lang w:val="en-ZA" w:eastAsia="en-US" w:bidi="en-US"/>
        </w:rPr>
        <w:t>data en inligting te gebruik om 'n oplossing te vind</w:t>
      </w:r>
      <w:r>
        <w:rPr>
          <w:rFonts w:ascii="Cambria" w:hAnsi="Cambria"/>
          <w:sz w:val="22"/>
          <w:szCs w:val="22"/>
          <w:lang w:val="en-ZA" w:eastAsia="en-US" w:bidi="en-US"/>
        </w:rPr>
        <w:t>, moet jy eerstens</w:t>
      </w:r>
      <w:r w:rsidRPr="002A7CDD">
        <w:rPr>
          <w:rFonts w:ascii="Cambria" w:hAnsi="Cambria"/>
          <w:sz w:val="22"/>
          <w:szCs w:val="22"/>
          <w:lang w:val="en-ZA" w:eastAsia="en-US" w:bidi="en-US"/>
        </w:rPr>
        <w:t xml:space="preserve"> verseker dat jy kwaliteit inligting</w:t>
      </w:r>
      <w:r>
        <w:rPr>
          <w:rFonts w:ascii="Cambria" w:hAnsi="Cambria"/>
          <w:sz w:val="22"/>
          <w:szCs w:val="22"/>
          <w:lang w:val="en-ZA" w:eastAsia="en-US" w:bidi="en-US"/>
        </w:rPr>
        <w:t xml:space="preserve"> het</w:t>
      </w:r>
      <w:r w:rsidRPr="002A7CDD">
        <w:rPr>
          <w:rFonts w:ascii="Cambria" w:hAnsi="Cambria"/>
          <w:sz w:val="22"/>
          <w:szCs w:val="22"/>
          <w:lang w:val="en-ZA" w:eastAsia="en-US" w:bidi="en-US"/>
        </w:rPr>
        <w:t xml:space="preserve">. </w:t>
      </w:r>
      <w:r>
        <w:rPr>
          <w:rFonts w:ascii="Cambria" w:hAnsi="Cambria"/>
          <w:sz w:val="22"/>
          <w:szCs w:val="22"/>
          <w:lang w:val="en-ZA" w:eastAsia="en-US" w:bidi="en-US"/>
        </w:rPr>
        <w:t>J</w:t>
      </w:r>
      <w:r w:rsidRPr="002A7CDD">
        <w:rPr>
          <w:rFonts w:ascii="Cambria" w:hAnsi="Cambria"/>
          <w:sz w:val="22"/>
          <w:szCs w:val="22"/>
          <w:lang w:val="en-ZA" w:eastAsia="en-US" w:bidi="en-US"/>
        </w:rPr>
        <w:t xml:space="preserve">y </w:t>
      </w:r>
      <w:r>
        <w:rPr>
          <w:rFonts w:ascii="Cambria" w:hAnsi="Cambria"/>
          <w:sz w:val="22"/>
          <w:szCs w:val="22"/>
          <w:lang w:val="en-ZA" w:eastAsia="en-US" w:bidi="en-US"/>
        </w:rPr>
        <w:t xml:space="preserve">moet </w:t>
      </w:r>
      <w:r w:rsidRPr="002A7CDD">
        <w:rPr>
          <w:rFonts w:ascii="Cambria" w:hAnsi="Cambria"/>
          <w:sz w:val="22"/>
          <w:szCs w:val="22"/>
          <w:lang w:val="en-ZA" w:eastAsia="en-US" w:bidi="en-US"/>
        </w:rPr>
        <w:t>die data en inligting</w:t>
      </w:r>
      <w:r>
        <w:rPr>
          <w:rFonts w:ascii="Cambria" w:hAnsi="Cambria"/>
          <w:sz w:val="22"/>
          <w:szCs w:val="22"/>
          <w:lang w:val="en-ZA" w:eastAsia="en-US" w:bidi="en-US"/>
        </w:rPr>
        <w:t xml:space="preserve"> krities evalueer</w:t>
      </w:r>
      <w:r w:rsidR="00727B26">
        <w:rPr>
          <w:rFonts w:ascii="Cambria" w:hAnsi="Cambria"/>
          <w:sz w:val="22"/>
          <w:szCs w:val="22"/>
          <w:lang w:val="en-ZA" w:eastAsia="en-US" w:bidi="en-US"/>
        </w:rPr>
        <w:t xml:space="preserve">, die relevante inligting </w:t>
      </w:r>
      <w:r w:rsidRPr="002A7CDD">
        <w:rPr>
          <w:rFonts w:ascii="Cambria" w:hAnsi="Cambria"/>
          <w:sz w:val="22"/>
          <w:szCs w:val="22"/>
          <w:lang w:val="en-ZA" w:eastAsia="en-US" w:bidi="en-US"/>
        </w:rPr>
        <w:t xml:space="preserve">onttrek en </w:t>
      </w:r>
      <w:r w:rsidR="00CC1C72">
        <w:rPr>
          <w:rFonts w:ascii="Cambria" w:hAnsi="Cambria"/>
          <w:sz w:val="22"/>
          <w:szCs w:val="22"/>
          <w:lang w:val="en-ZA" w:eastAsia="en-US" w:bidi="en-US"/>
        </w:rPr>
        <w:t>begrip daarvan ontwikkel</w:t>
      </w:r>
      <w:r w:rsidR="00AC59CE">
        <w:rPr>
          <w:rFonts w:ascii="Cambria" w:hAnsi="Cambria"/>
          <w:sz w:val="22"/>
          <w:szCs w:val="22"/>
          <w:lang w:val="en-ZA" w:eastAsia="en-US" w:bidi="en-US"/>
        </w:rPr>
        <w:t xml:space="preserve"> </w:t>
      </w:r>
      <w:r w:rsidRPr="002A7CDD">
        <w:rPr>
          <w:rFonts w:ascii="Cambria" w:hAnsi="Cambria"/>
          <w:sz w:val="22"/>
          <w:szCs w:val="22"/>
          <w:lang w:val="en-ZA" w:eastAsia="en-US" w:bidi="en-US"/>
        </w:rPr>
        <w:t xml:space="preserve">deur die </w:t>
      </w:r>
      <w:r w:rsidR="00AC59CE" w:rsidRPr="002A7CDD">
        <w:rPr>
          <w:rFonts w:ascii="Cambria" w:hAnsi="Cambria"/>
          <w:sz w:val="22"/>
          <w:szCs w:val="22"/>
          <w:lang w:val="en-ZA" w:eastAsia="en-US" w:bidi="en-US"/>
        </w:rPr>
        <w:t xml:space="preserve">inligting </w:t>
      </w:r>
      <w:r w:rsidR="00061795">
        <w:rPr>
          <w:rFonts w:ascii="Cambria" w:hAnsi="Cambria"/>
          <w:sz w:val="22"/>
          <w:szCs w:val="22"/>
          <w:lang w:val="en-ZA" w:eastAsia="en-US" w:bidi="en-US"/>
        </w:rPr>
        <w:t xml:space="preserve">in jou eie woorde </w:t>
      </w:r>
      <w:r w:rsidRPr="002A7CDD">
        <w:rPr>
          <w:rFonts w:ascii="Cambria" w:hAnsi="Cambria"/>
          <w:sz w:val="22"/>
          <w:szCs w:val="22"/>
          <w:lang w:val="en-ZA" w:eastAsia="en-US" w:bidi="en-US"/>
        </w:rPr>
        <w:t>op</w:t>
      </w:r>
      <w:r w:rsidR="00061795">
        <w:rPr>
          <w:rFonts w:ascii="Cambria" w:hAnsi="Cambria"/>
          <w:sz w:val="22"/>
          <w:szCs w:val="22"/>
          <w:lang w:val="en-ZA" w:eastAsia="en-US" w:bidi="en-US"/>
        </w:rPr>
        <w:t xml:space="preserve"> </w:t>
      </w:r>
      <w:r w:rsidR="00AC59CE">
        <w:rPr>
          <w:rFonts w:ascii="Cambria" w:hAnsi="Cambria"/>
          <w:sz w:val="22"/>
          <w:szCs w:val="22"/>
          <w:lang w:val="en-ZA" w:eastAsia="en-US" w:bidi="en-US"/>
        </w:rPr>
        <w:t>te</w:t>
      </w:r>
      <w:r w:rsidR="00061795">
        <w:rPr>
          <w:rFonts w:ascii="Cambria" w:hAnsi="Cambria"/>
          <w:sz w:val="22"/>
          <w:szCs w:val="22"/>
          <w:lang w:val="en-ZA" w:eastAsia="en-US" w:bidi="en-US"/>
        </w:rPr>
        <w:t xml:space="preserve"> </w:t>
      </w:r>
      <w:r w:rsidRPr="002A7CDD">
        <w:rPr>
          <w:rFonts w:ascii="Cambria" w:hAnsi="Cambria"/>
          <w:sz w:val="22"/>
          <w:szCs w:val="22"/>
          <w:lang w:val="en-ZA" w:eastAsia="en-US" w:bidi="en-US"/>
        </w:rPr>
        <w:t>som:</w:t>
      </w:r>
    </w:p>
    <w:p w:rsidR="00F16FDA" w:rsidRPr="00B4449A" w:rsidRDefault="00B4449A" w:rsidP="00B4449A">
      <w:pPr>
        <w:numPr>
          <w:ilvl w:val="0"/>
          <w:numId w:val="20"/>
        </w:numPr>
        <w:spacing w:before="240" w:after="200" w:line="252" w:lineRule="auto"/>
        <w:rPr>
          <w:rFonts w:ascii="Cambria" w:hAnsi="Cambria"/>
          <w:sz w:val="22"/>
          <w:szCs w:val="22"/>
          <w:lang w:val="en-ZA" w:eastAsia="en-US" w:bidi="en-US"/>
        </w:rPr>
      </w:pPr>
      <w:r w:rsidRPr="00B4449A">
        <w:rPr>
          <w:rFonts w:ascii="Cambria" w:hAnsi="Cambria"/>
          <w:sz w:val="22"/>
          <w:szCs w:val="22"/>
          <w:lang w:val="en-ZA" w:eastAsia="en-US" w:bidi="en-US"/>
        </w:rPr>
        <w:t xml:space="preserve">Evalueer die </w:t>
      </w:r>
      <w:r w:rsidRPr="00B4449A">
        <w:rPr>
          <w:rFonts w:ascii="Cambria" w:hAnsi="Cambria"/>
          <w:i/>
          <w:sz w:val="22"/>
          <w:szCs w:val="22"/>
          <w:lang w:val="en-ZA" w:eastAsia="en-US" w:bidi="en-US"/>
        </w:rPr>
        <w:t>kwaliteit</w:t>
      </w:r>
      <w:r w:rsidRPr="00B4449A">
        <w:rPr>
          <w:rFonts w:ascii="Cambria" w:hAnsi="Cambria"/>
          <w:sz w:val="22"/>
          <w:szCs w:val="22"/>
          <w:lang w:val="en-ZA" w:eastAsia="en-US" w:bidi="en-US"/>
        </w:rPr>
        <w:t xml:space="preserve"> van die inligting in die betroubare </w:t>
      </w:r>
      <w:r w:rsidRPr="00B4449A">
        <w:rPr>
          <w:rFonts w:ascii="Cambria" w:hAnsi="Cambria"/>
          <w:i/>
          <w:sz w:val="22"/>
          <w:szCs w:val="22"/>
          <w:lang w:val="en-ZA" w:eastAsia="en-US" w:bidi="en-US"/>
        </w:rPr>
        <w:t>bronne</w:t>
      </w:r>
      <w:r w:rsidRPr="00B4449A">
        <w:rPr>
          <w:rFonts w:ascii="Cambria" w:hAnsi="Cambria"/>
          <w:sz w:val="22"/>
          <w:szCs w:val="22"/>
          <w:lang w:val="en-ZA" w:eastAsia="en-US" w:bidi="en-US"/>
        </w:rPr>
        <w:t xml:space="preserve"> soos in fase 1 aangedui. Vir </w:t>
      </w:r>
      <w:r w:rsidRPr="00B4449A">
        <w:rPr>
          <w:rFonts w:ascii="Cambria" w:hAnsi="Cambria"/>
          <w:i/>
          <w:sz w:val="22"/>
          <w:szCs w:val="22"/>
          <w:lang w:val="en-ZA" w:eastAsia="en-US" w:bidi="en-US"/>
        </w:rPr>
        <w:t>elke bron</w:t>
      </w:r>
      <w:r w:rsidRPr="00B4449A">
        <w:rPr>
          <w:rFonts w:ascii="Cambria" w:hAnsi="Cambria"/>
          <w:sz w:val="22"/>
          <w:szCs w:val="22"/>
          <w:lang w:val="en-ZA" w:eastAsia="en-US" w:bidi="en-US"/>
        </w:rPr>
        <w:t xml:space="preserve"> (bv. web</w:t>
      </w:r>
      <w:r w:rsidR="00061795">
        <w:rPr>
          <w:rFonts w:ascii="Cambria" w:hAnsi="Cambria"/>
          <w:sz w:val="22"/>
          <w:szCs w:val="22"/>
          <w:lang w:val="en-ZA" w:eastAsia="en-US" w:bidi="en-US"/>
        </w:rPr>
        <w:t>tuiste</w:t>
      </w:r>
      <w:r w:rsidRPr="00B4449A">
        <w:rPr>
          <w:rFonts w:ascii="Cambria" w:hAnsi="Cambria"/>
          <w:sz w:val="22"/>
          <w:szCs w:val="22"/>
          <w:lang w:val="en-ZA" w:eastAsia="en-US" w:bidi="en-US"/>
        </w:rPr>
        <w:t>, artikel in tydskrif, ens</w:t>
      </w:r>
      <w:r>
        <w:rPr>
          <w:rFonts w:ascii="Cambria" w:hAnsi="Cambria"/>
          <w:sz w:val="22"/>
          <w:szCs w:val="22"/>
          <w:lang w:val="en-ZA" w:eastAsia="en-US" w:bidi="en-US"/>
        </w:rPr>
        <w:t>.</w:t>
      </w:r>
      <w:r w:rsidRPr="00B4449A">
        <w:rPr>
          <w:rFonts w:ascii="Cambria" w:hAnsi="Cambria"/>
          <w:sz w:val="22"/>
          <w:szCs w:val="22"/>
          <w:lang w:val="en-ZA" w:eastAsia="en-US" w:bidi="en-US"/>
        </w:rPr>
        <w:t xml:space="preserve">), voltooi 'n tabel soos die een hieronder om aan te dui dat jy die </w:t>
      </w:r>
      <w:r w:rsidRPr="00B4449A">
        <w:rPr>
          <w:rFonts w:ascii="Cambria" w:hAnsi="Cambria"/>
          <w:i/>
          <w:sz w:val="22"/>
          <w:szCs w:val="22"/>
          <w:lang w:val="en-ZA" w:eastAsia="en-US" w:bidi="en-US"/>
        </w:rPr>
        <w:t>kwaliteit</w:t>
      </w:r>
      <w:r w:rsidRPr="00B4449A">
        <w:rPr>
          <w:rFonts w:ascii="Cambria" w:hAnsi="Cambria"/>
          <w:sz w:val="22"/>
          <w:szCs w:val="22"/>
          <w:lang w:val="en-ZA" w:eastAsia="en-US" w:bidi="en-US"/>
        </w:rPr>
        <w:t xml:space="preserve"> en </w:t>
      </w:r>
      <w:r w:rsidRPr="00B4449A">
        <w:rPr>
          <w:rFonts w:ascii="Cambria" w:hAnsi="Cambria"/>
          <w:i/>
          <w:sz w:val="22"/>
          <w:szCs w:val="22"/>
          <w:lang w:val="en-ZA" w:eastAsia="en-US" w:bidi="en-US"/>
        </w:rPr>
        <w:t>bruikbaarheid</w:t>
      </w:r>
      <w:r w:rsidRPr="00B4449A">
        <w:rPr>
          <w:rFonts w:ascii="Cambria" w:hAnsi="Cambria"/>
          <w:sz w:val="22"/>
          <w:szCs w:val="22"/>
          <w:lang w:val="en-ZA" w:eastAsia="en-US" w:bidi="en-US"/>
        </w:rPr>
        <w:t xml:space="preserve"> van die </w:t>
      </w:r>
      <w:r w:rsidRPr="00B4449A">
        <w:rPr>
          <w:rFonts w:ascii="Cambria" w:hAnsi="Cambria"/>
          <w:b/>
          <w:i/>
          <w:sz w:val="22"/>
          <w:szCs w:val="22"/>
          <w:lang w:val="en-ZA" w:eastAsia="en-US" w:bidi="en-US"/>
        </w:rPr>
        <w:t>inligting</w:t>
      </w:r>
      <w:r w:rsidR="00061795">
        <w:rPr>
          <w:rFonts w:ascii="Cambria" w:hAnsi="Cambria"/>
          <w:b/>
          <w:i/>
          <w:sz w:val="22"/>
          <w:szCs w:val="22"/>
          <w:lang w:val="en-ZA" w:eastAsia="en-US" w:bidi="en-US"/>
        </w:rPr>
        <w:t xml:space="preserve"> in die bron </w:t>
      </w:r>
      <w:r w:rsidRPr="00B4449A">
        <w:rPr>
          <w:rFonts w:ascii="Cambria" w:hAnsi="Cambria"/>
          <w:sz w:val="22"/>
          <w:szCs w:val="22"/>
          <w:lang w:val="en-ZA" w:eastAsia="en-US" w:bidi="en-US"/>
        </w:rPr>
        <w:t>(</w:t>
      </w:r>
      <w:r>
        <w:rPr>
          <w:rFonts w:ascii="Cambria" w:hAnsi="Cambria"/>
          <w:i/>
          <w:sz w:val="22"/>
          <w:szCs w:val="22"/>
          <w:lang w:val="en-ZA" w:eastAsia="en-US" w:bidi="en-US"/>
        </w:rPr>
        <w:t xml:space="preserve">inhoud </w:t>
      </w:r>
      <w:r>
        <w:rPr>
          <w:rFonts w:ascii="Cambria" w:hAnsi="Cambria"/>
          <w:sz w:val="22"/>
          <w:szCs w:val="22"/>
          <w:lang w:val="en-ZA" w:eastAsia="en-US" w:bidi="en-US"/>
        </w:rPr>
        <w:t>van die bronne wat jy nou gaan gebruik</w:t>
      </w:r>
      <w:r w:rsidRPr="00B4449A">
        <w:rPr>
          <w:rFonts w:ascii="Cambria" w:hAnsi="Cambria"/>
          <w:sz w:val="22"/>
          <w:szCs w:val="22"/>
          <w:lang w:val="en-ZA" w:eastAsia="en-US" w:bidi="en-US"/>
        </w:rPr>
        <w:t>)ondersoek het.</w:t>
      </w:r>
    </w:p>
    <w:p w:rsidR="00B4449A" w:rsidRDefault="00B4449A" w:rsidP="00B4449A">
      <w:pPr>
        <w:spacing w:after="200" w:line="252" w:lineRule="auto"/>
        <w:ind w:left="1560" w:hanging="840"/>
        <w:rPr>
          <w:rFonts w:ascii="Cambria" w:hAnsi="Cambria"/>
          <w:b/>
          <w:sz w:val="22"/>
          <w:szCs w:val="22"/>
          <w:lang w:val="en-ZA" w:eastAsia="en-US" w:bidi="en-US"/>
        </w:rPr>
      </w:pPr>
      <w:r w:rsidRPr="00B4449A">
        <w:rPr>
          <w:rFonts w:ascii="Cambria" w:hAnsi="Cambria"/>
          <w:b/>
          <w:sz w:val="22"/>
          <w:szCs w:val="22"/>
          <w:lang w:val="en-ZA" w:eastAsia="en-US" w:bidi="en-US"/>
        </w:rPr>
        <w:t xml:space="preserve">Let wel: Jy mag nie enige inligting uit die webblaaie of ander bronne kopieer en in jou fase 2 dokument plak nie. As jy dit doen, sal jy geen punte vir hierdie gedeelte van die taak verdien nie. </w:t>
      </w:r>
    </w:p>
    <w:p w:rsidR="00D0265C" w:rsidRPr="00503DCD" w:rsidRDefault="00B4449A" w:rsidP="00B4449A">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 xml:space="preserve">Bron naam/titel: </w:t>
      </w:r>
      <w:r w:rsidR="00D0265C" w:rsidRPr="00503DCD">
        <w:rPr>
          <w:rFonts w:ascii="Cambria" w:hAnsi="Cambria"/>
          <w:b/>
          <w:sz w:val="22"/>
          <w:szCs w:val="22"/>
          <w:lang w:val="en-ZA" w:eastAsia="en-US" w:bidi="en-US"/>
        </w:rPr>
        <w:t>_______________________________________</w:t>
      </w:r>
    </w:p>
    <w:tbl>
      <w:tblPr>
        <w:tblStyle w:val="TableGrid"/>
        <w:tblW w:w="5000" w:type="pct"/>
        <w:tblLook w:val="04A0"/>
      </w:tblPr>
      <w:tblGrid>
        <w:gridCol w:w="1951"/>
        <w:gridCol w:w="3686"/>
        <w:gridCol w:w="4218"/>
      </w:tblGrid>
      <w:tr w:rsidR="00D0265C" w:rsidRPr="00503DCD" w:rsidTr="00530A75">
        <w:tc>
          <w:tcPr>
            <w:tcW w:w="990" w:type="pct"/>
            <w:vAlign w:val="center"/>
          </w:tcPr>
          <w:p w:rsidR="00D0265C" w:rsidRPr="00503DCD" w:rsidRDefault="00B4449A" w:rsidP="00530A75">
            <w:pPr>
              <w:spacing w:before="240" w:after="200" w:line="252" w:lineRule="auto"/>
              <w:jc w:val="center"/>
              <w:rPr>
                <w:rFonts w:ascii="Cambria" w:hAnsi="Cambria"/>
                <w:b/>
                <w:sz w:val="22"/>
                <w:szCs w:val="22"/>
                <w:lang w:val="en-ZA" w:eastAsia="en-US" w:bidi="en-US"/>
              </w:rPr>
            </w:pPr>
            <w:r>
              <w:rPr>
                <w:rFonts w:ascii="Cambria" w:hAnsi="Cambria"/>
                <w:b/>
                <w:sz w:val="22"/>
                <w:szCs w:val="22"/>
                <w:lang w:val="en-ZA" w:eastAsia="en-US" w:bidi="en-US"/>
              </w:rPr>
              <w:t>Kriteria</w:t>
            </w:r>
          </w:p>
        </w:tc>
        <w:tc>
          <w:tcPr>
            <w:tcW w:w="1870" w:type="pct"/>
            <w:vAlign w:val="center"/>
          </w:tcPr>
          <w:p w:rsidR="00D0265C" w:rsidRPr="00503DCD" w:rsidRDefault="00B4449A" w:rsidP="00B4449A">
            <w:pPr>
              <w:spacing w:before="240" w:after="200" w:line="252" w:lineRule="auto"/>
              <w:jc w:val="center"/>
              <w:rPr>
                <w:rFonts w:ascii="Cambria" w:hAnsi="Cambria"/>
                <w:b/>
                <w:sz w:val="22"/>
                <w:szCs w:val="22"/>
                <w:lang w:val="en-ZA" w:eastAsia="en-US" w:bidi="en-US"/>
              </w:rPr>
            </w:pPr>
            <w:r>
              <w:rPr>
                <w:rFonts w:ascii="Cambria" w:hAnsi="Cambria"/>
                <w:b/>
                <w:sz w:val="22"/>
                <w:szCs w:val="22"/>
                <w:lang w:val="en-ZA" w:eastAsia="en-US" w:bidi="en-US"/>
              </w:rPr>
              <w:t>Motivering/Verduideliking</w:t>
            </w:r>
          </w:p>
        </w:tc>
        <w:tc>
          <w:tcPr>
            <w:tcW w:w="2140" w:type="pct"/>
            <w:vAlign w:val="center"/>
          </w:tcPr>
          <w:p w:rsidR="00D0265C" w:rsidRPr="00503DCD" w:rsidRDefault="00B4449A" w:rsidP="00530A75">
            <w:pPr>
              <w:spacing w:before="240" w:after="200" w:line="252" w:lineRule="auto"/>
              <w:jc w:val="center"/>
              <w:rPr>
                <w:rFonts w:ascii="Cambria" w:hAnsi="Cambria"/>
                <w:b/>
                <w:sz w:val="22"/>
                <w:szCs w:val="22"/>
                <w:lang w:val="en-ZA" w:eastAsia="en-US" w:bidi="en-US"/>
              </w:rPr>
            </w:pPr>
            <w:r>
              <w:rPr>
                <w:rFonts w:ascii="Cambria" w:hAnsi="Cambria"/>
                <w:b/>
                <w:sz w:val="22"/>
                <w:szCs w:val="22"/>
                <w:lang w:val="en-ZA" w:eastAsia="en-US" w:bidi="en-US"/>
              </w:rPr>
              <w:t>Opsomming</w:t>
            </w:r>
          </w:p>
        </w:tc>
      </w:tr>
      <w:tr w:rsidR="00530A75" w:rsidRPr="00503DCD" w:rsidTr="00530A75">
        <w:tc>
          <w:tcPr>
            <w:tcW w:w="990" w:type="pct"/>
            <w:vAlign w:val="center"/>
          </w:tcPr>
          <w:p w:rsidR="00530A75" w:rsidRPr="00503DCD" w:rsidRDefault="00B4449A" w:rsidP="00530A75">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Outoriteit</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val="restart"/>
          </w:tcPr>
          <w:p w:rsidR="00530A75" w:rsidRPr="00503DCD" w:rsidRDefault="00530A75" w:rsidP="00F16FDA">
            <w:pPr>
              <w:spacing w:after="200" w:line="252" w:lineRule="auto"/>
              <w:rPr>
                <w:rFonts w:ascii="Cambria" w:hAnsi="Cambria"/>
                <w:b/>
                <w:sz w:val="22"/>
                <w:szCs w:val="22"/>
                <w:lang w:val="en-ZA" w:eastAsia="en-US" w:bidi="en-US"/>
              </w:rPr>
            </w:pPr>
          </w:p>
        </w:tc>
      </w:tr>
      <w:tr w:rsidR="00530A75" w:rsidRPr="00503DCD" w:rsidTr="00530A75">
        <w:tc>
          <w:tcPr>
            <w:tcW w:w="990" w:type="pct"/>
            <w:vAlign w:val="center"/>
          </w:tcPr>
          <w:p w:rsidR="00530A75" w:rsidRPr="00503DCD" w:rsidRDefault="00C315ED" w:rsidP="00C315ED">
            <w:pPr>
              <w:spacing w:after="200" w:line="252" w:lineRule="auto"/>
              <w:rPr>
                <w:rFonts w:ascii="Cambria" w:hAnsi="Cambria"/>
                <w:b/>
                <w:sz w:val="22"/>
                <w:szCs w:val="22"/>
                <w:lang w:val="en-ZA" w:eastAsia="en-US" w:bidi="en-US"/>
              </w:rPr>
            </w:pPr>
            <w:r w:rsidRPr="00CC1C72">
              <w:rPr>
                <w:rFonts w:ascii="Cambria" w:hAnsi="Cambria"/>
                <w:b/>
                <w:sz w:val="22"/>
                <w:szCs w:val="22"/>
                <w:lang w:val="en-ZA" w:eastAsia="en-US" w:bidi="en-US"/>
              </w:rPr>
              <w:t>Tydigheid</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tcPr>
          <w:p w:rsidR="00530A75" w:rsidRPr="00503DCD" w:rsidRDefault="00530A75" w:rsidP="00F16FDA">
            <w:pPr>
              <w:spacing w:after="200" w:line="252" w:lineRule="auto"/>
              <w:rPr>
                <w:rFonts w:ascii="Cambria" w:hAnsi="Cambria"/>
                <w:b/>
                <w:sz w:val="22"/>
                <w:szCs w:val="22"/>
                <w:lang w:val="en-ZA" w:eastAsia="en-US" w:bidi="en-US"/>
              </w:rPr>
            </w:pPr>
          </w:p>
        </w:tc>
      </w:tr>
      <w:tr w:rsidR="00530A75" w:rsidRPr="00503DCD" w:rsidTr="00530A75">
        <w:tc>
          <w:tcPr>
            <w:tcW w:w="990" w:type="pct"/>
            <w:vAlign w:val="center"/>
          </w:tcPr>
          <w:p w:rsidR="00530A75" w:rsidRPr="00503DCD" w:rsidRDefault="00B4449A" w:rsidP="00530A75">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Akkuraatheid</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tcPr>
          <w:p w:rsidR="00530A75" w:rsidRPr="00503DCD" w:rsidRDefault="00530A75" w:rsidP="00F16FDA">
            <w:pPr>
              <w:spacing w:after="200" w:line="252" w:lineRule="auto"/>
              <w:rPr>
                <w:rFonts w:ascii="Cambria" w:hAnsi="Cambria"/>
                <w:b/>
                <w:sz w:val="22"/>
                <w:szCs w:val="22"/>
                <w:lang w:val="en-ZA" w:eastAsia="en-US" w:bidi="en-US"/>
              </w:rPr>
            </w:pPr>
          </w:p>
        </w:tc>
      </w:tr>
      <w:tr w:rsidR="00530A75" w:rsidRPr="00503DCD" w:rsidTr="00530A75">
        <w:tc>
          <w:tcPr>
            <w:tcW w:w="990" w:type="pct"/>
            <w:vAlign w:val="center"/>
          </w:tcPr>
          <w:p w:rsidR="00530A75" w:rsidRPr="00503DCD" w:rsidRDefault="00530A75" w:rsidP="00B4449A">
            <w:pPr>
              <w:spacing w:after="200" w:line="252" w:lineRule="auto"/>
              <w:rPr>
                <w:rFonts w:ascii="Cambria" w:hAnsi="Cambria"/>
                <w:b/>
                <w:sz w:val="22"/>
                <w:szCs w:val="22"/>
                <w:lang w:val="en-ZA" w:eastAsia="en-US" w:bidi="en-US"/>
              </w:rPr>
            </w:pPr>
            <w:r w:rsidRPr="00503DCD">
              <w:rPr>
                <w:rFonts w:ascii="Cambria" w:hAnsi="Cambria"/>
                <w:b/>
                <w:sz w:val="22"/>
                <w:szCs w:val="22"/>
                <w:lang w:val="en-ZA" w:eastAsia="en-US" w:bidi="en-US"/>
              </w:rPr>
              <w:t>Ob</w:t>
            </w:r>
            <w:r w:rsidR="00B4449A">
              <w:rPr>
                <w:rFonts w:ascii="Cambria" w:hAnsi="Cambria"/>
                <w:b/>
                <w:sz w:val="22"/>
                <w:szCs w:val="22"/>
                <w:lang w:val="en-ZA" w:eastAsia="en-US" w:bidi="en-US"/>
              </w:rPr>
              <w:t>jektiwiteit</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tcPr>
          <w:p w:rsidR="00530A75" w:rsidRPr="00503DCD" w:rsidRDefault="00530A75" w:rsidP="00F16FDA">
            <w:pPr>
              <w:spacing w:after="200" w:line="252" w:lineRule="auto"/>
              <w:rPr>
                <w:rFonts w:ascii="Cambria" w:hAnsi="Cambria"/>
                <w:b/>
                <w:sz w:val="22"/>
                <w:szCs w:val="22"/>
                <w:lang w:val="en-ZA" w:eastAsia="en-US" w:bidi="en-US"/>
              </w:rPr>
            </w:pPr>
          </w:p>
        </w:tc>
      </w:tr>
      <w:tr w:rsidR="00530A75" w:rsidRPr="00503DCD" w:rsidTr="00530A75">
        <w:tc>
          <w:tcPr>
            <w:tcW w:w="990" w:type="pct"/>
            <w:vAlign w:val="center"/>
          </w:tcPr>
          <w:p w:rsidR="00530A75" w:rsidRPr="00503DCD" w:rsidRDefault="00C315ED" w:rsidP="00530A75">
            <w:pPr>
              <w:spacing w:after="200" w:line="252" w:lineRule="auto"/>
              <w:rPr>
                <w:rFonts w:ascii="Cambria" w:hAnsi="Cambria"/>
                <w:b/>
                <w:sz w:val="22"/>
                <w:szCs w:val="22"/>
                <w:lang w:val="en-ZA" w:eastAsia="en-US" w:bidi="en-US"/>
              </w:rPr>
            </w:pPr>
            <w:r>
              <w:rPr>
                <w:rFonts w:ascii="Cambria" w:hAnsi="Cambria"/>
                <w:b/>
                <w:sz w:val="22"/>
                <w:szCs w:val="22"/>
                <w:lang w:val="en-ZA" w:eastAsia="en-US" w:bidi="en-US"/>
              </w:rPr>
              <w:t>Dekking</w:t>
            </w:r>
          </w:p>
        </w:tc>
        <w:tc>
          <w:tcPr>
            <w:tcW w:w="1870" w:type="pct"/>
          </w:tcPr>
          <w:p w:rsidR="00530A75" w:rsidRPr="00503DCD" w:rsidRDefault="00530A75" w:rsidP="00F16FDA">
            <w:pPr>
              <w:spacing w:after="200" w:line="252" w:lineRule="auto"/>
              <w:rPr>
                <w:rFonts w:ascii="Cambria" w:hAnsi="Cambria"/>
                <w:b/>
                <w:sz w:val="22"/>
                <w:szCs w:val="22"/>
                <w:lang w:val="en-ZA" w:eastAsia="en-US" w:bidi="en-US"/>
              </w:rPr>
            </w:pPr>
          </w:p>
        </w:tc>
        <w:tc>
          <w:tcPr>
            <w:tcW w:w="2140" w:type="pct"/>
            <w:vMerge/>
          </w:tcPr>
          <w:p w:rsidR="00530A75" w:rsidRPr="00503DCD" w:rsidRDefault="00530A75" w:rsidP="00F16FDA">
            <w:pPr>
              <w:spacing w:after="200" w:line="252" w:lineRule="auto"/>
              <w:rPr>
                <w:rFonts w:ascii="Cambria" w:hAnsi="Cambria"/>
                <w:b/>
                <w:sz w:val="22"/>
                <w:szCs w:val="22"/>
                <w:lang w:val="en-ZA" w:eastAsia="en-US" w:bidi="en-US"/>
              </w:rPr>
            </w:pPr>
          </w:p>
        </w:tc>
      </w:tr>
    </w:tbl>
    <w:p w:rsidR="00F16FDA" w:rsidRPr="00503DCD" w:rsidRDefault="00530A75" w:rsidP="00F16FDA">
      <w:pPr>
        <w:spacing w:line="252" w:lineRule="auto"/>
        <w:jc w:val="center"/>
        <w:rPr>
          <w:rFonts w:ascii="Cambria" w:hAnsi="Cambria"/>
          <w:caps/>
          <w:spacing w:val="10"/>
          <w:sz w:val="18"/>
          <w:szCs w:val="18"/>
          <w:lang w:val="en-ZA" w:eastAsia="en-US" w:bidi="en-US"/>
        </w:rPr>
      </w:pPr>
      <w:r w:rsidRPr="00503DCD">
        <w:rPr>
          <w:rFonts w:ascii="Cambria" w:hAnsi="Cambria"/>
          <w:caps/>
          <w:spacing w:val="10"/>
          <w:sz w:val="18"/>
          <w:szCs w:val="18"/>
          <w:lang w:val="en-US" w:eastAsia="en-US" w:bidi="en-US"/>
        </w:rPr>
        <w:t>Figu</w:t>
      </w:r>
      <w:r w:rsidR="00C315ED">
        <w:rPr>
          <w:rFonts w:ascii="Cambria" w:hAnsi="Cambria"/>
          <w:caps/>
          <w:spacing w:val="10"/>
          <w:sz w:val="18"/>
          <w:szCs w:val="18"/>
          <w:lang w:val="en-US" w:eastAsia="en-US" w:bidi="en-US"/>
        </w:rPr>
        <w:t>Ur</w:t>
      </w:r>
      <w:r w:rsidRPr="00503DCD">
        <w:rPr>
          <w:rFonts w:ascii="Cambria" w:hAnsi="Cambria"/>
          <w:caps/>
          <w:spacing w:val="10"/>
          <w:sz w:val="18"/>
          <w:szCs w:val="18"/>
          <w:lang w:val="en-US" w:eastAsia="en-US" w:bidi="en-US"/>
        </w:rPr>
        <w:t xml:space="preserve"> 4</w:t>
      </w:r>
      <w:r w:rsidR="00F16FDA" w:rsidRPr="00503DCD">
        <w:rPr>
          <w:rFonts w:ascii="Cambria" w:hAnsi="Cambria"/>
          <w:caps/>
          <w:spacing w:val="10"/>
          <w:sz w:val="18"/>
          <w:szCs w:val="18"/>
          <w:lang w:val="en-US" w:eastAsia="en-US" w:bidi="en-US"/>
        </w:rPr>
        <w:t xml:space="preserve">: </w:t>
      </w:r>
      <w:r w:rsidR="00046FA7">
        <w:rPr>
          <w:rFonts w:ascii="Cambria" w:hAnsi="Cambria"/>
          <w:caps/>
          <w:spacing w:val="10"/>
          <w:sz w:val="18"/>
          <w:szCs w:val="18"/>
          <w:lang w:val="en-US" w:eastAsia="en-US" w:bidi="en-US"/>
        </w:rPr>
        <w:t xml:space="preserve">VOORBEELD VAN </w:t>
      </w:r>
      <w:r w:rsidR="00F16FDA" w:rsidRPr="00503DCD">
        <w:rPr>
          <w:rFonts w:ascii="Cambria" w:hAnsi="Cambria"/>
          <w:i/>
          <w:caps/>
          <w:spacing w:val="10"/>
          <w:sz w:val="18"/>
          <w:szCs w:val="18"/>
          <w:lang w:val="en-US" w:eastAsia="en-US" w:bidi="en-US"/>
        </w:rPr>
        <w:t>in</w:t>
      </w:r>
      <w:r w:rsidR="00046FA7">
        <w:rPr>
          <w:rFonts w:ascii="Cambria" w:hAnsi="Cambria"/>
          <w:i/>
          <w:caps/>
          <w:spacing w:val="10"/>
          <w:sz w:val="18"/>
          <w:szCs w:val="18"/>
          <w:lang w:val="en-US" w:eastAsia="en-US" w:bidi="en-US"/>
        </w:rPr>
        <w:t>LIGTIN</w:t>
      </w:r>
      <w:r w:rsidR="00CC1C72">
        <w:rPr>
          <w:rFonts w:ascii="Cambria" w:hAnsi="Cambria"/>
          <w:i/>
          <w:caps/>
          <w:spacing w:val="10"/>
          <w:sz w:val="18"/>
          <w:szCs w:val="18"/>
          <w:lang w:val="en-US" w:eastAsia="en-US" w:bidi="en-US"/>
        </w:rPr>
        <w:t>-</w:t>
      </w:r>
      <w:r w:rsidR="00F16FDA" w:rsidRPr="00503DCD">
        <w:rPr>
          <w:rFonts w:ascii="Cambria" w:hAnsi="Cambria"/>
          <w:caps/>
          <w:spacing w:val="10"/>
          <w:sz w:val="18"/>
          <w:szCs w:val="18"/>
          <w:lang w:val="en-US" w:eastAsia="en-US" w:bidi="en-US"/>
        </w:rPr>
        <w:t>evalu</w:t>
      </w:r>
      <w:r w:rsidR="00046FA7">
        <w:rPr>
          <w:rFonts w:ascii="Cambria" w:hAnsi="Cambria"/>
          <w:caps/>
          <w:spacing w:val="10"/>
          <w:sz w:val="18"/>
          <w:szCs w:val="18"/>
          <w:lang w:val="en-US" w:eastAsia="en-US" w:bidi="en-US"/>
        </w:rPr>
        <w:t>ERINGSTABEL</w:t>
      </w:r>
    </w:p>
    <w:p w:rsidR="00F16FDA" w:rsidRPr="00503DCD" w:rsidRDefault="00046FA7" w:rsidP="00046FA7">
      <w:pPr>
        <w:numPr>
          <w:ilvl w:val="0"/>
          <w:numId w:val="20"/>
        </w:numPr>
        <w:spacing w:before="240" w:after="200" w:line="252" w:lineRule="auto"/>
        <w:rPr>
          <w:rFonts w:ascii="Cambria" w:hAnsi="Cambria"/>
          <w:sz w:val="22"/>
          <w:szCs w:val="22"/>
          <w:lang w:val="en-ZA" w:eastAsia="en-US" w:bidi="en-US"/>
        </w:rPr>
      </w:pPr>
      <w:r w:rsidRPr="00046FA7">
        <w:rPr>
          <w:rFonts w:ascii="Cambria" w:hAnsi="Cambria"/>
          <w:sz w:val="22"/>
          <w:szCs w:val="22"/>
          <w:lang w:val="en-ZA" w:eastAsia="en-US" w:bidi="en-US"/>
        </w:rPr>
        <w:t>Maak seker dat jy bewyse het van die bron(ne) wat jy gebruik.</w:t>
      </w:r>
    </w:p>
    <w:p w:rsidR="00F16FDA" w:rsidRPr="00503DCD" w:rsidRDefault="00046FA7"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046FA7">
        <w:rPr>
          <w:rFonts w:ascii="Cambria" w:hAnsi="Cambria"/>
          <w:b/>
          <w:lang w:val="en-ZA" w:eastAsia="en-US" w:bidi="en-US"/>
        </w:rPr>
        <w:t>Verwerk die data en ontleed vraelysresultate</w:t>
      </w:r>
    </w:p>
    <w:p w:rsidR="00BD2500" w:rsidRPr="00503DCD" w:rsidRDefault="00046FA7" w:rsidP="004D736C">
      <w:pPr>
        <w:spacing w:after="200" w:line="252" w:lineRule="auto"/>
        <w:rPr>
          <w:rFonts w:ascii="Cambria" w:hAnsi="Cambria"/>
          <w:sz w:val="22"/>
          <w:szCs w:val="22"/>
          <w:lang w:val="en-ZA" w:eastAsia="en-US" w:bidi="en-US"/>
        </w:rPr>
      </w:pPr>
      <w:r>
        <w:rPr>
          <w:rFonts w:ascii="Cambria" w:hAnsi="Cambria"/>
          <w:sz w:val="22"/>
          <w:szCs w:val="22"/>
          <w:lang w:val="en-ZA" w:eastAsia="en-US" w:bidi="en-US"/>
        </w:rPr>
        <w:t>Vewerk en o</w:t>
      </w:r>
      <w:r w:rsidRPr="00046FA7">
        <w:rPr>
          <w:rFonts w:ascii="Cambria" w:hAnsi="Cambria"/>
          <w:sz w:val="22"/>
          <w:szCs w:val="22"/>
          <w:lang w:val="en-ZA" w:eastAsia="en-US" w:bidi="en-US"/>
        </w:rPr>
        <w:t xml:space="preserve">ntleed </w:t>
      </w:r>
      <w:r>
        <w:rPr>
          <w:rFonts w:ascii="Cambria" w:hAnsi="Cambria"/>
          <w:sz w:val="22"/>
          <w:szCs w:val="22"/>
          <w:lang w:val="en-ZA" w:eastAsia="en-US" w:bidi="en-US"/>
        </w:rPr>
        <w:t>al die data (</w:t>
      </w:r>
      <w:r w:rsidRPr="00046FA7">
        <w:rPr>
          <w:rFonts w:ascii="Cambria" w:hAnsi="Cambria"/>
          <w:sz w:val="22"/>
          <w:szCs w:val="22"/>
          <w:lang w:val="en-ZA" w:eastAsia="en-US" w:bidi="en-US"/>
        </w:rPr>
        <w:t xml:space="preserve">vraelysresultate </w:t>
      </w:r>
      <w:r>
        <w:rPr>
          <w:rFonts w:ascii="Cambria" w:hAnsi="Cambria"/>
          <w:sz w:val="22"/>
          <w:szCs w:val="22"/>
          <w:lang w:val="en-ZA" w:eastAsia="en-US" w:bidi="en-US"/>
        </w:rPr>
        <w:t xml:space="preserve">sowel as ander data, bv. koste) </w:t>
      </w:r>
      <w:r w:rsidRPr="00046FA7">
        <w:rPr>
          <w:rFonts w:ascii="Cambria" w:hAnsi="Cambria"/>
          <w:sz w:val="22"/>
          <w:szCs w:val="22"/>
          <w:lang w:val="en-ZA" w:eastAsia="en-US" w:bidi="en-US"/>
        </w:rPr>
        <w:t>met behulp van 'n sigblad.</w:t>
      </w:r>
    </w:p>
    <w:p w:rsidR="00F16FDA" w:rsidRPr="00503DCD" w:rsidRDefault="00D2076D" w:rsidP="00D2076D">
      <w:pPr>
        <w:numPr>
          <w:ilvl w:val="0"/>
          <w:numId w:val="20"/>
        </w:num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Voer </w:t>
      </w:r>
      <w:r w:rsidRPr="00D2076D">
        <w:rPr>
          <w:rFonts w:ascii="Cambria" w:hAnsi="Cambria"/>
          <w:sz w:val="22"/>
          <w:szCs w:val="22"/>
          <w:lang w:val="en-ZA" w:eastAsia="en-US" w:bidi="en-US"/>
        </w:rPr>
        <w:t>die data in 'n geskikte formaat</w:t>
      </w:r>
      <w:r>
        <w:rPr>
          <w:rFonts w:ascii="Cambria" w:hAnsi="Cambria"/>
          <w:sz w:val="22"/>
          <w:szCs w:val="22"/>
          <w:lang w:val="en-ZA" w:eastAsia="en-US" w:bidi="en-US"/>
        </w:rPr>
        <w:t xml:space="preserve"> in</w:t>
      </w:r>
      <w:r w:rsidRPr="00D2076D">
        <w:rPr>
          <w:rFonts w:ascii="Cambria" w:hAnsi="Cambria"/>
          <w:sz w:val="22"/>
          <w:szCs w:val="22"/>
          <w:lang w:val="en-ZA" w:eastAsia="en-US" w:bidi="en-US"/>
        </w:rPr>
        <w:t>.</w:t>
      </w:r>
    </w:p>
    <w:p w:rsidR="00D2076D" w:rsidRPr="00D2076D" w:rsidRDefault="00D2076D" w:rsidP="00D2076D">
      <w:pPr>
        <w:numPr>
          <w:ilvl w:val="0"/>
          <w:numId w:val="11"/>
        </w:numPr>
        <w:spacing w:after="200" w:line="252" w:lineRule="auto"/>
        <w:contextualSpacing/>
        <w:rPr>
          <w:rFonts w:ascii="Cambria" w:hAnsi="Cambria"/>
          <w:sz w:val="22"/>
          <w:szCs w:val="22"/>
          <w:lang w:val="en-ZA" w:eastAsia="en-US" w:bidi="en-US"/>
        </w:rPr>
      </w:pPr>
      <w:r w:rsidRPr="00D2076D">
        <w:rPr>
          <w:rFonts w:ascii="Cambria" w:hAnsi="Cambria"/>
          <w:sz w:val="22"/>
          <w:szCs w:val="22"/>
          <w:lang w:val="en-ZA" w:eastAsia="en-US" w:bidi="en-US"/>
        </w:rPr>
        <w:t>Gebruik gepaste formatteringstegnieke sodat enige iemand in staat sal wees om die resultate te interpreteer.</w:t>
      </w:r>
    </w:p>
    <w:p w:rsidR="00D2076D" w:rsidRPr="00D2076D" w:rsidRDefault="00D2076D" w:rsidP="00D2076D">
      <w:pPr>
        <w:numPr>
          <w:ilvl w:val="1"/>
          <w:numId w:val="11"/>
        </w:numPr>
        <w:spacing w:after="200" w:line="252" w:lineRule="auto"/>
        <w:contextualSpacing/>
        <w:rPr>
          <w:rFonts w:ascii="Cambria" w:hAnsi="Cambria"/>
          <w:sz w:val="22"/>
          <w:szCs w:val="22"/>
          <w:lang w:val="en-ZA" w:eastAsia="en-US" w:bidi="en-US"/>
        </w:rPr>
      </w:pPr>
      <w:r w:rsidRPr="00D2076D">
        <w:rPr>
          <w:rFonts w:ascii="Cambria" w:hAnsi="Cambria"/>
          <w:sz w:val="22"/>
          <w:szCs w:val="22"/>
          <w:lang w:val="en-ZA" w:eastAsia="en-US" w:bidi="en-US"/>
        </w:rPr>
        <w:t>Maak gebruik van formatterings-eienskappe soos kleur, rame, woordomvou en lettertipes.</w:t>
      </w:r>
    </w:p>
    <w:p w:rsidR="00D2076D" w:rsidRPr="00D2076D" w:rsidRDefault="00D2076D" w:rsidP="00D2076D">
      <w:pPr>
        <w:numPr>
          <w:ilvl w:val="1"/>
          <w:numId w:val="11"/>
        </w:numPr>
        <w:spacing w:after="200" w:line="252" w:lineRule="auto"/>
        <w:contextualSpacing/>
        <w:rPr>
          <w:rFonts w:ascii="Cambria" w:hAnsi="Cambria"/>
          <w:sz w:val="22"/>
          <w:szCs w:val="22"/>
          <w:lang w:val="en-ZA" w:eastAsia="en-US" w:bidi="en-US"/>
        </w:rPr>
      </w:pPr>
      <w:r w:rsidRPr="00D2076D">
        <w:rPr>
          <w:rFonts w:ascii="Cambria" w:hAnsi="Cambria"/>
          <w:sz w:val="22"/>
          <w:szCs w:val="22"/>
          <w:lang w:val="en-ZA" w:eastAsia="en-US" w:bidi="en-US"/>
        </w:rPr>
        <w:lastRenderedPageBreak/>
        <w:t xml:space="preserve">Maak seker dat kolom-opskrifte en ry-etikette </w:t>
      </w:r>
      <w:r w:rsidR="00061795">
        <w:rPr>
          <w:rFonts w:ascii="Cambria" w:hAnsi="Cambria"/>
          <w:sz w:val="22"/>
          <w:szCs w:val="22"/>
          <w:lang w:val="en-ZA" w:eastAsia="en-US" w:bidi="en-US"/>
        </w:rPr>
        <w:t>verskillend</w:t>
      </w:r>
      <w:r w:rsidRPr="00D2076D">
        <w:rPr>
          <w:rFonts w:ascii="Cambria" w:hAnsi="Cambria"/>
          <w:sz w:val="22"/>
          <w:szCs w:val="22"/>
          <w:lang w:val="en-ZA" w:eastAsia="en-US" w:bidi="en-US"/>
        </w:rPr>
        <w:t xml:space="preserve"> </w:t>
      </w:r>
      <w:r w:rsidR="00061795">
        <w:rPr>
          <w:rFonts w:ascii="Cambria" w:hAnsi="Cambria"/>
          <w:sz w:val="22"/>
          <w:szCs w:val="22"/>
          <w:lang w:val="en-ZA" w:eastAsia="en-US" w:bidi="en-US"/>
        </w:rPr>
        <w:t>van</w:t>
      </w:r>
      <w:r w:rsidRPr="00D2076D">
        <w:rPr>
          <w:rFonts w:ascii="Cambria" w:hAnsi="Cambria"/>
          <w:sz w:val="22"/>
          <w:szCs w:val="22"/>
          <w:lang w:val="en-ZA" w:eastAsia="en-US" w:bidi="en-US"/>
        </w:rPr>
        <w:t xml:space="preserve"> die res van die data geformatteer is.</w:t>
      </w:r>
    </w:p>
    <w:p w:rsidR="00DF09B8" w:rsidRPr="00DF09B8" w:rsidRDefault="00D2076D" w:rsidP="00DF09B8">
      <w:pPr>
        <w:pStyle w:val="ListParagraph"/>
        <w:numPr>
          <w:ilvl w:val="0"/>
          <w:numId w:val="20"/>
        </w:numPr>
        <w:rPr>
          <w:lang w:val="en-ZA"/>
        </w:rPr>
      </w:pPr>
      <w:r w:rsidRPr="00D2076D">
        <w:rPr>
          <w:lang w:val="en-ZA"/>
        </w:rPr>
        <w:t>Maak gebruik van formules en/of funksies om vrae wat op data gebaseer is, te beantwoord.</w:t>
      </w:r>
    </w:p>
    <w:p w:rsidR="00F16FDA" w:rsidRPr="00503DCD" w:rsidRDefault="00DF09B8" w:rsidP="00061795">
      <w:pPr>
        <w:numPr>
          <w:ilvl w:val="0"/>
          <w:numId w:val="20"/>
        </w:numPr>
        <w:spacing w:after="200" w:line="252" w:lineRule="auto"/>
        <w:rPr>
          <w:rFonts w:ascii="Cambria" w:hAnsi="Cambria"/>
          <w:sz w:val="22"/>
          <w:szCs w:val="22"/>
          <w:lang w:val="en-ZA" w:eastAsia="en-US" w:bidi="en-US"/>
        </w:rPr>
      </w:pPr>
      <w:r w:rsidRPr="00061795">
        <w:rPr>
          <w:rFonts w:ascii="Cambria" w:hAnsi="Cambria"/>
          <w:sz w:val="22"/>
          <w:szCs w:val="22"/>
          <w:lang w:val="en-ZA" w:eastAsia="en-US" w:bidi="en-US"/>
        </w:rPr>
        <w:t>Som die resultate op.</w:t>
      </w:r>
    </w:p>
    <w:p w:rsidR="00DF09B8" w:rsidRPr="00DF09B8" w:rsidRDefault="00DF09B8" w:rsidP="00DF09B8">
      <w:pPr>
        <w:pStyle w:val="ListParagraph"/>
        <w:numPr>
          <w:ilvl w:val="0"/>
          <w:numId w:val="20"/>
        </w:numPr>
        <w:rPr>
          <w:lang w:val="en-ZA"/>
        </w:rPr>
      </w:pPr>
      <w:r w:rsidRPr="00DF09B8">
        <w:rPr>
          <w:lang w:val="en-ZA"/>
        </w:rPr>
        <w:t xml:space="preserve">Skep geskikte, </w:t>
      </w:r>
      <w:r>
        <w:rPr>
          <w:lang w:val="en-ZA"/>
        </w:rPr>
        <w:t>betekenisvolle</w:t>
      </w:r>
      <w:r w:rsidRPr="00DF09B8">
        <w:rPr>
          <w:lang w:val="en-ZA"/>
        </w:rPr>
        <w:t xml:space="preserve"> grafieke in jou sigbladprogram </w:t>
      </w:r>
      <w:r>
        <w:rPr>
          <w:lang w:val="en-ZA"/>
        </w:rPr>
        <w:t xml:space="preserve">wat jy </w:t>
      </w:r>
      <w:r w:rsidRPr="00DF09B8">
        <w:rPr>
          <w:lang w:val="en-ZA"/>
        </w:rPr>
        <w:t xml:space="preserve">in jou verslag </w:t>
      </w:r>
      <w:r>
        <w:rPr>
          <w:lang w:val="en-ZA"/>
        </w:rPr>
        <w:t xml:space="preserve">kan gebruik om ander </w:t>
      </w:r>
      <w:r w:rsidRPr="00DF09B8">
        <w:rPr>
          <w:lang w:val="en-ZA"/>
        </w:rPr>
        <w:t>inligting of argumente</w:t>
      </w:r>
      <w:r>
        <w:rPr>
          <w:lang w:val="en-ZA"/>
        </w:rPr>
        <w:t xml:space="preserve"> te staaf/ondersteun</w:t>
      </w:r>
      <w:r w:rsidRPr="00DF09B8">
        <w:rPr>
          <w:lang w:val="en-ZA"/>
        </w:rPr>
        <w:t>.</w:t>
      </w:r>
    </w:p>
    <w:p w:rsidR="00F16FDA" w:rsidRPr="00503DCD" w:rsidRDefault="00473928" w:rsidP="00473928">
      <w:pPr>
        <w:numPr>
          <w:ilvl w:val="0"/>
          <w:numId w:val="11"/>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P</w:t>
      </w:r>
      <w:r w:rsidRPr="00473928">
        <w:rPr>
          <w:rFonts w:ascii="Cambria" w:hAnsi="Cambria"/>
          <w:sz w:val="22"/>
          <w:szCs w:val="22"/>
          <w:lang w:val="en-ZA" w:eastAsia="en-US" w:bidi="en-US"/>
        </w:rPr>
        <w:t>as toe wat jy in Wiskunde/Wiskundige Geletterdheid oor die skep van grafieke geleer het</w:t>
      </w:r>
      <w:r w:rsidR="00F16FDA" w:rsidRPr="00503DCD">
        <w:rPr>
          <w:rFonts w:ascii="Cambria" w:hAnsi="Cambria"/>
          <w:sz w:val="22"/>
          <w:szCs w:val="22"/>
          <w:lang w:val="en-ZA" w:eastAsia="en-US" w:bidi="en-US"/>
        </w:rPr>
        <w:t>.</w:t>
      </w:r>
    </w:p>
    <w:p w:rsidR="00473928" w:rsidRPr="00473928" w:rsidRDefault="00473928" w:rsidP="00473928">
      <w:pPr>
        <w:numPr>
          <w:ilvl w:val="0"/>
          <w:numId w:val="13"/>
        </w:numPr>
        <w:spacing w:line="252" w:lineRule="auto"/>
        <w:contextualSpacing/>
        <w:rPr>
          <w:lang w:val="en-ZA"/>
        </w:rPr>
      </w:pPr>
      <w:r w:rsidRPr="00473928">
        <w:rPr>
          <w:rFonts w:ascii="Cambria" w:hAnsi="Cambria"/>
          <w:sz w:val="22"/>
          <w:szCs w:val="22"/>
          <w:lang w:val="en-ZA" w:eastAsia="en-US" w:bidi="en-US"/>
        </w:rPr>
        <w:t xml:space="preserve">Maak seker dat die grafieke maklik </w:t>
      </w:r>
      <w:r w:rsidR="00061795">
        <w:rPr>
          <w:rFonts w:ascii="Cambria" w:hAnsi="Cambria"/>
          <w:sz w:val="22"/>
          <w:szCs w:val="22"/>
          <w:lang w:val="en-ZA" w:eastAsia="en-US" w:bidi="en-US"/>
        </w:rPr>
        <w:t xml:space="preserve">is </w:t>
      </w:r>
      <w:r w:rsidRPr="00473928">
        <w:rPr>
          <w:rFonts w:ascii="Cambria" w:hAnsi="Cambria"/>
          <w:sz w:val="22"/>
          <w:szCs w:val="22"/>
          <w:lang w:val="en-ZA" w:eastAsia="en-US" w:bidi="en-US"/>
        </w:rPr>
        <w:t xml:space="preserve">om te lees en te </w:t>
      </w:r>
      <w:r>
        <w:rPr>
          <w:rFonts w:ascii="Cambria" w:hAnsi="Cambria"/>
          <w:sz w:val="22"/>
          <w:szCs w:val="22"/>
          <w:lang w:val="en-ZA" w:eastAsia="en-US" w:bidi="en-US"/>
        </w:rPr>
        <w:t>interpreteer.</w:t>
      </w:r>
    </w:p>
    <w:p w:rsidR="00473928" w:rsidRPr="00061795" w:rsidRDefault="00473928" w:rsidP="00061795">
      <w:pPr>
        <w:numPr>
          <w:ilvl w:val="0"/>
          <w:numId w:val="13"/>
        </w:numPr>
        <w:spacing w:line="252" w:lineRule="auto"/>
        <w:contextualSpacing/>
        <w:rPr>
          <w:rFonts w:ascii="Cambria" w:hAnsi="Cambria"/>
          <w:sz w:val="22"/>
          <w:szCs w:val="22"/>
          <w:lang w:val="en-ZA" w:eastAsia="en-US" w:bidi="en-US"/>
        </w:rPr>
      </w:pPr>
      <w:r w:rsidRPr="00061795">
        <w:rPr>
          <w:rFonts w:ascii="Cambria" w:hAnsi="Cambria"/>
          <w:sz w:val="22"/>
          <w:szCs w:val="22"/>
          <w:lang w:val="en-ZA" w:eastAsia="en-US" w:bidi="en-US"/>
        </w:rPr>
        <w:t>Jy moet ten minste twee grafieke hê, alhoewel meer nuttig sal wees.</w:t>
      </w:r>
    </w:p>
    <w:p w:rsidR="00F16FDA" w:rsidRPr="00503DCD" w:rsidRDefault="00473928" w:rsidP="00061795">
      <w:pPr>
        <w:numPr>
          <w:ilvl w:val="0"/>
          <w:numId w:val="20"/>
        </w:numPr>
        <w:spacing w:before="240" w:after="240" w:line="252" w:lineRule="auto"/>
        <w:ind w:left="714" w:hanging="357"/>
        <w:rPr>
          <w:rFonts w:ascii="Cambria" w:hAnsi="Cambria"/>
          <w:sz w:val="22"/>
          <w:szCs w:val="22"/>
          <w:lang w:val="en-ZA" w:eastAsia="en-US" w:bidi="en-US"/>
        </w:rPr>
      </w:pPr>
      <w:r w:rsidRPr="00473928">
        <w:rPr>
          <w:rFonts w:ascii="Cambria" w:hAnsi="Cambria"/>
          <w:sz w:val="22"/>
          <w:szCs w:val="22"/>
          <w:lang w:val="en-ZA" w:eastAsia="en-US" w:bidi="en-US"/>
        </w:rPr>
        <w:t>Stoor die sigblad in jou Fase 2 lêergids. Maak seker dat jy 'n sinvolle lêernaam gebruik</w:t>
      </w:r>
      <w:r w:rsidR="00F16FDA" w:rsidRPr="00503DCD">
        <w:rPr>
          <w:rFonts w:ascii="Cambria" w:hAnsi="Cambria"/>
          <w:sz w:val="22"/>
          <w:szCs w:val="22"/>
          <w:lang w:val="en-ZA" w:eastAsia="en-US" w:bidi="en-US"/>
        </w:rPr>
        <w:t>.</w:t>
      </w:r>
    </w:p>
    <w:p w:rsidR="00F16FDA" w:rsidRPr="00503DCD" w:rsidRDefault="00473928"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473928">
        <w:rPr>
          <w:rFonts w:ascii="Cambria" w:hAnsi="Cambria"/>
          <w:b/>
          <w:lang w:val="en-ZA" w:eastAsia="en-US" w:bidi="en-US"/>
        </w:rPr>
        <w:t>Skep navrae en verslae</w:t>
      </w:r>
    </w:p>
    <w:p w:rsidR="004D736C" w:rsidRPr="00503DCD" w:rsidRDefault="001428C1" w:rsidP="004D736C">
      <w:pPr>
        <w:spacing w:after="200" w:line="252" w:lineRule="auto"/>
        <w:rPr>
          <w:rFonts w:ascii="Cambria" w:hAnsi="Cambria"/>
          <w:sz w:val="22"/>
          <w:szCs w:val="22"/>
          <w:lang w:val="en-ZA" w:eastAsia="en-US" w:bidi="en-US"/>
        </w:rPr>
      </w:pPr>
      <w:r>
        <w:rPr>
          <w:rFonts w:ascii="Cambria" w:hAnsi="Cambria"/>
          <w:sz w:val="22"/>
          <w:szCs w:val="22"/>
          <w:lang w:val="en-ZA" w:eastAsia="en-US" w:bidi="en-US"/>
        </w:rPr>
        <w:t xml:space="preserve">Om </w:t>
      </w:r>
      <w:r w:rsidRPr="001428C1">
        <w:rPr>
          <w:rFonts w:ascii="Cambria" w:hAnsi="Cambria"/>
          <w:sz w:val="22"/>
          <w:szCs w:val="22"/>
          <w:lang w:val="en-ZA" w:eastAsia="en-US" w:bidi="en-US"/>
        </w:rPr>
        <w:t xml:space="preserve">data en inligting </w:t>
      </w:r>
      <w:r w:rsidR="00375EF3">
        <w:rPr>
          <w:rFonts w:ascii="Cambria" w:hAnsi="Cambria"/>
          <w:sz w:val="22"/>
          <w:szCs w:val="22"/>
          <w:lang w:val="en-ZA" w:eastAsia="en-US" w:bidi="en-US"/>
        </w:rPr>
        <w:t>verder te ontleed</w:t>
      </w:r>
      <w:r>
        <w:rPr>
          <w:rFonts w:ascii="Cambria" w:hAnsi="Cambria"/>
          <w:sz w:val="22"/>
          <w:szCs w:val="22"/>
          <w:lang w:val="en-ZA" w:eastAsia="en-US" w:bidi="en-US"/>
        </w:rPr>
        <w:t xml:space="preserve">, moet jy </w:t>
      </w:r>
      <w:r w:rsidR="00375EF3">
        <w:rPr>
          <w:rFonts w:ascii="Cambria" w:hAnsi="Cambria"/>
          <w:sz w:val="22"/>
          <w:szCs w:val="22"/>
          <w:lang w:val="en-ZA" w:eastAsia="en-US" w:bidi="en-US"/>
        </w:rPr>
        <w:t>toepaslike</w:t>
      </w:r>
      <w:r w:rsidRPr="001428C1">
        <w:rPr>
          <w:rFonts w:ascii="Cambria" w:hAnsi="Cambria"/>
          <w:sz w:val="22"/>
          <w:szCs w:val="22"/>
          <w:lang w:val="en-ZA" w:eastAsia="en-US" w:bidi="en-US"/>
        </w:rPr>
        <w:t xml:space="preserve"> data in 'n databasis </w:t>
      </w:r>
      <w:r>
        <w:rPr>
          <w:rFonts w:ascii="Cambria" w:hAnsi="Cambria"/>
          <w:sz w:val="22"/>
          <w:szCs w:val="22"/>
          <w:lang w:val="en-ZA" w:eastAsia="en-US" w:bidi="en-US"/>
        </w:rPr>
        <w:t>inlees</w:t>
      </w:r>
      <w:r w:rsidRPr="001428C1">
        <w:rPr>
          <w:rFonts w:ascii="Cambria" w:hAnsi="Cambria"/>
          <w:sz w:val="22"/>
          <w:szCs w:val="22"/>
          <w:lang w:val="en-ZA" w:eastAsia="en-US" w:bidi="en-US"/>
        </w:rPr>
        <w:t xml:space="preserve"> sodat jy </w:t>
      </w:r>
      <w:r w:rsidR="00082ADA" w:rsidRPr="001428C1">
        <w:rPr>
          <w:rFonts w:ascii="Cambria" w:hAnsi="Cambria"/>
          <w:sz w:val="22"/>
          <w:szCs w:val="22"/>
          <w:lang w:val="en-ZA" w:eastAsia="en-US" w:bidi="en-US"/>
        </w:rPr>
        <w:t xml:space="preserve">navrae en verslae </w:t>
      </w:r>
      <w:r w:rsidRPr="001428C1">
        <w:rPr>
          <w:rFonts w:ascii="Cambria" w:hAnsi="Cambria"/>
          <w:sz w:val="22"/>
          <w:szCs w:val="22"/>
          <w:lang w:val="en-ZA" w:eastAsia="en-US" w:bidi="en-US"/>
        </w:rPr>
        <w:t>kan skep</w:t>
      </w:r>
      <w:r w:rsidR="00082ADA">
        <w:rPr>
          <w:rFonts w:ascii="Cambria" w:hAnsi="Cambria"/>
          <w:sz w:val="22"/>
          <w:szCs w:val="22"/>
          <w:lang w:val="en-ZA" w:eastAsia="en-US" w:bidi="en-US"/>
        </w:rPr>
        <w:t xml:space="preserve"> om jou </w:t>
      </w:r>
      <w:r w:rsidR="00082ADA" w:rsidRPr="001428C1">
        <w:rPr>
          <w:rFonts w:ascii="Cambria" w:hAnsi="Cambria"/>
          <w:sz w:val="22"/>
          <w:szCs w:val="22"/>
          <w:lang w:val="en-ZA" w:eastAsia="en-US" w:bidi="en-US"/>
        </w:rPr>
        <w:t xml:space="preserve">in staat te stel </w:t>
      </w:r>
      <w:r w:rsidR="00082ADA">
        <w:rPr>
          <w:rFonts w:ascii="Cambria" w:hAnsi="Cambria"/>
          <w:sz w:val="22"/>
          <w:szCs w:val="22"/>
          <w:lang w:val="en-ZA" w:eastAsia="en-US" w:bidi="en-US"/>
        </w:rPr>
        <w:t xml:space="preserve">om </w:t>
      </w:r>
      <w:r w:rsidR="00082ADA" w:rsidRPr="001428C1">
        <w:rPr>
          <w:rFonts w:ascii="Cambria" w:hAnsi="Cambria"/>
          <w:sz w:val="22"/>
          <w:szCs w:val="22"/>
          <w:lang w:val="en-ZA" w:eastAsia="en-US" w:bidi="en-US"/>
        </w:rPr>
        <w:t>die bespreking van d</w:t>
      </w:r>
      <w:r w:rsidR="00082ADA">
        <w:rPr>
          <w:rFonts w:ascii="Cambria" w:hAnsi="Cambria"/>
          <w:sz w:val="22"/>
          <w:szCs w:val="22"/>
          <w:lang w:val="en-ZA" w:eastAsia="en-US" w:bidi="en-US"/>
        </w:rPr>
        <w:t>ie probleem of die aanbevelings/</w:t>
      </w:r>
      <w:r w:rsidR="00375EF3">
        <w:rPr>
          <w:rFonts w:ascii="Cambria" w:hAnsi="Cambria"/>
          <w:sz w:val="22"/>
          <w:szCs w:val="22"/>
          <w:lang w:val="en-ZA" w:eastAsia="en-US" w:bidi="en-US"/>
        </w:rPr>
        <w:t xml:space="preserve"> </w:t>
      </w:r>
      <w:r w:rsidR="00082ADA" w:rsidRPr="001428C1">
        <w:rPr>
          <w:rFonts w:ascii="Cambria" w:hAnsi="Cambria"/>
          <w:sz w:val="22"/>
          <w:szCs w:val="22"/>
          <w:lang w:val="en-ZA" w:eastAsia="en-US" w:bidi="en-US"/>
        </w:rPr>
        <w:t xml:space="preserve">oplossing </w:t>
      </w:r>
      <w:r w:rsidR="00082ADA">
        <w:rPr>
          <w:rFonts w:ascii="Cambria" w:hAnsi="Cambria"/>
          <w:sz w:val="22"/>
          <w:szCs w:val="22"/>
          <w:lang w:val="en-ZA" w:eastAsia="en-US" w:bidi="en-US"/>
        </w:rPr>
        <w:t>te ondersteun/</w:t>
      </w:r>
      <w:r w:rsidRPr="001428C1">
        <w:rPr>
          <w:rFonts w:ascii="Cambria" w:hAnsi="Cambria"/>
          <w:sz w:val="22"/>
          <w:szCs w:val="22"/>
          <w:lang w:val="en-ZA" w:eastAsia="en-US" w:bidi="en-US"/>
        </w:rPr>
        <w:t>staaf</w:t>
      </w:r>
      <w:r>
        <w:rPr>
          <w:rFonts w:ascii="Cambria" w:hAnsi="Cambria"/>
          <w:sz w:val="22"/>
          <w:szCs w:val="22"/>
          <w:lang w:val="en-ZA" w:eastAsia="en-US" w:bidi="en-US"/>
        </w:rPr>
        <w:t xml:space="preserve">. </w:t>
      </w:r>
    </w:p>
    <w:p w:rsidR="00F16FDA" w:rsidRPr="002E47FD" w:rsidRDefault="002E47FD" w:rsidP="00D0039A">
      <w:pPr>
        <w:numPr>
          <w:ilvl w:val="0"/>
          <w:numId w:val="11"/>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Skep 'n databasis met 'n sinvolle lêernaam en stoor dit in jou Fase 2-lêergids. Die inligting moet op die ondersoek van toepassing wees. S</w:t>
      </w:r>
      <w:r>
        <w:rPr>
          <w:rFonts w:ascii="Cambria" w:hAnsi="Cambria"/>
          <w:sz w:val="22"/>
          <w:szCs w:val="22"/>
          <w:lang w:val="en-ZA" w:eastAsia="en-US" w:bidi="en-US"/>
        </w:rPr>
        <w:t>ien bladsy 4 vir meer inligting</w:t>
      </w:r>
      <w:r w:rsidR="00F16FDA" w:rsidRPr="002E47FD">
        <w:rPr>
          <w:rFonts w:ascii="Cambria" w:hAnsi="Cambria"/>
          <w:sz w:val="22"/>
          <w:szCs w:val="22"/>
          <w:lang w:val="en-ZA" w:eastAsia="en-US" w:bidi="en-US"/>
        </w:rPr>
        <w:t>.</w:t>
      </w:r>
    </w:p>
    <w:p w:rsidR="00F16FDA" w:rsidRPr="002E47FD" w:rsidRDefault="002E47FD" w:rsidP="00D0039A">
      <w:pPr>
        <w:pStyle w:val="ListParagraph"/>
        <w:numPr>
          <w:ilvl w:val="0"/>
          <w:numId w:val="11"/>
        </w:numPr>
        <w:rPr>
          <w:lang w:val="en-ZA"/>
        </w:rPr>
      </w:pPr>
      <w:r w:rsidRPr="002E47FD">
        <w:rPr>
          <w:lang w:val="en-ZA"/>
        </w:rPr>
        <w:t xml:space="preserve">Maak gebruik van toepaslike veldname en </w:t>
      </w:r>
      <w:r w:rsidR="00375EF3">
        <w:rPr>
          <w:lang w:val="en-ZA"/>
        </w:rPr>
        <w:t>datati</w:t>
      </w:r>
      <w:r>
        <w:rPr>
          <w:lang w:val="en-ZA"/>
        </w:rPr>
        <w:t>pes sowel as valideringstegnieke om seker te maak dat die data korrek ingelees is</w:t>
      </w:r>
      <w:r w:rsidR="00F16FDA" w:rsidRPr="002E47FD">
        <w:rPr>
          <w:lang w:val="en-ZA"/>
        </w:rPr>
        <w:t>.</w:t>
      </w:r>
    </w:p>
    <w:p w:rsidR="00F16FDA" w:rsidRPr="00503DCD" w:rsidRDefault="002E47FD" w:rsidP="002E47FD">
      <w:pPr>
        <w:numPr>
          <w:ilvl w:val="0"/>
          <w:numId w:val="11"/>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Skep navrae (minstens twee) en ten minste een verslag wat antwoorde op die vrae of ondersteuning van ander inligting verskaf—jy moet die inligting wat jy uit hierdie navrae en verslag kry, in jou finale verslag kan gebruik</w:t>
      </w:r>
      <w:r w:rsidR="00F16FDA" w:rsidRPr="00503DCD">
        <w:rPr>
          <w:rFonts w:ascii="Cambria" w:hAnsi="Cambria"/>
          <w:sz w:val="22"/>
          <w:szCs w:val="22"/>
          <w:lang w:val="en-ZA" w:eastAsia="en-US" w:bidi="en-US"/>
        </w:rPr>
        <w:t>.</w:t>
      </w:r>
    </w:p>
    <w:p w:rsidR="00530A75" w:rsidRPr="00503DCD" w:rsidRDefault="00530A75" w:rsidP="00530A75">
      <w:pPr>
        <w:spacing w:after="200" w:line="252" w:lineRule="auto"/>
        <w:contextualSpacing/>
        <w:rPr>
          <w:rFonts w:ascii="Cambria" w:hAnsi="Cambria"/>
          <w:sz w:val="22"/>
          <w:szCs w:val="22"/>
          <w:lang w:val="en-ZA" w:eastAsia="en-US" w:bidi="en-US"/>
        </w:rPr>
      </w:pPr>
    </w:p>
    <w:p w:rsidR="00530A75" w:rsidRPr="00503DCD" w:rsidRDefault="002E47FD" w:rsidP="002E47FD">
      <w:pPr>
        <w:spacing w:after="200" w:line="252" w:lineRule="auto"/>
        <w:ind w:left="851" w:hanging="851"/>
        <w:contextualSpacing/>
        <w:rPr>
          <w:rFonts w:ascii="Cambria" w:hAnsi="Cambria"/>
          <w:sz w:val="22"/>
          <w:szCs w:val="22"/>
          <w:lang w:val="en-ZA" w:eastAsia="en-US" w:bidi="en-US"/>
        </w:rPr>
      </w:pPr>
      <w:r>
        <w:rPr>
          <w:rFonts w:ascii="Cambria" w:hAnsi="Cambria"/>
          <w:b/>
          <w:sz w:val="22"/>
          <w:szCs w:val="22"/>
          <w:lang w:val="en-ZA" w:eastAsia="en-US" w:bidi="en-US"/>
        </w:rPr>
        <w:t xml:space="preserve">Let wel: </w:t>
      </w:r>
      <w:r w:rsidRPr="002E47FD">
        <w:rPr>
          <w:rFonts w:ascii="Cambria" w:hAnsi="Cambria"/>
          <w:sz w:val="22"/>
          <w:szCs w:val="22"/>
          <w:lang w:val="en-ZA" w:eastAsia="en-US" w:bidi="en-US"/>
        </w:rPr>
        <w:tab/>
        <w:t xml:space="preserve">Die gehalte en vlak van die verwerking in die sigblad </w:t>
      </w:r>
      <w:r>
        <w:rPr>
          <w:rFonts w:ascii="Cambria" w:hAnsi="Cambria"/>
          <w:sz w:val="22"/>
          <w:szCs w:val="22"/>
          <w:lang w:val="en-ZA" w:eastAsia="en-US" w:bidi="en-US"/>
        </w:rPr>
        <w:t>en</w:t>
      </w:r>
      <w:r w:rsidRPr="002E47FD">
        <w:rPr>
          <w:rFonts w:ascii="Cambria" w:hAnsi="Cambria"/>
          <w:sz w:val="22"/>
          <w:szCs w:val="22"/>
          <w:lang w:val="en-ZA" w:eastAsia="en-US" w:bidi="en-US"/>
        </w:rPr>
        <w:t xml:space="preserve"> databasis sal geëvalueer word en punte </w:t>
      </w:r>
      <w:r>
        <w:rPr>
          <w:rFonts w:ascii="Cambria" w:hAnsi="Cambria"/>
          <w:sz w:val="22"/>
          <w:szCs w:val="22"/>
          <w:lang w:val="en-ZA" w:eastAsia="en-US" w:bidi="en-US"/>
        </w:rPr>
        <w:t>sal</w:t>
      </w:r>
      <w:r w:rsidRPr="002E47FD">
        <w:rPr>
          <w:rFonts w:ascii="Cambria" w:hAnsi="Cambria"/>
          <w:sz w:val="22"/>
          <w:szCs w:val="22"/>
          <w:lang w:val="en-ZA" w:eastAsia="en-US" w:bidi="en-US"/>
        </w:rPr>
        <w:t xml:space="preserve"> ooreenkomstig</w:t>
      </w:r>
      <w:r>
        <w:rPr>
          <w:rFonts w:ascii="Cambria" w:hAnsi="Cambria"/>
          <w:sz w:val="22"/>
          <w:szCs w:val="22"/>
          <w:lang w:val="en-ZA" w:eastAsia="en-US" w:bidi="en-US"/>
        </w:rPr>
        <w:t xml:space="preserve"> toegeken word.</w:t>
      </w:r>
    </w:p>
    <w:p w:rsidR="00F16FDA" w:rsidRPr="00503DCD" w:rsidRDefault="00E50DAB"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Pr>
          <w:rFonts w:ascii="Cambria" w:hAnsi="Cambria"/>
          <w:b/>
          <w:lang w:val="en-ZA" w:eastAsia="en-US" w:bidi="en-US"/>
        </w:rPr>
        <w:t>Inhandiging van</w:t>
      </w:r>
      <w:r w:rsidR="00F16FDA" w:rsidRPr="00503DCD">
        <w:rPr>
          <w:rFonts w:ascii="Cambria" w:hAnsi="Cambria"/>
          <w:b/>
          <w:lang w:val="en-ZA" w:eastAsia="en-US" w:bidi="en-US"/>
        </w:rPr>
        <w:t xml:space="preserve"> </w:t>
      </w:r>
      <w:r>
        <w:rPr>
          <w:rFonts w:ascii="Cambria" w:hAnsi="Cambria"/>
          <w:b/>
          <w:lang w:val="en-ZA" w:eastAsia="en-US" w:bidi="en-US"/>
        </w:rPr>
        <w:t>F</w:t>
      </w:r>
      <w:r w:rsidR="00F16FDA" w:rsidRPr="00503DCD">
        <w:rPr>
          <w:rFonts w:ascii="Cambria" w:hAnsi="Cambria"/>
          <w:b/>
          <w:lang w:val="en-ZA" w:eastAsia="en-US" w:bidi="en-US"/>
        </w:rPr>
        <w:t>ase 2</w:t>
      </w:r>
    </w:p>
    <w:p w:rsidR="00F16FDA" w:rsidRPr="00503DCD" w:rsidRDefault="002E47FD" w:rsidP="00F16FDA">
      <w:pPr>
        <w:spacing w:after="120" w:line="252" w:lineRule="auto"/>
        <w:rPr>
          <w:rFonts w:ascii="Cambria" w:hAnsi="Cambria"/>
          <w:sz w:val="22"/>
          <w:szCs w:val="22"/>
          <w:lang w:val="en-ZA" w:eastAsia="en-US" w:bidi="en-US"/>
        </w:rPr>
      </w:pPr>
      <w:r w:rsidRPr="002E47FD">
        <w:rPr>
          <w:rFonts w:ascii="Cambria" w:hAnsi="Cambria"/>
          <w:sz w:val="22"/>
          <w:szCs w:val="22"/>
          <w:lang w:val="en-ZA" w:eastAsia="en-US" w:bidi="en-US"/>
        </w:rPr>
        <w:t>Sodra jy met fase twee van die projek klaar is</w:t>
      </w:r>
      <w:r>
        <w:rPr>
          <w:rFonts w:ascii="Cambria" w:hAnsi="Cambria"/>
          <w:sz w:val="22"/>
          <w:szCs w:val="22"/>
          <w:lang w:val="en-ZA" w:eastAsia="en-US" w:bidi="en-US"/>
        </w:rPr>
        <w:t xml:space="preserve">: </w:t>
      </w:r>
    </w:p>
    <w:p w:rsidR="00F16FDA" w:rsidRPr="00503DCD" w:rsidRDefault="002E47FD" w:rsidP="002E47FD">
      <w:pPr>
        <w:numPr>
          <w:ilvl w:val="0"/>
          <w:numId w:val="20"/>
        </w:numPr>
        <w:spacing w:after="120" w:line="252" w:lineRule="auto"/>
        <w:rPr>
          <w:rFonts w:ascii="Cambria" w:hAnsi="Cambria"/>
          <w:sz w:val="22"/>
          <w:szCs w:val="22"/>
          <w:lang w:val="en-ZA" w:eastAsia="en-US" w:bidi="en-US"/>
        </w:rPr>
      </w:pPr>
      <w:r w:rsidRPr="002E47FD">
        <w:rPr>
          <w:rFonts w:ascii="Cambria" w:hAnsi="Cambria"/>
          <w:sz w:val="22"/>
          <w:szCs w:val="22"/>
          <w:lang w:val="en-ZA" w:eastAsia="en-US" w:bidi="en-US"/>
        </w:rPr>
        <w:t xml:space="preserve">Handig jou </w:t>
      </w:r>
      <w:r w:rsidR="00135435">
        <w:rPr>
          <w:rFonts w:ascii="Cambria" w:hAnsi="Cambria"/>
          <w:sz w:val="22"/>
          <w:szCs w:val="22"/>
          <w:lang w:val="en-ZA" w:eastAsia="en-US" w:bidi="en-US"/>
        </w:rPr>
        <w:t>volledige</w:t>
      </w:r>
      <w:r w:rsidRPr="002E47FD">
        <w:rPr>
          <w:rFonts w:ascii="Cambria" w:hAnsi="Cambria"/>
          <w:sz w:val="22"/>
          <w:szCs w:val="22"/>
          <w:lang w:val="en-ZA" w:eastAsia="en-US" w:bidi="en-US"/>
        </w:rPr>
        <w:t xml:space="preserve"> PAT-lêergids in. Die volgende moet in jou Fase 2-lêergids wees:</w:t>
      </w:r>
    </w:p>
    <w:p w:rsidR="00F16FDA" w:rsidRPr="00503DCD" w:rsidRDefault="002E47FD" w:rsidP="002E47FD">
      <w:pPr>
        <w:numPr>
          <w:ilvl w:val="1"/>
          <w:numId w:val="43"/>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Die voltooide sigblad met die ontle</w:t>
      </w:r>
      <w:r>
        <w:rPr>
          <w:rFonts w:ascii="Cambria" w:hAnsi="Cambria"/>
          <w:sz w:val="22"/>
          <w:szCs w:val="22"/>
          <w:lang w:val="en-ZA" w:eastAsia="en-US" w:bidi="en-US"/>
        </w:rPr>
        <w:t>ding</w:t>
      </w:r>
      <w:r w:rsidR="00F16FDA" w:rsidRPr="00503DCD">
        <w:rPr>
          <w:rFonts w:ascii="Cambria" w:hAnsi="Cambria"/>
          <w:sz w:val="22"/>
          <w:szCs w:val="22"/>
          <w:lang w:val="en-ZA" w:eastAsia="en-US" w:bidi="en-US"/>
        </w:rPr>
        <w:t>.</w:t>
      </w:r>
    </w:p>
    <w:p w:rsidR="00F16FDA" w:rsidRPr="00503DCD" w:rsidRDefault="002E47FD" w:rsidP="002E47FD">
      <w:pPr>
        <w:numPr>
          <w:ilvl w:val="1"/>
          <w:numId w:val="43"/>
        </w:numPr>
        <w:spacing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 xml:space="preserve">Die voltooide databasis met </w:t>
      </w:r>
      <w:r>
        <w:rPr>
          <w:rFonts w:ascii="Cambria" w:hAnsi="Cambria"/>
          <w:sz w:val="22"/>
          <w:szCs w:val="22"/>
          <w:lang w:val="en-ZA" w:eastAsia="en-US" w:bidi="en-US"/>
        </w:rPr>
        <w:t>toepaslike navrae en verslag(e)</w:t>
      </w:r>
      <w:r w:rsidR="00F16FDA" w:rsidRPr="00503DCD">
        <w:rPr>
          <w:rFonts w:ascii="Cambria" w:hAnsi="Cambria"/>
          <w:sz w:val="22"/>
          <w:szCs w:val="22"/>
          <w:lang w:val="en-ZA" w:eastAsia="en-US" w:bidi="en-US"/>
        </w:rPr>
        <w:t>.</w:t>
      </w:r>
    </w:p>
    <w:p w:rsidR="002E47FD" w:rsidRPr="002E47FD" w:rsidRDefault="002E47FD" w:rsidP="002E47FD">
      <w:pPr>
        <w:numPr>
          <w:ilvl w:val="1"/>
          <w:numId w:val="43"/>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 xml:space="preserve">'n </w:t>
      </w:r>
      <w:r w:rsidRPr="002E47FD">
        <w:rPr>
          <w:rFonts w:ascii="Cambria" w:hAnsi="Cambria"/>
          <w:i/>
          <w:sz w:val="22"/>
          <w:szCs w:val="22"/>
          <w:lang w:val="en-ZA" w:eastAsia="en-US" w:bidi="en-US"/>
        </w:rPr>
        <w:t>Enkele</w:t>
      </w:r>
      <w:r w:rsidRPr="002E47FD">
        <w:rPr>
          <w:rFonts w:ascii="Cambria" w:hAnsi="Cambria"/>
          <w:sz w:val="22"/>
          <w:szCs w:val="22"/>
          <w:lang w:val="en-ZA" w:eastAsia="en-US" w:bidi="en-US"/>
        </w:rPr>
        <w:t xml:space="preserve"> woordverwerkingsdokument met</w:t>
      </w:r>
    </w:p>
    <w:p w:rsidR="002E47FD" w:rsidRDefault="002E47FD" w:rsidP="002E47FD">
      <w:pPr>
        <w:numPr>
          <w:ilvl w:val="2"/>
          <w:numId w:val="43"/>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'n tabel (sien tabel hierbo) met 'n opsomming van inligting en notas oor die kwaliteit en bruikbaarheid van die inligting</w:t>
      </w:r>
    </w:p>
    <w:p w:rsidR="002E47FD" w:rsidRPr="002E47FD" w:rsidRDefault="002E47FD" w:rsidP="002E47FD">
      <w:pPr>
        <w:numPr>
          <w:ilvl w:val="2"/>
          <w:numId w:val="43"/>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 xml:space="preserve">opsomming en grafieke </w:t>
      </w:r>
      <w:r w:rsidR="00275D60">
        <w:rPr>
          <w:rFonts w:ascii="Cambria" w:hAnsi="Cambria"/>
          <w:sz w:val="22"/>
          <w:szCs w:val="22"/>
          <w:lang w:val="en-ZA" w:eastAsia="en-US" w:bidi="en-US"/>
        </w:rPr>
        <w:t>in jou sigblad</w:t>
      </w:r>
    </w:p>
    <w:p w:rsidR="002E47FD" w:rsidRPr="002E47FD" w:rsidRDefault="002E47FD" w:rsidP="002E47FD">
      <w:pPr>
        <w:numPr>
          <w:ilvl w:val="2"/>
          <w:numId w:val="43"/>
        </w:numPr>
        <w:spacing w:after="200" w:line="252" w:lineRule="auto"/>
        <w:contextualSpacing/>
        <w:rPr>
          <w:rFonts w:ascii="Cambria" w:hAnsi="Cambria"/>
          <w:sz w:val="22"/>
          <w:szCs w:val="22"/>
          <w:lang w:val="en-ZA" w:eastAsia="en-US" w:bidi="en-US"/>
        </w:rPr>
      </w:pPr>
      <w:r w:rsidRPr="002E47FD">
        <w:rPr>
          <w:rFonts w:ascii="Cambria" w:hAnsi="Cambria"/>
          <w:sz w:val="22"/>
          <w:szCs w:val="22"/>
          <w:lang w:val="en-ZA" w:eastAsia="en-US" w:bidi="en-US"/>
        </w:rPr>
        <w:t>databasis met navrae en verslag (</w:t>
      </w:r>
      <w:r w:rsidR="00275D60">
        <w:rPr>
          <w:rFonts w:ascii="Cambria" w:hAnsi="Cambria"/>
          <w:sz w:val="22"/>
          <w:szCs w:val="22"/>
          <w:lang w:val="en-ZA" w:eastAsia="en-US" w:bidi="en-US"/>
        </w:rPr>
        <w:t>e</w:t>
      </w:r>
      <w:r w:rsidRPr="002E47FD">
        <w:rPr>
          <w:rFonts w:ascii="Cambria" w:hAnsi="Cambria"/>
          <w:sz w:val="22"/>
          <w:szCs w:val="22"/>
          <w:lang w:val="en-ZA" w:eastAsia="en-US" w:bidi="en-US"/>
        </w:rPr>
        <w:t>)</w:t>
      </w:r>
    </w:p>
    <w:p w:rsidR="00F16FDA" w:rsidRPr="00503DCD" w:rsidRDefault="00275D60" w:rsidP="004C064D">
      <w:pPr>
        <w:spacing w:before="240" w:after="200" w:line="252" w:lineRule="auto"/>
        <w:rPr>
          <w:rFonts w:ascii="Cambria" w:hAnsi="Cambria"/>
          <w:sz w:val="22"/>
          <w:szCs w:val="22"/>
          <w:lang w:val="en-ZA" w:eastAsia="en-US" w:bidi="en-US"/>
        </w:rPr>
      </w:pPr>
      <w:r w:rsidRPr="00275D60">
        <w:rPr>
          <w:rFonts w:ascii="Cambria" w:hAnsi="Cambria"/>
          <w:sz w:val="22"/>
          <w:szCs w:val="22"/>
          <w:lang w:val="en-ZA" w:eastAsia="en-US" w:bidi="en-US"/>
        </w:rPr>
        <w:t xml:space="preserve">Jou onderwyser sal die datum waarop jy fase 2 vir assessering moet inhandig, bepaal. </w:t>
      </w:r>
    </w:p>
    <w:p w:rsidR="00E1076B" w:rsidRPr="00503DCD" w:rsidRDefault="00E1076B">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275D60" w:rsidP="00F16FDA">
      <w:pPr>
        <w:pBdr>
          <w:bottom w:val="thinThickSmallGap" w:sz="12" w:space="1" w:color="943634"/>
        </w:pBdr>
        <w:jc w:val="center"/>
        <w:outlineLvl w:val="0"/>
        <w:rPr>
          <w:rFonts w:ascii="Cambria" w:hAnsi="Cambria"/>
          <w:b/>
          <w:spacing w:val="20"/>
          <w:sz w:val="28"/>
          <w:szCs w:val="28"/>
          <w:lang w:val="en-ZA" w:eastAsia="en-US" w:bidi="en-US"/>
        </w:rPr>
      </w:pPr>
      <w:r w:rsidRPr="00275D60">
        <w:rPr>
          <w:rFonts w:ascii="Cambria" w:hAnsi="Cambria"/>
          <w:b/>
          <w:spacing w:val="20"/>
          <w:sz w:val="28"/>
          <w:szCs w:val="28"/>
          <w:lang w:val="en-ZA" w:eastAsia="en-US" w:bidi="en-US"/>
        </w:rPr>
        <w:lastRenderedPageBreak/>
        <w:t>Instruksies vir Fase 3</w:t>
      </w:r>
    </w:p>
    <w:p w:rsidR="00C463E5" w:rsidRPr="00C463E5" w:rsidRDefault="00C463E5" w:rsidP="00C463E5">
      <w:pPr>
        <w:spacing w:after="120" w:line="252" w:lineRule="auto"/>
        <w:rPr>
          <w:rFonts w:ascii="Cambria" w:hAnsi="Cambria"/>
          <w:sz w:val="22"/>
          <w:szCs w:val="22"/>
          <w:lang w:val="en-ZA" w:eastAsia="en-US" w:bidi="en-US"/>
        </w:rPr>
      </w:pPr>
      <w:r w:rsidRPr="00C463E5">
        <w:rPr>
          <w:rFonts w:ascii="Cambria" w:hAnsi="Cambria"/>
          <w:sz w:val="22"/>
          <w:szCs w:val="22"/>
          <w:lang w:val="en-ZA" w:eastAsia="en-US" w:bidi="en-US"/>
        </w:rPr>
        <w:t>Die doel van hierdie fase van die PAT is om:</w:t>
      </w:r>
    </w:p>
    <w:p w:rsidR="00275D60" w:rsidRPr="00275D60" w:rsidRDefault="00C463E5" w:rsidP="00275D60">
      <w:pPr>
        <w:numPr>
          <w:ilvl w:val="0"/>
          <w:numId w:val="10"/>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Die inligting wat jy versamel het te i</w:t>
      </w:r>
      <w:r w:rsidR="00275D60" w:rsidRPr="00275D60">
        <w:rPr>
          <w:rFonts w:ascii="Cambria" w:hAnsi="Cambria"/>
          <w:sz w:val="22"/>
          <w:szCs w:val="22"/>
          <w:lang w:val="en-ZA" w:eastAsia="en-US" w:bidi="en-US"/>
        </w:rPr>
        <w:t xml:space="preserve">nterpreteer, kombineer en </w:t>
      </w:r>
      <w:r>
        <w:rPr>
          <w:rFonts w:ascii="Cambria" w:hAnsi="Cambria"/>
          <w:sz w:val="22"/>
          <w:szCs w:val="22"/>
          <w:lang w:val="en-ZA" w:eastAsia="en-US" w:bidi="en-US"/>
        </w:rPr>
        <w:t xml:space="preserve">te </w:t>
      </w:r>
      <w:r w:rsidR="00275D60" w:rsidRPr="00275D60">
        <w:rPr>
          <w:rFonts w:ascii="Cambria" w:hAnsi="Cambria"/>
          <w:sz w:val="22"/>
          <w:szCs w:val="22"/>
          <w:lang w:val="en-ZA" w:eastAsia="en-US" w:bidi="en-US"/>
        </w:rPr>
        <w:t xml:space="preserve">herrangskik </w:t>
      </w:r>
      <w:r>
        <w:rPr>
          <w:rFonts w:ascii="Cambria" w:hAnsi="Cambria"/>
          <w:sz w:val="22"/>
          <w:szCs w:val="22"/>
          <w:lang w:val="en-ZA" w:eastAsia="en-US" w:bidi="en-US"/>
        </w:rPr>
        <w:t>sodat jy kan wys</w:t>
      </w:r>
      <w:r w:rsidR="00275D60" w:rsidRPr="00275D60">
        <w:rPr>
          <w:rFonts w:ascii="Cambria" w:hAnsi="Cambria"/>
          <w:sz w:val="22"/>
          <w:szCs w:val="22"/>
          <w:lang w:val="en-ZA" w:eastAsia="en-US" w:bidi="en-US"/>
        </w:rPr>
        <w:t xml:space="preserve"> </w:t>
      </w:r>
      <w:r w:rsidR="00275D60">
        <w:rPr>
          <w:rFonts w:ascii="Cambria" w:hAnsi="Cambria"/>
          <w:sz w:val="22"/>
          <w:szCs w:val="22"/>
          <w:lang w:val="en-ZA" w:eastAsia="en-US" w:bidi="en-US"/>
        </w:rPr>
        <w:t xml:space="preserve">dat </w:t>
      </w:r>
      <w:r w:rsidR="00275D60" w:rsidRPr="00275D60">
        <w:rPr>
          <w:rFonts w:ascii="Cambria" w:hAnsi="Cambria"/>
          <w:sz w:val="22"/>
          <w:szCs w:val="22"/>
          <w:lang w:val="en-ZA" w:eastAsia="en-US" w:bidi="en-US"/>
        </w:rPr>
        <w:t xml:space="preserve">jy hierdie data en inligting </w:t>
      </w:r>
      <w:r w:rsidR="00275D60">
        <w:rPr>
          <w:rFonts w:ascii="Cambria" w:hAnsi="Cambria"/>
          <w:sz w:val="22"/>
          <w:szCs w:val="22"/>
          <w:lang w:val="en-ZA" w:eastAsia="en-US" w:bidi="en-US"/>
        </w:rPr>
        <w:t xml:space="preserve">verstaan, en </w:t>
      </w:r>
      <w:r w:rsidR="00275D60" w:rsidRPr="00275D60">
        <w:rPr>
          <w:rFonts w:ascii="Cambria" w:hAnsi="Cambria"/>
          <w:sz w:val="22"/>
          <w:szCs w:val="22"/>
          <w:lang w:val="en-ZA" w:eastAsia="en-US" w:bidi="en-US"/>
        </w:rPr>
        <w:t xml:space="preserve">die </w:t>
      </w:r>
      <w:r w:rsidR="00275D60">
        <w:rPr>
          <w:rFonts w:ascii="Cambria" w:hAnsi="Cambria"/>
          <w:sz w:val="22"/>
          <w:szCs w:val="22"/>
          <w:lang w:val="en-ZA" w:eastAsia="en-US" w:bidi="en-US"/>
        </w:rPr>
        <w:t>fokus</w:t>
      </w:r>
      <w:r w:rsidR="00275D60" w:rsidRPr="00275D60">
        <w:rPr>
          <w:rFonts w:ascii="Cambria" w:hAnsi="Cambria"/>
          <w:sz w:val="22"/>
          <w:szCs w:val="22"/>
          <w:lang w:val="en-ZA" w:eastAsia="en-US" w:bidi="en-US"/>
        </w:rPr>
        <w:t xml:space="preserve">vraag </w:t>
      </w:r>
      <w:r w:rsidR="00275D60">
        <w:rPr>
          <w:rFonts w:ascii="Cambria" w:hAnsi="Cambria"/>
          <w:sz w:val="22"/>
          <w:szCs w:val="22"/>
          <w:lang w:val="en-ZA" w:eastAsia="en-US" w:bidi="en-US"/>
        </w:rPr>
        <w:t>kan beantwoord</w:t>
      </w:r>
      <w:r w:rsidR="00275D60" w:rsidRPr="00275D60">
        <w:rPr>
          <w:rFonts w:ascii="Cambria" w:hAnsi="Cambria"/>
          <w:sz w:val="22"/>
          <w:szCs w:val="22"/>
          <w:lang w:val="en-ZA" w:eastAsia="en-US" w:bidi="en-US"/>
        </w:rPr>
        <w:t xml:space="preserve">. </w:t>
      </w:r>
    </w:p>
    <w:p w:rsidR="00275D60" w:rsidRPr="00275D60" w:rsidRDefault="00C463E5" w:rsidP="00275D60">
      <w:pPr>
        <w:numPr>
          <w:ilvl w:val="0"/>
          <w:numId w:val="10"/>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D</w:t>
      </w:r>
      <w:r w:rsidR="00275D60" w:rsidRPr="00275D60">
        <w:rPr>
          <w:rFonts w:ascii="Cambria" w:hAnsi="Cambria"/>
          <w:sz w:val="22"/>
          <w:szCs w:val="22"/>
          <w:lang w:val="en-ZA" w:eastAsia="en-US" w:bidi="en-US"/>
        </w:rPr>
        <w:t xml:space="preserve">ie verslag </w:t>
      </w:r>
      <w:r>
        <w:rPr>
          <w:rFonts w:ascii="Cambria" w:hAnsi="Cambria"/>
          <w:sz w:val="22"/>
          <w:szCs w:val="22"/>
          <w:lang w:val="en-ZA" w:eastAsia="en-US" w:bidi="en-US"/>
        </w:rPr>
        <w:t xml:space="preserve">te tik </w:t>
      </w:r>
      <w:r w:rsidR="00275D60" w:rsidRPr="00275D60">
        <w:rPr>
          <w:rFonts w:ascii="Cambria" w:hAnsi="Cambria"/>
          <w:sz w:val="22"/>
          <w:szCs w:val="22"/>
          <w:lang w:val="en-ZA" w:eastAsia="en-US" w:bidi="en-US"/>
        </w:rPr>
        <w:t>deur gebruik te maak van goeie woordverwerkingstegnieke. Gebruik jou eie woorde.</w:t>
      </w:r>
    </w:p>
    <w:p w:rsidR="00F16FDA" w:rsidRPr="00503DCD" w:rsidRDefault="00C463E5" w:rsidP="00275D60">
      <w:pPr>
        <w:numPr>
          <w:ilvl w:val="0"/>
          <w:numId w:val="10"/>
        </w:numPr>
        <w:spacing w:after="200" w:line="252" w:lineRule="auto"/>
        <w:rPr>
          <w:rFonts w:ascii="Cambria" w:hAnsi="Cambria"/>
          <w:sz w:val="22"/>
          <w:szCs w:val="22"/>
          <w:lang w:val="en-ZA" w:eastAsia="en-US" w:bidi="en-US"/>
        </w:rPr>
      </w:pPr>
      <w:r>
        <w:rPr>
          <w:rFonts w:ascii="Cambria" w:hAnsi="Cambria"/>
          <w:sz w:val="22"/>
          <w:szCs w:val="22"/>
          <w:lang w:val="en-ZA" w:eastAsia="en-US" w:bidi="en-US"/>
        </w:rPr>
        <w:t>‘n Webtuiste</w:t>
      </w:r>
      <w:r w:rsidR="00275D60" w:rsidRPr="00275D60">
        <w:rPr>
          <w:rFonts w:ascii="Cambria" w:hAnsi="Cambria"/>
          <w:sz w:val="22"/>
          <w:szCs w:val="22"/>
          <w:lang w:val="en-ZA" w:eastAsia="en-US" w:bidi="en-US"/>
        </w:rPr>
        <w:t xml:space="preserve"> met behulp van HTML</w:t>
      </w:r>
      <w:r>
        <w:rPr>
          <w:rFonts w:ascii="Cambria" w:hAnsi="Cambria"/>
          <w:sz w:val="22"/>
          <w:szCs w:val="22"/>
          <w:lang w:val="en-ZA" w:eastAsia="en-US" w:bidi="en-US"/>
        </w:rPr>
        <w:t xml:space="preserve"> te skep.</w:t>
      </w:r>
      <w:r w:rsidR="00275D60" w:rsidRPr="00275D60">
        <w:rPr>
          <w:rFonts w:ascii="Cambria" w:hAnsi="Cambria"/>
          <w:sz w:val="22"/>
          <w:szCs w:val="22"/>
          <w:lang w:val="en-ZA" w:eastAsia="en-US" w:bidi="en-US"/>
        </w:rPr>
        <w:t xml:space="preserve"> </w:t>
      </w:r>
      <w:r>
        <w:rPr>
          <w:rFonts w:ascii="Cambria" w:hAnsi="Cambria"/>
          <w:sz w:val="22"/>
          <w:szCs w:val="22"/>
          <w:lang w:val="en-ZA" w:eastAsia="en-US" w:bidi="en-US"/>
        </w:rPr>
        <w:t>Let op</w:t>
      </w:r>
      <w:r w:rsidR="00275D60">
        <w:rPr>
          <w:rFonts w:ascii="Cambria" w:hAnsi="Cambria"/>
          <w:sz w:val="22"/>
          <w:szCs w:val="22"/>
          <w:lang w:val="en-ZA" w:eastAsia="en-US" w:bidi="en-US"/>
        </w:rPr>
        <w:t xml:space="preserve"> goeie </w:t>
      </w:r>
      <w:r w:rsidR="00275D60" w:rsidRPr="00275D60">
        <w:rPr>
          <w:rFonts w:ascii="Cambria" w:hAnsi="Cambria"/>
          <w:sz w:val="22"/>
          <w:szCs w:val="22"/>
          <w:lang w:val="en-ZA" w:eastAsia="en-US" w:bidi="en-US"/>
        </w:rPr>
        <w:t>uitleg, leesbaarheid en ander bruikbaarheid</w:t>
      </w:r>
      <w:r>
        <w:rPr>
          <w:rFonts w:ascii="Cambria" w:hAnsi="Cambria"/>
          <w:sz w:val="22"/>
          <w:szCs w:val="22"/>
          <w:lang w:val="en-ZA" w:eastAsia="en-US" w:bidi="en-US"/>
        </w:rPr>
        <w:t>s</w:t>
      </w:r>
      <w:r w:rsidR="00275D60" w:rsidRPr="00275D60">
        <w:rPr>
          <w:rFonts w:ascii="Cambria" w:hAnsi="Cambria"/>
          <w:sz w:val="22"/>
          <w:szCs w:val="22"/>
          <w:lang w:val="en-ZA" w:eastAsia="en-US" w:bidi="en-US"/>
        </w:rPr>
        <w:t>kwessies.</w:t>
      </w:r>
    </w:p>
    <w:p w:rsidR="00F16FDA" w:rsidRPr="00503DCD" w:rsidRDefault="00275D60"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275D60">
        <w:rPr>
          <w:rFonts w:ascii="Cambria" w:hAnsi="Cambria"/>
          <w:b/>
          <w:lang w:val="en-ZA" w:eastAsia="en-US" w:bidi="en-US"/>
        </w:rPr>
        <w:t>Verslag</w:t>
      </w:r>
    </w:p>
    <w:p w:rsidR="000B1211" w:rsidRPr="00503DCD" w:rsidRDefault="00275D60" w:rsidP="000B1211">
      <w:pPr>
        <w:spacing w:after="200" w:line="252" w:lineRule="auto"/>
        <w:rPr>
          <w:rFonts w:ascii="Cambria" w:hAnsi="Cambria"/>
          <w:sz w:val="22"/>
          <w:szCs w:val="22"/>
          <w:lang w:val="en-ZA" w:eastAsia="en-US" w:bidi="en-US"/>
        </w:rPr>
      </w:pPr>
      <w:r w:rsidRPr="00275D60">
        <w:rPr>
          <w:rFonts w:ascii="Cambria" w:hAnsi="Cambria"/>
          <w:sz w:val="22"/>
          <w:szCs w:val="22"/>
          <w:lang w:val="en-ZA" w:eastAsia="en-US" w:bidi="en-US"/>
        </w:rPr>
        <w:t>Om die kennis en insig wat jy opgedoen het</w:t>
      </w:r>
      <w:r w:rsidR="005507AF">
        <w:rPr>
          <w:rFonts w:ascii="Cambria" w:hAnsi="Cambria"/>
          <w:sz w:val="22"/>
          <w:szCs w:val="22"/>
          <w:lang w:val="en-ZA" w:eastAsia="en-US" w:bidi="en-US"/>
        </w:rPr>
        <w:t>,</w:t>
      </w:r>
      <w:r w:rsidRPr="00275D60">
        <w:rPr>
          <w:rFonts w:ascii="Cambria" w:hAnsi="Cambria"/>
          <w:sz w:val="22"/>
          <w:szCs w:val="22"/>
          <w:lang w:val="en-ZA" w:eastAsia="en-US" w:bidi="en-US"/>
        </w:rPr>
        <w:t xml:space="preserve"> </w:t>
      </w:r>
      <w:r>
        <w:rPr>
          <w:rFonts w:ascii="Cambria" w:hAnsi="Cambria"/>
          <w:sz w:val="22"/>
          <w:szCs w:val="22"/>
          <w:lang w:val="en-ZA" w:eastAsia="en-US" w:bidi="en-US"/>
        </w:rPr>
        <w:t>sowel as die aanbeveling/</w:t>
      </w:r>
      <w:r w:rsidRPr="00275D60">
        <w:rPr>
          <w:rFonts w:ascii="Cambria" w:hAnsi="Cambria"/>
          <w:sz w:val="22"/>
          <w:szCs w:val="22"/>
          <w:lang w:val="en-ZA" w:eastAsia="en-US" w:bidi="en-US"/>
        </w:rPr>
        <w:t>oplossing vir die probleem te kommunikeer</w:t>
      </w:r>
      <w:r w:rsidR="005507AF">
        <w:rPr>
          <w:rFonts w:ascii="Cambria" w:hAnsi="Cambria"/>
          <w:sz w:val="22"/>
          <w:szCs w:val="22"/>
          <w:lang w:val="en-ZA" w:eastAsia="en-US" w:bidi="en-US"/>
        </w:rPr>
        <w:t>,</w:t>
      </w:r>
      <w:r w:rsidRPr="00275D60">
        <w:rPr>
          <w:rFonts w:ascii="Cambria" w:hAnsi="Cambria"/>
          <w:sz w:val="22"/>
          <w:szCs w:val="22"/>
          <w:lang w:val="en-ZA" w:eastAsia="en-US" w:bidi="en-US"/>
        </w:rPr>
        <w:t xml:space="preserve"> </w:t>
      </w:r>
      <w:r>
        <w:rPr>
          <w:rFonts w:ascii="Cambria" w:hAnsi="Cambria"/>
          <w:sz w:val="22"/>
          <w:szCs w:val="22"/>
          <w:lang w:val="en-ZA" w:eastAsia="en-US" w:bidi="en-US"/>
        </w:rPr>
        <w:t>moet jy 'n verslag</w:t>
      </w:r>
      <w:r w:rsidR="00412FDA">
        <w:rPr>
          <w:rFonts w:ascii="Cambria" w:hAnsi="Cambria"/>
          <w:sz w:val="22"/>
          <w:szCs w:val="22"/>
          <w:lang w:val="en-ZA" w:eastAsia="en-US" w:bidi="en-US"/>
        </w:rPr>
        <w:t xml:space="preserve"> </w:t>
      </w:r>
      <w:r w:rsidRPr="00275D60">
        <w:rPr>
          <w:rFonts w:ascii="Cambria" w:hAnsi="Cambria"/>
          <w:sz w:val="22"/>
          <w:szCs w:val="22"/>
          <w:lang w:val="en-ZA" w:eastAsia="en-US" w:bidi="en-US"/>
        </w:rPr>
        <w:t xml:space="preserve">oor </w:t>
      </w:r>
      <w:r>
        <w:rPr>
          <w:rFonts w:ascii="Cambria" w:hAnsi="Cambria"/>
          <w:sz w:val="22"/>
          <w:szCs w:val="22"/>
          <w:lang w:val="en-ZA" w:eastAsia="en-US" w:bidi="en-US"/>
        </w:rPr>
        <w:t>jo</w:t>
      </w:r>
      <w:r w:rsidRPr="00275D60">
        <w:rPr>
          <w:rFonts w:ascii="Cambria" w:hAnsi="Cambria"/>
          <w:sz w:val="22"/>
          <w:szCs w:val="22"/>
          <w:lang w:val="en-ZA" w:eastAsia="en-US" w:bidi="en-US"/>
        </w:rPr>
        <w:t>u ondersoek en bevindings</w:t>
      </w:r>
      <w:r w:rsidR="00412FDA">
        <w:rPr>
          <w:rFonts w:ascii="Cambria" w:hAnsi="Cambria"/>
          <w:sz w:val="22"/>
          <w:szCs w:val="22"/>
          <w:lang w:val="en-ZA" w:eastAsia="en-US" w:bidi="en-US"/>
        </w:rPr>
        <w:t xml:space="preserve"> opstel</w:t>
      </w:r>
      <w:r w:rsidR="000B1211" w:rsidRPr="00503DCD">
        <w:rPr>
          <w:rFonts w:ascii="Cambria" w:hAnsi="Cambria"/>
          <w:sz w:val="22"/>
          <w:szCs w:val="22"/>
          <w:lang w:val="en-ZA" w:eastAsia="en-US" w:bidi="en-US"/>
        </w:rPr>
        <w:t>:</w:t>
      </w:r>
    </w:p>
    <w:p w:rsidR="00F16FDA" w:rsidRPr="00CC1C72" w:rsidRDefault="00275D60" w:rsidP="00275D60">
      <w:pPr>
        <w:numPr>
          <w:ilvl w:val="0"/>
          <w:numId w:val="12"/>
        </w:numPr>
        <w:spacing w:after="200" w:line="252" w:lineRule="auto"/>
        <w:rPr>
          <w:rFonts w:ascii="Cambria" w:hAnsi="Cambria"/>
          <w:sz w:val="22"/>
          <w:szCs w:val="22"/>
          <w:lang w:val="en-ZA" w:eastAsia="en-US" w:bidi="en-US"/>
        </w:rPr>
      </w:pPr>
      <w:r w:rsidRPr="00CC1C72">
        <w:rPr>
          <w:rFonts w:ascii="Cambria" w:hAnsi="Cambria"/>
          <w:sz w:val="22"/>
          <w:szCs w:val="22"/>
          <w:lang w:val="en-ZA" w:eastAsia="en-US" w:bidi="en-US"/>
        </w:rPr>
        <w:t>Skep 'n dokument in jou woordverwerker.</w:t>
      </w:r>
      <w:r w:rsidR="00A3396C" w:rsidRPr="00CC1C72">
        <w:rPr>
          <w:rFonts w:ascii="Cambria" w:hAnsi="Cambria"/>
          <w:sz w:val="22"/>
          <w:szCs w:val="22"/>
          <w:lang w:val="en-ZA" w:eastAsia="en-US" w:bidi="en-US"/>
        </w:rPr>
        <w:t xml:space="preserve"> </w:t>
      </w:r>
      <w:r w:rsidRPr="00CC1C72">
        <w:rPr>
          <w:rFonts w:ascii="Cambria" w:hAnsi="Cambria"/>
          <w:sz w:val="22"/>
          <w:szCs w:val="22"/>
          <w:lang w:val="en-ZA" w:eastAsia="en-US" w:bidi="en-US"/>
        </w:rPr>
        <w:t xml:space="preserve">Stoor hierdie dokument in die Fase 3-lêergids met 'n sinvolle lêernaam. </w:t>
      </w:r>
    </w:p>
    <w:p w:rsidR="00F16FDA" w:rsidRPr="00503DCD" w:rsidRDefault="00275D60" w:rsidP="00275D60">
      <w:pPr>
        <w:numPr>
          <w:ilvl w:val="0"/>
          <w:numId w:val="12"/>
        </w:numPr>
        <w:spacing w:after="200" w:line="252" w:lineRule="auto"/>
        <w:rPr>
          <w:rFonts w:ascii="Cambria" w:hAnsi="Cambria"/>
          <w:sz w:val="22"/>
          <w:szCs w:val="22"/>
          <w:lang w:val="en-ZA" w:eastAsia="en-US" w:bidi="en-US"/>
        </w:rPr>
      </w:pPr>
      <w:r w:rsidRPr="00275D60">
        <w:rPr>
          <w:rFonts w:ascii="Cambria" w:hAnsi="Cambria"/>
          <w:sz w:val="22"/>
          <w:szCs w:val="22"/>
          <w:lang w:val="en-ZA" w:eastAsia="en-US" w:bidi="en-US"/>
        </w:rPr>
        <w:t xml:space="preserve">Gebruik jou woordverwerkingsvaardighede </w:t>
      </w:r>
      <w:r w:rsidR="00A3396C">
        <w:rPr>
          <w:rFonts w:ascii="Cambria" w:hAnsi="Cambria"/>
          <w:sz w:val="22"/>
          <w:szCs w:val="22"/>
          <w:lang w:val="en-ZA" w:eastAsia="en-US" w:bidi="en-US"/>
        </w:rPr>
        <w:t>en skep</w:t>
      </w:r>
      <w:r w:rsidRPr="00275D60">
        <w:rPr>
          <w:rFonts w:ascii="Cambria" w:hAnsi="Cambria"/>
          <w:sz w:val="22"/>
          <w:szCs w:val="22"/>
          <w:lang w:val="en-ZA" w:eastAsia="en-US" w:bidi="en-US"/>
        </w:rPr>
        <w:t xml:space="preserve"> 'n professionele dokument. Neem kennis van die stylgids—sien </w:t>
      </w:r>
      <w:r w:rsidRPr="00275D60">
        <w:rPr>
          <w:rFonts w:ascii="Cambria" w:hAnsi="Cambria"/>
          <w:b/>
          <w:sz w:val="22"/>
          <w:szCs w:val="22"/>
          <w:lang w:val="en-ZA" w:eastAsia="en-US" w:bidi="en-US"/>
        </w:rPr>
        <w:t>Bylaag C</w:t>
      </w:r>
      <w:r w:rsidRPr="00275D60">
        <w:rPr>
          <w:rFonts w:ascii="Cambria" w:hAnsi="Cambria"/>
          <w:sz w:val="22"/>
          <w:szCs w:val="22"/>
          <w:lang w:val="en-ZA" w:eastAsia="en-US" w:bidi="en-US"/>
        </w:rPr>
        <w:t>.</w:t>
      </w:r>
    </w:p>
    <w:p w:rsidR="00F16FDA" w:rsidRPr="00503DCD" w:rsidRDefault="00275D60" w:rsidP="00275D60">
      <w:pPr>
        <w:numPr>
          <w:ilvl w:val="0"/>
          <w:numId w:val="12"/>
        </w:numPr>
        <w:spacing w:after="200" w:line="252" w:lineRule="auto"/>
        <w:rPr>
          <w:rFonts w:ascii="Cambria" w:hAnsi="Cambria"/>
          <w:sz w:val="22"/>
          <w:szCs w:val="22"/>
          <w:lang w:val="en-ZA" w:eastAsia="en-US" w:bidi="en-US"/>
        </w:rPr>
      </w:pPr>
      <w:r w:rsidRPr="00275D60">
        <w:rPr>
          <w:rFonts w:ascii="Cambria" w:hAnsi="Cambria"/>
          <w:sz w:val="22"/>
          <w:szCs w:val="22"/>
          <w:lang w:val="en-ZA" w:eastAsia="en-US" w:bidi="en-US"/>
        </w:rPr>
        <w:t>Jou versla</w:t>
      </w:r>
      <w:r>
        <w:rPr>
          <w:rFonts w:ascii="Cambria" w:hAnsi="Cambria"/>
          <w:sz w:val="22"/>
          <w:szCs w:val="22"/>
          <w:lang w:val="en-ZA" w:eastAsia="en-US" w:bidi="en-US"/>
        </w:rPr>
        <w:t>g moet uit die volgende bestaan</w:t>
      </w:r>
    </w:p>
    <w:p w:rsidR="00275D60" w:rsidRPr="000214B2" w:rsidRDefault="00275D60" w:rsidP="00275D60">
      <w:pPr>
        <w:numPr>
          <w:ilvl w:val="0"/>
          <w:numId w:val="44"/>
        </w:numPr>
        <w:spacing w:line="252" w:lineRule="auto"/>
        <w:ind w:left="1049" w:hanging="340"/>
        <w:rPr>
          <w:rFonts w:ascii="Cambria" w:eastAsia="Cambria" w:hAnsi="Cambria" w:cs="Cambria"/>
          <w:sz w:val="22"/>
          <w:szCs w:val="22"/>
        </w:rPr>
      </w:pPr>
      <w:r w:rsidRPr="007B4260">
        <w:rPr>
          <w:rFonts w:ascii="Cambria" w:eastAsia="Cambria" w:hAnsi="Cambria" w:cs="Cambria"/>
          <w:sz w:val="22"/>
          <w:szCs w:val="22"/>
        </w:rPr>
        <w:t xml:space="preserve">'n </w:t>
      </w:r>
      <w:r w:rsidR="00A3396C">
        <w:rPr>
          <w:rFonts w:ascii="Cambria" w:eastAsia="Cambria" w:hAnsi="Cambria" w:cs="Cambria"/>
          <w:sz w:val="22"/>
          <w:szCs w:val="22"/>
          <w:lang w:val="en-ZA"/>
        </w:rPr>
        <w:t>Voorblad</w:t>
      </w:r>
    </w:p>
    <w:p w:rsidR="00275D60" w:rsidRPr="00275D60" w:rsidRDefault="00275D60" w:rsidP="00275D60">
      <w:pPr>
        <w:spacing w:after="200" w:line="252" w:lineRule="auto"/>
        <w:ind w:left="1080"/>
        <w:contextualSpacing/>
        <w:rPr>
          <w:rFonts w:ascii="Cambria" w:hAnsi="Cambria"/>
          <w:sz w:val="22"/>
          <w:szCs w:val="22"/>
          <w:lang w:val="en-ZA" w:eastAsia="en-US" w:bidi="en-US"/>
        </w:rPr>
      </w:pPr>
      <w:r>
        <w:rPr>
          <w:rFonts w:ascii="Cambria" w:hAnsi="Cambria"/>
          <w:sz w:val="22"/>
          <w:szCs w:val="22"/>
          <w:lang w:val="en-ZA" w:eastAsia="en-US" w:bidi="en-US"/>
        </w:rPr>
        <w:t>Skep 'n professionele</w:t>
      </w:r>
      <w:r w:rsidRPr="00275D60">
        <w:rPr>
          <w:rFonts w:ascii="Cambria" w:hAnsi="Cambria"/>
          <w:sz w:val="22"/>
          <w:szCs w:val="22"/>
          <w:lang w:val="en-ZA" w:eastAsia="en-US" w:bidi="en-US"/>
        </w:rPr>
        <w:t xml:space="preserve">, goed-gestruktureerde, </w:t>
      </w:r>
      <w:r w:rsidR="00A3396C">
        <w:rPr>
          <w:rFonts w:ascii="Cambria" w:hAnsi="Cambria"/>
          <w:sz w:val="22"/>
          <w:szCs w:val="22"/>
          <w:lang w:val="en-ZA" w:eastAsia="en-US" w:bidi="en-US"/>
        </w:rPr>
        <w:t>pasgemaakte</w:t>
      </w:r>
      <w:r>
        <w:rPr>
          <w:rFonts w:ascii="Cambria" w:hAnsi="Cambria"/>
          <w:sz w:val="22"/>
          <w:szCs w:val="22"/>
          <w:lang w:val="en-ZA" w:eastAsia="en-US" w:bidi="en-US"/>
        </w:rPr>
        <w:t xml:space="preserve"> voorblad</w:t>
      </w:r>
      <w:r w:rsidRPr="00275D60">
        <w:rPr>
          <w:rFonts w:ascii="Cambria" w:hAnsi="Cambria"/>
          <w:sz w:val="22"/>
          <w:szCs w:val="22"/>
          <w:lang w:val="en-ZA" w:eastAsia="en-US" w:bidi="en-US"/>
        </w:rPr>
        <w:t xml:space="preserve"> met behulp van toepaslike inhoud</w:t>
      </w:r>
      <w:r>
        <w:rPr>
          <w:rFonts w:ascii="Cambria" w:hAnsi="Cambria"/>
          <w:sz w:val="22"/>
          <w:szCs w:val="22"/>
          <w:lang w:val="en-ZA" w:eastAsia="en-US" w:bidi="en-US"/>
        </w:rPr>
        <w:t>s</w:t>
      </w:r>
      <w:r w:rsidRPr="00275D60">
        <w:rPr>
          <w:rFonts w:ascii="Cambria" w:hAnsi="Cambria"/>
          <w:sz w:val="22"/>
          <w:szCs w:val="22"/>
          <w:lang w:val="en-ZA" w:eastAsia="en-US" w:bidi="en-US"/>
        </w:rPr>
        <w:t>kontrole</w:t>
      </w:r>
      <w:r w:rsidR="00A3396C">
        <w:rPr>
          <w:rFonts w:ascii="Cambria" w:hAnsi="Cambria"/>
          <w:sz w:val="22"/>
          <w:szCs w:val="22"/>
          <w:lang w:val="en-ZA" w:eastAsia="en-US" w:bidi="en-US"/>
        </w:rPr>
        <w:t>s en voeg dit by die gal</w:t>
      </w:r>
      <w:r w:rsidRPr="00275D60">
        <w:rPr>
          <w:rFonts w:ascii="Cambria" w:hAnsi="Cambria"/>
          <w:sz w:val="22"/>
          <w:szCs w:val="22"/>
          <w:lang w:val="en-ZA" w:eastAsia="en-US" w:bidi="en-US"/>
        </w:rPr>
        <w:t>ery. Die voorblad moet ten minste die volgende</w:t>
      </w:r>
      <w:r w:rsidR="00A3396C">
        <w:rPr>
          <w:rFonts w:ascii="Cambria" w:hAnsi="Cambria"/>
          <w:sz w:val="22"/>
          <w:szCs w:val="22"/>
          <w:lang w:val="en-ZA" w:eastAsia="en-US" w:bidi="en-US"/>
        </w:rPr>
        <w:t xml:space="preserve"> </w:t>
      </w:r>
      <w:r w:rsidR="00A40266" w:rsidRPr="00275D60">
        <w:rPr>
          <w:rFonts w:ascii="Cambria" w:hAnsi="Cambria"/>
          <w:sz w:val="22"/>
          <w:szCs w:val="22"/>
          <w:lang w:val="en-ZA" w:eastAsia="en-US" w:bidi="en-US"/>
        </w:rPr>
        <w:t>vertoon</w:t>
      </w:r>
      <w:r w:rsidRPr="00275D60">
        <w:rPr>
          <w:rFonts w:ascii="Cambria" w:hAnsi="Cambria"/>
          <w:sz w:val="22"/>
          <w:szCs w:val="22"/>
          <w:lang w:val="en-ZA" w:eastAsia="en-US" w:bidi="en-US"/>
        </w:rPr>
        <w:t>:</w:t>
      </w:r>
    </w:p>
    <w:p w:rsidR="00275D60" w:rsidRPr="00275D60" w:rsidRDefault="00275D60" w:rsidP="00275D60">
      <w:pPr>
        <w:pStyle w:val="ListParagraph"/>
        <w:numPr>
          <w:ilvl w:val="0"/>
          <w:numId w:val="45"/>
        </w:numPr>
        <w:rPr>
          <w:lang w:val="en-ZA"/>
        </w:rPr>
      </w:pPr>
      <w:r w:rsidRPr="00275D60">
        <w:rPr>
          <w:lang w:val="en-ZA"/>
        </w:rPr>
        <w:t>Jou naam en van</w:t>
      </w:r>
    </w:p>
    <w:p w:rsidR="00275D60" w:rsidRPr="00275D60" w:rsidRDefault="00275D60" w:rsidP="00275D60">
      <w:pPr>
        <w:pStyle w:val="ListParagraph"/>
        <w:numPr>
          <w:ilvl w:val="0"/>
          <w:numId w:val="45"/>
        </w:numPr>
        <w:rPr>
          <w:lang w:val="en-ZA"/>
        </w:rPr>
      </w:pPr>
      <w:r w:rsidRPr="00275D60">
        <w:rPr>
          <w:lang w:val="en-ZA"/>
        </w:rPr>
        <w:t>Die naam van jou skool</w:t>
      </w:r>
    </w:p>
    <w:p w:rsidR="00275D60" w:rsidRPr="00275D60" w:rsidRDefault="00275D60" w:rsidP="00275D60">
      <w:pPr>
        <w:pStyle w:val="ListParagraph"/>
        <w:numPr>
          <w:ilvl w:val="0"/>
          <w:numId w:val="45"/>
        </w:numPr>
        <w:rPr>
          <w:lang w:val="en-ZA"/>
        </w:rPr>
      </w:pPr>
      <w:r w:rsidRPr="00275D60">
        <w:rPr>
          <w:lang w:val="en-ZA"/>
        </w:rPr>
        <w:t>Die vak se naam</w:t>
      </w:r>
    </w:p>
    <w:p w:rsidR="00275D60" w:rsidRPr="00275D60" w:rsidRDefault="00A3396C" w:rsidP="00275D60">
      <w:pPr>
        <w:pStyle w:val="ListParagraph"/>
        <w:numPr>
          <w:ilvl w:val="0"/>
          <w:numId w:val="45"/>
        </w:numPr>
        <w:rPr>
          <w:lang w:val="en-ZA"/>
        </w:rPr>
      </w:pPr>
      <w:r>
        <w:rPr>
          <w:lang w:val="en-ZA"/>
        </w:rPr>
        <w:t>PAT-</w:t>
      </w:r>
      <w:r w:rsidR="00275D60" w:rsidRPr="00275D60">
        <w:rPr>
          <w:lang w:val="en-ZA"/>
        </w:rPr>
        <w:t>onderwerp</w:t>
      </w:r>
    </w:p>
    <w:p w:rsidR="00275D60" w:rsidRPr="00275D60" w:rsidRDefault="00A3396C" w:rsidP="00275D60">
      <w:pPr>
        <w:pStyle w:val="ListParagraph"/>
        <w:numPr>
          <w:ilvl w:val="0"/>
          <w:numId w:val="45"/>
        </w:numPr>
        <w:rPr>
          <w:lang w:val="en-ZA"/>
        </w:rPr>
      </w:pPr>
      <w:r>
        <w:rPr>
          <w:lang w:val="en-ZA"/>
        </w:rPr>
        <w:t>Fokus</w:t>
      </w:r>
      <w:r w:rsidR="00275D60" w:rsidRPr="00275D60">
        <w:rPr>
          <w:lang w:val="en-ZA"/>
        </w:rPr>
        <w:t>vraag</w:t>
      </w:r>
    </w:p>
    <w:p w:rsidR="00275D60" w:rsidRPr="00275D60" w:rsidRDefault="00275D60" w:rsidP="00275D60">
      <w:pPr>
        <w:pStyle w:val="ListParagraph"/>
        <w:numPr>
          <w:ilvl w:val="0"/>
          <w:numId w:val="45"/>
        </w:numPr>
        <w:rPr>
          <w:lang w:val="en-ZA"/>
        </w:rPr>
      </w:pPr>
      <w:r w:rsidRPr="00275D60">
        <w:rPr>
          <w:lang w:val="en-ZA"/>
        </w:rPr>
        <w:t xml:space="preserve">'n </w:t>
      </w:r>
      <w:r w:rsidR="00A40266">
        <w:rPr>
          <w:lang w:val="en-ZA"/>
        </w:rPr>
        <w:t>B</w:t>
      </w:r>
      <w:r w:rsidRPr="00275D60">
        <w:rPr>
          <w:lang w:val="en-ZA"/>
        </w:rPr>
        <w:t>etekenisvolle abstrak</w:t>
      </w:r>
      <w:r w:rsidR="00A40266">
        <w:rPr>
          <w:lang w:val="en-ZA"/>
        </w:rPr>
        <w:t>/uittreksel</w:t>
      </w:r>
    </w:p>
    <w:p w:rsidR="00A40266" w:rsidRPr="00A40266" w:rsidRDefault="00275D60" w:rsidP="00A3396C">
      <w:pPr>
        <w:pStyle w:val="ListParagraph"/>
        <w:numPr>
          <w:ilvl w:val="0"/>
          <w:numId w:val="45"/>
        </w:numPr>
        <w:ind w:left="1797" w:hanging="357"/>
        <w:contextualSpacing w:val="0"/>
        <w:rPr>
          <w:lang w:val="en-ZA"/>
        </w:rPr>
      </w:pPr>
      <w:r w:rsidRPr="00275D60">
        <w:rPr>
          <w:lang w:val="en-ZA"/>
        </w:rPr>
        <w:t>Datum</w:t>
      </w:r>
    </w:p>
    <w:p w:rsidR="00F16FDA" w:rsidRPr="00503DCD" w:rsidRDefault="00A40266" w:rsidP="00A3396C">
      <w:pPr>
        <w:pStyle w:val="ListParagraph"/>
        <w:numPr>
          <w:ilvl w:val="0"/>
          <w:numId w:val="13"/>
        </w:numPr>
        <w:spacing w:before="200"/>
        <w:ind w:left="1077" w:hanging="357"/>
        <w:contextualSpacing w:val="0"/>
        <w:rPr>
          <w:lang w:val="en-ZA"/>
        </w:rPr>
      </w:pPr>
      <w:r>
        <w:rPr>
          <w:lang w:val="en-ZA"/>
        </w:rPr>
        <w:t>‘n I</w:t>
      </w:r>
      <w:r w:rsidRPr="00A40266">
        <w:rPr>
          <w:lang w:val="en-ZA"/>
        </w:rPr>
        <w:t>nhoudsopgawe</w:t>
      </w:r>
      <w:r>
        <w:rPr>
          <w:lang w:val="en-ZA"/>
        </w:rPr>
        <w:t xml:space="preserve"> sowel as ander </w:t>
      </w:r>
      <w:r w:rsidR="00F52CA1">
        <w:rPr>
          <w:lang w:val="en-ZA"/>
        </w:rPr>
        <w:t>opgawes</w:t>
      </w:r>
      <w:r>
        <w:rPr>
          <w:lang w:val="en-ZA"/>
        </w:rPr>
        <w:t xml:space="preserve"> (tabelle, figure)</w:t>
      </w:r>
    </w:p>
    <w:p w:rsidR="00F16FDA" w:rsidRPr="00A40266" w:rsidRDefault="00A40266" w:rsidP="00A40266">
      <w:pPr>
        <w:pStyle w:val="ListParagraph"/>
        <w:numPr>
          <w:ilvl w:val="0"/>
          <w:numId w:val="13"/>
        </w:numPr>
        <w:rPr>
          <w:lang w:val="en-ZA"/>
        </w:rPr>
      </w:pPr>
      <w:r w:rsidRPr="00A40266">
        <w:rPr>
          <w:lang w:val="en-ZA"/>
        </w:rPr>
        <w:t xml:space="preserve">Gebruik </w:t>
      </w:r>
      <w:r>
        <w:rPr>
          <w:lang w:val="en-ZA"/>
        </w:rPr>
        <w:t>data en inligting</w:t>
      </w:r>
      <w:r w:rsidRPr="00A40266">
        <w:rPr>
          <w:lang w:val="en-ZA"/>
        </w:rPr>
        <w:t xml:space="preserve"> van fase 2</w:t>
      </w:r>
      <w:r>
        <w:rPr>
          <w:lang w:val="en-ZA"/>
        </w:rPr>
        <w:t xml:space="preserve"> en die </w:t>
      </w:r>
      <w:r w:rsidR="00F52CA1">
        <w:rPr>
          <w:lang w:val="en-ZA"/>
        </w:rPr>
        <w:t xml:space="preserve">begrip en insig wat jy met jou ondersoek verkry </w:t>
      </w:r>
      <w:r>
        <w:rPr>
          <w:lang w:val="en-ZA"/>
        </w:rPr>
        <w:t>het</w:t>
      </w:r>
      <w:r w:rsidR="00F52CA1">
        <w:rPr>
          <w:lang w:val="en-ZA"/>
        </w:rPr>
        <w:t>, om die</w:t>
      </w:r>
      <w:r>
        <w:rPr>
          <w:lang w:val="en-ZA"/>
        </w:rPr>
        <w:t xml:space="preserve"> </w:t>
      </w:r>
      <w:r w:rsidRPr="00A40266">
        <w:rPr>
          <w:lang w:val="en-ZA"/>
        </w:rPr>
        <w:t>verslag te voltooi. Die volgende uiteensetting kan gebruik word:</w:t>
      </w:r>
    </w:p>
    <w:p w:rsidR="00A40266" w:rsidRPr="00A40266" w:rsidRDefault="00A40266" w:rsidP="00A40266">
      <w:pPr>
        <w:numPr>
          <w:ilvl w:val="1"/>
          <w:numId w:val="13"/>
        </w:numPr>
        <w:spacing w:after="200" w:line="252" w:lineRule="auto"/>
        <w:contextualSpacing/>
        <w:rPr>
          <w:rFonts w:ascii="Cambria" w:hAnsi="Cambria"/>
          <w:sz w:val="22"/>
          <w:szCs w:val="22"/>
          <w:lang w:val="en-ZA" w:eastAsia="en-US" w:bidi="en-US"/>
        </w:rPr>
      </w:pPr>
      <w:r w:rsidRPr="00A40266">
        <w:rPr>
          <w:rFonts w:ascii="Cambria" w:eastAsia="Cambria" w:hAnsi="Cambria" w:cs="Cambria"/>
          <w:b/>
          <w:sz w:val="22"/>
          <w:szCs w:val="22"/>
        </w:rPr>
        <w:t>Inleiding</w:t>
      </w:r>
      <w:r w:rsidR="00BF346D" w:rsidRPr="00503DCD">
        <w:rPr>
          <w:rFonts w:ascii="Cambria" w:hAnsi="Cambria"/>
          <w:sz w:val="22"/>
          <w:szCs w:val="22"/>
          <w:lang w:val="en-ZA" w:eastAsia="en-US" w:bidi="en-US"/>
        </w:rPr>
        <w:br/>
      </w:r>
      <w:r w:rsidRPr="00A40266">
        <w:rPr>
          <w:rFonts w:ascii="Cambria" w:hAnsi="Cambria"/>
          <w:sz w:val="22"/>
          <w:szCs w:val="22"/>
          <w:lang w:val="en-ZA" w:eastAsia="en-US" w:bidi="en-US"/>
        </w:rPr>
        <w:t xml:space="preserve">Verskaf agtergrondinligting wat die leser vertel </w:t>
      </w:r>
      <w:r>
        <w:rPr>
          <w:rFonts w:ascii="Cambria" w:hAnsi="Cambria"/>
          <w:sz w:val="22"/>
          <w:szCs w:val="22"/>
          <w:lang w:val="en-ZA" w:eastAsia="en-US" w:bidi="en-US"/>
        </w:rPr>
        <w:t>waaroor die verslag gaan</w:t>
      </w:r>
      <w:r w:rsidRPr="00A40266">
        <w:rPr>
          <w:rFonts w:ascii="Cambria" w:hAnsi="Cambria"/>
          <w:sz w:val="22"/>
          <w:szCs w:val="22"/>
          <w:lang w:val="en-ZA" w:eastAsia="en-US" w:bidi="en-US"/>
        </w:rPr>
        <w:t xml:space="preserve">. </w:t>
      </w:r>
      <w:r>
        <w:rPr>
          <w:rFonts w:ascii="Cambria" w:hAnsi="Cambria"/>
          <w:sz w:val="22"/>
          <w:szCs w:val="22"/>
          <w:lang w:val="en-ZA" w:eastAsia="en-US" w:bidi="en-US"/>
        </w:rPr>
        <w:t>S</w:t>
      </w:r>
      <w:r w:rsidRPr="00A40266">
        <w:rPr>
          <w:rFonts w:ascii="Cambria" w:hAnsi="Cambria"/>
          <w:sz w:val="22"/>
          <w:szCs w:val="22"/>
          <w:lang w:val="en-ZA" w:eastAsia="en-US" w:bidi="en-US"/>
        </w:rPr>
        <w:t xml:space="preserve">tel </w:t>
      </w:r>
      <w:r>
        <w:rPr>
          <w:rFonts w:ascii="Cambria" w:hAnsi="Cambria"/>
          <w:sz w:val="22"/>
          <w:szCs w:val="22"/>
          <w:lang w:val="en-ZA" w:eastAsia="en-US" w:bidi="en-US"/>
        </w:rPr>
        <w:t>‘n</w:t>
      </w:r>
      <w:r w:rsidR="00412FDA">
        <w:rPr>
          <w:rFonts w:ascii="Cambria" w:hAnsi="Cambria"/>
          <w:sz w:val="22"/>
          <w:szCs w:val="22"/>
          <w:lang w:val="en-ZA" w:eastAsia="en-US" w:bidi="en-US"/>
        </w:rPr>
        <w:t xml:space="preserve"> </w:t>
      </w:r>
      <w:r>
        <w:rPr>
          <w:rFonts w:ascii="Cambria" w:hAnsi="Cambria"/>
          <w:sz w:val="22"/>
          <w:szCs w:val="22"/>
          <w:lang w:val="en-ZA" w:eastAsia="en-US" w:bidi="en-US"/>
        </w:rPr>
        <w:t>d</w:t>
      </w:r>
      <w:r w:rsidRPr="00A40266">
        <w:rPr>
          <w:rFonts w:ascii="Cambria" w:hAnsi="Cambria"/>
          <w:sz w:val="22"/>
          <w:szCs w:val="22"/>
          <w:lang w:val="en-ZA" w:eastAsia="en-US" w:bidi="en-US"/>
        </w:rPr>
        <w:t xml:space="preserve">uidelik probleem, doel en die fokus van die ondersoek, </w:t>
      </w:r>
      <w:r>
        <w:rPr>
          <w:rFonts w:ascii="Cambria" w:hAnsi="Cambria"/>
          <w:sz w:val="22"/>
          <w:szCs w:val="22"/>
          <w:lang w:val="en-ZA" w:eastAsia="en-US" w:bidi="en-US"/>
        </w:rPr>
        <w:t>m</w:t>
      </w:r>
      <w:r w:rsidR="00412FDA">
        <w:rPr>
          <w:rFonts w:ascii="Cambria" w:hAnsi="Cambria"/>
          <w:sz w:val="22"/>
          <w:szCs w:val="22"/>
          <w:lang w:val="en-ZA" w:eastAsia="en-US" w:bidi="en-US"/>
        </w:rPr>
        <w:t>.</w:t>
      </w:r>
      <w:r>
        <w:rPr>
          <w:rFonts w:ascii="Cambria" w:hAnsi="Cambria"/>
          <w:sz w:val="22"/>
          <w:szCs w:val="22"/>
          <w:lang w:val="en-ZA" w:eastAsia="en-US" w:bidi="en-US"/>
        </w:rPr>
        <w:t>a</w:t>
      </w:r>
      <w:r w:rsidR="00412FDA">
        <w:rPr>
          <w:rFonts w:ascii="Cambria" w:hAnsi="Cambria"/>
          <w:sz w:val="22"/>
          <w:szCs w:val="22"/>
          <w:lang w:val="en-ZA" w:eastAsia="en-US" w:bidi="en-US"/>
        </w:rPr>
        <w:t>.</w:t>
      </w:r>
      <w:r>
        <w:rPr>
          <w:rFonts w:ascii="Cambria" w:hAnsi="Cambria"/>
          <w:sz w:val="22"/>
          <w:szCs w:val="22"/>
          <w:lang w:val="en-ZA" w:eastAsia="en-US" w:bidi="en-US"/>
        </w:rPr>
        <w:t>w</w:t>
      </w:r>
      <w:r w:rsidR="00412FDA">
        <w:rPr>
          <w:rFonts w:ascii="Cambria" w:hAnsi="Cambria"/>
          <w:sz w:val="22"/>
          <w:szCs w:val="22"/>
          <w:lang w:val="en-ZA" w:eastAsia="en-US" w:bidi="en-US"/>
        </w:rPr>
        <w:t>.</w:t>
      </w:r>
      <w:r w:rsidRPr="00A40266">
        <w:rPr>
          <w:rFonts w:ascii="Cambria" w:hAnsi="Cambria"/>
          <w:sz w:val="22"/>
          <w:szCs w:val="22"/>
          <w:lang w:val="en-ZA" w:eastAsia="en-US" w:bidi="en-US"/>
        </w:rPr>
        <w:t xml:space="preserve"> beantwoord die volgende vrae</w:t>
      </w:r>
    </w:p>
    <w:p w:rsidR="00A40266" w:rsidRPr="00A40266" w:rsidRDefault="00A40266" w:rsidP="00A40266">
      <w:pPr>
        <w:numPr>
          <w:ilvl w:val="2"/>
          <w:numId w:val="13"/>
        </w:numPr>
        <w:spacing w:after="200" w:line="252" w:lineRule="auto"/>
        <w:contextualSpacing/>
        <w:rPr>
          <w:rFonts w:ascii="Cambria" w:hAnsi="Cambria"/>
          <w:sz w:val="22"/>
          <w:szCs w:val="22"/>
          <w:lang w:val="en-ZA" w:eastAsia="en-US" w:bidi="en-US"/>
        </w:rPr>
      </w:pPr>
      <w:r w:rsidRPr="00A40266">
        <w:rPr>
          <w:rFonts w:ascii="Cambria" w:hAnsi="Cambria"/>
          <w:sz w:val="22"/>
          <w:szCs w:val="22"/>
          <w:lang w:val="en-ZA" w:eastAsia="en-US" w:bidi="en-US"/>
        </w:rPr>
        <w:t>Wat is die probleem?</w:t>
      </w:r>
    </w:p>
    <w:p w:rsidR="00A40266" w:rsidRPr="00A40266" w:rsidRDefault="00A40266" w:rsidP="00A40266">
      <w:pPr>
        <w:numPr>
          <w:ilvl w:val="2"/>
          <w:numId w:val="13"/>
        </w:numPr>
        <w:spacing w:after="200" w:line="252" w:lineRule="auto"/>
        <w:contextualSpacing/>
        <w:rPr>
          <w:rFonts w:ascii="Cambria" w:hAnsi="Cambria"/>
          <w:sz w:val="22"/>
          <w:szCs w:val="22"/>
          <w:lang w:val="en-ZA" w:eastAsia="en-US" w:bidi="en-US"/>
        </w:rPr>
      </w:pPr>
      <w:r w:rsidRPr="00A40266">
        <w:rPr>
          <w:rFonts w:ascii="Cambria" w:hAnsi="Cambria"/>
          <w:sz w:val="22"/>
          <w:szCs w:val="22"/>
          <w:lang w:val="en-ZA" w:eastAsia="en-US" w:bidi="en-US"/>
        </w:rPr>
        <w:t>Wat was die doel van die ondersoek?</w:t>
      </w:r>
    </w:p>
    <w:p w:rsidR="00D556A7" w:rsidRPr="00503DCD" w:rsidRDefault="00A40266" w:rsidP="00A40266">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Wat was die fokus/w</w:t>
      </w:r>
      <w:r w:rsidRPr="00A40266">
        <w:rPr>
          <w:rFonts w:ascii="Cambria" w:hAnsi="Cambria"/>
          <w:sz w:val="22"/>
          <w:szCs w:val="22"/>
          <w:lang w:val="en-ZA" w:eastAsia="en-US" w:bidi="en-US"/>
        </w:rPr>
        <w:t>atter aspekte het jy ondersoek?</w:t>
      </w:r>
    </w:p>
    <w:p w:rsidR="00F16FDA" w:rsidRPr="00503DCD" w:rsidRDefault="00A40266" w:rsidP="00A40266">
      <w:pPr>
        <w:numPr>
          <w:ilvl w:val="1"/>
          <w:numId w:val="13"/>
        </w:numPr>
        <w:spacing w:line="252" w:lineRule="auto"/>
        <w:contextualSpacing/>
        <w:rPr>
          <w:rFonts w:ascii="Cambria" w:hAnsi="Cambria"/>
          <w:sz w:val="22"/>
          <w:szCs w:val="22"/>
          <w:lang w:val="en-ZA" w:eastAsia="en-US" w:bidi="en-US"/>
        </w:rPr>
      </w:pPr>
      <w:r w:rsidRPr="00322007">
        <w:rPr>
          <w:rFonts w:ascii="Cambria" w:eastAsia="Cambria" w:hAnsi="Cambria" w:cs="Cambria"/>
          <w:b/>
          <w:sz w:val="22"/>
          <w:szCs w:val="22"/>
        </w:rPr>
        <w:t>Liggaam</w:t>
      </w:r>
    </w:p>
    <w:p w:rsidR="00A40266" w:rsidRPr="00A40266" w:rsidRDefault="00A40266" w:rsidP="00A40266">
      <w:pPr>
        <w:pStyle w:val="ListParagraph"/>
        <w:numPr>
          <w:ilvl w:val="2"/>
          <w:numId w:val="13"/>
        </w:numPr>
        <w:rPr>
          <w:lang w:val="en-ZA"/>
        </w:rPr>
      </w:pPr>
      <w:r w:rsidRPr="00A40266">
        <w:rPr>
          <w:lang w:val="en-ZA"/>
        </w:rPr>
        <w:t xml:space="preserve">Opskrifte van fase 1 en 2 met toepaslike en verwante inligting onder elke opskrif </w:t>
      </w:r>
      <w:r>
        <w:rPr>
          <w:lang w:val="en-ZA"/>
        </w:rPr>
        <w:t>wat die ondersoek en bevindinge bespre</w:t>
      </w:r>
      <w:r w:rsidR="00E76C4E">
        <w:rPr>
          <w:lang w:val="en-ZA"/>
        </w:rPr>
        <w:t>e</w:t>
      </w:r>
      <w:r>
        <w:rPr>
          <w:lang w:val="en-ZA"/>
        </w:rPr>
        <w:t xml:space="preserve">k </w:t>
      </w:r>
      <w:r w:rsidRPr="00A40266">
        <w:rPr>
          <w:lang w:val="en-ZA"/>
        </w:rPr>
        <w:t xml:space="preserve">sowel as </w:t>
      </w:r>
      <w:r w:rsidR="00E76C4E">
        <w:rPr>
          <w:lang w:val="en-ZA"/>
        </w:rPr>
        <w:t xml:space="preserve">die verskaffing van </w:t>
      </w:r>
      <w:r>
        <w:rPr>
          <w:lang w:val="en-ZA"/>
        </w:rPr>
        <w:t xml:space="preserve">argumente/bevindings. </w:t>
      </w:r>
      <w:r w:rsidR="00A568D4">
        <w:rPr>
          <w:lang w:val="en-ZA"/>
        </w:rPr>
        <w:t>Al</w:t>
      </w:r>
      <w:r w:rsidR="00E76C4E">
        <w:rPr>
          <w:lang w:val="en-ZA"/>
        </w:rPr>
        <w:t>le</w:t>
      </w:r>
      <w:r>
        <w:rPr>
          <w:lang w:val="en-ZA"/>
        </w:rPr>
        <w:t xml:space="preserve"> argumente/bevindings moet </w:t>
      </w:r>
      <w:r w:rsidR="00E76C4E">
        <w:rPr>
          <w:lang w:val="en-ZA"/>
        </w:rPr>
        <w:t xml:space="preserve">deur bewyse wat tydens dieondersoek ingesamel is, </w:t>
      </w:r>
      <w:r>
        <w:rPr>
          <w:lang w:val="en-ZA"/>
        </w:rPr>
        <w:t xml:space="preserve">ondersteun </w:t>
      </w:r>
      <w:r w:rsidR="00E76C4E">
        <w:rPr>
          <w:lang w:val="en-ZA"/>
        </w:rPr>
        <w:t xml:space="preserve">word en ook </w:t>
      </w:r>
      <w:r>
        <w:rPr>
          <w:lang w:val="en-ZA"/>
        </w:rPr>
        <w:t>gemotiveer/bespreek word</w:t>
      </w:r>
      <w:r w:rsidRPr="00A40266">
        <w:rPr>
          <w:lang w:val="en-ZA"/>
        </w:rPr>
        <w:t>.</w:t>
      </w:r>
    </w:p>
    <w:p w:rsidR="00F16FDA" w:rsidRPr="00503DCD" w:rsidRDefault="00451842"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lastRenderedPageBreak/>
        <w:t>O</w:t>
      </w:r>
      <w:r w:rsidRPr="00451842">
        <w:rPr>
          <w:rFonts w:ascii="Cambria" w:hAnsi="Cambria"/>
          <w:sz w:val="22"/>
          <w:szCs w:val="22"/>
          <w:lang w:val="en-ZA" w:eastAsia="en-US" w:bidi="en-US"/>
        </w:rPr>
        <w:t>ndersteunende bewyse/inligting soos grafieke, tabelle, data, ens. waar van toepassing</w:t>
      </w:r>
      <w:r w:rsidR="00F16FDA" w:rsidRPr="00503DCD">
        <w:rPr>
          <w:rFonts w:ascii="Cambria" w:hAnsi="Cambria"/>
          <w:sz w:val="22"/>
          <w:szCs w:val="22"/>
          <w:lang w:val="en-ZA" w:eastAsia="en-US" w:bidi="en-US"/>
        </w:rPr>
        <w:t>.</w:t>
      </w:r>
    </w:p>
    <w:p w:rsidR="00F16FDA" w:rsidRPr="00503DCD" w:rsidRDefault="00451842" w:rsidP="00451842">
      <w:pPr>
        <w:numPr>
          <w:ilvl w:val="2"/>
          <w:numId w:val="13"/>
        </w:numPr>
        <w:spacing w:after="200" w:line="252" w:lineRule="auto"/>
        <w:contextualSpacing/>
        <w:rPr>
          <w:rFonts w:ascii="Cambria" w:hAnsi="Cambria"/>
          <w:sz w:val="22"/>
          <w:szCs w:val="22"/>
          <w:lang w:val="en-ZA" w:eastAsia="en-US" w:bidi="en-US"/>
        </w:rPr>
      </w:pPr>
      <w:r w:rsidRPr="00451842">
        <w:rPr>
          <w:rFonts w:ascii="Cambria" w:hAnsi="Cambria"/>
          <w:sz w:val="22"/>
          <w:szCs w:val="22"/>
          <w:lang w:val="en-ZA" w:eastAsia="en-US" w:bidi="en-US"/>
        </w:rPr>
        <w:t>Interpreteer en integreer inligting waar nodig</w:t>
      </w:r>
      <w:r w:rsidR="00F16FDA" w:rsidRPr="00503DCD">
        <w:rPr>
          <w:rFonts w:ascii="Cambria" w:hAnsi="Cambria"/>
          <w:sz w:val="22"/>
          <w:szCs w:val="22"/>
          <w:lang w:val="en-ZA" w:eastAsia="en-US" w:bidi="en-US"/>
        </w:rPr>
        <w:t>.</w:t>
      </w:r>
    </w:p>
    <w:p w:rsidR="0075215D" w:rsidRPr="00503DCD" w:rsidRDefault="00451842"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Verskaf bevindinge/</w:t>
      </w:r>
      <w:r w:rsidRPr="00451842">
        <w:rPr>
          <w:rFonts w:ascii="Cambria" w:hAnsi="Cambria"/>
          <w:sz w:val="22"/>
          <w:szCs w:val="22"/>
          <w:lang w:val="en-ZA" w:eastAsia="en-US" w:bidi="en-US"/>
        </w:rPr>
        <w:t xml:space="preserve">aanbevelings wat </w:t>
      </w:r>
      <w:r>
        <w:rPr>
          <w:rFonts w:ascii="Cambria" w:hAnsi="Cambria"/>
          <w:sz w:val="22"/>
          <w:szCs w:val="22"/>
          <w:lang w:val="en-ZA" w:eastAsia="en-US" w:bidi="en-US"/>
        </w:rPr>
        <w:t>die oorspronklike probleem/</w:t>
      </w:r>
      <w:r w:rsidR="00A1101C">
        <w:rPr>
          <w:rFonts w:ascii="Cambria" w:hAnsi="Cambria"/>
          <w:sz w:val="22"/>
          <w:szCs w:val="22"/>
          <w:lang w:val="en-ZA" w:eastAsia="en-US" w:bidi="en-US"/>
        </w:rPr>
        <w:t xml:space="preserve"> </w:t>
      </w:r>
      <w:r w:rsidRPr="00451842">
        <w:rPr>
          <w:rFonts w:ascii="Cambria" w:hAnsi="Cambria"/>
          <w:sz w:val="22"/>
          <w:szCs w:val="22"/>
          <w:lang w:val="en-ZA" w:eastAsia="en-US" w:bidi="en-US"/>
        </w:rPr>
        <w:t xml:space="preserve">fokusvraag </w:t>
      </w:r>
      <w:r w:rsidR="00A1101C" w:rsidRPr="00451842">
        <w:rPr>
          <w:rFonts w:ascii="Cambria" w:hAnsi="Cambria"/>
          <w:sz w:val="22"/>
          <w:szCs w:val="22"/>
          <w:lang w:val="en-ZA" w:eastAsia="en-US" w:bidi="en-US"/>
        </w:rPr>
        <w:t xml:space="preserve">duidelik en effektief </w:t>
      </w:r>
      <w:r>
        <w:rPr>
          <w:rFonts w:ascii="Cambria" w:hAnsi="Cambria"/>
          <w:sz w:val="22"/>
          <w:szCs w:val="22"/>
          <w:lang w:val="en-ZA" w:eastAsia="en-US" w:bidi="en-US"/>
        </w:rPr>
        <w:t>aanspreek.</w:t>
      </w:r>
    </w:p>
    <w:p w:rsidR="00451842" w:rsidRPr="00451842" w:rsidRDefault="00A1101C"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 xml:space="preserve">Slaan ag op </w:t>
      </w:r>
      <w:r w:rsidR="00451842" w:rsidRPr="00451842">
        <w:rPr>
          <w:rFonts w:ascii="Cambria" w:hAnsi="Cambria"/>
          <w:sz w:val="22"/>
          <w:szCs w:val="22"/>
          <w:lang w:val="en-ZA" w:eastAsia="en-US" w:bidi="en-US"/>
        </w:rPr>
        <w:t>die volgorde en vloei van die inligting.</w:t>
      </w:r>
    </w:p>
    <w:p w:rsidR="00451842" w:rsidRDefault="00451842"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Verskaf aanhalings en/</w:t>
      </w:r>
      <w:r w:rsidRPr="00451842">
        <w:rPr>
          <w:rFonts w:ascii="Cambria" w:hAnsi="Cambria"/>
          <w:sz w:val="22"/>
          <w:szCs w:val="22"/>
          <w:lang w:val="en-ZA" w:eastAsia="en-US" w:bidi="en-US"/>
        </w:rPr>
        <w:t>of voetnotas waar toepaslik</w:t>
      </w:r>
      <w:r w:rsidR="00A1101C">
        <w:rPr>
          <w:rFonts w:ascii="Cambria" w:hAnsi="Cambria"/>
          <w:sz w:val="22"/>
          <w:szCs w:val="22"/>
          <w:lang w:val="en-ZA" w:eastAsia="en-US" w:bidi="en-US"/>
        </w:rPr>
        <w:t>.</w:t>
      </w:r>
    </w:p>
    <w:p w:rsidR="00F16FDA" w:rsidRPr="00503DCD" w:rsidRDefault="00451842" w:rsidP="00451842">
      <w:pPr>
        <w:numPr>
          <w:ilvl w:val="2"/>
          <w:numId w:val="13"/>
        </w:numPr>
        <w:spacing w:line="252" w:lineRule="auto"/>
        <w:contextualSpacing/>
        <w:rPr>
          <w:rFonts w:ascii="Cambria" w:hAnsi="Cambria"/>
          <w:sz w:val="22"/>
          <w:szCs w:val="22"/>
          <w:lang w:val="en-ZA" w:eastAsia="en-US" w:bidi="en-US"/>
        </w:rPr>
      </w:pPr>
      <w:r w:rsidRPr="00451842">
        <w:rPr>
          <w:rFonts w:ascii="Cambria" w:hAnsi="Cambria"/>
          <w:sz w:val="22"/>
          <w:szCs w:val="22"/>
          <w:lang w:val="en-ZA" w:eastAsia="en-US" w:bidi="en-US"/>
        </w:rPr>
        <w:t xml:space="preserve">Die inligting wat jy </w:t>
      </w:r>
      <w:r w:rsidR="00A1101C">
        <w:rPr>
          <w:rFonts w:ascii="Cambria" w:hAnsi="Cambria"/>
          <w:sz w:val="22"/>
          <w:szCs w:val="22"/>
          <w:lang w:val="en-ZA" w:eastAsia="en-US" w:bidi="en-US"/>
        </w:rPr>
        <w:t>verskaf</w:t>
      </w:r>
      <w:r w:rsidRPr="00451842">
        <w:rPr>
          <w:rFonts w:ascii="Cambria" w:hAnsi="Cambria"/>
          <w:sz w:val="22"/>
          <w:szCs w:val="22"/>
          <w:lang w:val="en-ZA" w:eastAsia="en-US" w:bidi="en-US"/>
        </w:rPr>
        <w:t xml:space="preserve"> </w:t>
      </w:r>
      <w:r w:rsidRPr="00451842">
        <w:rPr>
          <w:rFonts w:ascii="Cambria" w:hAnsi="Cambria"/>
          <w:i/>
          <w:sz w:val="22"/>
          <w:szCs w:val="22"/>
          <w:lang w:val="en-ZA" w:eastAsia="en-US" w:bidi="en-US"/>
        </w:rPr>
        <w:t>moet</w:t>
      </w:r>
      <w:r w:rsidRPr="00451842">
        <w:rPr>
          <w:rFonts w:ascii="Cambria" w:hAnsi="Cambria"/>
          <w:sz w:val="22"/>
          <w:szCs w:val="22"/>
          <w:lang w:val="en-ZA" w:eastAsia="en-US" w:bidi="en-US"/>
        </w:rPr>
        <w:t xml:space="preserve"> in jou eie woorde geskryf word</w:t>
      </w:r>
      <w:r w:rsidR="00F16FDA" w:rsidRPr="00503DCD">
        <w:rPr>
          <w:rFonts w:ascii="Cambria" w:hAnsi="Cambria"/>
          <w:sz w:val="22"/>
          <w:szCs w:val="22"/>
          <w:lang w:val="en-ZA" w:eastAsia="en-US" w:bidi="en-US"/>
        </w:rPr>
        <w:t>.</w:t>
      </w:r>
    </w:p>
    <w:p w:rsidR="00451842" w:rsidRPr="00451842" w:rsidRDefault="00451842" w:rsidP="00451842">
      <w:pPr>
        <w:pStyle w:val="ListParagraph"/>
        <w:numPr>
          <w:ilvl w:val="2"/>
          <w:numId w:val="13"/>
        </w:numPr>
        <w:spacing w:after="0"/>
        <w:rPr>
          <w:lang w:val="en-ZA"/>
        </w:rPr>
      </w:pPr>
      <w:r w:rsidRPr="00451842">
        <w:rPr>
          <w:lang w:val="en-ZA"/>
        </w:rPr>
        <w:t>Jy sal swaar gepenaliseer word as jy groot dele teks direk van die internet of enige ander bron kopieer en plak. Plagiaat is totaal onaanvaarbaar.</w:t>
      </w:r>
    </w:p>
    <w:p w:rsidR="00F16FDA" w:rsidRPr="00503DCD" w:rsidRDefault="00451842" w:rsidP="00451842">
      <w:pPr>
        <w:numPr>
          <w:ilvl w:val="2"/>
          <w:numId w:val="13"/>
        </w:numPr>
        <w:spacing w:line="252" w:lineRule="auto"/>
        <w:contextualSpacing/>
        <w:rPr>
          <w:rFonts w:ascii="Cambria" w:hAnsi="Cambria"/>
          <w:sz w:val="22"/>
          <w:szCs w:val="22"/>
          <w:lang w:val="en-ZA" w:eastAsia="en-US" w:bidi="en-US"/>
        </w:rPr>
      </w:pPr>
      <w:r w:rsidRPr="00451842">
        <w:rPr>
          <w:rFonts w:ascii="Cambria" w:hAnsi="Cambria"/>
          <w:sz w:val="22"/>
          <w:szCs w:val="22"/>
          <w:lang w:val="en-ZA" w:eastAsia="en-US" w:bidi="en-US"/>
        </w:rPr>
        <w:t>Wees oorspronklik en kreatief.</w:t>
      </w:r>
    </w:p>
    <w:p w:rsidR="00451842" w:rsidRPr="00451842" w:rsidRDefault="00451842" w:rsidP="00451842">
      <w:pPr>
        <w:pStyle w:val="ListParagraph"/>
        <w:numPr>
          <w:ilvl w:val="1"/>
          <w:numId w:val="13"/>
        </w:numPr>
        <w:spacing w:after="0"/>
        <w:rPr>
          <w:b/>
          <w:lang w:val="en-ZA"/>
        </w:rPr>
      </w:pPr>
      <w:r w:rsidRPr="00451842">
        <w:rPr>
          <w:b/>
          <w:lang w:val="en-ZA"/>
        </w:rPr>
        <w:t>Slot</w:t>
      </w:r>
    </w:p>
    <w:p w:rsidR="00451842" w:rsidRDefault="00451842" w:rsidP="00451842">
      <w:pPr>
        <w:spacing w:line="252" w:lineRule="auto"/>
        <w:ind w:left="1800"/>
        <w:contextualSpacing/>
        <w:rPr>
          <w:rFonts w:ascii="Cambria" w:hAnsi="Cambria"/>
          <w:sz w:val="22"/>
          <w:szCs w:val="22"/>
          <w:lang w:val="en-ZA" w:eastAsia="en-US" w:bidi="en-US"/>
        </w:rPr>
      </w:pPr>
      <w:r w:rsidRPr="00451842">
        <w:rPr>
          <w:rFonts w:ascii="Cambria" w:hAnsi="Cambria"/>
          <w:sz w:val="22"/>
          <w:szCs w:val="22"/>
          <w:lang w:val="en-ZA" w:eastAsia="en-US" w:bidi="en-US"/>
        </w:rPr>
        <w:t>Die gevolgtrekking moet met behulp van die inligting en bewyse wat die</w:t>
      </w:r>
      <w:r>
        <w:rPr>
          <w:rFonts w:ascii="Cambria" w:hAnsi="Cambria"/>
          <w:sz w:val="22"/>
          <w:szCs w:val="22"/>
          <w:lang w:val="en-ZA" w:eastAsia="en-US" w:bidi="en-US"/>
        </w:rPr>
        <w:t xml:space="preserve"> oorspronklike probleem/fokus</w:t>
      </w:r>
      <w:r w:rsidRPr="00451842">
        <w:rPr>
          <w:rFonts w:ascii="Cambria" w:hAnsi="Cambria"/>
          <w:sz w:val="22"/>
          <w:szCs w:val="22"/>
          <w:lang w:val="en-ZA" w:eastAsia="en-US" w:bidi="en-US"/>
        </w:rPr>
        <w:t>vraag aanspreek</w:t>
      </w:r>
      <w:r w:rsidR="00A1101C">
        <w:rPr>
          <w:rFonts w:ascii="Cambria" w:hAnsi="Cambria"/>
          <w:sz w:val="22"/>
          <w:szCs w:val="22"/>
          <w:lang w:val="en-ZA" w:eastAsia="en-US" w:bidi="en-US"/>
        </w:rPr>
        <w:t>, saamgestel</w:t>
      </w:r>
      <w:r w:rsidR="00A1101C" w:rsidRPr="00451842">
        <w:rPr>
          <w:rFonts w:ascii="Cambria" w:hAnsi="Cambria"/>
          <w:sz w:val="22"/>
          <w:szCs w:val="22"/>
          <w:lang w:val="en-ZA" w:eastAsia="en-US" w:bidi="en-US"/>
        </w:rPr>
        <w:t xml:space="preserve"> word</w:t>
      </w:r>
      <w:r w:rsidRPr="00451842">
        <w:rPr>
          <w:rFonts w:ascii="Cambria" w:hAnsi="Cambria"/>
          <w:sz w:val="22"/>
          <w:szCs w:val="22"/>
          <w:lang w:val="en-ZA" w:eastAsia="en-US" w:bidi="en-US"/>
        </w:rPr>
        <w:t>, toepaslik opgesom</w:t>
      </w:r>
      <w:r>
        <w:rPr>
          <w:rFonts w:ascii="Cambria" w:hAnsi="Cambria"/>
          <w:sz w:val="22"/>
          <w:szCs w:val="22"/>
          <w:lang w:val="en-ZA" w:eastAsia="en-US" w:bidi="en-US"/>
        </w:rPr>
        <w:t>,</w:t>
      </w:r>
      <w:r w:rsidRPr="00451842">
        <w:rPr>
          <w:rFonts w:ascii="Cambria" w:hAnsi="Cambria"/>
          <w:sz w:val="22"/>
          <w:szCs w:val="22"/>
          <w:lang w:val="en-ZA" w:eastAsia="en-US" w:bidi="en-US"/>
        </w:rPr>
        <w:t xml:space="preserve"> </w:t>
      </w:r>
      <w:r w:rsidR="00A1101C">
        <w:rPr>
          <w:rFonts w:ascii="Cambria" w:hAnsi="Cambria"/>
          <w:sz w:val="22"/>
          <w:szCs w:val="22"/>
          <w:lang w:val="en-ZA" w:eastAsia="en-US" w:bidi="en-US"/>
        </w:rPr>
        <w:t>en nie</w:t>
      </w:r>
      <w:r w:rsidRPr="00451842">
        <w:rPr>
          <w:rFonts w:ascii="Cambria" w:hAnsi="Cambria"/>
          <w:sz w:val="22"/>
          <w:szCs w:val="22"/>
          <w:lang w:val="en-ZA" w:eastAsia="en-US" w:bidi="en-US"/>
        </w:rPr>
        <w:t xml:space="preserve"> nuwe inligting wat jy nie ondersoek</w:t>
      </w:r>
      <w:r>
        <w:rPr>
          <w:rFonts w:ascii="Cambria" w:hAnsi="Cambria"/>
          <w:sz w:val="22"/>
          <w:szCs w:val="22"/>
          <w:lang w:val="en-ZA" w:eastAsia="en-US" w:bidi="en-US"/>
        </w:rPr>
        <w:t xml:space="preserve"> het nie</w:t>
      </w:r>
      <w:r w:rsidR="00A1101C">
        <w:rPr>
          <w:rFonts w:ascii="Cambria" w:hAnsi="Cambria"/>
          <w:sz w:val="22"/>
          <w:szCs w:val="22"/>
          <w:lang w:val="en-ZA" w:eastAsia="en-US" w:bidi="en-US"/>
        </w:rPr>
        <w:t>, bevat nie</w:t>
      </w:r>
      <w:r w:rsidRPr="00451842">
        <w:rPr>
          <w:rFonts w:ascii="Cambria" w:hAnsi="Cambria"/>
          <w:sz w:val="22"/>
          <w:szCs w:val="22"/>
          <w:lang w:val="en-ZA" w:eastAsia="en-US" w:bidi="en-US"/>
        </w:rPr>
        <w:t>.</w:t>
      </w:r>
    </w:p>
    <w:p w:rsidR="00451842" w:rsidRPr="00451842" w:rsidRDefault="00451842" w:rsidP="00451842">
      <w:pPr>
        <w:pStyle w:val="ListParagraph"/>
        <w:numPr>
          <w:ilvl w:val="1"/>
          <w:numId w:val="13"/>
        </w:numPr>
        <w:spacing w:after="0"/>
        <w:rPr>
          <w:b/>
          <w:lang w:val="en-ZA"/>
        </w:rPr>
      </w:pPr>
      <w:r w:rsidRPr="00451842">
        <w:rPr>
          <w:b/>
          <w:lang w:val="en-ZA"/>
        </w:rPr>
        <w:t>Bronnelys</w:t>
      </w:r>
    </w:p>
    <w:p w:rsidR="00451842" w:rsidRPr="00451842" w:rsidRDefault="00451842" w:rsidP="00451842">
      <w:pPr>
        <w:numPr>
          <w:ilvl w:val="2"/>
          <w:numId w:val="13"/>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 xml:space="preserve">Maak gebruik van die verwysingfunksie in jou woordverwerker </w:t>
      </w:r>
      <w:r w:rsidR="00A1101C">
        <w:rPr>
          <w:rFonts w:ascii="Cambria" w:hAnsi="Cambria"/>
          <w:sz w:val="22"/>
          <w:szCs w:val="22"/>
          <w:lang w:val="en-ZA" w:eastAsia="en-US" w:bidi="en-US"/>
        </w:rPr>
        <w:t>en gebruik</w:t>
      </w:r>
      <w:r w:rsidRPr="00451842">
        <w:rPr>
          <w:rFonts w:ascii="Cambria" w:hAnsi="Cambria"/>
          <w:sz w:val="22"/>
          <w:szCs w:val="22"/>
          <w:lang w:val="en-ZA" w:eastAsia="en-US" w:bidi="en-US"/>
        </w:rPr>
        <w:t xml:space="preserve"> òf die Harvard òf die APA styl.</w:t>
      </w:r>
    </w:p>
    <w:p w:rsidR="00451842" w:rsidRPr="00451842" w:rsidRDefault="00451842" w:rsidP="00451842">
      <w:pPr>
        <w:numPr>
          <w:ilvl w:val="2"/>
          <w:numId w:val="13"/>
        </w:numPr>
        <w:spacing w:after="200" w:line="252" w:lineRule="auto"/>
        <w:contextualSpacing/>
        <w:rPr>
          <w:rFonts w:ascii="Cambria" w:hAnsi="Cambria"/>
          <w:sz w:val="22"/>
          <w:szCs w:val="22"/>
          <w:lang w:val="en-ZA" w:eastAsia="en-US" w:bidi="en-US"/>
        </w:rPr>
      </w:pPr>
      <w:r w:rsidRPr="00451842">
        <w:rPr>
          <w:rFonts w:ascii="Cambria" w:hAnsi="Cambria"/>
          <w:sz w:val="22"/>
          <w:szCs w:val="22"/>
          <w:lang w:val="en-ZA" w:eastAsia="en-US" w:bidi="en-US"/>
        </w:rPr>
        <w:t xml:space="preserve">Die inligting wat jy nodig het, word in die opsomming van die dokumente wat jy in fase </w:t>
      </w:r>
      <w:r>
        <w:rPr>
          <w:rFonts w:ascii="Cambria" w:hAnsi="Cambria"/>
          <w:sz w:val="22"/>
          <w:szCs w:val="22"/>
          <w:lang w:val="en-ZA" w:eastAsia="en-US" w:bidi="en-US"/>
        </w:rPr>
        <w:t xml:space="preserve">1 </w:t>
      </w:r>
      <w:r w:rsidRPr="00451842">
        <w:rPr>
          <w:rFonts w:ascii="Cambria" w:hAnsi="Cambria"/>
          <w:sz w:val="22"/>
          <w:szCs w:val="22"/>
          <w:lang w:val="en-ZA" w:eastAsia="en-US" w:bidi="en-US"/>
        </w:rPr>
        <w:t>geskep het, gevind.</w:t>
      </w:r>
    </w:p>
    <w:p w:rsidR="0084228E" w:rsidRPr="00503DCD" w:rsidRDefault="00A568D4" w:rsidP="00451842">
      <w:pPr>
        <w:numPr>
          <w:ilvl w:val="0"/>
          <w:numId w:val="12"/>
        </w:numPr>
        <w:spacing w:before="360" w:after="200" w:line="252" w:lineRule="auto"/>
        <w:rPr>
          <w:rFonts w:ascii="Cambria" w:hAnsi="Cambria"/>
          <w:sz w:val="22"/>
          <w:szCs w:val="22"/>
          <w:lang w:val="en-ZA" w:eastAsia="en-US" w:bidi="en-US"/>
        </w:rPr>
      </w:pPr>
      <w:r>
        <w:rPr>
          <w:rFonts w:ascii="Cambria" w:hAnsi="Cambria"/>
          <w:sz w:val="22"/>
          <w:szCs w:val="22"/>
          <w:lang w:val="en-ZA" w:eastAsia="en-US" w:bidi="en-US"/>
        </w:rPr>
        <w:t>Al</w:t>
      </w:r>
      <w:r w:rsidR="00E03B30">
        <w:rPr>
          <w:rFonts w:ascii="Cambria" w:hAnsi="Cambria"/>
          <w:sz w:val="22"/>
          <w:szCs w:val="22"/>
          <w:lang w:val="en-ZA" w:eastAsia="en-US" w:bidi="en-US"/>
        </w:rPr>
        <w:t>le</w:t>
      </w:r>
      <w:r w:rsidR="00451842" w:rsidRPr="00451842">
        <w:rPr>
          <w:rFonts w:ascii="Cambria" w:hAnsi="Cambria"/>
          <w:sz w:val="22"/>
          <w:szCs w:val="22"/>
          <w:lang w:val="en-ZA" w:eastAsia="en-US" w:bidi="en-US"/>
        </w:rPr>
        <w:t xml:space="preserve"> inligting moet duidelik aangehaal word waar </w:t>
      </w:r>
      <w:r w:rsidR="00451842">
        <w:rPr>
          <w:rFonts w:ascii="Cambria" w:hAnsi="Cambria"/>
          <w:sz w:val="22"/>
          <w:szCs w:val="22"/>
          <w:lang w:val="en-ZA" w:eastAsia="en-US" w:bidi="en-US"/>
        </w:rPr>
        <w:t>nodig</w:t>
      </w:r>
      <w:r w:rsidR="00451842" w:rsidRPr="00451842">
        <w:rPr>
          <w:rFonts w:ascii="Cambria" w:hAnsi="Cambria"/>
          <w:sz w:val="22"/>
          <w:szCs w:val="22"/>
          <w:lang w:val="en-ZA" w:eastAsia="en-US" w:bidi="en-US"/>
        </w:rPr>
        <w:t>.</w:t>
      </w:r>
    </w:p>
    <w:p w:rsidR="0067158C" w:rsidRPr="00503DCD" w:rsidRDefault="00793361" w:rsidP="00793361">
      <w:pPr>
        <w:numPr>
          <w:ilvl w:val="0"/>
          <w:numId w:val="12"/>
        </w:numPr>
        <w:spacing w:after="200" w:line="252" w:lineRule="auto"/>
        <w:rPr>
          <w:rFonts w:ascii="Cambria" w:hAnsi="Cambria"/>
          <w:sz w:val="22"/>
          <w:szCs w:val="22"/>
          <w:lang w:val="en-ZA" w:eastAsia="en-US" w:bidi="en-US"/>
        </w:rPr>
      </w:pPr>
      <w:r w:rsidRPr="00793361">
        <w:rPr>
          <w:rFonts w:ascii="Cambria" w:hAnsi="Cambria"/>
          <w:sz w:val="22"/>
          <w:szCs w:val="22"/>
          <w:lang w:val="en-ZA" w:eastAsia="en-US" w:bidi="en-US"/>
        </w:rPr>
        <w:t xml:space="preserve">Die verklaring van </w:t>
      </w:r>
      <w:r w:rsidR="006236D6">
        <w:rPr>
          <w:rFonts w:ascii="Cambria" w:hAnsi="Cambria"/>
          <w:sz w:val="22"/>
          <w:szCs w:val="22"/>
          <w:lang w:val="en-ZA" w:eastAsia="en-US" w:bidi="en-US"/>
        </w:rPr>
        <w:t>egtheid</w:t>
      </w:r>
      <w:r w:rsidRPr="00793361">
        <w:rPr>
          <w:rFonts w:ascii="Cambria" w:hAnsi="Cambria"/>
          <w:sz w:val="22"/>
          <w:szCs w:val="22"/>
          <w:lang w:val="en-ZA" w:eastAsia="en-US" w:bidi="en-US"/>
        </w:rPr>
        <w:t>, asook ander ondersteunende bewyse</w:t>
      </w:r>
      <w:r>
        <w:rPr>
          <w:rFonts w:ascii="Cambria" w:hAnsi="Cambria"/>
          <w:sz w:val="22"/>
          <w:szCs w:val="22"/>
          <w:lang w:val="en-ZA" w:eastAsia="en-US" w:bidi="en-US"/>
        </w:rPr>
        <w:t xml:space="preserve"> moet</w:t>
      </w:r>
      <w:r w:rsidRPr="00793361">
        <w:rPr>
          <w:rFonts w:ascii="Cambria" w:hAnsi="Cambria"/>
          <w:sz w:val="22"/>
          <w:szCs w:val="22"/>
          <w:lang w:val="en-ZA" w:eastAsia="en-US" w:bidi="en-US"/>
        </w:rPr>
        <w:t xml:space="preserve"> as bylae</w:t>
      </w:r>
      <w:r w:rsidR="006236D6">
        <w:rPr>
          <w:rFonts w:ascii="Cambria" w:hAnsi="Cambria"/>
          <w:sz w:val="22"/>
          <w:szCs w:val="22"/>
          <w:lang w:val="en-ZA" w:eastAsia="en-US" w:bidi="en-US"/>
        </w:rPr>
        <w:t xml:space="preserve"> </w:t>
      </w:r>
      <w:r w:rsidR="006236D6" w:rsidRPr="00793361">
        <w:rPr>
          <w:rFonts w:ascii="Cambria" w:hAnsi="Cambria"/>
          <w:sz w:val="22"/>
          <w:szCs w:val="22"/>
          <w:lang w:val="en-ZA" w:eastAsia="en-US" w:bidi="en-US"/>
        </w:rPr>
        <w:t>bygevoeg</w:t>
      </w:r>
      <w:r w:rsidR="006236D6">
        <w:rPr>
          <w:rFonts w:ascii="Cambria" w:hAnsi="Cambria"/>
          <w:sz w:val="22"/>
          <w:szCs w:val="22"/>
          <w:lang w:val="en-ZA" w:eastAsia="en-US" w:bidi="en-US"/>
        </w:rPr>
        <w:t xml:space="preserve"> word</w:t>
      </w:r>
      <w:r w:rsidRPr="00793361">
        <w:rPr>
          <w:rFonts w:ascii="Cambria" w:hAnsi="Cambria"/>
          <w:sz w:val="22"/>
          <w:szCs w:val="22"/>
          <w:lang w:val="en-ZA" w:eastAsia="en-US" w:bidi="en-US"/>
        </w:rPr>
        <w:t>.</w:t>
      </w:r>
    </w:p>
    <w:p w:rsidR="00EA5780" w:rsidRPr="00503DCD" w:rsidRDefault="00793361" w:rsidP="00793361">
      <w:pPr>
        <w:numPr>
          <w:ilvl w:val="0"/>
          <w:numId w:val="12"/>
        </w:numPr>
        <w:spacing w:after="200" w:line="252" w:lineRule="auto"/>
        <w:rPr>
          <w:rFonts w:ascii="Cambria" w:hAnsi="Cambria"/>
          <w:sz w:val="22"/>
          <w:szCs w:val="22"/>
          <w:lang w:val="en-ZA" w:eastAsia="en-US" w:bidi="en-US"/>
        </w:rPr>
      </w:pPr>
      <w:r w:rsidRPr="00793361">
        <w:rPr>
          <w:rFonts w:ascii="Cambria" w:hAnsi="Cambria"/>
          <w:sz w:val="22"/>
          <w:szCs w:val="22"/>
          <w:lang w:val="en-ZA" w:eastAsia="en-US" w:bidi="en-US"/>
        </w:rPr>
        <w:t>Al die verskillende dele van die verslag (voorblad, inhoudsopgawe, bylaes) moet duidelik geskei word</w:t>
      </w:r>
      <w:r w:rsidR="00E03B30">
        <w:rPr>
          <w:rFonts w:ascii="Cambria" w:hAnsi="Cambria"/>
          <w:sz w:val="22"/>
          <w:szCs w:val="22"/>
          <w:lang w:val="en-ZA" w:eastAsia="en-US" w:bidi="en-US"/>
        </w:rPr>
        <w:t>. G</w:t>
      </w:r>
      <w:r w:rsidRPr="00793361">
        <w:rPr>
          <w:rFonts w:ascii="Cambria" w:hAnsi="Cambria"/>
          <w:sz w:val="22"/>
          <w:szCs w:val="22"/>
          <w:lang w:val="en-ZA" w:eastAsia="en-US" w:bidi="en-US"/>
        </w:rPr>
        <w:t>ebruik</w:t>
      </w:r>
      <w:r w:rsidR="00F44A6F">
        <w:rPr>
          <w:rFonts w:ascii="Cambria" w:hAnsi="Cambria"/>
          <w:sz w:val="22"/>
          <w:szCs w:val="22"/>
          <w:lang w:val="en-ZA" w:eastAsia="en-US" w:bidi="en-US"/>
        </w:rPr>
        <w:t xml:space="preserve"> toepaslike woordverwerking</w:t>
      </w:r>
      <w:r w:rsidRPr="00793361">
        <w:rPr>
          <w:rFonts w:ascii="Cambria" w:hAnsi="Cambria"/>
          <w:sz w:val="22"/>
          <w:szCs w:val="22"/>
          <w:lang w:val="en-ZA" w:eastAsia="en-US" w:bidi="en-US"/>
        </w:rPr>
        <w:t xml:space="preserve">beginsels en tegnieke soos </w:t>
      </w:r>
      <w:r w:rsidR="00F52CA1">
        <w:rPr>
          <w:rFonts w:ascii="Cambria" w:hAnsi="Cambria"/>
          <w:sz w:val="22"/>
          <w:szCs w:val="22"/>
          <w:lang w:val="en-ZA" w:eastAsia="en-US" w:bidi="en-US"/>
        </w:rPr>
        <w:t>seksie-onderbreking</w:t>
      </w:r>
      <w:r w:rsidR="00E03B30">
        <w:rPr>
          <w:rFonts w:ascii="Cambria" w:hAnsi="Cambria"/>
          <w:sz w:val="22"/>
          <w:szCs w:val="22"/>
          <w:lang w:val="en-ZA" w:eastAsia="en-US" w:bidi="en-US"/>
        </w:rPr>
        <w:t>s</w:t>
      </w:r>
      <w:r w:rsidRPr="00793361">
        <w:rPr>
          <w:rFonts w:ascii="Cambria" w:hAnsi="Cambria"/>
          <w:sz w:val="22"/>
          <w:szCs w:val="22"/>
          <w:lang w:val="en-ZA" w:eastAsia="en-US" w:bidi="en-US"/>
        </w:rPr>
        <w:t xml:space="preserve">. Verskillende bylaes moet duidelik </w:t>
      </w:r>
      <w:r w:rsidR="00E03B30">
        <w:rPr>
          <w:rFonts w:ascii="Cambria" w:hAnsi="Cambria"/>
          <w:sz w:val="22"/>
          <w:szCs w:val="22"/>
          <w:lang w:val="en-ZA" w:eastAsia="en-US" w:bidi="en-US"/>
        </w:rPr>
        <w:t xml:space="preserve">van die hoofdokument </w:t>
      </w:r>
      <w:r w:rsidRPr="00793361">
        <w:rPr>
          <w:rFonts w:ascii="Cambria" w:hAnsi="Cambria"/>
          <w:sz w:val="22"/>
          <w:szCs w:val="22"/>
          <w:lang w:val="en-ZA" w:eastAsia="en-US" w:bidi="en-US"/>
        </w:rPr>
        <w:t>onderskei</w:t>
      </w:r>
      <w:r w:rsidR="00E03B30">
        <w:rPr>
          <w:rFonts w:ascii="Cambria" w:hAnsi="Cambria"/>
          <w:sz w:val="22"/>
          <w:szCs w:val="22"/>
          <w:lang w:val="en-ZA" w:eastAsia="en-US" w:bidi="en-US"/>
        </w:rPr>
        <w:t xml:space="preserve"> word</w:t>
      </w:r>
      <w:r w:rsidR="0026309C" w:rsidRPr="00503DCD">
        <w:rPr>
          <w:rFonts w:ascii="Cambria" w:hAnsi="Cambria"/>
          <w:sz w:val="22"/>
          <w:szCs w:val="22"/>
          <w:lang w:val="en-ZA" w:eastAsia="en-US" w:bidi="en-US"/>
        </w:rPr>
        <w:t>.</w:t>
      </w:r>
    </w:p>
    <w:p w:rsidR="00F16FDA" w:rsidRPr="00503DCD" w:rsidRDefault="00F44A6F" w:rsidP="00F44A6F">
      <w:pPr>
        <w:numPr>
          <w:ilvl w:val="0"/>
          <w:numId w:val="12"/>
        </w:numPr>
        <w:spacing w:after="200" w:line="252" w:lineRule="auto"/>
        <w:rPr>
          <w:rFonts w:ascii="Cambria" w:hAnsi="Cambria"/>
          <w:sz w:val="22"/>
          <w:szCs w:val="22"/>
          <w:lang w:val="en-ZA" w:eastAsia="en-US" w:bidi="en-US"/>
        </w:rPr>
      </w:pPr>
      <w:r w:rsidRPr="00F44A6F">
        <w:rPr>
          <w:rFonts w:ascii="Cambria" w:hAnsi="Cambria"/>
          <w:sz w:val="22"/>
          <w:szCs w:val="22"/>
          <w:lang w:val="en-ZA" w:eastAsia="en-US" w:bidi="en-US"/>
        </w:rPr>
        <w:t>Organiseer die inligting op 'n logiese en samehangende manier.</w:t>
      </w:r>
    </w:p>
    <w:p w:rsidR="00F16FDA" w:rsidRPr="00F44A6F" w:rsidRDefault="00F44A6F" w:rsidP="00F44A6F">
      <w:pPr>
        <w:pStyle w:val="ListParagraph"/>
        <w:numPr>
          <w:ilvl w:val="0"/>
          <w:numId w:val="12"/>
        </w:numPr>
        <w:spacing w:after="0"/>
        <w:rPr>
          <w:lang w:val="en-ZA"/>
        </w:rPr>
      </w:pPr>
      <w:r w:rsidRPr="00F44A6F">
        <w:rPr>
          <w:lang w:val="en-ZA"/>
        </w:rPr>
        <w:t>G</w:t>
      </w:r>
      <w:r>
        <w:rPr>
          <w:lang w:val="en-ZA"/>
        </w:rPr>
        <w:t xml:space="preserve">ebruik van illustrasies en/of grafieke </w:t>
      </w:r>
    </w:p>
    <w:p w:rsidR="00F16FDA" w:rsidRPr="00503DCD" w:rsidRDefault="00F44A6F" w:rsidP="00F44A6F">
      <w:pPr>
        <w:numPr>
          <w:ilvl w:val="0"/>
          <w:numId w:val="13"/>
        </w:numPr>
        <w:spacing w:after="200" w:line="252" w:lineRule="auto"/>
        <w:contextualSpacing/>
        <w:rPr>
          <w:rFonts w:ascii="Cambria" w:hAnsi="Cambria"/>
          <w:sz w:val="22"/>
          <w:szCs w:val="22"/>
          <w:lang w:val="en-ZA" w:eastAsia="en-US" w:bidi="en-US"/>
        </w:rPr>
      </w:pPr>
      <w:r w:rsidRPr="00F44A6F">
        <w:rPr>
          <w:rFonts w:ascii="Cambria" w:hAnsi="Cambria"/>
          <w:sz w:val="22"/>
          <w:szCs w:val="22"/>
          <w:lang w:val="en-ZA" w:eastAsia="en-US" w:bidi="en-US"/>
        </w:rPr>
        <w:t xml:space="preserve">Die illustrasies en/of grafieke moet sinvol wees en waarde tot die </w:t>
      </w:r>
      <w:r w:rsidR="00F16FDA" w:rsidRPr="00503DCD">
        <w:rPr>
          <w:rFonts w:ascii="Cambria" w:hAnsi="Cambria"/>
          <w:sz w:val="22"/>
          <w:szCs w:val="22"/>
          <w:lang w:val="en-ZA" w:eastAsia="en-US" w:bidi="en-US"/>
        </w:rPr>
        <w:t>do</w:t>
      </w:r>
      <w:r>
        <w:rPr>
          <w:rFonts w:ascii="Cambria" w:hAnsi="Cambria"/>
          <w:sz w:val="22"/>
          <w:szCs w:val="22"/>
          <w:lang w:val="en-ZA" w:eastAsia="en-US" w:bidi="en-US"/>
        </w:rPr>
        <w:t>k</w:t>
      </w:r>
      <w:r w:rsidR="00F16FDA" w:rsidRPr="00503DCD">
        <w:rPr>
          <w:rFonts w:ascii="Cambria" w:hAnsi="Cambria"/>
          <w:sz w:val="22"/>
          <w:szCs w:val="22"/>
          <w:lang w:val="en-ZA" w:eastAsia="en-US" w:bidi="en-US"/>
        </w:rPr>
        <w:t>ument</w:t>
      </w:r>
      <w:r w:rsidR="00E03B30">
        <w:rPr>
          <w:rFonts w:ascii="Cambria" w:hAnsi="Cambria"/>
          <w:sz w:val="22"/>
          <w:szCs w:val="22"/>
          <w:lang w:val="en-ZA" w:eastAsia="en-US" w:bidi="en-US"/>
        </w:rPr>
        <w:t xml:space="preserve"> </w:t>
      </w:r>
      <w:r w:rsidR="00E03B30" w:rsidRPr="00F44A6F">
        <w:rPr>
          <w:rFonts w:ascii="Cambria" w:hAnsi="Cambria"/>
          <w:sz w:val="22"/>
          <w:szCs w:val="22"/>
          <w:lang w:val="en-ZA" w:eastAsia="en-US" w:bidi="en-US"/>
        </w:rPr>
        <w:t>toevoeg</w:t>
      </w:r>
      <w:r w:rsidR="00F16FDA" w:rsidRPr="00503DCD">
        <w:rPr>
          <w:rFonts w:ascii="Cambria" w:hAnsi="Cambria"/>
          <w:sz w:val="22"/>
          <w:szCs w:val="22"/>
          <w:lang w:val="en-ZA" w:eastAsia="en-US" w:bidi="en-US"/>
        </w:rPr>
        <w:t>.</w:t>
      </w:r>
    </w:p>
    <w:p w:rsidR="00F16FDA" w:rsidRPr="00503DCD" w:rsidRDefault="00F44A6F" w:rsidP="00004F12">
      <w:pPr>
        <w:numPr>
          <w:ilvl w:val="0"/>
          <w:numId w:val="13"/>
        </w:numPr>
        <w:spacing w:before="240" w:after="200" w:line="252" w:lineRule="auto"/>
        <w:ind w:left="1077" w:hanging="357"/>
        <w:contextualSpacing/>
        <w:rPr>
          <w:rFonts w:ascii="Cambria" w:hAnsi="Cambria"/>
          <w:sz w:val="22"/>
          <w:szCs w:val="22"/>
          <w:lang w:val="en-ZA" w:eastAsia="en-US" w:bidi="en-US"/>
        </w:rPr>
      </w:pPr>
      <w:r w:rsidRPr="007B4260">
        <w:rPr>
          <w:rFonts w:ascii="Cambria" w:eastAsia="Cambria" w:hAnsi="Cambria" w:cs="Cambria"/>
          <w:sz w:val="22"/>
          <w:szCs w:val="22"/>
        </w:rPr>
        <w:t>Grafieke, tabelle, data, opsommings, ens</w:t>
      </w:r>
      <w:r>
        <w:rPr>
          <w:rFonts w:ascii="Cambria" w:eastAsia="Cambria" w:hAnsi="Cambria" w:cs="Cambria"/>
          <w:sz w:val="22"/>
          <w:szCs w:val="22"/>
          <w:lang w:val="en-ZA"/>
        </w:rPr>
        <w:t>.</w:t>
      </w:r>
      <w:r w:rsidRPr="007B4260">
        <w:rPr>
          <w:rFonts w:ascii="Cambria" w:eastAsia="Cambria" w:hAnsi="Cambria" w:cs="Cambria"/>
          <w:sz w:val="22"/>
          <w:szCs w:val="22"/>
        </w:rPr>
        <w:t xml:space="preserve"> moet maklik wees om te lees en te interpreteer</w:t>
      </w:r>
      <w:r w:rsidR="00F16FDA" w:rsidRPr="00503DCD">
        <w:rPr>
          <w:rFonts w:ascii="Cambria" w:hAnsi="Cambria"/>
          <w:sz w:val="22"/>
          <w:szCs w:val="22"/>
          <w:lang w:val="en-ZA" w:eastAsia="en-US" w:bidi="en-US"/>
        </w:rPr>
        <w:t>.</w:t>
      </w:r>
    </w:p>
    <w:p w:rsidR="00F16FDA" w:rsidRPr="00503DCD" w:rsidRDefault="00F44A6F" w:rsidP="00004F12">
      <w:pPr>
        <w:numPr>
          <w:ilvl w:val="0"/>
          <w:numId w:val="13"/>
        </w:numPr>
        <w:spacing w:before="240" w:after="200" w:line="252" w:lineRule="auto"/>
        <w:ind w:left="1077" w:hanging="357"/>
        <w:contextualSpacing/>
        <w:rPr>
          <w:rFonts w:ascii="Cambria" w:hAnsi="Cambria"/>
          <w:sz w:val="22"/>
          <w:szCs w:val="22"/>
          <w:lang w:val="en-ZA" w:eastAsia="en-US" w:bidi="en-US"/>
        </w:rPr>
      </w:pPr>
      <w:r w:rsidRPr="007B4260">
        <w:rPr>
          <w:rFonts w:ascii="Cambria" w:eastAsia="Cambria" w:hAnsi="Cambria" w:cs="Cambria"/>
          <w:sz w:val="22"/>
          <w:szCs w:val="22"/>
        </w:rPr>
        <w:t>Verskaf byskrifte</w:t>
      </w:r>
      <w:r w:rsidR="00F16FDA" w:rsidRPr="00503DCD">
        <w:rPr>
          <w:rFonts w:ascii="Cambria" w:hAnsi="Cambria"/>
          <w:sz w:val="22"/>
          <w:szCs w:val="22"/>
          <w:lang w:val="en-ZA" w:eastAsia="en-US" w:bidi="en-US"/>
        </w:rPr>
        <w:t>.</w:t>
      </w:r>
    </w:p>
    <w:p w:rsidR="00F16FDA" w:rsidRPr="00503DCD" w:rsidRDefault="00F44A6F" w:rsidP="00004F12">
      <w:pPr>
        <w:numPr>
          <w:ilvl w:val="0"/>
          <w:numId w:val="13"/>
        </w:numPr>
        <w:spacing w:before="240" w:after="200" w:line="252" w:lineRule="auto"/>
        <w:ind w:left="1077" w:hanging="357"/>
        <w:rPr>
          <w:rFonts w:ascii="Cambria" w:hAnsi="Cambria"/>
          <w:sz w:val="22"/>
          <w:szCs w:val="22"/>
          <w:lang w:val="en-ZA" w:eastAsia="en-US" w:bidi="en-US"/>
        </w:rPr>
      </w:pPr>
      <w:r w:rsidRPr="007B4260">
        <w:rPr>
          <w:rFonts w:ascii="Cambria" w:eastAsia="Cambria" w:hAnsi="Cambria" w:cs="Cambria"/>
          <w:sz w:val="22"/>
          <w:szCs w:val="22"/>
        </w:rPr>
        <w:t>Grafika wat van die Internet of ander bronne verkry word, moet erken word</w:t>
      </w:r>
      <w:r w:rsidR="00F16FDA" w:rsidRPr="00503DCD">
        <w:rPr>
          <w:rFonts w:ascii="Cambria" w:hAnsi="Cambria"/>
          <w:sz w:val="22"/>
          <w:szCs w:val="22"/>
          <w:lang w:val="en-ZA" w:eastAsia="en-US" w:bidi="en-US"/>
        </w:rPr>
        <w:t>.</w:t>
      </w:r>
    </w:p>
    <w:p w:rsidR="005D3B3A" w:rsidRPr="00503DCD" w:rsidRDefault="00F44A6F" w:rsidP="00F44A6F">
      <w:pPr>
        <w:numPr>
          <w:ilvl w:val="0"/>
          <w:numId w:val="12"/>
        </w:numPr>
        <w:spacing w:after="200" w:line="252" w:lineRule="auto"/>
        <w:rPr>
          <w:rFonts w:ascii="Cambria" w:hAnsi="Cambria"/>
          <w:sz w:val="22"/>
          <w:szCs w:val="22"/>
          <w:lang w:val="en-ZA" w:eastAsia="en-US" w:bidi="en-US"/>
        </w:rPr>
      </w:pPr>
      <w:r w:rsidRPr="00F44A6F">
        <w:rPr>
          <w:rFonts w:ascii="Cambria" w:hAnsi="Cambria"/>
          <w:sz w:val="22"/>
          <w:szCs w:val="22"/>
          <w:lang w:val="en-ZA" w:eastAsia="en-US" w:bidi="en-US"/>
        </w:rPr>
        <w:t xml:space="preserve">Gebruik 'n woordverwerkingsfunksie om bladsynommers in die bladsy-onderskrif van die dokument in te voeg. Bladsynommers word </w:t>
      </w:r>
      <w:r w:rsidR="006F5A90">
        <w:rPr>
          <w:rFonts w:ascii="Cambria" w:hAnsi="Cambria"/>
          <w:sz w:val="22"/>
          <w:szCs w:val="22"/>
          <w:lang w:val="en-ZA" w:eastAsia="en-US" w:bidi="en-US"/>
        </w:rPr>
        <w:t xml:space="preserve">nie </w:t>
      </w:r>
      <w:r w:rsidRPr="00F44A6F">
        <w:rPr>
          <w:rFonts w:ascii="Cambria" w:hAnsi="Cambria"/>
          <w:sz w:val="22"/>
          <w:szCs w:val="22"/>
          <w:lang w:val="en-ZA" w:eastAsia="en-US" w:bidi="en-US"/>
        </w:rPr>
        <w:t>op die titelbladsy gebruik nie</w:t>
      </w:r>
      <w:r>
        <w:rPr>
          <w:rFonts w:ascii="Cambria" w:hAnsi="Cambria"/>
          <w:sz w:val="22"/>
          <w:szCs w:val="22"/>
          <w:lang w:val="en-ZA" w:eastAsia="en-US" w:bidi="en-US"/>
        </w:rPr>
        <w:t>.</w:t>
      </w:r>
    </w:p>
    <w:p w:rsidR="00F16FDA" w:rsidRPr="00503DCD" w:rsidRDefault="00067040"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503DCD">
        <w:rPr>
          <w:rFonts w:ascii="Cambria" w:hAnsi="Cambria"/>
          <w:b/>
          <w:lang w:val="en-ZA" w:eastAsia="en-US" w:bidi="en-US"/>
        </w:rPr>
        <w:t>Web</w:t>
      </w:r>
      <w:r w:rsidR="003E1359">
        <w:rPr>
          <w:rFonts w:ascii="Cambria" w:hAnsi="Cambria"/>
          <w:b/>
          <w:lang w:val="en-ZA" w:eastAsia="en-US" w:bidi="en-US"/>
        </w:rPr>
        <w:t>tuiste</w:t>
      </w:r>
    </w:p>
    <w:p w:rsidR="000B1211" w:rsidRPr="00503DCD" w:rsidRDefault="00F44A6F" w:rsidP="000B1211">
      <w:pPr>
        <w:spacing w:after="200" w:line="252" w:lineRule="auto"/>
        <w:rPr>
          <w:rFonts w:ascii="Cambria" w:hAnsi="Cambria"/>
          <w:sz w:val="22"/>
          <w:szCs w:val="22"/>
          <w:lang w:val="en-ZA" w:eastAsia="en-US" w:bidi="en-US"/>
        </w:rPr>
      </w:pPr>
      <w:r w:rsidRPr="00F44A6F">
        <w:rPr>
          <w:rFonts w:ascii="Cambria" w:hAnsi="Cambria"/>
          <w:sz w:val="22"/>
          <w:szCs w:val="22"/>
          <w:lang w:val="en-ZA" w:eastAsia="en-US" w:bidi="en-US"/>
        </w:rPr>
        <w:t xml:space="preserve">Om in staat wees om die kennis en insig wat jy </w:t>
      </w:r>
      <w:r w:rsidR="006F5A90">
        <w:rPr>
          <w:rFonts w:ascii="Cambria" w:hAnsi="Cambria"/>
          <w:sz w:val="22"/>
          <w:szCs w:val="22"/>
          <w:lang w:val="en-ZA" w:eastAsia="en-US" w:bidi="en-US"/>
        </w:rPr>
        <w:t>vererf</w:t>
      </w:r>
      <w:r w:rsidRPr="00F44A6F">
        <w:rPr>
          <w:rFonts w:ascii="Cambria" w:hAnsi="Cambria"/>
          <w:sz w:val="22"/>
          <w:szCs w:val="22"/>
          <w:lang w:val="en-ZA" w:eastAsia="en-US" w:bidi="en-US"/>
        </w:rPr>
        <w:t xml:space="preserve"> het met </w:t>
      </w:r>
      <w:r>
        <w:rPr>
          <w:rFonts w:ascii="Cambria" w:hAnsi="Cambria"/>
          <w:sz w:val="22"/>
          <w:szCs w:val="22"/>
          <w:lang w:val="en-ZA" w:eastAsia="en-US" w:bidi="en-US"/>
        </w:rPr>
        <w:t>die</w:t>
      </w:r>
      <w:r w:rsidRPr="00F44A6F">
        <w:rPr>
          <w:rFonts w:ascii="Cambria" w:hAnsi="Cambria"/>
          <w:sz w:val="22"/>
          <w:szCs w:val="22"/>
          <w:lang w:val="en-ZA" w:eastAsia="en-US" w:bidi="en-US"/>
        </w:rPr>
        <w:t xml:space="preserve"> breër publiek te deel</w:t>
      </w:r>
      <w:r w:rsidR="006F5A90">
        <w:rPr>
          <w:rFonts w:ascii="Cambria" w:hAnsi="Cambria"/>
          <w:sz w:val="22"/>
          <w:szCs w:val="22"/>
          <w:lang w:val="en-ZA" w:eastAsia="en-US" w:bidi="en-US"/>
        </w:rPr>
        <w:t>,</w:t>
      </w:r>
      <w:r w:rsidRPr="00F44A6F">
        <w:rPr>
          <w:rFonts w:ascii="Cambria" w:hAnsi="Cambria"/>
          <w:sz w:val="22"/>
          <w:szCs w:val="22"/>
          <w:lang w:val="en-ZA" w:eastAsia="en-US" w:bidi="en-US"/>
        </w:rPr>
        <w:t xml:space="preserve"> moet jy 'n basiese web</w:t>
      </w:r>
      <w:r w:rsidR="006F5A90">
        <w:rPr>
          <w:rFonts w:ascii="Cambria" w:hAnsi="Cambria"/>
          <w:sz w:val="22"/>
          <w:szCs w:val="22"/>
          <w:lang w:val="en-ZA" w:eastAsia="en-US" w:bidi="en-US"/>
        </w:rPr>
        <w:t>tuiste</w:t>
      </w:r>
      <w:r w:rsidRPr="00F44A6F">
        <w:rPr>
          <w:rFonts w:ascii="Cambria" w:hAnsi="Cambria"/>
          <w:sz w:val="22"/>
          <w:szCs w:val="22"/>
          <w:lang w:val="en-ZA" w:eastAsia="en-US" w:bidi="en-US"/>
        </w:rPr>
        <w:t xml:space="preserve"> skep</w:t>
      </w:r>
      <w:r>
        <w:rPr>
          <w:rFonts w:ascii="Cambria" w:hAnsi="Cambria"/>
          <w:sz w:val="22"/>
          <w:szCs w:val="22"/>
          <w:lang w:val="en-ZA" w:eastAsia="en-US" w:bidi="en-US"/>
        </w:rPr>
        <w:t>.</w:t>
      </w:r>
    </w:p>
    <w:p w:rsidR="00F16FDA" w:rsidRPr="00503DCD" w:rsidRDefault="00F44A6F" w:rsidP="00F44A6F">
      <w:pPr>
        <w:numPr>
          <w:ilvl w:val="0"/>
          <w:numId w:val="12"/>
        </w:numPr>
        <w:spacing w:after="200" w:line="252" w:lineRule="auto"/>
        <w:rPr>
          <w:rFonts w:ascii="Cambria" w:hAnsi="Cambria"/>
          <w:sz w:val="22"/>
          <w:szCs w:val="22"/>
          <w:lang w:val="en-ZA" w:eastAsia="en-US" w:bidi="en-US"/>
        </w:rPr>
      </w:pPr>
      <w:r w:rsidRPr="00F44A6F">
        <w:rPr>
          <w:rFonts w:ascii="Cambria" w:hAnsi="Cambria"/>
          <w:sz w:val="22"/>
          <w:szCs w:val="22"/>
          <w:lang w:val="en-ZA" w:eastAsia="en-US" w:bidi="en-US"/>
        </w:rPr>
        <w:t>Skep 'n basiese web</w:t>
      </w:r>
      <w:r w:rsidR="006F5A90">
        <w:rPr>
          <w:rFonts w:ascii="Cambria" w:hAnsi="Cambria"/>
          <w:sz w:val="22"/>
          <w:szCs w:val="22"/>
          <w:lang w:val="en-ZA" w:eastAsia="en-US" w:bidi="en-US"/>
        </w:rPr>
        <w:t>tuiste</w:t>
      </w:r>
      <w:r w:rsidRPr="00F44A6F">
        <w:rPr>
          <w:rFonts w:ascii="Cambria" w:hAnsi="Cambria"/>
          <w:sz w:val="22"/>
          <w:szCs w:val="22"/>
          <w:lang w:val="en-ZA" w:eastAsia="en-US" w:bidi="en-US"/>
        </w:rPr>
        <w:t xml:space="preserve"> met ten minste</w:t>
      </w:r>
      <w:r>
        <w:rPr>
          <w:rFonts w:ascii="Cambria" w:hAnsi="Cambria"/>
          <w:sz w:val="22"/>
          <w:szCs w:val="22"/>
          <w:lang w:val="en-ZA" w:eastAsia="en-US" w:bidi="en-US"/>
        </w:rPr>
        <w:t xml:space="preserve"> een</w:t>
      </w:r>
      <w:r w:rsidRPr="00F44A6F">
        <w:rPr>
          <w:rFonts w:ascii="Cambria" w:hAnsi="Cambria"/>
          <w:sz w:val="22"/>
          <w:szCs w:val="22"/>
          <w:lang w:val="en-ZA" w:eastAsia="en-US" w:bidi="en-US"/>
        </w:rPr>
        <w:t xml:space="preserve"> tuisblad en</w:t>
      </w:r>
      <w:r>
        <w:rPr>
          <w:rFonts w:ascii="Cambria" w:hAnsi="Cambria"/>
          <w:sz w:val="22"/>
          <w:szCs w:val="22"/>
          <w:lang w:val="en-ZA" w:eastAsia="en-US" w:bidi="en-US"/>
        </w:rPr>
        <w:t xml:space="preserve"> een</w:t>
      </w:r>
      <w:r w:rsidR="006F5A90">
        <w:rPr>
          <w:rFonts w:ascii="Cambria" w:hAnsi="Cambria"/>
          <w:sz w:val="22"/>
          <w:szCs w:val="22"/>
          <w:lang w:val="en-ZA" w:eastAsia="en-US" w:bidi="en-US"/>
        </w:rPr>
        <w:t xml:space="preserve"> </w:t>
      </w:r>
      <w:r w:rsidRPr="00F44A6F">
        <w:rPr>
          <w:rFonts w:ascii="Cambria" w:hAnsi="Cambria"/>
          <w:sz w:val="22"/>
          <w:szCs w:val="22"/>
          <w:lang w:val="en-ZA" w:eastAsia="en-US" w:bidi="en-US"/>
        </w:rPr>
        <w:t xml:space="preserve">ander bladsy. Stoor dit in jou Fase 3 gids </w:t>
      </w:r>
      <w:r w:rsidR="006F5A90">
        <w:rPr>
          <w:rFonts w:ascii="Cambria" w:hAnsi="Cambria"/>
          <w:sz w:val="22"/>
          <w:szCs w:val="22"/>
          <w:lang w:val="en-ZA" w:eastAsia="en-US" w:bidi="en-US"/>
        </w:rPr>
        <w:t>en gebruik</w:t>
      </w:r>
      <w:r w:rsidRPr="00F44A6F">
        <w:rPr>
          <w:rFonts w:ascii="Cambria" w:hAnsi="Cambria"/>
          <w:sz w:val="22"/>
          <w:szCs w:val="22"/>
          <w:lang w:val="en-ZA" w:eastAsia="en-US" w:bidi="en-US"/>
        </w:rPr>
        <w:t xml:space="preserve"> sinvolle lêername.</w:t>
      </w:r>
    </w:p>
    <w:p w:rsidR="00F44A6F" w:rsidRPr="00F44A6F" w:rsidRDefault="00F44A6F" w:rsidP="00F44A6F">
      <w:pPr>
        <w:numPr>
          <w:ilvl w:val="0"/>
          <w:numId w:val="12"/>
        </w:numPr>
        <w:spacing w:line="252" w:lineRule="auto"/>
        <w:contextualSpacing/>
        <w:rPr>
          <w:rFonts w:ascii="Cambria" w:hAnsi="Cambria"/>
          <w:sz w:val="22"/>
          <w:szCs w:val="22"/>
          <w:lang w:val="en-ZA" w:eastAsia="en-US" w:bidi="en-US"/>
        </w:rPr>
      </w:pPr>
      <w:r w:rsidRPr="00F44A6F">
        <w:rPr>
          <w:rFonts w:ascii="Cambria" w:hAnsi="Cambria"/>
          <w:sz w:val="22"/>
          <w:szCs w:val="22"/>
          <w:lang w:val="en-ZA" w:eastAsia="en-US" w:bidi="en-US"/>
        </w:rPr>
        <w:t>Jou web</w:t>
      </w:r>
      <w:r w:rsidR="006F5A90">
        <w:rPr>
          <w:rFonts w:ascii="Cambria" w:hAnsi="Cambria"/>
          <w:sz w:val="22"/>
          <w:szCs w:val="22"/>
          <w:lang w:val="en-ZA" w:eastAsia="en-US" w:bidi="en-US"/>
        </w:rPr>
        <w:t>tuiste</w:t>
      </w:r>
      <w:r w:rsidRPr="00F44A6F">
        <w:rPr>
          <w:rFonts w:ascii="Cambria" w:hAnsi="Cambria"/>
          <w:sz w:val="22"/>
          <w:szCs w:val="22"/>
          <w:lang w:val="en-ZA" w:eastAsia="en-US" w:bidi="en-US"/>
        </w:rPr>
        <w:t xml:space="preserve"> moet ten minste</w:t>
      </w:r>
      <w:r>
        <w:rPr>
          <w:rFonts w:ascii="Cambria" w:hAnsi="Cambria"/>
          <w:sz w:val="22"/>
          <w:szCs w:val="22"/>
          <w:lang w:val="en-ZA" w:eastAsia="en-US" w:bidi="en-US"/>
        </w:rPr>
        <w:t xml:space="preserve"> uit</w:t>
      </w:r>
      <w:r w:rsidRPr="00F44A6F">
        <w:rPr>
          <w:rFonts w:ascii="Cambria" w:hAnsi="Cambria"/>
          <w:sz w:val="22"/>
          <w:szCs w:val="22"/>
          <w:lang w:val="en-ZA" w:eastAsia="en-US" w:bidi="en-US"/>
        </w:rPr>
        <w:t xml:space="preserve"> die volgende</w:t>
      </w:r>
      <w:r>
        <w:rPr>
          <w:rFonts w:ascii="Cambria" w:hAnsi="Cambria"/>
          <w:sz w:val="22"/>
          <w:szCs w:val="22"/>
          <w:lang w:val="en-ZA" w:eastAsia="en-US" w:bidi="en-US"/>
        </w:rPr>
        <w:t xml:space="preserve"> bestaan</w:t>
      </w:r>
    </w:p>
    <w:p w:rsidR="00F44A6F" w:rsidRDefault="00F44A6F" w:rsidP="00F44A6F">
      <w:pPr>
        <w:pStyle w:val="ListParagraph"/>
        <w:numPr>
          <w:ilvl w:val="0"/>
          <w:numId w:val="46"/>
        </w:numPr>
        <w:rPr>
          <w:lang w:val="en-ZA"/>
        </w:rPr>
      </w:pPr>
      <w:r w:rsidRPr="00F44A6F">
        <w:rPr>
          <w:lang w:val="en-ZA"/>
        </w:rPr>
        <w:t xml:space="preserve">'n </w:t>
      </w:r>
      <w:r>
        <w:rPr>
          <w:lang w:val="en-ZA"/>
        </w:rPr>
        <w:t>T</w:t>
      </w:r>
      <w:r w:rsidRPr="00F44A6F">
        <w:rPr>
          <w:lang w:val="en-ZA"/>
        </w:rPr>
        <w:t>itel</w:t>
      </w:r>
    </w:p>
    <w:p w:rsidR="00F44A6F" w:rsidRDefault="00F44A6F" w:rsidP="00F44A6F">
      <w:pPr>
        <w:pStyle w:val="ListParagraph"/>
        <w:numPr>
          <w:ilvl w:val="0"/>
          <w:numId w:val="46"/>
        </w:numPr>
        <w:rPr>
          <w:lang w:val="en-ZA"/>
        </w:rPr>
      </w:pPr>
      <w:r w:rsidRPr="00F44A6F">
        <w:rPr>
          <w:lang w:val="en-ZA"/>
        </w:rPr>
        <w:t>Inleiding</w:t>
      </w:r>
    </w:p>
    <w:p w:rsidR="00B44B19" w:rsidRPr="00503DCD" w:rsidRDefault="00F44A6F" w:rsidP="00F44A6F">
      <w:pPr>
        <w:pStyle w:val="ListParagraph"/>
        <w:numPr>
          <w:ilvl w:val="0"/>
          <w:numId w:val="46"/>
        </w:numPr>
        <w:rPr>
          <w:lang w:val="en-ZA"/>
        </w:rPr>
      </w:pPr>
      <w:r w:rsidRPr="00F44A6F">
        <w:rPr>
          <w:lang w:val="en-ZA"/>
        </w:rPr>
        <w:t>Funksionele navigasie</w:t>
      </w:r>
      <w:r w:rsidR="006F5A90">
        <w:rPr>
          <w:lang w:val="en-ZA"/>
        </w:rPr>
        <w:t>s</w:t>
      </w:r>
      <w:r w:rsidRPr="00F44A6F">
        <w:rPr>
          <w:lang w:val="en-ZA"/>
        </w:rPr>
        <w:t>telsel</w:t>
      </w:r>
    </w:p>
    <w:p w:rsidR="00F16FDA" w:rsidRPr="00503DCD" w:rsidRDefault="00F44A6F" w:rsidP="00F44A6F">
      <w:pPr>
        <w:numPr>
          <w:ilvl w:val="0"/>
          <w:numId w:val="14"/>
        </w:numPr>
        <w:spacing w:after="200" w:line="252" w:lineRule="auto"/>
        <w:contextualSpacing/>
        <w:rPr>
          <w:rFonts w:ascii="Cambria" w:hAnsi="Cambria"/>
          <w:sz w:val="22"/>
          <w:szCs w:val="22"/>
          <w:lang w:val="en-ZA" w:eastAsia="en-US" w:bidi="en-US"/>
        </w:rPr>
      </w:pPr>
      <w:r w:rsidRPr="00F44A6F">
        <w:rPr>
          <w:rFonts w:ascii="Cambria" w:hAnsi="Cambria"/>
          <w:sz w:val="22"/>
          <w:szCs w:val="22"/>
          <w:lang w:val="en-ZA" w:eastAsia="en-US" w:bidi="en-US"/>
        </w:rPr>
        <w:lastRenderedPageBreak/>
        <w:t>Goeie kwaliteit inligting oor die onde</w:t>
      </w:r>
      <w:r>
        <w:rPr>
          <w:rFonts w:ascii="Cambria" w:hAnsi="Cambria"/>
          <w:sz w:val="22"/>
          <w:szCs w:val="22"/>
          <w:lang w:val="en-ZA" w:eastAsia="en-US" w:bidi="en-US"/>
        </w:rPr>
        <w:t>rwerp</w:t>
      </w:r>
      <w:r w:rsidRPr="00F44A6F">
        <w:rPr>
          <w:rFonts w:ascii="Cambria" w:hAnsi="Cambria"/>
          <w:sz w:val="22"/>
          <w:szCs w:val="22"/>
          <w:lang w:val="en-ZA" w:eastAsia="en-US" w:bidi="en-US"/>
        </w:rPr>
        <w:t>/</w:t>
      </w:r>
      <w:r>
        <w:rPr>
          <w:rFonts w:ascii="Cambria" w:hAnsi="Cambria"/>
          <w:sz w:val="22"/>
          <w:szCs w:val="22"/>
          <w:lang w:val="en-ZA" w:eastAsia="en-US" w:bidi="en-US"/>
        </w:rPr>
        <w:t>jou ondersoek, feitelik korrek</w:t>
      </w:r>
      <w:r w:rsidRPr="00F44A6F">
        <w:rPr>
          <w:rFonts w:ascii="Cambria" w:hAnsi="Cambria"/>
          <w:sz w:val="22"/>
          <w:szCs w:val="22"/>
          <w:lang w:val="en-ZA" w:eastAsia="en-US" w:bidi="en-US"/>
        </w:rPr>
        <w:t xml:space="preserve">. Die inligting moet goed gestruktureer </w:t>
      </w:r>
      <w:r>
        <w:rPr>
          <w:rFonts w:ascii="Cambria" w:hAnsi="Cambria"/>
          <w:sz w:val="22"/>
          <w:szCs w:val="22"/>
          <w:lang w:val="en-ZA" w:eastAsia="en-US" w:bidi="en-US"/>
        </w:rPr>
        <w:t xml:space="preserve">wees </w:t>
      </w:r>
      <w:r w:rsidRPr="00F44A6F">
        <w:rPr>
          <w:rFonts w:ascii="Cambria" w:hAnsi="Cambria"/>
          <w:sz w:val="22"/>
          <w:szCs w:val="22"/>
          <w:lang w:val="en-ZA" w:eastAsia="en-US" w:bidi="en-US"/>
        </w:rPr>
        <w:t>deur toepaslike beginsels en tegnieke soos opskrifte, paragrawe, lyste</w:t>
      </w:r>
      <w:r>
        <w:rPr>
          <w:rFonts w:ascii="Cambria" w:hAnsi="Cambria"/>
          <w:sz w:val="22"/>
          <w:szCs w:val="22"/>
          <w:lang w:val="en-ZA" w:eastAsia="en-US" w:bidi="en-US"/>
        </w:rPr>
        <w:t xml:space="preserve"> en</w:t>
      </w:r>
      <w:r w:rsidRPr="00F44A6F">
        <w:rPr>
          <w:rFonts w:ascii="Cambria" w:hAnsi="Cambria"/>
          <w:sz w:val="22"/>
          <w:szCs w:val="22"/>
          <w:lang w:val="en-ZA" w:eastAsia="en-US" w:bidi="en-US"/>
        </w:rPr>
        <w:t xml:space="preserve"> horisontale lyne</w:t>
      </w:r>
      <w:r w:rsidR="009C4FB6">
        <w:rPr>
          <w:rFonts w:ascii="Cambria" w:hAnsi="Cambria"/>
          <w:sz w:val="22"/>
          <w:szCs w:val="22"/>
          <w:lang w:val="en-ZA" w:eastAsia="en-US" w:bidi="en-US"/>
        </w:rPr>
        <w:t xml:space="preserve"> te gebruik</w:t>
      </w:r>
      <w:r w:rsidR="00E53AAB">
        <w:rPr>
          <w:rFonts w:ascii="Cambria" w:hAnsi="Cambria"/>
          <w:sz w:val="22"/>
          <w:szCs w:val="22"/>
          <w:lang w:val="en-ZA" w:eastAsia="en-US" w:bidi="en-US"/>
        </w:rPr>
        <w:t>.</w:t>
      </w:r>
    </w:p>
    <w:p w:rsidR="00B44B19" w:rsidRPr="00503DCD" w:rsidRDefault="00E53AAB" w:rsidP="00E53AAB">
      <w:pPr>
        <w:numPr>
          <w:ilvl w:val="0"/>
          <w:numId w:val="14"/>
        </w:numPr>
        <w:spacing w:after="200" w:line="252" w:lineRule="auto"/>
        <w:rPr>
          <w:rFonts w:ascii="Cambria" w:hAnsi="Cambria"/>
          <w:sz w:val="22"/>
          <w:szCs w:val="22"/>
          <w:lang w:val="en-ZA" w:eastAsia="en-US" w:bidi="en-US"/>
        </w:rPr>
      </w:pPr>
      <w:r w:rsidRPr="00E53AAB">
        <w:rPr>
          <w:rFonts w:ascii="Cambria" w:hAnsi="Cambria"/>
          <w:sz w:val="22"/>
          <w:szCs w:val="22"/>
          <w:lang w:val="en-ZA" w:eastAsia="en-US" w:bidi="en-US"/>
        </w:rPr>
        <w:t>Sluit skakels na ander goeie, gehalte inligting, waar toepaslik</w:t>
      </w:r>
      <w:r w:rsidR="009C4FB6">
        <w:rPr>
          <w:rFonts w:ascii="Cambria" w:hAnsi="Cambria"/>
          <w:sz w:val="22"/>
          <w:szCs w:val="22"/>
          <w:lang w:val="en-ZA" w:eastAsia="en-US" w:bidi="en-US"/>
        </w:rPr>
        <w:t>,</w:t>
      </w:r>
      <w:r>
        <w:rPr>
          <w:rFonts w:ascii="Cambria" w:hAnsi="Cambria"/>
          <w:sz w:val="22"/>
          <w:szCs w:val="22"/>
          <w:lang w:val="en-ZA" w:eastAsia="en-US" w:bidi="en-US"/>
        </w:rPr>
        <w:t xml:space="preserve"> in.</w:t>
      </w:r>
    </w:p>
    <w:p w:rsidR="006953CA" w:rsidRPr="00503DCD" w:rsidRDefault="00E53AAB" w:rsidP="00E53AAB">
      <w:pPr>
        <w:numPr>
          <w:ilvl w:val="0"/>
          <w:numId w:val="12"/>
        </w:numPr>
        <w:spacing w:after="200" w:line="252" w:lineRule="auto"/>
        <w:rPr>
          <w:rFonts w:ascii="Cambria" w:hAnsi="Cambria"/>
          <w:sz w:val="22"/>
          <w:szCs w:val="22"/>
          <w:lang w:val="en-ZA" w:eastAsia="en-US" w:bidi="en-US"/>
        </w:rPr>
      </w:pPr>
      <w:r w:rsidRPr="00E53AAB">
        <w:rPr>
          <w:rFonts w:ascii="Cambria" w:hAnsi="Cambria"/>
          <w:sz w:val="22"/>
          <w:szCs w:val="22"/>
          <w:lang w:val="en-ZA" w:eastAsia="en-US" w:bidi="en-US"/>
        </w:rPr>
        <w:t>Maak seker d</w:t>
      </w:r>
      <w:r w:rsidR="0015552F">
        <w:rPr>
          <w:rFonts w:ascii="Cambria" w:hAnsi="Cambria"/>
          <w:sz w:val="22"/>
          <w:szCs w:val="22"/>
          <w:lang w:val="en-ZA" w:eastAsia="en-US" w:bidi="en-US"/>
        </w:rPr>
        <w:t>at jou webwerf goed uiteengesit en</w:t>
      </w:r>
      <w:r w:rsidRPr="00E53AAB">
        <w:rPr>
          <w:rFonts w:ascii="Cambria" w:hAnsi="Cambria"/>
          <w:sz w:val="22"/>
          <w:szCs w:val="22"/>
          <w:lang w:val="en-ZA" w:eastAsia="en-US" w:bidi="en-US"/>
        </w:rPr>
        <w:t xml:space="preserve"> leesbaar </w:t>
      </w:r>
      <w:r>
        <w:rPr>
          <w:rFonts w:ascii="Cambria" w:hAnsi="Cambria"/>
          <w:sz w:val="22"/>
          <w:szCs w:val="22"/>
          <w:lang w:val="en-ZA" w:eastAsia="en-US" w:bidi="en-US"/>
        </w:rPr>
        <w:t>is en</w:t>
      </w:r>
      <w:r w:rsidRPr="00E53AAB">
        <w:rPr>
          <w:rFonts w:ascii="Cambria" w:hAnsi="Cambria"/>
          <w:sz w:val="22"/>
          <w:szCs w:val="22"/>
          <w:lang w:val="en-ZA" w:eastAsia="en-US" w:bidi="en-US"/>
        </w:rPr>
        <w:t xml:space="preserve"> 'n konsekwente voorkoms</w:t>
      </w:r>
      <w:r w:rsidR="0015552F">
        <w:rPr>
          <w:rFonts w:ascii="Cambria" w:hAnsi="Cambria"/>
          <w:sz w:val="22"/>
          <w:szCs w:val="22"/>
          <w:lang w:val="en-ZA" w:eastAsia="en-US" w:bidi="en-US"/>
        </w:rPr>
        <w:t xml:space="preserve"> </w:t>
      </w:r>
      <w:r w:rsidRPr="00E53AAB">
        <w:rPr>
          <w:rFonts w:ascii="Cambria" w:hAnsi="Cambria"/>
          <w:sz w:val="22"/>
          <w:szCs w:val="22"/>
          <w:lang w:val="en-ZA" w:eastAsia="en-US" w:bidi="en-US"/>
        </w:rPr>
        <w:t xml:space="preserve">het. Dit moet maklik wees om belangrike inligting te vind, sowel as </w:t>
      </w:r>
      <w:r w:rsidR="0015552F">
        <w:rPr>
          <w:rFonts w:ascii="Cambria" w:hAnsi="Cambria"/>
          <w:sz w:val="22"/>
          <w:szCs w:val="22"/>
          <w:lang w:val="en-ZA" w:eastAsia="en-US" w:bidi="en-US"/>
        </w:rPr>
        <w:t xml:space="preserve">om </w:t>
      </w:r>
      <w:r>
        <w:rPr>
          <w:rFonts w:ascii="Cambria" w:hAnsi="Cambria"/>
          <w:sz w:val="22"/>
          <w:szCs w:val="22"/>
          <w:lang w:val="en-ZA" w:eastAsia="en-US" w:bidi="en-US"/>
        </w:rPr>
        <w:t xml:space="preserve">die </w:t>
      </w:r>
      <w:r w:rsidRPr="00E53AAB">
        <w:rPr>
          <w:rFonts w:ascii="Cambria" w:hAnsi="Cambria"/>
          <w:sz w:val="22"/>
          <w:szCs w:val="22"/>
          <w:lang w:val="en-ZA" w:eastAsia="en-US" w:bidi="en-US"/>
        </w:rPr>
        <w:t>web</w:t>
      </w:r>
      <w:r w:rsidR="0015552F">
        <w:rPr>
          <w:rFonts w:ascii="Cambria" w:hAnsi="Cambria"/>
          <w:sz w:val="22"/>
          <w:szCs w:val="22"/>
          <w:lang w:val="en-ZA" w:eastAsia="en-US" w:bidi="en-US"/>
        </w:rPr>
        <w:t>tuiste</w:t>
      </w:r>
      <w:r>
        <w:rPr>
          <w:rFonts w:ascii="Cambria" w:hAnsi="Cambria"/>
          <w:sz w:val="22"/>
          <w:szCs w:val="22"/>
          <w:lang w:val="en-ZA" w:eastAsia="en-US" w:bidi="en-US"/>
        </w:rPr>
        <w:t xml:space="preserve"> </w:t>
      </w:r>
      <w:r w:rsidR="0015552F">
        <w:rPr>
          <w:rFonts w:ascii="Cambria" w:hAnsi="Cambria"/>
          <w:sz w:val="22"/>
          <w:szCs w:val="22"/>
          <w:lang w:val="en-ZA" w:eastAsia="en-US" w:bidi="en-US"/>
        </w:rPr>
        <w:t xml:space="preserve">vlugltig </w:t>
      </w:r>
      <w:r>
        <w:rPr>
          <w:rFonts w:ascii="Cambria" w:hAnsi="Cambria"/>
          <w:sz w:val="22"/>
          <w:szCs w:val="22"/>
          <w:lang w:val="en-ZA" w:eastAsia="en-US" w:bidi="en-US"/>
        </w:rPr>
        <w:t xml:space="preserve">te </w:t>
      </w:r>
      <w:r w:rsidR="00835AB2">
        <w:rPr>
          <w:rFonts w:ascii="Cambria" w:hAnsi="Cambria"/>
          <w:sz w:val="22"/>
          <w:szCs w:val="22"/>
          <w:lang w:val="en-ZA" w:eastAsia="en-US" w:bidi="en-US"/>
        </w:rPr>
        <w:t>deursoek</w:t>
      </w:r>
      <w:r>
        <w:rPr>
          <w:rFonts w:ascii="Cambria" w:hAnsi="Cambria"/>
          <w:sz w:val="22"/>
          <w:szCs w:val="22"/>
          <w:lang w:val="en-ZA" w:eastAsia="en-US" w:bidi="en-US"/>
        </w:rPr>
        <w:t>.</w:t>
      </w:r>
    </w:p>
    <w:p w:rsidR="00B44B19" w:rsidRPr="00503DCD" w:rsidRDefault="00E2130A" w:rsidP="00E2130A">
      <w:pPr>
        <w:numPr>
          <w:ilvl w:val="0"/>
          <w:numId w:val="12"/>
        </w:numPr>
        <w:spacing w:after="200" w:line="252" w:lineRule="auto"/>
        <w:rPr>
          <w:rFonts w:ascii="Cambria" w:hAnsi="Cambria"/>
          <w:sz w:val="22"/>
          <w:szCs w:val="22"/>
          <w:lang w:val="en-ZA" w:eastAsia="en-US" w:bidi="en-US"/>
        </w:rPr>
      </w:pPr>
      <w:r>
        <w:rPr>
          <w:rFonts w:ascii="Cambria" w:hAnsi="Cambria"/>
          <w:sz w:val="22"/>
          <w:szCs w:val="22"/>
          <w:lang w:val="en-ZA" w:eastAsia="en-US" w:bidi="en-US"/>
        </w:rPr>
        <w:t>Verskillende elemente/</w:t>
      </w:r>
      <w:r w:rsidRPr="00E2130A">
        <w:rPr>
          <w:rFonts w:ascii="Cambria" w:hAnsi="Cambria"/>
          <w:sz w:val="22"/>
          <w:szCs w:val="22"/>
          <w:lang w:val="en-ZA" w:eastAsia="en-US" w:bidi="en-US"/>
        </w:rPr>
        <w:t xml:space="preserve">dele </w:t>
      </w:r>
      <w:r>
        <w:rPr>
          <w:rFonts w:ascii="Cambria" w:hAnsi="Cambria"/>
          <w:sz w:val="22"/>
          <w:szCs w:val="22"/>
          <w:lang w:val="en-ZA" w:eastAsia="en-US" w:bidi="en-US"/>
        </w:rPr>
        <w:t xml:space="preserve">van die bladsye moet duidelik </w:t>
      </w:r>
      <w:r w:rsidRPr="00E2130A">
        <w:rPr>
          <w:rFonts w:ascii="Cambria" w:hAnsi="Cambria"/>
          <w:sz w:val="22"/>
          <w:szCs w:val="22"/>
          <w:lang w:val="en-ZA" w:eastAsia="en-US" w:bidi="en-US"/>
        </w:rPr>
        <w:t>geskei</w:t>
      </w:r>
      <w:r>
        <w:rPr>
          <w:rFonts w:ascii="Cambria" w:hAnsi="Cambria"/>
          <w:sz w:val="22"/>
          <w:szCs w:val="22"/>
          <w:lang w:val="en-ZA" w:eastAsia="en-US" w:bidi="en-US"/>
        </w:rPr>
        <w:t xml:space="preserve"> word.</w:t>
      </w:r>
    </w:p>
    <w:p w:rsidR="006953CA" w:rsidRPr="00503DCD" w:rsidRDefault="00E2130A" w:rsidP="00E2130A">
      <w:pPr>
        <w:numPr>
          <w:ilvl w:val="0"/>
          <w:numId w:val="12"/>
        </w:numPr>
        <w:spacing w:after="200" w:line="252" w:lineRule="auto"/>
        <w:rPr>
          <w:rFonts w:ascii="Cambria" w:hAnsi="Cambria"/>
          <w:sz w:val="22"/>
          <w:szCs w:val="22"/>
          <w:lang w:val="en-ZA" w:eastAsia="en-US" w:bidi="en-US"/>
        </w:rPr>
      </w:pPr>
      <w:r>
        <w:rPr>
          <w:rFonts w:ascii="Cambria" w:hAnsi="Cambria"/>
          <w:sz w:val="22"/>
          <w:szCs w:val="22"/>
          <w:lang w:val="en-ZA" w:eastAsia="en-US" w:bidi="en-US"/>
        </w:rPr>
        <w:t>Grafika/</w:t>
      </w:r>
      <w:r w:rsidR="00862FC8">
        <w:rPr>
          <w:rFonts w:ascii="Cambria" w:hAnsi="Cambria"/>
          <w:sz w:val="22"/>
          <w:szCs w:val="22"/>
          <w:lang w:val="en-ZA" w:eastAsia="en-US" w:bidi="en-US"/>
        </w:rPr>
        <w:t>prente</w:t>
      </w:r>
      <w:r w:rsidRPr="00E2130A">
        <w:rPr>
          <w:rFonts w:ascii="Cambria" w:hAnsi="Cambria"/>
          <w:sz w:val="22"/>
          <w:szCs w:val="22"/>
          <w:lang w:val="en-ZA" w:eastAsia="en-US" w:bidi="en-US"/>
        </w:rPr>
        <w:t xml:space="preserve"> moet </w:t>
      </w:r>
      <w:r w:rsidR="00862FC8">
        <w:rPr>
          <w:rFonts w:ascii="Cambria" w:hAnsi="Cambria"/>
          <w:sz w:val="22"/>
          <w:szCs w:val="22"/>
          <w:lang w:val="en-ZA" w:eastAsia="en-US" w:bidi="en-US"/>
        </w:rPr>
        <w:t>verband hou met die</w:t>
      </w:r>
      <w:r w:rsidRPr="00E2130A">
        <w:rPr>
          <w:rFonts w:ascii="Cambria" w:hAnsi="Cambria"/>
          <w:sz w:val="22"/>
          <w:szCs w:val="22"/>
          <w:lang w:val="en-ZA" w:eastAsia="en-US" w:bidi="en-US"/>
        </w:rPr>
        <w:t xml:space="preserve"> onderwerp of doel van die </w:t>
      </w:r>
      <w:r>
        <w:rPr>
          <w:rFonts w:ascii="Cambria" w:hAnsi="Cambria"/>
          <w:sz w:val="22"/>
          <w:szCs w:val="22"/>
          <w:lang w:val="en-ZA" w:eastAsia="en-US" w:bidi="en-US"/>
        </w:rPr>
        <w:t>web</w:t>
      </w:r>
      <w:r w:rsidR="00862FC8">
        <w:rPr>
          <w:rFonts w:ascii="Cambria" w:hAnsi="Cambria"/>
          <w:sz w:val="22"/>
          <w:szCs w:val="22"/>
          <w:lang w:val="en-ZA" w:eastAsia="en-US" w:bidi="en-US"/>
        </w:rPr>
        <w:t>tuiste</w:t>
      </w:r>
      <w:r w:rsidRPr="00E2130A">
        <w:rPr>
          <w:rFonts w:ascii="Cambria" w:hAnsi="Cambria"/>
          <w:sz w:val="22"/>
          <w:szCs w:val="22"/>
          <w:lang w:val="en-ZA" w:eastAsia="en-US" w:bidi="en-US"/>
        </w:rPr>
        <w:t xml:space="preserve">, </w:t>
      </w:r>
      <w:r w:rsidR="00862FC8">
        <w:rPr>
          <w:rFonts w:ascii="Cambria" w:hAnsi="Cambria"/>
          <w:sz w:val="22"/>
          <w:szCs w:val="22"/>
          <w:lang w:val="en-ZA" w:eastAsia="en-US" w:bidi="en-US"/>
        </w:rPr>
        <w:t>kennis/</w:t>
      </w:r>
      <w:r w:rsidRPr="00E2130A">
        <w:rPr>
          <w:rFonts w:ascii="Cambria" w:hAnsi="Cambria"/>
          <w:sz w:val="22"/>
          <w:szCs w:val="22"/>
          <w:lang w:val="en-ZA" w:eastAsia="en-US" w:bidi="en-US"/>
        </w:rPr>
        <w:t xml:space="preserve">begrip </w:t>
      </w:r>
      <w:r w:rsidR="00862FC8">
        <w:rPr>
          <w:rFonts w:ascii="Cambria" w:hAnsi="Cambria"/>
          <w:sz w:val="22"/>
          <w:szCs w:val="22"/>
          <w:lang w:val="en-ZA" w:eastAsia="en-US" w:bidi="en-US"/>
        </w:rPr>
        <w:t>bevorder</w:t>
      </w:r>
      <w:r>
        <w:rPr>
          <w:rFonts w:ascii="Cambria" w:hAnsi="Cambria"/>
          <w:sz w:val="22"/>
          <w:szCs w:val="22"/>
          <w:lang w:val="en-ZA" w:eastAsia="en-US" w:bidi="en-US"/>
        </w:rPr>
        <w:t xml:space="preserve">, korrek </w:t>
      </w:r>
      <w:r w:rsidRPr="00E2130A">
        <w:rPr>
          <w:rFonts w:ascii="Cambria" w:hAnsi="Cambria"/>
          <w:sz w:val="22"/>
          <w:szCs w:val="22"/>
          <w:lang w:val="en-ZA" w:eastAsia="en-US" w:bidi="en-US"/>
        </w:rPr>
        <w:t>vertoon, van 'n hoë gehalte</w:t>
      </w:r>
      <w:r>
        <w:rPr>
          <w:rFonts w:ascii="Cambria" w:hAnsi="Cambria"/>
          <w:sz w:val="22"/>
          <w:szCs w:val="22"/>
          <w:lang w:val="en-ZA" w:eastAsia="en-US" w:bidi="en-US"/>
        </w:rPr>
        <w:t xml:space="preserve"> wees</w:t>
      </w:r>
      <w:r w:rsidR="00835AB2">
        <w:rPr>
          <w:rFonts w:ascii="Cambria" w:hAnsi="Cambria"/>
          <w:sz w:val="22"/>
          <w:szCs w:val="22"/>
          <w:lang w:val="en-ZA" w:eastAsia="en-US" w:bidi="en-US"/>
        </w:rPr>
        <w:t>. Dit moet ook van 'n geskikte grootte wees en toepaslik</w:t>
      </w:r>
      <w:r w:rsidRPr="00E2130A">
        <w:rPr>
          <w:rFonts w:ascii="Cambria" w:hAnsi="Cambria"/>
          <w:sz w:val="22"/>
          <w:szCs w:val="22"/>
          <w:lang w:val="en-ZA" w:eastAsia="en-US" w:bidi="en-US"/>
        </w:rPr>
        <w:t xml:space="preserve"> </w:t>
      </w:r>
      <w:r w:rsidR="00835AB2" w:rsidRPr="00835AB2">
        <w:rPr>
          <w:rFonts w:ascii="Cambria" w:hAnsi="Cambria"/>
          <w:sz w:val="22"/>
          <w:szCs w:val="22"/>
          <w:lang w:val="en-ZA" w:eastAsia="en-US" w:bidi="en-US"/>
        </w:rPr>
        <w:t>uitge</w:t>
      </w:r>
      <w:r w:rsidRPr="00835AB2">
        <w:rPr>
          <w:rFonts w:ascii="Cambria" w:hAnsi="Cambria"/>
          <w:sz w:val="22"/>
          <w:szCs w:val="22"/>
          <w:lang w:val="en-ZA" w:eastAsia="en-US" w:bidi="en-US"/>
        </w:rPr>
        <w:t>knip wees</w:t>
      </w:r>
      <w:r w:rsidRPr="00E2130A">
        <w:rPr>
          <w:rFonts w:ascii="Cambria" w:hAnsi="Cambria"/>
          <w:sz w:val="22"/>
          <w:szCs w:val="22"/>
          <w:lang w:val="en-ZA" w:eastAsia="en-US" w:bidi="en-US"/>
        </w:rPr>
        <w:t>. Dit moet ook visueel</w:t>
      </w:r>
      <w:r w:rsidR="00862FC8">
        <w:rPr>
          <w:rFonts w:ascii="Cambria" w:hAnsi="Cambria"/>
          <w:sz w:val="22"/>
          <w:szCs w:val="22"/>
          <w:lang w:val="en-ZA" w:eastAsia="en-US" w:bidi="en-US"/>
        </w:rPr>
        <w:t>-</w:t>
      </w:r>
      <w:r w:rsidRPr="00E2130A">
        <w:rPr>
          <w:rFonts w:ascii="Cambria" w:hAnsi="Cambria"/>
          <w:sz w:val="22"/>
          <w:szCs w:val="22"/>
          <w:lang w:val="en-ZA" w:eastAsia="en-US" w:bidi="en-US"/>
        </w:rPr>
        <w:t xml:space="preserve">gestremde gebruikers </w:t>
      </w:r>
      <w:r>
        <w:rPr>
          <w:rFonts w:ascii="Cambria" w:hAnsi="Cambria"/>
          <w:sz w:val="22"/>
          <w:szCs w:val="22"/>
          <w:lang w:val="en-ZA" w:eastAsia="en-US" w:bidi="en-US"/>
        </w:rPr>
        <w:t>in ag neem</w:t>
      </w:r>
      <w:r w:rsidR="00B44B19" w:rsidRPr="00503DCD">
        <w:rPr>
          <w:rFonts w:ascii="Cambria" w:hAnsi="Cambria"/>
          <w:sz w:val="22"/>
          <w:szCs w:val="22"/>
          <w:lang w:val="en-ZA" w:eastAsia="en-US" w:bidi="en-US"/>
        </w:rPr>
        <w:t>.</w:t>
      </w:r>
    </w:p>
    <w:p w:rsidR="00F16FDA" w:rsidRPr="00503DCD" w:rsidRDefault="00862FC8" w:rsidP="00E2130A">
      <w:pPr>
        <w:numPr>
          <w:ilvl w:val="0"/>
          <w:numId w:val="12"/>
        </w:numPr>
        <w:spacing w:after="200" w:line="252" w:lineRule="auto"/>
        <w:rPr>
          <w:rFonts w:ascii="Cambria" w:hAnsi="Cambria"/>
          <w:sz w:val="22"/>
          <w:szCs w:val="22"/>
          <w:lang w:val="en-ZA" w:eastAsia="en-US" w:bidi="en-US"/>
        </w:rPr>
      </w:pPr>
      <w:r>
        <w:rPr>
          <w:rFonts w:ascii="Cambria" w:hAnsi="Cambria"/>
          <w:sz w:val="22"/>
          <w:szCs w:val="22"/>
          <w:lang w:val="en-ZA" w:eastAsia="en-US" w:bidi="en-US"/>
        </w:rPr>
        <w:t>Afrikaanse taalgebruik moet</w:t>
      </w:r>
      <w:r w:rsidR="00E2130A" w:rsidRPr="00E2130A">
        <w:rPr>
          <w:rFonts w:ascii="Cambria" w:hAnsi="Cambria"/>
          <w:sz w:val="22"/>
          <w:szCs w:val="22"/>
          <w:lang w:val="en-ZA" w:eastAsia="en-US" w:bidi="en-US"/>
        </w:rPr>
        <w:t xml:space="preserve"> </w:t>
      </w:r>
      <w:r>
        <w:rPr>
          <w:rFonts w:ascii="Cambria" w:hAnsi="Cambria"/>
          <w:sz w:val="22"/>
          <w:szCs w:val="22"/>
          <w:lang w:val="en-ZA" w:eastAsia="en-US" w:bidi="en-US"/>
        </w:rPr>
        <w:t xml:space="preserve">op ‘n goeie standaard wees </w:t>
      </w:r>
      <w:r w:rsidR="00E2130A" w:rsidRPr="00E2130A">
        <w:rPr>
          <w:rFonts w:ascii="Cambria" w:hAnsi="Cambria"/>
          <w:sz w:val="22"/>
          <w:szCs w:val="22"/>
          <w:lang w:val="en-ZA" w:eastAsia="en-US" w:bidi="en-US"/>
        </w:rPr>
        <w:t xml:space="preserve">en </w:t>
      </w:r>
      <w:r w:rsidR="00835AB2">
        <w:rPr>
          <w:rFonts w:ascii="Cambria" w:hAnsi="Cambria"/>
          <w:sz w:val="22"/>
          <w:szCs w:val="22"/>
          <w:lang w:val="en-ZA" w:eastAsia="en-US" w:bidi="en-US"/>
        </w:rPr>
        <w:t>sonder</w:t>
      </w:r>
      <w:r w:rsidR="00E2130A" w:rsidRPr="00E2130A">
        <w:rPr>
          <w:rFonts w:ascii="Cambria" w:hAnsi="Cambria"/>
          <w:sz w:val="22"/>
          <w:szCs w:val="22"/>
          <w:lang w:val="en-ZA" w:eastAsia="en-US" w:bidi="en-US"/>
        </w:rPr>
        <w:t xml:space="preserve"> spel</w:t>
      </w:r>
      <w:r>
        <w:rPr>
          <w:rFonts w:ascii="Cambria" w:hAnsi="Cambria"/>
          <w:sz w:val="22"/>
          <w:szCs w:val="22"/>
          <w:lang w:val="en-ZA" w:eastAsia="en-US" w:bidi="en-US"/>
        </w:rPr>
        <w:t>-</w:t>
      </w:r>
      <w:r w:rsidR="00E2130A" w:rsidRPr="00E2130A">
        <w:rPr>
          <w:rFonts w:ascii="Cambria" w:hAnsi="Cambria"/>
          <w:sz w:val="22"/>
          <w:szCs w:val="22"/>
          <w:lang w:val="en-ZA" w:eastAsia="en-US" w:bidi="en-US"/>
        </w:rPr>
        <w:t xml:space="preserve"> en taalfout</w:t>
      </w:r>
      <w:r w:rsidR="00E2130A">
        <w:rPr>
          <w:rFonts w:ascii="Cambria" w:hAnsi="Cambria"/>
          <w:sz w:val="22"/>
          <w:szCs w:val="22"/>
          <w:lang w:val="en-ZA" w:eastAsia="en-US" w:bidi="en-US"/>
        </w:rPr>
        <w:t xml:space="preserve">e </w:t>
      </w:r>
      <w:r w:rsidR="00835AB2">
        <w:rPr>
          <w:rFonts w:ascii="Cambria" w:hAnsi="Cambria"/>
          <w:sz w:val="22"/>
          <w:szCs w:val="22"/>
          <w:lang w:val="en-ZA" w:eastAsia="en-US" w:bidi="en-US"/>
        </w:rPr>
        <w:t>wees</w:t>
      </w:r>
      <w:r w:rsidR="00F16FDA" w:rsidRPr="00503DCD">
        <w:rPr>
          <w:rFonts w:ascii="Cambria" w:hAnsi="Cambria"/>
          <w:sz w:val="22"/>
          <w:szCs w:val="22"/>
          <w:lang w:val="en-ZA" w:eastAsia="en-US" w:bidi="en-US"/>
        </w:rPr>
        <w:t>.</w:t>
      </w:r>
    </w:p>
    <w:p w:rsidR="00B44B19" w:rsidRPr="00503DCD" w:rsidRDefault="00862FC8" w:rsidP="00E2130A">
      <w:pPr>
        <w:numPr>
          <w:ilvl w:val="0"/>
          <w:numId w:val="12"/>
        </w:numPr>
        <w:spacing w:after="200" w:line="252" w:lineRule="auto"/>
        <w:rPr>
          <w:rFonts w:ascii="Cambria" w:hAnsi="Cambria"/>
          <w:sz w:val="22"/>
          <w:szCs w:val="22"/>
          <w:lang w:val="en-ZA" w:eastAsia="en-US" w:bidi="en-US"/>
        </w:rPr>
      </w:pPr>
      <w:r>
        <w:rPr>
          <w:rFonts w:ascii="Cambria" w:hAnsi="Cambria"/>
          <w:sz w:val="22"/>
          <w:szCs w:val="22"/>
          <w:lang w:val="en-ZA" w:eastAsia="en-US" w:bidi="en-US"/>
        </w:rPr>
        <w:t>Gee op ‘n toepaslike wyse erkenning aan inligting en grafika</w:t>
      </w:r>
      <w:r w:rsidR="00E2130A" w:rsidRPr="00E2130A">
        <w:rPr>
          <w:rFonts w:ascii="Cambria" w:hAnsi="Cambria"/>
          <w:sz w:val="22"/>
          <w:szCs w:val="22"/>
          <w:lang w:val="en-ZA" w:eastAsia="en-US" w:bidi="en-US"/>
        </w:rPr>
        <w:t xml:space="preserve"> </w:t>
      </w:r>
      <w:r>
        <w:rPr>
          <w:rFonts w:ascii="Cambria" w:hAnsi="Cambria"/>
          <w:sz w:val="22"/>
          <w:szCs w:val="22"/>
          <w:lang w:val="en-ZA" w:eastAsia="en-US" w:bidi="en-US"/>
        </w:rPr>
        <w:t>uit</w:t>
      </w:r>
      <w:r w:rsidR="00E2130A" w:rsidRPr="00E2130A">
        <w:rPr>
          <w:rFonts w:ascii="Cambria" w:hAnsi="Cambria"/>
          <w:sz w:val="22"/>
          <w:szCs w:val="22"/>
          <w:lang w:val="en-ZA" w:eastAsia="en-US" w:bidi="en-US"/>
        </w:rPr>
        <w:t xml:space="preserve"> ander bronne</w:t>
      </w:r>
      <w:r w:rsidR="00B44B19" w:rsidRPr="00503DCD">
        <w:rPr>
          <w:rFonts w:ascii="Cambria" w:hAnsi="Cambria"/>
          <w:sz w:val="22"/>
          <w:szCs w:val="22"/>
          <w:lang w:val="en-ZA" w:eastAsia="en-US" w:bidi="en-US"/>
        </w:rPr>
        <w:t>.</w:t>
      </w:r>
    </w:p>
    <w:p w:rsidR="00F16FDA" w:rsidRPr="00503DCD" w:rsidRDefault="00E2130A" w:rsidP="00F16FDA">
      <w:pPr>
        <w:pBdr>
          <w:top w:val="dotted" w:sz="4" w:space="1" w:color="622423"/>
          <w:bottom w:val="dotted" w:sz="4" w:space="1" w:color="622423"/>
        </w:pBdr>
        <w:spacing w:before="300" w:after="200" w:line="252" w:lineRule="auto"/>
        <w:jc w:val="center"/>
        <w:outlineLvl w:val="2"/>
        <w:rPr>
          <w:rFonts w:ascii="Cambria" w:hAnsi="Cambria"/>
          <w:b/>
          <w:lang w:val="en-ZA" w:eastAsia="en-US" w:bidi="en-US"/>
        </w:rPr>
      </w:pPr>
      <w:r w:rsidRPr="00E2130A">
        <w:rPr>
          <w:rFonts w:ascii="Cambria" w:hAnsi="Cambria"/>
          <w:b/>
          <w:lang w:val="en-ZA" w:eastAsia="en-US" w:bidi="en-US"/>
        </w:rPr>
        <w:t>Inhandiging van Fase 3</w:t>
      </w:r>
    </w:p>
    <w:p w:rsidR="00F16FDA" w:rsidRPr="00503DCD" w:rsidRDefault="00E2130A" w:rsidP="00F16FDA">
      <w:pPr>
        <w:spacing w:after="200" w:line="252" w:lineRule="auto"/>
        <w:rPr>
          <w:rFonts w:ascii="Cambria" w:hAnsi="Cambria"/>
          <w:sz w:val="22"/>
          <w:szCs w:val="22"/>
          <w:lang w:val="en-ZA" w:eastAsia="en-US" w:bidi="en-US"/>
        </w:rPr>
      </w:pPr>
      <w:r w:rsidRPr="00E2130A">
        <w:rPr>
          <w:rFonts w:ascii="Cambria" w:hAnsi="Cambria"/>
          <w:sz w:val="22"/>
          <w:szCs w:val="22"/>
          <w:lang w:val="en-ZA" w:eastAsia="en-US" w:bidi="en-US"/>
        </w:rPr>
        <w:t>Sodra jy klaar is met hierdie deel van die projek</w:t>
      </w:r>
      <w:r w:rsidR="00F16FDA" w:rsidRPr="00503DCD">
        <w:rPr>
          <w:rFonts w:ascii="Cambria" w:hAnsi="Cambria"/>
          <w:sz w:val="22"/>
          <w:szCs w:val="22"/>
          <w:lang w:val="en-ZA" w:eastAsia="en-US" w:bidi="en-US"/>
        </w:rPr>
        <w:t>:</w:t>
      </w:r>
    </w:p>
    <w:p w:rsidR="00F16FDA" w:rsidRPr="00503DCD" w:rsidRDefault="00E2130A" w:rsidP="00E2130A">
      <w:pPr>
        <w:numPr>
          <w:ilvl w:val="0"/>
          <w:numId w:val="12"/>
        </w:numPr>
        <w:spacing w:after="200" w:line="252" w:lineRule="auto"/>
        <w:rPr>
          <w:rFonts w:ascii="Cambria" w:hAnsi="Cambria"/>
          <w:sz w:val="22"/>
          <w:szCs w:val="22"/>
          <w:lang w:val="en-ZA" w:eastAsia="en-US" w:bidi="en-US"/>
        </w:rPr>
      </w:pPr>
      <w:r w:rsidRPr="00E2130A">
        <w:rPr>
          <w:rFonts w:ascii="Cambria" w:hAnsi="Cambria"/>
          <w:sz w:val="22"/>
          <w:szCs w:val="22"/>
          <w:lang w:val="en-ZA" w:eastAsia="en-US" w:bidi="en-US"/>
        </w:rPr>
        <w:t xml:space="preserve">Handig die </w:t>
      </w:r>
      <w:r w:rsidR="003E1359">
        <w:rPr>
          <w:rFonts w:ascii="Cambria" w:hAnsi="Cambria"/>
          <w:sz w:val="22"/>
          <w:szCs w:val="22"/>
          <w:lang w:val="en-ZA" w:eastAsia="en-US" w:bidi="en-US"/>
        </w:rPr>
        <w:t>volledige</w:t>
      </w:r>
      <w:r>
        <w:rPr>
          <w:rFonts w:ascii="Cambria" w:hAnsi="Cambria"/>
          <w:sz w:val="22"/>
          <w:szCs w:val="22"/>
          <w:lang w:val="en-ZA" w:eastAsia="en-US" w:bidi="en-US"/>
        </w:rPr>
        <w:t xml:space="preserve"> PAT</w:t>
      </w:r>
      <w:r w:rsidR="003E1359">
        <w:rPr>
          <w:rFonts w:ascii="Cambria" w:hAnsi="Cambria"/>
          <w:sz w:val="22"/>
          <w:szCs w:val="22"/>
          <w:lang w:val="en-ZA" w:eastAsia="en-US" w:bidi="en-US"/>
        </w:rPr>
        <w:t>-</w:t>
      </w:r>
      <w:r w:rsidRPr="00E2130A">
        <w:rPr>
          <w:rFonts w:ascii="Cambria" w:hAnsi="Cambria"/>
          <w:sz w:val="22"/>
          <w:szCs w:val="22"/>
          <w:lang w:val="en-ZA" w:eastAsia="en-US" w:bidi="en-US"/>
        </w:rPr>
        <w:t xml:space="preserve">lêergids in—maak seker dat die vraelyste, elektroniese kopieë van bronne, webblaaie </w:t>
      </w:r>
      <w:r w:rsidR="003E1359">
        <w:rPr>
          <w:rFonts w:ascii="Cambria" w:hAnsi="Cambria"/>
          <w:sz w:val="22"/>
          <w:szCs w:val="22"/>
          <w:lang w:val="en-ZA" w:eastAsia="en-US" w:bidi="en-US"/>
        </w:rPr>
        <w:t xml:space="preserve">wat jy as </w:t>
      </w:r>
      <w:r w:rsidRPr="00E2130A">
        <w:rPr>
          <w:rFonts w:ascii="Cambria" w:hAnsi="Cambria"/>
          <w:sz w:val="22"/>
          <w:szCs w:val="22"/>
          <w:lang w:val="en-ZA" w:eastAsia="en-US" w:bidi="en-US"/>
        </w:rPr>
        <w:t>as bronne</w:t>
      </w:r>
      <w:r w:rsidR="003E1359">
        <w:rPr>
          <w:rFonts w:ascii="Cambria" w:hAnsi="Cambria"/>
          <w:sz w:val="22"/>
          <w:szCs w:val="22"/>
          <w:lang w:val="en-ZA" w:eastAsia="en-US" w:bidi="en-US"/>
        </w:rPr>
        <w:t xml:space="preserve"> gebruik het</w:t>
      </w:r>
      <w:r w:rsidRPr="00E2130A">
        <w:rPr>
          <w:rFonts w:ascii="Cambria" w:hAnsi="Cambria"/>
          <w:sz w:val="22"/>
          <w:szCs w:val="22"/>
          <w:lang w:val="en-ZA" w:eastAsia="en-US" w:bidi="en-US"/>
        </w:rPr>
        <w:t>, dokumente van fase 1 en</w:t>
      </w:r>
      <w:r>
        <w:rPr>
          <w:rFonts w:ascii="Cambria" w:hAnsi="Cambria"/>
          <w:sz w:val="22"/>
          <w:szCs w:val="22"/>
          <w:lang w:val="en-ZA" w:eastAsia="en-US" w:bidi="en-US"/>
        </w:rPr>
        <w:t xml:space="preserve"> fase </w:t>
      </w:r>
      <w:r w:rsidRPr="00E2130A">
        <w:rPr>
          <w:rFonts w:ascii="Cambria" w:hAnsi="Cambria"/>
          <w:sz w:val="22"/>
          <w:szCs w:val="22"/>
          <w:lang w:val="en-ZA" w:eastAsia="en-US" w:bidi="en-US"/>
        </w:rPr>
        <w:t>2, sigblad, databasis, verslag en web</w:t>
      </w:r>
      <w:r w:rsidR="003E1359">
        <w:rPr>
          <w:rFonts w:ascii="Cambria" w:hAnsi="Cambria"/>
          <w:sz w:val="22"/>
          <w:szCs w:val="22"/>
          <w:lang w:val="en-ZA" w:eastAsia="en-US" w:bidi="en-US"/>
        </w:rPr>
        <w:t>tuiste</w:t>
      </w:r>
      <w:r w:rsidRPr="00E2130A">
        <w:rPr>
          <w:rFonts w:ascii="Cambria" w:hAnsi="Cambria"/>
          <w:sz w:val="22"/>
          <w:szCs w:val="22"/>
          <w:lang w:val="en-ZA" w:eastAsia="en-US" w:bidi="en-US"/>
        </w:rPr>
        <w:t xml:space="preserve"> korrek gestoor is</w:t>
      </w:r>
      <w:r w:rsidR="00F16FDA" w:rsidRPr="00503DCD">
        <w:rPr>
          <w:rFonts w:ascii="Cambria" w:hAnsi="Cambria"/>
          <w:sz w:val="22"/>
          <w:szCs w:val="22"/>
          <w:lang w:val="en-ZA" w:eastAsia="en-US" w:bidi="en-US"/>
        </w:rPr>
        <w:t xml:space="preserve">. </w:t>
      </w:r>
    </w:p>
    <w:p w:rsidR="00F16FDA" w:rsidRPr="00503DCD" w:rsidRDefault="00E2130A" w:rsidP="00E2130A">
      <w:pPr>
        <w:numPr>
          <w:ilvl w:val="0"/>
          <w:numId w:val="12"/>
        </w:numPr>
        <w:spacing w:after="200" w:line="252" w:lineRule="auto"/>
        <w:rPr>
          <w:rFonts w:ascii="Cambria" w:hAnsi="Cambria"/>
          <w:sz w:val="22"/>
          <w:szCs w:val="22"/>
          <w:lang w:val="en-ZA" w:eastAsia="en-US" w:bidi="en-US"/>
        </w:rPr>
      </w:pPr>
      <w:r w:rsidRPr="00E2130A">
        <w:rPr>
          <w:rFonts w:ascii="Cambria" w:hAnsi="Cambria"/>
          <w:sz w:val="22"/>
          <w:szCs w:val="22"/>
          <w:lang w:val="en-ZA" w:eastAsia="en-US" w:bidi="en-US"/>
        </w:rPr>
        <w:t xml:space="preserve">Handig die lêer </w:t>
      </w:r>
      <w:r w:rsidR="003E1359">
        <w:rPr>
          <w:rFonts w:ascii="Cambria" w:hAnsi="Cambria"/>
          <w:sz w:val="22"/>
          <w:szCs w:val="22"/>
          <w:lang w:val="en-ZA" w:eastAsia="en-US" w:bidi="en-US"/>
        </w:rPr>
        <w:t xml:space="preserve">met enige </w:t>
      </w:r>
      <w:r>
        <w:rPr>
          <w:rFonts w:ascii="Cambria" w:hAnsi="Cambria"/>
          <w:sz w:val="22"/>
          <w:szCs w:val="22"/>
          <w:lang w:val="en-ZA" w:eastAsia="en-US" w:bidi="en-US"/>
        </w:rPr>
        <w:t>hardekopie</w:t>
      </w:r>
      <w:r w:rsidR="003E1359">
        <w:rPr>
          <w:rFonts w:ascii="Cambria" w:hAnsi="Cambria"/>
          <w:sz w:val="22"/>
          <w:szCs w:val="22"/>
          <w:lang w:val="en-ZA" w:eastAsia="en-US" w:bidi="en-US"/>
        </w:rPr>
        <w:t>-</w:t>
      </w:r>
      <w:r w:rsidRPr="00E2130A">
        <w:rPr>
          <w:rFonts w:ascii="Cambria" w:hAnsi="Cambria"/>
          <w:sz w:val="22"/>
          <w:szCs w:val="22"/>
          <w:lang w:val="en-ZA" w:eastAsia="en-US" w:bidi="en-US"/>
        </w:rPr>
        <w:t>bewyse wat jy versamel het</w:t>
      </w:r>
      <w:r w:rsidR="003E1359">
        <w:rPr>
          <w:rFonts w:ascii="Cambria" w:hAnsi="Cambria"/>
          <w:sz w:val="22"/>
          <w:szCs w:val="22"/>
          <w:lang w:val="en-ZA" w:eastAsia="en-US" w:bidi="en-US"/>
        </w:rPr>
        <w:t>, in</w:t>
      </w:r>
      <w:r w:rsidRPr="00E2130A">
        <w:rPr>
          <w:rFonts w:ascii="Cambria" w:hAnsi="Cambria"/>
          <w:sz w:val="22"/>
          <w:szCs w:val="22"/>
          <w:lang w:val="en-ZA" w:eastAsia="en-US" w:bidi="en-US"/>
        </w:rPr>
        <w:t xml:space="preserve">. </w:t>
      </w:r>
      <w:r w:rsidR="001E7C02" w:rsidRPr="001E7C02">
        <w:rPr>
          <w:rFonts w:ascii="Cambria" w:hAnsi="Cambria"/>
          <w:noProof/>
          <w:sz w:val="22"/>
          <w:szCs w:val="22"/>
          <w:lang w:val="en-ZA" w:eastAsia="en-ZA"/>
        </w:rPr>
        <w:pict>
          <v:shapetype id="_x0000_t202" coordsize="21600,21600" o:spt="202" path="m,l,21600r21600,l21600,xe">
            <v:stroke joinstyle="miter"/>
            <v:path gradientshapeok="t" o:connecttype="rect"/>
          </v:shapetype>
          <v:shape id="Text Box 3" o:spid="_x0000_s1026" type="#_x0000_t202" style="position:absolute;left:0;text-align:left;margin-left:0;margin-top:71.25pt;width:482.45pt;height:49.1pt;z-index:251664896;visibility:visible;mso-wrap-style:non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" filled="f" strokeweight=".5pt">
            <v:path arrowok="t"/>
            <v:textbox style="mso-fit-shape-to-text:t">
              <w:txbxContent>
                <w:p w:rsidR="008A64E2" w:rsidRPr="00E2130A" w:rsidRDefault="008A64E2" w:rsidP="00E2130A">
                  <w:pPr>
                    <w:rPr>
                      <w:b/>
                      <w:lang w:val="en-ZA"/>
                    </w:rPr>
                  </w:pPr>
                  <w:r w:rsidRPr="00E2130A">
                    <w:rPr>
                      <w:b/>
                      <w:lang w:val="en-ZA"/>
                    </w:rPr>
                    <w:t xml:space="preserve">Jy moet hierdie projek </w:t>
                  </w:r>
                  <w:r>
                    <w:rPr>
                      <w:b/>
                      <w:lang w:val="en-ZA"/>
                    </w:rPr>
                    <w:t>voltooi en in</w:t>
                  </w:r>
                  <w:r w:rsidRPr="00E2130A">
                    <w:rPr>
                      <w:b/>
                      <w:lang w:val="en-ZA"/>
                    </w:rPr>
                    <w:t>handig voordat jy met</w:t>
                  </w:r>
                  <w:r>
                    <w:rPr>
                      <w:b/>
                      <w:lang w:val="en-ZA"/>
                    </w:rPr>
                    <w:t xml:space="preserve"> jou eindeksamen begin</w:t>
                  </w:r>
                  <w:r w:rsidRPr="00E2130A">
                    <w:rPr>
                      <w:b/>
                      <w:lang w:val="en-ZA"/>
                    </w:rPr>
                    <w:t>.</w:t>
                  </w:r>
                </w:p>
                <w:p w:rsidR="008A64E2" w:rsidRPr="004020F1" w:rsidRDefault="008A64E2" w:rsidP="00F16FDA">
                  <w:pPr>
                    <w:rPr>
                      <w:b/>
                      <w:lang w:val="en-ZA"/>
                    </w:rPr>
                  </w:pPr>
                  <w:r>
                    <w:rPr>
                      <w:b/>
                      <w:lang w:val="en-ZA"/>
                    </w:rPr>
                    <w:t xml:space="preserve">As jy nie jou PAT inhandig nie, </w:t>
                  </w:r>
                  <w:r w:rsidRPr="00E2130A">
                    <w:rPr>
                      <w:b/>
                      <w:lang w:val="en-ZA"/>
                    </w:rPr>
                    <w:t xml:space="preserve">beteken </w:t>
                  </w:r>
                  <w:r>
                    <w:rPr>
                      <w:b/>
                      <w:lang w:val="en-ZA"/>
                    </w:rPr>
                    <w:t xml:space="preserve">dit </w:t>
                  </w:r>
                  <w:r w:rsidRPr="00E2130A">
                    <w:rPr>
                      <w:b/>
                      <w:lang w:val="en-ZA"/>
                    </w:rPr>
                    <w:t xml:space="preserve">dat jou punte onvolledig sal wees en </w:t>
                  </w:r>
                  <w:r>
                    <w:rPr>
                      <w:b/>
                      <w:lang w:val="en-ZA"/>
                    </w:rPr>
                    <w:t xml:space="preserve">dit </w:t>
                  </w:r>
                  <w:r w:rsidRPr="00E2130A">
                    <w:rPr>
                      <w:b/>
                      <w:lang w:val="en-ZA"/>
                    </w:rPr>
                    <w:t>sal jou resultate en bevordering na die volgende graad beïnvloed.</w:t>
                  </w:r>
                </w:p>
              </w:txbxContent>
            </v:textbox>
            <w10:wrap type="square"/>
          </v:shape>
        </w:pict>
      </w:r>
    </w:p>
    <w:p w:rsidR="00F16FDA" w:rsidRPr="00503DCD" w:rsidRDefault="00E2130A" w:rsidP="00CE0491">
      <w:pPr>
        <w:spacing w:after="200" w:line="252" w:lineRule="auto"/>
        <w:rPr>
          <w:rFonts w:ascii="Cambria" w:hAnsi="Cambria"/>
          <w:sz w:val="22"/>
          <w:szCs w:val="22"/>
          <w:lang w:val="en-ZA" w:eastAsia="en-US" w:bidi="en-US"/>
        </w:rPr>
      </w:pPr>
      <w:r w:rsidRPr="00E2130A">
        <w:rPr>
          <w:rFonts w:ascii="Cambria" w:hAnsi="Cambria"/>
          <w:sz w:val="22"/>
          <w:szCs w:val="22"/>
          <w:lang w:val="en-ZA" w:eastAsia="en-US" w:bidi="en-US"/>
        </w:rPr>
        <w:t xml:space="preserve">Jou onderwyser sal die datum waarop jy fase </w:t>
      </w:r>
      <w:r>
        <w:rPr>
          <w:rFonts w:ascii="Cambria" w:hAnsi="Cambria"/>
          <w:sz w:val="22"/>
          <w:szCs w:val="22"/>
          <w:lang w:val="en-ZA" w:eastAsia="en-US" w:bidi="en-US"/>
        </w:rPr>
        <w:t xml:space="preserve">3 </w:t>
      </w:r>
      <w:r w:rsidRPr="00E2130A">
        <w:rPr>
          <w:rFonts w:ascii="Cambria" w:hAnsi="Cambria"/>
          <w:sz w:val="22"/>
          <w:szCs w:val="22"/>
          <w:lang w:val="en-ZA" w:eastAsia="en-US" w:bidi="en-US"/>
        </w:rPr>
        <w:t>vir assessering moet inhandig, bepaal.</w:t>
      </w:r>
    </w:p>
    <w:p w:rsidR="00F16FDA" w:rsidRPr="00503DCD" w:rsidRDefault="00F16FDA" w:rsidP="00F16FDA">
      <w:pPr>
        <w:spacing w:after="200" w:line="252" w:lineRule="auto"/>
        <w:rPr>
          <w:rFonts w:ascii="Cambria" w:hAnsi="Cambria"/>
          <w:sz w:val="22"/>
          <w:szCs w:val="22"/>
          <w:lang w:val="en-ZA" w:eastAsia="en-US" w:bidi="en-US"/>
        </w:rPr>
      </w:pPr>
    </w:p>
    <w:p w:rsidR="00F16FDA" w:rsidRPr="00503DCD" w:rsidRDefault="00F16FDA" w:rsidP="00F16FDA">
      <w:pPr>
        <w:spacing w:after="200" w:line="252" w:lineRule="auto"/>
        <w:rPr>
          <w:rFonts w:ascii="Cambria" w:hAnsi="Cambria"/>
          <w:sz w:val="22"/>
          <w:szCs w:val="22"/>
          <w:lang w:val="en-ZA" w:eastAsia="en-US" w:bidi="en-US"/>
        </w:rPr>
      </w:pPr>
    </w:p>
    <w:p w:rsidR="0044473F" w:rsidRPr="00503DCD" w:rsidRDefault="0044473F" w:rsidP="00F16FDA">
      <w:pPr>
        <w:spacing w:after="200" w:line="252" w:lineRule="auto"/>
        <w:rPr>
          <w:rFonts w:ascii="Cambria" w:hAnsi="Cambria"/>
          <w:sz w:val="22"/>
          <w:szCs w:val="22"/>
          <w:lang w:val="en-ZA" w:eastAsia="en-US" w:bidi="en-US"/>
        </w:rPr>
        <w:sectPr w:rsidR="0044473F" w:rsidRPr="00503DCD" w:rsidSect="00F16FDA">
          <w:footerReference w:type="default" r:id="rId12"/>
          <w:footerReference w:type="first" r:id="rId13"/>
          <w:pgSz w:w="11907" w:h="16839" w:code="9"/>
          <w:pgMar w:top="1134" w:right="1134" w:bottom="1134" w:left="1134" w:header="709" w:footer="709" w:gutter="0"/>
          <w:cols w:space="708"/>
          <w:titlePg/>
          <w:docGrid w:linePitch="360"/>
        </w:sectPr>
      </w:pPr>
    </w:p>
    <w:p w:rsidR="005C22A6" w:rsidRDefault="005C22A6" w:rsidP="00DA5A94">
      <w:pPr>
        <w:pBdr>
          <w:bottom w:val="thinThickSmallGap" w:sz="12" w:space="1" w:color="943634"/>
        </w:pBdr>
        <w:spacing w:after="200"/>
        <w:jc w:val="center"/>
        <w:outlineLvl w:val="0"/>
        <w:rPr>
          <w:rFonts w:ascii="Cambria" w:hAnsi="Cambria"/>
          <w:b/>
          <w:spacing w:val="20"/>
          <w:sz w:val="28"/>
          <w:szCs w:val="28"/>
          <w:lang w:val="en-ZA" w:eastAsia="en-US" w:bidi="en-US"/>
        </w:rPr>
      </w:pPr>
    </w:p>
    <w:p w:rsidR="00DA5A94" w:rsidRPr="00503DCD" w:rsidRDefault="00AC474C" w:rsidP="00DA5A94">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t>Assesseringsinstrument</w:t>
      </w: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2E171E">
          <w:headerReference w:type="default" r:id="rId14"/>
          <w:footerReference w:type="default" r:id="rId15"/>
          <w:pgSz w:w="11907" w:h="16839" w:code="9"/>
          <w:pgMar w:top="720" w:right="720" w:bottom="720" w:left="720" w:header="720" w:footer="720" w:gutter="0"/>
          <w:pgNumType w:start="1"/>
          <w:cols w:space="720"/>
          <w:docGrid w:linePitch="326"/>
        </w:sectPr>
      </w:pPr>
    </w:p>
    <w:p w:rsidR="00DA5A94" w:rsidRPr="00DA6503" w:rsidRDefault="00DA5A94">
      <w:pPr>
        <w:rPr>
          <w:rFonts w:ascii="Cambria" w:hAnsi="Cambria"/>
          <w:b/>
          <w:spacing w:val="20"/>
          <w:szCs w:val="28"/>
          <w:lang w:val="en-ZA" w:eastAsia="en-US" w:bidi="en-US"/>
        </w:rPr>
      </w:pPr>
    </w:p>
    <w:p w:rsidR="00F831FA" w:rsidRPr="007B62B0" w:rsidRDefault="0044161D" w:rsidP="00DA6503">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Pr>
          <w:rFonts w:ascii="Calibri" w:eastAsiaTheme="minorEastAsia" w:hAnsi="Calibri" w:cstheme="minorBidi"/>
          <w:b/>
          <w:sz w:val="22"/>
          <w:szCs w:val="22"/>
          <w:lang w:val="en-ZA" w:eastAsia="en-ZA"/>
        </w:rPr>
        <w:t>LEERLING NAAM</w:t>
      </w:r>
      <w:r w:rsidR="00F831FA" w:rsidRPr="007B62B0">
        <w:rPr>
          <w:rFonts w:ascii="Calibri" w:hAnsi="Calibri"/>
          <w:b/>
          <w:sz w:val="22"/>
          <w:szCs w:val="22"/>
        </w:rPr>
        <w:t>:</w:t>
      </w:r>
      <w:r w:rsidR="00F831FA" w:rsidRPr="007B62B0">
        <w:rPr>
          <w:rFonts w:ascii="Calibri" w:hAnsi="Calibri"/>
          <w:b/>
          <w:sz w:val="22"/>
          <w:szCs w:val="22"/>
        </w:rPr>
        <w:tab/>
      </w:r>
      <w:r w:rsidR="00F831FA" w:rsidRPr="007B62B0">
        <w:rPr>
          <w:rFonts w:ascii="Calibri" w:hAnsi="Calibri"/>
          <w:b/>
          <w:sz w:val="22"/>
          <w:szCs w:val="22"/>
        </w:rPr>
        <w:tab/>
      </w:r>
      <w:r w:rsidR="00F831FA" w:rsidRPr="007B62B0">
        <w:rPr>
          <w:rFonts w:ascii="Calibri" w:hAnsi="Calibri"/>
          <w:b/>
          <w:sz w:val="22"/>
          <w:szCs w:val="22"/>
        </w:rPr>
        <w:tab/>
      </w:r>
      <w:r>
        <w:rPr>
          <w:rFonts w:ascii="Calibri" w:hAnsi="Calibri"/>
          <w:b/>
          <w:sz w:val="22"/>
          <w:szCs w:val="22"/>
          <w:lang w:val="en-ZA"/>
        </w:rPr>
        <w:t>DATUM INGEHANDIG</w:t>
      </w:r>
      <w:r w:rsidR="00F831FA" w:rsidRPr="007B62B0">
        <w:rPr>
          <w:rFonts w:ascii="Calibri" w:hAnsi="Calibri"/>
          <w:b/>
          <w:sz w:val="22"/>
          <w:szCs w:val="22"/>
        </w:rPr>
        <w:t>:</w:t>
      </w:r>
      <w:r w:rsidR="00F831FA" w:rsidRPr="007B62B0">
        <w:rPr>
          <w:rFonts w:ascii="Calibri" w:hAnsi="Calibri"/>
          <w:b/>
          <w:sz w:val="22"/>
          <w:szCs w:val="22"/>
        </w:rPr>
        <w:tab/>
      </w:r>
    </w:p>
    <w:p w:rsidR="001C5993" w:rsidRDefault="0044161D" w:rsidP="0044161D">
      <w:pPr>
        <w:spacing w:line="264" w:lineRule="auto"/>
        <w:ind w:left="993" w:hanging="993"/>
        <w:rPr>
          <w:rFonts w:ascii="Calibri" w:hAnsi="Calibri"/>
          <w:sz w:val="22"/>
          <w:szCs w:val="22"/>
          <w:lang w:val="en-ZA"/>
        </w:rPr>
      </w:pPr>
      <w:r>
        <w:rPr>
          <w:rFonts w:ascii="Calibri" w:hAnsi="Calibri"/>
          <w:b/>
          <w:sz w:val="22"/>
          <w:szCs w:val="22"/>
          <w:lang w:val="en-ZA"/>
        </w:rPr>
        <w:t>Let wel</w:t>
      </w:r>
      <w:r w:rsidR="00F831FA" w:rsidRPr="007B62B0">
        <w:rPr>
          <w:rFonts w:ascii="Calibri" w:hAnsi="Calibri"/>
          <w:sz w:val="22"/>
          <w:szCs w:val="22"/>
        </w:rPr>
        <w:t xml:space="preserve">: </w:t>
      </w:r>
      <w:r>
        <w:rPr>
          <w:rFonts w:ascii="Calibri" w:hAnsi="Calibri"/>
          <w:sz w:val="22"/>
          <w:szCs w:val="22"/>
          <w:lang w:val="en-ZA"/>
        </w:rPr>
        <w:tab/>
      </w:r>
      <w:r w:rsidR="001C5993" w:rsidRPr="001C5993">
        <w:rPr>
          <w:rFonts w:ascii="Calibri" w:hAnsi="Calibri"/>
          <w:sz w:val="22"/>
          <w:szCs w:val="22"/>
          <w:lang w:val="en-ZA"/>
        </w:rPr>
        <w:t xml:space="preserve">Dit is 'n </w:t>
      </w:r>
      <w:r w:rsidR="008E4C3A" w:rsidRPr="00C207B3">
        <w:rPr>
          <w:rFonts w:ascii="Calibri" w:hAnsi="Calibri"/>
          <w:sz w:val="22"/>
          <w:szCs w:val="22"/>
          <w:lang w:val="en-ZA"/>
        </w:rPr>
        <w:t>kriterium</w:t>
      </w:r>
      <w:r w:rsidR="001C5993" w:rsidRPr="00C207B3">
        <w:rPr>
          <w:rFonts w:ascii="Calibri" w:hAnsi="Calibri"/>
          <w:sz w:val="22"/>
          <w:szCs w:val="22"/>
          <w:lang w:val="en-ZA"/>
        </w:rPr>
        <w:t>-verwysing</w:t>
      </w:r>
      <w:r w:rsidR="008E4C3A" w:rsidRPr="00C207B3">
        <w:rPr>
          <w:rFonts w:ascii="Calibri" w:hAnsi="Calibri"/>
          <w:sz w:val="22"/>
          <w:szCs w:val="22"/>
          <w:lang w:val="en-ZA"/>
        </w:rPr>
        <w:t>s</w:t>
      </w:r>
      <w:r w:rsidR="001C5993" w:rsidRPr="00C207B3">
        <w:rPr>
          <w:rFonts w:ascii="Calibri" w:hAnsi="Calibri"/>
          <w:sz w:val="22"/>
          <w:szCs w:val="22"/>
          <w:lang w:val="en-ZA"/>
        </w:rPr>
        <w:t>instrument en nie 'n norm-verwysing</w:t>
      </w:r>
      <w:r w:rsidR="008E4C3A" w:rsidRPr="00C207B3">
        <w:rPr>
          <w:rFonts w:ascii="Calibri" w:hAnsi="Calibri"/>
          <w:sz w:val="22"/>
          <w:szCs w:val="22"/>
          <w:lang w:val="en-ZA"/>
        </w:rPr>
        <w:t>s</w:t>
      </w:r>
      <w:r w:rsidR="001C5993" w:rsidRPr="00C207B3">
        <w:rPr>
          <w:rFonts w:ascii="Calibri" w:hAnsi="Calibri"/>
          <w:sz w:val="22"/>
          <w:szCs w:val="22"/>
          <w:lang w:val="en-ZA"/>
        </w:rPr>
        <w:t>instrument</w:t>
      </w:r>
      <w:r w:rsidR="00F13D72">
        <w:rPr>
          <w:rFonts w:ascii="Calibri" w:hAnsi="Calibri"/>
          <w:sz w:val="22"/>
          <w:szCs w:val="22"/>
          <w:lang w:val="en-ZA"/>
        </w:rPr>
        <w:t xml:space="preserve"> nie</w:t>
      </w:r>
      <w:r w:rsidR="001C5993" w:rsidRPr="001C5993">
        <w:rPr>
          <w:rFonts w:ascii="Calibri" w:hAnsi="Calibri"/>
          <w:sz w:val="22"/>
          <w:szCs w:val="22"/>
          <w:lang w:val="en-ZA"/>
        </w:rPr>
        <w:t>.</w:t>
      </w:r>
    </w:p>
    <w:p w:rsidR="00F831FA" w:rsidRDefault="001C5993" w:rsidP="001C5993">
      <w:pPr>
        <w:spacing w:line="264" w:lineRule="auto"/>
        <w:ind w:left="993"/>
        <w:rPr>
          <w:rFonts w:ascii="Calibri" w:hAnsi="Calibri"/>
          <w:sz w:val="22"/>
          <w:szCs w:val="22"/>
          <w:lang w:val="en-ZA"/>
        </w:rPr>
      </w:pPr>
      <w:r w:rsidRPr="001C5993">
        <w:rPr>
          <w:rFonts w:ascii="Calibri" w:hAnsi="Calibri"/>
          <w:sz w:val="22"/>
          <w:szCs w:val="22"/>
        </w:rPr>
        <w:t xml:space="preserve">Die onderwyser moet </w:t>
      </w:r>
      <w:r w:rsidR="00AB771F" w:rsidRPr="001C5993">
        <w:rPr>
          <w:rFonts w:ascii="Calibri" w:hAnsi="Calibri"/>
          <w:sz w:val="22"/>
          <w:szCs w:val="22"/>
        </w:rPr>
        <w:t xml:space="preserve">die toepaslike kriteria </w:t>
      </w:r>
      <w:r w:rsidR="002F1DAE">
        <w:rPr>
          <w:rFonts w:ascii="Calibri" w:hAnsi="Calibri"/>
          <w:sz w:val="22"/>
          <w:szCs w:val="22"/>
          <w:lang w:val="en-ZA"/>
        </w:rPr>
        <w:t>verhelder</w:t>
      </w:r>
      <w:r w:rsidRPr="001C5993">
        <w:rPr>
          <w:rFonts w:ascii="Calibri" w:hAnsi="Calibri"/>
          <w:sz w:val="22"/>
          <w:szCs w:val="22"/>
        </w:rPr>
        <w:t xml:space="preserve"> of </w:t>
      </w:r>
      <w:r w:rsidR="00AB771F">
        <w:rPr>
          <w:rFonts w:ascii="Calibri" w:hAnsi="Calibri"/>
          <w:sz w:val="22"/>
          <w:szCs w:val="22"/>
          <w:lang w:val="en-ZA"/>
        </w:rPr>
        <w:t xml:space="preserve">‘n </w:t>
      </w:r>
      <w:r w:rsidR="00AB771F">
        <w:rPr>
          <w:rFonts w:ascii="Calibri" w:hAnsi="Calibri"/>
          <w:sz w:val="22"/>
          <w:szCs w:val="22"/>
        </w:rPr>
        <w:t>regmerkie in</w:t>
      </w:r>
      <w:r w:rsidRPr="001C5993">
        <w:rPr>
          <w:rFonts w:ascii="Calibri" w:hAnsi="Calibri"/>
          <w:sz w:val="22"/>
          <w:szCs w:val="22"/>
        </w:rPr>
        <w:t xml:space="preserve"> die tweede kolom</w:t>
      </w:r>
      <w:r w:rsidR="000005B2">
        <w:rPr>
          <w:rFonts w:ascii="Calibri" w:hAnsi="Calibri"/>
          <w:sz w:val="22"/>
          <w:szCs w:val="22"/>
          <w:lang w:val="en-ZA"/>
        </w:rPr>
        <w:t xml:space="preserve"> maak</w:t>
      </w:r>
      <w:r w:rsidRPr="001C5993">
        <w:rPr>
          <w:rFonts w:ascii="Calibri" w:hAnsi="Calibri"/>
          <w:sz w:val="22"/>
          <w:szCs w:val="22"/>
        </w:rPr>
        <w:t xml:space="preserve">. Let op dat die aantal regmerkies in hierdie tweede kolom nie altyd </w:t>
      </w:r>
      <w:r w:rsidR="00AB771F" w:rsidRPr="001C5993">
        <w:rPr>
          <w:rFonts w:ascii="Calibri" w:hAnsi="Calibri"/>
          <w:sz w:val="22"/>
          <w:szCs w:val="22"/>
        </w:rPr>
        <w:t xml:space="preserve">die punt </w:t>
      </w:r>
      <w:r w:rsidRPr="001C5993">
        <w:rPr>
          <w:rFonts w:ascii="Calibri" w:hAnsi="Calibri"/>
          <w:sz w:val="22"/>
          <w:szCs w:val="22"/>
        </w:rPr>
        <w:t>in kolomme 4 tot 8</w:t>
      </w:r>
      <w:r w:rsidR="006826A8">
        <w:rPr>
          <w:rFonts w:ascii="Calibri" w:hAnsi="Calibri"/>
          <w:sz w:val="22"/>
          <w:szCs w:val="22"/>
          <w:lang w:val="en-ZA"/>
        </w:rPr>
        <w:t xml:space="preserve"> </w:t>
      </w:r>
      <w:r w:rsidR="000005B2" w:rsidRPr="001C5993">
        <w:rPr>
          <w:rFonts w:ascii="Calibri" w:hAnsi="Calibri"/>
          <w:sz w:val="22"/>
          <w:szCs w:val="22"/>
        </w:rPr>
        <w:t>bepaal</w:t>
      </w:r>
      <w:r w:rsidR="000005B2">
        <w:rPr>
          <w:rFonts w:ascii="Calibri" w:hAnsi="Calibri"/>
          <w:sz w:val="22"/>
          <w:szCs w:val="22"/>
          <w:lang w:val="en-ZA"/>
        </w:rPr>
        <w:t xml:space="preserve"> nie</w:t>
      </w:r>
      <w:r w:rsidRPr="001C5993">
        <w:rPr>
          <w:rFonts w:ascii="Calibri" w:hAnsi="Calibri"/>
          <w:sz w:val="22"/>
          <w:szCs w:val="22"/>
        </w:rPr>
        <w:t xml:space="preserve">. </w:t>
      </w:r>
      <w:r w:rsidR="00AB771F">
        <w:rPr>
          <w:rFonts w:ascii="Calibri" w:hAnsi="Calibri"/>
          <w:sz w:val="22"/>
          <w:szCs w:val="22"/>
          <w:lang w:val="en-ZA"/>
        </w:rPr>
        <w:t>D</w:t>
      </w:r>
      <w:r w:rsidRPr="001C5993">
        <w:rPr>
          <w:rFonts w:ascii="Calibri" w:hAnsi="Calibri"/>
          <w:sz w:val="22"/>
          <w:szCs w:val="22"/>
        </w:rPr>
        <w:t xml:space="preserve">ie kriteria </w:t>
      </w:r>
      <w:r w:rsidR="000005B2">
        <w:rPr>
          <w:rFonts w:ascii="Calibri" w:hAnsi="Calibri"/>
          <w:sz w:val="22"/>
          <w:szCs w:val="22"/>
          <w:lang w:val="en-ZA"/>
        </w:rPr>
        <w:t>word aan die punt toegeken</w:t>
      </w:r>
      <w:r w:rsidRPr="001C5993">
        <w:rPr>
          <w:rFonts w:ascii="Calibri" w:hAnsi="Calibri"/>
          <w:sz w:val="22"/>
          <w:szCs w:val="22"/>
        </w:rPr>
        <w:t>, bv</w:t>
      </w:r>
      <w:r w:rsidR="000005B2">
        <w:rPr>
          <w:rFonts w:ascii="Calibri" w:hAnsi="Calibri"/>
          <w:sz w:val="22"/>
          <w:szCs w:val="22"/>
          <w:lang w:val="en-ZA"/>
        </w:rPr>
        <w:t>.</w:t>
      </w:r>
      <w:r w:rsidRPr="001C5993">
        <w:rPr>
          <w:rFonts w:ascii="Calibri" w:hAnsi="Calibri"/>
          <w:sz w:val="22"/>
          <w:szCs w:val="22"/>
        </w:rPr>
        <w:t xml:space="preserve"> in item 1, as antwoorde op al 5 vrae duidelik</w:t>
      </w:r>
      <w:r w:rsidR="006826A8">
        <w:rPr>
          <w:rFonts w:ascii="Calibri" w:hAnsi="Calibri"/>
          <w:sz w:val="22"/>
          <w:szCs w:val="22"/>
          <w:lang w:val="en-ZA"/>
        </w:rPr>
        <w:t xml:space="preserve"> </w:t>
      </w:r>
      <w:r w:rsidR="000005B2" w:rsidRPr="001C5993">
        <w:rPr>
          <w:rFonts w:ascii="Calibri" w:hAnsi="Calibri"/>
          <w:sz w:val="22"/>
          <w:szCs w:val="22"/>
        </w:rPr>
        <w:t>is</w:t>
      </w:r>
      <w:r w:rsidRPr="001C5993">
        <w:rPr>
          <w:rFonts w:ascii="Calibri" w:hAnsi="Calibri"/>
          <w:sz w:val="22"/>
          <w:szCs w:val="22"/>
        </w:rPr>
        <w:t xml:space="preserve">, dan </w:t>
      </w:r>
      <w:r w:rsidR="000005B2">
        <w:rPr>
          <w:rFonts w:ascii="Calibri" w:hAnsi="Calibri"/>
          <w:sz w:val="22"/>
          <w:szCs w:val="22"/>
          <w:lang w:val="en-ZA"/>
        </w:rPr>
        <w:t xml:space="preserve">word </w:t>
      </w:r>
      <w:r w:rsidR="000005B2">
        <w:rPr>
          <w:rFonts w:ascii="Calibri" w:hAnsi="Calibri"/>
          <w:sz w:val="22"/>
          <w:szCs w:val="22"/>
        </w:rPr>
        <w:t>'n 4 toegeke</w:t>
      </w:r>
      <w:r w:rsidR="000005B2">
        <w:rPr>
          <w:rFonts w:ascii="Calibri" w:hAnsi="Calibri"/>
          <w:sz w:val="22"/>
          <w:szCs w:val="22"/>
          <w:lang w:val="en-ZA"/>
        </w:rPr>
        <w:t>n</w:t>
      </w:r>
      <w:r w:rsidRPr="001C5993">
        <w:rPr>
          <w:rFonts w:ascii="Calibri" w:hAnsi="Calibri"/>
          <w:sz w:val="22"/>
          <w:szCs w:val="22"/>
        </w:rPr>
        <w:t>.</w:t>
      </w:r>
    </w:p>
    <w:tbl>
      <w:tblPr>
        <w:tblStyle w:val="TableGrid"/>
        <w:tblW w:w="5000" w:type="pct"/>
        <w:tblLayout w:type="fixed"/>
        <w:tblLook w:val="04A0"/>
      </w:tblPr>
      <w:tblGrid>
        <w:gridCol w:w="535"/>
        <w:gridCol w:w="4963"/>
        <w:gridCol w:w="992"/>
        <w:gridCol w:w="1654"/>
        <w:gridCol w:w="1654"/>
        <w:gridCol w:w="1654"/>
        <w:gridCol w:w="1654"/>
        <w:gridCol w:w="1654"/>
        <w:gridCol w:w="935"/>
      </w:tblGrid>
      <w:tr w:rsidR="00E14DDC" w:rsidRPr="005B728F" w:rsidTr="00E14DDC">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1" w:type="pct"/>
            <w:tcBorders>
              <w:top w:val="single" w:sz="4" w:space="0" w:color="auto"/>
              <w:left w:val="single" w:sz="4" w:space="0" w:color="auto"/>
              <w:bottom w:val="single" w:sz="4" w:space="0" w:color="auto"/>
              <w:right w:val="single" w:sz="4" w:space="0" w:color="auto"/>
            </w:tcBorders>
            <w:vAlign w:val="center"/>
          </w:tcPr>
          <w:p w:rsidR="00F831FA" w:rsidRPr="00DC4A1E" w:rsidRDefault="0044161D" w:rsidP="002B2B47">
            <w:pPr>
              <w:jc w:val="center"/>
              <w:rPr>
                <w:rFonts w:ascii="Arial Narrow" w:hAnsi="Arial Narrow"/>
                <w:b/>
                <w:sz w:val="20"/>
                <w:szCs w:val="20"/>
              </w:rPr>
            </w:pPr>
            <w:r>
              <w:rPr>
                <w:rFonts w:ascii="Arial Narrow" w:hAnsi="Arial Narrow"/>
                <w:b/>
                <w:sz w:val="20"/>
                <w:szCs w:val="20"/>
                <w:lang w:val="en-ZA"/>
              </w:rPr>
              <w:t>K</w:t>
            </w:r>
            <w:r w:rsidR="00F831FA" w:rsidRPr="00DC4A1E">
              <w:rPr>
                <w:rFonts w:ascii="Arial Narrow" w:hAnsi="Arial Narrow"/>
                <w:b/>
                <w:sz w:val="20"/>
                <w:szCs w:val="20"/>
              </w:rPr>
              <w:t>RITERIA</w:t>
            </w:r>
          </w:p>
        </w:tc>
        <w:tc>
          <w:tcPr>
            <w:tcW w:w="316" w:type="pct"/>
            <w:tcBorders>
              <w:top w:val="single" w:sz="4" w:space="0" w:color="auto"/>
              <w:left w:val="single" w:sz="4" w:space="0" w:color="auto"/>
              <w:bottom w:val="single" w:sz="4" w:space="0" w:color="auto"/>
              <w:right w:val="single" w:sz="4" w:space="0" w:color="auto"/>
            </w:tcBorders>
          </w:tcPr>
          <w:p w:rsidR="00F831FA" w:rsidRPr="0044161D" w:rsidRDefault="0044161D" w:rsidP="002B2B47">
            <w:pPr>
              <w:jc w:val="center"/>
              <w:rPr>
                <w:rFonts w:ascii="Arial Narrow" w:hAnsi="Arial Narrow"/>
                <w:b/>
                <w:sz w:val="20"/>
                <w:szCs w:val="20"/>
                <w:lang w:val="en-ZA"/>
              </w:rPr>
            </w:pPr>
            <w:r>
              <w:rPr>
                <w:rFonts w:ascii="Arial Narrow" w:hAnsi="Arial Narrow"/>
                <w:b/>
                <w:sz w:val="20"/>
                <w:szCs w:val="20"/>
                <w:lang w:val="en-ZA"/>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8" w:type="pct"/>
            <w:tcBorders>
              <w:left w:val="single" w:sz="4" w:space="0" w:color="auto"/>
              <w:bottom w:val="single" w:sz="4" w:space="0" w:color="auto"/>
            </w:tcBorders>
            <w:vAlign w:val="center"/>
          </w:tcPr>
          <w:p w:rsidR="00F831FA" w:rsidRPr="0044161D" w:rsidRDefault="0044161D" w:rsidP="002B2B47">
            <w:pPr>
              <w:jc w:val="center"/>
              <w:rPr>
                <w:rFonts w:ascii="Arial Narrow" w:hAnsi="Arial Narrow"/>
                <w:b/>
                <w:sz w:val="20"/>
                <w:szCs w:val="20"/>
                <w:lang w:val="en-ZA"/>
              </w:rPr>
            </w:pPr>
            <w:r>
              <w:rPr>
                <w:rFonts w:ascii="Arial Narrow" w:hAnsi="Arial Narrow"/>
                <w:b/>
                <w:sz w:val="20"/>
                <w:szCs w:val="20"/>
                <w:lang w:val="en-ZA"/>
              </w:rPr>
              <w:t>Punt behaal</w:t>
            </w:r>
          </w:p>
        </w:tc>
      </w:tr>
      <w:tr w:rsidR="00E14DDC" w:rsidRPr="005B728F" w:rsidTr="00E14DDC">
        <w:trPr>
          <w:cantSplit/>
        </w:trPr>
        <w:tc>
          <w:tcPr>
            <w:tcW w:w="170" w:type="pct"/>
            <w:vMerge w:val="restart"/>
            <w:tcBorders>
              <w:top w:val="single" w:sz="4" w:space="0" w:color="auto"/>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4532" w:type="pct"/>
            <w:gridSpan w:val="7"/>
            <w:tcBorders>
              <w:top w:val="single" w:sz="4" w:space="0" w:color="auto"/>
              <w:left w:val="single" w:sz="4" w:space="0" w:color="auto"/>
              <w:right w:val="single" w:sz="4" w:space="0" w:color="auto"/>
            </w:tcBorders>
          </w:tcPr>
          <w:p w:rsidR="00F831FA" w:rsidRPr="00DC4A1E" w:rsidRDefault="00812E69" w:rsidP="002B2B47">
            <w:pPr>
              <w:rPr>
                <w:rFonts w:ascii="Arial Narrow" w:hAnsi="Arial Narrow" w:cstheme="minorHAnsi"/>
                <w:sz w:val="20"/>
                <w:szCs w:val="20"/>
              </w:rPr>
            </w:pPr>
            <w:r>
              <w:rPr>
                <w:rFonts w:ascii="Arial Narrow" w:hAnsi="Arial Narrow"/>
                <w:b/>
                <w:sz w:val="20"/>
                <w:szCs w:val="20"/>
                <w:lang w:val="en-ZA"/>
              </w:rPr>
              <w:t>TAAK</w:t>
            </w:r>
            <w:r w:rsidR="0044161D">
              <w:rPr>
                <w:rFonts w:ascii="Arial Narrow" w:hAnsi="Arial Narrow"/>
                <w:b/>
                <w:sz w:val="20"/>
                <w:szCs w:val="20"/>
                <w:lang w:val="en-ZA"/>
              </w:rPr>
              <w:t>DEFINISIE</w:t>
            </w:r>
            <w:r w:rsidR="006826A8">
              <w:rPr>
                <w:rFonts w:ascii="Arial Narrow" w:hAnsi="Arial Narrow"/>
                <w:b/>
                <w:sz w:val="20"/>
                <w:szCs w:val="20"/>
                <w:lang w:val="en-ZA"/>
              </w:rPr>
              <w:t xml:space="preserve"> </w:t>
            </w:r>
            <w:r w:rsidR="00F831FA" w:rsidRPr="00DC4A1E">
              <w:rPr>
                <w:rFonts w:ascii="Arial Narrow" w:hAnsi="Arial Narrow"/>
                <w:b/>
                <w:sz w:val="20"/>
                <w:szCs w:val="20"/>
              </w:rPr>
              <w:t>(</w:t>
            </w:r>
            <w:r w:rsidR="00F831FA" w:rsidRPr="00DC4A1E">
              <w:rPr>
                <w:rFonts w:ascii="Arial Narrow" w:hAnsi="Arial Narrow" w:cstheme="minorHAnsi"/>
                <w:b/>
                <w:sz w:val="20"/>
                <w:szCs w:val="20"/>
              </w:rPr>
              <w:t>±</w:t>
            </w:r>
            <w:r w:rsidR="00F831FA" w:rsidRPr="00DC4A1E">
              <w:rPr>
                <w:rFonts w:ascii="Arial Narrow" w:hAnsi="Arial Narrow"/>
                <w:b/>
                <w:sz w:val="20"/>
                <w:szCs w:val="20"/>
              </w:rPr>
              <w:t xml:space="preserve">  300 wo</w:t>
            </w:r>
            <w:r w:rsidR="0044161D">
              <w:rPr>
                <w:rFonts w:ascii="Arial Narrow" w:hAnsi="Arial Narrow"/>
                <w:b/>
                <w:sz w:val="20"/>
                <w:szCs w:val="20"/>
                <w:lang w:val="en-ZA"/>
              </w:rPr>
              <w:t>o</w:t>
            </w:r>
            <w:r w:rsidR="00F831FA" w:rsidRPr="00DC4A1E">
              <w:rPr>
                <w:rFonts w:ascii="Arial Narrow" w:hAnsi="Arial Narrow"/>
                <w:b/>
                <w:sz w:val="20"/>
                <w:szCs w:val="20"/>
              </w:rPr>
              <w:t>rd</w:t>
            </w:r>
            <w:r w:rsidR="0044161D">
              <w:rPr>
                <w:rFonts w:ascii="Arial Narrow" w:hAnsi="Arial Narrow"/>
                <w:b/>
                <w:sz w:val="20"/>
                <w:szCs w:val="20"/>
                <w:lang w:val="en-ZA"/>
              </w:rPr>
              <w:t>e</w:t>
            </w:r>
            <w:r w:rsidR="00F831FA">
              <w:rPr>
                <w:rFonts w:ascii="Arial Narrow" w:hAnsi="Arial Narrow"/>
                <w:b/>
                <w:sz w:val="20"/>
                <w:szCs w:val="20"/>
              </w:rPr>
              <w:t>/</w:t>
            </w:r>
            <w:r w:rsidR="0044161D">
              <w:rPr>
                <w:rFonts w:ascii="Arial Narrow" w:hAnsi="Arial Narrow"/>
                <w:b/>
                <w:sz w:val="20"/>
                <w:szCs w:val="20"/>
                <w:lang w:val="en-ZA"/>
              </w:rPr>
              <w:t>’n halwe bladsy</w:t>
            </w:r>
            <w:r w:rsidR="00F831FA" w:rsidRPr="00DC4A1E">
              <w:rPr>
                <w:rFonts w:ascii="Arial Narrow" w:hAnsi="Arial Narrow"/>
                <w:b/>
                <w:sz w:val="20"/>
                <w:szCs w:val="20"/>
              </w:rPr>
              <w:t>)</w:t>
            </w:r>
          </w:p>
          <w:p w:rsidR="0044161D" w:rsidRPr="0044161D" w:rsidRDefault="00812E69" w:rsidP="0044161D">
            <w:pPr>
              <w:rPr>
                <w:rFonts w:ascii="Arial Narrow" w:hAnsi="Arial Narrow" w:cstheme="minorHAnsi"/>
                <w:sz w:val="20"/>
                <w:szCs w:val="20"/>
              </w:rPr>
            </w:pPr>
            <w:r>
              <w:rPr>
                <w:rFonts w:ascii="Arial Narrow" w:hAnsi="Arial Narrow" w:cstheme="minorHAnsi"/>
                <w:sz w:val="20"/>
                <w:szCs w:val="20"/>
                <w:lang w:val="en-ZA"/>
              </w:rPr>
              <w:t>Die doel van die taak/projek (PAT) is d</w:t>
            </w:r>
            <w:r w:rsidR="0044161D" w:rsidRPr="0044161D">
              <w:rPr>
                <w:rFonts w:ascii="Arial Narrow" w:hAnsi="Arial Narrow" w:cstheme="minorHAnsi"/>
                <w:sz w:val="20"/>
                <w:szCs w:val="20"/>
              </w:rPr>
              <w:t>uidelik</w:t>
            </w:r>
            <w:r>
              <w:rPr>
                <w:rFonts w:ascii="Arial Narrow" w:hAnsi="Arial Narrow" w:cstheme="minorHAnsi"/>
                <w:sz w:val="20"/>
                <w:szCs w:val="20"/>
                <w:lang w:val="en-ZA"/>
              </w:rPr>
              <w:t>,</w:t>
            </w:r>
            <w:r w:rsidR="0044161D" w:rsidRPr="0044161D">
              <w:rPr>
                <w:rFonts w:ascii="Arial Narrow" w:hAnsi="Arial Narrow" w:cstheme="minorHAnsi"/>
                <w:sz w:val="20"/>
                <w:szCs w:val="20"/>
              </w:rPr>
              <w:t xml:space="preserve"> </w:t>
            </w:r>
            <w:r w:rsidR="0044161D" w:rsidRPr="0044161D">
              <w:rPr>
                <w:rFonts w:ascii="Arial Narrow" w:hAnsi="Arial Narrow" w:cstheme="minorHAnsi"/>
                <w:b/>
                <w:sz w:val="20"/>
                <w:szCs w:val="20"/>
                <w:u w:val="single"/>
              </w:rPr>
              <w:t>in die leerder se eie woorde</w:t>
            </w:r>
            <w:r w:rsidR="0044161D" w:rsidRPr="0044161D">
              <w:rPr>
                <w:rFonts w:ascii="Arial Narrow" w:hAnsi="Arial Narrow" w:cstheme="minorHAnsi"/>
                <w:sz w:val="20"/>
                <w:szCs w:val="20"/>
              </w:rPr>
              <w:t xml:space="preserve">, </w:t>
            </w:r>
            <w:r w:rsidRPr="0044161D">
              <w:rPr>
                <w:rFonts w:ascii="Arial Narrow" w:hAnsi="Arial Narrow" w:cstheme="minorHAnsi"/>
                <w:sz w:val="20"/>
                <w:szCs w:val="20"/>
              </w:rPr>
              <w:t>beskryf,</w:t>
            </w:r>
            <w:r w:rsidR="0044161D" w:rsidRPr="0044161D">
              <w:rPr>
                <w:rFonts w:ascii="Arial Narrow" w:hAnsi="Arial Narrow" w:cstheme="minorHAnsi"/>
                <w:sz w:val="20"/>
                <w:szCs w:val="20"/>
              </w:rPr>
              <w:t xml:space="preserve"> m</w:t>
            </w:r>
            <w:r>
              <w:rPr>
                <w:rFonts w:ascii="Arial Narrow" w:hAnsi="Arial Narrow" w:cstheme="minorHAnsi"/>
                <w:sz w:val="20"/>
                <w:szCs w:val="20"/>
                <w:lang w:val="en-ZA"/>
              </w:rPr>
              <w:t>.</w:t>
            </w:r>
            <w:r w:rsidR="0044161D" w:rsidRPr="0044161D">
              <w:rPr>
                <w:rFonts w:ascii="Arial Narrow" w:hAnsi="Arial Narrow" w:cstheme="minorHAnsi"/>
                <w:sz w:val="20"/>
                <w:szCs w:val="20"/>
              </w:rPr>
              <w:t>a</w:t>
            </w:r>
            <w:r>
              <w:rPr>
                <w:rFonts w:ascii="Arial Narrow" w:hAnsi="Arial Narrow" w:cstheme="minorHAnsi"/>
                <w:sz w:val="20"/>
                <w:szCs w:val="20"/>
                <w:lang w:val="en-ZA"/>
              </w:rPr>
              <w:t>.</w:t>
            </w:r>
            <w:r w:rsidR="0044161D" w:rsidRPr="0044161D">
              <w:rPr>
                <w:rFonts w:ascii="Arial Narrow" w:hAnsi="Arial Narrow" w:cstheme="minorHAnsi"/>
                <w:sz w:val="20"/>
                <w:szCs w:val="20"/>
              </w:rPr>
              <w:t>w</w:t>
            </w:r>
            <w:r>
              <w:rPr>
                <w:rFonts w:ascii="Arial Narrow" w:hAnsi="Arial Narrow" w:cstheme="minorHAnsi"/>
                <w:sz w:val="20"/>
                <w:szCs w:val="20"/>
                <w:lang w:val="en-ZA"/>
              </w:rPr>
              <w:t>.</w:t>
            </w:r>
            <w:r w:rsidR="0044161D" w:rsidRPr="0044161D">
              <w:rPr>
                <w:rFonts w:ascii="Arial Narrow" w:hAnsi="Arial Narrow" w:cstheme="minorHAnsi"/>
                <w:sz w:val="20"/>
                <w:szCs w:val="20"/>
              </w:rPr>
              <w:t xml:space="preserve"> </w:t>
            </w:r>
            <w:r>
              <w:rPr>
                <w:rFonts w:ascii="Arial Narrow" w:hAnsi="Arial Narrow" w:cstheme="minorHAnsi"/>
                <w:sz w:val="20"/>
                <w:szCs w:val="20"/>
                <w:lang w:val="en-ZA"/>
              </w:rPr>
              <w:t xml:space="preserve">leerder </w:t>
            </w:r>
            <w:r w:rsidR="0044161D" w:rsidRPr="0044161D">
              <w:rPr>
                <w:rFonts w:ascii="Arial Narrow" w:hAnsi="Arial Narrow" w:cstheme="minorHAnsi"/>
                <w:sz w:val="20"/>
                <w:szCs w:val="20"/>
              </w:rPr>
              <w:t>toon 'n deeglike begrip van die probleem (wat die probleem is), wat hy</w:t>
            </w:r>
            <w:r w:rsidR="0044161D">
              <w:rPr>
                <w:rFonts w:ascii="Arial Narrow" w:hAnsi="Arial Narrow" w:cstheme="minorHAnsi"/>
                <w:sz w:val="20"/>
                <w:szCs w:val="20"/>
              </w:rPr>
              <w:t>/</w:t>
            </w:r>
            <w:r w:rsidR="0044161D" w:rsidRPr="0044161D">
              <w:rPr>
                <w:rFonts w:ascii="Arial Narrow" w:hAnsi="Arial Narrow" w:cstheme="minorHAnsi"/>
                <w:sz w:val="20"/>
                <w:szCs w:val="20"/>
              </w:rPr>
              <w:t xml:space="preserve">sy </w:t>
            </w:r>
            <w:r w:rsidR="0044161D">
              <w:rPr>
                <w:rFonts w:ascii="Arial Narrow" w:hAnsi="Arial Narrow" w:cstheme="minorHAnsi"/>
                <w:sz w:val="20"/>
                <w:szCs w:val="20"/>
                <w:lang w:val="en-ZA"/>
              </w:rPr>
              <w:t xml:space="preserve">moet </w:t>
            </w:r>
            <w:r w:rsidR="0044161D">
              <w:rPr>
                <w:rFonts w:ascii="Arial Narrow" w:hAnsi="Arial Narrow" w:cstheme="minorHAnsi"/>
                <w:sz w:val="20"/>
                <w:szCs w:val="20"/>
              </w:rPr>
              <w:t>ondersoek en waarom hy/</w:t>
            </w:r>
            <w:r w:rsidR="0044161D" w:rsidRPr="0044161D">
              <w:rPr>
                <w:rFonts w:ascii="Arial Narrow" w:hAnsi="Arial Narrow" w:cstheme="minorHAnsi"/>
                <w:sz w:val="20"/>
                <w:szCs w:val="20"/>
              </w:rPr>
              <w:t>sy die ondersoek doen.</w:t>
            </w:r>
          </w:p>
          <w:p w:rsidR="00F831FA" w:rsidRPr="0044161D" w:rsidRDefault="00812E69" w:rsidP="0013202D">
            <w:pPr>
              <w:rPr>
                <w:rFonts w:ascii="Arial Narrow" w:hAnsi="Arial Narrow" w:cstheme="minorHAnsi"/>
                <w:sz w:val="20"/>
                <w:szCs w:val="20"/>
                <w:lang w:val="en-ZA"/>
              </w:rPr>
            </w:pPr>
            <w:r>
              <w:rPr>
                <w:rFonts w:ascii="Arial Narrow" w:hAnsi="Arial Narrow" w:cstheme="minorHAnsi"/>
                <w:sz w:val="20"/>
                <w:szCs w:val="20"/>
                <w:lang w:val="en-ZA"/>
              </w:rPr>
              <w:t>Dit b</w:t>
            </w:r>
            <w:r w:rsidR="0044161D" w:rsidRPr="0044161D">
              <w:rPr>
                <w:rFonts w:ascii="Arial Narrow" w:hAnsi="Arial Narrow" w:cstheme="minorHAnsi"/>
                <w:sz w:val="20"/>
                <w:szCs w:val="20"/>
              </w:rPr>
              <w:t>ied 'n duidelike oorsig van</w:t>
            </w:r>
            <w:r w:rsidR="0044161D">
              <w:rPr>
                <w:rFonts w:ascii="Arial Narrow" w:hAnsi="Arial Narrow" w:cstheme="minorHAnsi"/>
                <w:sz w:val="20"/>
                <w:szCs w:val="20"/>
              </w:rPr>
              <w:t xml:space="preserve"> die fokus van sy/</w:t>
            </w:r>
            <w:r w:rsidR="0044161D" w:rsidRPr="0044161D">
              <w:rPr>
                <w:rFonts w:ascii="Arial Narrow" w:hAnsi="Arial Narrow" w:cstheme="minorHAnsi"/>
                <w:sz w:val="20"/>
                <w:szCs w:val="20"/>
              </w:rPr>
              <w:t xml:space="preserve">haar ondersoek en die aspekte wat ondersoek moet word en </w:t>
            </w:r>
            <w:r w:rsidR="0044161D">
              <w:rPr>
                <w:rFonts w:ascii="Arial Narrow" w:hAnsi="Arial Narrow" w:cstheme="minorHAnsi"/>
                <w:sz w:val="20"/>
                <w:szCs w:val="20"/>
                <w:lang w:val="en-ZA"/>
              </w:rPr>
              <w:t>dui ook aan</w:t>
            </w:r>
            <w:r>
              <w:rPr>
                <w:rFonts w:ascii="Arial Narrow" w:hAnsi="Arial Narrow" w:cstheme="minorHAnsi"/>
                <w:sz w:val="20"/>
                <w:szCs w:val="20"/>
                <w:lang w:val="en-ZA"/>
              </w:rPr>
              <w:t xml:space="preserve"> </w:t>
            </w:r>
            <w:r w:rsidR="0044161D">
              <w:rPr>
                <w:rFonts w:ascii="Arial Narrow" w:hAnsi="Arial Narrow" w:cstheme="minorHAnsi"/>
                <w:sz w:val="20"/>
                <w:szCs w:val="20"/>
              </w:rPr>
              <w:t>hoe hy</w:t>
            </w:r>
            <w:r w:rsidR="0044161D" w:rsidRPr="0044161D">
              <w:rPr>
                <w:rFonts w:ascii="Arial Narrow" w:hAnsi="Arial Narrow" w:cstheme="minorHAnsi"/>
                <w:sz w:val="20"/>
                <w:szCs w:val="20"/>
              </w:rPr>
              <w:t xml:space="preserve">/sy te werk sal gaan </w:t>
            </w:r>
            <w:r>
              <w:rPr>
                <w:rFonts w:ascii="Arial Narrow" w:hAnsi="Arial Narrow" w:cstheme="minorHAnsi"/>
                <w:sz w:val="20"/>
                <w:szCs w:val="20"/>
                <w:lang w:val="en-ZA"/>
              </w:rPr>
              <w:t>asook aan wie</w:t>
            </w:r>
            <w:r w:rsidR="0044161D" w:rsidRPr="0044161D">
              <w:rPr>
                <w:rFonts w:ascii="Arial Narrow" w:hAnsi="Arial Narrow" w:cstheme="minorHAnsi"/>
                <w:sz w:val="20"/>
                <w:szCs w:val="20"/>
              </w:rPr>
              <w:t xml:space="preserve"> en hoe dit aangebied moet word.</w:t>
            </w:r>
          </w:p>
        </w:tc>
        <w:tc>
          <w:tcPr>
            <w:tcW w:w="298" w:type="pct"/>
            <w:vMerge w:val="restart"/>
            <w:tcBorders>
              <w:top w:val="single" w:sz="4" w:space="0" w:color="auto"/>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F831FA" w:rsidRPr="00DC4A1E" w:rsidRDefault="00CA192E" w:rsidP="00CA192E">
            <w:pPr>
              <w:pStyle w:val="ListParagraph"/>
              <w:numPr>
                <w:ilvl w:val="0"/>
                <w:numId w:val="26"/>
              </w:numPr>
              <w:spacing w:after="0" w:line="240" w:lineRule="auto"/>
              <w:rPr>
                <w:rFonts w:ascii="Arial Narrow" w:hAnsi="Arial Narrow" w:cstheme="minorHAnsi"/>
                <w:sz w:val="20"/>
                <w:szCs w:val="20"/>
              </w:rPr>
            </w:pPr>
            <w:r w:rsidRPr="00CA192E">
              <w:rPr>
                <w:rFonts w:ascii="Arial Narrow" w:hAnsi="Arial Narrow" w:cstheme="minorHAnsi"/>
                <w:sz w:val="20"/>
                <w:szCs w:val="20"/>
              </w:rPr>
              <w:t>Hoekom doen ek die ondersoek</w:t>
            </w:r>
            <w:r w:rsidR="00F831FA" w:rsidRPr="00DC4A1E">
              <w:rPr>
                <w:rFonts w:ascii="Arial Narrow" w:hAnsi="Arial Narrow" w:cstheme="minorHAnsi"/>
                <w:sz w:val="20"/>
                <w:szCs w:val="20"/>
              </w:rPr>
              <w:t xml:space="preserve">? </w:t>
            </w:r>
          </w:p>
          <w:p w:rsidR="00CA192E" w:rsidRDefault="00CA192E" w:rsidP="00CA192E">
            <w:pPr>
              <w:pStyle w:val="ListParagraph"/>
              <w:numPr>
                <w:ilvl w:val="0"/>
                <w:numId w:val="26"/>
              </w:numPr>
              <w:spacing w:after="0" w:line="240" w:lineRule="auto"/>
              <w:rPr>
                <w:rFonts w:ascii="Arial Narrow" w:hAnsi="Arial Narrow" w:cstheme="minorHAnsi"/>
                <w:sz w:val="20"/>
                <w:szCs w:val="20"/>
              </w:rPr>
            </w:pPr>
            <w:r w:rsidRPr="00CA192E">
              <w:rPr>
                <w:rFonts w:ascii="Arial Narrow" w:hAnsi="Arial Narrow" w:cstheme="minorHAnsi"/>
                <w:sz w:val="20"/>
                <w:szCs w:val="20"/>
              </w:rPr>
              <w:t>Wat sal die fokus van my ondersoek wees?</w:t>
            </w:r>
          </w:p>
          <w:p w:rsidR="00CA192E" w:rsidRDefault="00CA192E" w:rsidP="00CA192E">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Hoe</w:t>
            </w:r>
            <w:r w:rsidRPr="00CA192E">
              <w:rPr>
                <w:rFonts w:ascii="Arial Narrow" w:hAnsi="Arial Narrow" w:cstheme="minorHAnsi"/>
                <w:sz w:val="20"/>
                <w:szCs w:val="20"/>
              </w:rPr>
              <w:t xml:space="preserve"> gaan ek die </w:t>
            </w:r>
            <w:r w:rsidR="002F1DAE">
              <w:rPr>
                <w:rFonts w:ascii="Arial Narrow" w:hAnsi="Arial Narrow" w:cstheme="minorHAnsi"/>
                <w:sz w:val="20"/>
                <w:szCs w:val="20"/>
              </w:rPr>
              <w:t>vereistes</w:t>
            </w:r>
            <w:r w:rsidRPr="00CA192E">
              <w:rPr>
                <w:rFonts w:ascii="Arial Narrow" w:hAnsi="Arial Narrow" w:cstheme="minorHAnsi"/>
                <w:sz w:val="20"/>
                <w:szCs w:val="20"/>
              </w:rPr>
              <w:t xml:space="preserve"> van die PAT </w:t>
            </w:r>
            <w:r>
              <w:rPr>
                <w:rFonts w:ascii="Arial Narrow" w:hAnsi="Arial Narrow" w:cstheme="minorHAnsi"/>
                <w:sz w:val="20"/>
                <w:szCs w:val="20"/>
              </w:rPr>
              <w:t>in ag neem</w:t>
            </w:r>
            <w:r w:rsidRPr="00CA192E">
              <w:rPr>
                <w:rFonts w:ascii="Arial Narrow" w:hAnsi="Arial Narrow" w:cstheme="minorHAnsi"/>
                <w:sz w:val="20"/>
                <w:szCs w:val="20"/>
              </w:rPr>
              <w:t>?</w:t>
            </w:r>
          </w:p>
          <w:p w:rsidR="00F831FA" w:rsidRPr="00DC4A1E" w:rsidRDefault="00CA192E" w:rsidP="00CA192E">
            <w:pPr>
              <w:pStyle w:val="ListParagraph"/>
              <w:numPr>
                <w:ilvl w:val="0"/>
                <w:numId w:val="26"/>
              </w:numPr>
              <w:spacing w:after="0" w:line="240" w:lineRule="auto"/>
              <w:rPr>
                <w:rFonts w:ascii="Arial Narrow" w:hAnsi="Arial Narrow" w:cstheme="minorHAnsi"/>
                <w:sz w:val="20"/>
                <w:szCs w:val="20"/>
              </w:rPr>
            </w:pPr>
            <w:r w:rsidRPr="00CA192E">
              <w:rPr>
                <w:rFonts w:ascii="Arial Narrow" w:hAnsi="Arial Narrow" w:cstheme="minorHAnsi"/>
                <w:sz w:val="20"/>
                <w:szCs w:val="20"/>
              </w:rPr>
              <w:t>Wie is die teikengroep</w:t>
            </w:r>
            <w:r w:rsidR="00F831FA" w:rsidRPr="00DC4A1E">
              <w:rPr>
                <w:rFonts w:ascii="Arial Narrow" w:hAnsi="Arial Narrow" w:cstheme="minorHAnsi"/>
                <w:sz w:val="20"/>
                <w:szCs w:val="20"/>
              </w:rPr>
              <w:t>?</w:t>
            </w:r>
          </w:p>
          <w:p w:rsidR="00F831FA" w:rsidRPr="00DC4A1E" w:rsidRDefault="00CA192E" w:rsidP="002F1DAE">
            <w:pPr>
              <w:pStyle w:val="ListParagraph"/>
              <w:numPr>
                <w:ilvl w:val="0"/>
                <w:numId w:val="26"/>
              </w:numPr>
              <w:spacing w:after="0" w:line="240" w:lineRule="auto"/>
              <w:rPr>
                <w:rFonts w:ascii="Arial Narrow" w:hAnsi="Arial Narrow"/>
                <w:sz w:val="20"/>
                <w:szCs w:val="20"/>
              </w:rPr>
            </w:pPr>
            <w:r w:rsidRPr="00CA192E">
              <w:rPr>
                <w:rFonts w:ascii="Arial Narrow" w:hAnsi="Arial Narrow" w:cstheme="minorHAnsi"/>
                <w:sz w:val="20"/>
                <w:szCs w:val="20"/>
              </w:rPr>
              <w:t xml:space="preserve">In watter formaat </w:t>
            </w:r>
            <w:r w:rsidR="002F1DAE">
              <w:rPr>
                <w:rFonts w:ascii="Arial Narrow" w:hAnsi="Arial Narrow" w:cstheme="minorHAnsi"/>
                <w:sz w:val="20"/>
                <w:szCs w:val="20"/>
              </w:rPr>
              <w:t>moet dit aangebied word</w:t>
            </w:r>
            <w:r w:rsidR="00F831FA" w:rsidRPr="00DC4A1E">
              <w:rPr>
                <w:rFonts w:ascii="Arial Narrow" w:hAnsi="Arial Narrow" w:cstheme="minorHAnsi"/>
                <w:sz w:val="20"/>
                <w:szCs w:val="20"/>
              </w:rPr>
              <w:t>?</w:t>
            </w:r>
          </w:p>
        </w:tc>
        <w:tc>
          <w:tcPr>
            <w:tcW w:w="316" w:type="pct"/>
            <w:vAlign w:val="center"/>
          </w:tcPr>
          <w:p w:rsidR="00F831FA" w:rsidRPr="00DC4A1E" w:rsidRDefault="00F831FA" w:rsidP="002B2B47">
            <w:pPr>
              <w:jc w:val="center"/>
              <w:rPr>
                <w:rFonts w:ascii="Arial Narrow" w:hAnsi="Arial Narrow" w:cstheme="minorHAnsi"/>
                <w:b/>
                <w:sz w:val="20"/>
                <w:szCs w:val="20"/>
              </w:rPr>
            </w:pPr>
            <w:r w:rsidRPr="00DC4A1E">
              <w:rPr>
                <w:rFonts w:ascii="Arial Narrow" w:hAnsi="Arial Narrow" w:cstheme="minorHAnsi"/>
                <w:b/>
                <w:sz w:val="20"/>
                <w:szCs w:val="20"/>
              </w:rPr>
              <w:t>4</w:t>
            </w:r>
          </w:p>
        </w:tc>
        <w:tc>
          <w:tcPr>
            <w:tcW w:w="527" w:type="pct"/>
          </w:tcPr>
          <w:p w:rsidR="00F831FA" w:rsidRPr="00DC4A1E" w:rsidRDefault="00CA192E" w:rsidP="0013202D">
            <w:pPr>
              <w:pStyle w:val="ListParagraph"/>
              <w:numPr>
                <w:ilvl w:val="0"/>
                <w:numId w:val="33"/>
              </w:numPr>
              <w:spacing w:after="0" w:line="240" w:lineRule="auto"/>
              <w:rPr>
                <w:rFonts w:ascii="Arial Narrow" w:hAnsi="Arial Narrow" w:cstheme="minorHAnsi"/>
                <w:sz w:val="20"/>
                <w:szCs w:val="20"/>
              </w:rPr>
            </w:pPr>
            <w:r w:rsidRPr="00CA192E">
              <w:rPr>
                <w:rFonts w:ascii="Arial Narrow" w:hAnsi="Arial Narrow" w:cstheme="minorHAnsi"/>
                <w:sz w:val="20"/>
                <w:szCs w:val="20"/>
              </w:rPr>
              <w:t xml:space="preserve">Al 5 vrae (in </w:t>
            </w:r>
            <w:r>
              <w:rPr>
                <w:rFonts w:ascii="Arial Narrow" w:hAnsi="Arial Narrow" w:cstheme="minorHAnsi"/>
                <w:sz w:val="20"/>
                <w:szCs w:val="20"/>
              </w:rPr>
              <w:t>k</w:t>
            </w:r>
            <w:r w:rsidRPr="00CA192E">
              <w:rPr>
                <w:rFonts w:ascii="Arial Narrow" w:hAnsi="Arial Narrow" w:cstheme="minorHAnsi"/>
                <w:sz w:val="20"/>
                <w:szCs w:val="20"/>
              </w:rPr>
              <w:t xml:space="preserve">riteria) is duidelik </w:t>
            </w:r>
            <w:r w:rsidR="0013202D">
              <w:rPr>
                <w:rFonts w:ascii="Arial Narrow" w:hAnsi="Arial Narrow" w:cstheme="minorHAnsi"/>
                <w:sz w:val="20"/>
                <w:szCs w:val="20"/>
              </w:rPr>
              <w:t xml:space="preserve">beantwoord </w:t>
            </w:r>
            <w:r w:rsidRPr="00CA192E">
              <w:rPr>
                <w:rFonts w:ascii="Arial Narrow" w:hAnsi="Arial Narrow" w:cstheme="minorHAnsi"/>
                <w:sz w:val="20"/>
                <w:szCs w:val="20"/>
              </w:rPr>
              <w:t>en in die leerder se eie woorde</w:t>
            </w:r>
            <w:r w:rsidR="0013202D">
              <w:rPr>
                <w:rFonts w:ascii="Arial Narrow" w:hAnsi="Arial Narrow" w:cstheme="minorHAnsi"/>
                <w:sz w:val="20"/>
                <w:szCs w:val="20"/>
              </w:rPr>
              <w:t xml:space="preserve"> beantwoord</w:t>
            </w:r>
          </w:p>
        </w:tc>
        <w:tc>
          <w:tcPr>
            <w:tcW w:w="527" w:type="pct"/>
          </w:tcPr>
          <w:p w:rsidR="00F831FA" w:rsidRPr="00DC4A1E" w:rsidRDefault="00CA192E" w:rsidP="00CA192E">
            <w:pPr>
              <w:pStyle w:val="ListParagraph"/>
              <w:numPr>
                <w:ilvl w:val="0"/>
                <w:numId w:val="33"/>
              </w:numPr>
              <w:spacing w:after="0" w:line="240" w:lineRule="auto"/>
              <w:rPr>
                <w:rFonts w:ascii="Arial Narrow" w:hAnsi="Arial Narrow" w:cstheme="minorHAnsi"/>
                <w:sz w:val="20"/>
                <w:szCs w:val="20"/>
              </w:rPr>
            </w:pPr>
            <w:r w:rsidRPr="00CA192E">
              <w:rPr>
                <w:rFonts w:ascii="Arial Narrow" w:hAnsi="Arial Narrow" w:cstheme="minorHAnsi"/>
                <w:sz w:val="20"/>
                <w:szCs w:val="20"/>
              </w:rPr>
              <w:t xml:space="preserve">Slegs 4 van die 5 vrae (in </w:t>
            </w:r>
            <w:r>
              <w:rPr>
                <w:rFonts w:ascii="Arial Narrow" w:hAnsi="Arial Narrow" w:cstheme="minorHAnsi"/>
                <w:sz w:val="20"/>
                <w:szCs w:val="20"/>
              </w:rPr>
              <w:t>k</w:t>
            </w:r>
            <w:r w:rsidRPr="00CA192E">
              <w:rPr>
                <w:rFonts w:ascii="Arial Narrow" w:hAnsi="Arial Narrow" w:cstheme="minorHAnsi"/>
                <w:sz w:val="20"/>
                <w:szCs w:val="20"/>
              </w:rPr>
              <w:t>riteria) i</w:t>
            </w:r>
            <w:r>
              <w:rPr>
                <w:rFonts w:ascii="Arial Narrow" w:hAnsi="Arial Narrow" w:cstheme="minorHAnsi"/>
                <w:sz w:val="20"/>
                <w:szCs w:val="20"/>
              </w:rPr>
              <w:t>s duidelik beantwoord en gedoen</w:t>
            </w:r>
            <w:r w:rsidRPr="00CA192E">
              <w:rPr>
                <w:rFonts w:ascii="Arial Narrow" w:hAnsi="Arial Narrow" w:cstheme="minorHAnsi"/>
                <w:sz w:val="20"/>
                <w:szCs w:val="20"/>
              </w:rPr>
              <w:t xml:space="preserve"> in die leerder se eie woorde</w:t>
            </w:r>
          </w:p>
          <w:p w:rsidR="00F831FA" w:rsidRPr="00DC4A1E" w:rsidRDefault="00F831FA" w:rsidP="002B2B47">
            <w:pPr>
              <w:pStyle w:val="ListParagraph"/>
              <w:ind w:left="176"/>
              <w:rPr>
                <w:rFonts w:ascii="Arial Narrow" w:hAnsi="Arial Narrow" w:cstheme="minorHAnsi"/>
                <w:sz w:val="20"/>
                <w:szCs w:val="20"/>
              </w:rPr>
            </w:pPr>
          </w:p>
        </w:tc>
        <w:tc>
          <w:tcPr>
            <w:tcW w:w="527" w:type="pct"/>
          </w:tcPr>
          <w:p w:rsidR="00F831FA" w:rsidRPr="00DC4A1E" w:rsidRDefault="00CA192E" w:rsidP="00CA192E">
            <w:pPr>
              <w:pStyle w:val="ListParagraph"/>
              <w:numPr>
                <w:ilvl w:val="0"/>
                <w:numId w:val="33"/>
              </w:numPr>
              <w:spacing w:after="0" w:line="240" w:lineRule="auto"/>
              <w:rPr>
                <w:rFonts w:ascii="Arial Narrow" w:hAnsi="Arial Narrow" w:cstheme="minorHAnsi"/>
                <w:sz w:val="20"/>
                <w:szCs w:val="20"/>
              </w:rPr>
            </w:pPr>
            <w:r w:rsidRPr="00CA192E">
              <w:rPr>
                <w:rFonts w:ascii="Arial Narrow" w:hAnsi="Arial Narrow" w:cstheme="minorHAnsi"/>
                <w:sz w:val="20"/>
                <w:szCs w:val="20"/>
              </w:rPr>
              <w:t xml:space="preserve">Slegs 3 van die 5 vrae in die </w:t>
            </w:r>
            <w:r>
              <w:rPr>
                <w:rFonts w:ascii="Arial Narrow" w:hAnsi="Arial Narrow" w:cstheme="minorHAnsi"/>
                <w:sz w:val="20"/>
                <w:szCs w:val="20"/>
              </w:rPr>
              <w:t>k</w:t>
            </w:r>
            <w:r w:rsidRPr="00CA192E">
              <w:rPr>
                <w:rFonts w:ascii="Arial Narrow" w:hAnsi="Arial Narrow" w:cstheme="minorHAnsi"/>
                <w:sz w:val="20"/>
                <w:szCs w:val="20"/>
              </w:rPr>
              <w:t xml:space="preserve">riteria is duidelik </w:t>
            </w:r>
            <w:r>
              <w:rPr>
                <w:rFonts w:ascii="Arial Narrow" w:hAnsi="Arial Narrow" w:cstheme="minorHAnsi"/>
                <w:sz w:val="20"/>
                <w:szCs w:val="20"/>
              </w:rPr>
              <w:t>be</w:t>
            </w:r>
            <w:r w:rsidRPr="00CA192E">
              <w:rPr>
                <w:rFonts w:ascii="Arial Narrow" w:hAnsi="Arial Narrow" w:cstheme="minorHAnsi"/>
                <w:sz w:val="20"/>
                <w:szCs w:val="20"/>
              </w:rPr>
              <w:t>antwoord en gedoen in leerder se eie woorde</w:t>
            </w:r>
          </w:p>
        </w:tc>
        <w:tc>
          <w:tcPr>
            <w:tcW w:w="527" w:type="pct"/>
          </w:tcPr>
          <w:p w:rsidR="00F831FA" w:rsidRPr="00DC4A1E" w:rsidRDefault="00CA192E" w:rsidP="00CA192E">
            <w:pPr>
              <w:pStyle w:val="ListParagraph"/>
              <w:numPr>
                <w:ilvl w:val="0"/>
                <w:numId w:val="33"/>
              </w:numPr>
              <w:rPr>
                <w:rFonts w:ascii="Arial Narrow" w:hAnsi="Arial Narrow" w:cstheme="minorHAnsi"/>
                <w:sz w:val="20"/>
                <w:szCs w:val="20"/>
              </w:rPr>
            </w:pPr>
            <w:r w:rsidRPr="00CA192E">
              <w:rPr>
                <w:rFonts w:ascii="Arial Narrow" w:hAnsi="Arial Narrow" w:cstheme="minorHAnsi"/>
                <w:sz w:val="20"/>
                <w:szCs w:val="20"/>
              </w:rPr>
              <w:t xml:space="preserve">Slegs 2 van die 5 vrae in die </w:t>
            </w:r>
            <w:r>
              <w:rPr>
                <w:rFonts w:ascii="Arial Narrow" w:hAnsi="Arial Narrow" w:cstheme="minorHAnsi"/>
                <w:sz w:val="20"/>
                <w:szCs w:val="20"/>
              </w:rPr>
              <w:t>k</w:t>
            </w:r>
            <w:r w:rsidRPr="00CA192E">
              <w:rPr>
                <w:rFonts w:ascii="Arial Narrow" w:hAnsi="Arial Narrow" w:cstheme="minorHAnsi"/>
                <w:sz w:val="20"/>
                <w:szCs w:val="20"/>
              </w:rPr>
              <w:t>riteria is duidelik beantwoord</w:t>
            </w:r>
          </w:p>
          <w:p w:rsidR="00F831FA" w:rsidRPr="00DC4A1E" w:rsidRDefault="00F831FA" w:rsidP="002B2B47">
            <w:pPr>
              <w:spacing w:after="200" w:line="276" w:lineRule="auto"/>
              <w:ind w:left="176"/>
              <w:rPr>
                <w:rFonts w:ascii="Arial Narrow" w:hAnsi="Arial Narrow" w:cstheme="minorHAnsi"/>
                <w:sz w:val="20"/>
                <w:szCs w:val="20"/>
              </w:rPr>
            </w:pPr>
            <w:r w:rsidRPr="00DC4A1E">
              <w:rPr>
                <w:rFonts w:ascii="Arial Narrow" w:hAnsi="Arial Narrow" w:cstheme="minorHAnsi"/>
                <w:b/>
                <w:sz w:val="20"/>
                <w:szCs w:val="20"/>
              </w:rPr>
              <w:t>O</w:t>
            </w:r>
            <w:r w:rsidR="00CA192E">
              <w:rPr>
                <w:rFonts w:ascii="Arial Narrow" w:hAnsi="Arial Narrow" w:cstheme="minorHAnsi"/>
                <w:b/>
                <w:sz w:val="20"/>
                <w:szCs w:val="20"/>
                <w:lang w:val="en-ZA"/>
              </w:rPr>
              <w:t>F</w:t>
            </w:r>
          </w:p>
          <w:p w:rsidR="00F831FA" w:rsidRPr="00DC4A1E" w:rsidRDefault="00CA192E" w:rsidP="0013202D">
            <w:pPr>
              <w:pStyle w:val="ListParagraph"/>
              <w:numPr>
                <w:ilvl w:val="0"/>
                <w:numId w:val="33"/>
              </w:numPr>
              <w:spacing w:after="0" w:line="240" w:lineRule="auto"/>
              <w:rPr>
                <w:rFonts w:ascii="Arial Narrow" w:hAnsi="Arial Narrow" w:cstheme="minorHAnsi"/>
                <w:sz w:val="20"/>
                <w:szCs w:val="20"/>
              </w:rPr>
            </w:pPr>
            <w:r w:rsidRPr="00CA192E">
              <w:rPr>
                <w:rFonts w:ascii="Arial Narrow" w:hAnsi="Arial Narrow" w:cstheme="minorHAnsi"/>
                <w:sz w:val="20"/>
                <w:szCs w:val="20"/>
              </w:rPr>
              <w:t>Enige 1 vraag is nie duidelik l in die leerder se eie woorde</w:t>
            </w:r>
            <w:r w:rsidR="0013202D">
              <w:rPr>
                <w:rFonts w:ascii="Arial Narrow" w:hAnsi="Arial Narrow" w:cstheme="minorHAnsi"/>
                <w:sz w:val="20"/>
                <w:szCs w:val="20"/>
              </w:rPr>
              <w:t xml:space="preserve"> gestel nie</w:t>
            </w:r>
            <w:r w:rsidRPr="00CA192E">
              <w:rPr>
                <w:rFonts w:ascii="Arial Narrow" w:hAnsi="Arial Narrow" w:cstheme="minorHAnsi"/>
                <w:sz w:val="20"/>
                <w:szCs w:val="20"/>
              </w:rPr>
              <w:t>.</w:t>
            </w:r>
          </w:p>
        </w:tc>
        <w:tc>
          <w:tcPr>
            <w:tcW w:w="527" w:type="pct"/>
            <w:tcBorders>
              <w:right w:val="single" w:sz="4" w:space="0" w:color="auto"/>
            </w:tcBorders>
          </w:tcPr>
          <w:p w:rsidR="00F831FA" w:rsidRDefault="00CA192E" w:rsidP="00CA192E">
            <w:pPr>
              <w:pStyle w:val="ListParagraph"/>
              <w:numPr>
                <w:ilvl w:val="0"/>
                <w:numId w:val="33"/>
              </w:numPr>
              <w:spacing w:after="0" w:line="240" w:lineRule="auto"/>
              <w:ind w:left="170" w:hanging="170"/>
              <w:rPr>
                <w:rFonts w:ascii="Arial Narrow" w:hAnsi="Arial Narrow" w:cstheme="minorHAnsi"/>
                <w:sz w:val="20"/>
                <w:szCs w:val="20"/>
              </w:rPr>
            </w:pPr>
            <w:r w:rsidRPr="00CA192E">
              <w:rPr>
                <w:rFonts w:ascii="Arial Narrow" w:hAnsi="Arial Narrow" w:cstheme="minorHAnsi"/>
                <w:sz w:val="20"/>
                <w:szCs w:val="20"/>
              </w:rPr>
              <w:t xml:space="preserve">Nie gedoen </w:t>
            </w:r>
            <w:r w:rsidRPr="00CA192E">
              <w:rPr>
                <w:rFonts w:ascii="Arial Narrow" w:hAnsi="Arial Narrow" w:cstheme="minorHAnsi"/>
                <w:b/>
                <w:sz w:val="20"/>
                <w:szCs w:val="20"/>
              </w:rPr>
              <w:t>of</w:t>
            </w:r>
          </w:p>
          <w:p w:rsidR="00F831FA" w:rsidRPr="00DC4A1E" w:rsidRDefault="00CA192E" w:rsidP="00CA192E">
            <w:pPr>
              <w:pStyle w:val="ListParagraph"/>
              <w:numPr>
                <w:ilvl w:val="0"/>
                <w:numId w:val="33"/>
              </w:numPr>
              <w:spacing w:after="0" w:line="240" w:lineRule="auto"/>
              <w:ind w:left="170" w:hanging="170"/>
              <w:rPr>
                <w:rFonts w:ascii="Arial Narrow" w:hAnsi="Arial Narrow" w:cstheme="minorHAnsi"/>
                <w:sz w:val="20"/>
                <w:szCs w:val="20"/>
              </w:rPr>
            </w:pPr>
            <w:r w:rsidRPr="00CA192E">
              <w:rPr>
                <w:rFonts w:ascii="Arial Narrow" w:hAnsi="Arial Narrow" w:cstheme="minorHAnsi"/>
                <w:sz w:val="20"/>
                <w:szCs w:val="20"/>
              </w:rPr>
              <w:t xml:space="preserve">Minder as 2 van die 5 vrae in die </w:t>
            </w:r>
            <w:r>
              <w:rPr>
                <w:rFonts w:ascii="Arial Narrow" w:hAnsi="Arial Narrow" w:cstheme="minorHAnsi"/>
                <w:sz w:val="20"/>
                <w:szCs w:val="20"/>
              </w:rPr>
              <w:t>k</w:t>
            </w:r>
            <w:r w:rsidRPr="00CA192E">
              <w:rPr>
                <w:rFonts w:ascii="Arial Narrow" w:hAnsi="Arial Narrow" w:cstheme="minorHAnsi"/>
                <w:sz w:val="20"/>
                <w:szCs w:val="20"/>
              </w:rPr>
              <w:t xml:space="preserve">riteria beantwoord </w:t>
            </w:r>
            <w:r w:rsidRPr="00CA192E">
              <w:rPr>
                <w:rFonts w:ascii="Arial Narrow" w:hAnsi="Arial Narrow" w:cstheme="minorHAnsi"/>
                <w:b/>
                <w:sz w:val="20"/>
                <w:szCs w:val="20"/>
              </w:rPr>
              <w:t>of</w:t>
            </w:r>
          </w:p>
          <w:p w:rsidR="003570FA" w:rsidRDefault="00CA192E" w:rsidP="003570FA">
            <w:pPr>
              <w:pStyle w:val="ListParagraph"/>
              <w:numPr>
                <w:ilvl w:val="0"/>
                <w:numId w:val="33"/>
              </w:numPr>
              <w:spacing w:after="0" w:line="240" w:lineRule="auto"/>
              <w:ind w:left="170" w:hanging="170"/>
              <w:rPr>
                <w:rFonts w:ascii="Arial Narrow" w:hAnsi="Arial Narrow" w:cstheme="minorHAnsi"/>
                <w:sz w:val="20"/>
                <w:szCs w:val="20"/>
              </w:rPr>
            </w:pPr>
            <w:r w:rsidRPr="00CA192E">
              <w:rPr>
                <w:rFonts w:ascii="Arial Narrow" w:hAnsi="Arial Narrow" w:cstheme="minorHAnsi"/>
                <w:sz w:val="20"/>
                <w:szCs w:val="20"/>
              </w:rPr>
              <w:t xml:space="preserve">Die vrae is so vaag beantwoord dat geen merkbare doel gevind kan </w:t>
            </w:r>
            <w:r w:rsidR="003570FA">
              <w:rPr>
                <w:rFonts w:ascii="Arial Narrow" w:hAnsi="Arial Narrow" w:cstheme="minorHAnsi"/>
                <w:sz w:val="20"/>
                <w:szCs w:val="20"/>
              </w:rPr>
              <w:t xml:space="preserve">word nie </w:t>
            </w:r>
            <w:r w:rsidRPr="003570FA">
              <w:rPr>
                <w:rFonts w:ascii="Arial Narrow" w:hAnsi="Arial Narrow" w:cstheme="minorHAnsi"/>
                <w:b/>
                <w:sz w:val="20"/>
                <w:szCs w:val="20"/>
              </w:rPr>
              <w:t>of</w:t>
            </w:r>
          </w:p>
          <w:p w:rsidR="003570FA" w:rsidRPr="003570FA" w:rsidRDefault="003570FA" w:rsidP="003570FA">
            <w:pPr>
              <w:pStyle w:val="ListParagraph"/>
              <w:numPr>
                <w:ilvl w:val="0"/>
                <w:numId w:val="33"/>
              </w:numPr>
              <w:spacing w:after="0" w:line="240" w:lineRule="auto"/>
              <w:ind w:left="170" w:hanging="170"/>
              <w:rPr>
                <w:rFonts w:ascii="Arial Narrow" w:hAnsi="Arial Narrow" w:cstheme="minorHAnsi"/>
                <w:sz w:val="20"/>
                <w:szCs w:val="20"/>
              </w:rPr>
            </w:pPr>
            <w:r w:rsidRPr="003570FA">
              <w:rPr>
                <w:rFonts w:ascii="Arial Narrow" w:hAnsi="Arial Narrow" w:cstheme="minorHAnsi"/>
                <w:sz w:val="20"/>
                <w:szCs w:val="20"/>
              </w:rPr>
              <w:t>Taak definisie is nie in die leerder se eie woorde</w:t>
            </w:r>
            <w:r>
              <w:rPr>
                <w:rFonts w:ascii="Arial Narrow" w:hAnsi="Arial Narrow" w:cstheme="minorHAnsi"/>
                <w:sz w:val="20"/>
                <w:szCs w:val="20"/>
              </w:rPr>
              <w:t xml:space="preserve"> nie</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2</w:t>
            </w:r>
          </w:p>
        </w:tc>
        <w:tc>
          <w:tcPr>
            <w:tcW w:w="4532" w:type="pct"/>
            <w:gridSpan w:val="7"/>
            <w:tcBorders>
              <w:left w:val="single" w:sz="4" w:space="0" w:color="auto"/>
              <w:right w:val="single" w:sz="4" w:space="0" w:color="auto"/>
            </w:tcBorders>
          </w:tcPr>
          <w:p w:rsidR="00F831FA" w:rsidRPr="00DC4A1E" w:rsidRDefault="003570FA" w:rsidP="002B2B47">
            <w:pPr>
              <w:rPr>
                <w:rFonts w:ascii="Arial Narrow" w:hAnsi="Arial Narrow"/>
                <w:b/>
                <w:sz w:val="20"/>
                <w:szCs w:val="20"/>
              </w:rPr>
            </w:pPr>
            <w:r w:rsidRPr="003570FA">
              <w:rPr>
                <w:rFonts w:ascii="Arial Narrow" w:hAnsi="Arial Narrow"/>
                <w:b/>
                <w:sz w:val="20"/>
                <w:szCs w:val="20"/>
              </w:rPr>
              <w:t xml:space="preserve">VRAE </w:t>
            </w:r>
            <w:r>
              <w:rPr>
                <w:rFonts w:ascii="Arial Narrow" w:hAnsi="Arial Narrow"/>
                <w:b/>
                <w:sz w:val="20"/>
                <w:szCs w:val="20"/>
              </w:rPr>
              <w:t>–</w:t>
            </w:r>
            <w:r w:rsidRPr="003570FA">
              <w:rPr>
                <w:rFonts w:ascii="Arial Narrow" w:hAnsi="Arial Narrow"/>
                <w:b/>
                <w:sz w:val="20"/>
                <w:szCs w:val="20"/>
              </w:rPr>
              <w:t xml:space="preserve"> GEHALTE </w:t>
            </w:r>
            <w:r w:rsidR="00F831FA" w:rsidRPr="00DC4A1E">
              <w:rPr>
                <w:rFonts w:ascii="Arial Narrow" w:hAnsi="Arial Narrow"/>
                <w:b/>
                <w:sz w:val="20"/>
                <w:szCs w:val="20"/>
              </w:rPr>
              <w:t>(</w:t>
            </w:r>
            <w:r w:rsidRPr="003570FA">
              <w:rPr>
                <w:rFonts w:ascii="Arial Narrow" w:hAnsi="Arial Narrow"/>
                <w:b/>
                <w:sz w:val="20"/>
                <w:szCs w:val="20"/>
              </w:rPr>
              <w:t xml:space="preserve">Vrae om die ondersoek te lei </w:t>
            </w:r>
            <w:r>
              <w:rPr>
                <w:rFonts w:ascii="Arial Narrow" w:hAnsi="Arial Narrow"/>
                <w:b/>
                <w:sz w:val="20"/>
                <w:szCs w:val="20"/>
              </w:rPr>
              <w:t>–</w:t>
            </w:r>
            <w:r w:rsidRPr="003570FA">
              <w:rPr>
                <w:rFonts w:ascii="Arial Narrow" w:hAnsi="Arial Narrow"/>
                <w:b/>
                <w:sz w:val="20"/>
                <w:szCs w:val="20"/>
              </w:rPr>
              <w:t xml:space="preserve"> dit is NIE vir die VRAELYS</w:t>
            </w:r>
            <w:r>
              <w:rPr>
                <w:rFonts w:ascii="Arial Narrow" w:hAnsi="Arial Narrow"/>
                <w:b/>
                <w:sz w:val="20"/>
                <w:szCs w:val="20"/>
                <w:lang w:val="en-ZA"/>
              </w:rPr>
              <w:t xml:space="preserve"> nie</w:t>
            </w:r>
            <w:r w:rsidR="00F831FA" w:rsidRPr="00DC4A1E">
              <w:rPr>
                <w:rFonts w:ascii="Arial Narrow" w:hAnsi="Arial Narrow"/>
                <w:b/>
                <w:sz w:val="20"/>
                <w:szCs w:val="20"/>
              </w:rPr>
              <w:t>)</w:t>
            </w:r>
          </w:p>
          <w:p w:rsidR="00F831FA" w:rsidRPr="003570FA" w:rsidRDefault="003570FA" w:rsidP="003A0D54">
            <w:pPr>
              <w:rPr>
                <w:rFonts w:ascii="Arial Narrow" w:hAnsi="Arial Narrow" w:cstheme="minorHAnsi"/>
                <w:sz w:val="20"/>
                <w:szCs w:val="20"/>
                <w:lang w:val="en-ZA"/>
              </w:rPr>
            </w:pPr>
            <w:r w:rsidRPr="003570FA">
              <w:rPr>
                <w:rFonts w:ascii="Arial Narrow" w:hAnsi="Arial Narrow" w:cstheme="minorHAnsi"/>
                <w:sz w:val="20"/>
                <w:szCs w:val="20"/>
              </w:rPr>
              <w:t xml:space="preserve">ŉ Minimum van </w:t>
            </w:r>
            <w:r w:rsidRPr="003570FA">
              <w:rPr>
                <w:rFonts w:ascii="Arial Narrow" w:hAnsi="Arial Narrow" w:cstheme="minorHAnsi"/>
                <w:b/>
                <w:sz w:val="20"/>
                <w:szCs w:val="20"/>
                <w:u w:val="single"/>
              </w:rPr>
              <w:t>15 vrae</w:t>
            </w:r>
            <w:r w:rsidRPr="003570FA">
              <w:rPr>
                <w:rFonts w:ascii="Arial Narrow" w:hAnsi="Arial Narrow" w:cstheme="minorHAnsi"/>
                <w:sz w:val="20"/>
                <w:szCs w:val="20"/>
              </w:rPr>
              <w:t xml:space="preserve">, op ten minste </w:t>
            </w:r>
            <w:r w:rsidRPr="003570FA">
              <w:rPr>
                <w:rFonts w:ascii="Arial Narrow" w:hAnsi="Arial Narrow" w:cstheme="minorHAnsi"/>
                <w:b/>
                <w:i/>
                <w:sz w:val="20"/>
                <w:szCs w:val="20"/>
              </w:rPr>
              <w:t>drie</w:t>
            </w:r>
            <w:r w:rsidRPr="003570FA">
              <w:rPr>
                <w:rFonts w:ascii="Arial Narrow" w:hAnsi="Arial Narrow" w:cstheme="minorHAnsi"/>
                <w:sz w:val="20"/>
                <w:szCs w:val="20"/>
              </w:rPr>
              <w:t xml:space="preserve"> vers</w:t>
            </w:r>
            <w:r>
              <w:rPr>
                <w:rFonts w:ascii="Arial Narrow" w:hAnsi="Arial Narrow" w:cstheme="minorHAnsi"/>
                <w:sz w:val="20"/>
                <w:szCs w:val="20"/>
              </w:rPr>
              <w:t>killende vlakke (bv. "feitelike/gesluit', 'ondersoek/verken", "voorspel/verander", "beoordeel/</w:t>
            </w:r>
            <w:r w:rsidRPr="003570FA">
              <w:rPr>
                <w:rFonts w:ascii="Arial Narrow" w:hAnsi="Arial Narrow" w:cstheme="minorHAnsi"/>
                <w:sz w:val="20"/>
                <w:szCs w:val="20"/>
              </w:rPr>
              <w:t xml:space="preserve">evalueer') </w:t>
            </w:r>
            <w:r w:rsidR="003A0D54">
              <w:rPr>
                <w:rFonts w:ascii="Arial Narrow" w:hAnsi="Arial Narrow" w:cstheme="minorHAnsi"/>
                <w:sz w:val="20"/>
                <w:szCs w:val="20"/>
                <w:lang w:val="en-ZA"/>
              </w:rPr>
              <w:t xml:space="preserve">toepaslik </w:t>
            </w:r>
            <w:r w:rsidRPr="003570FA">
              <w:rPr>
                <w:rFonts w:ascii="Arial Narrow" w:hAnsi="Arial Narrow" w:cstheme="minorHAnsi"/>
                <w:sz w:val="20"/>
                <w:szCs w:val="20"/>
              </w:rPr>
              <w:t>tot die fokusvraag, wat sal help om die fokus</w:t>
            </w:r>
            <w:r>
              <w:rPr>
                <w:rFonts w:ascii="Arial Narrow" w:hAnsi="Arial Narrow" w:cstheme="minorHAnsi"/>
                <w:sz w:val="20"/>
                <w:szCs w:val="20"/>
              </w:rPr>
              <w:t>vraag</w:t>
            </w:r>
            <w:r w:rsidR="003A0D54">
              <w:rPr>
                <w:rFonts w:ascii="Arial Narrow" w:hAnsi="Arial Narrow" w:cstheme="minorHAnsi"/>
                <w:sz w:val="20"/>
                <w:szCs w:val="20"/>
                <w:lang w:val="en-ZA"/>
              </w:rPr>
              <w:t xml:space="preserve"> te beantwoord</w:t>
            </w:r>
            <w:r w:rsidRPr="003570FA">
              <w:rPr>
                <w:rFonts w:ascii="Arial Narrow" w:hAnsi="Arial Narrow" w:cstheme="minorHAnsi"/>
                <w:sz w:val="20"/>
                <w:szCs w:val="20"/>
              </w:rPr>
              <w:t xml:space="preserve"> en </w:t>
            </w:r>
            <w:r>
              <w:rPr>
                <w:rFonts w:ascii="Arial Narrow" w:hAnsi="Arial Narrow" w:cstheme="minorHAnsi"/>
                <w:sz w:val="20"/>
                <w:szCs w:val="20"/>
              </w:rPr>
              <w:t>'n oplossing vir die probleem</w:t>
            </w:r>
            <w:r w:rsidRPr="003570FA">
              <w:rPr>
                <w:rFonts w:ascii="Arial Narrow" w:hAnsi="Arial Narrow" w:cstheme="minorHAnsi"/>
                <w:sz w:val="20"/>
                <w:szCs w:val="20"/>
              </w:rPr>
              <w:t>/fokus vraag binne die raamwerk van die PAT vereistes</w:t>
            </w:r>
            <w:r w:rsidR="003A0D54">
              <w:rPr>
                <w:rFonts w:ascii="Arial Narrow" w:hAnsi="Arial Narrow" w:cstheme="minorHAnsi"/>
                <w:sz w:val="20"/>
                <w:szCs w:val="20"/>
                <w:lang w:val="en-ZA"/>
              </w:rPr>
              <w:t xml:space="preserve"> te bied</w:t>
            </w:r>
            <w:r w:rsidRPr="003570FA">
              <w:rPr>
                <w:rFonts w:ascii="Arial Narrow" w:hAnsi="Arial Narrow" w:cstheme="minorHAnsi"/>
                <w:sz w:val="20"/>
                <w:szCs w:val="20"/>
              </w:rPr>
              <w:t>, d</w:t>
            </w:r>
            <w:r w:rsidR="003A0D54">
              <w:rPr>
                <w:rFonts w:ascii="Arial Narrow" w:hAnsi="Arial Narrow" w:cstheme="minorHAnsi"/>
                <w:sz w:val="20"/>
                <w:szCs w:val="20"/>
                <w:lang w:val="en-ZA"/>
              </w:rPr>
              <w:t>.</w:t>
            </w:r>
            <w:r w:rsidRPr="003570FA">
              <w:rPr>
                <w:rFonts w:ascii="Arial Narrow" w:hAnsi="Arial Narrow" w:cstheme="minorHAnsi"/>
                <w:sz w:val="20"/>
                <w:szCs w:val="20"/>
              </w:rPr>
              <w:t>w</w:t>
            </w:r>
            <w:r w:rsidR="003A0D54">
              <w:rPr>
                <w:rFonts w:ascii="Arial Narrow" w:hAnsi="Arial Narrow" w:cstheme="minorHAnsi"/>
                <w:sz w:val="20"/>
                <w:szCs w:val="20"/>
                <w:lang w:val="en-ZA"/>
              </w:rPr>
              <w:t>.</w:t>
            </w:r>
            <w:r w:rsidRPr="003570FA">
              <w:rPr>
                <w:rFonts w:ascii="Arial Narrow" w:hAnsi="Arial Narrow" w:cstheme="minorHAnsi"/>
                <w:sz w:val="20"/>
                <w:szCs w:val="20"/>
              </w:rPr>
              <w:t>s</w:t>
            </w:r>
            <w:r w:rsidR="003A0D54">
              <w:rPr>
                <w:rFonts w:ascii="Arial Narrow" w:hAnsi="Arial Narrow" w:cstheme="minorHAnsi"/>
                <w:sz w:val="20"/>
                <w:szCs w:val="20"/>
                <w:lang w:val="en-ZA"/>
              </w:rPr>
              <w:t>.</w:t>
            </w:r>
            <w:r w:rsidRPr="003570FA">
              <w:rPr>
                <w:rFonts w:ascii="Arial Narrow" w:hAnsi="Arial Narrow" w:cstheme="minorHAnsi"/>
                <w:sz w:val="20"/>
                <w:szCs w:val="20"/>
              </w:rPr>
              <w:t xml:space="preserve"> verskaf kwalitatiewe sowel as kwantitatiewe inligting.</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FD16BD"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3570FA" w:rsidRDefault="00A568D4" w:rsidP="003570FA">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Al</w:t>
            </w:r>
            <w:r w:rsidR="003A0D54">
              <w:rPr>
                <w:rFonts w:ascii="Arial Narrow" w:hAnsi="Arial Narrow"/>
                <w:sz w:val="20"/>
                <w:szCs w:val="20"/>
              </w:rPr>
              <w:t>le</w:t>
            </w:r>
            <w:r w:rsidR="003570FA" w:rsidRPr="003570FA">
              <w:rPr>
                <w:rFonts w:ascii="Arial Narrow" w:hAnsi="Arial Narrow"/>
                <w:sz w:val="20"/>
                <w:szCs w:val="20"/>
              </w:rPr>
              <w:t xml:space="preserve"> vrae </w:t>
            </w:r>
            <w:r w:rsidR="003A0D54">
              <w:rPr>
                <w:rFonts w:ascii="Arial Narrow" w:hAnsi="Arial Narrow"/>
                <w:sz w:val="20"/>
                <w:szCs w:val="20"/>
              </w:rPr>
              <w:t>is</w:t>
            </w:r>
            <w:r w:rsidR="003570FA" w:rsidRPr="003570FA">
              <w:rPr>
                <w:rFonts w:ascii="Arial Narrow" w:hAnsi="Arial Narrow"/>
                <w:sz w:val="20"/>
                <w:szCs w:val="20"/>
              </w:rPr>
              <w:t xml:space="preserve"> van toepassing is op die fokusvraag en sal help om die fokusvraag te beantwoord.</w:t>
            </w:r>
          </w:p>
          <w:p w:rsidR="003570FA" w:rsidRDefault="003570FA" w:rsidP="003570FA">
            <w:pPr>
              <w:pStyle w:val="ListParagraph"/>
              <w:numPr>
                <w:ilvl w:val="0"/>
                <w:numId w:val="32"/>
              </w:numPr>
              <w:spacing w:after="0" w:line="240" w:lineRule="auto"/>
              <w:rPr>
                <w:rFonts w:ascii="Arial Narrow" w:hAnsi="Arial Narrow"/>
                <w:sz w:val="20"/>
                <w:szCs w:val="20"/>
              </w:rPr>
            </w:pPr>
            <w:r w:rsidRPr="003570FA">
              <w:rPr>
                <w:rFonts w:ascii="Arial Narrow" w:hAnsi="Arial Narrow"/>
                <w:sz w:val="20"/>
                <w:szCs w:val="20"/>
              </w:rPr>
              <w:t xml:space="preserve">Sluit vrae </w:t>
            </w:r>
            <w:r>
              <w:rPr>
                <w:rFonts w:ascii="Arial Narrow" w:hAnsi="Arial Narrow"/>
                <w:sz w:val="20"/>
                <w:szCs w:val="20"/>
              </w:rPr>
              <w:t xml:space="preserve">in </w:t>
            </w:r>
            <w:r w:rsidRPr="003570FA">
              <w:rPr>
                <w:rFonts w:ascii="Arial Narrow" w:hAnsi="Arial Narrow"/>
                <w:sz w:val="20"/>
                <w:szCs w:val="20"/>
              </w:rPr>
              <w:t>wat data</w:t>
            </w:r>
            <w:r>
              <w:rPr>
                <w:rFonts w:ascii="Arial Narrow" w:hAnsi="Arial Narrow"/>
                <w:sz w:val="20"/>
                <w:szCs w:val="20"/>
              </w:rPr>
              <w:t>/</w:t>
            </w:r>
            <w:r w:rsidRPr="003570FA">
              <w:rPr>
                <w:rFonts w:ascii="Arial Narrow" w:hAnsi="Arial Narrow"/>
                <w:sz w:val="20"/>
                <w:szCs w:val="20"/>
              </w:rPr>
              <w:t>statistiek</w:t>
            </w:r>
            <w:r w:rsidR="003A0D54">
              <w:rPr>
                <w:rFonts w:ascii="Arial Narrow" w:hAnsi="Arial Narrow"/>
                <w:sz w:val="20"/>
                <w:szCs w:val="20"/>
              </w:rPr>
              <w:t>-</w:t>
            </w:r>
            <w:r w:rsidRPr="003570FA">
              <w:rPr>
                <w:rFonts w:ascii="Arial Narrow" w:hAnsi="Arial Narrow"/>
                <w:sz w:val="20"/>
                <w:szCs w:val="20"/>
              </w:rPr>
              <w:t xml:space="preserve">tipe </w:t>
            </w:r>
            <w:r>
              <w:rPr>
                <w:rFonts w:ascii="Arial Narrow" w:hAnsi="Arial Narrow"/>
                <w:sz w:val="20"/>
                <w:szCs w:val="20"/>
              </w:rPr>
              <w:t>antwoorde sal gee</w:t>
            </w:r>
            <w:r w:rsidRPr="003570FA">
              <w:rPr>
                <w:rFonts w:ascii="Arial Narrow" w:hAnsi="Arial Narrow"/>
                <w:sz w:val="20"/>
                <w:szCs w:val="20"/>
              </w:rPr>
              <w:t xml:space="preserve">, byvoorbeeld: Hoeveel? Hoeveel keer, </w:t>
            </w:r>
            <w:r w:rsidR="002519A1">
              <w:rPr>
                <w:rFonts w:ascii="Arial Narrow" w:hAnsi="Arial Narrow"/>
                <w:sz w:val="20"/>
                <w:szCs w:val="20"/>
              </w:rPr>
              <w:t>H</w:t>
            </w:r>
            <w:r w:rsidRPr="003570FA">
              <w:rPr>
                <w:rFonts w:ascii="Arial Narrow" w:hAnsi="Arial Narrow"/>
                <w:sz w:val="20"/>
                <w:szCs w:val="20"/>
              </w:rPr>
              <w:t>oe dikwels</w:t>
            </w:r>
          </w:p>
          <w:p w:rsidR="00F831FA" w:rsidRPr="00FD16BD" w:rsidRDefault="002519A1" w:rsidP="002519A1">
            <w:pPr>
              <w:pStyle w:val="ListParagraph"/>
              <w:numPr>
                <w:ilvl w:val="0"/>
                <w:numId w:val="32"/>
              </w:numPr>
              <w:spacing w:after="0" w:line="240" w:lineRule="auto"/>
              <w:rPr>
                <w:rFonts w:ascii="Arial Narrow" w:hAnsi="Arial Narrow"/>
                <w:sz w:val="20"/>
                <w:szCs w:val="20"/>
              </w:rPr>
            </w:pPr>
            <w:r w:rsidRPr="002519A1">
              <w:rPr>
                <w:rFonts w:ascii="Arial Narrow" w:hAnsi="Arial Narrow"/>
                <w:sz w:val="20"/>
                <w:szCs w:val="20"/>
              </w:rPr>
              <w:t xml:space="preserve">Sluit 'n verskeidenheid vrae </w:t>
            </w:r>
            <w:r>
              <w:rPr>
                <w:rFonts w:ascii="Arial Narrow" w:hAnsi="Arial Narrow"/>
                <w:sz w:val="20"/>
                <w:szCs w:val="20"/>
              </w:rPr>
              <w:t xml:space="preserve">in </w:t>
            </w:r>
            <w:r w:rsidRPr="002519A1">
              <w:rPr>
                <w:rFonts w:ascii="Arial Narrow" w:hAnsi="Arial Narrow"/>
                <w:sz w:val="20"/>
                <w:szCs w:val="20"/>
              </w:rPr>
              <w:t xml:space="preserve">(ten minste drie vrae elk op </w:t>
            </w:r>
            <w:r w:rsidRPr="002519A1">
              <w:rPr>
                <w:rFonts w:ascii="Arial Narrow" w:hAnsi="Arial Narrow"/>
                <w:b/>
                <w:i/>
                <w:sz w:val="20"/>
                <w:szCs w:val="20"/>
              </w:rPr>
              <w:t>drie</w:t>
            </w:r>
            <w:r w:rsidRPr="002519A1">
              <w:rPr>
                <w:rFonts w:ascii="Arial Narrow" w:hAnsi="Arial Narrow"/>
                <w:sz w:val="20"/>
                <w:szCs w:val="20"/>
              </w:rPr>
              <w:t xml:space="preserve"> verskillende vlakke)</w:t>
            </w:r>
          </w:p>
        </w:tc>
        <w:tc>
          <w:tcPr>
            <w:tcW w:w="316" w:type="pct"/>
            <w:vAlign w:val="center"/>
          </w:tcPr>
          <w:p w:rsidR="00F831FA" w:rsidRPr="00DC1EA9" w:rsidRDefault="00F831FA" w:rsidP="002B2B47">
            <w:pPr>
              <w:jc w:val="center"/>
              <w:rPr>
                <w:rFonts w:ascii="Arial Narrow" w:hAnsi="Arial Narrow" w:cstheme="minorHAnsi"/>
                <w:b/>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FD16BD" w:rsidRDefault="00F831FA" w:rsidP="002B2B47">
            <w:pPr>
              <w:pStyle w:val="ListParagraph"/>
              <w:ind w:left="176"/>
              <w:rPr>
                <w:rFonts w:ascii="Arial Narrow" w:hAnsi="Arial Narrow" w:cstheme="minorHAnsi"/>
                <w:sz w:val="20"/>
                <w:szCs w:val="20"/>
              </w:rPr>
            </w:pPr>
          </w:p>
        </w:tc>
        <w:tc>
          <w:tcPr>
            <w:tcW w:w="527" w:type="pct"/>
          </w:tcPr>
          <w:p w:rsidR="00F831FA" w:rsidRPr="00FD16BD" w:rsidRDefault="002519A1" w:rsidP="002519A1">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evat duidelik al 3 aspekte</w:t>
            </w:r>
          </w:p>
        </w:tc>
        <w:tc>
          <w:tcPr>
            <w:tcW w:w="527" w:type="pct"/>
          </w:tcPr>
          <w:p w:rsidR="00F831FA" w:rsidRPr="00FD16BD" w:rsidRDefault="002519A1" w:rsidP="002519A1">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uidelik 2 van die 3 aspekte</w:t>
            </w:r>
          </w:p>
        </w:tc>
        <w:tc>
          <w:tcPr>
            <w:tcW w:w="527" w:type="pct"/>
          </w:tcPr>
          <w:p w:rsidR="00F831FA" w:rsidRPr="00FD16BD" w:rsidRDefault="002519A1" w:rsidP="002519A1">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3 aspekte</w:t>
            </w:r>
          </w:p>
        </w:tc>
        <w:tc>
          <w:tcPr>
            <w:tcW w:w="527" w:type="pct"/>
            <w:tcBorders>
              <w:right w:val="single" w:sz="4" w:space="0" w:color="auto"/>
            </w:tcBorders>
          </w:tcPr>
          <w:p w:rsidR="002519A1" w:rsidRPr="002519A1" w:rsidRDefault="002519A1" w:rsidP="002519A1">
            <w:pPr>
              <w:pStyle w:val="ListParagraph"/>
              <w:numPr>
                <w:ilvl w:val="0"/>
                <w:numId w:val="33"/>
              </w:numPr>
              <w:ind w:left="170" w:hanging="170"/>
              <w:rPr>
                <w:rFonts w:ascii="Arial Narrow" w:hAnsi="Arial Narrow" w:cstheme="minorHAnsi"/>
                <w:sz w:val="20"/>
                <w:szCs w:val="20"/>
              </w:rPr>
            </w:pPr>
            <w:r w:rsidRPr="002519A1">
              <w:rPr>
                <w:rFonts w:ascii="Arial Narrow" w:hAnsi="Arial Narrow" w:cstheme="minorHAnsi"/>
                <w:sz w:val="20"/>
                <w:szCs w:val="20"/>
              </w:rPr>
              <w:t xml:space="preserve">Geen vrae </w:t>
            </w:r>
            <w:r w:rsidRPr="002519A1">
              <w:rPr>
                <w:rFonts w:ascii="Arial Narrow" w:hAnsi="Arial Narrow" w:cstheme="minorHAnsi"/>
                <w:b/>
                <w:sz w:val="20"/>
                <w:szCs w:val="20"/>
              </w:rPr>
              <w:t>of</w:t>
            </w:r>
          </w:p>
          <w:p w:rsidR="002519A1" w:rsidRPr="00FD16BD" w:rsidRDefault="002519A1" w:rsidP="002519A1">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A</w:t>
            </w:r>
            <w:r w:rsidRPr="002519A1">
              <w:rPr>
                <w:rFonts w:ascii="Arial Narrow" w:hAnsi="Arial Narrow" w:cstheme="minorHAnsi"/>
                <w:sz w:val="20"/>
                <w:szCs w:val="20"/>
              </w:rPr>
              <w:t>l drie aspekte onvanpas</w:t>
            </w:r>
          </w:p>
        </w:tc>
        <w:tc>
          <w:tcPr>
            <w:tcW w:w="298" w:type="pct"/>
            <w:vMerge/>
            <w:tcBorders>
              <w:left w:val="single" w:sz="4" w:space="0" w:color="auto"/>
            </w:tcBorders>
            <w:vAlign w:val="center"/>
          </w:tcPr>
          <w:p w:rsidR="00F831FA" w:rsidRPr="00FD16BD"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FD16BD" w:rsidRDefault="00F831FA" w:rsidP="002B2B47">
            <w:pPr>
              <w:jc w:val="center"/>
              <w:rPr>
                <w:rFonts w:ascii="Arial Narrow" w:hAnsi="Arial Narrow"/>
                <w:b/>
                <w:sz w:val="20"/>
                <w:szCs w:val="20"/>
              </w:rPr>
            </w:pPr>
            <w:r>
              <w:rPr>
                <w:rFonts w:ascii="Arial Narrow" w:hAnsi="Arial Narrow"/>
                <w:b/>
                <w:sz w:val="20"/>
                <w:szCs w:val="20"/>
              </w:rPr>
              <w:lastRenderedPageBreak/>
              <w:t>3</w:t>
            </w:r>
          </w:p>
        </w:tc>
        <w:tc>
          <w:tcPr>
            <w:tcW w:w="4532" w:type="pct"/>
            <w:gridSpan w:val="7"/>
            <w:tcBorders>
              <w:left w:val="single" w:sz="4" w:space="0" w:color="auto"/>
              <w:right w:val="single" w:sz="4" w:space="0" w:color="auto"/>
            </w:tcBorders>
            <w:vAlign w:val="center"/>
          </w:tcPr>
          <w:p w:rsidR="00F831FA" w:rsidRPr="000A11C9" w:rsidRDefault="000A11C9" w:rsidP="002B2B47">
            <w:pPr>
              <w:rPr>
                <w:rFonts w:ascii="Arial Narrow" w:hAnsi="Arial Narrow"/>
                <w:b/>
                <w:sz w:val="20"/>
                <w:szCs w:val="20"/>
                <w:lang w:val="en-ZA"/>
              </w:rPr>
            </w:pPr>
            <w:r>
              <w:rPr>
                <w:rFonts w:ascii="Arial Narrow" w:hAnsi="Arial Narrow"/>
                <w:b/>
                <w:sz w:val="20"/>
                <w:szCs w:val="20"/>
                <w:lang w:val="en-ZA"/>
              </w:rPr>
              <w:t>VRAE</w:t>
            </w:r>
            <w:r w:rsidR="00F831FA" w:rsidRPr="00FD16BD">
              <w:rPr>
                <w:rFonts w:ascii="Arial Narrow" w:hAnsi="Arial Narrow"/>
                <w:b/>
                <w:sz w:val="20"/>
                <w:szCs w:val="20"/>
              </w:rPr>
              <w:t xml:space="preserve"> – </w:t>
            </w:r>
            <w:r>
              <w:rPr>
                <w:rFonts w:ascii="Arial Narrow" w:hAnsi="Arial Narrow"/>
                <w:b/>
                <w:sz w:val="20"/>
                <w:szCs w:val="20"/>
                <w:lang w:val="en-ZA"/>
              </w:rPr>
              <w:t>TEGNIESE ASPEKTE</w:t>
            </w:r>
          </w:p>
          <w:p w:rsidR="00F831FA" w:rsidRPr="00DC4A1E" w:rsidRDefault="00F831FA">
            <w:pPr>
              <w:rPr>
                <w:rFonts w:ascii="Arial Narrow" w:hAnsi="Arial Narrow" w:cstheme="minorHAnsi"/>
                <w:sz w:val="20"/>
                <w:szCs w:val="20"/>
              </w:rPr>
            </w:pPr>
            <w:r w:rsidRPr="00FD16BD">
              <w:rPr>
                <w:rFonts w:ascii="Arial Narrow" w:hAnsi="Arial Narrow" w:cstheme="minorHAnsi"/>
                <w:sz w:val="20"/>
                <w:szCs w:val="20"/>
              </w:rPr>
              <w:t>T</w:t>
            </w:r>
            <w:r w:rsidR="00D73BAD" w:rsidRPr="00D73BAD">
              <w:rPr>
                <w:rFonts w:ascii="Arial Narrow" w:hAnsi="Arial Narrow" w:cstheme="minorHAnsi"/>
                <w:sz w:val="20"/>
                <w:szCs w:val="20"/>
              </w:rPr>
              <w:t>egniese aspekte soos organisering van die vrae, die aantal vrae en bronne aangedui</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Alle</w:t>
            </w:r>
            <w:r w:rsidR="00251182">
              <w:rPr>
                <w:rFonts w:ascii="Arial Narrow" w:hAnsi="Arial Narrow"/>
                <w:sz w:val="20"/>
                <w:szCs w:val="20"/>
              </w:rPr>
              <w:t xml:space="preserve"> vrae is</w:t>
            </w:r>
            <w:r w:rsidRPr="00D73BAD">
              <w:rPr>
                <w:rFonts w:ascii="Arial Narrow" w:hAnsi="Arial Narrow"/>
                <w:sz w:val="20"/>
                <w:szCs w:val="20"/>
              </w:rPr>
              <w:t xml:space="preserve"> georganiseer onder gepaste opskrifte</w:t>
            </w:r>
            <w:r w:rsidR="00251182">
              <w:rPr>
                <w:rFonts w:ascii="Arial Narrow" w:hAnsi="Arial Narrow"/>
                <w:sz w:val="20"/>
                <w:szCs w:val="20"/>
              </w:rPr>
              <w:t xml:space="preserve"> wat</w:t>
            </w:r>
            <w:r w:rsidRPr="00D73BAD">
              <w:rPr>
                <w:rFonts w:ascii="Arial Narrow" w:hAnsi="Arial Narrow"/>
                <w:sz w:val="20"/>
                <w:szCs w:val="20"/>
              </w:rPr>
              <w:t xml:space="preserve"> relevant </w:t>
            </w:r>
            <w:r w:rsidR="00251182">
              <w:rPr>
                <w:rFonts w:ascii="Arial Narrow" w:hAnsi="Arial Narrow"/>
                <w:sz w:val="20"/>
                <w:szCs w:val="20"/>
              </w:rPr>
              <w:t>tot</w:t>
            </w:r>
            <w:r w:rsidRPr="00D73BAD">
              <w:rPr>
                <w:rFonts w:ascii="Arial Narrow" w:hAnsi="Arial Narrow"/>
                <w:sz w:val="20"/>
                <w:szCs w:val="20"/>
              </w:rPr>
              <w:t xml:space="preserve"> die onderwerp </w:t>
            </w:r>
            <w:r w:rsidR="00251182">
              <w:rPr>
                <w:rFonts w:ascii="Arial Narrow" w:hAnsi="Arial Narrow"/>
                <w:sz w:val="20"/>
                <w:szCs w:val="20"/>
              </w:rPr>
              <w:t xml:space="preserve">is </w:t>
            </w:r>
            <w:r w:rsidRPr="00D73BAD">
              <w:rPr>
                <w:rFonts w:ascii="Arial Narrow" w:hAnsi="Arial Narrow"/>
                <w:sz w:val="20"/>
                <w:szCs w:val="20"/>
              </w:rPr>
              <w:t>(ten minste 4 opskrifte)</w:t>
            </w:r>
          </w:p>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 xml:space="preserve">Moontlike geskikte </w:t>
            </w:r>
            <w:r w:rsidR="00251182">
              <w:rPr>
                <w:rFonts w:ascii="Arial Narrow" w:hAnsi="Arial Narrow"/>
                <w:sz w:val="20"/>
                <w:szCs w:val="20"/>
              </w:rPr>
              <w:t xml:space="preserve">tipe </w:t>
            </w:r>
            <w:r w:rsidRPr="00D73BAD">
              <w:rPr>
                <w:rFonts w:ascii="Arial Narrow" w:hAnsi="Arial Narrow"/>
                <w:sz w:val="20"/>
                <w:szCs w:val="20"/>
              </w:rPr>
              <w:t>bron (bv</w:t>
            </w:r>
            <w:r>
              <w:rPr>
                <w:rFonts w:ascii="Arial Narrow" w:hAnsi="Arial Narrow"/>
                <w:sz w:val="20"/>
                <w:szCs w:val="20"/>
              </w:rPr>
              <w:t>. Internet/ gedrukte media/</w:t>
            </w:r>
            <w:r w:rsidRPr="00D73BAD">
              <w:rPr>
                <w:rFonts w:ascii="Arial Narrow" w:hAnsi="Arial Narrow"/>
                <w:sz w:val="20"/>
                <w:szCs w:val="20"/>
              </w:rPr>
              <w:t xml:space="preserve">mense) </w:t>
            </w:r>
            <w:r w:rsidR="00251182">
              <w:rPr>
                <w:rFonts w:ascii="Arial Narrow" w:hAnsi="Arial Narrow"/>
                <w:sz w:val="20"/>
                <w:szCs w:val="20"/>
              </w:rPr>
              <w:t xml:space="preserve">is </w:t>
            </w:r>
            <w:r w:rsidRPr="00D73BAD">
              <w:rPr>
                <w:rFonts w:ascii="Arial Narrow" w:hAnsi="Arial Narrow"/>
                <w:sz w:val="20"/>
                <w:szCs w:val="20"/>
              </w:rPr>
              <w:t>vir elke vraag</w:t>
            </w:r>
            <w:r w:rsidR="00251182">
              <w:rPr>
                <w:rFonts w:ascii="Arial Narrow" w:hAnsi="Arial Narrow"/>
                <w:sz w:val="20"/>
                <w:szCs w:val="20"/>
              </w:rPr>
              <w:t xml:space="preserve"> aangedui</w:t>
            </w:r>
          </w:p>
          <w:p w:rsidR="00F831FA" w:rsidRPr="00DC4A1E"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Ten minste 15 vrae ingesluit</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F831FA" w:rsidRPr="00DC4A1E" w:rsidRDefault="00F831FA" w:rsidP="002B2B47">
            <w:pPr>
              <w:rPr>
                <w:rFonts w:ascii="Arial Narrow" w:hAnsi="Arial Narrow" w:cstheme="minorHAnsi"/>
                <w:sz w:val="20"/>
                <w:szCs w:val="20"/>
              </w:rPr>
            </w:pPr>
          </w:p>
        </w:tc>
        <w:tc>
          <w:tcPr>
            <w:tcW w:w="527" w:type="pct"/>
            <w:shd w:val="clear" w:color="auto" w:fill="auto"/>
          </w:tcPr>
          <w:p w:rsidR="00F831FA" w:rsidRPr="00DC4A1E" w:rsidRDefault="002519A1"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evat duidelik al 3 aspekte</w:t>
            </w:r>
          </w:p>
        </w:tc>
        <w:tc>
          <w:tcPr>
            <w:tcW w:w="527" w:type="pct"/>
          </w:tcPr>
          <w:p w:rsidR="00F831FA" w:rsidRPr="00DC4A1E" w:rsidRDefault="002519A1"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uidelik 2 van die 3 aspekte</w:t>
            </w:r>
          </w:p>
        </w:tc>
        <w:tc>
          <w:tcPr>
            <w:tcW w:w="527" w:type="pct"/>
          </w:tcPr>
          <w:p w:rsidR="00F831FA" w:rsidRPr="00DC4A1E" w:rsidRDefault="002519A1"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3 aspekte</w:t>
            </w:r>
          </w:p>
        </w:tc>
        <w:tc>
          <w:tcPr>
            <w:tcW w:w="527" w:type="pct"/>
            <w:tcBorders>
              <w:right w:val="single" w:sz="4" w:space="0" w:color="auto"/>
            </w:tcBorders>
          </w:tcPr>
          <w:p w:rsidR="00D73BAD" w:rsidRPr="00D73BAD" w:rsidRDefault="00D73BAD" w:rsidP="00D73BAD">
            <w:pPr>
              <w:pStyle w:val="ListParagraph"/>
              <w:numPr>
                <w:ilvl w:val="0"/>
                <w:numId w:val="33"/>
              </w:numPr>
              <w:spacing w:after="0" w:line="240" w:lineRule="auto"/>
              <w:ind w:left="170" w:hanging="170"/>
              <w:rPr>
                <w:rFonts w:ascii="Arial Narrow" w:hAnsi="Arial Narrow" w:cstheme="minorHAnsi"/>
                <w:b/>
                <w:sz w:val="20"/>
                <w:szCs w:val="20"/>
              </w:rPr>
            </w:pPr>
            <w:r w:rsidRPr="00D73BAD">
              <w:rPr>
                <w:rFonts w:ascii="Arial Narrow" w:hAnsi="Arial Narrow" w:cstheme="minorHAnsi"/>
                <w:sz w:val="20"/>
                <w:szCs w:val="20"/>
              </w:rPr>
              <w:t xml:space="preserve">Nie gedoen </w:t>
            </w:r>
            <w:r w:rsidRPr="00D73BAD">
              <w:rPr>
                <w:rFonts w:ascii="Arial Narrow" w:hAnsi="Arial Narrow" w:cstheme="minorHAnsi"/>
                <w:b/>
                <w:sz w:val="20"/>
                <w:szCs w:val="20"/>
              </w:rPr>
              <w:t>of</w:t>
            </w:r>
          </w:p>
          <w:p w:rsidR="00F831FA" w:rsidRPr="00DC4A1E" w:rsidRDefault="00D73BAD" w:rsidP="00D73BAD">
            <w:pPr>
              <w:pStyle w:val="ListParagraph"/>
              <w:numPr>
                <w:ilvl w:val="0"/>
                <w:numId w:val="33"/>
              </w:numPr>
              <w:spacing w:after="0" w:line="240" w:lineRule="auto"/>
              <w:ind w:left="170" w:hanging="170"/>
              <w:rPr>
                <w:rFonts w:ascii="Arial Narrow" w:hAnsi="Arial Narrow" w:cstheme="minorHAnsi"/>
                <w:sz w:val="20"/>
                <w:szCs w:val="20"/>
              </w:rPr>
            </w:pPr>
            <w:r w:rsidRPr="00D73BAD">
              <w:rPr>
                <w:rFonts w:ascii="Arial Narrow" w:hAnsi="Arial Narrow" w:cstheme="minorHAnsi"/>
                <w:sz w:val="20"/>
                <w:szCs w:val="20"/>
              </w:rPr>
              <w:t>Alle 3 aspekte onvanpas</w:t>
            </w:r>
          </w:p>
        </w:tc>
        <w:tc>
          <w:tcPr>
            <w:tcW w:w="298" w:type="pc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4</w:t>
            </w:r>
          </w:p>
        </w:tc>
        <w:tc>
          <w:tcPr>
            <w:tcW w:w="4532" w:type="pct"/>
            <w:gridSpan w:val="7"/>
            <w:tcBorders>
              <w:left w:val="single" w:sz="4" w:space="0" w:color="auto"/>
              <w:right w:val="single" w:sz="4" w:space="0" w:color="auto"/>
            </w:tcBorders>
          </w:tcPr>
          <w:p w:rsidR="00D73BAD" w:rsidRDefault="00D73BAD" w:rsidP="002B2B47">
            <w:pPr>
              <w:rPr>
                <w:rFonts w:ascii="Arial Narrow" w:hAnsi="Arial Narrow"/>
                <w:b/>
                <w:sz w:val="20"/>
                <w:szCs w:val="20"/>
                <w:lang w:val="en-ZA"/>
              </w:rPr>
            </w:pPr>
            <w:r w:rsidRPr="00D73BAD">
              <w:rPr>
                <w:rFonts w:ascii="Arial Narrow" w:hAnsi="Arial Narrow"/>
                <w:b/>
                <w:sz w:val="20"/>
                <w:szCs w:val="20"/>
              </w:rPr>
              <w:t xml:space="preserve">BRONNE </w:t>
            </w:r>
            <w:r>
              <w:rPr>
                <w:rFonts w:ascii="Arial Narrow" w:hAnsi="Arial Narrow"/>
                <w:b/>
                <w:sz w:val="20"/>
                <w:szCs w:val="20"/>
              </w:rPr>
              <w:t>–</w:t>
            </w:r>
            <w:r w:rsidRPr="00D73BAD">
              <w:rPr>
                <w:rFonts w:ascii="Arial Narrow" w:hAnsi="Arial Narrow"/>
                <w:b/>
                <w:sz w:val="20"/>
                <w:szCs w:val="20"/>
              </w:rPr>
              <w:t xml:space="preserve"> BIBLIOGRAFIESE INLIGTING</w:t>
            </w:r>
          </w:p>
          <w:p w:rsidR="00F831FA" w:rsidRPr="00DC4A1E" w:rsidRDefault="00D73BAD" w:rsidP="00A97177">
            <w:pPr>
              <w:rPr>
                <w:rFonts w:ascii="Arial Narrow" w:hAnsi="Arial Narrow" w:cstheme="minorHAnsi"/>
                <w:sz w:val="20"/>
                <w:szCs w:val="20"/>
              </w:rPr>
            </w:pPr>
            <w:r w:rsidRPr="00D73BAD">
              <w:rPr>
                <w:rFonts w:ascii="Arial Narrow" w:hAnsi="Arial Narrow" w:cstheme="minorHAnsi"/>
                <w:sz w:val="20"/>
                <w:szCs w:val="20"/>
              </w:rPr>
              <w:t xml:space="preserve">Toepaslike bronne geïdentifiseer om vrae </w:t>
            </w:r>
            <w:r w:rsidR="00251182">
              <w:rPr>
                <w:rFonts w:ascii="Arial Narrow" w:hAnsi="Arial Narrow" w:cstheme="minorHAnsi"/>
                <w:sz w:val="20"/>
                <w:szCs w:val="20"/>
                <w:lang w:val="en-ZA"/>
              </w:rPr>
              <w:t xml:space="preserve">te beantwoord </w:t>
            </w:r>
            <w:r w:rsidRPr="00D73BAD">
              <w:rPr>
                <w:rFonts w:ascii="Arial Narrow" w:hAnsi="Arial Narrow" w:cstheme="minorHAnsi"/>
                <w:sz w:val="20"/>
                <w:szCs w:val="20"/>
              </w:rPr>
              <w:t>en bron</w:t>
            </w:r>
            <w:r w:rsidR="00A97177">
              <w:rPr>
                <w:rFonts w:ascii="Arial Narrow" w:hAnsi="Arial Narrow" w:cstheme="minorHAnsi"/>
                <w:sz w:val="20"/>
                <w:szCs w:val="20"/>
                <w:lang w:val="en-ZA"/>
              </w:rPr>
              <w:t xml:space="preserve">inligting, soos </w:t>
            </w:r>
            <w:r w:rsidR="00A97177" w:rsidRPr="00D73BAD">
              <w:rPr>
                <w:rFonts w:ascii="Arial Narrow" w:hAnsi="Arial Narrow" w:cstheme="minorHAnsi"/>
                <w:sz w:val="20"/>
                <w:szCs w:val="20"/>
              </w:rPr>
              <w:t xml:space="preserve">vereis </w:t>
            </w:r>
            <w:r w:rsidR="00A97177">
              <w:rPr>
                <w:rFonts w:ascii="Arial Narrow" w:hAnsi="Arial Narrow" w:cstheme="minorHAnsi"/>
                <w:sz w:val="20"/>
                <w:szCs w:val="20"/>
              </w:rPr>
              <w:t>deur die tipe bron en verwysing</w:t>
            </w:r>
            <w:r w:rsidR="00A97177">
              <w:rPr>
                <w:rFonts w:ascii="Arial Narrow" w:hAnsi="Arial Narrow" w:cstheme="minorHAnsi"/>
                <w:sz w:val="20"/>
                <w:szCs w:val="20"/>
                <w:lang w:val="en-ZA"/>
              </w:rPr>
              <w:t>s</w:t>
            </w:r>
            <w:r w:rsidR="00A97177">
              <w:rPr>
                <w:rFonts w:ascii="Arial Narrow" w:hAnsi="Arial Narrow" w:cstheme="minorHAnsi"/>
                <w:sz w:val="20"/>
                <w:szCs w:val="20"/>
              </w:rPr>
              <w:t>funksie in woord</w:t>
            </w:r>
            <w:r w:rsidR="00A97177" w:rsidRPr="00D73BAD">
              <w:rPr>
                <w:rFonts w:ascii="Arial Narrow" w:hAnsi="Arial Narrow" w:cstheme="minorHAnsi"/>
                <w:sz w:val="20"/>
                <w:szCs w:val="20"/>
              </w:rPr>
              <w:t>verwerker</w:t>
            </w:r>
            <w:r w:rsidR="00A97177">
              <w:rPr>
                <w:rFonts w:ascii="Arial Narrow" w:hAnsi="Arial Narrow" w:cstheme="minorHAnsi"/>
                <w:sz w:val="20"/>
                <w:szCs w:val="20"/>
                <w:lang w:val="en-ZA"/>
              </w:rPr>
              <w:t>, is</w:t>
            </w:r>
            <w:r w:rsidRPr="00D73BAD">
              <w:rPr>
                <w:rFonts w:ascii="Arial Narrow" w:hAnsi="Arial Narrow" w:cstheme="minorHAnsi"/>
                <w:sz w:val="20"/>
                <w:szCs w:val="20"/>
              </w:rPr>
              <w:t xml:space="preserve"> duidelik </w:t>
            </w:r>
            <w:r w:rsidR="00A97177">
              <w:rPr>
                <w:rFonts w:ascii="Arial Narrow" w:hAnsi="Arial Narrow" w:cstheme="minorHAnsi"/>
                <w:sz w:val="20"/>
                <w:szCs w:val="20"/>
                <w:lang w:val="en-ZA"/>
              </w:rPr>
              <w:t>vir alle bronne aangedui.</w:t>
            </w:r>
            <w:r w:rsidRPr="00D73BAD">
              <w:rPr>
                <w:rFonts w:ascii="Arial Narrow" w:hAnsi="Arial Narrow" w:cstheme="minorHAnsi"/>
                <w:sz w:val="20"/>
                <w:szCs w:val="20"/>
              </w:rPr>
              <w:t xml:space="preserve"> </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Height w:val="2335"/>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1" w:type="pct"/>
            <w:tcBorders>
              <w:left w:val="single" w:sz="4" w:space="0" w:color="auto"/>
            </w:tcBorders>
          </w:tcPr>
          <w:p w:rsidR="00D73BAD" w:rsidRDefault="00A97177" w:rsidP="00D73BAD">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Bron</w:t>
            </w:r>
            <w:r w:rsidR="00D73BAD" w:rsidRPr="00D73BAD">
              <w:rPr>
                <w:rFonts w:ascii="Arial Narrow" w:hAnsi="Arial Narrow"/>
                <w:sz w:val="20"/>
                <w:szCs w:val="20"/>
              </w:rPr>
              <w:t>naam</w:t>
            </w:r>
          </w:p>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Ar</w:t>
            </w:r>
            <w:r w:rsidR="00A97177">
              <w:rPr>
                <w:rFonts w:ascii="Arial Narrow" w:hAnsi="Arial Narrow"/>
                <w:sz w:val="20"/>
                <w:szCs w:val="20"/>
              </w:rPr>
              <w:t>tikel</w:t>
            </w:r>
            <w:r>
              <w:rPr>
                <w:rFonts w:ascii="Arial Narrow" w:hAnsi="Arial Narrow"/>
                <w:sz w:val="20"/>
                <w:szCs w:val="20"/>
              </w:rPr>
              <w:t>naam/</w:t>
            </w:r>
            <w:r w:rsidRPr="00D73BAD">
              <w:rPr>
                <w:rFonts w:ascii="Arial Narrow" w:hAnsi="Arial Narrow"/>
                <w:sz w:val="20"/>
                <w:szCs w:val="20"/>
              </w:rPr>
              <w:t>webblad</w:t>
            </w:r>
            <w:r>
              <w:rPr>
                <w:rFonts w:ascii="Arial Narrow" w:hAnsi="Arial Narrow"/>
                <w:sz w:val="20"/>
                <w:szCs w:val="20"/>
              </w:rPr>
              <w:t>/hoofstuk/</w:t>
            </w:r>
            <w:r w:rsidRPr="00D73BAD">
              <w:rPr>
                <w:rFonts w:ascii="Arial Narrow" w:hAnsi="Arial Narrow"/>
                <w:sz w:val="20"/>
                <w:szCs w:val="20"/>
              </w:rPr>
              <w:t>bladsye</w:t>
            </w:r>
          </w:p>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Skrywer</w:t>
            </w:r>
          </w:p>
          <w:p w:rsidR="00F831FA" w:rsidRPr="00DC4A1E" w:rsidRDefault="00A97177" w:rsidP="00D73BAD">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URL (indien vanaf web verkry)</w:t>
            </w:r>
          </w:p>
          <w:p w:rsidR="00D73BAD" w:rsidRDefault="00D73BAD" w:rsidP="00D73BAD">
            <w:pPr>
              <w:pStyle w:val="ListParagraph"/>
              <w:numPr>
                <w:ilvl w:val="0"/>
                <w:numId w:val="32"/>
              </w:numPr>
              <w:spacing w:after="0" w:line="240" w:lineRule="auto"/>
              <w:rPr>
                <w:rFonts w:ascii="Arial Narrow" w:hAnsi="Arial Narrow"/>
                <w:sz w:val="20"/>
                <w:szCs w:val="20"/>
              </w:rPr>
            </w:pPr>
            <w:r w:rsidRPr="00D73BAD">
              <w:rPr>
                <w:rFonts w:ascii="Arial Narrow" w:hAnsi="Arial Narrow"/>
                <w:sz w:val="20"/>
                <w:szCs w:val="20"/>
              </w:rPr>
              <w:t>Datum (geskep</w:t>
            </w:r>
            <w:r>
              <w:rPr>
                <w:rFonts w:ascii="Arial Narrow" w:hAnsi="Arial Narrow"/>
                <w:sz w:val="20"/>
                <w:szCs w:val="20"/>
              </w:rPr>
              <w:t>/gepubliseer/uitgereik/</w:t>
            </w:r>
            <w:r w:rsidR="00A97177">
              <w:rPr>
                <w:rFonts w:ascii="Arial Narrow" w:hAnsi="Arial Narrow"/>
                <w:sz w:val="20"/>
                <w:szCs w:val="20"/>
              </w:rPr>
              <w:t>opgedateer/toegang verkry</w:t>
            </w:r>
            <w:r w:rsidRPr="00D73BAD">
              <w:rPr>
                <w:rFonts w:ascii="Arial Narrow" w:hAnsi="Arial Narrow"/>
                <w:sz w:val="20"/>
                <w:szCs w:val="20"/>
              </w:rPr>
              <w:t>)</w:t>
            </w:r>
          </w:p>
          <w:p w:rsidR="00F831FA" w:rsidRPr="00DC4A1E" w:rsidRDefault="00D73BAD" w:rsidP="00D73BAD">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U</w:t>
            </w:r>
            <w:r w:rsidRPr="00D73BAD">
              <w:rPr>
                <w:rFonts w:ascii="Arial Narrow" w:hAnsi="Arial Narrow"/>
                <w:sz w:val="20"/>
                <w:szCs w:val="20"/>
              </w:rPr>
              <w:t>itgewer</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4A503D" w:rsidP="00CF759C">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 xml:space="preserve">Voorsien </w:t>
            </w:r>
            <w:r w:rsidR="00D73BAD" w:rsidRPr="00D73BAD">
              <w:rPr>
                <w:rFonts w:ascii="Arial Narrow" w:hAnsi="Arial Narrow" w:cstheme="minorHAnsi"/>
                <w:sz w:val="20"/>
                <w:szCs w:val="20"/>
              </w:rPr>
              <w:t xml:space="preserve">duidelik alle gelyste besonderhede - ten minste 5 </w:t>
            </w:r>
            <w:r w:rsidR="00CF759C">
              <w:rPr>
                <w:rFonts w:ascii="Arial Narrow" w:hAnsi="Arial Narrow" w:cstheme="minorHAnsi"/>
                <w:sz w:val="20"/>
                <w:szCs w:val="20"/>
              </w:rPr>
              <w:t>van die</w:t>
            </w:r>
            <w:r w:rsidR="00D73BAD" w:rsidRPr="00D73BAD">
              <w:rPr>
                <w:rFonts w:ascii="Arial Narrow" w:hAnsi="Arial Narrow" w:cstheme="minorHAnsi"/>
                <w:sz w:val="20"/>
                <w:szCs w:val="20"/>
              </w:rPr>
              <w:t xml:space="preserve">l 6 aspekte vir </w:t>
            </w:r>
            <w:r w:rsidR="00D73BAD" w:rsidRPr="00D73BAD">
              <w:rPr>
                <w:rFonts w:ascii="Arial Narrow" w:hAnsi="Arial Narrow" w:cstheme="minorHAnsi"/>
                <w:b/>
                <w:sz w:val="20"/>
                <w:szCs w:val="20"/>
              </w:rPr>
              <w:t>alle</w:t>
            </w:r>
            <w:r w:rsidR="00D73BAD" w:rsidRPr="00D73BAD">
              <w:rPr>
                <w:rFonts w:ascii="Arial Narrow" w:hAnsi="Arial Narrow" w:cstheme="minorHAnsi"/>
                <w:sz w:val="20"/>
                <w:szCs w:val="20"/>
              </w:rPr>
              <w:t xml:space="preserve"> bronne</w:t>
            </w:r>
          </w:p>
        </w:tc>
        <w:tc>
          <w:tcPr>
            <w:tcW w:w="527" w:type="pct"/>
          </w:tcPr>
          <w:p w:rsidR="00F831FA" w:rsidRPr="00D2023D" w:rsidRDefault="004A503D" w:rsidP="004A503D">
            <w:pPr>
              <w:pStyle w:val="ListParagraph"/>
              <w:numPr>
                <w:ilvl w:val="0"/>
                <w:numId w:val="33"/>
              </w:numPr>
              <w:spacing w:after="0" w:line="240" w:lineRule="auto"/>
              <w:rPr>
                <w:rFonts w:ascii="Arial Narrow" w:hAnsi="Arial Narrow" w:cstheme="minorHAnsi"/>
                <w:sz w:val="20"/>
                <w:szCs w:val="20"/>
              </w:rPr>
            </w:pPr>
            <w:r>
              <w:rPr>
                <w:rFonts w:ascii="Arial Narrow" w:hAnsi="Arial Narrow" w:cstheme="minorHAnsi"/>
                <w:sz w:val="20"/>
                <w:szCs w:val="20"/>
              </w:rPr>
              <w:t>Voorsien</w:t>
            </w:r>
            <w:r w:rsidRPr="004A503D">
              <w:rPr>
                <w:rFonts w:ascii="Arial Narrow" w:hAnsi="Arial Narrow" w:cstheme="minorHAnsi"/>
                <w:sz w:val="20"/>
                <w:szCs w:val="20"/>
              </w:rPr>
              <w:t xml:space="preserve"> duidelik ten minste </w:t>
            </w:r>
            <w:r>
              <w:rPr>
                <w:rFonts w:ascii="Arial Narrow" w:hAnsi="Arial Narrow" w:cstheme="minorHAnsi"/>
                <w:sz w:val="20"/>
                <w:szCs w:val="20"/>
              </w:rPr>
              <w:t>4 van die</w:t>
            </w:r>
            <w:r w:rsidRPr="004A503D">
              <w:rPr>
                <w:rFonts w:ascii="Arial Narrow" w:hAnsi="Arial Narrow" w:cstheme="minorHAnsi"/>
                <w:sz w:val="20"/>
                <w:szCs w:val="20"/>
              </w:rPr>
              <w:t xml:space="preserve"> 6 aspekte vir </w:t>
            </w:r>
            <w:r w:rsidRPr="004A503D">
              <w:rPr>
                <w:rFonts w:ascii="Arial Narrow" w:hAnsi="Arial Narrow" w:cstheme="minorHAnsi"/>
                <w:b/>
                <w:sz w:val="20"/>
                <w:szCs w:val="20"/>
              </w:rPr>
              <w:t>alle</w:t>
            </w:r>
            <w:r w:rsidRPr="004A503D">
              <w:rPr>
                <w:rFonts w:ascii="Arial Narrow" w:hAnsi="Arial Narrow" w:cstheme="minorHAnsi"/>
                <w:sz w:val="20"/>
                <w:szCs w:val="20"/>
              </w:rPr>
              <w:t xml:space="preserve"> bronne </w:t>
            </w:r>
          </w:p>
        </w:tc>
        <w:tc>
          <w:tcPr>
            <w:tcW w:w="527" w:type="pct"/>
          </w:tcPr>
          <w:p w:rsidR="004A503D"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Voorsien</w:t>
            </w:r>
            <w:r w:rsidRPr="004A503D">
              <w:rPr>
                <w:rFonts w:ascii="Arial Narrow" w:hAnsi="Arial Narrow" w:cstheme="minorHAnsi"/>
                <w:sz w:val="20"/>
                <w:szCs w:val="20"/>
              </w:rPr>
              <w:t xml:space="preserve"> duidelik ten minste 3 van die 6 aspekte vir </w:t>
            </w:r>
            <w:r w:rsidRPr="004A503D">
              <w:rPr>
                <w:rFonts w:ascii="Arial Narrow" w:hAnsi="Arial Narrow" w:cstheme="minorHAnsi"/>
                <w:b/>
                <w:sz w:val="20"/>
                <w:szCs w:val="20"/>
              </w:rPr>
              <w:t>alle</w:t>
            </w:r>
            <w:r w:rsidRPr="004A503D">
              <w:rPr>
                <w:rFonts w:ascii="Arial Narrow" w:hAnsi="Arial Narrow" w:cstheme="minorHAnsi"/>
                <w:sz w:val="20"/>
                <w:szCs w:val="20"/>
              </w:rPr>
              <w:t xml:space="preserve"> bronne </w:t>
            </w:r>
          </w:p>
          <w:p w:rsidR="00F831FA" w:rsidRPr="004A503D"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Twee aspekte uitgelaat</w:t>
            </w:r>
          </w:p>
          <w:p w:rsidR="00F831FA" w:rsidRPr="004A503D" w:rsidRDefault="004A503D" w:rsidP="002B2B47">
            <w:pPr>
              <w:rPr>
                <w:rFonts w:ascii="Arial Narrow" w:hAnsi="Arial Narrow" w:cstheme="minorHAnsi"/>
                <w:b/>
                <w:sz w:val="20"/>
                <w:szCs w:val="20"/>
                <w:lang w:val="en-ZA"/>
              </w:rPr>
            </w:pPr>
            <w:r>
              <w:rPr>
                <w:rFonts w:ascii="Arial Narrow" w:hAnsi="Arial Narrow" w:cstheme="minorHAnsi"/>
                <w:b/>
                <w:sz w:val="20"/>
                <w:szCs w:val="20"/>
              </w:rPr>
              <w:t>o</w:t>
            </w:r>
            <w:r>
              <w:rPr>
                <w:rFonts w:ascii="Arial Narrow" w:hAnsi="Arial Narrow" w:cstheme="minorHAnsi"/>
                <w:b/>
                <w:sz w:val="20"/>
                <w:szCs w:val="20"/>
                <w:lang w:val="en-ZA"/>
              </w:rPr>
              <w:t>f</w:t>
            </w:r>
          </w:p>
          <w:p w:rsidR="00F831FA" w:rsidRPr="00DC4A1E" w:rsidRDefault="004A503D" w:rsidP="004A503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gelyste besonderhede vir enige 1 bron heeltemal uitgelaat</w:t>
            </w:r>
          </w:p>
        </w:tc>
        <w:tc>
          <w:tcPr>
            <w:tcW w:w="527" w:type="pct"/>
          </w:tcPr>
          <w:p w:rsidR="004A503D" w:rsidRDefault="004A503D" w:rsidP="004A503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Voorsien</w:t>
            </w:r>
            <w:r w:rsidRPr="004A503D">
              <w:rPr>
                <w:rFonts w:ascii="Arial Narrow" w:hAnsi="Arial Narrow" w:cstheme="minorHAnsi"/>
                <w:sz w:val="20"/>
                <w:szCs w:val="20"/>
              </w:rPr>
              <w:t xml:space="preserve"> duidelik ten minste </w:t>
            </w:r>
            <w:r>
              <w:rPr>
                <w:rFonts w:ascii="Arial Narrow" w:hAnsi="Arial Narrow" w:cstheme="minorHAnsi"/>
                <w:sz w:val="20"/>
                <w:szCs w:val="20"/>
              </w:rPr>
              <w:t>2</w:t>
            </w:r>
            <w:r w:rsidRPr="004A503D">
              <w:rPr>
                <w:rFonts w:ascii="Arial Narrow" w:hAnsi="Arial Narrow" w:cstheme="minorHAnsi"/>
                <w:sz w:val="20"/>
                <w:szCs w:val="20"/>
              </w:rPr>
              <w:t xml:space="preserve"> van die 6 aspekte vir </w:t>
            </w:r>
            <w:r w:rsidRPr="004A503D">
              <w:rPr>
                <w:rFonts w:ascii="Arial Narrow" w:hAnsi="Arial Narrow" w:cstheme="minorHAnsi"/>
                <w:b/>
                <w:sz w:val="20"/>
                <w:szCs w:val="20"/>
              </w:rPr>
              <w:t>alle</w:t>
            </w:r>
            <w:r w:rsidRPr="004A503D">
              <w:rPr>
                <w:rFonts w:ascii="Arial Narrow" w:hAnsi="Arial Narrow" w:cstheme="minorHAnsi"/>
                <w:sz w:val="20"/>
                <w:szCs w:val="20"/>
              </w:rPr>
              <w:t xml:space="preserve"> bronne </w:t>
            </w:r>
          </w:p>
          <w:p w:rsidR="00F831FA" w:rsidRPr="004A503D" w:rsidRDefault="00F831FA" w:rsidP="004A503D">
            <w:pPr>
              <w:rPr>
                <w:rFonts w:ascii="Arial Narrow" w:hAnsi="Arial Narrow" w:cstheme="minorHAnsi"/>
                <w:sz w:val="20"/>
                <w:szCs w:val="20"/>
                <w:lang w:val="en-ZA"/>
              </w:rPr>
            </w:pPr>
          </w:p>
        </w:tc>
        <w:tc>
          <w:tcPr>
            <w:tcW w:w="527" w:type="pct"/>
            <w:tcBorders>
              <w:right w:val="single" w:sz="4" w:space="0" w:color="auto"/>
            </w:tcBorders>
          </w:tcPr>
          <w:p w:rsidR="00F831FA"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bron besonderhede</w:t>
            </w:r>
            <w:r w:rsidR="00CF759C">
              <w:rPr>
                <w:rFonts w:ascii="Arial Narrow" w:hAnsi="Arial Narrow" w:cstheme="minorHAnsi"/>
                <w:sz w:val="20"/>
                <w:szCs w:val="20"/>
              </w:rPr>
              <w:t xml:space="preserve"> </w:t>
            </w:r>
            <w:r w:rsidR="00F831FA" w:rsidRPr="009E622B">
              <w:rPr>
                <w:rFonts w:ascii="Arial Narrow" w:hAnsi="Arial Narrow" w:cstheme="minorHAnsi"/>
                <w:b/>
                <w:sz w:val="20"/>
                <w:szCs w:val="20"/>
              </w:rPr>
              <w:t>o</w:t>
            </w:r>
            <w:r>
              <w:rPr>
                <w:rFonts w:ascii="Arial Narrow" w:hAnsi="Arial Narrow" w:cstheme="minorHAnsi"/>
                <w:b/>
                <w:sz w:val="20"/>
                <w:szCs w:val="20"/>
              </w:rPr>
              <w:t>f</w:t>
            </w:r>
          </w:p>
          <w:p w:rsidR="00F831FA"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1 van die gelyste besonderhede voorsien vir enige 1 bron</w:t>
            </w:r>
            <w:r w:rsidR="00CF759C">
              <w:rPr>
                <w:rFonts w:ascii="Arial Narrow" w:hAnsi="Arial Narrow" w:cstheme="minorHAnsi"/>
                <w:sz w:val="20"/>
                <w:szCs w:val="20"/>
              </w:rPr>
              <w:t xml:space="preserve"> </w:t>
            </w:r>
            <w:r w:rsidR="00F831FA" w:rsidRPr="009E622B">
              <w:rPr>
                <w:rFonts w:ascii="Arial Narrow" w:hAnsi="Arial Narrow" w:cstheme="minorHAnsi"/>
                <w:b/>
                <w:sz w:val="20"/>
                <w:szCs w:val="20"/>
              </w:rPr>
              <w:t>o</w:t>
            </w:r>
            <w:r>
              <w:rPr>
                <w:rFonts w:ascii="Arial Narrow" w:hAnsi="Arial Narrow" w:cstheme="minorHAnsi"/>
                <w:b/>
                <w:sz w:val="20"/>
                <w:szCs w:val="20"/>
              </w:rPr>
              <w:t>f</w:t>
            </w:r>
          </w:p>
          <w:p w:rsidR="00F831FA" w:rsidRPr="00DC4A1E" w:rsidRDefault="004A503D" w:rsidP="004A503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Gelyste besonderhede vir meer as 1 bron heeltemal uitgelaat</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5</w:t>
            </w:r>
          </w:p>
        </w:tc>
        <w:tc>
          <w:tcPr>
            <w:tcW w:w="4532" w:type="pct"/>
            <w:gridSpan w:val="7"/>
            <w:tcBorders>
              <w:left w:val="single" w:sz="4" w:space="0" w:color="auto"/>
              <w:right w:val="single" w:sz="4" w:space="0" w:color="auto"/>
            </w:tcBorders>
          </w:tcPr>
          <w:p w:rsidR="00F831FA" w:rsidRPr="004A503D" w:rsidRDefault="004A503D" w:rsidP="002B2B47">
            <w:pPr>
              <w:rPr>
                <w:rFonts w:ascii="Arial Narrow" w:hAnsi="Arial Narrow"/>
                <w:sz w:val="20"/>
                <w:szCs w:val="20"/>
                <w:lang w:val="en-ZA"/>
              </w:rPr>
            </w:pPr>
            <w:r>
              <w:rPr>
                <w:rFonts w:ascii="Arial Narrow" w:hAnsi="Arial Narrow"/>
                <w:b/>
                <w:sz w:val="20"/>
                <w:szCs w:val="20"/>
                <w:lang w:val="en-ZA"/>
              </w:rPr>
              <w:t>BRONNE – TEGNIES</w:t>
            </w:r>
          </w:p>
          <w:p w:rsidR="00F831FA" w:rsidRPr="00DC4A1E" w:rsidRDefault="004A503D" w:rsidP="00C40724">
            <w:pPr>
              <w:rPr>
                <w:rFonts w:ascii="Arial Narrow" w:hAnsi="Arial Narrow" w:cstheme="minorHAnsi"/>
                <w:sz w:val="20"/>
                <w:szCs w:val="20"/>
              </w:rPr>
            </w:pPr>
            <w:r w:rsidRPr="004A503D">
              <w:rPr>
                <w:rFonts w:ascii="Arial Narrow" w:hAnsi="Arial Narrow" w:cstheme="minorHAnsi"/>
                <w:sz w:val="20"/>
                <w:szCs w:val="20"/>
              </w:rPr>
              <w:t xml:space="preserve">Leerder identifiseer 'n verskeidenheid van bronne (ten minste </w:t>
            </w:r>
            <w:r w:rsidR="00C40724">
              <w:rPr>
                <w:rFonts w:ascii="Arial Narrow" w:hAnsi="Arial Narrow" w:cstheme="minorHAnsi"/>
                <w:b/>
                <w:sz w:val="20"/>
                <w:szCs w:val="20"/>
                <w:lang w:val="en-ZA"/>
              </w:rPr>
              <w:t>drie</w:t>
            </w:r>
            <w:r w:rsidRPr="004A503D">
              <w:rPr>
                <w:rFonts w:ascii="Arial Narrow" w:hAnsi="Arial Narrow" w:cstheme="minorHAnsi"/>
                <w:sz w:val="20"/>
                <w:szCs w:val="20"/>
              </w:rPr>
              <w:t xml:space="preserve"> bronne, </w:t>
            </w:r>
            <w:r w:rsidRPr="004A503D">
              <w:rPr>
                <w:rFonts w:ascii="Arial Narrow" w:hAnsi="Arial Narrow" w:cstheme="minorHAnsi"/>
                <w:b/>
                <w:i/>
                <w:sz w:val="20"/>
                <w:szCs w:val="20"/>
              </w:rPr>
              <w:t>vraelys uitgesluit</w:t>
            </w:r>
            <w:r w:rsidRPr="004A503D">
              <w:rPr>
                <w:rFonts w:ascii="Arial Narrow" w:hAnsi="Arial Narrow" w:cstheme="minorHAnsi"/>
                <w:sz w:val="20"/>
                <w:szCs w:val="20"/>
              </w:rPr>
              <w:t>)</w:t>
            </w:r>
          </w:p>
        </w:tc>
        <w:tc>
          <w:tcPr>
            <w:tcW w:w="298"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E14DDC">
        <w:trPr>
          <w:cantSplit/>
        </w:trPr>
        <w:tc>
          <w:tcPr>
            <w:tcW w:w="170" w:type="pct"/>
            <w:vMerge/>
            <w:tcBorders>
              <w:left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1" w:type="pct"/>
            <w:tcBorders>
              <w:left w:val="single" w:sz="4" w:space="0" w:color="auto"/>
            </w:tcBorders>
          </w:tcPr>
          <w:p w:rsidR="00F831FA" w:rsidRPr="00DC4A1E" w:rsidRDefault="004A503D" w:rsidP="002B2B47">
            <w:pPr>
              <w:rPr>
                <w:rFonts w:ascii="Arial Narrow" w:hAnsi="Arial Narrow"/>
                <w:sz w:val="20"/>
                <w:szCs w:val="20"/>
              </w:rPr>
            </w:pPr>
            <w:r w:rsidRPr="004A503D">
              <w:rPr>
                <w:rFonts w:ascii="Arial Narrow" w:hAnsi="Arial Narrow"/>
                <w:sz w:val="20"/>
                <w:szCs w:val="20"/>
              </w:rPr>
              <w:t xml:space="preserve">Aantal bronne, </w:t>
            </w:r>
            <w:r w:rsidRPr="004A503D">
              <w:rPr>
                <w:rFonts w:ascii="Arial Narrow" w:hAnsi="Arial Narrow"/>
                <w:b/>
                <w:i/>
                <w:sz w:val="20"/>
                <w:szCs w:val="20"/>
              </w:rPr>
              <w:t>vraelys uitgesluit</w:t>
            </w:r>
            <w:r w:rsidRPr="004A503D">
              <w:rPr>
                <w:rFonts w:ascii="Arial Narrow" w:hAnsi="Arial Narrow"/>
                <w:sz w:val="20"/>
                <w:szCs w:val="20"/>
              </w:rPr>
              <w:t>, byvoorbeeld vra vir 4 bronne</w:t>
            </w:r>
          </w:p>
          <w:p w:rsidR="00F831FA" w:rsidRPr="00DC4A1E" w:rsidRDefault="00F831FA" w:rsidP="00CD03C6">
            <w:pPr>
              <w:pStyle w:val="ListParagraph"/>
              <w:numPr>
                <w:ilvl w:val="0"/>
                <w:numId w:val="32"/>
              </w:numPr>
              <w:spacing w:after="0" w:line="240" w:lineRule="auto"/>
              <w:rPr>
                <w:rFonts w:ascii="Arial Narrow" w:hAnsi="Arial Narrow"/>
                <w:sz w:val="20"/>
                <w:szCs w:val="20"/>
              </w:rPr>
            </w:pPr>
            <w:r w:rsidRPr="00DC4A1E">
              <w:rPr>
                <w:rFonts w:ascii="Arial Narrow" w:hAnsi="Arial Narrow"/>
                <w:sz w:val="20"/>
                <w:szCs w:val="20"/>
              </w:rPr>
              <w:t>2 web</w:t>
            </w:r>
            <w:r w:rsidR="00C40724">
              <w:rPr>
                <w:rFonts w:ascii="Arial Narrow" w:hAnsi="Arial Narrow"/>
                <w:sz w:val="20"/>
                <w:szCs w:val="20"/>
              </w:rPr>
              <w:t xml:space="preserve">tuistes </w:t>
            </w:r>
            <w:r w:rsidR="00C40724" w:rsidRPr="00C40724">
              <w:rPr>
                <w:rFonts w:ascii="Arial Narrow" w:hAnsi="Arial Narrow"/>
                <w:b/>
                <w:i/>
                <w:sz w:val="20"/>
                <w:szCs w:val="20"/>
              </w:rPr>
              <w:t>plus</w:t>
            </w:r>
          </w:p>
          <w:p w:rsidR="00F831FA" w:rsidRPr="00DC4A1E" w:rsidRDefault="00C40724" w:rsidP="00C40724">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1 van ’n ander tipe/media (bv. tydskrif, koerant, brosjure, handboek – gedrukte of elektroniese formaat), e-pos, onderhoud met kundige persoon</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4A503D" w:rsidP="004A503D">
            <w:pPr>
              <w:pStyle w:val="ListParagraph"/>
              <w:numPr>
                <w:ilvl w:val="0"/>
                <w:numId w:val="33"/>
              </w:numPr>
              <w:spacing w:after="0" w:line="240" w:lineRule="auto"/>
              <w:ind w:left="170" w:hanging="170"/>
              <w:rPr>
                <w:rFonts w:ascii="Arial Narrow" w:hAnsi="Arial Narrow" w:cstheme="minorHAnsi"/>
                <w:sz w:val="20"/>
                <w:szCs w:val="20"/>
              </w:rPr>
            </w:pPr>
            <w:r w:rsidRPr="004A503D">
              <w:rPr>
                <w:rFonts w:ascii="Arial Narrow" w:hAnsi="Arial Narrow" w:cstheme="minorHAnsi"/>
                <w:sz w:val="20"/>
                <w:szCs w:val="20"/>
              </w:rPr>
              <w:t>Korrekte aantal en verskeidenheid van bronne</w:t>
            </w:r>
          </w:p>
        </w:tc>
        <w:tc>
          <w:tcPr>
            <w:tcW w:w="527" w:type="pct"/>
          </w:tcPr>
          <w:p w:rsidR="00F831FA" w:rsidRPr="00DC4A1E" w:rsidRDefault="004A503D" w:rsidP="004A503D">
            <w:pPr>
              <w:pStyle w:val="ListParagraph"/>
              <w:numPr>
                <w:ilvl w:val="0"/>
                <w:numId w:val="33"/>
              </w:numPr>
              <w:spacing w:after="0" w:line="240" w:lineRule="auto"/>
              <w:ind w:left="170" w:hanging="170"/>
              <w:rPr>
                <w:rFonts w:ascii="Arial Narrow" w:hAnsi="Arial Narrow" w:cstheme="minorHAnsi"/>
                <w:sz w:val="20"/>
                <w:szCs w:val="20"/>
              </w:rPr>
            </w:pPr>
            <w:r w:rsidRPr="004A503D">
              <w:rPr>
                <w:rFonts w:ascii="Arial Narrow" w:hAnsi="Arial Narrow" w:cstheme="minorHAnsi"/>
                <w:sz w:val="20"/>
                <w:szCs w:val="20"/>
              </w:rPr>
              <w:t xml:space="preserve">Te min of nie 'n geskikte verskeidenheid </w:t>
            </w:r>
            <w:r w:rsidR="00C40724">
              <w:rPr>
                <w:rFonts w:ascii="Arial Narrow" w:hAnsi="Arial Narrow" w:cstheme="minorHAnsi"/>
                <w:sz w:val="20"/>
                <w:szCs w:val="20"/>
              </w:rPr>
              <w:t>nie</w:t>
            </w:r>
          </w:p>
        </w:tc>
        <w:tc>
          <w:tcPr>
            <w:tcW w:w="527" w:type="pct"/>
            <w:tcBorders>
              <w:right w:val="single" w:sz="4" w:space="0" w:color="auto"/>
            </w:tcBorders>
          </w:tcPr>
          <w:p w:rsidR="00F831FA" w:rsidRPr="00DC4A1E" w:rsidRDefault="004A503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voorsien</w:t>
            </w:r>
            <w:r w:rsidR="00C40724">
              <w:rPr>
                <w:rFonts w:ascii="Arial Narrow" w:hAnsi="Arial Narrow" w:cstheme="minorHAnsi"/>
                <w:sz w:val="20"/>
                <w:szCs w:val="20"/>
              </w:rPr>
              <w:t xml:space="preserve"> nie</w:t>
            </w:r>
          </w:p>
        </w:tc>
        <w:tc>
          <w:tcPr>
            <w:tcW w:w="298"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bl>
    <w:p w:rsidR="00E14DDC" w:rsidRDefault="00E14DDC">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E14DDC" w:rsidRPr="005B728F" w:rsidTr="00A568D4">
        <w:trPr>
          <w:cantSplit/>
          <w:tblHeader/>
        </w:trPr>
        <w:tc>
          <w:tcPr>
            <w:tcW w:w="170" w:type="pct"/>
            <w:tcBorders>
              <w:top w:val="single" w:sz="4" w:space="0" w:color="auto"/>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b/>
                <w:sz w:val="20"/>
                <w:szCs w:val="20"/>
              </w:rPr>
            </w:pPr>
          </w:p>
        </w:tc>
        <w:tc>
          <w:tcPr>
            <w:tcW w:w="1582" w:type="pct"/>
            <w:tcBorders>
              <w:top w:val="single" w:sz="4" w:space="0" w:color="auto"/>
              <w:left w:val="single" w:sz="4" w:space="0" w:color="auto"/>
              <w:bottom w:val="single" w:sz="4" w:space="0" w:color="auto"/>
              <w:right w:val="single" w:sz="4" w:space="0" w:color="auto"/>
            </w:tcBorders>
            <w:vAlign w:val="center"/>
          </w:tcPr>
          <w:p w:rsidR="00F831FA" w:rsidRPr="00DC4A1E"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F831FA" w:rsidRPr="00DC4A1E" w:rsidRDefault="000005B2" w:rsidP="002B2B47">
            <w:pPr>
              <w:jc w:val="center"/>
              <w:rPr>
                <w:rFonts w:ascii="Arial Narrow" w:hAnsi="Arial Narrow"/>
                <w:b/>
                <w:sz w:val="20"/>
                <w:szCs w:val="20"/>
              </w:rPr>
            </w:pPr>
            <w:r>
              <w:rPr>
                <w:rFonts w:ascii="Arial Narrow" w:hAnsi="Arial Narrow"/>
                <w:b/>
                <w:sz w:val="20"/>
                <w:szCs w:val="20"/>
              </w:rPr>
              <w:t>Moontlike punt</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4</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3</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2</w:t>
            </w:r>
          </w:p>
        </w:tc>
        <w:tc>
          <w:tcPr>
            <w:tcW w:w="527"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1</w:t>
            </w:r>
          </w:p>
        </w:tc>
        <w:tc>
          <w:tcPr>
            <w:tcW w:w="528" w:type="pct"/>
            <w:tcBorders>
              <w:top w:val="single" w:sz="4" w:space="0" w:color="auto"/>
              <w:left w:val="single" w:sz="4" w:space="0" w:color="auto"/>
              <w:bottom w:val="single" w:sz="4" w:space="0" w:color="auto"/>
              <w:right w:val="single" w:sz="4" w:space="0" w:color="auto"/>
            </w:tcBorders>
            <w:vAlign w:val="center"/>
          </w:tcPr>
          <w:p w:rsidR="00F831FA" w:rsidRPr="00DC4A1E" w:rsidRDefault="00F831FA" w:rsidP="002B2B47">
            <w:pPr>
              <w:jc w:val="center"/>
              <w:rPr>
                <w:rFonts w:ascii="Arial Narrow" w:hAnsi="Arial Narrow"/>
                <w:b/>
                <w:sz w:val="20"/>
                <w:szCs w:val="20"/>
              </w:rPr>
            </w:pPr>
            <w:r w:rsidRPr="00DC4A1E">
              <w:rPr>
                <w:rFonts w:ascii="Arial Narrow" w:hAnsi="Arial Narrow"/>
                <w:b/>
                <w:sz w:val="20"/>
                <w:szCs w:val="20"/>
              </w:rPr>
              <w:t>0</w:t>
            </w:r>
          </w:p>
        </w:tc>
        <w:tc>
          <w:tcPr>
            <w:tcW w:w="296" w:type="pct"/>
            <w:tcBorders>
              <w:left w:val="single" w:sz="4" w:space="0" w:color="auto"/>
              <w:bottom w:val="single" w:sz="4" w:space="0" w:color="auto"/>
            </w:tcBorders>
            <w:vAlign w:val="center"/>
          </w:tcPr>
          <w:p w:rsidR="00F831FA" w:rsidRPr="00DC4A1E" w:rsidRDefault="000005B2" w:rsidP="002B2B47">
            <w:pPr>
              <w:jc w:val="center"/>
              <w:rPr>
                <w:rFonts w:ascii="Arial Narrow" w:hAnsi="Arial Narrow"/>
                <w:b/>
                <w:sz w:val="20"/>
                <w:szCs w:val="20"/>
              </w:rPr>
            </w:pPr>
            <w:r>
              <w:rPr>
                <w:rFonts w:ascii="Arial Narrow" w:hAnsi="Arial Narrow"/>
                <w:b/>
                <w:sz w:val="20"/>
                <w:szCs w:val="20"/>
              </w:rPr>
              <w:t>Punt behaal</w:t>
            </w:r>
          </w:p>
        </w:tc>
      </w:tr>
      <w:tr w:rsidR="00F831FA" w:rsidRPr="005B728F" w:rsidTr="00A568D4">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6</w:t>
            </w:r>
          </w:p>
        </w:tc>
        <w:tc>
          <w:tcPr>
            <w:tcW w:w="4534" w:type="pct"/>
            <w:gridSpan w:val="7"/>
            <w:tcBorders>
              <w:left w:val="single" w:sz="4" w:space="0" w:color="auto"/>
              <w:right w:val="single" w:sz="4" w:space="0" w:color="auto"/>
            </w:tcBorders>
          </w:tcPr>
          <w:p w:rsidR="00F831FA" w:rsidRPr="004A503D" w:rsidRDefault="004A503D" w:rsidP="002B2B47">
            <w:pPr>
              <w:rPr>
                <w:rFonts w:ascii="Arial Narrow" w:hAnsi="Arial Narrow"/>
                <w:sz w:val="20"/>
                <w:szCs w:val="20"/>
                <w:lang w:val="en-ZA"/>
              </w:rPr>
            </w:pPr>
            <w:r>
              <w:rPr>
                <w:rFonts w:ascii="Arial Narrow" w:hAnsi="Arial Narrow"/>
                <w:b/>
                <w:sz w:val="20"/>
                <w:szCs w:val="20"/>
                <w:lang w:val="en-ZA"/>
              </w:rPr>
              <w:t>VRAELYS - KWALITEIT</w:t>
            </w:r>
          </w:p>
          <w:p w:rsidR="00F831FA" w:rsidRPr="00C47CCC" w:rsidRDefault="004A503D" w:rsidP="00C0767D">
            <w:pPr>
              <w:rPr>
                <w:rFonts w:ascii="Arial Narrow" w:hAnsi="Arial Narrow" w:cstheme="minorHAnsi"/>
                <w:sz w:val="20"/>
                <w:szCs w:val="20"/>
                <w:lang w:val="en-ZA"/>
              </w:rPr>
            </w:pPr>
            <w:r w:rsidRPr="004A503D">
              <w:rPr>
                <w:rFonts w:ascii="Arial Narrow" w:hAnsi="Arial Narrow" w:cstheme="minorHAnsi"/>
                <w:sz w:val="20"/>
                <w:szCs w:val="20"/>
              </w:rPr>
              <w:t>Goed deurdinkte vraelys wat antwoorde verskaf op vrae</w:t>
            </w:r>
            <w:r w:rsidR="00667DF7">
              <w:rPr>
                <w:rFonts w:ascii="Arial Narrow" w:hAnsi="Arial Narrow" w:cstheme="minorHAnsi"/>
                <w:sz w:val="20"/>
                <w:szCs w:val="20"/>
                <w:lang w:val="en-ZA"/>
              </w:rPr>
              <w:t>,</w:t>
            </w:r>
            <w:r w:rsidRPr="004A503D">
              <w:rPr>
                <w:rFonts w:ascii="Arial Narrow" w:hAnsi="Arial Narrow" w:cstheme="minorHAnsi"/>
                <w:sz w:val="20"/>
                <w:szCs w:val="20"/>
              </w:rPr>
              <w:t xml:space="preserve"> </w:t>
            </w:r>
            <w:r w:rsidR="00C47CCC" w:rsidRPr="00C0767D">
              <w:rPr>
                <w:rFonts w:ascii="Arial Narrow" w:hAnsi="Arial Narrow" w:cstheme="minorHAnsi"/>
                <w:b/>
                <w:sz w:val="20"/>
                <w:szCs w:val="20"/>
                <w:u w:val="single"/>
                <w:lang w:val="en-ZA"/>
              </w:rPr>
              <w:t xml:space="preserve">wat </w:t>
            </w:r>
            <w:r w:rsidRPr="00C0767D">
              <w:rPr>
                <w:rFonts w:ascii="Arial Narrow" w:hAnsi="Arial Narrow" w:cstheme="minorHAnsi"/>
                <w:b/>
                <w:sz w:val="20"/>
                <w:szCs w:val="20"/>
                <w:u w:val="single"/>
              </w:rPr>
              <w:t xml:space="preserve">waarskynlik nie in ander bronne gevind </w:t>
            </w:r>
            <w:r w:rsidR="00C47CCC" w:rsidRPr="00C0767D">
              <w:rPr>
                <w:rFonts w:ascii="Arial Narrow" w:hAnsi="Arial Narrow" w:cstheme="minorHAnsi"/>
                <w:b/>
                <w:sz w:val="20"/>
                <w:szCs w:val="20"/>
                <w:u w:val="single"/>
                <w:lang w:val="en-ZA"/>
              </w:rPr>
              <w:t>sal word nie</w:t>
            </w:r>
            <w:r w:rsidR="00C47CCC">
              <w:rPr>
                <w:rFonts w:ascii="Arial Narrow" w:hAnsi="Arial Narrow" w:cstheme="minorHAnsi"/>
                <w:sz w:val="20"/>
                <w:szCs w:val="20"/>
                <w:lang w:val="en-ZA"/>
              </w:rPr>
              <w:t xml:space="preserve"> </w:t>
            </w:r>
            <w:r w:rsidRPr="004A503D">
              <w:rPr>
                <w:rFonts w:ascii="Arial Narrow" w:hAnsi="Arial Narrow" w:cstheme="minorHAnsi"/>
                <w:sz w:val="20"/>
                <w:szCs w:val="20"/>
              </w:rPr>
              <w:t>of wat bydra tot</w:t>
            </w:r>
            <w:r w:rsidR="00C47CCC">
              <w:rPr>
                <w:rFonts w:ascii="Arial Narrow" w:hAnsi="Arial Narrow" w:cstheme="minorHAnsi"/>
                <w:sz w:val="20"/>
                <w:szCs w:val="20"/>
                <w:lang w:val="en-ZA"/>
              </w:rPr>
              <w:t xml:space="preserve"> die</w:t>
            </w:r>
            <w:r w:rsidRPr="004A503D">
              <w:rPr>
                <w:rFonts w:ascii="Arial Narrow" w:hAnsi="Arial Narrow" w:cstheme="minorHAnsi"/>
                <w:sz w:val="20"/>
                <w:szCs w:val="20"/>
              </w:rPr>
              <w:t xml:space="preserve"> verifiëring, verduideliking of aanvulling van ander inligting. Sommige vrae </w:t>
            </w:r>
            <w:r w:rsidR="00667DF7" w:rsidRPr="004A503D">
              <w:rPr>
                <w:rFonts w:ascii="Arial Narrow" w:hAnsi="Arial Narrow" w:cstheme="minorHAnsi"/>
                <w:sz w:val="20"/>
                <w:szCs w:val="20"/>
              </w:rPr>
              <w:t xml:space="preserve">sal </w:t>
            </w:r>
            <w:r w:rsidRPr="004A503D">
              <w:rPr>
                <w:rFonts w:ascii="Arial Narrow" w:hAnsi="Arial Narrow" w:cstheme="minorHAnsi"/>
                <w:sz w:val="20"/>
                <w:szCs w:val="20"/>
              </w:rPr>
              <w:t xml:space="preserve">die verwerking </w:t>
            </w:r>
            <w:r w:rsidR="00667DF7" w:rsidRPr="004A503D">
              <w:rPr>
                <w:rFonts w:ascii="Arial Narrow" w:hAnsi="Arial Narrow" w:cstheme="minorHAnsi"/>
                <w:sz w:val="20"/>
                <w:szCs w:val="20"/>
              </w:rPr>
              <w:t xml:space="preserve">van data </w:t>
            </w:r>
            <w:r w:rsidRPr="004A503D">
              <w:rPr>
                <w:rFonts w:ascii="Arial Narrow" w:hAnsi="Arial Narrow" w:cstheme="minorHAnsi"/>
                <w:sz w:val="20"/>
                <w:szCs w:val="20"/>
              </w:rPr>
              <w:t xml:space="preserve">met behulp van </w:t>
            </w:r>
            <w:r w:rsidR="00C0767D">
              <w:rPr>
                <w:rFonts w:ascii="Arial Narrow" w:hAnsi="Arial Narrow" w:cstheme="minorHAnsi"/>
                <w:sz w:val="20"/>
                <w:szCs w:val="20"/>
                <w:lang w:val="en-ZA"/>
              </w:rPr>
              <w:t xml:space="preserve">n </w:t>
            </w:r>
            <w:r w:rsidRPr="004A503D">
              <w:rPr>
                <w:rFonts w:ascii="Arial Narrow" w:hAnsi="Arial Narrow" w:cstheme="minorHAnsi"/>
                <w:sz w:val="20"/>
                <w:szCs w:val="20"/>
              </w:rPr>
              <w:t>sigblad en databasis</w:t>
            </w:r>
            <w:r w:rsidR="00C47CCC">
              <w:rPr>
                <w:rFonts w:ascii="Arial Narrow" w:hAnsi="Arial Narrow" w:cstheme="minorHAnsi"/>
                <w:sz w:val="20"/>
                <w:szCs w:val="20"/>
                <w:lang w:val="en-ZA"/>
              </w:rPr>
              <w:t xml:space="preserve"> bewerkstellig</w:t>
            </w:r>
            <w:r w:rsidR="00C0767D">
              <w:rPr>
                <w:rFonts w:ascii="Arial Narrow" w:hAnsi="Arial Narrow" w:cstheme="minorHAnsi"/>
                <w:sz w:val="20"/>
                <w:szCs w:val="20"/>
                <w:lang w:val="en-ZA"/>
              </w:rPr>
              <w:t>.</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A568D4">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667DF7" w:rsidRDefault="00667DF7" w:rsidP="00667DF7">
            <w:pPr>
              <w:pStyle w:val="ListParagraph"/>
              <w:numPr>
                <w:ilvl w:val="0"/>
                <w:numId w:val="32"/>
              </w:numPr>
              <w:spacing w:after="0" w:line="240" w:lineRule="auto"/>
              <w:rPr>
                <w:rFonts w:ascii="Arial Narrow" w:hAnsi="Arial Narrow"/>
                <w:sz w:val="20"/>
                <w:szCs w:val="20"/>
              </w:rPr>
            </w:pPr>
            <w:r w:rsidRPr="00667DF7">
              <w:rPr>
                <w:rFonts w:ascii="Arial Narrow" w:hAnsi="Arial Narrow"/>
                <w:sz w:val="20"/>
                <w:szCs w:val="20"/>
              </w:rPr>
              <w:t xml:space="preserve">Alle vrae is </w:t>
            </w:r>
            <w:r w:rsidR="00D22F24">
              <w:rPr>
                <w:rFonts w:ascii="Arial Narrow" w:hAnsi="Arial Narrow"/>
                <w:sz w:val="20"/>
                <w:szCs w:val="20"/>
              </w:rPr>
              <w:t>toepaslik</w:t>
            </w:r>
          </w:p>
          <w:p w:rsidR="00F831FA" w:rsidRPr="00DC4A1E" w:rsidRDefault="003F7BD2" w:rsidP="00667DF7">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V</w:t>
            </w:r>
            <w:r w:rsidR="00667DF7" w:rsidRPr="00667DF7">
              <w:rPr>
                <w:rFonts w:ascii="Arial Narrow" w:hAnsi="Arial Narrow"/>
                <w:sz w:val="20"/>
                <w:szCs w:val="20"/>
              </w:rPr>
              <w:t xml:space="preserve">erskaf meestal antwoorde op vrae </w:t>
            </w:r>
            <w:r w:rsidR="00667DF7" w:rsidRPr="00D22F24">
              <w:rPr>
                <w:rFonts w:ascii="Arial Narrow" w:hAnsi="Arial Narrow"/>
                <w:b/>
                <w:sz w:val="20"/>
                <w:szCs w:val="20"/>
                <w:u w:val="single"/>
              </w:rPr>
              <w:t xml:space="preserve">wat </w:t>
            </w:r>
            <w:r w:rsidR="00D22F24" w:rsidRPr="00D22F24">
              <w:rPr>
                <w:rFonts w:ascii="Arial Narrow" w:hAnsi="Arial Narrow"/>
                <w:b/>
                <w:sz w:val="20"/>
                <w:szCs w:val="20"/>
                <w:u w:val="single"/>
              </w:rPr>
              <w:t xml:space="preserve">waarskynlik </w:t>
            </w:r>
            <w:r w:rsidR="00667DF7" w:rsidRPr="00D22F24">
              <w:rPr>
                <w:rFonts w:ascii="Arial Narrow" w:hAnsi="Arial Narrow"/>
                <w:b/>
                <w:sz w:val="20"/>
                <w:szCs w:val="20"/>
                <w:u w:val="single"/>
              </w:rPr>
              <w:t xml:space="preserve">nie in ander bronne voorkom </w:t>
            </w:r>
            <w:r w:rsidR="00D22F24" w:rsidRPr="00D22F24">
              <w:rPr>
                <w:rFonts w:ascii="Arial Narrow" w:hAnsi="Arial Narrow"/>
                <w:b/>
                <w:sz w:val="20"/>
                <w:szCs w:val="20"/>
                <w:u w:val="single"/>
              </w:rPr>
              <w:t xml:space="preserve">nie </w:t>
            </w:r>
            <w:r w:rsidR="00667DF7" w:rsidRPr="00667DF7">
              <w:rPr>
                <w:rFonts w:ascii="Arial Narrow" w:hAnsi="Arial Narrow"/>
                <w:sz w:val="20"/>
                <w:szCs w:val="20"/>
              </w:rPr>
              <w:t xml:space="preserve">of </w:t>
            </w:r>
            <w:r>
              <w:rPr>
                <w:rFonts w:ascii="Arial Narrow" w:hAnsi="Arial Narrow"/>
                <w:sz w:val="20"/>
                <w:szCs w:val="20"/>
              </w:rPr>
              <w:t>wat aanvul/verifieer/</w:t>
            </w:r>
            <w:r w:rsidR="00D22F24">
              <w:rPr>
                <w:rFonts w:ascii="Arial Narrow" w:hAnsi="Arial Narrow"/>
                <w:sz w:val="20"/>
                <w:szCs w:val="20"/>
              </w:rPr>
              <w:t xml:space="preserve"> </w:t>
            </w:r>
            <w:r w:rsidR="00667DF7" w:rsidRPr="00667DF7">
              <w:rPr>
                <w:rFonts w:ascii="Arial Narrow" w:hAnsi="Arial Narrow"/>
                <w:sz w:val="20"/>
                <w:szCs w:val="20"/>
              </w:rPr>
              <w:t>verduidelik</w:t>
            </w:r>
            <w:r>
              <w:rPr>
                <w:rFonts w:ascii="Arial Narrow" w:hAnsi="Arial Narrow"/>
                <w:sz w:val="20"/>
                <w:szCs w:val="20"/>
              </w:rPr>
              <w:t xml:space="preserve"> </w:t>
            </w:r>
          </w:p>
          <w:p w:rsidR="00F831FA" w:rsidRPr="00DC4A1E" w:rsidRDefault="00391E40" w:rsidP="00CD03C6">
            <w:pPr>
              <w:pStyle w:val="ListParagraph"/>
              <w:numPr>
                <w:ilvl w:val="0"/>
                <w:numId w:val="32"/>
              </w:numPr>
              <w:spacing w:after="0" w:line="240" w:lineRule="auto"/>
              <w:rPr>
                <w:rFonts w:ascii="Arial Narrow" w:hAnsi="Arial Narrow"/>
                <w:sz w:val="20"/>
                <w:szCs w:val="20"/>
              </w:rPr>
            </w:pPr>
            <w:r w:rsidRPr="00391E40">
              <w:rPr>
                <w:rFonts w:ascii="Arial Narrow" w:hAnsi="Arial Narrow"/>
                <w:sz w:val="20"/>
                <w:szCs w:val="20"/>
              </w:rPr>
              <w:t xml:space="preserve">Sluit vrae </w:t>
            </w:r>
            <w:r>
              <w:rPr>
                <w:rFonts w:ascii="Arial Narrow" w:hAnsi="Arial Narrow"/>
                <w:sz w:val="20"/>
                <w:szCs w:val="20"/>
              </w:rPr>
              <w:t xml:space="preserve">in </w:t>
            </w:r>
            <w:r w:rsidRPr="00391E40">
              <w:rPr>
                <w:rFonts w:ascii="Arial Narrow" w:hAnsi="Arial Narrow"/>
                <w:sz w:val="20"/>
                <w:szCs w:val="20"/>
              </w:rPr>
              <w:t>wat data of statistiese inligting</w:t>
            </w:r>
            <w:r>
              <w:rPr>
                <w:rFonts w:ascii="Arial Narrow" w:hAnsi="Arial Narrow"/>
                <w:sz w:val="20"/>
                <w:szCs w:val="20"/>
              </w:rPr>
              <w:t xml:space="preserve"> </w:t>
            </w:r>
            <w:r w:rsidRPr="00391E40">
              <w:rPr>
                <w:rFonts w:ascii="Arial Narrow" w:hAnsi="Arial Narrow"/>
                <w:sz w:val="20"/>
                <w:szCs w:val="20"/>
              </w:rPr>
              <w:t xml:space="preserve">sal </w:t>
            </w:r>
            <w:r w:rsidR="00081807">
              <w:rPr>
                <w:rFonts w:ascii="Arial Narrow" w:hAnsi="Arial Narrow"/>
                <w:sz w:val="20"/>
                <w:szCs w:val="20"/>
              </w:rPr>
              <w:t>gee</w:t>
            </w:r>
            <w:r>
              <w:rPr>
                <w:rFonts w:ascii="Arial Narrow" w:hAnsi="Arial Narrow"/>
                <w:sz w:val="20"/>
                <w:szCs w:val="20"/>
              </w:rPr>
              <w:t xml:space="preserve"> (</w:t>
            </w:r>
            <w:r w:rsidRPr="00391E40">
              <w:rPr>
                <w:rFonts w:ascii="Arial Narrow" w:hAnsi="Arial Narrow"/>
                <w:sz w:val="20"/>
                <w:szCs w:val="20"/>
              </w:rPr>
              <w:t>numeries, of wat omskep kan word in getalle)</w:t>
            </w:r>
          </w:p>
          <w:p w:rsidR="00F831FA" w:rsidRPr="00DC4A1E" w:rsidRDefault="00391E40" w:rsidP="00391E40">
            <w:pPr>
              <w:pStyle w:val="ListParagraph"/>
              <w:numPr>
                <w:ilvl w:val="0"/>
                <w:numId w:val="32"/>
              </w:numPr>
              <w:spacing w:after="0" w:line="240" w:lineRule="auto"/>
              <w:rPr>
                <w:rFonts w:ascii="Arial Narrow" w:hAnsi="Arial Narrow"/>
                <w:sz w:val="20"/>
                <w:szCs w:val="20"/>
              </w:rPr>
            </w:pPr>
            <w:r w:rsidRPr="00391E40">
              <w:rPr>
                <w:rFonts w:ascii="Arial Narrow" w:hAnsi="Arial Narrow"/>
                <w:sz w:val="20"/>
                <w:szCs w:val="20"/>
              </w:rPr>
              <w:t>Meestal nuwe vrae of afgelei van ander vrae (ander vrae onderverdeel in data</w:t>
            </w:r>
            <w:r w:rsidR="00081807">
              <w:rPr>
                <w:rFonts w:ascii="Arial Narrow" w:hAnsi="Arial Narrow"/>
                <w:sz w:val="20"/>
                <w:szCs w:val="20"/>
              </w:rPr>
              <w:t>-tipe</w:t>
            </w:r>
            <w:r w:rsidRPr="00391E40">
              <w:rPr>
                <w:rFonts w:ascii="Arial Narrow" w:hAnsi="Arial Narrow"/>
                <w:sz w:val="20"/>
                <w:szCs w:val="20"/>
              </w:rPr>
              <w:t xml:space="preserve"> vrae)</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4</w:t>
            </w:r>
            <w:r w:rsidRPr="002519A1">
              <w:rPr>
                <w:rFonts w:ascii="Arial Narrow" w:hAnsi="Arial Narrow" w:cstheme="minorHAnsi"/>
                <w:sz w:val="20"/>
                <w:szCs w:val="20"/>
              </w:rPr>
              <w:t xml:space="preserve"> aspekte</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4</w:t>
            </w:r>
            <w:r w:rsidRPr="002519A1">
              <w:rPr>
                <w:rFonts w:ascii="Arial Narrow" w:hAnsi="Arial Narrow" w:cstheme="minorHAnsi"/>
                <w:sz w:val="20"/>
                <w:szCs w:val="20"/>
              </w:rPr>
              <w:t xml:space="preserve"> aspekte</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2 van die </w:t>
            </w:r>
            <w:r>
              <w:rPr>
                <w:rFonts w:ascii="Arial Narrow" w:hAnsi="Arial Narrow" w:cstheme="minorHAnsi"/>
                <w:sz w:val="20"/>
                <w:szCs w:val="20"/>
              </w:rPr>
              <w:t>4</w:t>
            </w:r>
            <w:r w:rsidRPr="002519A1">
              <w:rPr>
                <w:rFonts w:ascii="Arial Narrow" w:hAnsi="Arial Narrow" w:cstheme="minorHAnsi"/>
                <w:sz w:val="20"/>
                <w:szCs w:val="20"/>
              </w:rPr>
              <w:t xml:space="preserve"> aspekte</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w:t>
            </w:r>
            <w:r>
              <w:rPr>
                <w:rFonts w:ascii="Arial Narrow" w:hAnsi="Arial Narrow" w:cstheme="minorHAnsi"/>
                <w:sz w:val="20"/>
                <w:szCs w:val="20"/>
              </w:rPr>
              <w:t>4</w:t>
            </w:r>
            <w:r w:rsidRPr="002519A1">
              <w:rPr>
                <w:rFonts w:ascii="Arial Narrow" w:hAnsi="Arial Narrow" w:cstheme="minorHAnsi"/>
                <w:sz w:val="20"/>
                <w:szCs w:val="20"/>
              </w:rPr>
              <w:t xml:space="preserve"> aspekte</w:t>
            </w:r>
          </w:p>
        </w:tc>
        <w:tc>
          <w:tcPr>
            <w:tcW w:w="528" w:type="pct"/>
            <w:tcBorders>
              <w:right w:val="single" w:sz="4" w:space="0" w:color="auto"/>
            </w:tcBorders>
          </w:tcPr>
          <w:p w:rsidR="00F831FA" w:rsidRDefault="00391E40"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vraelys</w:t>
            </w:r>
            <w:r w:rsidR="00F831FA" w:rsidRPr="00DC4A1E">
              <w:rPr>
                <w:rFonts w:ascii="Arial Narrow" w:hAnsi="Arial Narrow" w:cstheme="minorHAnsi"/>
                <w:sz w:val="20"/>
                <w:szCs w:val="20"/>
              </w:rPr>
              <w:t xml:space="preserve"> </w:t>
            </w:r>
            <w:r w:rsidR="00F831FA" w:rsidRPr="00E360DA">
              <w:rPr>
                <w:rFonts w:ascii="Arial Narrow" w:hAnsi="Arial Narrow" w:cstheme="minorHAnsi"/>
                <w:b/>
                <w:sz w:val="20"/>
                <w:szCs w:val="20"/>
              </w:rPr>
              <w:t>o</w:t>
            </w:r>
            <w:r>
              <w:rPr>
                <w:rFonts w:ascii="Arial Narrow" w:hAnsi="Arial Narrow" w:cstheme="minorHAnsi"/>
                <w:b/>
                <w:sz w:val="20"/>
                <w:szCs w:val="20"/>
              </w:rPr>
              <w:t>f</w:t>
            </w:r>
          </w:p>
          <w:p w:rsidR="00F831FA" w:rsidRPr="00391E40" w:rsidRDefault="00F831FA" w:rsidP="00391E4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391E40">
              <w:rPr>
                <w:rFonts w:ascii="Arial Narrow" w:hAnsi="Arial Narrow" w:cstheme="minorHAnsi"/>
                <w:sz w:val="20"/>
                <w:szCs w:val="20"/>
              </w:rPr>
              <w:t xml:space="preserve"> 4 aspe</w:t>
            </w:r>
            <w:r w:rsidR="00391E40">
              <w:rPr>
                <w:rFonts w:ascii="Arial Narrow" w:hAnsi="Arial Narrow" w:cstheme="minorHAnsi"/>
                <w:sz w:val="20"/>
                <w:szCs w:val="20"/>
              </w:rPr>
              <w:t>kte</w:t>
            </w:r>
            <w:r w:rsidRPr="00391E40">
              <w:rPr>
                <w:rFonts w:ascii="Arial Narrow" w:hAnsi="Arial Narrow" w:cstheme="minorHAnsi"/>
                <w:sz w:val="20"/>
                <w:szCs w:val="20"/>
              </w:rPr>
              <w:t xml:space="preserve"> </w:t>
            </w:r>
            <w:r w:rsidR="00391E40" w:rsidRPr="00391E40">
              <w:rPr>
                <w:rFonts w:ascii="Arial Narrow" w:hAnsi="Arial Narrow" w:cstheme="minorHAnsi"/>
                <w:sz w:val="20"/>
                <w:szCs w:val="20"/>
              </w:rPr>
              <w:t>onvanpas</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A568D4">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br w:type="page"/>
            </w:r>
            <w:r>
              <w:rPr>
                <w:rFonts w:ascii="Arial Narrow" w:hAnsi="Arial Narrow"/>
                <w:b/>
                <w:sz w:val="20"/>
                <w:szCs w:val="20"/>
              </w:rPr>
              <w:t>7</w:t>
            </w:r>
          </w:p>
        </w:tc>
        <w:tc>
          <w:tcPr>
            <w:tcW w:w="4534" w:type="pct"/>
            <w:gridSpan w:val="7"/>
            <w:tcBorders>
              <w:left w:val="single" w:sz="4" w:space="0" w:color="auto"/>
              <w:right w:val="single" w:sz="4" w:space="0" w:color="auto"/>
            </w:tcBorders>
          </w:tcPr>
          <w:p w:rsidR="00F831FA" w:rsidRPr="00391E40" w:rsidRDefault="00391E40" w:rsidP="002B2B47">
            <w:pPr>
              <w:rPr>
                <w:rFonts w:ascii="Arial Narrow" w:hAnsi="Arial Narrow"/>
                <w:sz w:val="20"/>
                <w:szCs w:val="20"/>
                <w:lang w:val="en-ZA"/>
              </w:rPr>
            </w:pPr>
            <w:r>
              <w:rPr>
                <w:rFonts w:ascii="Arial Narrow" w:hAnsi="Arial Narrow"/>
                <w:b/>
                <w:sz w:val="20"/>
                <w:szCs w:val="20"/>
                <w:lang w:val="en-ZA"/>
              </w:rPr>
              <w:t xml:space="preserve">VRAELYS – TEGNIES </w:t>
            </w:r>
          </w:p>
          <w:p w:rsidR="00F831FA" w:rsidRPr="00DC4A1E" w:rsidRDefault="006005B2" w:rsidP="006005B2">
            <w:pPr>
              <w:rPr>
                <w:rFonts w:ascii="Arial Narrow" w:hAnsi="Arial Narrow" w:cstheme="minorHAnsi"/>
                <w:sz w:val="20"/>
                <w:szCs w:val="20"/>
              </w:rPr>
            </w:pPr>
            <w:r>
              <w:rPr>
                <w:rFonts w:ascii="Arial Narrow" w:hAnsi="Arial Narrow" w:cstheme="minorHAnsi"/>
                <w:sz w:val="20"/>
                <w:szCs w:val="20"/>
                <w:lang w:val="en-ZA"/>
              </w:rPr>
              <w:t>E</w:t>
            </w:r>
            <w:r>
              <w:rPr>
                <w:rFonts w:ascii="Arial Narrow" w:hAnsi="Arial Narrow" w:cstheme="minorHAnsi"/>
                <w:sz w:val="20"/>
                <w:szCs w:val="20"/>
              </w:rPr>
              <w:t>lektronies</w:t>
            </w:r>
            <w:r>
              <w:rPr>
                <w:rFonts w:ascii="Arial Narrow" w:hAnsi="Arial Narrow" w:cstheme="minorHAnsi"/>
                <w:sz w:val="20"/>
                <w:szCs w:val="20"/>
                <w:lang w:val="en-ZA"/>
              </w:rPr>
              <w:t>-</w:t>
            </w:r>
            <w:r w:rsidR="008D4F60" w:rsidRPr="008D4F60">
              <w:rPr>
                <w:rFonts w:ascii="Arial Narrow" w:hAnsi="Arial Narrow" w:cstheme="minorHAnsi"/>
                <w:sz w:val="20"/>
                <w:szCs w:val="20"/>
              </w:rPr>
              <w:t>geskep</w:t>
            </w:r>
            <w:r>
              <w:rPr>
                <w:rFonts w:ascii="Arial Narrow" w:hAnsi="Arial Narrow" w:cstheme="minorHAnsi"/>
                <w:sz w:val="20"/>
                <w:szCs w:val="20"/>
                <w:lang w:val="en-ZA"/>
              </w:rPr>
              <w:t>te vraelys</w:t>
            </w:r>
            <w:r w:rsidR="008D4F60" w:rsidRPr="008D4F60">
              <w:rPr>
                <w:rFonts w:ascii="Arial Narrow" w:hAnsi="Arial Narrow" w:cstheme="minorHAnsi"/>
                <w:sz w:val="20"/>
                <w:szCs w:val="20"/>
              </w:rPr>
              <w:t xml:space="preserve">, professioneel en </w:t>
            </w:r>
            <w:r>
              <w:rPr>
                <w:rFonts w:ascii="Arial Narrow" w:hAnsi="Arial Narrow" w:cstheme="minorHAnsi"/>
                <w:sz w:val="20"/>
                <w:szCs w:val="20"/>
                <w:lang w:val="en-ZA"/>
              </w:rPr>
              <w:t>toepaslik</w:t>
            </w:r>
            <w:r w:rsidR="008D4F60" w:rsidRPr="008D4F60">
              <w:rPr>
                <w:rFonts w:ascii="Arial Narrow" w:hAnsi="Arial Narrow" w:cstheme="minorHAnsi"/>
                <w:sz w:val="20"/>
                <w:szCs w:val="20"/>
              </w:rPr>
              <w:t xml:space="preserve"> ontwerp volgens die manier waarop dit geadministreer sal word (aanlyn, via e-pos, of gedruk, bv</w:t>
            </w:r>
            <w:r>
              <w:rPr>
                <w:rFonts w:ascii="Arial Narrow" w:hAnsi="Arial Narrow" w:cstheme="minorHAnsi"/>
                <w:sz w:val="20"/>
                <w:szCs w:val="20"/>
                <w:lang w:val="en-ZA"/>
              </w:rPr>
              <w:t>.</w:t>
            </w:r>
            <w:r w:rsidR="008D4F60" w:rsidRPr="008D4F60">
              <w:rPr>
                <w:rFonts w:ascii="Arial Narrow" w:hAnsi="Arial Narrow" w:cstheme="minorHAnsi"/>
                <w:sz w:val="20"/>
                <w:szCs w:val="20"/>
              </w:rPr>
              <w:t xml:space="preserve"> geskep in woordverwerker</w:t>
            </w:r>
            <w:r w:rsidR="008D4F60">
              <w:rPr>
                <w:rFonts w:ascii="Arial Narrow" w:hAnsi="Arial Narrow" w:cstheme="minorHAnsi"/>
                <w:sz w:val="20"/>
                <w:szCs w:val="20"/>
                <w:lang w:val="en-ZA"/>
              </w:rPr>
              <w:t xml:space="preserve"> met die </w:t>
            </w:r>
            <w:r w:rsidR="008D4F60" w:rsidRPr="008D4F60">
              <w:rPr>
                <w:rFonts w:ascii="Arial Narrow" w:hAnsi="Arial Narrow" w:cstheme="minorHAnsi"/>
                <w:sz w:val="20"/>
                <w:szCs w:val="20"/>
              </w:rPr>
              <w:t>gebruik van toepaslike beg</w:t>
            </w:r>
            <w:r w:rsidR="008D4F60">
              <w:rPr>
                <w:rFonts w:ascii="Arial Narrow" w:hAnsi="Arial Narrow" w:cstheme="minorHAnsi"/>
                <w:sz w:val="20"/>
                <w:szCs w:val="20"/>
              </w:rPr>
              <w:t xml:space="preserve">insels en tegnieke soos </w:t>
            </w:r>
            <w:r>
              <w:rPr>
                <w:rFonts w:ascii="Arial Narrow" w:hAnsi="Arial Narrow" w:cstheme="minorHAnsi"/>
                <w:sz w:val="20"/>
                <w:szCs w:val="20"/>
                <w:lang w:val="en-ZA"/>
              </w:rPr>
              <w:t>kontroles</w:t>
            </w:r>
            <w:r w:rsidR="008D4F60">
              <w:rPr>
                <w:rFonts w:ascii="Arial Narrow" w:hAnsi="Arial Narrow" w:cstheme="minorHAnsi"/>
                <w:sz w:val="20"/>
                <w:szCs w:val="20"/>
              </w:rPr>
              <w:t>/</w:t>
            </w:r>
            <w:r>
              <w:rPr>
                <w:rFonts w:ascii="Arial Narrow" w:hAnsi="Arial Narrow" w:cstheme="minorHAnsi"/>
                <w:sz w:val="20"/>
                <w:szCs w:val="20"/>
              </w:rPr>
              <w:t>vorm</w:t>
            </w:r>
            <w:r w:rsidR="008D4F60" w:rsidRPr="008D4F60">
              <w:rPr>
                <w:rFonts w:ascii="Arial Narrow" w:hAnsi="Arial Narrow" w:cstheme="minorHAnsi"/>
                <w:sz w:val="20"/>
                <w:szCs w:val="20"/>
              </w:rPr>
              <w:t>velde of geskep in Go</w:t>
            </w:r>
            <w:r w:rsidR="008D4F60">
              <w:rPr>
                <w:rFonts w:ascii="Arial Narrow" w:hAnsi="Arial Narrow" w:cstheme="minorHAnsi"/>
                <w:sz w:val="20"/>
                <w:szCs w:val="20"/>
              </w:rPr>
              <w:t>ogle Docs) wat</w:t>
            </w:r>
            <w:r w:rsidR="008D4F60" w:rsidRPr="008D4F60">
              <w:rPr>
                <w:rFonts w:ascii="Arial Narrow" w:hAnsi="Arial Narrow" w:cstheme="minorHAnsi"/>
                <w:sz w:val="20"/>
                <w:szCs w:val="20"/>
              </w:rPr>
              <w:t xml:space="preserve"> </w:t>
            </w:r>
            <w:r>
              <w:rPr>
                <w:rFonts w:ascii="Arial Narrow" w:hAnsi="Arial Narrow" w:cstheme="minorHAnsi"/>
                <w:sz w:val="20"/>
                <w:szCs w:val="20"/>
                <w:lang w:val="en-ZA"/>
              </w:rPr>
              <w:t>dit moontlik maak om en toepaslike antwoorde te verskaf</w:t>
            </w:r>
            <w:r w:rsidR="008D4F60" w:rsidRPr="008D4F60">
              <w:rPr>
                <w:rFonts w:ascii="Arial Narrow" w:hAnsi="Arial Narrow" w:cstheme="minorHAnsi"/>
                <w:sz w:val="20"/>
                <w:szCs w:val="20"/>
              </w:rPr>
              <w:t xml:space="preserve"> </w:t>
            </w:r>
            <w:r>
              <w:rPr>
                <w:rFonts w:ascii="Arial Narrow" w:hAnsi="Arial Narrow" w:cstheme="minorHAnsi"/>
                <w:sz w:val="20"/>
                <w:szCs w:val="20"/>
                <w:lang w:val="en-ZA"/>
              </w:rPr>
              <w:t xml:space="preserve">en vrae </w:t>
            </w:r>
            <w:r w:rsidRPr="008D4F60">
              <w:rPr>
                <w:rFonts w:ascii="Arial Narrow" w:hAnsi="Arial Narrow" w:cstheme="minorHAnsi"/>
                <w:sz w:val="20"/>
                <w:szCs w:val="20"/>
              </w:rPr>
              <w:t>maklik</w:t>
            </w:r>
            <w:r>
              <w:rPr>
                <w:rFonts w:ascii="Arial Narrow" w:hAnsi="Arial Narrow" w:cstheme="minorHAnsi"/>
                <w:sz w:val="20"/>
                <w:szCs w:val="20"/>
                <w:lang w:val="en-ZA"/>
              </w:rPr>
              <w:t xml:space="preserve"> te antwoord asook om data maklik/akkuraat in te voer/vas te lê en te verwerk</w:t>
            </w:r>
            <w:r w:rsidR="00F831FA">
              <w:rPr>
                <w:rFonts w:ascii="Arial Narrow" w:hAnsi="Arial Narrow" w:cstheme="minorHAnsi"/>
                <w:sz w:val="20"/>
                <w:szCs w:val="20"/>
              </w:rPr>
              <w:t xml:space="preserve">. </w:t>
            </w:r>
          </w:p>
        </w:tc>
        <w:tc>
          <w:tcPr>
            <w:tcW w:w="296" w:type="pct"/>
            <w:vMerge w:val="restart"/>
            <w:tcBorders>
              <w:left w:val="single" w:sz="4" w:space="0" w:color="auto"/>
            </w:tcBorders>
            <w:vAlign w:val="center"/>
          </w:tcPr>
          <w:p w:rsidR="00F831FA" w:rsidRPr="00391E40" w:rsidRDefault="00F831FA" w:rsidP="002B2B47">
            <w:pPr>
              <w:jc w:val="center"/>
              <w:rPr>
                <w:rFonts w:ascii="Arial Narrow" w:hAnsi="Arial Narrow" w:cstheme="minorHAnsi"/>
                <w:sz w:val="20"/>
                <w:szCs w:val="20"/>
                <w:lang w:val="en-ZA"/>
              </w:rPr>
            </w:pPr>
          </w:p>
        </w:tc>
      </w:tr>
      <w:tr w:rsidR="00E14DDC" w:rsidRPr="005B728F" w:rsidTr="00A568D4">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F831FA" w:rsidRPr="00DC4A1E" w:rsidRDefault="006E14C9"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Elektroniese vorm</w:t>
            </w:r>
            <w:r w:rsidR="008D4F60" w:rsidRPr="008D4F60">
              <w:rPr>
                <w:rFonts w:ascii="Arial Narrow" w:hAnsi="Arial Narrow"/>
                <w:sz w:val="20"/>
                <w:szCs w:val="20"/>
              </w:rPr>
              <w:t xml:space="preserve"> geskep, toepaslik vir die manier waarop dit geadministreer sal word</w:t>
            </w:r>
          </w:p>
          <w:p w:rsidR="008D4F60" w:rsidRDefault="008D4F60" w:rsidP="00CD03C6">
            <w:pPr>
              <w:pStyle w:val="ListParagraph"/>
              <w:numPr>
                <w:ilvl w:val="0"/>
                <w:numId w:val="32"/>
              </w:numPr>
              <w:spacing w:after="0" w:line="240" w:lineRule="auto"/>
              <w:rPr>
                <w:rFonts w:ascii="Arial Narrow" w:hAnsi="Arial Narrow"/>
                <w:sz w:val="20"/>
                <w:szCs w:val="20"/>
              </w:rPr>
            </w:pPr>
            <w:r w:rsidRPr="008D4F60">
              <w:rPr>
                <w:rFonts w:ascii="Arial Narrow" w:hAnsi="Arial Narrow"/>
                <w:sz w:val="20"/>
                <w:szCs w:val="20"/>
              </w:rPr>
              <w:t xml:space="preserve">Gepaste opskrifte met toepaslike vrae. (Gepaste vrae saam gegroepeer onder gepaste opskrifte) </w:t>
            </w:r>
          </w:p>
          <w:p w:rsidR="008D4F60" w:rsidRDefault="008D4F60" w:rsidP="00CD03C6">
            <w:pPr>
              <w:pStyle w:val="ListParagraph"/>
              <w:numPr>
                <w:ilvl w:val="0"/>
                <w:numId w:val="32"/>
              </w:numPr>
              <w:spacing w:after="0" w:line="240" w:lineRule="auto"/>
              <w:rPr>
                <w:rFonts w:ascii="Arial Narrow" w:hAnsi="Arial Narrow"/>
                <w:sz w:val="20"/>
                <w:szCs w:val="20"/>
              </w:rPr>
            </w:pPr>
            <w:r w:rsidRPr="008D4F60">
              <w:rPr>
                <w:rFonts w:ascii="Arial Narrow" w:hAnsi="Arial Narrow"/>
                <w:sz w:val="20"/>
                <w:szCs w:val="20"/>
              </w:rPr>
              <w:t>Duidelike instruksies/l</w:t>
            </w:r>
            <w:r w:rsidR="006E14C9">
              <w:rPr>
                <w:rFonts w:ascii="Arial Narrow" w:hAnsi="Arial Narrow"/>
                <w:sz w:val="20"/>
                <w:szCs w:val="20"/>
              </w:rPr>
              <w:t>okboodskappe vir</w:t>
            </w:r>
            <w:r w:rsidRPr="008D4F60">
              <w:rPr>
                <w:rFonts w:ascii="Arial Narrow" w:hAnsi="Arial Narrow"/>
                <w:sz w:val="20"/>
                <w:szCs w:val="20"/>
              </w:rPr>
              <w:t xml:space="preserve"> die gebruiker </w:t>
            </w:r>
          </w:p>
          <w:p w:rsidR="008D4F60" w:rsidRDefault="008D4F60" w:rsidP="00CD03C6">
            <w:pPr>
              <w:pStyle w:val="ListParagraph"/>
              <w:numPr>
                <w:ilvl w:val="0"/>
                <w:numId w:val="32"/>
              </w:numPr>
              <w:spacing w:after="0" w:line="240" w:lineRule="auto"/>
              <w:rPr>
                <w:rFonts w:ascii="Arial Narrow" w:hAnsi="Arial Narrow"/>
                <w:sz w:val="20"/>
                <w:szCs w:val="20"/>
              </w:rPr>
            </w:pPr>
            <w:r w:rsidRPr="008D4F60">
              <w:rPr>
                <w:rFonts w:ascii="Arial Narrow" w:hAnsi="Arial Narrow"/>
                <w:sz w:val="20"/>
                <w:szCs w:val="20"/>
              </w:rPr>
              <w:t xml:space="preserve">Maksimum van een (1) bladsy met ten minste 5 vrae, </w:t>
            </w:r>
            <w:r w:rsidR="006E14C9">
              <w:rPr>
                <w:rFonts w:ascii="Arial Narrow" w:hAnsi="Arial Narrow"/>
                <w:sz w:val="20"/>
                <w:szCs w:val="20"/>
              </w:rPr>
              <w:t xml:space="preserve">uitgesluit </w:t>
            </w:r>
            <w:r w:rsidRPr="008D4F60">
              <w:rPr>
                <w:rFonts w:ascii="Arial Narrow" w:hAnsi="Arial Narrow"/>
                <w:sz w:val="20"/>
                <w:szCs w:val="20"/>
              </w:rPr>
              <w:t xml:space="preserve"> biografiese data (bv. naam, geslag, ouderdom, adres) </w:t>
            </w:r>
          </w:p>
          <w:p w:rsidR="00F831FA" w:rsidRPr="008D4F60" w:rsidRDefault="008D4F60" w:rsidP="00CD03C6">
            <w:pPr>
              <w:pStyle w:val="ListParagraph"/>
              <w:numPr>
                <w:ilvl w:val="0"/>
                <w:numId w:val="32"/>
              </w:numPr>
              <w:spacing w:after="0" w:line="240" w:lineRule="auto"/>
              <w:rPr>
                <w:rFonts w:ascii="Arial Narrow" w:hAnsi="Arial Narrow"/>
                <w:sz w:val="20"/>
                <w:szCs w:val="20"/>
              </w:rPr>
            </w:pPr>
            <w:r w:rsidRPr="008D4F60">
              <w:rPr>
                <w:rFonts w:ascii="Arial Narrow" w:hAnsi="Arial Narrow"/>
                <w:sz w:val="20"/>
                <w:szCs w:val="20"/>
              </w:rPr>
              <w:t>Ten minste 15 voltooide vorms</w:t>
            </w:r>
          </w:p>
          <w:p w:rsidR="00F831FA" w:rsidRPr="00DC4A1E" w:rsidRDefault="008D4F60" w:rsidP="008D4F60">
            <w:pPr>
              <w:pStyle w:val="ListParagraph"/>
              <w:numPr>
                <w:ilvl w:val="0"/>
                <w:numId w:val="32"/>
              </w:numPr>
              <w:spacing w:after="0" w:line="240" w:lineRule="auto"/>
              <w:rPr>
                <w:rFonts w:ascii="Arial Narrow" w:hAnsi="Arial Narrow"/>
                <w:sz w:val="20"/>
                <w:szCs w:val="20"/>
              </w:rPr>
            </w:pPr>
            <w:r w:rsidRPr="008D4F60">
              <w:rPr>
                <w:rFonts w:ascii="Arial Narrow" w:hAnsi="Arial Narrow" w:cstheme="minorHAnsi"/>
                <w:sz w:val="20"/>
                <w:szCs w:val="20"/>
              </w:rPr>
              <w:t>Professionele formatering e</w:t>
            </w:r>
            <w:r>
              <w:rPr>
                <w:rFonts w:ascii="Arial Narrow" w:hAnsi="Arial Narrow" w:cstheme="minorHAnsi"/>
                <w:sz w:val="20"/>
                <w:szCs w:val="20"/>
              </w:rPr>
              <w:t>n uitleg (bv. die gepaste woord</w:t>
            </w:r>
            <w:r w:rsidR="006E14C9">
              <w:rPr>
                <w:rFonts w:ascii="Arial Narrow" w:hAnsi="Arial Narrow" w:cstheme="minorHAnsi"/>
                <w:sz w:val="20"/>
                <w:szCs w:val="20"/>
              </w:rPr>
              <w:t>verwerkings</w:t>
            </w:r>
            <w:r w:rsidRPr="008D4F60">
              <w:rPr>
                <w:rFonts w:ascii="Arial Narrow" w:hAnsi="Arial Narrow" w:cstheme="minorHAnsi"/>
                <w:sz w:val="20"/>
                <w:szCs w:val="20"/>
              </w:rPr>
              <w:t xml:space="preserve">tegnieke) met geen foute </w:t>
            </w:r>
            <w:r>
              <w:rPr>
                <w:rFonts w:ascii="Arial Narrow" w:hAnsi="Arial Narrow" w:cstheme="minorHAnsi"/>
                <w:sz w:val="20"/>
                <w:szCs w:val="20"/>
              </w:rPr>
              <w:t xml:space="preserve"> </w:t>
            </w:r>
          </w:p>
        </w:tc>
        <w:tc>
          <w:tcPr>
            <w:tcW w:w="316" w:type="pct"/>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6</w:t>
            </w:r>
            <w:r w:rsidRPr="002519A1">
              <w:rPr>
                <w:rFonts w:ascii="Arial Narrow" w:hAnsi="Arial Narrow" w:cstheme="minorHAnsi"/>
                <w:sz w:val="20"/>
                <w:szCs w:val="20"/>
              </w:rPr>
              <w:t xml:space="preserve"> aspekte</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5</w:t>
            </w:r>
            <w:r w:rsidRPr="002519A1">
              <w:rPr>
                <w:rFonts w:ascii="Arial Narrow" w:hAnsi="Arial Narrow" w:cstheme="minorHAnsi"/>
                <w:sz w:val="20"/>
                <w:szCs w:val="20"/>
              </w:rPr>
              <w:t xml:space="preserve"> van die </w:t>
            </w:r>
            <w:r>
              <w:rPr>
                <w:rFonts w:ascii="Arial Narrow" w:hAnsi="Arial Narrow" w:cstheme="minorHAnsi"/>
                <w:sz w:val="20"/>
                <w:szCs w:val="20"/>
              </w:rPr>
              <w:t>6</w:t>
            </w:r>
            <w:r w:rsidRPr="002519A1">
              <w:rPr>
                <w:rFonts w:ascii="Arial Narrow" w:hAnsi="Arial Narrow" w:cstheme="minorHAnsi"/>
                <w:sz w:val="20"/>
                <w:szCs w:val="20"/>
              </w:rPr>
              <w:t xml:space="preserve"> aspekte</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4</w:t>
            </w:r>
            <w:r w:rsidRPr="002519A1">
              <w:rPr>
                <w:rFonts w:ascii="Arial Narrow" w:hAnsi="Arial Narrow" w:cstheme="minorHAnsi"/>
                <w:sz w:val="20"/>
                <w:szCs w:val="20"/>
              </w:rPr>
              <w:t xml:space="preserve"> van die </w:t>
            </w:r>
            <w:r>
              <w:rPr>
                <w:rFonts w:ascii="Arial Narrow" w:hAnsi="Arial Narrow" w:cstheme="minorHAnsi"/>
                <w:sz w:val="20"/>
                <w:szCs w:val="20"/>
              </w:rPr>
              <w:t>6</w:t>
            </w:r>
            <w:r w:rsidRPr="002519A1">
              <w:rPr>
                <w:rFonts w:ascii="Arial Narrow" w:hAnsi="Arial Narrow" w:cstheme="minorHAnsi"/>
                <w:sz w:val="20"/>
                <w:szCs w:val="20"/>
              </w:rPr>
              <w:t xml:space="preserve"> aspekte</w:t>
            </w:r>
          </w:p>
        </w:tc>
        <w:tc>
          <w:tcPr>
            <w:tcW w:w="527" w:type="pct"/>
          </w:tcPr>
          <w:p w:rsidR="00F831FA" w:rsidRPr="00DC4A1E" w:rsidRDefault="008D4F60" w:rsidP="008D4F6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uidelik</w:t>
            </w:r>
            <w:r>
              <w:rPr>
                <w:rFonts w:ascii="Arial Narrow" w:hAnsi="Arial Narrow" w:cstheme="minorHAnsi"/>
                <w:sz w:val="20"/>
                <w:szCs w:val="20"/>
              </w:rPr>
              <w:t xml:space="preserve"> ten minste</w:t>
            </w:r>
            <w:r w:rsidRPr="002519A1">
              <w:rPr>
                <w:rFonts w:ascii="Arial Narrow" w:hAnsi="Arial Narrow" w:cstheme="minorHAnsi"/>
                <w:sz w:val="20"/>
                <w:szCs w:val="20"/>
              </w:rPr>
              <w:t xml:space="preserve">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6</w:t>
            </w:r>
            <w:r w:rsidRPr="002519A1">
              <w:rPr>
                <w:rFonts w:ascii="Arial Narrow" w:hAnsi="Arial Narrow" w:cstheme="minorHAnsi"/>
                <w:sz w:val="20"/>
                <w:szCs w:val="20"/>
              </w:rPr>
              <w:t xml:space="preserve"> aspekte</w:t>
            </w:r>
          </w:p>
        </w:tc>
        <w:tc>
          <w:tcPr>
            <w:tcW w:w="528" w:type="pct"/>
            <w:tcBorders>
              <w:right w:val="single" w:sz="4" w:space="0" w:color="auto"/>
            </w:tcBorders>
          </w:tcPr>
          <w:p w:rsidR="00F831FA" w:rsidRPr="00DC4A1E" w:rsidRDefault="00391E40" w:rsidP="008D4F6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vraelys</w:t>
            </w:r>
            <w:r w:rsidRPr="00DC4A1E">
              <w:rPr>
                <w:rFonts w:ascii="Arial Narrow" w:hAnsi="Arial Narrow" w:cstheme="minorHAnsi"/>
                <w:sz w:val="20"/>
                <w:szCs w:val="20"/>
              </w:rPr>
              <w:t xml:space="preserve"> </w:t>
            </w:r>
            <w:r w:rsidRPr="00E360DA">
              <w:rPr>
                <w:rFonts w:ascii="Arial Narrow" w:hAnsi="Arial Narrow" w:cstheme="minorHAnsi"/>
                <w:b/>
                <w:sz w:val="20"/>
                <w:szCs w:val="20"/>
              </w:rPr>
              <w:t>o</w:t>
            </w:r>
            <w:r>
              <w:rPr>
                <w:rFonts w:ascii="Arial Narrow" w:hAnsi="Arial Narrow" w:cstheme="minorHAnsi"/>
                <w:b/>
                <w:sz w:val="20"/>
                <w:szCs w:val="20"/>
              </w:rPr>
              <w:t>f</w:t>
            </w:r>
            <w:r w:rsidR="00F831FA">
              <w:rPr>
                <w:rFonts w:ascii="Arial Narrow" w:hAnsi="Arial Narrow" w:cstheme="minorHAnsi"/>
                <w:sz w:val="20"/>
                <w:szCs w:val="20"/>
              </w:rPr>
              <w:t xml:space="preserve"> </w:t>
            </w:r>
            <w:r w:rsidR="008D4F60">
              <w:rPr>
                <w:rFonts w:ascii="Arial Narrow" w:hAnsi="Arial Narrow" w:cstheme="minorHAnsi"/>
                <w:sz w:val="20"/>
                <w:szCs w:val="20"/>
              </w:rPr>
              <w:t>Bevat minder as 3 van die 6 aspekte</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F831FA" w:rsidRPr="005B728F" w:rsidTr="00A568D4">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8</w:t>
            </w:r>
          </w:p>
        </w:tc>
        <w:tc>
          <w:tcPr>
            <w:tcW w:w="4534" w:type="pct"/>
            <w:gridSpan w:val="7"/>
            <w:tcBorders>
              <w:left w:val="single" w:sz="4" w:space="0" w:color="auto"/>
              <w:right w:val="single" w:sz="4" w:space="0" w:color="auto"/>
            </w:tcBorders>
            <w:vAlign w:val="center"/>
          </w:tcPr>
          <w:p w:rsidR="008D4F60" w:rsidRDefault="008D4F60" w:rsidP="002B2B47">
            <w:pPr>
              <w:rPr>
                <w:rFonts w:ascii="Arial Narrow" w:hAnsi="Arial Narrow"/>
                <w:b/>
                <w:sz w:val="20"/>
                <w:szCs w:val="20"/>
                <w:lang w:val="en-ZA"/>
              </w:rPr>
            </w:pPr>
            <w:r w:rsidRPr="008D4F60">
              <w:rPr>
                <w:rFonts w:ascii="Arial Narrow" w:hAnsi="Arial Narrow"/>
                <w:b/>
                <w:sz w:val="20"/>
                <w:szCs w:val="20"/>
              </w:rPr>
              <w:t>BEWYS</w:t>
            </w:r>
            <w:r w:rsidR="00604711">
              <w:rPr>
                <w:rFonts w:ascii="Arial Narrow" w:hAnsi="Arial Narrow"/>
                <w:b/>
                <w:sz w:val="20"/>
                <w:szCs w:val="20"/>
                <w:lang w:val="en-ZA"/>
              </w:rPr>
              <w:t>E</w:t>
            </w:r>
            <w:r w:rsidRPr="008D4F60">
              <w:rPr>
                <w:rFonts w:ascii="Arial Narrow" w:hAnsi="Arial Narrow"/>
                <w:b/>
                <w:sz w:val="20"/>
                <w:szCs w:val="20"/>
              </w:rPr>
              <w:t xml:space="preserve"> EN ORGANISASIE VAN DOKUMENTE</w:t>
            </w:r>
          </w:p>
          <w:p w:rsidR="00F831FA" w:rsidRPr="00DC4A1E" w:rsidRDefault="00B45DC4" w:rsidP="00B45DC4">
            <w:pPr>
              <w:rPr>
                <w:rFonts w:ascii="Arial Narrow" w:hAnsi="Arial Narrow" w:cstheme="minorHAnsi"/>
                <w:sz w:val="20"/>
                <w:szCs w:val="20"/>
              </w:rPr>
            </w:pPr>
            <w:r w:rsidRPr="00B45DC4">
              <w:rPr>
                <w:rFonts w:ascii="Arial Narrow" w:hAnsi="Arial Narrow" w:cstheme="minorHAnsi"/>
                <w:sz w:val="20"/>
                <w:szCs w:val="20"/>
              </w:rPr>
              <w:t>Formaat en organisasie van materiaal</w:t>
            </w:r>
            <w:r>
              <w:rPr>
                <w:rFonts w:ascii="Arial Narrow" w:hAnsi="Arial Narrow" w:cstheme="minorHAnsi"/>
                <w:sz w:val="20"/>
                <w:szCs w:val="20"/>
              </w:rPr>
              <w:t>/</w:t>
            </w:r>
            <w:r w:rsidRPr="00B45DC4">
              <w:rPr>
                <w:rFonts w:ascii="Arial Narrow" w:hAnsi="Arial Narrow" w:cstheme="minorHAnsi"/>
                <w:sz w:val="20"/>
                <w:szCs w:val="20"/>
              </w:rPr>
              <w:t>bewyse</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A568D4">
        <w:trPr>
          <w:cantSplit/>
        </w:trPr>
        <w:tc>
          <w:tcPr>
            <w:tcW w:w="170" w:type="pct"/>
            <w:vMerge/>
            <w:tcBorders>
              <w:left w:val="single" w:sz="4" w:space="0" w:color="auto"/>
              <w:right w:val="single" w:sz="4" w:space="0" w:color="auto"/>
            </w:tcBorders>
          </w:tcPr>
          <w:p w:rsidR="00F831FA" w:rsidRPr="00DC4A1E" w:rsidRDefault="00F831FA" w:rsidP="002B2B47">
            <w:pPr>
              <w:pStyle w:val="ListParagraph"/>
              <w:ind w:left="360"/>
              <w:jc w:val="center"/>
              <w:rPr>
                <w:rFonts w:ascii="Arial Narrow" w:hAnsi="Arial Narrow"/>
                <w:sz w:val="20"/>
                <w:szCs w:val="20"/>
              </w:rPr>
            </w:pPr>
          </w:p>
        </w:tc>
        <w:tc>
          <w:tcPr>
            <w:tcW w:w="1582" w:type="pct"/>
            <w:tcBorders>
              <w:left w:val="single" w:sz="4" w:space="0" w:color="auto"/>
            </w:tcBorders>
          </w:tcPr>
          <w:p w:rsidR="00B45DC4" w:rsidRDefault="00B45DC4" w:rsidP="00CD03C6">
            <w:pPr>
              <w:pStyle w:val="ListParagraph"/>
              <w:numPr>
                <w:ilvl w:val="0"/>
                <w:numId w:val="32"/>
              </w:numPr>
              <w:spacing w:after="0" w:line="240" w:lineRule="auto"/>
              <w:rPr>
                <w:rFonts w:ascii="Arial Narrow" w:hAnsi="Arial Narrow"/>
                <w:sz w:val="20"/>
                <w:szCs w:val="20"/>
              </w:rPr>
            </w:pPr>
            <w:r w:rsidRPr="00B45DC4">
              <w:rPr>
                <w:rFonts w:ascii="Arial Narrow" w:hAnsi="Arial Narrow"/>
                <w:sz w:val="20"/>
                <w:szCs w:val="20"/>
              </w:rPr>
              <w:t>Elektroniese en</w:t>
            </w:r>
            <w:r>
              <w:rPr>
                <w:rFonts w:ascii="Arial Narrow" w:hAnsi="Arial Narrow"/>
                <w:sz w:val="20"/>
                <w:szCs w:val="20"/>
              </w:rPr>
              <w:t>/</w:t>
            </w:r>
            <w:r w:rsidRPr="00B45DC4">
              <w:rPr>
                <w:rFonts w:ascii="Arial Narrow" w:hAnsi="Arial Narrow"/>
                <w:sz w:val="20"/>
                <w:szCs w:val="20"/>
              </w:rPr>
              <w:t>of harde kopieë</w:t>
            </w:r>
            <w:r>
              <w:rPr>
                <w:rFonts w:ascii="Arial Narrow" w:hAnsi="Arial Narrow"/>
                <w:sz w:val="20"/>
                <w:szCs w:val="20"/>
              </w:rPr>
              <w:t xml:space="preserve"> van alle dokumente (</w:t>
            </w:r>
            <w:r w:rsidRPr="00B45DC4">
              <w:rPr>
                <w:rFonts w:ascii="Arial Narrow" w:hAnsi="Arial Narrow"/>
                <w:sz w:val="20"/>
                <w:szCs w:val="20"/>
              </w:rPr>
              <w:t>bewyse van bronne</w:t>
            </w:r>
            <w:r>
              <w:rPr>
                <w:rFonts w:ascii="Arial Narrow" w:hAnsi="Arial Narrow"/>
                <w:sz w:val="20"/>
                <w:szCs w:val="20"/>
              </w:rPr>
              <w:t xml:space="preserve"> ingesluit</w:t>
            </w:r>
            <w:r w:rsidRPr="00B45DC4">
              <w:rPr>
                <w:rFonts w:ascii="Arial Narrow" w:hAnsi="Arial Narrow"/>
                <w:sz w:val="20"/>
                <w:szCs w:val="20"/>
              </w:rPr>
              <w:t>) beskikbaar</w:t>
            </w:r>
          </w:p>
          <w:p w:rsidR="00B45DC4" w:rsidRDefault="00B45DC4" w:rsidP="00B45DC4">
            <w:pPr>
              <w:pStyle w:val="ListParagraph"/>
              <w:numPr>
                <w:ilvl w:val="0"/>
                <w:numId w:val="32"/>
              </w:numPr>
              <w:spacing w:after="0" w:line="240" w:lineRule="auto"/>
              <w:rPr>
                <w:rFonts w:ascii="Arial Narrow" w:hAnsi="Arial Narrow"/>
                <w:sz w:val="20"/>
                <w:szCs w:val="20"/>
              </w:rPr>
            </w:pPr>
            <w:r w:rsidRPr="00B45DC4">
              <w:rPr>
                <w:rFonts w:ascii="Arial Narrow" w:hAnsi="Arial Narrow"/>
                <w:sz w:val="20"/>
                <w:szCs w:val="20"/>
              </w:rPr>
              <w:t>Alles georganiseer in 'n logiese lêergidsstruktuur, duide</w:t>
            </w:r>
            <w:r>
              <w:rPr>
                <w:rFonts w:ascii="Arial Narrow" w:hAnsi="Arial Narrow"/>
                <w:sz w:val="20"/>
                <w:szCs w:val="20"/>
              </w:rPr>
              <w:t>lik benoem en maklik om te vind/</w:t>
            </w:r>
            <w:r w:rsidRPr="00B45DC4">
              <w:rPr>
                <w:rFonts w:ascii="Arial Narrow" w:hAnsi="Arial Narrow"/>
                <w:sz w:val="20"/>
                <w:szCs w:val="20"/>
              </w:rPr>
              <w:t>navigeer</w:t>
            </w:r>
            <w:r>
              <w:rPr>
                <w:rFonts w:ascii="Arial Narrow" w:hAnsi="Arial Narrow"/>
                <w:sz w:val="20"/>
                <w:szCs w:val="20"/>
              </w:rPr>
              <w:t xml:space="preserve"> </w:t>
            </w:r>
          </w:p>
          <w:p w:rsidR="00F831FA" w:rsidRPr="00DC4A1E" w:rsidRDefault="00B45DC4" w:rsidP="008601F7">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Betekenisvolle</w:t>
            </w:r>
            <w:r w:rsidR="008601F7">
              <w:rPr>
                <w:rFonts w:ascii="Arial Narrow" w:hAnsi="Arial Narrow"/>
                <w:sz w:val="20"/>
                <w:szCs w:val="20"/>
              </w:rPr>
              <w:t xml:space="preserve"> lêer</w:t>
            </w:r>
            <w:r>
              <w:rPr>
                <w:rFonts w:ascii="Arial Narrow" w:hAnsi="Arial Narrow"/>
                <w:sz w:val="20"/>
                <w:szCs w:val="20"/>
              </w:rPr>
              <w:t>gids</w:t>
            </w:r>
            <w:r w:rsidR="008601F7">
              <w:rPr>
                <w:rFonts w:ascii="Arial Narrow" w:hAnsi="Arial Narrow"/>
                <w:sz w:val="20"/>
                <w:szCs w:val="20"/>
              </w:rPr>
              <w:t>-</w:t>
            </w:r>
            <w:r>
              <w:rPr>
                <w:rFonts w:ascii="Arial Narrow" w:hAnsi="Arial Narrow"/>
                <w:sz w:val="20"/>
                <w:szCs w:val="20"/>
              </w:rPr>
              <w:t xml:space="preserve"> en lêer</w:t>
            </w:r>
            <w:r w:rsidRPr="00B45DC4">
              <w:rPr>
                <w:rFonts w:ascii="Arial Narrow" w:hAnsi="Arial Narrow"/>
                <w:sz w:val="20"/>
                <w:szCs w:val="20"/>
              </w:rPr>
              <w:t xml:space="preserve">name gebruik </w:t>
            </w:r>
          </w:p>
        </w:tc>
        <w:tc>
          <w:tcPr>
            <w:tcW w:w="316" w:type="pct"/>
            <w:shd w:val="clear" w:color="auto" w:fill="auto"/>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2</w:t>
            </w: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shd w:val="clear" w:color="auto" w:fill="BFBFBF" w:themeFill="background1" w:themeFillShade="BF"/>
          </w:tcPr>
          <w:p w:rsidR="00F831FA" w:rsidRPr="00DC4A1E" w:rsidRDefault="00F831FA">
            <w:pPr>
              <w:rPr>
                <w:rFonts w:ascii="Arial Narrow" w:hAnsi="Arial Narrow" w:cstheme="minorHAnsi"/>
                <w:sz w:val="20"/>
                <w:szCs w:val="20"/>
              </w:rPr>
            </w:pP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7" w:type="pct"/>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8" w:type="pct"/>
            <w:tcBorders>
              <w:right w:val="single" w:sz="4" w:space="0" w:color="auto"/>
            </w:tcBorders>
          </w:tcPr>
          <w:p w:rsidR="00F831FA" w:rsidRDefault="00B45DC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bewyse</w:t>
            </w:r>
            <w:r w:rsidR="00391E40">
              <w:rPr>
                <w:rFonts w:ascii="Arial Narrow" w:hAnsi="Arial Narrow" w:cstheme="minorHAnsi"/>
                <w:sz w:val="20"/>
                <w:szCs w:val="20"/>
              </w:rPr>
              <w:t xml:space="preserve"> </w:t>
            </w:r>
            <w:r w:rsidR="00F831FA" w:rsidRPr="003E44F5">
              <w:rPr>
                <w:rFonts w:ascii="Arial Narrow" w:hAnsi="Arial Narrow" w:cstheme="minorHAnsi"/>
                <w:b/>
                <w:sz w:val="20"/>
                <w:szCs w:val="20"/>
              </w:rPr>
              <w:t>o</w:t>
            </w:r>
            <w:r>
              <w:rPr>
                <w:rFonts w:ascii="Arial Narrow" w:hAnsi="Arial Narrow" w:cstheme="minorHAnsi"/>
                <w:b/>
                <w:sz w:val="20"/>
                <w:szCs w:val="20"/>
              </w:rPr>
              <w:t>f</w:t>
            </w:r>
          </w:p>
          <w:p w:rsidR="00F831FA" w:rsidRPr="00DC4A1E" w:rsidRDefault="00B45DC4" w:rsidP="00B45DC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minder as 2 van die 3 aspekte</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bl>
    <w:p w:rsidR="00D344BD" w:rsidRDefault="00D344BD">
      <w:r>
        <w:br w:type="page"/>
      </w:r>
    </w:p>
    <w:tbl>
      <w:tblPr>
        <w:tblStyle w:val="TableGrid"/>
        <w:tblW w:w="5000" w:type="pct"/>
        <w:tblLayout w:type="fixed"/>
        <w:tblLook w:val="04A0"/>
      </w:tblPr>
      <w:tblGrid>
        <w:gridCol w:w="535"/>
        <w:gridCol w:w="4966"/>
        <w:gridCol w:w="992"/>
        <w:gridCol w:w="1654"/>
        <w:gridCol w:w="1654"/>
        <w:gridCol w:w="1654"/>
        <w:gridCol w:w="1654"/>
        <w:gridCol w:w="1657"/>
        <w:gridCol w:w="929"/>
      </w:tblGrid>
      <w:tr w:rsidR="00F831FA" w:rsidRPr="005B728F" w:rsidTr="00A568D4">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lastRenderedPageBreak/>
              <w:t>9</w:t>
            </w:r>
          </w:p>
        </w:tc>
        <w:tc>
          <w:tcPr>
            <w:tcW w:w="4534" w:type="pct"/>
            <w:gridSpan w:val="7"/>
            <w:tcBorders>
              <w:left w:val="single" w:sz="4" w:space="0" w:color="auto"/>
              <w:right w:val="single" w:sz="4" w:space="0" w:color="auto"/>
            </w:tcBorders>
            <w:vAlign w:val="center"/>
          </w:tcPr>
          <w:p w:rsidR="00B45DC4" w:rsidRDefault="00B45DC4" w:rsidP="002B2B47">
            <w:pPr>
              <w:rPr>
                <w:rFonts w:ascii="Arial Narrow" w:hAnsi="Arial Narrow"/>
                <w:b/>
                <w:sz w:val="20"/>
                <w:szCs w:val="20"/>
                <w:lang w:val="en-ZA"/>
              </w:rPr>
            </w:pPr>
            <w:r>
              <w:rPr>
                <w:rFonts w:ascii="Arial Narrow" w:hAnsi="Arial Narrow"/>
                <w:b/>
                <w:sz w:val="20"/>
                <w:szCs w:val="20"/>
              </w:rPr>
              <w:t>FASE 1</w:t>
            </w:r>
            <w:r>
              <w:rPr>
                <w:rFonts w:ascii="Arial Narrow" w:hAnsi="Arial Narrow"/>
                <w:b/>
                <w:sz w:val="20"/>
                <w:szCs w:val="20"/>
                <w:lang w:val="en-ZA"/>
              </w:rPr>
              <w:t xml:space="preserve"> </w:t>
            </w:r>
            <w:r w:rsidRPr="00B45DC4">
              <w:rPr>
                <w:rFonts w:ascii="Arial Narrow" w:hAnsi="Arial Narrow"/>
                <w:b/>
                <w:sz w:val="20"/>
                <w:szCs w:val="20"/>
              </w:rPr>
              <w:t>DOKUMENT</w:t>
            </w:r>
          </w:p>
          <w:p w:rsidR="00F831FA" w:rsidRPr="00DC4A1E" w:rsidRDefault="00B45DC4" w:rsidP="008601F7">
            <w:pPr>
              <w:rPr>
                <w:rFonts w:ascii="Arial Narrow" w:hAnsi="Arial Narrow" w:cstheme="minorHAnsi"/>
                <w:sz w:val="20"/>
                <w:szCs w:val="20"/>
              </w:rPr>
            </w:pPr>
            <w:r w:rsidRPr="00B45DC4">
              <w:rPr>
                <w:rFonts w:ascii="Arial Narrow" w:hAnsi="Arial Narrow" w:cstheme="minorHAnsi"/>
                <w:sz w:val="20"/>
                <w:szCs w:val="20"/>
              </w:rPr>
              <w:t xml:space="preserve">Een woordverwerkingsdokument wat al die inligting benodig vir fase 1 </w:t>
            </w:r>
            <w:r w:rsidR="008601F7">
              <w:rPr>
                <w:rFonts w:ascii="Arial Narrow" w:hAnsi="Arial Narrow" w:cstheme="minorHAnsi"/>
                <w:sz w:val="20"/>
                <w:szCs w:val="20"/>
                <w:lang w:val="en-ZA"/>
              </w:rPr>
              <w:t xml:space="preserve">bevat </w:t>
            </w:r>
            <w:r w:rsidRPr="00B45DC4">
              <w:rPr>
                <w:rFonts w:ascii="Arial Narrow" w:hAnsi="Arial Narrow" w:cstheme="minorHAnsi"/>
                <w:sz w:val="20"/>
                <w:szCs w:val="20"/>
              </w:rPr>
              <w:t>(insluitende 'n k</w:t>
            </w:r>
            <w:r w:rsidR="008601F7">
              <w:rPr>
                <w:rFonts w:ascii="Arial Narrow" w:hAnsi="Arial Narrow" w:cstheme="minorHAnsi"/>
                <w:sz w:val="20"/>
                <w:szCs w:val="20"/>
              </w:rPr>
              <w:t>opie van die vraelys as 'n byla</w:t>
            </w:r>
            <w:r w:rsidR="008601F7">
              <w:rPr>
                <w:rFonts w:ascii="Arial Narrow" w:hAnsi="Arial Narrow" w:cstheme="minorHAnsi"/>
                <w:sz w:val="20"/>
                <w:szCs w:val="20"/>
                <w:lang w:val="en-ZA"/>
              </w:rPr>
              <w:t>ag</w:t>
            </w:r>
            <w:r w:rsidR="008601F7">
              <w:rPr>
                <w:rFonts w:ascii="Arial Narrow" w:hAnsi="Arial Narrow" w:cstheme="minorHAnsi"/>
                <w:sz w:val="20"/>
                <w:szCs w:val="20"/>
              </w:rPr>
              <w:t>, maar ander inligting</w:t>
            </w:r>
            <w:r w:rsidR="008601F7">
              <w:rPr>
                <w:rFonts w:ascii="Arial Narrow" w:hAnsi="Arial Narrow" w:cstheme="minorHAnsi"/>
                <w:sz w:val="20"/>
                <w:szCs w:val="20"/>
                <w:lang w:val="en-ZA"/>
              </w:rPr>
              <w:t>s</w:t>
            </w:r>
            <w:r w:rsidRPr="00B45DC4">
              <w:rPr>
                <w:rFonts w:ascii="Arial Narrow" w:hAnsi="Arial Narrow" w:cstheme="minorHAnsi"/>
                <w:sz w:val="20"/>
                <w:szCs w:val="20"/>
              </w:rPr>
              <w:t xml:space="preserve">bronne uitgesluit) en verskaf </w:t>
            </w:r>
            <w:r>
              <w:rPr>
                <w:rFonts w:ascii="Arial Narrow" w:hAnsi="Arial Narrow" w:cstheme="minorHAnsi"/>
                <w:sz w:val="20"/>
                <w:szCs w:val="20"/>
              </w:rPr>
              <w:t>skakels na ander lêers/bewyse</w:t>
            </w:r>
            <w:r w:rsidRPr="00B45DC4">
              <w:rPr>
                <w:rFonts w:ascii="Arial Narrow" w:hAnsi="Arial Narrow" w:cstheme="minorHAnsi"/>
                <w:sz w:val="20"/>
                <w:szCs w:val="20"/>
              </w:rPr>
              <w:t>/bronne om maklike navigasie en makli</w:t>
            </w:r>
            <w:r>
              <w:rPr>
                <w:rFonts w:ascii="Arial Narrow" w:hAnsi="Arial Narrow" w:cstheme="minorHAnsi"/>
                <w:sz w:val="20"/>
                <w:szCs w:val="20"/>
              </w:rPr>
              <w:t>ke toegang tot alle ander lêers/bewyse/</w:t>
            </w:r>
            <w:r w:rsidRPr="00B45DC4">
              <w:rPr>
                <w:rFonts w:ascii="Arial Narrow" w:hAnsi="Arial Narrow" w:cstheme="minorHAnsi"/>
                <w:sz w:val="20"/>
                <w:szCs w:val="20"/>
              </w:rPr>
              <w:t>bronne</w:t>
            </w:r>
            <w:r>
              <w:rPr>
                <w:rFonts w:ascii="Arial Narrow" w:hAnsi="Arial Narrow" w:cstheme="minorHAnsi"/>
                <w:sz w:val="20"/>
                <w:szCs w:val="20"/>
                <w:lang w:val="en-ZA"/>
              </w:rPr>
              <w:t xml:space="preserve"> </w:t>
            </w:r>
            <w:r w:rsidR="008601F7">
              <w:rPr>
                <w:rFonts w:ascii="Arial Narrow" w:hAnsi="Arial Narrow" w:cstheme="minorHAnsi"/>
                <w:sz w:val="20"/>
                <w:szCs w:val="20"/>
                <w:lang w:val="en-ZA"/>
              </w:rPr>
              <w:t>moontlik te maak</w:t>
            </w:r>
          </w:p>
        </w:tc>
        <w:tc>
          <w:tcPr>
            <w:tcW w:w="296" w:type="pct"/>
            <w:vMerge w:val="restart"/>
            <w:tcBorders>
              <w:left w:val="single" w:sz="4" w:space="0" w:color="auto"/>
            </w:tcBorders>
            <w:shd w:val="clear" w:color="auto" w:fill="FFFFFF" w:themeFill="background1"/>
            <w:vAlign w:val="center"/>
          </w:tcPr>
          <w:p w:rsidR="00F831FA" w:rsidRPr="00DC4A1E" w:rsidRDefault="00F831FA" w:rsidP="002B2B47">
            <w:pPr>
              <w:jc w:val="center"/>
              <w:rPr>
                <w:rFonts w:ascii="Arial Narrow" w:hAnsi="Arial Narrow" w:cstheme="minorHAnsi"/>
                <w:sz w:val="20"/>
                <w:szCs w:val="20"/>
              </w:rPr>
            </w:pPr>
          </w:p>
        </w:tc>
      </w:tr>
      <w:tr w:rsidR="00A568D4" w:rsidRPr="005B728F" w:rsidTr="00A568D4">
        <w:trPr>
          <w:cantSplit/>
        </w:trPr>
        <w:tc>
          <w:tcPr>
            <w:tcW w:w="170" w:type="pct"/>
            <w:vMerge/>
            <w:tcBorders>
              <w:left w:val="single" w:sz="4" w:space="0" w:color="auto"/>
              <w:right w:val="single" w:sz="4" w:space="0" w:color="auto"/>
            </w:tcBorders>
          </w:tcPr>
          <w:p w:rsidR="00A568D4" w:rsidRPr="00DC4A1E" w:rsidRDefault="00A568D4" w:rsidP="002B2B47">
            <w:pPr>
              <w:pStyle w:val="ListParagraph"/>
              <w:ind w:left="360"/>
              <w:jc w:val="center"/>
              <w:rPr>
                <w:rFonts w:ascii="Arial Narrow" w:hAnsi="Arial Narrow"/>
                <w:sz w:val="20"/>
                <w:szCs w:val="20"/>
              </w:rPr>
            </w:pPr>
          </w:p>
        </w:tc>
        <w:tc>
          <w:tcPr>
            <w:tcW w:w="1582" w:type="pct"/>
            <w:tcBorders>
              <w:left w:val="single" w:sz="4" w:space="0" w:color="auto"/>
            </w:tcBorders>
          </w:tcPr>
          <w:p w:rsidR="00A568D4" w:rsidRPr="00DC4A1E" w:rsidRDefault="00B45DC4"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Al die nodige werk/</w:t>
            </w:r>
            <w:r w:rsidRPr="00B45DC4">
              <w:rPr>
                <w:rFonts w:ascii="Arial Narrow" w:hAnsi="Arial Narrow"/>
                <w:sz w:val="20"/>
                <w:szCs w:val="20"/>
              </w:rPr>
              <w:t xml:space="preserve">inligting vir fase 1 aangebied as 'n enkele (1) </w:t>
            </w:r>
            <w:r>
              <w:rPr>
                <w:rFonts w:ascii="Arial Narrow" w:hAnsi="Arial Narrow"/>
                <w:sz w:val="20"/>
                <w:szCs w:val="20"/>
              </w:rPr>
              <w:t xml:space="preserve">dokument </w:t>
            </w:r>
          </w:p>
          <w:p w:rsidR="00B45DC4" w:rsidRDefault="00B45DC4" w:rsidP="00B45DC4">
            <w:pPr>
              <w:pStyle w:val="ListParagraph"/>
              <w:numPr>
                <w:ilvl w:val="0"/>
                <w:numId w:val="32"/>
              </w:numPr>
              <w:spacing w:after="0" w:line="240" w:lineRule="auto"/>
              <w:rPr>
                <w:rFonts w:ascii="Arial Narrow" w:hAnsi="Arial Narrow"/>
                <w:sz w:val="20"/>
                <w:szCs w:val="20"/>
              </w:rPr>
            </w:pPr>
            <w:r w:rsidRPr="00B45DC4">
              <w:rPr>
                <w:rFonts w:ascii="Arial Narrow" w:hAnsi="Arial Narrow"/>
                <w:sz w:val="20"/>
                <w:szCs w:val="20"/>
              </w:rPr>
              <w:t>Bevat skerm</w:t>
            </w:r>
            <w:r w:rsidR="00EB1432">
              <w:rPr>
                <w:rFonts w:ascii="Arial Narrow" w:hAnsi="Arial Narrow"/>
                <w:sz w:val="20"/>
                <w:szCs w:val="20"/>
              </w:rPr>
              <w:t>kopie</w:t>
            </w:r>
            <w:r w:rsidRPr="00B45DC4">
              <w:rPr>
                <w:rFonts w:ascii="Arial Narrow" w:hAnsi="Arial Narrow"/>
                <w:sz w:val="20"/>
                <w:szCs w:val="20"/>
              </w:rPr>
              <w:t xml:space="preserve"> van die gidsstruktuur</w:t>
            </w:r>
            <w:r>
              <w:rPr>
                <w:rFonts w:ascii="Arial Narrow" w:hAnsi="Arial Narrow"/>
                <w:sz w:val="20"/>
                <w:szCs w:val="20"/>
              </w:rPr>
              <w:t xml:space="preserve"> </w:t>
            </w:r>
          </w:p>
          <w:p w:rsidR="00A568D4" w:rsidRPr="00DC4A1E" w:rsidRDefault="00B45DC4" w:rsidP="00EB1432">
            <w:pPr>
              <w:pStyle w:val="ListParagraph"/>
              <w:numPr>
                <w:ilvl w:val="0"/>
                <w:numId w:val="32"/>
              </w:numPr>
              <w:spacing w:after="0" w:line="240" w:lineRule="auto"/>
              <w:rPr>
                <w:rFonts w:ascii="Arial Narrow" w:hAnsi="Arial Narrow"/>
                <w:sz w:val="20"/>
                <w:szCs w:val="20"/>
              </w:rPr>
            </w:pPr>
            <w:r w:rsidRPr="00B45DC4">
              <w:rPr>
                <w:rFonts w:ascii="Arial Narrow" w:hAnsi="Arial Narrow"/>
                <w:sz w:val="20"/>
                <w:szCs w:val="20"/>
              </w:rPr>
              <w:t>Hiperskakels in dokument en/of bronta</w:t>
            </w:r>
            <w:r w:rsidR="00905689">
              <w:rPr>
                <w:rFonts w:ascii="Arial Narrow" w:hAnsi="Arial Narrow"/>
                <w:sz w:val="20"/>
                <w:szCs w:val="20"/>
              </w:rPr>
              <w:t>bel lei tot relevante inligting/</w:t>
            </w:r>
            <w:r w:rsidRPr="00B45DC4">
              <w:rPr>
                <w:rFonts w:ascii="Arial Narrow" w:hAnsi="Arial Narrow"/>
                <w:sz w:val="20"/>
                <w:szCs w:val="20"/>
              </w:rPr>
              <w:t>bronne en werk</w:t>
            </w:r>
            <w:r w:rsidR="00905689">
              <w:rPr>
                <w:rFonts w:ascii="Arial Narrow" w:hAnsi="Arial Narrow"/>
                <w:sz w:val="20"/>
                <w:szCs w:val="20"/>
              </w:rPr>
              <w:t>/</w:t>
            </w:r>
            <w:r w:rsidRPr="00B45DC4">
              <w:rPr>
                <w:rFonts w:ascii="Arial Narrow" w:hAnsi="Arial Narrow"/>
                <w:sz w:val="20"/>
                <w:szCs w:val="20"/>
              </w:rPr>
              <w:t xml:space="preserve">maak korrek oop </w:t>
            </w:r>
            <w:r>
              <w:rPr>
                <w:rFonts w:ascii="Arial Narrow" w:hAnsi="Arial Narrow"/>
                <w:sz w:val="20"/>
                <w:szCs w:val="20"/>
              </w:rPr>
              <w:t xml:space="preserve"> </w:t>
            </w:r>
          </w:p>
        </w:tc>
        <w:tc>
          <w:tcPr>
            <w:tcW w:w="316" w:type="pct"/>
            <w:vAlign w:val="center"/>
          </w:tcPr>
          <w:p w:rsidR="00A568D4" w:rsidRPr="00DC4A1E" w:rsidRDefault="00A568D4" w:rsidP="002B2B47">
            <w:pPr>
              <w:jc w:val="center"/>
              <w:rPr>
                <w:rFonts w:ascii="Arial Narrow" w:hAnsi="Arial Narrow" w:cstheme="minorHAnsi"/>
                <w:sz w:val="20"/>
                <w:szCs w:val="20"/>
              </w:rPr>
            </w:pPr>
            <w:r>
              <w:rPr>
                <w:rFonts w:ascii="Arial Narrow" w:hAnsi="Arial Narrow" w:cstheme="minorHAnsi"/>
                <w:b/>
                <w:sz w:val="20"/>
                <w:szCs w:val="20"/>
              </w:rPr>
              <w:t>3</w:t>
            </w:r>
          </w:p>
        </w:tc>
        <w:tc>
          <w:tcPr>
            <w:tcW w:w="527" w:type="pct"/>
            <w:shd w:val="clear" w:color="auto" w:fill="BFBFBF" w:themeFill="background1" w:themeFillShade="BF"/>
          </w:tcPr>
          <w:p w:rsidR="00A568D4" w:rsidRPr="006D03BD" w:rsidRDefault="00A568D4" w:rsidP="002B2B47">
            <w:pPr>
              <w:rPr>
                <w:rFonts w:ascii="Arial Narrow" w:hAnsi="Arial Narrow" w:cstheme="minorHAnsi"/>
                <w:sz w:val="20"/>
                <w:szCs w:val="20"/>
              </w:rPr>
            </w:pPr>
          </w:p>
        </w:tc>
        <w:tc>
          <w:tcPr>
            <w:tcW w:w="527" w:type="pct"/>
          </w:tcPr>
          <w:p w:rsidR="00A568D4" w:rsidRPr="00DC4A1E" w:rsidRDefault="00A568D4" w:rsidP="00D73BA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7" w:type="pct"/>
          </w:tcPr>
          <w:p w:rsidR="00A568D4" w:rsidRPr="00DC4A1E" w:rsidRDefault="00A568D4" w:rsidP="00D73BAD">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7" w:type="pct"/>
          </w:tcPr>
          <w:p w:rsidR="00A568D4"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28" w:type="pct"/>
            <w:tcBorders>
              <w:right w:val="single" w:sz="4" w:space="0" w:color="auto"/>
            </w:tcBorders>
          </w:tcPr>
          <w:p w:rsidR="00A568D4" w:rsidRPr="00DC4A1E" w:rsidRDefault="00391E40" w:rsidP="00B45DC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do</w:t>
            </w:r>
            <w:r w:rsidR="00B45DC4">
              <w:rPr>
                <w:rFonts w:ascii="Arial Narrow" w:hAnsi="Arial Narrow" w:cstheme="minorHAnsi"/>
                <w:sz w:val="20"/>
                <w:szCs w:val="20"/>
              </w:rPr>
              <w:t>k</w:t>
            </w:r>
            <w:r>
              <w:rPr>
                <w:rFonts w:ascii="Arial Narrow" w:hAnsi="Arial Narrow" w:cstheme="minorHAnsi"/>
                <w:sz w:val="20"/>
                <w:szCs w:val="20"/>
              </w:rPr>
              <w:t xml:space="preserve">ument </w:t>
            </w:r>
          </w:p>
        </w:tc>
        <w:tc>
          <w:tcPr>
            <w:tcW w:w="296" w:type="pct"/>
            <w:vMerge/>
            <w:tcBorders>
              <w:left w:val="single" w:sz="4" w:space="0" w:color="auto"/>
            </w:tcBorders>
            <w:vAlign w:val="center"/>
          </w:tcPr>
          <w:p w:rsidR="00A568D4" w:rsidRPr="00DC4A1E" w:rsidRDefault="00A568D4" w:rsidP="002B2B47">
            <w:pPr>
              <w:jc w:val="center"/>
              <w:rPr>
                <w:rFonts w:ascii="Arial Narrow" w:hAnsi="Arial Narrow" w:cstheme="minorHAnsi"/>
                <w:sz w:val="20"/>
                <w:szCs w:val="20"/>
              </w:rPr>
            </w:pPr>
          </w:p>
        </w:tc>
      </w:tr>
      <w:tr w:rsidR="00F831FA" w:rsidRPr="005B728F" w:rsidTr="00A568D4">
        <w:trPr>
          <w:cantSplit/>
        </w:trPr>
        <w:tc>
          <w:tcPr>
            <w:tcW w:w="170" w:type="pct"/>
            <w:vMerge w:val="restart"/>
            <w:tcBorders>
              <w:left w:val="single" w:sz="4" w:space="0" w:color="auto"/>
              <w:right w:val="single" w:sz="4" w:space="0" w:color="auto"/>
            </w:tcBorders>
          </w:tcPr>
          <w:p w:rsidR="00F831FA" w:rsidRPr="00DC4A1E" w:rsidRDefault="00F831FA" w:rsidP="002B2B47">
            <w:pPr>
              <w:jc w:val="center"/>
              <w:rPr>
                <w:rFonts w:ascii="Arial Narrow" w:hAnsi="Arial Narrow"/>
                <w:b/>
                <w:sz w:val="20"/>
                <w:szCs w:val="20"/>
              </w:rPr>
            </w:pPr>
            <w:r>
              <w:rPr>
                <w:rFonts w:ascii="Arial Narrow" w:hAnsi="Arial Narrow"/>
                <w:b/>
                <w:sz w:val="20"/>
                <w:szCs w:val="20"/>
              </w:rPr>
              <w:t>10</w:t>
            </w:r>
          </w:p>
        </w:tc>
        <w:tc>
          <w:tcPr>
            <w:tcW w:w="4534" w:type="pct"/>
            <w:gridSpan w:val="7"/>
            <w:tcBorders>
              <w:left w:val="single" w:sz="4" w:space="0" w:color="auto"/>
              <w:right w:val="single" w:sz="4" w:space="0" w:color="auto"/>
            </w:tcBorders>
            <w:vAlign w:val="center"/>
          </w:tcPr>
          <w:p w:rsidR="00905689" w:rsidRDefault="00905689">
            <w:pPr>
              <w:rPr>
                <w:rFonts w:ascii="Arial Narrow" w:hAnsi="Arial Narrow"/>
                <w:b/>
                <w:sz w:val="20"/>
                <w:szCs w:val="20"/>
                <w:lang w:val="en-ZA"/>
              </w:rPr>
            </w:pPr>
            <w:r>
              <w:rPr>
                <w:rFonts w:ascii="Arial Narrow" w:hAnsi="Arial Narrow"/>
                <w:b/>
                <w:sz w:val="20"/>
                <w:szCs w:val="20"/>
              </w:rPr>
              <w:t>FASE 1</w:t>
            </w:r>
            <w:r>
              <w:rPr>
                <w:rFonts w:ascii="Arial Narrow" w:hAnsi="Arial Narrow"/>
                <w:b/>
                <w:sz w:val="20"/>
                <w:szCs w:val="20"/>
                <w:lang w:val="en-ZA"/>
              </w:rPr>
              <w:t xml:space="preserve"> </w:t>
            </w:r>
            <w:r w:rsidRPr="00905689">
              <w:rPr>
                <w:rFonts w:ascii="Arial Narrow" w:hAnsi="Arial Narrow"/>
                <w:b/>
                <w:sz w:val="20"/>
                <w:szCs w:val="20"/>
              </w:rPr>
              <w:t xml:space="preserve">DOKUMENT </w:t>
            </w:r>
            <w:r>
              <w:rPr>
                <w:rFonts w:ascii="Arial Narrow" w:hAnsi="Arial Narrow"/>
                <w:b/>
                <w:sz w:val="20"/>
                <w:szCs w:val="20"/>
              </w:rPr>
              <w:t>–</w:t>
            </w:r>
            <w:r w:rsidRPr="00905689">
              <w:rPr>
                <w:rFonts w:ascii="Arial Narrow" w:hAnsi="Arial Narrow"/>
                <w:b/>
                <w:sz w:val="20"/>
                <w:szCs w:val="20"/>
              </w:rPr>
              <w:t xml:space="preserve"> TEGNIESE GEHALTE</w:t>
            </w:r>
          </w:p>
          <w:p w:rsidR="00F831FA" w:rsidRPr="00DC4A1E" w:rsidRDefault="00905689" w:rsidP="00905689">
            <w:pPr>
              <w:rPr>
                <w:rFonts w:ascii="Arial Narrow" w:hAnsi="Arial Narrow" w:cstheme="minorHAnsi"/>
                <w:sz w:val="20"/>
                <w:szCs w:val="20"/>
              </w:rPr>
            </w:pPr>
            <w:r w:rsidRPr="00905689">
              <w:rPr>
                <w:rFonts w:ascii="Arial Narrow" w:hAnsi="Arial Narrow" w:cstheme="minorHAnsi"/>
                <w:sz w:val="20"/>
                <w:szCs w:val="20"/>
              </w:rPr>
              <w:t xml:space="preserve">Professionele aanbieding wat gebruik maak </w:t>
            </w:r>
            <w:r>
              <w:rPr>
                <w:rFonts w:ascii="Arial Narrow" w:hAnsi="Arial Narrow" w:cstheme="minorHAnsi"/>
                <w:sz w:val="20"/>
                <w:szCs w:val="20"/>
              </w:rPr>
              <w:t>van klank en die korrekte woord</w:t>
            </w:r>
            <w:r w:rsidRPr="00905689">
              <w:rPr>
                <w:rFonts w:ascii="Arial Narrow" w:hAnsi="Arial Narrow" w:cstheme="minorHAnsi"/>
                <w:sz w:val="20"/>
                <w:szCs w:val="20"/>
              </w:rPr>
              <w:t>verwerking</w:t>
            </w:r>
            <w:r>
              <w:rPr>
                <w:rFonts w:ascii="Arial Narrow" w:hAnsi="Arial Narrow" w:cstheme="minorHAnsi"/>
                <w:sz w:val="20"/>
                <w:szCs w:val="20"/>
                <w:lang w:val="en-ZA"/>
              </w:rPr>
              <w:t>s</w:t>
            </w:r>
            <w:r w:rsidRPr="00905689">
              <w:rPr>
                <w:rFonts w:ascii="Arial Narrow" w:hAnsi="Arial Narrow" w:cstheme="minorHAnsi"/>
                <w:sz w:val="20"/>
                <w:szCs w:val="20"/>
              </w:rPr>
              <w:t xml:space="preserve">beginsels en </w:t>
            </w:r>
            <w:r>
              <w:rPr>
                <w:rFonts w:ascii="Arial Narrow" w:hAnsi="Arial Narrow" w:cstheme="minorHAnsi"/>
                <w:sz w:val="20"/>
                <w:szCs w:val="20"/>
                <w:lang w:val="en-ZA"/>
              </w:rPr>
              <w:t>-</w:t>
            </w:r>
            <w:r w:rsidRPr="00905689">
              <w:rPr>
                <w:rFonts w:ascii="Arial Narrow" w:hAnsi="Arial Narrow" w:cstheme="minorHAnsi"/>
                <w:sz w:val="20"/>
                <w:szCs w:val="20"/>
              </w:rPr>
              <w:t>tegnieke</w:t>
            </w:r>
          </w:p>
        </w:tc>
        <w:tc>
          <w:tcPr>
            <w:tcW w:w="296" w:type="pct"/>
            <w:vMerge w:val="restart"/>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E14DDC" w:rsidRPr="005B728F" w:rsidTr="00A568D4">
        <w:tc>
          <w:tcPr>
            <w:tcW w:w="170" w:type="pct"/>
            <w:vMerge/>
            <w:tcBorders>
              <w:left w:val="single" w:sz="4" w:space="0" w:color="auto"/>
              <w:bottom w:val="single" w:sz="4" w:space="0" w:color="auto"/>
              <w:right w:val="single" w:sz="4" w:space="0" w:color="auto"/>
            </w:tcBorders>
          </w:tcPr>
          <w:p w:rsidR="00F831FA" w:rsidRPr="00DC4A1E" w:rsidRDefault="00F831FA" w:rsidP="002B2B47">
            <w:pPr>
              <w:jc w:val="center"/>
              <w:rPr>
                <w:rFonts w:ascii="Arial Narrow" w:hAnsi="Arial Narrow"/>
                <w:sz w:val="20"/>
                <w:szCs w:val="20"/>
              </w:rPr>
            </w:pPr>
          </w:p>
        </w:tc>
        <w:tc>
          <w:tcPr>
            <w:tcW w:w="1582" w:type="pct"/>
            <w:tcBorders>
              <w:left w:val="single" w:sz="4" w:space="0" w:color="auto"/>
              <w:bottom w:val="single" w:sz="4" w:space="0" w:color="auto"/>
            </w:tcBorders>
          </w:tcPr>
          <w:p w:rsidR="00F831FA" w:rsidRPr="00DC4A1E" w:rsidRDefault="00905689" w:rsidP="002B2B47">
            <w:pPr>
              <w:rPr>
                <w:rFonts w:ascii="Arial Narrow" w:hAnsi="Arial Narrow"/>
                <w:sz w:val="20"/>
                <w:szCs w:val="20"/>
              </w:rPr>
            </w:pPr>
            <w:r w:rsidRPr="00905689">
              <w:rPr>
                <w:rFonts w:ascii="Arial Narrow" w:hAnsi="Arial Narrow"/>
                <w:sz w:val="20"/>
                <w:szCs w:val="20"/>
              </w:rPr>
              <w:t>Goed gestruktureerde, leesbare en professionele dokument</w:t>
            </w:r>
            <w:r w:rsidR="00F831FA" w:rsidRPr="00DC4A1E">
              <w:rPr>
                <w:rFonts w:ascii="Arial Narrow" w:hAnsi="Arial Narrow"/>
                <w:sz w:val="20"/>
                <w:szCs w:val="20"/>
              </w:rPr>
              <w:t>:</w:t>
            </w:r>
          </w:p>
          <w:p w:rsidR="00905689" w:rsidRDefault="00D56BEF" w:rsidP="00D344BD">
            <w:pPr>
              <w:pStyle w:val="ListParagraph"/>
              <w:numPr>
                <w:ilvl w:val="0"/>
                <w:numId w:val="32"/>
              </w:numPr>
              <w:spacing w:after="0" w:line="240" w:lineRule="auto"/>
              <w:ind w:left="357" w:hanging="357"/>
              <w:rPr>
                <w:rFonts w:ascii="Arial Narrow" w:hAnsi="Arial Narrow"/>
                <w:sz w:val="20"/>
                <w:szCs w:val="20"/>
              </w:rPr>
            </w:pPr>
            <w:r>
              <w:rPr>
                <w:rFonts w:ascii="Arial Narrow" w:hAnsi="Arial Narrow"/>
                <w:sz w:val="20"/>
                <w:szCs w:val="20"/>
              </w:rPr>
              <w:t>Toepaslike</w:t>
            </w:r>
            <w:r w:rsidR="00905689" w:rsidRPr="00905689">
              <w:rPr>
                <w:rFonts w:ascii="Arial Narrow" w:hAnsi="Arial Narrow"/>
                <w:sz w:val="20"/>
                <w:szCs w:val="20"/>
              </w:rPr>
              <w:t xml:space="preserve">, leesbare lettertipes, grootte en </w:t>
            </w:r>
            <w:r>
              <w:rPr>
                <w:rFonts w:ascii="Arial Narrow" w:hAnsi="Arial Narrow"/>
                <w:sz w:val="20"/>
                <w:szCs w:val="20"/>
              </w:rPr>
              <w:t xml:space="preserve">aantal </w:t>
            </w:r>
            <w:r w:rsidR="00905689" w:rsidRPr="00905689">
              <w:rPr>
                <w:rFonts w:ascii="Arial Narrow" w:hAnsi="Arial Narrow"/>
                <w:sz w:val="20"/>
                <w:szCs w:val="20"/>
              </w:rPr>
              <w:t>(nie meer as twee</w:t>
            </w:r>
            <w:r>
              <w:rPr>
                <w:rFonts w:ascii="Arial Narrow" w:hAnsi="Arial Narrow"/>
                <w:sz w:val="20"/>
                <w:szCs w:val="20"/>
              </w:rPr>
              <w:t xml:space="preserve"> nie</w:t>
            </w:r>
            <w:r w:rsidR="00905689" w:rsidRPr="00905689">
              <w:rPr>
                <w:rFonts w:ascii="Arial Narrow" w:hAnsi="Arial Narrow"/>
                <w:sz w:val="20"/>
                <w:szCs w:val="20"/>
              </w:rPr>
              <w:t xml:space="preserve">). Opskrifte </w:t>
            </w:r>
            <w:r>
              <w:rPr>
                <w:rFonts w:ascii="Arial Narrow" w:hAnsi="Arial Narrow"/>
                <w:sz w:val="20"/>
                <w:szCs w:val="20"/>
              </w:rPr>
              <w:t>is duidelik uitgelig</w:t>
            </w:r>
            <w:r w:rsidR="00905689" w:rsidRPr="00905689">
              <w:rPr>
                <w:rFonts w:ascii="Arial Narrow" w:hAnsi="Arial Narrow"/>
                <w:sz w:val="20"/>
                <w:szCs w:val="20"/>
              </w:rPr>
              <w:t xml:space="preserve"> (ook in tabelle) </w:t>
            </w:r>
          </w:p>
          <w:p w:rsidR="00F831FA" w:rsidRPr="00905689" w:rsidRDefault="00905689"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Pr="00905689">
              <w:rPr>
                <w:rFonts w:ascii="Arial Narrow" w:hAnsi="Arial Narrow"/>
                <w:sz w:val="20"/>
                <w:szCs w:val="20"/>
              </w:rPr>
              <w:t xml:space="preserve">oepaslike </w:t>
            </w:r>
            <w:r w:rsidR="00D56BEF">
              <w:rPr>
                <w:rFonts w:ascii="Arial Narrow" w:hAnsi="Arial Narrow"/>
                <w:sz w:val="20"/>
                <w:szCs w:val="20"/>
              </w:rPr>
              <w:t>reë</w:t>
            </w:r>
            <w:r>
              <w:rPr>
                <w:rFonts w:ascii="Arial Narrow" w:hAnsi="Arial Narrow"/>
                <w:sz w:val="20"/>
                <w:szCs w:val="20"/>
              </w:rPr>
              <w:t>l-</w:t>
            </w:r>
            <w:r w:rsidRPr="00905689">
              <w:rPr>
                <w:rFonts w:ascii="Arial Narrow" w:hAnsi="Arial Narrow"/>
                <w:sz w:val="20"/>
                <w:szCs w:val="20"/>
              </w:rPr>
              <w:t xml:space="preserve"> en paragraafspasiëring (</w:t>
            </w:r>
            <w:r w:rsidR="00C1541C">
              <w:rPr>
                <w:rFonts w:ascii="Arial Narrow" w:hAnsi="Arial Narrow"/>
                <w:sz w:val="20"/>
                <w:szCs w:val="20"/>
              </w:rPr>
              <w:t>geen</w:t>
            </w:r>
            <w:r w:rsidRPr="00905689">
              <w:rPr>
                <w:rFonts w:ascii="Arial Narrow" w:hAnsi="Arial Narrow"/>
                <w:sz w:val="20"/>
                <w:szCs w:val="20"/>
              </w:rPr>
              <w:t xml:space="preserve"> "leë" paragrawe nie</w:t>
            </w:r>
            <w:r w:rsidR="00F831FA" w:rsidRPr="00905689">
              <w:rPr>
                <w:rFonts w:ascii="Arial Narrow" w:hAnsi="Arial Narrow"/>
                <w:sz w:val="20"/>
                <w:szCs w:val="20"/>
              </w:rPr>
              <w:t>)</w:t>
            </w:r>
          </w:p>
          <w:p w:rsidR="00905689" w:rsidRDefault="00905689"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00C1541C">
              <w:rPr>
                <w:rFonts w:ascii="Arial Narrow" w:hAnsi="Arial Narrow"/>
                <w:sz w:val="20"/>
                <w:szCs w:val="20"/>
              </w:rPr>
              <w:t>oepaslike woord</w:t>
            </w:r>
            <w:r w:rsidRPr="00905689">
              <w:rPr>
                <w:rFonts w:ascii="Arial Narrow" w:hAnsi="Arial Narrow"/>
                <w:sz w:val="20"/>
                <w:szCs w:val="20"/>
              </w:rPr>
              <w:t>spasiëring (nie twee of meer spasies tussen woorde of na leestekens nie) en leestekens (punt aan die einde van die sin, hoofletter aan die begin van die sin)</w:t>
            </w:r>
          </w:p>
          <w:p w:rsidR="00B37E72" w:rsidRDefault="00C1541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Geen spel-</w:t>
            </w:r>
            <w:r w:rsidR="00B37E72" w:rsidRPr="00B37E72">
              <w:rPr>
                <w:rFonts w:ascii="Arial Narrow" w:hAnsi="Arial Narrow"/>
                <w:sz w:val="20"/>
                <w:szCs w:val="20"/>
              </w:rPr>
              <w:t xml:space="preserve"> of taalfoute nie</w:t>
            </w:r>
          </w:p>
          <w:p w:rsidR="00F831FA" w:rsidRPr="00DC4A1E" w:rsidRDefault="00B37E72" w:rsidP="00B37E72">
            <w:pPr>
              <w:pStyle w:val="ListParagraph"/>
              <w:numPr>
                <w:ilvl w:val="0"/>
                <w:numId w:val="32"/>
              </w:numPr>
              <w:spacing w:after="0" w:line="240" w:lineRule="auto"/>
              <w:rPr>
                <w:rFonts w:ascii="Arial Narrow" w:hAnsi="Arial Narrow"/>
                <w:sz w:val="20"/>
                <w:szCs w:val="20"/>
              </w:rPr>
            </w:pPr>
            <w:r w:rsidRPr="00B37E72">
              <w:rPr>
                <w:rFonts w:ascii="Arial Narrow" w:hAnsi="Arial Narrow"/>
                <w:sz w:val="20"/>
                <w:szCs w:val="20"/>
              </w:rPr>
              <w:t>Konse</w:t>
            </w:r>
            <w:r w:rsidR="00C1541C">
              <w:rPr>
                <w:rFonts w:ascii="Arial Narrow" w:hAnsi="Arial Narrow"/>
                <w:sz w:val="20"/>
                <w:szCs w:val="20"/>
              </w:rPr>
              <w:t>kwente forma</w:t>
            </w:r>
            <w:r w:rsidRPr="00B37E72">
              <w:rPr>
                <w:rFonts w:ascii="Arial Narrow" w:hAnsi="Arial Narrow"/>
                <w:sz w:val="20"/>
                <w:szCs w:val="20"/>
              </w:rPr>
              <w:t>tering</w:t>
            </w:r>
            <w:r w:rsidR="00C1541C">
              <w:rPr>
                <w:rFonts w:ascii="Arial Narrow" w:hAnsi="Arial Narrow"/>
                <w:sz w:val="20"/>
                <w:szCs w:val="20"/>
              </w:rPr>
              <w:t xml:space="preserve"> regdeur dokument</w:t>
            </w:r>
          </w:p>
        </w:tc>
        <w:tc>
          <w:tcPr>
            <w:tcW w:w="316" w:type="pct"/>
            <w:tcBorders>
              <w:bottom w:val="single" w:sz="4" w:space="0" w:color="auto"/>
            </w:tcBorders>
            <w:vAlign w:val="center"/>
          </w:tcPr>
          <w:p w:rsidR="00F831FA" w:rsidRPr="00DC4A1E" w:rsidRDefault="00F831FA" w:rsidP="002B2B47">
            <w:pPr>
              <w:jc w:val="center"/>
              <w:rPr>
                <w:rFonts w:ascii="Arial Narrow" w:hAnsi="Arial Narrow" w:cstheme="minorHAnsi"/>
                <w:sz w:val="20"/>
                <w:szCs w:val="20"/>
              </w:rPr>
            </w:pPr>
            <w:r w:rsidRPr="00DC4A1E">
              <w:rPr>
                <w:rFonts w:ascii="Arial Narrow" w:hAnsi="Arial Narrow" w:cstheme="minorHAnsi"/>
                <w:b/>
                <w:sz w:val="20"/>
                <w:szCs w:val="20"/>
              </w:rPr>
              <w:t>4</w:t>
            </w:r>
          </w:p>
        </w:tc>
        <w:tc>
          <w:tcPr>
            <w:tcW w:w="527" w:type="pct"/>
            <w:tcBorders>
              <w:bottom w:val="single" w:sz="4" w:space="0" w:color="auto"/>
            </w:tcBorders>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7" w:type="pct"/>
            <w:tcBorders>
              <w:bottom w:val="single" w:sz="4" w:space="0" w:color="auto"/>
            </w:tcBorders>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4</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7" w:type="pct"/>
            <w:tcBorders>
              <w:bottom w:val="single" w:sz="4" w:space="0" w:color="auto"/>
            </w:tcBorders>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7" w:type="pct"/>
            <w:tcBorders>
              <w:bottom w:val="single" w:sz="4" w:space="0" w:color="auto"/>
            </w:tcBorders>
          </w:tcPr>
          <w:p w:rsidR="00F831FA" w:rsidRPr="00DC4A1E"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28" w:type="pct"/>
            <w:tcBorders>
              <w:bottom w:val="single" w:sz="4" w:space="0" w:color="auto"/>
              <w:right w:val="single" w:sz="4" w:space="0" w:color="auto"/>
            </w:tcBorders>
          </w:tcPr>
          <w:p w:rsidR="00F831FA" w:rsidRPr="006D03BD" w:rsidRDefault="00391E40"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dokument </w:t>
            </w:r>
            <w:r w:rsidR="00F831FA" w:rsidRPr="006D03BD">
              <w:rPr>
                <w:rFonts w:ascii="Arial Narrow" w:hAnsi="Arial Narrow" w:cstheme="minorHAnsi"/>
                <w:b/>
                <w:sz w:val="20"/>
                <w:szCs w:val="20"/>
              </w:rPr>
              <w:t>o</w:t>
            </w:r>
            <w:r>
              <w:rPr>
                <w:rFonts w:ascii="Arial Narrow" w:hAnsi="Arial Narrow" w:cstheme="minorHAnsi"/>
                <w:b/>
                <w:sz w:val="20"/>
                <w:szCs w:val="20"/>
              </w:rPr>
              <w:t>f</w:t>
            </w:r>
          </w:p>
          <w:p w:rsidR="00F831FA" w:rsidRDefault="00B37E72"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Bevat minder as 2 van die 5 aspekte</w:t>
            </w:r>
            <w:r w:rsidR="00F831FA">
              <w:rPr>
                <w:rFonts w:ascii="Arial Narrow" w:hAnsi="Arial Narrow" w:cstheme="minorHAnsi"/>
                <w:sz w:val="20"/>
                <w:szCs w:val="20"/>
              </w:rPr>
              <w:t xml:space="preserve"> </w:t>
            </w:r>
            <w:r w:rsidR="00F831FA" w:rsidRPr="006D03BD">
              <w:rPr>
                <w:rFonts w:ascii="Arial Narrow" w:hAnsi="Arial Narrow" w:cstheme="minorHAnsi"/>
                <w:b/>
                <w:sz w:val="20"/>
                <w:szCs w:val="20"/>
              </w:rPr>
              <w:t>o</w:t>
            </w:r>
            <w:r>
              <w:rPr>
                <w:rFonts w:ascii="Arial Narrow" w:hAnsi="Arial Narrow" w:cstheme="minorHAnsi"/>
                <w:b/>
                <w:sz w:val="20"/>
                <w:szCs w:val="20"/>
              </w:rPr>
              <w:t>f</w:t>
            </w:r>
          </w:p>
          <w:p w:rsidR="00F831FA" w:rsidRPr="00DC4A1E" w:rsidRDefault="00C731C8" w:rsidP="00C731C8">
            <w:pPr>
              <w:pStyle w:val="ListParagraph"/>
              <w:numPr>
                <w:ilvl w:val="0"/>
                <w:numId w:val="33"/>
              </w:numPr>
              <w:spacing w:after="0" w:line="240" w:lineRule="auto"/>
              <w:ind w:left="176" w:hanging="176"/>
              <w:rPr>
                <w:rFonts w:ascii="Arial Narrow" w:hAnsi="Arial Narrow" w:cstheme="minorHAnsi"/>
                <w:sz w:val="20"/>
                <w:szCs w:val="20"/>
              </w:rPr>
            </w:pPr>
            <w:r w:rsidRPr="00C731C8">
              <w:rPr>
                <w:rFonts w:ascii="Arial Narrow" w:hAnsi="Arial Narrow" w:cstheme="minorHAnsi"/>
                <w:sz w:val="20"/>
                <w:szCs w:val="20"/>
              </w:rPr>
              <w:t>Totaal ongestruktureerd onleesbaar of onprofessioneel</w:t>
            </w:r>
          </w:p>
        </w:tc>
        <w:tc>
          <w:tcPr>
            <w:tcW w:w="296" w:type="pct"/>
            <w:vMerge/>
            <w:tcBorders>
              <w:left w:val="single" w:sz="4" w:space="0" w:color="auto"/>
            </w:tcBorders>
            <w:vAlign w:val="center"/>
          </w:tcPr>
          <w:p w:rsidR="00F831FA" w:rsidRPr="00DC4A1E" w:rsidRDefault="00F831FA" w:rsidP="002B2B47">
            <w:pPr>
              <w:jc w:val="center"/>
              <w:rPr>
                <w:rFonts w:ascii="Arial Narrow" w:hAnsi="Arial Narrow" w:cstheme="minorHAnsi"/>
                <w:sz w:val="20"/>
                <w:szCs w:val="20"/>
              </w:rPr>
            </w:pPr>
          </w:p>
        </w:tc>
      </w:tr>
      <w:tr w:rsidR="00CC5260" w:rsidRPr="005B728F" w:rsidTr="00A568D4">
        <w:trPr>
          <w:cantSplit/>
        </w:trPr>
        <w:tc>
          <w:tcPr>
            <w:tcW w:w="1752" w:type="pct"/>
            <w:gridSpan w:val="2"/>
            <w:tcBorders>
              <w:top w:val="single" w:sz="4" w:space="0" w:color="auto"/>
              <w:bottom w:val="single" w:sz="4" w:space="0" w:color="auto"/>
            </w:tcBorders>
          </w:tcPr>
          <w:p w:rsidR="00F831FA" w:rsidRPr="00DC4A1E" w:rsidRDefault="00F831FA" w:rsidP="002B2B47">
            <w:pPr>
              <w:jc w:val="right"/>
              <w:rPr>
                <w:rFonts w:ascii="Arial Narrow" w:hAnsi="Arial Narrow" w:cstheme="minorHAnsi"/>
                <w:b/>
                <w:sz w:val="20"/>
                <w:szCs w:val="20"/>
              </w:rPr>
            </w:pPr>
          </w:p>
          <w:p w:rsidR="00F831FA" w:rsidRPr="00DC4A1E" w:rsidRDefault="00C731C8" w:rsidP="002B2B47">
            <w:pPr>
              <w:jc w:val="right"/>
              <w:rPr>
                <w:rFonts w:ascii="Arial Narrow" w:hAnsi="Arial Narrow" w:cstheme="minorHAnsi"/>
                <w:b/>
                <w:sz w:val="20"/>
                <w:szCs w:val="20"/>
              </w:rPr>
            </w:pPr>
            <w:r>
              <w:rPr>
                <w:rFonts w:ascii="Arial Narrow" w:hAnsi="Arial Narrow" w:cstheme="minorHAnsi"/>
                <w:b/>
                <w:sz w:val="20"/>
                <w:szCs w:val="20"/>
              </w:rPr>
              <w:t>TOTALE PUNT</w:t>
            </w:r>
            <w:r w:rsidR="00F831FA" w:rsidRPr="00DC4A1E">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F831FA" w:rsidRPr="00DC4A1E" w:rsidRDefault="00F831FA" w:rsidP="002B2B47">
            <w:pPr>
              <w:jc w:val="center"/>
              <w:rPr>
                <w:rFonts w:ascii="Arial Narrow" w:hAnsi="Arial Narrow" w:cstheme="minorHAnsi"/>
                <w:b/>
                <w:sz w:val="20"/>
                <w:szCs w:val="20"/>
              </w:rPr>
            </w:pPr>
            <w:r w:rsidRPr="00DC4A1E">
              <w:rPr>
                <w:rFonts w:ascii="Arial Narrow" w:hAnsi="Arial Narrow" w:cstheme="minorHAnsi"/>
                <w:b/>
                <w:sz w:val="20"/>
                <w:szCs w:val="20"/>
              </w:rPr>
              <w:t>3</w:t>
            </w:r>
            <w:r>
              <w:rPr>
                <w:rFonts w:ascii="Arial Narrow" w:hAnsi="Arial Narrow" w:cstheme="minorHAnsi"/>
                <w:b/>
                <w:sz w:val="20"/>
                <w:szCs w:val="20"/>
              </w:rPr>
              <w:t>3</w:t>
            </w:r>
          </w:p>
        </w:tc>
        <w:tc>
          <w:tcPr>
            <w:tcW w:w="2636" w:type="pct"/>
            <w:gridSpan w:val="5"/>
            <w:tcBorders>
              <w:top w:val="single" w:sz="4" w:space="0" w:color="auto"/>
              <w:bottom w:val="single" w:sz="4" w:space="0" w:color="auto"/>
            </w:tcBorders>
            <w:vAlign w:val="center"/>
          </w:tcPr>
          <w:p w:rsidR="00F831FA" w:rsidRPr="00DC4A1E" w:rsidRDefault="000005B2" w:rsidP="002B2B47">
            <w:pPr>
              <w:jc w:val="right"/>
              <w:rPr>
                <w:rFonts w:ascii="Arial Narrow" w:hAnsi="Arial Narrow" w:cstheme="minorHAnsi"/>
                <w:b/>
                <w:sz w:val="20"/>
                <w:szCs w:val="20"/>
              </w:rPr>
            </w:pPr>
            <w:r>
              <w:rPr>
                <w:rFonts w:ascii="Arial Narrow" w:hAnsi="Arial Narrow" w:cstheme="minorHAnsi"/>
                <w:b/>
                <w:sz w:val="20"/>
                <w:szCs w:val="20"/>
              </w:rPr>
              <w:t>PUNT BEHAAL</w:t>
            </w:r>
          </w:p>
        </w:tc>
        <w:tc>
          <w:tcPr>
            <w:tcW w:w="296" w:type="pct"/>
            <w:vAlign w:val="center"/>
          </w:tcPr>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p w:rsidR="00F831FA" w:rsidRPr="00DC4A1E" w:rsidRDefault="00F831FA" w:rsidP="002B2B47">
            <w:pPr>
              <w:jc w:val="center"/>
              <w:rPr>
                <w:rFonts w:ascii="Arial Narrow" w:hAnsi="Arial Narrow" w:cstheme="minorHAnsi"/>
                <w:b/>
                <w:sz w:val="20"/>
                <w:szCs w:val="20"/>
              </w:rPr>
            </w:pPr>
          </w:p>
        </w:tc>
      </w:tr>
      <w:tr w:rsidR="00F831FA" w:rsidRPr="005B728F" w:rsidTr="002B2B47">
        <w:trPr>
          <w:cantSplit/>
        </w:trPr>
        <w:tc>
          <w:tcPr>
            <w:tcW w:w="5000" w:type="pct"/>
            <w:gridSpan w:val="9"/>
            <w:tcBorders>
              <w:top w:val="single" w:sz="4" w:space="0" w:color="auto"/>
            </w:tcBorders>
          </w:tcPr>
          <w:p w:rsidR="00F831FA" w:rsidRPr="00DC4A1E" w:rsidRDefault="00F831FA" w:rsidP="002B2B47">
            <w:pPr>
              <w:rPr>
                <w:rFonts w:ascii="Arial Narrow" w:hAnsi="Arial Narrow" w:cstheme="minorHAnsi"/>
                <w:b/>
                <w:sz w:val="20"/>
                <w:szCs w:val="20"/>
              </w:rPr>
            </w:pPr>
          </w:p>
          <w:p w:rsidR="00F831FA" w:rsidRPr="00DC4A1E" w:rsidRDefault="00C731C8" w:rsidP="002B2B47">
            <w:pPr>
              <w:rPr>
                <w:rFonts w:ascii="Arial Narrow" w:hAnsi="Arial Narrow" w:cstheme="minorHAnsi"/>
                <w:b/>
                <w:sz w:val="20"/>
                <w:szCs w:val="20"/>
              </w:rPr>
            </w:pPr>
            <w:r>
              <w:rPr>
                <w:rFonts w:ascii="Arial Narrow" w:hAnsi="Arial Narrow" w:cstheme="minorHAnsi"/>
                <w:b/>
                <w:sz w:val="20"/>
                <w:szCs w:val="20"/>
              </w:rPr>
              <w:t>Kommentaar/terugvoering</w:t>
            </w:r>
            <w:r w:rsidR="00F831FA" w:rsidRPr="00DC4A1E">
              <w:rPr>
                <w:rFonts w:ascii="Arial Narrow" w:hAnsi="Arial Narrow" w:cstheme="minorHAnsi"/>
                <w:b/>
                <w:sz w:val="20"/>
                <w:szCs w:val="20"/>
              </w:rPr>
              <w:t xml:space="preserve">: </w:t>
            </w:r>
          </w:p>
          <w:p w:rsidR="00F831FA" w:rsidRPr="00DC4A1E" w:rsidRDefault="00F831FA" w:rsidP="002B2B47">
            <w:pPr>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Default="00F831FA" w:rsidP="002B2B47">
            <w:pPr>
              <w:tabs>
                <w:tab w:val="left" w:leader="underscore" w:pos="15309"/>
              </w:tabs>
              <w:rPr>
                <w:rFonts w:ascii="Arial Narrow" w:hAnsi="Arial Narrow" w:cstheme="minorHAnsi"/>
                <w:b/>
                <w:sz w:val="20"/>
                <w:szCs w:val="20"/>
              </w:rPr>
            </w:pPr>
          </w:p>
          <w:p w:rsidR="00F831FA"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831FA" w:rsidRPr="00DC4A1E" w:rsidRDefault="00F831FA" w:rsidP="002B2B47">
            <w:pPr>
              <w:tabs>
                <w:tab w:val="left" w:leader="underscore" w:pos="15309"/>
              </w:tabs>
              <w:rPr>
                <w:rFonts w:ascii="Arial Narrow" w:hAnsi="Arial Narrow" w:cstheme="minorHAnsi"/>
                <w:b/>
                <w:sz w:val="20"/>
                <w:szCs w:val="20"/>
              </w:rPr>
            </w:pPr>
          </w:p>
          <w:p w:rsidR="00F831FA" w:rsidRPr="00DC4A1E" w:rsidRDefault="00F831FA" w:rsidP="002B2B47">
            <w:pPr>
              <w:tabs>
                <w:tab w:val="left" w:leader="underscore" w:pos="15309"/>
              </w:tabs>
              <w:rPr>
                <w:rFonts w:ascii="Arial Narrow" w:hAnsi="Arial Narrow" w:cstheme="minorHAnsi"/>
                <w:b/>
                <w:sz w:val="20"/>
                <w:szCs w:val="20"/>
              </w:rPr>
            </w:pPr>
          </w:p>
          <w:p w:rsidR="00F831FA" w:rsidRPr="00E42AD6" w:rsidRDefault="00C731C8" w:rsidP="002B2B47">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Pr>
                <w:rFonts w:ascii="Arial Narrow" w:hAnsi="Arial Narrow" w:cstheme="minorHAnsi"/>
                <w:b/>
                <w:sz w:val="20"/>
                <w:szCs w:val="20"/>
              </w:rPr>
              <w:t>Onderwyser naam</w:t>
            </w:r>
            <w:r w:rsidR="00F831FA" w:rsidRPr="00E42AD6">
              <w:rPr>
                <w:rFonts w:ascii="Arial Narrow" w:hAnsi="Arial Narrow"/>
                <w:b/>
                <w:sz w:val="20"/>
                <w:szCs w:val="20"/>
              </w:rPr>
              <w:t>:</w:t>
            </w:r>
            <w:r w:rsidR="00F831FA" w:rsidRPr="00E42AD6">
              <w:rPr>
                <w:rFonts w:ascii="Arial Narrow" w:hAnsi="Arial Narrow"/>
                <w:b/>
                <w:sz w:val="20"/>
                <w:szCs w:val="20"/>
              </w:rPr>
              <w:tab/>
            </w:r>
            <w:r>
              <w:rPr>
                <w:rFonts w:ascii="Arial Narrow" w:hAnsi="Arial Narrow"/>
                <w:b/>
                <w:sz w:val="20"/>
                <w:szCs w:val="20"/>
              </w:rPr>
              <w:t>Onderwyser handtekening</w:t>
            </w:r>
            <w:r w:rsidR="00F831FA" w:rsidRPr="00E42AD6">
              <w:rPr>
                <w:rFonts w:ascii="Arial Narrow" w:hAnsi="Arial Narrow"/>
                <w:b/>
                <w:sz w:val="20"/>
                <w:szCs w:val="20"/>
              </w:rPr>
              <w:t>:</w:t>
            </w:r>
            <w:r w:rsidR="00F831FA" w:rsidRPr="00E42AD6">
              <w:rPr>
                <w:rFonts w:ascii="Arial Narrow" w:hAnsi="Arial Narrow"/>
                <w:b/>
                <w:sz w:val="20"/>
                <w:szCs w:val="20"/>
              </w:rPr>
              <w:tab/>
            </w:r>
            <w:r>
              <w:rPr>
                <w:rFonts w:ascii="Arial Narrow" w:hAnsi="Arial Narrow"/>
                <w:b/>
                <w:sz w:val="20"/>
                <w:szCs w:val="20"/>
              </w:rPr>
              <w:t>Datum</w:t>
            </w:r>
            <w:r w:rsidR="00F831FA" w:rsidRPr="00E42AD6">
              <w:rPr>
                <w:rFonts w:ascii="Arial Narrow" w:hAnsi="Arial Narrow"/>
                <w:b/>
                <w:sz w:val="20"/>
                <w:szCs w:val="20"/>
              </w:rPr>
              <w:t>:</w:t>
            </w:r>
            <w:r w:rsidR="00F831FA" w:rsidRPr="00E42AD6">
              <w:rPr>
                <w:rFonts w:ascii="Arial Narrow" w:hAnsi="Arial Narrow"/>
                <w:b/>
                <w:sz w:val="20"/>
                <w:szCs w:val="20"/>
              </w:rPr>
              <w:tab/>
            </w:r>
          </w:p>
          <w:p w:rsidR="00F831FA" w:rsidRPr="00DC4A1E" w:rsidDel="001A3054" w:rsidRDefault="00F831FA" w:rsidP="002B2B47">
            <w:pPr>
              <w:rPr>
                <w:rFonts w:ascii="Arial Narrow" w:hAnsi="Arial Narrow" w:cstheme="minorHAnsi"/>
                <w:b/>
                <w:sz w:val="20"/>
                <w:szCs w:val="20"/>
              </w:rPr>
            </w:pPr>
          </w:p>
        </w:tc>
      </w:tr>
    </w:tbl>
    <w:p w:rsidR="00F831FA" w:rsidRPr="005B728F" w:rsidRDefault="00F831FA" w:rsidP="002B2B47"/>
    <w:p w:rsidR="005C22A6" w:rsidRDefault="005C22A6">
      <w:pPr>
        <w:rPr>
          <w:rFonts w:ascii="Cambria" w:hAnsi="Cambria"/>
          <w:b/>
          <w:spacing w:val="20"/>
          <w:sz w:val="28"/>
          <w:szCs w:val="28"/>
          <w:lang w:val="en-ZA" w:eastAsia="en-US" w:bidi="en-US"/>
        </w:rPr>
        <w:sectPr w:rsidR="005C22A6" w:rsidSect="003A31C0">
          <w:headerReference w:type="default" r:id="rId16"/>
          <w:pgSz w:w="16839" w:h="11907" w:orient="landscape" w:code="9"/>
          <w:pgMar w:top="680" w:right="680" w:bottom="680" w:left="680" w:header="720" w:footer="720" w:gutter="0"/>
          <w:cols w:space="720"/>
          <w:docGrid w:linePitch="326"/>
        </w:sectPr>
      </w:pPr>
    </w:p>
    <w:p w:rsidR="00DA6503" w:rsidRDefault="00DA6503" w:rsidP="002B2B47">
      <w:pPr>
        <w:rPr>
          <w:rFonts w:ascii="Cambria" w:hAnsi="Cambria"/>
          <w:b/>
          <w:spacing w:val="20"/>
          <w:sz w:val="28"/>
          <w:szCs w:val="28"/>
          <w:lang w:val="en-ZA" w:eastAsia="en-US" w:bidi="en-US"/>
        </w:rPr>
      </w:pPr>
    </w:p>
    <w:p w:rsidR="00DA6503" w:rsidRPr="007B62B0" w:rsidRDefault="006826A8"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Pr>
          <w:rFonts w:ascii="Calibri" w:eastAsiaTheme="minorEastAsia" w:hAnsi="Calibri" w:cstheme="minorBidi"/>
          <w:b/>
          <w:sz w:val="22"/>
          <w:szCs w:val="22"/>
          <w:lang w:val="en-ZA" w:eastAsia="en-ZA"/>
        </w:rPr>
        <w:t>LEERLING NAAM</w:t>
      </w:r>
      <w:r w:rsidR="00DA6503" w:rsidRPr="007B62B0">
        <w:rPr>
          <w:rFonts w:ascii="Calibri" w:hAnsi="Calibri"/>
          <w:b/>
          <w:sz w:val="22"/>
          <w:szCs w:val="22"/>
        </w:rPr>
        <w:t>:</w:t>
      </w:r>
      <w:r w:rsidR="00DA6503" w:rsidRPr="007B62B0">
        <w:rPr>
          <w:rFonts w:ascii="Calibri" w:hAnsi="Calibri"/>
          <w:b/>
          <w:sz w:val="22"/>
          <w:szCs w:val="22"/>
        </w:rPr>
        <w:tab/>
      </w:r>
      <w:r w:rsidR="00DA6503" w:rsidRPr="007B62B0">
        <w:rPr>
          <w:rFonts w:ascii="Calibri" w:hAnsi="Calibri"/>
          <w:b/>
          <w:sz w:val="22"/>
          <w:szCs w:val="22"/>
        </w:rPr>
        <w:tab/>
      </w:r>
      <w:r w:rsidR="00DA6503" w:rsidRPr="007B62B0">
        <w:rPr>
          <w:rFonts w:ascii="Calibri" w:hAnsi="Calibri"/>
          <w:b/>
          <w:sz w:val="22"/>
          <w:szCs w:val="22"/>
        </w:rPr>
        <w:tab/>
      </w:r>
      <w:r w:rsidR="00C731C8">
        <w:rPr>
          <w:rFonts w:ascii="Calibri" w:hAnsi="Calibri"/>
          <w:b/>
          <w:sz w:val="22"/>
          <w:szCs w:val="22"/>
        </w:rPr>
        <w:t>DATUM</w:t>
      </w:r>
      <w:r w:rsidR="00DA6503" w:rsidRPr="007B62B0">
        <w:rPr>
          <w:rFonts w:ascii="Calibri" w:hAnsi="Calibri"/>
          <w:b/>
          <w:sz w:val="22"/>
          <w:szCs w:val="22"/>
        </w:rPr>
        <w:t xml:space="preserve"> </w:t>
      </w:r>
      <w:r>
        <w:rPr>
          <w:rFonts w:ascii="Calibri" w:hAnsi="Calibri"/>
          <w:b/>
          <w:sz w:val="22"/>
          <w:szCs w:val="22"/>
        </w:rPr>
        <w:t>INGEHANDIG</w:t>
      </w:r>
      <w:r w:rsidR="00DA6503" w:rsidRPr="007B62B0">
        <w:rPr>
          <w:rFonts w:ascii="Calibri" w:hAnsi="Calibri"/>
          <w:b/>
          <w:sz w:val="22"/>
          <w:szCs w:val="22"/>
        </w:rPr>
        <w:t>:</w:t>
      </w:r>
      <w:r w:rsidR="00DA6503" w:rsidRPr="007B62B0">
        <w:rPr>
          <w:rFonts w:ascii="Calibri" w:hAnsi="Calibri"/>
          <w:b/>
          <w:sz w:val="22"/>
          <w:szCs w:val="22"/>
        </w:rPr>
        <w:tab/>
      </w:r>
    </w:p>
    <w:p w:rsidR="006826A8" w:rsidRPr="004D03A3" w:rsidRDefault="006826A8" w:rsidP="006826A8">
      <w:pPr>
        <w:spacing w:line="264" w:lineRule="auto"/>
        <w:ind w:left="993" w:hanging="993"/>
        <w:rPr>
          <w:rFonts w:ascii="Calibri" w:hAnsi="Calibri"/>
          <w:sz w:val="22"/>
          <w:szCs w:val="22"/>
          <w:lang w:val="en-ZA"/>
        </w:rPr>
      </w:pPr>
      <w:r>
        <w:rPr>
          <w:rFonts w:ascii="Calibri" w:hAnsi="Calibri"/>
          <w:b/>
          <w:sz w:val="22"/>
          <w:szCs w:val="22"/>
          <w:lang w:val="en-ZA"/>
        </w:rPr>
        <w:t>Let wel</w:t>
      </w:r>
      <w:r w:rsidRPr="007B62B0">
        <w:rPr>
          <w:rFonts w:ascii="Calibri" w:hAnsi="Calibri"/>
          <w:sz w:val="22"/>
          <w:szCs w:val="22"/>
        </w:rPr>
        <w:t xml:space="preserve">: </w:t>
      </w:r>
      <w:r>
        <w:rPr>
          <w:rFonts w:ascii="Calibri" w:hAnsi="Calibri"/>
          <w:sz w:val="22"/>
          <w:szCs w:val="22"/>
          <w:lang w:val="en-ZA"/>
        </w:rPr>
        <w:tab/>
      </w:r>
      <w:r w:rsidRPr="001C5993">
        <w:rPr>
          <w:rFonts w:ascii="Calibri" w:hAnsi="Calibri"/>
          <w:sz w:val="22"/>
          <w:szCs w:val="22"/>
          <w:lang w:val="en-ZA"/>
        </w:rPr>
        <w:t xml:space="preserve">Dit is 'n </w:t>
      </w:r>
      <w:r w:rsidR="00F13D72" w:rsidRPr="004D03A3">
        <w:rPr>
          <w:rFonts w:ascii="Calibri" w:hAnsi="Calibri"/>
          <w:sz w:val="22"/>
          <w:szCs w:val="22"/>
          <w:lang w:val="en-ZA"/>
        </w:rPr>
        <w:t>kriterium</w:t>
      </w:r>
      <w:r w:rsidRPr="004D03A3">
        <w:rPr>
          <w:rFonts w:ascii="Calibri" w:hAnsi="Calibri"/>
          <w:sz w:val="22"/>
          <w:szCs w:val="22"/>
          <w:lang w:val="en-ZA"/>
        </w:rPr>
        <w:t>-verwysing</w:t>
      </w:r>
      <w:r w:rsidR="00F13D72" w:rsidRPr="004D03A3">
        <w:rPr>
          <w:rFonts w:ascii="Calibri" w:hAnsi="Calibri"/>
          <w:sz w:val="22"/>
          <w:szCs w:val="22"/>
          <w:lang w:val="en-ZA"/>
        </w:rPr>
        <w:t>s</w:t>
      </w:r>
      <w:r w:rsidRPr="004D03A3">
        <w:rPr>
          <w:rFonts w:ascii="Calibri" w:hAnsi="Calibri"/>
          <w:sz w:val="22"/>
          <w:szCs w:val="22"/>
          <w:lang w:val="en-ZA"/>
        </w:rPr>
        <w:t>instrument en nie 'n norm-verwysing</w:t>
      </w:r>
      <w:r w:rsidR="00F13D72" w:rsidRPr="004D03A3">
        <w:rPr>
          <w:rFonts w:ascii="Calibri" w:hAnsi="Calibri"/>
          <w:sz w:val="22"/>
          <w:szCs w:val="22"/>
          <w:lang w:val="en-ZA"/>
        </w:rPr>
        <w:t>s</w:t>
      </w:r>
      <w:r w:rsidRPr="004D03A3">
        <w:rPr>
          <w:rFonts w:ascii="Calibri" w:hAnsi="Calibri"/>
          <w:sz w:val="22"/>
          <w:szCs w:val="22"/>
          <w:lang w:val="en-ZA"/>
        </w:rPr>
        <w:t>instrument</w:t>
      </w:r>
      <w:r w:rsidR="00F13D72" w:rsidRPr="004D03A3">
        <w:rPr>
          <w:rFonts w:ascii="Calibri" w:hAnsi="Calibri"/>
          <w:sz w:val="22"/>
          <w:szCs w:val="22"/>
          <w:lang w:val="en-ZA"/>
        </w:rPr>
        <w:t xml:space="preserve"> nie</w:t>
      </w:r>
      <w:r w:rsidRPr="004D03A3">
        <w:rPr>
          <w:rFonts w:ascii="Calibri" w:hAnsi="Calibri"/>
          <w:sz w:val="22"/>
          <w:szCs w:val="22"/>
          <w:lang w:val="en-ZA"/>
        </w:rPr>
        <w:t>.</w:t>
      </w:r>
    </w:p>
    <w:p w:rsidR="006826A8" w:rsidRPr="004D03A3" w:rsidRDefault="006826A8" w:rsidP="006826A8">
      <w:pPr>
        <w:spacing w:line="264" w:lineRule="auto"/>
        <w:ind w:left="993"/>
        <w:rPr>
          <w:rFonts w:ascii="Calibri" w:hAnsi="Calibri"/>
          <w:sz w:val="22"/>
          <w:szCs w:val="22"/>
          <w:lang w:val="en-ZA"/>
        </w:rPr>
      </w:pPr>
      <w:r w:rsidRPr="004D03A3">
        <w:rPr>
          <w:rFonts w:ascii="Calibri" w:hAnsi="Calibri"/>
          <w:sz w:val="22"/>
          <w:szCs w:val="22"/>
        </w:rPr>
        <w:t xml:space="preserve">Die onderwyser moet die toepaslike kriteria </w:t>
      </w:r>
      <w:r w:rsidRPr="004D03A3">
        <w:rPr>
          <w:rFonts w:ascii="Calibri" w:hAnsi="Calibri"/>
          <w:sz w:val="22"/>
          <w:szCs w:val="22"/>
          <w:lang w:val="en-ZA"/>
        </w:rPr>
        <w:t>ver</w:t>
      </w:r>
      <w:r w:rsidR="00F13D72" w:rsidRPr="004D03A3">
        <w:rPr>
          <w:rFonts w:ascii="Calibri" w:hAnsi="Calibri"/>
          <w:sz w:val="22"/>
          <w:szCs w:val="22"/>
          <w:lang w:val="en-ZA"/>
        </w:rPr>
        <w:t>helder</w:t>
      </w:r>
      <w:r w:rsidRPr="004D03A3">
        <w:rPr>
          <w:rFonts w:ascii="Calibri" w:hAnsi="Calibri"/>
          <w:sz w:val="22"/>
          <w:szCs w:val="22"/>
        </w:rPr>
        <w:t xml:space="preserve"> of </w:t>
      </w:r>
      <w:r w:rsidRPr="004D03A3">
        <w:rPr>
          <w:rFonts w:ascii="Calibri" w:hAnsi="Calibri"/>
          <w:sz w:val="22"/>
          <w:szCs w:val="22"/>
          <w:lang w:val="en-ZA"/>
        </w:rPr>
        <w:t xml:space="preserve">‘n </w:t>
      </w:r>
      <w:r w:rsidRPr="004D03A3">
        <w:rPr>
          <w:rFonts w:ascii="Calibri" w:hAnsi="Calibri"/>
          <w:sz w:val="22"/>
          <w:szCs w:val="22"/>
        </w:rPr>
        <w:t>regmerkie in die tweede kolom</w:t>
      </w:r>
      <w:r w:rsidRPr="004D03A3">
        <w:rPr>
          <w:rFonts w:ascii="Calibri" w:hAnsi="Calibri"/>
          <w:sz w:val="22"/>
          <w:szCs w:val="22"/>
          <w:lang w:val="en-ZA"/>
        </w:rPr>
        <w:t xml:space="preserve"> maak</w:t>
      </w:r>
      <w:r w:rsidRPr="004D03A3">
        <w:rPr>
          <w:rFonts w:ascii="Calibri" w:hAnsi="Calibri"/>
          <w:sz w:val="22"/>
          <w:szCs w:val="22"/>
        </w:rPr>
        <w:t>. Let op dat die aantal regmerkies in hierdie tweede kolom nie altyd die punt in kolomme 4 tot 8</w:t>
      </w:r>
      <w:r w:rsidRPr="004D03A3">
        <w:rPr>
          <w:rFonts w:ascii="Calibri" w:hAnsi="Calibri"/>
          <w:sz w:val="22"/>
          <w:szCs w:val="22"/>
          <w:lang w:val="en-ZA"/>
        </w:rPr>
        <w:t xml:space="preserve"> </w:t>
      </w:r>
      <w:r w:rsidRPr="004D03A3">
        <w:rPr>
          <w:rFonts w:ascii="Calibri" w:hAnsi="Calibri"/>
          <w:sz w:val="22"/>
          <w:szCs w:val="22"/>
        </w:rPr>
        <w:t>bepaal</w:t>
      </w:r>
      <w:r w:rsidRPr="004D03A3">
        <w:rPr>
          <w:rFonts w:ascii="Calibri" w:hAnsi="Calibri"/>
          <w:sz w:val="22"/>
          <w:szCs w:val="22"/>
          <w:lang w:val="en-ZA"/>
        </w:rPr>
        <w:t xml:space="preserve"> nie</w:t>
      </w:r>
      <w:r w:rsidRPr="004D03A3">
        <w:rPr>
          <w:rFonts w:ascii="Calibri" w:hAnsi="Calibri"/>
          <w:sz w:val="22"/>
          <w:szCs w:val="22"/>
        </w:rPr>
        <w:t xml:space="preserve">. </w:t>
      </w:r>
      <w:r w:rsidRPr="004D03A3">
        <w:rPr>
          <w:rFonts w:ascii="Calibri" w:hAnsi="Calibri"/>
          <w:sz w:val="22"/>
          <w:szCs w:val="22"/>
          <w:lang w:val="en-ZA"/>
        </w:rPr>
        <w:t>D</w:t>
      </w:r>
      <w:r w:rsidRPr="004D03A3">
        <w:rPr>
          <w:rFonts w:ascii="Calibri" w:hAnsi="Calibri"/>
          <w:sz w:val="22"/>
          <w:szCs w:val="22"/>
        </w:rPr>
        <w:t xml:space="preserve">ie kriteria </w:t>
      </w:r>
      <w:r w:rsidRPr="004D03A3">
        <w:rPr>
          <w:rFonts w:ascii="Calibri" w:hAnsi="Calibri"/>
          <w:sz w:val="22"/>
          <w:szCs w:val="22"/>
          <w:lang w:val="en-ZA"/>
        </w:rPr>
        <w:t>word aan die punt toegeken</w:t>
      </w:r>
      <w:r w:rsidRPr="004D03A3">
        <w:rPr>
          <w:rFonts w:ascii="Calibri" w:hAnsi="Calibri"/>
          <w:sz w:val="22"/>
          <w:szCs w:val="22"/>
        </w:rPr>
        <w:t>, bv</w:t>
      </w:r>
      <w:r w:rsidRPr="004D03A3">
        <w:rPr>
          <w:rFonts w:ascii="Calibri" w:hAnsi="Calibri"/>
          <w:sz w:val="22"/>
          <w:szCs w:val="22"/>
          <w:lang w:val="en-ZA"/>
        </w:rPr>
        <w:t>.</w:t>
      </w:r>
      <w:r w:rsidRPr="004D03A3">
        <w:rPr>
          <w:rFonts w:ascii="Calibri" w:hAnsi="Calibri"/>
          <w:sz w:val="22"/>
          <w:szCs w:val="22"/>
        </w:rPr>
        <w:t xml:space="preserve"> in item 1, as antwoorde op al 5 vrae duidelik</w:t>
      </w:r>
      <w:r w:rsidRPr="004D03A3">
        <w:rPr>
          <w:rFonts w:ascii="Calibri" w:hAnsi="Calibri"/>
          <w:sz w:val="22"/>
          <w:szCs w:val="22"/>
          <w:lang w:val="en-ZA"/>
        </w:rPr>
        <w:t xml:space="preserve"> </w:t>
      </w:r>
      <w:r w:rsidRPr="004D03A3">
        <w:rPr>
          <w:rFonts w:ascii="Calibri" w:hAnsi="Calibri"/>
          <w:sz w:val="22"/>
          <w:szCs w:val="22"/>
        </w:rPr>
        <w:t xml:space="preserve">is, dan </w:t>
      </w:r>
      <w:r w:rsidRPr="004D03A3">
        <w:rPr>
          <w:rFonts w:ascii="Calibri" w:hAnsi="Calibri"/>
          <w:sz w:val="22"/>
          <w:szCs w:val="22"/>
          <w:lang w:val="en-ZA"/>
        </w:rPr>
        <w:t xml:space="preserve">word </w:t>
      </w:r>
      <w:r w:rsidRPr="004D03A3">
        <w:rPr>
          <w:rFonts w:ascii="Calibri" w:hAnsi="Calibri"/>
          <w:sz w:val="22"/>
          <w:szCs w:val="22"/>
        </w:rPr>
        <w:t>'n 4 toegeke</w:t>
      </w:r>
      <w:r w:rsidRPr="004D03A3">
        <w:rPr>
          <w:rFonts w:ascii="Calibri" w:hAnsi="Calibri"/>
          <w:sz w:val="22"/>
          <w:szCs w:val="22"/>
          <w:lang w:val="en-ZA"/>
        </w:rPr>
        <w:t>n</w:t>
      </w:r>
      <w:r w:rsidRPr="004D03A3">
        <w:rPr>
          <w:rFonts w:ascii="Calibri" w:hAnsi="Calibri"/>
          <w:sz w:val="22"/>
          <w:szCs w:val="22"/>
        </w:rPr>
        <w:t>.</w:t>
      </w:r>
    </w:p>
    <w:p w:rsidR="00DA6503" w:rsidRPr="004D03A3" w:rsidRDefault="00DA6503" w:rsidP="00DA6503">
      <w:pPr>
        <w:spacing w:line="264" w:lineRule="auto"/>
        <w:ind w:left="720" w:hanging="720"/>
        <w:rPr>
          <w:rFonts w:ascii="Calibri" w:hAnsi="Calibri"/>
          <w:sz w:val="22"/>
          <w:szCs w:val="22"/>
          <w:lang w:val="en-ZA"/>
        </w:rPr>
      </w:pP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4D03A3"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4D03A3"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4D03A3" w:rsidRDefault="000005B2" w:rsidP="002B2B47">
            <w:pPr>
              <w:jc w:val="center"/>
              <w:rPr>
                <w:rFonts w:ascii="Arial Narrow" w:hAnsi="Arial Narrow"/>
                <w:b/>
                <w:sz w:val="20"/>
                <w:szCs w:val="20"/>
              </w:rPr>
            </w:pPr>
            <w:r w:rsidRPr="004D03A3">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4D03A3" w:rsidRDefault="000005B2" w:rsidP="002B2B47">
            <w:pPr>
              <w:jc w:val="center"/>
              <w:rPr>
                <w:rFonts w:ascii="Arial Narrow" w:hAnsi="Arial Narrow"/>
                <w:b/>
                <w:sz w:val="20"/>
                <w:szCs w:val="20"/>
              </w:rPr>
            </w:pPr>
            <w:r w:rsidRPr="004D03A3">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4D03A3" w:rsidRDefault="00391E40" w:rsidP="002B2B47">
            <w:pPr>
              <w:jc w:val="center"/>
              <w:rPr>
                <w:rFonts w:ascii="Arial Narrow" w:hAnsi="Arial Narrow"/>
                <w:b/>
                <w:sz w:val="20"/>
                <w:szCs w:val="20"/>
              </w:rPr>
            </w:pPr>
            <w:r w:rsidRPr="004D03A3">
              <w:rPr>
                <w:rFonts w:ascii="Arial Narrow" w:hAnsi="Arial Narrow"/>
                <w:b/>
                <w:sz w:val="20"/>
                <w:szCs w:val="20"/>
                <w:lang w:val="en-ZA"/>
              </w:rPr>
              <w:t>Punt</w:t>
            </w:r>
            <w:r w:rsidR="00DA6503" w:rsidRPr="004D03A3">
              <w:rPr>
                <w:rFonts w:ascii="Arial Narrow" w:hAnsi="Arial Narrow"/>
                <w:b/>
                <w:sz w:val="20"/>
                <w:szCs w:val="20"/>
              </w:rPr>
              <w:t xml:space="preserve"> </w:t>
            </w:r>
          </w:p>
        </w:tc>
      </w:tr>
      <w:tr w:rsidR="008048B3" w:rsidRPr="004D03A3" w:rsidTr="001F6BAC">
        <w:trPr>
          <w:cantSplit/>
        </w:trPr>
        <w:tc>
          <w:tcPr>
            <w:tcW w:w="133" w:type="pct"/>
            <w:vMerge w:val="restart"/>
            <w:tcBorders>
              <w:top w:val="single" w:sz="4" w:space="0" w:color="auto"/>
              <w:left w:val="single" w:sz="4" w:space="0" w:color="auto"/>
              <w:right w:val="single" w:sz="4" w:space="0" w:color="auto"/>
            </w:tcBorders>
          </w:tcPr>
          <w:p w:rsidR="00DA6503" w:rsidRPr="004D03A3" w:rsidRDefault="00DA6503" w:rsidP="002B2B47">
            <w:pPr>
              <w:jc w:val="center"/>
              <w:rPr>
                <w:rFonts w:ascii="Arial Narrow" w:hAnsi="Arial Narrow"/>
                <w:b/>
                <w:sz w:val="20"/>
                <w:szCs w:val="20"/>
              </w:rPr>
            </w:pPr>
            <w:r w:rsidRPr="004D03A3">
              <w:rPr>
                <w:rFonts w:ascii="Arial Narrow" w:hAnsi="Arial Narrow"/>
                <w:b/>
                <w:sz w:val="20"/>
                <w:szCs w:val="20"/>
              </w:rPr>
              <w:t>1</w:t>
            </w:r>
          </w:p>
        </w:tc>
        <w:tc>
          <w:tcPr>
            <w:tcW w:w="4663" w:type="pct"/>
            <w:gridSpan w:val="7"/>
            <w:tcBorders>
              <w:top w:val="single" w:sz="4" w:space="0" w:color="auto"/>
              <w:left w:val="single" w:sz="4" w:space="0" w:color="auto"/>
              <w:right w:val="single" w:sz="4" w:space="0" w:color="auto"/>
            </w:tcBorders>
          </w:tcPr>
          <w:p w:rsidR="00DA6503" w:rsidRPr="004D03A3" w:rsidRDefault="006826A8" w:rsidP="002B2B47">
            <w:pPr>
              <w:rPr>
                <w:rFonts w:ascii="Arial Narrow" w:hAnsi="Arial Narrow"/>
                <w:b/>
                <w:sz w:val="20"/>
                <w:szCs w:val="20"/>
                <w:lang w:val="en-ZA"/>
              </w:rPr>
            </w:pPr>
            <w:r w:rsidRPr="004D03A3">
              <w:rPr>
                <w:rFonts w:ascii="Arial Narrow" w:hAnsi="Arial Narrow"/>
                <w:b/>
                <w:sz w:val="20"/>
                <w:szCs w:val="20"/>
                <w:lang w:val="en-ZA"/>
              </w:rPr>
              <w:t xml:space="preserve">INLIGTING – EVALUERING </w:t>
            </w:r>
          </w:p>
          <w:p w:rsidR="00DA6503" w:rsidRPr="004D03A3" w:rsidRDefault="006826A8" w:rsidP="006826A8">
            <w:pPr>
              <w:rPr>
                <w:rFonts w:ascii="Arial Narrow" w:hAnsi="Arial Narrow" w:cstheme="minorHAnsi"/>
                <w:sz w:val="20"/>
                <w:szCs w:val="20"/>
              </w:rPr>
            </w:pPr>
            <w:r w:rsidRPr="004D03A3">
              <w:rPr>
                <w:rFonts w:ascii="Arial Narrow" w:hAnsi="Arial Narrow" w:cstheme="minorHAnsi"/>
                <w:sz w:val="20"/>
                <w:szCs w:val="20"/>
              </w:rPr>
              <w:t xml:space="preserve">ŉ Tabel is voltooi vir elke bron wat duidelik die evaluering van die kwaliteit van die bron en die inhoud </w:t>
            </w:r>
            <w:r w:rsidRPr="004D03A3">
              <w:rPr>
                <w:rFonts w:ascii="Arial Narrow" w:hAnsi="Arial Narrow" w:cstheme="minorHAnsi"/>
                <w:sz w:val="20"/>
                <w:szCs w:val="20"/>
                <w:lang w:val="en-ZA"/>
              </w:rPr>
              <w:t xml:space="preserve">aantoon </w:t>
            </w:r>
            <w:r w:rsidRPr="004D03A3">
              <w:rPr>
                <w:rFonts w:ascii="Arial Narrow" w:hAnsi="Arial Narrow" w:cstheme="minorHAnsi"/>
                <w:sz w:val="20"/>
                <w:szCs w:val="20"/>
              </w:rPr>
              <w:t>deur die voorsiening van 'n duidelike, relevante motivering/verduideliking vir elke aspek</w:t>
            </w:r>
          </w:p>
        </w:tc>
        <w:tc>
          <w:tcPr>
            <w:tcW w:w="204" w:type="pct"/>
            <w:vMerge w:val="restart"/>
            <w:tcBorders>
              <w:top w:val="single" w:sz="4" w:space="0" w:color="auto"/>
              <w:left w:val="single" w:sz="4" w:space="0" w:color="auto"/>
            </w:tcBorders>
            <w:vAlign w:val="center"/>
          </w:tcPr>
          <w:p w:rsidR="00DA6503" w:rsidRPr="004D03A3"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4D03A3"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6826A8" w:rsidRPr="004D03A3" w:rsidRDefault="006826A8" w:rsidP="00CD03C6">
            <w:pPr>
              <w:pStyle w:val="ListParagraph"/>
              <w:numPr>
                <w:ilvl w:val="0"/>
                <w:numId w:val="26"/>
              </w:numPr>
              <w:spacing w:after="0" w:line="240" w:lineRule="auto"/>
              <w:rPr>
                <w:rFonts w:ascii="Arial Narrow" w:hAnsi="Arial Narrow" w:cstheme="minorHAnsi"/>
                <w:sz w:val="20"/>
                <w:szCs w:val="20"/>
              </w:rPr>
            </w:pPr>
            <w:r w:rsidRPr="004D03A3">
              <w:rPr>
                <w:rFonts w:ascii="Arial Narrow" w:hAnsi="Arial Narrow" w:cstheme="minorHAnsi"/>
                <w:sz w:val="20"/>
                <w:szCs w:val="20"/>
              </w:rPr>
              <w:t xml:space="preserve">Outoriteit </w:t>
            </w:r>
          </w:p>
          <w:p w:rsidR="006826A8" w:rsidRPr="004D03A3" w:rsidRDefault="006826A8" w:rsidP="00CD03C6">
            <w:pPr>
              <w:pStyle w:val="ListParagraph"/>
              <w:numPr>
                <w:ilvl w:val="0"/>
                <w:numId w:val="26"/>
              </w:numPr>
              <w:spacing w:after="0" w:line="240" w:lineRule="auto"/>
              <w:rPr>
                <w:rFonts w:ascii="Arial Narrow" w:hAnsi="Arial Narrow" w:cstheme="minorHAnsi"/>
                <w:sz w:val="20"/>
                <w:szCs w:val="20"/>
              </w:rPr>
            </w:pPr>
            <w:r w:rsidRPr="004D03A3">
              <w:rPr>
                <w:rFonts w:ascii="Arial Narrow" w:hAnsi="Arial Narrow" w:cstheme="minorHAnsi"/>
                <w:sz w:val="20"/>
                <w:szCs w:val="20"/>
              </w:rPr>
              <w:t xml:space="preserve">Tydigheid </w:t>
            </w:r>
          </w:p>
          <w:p w:rsidR="006826A8" w:rsidRPr="004D03A3" w:rsidRDefault="006826A8" w:rsidP="00CD03C6">
            <w:pPr>
              <w:pStyle w:val="ListParagraph"/>
              <w:numPr>
                <w:ilvl w:val="0"/>
                <w:numId w:val="26"/>
              </w:numPr>
              <w:spacing w:after="0" w:line="240" w:lineRule="auto"/>
              <w:rPr>
                <w:rFonts w:ascii="Arial Narrow" w:hAnsi="Arial Narrow" w:cstheme="minorHAnsi"/>
                <w:sz w:val="20"/>
                <w:szCs w:val="20"/>
              </w:rPr>
            </w:pPr>
            <w:r w:rsidRPr="004D03A3">
              <w:rPr>
                <w:rFonts w:ascii="Arial Narrow" w:hAnsi="Arial Narrow" w:cstheme="minorHAnsi"/>
                <w:sz w:val="20"/>
                <w:szCs w:val="20"/>
              </w:rPr>
              <w:t xml:space="preserve">Akkuraatheid </w:t>
            </w:r>
          </w:p>
          <w:p w:rsidR="006826A8" w:rsidRPr="004D03A3" w:rsidRDefault="006826A8" w:rsidP="00CD03C6">
            <w:pPr>
              <w:pStyle w:val="ListParagraph"/>
              <w:numPr>
                <w:ilvl w:val="0"/>
                <w:numId w:val="26"/>
              </w:numPr>
              <w:spacing w:after="0" w:line="240" w:lineRule="auto"/>
              <w:rPr>
                <w:rFonts w:ascii="Arial Narrow" w:hAnsi="Arial Narrow"/>
                <w:sz w:val="20"/>
                <w:szCs w:val="20"/>
              </w:rPr>
            </w:pPr>
            <w:r w:rsidRPr="004D03A3">
              <w:rPr>
                <w:rFonts w:ascii="Arial Narrow" w:hAnsi="Arial Narrow" w:cstheme="minorHAnsi"/>
                <w:sz w:val="20"/>
                <w:szCs w:val="20"/>
              </w:rPr>
              <w:t xml:space="preserve">Objektiwiteit </w:t>
            </w:r>
          </w:p>
          <w:p w:rsidR="00DA6503" w:rsidRPr="004D03A3" w:rsidRDefault="006826A8" w:rsidP="00CD03C6">
            <w:pPr>
              <w:pStyle w:val="ListParagraph"/>
              <w:numPr>
                <w:ilvl w:val="0"/>
                <w:numId w:val="26"/>
              </w:numPr>
              <w:spacing w:after="0" w:line="240" w:lineRule="auto"/>
              <w:rPr>
                <w:rFonts w:ascii="Arial Narrow" w:hAnsi="Arial Narrow"/>
                <w:sz w:val="20"/>
                <w:szCs w:val="20"/>
              </w:rPr>
            </w:pPr>
            <w:r w:rsidRPr="004D03A3">
              <w:rPr>
                <w:rFonts w:ascii="Arial Narrow" w:hAnsi="Arial Narrow" w:cstheme="minorHAnsi"/>
                <w:sz w:val="20"/>
                <w:szCs w:val="20"/>
              </w:rPr>
              <w:t>Dekking</w:t>
            </w:r>
          </w:p>
        </w:tc>
        <w:tc>
          <w:tcPr>
            <w:tcW w:w="316" w:type="pct"/>
            <w:vAlign w:val="center"/>
          </w:tcPr>
          <w:p w:rsidR="00DA6503" w:rsidRPr="004D03A3" w:rsidRDefault="00DA6503" w:rsidP="002B2B47">
            <w:pPr>
              <w:jc w:val="center"/>
              <w:rPr>
                <w:rFonts w:ascii="Arial Narrow" w:hAnsi="Arial Narrow" w:cstheme="minorHAnsi"/>
                <w:b/>
                <w:sz w:val="20"/>
                <w:szCs w:val="20"/>
              </w:rPr>
            </w:pPr>
            <w:r w:rsidRPr="004D03A3">
              <w:rPr>
                <w:rFonts w:ascii="Arial Narrow" w:hAnsi="Arial Narrow" w:cstheme="minorHAnsi"/>
                <w:b/>
                <w:sz w:val="20"/>
                <w:szCs w:val="20"/>
              </w:rPr>
              <w:t>4</w:t>
            </w:r>
          </w:p>
        </w:tc>
        <w:tc>
          <w:tcPr>
            <w:tcW w:w="555" w:type="pct"/>
          </w:tcPr>
          <w:p w:rsidR="00DA6503" w:rsidRPr="004D03A3" w:rsidRDefault="006826A8" w:rsidP="006826A8">
            <w:pPr>
              <w:pStyle w:val="ListParagraph"/>
              <w:numPr>
                <w:ilvl w:val="0"/>
                <w:numId w:val="33"/>
              </w:numPr>
              <w:spacing w:after="0" w:line="240" w:lineRule="auto"/>
              <w:ind w:left="176" w:hanging="176"/>
              <w:rPr>
                <w:rFonts w:ascii="Arial Narrow" w:hAnsi="Arial Narrow" w:cstheme="minorHAnsi"/>
                <w:sz w:val="20"/>
                <w:szCs w:val="20"/>
              </w:rPr>
            </w:pPr>
            <w:r w:rsidRPr="004D03A3">
              <w:rPr>
                <w:rFonts w:ascii="Arial Narrow" w:hAnsi="Arial Narrow" w:cstheme="minorHAnsi"/>
                <w:sz w:val="20"/>
                <w:szCs w:val="20"/>
              </w:rPr>
              <w:t xml:space="preserve">Al 5 aspekte duidelik aangespreek en korrek gemotiveer/ verduidelik vir </w:t>
            </w:r>
            <w:r w:rsidRPr="004D03A3">
              <w:rPr>
                <w:rFonts w:ascii="Arial Narrow" w:hAnsi="Arial Narrow" w:cstheme="minorHAnsi"/>
                <w:b/>
                <w:sz w:val="20"/>
                <w:szCs w:val="20"/>
              </w:rPr>
              <w:t>alle</w:t>
            </w:r>
            <w:r w:rsidRPr="004D03A3">
              <w:rPr>
                <w:rFonts w:ascii="Arial Narrow" w:hAnsi="Arial Narrow" w:cstheme="minorHAnsi"/>
                <w:sz w:val="20"/>
                <w:szCs w:val="20"/>
              </w:rPr>
              <w:t xml:space="preserve"> bronne </w:t>
            </w:r>
          </w:p>
        </w:tc>
        <w:tc>
          <w:tcPr>
            <w:tcW w:w="555" w:type="pct"/>
          </w:tcPr>
          <w:p w:rsidR="00DA6503" w:rsidRPr="004D03A3"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sidRPr="004D03A3">
              <w:rPr>
                <w:rFonts w:ascii="Arial Narrow" w:hAnsi="Arial Narrow" w:cstheme="minorHAnsi"/>
                <w:sz w:val="20"/>
                <w:szCs w:val="20"/>
              </w:rPr>
              <w:t xml:space="preserve">Ten minste 4 van die 5 aspekte duidelik aangespreek en korrek gemotiveer/ verduidelik vir </w:t>
            </w:r>
            <w:r w:rsidRPr="004D03A3">
              <w:rPr>
                <w:rFonts w:ascii="Arial Narrow" w:hAnsi="Arial Narrow" w:cstheme="minorHAnsi"/>
                <w:b/>
                <w:sz w:val="20"/>
                <w:szCs w:val="20"/>
              </w:rPr>
              <w:t>alle</w:t>
            </w:r>
            <w:r w:rsidRPr="004D03A3">
              <w:rPr>
                <w:rFonts w:ascii="Arial Narrow" w:hAnsi="Arial Narrow" w:cstheme="minorHAnsi"/>
                <w:sz w:val="20"/>
                <w:szCs w:val="20"/>
              </w:rPr>
              <w:t xml:space="preserve"> bronne </w:t>
            </w:r>
          </w:p>
        </w:tc>
        <w:tc>
          <w:tcPr>
            <w:tcW w:w="555" w:type="pct"/>
          </w:tcPr>
          <w:p w:rsidR="00DA6503" w:rsidRPr="004D03A3"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sidRPr="004D03A3">
              <w:rPr>
                <w:rFonts w:ascii="Arial Narrow" w:hAnsi="Arial Narrow" w:cstheme="minorHAnsi"/>
                <w:sz w:val="20"/>
                <w:szCs w:val="20"/>
              </w:rPr>
              <w:t xml:space="preserve">Ten minste 3 van die 5 aspekte duidelik aangespreek en korrek gemotiveer/ verduidelik vir </w:t>
            </w:r>
            <w:r w:rsidRPr="004D03A3">
              <w:rPr>
                <w:rFonts w:ascii="Arial Narrow" w:hAnsi="Arial Narrow" w:cstheme="minorHAnsi"/>
                <w:b/>
                <w:sz w:val="20"/>
                <w:szCs w:val="20"/>
              </w:rPr>
              <w:t>alle</w:t>
            </w:r>
            <w:r w:rsidRPr="004D03A3">
              <w:rPr>
                <w:rFonts w:ascii="Arial Narrow" w:hAnsi="Arial Narrow" w:cstheme="minorHAnsi"/>
                <w:sz w:val="20"/>
                <w:szCs w:val="20"/>
              </w:rPr>
              <w:t xml:space="preserve"> bronne </w:t>
            </w:r>
          </w:p>
        </w:tc>
        <w:tc>
          <w:tcPr>
            <w:tcW w:w="555" w:type="pct"/>
          </w:tcPr>
          <w:p w:rsidR="00DA6503" w:rsidRPr="004D03A3"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sidRPr="004D03A3">
              <w:rPr>
                <w:rFonts w:ascii="Arial Narrow" w:hAnsi="Arial Narrow" w:cstheme="minorHAnsi"/>
                <w:sz w:val="20"/>
                <w:szCs w:val="20"/>
              </w:rPr>
              <w:t xml:space="preserve">Ten minste 2 van die 5 aspekte duidelik aangespreek en korrek gemotiveer/ verduidelik vir </w:t>
            </w:r>
            <w:r w:rsidRPr="004D03A3">
              <w:rPr>
                <w:rFonts w:ascii="Arial Narrow" w:hAnsi="Arial Narrow" w:cstheme="minorHAnsi"/>
                <w:b/>
                <w:sz w:val="20"/>
                <w:szCs w:val="20"/>
              </w:rPr>
              <w:t>alle</w:t>
            </w:r>
            <w:r w:rsidRPr="004D03A3">
              <w:rPr>
                <w:rFonts w:ascii="Arial Narrow" w:hAnsi="Arial Narrow" w:cstheme="minorHAnsi"/>
                <w:sz w:val="20"/>
                <w:szCs w:val="20"/>
              </w:rPr>
              <w:t xml:space="preserve"> bronne</w:t>
            </w:r>
          </w:p>
        </w:tc>
        <w:tc>
          <w:tcPr>
            <w:tcW w:w="555" w:type="pct"/>
            <w:tcBorders>
              <w:right w:val="single" w:sz="4" w:space="0" w:color="auto"/>
            </w:tcBorders>
          </w:tcPr>
          <w:p w:rsidR="005A3163" w:rsidRPr="004D03A3"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sidRPr="004D03A3">
              <w:rPr>
                <w:rFonts w:ascii="Arial Narrow" w:hAnsi="Arial Narrow" w:cstheme="minorHAnsi"/>
                <w:sz w:val="20"/>
                <w:szCs w:val="20"/>
              </w:rPr>
              <w:t xml:space="preserve">Minder as 2 van die 5 aspekte duidelik aan-gespreek en korrek gemo-tiveer/ verduidelik vir </w:t>
            </w:r>
            <w:r w:rsidRPr="004D03A3">
              <w:rPr>
                <w:rFonts w:ascii="Arial Narrow" w:hAnsi="Arial Narrow" w:cstheme="minorHAnsi"/>
                <w:b/>
                <w:sz w:val="20"/>
                <w:szCs w:val="20"/>
              </w:rPr>
              <w:t>alle</w:t>
            </w:r>
            <w:r w:rsidRPr="004D03A3">
              <w:rPr>
                <w:rFonts w:ascii="Arial Narrow" w:hAnsi="Arial Narrow" w:cstheme="minorHAnsi"/>
                <w:sz w:val="20"/>
                <w:szCs w:val="20"/>
              </w:rPr>
              <w:t xml:space="preserve"> bronne </w:t>
            </w:r>
          </w:p>
          <w:p w:rsidR="00DA6503" w:rsidRPr="004D03A3"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sidRPr="004D03A3">
              <w:rPr>
                <w:rFonts w:ascii="Arial Narrow" w:hAnsi="Arial Narrow" w:cstheme="minorHAnsi"/>
                <w:sz w:val="20"/>
                <w:szCs w:val="20"/>
              </w:rPr>
              <w:t xml:space="preserve">Nie gedoen vir </w:t>
            </w:r>
            <w:r w:rsidRPr="004D03A3">
              <w:rPr>
                <w:rFonts w:ascii="Arial Narrow" w:hAnsi="Arial Narrow" w:cstheme="minorHAnsi"/>
                <w:b/>
                <w:sz w:val="20"/>
                <w:szCs w:val="20"/>
              </w:rPr>
              <w:t xml:space="preserve">alle </w:t>
            </w:r>
            <w:r w:rsidRPr="004D03A3">
              <w:rPr>
                <w:rFonts w:ascii="Arial Narrow" w:hAnsi="Arial Narrow" w:cstheme="minorHAnsi"/>
                <w:sz w:val="20"/>
                <w:szCs w:val="20"/>
              </w:rPr>
              <w:t>bronne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4663" w:type="pct"/>
            <w:gridSpan w:val="7"/>
            <w:tcBorders>
              <w:left w:val="single" w:sz="4" w:space="0" w:color="auto"/>
              <w:right w:val="single" w:sz="4" w:space="0" w:color="auto"/>
            </w:tcBorders>
          </w:tcPr>
          <w:p w:rsidR="005A3163" w:rsidRDefault="005A3163" w:rsidP="002B2B47">
            <w:pPr>
              <w:rPr>
                <w:rFonts w:ascii="Arial Narrow" w:hAnsi="Arial Narrow"/>
                <w:b/>
                <w:sz w:val="20"/>
                <w:szCs w:val="20"/>
                <w:lang w:val="en-ZA"/>
              </w:rPr>
            </w:pPr>
            <w:r w:rsidRPr="005A3163">
              <w:rPr>
                <w:rFonts w:ascii="Arial Narrow" w:hAnsi="Arial Narrow"/>
                <w:b/>
                <w:sz w:val="20"/>
                <w:szCs w:val="20"/>
              </w:rPr>
              <w:t xml:space="preserve">INLIGTING </w:t>
            </w:r>
            <w:r>
              <w:rPr>
                <w:rFonts w:ascii="Arial Narrow" w:hAnsi="Arial Narrow"/>
                <w:b/>
                <w:sz w:val="20"/>
                <w:szCs w:val="20"/>
              </w:rPr>
              <w:t>–</w:t>
            </w:r>
            <w:r w:rsidRPr="005A3163">
              <w:rPr>
                <w:rFonts w:ascii="Arial Narrow" w:hAnsi="Arial Narrow"/>
                <w:b/>
                <w:sz w:val="20"/>
                <w:szCs w:val="20"/>
              </w:rPr>
              <w:t xml:space="preserve"> OPSOMMING</w:t>
            </w:r>
          </w:p>
          <w:p w:rsidR="00DA6503" w:rsidRPr="00954778" w:rsidRDefault="00EA2ED3" w:rsidP="00EA2ED3">
            <w:pPr>
              <w:rPr>
                <w:rFonts w:ascii="Arial Narrow" w:hAnsi="Arial Narrow" w:cstheme="minorHAnsi"/>
                <w:sz w:val="20"/>
                <w:szCs w:val="20"/>
              </w:rPr>
            </w:pPr>
            <w:r>
              <w:rPr>
                <w:rFonts w:ascii="Arial Narrow" w:hAnsi="Arial Narrow" w:cstheme="minorHAnsi"/>
                <w:sz w:val="20"/>
                <w:szCs w:val="20"/>
              </w:rPr>
              <w:t xml:space="preserve">Inligting van elke bron </w:t>
            </w:r>
            <w:r>
              <w:rPr>
                <w:rFonts w:ascii="Arial Narrow" w:hAnsi="Arial Narrow" w:cstheme="minorHAnsi"/>
                <w:sz w:val="20"/>
                <w:szCs w:val="20"/>
                <w:lang w:val="en-ZA"/>
              </w:rPr>
              <w:t xml:space="preserve">wat gebruik word, is in leeder se eie woorde </w:t>
            </w:r>
            <w:r w:rsidR="005A3163" w:rsidRPr="005A3163">
              <w:rPr>
                <w:rFonts w:ascii="Arial Narrow" w:hAnsi="Arial Narrow" w:cstheme="minorHAnsi"/>
                <w:sz w:val="20"/>
                <w:szCs w:val="20"/>
              </w:rPr>
              <w:t xml:space="preserve">opgesom. Opsomming </w:t>
            </w:r>
            <w:r>
              <w:rPr>
                <w:rFonts w:ascii="Arial Narrow" w:hAnsi="Arial Narrow" w:cstheme="minorHAnsi"/>
                <w:sz w:val="20"/>
                <w:szCs w:val="20"/>
                <w:lang w:val="en-ZA"/>
              </w:rPr>
              <w:t>bevat</w:t>
            </w:r>
            <w:r w:rsidR="005A3163" w:rsidRPr="005A3163">
              <w:rPr>
                <w:rFonts w:ascii="Arial Narrow" w:hAnsi="Arial Narrow" w:cstheme="minorHAnsi"/>
                <w:sz w:val="20"/>
                <w:szCs w:val="20"/>
              </w:rPr>
              <w:t xml:space="preserve"> inligting</w:t>
            </w:r>
            <w:r>
              <w:rPr>
                <w:rFonts w:ascii="Arial Narrow" w:hAnsi="Arial Narrow" w:cstheme="minorHAnsi"/>
                <w:sz w:val="20"/>
                <w:szCs w:val="20"/>
                <w:lang w:val="en-ZA"/>
              </w:rPr>
              <w:t xml:space="preserve"> uit die bron wat</w:t>
            </w:r>
            <w:r w:rsidR="005A3163" w:rsidRPr="005A3163">
              <w:rPr>
                <w:rFonts w:ascii="Arial Narrow" w:hAnsi="Arial Narrow" w:cstheme="minorHAnsi"/>
                <w:sz w:val="20"/>
                <w:szCs w:val="20"/>
              </w:rPr>
              <w:t xml:space="preserve"> </w:t>
            </w:r>
            <w:r>
              <w:rPr>
                <w:rFonts w:ascii="Arial Narrow" w:hAnsi="Arial Narrow" w:cstheme="minorHAnsi"/>
                <w:sz w:val="20"/>
                <w:szCs w:val="20"/>
                <w:lang w:val="en-ZA"/>
              </w:rPr>
              <w:t>relevant tot die onderwerp is</w:t>
            </w:r>
            <w:r w:rsidR="005A3163" w:rsidRPr="005A3163">
              <w:rPr>
                <w:rFonts w:ascii="Arial Narrow" w:hAnsi="Arial Narrow" w:cstheme="minorHAnsi"/>
                <w:sz w:val="20"/>
                <w:szCs w:val="20"/>
              </w:rPr>
              <w:t xml:space="preserve"> en wat sal help om vrae te beantwoord of nuttig is vir die oplossing van die probleem.</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A3163" w:rsidRDefault="005A3163" w:rsidP="00CD03C6">
            <w:pPr>
              <w:pStyle w:val="ListParagraph"/>
              <w:numPr>
                <w:ilvl w:val="0"/>
                <w:numId w:val="26"/>
              </w:numPr>
              <w:spacing w:after="0" w:line="240" w:lineRule="auto"/>
              <w:rPr>
                <w:rFonts w:ascii="Arial Narrow" w:hAnsi="Arial Narrow" w:cstheme="minorHAnsi"/>
                <w:sz w:val="20"/>
                <w:szCs w:val="20"/>
              </w:rPr>
            </w:pPr>
            <w:r w:rsidRPr="005A3163">
              <w:rPr>
                <w:rFonts w:ascii="Arial Narrow" w:hAnsi="Arial Narrow" w:cstheme="minorHAnsi"/>
                <w:sz w:val="20"/>
                <w:szCs w:val="20"/>
              </w:rPr>
              <w:t>Opsomming van inligting - vir al die bronne wat gebruik is</w:t>
            </w:r>
          </w:p>
          <w:p w:rsidR="00DA6503" w:rsidRPr="00954778" w:rsidRDefault="00EA2ED3"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 xml:space="preserve">Al die </w:t>
            </w:r>
            <w:r w:rsidR="005A3163" w:rsidRPr="005A3163">
              <w:rPr>
                <w:rFonts w:ascii="Arial Narrow" w:hAnsi="Arial Narrow" w:cstheme="minorHAnsi"/>
                <w:sz w:val="20"/>
                <w:szCs w:val="20"/>
              </w:rPr>
              <w:t>opgesomde inligting</w:t>
            </w:r>
            <w:r>
              <w:rPr>
                <w:rFonts w:ascii="Arial Narrow" w:hAnsi="Arial Narrow" w:cstheme="minorHAnsi"/>
                <w:sz w:val="20"/>
                <w:szCs w:val="20"/>
              </w:rPr>
              <w:t xml:space="preserve"> is</w:t>
            </w:r>
            <w:r w:rsidR="005A3163" w:rsidRPr="005A3163">
              <w:rPr>
                <w:rFonts w:ascii="Arial Narrow" w:hAnsi="Arial Narrow" w:cstheme="minorHAnsi"/>
                <w:sz w:val="20"/>
                <w:szCs w:val="20"/>
              </w:rPr>
              <w:t xml:space="preserve"> relevant tot die onderwerp en geneig om vrae te beantwoord / help om die probleem op te los</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r w:rsidR="005A3163" w:rsidRPr="005A3163">
              <w:rPr>
                <w:rFonts w:ascii="Arial Narrow" w:hAnsi="Arial Narrow" w:cstheme="minorHAnsi"/>
                <w:sz w:val="20"/>
                <w:szCs w:val="20"/>
              </w:rPr>
              <w:t>en a</w:t>
            </w:r>
            <w:r w:rsidR="00EA2ED3">
              <w:rPr>
                <w:rFonts w:ascii="Arial Narrow" w:hAnsi="Arial Narrow" w:cstheme="minorHAnsi"/>
                <w:sz w:val="20"/>
                <w:szCs w:val="20"/>
              </w:rPr>
              <w:t>l</w:t>
            </w:r>
            <w:r w:rsidR="005A3163" w:rsidRPr="005A3163">
              <w:rPr>
                <w:rFonts w:ascii="Arial Narrow" w:hAnsi="Arial Narrow" w:cstheme="minorHAnsi"/>
                <w:sz w:val="20"/>
                <w:szCs w:val="20"/>
              </w:rPr>
              <w:t>l</w:t>
            </w:r>
            <w:r w:rsidR="00EA2ED3">
              <w:rPr>
                <w:rFonts w:ascii="Arial Narrow" w:hAnsi="Arial Narrow" w:cstheme="minorHAnsi"/>
                <w:sz w:val="20"/>
                <w:szCs w:val="20"/>
              </w:rPr>
              <w:t>e</w:t>
            </w:r>
            <w:r w:rsidR="005A3163" w:rsidRPr="005A3163">
              <w:rPr>
                <w:rFonts w:ascii="Arial Narrow" w:hAnsi="Arial Narrow" w:cstheme="minorHAnsi"/>
                <w:sz w:val="20"/>
                <w:szCs w:val="20"/>
              </w:rPr>
              <w:t xml:space="preserve"> opsommings is definitief</w:t>
            </w:r>
            <w:r w:rsidR="00EA2ED3">
              <w:rPr>
                <w:rFonts w:ascii="Arial Narrow" w:hAnsi="Arial Narrow" w:cstheme="minorHAnsi"/>
                <w:sz w:val="20"/>
                <w:szCs w:val="20"/>
              </w:rPr>
              <w:t xml:space="preserve"> in</w:t>
            </w:r>
            <w:r w:rsidR="005A3163" w:rsidRPr="005A3163">
              <w:rPr>
                <w:rFonts w:ascii="Arial Narrow" w:hAnsi="Arial Narrow" w:cstheme="minorHAnsi"/>
                <w:sz w:val="20"/>
                <w:szCs w:val="20"/>
              </w:rPr>
              <w:t xml:space="preserve"> leerder se eie woorde</w:t>
            </w:r>
          </w:p>
        </w:tc>
        <w:tc>
          <w:tcPr>
            <w:tcW w:w="555" w:type="pct"/>
            <w:shd w:val="clear" w:color="auto" w:fill="auto"/>
          </w:tcPr>
          <w:p w:rsidR="00DA6503" w:rsidRPr="00954778"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Slegs 1 van die 2 aspekte duidelik teenwoordig</w:t>
            </w:r>
            <w:r w:rsidR="00DA6503" w:rsidRPr="00954778">
              <w:rPr>
                <w:rFonts w:ascii="Arial Narrow" w:hAnsi="Arial Narrow" w:cstheme="minorHAnsi"/>
                <w:sz w:val="20"/>
                <w:szCs w:val="20"/>
              </w:rPr>
              <w:t xml:space="preserve"> </w:t>
            </w:r>
            <w:r w:rsidR="005A3163" w:rsidRPr="005A3163">
              <w:rPr>
                <w:rFonts w:ascii="Arial Narrow" w:hAnsi="Arial Narrow" w:cstheme="minorHAnsi"/>
                <w:sz w:val="20"/>
                <w:szCs w:val="20"/>
              </w:rPr>
              <w:t>en opsommings wat verskaf is, is in leerder se eie woorde</w:t>
            </w:r>
          </w:p>
        </w:tc>
        <w:tc>
          <w:tcPr>
            <w:tcW w:w="555" w:type="pct"/>
          </w:tcPr>
          <w:p w:rsidR="00DA6503" w:rsidRPr="00954778" w:rsidRDefault="00A568D4" w:rsidP="00EA2ED3">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r w:rsidR="005A3163" w:rsidRPr="005A3163">
              <w:rPr>
                <w:rFonts w:ascii="Arial Narrow" w:hAnsi="Arial Narrow" w:cstheme="minorHAnsi"/>
                <w:sz w:val="20"/>
                <w:szCs w:val="20"/>
              </w:rPr>
              <w:t xml:space="preserve">maar </w:t>
            </w:r>
            <w:r w:rsidR="00EA2ED3">
              <w:rPr>
                <w:rFonts w:ascii="Arial Narrow" w:hAnsi="Arial Narrow" w:cstheme="minorHAnsi"/>
                <w:sz w:val="20"/>
                <w:szCs w:val="20"/>
              </w:rPr>
              <w:t>enige</w:t>
            </w:r>
            <w:r w:rsidR="005A3163" w:rsidRPr="005A3163">
              <w:rPr>
                <w:rFonts w:ascii="Arial Narrow" w:hAnsi="Arial Narrow" w:cstheme="minorHAnsi"/>
                <w:sz w:val="20"/>
                <w:szCs w:val="20"/>
              </w:rPr>
              <w:t xml:space="preserve"> deel van 1 opsomming is nie in die leerder se eie woorde nie</w:t>
            </w:r>
          </w:p>
        </w:tc>
        <w:tc>
          <w:tcPr>
            <w:tcW w:w="555" w:type="pct"/>
          </w:tcPr>
          <w:p w:rsidR="00DA6503" w:rsidRPr="00954778" w:rsidRDefault="009622C7" w:rsidP="00EA2ED3">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r w:rsidR="005A3163" w:rsidRPr="005A3163">
              <w:rPr>
                <w:rFonts w:ascii="Arial Narrow" w:hAnsi="Arial Narrow" w:cstheme="minorHAnsi"/>
                <w:sz w:val="20"/>
                <w:szCs w:val="20"/>
              </w:rPr>
              <w:t xml:space="preserve">maar </w:t>
            </w:r>
            <w:r w:rsidR="00EA2ED3">
              <w:rPr>
                <w:rFonts w:ascii="Arial Narrow" w:hAnsi="Arial Narrow" w:cstheme="minorHAnsi"/>
                <w:sz w:val="20"/>
                <w:szCs w:val="20"/>
              </w:rPr>
              <w:t>enige</w:t>
            </w:r>
            <w:r w:rsidR="005A3163" w:rsidRPr="005A3163">
              <w:rPr>
                <w:rFonts w:ascii="Arial Narrow" w:hAnsi="Arial Narrow" w:cstheme="minorHAnsi"/>
                <w:sz w:val="20"/>
                <w:szCs w:val="20"/>
              </w:rPr>
              <w:t xml:space="preserve"> deel van </w:t>
            </w:r>
            <w:r w:rsidR="00EA2ED3">
              <w:rPr>
                <w:rFonts w:ascii="Arial Narrow" w:hAnsi="Arial Narrow" w:cstheme="minorHAnsi"/>
                <w:sz w:val="20"/>
                <w:szCs w:val="20"/>
              </w:rPr>
              <w:t>meer as een</w:t>
            </w:r>
            <w:r w:rsidR="005A3163" w:rsidRPr="005A3163">
              <w:rPr>
                <w:rFonts w:ascii="Arial Narrow" w:hAnsi="Arial Narrow" w:cstheme="minorHAnsi"/>
                <w:sz w:val="20"/>
                <w:szCs w:val="20"/>
              </w:rPr>
              <w:t xml:space="preserve"> opsomming is nie in die leerder se eie woorde nie</w:t>
            </w:r>
          </w:p>
        </w:tc>
        <w:tc>
          <w:tcPr>
            <w:tcW w:w="555" w:type="pct"/>
            <w:tcBorders>
              <w:right w:val="single" w:sz="4" w:space="0" w:color="auto"/>
            </w:tcBorders>
          </w:tcPr>
          <w:p w:rsidR="00DA6503" w:rsidRPr="00954778" w:rsidRDefault="005A3163"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w:t>
            </w:r>
            <w:r w:rsidRPr="005A3163">
              <w:rPr>
                <w:rFonts w:ascii="Arial Narrow" w:hAnsi="Arial Narrow" w:cstheme="minorHAnsi"/>
                <w:sz w:val="20"/>
                <w:szCs w:val="20"/>
              </w:rPr>
              <w:t xml:space="preserve"> van die 2 aspekte duidelik teenwoordig </w:t>
            </w:r>
            <w:r w:rsidR="00DA6503" w:rsidRPr="00954778">
              <w:rPr>
                <w:rFonts w:ascii="Arial Narrow" w:hAnsi="Arial Narrow" w:cstheme="minorHAnsi"/>
                <w:b/>
                <w:sz w:val="20"/>
                <w:szCs w:val="20"/>
              </w:rPr>
              <w:t>o</w:t>
            </w:r>
            <w:r>
              <w:rPr>
                <w:rFonts w:ascii="Arial Narrow" w:hAnsi="Arial Narrow" w:cstheme="minorHAnsi"/>
                <w:b/>
                <w:sz w:val="20"/>
                <w:szCs w:val="20"/>
              </w:rPr>
              <w:t>f</w:t>
            </w:r>
          </w:p>
          <w:p w:rsidR="00DA6503" w:rsidRPr="00954778" w:rsidRDefault="005A3163" w:rsidP="00CD03C6">
            <w:pPr>
              <w:pStyle w:val="ListParagraph"/>
              <w:numPr>
                <w:ilvl w:val="0"/>
                <w:numId w:val="33"/>
              </w:numPr>
              <w:spacing w:after="0" w:line="240" w:lineRule="auto"/>
              <w:ind w:left="176" w:hanging="176"/>
              <w:rPr>
                <w:rFonts w:ascii="Arial Narrow" w:hAnsi="Arial Narrow" w:cstheme="minorHAnsi"/>
                <w:sz w:val="20"/>
                <w:szCs w:val="20"/>
              </w:rPr>
            </w:pPr>
            <w:r w:rsidRPr="005A3163">
              <w:rPr>
                <w:rFonts w:ascii="Arial Narrow" w:hAnsi="Arial Narrow" w:cstheme="minorHAnsi"/>
                <w:sz w:val="20"/>
                <w:szCs w:val="20"/>
              </w:rPr>
              <w:t xml:space="preserve">Meeste is nie in leerder se eie woorde nie </w:t>
            </w:r>
            <w:r w:rsidR="00DA6503" w:rsidRPr="00954778">
              <w:rPr>
                <w:rFonts w:ascii="Arial Narrow" w:hAnsi="Arial Narrow" w:cstheme="minorHAnsi"/>
                <w:b/>
                <w:sz w:val="20"/>
                <w:szCs w:val="20"/>
              </w:rPr>
              <w:t>o</w:t>
            </w:r>
            <w:r>
              <w:rPr>
                <w:rFonts w:ascii="Arial Narrow" w:hAnsi="Arial Narrow" w:cstheme="minorHAnsi"/>
                <w:b/>
                <w:sz w:val="20"/>
                <w:szCs w:val="20"/>
              </w:rPr>
              <w:t>f</w:t>
            </w:r>
          </w:p>
          <w:p w:rsidR="00DA6503" w:rsidRPr="00954778" w:rsidRDefault="005A3163" w:rsidP="005A3163">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gedoen</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4663" w:type="pct"/>
            <w:gridSpan w:val="7"/>
            <w:tcBorders>
              <w:left w:val="single" w:sz="4" w:space="0" w:color="auto"/>
              <w:right w:val="single" w:sz="4" w:space="0" w:color="auto"/>
            </w:tcBorders>
          </w:tcPr>
          <w:p w:rsidR="005A3163" w:rsidRDefault="005A3163" w:rsidP="002B2B47">
            <w:pPr>
              <w:rPr>
                <w:rFonts w:ascii="Arial Narrow" w:hAnsi="Arial Narrow"/>
                <w:b/>
                <w:sz w:val="20"/>
                <w:szCs w:val="20"/>
                <w:lang w:val="en-ZA"/>
              </w:rPr>
            </w:pPr>
            <w:r w:rsidRPr="005A3163">
              <w:rPr>
                <w:rFonts w:ascii="Arial Narrow" w:hAnsi="Arial Narrow"/>
                <w:b/>
                <w:sz w:val="20"/>
                <w:szCs w:val="20"/>
              </w:rPr>
              <w:t xml:space="preserve">SIGBLAD </w:t>
            </w:r>
            <w:r>
              <w:rPr>
                <w:rFonts w:ascii="Arial Narrow" w:hAnsi="Arial Narrow"/>
                <w:b/>
                <w:sz w:val="20"/>
                <w:szCs w:val="20"/>
              </w:rPr>
              <w:t>–</w:t>
            </w:r>
            <w:r w:rsidRPr="005A3163">
              <w:rPr>
                <w:rFonts w:ascii="Arial Narrow" w:hAnsi="Arial Narrow"/>
                <w:b/>
                <w:sz w:val="20"/>
                <w:szCs w:val="20"/>
              </w:rPr>
              <w:t xml:space="preserve"> TEGNIES</w:t>
            </w:r>
          </w:p>
          <w:p w:rsidR="00DA6503" w:rsidRPr="00954778" w:rsidRDefault="005A3163" w:rsidP="00557758">
            <w:pPr>
              <w:rPr>
                <w:rFonts w:ascii="Arial Narrow" w:hAnsi="Arial Narrow" w:cstheme="minorHAnsi"/>
                <w:sz w:val="20"/>
                <w:szCs w:val="20"/>
              </w:rPr>
            </w:pPr>
            <w:r w:rsidRPr="005A3163">
              <w:rPr>
                <w:rFonts w:ascii="Arial Narrow" w:hAnsi="Arial Narrow"/>
                <w:sz w:val="20"/>
                <w:szCs w:val="20"/>
              </w:rPr>
              <w:t>Goe</w:t>
            </w:r>
            <w:r w:rsidR="00557758">
              <w:rPr>
                <w:rFonts w:ascii="Arial Narrow" w:hAnsi="Arial Narrow"/>
                <w:sz w:val="20"/>
                <w:szCs w:val="20"/>
                <w:lang w:val="en-ZA"/>
              </w:rPr>
              <w:t>ie</w:t>
            </w:r>
            <w:r w:rsidRPr="005A3163">
              <w:rPr>
                <w:rFonts w:ascii="Arial Narrow" w:hAnsi="Arial Narrow"/>
                <w:sz w:val="20"/>
                <w:szCs w:val="20"/>
              </w:rPr>
              <w:t xml:space="preserve"> ontwerp en </w:t>
            </w:r>
            <w:r w:rsidR="00557758">
              <w:rPr>
                <w:rFonts w:ascii="Arial Narrow" w:hAnsi="Arial Narrow"/>
                <w:sz w:val="20"/>
                <w:szCs w:val="20"/>
                <w:lang w:val="en-ZA"/>
              </w:rPr>
              <w:t>formatering</w:t>
            </w:r>
            <w:r w:rsidRPr="005A3163">
              <w:rPr>
                <w:rFonts w:ascii="Arial Narrow" w:hAnsi="Arial Narrow"/>
                <w:sz w:val="20"/>
                <w:szCs w:val="20"/>
              </w:rPr>
              <w:t xml:space="preserve"> met behulp van geskikte formattering</w:t>
            </w:r>
            <w:r w:rsidR="004E6C09">
              <w:rPr>
                <w:rFonts w:ascii="Arial Narrow" w:hAnsi="Arial Narrow"/>
                <w:sz w:val="20"/>
                <w:szCs w:val="20"/>
                <w:lang w:val="en-ZA"/>
              </w:rPr>
              <w:t>s</w:t>
            </w:r>
            <w:r w:rsidRPr="005A3163">
              <w:rPr>
                <w:rFonts w:ascii="Arial Narrow" w:hAnsi="Arial Narrow"/>
                <w:sz w:val="20"/>
                <w:szCs w:val="20"/>
              </w:rPr>
              <w:t xml:space="preserve">tegnieke (raam , </w:t>
            </w:r>
            <w:r w:rsidR="00557758">
              <w:rPr>
                <w:rFonts w:ascii="Arial Narrow" w:hAnsi="Arial Narrow"/>
                <w:sz w:val="20"/>
                <w:szCs w:val="20"/>
                <w:lang w:val="en-ZA"/>
              </w:rPr>
              <w:t>skakering</w:t>
            </w:r>
            <w:r w:rsidR="004E6C09">
              <w:rPr>
                <w:rFonts w:ascii="Arial Narrow" w:hAnsi="Arial Narrow"/>
                <w:sz w:val="20"/>
                <w:szCs w:val="20"/>
              </w:rPr>
              <w:t>, letterspasiëring</w:t>
            </w:r>
            <w:r w:rsidRPr="005A3163">
              <w:rPr>
                <w:rFonts w:ascii="Arial Narrow" w:hAnsi="Arial Narrow"/>
                <w:sz w:val="20"/>
                <w:szCs w:val="20"/>
              </w:rPr>
              <w:t>, ens</w:t>
            </w:r>
            <w:r w:rsidR="00557758">
              <w:rPr>
                <w:rFonts w:ascii="Arial Narrow" w:hAnsi="Arial Narrow"/>
                <w:sz w:val="20"/>
                <w:szCs w:val="20"/>
                <w:lang w:val="en-ZA"/>
              </w:rPr>
              <w:t>.</w:t>
            </w:r>
            <w:r w:rsidRPr="005A3163">
              <w:rPr>
                <w:rFonts w:ascii="Arial Narrow" w:hAnsi="Arial Narrow"/>
                <w:sz w:val="20"/>
                <w:szCs w:val="20"/>
              </w:rPr>
              <w:t xml:space="preserve">) met 'n goeie uitleg en is maklik om te lees en te interpreteer, (ry-en kolomopskrifte staan </w:t>
            </w:r>
            <w:r w:rsidRPr="005A3163">
              <w:rPr>
                <w:rFonts w:ascii="Arial Narrow" w:hAnsi="Arial Narrow" w:cs="Arial Narrow"/>
                <w:sz w:val="20"/>
                <w:szCs w:val="20"/>
              </w:rPr>
              <w:t xml:space="preserve">uit). Die </w:t>
            </w:r>
            <w:r w:rsidR="004E6C09">
              <w:rPr>
                <w:rFonts w:ascii="Arial Narrow" w:hAnsi="Arial Narrow" w:cs="Arial Narrow"/>
                <w:sz w:val="20"/>
                <w:szCs w:val="20"/>
                <w:lang w:val="en-ZA"/>
              </w:rPr>
              <w:t>uitleg</w:t>
            </w:r>
            <w:r w:rsidRPr="005A3163">
              <w:rPr>
                <w:rFonts w:ascii="Arial Narrow" w:hAnsi="Arial Narrow" w:cs="Arial Narrow"/>
                <w:sz w:val="20"/>
                <w:szCs w:val="20"/>
              </w:rPr>
              <w:t xml:space="preserve"> </w:t>
            </w:r>
            <w:r w:rsidR="00557758">
              <w:rPr>
                <w:rFonts w:ascii="Arial Narrow" w:hAnsi="Arial Narrow" w:cs="Arial Narrow"/>
                <w:sz w:val="20"/>
                <w:szCs w:val="20"/>
                <w:lang w:val="en-ZA"/>
              </w:rPr>
              <w:t>bydra tot</w:t>
            </w:r>
            <w:r w:rsidRPr="005A3163">
              <w:rPr>
                <w:rFonts w:ascii="Arial Narrow" w:hAnsi="Arial Narrow" w:cs="Arial Narrow"/>
                <w:sz w:val="20"/>
                <w:szCs w:val="20"/>
              </w:rPr>
              <w:t xml:space="preserve"> die leesbaarheid, </w:t>
            </w:r>
            <w:r w:rsidR="00557758">
              <w:rPr>
                <w:rFonts w:ascii="Arial Narrow" w:hAnsi="Arial Narrow" w:cs="Arial Narrow"/>
                <w:sz w:val="20"/>
                <w:szCs w:val="20"/>
                <w:lang w:val="en-ZA"/>
              </w:rPr>
              <w:t>dit nie belemmer dit nie</w:t>
            </w:r>
            <w:r w:rsidRPr="005A3163">
              <w:rPr>
                <w:rFonts w:ascii="Arial Narrow" w:hAnsi="Arial Narrow" w:cs="Arial Narrow"/>
                <w:sz w:val="20"/>
                <w:szCs w:val="20"/>
              </w:rPr>
              <w:t>.</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4E6C09" w:rsidRPr="004E6C09" w:rsidRDefault="004E6C09" w:rsidP="00CD03C6">
            <w:pPr>
              <w:pStyle w:val="ListParagraph"/>
              <w:numPr>
                <w:ilvl w:val="0"/>
                <w:numId w:val="26"/>
              </w:numPr>
              <w:spacing w:after="0" w:line="240" w:lineRule="auto"/>
              <w:rPr>
                <w:rFonts w:ascii="Arial Narrow" w:hAnsi="Arial Narrow"/>
                <w:sz w:val="20"/>
                <w:szCs w:val="20"/>
              </w:rPr>
            </w:pPr>
            <w:r>
              <w:rPr>
                <w:rFonts w:ascii="Arial Narrow" w:hAnsi="Arial Narrow" w:cstheme="minorHAnsi"/>
                <w:sz w:val="20"/>
                <w:szCs w:val="20"/>
              </w:rPr>
              <w:t>G</w:t>
            </w:r>
            <w:r w:rsidRPr="004E6C09">
              <w:rPr>
                <w:rFonts w:ascii="Arial Narrow" w:hAnsi="Arial Narrow" w:cstheme="minorHAnsi"/>
                <w:sz w:val="20"/>
                <w:szCs w:val="20"/>
              </w:rPr>
              <w:t>oed ontwerp en geformateer</w:t>
            </w:r>
          </w:p>
          <w:p w:rsidR="00DA6503" w:rsidRPr="00954778" w:rsidRDefault="004E6C09" w:rsidP="00CD03C6">
            <w:pPr>
              <w:pStyle w:val="ListParagraph"/>
              <w:numPr>
                <w:ilvl w:val="0"/>
                <w:numId w:val="26"/>
              </w:numPr>
              <w:spacing w:after="0" w:line="240" w:lineRule="auto"/>
              <w:rPr>
                <w:rFonts w:ascii="Arial Narrow" w:hAnsi="Arial Narrow"/>
                <w:sz w:val="20"/>
                <w:szCs w:val="20"/>
              </w:rPr>
            </w:pPr>
            <w:r w:rsidRPr="004E6C09">
              <w:rPr>
                <w:rFonts w:ascii="Arial Narrow" w:hAnsi="Arial Narrow" w:cstheme="minorHAnsi"/>
                <w:sz w:val="20"/>
                <w:szCs w:val="20"/>
              </w:rPr>
              <w:t>Goeie uitleg, maklik om te lees en te interpreteer</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rsidP="002B2B47">
            <w:pPr>
              <w:pStyle w:val="ListParagraph"/>
              <w:ind w:left="176"/>
              <w:rPr>
                <w:rFonts w:ascii="Arial Narrow" w:hAnsi="Arial Narrow" w:cstheme="minorHAnsi"/>
                <w:sz w:val="20"/>
                <w:szCs w:val="20"/>
              </w:rPr>
            </w:pP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Albei </w:t>
            </w:r>
            <w:r w:rsidRPr="00A568D4">
              <w:rPr>
                <w:rFonts w:ascii="Arial Narrow" w:hAnsi="Arial Narrow" w:cstheme="minorHAnsi"/>
                <w:sz w:val="20"/>
                <w:szCs w:val="20"/>
              </w:rPr>
              <w:t xml:space="preserve">aspekte duidelik teenwoordig </w:t>
            </w:r>
          </w:p>
        </w:tc>
        <w:tc>
          <w:tcPr>
            <w:tcW w:w="555" w:type="pct"/>
          </w:tcPr>
          <w:p w:rsidR="00DA6503" w:rsidRPr="00954778" w:rsidRDefault="00A568D4" w:rsidP="00A568D4">
            <w:pPr>
              <w:pStyle w:val="ListParagraph"/>
              <w:numPr>
                <w:ilvl w:val="0"/>
                <w:numId w:val="33"/>
              </w:numPr>
              <w:spacing w:after="0" w:line="240" w:lineRule="auto"/>
              <w:ind w:left="170" w:hanging="170"/>
              <w:rPr>
                <w:rFonts w:ascii="Arial Narrow" w:hAnsi="Arial Narrow" w:cstheme="minorHAnsi"/>
                <w:sz w:val="20"/>
                <w:szCs w:val="20"/>
              </w:rPr>
            </w:pPr>
            <w:r w:rsidRPr="00A568D4">
              <w:rPr>
                <w:rFonts w:ascii="Arial Narrow" w:hAnsi="Arial Narrow" w:cstheme="minorHAnsi"/>
                <w:sz w:val="20"/>
                <w:szCs w:val="20"/>
              </w:rPr>
              <w:t xml:space="preserve">Slegs 1 van die 2 aspekte duidelik teenwoordig </w:t>
            </w:r>
          </w:p>
        </w:tc>
        <w:tc>
          <w:tcPr>
            <w:tcW w:w="555" w:type="pct"/>
            <w:tcBorders>
              <w:right w:val="single" w:sz="4" w:space="0" w:color="auto"/>
            </w:tcBorders>
          </w:tcPr>
          <w:p w:rsidR="00DA6503" w:rsidRPr="00954778" w:rsidRDefault="004E6C09"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sigblad</w:t>
            </w:r>
            <w:r w:rsidR="00DA6503" w:rsidRPr="00954778">
              <w:rPr>
                <w:rFonts w:ascii="Arial Narrow" w:hAnsi="Arial Narrow" w:cstheme="minorHAnsi"/>
                <w:sz w:val="20"/>
                <w:szCs w:val="20"/>
              </w:rPr>
              <w:t xml:space="preserve"> </w:t>
            </w:r>
            <w:r w:rsidR="00DA6503" w:rsidRPr="00954778">
              <w:rPr>
                <w:rFonts w:ascii="Arial Narrow" w:hAnsi="Arial Narrow" w:cstheme="minorHAnsi"/>
                <w:b/>
                <w:sz w:val="20"/>
                <w:szCs w:val="20"/>
              </w:rPr>
              <w:t>o</w:t>
            </w:r>
            <w:r>
              <w:rPr>
                <w:rFonts w:ascii="Arial Narrow" w:hAnsi="Arial Narrow" w:cstheme="minorHAnsi"/>
                <w:b/>
                <w:sz w:val="20"/>
                <w:szCs w:val="20"/>
              </w:rPr>
              <w:t>f</w:t>
            </w:r>
          </w:p>
          <w:p w:rsidR="00DA6503" w:rsidRPr="00954778" w:rsidRDefault="004E6C09" w:rsidP="00CD03C6">
            <w:pPr>
              <w:pStyle w:val="ListParagraph"/>
              <w:numPr>
                <w:ilvl w:val="0"/>
                <w:numId w:val="33"/>
              </w:numPr>
              <w:spacing w:after="0" w:line="240" w:lineRule="auto"/>
              <w:ind w:left="176" w:hanging="176"/>
              <w:rPr>
                <w:rFonts w:ascii="Arial Narrow" w:hAnsi="Arial Narrow" w:cstheme="minorHAnsi"/>
                <w:sz w:val="20"/>
                <w:szCs w:val="20"/>
              </w:rPr>
            </w:pPr>
            <w:r w:rsidRPr="004E6C09">
              <w:rPr>
                <w:rFonts w:ascii="Arial Narrow" w:hAnsi="Arial Narrow" w:cstheme="minorHAnsi"/>
                <w:sz w:val="20"/>
                <w:szCs w:val="20"/>
              </w:rPr>
              <w:t>Geen van 2 aspekte duidelik teenwoordig nie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1F6BAC" w:rsidP="001F6BAC">
            <w:pPr>
              <w:rPr>
                <w:rFonts w:ascii="Arial Narrow" w:hAnsi="Arial Narrow"/>
                <w:b/>
                <w:sz w:val="20"/>
                <w:szCs w:val="20"/>
              </w:rPr>
            </w:pPr>
            <w:r>
              <w:lastRenderedPageBreak/>
              <w:br w:type="page"/>
            </w: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0005B2" w:rsidP="002B2B47">
            <w:pPr>
              <w:jc w:val="center"/>
              <w:rPr>
                <w:rFonts w:ascii="Arial Narrow" w:hAnsi="Arial Narrow"/>
                <w:b/>
                <w:sz w:val="20"/>
                <w:szCs w:val="20"/>
              </w:rPr>
            </w:pPr>
            <w:r>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391E40" w:rsidRDefault="00391E40" w:rsidP="002B2B47">
            <w:pPr>
              <w:jc w:val="center"/>
              <w:rPr>
                <w:rFonts w:ascii="Arial Narrow" w:hAnsi="Arial Narrow"/>
                <w:b/>
                <w:sz w:val="20"/>
                <w:szCs w:val="20"/>
                <w:lang w:val="en-ZA"/>
              </w:rPr>
            </w:pPr>
            <w:r>
              <w:rPr>
                <w:rFonts w:ascii="Arial Narrow" w:hAnsi="Arial Narrow"/>
                <w:b/>
                <w:sz w:val="20"/>
                <w:szCs w:val="20"/>
                <w:lang w:val="en-ZA"/>
              </w:rPr>
              <w:t xml:space="preserve">Punt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4663" w:type="pct"/>
            <w:gridSpan w:val="7"/>
            <w:tcBorders>
              <w:left w:val="single" w:sz="4" w:space="0" w:color="auto"/>
              <w:right w:val="single" w:sz="4" w:space="0" w:color="auto"/>
            </w:tcBorders>
            <w:vAlign w:val="center"/>
          </w:tcPr>
          <w:p w:rsidR="004E6C09" w:rsidRDefault="004E6C09" w:rsidP="002B2B47">
            <w:pPr>
              <w:rPr>
                <w:rFonts w:ascii="Arial Narrow" w:hAnsi="Arial Narrow"/>
                <w:b/>
                <w:sz w:val="20"/>
                <w:szCs w:val="20"/>
                <w:lang w:val="en-ZA"/>
              </w:rPr>
            </w:pPr>
            <w:r w:rsidRPr="004E6C09">
              <w:rPr>
                <w:rFonts w:ascii="Arial Narrow" w:hAnsi="Arial Narrow"/>
                <w:b/>
                <w:sz w:val="20"/>
                <w:szCs w:val="20"/>
              </w:rPr>
              <w:t xml:space="preserve">SIGBLAD </w:t>
            </w:r>
            <w:r>
              <w:rPr>
                <w:rFonts w:ascii="Arial Narrow" w:hAnsi="Arial Narrow"/>
                <w:b/>
                <w:sz w:val="20"/>
                <w:szCs w:val="20"/>
              </w:rPr>
              <w:t>–</w:t>
            </w:r>
            <w:r w:rsidRPr="004E6C09">
              <w:rPr>
                <w:rFonts w:ascii="Arial Narrow" w:hAnsi="Arial Narrow"/>
                <w:b/>
                <w:sz w:val="20"/>
                <w:szCs w:val="20"/>
              </w:rPr>
              <w:t xml:space="preserve"> KWALITEIT</w:t>
            </w:r>
          </w:p>
          <w:p w:rsidR="00DA6503" w:rsidRPr="00954778" w:rsidRDefault="00954F1C" w:rsidP="002B2B47">
            <w:pPr>
              <w:rPr>
                <w:rFonts w:ascii="Arial Narrow" w:hAnsi="Arial Narrow" w:cstheme="minorHAnsi"/>
                <w:sz w:val="20"/>
                <w:szCs w:val="20"/>
              </w:rPr>
            </w:pPr>
            <w:r w:rsidRPr="00954F1C">
              <w:rPr>
                <w:rFonts w:ascii="Arial Narrow" w:hAnsi="Arial Narrow"/>
                <w:sz w:val="20"/>
                <w:szCs w:val="20"/>
              </w:rPr>
              <w:t>Relevante data gebruik. Verwerking is korrek en relevant / toepaslik en vrae sal beantwoord word, wys tendense / patrone, voorsien insig en dra by tot die oplossing.</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DA6503" w:rsidP="00CD03C6">
            <w:pPr>
              <w:pStyle w:val="ListParagraph"/>
              <w:numPr>
                <w:ilvl w:val="0"/>
                <w:numId w:val="26"/>
              </w:numPr>
              <w:spacing w:after="0" w:line="240" w:lineRule="auto"/>
              <w:rPr>
                <w:rFonts w:ascii="Arial Narrow" w:hAnsi="Arial Narrow" w:cstheme="minorHAnsi"/>
                <w:sz w:val="20"/>
                <w:szCs w:val="20"/>
              </w:rPr>
            </w:pPr>
            <w:r w:rsidRPr="00954778">
              <w:rPr>
                <w:rFonts w:ascii="Arial Narrow" w:hAnsi="Arial Narrow" w:cstheme="minorHAnsi"/>
                <w:sz w:val="20"/>
                <w:szCs w:val="20"/>
              </w:rPr>
              <w:t>Relevant</w:t>
            </w:r>
            <w:r w:rsidR="00954F1C">
              <w:rPr>
                <w:rFonts w:ascii="Arial Narrow" w:hAnsi="Arial Narrow" w:cstheme="minorHAnsi"/>
                <w:sz w:val="20"/>
                <w:szCs w:val="20"/>
              </w:rPr>
              <w:t>e</w:t>
            </w:r>
            <w:r w:rsidRPr="00954778">
              <w:rPr>
                <w:rFonts w:ascii="Arial Narrow" w:hAnsi="Arial Narrow" w:cstheme="minorHAnsi"/>
                <w:sz w:val="20"/>
                <w:szCs w:val="20"/>
              </w:rPr>
              <w:t xml:space="preserve"> data </w:t>
            </w:r>
          </w:p>
          <w:p w:rsidR="00DA6503" w:rsidRPr="00954778" w:rsidRDefault="00DA6503" w:rsidP="00CD03C6">
            <w:pPr>
              <w:pStyle w:val="ListParagraph"/>
              <w:numPr>
                <w:ilvl w:val="0"/>
                <w:numId w:val="26"/>
              </w:numPr>
              <w:spacing w:after="0" w:line="240" w:lineRule="auto"/>
              <w:rPr>
                <w:rFonts w:ascii="Arial Narrow" w:hAnsi="Arial Narrow" w:cstheme="minorHAnsi"/>
                <w:sz w:val="20"/>
                <w:szCs w:val="20"/>
              </w:rPr>
            </w:pPr>
            <w:r w:rsidRPr="00954778">
              <w:rPr>
                <w:rFonts w:ascii="Arial Narrow" w:hAnsi="Arial Narrow" w:cstheme="minorHAnsi"/>
                <w:sz w:val="20"/>
                <w:szCs w:val="20"/>
              </w:rPr>
              <w:t>Relevant</w:t>
            </w:r>
            <w:r w:rsidR="00954F1C">
              <w:rPr>
                <w:rFonts w:ascii="Arial Narrow" w:hAnsi="Arial Narrow" w:cstheme="minorHAnsi"/>
                <w:sz w:val="20"/>
                <w:szCs w:val="20"/>
              </w:rPr>
              <w:t>e</w:t>
            </w:r>
            <w:r w:rsidRPr="00954778">
              <w:rPr>
                <w:rFonts w:ascii="Arial Narrow" w:hAnsi="Arial Narrow" w:cstheme="minorHAnsi"/>
                <w:sz w:val="20"/>
                <w:szCs w:val="20"/>
              </w:rPr>
              <w:t>/</w:t>
            </w:r>
            <w:r w:rsidR="00954F1C">
              <w:rPr>
                <w:rFonts w:ascii="Arial Narrow" w:hAnsi="Arial Narrow" w:cstheme="minorHAnsi"/>
                <w:sz w:val="20"/>
                <w:szCs w:val="20"/>
              </w:rPr>
              <w:t>toepaslike verwerking</w:t>
            </w:r>
          </w:p>
          <w:p w:rsidR="00DA6503" w:rsidRPr="00954778" w:rsidRDefault="00954F1C" w:rsidP="00954F1C">
            <w:pPr>
              <w:pStyle w:val="ListParagraph"/>
              <w:numPr>
                <w:ilvl w:val="0"/>
                <w:numId w:val="26"/>
              </w:numPr>
              <w:spacing w:after="0" w:line="240" w:lineRule="auto"/>
              <w:rPr>
                <w:rFonts w:ascii="Arial Narrow" w:hAnsi="Arial Narrow"/>
                <w:sz w:val="20"/>
                <w:szCs w:val="20"/>
              </w:rPr>
            </w:pPr>
            <w:r w:rsidRPr="00954F1C">
              <w:rPr>
                <w:rFonts w:ascii="Arial Narrow" w:hAnsi="Arial Narrow" w:cstheme="minorHAnsi"/>
                <w:sz w:val="20"/>
                <w:szCs w:val="20"/>
              </w:rPr>
              <w:t>Geen verwerking</w:t>
            </w:r>
            <w:r>
              <w:rPr>
                <w:rFonts w:ascii="Arial Narrow" w:hAnsi="Arial Narrow" w:cstheme="minorHAnsi"/>
                <w:sz w:val="20"/>
                <w:szCs w:val="20"/>
              </w:rPr>
              <w:t>s</w:t>
            </w:r>
            <w:r w:rsidRPr="00954F1C">
              <w:rPr>
                <w:rFonts w:ascii="Arial Narrow" w:hAnsi="Arial Narrow" w:cstheme="minorHAnsi"/>
                <w:sz w:val="20"/>
                <w:szCs w:val="20"/>
              </w:rPr>
              <w:t>foute</w:t>
            </w:r>
            <w:r>
              <w:rPr>
                <w:rFonts w:ascii="Arial Narrow" w:hAnsi="Arial Narrow" w:cstheme="minorHAnsi"/>
                <w:sz w:val="20"/>
                <w:szCs w:val="20"/>
              </w:rPr>
              <w:t>/fout</w:t>
            </w:r>
            <w:r w:rsidRPr="00954F1C">
              <w:rPr>
                <w:rFonts w:ascii="Arial Narrow" w:hAnsi="Arial Narrow" w:cstheme="minorHAnsi"/>
                <w:sz w:val="20"/>
                <w:szCs w:val="20"/>
              </w:rPr>
              <w:t>aanwysers</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954F1C" w:rsidP="00622F32">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verwerking is toepaslik</w:t>
            </w:r>
            <w:r w:rsidRPr="00954F1C">
              <w:rPr>
                <w:rFonts w:ascii="Arial Narrow" w:hAnsi="Arial Narrow" w:cstheme="minorHAnsi"/>
                <w:sz w:val="20"/>
                <w:szCs w:val="20"/>
              </w:rPr>
              <w:t xml:space="preserve">/relevant deur gebruik van </w:t>
            </w:r>
            <w:r w:rsidR="00622F32">
              <w:rPr>
                <w:rFonts w:ascii="Arial Narrow" w:hAnsi="Arial Narrow" w:cstheme="minorHAnsi"/>
                <w:sz w:val="20"/>
                <w:szCs w:val="20"/>
              </w:rPr>
              <w:t>toepaslike</w:t>
            </w:r>
            <w:r w:rsidR="00A7231B" w:rsidRPr="00954F1C">
              <w:rPr>
                <w:rFonts w:ascii="Arial Narrow" w:hAnsi="Arial Narrow" w:cstheme="minorHAnsi"/>
                <w:sz w:val="20"/>
                <w:szCs w:val="20"/>
              </w:rPr>
              <w:t xml:space="preserve"> </w:t>
            </w:r>
            <w:r w:rsidRPr="00954F1C">
              <w:rPr>
                <w:rFonts w:ascii="Arial Narrow" w:hAnsi="Arial Narrow" w:cstheme="minorHAnsi"/>
                <w:sz w:val="20"/>
                <w:szCs w:val="20"/>
              </w:rPr>
              <w:t xml:space="preserve">data in </w:t>
            </w:r>
            <w:r w:rsidR="00A7231B">
              <w:rPr>
                <w:rFonts w:ascii="Arial Narrow" w:hAnsi="Arial Narrow" w:cstheme="minorHAnsi"/>
                <w:sz w:val="20"/>
                <w:szCs w:val="20"/>
              </w:rPr>
              <w:t>alle gevalle</w:t>
            </w:r>
            <w:r w:rsidRPr="00954F1C">
              <w:rPr>
                <w:rFonts w:ascii="Arial Narrow" w:hAnsi="Arial Narrow" w:cstheme="minorHAnsi"/>
                <w:sz w:val="20"/>
                <w:szCs w:val="20"/>
              </w:rPr>
              <w:t xml:space="preserve"> met geen verwerking</w:t>
            </w:r>
            <w:r>
              <w:rPr>
                <w:rFonts w:ascii="Arial Narrow" w:hAnsi="Arial Narrow" w:cstheme="minorHAnsi"/>
                <w:sz w:val="20"/>
                <w:szCs w:val="20"/>
              </w:rPr>
              <w:t>sfoute/ fout</w:t>
            </w:r>
            <w:r w:rsidRPr="00954F1C">
              <w:rPr>
                <w:rFonts w:ascii="Arial Narrow" w:hAnsi="Arial Narrow" w:cstheme="minorHAnsi"/>
                <w:sz w:val="20"/>
                <w:szCs w:val="20"/>
              </w:rPr>
              <w:t>aanwysers</w:t>
            </w:r>
            <w:r w:rsidR="00C6412D">
              <w:rPr>
                <w:rFonts w:ascii="Arial Narrow" w:hAnsi="Arial Narrow" w:cstheme="minorHAnsi"/>
                <w:sz w:val="20"/>
                <w:szCs w:val="20"/>
              </w:rPr>
              <w:t xml:space="preserve"> nie</w:t>
            </w:r>
          </w:p>
        </w:tc>
        <w:tc>
          <w:tcPr>
            <w:tcW w:w="555" w:type="pct"/>
            <w:shd w:val="clear" w:color="auto" w:fill="auto"/>
          </w:tcPr>
          <w:p w:rsidR="00DA6503" w:rsidRPr="00954778" w:rsidRDefault="00C6412D" w:rsidP="00622F32">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verwerking is toepaslik</w:t>
            </w:r>
            <w:r w:rsidR="00622F32">
              <w:rPr>
                <w:rFonts w:ascii="Arial Narrow" w:hAnsi="Arial Narrow" w:cstheme="minorHAnsi"/>
                <w:sz w:val="20"/>
                <w:szCs w:val="20"/>
              </w:rPr>
              <w:t xml:space="preserve">/relevant deur </w:t>
            </w:r>
            <w:r w:rsidRPr="00954F1C">
              <w:rPr>
                <w:rFonts w:ascii="Arial Narrow" w:hAnsi="Arial Narrow" w:cstheme="minorHAnsi"/>
                <w:sz w:val="20"/>
                <w:szCs w:val="20"/>
              </w:rPr>
              <w:t xml:space="preserve">gebruik van </w:t>
            </w:r>
            <w:r w:rsidR="00622F32">
              <w:rPr>
                <w:rFonts w:ascii="Arial Narrow" w:hAnsi="Arial Narrow" w:cstheme="minorHAnsi"/>
                <w:sz w:val="20"/>
                <w:szCs w:val="20"/>
              </w:rPr>
              <w:t xml:space="preserve">toepaslike </w:t>
            </w:r>
            <w:r w:rsidRPr="00954F1C">
              <w:rPr>
                <w:rFonts w:ascii="Arial Narrow" w:hAnsi="Arial Narrow" w:cstheme="minorHAnsi"/>
                <w:sz w:val="20"/>
                <w:szCs w:val="20"/>
              </w:rPr>
              <w:t xml:space="preserve">data in al die gevalle </w:t>
            </w:r>
            <w:r>
              <w:rPr>
                <w:rFonts w:ascii="Arial Narrow" w:hAnsi="Arial Narrow" w:cstheme="minorHAnsi"/>
                <w:sz w:val="20"/>
                <w:szCs w:val="20"/>
              </w:rPr>
              <w:t xml:space="preserve">maar </w:t>
            </w:r>
            <w:r w:rsidR="00622F32">
              <w:rPr>
                <w:rFonts w:ascii="Arial Narrow" w:hAnsi="Arial Narrow" w:cstheme="minorHAnsi"/>
                <w:sz w:val="20"/>
                <w:szCs w:val="20"/>
              </w:rPr>
              <w:t xml:space="preserve">met </w:t>
            </w:r>
            <w:r w:rsidRPr="00954F1C">
              <w:rPr>
                <w:rFonts w:ascii="Arial Narrow" w:hAnsi="Arial Narrow" w:cstheme="minorHAnsi"/>
                <w:sz w:val="20"/>
                <w:szCs w:val="20"/>
              </w:rPr>
              <w:t>verwerking</w:t>
            </w:r>
            <w:r>
              <w:rPr>
                <w:rFonts w:ascii="Arial Narrow" w:hAnsi="Arial Narrow" w:cstheme="minorHAnsi"/>
                <w:sz w:val="20"/>
                <w:szCs w:val="20"/>
              </w:rPr>
              <w:t>sfoute/ fout</w:t>
            </w:r>
            <w:r w:rsidRPr="00954F1C">
              <w:rPr>
                <w:rFonts w:ascii="Arial Narrow" w:hAnsi="Arial Narrow" w:cstheme="minorHAnsi"/>
                <w:sz w:val="20"/>
                <w:szCs w:val="20"/>
              </w:rPr>
              <w:t>aanwysers</w:t>
            </w:r>
            <w:r w:rsidR="00622F32">
              <w:rPr>
                <w:rFonts w:ascii="Arial Narrow" w:hAnsi="Arial Narrow" w:cstheme="minorHAnsi"/>
                <w:sz w:val="20"/>
                <w:szCs w:val="20"/>
              </w:rPr>
              <w:t xml:space="preserve"> in enkelee gevalle</w:t>
            </w:r>
          </w:p>
        </w:tc>
        <w:tc>
          <w:tcPr>
            <w:tcW w:w="555" w:type="pct"/>
          </w:tcPr>
          <w:p w:rsidR="00DA6503" w:rsidRPr="00954778" w:rsidRDefault="00C6412D" w:rsidP="00622F32">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Alle verwerking is toepaslik</w:t>
            </w:r>
            <w:r w:rsidRPr="00954F1C">
              <w:rPr>
                <w:rFonts w:ascii="Arial Narrow" w:hAnsi="Arial Narrow" w:cstheme="minorHAnsi"/>
                <w:sz w:val="20"/>
                <w:szCs w:val="20"/>
              </w:rPr>
              <w:t xml:space="preserve">/relevant </w:t>
            </w:r>
            <w:r>
              <w:rPr>
                <w:rFonts w:ascii="Arial Narrow" w:hAnsi="Arial Narrow" w:cstheme="minorHAnsi"/>
                <w:sz w:val="20"/>
                <w:szCs w:val="20"/>
              </w:rPr>
              <w:t xml:space="preserve">maar data in enige 1 </w:t>
            </w:r>
            <w:r w:rsidR="00622F32">
              <w:rPr>
                <w:rFonts w:ascii="Arial Narrow" w:hAnsi="Arial Narrow" w:cstheme="minorHAnsi"/>
                <w:sz w:val="20"/>
                <w:szCs w:val="20"/>
              </w:rPr>
              <w:t>geval</w:t>
            </w:r>
            <w:r>
              <w:rPr>
                <w:rFonts w:ascii="Arial Narrow" w:hAnsi="Arial Narrow" w:cstheme="minorHAnsi"/>
                <w:sz w:val="20"/>
                <w:szCs w:val="20"/>
              </w:rPr>
              <w:t xml:space="preserve"> is nie </w:t>
            </w:r>
            <w:r w:rsidR="00622F32">
              <w:rPr>
                <w:rFonts w:ascii="Arial Narrow" w:hAnsi="Arial Narrow" w:cstheme="minorHAnsi"/>
                <w:sz w:val="20"/>
                <w:szCs w:val="20"/>
              </w:rPr>
              <w:t>toepaslik nie</w:t>
            </w:r>
            <w:r>
              <w:rPr>
                <w:rFonts w:ascii="Arial Narrow" w:hAnsi="Arial Narrow" w:cstheme="minorHAnsi"/>
                <w:sz w:val="20"/>
                <w:szCs w:val="20"/>
              </w:rPr>
              <w:t xml:space="preserve">. Geen </w:t>
            </w:r>
            <w:r w:rsidRPr="00954F1C">
              <w:rPr>
                <w:rFonts w:ascii="Arial Narrow" w:hAnsi="Arial Narrow" w:cstheme="minorHAnsi"/>
                <w:sz w:val="20"/>
                <w:szCs w:val="20"/>
              </w:rPr>
              <w:t>verwerking</w:t>
            </w:r>
            <w:r>
              <w:rPr>
                <w:rFonts w:ascii="Arial Narrow" w:hAnsi="Arial Narrow" w:cstheme="minorHAnsi"/>
                <w:sz w:val="20"/>
                <w:szCs w:val="20"/>
              </w:rPr>
              <w:t>sfoute/ fout</w:t>
            </w:r>
            <w:r w:rsidRPr="00954F1C">
              <w:rPr>
                <w:rFonts w:ascii="Arial Narrow" w:hAnsi="Arial Narrow" w:cstheme="minorHAnsi"/>
                <w:sz w:val="20"/>
                <w:szCs w:val="20"/>
              </w:rPr>
              <w:t>aanwysers</w:t>
            </w:r>
            <w:r>
              <w:rPr>
                <w:rFonts w:ascii="Arial Narrow" w:hAnsi="Arial Narrow" w:cstheme="minorHAnsi"/>
                <w:sz w:val="20"/>
                <w:szCs w:val="20"/>
              </w:rPr>
              <w:t xml:space="preserve"> nie</w:t>
            </w:r>
          </w:p>
        </w:tc>
        <w:tc>
          <w:tcPr>
            <w:tcW w:w="555" w:type="pct"/>
          </w:tcPr>
          <w:p w:rsidR="00DA6503" w:rsidRPr="00954778" w:rsidRDefault="00C6412D" w:rsidP="00622F32">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Verwerking </w:t>
            </w:r>
            <w:r w:rsidR="00622F32">
              <w:rPr>
                <w:rFonts w:ascii="Arial Narrow" w:hAnsi="Arial Narrow" w:cstheme="minorHAnsi"/>
                <w:sz w:val="20"/>
                <w:szCs w:val="20"/>
              </w:rPr>
              <w:t xml:space="preserve">met toepaslike </w:t>
            </w:r>
            <w:r>
              <w:rPr>
                <w:rFonts w:ascii="Arial Narrow" w:hAnsi="Arial Narrow" w:cstheme="minorHAnsi"/>
                <w:sz w:val="20"/>
                <w:szCs w:val="20"/>
              </w:rPr>
              <w:t xml:space="preserve">data </w:t>
            </w:r>
            <w:r w:rsidR="00622F32">
              <w:rPr>
                <w:rFonts w:ascii="Arial Narrow" w:hAnsi="Arial Narrow" w:cstheme="minorHAnsi"/>
                <w:sz w:val="20"/>
                <w:szCs w:val="20"/>
              </w:rPr>
              <w:t xml:space="preserve">is nie toepaslik in </w:t>
            </w:r>
            <w:r>
              <w:rPr>
                <w:rFonts w:ascii="Arial Narrow" w:hAnsi="Arial Narrow" w:cstheme="minorHAnsi"/>
                <w:sz w:val="20"/>
                <w:szCs w:val="20"/>
              </w:rPr>
              <w:t xml:space="preserve"> enige 1 </w:t>
            </w:r>
            <w:r w:rsidR="00622F32">
              <w:rPr>
                <w:rFonts w:ascii="Arial Narrow" w:hAnsi="Arial Narrow" w:cstheme="minorHAnsi"/>
                <w:sz w:val="20"/>
                <w:szCs w:val="20"/>
              </w:rPr>
              <w:t>geval nie</w:t>
            </w:r>
          </w:p>
        </w:tc>
        <w:tc>
          <w:tcPr>
            <w:tcW w:w="555" w:type="pct"/>
            <w:tcBorders>
              <w:right w:val="single" w:sz="4" w:space="0" w:color="auto"/>
            </w:tcBorders>
          </w:tcPr>
          <w:p w:rsidR="00DA6503" w:rsidRPr="00954778" w:rsidRDefault="00DA6503" w:rsidP="00CD03C6">
            <w:pPr>
              <w:pStyle w:val="ListParagraph"/>
              <w:numPr>
                <w:ilvl w:val="0"/>
                <w:numId w:val="33"/>
              </w:numPr>
              <w:spacing w:after="0" w:line="240" w:lineRule="auto"/>
              <w:ind w:left="176" w:hanging="176"/>
              <w:rPr>
                <w:rFonts w:ascii="Arial Narrow" w:hAnsi="Arial Narrow" w:cstheme="minorHAnsi"/>
                <w:sz w:val="20"/>
                <w:szCs w:val="20"/>
              </w:rPr>
            </w:pPr>
            <w:r w:rsidRPr="00954778">
              <w:rPr>
                <w:rFonts w:ascii="Arial Narrow" w:hAnsi="Arial Narrow" w:cstheme="minorHAnsi"/>
                <w:sz w:val="20"/>
                <w:szCs w:val="20"/>
              </w:rPr>
              <w:t>M</w:t>
            </w:r>
            <w:r w:rsidR="007B21FC">
              <w:rPr>
                <w:rFonts w:ascii="Arial Narrow" w:hAnsi="Arial Narrow" w:cstheme="minorHAnsi"/>
                <w:sz w:val="20"/>
                <w:szCs w:val="20"/>
              </w:rPr>
              <w:t>eeste data is nie</w:t>
            </w:r>
            <w:r w:rsidRPr="00954778">
              <w:rPr>
                <w:rFonts w:ascii="Arial Narrow" w:hAnsi="Arial Narrow" w:cstheme="minorHAnsi"/>
                <w:sz w:val="20"/>
                <w:szCs w:val="20"/>
              </w:rPr>
              <w:t xml:space="preserve"> relevant </w:t>
            </w:r>
            <w:r w:rsidR="00622F32">
              <w:rPr>
                <w:rFonts w:ascii="Arial Narrow" w:hAnsi="Arial Narrow" w:cstheme="minorHAnsi"/>
                <w:sz w:val="20"/>
                <w:szCs w:val="20"/>
              </w:rPr>
              <w:t xml:space="preserve">nie </w:t>
            </w:r>
            <w:r w:rsidRPr="00622F32">
              <w:rPr>
                <w:rFonts w:ascii="Arial Narrow" w:hAnsi="Arial Narrow" w:cstheme="minorHAnsi"/>
                <w:b/>
                <w:sz w:val="20"/>
                <w:szCs w:val="20"/>
              </w:rPr>
              <w:t>o</w:t>
            </w:r>
            <w:r w:rsidR="007B21FC" w:rsidRPr="00622F32">
              <w:rPr>
                <w:rFonts w:ascii="Arial Narrow" w:hAnsi="Arial Narrow" w:cstheme="minorHAnsi"/>
                <w:b/>
                <w:sz w:val="20"/>
                <w:szCs w:val="20"/>
              </w:rPr>
              <w:t>f</w:t>
            </w:r>
          </w:p>
          <w:p w:rsidR="007B21FC" w:rsidRDefault="007B21FC" w:rsidP="00CD03C6">
            <w:pPr>
              <w:pStyle w:val="ListParagraph"/>
              <w:numPr>
                <w:ilvl w:val="0"/>
                <w:numId w:val="33"/>
              </w:numPr>
              <w:spacing w:after="0" w:line="240" w:lineRule="auto"/>
              <w:ind w:left="176" w:hanging="176"/>
              <w:rPr>
                <w:rFonts w:ascii="Arial Narrow" w:hAnsi="Arial Narrow" w:cstheme="minorHAnsi"/>
                <w:sz w:val="20"/>
                <w:szCs w:val="20"/>
              </w:rPr>
            </w:pPr>
            <w:r w:rsidRPr="007B21FC">
              <w:rPr>
                <w:rFonts w:ascii="Arial Narrow" w:hAnsi="Arial Narrow" w:cstheme="minorHAnsi"/>
                <w:sz w:val="20"/>
                <w:szCs w:val="20"/>
              </w:rPr>
              <w:t xml:space="preserve">Die meerderheid van die verwerking </w:t>
            </w:r>
            <w:r w:rsidR="00622F32">
              <w:rPr>
                <w:rFonts w:ascii="Arial Narrow" w:hAnsi="Arial Narrow" w:cstheme="minorHAnsi"/>
                <w:sz w:val="20"/>
                <w:szCs w:val="20"/>
              </w:rPr>
              <w:t xml:space="preserve">is </w:t>
            </w:r>
            <w:r w:rsidRPr="007B21FC">
              <w:rPr>
                <w:rFonts w:ascii="Arial Narrow" w:hAnsi="Arial Narrow" w:cstheme="minorHAnsi"/>
                <w:sz w:val="20"/>
                <w:szCs w:val="20"/>
              </w:rPr>
              <w:t xml:space="preserve">nie toepaslik /relevant </w:t>
            </w:r>
            <w:r w:rsidR="00622F32">
              <w:rPr>
                <w:rFonts w:ascii="Arial Narrow" w:hAnsi="Arial Narrow" w:cstheme="minorHAnsi"/>
                <w:sz w:val="20"/>
                <w:szCs w:val="20"/>
              </w:rPr>
              <w:t xml:space="preserve">nie </w:t>
            </w:r>
            <w:r w:rsidRPr="007B21FC">
              <w:rPr>
                <w:rFonts w:ascii="Arial Narrow" w:hAnsi="Arial Narrow" w:cstheme="minorHAnsi"/>
                <w:sz w:val="20"/>
                <w:szCs w:val="20"/>
              </w:rPr>
              <w:t xml:space="preserve">of heeltemal verkeerd </w:t>
            </w:r>
            <w:r w:rsidRPr="00622F32">
              <w:rPr>
                <w:rFonts w:ascii="Arial Narrow" w:hAnsi="Arial Narrow" w:cstheme="minorHAnsi"/>
                <w:b/>
                <w:sz w:val="20"/>
                <w:szCs w:val="20"/>
              </w:rPr>
              <w:t>of</w:t>
            </w:r>
          </w:p>
          <w:p w:rsidR="00DA6503" w:rsidRPr="00954778"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Geen relevante data of verwerking</w:t>
            </w:r>
            <w:r w:rsidR="00622F32">
              <w:rPr>
                <w:rFonts w:ascii="Arial Narrow" w:hAnsi="Arial Narrow" w:cstheme="minorHAnsi"/>
                <w:sz w:val="20"/>
                <w:szCs w:val="20"/>
              </w:rPr>
              <w:t xml:space="preserve"> gebruik nie</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5</w:t>
            </w:r>
          </w:p>
        </w:tc>
        <w:tc>
          <w:tcPr>
            <w:tcW w:w="4663" w:type="pct"/>
            <w:gridSpan w:val="7"/>
            <w:tcBorders>
              <w:left w:val="single" w:sz="4" w:space="0" w:color="auto"/>
              <w:right w:val="single" w:sz="4" w:space="0" w:color="auto"/>
            </w:tcBorders>
          </w:tcPr>
          <w:p w:rsidR="001458CD" w:rsidRPr="001458CD" w:rsidRDefault="001458CD" w:rsidP="001458CD">
            <w:pPr>
              <w:rPr>
                <w:rFonts w:ascii="Arial Narrow" w:hAnsi="Arial Narrow"/>
                <w:b/>
                <w:sz w:val="20"/>
                <w:szCs w:val="20"/>
                <w:lang w:val="en-ZA"/>
              </w:rPr>
            </w:pPr>
            <w:r w:rsidRPr="004E6C09">
              <w:rPr>
                <w:rFonts w:ascii="Arial Narrow" w:hAnsi="Arial Narrow"/>
                <w:b/>
                <w:sz w:val="20"/>
                <w:szCs w:val="20"/>
              </w:rPr>
              <w:t xml:space="preserve">SIGBLAD </w:t>
            </w:r>
            <w:r>
              <w:rPr>
                <w:rFonts w:ascii="Arial Narrow" w:hAnsi="Arial Narrow"/>
                <w:b/>
                <w:sz w:val="20"/>
                <w:szCs w:val="20"/>
              </w:rPr>
              <w:t xml:space="preserve">– </w:t>
            </w:r>
            <w:r>
              <w:rPr>
                <w:rFonts w:ascii="Arial Narrow" w:hAnsi="Arial Narrow"/>
                <w:b/>
                <w:sz w:val="20"/>
                <w:szCs w:val="20"/>
                <w:lang w:val="en-ZA"/>
              </w:rPr>
              <w:t>GRAFIEKE</w:t>
            </w:r>
          </w:p>
          <w:p w:rsidR="00DA6503" w:rsidRPr="00954778" w:rsidRDefault="001458CD" w:rsidP="000559F0">
            <w:pPr>
              <w:rPr>
                <w:rFonts w:ascii="Arial Narrow" w:hAnsi="Arial Narrow" w:cstheme="minorHAnsi"/>
                <w:sz w:val="20"/>
                <w:szCs w:val="20"/>
              </w:rPr>
            </w:pPr>
            <w:r w:rsidRPr="001458CD">
              <w:rPr>
                <w:rFonts w:ascii="Arial Narrow" w:hAnsi="Arial Narrow" w:cstheme="minorHAnsi"/>
                <w:sz w:val="20"/>
                <w:szCs w:val="20"/>
              </w:rPr>
              <w:t xml:space="preserve">Grafieke is </w:t>
            </w:r>
            <w:r w:rsidR="00622F32">
              <w:rPr>
                <w:rFonts w:ascii="Arial Narrow" w:hAnsi="Arial Narrow" w:cstheme="minorHAnsi"/>
                <w:sz w:val="20"/>
                <w:szCs w:val="20"/>
                <w:lang w:val="en-ZA"/>
              </w:rPr>
              <w:t>toepaslik</w:t>
            </w:r>
            <w:r w:rsidRPr="001458CD">
              <w:rPr>
                <w:rFonts w:ascii="Arial Narrow" w:hAnsi="Arial Narrow" w:cstheme="minorHAnsi"/>
                <w:sz w:val="20"/>
                <w:szCs w:val="20"/>
              </w:rPr>
              <w:t xml:space="preserve">, sinvol en dien 'n doel, die korrekte soort en formaat </w:t>
            </w:r>
            <w:r w:rsidR="00622F32">
              <w:rPr>
                <w:rFonts w:ascii="Arial Narrow" w:hAnsi="Arial Narrow" w:cstheme="minorHAnsi"/>
                <w:sz w:val="20"/>
                <w:szCs w:val="20"/>
                <w:lang w:val="en-ZA"/>
              </w:rPr>
              <w:t xml:space="preserve">asook </w:t>
            </w:r>
            <w:r w:rsidRPr="001458CD">
              <w:rPr>
                <w:rFonts w:ascii="Arial Narrow" w:hAnsi="Arial Narrow" w:cstheme="minorHAnsi"/>
                <w:sz w:val="20"/>
                <w:szCs w:val="20"/>
              </w:rPr>
              <w:t xml:space="preserve">maklik om te interpreteer (opskrifte, byskrifte, </w:t>
            </w:r>
            <w:r w:rsidR="00622F32">
              <w:rPr>
                <w:rFonts w:ascii="Arial Narrow" w:hAnsi="Arial Narrow" w:cstheme="minorHAnsi"/>
                <w:sz w:val="20"/>
                <w:szCs w:val="20"/>
                <w:lang w:val="en-ZA"/>
              </w:rPr>
              <w:t>randskrifte</w:t>
            </w:r>
            <w:r w:rsidRPr="001458CD">
              <w:rPr>
                <w:rFonts w:ascii="Arial Narrow" w:hAnsi="Arial Narrow" w:cstheme="minorHAnsi"/>
                <w:sz w:val="20"/>
                <w:szCs w:val="20"/>
              </w:rPr>
              <w:t xml:space="preserve">, ens.) Sal help om vrae te beantwoord en dra by </w:t>
            </w:r>
            <w:r>
              <w:rPr>
                <w:rFonts w:ascii="Arial Narrow" w:hAnsi="Arial Narrow" w:cstheme="minorHAnsi"/>
                <w:sz w:val="20"/>
                <w:szCs w:val="20"/>
              </w:rPr>
              <w:t xml:space="preserve">tot die oplossing of </w:t>
            </w:r>
            <w:r w:rsidR="000559F0">
              <w:rPr>
                <w:rFonts w:ascii="Arial Narrow" w:hAnsi="Arial Narrow" w:cstheme="minorHAnsi"/>
                <w:sz w:val="20"/>
                <w:szCs w:val="20"/>
                <w:lang w:val="en-ZA"/>
              </w:rPr>
              <w:t>werop lig op</w:t>
            </w:r>
            <w:r>
              <w:rPr>
                <w:rFonts w:ascii="Arial Narrow" w:hAnsi="Arial Narrow" w:cstheme="minorHAnsi"/>
                <w:sz w:val="20"/>
                <w:szCs w:val="20"/>
              </w:rPr>
              <w:t>/</w:t>
            </w:r>
            <w:r w:rsidRPr="001458CD">
              <w:rPr>
                <w:rFonts w:ascii="Arial Narrow" w:hAnsi="Arial Narrow" w:cstheme="minorHAnsi"/>
                <w:sz w:val="20"/>
                <w:szCs w:val="20"/>
              </w:rPr>
              <w:t>verduidelik aspekte van die probleem</w:t>
            </w:r>
            <w:r>
              <w:rPr>
                <w:rFonts w:ascii="Arial Narrow" w:hAnsi="Arial Narrow" w:cstheme="minorHAnsi"/>
                <w:sz w:val="20"/>
                <w:szCs w:val="20"/>
              </w:rPr>
              <w:t>/</w:t>
            </w:r>
            <w:r w:rsidRPr="001458CD">
              <w:rPr>
                <w:rFonts w:ascii="Arial Narrow" w:hAnsi="Arial Narrow" w:cstheme="minorHAnsi"/>
                <w:sz w:val="20"/>
                <w:szCs w:val="20"/>
              </w:rPr>
              <w:t>oplossing.</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1458CD" w:rsidRDefault="001458CD" w:rsidP="00CD03C6">
            <w:pPr>
              <w:pStyle w:val="ListParagraph"/>
              <w:numPr>
                <w:ilvl w:val="0"/>
                <w:numId w:val="26"/>
              </w:numPr>
              <w:spacing w:after="0" w:line="240" w:lineRule="auto"/>
              <w:rPr>
                <w:rFonts w:ascii="Arial Narrow" w:hAnsi="Arial Narrow" w:cstheme="minorHAnsi"/>
                <w:sz w:val="20"/>
                <w:szCs w:val="20"/>
              </w:rPr>
            </w:pPr>
            <w:r w:rsidRPr="001458CD">
              <w:rPr>
                <w:rFonts w:ascii="Arial Narrow" w:hAnsi="Arial Narrow" w:cstheme="minorHAnsi"/>
                <w:sz w:val="20"/>
                <w:szCs w:val="20"/>
              </w:rPr>
              <w:t xml:space="preserve">Ten minste twee </w:t>
            </w:r>
            <w:r w:rsidR="000559F0">
              <w:rPr>
                <w:rFonts w:ascii="Arial Narrow" w:hAnsi="Arial Narrow" w:cstheme="minorHAnsi"/>
                <w:sz w:val="20"/>
                <w:szCs w:val="20"/>
              </w:rPr>
              <w:t>toepa</w:t>
            </w:r>
            <w:r w:rsidR="006440A6">
              <w:rPr>
                <w:rFonts w:ascii="Arial Narrow" w:hAnsi="Arial Narrow" w:cstheme="minorHAnsi"/>
                <w:sz w:val="20"/>
                <w:szCs w:val="20"/>
              </w:rPr>
              <w:t>s</w:t>
            </w:r>
            <w:r w:rsidR="000559F0">
              <w:rPr>
                <w:rFonts w:ascii="Arial Narrow" w:hAnsi="Arial Narrow" w:cstheme="minorHAnsi"/>
                <w:sz w:val="20"/>
                <w:szCs w:val="20"/>
              </w:rPr>
              <w:t>like</w:t>
            </w:r>
            <w:r w:rsidRPr="001458CD">
              <w:rPr>
                <w:rFonts w:ascii="Arial Narrow" w:hAnsi="Arial Narrow" w:cstheme="minorHAnsi"/>
                <w:sz w:val="20"/>
                <w:szCs w:val="20"/>
              </w:rPr>
              <w:t>, sinvolle grafieke, korrek gedoen wat sal bydra tot die oplossing</w:t>
            </w:r>
          </w:p>
          <w:p w:rsidR="00DA6503" w:rsidRPr="00954778" w:rsidRDefault="001458CD"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Korrekte tipe grafieke gebruik</w:t>
            </w:r>
          </w:p>
          <w:p w:rsidR="00DA6503" w:rsidRPr="00954778" w:rsidRDefault="001458CD" w:rsidP="00CD03C6">
            <w:pPr>
              <w:pStyle w:val="ListParagraph"/>
              <w:numPr>
                <w:ilvl w:val="0"/>
                <w:numId w:val="26"/>
              </w:numPr>
              <w:spacing w:after="0" w:line="240" w:lineRule="auto"/>
              <w:rPr>
                <w:rFonts w:ascii="Arial Narrow" w:hAnsi="Arial Narrow"/>
                <w:sz w:val="20"/>
                <w:szCs w:val="20"/>
              </w:rPr>
            </w:pPr>
            <w:r>
              <w:rPr>
                <w:rFonts w:ascii="Arial Narrow" w:hAnsi="Arial Narrow" w:cstheme="minorHAnsi"/>
                <w:sz w:val="20"/>
                <w:szCs w:val="20"/>
              </w:rPr>
              <w:t>Maklik om te interpreteer</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evat duidelik al 3 aspekte</w:t>
            </w:r>
          </w:p>
        </w:tc>
        <w:tc>
          <w:tcPr>
            <w:tcW w:w="555" w:type="pct"/>
          </w:tcPr>
          <w:p w:rsidR="00DA6503" w:rsidRPr="00954778"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Ten minste 2 grafieke is sinvol en dra by tot die oplossing, maar enige 1 is verkeerde tipe of nie maklik om te interpreteer nie</w:t>
            </w:r>
          </w:p>
        </w:tc>
        <w:tc>
          <w:tcPr>
            <w:tcW w:w="555" w:type="pct"/>
          </w:tcPr>
          <w:p w:rsidR="00DA6503" w:rsidRPr="00E438C3"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Slegs 1 sinvolle grafiek van die korrekte soort wat bydra tot die oplossing en dit is maklik om te interpreteer</w:t>
            </w:r>
          </w:p>
        </w:tc>
        <w:tc>
          <w:tcPr>
            <w:tcW w:w="555" w:type="pct"/>
          </w:tcPr>
          <w:p w:rsidR="00DA6503" w:rsidRPr="00954778"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sidRPr="001458CD">
              <w:rPr>
                <w:rFonts w:ascii="Arial Narrow" w:hAnsi="Arial Narrow" w:cstheme="minorHAnsi"/>
                <w:sz w:val="20"/>
                <w:szCs w:val="20"/>
              </w:rPr>
              <w:t>Slegs 1 sinvolle grafiek wat bydra tot die oplossing, maar is óf nie maklik om te interpreteer nie of verkeerde tipe</w:t>
            </w:r>
          </w:p>
        </w:tc>
        <w:tc>
          <w:tcPr>
            <w:tcW w:w="555" w:type="pct"/>
            <w:tcBorders>
              <w:right w:val="single" w:sz="4" w:space="0" w:color="auto"/>
            </w:tcBorders>
          </w:tcPr>
          <w:p w:rsidR="00DA6503" w:rsidRDefault="001458CD"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grafiek o</w:t>
            </w:r>
            <w:r w:rsidR="000559F0" w:rsidRPr="00954F1C">
              <w:rPr>
                <w:rFonts w:ascii="Arial Narrow" w:hAnsi="Arial Narrow" w:cstheme="minorHAnsi"/>
                <w:sz w:val="20"/>
                <w:szCs w:val="20"/>
              </w:rPr>
              <w:t>elevante</w:t>
            </w:r>
            <w:r w:rsidR="000559F0">
              <w:rPr>
                <w:rFonts w:ascii="Arial Narrow" w:hAnsi="Arial Narrow" w:cstheme="minorHAnsi"/>
                <w:sz w:val="20"/>
                <w:szCs w:val="20"/>
              </w:rPr>
              <w:t xml:space="preserve"> </w:t>
            </w:r>
            <w:r w:rsidR="000559F0" w:rsidRPr="000559F0">
              <w:rPr>
                <w:rFonts w:ascii="Arial Narrow" w:hAnsi="Arial Narrow" w:cstheme="minorHAnsi"/>
                <w:b/>
                <w:sz w:val="20"/>
                <w:szCs w:val="20"/>
              </w:rPr>
              <w:t>o</w:t>
            </w:r>
            <w:r w:rsidRPr="000559F0">
              <w:rPr>
                <w:rFonts w:ascii="Arial Narrow" w:hAnsi="Arial Narrow" w:cstheme="minorHAnsi"/>
                <w:b/>
                <w:sz w:val="20"/>
                <w:szCs w:val="20"/>
              </w:rPr>
              <w:t>f</w:t>
            </w:r>
          </w:p>
          <w:p w:rsidR="00DA6503" w:rsidRPr="00E438C3" w:rsidRDefault="000559F0" w:rsidP="000559F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toepaslike</w:t>
            </w:r>
            <w:r w:rsidR="001458CD">
              <w:rPr>
                <w:rFonts w:ascii="Arial Narrow" w:hAnsi="Arial Narrow" w:cstheme="minorHAnsi"/>
                <w:sz w:val="20"/>
                <w:szCs w:val="20"/>
              </w:rPr>
              <w:t>, sinvolle grafiek nie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0005B2" w:rsidP="002B2B47">
            <w:pPr>
              <w:jc w:val="center"/>
              <w:rPr>
                <w:rFonts w:ascii="Arial Narrow" w:hAnsi="Arial Narrow"/>
                <w:b/>
                <w:sz w:val="20"/>
                <w:szCs w:val="20"/>
              </w:rPr>
            </w:pPr>
            <w:r>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tcBorders>
              <w:left w:val="single" w:sz="4" w:space="0" w:color="auto"/>
              <w:bottom w:val="single" w:sz="4" w:space="0" w:color="auto"/>
            </w:tcBorders>
            <w:vAlign w:val="center"/>
          </w:tcPr>
          <w:p w:rsidR="00DA6503" w:rsidRPr="00954778" w:rsidRDefault="00391E40" w:rsidP="002B2B47">
            <w:pPr>
              <w:jc w:val="center"/>
              <w:rPr>
                <w:rFonts w:ascii="Arial Narrow" w:hAnsi="Arial Narrow"/>
                <w:b/>
                <w:sz w:val="20"/>
                <w:szCs w:val="20"/>
              </w:rPr>
            </w:pPr>
            <w:r>
              <w:rPr>
                <w:rFonts w:ascii="Arial Narrow" w:hAnsi="Arial Narrow"/>
                <w:b/>
                <w:sz w:val="20"/>
                <w:szCs w:val="20"/>
                <w:lang w:val="en-ZA"/>
              </w:rPr>
              <w:t>Punt</w:t>
            </w:r>
            <w:r w:rsidR="00DA6503" w:rsidRPr="00954778">
              <w:rPr>
                <w:rFonts w:ascii="Arial Narrow" w:hAnsi="Arial Narrow"/>
                <w:b/>
                <w:sz w:val="20"/>
                <w:szCs w:val="20"/>
              </w:rPr>
              <w:t xml:space="preserve">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6</w:t>
            </w:r>
          </w:p>
        </w:tc>
        <w:tc>
          <w:tcPr>
            <w:tcW w:w="4663" w:type="pct"/>
            <w:gridSpan w:val="7"/>
            <w:tcBorders>
              <w:left w:val="single" w:sz="4" w:space="0" w:color="auto"/>
              <w:right w:val="single" w:sz="4" w:space="0" w:color="auto"/>
            </w:tcBorders>
          </w:tcPr>
          <w:p w:rsidR="001458CD" w:rsidRPr="001458CD" w:rsidRDefault="001458CD" w:rsidP="001458CD">
            <w:pPr>
              <w:rPr>
                <w:rFonts w:ascii="Arial Narrow" w:hAnsi="Arial Narrow"/>
                <w:b/>
                <w:sz w:val="20"/>
                <w:szCs w:val="20"/>
                <w:lang w:val="en-ZA"/>
              </w:rPr>
            </w:pPr>
            <w:r w:rsidRPr="004E6C09">
              <w:rPr>
                <w:rFonts w:ascii="Arial Narrow" w:hAnsi="Arial Narrow"/>
                <w:b/>
                <w:sz w:val="20"/>
                <w:szCs w:val="20"/>
              </w:rPr>
              <w:t xml:space="preserve">SIGBLAD </w:t>
            </w:r>
            <w:r>
              <w:rPr>
                <w:rFonts w:ascii="Arial Narrow" w:hAnsi="Arial Narrow"/>
                <w:b/>
                <w:sz w:val="20"/>
                <w:szCs w:val="20"/>
              </w:rPr>
              <w:t xml:space="preserve">– </w:t>
            </w:r>
            <w:r>
              <w:rPr>
                <w:rFonts w:ascii="Arial Narrow" w:hAnsi="Arial Narrow"/>
                <w:b/>
                <w:sz w:val="20"/>
                <w:szCs w:val="20"/>
                <w:lang w:val="en-ZA"/>
              </w:rPr>
              <w:t>KOMPLEKSITEIT</w:t>
            </w:r>
          </w:p>
          <w:p w:rsidR="00DA6503" w:rsidRPr="00954778" w:rsidRDefault="00AE0652" w:rsidP="004D03A3">
            <w:pPr>
              <w:rPr>
                <w:rFonts w:ascii="Arial Narrow" w:hAnsi="Arial Narrow" w:cstheme="minorHAnsi"/>
                <w:sz w:val="20"/>
                <w:szCs w:val="20"/>
              </w:rPr>
            </w:pPr>
            <w:r w:rsidRPr="006440A6">
              <w:rPr>
                <w:rFonts w:ascii="Arial Narrow" w:hAnsi="Arial Narrow" w:cstheme="minorHAnsi"/>
                <w:sz w:val="20"/>
                <w:szCs w:val="20"/>
              </w:rPr>
              <w:t xml:space="preserve">Vlak van </w:t>
            </w:r>
            <w:r w:rsidR="004D03A3" w:rsidRPr="006440A6">
              <w:rPr>
                <w:rFonts w:ascii="Arial Narrow" w:hAnsi="Arial Narrow" w:cstheme="minorHAnsi"/>
                <w:sz w:val="20"/>
                <w:szCs w:val="20"/>
                <w:lang w:val="en-ZA"/>
              </w:rPr>
              <w:t>toepaslike</w:t>
            </w:r>
            <w:r w:rsidRPr="00AE0652">
              <w:rPr>
                <w:rFonts w:ascii="Arial Narrow" w:hAnsi="Arial Narrow" w:cstheme="minorHAnsi"/>
                <w:sz w:val="20"/>
                <w:szCs w:val="20"/>
              </w:rPr>
              <w:t xml:space="preserve"> en betekenisvolle verwerking</w:t>
            </w:r>
            <w:r w:rsidR="004D03A3">
              <w:rPr>
                <w:rFonts w:ascii="Arial Narrow" w:hAnsi="Arial Narrow" w:cstheme="minorHAnsi"/>
                <w:sz w:val="20"/>
                <w:szCs w:val="20"/>
                <w:lang w:val="en-ZA"/>
              </w:rPr>
              <w:t>,</w:t>
            </w:r>
            <w:r w:rsidRPr="00AE0652">
              <w:rPr>
                <w:rFonts w:ascii="Arial Narrow" w:hAnsi="Arial Narrow" w:cstheme="minorHAnsi"/>
                <w:sz w:val="20"/>
                <w:szCs w:val="20"/>
              </w:rPr>
              <w:t xml:space="preserve"> korrek gedoen</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tcBorders>
          </w:tcPr>
          <w:p w:rsidR="00DA6503" w:rsidRPr="00954778" w:rsidRDefault="005E77D5" w:rsidP="00CD03C6">
            <w:pPr>
              <w:pStyle w:val="ListParagraph"/>
              <w:numPr>
                <w:ilvl w:val="0"/>
                <w:numId w:val="34"/>
              </w:numPr>
              <w:spacing w:after="0" w:line="240" w:lineRule="auto"/>
              <w:rPr>
                <w:rFonts w:ascii="Arial Narrow" w:hAnsi="Arial Narrow"/>
                <w:sz w:val="20"/>
                <w:szCs w:val="20"/>
              </w:rPr>
            </w:pPr>
            <w:r w:rsidRPr="005E77D5">
              <w:rPr>
                <w:rFonts w:ascii="Arial Narrow" w:hAnsi="Arial Narrow"/>
                <w:sz w:val="20"/>
                <w:szCs w:val="20"/>
              </w:rPr>
              <w:t>Eenvoudige, algemene funksies wat slegs</w:t>
            </w:r>
            <w:r>
              <w:rPr>
                <w:rFonts w:ascii="Arial Narrow" w:hAnsi="Arial Narrow"/>
                <w:sz w:val="20"/>
                <w:szCs w:val="20"/>
              </w:rPr>
              <w:t xml:space="preserve"> 'n reeks/lys selverwysings/</w:t>
            </w:r>
            <w:r w:rsidRPr="005E77D5">
              <w:rPr>
                <w:rFonts w:ascii="Arial Narrow" w:hAnsi="Arial Narrow"/>
                <w:sz w:val="20"/>
                <w:szCs w:val="20"/>
              </w:rPr>
              <w:t xml:space="preserve">waardes insluit </w:t>
            </w:r>
            <w:r w:rsidR="00DA6503">
              <w:rPr>
                <w:rFonts w:ascii="Arial Narrow" w:hAnsi="Arial Narrow"/>
                <w:sz w:val="20"/>
                <w:szCs w:val="20"/>
              </w:rPr>
              <w:t>(</w:t>
            </w:r>
            <w:r>
              <w:rPr>
                <w:rFonts w:ascii="Arial Narrow" w:hAnsi="Arial Narrow"/>
                <w:sz w:val="20"/>
                <w:szCs w:val="20"/>
              </w:rPr>
              <w:t>bv</w:t>
            </w:r>
            <w:r w:rsidR="00DA6503">
              <w:rPr>
                <w:rFonts w:ascii="Arial Narrow" w:hAnsi="Arial Narrow"/>
                <w:sz w:val="20"/>
                <w:szCs w:val="20"/>
              </w:rPr>
              <w:t xml:space="preserve">. </w:t>
            </w:r>
            <w:r w:rsidR="00DA6503" w:rsidRPr="00954778">
              <w:rPr>
                <w:rFonts w:ascii="Arial Narrow" w:hAnsi="Arial Narrow"/>
                <w:sz w:val="20"/>
                <w:szCs w:val="20"/>
              </w:rPr>
              <w:t>SUM, MA</w:t>
            </w:r>
            <w:r w:rsidR="00DA6503">
              <w:rPr>
                <w:rFonts w:ascii="Arial Narrow" w:hAnsi="Arial Narrow"/>
                <w:sz w:val="20"/>
                <w:szCs w:val="20"/>
              </w:rPr>
              <w:t xml:space="preserve">X, MIN, COUNT, AVERAGE) </w:t>
            </w:r>
            <w:r w:rsidR="00DA6503" w:rsidRPr="00C40E46">
              <w:rPr>
                <w:rFonts w:ascii="Arial Narrow" w:hAnsi="Arial Narrow"/>
                <w:b/>
                <w:sz w:val="20"/>
                <w:szCs w:val="20"/>
              </w:rPr>
              <w:t>o</w:t>
            </w:r>
            <w:r>
              <w:rPr>
                <w:rFonts w:ascii="Arial Narrow" w:hAnsi="Arial Narrow"/>
                <w:b/>
                <w:sz w:val="20"/>
                <w:szCs w:val="20"/>
              </w:rPr>
              <w:t>f</w:t>
            </w:r>
            <w:r w:rsidR="00DA6503" w:rsidRPr="00954778">
              <w:rPr>
                <w:rFonts w:ascii="Arial Narrow" w:hAnsi="Arial Narrow"/>
                <w:sz w:val="20"/>
                <w:szCs w:val="20"/>
              </w:rPr>
              <w:t xml:space="preserve"> formu</w:t>
            </w:r>
            <w:r>
              <w:rPr>
                <w:rFonts w:ascii="Arial Narrow" w:hAnsi="Arial Narrow"/>
                <w:sz w:val="20"/>
                <w:szCs w:val="20"/>
              </w:rPr>
              <w:t>les</w:t>
            </w:r>
            <w:r w:rsidR="00DA6503" w:rsidRPr="00954778">
              <w:rPr>
                <w:rFonts w:ascii="Arial Narrow" w:hAnsi="Arial Narrow"/>
                <w:sz w:val="20"/>
                <w:szCs w:val="20"/>
              </w:rPr>
              <w:t xml:space="preserve"> </w:t>
            </w:r>
            <w:r>
              <w:rPr>
                <w:rFonts w:ascii="Arial Narrow" w:hAnsi="Arial Narrow"/>
                <w:sz w:val="20"/>
                <w:szCs w:val="20"/>
              </w:rPr>
              <w:t xml:space="preserve">om </w:t>
            </w:r>
            <w:r w:rsidRPr="005E77D5">
              <w:rPr>
                <w:rFonts w:ascii="Arial Narrow" w:hAnsi="Arial Narrow"/>
                <w:sz w:val="20"/>
                <w:szCs w:val="20"/>
              </w:rPr>
              <w:t xml:space="preserve">enige van hierdie funksies </w:t>
            </w:r>
            <w:r w:rsidR="00192BC6">
              <w:rPr>
                <w:rFonts w:ascii="Arial Narrow" w:hAnsi="Arial Narrow"/>
                <w:sz w:val="20"/>
                <w:szCs w:val="20"/>
              </w:rPr>
              <w:t xml:space="preserve">te vervang </w:t>
            </w:r>
            <w:r w:rsidRPr="005E77D5">
              <w:rPr>
                <w:rFonts w:ascii="Arial Narrow" w:hAnsi="Arial Narrow"/>
                <w:sz w:val="20"/>
                <w:szCs w:val="20"/>
              </w:rPr>
              <w:t>of eenvoudige berekeninge met net een rekenkundige operat</w:t>
            </w:r>
            <w:r w:rsidR="00192BC6">
              <w:rPr>
                <w:rFonts w:ascii="Arial Narrow" w:hAnsi="Arial Narrow"/>
                <w:sz w:val="20"/>
                <w:szCs w:val="20"/>
              </w:rPr>
              <w:t>or</w:t>
            </w:r>
            <w:r w:rsidR="00DA6503">
              <w:rPr>
                <w:rFonts w:ascii="Arial Narrow" w:hAnsi="Arial Narrow"/>
                <w:sz w:val="20"/>
                <w:szCs w:val="20"/>
              </w:rPr>
              <w:t xml:space="preserve"> (</w:t>
            </w:r>
            <w:r w:rsidR="00DA6503" w:rsidRPr="00954778">
              <w:rPr>
                <w:rFonts w:ascii="Arial Narrow" w:hAnsi="Arial Narrow"/>
                <w:sz w:val="20"/>
                <w:szCs w:val="20"/>
              </w:rPr>
              <w:t xml:space="preserve">  +,  – ,*, / </w:t>
            </w:r>
            <w:r w:rsidR="00DA6503">
              <w:rPr>
                <w:rFonts w:ascii="Arial Narrow" w:hAnsi="Arial Narrow"/>
                <w:sz w:val="20"/>
                <w:szCs w:val="20"/>
              </w:rPr>
              <w:t>)</w:t>
            </w:r>
          </w:p>
          <w:p w:rsidR="00DA6503" w:rsidRPr="00954778" w:rsidRDefault="005E77D5" w:rsidP="00CD03C6">
            <w:pPr>
              <w:pStyle w:val="ListParagraph"/>
              <w:numPr>
                <w:ilvl w:val="0"/>
                <w:numId w:val="35"/>
              </w:numPr>
              <w:spacing w:before="240" w:after="0" w:line="240" w:lineRule="auto"/>
              <w:rPr>
                <w:rFonts w:ascii="Arial Narrow" w:hAnsi="Arial Narrow"/>
                <w:sz w:val="20"/>
                <w:szCs w:val="20"/>
              </w:rPr>
            </w:pPr>
            <w:r w:rsidRPr="005E77D5">
              <w:rPr>
                <w:rFonts w:ascii="Arial Narrow" w:hAnsi="Arial Narrow"/>
                <w:sz w:val="20"/>
                <w:szCs w:val="20"/>
              </w:rPr>
              <w:t>Minder algemene funksies wat slegs</w:t>
            </w:r>
            <w:r>
              <w:rPr>
                <w:rFonts w:ascii="Arial Narrow" w:hAnsi="Arial Narrow"/>
                <w:sz w:val="20"/>
                <w:szCs w:val="20"/>
              </w:rPr>
              <w:t xml:space="preserve"> 'n reeks/lys selverwysings/</w:t>
            </w:r>
            <w:r w:rsidRPr="005E77D5">
              <w:rPr>
                <w:rFonts w:ascii="Arial Narrow" w:hAnsi="Arial Narrow"/>
                <w:sz w:val="20"/>
                <w:szCs w:val="20"/>
              </w:rPr>
              <w:t>waardes insluit</w:t>
            </w:r>
            <w:r w:rsidR="00DA6503">
              <w:rPr>
                <w:rFonts w:ascii="Arial Narrow" w:hAnsi="Arial Narrow"/>
                <w:sz w:val="20"/>
                <w:szCs w:val="20"/>
              </w:rPr>
              <w:t>, (</w:t>
            </w:r>
            <w:r>
              <w:rPr>
                <w:rFonts w:ascii="Arial Narrow" w:hAnsi="Arial Narrow"/>
                <w:sz w:val="20"/>
                <w:szCs w:val="20"/>
              </w:rPr>
              <w:t>bv</w:t>
            </w:r>
            <w:r w:rsidR="00DA6503">
              <w:rPr>
                <w:rFonts w:ascii="Arial Narrow" w:hAnsi="Arial Narrow"/>
                <w:sz w:val="20"/>
                <w:szCs w:val="20"/>
              </w:rPr>
              <w:t xml:space="preserve">. MEDIAN, MODE) </w:t>
            </w:r>
            <w:r w:rsidR="00DA6503" w:rsidRPr="00AC7283">
              <w:rPr>
                <w:rFonts w:ascii="Arial Narrow" w:hAnsi="Arial Narrow"/>
                <w:b/>
                <w:sz w:val="20"/>
                <w:szCs w:val="20"/>
              </w:rPr>
              <w:t>o</w:t>
            </w:r>
            <w:r>
              <w:rPr>
                <w:rFonts w:ascii="Arial Narrow" w:hAnsi="Arial Narrow"/>
                <w:b/>
                <w:sz w:val="20"/>
                <w:szCs w:val="20"/>
              </w:rPr>
              <w:t>f</w:t>
            </w:r>
            <w:r w:rsidR="00DA6503">
              <w:rPr>
                <w:rFonts w:ascii="Arial Narrow" w:hAnsi="Arial Narrow"/>
                <w:sz w:val="20"/>
                <w:szCs w:val="20"/>
              </w:rPr>
              <w:t xml:space="preserve"> </w:t>
            </w:r>
            <w:r w:rsidRPr="005E77D5">
              <w:rPr>
                <w:rFonts w:ascii="Arial Narrow" w:hAnsi="Arial Narrow"/>
                <w:sz w:val="20"/>
                <w:szCs w:val="20"/>
              </w:rPr>
              <w:t xml:space="preserve">funksies wat </w:t>
            </w:r>
            <w:r>
              <w:rPr>
                <w:rFonts w:ascii="Arial Narrow" w:hAnsi="Arial Narrow"/>
                <w:sz w:val="20"/>
                <w:szCs w:val="20"/>
              </w:rPr>
              <w:t>'n reeks/lys selverwysings/</w:t>
            </w:r>
            <w:r w:rsidRPr="005E77D5">
              <w:rPr>
                <w:rFonts w:ascii="Arial Narrow" w:hAnsi="Arial Narrow"/>
                <w:sz w:val="20"/>
                <w:szCs w:val="20"/>
              </w:rPr>
              <w:t>waardes insluit</w:t>
            </w:r>
            <w:r w:rsidRPr="003C1A66">
              <w:rPr>
                <w:rFonts w:ascii="Arial Narrow" w:hAnsi="Arial Narrow"/>
                <w:i/>
                <w:sz w:val="20"/>
                <w:szCs w:val="20"/>
              </w:rPr>
              <w:t xml:space="preserve"> </w:t>
            </w:r>
            <w:r w:rsidR="00DA6503" w:rsidRPr="003C1A66">
              <w:rPr>
                <w:rFonts w:ascii="Arial Narrow" w:hAnsi="Arial Narrow"/>
                <w:i/>
                <w:sz w:val="20"/>
                <w:szCs w:val="20"/>
              </w:rPr>
              <w:t>plus</w:t>
            </w:r>
            <w:r>
              <w:rPr>
                <w:rFonts w:ascii="Arial Narrow" w:hAnsi="Arial Narrow"/>
                <w:i/>
                <w:sz w:val="20"/>
                <w:szCs w:val="20"/>
              </w:rPr>
              <w:t xml:space="preserve"> </w:t>
            </w:r>
            <w:r>
              <w:rPr>
                <w:rFonts w:ascii="Arial Narrow" w:hAnsi="Arial Narrow"/>
                <w:sz w:val="20"/>
                <w:szCs w:val="20"/>
              </w:rPr>
              <w:t>een</w:t>
            </w:r>
            <w:r w:rsidR="00DA6503" w:rsidRPr="00954778">
              <w:rPr>
                <w:rFonts w:ascii="Arial Narrow" w:hAnsi="Arial Narrow"/>
                <w:sz w:val="20"/>
                <w:szCs w:val="20"/>
              </w:rPr>
              <w:t xml:space="preserve"> parameter</w:t>
            </w:r>
            <w:r w:rsidR="00DA6503">
              <w:rPr>
                <w:rFonts w:ascii="Arial Narrow" w:hAnsi="Arial Narrow"/>
                <w:sz w:val="20"/>
                <w:szCs w:val="20"/>
              </w:rPr>
              <w:t>/</w:t>
            </w:r>
            <w:r>
              <w:rPr>
                <w:rFonts w:ascii="Arial Narrow" w:hAnsi="Arial Narrow"/>
                <w:sz w:val="20"/>
                <w:szCs w:val="20"/>
              </w:rPr>
              <w:t>waarde (bv</w:t>
            </w:r>
            <w:r w:rsidR="00DA6503">
              <w:rPr>
                <w:rFonts w:ascii="Arial Narrow" w:hAnsi="Arial Narrow"/>
                <w:sz w:val="20"/>
                <w:szCs w:val="20"/>
              </w:rPr>
              <w:t>. LARGE, ROUND)</w:t>
            </w:r>
            <w:r w:rsidR="00192BC6">
              <w:rPr>
                <w:rFonts w:ascii="Arial Narrow" w:hAnsi="Arial Narrow"/>
                <w:sz w:val="20"/>
                <w:szCs w:val="20"/>
              </w:rPr>
              <w:t xml:space="preserve"> </w:t>
            </w:r>
            <w:r w:rsidR="00DA6503" w:rsidRPr="00C40E46">
              <w:rPr>
                <w:rFonts w:ascii="Arial Narrow" w:hAnsi="Arial Narrow"/>
                <w:b/>
                <w:sz w:val="20"/>
                <w:szCs w:val="20"/>
              </w:rPr>
              <w:t>o</w:t>
            </w:r>
            <w:r>
              <w:rPr>
                <w:rFonts w:ascii="Arial Narrow" w:hAnsi="Arial Narrow"/>
                <w:b/>
                <w:sz w:val="20"/>
                <w:szCs w:val="20"/>
              </w:rPr>
              <w:t>f</w:t>
            </w:r>
            <w:r w:rsidR="00DA6503">
              <w:rPr>
                <w:rFonts w:ascii="Arial Narrow" w:hAnsi="Arial Narrow"/>
                <w:sz w:val="20"/>
                <w:szCs w:val="20"/>
              </w:rPr>
              <w:t xml:space="preserve"> </w:t>
            </w:r>
            <w:r w:rsidRPr="005E77D5">
              <w:rPr>
                <w:rFonts w:ascii="Arial Narrow" w:hAnsi="Arial Narrow"/>
                <w:sz w:val="20"/>
                <w:szCs w:val="20"/>
              </w:rPr>
              <w:t xml:space="preserve">funksies met leë hakies </w:t>
            </w:r>
            <w:r w:rsidR="00DA6503">
              <w:rPr>
                <w:rFonts w:ascii="Arial Narrow" w:hAnsi="Arial Narrow"/>
                <w:sz w:val="20"/>
                <w:szCs w:val="20"/>
              </w:rPr>
              <w:t>(</w:t>
            </w:r>
            <w:r>
              <w:rPr>
                <w:rFonts w:ascii="Arial Narrow" w:hAnsi="Arial Narrow"/>
                <w:sz w:val="20"/>
                <w:szCs w:val="20"/>
              </w:rPr>
              <w:t>bv</w:t>
            </w:r>
            <w:r w:rsidR="00DA6503">
              <w:rPr>
                <w:rFonts w:ascii="Arial Narrow" w:hAnsi="Arial Narrow"/>
                <w:sz w:val="20"/>
                <w:szCs w:val="20"/>
              </w:rPr>
              <w:t xml:space="preserve">. RANDOM) </w:t>
            </w:r>
            <w:r w:rsidR="00DA6503" w:rsidRPr="000B778C">
              <w:rPr>
                <w:rFonts w:ascii="Arial Narrow" w:hAnsi="Arial Narrow"/>
                <w:b/>
                <w:sz w:val="20"/>
                <w:szCs w:val="20"/>
              </w:rPr>
              <w:t>o</w:t>
            </w:r>
            <w:r>
              <w:rPr>
                <w:rFonts w:ascii="Arial Narrow" w:hAnsi="Arial Narrow"/>
                <w:b/>
                <w:sz w:val="20"/>
                <w:szCs w:val="20"/>
              </w:rPr>
              <w:t xml:space="preserve">f </w:t>
            </w:r>
            <w:r w:rsidRPr="005E77D5">
              <w:rPr>
                <w:rFonts w:ascii="Arial Narrow" w:hAnsi="Arial Narrow"/>
                <w:sz w:val="20"/>
                <w:szCs w:val="20"/>
              </w:rPr>
              <w:t>berekeninge met behulp van 'n kombinasie van rekenkundige / verhoudings operat</w:t>
            </w:r>
            <w:r w:rsidR="00192BC6">
              <w:rPr>
                <w:rFonts w:ascii="Arial Narrow" w:hAnsi="Arial Narrow"/>
                <w:sz w:val="20"/>
                <w:szCs w:val="20"/>
              </w:rPr>
              <w:t>ors</w:t>
            </w:r>
            <w:r w:rsidRPr="005E77D5">
              <w:rPr>
                <w:rFonts w:ascii="Arial Narrow" w:hAnsi="Arial Narrow"/>
                <w:sz w:val="20"/>
                <w:szCs w:val="20"/>
              </w:rPr>
              <w:t xml:space="preserve">, hakies </w:t>
            </w:r>
            <w:r w:rsidRPr="00192BC6">
              <w:rPr>
                <w:rFonts w:ascii="Arial Narrow" w:hAnsi="Arial Narrow"/>
                <w:b/>
                <w:sz w:val="20"/>
                <w:szCs w:val="20"/>
              </w:rPr>
              <w:t>of</w:t>
            </w:r>
            <w:r w:rsidRPr="005E77D5">
              <w:rPr>
                <w:rFonts w:ascii="Arial Narrow" w:hAnsi="Arial Narrow"/>
                <w:sz w:val="20"/>
                <w:szCs w:val="20"/>
              </w:rPr>
              <w:t xml:space="preserve"> berekeninge met behulp van 'n kombinasie van enige twee eenvoudige funksies op vlak</w:t>
            </w:r>
            <w:r w:rsidR="00DA6503">
              <w:rPr>
                <w:rFonts w:ascii="Arial Narrow" w:hAnsi="Arial Narrow"/>
                <w:sz w:val="20"/>
                <w:szCs w:val="20"/>
              </w:rPr>
              <w:t xml:space="preserve"> </w:t>
            </w:r>
            <w:r w:rsidR="00DA6503">
              <w:rPr>
                <w:rFonts w:ascii="Arial Narrow" w:hAnsi="Arial Narrow"/>
                <w:sz w:val="20"/>
                <w:szCs w:val="20"/>
              </w:rPr>
              <w:sym w:font="Wingdings" w:char="F081"/>
            </w:r>
          </w:p>
          <w:p w:rsidR="00DA6503" w:rsidRPr="00954778" w:rsidRDefault="005E77D5" w:rsidP="00CD03C6">
            <w:pPr>
              <w:pStyle w:val="ListParagraph"/>
              <w:numPr>
                <w:ilvl w:val="0"/>
                <w:numId w:val="36"/>
              </w:numPr>
              <w:spacing w:after="0" w:line="240" w:lineRule="auto"/>
              <w:rPr>
                <w:rFonts w:ascii="Arial Narrow" w:hAnsi="Arial Narrow"/>
                <w:sz w:val="20"/>
                <w:szCs w:val="20"/>
              </w:rPr>
            </w:pPr>
            <w:r>
              <w:rPr>
                <w:rFonts w:ascii="Arial Narrow" w:hAnsi="Arial Narrow"/>
                <w:sz w:val="20"/>
                <w:szCs w:val="20"/>
              </w:rPr>
              <w:t>F</w:t>
            </w:r>
            <w:r w:rsidRPr="005E77D5">
              <w:rPr>
                <w:rFonts w:ascii="Arial Narrow" w:hAnsi="Arial Narrow"/>
                <w:sz w:val="20"/>
                <w:szCs w:val="20"/>
              </w:rPr>
              <w:t xml:space="preserve">unksies wat </w:t>
            </w:r>
            <w:r>
              <w:rPr>
                <w:rFonts w:ascii="Arial Narrow" w:hAnsi="Arial Narrow"/>
                <w:sz w:val="20"/>
                <w:szCs w:val="20"/>
              </w:rPr>
              <w:t>'n reeks/lys selverwysings/</w:t>
            </w:r>
            <w:r w:rsidRPr="005E77D5">
              <w:rPr>
                <w:rFonts w:ascii="Arial Narrow" w:hAnsi="Arial Narrow"/>
                <w:sz w:val="20"/>
                <w:szCs w:val="20"/>
              </w:rPr>
              <w:t>waardes insluit</w:t>
            </w:r>
            <w:r w:rsidRPr="003C1A66">
              <w:rPr>
                <w:rFonts w:ascii="Arial Narrow" w:hAnsi="Arial Narrow"/>
                <w:i/>
                <w:sz w:val="20"/>
                <w:szCs w:val="20"/>
              </w:rPr>
              <w:t xml:space="preserve"> plus</w:t>
            </w:r>
            <w:r>
              <w:rPr>
                <w:rFonts w:ascii="Arial Narrow" w:hAnsi="Arial Narrow"/>
                <w:i/>
                <w:sz w:val="20"/>
                <w:szCs w:val="20"/>
              </w:rPr>
              <w:t xml:space="preserve"> </w:t>
            </w:r>
            <w:r w:rsidR="00440CFD">
              <w:rPr>
                <w:rFonts w:ascii="Arial Narrow" w:hAnsi="Arial Narrow"/>
                <w:sz w:val="20"/>
                <w:szCs w:val="20"/>
              </w:rPr>
              <w:t>twee</w:t>
            </w:r>
            <w:r w:rsidRPr="00954778">
              <w:rPr>
                <w:rFonts w:ascii="Arial Narrow" w:hAnsi="Arial Narrow"/>
                <w:sz w:val="20"/>
                <w:szCs w:val="20"/>
              </w:rPr>
              <w:t xml:space="preserve"> parameter</w:t>
            </w:r>
            <w:r w:rsidR="00440CFD">
              <w:rPr>
                <w:rFonts w:ascii="Arial Narrow" w:hAnsi="Arial Narrow"/>
                <w:sz w:val="20"/>
                <w:szCs w:val="20"/>
              </w:rPr>
              <w:t>s</w:t>
            </w:r>
            <w:r>
              <w:rPr>
                <w:rFonts w:ascii="Arial Narrow" w:hAnsi="Arial Narrow"/>
                <w:sz w:val="20"/>
                <w:szCs w:val="20"/>
              </w:rPr>
              <w:t>/</w:t>
            </w:r>
            <w:r w:rsidR="00440CFD">
              <w:rPr>
                <w:rFonts w:ascii="Arial Narrow" w:hAnsi="Arial Narrow"/>
                <w:sz w:val="20"/>
                <w:szCs w:val="20"/>
              </w:rPr>
              <w:t>kriteria</w:t>
            </w:r>
            <w:r w:rsidRPr="00954778">
              <w:rPr>
                <w:rFonts w:ascii="Arial Narrow" w:hAnsi="Arial Narrow"/>
                <w:sz w:val="20"/>
                <w:szCs w:val="20"/>
              </w:rPr>
              <w:t xml:space="preserve"> </w:t>
            </w:r>
            <w:r w:rsidR="00816ACA" w:rsidRPr="00816ACA">
              <w:rPr>
                <w:rFonts w:ascii="Arial Narrow" w:hAnsi="Arial Narrow"/>
                <w:b/>
                <w:sz w:val="20"/>
                <w:szCs w:val="20"/>
              </w:rPr>
              <w:t>of</w:t>
            </w:r>
            <w:r w:rsidR="00816ACA">
              <w:rPr>
                <w:rFonts w:ascii="Arial Narrow" w:hAnsi="Arial Narrow"/>
                <w:sz w:val="20"/>
                <w:szCs w:val="20"/>
              </w:rPr>
              <w:t xml:space="preserve"> </w:t>
            </w:r>
            <w:r w:rsidR="00440CFD" w:rsidRPr="005E77D5">
              <w:rPr>
                <w:rFonts w:ascii="Arial Narrow" w:hAnsi="Arial Narrow"/>
                <w:sz w:val="20"/>
                <w:szCs w:val="20"/>
              </w:rPr>
              <w:t>funksies wat slegs</w:t>
            </w:r>
            <w:r w:rsidR="00440CFD">
              <w:rPr>
                <w:rFonts w:ascii="Arial Narrow" w:hAnsi="Arial Narrow"/>
                <w:sz w:val="20"/>
                <w:szCs w:val="20"/>
              </w:rPr>
              <w:t xml:space="preserve"> 'n reeks/lys selverwysings/</w:t>
            </w:r>
            <w:r w:rsidR="00440CFD" w:rsidRPr="005E77D5">
              <w:rPr>
                <w:rFonts w:ascii="Arial Narrow" w:hAnsi="Arial Narrow"/>
                <w:sz w:val="20"/>
                <w:szCs w:val="20"/>
              </w:rPr>
              <w:t>waardes insluit</w:t>
            </w:r>
            <w:r w:rsidR="00DA6503">
              <w:rPr>
                <w:rFonts w:ascii="Arial Narrow" w:hAnsi="Arial Narrow"/>
                <w:sz w:val="20"/>
                <w:szCs w:val="20"/>
              </w:rPr>
              <w:t xml:space="preserve"> </w:t>
            </w:r>
            <w:r w:rsidR="00DA6503" w:rsidRPr="00F512C1">
              <w:rPr>
                <w:rFonts w:ascii="Arial Narrow" w:hAnsi="Arial Narrow"/>
                <w:i/>
                <w:sz w:val="20"/>
                <w:szCs w:val="20"/>
              </w:rPr>
              <w:t>plus</w:t>
            </w:r>
            <w:r w:rsidR="00DA6503">
              <w:rPr>
                <w:rFonts w:ascii="Arial Narrow" w:hAnsi="Arial Narrow"/>
                <w:sz w:val="20"/>
                <w:szCs w:val="20"/>
              </w:rPr>
              <w:t xml:space="preserve"> </w:t>
            </w:r>
            <w:r w:rsidR="00440CFD">
              <w:rPr>
                <w:rFonts w:ascii="Arial Narrow" w:hAnsi="Arial Narrow"/>
                <w:sz w:val="20"/>
                <w:szCs w:val="20"/>
              </w:rPr>
              <w:t>kriteria</w:t>
            </w:r>
            <w:r w:rsidR="00DA6503">
              <w:rPr>
                <w:rFonts w:ascii="Arial Narrow" w:hAnsi="Arial Narrow"/>
                <w:sz w:val="20"/>
                <w:szCs w:val="20"/>
              </w:rPr>
              <w:t xml:space="preserve"> </w:t>
            </w:r>
            <w:r w:rsidR="00440CFD">
              <w:rPr>
                <w:rFonts w:ascii="Arial Narrow" w:hAnsi="Arial Narrow"/>
                <w:sz w:val="20"/>
                <w:szCs w:val="20"/>
              </w:rPr>
              <w:t>met een verhoudingsoperateur</w:t>
            </w:r>
            <w:r w:rsidR="00DA6503">
              <w:rPr>
                <w:rFonts w:ascii="Arial Narrow" w:hAnsi="Arial Narrow"/>
                <w:sz w:val="20"/>
                <w:szCs w:val="20"/>
              </w:rPr>
              <w:t xml:space="preserve"> (</w:t>
            </w:r>
            <w:r w:rsidR="00440CFD">
              <w:rPr>
                <w:rFonts w:ascii="Arial Narrow" w:hAnsi="Arial Narrow"/>
                <w:sz w:val="20"/>
                <w:szCs w:val="20"/>
              </w:rPr>
              <w:t>bv</w:t>
            </w:r>
            <w:r w:rsidR="00DA6503">
              <w:rPr>
                <w:rFonts w:ascii="Arial Narrow" w:hAnsi="Arial Narrow"/>
                <w:sz w:val="20"/>
                <w:szCs w:val="20"/>
              </w:rPr>
              <w:t>. COUNTIF)</w:t>
            </w:r>
            <w:r w:rsidR="00816ACA">
              <w:rPr>
                <w:rFonts w:ascii="Arial Narrow" w:hAnsi="Arial Narrow"/>
                <w:sz w:val="20"/>
                <w:szCs w:val="20"/>
              </w:rPr>
              <w:t xml:space="preserve"> </w:t>
            </w:r>
            <w:r w:rsidR="00DA6503" w:rsidRPr="00954778">
              <w:rPr>
                <w:rFonts w:ascii="Arial Narrow" w:hAnsi="Arial Narrow"/>
                <w:b/>
                <w:sz w:val="20"/>
                <w:szCs w:val="20"/>
              </w:rPr>
              <w:t>o</w:t>
            </w:r>
            <w:r w:rsidR="00816ACA">
              <w:rPr>
                <w:rFonts w:ascii="Arial Narrow" w:hAnsi="Arial Narrow"/>
                <w:b/>
                <w:sz w:val="20"/>
                <w:szCs w:val="20"/>
              </w:rPr>
              <w:t>f</w:t>
            </w:r>
            <w:r w:rsidR="00DA6503" w:rsidRPr="00954778">
              <w:rPr>
                <w:rFonts w:ascii="Arial Narrow" w:hAnsi="Arial Narrow"/>
                <w:sz w:val="20"/>
                <w:szCs w:val="20"/>
              </w:rPr>
              <w:t xml:space="preserve"> </w:t>
            </w:r>
            <w:r w:rsidR="00816ACA">
              <w:rPr>
                <w:rFonts w:ascii="Arial Narrow" w:hAnsi="Arial Narrow"/>
                <w:sz w:val="20"/>
                <w:szCs w:val="20"/>
              </w:rPr>
              <w:t xml:space="preserve">‘n kombinasie van meer as twee funksies </w:t>
            </w:r>
            <w:r w:rsidR="00DA6503" w:rsidRPr="00F512C1">
              <w:rPr>
                <w:rFonts w:ascii="Arial Narrow" w:hAnsi="Arial Narrow"/>
                <w:b/>
                <w:sz w:val="20"/>
                <w:szCs w:val="20"/>
              </w:rPr>
              <w:t>o</w:t>
            </w:r>
            <w:r w:rsidR="00816ACA">
              <w:rPr>
                <w:rFonts w:ascii="Arial Narrow" w:hAnsi="Arial Narrow"/>
                <w:b/>
                <w:sz w:val="20"/>
                <w:szCs w:val="20"/>
              </w:rPr>
              <w:t>f</w:t>
            </w:r>
            <w:r w:rsidR="00DA6503" w:rsidRPr="00954778">
              <w:rPr>
                <w:rFonts w:ascii="Arial Narrow" w:hAnsi="Arial Narrow"/>
                <w:sz w:val="20"/>
                <w:szCs w:val="20"/>
              </w:rPr>
              <w:t xml:space="preserve"> </w:t>
            </w:r>
            <w:r w:rsidR="00816ACA">
              <w:rPr>
                <w:rFonts w:ascii="Arial Narrow" w:hAnsi="Arial Narrow"/>
                <w:sz w:val="20"/>
                <w:szCs w:val="20"/>
              </w:rPr>
              <w:t>berekeninge wat ‘n kombinasie van enige operat</w:t>
            </w:r>
            <w:r w:rsidR="00192BC6">
              <w:rPr>
                <w:rFonts w:ascii="Arial Narrow" w:hAnsi="Arial Narrow"/>
                <w:sz w:val="20"/>
                <w:szCs w:val="20"/>
              </w:rPr>
              <w:t>ors</w:t>
            </w:r>
            <w:r w:rsidR="00816ACA">
              <w:rPr>
                <w:rFonts w:ascii="Arial Narrow" w:hAnsi="Arial Narrow"/>
                <w:sz w:val="20"/>
                <w:szCs w:val="20"/>
              </w:rPr>
              <w:t xml:space="preserve">, hakies </w:t>
            </w:r>
            <w:r w:rsidR="00816ACA">
              <w:rPr>
                <w:rFonts w:ascii="Arial Narrow" w:hAnsi="Arial Narrow"/>
                <w:i/>
                <w:sz w:val="20"/>
                <w:szCs w:val="20"/>
              </w:rPr>
              <w:t xml:space="preserve">en </w:t>
            </w:r>
            <w:r w:rsidR="00816ACA">
              <w:rPr>
                <w:rFonts w:ascii="Arial Narrow" w:hAnsi="Arial Narrow"/>
                <w:sz w:val="20"/>
                <w:szCs w:val="20"/>
              </w:rPr>
              <w:t>ander funksies insluit</w:t>
            </w:r>
            <w:r w:rsidR="00DA6503" w:rsidRPr="00954778">
              <w:rPr>
                <w:rFonts w:ascii="Arial Narrow" w:hAnsi="Arial Narrow"/>
                <w:sz w:val="20"/>
                <w:szCs w:val="20"/>
              </w:rPr>
              <w:t xml:space="preserve"> </w:t>
            </w:r>
          </w:p>
          <w:p w:rsidR="00DA6503" w:rsidRPr="00954778" w:rsidRDefault="00816ACA" w:rsidP="00816ACA">
            <w:pPr>
              <w:pStyle w:val="ListParagraph"/>
              <w:numPr>
                <w:ilvl w:val="0"/>
                <w:numId w:val="37"/>
              </w:numPr>
              <w:spacing w:after="0" w:line="240" w:lineRule="auto"/>
              <w:rPr>
                <w:rFonts w:ascii="Arial Narrow" w:hAnsi="Arial Narrow"/>
                <w:sz w:val="20"/>
                <w:szCs w:val="20"/>
              </w:rPr>
            </w:pPr>
            <w:r>
              <w:rPr>
                <w:rFonts w:ascii="Arial Narrow" w:hAnsi="Arial Narrow"/>
                <w:sz w:val="20"/>
                <w:szCs w:val="20"/>
              </w:rPr>
              <w:t>Eenvoudige</w:t>
            </w:r>
            <w:r w:rsidR="00DA6503" w:rsidRPr="00954778">
              <w:rPr>
                <w:rFonts w:ascii="Arial Narrow" w:hAnsi="Arial Narrow"/>
                <w:sz w:val="20"/>
                <w:szCs w:val="20"/>
              </w:rPr>
              <w:t xml:space="preserve"> IF </w:t>
            </w:r>
            <w:r>
              <w:rPr>
                <w:rFonts w:ascii="Arial Narrow" w:hAnsi="Arial Narrow"/>
                <w:sz w:val="20"/>
                <w:szCs w:val="20"/>
              </w:rPr>
              <w:t>funksie</w:t>
            </w:r>
            <w:r w:rsidR="00DA6503">
              <w:rPr>
                <w:rFonts w:ascii="Arial Narrow" w:hAnsi="Arial Narrow"/>
                <w:sz w:val="20"/>
                <w:szCs w:val="20"/>
              </w:rPr>
              <w:t xml:space="preserve"> (IF(</w:t>
            </w:r>
            <w:r>
              <w:rPr>
                <w:rFonts w:ascii="Arial Narrow" w:hAnsi="Arial Narrow"/>
                <w:sz w:val="20"/>
                <w:szCs w:val="20"/>
              </w:rPr>
              <w:t>toets</w:t>
            </w:r>
            <w:r w:rsidR="00DA6503">
              <w:rPr>
                <w:rFonts w:ascii="Arial Narrow" w:hAnsi="Arial Narrow"/>
                <w:sz w:val="20"/>
                <w:szCs w:val="20"/>
              </w:rPr>
              <w:t>,</w:t>
            </w:r>
            <w:r>
              <w:rPr>
                <w:rFonts w:ascii="Arial Narrow" w:hAnsi="Arial Narrow"/>
                <w:sz w:val="20"/>
                <w:szCs w:val="20"/>
              </w:rPr>
              <w:t>waar</w:t>
            </w:r>
            <w:r w:rsidR="00DA6503">
              <w:rPr>
                <w:rFonts w:ascii="Arial Narrow" w:hAnsi="Arial Narrow"/>
                <w:sz w:val="20"/>
                <w:szCs w:val="20"/>
              </w:rPr>
              <w:t>,</w:t>
            </w:r>
            <w:r>
              <w:rPr>
                <w:rFonts w:ascii="Arial Narrow" w:hAnsi="Arial Narrow"/>
                <w:sz w:val="20"/>
                <w:szCs w:val="20"/>
              </w:rPr>
              <w:t>vals</w:t>
            </w:r>
            <w:r w:rsidR="00DA6503">
              <w:rPr>
                <w:rFonts w:ascii="Arial Narrow" w:hAnsi="Arial Narrow"/>
                <w:sz w:val="20"/>
                <w:szCs w:val="20"/>
              </w:rPr>
              <w:t>))</w:t>
            </w:r>
            <w:r w:rsidR="00192BC6">
              <w:rPr>
                <w:rFonts w:ascii="Arial Narrow" w:hAnsi="Arial Narrow"/>
                <w:sz w:val="20"/>
                <w:szCs w:val="20"/>
              </w:rPr>
              <w:t xml:space="preserve"> </w:t>
            </w:r>
            <w:r w:rsidR="00DA6503" w:rsidRPr="00954778">
              <w:rPr>
                <w:rFonts w:ascii="Arial Narrow" w:hAnsi="Arial Narrow"/>
                <w:b/>
                <w:sz w:val="20"/>
                <w:szCs w:val="20"/>
              </w:rPr>
              <w:t>o</w:t>
            </w:r>
            <w:r>
              <w:rPr>
                <w:rFonts w:ascii="Arial Narrow" w:hAnsi="Arial Narrow"/>
                <w:b/>
                <w:sz w:val="20"/>
                <w:szCs w:val="20"/>
              </w:rPr>
              <w:t>f</w:t>
            </w:r>
            <w:r w:rsidR="00DA6503" w:rsidRPr="00954778">
              <w:rPr>
                <w:rFonts w:ascii="Arial Narrow" w:hAnsi="Arial Narrow"/>
                <w:sz w:val="20"/>
                <w:szCs w:val="20"/>
              </w:rPr>
              <w:t xml:space="preserve"> fun</w:t>
            </w:r>
            <w:r>
              <w:rPr>
                <w:rFonts w:ascii="Arial Narrow" w:hAnsi="Arial Narrow"/>
                <w:sz w:val="20"/>
                <w:szCs w:val="20"/>
              </w:rPr>
              <w:t>ksies nie in die Graad 11 kurrikulum</w:t>
            </w:r>
            <w:r w:rsidR="00192BC6">
              <w:rPr>
                <w:rFonts w:ascii="Arial Narrow" w:hAnsi="Arial Narrow"/>
                <w:sz w:val="20"/>
                <w:szCs w:val="20"/>
              </w:rPr>
              <w:t xml:space="preserve"> nie</w:t>
            </w:r>
          </w:p>
        </w:tc>
        <w:tc>
          <w:tcPr>
            <w:tcW w:w="316" w:type="pct"/>
            <w:shd w:val="clear" w:color="auto" w:fill="auto"/>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shd w:val="clear" w:color="auto" w:fill="auto"/>
          </w:tcPr>
          <w:p w:rsidR="00DA6503" w:rsidRPr="00954778" w:rsidRDefault="00816ACA" w:rsidP="00816ACA">
            <w:pPr>
              <w:pStyle w:val="ListParagraph"/>
              <w:numPr>
                <w:ilvl w:val="0"/>
                <w:numId w:val="33"/>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Ten minste 1 geval van </w:t>
            </w:r>
            <w:r w:rsidR="00192BC6">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vlak </w:t>
            </w:r>
            <w:r w:rsidR="00DA6503">
              <w:rPr>
                <w:rFonts w:ascii="Arial Narrow" w:hAnsi="Arial Narrow" w:cstheme="minorHAnsi"/>
                <w:sz w:val="20"/>
                <w:szCs w:val="20"/>
              </w:rPr>
              <w:sym w:font="Wingdings" w:char="F084"/>
            </w:r>
            <w:r w:rsidR="00DA6503">
              <w:rPr>
                <w:rFonts w:ascii="Arial Narrow" w:hAnsi="Arial Narrow" w:cstheme="minorHAnsi"/>
                <w:sz w:val="20"/>
                <w:szCs w:val="20"/>
              </w:rPr>
              <w:t xml:space="preserve">, </w:t>
            </w:r>
            <w:r>
              <w:rPr>
                <w:rFonts w:ascii="Arial Narrow" w:hAnsi="Arial Narrow" w:cstheme="minorHAnsi"/>
                <w:sz w:val="20"/>
                <w:szCs w:val="20"/>
              </w:rPr>
              <w:t>korrek gedoen</w:t>
            </w:r>
          </w:p>
        </w:tc>
        <w:tc>
          <w:tcPr>
            <w:tcW w:w="555" w:type="pct"/>
            <w:shd w:val="clear" w:color="auto" w:fill="auto"/>
          </w:tcPr>
          <w:p w:rsidR="00DA6503" w:rsidRPr="00954778"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Ten minste 1 geval van </w:t>
            </w:r>
            <w:r w:rsidR="00192BC6">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vlak </w:t>
            </w:r>
            <w:r w:rsidR="00DA6503">
              <w:rPr>
                <w:rFonts w:ascii="Arial Narrow" w:hAnsi="Arial Narrow" w:cstheme="minorHAnsi"/>
                <w:sz w:val="20"/>
                <w:szCs w:val="20"/>
              </w:rPr>
              <w:sym w:font="Wingdings" w:char="F083"/>
            </w:r>
            <w:r w:rsidR="00DA6503">
              <w:rPr>
                <w:rFonts w:ascii="Arial Narrow" w:hAnsi="Arial Narrow" w:cstheme="minorHAnsi"/>
                <w:sz w:val="20"/>
                <w:szCs w:val="20"/>
              </w:rPr>
              <w:t xml:space="preserve">, </w:t>
            </w:r>
            <w:r>
              <w:rPr>
                <w:rFonts w:ascii="Arial Narrow" w:hAnsi="Arial Narrow" w:cstheme="minorHAnsi"/>
                <w:sz w:val="20"/>
                <w:szCs w:val="20"/>
              </w:rPr>
              <w:t>korrek gedoen</w:t>
            </w:r>
          </w:p>
        </w:tc>
        <w:tc>
          <w:tcPr>
            <w:tcW w:w="555" w:type="pct"/>
          </w:tcPr>
          <w:p w:rsidR="00DA6503" w:rsidRPr="00954778"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Ten minste 1 geval van </w:t>
            </w:r>
            <w:r w:rsidR="00192BC6">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op vlak </w:t>
            </w:r>
            <w:r w:rsidR="00DA6503">
              <w:rPr>
                <w:rFonts w:ascii="Arial Narrow" w:hAnsi="Arial Narrow" w:cstheme="minorHAnsi"/>
                <w:sz w:val="20"/>
                <w:szCs w:val="20"/>
              </w:rPr>
              <w:sym w:font="Wingdings" w:char="F082"/>
            </w:r>
            <w:r>
              <w:rPr>
                <w:rFonts w:ascii="Arial Narrow" w:hAnsi="Arial Narrow" w:cstheme="minorHAnsi"/>
                <w:sz w:val="20"/>
                <w:szCs w:val="20"/>
              </w:rPr>
              <w:t xml:space="preserve"> korrek gedoen</w:t>
            </w:r>
          </w:p>
        </w:tc>
        <w:tc>
          <w:tcPr>
            <w:tcW w:w="555" w:type="pct"/>
          </w:tcPr>
          <w:p w:rsidR="00DA6503" w:rsidRPr="00954778" w:rsidRDefault="00192BC6" w:rsidP="00816ACA">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Toepaslike</w:t>
            </w:r>
            <w:r w:rsidR="00816ACA" w:rsidRPr="00816ACA">
              <w:rPr>
                <w:rFonts w:ascii="Arial Narrow" w:hAnsi="Arial Narrow" w:cstheme="minorHAnsi"/>
                <w:sz w:val="20"/>
                <w:szCs w:val="20"/>
              </w:rPr>
              <w:t xml:space="preserve">, sinvolle, korrekte verwerking gedoen op </w:t>
            </w:r>
            <w:r w:rsidR="00816ACA">
              <w:rPr>
                <w:rFonts w:ascii="Arial Narrow" w:hAnsi="Arial Narrow" w:cstheme="minorHAnsi"/>
                <w:sz w:val="20"/>
                <w:szCs w:val="20"/>
              </w:rPr>
              <w:t xml:space="preserve">slegs </w:t>
            </w:r>
            <w:r w:rsidR="00816ACA" w:rsidRPr="00816ACA">
              <w:rPr>
                <w:rFonts w:ascii="Arial Narrow" w:hAnsi="Arial Narrow" w:cstheme="minorHAnsi"/>
                <w:sz w:val="20"/>
                <w:szCs w:val="20"/>
              </w:rPr>
              <w:t xml:space="preserve">vlak </w:t>
            </w:r>
            <w:r w:rsidR="00DA6503">
              <w:rPr>
                <w:rFonts w:ascii="Arial Narrow" w:hAnsi="Arial Narrow" w:cstheme="minorHAnsi"/>
                <w:sz w:val="20"/>
                <w:szCs w:val="20"/>
              </w:rPr>
              <w:sym w:font="Wingdings" w:char="F081"/>
            </w:r>
            <w:r w:rsidR="00DA6503">
              <w:rPr>
                <w:rFonts w:ascii="Arial Narrow" w:hAnsi="Arial Narrow" w:cstheme="minorHAnsi"/>
                <w:sz w:val="20"/>
                <w:szCs w:val="20"/>
              </w:rPr>
              <w:t xml:space="preserve"> </w:t>
            </w:r>
          </w:p>
        </w:tc>
        <w:tc>
          <w:tcPr>
            <w:tcW w:w="555" w:type="pct"/>
            <w:tcBorders>
              <w:right w:val="single" w:sz="4" w:space="0" w:color="auto"/>
            </w:tcBorders>
          </w:tcPr>
          <w:p w:rsidR="00DA6503"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sigblad of</w:t>
            </w:r>
          </w:p>
          <w:p w:rsidR="00DA6503" w:rsidRPr="00954778"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sidRPr="00816ACA">
              <w:rPr>
                <w:rFonts w:ascii="Arial Narrow" w:hAnsi="Arial Narrow" w:cstheme="minorHAnsi"/>
                <w:sz w:val="20"/>
                <w:szCs w:val="20"/>
              </w:rPr>
              <w:t xml:space="preserve">Geen </w:t>
            </w:r>
            <w:r w:rsidR="00192BC6">
              <w:rPr>
                <w:rFonts w:ascii="Arial Narrow" w:hAnsi="Arial Narrow" w:cstheme="minorHAnsi"/>
                <w:sz w:val="20"/>
                <w:szCs w:val="20"/>
              </w:rPr>
              <w:t>toepaslike</w:t>
            </w:r>
            <w:r w:rsidRPr="00816ACA">
              <w:rPr>
                <w:rFonts w:ascii="Arial Narrow" w:hAnsi="Arial Narrow" w:cstheme="minorHAnsi"/>
                <w:sz w:val="20"/>
                <w:szCs w:val="20"/>
              </w:rPr>
              <w:t xml:space="preserve"> en betekenisvolle verwerking gedoen</w:t>
            </w:r>
            <w:r>
              <w:rPr>
                <w:rFonts w:ascii="Arial Narrow" w:hAnsi="Arial Narrow" w:cstheme="minorHAnsi"/>
                <w:sz w:val="20"/>
                <w:szCs w:val="20"/>
              </w:rPr>
              <w:t xml:space="preserve"> nie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7</w:t>
            </w:r>
          </w:p>
        </w:tc>
        <w:tc>
          <w:tcPr>
            <w:tcW w:w="4663" w:type="pct"/>
            <w:gridSpan w:val="7"/>
            <w:tcBorders>
              <w:left w:val="single" w:sz="4" w:space="0" w:color="auto"/>
              <w:right w:val="single" w:sz="4" w:space="0" w:color="auto"/>
            </w:tcBorders>
          </w:tcPr>
          <w:p w:rsidR="00816ACA" w:rsidRDefault="00816ACA" w:rsidP="002B2B47">
            <w:pPr>
              <w:rPr>
                <w:rFonts w:ascii="Arial Narrow" w:hAnsi="Arial Narrow"/>
                <w:b/>
                <w:sz w:val="20"/>
                <w:szCs w:val="20"/>
                <w:lang w:val="en-ZA"/>
              </w:rPr>
            </w:pPr>
            <w:r w:rsidRPr="00816ACA">
              <w:rPr>
                <w:rFonts w:ascii="Arial Narrow" w:hAnsi="Arial Narrow"/>
                <w:b/>
                <w:sz w:val="20"/>
                <w:szCs w:val="20"/>
              </w:rPr>
              <w:t xml:space="preserve">DATABASIS </w:t>
            </w:r>
            <w:r>
              <w:rPr>
                <w:rFonts w:ascii="Arial Narrow" w:hAnsi="Arial Narrow"/>
                <w:b/>
                <w:sz w:val="20"/>
                <w:szCs w:val="20"/>
              </w:rPr>
              <w:t>–</w:t>
            </w:r>
            <w:r w:rsidRPr="00816ACA">
              <w:rPr>
                <w:rFonts w:ascii="Arial Narrow" w:hAnsi="Arial Narrow"/>
                <w:b/>
                <w:sz w:val="20"/>
                <w:szCs w:val="20"/>
              </w:rPr>
              <w:t xml:space="preserve"> ONTWERP</w:t>
            </w:r>
          </w:p>
          <w:p w:rsidR="00DA6503" w:rsidRPr="00954778" w:rsidRDefault="00816ACA" w:rsidP="00663BFB">
            <w:pPr>
              <w:rPr>
                <w:rFonts w:ascii="Arial Narrow" w:hAnsi="Arial Narrow" w:cstheme="minorHAnsi"/>
                <w:sz w:val="20"/>
                <w:szCs w:val="20"/>
              </w:rPr>
            </w:pPr>
            <w:r w:rsidRPr="00816ACA">
              <w:rPr>
                <w:rFonts w:ascii="Arial Narrow" w:hAnsi="Arial Narrow" w:cstheme="minorHAnsi"/>
                <w:sz w:val="20"/>
                <w:szCs w:val="20"/>
              </w:rPr>
              <w:t xml:space="preserve">Goed ontwerp en geformateer </w:t>
            </w:r>
            <w:r>
              <w:rPr>
                <w:rFonts w:ascii="Arial Narrow" w:hAnsi="Arial Narrow" w:cstheme="minorHAnsi"/>
                <w:sz w:val="20"/>
                <w:szCs w:val="20"/>
              </w:rPr>
              <w:t>met geski</w:t>
            </w:r>
            <w:r w:rsidR="00663BFB">
              <w:rPr>
                <w:rFonts w:ascii="Arial Narrow" w:hAnsi="Arial Narrow" w:cstheme="minorHAnsi"/>
                <w:sz w:val="20"/>
                <w:szCs w:val="20"/>
              </w:rPr>
              <w:t>kte datatipes, veldname en veld</w:t>
            </w:r>
            <w:r w:rsidR="00663BFB">
              <w:rPr>
                <w:rFonts w:ascii="Arial Narrow" w:hAnsi="Arial Narrow" w:cstheme="minorHAnsi"/>
                <w:sz w:val="20"/>
                <w:szCs w:val="20"/>
                <w:lang w:val="en-ZA"/>
              </w:rPr>
              <w:t>eienskappe</w:t>
            </w:r>
            <w:r w:rsidRPr="00816ACA">
              <w:rPr>
                <w:rFonts w:ascii="Arial Narrow" w:hAnsi="Arial Narrow" w:cstheme="minorHAnsi"/>
                <w:sz w:val="20"/>
                <w:szCs w:val="20"/>
              </w:rPr>
              <w:t>/</w:t>
            </w:r>
            <w:r>
              <w:rPr>
                <w:rFonts w:ascii="Arial Narrow" w:hAnsi="Arial Narrow" w:cstheme="minorHAnsi"/>
                <w:sz w:val="20"/>
                <w:szCs w:val="20"/>
                <w:lang w:val="en-ZA"/>
              </w:rPr>
              <w:t xml:space="preserve">komponente </w:t>
            </w:r>
            <w:r>
              <w:rPr>
                <w:rFonts w:ascii="Arial Narrow" w:hAnsi="Arial Narrow" w:cstheme="minorHAnsi"/>
                <w:sz w:val="20"/>
                <w:szCs w:val="20"/>
              </w:rPr>
              <w:t>om akkurate toevoer/</w:t>
            </w:r>
            <w:r w:rsidRPr="00816ACA">
              <w:rPr>
                <w:rFonts w:ascii="Arial Narrow" w:hAnsi="Arial Narrow" w:cstheme="minorHAnsi"/>
                <w:sz w:val="20"/>
                <w:szCs w:val="20"/>
              </w:rPr>
              <w:t>invoer van data te verseker. '</w:t>
            </w:r>
            <w:r>
              <w:rPr>
                <w:rFonts w:ascii="Arial Narrow" w:hAnsi="Arial Narrow" w:cstheme="minorHAnsi"/>
                <w:sz w:val="20"/>
                <w:szCs w:val="20"/>
                <w:lang w:val="en-ZA"/>
              </w:rPr>
              <w:t>n</w:t>
            </w:r>
            <w:r w:rsidRPr="00816ACA">
              <w:rPr>
                <w:rFonts w:ascii="Arial Narrow" w:hAnsi="Arial Narrow" w:cstheme="minorHAnsi"/>
                <w:sz w:val="20"/>
                <w:szCs w:val="20"/>
              </w:rPr>
              <w:t xml:space="preserve"> Enkele veld bevat een stukkie data (bv. die titel, naam en van in drie afsonderlike velde)</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490A8C" w:rsidRDefault="00490A8C" w:rsidP="00CD03C6">
            <w:pPr>
              <w:pStyle w:val="ListParagraph"/>
              <w:numPr>
                <w:ilvl w:val="0"/>
                <w:numId w:val="26"/>
              </w:numPr>
              <w:spacing w:after="0" w:line="240" w:lineRule="auto"/>
              <w:rPr>
                <w:rFonts w:ascii="Arial Narrow" w:hAnsi="Arial Narrow" w:cstheme="minorHAnsi"/>
                <w:sz w:val="20"/>
                <w:szCs w:val="20"/>
              </w:rPr>
            </w:pPr>
            <w:r w:rsidRPr="00490A8C">
              <w:rPr>
                <w:rFonts w:ascii="Arial Narrow" w:hAnsi="Arial Narrow" w:cstheme="minorHAnsi"/>
                <w:sz w:val="20"/>
                <w:szCs w:val="20"/>
              </w:rPr>
              <w:t>Ten minste 20 relevante rekords in 1 of meer tabelle</w:t>
            </w:r>
          </w:p>
          <w:p w:rsidR="00DA6503" w:rsidRPr="00954778" w:rsidRDefault="00490A8C" w:rsidP="00CD03C6">
            <w:pPr>
              <w:pStyle w:val="ListParagraph"/>
              <w:numPr>
                <w:ilvl w:val="0"/>
                <w:numId w:val="26"/>
              </w:numPr>
              <w:spacing w:after="0" w:line="240" w:lineRule="auto"/>
              <w:rPr>
                <w:rFonts w:ascii="Arial Narrow" w:hAnsi="Arial Narrow" w:cstheme="minorHAnsi"/>
                <w:sz w:val="20"/>
                <w:szCs w:val="20"/>
              </w:rPr>
            </w:pPr>
            <w:r w:rsidRPr="00490A8C">
              <w:rPr>
                <w:rFonts w:ascii="Arial Narrow" w:hAnsi="Arial Narrow" w:cstheme="minorHAnsi"/>
                <w:sz w:val="20"/>
                <w:szCs w:val="20"/>
              </w:rPr>
              <w:t>Al</w:t>
            </w:r>
            <w:r>
              <w:rPr>
                <w:rFonts w:ascii="Arial Narrow" w:hAnsi="Arial Narrow" w:cstheme="minorHAnsi"/>
                <w:sz w:val="20"/>
                <w:szCs w:val="20"/>
              </w:rPr>
              <w:t>le velde het gepaste name, data</w:t>
            </w:r>
            <w:r w:rsidRPr="00490A8C">
              <w:rPr>
                <w:rFonts w:ascii="Arial Narrow" w:hAnsi="Arial Narrow" w:cstheme="minorHAnsi"/>
                <w:sz w:val="20"/>
                <w:szCs w:val="20"/>
              </w:rPr>
              <w:t>tipes en grootte</w:t>
            </w:r>
            <w:r>
              <w:rPr>
                <w:rFonts w:ascii="Arial Narrow" w:hAnsi="Arial Narrow" w:cstheme="minorHAnsi"/>
                <w:sz w:val="20"/>
                <w:szCs w:val="20"/>
              </w:rPr>
              <w:t>s</w:t>
            </w:r>
          </w:p>
          <w:p w:rsidR="00490A8C" w:rsidRPr="00490A8C" w:rsidRDefault="00490A8C" w:rsidP="00CD03C6">
            <w:pPr>
              <w:pStyle w:val="ListParagraph"/>
              <w:numPr>
                <w:ilvl w:val="0"/>
                <w:numId w:val="26"/>
              </w:numPr>
              <w:spacing w:after="0" w:line="240" w:lineRule="auto"/>
              <w:rPr>
                <w:rFonts w:ascii="Arial Narrow" w:hAnsi="Arial Narrow"/>
                <w:sz w:val="20"/>
                <w:szCs w:val="20"/>
              </w:rPr>
            </w:pPr>
            <w:r w:rsidRPr="00490A8C">
              <w:rPr>
                <w:rFonts w:ascii="Arial Narrow" w:hAnsi="Arial Narrow" w:cstheme="minorHAnsi"/>
                <w:sz w:val="20"/>
                <w:szCs w:val="20"/>
              </w:rPr>
              <w:t xml:space="preserve">Alle </w:t>
            </w:r>
            <w:r>
              <w:rPr>
                <w:rFonts w:ascii="Arial Narrow" w:hAnsi="Arial Narrow" w:cstheme="minorHAnsi"/>
                <w:sz w:val="20"/>
                <w:szCs w:val="20"/>
              </w:rPr>
              <w:t>velde het toepaslike komponente/</w:t>
            </w:r>
            <w:r w:rsidRPr="00490A8C">
              <w:rPr>
                <w:rFonts w:ascii="Arial Narrow" w:hAnsi="Arial Narrow" w:cstheme="minorHAnsi"/>
                <w:sz w:val="20"/>
                <w:szCs w:val="20"/>
              </w:rPr>
              <w:t>eienskappe om te akkurate vaslegging</w:t>
            </w:r>
            <w:r w:rsidR="00663BFB">
              <w:rPr>
                <w:rFonts w:ascii="Arial Narrow" w:hAnsi="Arial Narrow" w:cstheme="minorHAnsi"/>
                <w:sz w:val="20"/>
                <w:szCs w:val="20"/>
              </w:rPr>
              <w:t xml:space="preserve"> te verseker,</w:t>
            </w:r>
            <w:r w:rsidRPr="00490A8C">
              <w:rPr>
                <w:rFonts w:ascii="Arial Narrow" w:hAnsi="Arial Narrow" w:cstheme="minorHAnsi"/>
                <w:sz w:val="20"/>
                <w:szCs w:val="20"/>
              </w:rPr>
              <w:t xml:space="preserve"> waar toepaslik</w:t>
            </w:r>
          </w:p>
          <w:p w:rsidR="00DA6503" w:rsidRPr="00954778" w:rsidRDefault="00663BFB" w:rsidP="00CD03C6">
            <w:pPr>
              <w:pStyle w:val="ListParagraph"/>
              <w:numPr>
                <w:ilvl w:val="0"/>
                <w:numId w:val="26"/>
              </w:numPr>
              <w:spacing w:after="0" w:line="240" w:lineRule="auto"/>
              <w:rPr>
                <w:rFonts w:ascii="Arial Narrow" w:hAnsi="Arial Narrow"/>
                <w:sz w:val="20"/>
                <w:szCs w:val="20"/>
              </w:rPr>
            </w:pPr>
            <w:r>
              <w:rPr>
                <w:rFonts w:ascii="Arial Narrow" w:hAnsi="Arial Narrow" w:cstheme="minorHAnsi"/>
                <w:sz w:val="20"/>
                <w:szCs w:val="20"/>
              </w:rPr>
              <w:t>Alle velde bevat enkele stukkie (entiteit</w:t>
            </w:r>
            <w:r w:rsidR="00490A8C" w:rsidRPr="00490A8C">
              <w:rPr>
                <w:rFonts w:ascii="Arial Narrow" w:hAnsi="Arial Narrow" w:cstheme="minorHAnsi"/>
                <w:sz w:val="20"/>
                <w:szCs w:val="20"/>
              </w:rPr>
              <w:t>)</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55" w:type="pct"/>
          </w:tcPr>
          <w:p w:rsidR="00DA6503" w:rsidRPr="00954778" w:rsidRDefault="00816ACA" w:rsidP="00816ACA">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Ten minste 3 van die 4</w:t>
            </w:r>
            <w:r w:rsidRPr="00A568D4">
              <w:rPr>
                <w:rFonts w:ascii="Arial Narrow" w:hAnsi="Arial Narrow" w:cstheme="minorHAnsi"/>
                <w:sz w:val="20"/>
                <w:szCs w:val="20"/>
              </w:rPr>
              <w:t xml:space="preserve"> aspekte duidelik teenwoordig </w:t>
            </w:r>
          </w:p>
        </w:tc>
        <w:tc>
          <w:tcPr>
            <w:tcW w:w="555" w:type="pct"/>
          </w:tcPr>
          <w:p w:rsidR="00DA6503" w:rsidRPr="00954778" w:rsidRDefault="00816ACA" w:rsidP="00816ACA">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Ten minste 2 van die 4</w:t>
            </w:r>
            <w:r w:rsidRPr="00A568D4">
              <w:rPr>
                <w:rFonts w:ascii="Arial Narrow" w:hAnsi="Arial Narrow" w:cstheme="minorHAnsi"/>
                <w:sz w:val="20"/>
                <w:szCs w:val="20"/>
              </w:rPr>
              <w:t xml:space="preserve"> aspekte duidelik teenwoordig</w:t>
            </w:r>
          </w:p>
        </w:tc>
        <w:tc>
          <w:tcPr>
            <w:tcW w:w="555" w:type="pct"/>
          </w:tcPr>
          <w:p w:rsidR="00DA6503" w:rsidRPr="00954778"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1 van die 4</w:t>
            </w:r>
            <w:r w:rsidRPr="00A568D4">
              <w:rPr>
                <w:rFonts w:ascii="Arial Narrow" w:hAnsi="Arial Narrow" w:cstheme="minorHAnsi"/>
                <w:sz w:val="20"/>
                <w:szCs w:val="20"/>
              </w:rPr>
              <w:t xml:space="preserve"> aspekte duidelik teenwoordig</w:t>
            </w:r>
          </w:p>
        </w:tc>
        <w:tc>
          <w:tcPr>
            <w:tcW w:w="555" w:type="pct"/>
            <w:tcBorders>
              <w:right w:val="single" w:sz="4" w:space="0" w:color="auto"/>
            </w:tcBorders>
          </w:tcPr>
          <w:p w:rsidR="00DA6503"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databasis of</w:t>
            </w:r>
          </w:p>
          <w:p w:rsidR="00DA6503" w:rsidRPr="00954778" w:rsidRDefault="00816ACA"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van die 4</w:t>
            </w:r>
            <w:r w:rsidRPr="00A568D4">
              <w:rPr>
                <w:rFonts w:ascii="Arial Narrow" w:hAnsi="Arial Narrow" w:cstheme="minorHAnsi"/>
                <w:sz w:val="20"/>
                <w:szCs w:val="20"/>
              </w:rPr>
              <w:t xml:space="preserve"> aspekte duidelik teenwoordig</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8"/>
        <w:gridCol w:w="4935"/>
        <w:gridCol w:w="992"/>
        <w:gridCol w:w="1742"/>
        <w:gridCol w:w="9"/>
        <w:gridCol w:w="1733"/>
        <w:gridCol w:w="19"/>
        <w:gridCol w:w="1723"/>
        <w:gridCol w:w="28"/>
        <w:gridCol w:w="1714"/>
        <w:gridCol w:w="38"/>
        <w:gridCol w:w="1704"/>
        <w:gridCol w:w="47"/>
        <w:gridCol w:w="593"/>
      </w:tblGrid>
      <w:tr w:rsidR="008048B3" w:rsidRPr="00954778" w:rsidTr="001F6BAC">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0005B2" w:rsidP="002B2B47">
            <w:pPr>
              <w:jc w:val="center"/>
              <w:rPr>
                <w:rFonts w:ascii="Arial Narrow" w:hAnsi="Arial Narrow"/>
                <w:b/>
                <w:sz w:val="20"/>
                <w:szCs w:val="20"/>
              </w:rPr>
            </w:pPr>
            <w:r>
              <w:rPr>
                <w:rFonts w:ascii="Arial Narrow" w:hAnsi="Arial Narrow"/>
                <w:b/>
                <w:sz w:val="20"/>
                <w:szCs w:val="20"/>
              </w:rPr>
              <w:t>Moontlike punt</w:t>
            </w:r>
          </w:p>
        </w:tc>
        <w:tc>
          <w:tcPr>
            <w:tcW w:w="555"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55"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04" w:type="pct"/>
            <w:gridSpan w:val="2"/>
            <w:tcBorders>
              <w:left w:val="single" w:sz="4" w:space="0" w:color="auto"/>
              <w:bottom w:val="single" w:sz="4" w:space="0" w:color="auto"/>
            </w:tcBorders>
            <w:vAlign w:val="center"/>
          </w:tcPr>
          <w:p w:rsidR="00DA6503" w:rsidRPr="00954778" w:rsidRDefault="00391E40" w:rsidP="002B2B47">
            <w:pPr>
              <w:jc w:val="center"/>
              <w:rPr>
                <w:rFonts w:ascii="Arial Narrow" w:hAnsi="Arial Narrow"/>
                <w:b/>
                <w:sz w:val="20"/>
                <w:szCs w:val="20"/>
              </w:rPr>
            </w:pPr>
            <w:r>
              <w:rPr>
                <w:rFonts w:ascii="Arial Narrow" w:hAnsi="Arial Narrow"/>
                <w:b/>
                <w:sz w:val="20"/>
                <w:szCs w:val="20"/>
                <w:lang w:val="en-ZA"/>
              </w:rPr>
              <w:t>Punt</w:t>
            </w:r>
            <w:r w:rsidR="00DA6503" w:rsidRPr="00954778">
              <w:rPr>
                <w:rFonts w:ascii="Arial Narrow" w:hAnsi="Arial Narrow"/>
                <w:b/>
                <w:sz w:val="20"/>
                <w:szCs w:val="20"/>
              </w:rPr>
              <w:t xml:space="preserve"> </w:t>
            </w: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8</w:t>
            </w:r>
          </w:p>
        </w:tc>
        <w:tc>
          <w:tcPr>
            <w:tcW w:w="4663" w:type="pct"/>
            <w:gridSpan w:val="11"/>
            <w:tcBorders>
              <w:left w:val="single" w:sz="4" w:space="0" w:color="auto"/>
              <w:right w:val="single" w:sz="4" w:space="0" w:color="auto"/>
            </w:tcBorders>
          </w:tcPr>
          <w:p w:rsidR="00816ACA" w:rsidRPr="00816ACA" w:rsidRDefault="00816ACA" w:rsidP="00816ACA">
            <w:pPr>
              <w:rPr>
                <w:rFonts w:ascii="Arial Narrow" w:hAnsi="Arial Narrow"/>
                <w:b/>
                <w:sz w:val="20"/>
                <w:szCs w:val="20"/>
                <w:lang w:val="en-ZA"/>
              </w:rPr>
            </w:pPr>
            <w:r w:rsidRPr="00816ACA">
              <w:rPr>
                <w:rFonts w:ascii="Arial Narrow" w:hAnsi="Arial Narrow"/>
                <w:b/>
                <w:sz w:val="20"/>
                <w:szCs w:val="20"/>
              </w:rPr>
              <w:t xml:space="preserve">DATABASIS </w:t>
            </w:r>
            <w:r>
              <w:rPr>
                <w:rFonts w:ascii="Arial Narrow" w:hAnsi="Arial Narrow"/>
                <w:b/>
                <w:sz w:val="20"/>
                <w:szCs w:val="20"/>
              </w:rPr>
              <w:t>–</w:t>
            </w:r>
            <w:r w:rsidRPr="00816ACA">
              <w:rPr>
                <w:rFonts w:ascii="Arial Narrow" w:hAnsi="Arial Narrow"/>
                <w:b/>
                <w:sz w:val="20"/>
                <w:szCs w:val="20"/>
              </w:rPr>
              <w:t xml:space="preserve"> </w:t>
            </w:r>
            <w:r>
              <w:rPr>
                <w:rFonts w:ascii="Arial Narrow" w:hAnsi="Arial Narrow"/>
                <w:b/>
                <w:sz w:val="20"/>
                <w:szCs w:val="20"/>
                <w:lang w:val="en-ZA"/>
              </w:rPr>
              <w:t>VERWERKING</w:t>
            </w:r>
          </w:p>
          <w:p w:rsidR="00DA6503" w:rsidRPr="00954778" w:rsidRDefault="001E64B6" w:rsidP="004F652A">
            <w:pPr>
              <w:rPr>
                <w:rFonts w:ascii="Arial Narrow" w:hAnsi="Arial Narrow" w:cstheme="minorHAnsi"/>
                <w:sz w:val="20"/>
                <w:szCs w:val="20"/>
              </w:rPr>
            </w:pPr>
            <w:r>
              <w:rPr>
                <w:rFonts w:ascii="Arial Narrow" w:hAnsi="Arial Narrow" w:cstheme="minorHAnsi"/>
                <w:sz w:val="20"/>
                <w:szCs w:val="20"/>
              </w:rPr>
              <w:t xml:space="preserve">Ten minste twee </w:t>
            </w:r>
            <w:r w:rsidR="004F652A">
              <w:rPr>
                <w:rFonts w:ascii="Arial Narrow" w:hAnsi="Arial Narrow" w:cstheme="minorHAnsi"/>
                <w:sz w:val="20"/>
                <w:szCs w:val="20"/>
              </w:rPr>
              <w:t>toepaslike</w:t>
            </w:r>
            <w:r>
              <w:rPr>
                <w:rFonts w:ascii="Arial Narrow" w:hAnsi="Arial Narrow" w:cstheme="minorHAnsi"/>
                <w:sz w:val="20"/>
                <w:szCs w:val="20"/>
              </w:rPr>
              <w:t xml:space="preserve">, </w:t>
            </w:r>
            <w:r w:rsidRPr="001E64B6">
              <w:rPr>
                <w:rFonts w:ascii="Arial Narrow" w:hAnsi="Arial Narrow" w:cstheme="minorHAnsi"/>
                <w:sz w:val="20"/>
                <w:szCs w:val="20"/>
              </w:rPr>
              <w:t>sinvolle</w:t>
            </w:r>
            <w:r w:rsidR="00282C7E" w:rsidRPr="00282C7E">
              <w:rPr>
                <w:rFonts w:ascii="Arial Narrow" w:hAnsi="Arial Narrow" w:cstheme="minorHAnsi"/>
                <w:sz w:val="20"/>
                <w:szCs w:val="20"/>
              </w:rPr>
              <w:t xml:space="preserve"> navrae en een </w:t>
            </w:r>
            <w:r w:rsidR="004F652A">
              <w:rPr>
                <w:rFonts w:ascii="Arial Narrow" w:hAnsi="Arial Narrow" w:cstheme="minorHAnsi"/>
                <w:sz w:val="20"/>
                <w:szCs w:val="20"/>
              </w:rPr>
              <w:t>toepaslike</w:t>
            </w:r>
            <w:r w:rsidR="00282C7E" w:rsidRPr="00282C7E">
              <w:rPr>
                <w:rFonts w:ascii="Arial Narrow" w:hAnsi="Arial Narrow" w:cstheme="minorHAnsi"/>
                <w:sz w:val="20"/>
                <w:szCs w:val="20"/>
              </w:rPr>
              <w:t xml:space="preserve">, sinvolle verslag wat korrek is en die probleem/oplossing </w:t>
            </w:r>
            <w:r w:rsidR="004F652A">
              <w:rPr>
                <w:rFonts w:ascii="Arial Narrow" w:hAnsi="Arial Narrow" w:cstheme="minorHAnsi"/>
                <w:sz w:val="20"/>
                <w:szCs w:val="20"/>
                <w:lang w:val="en-ZA"/>
              </w:rPr>
              <w:t>toe</w:t>
            </w:r>
            <w:r w:rsidR="00282C7E" w:rsidRPr="00282C7E">
              <w:rPr>
                <w:rFonts w:ascii="Arial Narrow" w:hAnsi="Arial Narrow" w:cstheme="minorHAnsi"/>
                <w:sz w:val="20"/>
                <w:szCs w:val="20"/>
              </w:rPr>
              <w:t>lig/ondersteun. (NB: foutiewe</w:t>
            </w:r>
            <w:r w:rsidR="00282C7E">
              <w:rPr>
                <w:rFonts w:ascii="Arial Narrow" w:hAnsi="Arial Narrow" w:cstheme="minorHAnsi"/>
                <w:sz w:val="20"/>
                <w:szCs w:val="20"/>
              </w:rPr>
              <w:t>/</w:t>
            </w:r>
            <w:r w:rsidR="00282C7E" w:rsidRPr="00282C7E">
              <w:rPr>
                <w:rFonts w:ascii="Arial Narrow" w:hAnsi="Arial Narrow" w:cstheme="minorHAnsi"/>
                <w:sz w:val="20"/>
                <w:szCs w:val="20"/>
              </w:rPr>
              <w:t>sinlose navrae of verslae</w:t>
            </w:r>
            <w:r w:rsidR="00282C7E">
              <w:rPr>
                <w:rFonts w:ascii="Arial Narrow" w:hAnsi="Arial Narrow" w:cstheme="minorHAnsi"/>
                <w:sz w:val="20"/>
                <w:szCs w:val="20"/>
                <w:lang w:val="en-ZA"/>
              </w:rPr>
              <w:t>,</w:t>
            </w:r>
            <w:r w:rsidR="00282C7E" w:rsidRPr="00282C7E">
              <w:rPr>
                <w:rFonts w:ascii="Arial Narrow" w:hAnsi="Arial Narrow" w:cstheme="minorHAnsi"/>
                <w:sz w:val="20"/>
                <w:szCs w:val="20"/>
              </w:rPr>
              <w:t xml:space="preserve"> kwalifiseer nie vir punte</w:t>
            </w:r>
            <w:r w:rsidR="00282C7E">
              <w:rPr>
                <w:rFonts w:ascii="Arial Narrow" w:hAnsi="Arial Narrow" w:cstheme="minorHAnsi"/>
                <w:sz w:val="20"/>
                <w:szCs w:val="20"/>
                <w:lang w:val="en-ZA"/>
              </w:rPr>
              <w:t xml:space="preserve"> nie</w:t>
            </w:r>
            <w:r w:rsidR="00282C7E" w:rsidRPr="00282C7E">
              <w:rPr>
                <w:rFonts w:ascii="Arial Narrow" w:hAnsi="Arial Narrow" w:cstheme="minorHAnsi"/>
                <w:sz w:val="20"/>
                <w:szCs w:val="20"/>
              </w:rPr>
              <w:t>)</w:t>
            </w:r>
          </w:p>
        </w:tc>
        <w:tc>
          <w:tcPr>
            <w:tcW w:w="204" w:type="pct"/>
            <w:gridSpan w:val="2"/>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Height w:val="1123"/>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DA6503" w:rsidRPr="00954778" w:rsidRDefault="00282C7E"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 xml:space="preserve">Ten minste twee </w:t>
            </w:r>
            <w:r w:rsidR="004F652A">
              <w:rPr>
                <w:rFonts w:ascii="Arial Narrow" w:hAnsi="Arial Narrow" w:cstheme="minorHAnsi"/>
                <w:sz w:val="20"/>
                <w:szCs w:val="20"/>
              </w:rPr>
              <w:t>toepaslike</w:t>
            </w:r>
            <w:r>
              <w:rPr>
                <w:rFonts w:ascii="Arial Narrow" w:hAnsi="Arial Narrow" w:cstheme="minorHAnsi"/>
                <w:sz w:val="20"/>
                <w:szCs w:val="20"/>
              </w:rPr>
              <w:t xml:space="preserve"> </w:t>
            </w:r>
            <w:r w:rsidRPr="00282C7E">
              <w:rPr>
                <w:rFonts w:ascii="Arial Narrow" w:hAnsi="Arial Narrow" w:cstheme="minorHAnsi"/>
                <w:sz w:val="20"/>
                <w:szCs w:val="20"/>
              </w:rPr>
              <w:t>navrae</w:t>
            </w:r>
            <w:r w:rsidRPr="00954778">
              <w:rPr>
                <w:rFonts w:ascii="Arial Narrow" w:hAnsi="Arial Narrow" w:cstheme="minorHAnsi"/>
                <w:sz w:val="20"/>
                <w:szCs w:val="20"/>
              </w:rPr>
              <w:t xml:space="preserve"> </w:t>
            </w:r>
            <w:r w:rsidRPr="00282C7E">
              <w:rPr>
                <w:rFonts w:ascii="Arial Narrow" w:hAnsi="Arial Narrow" w:cstheme="minorHAnsi"/>
                <w:sz w:val="20"/>
                <w:szCs w:val="20"/>
              </w:rPr>
              <w:t xml:space="preserve">wat korrek is en die probleem/oplossing </w:t>
            </w:r>
            <w:r w:rsidR="004F652A">
              <w:rPr>
                <w:rFonts w:ascii="Arial Narrow" w:hAnsi="Arial Narrow" w:cstheme="minorHAnsi"/>
                <w:sz w:val="20"/>
                <w:szCs w:val="20"/>
              </w:rPr>
              <w:t>toelig</w:t>
            </w:r>
            <w:r w:rsidRPr="00282C7E">
              <w:rPr>
                <w:rFonts w:ascii="Arial Narrow" w:hAnsi="Arial Narrow" w:cstheme="minorHAnsi"/>
                <w:sz w:val="20"/>
                <w:szCs w:val="20"/>
              </w:rPr>
              <w:t>/ondersteun</w:t>
            </w:r>
          </w:p>
          <w:p w:rsidR="00DA6503" w:rsidRPr="00954778" w:rsidRDefault="00282C7E" w:rsidP="00282C7E">
            <w:pPr>
              <w:pStyle w:val="ListParagraph"/>
              <w:numPr>
                <w:ilvl w:val="0"/>
                <w:numId w:val="26"/>
              </w:numPr>
              <w:spacing w:after="0" w:line="240" w:lineRule="auto"/>
              <w:rPr>
                <w:rFonts w:ascii="Arial Narrow" w:hAnsi="Arial Narrow"/>
                <w:sz w:val="20"/>
                <w:szCs w:val="20"/>
              </w:rPr>
            </w:pPr>
            <w:r w:rsidRPr="00282C7E">
              <w:rPr>
                <w:rFonts w:ascii="Arial Narrow" w:hAnsi="Arial Narrow" w:cstheme="minorHAnsi"/>
                <w:sz w:val="20"/>
                <w:szCs w:val="20"/>
              </w:rPr>
              <w:t>Ten minste</w:t>
            </w:r>
            <w:r w:rsidR="00DA6503" w:rsidRPr="00954778">
              <w:rPr>
                <w:rFonts w:ascii="Arial Narrow" w:hAnsi="Arial Narrow" w:cstheme="minorHAnsi"/>
                <w:sz w:val="20"/>
                <w:szCs w:val="20"/>
              </w:rPr>
              <w:t xml:space="preserve"> </w:t>
            </w:r>
            <w:r w:rsidRPr="00282C7E">
              <w:rPr>
                <w:rFonts w:ascii="Arial Narrow" w:hAnsi="Arial Narrow" w:cstheme="minorHAnsi"/>
                <w:sz w:val="20"/>
                <w:szCs w:val="20"/>
              </w:rPr>
              <w:t xml:space="preserve">een </w:t>
            </w:r>
            <w:r w:rsidR="004F652A">
              <w:rPr>
                <w:rFonts w:ascii="Arial Narrow" w:hAnsi="Arial Narrow" w:cstheme="minorHAnsi"/>
                <w:sz w:val="20"/>
                <w:szCs w:val="20"/>
              </w:rPr>
              <w:t>toepaslike</w:t>
            </w:r>
            <w:r w:rsidRPr="00282C7E">
              <w:rPr>
                <w:rFonts w:ascii="Arial Narrow" w:hAnsi="Arial Narrow" w:cstheme="minorHAnsi"/>
                <w:sz w:val="20"/>
                <w:szCs w:val="20"/>
              </w:rPr>
              <w:t>, sinvolle verslag wat korrek</w:t>
            </w:r>
            <w:r w:rsidR="004F652A">
              <w:rPr>
                <w:rFonts w:ascii="Arial Narrow" w:hAnsi="Arial Narrow" w:cstheme="minorHAnsi"/>
                <w:sz w:val="20"/>
                <w:szCs w:val="20"/>
              </w:rPr>
              <w:t xml:space="preserve"> is en die probleem/oplossing toe</w:t>
            </w:r>
            <w:r w:rsidRPr="00282C7E">
              <w:rPr>
                <w:rFonts w:ascii="Arial Narrow" w:hAnsi="Arial Narrow" w:cstheme="minorHAnsi"/>
                <w:sz w:val="20"/>
                <w:szCs w:val="20"/>
              </w:rPr>
              <w:t>lig/ondersteun</w:t>
            </w:r>
          </w:p>
        </w:tc>
        <w:tc>
          <w:tcPr>
            <w:tcW w:w="316" w:type="pct"/>
            <w:vAlign w:val="center"/>
          </w:tcPr>
          <w:p w:rsidR="00DA6503" w:rsidRPr="00954778" w:rsidRDefault="00DA6503" w:rsidP="002B2B47">
            <w:pPr>
              <w:jc w:val="center"/>
              <w:rPr>
                <w:rFonts w:ascii="Arial Narrow" w:hAnsi="Arial Narrow" w:cstheme="minorHAnsi"/>
                <w:sz w:val="20"/>
                <w:szCs w:val="20"/>
              </w:rPr>
            </w:pPr>
            <w:r>
              <w:rPr>
                <w:rFonts w:ascii="Arial Narrow" w:hAnsi="Arial Narrow" w:cstheme="minorHAnsi"/>
                <w:b/>
                <w:sz w:val="20"/>
                <w:szCs w:val="20"/>
              </w:rPr>
              <w:t>3</w:t>
            </w:r>
          </w:p>
        </w:tc>
        <w:tc>
          <w:tcPr>
            <w:tcW w:w="555" w:type="pct"/>
            <w:shd w:val="clear" w:color="auto" w:fill="BFBFBF" w:themeFill="background1" w:themeFillShade="BF"/>
          </w:tcPr>
          <w:p w:rsidR="00DA6503" w:rsidRPr="00954778" w:rsidRDefault="00DA6503" w:rsidP="002B2B47">
            <w:pPr>
              <w:pStyle w:val="ListParagraph"/>
              <w:ind w:left="176"/>
              <w:rPr>
                <w:rFonts w:ascii="Arial Narrow" w:hAnsi="Arial Narrow" w:cstheme="minorHAnsi"/>
                <w:sz w:val="20"/>
                <w:szCs w:val="20"/>
              </w:rPr>
            </w:pPr>
          </w:p>
        </w:tc>
        <w:tc>
          <w:tcPr>
            <w:tcW w:w="555" w:type="pct"/>
            <w:gridSpan w:val="2"/>
          </w:tcPr>
          <w:p w:rsidR="00DA6503" w:rsidRPr="00954778"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Albei</w:t>
            </w:r>
            <w:r w:rsidRPr="00A568D4">
              <w:rPr>
                <w:rFonts w:ascii="Arial Narrow" w:hAnsi="Arial Narrow" w:cstheme="minorHAnsi"/>
                <w:sz w:val="20"/>
                <w:szCs w:val="20"/>
              </w:rPr>
              <w:t xml:space="preserve"> aspekte duidelik teenwoordig </w:t>
            </w:r>
          </w:p>
        </w:tc>
        <w:tc>
          <w:tcPr>
            <w:tcW w:w="555" w:type="pct"/>
            <w:gridSpan w:val="2"/>
          </w:tcPr>
          <w:p w:rsidR="00DA6503" w:rsidRPr="00490A8C" w:rsidRDefault="00490A8C" w:rsidP="00490A8C">
            <w:pPr>
              <w:pStyle w:val="ListParagraph"/>
              <w:numPr>
                <w:ilvl w:val="0"/>
                <w:numId w:val="33"/>
              </w:numPr>
              <w:ind w:left="176" w:hanging="176"/>
              <w:rPr>
                <w:rFonts w:ascii="Arial Narrow" w:hAnsi="Arial Narrow" w:cstheme="minorHAnsi"/>
                <w:sz w:val="20"/>
                <w:szCs w:val="20"/>
              </w:rPr>
            </w:pPr>
            <w:r w:rsidRPr="00490A8C">
              <w:rPr>
                <w:rFonts w:ascii="Arial Narrow" w:hAnsi="Arial Narrow" w:cstheme="minorHAnsi"/>
                <w:sz w:val="20"/>
                <w:szCs w:val="20"/>
              </w:rPr>
              <w:t>Ten minste 1 verslag en slegs 1 navraag</w:t>
            </w:r>
            <w:r>
              <w:rPr>
                <w:rFonts w:ascii="Arial Narrow" w:hAnsi="Arial Narrow" w:cstheme="minorHAnsi"/>
                <w:sz w:val="20"/>
                <w:szCs w:val="20"/>
              </w:rPr>
              <w:t xml:space="preserve"> </w:t>
            </w:r>
            <w:r w:rsidRPr="00490A8C">
              <w:rPr>
                <w:rFonts w:ascii="Arial Narrow" w:hAnsi="Arial Narrow" w:cstheme="minorHAnsi"/>
                <w:sz w:val="20"/>
                <w:szCs w:val="20"/>
              </w:rPr>
              <w:t>(relevant, sinvol, korrek)</w:t>
            </w:r>
          </w:p>
        </w:tc>
        <w:tc>
          <w:tcPr>
            <w:tcW w:w="555" w:type="pct"/>
            <w:gridSpan w:val="2"/>
          </w:tcPr>
          <w:p w:rsidR="00DA6503" w:rsidRPr="00A772ED" w:rsidRDefault="00490A8C" w:rsidP="00CD03C6">
            <w:pPr>
              <w:pStyle w:val="ListParagraph"/>
              <w:numPr>
                <w:ilvl w:val="0"/>
                <w:numId w:val="33"/>
              </w:numPr>
              <w:spacing w:after="0" w:line="240" w:lineRule="auto"/>
              <w:ind w:left="176" w:hanging="176"/>
              <w:rPr>
                <w:rFonts w:ascii="Arial Narrow" w:hAnsi="Arial Narrow" w:cstheme="minorHAnsi"/>
                <w:sz w:val="20"/>
                <w:szCs w:val="20"/>
              </w:rPr>
            </w:pPr>
            <w:r w:rsidRPr="00490A8C">
              <w:rPr>
                <w:rFonts w:ascii="Arial Narrow" w:hAnsi="Arial Narrow" w:cstheme="minorHAnsi"/>
                <w:sz w:val="20"/>
                <w:szCs w:val="20"/>
              </w:rPr>
              <w:t>Slegs 1 van die aspekte duidelik teenwoordig</w:t>
            </w:r>
          </w:p>
        </w:tc>
        <w:tc>
          <w:tcPr>
            <w:tcW w:w="555" w:type="pct"/>
            <w:gridSpan w:val="2"/>
            <w:tcBorders>
              <w:right w:val="single" w:sz="4" w:space="0" w:color="auto"/>
            </w:tcBorders>
          </w:tcPr>
          <w:p w:rsidR="00DA6503" w:rsidRPr="00C57757" w:rsidRDefault="00490A8C"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databasis </w:t>
            </w:r>
            <w:r w:rsidRPr="00A677E4">
              <w:rPr>
                <w:rFonts w:ascii="Arial Narrow" w:hAnsi="Arial Narrow" w:cstheme="minorHAnsi"/>
                <w:b/>
                <w:sz w:val="20"/>
                <w:szCs w:val="20"/>
              </w:rPr>
              <w:t>of</w:t>
            </w:r>
          </w:p>
          <w:p w:rsidR="00DA6503" w:rsidRPr="00954778" w:rsidRDefault="00490A8C" w:rsidP="00CD03C6">
            <w:pPr>
              <w:pStyle w:val="ListParagraph"/>
              <w:numPr>
                <w:ilvl w:val="0"/>
                <w:numId w:val="33"/>
              </w:numPr>
              <w:spacing w:after="0" w:line="240" w:lineRule="auto"/>
              <w:ind w:left="176" w:hanging="176"/>
              <w:rPr>
                <w:rFonts w:ascii="Arial Narrow" w:hAnsi="Arial Narrow" w:cstheme="minorHAnsi"/>
                <w:sz w:val="20"/>
                <w:szCs w:val="20"/>
              </w:rPr>
            </w:pPr>
            <w:r w:rsidRPr="00490A8C">
              <w:rPr>
                <w:rFonts w:ascii="Arial Narrow" w:hAnsi="Arial Narrow" w:cstheme="minorHAnsi"/>
                <w:sz w:val="20"/>
                <w:szCs w:val="20"/>
              </w:rPr>
              <w:t>Geen van 2 aspekte duidelik teenwoordig</w:t>
            </w:r>
            <w:r>
              <w:rPr>
                <w:rFonts w:ascii="Arial Narrow" w:hAnsi="Arial Narrow" w:cstheme="minorHAnsi"/>
                <w:sz w:val="20"/>
                <w:szCs w:val="20"/>
              </w:rPr>
              <w:t xml:space="preserve"> nie</w:t>
            </w:r>
          </w:p>
        </w:tc>
        <w:tc>
          <w:tcPr>
            <w:tcW w:w="204" w:type="pct"/>
            <w:gridSpan w:val="2"/>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8048B3">
        <w:trPr>
          <w:cantSplit/>
        </w:trPr>
        <w:tc>
          <w:tcPr>
            <w:tcW w:w="133" w:type="pct"/>
            <w:vMerge w:val="restart"/>
            <w:tcBorders>
              <w:left w:val="single" w:sz="4" w:space="0" w:color="auto"/>
              <w:right w:val="single" w:sz="4" w:space="0" w:color="auto"/>
            </w:tcBorders>
          </w:tcPr>
          <w:p w:rsidR="00DA6503" w:rsidRPr="006440A6" w:rsidRDefault="00DA6503" w:rsidP="002B2B47">
            <w:pPr>
              <w:jc w:val="center"/>
              <w:rPr>
                <w:rFonts w:ascii="Arial Narrow" w:hAnsi="Arial Narrow"/>
                <w:b/>
                <w:sz w:val="20"/>
                <w:szCs w:val="20"/>
              </w:rPr>
            </w:pPr>
            <w:r w:rsidRPr="006440A6">
              <w:rPr>
                <w:rFonts w:ascii="Arial Narrow" w:hAnsi="Arial Narrow"/>
                <w:b/>
                <w:sz w:val="20"/>
                <w:szCs w:val="20"/>
              </w:rPr>
              <w:t>9</w:t>
            </w:r>
          </w:p>
        </w:tc>
        <w:tc>
          <w:tcPr>
            <w:tcW w:w="4867" w:type="pct"/>
            <w:gridSpan w:val="13"/>
            <w:tcBorders>
              <w:left w:val="single" w:sz="4" w:space="0" w:color="auto"/>
            </w:tcBorders>
          </w:tcPr>
          <w:p w:rsidR="00DA6503" w:rsidRPr="006440A6" w:rsidRDefault="00490A8C" w:rsidP="002B2B47">
            <w:pPr>
              <w:rPr>
                <w:rFonts w:ascii="Arial Narrow" w:hAnsi="Arial Narrow"/>
                <w:b/>
                <w:sz w:val="20"/>
                <w:szCs w:val="20"/>
              </w:rPr>
            </w:pPr>
            <w:r w:rsidRPr="006440A6">
              <w:rPr>
                <w:rFonts w:ascii="Arial Narrow" w:hAnsi="Arial Narrow"/>
                <w:b/>
                <w:sz w:val="20"/>
                <w:szCs w:val="20"/>
              </w:rPr>
              <w:t xml:space="preserve">DATABASIS </w:t>
            </w:r>
            <w:r w:rsidR="00DA6503" w:rsidRPr="006440A6">
              <w:rPr>
                <w:rFonts w:ascii="Arial Narrow" w:hAnsi="Arial Narrow"/>
                <w:b/>
                <w:sz w:val="20"/>
                <w:szCs w:val="20"/>
              </w:rPr>
              <w:t xml:space="preserve">– </w:t>
            </w:r>
            <w:r w:rsidRPr="006440A6">
              <w:rPr>
                <w:rFonts w:ascii="Arial Narrow" w:hAnsi="Arial Narrow"/>
                <w:b/>
                <w:sz w:val="20"/>
                <w:szCs w:val="20"/>
                <w:lang w:val="en-ZA"/>
              </w:rPr>
              <w:t>K</w:t>
            </w:r>
            <w:r w:rsidRPr="006440A6">
              <w:rPr>
                <w:rFonts w:ascii="Arial Narrow" w:hAnsi="Arial Narrow"/>
                <w:b/>
                <w:sz w:val="20"/>
                <w:szCs w:val="20"/>
              </w:rPr>
              <w:t>OMPLE</w:t>
            </w:r>
            <w:r w:rsidRPr="006440A6">
              <w:rPr>
                <w:rFonts w:ascii="Arial Narrow" w:hAnsi="Arial Narrow"/>
                <w:b/>
                <w:sz w:val="20"/>
                <w:szCs w:val="20"/>
                <w:lang w:val="en-ZA"/>
              </w:rPr>
              <w:t>KSITEIT</w:t>
            </w:r>
            <w:r w:rsidRPr="006440A6">
              <w:rPr>
                <w:rFonts w:ascii="Arial Narrow" w:hAnsi="Arial Narrow"/>
                <w:b/>
                <w:sz w:val="20"/>
                <w:szCs w:val="20"/>
              </w:rPr>
              <w:t xml:space="preserve"> (</w:t>
            </w:r>
            <w:r w:rsidRPr="006440A6">
              <w:rPr>
                <w:rFonts w:ascii="Arial Narrow" w:hAnsi="Arial Narrow"/>
                <w:b/>
                <w:sz w:val="20"/>
                <w:szCs w:val="20"/>
                <w:lang w:val="en-ZA"/>
              </w:rPr>
              <w:t>NAVRAE</w:t>
            </w:r>
            <w:r w:rsidR="00DA6503" w:rsidRPr="006440A6">
              <w:rPr>
                <w:rFonts w:ascii="Arial Narrow" w:hAnsi="Arial Narrow"/>
                <w:b/>
                <w:sz w:val="20"/>
                <w:szCs w:val="20"/>
              </w:rPr>
              <w:t>)</w:t>
            </w:r>
          </w:p>
          <w:p w:rsidR="00DA6503" w:rsidRPr="006440A6" w:rsidRDefault="00CC3B40" w:rsidP="002B2B47">
            <w:pPr>
              <w:rPr>
                <w:rFonts w:ascii="Arial Narrow" w:hAnsi="Arial Narrow" w:cstheme="minorHAnsi"/>
                <w:sz w:val="20"/>
                <w:szCs w:val="20"/>
              </w:rPr>
            </w:pPr>
            <w:r w:rsidRPr="006440A6">
              <w:rPr>
                <w:rFonts w:ascii="Arial Narrow" w:hAnsi="Arial Narrow"/>
                <w:sz w:val="20"/>
                <w:szCs w:val="20"/>
              </w:rPr>
              <w:t xml:space="preserve">Vlak </w:t>
            </w:r>
            <w:r w:rsidR="004F652A" w:rsidRPr="006440A6">
              <w:rPr>
                <w:rFonts w:ascii="Arial Narrow" w:hAnsi="Arial Narrow"/>
                <w:sz w:val="20"/>
                <w:szCs w:val="20"/>
                <w:lang w:val="en-ZA"/>
              </w:rPr>
              <w:t xml:space="preserve">van </w:t>
            </w:r>
            <w:r w:rsidR="004F652A" w:rsidRPr="006440A6">
              <w:rPr>
                <w:rFonts w:ascii="Arial Narrow" w:hAnsi="Arial Narrow"/>
                <w:sz w:val="20"/>
                <w:szCs w:val="20"/>
              </w:rPr>
              <w:t>toepaslike</w:t>
            </w:r>
            <w:r w:rsidRPr="006440A6">
              <w:rPr>
                <w:rFonts w:ascii="Arial Narrow" w:hAnsi="Arial Narrow"/>
                <w:sz w:val="20"/>
                <w:szCs w:val="20"/>
              </w:rPr>
              <w:t>, betekenisvolle navrae korrek gebruik (evalueer volgens 8 hierbo)</w:t>
            </w:r>
          </w:p>
        </w:tc>
      </w:tr>
      <w:tr w:rsidR="008048B3" w:rsidRPr="00954778" w:rsidTr="001F6BAC">
        <w:trPr>
          <w:cantSplit/>
        </w:trPr>
        <w:tc>
          <w:tcPr>
            <w:tcW w:w="133" w:type="pct"/>
            <w:vMerge/>
            <w:tcBorders>
              <w:left w:val="single" w:sz="4" w:space="0" w:color="auto"/>
              <w:right w:val="single" w:sz="4" w:space="0" w:color="auto"/>
            </w:tcBorders>
          </w:tcPr>
          <w:p w:rsidR="00DA6503" w:rsidRPr="006440A6" w:rsidRDefault="00DA6503" w:rsidP="002B2B47">
            <w:pPr>
              <w:jc w:val="center"/>
              <w:rPr>
                <w:rFonts w:ascii="Arial Narrow" w:hAnsi="Arial Narrow"/>
                <w:b/>
                <w:sz w:val="20"/>
                <w:szCs w:val="20"/>
              </w:rPr>
            </w:pPr>
          </w:p>
        </w:tc>
        <w:tc>
          <w:tcPr>
            <w:tcW w:w="1572" w:type="pct"/>
            <w:tcBorders>
              <w:left w:val="single" w:sz="4" w:space="0" w:color="auto"/>
            </w:tcBorders>
          </w:tcPr>
          <w:p w:rsidR="00DA6503" w:rsidRPr="006440A6" w:rsidRDefault="00CC3B40" w:rsidP="00CD03C6">
            <w:pPr>
              <w:pStyle w:val="ListParagraph"/>
              <w:numPr>
                <w:ilvl w:val="0"/>
                <w:numId w:val="34"/>
              </w:numPr>
              <w:spacing w:after="0" w:line="240" w:lineRule="auto"/>
              <w:rPr>
                <w:rFonts w:ascii="Arial Narrow" w:hAnsi="Arial Narrow"/>
                <w:sz w:val="20"/>
                <w:szCs w:val="20"/>
              </w:rPr>
            </w:pPr>
            <w:r w:rsidRPr="006440A6">
              <w:rPr>
                <w:rFonts w:ascii="Arial Narrow" w:hAnsi="Arial Narrow"/>
                <w:sz w:val="20"/>
                <w:szCs w:val="20"/>
              </w:rPr>
              <w:t>Een veld met net 1 eenvoudige kriteri</w:t>
            </w:r>
            <w:r w:rsidR="004F652A" w:rsidRPr="006440A6">
              <w:rPr>
                <w:rFonts w:ascii="Arial Narrow" w:hAnsi="Arial Narrow"/>
                <w:sz w:val="20"/>
                <w:szCs w:val="20"/>
              </w:rPr>
              <w:t>um</w:t>
            </w:r>
            <w:r w:rsidRPr="006440A6">
              <w:rPr>
                <w:rFonts w:ascii="Arial Narrow" w:hAnsi="Arial Narrow"/>
                <w:sz w:val="20"/>
                <w:szCs w:val="20"/>
              </w:rPr>
              <w:t xml:space="preserve"> </w:t>
            </w:r>
            <w:r w:rsidR="00DA6503" w:rsidRPr="006440A6">
              <w:rPr>
                <w:rFonts w:ascii="Arial Narrow" w:hAnsi="Arial Narrow"/>
                <w:sz w:val="20"/>
                <w:szCs w:val="20"/>
              </w:rPr>
              <w:t>(</w:t>
            </w:r>
            <w:r w:rsidRPr="006440A6">
              <w:rPr>
                <w:rFonts w:ascii="Arial Narrow" w:hAnsi="Arial Narrow"/>
                <w:sz w:val="20"/>
                <w:szCs w:val="20"/>
              </w:rPr>
              <w:t>bv</w:t>
            </w:r>
            <w:r w:rsidR="00DA6503" w:rsidRPr="006440A6">
              <w:rPr>
                <w:rFonts w:ascii="Arial Narrow" w:hAnsi="Arial Narrow"/>
                <w:sz w:val="20"/>
                <w:szCs w:val="20"/>
              </w:rPr>
              <w:t>. “X”, &gt;X, =X, not “X”, Is Null)</w:t>
            </w:r>
          </w:p>
          <w:p w:rsidR="00CC3B40" w:rsidRPr="006440A6" w:rsidRDefault="00CC3B40" w:rsidP="00CD03C6">
            <w:pPr>
              <w:pStyle w:val="ListParagraph"/>
              <w:numPr>
                <w:ilvl w:val="0"/>
                <w:numId w:val="36"/>
              </w:numPr>
              <w:spacing w:after="0" w:line="240" w:lineRule="auto"/>
              <w:rPr>
                <w:rFonts w:ascii="Arial Narrow" w:hAnsi="Arial Narrow"/>
                <w:sz w:val="20"/>
                <w:szCs w:val="20"/>
              </w:rPr>
            </w:pPr>
            <w:r w:rsidRPr="006440A6">
              <w:rPr>
                <w:rFonts w:ascii="Arial Narrow" w:hAnsi="Arial Narrow"/>
                <w:sz w:val="20"/>
                <w:szCs w:val="20"/>
              </w:rPr>
              <w:t xml:space="preserve">Een veld met gekombineerde kriteria gebruik </w:t>
            </w:r>
            <w:r w:rsidR="004F652A" w:rsidRPr="006440A6">
              <w:rPr>
                <w:rFonts w:ascii="Arial Narrow" w:hAnsi="Arial Narrow"/>
                <w:sz w:val="20"/>
                <w:szCs w:val="20"/>
              </w:rPr>
              <w:t>met</w:t>
            </w:r>
            <w:r w:rsidRPr="006440A6">
              <w:rPr>
                <w:rFonts w:ascii="Arial Narrow" w:hAnsi="Arial Narrow"/>
                <w:sz w:val="20"/>
                <w:szCs w:val="20"/>
              </w:rPr>
              <w:t xml:space="preserve"> Boolese en/of verhoudingsoperat</w:t>
            </w:r>
            <w:r w:rsidR="004F652A" w:rsidRPr="006440A6">
              <w:rPr>
                <w:rFonts w:ascii="Arial Narrow" w:hAnsi="Arial Narrow"/>
                <w:sz w:val="20"/>
                <w:szCs w:val="20"/>
              </w:rPr>
              <w:t>or</w:t>
            </w:r>
            <w:r w:rsidRPr="006440A6">
              <w:rPr>
                <w:rFonts w:ascii="Arial Narrow" w:hAnsi="Arial Narrow"/>
                <w:sz w:val="20"/>
                <w:szCs w:val="20"/>
              </w:rPr>
              <w:t xml:space="preserve">s </w:t>
            </w:r>
            <w:r w:rsidR="00DA6503" w:rsidRPr="006440A6">
              <w:rPr>
                <w:rFonts w:ascii="Arial Narrow" w:hAnsi="Arial Narrow"/>
                <w:sz w:val="20"/>
                <w:szCs w:val="20"/>
              </w:rPr>
              <w:t>(</w:t>
            </w:r>
            <w:r w:rsidRPr="006440A6">
              <w:rPr>
                <w:rFonts w:ascii="Arial Narrow" w:hAnsi="Arial Narrow"/>
                <w:sz w:val="20"/>
                <w:szCs w:val="20"/>
              </w:rPr>
              <w:t>bv</w:t>
            </w:r>
            <w:r w:rsidR="00DA6503" w:rsidRPr="006440A6">
              <w:rPr>
                <w:rFonts w:ascii="Arial Narrow" w:hAnsi="Arial Narrow"/>
                <w:sz w:val="20"/>
                <w:szCs w:val="20"/>
              </w:rPr>
              <w:t xml:space="preserve">. “X” or “Y”, &gt;1 and &lt; </w:t>
            </w:r>
            <w:r w:rsidRPr="006440A6">
              <w:rPr>
                <w:rFonts w:ascii="Arial Narrow" w:hAnsi="Arial Narrow"/>
                <w:sz w:val="20"/>
                <w:szCs w:val="20"/>
              </w:rPr>
              <w:t xml:space="preserve">10 of plaasvervangers soos </w:t>
            </w:r>
            <w:r w:rsidR="00DA6503" w:rsidRPr="006440A6">
              <w:rPr>
                <w:rFonts w:ascii="Arial Narrow" w:hAnsi="Arial Narrow"/>
                <w:i/>
                <w:sz w:val="20"/>
                <w:szCs w:val="20"/>
              </w:rPr>
              <w:t>between</w:t>
            </w:r>
            <w:r w:rsidR="00DA6503" w:rsidRPr="006440A6">
              <w:rPr>
                <w:rFonts w:ascii="Arial Narrow" w:hAnsi="Arial Narrow"/>
                <w:sz w:val="20"/>
                <w:szCs w:val="20"/>
              </w:rPr>
              <w:t xml:space="preserve"> 1 </w:t>
            </w:r>
            <w:r w:rsidR="00DA6503" w:rsidRPr="006440A6">
              <w:rPr>
                <w:rFonts w:ascii="Arial Narrow" w:hAnsi="Arial Narrow"/>
                <w:i/>
                <w:sz w:val="20"/>
                <w:szCs w:val="20"/>
              </w:rPr>
              <w:t>and</w:t>
            </w:r>
            <w:r w:rsidR="00DA6503" w:rsidRPr="006440A6">
              <w:rPr>
                <w:rFonts w:ascii="Arial Narrow" w:hAnsi="Arial Narrow"/>
                <w:sz w:val="20"/>
                <w:szCs w:val="20"/>
              </w:rPr>
              <w:t xml:space="preserve"> 10) </w:t>
            </w:r>
            <w:r w:rsidRPr="006440A6">
              <w:rPr>
                <w:rFonts w:ascii="Arial Narrow" w:hAnsi="Arial Narrow"/>
                <w:b/>
                <w:sz w:val="20"/>
                <w:szCs w:val="20"/>
              </w:rPr>
              <w:t xml:space="preserve">of </w:t>
            </w:r>
            <w:r w:rsidRPr="006440A6">
              <w:rPr>
                <w:rFonts w:ascii="Arial Narrow" w:hAnsi="Arial Narrow"/>
                <w:sz w:val="20"/>
                <w:szCs w:val="20"/>
              </w:rPr>
              <w:t xml:space="preserve">een veld met kriteria </w:t>
            </w:r>
            <w:r w:rsidR="004F652A" w:rsidRPr="006440A6">
              <w:rPr>
                <w:rFonts w:ascii="Arial Narrow" w:hAnsi="Arial Narrow"/>
                <w:sz w:val="20"/>
                <w:szCs w:val="20"/>
              </w:rPr>
              <w:t>wat</w:t>
            </w:r>
            <w:r w:rsidRPr="006440A6">
              <w:rPr>
                <w:rFonts w:ascii="Arial Narrow" w:hAnsi="Arial Narrow"/>
                <w:sz w:val="20"/>
                <w:szCs w:val="20"/>
              </w:rPr>
              <w:t xml:space="preserve"> 'n ‘wildcard’</w:t>
            </w:r>
            <w:r w:rsidR="004F652A" w:rsidRPr="006440A6">
              <w:rPr>
                <w:rFonts w:ascii="Arial Narrow" w:hAnsi="Arial Narrow"/>
                <w:sz w:val="20"/>
                <w:szCs w:val="20"/>
              </w:rPr>
              <w:t xml:space="preserve"> insluit</w:t>
            </w:r>
            <w:r w:rsidRPr="006440A6">
              <w:rPr>
                <w:rFonts w:ascii="Arial Narrow" w:hAnsi="Arial Narrow"/>
                <w:sz w:val="20"/>
                <w:szCs w:val="20"/>
              </w:rPr>
              <w:t>, of meer as een veld met vlak</w:t>
            </w:r>
            <w:r w:rsidR="00DA6503" w:rsidRPr="006440A6">
              <w:rPr>
                <w:rFonts w:ascii="Arial Narrow" w:hAnsi="Arial Narrow"/>
                <w:sz w:val="20"/>
                <w:szCs w:val="20"/>
              </w:rPr>
              <w:t xml:space="preserve"> </w:t>
            </w:r>
            <w:r w:rsidR="00DA6503" w:rsidRPr="006440A6">
              <w:rPr>
                <w:rFonts w:ascii="Arial Narrow" w:hAnsi="Arial Narrow"/>
                <w:sz w:val="20"/>
                <w:szCs w:val="20"/>
              </w:rPr>
              <w:sym w:font="Wingdings" w:char="F081"/>
            </w:r>
            <w:r w:rsidR="000005B2" w:rsidRPr="006440A6">
              <w:rPr>
                <w:rFonts w:ascii="Arial Narrow" w:hAnsi="Arial Narrow"/>
                <w:sz w:val="20"/>
                <w:szCs w:val="20"/>
              </w:rPr>
              <w:t>kriteria</w:t>
            </w:r>
            <w:r w:rsidRPr="006440A6">
              <w:rPr>
                <w:rFonts w:ascii="Arial Narrow" w:hAnsi="Arial Narrow"/>
                <w:sz w:val="20"/>
                <w:szCs w:val="20"/>
              </w:rPr>
              <w:t xml:space="preserve"> </w:t>
            </w:r>
            <w:r w:rsidR="00DA6503" w:rsidRPr="006440A6">
              <w:rPr>
                <w:rFonts w:ascii="Arial Narrow" w:hAnsi="Arial Narrow"/>
                <w:b/>
                <w:sz w:val="20"/>
                <w:szCs w:val="20"/>
              </w:rPr>
              <w:t>o</w:t>
            </w:r>
            <w:r w:rsidR="004F652A" w:rsidRPr="006440A6">
              <w:rPr>
                <w:rFonts w:ascii="Arial Narrow" w:hAnsi="Arial Narrow"/>
                <w:b/>
                <w:sz w:val="20"/>
                <w:szCs w:val="20"/>
              </w:rPr>
              <w:t>f</w:t>
            </w:r>
            <w:r w:rsidR="00DA6503" w:rsidRPr="006440A6">
              <w:rPr>
                <w:rFonts w:ascii="Arial Narrow" w:hAnsi="Arial Narrow"/>
                <w:sz w:val="20"/>
                <w:szCs w:val="20"/>
              </w:rPr>
              <w:t xml:space="preserve"> </w:t>
            </w:r>
            <w:r w:rsidRPr="006440A6">
              <w:rPr>
                <w:rFonts w:ascii="Arial Narrow" w:hAnsi="Arial Narrow"/>
                <w:sz w:val="20"/>
                <w:szCs w:val="20"/>
              </w:rPr>
              <w:t xml:space="preserve">een veld met vlak </w:t>
            </w:r>
            <w:r w:rsidR="00DA6503" w:rsidRPr="006440A6">
              <w:rPr>
                <w:rFonts w:ascii="Arial Narrow" w:hAnsi="Arial Narrow"/>
                <w:sz w:val="20"/>
                <w:szCs w:val="20"/>
              </w:rPr>
              <w:sym w:font="Wingdings" w:char="F081"/>
            </w:r>
            <w:r w:rsidRPr="006440A6">
              <w:rPr>
                <w:rFonts w:ascii="Arial Narrow" w:hAnsi="Arial Narrow"/>
                <w:sz w:val="20"/>
                <w:szCs w:val="20"/>
              </w:rPr>
              <w:t xml:space="preserve"> </w:t>
            </w:r>
            <w:r w:rsidR="000005B2" w:rsidRPr="006440A6">
              <w:rPr>
                <w:rFonts w:ascii="Arial Narrow" w:hAnsi="Arial Narrow"/>
                <w:sz w:val="20"/>
                <w:szCs w:val="20"/>
              </w:rPr>
              <w:t>kriteria</w:t>
            </w:r>
            <w:r w:rsidR="00DA6503" w:rsidRPr="006440A6">
              <w:rPr>
                <w:rFonts w:ascii="Arial Narrow" w:hAnsi="Arial Narrow"/>
                <w:sz w:val="20"/>
                <w:szCs w:val="20"/>
              </w:rPr>
              <w:t xml:space="preserve"> </w:t>
            </w:r>
            <w:r w:rsidRPr="006440A6">
              <w:rPr>
                <w:rFonts w:ascii="Arial Narrow" w:hAnsi="Arial Narrow"/>
                <w:sz w:val="20"/>
                <w:szCs w:val="20"/>
              </w:rPr>
              <w:t>wat</w:t>
            </w:r>
            <w:r w:rsidR="004F652A" w:rsidRPr="006440A6">
              <w:rPr>
                <w:rFonts w:ascii="Arial Narrow" w:hAnsi="Arial Narrow"/>
                <w:sz w:val="20"/>
                <w:szCs w:val="20"/>
              </w:rPr>
              <w:t xml:space="preserve"> ook sorteer/vertoon-opsies</w:t>
            </w:r>
            <w:r w:rsidRPr="006440A6">
              <w:rPr>
                <w:rFonts w:ascii="Arial Narrow" w:hAnsi="Arial Narrow"/>
                <w:sz w:val="20"/>
                <w:szCs w:val="20"/>
              </w:rPr>
              <w:t xml:space="preserve"> insluit </w:t>
            </w:r>
          </w:p>
          <w:p w:rsidR="00DA6503" w:rsidRPr="006440A6" w:rsidRDefault="00CC3B40" w:rsidP="001E64B6">
            <w:pPr>
              <w:pStyle w:val="ListParagraph"/>
              <w:numPr>
                <w:ilvl w:val="0"/>
                <w:numId w:val="47"/>
              </w:numPr>
              <w:rPr>
                <w:rFonts w:ascii="Arial Narrow" w:hAnsi="Arial Narrow"/>
                <w:sz w:val="20"/>
                <w:szCs w:val="20"/>
              </w:rPr>
            </w:pPr>
            <w:r w:rsidRPr="006440A6">
              <w:rPr>
                <w:rFonts w:ascii="Arial Narrow" w:hAnsi="Arial Narrow"/>
                <w:sz w:val="20"/>
                <w:szCs w:val="20"/>
              </w:rPr>
              <w:t>Meer as twee velde met ten minste vlak</w:t>
            </w:r>
            <w:r w:rsidR="00DA6503" w:rsidRPr="006440A6">
              <w:rPr>
                <w:rFonts w:ascii="Arial Narrow" w:hAnsi="Arial Narrow"/>
                <w:sz w:val="20"/>
                <w:szCs w:val="20"/>
              </w:rPr>
              <w:t xml:space="preserve"> </w:t>
            </w:r>
            <w:r w:rsidR="00DA6503" w:rsidRPr="006440A6">
              <w:sym w:font="Wingdings" w:char="F082"/>
            </w:r>
            <w:r w:rsidR="000F5089" w:rsidRPr="006440A6">
              <w:t xml:space="preserve"> </w:t>
            </w:r>
            <w:r w:rsidR="000005B2" w:rsidRPr="006440A6">
              <w:rPr>
                <w:rFonts w:ascii="Arial Narrow" w:hAnsi="Arial Narrow"/>
                <w:sz w:val="20"/>
                <w:szCs w:val="20"/>
              </w:rPr>
              <w:t>kriteria</w:t>
            </w:r>
            <w:r w:rsidR="00DA6503" w:rsidRPr="006440A6">
              <w:rPr>
                <w:rFonts w:ascii="Arial Narrow" w:hAnsi="Arial Narrow"/>
                <w:sz w:val="20"/>
                <w:szCs w:val="20"/>
              </w:rPr>
              <w:t xml:space="preserve"> </w:t>
            </w:r>
            <w:r w:rsidRPr="006440A6">
              <w:rPr>
                <w:rFonts w:ascii="Arial Narrow" w:hAnsi="Arial Narrow"/>
                <w:sz w:val="20"/>
                <w:szCs w:val="20"/>
              </w:rPr>
              <w:t>in enige 1 veld</w:t>
            </w:r>
            <w:r w:rsidR="00DA6503" w:rsidRPr="006440A6">
              <w:rPr>
                <w:rFonts w:ascii="Arial Narrow" w:hAnsi="Arial Narrow"/>
                <w:sz w:val="20"/>
                <w:szCs w:val="20"/>
              </w:rPr>
              <w:t xml:space="preserve"> </w:t>
            </w:r>
          </w:p>
          <w:p w:rsidR="00DA6503" w:rsidRPr="006440A6" w:rsidRDefault="00CC3B40" w:rsidP="001A5971">
            <w:pPr>
              <w:pStyle w:val="ListParagraph"/>
              <w:numPr>
                <w:ilvl w:val="0"/>
                <w:numId w:val="37"/>
              </w:numPr>
              <w:spacing w:after="0" w:line="240" w:lineRule="auto"/>
              <w:rPr>
                <w:rFonts w:ascii="Arial Narrow" w:hAnsi="Arial Narrow"/>
                <w:sz w:val="20"/>
                <w:szCs w:val="20"/>
              </w:rPr>
            </w:pPr>
            <w:r w:rsidRPr="006440A6">
              <w:rPr>
                <w:rFonts w:ascii="Arial Narrow" w:hAnsi="Arial Narrow"/>
                <w:sz w:val="20"/>
                <w:szCs w:val="20"/>
              </w:rPr>
              <w:t>Navraag met een veld met 'n kriteri</w:t>
            </w:r>
            <w:r w:rsidR="001A5971" w:rsidRPr="006440A6">
              <w:rPr>
                <w:rFonts w:ascii="Arial Narrow" w:hAnsi="Arial Narrow"/>
                <w:sz w:val="20"/>
                <w:szCs w:val="20"/>
              </w:rPr>
              <w:t>um</w:t>
            </w:r>
            <w:r w:rsidRPr="006440A6">
              <w:rPr>
                <w:rFonts w:ascii="Arial Narrow" w:hAnsi="Arial Narrow"/>
                <w:sz w:val="20"/>
                <w:szCs w:val="20"/>
              </w:rPr>
              <w:t xml:space="preserve"> wat komplekse samestellings gebruik (bv</w:t>
            </w:r>
            <w:r w:rsidR="00DA6503" w:rsidRPr="006440A6">
              <w:rPr>
                <w:rFonts w:ascii="Arial Narrow" w:hAnsi="Arial Narrow"/>
                <w:sz w:val="20"/>
                <w:szCs w:val="20"/>
              </w:rPr>
              <w:t xml:space="preserve">. Avg[Z] and between 1 and 10) </w:t>
            </w:r>
            <w:r w:rsidR="00DA6503" w:rsidRPr="006440A6">
              <w:rPr>
                <w:rFonts w:ascii="Arial Narrow" w:hAnsi="Arial Narrow"/>
                <w:b/>
                <w:sz w:val="20"/>
                <w:szCs w:val="20"/>
              </w:rPr>
              <w:t>o</w:t>
            </w:r>
            <w:r w:rsidRPr="006440A6">
              <w:rPr>
                <w:rFonts w:ascii="Arial Narrow" w:hAnsi="Arial Narrow"/>
                <w:b/>
                <w:sz w:val="20"/>
                <w:szCs w:val="20"/>
              </w:rPr>
              <w:t>f</w:t>
            </w:r>
            <w:r w:rsidR="00DA6503" w:rsidRPr="006440A6">
              <w:rPr>
                <w:rFonts w:ascii="Arial Narrow" w:hAnsi="Arial Narrow"/>
                <w:sz w:val="20"/>
                <w:szCs w:val="20"/>
              </w:rPr>
              <w:t xml:space="preserve"> </w:t>
            </w:r>
            <w:r w:rsidRPr="006440A6">
              <w:rPr>
                <w:rFonts w:ascii="Arial Narrow" w:hAnsi="Arial Narrow"/>
                <w:sz w:val="20"/>
                <w:szCs w:val="20"/>
              </w:rPr>
              <w:t xml:space="preserve">navraag wat meer as een tabel </w:t>
            </w:r>
            <w:r w:rsidR="001A5971" w:rsidRPr="006440A6">
              <w:rPr>
                <w:rFonts w:ascii="Arial Narrow" w:hAnsi="Arial Narrow"/>
                <w:sz w:val="20"/>
                <w:szCs w:val="20"/>
              </w:rPr>
              <w:t xml:space="preserve">insltuit </w:t>
            </w:r>
            <w:r w:rsidRPr="006440A6">
              <w:rPr>
                <w:rFonts w:ascii="Arial Narrow" w:hAnsi="Arial Narrow"/>
                <w:sz w:val="20"/>
                <w:szCs w:val="20"/>
              </w:rPr>
              <w:t>of n</w:t>
            </w:r>
            <w:r w:rsidR="001E64B6" w:rsidRPr="006440A6">
              <w:rPr>
                <w:rFonts w:ascii="Arial Narrow" w:hAnsi="Arial Narrow"/>
                <w:sz w:val="20"/>
                <w:szCs w:val="20"/>
              </w:rPr>
              <w:t>avraag gebruik 'n funksie/kriteria wat</w:t>
            </w:r>
            <w:r w:rsidRPr="006440A6">
              <w:rPr>
                <w:rFonts w:ascii="Arial Narrow" w:hAnsi="Arial Narrow"/>
                <w:sz w:val="20"/>
                <w:szCs w:val="20"/>
              </w:rPr>
              <w:t xml:space="preserve"> nie in die Graad 11 kurrikulum</w:t>
            </w:r>
            <w:r w:rsidR="001E64B6" w:rsidRPr="006440A6">
              <w:rPr>
                <w:rFonts w:ascii="Arial Narrow" w:hAnsi="Arial Narrow"/>
                <w:sz w:val="20"/>
                <w:szCs w:val="20"/>
              </w:rPr>
              <w:t xml:space="preserve"> voorkom</w:t>
            </w:r>
            <w:r w:rsidR="001A5971" w:rsidRPr="006440A6">
              <w:rPr>
                <w:rFonts w:ascii="Arial Narrow" w:hAnsi="Arial Narrow"/>
                <w:sz w:val="20"/>
                <w:szCs w:val="20"/>
              </w:rPr>
              <w:t xml:space="preserve"> nie</w:t>
            </w:r>
            <w:r w:rsidRPr="006440A6">
              <w:rPr>
                <w:rFonts w:ascii="Arial Narrow" w:hAnsi="Arial Narrow"/>
                <w:sz w:val="20"/>
                <w:szCs w:val="20"/>
              </w:rPr>
              <w:t>/ oordrag van  funksies wat gebruik word in die sigblad</w:t>
            </w:r>
            <w:r w:rsidR="001E64B6" w:rsidRPr="006440A6">
              <w:rPr>
                <w:rFonts w:ascii="Arial Narrow" w:hAnsi="Arial Narrow"/>
                <w:sz w:val="20"/>
                <w:szCs w:val="20"/>
              </w:rPr>
              <w:t xml:space="preserve">, bv. </w:t>
            </w:r>
            <w:r w:rsidR="00DA6503" w:rsidRPr="006440A6">
              <w:rPr>
                <w:rFonts w:ascii="Arial Narrow" w:hAnsi="Arial Narrow"/>
                <w:sz w:val="20"/>
                <w:szCs w:val="20"/>
              </w:rPr>
              <w:t>IF, LEN</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8" w:type="pct"/>
            <w:gridSpan w:val="2"/>
          </w:tcPr>
          <w:p w:rsidR="00DA6503" w:rsidRPr="00954778" w:rsidRDefault="001E64B6" w:rsidP="00CD03C6">
            <w:pPr>
              <w:pStyle w:val="ListParagraph"/>
              <w:numPr>
                <w:ilvl w:val="0"/>
                <w:numId w:val="33"/>
              </w:numPr>
              <w:spacing w:after="0" w:line="240" w:lineRule="auto"/>
              <w:ind w:left="176" w:hanging="176"/>
              <w:rPr>
                <w:rFonts w:ascii="Arial Narrow" w:hAnsi="Arial Narrow" w:cstheme="minorHAnsi"/>
                <w:sz w:val="20"/>
                <w:szCs w:val="20"/>
              </w:rPr>
            </w:pPr>
            <w:r w:rsidRPr="001E64B6">
              <w:rPr>
                <w:rFonts w:ascii="Arial Narrow" w:hAnsi="Arial Narrow" w:cstheme="minorHAnsi"/>
                <w:sz w:val="20"/>
                <w:szCs w:val="20"/>
              </w:rPr>
              <w:t xml:space="preserve">Enige 1 </w:t>
            </w:r>
            <w:r w:rsidR="004F652A">
              <w:rPr>
                <w:rFonts w:ascii="Arial Narrow" w:hAnsi="Arial Narrow" w:cstheme="minorHAnsi"/>
                <w:sz w:val="20"/>
                <w:szCs w:val="20"/>
              </w:rPr>
              <w:t>toepaslike</w:t>
            </w:r>
            <w:r w:rsidRPr="001E64B6">
              <w:rPr>
                <w:rFonts w:ascii="Arial Narrow" w:hAnsi="Arial Narrow" w:cstheme="minorHAnsi"/>
                <w:sz w:val="20"/>
                <w:szCs w:val="20"/>
              </w:rPr>
              <w:t>, sinvolle navraag gebruik op vlak</w:t>
            </w:r>
            <w:r>
              <w:rPr>
                <w:rFonts w:ascii="Arial Narrow" w:hAnsi="Arial Narrow" w:cstheme="minorHAnsi"/>
                <w:sz w:val="20"/>
                <w:szCs w:val="20"/>
              </w:rPr>
              <w:t xml:space="preserve"> </w:t>
            </w:r>
            <w:r w:rsidR="00DA6503">
              <w:rPr>
                <w:rFonts w:ascii="Arial Narrow" w:hAnsi="Arial Narrow" w:cstheme="minorHAnsi"/>
                <w:sz w:val="20"/>
                <w:szCs w:val="20"/>
              </w:rPr>
              <w:sym w:font="Wingdings" w:char="F084"/>
            </w:r>
            <w:r w:rsidR="00DA6503" w:rsidRPr="00954778">
              <w:rPr>
                <w:rFonts w:ascii="Arial Narrow" w:hAnsi="Arial Narrow" w:cstheme="minorHAnsi"/>
                <w:sz w:val="20"/>
                <w:szCs w:val="20"/>
              </w:rPr>
              <w:t xml:space="preserve"> </w:t>
            </w:r>
            <w:r w:rsidRPr="001E64B6">
              <w:rPr>
                <w:rFonts w:ascii="Arial Narrow" w:hAnsi="Arial Narrow" w:cstheme="minorHAnsi"/>
                <w:sz w:val="20"/>
                <w:szCs w:val="20"/>
              </w:rPr>
              <w:t>korrek gebruik</w:t>
            </w:r>
          </w:p>
        </w:tc>
        <w:tc>
          <w:tcPr>
            <w:tcW w:w="558" w:type="pct"/>
            <w:gridSpan w:val="2"/>
          </w:tcPr>
          <w:p w:rsidR="00DA6503" w:rsidRPr="00954778" w:rsidRDefault="001E64B6" w:rsidP="00CD03C6">
            <w:pPr>
              <w:pStyle w:val="ListParagraph"/>
              <w:numPr>
                <w:ilvl w:val="0"/>
                <w:numId w:val="33"/>
              </w:numPr>
              <w:spacing w:after="0" w:line="240" w:lineRule="auto"/>
              <w:ind w:left="176" w:hanging="176"/>
              <w:rPr>
                <w:rFonts w:ascii="Arial Narrow" w:hAnsi="Arial Narrow" w:cstheme="minorHAnsi"/>
                <w:sz w:val="20"/>
                <w:szCs w:val="20"/>
              </w:rPr>
            </w:pPr>
            <w:r w:rsidRPr="001E64B6">
              <w:rPr>
                <w:rFonts w:ascii="Arial Narrow" w:hAnsi="Arial Narrow" w:cstheme="minorHAnsi"/>
                <w:sz w:val="20"/>
                <w:szCs w:val="20"/>
              </w:rPr>
              <w:t xml:space="preserve">Enige 1 </w:t>
            </w:r>
            <w:r w:rsidR="004F652A">
              <w:rPr>
                <w:rFonts w:ascii="Arial Narrow" w:hAnsi="Arial Narrow" w:cstheme="minorHAnsi"/>
                <w:sz w:val="20"/>
                <w:szCs w:val="20"/>
              </w:rPr>
              <w:t>toepaslike</w:t>
            </w:r>
            <w:r w:rsidRPr="001E64B6">
              <w:rPr>
                <w:rFonts w:ascii="Arial Narrow" w:hAnsi="Arial Narrow" w:cstheme="minorHAnsi"/>
                <w:sz w:val="20"/>
                <w:szCs w:val="20"/>
              </w:rPr>
              <w:t>, sinvolle navraag gebruik op vlak</w:t>
            </w:r>
            <w:r>
              <w:rPr>
                <w:rFonts w:ascii="Arial Narrow" w:hAnsi="Arial Narrow" w:cstheme="minorHAnsi"/>
                <w:sz w:val="20"/>
                <w:szCs w:val="20"/>
              </w:rPr>
              <w:t xml:space="preserve"> </w:t>
            </w:r>
            <w:r w:rsidR="00DA6503">
              <w:rPr>
                <w:rFonts w:ascii="Arial Narrow" w:hAnsi="Arial Narrow" w:cstheme="minorHAnsi"/>
                <w:sz w:val="20"/>
                <w:szCs w:val="20"/>
              </w:rPr>
              <w:sym w:font="Wingdings" w:char="F083"/>
            </w:r>
            <w:r w:rsidR="00DA6503" w:rsidRPr="00954778">
              <w:rPr>
                <w:rFonts w:ascii="Arial Narrow" w:hAnsi="Arial Narrow" w:cstheme="minorHAnsi"/>
                <w:sz w:val="20"/>
                <w:szCs w:val="20"/>
              </w:rPr>
              <w:t xml:space="preserve"> </w:t>
            </w:r>
            <w:r w:rsidRPr="001E64B6">
              <w:rPr>
                <w:rFonts w:ascii="Arial Narrow" w:hAnsi="Arial Narrow" w:cstheme="minorHAnsi"/>
                <w:sz w:val="20"/>
                <w:szCs w:val="20"/>
              </w:rPr>
              <w:t>korrek gebruik</w:t>
            </w:r>
          </w:p>
        </w:tc>
        <w:tc>
          <w:tcPr>
            <w:tcW w:w="558" w:type="pct"/>
            <w:gridSpan w:val="2"/>
          </w:tcPr>
          <w:p w:rsidR="00DA6503" w:rsidRPr="00954778" w:rsidRDefault="001E64B6" w:rsidP="00CD03C6">
            <w:pPr>
              <w:pStyle w:val="ListParagraph"/>
              <w:numPr>
                <w:ilvl w:val="0"/>
                <w:numId w:val="33"/>
              </w:numPr>
              <w:spacing w:after="0" w:line="240" w:lineRule="auto"/>
              <w:ind w:left="176" w:hanging="176"/>
              <w:rPr>
                <w:rFonts w:ascii="Arial Narrow" w:hAnsi="Arial Narrow" w:cstheme="minorHAnsi"/>
                <w:sz w:val="20"/>
                <w:szCs w:val="20"/>
              </w:rPr>
            </w:pPr>
            <w:r w:rsidRPr="001E64B6">
              <w:rPr>
                <w:rFonts w:ascii="Arial Narrow" w:hAnsi="Arial Narrow" w:cstheme="minorHAnsi"/>
                <w:sz w:val="20"/>
                <w:szCs w:val="20"/>
              </w:rPr>
              <w:t xml:space="preserve">Enige 1 </w:t>
            </w:r>
            <w:r w:rsidR="004F652A">
              <w:rPr>
                <w:rFonts w:ascii="Arial Narrow" w:hAnsi="Arial Narrow" w:cstheme="minorHAnsi"/>
                <w:sz w:val="20"/>
                <w:szCs w:val="20"/>
              </w:rPr>
              <w:t>toepaslike</w:t>
            </w:r>
            <w:r w:rsidRPr="001E64B6">
              <w:rPr>
                <w:rFonts w:ascii="Arial Narrow" w:hAnsi="Arial Narrow" w:cstheme="minorHAnsi"/>
                <w:sz w:val="20"/>
                <w:szCs w:val="20"/>
              </w:rPr>
              <w:t>, sinvolle navraag gebruik op vlak</w:t>
            </w:r>
            <w:r>
              <w:rPr>
                <w:rFonts w:ascii="Arial Narrow" w:hAnsi="Arial Narrow" w:cstheme="minorHAnsi"/>
                <w:sz w:val="20"/>
                <w:szCs w:val="20"/>
              </w:rPr>
              <w:t xml:space="preserve"> </w:t>
            </w:r>
            <w:r w:rsidR="00DA6503">
              <w:rPr>
                <w:rFonts w:ascii="Arial Narrow" w:hAnsi="Arial Narrow" w:cstheme="minorHAnsi"/>
                <w:sz w:val="20"/>
                <w:szCs w:val="20"/>
              </w:rPr>
              <w:sym w:font="Wingdings" w:char="F082"/>
            </w:r>
            <w:r w:rsidRPr="001E64B6">
              <w:rPr>
                <w:rFonts w:ascii="Arial Narrow" w:hAnsi="Arial Narrow" w:cstheme="minorHAnsi"/>
                <w:sz w:val="20"/>
                <w:szCs w:val="20"/>
              </w:rPr>
              <w:t xml:space="preserve"> korrek gebruik</w:t>
            </w:r>
          </w:p>
        </w:tc>
        <w:tc>
          <w:tcPr>
            <w:tcW w:w="558" w:type="pct"/>
            <w:gridSpan w:val="2"/>
          </w:tcPr>
          <w:p w:rsidR="00DA6503" w:rsidRPr="00954778" w:rsidRDefault="004F652A" w:rsidP="001E64B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Toepaslike</w:t>
            </w:r>
            <w:r w:rsidR="00DA6503">
              <w:rPr>
                <w:rFonts w:ascii="Arial Narrow" w:hAnsi="Arial Narrow" w:cstheme="minorHAnsi"/>
                <w:sz w:val="20"/>
                <w:szCs w:val="20"/>
              </w:rPr>
              <w:t xml:space="preserve">, </w:t>
            </w:r>
            <w:r w:rsidR="001E64B6" w:rsidRPr="001E64B6">
              <w:rPr>
                <w:rFonts w:ascii="Arial Narrow" w:hAnsi="Arial Narrow" w:cstheme="minorHAnsi"/>
                <w:sz w:val="20"/>
                <w:szCs w:val="20"/>
              </w:rPr>
              <w:t>sinvolle</w:t>
            </w:r>
            <w:r w:rsidR="00DA6503">
              <w:rPr>
                <w:rFonts w:ascii="Arial Narrow" w:hAnsi="Arial Narrow" w:cstheme="minorHAnsi"/>
                <w:sz w:val="20"/>
                <w:szCs w:val="20"/>
              </w:rPr>
              <w:t xml:space="preserve">, </w:t>
            </w:r>
            <w:r w:rsidR="001E64B6">
              <w:rPr>
                <w:rFonts w:ascii="Arial Narrow" w:hAnsi="Arial Narrow" w:cstheme="minorHAnsi"/>
                <w:sz w:val="20"/>
                <w:szCs w:val="20"/>
              </w:rPr>
              <w:t>korrek</w:t>
            </w:r>
            <w:r w:rsidR="00DA6503">
              <w:rPr>
                <w:rFonts w:ascii="Arial Narrow" w:hAnsi="Arial Narrow" w:cstheme="minorHAnsi"/>
                <w:sz w:val="20"/>
                <w:szCs w:val="20"/>
              </w:rPr>
              <w:t>t</w:t>
            </w:r>
            <w:r w:rsidR="001E64B6">
              <w:rPr>
                <w:rFonts w:ascii="Arial Narrow" w:hAnsi="Arial Narrow" w:cstheme="minorHAnsi"/>
                <w:sz w:val="20"/>
                <w:szCs w:val="20"/>
              </w:rPr>
              <w:t>e</w:t>
            </w:r>
            <w:r w:rsidR="00DA6503">
              <w:rPr>
                <w:rFonts w:ascii="Arial Narrow" w:hAnsi="Arial Narrow" w:cstheme="minorHAnsi"/>
                <w:sz w:val="20"/>
                <w:szCs w:val="20"/>
              </w:rPr>
              <w:t xml:space="preserve"> </w:t>
            </w:r>
            <w:r w:rsidR="001E64B6" w:rsidRPr="00282C7E">
              <w:rPr>
                <w:rFonts w:ascii="Arial Narrow" w:hAnsi="Arial Narrow" w:cstheme="minorHAnsi"/>
                <w:sz w:val="20"/>
                <w:szCs w:val="20"/>
              </w:rPr>
              <w:t>navrae</w:t>
            </w:r>
            <w:r w:rsidR="00DA6503" w:rsidRPr="00954778">
              <w:rPr>
                <w:rFonts w:ascii="Arial Narrow" w:hAnsi="Arial Narrow" w:cstheme="minorHAnsi"/>
                <w:sz w:val="20"/>
                <w:szCs w:val="20"/>
              </w:rPr>
              <w:t xml:space="preserve"> </w:t>
            </w:r>
            <w:r w:rsidR="001E64B6" w:rsidRPr="001E64B6">
              <w:rPr>
                <w:rFonts w:ascii="Arial Narrow" w:hAnsi="Arial Narrow" w:cstheme="minorHAnsi"/>
                <w:sz w:val="20"/>
                <w:szCs w:val="20"/>
              </w:rPr>
              <w:t xml:space="preserve">op </w:t>
            </w:r>
            <w:r w:rsidR="001E64B6">
              <w:rPr>
                <w:rFonts w:ascii="Arial Narrow" w:hAnsi="Arial Narrow" w:cstheme="minorHAnsi"/>
                <w:sz w:val="20"/>
                <w:szCs w:val="20"/>
              </w:rPr>
              <w:t xml:space="preserve">slegs </w:t>
            </w:r>
            <w:r w:rsidR="001E64B6" w:rsidRPr="001E64B6">
              <w:rPr>
                <w:rFonts w:ascii="Arial Narrow" w:hAnsi="Arial Narrow" w:cstheme="minorHAnsi"/>
                <w:sz w:val="20"/>
                <w:szCs w:val="20"/>
              </w:rPr>
              <w:t>vlak</w:t>
            </w:r>
            <w:r w:rsidR="001E64B6">
              <w:rPr>
                <w:rFonts w:ascii="Arial Narrow" w:hAnsi="Arial Narrow" w:cstheme="minorHAnsi"/>
                <w:sz w:val="20"/>
                <w:szCs w:val="20"/>
              </w:rPr>
              <w:t xml:space="preserve"> </w:t>
            </w:r>
            <w:r w:rsidR="00DA6503">
              <w:rPr>
                <w:rFonts w:ascii="Arial Narrow" w:hAnsi="Arial Narrow" w:cstheme="minorHAnsi"/>
                <w:sz w:val="20"/>
                <w:szCs w:val="20"/>
              </w:rPr>
              <w:sym w:font="Wingdings" w:char="F081"/>
            </w:r>
          </w:p>
        </w:tc>
        <w:tc>
          <w:tcPr>
            <w:tcW w:w="558" w:type="pct"/>
            <w:gridSpan w:val="2"/>
            <w:tcBorders>
              <w:right w:val="single" w:sz="4" w:space="0" w:color="auto"/>
            </w:tcBorders>
          </w:tcPr>
          <w:p w:rsidR="001E64B6" w:rsidRPr="00C57757" w:rsidRDefault="001E64B6" w:rsidP="001E64B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databasis </w:t>
            </w:r>
            <w:r w:rsidRPr="00A677E4">
              <w:rPr>
                <w:rFonts w:ascii="Arial Narrow" w:hAnsi="Arial Narrow" w:cstheme="minorHAnsi"/>
                <w:b/>
                <w:sz w:val="20"/>
                <w:szCs w:val="20"/>
              </w:rPr>
              <w:t>of</w:t>
            </w:r>
          </w:p>
          <w:p w:rsidR="00DA6503" w:rsidRPr="00954778" w:rsidRDefault="001E64B6" w:rsidP="001E64B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4F652A">
              <w:rPr>
                <w:rFonts w:ascii="Arial Narrow" w:hAnsi="Arial Narrow" w:cstheme="minorHAnsi"/>
                <w:sz w:val="20"/>
                <w:szCs w:val="20"/>
              </w:rPr>
              <w:t>toepaslike</w:t>
            </w:r>
            <w:r>
              <w:rPr>
                <w:rFonts w:ascii="Arial Narrow" w:hAnsi="Arial Narrow" w:cstheme="minorHAnsi"/>
                <w:sz w:val="20"/>
                <w:szCs w:val="20"/>
              </w:rPr>
              <w:t xml:space="preserve">, </w:t>
            </w:r>
            <w:r w:rsidRPr="001E64B6">
              <w:rPr>
                <w:rFonts w:ascii="Arial Narrow" w:hAnsi="Arial Narrow" w:cstheme="minorHAnsi"/>
                <w:sz w:val="20"/>
                <w:szCs w:val="20"/>
              </w:rPr>
              <w:t>sinvolle</w:t>
            </w:r>
            <w:r>
              <w:rPr>
                <w:rFonts w:ascii="Arial Narrow" w:hAnsi="Arial Narrow" w:cstheme="minorHAnsi"/>
                <w:sz w:val="20"/>
                <w:szCs w:val="20"/>
              </w:rPr>
              <w:t xml:space="preserve">, korrekte </w:t>
            </w:r>
            <w:r w:rsidRPr="00282C7E">
              <w:rPr>
                <w:rFonts w:ascii="Arial Narrow" w:hAnsi="Arial Narrow" w:cstheme="minorHAnsi"/>
                <w:sz w:val="20"/>
                <w:szCs w:val="20"/>
              </w:rPr>
              <w:t>navrae</w:t>
            </w:r>
          </w:p>
        </w:tc>
        <w:tc>
          <w:tcPr>
            <w:tcW w:w="189"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7"/>
        <w:gridCol w:w="4935"/>
        <w:gridCol w:w="992"/>
        <w:gridCol w:w="1742"/>
        <w:gridCol w:w="9"/>
        <w:gridCol w:w="1733"/>
        <w:gridCol w:w="19"/>
        <w:gridCol w:w="1723"/>
        <w:gridCol w:w="28"/>
        <w:gridCol w:w="1714"/>
        <w:gridCol w:w="38"/>
        <w:gridCol w:w="1642"/>
        <w:gridCol w:w="63"/>
        <w:gridCol w:w="640"/>
      </w:tblGrid>
      <w:tr w:rsidR="008048B3" w:rsidRPr="00954778" w:rsidTr="00CC5260">
        <w:trPr>
          <w:cantSplit/>
          <w:tblHeader/>
        </w:trPr>
        <w:tc>
          <w:tcPr>
            <w:tcW w:w="133" w:type="pct"/>
            <w:tcBorders>
              <w:top w:val="single" w:sz="4" w:space="0" w:color="auto"/>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b/>
                <w:sz w:val="20"/>
                <w:szCs w:val="20"/>
              </w:rPr>
            </w:pPr>
          </w:p>
        </w:tc>
        <w:tc>
          <w:tcPr>
            <w:tcW w:w="1572" w:type="pct"/>
            <w:tcBorders>
              <w:top w:val="single" w:sz="4" w:space="0" w:color="auto"/>
              <w:left w:val="single" w:sz="4" w:space="0" w:color="auto"/>
              <w:bottom w:val="single" w:sz="4" w:space="0" w:color="auto"/>
              <w:right w:val="single" w:sz="4" w:space="0" w:color="auto"/>
            </w:tcBorders>
            <w:vAlign w:val="center"/>
          </w:tcPr>
          <w:p w:rsidR="00DA6503" w:rsidRPr="00954778"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DA6503" w:rsidRPr="00954778" w:rsidRDefault="000005B2" w:rsidP="002B2B47">
            <w:pPr>
              <w:jc w:val="center"/>
              <w:rPr>
                <w:rFonts w:ascii="Arial Narrow" w:hAnsi="Arial Narrow"/>
                <w:b/>
                <w:sz w:val="20"/>
                <w:szCs w:val="20"/>
              </w:rPr>
            </w:pPr>
            <w:r>
              <w:rPr>
                <w:rFonts w:ascii="Arial Narrow" w:hAnsi="Arial Narrow"/>
                <w:b/>
                <w:sz w:val="20"/>
                <w:szCs w:val="20"/>
              </w:rPr>
              <w:t>Moontlike punt</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4</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3</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2</w:t>
            </w:r>
          </w:p>
        </w:tc>
        <w:tc>
          <w:tcPr>
            <w:tcW w:w="558" w:type="pct"/>
            <w:gridSpan w:val="2"/>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p>
        </w:tc>
        <w:tc>
          <w:tcPr>
            <w:tcW w:w="523" w:type="pct"/>
            <w:tcBorders>
              <w:top w:val="single" w:sz="4" w:space="0" w:color="auto"/>
              <w:left w:val="single" w:sz="4" w:space="0" w:color="auto"/>
              <w:bottom w:val="single" w:sz="4" w:space="0" w:color="auto"/>
              <w:right w:val="single" w:sz="4" w:space="0" w:color="auto"/>
            </w:tcBorders>
            <w:vAlign w:val="center"/>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0</w:t>
            </w:r>
          </w:p>
        </w:tc>
        <w:tc>
          <w:tcPr>
            <w:tcW w:w="224" w:type="pct"/>
            <w:gridSpan w:val="2"/>
            <w:tcBorders>
              <w:left w:val="single" w:sz="4" w:space="0" w:color="auto"/>
              <w:bottom w:val="single" w:sz="4" w:space="0" w:color="auto"/>
            </w:tcBorders>
            <w:vAlign w:val="center"/>
          </w:tcPr>
          <w:p w:rsidR="00DA6503" w:rsidRPr="00954778" w:rsidRDefault="00391E40" w:rsidP="002B2B47">
            <w:pPr>
              <w:jc w:val="center"/>
              <w:rPr>
                <w:rFonts w:ascii="Arial Narrow" w:hAnsi="Arial Narrow"/>
                <w:b/>
                <w:sz w:val="20"/>
                <w:szCs w:val="20"/>
              </w:rPr>
            </w:pPr>
            <w:r>
              <w:rPr>
                <w:rFonts w:ascii="Arial Narrow" w:hAnsi="Arial Narrow"/>
                <w:b/>
                <w:sz w:val="20"/>
                <w:szCs w:val="20"/>
                <w:lang w:val="en-ZA"/>
              </w:rPr>
              <w:t>Punt</w:t>
            </w:r>
            <w:r w:rsidR="00DA6503" w:rsidRPr="00954778">
              <w:rPr>
                <w:rFonts w:ascii="Arial Narrow" w:hAnsi="Arial Narrow"/>
                <w:b/>
                <w:sz w:val="20"/>
                <w:szCs w:val="20"/>
              </w:rPr>
              <w:t xml:space="preserve"> </w:t>
            </w:r>
          </w:p>
        </w:tc>
      </w:tr>
      <w:tr w:rsidR="008048B3" w:rsidRPr="00954778" w:rsidTr="008048B3">
        <w:trPr>
          <w:cantSplit/>
        </w:trPr>
        <w:tc>
          <w:tcPr>
            <w:tcW w:w="133" w:type="pct"/>
            <w:vMerge w:val="restart"/>
            <w:tcBorders>
              <w:left w:val="single" w:sz="4" w:space="0" w:color="auto"/>
              <w:right w:val="single" w:sz="4" w:space="0" w:color="auto"/>
            </w:tcBorders>
          </w:tcPr>
          <w:p w:rsidR="00DA6503" w:rsidRPr="000D5464" w:rsidRDefault="00DA6503" w:rsidP="002B2B47">
            <w:pPr>
              <w:jc w:val="center"/>
              <w:rPr>
                <w:rFonts w:ascii="Arial Narrow" w:hAnsi="Arial Narrow"/>
                <w:b/>
                <w:sz w:val="20"/>
                <w:szCs w:val="20"/>
              </w:rPr>
            </w:pPr>
            <w:r w:rsidRPr="000D5464">
              <w:rPr>
                <w:rFonts w:ascii="Arial Narrow" w:hAnsi="Arial Narrow"/>
                <w:b/>
                <w:sz w:val="20"/>
                <w:szCs w:val="20"/>
              </w:rPr>
              <w:t>10</w:t>
            </w:r>
          </w:p>
        </w:tc>
        <w:tc>
          <w:tcPr>
            <w:tcW w:w="4867" w:type="pct"/>
            <w:gridSpan w:val="13"/>
            <w:tcBorders>
              <w:left w:val="single" w:sz="4" w:space="0" w:color="auto"/>
            </w:tcBorders>
          </w:tcPr>
          <w:p w:rsidR="00DA6503" w:rsidRPr="00F36B74" w:rsidRDefault="000F5089" w:rsidP="002B2B47">
            <w:pPr>
              <w:rPr>
                <w:rFonts w:ascii="Arial Narrow" w:hAnsi="Arial Narrow"/>
                <w:b/>
                <w:sz w:val="20"/>
                <w:szCs w:val="20"/>
              </w:rPr>
            </w:pPr>
            <w:r w:rsidRPr="00816ACA">
              <w:rPr>
                <w:rFonts w:ascii="Arial Narrow" w:hAnsi="Arial Narrow"/>
                <w:b/>
                <w:sz w:val="20"/>
                <w:szCs w:val="20"/>
              </w:rPr>
              <w:t>DATABASIS</w:t>
            </w:r>
            <w:r w:rsidRPr="00F36B74">
              <w:rPr>
                <w:rFonts w:ascii="Arial Narrow" w:hAnsi="Arial Narrow"/>
                <w:b/>
                <w:sz w:val="20"/>
                <w:szCs w:val="20"/>
              </w:rPr>
              <w:t xml:space="preserve"> – </w:t>
            </w:r>
            <w:r>
              <w:rPr>
                <w:rFonts w:ascii="Arial Narrow" w:hAnsi="Arial Narrow"/>
                <w:b/>
                <w:sz w:val="20"/>
                <w:szCs w:val="20"/>
                <w:lang w:val="en-ZA"/>
              </w:rPr>
              <w:t>K</w:t>
            </w:r>
            <w:r>
              <w:rPr>
                <w:rFonts w:ascii="Arial Narrow" w:hAnsi="Arial Narrow"/>
                <w:b/>
                <w:sz w:val="20"/>
                <w:szCs w:val="20"/>
              </w:rPr>
              <w:t>OMPLE</w:t>
            </w:r>
            <w:r>
              <w:rPr>
                <w:rFonts w:ascii="Arial Narrow" w:hAnsi="Arial Narrow"/>
                <w:b/>
                <w:sz w:val="20"/>
                <w:szCs w:val="20"/>
                <w:lang w:val="en-ZA"/>
              </w:rPr>
              <w:t>KSITEIT</w:t>
            </w:r>
            <w:r w:rsidRPr="00F36B74">
              <w:rPr>
                <w:rFonts w:ascii="Arial Narrow" w:hAnsi="Arial Narrow"/>
                <w:b/>
                <w:sz w:val="20"/>
                <w:szCs w:val="20"/>
              </w:rPr>
              <w:t xml:space="preserve"> </w:t>
            </w:r>
            <w:r w:rsidR="00DA6503" w:rsidRPr="00F36B74">
              <w:rPr>
                <w:rFonts w:ascii="Arial Narrow" w:hAnsi="Arial Narrow"/>
                <w:b/>
                <w:sz w:val="20"/>
                <w:szCs w:val="20"/>
              </w:rPr>
              <w:t>(</w:t>
            </w:r>
            <w:r>
              <w:rPr>
                <w:rFonts w:ascii="Arial Narrow" w:hAnsi="Arial Narrow"/>
                <w:b/>
                <w:sz w:val="20"/>
                <w:szCs w:val="20"/>
                <w:lang w:val="en-ZA"/>
              </w:rPr>
              <w:t>VERSLAG</w:t>
            </w:r>
            <w:r w:rsidR="00DA6503" w:rsidRPr="00F36B74">
              <w:rPr>
                <w:rFonts w:ascii="Arial Narrow" w:hAnsi="Arial Narrow"/>
                <w:b/>
                <w:sz w:val="20"/>
                <w:szCs w:val="20"/>
              </w:rPr>
              <w:t xml:space="preserve">) </w:t>
            </w:r>
          </w:p>
          <w:p w:rsidR="00DA6503" w:rsidRPr="00954778" w:rsidRDefault="000F5089" w:rsidP="002B2B47">
            <w:pPr>
              <w:rPr>
                <w:rFonts w:ascii="Arial Narrow" w:hAnsi="Arial Narrow" w:cstheme="minorHAnsi"/>
                <w:sz w:val="20"/>
                <w:szCs w:val="20"/>
              </w:rPr>
            </w:pPr>
            <w:r w:rsidRPr="000F5089">
              <w:rPr>
                <w:rFonts w:ascii="Arial Narrow" w:hAnsi="Arial Narrow"/>
                <w:sz w:val="20"/>
                <w:szCs w:val="20"/>
              </w:rPr>
              <w:t>Vlak van relevante, sinvolle verslag</w:t>
            </w:r>
            <w:r w:rsidR="00E82748">
              <w:rPr>
                <w:rFonts w:ascii="Arial Narrow" w:hAnsi="Arial Narrow"/>
                <w:sz w:val="20"/>
                <w:szCs w:val="20"/>
                <w:lang w:val="en-ZA"/>
              </w:rPr>
              <w:t>,</w:t>
            </w:r>
            <w:r w:rsidRPr="000F5089">
              <w:rPr>
                <w:rFonts w:ascii="Arial Narrow" w:hAnsi="Arial Narrow"/>
                <w:sz w:val="20"/>
                <w:szCs w:val="20"/>
              </w:rPr>
              <w:t xml:space="preserve"> korrek gebruik (evalueer volgens 8 hierbo)</w:t>
            </w: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0F5089" w:rsidRDefault="000F5089" w:rsidP="00CD03C6">
            <w:pPr>
              <w:pStyle w:val="ListParagraph"/>
              <w:numPr>
                <w:ilvl w:val="0"/>
                <w:numId w:val="35"/>
              </w:numPr>
              <w:spacing w:after="0" w:line="240" w:lineRule="auto"/>
              <w:rPr>
                <w:rFonts w:ascii="Arial Narrow" w:hAnsi="Arial Narrow"/>
                <w:sz w:val="20"/>
                <w:szCs w:val="20"/>
              </w:rPr>
            </w:pPr>
            <w:r w:rsidRPr="000F5089">
              <w:rPr>
                <w:rFonts w:ascii="Arial Narrow" w:hAnsi="Arial Narrow"/>
                <w:sz w:val="20"/>
                <w:szCs w:val="20"/>
              </w:rPr>
              <w:t>Eenvoudig, nie gegroepeer</w:t>
            </w:r>
            <w:r w:rsidR="00E82748">
              <w:rPr>
                <w:rFonts w:ascii="Arial Narrow" w:hAnsi="Arial Narrow"/>
                <w:sz w:val="20"/>
                <w:szCs w:val="20"/>
              </w:rPr>
              <w:t xml:space="preserve"> nie</w:t>
            </w:r>
            <w:r w:rsidRPr="000F5089">
              <w:rPr>
                <w:rFonts w:ascii="Arial Narrow" w:hAnsi="Arial Narrow"/>
                <w:sz w:val="20"/>
                <w:szCs w:val="20"/>
              </w:rPr>
              <w:t>, geen berekeninge nie, nie gesorteer</w:t>
            </w:r>
            <w:r w:rsidR="00E82748">
              <w:rPr>
                <w:rFonts w:ascii="Arial Narrow" w:hAnsi="Arial Narrow"/>
                <w:sz w:val="20"/>
                <w:szCs w:val="20"/>
              </w:rPr>
              <w:t xml:space="preserve"> nie</w:t>
            </w:r>
            <w:r w:rsidRPr="000F5089">
              <w:rPr>
                <w:rFonts w:ascii="Arial Narrow" w:hAnsi="Arial Narrow"/>
                <w:sz w:val="20"/>
                <w:szCs w:val="20"/>
              </w:rPr>
              <w:t>, geen filters</w:t>
            </w:r>
          </w:p>
          <w:p w:rsidR="00DA6503" w:rsidRPr="00954778" w:rsidRDefault="007B2A83" w:rsidP="00CD03C6">
            <w:pPr>
              <w:pStyle w:val="ListParagraph"/>
              <w:numPr>
                <w:ilvl w:val="0"/>
                <w:numId w:val="35"/>
              </w:numPr>
              <w:spacing w:after="0" w:line="240" w:lineRule="auto"/>
              <w:rPr>
                <w:rFonts w:ascii="Arial Narrow" w:hAnsi="Arial Narrow"/>
                <w:sz w:val="20"/>
                <w:szCs w:val="20"/>
              </w:rPr>
            </w:pPr>
            <w:r w:rsidRPr="007B2A83">
              <w:rPr>
                <w:rFonts w:ascii="Arial Narrow" w:hAnsi="Arial Narrow"/>
                <w:sz w:val="20"/>
                <w:szCs w:val="20"/>
              </w:rPr>
              <w:t xml:space="preserve">Nie </w:t>
            </w:r>
            <w:r>
              <w:rPr>
                <w:rFonts w:ascii="Arial Narrow" w:hAnsi="Arial Narrow"/>
                <w:sz w:val="20"/>
                <w:szCs w:val="20"/>
              </w:rPr>
              <w:t xml:space="preserve">gegroepeer </w:t>
            </w:r>
            <w:r w:rsidR="00E82748">
              <w:rPr>
                <w:rFonts w:ascii="Arial Narrow" w:hAnsi="Arial Narrow"/>
                <w:sz w:val="20"/>
                <w:szCs w:val="20"/>
              </w:rPr>
              <w:t xml:space="preserve">nie </w:t>
            </w:r>
            <w:r>
              <w:rPr>
                <w:rFonts w:ascii="Arial Narrow" w:hAnsi="Arial Narrow"/>
                <w:sz w:val="20"/>
                <w:szCs w:val="20"/>
              </w:rPr>
              <w:t>maar met gesorteerde</w:t>
            </w:r>
            <w:r w:rsidRPr="007B2A83">
              <w:rPr>
                <w:rFonts w:ascii="Arial Narrow" w:hAnsi="Arial Narrow"/>
                <w:sz w:val="20"/>
                <w:szCs w:val="20"/>
              </w:rPr>
              <w:t>/</w:t>
            </w:r>
            <w:r w:rsidR="00E82748">
              <w:rPr>
                <w:rFonts w:ascii="Arial Narrow" w:hAnsi="Arial Narrow"/>
                <w:sz w:val="20"/>
                <w:szCs w:val="20"/>
              </w:rPr>
              <w:t>gekose</w:t>
            </w:r>
            <w:r>
              <w:rPr>
                <w:rFonts w:ascii="Arial Narrow" w:hAnsi="Arial Narrow"/>
                <w:sz w:val="20"/>
                <w:szCs w:val="20"/>
              </w:rPr>
              <w:t xml:space="preserve"> veld</w:t>
            </w:r>
            <w:r w:rsidR="00E82748">
              <w:rPr>
                <w:rFonts w:ascii="Arial Narrow" w:hAnsi="Arial Narrow"/>
                <w:sz w:val="20"/>
                <w:szCs w:val="20"/>
              </w:rPr>
              <w:t>e</w:t>
            </w:r>
            <w:r w:rsidRPr="007B2A83">
              <w:rPr>
                <w:rFonts w:ascii="Arial Narrow" w:hAnsi="Arial Narrow"/>
                <w:sz w:val="20"/>
                <w:szCs w:val="20"/>
              </w:rPr>
              <w:t xml:space="preserve"> of nie gegroepeer met 'n eenvoudige berekening</w:t>
            </w:r>
            <w:r>
              <w:rPr>
                <w:rFonts w:ascii="Arial Narrow" w:hAnsi="Arial Narrow"/>
                <w:sz w:val="20"/>
                <w:szCs w:val="20"/>
              </w:rPr>
              <w:t xml:space="preserve"> in</w:t>
            </w:r>
            <w:r w:rsidRPr="007B2A83">
              <w:rPr>
                <w:rFonts w:ascii="Arial Narrow" w:hAnsi="Arial Narrow"/>
                <w:sz w:val="20"/>
                <w:szCs w:val="20"/>
              </w:rPr>
              <w:t xml:space="preserve"> verslag </w:t>
            </w:r>
            <w:r w:rsidR="00DA6503">
              <w:rPr>
                <w:rFonts w:ascii="Arial Narrow" w:hAnsi="Arial Narrow"/>
                <w:sz w:val="20"/>
                <w:szCs w:val="20"/>
              </w:rPr>
              <w:t>(min, max, avg, count)</w:t>
            </w:r>
          </w:p>
          <w:p w:rsidR="007B2A83" w:rsidRDefault="007B2A83" w:rsidP="00CD03C6">
            <w:pPr>
              <w:pStyle w:val="ListParagraph"/>
              <w:numPr>
                <w:ilvl w:val="0"/>
                <w:numId w:val="37"/>
              </w:numPr>
              <w:spacing w:after="0" w:line="240" w:lineRule="auto"/>
              <w:rPr>
                <w:rFonts w:ascii="Arial Narrow" w:hAnsi="Arial Narrow"/>
                <w:sz w:val="20"/>
                <w:szCs w:val="20"/>
              </w:rPr>
            </w:pPr>
            <w:r w:rsidRPr="007B2A83">
              <w:rPr>
                <w:rFonts w:ascii="Arial Narrow" w:hAnsi="Arial Narrow"/>
                <w:sz w:val="20"/>
                <w:szCs w:val="20"/>
              </w:rPr>
              <w:t xml:space="preserve">Nie </w:t>
            </w:r>
            <w:r>
              <w:rPr>
                <w:rFonts w:ascii="Arial Narrow" w:hAnsi="Arial Narrow"/>
                <w:sz w:val="20"/>
                <w:szCs w:val="20"/>
              </w:rPr>
              <w:t>gegroepeer</w:t>
            </w:r>
            <w:r w:rsidRPr="001E64B6">
              <w:rPr>
                <w:rFonts w:ascii="Arial Narrow" w:hAnsi="Arial Narrow"/>
                <w:sz w:val="20"/>
                <w:szCs w:val="20"/>
              </w:rPr>
              <w:t xml:space="preserve"> </w:t>
            </w:r>
            <w:r>
              <w:rPr>
                <w:rFonts w:ascii="Arial Narrow" w:hAnsi="Arial Narrow"/>
                <w:sz w:val="20"/>
                <w:szCs w:val="20"/>
              </w:rPr>
              <w:t xml:space="preserve">met </w:t>
            </w:r>
            <w:r w:rsidRPr="007B2A83">
              <w:rPr>
                <w:rFonts w:ascii="Arial Narrow" w:hAnsi="Arial Narrow"/>
                <w:sz w:val="20"/>
                <w:szCs w:val="20"/>
              </w:rPr>
              <w:t>eenvoudige berekening</w:t>
            </w:r>
            <w:r>
              <w:rPr>
                <w:rFonts w:ascii="Arial Narrow" w:hAnsi="Arial Narrow"/>
                <w:sz w:val="20"/>
                <w:szCs w:val="20"/>
              </w:rPr>
              <w:t>e in</w:t>
            </w:r>
            <w:r w:rsidRPr="007B2A83">
              <w:rPr>
                <w:rFonts w:ascii="Arial Narrow" w:hAnsi="Arial Narrow"/>
                <w:sz w:val="20"/>
                <w:szCs w:val="20"/>
              </w:rPr>
              <w:t xml:space="preserve"> verslag </w:t>
            </w:r>
            <w:r w:rsidR="00DA6503" w:rsidRPr="001E64B6">
              <w:rPr>
                <w:rFonts w:ascii="Arial Narrow" w:hAnsi="Arial Narrow"/>
                <w:sz w:val="20"/>
                <w:szCs w:val="20"/>
              </w:rPr>
              <w:t xml:space="preserve">plus </w:t>
            </w:r>
            <w:r>
              <w:rPr>
                <w:rFonts w:ascii="Arial Narrow" w:hAnsi="Arial Narrow"/>
                <w:sz w:val="20"/>
                <w:szCs w:val="20"/>
              </w:rPr>
              <w:t>‘n kombinasie van gesorteerde</w:t>
            </w:r>
            <w:r w:rsidRPr="007B2A83">
              <w:rPr>
                <w:rFonts w:ascii="Arial Narrow" w:hAnsi="Arial Narrow"/>
                <w:sz w:val="20"/>
                <w:szCs w:val="20"/>
              </w:rPr>
              <w:t>/</w:t>
            </w:r>
            <w:r w:rsidR="00E82748">
              <w:rPr>
                <w:rFonts w:ascii="Arial Narrow" w:hAnsi="Arial Narrow"/>
                <w:sz w:val="20"/>
                <w:szCs w:val="20"/>
              </w:rPr>
              <w:t>gekose velde</w:t>
            </w:r>
            <w:r w:rsidRPr="007B2A83">
              <w:rPr>
                <w:rFonts w:ascii="Arial Narrow" w:hAnsi="Arial Narrow"/>
                <w:sz w:val="20"/>
                <w:szCs w:val="20"/>
              </w:rPr>
              <w:t xml:space="preserve"> </w:t>
            </w:r>
            <w:r w:rsidR="00A91C92">
              <w:rPr>
                <w:rFonts w:ascii="Arial Narrow" w:hAnsi="Arial Narrow"/>
                <w:sz w:val="20"/>
                <w:szCs w:val="20"/>
              </w:rPr>
              <w:t xml:space="preserve"> (vertoon)</w:t>
            </w:r>
          </w:p>
          <w:p w:rsidR="00DA6503" w:rsidRPr="007B2A83" w:rsidRDefault="007B2A83" w:rsidP="007B2A83">
            <w:pPr>
              <w:pStyle w:val="ListParagraph"/>
              <w:numPr>
                <w:ilvl w:val="0"/>
                <w:numId w:val="37"/>
              </w:numPr>
              <w:spacing w:after="0" w:line="240" w:lineRule="auto"/>
              <w:rPr>
                <w:rFonts w:ascii="Arial Narrow" w:hAnsi="Arial Narrow"/>
                <w:sz w:val="20"/>
                <w:szCs w:val="20"/>
              </w:rPr>
            </w:pPr>
            <w:r w:rsidRPr="007B2A83">
              <w:rPr>
                <w:rFonts w:ascii="Arial Narrow" w:hAnsi="Arial Narrow"/>
                <w:sz w:val="20"/>
                <w:szCs w:val="20"/>
              </w:rPr>
              <w:t xml:space="preserve">Nie </w:t>
            </w:r>
            <w:r>
              <w:rPr>
                <w:rFonts w:ascii="Arial Narrow" w:hAnsi="Arial Narrow"/>
                <w:sz w:val="20"/>
                <w:szCs w:val="20"/>
              </w:rPr>
              <w:t>gegroepeer</w:t>
            </w:r>
            <w:r w:rsidRPr="001E64B6">
              <w:rPr>
                <w:rFonts w:ascii="Arial Narrow" w:hAnsi="Arial Narrow"/>
                <w:sz w:val="20"/>
                <w:szCs w:val="20"/>
              </w:rPr>
              <w:t xml:space="preserve"> </w:t>
            </w:r>
            <w:r w:rsidR="00E82748">
              <w:rPr>
                <w:rFonts w:ascii="Arial Narrow" w:hAnsi="Arial Narrow"/>
                <w:sz w:val="20"/>
                <w:szCs w:val="20"/>
              </w:rPr>
              <w:t xml:space="preserve">nie </w:t>
            </w:r>
            <w:r>
              <w:rPr>
                <w:rFonts w:ascii="Arial Narrow" w:hAnsi="Arial Narrow"/>
                <w:sz w:val="20"/>
                <w:szCs w:val="20"/>
              </w:rPr>
              <w:t xml:space="preserve">met </w:t>
            </w:r>
            <w:r w:rsidRPr="007B2A83">
              <w:rPr>
                <w:rFonts w:ascii="Arial Narrow" w:hAnsi="Arial Narrow"/>
                <w:sz w:val="20"/>
                <w:szCs w:val="20"/>
              </w:rPr>
              <w:t>eenvoudige berekening</w:t>
            </w:r>
            <w:r>
              <w:rPr>
                <w:rFonts w:ascii="Arial Narrow" w:hAnsi="Arial Narrow"/>
                <w:sz w:val="20"/>
                <w:szCs w:val="20"/>
              </w:rPr>
              <w:t>e in</w:t>
            </w:r>
            <w:r w:rsidRPr="007B2A83">
              <w:rPr>
                <w:rFonts w:ascii="Arial Narrow" w:hAnsi="Arial Narrow"/>
                <w:sz w:val="20"/>
                <w:szCs w:val="20"/>
              </w:rPr>
              <w:t xml:space="preserve"> verslag </w:t>
            </w:r>
            <w:r w:rsidR="00DA6503">
              <w:rPr>
                <w:rFonts w:ascii="Arial Narrow" w:hAnsi="Arial Narrow"/>
                <w:sz w:val="20"/>
                <w:szCs w:val="20"/>
              </w:rPr>
              <w:t>o</w:t>
            </w:r>
            <w:r>
              <w:rPr>
                <w:rFonts w:ascii="Arial Narrow" w:hAnsi="Arial Narrow"/>
                <w:sz w:val="20"/>
                <w:szCs w:val="20"/>
              </w:rPr>
              <w:t>p</w:t>
            </w:r>
            <w:r w:rsidR="00DA6503">
              <w:rPr>
                <w:rFonts w:ascii="Arial Narrow" w:hAnsi="Arial Narrow"/>
                <w:sz w:val="20"/>
                <w:szCs w:val="20"/>
              </w:rPr>
              <w:t xml:space="preserve"> </w:t>
            </w:r>
            <w:r>
              <w:rPr>
                <w:rFonts w:ascii="Arial Narrow" w:hAnsi="Arial Narrow"/>
                <w:sz w:val="20"/>
                <w:szCs w:val="20"/>
              </w:rPr>
              <w:t>meer as een veld</w:t>
            </w:r>
            <w:r w:rsidR="00DA6503" w:rsidRPr="00323F3D">
              <w:rPr>
                <w:rFonts w:ascii="Arial Narrow" w:hAnsi="Arial Narrow"/>
                <w:b/>
                <w:sz w:val="20"/>
                <w:szCs w:val="20"/>
              </w:rPr>
              <w:t xml:space="preserve"> o</w:t>
            </w:r>
            <w:r>
              <w:rPr>
                <w:rFonts w:ascii="Arial Narrow" w:hAnsi="Arial Narrow"/>
                <w:b/>
                <w:sz w:val="20"/>
                <w:szCs w:val="20"/>
              </w:rPr>
              <w:t>f</w:t>
            </w:r>
            <w:r w:rsidRPr="007B2A83">
              <w:rPr>
                <w:rFonts w:ascii="Arial Narrow" w:hAnsi="Arial Narrow"/>
                <w:b/>
                <w:sz w:val="20"/>
                <w:szCs w:val="20"/>
              </w:rPr>
              <w:t xml:space="preserve"> </w:t>
            </w:r>
            <w:r w:rsidR="00DA6503" w:rsidRPr="007B2A83">
              <w:rPr>
                <w:rFonts w:ascii="Arial Narrow" w:hAnsi="Arial Narrow"/>
                <w:sz w:val="20"/>
                <w:szCs w:val="20"/>
              </w:rPr>
              <w:t>fun</w:t>
            </w:r>
            <w:r>
              <w:rPr>
                <w:rFonts w:ascii="Arial Narrow" w:hAnsi="Arial Narrow"/>
                <w:sz w:val="20"/>
                <w:szCs w:val="20"/>
              </w:rPr>
              <w:t>ksie</w:t>
            </w:r>
            <w:r w:rsidR="00DA6503" w:rsidRPr="007B2A83">
              <w:rPr>
                <w:rFonts w:ascii="Arial Narrow" w:hAnsi="Arial Narrow"/>
                <w:sz w:val="20"/>
                <w:szCs w:val="20"/>
              </w:rPr>
              <w:t>/</w:t>
            </w:r>
            <w:r>
              <w:rPr>
                <w:rFonts w:ascii="Arial Narrow" w:hAnsi="Arial Narrow"/>
                <w:sz w:val="20"/>
                <w:szCs w:val="20"/>
              </w:rPr>
              <w:t>k</w:t>
            </w:r>
            <w:r w:rsidR="00DA6503" w:rsidRPr="007B2A83">
              <w:rPr>
                <w:rFonts w:ascii="Arial Narrow" w:hAnsi="Arial Narrow"/>
                <w:sz w:val="20"/>
                <w:szCs w:val="20"/>
              </w:rPr>
              <w:t>on</w:t>
            </w:r>
            <w:r>
              <w:rPr>
                <w:rFonts w:ascii="Arial Narrow" w:hAnsi="Arial Narrow"/>
                <w:sz w:val="20"/>
                <w:szCs w:val="20"/>
              </w:rPr>
              <w:t>sep</w:t>
            </w:r>
            <w:r w:rsidR="00DA6503" w:rsidRPr="007B2A83">
              <w:rPr>
                <w:rFonts w:ascii="Arial Narrow" w:hAnsi="Arial Narrow"/>
                <w:sz w:val="20"/>
                <w:szCs w:val="20"/>
              </w:rPr>
              <w:t xml:space="preserve"> </w:t>
            </w:r>
            <w:r>
              <w:rPr>
                <w:rFonts w:ascii="Arial Narrow" w:hAnsi="Arial Narrow"/>
                <w:sz w:val="20"/>
                <w:szCs w:val="20"/>
              </w:rPr>
              <w:t>nie</w:t>
            </w:r>
            <w:r w:rsidR="00DA6503" w:rsidRPr="007B2A83">
              <w:rPr>
                <w:rFonts w:ascii="Arial Narrow" w:hAnsi="Arial Narrow"/>
                <w:sz w:val="20"/>
                <w:szCs w:val="20"/>
              </w:rPr>
              <w:t xml:space="preserve"> in </w:t>
            </w:r>
            <w:r w:rsidRPr="00CC3B40">
              <w:rPr>
                <w:rFonts w:ascii="Arial Narrow" w:hAnsi="Arial Narrow"/>
                <w:sz w:val="20"/>
                <w:szCs w:val="20"/>
              </w:rPr>
              <w:t>Graad 11 kurrikulum</w:t>
            </w:r>
            <w:r>
              <w:rPr>
                <w:rFonts w:ascii="Arial Narrow" w:hAnsi="Arial Narrow"/>
                <w:sz w:val="20"/>
                <w:szCs w:val="20"/>
              </w:rPr>
              <w:t xml:space="preserve"> </w:t>
            </w:r>
            <w:r w:rsidR="00DA6503" w:rsidRPr="007B2A83">
              <w:rPr>
                <w:rFonts w:ascii="Arial Narrow" w:hAnsi="Arial Narrow"/>
                <w:sz w:val="20"/>
                <w:szCs w:val="20"/>
              </w:rPr>
              <w:t>/</w:t>
            </w:r>
            <w:r w:rsidRPr="00CC3B40">
              <w:rPr>
                <w:rFonts w:ascii="Arial Narrow" w:hAnsi="Arial Narrow"/>
                <w:sz w:val="20"/>
                <w:szCs w:val="20"/>
              </w:rPr>
              <w:t>oor</w:t>
            </w:r>
            <w:r>
              <w:rPr>
                <w:rFonts w:ascii="Arial Narrow" w:hAnsi="Arial Narrow"/>
                <w:sz w:val="20"/>
                <w:szCs w:val="20"/>
              </w:rPr>
              <w:t>ge</w:t>
            </w:r>
            <w:r w:rsidRPr="00CC3B40">
              <w:rPr>
                <w:rFonts w:ascii="Arial Narrow" w:hAnsi="Arial Narrow"/>
                <w:sz w:val="20"/>
                <w:szCs w:val="20"/>
              </w:rPr>
              <w:t>drag van</w:t>
            </w:r>
            <w:r w:rsidR="00E82748">
              <w:rPr>
                <w:rFonts w:ascii="Arial Narrow" w:hAnsi="Arial Narrow"/>
                <w:sz w:val="20"/>
                <w:szCs w:val="20"/>
              </w:rPr>
              <w:t>af</w:t>
            </w:r>
            <w:r w:rsidRPr="00CC3B40">
              <w:rPr>
                <w:rFonts w:ascii="Arial Narrow" w:hAnsi="Arial Narrow"/>
                <w:sz w:val="20"/>
                <w:szCs w:val="20"/>
              </w:rPr>
              <w:t> sigblad</w:t>
            </w:r>
          </w:p>
        </w:tc>
        <w:tc>
          <w:tcPr>
            <w:tcW w:w="316" w:type="pct"/>
            <w:vAlign w:val="center"/>
          </w:tcPr>
          <w:p w:rsidR="00DA6503" w:rsidRPr="00954778" w:rsidRDefault="00DA6503" w:rsidP="002B2B47">
            <w:pPr>
              <w:jc w:val="center"/>
              <w:rPr>
                <w:rFonts w:ascii="Arial Narrow" w:hAnsi="Arial Narrow" w:cstheme="minorHAnsi"/>
                <w:sz w:val="20"/>
                <w:szCs w:val="20"/>
              </w:rPr>
            </w:pPr>
            <w:r w:rsidRPr="00954778">
              <w:rPr>
                <w:rFonts w:ascii="Arial Narrow" w:hAnsi="Arial Narrow" w:cstheme="minorHAnsi"/>
                <w:b/>
                <w:sz w:val="20"/>
                <w:szCs w:val="20"/>
              </w:rPr>
              <w:t>4</w:t>
            </w:r>
          </w:p>
        </w:tc>
        <w:tc>
          <w:tcPr>
            <w:tcW w:w="555" w:type="pct"/>
          </w:tcPr>
          <w:p w:rsidR="00DA6503" w:rsidRPr="00954778" w:rsidRDefault="00A677E4" w:rsidP="00434586">
            <w:pPr>
              <w:pStyle w:val="ListParagraph"/>
              <w:numPr>
                <w:ilvl w:val="0"/>
                <w:numId w:val="33"/>
              </w:numPr>
              <w:spacing w:after="0" w:line="240" w:lineRule="auto"/>
              <w:ind w:left="176" w:hanging="176"/>
              <w:rPr>
                <w:rFonts w:ascii="Arial Narrow" w:hAnsi="Arial Narrow" w:cstheme="minorHAnsi"/>
                <w:sz w:val="20"/>
                <w:szCs w:val="20"/>
              </w:rPr>
            </w:pPr>
            <w:r w:rsidRPr="00A677E4">
              <w:rPr>
                <w:rFonts w:ascii="Arial Narrow" w:hAnsi="Arial Narrow" w:cstheme="minorHAnsi"/>
                <w:sz w:val="20"/>
                <w:szCs w:val="20"/>
              </w:rPr>
              <w:t xml:space="preserve">Enige 1 </w:t>
            </w:r>
            <w:r w:rsidR="00434586">
              <w:rPr>
                <w:rFonts w:ascii="Arial Narrow" w:hAnsi="Arial Narrow" w:cstheme="minorHAnsi"/>
                <w:sz w:val="20"/>
                <w:szCs w:val="20"/>
              </w:rPr>
              <w:t>toepaslike</w:t>
            </w:r>
            <w:r w:rsidRPr="00A677E4">
              <w:rPr>
                <w:rFonts w:ascii="Arial Narrow" w:hAnsi="Arial Narrow" w:cstheme="minorHAnsi"/>
                <w:sz w:val="20"/>
                <w:szCs w:val="20"/>
              </w:rPr>
              <w:t>, sinvolle verslag op vlak</w:t>
            </w:r>
            <w:r w:rsidR="00DA6503" w:rsidRPr="00954778">
              <w:rPr>
                <w:rFonts w:ascii="Arial Narrow" w:hAnsi="Arial Narrow" w:cstheme="minorHAnsi"/>
                <w:sz w:val="20"/>
                <w:szCs w:val="20"/>
              </w:rPr>
              <w:t xml:space="preserve"> </w:t>
            </w:r>
            <w:r w:rsidR="00DA6503">
              <w:rPr>
                <w:rFonts w:ascii="Arial Narrow" w:hAnsi="Arial Narrow" w:cstheme="minorHAnsi"/>
                <w:sz w:val="20"/>
                <w:szCs w:val="20"/>
              </w:rPr>
              <w:sym w:font="Wingdings" w:char="F084"/>
            </w:r>
            <w:r w:rsidRPr="001E64B6">
              <w:rPr>
                <w:rFonts w:ascii="Arial Narrow" w:hAnsi="Arial Narrow" w:cstheme="minorHAnsi"/>
                <w:sz w:val="20"/>
                <w:szCs w:val="20"/>
              </w:rPr>
              <w:t xml:space="preserve"> korrek gebruik</w:t>
            </w:r>
          </w:p>
        </w:tc>
        <w:tc>
          <w:tcPr>
            <w:tcW w:w="555" w:type="pct"/>
            <w:gridSpan w:val="2"/>
          </w:tcPr>
          <w:p w:rsidR="00DA6503" w:rsidRPr="00954778" w:rsidRDefault="00A677E4" w:rsidP="00434586">
            <w:pPr>
              <w:pStyle w:val="ListParagraph"/>
              <w:numPr>
                <w:ilvl w:val="0"/>
                <w:numId w:val="33"/>
              </w:numPr>
              <w:spacing w:after="0" w:line="240" w:lineRule="auto"/>
              <w:ind w:left="176" w:hanging="176"/>
              <w:rPr>
                <w:rFonts w:ascii="Arial Narrow" w:hAnsi="Arial Narrow" w:cstheme="minorHAnsi"/>
                <w:sz w:val="20"/>
                <w:szCs w:val="20"/>
              </w:rPr>
            </w:pPr>
            <w:r w:rsidRPr="00A677E4">
              <w:rPr>
                <w:rFonts w:ascii="Arial Narrow" w:hAnsi="Arial Narrow" w:cstheme="minorHAnsi"/>
                <w:sz w:val="20"/>
                <w:szCs w:val="20"/>
              </w:rPr>
              <w:t xml:space="preserve">Enige 1 </w:t>
            </w:r>
            <w:r w:rsidR="00434586">
              <w:rPr>
                <w:rFonts w:ascii="Arial Narrow" w:hAnsi="Arial Narrow" w:cstheme="minorHAnsi"/>
                <w:sz w:val="20"/>
                <w:szCs w:val="20"/>
              </w:rPr>
              <w:t>toepaslike</w:t>
            </w:r>
            <w:r w:rsidRPr="00A677E4">
              <w:rPr>
                <w:rFonts w:ascii="Arial Narrow" w:hAnsi="Arial Narrow" w:cstheme="minorHAnsi"/>
                <w:sz w:val="20"/>
                <w:szCs w:val="20"/>
              </w:rPr>
              <w:t>, sinvolle verslag op vlak</w:t>
            </w:r>
            <w:r w:rsidRPr="00954778">
              <w:rPr>
                <w:rFonts w:ascii="Arial Narrow" w:hAnsi="Arial Narrow" w:cstheme="minorHAnsi"/>
                <w:sz w:val="20"/>
                <w:szCs w:val="20"/>
              </w:rPr>
              <w:t xml:space="preserve"> </w:t>
            </w:r>
            <w:r w:rsidR="00DA6503">
              <w:rPr>
                <w:rFonts w:ascii="Arial Narrow" w:hAnsi="Arial Narrow" w:cstheme="minorHAnsi"/>
                <w:sz w:val="20"/>
                <w:szCs w:val="20"/>
              </w:rPr>
              <w:sym w:font="Wingdings" w:char="F083"/>
            </w:r>
            <w:r w:rsidR="00DA6503" w:rsidRPr="00954778">
              <w:rPr>
                <w:rFonts w:ascii="Arial Narrow" w:hAnsi="Arial Narrow" w:cstheme="minorHAnsi"/>
                <w:sz w:val="20"/>
                <w:szCs w:val="20"/>
              </w:rPr>
              <w:t xml:space="preserve"> </w:t>
            </w:r>
            <w:r w:rsidRPr="001E64B6">
              <w:rPr>
                <w:rFonts w:ascii="Arial Narrow" w:hAnsi="Arial Narrow" w:cstheme="minorHAnsi"/>
                <w:sz w:val="20"/>
                <w:szCs w:val="20"/>
              </w:rPr>
              <w:t>korrek gebruik</w:t>
            </w:r>
          </w:p>
        </w:tc>
        <w:tc>
          <w:tcPr>
            <w:tcW w:w="555" w:type="pct"/>
            <w:gridSpan w:val="2"/>
          </w:tcPr>
          <w:p w:rsidR="00DA6503" w:rsidRPr="00954778" w:rsidRDefault="00434586" w:rsidP="0043458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Enige 1 toepaslike</w:t>
            </w:r>
            <w:r w:rsidR="00A677E4" w:rsidRPr="00A677E4">
              <w:rPr>
                <w:rFonts w:ascii="Arial Narrow" w:hAnsi="Arial Narrow" w:cstheme="minorHAnsi"/>
                <w:sz w:val="20"/>
                <w:szCs w:val="20"/>
              </w:rPr>
              <w:t>, sinvolle verslag op vlak</w:t>
            </w:r>
            <w:r w:rsidR="00DA6503" w:rsidRPr="00954778">
              <w:rPr>
                <w:rFonts w:ascii="Arial Narrow" w:hAnsi="Arial Narrow" w:cstheme="minorHAnsi"/>
                <w:sz w:val="20"/>
                <w:szCs w:val="20"/>
              </w:rPr>
              <w:t xml:space="preserve"> </w:t>
            </w:r>
            <w:r w:rsidR="00DA6503">
              <w:rPr>
                <w:rFonts w:ascii="Arial Narrow" w:hAnsi="Arial Narrow" w:cstheme="minorHAnsi"/>
                <w:sz w:val="20"/>
                <w:szCs w:val="20"/>
              </w:rPr>
              <w:sym w:font="Wingdings" w:char="F082"/>
            </w:r>
            <w:r w:rsidR="00DA6503" w:rsidRPr="00954778">
              <w:rPr>
                <w:rFonts w:ascii="Arial Narrow" w:hAnsi="Arial Narrow" w:cstheme="minorHAnsi"/>
                <w:sz w:val="20"/>
                <w:szCs w:val="20"/>
              </w:rPr>
              <w:t xml:space="preserve"> </w:t>
            </w:r>
            <w:r w:rsidR="00A677E4" w:rsidRPr="001E64B6">
              <w:rPr>
                <w:rFonts w:ascii="Arial Narrow" w:hAnsi="Arial Narrow" w:cstheme="minorHAnsi"/>
                <w:sz w:val="20"/>
                <w:szCs w:val="20"/>
              </w:rPr>
              <w:t>korrek gebruik</w:t>
            </w:r>
          </w:p>
        </w:tc>
        <w:tc>
          <w:tcPr>
            <w:tcW w:w="555" w:type="pct"/>
            <w:gridSpan w:val="2"/>
          </w:tcPr>
          <w:p w:rsidR="00DA6503" w:rsidRPr="00954778" w:rsidRDefault="00434586" w:rsidP="00A677E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Toepaslike</w:t>
            </w:r>
            <w:r w:rsidR="00A677E4">
              <w:rPr>
                <w:rFonts w:ascii="Arial Narrow" w:hAnsi="Arial Narrow" w:cstheme="minorHAnsi"/>
                <w:sz w:val="20"/>
                <w:szCs w:val="20"/>
              </w:rPr>
              <w:t xml:space="preserve">, </w:t>
            </w:r>
            <w:r w:rsidR="00A677E4" w:rsidRPr="001E64B6">
              <w:rPr>
                <w:rFonts w:ascii="Arial Narrow" w:hAnsi="Arial Narrow" w:cstheme="minorHAnsi"/>
                <w:sz w:val="20"/>
                <w:szCs w:val="20"/>
              </w:rPr>
              <w:t>sinvolle</w:t>
            </w:r>
            <w:r w:rsidR="00A677E4">
              <w:rPr>
                <w:rFonts w:ascii="Arial Narrow" w:hAnsi="Arial Narrow" w:cstheme="minorHAnsi"/>
                <w:sz w:val="20"/>
                <w:szCs w:val="20"/>
              </w:rPr>
              <w:t>, korrekte verslag</w:t>
            </w:r>
            <w:r w:rsidR="00A677E4" w:rsidRPr="00954778">
              <w:rPr>
                <w:rFonts w:ascii="Arial Narrow" w:hAnsi="Arial Narrow" w:cstheme="minorHAnsi"/>
                <w:sz w:val="20"/>
                <w:szCs w:val="20"/>
              </w:rPr>
              <w:t xml:space="preserve"> </w:t>
            </w:r>
            <w:r w:rsidR="00A677E4" w:rsidRPr="001E64B6">
              <w:rPr>
                <w:rFonts w:ascii="Arial Narrow" w:hAnsi="Arial Narrow" w:cstheme="minorHAnsi"/>
                <w:sz w:val="20"/>
                <w:szCs w:val="20"/>
              </w:rPr>
              <w:t xml:space="preserve">op </w:t>
            </w:r>
            <w:r w:rsidR="00A677E4">
              <w:rPr>
                <w:rFonts w:ascii="Arial Narrow" w:hAnsi="Arial Narrow" w:cstheme="minorHAnsi"/>
                <w:sz w:val="20"/>
                <w:szCs w:val="20"/>
              </w:rPr>
              <w:t xml:space="preserve">slegs </w:t>
            </w:r>
            <w:r w:rsidR="00A677E4" w:rsidRPr="001E64B6">
              <w:rPr>
                <w:rFonts w:ascii="Arial Narrow" w:hAnsi="Arial Narrow" w:cstheme="minorHAnsi"/>
                <w:sz w:val="20"/>
                <w:szCs w:val="20"/>
              </w:rPr>
              <w:t>vlak</w:t>
            </w:r>
            <w:r w:rsidR="00DA6503" w:rsidRPr="00954778">
              <w:rPr>
                <w:rFonts w:ascii="Arial Narrow" w:hAnsi="Arial Narrow" w:cstheme="minorHAnsi"/>
                <w:sz w:val="20"/>
                <w:szCs w:val="20"/>
              </w:rPr>
              <w:t xml:space="preserve"> </w:t>
            </w:r>
            <w:r w:rsidR="00DA6503">
              <w:rPr>
                <w:rFonts w:ascii="Arial Narrow" w:hAnsi="Arial Narrow" w:cstheme="minorHAnsi"/>
                <w:sz w:val="20"/>
                <w:szCs w:val="20"/>
              </w:rPr>
              <w:sym w:font="Wingdings" w:char="F081"/>
            </w:r>
          </w:p>
        </w:tc>
        <w:tc>
          <w:tcPr>
            <w:tcW w:w="555" w:type="pct"/>
            <w:gridSpan w:val="3"/>
            <w:tcBorders>
              <w:right w:val="single" w:sz="4" w:space="0" w:color="auto"/>
            </w:tcBorders>
          </w:tcPr>
          <w:p w:rsidR="00A677E4" w:rsidRPr="00C57757" w:rsidRDefault="00A677E4" w:rsidP="00A677E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databasis </w:t>
            </w:r>
            <w:r w:rsidRPr="00A677E4">
              <w:rPr>
                <w:rFonts w:ascii="Arial Narrow" w:hAnsi="Arial Narrow" w:cstheme="minorHAnsi"/>
                <w:b/>
                <w:sz w:val="20"/>
                <w:szCs w:val="20"/>
              </w:rPr>
              <w:t>of</w:t>
            </w:r>
          </w:p>
          <w:p w:rsidR="00DA6503" w:rsidRPr="00954778" w:rsidRDefault="00A677E4" w:rsidP="00434586">
            <w:pPr>
              <w:numPr>
                <w:ilvl w:val="0"/>
                <w:numId w:val="33"/>
              </w:numPr>
              <w:tabs>
                <w:tab w:val="left" w:pos="370"/>
              </w:tabs>
              <w:ind w:left="176" w:hanging="176"/>
              <w:rPr>
                <w:rFonts w:ascii="Arial Narrow" w:hAnsi="Arial Narrow" w:cstheme="minorHAnsi"/>
                <w:sz w:val="20"/>
                <w:szCs w:val="20"/>
              </w:rPr>
            </w:pPr>
            <w:r>
              <w:rPr>
                <w:rFonts w:ascii="Arial Narrow" w:hAnsi="Arial Narrow" w:cstheme="minorHAnsi"/>
                <w:sz w:val="20"/>
                <w:szCs w:val="20"/>
                <w:lang w:val="en-ZA"/>
              </w:rPr>
              <w:t>Geen</w:t>
            </w:r>
            <w:r w:rsidR="00DA6503" w:rsidRPr="00954778">
              <w:rPr>
                <w:rFonts w:ascii="Arial Narrow" w:hAnsi="Arial Narrow" w:cstheme="minorHAnsi"/>
                <w:sz w:val="20"/>
                <w:szCs w:val="20"/>
              </w:rPr>
              <w:t xml:space="preserve"> </w:t>
            </w:r>
            <w:r w:rsidR="00434586">
              <w:rPr>
                <w:rFonts w:ascii="Arial Narrow" w:hAnsi="Arial Narrow" w:cstheme="minorHAnsi"/>
                <w:sz w:val="20"/>
                <w:szCs w:val="20"/>
                <w:lang w:val="en-ZA"/>
              </w:rPr>
              <w:t>toepaslike</w:t>
            </w:r>
            <w:r>
              <w:rPr>
                <w:rFonts w:ascii="Arial Narrow" w:hAnsi="Arial Narrow" w:cstheme="minorHAnsi"/>
                <w:sz w:val="20"/>
                <w:szCs w:val="20"/>
              </w:rPr>
              <w:t xml:space="preserve">, </w:t>
            </w:r>
            <w:r w:rsidRPr="001E64B6">
              <w:rPr>
                <w:rFonts w:ascii="Arial Narrow" w:hAnsi="Arial Narrow" w:cstheme="minorHAnsi"/>
                <w:sz w:val="20"/>
                <w:szCs w:val="20"/>
              </w:rPr>
              <w:t>sinvolle</w:t>
            </w:r>
            <w:r w:rsidRPr="00954778">
              <w:rPr>
                <w:rFonts w:ascii="Arial Narrow" w:hAnsi="Arial Narrow" w:cstheme="minorHAnsi"/>
                <w:sz w:val="20"/>
                <w:szCs w:val="20"/>
              </w:rPr>
              <w:t xml:space="preserve"> </w:t>
            </w:r>
            <w:r>
              <w:rPr>
                <w:rFonts w:ascii="Arial Narrow" w:hAnsi="Arial Narrow" w:cstheme="minorHAnsi"/>
                <w:sz w:val="20"/>
                <w:szCs w:val="20"/>
                <w:lang w:val="en-ZA"/>
              </w:rPr>
              <w:t>verslag</w:t>
            </w:r>
          </w:p>
        </w:tc>
        <w:tc>
          <w:tcPr>
            <w:tcW w:w="204" w:type="pc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Pr>
                <w:rFonts w:ascii="Arial Narrow" w:hAnsi="Arial Narrow"/>
                <w:b/>
                <w:sz w:val="20"/>
                <w:szCs w:val="20"/>
              </w:rPr>
              <w:t>11</w:t>
            </w:r>
          </w:p>
        </w:tc>
        <w:tc>
          <w:tcPr>
            <w:tcW w:w="4663" w:type="pct"/>
            <w:gridSpan w:val="12"/>
            <w:tcBorders>
              <w:left w:val="single" w:sz="4" w:space="0" w:color="auto"/>
              <w:right w:val="single" w:sz="4" w:space="0" w:color="auto"/>
            </w:tcBorders>
            <w:vAlign w:val="center"/>
          </w:tcPr>
          <w:p w:rsidR="00CD7BAC" w:rsidRDefault="00CD7BAC" w:rsidP="002B2B47">
            <w:pPr>
              <w:rPr>
                <w:rFonts w:ascii="Arial Narrow" w:hAnsi="Arial Narrow"/>
                <w:b/>
                <w:sz w:val="20"/>
                <w:szCs w:val="20"/>
                <w:lang w:val="en-ZA"/>
              </w:rPr>
            </w:pPr>
            <w:r w:rsidRPr="00CD7BAC">
              <w:rPr>
                <w:rFonts w:ascii="Arial Narrow" w:hAnsi="Arial Narrow"/>
                <w:b/>
                <w:sz w:val="20"/>
                <w:szCs w:val="20"/>
              </w:rPr>
              <w:t>BEWYS EN ORGANISASIE VAN DOKUMENTE</w:t>
            </w:r>
          </w:p>
          <w:p w:rsidR="00DA6503" w:rsidRPr="00954778" w:rsidRDefault="009A40E8" w:rsidP="00A91C92">
            <w:pPr>
              <w:rPr>
                <w:rFonts w:ascii="Arial Narrow" w:hAnsi="Arial Narrow" w:cstheme="minorHAnsi"/>
                <w:sz w:val="20"/>
                <w:szCs w:val="20"/>
              </w:rPr>
            </w:pPr>
            <w:r w:rsidRPr="009A40E8">
              <w:rPr>
                <w:rFonts w:ascii="Arial Narrow" w:hAnsi="Arial Narrow" w:cstheme="minorHAnsi"/>
                <w:sz w:val="20"/>
                <w:szCs w:val="20"/>
              </w:rPr>
              <w:t>Formatering</w:t>
            </w:r>
            <w:r>
              <w:rPr>
                <w:rFonts w:ascii="Arial Narrow" w:hAnsi="Arial Narrow" w:cstheme="minorHAnsi"/>
                <w:sz w:val="20"/>
                <w:szCs w:val="20"/>
              </w:rPr>
              <w:t xml:space="preserve"> en organisasie van materiaal/</w:t>
            </w:r>
            <w:r w:rsidRPr="009A40E8">
              <w:rPr>
                <w:rFonts w:ascii="Arial Narrow" w:hAnsi="Arial Narrow" w:cstheme="minorHAnsi"/>
                <w:sz w:val="20"/>
                <w:szCs w:val="20"/>
              </w:rPr>
              <w:t>bewyse</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45EB8" w:rsidRDefault="00545EB8"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Elektroniese en/</w:t>
            </w:r>
            <w:r w:rsidRPr="00545EB8">
              <w:rPr>
                <w:rFonts w:ascii="Arial Narrow" w:hAnsi="Arial Narrow"/>
                <w:sz w:val="20"/>
                <w:szCs w:val="20"/>
              </w:rPr>
              <w:t>of harde kopieë van alle dokumente</w:t>
            </w:r>
            <w:r>
              <w:rPr>
                <w:rFonts w:ascii="Arial Narrow" w:hAnsi="Arial Narrow"/>
                <w:sz w:val="20"/>
                <w:szCs w:val="20"/>
              </w:rPr>
              <w:t>/</w:t>
            </w:r>
            <w:r w:rsidRPr="00545EB8">
              <w:rPr>
                <w:rFonts w:ascii="Arial Narrow" w:hAnsi="Arial Narrow"/>
                <w:sz w:val="20"/>
                <w:szCs w:val="20"/>
              </w:rPr>
              <w:t>lêers (insluitend sigblad en databasis) beskikbaar</w:t>
            </w:r>
          </w:p>
          <w:p w:rsidR="00DA6503" w:rsidRDefault="00545EB8" w:rsidP="00CD03C6">
            <w:pPr>
              <w:pStyle w:val="ListParagraph"/>
              <w:numPr>
                <w:ilvl w:val="0"/>
                <w:numId w:val="32"/>
              </w:numPr>
              <w:spacing w:after="0" w:line="240" w:lineRule="auto"/>
              <w:rPr>
                <w:rFonts w:ascii="Arial Narrow" w:hAnsi="Arial Narrow"/>
                <w:sz w:val="20"/>
                <w:szCs w:val="20"/>
              </w:rPr>
            </w:pPr>
            <w:r w:rsidRPr="00545EB8">
              <w:rPr>
                <w:rFonts w:ascii="Arial Narrow" w:hAnsi="Arial Narrow"/>
                <w:sz w:val="20"/>
                <w:szCs w:val="20"/>
              </w:rPr>
              <w:t>Alles georganiseer in 'n logiese lêergidsstruktuur, duidelik benoem en maklik om te vind/navigeer</w:t>
            </w:r>
          </w:p>
          <w:p w:rsidR="00DA6503" w:rsidRPr="00954778" w:rsidRDefault="00545EB8" w:rsidP="00545EB8">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S</w:t>
            </w:r>
            <w:r w:rsidRPr="00545EB8">
              <w:rPr>
                <w:rFonts w:ascii="Arial Narrow" w:hAnsi="Arial Narrow"/>
                <w:sz w:val="20"/>
                <w:szCs w:val="20"/>
              </w:rPr>
              <w:t xml:space="preserve">involle </w:t>
            </w:r>
            <w:r w:rsidR="00434586">
              <w:rPr>
                <w:rFonts w:ascii="Arial Narrow" w:hAnsi="Arial Narrow"/>
                <w:sz w:val="20"/>
                <w:szCs w:val="20"/>
              </w:rPr>
              <w:t>lêer</w:t>
            </w:r>
            <w:r w:rsidRPr="00545EB8">
              <w:rPr>
                <w:rFonts w:ascii="Arial Narrow" w:hAnsi="Arial Narrow"/>
                <w:sz w:val="20"/>
                <w:szCs w:val="20"/>
              </w:rPr>
              <w:t>gids</w:t>
            </w:r>
            <w:r w:rsidR="00434586">
              <w:rPr>
                <w:rFonts w:ascii="Arial Narrow" w:hAnsi="Arial Narrow"/>
                <w:sz w:val="20"/>
                <w:szCs w:val="20"/>
              </w:rPr>
              <w:t>-</w:t>
            </w:r>
            <w:r w:rsidRPr="00545EB8">
              <w:rPr>
                <w:rFonts w:ascii="Arial Narrow" w:hAnsi="Arial Narrow"/>
                <w:sz w:val="20"/>
                <w:szCs w:val="20"/>
              </w:rPr>
              <w:t xml:space="preserve"> en lêername gebruik</w:t>
            </w:r>
          </w:p>
        </w:tc>
        <w:tc>
          <w:tcPr>
            <w:tcW w:w="316" w:type="pct"/>
            <w:shd w:val="clear" w:color="auto" w:fill="auto"/>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2</w:t>
            </w:r>
          </w:p>
        </w:tc>
        <w:tc>
          <w:tcPr>
            <w:tcW w:w="555" w:type="pct"/>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gridSpan w:val="2"/>
            <w:shd w:val="clear" w:color="auto" w:fill="BFBFBF" w:themeFill="background1" w:themeFillShade="BF"/>
          </w:tcPr>
          <w:p w:rsidR="00DA6503" w:rsidRPr="00954778" w:rsidRDefault="00DA6503">
            <w:pPr>
              <w:rPr>
                <w:rFonts w:ascii="Arial Narrow" w:hAnsi="Arial Narrow" w:cstheme="minorHAnsi"/>
                <w:sz w:val="20"/>
                <w:szCs w:val="20"/>
              </w:rPr>
            </w:pPr>
          </w:p>
        </w:tc>
        <w:tc>
          <w:tcPr>
            <w:tcW w:w="555" w:type="pct"/>
            <w:gridSpan w:val="2"/>
          </w:tcPr>
          <w:p w:rsidR="00DA6503" w:rsidRPr="00954778"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al</w:t>
            </w:r>
            <w:r w:rsidRPr="002519A1">
              <w:rPr>
                <w:rFonts w:ascii="Arial Narrow" w:hAnsi="Arial Narrow" w:cstheme="minorHAnsi"/>
                <w:sz w:val="20"/>
                <w:szCs w:val="20"/>
              </w:rPr>
              <w:t xml:space="preserv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gridSpan w:val="2"/>
          </w:tcPr>
          <w:p w:rsidR="00DA6503" w:rsidRPr="00954778"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gridSpan w:val="3"/>
            <w:tcBorders>
              <w:right w:val="single" w:sz="4" w:space="0" w:color="auto"/>
            </w:tcBorders>
          </w:tcPr>
          <w:p w:rsidR="00545EB8"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sidRPr="00545EB8">
              <w:rPr>
                <w:rFonts w:ascii="Arial Narrow" w:hAnsi="Arial Narrow" w:cstheme="minorHAnsi"/>
                <w:sz w:val="20"/>
                <w:szCs w:val="20"/>
              </w:rPr>
              <w:t xml:space="preserve">Geen bewyse </w:t>
            </w:r>
            <w:r w:rsidRPr="00545EB8">
              <w:rPr>
                <w:rFonts w:ascii="Arial Narrow" w:hAnsi="Arial Narrow" w:cstheme="minorHAnsi"/>
                <w:b/>
                <w:sz w:val="20"/>
                <w:szCs w:val="20"/>
              </w:rPr>
              <w:t>of</w:t>
            </w:r>
          </w:p>
          <w:p w:rsidR="00DA6503" w:rsidRPr="00954778"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minder as</w:t>
            </w:r>
            <w:r w:rsidRPr="002519A1">
              <w:rPr>
                <w:rFonts w:ascii="Arial Narrow" w:hAnsi="Arial Narrow" w:cstheme="minorHAnsi"/>
                <w:sz w:val="20"/>
                <w:szCs w:val="20"/>
              </w:rPr>
              <w:t xml:space="preserve">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t>1</w:t>
            </w:r>
            <w:r>
              <w:rPr>
                <w:rFonts w:ascii="Arial Narrow" w:hAnsi="Arial Narrow"/>
                <w:b/>
                <w:sz w:val="20"/>
                <w:szCs w:val="20"/>
              </w:rPr>
              <w:t>2</w:t>
            </w:r>
          </w:p>
        </w:tc>
        <w:tc>
          <w:tcPr>
            <w:tcW w:w="4663" w:type="pct"/>
            <w:gridSpan w:val="12"/>
            <w:tcBorders>
              <w:left w:val="single" w:sz="4" w:space="0" w:color="auto"/>
              <w:right w:val="single" w:sz="4" w:space="0" w:color="auto"/>
            </w:tcBorders>
            <w:vAlign w:val="center"/>
          </w:tcPr>
          <w:p w:rsidR="00545EB8" w:rsidRDefault="00545EB8" w:rsidP="002B2B47">
            <w:pPr>
              <w:rPr>
                <w:rFonts w:ascii="Arial Narrow" w:hAnsi="Arial Narrow"/>
                <w:b/>
                <w:sz w:val="20"/>
                <w:szCs w:val="20"/>
                <w:lang w:val="en-ZA"/>
              </w:rPr>
            </w:pPr>
            <w:r w:rsidRPr="00545EB8">
              <w:rPr>
                <w:rFonts w:ascii="Arial Narrow" w:hAnsi="Arial Narrow"/>
                <w:b/>
                <w:sz w:val="20"/>
                <w:szCs w:val="20"/>
              </w:rPr>
              <w:t>FASE 2 DOKUMENT</w:t>
            </w:r>
          </w:p>
          <w:p w:rsidR="00DA6503" w:rsidRPr="00954778" w:rsidRDefault="002012B6" w:rsidP="002012B6">
            <w:pPr>
              <w:rPr>
                <w:rFonts w:ascii="Arial Narrow" w:hAnsi="Arial Narrow" w:cstheme="minorHAnsi"/>
                <w:sz w:val="20"/>
                <w:szCs w:val="20"/>
              </w:rPr>
            </w:pPr>
            <w:r w:rsidRPr="00B45DC4">
              <w:rPr>
                <w:rFonts w:ascii="Arial Narrow" w:hAnsi="Arial Narrow" w:cstheme="minorHAnsi"/>
                <w:sz w:val="20"/>
                <w:szCs w:val="20"/>
              </w:rPr>
              <w:t xml:space="preserve">Een woordverwerkingsdokument wat al die inligting benodig vir fase 1 </w:t>
            </w:r>
            <w:r>
              <w:rPr>
                <w:rFonts w:ascii="Arial Narrow" w:hAnsi="Arial Narrow" w:cstheme="minorHAnsi"/>
                <w:sz w:val="20"/>
                <w:szCs w:val="20"/>
                <w:lang w:val="en-ZA"/>
              </w:rPr>
              <w:t xml:space="preserve">bevat </w:t>
            </w:r>
            <w:r w:rsidRPr="00B45DC4">
              <w:rPr>
                <w:rFonts w:ascii="Arial Narrow" w:hAnsi="Arial Narrow" w:cstheme="minorHAnsi"/>
                <w:sz w:val="20"/>
                <w:szCs w:val="20"/>
              </w:rPr>
              <w:t>(insluitende 'n k</w:t>
            </w:r>
            <w:r>
              <w:rPr>
                <w:rFonts w:ascii="Arial Narrow" w:hAnsi="Arial Narrow" w:cstheme="minorHAnsi"/>
                <w:sz w:val="20"/>
                <w:szCs w:val="20"/>
              </w:rPr>
              <w:t>opie van die vraelys as 'n byla</w:t>
            </w:r>
            <w:r>
              <w:rPr>
                <w:rFonts w:ascii="Arial Narrow" w:hAnsi="Arial Narrow" w:cstheme="minorHAnsi"/>
                <w:sz w:val="20"/>
                <w:szCs w:val="20"/>
                <w:lang w:val="en-ZA"/>
              </w:rPr>
              <w:t>ag</w:t>
            </w:r>
            <w:r>
              <w:rPr>
                <w:rFonts w:ascii="Arial Narrow" w:hAnsi="Arial Narrow" w:cstheme="minorHAnsi"/>
                <w:sz w:val="20"/>
                <w:szCs w:val="20"/>
              </w:rPr>
              <w:t>, maar ander inligting</w:t>
            </w:r>
            <w:r>
              <w:rPr>
                <w:rFonts w:ascii="Arial Narrow" w:hAnsi="Arial Narrow" w:cstheme="minorHAnsi"/>
                <w:sz w:val="20"/>
                <w:szCs w:val="20"/>
                <w:lang w:val="en-ZA"/>
              </w:rPr>
              <w:t>s</w:t>
            </w:r>
            <w:r w:rsidRPr="00B45DC4">
              <w:rPr>
                <w:rFonts w:ascii="Arial Narrow" w:hAnsi="Arial Narrow" w:cstheme="minorHAnsi"/>
                <w:sz w:val="20"/>
                <w:szCs w:val="20"/>
              </w:rPr>
              <w:t xml:space="preserve">bronne uitgesluit) en verskaf </w:t>
            </w:r>
            <w:r>
              <w:rPr>
                <w:rFonts w:ascii="Arial Narrow" w:hAnsi="Arial Narrow" w:cstheme="minorHAnsi"/>
                <w:sz w:val="20"/>
                <w:szCs w:val="20"/>
              </w:rPr>
              <w:t>skakels na ander lêers/bewyse</w:t>
            </w:r>
            <w:r w:rsidRPr="00B45DC4">
              <w:rPr>
                <w:rFonts w:ascii="Arial Narrow" w:hAnsi="Arial Narrow" w:cstheme="minorHAnsi"/>
                <w:sz w:val="20"/>
                <w:szCs w:val="20"/>
              </w:rPr>
              <w:t>/bronne om maklike navigasie en makli</w:t>
            </w:r>
            <w:r>
              <w:rPr>
                <w:rFonts w:ascii="Arial Narrow" w:hAnsi="Arial Narrow" w:cstheme="minorHAnsi"/>
                <w:sz w:val="20"/>
                <w:szCs w:val="20"/>
              </w:rPr>
              <w:t>ke toegang tot alle ander lêers/bewyse/</w:t>
            </w:r>
            <w:r w:rsidRPr="00B45DC4">
              <w:rPr>
                <w:rFonts w:ascii="Arial Narrow" w:hAnsi="Arial Narrow" w:cstheme="minorHAnsi"/>
                <w:sz w:val="20"/>
                <w:szCs w:val="20"/>
              </w:rPr>
              <w:t>bronne</w:t>
            </w:r>
            <w:r>
              <w:rPr>
                <w:rFonts w:ascii="Arial Narrow" w:hAnsi="Arial Narrow" w:cstheme="minorHAnsi"/>
                <w:sz w:val="20"/>
                <w:szCs w:val="20"/>
                <w:lang w:val="en-ZA"/>
              </w:rPr>
              <w:t xml:space="preserve"> moontlik te maak</w:t>
            </w:r>
          </w:p>
        </w:tc>
        <w:tc>
          <w:tcPr>
            <w:tcW w:w="204" w:type="pct"/>
            <w:vMerge w:val="restart"/>
            <w:tcBorders>
              <w:left w:val="single" w:sz="4" w:space="0" w:color="auto"/>
            </w:tcBorders>
            <w:shd w:val="clear" w:color="auto" w:fill="FFFFFF" w:themeFill="background1"/>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rPr>
          <w:cantSplit/>
        </w:trPr>
        <w:tc>
          <w:tcPr>
            <w:tcW w:w="133" w:type="pct"/>
            <w:vMerge/>
            <w:tcBorders>
              <w:left w:val="single" w:sz="4" w:space="0" w:color="auto"/>
              <w:right w:val="single" w:sz="4" w:space="0" w:color="auto"/>
            </w:tcBorders>
          </w:tcPr>
          <w:p w:rsidR="00DA6503" w:rsidRPr="00954778" w:rsidRDefault="00DA6503" w:rsidP="002B2B47">
            <w:pPr>
              <w:pStyle w:val="ListParagraph"/>
              <w:ind w:left="360"/>
              <w:jc w:val="center"/>
              <w:rPr>
                <w:rFonts w:ascii="Arial Narrow" w:hAnsi="Arial Narrow"/>
                <w:sz w:val="20"/>
                <w:szCs w:val="20"/>
              </w:rPr>
            </w:pPr>
          </w:p>
        </w:tc>
        <w:tc>
          <w:tcPr>
            <w:tcW w:w="1572" w:type="pct"/>
            <w:tcBorders>
              <w:left w:val="single" w:sz="4" w:space="0" w:color="auto"/>
            </w:tcBorders>
          </w:tcPr>
          <w:p w:rsidR="00545EB8" w:rsidRDefault="00545EB8" w:rsidP="00CD03C6">
            <w:pPr>
              <w:pStyle w:val="ListParagraph"/>
              <w:numPr>
                <w:ilvl w:val="0"/>
                <w:numId w:val="32"/>
              </w:numPr>
              <w:spacing w:after="0" w:line="240" w:lineRule="auto"/>
              <w:rPr>
                <w:rFonts w:ascii="Arial Narrow" w:hAnsi="Arial Narrow"/>
                <w:sz w:val="20"/>
                <w:szCs w:val="20"/>
              </w:rPr>
            </w:pPr>
            <w:r w:rsidRPr="00545EB8">
              <w:rPr>
                <w:rFonts w:ascii="Arial Narrow" w:hAnsi="Arial Narrow"/>
                <w:sz w:val="20"/>
                <w:szCs w:val="20"/>
              </w:rPr>
              <w:t>Al die no</w:t>
            </w:r>
            <w:r>
              <w:rPr>
                <w:rFonts w:ascii="Arial Narrow" w:hAnsi="Arial Narrow"/>
                <w:sz w:val="20"/>
                <w:szCs w:val="20"/>
              </w:rPr>
              <w:t>dige werk/</w:t>
            </w:r>
            <w:r w:rsidRPr="00545EB8">
              <w:rPr>
                <w:rFonts w:ascii="Arial Narrow" w:hAnsi="Arial Narrow"/>
                <w:sz w:val="20"/>
                <w:szCs w:val="20"/>
              </w:rPr>
              <w:t xml:space="preserve">inligting vir fase 1 aangebied as 'n enkele (1) </w:t>
            </w:r>
            <w:r w:rsidR="002012B6">
              <w:rPr>
                <w:rFonts w:ascii="Arial Narrow" w:hAnsi="Arial Narrow"/>
                <w:sz w:val="20"/>
                <w:szCs w:val="20"/>
              </w:rPr>
              <w:t>dok</w:t>
            </w:r>
            <w:r>
              <w:rPr>
                <w:rFonts w:ascii="Arial Narrow" w:hAnsi="Arial Narrow"/>
                <w:sz w:val="20"/>
                <w:szCs w:val="20"/>
              </w:rPr>
              <w:t>ument</w:t>
            </w:r>
          </w:p>
          <w:p w:rsidR="00545EB8" w:rsidRDefault="00545EB8" w:rsidP="00CD03C6">
            <w:pPr>
              <w:pStyle w:val="ListParagraph"/>
              <w:numPr>
                <w:ilvl w:val="0"/>
                <w:numId w:val="32"/>
              </w:numPr>
              <w:spacing w:after="0" w:line="240" w:lineRule="auto"/>
              <w:rPr>
                <w:rFonts w:ascii="Arial Narrow" w:hAnsi="Arial Narrow"/>
                <w:sz w:val="20"/>
                <w:szCs w:val="20"/>
              </w:rPr>
            </w:pPr>
            <w:r w:rsidRPr="00545EB8">
              <w:rPr>
                <w:rFonts w:ascii="Arial Narrow" w:hAnsi="Arial Narrow"/>
                <w:sz w:val="20"/>
                <w:szCs w:val="20"/>
              </w:rPr>
              <w:t>Bevat skerm</w:t>
            </w:r>
            <w:r w:rsidR="002012B6">
              <w:rPr>
                <w:rFonts w:ascii="Arial Narrow" w:hAnsi="Arial Narrow"/>
                <w:sz w:val="20"/>
                <w:szCs w:val="20"/>
              </w:rPr>
              <w:t>kopie van die lêergids</w:t>
            </w:r>
            <w:r w:rsidRPr="00545EB8">
              <w:rPr>
                <w:rFonts w:ascii="Arial Narrow" w:hAnsi="Arial Narrow"/>
                <w:sz w:val="20"/>
                <w:szCs w:val="20"/>
              </w:rPr>
              <w:t>struktuur</w:t>
            </w:r>
          </w:p>
          <w:p w:rsidR="00DA6503" w:rsidRPr="00954778" w:rsidRDefault="00545EB8" w:rsidP="002012B6">
            <w:pPr>
              <w:pStyle w:val="ListParagraph"/>
              <w:numPr>
                <w:ilvl w:val="0"/>
                <w:numId w:val="32"/>
              </w:numPr>
              <w:spacing w:after="0" w:line="240" w:lineRule="auto"/>
              <w:rPr>
                <w:rFonts w:ascii="Arial Narrow" w:hAnsi="Arial Narrow"/>
                <w:sz w:val="20"/>
                <w:szCs w:val="20"/>
              </w:rPr>
            </w:pPr>
            <w:r w:rsidRPr="00545EB8">
              <w:rPr>
                <w:rFonts w:ascii="Arial Narrow" w:hAnsi="Arial Narrow"/>
                <w:sz w:val="20"/>
                <w:szCs w:val="20"/>
              </w:rPr>
              <w:t>Hiperskakels in die dokument en</w:t>
            </w:r>
            <w:r>
              <w:rPr>
                <w:rFonts w:ascii="Arial Narrow" w:hAnsi="Arial Narrow"/>
                <w:sz w:val="20"/>
                <w:szCs w:val="20"/>
              </w:rPr>
              <w:t>/</w:t>
            </w:r>
            <w:r w:rsidRPr="00545EB8">
              <w:rPr>
                <w:rFonts w:ascii="Arial Narrow" w:hAnsi="Arial Narrow"/>
                <w:sz w:val="20"/>
                <w:szCs w:val="20"/>
              </w:rPr>
              <w:t>of bronta</w:t>
            </w:r>
            <w:r>
              <w:rPr>
                <w:rFonts w:ascii="Arial Narrow" w:hAnsi="Arial Narrow"/>
                <w:sz w:val="20"/>
                <w:szCs w:val="20"/>
              </w:rPr>
              <w:t>bel lei tot relevante inligting</w:t>
            </w:r>
            <w:r w:rsidRPr="00545EB8">
              <w:rPr>
                <w:rFonts w:ascii="Arial Narrow" w:hAnsi="Arial Narrow"/>
                <w:sz w:val="20"/>
                <w:szCs w:val="20"/>
              </w:rPr>
              <w:t>/</w:t>
            </w:r>
            <w:r>
              <w:rPr>
                <w:rFonts w:ascii="Arial Narrow" w:hAnsi="Arial Narrow"/>
                <w:sz w:val="20"/>
                <w:szCs w:val="20"/>
              </w:rPr>
              <w:t>bronne en werk/</w:t>
            </w:r>
            <w:r w:rsidRPr="00545EB8">
              <w:rPr>
                <w:rFonts w:ascii="Arial Narrow" w:hAnsi="Arial Narrow"/>
                <w:sz w:val="20"/>
                <w:szCs w:val="20"/>
              </w:rPr>
              <w:t>maak korrek oop</w:t>
            </w:r>
          </w:p>
        </w:tc>
        <w:tc>
          <w:tcPr>
            <w:tcW w:w="316" w:type="pct"/>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3</w:t>
            </w:r>
          </w:p>
        </w:tc>
        <w:tc>
          <w:tcPr>
            <w:tcW w:w="555" w:type="pct"/>
            <w:shd w:val="clear" w:color="auto" w:fill="BFBFBF" w:themeFill="background1" w:themeFillShade="BF"/>
          </w:tcPr>
          <w:p w:rsidR="00DA6503" w:rsidRPr="00954778" w:rsidRDefault="00DA6503" w:rsidP="002B2B47">
            <w:pPr>
              <w:rPr>
                <w:rFonts w:ascii="Arial Narrow" w:hAnsi="Arial Narrow" w:cstheme="minorHAnsi"/>
                <w:sz w:val="20"/>
                <w:szCs w:val="20"/>
              </w:rPr>
            </w:pPr>
          </w:p>
        </w:tc>
        <w:tc>
          <w:tcPr>
            <w:tcW w:w="555" w:type="pct"/>
            <w:gridSpan w:val="2"/>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gridSpan w:val="2"/>
          </w:tcPr>
          <w:p w:rsidR="00DA6503" w:rsidRPr="00954778"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gridSpan w:val="2"/>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1</w:t>
            </w:r>
            <w:r w:rsidRPr="002519A1">
              <w:rPr>
                <w:rFonts w:ascii="Arial Narrow" w:hAnsi="Arial Narrow" w:cstheme="minorHAnsi"/>
                <w:sz w:val="20"/>
                <w:szCs w:val="20"/>
              </w:rPr>
              <w:t xml:space="preserve"> van die </w:t>
            </w:r>
            <w:r>
              <w:rPr>
                <w:rFonts w:ascii="Arial Narrow" w:hAnsi="Arial Narrow" w:cstheme="minorHAnsi"/>
                <w:sz w:val="20"/>
                <w:szCs w:val="20"/>
              </w:rPr>
              <w:t>3</w:t>
            </w:r>
            <w:r w:rsidRPr="002519A1">
              <w:rPr>
                <w:rFonts w:ascii="Arial Narrow" w:hAnsi="Arial Narrow" w:cstheme="minorHAnsi"/>
                <w:sz w:val="20"/>
                <w:szCs w:val="20"/>
              </w:rPr>
              <w:t xml:space="preserve"> aspekte</w:t>
            </w:r>
          </w:p>
        </w:tc>
        <w:tc>
          <w:tcPr>
            <w:tcW w:w="555" w:type="pct"/>
            <w:gridSpan w:val="3"/>
            <w:tcBorders>
              <w:right w:val="single" w:sz="4" w:space="0" w:color="auto"/>
            </w:tcBorders>
          </w:tcPr>
          <w:p w:rsidR="00DA6503" w:rsidRPr="00954778" w:rsidRDefault="00545EB8" w:rsidP="00545EB8">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w:t>
            </w:r>
            <w:r w:rsidR="00DA6503" w:rsidRPr="00954778">
              <w:rPr>
                <w:rFonts w:ascii="Arial Narrow" w:hAnsi="Arial Narrow" w:cstheme="minorHAnsi"/>
                <w:sz w:val="20"/>
                <w:szCs w:val="20"/>
              </w:rPr>
              <w:t xml:space="preserve"> do</w:t>
            </w:r>
            <w:r>
              <w:rPr>
                <w:rFonts w:ascii="Arial Narrow" w:hAnsi="Arial Narrow" w:cstheme="minorHAnsi"/>
                <w:sz w:val="20"/>
                <w:szCs w:val="20"/>
              </w:rPr>
              <w:t>k</w:t>
            </w:r>
            <w:r w:rsidR="00DA6503" w:rsidRPr="00954778">
              <w:rPr>
                <w:rFonts w:ascii="Arial Narrow" w:hAnsi="Arial Narrow" w:cstheme="minorHAnsi"/>
                <w:sz w:val="20"/>
                <w:szCs w:val="20"/>
              </w:rPr>
              <w:t>ument</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18"/>
        <w:gridCol w:w="4935"/>
        <w:gridCol w:w="992"/>
        <w:gridCol w:w="1742"/>
        <w:gridCol w:w="1742"/>
        <w:gridCol w:w="1742"/>
        <w:gridCol w:w="1742"/>
        <w:gridCol w:w="1742"/>
        <w:gridCol w:w="640"/>
      </w:tblGrid>
      <w:tr w:rsidR="008048B3" w:rsidRPr="00954778" w:rsidTr="001F6BAC">
        <w:trPr>
          <w:cantSplit/>
        </w:trPr>
        <w:tc>
          <w:tcPr>
            <w:tcW w:w="133" w:type="pct"/>
            <w:vMerge w:val="restart"/>
            <w:tcBorders>
              <w:left w:val="single" w:sz="4" w:space="0" w:color="auto"/>
              <w:right w:val="single" w:sz="4" w:space="0" w:color="auto"/>
            </w:tcBorders>
          </w:tcPr>
          <w:p w:rsidR="00DA6503" w:rsidRPr="00954778" w:rsidRDefault="00DA6503" w:rsidP="002B2B47">
            <w:pPr>
              <w:jc w:val="center"/>
              <w:rPr>
                <w:rFonts w:ascii="Arial Narrow" w:hAnsi="Arial Narrow"/>
                <w:b/>
                <w:sz w:val="20"/>
                <w:szCs w:val="20"/>
              </w:rPr>
            </w:pPr>
            <w:r w:rsidRPr="00954778">
              <w:rPr>
                <w:rFonts w:ascii="Arial Narrow" w:hAnsi="Arial Narrow"/>
                <w:b/>
                <w:sz w:val="20"/>
                <w:szCs w:val="20"/>
              </w:rPr>
              <w:lastRenderedPageBreak/>
              <w:t>1</w:t>
            </w:r>
            <w:r>
              <w:rPr>
                <w:rFonts w:ascii="Arial Narrow" w:hAnsi="Arial Narrow"/>
                <w:b/>
                <w:sz w:val="20"/>
                <w:szCs w:val="20"/>
              </w:rPr>
              <w:t>3</w:t>
            </w:r>
          </w:p>
        </w:tc>
        <w:tc>
          <w:tcPr>
            <w:tcW w:w="4663" w:type="pct"/>
            <w:gridSpan w:val="7"/>
            <w:tcBorders>
              <w:left w:val="single" w:sz="4" w:space="0" w:color="auto"/>
              <w:right w:val="single" w:sz="4" w:space="0" w:color="auto"/>
            </w:tcBorders>
            <w:vAlign w:val="center"/>
          </w:tcPr>
          <w:p w:rsidR="00556260" w:rsidRDefault="00556260" w:rsidP="002B2B47">
            <w:pPr>
              <w:rPr>
                <w:rFonts w:ascii="Arial Narrow" w:hAnsi="Arial Narrow"/>
                <w:sz w:val="20"/>
                <w:szCs w:val="20"/>
                <w:lang w:val="en-ZA"/>
              </w:rPr>
            </w:pPr>
            <w:r>
              <w:rPr>
                <w:rFonts w:ascii="Arial Narrow" w:hAnsi="Arial Narrow"/>
                <w:b/>
                <w:sz w:val="20"/>
                <w:szCs w:val="20"/>
              </w:rPr>
              <w:t xml:space="preserve">FASE </w:t>
            </w:r>
            <w:r>
              <w:rPr>
                <w:rFonts w:ascii="Arial Narrow" w:hAnsi="Arial Narrow"/>
                <w:b/>
                <w:sz w:val="20"/>
                <w:szCs w:val="20"/>
                <w:lang w:val="en-ZA"/>
              </w:rPr>
              <w:t xml:space="preserve">2 </w:t>
            </w:r>
            <w:r w:rsidRPr="00905689">
              <w:rPr>
                <w:rFonts w:ascii="Arial Narrow" w:hAnsi="Arial Narrow"/>
                <w:b/>
                <w:sz w:val="20"/>
                <w:szCs w:val="20"/>
              </w:rPr>
              <w:t xml:space="preserve">DOKUMENT </w:t>
            </w:r>
            <w:r>
              <w:rPr>
                <w:rFonts w:ascii="Arial Narrow" w:hAnsi="Arial Narrow"/>
                <w:b/>
                <w:sz w:val="20"/>
                <w:szCs w:val="20"/>
              </w:rPr>
              <w:t>–</w:t>
            </w:r>
            <w:r w:rsidRPr="00905689">
              <w:rPr>
                <w:rFonts w:ascii="Arial Narrow" w:hAnsi="Arial Narrow"/>
                <w:b/>
                <w:sz w:val="20"/>
                <w:szCs w:val="20"/>
              </w:rPr>
              <w:t xml:space="preserve"> TEGNIESE GEHALTE</w:t>
            </w:r>
            <w:r w:rsidRPr="00954778">
              <w:rPr>
                <w:rFonts w:ascii="Arial Narrow" w:hAnsi="Arial Narrow"/>
                <w:sz w:val="20"/>
                <w:szCs w:val="20"/>
              </w:rPr>
              <w:t xml:space="preserve"> </w:t>
            </w:r>
          </w:p>
          <w:p w:rsidR="00DA6503" w:rsidRPr="00954778" w:rsidRDefault="008F24D7" w:rsidP="008F24D7">
            <w:pPr>
              <w:rPr>
                <w:rFonts w:ascii="Arial Narrow" w:hAnsi="Arial Narrow" w:cstheme="minorHAnsi"/>
                <w:sz w:val="20"/>
                <w:szCs w:val="20"/>
              </w:rPr>
            </w:pPr>
            <w:r>
              <w:rPr>
                <w:rFonts w:ascii="Arial Narrow" w:hAnsi="Arial Narrow"/>
                <w:sz w:val="20"/>
                <w:szCs w:val="20"/>
                <w:lang w:val="en-ZA"/>
              </w:rPr>
              <w:t>G</w:t>
            </w:r>
            <w:r w:rsidR="00556260" w:rsidRPr="00556260">
              <w:rPr>
                <w:rFonts w:ascii="Arial Narrow" w:hAnsi="Arial Narrow"/>
                <w:sz w:val="20"/>
                <w:szCs w:val="20"/>
              </w:rPr>
              <w:t>oed gestruktureerde, leesbare en professionele dokument wat gebruik m</w:t>
            </w:r>
            <w:r>
              <w:rPr>
                <w:rFonts w:ascii="Arial Narrow" w:hAnsi="Arial Narrow"/>
                <w:sz w:val="20"/>
                <w:szCs w:val="20"/>
              </w:rPr>
              <w:t>aak van goeie en korrekte woord</w:t>
            </w:r>
            <w:r w:rsidR="00556260" w:rsidRPr="00556260">
              <w:rPr>
                <w:rFonts w:ascii="Arial Narrow" w:hAnsi="Arial Narrow"/>
                <w:sz w:val="20"/>
                <w:szCs w:val="20"/>
              </w:rPr>
              <w:t>verwerking</w:t>
            </w:r>
            <w:r>
              <w:rPr>
                <w:rFonts w:ascii="Arial Narrow" w:hAnsi="Arial Narrow"/>
                <w:sz w:val="20"/>
                <w:szCs w:val="20"/>
                <w:lang w:val="en-ZA"/>
              </w:rPr>
              <w:t>s</w:t>
            </w:r>
            <w:r w:rsidR="00556260" w:rsidRPr="00556260">
              <w:rPr>
                <w:rFonts w:ascii="Arial Narrow" w:hAnsi="Arial Narrow"/>
                <w:sz w:val="20"/>
                <w:szCs w:val="20"/>
              </w:rPr>
              <w:t xml:space="preserve">beginsels en </w:t>
            </w:r>
            <w:r>
              <w:rPr>
                <w:rFonts w:ascii="Arial Narrow" w:hAnsi="Arial Narrow"/>
                <w:sz w:val="20"/>
                <w:szCs w:val="20"/>
                <w:lang w:val="en-ZA"/>
              </w:rPr>
              <w:t>-</w:t>
            </w:r>
            <w:r w:rsidR="00556260" w:rsidRPr="00556260">
              <w:rPr>
                <w:rFonts w:ascii="Arial Narrow" w:hAnsi="Arial Narrow"/>
                <w:sz w:val="20"/>
                <w:szCs w:val="20"/>
              </w:rPr>
              <w:t>tegnieke</w:t>
            </w:r>
          </w:p>
        </w:tc>
        <w:tc>
          <w:tcPr>
            <w:tcW w:w="204" w:type="pct"/>
            <w:vMerge w:val="restart"/>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1F6BAC">
        <w:tc>
          <w:tcPr>
            <w:tcW w:w="133" w:type="pct"/>
            <w:vMerge/>
            <w:tcBorders>
              <w:left w:val="single" w:sz="4" w:space="0" w:color="auto"/>
              <w:bottom w:val="single" w:sz="4" w:space="0" w:color="auto"/>
              <w:right w:val="single" w:sz="4" w:space="0" w:color="auto"/>
            </w:tcBorders>
          </w:tcPr>
          <w:p w:rsidR="00DA6503" w:rsidRPr="00954778" w:rsidRDefault="00DA6503" w:rsidP="002B2B47">
            <w:pPr>
              <w:jc w:val="center"/>
              <w:rPr>
                <w:rFonts w:ascii="Arial Narrow" w:hAnsi="Arial Narrow"/>
                <w:sz w:val="20"/>
                <w:szCs w:val="20"/>
              </w:rPr>
            </w:pPr>
          </w:p>
        </w:tc>
        <w:tc>
          <w:tcPr>
            <w:tcW w:w="1572" w:type="pct"/>
            <w:tcBorders>
              <w:left w:val="single" w:sz="4" w:space="0" w:color="auto"/>
              <w:bottom w:val="single" w:sz="4" w:space="0" w:color="auto"/>
            </w:tcBorders>
          </w:tcPr>
          <w:p w:rsidR="00556260" w:rsidRDefault="00556260" w:rsidP="00556260">
            <w:pPr>
              <w:pStyle w:val="ListParagraph"/>
              <w:numPr>
                <w:ilvl w:val="0"/>
                <w:numId w:val="32"/>
              </w:numPr>
              <w:spacing w:after="0" w:line="240" w:lineRule="auto"/>
              <w:ind w:left="357" w:hanging="357"/>
              <w:rPr>
                <w:rFonts w:ascii="Arial Narrow" w:hAnsi="Arial Narrow"/>
                <w:sz w:val="20"/>
                <w:szCs w:val="20"/>
              </w:rPr>
            </w:pPr>
            <w:r w:rsidRPr="00905689">
              <w:rPr>
                <w:rFonts w:ascii="Arial Narrow" w:hAnsi="Arial Narrow"/>
                <w:sz w:val="20"/>
                <w:szCs w:val="20"/>
              </w:rPr>
              <w:t xml:space="preserve">Gepaste, leesbare lettertipes, grootte en </w:t>
            </w:r>
            <w:r w:rsidR="00A91C92">
              <w:rPr>
                <w:rFonts w:ascii="Arial Narrow" w:hAnsi="Arial Narrow"/>
                <w:sz w:val="20"/>
                <w:szCs w:val="20"/>
              </w:rPr>
              <w:t>aantal</w:t>
            </w:r>
            <w:r w:rsidRPr="00905689">
              <w:rPr>
                <w:rFonts w:ascii="Arial Narrow" w:hAnsi="Arial Narrow"/>
                <w:sz w:val="20"/>
                <w:szCs w:val="20"/>
              </w:rPr>
              <w:t xml:space="preserve"> (nie meer as twee</w:t>
            </w:r>
            <w:r w:rsidR="00A91C92">
              <w:rPr>
                <w:rFonts w:ascii="Arial Narrow" w:hAnsi="Arial Narrow"/>
                <w:sz w:val="20"/>
                <w:szCs w:val="20"/>
              </w:rPr>
              <w:t xml:space="preserve"> nie</w:t>
            </w:r>
            <w:r w:rsidRPr="00905689">
              <w:rPr>
                <w:rFonts w:ascii="Arial Narrow" w:hAnsi="Arial Narrow"/>
                <w:sz w:val="20"/>
                <w:szCs w:val="20"/>
              </w:rPr>
              <w:t xml:space="preserve">). Opskrifte </w:t>
            </w:r>
            <w:r w:rsidR="00A91C92">
              <w:rPr>
                <w:rFonts w:ascii="Arial Narrow" w:hAnsi="Arial Narrow"/>
                <w:sz w:val="20"/>
                <w:szCs w:val="20"/>
              </w:rPr>
              <w:t>duidelik onderskeibaar</w:t>
            </w:r>
            <w:r w:rsidRPr="00905689">
              <w:rPr>
                <w:rFonts w:ascii="Arial Narrow" w:hAnsi="Arial Narrow"/>
                <w:sz w:val="20"/>
                <w:szCs w:val="20"/>
              </w:rPr>
              <w:t xml:space="preserve"> (ook in tabelle) </w:t>
            </w:r>
          </w:p>
          <w:p w:rsidR="00556260" w:rsidRPr="00905689" w:rsidRDefault="00556260" w:rsidP="005562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Pr="00905689">
              <w:rPr>
                <w:rFonts w:ascii="Arial Narrow" w:hAnsi="Arial Narrow"/>
                <w:sz w:val="20"/>
                <w:szCs w:val="20"/>
              </w:rPr>
              <w:t xml:space="preserve">oepaslike </w:t>
            </w:r>
            <w:r w:rsidR="00A91C92">
              <w:rPr>
                <w:rFonts w:ascii="Arial Narrow" w:hAnsi="Arial Narrow"/>
                <w:sz w:val="20"/>
                <w:szCs w:val="20"/>
              </w:rPr>
              <w:t>reë</w:t>
            </w:r>
            <w:r>
              <w:rPr>
                <w:rFonts w:ascii="Arial Narrow" w:hAnsi="Arial Narrow"/>
                <w:sz w:val="20"/>
                <w:szCs w:val="20"/>
              </w:rPr>
              <w:t>l-</w:t>
            </w:r>
            <w:r w:rsidRPr="00905689">
              <w:rPr>
                <w:rFonts w:ascii="Arial Narrow" w:hAnsi="Arial Narrow"/>
                <w:sz w:val="20"/>
                <w:szCs w:val="20"/>
              </w:rPr>
              <w:t xml:space="preserve"> en paragraafspasiëring (nee "leë" paragrawe nie)</w:t>
            </w:r>
          </w:p>
          <w:p w:rsidR="00556260" w:rsidRDefault="00556260" w:rsidP="005562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Pr="00905689">
              <w:rPr>
                <w:rFonts w:ascii="Arial Narrow" w:hAnsi="Arial Narrow"/>
                <w:sz w:val="20"/>
                <w:szCs w:val="20"/>
              </w:rPr>
              <w:t>oepaslike woordspasiëring (nie twee of meer spasies tussen woorde of na leestekens nie) en leestekens (punt aan die einde van die sin, hoofletter aan die begin van die sin)</w:t>
            </w:r>
          </w:p>
          <w:p w:rsidR="00556260" w:rsidRDefault="00A91C92" w:rsidP="005562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 xml:space="preserve">Geen spel- </w:t>
            </w:r>
            <w:r w:rsidR="00556260" w:rsidRPr="00B37E72">
              <w:rPr>
                <w:rFonts w:ascii="Arial Narrow" w:hAnsi="Arial Narrow"/>
                <w:sz w:val="20"/>
                <w:szCs w:val="20"/>
              </w:rPr>
              <w:t>of taalfoute nie</w:t>
            </w:r>
          </w:p>
          <w:p w:rsidR="00DA6503" w:rsidRPr="00954778" w:rsidRDefault="00A91C92" w:rsidP="00556260">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Konsekwente forma</w:t>
            </w:r>
            <w:r w:rsidR="00556260" w:rsidRPr="00B37E72">
              <w:rPr>
                <w:rFonts w:ascii="Arial Narrow" w:hAnsi="Arial Narrow"/>
                <w:sz w:val="20"/>
                <w:szCs w:val="20"/>
              </w:rPr>
              <w:t>tering</w:t>
            </w:r>
            <w:r>
              <w:rPr>
                <w:rFonts w:ascii="Arial Narrow" w:hAnsi="Arial Narrow"/>
                <w:sz w:val="20"/>
                <w:szCs w:val="20"/>
              </w:rPr>
              <w:t xml:space="preserve"> deurgaans</w:t>
            </w:r>
          </w:p>
        </w:tc>
        <w:tc>
          <w:tcPr>
            <w:tcW w:w="316" w:type="pct"/>
            <w:tcBorders>
              <w:bottom w:val="single" w:sz="4" w:space="0" w:color="auto"/>
            </w:tcBorders>
            <w:vAlign w:val="center"/>
          </w:tcPr>
          <w:p w:rsidR="00DA6503" w:rsidRPr="00954778" w:rsidRDefault="00DA6503" w:rsidP="002B2B47">
            <w:pPr>
              <w:jc w:val="center"/>
              <w:rPr>
                <w:rFonts w:ascii="Arial Narrow" w:hAnsi="Arial Narrow" w:cstheme="minorHAnsi"/>
                <w:b/>
                <w:sz w:val="20"/>
                <w:szCs w:val="20"/>
              </w:rPr>
            </w:pPr>
            <w:r w:rsidRPr="00954778">
              <w:rPr>
                <w:rFonts w:ascii="Arial Narrow" w:hAnsi="Arial Narrow" w:cstheme="minorHAnsi"/>
                <w:b/>
                <w:sz w:val="20"/>
                <w:szCs w:val="20"/>
              </w:rPr>
              <w:t>4</w:t>
            </w:r>
          </w:p>
        </w:tc>
        <w:tc>
          <w:tcPr>
            <w:tcW w:w="555" w:type="pct"/>
            <w:tcBorders>
              <w:bottom w:val="single" w:sz="4" w:space="0" w:color="auto"/>
            </w:tcBorders>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duidelik al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tcBorders>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 xml:space="preserve">4 </w:t>
            </w:r>
            <w:r w:rsidRPr="002519A1">
              <w:rPr>
                <w:rFonts w:ascii="Arial Narrow" w:hAnsi="Arial Narrow" w:cstheme="minorHAnsi"/>
                <w:sz w:val="20"/>
                <w:szCs w:val="20"/>
              </w:rPr>
              <w:t xml:space="preserve">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tcBorders>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3</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tcBorders>
          </w:tcPr>
          <w:p w:rsidR="00DA6503" w:rsidRPr="00954778"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B</w:t>
            </w:r>
            <w:r w:rsidRPr="002519A1">
              <w:rPr>
                <w:rFonts w:ascii="Arial Narrow" w:hAnsi="Arial Narrow" w:cstheme="minorHAnsi"/>
                <w:sz w:val="20"/>
                <w:szCs w:val="20"/>
              </w:rPr>
              <w:t xml:space="preserve">evat </w:t>
            </w:r>
            <w:r>
              <w:rPr>
                <w:rFonts w:ascii="Arial Narrow" w:hAnsi="Arial Narrow" w:cstheme="minorHAnsi"/>
                <w:sz w:val="20"/>
                <w:szCs w:val="20"/>
              </w:rPr>
              <w:t>d</w:t>
            </w:r>
            <w:r w:rsidRPr="002519A1">
              <w:rPr>
                <w:rFonts w:ascii="Arial Narrow" w:hAnsi="Arial Narrow" w:cstheme="minorHAnsi"/>
                <w:sz w:val="20"/>
                <w:szCs w:val="20"/>
              </w:rPr>
              <w:t xml:space="preserve">uidelik </w:t>
            </w:r>
            <w:r>
              <w:rPr>
                <w:rFonts w:ascii="Arial Narrow" w:hAnsi="Arial Narrow" w:cstheme="minorHAnsi"/>
                <w:sz w:val="20"/>
                <w:szCs w:val="20"/>
              </w:rPr>
              <w:t>2</w:t>
            </w:r>
            <w:r w:rsidRPr="002519A1">
              <w:rPr>
                <w:rFonts w:ascii="Arial Narrow" w:hAnsi="Arial Narrow" w:cstheme="minorHAnsi"/>
                <w:sz w:val="20"/>
                <w:szCs w:val="20"/>
              </w:rPr>
              <w:t xml:space="preserve"> van die </w:t>
            </w:r>
            <w:r>
              <w:rPr>
                <w:rFonts w:ascii="Arial Narrow" w:hAnsi="Arial Narrow" w:cstheme="minorHAnsi"/>
                <w:sz w:val="20"/>
                <w:szCs w:val="20"/>
              </w:rPr>
              <w:t>5</w:t>
            </w:r>
            <w:r w:rsidRPr="002519A1">
              <w:rPr>
                <w:rFonts w:ascii="Arial Narrow" w:hAnsi="Arial Narrow" w:cstheme="minorHAnsi"/>
                <w:sz w:val="20"/>
                <w:szCs w:val="20"/>
              </w:rPr>
              <w:t xml:space="preserve"> aspekte</w:t>
            </w:r>
          </w:p>
        </w:tc>
        <w:tc>
          <w:tcPr>
            <w:tcW w:w="555" w:type="pct"/>
            <w:tcBorders>
              <w:bottom w:val="single" w:sz="4" w:space="0" w:color="auto"/>
              <w:right w:val="single" w:sz="4" w:space="0" w:color="auto"/>
            </w:tcBorders>
          </w:tcPr>
          <w:p w:rsidR="008F24D7" w:rsidRPr="006D03BD" w:rsidRDefault="008F24D7" w:rsidP="008F24D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dokument </w:t>
            </w:r>
            <w:r w:rsidRPr="006D03BD">
              <w:rPr>
                <w:rFonts w:ascii="Arial Narrow" w:hAnsi="Arial Narrow" w:cstheme="minorHAnsi"/>
                <w:b/>
                <w:sz w:val="20"/>
                <w:szCs w:val="20"/>
              </w:rPr>
              <w:t>o</w:t>
            </w:r>
            <w:r>
              <w:rPr>
                <w:rFonts w:ascii="Arial Narrow" w:hAnsi="Arial Narrow" w:cstheme="minorHAnsi"/>
                <w:b/>
                <w:sz w:val="20"/>
                <w:szCs w:val="20"/>
              </w:rPr>
              <w:t>f</w:t>
            </w:r>
          </w:p>
          <w:p w:rsidR="008F24D7" w:rsidRDefault="008F24D7" w:rsidP="008F24D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Bevat minder as 2 van die 5 aspekte </w:t>
            </w:r>
            <w:r w:rsidRPr="006D03BD">
              <w:rPr>
                <w:rFonts w:ascii="Arial Narrow" w:hAnsi="Arial Narrow" w:cstheme="minorHAnsi"/>
                <w:b/>
                <w:sz w:val="20"/>
                <w:szCs w:val="20"/>
              </w:rPr>
              <w:t>o</w:t>
            </w:r>
            <w:r>
              <w:rPr>
                <w:rFonts w:ascii="Arial Narrow" w:hAnsi="Arial Narrow" w:cstheme="minorHAnsi"/>
                <w:b/>
                <w:sz w:val="20"/>
                <w:szCs w:val="20"/>
              </w:rPr>
              <w:t>f</w:t>
            </w:r>
          </w:p>
          <w:p w:rsidR="00DA6503" w:rsidRPr="00954778" w:rsidRDefault="008F24D7" w:rsidP="008F24D7">
            <w:pPr>
              <w:pStyle w:val="ListParagraph"/>
              <w:numPr>
                <w:ilvl w:val="0"/>
                <w:numId w:val="33"/>
              </w:numPr>
              <w:spacing w:after="0" w:line="240" w:lineRule="auto"/>
              <w:ind w:left="176" w:hanging="176"/>
              <w:rPr>
                <w:rFonts w:ascii="Arial Narrow" w:hAnsi="Arial Narrow" w:cstheme="minorHAnsi"/>
                <w:sz w:val="20"/>
                <w:szCs w:val="20"/>
              </w:rPr>
            </w:pPr>
            <w:r w:rsidRPr="00C731C8">
              <w:rPr>
                <w:rFonts w:ascii="Arial Narrow" w:hAnsi="Arial Narrow" w:cstheme="minorHAnsi"/>
                <w:sz w:val="20"/>
                <w:szCs w:val="20"/>
              </w:rPr>
              <w:t>Totaal ongestruktureerd onleesbaar of onprofessioneel</w:t>
            </w:r>
          </w:p>
        </w:tc>
        <w:tc>
          <w:tcPr>
            <w:tcW w:w="204" w:type="pct"/>
            <w:vMerge/>
            <w:tcBorders>
              <w:left w:val="single" w:sz="4" w:space="0" w:color="auto"/>
            </w:tcBorders>
            <w:vAlign w:val="center"/>
          </w:tcPr>
          <w:p w:rsidR="00DA6503" w:rsidRPr="00954778" w:rsidRDefault="00DA6503" w:rsidP="002B2B47">
            <w:pPr>
              <w:jc w:val="center"/>
              <w:rPr>
                <w:rFonts w:ascii="Arial Narrow" w:hAnsi="Arial Narrow" w:cstheme="minorHAnsi"/>
                <w:sz w:val="20"/>
                <w:szCs w:val="20"/>
              </w:rPr>
            </w:pPr>
          </w:p>
        </w:tc>
      </w:tr>
      <w:tr w:rsidR="008048B3" w:rsidRPr="00954778" w:rsidTr="00CC5260">
        <w:trPr>
          <w:cantSplit/>
        </w:trPr>
        <w:tc>
          <w:tcPr>
            <w:tcW w:w="1705" w:type="pct"/>
            <w:gridSpan w:val="2"/>
            <w:tcBorders>
              <w:top w:val="single" w:sz="4" w:space="0" w:color="auto"/>
              <w:bottom w:val="single" w:sz="4" w:space="0" w:color="auto"/>
            </w:tcBorders>
          </w:tcPr>
          <w:p w:rsidR="00EF3A0E" w:rsidRPr="00954778" w:rsidRDefault="00EF3A0E" w:rsidP="002B2B47">
            <w:pPr>
              <w:jc w:val="right"/>
              <w:rPr>
                <w:rFonts w:ascii="Arial Narrow" w:hAnsi="Arial Narrow" w:cstheme="minorHAnsi"/>
                <w:b/>
                <w:sz w:val="20"/>
                <w:szCs w:val="20"/>
              </w:rPr>
            </w:pPr>
          </w:p>
          <w:p w:rsidR="00EF3A0E" w:rsidRPr="00954778" w:rsidRDefault="00C731C8" w:rsidP="002B2B47">
            <w:pPr>
              <w:jc w:val="right"/>
              <w:rPr>
                <w:rFonts w:ascii="Arial Narrow" w:hAnsi="Arial Narrow" w:cstheme="minorHAnsi"/>
                <w:b/>
                <w:sz w:val="20"/>
                <w:szCs w:val="20"/>
              </w:rPr>
            </w:pPr>
            <w:r>
              <w:rPr>
                <w:rFonts w:ascii="Arial Narrow" w:hAnsi="Arial Narrow" w:cstheme="minorHAnsi"/>
                <w:b/>
                <w:sz w:val="20"/>
                <w:szCs w:val="20"/>
              </w:rPr>
              <w:t>TOTALE PUNT</w:t>
            </w:r>
            <w:r w:rsidR="00EF3A0E" w:rsidRPr="00954778">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EF3A0E" w:rsidRPr="00954778" w:rsidRDefault="00EF3A0E" w:rsidP="002B2B47">
            <w:pPr>
              <w:jc w:val="center"/>
              <w:rPr>
                <w:rFonts w:ascii="Arial Narrow" w:hAnsi="Arial Narrow" w:cstheme="minorHAnsi"/>
                <w:b/>
                <w:sz w:val="20"/>
                <w:szCs w:val="20"/>
              </w:rPr>
            </w:pPr>
            <w:r w:rsidRPr="00954778">
              <w:rPr>
                <w:rFonts w:ascii="Arial Narrow" w:hAnsi="Arial Narrow" w:cstheme="minorHAnsi"/>
                <w:b/>
                <w:sz w:val="20"/>
                <w:szCs w:val="20"/>
              </w:rPr>
              <w:t>4</w:t>
            </w:r>
            <w:r>
              <w:rPr>
                <w:rFonts w:ascii="Arial Narrow" w:hAnsi="Arial Narrow" w:cstheme="minorHAnsi"/>
                <w:b/>
                <w:sz w:val="20"/>
                <w:szCs w:val="20"/>
              </w:rPr>
              <w:t>6</w:t>
            </w:r>
          </w:p>
        </w:tc>
        <w:tc>
          <w:tcPr>
            <w:tcW w:w="2775" w:type="pct"/>
            <w:gridSpan w:val="5"/>
            <w:tcBorders>
              <w:top w:val="single" w:sz="4" w:space="0" w:color="auto"/>
              <w:bottom w:val="single" w:sz="4" w:space="0" w:color="auto"/>
            </w:tcBorders>
            <w:vAlign w:val="center"/>
          </w:tcPr>
          <w:p w:rsidR="00EF3A0E" w:rsidRPr="00954778" w:rsidRDefault="000005B2" w:rsidP="002B2B47">
            <w:pPr>
              <w:jc w:val="right"/>
              <w:rPr>
                <w:rFonts w:ascii="Arial Narrow" w:hAnsi="Arial Narrow" w:cstheme="minorHAnsi"/>
                <w:b/>
                <w:sz w:val="20"/>
                <w:szCs w:val="20"/>
              </w:rPr>
            </w:pPr>
            <w:r>
              <w:rPr>
                <w:rFonts w:ascii="Arial Narrow" w:hAnsi="Arial Narrow" w:cstheme="minorHAnsi"/>
                <w:b/>
                <w:sz w:val="20"/>
                <w:szCs w:val="20"/>
              </w:rPr>
              <w:t>PUNT BEHAAL</w:t>
            </w:r>
          </w:p>
        </w:tc>
        <w:tc>
          <w:tcPr>
            <w:tcW w:w="204" w:type="pct"/>
            <w:vAlign w:val="center"/>
          </w:tcPr>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p w:rsidR="00EF3A0E" w:rsidRPr="00954778" w:rsidRDefault="00EF3A0E" w:rsidP="002B2B47">
            <w:pPr>
              <w:jc w:val="center"/>
              <w:rPr>
                <w:rFonts w:ascii="Arial Narrow" w:hAnsi="Arial Narrow" w:cstheme="minorHAnsi"/>
                <w:b/>
                <w:sz w:val="20"/>
                <w:szCs w:val="20"/>
              </w:rPr>
            </w:pPr>
          </w:p>
        </w:tc>
      </w:tr>
      <w:tr w:rsidR="00DA6503" w:rsidRPr="00954778" w:rsidTr="008048B3">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C731C8" w:rsidP="00FB2FA5">
            <w:pPr>
              <w:rPr>
                <w:rFonts w:ascii="Arial Narrow" w:hAnsi="Arial Narrow" w:cstheme="minorHAnsi"/>
                <w:b/>
                <w:sz w:val="20"/>
                <w:szCs w:val="20"/>
              </w:rPr>
            </w:pPr>
            <w:r>
              <w:rPr>
                <w:rFonts w:ascii="Arial Narrow" w:hAnsi="Arial Narrow" w:cstheme="minorHAnsi"/>
                <w:b/>
                <w:sz w:val="20"/>
                <w:szCs w:val="20"/>
              </w:rPr>
              <w:t>Kommentaar/terugvoering</w:t>
            </w:r>
            <w:r w:rsidR="00FB2FA5" w:rsidRPr="00DC4A1E">
              <w:rPr>
                <w:rFonts w:ascii="Arial Narrow" w:hAnsi="Arial Narrow" w:cstheme="minorHAnsi"/>
                <w:b/>
                <w:sz w:val="20"/>
                <w:szCs w:val="20"/>
              </w:rPr>
              <w:t xml:space="preserve">: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C731C8"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Pr>
                <w:rFonts w:ascii="Arial Narrow" w:hAnsi="Arial Narrow" w:cstheme="minorHAnsi"/>
                <w:b/>
                <w:sz w:val="20"/>
                <w:szCs w:val="20"/>
              </w:rPr>
              <w:t>Onderwyser naam</w:t>
            </w:r>
            <w:r w:rsidR="00FB2FA5" w:rsidRPr="00E42AD6">
              <w:rPr>
                <w:rFonts w:ascii="Arial Narrow" w:hAnsi="Arial Narrow"/>
                <w:b/>
                <w:sz w:val="20"/>
                <w:szCs w:val="20"/>
              </w:rPr>
              <w:t>:</w:t>
            </w:r>
            <w:r w:rsidR="00FB2FA5" w:rsidRPr="00E42AD6">
              <w:rPr>
                <w:rFonts w:ascii="Arial Narrow" w:hAnsi="Arial Narrow"/>
                <w:b/>
                <w:sz w:val="20"/>
                <w:szCs w:val="20"/>
              </w:rPr>
              <w:tab/>
            </w:r>
            <w:r w:rsidR="00FB2FA5" w:rsidRPr="00E42AD6">
              <w:rPr>
                <w:rFonts w:ascii="Arial Narrow" w:hAnsi="Arial Narrow"/>
                <w:b/>
                <w:sz w:val="20"/>
                <w:szCs w:val="20"/>
              </w:rPr>
              <w:tab/>
            </w:r>
            <w:r>
              <w:rPr>
                <w:rFonts w:ascii="Arial Narrow" w:hAnsi="Arial Narrow"/>
                <w:b/>
                <w:sz w:val="20"/>
                <w:szCs w:val="20"/>
              </w:rPr>
              <w:t>Onderwyser handtekening</w:t>
            </w:r>
            <w:r w:rsidR="00FB2FA5" w:rsidRPr="00E42AD6">
              <w:rPr>
                <w:rFonts w:ascii="Arial Narrow" w:hAnsi="Arial Narrow"/>
                <w:b/>
                <w:sz w:val="20"/>
                <w:szCs w:val="20"/>
              </w:rPr>
              <w:t>:</w:t>
            </w:r>
            <w:r w:rsidR="00FB2FA5" w:rsidRPr="00E42AD6">
              <w:rPr>
                <w:rFonts w:ascii="Arial Narrow" w:hAnsi="Arial Narrow"/>
                <w:b/>
                <w:sz w:val="20"/>
                <w:szCs w:val="20"/>
              </w:rPr>
              <w:tab/>
            </w:r>
            <w:r>
              <w:rPr>
                <w:rFonts w:ascii="Arial Narrow" w:hAnsi="Arial Narrow"/>
                <w:b/>
                <w:sz w:val="20"/>
                <w:szCs w:val="20"/>
              </w:rPr>
              <w:t>Datum</w:t>
            </w:r>
            <w:r w:rsidR="00FB2FA5" w:rsidRPr="00E42AD6">
              <w:rPr>
                <w:rFonts w:ascii="Arial Narrow" w:hAnsi="Arial Narrow"/>
                <w:b/>
                <w:sz w:val="20"/>
                <w:szCs w:val="20"/>
              </w:rPr>
              <w:t>:</w:t>
            </w:r>
            <w:r w:rsidR="00FB2FA5" w:rsidRPr="00E42AD6">
              <w:rPr>
                <w:rFonts w:ascii="Arial Narrow" w:hAnsi="Arial Narrow"/>
                <w:b/>
                <w:sz w:val="20"/>
                <w:szCs w:val="20"/>
              </w:rPr>
              <w:tab/>
            </w:r>
          </w:p>
          <w:p w:rsidR="00DA6503" w:rsidRPr="00954778" w:rsidDel="001A3054" w:rsidRDefault="00DA6503" w:rsidP="002B2B47">
            <w:pPr>
              <w:rPr>
                <w:rFonts w:ascii="Arial Narrow" w:hAnsi="Arial Narrow" w:cstheme="minorHAnsi"/>
                <w:b/>
                <w:sz w:val="20"/>
                <w:szCs w:val="20"/>
              </w:rPr>
            </w:pPr>
          </w:p>
        </w:tc>
      </w:tr>
    </w:tbl>
    <w:p w:rsidR="00DA6503" w:rsidRPr="005B728F" w:rsidRDefault="00DA6503" w:rsidP="002B2B47"/>
    <w:p w:rsidR="00FC5486" w:rsidRDefault="00FC5486">
      <w:pPr>
        <w:rPr>
          <w:rFonts w:ascii="Cambria" w:hAnsi="Cambria"/>
          <w:b/>
          <w:spacing w:val="20"/>
          <w:sz w:val="28"/>
          <w:szCs w:val="28"/>
          <w:lang w:val="en-ZA" w:eastAsia="en-US" w:bidi="en-US"/>
        </w:rPr>
        <w:sectPr w:rsidR="00FC5486" w:rsidSect="003A31C0">
          <w:headerReference w:type="default" r:id="rId17"/>
          <w:pgSz w:w="16839" w:h="11907" w:orient="landscape" w:code="9"/>
          <w:pgMar w:top="680" w:right="680" w:bottom="680" w:left="680" w:header="720" w:footer="720" w:gutter="0"/>
          <w:cols w:space="720"/>
          <w:docGrid w:linePitch="326"/>
        </w:sectPr>
      </w:pPr>
    </w:p>
    <w:p w:rsidR="002B2B47" w:rsidRPr="00DA6503" w:rsidRDefault="002B2B47" w:rsidP="002B2B47">
      <w:pPr>
        <w:rPr>
          <w:rFonts w:ascii="Cambria" w:hAnsi="Cambria"/>
          <w:b/>
          <w:spacing w:val="20"/>
          <w:szCs w:val="28"/>
          <w:lang w:val="en-ZA" w:eastAsia="en-US" w:bidi="en-US"/>
        </w:rPr>
      </w:pPr>
    </w:p>
    <w:p w:rsidR="002B2B47" w:rsidRPr="007B62B0" w:rsidRDefault="006826A8" w:rsidP="002B2B47">
      <w:pPr>
        <w:tabs>
          <w:tab w:val="left" w:pos="1701"/>
          <w:tab w:val="left" w:leader="underscore" w:pos="9356"/>
          <w:tab w:val="left" w:pos="9923"/>
          <w:tab w:val="left" w:pos="10773"/>
          <w:tab w:val="left" w:leader="underscore" w:pos="15309"/>
        </w:tabs>
        <w:spacing w:after="200" w:line="276" w:lineRule="auto"/>
        <w:rPr>
          <w:rFonts w:ascii="Calibri" w:hAnsi="Calibri"/>
          <w:b/>
          <w:sz w:val="22"/>
          <w:szCs w:val="22"/>
        </w:rPr>
      </w:pPr>
      <w:r>
        <w:rPr>
          <w:rFonts w:ascii="Calibri" w:eastAsiaTheme="minorEastAsia" w:hAnsi="Calibri" w:cstheme="minorBidi"/>
          <w:b/>
          <w:sz w:val="22"/>
          <w:szCs w:val="22"/>
          <w:lang w:val="en-ZA" w:eastAsia="en-ZA"/>
        </w:rPr>
        <w:t>LEERLING NAAM</w:t>
      </w:r>
      <w:r w:rsidR="002B2B47" w:rsidRPr="007B62B0">
        <w:rPr>
          <w:rFonts w:ascii="Calibri" w:hAnsi="Calibri"/>
          <w:b/>
          <w:sz w:val="22"/>
          <w:szCs w:val="22"/>
        </w:rPr>
        <w:t>:</w:t>
      </w:r>
      <w:r w:rsidR="002B2B47" w:rsidRPr="007B62B0">
        <w:rPr>
          <w:rFonts w:ascii="Calibri" w:hAnsi="Calibri"/>
          <w:b/>
          <w:sz w:val="22"/>
          <w:szCs w:val="22"/>
        </w:rPr>
        <w:tab/>
      </w:r>
      <w:r w:rsidR="002B2B47" w:rsidRPr="007B62B0">
        <w:rPr>
          <w:rFonts w:ascii="Calibri" w:hAnsi="Calibri"/>
          <w:b/>
          <w:sz w:val="22"/>
          <w:szCs w:val="22"/>
        </w:rPr>
        <w:tab/>
      </w:r>
      <w:r w:rsidR="002B2B47" w:rsidRPr="007B62B0">
        <w:rPr>
          <w:rFonts w:ascii="Calibri" w:hAnsi="Calibri"/>
          <w:b/>
          <w:sz w:val="22"/>
          <w:szCs w:val="22"/>
        </w:rPr>
        <w:tab/>
      </w:r>
      <w:r w:rsidR="00C731C8">
        <w:rPr>
          <w:rFonts w:ascii="Calibri" w:hAnsi="Calibri"/>
          <w:b/>
          <w:sz w:val="22"/>
          <w:szCs w:val="22"/>
        </w:rPr>
        <w:t>DATUM</w:t>
      </w:r>
      <w:r w:rsidR="002B2B47" w:rsidRPr="007B62B0">
        <w:rPr>
          <w:rFonts w:ascii="Calibri" w:hAnsi="Calibri"/>
          <w:b/>
          <w:sz w:val="22"/>
          <w:szCs w:val="22"/>
        </w:rPr>
        <w:t xml:space="preserve"> </w:t>
      </w:r>
      <w:r>
        <w:rPr>
          <w:rFonts w:ascii="Calibri" w:hAnsi="Calibri"/>
          <w:b/>
          <w:sz w:val="22"/>
          <w:szCs w:val="22"/>
        </w:rPr>
        <w:t>INGEHANDIG</w:t>
      </w:r>
      <w:r w:rsidR="002B2B47" w:rsidRPr="007B62B0">
        <w:rPr>
          <w:rFonts w:ascii="Calibri" w:hAnsi="Calibri"/>
          <w:b/>
          <w:sz w:val="22"/>
          <w:szCs w:val="22"/>
        </w:rPr>
        <w:t>:</w:t>
      </w:r>
      <w:r w:rsidR="002B2B47" w:rsidRPr="007B62B0">
        <w:rPr>
          <w:rFonts w:ascii="Calibri" w:hAnsi="Calibri"/>
          <w:b/>
          <w:sz w:val="22"/>
          <w:szCs w:val="22"/>
        </w:rPr>
        <w:tab/>
      </w:r>
    </w:p>
    <w:p w:rsidR="006826A8" w:rsidRDefault="006826A8" w:rsidP="006826A8">
      <w:pPr>
        <w:spacing w:line="264" w:lineRule="auto"/>
        <w:ind w:left="993" w:hanging="993"/>
        <w:rPr>
          <w:rFonts w:ascii="Calibri" w:hAnsi="Calibri"/>
          <w:sz w:val="22"/>
          <w:szCs w:val="22"/>
          <w:lang w:val="en-ZA"/>
        </w:rPr>
      </w:pPr>
      <w:r>
        <w:rPr>
          <w:rFonts w:ascii="Calibri" w:hAnsi="Calibri"/>
          <w:b/>
          <w:sz w:val="22"/>
          <w:szCs w:val="22"/>
          <w:lang w:val="en-ZA"/>
        </w:rPr>
        <w:t>Let wel</w:t>
      </w:r>
      <w:r w:rsidRPr="007B62B0">
        <w:rPr>
          <w:rFonts w:ascii="Calibri" w:hAnsi="Calibri"/>
          <w:sz w:val="22"/>
          <w:szCs w:val="22"/>
        </w:rPr>
        <w:t xml:space="preserve">: </w:t>
      </w:r>
      <w:r>
        <w:rPr>
          <w:rFonts w:ascii="Calibri" w:hAnsi="Calibri"/>
          <w:sz w:val="22"/>
          <w:szCs w:val="22"/>
          <w:lang w:val="en-ZA"/>
        </w:rPr>
        <w:tab/>
      </w:r>
      <w:r w:rsidRPr="001C5993">
        <w:rPr>
          <w:rFonts w:ascii="Calibri" w:hAnsi="Calibri"/>
          <w:sz w:val="22"/>
          <w:szCs w:val="22"/>
          <w:lang w:val="en-ZA"/>
        </w:rPr>
        <w:t xml:space="preserve">Dit is </w:t>
      </w:r>
      <w:r w:rsidRPr="006440A6">
        <w:rPr>
          <w:rFonts w:ascii="Calibri" w:hAnsi="Calibri"/>
          <w:sz w:val="22"/>
          <w:szCs w:val="22"/>
          <w:lang w:val="en-ZA"/>
        </w:rPr>
        <w:t xml:space="preserve">'n </w:t>
      </w:r>
      <w:r w:rsidR="00580898" w:rsidRPr="006440A6">
        <w:rPr>
          <w:rFonts w:ascii="Calibri" w:hAnsi="Calibri"/>
          <w:sz w:val="22"/>
          <w:szCs w:val="22"/>
          <w:lang w:val="en-ZA"/>
        </w:rPr>
        <w:t>kriterium</w:t>
      </w:r>
      <w:r w:rsidRPr="006440A6">
        <w:rPr>
          <w:rFonts w:ascii="Calibri" w:hAnsi="Calibri"/>
          <w:sz w:val="22"/>
          <w:szCs w:val="22"/>
          <w:lang w:val="en-ZA"/>
        </w:rPr>
        <w:t>-verwysing</w:t>
      </w:r>
      <w:r w:rsidR="00580898" w:rsidRPr="006440A6">
        <w:rPr>
          <w:rFonts w:ascii="Calibri" w:hAnsi="Calibri"/>
          <w:sz w:val="22"/>
          <w:szCs w:val="22"/>
          <w:lang w:val="en-ZA"/>
        </w:rPr>
        <w:t>s</w:t>
      </w:r>
      <w:r w:rsidRPr="006440A6">
        <w:rPr>
          <w:rFonts w:ascii="Calibri" w:hAnsi="Calibri"/>
          <w:sz w:val="22"/>
          <w:szCs w:val="22"/>
          <w:lang w:val="en-ZA"/>
        </w:rPr>
        <w:t>instrument en nie 'n norm-verwysing</w:t>
      </w:r>
      <w:r w:rsidR="00580898" w:rsidRPr="006440A6">
        <w:rPr>
          <w:rFonts w:ascii="Calibri" w:hAnsi="Calibri"/>
          <w:sz w:val="22"/>
          <w:szCs w:val="22"/>
          <w:lang w:val="en-ZA"/>
        </w:rPr>
        <w:t>s</w:t>
      </w:r>
      <w:r w:rsidRPr="006440A6">
        <w:rPr>
          <w:rFonts w:ascii="Calibri" w:hAnsi="Calibri"/>
          <w:sz w:val="22"/>
          <w:szCs w:val="22"/>
          <w:lang w:val="en-ZA"/>
        </w:rPr>
        <w:t>instrument</w:t>
      </w:r>
      <w:r w:rsidRPr="001C5993">
        <w:rPr>
          <w:rFonts w:ascii="Calibri" w:hAnsi="Calibri"/>
          <w:sz w:val="22"/>
          <w:szCs w:val="22"/>
          <w:lang w:val="en-ZA"/>
        </w:rPr>
        <w:t>.</w:t>
      </w:r>
    </w:p>
    <w:p w:rsidR="006826A8" w:rsidRDefault="006826A8" w:rsidP="006826A8">
      <w:pPr>
        <w:spacing w:line="264" w:lineRule="auto"/>
        <w:ind w:left="993"/>
        <w:rPr>
          <w:rFonts w:ascii="Calibri" w:hAnsi="Calibri"/>
          <w:sz w:val="22"/>
          <w:szCs w:val="22"/>
          <w:lang w:val="en-ZA"/>
        </w:rPr>
      </w:pPr>
      <w:r w:rsidRPr="001C5993">
        <w:rPr>
          <w:rFonts w:ascii="Calibri" w:hAnsi="Calibri"/>
          <w:sz w:val="22"/>
          <w:szCs w:val="22"/>
        </w:rPr>
        <w:t xml:space="preserve">Die onderwyser moet die toepaslike kriteria </w:t>
      </w:r>
      <w:r>
        <w:rPr>
          <w:rFonts w:ascii="Calibri" w:hAnsi="Calibri"/>
          <w:sz w:val="22"/>
          <w:szCs w:val="22"/>
          <w:lang w:val="en-ZA"/>
        </w:rPr>
        <w:t>verlig</w:t>
      </w:r>
      <w:r w:rsidRPr="001C5993">
        <w:rPr>
          <w:rFonts w:ascii="Calibri" w:hAnsi="Calibri"/>
          <w:sz w:val="22"/>
          <w:szCs w:val="22"/>
        </w:rPr>
        <w:t xml:space="preserve"> of </w:t>
      </w:r>
      <w:r>
        <w:rPr>
          <w:rFonts w:ascii="Calibri" w:hAnsi="Calibri"/>
          <w:sz w:val="22"/>
          <w:szCs w:val="22"/>
          <w:lang w:val="en-ZA"/>
        </w:rPr>
        <w:t xml:space="preserve">‘n </w:t>
      </w:r>
      <w:r>
        <w:rPr>
          <w:rFonts w:ascii="Calibri" w:hAnsi="Calibri"/>
          <w:sz w:val="22"/>
          <w:szCs w:val="22"/>
        </w:rPr>
        <w:t>regmerkie in</w:t>
      </w:r>
      <w:r w:rsidRPr="001C5993">
        <w:rPr>
          <w:rFonts w:ascii="Calibri" w:hAnsi="Calibri"/>
          <w:sz w:val="22"/>
          <w:szCs w:val="22"/>
        </w:rPr>
        <w:t xml:space="preserve"> die tweede kolom</w:t>
      </w:r>
      <w:r>
        <w:rPr>
          <w:rFonts w:ascii="Calibri" w:hAnsi="Calibri"/>
          <w:sz w:val="22"/>
          <w:szCs w:val="22"/>
          <w:lang w:val="en-ZA"/>
        </w:rPr>
        <w:t xml:space="preserve"> maak</w:t>
      </w:r>
      <w:r w:rsidRPr="001C5993">
        <w:rPr>
          <w:rFonts w:ascii="Calibri" w:hAnsi="Calibri"/>
          <w:sz w:val="22"/>
          <w:szCs w:val="22"/>
        </w:rPr>
        <w:t>. Let op dat die aantal regmerkies in hierdie tweede kolom nie altyd die punt in kolomme 4 tot 8</w:t>
      </w:r>
      <w:r>
        <w:rPr>
          <w:rFonts w:ascii="Calibri" w:hAnsi="Calibri"/>
          <w:sz w:val="22"/>
          <w:szCs w:val="22"/>
          <w:lang w:val="en-ZA"/>
        </w:rPr>
        <w:t xml:space="preserve"> </w:t>
      </w:r>
      <w:r w:rsidRPr="001C5993">
        <w:rPr>
          <w:rFonts w:ascii="Calibri" w:hAnsi="Calibri"/>
          <w:sz w:val="22"/>
          <w:szCs w:val="22"/>
        </w:rPr>
        <w:t>bepaal</w:t>
      </w:r>
      <w:r>
        <w:rPr>
          <w:rFonts w:ascii="Calibri" w:hAnsi="Calibri"/>
          <w:sz w:val="22"/>
          <w:szCs w:val="22"/>
          <w:lang w:val="en-ZA"/>
        </w:rPr>
        <w:t xml:space="preserve"> nie</w:t>
      </w:r>
      <w:r w:rsidRPr="001C5993">
        <w:rPr>
          <w:rFonts w:ascii="Calibri" w:hAnsi="Calibri"/>
          <w:sz w:val="22"/>
          <w:szCs w:val="22"/>
        </w:rPr>
        <w:t xml:space="preserve">. </w:t>
      </w:r>
      <w:r>
        <w:rPr>
          <w:rFonts w:ascii="Calibri" w:hAnsi="Calibri"/>
          <w:sz w:val="22"/>
          <w:szCs w:val="22"/>
          <w:lang w:val="en-ZA"/>
        </w:rPr>
        <w:t>D</w:t>
      </w:r>
      <w:r w:rsidRPr="001C5993">
        <w:rPr>
          <w:rFonts w:ascii="Calibri" w:hAnsi="Calibri"/>
          <w:sz w:val="22"/>
          <w:szCs w:val="22"/>
        </w:rPr>
        <w:t xml:space="preserve">ie kriteria </w:t>
      </w:r>
      <w:r>
        <w:rPr>
          <w:rFonts w:ascii="Calibri" w:hAnsi="Calibri"/>
          <w:sz w:val="22"/>
          <w:szCs w:val="22"/>
          <w:lang w:val="en-ZA"/>
        </w:rPr>
        <w:t>word aan die punt toegeken</w:t>
      </w:r>
      <w:r w:rsidRPr="001C5993">
        <w:rPr>
          <w:rFonts w:ascii="Calibri" w:hAnsi="Calibri"/>
          <w:sz w:val="22"/>
          <w:szCs w:val="22"/>
        </w:rPr>
        <w:t>, bv</w:t>
      </w:r>
      <w:r>
        <w:rPr>
          <w:rFonts w:ascii="Calibri" w:hAnsi="Calibri"/>
          <w:sz w:val="22"/>
          <w:szCs w:val="22"/>
          <w:lang w:val="en-ZA"/>
        </w:rPr>
        <w:t>.</w:t>
      </w:r>
      <w:r w:rsidRPr="001C5993">
        <w:rPr>
          <w:rFonts w:ascii="Calibri" w:hAnsi="Calibri"/>
          <w:sz w:val="22"/>
          <w:szCs w:val="22"/>
        </w:rPr>
        <w:t xml:space="preserve"> in item 1, as antwoorde op al 5 vrae duidelik</w:t>
      </w:r>
      <w:r>
        <w:rPr>
          <w:rFonts w:ascii="Calibri" w:hAnsi="Calibri"/>
          <w:sz w:val="22"/>
          <w:szCs w:val="22"/>
          <w:lang w:val="en-ZA"/>
        </w:rPr>
        <w:t xml:space="preserve"> </w:t>
      </w:r>
      <w:r w:rsidRPr="001C5993">
        <w:rPr>
          <w:rFonts w:ascii="Calibri" w:hAnsi="Calibri"/>
          <w:sz w:val="22"/>
          <w:szCs w:val="22"/>
        </w:rPr>
        <w:t xml:space="preserve">is, dan </w:t>
      </w:r>
      <w:r>
        <w:rPr>
          <w:rFonts w:ascii="Calibri" w:hAnsi="Calibri"/>
          <w:sz w:val="22"/>
          <w:szCs w:val="22"/>
          <w:lang w:val="en-ZA"/>
        </w:rPr>
        <w:t xml:space="preserve">word </w:t>
      </w:r>
      <w:r>
        <w:rPr>
          <w:rFonts w:ascii="Calibri" w:hAnsi="Calibri"/>
          <w:sz w:val="22"/>
          <w:szCs w:val="22"/>
        </w:rPr>
        <w:t>'n 4 toegeke</w:t>
      </w:r>
      <w:r>
        <w:rPr>
          <w:rFonts w:ascii="Calibri" w:hAnsi="Calibri"/>
          <w:sz w:val="22"/>
          <w:szCs w:val="22"/>
          <w:lang w:val="en-ZA"/>
        </w:rPr>
        <w:t>n</w:t>
      </w:r>
      <w:r w:rsidRPr="001C5993">
        <w:rPr>
          <w:rFonts w:ascii="Calibri" w:hAnsi="Calibri"/>
          <w:sz w:val="22"/>
          <w:szCs w:val="22"/>
        </w:rPr>
        <w:t>.</w:t>
      </w:r>
    </w:p>
    <w:p w:rsidR="00DA1EFF" w:rsidRDefault="00DA1EFF" w:rsidP="002B2B47">
      <w:pPr>
        <w:spacing w:line="264" w:lineRule="auto"/>
        <w:ind w:left="720" w:hanging="720"/>
        <w:rPr>
          <w:rFonts w:ascii="Calibri" w:hAnsi="Calibri"/>
          <w:b/>
          <w:sz w:val="22"/>
          <w:szCs w:val="22"/>
          <w:lang w:val="en-ZA"/>
        </w:rPr>
      </w:pPr>
    </w:p>
    <w:p w:rsidR="002B2B47" w:rsidRPr="00DA1EFF" w:rsidRDefault="00A05ED3" w:rsidP="002B2B47">
      <w:pPr>
        <w:spacing w:line="264" w:lineRule="auto"/>
        <w:ind w:left="720" w:hanging="720"/>
        <w:rPr>
          <w:rFonts w:ascii="Calibri" w:hAnsi="Calibri"/>
          <w:b/>
          <w:sz w:val="22"/>
          <w:szCs w:val="22"/>
          <w:lang w:val="en-ZA"/>
        </w:rPr>
      </w:pPr>
      <w:r>
        <w:rPr>
          <w:rFonts w:ascii="Calibri" w:hAnsi="Calibri"/>
          <w:b/>
          <w:sz w:val="22"/>
          <w:szCs w:val="22"/>
          <w:lang w:val="en-ZA"/>
        </w:rPr>
        <w:t>VERSLAG</w:t>
      </w:r>
    </w:p>
    <w:tbl>
      <w:tblPr>
        <w:tblStyle w:val="TableGrid"/>
        <w:tblW w:w="5000" w:type="pct"/>
        <w:tblLayout w:type="fixed"/>
        <w:tblLook w:val="04A0"/>
      </w:tblPr>
      <w:tblGrid>
        <w:gridCol w:w="442"/>
        <w:gridCol w:w="4912"/>
        <w:gridCol w:w="988"/>
        <w:gridCol w:w="1682"/>
        <w:gridCol w:w="1683"/>
        <w:gridCol w:w="1683"/>
        <w:gridCol w:w="1683"/>
        <w:gridCol w:w="1683"/>
        <w:gridCol w:w="939"/>
      </w:tblGrid>
      <w:tr w:rsidR="00F41ACC" w:rsidRPr="0083243A"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KRITERIA</w:t>
            </w:r>
          </w:p>
        </w:tc>
        <w:tc>
          <w:tcPr>
            <w:tcW w:w="315" w:type="pct"/>
            <w:tcBorders>
              <w:top w:val="single" w:sz="4" w:space="0" w:color="auto"/>
              <w:left w:val="single" w:sz="4" w:space="0" w:color="auto"/>
              <w:bottom w:val="single" w:sz="4" w:space="0" w:color="auto"/>
              <w:right w:val="single" w:sz="4" w:space="0" w:color="auto"/>
            </w:tcBorders>
          </w:tcPr>
          <w:p w:rsidR="002B2B47" w:rsidRPr="0083243A" w:rsidRDefault="000005B2" w:rsidP="002B2B47">
            <w:pPr>
              <w:jc w:val="center"/>
              <w:rPr>
                <w:rFonts w:ascii="Arial Narrow" w:hAnsi="Arial Narrow"/>
                <w:b/>
                <w:sz w:val="20"/>
                <w:szCs w:val="20"/>
              </w:rPr>
            </w:pPr>
            <w:r>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299" w:type="pct"/>
            <w:tcBorders>
              <w:left w:val="single" w:sz="4" w:space="0" w:color="auto"/>
              <w:bottom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Punt behaal</w:t>
            </w:r>
          </w:p>
        </w:tc>
      </w:tr>
      <w:tr w:rsidR="002B2B47" w:rsidRPr="0083243A" w:rsidTr="00F41ACC">
        <w:trPr>
          <w:cantSplit/>
        </w:trPr>
        <w:tc>
          <w:tcPr>
            <w:tcW w:w="141" w:type="pct"/>
            <w:vMerge w:val="restart"/>
            <w:tcBorders>
              <w:top w:val="single" w:sz="4" w:space="0" w:color="auto"/>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4560" w:type="pct"/>
            <w:gridSpan w:val="7"/>
            <w:tcBorders>
              <w:top w:val="single" w:sz="4" w:space="0" w:color="auto"/>
              <w:left w:val="single" w:sz="4" w:space="0" w:color="auto"/>
              <w:right w:val="single" w:sz="4" w:space="0" w:color="auto"/>
            </w:tcBorders>
          </w:tcPr>
          <w:p w:rsidR="00A05ED3" w:rsidRDefault="00A05ED3" w:rsidP="002B2B47">
            <w:pPr>
              <w:rPr>
                <w:rFonts w:ascii="Arial Narrow" w:hAnsi="Arial Narrow"/>
                <w:b/>
                <w:sz w:val="20"/>
                <w:szCs w:val="20"/>
                <w:lang w:val="en-ZA"/>
              </w:rPr>
            </w:pPr>
            <w:r w:rsidRPr="00A05ED3">
              <w:rPr>
                <w:rFonts w:ascii="Arial Narrow" w:hAnsi="Arial Narrow"/>
                <w:b/>
                <w:sz w:val="20"/>
                <w:szCs w:val="20"/>
              </w:rPr>
              <w:t xml:space="preserve">VERSLAG </w:t>
            </w:r>
            <w:r>
              <w:rPr>
                <w:rFonts w:ascii="Arial Narrow" w:hAnsi="Arial Narrow"/>
                <w:b/>
                <w:sz w:val="20"/>
                <w:szCs w:val="20"/>
              </w:rPr>
              <w:t>–</w:t>
            </w:r>
            <w:r w:rsidRPr="00A05ED3">
              <w:rPr>
                <w:rFonts w:ascii="Arial Narrow" w:hAnsi="Arial Narrow"/>
                <w:b/>
                <w:sz w:val="20"/>
                <w:szCs w:val="20"/>
              </w:rPr>
              <w:t xml:space="preserve"> INLEIDING</w:t>
            </w:r>
          </w:p>
          <w:p w:rsidR="002B2B47" w:rsidRPr="0083243A" w:rsidRDefault="00A05ED3" w:rsidP="007758C3">
            <w:pPr>
              <w:rPr>
                <w:rFonts w:ascii="Arial Narrow" w:hAnsi="Arial Narrow" w:cstheme="minorHAnsi"/>
                <w:sz w:val="20"/>
                <w:szCs w:val="20"/>
              </w:rPr>
            </w:pPr>
            <w:r w:rsidRPr="00A05ED3">
              <w:rPr>
                <w:rFonts w:ascii="Arial Narrow" w:hAnsi="Arial Narrow" w:cstheme="minorHAnsi"/>
                <w:sz w:val="20"/>
                <w:szCs w:val="20"/>
              </w:rPr>
              <w:t xml:space="preserve">Duidelike, spesifieke inleiding verskaf agtergrondinligting wat die leser </w:t>
            </w:r>
            <w:r w:rsidR="007758C3">
              <w:rPr>
                <w:rFonts w:ascii="Arial Narrow" w:hAnsi="Arial Narrow" w:cstheme="minorHAnsi"/>
                <w:sz w:val="20"/>
                <w:szCs w:val="20"/>
                <w:lang w:val="en-ZA"/>
              </w:rPr>
              <w:t>inlig</w:t>
            </w:r>
            <w:r w:rsidRPr="00A05ED3">
              <w:rPr>
                <w:rFonts w:ascii="Arial Narrow" w:hAnsi="Arial Narrow" w:cstheme="minorHAnsi"/>
                <w:sz w:val="20"/>
                <w:szCs w:val="20"/>
              </w:rPr>
              <w:t xml:space="preserve"> waaroor die verslag gaan. </w:t>
            </w:r>
            <w:r w:rsidR="007758C3">
              <w:rPr>
                <w:rFonts w:ascii="Arial Narrow" w:hAnsi="Arial Narrow" w:cstheme="minorHAnsi"/>
                <w:sz w:val="20"/>
                <w:szCs w:val="20"/>
                <w:lang w:val="en-ZA"/>
              </w:rPr>
              <w:t xml:space="preserve">Die </w:t>
            </w:r>
            <w:r w:rsidRPr="00A05ED3">
              <w:rPr>
                <w:rFonts w:ascii="Arial Narrow" w:hAnsi="Arial Narrow" w:cstheme="minorHAnsi"/>
                <w:sz w:val="20"/>
                <w:szCs w:val="20"/>
              </w:rPr>
              <w:t>probleem</w:t>
            </w:r>
            <w:r w:rsidR="007758C3">
              <w:rPr>
                <w:rFonts w:ascii="Arial Narrow" w:hAnsi="Arial Narrow" w:cstheme="minorHAnsi"/>
                <w:sz w:val="20"/>
                <w:szCs w:val="20"/>
                <w:lang w:val="en-ZA"/>
              </w:rPr>
              <w:t>, doel en fokus van die ondersoek is duidelik gestel</w:t>
            </w:r>
            <w:r w:rsidRPr="00A05ED3">
              <w:rPr>
                <w:rFonts w:ascii="Arial Narrow" w:hAnsi="Arial Narrow" w:cstheme="minorHAnsi"/>
                <w:sz w:val="20"/>
                <w:szCs w:val="20"/>
              </w:rPr>
              <w:t>. Beantwoord die vrae: Wat is die probleem? Wat w</w:t>
            </w:r>
            <w:r>
              <w:rPr>
                <w:rFonts w:ascii="Arial Narrow" w:hAnsi="Arial Narrow" w:cstheme="minorHAnsi"/>
                <w:sz w:val="20"/>
                <w:szCs w:val="20"/>
              </w:rPr>
              <w:t>as die doel van die ondersoek/</w:t>
            </w:r>
            <w:r w:rsidRPr="00A05ED3">
              <w:rPr>
                <w:rFonts w:ascii="Arial Narrow" w:hAnsi="Arial Narrow" w:cstheme="minorHAnsi"/>
                <w:sz w:val="20"/>
                <w:szCs w:val="20"/>
              </w:rPr>
              <w:t>Hoekom het jy dit ondersoek? Wat was jou fokus (wat aspekte het jy ondersoek)?</w:t>
            </w:r>
          </w:p>
        </w:tc>
        <w:tc>
          <w:tcPr>
            <w:tcW w:w="299"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A05ED3" w:rsidRDefault="00A05ED3" w:rsidP="00CD03C6">
            <w:pPr>
              <w:pStyle w:val="ListParagraph"/>
              <w:numPr>
                <w:ilvl w:val="0"/>
                <w:numId w:val="26"/>
              </w:numPr>
              <w:spacing w:after="0" w:line="240" w:lineRule="auto"/>
              <w:rPr>
                <w:rFonts w:ascii="Arial Narrow" w:hAnsi="Arial Narrow" w:cstheme="minorHAnsi"/>
                <w:sz w:val="20"/>
                <w:szCs w:val="20"/>
              </w:rPr>
            </w:pPr>
            <w:r w:rsidRPr="00A05ED3">
              <w:rPr>
                <w:rFonts w:ascii="Arial Narrow" w:hAnsi="Arial Narrow" w:cstheme="minorHAnsi"/>
                <w:sz w:val="20"/>
                <w:szCs w:val="20"/>
              </w:rPr>
              <w:t xml:space="preserve">Duidelike oorsig van die </w:t>
            </w:r>
            <w:r>
              <w:rPr>
                <w:rFonts w:ascii="Arial Narrow" w:hAnsi="Arial Narrow" w:cstheme="minorHAnsi"/>
                <w:sz w:val="20"/>
                <w:szCs w:val="20"/>
              </w:rPr>
              <w:t>proble</w:t>
            </w:r>
            <w:r w:rsidR="000C1284">
              <w:rPr>
                <w:rFonts w:ascii="Arial Narrow" w:hAnsi="Arial Narrow" w:cstheme="minorHAnsi"/>
                <w:sz w:val="20"/>
                <w:szCs w:val="20"/>
              </w:rPr>
              <w:t>e</w:t>
            </w:r>
            <w:r>
              <w:rPr>
                <w:rFonts w:ascii="Arial Narrow" w:hAnsi="Arial Narrow" w:cstheme="minorHAnsi"/>
                <w:sz w:val="20"/>
                <w:szCs w:val="20"/>
              </w:rPr>
              <w:t>m</w:t>
            </w:r>
          </w:p>
          <w:p w:rsidR="00A05ED3" w:rsidRDefault="00A05ED3" w:rsidP="00CD03C6">
            <w:pPr>
              <w:pStyle w:val="ListParagraph"/>
              <w:numPr>
                <w:ilvl w:val="0"/>
                <w:numId w:val="26"/>
              </w:numPr>
              <w:spacing w:after="0" w:line="240" w:lineRule="auto"/>
              <w:rPr>
                <w:rFonts w:ascii="Arial Narrow" w:hAnsi="Arial Narrow" w:cstheme="minorHAnsi"/>
                <w:sz w:val="20"/>
                <w:szCs w:val="20"/>
              </w:rPr>
            </w:pPr>
            <w:r w:rsidRPr="00A05ED3">
              <w:rPr>
                <w:rFonts w:ascii="Arial Narrow" w:hAnsi="Arial Narrow" w:cstheme="minorHAnsi"/>
                <w:sz w:val="20"/>
                <w:szCs w:val="20"/>
              </w:rPr>
              <w:t>Doel van die ondersoek duidelik gestel</w:t>
            </w:r>
          </w:p>
          <w:p w:rsidR="002B2B47" w:rsidRPr="001F6BAC" w:rsidRDefault="00A05ED3" w:rsidP="00CD03C6">
            <w:pPr>
              <w:pStyle w:val="ListParagraph"/>
              <w:numPr>
                <w:ilvl w:val="0"/>
                <w:numId w:val="26"/>
              </w:numPr>
              <w:spacing w:after="0" w:line="240" w:lineRule="auto"/>
              <w:rPr>
                <w:rFonts w:ascii="Arial Narrow" w:hAnsi="Arial Narrow" w:cstheme="minorHAnsi"/>
                <w:sz w:val="20"/>
                <w:szCs w:val="20"/>
              </w:rPr>
            </w:pPr>
            <w:r w:rsidRPr="00A05ED3">
              <w:rPr>
                <w:rFonts w:ascii="Arial Narrow" w:hAnsi="Arial Narrow" w:cstheme="minorHAnsi"/>
                <w:sz w:val="20"/>
                <w:szCs w:val="20"/>
              </w:rPr>
              <w:t>Duidelike fokus: watter aspekte is ondersoek</w:t>
            </w:r>
          </w:p>
        </w:tc>
        <w:tc>
          <w:tcPr>
            <w:tcW w:w="315" w:type="pct"/>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2B2B47" w:rsidRPr="0083243A" w:rsidRDefault="00A05ED3" w:rsidP="00A05ED3">
            <w:pPr>
              <w:pStyle w:val="ListParagraph"/>
              <w:numPr>
                <w:ilvl w:val="0"/>
                <w:numId w:val="33"/>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Al 3 aspekte duidelik gestel en geen ander</w:t>
            </w:r>
            <w:r>
              <w:rPr>
                <w:rFonts w:ascii="Arial Narrow" w:hAnsi="Arial Narrow" w:cstheme="minorHAnsi"/>
                <w:sz w:val="20"/>
                <w:szCs w:val="20"/>
              </w:rPr>
              <w:t>/</w:t>
            </w:r>
            <w:r w:rsidR="000C1284">
              <w:rPr>
                <w:rFonts w:ascii="Arial Narrow" w:hAnsi="Arial Narrow" w:cstheme="minorHAnsi"/>
                <w:sz w:val="20"/>
                <w:szCs w:val="20"/>
              </w:rPr>
              <w:t xml:space="preserve"> </w:t>
            </w:r>
            <w:r w:rsidRPr="00A05ED3">
              <w:rPr>
                <w:rFonts w:ascii="Arial Narrow" w:hAnsi="Arial Narrow" w:cstheme="minorHAnsi"/>
                <w:sz w:val="20"/>
                <w:szCs w:val="20"/>
              </w:rPr>
              <w:t>onnodige inligting</w:t>
            </w:r>
          </w:p>
        </w:tc>
        <w:tc>
          <w:tcPr>
            <w:tcW w:w="536" w:type="pct"/>
          </w:tcPr>
          <w:p w:rsidR="002B2B47" w:rsidRPr="0083243A" w:rsidRDefault="00A05ED3" w:rsidP="00A05ED3">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 aspekte duidelik gestel maar met</w:t>
            </w:r>
            <w:r w:rsidRPr="00A05ED3">
              <w:rPr>
                <w:rFonts w:ascii="Arial Narrow" w:hAnsi="Arial Narrow" w:cstheme="minorHAnsi"/>
                <w:sz w:val="20"/>
                <w:szCs w:val="20"/>
              </w:rPr>
              <w:t xml:space="preserve"> ander</w:t>
            </w:r>
            <w:r>
              <w:rPr>
                <w:rFonts w:ascii="Arial Narrow" w:hAnsi="Arial Narrow" w:cstheme="minorHAnsi"/>
                <w:sz w:val="20"/>
                <w:szCs w:val="20"/>
              </w:rPr>
              <w:t>/</w:t>
            </w:r>
            <w:r w:rsidR="000C1284">
              <w:rPr>
                <w:rFonts w:ascii="Arial Narrow" w:hAnsi="Arial Narrow" w:cstheme="minorHAnsi"/>
                <w:sz w:val="20"/>
                <w:szCs w:val="20"/>
              </w:rPr>
              <w:t xml:space="preserve"> </w:t>
            </w:r>
            <w:r w:rsidRPr="00A05ED3">
              <w:rPr>
                <w:rFonts w:ascii="Arial Narrow" w:hAnsi="Arial Narrow" w:cstheme="minorHAnsi"/>
                <w:sz w:val="20"/>
                <w:szCs w:val="20"/>
              </w:rPr>
              <w:t>onnodige inligting</w:t>
            </w:r>
          </w:p>
        </w:tc>
        <w:tc>
          <w:tcPr>
            <w:tcW w:w="536" w:type="pct"/>
          </w:tcPr>
          <w:p w:rsidR="002B2B47" w:rsidRPr="0083243A" w:rsidRDefault="00A05ED3" w:rsidP="00CD03C6">
            <w:pPr>
              <w:pStyle w:val="ListParagraph"/>
              <w:numPr>
                <w:ilvl w:val="0"/>
                <w:numId w:val="33"/>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Slegs 2 van die 3 aspekte duidelik gestel</w:t>
            </w:r>
          </w:p>
        </w:tc>
        <w:tc>
          <w:tcPr>
            <w:tcW w:w="536" w:type="pct"/>
          </w:tcPr>
          <w:p w:rsidR="002B2B47" w:rsidRPr="0083243A" w:rsidRDefault="00A05ED3" w:rsidP="00A05ED3">
            <w:pPr>
              <w:pStyle w:val="ListParagraph"/>
              <w:numPr>
                <w:ilvl w:val="0"/>
                <w:numId w:val="33"/>
              </w:numPr>
              <w:ind w:left="176" w:hanging="176"/>
              <w:rPr>
                <w:rFonts w:ascii="Arial Narrow" w:hAnsi="Arial Narrow" w:cstheme="minorHAnsi"/>
                <w:sz w:val="20"/>
                <w:szCs w:val="20"/>
              </w:rPr>
            </w:pPr>
            <w:r w:rsidRPr="00A05ED3">
              <w:rPr>
                <w:rFonts w:ascii="Arial Narrow" w:hAnsi="Arial Narrow" w:cstheme="minorHAnsi"/>
                <w:sz w:val="20"/>
                <w:szCs w:val="20"/>
              </w:rPr>
              <w:t>Slegs 1 van die 3 aspekte duidelik gestel</w:t>
            </w:r>
            <w:r>
              <w:rPr>
                <w:rFonts w:ascii="Arial Narrow" w:hAnsi="Arial Narrow" w:cstheme="minorHAnsi"/>
                <w:sz w:val="20"/>
                <w:szCs w:val="20"/>
              </w:rPr>
              <w:t xml:space="preserve"> </w:t>
            </w:r>
            <w:r w:rsidR="000C1284">
              <w:rPr>
                <w:rFonts w:ascii="Arial Narrow" w:hAnsi="Arial Narrow" w:cstheme="minorHAnsi"/>
                <w:sz w:val="20"/>
                <w:szCs w:val="20"/>
              </w:rPr>
              <w:t>(slegs 'n kopie van die taak</w:t>
            </w:r>
            <w:r w:rsidRPr="00A05ED3">
              <w:rPr>
                <w:rFonts w:ascii="Arial Narrow" w:hAnsi="Arial Narrow" w:cstheme="minorHAnsi"/>
                <w:sz w:val="20"/>
                <w:szCs w:val="20"/>
              </w:rPr>
              <w:t>definisie)</w:t>
            </w:r>
          </w:p>
        </w:tc>
        <w:tc>
          <w:tcPr>
            <w:tcW w:w="536" w:type="pct"/>
            <w:tcBorders>
              <w:right w:val="single" w:sz="4" w:space="0" w:color="auto"/>
            </w:tcBorders>
          </w:tcPr>
          <w:p w:rsidR="002B2B47" w:rsidRPr="0083243A" w:rsidRDefault="00A05ED3" w:rsidP="00CD03C6">
            <w:pPr>
              <w:pStyle w:val="ListParagraph"/>
              <w:numPr>
                <w:ilvl w:val="0"/>
                <w:numId w:val="33"/>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Nie een van die 3 aspekte duidelik gestel</w:t>
            </w:r>
            <w:r w:rsidR="000C1284">
              <w:rPr>
                <w:rFonts w:ascii="Arial Narrow" w:hAnsi="Arial Narrow" w:cstheme="minorHAnsi"/>
                <w:sz w:val="20"/>
                <w:szCs w:val="20"/>
              </w:rPr>
              <w:t xml:space="preserve"> nie</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4560" w:type="pct"/>
            <w:gridSpan w:val="7"/>
            <w:tcBorders>
              <w:left w:val="single" w:sz="4" w:space="0" w:color="auto"/>
              <w:right w:val="single" w:sz="4" w:space="0" w:color="auto"/>
            </w:tcBorders>
          </w:tcPr>
          <w:p w:rsidR="00A05ED3" w:rsidRDefault="00A05ED3" w:rsidP="002B2B47">
            <w:pPr>
              <w:rPr>
                <w:rFonts w:ascii="Arial Narrow" w:hAnsi="Arial Narrow"/>
                <w:b/>
                <w:sz w:val="20"/>
                <w:szCs w:val="20"/>
                <w:lang w:val="en-ZA"/>
              </w:rPr>
            </w:pPr>
            <w:r w:rsidRPr="00A05ED3">
              <w:rPr>
                <w:rFonts w:ascii="Arial Narrow" w:hAnsi="Arial Narrow"/>
                <w:b/>
                <w:sz w:val="20"/>
                <w:szCs w:val="20"/>
              </w:rPr>
              <w:t xml:space="preserve">VERSLAG </w:t>
            </w:r>
            <w:r w:rsidR="00A75EEB">
              <w:rPr>
                <w:rFonts w:ascii="Arial Narrow" w:hAnsi="Arial Narrow"/>
                <w:b/>
                <w:sz w:val="20"/>
                <w:szCs w:val="20"/>
              </w:rPr>
              <w:t>–</w:t>
            </w:r>
            <w:r w:rsidRPr="00A05ED3">
              <w:rPr>
                <w:rFonts w:ascii="Arial Narrow" w:hAnsi="Arial Narrow"/>
                <w:b/>
                <w:sz w:val="20"/>
                <w:szCs w:val="20"/>
              </w:rPr>
              <w:t xml:space="preserve"> BESPREKING (LIGGAAM) </w:t>
            </w:r>
            <w:r>
              <w:rPr>
                <w:rFonts w:ascii="Arial Narrow" w:hAnsi="Arial Narrow"/>
                <w:b/>
                <w:sz w:val="20"/>
                <w:szCs w:val="20"/>
              </w:rPr>
              <w:t>–</w:t>
            </w:r>
            <w:r w:rsidRPr="00A05ED3">
              <w:rPr>
                <w:rFonts w:ascii="Arial Narrow" w:hAnsi="Arial Narrow"/>
                <w:b/>
                <w:sz w:val="20"/>
                <w:szCs w:val="20"/>
              </w:rPr>
              <w:t xml:space="preserve"> ORGANISASIE</w:t>
            </w:r>
          </w:p>
          <w:p w:rsidR="002B2B47" w:rsidRPr="0083243A" w:rsidRDefault="00A05ED3" w:rsidP="000C1284">
            <w:pPr>
              <w:rPr>
                <w:rFonts w:ascii="Arial Narrow" w:hAnsi="Arial Narrow" w:cstheme="minorHAnsi"/>
                <w:sz w:val="20"/>
                <w:szCs w:val="20"/>
              </w:rPr>
            </w:pPr>
            <w:r w:rsidRPr="00A05ED3">
              <w:rPr>
                <w:rFonts w:ascii="Arial Narrow" w:hAnsi="Arial Narrow" w:cstheme="minorHAnsi"/>
                <w:sz w:val="20"/>
                <w:szCs w:val="20"/>
              </w:rPr>
              <w:t xml:space="preserve">Inhoud </w:t>
            </w:r>
            <w:r w:rsidR="000C1284">
              <w:rPr>
                <w:rFonts w:ascii="Arial Narrow" w:hAnsi="Arial Narrow" w:cstheme="minorHAnsi"/>
                <w:sz w:val="20"/>
                <w:szCs w:val="20"/>
                <w:lang w:val="en-ZA"/>
              </w:rPr>
              <w:t>volgens</w:t>
            </w:r>
            <w:r w:rsidRPr="00A05ED3">
              <w:rPr>
                <w:rFonts w:ascii="Arial Narrow" w:hAnsi="Arial Narrow" w:cstheme="minorHAnsi"/>
                <w:sz w:val="20"/>
                <w:szCs w:val="20"/>
              </w:rPr>
              <w:t xml:space="preserve"> sinvolle opskrifte</w:t>
            </w:r>
            <w:r w:rsidR="000C1284">
              <w:rPr>
                <w:rFonts w:ascii="Arial Narrow" w:hAnsi="Arial Narrow" w:cstheme="minorHAnsi"/>
                <w:sz w:val="20"/>
                <w:szCs w:val="20"/>
                <w:lang w:val="en-ZA"/>
              </w:rPr>
              <w:t>,</w:t>
            </w:r>
            <w:r w:rsidR="000C1284">
              <w:rPr>
                <w:rFonts w:ascii="Arial Narrow" w:hAnsi="Arial Narrow" w:cstheme="minorHAnsi"/>
                <w:sz w:val="20"/>
                <w:szCs w:val="20"/>
              </w:rPr>
              <w:t xml:space="preserve"> soo</w:t>
            </w:r>
            <w:r w:rsidR="000C1284">
              <w:rPr>
                <w:rFonts w:ascii="Arial Narrow" w:hAnsi="Arial Narrow" w:cstheme="minorHAnsi"/>
                <w:sz w:val="20"/>
                <w:szCs w:val="20"/>
                <w:lang w:val="en-ZA"/>
              </w:rPr>
              <w:t>rtelyk aan</w:t>
            </w:r>
            <w:r w:rsidRPr="00A05ED3">
              <w:rPr>
                <w:rFonts w:ascii="Arial Narrow" w:hAnsi="Arial Narrow" w:cstheme="minorHAnsi"/>
                <w:sz w:val="20"/>
                <w:szCs w:val="20"/>
              </w:rPr>
              <w:t xml:space="preserve"> </w:t>
            </w:r>
            <w:r w:rsidR="000C1284">
              <w:rPr>
                <w:rFonts w:ascii="Arial Narrow" w:hAnsi="Arial Narrow" w:cstheme="minorHAnsi"/>
                <w:sz w:val="20"/>
                <w:szCs w:val="20"/>
                <w:lang w:val="en-ZA"/>
              </w:rPr>
              <w:t>die</w:t>
            </w:r>
            <w:r w:rsidRPr="00A05ED3">
              <w:rPr>
                <w:rFonts w:ascii="Arial Narrow" w:hAnsi="Arial Narrow" w:cstheme="minorHAnsi"/>
                <w:sz w:val="20"/>
                <w:szCs w:val="20"/>
              </w:rPr>
              <w:t xml:space="preserve"> in fase 1</w:t>
            </w:r>
            <w:r w:rsidR="000C1284">
              <w:rPr>
                <w:rFonts w:ascii="Arial Narrow" w:hAnsi="Arial Narrow" w:cstheme="minorHAnsi"/>
                <w:sz w:val="20"/>
                <w:szCs w:val="20"/>
                <w:lang w:val="en-ZA"/>
              </w:rPr>
              <w:t>, georganiseer</w:t>
            </w:r>
            <w:r w:rsidRPr="00A05ED3">
              <w:rPr>
                <w:rFonts w:ascii="Arial Narrow" w:hAnsi="Arial Narrow" w:cstheme="minorHAnsi"/>
                <w:sz w:val="20"/>
                <w:szCs w:val="20"/>
              </w:rPr>
              <w:t>. Opskrifte groepeer toepasli</w:t>
            </w:r>
            <w:r w:rsidR="000C1284">
              <w:rPr>
                <w:rFonts w:ascii="Arial Narrow" w:hAnsi="Arial Narrow" w:cstheme="minorHAnsi"/>
                <w:sz w:val="20"/>
                <w:szCs w:val="20"/>
              </w:rPr>
              <w:t>ke</w:t>
            </w:r>
            <w:r w:rsidR="000C1284">
              <w:rPr>
                <w:rFonts w:ascii="Arial Narrow" w:hAnsi="Arial Narrow" w:cstheme="minorHAnsi"/>
                <w:sz w:val="20"/>
                <w:szCs w:val="20"/>
                <w:lang w:val="en-ZA"/>
              </w:rPr>
              <w:t xml:space="preserve"> </w:t>
            </w:r>
            <w:r w:rsidRPr="00A05ED3">
              <w:rPr>
                <w:rFonts w:ascii="Arial Narrow" w:hAnsi="Arial Narrow" w:cstheme="minorHAnsi"/>
                <w:sz w:val="20"/>
                <w:szCs w:val="20"/>
              </w:rPr>
              <w:t xml:space="preserve">inligting saam. </w:t>
            </w:r>
            <w:r w:rsidR="000C1284">
              <w:rPr>
                <w:rFonts w:ascii="Arial Narrow" w:hAnsi="Arial Narrow" w:cstheme="minorHAnsi"/>
                <w:sz w:val="20"/>
                <w:szCs w:val="20"/>
                <w:lang w:val="en-ZA"/>
              </w:rPr>
              <w:t>P</w:t>
            </w:r>
            <w:r w:rsidRPr="00A05ED3">
              <w:rPr>
                <w:rFonts w:ascii="Arial Narrow" w:hAnsi="Arial Narrow" w:cstheme="minorHAnsi"/>
                <w:sz w:val="20"/>
                <w:szCs w:val="20"/>
              </w:rPr>
              <w:t>aragrawe</w:t>
            </w:r>
            <w:r w:rsidR="000C1284">
              <w:rPr>
                <w:rFonts w:ascii="Arial Narrow" w:hAnsi="Arial Narrow" w:cstheme="minorHAnsi"/>
                <w:sz w:val="20"/>
                <w:szCs w:val="20"/>
                <w:lang w:val="en-ZA"/>
              </w:rPr>
              <w:t xml:space="preserve"> onder</w:t>
            </w:r>
            <w:r w:rsidRPr="00A05ED3">
              <w:rPr>
                <w:rFonts w:ascii="Arial Narrow" w:hAnsi="Arial Narrow" w:cstheme="minorHAnsi"/>
                <w:sz w:val="20"/>
                <w:szCs w:val="20"/>
              </w:rPr>
              <w:t xml:space="preserve"> elke opskrif bespreek die ondersoek.</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A05ED3" w:rsidRPr="00A05ED3" w:rsidRDefault="00A05ED3" w:rsidP="00CD03C6">
            <w:pPr>
              <w:pStyle w:val="ListParagraph"/>
              <w:numPr>
                <w:ilvl w:val="0"/>
                <w:numId w:val="26"/>
              </w:numPr>
              <w:spacing w:after="0" w:line="240" w:lineRule="auto"/>
              <w:rPr>
                <w:rFonts w:ascii="Arial Narrow" w:hAnsi="Arial Narrow"/>
                <w:sz w:val="20"/>
                <w:szCs w:val="20"/>
              </w:rPr>
            </w:pPr>
            <w:r w:rsidRPr="00A05ED3">
              <w:rPr>
                <w:rFonts w:ascii="Arial Narrow" w:hAnsi="Arial Narrow" w:cstheme="minorHAnsi"/>
                <w:sz w:val="20"/>
                <w:szCs w:val="20"/>
              </w:rPr>
              <w:t>Ten minste vier toepaslike opskrifte relevant tot die ondersoek</w:t>
            </w:r>
          </w:p>
          <w:p w:rsidR="00DC193C" w:rsidRPr="00DC193C" w:rsidRDefault="00DC193C" w:rsidP="00CD03C6">
            <w:pPr>
              <w:pStyle w:val="ListParagraph"/>
              <w:numPr>
                <w:ilvl w:val="0"/>
                <w:numId w:val="26"/>
              </w:numPr>
              <w:spacing w:after="0" w:line="240" w:lineRule="auto"/>
              <w:rPr>
                <w:rFonts w:ascii="Arial Narrow" w:hAnsi="Arial Narrow"/>
                <w:sz w:val="20"/>
                <w:szCs w:val="20"/>
              </w:rPr>
            </w:pPr>
            <w:r w:rsidRPr="00DC193C">
              <w:rPr>
                <w:rFonts w:ascii="Arial Narrow" w:hAnsi="Arial Narrow" w:cstheme="minorHAnsi"/>
                <w:sz w:val="20"/>
                <w:szCs w:val="20"/>
              </w:rPr>
              <w:t>Relevante inligting saam gegroepeer onder die toepaslike opskrifte</w:t>
            </w:r>
          </w:p>
          <w:p w:rsidR="002B2B47" w:rsidRPr="0083243A" w:rsidRDefault="00DC193C" w:rsidP="00DC193C">
            <w:pPr>
              <w:pStyle w:val="ListParagraph"/>
              <w:numPr>
                <w:ilvl w:val="0"/>
                <w:numId w:val="26"/>
              </w:numPr>
              <w:spacing w:after="0" w:line="240" w:lineRule="auto"/>
              <w:rPr>
                <w:rFonts w:ascii="Arial Narrow" w:hAnsi="Arial Narrow"/>
                <w:sz w:val="20"/>
                <w:szCs w:val="20"/>
              </w:rPr>
            </w:pPr>
            <w:r w:rsidRPr="00DC193C">
              <w:rPr>
                <w:rFonts w:ascii="Arial Narrow" w:hAnsi="Arial Narrow" w:cstheme="minorHAnsi"/>
                <w:sz w:val="20"/>
                <w:szCs w:val="20"/>
              </w:rPr>
              <w:t>Opskrifte dieselfde as/soortgelyk aan opskrifte in fase een</w:t>
            </w:r>
          </w:p>
        </w:tc>
        <w:tc>
          <w:tcPr>
            <w:tcW w:w="315"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3</w:t>
            </w:r>
          </w:p>
        </w:tc>
        <w:tc>
          <w:tcPr>
            <w:tcW w:w="536" w:type="pct"/>
            <w:shd w:val="clear" w:color="auto" w:fill="BFBFBF" w:themeFill="background1" w:themeFillShade="BF"/>
          </w:tcPr>
          <w:p w:rsidR="002B2B47" w:rsidRPr="0083243A" w:rsidRDefault="002B2B47" w:rsidP="002B2B47">
            <w:pPr>
              <w:rPr>
                <w:rFonts w:ascii="Arial Narrow" w:hAnsi="Arial Narrow" w:cstheme="minorHAnsi"/>
                <w:sz w:val="20"/>
                <w:szCs w:val="20"/>
              </w:rPr>
            </w:pPr>
          </w:p>
        </w:tc>
        <w:tc>
          <w:tcPr>
            <w:tcW w:w="536" w:type="pct"/>
            <w:shd w:val="clear" w:color="auto" w:fill="auto"/>
          </w:tcPr>
          <w:p w:rsidR="002B2B47" w:rsidRPr="0083243A"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A05ED3">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1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2B2B47" w:rsidRPr="0083243A" w:rsidRDefault="00A05ED3" w:rsidP="00A05ED3">
            <w:pPr>
              <w:pStyle w:val="ListParagraph"/>
              <w:numPr>
                <w:ilvl w:val="0"/>
                <w:numId w:val="33"/>
              </w:numPr>
              <w:spacing w:after="0" w:line="240" w:lineRule="auto"/>
              <w:ind w:left="176" w:hanging="176"/>
              <w:rPr>
                <w:rFonts w:ascii="Arial Narrow" w:hAnsi="Arial Narrow" w:cstheme="minorHAnsi"/>
                <w:sz w:val="20"/>
                <w:szCs w:val="20"/>
              </w:rPr>
            </w:pPr>
            <w:r w:rsidRPr="00A05ED3">
              <w:rPr>
                <w:rFonts w:ascii="Arial Narrow" w:hAnsi="Arial Narrow" w:cstheme="minorHAnsi"/>
                <w:sz w:val="20"/>
                <w:szCs w:val="20"/>
              </w:rPr>
              <w:t xml:space="preserve">Nie een van die 3 aspekte </w:t>
            </w:r>
            <w:r>
              <w:rPr>
                <w:rFonts w:ascii="Arial Narrow" w:hAnsi="Arial Narrow" w:cstheme="minorHAnsi"/>
                <w:sz w:val="20"/>
                <w:szCs w:val="20"/>
              </w:rPr>
              <w:t>teenwoordig of korrek gedoen</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4560" w:type="pct"/>
            <w:gridSpan w:val="7"/>
            <w:tcBorders>
              <w:left w:val="single" w:sz="4" w:space="0" w:color="auto"/>
              <w:right w:val="single" w:sz="4" w:space="0" w:color="auto"/>
            </w:tcBorders>
          </w:tcPr>
          <w:p w:rsidR="002B2B47" w:rsidRPr="0083243A" w:rsidRDefault="00DC193C" w:rsidP="002B2B47">
            <w:pPr>
              <w:rPr>
                <w:rFonts w:ascii="Arial Narrow" w:hAnsi="Arial Narrow"/>
                <w:b/>
                <w:sz w:val="20"/>
                <w:szCs w:val="20"/>
              </w:rPr>
            </w:pPr>
            <w:r w:rsidRPr="00A05ED3">
              <w:rPr>
                <w:rFonts w:ascii="Arial Narrow" w:hAnsi="Arial Narrow"/>
                <w:b/>
                <w:sz w:val="20"/>
                <w:szCs w:val="20"/>
              </w:rPr>
              <w:t xml:space="preserve">VERSLAG </w:t>
            </w:r>
            <w:r w:rsidR="00A75EEB">
              <w:rPr>
                <w:rFonts w:ascii="Arial Narrow" w:hAnsi="Arial Narrow"/>
                <w:b/>
                <w:sz w:val="20"/>
                <w:szCs w:val="20"/>
              </w:rPr>
              <w:t>–</w:t>
            </w:r>
            <w:r w:rsidRPr="00A05ED3">
              <w:rPr>
                <w:rFonts w:ascii="Arial Narrow" w:hAnsi="Arial Narrow"/>
                <w:b/>
                <w:sz w:val="20"/>
                <w:szCs w:val="20"/>
              </w:rPr>
              <w:t xml:space="preserve"> BESPREKING (LIGGAAM) </w:t>
            </w:r>
            <w:r>
              <w:rPr>
                <w:rFonts w:ascii="Arial Narrow" w:hAnsi="Arial Narrow"/>
                <w:b/>
                <w:sz w:val="20"/>
                <w:szCs w:val="20"/>
              </w:rPr>
              <w:t>–</w:t>
            </w:r>
            <w:r w:rsidRPr="00A05ED3">
              <w:rPr>
                <w:rFonts w:ascii="Arial Narrow" w:hAnsi="Arial Narrow"/>
                <w:b/>
                <w:sz w:val="20"/>
                <w:szCs w:val="20"/>
              </w:rPr>
              <w:t xml:space="preserve"> </w:t>
            </w:r>
            <w:r w:rsidRPr="00DC193C">
              <w:rPr>
                <w:rFonts w:ascii="Arial Narrow" w:hAnsi="Arial Narrow"/>
                <w:b/>
                <w:sz w:val="20"/>
                <w:szCs w:val="20"/>
              </w:rPr>
              <w:t>INLIGTING GEBRUIK, RELEVANSIE TOT INHOUD EN VLOEI</w:t>
            </w:r>
          </w:p>
          <w:p w:rsidR="002B2B47" w:rsidRPr="00CD0D57" w:rsidRDefault="00DC193C" w:rsidP="00CD0D57">
            <w:pPr>
              <w:rPr>
                <w:rFonts w:ascii="Arial Narrow" w:hAnsi="Arial Narrow" w:cstheme="minorHAnsi"/>
                <w:sz w:val="20"/>
                <w:szCs w:val="20"/>
                <w:lang w:val="en-ZA"/>
              </w:rPr>
            </w:pPr>
            <w:r w:rsidRPr="00DC193C">
              <w:rPr>
                <w:rFonts w:ascii="Arial Narrow" w:hAnsi="Arial Narrow" w:cstheme="minorHAnsi"/>
                <w:sz w:val="20"/>
                <w:szCs w:val="20"/>
              </w:rPr>
              <w:t xml:space="preserve">Inligting van fase 1 en 2 </w:t>
            </w:r>
            <w:r w:rsidR="00CD0D57" w:rsidRPr="00DC193C">
              <w:rPr>
                <w:rFonts w:ascii="Arial Narrow" w:hAnsi="Arial Narrow" w:cstheme="minorHAnsi"/>
                <w:sz w:val="20"/>
                <w:szCs w:val="20"/>
              </w:rPr>
              <w:t xml:space="preserve">gebruik </w:t>
            </w:r>
            <w:r w:rsidRPr="00DC193C">
              <w:rPr>
                <w:rFonts w:ascii="Arial Narrow" w:hAnsi="Arial Narrow" w:cstheme="minorHAnsi"/>
                <w:sz w:val="20"/>
                <w:szCs w:val="20"/>
              </w:rPr>
              <w:t>(opsommings, vraelys, sigblad en databasis) en al die inligting</w:t>
            </w:r>
            <w:r>
              <w:rPr>
                <w:rFonts w:ascii="Arial Narrow" w:hAnsi="Arial Narrow" w:cstheme="minorHAnsi"/>
                <w:sz w:val="20"/>
                <w:szCs w:val="20"/>
              </w:rPr>
              <w:t>/data/</w:t>
            </w:r>
            <w:r w:rsidRPr="00DC193C">
              <w:rPr>
                <w:rFonts w:ascii="Arial Narrow" w:hAnsi="Arial Narrow" w:cstheme="minorHAnsi"/>
                <w:sz w:val="20"/>
                <w:szCs w:val="20"/>
              </w:rPr>
              <w:t xml:space="preserve">grafika (grafieke, prentjies) wat gebruik word is relevant tot die ondersoek/ondersteunend tot die verskillende aspekte in die ondersoek. Die inligting is logies gerangskik en vloei natuurlik van die een aspek na die volgende om </w:t>
            </w:r>
            <w:r w:rsidR="00CD0D57">
              <w:rPr>
                <w:rFonts w:ascii="Arial Narrow" w:hAnsi="Arial Narrow" w:cstheme="minorHAnsi"/>
                <w:sz w:val="20"/>
                <w:szCs w:val="20"/>
                <w:lang w:val="en-ZA"/>
              </w:rPr>
              <w:t xml:space="preserve"> die </w:t>
            </w:r>
            <w:r w:rsidRPr="00DC193C">
              <w:rPr>
                <w:rFonts w:ascii="Arial Narrow" w:hAnsi="Arial Narrow" w:cstheme="minorHAnsi"/>
                <w:sz w:val="20"/>
                <w:szCs w:val="20"/>
              </w:rPr>
              <w:t xml:space="preserve">lees </w:t>
            </w:r>
            <w:r w:rsidR="00CD0D57">
              <w:rPr>
                <w:rFonts w:ascii="Arial Narrow" w:hAnsi="Arial Narrow" w:cstheme="minorHAnsi"/>
                <w:sz w:val="20"/>
                <w:szCs w:val="20"/>
                <w:lang w:val="en-ZA"/>
              </w:rPr>
              <w:t xml:space="preserve">en begrip daarvan </w:t>
            </w:r>
            <w:r w:rsidRPr="00DC193C">
              <w:rPr>
                <w:rFonts w:ascii="Arial Narrow" w:hAnsi="Arial Narrow" w:cstheme="minorHAnsi"/>
                <w:sz w:val="20"/>
                <w:szCs w:val="20"/>
              </w:rPr>
              <w:t>te vergemaklik</w:t>
            </w:r>
            <w:r w:rsidR="00CD0D57">
              <w:rPr>
                <w:rFonts w:ascii="Arial Narrow" w:hAnsi="Arial Narrow" w:cstheme="minorHAnsi"/>
                <w:sz w:val="20"/>
                <w:szCs w:val="20"/>
                <w:lang w:val="en-ZA"/>
              </w:rPr>
              <w:t>.</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DC193C" w:rsidRDefault="00DC193C" w:rsidP="00CD03C6">
            <w:pPr>
              <w:pStyle w:val="ListParagraph"/>
              <w:numPr>
                <w:ilvl w:val="0"/>
                <w:numId w:val="26"/>
              </w:numPr>
              <w:spacing w:after="0" w:line="240" w:lineRule="auto"/>
              <w:rPr>
                <w:rFonts w:ascii="Arial Narrow" w:hAnsi="Arial Narrow" w:cstheme="minorHAnsi"/>
                <w:sz w:val="20"/>
                <w:szCs w:val="20"/>
              </w:rPr>
            </w:pPr>
            <w:r w:rsidRPr="00DC193C">
              <w:rPr>
                <w:rFonts w:ascii="Arial Narrow" w:hAnsi="Arial Narrow" w:cstheme="minorHAnsi"/>
                <w:sz w:val="20"/>
                <w:szCs w:val="20"/>
              </w:rPr>
              <w:t>Alle inligting is relevant</w:t>
            </w:r>
          </w:p>
          <w:p w:rsidR="00DC193C" w:rsidRDefault="00CD0D57"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Gebruik r</w:t>
            </w:r>
            <w:r w:rsidR="00DC193C">
              <w:rPr>
                <w:rFonts w:ascii="Arial Narrow" w:hAnsi="Arial Narrow" w:cstheme="minorHAnsi"/>
                <w:sz w:val="20"/>
                <w:szCs w:val="20"/>
              </w:rPr>
              <w:t>elevante, geskikte data/</w:t>
            </w:r>
            <w:r>
              <w:rPr>
                <w:rFonts w:ascii="Arial Narrow" w:hAnsi="Arial Narrow" w:cstheme="minorHAnsi"/>
                <w:sz w:val="20"/>
                <w:szCs w:val="20"/>
              </w:rPr>
              <w:t>inligting uit</w:t>
            </w:r>
            <w:r w:rsidR="00DC193C" w:rsidRPr="00DC193C">
              <w:rPr>
                <w:rFonts w:ascii="Arial Narrow" w:hAnsi="Arial Narrow" w:cstheme="minorHAnsi"/>
                <w:sz w:val="20"/>
                <w:szCs w:val="20"/>
              </w:rPr>
              <w:t xml:space="preserve"> die verwerking</w:t>
            </w:r>
            <w:r>
              <w:rPr>
                <w:rFonts w:ascii="Arial Narrow" w:hAnsi="Arial Narrow" w:cstheme="minorHAnsi"/>
                <w:sz w:val="20"/>
                <w:szCs w:val="20"/>
              </w:rPr>
              <w:t>s</w:t>
            </w:r>
            <w:r w:rsidR="00DC193C" w:rsidRPr="00DC193C">
              <w:rPr>
                <w:rFonts w:ascii="Arial Narrow" w:hAnsi="Arial Narrow" w:cstheme="minorHAnsi"/>
                <w:sz w:val="20"/>
                <w:szCs w:val="20"/>
              </w:rPr>
              <w:t xml:space="preserve"> </w:t>
            </w:r>
            <w:r>
              <w:rPr>
                <w:rFonts w:ascii="Arial Narrow" w:hAnsi="Arial Narrow" w:cstheme="minorHAnsi"/>
                <w:sz w:val="20"/>
                <w:szCs w:val="20"/>
              </w:rPr>
              <w:t>van</w:t>
            </w:r>
            <w:r w:rsidR="00DC193C" w:rsidRPr="00DC193C">
              <w:rPr>
                <w:rFonts w:ascii="Arial Narrow" w:hAnsi="Arial Narrow" w:cstheme="minorHAnsi"/>
                <w:sz w:val="20"/>
                <w:szCs w:val="20"/>
              </w:rPr>
              <w:t xml:space="preserve"> Fase 1 en 2</w:t>
            </w:r>
          </w:p>
          <w:p w:rsidR="00DC193C" w:rsidRDefault="00DC193C" w:rsidP="00CD03C6">
            <w:pPr>
              <w:pStyle w:val="ListParagraph"/>
              <w:numPr>
                <w:ilvl w:val="0"/>
                <w:numId w:val="26"/>
              </w:numPr>
              <w:spacing w:after="0" w:line="240" w:lineRule="auto"/>
              <w:ind w:left="357"/>
              <w:rPr>
                <w:rFonts w:ascii="Arial Narrow" w:hAnsi="Arial Narrow" w:cstheme="minorHAnsi"/>
                <w:sz w:val="20"/>
                <w:szCs w:val="20"/>
              </w:rPr>
            </w:pPr>
            <w:r w:rsidRPr="00DC193C">
              <w:rPr>
                <w:rFonts w:ascii="Arial Narrow" w:hAnsi="Arial Narrow" w:cstheme="minorHAnsi"/>
                <w:sz w:val="20"/>
                <w:szCs w:val="20"/>
              </w:rPr>
              <w:t>Alle grafika wat gebruik word is relevant</w:t>
            </w:r>
          </w:p>
          <w:p w:rsidR="002B2B47" w:rsidRPr="0083243A" w:rsidRDefault="00DC193C" w:rsidP="00DC193C">
            <w:pPr>
              <w:pStyle w:val="ListParagraph"/>
              <w:numPr>
                <w:ilvl w:val="0"/>
                <w:numId w:val="26"/>
              </w:numPr>
              <w:ind w:left="357"/>
              <w:rPr>
                <w:rFonts w:ascii="Arial Narrow" w:hAnsi="Arial Narrow" w:cstheme="minorHAnsi"/>
                <w:sz w:val="20"/>
                <w:szCs w:val="20"/>
              </w:rPr>
            </w:pPr>
            <w:r w:rsidRPr="00DC193C">
              <w:rPr>
                <w:rFonts w:ascii="Arial Narrow" w:hAnsi="Arial Narrow" w:cstheme="minorHAnsi"/>
                <w:sz w:val="20"/>
                <w:szCs w:val="20"/>
              </w:rPr>
              <w:t>Alle inligting volg logies op mekaar en</w:t>
            </w:r>
            <w:r>
              <w:rPr>
                <w:rFonts w:ascii="Arial Narrow" w:hAnsi="Arial Narrow" w:cstheme="minorHAnsi"/>
                <w:sz w:val="20"/>
                <w:szCs w:val="20"/>
              </w:rPr>
              <w:t xml:space="preserve"> </w:t>
            </w:r>
            <w:r w:rsidRPr="00DC193C">
              <w:rPr>
                <w:rFonts w:ascii="Arial Narrow" w:hAnsi="Arial Narrow" w:cstheme="minorHAnsi"/>
                <w:sz w:val="20"/>
                <w:szCs w:val="20"/>
              </w:rPr>
              <w:t>vloei natuurlik van die een opskrif</w:t>
            </w:r>
            <w:r>
              <w:rPr>
                <w:rFonts w:ascii="Arial Narrow" w:hAnsi="Arial Narrow" w:cstheme="minorHAnsi"/>
                <w:sz w:val="20"/>
                <w:szCs w:val="20"/>
              </w:rPr>
              <w:t>/</w:t>
            </w:r>
            <w:r w:rsidRPr="00DC193C">
              <w:rPr>
                <w:rFonts w:ascii="Arial Narrow" w:hAnsi="Arial Narrow" w:cstheme="minorHAnsi"/>
                <w:sz w:val="20"/>
                <w:szCs w:val="20"/>
              </w:rPr>
              <w:t>paragraaf na die volgende</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A568D4" w:rsidP="00CD0D57">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DC193C">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r>
              <w:rPr>
                <w:rFonts w:ascii="Arial Narrow" w:hAnsi="Arial Narrow" w:cstheme="minorHAnsi"/>
                <w:sz w:val="20"/>
                <w:szCs w:val="20"/>
              </w:rPr>
              <w:t xml:space="preserve">. </w:t>
            </w:r>
            <w:r w:rsidR="00DC193C" w:rsidRPr="00DC193C">
              <w:rPr>
                <w:rFonts w:ascii="Arial Narrow" w:hAnsi="Arial Narrow" w:cstheme="minorHAnsi"/>
                <w:sz w:val="20"/>
                <w:szCs w:val="20"/>
              </w:rPr>
              <w:t>Maklik om te lees en te verstaan</w:t>
            </w:r>
            <w:r w:rsidR="00DC193C">
              <w:rPr>
                <w:rFonts w:ascii="Arial Narrow" w:hAnsi="Arial Narrow" w:cs="Arial Narrow"/>
                <w:sz w:val="20"/>
                <w:szCs w:val="20"/>
              </w:rPr>
              <w:t>–</w:t>
            </w:r>
            <w:r w:rsidR="00DC193C" w:rsidRPr="00DC193C">
              <w:rPr>
                <w:rFonts w:ascii="Arial Narrow" w:hAnsi="Arial Narrow" w:cs="Arial Narrow"/>
                <w:sz w:val="20"/>
                <w:szCs w:val="20"/>
              </w:rPr>
              <w:t xml:space="preserve"> leser het 'n duidelik</w:t>
            </w:r>
            <w:r w:rsidR="00DC193C" w:rsidRPr="00DC193C">
              <w:rPr>
                <w:rFonts w:ascii="Arial Narrow" w:hAnsi="Arial Narrow" w:cstheme="minorHAnsi"/>
                <w:sz w:val="20"/>
                <w:szCs w:val="20"/>
              </w:rPr>
              <w:t>e begrip</w:t>
            </w:r>
          </w:p>
        </w:tc>
        <w:tc>
          <w:tcPr>
            <w:tcW w:w="536"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2B2B47" w:rsidRPr="0083243A" w:rsidRDefault="00DC193C" w:rsidP="00CD03C6">
            <w:pPr>
              <w:pStyle w:val="ListParagraph"/>
              <w:numPr>
                <w:ilvl w:val="0"/>
                <w:numId w:val="33"/>
              </w:numPr>
              <w:spacing w:after="0" w:line="240" w:lineRule="auto"/>
              <w:ind w:left="176" w:hanging="176"/>
              <w:rPr>
                <w:rFonts w:ascii="Arial Narrow" w:hAnsi="Arial Narrow" w:cstheme="minorHAnsi"/>
                <w:sz w:val="20"/>
                <w:szCs w:val="20"/>
              </w:rPr>
            </w:pPr>
            <w:r w:rsidRPr="00DC193C">
              <w:rPr>
                <w:rFonts w:ascii="Arial Narrow" w:hAnsi="Arial Narrow" w:cstheme="minorHAnsi"/>
                <w:sz w:val="20"/>
                <w:szCs w:val="20"/>
              </w:rPr>
              <w:t>Nie een van die 4 aspekte duidelik teenwoordig</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4</w:t>
            </w:r>
          </w:p>
        </w:tc>
        <w:tc>
          <w:tcPr>
            <w:tcW w:w="4560" w:type="pct"/>
            <w:gridSpan w:val="7"/>
            <w:tcBorders>
              <w:left w:val="single" w:sz="4" w:space="0" w:color="auto"/>
              <w:right w:val="single" w:sz="4" w:space="0" w:color="auto"/>
            </w:tcBorders>
            <w:vAlign w:val="center"/>
          </w:tcPr>
          <w:p w:rsidR="002B2B47" w:rsidRPr="00DC193C" w:rsidRDefault="00DC193C" w:rsidP="002B2B47">
            <w:pPr>
              <w:rPr>
                <w:rFonts w:ascii="Arial Narrow" w:hAnsi="Arial Narrow"/>
                <w:sz w:val="20"/>
                <w:szCs w:val="20"/>
                <w:lang w:val="en-ZA"/>
              </w:rPr>
            </w:pPr>
            <w:r w:rsidRPr="00A05ED3">
              <w:rPr>
                <w:rFonts w:ascii="Arial Narrow" w:hAnsi="Arial Narrow"/>
                <w:b/>
                <w:sz w:val="20"/>
                <w:szCs w:val="20"/>
              </w:rPr>
              <w:t xml:space="preserve">VERSLAG </w:t>
            </w:r>
            <w:r w:rsidR="00A75EEB">
              <w:rPr>
                <w:rFonts w:ascii="Arial Narrow" w:hAnsi="Arial Narrow"/>
                <w:b/>
                <w:sz w:val="20"/>
                <w:szCs w:val="20"/>
              </w:rPr>
              <w:t>–</w:t>
            </w:r>
            <w:r w:rsidRPr="00A05ED3">
              <w:rPr>
                <w:rFonts w:ascii="Arial Narrow" w:hAnsi="Arial Narrow"/>
                <w:b/>
                <w:sz w:val="20"/>
                <w:szCs w:val="20"/>
              </w:rPr>
              <w:t xml:space="preserve"> BESPREKING (LIGGAAM</w:t>
            </w:r>
            <w:r>
              <w:rPr>
                <w:rFonts w:ascii="Arial Narrow" w:hAnsi="Arial Narrow"/>
                <w:b/>
                <w:sz w:val="20"/>
                <w:szCs w:val="20"/>
                <w:lang w:val="en-ZA"/>
              </w:rPr>
              <w:t>)</w:t>
            </w:r>
            <w:r w:rsidRPr="0083243A">
              <w:rPr>
                <w:rFonts w:ascii="Arial Narrow" w:hAnsi="Arial Narrow"/>
                <w:b/>
                <w:sz w:val="20"/>
                <w:szCs w:val="20"/>
              </w:rPr>
              <w:t xml:space="preserve"> </w:t>
            </w:r>
            <w:r>
              <w:rPr>
                <w:rFonts w:ascii="Arial Narrow" w:hAnsi="Arial Narrow"/>
                <w:b/>
                <w:sz w:val="20"/>
                <w:szCs w:val="20"/>
              </w:rPr>
              <w:t>–</w:t>
            </w:r>
            <w:r w:rsidR="002B2B47" w:rsidRPr="0083243A">
              <w:rPr>
                <w:rFonts w:ascii="Arial Narrow" w:hAnsi="Arial Narrow"/>
                <w:b/>
                <w:sz w:val="20"/>
                <w:szCs w:val="20"/>
              </w:rPr>
              <w:t xml:space="preserve"> ARGUMENT</w:t>
            </w:r>
            <w:r>
              <w:rPr>
                <w:rFonts w:ascii="Arial Narrow" w:hAnsi="Arial Narrow"/>
                <w:b/>
                <w:sz w:val="20"/>
                <w:szCs w:val="20"/>
                <w:lang w:val="en-ZA"/>
              </w:rPr>
              <w:t>E</w:t>
            </w:r>
            <w:r w:rsidR="002B2B47" w:rsidRPr="0083243A">
              <w:rPr>
                <w:rFonts w:ascii="Arial Narrow" w:hAnsi="Arial Narrow"/>
                <w:b/>
                <w:sz w:val="20"/>
                <w:szCs w:val="20"/>
              </w:rPr>
              <w:t xml:space="preserve"> &amp; </w:t>
            </w:r>
            <w:r>
              <w:rPr>
                <w:rFonts w:ascii="Arial Narrow" w:hAnsi="Arial Narrow"/>
                <w:b/>
                <w:sz w:val="20"/>
                <w:szCs w:val="20"/>
                <w:lang w:val="en-ZA"/>
              </w:rPr>
              <w:t>ONDERSTEUNENDE INLIGTING</w:t>
            </w:r>
          </w:p>
          <w:p w:rsidR="002B2B47" w:rsidRPr="001E3AA0" w:rsidRDefault="00DC193C" w:rsidP="001E3AA0">
            <w:pPr>
              <w:rPr>
                <w:rFonts w:ascii="Arial Narrow" w:hAnsi="Arial Narrow" w:cstheme="minorHAnsi"/>
                <w:sz w:val="20"/>
                <w:szCs w:val="20"/>
                <w:lang w:val="en-ZA"/>
              </w:rPr>
            </w:pPr>
            <w:r w:rsidRPr="00DC193C">
              <w:rPr>
                <w:rFonts w:ascii="Arial Narrow" w:hAnsi="Arial Narrow" w:cstheme="minorHAnsi"/>
                <w:sz w:val="20"/>
                <w:szCs w:val="20"/>
              </w:rPr>
              <w:t>Bespreking bevat ten minste drie re</w:t>
            </w:r>
            <w:r w:rsidR="002F618E">
              <w:rPr>
                <w:rFonts w:ascii="Arial Narrow" w:hAnsi="Arial Narrow" w:cstheme="minorHAnsi"/>
                <w:sz w:val="20"/>
                <w:szCs w:val="20"/>
              </w:rPr>
              <w:t>levante, toepaslike argumente/</w:t>
            </w:r>
            <w:r w:rsidRPr="00DC193C">
              <w:rPr>
                <w:rFonts w:ascii="Arial Narrow" w:hAnsi="Arial Narrow" w:cstheme="minorHAnsi"/>
                <w:sz w:val="20"/>
                <w:szCs w:val="20"/>
              </w:rPr>
              <w:t xml:space="preserve">bewerings wat verband hou met </w:t>
            </w:r>
            <w:r w:rsidR="002F618E">
              <w:rPr>
                <w:rFonts w:ascii="Arial Narrow" w:hAnsi="Arial Narrow" w:cstheme="minorHAnsi"/>
                <w:sz w:val="20"/>
                <w:szCs w:val="20"/>
              </w:rPr>
              <w:t xml:space="preserve">die ondersoek </w:t>
            </w:r>
            <w:r w:rsidR="001E3AA0">
              <w:rPr>
                <w:rFonts w:ascii="Arial Narrow" w:hAnsi="Arial Narrow" w:cstheme="minorHAnsi"/>
                <w:sz w:val="20"/>
                <w:szCs w:val="20"/>
                <w:lang w:val="en-ZA"/>
              </w:rPr>
              <w:t xml:space="preserve">en </w:t>
            </w:r>
            <w:r w:rsidR="002F618E">
              <w:rPr>
                <w:rFonts w:ascii="Arial Narrow" w:hAnsi="Arial Narrow" w:cstheme="minorHAnsi"/>
                <w:sz w:val="20"/>
                <w:szCs w:val="20"/>
              </w:rPr>
              <w:t>wat deur die data/</w:t>
            </w:r>
            <w:r w:rsidRPr="00DC193C">
              <w:rPr>
                <w:rFonts w:ascii="Arial Narrow" w:hAnsi="Arial Narrow" w:cstheme="minorHAnsi"/>
                <w:sz w:val="20"/>
                <w:szCs w:val="20"/>
              </w:rPr>
              <w:t>inli</w:t>
            </w:r>
            <w:r w:rsidR="002F618E">
              <w:rPr>
                <w:rFonts w:ascii="Arial Narrow" w:hAnsi="Arial Narrow" w:cstheme="minorHAnsi"/>
                <w:sz w:val="20"/>
                <w:szCs w:val="20"/>
              </w:rPr>
              <w:t xml:space="preserve">gting wat versamel en verwerk </w:t>
            </w:r>
            <w:r w:rsidR="001E3AA0">
              <w:rPr>
                <w:rFonts w:ascii="Arial Narrow" w:hAnsi="Arial Narrow" w:cstheme="minorHAnsi"/>
                <w:sz w:val="20"/>
                <w:szCs w:val="20"/>
                <w:lang w:val="en-ZA"/>
              </w:rPr>
              <w:t xml:space="preserve">is </w:t>
            </w:r>
            <w:r w:rsidR="002F618E">
              <w:rPr>
                <w:rFonts w:ascii="Arial Narrow" w:hAnsi="Arial Narrow" w:cstheme="minorHAnsi"/>
                <w:sz w:val="20"/>
                <w:szCs w:val="20"/>
              </w:rPr>
              <w:t>(</w:t>
            </w:r>
            <w:r w:rsidRPr="00DC193C">
              <w:rPr>
                <w:rFonts w:ascii="Arial Narrow" w:hAnsi="Arial Narrow" w:cstheme="minorHAnsi"/>
                <w:sz w:val="20"/>
                <w:szCs w:val="20"/>
              </w:rPr>
              <w:t>grafieke</w:t>
            </w:r>
            <w:r w:rsidR="002F618E">
              <w:rPr>
                <w:rFonts w:ascii="Arial Narrow" w:hAnsi="Arial Narrow" w:cstheme="minorHAnsi"/>
                <w:sz w:val="20"/>
                <w:szCs w:val="20"/>
              </w:rPr>
              <w:t>/navrae/</w:t>
            </w:r>
            <w:r w:rsidRPr="00DC193C">
              <w:rPr>
                <w:rFonts w:ascii="Arial Narrow" w:hAnsi="Arial Narrow" w:cstheme="minorHAnsi"/>
                <w:sz w:val="20"/>
                <w:szCs w:val="20"/>
              </w:rPr>
              <w:t>verslae, ens) of gemanipuleer</w:t>
            </w:r>
            <w:r w:rsidR="001E3AA0">
              <w:rPr>
                <w:rFonts w:ascii="Arial Narrow" w:hAnsi="Arial Narrow" w:cstheme="minorHAnsi"/>
                <w:sz w:val="20"/>
                <w:szCs w:val="20"/>
                <w:lang w:val="en-ZA"/>
              </w:rPr>
              <w:t xml:space="preserve"> is</w:t>
            </w:r>
            <w:r w:rsidRPr="00DC193C">
              <w:rPr>
                <w:rFonts w:ascii="Arial Narrow" w:hAnsi="Arial Narrow" w:cstheme="minorHAnsi"/>
                <w:sz w:val="20"/>
                <w:szCs w:val="20"/>
              </w:rPr>
              <w:t xml:space="preserve"> (gekombineer, geïntegreer en gesintetiseer uit verskeie bronne)</w:t>
            </w:r>
            <w:r w:rsidR="001E3AA0">
              <w:rPr>
                <w:rFonts w:ascii="Arial Narrow" w:hAnsi="Arial Narrow" w:cstheme="minorHAnsi"/>
                <w:sz w:val="20"/>
                <w:szCs w:val="20"/>
                <w:lang w:val="en-ZA"/>
              </w:rPr>
              <w:t>,</w:t>
            </w:r>
            <w:r w:rsidRPr="00DC193C">
              <w:rPr>
                <w:rFonts w:ascii="Arial Narrow" w:hAnsi="Arial Narrow" w:cstheme="minorHAnsi"/>
                <w:sz w:val="20"/>
                <w:szCs w:val="20"/>
              </w:rPr>
              <w:t xml:space="preserve"> ondersteun word en sluit 'n sinvolle verduideli</w:t>
            </w:r>
            <w:r w:rsidR="002F618E">
              <w:rPr>
                <w:rFonts w:ascii="Arial Narrow" w:hAnsi="Arial Narrow" w:cstheme="minorHAnsi"/>
                <w:sz w:val="20"/>
                <w:szCs w:val="20"/>
              </w:rPr>
              <w:t>king van hoe en waarom die data</w:t>
            </w:r>
            <w:r w:rsidRPr="00DC193C">
              <w:rPr>
                <w:rFonts w:ascii="Arial Narrow" w:hAnsi="Arial Narrow" w:cstheme="minorHAnsi"/>
                <w:sz w:val="20"/>
                <w:szCs w:val="20"/>
              </w:rPr>
              <w:t>/inligting die argument</w:t>
            </w:r>
            <w:r w:rsidR="001E3AA0">
              <w:rPr>
                <w:rFonts w:ascii="Arial Narrow" w:hAnsi="Arial Narrow" w:cstheme="minorHAnsi"/>
                <w:sz w:val="20"/>
                <w:szCs w:val="20"/>
                <w:lang w:val="en-ZA"/>
              </w:rPr>
              <w:t>/bewering</w:t>
            </w:r>
            <w:r w:rsidR="001E3AA0">
              <w:rPr>
                <w:rFonts w:ascii="Arial Narrow" w:hAnsi="Arial Narrow" w:cstheme="minorHAnsi"/>
                <w:sz w:val="20"/>
                <w:szCs w:val="20"/>
              </w:rPr>
              <w:t xml:space="preserve"> ondersteun</w:t>
            </w:r>
            <w:r w:rsidRPr="00DC193C">
              <w:rPr>
                <w:rFonts w:ascii="Arial Narrow" w:hAnsi="Arial Narrow" w:cstheme="minorHAnsi"/>
                <w:sz w:val="20"/>
                <w:szCs w:val="20"/>
              </w:rPr>
              <w:t xml:space="preserve"> (verbind data/</w:t>
            </w:r>
            <w:r w:rsidR="002F618E">
              <w:rPr>
                <w:rFonts w:ascii="Arial Narrow" w:hAnsi="Arial Narrow" w:cstheme="minorHAnsi"/>
                <w:sz w:val="20"/>
                <w:szCs w:val="20"/>
              </w:rPr>
              <w:t>inligting aan argument/</w:t>
            </w:r>
            <w:r w:rsidRPr="00DC193C">
              <w:rPr>
                <w:rFonts w:ascii="Arial Narrow" w:hAnsi="Arial Narrow" w:cstheme="minorHAnsi"/>
                <w:sz w:val="20"/>
                <w:szCs w:val="20"/>
              </w:rPr>
              <w:t>bewering)</w:t>
            </w:r>
            <w:r w:rsidR="001E3AA0">
              <w:rPr>
                <w:rFonts w:ascii="Arial Narrow" w:hAnsi="Arial Narrow" w:cstheme="minorHAnsi"/>
                <w:sz w:val="20"/>
                <w:szCs w:val="20"/>
                <w:lang w:val="en-ZA"/>
              </w:rPr>
              <w:t>, in</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2F618E" w:rsidRDefault="002F618E" w:rsidP="00CD03C6">
            <w:pPr>
              <w:pStyle w:val="ListParagraph"/>
              <w:numPr>
                <w:ilvl w:val="0"/>
                <w:numId w:val="26"/>
              </w:numPr>
              <w:spacing w:after="0" w:line="240" w:lineRule="auto"/>
              <w:rPr>
                <w:rFonts w:ascii="Arial Narrow" w:hAnsi="Arial Narrow" w:cstheme="minorHAnsi"/>
                <w:sz w:val="20"/>
                <w:szCs w:val="20"/>
              </w:rPr>
            </w:pPr>
            <w:r w:rsidRPr="002F618E">
              <w:rPr>
                <w:rFonts w:ascii="Arial Narrow" w:hAnsi="Arial Narrow" w:cstheme="minorHAnsi"/>
                <w:sz w:val="20"/>
                <w:szCs w:val="20"/>
              </w:rPr>
              <w:t>Ten minste 3 gepaste bewerings/argumente wat relevant is tot die ondersoek</w:t>
            </w:r>
          </w:p>
          <w:p w:rsidR="002F618E" w:rsidRDefault="002F618E"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Alle bewerings/</w:t>
            </w:r>
            <w:r w:rsidRPr="002F618E">
              <w:rPr>
                <w:rFonts w:ascii="Arial Narrow" w:hAnsi="Arial Narrow" w:cstheme="minorHAnsi"/>
                <w:sz w:val="20"/>
                <w:szCs w:val="20"/>
              </w:rPr>
              <w:t>argumente word ondersteun deur relevante, geskikte data</w:t>
            </w:r>
            <w:r>
              <w:rPr>
                <w:rFonts w:ascii="Arial Narrow" w:hAnsi="Arial Narrow" w:cstheme="minorHAnsi"/>
                <w:sz w:val="20"/>
                <w:szCs w:val="20"/>
              </w:rPr>
              <w:t>/</w:t>
            </w:r>
            <w:r w:rsidRPr="002F618E">
              <w:rPr>
                <w:rFonts w:ascii="Arial Narrow" w:hAnsi="Arial Narrow" w:cstheme="minorHAnsi"/>
                <w:sz w:val="20"/>
                <w:szCs w:val="20"/>
              </w:rPr>
              <w:t>inligting</w:t>
            </w:r>
          </w:p>
          <w:p w:rsidR="002B2B47" w:rsidRPr="0083243A" w:rsidRDefault="002F618E" w:rsidP="002F618E">
            <w:pPr>
              <w:pStyle w:val="ListParagraph"/>
              <w:numPr>
                <w:ilvl w:val="0"/>
                <w:numId w:val="26"/>
              </w:numPr>
              <w:spacing w:after="0" w:line="240" w:lineRule="auto"/>
              <w:rPr>
                <w:rFonts w:ascii="Arial Narrow" w:hAnsi="Arial Narrow" w:cstheme="minorHAnsi"/>
                <w:sz w:val="20"/>
                <w:szCs w:val="20"/>
              </w:rPr>
            </w:pPr>
            <w:r w:rsidRPr="002F618E">
              <w:rPr>
                <w:rFonts w:ascii="Arial Narrow" w:hAnsi="Arial Narrow" w:cstheme="minorHAnsi"/>
                <w:sz w:val="20"/>
                <w:szCs w:val="20"/>
              </w:rPr>
              <w:t>Sinvolle verduideliking van hoe en</w:t>
            </w:r>
            <w:r>
              <w:rPr>
                <w:rFonts w:ascii="Arial Narrow" w:hAnsi="Arial Narrow" w:cstheme="minorHAnsi"/>
                <w:sz w:val="20"/>
                <w:szCs w:val="20"/>
              </w:rPr>
              <w:t xml:space="preserve"> waarom die bewyse die argument</w:t>
            </w:r>
            <w:r w:rsidRPr="002F618E">
              <w:rPr>
                <w:rFonts w:ascii="Arial Narrow" w:hAnsi="Arial Narrow" w:cstheme="minorHAnsi"/>
                <w:sz w:val="20"/>
                <w:szCs w:val="20"/>
              </w:rPr>
              <w:t>/bewering ondersteun</w:t>
            </w:r>
          </w:p>
        </w:tc>
        <w:tc>
          <w:tcPr>
            <w:tcW w:w="315"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2F618E">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 </w:t>
            </w:r>
            <w:r w:rsidR="002F618E" w:rsidRPr="002F618E">
              <w:rPr>
                <w:rFonts w:ascii="Arial Narrow" w:hAnsi="Arial Narrow" w:cstheme="minorHAnsi"/>
                <w:sz w:val="20"/>
                <w:szCs w:val="20"/>
              </w:rPr>
              <w:t xml:space="preserve">vir alle </w:t>
            </w:r>
            <w:r w:rsidR="002F618E">
              <w:rPr>
                <w:rFonts w:ascii="Arial Narrow" w:hAnsi="Arial Narrow" w:cstheme="minorHAnsi"/>
                <w:sz w:val="20"/>
                <w:szCs w:val="20"/>
              </w:rPr>
              <w:t xml:space="preserve">bewerings/ </w:t>
            </w:r>
            <w:r w:rsidR="002F618E" w:rsidRPr="002F618E">
              <w:rPr>
                <w:rFonts w:ascii="Arial Narrow" w:hAnsi="Arial Narrow" w:cstheme="minorHAnsi"/>
                <w:sz w:val="20"/>
                <w:szCs w:val="20"/>
              </w:rPr>
              <w:t>argumente</w:t>
            </w:r>
          </w:p>
        </w:tc>
        <w:tc>
          <w:tcPr>
            <w:tcW w:w="536" w:type="pct"/>
            <w:shd w:val="clear" w:color="auto" w:fill="auto"/>
          </w:tcPr>
          <w:p w:rsidR="002B2B47" w:rsidRPr="0083243A"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w:t>
            </w:r>
            <w:r w:rsidRPr="00A568D4">
              <w:rPr>
                <w:rFonts w:ascii="Arial Narrow" w:hAnsi="Arial Narrow" w:cstheme="minorHAnsi"/>
                <w:sz w:val="20"/>
                <w:szCs w:val="20"/>
              </w:rPr>
              <w:t xml:space="preserve"> aspekte duidelik teenwoordig </w:t>
            </w:r>
            <w:r>
              <w:rPr>
                <w:rFonts w:ascii="Arial Narrow" w:hAnsi="Arial Narrow" w:cstheme="minorHAnsi"/>
                <w:sz w:val="20"/>
                <w:szCs w:val="20"/>
              </w:rPr>
              <w:t>vir meeste</w:t>
            </w:r>
            <w:r w:rsidR="002B2B47" w:rsidRPr="0083243A">
              <w:rPr>
                <w:rFonts w:ascii="Arial Narrow" w:hAnsi="Arial Narrow" w:cstheme="minorHAnsi"/>
                <w:sz w:val="20"/>
                <w:szCs w:val="20"/>
              </w:rPr>
              <w:t xml:space="preserve"> </w:t>
            </w:r>
            <w:r>
              <w:rPr>
                <w:rFonts w:ascii="Arial Narrow" w:hAnsi="Arial Narrow" w:cstheme="minorHAnsi"/>
                <w:sz w:val="20"/>
                <w:szCs w:val="20"/>
              </w:rPr>
              <w:t xml:space="preserve">bewerings/ </w:t>
            </w:r>
            <w:r w:rsidRPr="002F618E">
              <w:rPr>
                <w:rFonts w:ascii="Arial Narrow" w:hAnsi="Arial Narrow" w:cstheme="minorHAnsi"/>
                <w:sz w:val="20"/>
                <w:szCs w:val="20"/>
              </w:rPr>
              <w:t>argumente</w:t>
            </w:r>
          </w:p>
        </w:tc>
        <w:tc>
          <w:tcPr>
            <w:tcW w:w="536" w:type="pct"/>
          </w:tcPr>
          <w:p w:rsidR="002B2B47" w:rsidRPr="0083243A"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aspekte duidelik teenwoordig</w:t>
            </w:r>
            <w:r w:rsidR="002B2B47" w:rsidRPr="0083243A">
              <w:rPr>
                <w:rFonts w:ascii="Arial Narrow" w:hAnsi="Arial Narrow" w:cstheme="minorHAnsi"/>
                <w:sz w:val="20"/>
                <w:szCs w:val="20"/>
              </w:rPr>
              <w:t xml:space="preserve"> </w:t>
            </w:r>
            <w:r w:rsidR="002F618E" w:rsidRPr="002F618E">
              <w:rPr>
                <w:rFonts w:ascii="Arial Narrow" w:hAnsi="Arial Narrow" w:cstheme="minorHAnsi"/>
                <w:sz w:val="20"/>
                <w:szCs w:val="20"/>
              </w:rPr>
              <w:t xml:space="preserve">vir alle </w:t>
            </w:r>
            <w:r w:rsidR="002F618E">
              <w:rPr>
                <w:rFonts w:ascii="Arial Narrow" w:hAnsi="Arial Narrow" w:cstheme="minorHAnsi"/>
                <w:sz w:val="20"/>
                <w:szCs w:val="20"/>
              </w:rPr>
              <w:t xml:space="preserve">bewerings/ </w:t>
            </w:r>
            <w:r w:rsidR="002F618E" w:rsidRPr="002F618E">
              <w:rPr>
                <w:rFonts w:ascii="Arial Narrow" w:hAnsi="Arial Narrow" w:cstheme="minorHAnsi"/>
                <w:sz w:val="20"/>
                <w:szCs w:val="20"/>
              </w:rPr>
              <w:t>argumente</w:t>
            </w:r>
            <w:r w:rsidR="002B2B47" w:rsidRPr="0083243A">
              <w:rPr>
                <w:rFonts w:ascii="Arial Narrow" w:hAnsi="Arial Narrow" w:cstheme="minorHAnsi"/>
                <w:sz w:val="20"/>
                <w:szCs w:val="20"/>
              </w:rPr>
              <w:t xml:space="preserve"> </w:t>
            </w:r>
            <w:r w:rsidR="002B2B47" w:rsidRPr="0083243A">
              <w:rPr>
                <w:rFonts w:ascii="Arial Narrow" w:hAnsi="Arial Narrow" w:cstheme="minorHAnsi"/>
                <w:b/>
                <w:sz w:val="20"/>
                <w:szCs w:val="20"/>
              </w:rPr>
              <w:t>o</w:t>
            </w:r>
            <w:r w:rsidR="002F618E">
              <w:rPr>
                <w:rFonts w:ascii="Arial Narrow" w:hAnsi="Arial Narrow" w:cstheme="minorHAnsi"/>
                <w:b/>
                <w:sz w:val="20"/>
                <w:szCs w:val="20"/>
              </w:rPr>
              <w:t>f</w:t>
            </w:r>
          </w:p>
          <w:p w:rsidR="002B2B47" w:rsidRPr="0083243A"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 3</w:t>
            </w:r>
            <w:r w:rsidRPr="00A568D4">
              <w:rPr>
                <w:rFonts w:ascii="Arial Narrow" w:hAnsi="Arial Narrow" w:cstheme="minorHAnsi"/>
                <w:sz w:val="20"/>
                <w:szCs w:val="20"/>
              </w:rPr>
              <w:t xml:space="preserve"> aspekte duidelik teenwoordig </w:t>
            </w:r>
            <w:r>
              <w:rPr>
                <w:rFonts w:ascii="Arial Narrow" w:hAnsi="Arial Narrow" w:cstheme="minorHAnsi"/>
                <w:sz w:val="20"/>
                <w:szCs w:val="20"/>
              </w:rPr>
              <w:t xml:space="preserve">vir slegs 1 bewering/ </w:t>
            </w:r>
            <w:r w:rsidRPr="002F618E">
              <w:rPr>
                <w:rFonts w:ascii="Arial Narrow" w:hAnsi="Arial Narrow" w:cstheme="minorHAnsi"/>
                <w:sz w:val="20"/>
                <w:szCs w:val="20"/>
              </w:rPr>
              <w:t>argument</w:t>
            </w:r>
          </w:p>
        </w:tc>
        <w:tc>
          <w:tcPr>
            <w:tcW w:w="536" w:type="pct"/>
          </w:tcPr>
          <w:p w:rsidR="002F618E" w:rsidRPr="0083243A" w:rsidRDefault="009622C7" w:rsidP="002F618E">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 xml:space="preserve">1 aspek </w:t>
            </w:r>
            <w:r w:rsidRPr="00A568D4">
              <w:rPr>
                <w:rFonts w:ascii="Arial Narrow" w:hAnsi="Arial Narrow" w:cstheme="minorHAnsi"/>
                <w:sz w:val="20"/>
                <w:szCs w:val="20"/>
              </w:rPr>
              <w:t>duidelik teenwoordig</w:t>
            </w:r>
            <w:r w:rsidR="002F618E">
              <w:rPr>
                <w:rFonts w:ascii="Arial Narrow" w:hAnsi="Arial Narrow" w:cstheme="minorHAnsi"/>
                <w:sz w:val="20"/>
                <w:szCs w:val="20"/>
              </w:rPr>
              <w:t xml:space="preserve"> </w:t>
            </w:r>
            <w:r w:rsidR="002F618E" w:rsidRPr="002F618E">
              <w:rPr>
                <w:rFonts w:ascii="Arial Narrow" w:hAnsi="Arial Narrow" w:cstheme="minorHAnsi"/>
                <w:sz w:val="20"/>
                <w:szCs w:val="20"/>
              </w:rPr>
              <w:t xml:space="preserve">vir alle </w:t>
            </w:r>
            <w:r w:rsidR="002F618E">
              <w:rPr>
                <w:rFonts w:ascii="Arial Narrow" w:hAnsi="Arial Narrow" w:cstheme="minorHAnsi"/>
                <w:sz w:val="20"/>
                <w:szCs w:val="20"/>
              </w:rPr>
              <w:t xml:space="preserve">bewerings/ </w:t>
            </w:r>
            <w:r w:rsidR="002F618E" w:rsidRPr="002F618E">
              <w:rPr>
                <w:rFonts w:ascii="Arial Narrow" w:hAnsi="Arial Narrow" w:cstheme="minorHAnsi"/>
                <w:sz w:val="20"/>
                <w:szCs w:val="20"/>
              </w:rPr>
              <w:t>argumente</w:t>
            </w:r>
            <w:r w:rsidR="002F618E" w:rsidRPr="0083243A">
              <w:rPr>
                <w:rFonts w:ascii="Arial Narrow" w:hAnsi="Arial Narrow" w:cstheme="minorHAnsi"/>
                <w:sz w:val="20"/>
                <w:szCs w:val="20"/>
              </w:rPr>
              <w:t xml:space="preserve"> </w:t>
            </w:r>
            <w:r w:rsidR="002F618E" w:rsidRPr="0083243A">
              <w:rPr>
                <w:rFonts w:ascii="Arial Narrow" w:hAnsi="Arial Narrow" w:cstheme="minorHAnsi"/>
                <w:b/>
                <w:sz w:val="20"/>
                <w:szCs w:val="20"/>
              </w:rPr>
              <w:t>o</w:t>
            </w:r>
            <w:r w:rsidR="002F618E">
              <w:rPr>
                <w:rFonts w:ascii="Arial Narrow" w:hAnsi="Arial Narrow" w:cstheme="minorHAnsi"/>
                <w:b/>
                <w:sz w:val="20"/>
                <w:szCs w:val="20"/>
              </w:rPr>
              <w:t>f</w:t>
            </w:r>
          </w:p>
          <w:p w:rsidR="002B2B47" w:rsidRPr="0083243A"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Slegs 2</w:t>
            </w:r>
            <w:r w:rsidRPr="00A568D4">
              <w:rPr>
                <w:rFonts w:ascii="Arial Narrow" w:hAnsi="Arial Narrow" w:cstheme="minorHAnsi"/>
                <w:sz w:val="20"/>
                <w:szCs w:val="20"/>
              </w:rPr>
              <w:t xml:space="preserve"> aspekte duidelik teenwoordig </w:t>
            </w:r>
            <w:r>
              <w:rPr>
                <w:rFonts w:ascii="Arial Narrow" w:hAnsi="Arial Narrow" w:cstheme="minorHAnsi"/>
                <w:sz w:val="20"/>
                <w:szCs w:val="20"/>
              </w:rPr>
              <w:t xml:space="preserve">vir sommige bewerings/ </w:t>
            </w:r>
            <w:r w:rsidRPr="002F618E">
              <w:rPr>
                <w:rFonts w:ascii="Arial Narrow" w:hAnsi="Arial Narrow" w:cstheme="minorHAnsi"/>
                <w:sz w:val="20"/>
                <w:szCs w:val="20"/>
              </w:rPr>
              <w:t>argument</w:t>
            </w:r>
            <w:r>
              <w:rPr>
                <w:rFonts w:ascii="Arial Narrow" w:hAnsi="Arial Narrow" w:cstheme="minorHAnsi"/>
                <w:sz w:val="20"/>
                <w:szCs w:val="20"/>
              </w:rPr>
              <w:t>e</w:t>
            </w:r>
            <w:r w:rsidRPr="0083243A">
              <w:rPr>
                <w:rFonts w:ascii="Arial Narrow" w:hAnsi="Arial Narrow" w:cstheme="minorHAnsi"/>
                <w:sz w:val="20"/>
                <w:szCs w:val="20"/>
              </w:rPr>
              <w:t xml:space="preserve"> </w:t>
            </w:r>
          </w:p>
        </w:tc>
        <w:tc>
          <w:tcPr>
            <w:tcW w:w="536" w:type="pct"/>
            <w:tcBorders>
              <w:right w:val="single" w:sz="4" w:space="0" w:color="auto"/>
            </w:tcBorders>
          </w:tcPr>
          <w:p w:rsidR="002B2B47" w:rsidRPr="0083243A" w:rsidRDefault="002F618E"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van die 3</w:t>
            </w:r>
            <w:r w:rsidRPr="00A568D4">
              <w:rPr>
                <w:rFonts w:ascii="Arial Narrow" w:hAnsi="Arial Narrow" w:cstheme="minorHAnsi"/>
                <w:sz w:val="20"/>
                <w:szCs w:val="20"/>
              </w:rPr>
              <w:t xml:space="preserve"> aspekte duidelik teenwoordig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2F618E"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gedoen</w:t>
            </w:r>
            <w:r w:rsidR="002B2B47" w:rsidRPr="0083243A">
              <w:rPr>
                <w:rFonts w:ascii="Arial Narrow" w:hAnsi="Arial Narrow" w:cstheme="minorHAnsi"/>
                <w:sz w:val="20"/>
                <w:szCs w:val="20"/>
              </w:rPr>
              <w:t xml:space="preserve">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2F618E" w:rsidP="002F618E">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Bewerings/ </w:t>
            </w:r>
            <w:r w:rsidRPr="002F618E">
              <w:rPr>
                <w:rFonts w:ascii="Arial Narrow" w:hAnsi="Arial Narrow" w:cstheme="minorHAnsi"/>
                <w:sz w:val="20"/>
                <w:szCs w:val="20"/>
              </w:rPr>
              <w:t>argument</w:t>
            </w:r>
            <w:r>
              <w:rPr>
                <w:rFonts w:ascii="Arial Narrow" w:hAnsi="Arial Narrow" w:cstheme="minorHAnsi"/>
                <w:sz w:val="20"/>
                <w:szCs w:val="20"/>
              </w:rPr>
              <w:t>e</w:t>
            </w:r>
            <w:r w:rsidRPr="0083243A">
              <w:rPr>
                <w:rFonts w:ascii="Arial Narrow" w:hAnsi="Arial Narrow" w:cstheme="minorHAnsi"/>
                <w:sz w:val="20"/>
                <w:szCs w:val="20"/>
              </w:rPr>
              <w:t xml:space="preserve"> </w:t>
            </w:r>
            <w:r>
              <w:rPr>
                <w:rFonts w:ascii="Arial Narrow" w:hAnsi="Arial Narrow" w:cstheme="minorHAnsi"/>
                <w:sz w:val="20"/>
                <w:szCs w:val="20"/>
              </w:rPr>
              <w:t>nie sinvol/totaal onvanpas</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5</w:t>
            </w:r>
          </w:p>
        </w:tc>
        <w:tc>
          <w:tcPr>
            <w:tcW w:w="4560" w:type="pct"/>
            <w:gridSpan w:val="7"/>
            <w:tcBorders>
              <w:left w:val="single" w:sz="4" w:space="0" w:color="auto"/>
              <w:right w:val="single" w:sz="4" w:space="0" w:color="auto"/>
            </w:tcBorders>
          </w:tcPr>
          <w:p w:rsidR="002B2B47" w:rsidRPr="0083243A" w:rsidRDefault="00A75EEB" w:rsidP="002B2B47">
            <w:pPr>
              <w:rPr>
                <w:rFonts w:ascii="Arial Narrow" w:hAnsi="Arial Narrow"/>
                <w:b/>
                <w:sz w:val="20"/>
                <w:szCs w:val="20"/>
              </w:rPr>
            </w:pPr>
            <w:r w:rsidRPr="00A05ED3">
              <w:rPr>
                <w:rFonts w:ascii="Arial Narrow" w:hAnsi="Arial Narrow"/>
                <w:b/>
                <w:sz w:val="20"/>
                <w:szCs w:val="20"/>
              </w:rPr>
              <w:t>VERSLAG</w:t>
            </w:r>
            <w:r w:rsidR="002B2B47" w:rsidRPr="0083243A">
              <w:rPr>
                <w:rFonts w:ascii="Arial Narrow" w:hAnsi="Arial Narrow"/>
                <w:b/>
                <w:sz w:val="20"/>
                <w:szCs w:val="20"/>
              </w:rPr>
              <w:t xml:space="preserve"> – </w:t>
            </w:r>
            <w:r w:rsidRPr="00A75EEB">
              <w:rPr>
                <w:rFonts w:ascii="Arial Narrow" w:hAnsi="Arial Narrow"/>
                <w:b/>
                <w:sz w:val="20"/>
                <w:szCs w:val="20"/>
              </w:rPr>
              <w:t>BEVINDINGS / AANBEVELINGS</w:t>
            </w:r>
          </w:p>
          <w:p w:rsidR="002B2B47" w:rsidRPr="0083243A" w:rsidRDefault="00E812A0" w:rsidP="00DD4300">
            <w:pPr>
              <w:rPr>
                <w:rFonts w:ascii="Arial Narrow" w:hAnsi="Arial Narrow" w:cstheme="minorHAnsi"/>
                <w:sz w:val="20"/>
                <w:szCs w:val="20"/>
              </w:rPr>
            </w:pPr>
            <w:r w:rsidRPr="00E812A0">
              <w:rPr>
                <w:rFonts w:ascii="Arial Narrow" w:hAnsi="Arial Narrow" w:cstheme="minorHAnsi"/>
                <w:sz w:val="20"/>
                <w:szCs w:val="20"/>
              </w:rPr>
              <w:t>Alle bevindings / aanbevelings is duidelik en spreek  die oorspronklike probleem</w:t>
            </w:r>
            <w:r>
              <w:rPr>
                <w:rFonts w:ascii="Arial Narrow" w:hAnsi="Arial Narrow" w:cstheme="minorHAnsi"/>
                <w:sz w:val="20"/>
                <w:szCs w:val="20"/>
              </w:rPr>
              <w:t>/</w:t>
            </w:r>
            <w:r w:rsidRPr="00E812A0">
              <w:rPr>
                <w:rFonts w:ascii="Arial Narrow" w:hAnsi="Arial Narrow" w:cstheme="minorHAnsi"/>
                <w:sz w:val="20"/>
                <w:szCs w:val="20"/>
              </w:rPr>
              <w:t>ondersoek doeltreffend aan. Die bevindings</w:t>
            </w:r>
            <w:r>
              <w:rPr>
                <w:rFonts w:ascii="Arial Narrow" w:hAnsi="Arial Narrow" w:cstheme="minorHAnsi"/>
                <w:sz w:val="20"/>
                <w:szCs w:val="20"/>
              </w:rPr>
              <w:t>/</w:t>
            </w:r>
            <w:r w:rsidRPr="00E812A0">
              <w:rPr>
                <w:rFonts w:ascii="Arial Narrow" w:hAnsi="Arial Narrow" w:cstheme="minorHAnsi"/>
                <w:sz w:val="20"/>
                <w:szCs w:val="20"/>
              </w:rPr>
              <w:t xml:space="preserve">aanbevelings te dra </w:t>
            </w:r>
            <w:r w:rsidR="00DD4300">
              <w:rPr>
                <w:rFonts w:ascii="Arial Narrow" w:hAnsi="Arial Narrow" w:cstheme="minorHAnsi"/>
                <w:sz w:val="20"/>
                <w:szCs w:val="20"/>
                <w:lang w:val="en-ZA"/>
              </w:rPr>
              <w:t xml:space="preserve">die </w:t>
            </w:r>
            <w:r w:rsidRPr="00E812A0">
              <w:rPr>
                <w:rFonts w:ascii="Arial Narrow" w:hAnsi="Arial Narrow" w:cstheme="minorHAnsi"/>
                <w:sz w:val="20"/>
                <w:szCs w:val="20"/>
              </w:rPr>
              <w:t>kennis wat opgedoen is</w:t>
            </w:r>
            <w:r w:rsidR="00DD4300">
              <w:rPr>
                <w:rFonts w:ascii="Arial Narrow" w:hAnsi="Arial Narrow" w:cstheme="minorHAnsi"/>
                <w:sz w:val="20"/>
                <w:szCs w:val="20"/>
                <w:lang w:val="en-ZA"/>
              </w:rPr>
              <w:t>,</w:t>
            </w:r>
            <w:r w:rsidRPr="00E812A0">
              <w:rPr>
                <w:rFonts w:ascii="Arial Narrow" w:hAnsi="Arial Narrow" w:cstheme="minorHAnsi"/>
                <w:sz w:val="20"/>
                <w:szCs w:val="20"/>
              </w:rPr>
              <w:t xml:space="preserve"> </w:t>
            </w:r>
            <w:r w:rsidR="00DD4300">
              <w:rPr>
                <w:rFonts w:ascii="Arial Narrow" w:hAnsi="Arial Narrow" w:cstheme="minorHAnsi"/>
                <w:sz w:val="20"/>
                <w:szCs w:val="20"/>
                <w:lang w:val="en-ZA"/>
              </w:rPr>
              <w:t>die</w:t>
            </w:r>
            <w:r w:rsidRPr="00E812A0">
              <w:rPr>
                <w:rFonts w:ascii="Arial Narrow" w:hAnsi="Arial Narrow" w:cstheme="minorHAnsi"/>
                <w:sz w:val="20"/>
                <w:szCs w:val="20"/>
              </w:rPr>
              <w:t xml:space="preserve"> leerder se begrip van die probleem en ondersoek, asook </w:t>
            </w:r>
            <w:r w:rsidR="00DD4300">
              <w:rPr>
                <w:rFonts w:ascii="Arial Narrow" w:hAnsi="Arial Narrow" w:cstheme="minorHAnsi"/>
                <w:sz w:val="20"/>
                <w:szCs w:val="20"/>
                <w:lang w:val="en-ZA"/>
              </w:rPr>
              <w:t>enkele</w:t>
            </w:r>
            <w:r w:rsidRPr="00E812A0">
              <w:rPr>
                <w:rFonts w:ascii="Arial Narrow" w:hAnsi="Arial Narrow" w:cstheme="minorHAnsi"/>
                <w:sz w:val="20"/>
                <w:szCs w:val="20"/>
              </w:rPr>
              <w:t xml:space="preserve"> nuwe</w:t>
            </w:r>
            <w:r>
              <w:rPr>
                <w:rFonts w:ascii="Arial Narrow" w:hAnsi="Arial Narrow" w:cstheme="minorHAnsi"/>
                <w:sz w:val="20"/>
                <w:szCs w:val="20"/>
              </w:rPr>
              <w:t>/deurdagte idees/</w:t>
            </w:r>
            <w:r w:rsidRPr="00E812A0">
              <w:rPr>
                <w:rFonts w:ascii="Arial Narrow" w:hAnsi="Arial Narrow" w:cstheme="minorHAnsi"/>
                <w:sz w:val="20"/>
                <w:szCs w:val="20"/>
              </w:rPr>
              <w:t>insigte wat die probleem aanspreek</w:t>
            </w:r>
            <w:r w:rsidR="00DD4300">
              <w:rPr>
                <w:rFonts w:ascii="Arial Narrow" w:hAnsi="Arial Narrow" w:cstheme="minorHAnsi"/>
                <w:sz w:val="20"/>
                <w:szCs w:val="20"/>
                <w:lang w:val="en-ZA"/>
              </w:rPr>
              <w:t>,</w:t>
            </w:r>
            <w:r w:rsidRPr="00E812A0">
              <w:rPr>
                <w:rFonts w:ascii="Arial Narrow" w:hAnsi="Arial Narrow" w:cstheme="minorHAnsi"/>
                <w:sz w:val="20"/>
                <w:szCs w:val="20"/>
              </w:rPr>
              <w:t xml:space="preserve"> oor.</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E812A0" w:rsidRDefault="00E812A0"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Alle bevindings</w:t>
            </w:r>
            <w:r w:rsidRPr="00E812A0">
              <w:rPr>
                <w:rFonts w:ascii="Arial Narrow" w:hAnsi="Arial Narrow" w:cstheme="minorHAnsi"/>
                <w:sz w:val="20"/>
                <w:szCs w:val="20"/>
              </w:rPr>
              <w:t>/aanbevelings duidelik gestel</w:t>
            </w:r>
          </w:p>
          <w:p w:rsidR="00E812A0" w:rsidRPr="00E812A0" w:rsidRDefault="00E812A0" w:rsidP="00CD03C6">
            <w:pPr>
              <w:pStyle w:val="ListParagraph"/>
              <w:numPr>
                <w:ilvl w:val="0"/>
                <w:numId w:val="26"/>
              </w:numPr>
              <w:spacing w:after="0" w:line="240" w:lineRule="auto"/>
              <w:rPr>
                <w:rFonts w:ascii="Arial Narrow" w:hAnsi="Arial Narrow"/>
                <w:sz w:val="20"/>
                <w:szCs w:val="20"/>
              </w:rPr>
            </w:pPr>
            <w:r w:rsidRPr="00E812A0">
              <w:rPr>
                <w:rFonts w:ascii="Arial Narrow" w:hAnsi="Arial Narrow" w:cstheme="minorHAnsi"/>
                <w:sz w:val="20"/>
                <w:szCs w:val="20"/>
              </w:rPr>
              <w:t xml:space="preserve">Alle bevindings/aanbevelings </w:t>
            </w:r>
            <w:r w:rsidR="00DD4300">
              <w:rPr>
                <w:rFonts w:ascii="Arial Narrow" w:hAnsi="Arial Narrow" w:cstheme="minorHAnsi"/>
                <w:sz w:val="20"/>
                <w:szCs w:val="20"/>
              </w:rPr>
              <w:t>word</w:t>
            </w:r>
            <w:r w:rsidRPr="00E812A0">
              <w:rPr>
                <w:rFonts w:ascii="Arial Narrow" w:hAnsi="Arial Narrow" w:cstheme="minorHAnsi"/>
                <w:sz w:val="20"/>
                <w:szCs w:val="20"/>
              </w:rPr>
              <w:t xml:space="preserve"> </w:t>
            </w:r>
            <w:r w:rsidR="00DD4300">
              <w:rPr>
                <w:rFonts w:ascii="Arial Narrow" w:hAnsi="Arial Narrow" w:cstheme="minorHAnsi"/>
                <w:sz w:val="20"/>
                <w:szCs w:val="20"/>
              </w:rPr>
              <w:t>deur toepaslike data/inligting ondersteun</w:t>
            </w:r>
          </w:p>
          <w:p w:rsidR="002B2B47" w:rsidRPr="0083243A" w:rsidRDefault="00E812A0" w:rsidP="00CD03C6">
            <w:pPr>
              <w:pStyle w:val="ListParagraph"/>
              <w:numPr>
                <w:ilvl w:val="0"/>
                <w:numId w:val="26"/>
              </w:numPr>
              <w:spacing w:after="0" w:line="240" w:lineRule="auto"/>
              <w:rPr>
                <w:rFonts w:ascii="Arial Narrow" w:hAnsi="Arial Narrow"/>
                <w:sz w:val="20"/>
                <w:szCs w:val="20"/>
              </w:rPr>
            </w:pPr>
            <w:r>
              <w:rPr>
                <w:rFonts w:ascii="Arial Narrow" w:hAnsi="Arial Narrow" w:cstheme="minorHAnsi"/>
                <w:sz w:val="20"/>
                <w:szCs w:val="20"/>
              </w:rPr>
              <w:t xml:space="preserve">Alle bevindings/aanbevelings dra </w:t>
            </w:r>
            <w:r w:rsidR="00DD4300">
              <w:rPr>
                <w:rFonts w:ascii="Arial Narrow" w:hAnsi="Arial Narrow" w:cstheme="minorHAnsi"/>
                <w:sz w:val="20"/>
                <w:szCs w:val="20"/>
              </w:rPr>
              <w:t xml:space="preserve">die </w:t>
            </w:r>
            <w:r>
              <w:rPr>
                <w:rFonts w:ascii="Arial Narrow" w:hAnsi="Arial Narrow" w:cstheme="minorHAnsi"/>
                <w:sz w:val="20"/>
                <w:szCs w:val="20"/>
              </w:rPr>
              <w:t>kennis wat opgedoen is/</w:t>
            </w:r>
            <w:r w:rsidRPr="00E812A0">
              <w:rPr>
                <w:rFonts w:ascii="Arial Narrow" w:hAnsi="Arial Narrow" w:cstheme="minorHAnsi"/>
                <w:sz w:val="20"/>
                <w:szCs w:val="20"/>
              </w:rPr>
              <w:t>begrip van die probleem en ondersoek</w:t>
            </w:r>
            <w:r w:rsidR="00DD4300">
              <w:rPr>
                <w:rFonts w:ascii="Arial Narrow" w:hAnsi="Arial Narrow" w:cstheme="minorHAnsi"/>
                <w:sz w:val="20"/>
                <w:szCs w:val="20"/>
              </w:rPr>
              <w:t>,</w:t>
            </w:r>
            <w:r w:rsidRPr="00E812A0">
              <w:rPr>
                <w:rFonts w:ascii="Arial Narrow" w:hAnsi="Arial Narrow" w:cstheme="minorHAnsi"/>
                <w:sz w:val="20"/>
                <w:szCs w:val="20"/>
              </w:rPr>
              <w:t xml:space="preserve"> oor</w:t>
            </w:r>
          </w:p>
          <w:p w:rsidR="002B2B47" w:rsidRPr="0083243A" w:rsidRDefault="00E812A0" w:rsidP="00CD03C6">
            <w:pPr>
              <w:pStyle w:val="ListParagraph"/>
              <w:numPr>
                <w:ilvl w:val="0"/>
                <w:numId w:val="26"/>
              </w:numPr>
              <w:spacing w:after="0" w:line="240" w:lineRule="auto"/>
              <w:rPr>
                <w:rFonts w:ascii="Arial Narrow" w:hAnsi="Arial Narrow"/>
                <w:sz w:val="20"/>
                <w:szCs w:val="20"/>
              </w:rPr>
            </w:pPr>
            <w:r>
              <w:rPr>
                <w:rFonts w:ascii="Arial Narrow" w:hAnsi="Arial Narrow" w:cstheme="minorHAnsi"/>
                <w:sz w:val="20"/>
                <w:szCs w:val="20"/>
              </w:rPr>
              <w:t xml:space="preserve">Bevindings/aanbevelings </w:t>
            </w:r>
            <w:r w:rsidRPr="00E812A0">
              <w:rPr>
                <w:rFonts w:ascii="Arial Narrow" w:hAnsi="Arial Narrow" w:cstheme="minorHAnsi"/>
                <w:sz w:val="20"/>
                <w:szCs w:val="20"/>
                <w:u w:val="single"/>
              </w:rPr>
              <w:t>sluit</w:t>
            </w:r>
            <w:r w:rsidRPr="00E812A0">
              <w:rPr>
                <w:rFonts w:ascii="Arial Narrow" w:hAnsi="Arial Narrow" w:cstheme="minorHAnsi"/>
                <w:sz w:val="20"/>
                <w:szCs w:val="20"/>
              </w:rPr>
              <w:t xml:space="preserve"> 'n paar nuwe / deurdagte idees / insigte oor die probleem / ondersoek </w:t>
            </w:r>
            <w:r w:rsidRPr="00E812A0">
              <w:rPr>
                <w:rFonts w:ascii="Arial Narrow" w:hAnsi="Arial Narrow" w:cstheme="minorHAnsi"/>
                <w:sz w:val="20"/>
                <w:szCs w:val="20"/>
                <w:u w:val="single"/>
              </w:rPr>
              <w:t>in</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2B2B47" w:rsidRPr="0083243A" w:rsidRDefault="00E812A0" w:rsidP="00CD03C6">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 xml:space="preserve">Nie een van die 4 aspekte duidelik teenwoordig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E812A0" w:rsidP="00E812A0">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w:t>
            </w:r>
            <w:r w:rsidR="002B2B47" w:rsidRPr="0083243A">
              <w:rPr>
                <w:rFonts w:ascii="Arial Narrow" w:hAnsi="Arial Narrow" w:cstheme="minorHAnsi"/>
                <w:sz w:val="20"/>
                <w:szCs w:val="20"/>
              </w:rPr>
              <w:t xml:space="preserve"> </w:t>
            </w:r>
            <w:r>
              <w:rPr>
                <w:rFonts w:ascii="Arial Narrow" w:hAnsi="Arial Narrow" w:cstheme="minorHAnsi"/>
                <w:sz w:val="20"/>
                <w:szCs w:val="20"/>
              </w:rPr>
              <w:t>bevindings/ aanbevelings</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6</w:t>
            </w:r>
          </w:p>
        </w:tc>
        <w:tc>
          <w:tcPr>
            <w:tcW w:w="4560" w:type="pct"/>
            <w:gridSpan w:val="7"/>
            <w:tcBorders>
              <w:left w:val="single" w:sz="4" w:space="0" w:color="auto"/>
              <w:right w:val="single" w:sz="4" w:space="0" w:color="auto"/>
            </w:tcBorders>
          </w:tcPr>
          <w:p w:rsidR="00E812A0" w:rsidRDefault="00E812A0" w:rsidP="002B2B47">
            <w:pPr>
              <w:rPr>
                <w:rFonts w:ascii="Arial Narrow" w:hAnsi="Arial Narrow"/>
                <w:b/>
                <w:sz w:val="20"/>
                <w:szCs w:val="20"/>
                <w:lang w:val="en-ZA"/>
              </w:rPr>
            </w:pPr>
            <w:r w:rsidRPr="00E812A0">
              <w:rPr>
                <w:rFonts w:ascii="Arial Narrow" w:hAnsi="Arial Narrow"/>
                <w:b/>
                <w:sz w:val="20"/>
                <w:szCs w:val="20"/>
              </w:rPr>
              <w:t xml:space="preserve">VERSLAG </w:t>
            </w:r>
            <w:r>
              <w:rPr>
                <w:rFonts w:ascii="Arial Narrow" w:hAnsi="Arial Narrow"/>
                <w:b/>
                <w:sz w:val="20"/>
                <w:szCs w:val="20"/>
              </w:rPr>
              <w:t>–</w:t>
            </w:r>
            <w:r w:rsidRPr="00E812A0">
              <w:rPr>
                <w:rFonts w:ascii="Arial Narrow" w:hAnsi="Arial Narrow"/>
                <w:b/>
                <w:sz w:val="20"/>
                <w:szCs w:val="20"/>
              </w:rPr>
              <w:t xml:space="preserve"> GEVOLGTREKKING</w:t>
            </w:r>
          </w:p>
          <w:p w:rsidR="002B2B47" w:rsidRPr="0083243A" w:rsidRDefault="00646130" w:rsidP="00376F7B">
            <w:pPr>
              <w:rPr>
                <w:rFonts w:ascii="Arial Narrow" w:hAnsi="Arial Narrow" w:cstheme="minorHAnsi"/>
                <w:sz w:val="20"/>
                <w:szCs w:val="20"/>
              </w:rPr>
            </w:pPr>
            <w:r w:rsidRPr="00646130">
              <w:rPr>
                <w:rFonts w:ascii="Arial Narrow" w:hAnsi="Arial Narrow" w:cstheme="minorHAnsi"/>
                <w:sz w:val="20"/>
                <w:szCs w:val="20"/>
              </w:rPr>
              <w:t xml:space="preserve">Sinvolle en logiese gevolgtrekking wat afgelei is uit die inligting en </w:t>
            </w:r>
            <w:r w:rsidR="00376F7B">
              <w:rPr>
                <w:rFonts w:ascii="Arial Narrow" w:hAnsi="Arial Narrow" w:cstheme="minorHAnsi"/>
                <w:sz w:val="20"/>
                <w:szCs w:val="20"/>
                <w:lang w:val="en-ZA"/>
              </w:rPr>
              <w:t>bewyse</w:t>
            </w:r>
            <w:r w:rsidRPr="00646130">
              <w:rPr>
                <w:rFonts w:ascii="Arial Narrow" w:hAnsi="Arial Narrow" w:cstheme="minorHAnsi"/>
                <w:sz w:val="20"/>
                <w:szCs w:val="20"/>
              </w:rPr>
              <w:t xml:space="preserve"> wat aangebied is, en wat foku</w:t>
            </w:r>
            <w:r>
              <w:rPr>
                <w:rFonts w:ascii="Arial Narrow" w:hAnsi="Arial Narrow" w:cstheme="minorHAnsi"/>
                <w:sz w:val="20"/>
                <w:szCs w:val="20"/>
              </w:rPr>
              <w:t>s op die oorspronklike probleem/</w:t>
            </w:r>
            <w:r w:rsidRPr="00646130">
              <w:rPr>
                <w:rFonts w:ascii="Arial Narrow" w:hAnsi="Arial Narrow" w:cstheme="minorHAnsi"/>
                <w:sz w:val="20"/>
                <w:szCs w:val="20"/>
              </w:rPr>
              <w:t xml:space="preserve">ondersoek, toepaslik opgesom. Enige nuwe inligting wat </w:t>
            </w:r>
            <w:r w:rsidR="00376F7B">
              <w:rPr>
                <w:rFonts w:ascii="Arial Narrow" w:hAnsi="Arial Narrow" w:cstheme="minorHAnsi"/>
                <w:sz w:val="20"/>
                <w:szCs w:val="20"/>
                <w:lang w:val="en-ZA"/>
              </w:rPr>
              <w:t xml:space="preserve">op hierdie stadium </w:t>
            </w:r>
            <w:r w:rsidRPr="00646130">
              <w:rPr>
                <w:rFonts w:ascii="Arial Narrow" w:hAnsi="Arial Narrow" w:cstheme="minorHAnsi"/>
                <w:sz w:val="20"/>
                <w:szCs w:val="20"/>
              </w:rPr>
              <w:t>aangebied word</w:t>
            </w:r>
            <w:r w:rsidR="00376F7B">
              <w:rPr>
                <w:rFonts w:ascii="Arial Narrow" w:hAnsi="Arial Narrow" w:cstheme="minorHAnsi"/>
                <w:sz w:val="20"/>
                <w:szCs w:val="20"/>
                <w:lang w:val="en-ZA"/>
              </w:rPr>
              <w:t>,</w:t>
            </w:r>
            <w:r w:rsidRPr="00646130">
              <w:rPr>
                <w:rFonts w:ascii="Arial Narrow" w:hAnsi="Arial Narrow" w:cstheme="minorHAnsi"/>
                <w:sz w:val="20"/>
                <w:szCs w:val="20"/>
              </w:rPr>
              <w:t xml:space="preserve"> </w:t>
            </w:r>
            <w:r w:rsidR="00376F7B">
              <w:rPr>
                <w:rFonts w:ascii="Arial Narrow" w:hAnsi="Arial Narrow" w:cstheme="minorHAnsi"/>
                <w:sz w:val="20"/>
                <w:szCs w:val="20"/>
              </w:rPr>
              <w:t>moe</w:t>
            </w:r>
            <w:r w:rsidR="00376F7B">
              <w:rPr>
                <w:rFonts w:ascii="Arial Narrow" w:hAnsi="Arial Narrow" w:cstheme="minorHAnsi"/>
                <w:sz w:val="20"/>
                <w:szCs w:val="20"/>
                <w:lang w:val="en-ZA"/>
              </w:rPr>
              <w:t>t</w:t>
            </w:r>
            <w:r w:rsidRPr="00646130">
              <w:rPr>
                <w:rFonts w:ascii="Arial Narrow" w:hAnsi="Arial Narrow" w:cstheme="minorHAnsi"/>
                <w:sz w:val="20"/>
                <w:szCs w:val="20"/>
              </w:rPr>
              <w:t xml:space="preserve"> behoorlik </w:t>
            </w:r>
            <w:r>
              <w:rPr>
                <w:rFonts w:ascii="Arial Narrow" w:hAnsi="Arial Narrow" w:cstheme="minorHAnsi"/>
                <w:sz w:val="20"/>
                <w:szCs w:val="20"/>
              </w:rPr>
              <w:t>ondersoek/</w:t>
            </w:r>
            <w:r w:rsidRPr="00646130">
              <w:rPr>
                <w:rFonts w:ascii="Arial Narrow" w:hAnsi="Arial Narrow" w:cstheme="minorHAnsi"/>
                <w:sz w:val="20"/>
                <w:szCs w:val="20"/>
              </w:rPr>
              <w:t>nagevors wees, met ondersteunende bewyse.</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sz w:val="20"/>
                <w:szCs w:val="20"/>
              </w:rPr>
            </w:pPr>
          </w:p>
        </w:tc>
        <w:tc>
          <w:tcPr>
            <w:tcW w:w="1565" w:type="pct"/>
            <w:tcBorders>
              <w:left w:val="single" w:sz="4" w:space="0" w:color="auto"/>
            </w:tcBorders>
          </w:tcPr>
          <w:p w:rsidR="00646130" w:rsidRDefault="00646130" w:rsidP="00CD03C6">
            <w:pPr>
              <w:pStyle w:val="ListParagraph"/>
              <w:numPr>
                <w:ilvl w:val="0"/>
                <w:numId w:val="26"/>
              </w:numPr>
              <w:spacing w:after="0" w:line="240" w:lineRule="auto"/>
              <w:rPr>
                <w:rFonts w:ascii="Arial Narrow" w:hAnsi="Arial Narrow" w:cstheme="minorHAnsi"/>
                <w:sz w:val="20"/>
                <w:szCs w:val="20"/>
              </w:rPr>
            </w:pPr>
            <w:r>
              <w:rPr>
                <w:rFonts w:ascii="Arial Narrow" w:hAnsi="Arial Narrow" w:cstheme="minorHAnsi"/>
                <w:sz w:val="20"/>
                <w:szCs w:val="20"/>
              </w:rPr>
              <w:t>G</w:t>
            </w:r>
            <w:r w:rsidRPr="00646130">
              <w:rPr>
                <w:rFonts w:ascii="Arial Narrow" w:hAnsi="Arial Narrow" w:cstheme="minorHAnsi"/>
                <w:sz w:val="20"/>
                <w:szCs w:val="20"/>
              </w:rPr>
              <w:t>evolgtrekking teenwoordig</w:t>
            </w:r>
          </w:p>
          <w:p w:rsidR="00646130" w:rsidRDefault="00646130" w:rsidP="00CD03C6">
            <w:pPr>
              <w:pStyle w:val="ListParagraph"/>
              <w:numPr>
                <w:ilvl w:val="0"/>
                <w:numId w:val="26"/>
              </w:numPr>
              <w:spacing w:after="0" w:line="240" w:lineRule="auto"/>
              <w:rPr>
                <w:rFonts w:ascii="Arial Narrow" w:hAnsi="Arial Narrow" w:cstheme="minorHAnsi"/>
                <w:sz w:val="20"/>
                <w:szCs w:val="20"/>
              </w:rPr>
            </w:pPr>
            <w:r w:rsidRPr="00646130">
              <w:rPr>
                <w:rFonts w:ascii="Arial Narrow" w:hAnsi="Arial Narrow" w:cstheme="minorHAnsi"/>
                <w:sz w:val="20"/>
                <w:szCs w:val="20"/>
              </w:rPr>
              <w:t xml:space="preserve">Gevolgtrekking </w:t>
            </w:r>
            <w:r w:rsidR="001C1BD8">
              <w:rPr>
                <w:rFonts w:ascii="Arial Narrow" w:hAnsi="Arial Narrow" w:cstheme="minorHAnsi"/>
                <w:sz w:val="20"/>
                <w:szCs w:val="20"/>
              </w:rPr>
              <w:t>afgelei</w:t>
            </w:r>
            <w:r w:rsidRPr="00646130">
              <w:rPr>
                <w:rFonts w:ascii="Arial Narrow" w:hAnsi="Arial Narrow" w:cstheme="minorHAnsi"/>
                <w:sz w:val="20"/>
                <w:szCs w:val="20"/>
              </w:rPr>
              <w:t xml:space="preserve"> uit die inligting wat in die verslag aangebied is en spreek die oorspronklike probleemstelling/ fokus</w:t>
            </w:r>
            <w:r w:rsidR="00376F7B">
              <w:rPr>
                <w:rFonts w:ascii="Arial Narrow" w:hAnsi="Arial Narrow" w:cstheme="minorHAnsi"/>
                <w:sz w:val="20"/>
                <w:szCs w:val="20"/>
              </w:rPr>
              <w:t>,</w:t>
            </w:r>
            <w:r w:rsidRPr="00646130">
              <w:rPr>
                <w:rFonts w:ascii="Arial Narrow" w:hAnsi="Arial Narrow" w:cstheme="minorHAnsi"/>
                <w:sz w:val="20"/>
                <w:szCs w:val="20"/>
              </w:rPr>
              <w:t xml:space="preserve"> in die lig van die bewyse aangebied</w:t>
            </w:r>
            <w:r w:rsidR="00376F7B">
              <w:rPr>
                <w:rFonts w:ascii="Arial Narrow" w:hAnsi="Arial Narrow" w:cstheme="minorHAnsi"/>
                <w:sz w:val="20"/>
                <w:szCs w:val="20"/>
              </w:rPr>
              <w:t>,</w:t>
            </w:r>
            <w:r w:rsidRPr="00646130">
              <w:rPr>
                <w:rFonts w:ascii="Arial Narrow" w:hAnsi="Arial Narrow" w:cstheme="minorHAnsi"/>
                <w:sz w:val="20"/>
                <w:szCs w:val="20"/>
              </w:rPr>
              <w:t xml:space="preserve"> aan</w:t>
            </w:r>
          </w:p>
          <w:p w:rsidR="00646130" w:rsidRPr="00646130" w:rsidRDefault="00646130" w:rsidP="00CD03C6">
            <w:pPr>
              <w:pStyle w:val="ListParagraph"/>
              <w:numPr>
                <w:ilvl w:val="0"/>
                <w:numId w:val="26"/>
              </w:numPr>
              <w:spacing w:after="0" w:line="240" w:lineRule="auto"/>
              <w:rPr>
                <w:rFonts w:ascii="Arial Narrow" w:hAnsi="Arial Narrow"/>
                <w:sz w:val="20"/>
                <w:szCs w:val="20"/>
              </w:rPr>
            </w:pPr>
            <w:r w:rsidRPr="00646130">
              <w:rPr>
                <w:rFonts w:ascii="Arial Narrow" w:hAnsi="Arial Narrow" w:cstheme="minorHAnsi"/>
                <w:sz w:val="20"/>
                <w:szCs w:val="20"/>
              </w:rPr>
              <w:t>Gevolgtrekking is sinvol en logies</w:t>
            </w:r>
          </w:p>
          <w:p w:rsidR="002B2B47" w:rsidRPr="0083243A" w:rsidRDefault="00646130" w:rsidP="00CD03C6">
            <w:pPr>
              <w:pStyle w:val="ListParagraph"/>
              <w:numPr>
                <w:ilvl w:val="0"/>
                <w:numId w:val="26"/>
              </w:numPr>
              <w:spacing w:after="0" w:line="240" w:lineRule="auto"/>
              <w:rPr>
                <w:rFonts w:ascii="Arial Narrow" w:hAnsi="Arial Narrow"/>
                <w:sz w:val="20"/>
                <w:szCs w:val="20"/>
              </w:rPr>
            </w:pPr>
            <w:r w:rsidRPr="00646130">
              <w:rPr>
                <w:rFonts w:ascii="Arial Narrow" w:hAnsi="Arial Narrow" w:cstheme="minorHAnsi"/>
                <w:sz w:val="20"/>
                <w:szCs w:val="20"/>
              </w:rPr>
              <w:t>Geen nuwe inligting ingesluit wat nie nagevors is nie</w:t>
            </w:r>
          </w:p>
        </w:tc>
        <w:tc>
          <w:tcPr>
            <w:tcW w:w="315"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36"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7C3C75" w:rsidRDefault="007C3C75" w:rsidP="00CD03C6">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 xml:space="preserve">Nie een van die 4 aspekte duidelik teenwoordig </w:t>
            </w:r>
            <w:r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7C3C75"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gevolgtrekking</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42"/>
        <w:gridCol w:w="4912"/>
        <w:gridCol w:w="988"/>
        <w:gridCol w:w="1682"/>
        <w:gridCol w:w="1683"/>
        <w:gridCol w:w="1683"/>
        <w:gridCol w:w="1683"/>
        <w:gridCol w:w="1683"/>
        <w:gridCol w:w="939"/>
      </w:tblGrid>
      <w:tr w:rsidR="00DA1EFF" w:rsidRPr="0083243A" w:rsidTr="00F41ACC">
        <w:trPr>
          <w:cantSplit/>
          <w:tblHeader/>
        </w:trPr>
        <w:tc>
          <w:tcPr>
            <w:tcW w:w="141" w:type="pct"/>
            <w:tcBorders>
              <w:top w:val="single" w:sz="4" w:space="0" w:color="auto"/>
              <w:left w:val="single" w:sz="4" w:space="0" w:color="auto"/>
              <w:bottom w:val="single" w:sz="4" w:space="0" w:color="auto"/>
              <w:right w:val="single" w:sz="4" w:space="0" w:color="auto"/>
            </w:tcBorders>
          </w:tcPr>
          <w:p w:rsidR="00DA1EFF" w:rsidRPr="0083243A" w:rsidRDefault="00DA1EFF" w:rsidP="00265EB9">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DA1EFF" w:rsidRPr="0083243A" w:rsidRDefault="000005B2" w:rsidP="00265EB9">
            <w:pPr>
              <w:jc w:val="center"/>
              <w:rPr>
                <w:rFonts w:ascii="Arial Narrow" w:hAnsi="Arial Narrow"/>
                <w:b/>
                <w:sz w:val="20"/>
                <w:szCs w:val="20"/>
              </w:rPr>
            </w:pPr>
            <w:r>
              <w:rPr>
                <w:rFonts w:ascii="Arial Narrow" w:hAnsi="Arial Narrow"/>
                <w:b/>
                <w:sz w:val="20"/>
                <w:szCs w:val="20"/>
              </w:rPr>
              <w:t>KRITERIA</w:t>
            </w:r>
          </w:p>
        </w:tc>
        <w:tc>
          <w:tcPr>
            <w:tcW w:w="315" w:type="pct"/>
            <w:tcBorders>
              <w:top w:val="single" w:sz="4" w:space="0" w:color="auto"/>
              <w:left w:val="single" w:sz="4" w:space="0" w:color="auto"/>
              <w:bottom w:val="single" w:sz="4" w:space="0" w:color="auto"/>
              <w:right w:val="single" w:sz="4" w:space="0" w:color="auto"/>
            </w:tcBorders>
          </w:tcPr>
          <w:p w:rsidR="00DA1EFF" w:rsidRPr="0083243A" w:rsidRDefault="000005B2" w:rsidP="00265EB9">
            <w:pPr>
              <w:jc w:val="center"/>
              <w:rPr>
                <w:rFonts w:ascii="Arial Narrow" w:hAnsi="Arial Narrow"/>
                <w:b/>
                <w:sz w:val="20"/>
                <w:szCs w:val="20"/>
              </w:rPr>
            </w:pPr>
            <w:r>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265EB9">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265EB9">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265EB9">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265EB9">
            <w:pPr>
              <w:jc w:val="center"/>
              <w:rPr>
                <w:rFonts w:ascii="Arial Narrow" w:hAnsi="Arial Narrow"/>
                <w:b/>
                <w:sz w:val="20"/>
                <w:szCs w:val="20"/>
              </w:rPr>
            </w:pPr>
            <w:r w:rsidRPr="0083243A">
              <w:rPr>
                <w:rFonts w:ascii="Arial Narrow" w:hAnsi="Arial Narrow"/>
                <w:b/>
                <w:sz w:val="20"/>
                <w:szCs w:val="20"/>
              </w:rPr>
              <w:t>1</w:t>
            </w:r>
          </w:p>
        </w:tc>
        <w:tc>
          <w:tcPr>
            <w:tcW w:w="536" w:type="pct"/>
            <w:tcBorders>
              <w:top w:val="single" w:sz="4" w:space="0" w:color="auto"/>
              <w:left w:val="single" w:sz="4" w:space="0" w:color="auto"/>
              <w:bottom w:val="single" w:sz="4" w:space="0" w:color="auto"/>
              <w:right w:val="single" w:sz="4" w:space="0" w:color="auto"/>
            </w:tcBorders>
            <w:vAlign w:val="center"/>
          </w:tcPr>
          <w:p w:rsidR="00DA1EFF" w:rsidRPr="0083243A" w:rsidRDefault="00DA1EFF" w:rsidP="00265EB9">
            <w:pPr>
              <w:jc w:val="center"/>
              <w:rPr>
                <w:rFonts w:ascii="Arial Narrow" w:hAnsi="Arial Narrow"/>
                <w:b/>
                <w:sz w:val="20"/>
                <w:szCs w:val="20"/>
              </w:rPr>
            </w:pPr>
            <w:r w:rsidRPr="0083243A">
              <w:rPr>
                <w:rFonts w:ascii="Arial Narrow" w:hAnsi="Arial Narrow"/>
                <w:b/>
                <w:sz w:val="20"/>
                <w:szCs w:val="20"/>
              </w:rPr>
              <w:t>0</w:t>
            </w:r>
          </w:p>
        </w:tc>
        <w:tc>
          <w:tcPr>
            <w:tcW w:w="299" w:type="pct"/>
            <w:tcBorders>
              <w:left w:val="single" w:sz="4" w:space="0" w:color="auto"/>
              <w:bottom w:val="single" w:sz="4" w:space="0" w:color="auto"/>
            </w:tcBorders>
            <w:vAlign w:val="center"/>
          </w:tcPr>
          <w:p w:rsidR="00DA1EFF" w:rsidRPr="0083243A" w:rsidRDefault="000005B2" w:rsidP="00265EB9">
            <w:pPr>
              <w:jc w:val="center"/>
              <w:rPr>
                <w:rFonts w:ascii="Arial Narrow" w:hAnsi="Arial Narrow"/>
                <w:b/>
                <w:sz w:val="20"/>
                <w:szCs w:val="20"/>
              </w:rPr>
            </w:pPr>
            <w:r>
              <w:rPr>
                <w:rFonts w:ascii="Arial Narrow" w:hAnsi="Arial Narrow"/>
                <w:b/>
                <w:sz w:val="20"/>
                <w:szCs w:val="20"/>
              </w:rPr>
              <w:t>Punt behaal</w:t>
            </w: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7</w:t>
            </w:r>
          </w:p>
        </w:tc>
        <w:tc>
          <w:tcPr>
            <w:tcW w:w="4560" w:type="pct"/>
            <w:gridSpan w:val="7"/>
            <w:tcBorders>
              <w:left w:val="single" w:sz="4" w:space="0" w:color="auto"/>
              <w:right w:val="single" w:sz="4" w:space="0" w:color="auto"/>
            </w:tcBorders>
          </w:tcPr>
          <w:p w:rsidR="00191A38" w:rsidRDefault="00191A38" w:rsidP="002B2B47">
            <w:pPr>
              <w:rPr>
                <w:rFonts w:ascii="Arial Narrow" w:hAnsi="Arial Narrow"/>
                <w:b/>
                <w:sz w:val="20"/>
                <w:szCs w:val="20"/>
                <w:lang w:val="en-ZA"/>
              </w:rPr>
            </w:pPr>
            <w:r w:rsidRPr="00191A38">
              <w:rPr>
                <w:rFonts w:ascii="Arial Narrow" w:hAnsi="Arial Narrow"/>
                <w:b/>
                <w:sz w:val="20"/>
                <w:szCs w:val="20"/>
              </w:rPr>
              <w:t xml:space="preserve">VERSLAG </w:t>
            </w:r>
            <w:r>
              <w:rPr>
                <w:rFonts w:ascii="Arial Narrow" w:hAnsi="Arial Narrow"/>
                <w:b/>
                <w:sz w:val="20"/>
                <w:szCs w:val="20"/>
              </w:rPr>
              <w:t>–</w:t>
            </w:r>
            <w:r w:rsidRPr="00191A38">
              <w:rPr>
                <w:rFonts w:ascii="Arial Narrow" w:hAnsi="Arial Narrow"/>
                <w:b/>
                <w:sz w:val="20"/>
                <w:szCs w:val="20"/>
              </w:rPr>
              <w:t xml:space="preserve"> PLAGIAAT KWESSIES</w:t>
            </w:r>
          </w:p>
          <w:p w:rsidR="002B2B47" w:rsidRPr="0083243A" w:rsidRDefault="00191A38" w:rsidP="002B2B47">
            <w:pPr>
              <w:rPr>
                <w:rFonts w:ascii="Arial Narrow" w:hAnsi="Arial Narrow" w:cstheme="minorHAnsi"/>
                <w:sz w:val="20"/>
                <w:szCs w:val="20"/>
              </w:rPr>
            </w:pPr>
            <w:r w:rsidRPr="00191A38">
              <w:rPr>
                <w:rFonts w:ascii="Arial Narrow" w:hAnsi="Arial Narrow" w:cstheme="minorHAnsi"/>
                <w:sz w:val="20"/>
                <w:szCs w:val="20"/>
              </w:rPr>
              <w:t>Aangebied in leerder se eie woorde met al die bronne aangehaal en al die grafika uit ander bronne erken. Ondertekende verklaring van egtheid is ingesluit.</w:t>
            </w:r>
          </w:p>
        </w:tc>
        <w:tc>
          <w:tcPr>
            <w:tcW w:w="299"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91A38" w:rsidRPr="00191A38" w:rsidRDefault="00191A38" w:rsidP="00CD03C6">
            <w:pPr>
              <w:pStyle w:val="ListParagraph"/>
              <w:numPr>
                <w:ilvl w:val="0"/>
                <w:numId w:val="26"/>
              </w:numPr>
              <w:spacing w:after="0" w:line="240" w:lineRule="auto"/>
              <w:rPr>
                <w:rFonts w:ascii="Arial Narrow" w:hAnsi="Arial Narrow"/>
                <w:sz w:val="20"/>
                <w:szCs w:val="20"/>
              </w:rPr>
            </w:pPr>
            <w:r w:rsidRPr="00191A38">
              <w:rPr>
                <w:rFonts w:ascii="Arial Narrow" w:hAnsi="Arial Narrow" w:cstheme="minorHAnsi"/>
                <w:sz w:val="20"/>
                <w:szCs w:val="20"/>
              </w:rPr>
              <w:t>Alle bronne wat gebruik is duidelik en gepas erken</w:t>
            </w:r>
          </w:p>
          <w:p w:rsidR="00191A38" w:rsidRPr="00191A38" w:rsidRDefault="00191A38" w:rsidP="00CD03C6">
            <w:pPr>
              <w:pStyle w:val="ListParagraph"/>
              <w:numPr>
                <w:ilvl w:val="0"/>
                <w:numId w:val="26"/>
              </w:numPr>
              <w:spacing w:after="0" w:line="240" w:lineRule="auto"/>
              <w:rPr>
                <w:rFonts w:ascii="Arial Narrow" w:hAnsi="Arial Narrow"/>
                <w:sz w:val="20"/>
                <w:szCs w:val="20"/>
              </w:rPr>
            </w:pPr>
            <w:r w:rsidRPr="00191A38">
              <w:rPr>
                <w:rFonts w:ascii="Arial Narrow" w:hAnsi="Arial Narrow" w:cstheme="minorHAnsi"/>
                <w:sz w:val="20"/>
                <w:szCs w:val="20"/>
              </w:rPr>
              <w:t xml:space="preserve">Grafiese </w:t>
            </w:r>
            <w:r w:rsidR="001C1BD8">
              <w:rPr>
                <w:rFonts w:ascii="Arial Narrow" w:hAnsi="Arial Narrow" w:cstheme="minorHAnsi"/>
                <w:sz w:val="20"/>
                <w:szCs w:val="20"/>
              </w:rPr>
              <w:t xml:space="preserve">materiaal </w:t>
            </w:r>
            <w:r w:rsidRPr="00191A38">
              <w:rPr>
                <w:rFonts w:ascii="Arial Narrow" w:hAnsi="Arial Narrow" w:cstheme="minorHAnsi"/>
                <w:sz w:val="20"/>
                <w:szCs w:val="20"/>
              </w:rPr>
              <w:t>uit ander bronne is duidelik en gepas erken</w:t>
            </w:r>
          </w:p>
          <w:p w:rsidR="002B2B47" w:rsidRPr="0083243A" w:rsidRDefault="00191A38" w:rsidP="00CD03C6">
            <w:pPr>
              <w:pStyle w:val="ListParagraph"/>
              <w:numPr>
                <w:ilvl w:val="0"/>
                <w:numId w:val="26"/>
              </w:numPr>
              <w:spacing w:after="0" w:line="240" w:lineRule="auto"/>
              <w:rPr>
                <w:rFonts w:ascii="Arial Narrow" w:hAnsi="Arial Narrow"/>
                <w:sz w:val="20"/>
                <w:szCs w:val="20"/>
              </w:rPr>
            </w:pPr>
            <w:r w:rsidRPr="00191A38">
              <w:rPr>
                <w:rFonts w:ascii="Arial Narrow" w:hAnsi="Arial Narrow"/>
                <w:sz w:val="20"/>
                <w:szCs w:val="20"/>
              </w:rPr>
              <w:t>Verklaring van egtheid onderteken en bygevoeg as aanhangse</w:t>
            </w:r>
            <w:r w:rsidR="001C1BD8">
              <w:rPr>
                <w:rFonts w:ascii="Arial Narrow" w:hAnsi="Arial Narrow"/>
                <w:sz w:val="20"/>
                <w:szCs w:val="20"/>
              </w:rPr>
              <w:t>l</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shd w:val="clear" w:color="auto" w:fill="auto"/>
          </w:tcPr>
          <w:p w:rsidR="002B2B47" w:rsidRPr="0083243A"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191A38">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 </w:t>
            </w:r>
            <w:r w:rsidR="00191A38" w:rsidRPr="00191A38">
              <w:rPr>
                <w:rFonts w:ascii="Arial Narrow" w:hAnsi="Arial Narrow" w:cstheme="minorHAnsi"/>
                <w:sz w:val="20"/>
                <w:szCs w:val="20"/>
              </w:rPr>
              <w:t>en verslag is duidelik leerder se eie woorde</w:t>
            </w:r>
          </w:p>
        </w:tc>
        <w:tc>
          <w:tcPr>
            <w:tcW w:w="536" w:type="pct"/>
            <w:shd w:val="clear" w:color="auto" w:fill="auto"/>
          </w:tcPr>
          <w:p w:rsidR="002B2B47" w:rsidRPr="0083243A" w:rsidRDefault="009622C7" w:rsidP="00CD03C6">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r w:rsidR="002B2B47" w:rsidRPr="0083243A">
              <w:rPr>
                <w:rFonts w:ascii="Arial Narrow" w:hAnsi="Arial Narrow" w:cstheme="minorHAnsi"/>
                <w:sz w:val="20"/>
                <w:szCs w:val="20"/>
              </w:rPr>
              <w:t xml:space="preserve"> </w:t>
            </w:r>
            <w:r w:rsidR="00191A38" w:rsidRPr="00191A38">
              <w:rPr>
                <w:rFonts w:ascii="Arial Narrow" w:hAnsi="Arial Narrow" w:cstheme="minorHAnsi"/>
                <w:sz w:val="20"/>
                <w:szCs w:val="20"/>
              </w:rPr>
              <w:t>en verslag is duidelik leerder se eie woorde</w:t>
            </w:r>
          </w:p>
        </w:tc>
        <w:tc>
          <w:tcPr>
            <w:tcW w:w="536"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3</w:t>
            </w:r>
            <w:r w:rsidRPr="00A568D4">
              <w:rPr>
                <w:rFonts w:ascii="Arial Narrow" w:hAnsi="Arial Narrow" w:cstheme="minorHAnsi"/>
                <w:sz w:val="20"/>
                <w:szCs w:val="20"/>
              </w:rPr>
              <w:t xml:space="preserve"> aspekte duidelik teenwoordig</w:t>
            </w:r>
            <w:r w:rsidR="002B2B47" w:rsidRPr="0083243A">
              <w:rPr>
                <w:rFonts w:ascii="Arial Narrow" w:hAnsi="Arial Narrow" w:cstheme="minorHAnsi"/>
                <w:sz w:val="20"/>
                <w:szCs w:val="20"/>
              </w:rPr>
              <w:t xml:space="preserve"> </w:t>
            </w:r>
            <w:r w:rsidR="00191A38" w:rsidRPr="00191A38">
              <w:rPr>
                <w:rFonts w:ascii="Arial Narrow" w:hAnsi="Arial Narrow" w:cstheme="minorHAnsi"/>
                <w:sz w:val="20"/>
                <w:szCs w:val="20"/>
              </w:rPr>
              <w:t>en verslag is duidelik leerder se eie woorde</w:t>
            </w:r>
          </w:p>
        </w:tc>
        <w:tc>
          <w:tcPr>
            <w:tcW w:w="536" w:type="pct"/>
            <w:shd w:val="clear" w:color="auto" w:fill="auto"/>
          </w:tcPr>
          <w:p w:rsidR="002B2B47" w:rsidRPr="0083243A"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191A38">
              <w:rPr>
                <w:rFonts w:ascii="Arial Narrow" w:hAnsi="Arial Narrow" w:cstheme="minorHAnsi"/>
                <w:sz w:val="20"/>
                <w:szCs w:val="20"/>
              </w:rPr>
              <w:t>Enige aantal aspekte duidelik teenwoordig, maar nie in die leerder se eie woorde in een of meer plekke nie</w:t>
            </w:r>
          </w:p>
        </w:tc>
        <w:tc>
          <w:tcPr>
            <w:tcW w:w="536" w:type="pct"/>
            <w:tcBorders>
              <w:right w:val="single" w:sz="4" w:space="0" w:color="auto"/>
            </w:tcBorders>
            <w:shd w:val="clear" w:color="auto" w:fill="auto"/>
          </w:tcPr>
          <w:p w:rsidR="002B2B47" w:rsidRPr="0083243A"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191A38">
              <w:rPr>
                <w:rFonts w:ascii="Arial Narrow" w:hAnsi="Arial Narrow" w:cstheme="minorHAnsi"/>
                <w:sz w:val="20"/>
                <w:szCs w:val="20"/>
              </w:rPr>
              <w:t xml:space="preserve">Definitief nie leerder se eie woorde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sidRPr="00191A38">
              <w:rPr>
                <w:rFonts w:ascii="Arial Narrow" w:hAnsi="Arial Narrow" w:cstheme="minorHAnsi"/>
                <w:sz w:val="20"/>
                <w:szCs w:val="20"/>
              </w:rPr>
              <w:t>Nie een van die 3 aspekte duidelik teenwoordig</w:t>
            </w:r>
          </w:p>
        </w:tc>
        <w:tc>
          <w:tcPr>
            <w:tcW w:w="299"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F41ACC">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8</w:t>
            </w:r>
          </w:p>
        </w:tc>
        <w:tc>
          <w:tcPr>
            <w:tcW w:w="4560" w:type="pct"/>
            <w:gridSpan w:val="7"/>
            <w:tcBorders>
              <w:left w:val="single" w:sz="4" w:space="0" w:color="auto"/>
              <w:right w:val="single" w:sz="4" w:space="0" w:color="auto"/>
            </w:tcBorders>
          </w:tcPr>
          <w:p w:rsidR="00191A38" w:rsidRDefault="00191A38" w:rsidP="002B2B47">
            <w:pPr>
              <w:rPr>
                <w:rFonts w:ascii="Arial Narrow" w:hAnsi="Arial Narrow"/>
                <w:b/>
                <w:sz w:val="20"/>
                <w:szCs w:val="20"/>
                <w:lang w:val="en-ZA"/>
              </w:rPr>
            </w:pPr>
            <w:r w:rsidRPr="00191A38">
              <w:rPr>
                <w:rFonts w:ascii="Arial Narrow" w:hAnsi="Arial Narrow"/>
                <w:b/>
                <w:sz w:val="20"/>
                <w:szCs w:val="20"/>
              </w:rPr>
              <w:t xml:space="preserve">VERSLAG </w:t>
            </w:r>
            <w:r>
              <w:rPr>
                <w:rFonts w:ascii="Arial Narrow" w:hAnsi="Arial Narrow"/>
                <w:b/>
                <w:sz w:val="20"/>
                <w:szCs w:val="20"/>
              </w:rPr>
              <w:t>–</w:t>
            </w:r>
            <w:r w:rsidRPr="00191A38">
              <w:rPr>
                <w:rFonts w:ascii="Arial Narrow" w:hAnsi="Arial Narrow"/>
                <w:b/>
                <w:sz w:val="20"/>
                <w:szCs w:val="20"/>
              </w:rPr>
              <w:t xml:space="preserve"> TEGNIESE ASPEKTE </w:t>
            </w:r>
            <w:r>
              <w:rPr>
                <w:rFonts w:ascii="Arial Narrow" w:hAnsi="Arial Narrow"/>
                <w:b/>
                <w:sz w:val="20"/>
                <w:szCs w:val="20"/>
              </w:rPr>
              <w:t>–</w:t>
            </w:r>
            <w:r w:rsidRPr="00191A38">
              <w:rPr>
                <w:rFonts w:ascii="Arial Narrow" w:hAnsi="Arial Narrow"/>
                <w:b/>
                <w:sz w:val="20"/>
                <w:szCs w:val="20"/>
              </w:rPr>
              <w:t xml:space="preserve"> ERKENNING &amp; BEWYSE</w:t>
            </w:r>
          </w:p>
          <w:p w:rsidR="002B2B47" w:rsidRPr="0083243A" w:rsidRDefault="00191A38" w:rsidP="00191A38">
            <w:pPr>
              <w:rPr>
                <w:rFonts w:ascii="Arial Narrow" w:hAnsi="Arial Narrow" w:cstheme="minorHAnsi"/>
                <w:sz w:val="20"/>
                <w:szCs w:val="20"/>
              </w:rPr>
            </w:pPr>
            <w:r w:rsidRPr="00191A38">
              <w:rPr>
                <w:rFonts w:ascii="Arial Narrow" w:hAnsi="Arial Narrow" w:cstheme="minorHAnsi"/>
                <w:sz w:val="20"/>
                <w:szCs w:val="20"/>
              </w:rPr>
              <w:t>Professionele, goed-gestruktureerde dokument wat krediet aan gee die gebruik van bronne, deur die gebruik van goeie woordverwerking</w:t>
            </w:r>
            <w:r>
              <w:rPr>
                <w:rFonts w:ascii="Arial Narrow" w:hAnsi="Arial Narrow" w:cstheme="minorHAnsi"/>
                <w:sz w:val="20"/>
                <w:szCs w:val="20"/>
                <w:lang w:val="en-ZA"/>
              </w:rPr>
              <w:t>s</w:t>
            </w:r>
            <w:r w:rsidRPr="00191A38">
              <w:rPr>
                <w:rFonts w:ascii="Arial Narrow" w:hAnsi="Arial Narrow" w:cstheme="minorHAnsi"/>
                <w:sz w:val="20"/>
                <w:szCs w:val="20"/>
              </w:rPr>
              <w:t>funksies, beginsels en tegnieke</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91A38" w:rsidRDefault="00191A38" w:rsidP="00CD03C6">
            <w:pPr>
              <w:pStyle w:val="ListParagraph"/>
              <w:numPr>
                <w:ilvl w:val="0"/>
                <w:numId w:val="32"/>
              </w:numPr>
              <w:spacing w:after="0" w:line="240" w:lineRule="auto"/>
              <w:rPr>
                <w:rFonts w:ascii="Arial Narrow" w:hAnsi="Arial Narrow"/>
                <w:sz w:val="20"/>
                <w:szCs w:val="20"/>
              </w:rPr>
            </w:pPr>
            <w:r w:rsidRPr="00191A38">
              <w:rPr>
                <w:rFonts w:ascii="Arial Narrow" w:hAnsi="Arial Narrow"/>
                <w:sz w:val="20"/>
                <w:szCs w:val="20"/>
              </w:rPr>
              <w:t>Outomatiese bronnelys / bibliografie korrek ingevoeg</w:t>
            </w:r>
          </w:p>
          <w:p w:rsidR="00191A38" w:rsidRDefault="00191A38" w:rsidP="00CD03C6">
            <w:pPr>
              <w:pStyle w:val="ListParagraph"/>
              <w:numPr>
                <w:ilvl w:val="0"/>
                <w:numId w:val="32"/>
              </w:numPr>
              <w:spacing w:after="0" w:line="240" w:lineRule="auto"/>
              <w:rPr>
                <w:rFonts w:ascii="Arial Narrow" w:hAnsi="Arial Narrow"/>
                <w:sz w:val="20"/>
                <w:szCs w:val="20"/>
              </w:rPr>
            </w:pPr>
            <w:r w:rsidRPr="00191A38">
              <w:rPr>
                <w:rFonts w:ascii="Arial Narrow" w:hAnsi="Arial Narrow"/>
                <w:sz w:val="20"/>
                <w:szCs w:val="20"/>
              </w:rPr>
              <w:t xml:space="preserve">Outomatiese, </w:t>
            </w:r>
            <w:r w:rsidR="001C1BD8">
              <w:rPr>
                <w:rFonts w:ascii="Arial Narrow" w:hAnsi="Arial Narrow"/>
                <w:sz w:val="20"/>
                <w:szCs w:val="20"/>
              </w:rPr>
              <w:t>toepaslike</w:t>
            </w:r>
            <w:r w:rsidRPr="00191A38">
              <w:rPr>
                <w:rFonts w:ascii="Arial Narrow" w:hAnsi="Arial Narrow"/>
                <w:sz w:val="20"/>
                <w:szCs w:val="20"/>
              </w:rPr>
              <w:t xml:space="preserve"> onderskrifte kor</w:t>
            </w:r>
            <w:r>
              <w:rPr>
                <w:rFonts w:ascii="Arial Narrow" w:hAnsi="Arial Narrow"/>
                <w:sz w:val="20"/>
                <w:szCs w:val="20"/>
              </w:rPr>
              <w:t>rek ingevoeg</w:t>
            </w:r>
            <w:r w:rsidR="001C1BD8">
              <w:rPr>
                <w:rFonts w:ascii="Arial Narrow" w:hAnsi="Arial Narrow"/>
                <w:sz w:val="20"/>
                <w:szCs w:val="20"/>
              </w:rPr>
              <w:t>,</w:t>
            </w:r>
            <w:r>
              <w:rPr>
                <w:rFonts w:ascii="Arial Narrow" w:hAnsi="Arial Narrow"/>
                <w:sz w:val="20"/>
                <w:szCs w:val="20"/>
              </w:rPr>
              <w:t xml:space="preserve"> vir alle tabelle/</w:t>
            </w:r>
            <w:r w:rsidRPr="00191A38">
              <w:rPr>
                <w:rFonts w:ascii="Arial Narrow" w:hAnsi="Arial Narrow"/>
                <w:sz w:val="20"/>
                <w:szCs w:val="20"/>
              </w:rPr>
              <w:t>figure</w:t>
            </w:r>
          </w:p>
          <w:p w:rsidR="00191A38" w:rsidRPr="00652F3C" w:rsidRDefault="00191A38" w:rsidP="00CD03C6">
            <w:pPr>
              <w:pStyle w:val="ListParagraph"/>
              <w:numPr>
                <w:ilvl w:val="0"/>
                <w:numId w:val="32"/>
              </w:numPr>
              <w:spacing w:after="0" w:line="240" w:lineRule="auto"/>
              <w:rPr>
                <w:rFonts w:ascii="Arial Narrow" w:hAnsi="Arial Narrow"/>
                <w:sz w:val="20"/>
                <w:szCs w:val="20"/>
              </w:rPr>
            </w:pPr>
            <w:r w:rsidRPr="00191A38">
              <w:rPr>
                <w:rFonts w:ascii="Arial Narrow" w:hAnsi="Arial Narrow"/>
                <w:sz w:val="20"/>
                <w:szCs w:val="20"/>
              </w:rPr>
              <w:t xml:space="preserve">Geskikte </w:t>
            </w:r>
            <w:r w:rsidRPr="00652F3C">
              <w:rPr>
                <w:rFonts w:ascii="Arial Narrow" w:hAnsi="Arial Narrow"/>
                <w:sz w:val="20"/>
                <w:szCs w:val="20"/>
              </w:rPr>
              <w:t>aanhalings korrek gebruik en ingevoeg</w:t>
            </w:r>
          </w:p>
          <w:p w:rsidR="002B2B47" w:rsidRPr="0083243A" w:rsidRDefault="00191A38" w:rsidP="001C1BD8">
            <w:pPr>
              <w:pStyle w:val="ListParagraph"/>
              <w:numPr>
                <w:ilvl w:val="0"/>
                <w:numId w:val="32"/>
              </w:numPr>
              <w:spacing w:after="0" w:line="240" w:lineRule="auto"/>
              <w:rPr>
                <w:rFonts w:ascii="Arial Narrow" w:hAnsi="Arial Narrow"/>
                <w:sz w:val="20"/>
                <w:szCs w:val="20"/>
              </w:rPr>
            </w:pPr>
            <w:r w:rsidRPr="00652F3C">
              <w:rPr>
                <w:rFonts w:ascii="Arial Narrow" w:hAnsi="Arial Narrow"/>
                <w:sz w:val="20"/>
                <w:szCs w:val="20"/>
              </w:rPr>
              <w:t xml:space="preserve">Ondersteunende dokumentasie bygevoeg as deel van die dokument (bylaes), duidelik onderskeibaar van die hoof </w:t>
            </w:r>
            <w:r w:rsidR="001C1BD8" w:rsidRPr="00652F3C">
              <w:rPr>
                <w:rFonts w:ascii="Arial Narrow" w:hAnsi="Arial Narrow"/>
                <w:sz w:val="20"/>
                <w:szCs w:val="20"/>
              </w:rPr>
              <w:t>-d</w:t>
            </w:r>
            <w:r w:rsidRPr="00652F3C">
              <w:rPr>
                <w:rFonts w:ascii="Arial Narrow" w:hAnsi="Arial Narrow"/>
                <w:sz w:val="20"/>
                <w:szCs w:val="20"/>
              </w:rPr>
              <w:t>okument (bv. verskillende afdelings, bladsy</w:t>
            </w:r>
            <w:r w:rsidR="001C1BD8" w:rsidRPr="00652F3C">
              <w:rPr>
                <w:rFonts w:ascii="Arial Narrow" w:hAnsi="Arial Narrow"/>
                <w:sz w:val="20"/>
                <w:szCs w:val="20"/>
              </w:rPr>
              <w:t>e</w:t>
            </w:r>
            <w:r w:rsidRPr="00652F3C">
              <w:rPr>
                <w:rFonts w:ascii="Arial Narrow" w:hAnsi="Arial Narrow"/>
                <w:sz w:val="20"/>
                <w:szCs w:val="20"/>
              </w:rPr>
              <w:t xml:space="preserve"> </w:t>
            </w:r>
            <w:r w:rsidR="001C1BD8" w:rsidRPr="00652F3C">
              <w:rPr>
                <w:rFonts w:ascii="Arial Narrow" w:hAnsi="Arial Narrow"/>
                <w:sz w:val="20"/>
                <w:szCs w:val="20"/>
              </w:rPr>
              <w:t>hernommer</w:t>
            </w:r>
            <w:r w:rsidRPr="00652F3C">
              <w:rPr>
                <w:rFonts w:ascii="Arial Narrow" w:hAnsi="Arial Narrow"/>
                <w:sz w:val="20"/>
                <w:szCs w:val="20"/>
              </w:rPr>
              <w:t xml:space="preserve">, beskrywende </w:t>
            </w:r>
            <w:r w:rsidR="001C1BD8" w:rsidRPr="00652F3C">
              <w:rPr>
                <w:rFonts w:ascii="Arial Narrow" w:hAnsi="Arial Narrow"/>
                <w:sz w:val="20"/>
                <w:szCs w:val="20"/>
              </w:rPr>
              <w:t>bladsy-boskrifte</w:t>
            </w:r>
            <w:r w:rsidRPr="00652F3C">
              <w:rPr>
                <w:rFonts w:ascii="Arial Narrow" w:hAnsi="Arial Narrow"/>
                <w:sz w:val="20"/>
                <w:szCs w:val="20"/>
              </w:rPr>
              <w:t>/</w:t>
            </w:r>
            <w:r w:rsidR="001C1BD8" w:rsidRPr="00652F3C">
              <w:rPr>
                <w:rFonts w:ascii="Arial Narrow" w:hAnsi="Arial Narrow"/>
                <w:sz w:val="20"/>
                <w:szCs w:val="20"/>
              </w:rPr>
              <w:t>-</w:t>
            </w:r>
            <w:r w:rsidRPr="00652F3C">
              <w:rPr>
                <w:rFonts w:ascii="Arial Narrow" w:hAnsi="Arial Narrow"/>
                <w:sz w:val="20"/>
                <w:szCs w:val="20"/>
              </w:rPr>
              <w:t>onderskrifte)</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191A38" w:rsidRDefault="00191A38" w:rsidP="00191A38">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 xml:space="preserve">Nie een van die 4 aspekte duidelik teenwoordig </w:t>
            </w:r>
            <w:r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191A38"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Nie gedoen</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B2B47" w:rsidRPr="0083243A" w:rsidTr="002B2B47">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9</w:t>
            </w:r>
          </w:p>
        </w:tc>
        <w:tc>
          <w:tcPr>
            <w:tcW w:w="4859" w:type="pct"/>
            <w:gridSpan w:val="8"/>
            <w:tcBorders>
              <w:left w:val="single" w:sz="4" w:space="0" w:color="auto"/>
            </w:tcBorders>
          </w:tcPr>
          <w:p w:rsidR="002B2B47" w:rsidRPr="0083243A" w:rsidRDefault="00F7358D" w:rsidP="002B2B47">
            <w:pPr>
              <w:rPr>
                <w:rFonts w:ascii="Arial Narrow" w:hAnsi="Arial Narrow"/>
                <w:sz w:val="20"/>
                <w:szCs w:val="20"/>
              </w:rPr>
            </w:pPr>
            <w:r w:rsidRPr="00F7358D">
              <w:rPr>
                <w:rFonts w:ascii="Arial Narrow" w:hAnsi="Arial Narrow"/>
                <w:b/>
                <w:sz w:val="20"/>
                <w:szCs w:val="20"/>
              </w:rPr>
              <w:t xml:space="preserve">VERSLAG </w:t>
            </w:r>
            <w:r>
              <w:rPr>
                <w:rFonts w:ascii="Arial Narrow" w:hAnsi="Arial Narrow"/>
                <w:b/>
                <w:sz w:val="20"/>
                <w:szCs w:val="20"/>
              </w:rPr>
              <w:t>–</w:t>
            </w:r>
            <w:r w:rsidRPr="00F7358D">
              <w:rPr>
                <w:rFonts w:ascii="Arial Narrow" w:hAnsi="Arial Narrow"/>
                <w:b/>
                <w:sz w:val="20"/>
                <w:szCs w:val="20"/>
              </w:rPr>
              <w:t xml:space="preserve"> TEGNIESE ASPEKTE </w:t>
            </w:r>
            <w:r>
              <w:rPr>
                <w:rFonts w:ascii="Arial Narrow" w:hAnsi="Arial Narrow"/>
                <w:b/>
                <w:sz w:val="20"/>
                <w:szCs w:val="20"/>
              </w:rPr>
              <w:t>–</w:t>
            </w:r>
            <w:r w:rsidRPr="00F7358D">
              <w:rPr>
                <w:rFonts w:ascii="Arial Narrow" w:hAnsi="Arial Narrow"/>
                <w:b/>
                <w:sz w:val="20"/>
                <w:szCs w:val="20"/>
              </w:rPr>
              <w:t xml:space="preserve"> VOORBLAD</w:t>
            </w:r>
          </w:p>
          <w:p w:rsidR="002B2B47" w:rsidRPr="0083243A" w:rsidRDefault="00F7358D" w:rsidP="001C1BD8">
            <w:pPr>
              <w:rPr>
                <w:rFonts w:ascii="Arial Narrow" w:hAnsi="Arial Narrow" w:cstheme="minorHAnsi"/>
                <w:sz w:val="20"/>
                <w:szCs w:val="20"/>
              </w:rPr>
            </w:pPr>
            <w:r w:rsidRPr="00F7358D">
              <w:rPr>
                <w:rFonts w:ascii="Arial Narrow" w:hAnsi="Arial Narrow" w:cstheme="minorHAnsi"/>
                <w:sz w:val="20"/>
                <w:szCs w:val="20"/>
              </w:rPr>
              <w:t>Professionele, goed-gestruktureerde, pasgemaakte voorblad deur gebruik</w:t>
            </w:r>
            <w:r w:rsidR="001C1BD8">
              <w:rPr>
                <w:rFonts w:ascii="Arial Narrow" w:hAnsi="Arial Narrow" w:cstheme="minorHAnsi"/>
                <w:sz w:val="20"/>
                <w:szCs w:val="20"/>
                <w:lang w:val="en-ZA"/>
              </w:rPr>
              <w:t xml:space="preserve"> te maak</w:t>
            </w:r>
            <w:r w:rsidRPr="00F7358D">
              <w:rPr>
                <w:rFonts w:ascii="Arial Narrow" w:hAnsi="Arial Narrow" w:cstheme="minorHAnsi"/>
                <w:sz w:val="20"/>
                <w:szCs w:val="20"/>
              </w:rPr>
              <w:t xml:space="preserve"> van </w:t>
            </w:r>
            <w:r w:rsidR="001C1BD8">
              <w:rPr>
                <w:rFonts w:ascii="Arial Narrow" w:hAnsi="Arial Narrow" w:cstheme="minorHAnsi"/>
                <w:sz w:val="20"/>
                <w:szCs w:val="20"/>
                <w:lang w:val="en-ZA"/>
              </w:rPr>
              <w:t>toepaslike</w:t>
            </w:r>
            <w:r w:rsidRPr="00F7358D">
              <w:rPr>
                <w:rFonts w:ascii="Arial Narrow" w:hAnsi="Arial Narrow" w:cstheme="minorHAnsi"/>
                <w:sz w:val="20"/>
                <w:szCs w:val="20"/>
              </w:rPr>
              <w:t xml:space="preserve"> </w:t>
            </w:r>
            <w:r w:rsidR="001C1BD8">
              <w:rPr>
                <w:rFonts w:ascii="Arial Narrow" w:hAnsi="Arial Narrow" w:cstheme="minorHAnsi"/>
                <w:sz w:val="20"/>
                <w:szCs w:val="20"/>
                <w:lang w:val="en-ZA"/>
              </w:rPr>
              <w:t>kontrolekomponente</w:t>
            </w:r>
            <w:r w:rsidRPr="00F7358D">
              <w:rPr>
                <w:rFonts w:ascii="Arial Narrow" w:hAnsi="Arial Narrow" w:cstheme="minorHAnsi"/>
                <w:sz w:val="20"/>
                <w:szCs w:val="20"/>
              </w:rPr>
              <w:t>. Vertoon al die nodige inligting (naam, van,</w:t>
            </w:r>
            <w:r w:rsidR="00A62F51">
              <w:rPr>
                <w:rFonts w:ascii="Arial Narrow" w:hAnsi="Arial Narrow" w:cstheme="minorHAnsi"/>
                <w:sz w:val="20"/>
                <w:szCs w:val="20"/>
              </w:rPr>
              <w:t xml:space="preserve"> naam van die skool, datum, vak</w:t>
            </w:r>
            <w:r w:rsidRPr="00F7358D">
              <w:rPr>
                <w:rFonts w:ascii="Arial Narrow" w:hAnsi="Arial Narrow" w:cstheme="minorHAnsi"/>
                <w:sz w:val="20"/>
                <w:szCs w:val="20"/>
              </w:rPr>
              <w:t>naam, PAT onderwerp, fokusvraag</w:t>
            </w:r>
            <w:r w:rsidR="00A62F51">
              <w:rPr>
                <w:rFonts w:ascii="Arial Narrow" w:hAnsi="Arial Narrow" w:cstheme="minorHAnsi"/>
                <w:sz w:val="20"/>
                <w:szCs w:val="20"/>
              </w:rPr>
              <w:t xml:space="preserve"> sowel as 'n sinvolle opsomming</w:t>
            </w:r>
            <w:r w:rsidRPr="00F7358D">
              <w:rPr>
                <w:rFonts w:ascii="Arial Narrow" w:hAnsi="Arial Narrow" w:cstheme="minorHAnsi"/>
                <w:sz w:val="20"/>
                <w:szCs w:val="20"/>
              </w:rPr>
              <w:t xml:space="preserve">/uittreksel). Voorblad by </w:t>
            </w:r>
            <w:r w:rsidR="00A62F51">
              <w:rPr>
                <w:rFonts w:ascii="Arial Narrow" w:hAnsi="Arial Narrow" w:cstheme="minorHAnsi"/>
                <w:sz w:val="20"/>
                <w:szCs w:val="20"/>
                <w:lang w:val="en-ZA"/>
              </w:rPr>
              <w:t>g</w:t>
            </w:r>
            <w:r w:rsidRPr="00F7358D">
              <w:rPr>
                <w:rFonts w:ascii="Arial Narrow" w:hAnsi="Arial Narrow" w:cstheme="minorHAnsi"/>
                <w:sz w:val="20"/>
                <w:szCs w:val="20"/>
              </w:rPr>
              <w:t>allery gevoeg.</w:t>
            </w:r>
          </w:p>
        </w:tc>
      </w:tr>
      <w:tr w:rsidR="00F41ACC" w:rsidRPr="0083243A" w:rsidTr="00F41ACC">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left w:val="single" w:sz="4" w:space="0" w:color="auto"/>
            </w:tcBorders>
          </w:tcPr>
          <w:p w:rsidR="00A62F51" w:rsidRDefault="00A62F51" w:rsidP="00CD03C6">
            <w:pPr>
              <w:pStyle w:val="ListParagraph"/>
              <w:numPr>
                <w:ilvl w:val="0"/>
                <w:numId w:val="32"/>
              </w:numPr>
              <w:spacing w:after="0" w:line="240" w:lineRule="auto"/>
              <w:rPr>
                <w:rFonts w:ascii="Arial Narrow" w:hAnsi="Arial Narrow"/>
                <w:sz w:val="20"/>
                <w:szCs w:val="20"/>
              </w:rPr>
            </w:pPr>
            <w:r w:rsidRPr="00A62F51">
              <w:rPr>
                <w:rFonts w:ascii="Arial Narrow" w:hAnsi="Arial Narrow"/>
                <w:sz w:val="20"/>
                <w:szCs w:val="20"/>
              </w:rPr>
              <w:t>Professionele, pasgemaakte voorblad deur die gebruik van geskikte kontroles vir tipe inligting is korrek</w:t>
            </w:r>
          </w:p>
          <w:p w:rsidR="00A62F51" w:rsidRDefault="00A62F51" w:rsidP="00CD03C6">
            <w:pPr>
              <w:pStyle w:val="ListParagraph"/>
              <w:numPr>
                <w:ilvl w:val="0"/>
                <w:numId w:val="32"/>
              </w:numPr>
              <w:spacing w:after="0" w:line="240" w:lineRule="auto"/>
              <w:rPr>
                <w:rFonts w:ascii="Arial Narrow" w:hAnsi="Arial Narrow"/>
                <w:sz w:val="20"/>
                <w:szCs w:val="20"/>
              </w:rPr>
            </w:pPr>
            <w:r w:rsidRPr="00A62F51">
              <w:rPr>
                <w:rFonts w:ascii="Arial Narrow" w:hAnsi="Arial Narrow"/>
                <w:sz w:val="20"/>
                <w:szCs w:val="20"/>
              </w:rPr>
              <w:t xml:space="preserve">Al die nodige inligting </w:t>
            </w:r>
            <w:r w:rsidR="00F90B15">
              <w:rPr>
                <w:rFonts w:ascii="Arial Narrow" w:hAnsi="Arial Narrow"/>
                <w:sz w:val="20"/>
                <w:szCs w:val="20"/>
              </w:rPr>
              <w:t>(</w:t>
            </w:r>
            <w:r w:rsidRPr="00A62F51">
              <w:rPr>
                <w:rFonts w:ascii="Arial Narrow" w:hAnsi="Arial Narrow"/>
                <w:sz w:val="20"/>
                <w:szCs w:val="20"/>
              </w:rPr>
              <w:t>soos in opskrif hierbo</w:t>
            </w:r>
            <w:r w:rsidR="00F90B15">
              <w:rPr>
                <w:rFonts w:ascii="Arial Narrow" w:hAnsi="Arial Narrow"/>
                <w:sz w:val="20"/>
                <w:szCs w:val="20"/>
              </w:rPr>
              <w:t>) op voorblad ingesluit</w:t>
            </w:r>
          </w:p>
          <w:p w:rsidR="00A62F51" w:rsidRDefault="00A62F51"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 xml:space="preserve">Sinvolle </w:t>
            </w:r>
            <w:r w:rsidR="00F90B15">
              <w:rPr>
                <w:rFonts w:ascii="Arial Narrow" w:hAnsi="Arial Narrow"/>
                <w:sz w:val="20"/>
                <w:szCs w:val="20"/>
              </w:rPr>
              <w:t>opsomming</w:t>
            </w:r>
            <w:r>
              <w:rPr>
                <w:rFonts w:ascii="Arial Narrow" w:hAnsi="Arial Narrow"/>
                <w:sz w:val="20"/>
                <w:szCs w:val="20"/>
              </w:rPr>
              <w:t>/</w:t>
            </w:r>
            <w:r w:rsidRPr="00A62F51">
              <w:rPr>
                <w:rFonts w:ascii="Arial Narrow" w:hAnsi="Arial Narrow"/>
                <w:sz w:val="20"/>
                <w:szCs w:val="20"/>
              </w:rPr>
              <w:t>uittreksel ingesluit</w:t>
            </w:r>
          </w:p>
          <w:p w:rsidR="002B2B47" w:rsidRPr="0083243A" w:rsidRDefault="00A62F51" w:rsidP="007758C3">
            <w:pPr>
              <w:pStyle w:val="ListParagraph"/>
              <w:numPr>
                <w:ilvl w:val="0"/>
                <w:numId w:val="32"/>
              </w:numPr>
              <w:spacing w:after="0" w:line="240" w:lineRule="auto"/>
              <w:rPr>
                <w:rFonts w:ascii="Arial Narrow" w:hAnsi="Arial Narrow"/>
                <w:sz w:val="20"/>
                <w:szCs w:val="20"/>
              </w:rPr>
            </w:pPr>
            <w:r>
              <w:rPr>
                <w:rFonts w:ascii="Arial Narrow" w:hAnsi="Arial Narrow" w:cstheme="minorHAnsi"/>
                <w:sz w:val="20"/>
                <w:szCs w:val="20"/>
              </w:rPr>
              <w:t>B</w:t>
            </w:r>
            <w:r w:rsidRPr="00F7358D">
              <w:rPr>
                <w:rFonts w:ascii="Arial Narrow" w:hAnsi="Arial Narrow" w:cstheme="minorHAnsi"/>
                <w:sz w:val="20"/>
                <w:szCs w:val="20"/>
              </w:rPr>
              <w:t xml:space="preserve">y </w:t>
            </w:r>
            <w:r>
              <w:rPr>
                <w:rFonts w:ascii="Arial Narrow" w:hAnsi="Arial Narrow" w:cstheme="minorHAnsi"/>
                <w:sz w:val="20"/>
                <w:szCs w:val="20"/>
                <w:lang w:val="en-ZA"/>
              </w:rPr>
              <w:t>g</w:t>
            </w:r>
            <w:r w:rsidRPr="00F7358D">
              <w:rPr>
                <w:rFonts w:ascii="Arial Narrow" w:hAnsi="Arial Narrow" w:cstheme="minorHAnsi"/>
                <w:sz w:val="20"/>
                <w:szCs w:val="20"/>
              </w:rPr>
              <w:t>alery gevoeg</w:t>
            </w:r>
          </w:p>
        </w:tc>
        <w:tc>
          <w:tcPr>
            <w:tcW w:w="315"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w:t>
            </w:r>
            <w:r>
              <w:rPr>
                <w:rFonts w:ascii="Arial Narrow" w:hAnsi="Arial Narrow" w:cstheme="minorHAnsi"/>
                <w:sz w:val="20"/>
                <w:szCs w:val="20"/>
              </w:rPr>
              <w:t xml:space="preserve"> 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Borders>
              <w:right w:val="single" w:sz="4" w:space="0" w:color="auto"/>
            </w:tcBorders>
          </w:tcPr>
          <w:p w:rsidR="002B2B47" w:rsidRPr="0083243A" w:rsidRDefault="00A62F51"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Geen voorblad</w:t>
            </w:r>
            <w:r w:rsidR="002B2B47" w:rsidRPr="0083243A">
              <w:rPr>
                <w:rFonts w:ascii="Arial Narrow" w:hAnsi="Arial Narrow" w:cstheme="minorHAnsi"/>
                <w:sz w:val="20"/>
                <w:szCs w:val="20"/>
              </w:rPr>
              <w:t xml:space="preserve">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A62F51" w:rsidP="00CD03C6">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p>
        </w:tc>
        <w:tc>
          <w:tcPr>
            <w:tcW w:w="299"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1F6BAC" w:rsidRDefault="001F6BAC">
      <w:r>
        <w:br w:type="page"/>
      </w:r>
    </w:p>
    <w:tbl>
      <w:tblPr>
        <w:tblStyle w:val="TableGrid"/>
        <w:tblW w:w="5000" w:type="pct"/>
        <w:tblLayout w:type="fixed"/>
        <w:tblLook w:val="04A0"/>
      </w:tblPr>
      <w:tblGrid>
        <w:gridCol w:w="442"/>
        <w:gridCol w:w="4912"/>
        <w:gridCol w:w="992"/>
        <w:gridCol w:w="1683"/>
        <w:gridCol w:w="1683"/>
        <w:gridCol w:w="1683"/>
        <w:gridCol w:w="1683"/>
        <w:gridCol w:w="1635"/>
        <w:gridCol w:w="47"/>
        <w:gridCol w:w="935"/>
      </w:tblGrid>
      <w:tr w:rsidR="00DA1EFF" w:rsidRPr="0083243A" w:rsidTr="00CC5260">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565" w:type="pct"/>
            <w:tcBorders>
              <w:top w:val="single" w:sz="4" w:space="0" w:color="auto"/>
              <w:left w:val="single" w:sz="4" w:space="0" w:color="auto"/>
              <w:bottom w:val="single" w:sz="4" w:space="0" w:color="auto"/>
              <w:right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2B2B47" w:rsidRPr="0083243A" w:rsidRDefault="000005B2" w:rsidP="002B2B47">
            <w:pPr>
              <w:jc w:val="center"/>
              <w:rPr>
                <w:rFonts w:ascii="Arial Narrow" w:hAnsi="Arial Narrow"/>
                <w:b/>
                <w:sz w:val="20"/>
                <w:szCs w:val="20"/>
              </w:rPr>
            </w:pPr>
            <w:r>
              <w:rPr>
                <w:rFonts w:ascii="Arial Narrow" w:hAnsi="Arial Narrow"/>
                <w:b/>
                <w:sz w:val="20"/>
                <w:szCs w:val="20"/>
              </w:rPr>
              <w:t>Moontlike punt</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36"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36" w:type="pct"/>
            <w:gridSpan w:val="2"/>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298" w:type="pct"/>
            <w:tcBorders>
              <w:left w:val="single" w:sz="4" w:space="0" w:color="auto"/>
              <w:bottom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Punt behaal</w:t>
            </w:r>
          </w:p>
        </w:tc>
      </w:tr>
      <w:tr w:rsidR="002B2B47" w:rsidRPr="0083243A" w:rsidTr="002B2B47">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10</w:t>
            </w:r>
          </w:p>
        </w:tc>
        <w:tc>
          <w:tcPr>
            <w:tcW w:w="4859" w:type="pct"/>
            <w:gridSpan w:val="9"/>
            <w:tcBorders>
              <w:left w:val="single" w:sz="4" w:space="0" w:color="auto"/>
            </w:tcBorders>
          </w:tcPr>
          <w:p w:rsidR="00A62F51" w:rsidRDefault="00A62F51" w:rsidP="002B2B47">
            <w:pPr>
              <w:rPr>
                <w:rFonts w:ascii="Arial Narrow" w:hAnsi="Arial Narrow"/>
                <w:b/>
                <w:sz w:val="20"/>
                <w:szCs w:val="20"/>
                <w:lang w:val="en-ZA"/>
              </w:rPr>
            </w:pPr>
            <w:r w:rsidRPr="00A62F51">
              <w:rPr>
                <w:rFonts w:ascii="Arial Narrow" w:hAnsi="Arial Narrow"/>
                <w:b/>
                <w:sz w:val="20"/>
                <w:szCs w:val="20"/>
              </w:rPr>
              <w:t xml:space="preserve">VERSLAG </w:t>
            </w:r>
            <w:r>
              <w:rPr>
                <w:rFonts w:ascii="Arial Narrow" w:hAnsi="Arial Narrow"/>
                <w:b/>
                <w:sz w:val="20"/>
                <w:szCs w:val="20"/>
              </w:rPr>
              <w:t>–</w:t>
            </w:r>
            <w:r w:rsidRPr="00A62F51">
              <w:rPr>
                <w:rFonts w:ascii="Arial Narrow" w:hAnsi="Arial Narrow"/>
                <w:b/>
                <w:sz w:val="20"/>
                <w:szCs w:val="20"/>
              </w:rPr>
              <w:t xml:space="preserve"> TEGNIESE ASPEKTE </w:t>
            </w:r>
            <w:r>
              <w:rPr>
                <w:rFonts w:ascii="Arial Narrow" w:hAnsi="Arial Narrow"/>
                <w:b/>
                <w:sz w:val="20"/>
                <w:szCs w:val="20"/>
              </w:rPr>
              <w:t>–</w:t>
            </w:r>
            <w:r w:rsidRPr="00A62F51">
              <w:rPr>
                <w:rFonts w:ascii="Arial Narrow" w:hAnsi="Arial Narrow"/>
                <w:b/>
                <w:sz w:val="20"/>
                <w:szCs w:val="20"/>
              </w:rPr>
              <w:t xml:space="preserve"> MAKLIKE NAVIGASIE</w:t>
            </w:r>
          </w:p>
          <w:p w:rsidR="002B2B47" w:rsidRPr="0083243A" w:rsidRDefault="00A62F51" w:rsidP="002B2B47">
            <w:pPr>
              <w:rPr>
                <w:rFonts w:ascii="Arial Narrow" w:hAnsi="Arial Narrow" w:cstheme="minorHAnsi"/>
                <w:sz w:val="20"/>
                <w:szCs w:val="20"/>
              </w:rPr>
            </w:pPr>
            <w:r w:rsidRPr="00A62F51">
              <w:rPr>
                <w:rFonts w:ascii="Arial Narrow" w:hAnsi="Arial Narrow" w:cstheme="minorHAnsi"/>
                <w:sz w:val="20"/>
                <w:szCs w:val="20"/>
              </w:rPr>
              <w:t>Professionele, goed-gestruktureerde dokument wat maklik is om te navigeer en in waar inligting maklik gevind kan word</w:t>
            </w:r>
            <w:r w:rsidR="002B2B47" w:rsidRPr="0083243A">
              <w:rPr>
                <w:rFonts w:ascii="Arial Narrow" w:hAnsi="Arial Narrow" w:cstheme="minorHAnsi"/>
                <w:sz w:val="20"/>
                <w:szCs w:val="20"/>
              </w:rPr>
              <w:t>.</w:t>
            </w:r>
          </w:p>
        </w:tc>
      </w:tr>
      <w:tr w:rsidR="00F41ACC" w:rsidRPr="0083243A" w:rsidTr="00CC5260">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26EEC" w:rsidRDefault="00126EEC" w:rsidP="00CD03C6">
            <w:pPr>
              <w:pStyle w:val="ListParagraph"/>
              <w:numPr>
                <w:ilvl w:val="0"/>
                <w:numId w:val="32"/>
              </w:numPr>
              <w:spacing w:after="0" w:line="240" w:lineRule="auto"/>
              <w:rPr>
                <w:rFonts w:ascii="Arial Narrow" w:hAnsi="Arial Narrow"/>
                <w:sz w:val="20"/>
                <w:szCs w:val="20"/>
              </w:rPr>
            </w:pPr>
            <w:r w:rsidRPr="00126EEC">
              <w:rPr>
                <w:rFonts w:ascii="Arial Narrow" w:hAnsi="Arial Narrow"/>
                <w:sz w:val="20"/>
                <w:szCs w:val="20"/>
              </w:rPr>
              <w:t>Outomatiese inhoudsopgawe, korrek ingevoeg</w:t>
            </w:r>
          </w:p>
          <w:p w:rsidR="00126EEC" w:rsidRDefault="00126EEC" w:rsidP="00CD03C6">
            <w:pPr>
              <w:pStyle w:val="ListParagraph"/>
              <w:numPr>
                <w:ilvl w:val="0"/>
                <w:numId w:val="32"/>
              </w:numPr>
              <w:spacing w:after="0" w:line="240" w:lineRule="auto"/>
              <w:rPr>
                <w:rFonts w:ascii="Arial Narrow" w:hAnsi="Arial Narrow"/>
                <w:sz w:val="20"/>
                <w:szCs w:val="20"/>
              </w:rPr>
            </w:pPr>
            <w:r w:rsidRPr="00126EEC">
              <w:rPr>
                <w:rFonts w:ascii="Arial Narrow" w:hAnsi="Arial Narrow"/>
                <w:sz w:val="20"/>
                <w:szCs w:val="20"/>
              </w:rPr>
              <w:t>Ander tabelle (tabelle, figure) korrek ingevoeg</w:t>
            </w:r>
          </w:p>
          <w:p w:rsidR="00126EEC" w:rsidRDefault="00652F3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Bladsyn</w:t>
            </w:r>
            <w:r w:rsidR="00126EEC" w:rsidRPr="00126EEC">
              <w:rPr>
                <w:rFonts w:ascii="Arial Narrow" w:hAnsi="Arial Narrow"/>
                <w:sz w:val="20"/>
                <w:szCs w:val="20"/>
              </w:rPr>
              <w:t>ommers toepaslik gebruik en korrek ingevoeg (bv. geen bladsynommer op voorblad, bladsynommers van elke bylae begin weer by 1)</w:t>
            </w:r>
          </w:p>
          <w:p w:rsidR="002B2B47" w:rsidRPr="0083243A" w:rsidRDefault="00126EE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Hiperskakels/</w:t>
            </w:r>
            <w:r w:rsidRPr="00126EEC">
              <w:rPr>
                <w:rFonts w:ascii="Arial Narrow" w:hAnsi="Arial Narrow"/>
                <w:sz w:val="20"/>
                <w:szCs w:val="20"/>
              </w:rPr>
              <w:t>boekmerke (behalwe die TOC) toepaslik en korrek gebruik om in dokument te navigeer</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36" w:type="pct"/>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r w:rsidR="002B2B47" w:rsidRPr="0083243A">
              <w:rPr>
                <w:rFonts w:ascii="Arial Narrow" w:hAnsi="Arial Narrow" w:cstheme="minorHAnsi"/>
                <w:sz w:val="20"/>
                <w:szCs w:val="20"/>
              </w:rPr>
              <w:br/>
            </w:r>
            <w:r w:rsidR="002B2B47" w:rsidRPr="0083243A">
              <w:rPr>
                <w:rFonts w:ascii="Arial Narrow" w:hAnsi="Arial Narrow" w:cstheme="minorHAnsi"/>
                <w:sz w:val="20"/>
                <w:szCs w:val="20"/>
              </w:rPr>
              <w:br/>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36" w:type="pct"/>
            <w:gridSpan w:val="2"/>
            <w:tcBorders>
              <w:right w:val="single" w:sz="4" w:space="0" w:color="auto"/>
            </w:tcBorders>
          </w:tcPr>
          <w:p w:rsidR="002B2B47" w:rsidRPr="0083243A" w:rsidRDefault="00126EEC" w:rsidP="00CD03C6">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126EEC" w:rsidP="00CD03C6">
            <w:pPr>
              <w:pStyle w:val="ListParagraph"/>
              <w:numPr>
                <w:ilvl w:val="0"/>
                <w:numId w:val="33"/>
              </w:numPr>
              <w:spacing w:after="0" w:line="240" w:lineRule="auto"/>
              <w:ind w:left="176" w:hanging="176"/>
              <w:rPr>
                <w:rFonts w:ascii="Arial Narrow" w:hAnsi="Arial Narrow" w:cstheme="minorHAnsi"/>
                <w:sz w:val="20"/>
                <w:szCs w:val="20"/>
              </w:rPr>
            </w:pPr>
            <w:r w:rsidRPr="00126EEC">
              <w:rPr>
                <w:rFonts w:ascii="Arial Narrow" w:hAnsi="Arial Narrow" w:cstheme="minorHAnsi"/>
                <w:sz w:val="20"/>
                <w:szCs w:val="20"/>
              </w:rPr>
              <w:t>Totaal disfunksioneel</w:t>
            </w:r>
          </w:p>
        </w:tc>
        <w:tc>
          <w:tcPr>
            <w:tcW w:w="298"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04283" w:rsidRPr="0083243A" w:rsidTr="00204283">
        <w:trPr>
          <w:cantSplit/>
        </w:trPr>
        <w:tc>
          <w:tcPr>
            <w:tcW w:w="141" w:type="pct"/>
            <w:vMerge w:val="restart"/>
            <w:tcBorders>
              <w:left w:val="single" w:sz="4" w:space="0" w:color="auto"/>
              <w:right w:val="single" w:sz="4" w:space="0" w:color="auto"/>
            </w:tcBorders>
          </w:tcPr>
          <w:p w:rsidR="00204283" w:rsidRPr="0083243A" w:rsidRDefault="00204283" w:rsidP="002B2B47">
            <w:pPr>
              <w:jc w:val="center"/>
              <w:rPr>
                <w:rFonts w:ascii="Arial Narrow" w:hAnsi="Arial Narrow"/>
                <w:b/>
                <w:sz w:val="20"/>
                <w:szCs w:val="20"/>
              </w:rPr>
            </w:pPr>
            <w:r w:rsidRPr="0083243A">
              <w:rPr>
                <w:rFonts w:ascii="Arial Narrow" w:hAnsi="Arial Narrow"/>
                <w:b/>
                <w:sz w:val="20"/>
                <w:szCs w:val="20"/>
              </w:rPr>
              <w:t>11</w:t>
            </w:r>
          </w:p>
        </w:tc>
        <w:tc>
          <w:tcPr>
            <w:tcW w:w="4859" w:type="pct"/>
            <w:gridSpan w:val="9"/>
            <w:tcBorders>
              <w:left w:val="single" w:sz="4" w:space="0" w:color="auto"/>
            </w:tcBorders>
          </w:tcPr>
          <w:p w:rsidR="00126EEC" w:rsidRDefault="00126EEC" w:rsidP="00F41ACC">
            <w:pPr>
              <w:rPr>
                <w:rFonts w:ascii="Arial Narrow" w:hAnsi="Arial Narrow"/>
                <w:b/>
                <w:sz w:val="20"/>
                <w:szCs w:val="20"/>
                <w:lang w:val="en-ZA"/>
              </w:rPr>
            </w:pPr>
            <w:r w:rsidRPr="00126EEC">
              <w:rPr>
                <w:rFonts w:ascii="Arial Narrow" w:hAnsi="Arial Narrow"/>
                <w:b/>
                <w:sz w:val="20"/>
                <w:szCs w:val="20"/>
              </w:rPr>
              <w:t xml:space="preserve">VERSLAG </w:t>
            </w:r>
            <w:r>
              <w:rPr>
                <w:rFonts w:ascii="Arial Narrow" w:hAnsi="Arial Narrow"/>
                <w:b/>
                <w:sz w:val="20"/>
                <w:szCs w:val="20"/>
              </w:rPr>
              <w:t>–</w:t>
            </w:r>
            <w:r w:rsidRPr="00126EEC">
              <w:rPr>
                <w:rFonts w:ascii="Arial Narrow" w:hAnsi="Arial Narrow"/>
                <w:b/>
                <w:sz w:val="20"/>
                <w:szCs w:val="20"/>
              </w:rPr>
              <w:t xml:space="preserve"> TEGNIESE ASPEKTE </w:t>
            </w:r>
            <w:r>
              <w:rPr>
                <w:rFonts w:ascii="Arial Narrow" w:hAnsi="Arial Narrow"/>
                <w:b/>
                <w:sz w:val="20"/>
                <w:szCs w:val="20"/>
              </w:rPr>
              <w:t>–</w:t>
            </w:r>
            <w:r w:rsidRPr="00126EEC">
              <w:rPr>
                <w:rFonts w:ascii="Arial Narrow" w:hAnsi="Arial Narrow"/>
                <w:b/>
                <w:sz w:val="20"/>
                <w:szCs w:val="20"/>
              </w:rPr>
              <w:t xml:space="preserve"> ALGEMEEN</w:t>
            </w:r>
          </w:p>
          <w:p w:rsidR="00204283" w:rsidRPr="0083243A" w:rsidRDefault="00126EEC" w:rsidP="0009172C">
            <w:pPr>
              <w:rPr>
                <w:rFonts w:ascii="Arial Narrow" w:hAnsi="Arial Narrow" w:cstheme="minorHAnsi"/>
                <w:sz w:val="20"/>
                <w:szCs w:val="20"/>
              </w:rPr>
            </w:pPr>
            <w:r w:rsidRPr="00126EEC">
              <w:rPr>
                <w:rFonts w:ascii="Arial Narrow" w:hAnsi="Arial Narrow" w:cstheme="minorHAnsi"/>
                <w:sz w:val="20"/>
                <w:szCs w:val="20"/>
              </w:rPr>
              <w:t>Een korrekte woordverwerkingsdokument wat al die inligting vir fase 3</w:t>
            </w:r>
            <w:r w:rsidR="0009172C">
              <w:rPr>
                <w:rFonts w:ascii="Arial Narrow" w:hAnsi="Arial Narrow" w:cstheme="minorHAnsi"/>
                <w:sz w:val="20"/>
                <w:szCs w:val="20"/>
                <w:lang w:val="en-ZA"/>
              </w:rPr>
              <w:t xml:space="preserve"> bevat</w:t>
            </w:r>
            <w:r w:rsidRPr="00126EEC">
              <w:rPr>
                <w:rFonts w:ascii="Arial Narrow" w:hAnsi="Arial Narrow" w:cstheme="minorHAnsi"/>
                <w:sz w:val="20"/>
                <w:szCs w:val="20"/>
              </w:rPr>
              <w:t>, professioneel afgerond, met behulp van gepaste woordverwerking</w:t>
            </w:r>
            <w:r w:rsidR="0009172C">
              <w:rPr>
                <w:rFonts w:ascii="Arial Narrow" w:hAnsi="Arial Narrow" w:cstheme="minorHAnsi"/>
                <w:sz w:val="20"/>
                <w:szCs w:val="20"/>
                <w:lang w:val="en-ZA"/>
              </w:rPr>
              <w:t>s</w:t>
            </w:r>
            <w:r w:rsidRPr="00126EEC">
              <w:rPr>
                <w:rFonts w:ascii="Arial Narrow" w:hAnsi="Arial Narrow" w:cstheme="minorHAnsi"/>
                <w:sz w:val="20"/>
                <w:szCs w:val="20"/>
              </w:rPr>
              <w:t xml:space="preserve">funksies, </w:t>
            </w:r>
            <w:r w:rsidR="0009172C">
              <w:rPr>
                <w:rFonts w:ascii="Arial Narrow" w:hAnsi="Arial Narrow" w:cstheme="minorHAnsi"/>
                <w:sz w:val="20"/>
                <w:szCs w:val="20"/>
                <w:lang w:val="en-ZA"/>
              </w:rPr>
              <w:t>-</w:t>
            </w:r>
            <w:r w:rsidRPr="00126EEC">
              <w:rPr>
                <w:rFonts w:ascii="Arial Narrow" w:hAnsi="Arial Narrow" w:cstheme="minorHAnsi"/>
                <w:sz w:val="20"/>
                <w:szCs w:val="20"/>
              </w:rPr>
              <w:t xml:space="preserve">beginsels en </w:t>
            </w:r>
            <w:r w:rsidR="0009172C">
              <w:rPr>
                <w:rFonts w:ascii="Arial Narrow" w:hAnsi="Arial Narrow" w:cstheme="minorHAnsi"/>
                <w:sz w:val="20"/>
                <w:szCs w:val="20"/>
                <w:lang w:val="en-ZA"/>
              </w:rPr>
              <w:t>-</w:t>
            </w:r>
            <w:r w:rsidRPr="00126EEC">
              <w:rPr>
                <w:rFonts w:ascii="Arial Narrow" w:hAnsi="Arial Narrow" w:cstheme="minorHAnsi"/>
                <w:sz w:val="20"/>
                <w:szCs w:val="20"/>
              </w:rPr>
              <w:t>tegnieke.</w:t>
            </w:r>
          </w:p>
        </w:tc>
      </w:tr>
      <w:tr w:rsidR="00F41ACC" w:rsidRPr="0083243A" w:rsidTr="00CC5260">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565" w:type="pct"/>
            <w:tcBorders>
              <w:left w:val="single" w:sz="4" w:space="0" w:color="auto"/>
            </w:tcBorders>
          </w:tcPr>
          <w:p w:rsidR="00126EEC" w:rsidRPr="00126EEC" w:rsidRDefault="00126EEC" w:rsidP="00126EEC">
            <w:pPr>
              <w:rPr>
                <w:rFonts w:ascii="Arial Narrow" w:hAnsi="Arial Narrow"/>
                <w:sz w:val="20"/>
                <w:szCs w:val="20"/>
                <w:lang w:val="en-US" w:eastAsia="en-US" w:bidi="en-US"/>
              </w:rPr>
            </w:pPr>
            <w:r w:rsidRPr="00126EEC">
              <w:rPr>
                <w:rFonts w:ascii="Arial Narrow" w:hAnsi="Arial Narrow"/>
                <w:sz w:val="20"/>
                <w:szCs w:val="20"/>
              </w:rPr>
              <w:t>Goed gestruktureerde, leesbare, professionele dokument:</w:t>
            </w:r>
          </w:p>
          <w:p w:rsidR="00126EEC" w:rsidRDefault="0009172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Toepaslike</w:t>
            </w:r>
            <w:r w:rsidR="00126EEC" w:rsidRPr="00126EEC">
              <w:rPr>
                <w:rFonts w:ascii="Arial Narrow" w:hAnsi="Arial Narrow"/>
                <w:sz w:val="20"/>
                <w:szCs w:val="20"/>
              </w:rPr>
              <w:t xml:space="preserve">, leesbare lettertipes, grootte en </w:t>
            </w:r>
            <w:r>
              <w:rPr>
                <w:rFonts w:ascii="Arial Narrow" w:hAnsi="Arial Narrow"/>
                <w:sz w:val="20"/>
                <w:szCs w:val="20"/>
              </w:rPr>
              <w:t>aanta</w:t>
            </w:r>
            <w:r w:rsidR="00126EEC" w:rsidRPr="00126EEC">
              <w:rPr>
                <w:rFonts w:ascii="Arial Narrow" w:hAnsi="Arial Narrow"/>
                <w:sz w:val="20"/>
                <w:szCs w:val="20"/>
              </w:rPr>
              <w:t>l (nie meer as twee</w:t>
            </w:r>
            <w:r>
              <w:rPr>
                <w:rFonts w:ascii="Arial Narrow" w:hAnsi="Arial Narrow"/>
                <w:sz w:val="20"/>
                <w:szCs w:val="20"/>
              </w:rPr>
              <w:t xml:space="preserve"> nie</w:t>
            </w:r>
            <w:r w:rsidR="00126EEC" w:rsidRPr="00126EEC">
              <w:rPr>
                <w:rFonts w:ascii="Arial Narrow" w:hAnsi="Arial Narrow"/>
                <w:sz w:val="20"/>
                <w:szCs w:val="20"/>
              </w:rPr>
              <w:t>)</w:t>
            </w:r>
          </w:p>
          <w:p w:rsidR="00126EEC" w:rsidRDefault="0009172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Prominente opskrifte (duidelik onderskeibaar)</w:t>
            </w:r>
            <w:r w:rsidR="00126EEC" w:rsidRPr="00126EEC">
              <w:rPr>
                <w:rFonts w:ascii="Arial Narrow" w:hAnsi="Arial Narrow"/>
                <w:sz w:val="20"/>
                <w:szCs w:val="20"/>
              </w:rPr>
              <w:t xml:space="preserve"> (ook in tabelle)</w:t>
            </w:r>
          </w:p>
          <w:p w:rsidR="00126EEC" w:rsidRDefault="00126EE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T</w:t>
            </w:r>
            <w:r w:rsidRPr="00126EEC">
              <w:rPr>
                <w:rFonts w:ascii="Arial Narrow" w:hAnsi="Arial Narrow"/>
                <w:sz w:val="20"/>
                <w:szCs w:val="20"/>
              </w:rPr>
              <w:t>oepaslike reël en paragraafspasiëring (</w:t>
            </w:r>
            <w:r>
              <w:rPr>
                <w:rFonts w:ascii="Arial Narrow" w:hAnsi="Arial Narrow"/>
                <w:sz w:val="20"/>
                <w:szCs w:val="20"/>
              </w:rPr>
              <w:t>geen</w:t>
            </w:r>
            <w:r w:rsidRPr="00126EEC">
              <w:rPr>
                <w:rFonts w:ascii="Arial Narrow" w:hAnsi="Arial Narrow"/>
                <w:sz w:val="20"/>
                <w:szCs w:val="20"/>
              </w:rPr>
              <w:t xml:space="preserve"> "leë" paragrawe)</w:t>
            </w:r>
          </w:p>
          <w:p w:rsidR="00431C43" w:rsidRDefault="00431C43"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Korrekte woord</w:t>
            </w:r>
            <w:r w:rsidRPr="00431C43">
              <w:rPr>
                <w:rFonts w:ascii="Arial Narrow" w:hAnsi="Arial Narrow"/>
                <w:sz w:val="20"/>
                <w:szCs w:val="20"/>
              </w:rPr>
              <w:t>spasiëring (slegs een spasie tussen woorde of na leestekens), en korrekte leestekens (punt aan die einde van die sin, hoofletter aan die begin van die sin)</w:t>
            </w:r>
          </w:p>
          <w:p w:rsidR="00431C43" w:rsidRDefault="00431C43" w:rsidP="00CD03C6">
            <w:pPr>
              <w:pStyle w:val="ListParagraph"/>
              <w:numPr>
                <w:ilvl w:val="0"/>
                <w:numId w:val="32"/>
              </w:numPr>
              <w:spacing w:after="0" w:line="240" w:lineRule="auto"/>
              <w:rPr>
                <w:rFonts w:ascii="Arial Narrow" w:hAnsi="Arial Narrow"/>
                <w:sz w:val="20"/>
                <w:szCs w:val="20"/>
              </w:rPr>
            </w:pPr>
            <w:r w:rsidRPr="00431C43">
              <w:rPr>
                <w:rFonts w:ascii="Arial Narrow" w:hAnsi="Arial Narrow"/>
                <w:sz w:val="20"/>
                <w:szCs w:val="20"/>
              </w:rPr>
              <w:t>Geen spel</w:t>
            </w:r>
            <w:r w:rsidR="00584A50">
              <w:rPr>
                <w:rFonts w:ascii="Arial Narrow" w:hAnsi="Arial Narrow"/>
                <w:sz w:val="20"/>
                <w:szCs w:val="20"/>
              </w:rPr>
              <w:t xml:space="preserve">- </w:t>
            </w:r>
            <w:r w:rsidRPr="00431C43">
              <w:rPr>
                <w:rFonts w:ascii="Arial Narrow" w:hAnsi="Arial Narrow"/>
                <w:sz w:val="20"/>
                <w:szCs w:val="20"/>
              </w:rPr>
              <w:t>of taalfoute</w:t>
            </w:r>
            <w:r>
              <w:rPr>
                <w:rFonts w:ascii="Arial Narrow" w:hAnsi="Arial Narrow"/>
                <w:sz w:val="20"/>
                <w:szCs w:val="20"/>
              </w:rPr>
              <w:t xml:space="preserve"> nie</w:t>
            </w:r>
          </w:p>
          <w:p w:rsidR="002B2B47" w:rsidRPr="0083243A" w:rsidRDefault="00431C43" w:rsidP="00584A50">
            <w:pPr>
              <w:pStyle w:val="ListParagraph"/>
              <w:numPr>
                <w:ilvl w:val="0"/>
                <w:numId w:val="32"/>
              </w:numPr>
              <w:spacing w:after="0" w:line="240" w:lineRule="auto"/>
              <w:rPr>
                <w:rFonts w:ascii="Arial Narrow" w:hAnsi="Arial Narrow"/>
                <w:sz w:val="20"/>
                <w:szCs w:val="20"/>
              </w:rPr>
            </w:pPr>
            <w:r w:rsidRPr="00431C43">
              <w:rPr>
                <w:rFonts w:ascii="Arial Narrow" w:hAnsi="Arial Narrow"/>
                <w:sz w:val="20"/>
                <w:szCs w:val="20"/>
              </w:rPr>
              <w:t xml:space="preserve">Konsekwente uitleg </w:t>
            </w:r>
            <w:r w:rsidR="00584A50">
              <w:rPr>
                <w:rFonts w:ascii="Arial Narrow" w:hAnsi="Arial Narrow"/>
                <w:sz w:val="20"/>
                <w:szCs w:val="20"/>
              </w:rPr>
              <w:t>deurgaans</w:t>
            </w:r>
          </w:p>
        </w:tc>
        <w:tc>
          <w:tcPr>
            <w:tcW w:w="316" w:type="pct"/>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36" w:type="pct"/>
          </w:tcPr>
          <w:p w:rsidR="002B2B47" w:rsidRPr="0083243A" w:rsidRDefault="00A568D4" w:rsidP="00A568D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00431C43">
              <w:rPr>
                <w:rFonts w:ascii="Arial Narrow" w:hAnsi="Arial Narrow" w:cstheme="minorHAnsi"/>
                <w:sz w:val="20"/>
                <w:szCs w:val="20"/>
              </w:rPr>
              <w:t xml:space="preserv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 </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5</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4</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p>
        </w:tc>
        <w:tc>
          <w:tcPr>
            <w:tcW w:w="536"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p>
        </w:tc>
        <w:tc>
          <w:tcPr>
            <w:tcW w:w="536" w:type="pct"/>
            <w:gridSpan w:val="2"/>
            <w:tcBorders>
              <w:right w:val="single" w:sz="4" w:space="0" w:color="auto"/>
            </w:tcBorders>
          </w:tcPr>
          <w:p w:rsidR="002B2B47" w:rsidRPr="0083243A" w:rsidRDefault="00431C43"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Minder as</w:t>
            </w:r>
            <w:r w:rsidRPr="00A568D4">
              <w:rPr>
                <w:rFonts w:ascii="Arial Narrow" w:hAnsi="Arial Narrow" w:cstheme="minorHAnsi"/>
                <w:sz w:val="20"/>
                <w:szCs w:val="20"/>
              </w:rPr>
              <w:t xml:space="preserve">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6</w:t>
            </w:r>
            <w:r w:rsidRPr="00A568D4">
              <w:rPr>
                <w:rFonts w:ascii="Arial Narrow" w:hAnsi="Arial Narrow" w:cstheme="minorHAnsi"/>
                <w:sz w:val="20"/>
                <w:szCs w:val="20"/>
              </w:rPr>
              <w:t xml:space="preserve"> aspekte duidelik teenwoordig</w:t>
            </w:r>
            <w:r w:rsidRPr="0083243A">
              <w:rPr>
                <w:rFonts w:ascii="Arial Narrow" w:hAnsi="Arial Narrow" w:cstheme="minorHAnsi"/>
                <w:b/>
                <w:sz w:val="20"/>
                <w:szCs w:val="20"/>
              </w:rPr>
              <w:t xml:space="preserve"> </w:t>
            </w:r>
            <w:r w:rsidR="002B2B47" w:rsidRPr="0083243A">
              <w:rPr>
                <w:rFonts w:ascii="Arial Narrow" w:hAnsi="Arial Narrow" w:cstheme="minorHAnsi"/>
                <w:b/>
                <w:sz w:val="20"/>
                <w:szCs w:val="20"/>
              </w:rPr>
              <w:t>o</w:t>
            </w:r>
            <w:r>
              <w:rPr>
                <w:rFonts w:ascii="Arial Narrow" w:hAnsi="Arial Narrow" w:cstheme="minorHAnsi"/>
                <w:b/>
                <w:sz w:val="20"/>
                <w:szCs w:val="20"/>
              </w:rPr>
              <w:t>f</w:t>
            </w:r>
          </w:p>
          <w:p w:rsidR="002B2B47" w:rsidRPr="0083243A" w:rsidRDefault="00431C43" w:rsidP="00CD03C6">
            <w:pPr>
              <w:pStyle w:val="ListParagraph"/>
              <w:numPr>
                <w:ilvl w:val="0"/>
                <w:numId w:val="33"/>
              </w:numPr>
              <w:spacing w:after="0" w:line="240" w:lineRule="auto"/>
              <w:ind w:left="176" w:hanging="176"/>
              <w:rPr>
                <w:rFonts w:ascii="Arial Narrow" w:hAnsi="Arial Narrow" w:cstheme="minorHAnsi"/>
                <w:sz w:val="20"/>
                <w:szCs w:val="20"/>
              </w:rPr>
            </w:pPr>
            <w:r w:rsidRPr="00431C43">
              <w:rPr>
                <w:rFonts w:ascii="Arial Narrow" w:hAnsi="Arial Narrow" w:cstheme="minorHAnsi"/>
                <w:sz w:val="20"/>
                <w:szCs w:val="20"/>
              </w:rPr>
              <w:t>Totaal ongestruktureerd, onleesbaar of onprofessioneel</w:t>
            </w:r>
          </w:p>
        </w:tc>
        <w:tc>
          <w:tcPr>
            <w:tcW w:w="298"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CC5260" w:rsidRPr="0083243A" w:rsidTr="00CC5260">
        <w:trPr>
          <w:cantSplit/>
        </w:trPr>
        <w:tc>
          <w:tcPr>
            <w:tcW w:w="170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C731C8" w:rsidP="002B2B47">
            <w:pPr>
              <w:jc w:val="right"/>
              <w:rPr>
                <w:rFonts w:ascii="Arial Narrow" w:hAnsi="Arial Narrow" w:cstheme="minorHAnsi"/>
                <w:b/>
                <w:sz w:val="20"/>
                <w:szCs w:val="20"/>
              </w:rPr>
            </w:pPr>
            <w:r>
              <w:rPr>
                <w:rFonts w:ascii="Arial Narrow" w:hAnsi="Arial Narrow" w:cstheme="minorHAnsi"/>
                <w:b/>
                <w:sz w:val="20"/>
                <w:szCs w:val="20"/>
              </w:rPr>
              <w:t>TOTALE PUNT</w:t>
            </w:r>
            <w:r w:rsidR="002B2B47" w:rsidRPr="0083243A">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43</w:t>
            </w:r>
          </w:p>
        </w:tc>
        <w:tc>
          <w:tcPr>
            <w:tcW w:w="2665" w:type="pct"/>
            <w:gridSpan w:val="5"/>
            <w:tcBorders>
              <w:top w:val="single" w:sz="4" w:space="0" w:color="auto"/>
              <w:bottom w:val="single" w:sz="4" w:space="0" w:color="auto"/>
            </w:tcBorders>
            <w:vAlign w:val="center"/>
          </w:tcPr>
          <w:p w:rsidR="002B2B47" w:rsidRPr="0083243A" w:rsidRDefault="000005B2" w:rsidP="002B2B47">
            <w:pPr>
              <w:jc w:val="right"/>
              <w:rPr>
                <w:rFonts w:ascii="Arial Narrow" w:hAnsi="Arial Narrow" w:cstheme="minorHAnsi"/>
                <w:b/>
                <w:sz w:val="20"/>
                <w:szCs w:val="20"/>
              </w:rPr>
            </w:pPr>
            <w:r>
              <w:rPr>
                <w:rFonts w:ascii="Arial Narrow" w:hAnsi="Arial Narrow" w:cstheme="minorHAnsi"/>
                <w:b/>
                <w:sz w:val="20"/>
                <w:szCs w:val="20"/>
              </w:rPr>
              <w:t>PUNT BEHAAL</w:t>
            </w:r>
          </w:p>
        </w:tc>
        <w:tc>
          <w:tcPr>
            <w:tcW w:w="314" w:type="pct"/>
            <w:gridSpan w:val="2"/>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bl>
    <w:p w:rsidR="00DA1EFF" w:rsidRDefault="00DA1EFF">
      <w:pPr>
        <w:rPr>
          <w:lang w:val="en-ZA"/>
        </w:rPr>
      </w:pPr>
    </w:p>
    <w:p w:rsidR="00B340F8" w:rsidRDefault="00B340F8" w:rsidP="00B340F8">
      <w:pPr>
        <w:spacing w:line="264" w:lineRule="auto"/>
        <w:ind w:left="720" w:hanging="720"/>
        <w:rPr>
          <w:rFonts w:ascii="Calibri" w:hAnsi="Calibri"/>
          <w:b/>
          <w:sz w:val="22"/>
          <w:szCs w:val="22"/>
          <w:lang w:val="en-ZA"/>
        </w:rPr>
      </w:pPr>
    </w:p>
    <w:p w:rsidR="001F6BAC" w:rsidRDefault="001F6BAC">
      <w:pPr>
        <w:rPr>
          <w:rFonts w:ascii="Calibri" w:hAnsi="Calibri"/>
          <w:b/>
          <w:sz w:val="22"/>
          <w:szCs w:val="22"/>
          <w:lang w:val="en-ZA"/>
        </w:rPr>
      </w:pPr>
      <w:r>
        <w:rPr>
          <w:rFonts w:ascii="Calibri" w:hAnsi="Calibri"/>
          <w:b/>
          <w:sz w:val="22"/>
          <w:szCs w:val="22"/>
          <w:lang w:val="en-ZA"/>
        </w:rPr>
        <w:br w:type="page"/>
      </w:r>
    </w:p>
    <w:p w:rsidR="001F6BAC" w:rsidRDefault="001F6BAC" w:rsidP="00B340F8">
      <w:pPr>
        <w:spacing w:line="264" w:lineRule="auto"/>
        <w:ind w:left="720" w:hanging="720"/>
        <w:rPr>
          <w:rFonts w:ascii="Calibri" w:hAnsi="Calibri"/>
          <w:b/>
          <w:sz w:val="22"/>
          <w:szCs w:val="22"/>
          <w:lang w:val="en-ZA"/>
        </w:rPr>
      </w:pPr>
    </w:p>
    <w:p w:rsidR="00B340F8" w:rsidRPr="00B340F8" w:rsidRDefault="00B340F8" w:rsidP="00B340F8">
      <w:pPr>
        <w:spacing w:line="264" w:lineRule="auto"/>
        <w:ind w:left="720" w:hanging="720"/>
        <w:rPr>
          <w:rFonts w:ascii="Calibri" w:hAnsi="Calibri"/>
          <w:b/>
          <w:sz w:val="22"/>
          <w:szCs w:val="22"/>
          <w:lang w:val="en-ZA"/>
        </w:rPr>
      </w:pPr>
      <w:r w:rsidRPr="00B340F8">
        <w:rPr>
          <w:rFonts w:ascii="Calibri" w:hAnsi="Calibri"/>
          <w:b/>
          <w:sz w:val="22"/>
          <w:szCs w:val="22"/>
          <w:lang w:val="en-ZA"/>
        </w:rPr>
        <w:t>WEB</w:t>
      </w:r>
      <w:r w:rsidR="006E2A1C">
        <w:rPr>
          <w:rFonts w:ascii="Calibri" w:hAnsi="Calibri"/>
          <w:b/>
          <w:sz w:val="22"/>
          <w:szCs w:val="22"/>
          <w:lang w:val="en-ZA"/>
        </w:rPr>
        <w:t>TUISTE</w:t>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2C4A96" w:rsidRPr="0083243A" w:rsidTr="00F3477A">
        <w:trPr>
          <w:cantSplit/>
          <w:tblHeader/>
        </w:trPr>
        <w:tc>
          <w:tcPr>
            <w:tcW w:w="141" w:type="pct"/>
            <w:tcBorders>
              <w:top w:val="single" w:sz="4" w:space="0" w:color="auto"/>
              <w:left w:val="single" w:sz="4" w:space="0" w:color="auto"/>
              <w:bottom w:val="single" w:sz="4" w:space="0" w:color="auto"/>
              <w:right w:val="single" w:sz="4" w:space="0" w:color="auto"/>
            </w:tcBorders>
          </w:tcPr>
          <w:p w:rsidR="002B2B47" w:rsidRPr="0083243A" w:rsidRDefault="002B2B47" w:rsidP="002B2B47">
            <w:pPr>
              <w:jc w:val="center"/>
              <w:rPr>
                <w:rFonts w:ascii="Arial Narrow" w:hAnsi="Arial Narrow"/>
                <w:b/>
                <w:sz w:val="20"/>
                <w:szCs w:val="20"/>
              </w:rPr>
            </w:pPr>
          </w:p>
        </w:tc>
        <w:tc>
          <w:tcPr>
            <w:tcW w:w="1655" w:type="pct"/>
            <w:tcBorders>
              <w:top w:val="single" w:sz="4" w:space="0" w:color="auto"/>
              <w:left w:val="single" w:sz="4" w:space="0" w:color="auto"/>
              <w:bottom w:val="single" w:sz="4" w:space="0" w:color="auto"/>
              <w:right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KRITERIA</w:t>
            </w:r>
          </w:p>
        </w:tc>
        <w:tc>
          <w:tcPr>
            <w:tcW w:w="316" w:type="pct"/>
            <w:tcBorders>
              <w:top w:val="single" w:sz="4" w:space="0" w:color="auto"/>
              <w:left w:val="single" w:sz="4" w:space="0" w:color="auto"/>
              <w:bottom w:val="single" w:sz="4" w:space="0" w:color="auto"/>
              <w:right w:val="single" w:sz="4" w:space="0" w:color="auto"/>
            </w:tcBorders>
          </w:tcPr>
          <w:p w:rsidR="002B2B47" w:rsidRPr="0083243A" w:rsidRDefault="000005B2" w:rsidP="002B2B47">
            <w:pPr>
              <w:jc w:val="center"/>
              <w:rPr>
                <w:rFonts w:ascii="Arial Narrow" w:hAnsi="Arial Narrow"/>
                <w:b/>
                <w:sz w:val="20"/>
                <w:szCs w:val="20"/>
              </w:rPr>
            </w:pPr>
            <w:r>
              <w:rPr>
                <w:rFonts w:ascii="Arial Narrow" w:hAnsi="Arial Narrow"/>
                <w:b/>
                <w:sz w:val="20"/>
                <w:szCs w:val="20"/>
              </w:rPr>
              <w:t>Moontlike punt</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4</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3</w:t>
            </w:r>
          </w:p>
        </w:tc>
        <w:tc>
          <w:tcPr>
            <w:tcW w:w="514"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2</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w:t>
            </w:r>
          </w:p>
        </w:tc>
        <w:tc>
          <w:tcPr>
            <w:tcW w:w="515" w:type="pct"/>
            <w:tcBorders>
              <w:top w:val="single" w:sz="4" w:space="0" w:color="auto"/>
              <w:left w:val="single" w:sz="4" w:space="0" w:color="auto"/>
              <w:bottom w:val="single" w:sz="4" w:space="0" w:color="auto"/>
              <w:right w:val="single" w:sz="4" w:space="0" w:color="auto"/>
            </w:tcBorders>
            <w:vAlign w:val="center"/>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0</w:t>
            </w:r>
          </w:p>
        </w:tc>
        <w:tc>
          <w:tcPr>
            <w:tcW w:w="315" w:type="pct"/>
            <w:tcBorders>
              <w:left w:val="single" w:sz="4" w:space="0" w:color="auto"/>
              <w:bottom w:val="single" w:sz="4" w:space="0" w:color="auto"/>
            </w:tcBorders>
            <w:vAlign w:val="center"/>
          </w:tcPr>
          <w:p w:rsidR="002B2B47" w:rsidRPr="0083243A" w:rsidRDefault="000005B2" w:rsidP="002B2B47">
            <w:pPr>
              <w:jc w:val="center"/>
              <w:rPr>
                <w:rFonts w:ascii="Arial Narrow" w:hAnsi="Arial Narrow"/>
                <w:b/>
                <w:sz w:val="20"/>
                <w:szCs w:val="20"/>
              </w:rPr>
            </w:pPr>
            <w:r>
              <w:rPr>
                <w:rFonts w:ascii="Arial Narrow" w:hAnsi="Arial Narrow"/>
                <w:b/>
                <w:sz w:val="20"/>
                <w:szCs w:val="20"/>
              </w:rPr>
              <w:t>Punt behaal</w:t>
            </w:r>
          </w:p>
        </w:tc>
      </w:tr>
      <w:tr w:rsidR="00F41ACC" w:rsidRPr="0083243A" w:rsidTr="00F3477A">
        <w:trPr>
          <w:cantSplit/>
        </w:trPr>
        <w:tc>
          <w:tcPr>
            <w:tcW w:w="141" w:type="pct"/>
            <w:vMerge w:val="restart"/>
            <w:tcBorders>
              <w:top w:val="single" w:sz="4" w:space="0" w:color="auto"/>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12</w:t>
            </w:r>
          </w:p>
        </w:tc>
        <w:tc>
          <w:tcPr>
            <w:tcW w:w="4544" w:type="pct"/>
            <w:gridSpan w:val="7"/>
            <w:tcBorders>
              <w:top w:val="single" w:sz="4" w:space="0" w:color="auto"/>
              <w:left w:val="single" w:sz="4" w:space="0" w:color="auto"/>
              <w:right w:val="single" w:sz="4" w:space="0" w:color="auto"/>
            </w:tcBorders>
          </w:tcPr>
          <w:p w:rsidR="002B2B47" w:rsidRPr="0083243A" w:rsidRDefault="001D55F4" w:rsidP="006E2A1C">
            <w:pPr>
              <w:rPr>
                <w:rFonts w:ascii="Arial Narrow" w:hAnsi="Arial Narrow" w:cstheme="minorHAnsi"/>
                <w:sz w:val="20"/>
                <w:szCs w:val="20"/>
              </w:rPr>
            </w:pPr>
            <w:r w:rsidRPr="001D55F4">
              <w:rPr>
                <w:rFonts w:ascii="Arial Narrow" w:hAnsi="Arial Narrow"/>
                <w:b/>
                <w:sz w:val="20"/>
                <w:szCs w:val="20"/>
              </w:rPr>
              <w:t>WEB</w:t>
            </w:r>
            <w:r w:rsidR="006E2A1C">
              <w:rPr>
                <w:rFonts w:ascii="Arial Narrow" w:hAnsi="Arial Narrow"/>
                <w:b/>
                <w:sz w:val="20"/>
                <w:szCs w:val="20"/>
                <w:lang w:val="en-ZA"/>
              </w:rPr>
              <w:t>TUISTE</w:t>
            </w:r>
            <w:r w:rsidRPr="001D55F4">
              <w:rPr>
                <w:rFonts w:ascii="Arial Narrow" w:hAnsi="Arial Narrow"/>
                <w:b/>
                <w:sz w:val="20"/>
                <w:szCs w:val="20"/>
              </w:rPr>
              <w:t xml:space="preserve"> </w:t>
            </w:r>
            <w:r>
              <w:rPr>
                <w:rFonts w:ascii="Arial Narrow" w:hAnsi="Arial Narrow"/>
                <w:b/>
                <w:sz w:val="20"/>
                <w:szCs w:val="20"/>
              </w:rPr>
              <w:t>–</w:t>
            </w:r>
            <w:r w:rsidRPr="001D55F4">
              <w:rPr>
                <w:rFonts w:ascii="Arial Narrow" w:hAnsi="Arial Narrow"/>
                <w:b/>
                <w:sz w:val="20"/>
                <w:szCs w:val="20"/>
              </w:rPr>
              <w:t xml:space="preserve"> ALGEMENE ASPEKTE</w:t>
            </w:r>
          </w:p>
        </w:tc>
        <w:tc>
          <w:tcPr>
            <w:tcW w:w="315" w:type="pct"/>
            <w:vMerge w:val="restart"/>
            <w:tcBorders>
              <w:top w:val="single" w:sz="4" w:space="0" w:color="auto"/>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1D55F4" w:rsidRDefault="001D55F4" w:rsidP="00CD03C6">
            <w:pPr>
              <w:pStyle w:val="ListParagraph"/>
              <w:numPr>
                <w:ilvl w:val="0"/>
                <w:numId w:val="32"/>
              </w:numPr>
              <w:spacing w:after="0" w:line="240" w:lineRule="auto"/>
              <w:rPr>
                <w:rFonts w:ascii="Arial Narrow" w:hAnsi="Arial Narrow"/>
                <w:sz w:val="20"/>
                <w:szCs w:val="20"/>
              </w:rPr>
            </w:pPr>
            <w:r w:rsidRPr="001D55F4">
              <w:rPr>
                <w:rFonts w:ascii="Arial Narrow" w:hAnsi="Arial Narrow"/>
                <w:sz w:val="20"/>
                <w:szCs w:val="20"/>
              </w:rPr>
              <w:t>Tuisblad met titel ingesluit</w:t>
            </w:r>
          </w:p>
          <w:p w:rsidR="002B2B47" w:rsidRPr="0083243A" w:rsidRDefault="001D55F4"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Een ander bladsy</w:t>
            </w:r>
          </w:p>
          <w:p w:rsidR="001D55F4" w:rsidRDefault="001D55F4" w:rsidP="00CD03C6">
            <w:pPr>
              <w:pStyle w:val="ListParagraph"/>
              <w:numPr>
                <w:ilvl w:val="0"/>
                <w:numId w:val="32"/>
              </w:numPr>
              <w:spacing w:after="0" w:line="240" w:lineRule="auto"/>
              <w:rPr>
                <w:rFonts w:ascii="Arial Narrow" w:hAnsi="Arial Narrow"/>
                <w:sz w:val="20"/>
                <w:szCs w:val="20"/>
              </w:rPr>
            </w:pPr>
            <w:r w:rsidRPr="001D55F4">
              <w:rPr>
                <w:rFonts w:ascii="Arial Narrow" w:hAnsi="Arial Narrow"/>
                <w:sz w:val="20"/>
                <w:szCs w:val="20"/>
              </w:rPr>
              <w:t xml:space="preserve">Gestoor as HTML en maak korrek oop </w:t>
            </w:r>
            <w:r>
              <w:rPr>
                <w:rFonts w:ascii="Arial Narrow" w:hAnsi="Arial Narrow"/>
                <w:sz w:val="20"/>
                <w:szCs w:val="20"/>
              </w:rPr>
              <w:t>–</w:t>
            </w:r>
            <w:r w:rsidRPr="001D55F4">
              <w:rPr>
                <w:rFonts w:ascii="Arial Narrow" w:hAnsi="Arial Narrow"/>
                <w:sz w:val="20"/>
                <w:szCs w:val="20"/>
              </w:rPr>
              <w:t xml:space="preserve"> geen foute</w:t>
            </w:r>
          </w:p>
          <w:p w:rsidR="002B2B47" w:rsidRPr="0083243A" w:rsidRDefault="001D55F4" w:rsidP="00CD03C6">
            <w:pPr>
              <w:pStyle w:val="ListParagraph"/>
              <w:numPr>
                <w:ilvl w:val="0"/>
                <w:numId w:val="32"/>
              </w:numPr>
              <w:spacing w:after="0" w:line="240" w:lineRule="auto"/>
              <w:rPr>
                <w:rFonts w:ascii="Arial Narrow" w:hAnsi="Arial Narrow"/>
                <w:sz w:val="20"/>
                <w:szCs w:val="20"/>
              </w:rPr>
            </w:pPr>
            <w:r w:rsidRPr="001D55F4">
              <w:rPr>
                <w:rFonts w:ascii="Arial Narrow" w:hAnsi="Arial Narrow"/>
                <w:sz w:val="20"/>
                <w:szCs w:val="20"/>
              </w:rPr>
              <w:t>Geskik vir die gehoor</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6E2A1C">
              <w:rPr>
                <w:rFonts w:ascii="Arial Narrow" w:hAnsi="Arial Narrow" w:cstheme="minorHAnsi"/>
                <w:sz w:val="20"/>
                <w:szCs w:val="20"/>
              </w:rPr>
              <w:t>webtuiste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13</w:t>
            </w:r>
          </w:p>
        </w:tc>
        <w:tc>
          <w:tcPr>
            <w:tcW w:w="4544" w:type="pct"/>
            <w:gridSpan w:val="7"/>
            <w:tcBorders>
              <w:left w:val="single" w:sz="4" w:space="0" w:color="auto"/>
              <w:right w:val="single" w:sz="4" w:space="0" w:color="auto"/>
            </w:tcBorders>
          </w:tcPr>
          <w:p w:rsidR="002B2B47" w:rsidRPr="0083243A" w:rsidRDefault="006E2A1C" w:rsidP="002B2B47">
            <w:pPr>
              <w:rPr>
                <w:rFonts w:ascii="Arial Narrow" w:hAnsi="Arial Narrow" w:cstheme="minorHAnsi"/>
                <w:sz w:val="20"/>
                <w:szCs w:val="20"/>
              </w:rPr>
            </w:pPr>
            <w:r>
              <w:rPr>
                <w:rFonts w:ascii="Arial Narrow" w:hAnsi="Arial Narrow"/>
                <w:b/>
                <w:sz w:val="20"/>
                <w:szCs w:val="20"/>
              </w:rPr>
              <w:t>WEBTUISTE</w:t>
            </w:r>
            <w:r w:rsidR="001D55F4" w:rsidRPr="001D55F4">
              <w:rPr>
                <w:rFonts w:ascii="Arial Narrow" w:hAnsi="Arial Narrow"/>
                <w:b/>
                <w:sz w:val="20"/>
                <w:szCs w:val="20"/>
              </w:rPr>
              <w:t xml:space="preserve"> </w:t>
            </w:r>
            <w:r w:rsidR="001D55F4">
              <w:rPr>
                <w:rFonts w:ascii="Arial Narrow" w:hAnsi="Arial Narrow"/>
                <w:b/>
                <w:sz w:val="20"/>
                <w:szCs w:val="20"/>
              </w:rPr>
              <w:t>–</w:t>
            </w:r>
            <w:r w:rsidR="001D55F4" w:rsidRPr="001D55F4">
              <w:rPr>
                <w:rFonts w:ascii="Arial Narrow" w:hAnsi="Arial Narrow"/>
                <w:b/>
                <w:sz w:val="20"/>
                <w:szCs w:val="20"/>
              </w:rPr>
              <w:t xml:space="preserve"> ALGEMENE VOORKOMS</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1D55F4" w:rsidRDefault="001D55F4" w:rsidP="00CD03C6">
            <w:pPr>
              <w:pStyle w:val="ListParagraph"/>
              <w:numPr>
                <w:ilvl w:val="0"/>
                <w:numId w:val="32"/>
              </w:numPr>
              <w:spacing w:after="0" w:line="240" w:lineRule="auto"/>
              <w:rPr>
                <w:rFonts w:ascii="Arial Narrow" w:hAnsi="Arial Narrow"/>
                <w:sz w:val="20"/>
                <w:szCs w:val="20"/>
              </w:rPr>
            </w:pPr>
            <w:r w:rsidRPr="001D55F4">
              <w:rPr>
                <w:rFonts w:ascii="Arial Narrow" w:hAnsi="Arial Narrow"/>
                <w:sz w:val="20"/>
                <w:szCs w:val="20"/>
              </w:rPr>
              <w:t>Alle bladsye - konsekwente voorkoms (formatering agtergrond, kleure, uitleg, skrif, ens)</w:t>
            </w:r>
          </w:p>
          <w:p w:rsidR="001D55F4" w:rsidRDefault="001D55F4" w:rsidP="00CD03C6">
            <w:pPr>
              <w:pStyle w:val="ListParagraph"/>
              <w:numPr>
                <w:ilvl w:val="0"/>
                <w:numId w:val="32"/>
              </w:numPr>
              <w:spacing w:after="0" w:line="240" w:lineRule="auto"/>
              <w:rPr>
                <w:rFonts w:ascii="Arial Narrow" w:hAnsi="Arial Narrow"/>
                <w:sz w:val="20"/>
                <w:szCs w:val="20"/>
              </w:rPr>
            </w:pPr>
            <w:r w:rsidRPr="001D55F4">
              <w:rPr>
                <w:rFonts w:ascii="Arial Narrow" w:hAnsi="Arial Narrow"/>
                <w:sz w:val="20"/>
                <w:szCs w:val="20"/>
              </w:rPr>
              <w:t>Kleure</w:t>
            </w:r>
            <w:r>
              <w:rPr>
                <w:rFonts w:ascii="Arial Narrow" w:hAnsi="Arial Narrow"/>
                <w:sz w:val="20"/>
                <w:szCs w:val="20"/>
              </w:rPr>
              <w:t>/</w:t>
            </w:r>
            <w:r w:rsidRPr="001D55F4">
              <w:rPr>
                <w:rFonts w:ascii="Arial Narrow" w:hAnsi="Arial Narrow"/>
                <w:sz w:val="20"/>
                <w:szCs w:val="20"/>
              </w:rPr>
              <w:t>teksture van die agtergrond, lettertipes, vorm 'n aangename palet, doen nie afbreuk aan die inhoud of leesbaarheid</w:t>
            </w:r>
            <w:r>
              <w:rPr>
                <w:rFonts w:ascii="Arial Narrow" w:hAnsi="Arial Narrow"/>
                <w:sz w:val="20"/>
                <w:szCs w:val="20"/>
              </w:rPr>
              <w:t xml:space="preserve"> nie</w:t>
            </w:r>
          </w:p>
          <w:p w:rsidR="001D55F4" w:rsidRDefault="00CE10FF"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Punt</w:t>
            </w:r>
            <w:r w:rsidR="001D55F4" w:rsidRPr="001D55F4">
              <w:rPr>
                <w:rFonts w:ascii="Arial Narrow" w:hAnsi="Arial Narrow"/>
                <w:sz w:val="20"/>
                <w:szCs w:val="20"/>
              </w:rPr>
              <w:t>grootte vir opskrifte</w:t>
            </w:r>
            <w:r w:rsidR="001D55F4">
              <w:rPr>
                <w:rFonts w:ascii="Arial Narrow" w:hAnsi="Arial Narrow"/>
                <w:sz w:val="20"/>
                <w:szCs w:val="20"/>
              </w:rPr>
              <w:t>/</w:t>
            </w:r>
            <w:r w:rsidR="001D55F4" w:rsidRPr="001D55F4">
              <w:rPr>
                <w:rFonts w:ascii="Arial Narrow" w:hAnsi="Arial Narrow"/>
                <w:sz w:val="20"/>
                <w:szCs w:val="20"/>
              </w:rPr>
              <w:t>subopskrifte en teks</w:t>
            </w:r>
            <w:r>
              <w:rPr>
                <w:rFonts w:ascii="Arial Narrow" w:hAnsi="Arial Narrow"/>
                <w:sz w:val="20"/>
                <w:szCs w:val="20"/>
              </w:rPr>
              <w:t xml:space="preserve"> </w:t>
            </w:r>
            <w:r w:rsidRPr="001D55F4">
              <w:rPr>
                <w:rFonts w:ascii="Arial Narrow" w:hAnsi="Arial Narrow"/>
                <w:sz w:val="20"/>
                <w:szCs w:val="20"/>
              </w:rPr>
              <w:t>wissel toepaslik</w:t>
            </w:r>
            <w:r w:rsidR="001D55F4" w:rsidRPr="001D55F4">
              <w:rPr>
                <w:rFonts w:ascii="Arial Narrow" w:hAnsi="Arial Narrow"/>
                <w:sz w:val="20"/>
                <w:szCs w:val="20"/>
              </w:rPr>
              <w:t>, en verbeter leesbaarheid</w:t>
            </w:r>
          </w:p>
          <w:p w:rsidR="002B2B47" w:rsidRPr="0083243A" w:rsidRDefault="001D55F4" w:rsidP="00927FE6">
            <w:pPr>
              <w:pStyle w:val="ListParagraph"/>
              <w:numPr>
                <w:ilvl w:val="0"/>
                <w:numId w:val="32"/>
              </w:numPr>
              <w:spacing w:after="0" w:line="240" w:lineRule="auto"/>
              <w:rPr>
                <w:rFonts w:ascii="Arial Narrow" w:hAnsi="Arial Narrow"/>
                <w:sz w:val="20"/>
                <w:szCs w:val="20"/>
              </w:rPr>
            </w:pPr>
            <w:r w:rsidRPr="001D55F4">
              <w:rPr>
                <w:rFonts w:ascii="Arial Narrow" w:hAnsi="Arial Narrow"/>
                <w:sz w:val="20"/>
                <w:szCs w:val="20"/>
              </w:rPr>
              <w:t xml:space="preserve">Wit spasie en </w:t>
            </w:r>
            <w:r w:rsidR="00927FE6">
              <w:rPr>
                <w:rFonts w:ascii="Arial Narrow" w:hAnsi="Arial Narrow"/>
                <w:sz w:val="20"/>
                <w:szCs w:val="20"/>
              </w:rPr>
              <w:t>inlynstellling</w:t>
            </w:r>
            <w:r w:rsidRPr="001D55F4">
              <w:rPr>
                <w:rFonts w:ascii="Arial Narrow" w:hAnsi="Arial Narrow"/>
                <w:sz w:val="20"/>
                <w:szCs w:val="20"/>
              </w:rPr>
              <w:t xml:space="preserve"> effektief gebruik om </w:t>
            </w:r>
            <w:r w:rsidR="00CE10FF">
              <w:rPr>
                <w:rFonts w:ascii="Arial Narrow" w:hAnsi="Arial Narrow"/>
                <w:sz w:val="20"/>
                <w:szCs w:val="20"/>
              </w:rPr>
              <w:t xml:space="preserve">inhoud </w:t>
            </w:r>
            <w:r w:rsidRPr="001D55F4">
              <w:rPr>
                <w:rFonts w:ascii="Arial Narrow" w:hAnsi="Arial Narrow"/>
                <w:sz w:val="20"/>
                <w:szCs w:val="20"/>
              </w:rPr>
              <w:t>te organiseer en leesbaarheid te verbeter</w:t>
            </w:r>
          </w:p>
        </w:tc>
        <w:tc>
          <w:tcPr>
            <w:tcW w:w="316" w:type="pct"/>
            <w:shd w:val="clear" w:color="auto" w:fill="auto"/>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6E2A1C">
              <w:rPr>
                <w:rFonts w:ascii="Arial Narrow" w:hAnsi="Arial Narrow" w:cstheme="minorHAnsi"/>
                <w:sz w:val="20"/>
                <w:szCs w:val="20"/>
              </w:rPr>
              <w:t>webtuiste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14</w:t>
            </w:r>
          </w:p>
        </w:tc>
        <w:tc>
          <w:tcPr>
            <w:tcW w:w="4544" w:type="pct"/>
            <w:gridSpan w:val="7"/>
            <w:tcBorders>
              <w:left w:val="single" w:sz="4" w:space="0" w:color="auto"/>
              <w:right w:val="single" w:sz="4" w:space="0" w:color="auto"/>
            </w:tcBorders>
          </w:tcPr>
          <w:p w:rsidR="00697D98" w:rsidRDefault="006E2A1C" w:rsidP="002B2B47">
            <w:pPr>
              <w:rPr>
                <w:rFonts w:ascii="Arial Narrow" w:hAnsi="Arial Narrow"/>
                <w:b/>
                <w:sz w:val="20"/>
                <w:szCs w:val="20"/>
                <w:lang w:val="en-ZA"/>
              </w:rPr>
            </w:pPr>
            <w:r>
              <w:rPr>
                <w:rFonts w:ascii="Arial Narrow" w:hAnsi="Arial Narrow"/>
                <w:b/>
                <w:sz w:val="20"/>
                <w:szCs w:val="20"/>
              </w:rPr>
              <w:t>WEBTUISTE</w:t>
            </w:r>
            <w:r w:rsidR="00697D98" w:rsidRPr="00697D98">
              <w:rPr>
                <w:rFonts w:ascii="Arial Narrow" w:hAnsi="Arial Narrow"/>
                <w:b/>
                <w:sz w:val="20"/>
                <w:szCs w:val="20"/>
              </w:rPr>
              <w:t xml:space="preserve"> </w:t>
            </w:r>
            <w:r w:rsidR="00697D98">
              <w:rPr>
                <w:rFonts w:ascii="Arial Narrow" w:hAnsi="Arial Narrow"/>
                <w:b/>
                <w:sz w:val="20"/>
                <w:szCs w:val="20"/>
              </w:rPr>
              <w:t>–</w:t>
            </w:r>
            <w:r w:rsidR="00697D98" w:rsidRPr="00697D98">
              <w:rPr>
                <w:rFonts w:ascii="Arial Narrow" w:hAnsi="Arial Narrow"/>
                <w:b/>
                <w:sz w:val="20"/>
                <w:szCs w:val="20"/>
              </w:rPr>
              <w:t xml:space="preserve"> ORGANISASIE EN LEESBAARHEID</w:t>
            </w:r>
          </w:p>
          <w:p w:rsidR="002B2B47" w:rsidRPr="00697D98" w:rsidRDefault="00697D98" w:rsidP="00CE10FF">
            <w:pPr>
              <w:rPr>
                <w:rFonts w:ascii="Arial Narrow" w:hAnsi="Arial Narrow" w:cstheme="minorHAnsi"/>
                <w:sz w:val="20"/>
                <w:szCs w:val="20"/>
                <w:lang w:val="en-ZA"/>
              </w:rPr>
            </w:pPr>
            <w:r>
              <w:rPr>
                <w:rFonts w:ascii="Arial Narrow" w:hAnsi="Arial Narrow" w:cstheme="minorHAnsi"/>
                <w:sz w:val="20"/>
                <w:szCs w:val="20"/>
                <w:lang w:val="en-ZA"/>
              </w:rPr>
              <w:t>K</w:t>
            </w:r>
            <w:r w:rsidR="00CE10FF">
              <w:rPr>
                <w:rFonts w:ascii="Arial Narrow" w:hAnsi="Arial Narrow" w:cstheme="minorHAnsi"/>
                <w:sz w:val="20"/>
                <w:szCs w:val="20"/>
              </w:rPr>
              <w:t>orre</w:t>
            </w:r>
            <w:r w:rsidR="00CE10FF">
              <w:rPr>
                <w:rFonts w:ascii="Arial Narrow" w:hAnsi="Arial Narrow" w:cstheme="minorHAnsi"/>
                <w:sz w:val="20"/>
                <w:szCs w:val="20"/>
                <w:lang w:val="en-ZA"/>
              </w:rPr>
              <w:t>k</w:t>
            </w:r>
            <w:r w:rsidR="002B2B47" w:rsidRPr="0083243A">
              <w:rPr>
                <w:rFonts w:ascii="Arial Narrow" w:hAnsi="Arial Narrow" w:cstheme="minorHAnsi"/>
                <w:sz w:val="20"/>
                <w:szCs w:val="20"/>
              </w:rPr>
              <w:t>t</w:t>
            </w:r>
            <w:r>
              <w:rPr>
                <w:rFonts w:ascii="Arial Narrow" w:hAnsi="Arial Narrow" w:cstheme="minorHAnsi"/>
                <w:sz w:val="20"/>
                <w:szCs w:val="20"/>
                <w:lang w:val="en-ZA"/>
              </w:rPr>
              <w:t>e</w:t>
            </w:r>
            <w:r w:rsidR="002B2B47" w:rsidRPr="0083243A">
              <w:rPr>
                <w:rFonts w:ascii="Arial Narrow" w:hAnsi="Arial Narrow" w:cstheme="minorHAnsi"/>
                <w:sz w:val="20"/>
                <w:szCs w:val="20"/>
              </w:rPr>
              <w:t xml:space="preserve"> </w:t>
            </w:r>
            <w:r w:rsidRPr="00697D98">
              <w:rPr>
                <w:rFonts w:ascii="Arial Narrow" w:hAnsi="Arial Narrow" w:cstheme="minorHAnsi"/>
                <w:sz w:val="20"/>
                <w:szCs w:val="20"/>
              </w:rPr>
              <w:t>groepering en struktu</w:t>
            </w:r>
            <w:r w:rsidR="00CE10FF">
              <w:rPr>
                <w:rFonts w:ascii="Arial Narrow" w:hAnsi="Arial Narrow" w:cstheme="minorHAnsi"/>
                <w:sz w:val="20"/>
                <w:szCs w:val="20"/>
                <w:lang w:val="en-ZA"/>
              </w:rPr>
              <w:t>rering</w:t>
            </w:r>
            <w:r w:rsidRPr="00697D98">
              <w:rPr>
                <w:rFonts w:ascii="Arial Narrow" w:hAnsi="Arial Narrow" w:cstheme="minorHAnsi"/>
                <w:sz w:val="20"/>
                <w:szCs w:val="20"/>
              </w:rPr>
              <w:t xml:space="preserve"> van die elemente en inligting. Uitleg en organisasie verbeter leesbaarheid en begrip</w:t>
            </w:r>
            <w:r>
              <w:rPr>
                <w:rFonts w:ascii="Arial Narrow" w:hAnsi="Arial Narrow" w:cstheme="minorHAnsi"/>
                <w:sz w:val="20"/>
                <w:szCs w:val="20"/>
                <w:lang w:val="en-ZA"/>
              </w:rPr>
              <w:t>.</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697D98" w:rsidRDefault="00697D98" w:rsidP="00CD03C6">
            <w:pPr>
              <w:pStyle w:val="ListParagraph"/>
              <w:numPr>
                <w:ilvl w:val="0"/>
                <w:numId w:val="32"/>
              </w:numPr>
              <w:spacing w:after="0" w:line="240" w:lineRule="auto"/>
              <w:rPr>
                <w:rFonts w:ascii="Arial Narrow" w:hAnsi="Arial Narrow"/>
                <w:sz w:val="20"/>
                <w:szCs w:val="20"/>
              </w:rPr>
            </w:pPr>
            <w:r w:rsidRPr="00697D98">
              <w:rPr>
                <w:rFonts w:ascii="Arial Narrow" w:hAnsi="Arial Narrow"/>
                <w:sz w:val="20"/>
                <w:szCs w:val="20"/>
              </w:rPr>
              <w:t xml:space="preserve">Aantreklike en bruikbare uitleg. Maklik om al die belangrike elemente / inligting </w:t>
            </w:r>
            <w:r w:rsidR="00CE10FF">
              <w:rPr>
                <w:rFonts w:ascii="Arial Narrow" w:hAnsi="Arial Narrow"/>
                <w:sz w:val="20"/>
                <w:szCs w:val="20"/>
              </w:rPr>
              <w:t>te vind</w:t>
            </w:r>
            <w:r w:rsidRPr="00697D98">
              <w:rPr>
                <w:rFonts w:ascii="Arial Narrow" w:hAnsi="Arial Narrow"/>
                <w:sz w:val="20"/>
                <w:szCs w:val="20"/>
              </w:rPr>
              <w:t xml:space="preserve"> (bv. maklik om te lees en vlugtig te </w:t>
            </w:r>
            <w:r w:rsidR="00CE10FF">
              <w:rPr>
                <w:rFonts w:ascii="Arial Narrow" w:hAnsi="Arial Narrow"/>
                <w:sz w:val="20"/>
                <w:szCs w:val="20"/>
              </w:rPr>
              <w:t>deursoek</w:t>
            </w:r>
            <w:r w:rsidRPr="00697D98">
              <w:rPr>
                <w:rFonts w:ascii="Arial Narrow" w:hAnsi="Arial Narrow"/>
                <w:sz w:val="20"/>
                <w:szCs w:val="20"/>
              </w:rPr>
              <w:t>)</w:t>
            </w:r>
          </w:p>
          <w:p w:rsidR="00EC26D5" w:rsidRDefault="00EC26D5" w:rsidP="00CD03C6">
            <w:pPr>
              <w:pStyle w:val="ListParagraph"/>
              <w:numPr>
                <w:ilvl w:val="0"/>
                <w:numId w:val="32"/>
              </w:numPr>
              <w:spacing w:after="0" w:line="240" w:lineRule="auto"/>
              <w:rPr>
                <w:rFonts w:ascii="Arial Narrow" w:hAnsi="Arial Narrow"/>
                <w:sz w:val="20"/>
                <w:szCs w:val="20"/>
              </w:rPr>
            </w:pPr>
            <w:r w:rsidRPr="00EC26D5">
              <w:rPr>
                <w:rFonts w:ascii="Arial Narrow" w:hAnsi="Arial Narrow"/>
                <w:sz w:val="20"/>
                <w:szCs w:val="20"/>
              </w:rPr>
              <w:t>Verwante inligting saam gegroepeer</w:t>
            </w:r>
          </w:p>
          <w:p w:rsidR="00EC26D5" w:rsidRDefault="00EC26D5" w:rsidP="00CD03C6">
            <w:pPr>
              <w:pStyle w:val="ListParagraph"/>
              <w:numPr>
                <w:ilvl w:val="0"/>
                <w:numId w:val="32"/>
              </w:numPr>
              <w:spacing w:after="0" w:line="240" w:lineRule="auto"/>
              <w:rPr>
                <w:rFonts w:ascii="Arial Narrow" w:hAnsi="Arial Narrow"/>
                <w:sz w:val="20"/>
                <w:szCs w:val="20"/>
              </w:rPr>
            </w:pPr>
            <w:r w:rsidRPr="00EC26D5">
              <w:rPr>
                <w:rFonts w:ascii="Arial Narrow" w:hAnsi="Arial Narrow"/>
                <w:sz w:val="20"/>
                <w:szCs w:val="20"/>
              </w:rPr>
              <w:t>Verskillen</w:t>
            </w:r>
            <w:r>
              <w:rPr>
                <w:rFonts w:ascii="Arial Narrow" w:hAnsi="Arial Narrow"/>
                <w:sz w:val="20"/>
                <w:szCs w:val="20"/>
              </w:rPr>
              <w:t>de elemente / dele (bv. opskrif</w:t>
            </w:r>
            <w:r w:rsidRPr="00EC26D5">
              <w:rPr>
                <w:rFonts w:ascii="Arial Narrow" w:hAnsi="Arial Narrow"/>
                <w:sz w:val="20"/>
                <w:szCs w:val="20"/>
              </w:rPr>
              <w:t>/</w:t>
            </w:r>
            <w:r>
              <w:rPr>
                <w:rFonts w:ascii="Arial Narrow" w:hAnsi="Arial Narrow"/>
                <w:sz w:val="20"/>
                <w:szCs w:val="20"/>
              </w:rPr>
              <w:t>banier/</w:t>
            </w:r>
            <w:r w:rsidRPr="00EC26D5">
              <w:rPr>
                <w:rFonts w:ascii="Arial Narrow" w:hAnsi="Arial Narrow"/>
                <w:sz w:val="20"/>
                <w:szCs w:val="20"/>
              </w:rPr>
              <w:t xml:space="preserve">titel, liggaam/ inhoud, </w:t>
            </w:r>
            <w:r w:rsidR="00CE10FF">
              <w:rPr>
                <w:rFonts w:ascii="Arial Narrow" w:hAnsi="Arial Narrow"/>
                <w:sz w:val="20"/>
                <w:szCs w:val="20"/>
              </w:rPr>
              <w:t>onder</w:t>
            </w:r>
            <w:r w:rsidRPr="00EC26D5">
              <w:rPr>
                <w:rFonts w:ascii="Arial Narrow" w:hAnsi="Arial Narrow"/>
                <w:sz w:val="20"/>
                <w:szCs w:val="20"/>
              </w:rPr>
              <w:t>skrif, k</w:t>
            </w:r>
            <w:r>
              <w:rPr>
                <w:rFonts w:ascii="Arial Narrow" w:hAnsi="Arial Narrow"/>
                <w:sz w:val="20"/>
                <w:szCs w:val="20"/>
              </w:rPr>
              <w:t>rediete) duidelik onderskeibaar/</w:t>
            </w:r>
            <w:r w:rsidRPr="00EC26D5">
              <w:rPr>
                <w:rFonts w:ascii="Arial Narrow" w:hAnsi="Arial Narrow"/>
                <w:sz w:val="20"/>
                <w:szCs w:val="20"/>
              </w:rPr>
              <w:t>geskei, bv</w:t>
            </w:r>
            <w:r>
              <w:rPr>
                <w:rFonts w:ascii="Arial Narrow" w:hAnsi="Arial Narrow"/>
                <w:sz w:val="20"/>
                <w:szCs w:val="20"/>
              </w:rPr>
              <w:t>.</w:t>
            </w:r>
            <w:r w:rsidRPr="00EC26D5">
              <w:rPr>
                <w:rFonts w:ascii="Arial Narrow" w:hAnsi="Arial Narrow"/>
                <w:sz w:val="20"/>
                <w:szCs w:val="20"/>
              </w:rPr>
              <w:t xml:space="preserve"> gebruik van horisontale lyne</w:t>
            </w:r>
          </w:p>
          <w:p w:rsidR="002B2B47" w:rsidRPr="0083243A" w:rsidRDefault="00EC26D5" w:rsidP="00CD03C6">
            <w:pPr>
              <w:pStyle w:val="ListParagraph"/>
              <w:numPr>
                <w:ilvl w:val="0"/>
                <w:numId w:val="32"/>
              </w:numPr>
              <w:spacing w:after="0" w:line="240" w:lineRule="auto"/>
              <w:rPr>
                <w:rFonts w:ascii="Arial Narrow" w:hAnsi="Arial Narrow"/>
                <w:sz w:val="20"/>
                <w:szCs w:val="20"/>
              </w:rPr>
            </w:pPr>
            <w:r w:rsidRPr="00EC26D5">
              <w:rPr>
                <w:rFonts w:ascii="Arial Narrow" w:hAnsi="Arial Narrow"/>
                <w:sz w:val="20"/>
                <w:szCs w:val="20"/>
              </w:rPr>
              <w:t>Tegnieke soos lyste, tabelle, paragrawe en opskrifte is toepaslik en korrek gebruik om inligting te struktureer</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6E2A1C">
              <w:rPr>
                <w:rFonts w:ascii="Arial Narrow" w:hAnsi="Arial Narrow" w:cstheme="minorHAnsi"/>
                <w:sz w:val="20"/>
                <w:szCs w:val="20"/>
              </w:rPr>
              <w:t>webtuiste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bl>
    <w:p w:rsidR="00F3477A" w:rsidRDefault="00F3477A">
      <w:r>
        <w:br w:type="page"/>
      </w:r>
    </w:p>
    <w:tbl>
      <w:tblPr>
        <w:tblStyle w:val="TableGrid"/>
        <w:tblW w:w="5000" w:type="pct"/>
        <w:tblLayout w:type="fixed"/>
        <w:tblLook w:val="04A0"/>
      </w:tblPr>
      <w:tblGrid>
        <w:gridCol w:w="442"/>
        <w:gridCol w:w="5195"/>
        <w:gridCol w:w="992"/>
        <w:gridCol w:w="1613"/>
        <w:gridCol w:w="1617"/>
        <w:gridCol w:w="1613"/>
        <w:gridCol w:w="1617"/>
        <w:gridCol w:w="1617"/>
        <w:gridCol w:w="989"/>
      </w:tblGrid>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15</w:t>
            </w:r>
          </w:p>
        </w:tc>
        <w:tc>
          <w:tcPr>
            <w:tcW w:w="4544" w:type="pct"/>
            <w:gridSpan w:val="7"/>
            <w:tcBorders>
              <w:left w:val="single" w:sz="4" w:space="0" w:color="auto"/>
              <w:right w:val="single" w:sz="4" w:space="0" w:color="auto"/>
            </w:tcBorders>
            <w:vAlign w:val="center"/>
          </w:tcPr>
          <w:p w:rsidR="00E12466" w:rsidRDefault="006E2A1C" w:rsidP="002B2B47">
            <w:pPr>
              <w:rPr>
                <w:rFonts w:ascii="Arial Narrow" w:hAnsi="Arial Narrow"/>
                <w:b/>
                <w:sz w:val="20"/>
                <w:szCs w:val="20"/>
                <w:lang w:val="en-ZA"/>
              </w:rPr>
            </w:pPr>
            <w:r>
              <w:rPr>
                <w:rFonts w:ascii="Arial Narrow" w:hAnsi="Arial Narrow"/>
                <w:b/>
                <w:sz w:val="20"/>
                <w:szCs w:val="20"/>
              </w:rPr>
              <w:t>WEBTUISTE</w:t>
            </w:r>
            <w:r w:rsidR="00E12466" w:rsidRPr="00E12466">
              <w:rPr>
                <w:rFonts w:ascii="Arial Narrow" w:hAnsi="Arial Narrow"/>
                <w:b/>
                <w:sz w:val="20"/>
                <w:szCs w:val="20"/>
              </w:rPr>
              <w:t xml:space="preserve"> </w:t>
            </w:r>
            <w:r w:rsidR="00E12466">
              <w:rPr>
                <w:rFonts w:ascii="Arial Narrow" w:hAnsi="Arial Narrow"/>
                <w:b/>
                <w:sz w:val="20"/>
                <w:szCs w:val="20"/>
              </w:rPr>
              <w:t>–</w:t>
            </w:r>
            <w:r w:rsidR="00E12466" w:rsidRPr="00E12466">
              <w:rPr>
                <w:rFonts w:ascii="Arial Narrow" w:hAnsi="Arial Narrow"/>
                <w:b/>
                <w:sz w:val="20"/>
                <w:szCs w:val="20"/>
              </w:rPr>
              <w:t xml:space="preserve"> GRAFIKA EN TOEGANKLIKHEID</w:t>
            </w:r>
          </w:p>
          <w:p w:rsidR="002B2B47" w:rsidRPr="0083243A" w:rsidRDefault="00E12466" w:rsidP="002B2B47">
            <w:pPr>
              <w:rPr>
                <w:rFonts w:ascii="Arial Narrow" w:hAnsi="Arial Narrow" w:cstheme="minorHAnsi"/>
                <w:sz w:val="20"/>
                <w:szCs w:val="20"/>
              </w:rPr>
            </w:pPr>
            <w:r w:rsidRPr="00E12466">
              <w:rPr>
                <w:rFonts w:ascii="Arial Narrow" w:hAnsi="Arial Narrow" w:cstheme="minorHAnsi"/>
                <w:sz w:val="20"/>
                <w:szCs w:val="20"/>
              </w:rPr>
              <w:t>Toepaslikheid, gehalte en toeganklikheid van grafika</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E12466" w:rsidRDefault="00E12466" w:rsidP="00CD03C6">
            <w:pPr>
              <w:pStyle w:val="ListParagraph"/>
              <w:numPr>
                <w:ilvl w:val="0"/>
                <w:numId w:val="32"/>
              </w:numPr>
              <w:spacing w:after="0" w:line="240" w:lineRule="auto"/>
              <w:rPr>
                <w:rFonts w:ascii="Arial Narrow" w:hAnsi="Arial Narrow"/>
                <w:sz w:val="20"/>
                <w:szCs w:val="20"/>
              </w:rPr>
            </w:pPr>
            <w:r w:rsidRPr="00E12466">
              <w:rPr>
                <w:rFonts w:ascii="Arial Narrow" w:hAnsi="Arial Narrow"/>
                <w:sz w:val="20"/>
                <w:szCs w:val="20"/>
              </w:rPr>
              <w:t xml:space="preserve">Alle grafika is </w:t>
            </w:r>
            <w:r w:rsidR="00927FE6">
              <w:rPr>
                <w:rFonts w:ascii="Arial Narrow" w:hAnsi="Arial Narrow"/>
                <w:sz w:val="20"/>
                <w:szCs w:val="20"/>
              </w:rPr>
              <w:t>toepaslik tot</w:t>
            </w:r>
            <w:r w:rsidRPr="00E12466">
              <w:rPr>
                <w:rFonts w:ascii="Arial Narrow" w:hAnsi="Arial Narrow"/>
                <w:sz w:val="20"/>
                <w:szCs w:val="20"/>
              </w:rPr>
              <w:t xml:space="preserve"> die</w:t>
            </w:r>
            <w:r w:rsidR="00927FE6">
              <w:rPr>
                <w:rFonts w:ascii="Arial Narrow" w:hAnsi="Arial Narrow"/>
                <w:sz w:val="20"/>
                <w:szCs w:val="20"/>
              </w:rPr>
              <w:t xml:space="preserve"> onderwerp/</w:t>
            </w:r>
            <w:r w:rsidRPr="00E12466">
              <w:rPr>
                <w:rFonts w:ascii="Arial Narrow" w:hAnsi="Arial Narrow"/>
                <w:sz w:val="20"/>
                <w:szCs w:val="20"/>
              </w:rPr>
              <w:t xml:space="preserve">doel van die </w:t>
            </w:r>
            <w:r w:rsidR="00927FE6">
              <w:rPr>
                <w:rFonts w:ascii="Arial Narrow" w:hAnsi="Arial Narrow"/>
                <w:sz w:val="20"/>
                <w:szCs w:val="20"/>
              </w:rPr>
              <w:t>web</w:t>
            </w:r>
          </w:p>
          <w:p w:rsidR="00E12466" w:rsidRDefault="00E12466" w:rsidP="00CD03C6">
            <w:pPr>
              <w:pStyle w:val="ListParagraph"/>
              <w:numPr>
                <w:ilvl w:val="0"/>
                <w:numId w:val="32"/>
              </w:numPr>
              <w:spacing w:after="0" w:line="240" w:lineRule="auto"/>
              <w:rPr>
                <w:rFonts w:ascii="Arial Narrow" w:hAnsi="Arial Narrow"/>
                <w:sz w:val="20"/>
                <w:szCs w:val="20"/>
              </w:rPr>
            </w:pPr>
            <w:r w:rsidRPr="00E12466">
              <w:rPr>
                <w:rFonts w:ascii="Arial Narrow" w:hAnsi="Arial Narrow"/>
                <w:sz w:val="20"/>
                <w:szCs w:val="20"/>
              </w:rPr>
              <w:t xml:space="preserve">Daar is geen </w:t>
            </w:r>
            <w:r w:rsidR="00927FE6">
              <w:rPr>
                <w:rFonts w:ascii="Arial Narrow" w:hAnsi="Arial Narrow"/>
                <w:sz w:val="20"/>
                <w:szCs w:val="20"/>
              </w:rPr>
              <w:t>‘stukkende’</w:t>
            </w:r>
            <w:r w:rsidRPr="00E12466">
              <w:rPr>
                <w:rFonts w:ascii="Arial Narrow" w:hAnsi="Arial Narrow"/>
                <w:sz w:val="20"/>
                <w:szCs w:val="20"/>
              </w:rPr>
              <w:t xml:space="preserve"> </w:t>
            </w:r>
            <w:r w:rsidR="00927FE6">
              <w:rPr>
                <w:rFonts w:ascii="Arial Narrow" w:hAnsi="Arial Narrow"/>
                <w:sz w:val="20"/>
                <w:szCs w:val="20"/>
              </w:rPr>
              <w:t>beelde nie</w:t>
            </w:r>
            <w:r w:rsidRPr="00E12466">
              <w:rPr>
                <w:rFonts w:ascii="Arial Narrow" w:hAnsi="Arial Narrow"/>
                <w:sz w:val="20"/>
                <w:szCs w:val="20"/>
              </w:rPr>
              <w:t xml:space="preserve"> (</w:t>
            </w:r>
            <w:r w:rsidR="00927FE6">
              <w:rPr>
                <w:rFonts w:ascii="Arial Narrow" w:hAnsi="Arial Narrow"/>
                <w:sz w:val="20"/>
                <w:szCs w:val="20"/>
              </w:rPr>
              <w:t>grafika</w:t>
            </w:r>
            <w:r w:rsidRPr="00E12466">
              <w:rPr>
                <w:rFonts w:ascii="Arial Narrow" w:hAnsi="Arial Narrow"/>
                <w:sz w:val="20"/>
                <w:szCs w:val="20"/>
              </w:rPr>
              <w:t xml:space="preserve"> vertoon)</w:t>
            </w:r>
          </w:p>
          <w:p w:rsidR="00E12466" w:rsidRDefault="00E12466"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 xml:space="preserve">Alle grafika is </w:t>
            </w:r>
            <w:r w:rsidR="00927FE6">
              <w:rPr>
                <w:rFonts w:ascii="Arial Narrow" w:hAnsi="Arial Narrow"/>
                <w:sz w:val="20"/>
                <w:szCs w:val="20"/>
              </w:rPr>
              <w:t>uitge</w:t>
            </w:r>
            <w:r>
              <w:rPr>
                <w:rFonts w:ascii="Arial Narrow" w:hAnsi="Arial Narrow"/>
                <w:sz w:val="20"/>
                <w:szCs w:val="20"/>
              </w:rPr>
              <w:t>knip/</w:t>
            </w:r>
            <w:r w:rsidR="00927FE6">
              <w:rPr>
                <w:rFonts w:ascii="Arial Narrow" w:hAnsi="Arial Narrow"/>
                <w:sz w:val="20"/>
                <w:szCs w:val="20"/>
              </w:rPr>
              <w:t xml:space="preserve">regte </w:t>
            </w:r>
            <w:r w:rsidRPr="00E12466">
              <w:rPr>
                <w:rFonts w:ascii="Arial Narrow" w:hAnsi="Arial Narrow"/>
                <w:sz w:val="20"/>
                <w:szCs w:val="20"/>
              </w:rPr>
              <w:t>grootte, is van hoë gehalte en verbeter leser se belang of begrip</w:t>
            </w:r>
          </w:p>
          <w:p w:rsidR="002B2B47" w:rsidRPr="0083243A" w:rsidRDefault="00E12466" w:rsidP="00927FE6">
            <w:pPr>
              <w:pStyle w:val="ListParagraph"/>
              <w:numPr>
                <w:ilvl w:val="0"/>
                <w:numId w:val="32"/>
              </w:numPr>
              <w:spacing w:after="0" w:line="240" w:lineRule="auto"/>
              <w:rPr>
                <w:rFonts w:ascii="Arial Narrow" w:hAnsi="Arial Narrow"/>
                <w:sz w:val="20"/>
                <w:szCs w:val="20"/>
              </w:rPr>
            </w:pPr>
            <w:r w:rsidRPr="00E12466">
              <w:rPr>
                <w:rFonts w:ascii="Arial Narrow" w:hAnsi="Arial Narrow"/>
                <w:sz w:val="20"/>
                <w:szCs w:val="20"/>
              </w:rPr>
              <w:t xml:space="preserve">Alle foto's het 'n 'ALT tag' wat die beeld sy skakel </w:t>
            </w:r>
            <w:r w:rsidR="00927FE6">
              <w:rPr>
                <w:rFonts w:ascii="Arial Narrow" w:hAnsi="Arial Narrow"/>
                <w:sz w:val="20"/>
                <w:szCs w:val="20"/>
              </w:rPr>
              <w:t xml:space="preserve">beskryf </w:t>
            </w:r>
            <w:r w:rsidRPr="00E12466">
              <w:rPr>
                <w:rFonts w:ascii="Arial Narrow" w:hAnsi="Arial Narrow"/>
                <w:sz w:val="20"/>
                <w:szCs w:val="20"/>
              </w:rPr>
              <w:t>om toeganklikheid visueel gestremde mense</w:t>
            </w:r>
            <w:r w:rsidR="00927FE6">
              <w:rPr>
                <w:rFonts w:ascii="Arial Narrow" w:hAnsi="Arial Narrow"/>
                <w:sz w:val="20"/>
                <w:szCs w:val="20"/>
              </w:rPr>
              <w:t xml:space="preserve"> </w:t>
            </w:r>
            <w:r w:rsidR="00927FE6" w:rsidRPr="00E12466">
              <w:rPr>
                <w:rFonts w:ascii="Arial Narrow" w:hAnsi="Arial Narrow"/>
                <w:sz w:val="20"/>
                <w:szCs w:val="20"/>
              </w:rPr>
              <w:t>te verseker</w:t>
            </w:r>
          </w:p>
        </w:tc>
        <w:tc>
          <w:tcPr>
            <w:tcW w:w="316"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6E2A1C">
              <w:rPr>
                <w:rFonts w:ascii="Arial Narrow" w:hAnsi="Arial Narrow" w:cstheme="minorHAnsi"/>
                <w:sz w:val="20"/>
                <w:szCs w:val="20"/>
              </w:rPr>
              <w:t>webtuiste</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16</w:t>
            </w:r>
          </w:p>
        </w:tc>
        <w:tc>
          <w:tcPr>
            <w:tcW w:w="4544" w:type="pct"/>
            <w:gridSpan w:val="7"/>
            <w:tcBorders>
              <w:left w:val="single" w:sz="4" w:space="0" w:color="auto"/>
              <w:right w:val="single" w:sz="4" w:space="0" w:color="auto"/>
            </w:tcBorders>
          </w:tcPr>
          <w:p w:rsidR="00E12466" w:rsidRDefault="006E2A1C" w:rsidP="002B2B47">
            <w:pPr>
              <w:rPr>
                <w:rFonts w:ascii="Arial Narrow" w:hAnsi="Arial Narrow"/>
                <w:b/>
                <w:sz w:val="20"/>
                <w:szCs w:val="20"/>
                <w:lang w:val="en-ZA"/>
              </w:rPr>
            </w:pPr>
            <w:r>
              <w:rPr>
                <w:rFonts w:ascii="Arial Narrow" w:hAnsi="Arial Narrow"/>
                <w:b/>
                <w:sz w:val="20"/>
                <w:szCs w:val="20"/>
              </w:rPr>
              <w:t>WEBTUISTE</w:t>
            </w:r>
            <w:r w:rsidR="00E12466" w:rsidRPr="00E12466">
              <w:rPr>
                <w:rFonts w:ascii="Arial Narrow" w:hAnsi="Arial Narrow"/>
                <w:b/>
                <w:sz w:val="20"/>
                <w:szCs w:val="20"/>
              </w:rPr>
              <w:t xml:space="preserve"> </w:t>
            </w:r>
            <w:r w:rsidR="00E12466">
              <w:rPr>
                <w:rFonts w:ascii="Arial Narrow" w:hAnsi="Arial Narrow"/>
                <w:b/>
                <w:sz w:val="20"/>
                <w:szCs w:val="20"/>
              </w:rPr>
              <w:t>–</w:t>
            </w:r>
            <w:r w:rsidR="00E12466" w:rsidRPr="00E12466">
              <w:rPr>
                <w:rFonts w:ascii="Arial Narrow" w:hAnsi="Arial Narrow"/>
                <w:b/>
                <w:sz w:val="20"/>
                <w:szCs w:val="20"/>
              </w:rPr>
              <w:t xml:space="preserve"> NAVIGASIE</w:t>
            </w:r>
          </w:p>
          <w:p w:rsidR="002B2B47" w:rsidRPr="0083243A" w:rsidRDefault="00E12466" w:rsidP="00E12466">
            <w:pPr>
              <w:rPr>
                <w:rFonts w:ascii="Arial Narrow" w:hAnsi="Arial Narrow" w:cstheme="minorHAnsi"/>
                <w:sz w:val="20"/>
                <w:szCs w:val="20"/>
              </w:rPr>
            </w:pPr>
            <w:r w:rsidRPr="00E12466">
              <w:rPr>
                <w:rFonts w:ascii="Arial Narrow" w:hAnsi="Arial Narrow" w:cstheme="minorHAnsi"/>
                <w:sz w:val="20"/>
                <w:szCs w:val="20"/>
              </w:rPr>
              <w:t>Funksionele, logiese/intuitiewe en gebruikersvriendelike navigasie</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E11D3B" w:rsidRDefault="00E12466" w:rsidP="00CD03C6">
            <w:pPr>
              <w:pStyle w:val="ListParagraph"/>
              <w:numPr>
                <w:ilvl w:val="0"/>
                <w:numId w:val="32"/>
              </w:numPr>
              <w:spacing w:after="0" w:line="240" w:lineRule="auto"/>
              <w:rPr>
                <w:rFonts w:ascii="Arial Narrow" w:hAnsi="Arial Narrow"/>
                <w:sz w:val="20"/>
                <w:szCs w:val="20"/>
              </w:rPr>
            </w:pPr>
            <w:r w:rsidRPr="00E12466">
              <w:rPr>
                <w:rFonts w:ascii="Arial Narrow" w:hAnsi="Arial Narrow"/>
                <w:sz w:val="20"/>
                <w:szCs w:val="20"/>
              </w:rPr>
              <w:t>Daar word gebruik gemaak van werkende hiperskakels om 'n navigasiestelsel te skep wat gebruikers toelaat om vanaf die tuisblad na verwante bladsye en terug</w:t>
            </w:r>
            <w:r w:rsidR="00927FE6">
              <w:rPr>
                <w:rFonts w:ascii="Arial Narrow" w:hAnsi="Arial Narrow"/>
                <w:sz w:val="20"/>
                <w:szCs w:val="20"/>
              </w:rPr>
              <w:t xml:space="preserve"> </w:t>
            </w:r>
            <w:r w:rsidR="00927FE6" w:rsidRPr="00E12466">
              <w:rPr>
                <w:rFonts w:ascii="Arial Narrow" w:hAnsi="Arial Narrow"/>
                <w:sz w:val="20"/>
                <w:szCs w:val="20"/>
              </w:rPr>
              <w:t>te beweeg</w:t>
            </w:r>
          </w:p>
          <w:p w:rsidR="00E11D3B" w:rsidRDefault="00E11D3B" w:rsidP="00CD03C6">
            <w:pPr>
              <w:pStyle w:val="ListParagraph"/>
              <w:numPr>
                <w:ilvl w:val="0"/>
                <w:numId w:val="32"/>
              </w:numPr>
              <w:spacing w:after="0" w:line="240" w:lineRule="auto"/>
              <w:rPr>
                <w:rFonts w:ascii="Arial Narrow" w:hAnsi="Arial Narrow"/>
                <w:sz w:val="20"/>
                <w:szCs w:val="20"/>
              </w:rPr>
            </w:pPr>
            <w:r w:rsidRPr="00E11D3B">
              <w:rPr>
                <w:rFonts w:ascii="Arial Narrow" w:hAnsi="Arial Narrow"/>
                <w:sz w:val="20"/>
                <w:szCs w:val="20"/>
              </w:rPr>
              <w:t>Hiperskakels gebruik betekenisvolle beskrywende teks</w:t>
            </w:r>
          </w:p>
          <w:p w:rsidR="00E11D3B" w:rsidRDefault="00E11D3B"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G</w:t>
            </w:r>
            <w:r w:rsidRPr="00E11D3B">
              <w:rPr>
                <w:rFonts w:ascii="Arial Narrow" w:hAnsi="Arial Narrow"/>
                <w:sz w:val="20"/>
                <w:szCs w:val="20"/>
              </w:rPr>
              <w:t>ebruikers van die webtuiste raak nie verlore. Daar is geen "doodloopstrate"</w:t>
            </w:r>
            <w:r w:rsidR="00927FE6">
              <w:rPr>
                <w:rFonts w:ascii="Arial Narrow" w:hAnsi="Arial Narrow"/>
                <w:sz w:val="20"/>
                <w:szCs w:val="20"/>
              </w:rPr>
              <w:t xml:space="preserve"> nie</w:t>
            </w:r>
          </w:p>
          <w:p w:rsidR="002B2B47" w:rsidRPr="0083243A" w:rsidRDefault="00E11D3B" w:rsidP="00927FE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N</w:t>
            </w:r>
            <w:r w:rsidRPr="00E11D3B">
              <w:rPr>
                <w:rFonts w:ascii="Arial Narrow" w:hAnsi="Arial Narrow"/>
                <w:sz w:val="20"/>
                <w:szCs w:val="20"/>
              </w:rPr>
              <w:t xml:space="preserve">avigasiestelsel </w:t>
            </w:r>
            <w:r w:rsidR="00927FE6">
              <w:rPr>
                <w:rFonts w:ascii="Arial Narrow" w:hAnsi="Arial Narrow"/>
                <w:sz w:val="20"/>
                <w:szCs w:val="20"/>
              </w:rPr>
              <w:t>is</w:t>
            </w:r>
            <w:r w:rsidRPr="00E11D3B">
              <w:rPr>
                <w:rFonts w:ascii="Arial Narrow" w:hAnsi="Arial Narrow"/>
                <w:sz w:val="20"/>
                <w:szCs w:val="20"/>
              </w:rPr>
              <w:t xml:space="preserve"> </w:t>
            </w:r>
            <w:r w:rsidR="00927FE6">
              <w:rPr>
                <w:rFonts w:ascii="Arial Narrow" w:hAnsi="Arial Narrow"/>
                <w:sz w:val="20"/>
                <w:szCs w:val="20"/>
              </w:rPr>
              <w:t>r</w:t>
            </w:r>
            <w:r w:rsidRPr="00E11D3B">
              <w:rPr>
                <w:rFonts w:ascii="Arial Narrow" w:hAnsi="Arial Narrow"/>
                <w:sz w:val="20"/>
                <w:szCs w:val="20"/>
              </w:rPr>
              <w:t xml:space="preserve">egdeur </w:t>
            </w:r>
            <w:r w:rsidR="006E2A1C">
              <w:rPr>
                <w:rFonts w:ascii="Arial Narrow" w:hAnsi="Arial Narrow"/>
                <w:sz w:val="20"/>
                <w:szCs w:val="20"/>
              </w:rPr>
              <w:t>webtuiste</w:t>
            </w:r>
            <w:r w:rsidRPr="00E11D3B">
              <w:rPr>
                <w:rFonts w:ascii="Arial Narrow" w:hAnsi="Arial Narrow"/>
                <w:sz w:val="20"/>
                <w:szCs w:val="20"/>
              </w:rPr>
              <w:t xml:space="preserve"> </w:t>
            </w:r>
            <w:r w:rsidR="00927FE6">
              <w:rPr>
                <w:rFonts w:ascii="Arial Narrow" w:hAnsi="Arial Narrow"/>
                <w:sz w:val="20"/>
                <w:szCs w:val="20"/>
              </w:rPr>
              <w:t>in konsekwente posisie</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A568D4"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6E2A1C">
              <w:rPr>
                <w:rFonts w:ascii="Arial Narrow" w:hAnsi="Arial Narrow" w:cstheme="minorHAnsi"/>
                <w:sz w:val="20"/>
                <w:szCs w:val="20"/>
              </w:rPr>
              <w:t>webtuiste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17</w:t>
            </w:r>
          </w:p>
        </w:tc>
        <w:tc>
          <w:tcPr>
            <w:tcW w:w="4544" w:type="pct"/>
            <w:gridSpan w:val="7"/>
            <w:tcBorders>
              <w:left w:val="single" w:sz="4" w:space="0" w:color="auto"/>
              <w:right w:val="single" w:sz="4" w:space="0" w:color="auto"/>
            </w:tcBorders>
            <w:vAlign w:val="center"/>
          </w:tcPr>
          <w:p w:rsidR="00E11D3B" w:rsidRDefault="00E11D3B" w:rsidP="002B2B47">
            <w:pPr>
              <w:rPr>
                <w:rFonts w:ascii="Arial Narrow" w:hAnsi="Arial Narrow"/>
                <w:b/>
                <w:sz w:val="20"/>
                <w:szCs w:val="20"/>
                <w:lang w:val="en-ZA"/>
              </w:rPr>
            </w:pPr>
            <w:r w:rsidRPr="00E11D3B">
              <w:rPr>
                <w:rFonts w:ascii="Arial Narrow" w:hAnsi="Arial Narrow"/>
                <w:b/>
                <w:sz w:val="20"/>
                <w:szCs w:val="20"/>
              </w:rPr>
              <w:t>WEB</w:t>
            </w:r>
            <w:r w:rsidR="006E2A1C">
              <w:rPr>
                <w:rFonts w:ascii="Arial Narrow" w:hAnsi="Arial Narrow"/>
                <w:b/>
                <w:sz w:val="20"/>
                <w:szCs w:val="20"/>
                <w:lang w:val="en-ZA"/>
              </w:rPr>
              <w:t>TUISTE</w:t>
            </w:r>
            <w:r w:rsidRPr="00E11D3B">
              <w:rPr>
                <w:rFonts w:ascii="Arial Narrow" w:hAnsi="Arial Narrow"/>
                <w:b/>
                <w:sz w:val="20"/>
                <w:szCs w:val="20"/>
              </w:rPr>
              <w:t xml:space="preserve"> </w:t>
            </w:r>
            <w:r>
              <w:rPr>
                <w:rFonts w:ascii="Arial Narrow" w:hAnsi="Arial Narrow"/>
                <w:b/>
                <w:sz w:val="20"/>
                <w:szCs w:val="20"/>
              </w:rPr>
              <w:t>–</w:t>
            </w:r>
            <w:r w:rsidRPr="00E11D3B">
              <w:rPr>
                <w:rFonts w:ascii="Arial Narrow" w:hAnsi="Arial Narrow"/>
                <w:b/>
                <w:sz w:val="20"/>
                <w:szCs w:val="20"/>
              </w:rPr>
              <w:t xml:space="preserve"> INLIGTING </w:t>
            </w:r>
            <w:r>
              <w:rPr>
                <w:rFonts w:ascii="Arial Narrow" w:hAnsi="Arial Narrow"/>
                <w:b/>
                <w:sz w:val="20"/>
                <w:szCs w:val="20"/>
              </w:rPr>
              <w:t>–</w:t>
            </w:r>
            <w:r w:rsidRPr="00E11D3B">
              <w:rPr>
                <w:rFonts w:ascii="Arial Narrow" w:hAnsi="Arial Narrow"/>
                <w:b/>
                <w:sz w:val="20"/>
                <w:szCs w:val="20"/>
              </w:rPr>
              <w:t xml:space="preserve"> KWALITEIT</w:t>
            </w:r>
          </w:p>
          <w:p w:rsidR="002B2B47" w:rsidRPr="0083243A" w:rsidRDefault="00E11D3B" w:rsidP="00A43407">
            <w:pPr>
              <w:rPr>
                <w:rFonts w:ascii="Arial Narrow" w:hAnsi="Arial Narrow" w:cstheme="minorHAnsi"/>
                <w:sz w:val="20"/>
                <w:szCs w:val="20"/>
              </w:rPr>
            </w:pPr>
            <w:r w:rsidRPr="00E11D3B">
              <w:rPr>
                <w:rFonts w:ascii="Arial Narrow" w:hAnsi="Arial Narrow" w:cstheme="minorHAnsi"/>
                <w:sz w:val="20"/>
                <w:szCs w:val="20"/>
              </w:rPr>
              <w:t xml:space="preserve">Inligting wat </w:t>
            </w:r>
            <w:r w:rsidR="00A43407">
              <w:rPr>
                <w:rFonts w:ascii="Arial Narrow" w:hAnsi="Arial Narrow" w:cstheme="minorHAnsi"/>
                <w:sz w:val="20"/>
                <w:szCs w:val="20"/>
                <w:lang w:val="en-ZA"/>
              </w:rPr>
              <w:t xml:space="preserve">in die webtuiste </w:t>
            </w:r>
            <w:r w:rsidR="00A43407">
              <w:rPr>
                <w:rFonts w:ascii="Arial Narrow" w:hAnsi="Arial Narrow" w:cstheme="minorHAnsi"/>
                <w:sz w:val="20"/>
                <w:szCs w:val="20"/>
              </w:rPr>
              <w:t xml:space="preserve">aangebied word </w:t>
            </w:r>
            <w:r w:rsidRPr="00E11D3B">
              <w:rPr>
                <w:rFonts w:ascii="Arial Narrow" w:hAnsi="Arial Narrow" w:cstheme="minorHAnsi"/>
                <w:sz w:val="20"/>
                <w:szCs w:val="20"/>
              </w:rPr>
              <w:t>is relevant en feite is korrek</w:t>
            </w:r>
            <w:r w:rsidR="00A43407">
              <w:rPr>
                <w:rFonts w:ascii="Arial Narrow" w:hAnsi="Arial Narrow" w:cstheme="minorHAnsi"/>
                <w:sz w:val="20"/>
                <w:szCs w:val="20"/>
                <w:lang w:val="en-ZA"/>
              </w:rPr>
              <w:t>,</w:t>
            </w:r>
            <w:r w:rsidRPr="00E11D3B">
              <w:rPr>
                <w:rFonts w:ascii="Arial Narrow" w:hAnsi="Arial Narrow" w:cstheme="minorHAnsi"/>
                <w:sz w:val="20"/>
                <w:szCs w:val="20"/>
              </w:rPr>
              <w:t xml:space="preserve"> </w:t>
            </w:r>
            <w:r w:rsidR="00A43407">
              <w:rPr>
                <w:rFonts w:ascii="Arial Narrow" w:hAnsi="Arial Narrow" w:cstheme="minorHAnsi"/>
                <w:sz w:val="20"/>
                <w:szCs w:val="20"/>
                <w:lang w:val="en-ZA"/>
              </w:rPr>
              <w:t>geen</w:t>
            </w:r>
            <w:r w:rsidRPr="00E11D3B">
              <w:rPr>
                <w:rFonts w:ascii="Arial Narrow" w:hAnsi="Arial Narrow" w:cstheme="minorHAnsi"/>
                <w:sz w:val="20"/>
                <w:szCs w:val="20"/>
              </w:rPr>
              <w:t xml:space="preserve"> onnodige duplisering van enige inligting, </w:t>
            </w:r>
            <w:r w:rsidR="00A43407">
              <w:rPr>
                <w:rFonts w:ascii="Arial Narrow" w:hAnsi="Arial Narrow" w:cstheme="minorHAnsi"/>
                <w:sz w:val="20"/>
                <w:szCs w:val="20"/>
                <w:lang w:val="en-ZA"/>
              </w:rPr>
              <w:t>stel</w:t>
            </w:r>
            <w:r w:rsidRPr="00E11D3B">
              <w:rPr>
                <w:rFonts w:ascii="Arial Narrow" w:hAnsi="Arial Narrow" w:cstheme="minorHAnsi"/>
                <w:sz w:val="20"/>
                <w:szCs w:val="20"/>
              </w:rPr>
              <w:t xml:space="preserve"> besoekers in staat </w:t>
            </w:r>
            <w:r>
              <w:rPr>
                <w:rFonts w:ascii="Arial Narrow" w:hAnsi="Arial Narrow" w:cstheme="minorHAnsi"/>
                <w:sz w:val="20"/>
                <w:szCs w:val="20"/>
              </w:rPr>
              <w:t>om meer oor die onderwerp/</w:t>
            </w:r>
            <w:r w:rsidRPr="00E11D3B">
              <w:rPr>
                <w:rFonts w:ascii="Arial Narrow" w:hAnsi="Arial Narrow" w:cstheme="minorHAnsi"/>
                <w:sz w:val="20"/>
                <w:szCs w:val="20"/>
              </w:rPr>
              <w:t xml:space="preserve">probleem te leer. Verwysings na ander goeie gehalte inligting </w:t>
            </w:r>
            <w:r w:rsidR="00A43407">
              <w:rPr>
                <w:rFonts w:ascii="Arial Narrow" w:hAnsi="Arial Narrow" w:cstheme="minorHAnsi"/>
                <w:sz w:val="20"/>
                <w:szCs w:val="20"/>
                <w:lang w:val="en-ZA"/>
              </w:rPr>
              <w:t xml:space="preserve">gedoen </w:t>
            </w:r>
            <w:r w:rsidRPr="00E11D3B">
              <w:rPr>
                <w:rFonts w:ascii="Arial Narrow" w:hAnsi="Arial Narrow" w:cstheme="minorHAnsi"/>
                <w:sz w:val="20"/>
                <w:szCs w:val="20"/>
              </w:rPr>
              <w:t>deur middel van funksionele skakels.</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jc w:val="center"/>
              <w:rPr>
                <w:rFonts w:ascii="Arial Narrow" w:hAnsi="Arial Narrow"/>
                <w:sz w:val="20"/>
                <w:szCs w:val="20"/>
              </w:rPr>
            </w:pPr>
          </w:p>
        </w:tc>
        <w:tc>
          <w:tcPr>
            <w:tcW w:w="1655" w:type="pct"/>
            <w:tcBorders>
              <w:left w:val="single" w:sz="4" w:space="0" w:color="auto"/>
            </w:tcBorders>
          </w:tcPr>
          <w:p w:rsidR="00E11D3B" w:rsidRDefault="006E2A1C"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Webtuiste</w:t>
            </w:r>
            <w:r w:rsidR="00E11D3B" w:rsidRPr="00E11D3B">
              <w:rPr>
                <w:rFonts w:ascii="Arial Narrow" w:hAnsi="Arial Narrow"/>
                <w:sz w:val="20"/>
                <w:szCs w:val="20"/>
              </w:rPr>
              <w:t xml:space="preserve"> bevat goeie gehalte, relevante en feitelik korrekte inhoud oor die onderwerp</w:t>
            </w:r>
          </w:p>
          <w:p w:rsidR="00E11D3B" w:rsidRDefault="00A43407"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Leerder toon</w:t>
            </w:r>
            <w:r w:rsidR="00E11D3B" w:rsidRPr="00E11D3B">
              <w:rPr>
                <w:rFonts w:ascii="Arial Narrow" w:hAnsi="Arial Narrow"/>
                <w:sz w:val="20"/>
                <w:szCs w:val="20"/>
              </w:rPr>
              <w:t xml:space="preserve"> goeie begrip van die inligting</w:t>
            </w:r>
            <w:r w:rsidR="00E11D3B">
              <w:rPr>
                <w:rFonts w:ascii="Arial Narrow" w:hAnsi="Arial Narrow"/>
                <w:sz w:val="20"/>
                <w:szCs w:val="20"/>
              </w:rPr>
              <w:t>/</w:t>
            </w:r>
            <w:r w:rsidR="00E11D3B" w:rsidRPr="00E11D3B">
              <w:rPr>
                <w:rFonts w:ascii="Arial Narrow" w:hAnsi="Arial Narrow"/>
                <w:sz w:val="20"/>
                <w:szCs w:val="20"/>
              </w:rPr>
              <w:t xml:space="preserve">materiaal </w:t>
            </w:r>
            <w:r w:rsidR="00E11D3B">
              <w:rPr>
                <w:rFonts w:ascii="Arial Narrow" w:hAnsi="Arial Narrow"/>
                <w:sz w:val="20"/>
                <w:szCs w:val="20"/>
              </w:rPr>
              <w:t xml:space="preserve">wat </w:t>
            </w:r>
            <w:r w:rsidR="00E11D3B" w:rsidRPr="00E11D3B">
              <w:rPr>
                <w:rFonts w:ascii="Arial Narrow" w:hAnsi="Arial Narrow"/>
                <w:sz w:val="20"/>
                <w:szCs w:val="20"/>
              </w:rPr>
              <w:t xml:space="preserve">in die webblad ingesluit </w:t>
            </w:r>
            <w:r w:rsidR="00E11D3B">
              <w:rPr>
                <w:rFonts w:ascii="Arial Narrow" w:hAnsi="Arial Narrow"/>
                <w:sz w:val="20"/>
                <w:szCs w:val="20"/>
              </w:rPr>
              <w:t xml:space="preserve">is en waar </w:t>
            </w:r>
            <w:r>
              <w:rPr>
                <w:rFonts w:ascii="Arial Narrow" w:hAnsi="Arial Narrow"/>
                <w:sz w:val="20"/>
                <w:szCs w:val="20"/>
              </w:rPr>
              <w:t xml:space="preserve"> om </w:t>
            </w:r>
            <w:r w:rsidR="00E11D3B">
              <w:rPr>
                <w:rFonts w:ascii="Arial Narrow" w:hAnsi="Arial Narrow"/>
                <w:sz w:val="20"/>
                <w:szCs w:val="20"/>
              </w:rPr>
              <w:t>bykomende</w:t>
            </w:r>
            <w:r w:rsidR="00E11D3B" w:rsidRPr="00E11D3B">
              <w:rPr>
                <w:rFonts w:ascii="Arial Narrow" w:hAnsi="Arial Narrow"/>
                <w:sz w:val="20"/>
                <w:szCs w:val="20"/>
              </w:rPr>
              <w:t xml:space="preserve">, goeie gehalte inligting </w:t>
            </w:r>
            <w:r>
              <w:rPr>
                <w:rFonts w:ascii="Arial Narrow" w:hAnsi="Arial Narrow"/>
                <w:sz w:val="20"/>
                <w:szCs w:val="20"/>
              </w:rPr>
              <w:t>m.b.v.</w:t>
            </w:r>
            <w:r w:rsidR="00E11D3B" w:rsidRPr="00E11D3B">
              <w:rPr>
                <w:rFonts w:ascii="Arial Narrow" w:hAnsi="Arial Narrow"/>
                <w:sz w:val="20"/>
                <w:szCs w:val="20"/>
              </w:rPr>
              <w:t xml:space="preserve"> funksionele skakels </w:t>
            </w:r>
            <w:r>
              <w:rPr>
                <w:rFonts w:ascii="Arial Narrow" w:hAnsi="Arial Narrow"/>
                <w:sz w:val="20"/>
                <w:szCs w:val="20"/>
              </w:rPr>
              <w:t>te vind</w:t>
            </w:r>
          </w:p>
          <w:p w:rsidR="00E11D3B" w:rsidRDefault="00E11D3B" w:rsidP="00CD03C6">
            <w:pPr>
              <w:pStyle w:val="ListParagraph"/>
              <w:numPr>
                <w:ilvl w:val="0"/>
                <w:numId w:val="32"/>
              </w:numPr>
              <w:spacing w:after="0" w:line="240" w:lineRule="auto"/>
              <w:rPr>
                <w:rFonts w:ascii="Arial Narrow" w:hAnsi="Arial Narrow"/>
                <w:sz w:val="20"/>
                <w:szCs w:val="20"/>
              </w:rPr>
            </w:pPr>
            <w:r w:rsidRPr="00E11D3B">
              <w:rPr>
                <w:rFonts w:ascii="Arial Narrow" w:hAnsi="Arial Narrow"/>
                <w:sz w:val="20"/>
                <w:szCs w:val="20"/>
              </w:rPr>
              <w:t>Goeie "standaard" taalgebruik, geskik vir teikengroep met geen spel</w:t>
            </w:r>
            <w:r w:rsidR="00A43407">
              <w:rPr>
                <w:rFonts w:ascii="Arial Narrow" w:hAnsi="Arial Narrow"/>
                <w:sz w:val="20"/>
                <w:szCs w:val="20"/>
              </w:rPr>
              <w:t>-</w:t>
            </w:r>
            <w:r w:rsidRPr="00E11D3B">
              <w:rPr>
                <w:rFonts w:ascii="Arial Narrow" w:hAnsi="Arial Narrow"/>
                <w:sz w:val="20"/>
                <w:szCs w:val="20"/>
              </w:rPr>
              <w:t xml:space="preserve"> en taalfoute</w:t>
            </w:r>
            <w:r>
              <w:rPr>
                <w:rFonts w:ascii="Arial Narrow" w:hAnsi="Arial Narrow"/>
                <w:sz w:val="20"/>
                <w:szCs w:val="20"/>
              </w:rPr>
              <w:t xml:space="preserve"> nie</w:t>
            </w:r>
          </w:p>
          <w:p w:rsidR="002B2B47" w:rsidRPr="0083243A" w:rsidRDefault="00E11D3B" w:rsidP="00CD03C6">
            <w:pPr>
              <w:pStyle w:val="ListParagraph"/>
              <w:numPr>
                <w:ilvl w:val="0"/>
                <w:numId w:val="32"/>
              </w:numPr>
              <w:spacing w:after="0" w:line="240" w:lineRule="auto"/>
              <w:rPr>
                <w:rFonts w:ascii="Arial Narrow" w:hAnsi="Arial Narrow"/>
                <w:sz w:val="20"/>
                <w:szCs w:val="20"/>
              </w:rPr>
            </w:pPr>
            <w:r w:rsidRPr="00E11D3B">
              <w:rPr>
                <w:rFonts w:ascii="Arial Narrow" w:hAnsi="Arial Narrow"/>
                <w:sz w:val="20"/>
                <w:szCs w:val="20"/>
              </w:rPr>
              <w:t>Geen onnodige duplisering van inligting</w:t>
            </w:r>
            <w:r w:rsidR="00A43407">
              <w:rPr>
                <w:rFonts w:ascii="Arial Narrow" w:hAnsi="Arial Narrow"/>
                <w:sz w:val="20"/>
                <w:szCs w:val="20"/>
              </w:rPr>
              <w:t xml:space="preserve"> nie</w:t>
            </w:r>
          </w:p>
        </w:tc>
        <w:tc>
          <w:tcPr>
            <w:tcW w:w="316" w:type="pct"/>
            <w:shd w:val="clear" w:color="auto" w:fill="auto"/>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shd w:val="clear" w:color="auto" w:fill="auto"/>
          </w:tcPr>
          <w:p w:rsidR="002B2B47" w:rsidRPr="0083243A" w:rsidRDefault="00A568D4" w:rsidP="00A568D4">
            <w:pPr>
              <w:pStyle w:val="ListParagraph"/>
              <w:numPr>
                <w:ilvl w:val="0"/>
                <w:numId w:val="33"/>
              </w:numPr>
              <w:spacing w:after="0" w:line="240" w:lineRule="auto"/>
              <w:ind w:left="170" w:hanging="170"/>
              <w:rPr>
                <w:rFonts w:ascii="Arial Narrow" w:hAnsi="Arial Narrow" w:cstheme="minorHAnsi"/>
                <w:sz w:val="20"/>
                <w:szCs w:val="20"/>
              </w:rPr>
            </w:pPr>
            <w:r>
              <w:rPr>
                <w:rFonts w:ascii="Arial Narrow" w:hAnsi="Arial Narrow" w:cstheme="minorHAnsi"/>
                <w:sz w:val="20"/>
                <w:szCs w:val="20"/>
              </w:rPr>
              <w:t>Al</w:t>
            </w:r>
            <w:r w:rsidRPr="00A568D4">
              <w:rPr>
                <w:rFonts w:ascii="Arial Narrow" w:hAnsi="Arial Narrow" w:cstheme="minorHAnsi"/>
                <w:sz w:val="20"/>
                <w:szCs w:val="20"/>
              </w:rPr>
              <w:t xml:space="preserve"> 4 aspekte duidelik teenwoordig </w:t>
            </w:r>
          </w:p>
        </w:tc>
        <w:tc>
          <w:tcPr>
            <w:tcW w:w="515" w:type="pct"/>
            <w:shd w:val="clear" w:color="auto" w:fill="auto"/>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3</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4"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2</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Pr>
          <w:p w:rsidR="002B2B47" w:rsidRPr="0083243A" w:rsidRDefault="009622C7" w:rsidP="009622C7">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4</w:t>
            </w:r>
            <w:r w:rsidRPr="00A568D4">
              <w:rPr>
                <w:rFonts w:ascii="Arial Narrow" w:hAnsi="Arial Narrow" w:cstheme="minorHAnsi"/>
                <w:sz w:val="20"/>
                <w:szCs w:val="20"/>
              </w:rPr>
              <w:t xml:space="preserve"> aspekte duidelik teenwoordig</w:t>
            </w:r>
          </w:p>
        </w:tc>
        <w:tc>
          <w:tcPr>
            <w:tcW w:w="515" w:type="pct"/>
            <w:tcBorders>
              <w:right w:val="single" w:sz="4" w:space="0" w:color="auto"/>
            </w:tcBorders>
          </w:tcPr>
          <w:p w:rsidR="001D55F4"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sidRPr="00E812A0">
              <w:rPr>
                <w:rFonts w:ascii="Arial Narrow" w:hAnsi="Arial Narrow" w:cstheme="minorHAnsi"/>
                <w:sz w:val="20"/>
                <w:szCs w:val="20"/>
              </w:rPr>
              <w:t>Nie een van die 4 aspekte duidelik teenwoordig</w:t>
            </w:r>
            <w:r w:rsidRPr="0083243A">
              <w:rPr>
                <w:rFonts w:ascii="Arial Narrow" w:hAnsi="Arial Narrow" w:cstheme="minorHAnsi"/>
                <w:b/>
                <w:sz w:val="20"/>
                <w:szCs w:val="20"/>
              </w:rPr>
              <w:t xml:space="preserve"> o</w:t>
            </w:r>
            <w:r>
              <w:rPr>
                <w:rFonts w:ascii="Arial Narrow" w:hAnsi="Arial Narrow" w:cstheme="minorHAnsi"/>
                <w:b/>
                <w:sz w:val="20"/>
                <w:szCs w:val="20"/>
              </w:rPr>
              <w:t>f</w:t>
            </w:r>
          </w:p>
          <w:p w:rsidR="002B2B47" w:rsidRPr="0083243A" w:rsidRDefault="001D55F4" w:rsidP="001D55F4">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 xml:space="preserve">Geen </w:t>
            </w:r>
            <w:r w:rsidR="006E2A1C">
              <w:rPr>
                <w:rFonts w:ascii="Arial Narrow" w:hAnsi="Arial Narrow" w:cstheme="minorHAnsi"/>
                <w:sz w:val="20"/>
                <w:szCs w:val="20"/>
              </w:rPr>
              <w:t>webtuiste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t>18</w:t>
            </w:r>
          </w:p>
        </w:tc>
        <w:tc>
          <w:tcPr>
            <w:tcW w:w="4544" w:type="pct"/>
            <w:gridSpan w:val="7"/>
            <w:tcBorders>
              <w:left w:val="single" w:sz="4" w:space="0" w:color="auto"/>
              <w:right w:val="single" w:sz="4" w:space="0" w:color="auto"/>
            </w:tcBorders>
          </w:tcPr>
          <w:p w:rsidR="00E11D3B" w:rsidRDefault="006E2A1C" w:rsidP="002B2B47">
            <w:pPr>
              <w:rPr>
                <w:rFonts w:ascii="Arial Narrow" w:hAnsi="Arial Narrow"/>
                <w:b/>
                <w:sz w:val="20"/>
                <w:szCs w:val="20"/>
                <w:lang w:val="en-ZA"/>
              </w:rPr>
            </w:pPr>
            <w:r>
              <w:rPr>
                <w:rFonts w:ascii="Arial Narrow" w:hAnsi="Arial Narrow"/>
                <w:b/>
                <w:sz w:val="20"/>
                <w:szCs w:val="20"/>
              </w:rPr>
              <w:t>WEBTUISTE</w:t>
            </w:r>
            <w:r w:rsidR="00E11D3B" w:rsidRPr="00E11D3B">
              <w:rPr>
                <w:rFonts w:ascii="Arial Narrow" w:hAnsi="Arial Narrow"/>
                <w:b/>
                <w:sz w:val="20"/>
                <w:szCs w:val="20"/>
              </w:rPr>
              <w:t xml:space="preserve"> </w:t>
            </w:r>
            <w:r w:rsidR="00E11D3B">
              <w:rPr>
                <w:rFonts w:ascii="Arial Narrow" w:hAnsi="Arial Narrow"/>
                <w:b/>
                <w:sz w:val="20"/>
                <w:szCs w:val="20"/>
              </w:rPr>
              <w:t>–</w:t>
            </w:r>
            <w:r w:rsidR="00E11D3B" w:rsidRPr="00E11D3B">
              <w:rPr>
                <w:rFonts w:ascii="Arial Narrow" w:hAnsi="Arial Narrow"/>
                <w:b/>
                <w:sz w:val="20"/>
                <w:szCs w:val="20"/>
              </w:rPr>
              <w:t xml:space="preserve"> PLAGIAAT</w:t>
            </w:r>
          </w:p>
          <w:p w:rsidR="002B2B47" w:rsidRPr="00A43407" w:rsidRDefault="00A43407" w:rsidP="00A43407">
            <w:pPr>
              <w:rPr>
                <w:rFonts w:ascii="Arial Narrow" w:hAnsi="Arial Narrow" w:cstheme="minorHAnsi"/>
                <w:sz w:val="20"/>
                <w:szCs w:val="20"/>
                <w:lang w:val="en-ZA"/>
              </w:rPr>
            </w:pPr>
            <w:r>
              <w:rPr>
                <w:rFonts w:ascii="Arial Narrow" w:hAnsi="Arial Narrow" w:cstheme="minorHAnsi"/>
                <w:sz w:val="20"/>
                <w:szCs w:val="20"/>
                <w:lang w:val="en-ZA"/>
              </w:rPr>
              <w:t>Volg b</w:t>
            </w:r>
            <w:r w:rsidR="00E11D3B">
              <w:rPr>
                <w:rFonts w:ascii="Arial Narrow" w:hAnsi="Arial Narrow" w:cstheme="minorHAnsi"/>
                <w:sz w:val="20"/>
                <w:szCs w:val="20"/>
              </w:rPr>
              <w:t>illike gebruiks</w:t>
            </w:r>
            <w:r w:rsidR="00E11D3B" w:rsidRPr="00E11D3B">
              <w:rPr>
                <w:rFonts w:ascii="Arial Narrow" w:hAnsi="Arial Narrow" w:cstheme="minorHAnsi"/>
                <w:sz w:val="20"/>
                <w:szCs w:val="20"/>
              </w:rPr>
              <w:t xml:space="preserve">riglyne wat erkenning gee aan materiaal </w:t>
            </w:r>
            <w:r>
              <w:rPr>
                <w:rFonts w:ascii="Arial Narrow" w:hAnsi="Arial Narrow" w:cstheme="minorHAnsi"/>
                <w:sz w:val="20"/>
                <w:szCs w:val="20"/>
                <w:lang w:val="en-ZA"/>
              </w:rPr>
              <w:t>wat</w:t>
            </w:r>
            <w:r w:rsidR="00E11D3B" w:rsidRPr="00E11D3B">
              <w:rPr>
                <w:rFonts w:ascii="Arial Narrow" w:hAnsi="Arial Narrow" w:cstheme="minorHAnsi"/>
                <w:sz w:val="20"/>
                <w:szCs w:val="20"/>
              </w:rPr>
              <w:t xml:space="preserve"> uit ander bronne</w:t>
            </w:r>
            <w:r>
              <w:rPr>
                <w:rFonts w:ascii="Arial Narrow" w:hAnsi="Arial Narrow" w:cstheme="minorHAnsi"/>
                <w:sz w:val="20"/>
                <w:szCs w:val="20"/>
                <w:lang w:val="en-ZA"/>
              </w:rPr>
              <w:t xml:space="preserve"> geleen is</w:t>
            </w:r>
          </w:p>
        </w:tc>
        <w:tc>
          <w:tcPr>
            <w:tcW w:w="315" w:type="pct"/>
            <w:vMerge w:val="restar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2C4A96"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83243A" w:rsidRDefault="00E11D3B" w:rsidP="00CD03C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Grafika/</w:t>
            </w:r>
            <w:r w:rsidR="00A43407">
              <w:rPr>
                <w:rFonts w:ascii="Arial Narrow" w:hAnsi="Arial Narrow"/>
                <w:sz w:val="20"/>
                <w:szCs w:val="20"/>
              </w:rPr>
              <w:t>prente</w:t>
            </w:r>
            <w:r w:rsidRPr="00E11D3B">
              <w:rPr>
                <w:rFonts w:ascii="Arial Narrow" w:hAnsi="Arial Narrow"/>
                <w:sz w:val="20"/>
                <w:szCs w:val="20"/>
              </w:rPr>
              <w:t xml:space="preserve"> uit ander bronne behoorlik erken</w:t>
            </w:r>
          </w:p>
          <w:p w:rsidR="002B2B47" w:rsidRPr="0083243A" w:rsidRDefault="00E11D3B" w:rsidP="00A43407">
            <w:pPr>
              <w:pStyle w:val="ListParagraph"/>
              <w:numPr>
                <w:ilvl w:val="0"/>
                <w:numId w:val="32"/>
              </w:numPr>
              <w:spacing w:after="0" w:line="240" w:lineRule="auto"/>
              <w:rPr>
                <w:rFonts w:ascii="Arial Narrow" w:hAnsi="Arial Narrow"/>
                <w:sz w:val="20"/>
                <w:szCs w:val="20"/>
              </w:rPr>
            </w:pPr>
            <w:r w:rsidRPr="00E11D3B">
              <w:rPr>
                <w:rFonts w:ascii="Arial Narrow" w:hAnsi="Arial Narrow"/>
                <w:sz w:val="20"/>
                <w:szCs w:val="20"/>
              </w:rPr>
              <w:t>Duidelike, maklik</w:t>
            </w:r>
            <w:r w:rsidR="0088376A">
              <w:rPr>
                <w:rFonts w:ascii="Arial Narrow" w:hAnsi="Arial Narrow"/>
                <w:sz w:val="20"/>
                <w:szCs w:val="20"/>
              </w:rPr>
              <w:t>-</w:t>
            </w:r>
            <w:r w:rsidRPr="00E11D3B">
              <w:rPr>
                <w:rFonts w:ascii="Arial Narrow" w:hAnsi="Arial Narrow"/>
                <w:sz w:val="20"/>
                <w:szCs w:val="20"/>
              </w:rPr>
              <w:t>om</w:t>
            </w:r>
            <w:r w:rsidR="0088376A">
              <w:rPr>
                <w:rFonts w:ascii="Arial Narrow" w:hAnsi="Arial Narrow"/>
                <w:sz w:val="20"/>
                <w:szCs w:val="20"/>
              </w:rPr>
              <w:t>-te-</w:t>
            </w:r>
            <w:r w:rsidRPr="00E11D3B">
              <w:rPr>
                <w:rFonts w:ascii="Arial Narrow" w:hAnsi="Arial Narrow"/>
                <w:sz w:val="20"/>
                <w:szCs w:val="20"/>
              </w:rPr>
              <w:t xml:space="preserve">vind en akkurate aanhalings vir alle </w:t>
            </w:r>
            <w:r w:rsidR="00A43407">
              <w:rPr>
                <w:rFonts w:ascii="Arial Narrow" w:hAnsi="Arial Narrow"/>
                <w:sz w:val="20"/>
                <w:szCs w:val="20"/>
              </w:rPr>
              <w:t xml:space="preserve">geleende </w:t>
            </w:r>
            <w:r w:rsidRPr="00E11D3B">
              <w:rPr>
                <w:rFonts w:ascii="Arial Narrow" w:hAnsi="Arial Narrow"/>
                <w:sz w:val="20"/>
                <w:szCs w:val="20"/>
              </w:rPr>
              <w:t xml:space="preserve">materiaal </w:t>
            </w: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4</w:t>
            </w:r>
          </w:p>
        </w:tc>
        <w:tc>
          <w:tcPr>
            <w:tcW w:w="514" w:type="pct"/>
          </w:tcPr>
          <w:p w:rsidR="002B2B47" w:rsidRPr="0083243A"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sidRPr="0088376A">
              <w:rPr>
                <w:rFonts w:ascii="Arial Narrow" w:hAnsi="Arial Narrow" w:cstheme="minorHAnsi"/>
                <w:sz w:val="20"/>
                <w:szCs w:val="20"/>
              </w:rPr>
              <w:t>Beide aspekte duidelik teenwoordig en inhoud wat geskryf is in die leerder se eie woorde</w:t>
            </w:r>
          </w:p>
        </w:tc>
        <w:tc>
          <w:tcPr>
            <w:tcW w:w="515" w:type="pct"/>
          </w:tcPr>
          <w:p w:rsidR="002B2B47" w:rsidRPr="0083243A" w:rsidRDefault="009622C7" w:rsidP="0088376A">
            <w:pPr>
              <w:pStyle w:val="ListParagraph"/>
              <w:numPr>
                <w:ilvl w:val="0"/>
                <w:numId w:val="33"/>
              </w:numPr>
              <w:spacing w:after="0" w:line="240" w:lineRule="auto"/>
              <w:ind w:left="176" w:hanging="176"/>
              <w:rPr>
                <w:rFonts w:ascii="Arial Narrow" w:hAnsi="Arial Narrow" w:cstheme="minorHAnsi"/>
                <w:sz w:val="20"/>
                <w:szCs w:val="20"/>
              </w:rPr>
            </w:pPr>
            <w:r w:rsidRPr="00A568D4">
              <w:rPr>
                <w:rFonts w:ascii="Arial Narrow" w:hAnsi="Arial Narrow" w:cstheme="minorHAnsi"/>
                <w:sz w:val="20"/>
                <w:szCs w:val="20"/>
              </w:rPr>
              <w:t xml:space="preserve">Slegs </w:t>
            </w:r>
            <w:r>
              <w:rPr>
                <w:rFonts w:ascii="Arial Narrow" w:hAnsi="Arial Narrow" w:cstheme="minorHAnsi"/>
                <w:sz w:val="20"/>
                <w:szCs w:val="20"/>
              </w:rPr>
              <w:t>1</w:t>
            </w:r>
            <w:r w:rsidRPr="00A568D4">
              <w:rPr>
                <w:rFonts w:ascii="Arial Narrow" w:hAnsi="Arial Narrow" w:cstheme="minorHAnsi"/>
                <w:sz w:val="20"/>
                <w:szCs w:val="20"/>
              </w:rPr>
              <w:t xml:space="preserve"> van die </w:t>
            </w:r>
            <w:r>
              <w:rPr>
                <w:rFonts w:ascii="Arial Narrow" w:hAnsi="Arial Narrow" w:cstheme="minorHAnsi"/>
                <w:sz w:val="20"/>
                <w:szCs w:val="20"/>
              </w:rPr>
              <w:t>2</w:t>
            </w:r>
            <w:r w:rsidRPr="00A568D4">
              <w:rPr>
                <w:rFonts w:ascii="Arial Narrow" w:hAnsi="Arial Narrow" w:cstheme="minorHAnsi"/>
                <w:sz w:val="20"/>
                <w:szCs w:val="20"/>
              </w:rPr>
              <w:t xml:space="preserve"> aspekte duidelik teenwoordig</w:t>
            </w:r>
            <w:r w:rsidR="0088376A">
              <w:rPr>
                <w:rFonts w:ascii="Arial Narrow" w:hAnsi="Arial Narrow" w:cstheme="minorHAnsi"/>
                <w:sz w:val="20"/>
                <w:szCs w:val="20"/>
              </w:rPr>
              <w:t xml:space="preserve"> en inhoud is </w:t>
            </w:r>
            <w:r w:rsidR="0088376A" w:rsidRPr="0088376A">
              <w:rPr>
                <w:rFonts w:ascii="Arial Narrow" w:hAnsi="Arial Narrow" w:cstheme="minorHAnsi"/>
                <w:sz w:val="20"/>
                <w:szCs w:val="20"/>
              </w:rPr>
              <w:t>in die leerder se eie woorde</w:t>
            </w:r>
          </w:p>
        </w:tc>
        <w:tc>
          <w:tcPr>
            <w:tcW w:w="514" w:type="pct"/>
          </w:tcPr>
          <w:p w:rsidR="002B2B47" w:rsidRPr="0083243A"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E</w:t>
            </w:r>
            <w:r w:rsidRPr="0088376A">
              <w:rPr>
                <w:rFonts w:ascii="Arial Narrow" w:hAnsi="Arial Narrow" w:cstheme="minorHAnsi"/>
                <w:sz w:val="20"/>
                <w:szCs w:val="20"/>
              </w:rPr>
              <w:t>en of albei aspekte teenwoordig, maar enige een deel nie leerder se eie woorde</w:t>
            </w:r>
            <w:r>
              <w:rPr>
                <w:rFonts w:ascii="Arial Narrow" w:hAnsi="Arial Narrow" w:cstheme="minorHAnsi"/>
                <w:sz w:val="20"/>
                <w:szCs w:val="20"/>
              </w:rPr>
              <w:t xml:space="preserve"> nie</w:t>
            </w:r>
          </w:p>
        </w:tc>
        <w:tc>
          <w:tcPr>
            <w:tcW w:w="515" w:type="pct"/>
          </w:tcPr>
          <w:p w:rsidR="002B2B47" w:rsidRPr="0083243A"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Pr>
                <w:rFonts w:ascii="Arial Narrow" w:hAnsi="Arial Narrow" w:cstheme="minorHAnsi"/>
                <w:sz w:val="20"/>
                <w:szCs w:val="20"/>
              </w:rPr>
              <w:t>E</w:t>
            </w:r>
            <w:r w:rsidRPr="0088376A">
              <w:rPr>
                <w:rFonts w:ascii="Arial Narrow" w:hAnsi="Arial Narrow" w:cstheme="minorHAnsi"/>
                <w:sz w:val="20"/>
                <w:szCs w:val="20"/>
              </w:rPr>
              <w:t>en of albei aspekte teenwoordig, maar meestal nie die leerder se eie woorde</w:t>
            </w:r>
            <w:r>
              <w:rPr>
                <w:rFonts w:ascii="Arial Narrow" w:hAnsi="Arial Narrow" w:cstheme="minorHAnsi"/>
                <w:sz w:val="20"/>
                <w:szCs w:val="20"/>
              </w:rPr>
              <w:t xml:space="preserve"> nie</w:t>
            </w:r>
          </w:p>
        </w:tc>
        <w:tc>
          <w:tcPr>
            <w:tcW w:w="515" w:type="pct"/>
            <w:tcBorders>
              <w:right w:val="single" w:sz="4" w:space="0" w:color="auto"/>
            </w:tcBorders>
          </w:tcPr>
          <w:p w:rsidR="002B2B47" w:rsidRPr="0083243A"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sidRPr="0088376A">
              <w:rPr>
                <w:rFonts w:ascii="Arial Narrow" w:hAnsi="Arial Narrow" w:cstheme="minorHAnsi"/>
                <w:sz w:val="20"/>
                <w:szCs w:val="20"/>
              </w:rPr>
              <w:t xml:space="preserve">Nie een van die 2 aspekte duidelik teenwoordig </w:t>
            </w:r>
            <w:r>
              <w:rPr>
                <w:rFonts w:ascii="Arial Narrow" w:hAnsi="Arial Narrow" w:cstheme="minorHAnsi"/>
                <w:sz w:val="20"/>
                <w:szCs w:val="20"/>
              </w:rPr>
              <w:t xml:space="preserve"> </w:t>
            </w:r>
            <w:r w:rsidR="002B2B47" w:rsidRPr="0083243A">
              <w:rPr>
                <w:rFonts w:ascii="Arial Narrow" w:hAnsi="Arial Narrow" w:cstheme="minorHAnsi"/>
                <w:b/>
                <w:sz w:val="20"/>
                <w:szCs w:val="20"/>
              </w:rPr>
              <w:t>or</w:t>
            </w:r>
          </w:p>
          <w:p w:rsidR="002B2B47" w:rsidRPr="0083243A" w:rsidRDefault="0088376A" w:rsidP="00CD03C6">
            <w:pPr>
              <w:pStyle w:val="ListParagraph"/>
              <w:numPr>
                <w:ilvl w:val="0"/>
                <w:numId w:val="33"/>
              </w:numPr>
              <w:spacing w:after="0" w:line="240" w:lineRule="auto"/>
              <w:ind w:left="176" w:hanging="176"/>
              <w:rPr>
                <w:rFonts w:ascii="Arial Narrow" w:hAnsi="Arial Narrow" w:cstheme="minorHAnsi"/>
                <w:sz w:val="20"/>
                <w:szCs w:val="20"/>
              </w:rPr>
            </w:pPr>
            <w:r w:rsidRPr="0088376A">
              <w:rPr>
                <w:rFonts w:ascii="Arial Narrow" w:hAnsi="Arial Narrow" w:cstheme="minorHAnsi"/>
                <w:sz w:val="20"/>
                <w:szCs w:val="20"/>
              </w:rPr>
              <w:t>Alles nie leerder se eie woorde</w:t>
            </w:r>
            <w:r>
              <w:rPr>
                <w:rFonts w:ascii="Arial Narrow" w:hAnsi="Arial Narrow" w:cstheme="minorHAnsi"/>
                <w:sz w:val="20"/>
                <w:szCs w:val="20"/>
              </w:rPr>
              <w:t xml:space="preserve"> nie</w:t>
            </w:r>
          </w:p>
        </w:tc>
        <w:tc>
          <w:tcPr>
            <w:tcW w:w="315" w:type="pct"/>
            <w:vMerge/>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val="restart"/>
            <w:tcBorders>
              <w:left w:val="single" w:sz="4" w:space="0" w:color="auto"/>
              <w:right w:val="single" w:sz="4" w:space="0" w:color="auto"/>
            </w:tcBorders>
          </w:tcPr>
          <w:p w:rsidR="002B2B47" w:rsidRPr="0083243A" w:rsidRDefault="002B2B47" w:rsidP="002B2B47">
            <w:pPr>
              <w:jc w:val="center"/>
              <w:rPr>
                <w:rFonts w:ascii="Arial Narrow" w:hAnsi="Arial Narrow"/>
                <w:b/>
                <w:sz w:val="20"/>
                <w:szCs w:val="20"/>
              </w:rPr>
            </w:pPr>
            <w:r w:rsidRPr="0083243A">
              <w:rPr>
                <w:rFonts w:ascii="Arial Narrow" w:hAnsi="Arial Narrow"/>
                <w:b/>
                <w:sz w:val="20"/>
                <w:szCs w:val="20"/>
              </w:rPr>
              <w:lastRenderedPageBreak/>
              <w:t>19</w:t>
            </w:r>
          </w:p>
        </w:tc>
        <w:tc>
          <w:tcPr>
            <w:tcW w:w="4544" w:type="pct"/>
            <w:gridSpan w:val="7"/>
            <w:tcBorders>
              <w:left w:val="single" w:sz="4" w:space="0" w:color="auto"/>
              <w:right w:val="single" w:sz="4" w:space="0" w:color="auto"/>
            </w:tcBorders>
          </w:tcPr>
          <w:p w:rsidR="00396A36" w:rsidRDefault="006E2A1C" w:rsidP="002B2B47">
            <w:pPr>
              <w:rPr>
                <w:rFonts w:ascii="Arial Narrow" w:hAnsi="Arial Narrow"/>
                <w:b/>
                <w:sz w:val="20"/>
                <w:szCs w:val="20"/>
                <w:lang w:val="en-ZA"/>
              </w:rPr>
            </w:pPr>
            <w:r>
              <w:rPr>
                <w:rFonts w:ascii="Arial Narrow" w:hAnsi="Arial Narrow"/>
                <w:b/>
                <w:sz w:val="20"/>
                <w:szCs w:val="20"/>
              </w:rPr>
              <w:t>WEBTUISTE</w:t>
            </w:r>
            <w:r w:rsidR="00396A36" w:rsidRPr="00396A36">
              <w:rPr>
                <w:rFonts w:ascii="Arial Narrow" w:hAnsi="Arial Narrow"/>
                <w:b/>
                <w:sz w:val="20"/>
                <w:szCs w:val="20"/>
              </w:rPr>
              <w:t xml:space="preserve"> - ADDISIONELE </w:t>
            </w:r>
            <w:r w:rsidR="006440A6">
              <w:rPr>
                <w:rFonts w:ascii="Arial Narrow" w:hAnsi="Arial Narrow"/>
                <w:b/>
                <w:sz w:val="20"/>
                <w:szCs w:val="20"/>
                <w:lang w:val="en-ZA"/>
              </w:rPr>
              <w:t>MERKERS (‘TAGS’)</w:t>
            </w:r>
            <w:r w:rsidR="00396A36" w:rsidRPr="00396A36">
              <w:rPr>
                <w:rFonts w:ascii="Arial Narrow" w:hAnsi="Arial Narrow"/>
                <w:b/>
                <w:sz w:val="20"/>
                <w:szCs w:val="20"/>
              </w:rPr>
              <w:t xml:space="preserve"> GEBRUIK (BUITE DIE KURRIKULUM)</w:t>
            </w:r>
          </w:p>
          <w:p w:rsidR="002B2B47" w:rsidRPr="0083243A" w:rsidRDefault="00A43407" w:rsidP="00A43407">
            <w:pPr>
              <w:rPr>
                <w:rFonts w:ascii="Arial Narrow" w:hAnsi="Arial Narrow" w:cstheme="minorHAnsi"/>
                <w:sz w:val="20"/>
                <w:szCs w:val="20"/>
              </w:rPr>
            </w:pPr>
            <w:r>
              <w:rPr>
                <w:rFonts w:ascii="Arial Narrow" w:hAnsi="Arial Narrow" w:cstheme="minorHAnsi"/>
                <w:sz w:val="20"/>
                <w:szCs w:val="20"/>
              </w:rPr>
              <w:t>Leerder toon kennis /</w:t>
            </w:r>
            <w:r w:rsidR="00396A36" w:rsidRPr="00396A36">
              <w:rPr>
                <w:rFonts w:ascii="Arial Narrow" w:hAnsi="Arial Narrow" w:cstheme="minorHAnsi"/>
                <w:sz w:val="20"/>
                <w:szCs w:val="20"/>
              </w:rPr>
              <w:t>vaardighede</w:t>
            </w:r>
            <w:r>
              <w:rPr>
                <w:rFonts w:ascii="Arial Narrow" w:hAnsi="Arial Narrow" w:cstheme="minorHAnsi"/>
                <w:sz w:val="20"/>
                <w:szCs w:val="20"/>
                <w:lang w:val="en-ZA"/>
              </w:rPr>
              <w:t xml:space="preserve"> wat </w:t>
            </w:r>
            <w:r w:rsidR="00396A36" w:rsidRPr="00396A36">
              <w:rPr>
                <w:rFonts w:ascii="Arial Narrow" w:hAnsi="Arial Narrow" w:cstheme="minorHAnsi"/>
                <w:sz w:val="20"/>
                <w:szCs w:val="20"/>
              </w:rPr>
              <w:t xml:space="preserve">nie in die kurrikulum </w:t>
            </w:r>
            <w:r>
              <w:rPr>
                <w:rFonts w:ascii="Arial Narrow" w:hAnsi="Arial Narrow" w:cstheme="minorHAnsi"/>
                <w:sz w:val="20"/>
                <w:szCs w:val="20"/>
                <w:lang w:val="en-ZA"/>
              </w:rPr>
              <w:t xml:space="preserve">ingesluit is </w:t>
            </w:r>
            <w:r w:rsidR="00396A36" w:rsidRPr="00396A36">
              <w:rPr>
                <w:rFonts w:ascii="Arial Narrow" w:hAnsi="Arial Narrow" w:cstheme="minorHAnsi"/>
                <w:sz w:val="20"/>
                <w:szCs w:val="20"/>
              </w:rPr>
              <w:t xml:space="preserve">nie, maar </w:t>
            </w:r>
            <w:r>
              <w:rPr>
                <w:rFonts w:ascii="Arial Narrow" w:hAnsi="Arial Narrow" w:cstheme="minorHAnsi"/>
                <w:sz w:val="20"/>
                <w:szCs w:val="20"/>
                <w:lang w:val="en-ZA"/>
              </w:rPr>
              <w:t xml:space="preserve">wat </w:t>
            </w:r>
            <w:r w:rsidR="00396A36" w:rsidRPr="00396A36">
              <w:rPr>
                <w:rFonts w:ascii="Arial Narrow" w:hAnsi="Arial Narrow" w:cstheme="minorHAnsi"/>
                <w:sz w:val="20"/>
                <w:szCs w:val="20"/>
              </w:rPr>
              <w:t xml:space="preserve">die </w:t>
            </w:r>
            <w:r w:rsidR="006E2A1C">
              <w:rPr>
                <w:rFonts w:ascii="Arial Narrow" w:hAnsi="Arial Narrow" w:cstheme="minorHAnsi"/>
                <w:sz w:val="20"/>
                <w:szCs w:val="20"/>
              </w:rPr>
              <w:t>webtuiste</w:t>
            </w:r>
            <w:r>
              <w:rPr>
                <w:rFonts w:ascii="Arial Narrow" w:hAnsi="Arial Narrow" w:cstheme="minorHAnsi"/>
                <w:sz w:val="20"/>
                <w:szCs w:val="20"/>
                <w:lang w:val="en-ZA"/>
              </w:rPr>
              <w:t xml:space="preserve"> verbeter</w:t>
            </w:r>
            <w:r w:rsidR="00396A36" w:rsidRPr="00396A36">
              <w:rPr>
                <w:rFonts w:ascii="Arial Narrow" w:hAnsi="Arial Narrow" w:cstheme="minorHAnsi"/>
                <w:sz w:val="20"/>
                <w:szCs w:val="20"/>
              </w:rPr>
              <w:t xml:space="preserve">, </w:t>
            </w:r>
            <w:r>
              <w:rPr>
                <w:rFonts w:ascii="Arial Narrow" w:hAnsi="Arial Narrow" w:cstheme="minorHAnsi"/>
                <w:sz w:val="20"/>
                <w:szCs w:val="20"/>
                <w:lang w:val="en-ZA"/>
              </w:rPr>
              <w:t xml:space="preserve">en </w:t>
            </w:r>
            <w:r w:rsidR="00396A36" w:rsidRPr="00396A36">
              <w:rPr>
                <w:rFonts w:ascii="Arial Narrow" w:hAnsi="Arial Narrow" w:cstheme="minorHAnsi"/>
                <w:sz w:val="20"/>
                <w:szCs w:val="20"/>
              </w:rPr>
              <w:t>toepaslik en sinvol gebruik</w:t>
            </w:r>
            <w:r>
              <w:rPr>
                <w:rFonts w:ascii="Arial Narrow" w:hAnsi="Arial Narrow" w:cstheme="minorHAnsi"/>
                <w:sz w:val="20"/>
                <w:szCs w:val="20"/>
                <w:lang w:val="en-ZA"/>
              </w:rPr>
              <w:t xml:space="preserve"> word</w:t>
            </w:r>
            <w:r w:rsidR="00396A36" w:rsidRPr="00396A36">
              <w:rPr>
                <w:rFonts w:ascii="Arial Narrow" w:hAnsi="Arial Narrow" w:cstheme="minorHAnsi"/>
                <w:sz w:val="20"/>
                <w:szCs w:val="20"/>
              </w:rPr>
              <w:t>.</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41" w:type="pct"/>
            <w:vMerge/>
            <w:tcBorders>
              <w:left w:val="single" w:sz="4" w:space="0" w:color="auto"/>
              <w:right w:val="single" w:sz="4" w:space="0" w:color="auto"/>
            </w:tcBorders>
          </w:tcPr>
          <w:p w:rsidR="002B2B47" w:rsidRPr="0083243A" w:rsidRDefault="002B2B47" w:rsidP="002B2B47">
            <w:pPr>
              <w:pStyle w:val="ListParagraph"/>
              <w:ind w:left="360"/>
              <w:jc w:val="center"/>
              <w:rPr>
                <w:rFonts w:ascii="Arial Narrow" w:hAnsi="Arial Narrow"/>
                <w:sz w:val="20"/>
                <w:szCs w:val="20"/>
              </w:rPr>
            </w:pPr>
          </w:p>
        </w:tc>
        <w:tc>
          <w:tcPr>
            <w:tcW w:w="1655" w:type="pct"/>
            <w:tcBorders>
              <w:left w:val="single" w:sz="4" w:space="0" w:color="auto"/>
            </w:tcBorders>
          </w:tcPr>
          <w:p w:rsidR="002B2B47" w:rsidRPr="00396A36" w:rsidRDefault="006E2A1C" w:rsidP="00303796">
            <w:pPr>
              <w:pStyle w:val="ListParagraph"/>
              <w:numPr>
                <w:ilvl w:val="0"/>
                <w:numId w:val="32"/>
              </w:numPr>
              <w:spacing w:after="0" w:line="240" w:lineRule="auto"/>
              <w:rPr>
                <w:rFonts w:ascii="Arial Narrow" w:hAnsi="Arial Narrow"/>
                <w:sz w:val="20"/>
                <w:szCs w:val="20"/>
              </w:rPr>
            </w:pPr>
            <w:r>
              <w:rPr>
                <w:rFonts w:ascii="Arial Narrow" w:hAnsi="Arial Narrow"/>
                <w:sz w:val="20"/>
                <w:szCs w:val="20"/>
              </w:rPr>
              <w:t>Lys die merkers</w:t>
            </w:r>
            <w:r w:rsidR="00396A36">
              <w:rPr>
                <w:rFonts w:ascii="Arial Narrow" w:hAnsi="Arial Narrow"/>
                <w:sz w:val="20"/>
                <w:szCs w:val="20"/>
              </w:rPr>
              <w:t>/</w:t>
            </w:r>
            <w:r w:rsidR="00396A36" w:rsidRPr="00396A36">
              <w:rPr>
                <w:rFonts w:ascii="Arial Narrow" w:hAnsi="Arial Narrow"/>
                <w:sz w:val="20"/>
                <w:szCs w:val="20"/>
              </w:rPr>
              <w:t>aspekte (maksimum 2)</w:t>
            </w:r>
            <w:r w:rsidR="00303796" w:rsidRPr="00396A36">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B340F8">
            <w:pPr>
              <w:pStyle w:val="ListParagraph"/>
              <w:tabs>
                <w:tab w:val="left" w:leader="dot" w:pos="3811"/>
              </w:tabs>
              <w:ind w:left="360"/>
              <w:rPr>
                <w:rFonts w:ascii="Arial Narrow" w:hAnsi="Arial Narrow"/>
                <w:sz w:val="20"/>
                <w:szCs w:val="20"/>
              </w:rPr>
            </w:pPr>
          </w:p>
          <w:p w:rsidR="002B2B47" w:rsidRPr="0083243A" w:rsidRDefault="002B2B47" w:rsidP="00B340F8">
            <w:pPr>
              <w:pStyle w:val="ListParagraph"/>
              <w:tabs>
                <w:tab w:val="left" w:leader="dot" w:pos="3811"/>
              </w:tabs>
              <w:ind w:left="360"/>
              <w:rPr>
                <w:rFonts w:ascii="Arial Narrow" w:hAnsi="Arial Narrow"/>
                <w:sz w:val="20"/>
                <w:szCs w:val="20"/>
              </w:rPr>
            </w:pPr>
            <w:r w:rsidRPr="0083243A">
              <w:rPr>
                <w:rFonts w:ascii="Arial Narrow" w:hAnsi="Arial Narrow"/>
                <w:sz w:val="20"/>
                <w:szCs w:val="20"/>
              </w:rPr>
              <w:tab/>
            </w:r>
          </w:p>
          <w:p w:rsidR="002B2B47" w:rsidRPr="0083243A" w:rsidRDefault="002B2B47" w:rsidP="002B2B47">
            <w:pPr>
              <w:pStyle w:val="ListParagraph"/>
              <w:ind w:left="360"/>
              <w:rPr>
                <w:rFonts w:ascii="Arial Narrow" w:hAnsi="Arial Narrow"/>
                <w:sz w:val="20"/>
                <w:szCs w:val="20"/>
              </w:rPr>
            </w:pPr>
          </w:p>
        </w:tc>
        <w:tc>
          <w:tcPr>
            <w:tcW w:w="316" w:type="pct"/>
            <w:vAlign w:val="center"/>
          </w:tcPr>
          <w:p w:rsidR="002B2B47" w:rsidRPr="0083243A" w:rsidRDefault="002B2B47" w:rsidP="002B2B47">
            <w:pPr>
              <w:jc w:val="center"/>
              <w:rPr>
                <w:rFonts w:ascii="Arial Narrow" w:hAnsi="Arial Narrow" w:cstheme="minorHAnsi"/>
                <w:sz w:val="20"/>
                <w:szCs w:val="20"/>
              </w:rPr>
            </w:pPr>
            <w:r w:rsidRPr="0083243A">
              <w:rPr>
                <w:rFonts w:ascii="Arial Narrow" w:hAnsi="Arial Narrow" w:cstheme="minorHAnsi"/>
                <w:b/>
                <w:sz w:val="20"/>
                <w:szCs w:val="20"/>
              </w:rPr>
              <w:t>2</w:t>
            </w:r>
          </w:p>
        </w:tc>
        <w:tc>
          <w:tcPr>
            <w:tcW w:w="2573" w:type="pct"/>
            <w:gridSpan w:val="5"/>
            <w:tcBorders>
              <w:right w:val="single" w:sz="4" w:space="0" w:color="auto"/>
            </w:tcBorders>
          </w:tcPr>
          <w:p w:rsidR="002B2B47" w:rsidRPr="0083243A" w:rsidRDefault="00396A36" w:rsidP="00CD74F3">
            <w:pPr>
              <w:pStyle w:val="ListParagraph"/>
              <w:numPr>
                <w:ilvl w:val="0"/>
                <w:numId w:val="33"/>
              </w:numPr>
              <w:spacing w:after="0" w:line="240" w:lineRule="auto"/>
              <w:ind w:left="176" w:hanging="176"/>
              <w:rPr>
                <w:rFonts w:ascii="Arial Narrow" w:hAnsi="Arial Narrow" w:cstheme="minorHAnsi"/>
                <w:sz w:val="20"/>
                <w:szCs w:val="20"/>
              </w:rPr>
            </w:pPr>
            <w:r w:rsidRPr="00396A36">
              <w:rPr>
                <w:rFonts w:ascii="Arial Narrow" w:hAnsi="Arial Narrow" w:cstheme="minorHAnsi"/>
                <w:sz w:val="20"/>
                <w:szCs w:val="20"/>
              </w:rPr>
              <w:t>Een punt (tot 'n maksimum van 2 punte) vir elke funksie korrek</w:t>
            </w:r>
            <w:r w:rsidR="00CD74F3">
              <w:rPr>
                <w:rFonts w:ascii="Arial Narrow" w:hAnsi="Arial Narrow" w:cstheme="minorHAnsi"/>
                <w:sz w:val="20"/>
                <w:szCs w:val="20"/>
              </w:rPr>
              <w:t>, toepaslik en s</w:t>
            </w:r>
            <w:r w:rsidRPr="00396A36">
              <w:rPr>
                <w:rFonts w:ascii="Arial Narrow" w:hAnsi="Arial Narrow" w:cstheme="minorHAnsi"/>
                <w:sz w:val="20"/>
                <w:szCs w:val="20"/>
              </w:rPr>
              <w:t xml:space="preserve">invol </w:t>
            </w:r>
            <w:r w:rsidR="00CD74F3">
              <w:rPr>
                <w:rFonts w:ascii="Arial Narrow" w:hAnsi="Arial Narrow" w:cstheme="minorHAnsi"/>
                <w:sz w:val="20"/>
                <w:szCs w:val="20"/>
              </w:rPr>
              <w:t xml:space="preserve">gebruik </w:t>
            </w:r>
            <w:r w:rsidRPr="00396A36">
              <w:rPr>
                <w:rFonts w:ascii="Arial Narrow" w:hAnsi="Arial Narrow" w:cstheme="minorHAnsi"/>
                <w:sz w:val="20"/>
                <w:szCs w:val="20"/>
              </w:rPr>
              <w:t xml:space="preserve">en wat duidelik die </w:t>
            </w:r>
            <w:r w:rsidR="006E2A1C">
              <w:rPr>
                <w:rFonts w:ascii="Arial Narrow" w:hAnsi="Arial Narrow" w:cstheme="minorHAnsi"/>
                <w:sz w:val="20"/>
                <w:szCs w:val="20"/>
              </w:rPr>
              <w:t>webtuiste</w:t>
            </w:r>
            <w:r w:rsidRPr="00396A36">
              <w:rPr>
                <w:rFonts w:ascii="Arial Narrow" w:hAnsi="Arial Narrow" w:cstheme="minorHAnsi"/>
                <w:sz w:val="20"/>
                <w:szCs w:val="20"/>
              </w:rPr>
              <w:t xml:space="preserve"> </w:t>
            </w:r>
            <w:r w:rsidR="00CD74F3">
              <w:rPr>
                <w:rFonts w:ascii="Arial Narrow" w:hAnsi="Arial Narrow" w:cstheme="minorHAnsi"/>
                <w:sz w:val="20"/>
                <w:szCs w:val="20"/>
              </w:rPr>
              <w:t>verbeter</w:t>
            </w:r>
          </w:p>
        </w:tc>
        <w:tc>
          <w:tcPr>
            <w:tcW w:w="315" w:type="pct"/>
            <w:tcBorders>
              <w:left w:val="single" w:sz="4" w:space="0" w:color="auto"/>
            </w:tcBorders>
            <w:vAlign w:val="center"/>
          </w:tcPr>
          <w:p w:rsidR="002B2B47" w:rsidRPr="0083243A" w:rsidRDefault="002B2B47" w:rsidP="002B2B47">
            <w:pPr>
              <w:jc w:val="center"/>
              <w:rPr>
                <w:rFonts w:ascii="Arial Narrow" w:hAnsi="Arial Narrow" w:cstheme="minorHAnsi"/>
                <w:sz w:val="20"/>
                <w:szCs w:val="20"/>
              </w:rPr>
            </w:pPr>
          </w:p>
        </w:tc>
      </w:tr>
      <w:tr w:rsidR="00F41ACC" w:rsidRPr="0083243A" w:rsidTr="00F3477A">
        <w:trPr>
          <w:cantSplit/>
        </w:trPr>
        <w:tc>
          <w:tcPr>
            <w:tcW w:w="1796" w:type="pct"/>
            <w:gridSpan w:val="2"/>
            <w:tcBorders>
              <w:top w:val="single" w:sz="4" w:space="0" w:color="auto"/>
              <w:bottom w:val="single" w:sz="4" w:space="0" w:color="auto"/>
            </w:tcBorders>
          </w:tcPr>
          <w:p w:rsidR="002B2B47" w:rsidRPr="0083243A" w:rsidRDefault="002B2B47" w:rsidP="002B2B47">
            <w:pPr>
              <w:jc w:val="right"/>
              <w:rPr>
                <w:rFonts w:ascii="Arial Narrow" w:hAnsi="Arial Narrow" w:cstheme="minorHAnsi"/>
                <w:b/>
                <w:sz w:val="20"/>
                <w:szCs w:val="20"/>
              </w:rPr>
            </w:pPr>
          </w:p>
          <w:p w:rsidR="002B2B47" w:rsidRPr="0083243A" w:rsidRDefault="00C731C8" w:rsidP="002B2B47">
            <w:pPr>
              <w:jc w:val="right"/>
              <w:rPr>
                <w:rFonts w:ascii="Arial Narrow" w:hAnsi="Arial Narrow" w:cstheme="minorHAnsi"/>
                <w:b/>
                <w:sz w:val="20"/>
                <w:szCs w:val="20"/>
              </w:rPr>
            </w:pPr>
            <w:r>
              <w:rPr>
                <w:rFonts w:ascii="Arial Narrow" w:hAnsi="Arial Narrow" w:cstheme="minorHAnsi"/>
                <w:b/>
                <w:sz w:val="20"/>
                <w:szCs w:val="20"/>
              </w:rPr>
              <w:t>TOTALE PUNT</w:t>
            </w:r>
            <w:r w:rsidR="002B2B47" w:rsidRPr="0083243A">
              <w:rPr>
                <w:rFonts w:ascii="Arial Narrow" w:hAnsi="Arial Narrow" w:cstheme="minorHAnsi"/>
                <w:b/>
                <w:sz w:val="20"/>
                <w:szCs w:val="20"/>
              </w:rPr>
              <w:t xml:space="preserve">: </w:t>
            </w:r>
          </w:p>
        </w:tc>
        <w:tc>
          <w:tcPr>
            <w:tcW w:w="316" w:type="pct"/>
            <w:tcBorders>
              <w:top w:val="single" w:sz="4" w:space="0" w:color="auto"/>
              <w:bottom w:val="single" w:sz="4" w:space="0" w:color="auto"/>
            </w:tcBorders>
            <w:vAlign w:val="center"/>
          </w:tcPr>
          <w:p w:rsidR="002B2B47" w:rsidRPr="0083243A" w:rsidRDefault="002B2B47" w:rsidP="002B2B47">
            <w:pPr>
              <w:jc w:val="center"/>
              <w:rPr>
                <w:rFonts w:ascii="Arial Narrow" w:hAnsi="Arial Narrow" w:cstheme="minorHAnsi"/>
                <w:b/>
                <w:sz w:val="20"/>
                <w:szCs w:val="20"/>
              </w:rPr>
            </w:pPr>
            <w:r w:rsidRPr="0083243A">
              <w:rPr>
                <w:rFonts w:ascii="Arial Narrow" w:hAnsi="Arial Narrow" w:cstheme="minorHAnsi"/>
                <w:b/>
                <w:sz w:val="20"/>
                <w:szCs w:val="20"/>
              </w:rPr>
              <w:t>30</w:t>
            </w:r>
          </w:p>
        </w:tc>
        <w:tc>
          <w:tcPr>
            <w:tcW w:w="2573" w:type="pct"/>
            <w:gridSpan w:val="5"/>
            <w:tcBorders>
              <w:top w:val="single" w:sz="4" w:space="0" w:color="auto"/>
              <w:bottom w:val="single" w:sz="4" w:space="0" w:color="auto"/>
            </w:tcBorders>
            <w:vAlign w:val="center"/>
          </w:tcPr>
          <w:p w:rsidR="002B2B47" w:rsidRPr="0083243A" w:rsidRDefault="000005B2" w:rsidP="002B2B47">
            <w:pPr>
              <w:jc w:val="right"/>
              <w:rPr>
                <w:rFonts w:ascii="Arial Narrow" w:hAnsi="Arial Narrow" w:cstheme="minorHAnsi"/>
                <w:b/>
                <w:sz w:val="20"/>
                <w:szCs w:val="20"/>
              </w:rPr>
            </w:pPr>
            <w:r>
              <w:rPr>
                <w:rFonts w:ascii="Arial Narrow" w:hAnsi="Arial Narrow" w:cstheme="minorHAnsi"/>
                <w:b/>
                <w:sz w:val="20"/>
                <w:szCs w:val="20"/>
              </w:rPr>
              <w:t>PUNT BEHAAL</w:t>
            </w:r>
          </w:p>
        </w:tc>
        <w:tc>
          <w:tcPr>
            <w:tcW w:w="315" w:type="pct"/>
            <w:vAlign w:val="center"/>
          </w:tcPr>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p w:rsidR="002B2B47" w:rsidRPr="0083243A" w:rsidRDefault="002B2B47" w:rsidP="002B2B47">
            <w:pPr>
              <w:jc w:val="center"/>
              <w:rPr>
                <w:rFonts w:ascii="Arial Narrow" w:hAnsi="Arial Narrow" w:cstheme="minorHAnsi"/>
                <w:b/>
                <w:sz w:val="20"/>
                <w:szCs w:val="20"/>
              </w:rPr>
            </w:pPr>
          </w:p>
        </w:tc>
      </w:tr>
      <w:tr w:rsidR="002B2B47" w:rsidRPr="00EF34DA" w:rsidTr="002C4A96">
        <w:trPr>
          <w:cantSplit/>
        </w:trPr>
        <w:tc>
          <w:tcPr>
            <w:tcW w:w="5000" w:type="pct"/>
            <w:gridSpan w:val="9"/>
            <w:tcBorders>
              <w:top w:val="single" w:sz="4" w:space="0" w:color="auto"/>
            </w:tcBorders>
          </w:tcPr>
          <w:p w:rsidR="00FB2FA5" w:rsidRPr="00DC4A1E" w:rsidRDefault="00FB2FA5" w:rsidP="00FB2FA5">
            <w:pPr>
              <w:rPr>
                <w:rFonts w:ascii="Arial Narrow" w:hAnsi="Arial Narrow" w:cstheme="minorHAnsi"/>
                <w:b/>
                <w:sz w:val="20"/>
                <w:szCs w:val="20"/>
              </w:rPr>
            </w:pPr>
          </w:p>
          <w:p w:rsidR="00FB2FA5" w:rsidRPr="00DC4A1E" w:rsidRDefault="00C731C8" w:rsidP="00FB2FA5">
            <w:pPr>
              <w:rPr>
                <w:rFonts w:ascii="Arial Narrow" w:hAnsi="Arial Narrow" w:cstheme="minorHAnsi"/>
                <w:b/>
                <w:sz w:val="20"/>
                <w:szCs w:val="20"/>
              </w:rPr>
            </w:pPr>
            <w:r>
              <w:rPr>
                <w:rFonts w:ascii="Arial Narrow" w:hAnsi="Arial Narrow" w:cstheme="minorHAnsi"/>
                <w:b/>
                <w:sz w:val="20"/>
                <w:szCs w:val="20"/>
              </w:rPr>
              <w:t>Kommentaar/terugvoering</w:t>
            </w:r>
            <w:r w:rsidR="00FB2FA5" w:rsidRPr="00DC4A1E">
              <w:rPr>
                <w:rFonts w:ascii="Arial Narrow" w:hAnsi="Arial Narrow" w:cstheme="minorHAnsi"/>
                <w:b/>
                <w:sz w:val="20"/>
                <w:szCs w:val="20"/>
              </w:rPr>
              <w:t xml:space="preserve">: </w:t>
            </w:r>
          </w:p>
          <w:p w:rsidR="00FB2FA5" w:rsidRPr="00DC4A1E" w:rsidRDefault="00FB2FA5" w:rsidP="00FB2FA5">
            <w:pPr>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Default="00FB2FA5" w:rsidP="00FB2FA5">
            <w:pPr>
              <w:tabs>
                <w:tab w:val="left" w:leader="underscore" w:pos="15309"/>
              </w:tabs>
              <w:rPr>
                <w:rFonts w:ascii="Arial Narrow" w:hAnsi="Arial Narrow" w:cstheme="minorHAnsi"/>
                <w:b/>
                <w:sz w:val="20"/>
                <w:szCs w:val="20"/>
              </w:rPr>
            </w:pPr>
          </w:p>
          <w:p w:rsidR="00FB2FA5"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r>
              <w:rPr>
                <w:rFonts w:ascii="Arial Narrow" w:hAnsi="Arial Narrow" w:cstheme="minorHAnsi"/>
                <w:b/>
                <w:sz w:val="20"/>
                <w:szCs w:val="20"/>
              </w:rPr>
              <w:tab/>
            </w:r>
          </w:p>
          <w:p w:rsidR="00FB2FA5" w:rsidRPr="00DC4A1E" w:rsidRDefault="00FB2FA5" w:rsidP="00FB2FA5">
            <w:pPr>
              <w:tabs>
                <w:tab w:val="left" w:leader="underscore" w:pos="15309"/>
              </w:tabs>
              <w:rPr>
                <w:rFonts w:ascii="Arial Narrow" w:hAnsi="Arial Narrow" w:cstheme="minorHAnsi"/>
                <w:b/>
                <w:sz w:val="20"/>
                <w:szCs w:val="20"/>
              </w:rPr>
            </w:pPr>
          </w:p>
          <w:p w:rsidR="00FB2FA5" w:rsidRPr="00DC4A1E" w:rsidRDefault="00FB2FA5" w:rsidP="00FB2FA5">
            <w:pPr>
              <w:tabs>
                <w:tab w:val="left" w:leader="underscore" w:pos="15309"/>
              </w:tabs>
              <w:rPr>
                <w:rFonts w:ascii="Arial Narrow" w:hAnsi="Arial Narrow" w:cstheme="minorHAnsi"/>
                <w:b/>
                <w:sz w:val="20"/>
                <w:szCs w:val="20"/>
              </w:rPr>
            </w:pPr>
          </w:p>
          <w:p w:rsidR="00FB2FA5" w:rsidRPr="00E42AD6" w:rsidRDefault="00C731C8" w:rsidP="00FB2FA5">
            <w:pPr>
              <w:tabs>
                <w:tab w:val="left" w:pos="1276"/>
                <w:tab w:val="left" w:leader="underscore" w:pos="6379"/>
                <w:tab w:val="left" w:pos="6521"/>
                <w:tab w:val="left" w:leader="underscore" w:pos="11340"/>
                <w:tab w:val="left" w:leader="underscore" w:pos="15309"/>
              </w:tabs>
              <w:rPr>
                <w:rFonts w:ascii="Arial Narrow" w:hAnsi="Arial Narrow" w:cstheme="minorHAnsi"/>
                <w:b/>
                <w:sz w:val="20"/>
                <w:szCs w:val="20"/>
              </w:rPr>
            </w:pPr>
            <w:r>
              <w:rPr>
                <w:rFonts w:ascii="Arial Narrow" w:hAnsi="Arial Narrow" w:cstheme="minorHAnsi"/>
                <w:b/>
                <w:sz w:val="20"/>
                <w:szCs w:val="20"/>
              </w:rPr>
              <w:t>Onderwyser naam</w:t>
            </w:r>
            <w:r w:rsidR="00FB2FA5" w:rsidRPr="00E42AD6">
              <w:rPr>
                <w:rFonts w:ascii="Arial Narrow" w:hAnsi="Arial Narrow"/>
                <w:b/>
                <w:sz w:val="20"/>
                <w:szCs w:val="20"/>
              </w:rPr>
              <w:t>:</w:t>
            </w:r>
            <w:r w:rsidR="00FB2FA5" w:rsidRPr="00E42AD6">
              <w:rPr>
                <w:rFonts w:ascii="Arial Narrow" w:hAnsi="Arial Narrow"/>
                <w:b/>
                <w:sz w:val="20"/>
                <w:szCs w:val="20"/>
              </w:rPr>
              <w:tab/>
            </w:r>
            <w:r w:rsidR="00FB2FA5" w:rsidRPr="00E42AD6">
              <w:rPr>
                <w:rFonts w:ascii="Arial Narrow" w:hAnsi="Arial Narrow"/>
                <w:b/>
                <w:sz w:val="20"/>
                <w:szCs w:val="20"/>
              </w:rPr>
              <w:tab/>
            </w:r>
            <w:r>
              <w:rPr>
                <w:rFonts w:ascii="Arial Narrow" w:hAnsi="Arial Narrow"/>
                <w:b/>
                <w:sz w:val="20"/>
                <w:szCs w:val="20"/>
              </w:rPr>
              <w:t>Onderwyser handtekening</w:t>
            </w:r>
            <w:r w:rsidR="00FB2FA5" w:rsidRPr="00E42AD6">
              <w:rPr>
                <w:rFonts w:ascii="Arial Narrow" w:hAnsi="Arial Narrow"/>
                <w:b/>
                <w:sz w:val="20"/>
                <w:szCs w:val="20"/>
              </w:rPr>
              <w:t>:</w:t>
            </w:r>
            <w:r w:rsidR="00FB2FA5" w:rsidRPr="00E42AD6">
              <w:rPr>
                <w:rFonts w:ascii="Arial Narrow" w:hAnsi="Arial Narrow"/>
                <w:b/>
                <w:sz w:val="20"/>
                <w:szCs w:val="20"/>
              </w:rPr>
              <w:tab/>
            </w:r>
            <w:r>
              <w:rPr>
                <w:rFonts w:ascii="Arial Narrow" w:hAnsi="Arial Narrow"/>
                <w:b/>
                <w:sz w:val="20"/>
                <w:szCs w:val="20"/>
              </w:rPr>
              <w:t>Datum</w:t>
            </w:r>
            <w:r w:rsidR="00FB2FA5" w:rsidRPr="00E42AD6">
              <w:rPr>
                <w:rFonts w:ascii="Arial Narrow" w:hAnsi="Arial Narrow"/>
                <w:b/>
                <w:sz w:val="20"/>
                <w:szCs w:val="20"/>
              </w:rPr>
              <w:t>:</w:t>
            </w:r>
            <w:r w:rsidR="00FB2FA5" w:rsidRPr="00E42AD6">
              <w:rPr>
                <w:rFonts w:ascii="Arial Narrow" w:hAnsi="Arial Narrow"/>
                <w:b/>
                <w:sz w:val="20"/>
                <w:szCs w:val="20"/>
              </w:rPr>
              <w:tab/>
            </w:r>
          </w:p>
          <w:p w:rsidR="002B2B47" w:rsidRPr="00EF34DA" w:rsidDel="001A3054" w:rsidRDefault="002B2B47" w:rsidP="002B2B47">
            <w:pPr>
              <w:rPr>
                <w:rFonts w:ascii="Arial Narrow" w:hAnsi="Arial Narrow" w:cstheme="minorHAnsi"/>
                <w:b/>
                <w:sz w:val="20"/>
                <w:szCs w:val="20"/>
              </w:rPr>
            </w:pPr>
          </w:p>
        </w:tc>
      </w:tr>
    </w:tbl>
    <w:p w:rsidR="002B2B47" w:rsidRDefault="002B2B47" w:rsidP="002B2B47"/>
    <w:tbl>
      <w:tblPr>
        <w:tblStyle w:val="TableGrid"/>
        <w:tblW w:w="0" w:type="auto"/>
        <w:jc w:val="center"/>
        <w:tblLook w:val="04A0"/>
      </w:tblPr>
      <w:tblGrid>
        <w:gridCol w:w="1101"/>
        <w:gridCol w:w="4564"/>
        <w:gridCol w:w="1814"/>
        <w:gridCol w:w="2036"/>
      </w:tblGrid>
      <w:tr w:rsidR="002C4A96" w:rsidRPr="00E538D7" w:rsidTr="006B4121">
        <w:trPr>
          <w:jc w:val="center"/>
        </w:trPr>
        <w:tc>
          <w:tcPr>
            <w:tcW w:w="1101" w:type="dxa"/>
            <w:vAlign w:val="center"/>
          </w:tcPr>
          <w:p w:rsidR="002C4A96" w:rsidRPr="00E538D7" w:rsidRDefault="00C731C8" w:rsidP="00396A36">
            <w:pPr>
              <w:spacing w:before="120" w:after="120" w:line="276" w:lineRule="auto"/>
              <w:jc w:val="center"/>
              <w:rPr>
                <w:rFonts w:ascii="Cambria" w:hAnsi="Cambria"/>
                <w:b/>
                <w:sz w:val="22"/>
                <w:szCs w:val="22"/>
                <w:lang w:val="en-ZA" w:eastAsia="en-US" w:bidi="en-US"/>
              </w:rPr>
            </w:pPr>
            <w:r>
              <w:br w:type="page"/>
            </w:r>
            <w:r w:rsidR="00396A36">
              <w:rPr>
                <w:rFonts w:ascii="Cambria" w:hAnsi="Cambria"/>
                <w:b/>
                <w:sz w:val="22"/>
                <w:szCs w:val="22"/>
                <w:lang w:val="en-ZA" w:eastAsia="en-US" w:bidi="en-US"/>
              </w:rPr>
              <w:t>Fase</w:t>
            </w:r>
          </w:p>
        </w:tc>
        <w:tc>
          <w:tcPr>
            <w:tcW w:w="4564" w:type="dxa"/>
            <w:vAlign w:val="center"/>
          </w:tcPr>
          <w:p w:rsidR="002C4A96" w:rsidRPr="00E538D7" w:rsidRDefault="002C4A96" w:rsidP="00396A36">
            <w:pPr>
              <w:spacing w:before="120" w:after="120" w:line="276" w:lineRule="auto"/>
              <w:jc w:val="center"/>
              <w:rPr>
                <w:rFonts w:ascii="Cambria" w:hAnsi="Cambria"/>
                <w:b/>
                <w:sz w:val="22"/>
                <w:szCs w:val="22"/>
                <w:lang w:val="en-ZA" w:eastAsia="en-US" w:bidi="en-US"/>
              </w:rPr>
            </w:pPr>
            <w:r w:rsidRPr="00E538D7">
              <w:rPr>
                <w:rFonts w:ascii="Cambria" w:hAnsi="Cambria"/>
                <w:b/>
                <w:sz w:val="22"/>
                <w:szCs w:val="22"/>
                <w:lang w:val="en-ZA" w:eastAsia="en-US" w:bidi="en-US"/>
              </w:rPr>
              <w:t>Fo</w:t>
            </w:r>
            <w:r w:rsidR="00396A36">
              <w:rPr>
                <w:rFonts w:ascii="Cambria" w:hAnsi="Cambria"/>
                <w:b/>
                <w:sz w:val="22"/>
                <w:szCs w:val="22"/>
                <w:lang w:val="en-ZA" w:eastAsia="en-US" w:bidi="en-US"/>
              </w:rPr>
              <w:t>k</w:t>
            </w:r>
            <w:r w:rsidRPr="00E538D7">
              <w:rPr>
                <w:rFonts w:ascii="Cambria" w:hAnsi="Cambria"/>
                <w:b/>
                <w:sz w:val="22"/>
                <w:szCs w:val="22"/>
                <w:lang w:val="en-ZA" w:eastAsia="en-US" w:bidi="en-US"/>
              </w:rPr>
              <w:t>us</w:t>
            </w:r>
          </w:p>
        </w:tc>
        <w:tc>
          <w:tcPr>
            <w:tcW w:w="1814" w:type="dxa"/>
            <w:vAlign w:val="center"/>
          </w:tcPr>
          <w:p w:rsidR="002C4A96" w:rsidRPr="00E538D7" w:rsidRDefault="00396A36" w:rsidP="00265EB9">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Maksimum Punt</w:t>
            </w:r>
          </w:p>
        </w:tc>
        <w:tc>
          <w:tcPr>
            <w:tcW w:w="2036" w:type="dxa"/>
            <w:vAlign w:val="center"/>
          </w:tcPr>
          <w:p w:rsidR="002C4A96" w:rsidRPr="00E538D7" w:rsidRDefault="000005B2" w:rsidP="00265EB9">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Punt behaal</w:t>
            </w:r>
          </w:p>
        </w:tc>
      </w:tr>
      <w:tr w:rsidR="006B4121" w:rsidTr="006B4121">
        <w:trPr>
          <w:jc w:val="center"/>
        </w:trPr>
        <w:tc>
          <w:tcPr>
            <w:tcW w:w="1101" w:type="dxa"/>
            <w:vAlign w:val="center"/>
          </w:tcPr>
          <w:p w:rsidR="006B4121" w:rsidRPr="00E538D7" w:rsidRDefault="006B4121" w:rsidP="00265EB9">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Pr="00E538D7">
              <w:rPr>
                <w:rFonts w:ascii="Cambria" w:hAnsi="Cambria"/>
                <w:b/>
                <w:sz w:val="22"/>
                <w:szCs w:val="22"/>
                <w:lang w:val="en-ZA" w:eastAsia="en-US" w:bidi="en-US"/>
              </w:rPr>
              <w:t xml:space="preserve"> 1</w:t>
            </w:r>
          </w:p>
        </w:tc>
        <w:tc>
          <w:tcPr>
            <w:tcW w:w="4564" w:type="dxa"/>
            <w:vAlign w:val="center"/>
          </w:tcPr>
          <w:p w:rsidR="006B4121" w:rsidRPr="004203C6" w:rsidRDefault="006B4121" w:rsidP="00610487">
            <w:pPr>
              <w:spacing w:before="120" w:after="120" w:line="276" w:lineRule="auto"/>
              <w:rPr>
                <w:rFonts w:ascii="Cambria" w:hAnsi="Cambria"/>
                <w:sz w:val="22"/>
                <w:szCs w:val="22"/>
                <w:lang w:val="en-ZA" w:eastAsia="en-US" w:bidi="en-US"/>
              </w:rPr>
            </w:pPr>
            <w:r w:rsidRPr="004203C6">
              <w:rPr>
                <w:sz w:val="22"/>
                <w:lang w:val="en-ZA"/>
              </w:rPr>
              <w:t>Vind en kry toegang tot inligting</w:t>
            </w:r>
          </w:p>
        </w:tc>
        <w:tc>
          <w:tcPr>
            <w:tcW w:w="1814" w:type="dxa"/>
            <w:vAlign w:val="center"/>
          </w:tcPr>
          <w:p w:rsidR="006B4121" w:rsidRDefault="006B4121" w:rsidP="00265EB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33</w:t>
            </w:r>
          </w:p>
        </w:tc>
        <w:tc>
          <w:tcPr>
            <w:tcW w:w="2036" w:type="dxa"/>
            <w:vAlign w:val="center"/>
          </w:tcPr>
          <w:p w:rsidR="006B4121" w:rsidRDefault="006B4121" w:rsidP="00265EB9">
            <w:pPr>
              <w:spacing w:before="120" w:after="120" w:line="276" w:lineRule="auto"/>
              <w:jc w:val="center"/>
              <w:rPr>
                <w:rFonts w:ascii="Cambria" w:hAnsi="Cambria"/>
                <w:sz w:val="22"/>
                <w:szCs w:val="22"/>
                <w:lang w:val="en-ZA" w:eastAsia="en-US" w:bidi="en-US"/>
              </w:rPr>
            </w:pPr>
          </w:p>
        </w:tc>
      </w:tr>
      <w:tr w:rsidR="006B4121" w:rsidTr="006B4121">
        <w:trPr>
          <w:jc w:val="center"/>
        </w:trPr>
        <w:tc>
          <w:tcPr>
            <w:tcW w:w="1101" w:type="dxa"/>
            <w:vAlign w:val="center"/>
          </w:tcPr>
          <w:p w:rsidR="006B4121" w:rsidRPr="00E538D7" w:rsidRDefault="006B4121" w:rsidP="00265EB9">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Pr="00E538D7">
              <w:rPr>
                <w:rFonts w:ascii="Cambria" w:hAnsi="Cambria"/>
                <w:b/>
                <w:sz w:val="22"/>
                <w:szCs w:val="22"/>
                <w:lang w:val="en-ZA" w:eastAsia="en-US" w:bidi="en-US"/>
              </w:rPr>
              <w:t xml:space="preserve"> 2</w:t>
            </w:r>
          </w:p>
        </w:tc>
        <w:tc>
          <w:tcPr>
            <w:tcW w:w="4564" w:type="dxa"/>
            <w:vAlign w:val="center"/>
          </w:tcPr>
          <w:p w:rsidR="006B4121" w:rsidRPr="004203C6" w:rsidRDefault="006B4121" w:rsidP="00610487">
            <w:pPr>
              <w:spacing w:before="120" w:after="120" w:line="276" w:lineRule="auto"/>
              <w:rPr>
                <w:rFonts w:ascii="Cambria" w:hAnsi="Cambria"/>
                <w:sz w:val="22"/>
                <w:szCs w:val="22"/>
                <w:lang w:val="en-ZA" w:eastAsia="en-US" w:bidi="en-US"/>
              </w:rPr>
            </w:pPr>
            <w:r w:rsidRPr="004203C6">
              <w:rPr>
                <w:sz w:val="22"/>
                <w:lang w:val="en-ZA"/>
              </w:rPr>
              <w:t>Verwerk data en inligting</w:t>
            </w:r>
          </w:p>
        </w:tc>
        <w:tc>
          <w:tcPr>
            <w:tcW w:w="1814" w:type="dxa"/>
            <w:vAlign w:val="center"/>
          </w:tcPr>
          <w:p w:rsidR="006B4121" w:rsidRDefault="006B4121" w:rsidP="00265EB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46</w:t>
            </w:r>
          </w:p>
        </w:tc>
        <w:tc>
          <w:tcPr>
            <w:tcW w:w="2036" w:type="dxa"/>
            <w:vAlign w:val="center"/>
          </w:tcPr>
          <w:p w:rsidR="006B4121" w:rsidRDefault="006B4121" w:rsidP="00265EB9">
            <w:pPr>
              <w:spacing w:before="120" w:after="120" w:line="276" w:lineRule="auto"/>
              <w:jc w:val="center"/>
              <w:rPr>
                <w:rFonts w:ascii="Cambria" w:hAnsi="Cambria"/>
                <w:sz w:val="22"/>
                <w:szCs w:val="22"/>
                <w:lang w:val="en-ZA" w:eastAsia="en-US" w:bidi="en-US"/>
              </w:rPr>
            </w:pPr>
          </w:p>
        </w:tc>
      </w:tr>
      <w:tr w:rsidR="006B4121" w:rsidTr="006B4121">
        <w:trPr>
          <w:jc w:val="center"/>
        </w:trPr>
        <w:tc>
          <w:tcPr>
            <w:tcW w:w="1101" w:type="dxa"/>
            <w:vAlign w:val="center"/>
          </w:tcPr>
          <w:p w:rsidR="006B4121" w:rsidRPr="00E538D7" w:rsidRDefault="006B4121" w:rsidP="00265EB9">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Pr="00E538D7">
              <w:rPr>
                <w:rFonts w:ascii="Cambria" w:hAnsi="Cambria"/>
                <w:b/>
                <w:sz w:val="22"/>
                <w:szCs w:val="22"/>
                <w:lang w:val="en-ZA" w:eastAsia="en-US" w:bidi="en-US"/>
              </w:rPr>
              <w:t xml:space="preserve"> 3</w:t>
            </w:r>
          </w:p>
        </w:tc>
        <w:tc>
          <w:tcPr>
            <w:tcW w:w="4564" w:type="dxa"/>
            <w:vAlign w:val="center"/>
          </w:tcPr>
          <w:p w:rsidR="006B4121" w:rsidRPr="004203C6" w:rsidRDefault="006B4121" w:rsidP="00610487">
            <w:pPr>
              <w:spacing w:before="120" w:after="120" w:line="276" w:lineRule="auto"/>
              <w:rPr>
                <w:rFonts w:ascii="Cambria" w:hAnsi="Cambria"/>
                <w:sz w:val="22"/>
                <w:szCs w:val="22"/>
                <w:lang w:val="en-ZA" w:eastAsia="en-US" w:bidi="en-US"/>
              </w:rPr>
            </w:pPr>
            <w:r w:rsidRPr="004203C6">
              <w:rPr>
                <w:sz w:val="22"/>
                <w:lang w:val="en-ZA"/>
              </w:rPr>
              <w:t>Aanbieding van inligting/oplossing</w:t>
            </w:r>
            <w:r>
              <w:rPr>
                <w:sz w:val="22"/>
                <w:lang w:val="en-ZA"/>
              </w:rPr>
              <w:t xml:space="preserve"> – Verslag </w:t>
            </w:r>
          </w:p>
        </w:tc>
        <w:tc>
          <w:tcPr>
            <w:tcW w:w="1814" w:type="dxa"/>
            <w:vAlign w:val="center"/>
          </w:tcPr>
          <w:p w:rsidR="006B4121" w:rsidRDefault="006B4121" w:rsidP="00265EB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43</w:t>
            </w:r>
          </w:p>
        </w:tc>
        <w:tc>
          <w:tcPr>
            <w:tcW w:w="2036" w:type="dxa"/>
            <w:vAlign w:val="center"/>
          </w:tcPr>
          <w:p w:rsidR="006B4121" w:rsidRDefault="006B4121" w:rsidP="00265EB9">
            <w:pPr>
              <w:spacing w:before="120" w:after="120" w:line="276" w:lineRule="auto"/>
              <w:jc w:val="center"/>
              <w:rPr>
                <w:rFonts w:ascii="Cambria" w:hAnsi="Cambria"/>
                <w:sz w:val="22"/>
                <w:szCs w:val="22"/>
                <w:lang w:val="en-ZA" w:eastAsia="en-US" w:bidi="en-US"/>
              </w:rPr>
            </w:pPr>
          </w:p>
        </w:tc>
      </w:tr>
      <w:tr w:rsidR="002C4A96" w:rsidTr="006B4121">
        <w:trPr>
          <w:jc w:val="center"/>
        </w:trPr>
        <w:tc>
          <w:tcPr>
            <w:tcW w:w="1101" w:type="dxa"/>
            <w:vAlign w:val="center"/>
          </w:tcPr>
          <w:p w:rsidR="002C4A96" w:rsidRPr="00E538D7" w:rsidRDefault="00396A36" w:rsidP="00265EB9">
            <w:pPr>
              <w:spacing w:before="120" w:after="120" w:line="276" w:lineRule="auto"/>
              <w:rPr>
                <w:rFonts w:ascii="Cambria" w:hAnsi="Cambria"/>
                <w:b/>
                <w:sz w:val="22"/>
                <w:szCs w:val="22"/>
                <w:lang w:val="en-ZA" w:eastAsia="en-US" w:bidi="en-US"/>
              </w:rPr>
            </w:pPr>
            <w:r>
              <w:rPr>
                <w:rFonts w:ascii="Cambria" w:hAnsi="Cambria"/>
                <w:b/>
                <w:sz w:val="22"/>
                <w:szCs w:val="22"/>
                <w:lang w:val="en-ZA" w:eastAsia="en-US" w:bidi="en-US"/>
              </w:rPr>
              <w:t>Fase</w:t>
            </w:r>
            <w:r w:rsidR="002C4A96" w:rsidRPr="00E538D7">
              <w:rPr>
                <w:rFonts w:ascii="Cambria" w:hAnsi="Cambria"/>
                <w:b/>
                <w:sz w:val="22"/>
                <w:szCs w:val="22"/>
                <w:lang w:val="en-ZA" w:eastAsia="en-US" w:bidi="en-US"/>
              </w:rPr>
              <w:t xml:space="preserve"> 3</w:t>
            </w:r>
          </w:p>
        </w:tc>
        <w:tc>
          <w:tcPr>
            <w:tcW w:w="4564" w:type="dxa"/>
            <w:vAlign w:val="center"/>
          </w:tcPr>
          <w:p w:rsidR="002C4A96" w:rsidRDefault="006B4121" w:rsidP="006E2A1C">
            <w:pPr>
              <w:spacing w:before="120" w:after="120" w:line="276" w:lineRule="auto"/>
              <w:rPr>
                <w:rFonts w:ascii="Cambria" w:hAnsi="Cambria"/>
                <w:sz w:val="22"/>
                <w:szCs w:val="22"/>
                <w:lang w:val="en-ZA" w:eastAsia="en-US" w:bidi="en-US"/>
              </w:rPr>
            </w:pPr>
            <w:r w:rsidRPr="004203C6">
              <w:rPr>
                <w:sz w:val="22"/>
                <w:lang w:val="en-ZA"/>
              </w:rPr>
              <w:t>Aanbieding van inligting/oplossing</w:t>
            </w:r>
            <w:r>
              <w:rPr>
                <w:sz w:val="22"/>
                <w:lang w:val="en-ZA"/>
              </w:rPr>
              <w:t xml:space="preserve"> </w:t>
            </w:r>
            <w:r w:rsidR="002C4A96">
              <w:rPr>
                <w:rFonts w:ascii="Cambria" w:hAnsi="Cambria"/>
                <w:sz w:val="22"/>
                <w:szCs w:val="22"/>
                <w:lang w:val="en-ZA" w:eastAsia="en-US" w:bidi="en-US"/>
              </w:rPr>
              <w:t>– Web</w:t>
            </w:r>
            <w:r w:rsidR="006E2A1C">
              <w:rPr>
                <w:rFonts w:ascii="Cambria" w:hAnsi="Cambria"/>
                <w:sz w:val="22"/>
                <w:szCs w:val="22"/>
                <w:lang w:val="en-ZA" w:eastAsia="en-US" w:bidi="en-US"/>
              </w:rPr>
              <w:t>tuiste</w:t>
            </w:r>
          </w:p>
        </w:tc>
        <w:tc>
          <w:tcPr>
            <w:tcW w:w="1814" w:type="dxa"/>
            <w:vAlign w:val="center"/>
          </w:tcPr>
          <w:p w:rsidR="002C4A96" w:rsidRDefault="002C4A96" w:rsidP="00265EB9">
            <w:pPr>
              <w:spacing w:before="120" w:after="120" w:line="276" w:lineRule="auto"/>
              <w:jc w:val="center"/>
              <w:rPr>
                <w:rFonts w:ascii="Cambria" w:hAnsi="Cambria"/>
                <w:sz w:val="22"/>
                <w:szCs w:val="22"/>
                <w:lang w:val="en-ZA" w:eastAsia="en-US" w:bidi="en-US"/>
              </w:rPr>
            </w:pPr>
            <w:r>
              <w:rPr>
                <w:rFonts w:ascii="Cambria" w:hAnsi="Cambria"/>
                <w:sz w:val="22"/>
                <w:szCs w:val="22"/>
                <w:lang w:val="en-ZA" w:eastAsia="en-US" w:bidi="en-US"/>
              </w:rPr>
              <w:t>30</w:t>
            </w:r>
          </w:p>
        </w:tc>
        <w:tc>
          <w:tcPr>
            <w:tcW w:w="2036" w:type="dxa"/>
            <w:vAlign w:val="center"/>
          </w:tcPr>
          <w:p w:rsidR="002C4A96" w:rsidRDefault="002C4A96" w:rsidP="00265EB9">
            <w:pPr>
              <w:spacing w:before="120" w:after="120" w:line="276" w:lineRule="auto"/>
              <w:jc w:val="center"/>
              <w:rPr>
                <w:rFonts w:ascii="Cambria" w:hAnsi="Cambria"/>
                <w:sz w:val="22"/>
                <w:szCs w:val="22"/>
                <w:lang w:val="en-ZA" w:eastAsia="en-US" w:bidi="en-US"/>
              </w:rPr>
            </w:pPr>
          </w:p>
        </w:tc>
      </w:tr>
      <w:tr w:rsidR="002C4A96" w:rsidTr="006B4121">
        <w:trPr>
          <w:jc w:val="center"/>
        </w:trPr>
        <w:tc>
          <w:tcPr>
            <w:tcW w:w="5665" w:type="dxa"/>
            <w:gridSpan w:val="2"/>
            <w:vAlign w:val="center"/>
          </w:tcPr>
          <w:p w:rsidR="002C4A96" w:rsidRPr="00E538D7" w:rsidRDefault="002C4A96" w:rsidP="00265EB9">
            <w:pPr>
              <w:spacing w:before="120" w:after="120" w:line="276" w:lineRule="auto"/>
              <w:jc w:val="right"/>
              <w:rPr>
                <w:rFonts w:ascii="Cambria" w:hAnsi="Cambria"/>
                <w:b/>
                <w:sz w:val="22"/>
                <w:szCs w:val="22"/>
                <w:lang w:val="en-ZA" w:eastAsia="en-US" w:bidi="en-US"/>
              </w:rPr>
            </w:pPr>
            <w:r w:rsidRPr="00E538D7">
              <w:rPr>
                <w:rFonts w:ascii="Cambria" w:hAnsi="Cambria"/>
                <w:b/>
                <w:sz w:val="22"/>
                <w:szCs w:val="22"/>
                <w:lang w:val="en-ZA" w:eastAsia="en-US" w:bidi="en-US"/>
              </w:rPr>
              <w:t>Tot</w:t>
            </w:r>
            <w:r w:rsidR="006B4121">
              <w:rPr>
                <w:rFonts w:ascii="Cambria" w:hAnsi="Cambria"/>
                <w:b/>
                <w:sz w:val="22"/>
                <w:szCs w:val="22"/>
                <w:lang w:val="en-ZA" w:eastAsia="en-US" w:bidi="en-US"/>
              </w:rPr>
              <w:t>a</w:t>
            </w:r>
            <w:r w:rsidRPr="00E538D7">
              <w:rPr>
                <w:rFonts w:ascii="Cambria" w:hAnsi="Cambria"/>
                <w:b/>
                <w:sz w:val="22"/>
                <w:szCs w:val="22"/>
                <w:lang w:val="en-ZA" w:eastAsia="en-US" w:bidi="en-US"/>
              </w:rPr>
              <w:t>al</w:t>
            </w:r>
          </w:p>
        </w:tc>
        <w:tc>
          <w:tcPr>
            <w:tcW w:w="1814" w:type="dxa"/>
            <w:vAlign w:val="center"/>
          </w:tcPr>
          <w:p w:rsidR="002C4A96" w:rsidRPr="009137F9" w:rsidRDefault="002C4A96" w:rsidP="00265EB9">
            <w:pPr>
              <w:spacing w:before="120" w:after="120" w:line="276" w:lineRule="auto"/>
              <w:jc w:val="center"/>
              <w:rPr>
                <w:rFonts w:ascii="Cambria" w:hAnsi="Cambria"/>
                <w:b/>
                <w:sz w:val="22"/>
                <w:szCs w:val="22"/>
                <w:lang w:val="en-ZA" w:eastAsia="en-US" w:bidi="en-US"/>
              </w:rPr>
            </w:pPr>
            <w:r>
              <w:rPr>
                <w:rFonts w:ascii="Cambria" w:hAnsi="Cambria"/>
                <w:b/>
                <w:sz w:val="22"/>
                <w:szCs w:val="22"/>
                <w:lang w:val="en-ZA" w:eastAsia="en-US" w:bidi="en-US"/>
              </w:rPr>
              <w:t>152</w:t>
            </w:r>
          </w:p>
        </w:tc>
        <w:tc>
          <w:tcPr>
            <w:tcW w:w="2036" w:type="dxa"/>
            <w:vAlign w:val="center"/>
          </w:tcPr>
          <w:p w:rsidR="002C4A96" w:rsidRPr="009137F9" w:rsidRDefault="002C4A96" w:rsidP="00265EB9">
            <w:pPr>
              <w:spacing w:before="120" w:after="120" w:line="276" w:lineRule="auto"/>
              <w:jc w:val="center"/>
              <w:rPr>
                <w:rFonts w:ascii="Cambria" w:hAnsi="Cambria"/>
                <w:b/>
                <w:sz w:val="22"/>
                <w:szCs w:val="22"/>
                <w:lang w:val="en-ZA" w:eastAsia="en-US" w:bidi="en-US"/>
              </w:rPr>
            </w:pPr>
          </w:p>
        </w:tc>
      </w:tr>
    </w:tbl>
    <w:p w:rsidR="00DA5A94" w:rsidRDefault="00DA5A94">
      <w:pPr>
        <w:rPr>
          <w:rFonts w:ascii="Cambria" w:hAnsi="Cambria"/>
          <w:b/>
          <w:spacing w:val="20"/>
          <w:sz w:val="28"/>
          <w:szCs w:val="28"/>
          <w:lang w:val="en-ZA" w:eastAsia="en-US" w:bidi="en-US"/>
        </w:rPr>
      </w:pPr>
    </w:p>
    <w:p w:rsidR="00DA5A94" w:rsidRDefault="00DA5A94">
      <w:pPr>
        <w:rPr>
          <w:rFonts w:ascii="Cambria" w:hAnsi="Cambria"/>
          <w:b/>
          <w:spacing w:val="20"/>
          <w:sz w:val="28"/>
          <w:szCs w:val="28"/>
          <w:lang w:val="en-ZA" w:eastAsia="en-US" w:bidi="en-US"/>
        </w:rPr>
        <w:sectPr w:rsidR="00DA5A94" w:rsidSect="003A31C0">
          <w:headerReference w:type="default" r:id="rId18"/>
          <w:pgSz w:w="16839" w:h="11907" w:orient="landscape" w:code="9"/>
          <w:pgMar w:top="680" w:right="680" w:bottom="680" w:left="680" w:header="720" w:footer="720" w:gutter="0"/>
          <w:cols w:space="720"/>
          <w:docGrid w:linePitch="326"/>
        </w:sectPr>
      </w:pPr>
    </w:p>
    <w:p w:rsidR="00F16FDA" w:rsidRPr="00503DCD" w:rsidRDefault="006B4121"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Bylaag</w:t>
      </w:r>
      <w:r w:rsidR="00F16FDA" w:rsidRPr="00503DCD">
        <w:rPr>
          <w:rFonts w:ascii="Cambria" w:hAnsi="Cambria"/>
          <w:b/>
          <w:spacing w:val="20"/>
          <w:sz w:val="28"/>
          <w:szCs w:val="28"/>
          <w:lang w:val="en-ZA" w:eastAsia="en-US" w:bidi="en-US"/>
        </w:rPr>
        <w:t xml:space="preserve"> A</w:t>
      </w:r>
    </w:p>
    <w:p w:rsidR="00A87E72" w:rsidRPr="00503DCD" w:rsidRDefault="006B4121" w:rsidP="00A87E72">
      <w:pPr>
        <w:pBdr>
          <w:bottom w:val="single" w:sz="4" w:space="1" w:color="622423"/>
        </w:pBdr>
        <w:spacing w:before="400" w:after="200" w:line="252" w:lineRule="auto"/>
        <w:jc w:val="center"/>
        <w:outlineLvl w:val="1"/>
        <w:rPr>
          <w:rFonts w:ascii="Cambria" w:hAnsi="Cambria"/>
          <w:b/>
          <w:spacing w:val="15"/>
          <w:lang w:val="en-ZA" w:eastAsia="en-US" w:bidi="en-US"/>
        </w:rPr>
      </w:pPr>
      <w:r w:rsidRPr="006B4121">
        <w:rPr>
          <w:rFonts w:ascii="Cambria" w:hAnsi="Cambria"/>
          <w:b/>
          <w:spacing w:val="15"/>
          <w:lang w:val="en-ZA" w:eastAsia="en-US" w:bidi="en-US"/>
        </w:rPr>
        <w:t>Voorbeeld van navorsing</w:t>
      </w:r>
      <w:r w:rsidR="000C5525">
        <w:rPr>
          <w:rFonts w:ascii="Cambria" w:hAnsi="Cambria"/>
          <w:b/>
          <w:spacing w:val="15"/>
          <w:lang w:val="en-ZA" w:eastAsia="en-US" w:bidi="en-US"/>
        </w:rPr>
        <w:t>s</w:t>
      </w:r>
      <w:r w:rsidRPr="006B4121">
        <w:rPr>
          <w:rFonts w:ascii="Cambria" w:hAnsi="Cambria"/>
          <w:b/>
          <w:spacing w:val="15"/>
          <w:lang w:val="en-ZA" w:eastAsia="en-US" w:bidi="en-US"/>
        </w:rPr>
        <w:t>vrae</w:t>
      </w:r>
    </w:p>
    <w:p w:rsidR="00A87E72" w:rsidRPr="00503DCD" w:rsidRDefault="0059160C" w:rsidP="00F16FDA">
      <w:pPr>
        <w:spacing w:after="200" w:line="252" w:lineRule="auto"/>
        <w:rPr>
          <w:rFonts w:ascii="Cambria" w:hAnsi="Cambria"/>
          <w:sz w:val="22"/>
          <w:szCs w:val="22"/>
          <w:lang w:val="en-ZA" w:eastAsia="en-US" w:bidi="en-US"/>
        </w:rPr>
      </w:pPr>
      <w:r w:rsidRPr="0059160C">
        <w:rPr>
          <w:rFonts w:ascii="Cambria" w:hAnsi="Cambria"/>
          <w:sz w:val="22"/>
          <w:szCs w:val="22"/>
          <w:lang w:val="en-ZA" w:eastAsia="en-US" w:bidi="en-US"/>
        </w:rPr>
        <w:t>Moontlike vrae om te vra</w:t>
      </w:r>
      <w:r w:rsidR="00660DB7" w:rsidRPr="00503DCD">
        <w:rPr>
          <w:rFonts w:ascii="Cambria" w:hAnsi="Cambria"/>
          <w:sz w:val="22"/>
          <w:szCs w:val="22"/>
          <w:lang w:val="en-ZA" w:eastAsia="en-US" w:bidi="en-US"/>
        </w:rPr>
        <w:t>:</w:t>
      </w:r>
    </w:p>
    <w:p w:rsidR="005E04F0" w:rsidRPr="00503DCD" w:rsidRDefault="0059160C" w:rsidP="00CD03C6">
      <w:pPr>
        <w:pStyle w:val="ListParagraph"/>
        <w:numPr>
          <w:ilvl w:val="0"/>
          <w:numId w:val="25"/>
        </w:numPr>
        <w:rPr>
          <w:lang w:val="en-ZA"/>
        </w:rPr>
      </w:pPr>
      <w:r w:rsidRPr="0059160C">
        <w:rPr>
          <w:lang w:val="en-ZA"/>
        </w:rPr>
        <w:t>Hoe kan ek bepaal watter loopbaan die beste vir my</w:t>
      </w:r>
      <w:r w:rsidR="000C5525">
        <w:rPr>
          <w:lang w:val="en-ZA"/>
        </w:rPr>
        <w:t xml:space="preserve"> is</w:t>
      </w:r>
      <w:r w:rsidR="0035393E" w:rsidRPr="00503DCD">
        <w:rPr>
          <w:lang w:val="en-ZA"/>
        </w:rPr>
        <w:t>?</w:t>
      </w:r>
    </w:p>
    <w:p w:rsidR="00BD14D1" w:rsidRPr="00503DCD" w:rsidRDefault="0059160C" w:rsidP="00CD03C6">
      <w:pPr>
        <w:pStyle w:val="ListParagraph"/>
        <w:numPr>
          <w:ilvl w:val="0"/>
          <w:numId w:val="25"/>
        </w:numPr>
        <w:rPr>
          <w:lang w:val="en-ZA"/>
        </w:rPr>
      </w:pPr>
      <w:r w:rsidRPr="0059160C">
        <w:rPr>
          <w:lang w:val="en-ZA"/>
        </w:rPr>
        <w:t>Watter kwalifikasie sal ek vir beroep X</w:t>
      </w:r>
      <w:r w:rsidR="000C5525">
        <w:rPr>
          <w:lang w:val="en-ZA"/>
        </w:rPr>
        <w:t xml:space="preserve"> benodig</w:t>
      </w:r>
      <w:r w:rsidR="00BD14D1" w:rsidRPr="00503DCD">
        <w:rPr>
          <w:lang w:val="en-ZA"/>
        </w:rPr>
        <w:t>?</w:t>
      </w:r>
    </w:p>
    <w:p w:rsidR="00BD14D1" w:rsidRPr="00503DCD" w:rsidRDefault="0059160C" w:rsidP="00CD03C6">
      <w:pPr>
        <w:pStyle w:val="ListParagraph"/>
        <w:numPr>
          <w:ilvl w:val="0"/>
          <w:numId w:val="25"/>
        </w:numPr>
        <w:rPr>
          <w:lang w:val="en-ZA"/>
        </w:rPr>
      </w:pPr>
      <w:r w:rsidRPr="0059160C">
        <w:rPr>
          <w:lang w:val="en-ZA"/>
        </w:rPr>
        <w:t xml:space="preserve">Watter skoolvak(ke) </w:t>
      </w:r>
      <w:r w:rsidR="000C5525">
        <w:rPr>
          <w:lang w:val="en-ZA"/>
        </w:rPr>
        <w:t>is nodig vir</w:t>
      </w:r>
      <w:r w:rsidRPr="0059160C">
        <w:rPr>
          <w:lang w:val="en-ZA"/>
        </w:rPr>
        <w:t xml:space="preserve"> beroep Y</w:t>
      </w:r>
      <w:r w:rsidR="00BD14D1" w:rsidRPr="00503DCD">
        <w:rPr>
          <w:lang w:val="en-ZA"/>
        </w:rPr>
        <w:t>?</w:t>
      </w:r>
    </w:p>
    <w:p w:rsidR="00BD14D1" w:rsidRPr="00503DCD" w:rsidRDefault="000C5525" w:rsidP="00CD03C6">
      <w:pPr>
        <w:pStyle w:val="ListParagraph"/>
        <w:numPr>
          <w:ilvl w:val="0"/>
          <w:numId w:val="25"/>
        </w:numPr>
        <w:rPr>
          <w:lang w:val="en-ZA"/>
        </w:rPr>
      </w:pPr>
      <w:r>
        <w:rPr>
          <w:lang w:val="en-ZA"/>
        </w:rPr>
        <w:t>Hoe sal my RTT-</w:t>
      </w:r>
      <w:r w:rsidR="001C21E8" w:rsidRPr="001C21E8">
        <w:rPr>
          <w:lang w:val="en-ZA"/>
        </w:rPr>
        <w:t>vaardighede op beroep X</w:t>
      </w:r>
      <w:r>
        <w:rPr>
          <w:lang w:val="en-ZA"/>
        </w:rPr>
        <w:t xml:space="preserve"> van toepassing wees</w:t>
      </w:r>
      <w:r w:rsidR="00BD14D1" w:rsidRPr="00503DCD">
        <w:rPr>
          <w:lang w:val="en-ZA"/>
        </w:rPr>
        <w:t>?</w:t>
      </w:r>
    </w:p>
    <w:p w:rsidR="00BD14D1" w:rsidRPr="00503DCD" w:rsidRDefault="001C21E8" w:rsidP="00CD03C6">
      <w:pPr>
        <w:pStyle w:val="ListParagraph"/>
        <w:numPr>
          <w:ilvl w:val="0"/>
          <w:numId w:val="25"/>
        </w:numPr>
        <w:rPr>
          <w:lang w:val="en-ZA"/>
        </w:rPr>
      </w:pPr>
      <w:r w:rsidRPr="001C21E8">
        <w:rPr>
          <w:lang w:val="en-ZA"/>
        </w:rPr>
        <w:t>Watter universiteite bied 'n kwalifikasie vir beroep X</w:t>
      </w:r>
      <w:r w:rsidR="005D378B" w:rsidRPr="00503DCD">
        <w:rPr>
          <w:lang w:val="en-ZA"/>
        </w:rPr>
        <w:t>?</w:t>
      </w:r>
    </w:p>
    <w:p w:rsidR="005D378B" w:rsidRPr="00503DCD" w:rsidRDefault="001C21E8" w:rsidP="00CD03C6">
      <w:pPr>
        <w:pStyle w:val="ListParagraph"/>
        <w:numPr>
          <w:ilvl w:val="0"/>
          <w:numId w:val="25"/>
        </w:numPr>
        <w:rPr>
          <w:lang w:val="en-ZA"/>
        </w:rPr>
      </w:pPr>
      <w:r w:rsidRPr="001C21E8">
        <w:rPr>
          <w:lang w:val="en-ZA"/>
        </w:rPr>
        <w:t>Wat is die klasgelde vir beroep Y by verskillende universiteite</w:t>
      </w:r>
      <w:r w:rsidR="005D378B" w:rsidRPr="00503DCD">
        <w:rPr>
          <w:lang w:val="en-ZA"/>
        </w:rPr>
        <w:t>?</w:t>
      </w:r>
    </w:p>
    <w:p w:rsidR="00FA461C" w:rsidRPr="00503DCD" w:rsidRDefault="001C21E8" w:rsidP="00CD03C6">
      <w:pPr>
        <w:pStyle w:val="ListParagraph"/>
        <w:numPr>
          <w:ilvl w:val="0"/>
          <w:numId w:val="25"/>
        </w:numPr>
        <w:rPr>
          <w:lang w:val="en-ZA"/>
        </w:rPr>
      </w:pPr>
      <w:r w:rsidRPr="001C21E8">
        <w:rPr>
          <w:lang w:val="en-ZA"/>
        </w:rPr>
        <w:t>Watter vaardighede word vir beroep Y benodig</w:t>
      </w:r>
      <w:r w:rsidR="00FA461C" w:rsidRPr="00503DCD">
        <w:rPr>
          <w:lang w:val="en-ZA"/>
        </w:rPr>
        <w:t>?</w:t>
      </w:r>
    </w:p>
    <w:p w:rsidR="00FA461C" w:rsidRPr="00503DCD" w:rsidRDefault="001C21E8" w:rsidP="00CD03C6">
      <w:pPr>
        <w:pStyle w:val="ListParagraph"/>
        <w:numPr>
          <w:ilvl w:val="0"/>
          <w:numId w:val="25"/>
        </w:numPr>
        <w:rPr>
          <w:lang w:val="en-ZA"/>
        </w:rPr>
      </w:pPr>
      <w:r w:rsidRPr="001C21E8">
        <w:rPr>
          <w:lang w:val="en-ZA"/>
        </w:rPr>
        <w:t xml:space="preserve">Hoe </w:t>
      </w:r>
      <w:r>
        <w:rPr>
          <w:lang w:val="en-ZA"/>
        </w:rPr>
        <w:t xml:space="preserve">lank neem dit om </w:t>
      </w:r>
      <w:r w:rsidR="000C5525" w:rsidRPr="001C21E8">
        <w:rPr>
          <w:lang w:val="en-ZA"/>
        </w:rPr>
        <w:t>vir beroep X</w:t>
      </w:r>
      <w:r w:rsidR="000C5525">
        <w:rPr>
          <w:lang w:val="en-ZA"/>
        </w:rPr>
        <w:t xml:space="preserve"> </w:t>
      </w:r>
      <w:r>
        <w:rPr>
          <w:lang w:val="en-ZA"/>
        </w:rPr>
        <w:t>te kwalifiseer</w:t>
      </w:r>
      <w:r w:rsidRPr="001C21E8">
        <w:rPr>
          <w:lang w:val="en-ZA"/>
        </w:rPr>
        <w:t>/studeer</w:t>
      </w:r>
      <w:r w:rsidR="00FA461C" w:rsidRPr="00503DCD">
        <w:rPr>
          <w:lang w:val="en-ZA"/>
        </w:rPr>
        <w:t>?</w:t>
      </w:r>
    </w:p>
    <w:p w:rsidR="00D0572B" w:rsidRPr="00503DCD" w:rsidRDefault="001C21E8" w:rsidP="00CD03C6">
      <w:pPr>
        <w:pStyle w:val="ListParagraph"/>
        <w:numPr>
          <w:ilvl w:val="0"/>
          <w:numId w:val="25"/>
        </w:numPr>
        <w:rPr>
          <w:lang w:val="en-ZA"/>
        </w:rPr>
      </w:pPr>
      <w:r w:rsidRPr="001C21E8">
        <w:rPr>
          <w:lang w:val="en-ZA"/>
        </w:rPr>
        <w:t xml:space="preserve">Hoe bepaal universiteit A </w:t>
      </w:r>
      <w:r w:rsidR="000C5525">
        <w:rPr>
          <w:lang w:val="en-ZA"/>
        </w:rPr>
        <w:t>toegang tot</w:t>
      </w:r>
      <w:r w:rsidRPr="001C21E8">
        <w:rPr>
          <w:lang w:val="en-ZA"/>
        </w:rPr>
        <w:t xml:space="preserve"> beroep Y</w:t>
      </w:r>
      <w:r w:rsidR="00D0572B" w:rsidRPr="00503DCD">
        <w:rPr>
          <w:lang w:val="en-ZA"/>
        </w:rPr>
        <w:t>?</w:t>
      </w:r>
    </w:p>
    <w:p w:rsidR="00FA461C" w:rsidRPr="00503DCD" w:rsidRDefault="001C21E8" w:rsidP="00CD03C6">
      <w:pPr>
        <w:pStyle w:val="ListParagraph"/>
        <w:numPr>
          <w:ilvl w:val="0"/>
          <w:numId w:val="25"/>
        </w:numPr>
        <w:rPr>
          <w:lang w:val="en-ZA"/>
        </w:rPr>
      </w:pPr>
      <w:r w:rsidRPr="001C21E8">
        <w:rPr>
          <w:lang w:val="en-ZA"/>
        </w:rPr>
        <w:t xml:space="preserve">Wat sal gebeur as ek nie vir beroep Y </w:t>
      </w:r>
      <w:r w:rsidR="000C5525" w:rsidRPr="001C21E8">
        <w:rPr>
          <w:lang w:val="en-ZA"/>
        </w:rPr>
        <w:t xml:space="preserve">aanvaar word </w:t>
      </w:r>
      <w:r w:rsidRPr="001C21E8">
        <w:rPr>
          <w:lang w:val="en-ZA"/>
        </w:rPr>
        <w:t>nie</w:t>
      </w:r>
      <w:r w:rsidR="00FA461C" w:rsidRPr="00503DCD">
        <w:rPr>
          <w:lang w:val="en-ZA"/>
        </w:rPr>
        <w:t>?</w:t>
      </w:r>
    </w:p>
    <w:p w:rsidR="00AF4D33" w:rsidRPr="00503DCD" w:rsidRDefault="00AF4D33" w:rsidP="00CD03C6">
      <w:pPr>
        <w:pStyle w:val="ListParagraph"/>
        <w:numPr>
          <w:ilvl w:val="0"/>
          <w:numId w:val="25"/>
        </w:numPr>
        <w:rPr>
          <w:lang w:val="en-ZA"/>
        </w:rPr>
      </w:pPr>
      <w:r w:rsidRPr="00503DCD">
        <w:rPr>
          <w:lang w:val="en-ZA"/>
        </w:rPr>
        <w:t>E</w:t>
      </w:r>
      <w:r w:rsidR="001C21E8">
        <w:rPr>
          <w:lang w:val="en-ZA"/>
        </w:rPr>
        <w:t>ns</w:t>
      </w:r>
      <w:r w:rsidRPr="00503DCD">
        <w:rPr>
          <w:lang w:val="en-ZA"/>
        </w:rPr>
        <w:t>.</w:t>
      </w:r>
    </w:p>
    <w:p w:rsidR="00563B04" w:rsidRPr="00503DCD" w:rsidRDefault="00563B04" w:rsidP="00F16FDA">
      <w:pPr>
        <w:spacing w:after="200" w:line="252" w:lineRule="auto"/>
        <w:rPr>
          <w:rFonts w:ascii="Cambria" w:hAnsi="Cambria"/>
          <w:sz w:val="22"/>
          <w:szCs w:val="22"/>
          <w:lang w:val="en-ZA" w:eastAsia="en-US" w:bidi="en-US"/>
        </w:rPr>
      </w:pPr>
    </w:p>
    <w:p w:rsidR="00796AD5" w:rsidRPr="00503DCD" w:rsidRDefault="00796AD5" w:rsidP="00F16FDA">
      <w:pPr>
        <w:spacing w:after="200" w:line="252" w:lineRule="auto"/>
        <w:rPr>
          <w:rFonts w:ascii="Cambria" w:hAnsi="Cambria"/>
          <w:sz w:val="22"/>
          <w:szCs w:val="22"/>
          <w:lang w:val="en-ZA" w:eastAsia="en-US" w:bidi="en-US"/>
        </w:rPr>
      </w:pPr>
    </w:p>
    <w:p w:rsidR="00F16FDA" w:rsidRPr="00503DCD" w:rsidRDefault="00F16FDA" w:rsidP="000B44ED">
      <w:pPr>
        <w:pBdr>
          <w:bottom w:val="thinThickSmallGap" w:sz="12" w:space="1" w:color="943634"/>
        </w:pBdr>
        <w:spacing w:after="200"/>
        <w:jc w:val="center"/>
        <w:outlineLvl w:val="0"/>
        <w:rPr>
          <w:rFonts w:ascii="Cambria" w:hAnsi="Cambria"/>
          <w:sz w:val="22"/>
          <w:szCs w:val="22"/>
          <w:lang w:val="en-ZA" w:eastAsia="en-US" w:bidi="en-US"/>
        </w:rPr>
      </w:pPr>
      <w:r w:rsidRPr="00503DCD">
        <w:rPr>
          <w:rFonts w:ascii="Cambria" w:hAnsi="Cambria"/>
          <w:b/>
          <w:spacing w:val="20"/>
          <w:sz w:val="28"/>
          <w:szCs w:val="28"/>
          <w:lang w:val="en-ZA" w:eastAsia="en-US" w:bidi="en-US"/>
        </w:rPr>
        <w:br w:type="page"/>
      </w:r>
    </w:p>
    <w:p w:rsidR="00CC65AD" w:rsidRPr="00503DCD" w:rsidRDefault="001C21E8" w:rsidP="00CC65AD">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Bylaag</w:t>
      </w:r>
      <w:r w:rsidR="00CC65AD" w:rsidRPr="00503DCD">
        <w:rPr>
          <w:rFonts w:ascii="Cambria" w:hAnsi="Cambria"/>
          <w:b/>
          <w:spacing w:val="20"/>
          <w:sz w:val="28"/>
          <w:szCs w:val="28"/>
          <w:lang w:val="en-ZA" w:eastAsia="en-US" w:bidi="en-US"/>
        </w:rPr>
        <w:t xml:space="preserve"> B</w:t>
      </w:r>
    </w:p>
    <w:p w:rsidR="00CC65AD" w:rsidRPr="00503DCD" w:rsidRDefault="001C21E8" w:rsidP="00CC65AD">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Vraelys</w:t>
      </w:r>
      <w:r w:rsidR="00CC65AD" w:rsidRPr="00503DCD">
        <w:rPr>
          <w:rFonts w:ascii="Cambria" w:hAnsi="Cambria"/>
          <w:b/>
          <w:spacing w:val="15"/>
          <w:lang w:val="en-ZA" w:eastAsia="en-US" w:bidi="en-US"/>
        </w:rPr>
        <w:t>(</w:t>
      </w:r>
      <w:r>
        <w:rPr>
          <w:rFonts w:ascii="Cambria" w:hAnsi="Cambria"/>
          <w:b/>
          <w:spacing w:val="15"/>
          <w:lang w:val="en-ZA" w:eastAsia="en-US" w:bidi="en-US"/>
        </w:rPr>
        <w:t>te</w:t>
      </w:r>
      <w:r w:rsidR="00CC65AD" w:rsidRPr="00503DCD">
        <w:rPr>
          <w:rFonts w:ascii="Cambria" w:hAnsi="Cambria"/>
          <w:b/>
          <w:spacing w:val="15"/>
          <w:lang w:val="en-ZA" w:eastAsia="en-US" w:bidi="en-US"/>
        </w:rPr>
        <w:t>)</w:t>
      </w:r>
    </w:p>
    <w:p w:rsidR="00CC65AD" w:rsidRPr="00503DCD" w:rsidRDefault="001C21E8" w:rsidP="00CC65AD">
      <w:pPr>
        <w:spacing w:after="200" w:line="252" w:lineRule="auto"/>
        <w:rPr>
          <w:rFonts w:ascii="Cambria" w:hAnsi="Cambria"/>
          <w:sz w:val="22"/>
          <w:szCs w:val="22"/>
          <w:lang w:val="en-ZA" w:eastAsia="en-US" w:bidi="en-US"/>
        </w:rPr>
      </w:pPr>
      <w:r w:rsidRPr="001C21E8">
        <w:rPr>
          <w:rFonts w:ascii="Cambria" w:hAnsi="Cambria"/>
          <w:sz w:val="22"/>
          <w:szCs w:val="22"/>
          <w:lang w:val="en-ZA" w:eastAsia="en-US" w:bidi="en-US"/>
        </w:rPr>
        <w:t>Moontlike vrae vir vraelys</w:t>
      </w:r>
      <w:r w:rsidR="00CC65AD" w:rsidRPr="00503DCD">
        <w:rPr>
          <w:rFonts w:ascii="Cambria" w:hAnsi="Cambria"/>
          <w:sz w:val="22"/>
          <w:szCs w:val="22"/>
          <w:lang w:val="en-ZA" w:eastAsia="en-US" w:bidi="en-US"/>
        </w:rPr>
        <w:t>:</w:t>
      </w:r>
    </w:p>
    <w:p w:rsidR="00CC65AD" w:rsidRPr="00503DCD" w:rsidRDefault="001C21E8" w:rsidP="00CD03C6">
      <w:pPr>
        <w:pStyle w:val="ListParagraph"/>
        <w:numPr>
          <w:ilvl w:val="0"/>
          <w:numId w:val="25"/>
        </w:numPr>
        <w:rPr>
          <w:lang w:val="en-ZA"/>
        </w:rPr>
      </w:pPr>
      <w:r w:rsidRPr="001C21E8">
        <w:rPr>
          <w:lang w:val="en-ZA"/>
        </w:rPr>
        <w:t>Op 'n skaal van 1 - 10, hoe goed dink jy pas [beroep 1] by my</w:t>
      </w:r>
      <w:r w:rsidR="00CC65AD" w:rsidRPr="00503DCD">
        <w:rPr>
          <w:lang w:val="en-ZA"/>
        </w:rPr>
        <w:t>?</w:t>
      </w:r>
    </w:p>
    <w:p w:rsidR="00CC65AD" w:rsidRPr="00503DCD" w:rsidRDefault="001C21E8" w:rsidP="00CD03C6">
      <w:pPr>
        <w:pStyle w:val="ListParagraph"/>
        <w:numPr>
          <w:ilvl w:val="0"/>
          <w:numId w:val="25"/>
        </w:numPr>
        <w:rPr>
          <w:lang w:val="en-ZA"/>
        </w:rPr>
      </w:pPr>
      <w:r w:rsidRPr="001C21E8">
        <w:rPr>
          <w:lang w:val="en-ZA"/>
        </w:rPr>
        <w:t>Wat is my sterkste persoonlikheid</w:t>
      </w:r>
      <w:r w:rsidR="00E32ECC">
        <w:rPr>
          <w:lang w:val="en-ZA"/>
        </w:rPr>
        <w:t>s</w:t>
      </w:r>
      <w:r w:rsidRPr="001C21E8">
        <w:rPr>
          <w:lang w:val="en-ZA"/>
        </w:rPr>
        <w:t>eienskap</w:t>
      </w:r>
      <w:r w:rsidR="00CC65AD" w:rsidRPr="00503DCD">
        <w:rPr>
          <w:lang w:val="en-ZA"/>
        </w:rPr>
        <w:t>?</w:t>
      </w:r>
    </w:p>
    <w:p w:rsidR="00CC65AD" w:rsidRPr="00503DCD" w:rsidRDefault="001C21E8" w:rsidP="00CD03C6">
      <w:pPr>
        <w:pStyle w:val="ListParagraph"/>
        <w:numPr>
          <w:ilvl w:val="0"/>
          <w:numId w:val="25"/>
        </w:numPr>
        <w:rPr>
          <w:lang w:val="en-ZA"/>
        </w:rPr>
      </w:pPr>
      <w:r w:rsidRPr="001C21E8">
        <w:rPr>
          <w:lang w:val="en-ZA"/>
        </w:rPr>
        <w:t xml:space="preserve">Dink jy ek het die aanleg </w:t>
      </w:r>
      <w:r w:rsidR="00E32ECC">
        <w:rPr>
          <w:lang w:val="en-ZA"/>
        </w:rPr>
        <w:t>vir</w:t>
      </w:r>
      <w:r w:rsidRPr="001C21E8">
        <w:rPr>
          <w:lang w:val="en-ZA"/>
        </w:rPr>
        <w:t xml:space="preserve"> [beroep 2]</w:t>
      </w:r>
      <w:r w:rsidR="00CC65AD" w:rsidRPr="00503DCD">
        <w:rPr>
          <w:lang w:val="en-ZA"/>
        </w:rPr>
        <w:t>?</w:t>
      </w:r>
    </w:p>
    <w:p w:rsidR="00CC65AD" w:rsidRPr="00503DCD" w:rsidRDefault="001C21E8" w:rsidP="00CD03C6">
      <w:pPr>
        <w:pStyle w:val="ListParagraph"/>
        <w:numPr>
          <w:ilvl w:val="0"/>
          <w:numId w:val="25"/>
        </w:numPr>
        <w:rPr>
          <w:lang w:val="en-ZA"/>
        </w:rPr>
      </w:pPr>
      <w:r w:rsidRPr="001C21E8">
        <w:rPr>
          <w:lang w:val="en-ZA"/>
        </w:rPr>
        <w:t>Lys my twee sterkste vaardighede/vermoëns</w:t>
      </w:r>
    </w:p>
    <w:p w:rsidR="00CC65AD" w:rsidRPr="00503DCD" w:rsidRDefault="001C21E8" w:rsidP="00CD03C6">
      <w:pPr>
        <w:pStyle w:val="ListParagraph"/>
        <w:numPr>
          <w:ilvl w:val="0"/>
          <w:numId w:val="25"/>
        </w:numPr>
        <w:rPr>
          <w:lang w:val="en-ZA"/>
        </w:rPr>
      </w:pPr>
      <w:r w:rsidRPr="001C21E8">
        <w:rPr>
          <w:lang w:val="en-ZA"/>
        </w:rPr>
        <w:t xml:space="preserve">Wat beskou jy as die belangrikste ding om te oorweeg by die keuse </w:t>
      </w:r>
      <w:r w:rsidR="00E32ECC">
        <w:rPr>
          <w:lang w:val="en-ZA"/>
        </w:rPr>
        <w:t xml:space="preserve">van </w:t>
      </w:r>
      <w:r w:rsidRPr="001C21E8">
        <w:rPr>
          <w:lang w:val="en-ZA"/>
        </w:rPr>
        <w:t>'n beroep</w:t>
      </w:r>
      <w:r w:rsidR="00CC65AD" w:rsidRPr="00503DCD">
        <w:rPr>
          <w:lang w:val="en-ZA"/>
        </w:rPr>
        <w:t>:</w:t>
      </w:r>
    </w:p>
    <w:p w:rsidR="00CC65AD" w:rsidRPr="00503DCD" w:rsidRDefault="001C21E8" w:rsidP="00CD03C6">
      <w:pPr>
        <w:pStyle w:val="ListParagraph"/>
        <w:numPr>
          <w:ilvl w:val="1"/>
          <w:numId w:val="25"/>
        </w:numPr>
        <w:rPr>
          <w:lang w:val="en-ZA"/>
        </w:rPr>
      </w:pPr>
      <w:r w:rsidRPr="001C21E8">
        <w:rPr>
          <w:lang w:val="en-ZA"/>
        </w:rPr>
        <w:t xml:space="preserve">Hoeveel geld mens </w:t>
      </w:r>
      <w:r w:rsidR="00E32ECC">
        <w:rPr>
          <w:lang w:val="en-ZA"/>
        </w:rPr>
        <w:t xml:space="preserve">sal </w:t>
      </w:r>
      <w:r w:rsidRPr="001C21E8">
        <w:rPr>
          <w:lang w:val="en-ZA"/>
        </w:rPr>
        <w:t>verdien</w:t>
      </w:r>
      <w:r w:rsidR="00CC65AD" w:rsidRPr="00503DCD">
        <w:rPr>
          <w:lang w:val="en-ZA"/>
        </w:rPr>
        <w:t>?</w:t>
      </w:r>
    </w:p>
    <w:p w:rsidR="00CC65AD" w:rsidRPr="00503DCD" w:rsidRDefault="001C21E8" w:rsidP="00CD03C6">
      <w:pPr>
        <w:pStyle w:val="ListParagraph"/>
        <w:numPr>
          <w:ilvl w:val="1"/>
          <w:numId w:val="25"/>
        </w:numPr>
        <w:rPr>
          <w:lang w:val="en-ZA"/>
        </w:rPr>
      </w:pPr>
      <w:r w:rsidRPr="001C21E8">
        <w:rPr>
          <w:lang w:val="en-ZA"/>
        </w:rPr>
        <w:t>Die ure wat mens sal werk</w:t>
      </w:r>
      <w:r w:rsidR="00CC65AD" w:rsidRPr="00503DCD">
        <w:rPr>
          <w:lang w:val="en-ZA"/>
        </w:rPr>
        <w:t>?</w:t>
      </w:r>
    </w:p>
    <w:p w:rsidR="00CC65AD" w:rsidRPr="00503DCD" w:rsidRDefault="001C21E8" w:rsidP="00CD03C6">
      <w:pPr>
        <w:pStyle w:val="ListParagraph"/>
        <w:numPr>
          <w:ilvl w:val="1"/>
          <w:numId w:val="25"/>
        </w:numPr>
        <w:rPr>
          <w:lang w:val="en-ZA"/>
        </w:rPr>
      </w:pPr>
      <w:r w:rsidRPr="001C21E8">
        <w:rPr>
          <w:lang w:val="en-ZA"/>
        </w:rPr>
        <w:t>Of 'n mens ook in staat sal wees om iets anders met die kwalifikasie</w:t>
      </w:r>
      <w:r w:rsidR="00E32ECC">
        <w:rPr>
          <w:lang w:val="en-ZA"/>
        </w:rPr>
        <w:t xml:space="preserve"> te doen</w:t>
      </w:r>
      <w:r w:rsidR="00CC65AD" w:rsidRPr="00503DCD">
        <w:rPr>
          <w:lang w:val="en-ZA"/>
        </w:rPr>
        <w:t>?</w:t>
      </w:r>
    </w:p>
    <w:p w:rsidR="00CC65AD" w:rsidRPr="00503DCD" w:rsidRDefault="001C21E8" w:rsidP="00CD03C6">
      <w:pPr>
        <w:pStyle w:val="ListParagraph"/>
        <w:numPr>
          <w:ilvl w:val="1"/>
          <w:numId w:val="25"/>
        </w:numPr>
        <w:rPr>
          <w:lang w:val="en-ZA"/>
        </w:rPr>
      </w:pPr>
      <w:r w:rsidRPr="001C21E8">
        <w:rPr>
          <w:lang w:val="en-ZA"/>
        </w:rPr>
        <w:t>Of dit by 'n mens se aanleg pas</w:t>
      </w:r>
      <w:r w:rsidR="00CC65AD" w:rsidRPr="00503DCD">
        <w:rPr>
          <w:lang w:val="en-ZA"/>
        </w:rPr>
        <w:t>?</w:t>
      </w:r>
    </w:p>
    <w:p w:rsidR="00CC65AD" w:rsidRPr="00503DCD" w:rsidRDefault="001C21E8" w:rsidP="00CD03C6">
      <w:pPr>
        <w:pStyle w:val="ListParagraph"/>
        <w:numPr>
          <w:ilvl w:val="1"/>
          <w:numId w:val="25"/>
        </w:numPr>
        <w:rPr>
          <w:lang w:val="en-ZA"/>
        </w:rPr>
      </w:pPr>
      <w:r w:rsidRPr="001C21E8">
        <w:rPr>
          <w:lang w:val="en-ZA"/>
        </w:rPr>
        <w:t xml:space="preserve">Sal dit mens help om </w:t>
      </w:r>
      <w:r w:rsidR="00E32ECC">
        <w:rPr>
          <w:lang w:val="en-ZA"/>
        </w:rPr>
        <w:t>jou eie onderneming te hê</w:t>
      </w:r>
      <w:r w:rsidR="00CC65AD" w:rsidRPr="00503DCD">
        <w:rPr>
          <w:lang w:val="en-ZA"/>
        </w:rPr>
        <w:t>?</w:t>
      </w:r>
    </w:p>
    <w:p w:rsidR="00CC65AD" w:rsidRPr="00503DCD" w:rsidRDefault="003D4835" w:rsidP="00CD03C6">
      <w:pPr>
        <w:pStyle w:val="ListParagraph"/>
        <w:numPr>
          <w:ilvl w:val="1"/>
          <w:numId w:val="25"/>
        </w:numPr>
        <w:rPr>
          <w:lang w:val="en-ZA"/>
        </w:rPr>
      </w:pPr>
      <w:r w:rsidRPr="003D4835">
        <w:rPr>
          <w:lang w:val="en-ZA"/>
        </w:rPr>
        <w:t>Of dit by 'n mens se belangstellings pas</w:t>
      </w:r>
      <w:r w:rsidR="00CC65AD" w:rsidRPr="00503DCD">
        <w:rPr>
          <w:lang w:val="en-ZA"/>
        </w:rPr>
        <w:t>?</w:t>
      </w:r>
    </w:p>
    <w:p w:rsidR="00CC65AD" w:rsidRPr="00503DCD" w:rsidRDefault="003D4835" w:rsidP="00CD03C6">
      <w:pPr>
        <w:pStyle w:val="ListParagraph"/>
        <w:numPr>
          <w:ilvl w:val="0"/>
          <w:numId w:val="25"/>
        </w:numPr>
        <w:rPr>
          <w:lang w:val="en-ZA"/>
        </w:rPr>
      </w:pPr>
      <w:r w:rsidRPr="003D4835">
        <w:rPr>
          <w:lang w:val="en-ZA"/>
        </w:rPr>
        <w:t>Wat dink jy is die belangrikste persoonlikheid</w:t>
      </w:r>
      <w:r>
        <w:rPr>
          <w:lang w:val="en-ZA"/>
        </w:rPr>
        <w:t>s</w:t>
      </w:r>
      <w:r w:rsidRPr="003D4835">
        <w:rPr>
          <w:lang w:val="en-ZA"/>
        </w:rPr>
        <w:t>eienskap wat 'n mens vir [beroep 2]</w:t>
      </w:r>
      <w:r w:rsidR="00E32ECC">
        <w:rPr>
          <w:lang w:val="en-ZA"/>
        </w:rPr>
        <w:t xml:space="preserve"> moet hê</w:t>
      </w:r>
      <w:r w:rsidR="00CC65AD" w:rsidRPr="00503DCD">
        <w:rPr>
          <w:lang w:val="en-ZA"/>
        </w:rPr>
        <w:t>?</w:t>
      </w:r>
    </w:p>
    <w:p w:rsidR="00CC65AD" w:rsidRPr="00503DCD" w:rsidRDefault="003D4835" w:rsidP="00CD03C6">
      <w:pPr>
        <w:pStyle w:val="ListParagraph"/>
        <w:numPr>
          <w:ilvl w:val="0"/>
          <w:numId w:val="25"/>
        </w:numPr>
        <w:rPr>
          <w:lang w:val="en-ZA"/>
        </w:rPr>
      </w:pPr>
      <w:r w:rsidRPr="003D4835">
        <w:rPr>
          <w:lang w:val="en-ZA"/>
        </w:rPr>
        <w:t>Wat dink jy is die belangrikste vaardigheid</w:t>
      </w:r>
      <w:r>
        <w:rPr>
          <w:lang w:val="en-ZA"/>
        </w:rPr>
        <w:t>/</w:t>
      </w:r>
      <w:r w:rsidRPr="003D4835">
        <w:rPr>
          <w:lang w:val="en-ZA"/>
        </w:rPr>
        <w:t>vermoë wat 'n mens vir [beroep 1]</w:t>
      </w:r>
      <w:r w:rsidR="00E32ECC">
        <w:rPr>
          <w:lang w:val="en-ZA"/>
        </w:rPr>
        <w:t xml:space="preserve"> moet hê</w:t>
      </w:r>
      <w:r w:rsidR="00CC65AD" w:rsidRPr="00503DCD">
        <w:rPr>
          <w:lang w:val="en-ZA"/>
        </w:rPr>
        <w:t>?</w:t>
      </w:r>
    </w:p>
    <w:p w:rsidR="00CC65AD" w:rsidRPr="00503DCD" w:rsidRDefault="003D4835" w:rsidP="00CD03C6">
      <w:pPr>
        <w:pStyle w:val="ListParagraph"/>
        <w:numPr>
          <w:ilvl w:val="0"/>
          <w:numId w:val="25"/>
        </w:numPr>
        <w:rPr>
          <w:lang w:val="en-ZA"/>
        </w:rPr>
      </w:pPr>
      <w:r>
        <w:rPr>
          <w:lang w:val="en-ZA"/>
        </w:rPr>
        <w:t>Ens</w:t>
      </w:r>
      <w:r w:rsidR="00CC65AD" w:rsidRPr="00503DCD">
        <w:rPr>
          <w:lang w:val="en-ZA"/>
        </w:rPr>
        <w:t>.</w:t>
      </w:r>
    </w:p>
    <w:p w:rsidR="00CC65AD" w:rsidRPr="00503DCD" w:rsidRDefault="005C4254" w:rsidP="00CC65AD">
      <w:pPr>
        <w:spacing w:after="200" w:line="252" w:lineRule="auto"/>
        <w:rPr>
          <w:rFonts w:ascii="Cambria" w:hAnsi="Cambria"/>
          <w:sz w:val="22"/>
          <w:szCs w:val="22"/>
          <w:lang w:val="en-ZA" w:eastAsia="en-US" w:bidi="en-US"/>
        </w:rPr>
      </w:pPr>
      <w:r>
        <w:rPr>
          <w:rFonts w:ascii="Cambria" w:hAnsi="Cambria"/>
          <w:sz w:val="22"/>
          <w:szCs w:val="22"/>
          <w:lang w:val="en-ZA" w:eastAsia="en-US" w:bidi="en-US"/>
        </w:rPr>
        <w:t>Vind</w:t>
      </w:r>
      <w:r w:rsidR="003D4835" w:rsidRPr="003D4835">
        <w:rPr>
          <w:rFonts w:ascii="Cambria" w:hAnsi="Cambria"/>
          <w:sz w:val="22"/>
          <w:szCs w:val="22"/>
          <w:lang w:val="en-ZA" w:eastAsia="en-US" w:bidi="en-US"/>
        </w:rPr>
        <w:t xml:space="preserve"> meer idees by</w:t>
      </w:r>
      <w:r w:rsidR="00CC65AD" w:rsidRPr="00503DCD">
        <w:rPr>
          <w:rFonts w:ascii="Cambria" w:hAnsi="Cambria"/>
          <w:sz w:val="22"/>
          <w:szCs w:val="22"/>
          <w:lang w:val="en-ZA" w:eastAsia="en-US" w:bidi="en-US"/>
        </w:rPr>
        <w:t>:</w:t>
      </w:r>
    </w:p>
    <w:p w:rsidR="00CC65AD" w:rsidRPr="00BF0C72" w:rsidRDefault="001E7C02" w:rsidP="00CC65AD">
      <w:pPr>
        <w:spacing w:after="200" w:line="252" w:lineRule="auto"/>
        <w:rPr>
          <w:rFonts w:ascii="Cambria" w:hAnsi="Cambria"/>
          <w:color w:val="0033CC"/>
          <w:sz w:val="22"/>
          <w:szCs w:val="22"/>
          <w:lang w:val="en-ZA" w:eastAsia="en-US" w:bidi="en-US"/>
        </w:rPr>
      </w:pPr>
      <w:hyperlink r:id="rId19" w:history="1">
        <w:r w:rsidR="00CC65AD" w:rsidRPr="00BF0C72">
          <w:rPr>
            <w:rStyle w:val="Hyperlink"/>
            <w:rFonts w:ascii="Cambria" w:hAnsi="Cambria"/>
            <w:color w:val="0033CC"/>
            <w:sz w:val="22"/>
            <w:szCs w:val="22"/>
            <w:lang w:val="en-ZA" w:eastAsia="en-US" w:bidi="en-US"/>
          </w:rPr>
          <w:t>http://careerplanning.about.com/od/occupations/a/career_quiz_list.htm</w:t>
        </w:r>
      </w:hyperlink>
    </w:p>
    <w:p w:rsidR="00CC65AD" w:rsidRPr="00BF0C72" w:rsidRDefault="001E7C02" w:rsidP="00CC65AD">
      <w:pPr>
        <w:spacing w:after="200" w:line="252" w:lineRule="auto"/>
        <w:rPr>
          <w:rFonts w:ascii="Cambria" w:hAnsi="Cambria"/>
          <w:color w:val="0033CC"/>
          <w:sz w:val="22"/>
          <w:szCs w:val="22"/>
          <w:lang w:val="en-ZA" w:eastAsia="en-US" w:bidi="en-US"/>
        </w:rPr>
      </w:pPr>
      <w:hyperlink r:id="rId20" w:history="1">
        <w:r w:rsidR="00CC65AD" w:rsidRPr="00BF0C72">
          <w:rPr>
            <w:rStyle w:val="Hyperlink"/>
            <w:rFonts w:ascii="Cambria" w:hAnsi="Cambria"/>
            <w:color w:val="0033CC"/>
            <w:sz w:val="22"/>
            <w:szCs w:val="22"/>
            <w:lang w:val="en-ZA" w:eastAsia="en-US" w:bidi="en-US"/>
          </w:rPr>
          <w:t>http://careerplanning.about.com/od/careertests/Free_Self_Assessment_Tools_Online.htm</w:t>
        </w:r>
      </w:hyperlink>
    </w:p>
    <w:p w:rsidR="00CC65AD" w:rsidRPr="00BF0C72" w:rsidRDefault="001E7C02" w:rsidP="00CC65AD">
      <w:pPr>
        <w:spacing w:after="200" w:line="252" w:lineRule="auto"/>
        <w:rPr>
          <w:rFonts w:ascii="Cambria" w:hAnsi="Cambria"/>
          <w:color w:val="0033CC"/>
          <w:sz w:val="22"/>
          <w:szCs w:val="22"/>
          <w:lang w:val="en-ZA" w:eastAsia="en-US" w:bidi="en-US"/>
        </w:rPr>
      </w:pPr>
      <w:hyperlink r:id="rId21" w:history="1">
        <w:r w:rsidR="00CC65AD" w:rsidRPr="00BF0C72">
          <w:rPr>
            <w:rStyle w:val="Hyperlink"/>
            <w:rFonts w:ascii="Cambria" w:hAnsi="Cambria"/>
            <w:color w:val="0033CC"/>
            <w:sz w:val="22"/>
            <w:szCs w:val="22"/>
            <w:lang w:val="en-ZA" w:eastAsia="en-US" w:bidi="en-US"/>
          </w:rPr>
          <w:t>http://homeworktips.about.com/od/makingthegrades/a/Student-Self-Assessment.htm</w:t>
        </w:r>
      </w:hyperlink>
    </w:p>
    <w:p w:rsidR="00CC65AD" w:rsidRPr="00BF0C72" w:rsidRDefault="001E7C02" w:rsidP="00CC65AD">
      <w:pPr>
        <w:spacing w:after="200" w:line="252" w:lineRule="auto"/>
        <w:rPr>
          <w:color w:val="0033CC"/>
          <w:lang w:val="en-ZA"/>
        </w:rPr>
      </w:pPr>
      <w:hyperlink r:id="rId22" w:history="1">
        <w:r w:rsidR="00CC65AD" w:rsidRPr="00BF0C72">
          <w:rPr>
            <w:rStyle w:val="Hyperlink"/>
            <w:rFonts w:ascii="Cambria" w:hAnsi="Cambria"/>
            <w:color w:val="0033CC"/>
            <w:sz w:val="22"/>
            <w:szCs w:val="22"/>
            <w:lang w:val="en-ZA" w:eastAsia="en-US" w:bidi="en-US"/>
          </w:rPr>
          <w:t>http://careerplanning.about.com/od/selfassessment/a/mbti.htm</w:t>
        </w:r>
      </w:hyperlink>
    </w:p>
    <w:p w:rsidR="00791E91" w:rsidRPr="00BF0C72" w:rsidRDefault="00791E91" w:rsidP="00CC65AD">
      <w:pPr>
        <w:spacing w:after="200" w:line="252" w:lineRule="auto"/>
        <w:rPr>
          <w:rFonts w:ascii="Cambria" w:hAnsi="Cambria"/>
          <w:color w:val="0033CC"/>
          <w:sz w:val="22"/>
          <w:szCs w:val="22"/>
          <w:lang w:val="en-ZA" w:eastAsia="en-US" w:bidi="en-US"/>
        </w:rPr>
      </w:pPr>
      <w:hyperlink r:id="rId23" w:history="1">
        <w:r w:rsidRPr="00BF0C72">
          <w:rPr>
            <w:rStyle w:val="Hyperlink"/>
            <w:rFonts w:ascii="Cambria" w:hAnsi="Cambria"/>
            <w:color w:val="0033CC"/>
            <w:sz w:val="22"/>
            <w:szCs w:val="22"/>
            <w:lang w:val="en-ZA" w:eastAsia="en-US" w:bidi="en-US"/>
          </w:rPr>
          <w:t>http://www.thutong.doe.gov.za/computerapplicationtechnology//Home//Blogs/tabid/2236/Default.aspx</w:t>
        </w:r>
      </w:hyperlink>
      <w:r w:rsidR="00BF0C72" w:rsidRPr="00BF0C72">
        <w:rPr>
          <w:rFonts w:ascii="Cambria" w:hAnsi="Cambria"/>
          <w:color w:val="0033CC"/>
          <w:sz w:val="22"/>
          <w:szCs w:val="22"/>
          <w:lang w:val="en-ZA" w:eastAsia="en-US" w:bidi="en-US"/>
        </w:rPr>
        <w:t xml:space="preserve"> (Future work skills 2020)</w:t>
      </w:r>
    </w:p>
    <w:p w:rsidR="00BF0C72" w:rsidRPr="00BF0C72" w:rsidRDefault="00BF0C72" w:rsidP="00CC65AD">
      <w:pPr>
        <w:spacing w:after="200" w:line="252" w:lineRule="auto"/>
        <w:rPr>
          <w:rFonts w:ascii="Cambria" w:hAnsi="Cambria"/>
          <w:color w:val="0033CC"/>
          <w:sz w:val="22"/>
          <w:szCs w:val="22"/>
          <w:lang w:val="en-ZA" w:eastAsia="en-US" w:bidi="en-US"/>
        </w:rPr>
      </w:pPr>
      <w:hyperlink r:id="rId24" w:history="1">
        <w:r w:rsidRPr="00BF0C72">
          <w:rPr>
            <w:rStyle w:val="Hyperlink"/>
            <w:rFonts w:ascii="Cambria" w:hAnsi="Cambria"/>
            <w:color w:val="0033CC"/>
            <w:sz w:val="22"/>
            <w:szCs w:val="22"/>
            <w:lang w:val="en-ZA" w:eastAsia="en-US" w:bidi="en-US"/>
          </w:rPr>
          <w:t>http://www.thutong.doe.gov.za/informationtechnology//InformationTechnology//Blogs/tabid/2389/Default.aspx</w:t>
        </w:r>
      </w:hyperlink>
      <w:r w:rsidRPr="00BF0C72">
        <w:rPr>
          <w:rFonts w:ascii="Cambria" w:hAnsi="Cambria"/>
          <w:color w:val="0033CC"/>
          <w:sz w:val="22"/>
          <w:szCs w:val="22"/>
          <w:lang w:val="en-ZA" w:eastAsia="en-US" w:bidi="en-US"/>
        </w:rPr>
        <w:t xml:space="preserve"> (</w:t>
      </w:r>
      <w:r>
        <w:rPr>
          <w:rFonts w:ascii="Cambria" w:hAnsi="Cambria"/>
          <w:color w:val="0033CC"/>
          <w:sz w:val="22"/>
          <w:szCs w:val="22"/>
          <w:lang w:val="en-ZA" w:eastAsia="en-US" w:bidi="en-US"/>
        </w:rPr>
        <w:t xml:space="preserve">Future Jobs and IT; </w:t>
      </w:r>
    </w:p>
    <w:p w:rsidR="00791E91" w:rsidRDefault="00BF0C72" w:rsidP="00CC65AD">
      <w:pPr>
        <w:spacing w:after="200" w:line="252" w:lineRule="auto"/>
        <w:rPr>
          <w:rFonts w:ascii="Cambria" w:hAnsi="Cambria"/>
          <w:sz w:val="22"/>
          <w:szCs w:val="22"/>
          <w:lang w:val="en-ZA" w:eastAsia="en-US" w:bidi="en-US"/>
        </w:rPr>
      </w:pPr>
      <w:hyperlink r:id="rId25" w:history="1">
        <w:r w:rsidRPr="004E7210">
          <w:rPr>
            <w:rStyle w:val="Hyperlink"/>
            <w:rFonts w:ascii="Cambria" w:hAnsi="Cambria"/>
            <w:sz w:val="22"/>
            <w:szCs w:val="22"/>
            <w:lang w:val="en-ZA" w:eastAsia="en-US" w:bidi="en-US"/>
          </w:rPr>
          <w:t>http://www.thutong.doe.gov.za/informationtechnology/InformationTechnology/Blogs/tabid/2389/EntryId/459/IT-Skills-and-Careers-What-is-in-and-what-is-out.aspx</w:t>
        </w:r>
      </w:hyperlink>
    </w:p>
    <w:p w:rsidR="00BF0C72" w:rsidRPr="00791E91" w:rsidRDefault="00BF0C72" w:rsidP="00CC65AD">
      <w:pPr>
        <w:spacing w:after="200" w:line="252" w:lineRule="auto"/>
        <w:rPr>
          <w:rFonts w:ascii="Cambria" w:hAnsi="Cambria"/>
          <w:sz w:val="22"/>
          <w:szCs w:val="22"/>
          <w:lang w:val="en-ZA" w:eastAsia="en-US" w:bidi="en-US"/>
        </w:rPr>
      </w:pPr>
    </w:p>
    <w:p w:rsidR="00CC65AD" w:rsidRPr="00503DCD" w:rsidRDefault="00CC65AD">
      <w:pPr>
        <w:rPr>
          <w:rFonts w:ascii="Cambria" w:hAnsi="Cambria"/>
          <w:b/>
          <w:spacing w:val="20"/>
          <w:sz w:val="28"/>
          <w:szCs w:val="28"/>
          <w:lang w:val="en-ZA" w:eastAsia="en-US" w:bidi="en-US"/>
        </w:rPr>
      </w:pPr>
      <w:r w:rsidRPr="00503DCD">
        <w:rPr>
          <w:rFonts w:ascii="Cambria" w:hAnsi="Cambria"/>
          <w:b/>
          <w:spacing w:val="20"/>
          <w:sz w:val="28"/>
          <w:szCs w:val="28"/>
          <w:lang w:val="en-ZA" w:eastAsia="en-US" w:bidi="en-US"/>
        </w:rPr>
        <w:br w:type="page"/>
      </w:r>
    </w:p>
    <w:p w:rsidR="00F16FDA" w:rsidRPr="00503DCD" w:rsidRDefault="003D4835" w:rsidP="00F16FDA">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Bylaag</w:t>
      </w:r>
      <w:r w:rsidR="00CC65AD" w:rsidRPr="00503DCD">
        <w:rPr>
          <w:rFonts w:ascii="Cambria" w:hAnsi="Cambria"/>
          <w:b/>
          <w:spacing w:val="20"/>
          <w:sz w:val="28"/>
          <w:szCs w:val="28"/>
          <w:lang w:val="en-ZA" w:eastAsia="en-US" w:bidi="en-US"/>
        </w:rPr>
        <w:t xml:space="preserve"> C</w:t>
      </w:r>
    </w:p>
    <w:p w:rsidR="00F16FDA" w:rsidRPr="00503DCD" w:rsidRDefault="00E4526C" w:rsidP="00F16FDA">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Styl</w:t>
      </w:r>
      <w:r w:rsidRPr="00E4526C">
        <w:rPr>
          <w:rFonts w:ascii="Cambria" w:hAnsi="Cambria"/>
          <w:b/>
          <w:spacing w:val="15"/>
          <w:lang w:val="en-ZA" w:eastAsia="en-US" w:bidi="en-US"/>
        </w:rPr>
        <w:t>gids vir woordverwerking</w:t>
      </w:r>
      <w:r>
        <w:rPr>
          <w:rFonts w:ascii="Cambria" w:hAnsi="Cambria"/>
          <w:b/>
          <w:spacing w:val="15"/>
          <w:lang w:val="en-ZA" w:eastAsia="en-US" w:bidi="en-US"/>
        </w:rPr>
        <w:t>s</w:t>
      </w:r>
      <w:r w:rsidRPr="00E4526C">
        <w:rPr>
          <w:rFonts w:ascii="Cambria" w:hAnsi="Cambria"/>
          <w:b/>
          <w:spacing w:val="15"/>
          <w:lang w:val="en-ZA" w:eastAsia="en-US" w:bidi="en-US"/>
        </w:rPr>
        <w:t>dokumente</w:t>
      </w:r>
    </w:p>
    <w:p w:rsidR="00F16FDA" w:rsidRPr="00503DCD" w:rsidRDefault="005C4254" w:rsidP="00F16FDA">
      <w:pPr>
        <w:pBdr>
          <w:bottom w:val="dotted" w:sz="4" w:space="1" w:color="943634"/>
        </w:pBdr>
        <w:spacing w:after="120" w:line="252" w:lineRule="auto"/>
        <w:jc w:val="center"/>
        <w:outlineLvl w:val="3"/>
        <w:rPr>
          <w:rFonts w:ascii="Cambria" w:hAnsi="Cambria"/>
          <w:b/>
          <w:spacing w:val="10"/>
          <w:sz w:val="22"/>
          <w:szCs w:val="22"/>
          <w:lang w:val="en-US" w:eastAsia="en-US" w:bidi="en-US"/>
        </w:rPr>
      </w:pPr>
      <w:r>
        <w:rPr>
          <w:rFonts w:ascii="Cambria" w:hAnsi="Cambria"/>
          <w:b/>
          <w:spacing w:val="10"/>
          <w:sz w:val="22"/>
          <w:szCs w:val="22"/>
          <w:lang w:val="en-US" w:eastAsia="en-US" w:bidi="en-US"/>
        </w:rPr>
        <w:t>Voor</w:t>
      </w:r>
      <w:r w:rsidR="00E4526C">
        <w:rPr>
          <w:rFonts w:ascii="Cambria" w:hAnsi="Cambria"/>
          <w:b/>
          <w:spacing w:val="10"/>
          <w:sz w:val="22"/>
          <w:szCs w:val="22"/>
          <w:lang w:val="en-US" w:eastAsia="en-US" w:bidi="en-US"/>
        </w:rPr>
        <w:t>blad</w:t>
      </w:r>
    </w:p>
    <w:p w:rsidR="00E4526C" w:rsidRDefault="00E4526C" w:rsidP="00CD03C6">
      <w:pPr>
        <w:numPr>
          <w:ilvl w:val="0"/>
          <w:numId w:val="15"/>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Gebruik gepaste inhoud</w:t>
      </w:r>
      <w:r>
        <w:rPr>
          <w:rFonts w:ascii="Cambria" w:hAnsi="Cambria"/>
          <w:sz w:val="22"/>
          <w:szCs w:val="22"/>
          <w:lang w:val="en-ZA" w:eastAsia="en-US" w:bidi="en-US"/>
        </w:rPr>
        <w:t>s</w:t>
      </w:r>
      <w:r w:rsidRPr="00E4526C">
        <w:rPr>
          <w:rFonts w:ascii="Cambria" w:hAnsi="Cambria"/>
          <w:sz w:val="22"/>
          <w:szCs w:val="22"/>
          <w:lang w:val="en-ZA" w:eastAsia="en-US" w:bidi="en-US"/>
        </w:rPr>
        <w:t xml:space="preserve">kontrole </w:t>
      </w:r>
      <w:r w:rsidR="005C4254">
        <w:rPr>
          <w:rFonts w:ascii="Cambria" w:hAnsi="Cambria"/>
          <w:sz w:val="22"/>
          <w:szCs w:val="22"/>
          <w:lang w:val="en-ZA" w:eastAsia="en-US" w:bidi="en-US"/>
        </w:rPr>
        <w:t>vir inligting op voorblad</w:t>
      </w:r>
    </w:p>
    <w:p w:rsidR="00F16FDA" w:rsidRPr="00503DCD" w:rsidRDefault="00E4526C" w:rsidP="00CD03C6">
      <w:pPr>
        <w:numPr>
          <w:ilvl w:val="0"/>
          <w:numId w:val="15"/>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 xml:space="preserve">Die teks moet </w:t>
      </w:r>
      <w:r w:rsidR="005C4254">
        <w:rPr>
          <w:rFonts w:ascii="Cambria" w:hAnsi="Cambria"/>
          <w:sz w:val="22"/>
          <w:szCs w:val="22"/>
          <w:lang w:val="en-ZA" w:eastAsia="en-US" w:bidi="en-US"/>
        </w:rPr>
        <w:t>in</w:t>
      </w:r>
      <w:r w:rsidRPr="00E4526C">
        <w:rPr>
          <w:rFonts w:ascii="Cambria" w:hAnsi="Cambria"/>
          <w:sz w:val="22"/>
          <w:szCs w:val="22"/>
          <w:lang w:val="en-ZA" w:eastAsia="en-US" w:bidi="en-US"/>
        </w:rPr>
        <w:t xml:space="preserve"> toepaslike skrifgroottes</w:t>
      </w:r>
      <w:r w:rsidR="005C4254">
        <w:rPr>
          <w:rFonts w:ascii="Cambria" w:hAnsi="Cambria"/>
          <w:sz w:val="22"/>
          <w:szCs w:val="22"/>
          <w:lang w:val="en-ZA" w:eastAsia="en-US" w:bidi="en-US"/>
        </w:rPr>
        <w:t xml:space="preserve"> </w:t>
      </w:r>
      <w:r w:rsidR="005C4254" w:rsidRPr="00E4526C">
        <w:rPr>
          <w:rFonts w:ascii="Cambria" w:hAnsi="Cambria"/>
          <w:b/>
          <w:sz w:val="22"/>
          <w:szCs w:val="22"/>
          <w:lang w:val="en-ZA" w:eastAsia="en-US" w:bidi="en-US"/>
        </w:rPr>
        <w:t>getik</w:t>
      </w:r>
      <w:r w:rsidR="005C4254">
        <w:rPr>
          <w:rFonts w:ascii="Cambria" w:hAnsi="Cambria"/>
          <w:b/>
          <w:sz w:val="22"/>
          <w:szCs w:val="22"/>
          <w:lang w:val="en-ZA" w:eastAsia="en-US" w:bidi="en-US"/>
        </w:rPr>
        <w:t xml:space="preserve"> </w:t>
      </w:r>
      <w:r w:rsidR="005C4254" w:rsidRPr="005C4254">
        <w:rPr>
          <w:rFonts w:ascii="Cambria" w:hAnsi="Cambria"/>
          <w:sz w:val="22"/>
          <w:szCs w:val="22"/>
          <w:lang w:val="en-ZA" w:eastAsia="en-US" w:bidi="en-US"/>
        </w:rPr>
        <w:t>word</w:t>
      </w:r>
      <w:r w:rsidR="00F16FDA" w:rsidRPr="00503DCD">
        <w:rPr>
          <w:rFonts w:ascii="Cambria" w:hAnsi="Cambria"/>
          <w:sz w:val="22"/>
          <w:szCs w:val="22"/>
          <w:lang w:val="en-ZA" w:eastAsia="en-US" w:bidi="en-US"/>
        </w:rPr>
        <w:t>.</w:t>
      </w:r>
    </w:p>
    <w:p w:rsidR="00F16FDA" w:rsidRPr="00503DCD" w:rsidRDefault="00E4526C" w:rsidP="00CD03C6">
      <w:pPr>
        <w:numPr>
          <w:ilvl w:val="0"/>
          <w:numId w:val="15"/>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Dit moet die enigste bladsy wees waarop jy ak van 'n bladsyraam</w:t>
      </w:r>
      <w:r w:rsidR="005C4254">
        <w:rPr>
          <w:rFonts w:ascii="Cambria" w:hAnsi="Cambria"/>
          <w:sz w:val="22"/>
          <w:szCs w:val="22"/>
          <w:lang w:val="en-ZA" w:eastAsia="en-US" w:bidi="en-US"/>
        </w:rPr>
        <w:t xml:space="preserve"> gebruik maak</w:t>
      </w:r>
      <w:r w:rsidR="00F16FDA" w:rsidRPr="00503DCD">
        <w:rPr>
          <w:rFonts w:ascii="Cambria" w:hAnsi="Cambria"/>
          <w:sz w:val="22"/>
          <w:szCs w:val="22"/>
          <w:lang w:val="en-ZA" w:eastAsia="en-US" w:bidi="en-US"/>
        </w:rPr>
        <w:t>.</w:t>
      </w:r>
    </w:p>
    <w:p w:rsidR="00F16FDA" w:rsidRPr="00503DCD" w:rsidRDefault="00E4526C" w:rsidP="00CD03C6">
      <w:pPr>
        <w:numPr>
          <w:ilvl w:val="0"/>
          <w:numId w:val="15"/>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 xml:space="preserve">Vermy </w:t>
      </w:r>
      <w:r>
        <w:rPr>
          <w:rFonts w:ascii="Cambria" w:hAnsi="Cambria"/>
          <w:sz w:val="22"/>
          <w:szCs w:val="22"/>
          <w:lang w:val="en-ZA" w:eastAsia="en-US" w:bidi="en-US"/>
        </w:rPr>
        <w:t>‘</w:t>
      </w:r>
      <w:r w:rsidRPr="00E4526C">
        <w:rPr>
          <w:rFonts w:ascii="Cambria" w:hAnsi="Cambria"/>
          <w:sz w:val="22"/>
          <w:szCs w:val="22"/>
          <w:lang w:val="en-ZA" w:eastAsia="en-US" w:bidi="en-US"/>
        </w:rPr>
        <w:t>kunstige</w:t>
      </w:r>
      <w:r>
        <w:rPr>
          <w:rFonts w:ascii="Cambria" w:hAnsi="Cambria"/>
          <w:sz w:val="22"/>
          <w:szCs w:val="22"/>
          <w:lang w:val="en-ZA" w:eastAsia="en-US" w:bidi="en-US"/>
        </w:rPr>
        <w:t>’</w:t>
      </w:r>
      <w:r w:rsidRPr="00E4526C">
        <w:rPr>
          <w:rFonts w:ascii="Cambria" w:hAnsi="Cambria"/>
          <w:sz w:val="22"/>
          <w:szCs w:val="22"/>
          <w:lang w:val="en-ZA" w:eastAsia="en-US" w:bidi="en-US"/>
        </w:rPr>
        <w:t xml:space="preserve"> rame en agtergronde</w:t>
      </w:r>
      <w:r w:rsidR="00F16FDA" w:rsidRPr="00503DCD">
        <w:rPr>
          <w:rFonts w:ascii="Cambria" w:hAnsi="Cambria"/>
          <w:sz w:val="22"/>
          <w:szCs w:val="22"/>
          <w:lang w:val="en-ZA" w:eastAsia="en-US" w:bidi="en-US"/>
        </w:rPr>
        <w:t>.</w:t>
      </w:r>
    </w:p>
    <w:p w:rsidR="00F16FDA" w:rsidRPr="00E4526C" w:rsidRDefault="005C4254" w:rsidP="00E4526C">
      <w:pPr>
        <w:numPr>
          <w:ilvl w:val="0"/>
          <w:numId w:val="15"/>
        </w:numPr>
        <w:spacing w:after="200" w:line="252" w:lineRule="auto"/>
        <w:contextualSpacing/>
        <w:rPr>
          <w:rFonts w:ascii="Cambria" w:hAnsi="Cambria"/>
          <w:sz w:val="22"/>
          <w:szCs w:val="22"/>
          <w:lang w:val="en-ZA" w:eastAsia="en-US" w:bidi="en-US"/>
        </w:rPr>
      </w:pPr>
      <w:r w:rsidRPr="005C4254">
        <w:rPr>
          <w:rFonts w:ascii="Cambria" w:hAnsi="Cambria"/>
          <w:b/>
          <w:sz w:val="22"/>
          <w:szCs w:val="22"/>
          <w:lang w:val="en-ZA" w:eastAsia="en-US" w:bidi="en-US"/>
        </w:rPr>
        <w:t>MOE</w:t>
      </w:r>
      <w:r w:rsidR="00F16FDA" w:rsidRPr="005C4254">
        <w:rPr>
          <w:rFonts w:ascii="Cambria" w:hAnsi="Cambria"/>
          <w:b/>
          <w:sz w:val="22"/>
          <w:szCs w:val="22"/>
          <w:lang w:val="en-ZA" w:eastAsia="en-US" w:bidi="en-US"/>
        </w:rPr>
        <w:t>N</w:t>
      </w:r>
      <w:r w:rsidR="00E4526C" w:rsidRPr="005C4254">
        <w:rPr>
          <w:rFonts w:ascii="Cambria" w:hAnsi="Cambria"/>
          <w:b/>
          <w:sz w:val="22"/>
          <w:szCs w:val="22"/>
          <w:lang w:val="en-ZA" w:eastAsia="en-US" w:bidi="en-US"/>
        </w:rPr>
        <w:t>IE</w:t>
      </w:r>
      <w:r w:rsidR="00F16FDA" w:rsidRPr="00E4526C">
        <w:rPr>
          <w:rFonts w:ascii="Cambria" w:hAnsi="Cambria"/>
          <w:sz w:val="22"/>
          <w:szCs w:val="22"/>
          <w:lang w:val="en-ZA" w:eastAsia="en-US" w:bidi="en-US"/>
        </w:rPr>
        <w:t xml:space="preserve"> </w:t>
      </w:r>
      <w:r w:rsidR="00E4526C">
        <w:rPr>
          <w:rFonts w:ascii="Cambria" w:hAnsi="Cambria"/>
          <w:sz w:val="22"/>
          <w:szCs w:val="22"/>
          <w:lang w:val="en-ZA" w:eastAsia="en-US" w:bidi="en-US"/>
        </w:rPr>
        <w:t>‘</w:t>
      </w:r>
      <w:r w:rsidR="00F16FDA" w:rsidRPr="00E4526C">
        <w:rPr>
          <w:rFonts w:ascii="Cambria" w:hAnsi="Cambria"/>
          <w:sz w:val="22"/>
          <w:szCs w:val="22"/>
          <w:lang w:val="en-ZA" w:eastAsia="en-US" w:bidi="en-US"/>
        </w:rPr>
        <w:t>Word Art/Text</w:t>
      </w:r>
      <w:r w:rsidR="00E4526C">
        <w:rPr>
          <w:rFonts w:ascii="Cambria" w:hAnsi="Cambria"/>
          <w:sz w:val="22"/>
          <w:szCs w:val="22"/>
          <w:lang w:val="en-ZA" w:eastAsia="en-US" w:bidi="en-US"/>
        </w:rPr>
        <w:t>’</w:t>
      </w:r>
      <w:r w:rsidR="00F16FDA" w:rsidRPr="00E4526C">
        <w:rPr>
          <w:rFonts w:ascii="Cambria" w:hAnsi="Cambria"/>
          <w:sz w:val="22"/>
          <w:szCs w:val="22"/>
          <w:lang w:val="en-ZA" w:eastAsia="en-US" w:bidi="en-US"/>
        </w:rPr>
        <w:t xml:space="preserve"> Art</w:t>
      </w:r>
      <w:r w:rsidR="00E4526C">
        <w:rPr>
          <w:rFonts w:ascii="Cambria" w:hAnsi="Cambria"/>
          <w:sz w:val="22"/>
          <w:szCs w:val="22"/>
          <w:lang w:val="en-ZA" w:eastAsia="en-US" w:bidi="en-US"/>
        </w:rPr>
        <w:t xml:space="preserve"> gebruik nie</w:t>
      </w:r>
      <w:r w:rsidR="00F16FDA" w:rsidRPr="00E4526C">
        <w:rPr>
          <w:rFonts w:ascii="Cambria" w:hAnsi="Cambria"/>
          <w:sz w:val="22"/>
          <w:szCs w:val="22"/>
          <w:lang w:val="en-ZA" w:eastAsia="en-US" w:bidi="en-US"/>
        </w:rPr>
        <w:t>.</w:t>
      </w:r>
    </w:p>
    <w:p w:rsidR="00F16FDA" w:rsidRPr="00503DCD" w:rsidRDefault="00E4526C" w:rsidP="00E4526C">
      <w:pPr>
        <w:pBdr>
          <w:bottom w:val="dotted" w:sz="4" w:space="1" w:color="943634"/>
        </w:pBdr>
        <w:spacing w:after="120" w:line="252" w:lineRule="auto"/>
        <w:jc w:val="center"/>
        <w:outlineLvl w:val="3"/>
        <w:rPr>
          <w:rFonts w:ascii="Cambria" w:hAnsi="Cambria"/>
          <w:b/>
          <w:spacing w:val="10"/>
          <w:sz w:val="22"/>
          <w:szCs w:val="22"/>
          <w:lang w:val="en-US" w:eastAsia="en-US" w:bidi="en-US"/>
        </w:rPr>
      </w:pPr>
      <w:r>
        <w:rPr>
          <w:rFonts w:ascii="Cambria" w:hAnsi="Cambria"/>
          <w:b/>
          <w:spacing w:val="10"/>
          <w:sz w:val="22"/>
          <w:szCs w:val="22"/>
          <w:lang w:val="en-US" w:eastAsia="en-US" w:bidi="en-US"/>
        </w:rPr>
        <w:t>Opskrifte</w:t>
      </w:r>
    </w:p>
    <w:p w:rsidR="00E4526C"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Die skrif</w:t>
      </w:r>
      <w:r w:rsidR="005C4254">
        <w:rPr>
          <w:rFonts w:ascii="Cambria" w:hAnsi="Cambria"/>
          <w:sz w:val="22"/>
          <w:szCs w:val="22"/>
          <w:lang w:val="en-ZA" w:eastAsia="en-US" w:bidi="en-US"/>
        </w:rPr>
        <w:t>tipe wat jy</w:t>
      </w:r>
      <w:r w:rsidRPr="00E4526C">
        <w:rPr>
          <w:rFonts w:ascii="Cambria" w:hAnsi="Cambria"/>
          <w:sz w:val="22"/>
          <w:szCs w:val="22"/>
          <w:lang w:val="en-ZA" w:eastAsia="en-US" w:bidi="en-US"/>
        </w:rPr>
        <w:t xml:space="preserve"> gebruik moet maklik wees om te lees, bv Cambria</w:t>
      </w:r>
      <w:r>
        <w:rPr>
          <w:rFonts w:ascii="Cambria" w:hAnsi="Cambria"/>
          <w:sz w:val="22"/>
          <w:szCs w:val="22"/>
          <w:lang w:val="en-ZA" w:eastAsia="en-US" w:bidi="en-US"/>
        </w:rPr>
        <w:t>.</w:t>
      </w:r>
    </w:p>
    <w:p w:rsidR="00F16FDA" w:rsidRPr="00503DCD"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Verskillende vlakke van opskrifte moet duidelik onderskei word</w:t>
      </w:r>
      <w:r w:rsidR="00F16FDA" w:rsidRPr="00503DCD">
        <w:rPr>
          <w:rFonts w:ascii="Cambria" w:hAnsi="Cambria"/>
          <w:sz w:val="22"/>
          <w:szCs w:val="22"/>
          <w:lang w:val="en-ZA" w:eastAsia="en-US" w:bidi="en-US"/>
        </w:rPr>
        <w:t xml:space="preserve">. </w:t>
      </w:r>
    </w:p>
    <w:p w:rsidR="00F16FDA" w:rsidRPr="00503DCD"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Skrifgrootte moet wissel van 12 tot 18 pt</w:t>
      </w:r>
      <w:r w:rsidR="00F16FDA" w:rsidRPr="00503DCD">
        <w:rPr>
          <w:rFonts w:ascii="Cambria" w:hAnsi="Cambria"/>
          <w:sz w:val="22"/>
          <w:szCs w:val="22"/>
          <w:lang w:val="en-ZA" w:eastAsia="en-US" w:bidi="en-US"/>
        </w:rPr>
        <w:t>.</w:t>
      </w:r>
    </w:p>
    <w:p w:rsidR="00F16FDA" w:rsidRPr="00503DCD"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Sorg dat opskrifte duidelik van ander teks onderskei word</w:t>
      </w:r>
      <w:r w:rsidR="00F16FDA" w:rsidRPr="00503DCD">
        <w:rPr>
          <w:rFonts w:ascii="Cambria" w:hAnsi="Cambria"/>
          <w:sz w:val="22"/>
          <w:szCs w:val="22"/>
          <w:lang w:val="en-ZA" w:eastAsia="en-US" w:bidi="en-US"/>
        </w:rPr>
        <w:t>.</w:t>
      </w:r>
    </w:p>
    <w:p w:rsidR="00F16FDA" w:rsidRPr="00503DCD" w:rsidRDefault="00E4526C" w:rsidP="00CD03C6">
      <w:pPr>
        <w:numPr>
          <w:ilvl w:val="0"/>
          <w:numId w:val="16"/>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Maak gebruik van opskrifstyle</w:t>
      </w:r>
      <w:r w:rsidR="00DE1335">
        <w:rPr>
          <w:rFonts w:ascii="Cambria" w:hAnsi="Cambria"/>
          <w:sz w:val="22"/>
          <w:szCs w:val="22"/>
          <w:lang w:val="en-ZA" w:eastAsia="en-US" w:bidi="en-US"/>
        </w:rPr>
        <w:t>,</w:t>
      </w:r>
      <w:r w:rsidRPr="00E4526C">
        <w:rPr>
          <w:rFonts w:ascii="Cambria" w:hAnsi="Cambria"/>
          <w:sz w:val="22"/>
          <w:szCs w:val="22"/>
          <w:lang w:val="en-ZA" w:eastAsia="en-US" w:bidi="en-US"/>
        </w:rPr>
        <w:t xml:space="preserve"> waar toepaslik</w:t>
      </w:r>
      <w:r w:rsidR="00DE1335">
        <w:rPr>
          <w:rFonts w:ascii="Cambria" w:hAnsi="Cambria"/>
          <w:sz w:val="22"/>
          <w:szCs w:val="22"/>
          <w:lang w:val="en-ZA" w:eastAsia="en-US" w:bidi="en-US"/>
        </w:rPr>
        <w:t>,</w:t>
      </w:r>
      <w:r w:rsidRPr="00E4526C">
        <w:rPr>
          <w:rFonts w:ascii="Cambria" w:hAnsi="Cambria"/>
          <w:sz w:val="22"/>
          <w:szCs w:val="22"/>
          <w:lang w:val="en-ZA" w:eastAsia="en-US" w:bidi="en-US"/>
        </w:rPr>
        <w:t xml:space="preserve"> </w:t>
      </w:r>
      <w:r w:rsidR="00DE1335">
        <w:rPr>
          <w:rFonts w:ascii="Cambria" w:hAnsi="Cambria"/>
          <w:sz w:val="22"/>
          <w:szCs w:val="22"/>
          <w:lang w:val="en-ZA" w:eastAsia="en-US" w:bidi="en-US"/>
        </w:rPr>
        <w:t xml:space="preserve">om te verseker dat opskrifte </w:t>
      </w:r>
      <w:r w:rsidRPr="00E4526C">
        <w:rPr>
          <w:rFonts w:ascii="Cambria" w:hAnsi="Cambria"/>
          <w:sz w:val="22"/>
          <w:szCs w:val="22"/>
          <w:lang w:val="en-ZA" w:eastAsia="en-US" w:bidi="en-US"/>
        </w:rPr>
        <w:t>konsekwente geformateer word</w:t>
      </w:r>
      <w:r w:rsidR="00F16FDA" w:rsidRPr="00503DCD">
        <w:rPr>
          <w:rFonts w:ascii="Cambria" w:hAnsi="Cambria"/>
          <w:sz w:val="22"/>
          <w:szCs w:val="22"/>
          <w:lang w:val="en-ZA" w:eastAsia="en-US" w:bidi="en-US"/>
        </w:rPr>
        <w:t>.</w:t>
      </w:r>
    </w:p>
    <w:p w:rsidR="00F16FDA" w:rsidRPr="00503DCD" w:rsidRDefault="00E4526C"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Pr>
          <w:rFonts w:ascii="Cambria" w:hAnsi="Cambria"/>
          <w:b/>
          <w:spacing w:val="10"/>
          <w:sz w:val="22"/>
          <w:szCs w:val="22"/>
          <w:lang w:val="en-ZA" w:eastAsia="en-US" w:bidi="en-US"/>
        </w:rPr>
        <w:t>Liggaam</w:t>
      </w:r>
      <w:r w:rsidR="005C4254">
        <w:rPr>
          <w:rFonts w:ascii="Cambria" w:hAnsi="Cambria"/>
          <w:b/>
          <w:spacing w:val="10"/>
          <w:sz w:val="22"/>
          <w:szCs w:val="22"/>
          <w:lang w:val="en-ZA" w:eastAsia="en-US" w:bidi="en-US"/>
        </w:rPr>
        <w:t>st</w:t>
      </w:r>
      <w:r>
        <w:rPr>
          <w:rFonts w:ascii="Cambria" w:hAnsi="Cambria"/>
          <w:b/>
          <w:spacing w:val="10"/>
          <w:sz w:val="22"/>
          <w:szCs w:val="22"/>
          <w:lang w:val="en-ZA" w:eastAsia="en-US" w:bidi="en-US"/>
        </w:rPr>
        <w:t>eks</w:t>
      </w:r>
    </w:p>
    <w:p w:rsidR="00F16FDA" w:rsidRPr="00503DCD" w:rsidRDefault="00E4526C" w:rsidP="00CD03C6">
      <w:pPr>
        <w:numPr>
          <w:ilvl w:val="0"/>
          <w:numId w:val="17"/>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Gebruik 'n skrif</w:t>
      </w:r>
      <w:r w:rsidR="005C4254">
        <w:rPr>
          <w:rFonts w:ascii="Cambria" w:hAnsi="Cambria"/>
          <w:sz w:val="22"/>
          <w:szCs w:val="22"/>
          <w:lang w:val="en-ZA" w:eastAsia="en-US" w:bidi="en-US"/>
        </w:rPr>
        <w:t>tipe</w:t>
      </w:r>
      <w:r w:rsidRPr="00E4526C">
        <w:rPr>
          <w:rFonts w:ascii="Cambria" w:hAnsi="Cambria"/>
          <w:sz w:val="22"/>
          <w:szCs w:val="22"/>
          <w:lang w:val="en-ZA" w:eastAsia="en-US" w:bidi="en-US"/>
        </w:rPr>
        <w:t xml:space="preserve"> wat maklik is om te lees en wat dieselfde as die opskrif</w:t>
      </w:r>
      <w:r w:rsidR="009E2C26">
        <w:rPr>
          <w:rFonts w:ascii="Cambria" w:hAnsi="Cambria"/>
          <w:sz w:val="22"/>
          <w:szCs w:val="22"/>
          <w:lang w:val="en-ZA" w:eastAsia="en-US" w:bidi="en-US"/>
        </w:rPr>
        <w:t>font</w:t>
      </w:r>
      <w:r w:rsidRPr="00E4526C">
        <w:rPr>
          <w:rFonts w:ascii="Cambria" w:hAnsi="Cambria"/>
          <w:sz w:val="22"/>
          <w:szCs w:val="22"/>
          <w:lang w:val="en-ZA" w:eastAsia="en-US" w:bidi="en-US"/>
        </w:rPr>
        <w:t xml:space="preserve"> </w:t>
      </w:r>
      <w:r w:rsidR="005C4254">
        <w:rPr>
          <w:rFonts w:ascii="Cambria" w:hAnsi="Cambria"/>
          <w:sz w:val="22"/>
          <w:szCs w:val="22"/>
          <w:lang w:val="en-ZA" w:eastAsia="en-US" w:bidi="en-US"/>
        </w:rPr>
        <w:t>is</w:t>
      </w:r>
      <w:r w:rsidR="009E2C26">
        <w:rPr>
          <w:rFonts w:ascii="Cambria" w:hAnsi="Cambria"/>
          <w:sz w:val="22"/>
          <w:szCs w:val="22"/>
          <w:lang w:val="en-ZA" w:eastAsia="en-US" w:bidi="en-US"/>
        </w:rPr>
        <w:t xml:space="preserve"> of daarby pas</w:t>
      </w:r>
      <w:r w:rsidRPr="00E4526C">
        <w:rPr>
          <w:rFonts w:ascii="Cambria" w:hAnsi="Cambria"/>
          <w:sz w:val="22"/>
          <w:szCs w:val="22"/>
          <w:lang w:val="en-ZA" w:eastAsia="en-US" w:bidi="en-US"/>
        </w:rPr>
        <w:t xml:space="preserve">, bv </w:t>
      </w:r>
      <w:r w:rsidR="009E2C26">
        <w:rPr>
          <w:rFonts w:ascii="Cambria" w:hAnsi="Cambria"/>
          <w:sz w:val="22"/>
          <w:szCs w:val="22"/>
          <w:lang w:val="en-ZA" w:eastAsia="en-US" w:bidi="en-US"/>
        </w:rPr>
        <w:t xml:space="preserve">Cambria, </w:t>
      </w:r>
      <w:r w:rsidRPr="00E4526C">
        <w:rPr>
          <w:rFonts w:ascii="Cambria" w:hAnsi="Cambria"/>
          <w:sz w:val="22"/>
          <w:szCs w:val="22"/>
          <w:lang w:val="en-ZA" w:eastAsia="en-US" w:bidi="en-US"/>
        </w:rPr>
        <w:t>Calibri</w:t>
      </w:r>
      <w:r w:rsidR="00F16FDA" w:rsidRPr="00503DCD">
        <w:rPr>
          <w:rFonts w:ascii="Cambria" w:hAnsi="Cambria"/>
          <w:sz w:val="22"/>
          <w:szCs w:val="22"/>
          <w:lang w:val="en-ZA" w:eastAsia="en-US" w:bidi="en-US"/>
        </w:rPr>
        <w:t>.</w:t>
      </w:r>
    </w:p>
    <w:p w:rsidR="00F16FDA" w:rsidRPr="00503DCD" w:rsidRDefault="00E4526C" w:rsidP="00CD03C6">
      <w:pPr>
        <w:numPr>
          <w:ilvl w:val="0"/>
          <w:numId w:val="17"/>
        </w:numPr>
        <w:spacing w:after="200" w:line="252" w:lineRule="auto"/>
        <w:contextualSpacing/>
        <w:rPr>
          <w:rFonts w:ascii="Cambria" w:hAnsi="Cambria"/>
          <w:sz w:val="22"/>
          <w:szCs w:val="22"/>
          <w:lang w:val="en-ZA" w:eastAsia="en-US" w:bidi="en-US"/>
        </w:rPr>
      </w:pPr>
      <w:r w:rsidRPr="00E4526C">
        <w:rPr>
          <w:rFonts w:ascii="Cambria" w:hAnsi="Cambria"/>
          <w:sz w:val="22"/>
          <w:szCs w:val="22"/>
          <w:lang w:val="en-ZA" w:eastAsia="en-US" w:bidi="en-US"/>
        </w:rPr>
        <w:t>Skrifgrootte moet nie groter as 12 pt en nie kleiner as 10 pt wees nie</w:t>
      </w:r>
      <w:r w:rsidR="00F16FDA" w:rsidRPr="00503DCD">
        <w:rPr>
          <w:rFonts w:ascii="Cambria" w:hAnsi="Cambria"/>
          <w:sz w:val="22"/>
          <w:szCs w:val="22"/>
          <w:lang w:val="en-ZA" w:eastAsia="en-US" w:bidi="en-US"/>
        </w:rPr>
        <w:t>.</w:t>
      </w:r>
    </w:p>
    <w:p w:rsidR="003B46FE" w:rsidRPr="00503DCD" w:rsidRDefault="007E3BD1" w:rsidP="00CD03C6">
      <w:pPr>
        <w:numPr>
          <w:ilvl w:val="0"/>
          <w:numId w:val="17"/>
        </w:numPr>
        <w:spacing w:after="200" w:line="252" w:lineRule="auto"/>
        <w:contextualSpacing/>
        <w:rPr>
          <w:rFonts w:ascii="Cambria" w:hAnsi="Cambria"/>
          <w:sz w:val="22"/>
          <w:szCs w:val="22"/>
          <w:lang w:val="en-ZA" w:eastAsia="en-US" w:bidi="en-US"/>
        </w:rPr>
      </w:pPr>
      <w:r w:rsidRPr="007E3BD1">
        <w:rPr>
          <w:rFonts w:ascii="Cambria" w:hAnsi="Cambria"/>
          <w:sz w:val="22"/>
          <w:szCs w:val="22"/>
          <w:lang w:val="en-ZA" w:eastAsia="en-US" w:bidi="en-US"/>
        </w:rPr>
        <w:t>Verseker dat die verskillende paragrawe duidelik onderskei word</w:t>
      </w:r>
      <w:r w:rsidR="003B46FE" w:rsidRPr="00503DCD">
        <w:rPr>
          <w:rFonts w:ascii="Cambria" w:hAnsi="Cambria"/>
          <w:sz w:val="22"/>
          <w:szCs w:val="22"/>
          <w:lang w:val="en-ZA" w:eastAsia="en-US" w:bidi="en-US"/>
        </w:rPr>
        <w:t xml:space="preserve">. </w:t>
      </w:r>
    </w:p>
    <w:p w:rsidR="00F844FE" w:rsidRPr="00503DCD" w:rsidRDefault="009E2C26" w:rsidP="00CD03C6">
      <w:pPr>
        <w:numPr>
          <w:ilvl w:val="0"/>
          <w:numId w:val="17"/>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Gebruik geskikte woordverwerkinsgtegnieke en beginsels om wit spasie te skep en leesbaarheid te verhoog (bv. reël- en paragraafspasiëring)</w:t>
      </w:r>
      <w:r w:rsidR="003B46FE" w:rsidRPr="00503DCD">
        <w:rPr>
          <w:rFonts w:ascii="Cambria" w:hAnsi="Cambria"/>
          <w:sz w:val="22"/>
          <w:szCs w:val="22"/>
          <w:lang w:val="en-ZA" w:eastAsia="en-US" w:bidi="en-US"/>
        </w:rPr>
        <w:t xml:space="preserve">. </w:t>
      </w:r>
    </w:p>
    <w:p w:rsidR="00F16FDA" w:rsidRPr="00503DCD" w:rsidRDefault="007E3BD1" w:rsidP="00CD03C6">
      <w:pPr>
        <w:numPr>
          <w:ilvl w:val="0"/>
          <w:numId w:val="17"/>
        </w:numPr>
        <w:spacing w:after="200" w:line="252" w:lineRule="auto"/>
        <w:contextualSpacing/>
        <w:rPr>
          <w:rFonts w:ascii="Cambria" w:hAnsi="Cambria"/>
          <w:sz w:val="22"/>
          <w:szCs w:val="22"/>
          <w:lang w:val="en-ZA" w:eastAsia="en-US" w:bidi="en-US"/>
        </w:rPr>
      </w:pPr>
      <w:r w:rsidRPr="007E3BD1">
        <w:rPr>
          <w:rFonts w:ascii="Cambria" w:hAnsi="Cambria"/>
          <w:sz w:val="22"/>
          <w:szCs w:val="22"/>
          <w:lang w:val="en-ZA" w:eastAsia="en-US" w:bidi="en-US"/>
        </w:rPr>
        <w:t xml:space="preserve">Verseker dat alle teks </w:t>
      </w:r>
      <w:r w:rsidR="00327E0B">
        <w:rPr>
          <w:rFonts w:ascii="Cambria" w:hAnsi="Cambria"/>
          <w:sz w:val="22"/>
          <w:szCs w:val="22"/>
          <w:lang w:val="en-ZA" w:eastAsia="en-US" w:bidi="en-US"/>
        </w:rPr>
        <w:t xml:space="preserve">konsekwent </w:t>
      </w:r>
      <w:r w:rsidRPr="007E3BD1">
        <w:rPr>
          <w:rFonts w:ascii="Cambria" w:hAnsi="Cambria"/>
          <w:sz w:val="22"/>
          <w:szCs w:val="22"/>
          <w:lang w:val="en-ZA" w:eastAsia="en-US" w:bidi="en-US"/>
        </w:rPr>
        <w:t>geformateer</w:t>
      </w:r>
      <w:r w:rsidR="00327E0B">
        <w:rPr>
          <w:rFonts w:ascii="Cambria" w:hAnsi="Cambria"/>
          <w:sz w:val="22"/>
          <w:szCs w:val="22"/>
          <w:lang w:val="en-ZA" w:eastAsia="en-US" w:bidi="en-US"/>
        </w:rPr>
        <w:t xml:space="preserve"> word</w:t>
      </w:r>
      <w:r w:rsidRPr="007E3BD1">
        <w:rPr>
          <w:rFonts w:ascii="Cambria" w:hAnsi="Cambria"/>
          <w:sz w:val="22"/>
          <w:szCs w:val="22"/>
          <w:lang w:val="en-ZA" w:eastAsia="en-US" w:bidi="en-US"/>
        </w:rPr>
        <w:t xml:space="preserve">. </w:t>
      </w:r>
      <w:r>
        <w:rPr>
          <w:rFonts w:ascii="Cambria" w:hAnsi="Cambria"/>
          <w:sz w:val="22"/>
          <w:szCs w:val="22"/>
          <w:lang w:val="en-ZA" w:eastAsia="en-US" w:bidi="en-US"/>
        </w:rPr>
        <w:t>S</w:t>
      </w:r>
      <w:r w:rsidRPr="007E3BD1">
        <w:rPr>
          <w:rFonts w:ascii="Cambria" w:hAnsi="Cambria"/>
          <w:sz w:val="22"/>
          <w:szCs w:val="22"/>
          <w:lang w:val="en-ZA" w:eastAsia="en-US" w:bidi="en-US"/>
        </w:rPr>
        <w:t>tyle sal help om konsekwentheid te verseker</w:t>
      </w:r>
      <w:r w:rsidR="00F16FDA" w:rsidRPr="00503DCD">
        <w:rPr>
          <w:rFonts w:ascii="Cambria" w:hAnsi="Cambria"/>
          <w:sz w:val="22"/>
          <w:szCs w:val="22"/>
          <w:lang w:val="en-ZA" w:eastAsia="en-US" w:bidi="en-US"/>
        </w:rPr>
        <w:t xml:space="preserve">. </w:t>
      </w:r>
    </w:p>
    <w:p w:rsidR="00F16FDA" w:rsidRPr="00503DCD" w:rsidRDefault="00327E0B" w:rsidP="00CD03C6">
      <w:pPr>
        <w:numPr>
          <w:ilvl w:val="0"/>
          <w:numId w:val="17"/>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Liggaams</w:t>
      </w:r>
      <w:r w:rsidR="007E3BD1" w:rsidRPr="007E3BD1">
        <w:rPr>
          <w:rFonts w:ascii="Cambria" w:hAnsi="Cambria"/>
          <w:sz w:val="22"/>
          <w:szCs w:val="22"/>
          <w:lang w:val="en-ZA" w:eastAsia="en-US" w:bidi="en-US"/>
        </w:rPr>
        <w:t>teks moet van opskrifte</w:t>
      </w:r>
      <w:r>
        <w:rPr>
          <w:rFonts w:ascii="Cambria" w:hAnsi="Cambria"/>
          <w:sz w:val="22"/>
          <w:szCs w:val="22"/>
          <w:lang w:val="en-ZA" w:eastAsia="en-US" w:bidi="en-US"/>
        </w:rPr>
        <w:t xml:space="preserve"> onderskei word</w:t>
      </w:r>
      <w:r w:rsidR="00F16FDA" w:rsidRPr="00503DCD">
        <w:rPr>
          <w:rFonts w:ascii="Cambria" w:hAnsi="Cambria"/>
          <w:sz w:val="22"/>
          <w:szCs w:val="22"/>
          <w:lang w:val="en-ZA" w:eastAsia="en-US" w:bidi="en-US"/>
        </w:rPr>
        <w:t>.</w:t>
      </w:r>
    </w:p>
    <w:p w:rsidR="00F16FDA" w:rsidRPr="00503DCD" w:rsidRDefault="00327E0B" w:rsidP="00CD03C6">
      <w:pPr>
        <w:numPr>
          <w:ilvl w:val="0"/>
          <w:numId w:val="17"/>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Liggaams</w:t>
      </w:r>
      <w:r w:rsidR="007E3BD1" w:rsidRPr="007E3BD1">
        <w:rPr>
          <w:rFonts w:ascii="Cambria" w:hAnsi="Cambria"/>
          <w:sz w:val="22"/>
          <w:szCs w:val="22"/>
          <w:lang w:val="en-ZA" w:eastAsia="en-US" w:bidi="en-US"/>
        </w:rPr>
        <w:t>teks moet linksinlyn gestel word</w:t>
      </w:r>
      <w:r w:rsidR="00F16FDA" w:rsidRPr="00503DCD">
        <w:rPr>
          <w:rFonts w:ascii="Cambria" w:hAnsi="Cambria"/>
          <w:sz w:val="22"/>
          <w:szCs w:val="22"/>
          <w:lang w:val="en-ZA" w:eastAsia="en-US" w:bidi="en-US"/>
        </w:rPr>
        <w:t>.</w:t>
      </w:r>
    </w:p>
    <w:p w:rsidR="00F16FDA" w:rsidRPr="00503DCD" w:rsidRDefault="007E3BD1"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Pr>
          <w:rFonts w:ascii="Cambria" w:hAnsi="Cambria"/>
          <w:b/>
          <w:spacing w:val="10"/>
          <w:sz w:val="22"/>
          <w:szCs w:val="22"/>
          <w:lang w:val="en-ZA" w:eastAsia="en-US" w:bidi="en-US"/>
        </w:rPr>
        <w:t>Bladsyuitleg</w:t>
      </w:r>
    </w:p>
    <w:p w:rsidR="00F16FDA" w:rsidRPr="00503DCD" w:rsidRDefault="00BA4085" w:rsidP="00CD03C6">
      <w:pPr>
        <w:numPr>
          <w:ilvl w:val="0"/>
          <w:numId w:val="18"/>
        </w:numPr>
        <w:spacing w:after="200" w:line="252" w:lineRule="auto"/>
        <w:contextualSpacing/>
        <w:rPr>
          <w:rFonts w:ascii="Cambria" w:hAnsi="Cambria"/>
          <w:sz w:val="22"/>
          <w:szCs w:val="22"/>
          <w:lang w:val="en-ZA" w:eastAsia="en-US" w:bidi="en-US"/>
        </w:rPr>
      </w:pPr>
      <w:r w:rsidRPr="00BA4085">
        <w:rPr>
          <w:rFonts w:ascii="Cambria" w:hAnsi="Cambria"/>
          <w:sz w:val="22"/>
          <w:szCs w:val="22"/>
          <w:lang w:val="en-ZA" w:eastAsia="en-US" w:bidi="en-US"/>
        </w:rPr>
        <w:t>Gebruik woordverwerkingsfunksies om bladsynommers in te voeg</w:t>
      </w:r>
      <w:r w:rsidR="00F16FDA" w:rsidRPr="00503DCD">
        <w:rPr>
          <w:rFonts w:ascii="Cambria" w:hAnsi="Cambria"/>
          <w:sz w:val="22"/>
          <w:szCs w:val="22"/>
          <w:lang w:val="en-ZA" w:eastAsia="en-US" w:bidi="en-US"/>
        </w:rPr>
        <w:t>.</w:t>
      </w:r>
    </w:p>
    <w:p w:rsidR="00F16FDA" w:rsidRPr="00503DCD" w:rsidRDefault="00BA4085" w:rsidP="00CD03C6">
      <w:pPr>
        <w:numPr>
          <w:ilvl w:val="0"/>
          <w:numId w:val="18"/>
        </w:numPr>
        <w:spacing w:after="200" w:line="252" w:lineRule="auto"/>
        <w:contextualSpacing/>
        <w:rPr>
          <w:rFonts w:ascii="Cambria" w:hAnsi="Cambria"/>
          <w:sz w:val="22"/>
          <w:szCs w:val="22"/>
          <w:lang w:val="en-ZA" w:eastAsia="en-US" w:bidi="en-US"/>
        </w:rPr>
      </w:pPr>
      <w:r w:rsidRPr="00BA4085">
        <w:rPr>
          <w:rFonts w:ascii="Cambria" w:hAnsi="Cambria"/>
          <w:sz w:val="22"/>
          <w:szCs w:val="22"/>
          <w:lang w:val="en-ZA" w:eastAsia="en-US" w:bidi="en-US"/>
        </w:rPr>
        <w:t>Maak gebruik van bladsy</w:t>
      </w:r>
      <w:r w:rsidR="00327E0B">
        <w:rPr>
          <w:rFonts w:ascii="Cambria" w:hAnsi="Cambria"/>
          <w:sz w:val="22"/>
          <w:szCs w:val="22"/>
          <w:lang w:val="en-ZA" w:eastAsia="en-US" w:bidi="en-US"/>
        </w:rPr>
        <w:t>-</w:t>
      </w:r>
      <w:r>
        <w:rPr>
          <w:rFonts w:ascii="Cambria" w:hAnsi="Cambria"/>
          <w:sz w:val="22"/>
          <w:szCs w:val="22"/>
          <w:lang w:val="en-ZA" w:eastAsia="en-US" w:bidi="en-US"/>
        </w:rPr>
        <w:t>/</w:t>
      </w:r>
      <w:r w:rsidR="00327E0B">
        <w:rPr>
          <w:rFonts w:ascii="Cambria" w:hAnsi="Cambria"/>
          <w:sz w:val="22"/>
          <w:szCs w:val="22"/>
          <w:lang w:val="en-ZA" w:eastAsia="en-US" w:bidi="en-US"/>
        </w:rPr>
        <w:t>seksie-onderbrekings</w:t>
      </w:r>
      <w:r>
        <w:rPr>
          <w:rFonts w:ascii="Cambria" w:hAnsi="Cambria"/>
          <w:sz w:val="22"/>
          <w:szCs w:val="22"/>
          <w:lang w:val="en-ZA" w:eastAsia="en-US" w:bidi="en-US"/>
        </w:rPr>
        <w:t xml:space="preserve"> om nuwe bladsye/</w:t>
      </w:r>
      <w:r w:rsidR="00327E0B">
        <w:rPr>
          <w:rFonts w:ascii="Cambria" w:hAnsi="Cambria"/>
          <w:sz w:val="22"/>
          <w:szCs w:val="22"/>
          <w:lang w:val="en-ZA" w:eastAsia="en-US" w:bidi="en-US"/>
        </w:rPr>
        <w:t>seksies</w:t>
      </w:r>
      <w:r w:rsidRPr="00BA4085">
        <w:rPr>
          <w:rFonts w:ascii="Cambria" w:hAnsi="Cambria"/>
          <w:sz w:val="22"/>
          <w:szCs w:val="22"/>
          <w:lang w:val="en-ZA" w:eastAsia="en-US" w:bidi="en-US"/>
        </w:rPr>
        <w:t xml:space="preserve"> te begin</w:t>
      </w:r>
      <w:r w:rsidR="00F16FDA" w:rsidRPr="00503DCD">
        <w:rPr>
          <w:rFonts w:ascii="Cambria" w:hAnsi="Cambria"/>
          <w:sz w:val="22"/>
          <w:szCs w:val="22"/>
          <w:lang w:val="en-ZA" w:eastAsia="en-US" w:bidi="en-US"/>
        </w:rPr>
        <w:t>.</w:t>
      </w:r>
    </w:p>
    <w:p w:rsidR="00F16FDA" w:rsidRPr="00503DCD" w:rsidRDefault="00BA4085" w:rsidP="00CD03C6">
      <w:pPr>
        <w:numPr>
          <w:ilvl w:val="0"/>
          <w:numId w:val="18"/>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Maak gebruik van lyste</w:t>
      </w:r>
      <w:r w:rsidR="00327E0B">
        <w:rPr>
          <w:rFonts w:ascii="Cambria" w:hAnsi="Cambria"/>
          <w:sz w:val="22"/>
          <w:szCs w:val="22"/>
          <w:lang w:val="en-ZA" w:eastAsia="en-US" w:bidi="en-US"/>
        </w:rPr>
        <w:t>,</w:t>
      </w:r>
      <w:r>
        <w:rPr>
          <w:rFonts w:ascii="Cambria" w:hAnsi="Cambria"/>
          <w:sz w:val="22"/>
          <w:szCs w:val="22"/>
          <w:lang w:val="en-ZA" w:eastAsia="en-US" w:bidi="en-US"/>
        </w:rPr>
        <w:t xml:space="preserve"> waar nodig</w:t>
      </w:r>
      <w:r w:rsidRPr="00BA4085">
        <w:rPr>
          <w:rFonts w:ascii="Cambria" w:hAnsi="Cambria"/>
          <w:sz w:val="22"/>
          <w:szCs w:val="22"/>
          <w:lang w:val="en-ZA" w:eastAsia="en-US" w:bidi="en-US"/>
        </w:rPr>
        <w:t xml:space="preserve">, om leesbaarheid te </w:t>
      </w:r>
      <w:r w:rsidR="00327E0B">
        <w:rPr>
          <w:rFonts w:ascii="Cambria" w:hAnsi="Cambria"/>
          <w:sz w:val="22"/>
          <w:szCs w:val="22"/>
          <w:lang w:val="en-ZA" w:eastAsia="en-US" w:bidi="en-US"/>
        </w:rPr>
        <w:t>verhoog</w:t>
      </w:r>
      <w:r w:rsidR="00F16FDA" w:rsidRPr="00503DCD">
        <w:rPr>
          <w:rFonts w:ascii="Cambria" w:hAnsi="Cambria"/>
          <w:sz w:val="22"/>
          <w:szCs w:val="22"/>
          <w:lang w:val="en-ZA" w:eastAsia="en-US" w:bidi="en-US"/>
        </w:rPr>
        <w:t>.</w:t>
      </w:r>
    </w:p>
    <w:p w:rsidR="00F16FDA" w:rsidRPr="00503DCD" w:rsidRDefault="00BA4085" w:rsidP="00CD03C6">
      <w:pPr>
        <w:numPr>
          <w:ilvl w:val="0"/>
          <w:numId w:val="18"/>
        </w:numPr>
        <w:spacing w:after="200" w:line="252" w:lineRule="auto"/>
        <w:contextualSpacing/>
        <w:rPr>
          <w:rFonts w:ascii="Cambria" w:hAnsi="Cambria"/>
          <w:sz w:val="22"/>
          <w:szCs w:val="22"/>
          <w:lang w:val="en-ZA" w:eastAsia="en-US" w:bidi="en-US"/>
        </w:rPr>
      </w:pPr>
      <w:r w:rsidRPr="00BA4085">
        <w:rPr>
          <w:rFonts w:ascii="Cambria" w:hAnsi="Cambria"/>
          <w:sz w:val="22"/>
          <w:szCs w:val="22"/>
          <w:lang w:val="en-ZA" w:eastAsia="en-US" w:bidi="en-US"/>
        </w:rPr>
        <w:t>Gebruik voldoende wit spasie</w:t>
      </w:r>
      <w:r w:rsidR="00F16FDA" w:rsidRPr="00503DCD">
        <w:rPr>
          <w:rFonts w:ascii="Cambria" w:hAnsi="Cambria"/>
          <w:sz w:val="22"/>
          <w:szCs w:val="22"/>
          <w:lang w:val="en-ZA" w:eastAsia="en-US" w:bidi="en-US"/>
        </w:rPr>
        <w:t>.</w:t>
      </w:r>
    </w:p>
    <w:p w:rsidR="00F16FDA" w:rsidRPr="00503DCD" w:rsidRDefault="00BA4085" w:rsidP="00CD03C6">
      <w:pPr>
        <w:numPr>
          <w:ilvl w:val="0"/>
          <w:numId w:val="18"/>
        </w:numPr>
        <w:spacing w:after="200" w:line="252" w:lineRule="auto"/>
        <w:contextualSpacing/>
        <w:rPr>
          <w:rFonts w:ascii="Cambria" w:hAnsi="Cambria"/>
          <w:sz w:val="22"/>
          <w:szCs w:val="22"/>
          <w:lang w:val="en-ZA" w:eastAsia="en-US" w:bidi="en-US"/>
        </w:rPr>
      </w:pPr>
      <w:r w:rsidRPr="00BA4085">
        <w:rPr>
          <w:rFonts w:ascii="Cambria" w:hAnsi="Cambria"/>
          <w:sz w:val="22"/>
          <w:szCs w:val="22"/>
          <w:lang w:val="en-ZA" w:eastAsia="en-US" w:bidi="en-US"/>
        </w:rPr>
        <w:t xml:space="preserve">Tabelle, grafieke en ander grafika moet gepaste </w:t>
      </w:r>
      <w:r w:rsidR="00327E0B">
        <w:rPr>
          <w:rFonts w:ascii="Cambria" w:hAnsi="Cambria"/>
          <w:sz w:val="22"/>
          <w:szCs w:val="22"/>
          <w:lang w:val="en-ZA" w:eastAsia="en-US" w:bidi="en-US"/>
        </w:rPr>
        <w:t>by</w:t>
      </w:r>
      <w:r w:rsidRPr="00BA4085">
        <w:rPr>
          <w:rFonts w:ascii="Cambria" w:hAnsi="Cambria"/>
          <w:sz w:val="22"/>
          <w:szCs w:val="22"/>
          <w:lang w:val="en-ZA" w:eastAsia="en-US" w:bidi="en-US"/>
        </w:rPr>
        <w:t>skrifte hê</w:t>
      </w:r>
      <w:r w:rsidR="00F16FDA" w:rsidRPr="00503DCD">
        <w:rPr>
          <w:rFonts w:ascii="Cambria" w:hAnsi="Cambria"/>
          <w:sz w:val="22"/>
          <w:szCs w:val="22"/>
          <w:lang w:val="en-ZA" w:eastAsia="en-US" w:bidi="en-US"/>
        </w:rPr>
        <w:t>.</w:t>
      </w:r>
    </w:p>
    <w:p w:rsidR="00F16FDA" w:rsidRPr="00503DCD" w:rsidRDefault="00BA4085" w:rsidP="00F16FDA">
      <w:pPr>
        <w:pBdr>
          <w:bottom w:val="dotted" w:sz="4" w:space="1" w:color="943634"/>
        </w:pBdr>
        <w:spacing w:after="120" w:line="252" w:lineRule="auto"/>
        <w:jc w:val="center"/>
        <w:outlineLvl w:val="3"/>
        <w:rPr>
          <w:rFonts w:ascii="Cambria" w:hAnsi="Cambria"/>
          <w:b/>
          <w:spacing w:val="10"/>
          <w:sz w:val="22"/>
          <w:szCs w:val="22"/>
          <w:lang w:val="en-ZA" w:eastAsia="en-US" w:bidi="en-US"/>
        </w:rPr>
      </w:pPr>
      <w:r w:rsidRPr="00BA4085">
        <w:rPr>
          <w:rFonts w:ascii="Cambria" w:hAnsi="Cambria"/>
          <w:b/>
          <w:spacing w:val="10"/>
          <w:sz w:val="22"/>
          <w:szCs w:val="22"/>
          <w:lang w:val="en-ZA" w:eastAsia="en-US" w:bidi="en-US"/>
        </w:rPr>
        <w:t>Algemene formatering en redigering</w:t>
      </w:r>
      <w:r>
        <w:rPr>
          <w:rFonts w:ascii="Cambria" w:hAnsi="Cambria"/>
          <w:b/>
          <w:spacing w:val="10"/>
          <w:sz w:val="22"/>
          <w:szCs w:val="22"/>
          <w:lang w:val="en-ZA" w:eastAsia="en-US" w:bidi="en-US"/>
        </w:rPr>
        <w:t xml:space="preserve"> </w:t>
      </w:r>
    </w:p>
    <w:p w:rsidR="00F16FDA" w:rsidRPr="00503DCD" w:rsidRDefault="00BA4085" w:rsidP="00CD03C6">
      <w:pPr>
        <w:numPr>
          <w:ilvl w:val="0"/>
          <w:numId w:val="21"/>
        </w:numPr>
        <w:spacing w:after="200" w:line="252" w:lineRule="auto"/>
        <w:contextualSpacing/>
        <w:rPr>
          <w:rFonts w:ascii="Cambria" w:hAnsi="Cambria"/>
          <w:sz w:val="22"/>
          <w:szCs w:val="22"/>
          <w:lang w:val="en-ZA" w:eastAsia="en-US" w:bidi="en-US"/>
        </w:rPr>
      </w:pPr>
      <w:r w:rsidRPr="00BA4085">
        <w:rPr>
          <w:rFonts w:ascii="Cambria" w:hAnsi="Cambria"/>
          <w:sz w:val="22"/>
          <w:szCs w:val="22"/>
          <w:lang w:val="en-ZA" w:eastAsia="en-US" w:bidi="en-US"/>
        </w:rPr>
        <w:t>Hou dit eenvoudig</w:t>
      </w:r>
      <w:r>
        <w:rPr>
          <w:rFonts w:ascii="Cambria" w:hAnsi="Cambria"/>
          <w:sz w:val="22"/>
          <w:szCs w:val="22"/>
          <w:lang w:val="en-ZA" w:eastAsia="en-US" w:bidi="en-US"/>
        </w:rPr>
        <w:t xml:space="preserve"> – </w:t>
      </w:r>
      <w:r w:rsidRPr="00BA4085">
        <w:rPr>
          <w:rFonts w:ascii="Cambria" w:hAnsi="Cambria"/>
          <w:sz w:val="22"/>
          <w:szCs w:val="22"/>
          <w:lang w:val="en-ZA" w:eastAsia="en-US" w:bidi="en-US"/>
        </w:rPr>
        <w:t>dit is nie 'n kuns</w:t>
      </w:r>
      <w:r w:rsidR="00327E0B">
        <w:rPr>
          <w:rFonts w:ascii="Cambria" w:hAnsi="Cambria"/>
          <w:sz w:val="22"/>
          <w:szCs w:val="22"/>
          <w:lang w:val="en-ZA" w:eastAsia="en-US" w:bidi="en-US"/>
        </w:rPr>
        <w:t>-</w:t>
      </w:r>
      <w:r w:rsidRPr="00BA4085">
        <w:rPr>
          <w:rFonts w:ascii="Cambria" w:hAnsi="Cambria"/>
          <w:sz w:val="22"/>
          <w:szCs w:val="22"/>
          <w:lang w:val="en-ZA" w:eastAsia="en-US" w:bidi="en-US"/>
        </w:rPr>
        <w:t xml:space="preserve"> of ontwerpkompetisie</w:t>
      </w:r>
      <w:r>
        <w:rPr>
          <w:rFonts w:ascii="Cambria" w:hAnsi="Cambria"/>
          <w:sz w:val="22"/>
          <w:szCs w:val="22"/>
          <w:lang w:val="en-ZA" w:eastAsia="en-US" w:bidi="en-US"/>
        </w:rPr>
        <w:t xml:space="preserve"> nie – </w:t>
      </w:r>
      <w:r w:rsidRPr="00BA4085">
        <w:rPr>
          <w:rFonts w:ascii="Cambria" w:hAnsi="Cambria"/>
          <w:sz w:val="22"/>
          <w:szCs w:val="22"/>
          <w:lang w:val="en-ZA" w:eastAsia="en-US" w:bidi="en-US"/>
        </w:rPr>
        <w:t>dit is die kwaliteit van die verslag en inhoud wat saak maak</w:t>
      </w:r>
      <w:r w:rsidR="00F16FDA" w:rsidRPr="00503DCD">
        <w:rPr>
          <w:rFonts w:ascii="Cambria" w:hAnsi="Cambria"/>
          <w:sz w:val="22"/>
          <w:szCs w:val="22"/>
          <w:lang w:val="en-ZA" w:eastAsia="en-US" w:bidi="en-US"/>
        </w:rPr>
        <w:t>.</w:t>
      </w:r>
    </w:p>
    <w:p w:rsidR="00F16FDA" w:rsidRPr="00503DCD" w:rsidRDefault="00327E0B" w:rsidP="00CD03C6">
      <w:pPr>
        <w:numPr>
          <w:ilvl w:val="0"/>
          <w:numId w:val="21"/>
        </w:numPr>
        <w:spacing w:after="200" w:line="252" w:lineRule="auto"/>
        <w:contextualSpacing/>
        <w:rPr>
          <w:rFonts w:ascii="Cambria" w:hAnsi="Cambria"/>
          <w:sz w:val="22"/>
          <w:szCs w:val="22"/>
          <w:lang w:val="en-ZA" w:eastAsia="en-US" w:bidi="en-US"/>
        </w:rPr>
      </w:pPr>
      <w:r>
        <w:rPr>
          <w:rFonts w:ascii="Cambria" w:hAnsi="Cambria"/>
          <w:sz w:val="22"/>
          <w:szCs w:val="22"/>
          <w:lang w:val="en-ZA" w:eastAsia="en-US" w:bidi="en-US"/>
        </w:rPr>
        <w:t>Gaan dokument na vir spel- en taalfoute</w:t>
      </w:r>
      <w:r w:rsidR="00BA4085" w:rsidRPr="00BA4085">
        <w:rPr>
          <w:rFonts w:ascii="Cambria" w:hAnsi="Cambria"/>
          <w:sz w:val="22"/>
          <w:szCs w:val="22"/>
          <w:lang w:val="en-ZA" w:eastAsia="en-US" w:bidi="en-US"/>
        </w:rPr>
        <w:t>. Professionele dokumente is sonder foute</w:t>
      </w:r>
      <w:r w:rsidR="00F16FDA" w:rsidRPr="00503DCD">
        <w:rPr>
          <w:rFonts w:ascii="Cambria" w:hAnsi="Cambria"/>
          <w:sz w:val="22"/>
          <w:szCs w:val="22"/>
          <w:lang w:val="en-ZA" w:eastAsia="en-US" w:bidi="en-US"/>
        </w:rPr>
        <w:t>.</w:t>
      </w:r>
    </w:p>
    <w:p w:rsidR="00CB2B95" w:rsidRPr="00503DCD" w:rsidRDefault="00CB2B95">
      <w:pPr>
        <w:rPr>
          <w:rFonts w:ascii="Arial" w:hAnsi="Arial" w:cs="Arial"/>
          <w:b/>
          <w:bCs/>
          <w:sz w:val="26"/>
          <w:szCs w:val="26"/>
          <w:lang w:val="en-ZA"/>
        </w:rPr>
      </w:pPr>
      <w:r w:rsidRPr="00503DCD">
        <w:rPr>
          <w:lang w:val="en-ZA"/>
        </w:rPr>
        <w:br w:type="page"/>
      </w:r>
    </w:p>
    <w:p w:rsidR="00CB2B95" w:rsidRPr="00503DCD" w:rsidRDefault="00BA4085" w:rsidP="00CB2B95">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Bylaag</w:t>
      </w:r>
      <w:r w:rsidR="00CB2B95" w:rsidRPr="00503DCD">
        <w:rPr>
          <w:rFonts w:ascii="Cambria" w:hAnsi="Cambria"/>
          <w:b/>
          <w:spacing w:val="20"/>
          <w:sz w:val="28"/>
          <w:szCs w:val="28"/>
          <w:lang w:val="en-ZA" w:eastAsia="en-US" w:bidi="en-US"/>
        </w:rPr>
        <w:t xml:space="preserve"> </w:t>
      </w:r>
      <w:r w:rsidR="00CC65AD" w:rsidRPr="00503DCD">
        <w:rPr>
          <w:rFonts w:ascii="Cambria" w:hAnsi="Cambria"/>
          <w:b/>
          <w:spacing w:val="20"/>
          <w:sz w:val="28"/>
          <w:szCs w:val="28"/>
          <w:lang w:val="en-ZA" w:eastAsia="en-US" w:bidi="en-US"/>
        </w:rPr>
        <w:t>D</w:t>
      </w:r>
    </w:p>
    <w:p w:rsidR="007B4260" w:rsidRPr="00503DCD" w:rsidRDefault="002F3004" w:rsidP="00CB2B95">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Verklaring van egtheid</w:t>
      </w:r>
    </w:p>
    <w:tbl>
      <w:tblPr>
        <w:tblStyle w:val="TableGrid"/>
        <w:tblW w:w="0" w:type="auto"/>
        <w:tblLook w:val="04A0"/>
      </w:tblPr>
      <w:tblGrid>
        <w:gridCol w:w="1809"/>
        <w:gridCol w:w="2915"/>
        <w:gridCol w:w="1593"/>
        <w:gridCol w:w="2926"/>
      </w:tblGrid>
      <w:tr w:rsidR="002179A6" w:rsidRPr="00503DCD" w:rsidTr="002179A6">
        <w:tc>
          <w:tcPr>
            <w:tcW w:w="1809" w:type="dxa"/>
            <w:vAlign w:val="center"/>
          </w:tcPr>
          <w:p w:rsidR="002179A6" w:rsidRPr="00503DCD" w:rsidRDefault="002F3004" w:rsidP="002179A6">
            <w:pPr>
              <w:spacing w:before="120" w:after="120" w:line="276" w:lineRule="auto"/>
              <w:jc w:val="right"/>
              <w:rPr>
                <w:b/>
                <w:lang w:val="en-ZA"/>
              </w:rPr>
            </w:pPr>
            <w:r>
              <w:rPr>
                <w:b/>
                <w:lang w:val="en-ZA"/>
              </w:rPr>
              <w:t>Leerlingnaam</w:t>
            </w:r>
          </w:p>
        </w:tc>
        <w:tc>
          <w:tcPr>
            <w:tcW w:w="3085" w:type="dxa"/>
          </w:tcPr>
          <w:p w:rsidR="002179A6" w:rsidRPr="00503DCD" w:rsidRDefault="002179A6" w:rsidP="002179A6">
            <w:pPr>
              <w:spacing w:before="120" w:after="120" w:line="276" w:lineRule="auto"/>
              <w:rPr>
                <w:lang w:val="en-ZA"/>
              </w:rPr>
            </w:pPr>
          </w:p>
        </w:tc>
        <w:tc>
          <w:tcPr>
            <w:tcW w:w="1593" w:type="dxa"/>
          </w:tcPr>
          <w:p w:rsidR="002179A6" w:rsidRPr="00503DCD" w:rsidRDefault="002F3004" w:rsidP="00BA4085">
            <w:pPr>
              <w:spacing w:before="120" w:after="120" w:line="276" w:lineRule="auto"/>
              <w:jc w:val="right"/>
              <w:rPr>
                <w:b/>
                <w:lang w:val="en-ZA"/>
              </w:rPr>
            </w:pPr>
            <w:r>
              <w:rPr>
                <w:b/>
                <w:lang w:val="en-ZA"/>
              </w:rPr>
              <w:t>ID-</w:t>
            </w:r>
            <w:r w:rsidR="00BA4085">
              <w:rPr>
                <w:b/>
                <w:lang w:val="en-ZA"/>
              </w:rPr>
              <w:t>Nommer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1809" w:type="dxa"/>
            <w:vAlign w:val="center"/>
          </w:tcPr>
          <w:p w:rsidR="002179A6" w:rsidRPr="00503DCD" w:rsidRDefault="002179A6" w:rsidP="00BA4085">
            <w:pPr>
              <w:spacing w:before="120" w:after="120" w:line="276" w:lineRule="auto"/>
              <w:jc w:val="right"/>
              <w:rPr>
                <w:b/>
                <w:lang w:val="en-ZA"/>
              </w:rPr>
            </w:pPr>
            <w:r w:rsidRPr="00503DCD">
              <w:rPr>
                <w:b/>
                <w:lang w:val="en-ZA"/>
              </w:rPr>
              <w:t>Gra</w:t>
            </w:r>
            <w:r w:rsidR="00BA4085">
              <w:rPr>
                <w:b/>
                <w:lang w:val="en-ZA"/>
              </w:rPr>
              <w:t>a</w:t>
            </w:r>
            <w:r w:rsidRPr="00503DCD">
              <w:rPr>
                <w:b/>
                <w:lang w:val="en-ZA"/>
              </w:rPr>
              <w:t>d</w:t>
            </w:r>
          </w:p>
        </w:tc>
        <w:tc>
          <w:tcPr>
            <w:tcW w:w="3085" w:type="dxa"/>
          </w:tcPr>
          <w:p w:rsidR="002179A6" w:rsidRPr="00503DCD" w:rsidRDefault="000B5261" w:rsidP="002179A6">
            <w:pPr>
              <w:spacing w:before="120" w:after="120" w:line="276" w:lineRule="auto"/>
              <w:rPr>
                <w:lang w:val="en-ZA"/>
              </w:rPr>
            </w:pPr>
            <w:r w:rsidRPr="00503DCD">
              <w:rPr>
                <w:lang w:val="en-ZA"/>
              </w:rPr>
              <w:t>11</w:t>
            </w:r>
          </w:p>
        </w:tc>
        <w:tc>
          <w:tcPr>
            <w:tcW w:w="1593" w:type="dxa"/>
          </w:tcPr>
          <w:p w:rsidR="002179A6" w:rsidRPr="00503DCD" w:rsidRDefault="00BA4085" w:rsidP="002179A6">
            <w:pPr>
              <w:spacing w:before="120" w:after="120" w:line="276" w:lineRule="auto"/>
              <w:jc w:val="right"/>
              <w:rPr>
                <w:b/>
                <w:lang w:val="en-ZA"/>
              </w:rPr>
            </w:pPr>
            <w:r>
              <w:rPr>
                <w:b/>
                <w:lang w:val="en-ZA"/>
              </w:rPr>
              <w:t>Jaar</w:t>
            </w:r>
          </w:p>
        </w:tc>
        <w:tc>
          <w:tcPr>
            <w:tcW w:w="3089" w:type="dxa"/>
          </w:tcPr>
          <w:p w:rsidR="002179A6" w:rsidRPr="00503DCD" w:rsidRDefault="000B5261" w:rsidP="002179A6">
            <w:pPr>
              <w:spacing w:before="120" w:after="120" w:line="276" w:lineRule="auto"/>
              <w:rPr>
                <w:lang w:val="en-ZA"/>
              </w:rPr>
            </w:pPr>
            <w:r w:rsidRPr="00503DCD">
              <w:rPr>
                <w:lang w:val="en-ZA"/>
              </w:rPr>
              <w:t>2013</w:t>
            </w:r>
          </w:p>
        </w:tc>
      </w:tr>
      <w:tr w:rsidR="002179A6" w:rsidRPr="00503DCD" w:rsidTr="002179A6">
        <w:tc>
          <w:tcPr>
            <w:tcW w:w="1809" w:type="dxa"/>
          </w:tcPr>
          <w:p w:rsidR="002179A6" w:rsidRPr="00503DCD" w:rsidRDefault="00BA4085" w:rsidP="002179A6">
            <w:pPr>
              <w:spacing w:before="120" w:after="120" w:line="276" w:lineRule="auto"/>
              <w:jc w:val="right"/>
              <w:rPr>
                <w:b/>
                <w:lang w:val="en-ZA"/>
              </w:rPr>
            </w:pPr>
            <w:r>
              <w:rPr>
                <w:b/>
                <w:lang w:val="en-ZA"/>
              </w:rPr>
              <w:t>Vak</w:t>
            </w:r>
          </w:p>
        </w:tc>
        <w:tc>
          <w:tcPr>
            <w:tcW w:w="7767" w:type="dxa"/>
            <w:gridSpan w:val="3"/>
            <w:vAlign w:val="center"/>
          </w:tcPr>
          <w:p w:rsidR="002179A6" w:rsidRPr="00503DCD" w:rsidRDefault="00BA4085" w:rsidP="002179A6">
            <w:pPr>
              <w:spacing w:before="120" w:after="120" w:line="276" w:lineRule="auto"/>
              <w:jc w:val="center"/>
              <w:rPr>
                <w:lang w:val="en-ZA"/>
              </w:rPr>
            </w:pPr>
            <w:r>
              <w:rPr>
                <w:lang w:val="en-ZA"/>
              </w:rPr>
              <w:t>Rekenaartoepassingstegnologie</w:t>
            </w:r>
          </w:p>
        </w:tc>
      </w:tr>
      <w:tr w:rsidR="002179A6" w:rsidRPr="00503DCD" w:rsidTr="002179A6">
        <w:tc>
          <w:tcPr>
            <w:tcW w:w="4894" w:type="dxa"/>
            <w:gridSpan w:val="2"/>
            <w:vAlign w:val="center"/>
          </w:tcPr>
          <w:p w:rsidR="002179A6" w:rsidRPr="00503DCD" w:rsidRDefault="00BA4085" w:rsidP="002F3004">
            <w:pPr>
              <w:spacing w:before="120" w:after="120" w:line="276" w:lineRule="auto"/>
              <w:jc w:val="center"/>
              <w:rPr>
                <w:lang w:val="en-ZA"/>
              </w:rPr>
            </w:pPr>
            <w:r>
              <w:rPr>
                <w:lang w:val="en-ZA"/>
              </w:rPr>
              <w:t>Praktiese Assesserings</w:t>
            </w:r>
            <w:r w:rsidR="002F3004">
              <w:rPr>
                <w:lang w:val="en-ZA"/>
              </w:rPr>
              <w:t>t</w:t>
            </w:r>
            <w:r>
              <w:rPr>
                <w:lang w:val="en-ZA"/>
              </w:rPr>
              <w:t>aak</w:t>
            </w:r>
            <w:r w:rsidR="002179A6" w:rsidRPr="00503DCD">
              <w:rPr>
                <w:lang w:val="en-ZA"/>
              </w:rPr>
              <w:t xml:space="preserve"> (PAT)</w:t>
            </w:r>
          </w:p>
        </w:tc>
        <w:tc>
          <w:tcPr>
            <w:tcW w:w="1593" w:type="dxa"/>
            <w:vAlign w:val="center"/>
          </w:tcPr>
          <w:p w:rsidR="002179A6" w:rsidRPr="00503DCD" w:rsidRDefault="00BA4085" w:rsidP="002179A6">
            <w:pPr>
              <w:spacing w:before="120" w:after="120" w:line="276" w:lineRule="auto"/>
              <w:jc w:val="right"/>
              <w:rPr>
                <w:b/>
                <w:lang w:val="en-ZA"/>
              </w:rPr>
            </w:pPr>
            <w:r>
              <w:rPr>
                <w:b/>
                <w:lang w:val="en-ZA"/>
              </w:rPr>
              <w:t>Onderwyser</w:t>
            </w:r>
          </w:p>
        </w:tc>
        <w:tc>
          <w:tcPr>
            <w:tcW w:w="3089" w:type="dxa"/>
          </w:tcPr>
          <w:p w:rsidR="002179A6" w:rsidRPr="00503DCD" w:rsidRDefault="002179A6" w:rsidP="002179A6">
            <w:pPr>
              <w:spacing w:before="120" w:after="120" w:line="276" w:lineRule="auto"/>
              <w:rPr>
                <w:lang w:val="en-ZA"/>
              </w:rPr>
            </w:pPr>
          </w:p>
        </w:tc>
      </w:tr>
      <w:tr w:rsidR="002179A6" w:rsidRPr="00503DCD" w:rsidTr="002179A6">
        <w:tc>
          <w:tcPr>
            <w:tcW w:w="9576" w:type="dxa"/>
            <w:gridSpan w:val="4"/>
            <w:vAlign w:val="center"/>
          </w:tcPr>
          <w:p w:rsidR="00F5738D" w:rsidRPr="00503DCD" w:rsidRDefault="00F5738D" w:rsidP="002179A6">
            <w:pPr>
              <w:spacing w:before="120" w:after="120" w:line="276" w:lineRule="auto"/>
              <w:rPr>
                <w:lang w:val="en-ZA"/>
              </w:rPr>
            </w:pPr>
          </w:p>
          <w:p w:rsidR="002179A6" w:rsidRPr="00503DCD" w:rsidRDefault="00BA4085" w:rsidP="0010154A">
            <w:pPr>
              <w:spacing w:before="120" w:after="120" w:line="276" w:lineRule="auto"/>
              <w:rPr>
                <w:lang w:val="en-ZA"/>
              </w:rPr>
            </w:pPr>
            <w:r w:rsidRPr="00BA4085">
              <w:rPr>
                <w:lang w:val="en-ZA"/>
              </w:rPr>
              <w:t xml:space="preserve">Ek verklaar hiermee dat die inhoud van hierdie assesseringstaak my eie oorspronklike werk is (behalwe waar daar 'n duidelike erkenning en toepaslike verwysing na die werk van ander is) en </w:t>
            </w:r>
            <w:r w:rsidR="002F3004">
              <w:rPr>
                <w:lang w:val="en-ZA"/>
              </w:rPr>
              <w:t>nie deur plagiaat bekom is nie</w:t>
            </w:r>
            <w:r w:rsidRPr="00BA4085">
              <w:rPr>
                <w:lang w:val="en-ZA"/>
              </w:rPr>
              <w:t xml:space="preserve">, gekopieer </w:t>
            </w:r>
            <w:r w:rsidR="002F3004">
              <w:rPr>
                <w:lang w:val="en-ZA"/>
              </w:rPr>
              <w:t xml:space="preserve">is nie </w:t>
            </w:r>
            <w:r w:rsidRPr="00BA4085">
              <w:rPr>
                <w:lang w:val="en-ZA"/>
              </w:rPr>
              <w:t xml:space="preserve">of voorheen vir assessering ingedien </w:t>
            </w:r>
            <w:r w:rsidR="002F3004">
              <w:rPr>
                <w:lang w:val="en-ZA"/>
              </w:rPr>
              <w:t xml:space="preserve">is </w:t>
            </w:r>
            <w:r w:rsidRPr="00BA4085">
              <w:rPr>
                <w:lang w:val="en-ZA"/>
              </w:rPr>
              <w:t>nie.</w:t>
            </w:r>
          </w:p>
        </w:tc>
      </w:tr>
      <w:tr w:rsidR="002179A6" w:rsidRPr="00503DCD" w:rsidTr="002179A6">
        <w:tc>
          <w:tcPr>
            <w:tcW w:w="9576" w:type="dxa"/>
            <w:gridSpan w:val="4"/>
            <w:vAlign w:val="center"/>
          </w:tcPr>
          <w:p w:rsidR="002179A6" w:rsidRPr="00503DCD" w:rsidRDefault="002179A6" w:rsidP="002179A6">
            <w:pPr>
              <w:spacing w:before="120" w:after="120" w:line="276" w:lineRule="auto"/>
              <w:rPr>
                <w:lang w:val="en-ZA"/>
              </w:rPr>
            </w:pPr>
          </w:p>
          <w:p w:rsidR="002179A6" w:rsidRPr="00503DCD" w:rsidRDefault="0010154A" w:rsidP="002179A6">
            <w:pPr>
              <w:spacing w:before="120" w:after="120" w:line="276" w:lineRule="auto"/>
              <w:rPr>
                <w:lang w:val="en-ZA"/>
              </w:rPr>
            </w:pPr>
            <w:r>
              <w:rPr>
                <w:lang w:val="en-ZA"/>
              </w:rPr>
              <w:t xml:space="preserve">Plagiarism </w:t>
            </w:r>
          </w:p>
          <w:p w:rsidR="002179A6" w:rsidRPr="00503DCD" w:rsidRDefault="002179A6" w:rsidP="002179A6">
            <w:pPr>
              <w:tabs>
                <w:tab w:val="left" w:pos="7371"/>
              </w:tabs>
              <w:spacing w:before="120" w:after="120" w:line="276" w:lineRule="auto"/>
              <w:rPr>
                <w:lang w:val="en-ZA"/>
              </w:rPr>
            </w:pPr>
            <w:r w:rsidRPr="00503DCD">
              <w:rPr>
                <w:lang w:val="en-ZA"/>
              </w:rPr>
              <w:t>_________________________</w:t>
            </w:r>
            <w:r w:rsidRPr="00503DCD">
              <w:rPr>
                <w:lang w:val="en-ZA"/>
              </w:rPr>
              <w:tab/>
              <w:t>___ / ___ / 20</w:t>
            </w:r>
            <w:r w:rsidR="000B5261" w:rsidRPr="00503DCD">
              <w:rPr>
                <w:lang w:val="en-ZA"/>
              </w:rPr>
              <w:t>13</w:t>
            </w:r>
          </w:p>
          <w:p w:rsidR="002179A6" w:rsidRPr="00503DCD" w:rsidRDefault="00BA4085" w:rsidP="002179A6">
            <w:pPr>
              <w:tabs>
                <w:tab w:val="left" w:pos="7371"/>
              </w:tabs>
              <w:spacing w:before="120" w:after="120" w:line="276" w:lineRule="auto"/>
              <w:rPr>
                <w:lang w:val="en-ZA"/>
              </w:rPr>
            </w:pPr>
            <w:r>
              <w:rPr>
                <w:lang w:val="en-ZA"/>
              </w:rPr>
              <w:t>HANDTEKENING</w:t>
            </w:r>
            <w:r w:rsidR="002179A6" w:rsidRPr="00503DCD">
              <w:rPr>
                <w:lang w:val="en-ZA"/>
              </w:rPr>
              <w:t xml:space="preserve"> STUDENT </w:t>
            </w:r>
            <w:r w:rsidR="002179A6" w:rsidRPr="00503DCD">
              <w:rPr>
                <w:lang w:val="en-ZA"/>
              </w:rPr>
              <w:tab/>
            </w:r>
            <w:r w:rsidR="00C731C8">
              <w:rPr>
                <w:lang w:val="en-ZA"/>
              </w:rPr>
              <w:t>DATUM</w:t>
            </w:r>
            <w:r w:rsidR="002179A6" w:rsidRPr="00503DCD">
              <w:rPr>
                <w:lang w:val="en-ZA"/>
              </w:rPr>
              <w:t xml:space="preserve"> </w:t>
            </w:r>
          </w:p>
          <w:p w:rsidR="002179A6" w:rsidRPr="00503DCD" w:rsidRDefault="002179A6" w:rsidP="002179A6">
            <w:pPr>
              <w:pStyle w:val="Default"/>
              <w:tabs>
                <w:tab w:val="left" w:pos="7088"/>
              </w:tabs>
              <w:rPr>
                <w:color w:val="auto"/>
              </w:rPr>
            </w:pPr>
          </w:p>
        </w:tc>
      </w:tr>
    </w:tbl>
    <w:p w:rsidR="00B40048" w:rsidRPr="00503DCD" w:rsidRDefault="00B40048" w:rsidP="00CB2B95">
      <w:pPr>
        <w:rPr>
          <w:lang w:val="en-ZA"/>
        </w:rPr>
      </w:pPr>
    </w:p>
    <w:p w:rsidR="00B40048" w:rsidRPr="00503DCD" w:rsidRDefault="00B40048">
      <w:pPr>
        <w:rPr>
          <w:lang w:val="en-ZA"/>
        </w:rPr>
      </w:pPr>
      <w:r w:rsidRPr="00503DCD">
        <w:rPr>
          <w:lang w:val="en-ZA"/>
        </w:rPr>
        <w:br w:type="page"/>
      </w:r>
    </w:p>
    <w:p w:rsidR="00B40048" w:rsidRPr="00503DCD" w:rsidRDefault="00BA4085" w:rsidP="00B40048">
      <w:pPr>
        <w:pBdr>
          <w:bottom w:val="thinThickSmallGap" w:sz="12" w:space="1" w:color="943634"/>
        </w:pBdr>
        <w:spacing w:after="200"/>
        <w:jc w:val="center"/>
        <w:outlineLvl w:val="0"/>
        <w:rPr>
          <w:rFonts w:ascii="Cambria" w:hAnsi="Cambria"/>
          <w:b/>
          <w:spacing w:val="20"/>
          <w:sz w:val="28"/>
          <w:szCs w:val="28"/>
          <w:lang w:val="en-ZA" w:eastAsia="en-US" w:bidi="en-US"/>
        </w:rPr>
      </w:pPr>
      <w:r>
        <w:rPr>
          <w:rFonts w:ascii="Cambria" w:hAnsi="Cambria"/>
          <w:b/>
          <w:spacing w:val="20"/>
          <w:sz w:val="28"/>
          <w:szCs w:val="28"/>
          <w:lang w:val="en-ZA" w:eastAsia="en-US" w:bidi="en-US"/>
        </w:rPr>
        <w:lastRenderedPageBreak/>
        <w:t xml:space="preserve">Bylaag </w:t>
      </w:r>
      <w:r w:rsidR="00B40048" w:rsidRPr="00503DCD">
        <w:rPr>
          <w:rFonts w:ascii="Cambria" w:hAnsi="Cambria"/>
          <w:b/>
          <w:spacing w:val="20"/>
          <w:sz w:val="28"/>
          <w:szCs w:val="28"/>
          <w:lang w:val="en-ZA" w:eastAsia="en-US" w:bidi="en-US"/>
        </w:rPr>
        <w:t>E</w:t>
      </w:r>
    </w:p>
    <w:p w:rsidR="00B40048" w:rsidRPr="00503DCD" w:rsidRDefault="00BF1477" w:rsidP="00B40048">
      <w:pPr>
        <w:pBdr>
          <w:bottom w:val="single" w:sz="4" w:space="1" w:color="622423"/>
        </w:pBdr>
        <w:spacing w:before="400" w:after="200" w:line="252" w:lineRule="auto"/>
        <w:jc w:val="center"/>
        <w:outlineLvl w:val="1"/>
        <w:rPr>
          <w:rFonts w:ascii="Cambria" w:hAnsi="Cambria"/>
          <w:b/>
          <w:spacing w:val="15"/>
          <w:lang w:val="en-ZA" w:eastAsia="en-US" w:bidi="en-US"/>
        </w:rPr>
      </w:pPr>
      <w:r>
        <w:rPr>
          <w:rFonts w:ascii="Cambria" w:hAnsi="Cambria"/>
          <w:b/>
          <w:spacing w:val="15"/>
          <w:lang w:val="en-ZA" w:eastAsia="en-US" w:bidi="en-US"/>
        </w:rPr>
        <w:t>K-W-L-S-</w:t>
      </w:r>
      <w:r w:rsidR="00BA4085">
        <w:rPr>
          <w:rFonts w:ascii="Cambria" w:hAnsi="Cambria"/>
          <w:b/>
          <w:spacing w:val="15"/>
          <w:lang w:val="en-ZA" w:eastAsia="en-US" w:bidi="en-US"/>
        </w:rPr>
        <w:t>Kaart</w:t>
      </w:r>
    </w:p>
    <w:p w:rsidR="00B40048" w:rsidRPr="00503DCD" w:rsidRDefault="001E6F82" w:rsidP="00CB2B95">
      <w:pPr>
        <w:rPr>
          <w:lang w:val="en-ZA"/>
        </w:rPr>
      </w:pPr>
      <w:r>
        <w:rPr>
          <w:noProof/>
          <w:lang w:val="en-US" w:eastAsia="en-US"/>
        </w:rPr>
        <w:drawing>
          <wp:anchor distT="0" distB="0" distL="114300" distR="114300" simplePos="0" relativeHeight="251665920" behindDoc="0" locked="0" layoutInCell="1" allowOverlap="1">
            <wp:simplePos x="0" y="0"/>
            <wp:positionH relativeFrom="column">
              <wp:posOffset>-647700</wp:posOffset>
            </wp:positionH>
            <wp:positionV relativeFrom="paragraph">
              <wp:posOffset>10160</wp:posOffset>
            </wp:positionV>
            <wp:extent cx="7019925" cy="4743450"/>
            <wp:effectExtent l="19050" t="0" r="9525" b="0"/>
            <wp:wrapNone/>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7019925" cy="4743450"/>
                    </a:xfrm>
                    <a:prstGeom prst="rect">
                      <a:avLst/>
                    </a:prstGeom>
                    <a:noFill/>
                    <a:ln w="9525">
                      <a:noFill/>
                      <a:miter lim="800000"/>
                      <a:headEnd/>
                      <a:tailEnd/>
                    </a:ln>
                  </pic:spPr>
                </pic:pic>
              </a:graphicData>
            </a:graphic>
          </wp:anchor>
        </w:drawing>
      </w:r>
    </w:p>
    <w:sectPr w:rsidR="00B40048" w:rsidRPr="00503DCD" w:rsidSect="00DA5A94">
      <w:headerReference w:type="default" r:id="rId27"/>
      <w:footerReference w:type="default" r:id="rId28"/>
      <w:pgSz w:w="11907" w:h="16839" w:code="9"/>
      <w:pgMar w:top="1440" w:right="1440" w:bottom="1440" w:left="1440" w:header="720" w:footer="720" w:gutter="0"/>
      <w:pgNumType w:fmt="lowerRoman" w:start="1"/>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6BF8" w:rsidRDefault="00546BF8" w:rsidP="00B55963">
      <w:r>
        <w:separator/>
      </w:r>
    </w:p>
  </w:endnote>
  <w:endnote w:type="continuationSeparator" w:id="0">
    <w:p w:rsidR="00546BF8" w:rsidRDefault="00546BF8" w:rsidP="00B5596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w Cen MT">
    <w:panose1 w:val="020B0602020104020603"/>
    <w:charset w:val="00"/>
    <w:family w:val="swiss"/>
    <w:pitch w:val="variable"/>
    <w:sig w:usb0="00000007" w:usb1="00000000" w:usb2="00000000" w:usb3="00000000" w:csb0="00000003" w:csb1="00000000"/>
  </w:font>
  <w:font w:name="Calibri">
    <w:panose1 w:val="020F0502020204030204"/>
    <w:charset w:val="00"/>
    <w:family w:val="swiss"/>
    <w:pitch w:val="variable"/>
    <w:sig w:usb0="E10002FF" w:usb1="4000ACFF" w:usb2="00000009" w:usb3="00000000" w:csb0="0000019F" w:csb1="00000000"/>
  </w:font>
  <w:font w:name="Comic Sans MS">
    <w:panose1 w:val="030F0702030302020204"/>
    <w:charset w:val="00"/>
    <w:family w:val="script"/>
    <w:pitch w:val="variable"/>
    <w:sig w:usb0="00000287" w:usb1="00000000" w:usb2="00000000" w:usb3="00000000" w:csb0="0000009F" w:csb1="00000000"/>
  </w:font>
  <w:font w:name="&amp;#39">
    <w:altName w:val="Times New Roman"/>
    <w:charset w:val="00"/>
    <w:family w:val="auto"/>
    <w:pitch w:val="default"/>
    <w:sig w:usb0="00000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93963165"/>
      <w:docPartObj>
        <w:docPartGallery w:val="Page Numbers (Bottom of Page)"/>
        <w:docPartUnique/>
      </w:docPartObj>
    </w:sdtPr>
    <w:sdtEndPr>
      <w:rPr>
        <w:color w:val="7F7F7F" w:themeColor="background1" w:themeShade="7F"/>
        <w:spacing w:val="60"/>
      </w:rPr>
    </w:sdtEndPr>
    <w:sdtContent>
      <w:p w:rsidR="008A64E2" w:rsidRPr="00AC474C" w:rsidRDefault="008A64E2" w:rsidP="00AC474C">
        <w:pPr>
          <w:pStyle w:val="Footer"/>
          <w:pBdr>
            <w:top w:val="single" w:sz="4" w:space="1" w:color="D9D9D9" w:themeColor="background1" w:themeShade="D9"/>
          </w:pBdr>
          <w:jc w:val="right"/>
        </w:pPr>
        <w:fldSimple w:instr=" PAGE   \* MERGEFORMAT ">
          <w:r w:rsidR="00791E91">
            <w:rPr>
              <w:noProof/>
            </w:rPr>
            <w:t>4</w:t>
          </w:r>
        </w:fldSimple>
        <w:r>
          <w:t xml:space="preserve"> | </w:t>
        </w:r>
        <w:r>
          <w:rPr>
            <w:color w:val="7F7F7F" w:themeColor="background1" w:themeShade="7F"/>
            <w:spacing w:val="60"/>
            <w:lang w:val="en-ZA"/>
          </w:rPr>
          <w:t>Bladsy</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3"/>
      <w:docPartObj>
        <w:docPartGallery w:val="Page Numbers (Bottom of Page)"/>
        <w:docPartUnique/>
      </w:docPartObj>
    </w:sdtPr>
    <w:sdtEndPr>
      <w:rPr>
        <w:color w:val="7F7F7F" w:themeColor="background1" w:themeShade="7F"/>
        <w:spacing w:val="60"/>
      </w:rPr>
    </w:sdtEndPr>
    <w:sdtContent>
      <w:p w:rsidR="008A64E2" w:rsidRDefault="008A64E2">
        <w:pPr>
          <w:pStyle w:val="Footer"/>
          <w:pBdr>
            <w:top w:val="single" w:sz="4" w:space="1" w:color="D9D9D9" w:themeColor="background1" w:themeShade="D9"/>
          </w:pBdr>
          <w:jc w:val="right"/>
        </w:pPr>
        <w:fldSimple w:instr=" PAGE   \* MERGEFORMAT ">
          <w:r w:rsidR="00791E91">
            <w:rPr>
              <w:noProof/>
            </w:rPr>
            <w:t>14</w:t>
          </w:r>
        </w:fldSimple>
        <w:r>
          <w:t xml:space="preserve"> | </w:t>
        </w:r>
        <w:r>
          <w:rPr>
            <w:color w:val="7F7F7F" w:themeColor="background1" w:themeShade="7F"/>
            <w:spacing w:val="60"/>
            <w:lang w:val="en-ZA"/>
          </w:rPr>
          <w:t>Bladsy</w:t>
        </w:r>
      </w:p>
    </w:sdtContent>
  </w:sdt>
  <w:p w:rsidR="008A64E2" w:rsidRDefault="008A64E2">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368425"/>
      <w:docPartObj>
        <w:docPartGallery w:val="Page Numbers (Bottom of Page)"/>
        <w:docPartUnique/>
      </w:docPartObj>
    </w:sdtPr>
    <w:sdtEndPr>
      <w:rPr>
        <w:color w:val="7F7F7F" w:themeColor="background1" w:themeShade="7F"/>
        <w:spacing w:val="60"/>
      </w:rPr>
    </w:sdtEndPr>
    <w:sdtContent>
      <w:p w:rsidR="008A64E2" w:rsidRDefault="008A64E2">
        <w:pPr>
          <w:pStyle w:val="Footer"/>
          <w:pBdr>
            <w:top w:val="single" w:sz="4" w:space="1" w:color="D9D9D9" w:themeColor="background1" w:themeShade="D9"/>
          </w:pBdr>
          <w:jc w:val="right"/>
        </w:pPr>
        <w:fldSimple w:instr=" PAGE   \* MERGEFORMAT ">
          <w:r w:rsidR="00791E91">
            <w:rPr>
              <w:noProof/>
            </w:rPr>
            <w:t>5</w:t>
          </w:r>
        </w:fldSimple>
        <w:r>
          <w:t xml:space="preserve"> | </w:t>
        </w:r>
        <w:r>
          <w:rPr>
            <w:color w:val="7F7F7F" w:themeColor="background1" w:themeShade="7F"/>
            <w:spacing w:val="60"/>
            <w:lang w:val="en-ZA"/>
          </w:rPr>
          <w:t>Bladsy</w:t>
        </w:r>
      </w:p>
    </w:sdtContent>
  </w:sdt>
  <w:p w:rsidR="008A64E2" w:rsidRDefault="008A64E2">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24829519"/>
      <w:docPartObj>
        <w:docPartGallery w:val="Page Numbers (Bottom of Page)"/>
        <w:docPartUnique/>
      </w:docPartObj>
    </w:sdtPr>
    <w:sdtContent>
      <w:p w:rsidR="008A64E2" w:rsidRDefault="008A64E2">
        <w:pPr>
          <w:pStyle w:val="Footer"/>
          <w:jc w:val="right"/>
        </w:pPr>
        <w:r>
          <w:rPr>
            <w:lang w:val="en-ZA"/>
          </w:rPr>
          <w:t>Bladsy</w:t>
        </w:r>
        <w:r>
          <w:t xml:space="preserve"> | </w:t>
        </w:r>
        <w:fldSimple w:instr=" PAGE   \* MERGEFORMAT ">
          <w:r w:rsidR="00791E91">
            <w:rPr>
              <w:noProof/>
            </w:rPr>
            <w:t>18</w:t>
          </w:r>
        </w:fldSimple>
      </w:p>
    </w:sdtContent>
  </w:sdt>
  <w:p w:rsidR="008A64E2" w:rsidRPr="00A860EE" w:rsidRDefault="008A64E2" w:rsidP="00A860EE">
    <w:pPr>
      <w:pStyle w:val="Footer"/>
      <w:pBdr>
        <w:top w:val="single" w:sz="4" w:space="1" w:color="D9D9D9" w:themeColor="background1" w:themeShade="D9"/>
      </w:pBdr>
      <w:jc w:val="right"/>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14558548"/>
      <w:docPartObj>
        <w:docPartGallery w:val="Page Numbers (Bottom of Page)"/>
        <w:docPartUnique/>
      </w:docPartObj>
    </w:sdtPr>
    <w:sdtContent>
      <w:p w:rsidR="008A64E2" w:rsidRPr="003E6D80" w:rsidRDefault="008A64E2" w:rsidP="003E6D80">
        <w:pPr>
          <w:pStyle w:val="Footer"/>
          <w:jc w:val="right"/>
          <w:rPr>
            <w:lang w:val="en-ZA"/>
          </w:rPr>
        </w:pPr>
        <w:r w:rsidRPr="001E7C02">
          <w:rPr>
            <w:noProof/>
            <w:lang w:val="en-ZA" w:eastAsia="en-ZA"/>
          </w:rPr>
          <w:pict>
            <v:rect id="Rectangle 11" o:spid="_x0000_s4097" style="position:absolute;left:0;text-align:left;margin-left:0;margin-top:0;width:60pt;height:70.5pt;z-index:251659264;visibility:visible;mso-position-horizontal:center;mso-position-horizontal-relative:right-margin-area;mso-position-vertical:top;mso-position-vertical-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K9oe8d6AgAA8AQAAA4AAAAA&#10;AAAAAAAAAAAALgIAAGRycy9lMm9Eb2MueG1sUEsBAi0AFAAGAAgAAAAhAGzVH9PZAAAABQEAAA8A&#10;AAAAAAAAAAAAAAAA1AQAAGRycy9kb3ducmV2LnhtbFBLBQYAAAAABAAEAPMAAADaBQAAAAA=&#10;" stroked="f">
              <v:textbox>
                <w:txbxContent>
                  <w:sdt>
                    <w:sdtPr>
                      <w:rPr>
                        <w:rFonts w:asciiTheme="majorHAnsi" w:eastAsiaTheme="majorEastAsia" w:hAnsiTheme="majorHAnsi" w:cstheme="majorBidi"/>
                        <w:sz w:val="48"/>
                        <w:szCs w:val="44"/>
                      </w:rPr>
                      <w:id w:val="392084774"/>
                      <w:docPartObj>
                        <w:docPartGallery w:val="Page Numbers (Margins)"/>
                        <w:docPartUnique/>
                      </w:docPartObj>
                    </w:sdtPr>
                    <w:sdtContent>
                      <w:sdt>
                        <w:sdtPr>
                          <w:rPr>
                            <w:rFonts w:asciiTheme="majorHAnsi" w:eastAsiaTheme="majorEastAsia" w:hAnsiTheme="majorHAnsi" w:cstheme="majorBidi"/>
                            <w:sz w:val="48"/>
                            <w:szCs w:val="44"/>
                          </w:rPr>
                          <w:id w:val="-1102874984"/>
                          <w:docPartObj>
                            <w:docPartGallery w:val="Page Numbers (Margins)"/>
                            <w:docPartUnique/>
                          </w:docPartObj>
                        </w:sdtPr>
                        <w:sdtContent>
                          <w:p w:rsidR="008A64E2" w:rsidRDefault="008A64E2">
                            <w:pPr>
                              <w:jc w:val="center"/>
                              <w:rPr>
                                <w:rFonts w:asciiTheme="majorHAnsi" w:eastAsiaTheme="majorEastAsia" w:hAnsiTheme="majorHAnsi" w:cstheme="majorBidi"/>
                                <w:sz w:val="48"/>
                                <w:szCs w:val="44"/>
                              </w:rPr>
                            </w:pPr>
                            <w:r w:rsidRPr="001E7C02">
                              <w:rPr>
                                <w:rFonts w:asciiTheme="minorHAnsi" w:eastAsiaTheme="minorEastAsia" w:hAnsiTheme="minorHAnsi" w:cstheme="minorBidi"/>
                                <w:sz w:val="22"/>
                                <w:szCs w:val="22"/>
                              </w:rPr>
                              <w:fldChar w:fldCharType="begin"/>
                            </w:r>
                            <w:r>
                              <w:instrText xml:space="preserve"> PAGE   \* MERGEFORMAT </w:instrText>
                            </w:r>
                            <w:r w:rsidRPr="001E7C02">
                              <w:rPr>
                                <w:rFonts w:asciiTheme="minorHAnsi" w:eastAsiaTheme="minorEastAsia" w:hAnsiTheme="minorHAnsi" w:cstheme="minorBidi"/>
                                <w:sz w:val="22"/>
                                <w:szCs w:val="22"/>
                              </w:rPr>
                              <w:fldChar w:fldCharType="separate"/>
                            </w:r>
                            <w:r w:rsidR="00BF0C72" w:rsidRPr="00BF0C72">
                              <w:rPr>
                                <w:rFonts w:asciiTheme="majorHAnsi" w:eastAsiaTheme="majorEastAsia" w:hAnsiTheme="majorHAnsi" w:cstheme="majorBidi"/>
                                <w:noProof/>
                                <w:sz w:val="48"/>
                                <w:szCs w:val="44"/>
                              </w:rPr>
                              <w:t>ii</w:t>
                            </w:r>
                            <w:r>
                              <w:rPr>
                                <w:rFonts w:asciiTheme="majorHAnsi" w:eastAsiaTheme="majorEastAsia" w:hAnsiTheme="majorHAnsi" w:cstheme="majorBidi"/>
                                <w:noProof/>
                                <w:sz w:val="48"/>
                                <w:szCs w:val="44"/>
                              </w:rPr>
                              <w:fldChar w:fldCharType="end"/>
                            </w:r>
                          </w:p>
                        </w:sdtContent>
                      </w:sdt>
                    </w:sdtContent>
                  </w:sdt>
                </w:txbxContent>
              </v:textbox>
              <w10:wrap anchorx="margin" anchory="margin"/>
            </v:rect>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6BF8" w:rsidRDefault="00546BF8" w:rsidP="00B55963">
      <w:r>
        <w:separator/>
      </w:r>
    </w:p>
  </w:footnote>
  <w:footnote w:type="continuationSeparator" w:id="0">
    <w:p w:rsidR="00546BF8" w:rsidRDefault="00546BF8" w:rsidP="00B559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4E2" w:rsidRPr="00BC76C1" w:rsidRDefault="008A64E2">
    <w:pPr>
      <w:pStyle w:val="Header"/>
      <w:rPr>
        <w:lang w:val="en-ZA"/>
      </w:rPr>
    </w:pPr>
    <w:r>
      <w:rPr>
        <w:lang w:val="en-ZA"/>
      </w:rPr>
      <w:t>Instruksies aan leerders</w:t>
    </w:r>
    <w:r>
      <w:rPr>
        <w:lang w:val="en-ZA"/>
      </w:rPr>
      <w:tab/>
    </w:r>
    <w:r>
      <w:rPr>
        <w:lang w:val="en-ZA"/>
      </w:rPr>
      <w:tab/>
      <w:t>PAT Graad 11 2013</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4E2" w:rsidRPr="005C22A6" w:rsidRDefault="008A64E2" w:rsidP="005C22A6">
    <w:pPr>
      <w:pStyle w:val="Header"/>
      <w:pBdr>
        <w:bottom w:val="single" w:sz="4" w:space="1" w:color="auto"/>
      </w:pBdr>
      <w:tabs>
        <w:tab w:val="clear" w:pos="9360"/>
        <w:tab w:val="right" w:pos="10206"/>
        <w:tab w:val="right" w:pos="15168"/>
      </w:tabs>
      <w:rPr>
        <w:b/>
        <w:lang w:val="en-ZA"/>
      </w:rPr>
    </w:pPr>
    <w:r>
      <w:rPr>
        <w:b/>
        <w:lang w:val="en-ZA"/>
      </w:rPr>
      <w:t>Assesseringsinstrument</w:t>
    </w:r>
    <w:r w:rsidRPr="005C22A6">
      <w:rPr>
        <w:b/>
        <w:lang w:val="en-ZA"/>
      </w:rPr>
      <w:tab/>
    </w:r>
    <w:r w:rsidRPr="005C22A6">
      <w:rPr>
        <w:b/>
        <w:lang w:val="en-ZA"/>
      </w:rPr>
      <w:tab/>
      <w:t>PAT Gra</w:t>
    </w:r>
    <w:r>
      <w:rPr>
        <w:b/>
        <w:lang w:val="en-ZA"/>
      </w:rPr>
      <w:t>ad</w:t>
    </w:r>
    <w:r w:rsidRPr="005C22A6">
      <w:rPr>
        <w:b/>
        <w:lang w:val="en-ZA"/>
      </w:rPr>
      <w:t xml:space="preserve"> 11 2013</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4E2" w:rsidRPr="00A860EE" w:rsidRDefault="008A64E2" w:rsidP="00DA6503">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Pr>
        <w:b/>
        <w:lang w:val="en-ZA"/>
      </w:rPr>
      <w:t>Assesseringsinstrument</w:t>
    </w:r>
    <w:r w:rsidRPr="00A860EE">
      <w:rPr>
        <w:b/>
        <w:lang w:val="en-ZA"/>
      </w:rPr>
      <w:tab/>
    </w:r>
    <w:r>
      <w:rPr>
        <w:b/>
        <w:lang w:val="en-ZA"/>
      </w:rPr>
      <w:t>Fase 1</w:t>
    </w:r>
    <w:r>
      <w:rPr>
        <w:b/>
        <w:lang w:val="en-ZA"/>
      </w:rPr>
      <w:tab/>
    </w:r>
    <w:r>
      <w:rPr>
        <w:b/>
        <w:lang w:val="en-ZA"/>
      </w:rPr>
      <w:tab/>
      <w:t>PAT Graad</w:t>
    </w:r>
    <w:r w:rsidRPr="00A860EE">
      <w:rPr>
        <w:b/>
        <w:lang w:val="en-ZA"/>
      </w:rPr>
      <w:t xml:space="preserve"> 11 2013</w: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4E2" w:rsidRPr="00A860EE" w:rsidRDefault="008A64E2"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Pr>
        <w:b/>
        <w:lang w:val="en-ZA"/>
      </w:rPr>
      <w:t>Assesseringsinstrument</w:t>
    </w:r>
    <w:r w:rsidRPr="00A860EE">
      <w:rPr>
        <w:b/>
        <w:lang w:val="en-ZA"/>
      </w:rPr>
      <w:tab/>
    </w:r>
    <w:r>
      <w:rPr>
        <w:b/>
        <w:lang w:val="en-ZA"/>
      </w:rPr>
      <w:t>Fase 2</w:t>
    </w:r>
    <w:r w:rsidRPr="00A860EE">
      <w:rPr>
        <w:b/>
        <w:lang w:val="en-ZA"/>
      </w:rPr>
      <w:tab/>
    </w:r>
    <w:r w:rsidRPr="00A860EE">
      <w:rPr>
        <w:b/>
        <w:lang w:val="en-ZA"/>
      </w:rPr>
      <w:tab/>
      <w:t>PAT Gra</w:t>
    </w:r>
    <w:r>
      <w:rPr>
        <w:b/>
        <w:lang w:val="en-ZA"/>
      </w:rPr>
      <w:t>ad</w:t>
    </w:r>
    <w:r w:rsidRPr="00A860EE">
      <w:rPr>
        <w:b/>
        <w:lang w:val="en-ZA"/>
      </w:rPr>
      <w:t xml:space="preserve"> 11 2013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4E2" w:rsidRPr="00A860EE" w:rsidRDefault="008A64E2" w:rsidP="00F36B74">
    <w:pPr>
      <w:pStyle w:val="Header"/>
      <w:pBdr>
        <w:bottom w:val="single" w:sz="4" w:space="1" w:color="auto"/>
      </w:pBdr>
      <w:tabs>
        <w:tab w:val="clear" w:pos="4680"/>
        <w:tab w:val="clear" w:pos="9360"/>
        <w:tab w:val="center" w:pos="7513"/>
        <w:tab w:val="right" w:pos="10206"/>
        <w:tab w:val="right" w:pos="15168"/>
      </w:tabs>
      <w:spacing w:line="276" w:lineRule="auto"/>
      <w:rPr>
        <w:b/>
        <w:lang w:val="en-ZA"/>
      </w:rPr>
    </w:pPr>
    <w:r>
      <w:rPr>
        <w:b/>
        <w:lang w:val="en-ZA"/>
      </w:rPr>
      <w:t>Assesseringsinstrument</w:t>
    </w:r>
    <w:r w:rsidRPr="00A860EE">
      <w:rPr>
        <w:b/>
        <w:lang w:val="en-ZA"/>
      </w:rPr>
      <w:tab/>
    </w:r>
    <w:r>
      <w:rPr>
        <w:b/>
        <w:lang w:val="en-ZA"/>
      </w:rPr>
      <w:t>Fase 3</w:t>
    </w:r>
    <w:r w:rsidRPr="00A860EE">
      <w:rPr>
        <w:b/>
        <w:lang w:val="en-ZA"/>
      </w:rPr>
      <w:tab/>
    </w:r>
    <w:r w:rsidRPr="00A860EE">
      <w:rPr>
        <w:b/>
        <w:lang w:val="en-ZA"/>
      </w:rPr>
      <w:tab/>
      <w:t>PAT Gra</w:t>
    </w:r>
    <w:r>
      <w:rPr>
        <w:b/>
        <w:lang w:val="en-ZA"/>
      </w:rPr>
      <w:t>ad</w:t>
    </w:r>
    <w:r w:rsidRPr="00A860EE">
      <w:rPr>
        <w:b/>
        <w:lang w:val="en-ZA"/>
      </w:rPr>
      <w:t xml:space="preserve"> 11 2013</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64E2" w:rsidRPr="003E6D80" w:rsidRDefault="008A64E2" w:rsidP="003E6D80">
    <w:pPr>
      <w:pStyle w:val="Header"/>
      <w:tabs>
        <w:tab w:val="clear" w:pos="9360"/>
        <w:tab w:val="right" w:pos="8931"/>
      </w:tabs>
      <w:rPr>
        <w:lang w:val="en-ZA"/>
      </w:rPr>
    </w:pPr>
    <w:r>
      <w:rPr>
        <w:lang w:val="en-ZA"/>
      </w:rPr>
      <w:tab/>
    </w:r>
    <w:r>
      <w:rPr>
        <w:lang w:val="en-ZA"/>
      </w:rPr>
      <w:tab/>
      <w:t>PAT Graad 11 2013</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5D3B34"/>
    <w:multiLevelType w:val="hybridMultilevel"/>
    <w:tmpl w:val="7B5027BC"/>
    <w:lvl w:ilvl="0" w:tplc="A9F2248C">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
    <w:nsid w:val="04BE2830"/>
    <w:multiLevelType w:val="hybridMultilevel"/>
    <w:tmpl w:val="E2A4461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nsid w:val="056B0667"/>
    <w:multiLevelType w:val="hybridMultilevel"/>
    <w:tmpl w:val="A51E2182"/>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nsid w:val="06662D11"/>
    <w:multiLevelType w:val="hybridMultilevel"/>
    <w:tmpl w:val="EE28367E"/>
    <w:lvl w:ilvl="0" w:tplc="04090001">
      <w:start w:val="1"/>
      <w:numFmt w:val="bullet"/>
      <w:lvlText w:val=""/>
      <w:lvlJc w:val="left"/>
      <w:pPr>
        <w:ind w:left="1074" w:hanging="360"/>
      </w:pPr>
      <w:rPr>
        <w:rFonts w:ascii="Symbol" w:hAnsi="Symbol" w:hint="default"/>
      </w:rPr>
    </w:lvl>
    <w:lvl w:ilvl="1" w:tplc="04090003">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4">
    <w:nsid w:val="06D37612"/>
    <w:multiLevelType w:val="hybridMultilevel"/>
    <w:tmpl w:val="C5D4EEEA"/>
    <w:lvl w:ilvl="0" w:tplc="477001D8">
      <w:start w:val="1"/>
      <w:numFmt w:val="bullet"/>
      <w:lvlText w:val=""/>
      <w:lvlJc w:val="left"/>
      <w:pPr>
        <w:ind w:left="720" w:hanging="360"/>
      </w:pPr>
      <w:rPr>
        <w:rFonts w:ascii="Symbol" w:hAnsi="Symbol" w:hint="default"/>
        <w:color w:val="auto"/>
      </w:rPr>
    </w:lvl>
    <w:lvl w:ilvl="1" w:tplc="1C090001">
      <w:start w:val="1"/>
      <w:numFmt w:val="bullet"/>
      <w:lvlText w:val=""/>
      <w:lvlJc w:val="left"/>
      <w:pPr>
        <w:ind w:left="1440" w:hanging="360"/>
      </w:pPr>
      <w:rPr>
        <w:rFonts w:ascii="Symbol" w:hAnsi="Symbol"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nsid w:val="0A104813"/>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F741AFC"/>
    <w:multiLevelType w:val="hybridMultilevel"/>
    <w:tmpl w:val="B2842A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01A60C7"/>
    <w:multiLevelType w:val="hybridMultilevel"/>
    <w:tmpl w:val="6E5E984A"/>
    <w:lvl w:ilvl="0" w:tplc="7AC2F7BE">
      <w:start w:val="1"/>
      <w:numFmt w:val="bullet"/>
      <w:lvlText w:val=""/>
      <w:lvlJc w:val="left"/>
      <w:pPr>
        <w:ind w:left="360" w:hanging="360"/>
      </w:pPr>
      <w:rPr>
        <w:rFonts w:ascii="Wingdings" w:hAnsi="Wingdings" w:cstheme="minorBidi" w:hint="default"/>
        <w:color w:val="auto"/>
        <w:sz w:val="32"/>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8">
    <w:nsid w:val="15854364"/>
    <w:multiLevelType w:val="hybridMultilevel"/>
    <w:tmpl w:val="3EDAB728"/>
    <w:lvl w:ilvl="0" w:tplc="2CBC888C">
      <w:start w:val="1"/>
      <w:numFmt w:val="bullet"/>
      <w:lvlText w:val=""/>
      <w:lvlJc w:val="left"/>
      <w:pPr>
        <w:ind w:left="360" w:hanging="360"/>
      </w:pPr>
      <w:rPr>
        <w:rFonts w:ascii="Wingdings" w:hAnsi="Wingdings" w:cstheme="minorBidi" w:hint="default"/>
        <w:color w:val="auto"/>
        <w:sz w:val="28"/>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9">
    <w:nsid w:val="18AC3474"/>
    <w:multiLevelType w:val="hybridMultilevel"/>
    <w:tmpl w:val="1D64DE14"/>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03">
      <w:start w:val="1"/>
      <w:numFmt w:val="bullet"/>
      <w:lvlText w:val="o"/>
      <w:lvlJc w:val="left"/>
      <w:pPr>
        <w:ind w:left="2160" w:hanging="180"/>
      </w:pPr>
      <w:rPr>
        <w:rFonts w:ascii="Courier New" w:hAnsi="Courier New" w:cs="Courier New"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C5934B7"/>
    <w:multiLevelType w:val="hybridMultilevel"/>
    <w:tmpl w:val="1DD02F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E596BB6"/>
    <w:multiLevelType w:val="hybridMultilevel"/>
    <w:tmpl w:val="E3A4A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E9A3223"/>
    <w:multiLevelType w:val="hybridMultilevel"/>
    <w:tmpl w:val="3774A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EB4211A"/>
    <w:multiLevelType w:val="hybridMultilevel"/>
    <w:tmpl w:val="13C25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0290FBC"/>
    <w:multiLevelType w:val="hybridMultilevel"/>
    <w:tmpl w:val="89E450D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1CD70DC"/>
    <w:multiLevelType w:val="hybridMultilevel"/>
    <w:tmpl w:val="CF0809AC"/>
    <w:lvl w:ilvl="0" w:tplc="2722CCAA">
      <w:start w:val="1"/>
      <w:numFmt w:val="bullet"/>
      <w:lvlText w:val=""/>
      <w:lvlJc w:val="left"/>
      <w:pPr>
        <w:ind w:left="360" w:hanging="360"/>
      </w:pPr>
      <w:rPr>
        <w:rFonts w:ascii="Symbol" w:hAnsi="Symbol" w:hint="default"/>
        <w:color w:val="auto"/>
        <w:sz w:val="20"/>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nsid w:val="27B15AF1"/>
    <w:multiLevelType w:val="hybridMultilevel"/>
    <w:tmpl w:val="5CA809C4"/>
    <w:lvl w:ilvl="0" w:tplc="1C090003">
      <w:start w:val="1"/>
      <w:numFmt w:val="bullet"/>
      <w:lvlText w:val="o"/>
      <w:lvlJc w:val="left"/>
      <w:pPr>
        <w:ind w:left="720" w:hanging="360"/>
      </w:pPr>
      <w:rPr>
        <w:rFonts w:ascii="Courier New" w:hAnsi="Courier New" w:cs="Courier New"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nsid w:val="2BC43F60"/>
    <w:multiLevelType w:val="hybridMultilevel"/>
    <w:tmpl w:val="004CC756"/>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nsid w:val="31F249E4"/>
    <w:multiLevelType w:val="hybridMultilevel"/>
    <w:tmpl w:val="DEDA0374"/>
    <w:lvl w:ilvl="0" w:tplc="04090001">
      <w:start w:val="1"/>
      <w:numFmt w:val="bullet"/>
      <w:lvlText w:val=""/>
      <w:lvlJc w:val="left"/>
      <w:pPr>
        <w:ind w:left="2817" w:hanging="360"/>
      </w:pPr>
      <w:rPr>
        <w:rFonts w:ascii="Symbol" w:hAnsi="Symbol" w:hint="default"/>
      </w:rPr>
    </w:lvl>
    <w:lvl w:ilvl="1" w:tplc="04090003" w:tentative="1">
      <w:start w:val="1"/>
      <w:numFmt w:val="bullet"/>
      <w:lvlText w:val="o"/>
      <w:lvlJc w:val="left"/>
      <w:pPr>
        <w:ind w:left="3537" w:hanging="360"/>
      </w:pPr>
      <w:rPr>
        <w:rFonts w:ascii="Courier New" w:hAnsi="Courier New" w:cs="Courier New" w:hint="default"/>
      </w:rPr>
    </w:lvl>
    <w:lvl w:ilvl="2" w:tplc="04090005" w:tentative="1">
      <w:start w:val="1"/>
      <w:numFmt w:val="bullet"/>
      <w:lvlText w:val=""/>
      <w:lvlJc w:val="left"/>
      <w:pPr>
        <w:ind w:left="4257" w:hanging="360"/>
      </w:pPr>
      <w:rPr>
        <w:rFonts w:ascii="Wingdings" w:hAnsi="Wingdings" w:hint="default"/>
      </w:rPr>
    </w:lvl>
    <w:lvl w:ilvl="3" w:tplc="04090001" w:tentative="1">
      <w:start w:val="1"/>
      <w:numFmt w:val="bullet"/>
      <w:lvlText w:val=""/>
      <w:lvlJc w:val="left"/>
      <w:pPr>
        <w:ind w:left="4977" w:hanging="360"/>
      </w:pPr>
      <w:rPr>
        <w:rFonts w:ascii="Symbol" w:hAnsi="Symbol" w:hint="default"/>
      </w:rPr>
    </w:lvl>
    <w:lvl w:ilvl="4" w:tplc="04090003" w:tentative="1">
      <w:start w:val="1"/>
      <w:numFmt w:val="bullet"/>
      <w:lvlText w:val="o"/>
      <w:lvlJc w:val="left"/>
      <w:pPr>
        <w:ind w:left="5697" w:hanging="360"/>
      </w:pPr>
      <w:rPr>
        <w:rFonts w:ascii="Courier New" w:hAnsi="Courier New" w:cs="Courier New" w:hint="default"/>
      </w:rPr>
    </w:lvl>
    <w:lvl w:ilvl="5" w:tplc="04090005" w:tentative="1">
      <w:start w:val="1"/>
      <w:numFmt w:val="bullet"/>
      <w:lvlText w:val=""/>
      <w:lvlJc w:val="left"/>
      <w:pPr>
        <w:ind w:left="6417" w:hanging="360"/>
      </w:pPr>
      <w:rPr>
        <w:rFonts w:ascii="Wingdings" w:hAnsi="Wingdings" w:hint="default"/>
      </w:rPr>
    </w:lvl>
    <w:lvl w:ilvl="6" w:tplc="04090001" w:tentative="1">
      <w:start w:val="1"/>
      <w:numFmt w:val="bullet"/>
      <w:lvlText w:val=""/>
      <w:lvlJc w:val="left"/>
      <w:pPr>
        <w:ind w:left="7137" w:hanging="360"/>
      </w:pPr>
      <w:rPr>
        <w:rFonts w:ascii="Symbol" w:hAnsi="Symbol" w:hint="default"/>
      </w:rPr>
    </w:lvl>
    <w:lvl w:ilvl="7" w:tplc="04090003" w:tentative="1">
      <w:start w:val="1"/>
      <w:numFmt w:val="bullet"/>
      <w:lvlText w:val="o"/>
      <w:lvlJc w:val="left"/>
      <w:pPr>
        <w:ind w:left="7857" w:hanging="360"/>
      </w:pPr>
      <w:rPr>
        <w:rFonts w:ascii="Courier New" w:hAnsi="Courier New" w:cs="Courier New" w:hint="default"/>
      </w:rPr>
    </w:lvl>
    <w:lvl w:ilvl="8" w:tplc="04090005" w:tentative="1">
      <w:start w:val="1"/>
      <w:numFmt w:val="bullet"/>
      <w:lvlText w:val=""/>
      <w:lvlJc w:val="left"/>
      <w:pPr>
        <w:ind w:left="8577" w:hanging="360"/>
      </w:pPr>
      <w:rPr>
        <w:rFonts w:ascii="Wingdings" w:hAnsi="Wingdings" w:hint="default"/>
      </w:rPr>
    </w:lvl>
  </w:abstractNum>
  <w:abstractNum w:abstractNumId="19">
    <w:nsid w:val="38456D71"/>
    <w:multiLevelType w:val="hybridMultilevel"/>
    <w:tmpl w:val="FF3C44A4"/>
    <w:lvl w:ilvl="0" w:tplc="04090003">
      <w:start w:val="1"/>
      <w:numFmt w:val="bullet"/>
      <w:lvlText w:val="o"/>
      <w:lvlJc w:val="left"/>
      <w:pPr>
        <w:ind w:left="1440" w:hanging="360"/>
      </w:pPr>
      <w:rPr>
        <w:rFonts w:ascii="Courier New" w:hAnsi="Courier New" w:cs="Courier New" w:hint="default"/>
      </w:rPr>
    </w:lvl>
    <w:lvl w:ilvl="1" w:tplc="C6820BAC">
      <w:numFmt w:val="bullet"/>
      <w:lvlText w:val="·"/>
      <w:lvlJc w:val="left"/>
      <w:pPr>
        <w:ind w:left="2160" w:hanging="360"/>
      </w:pPr>
      <w:rPr>
        <w:rFonts w:ascii="Cambria" w:eastAsia="Symbol" w:hAnsi="Cambria" w:cs="Symbol"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0">
    <w:nsid w:val="38BE181F"/>
    <w:multiLevelType w:val="hybridMultilevel"/>
    <w:tmpl w:val="A90A69D0"/>
    <w:lvl w:ilvl="0" w:tplc="A9F2248C">
      <w:numFmt w:val="bullet"/>
      <w:lvlText w:val=""/>
      <w:lvlJc w:val="left"/>
      <w:pPr>
        <w:ind w:left="360" w:hanging="360"/>
      </w:pPr>
      <w:rPr>
        <w:rFonts w:ascii="Wingdings" w:eastAsia="Times New Roman" w:hAnsi="Wingdings" w:cs="Times New Roman" w:hint="default"/>
        <w:color w:val="auto"/>
        <w:sz w:val="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3C7168C1"/>
    <w:multiLevelType w:val="hybridMultilevel"/>
    <w:tmpl w:val="E7D2F5FA"/>
    <w:lvl w:ilvl="0" w:tplc="3C701E44">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2434038"/>
    <w:multiLevelType w:val="hybridMultilevel"/>
    <w:tmpl w:val="F7504DF8"/>
    <w:lvl w:ilvl="0" w:tplc="570CE23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3">
    <w:nsid w:val="44792952"/>
    <w:multiLevelType w:val="hybridMultilevel"/>
    <w:tmpl w:val="88DA8F54"/>
    <w:lvl w:ilvl="0" w:tplc="C5C49A06">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DC562C"/>
    <w:multiLevelType w:val="hybridMultilevel"/>
    <w:tmpl w:val="A26A589E"/>
    <w:lvl w:ilvl="0" w:tplc="CB48FC60">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5">
    <w:nsid w:val="4B7767EE"/>
    <w:multiLevelType w:val="hybridMultilevel"/>
    <w:tmpl w:val="AAA4CA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E2B1D6A"/>
    <w:multiLevelType w:val="hybridMultilevel"/>
    <w:tmpl w:val="36B2A9CC"/>
    <w:lvl w:ilvl="0" w:tplc="A9FA85EE">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nsid w:val="50AB63C5"/>
    <w:multiLevelType w:val="hybridMultilevel"/>
    <w:tmpl w:val="A7E479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nsid w:val="55CC3E04"/>
    <w:multiLevelType w:val="hybridMultilevel"/>
    <w:tmpl w:val="A01CF964"/>
    <w:lvl w:ilvl="0" w:tplc="1C090001">
      <w:start w:val="1"/>
      <w:numFmt w:val="bullet"/>
      <w:lvlText w:val=""/>
      <w:lvlJc w:val="left"/>
      <w:pPr>
        <w:ind w:left="774" w:hanging="360"/>
      </w:pPr>
      <w:rPr>
        <w:rFonts w:ascii="Symbol" w:hAnsi="Symbol" w:hint="default"/>
      </w:rPr>
    </w:lvl>
    <w:lvl w:ilvl="1" w:tplc="1C090003" w:tentative="1">
      <w:start w:val="1"/>
      <w:numFmt w:val="bullet"/>
      <w:lvlText w:val="o"/>
      <w:lvlJc w:val="left"/>
      <w:pPr>
        <w:ind w:left="1494" w:hanging="360"/>
      </w:pPr>
      <w:rPr>
        <w:rFonts w:ascii="Courier New" w:hAnsi="Courier New" w:cs="Courier New" w:hint="default"/>
      </w:rPr>
    </w:lvl>
    <w:lvl w:ilvl="2" w:tplc="1C090005" w:tentative="1">
      <w:start w:val="1"/>
      <w:numFmt w:val="bullet"/>
      <w:lvlText w:val=""/>
      <w:lvlJc w:val="left"/>
      <w:pPr>
        <w:ind w:left="2214" w:hanging="360"/>
      </w:pPr>
      <w:rPr>
        <w:rFonts w:ascii="Wingdings" w:hAnsi="Wingdings" w:hint="default"/>
      </w:rPr>
    </w:lvl>
    <w:lvl w:ilvl="3" w:tplc="1C090001" w:tentative="1">
      <w:start w:val="1"/>
      <w:numFmt w:val="bullet"/>
      <w:lvlText w:val=""/>
      <w:lvlJc w:val="left"/>
      <w:pPr>
        <w:ind w:left="2934" w:hanging="360"/>
      </w:pPr>
      <w:rPr>
        <w:rFonts w:ascii="Symbol" w:hAnsi="Symbol" w:hint="default"/>
      </w:rPr>
    </w:lvl>
    <w:lvl w:ilvl="4" w:tplc="1C090003" w:tentative="1">
      <w:start w:val="1"/>
      <w:numFmt w:val="bullet"/>
      <w:lvlText w:val="o"/>
      <w:lvlJc w:val="left"/>
      <w:pPr>
        <w:ind w:left="3654" w:hanging="360"/>
      </w:pPr>
      <w:rPr>
        <w:rFonts w:ascii="Courier New" w:hAnsi="Courier New" w:cs="Courier New" w:hint="default"/>
      </w:rPr>
    </w:lvl>
    <w:lvl w:ilvl="5" w:tplc="1C090005" w:tentative="1">
      <w:start w:val="1"/>
      <w:numFmt w:val="bullet"/>
      <w:lvlText w:val=""/>
      <w:lvlJc w:val="left"/>
      <w:pPr>
        <w:ind w:left="4374" w:hanging="360"/>
      </w:pPr>
      <w:rPr>
        <w:rFonts w:ascii="Wingdings" w:hAnsi="Wingdings" w:hint="default"/>
      </w:rPr>
    </w:lvl>
    <w:lvl w:ilvl="6" w:tplc="1C090001" w:tentative="1">
      <w:start w:val="1"/>
      <w:numFmt w:val="bullet"/>
      <w:lvlText w:val=""/>
      <w:lvlJc w:val="left"/>
      <w:pPr>
        <w:ind w:left="5094" w:hanging="360"/>
      </w:pPr>
      <w:rPr>
        <w:rFonts w:ascii="Symbol" w:hAnsi="Symbol" w:hint="default"/>
      </w:rPr>
    </w:lvl>
    <w:lvl w:ilvl="7" w:tplc="1C090003" w:tentative="1">
      <w:start w:val="1"/>
      <w:numFmt w:val="bullet"/>
      <w:lvlText w:val="o"/>
      <w:lvlJc w:val="left"/>
      <w:pPr>
        <w:ind w:left="5814" w:hanging="360"/>
      </w:pPr>
      <w:rPr>
        <w:rFonts w:ascii="Courier New" w:hAnsi="Courier New" w:cs="Courier New" w:hint="default"/>
      </w:rPr>
    </w:lvl>
    <w:lvl w:ilvl="8" w:tplc="1C090005" w:tentative="1">
      <w:start w:val="1"/>
      <w:numFmt w:val="bullet"/>
      <w:lvlText w:val=""/>
      <w:lvlJc w:val="left"/>
      <w:pPr>
        <w:ind w:left="6534" w:hanging="360"/>
      </w:pPr>
      <w:rPr>
        <w:rFonts w:ascii="Wingdings" w:hAnsi="Wingdings" w:hint="default"/>
      </w:rPr>
    </w:lvl>
  </w:abstractNum>
  <w:abstractNum w:abstractNumId="29">
    <w:nsid w:val="56762BF5"/>
    <w:multiLevelType w:val="hybridMultilevel"/>
    <w:tmpl w:val="7144B370"/>
    <w:lvl w:ilvl="0" w:tplc="0409000F">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D46233B"/>
    <w:multiLevelType w:val="hybridMultilevel"/>
    <w:tmpl w:val="87E6F9F8"/>
    <w:lvl w:ilvl="0" w:tplc="C6820BAC">
      <w:numFmt w:val="bullet"/>
      <w:lvlText w:val="·"/>
      <w:lvlJc w:val="left"/>
      <w:pPr>
        <w:ind w:left="2880" w:hanging="360"/>
      </w:pPr>
      <w:rPr>
        <w:rFonts w:ascii="Cambria" w:eastAsia="Symbol" w:hAnsi="Cambria" w:cs="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1">
    <w:nsid w:val="5E9A78DA"/>
    <w:multiLevelType w:val="hybridMultilevel"/>
    <w:tmpl w:val="3850E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0CA7467"/>
    <w:multiLevelType w:val="hybridMultilevel"/>
    <w:tmpl w:val="D304CB16"/>
    <w:lvl w:ilvl="0" w:tplc="6EC015BC">
      <w:start w:val="1"/>
      <w:numFmt w:val="bullet"/>
      <w:lvlText w:val=""/>
      <w:lvlJc w:val="left"/>
      <w:pPr>
        <w:ind w:left="360" w:hanging="360"/>
      </w:pPr>
      <w:rPr>
        <w:rFonts w:ascii="Wingdings" w:hAnsi="Wingdings" w:cstheme="minorBidi" w:hint="default"/>
        <w:color w:val="auto"/>
        <w:sz w:val="3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617A55DE"/>
    <w:multiLevelType w:val="hybridMultilevel"/>
    <w:tmpl w:val="BC50EB12"/>
    <w:lvl w:ilvl="0" w:tplc="477001D8">
      <w:start w:val="1"/>
      <w:numFmt w:val="bullet"/>
      <w:lvlText w:val=""/>
      <w:lvlJc w:val="left"/>
      <w:pPr>
        <w:ind w:left="1134" w:hanging="360"/>
      </w:pPr>
      <w:rPr>
        <w:rFonts w:ascii="Symbol" w:hAnsi="Symbol" w:hint="default"/>
        <w:color w:val="auto"/>
      </w:rPr>
    </w:lvl>
    <w:lvl w:ilvl="1" w:tplc="1C090003" w:tentative="1">
      <w:start w:val="1"/>
      <w:numFmt w:val="bullet"/>
      <w:lvlText w:val="o"/>
      <w:lvlJc w:val="left"/>
      <w:pPr>
        <w:ind w:left="1854" w:hanging="360"/>
      </w:pPr>
      <w:rPr>
        <w:rFonts w:ascii="Courier New" w:hAnsi="Courier New" w:cs="Courier New" w:hint="default"/>
      </w:rPr>
    </w:lvl>
    <w:lvl w:ilvl="2" w:tplc="1C090005" w:tentative="1">
      <w:start w:val="1"/>
      <w:numFmt w:val="bullet"/>
      <w:lvlText w:val=""/>
      <w:lvlJc w:val="left"/>
      <w:pPr>
        <w:ind w:left="2574" w:hanging="360"/>
      </w:pPr>
      <w:rPr>
        <w:rFonts w:ascii="Wingdings" w:hAnsi="Wingdings" w:hint="default"/>
      </w:rPr>
    </w:lvl>
    <w:lvl w:ilvl="3" w:tplc="1C090001" w:tentative="1">
      <w:start w:val="1"/>
      <w:numFmt w:val="bullet"/>
      <w:lvlText w:val=""/>
      <w:lvlJc w:val="left"/>
      <w:pPr>
        <w:ind w:left="3294" w:hanging="360"/>
      </w:pPr>
      <w:rPr>
        <w:rFonts w:ascii="Symbol" w:hAnsi="Symbol" w:hint="default"/>
      </w:rPr>
    </w:lvl>
    <w:lvl w:ilvl="4" w:tplc="1C090003" w:tentative="1">
      <w:start w:val="1"/>
      <w:numFmt w:val="bullet"/>
      <w:lvlText w:val="o"/>
      <w:lvlJc w:val="left"/>
      <w:pPr>
        <w:ind w:left="4014" w:hanging="360"/>
      </w:pPr>
      <w:rPr>
        <w:rFonts w:ascii="Courier New" w:hAnsi="Courier New" w:cs="Courier New" w:hint="default"/>
      </w:rPr>
    </w:lvl>
    <w:lvl w:ilvl="5" w:tplc="1C090005" w:tentative="1">
      <w:start w:val="1"/>
      <w:numFmt w:val="bullet"/>
      <w:lvlText w:val=""/>
      <w:lvlJc w:val="left"/>
      <w:pPr>
        <w:ind w:left="4734" w:hanging="360"/>
      </w:pPr>
      <w:rPr>
        <w:rFonts w:ascii="Wingdings" w:hAnsi="Wingdings" w:hint="default"/>
      </w:rPr>
    </w:lvl>
    <w:lvl w:ilvl="6" w:tplc="1C090001" w:tentative="1">
      <w:start w:val="1"/>
      <w:numFmt w:val="bullet"/>
      <w:lvlText w:val=""/>
      <w:lvlJc w:val="left"/>
      <w:pPr>
        <w:ind w:left="5454" w:hanging="360"/>
      </w:pPr>
      <w:rPr>
        <w:rFonts w:ascii="Symbol" w:hAnsi="Symbol" w:hint="default"/>
      </w:rPr>
    </w:lvl>
    <w:lvl w:ilvl="7" w:tplc="1C090003" w:tentative="1">
      <w:start w:val="1"/>
      <w:numFmt w:val="bullet"/>
      <w:lvlText w:val="o"/>
      <w:lvlJc w:val="left"/>
      <w:pPr>
        <w:ind w:left="6174" w:hanging="360"/>
      </w:pPr>
      <w:rPr>
        <w:rFonts w:ascii="Courier New" w:hAnsi="Courier New" w:cs="Courier New" w:hint="default"/>
      </w:rPr>
    </w:lvl>
    <w:lvl w:ilvl="8" w:tplc="1C090005" w:tentative="1">
      <w:start w:val="1"/>
      <w:numFmt w:val="bullet"/>
      <w:lvlText w:val=""/>
      <w:lvlJc w:val="left"/>
      <w:pPr>
        <w:ind w:left="6894" w:hanging="360"/>
      </w:pPr>
      <w:rPr>
        <w:rFonts w:ascii="Wingdings" w:hAnsi="Wingdings" w:hint="default"/>
      </w:rPr>
    </w:lvl>
  </w:abstractNum>
  <w:abstractNum w:abstractNumId="34">
    <w:nsid w:val="62EB1544"/>
    <w:multiLevelType w:val="hybridMultilevel"/>
    <w:tmpl w:val="FF864FB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63046E75"/>
    <w:multiLevelType w:val="hybridMultilevel"/>
    <w:tmpl w:val="790C55CE"/>
    <w:lvl w:ilvl="0" w:tplc="04090003">
      <w:start w:val="1"/>
      <w:numFmt w:val="bullet"/>
      <w:lvlText w:val="o"/>
      <w:lvlJc w:val="left"/>
      <w:pPr>
        <w:ind w:left="1800" w:hanging="360"/>
      </w:pPr>
      <w:rPr>
        <w:rFonts w:ascii="Courier New" w:hAnsi="Courier New" w:cs="Courier New" w:hint="default"/>
      </w:rPr>
    </w:lvl>
    <w:lvl w:ilvl="1" w:tplc="1C090003" w:tentative="1">
      <w:start w:val="1"/>
      <w:numFmt w:val="bullet"/>
      <w:lvlText w:val="o"/>
      <w:lvlJc w:val="left"/>
      <w:pPr>
        <w:ind w:left="2520" w:hanging="360"/>
      </w:pPr>
      <w:rPr>
        <w:rFonts w:ascii="Courier New" w:hAnsi="Courier New" w:cs="Courier New" w:hint="default"/>
      </w:rPr>
    </w:lvl>
    <w:lvl w:ilvl="2" w:tplc="1C090005" w:tentative="1">
      <w:start w:val="1"/>
      <w:numFmt w:val="bullet"/>
      <w:lvlText w:val=""/>
      <w:lvlJc w:val="left"/>
      <w:pPr>
        <w:ind w:left="3240" w:hanging="360"/>
      </w:pPr>
      <w:rPr>
        <w:rFonts w:ascii="Wingdings" w:hAnsi="Wingdings" w:hint="default"/>
      </w:rPr>
    </w:lvl>
    <w:lvl w:ilvl="3" w:tplc="1C090001" w:tentative="1">
      <w:start w:val="1"/>
      <w:numFmt w:val="bullet"/>
      <w:lvlText w:val=""/>
      <w:lvlJc w:val="left"/>
      <w:pPr>
        <w:ind w:left="3960" w:hanging="360"/>
      </w:pPr>
      <w:rPr>
        <w:rFonts w:ascii="Symbol" w:hAnsi="Symbol" w:hint="default"/>
      </w:rPr>
    </w:lvl>
    <w:lvl w:ilvl="4" w:tplc="1C090003" w:tentative="1">
      <w:start w:val="1"/>
      <w:numFmt w:val="bullet"/>
      <w:lvlText w:val="o"/>
      <w:lvlJc w:val="left"/>
      <w:pPr>
        <w:ind w:left="4680" w:hanging="360"/>
      </w:pPr>
      <w:rPr>
        <w:rFonts w:ascii="Courier New" w:hAnsi="Courier New" w:cs="Courier New" w:hint="default"/>
      </w:rPr>
    </w:lvl>
    <w:lvl w:ilvl="5" w:tplc="1C090005" w:tentative="1">
      <w:start w:val="1"/>
      <w:numFmt w:val="bullet"/>
      <w:lvlText w:val=""/>
      <w:lvlJc w:val="left"/>
      <w:pPr>
        <w:ind w:left="5400" w:hanging="360"/>
      </w:pPr>
      <w:rPr>
        <w:rFonts w:ascii="Wingdings" w:hAnsi="Wingdings" w:hint="default"/>
      </w:rPr>
    </w:lvl>
    <w:lvl w:ilvl="6" w:tplc="1C090001" w:tentative="1">
      <w:start w:val="1"/>
      <w:numFmt w:val="bullet"/>
      <w:lvlText w:val=""/>
      <w:lvlJc w:val="left"/>
      <w:pPr>
        <w:ind w:left="6120" w:hanging="360"/>
      </w:pPr>
      <w:rPr>
        <w:rFonts w:ascii="Symbol" w:hAnsi="Symbol" w:hint="default"/>
      </w:rPr>
    </w:lvl>
    <w:lvl w:ilvl="7" w:tplc="1C090003" w:tentative="1">
      <w:start w:val="1"/>
      <w:numFmt w:val="bullet"/>
      <w:lvlText w:val="o"/>
      <w:lvlJc w:val="left"/>
      <w:pPr>
        <w:ind w:left="6840" w:hanging="360"/>
      </w:pPr>
      <w:rPr>
        <w:rFonts w:ascii="Courier New" w:hAnsi="Courier New" w:cs="Courier New" w:hint="default"/>
      </w:rPr>
    </w:lvl>
    <w:lvl w:ilvl="8" w:tplc="1C090005" w:tentative="1">
      <w:start w:val="1"/>
      <w:numFmt w:val="bullet"/>
      <w:lvlText w:val=""/>
      <w:lvlJc w:val="left"/>
      <w:pPr>
        <w:ind w:left="7560" w:hanging="360"/>
      </w:pPr>
      <w:rPr>
        <w:rFonts w:ascii="Wingdings" w:hAnsi="Wingdings" w:hint="default"/>
      </w:rPr>
    </w:lvl>
  </w:abstractNum>
  <w:abstractNum w:abstractNumId="36">
    <w:nsid w:val="69EF55F2"/>
    <w:multiLevelType w:val="hybridMultilevel"/>
    <w:tmpl w:val="3C62F8F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7">
    <w:nsid w:val="6B8C2724"/>
    <w:multiLevelType w:val="hybridMultilevel"/>
    <w:tmpl w:val="72D6E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6BAB3DDA"/>
    <w:multiLevelType w:val="hybridMultilevel"/>
    <w:tmpl w:val="B0B80836"/>
    <w:lvl w:ilvl="0" w:tplc="55202AA6">
      <w:numFmt w:val="bullet"/>
      <w:lvlText w:val=""/>
      <w:lvlJc w:val="left"/>
      <w:pPr>
        <w:ind w:left="1440" w:hanging="360"/>
      </w:pPr>
      <w:rPr>
        <w:rFonts w:ascii="Wingdings" w:eastAsia="Times New Roman" w:hAnsi="Wingdings" w:cs="Times New Roman" w:hint="default"/>
        <w:sz w:val="28"/>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9">
    <w:nsid w:val="6E074BA0"/>
    <w:multiLevelType w:val="hybridMultilevel"/>
    <w:tmpl w:val="EC74E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724E6BC0"/>
    <w:multiLevelType w:val="hybridMultilevel"/>
    <w:tmpl w:val="07E88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758F3BA7"/>
    <w:multiLevelType w:val="hybridMultilevel"/>
    <w:tmpl w:val="77F8FE28"/>
    <w:lvl w:ilvl="0" w:tplc="11100A5C">
      <w:start w:val="1"/>
      <w:numFmt w:val="decimal"/>
      <w:lvlText w:val="%1."/>
      <w:lvlJc w:val="left"/>
      <w:pPr>
        <w:ind w:left="720" w:hanging="360"/>
      </w:pPr>
      <w:rPr>
        <w:rFonts w:hint="default"/>
      </w:rPr>
    </w:lvl>
    <w:lvl w:ilvl="1" w:tplc="1C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63D52D4"/>
    <w:multiLevelType w:val="hybridMultilevel"/>
    <w:tmpl w:val="C8086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6851CE7"/>
    <w:multiLevelType w:val="hybridMultilevel"/>
    <w:tmpl w:val="5AF4A7F4"/>
    <w:lvl w:ilvl="0" w:tplc="04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93C8F6B4">
      <w:numFmt w:val="bullet"/>
      <w:lvlText w:val="•"/>
      <w:lvlJc w:val="left"/>
      <w:pPr>
        <w:ind w:left="2520" w:hanging="720"/>
      </w:pPr>
      <w:rPr>
        <w:rFonts w:ascii="Cambria" w:eastAsia="Times New Roman" w:hAnsi="Cambria" w:cs="Times New Roman"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77ED01EF"/>
    <w:multiLevelType w:val="hybridMultilevel"/>
    <w:tmpl w:val="BFFCAB52"/>
    <w:lvl w:ilvl="0" w:tplc="2B14049A">
      <w:start w:val="1"/>
      <w:numFmt w:val="bullet"/>
      <w:lvlText w:val=""/>
      <w:lvlJc w:val="left"/>
      <w:pPr>
        <w:ind w:left="720" w:hanging="360"/>
      </w:pPr>
      <w:rPr>
        <w:rFonts w:ascii="Webdings" w:hAnsi="Web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B250809"/>
    <w:multiLevelType w:val="hybridMultilevel"/>
    <w:tmpl w:val="2670ED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7C5407B6"/>
    <w:multiLevelType w:val="hybridMultilevel"/>
    <w:tmpl w:val="196470BE"/>
    <w:lvl w:ilvl="0" w:tplc="57688FB6">
      <w:start w:val="1"/>
      <w:numFmt w:val="decimal"/>
      <w:lvlText w:val="%1."/>
      <w:lvlJc w:val="left"/>
      <w:pPr>
        <w:ind w:left="720" w:hanging="360"/>
      </w:pPr>
      <w:rPr>
        <w:rFonts w:hint="default"/>
      </w:rPr>
    </w:lvl>
    <w:lvl w:ilvl="1" w:tplc="1C09000F">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11"/>
  </w:num>
  <w:num w:numId="3">
    <w:abstractNumId w:val="43"/>
  </w:num>
  <w:num w:numId="4">
    <w:abstractNumId w:val="25"/>
  </w:num>
  <w:num w:numId="5">
    <w:abstractNumId w:val="37"/>
  </w:num>
  <w:num w:numId="6">
    <w:abstractNumId w:val="1"/>
  </w:num>
  <w:num w:numId="7">
    <w:abstractNumId w:val="5"/>
  </w:num>
  <w:num w:numId="8">
    <w:abstractNumId w:val="3"/>
  </w:num>
  <w:num w:numId="9">
    <w:abstractNumId w:val="17"/>
  </w:num>
  <w:num w:numId="10">
    <w:abstractNumId w:val="39"/>
  </w:num>
  <w:num w:numId="11">
    <w:abstractNumId w:val="36"/>
  </w:num>
  <w:num w:numId="12">
    <w:abstractNumId w:val="23"/>
  </w:num>
  <w:num w:numId="13">
    <w:abstractNumId w:val="34"/>
  </w:num>
  <w:num w:numId="14">
    <w:abstractNumId w:val="45"/>
  </w:num>
  <w:num w:numId="15">
    <w:abstractNumId w:val="13"/>
  </w:num>
  <w:num w:numId="16">
    <w:abstractNumId w:val="42"/>
  </w:num>
  <w:num w:numId="17">
    <w:abstractNumId w:val="31"/>
  </w:num>
  <w:num w:numId="18">
    <w:abstractNumId w:val="10"/>
  </w:num>
  <w:num w:numId="19">
    <w:abstractNumId w:val="40"/>
  </w:num>
  <w:num w:numId="20">
    <w:abstractNumId w:val="46"/>
  </w:num>
  <w:num w:numId="21">
    <w:abstractNumId w:val="12"/>
  </w:num>
  <w:num w:numId="22">
    <w:abstractNumId w:val="29"/>
  </w:num>
  <w:num w:numId="23">
    <w:abstractNumId w:val="41"/>
  </w:num>
  <w:num w:numId="24">
    <w:abstractNumId w:val="6"/>
  </w:num>
  <w:num w:numId="25">
    <w:abstractNumId w:val="44"/>
  </w:num>
  <w:num w:numId="26">
    <w:abstractNumId w:val="7"/>
  </w:num>
  <w:num w:numId="27">
    <w:abstractNumId w:val="24"/>
  </w:num>
  <w:num w:numId="28">
    <w:abstractNumId w:val="22"/>
  </w:num>
  <w:num w:numId="29">
    <w:abstractNumId w:val="0"/>
  </w:num>
  <w:num w:numId="30">
    <w:abstractNumId w:val="38"/>
  </w:num>
  <w:num w:numId="31">
    <w:abstractNumId w:val="28"/>
  </w:num>
  <w:num w:numId="32">
    <w:abstractNumId w:val="8"/>
  </w:num>
  <w:num w:numId="33">
    <w:abstractNumId w:val="15"/>
  </w:num>
  <w:num w:numId="34">
    <w:abstractNumId w:val="21"/>
  </w:num>
  <w:num w:numId="35">
    <w:abstractNumId w:val="14"/>
  </w:num>
  <w:num w:numId="36">
    <w:abstractNumId w:val="32"/>
  </w:num>
  <w:num w:numId="37">
    <w:abstractNumId w:val="26"/>
  </w:num>
  <w:num w:numId="38">
    <w:abstractNumId w:val="4"/>
  </w:num>
  <w:num w:numId="39">
    <w:abstractNumId w:val="19"/>
  </w:num>
  <w:num w:numId="40">
    <w:abstractNumId w:val="2"/>
  </w:num>
  <w:num w:numId="41">
    <w:abstractNumId w:val="16"/>
  </w:num>
  <w:num w:numId="42">
    <w:abstractNumId w:val="27"/>
  </w:num>
  <w:num w:numId="43">
    <w:abstractNumId w:val="9"/>
  </w:num>
  <w:num w:numId="44">
    <w:abstractNumId w:val="18"/>
  </w:num>
  <w:num w:numId="45">
    <w:abstractNumId w:val="35"/>
  </w:num>
  <w:num w:numId="46">
    <w:abstractNumId w:val="33"/>
  </w:num>
  <w:num w:numId="47">
    <w:abstractNumId w:val="20"/>
  </w:num>
  <w:numIdMacAtCleanup w:val="3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documentProtection w:formatting="1" w:enforcement="0"/>
  <w:defaultTabStop w:val="720"/>
  <w:drawingGridHorizontalSpacing w:val="120"/>
  <w:displayHorizontalDrawingGridEvery w:val="2"/>
  <w:noPunctuationKerning/>
  <w:characterSpacingControl w:val="doNotCompress"/>
  <w:hdrShapeDefaults>
    <o:shapedefaults v:ext="edit" spidmax="7170"/>
    <o:shapelayout v:ext="edit">
      <o:idmap v:ext="edit" data="4"/>
    </o:shapelayout>
  </w:hdrShapeDefaults>
  <w:footnotePr>
    <w:footnote w:id="-1"/>
    <w:footnote w:id="0"/>
  </w:footnotePr>
  <w:endnotePr>
    <w:endnote w:id="-1"/>
    <w:endnote w:id="0"/>
  </w:endnotePr>
  <w:compat/>
  <w:rsids>
    <w:rsidRoot w:val="001D1D76"/>
    <w:rsid w:val="000005B2"/>
    <w:rsid w:val="00004F12"/>
    <w:rsid w:val="00007D61"/>
    <w:rsid w:val="00011BD8"/>
    <w:rsid w:val="000129EC"/>
    <w:rsid w:val="0001480F"/>
    <w:rsid w:val="000214B2"/>
    <w:rsid w:val="00022EC2"/>
    <w:rsid w:val="00023EE4"/>
    <w:rsid w:val="00032079"/>
    <w:rsid w:val="00033B1C"/>
    <w:rsid w:val="0004280F"/>
    <w:rsid w:val="00042CB7"/>
    <w:rsid w:val="00046FA7"/>
    <w:rsid w:val="000470F5"/>
    <w:rsid w:val="000477F6"/>
    <w:rsid w:val="0005099F"/>
    <w:rsid w:val="00054523"/>
    <w:rsid w:val="000559F0"/>
    <w:rsid w:val="000609A9"/>
    <w:rsid w:val="000612D0"/>
    <w:rsid w:val="00061795"/>
    <w:rsid w:val="00067040"/>
    <w:rsid w:val="000703F3"/>
    <w:rsid w:val="00072675"/>
    <w:rsid w:val="000731DE"/>
    <w:rsid w:val="00081807"/>
    <w:rsid w:val="00081DDA"/>
    <w:rsid w:val="00082ADA"/>
    <w:rsid w:val="0009056D"/>
    <w:rsid w:val="0009172C"/>
    <w:rsid w:val="0009326E"/>
    <w:rsid w:val="00095288"/>
    <w:rsid w:val="0009602A"/>
    <w:rsid w:val="000976A2"/>
    <w:rsid w:val="000A0B7A"/>
    <w:rsid w:val="000A11C9"/>
    <w:rsid w:val="000A3705"/>
    <w:rsid w:val="000B1211"/>
    <w:rsid w:val="000B1E26"/>
    <w:rsid w:val="000B2F4E"/>
    <w:rsid w:val="000B386B"/>
    <w:rsid w:val="000B44ED"/>
    <w:rsid w:val="000B5261"/>
    <w:rsid w:val="000B7493"/>
    <w:rsid w:val="000C1284"/>
    <w:rsid w:val="000C183D"/>
    <w:rsid w:val="000C5525"/>
    <w:rsid w:val="000C5BDF"/>
    <w:rsid w:val="000D2DAF"/>
    <w:rsid w:val="000E36B7"/>
    <w:rsid w:val="000E5B35"/>
    <w:rsid w:val="000E7471"/>
    <w:rsid w:val="000F5089"/>
    <w:rsid w:val="000F51BD"/>
    <w:rsid w:val="0010154A"/>
    <w:rsid w:val="001050A2"/>
    <w:rsid w:val="00110AB3"/>
    <w:rsid w:val="00110F37"/>
    <w:rsid w:val="00112593"/>
    <w:rsid w:val="001167A7"/>
    <w:rsid w:val="001212D6"/>
    <w:rsid w:val="001223FB"/>
    <w:rsid w:val="00126714"/>
    <w:rsid w:val="00126EEC"/>
    <w:rsid w:val="001304CA"/>
    <w:rsid w:val="0013202D"/>
    <w:rsid w:val="00135435"/>
    <w:rsid w:val="00135927"/>
    <w:rsid w:val="001428C1"/>
    <w:rsid w:val="00143047"/>
    <w:rsid w:val="00143211"/>
    <w:rsid w:val="001458CD"/>
    <w:rsid w:val="00147DD1"/>
    <w:rsid w:val="00152B69"/>
    <w:rsid w:val="001530CB"/>
    <w:rsid w:val="0015552F"/>
    <w:rsid w:val="001672C3"/>
    <w:rsid w:val="001719FB"/>
    <w:rsid w:val="001724F5"/>
    <w:rsid w:val="00175C49"/>
    <w:rsid w:val="0018151F"/>
    <w:rsid w:val="0018260C"/>
    <w:rsid w:val="0018346A"/>
    <w:rsid w:val="00186D98"/>
    <w:rsid w:val="00191A38"/>
    <w:rsid w:val="00192BC6"/>
    <w:rsid w:val="00195460"/>
    <w:rsid w:val="0019682B"/>
    <w:rsid w:val="001A1603"/>
    <w:rsid w:val="001A3238"/>
    <w:rsid w:val="001A5971"/>
    <w:rsid w:val="001B6DD4"/>
    <w:rsid w:val="001C1BD8"/>
    <w:rsid w:val="001C21E8"/>
    <w:rsid w:val="001C2C8A"/>
    <w:rsid w:val="001C3BFA"/>
    <w:rsid w:val="001C5993"/>
    <w:rsid w:val="001D15CB"/>
    <w:rsid w:val="001D1D76"/>
    <w:rsid w:val="001D24DF"/>
    <w:rsid w:val="001D2B84"/>
    <w:rsid w:val="001D2D94"/>
    <w:rsid w:val="001D55F4"/>
    <w:rsid w:val="001E174B"/>
    <w:rsid w:val="001E3AA0"/>
    <w:rsid w:val="001E64B6"/>
    <w:rsid w:val="001E6F82"/>
    <w:rsid w:val="001E7C02"/>
    <w:rsid w:val="001F2760"/>
    <w:rsid w:val="001F29E7"/>
    <w:rsid w:val="001F2F5C"/>
    <w:rsid w:val="001F6BAC"/>
    <w:rsid w:val="002012B6"/>
    <w:rsid w:val="00201896"/>
    <w:rsid w:val="00204283"/>
    <w:rsid w:val="0020639B"/>
    <w:rsid w:val="002121D4"/>
    <w:rsid w:val="00213E47"/>
    <w:rsid w:val="0021431F"/>
    <w:rsid w:val="002179A6"/>
    <w:rsid w:val="0022078C"/>
    <w:rsid w:val="00220917"/>
    <w:rsid w:val="00220BD0"/>
    <w:rsid w:val="0022280F"/>
    <w:rsid w:val="00223B82"/>
    <w:rsid w:val="00224528"/>
    <w:rsid w:val="00227DE2"/>
    <w:rsid w:val="002430D3"/>
    <w:rsid w:val="0024729C"/>
    <w:rsid w:val="00251182"/>
    <w:rsid w:val="0025176B"/>
    <w:rsid w:val="002519A1"/>
    <w:rsid w:val="00255DB8"/>
    <w:rsid w:val="00261617"/>
    <w:rsid w:val="0026309C"/>
    <w:rsid w:val="002630BD"/>
    <w:rsid w:val="0026445C"/>
    <w:rsid w:val="00265EB9"/>
    <w:rsid w:val="00266A24"/>
    <w:rsid w:val="002677B7"/>
    <w:rsid w:val="00270973"/>
    <w:rsid w:val="00275D60"/>
    <w:rsid w:val="00282C7E"/>
    <w:rsid w:val="0028382D"/>
    <w:rsid w:val="00294E74"/>
    <w:rsid w:val="002A1E1D"/>
    <w:rsid w:val="002A27B4"/>
    <w:rsid w:val="002A28E2"/>
    <w:rsid w:val="002A5929"/>
    <w:rsid w:val="002A7CDD"/>
    <w:rsid w:val="002B0059"/>
    <w:rsid w:val="002B0CAB"/>
    <w:rsid w:val="002B2B47"/>
    <w:rsid w:val="002B3642"/>
    <w:rsid w:val="002B4AC3"/>
    <w:rsid w:val="002C165B"/>
    <w:rsid w:val="002C4A96"/>
    <w:rsid w:val="002C69D4"/>
    <w:rsid w:val="002D0D63"/>
    <w:rsid w:val="002E171E"/>
    <w:rsid w:val="002E2631"/>
    <w:rsid w:val="002E28E3"/>
    <w:rsid w:val="002E47FD"/>
    <w:rsid w:val="002F1DAE"/>
    <w:rsid w:val="002F3004"/>
    <w:rsid w:val="002F3E70"/>
    <w:rsid w:val="002F618E"/>
    <w:rsid w:val="002F647E"/>
    <w:rsid w:val="00300593"/>
    <w:rsid w:val="00303796"/>
    <w:rsid w:val="00313D91"/>
    <w:rsid w:val="00315169"/>
    <w:rsid w:val="00316125"/>
    <w:rsid w:val="003171E9"/>
    <w:rsid w:val="0032097C"/>
    <w:rsid w:val="00323D29"/>
    <w:rsid w:val="003243CB"/>
    <w:rsid w:val="00327E0B"/>
    <w:rsid w:val="0033054E"/>
    <w:rsid w:val="00330AA1"/>
    <w:rsid w:val="003341CB"/>
    <w:rsid w:val="0033576C"/>
    <w:rsid w:val="00335FD1"/>
    <w:rsid w:val="00341FDB"/>
    <w:rsid w:val="00343451"/>
    <w:rsid w:val="00347A18"/>
    <w:rsid w:val="00350665"/>
    <w:rsid w:val="00350BFF"/>
    <w:rsid w:val="0035393E"/>
    <w:rsid w:val="003570FA"/>
    <w:rsid w:val="00365FAA"/>
    <w:rsid w:val="00367538"/>
    <w:rsid w:val="00375EF3"/>
    <w:rsid w:val="0037687B"/>
    <w:rsid w:val="00376F7B"/>
    <w:rsid w:val="0039135D"/>
    <w:rsid w:val="003918F8"/>
    <w:rsid w:val="00391E40"/>
    <w:rsid w:val="00394297"/>
    <w:rsid w:val="0039546A"/>
    <w:rsid w:val="00396A36"/>
    <w:rsid w:val="003A0BE0"/>
    <w:rsid w:val="003A0D54"/>
    <w:rsid w:val="003A2BC1"/>
    <w:rsid w:val="003A31C0"/>
    <w:rsid w:val="003A4DD3"/>
    <w:rsid w:val="003A54DF"/>
    <w:rsid w:val="003A6209"/>
    <w:rsid w:val="003B46FE"/>
    <w:rsid w:val="003C0F53"/>
    <w:rsid w:val="003C23AD"/>
    <w:rsid w:val="003C54B6"/>
    <w:rsid w:val="003C54E7"/>
    <w:rsid w:val="003C574E"/>
    <w:rsid w:val="003C5950"/>
    <w:rsid w:val="003D0681"/>
    <w:rsid w:val="003D083A"/>
    <w:rsid w:val="003D0DE1"/>
    <w:rsid w:val="003D2612"/>
    <w:rsid w:val="003D369A"/>
    <w:rsid w:val="003D4835"/>
    <w:rsid w:val="003E1359"/>
    <w:rsid w:val="003E6D80"/>
    <w:rsid w:val="003E7A3F"/>
    <w:rsid w:val="003F0CCE"/>
    <w:rsid w:val="003F1C58"/>
    <w:rsid w:val="003F47E5"/>
    <w:rsid w:val="003F7BD2"/>
    <w:rsid w:val="00401099"/>
    <w:rsid w:val="004051BE"/>
    <w:rsid w:val="00410676"/>
    <w:rsid w:val="00412E7A"/>
    <w:rsid w:val="00412FDA"/>
    <w:rsid w:val="00414054"/>
    <w:rsid w:val="004203C6"/>
    <w:rsid w:val="0042382A"/>
    <w:rsid w:val="00425F4C"/>
    <w:rsid w:val="004265BF"/>
    <w:rsid w:val="00430BC6"/>
    <w:rsid w:val="00431C43"/>
    <w:rsid w:val="00434586"/>
    <w:rsid w:val="00435EF6"/>
    <w:rsid w:val="00440CFD"/>
    <w:rsid w:val="0044161D"/>
    <w:rsid w:val="004424A5"/>
    <w:rsid w:val="0044473F"/>
    <w:rsid w:val="0044775E"/>
    <w:rsid w:val="00451842"/>
    <w:rsid w:val="00455D5A"/>
    <w:rsid w:val="00460A77"/>
    <w:rsid w:val="004646F2"/>
    <w:rsid w:val="004677AA"/>
    <w:rsid w:val="00467F0F"/>
    <w:rsid w:val="00473928"/>
    <w:rsid w:val="00476A0A"/>
    <w:rsid w:val="00490A8C"/>
    <w:rsid w:val="00491D4B"/>
    <w:rsid w:val="00495BDE"/>
    <w:rsid w:val="004A2D75"/>
    <w:rsid w:val="004A3353"/>
    <w:rsid w:val="004A503D"/>
    <w:rsid w:val="004A589D"/>
    <w:rsid w:val="004B0000"/>
    <w:rsid w:val="004B0E88"/>
    <w:rsid w:val="004B3BED"/>
    <w:rsid w:val="004B5617"/>
    <w:rsid w:val="004B7349"/>
    <w:rsid w:val="004B7F8F"/>
    <w:rsid w:val="004C064D"/>
    <w:rsid w:val="004C12C8"/>
    <w:rsid w:val="004C645C"/>
    <w:rsid w:val="004D03A3"/>
    <w:rsid w:val="004D343A"/>
    <w:rsid w:val="004D4475"/>
    <w:rsid w:val="004D47DF"/>
    <w:rsid w:val="004D736C"/>
    <w:rsid w:val="004E0D93"/>
    <w:rsid w:val="004E1638"/>
    <w:rsid w:val="004E33CF"/>
    <w:rsid w:val="004E6C09"/>
    <w:rsid w:val="004F1AFF"/>
    <w:rsid w:val="004F2D19"/>
    <w:rsid w:val="004F3E9F"/>
    <w:rsid w:val="004F652A"/>
    <w:rsid w:val="004F7145"/>
    <w:rsid w:val="004F7343"/>
    <w:rsid w:val="00503DCD"/>
    <w:rsid w:val="00506F4A"/>
    <w:rsid w:val="00507536"/>
    <w:rsid w:val="0051055B"/>
    <w:rsid w:val="0051262F"/>
    <w:rsid w:val="00512F45"/>
    <w:rsid w:val="00514A68"/>
    <w:rsid w:val="00515D6F"/>
    <w:rsid w:val="0052119E"/>
    <w:rsid w:val="0052741B"/>
    <w:rsid w:val="005307A0"/>
    <w:rsid w:val="00530A75"/>
    <w:rsid w:val="00531ACD"/>
    <w:rsid w:val="0053493A"/>
    <w:rsid w:val="005353B2"/>
    <w:rsid w:val="00541D8A"/>
    <w:rsid w:val="00544A11"/>
    <w:rsid w:val="00545EB8"/>
    <w:rsid w:val="005466F4"/>
    <w:rsid w:val="00546BF8"/>
    <w:rsid w:val="005507AF"/>
    <w:rsid w:val="0055147C"/>
    <w:rsid w:val="00556163"/>
    <w:rsid w:val="00556260"/>
    <w:rsid w:val="00557758"/>
    <w:rsid w:val="00562F43"/>
    <w:rsid w:val="00563B04"/>
    <w:rsid w:val="00564C2A"/>
    <w:rsid w:val="0057443E"/>
    <w:rsid w:val="00577E33"/>
    <w:rsid w:val="00580898"/>
    <w:rsid w:val="00582654"/>
    <w:rsid w:val="005846F2"/>
    <w:rsid w:val="005849C7"/>
    <w:rsid w:val="00584A50"/>
    <w:rsid w:val="005875F3"/>
    <w:rsid w:val="0059160C"/>
    <w:rsid w:val="005934B3"/>
    <w:rsid w:val="00595DAF"/>
    <w:rsid w:val="005A3163"/>
    <w:rsid w:val="005A427C"/>
    <w:rsid w:val="005A46DB"/>
    <w:rsid w:val="005A7DD0"/>
    <w:rsid w:val="005B1FBE"/>
    <w:rsid w:val="005B2649"/>
    <w:rsid w:val="005B30A9"/>
    <w:rsid w:val="005B5BE0"/>
    <w:rsid w:val="005B7809"/>
    <w:rsid w:val="005B7F84"/>
    <w:rsid w:val="005C22A6"/>
    <w:rsid w:val="005C3E94"/>
    <w:rsid w:val="005C4254"/>
    <w:rsid w:val="005C7281"/>
    <w:rsid w:val="005C7FAF"/>
    <w:rsid w:val="005D00B7"/>
    <w:rsid w:val="005D378B"/>
    <w:rsid w:val="005D3B3A"/>
    <w:rsid w:val="005E04F0"/>
    <w:rsid w:val="005E6A00"/>
    <w:rsid w:val="005E77D5"/>
    <w:rsid w:val="005E7BE0"/>
    <w:rsid w:val="005F0364"/>
    <w:rsid w:val="005F1A1F"/>
    <w:rsid w:val="005F1A81"/>
    <w:rsid w:val="005F7658"/>
    <w:rsid w:val="005F7E95"/>
    <w:rsid w:val="006005B2"/>
    <w:rsid w:val="00600A19"/>
    <w:rsid w:val="006021CA"/>
    <w:rsid w:val="00604711"/>
    <w:rsid w:val="00610487"/>
    <w:rsid w:val="00617105"/>
    <w:rsid w:val="00620B0C"/>
    <w:rsid w:val="006210C9"/>
    <w:rsid w:val="00622F32"/>
    <w:rsid w:val="006236D6"/>
    <w:rsid w:val="006244E1"/>
    <w:rsid w:val="00625A3D"/>
    <w:rsid w:val="00633866"/>
    <w:rsid w:val="006352D1"/>
    <w:rsid w:val="00635E90"/>
    <w:rsid w:val="006427C2"/>
    <w:rsid w:val="006440A6"/>
    <w:rsid w:val="00646130"/>
    <w:rsid w:val="006500C3"/>
    <w:rsid w:val="00651C99"/>
    <w:rsid w:val="00651DB8"/>
    <w:rsid w:val="00652F3C"/>
    <w:rsid w:val="0065383C"/>
    <w:rsid w:val="0065634C"/>
    <w:rsid w:val="00660DB7"/>
    <w:rsid w:val="00662934"/>
    <w:rsid w:val="00663BFB"/>
    <w:rsid w:val="006663E5"/>
    <w:rsid w:val="00667DF7"/>
    <w:rsid w:val="00671050"/>
    <w:rsid w:val="0067158C"/>
    <w:rsid w:val="00673CBB"/>
    <w:rsid w:val="00674A49"/>
    <w:rsid w:val="0067610A"/>
    <w:rsid w:val="00676313"/>
    <w:rsid w:val="006769CB"/>
    <w:rsid w:val="006826A8"/>
    <w:rsid w:val="00684E23"/>
    <w:rsid w:val="00686B51"/>
    <w:rsid w:val="00692296"/>
    <w:rsid w:val="006953CA"/>
    <w:rsid w:val="00697D98"/>
    <w:rsid w:val="006A157D"/>
    <w:rsid w:val="006B4121"/>
    <w:rsid w:val="006B68F1"/>
    <w:rsid w:val="006C02B3"/>
    <w:rsid w:val="006C07EC"/>
    <w:rsid w:val="006C40DC"/>
    <w:rsid w:val="006D747A"/>
    <w:rsid w:val="006E14C9"/>
    <w:rsid w:val="006E2A1C"/>
    <w:rsid w:val="006E4A84"/>
    <w:rsid w:val="006E6F1C"/>
    <w:rsid w:val="006F5A90"/>
    <w:rsid w:val="006F6FA5"/>
    <w:rsid w:val="0070553A"/>
    <w:rsid w:val="00710851"/>
    <w:rsid w:val="00712266"/>
    <w:rsid w:val="007213DB"/>
    <w:rsid w:val="007224B1"/>
    <w:rsid w:val="00727B26"/>
    <w:rsid w:val="00733C3B"/>
    <w:rsid w:val="00737389"/>
    <w:rsid w:val="00740AC5"/>
    <w:rsid w:val="00741B13"/>
    <w:rsid w:val="00743DEF"/>
    <w:rsid w:val="00751613"/>
    <w:rsid w:val="0075215D"/>
    <w:rsid w:val="00753464"/>
    <w:rsid w:val="007564EB"/>
    <w:rsid w:val="007605BD"/>
    <w:rsid w:val="00765434"/>
    <w:rsid w:val="007658A5"/>
    <w:rsid w:val="00765FC8"/>
    <w:rsid w:val="00772A6B"/>
    <w:rsid w:val="00774041"/>
    <w:rsid w:val="007758C3"/>
    <w:rsid w:val="00780502"/>
    <w:rsid w:val="00784EB6"/>
    <w:rsid w:val="00791E91"/>
    <w:rsid w:val="00793361"/>
    <w:rsid w:val="00794586"/>
    <w:rsid w:val="007955A3"/>
    <w:rsid w:val="00796AD5"/>
    <w:rsid w:val="007A5B81"/>
    <w:rsid w:val="007A7C67"/>
    <w:rsid w:val="007B1F11"/>
    <w:rsid w:val="007B21FC"/>
    <w:rsid w:val="007B2A83"/>
    <w:rsid w:val="007B4260"/>
    <w:rsid w:val="007B62B0"/>
    <w:rsid w:val="007B644F"/>
    <w:rsid w:val="007C04EB"/>
    <w:rsid w:val="007C1F80"/>
    <w:rsid w:val="007C3C75"/>
    <w:rsid w:val="007C7C7E"/>
    <w:rsid w:val="007D1887"/>
    <w:rsid w:val="007D4FE0"/>
    <w:rsid w:val="007D74AC"/>
    <w:rsid w:val="007E3BD1"/>
    <w:rsid w:val="007E6C3C"/>
    <w:rsid w:val="007E7B0A"/>
    <w:rsid w:val="00801017"/>
    <w:rsid w:val="008048B3"/>
    <w:rsid w:val="0081073A"/>
    <w:rsid w:val="00812E69"/>
    <w:rsid w:val="008136ED"/>
    <w:rsid w:val="00816ACA"/>
    <w:rsid w:val="008176BE"/>
    <w:rsid w:val="00817BFF"/>
    <w:rsid w:val="00821FF8"/>
    <w:rsid w:val="00822FDB"/>
    <w:rsid w:val="00823203"/>
    <w:rsid w:val="0082458D"/>
    <w:rsid w:val="008266BD"/>
    <w:rsid w:val="0082766B"/>
    <w:rsid w:val="00831380"/>
    <w:rsid w:val="0083592F"/>
    <w:rsid w:val="00835AB2"/>
    <w:rsid w:val="0084141C"/>
    <w:rsid w:val="0084228E"/>
    <w:rsid w:val="00842398"/>
    <w:rsid w:val="00846692"/>
    <w:rsid w:val="008511B1"/>
    <w:rsid w:val="00851869"/>
    <w:rsid w:val="008601F7"/>
    <w:rsid w:val="00862383"/>
    <w:rsid w:val="00862FC8"/>
    <w:rsid w:val="0086780E"/>
    <w:rsid w:val="00871B24"/>
    <w:rsid w:val="008769DA"/>
    <w:rsid w:val="00881059"/>
    <w:rsid w:val="008829A1"/>
    <w:rsid w:val="0088376A"/>
    <w:rsid w:val="0088523C"/>
    <w:rsid w:val="00891085"/>
    <w:rsid w:val="00892577"/>
    <w:rsid w:val="008940D7"/>
    <w:rsid w:val="008A0F0C"/>
    <w:rsid w:val="008A193D"/>
    <w:rsid w:val="008A64E2"/>
    <w:rsid w:val="008A66AB"/>
    <w:rsid w:val="008A6F13"/>
    <w:rsid w:val="008B0595"/>
    <w:rsid w:val="008B1350"/>
    <w:rsid w:val="008B19A8"/>
    <w:rsid w:val="008B3459"/>
    <w:rsid w:val="008B4FE8"/>
    <w:rsid w:val="008B7708"/>
    <w:rsid w:val="008B7EC1"/>
    <w:rsid w:val="008C3613"/>
    <w:rsid w:val="008D0F4C"/>
    <w:rsid w:val="008D2927"/>
    <w:rsid w:val="008D4847"/>
    <w:rsid w:val="008D4F60"/>
    <w:rsid w:val="008E39CD"/>
    <w:rsid w:val="008E4C3A"/>
    <w:rsid w:val="008E6F95"/>
    <w:rsid w:val="008F18C9"/>
    <w:rsid w:val="008F24D7"/>
    <w:rsid w:val="008F4444"/>
    <w:rsid w:val="00905689"/>
    <w:rsid w:val="00907D2F"/>
    <w:rsid w:val="009134D8"/>
    <w:rsid w:val="009137F9"/>
    <w:rsid w:val="009158C5"/>
    <w:rsid w:val="009159A6"/>
    <w:rsid w:val="00921EF5"/>
    <w:rsid w:val="009235BA"/>
    <w:rsid w:val="009251A1"/>
    <w:rsid w:val="00927FE6"/>
    <w:rsid w:val="009335B1"/>
    <w:rsid w:val="00933EA5"/>
    <w:rsid w:val="00946E33"/>
    <w:rsid w:val="009528EE"/>
    <w:rsid w:val="009541C8"/>
    <w:rsid w:val="00954E9C"/>
    <w:rsid w:val="00954F1C"/>
    <w:rsid w:val="00956B09"/>
    <w:rsid w:val="00956C9B"/>
    <w:rsid w:val="009614A4"/>
    <w:rsid w:val="009622C7"/>
    <w:rsid w:val="009635D4"/>
    <w:rsid w:val="00970357"/>
    <w:rsid w:val="00972E1C"/>
    <w:rsid w:val="00973336"/>
    <w:rsid w:val="00976282"/>
    <w:rsid w:val="009766C5"/>
    <w:rsid w:val="0097721E"/>
    <w:rsid w:val="00982197"/>
    <w:rsid w:val="00985F99"/>
    <w:rsid w:val="0099593E"/>
    <w:rsid w:val="00996094"/>
    <w:rsid w:val="009A0A32"/>
    <w:rsid w:val="009A27B1"/>
    <w:rsid w:val="009A3262"/>
    <w:rsid w:val="009A3FCF"/>
    <w:rsid w:val="009A40E8"/>
    <w:rsid w:val="009B5511"/>
    <w:rsid w:val="009C4FB6"/>
    <w:rsid w:val="009C67FF"/>
    <w:rsid w:val="009C7E6A"/>
    <w:rsid w:val="009D06F8"/>
    <w:rsid w:val="009D1A9A"/>
    <w:rsid w:val="009D239D"/>
    <w:rsid w:val="009E1FFA"/>
    <w:rsid w:val="009E2C26"/>
    <w:rsid w:val="009E2C55"/>
    <w:rsid w:val="009F4B48"/>
    <w:rsid w:val="009F547C"/>
    <w:rsid w:val="00A05ED3"/>
    <w:rsid w:val="00A1101C"/>
    <w:rsid w:val="00A13ACE"/>
    <w:rsid w:val="00A16D10"/>
    <w:rsid w:val="00A17A37"/>
    <w:rsid w:val="00A20513"/>
    <w:rsid w:val="00A22571"/>
    <w:rsid w:val="00A244E7"/>
    <w:rsid w:val="00A252BE"/>
    <w:rsid w:val="00A3247E"/>
    <w:rsid w:val="00A32D38"/>
    <w:rsid w:val="00A3396C"/>
    <w:rsid w:val="00A33D44"/>
    <w:rsid w:val="00A400C7"/>
    <w:rsid w:val="00A40266"/>
    <w:rsid w:val="00A43407"/>
    <w:rsid w:val="00A52EFE"/>
    <w:rsid w:val="00A53B5B"/>
    <w:rsid w:val="00A568D4"/>
    <w:rsid w:val="00A56BB3"/>
    <w:rsid w:val="00A5799E"/>
    <w:rsid w:val="00A57B56"/>
    <w:rsid w:val="00A60A25"/>
    <w:rsid w:val="00A62952"/>
    <w:rsid w:val="00A62F51"/>
    <w:rsid w:val="00A677E4"/>
    <w:rsid w:val="00A704C1"/>
    <w:rsid w:val="00A7231B"/>
    <w:rsid w:val="00A72CFD"/>
    <w:rsid w:val="00A75EEB"/>
    <w:rsid w:val="00A771AC"/>
    <w:rsid w:val="00A77775"/>
    <w:rsid w:val="00A8374C"/>
    <w:rsid w:val="00A860EE"/>
    <w:rsid w:val="00A870F0"/>
    <w:rsid w:val="00A87E72"/>
    <w:rsid w:val="00A91A2E"/>
    <w:rsid w:val="00A91C92"/>
    <w:rsid w:val="00A922B8"/>
    <w:rsid w:val="00A938BC"/>
    <w:rsid w:val="00A93B56"/>
    <w:rsid w:val="00A95F9A"/>
    <w:rsid w:val="00A97177"/>
    <w:rsid w:val="00AA4099"/>
    <w:rsid w:val="00AB15CC"/>
    <w:rsid w:val="00AB45DE"/>
    <w:rsid w:val="00AB4E01"/>
    <w:rsid w:val="00AB6ABB"/>
    <w:rsid w:val="00AB771F"/>
    <w:rsid w:val="00AC16B4"/>
    <w:rsid w:val="00AC20DC"/>
    <w:rsid w:val="00AC3340"/>
    <w:rsid w:val="00AC33A3"/>
    <w:rsid w:val="00AC474C"/>
    <w:rsid w:val="00AC5448"/>
    <w:rsid w:val="00AC59CE"/>
    <w:rsid w:val="00AD1268"/>
    <w:rsid w:val="00AD317C"/>
    <w:rsid w:val="00AD6C66"/>
    <w:rsid w:val="00AD7369"/>
    <w:rsid w:val="00AE0652"/>
    <w:rsid w:val="00AE0B09"/>
    <w:rsid w:val="00AE409A"/>
    <w:rsid w:val="00AE794A"/>
    <w:rsid w:val="00AF139B"/>
    <w:rsid w:val="00AF2058"/>
    <w:rsid w:val="00AF21B9"/>
    <w:rsid w:val="00AF4D33"/>
    <w:rsid w:val="00AF6FD0"/>
    <w:rsid w:val="00B05E05"/>
    <w:rsid w:val="00B0772B"/>
    <w:rsid w:val="00B104D4"/>
    <w:rsid w:val="00B12784"/>
    <w:rsid w:val="00B13772"/>
    <w:rsid w:val="00B13A84"/>
    <w:rsid w:val="00B14771"/>
    <w:rsid w:val="00B152C6"/>
    <w:rsid w:val="00B27265"/>
    <w:rsid w:val="00B340F8"/>
    <w:rsid w:val="00B3491A"/>
    <w:rsid w:val="00B34C6A"/>
    <w:rsid w:val="00B36C99"/>
    <w:rsid w:val="00B37196"/>
    <w:rsid w:val="00B37E72"/>
    <w:rsid w:val="00B40048"/>
    <w:rsid w:val="00B43272"/>
    <w:rsid w:val="00B4449A"/>
    <w:rsid w:val="00B44B19"/>
    <w:rsid w:val="00B45AF9"/>
    <w:rsid w:val="00B45DC4"/>
    <w:rsid w:val="00B45F12"/>
    <w:rsid w:val="00B54B5F"/>
    <w:rsid w:val="00B55963"/>
    <w:rsid w:val="00B61F12"/>
    <w:rsid w:val="00B621B7"/>
    <w:rsid w:val="00B625A9"/>
    <w:rsid w:val="00B72AEB"/>
    <w:rsid w:val="00B7434C"/>
    <w:rsid w:val="00B7597F"/>
    <w:rsid w:val="00B82956"/>
    <w:rsid w:val="00B84F49"/>
    <w:rsid w:val="00B86C14"/>
    <w:rsid w:val="00B86CEA"/>
    <w:rsid w:val="00B91015"/>
    <w:rsid w:val="00B91E50"/>
    <w:rsid w:val="00BA4085"/>
    <w:rsid w:val="00BA4E29"/>
    <w:rsid w:val="00BB271F"/>
    <w:rsid w:val="00BB34E8"/>
    <w:rsid w:val="00BB5EDB"/>
    <w:rsid w:val="00BC07B1"/>
    <w:rsid w:val="00BC5B27"/>
    <w:rsid w:val="00BC76C1"/>
    <w:rsid w:val="00BD0457"/>
    <w:rsid w:val="00BD0B12"/>
    <w:rsid w:val="00BD14D1"/>
    <w:rsid w:val="00BD1503"/>
    <w:rsid w:val="00BD2299"/>
    <w:rsid w:val="00BD2500"/>
    <w:rsid w:val="00BD28FB"/>
    <w:rsid w:val="00BD42E7"/>
    <w:rsid w:val="00BF0C72"/>
    <w:rsid w:val="00BF1477"/>
    <w:rsid w:val="00BF15CA"/>
    <w:rsid w:val="00BF346D"/>
    <w:rsid w:val="00BF79A5"/>
    <w:rsid w:val="00C00D47"/>
    <w:rsid w:val="00C0198B"/>
    <w:rsid w:val="00C03F2A"/>
    <w:rsid w:val="00C048A9"/>
    <w:rsid w:val="00C05697"/>
    <w:rsid w:val="00C05C5F"/>
    <w:rsid w:val="00C0767D"/>
    <w:rsid w:val="00C1541C"/>
    <w:rsid w:val="00C207B3"/>
    <w:rsid w:val="00C21C89"/>
    <w:rsid w:val="00C24FD8"/>
    <w:rsid w:val="00C27F01"/>
    <w:rsid w:val="00C315ED"/>
    <w:rsid w:val="00C3326D"/>
    <w:rsid w:val="00C35667"/>
    <w:rsid w:val="00C378EE"/>
    <w:rsid w:val="00C40724"/>
    <w:rsid w:val="00C411E8"/>
    <w:rsid w:val="00C41C0B"/>
    <w:rsid w:val="00C463E5"/>
    <w:rsid w:val="00C47CCC"/>
    <w:rsid w:val="00C5044E"/>
    <w:rsid w:val="00C52812"/>
    <w:rsid w:val="00C5731E"/>
    <w:rsid w:val="00C638DD"/>
    <w:rsid w:val="00C63DC1"/>
    <w:rsid w:val="00C6412D"/>
    <w:rsid w:val="00C64DBC"/>
    <w:rsid w:val="00C67312"/>
    <w:rsid w:val="00C704BB"/>
    <w:rsid w:val="00C731C8"/>
    <w:rsid w:val="00C80993"/>
    <w:rsid w:val="00C82CED"/>
    <w:rsid w:val="00C82F54"/>
    <w:rsid w:val="00C849E1"/>
    <w:rsid w:val="00C94B90"/>
    <w:rsid w:val="00C94FEF"/>
    <w:rsid w:val="00CA192E"/>
    <w:rsid w:val="00CA36EA"/>
    <w:rsid w:val="00CA4679"/>
    <w:rsid w:val="00CA6D68"/>
    <w:rsid w:val="00CB1C65"/>
    <w:rsid w:val="00CB2B95"/>
    <w:rsid w:val="00CB387E"/>
    <w:rsid w:val="00CB662A"/>
    <w:rsid w:val="00CC0029"/>
    <w:rsid w:val="00CC1C72"/>
    <w:rsid w:val="00CC3B40"/>
    <w:rsid w:val="00CC41F1"/>
    <w:rsid w:val="00CC5260"/>
    <w:rsid w:val="00CC65AD"/>
    <w:rsid w:val="00CD03C6"/>
    <w:rsid w:val="00CD0D57"/>
    <w:rsid w:val="00CD33DC"/>
    <w:rsid w:val="00CD59B8"/>
    <w:rsid w:val="00CD5B33"/>
    <w:rsid w:val="00CD65B0"/>
    <w:rsid w:val="00CD74F3"/>
    <w:rsid w:val="00CD7BAC"/>
    <w:rsid w:val="00CE0491"/>
    <w:rsid w:val="00CE10FF"/>
    <w:rsid w:val="00CF0BF6"/>
    <w:rsid w:val="00CF4434"/>
    <w:rsid w:val="00CF6317"/>
    <w:rsid w:val="00CF759C"/>
    <w:rsid w:val="00CF7910"/>
    <w:rsid w:val="00D0039A"/>
    <w:rsid w:val="00D0265C"/>
    <w:rsid w:val="00D0464F"/>
    <w:rsid w:val="00D050CF"/>
    <w:rsid w:val="00D0572B"/>
    <w:rsid w:val="00D077A4"/>
    <w:rsid w:val="00D2076D"/>
    <w:rsid w:val="00D228F6"/>
    <w:rsid w:val="00D22F24"/>
    <w:rsid w:val="00D3040A"/>
    <w:rsid w:val="00D324E4"/>
    <w:rsid w:val="00D344BD"/>
    <w:rsid w:val="00D41155"/>
    <w:rsid w:val="00D41297"/>
    <w:rsid w:val="00D42F55"/>
    <w:rsid w:val="00D53C6D"/>
    <w:rsid w:val="00D556A7"/>
    <w:rsid w:val="00D56BEF"/>
    <w:rsid w:val="00D65EC0"/>
    <w:rsid w:val="00D6703B"/>
    <w:rsid w:val="00D73BAD"/>
    <w:rsid w:val="00D75EDD"/>
    <w:rsid w:val="00D81DF0"/>
    <w:rsid w:val="00D85AA9"/>
    <w:rsid w:val="00D87BA1"/>
    <w:rsid w:val="00D96137"/>
    <w:rsid w:val="00D96F4A"/>
    <w:rsid w:val="00DA1EFF"/>
    <w:rsid w:val="00DA5A94"/>
    <w:rsid w:val="00DA6503"/>
    <w:rsid w:val="00DB1B8C"/>
    <w:rsid w:val="00DC193C"/>
    <w:rsid w:val="00DC2FFC"/>
    <w:rsid w:val="00DD1EAF"/>
    <w:rsid w:val="00DD2C9C"/>
    <w:rsid w:val="00DD31F8"/>
    <w:rsid w:val="00DD4300"/>
    <w:rsid w:val="00DD46D1"/>
    <w:rsid w:val="00DE1335"/>
    <w:rsid w:val="00DE1BA7"/>
    <w:rsid w:val="00DE702E"/>
    <w:rsid w:val="00DF09B8"/>
    <w:rsid w:val="00DF0ECC"/>
    <w:rsid w:val="00DF256D"/>
    <w:rsid w:val="00DF4850"/>
    <w:rsid w:val="00E0002A"/>
    <w:rsid w:val="00E01833"/>
    <w:rsid w:val="00E01E55"/>
    <w:rsid w:val="00E03B30"/>
    <w:rsid w:val="00E04698"/>
    <w:rsid w:val="00E04B7A"/>
    <w:rsid w:val="00E04CE5"/>
    <w:rsid w:val="00E10527"/>
    <w:rsid w:val="00E1076B"/>
    <w:rsid w:val="00E10956"/>
    <w:rsid w:val="00E11D3B"/>
    <w:rsid w:val="00E12466"/>
    <w:rsid w:val="00E14DDC"/>
    <w:rsid w:val="00E15370"/>
    <w:rsid w:val="00E2130A"/>
    <w:rsid w:val="00E23454"/>
    <w:rsid w:val="00E30427"/>
    <w:rsid w:val="00E316F2"/>
    <w:rsid w:val="00E31FC3"/>
    <w:rsid w:val="00E32ECC"/>
    <w:rsid w:val="00E36EEE"/>
    <w:rsid w:val="00E411AE"/>
    <w:rsid w:val="00E4526C"/>
    <w:rsid w:val="00E46CE6"/>
    <w:rsid w:val="00E50DAB"/>
    <w:rsid w:val="00E519E6"/>
    <w:rsid w:val="00E51DAB"/>
    <w:rsid w:val="00E538D7"/>
    <w:rsid w:val="00E53AAB"/>
    <w:rsid w:val="00E63C30"/>
    <w:rsid w:val="00E70E41"/>
    <w:rsid w:val="00E716DA"/>
    <w:rsid w:val="00E758E8"/>
    <w:rsid w:val="00E76C4E"/>
    <w:rsid w:val="00E77DA8"/>
    <w:rsid w:val="00E812A0"/>
    <w:rsid w:val="00E82748"/>
    <w:rsid w:val="00E87F49"/>
    <w:rsid w:val="00E95AF0"/>
    <w:rsid w:val="00E962F6"/>
    <w:rsid w:val="00EA2ED3"/>
    <w:rsid w:val="00EA39AA"/>
    <w:rsid w:val="00EA5780"/>
    <w:rsid w:val="00EB1432"/>
    <w:rsid w:val="00EB7B13"/>
    <w:rsid w:val="00EC17E3"/>
    <w:rsid w:val="00EC26D5"/>
    <w:rsid w:val="00EC2736"/>
    <w:rsid w:val="00EC34DF"/>
    <w:rsid w:val="00EC4112"/>
    <w:rsid w:val="00EC5A3B"/>
    <w:rsid w:val="00ED30E9"/>
    <w:rsid w:val="00ED7774"/>
    <w:rsid w:val="00EE1E8E"/>
    <w:rsid w:val="00EE43A3"/>
    <w:rsid w:val="00EF3A0E"/>
    <w:rsid w:val="00EF4775"/>
    <w:rsid w:val="00EF7A1D"/>
    <w:rsid w:val="00F122C4"/>
    <w:rsid w:val="00F13D72"/>
    <w:rsid w:val="00F16FDA"/>
    <w:rsid w:val="00F21A99"/>
    <w:rsid w:val="00F243CA"/>
    <w:rsid w:val="00F31939"/>
    <w:rsid w:val="00F3477A"/>
    <w:rsid w:val="00F36B74"/>
    <w:rsid w:val="00F41ACC"/>
    <w:rsid w:val="00F44A6F"/>
    <w:rsid w:val="00F45876"/>
    <w:rsid w:val="00F52CA1"/>
    <w:rsid w:val="00F534A0"/>
    <w:rsid w:val="00F562F0"/>
    <w:rsid w:val="00F5738D"/>
    <w:rsid w:val="00F645EE"/>
    <w:rsid w:val="00F65DD1"/>
    <w:rsid w:val="00F7358D"/>
    <w:rsid w:val="00F8198D"/>
    <w:rsid w:val="00F81CA3"/>
    <w:rsid w:val="00F82094"/>
    <w:rsid w:val="00F831FA"/>
    <w:rsid w:val="00F844FE"/>
    <w:rsid w:val="00F848C5"/>
    <w:rsid w:val="00F90B15"/>
    <w:rsid w:val="00F925C8"/>
    <w:rsid w:val="00FA3065"/>
    <w:rsid w:val="00FA461C"/>
    <w:rsid w:val="00FB0BB1"/>
    <w:rsid w:val="00FB1823"/>
    <w:rsid w:val="00FB1BA6"/>
    <w:rsid w:val="00FB2F95"/>
    <w:rsid w:val="00FB2FA5"/>
    <w:rsid w:val="00FB379B"/>
    <w:rsid w:val="00FC5486"/>
    <w:rsid w:val="00FC5939"/>
    <w:rsid w:val="00FC616D"/>
    <w:rsid w:val="00FC7306"/>
    <w:rsid w:val="00FC75B0"/>
    <w:rsid w:val="00FE3CAE"/>
    <w:rsid w:val="00FF0882"/>
    <w:rsid w:val="00FF1C40"/>
    <w:rsid w:val="00FF2917"/>
    <w:rsid w:val="00FF2E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ZA" w:eastAsia="en-ZA" w:bidi="ar-SA"/>
      </w:rPr>
    </w:rPrDefault>
    <w:pPrDefault/>
  </w:docDefaults>
  <w:latentStyles w:defLockedState="0" w:defUIPriority="99"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qFormat="1"/>
    <w:lsdException w:name="heading 6" w:qFormat="1"/>
    <w:lsdException w:name="heading 7" w:qFormat="1"/>
    <w:lsdException w:name="heading 8" w:qFormat="1"/>
    <w:lsdException w:name="heading 9" w:qFormat="1"/>
    <w:lsdException w:name="caption" w:qFormat="1"/>
    <w:lsdException w:name="Title" w:semiHidden="0" w:unhideWhenUsed="0" w:qFormat="1"/>
    <w:lsdException w:name="Subtitle" w:semiHidden="0" w:unhideWhenUsed="0" w:qFormat="1"/>
    <w:lsdException w:name="Strong" w:semiHidden="0" w:unhideWhenUsed="0" w:qFormat="1"/>
    <w:lsdException w:name="Emphasis" w:semiHidden="0" w:unhideWhenUsed="0" w:qFormat="1"/>
    <w:lsdException w:name="Table Grid" w:uiPriority="59"/>
    <w:lsdException w:name="No Spacing" w:semiHidden="0" w:uiPriority="1" w:unhideWhenUsed="0" w:qFormat="1"/>
    <w:lsdException w:name="List Paragraph" w:semiHidden="0" w:uiPriority="34" w:unhideWhenUsed="0" w:qFormat="1"/>
    <w:lsdException w:name="Quote" w:semiHidden="0" w:unhideWhenUsed="0" w:qFormat="1"/>
    <w:lsdException w:name="Intense Quote" w:semiHidden="0" w:unhideWhenUsed="0" w:qFormat="1"/>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qFormat/>
    <w:rsid w:val="00805BCE"/>
    <w:rPr>
      <w:sz w:val="24"/>
      <w:szCs w:val="24"/>
      <w:lang w:val="ru-RU" w:eastAsia="ru-RU"/>
    </w:rPr>
  </w:style>
  <w:style w:type="paragraph" w:styleId="Heading1">
    <w:name w:val="heading 1"/>
    <w:basedOn w:val="Normal"/>
    <w:next w:val="Normal"/>
    <w:link w:val="Heading1Char"/>
    <w:uiPriority w:val="9"/>
    <w:qFormat/>
    <w:rsid w:val="00EF7B9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
    <w:qFormat/>
    <w:rsid w:val="00EF7B96"/>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qFormat/>
    <w:rsid w:val="00EF7B96"/>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EF7B96"/>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55963"/>
    <w:pPr>
      <w:tabs>
        <w:tab w:val="center" w:pos="4680"/>
        <w:tab w:val="right" w:pos="9360"/>
      </w:tabs>
    </w:pPr>
  </w:style>
  <w:style w:type="character" w:customStyle="1" w:styleId="HeaderChar">
    <w:name w:val="Header Char"/>
    <w:link w:val="Header"/>
    <w:uiPriority w:val="99"/>
    <w:rsid w:val="00B55963"/>
    <w:rPr>
      <w:sz w:val="24"/>
      <w:szCs w:val="24"/>
      <w:lang w:val="ru-RU" w:eastAsia="ru-RU"/>
    </w:rPr>
  </w:style>
  <w:style w:type="paragraph" w:styleId="Footer">
    <w:name w:val="footer"/>
    <w:basedOn w:val="Normal"/>
    <w:link w:val="FooterChar"/>
    <w:uiPriority w:val="99"/>
    <w:unhideWhenUsed/>
    <w:rsid w:val="00B55963"/>
    <w:pPr>
      <w:tabs>
        <w:tab w:val="center" w:pos="4680"/>
        <w:tab w:val="right" w:pos="9360"/>
      </w:tabs>
    </w:pPr>
  </w:style>
  <w:style w:type="character" w:customStyle="1" w:styleId="FooterChar">
    <w:name w:val="Footer Char"/>
    <w:link w:val="Footer"/>
    <w:uiPriority w:val="99"/>
    <w:rsid w:val="00B55963"/>
    <w:rPr>
      <w:sz w:val="24"/>
      <w:szCs w:val="24"/>
      <w:lang w:val="ru-RU" w:eastAsia="ru-RU"/>
    </w:rPr>
  </w:style>
  <w:style w:type="paragraph" w:styleId="BalloonText">
    <w:name w:val="Balloon Text"/>
    <w:basedOn w:val="Normal"/>
    <w:link w:val="BalloonTextChar"/>
    <w:uiPriority w:val="99"/>
    <w:semiHidden/>
    <w:unhideWhenUsed/>
    <w:rsid w:val="00B55963"/>
    <w:rPr>
      <w:rFonts w:ascii="Tahoma" w:hAnsi="Tahoma"/>
      <w:sz w:val="16"/>
      <w:szCs w:val="16"/>
    </w:rPr>
  </w:style>
  <w:style w:type="character" w:customStyle="1" w:styleId="BalloonTextChar">
    <w:name w:val="Balloon Text Char"/>
    <w:link w:val="BalloonText"/>
    <w:uiPriority w:val="99"/>
    <w:semiHidden/>
    <w:rsid w:val="00B55963"/>
    <w:rPr>
      <w:rFonts w:ascii="Tahoma" w:hAnsi="Tahoma" w:cs="Tahoma"/>
      <w:sz w:val="16"/>
      <w:szCs w:val="16"/>
      <w:lang w:val="ru-RU" w:eastAsia="ru-RU"/>
    </w:rPr>
  </w:style>
  <w:style w:type="character" w:styleId="Hyperlink">
    <w:name w:val="Hyperlink"/>
    <w:uiPriority w:val="99"/>
    <w:unhideWhenUsed/>
    <w:rsid w:val="00CD65B0"/>
    <w:rPr>
      <w:color w:val="0000FF"/>
      <w:u w:val="single"/>
    </w:rPr>
  </w:style>
  <w:style w:type="paragraph" w:styleId="ListParagraph">
    <w:name w:val="List Paragraph"/>
    <w:basedOn w:val="Normal"/>
    <w:uiPriority w:val="34"/>
    <w:qFormat/>
    <w:rsid w:val="00FB1823"/>
    <w:pPr>
      <w:spacing w:after="200" w:line="252" w:lineRule="auto"/>
      <w:ind w:left="720"/>
      <w:contextualSpacing/>
    </w:pPr>
    <w:rPr>
      <w:rFonts w:ascii="Cambria" w:hAnsi="Cambria"/>
      <w:sz w:val="22"/>
      <w:szCs w:val="22"/>
      <w:lang w:val="en-US" w:eastAsia="en-US" w:bidi="en-US"/>
    </w:rPr>
  </w:style>
  <w:style w:type="character" w:customStyle="1" w:styleId="Heading1Char">
    <w:name w:val="Heading 1 Char"/>
    <w:link w:val="Heading1"/>
    <w:uiPriority w:val="9"/>
    <w:rsid w:val="00DD31F8"/>
    <w:rPr>
      <w:rFonts w:ascii="Arial" w:hAnsi="Arial" w:cs="Arial"/>
      <w:b/>
      <w:bCs/>
      <w:kern w:val="32"/>
      <w:sz w:val="32"/>
      <w:szCs w:val="32"/>
      <w:lang w:val="ru-RU" w:eastAsia="ru-RU"/>
    </w:rPr>
  </w:style>
  <w:style w:type="character" w:customStyle="1" w:styleId="Heading2Char">
    <w:name w:val="Heading 2 Char"/>
    <w:link w:val="Heading2"/>
    <w:uiPriority w:val="9"/>
    <w:rsid w:val="00DD31F8"/>
    <w:rPr>
      <w:rFonts w:ascii="Arial" w:hAnsi="Arial" w:cs="Arial"/>
      <w:b/>
      <w:bCs/>
      <w:i/>
      <w:iCs/>
      <w:sz w:val="28"/>
      <w:szCs w:val="28"/>
      <w:lang w:val="ru-RU" w:eastAsia="ru-RU"/>
    </w:rPr>
  </w:style>
  <w:style w:type="character" w:customStyle="1" w:styleId="Heading4Char">
    <w:name w:val="Heading 4 Char"/>
    <w:link w:val="Heading4"/>
    <w:uiPriority w:val="9"/>
    <w:rsid w:val="008176BE"/>
    <w:rPr>
      <w:b/>
      <w:bCs/>
      <w:sz w:val="28"/>
      <w:szCs w:val="28"/>
      <w:lang w:val="ru-RU" w:eastAsia="ru-RU"/>
    </w:rPr>
  </w:style>
  <w:style w:type="character" w:customStyle="1" w:styleId="Heading3Char">
    <w:name w:val="Heading 3 Char"/>
    <w:link w:val="Heading3"/>
    <w:uiPriority w:val="9"/>
    <w:rsid w:val="00110AB3"/>
    <w:rPr>
      <w:rFonts w:ascii="Arial" w:hAnsi="Arial" w:cs="Arial"/>
      <w:b/>
      <w:bCs/>
      <w:sz w:val="26"/>
      <w:szCs w:val="26"/>
      <w:lang w:val="ru-RU" w:eastAsia="ru-RU"/>
    </w:rPr>
  </w:style>
  <w:style w:type="paragraph" w:styleId="NoSpacing">
    <w:name w:val="No Spacing"/>
    <w:link w:val="NoSpacingChar"/>
    <w:uiPriority w:val="1"/>
    <w:qFormat/>
    <w:rsid w:val="007E7B0A"/>
    <w:rPr>
      <w:rFonts w:asciiTheme="minorHAnsi" w:eastAsiaTheme="minorEastAsia" w:hAnsiTheme="minorHAnsi" w:cstheme="minorBidi"/>
      <w:sz w:val="22"/>
      <w:szCs w:val="22"/>
      <w:lang w:val="en-US" w:eastAsia="en-US"/>
    </w:rPr>
  </w:style>
  <w:style w:type="character" w:customStyle="1" w:styleId="NoSpacingChar">
    <w:name w:val="No Spacing Char"/>
    <w:basedOn w:val="DefaultParagraphFont"/>
    <w:link w:val="NoSpacing"/>
    <w:uiPriority w:val="1"/>
    <w:rsid w:val="007E7B0A"/>
    <w:rPr>
      <w:rFonts w:asciiTheme="minorHAnsi" w:eastAsiaTheme="minorEastAsia" w:hAnsiTheme="minorHAnsi" w:cstheme="minorBidi"/>
      <w:sz w:val="22"/>
      <w:szCs w:val="22"/>
      <w:lang w:val="en-US" w:eastAsia="en-US"/>
    </w:rPr>
  </w:style>
  <w:style w:type="character" w:customStyle="1" w:styleId="hps">
    <w:name w:val="hps"/>
    <w:basedOn w:val="DefaultParagraphFont"/>
    <w:rsid w:val="00186D98"/>
  </w:style>
  <w:style w:type="character" w:customStyle="1" w:styleId="longtext">
    <w:name w:val="long_text"/>
    <w:basedOn w:val="DefaultParagraphFont"/>
    <w:rsid w:val="00186D98"/>
  </w:style>
  <w:style w:type="character" w:styleId="FollowedHyperlink">
    <w:name w:val="FollowedHyperlink"/>
    <w:basedOn w:val="DefaultParagraphFont"/>
    <w:uiPriority w:val="99"/>
    <w:semiHidden/>
    <w:unhideWhenUsed/>
    <w:rsid w:val="00956B09"/>
    <w:rPr>
      <w:color w:val="704404" w:themeColor="followedHyperlink"/>
      <w:u w:val="single"/>
    </w:rPr>
  </w:style>
  <w:style w:type="paragraph" w:styleId="Caption">
    <w:name w:val="caption"/>
    <w:basedOn w:val="Normal"/>
    <w:next w:val="Normal"/>
    <w:uiPriority w:val="99"/>
    <w:unhideWhenUsed/>
    <w:qFormat/>
    <w:rsid w:val="00FA3065"/>
    <w:pPr>
      <w:spacing w:after="200"/>
    </w:pPr>
    <w:rPr>
      <w:b/>
      <w:bCs/>
      <w:color w:val="94B6D2" w:themeColor="accent1"/>
      <w:sz w:val="18"/>
      <w:szCs w:val="18"/>
    </w:rPr>
  </w:style>
  <w:style w:type="table" w:styleId="TableGrid">
    <w:name w:val="Table Grid"/>
    <w:basedOn w:val="TableNormal"/>
    <w:uiPriority w:val="59"/>
    <w:unhideWhenUsed/>
    <w:rsid w:val="0009602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2179A6"/>
    <w:pPr>
      <w:autoSpaceDE w:val="0"/>
      <w:autoSpaceDN w:val="0"/>
      <w:adjustRightInd w:val="0"/>
    </w:pPr>
    <w:rPr>
      <w:rFonts w:ascii="Calibri" w:hAnsi="Calibri" w:cs="Calibri"/>
      <w:color w:val="000000"/>
      <w:sz w:val="24"/>
      <w:szCs w:val="24"/>
    </w:rPr>
  </w:style>
</w:styles>
</file>

<file path=word/webSettings.xml><?xml version="1.0" encoding="utf-8"?>
<w:webSettings xmlns:r="http://schemas.openxmlformats.org/officeDocument/2006/relationships" xmlns:w="http://schemas.openxmlformats.org/wordprocessingml/2006/main">
  <w:divs>
    <w:div w:id="900560645">
      <w:bodyDiv w:val="1"/>
      <w:marLeft w:val="0"/>
      <w:marRight w:val="0"/>
      <w:marTop w:val="0"/>
      <w:marBottom w:val="0"/>
      <w:divBdr>
        <w:top w:val="none" w:sz="0" w:space="0" w:color="auto"/>
        <w:left w:val="none" w:sz="0" w:space="0" w:color="auto"/>
        <w:bottom w:val="none" w:sz="0" w:space="0" w:color="auto"/>
        <w:right w:val="none" w:sz="0" w:space="0" w:color="auto"/>
      </w:divBdr>
      <w:divsChild>
        <w:div w:id="1017999382">
          <w:marLeft w:val="0"/>
          <w:marRight w:val="0"/>
          <w:marTop w:val="0"/>
          <w:marBottom w:val="0"/>
          <w:divBdr>
            <w:top w:val="none" w:sz="0" w:space="0" w:color="auto"/>
            <w:left w:val="none" w:sz="0" w:space="0" w:color="auto"/>
            <w:bottom w:val="none" w:sz="0" w:space="0" w:color="auto"/>
            <w:right w:val="none" w:sz="0" w:space="0" w:color="auto"/>
          </w:divBdr>
          <w:divsChild>
            <w:div w:id="350305639">
              <w:marLeft w:val="0"/>
              <w:marRight w:val="0"/>
              <w:marTop w:val="0"/>
              <w:marBottom w:val="0"/>
              <w:divBdr>
                <w:top w:val="none" w:sz="0" w:space="0" w:color="auto"/>
                <w:left w:val="none" w:sz="0" w:space="0" w:color="auto"/>
                <w:bottom w:val="none" w:sz="0" w:space="0" w:color="auto"/>
                <w:right w:val="none" w:sz="0" w:space="0" w:color="auto"/>
              </w:divBdr>
              <w:divsChild>
                <w:div w:id="1176532060">
                  <w:marLeft w:val="0"/>
                  <w:marRight w:val="0"/>
                  <w:marTop w:val="0"/>
                  <w:marBottom w:val="0"/>
                  <w:divBdr>
                    <w:top w:val="none" w:sz="0" w:space="0" w:color="auto"/>
                    <w:left w:val="none" w:sz="0" w:space="0" w:color="auto"/>
                    <w:bottom w:val="none" w:sz="0" w:space="0" w:color="auto"/>
                    <w:right w:val="none" w:sz="0" w:space="0" w:color="auto"/>
                  </w:divBdr>
                  <w:divsChild>
                    <w:div w:id="339309628">
                      <w:marLeft w:val="0"/>
                      <w:marRight w:val="0"/>
                      <w:marTop w:val="0"/>
                      <w:marBottom w:val="0"/>
                      <w:divBdr>
                        <w:top w:val="none" w:sz="0" w:space="0" w:color="auto"/>
                        <w:left w:val="none" w:sz="0" w:space="0" w:color="auto"/>
                        <w:bottom w:val="none" w:sz="0" w:space="0" w:color="auto"/>
                        <w:right w:val="none" w:sz="0" w:space="0" w:color="auto"/>
                      </w:divBdr>
                      <w:divsChild>
                        <w:div w:id="880285151">
                          <w:marLeft w:val="0"/>
                          <w:marRight w:val="0"/>
                          <w:marTop w:val="0"/>
                          <w:marBottom w:val="0"/>
                          <w:divBdr>
                            <w:top w:val="none" w:sz="0" w:space="0" w:color="auto"/>
                            <w:left w:val="none" w:sz="0" w:space="0" w:color="auto"/>
                            <w:bottom w:val="none" w:sz="0" w:space="0" w:color="auto"/>
                            <w:right w:val="none" w:sz="0" w:space="0" w:color="auto"/>
                          </w:divBdr>
                          <w:divsChild>
                            <w:div w:id="1625848829">
                              <w:marLeft w:val="0"/>
                              <w:marRight w:val="0"/>
                              <w:marTop w:val="0"/>
                              <w:marBottom w:val="0"/>
                              <w:divBdr>
                                <w:top w:val="none" w:sz="0" w:space="0" w:color="auto"/>
                                <w:left w:val="none" w:sz="0" w:space="0" w:color="auto"/>
                                <w:bottom w:val="none" w:sz="0" w:space="0" w:color="auto"/>
                                <w:right w:val="none" w:sz="0" w:space="0" w:color="auto"/>
                              </w:divBdr>
                              <w:divsChild>
                                <w:div w:id="2133012659">
                                  <w:marLeft w:val="0"/>
                                  <w:marRight w:val="0"/>
                                  <w:marTop w:val="0"/>
                                  <w:marBottom w:val="0"/>
                                  <w:divBdr>
                                    <w:top w:val="none" w:sz="0" w:space="0" w:color="auto"/>
                                    <w:left w:val="none" w:sz="0" w:space="0" w:color="auto"/>
                                    <w:bottom w:val="none" w:sz="0" w:space="0" w:color="auto"/>
                                    <w:right w:val="none" w:sz="0" w:space="0" w:color="auto"/>
                                  </w:divBdr>
                                  <w:divsChild>
                                    <w:div w:id="98961475">
                                      <w:marLeft w:val="0"/>
                                      <w:marRight w:val="0"/>
                                      <w:marTop w:val="0"/>
                                      <w:marBottom w:val="0"/>
                                      <w:divBdr>
                                        <w:top w:val="none" w:sz="0" w:space="0" w:color="auto"/>
                                        <w:left w:val="none" w:sz="0" w:space="0" w:color="auto"/>
                                        <w:bottom w:val="none" w:sz="0" w:space="0" w:color="auto"/>
                                        <w:right w:val="none" w:sz="0" w:space="0" w:color="auto"/>
                                      </w:divBdr>
                                      <w:divsChild>
                                        <w:div w:id="1376387629">
                                          <w:marLeft w:val="0"/>
                                          <w:marRight w:val="0"/>
                                          <w:marTop w:val="0"/>
                                          <w:marBottom w:val="0"/>
                                          <w:divBdr>
                                            <w:top w:val="none" w:sz="0" w:space="0" w:color="auto"/>
                                            <w:left w:val="none" w:sz="0" w:space="0" w:color="auto"/>
                                            <w:bottom w:val="none" w:sz="0" w:space="0" w:color="auto"/>
                                            <w:right w:val="none" w:sz="0" w:space="0" w:color="auto"/>
                                          </w:divBdr>
                                          <w:divsChild>
                                            <w:div w:id="96564431">
                                              <w:marLeft w:val="0"/>
                                              <w:marRight w:val="0"/>
                                              <w:marTop w:val="0"/>
                                              <w:marBottom w:val="0"/>
                                              <w:divBdr>
                                                <w:top w:val="single" w:sz="6" w:space="0" w:color="F5F5F5"/>
                                                <w:left w:val="single" w:sz="6" w:space="0" w:color="F5F5F5"/>
                                                <w:bottom w:val="single" w:sz="6" w:space="0" w:color="F5F5F5"/>
                                                <w:right w:val="single" w:sz="6" w:space="0" w:color="F5F5F5"/>
                                              </w:divBdr>
                                              <w:divsChild>
                                                <w:div w:id="788204111">
                                                  <w:marLeft w:val="0"/>
                                                  <w:marRight w:val="0"/>
                                                  <w:marTop w:val="0"/>
                                                  <w:marBottom w:val="0"/>
                                                  <w:divBdr>
                                                    <w:top w:val="none" w:sz="0" w:space="0" w:color="auto"/>
                                                    <w:left w:val="none" w:sz="0" w:space="0" w:color="auto"/>
                                                    <w:bottom w:val="none" w:sz="0" w:space="0" w:color="auto"/>
                                                    <w:right w:val="none" w:sz="0" w:space="0" w:color="auto"/>
                                                  </w:divBdr>
                                                  <w:divsChild>
                                                    <w:div w:id="478303449">
                                                      <w:marLeft w:val="0"/>
                                                      <w:marRight w:val="0"/>
                                                      <w:marTop w:val="0"/>
                                                      <w:marBottom w:val="0"/>
                                                      <w:divBdr>
                                                        <w:top w:val="none" w:sz="0" w:space="0" w:color="auto"/>
                                                        <w:left w:val="none" w:sz="0" w:space="0" w:color="auto"/>
                                                        <w:bottom w:val="none" w:sz="0" w:space="0" w:color="auto"/>
                                                        <w:right w:val="none" w:sz="0" w:space="0" w:color="auto"/>
                                                      </w:divBdr>
                                                    </w:div>
                                                  </w:divsChild>
                                                </w:div>
                                                <w:div w:id="848983185">
                                                  <w:marLeft w:val="0"/>
                                                  <w:marRight w:val="0"/>
                                                  <w:marTop w:val="0"/>
                                                  <w:marBottom w:val="0"/>
                                                  <w:divBdr>
                                                    <w:top w:val="none" w:sz="0" w:space="0" w:color="auto"/>
                                                    <w:left w:val="none" w:sz="0" w:space="0" w:color="auto"/>
                                                    <w:bottom w:val="none" w:sz="0" w:space="0" w:color="auto"/>
                                                    <w:right w:val="none" w:sz="0" w:space="0" w:color="auto"/>
                                                  </w:divBdr>
                                                  <w:divsChild>
                                                    <w:div w:id="1356929632">
                                                      <w:marLeft w:val="0"/>
                                                      <w:marRight w:val="0"/>
                                                      <w:marTop w:val="0"/>
                                                      <w:marBottom w:val="0"/>
                                                      <w:divBdr>
                                                        <w:top w:val="none" w:sz="0" w:space="0" w:color="auto"/>
                                                        <w:left w:val="none" w:sz="0" w:space="0" w:color="auto"/>
                                                        <w:bottom w:val="none" w:sz="0" w:space="0" w:color="auto"/>
                                                        <w:right w:val="none" w:sz="0" w:space="0" w:color="auto"/>
                                                      </w:divBdr>
                                                      <w:divsChild>
                                                        <w:div w:id="2106880107">
                                                          <w:marLeft w:val="0"/>
                                                          <w:marRight w:val="0"/>
                                                          <w:marTop w:val="0"/>
                                                          <w:marBottom w:val="0"/>
                                                          <w:divBdr>
                                                            <w:top w:val="none" w:sz="0" w:space="0" w:color="auto"/>
                                                            <w:left w:val="none" w:sz="0" w:space="0" w:color="auto"/>
                                                            <w:bottom w:val="none" w:sz="0" w:space="0" w:color="auto"/>
                                                            <w:right w:val="none" w:sz="0" w:space="0" w:color="auto"/>
                                                          </w:divBdr>
                                                        </w:div>
                                                      </w:divsChild>
                                                    </w:div>
                                                    <w:div w:id="77672996">
                                                      <w:marLeft w:val="0"/>
                                                      <w:marRight w:val="0"/>
                                                      <w:marTop w:val="0"/>
                                                      <w:marBottom w:val="0"/>
                                                      <w:divBdr>
                                                        <w:top w:val="none" w:sz="0" w:space="0" w:color="auto"/>
                                                        <w:left w:val="none" w:sz="0" w:space="0" w:color="auto"/>
                                                        <w:bottom w:val="none" w:sz="0" w:space="0" w:color="auto"/>
                                                        <w:right w:val="none" w:sz="0" w:space="0" w:color="auto"/>
                                                      </w:divBdr>
                                                      <w:divsChild>
                                                        <w:div w:id="1660688022">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084228570">
      <w:bodyDiv w:val="1"/>
      <w:marLeft w:val="0"/>
      <w:marRight w:val="0"/>
      <w:marTop w:val="0"/>
      <w:marBottom w:val="0"/>
      <w:divBdr>
        <w:top w:val="none" w:sz="0" w:space="0" w:color="auto"/>
        <w:left w:val="none" w:sz="0" w:space="0" w:color="auto"/>
        <w:bottom w:val="none" w:sz="0" w:space="0" w:color="auto"/>
        <w:right w:val="none" w:sz="0" w:space="0" w:color="auto"/>
      </w:divBdr>
      <w:divsChild>
        <w:div w:id="112215701">
          <w:marLeft w:val="0"/>
          <w:marRight w:val="0"/>
          <w:marTop w:val="0"/>
          <w:marBottom w:val="0"/>
          <w:divBdr>
            <w:top w:val="none" w:sz="0" w:space="0" w:color="auto"/>
            <w:left w:val="none" w:sz="0" w:space="0" w:color="auto"/>
            <w:bottom w:val="none" w:sz="0" w:space="0" w:color="auto"/>
            <w:right w:val="none" w:sz="0" w:space="0" w:color="auto"/>
          </w:divBdr>
          <w:divsChild>
            <w:div w:id="1836873750">
              <w:marLeft w:val="0"/>
              <w:marRight w:val="0"/>
              <w:marTop w:val="0"/>
              <w:marBottom w:val="0"/>
              <w:divBdr>
                <w:top w:val="none" w:sz="0" w:space="0" w:color="auto"/>
                <w:left w:val="none" w:sz="0" w:space="0" w:color="auto"/>
                <w:bottom w:val="none" w:sz="0" w:space="0" w:color="auto"/>
                <w:right w:val="none" w:sz="0" w:space="0" w:color="auto"/>
              </w:divBdr>
              <w:divsChild>
                <w:div w:id="1713338676">
                  <w:marLeft w:val="0"/>
                  <w:marRight w:val="0"/>
                  <w:marTop w:val="0"/>
                  <w:marBottom w:val="0"/>
                  <w:divBdr>
                    <w:top w:val="single" w:sz="6" w:space="0" w:color="C0C0C0"/>
                    <w:left w:val="single" w:sz="6" w:space="0" w:color="D9D9D9"/>
                    <w:bottom w:val="single" w:sz="6" w:space="0" w:color="D9D9D9"/>
                    <w:right w:val="single" w:sz="6" w:space="0" w:color="D9D9D9"/>
                  </w:divBdr>
                  <w:divsChild>
                    <w:div w:id="73007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12364">
          <w:marLeft w:val="0"/>
          <w:marRight w:val="0"/>
          <w:marTop w:val="0"/>
          <w:marBottom w:val="0"/>
          <w:divBdr>
            <w:top w:val="none" w:sz="0" w:space="0" w:color="auto"/>
            <w:left w:val="none" w:sz="0" w:space="0" w:color="auto"/>
            <w:bottom w:val="none" w:sz="0" w:space="0" w:color="auto"/>
            <w:right w:val="none" w:sz="0" w:space="0" w:color="auto"/>
          </w:divBdr>
          <w:divsChild>
            <w:div w:id="590352302">
              <w:marLeft w:val="0"/>
              <w:marRight w:val="0"/>
              <w:marTop w:val="0"/>
              <w:marBottom w:val="0"/>
              <w:divBdr>
                <w:top w:val="none" w:sz="0" w:space="0" w:color="auto"/>
                <w:left w:val="none" w:sz="0" w:space="0" w:color="auto"/>
                <w:bottom w:val="none" w:sz="0" w:space="0" w:color="auto"/>
                <w:right w:val="none" w:sz="0" w:space="0" w:color="auto"/>
              </w:divBdr>
              <w:divsChild>
                <w:div w:id="1641157451">
                  <w:marLeft w:val="0"/>
                  <w:marRight w:val="0"/>
                  <w:marTop w:val="0"/>
                  <w:marBottom w:val="0"/>
                  <w:divBdr>
                    <w:top w:val="none" w:sz="0" w:space="0" w:color="auto"/>
                    <w:left w:val="none" w:sz="0" w:space="0" w:color="auto"/>
                    <w:bottom w:val="none" w:sz="0" w:space="0" w:color="auto"/>
                    <w:right w:val="none" w:sz="0" w:space="0" w:color="auto"/>
                  </w:divBdr>
                  <w:divsChild>
                    <w:div w:id="1131829499">
                      <w:marLeft w:val="0"/>
                      <w:marRight w:val="0"/>
                      <w:marTop w:val="0"/>
                      <w:marBottom w:val="45"/>
                      <w:divBdr>
                        <w:top w:val="none" w:sz="0" w:space="0" w:color="auto"/>
                        <w:left w:val="none" w:sz="0" w:space="0" w:color="auto"/>
                        <w:bottom w:val="none" w:sz="0" w:space="0" w:color="auto"/>
                        <w:right w:val="none" w:sz="0" w:space="0" w:color="auto"/>
                      </w:divBdr>
                      <w:divsChild>
                        <w:div w:id="903219598">
                          <w:marLeft w:val="0"/>
                          <w:marRight w:val="0"/>
                          <w:marTop w:val="0"/>
                          <w:marBottom w:val="0"/>
                          <w:divBdr>
                            <w:top w:val="single" w:sz="6" w:space="0" w:color="CCCCCC"/>
                            <w:left w:val="single" w:sz="6" w:space="4" w:color="CCCCCC"/>
                            <w:bottom w:val="single" w:sz="6" w:space="0" w:color="CCCCCC"/>
                            <w:right w:val="single" w:sz="6" w:space="4" w:color="CCCCCC"/>
                          </w:divBdr>
                          <w:divsChild>
                            <w:div w:id="365524488">
                              <w:marLeft w:val="0"/>
                              <w:marRight w:val="0"/>
                              <w:marTop w:val="0"/>
                              <w:marBottom w:val="0"/>
                              <w:divBdr>
                                <w:top w:val="none" w:sz="0" w:space="0" w:color="auto"/>
                                <w:left w:val="none" w:sz="0" w:space="0" w:color="auto"/>
                                <w:bottom w:val="none" w:sz="0" w:space="0" w:color="auto"/>
                                <w:right w:val="none" w:sz="0" w:space="0" w:color="auto"/>
                              </w:divBdr>
                              <w:divsChild>
                                <w:div w:id="1890722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3829514">
                          <w:marLeft w:val="0"/>
                          <w:marRight w:val="0"/>
                          <w:marTop w:val="0"/>
                          <w:marBottom w:val="0"/>
                          <w:divBdr>
                            <w:top w:val="none" w:sz="0" w:space="0" w:color="auto"/>
                            <w:left w:val="none" w:sz="0" w:space="0" w:color="auto"/>
                            <w:bottom w:val="none" w:sz="0" w:space="0" w:color="auto"/>
                            <w:right w:val="none" w:sz="0" w:space="0" w:color="auto"/>
                          </w:divBdr>
                          <w:divsChild>
                            <w:div w:id="1226913054">
                              <w:marLeft w:val="0"/>
                              <w:marRight w:val="0"/>
                              <w:marTop w:val="0"/>
                              <w:marBottom w:val="0"/>
                              <w:divBdr>
                                <w:top w:val="none" w:sz="0" w:space="0" w:color="auto"/>
                                <w:left w:val="none" w:sz="0" w:space="0" w:color="auto"/>
                                <w:bottom w:val="none" w:sz="0" w:space="0" w:color="auto"/>
                                <w:right w:val="none" w:sz="0" w:space="0" w:color="auto"/>
                              </w:divBdr>
                              <w:divsChild>
                                <w:div w:id="55045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3439456">
                          <w:marLeft w:val="0"/>
                          <w:marRight w:val="0"/>
                          <w:marTop w:val="0"/>
                          <w:marBottom w:val="0"/>
                          <w:divBdr>
                            <w:top w:val="none" w:sz="0" w:space="0" w:color="auto"/>
                            <w:left w:val="none" w:sz="0" w:space="0" w:color="auto"/>
                            <w:bottom w:val="none" w:sz="0" w:space="0" w:color="auto"/>
                            <w:right w:val="none" w:sz="0" w:space="0" w:color="auto"/>
                          </w:divBdr>
                          <w:divsChild>
                            <w:div w:id="845902282">
                              <w:marLeft w:val="0"/>
                              <w:marRight w:val="0"/>
                              <w:marTop w:val="0"/>
                              <w:marBottom w:val="0"/>
                              <w:divBdr>
                                <w:top w:val="none" w:sz="0" w:space="0" w:color="auto"/>
                                <w:left w:val="none" w:sz="0" w:space="0" w:color="auto"/>
                                <w:bottom w:val="none" w:sz="0" w:space="0" w:color="auto"/>
                                <w:right w:val="none" w:sz="0" w:space="0" w:color="auto"/>
                              </w:divBdr>
                              <w:divsChild>
                                <w:div w:id="6637040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7404526">
                      <w:marLeft w:val="0"/>
                      <w:marRight w:val="0"/>
                      <w:marTop w:val="0"/>
                      <w:marBottom w:val="0"/>
                      <w:divBdr>
                        <w:top w:val="single" w:sz="6" w:space="0" w:color="F5F5F5"/>
                        <w:left w:val="single" w:sz="6" w:space="0" w:color="F5F5F5"/>
                        <w:bottom w:val="single" w:sz="6" w:space="0" w:color="F5F5F5"/>
                        <w:right w:val="single" w:sz="6" w:space="0" w:color="F5F5F5"/>
                      </w:divBdr>
                      <w:divsChild>
                        <w:div w:id="705567815">
                          <w:marLeft w:val="0"/>
                          <w:marRight w:val="0"/>
                          <w:marTop w:val="0"/>
                          <w:marBottom w:val="0"/>
                          <w:divBdr>
                            <w:top w:val="none" w:sz="0" w:space="0" w:color="auto"/>
                            <w:left w:val="none" w:sz="0" w:space="0" w:color="auto"/>
                            <w:bottom w:val="none" w:sz="0" w:space="0" w:color="auto"/>
                            <w:right w:val="none" w:sz="0" w:space="0" w:color="auto"/>
                          </w:divBdr>
                          <w:divsChild>
                            <w:div w:id="902176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9022221">
      <w:bodyDiv w:val="1"/>
      <w:marLeft w:val="0"/>
      <w:marRight w:val="0"/>
      <w:marTop w:val="0"/>
      <w:marBottom w:val="0"/>
      <w:divBdr>
        <w:top w:val="none" w:sz="0" w:space="0" w:color="auto"/>
        <w:left w:val="none" w:sz="0" w:space="0" w:color="auto"/>
        <w:bottom w:val="none" w:sz="0" w:space="0" w:color="auto"/>
        <w:right w:val="none" w:sz="0" w:space="0" w:color="auto"/>
      </w:divBdr>
      <w:divsChild>
        <w:div w:id="1003819919">
          <w:marLeft w:val="0"/>
          <w:marRight w:val="0"/>
          <w:marTop w:val="0"/>
          <w:marBottom w:val="0"/>
          <w:divBdr>
            <w:top w:val="none" w:sz="0" w:space="0" w:color="auto"/>
            <w:left w:val="none" w:sz="0" w:space="0" w:color="auto"/>
            <w:bottom w:val="none" w:sz="0" w:space="0" w:color="auto"/>
            <w:right w:val="none" w:sz="0" w:space="0" w:color="auto"/>
          </w:divBdr>
          <w:divsChild>
            <w:div w:id="454099789">
              <w:marLeft w:val="0"/>
              <w:marRight w:val="0"/>
              <w:marTop w:val="0"/>
              <w:marBottom w:val="0"/>
              <w:divBdr>
                <w:top w:val="none" w:sz="0" w:space="0" w:color="auto"/>
                <w:left w:val="none" w:sz="0" w:space="0" w:color="auto"/>
                <w:bottom w:val="none" w:sz="0" w:space="0" w:color="auto"/>
                <w:right w:val="none" w:sz="0" w:space="0" w:color="auto"/>
              </w:divBdr>
              <w:divsChild>
                <w:div w:id="28771135">
                  <w:marLeft w:val="0"/>
                  <w:marRight w:val="0"/>
                  <w:marTop w:val="0"/>
                  <w:marBottom w:val="0"/>
                  <w:divBdr>
                    <w:top w:val="none" w:sz="0" w:space="0" w:color="auto"/>
                    <w:left w:val="none" w:sz="0" w:space="0" w:color="auto"/>
                    <w:bottom w:val="none" w:sz="0" w:space="0" w:color="auto"/>
                    <w:right w:val="none" w:sz="0" w:space="0" w:color="auto"/>
                  </w:divBdr>
                  <w:divsChild>
                    <w:div w:id="1307665335">
                      <w:marLeft w:val="0"/>
                      <w:marRight w:val="0"/>
                      <w:marTop w:val="0"/>
                      <w:marBottom w:val="0"/>
                      <w:divBdr>
                        <w:top w:val="none" w:sz="0" w:space="0" w:color="auto"/>
                        <w:left w:val="none" w:sz="0" w:space="0" w:color="auto"/>
                        <w:bottom w:val="none" w:sz="0" w:space="0" w:color="auto"/>
                        <w:right w:val="none" w:sz="0" w:space="0" w:color="auto"/>
                      </w:divBdr>
                      <w:divsChild>
                        <w:div w:id="2059746734">
                          <w:marLeft w:val="0"/>
                          <w:marRight w:val="0"/>
                          <w:marTop w:val="0"/>
                          <w:marBottom w:val="0"/>
                          <w:divBdr>
                            <w:top w:val="none" w:sz="0" w:space="0" w:color="auto"/>
                            <w:left w:val="none" w:sz="0" w:space="0" w:color="auto"/>
                            <w:bottom w:val="none" w:sz="0" w:space="0" w:color="auto"/>
                            <w:right w:val="none" w:sz="0" w:space="0" w:color="auto"/>
                          </w:divBdr>
                          <w:divsChild>
                            <w:div w:id="1640915915">
                              <w:marLeft w:val="0"/>
                              <w:marRight w:val="0"/>
                              <w:marTop w:val="0"/>
                              <w:marBottom w:val="0"/>
                              <w:divBdr>
                                <w:top w:val="none" w:sz="0" w:space="0" w:color="auto"/>
                                <w:left w:val="none" w:sz="0" w:space="0" w:color="auto"/>
                                <w:bottom w:val="none" w:sz="0" w:space="0" w:color="auto"/>
                                <w:right w:val="none" w:sz="0" w:space="0" w:color="auto"/>
                              </w:divBdr>
                              <w:divsChild>
                                <w:div w:id="195192875">
                                  <w:marLeft w:val="0"/>
                                  <w:marRight w:val="0"/>
                                  <w:marTop w:val="0"/>
                                  <w:marBottom w:val="0"/>
                                  <w:divBdr>
                                    <w:top w:val="none" w:sz="0" w:space="0" w:color="auto"/>
                                    <w:left w:val="none" w:sz="0" w:space="0" w:color="auto"/>
                                    <w:bottom w:val="none" w:sz="0" w:space="0" w:color="auto"/>
                                    <w:right w:val="none" w:sz="0" w:space="0" w:color="auto"/>
                                  </w:divBdr>
                                  <w:divsChild>
                                    <w:div w:id="973288882">
                                      <w:marLeft w:val="0"/>
                                      <w:marRight w:val="0"/>
                                      <w:marTop w:val="0"/>
                                      <w:marBottom w:val="0"/>
                                      <w:divBdr>
                                        <w:top w:val="none" w:sz="0" w:space="0" w:color="auto"/>
                                        <w:left w:val="none" w:sz="0" w:space="0" w:color="auto"/>
                                        <w:bottom w:val="none" w:sz="0" w:space="0" w:color="auto"/>
                                        <w:right w:val="none" w:sz="0" w:space="0" w:color="auto"/>
                                      </w:divBdr>
                                      <w:divsChild>
                                        <w:div w:id="1052848606">
                                          <w:marLeft w:val="0"/>
                                          <w:marRight w:val="0"/>
                                          <w:marTop w:val="0"/>
                                          <w:marBottom w:val="0"/>
                                          <w:divBdr>
                                            <w:top w:val="none" w:sz="0" w:space="0" w:color="auto"/>
                                            <w:left w:val="none" w:sz="0" w:space="0" w:color="auto"/>
                                            <w:bottom w:val="none" w:sz="0" w:space="0" w:color="auto"/>
                                            <w:right w:val="none" w:sz="0" w:space="0" w:color="auto"/>
                                          </w:divBdr>
                                          <w:divsChild>
                                            <w:div w:id="923565470">
                                              <w:marLeft w:val="0"/>
                                              <w:marRight w:val="0"/>
                                              <w:marTop w:val="0"/>
                                              <w:marBottom w:val="0"/>
                                              <w:divBdr>
                                                <w:top w:val="single" w:sz="6" w:space="0" w:color="F5F5F5"/>
                                                <w:left w:val="single" w:sz="6" w:space="0" w:color="F5F5F5"/>
                                                <w:bottom w:val="single" w:sz="6" w:space="0" w:color="F5F5F5"/>
                                                <w:right w:val="single" w:sz="6" w:space="0" w:color="F5F5F5"/>
                                              </w:divBdr>
                                              <w:divsChild>
                                                <w:div w:id="2098675247">
                                                  <w:marLeft w:val="0"/>
                                                  <w:marRight w:val="0"/>
                                                  <w:marTop w:val="0"/>
                                                  <w:marBottom w:val="0"/>
                                                  <w:divBdr>
                                                    <w:top w:val="none" w:sz="0" w:space="0" w:color="auto"/>
                                                    <w:left w:val="none" w:sz="0" w:space="0" w:color="auto"/>
                                                    <w:bottom w:val="none" w:sz="0" w:space="0" w:color="auto"/>
                                                    <w:right w:val="none" w:sz="0" w:space="0" w:color="auto"/>
                                                  </w:divBdr>
                                                  <w:divsChild>
                                                    <w:div w:id="1517160291">
                                                      <w:marLeft w:val="0"/>
                                                      <w:marRight w:val="0"/>
                                                      <w:marTop w:val="0"/>
                                                      <w:marBottom w:val="0"/>
                                                      <w:divBdr>
                                                        <w:top w:val="none" w:sz="0" w:space="0" w:color="auto"/>
                                                        <w:left w:val="none" w:sz="0" w:space="0" w:color="auto"/>
                                                        <w:bottom w:val="none" w:sz="0" w:space="0" w:color="auto"/>
                                                        <w:right w:val="none" w:sz="0" w:space="0" w:color="auto"/>
                                                      </w:divBdr>
                                                    </w:div>
                                                  </w:divsChild>
                                                </w:div>
                                                <w:div w:id="1735007512">
                                                  <w:marLeft w:val="0"/>
                                                  <w:marRight w:val="0"/>
                                                  <w:marTop w:val="0"/>
                                                  <w:marBottom w:val="0"/>
                                                  <w:divBdr>
                                                    <w:top w:val="none" w:sz="0" w:space="0" w:color="auto"/>
                                                    <w:left w:val="none" w:sz="0" w:space="0" w:color="auto"/>
                                                    <w:bottom w:val="none" w:sz="0" w:space="0" w:color="auto"/>
                                                    <w:right w:val="none" w:sz="0" w:space="0" w:color="auto"/>
                                                  </w:divBdr>
                                                  <w:divsChild>
                                                    <w:div w:id="1459445129">
                                                      <w:marLeft w:val="0"/>
                                                      <w:marRight w:val="0"/>
                                                      <w:marTop w:val="0"/>
                                                      <w:marBottom w:val="0"/>
                                                      <w:divBdr>
                                                        <w:top w:val="none" w:sz="0" w:space="0" w:color="auto"/>
                                                        <w:left w:val="none" w:sz="0" w:space="0" w:color="auto"/>
                                                        <w:bottom w:val="none" w:sz="0" w:space="0" w:color="auto"/>
                                                        <w:right w:val="none" w:sz="0" w:space="0" w:color="auto"/>
                                                      </w:divBdr>
                                                      <w:divsChild>
                                                        <w:div w:id="971860565">
                                                          <w:marLeft w:val="0"/>
                                                          <w:marRight w:val="0"/>
                                                          <w:marTop w:val="0"/>
                                                          <w:marBottom w:val="0"/>
                                                          <w:divBdr>
                                                            <w:top w:val="none" w:sz="0" w:space="0" w:color="auto"/>
                                                            <w:left w:val="none" w:sz="0" w:space="0" w:color="auto"/>
                                                            <w:bottom w:val="none" w:sz="0" w:space="0" w:color="auto"/>
                                                            <w:right w:val="none" w:sz="0" w:space="0" w:color="auto"/>
                                                          </w:divBdr>
                                                        </w:div>
                                                      </w:divsChild>
                                                    </w:div>
                                                    <w:div w:id="1399130075">
                                                      <w:marLeft w:val="0"/>
                                                      <w:marRight w:val="0"/>
                                                      <w:marTop w:val="0"/>
                                                      <w:marBottom w:val="0"/>
                                                      <w:divBdr>
                                                        <w:top w:val="none" w:sz="0" w:space="0" w:color="auto"/>
                                                        <w:left w:val="none" w:sz="0" w:space="0" w:color="auto"/>
                                                        <w:bottom w:val="none" w:sz="0" w:space="0" w:color="auto"/>
                                                        <w:right w:val="none" w:sz="0" w:space="0" w:color="auto"/>
                                                      </w:divBdr>
                                                      <w:divsChild>
                                                        <w:div w:id="1867939014">
                                                          <w:marLeft w:val="0"/>
                                                          <w:marRight w:val="120"/>
                                                          <w:marTop w:val="9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eader" Target="header5.xml"/><Relationship Id="rId26" Type="http://schemas.openxmlformats.org/officeDocument/2006/relationships/image" Target="media/image2.png"/><Relationship Id="rId3" Type="http://schemas.openxmlformats.org/officeDocument/2006/relationships/numbering" Target="numbering.xml"/><Relationship Id="rId21" Type="http://schemas.openxmlformats.org/officeDocument/2006/relationships/hyperlink" Target="http://homeworktips.about.com/od/makingthegrades/a/Student-Self-Assessment.htm"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5" Type="http://schemas.openxmlformats.org/officeDocument/2006/relationships/hyperlink" Target="http://www.thutong.doe.gov.za/informationtechnology/InformationTechnology/Blogs/tabid/2389/EntryId/459/IT-Skills-and-Careers-What-is-in-and-what-is-out.aspx" TargetMode="Externa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careerplanning.about.com/od/careertests/Free_Self_Assessment_Tools_Online.ht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yperlink" Target="http://www.thutong.doe.gov.za/informationtechnology//InformationTechnology//Blogs/tabid/2389/Default.aspx" TargetMode="External"/><Relationship Id="rId5" Type="http://schemas.openxmlformats.org/officeDocument/2006/relationships/settings" Target="settings.xml"/><Relationship Id="rId15" Type="http://schemas.openxmlformats.org/officeDocument/2006/relationships/footer" Target="footer4.xml"/><Relationship Id="rId23" Type="http://schemas.openxmlformats.org/officeDocument/2006/relationships/hyperlink" Target="http://www.thutong.doe.gov.za/computerapplicationtechnology//Home//Blogs/tabid/2236/Default.aspx" TargetMode="External"/><Relationship Id="rId28" Type="http://schemas.openxmlformats.org/officeDocument/2006/relationships/footer" Target="footer5.xml"/><Relationship Id="rId10" Type="http://schemas.openxmlformats.org/officeDocument/2006/relationships/footer" Target="footer1.xml"/><Relationship Id="rId19" Type="http://schemas.openxmlformats.org/officeDocument/2006/relationships/hyperlink" Target="http://careerplanning.about.com/od/occupations/a/career_quiz_list.htm" TargetMode="External"/><Relationship Id="rId31" Type="http://schemas.microsoft.com/office/2007/relationships/stylesWithEffects" Target="stylesWithEffects.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2.xml"/><Relationship Id="rId22" Type="http://schemas.openxmlformats.org/officeDocument/2006/relationships/hyperlink" Target="http://careerplanning.about.com/od/selfassessment/a/mbti.htm" TargetMode="External"/><Relationship Id="rId27" Type="http://schemas.openxmlformats.org/officeDocument/2006/relationships/header" Target="header6.xml"/><Relationship Id="rId30" Type="http://schemas.openxmlformats.org/officeDocument/2006/relationships/theme" Target="theme/theme1.xml"/></Relationships>
</file>

<file path=word/theme/_rels/theme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Median">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Median">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inorFont>
    </a:fontScheme>
    <a:fmtScheme name="Median">
      <a:fillStyleLst>
        <a:solidFill>
          <a:schemeClr val="phClr"/>
        </a:solidFill>
        <a:solidFill>
          <a:schemeClr val="phClr">
            <a:tint val="50000"/>
          </a:schemeClr>
        </a:solidFill>
        <a:solidFill>
          <a:schemeClr val="phClr"/>
        </a:solidFill>
      </a:fillStyleLst>
      <a:lnStyleLst>
        <a:ln w="10000" cap="flat" cmpd="sng" algn="ctr">
          <a:solidFill>
            <a:schemeClr val="phClr"/>
          </a:solidFill>
          <a:prstDash val="solid"/>
        </a:ln>
        <a:ln w="19050" cap="flat" cmpd="sng" algn="ctr">
          <a:solidFill>
            <a:schemeClr val="phClr"/>
          </a:solidFill>
          <a:prstDash val="solid"/>
        </a:ln>
        <a:ln w="47625" cap="flat" cmpd="dbl" algn="ctr">
          <a:solidFill>
            <a:schemeClr val="phClr"/>
          </a:solidFill>
          <a:prstDash val="solid"/>
        </a:ln>
      </a:lnStyleLst>
      <a:effectStyleLst>
        <a:effectStyle>
          <a:effectLst>
            <a:outerShdw blurRad="38100" dist="30000" dir="5400000" rotWithShape="0">
              <a:srgbClr val="000000">
                <a:alpha val="45000"/>
              </a:srgbClr>
            </a:outerShdw>
          </a:effectLst>
        </a:effectStyle>
        <a:effectStyle>
          <a:effectLst>
            <a:outerShdw blurRad="38100" dist="30000" dir="5400000" rotWithShape="0">
              <a:srgbClr val="000000">
                <a:alpha val="45000"/>
              </a:srgbClr>
            </a:outerShdw>
          </a:effectLst>
        </a:effectStyle>
        <a:effectStyle>
          <a:effectLst>
            <a:outerShdw blurRad="38100" dist="25400" dir="5400000" rotWithShape="0">
              <a:srgbClr val="000000">
                <a:alpha val="35000"/>
              </a:srgbClr>
            </a:outerShdw>
          </a:effectLst>
          <a:scene3d>
            <a:camera prst="isometricTopDown" fov="0">
              <a:rot lat="0" lon="0" rev="0"/>
            </a:camera>
            <a:lightRig rig="balanced" dir="t">
              <a:rot lat="0" lon="0" rev="13800000"/>
            </a:lightRig>
          </a:scene3d>
          <a:sp3d extrusionH="12700" prstMaterial="plastic">
            <a:bevelT w="38100" h="25400" prst="softRound"/>
            <a:contourClr>
              <a:schemeClr val="phClr"/>
            </a:contourClr>
          </a:sp3d>
        </a:effectStyle>
      </a:effectStyleLst>
      <a:bgFillStyleLst>
        <a:solidFill>
          <a:schemeClr val="phClr"/>
        </a:solidFill>
        <a:blipFill>
          <a:blip xmlns:r="http://schemas.openxmlformats.org/officeDocument/2006/relationships" r:embed="rId1">
            <a:duotone>
              <a:schemeClr val="phClr">
                <a:shade val="90000"/>
                <a:satMod val="140000"/>
              </a:schemeClr>
              <a:schemeClr val="phClr">
                <a:satMod val="120000"/>
              </a:schemeClr>
            </a:duotone>
          </a:blip>
          <a:tile tx="0" ty="0" sx="100000" sy="100000" flip="none" algn="tl"/>
        </a:blipFill>
        <a:blipFill>
          <a:blip xmlns:r="http://schemas.openxmlformats.org/officeDocument/2006/relationships" r:embed="rId2">
            <a:duotone>
              <a:schemeClr val="phClr">
                <a:shade val="90000"/>
                <a:satMod val="140000"/>
              </a:schemeClr>
              <a:schemeClr val="phClr">
                <a:satMod val="120000"/>
              </a:schemeClr>
            </a:duotone>
          </a:blip>
          <a:tile tx="0" ty="0" sx="100000" sy="10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2013-01-01T00:00:00</PublishDate>
  <Abstract>Intructions to learners</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523BF8C-C418-4D56-89AB-822A34647C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TotalTime>
  <Pages>37</Pages>
  <Words>10202</Words>
  <Characters>58152</Characters>
  <Application>Microsoft Office Word</Application>
  <DocSecurity>0</DocSecurity>
  <Lines>484</Lines>
  <Paragraphs>136</Paragraphs>
  <ScaleCrop>false</ScaleCrop>
  <HeadingPairs>
    <vt:vector size="2" baseType="variant">
      <vt:variant>
        <vt:lpstr>Title</vt:lpstr>
      </vt:variant>
      <vt:variant>
        <vt:i4>1</vt:i4>
      </vt:variant>
    </vt:vector>
  </HeadingPairs>
  <TitlesOfParts>
    <vt:vector size="1" baseType="lpstr">
      <vt:lpstr>Praktiese Assesseringstaak</vt:lpstr>
    </vt:vector>
  </TitlesOfParts>
  <Company>GradE 11 – 2013</Company>
  <LinksUpToDate>false</LinksUpToDate>
  <CharactersWithSpaces>68218</CharactersWithSpaces>
  <SharedDoc>false</SharedDoc>
  <HLinks>
    <vt:vector size="12" baseType="variant">
      <vt:variant>
        <vt:i4>4653137</vt:i4>
      </vt:variant>
      <vt:variant>
        <vt:i4>0</vt:i4>
      </vt:variant>
      <vt:variant>
        <vt:i4>0</vt:i4>
      </vt:variant>
      <vt:variant>
        <vt:i4>5</vt:i4>
      </vt:variant>
      <vt:variant>
        <vt:lpwstr>http://www.news24.com/SciTech/SA-ranks-high-in-cyber-crime-20110327-2</vt:lpwstr>
      </vt:variant>
      <vt:variant>
        <vt:lpwstr/>
      </vt:variant>
      <vt:variant>
        <vt:i4>5111895</vt:i4>
      </vt:variant>
      <vt:variant>
        <vt:i4>0</vt:i4>
      </vt:variant>
      <vt:variant>
        <vt:i4>0</vt:i4>
      </vt:variant>
      <vt:variant>
        <vt:i4>5</vt:i4>
      </vt:variant>
      <vt:variant>
        <vt:lpwstr>http://www.pcworld.com/article/157106/17_highrisk_security_threats_and_how_to_fix_them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Praktiese Assesseringstaak</dc:title>
  <dc:subject>Rekenaartoepassingstegnologie</dc:subject>
  <dc:creator>DBE</dc:creator>
  <cp:lastModifiedBy>Labuscagne.C</cp:lastModifiedBy>
  <cp:revision>178</cp:revision>
  <cp:lastPrinted>2012-11-15T11:50:00Z</cp:lastPrinted>
  <dcterms:created xsi:type="dcterms:W3CDTF">2013-04-21T21:08:00Z</dcterms:created>
  <dcterms:modified xsi:type="dcterms:W3CDTF">2013-04-30T07:45:00Z</dcterms:modified>
</cp:coreProperties>
</file>