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tblPr>
          <w:tblGrid>
            <w:gridCol w:w="9515"/>
          </w:tblGrid>
          <w:tr w:rsidR="007E7B0A" w:rsidRPr="00503DCD">
            <w:trPr>
              <w:trHeight w:val="2880"/>
              <w:jc w:val="center"/>
            </w:trPr>
            <w:tc>
              <w:tcPr>
                <w:tcW w:w="5000" w:type="pct"/>
              </w:tcPr>
              <w:p w:rsidR="007E7B0A" w:rsidRPr="00503DCD" w:rsidRDefault="007E7B0A" w:rsidP="00530A75">
                <w:pPr>
                  <w:pStyle w:val="NoSpacing"/>
                  <w:jc w:val="center"/>
                  <w:rPr>
                    <w:rFonts w:asciiTheme="majorHAnsi" w:eastAsiaTheme="majorEastAsia" w:hAnsiTheme="majorHAnsi" w:cstheme="majorBidi"/>
                    <w:caps/>
                  </w:rPr>
                </w:pPr>
              </w:p>
            </w:tc>
          </w:tr>
          <w:tr w:rsidR="007E7B0A" w:rsidRPr="00503DC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80"/>
                        <w:szCs w:val="80"/>
                      </w:rPr>
                    </w:pPr>
                    <w:r w:rsidRPr="00503DCD">
                      <w:rPr>
                        <w:rFonts w:asciiTheme="majorHAnsi" w:eastAsiaTheme="majorEastAsia" w:hAnsiTheme="majorHAnsi" w:cstheme="majorBidi"/>
                        <w:sz w:val="80"/>
                        <w:szCs w:val="80"/>
                      </w:rPr>
                      <w:t>Practical Assessment Task</w:t>
                    </w:r>
                  </w:p>
                </w:tc>
              </w:sdtContent>
            </w:sdt>
          </w:tr>
          <w:tr w:rsidR="007E7B0A" w:rsidRPr="00503DC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7E7B0A" w:rsidRPr="00503DCD" w:rsidRDefault="008769DA" w:rsidP="001672C3">
                    <w:pPr>
                      <w:pStyle w:val="NoSpacing"/>
                      <w:jc w:val="center"/>
                      <w:rPr>
                        <w:rFonts w:asciiTheme="majorHAnsi" w:eastAsiaTheme="majorEastAsia" w:hAnsiTheme="majorHAnsi" w:cstheme="majorBidi"/>
                        <w:sz w:val="44"/>
                        <w:szCs w:val="44"/>
                      </w:rPr>
                    </w:pPr>
                    <w:r w:rsidRPr="00503DCD">
                      <w:rPr>
                        <w:rFonts w:asciiTheme="majorHAnsi" w:eastAsiaTheme="majorEastAsia" w:hAnsiTheme="majorHAnsi" w:cstheme="majorBidi"/>
                        <w:sz w:val="44"/>
                        <w:szCs w:val="44"/>
                      </w:rPr>
                      <w:t>Computer Applications Technology</w:t>
                    </w:r>
                  </w:p>
                </w:tc>
              </w:sdtContent>
            </w:sdt>
          </w:tr>
          <w:tr w:rsidR="007E7B0A" w:rsidRPr="00503DCD">
            <w:trPr>
              <w:trHeight w:val="360"/>
              <w:jc w:val="center"/>
            </w:trPr>
            <w:tc>
              <w:tcPr>
                <w:tcW w:w="5000" w:type="pct"/>
                <w:vAlign w:val="center"/>
              </w:tcPr>
              <w:p w:rsidR="007E7B0A" w:rsidRPr="00503DCD" w:rsidRDefault="007E7B0A">
                <w:pPr>
                  <w:pStyle w:val="NoSpacing"/>
                  <w:jc w:val="center"/>
                </w:pPr>
              </w:p>
            </w:tc>
          </w:tr>
          <w:tr w:rsidR="007E7B0A" w:rsidRPr="00503DCD">
            <w:trPr>
              <w:trHeight w:val="360"/>
              <w:jc w:val="center"/>
            </w:trPr>
            <w:tc>
              <w:tcPr>
                <w:tcW w:w="5000" w:type="pct"/>
                <w:vAlign w:val="center"/>
              </w:tcPr>
              <w:p w:rsidR="007E7B0A" w:rsidRPr="00503DCD" w:rsidRDefault="007E7B0A" w:rsidP="008266BD">
                <w:pPr>
                  <w:pStyle w:val="NoSpacing"/>
                  <w:jc w:val="center"/>
                  <w:rPr>
                    <w:b/>
                    <w:bCs/>
                  </w:rPr>
                </w:pPr>
              </w:p>
            </w:tc>
          </w:tr>
          <w:tr w:rsidR="007E7B0A" w:rsidRPr="00503DCD">
            <w:trPr>
              <w:trHeight w:val="360"/>
              <w:jc w:val="center"/>
            </w:trPr>
            <w:tc>
              <w:tcPr>
                <w:tcW w:w="5000" w:type="pct"/>
                <w:vAlign w:val="center"/>
              </w:tcPr>
              <w:p w:rsidR="007E7B0A" w:rsidRPr="009E2C55" w:rsidRDefault="008835FF" w:rsidP="007E7B0A">
                <w:pPr>
                  <w:pStyle w:val="NoSpacing"/>
                  <w:jc w:val="center"/>
                  <w:rPr>
                    <w:b/>
                    <w:bCs/>
                    <w:sz w:val="44"/>
                  </w:rPr>
                </w:pPr>
                <w:r>
                  <w:rPr>
                    <w:b/>
                    <w:bCs/>
                    <w:sz w:val="44"/>
                  </w:rPr>
                  <w:t>Grade 10</w:t>
                </w:r>
              </w:p>
              <w:p w:rsidR="00530A75" w:rsidRPr="00503DCD" w:rsidRDefault="00530A75" w:rsidP="007E7B0A">
                <w:pPr>
                  <w:pStyle w:val="NoSpacing"/>
                  <w:jc w:val="center"/>
                  <w:rPr>
                    <w:b/>
                    <w:bCs/>
                    <w:sz w:val="36"/>
                  </w:rPr>
                </w:pPr>
                <w:r w:rsidRPr="009E2C55">
                  <w:rPr>
                    <w:b/>
                    <w:bCs/>
                    <w:sz w:val="44"/>
                  </w:rPr>
                  <w:t>2013</w:t>
                </w:r>
              </w:p>
            </w:tc>
          </w:tr>
        </w:tbl>
        <w:p w:rsidR="007E7B0A" w:rsidRPr="00503DCD" w:rsidRDefault="007E7B0A">
          <w:pPr>
            <w:rPr>
              <w:sz w:val="40"/>
            </w:rPr>
          </w:pPr>
        </w:p>
        <w:p w:rsidR="007E7B0A" w:rsidRPr="00503DCD" w:rsidRDefault="007E7B0A"/>
        <w:tbl>
          <w:tblPr>
            <w:tblpPr w:leftFromText="187" w:rightFromText="187" w:horzAnchor="margin" w:tblpXSpec="center" w:tblpYSpec="bottom"/>
            <w:tblW w:w="5000" w:type="pct"/>
            <w:tblLook w:val="04A0"/>
          </w:tblPr>
          <w:tblGrid>
            <w:gridCol w:w="9515"/>
          </w:tblGrid>
          <w:tr w:rsidR="007E7B0A" w:rsidRPr="00503DCD">
            <w:tc>
              <w:tcPr>
                <w:tcW w:w="5000" w:type="pct"/>
              </w:tcPr>
              <w:p w:rsidR="007E7B0A" w:rsidRPr="00503DCD" w:rsidRDefault="007E7B0A" w:rsidP="005F7E95">
                <w:pPr>
                  <w:pStyle w:val="NoSpacing"/>
                </w:pPr>
              </w:p>
            </w:tc>
          </w:tr>
        </w:tbl>
        <w:p w:rsidR="007E7B0A" w:rsidRPr="00503DCD" w:rsidRDefault="007E7B0A"/>
        <w:p w:rsidR="00530A75" w:rsidRPr="002B0059" w:rsidRDefault="00530A75">
          <w:pPr>
            <w:rPr>
              <w:rFonts w:ascii="Comic Sans MS" w:eastAsia="&amp;#39" w:hAnsi="Comic Sans MS" w:cs="&amp;#39"/>
              <w:b/>
              <w:sz w:val="36"/>
              <w:szCs w:val="36"/>
              <w:lang w:val="en-ZA"/>
            </w:rPr>
            <w:sectPr w:rsidR="00530A75" w:rsidRPr="002B0059" w:rsidSect="005F7E95">
              <w:headerReference w:type="even" r:id="rId9"/>
              <w:headerReference w:type="default" r:id="rId10"/>
              <w:footerReference w:type="even" r:id="rId11"/>
              <w:footerReference w:type="default" r:id="rId12"/>
              <w:headerReference w:type="first" r:id="rId13"/>
              <w:footerReference w:type="first" r:id="rId14"/>
              <w:pgSz w:w="11907" w:h="16840" w:code="9"/>
              <w:pgMar w:top="1247" w:right="1304" w:bottom="1247" w:left="1304" w:header="720" w:footer="720" w:gutter="0"/>
              <w:cols w:space="720"/>
              <w:titlePg/>
              <w:docGrid w:linePitch="326"/>
            </w:sectPr>
          </w:pPr>
        </w:p>
        <w:p w:rsidR="007E7B0A" w:rsidRPr="002B0059" w:rsidRDefault="005A7A24" w:rsidP="002B0059">
          <w:pPr>
            <w:spacing w:after="200" w:line="252" w:lineRule="auto"/>
            <w:rPr>
              <w:rFonts w:ascii="Cambria" w:hAnsi="Cambria"/>
              <w:sz w:val="22"/>
              <w:szCs w:val="22"/>
              <w:lang w:val="en-ZA" w:eastAsia="en-US" w:bidi="en-US"/>
            </w:rPr>
          </w:pPr>
        </w:p>
      </w:sdtContent>
    </w:sdt>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t>What is the PAT?</w:t>
      </w:r>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The PAT is a research project in which you will have an opportunity to demonstrate your information management skills. You will also be required to demonstrate your ability to use the applications </w:t>
      </w:r>
      <w:r w:rsidR="006514B4">
        <w:rPr>
          <w:rFonts w:ascii="Cambria" w:hAnsi="Cambria"/>
          <w:sz w:val="22"/>
          <w:szCs w:val="22"/>
          <w:lang w:val="en-ZA" w:eastAsia="en-US" w:bidi="en-US"/>
        </w:rPr>
        <w:t>that</w:t>
      </w:r>
      <w:r w:rsidRPr="00503DCD">
        <w:rPr>
          <w:rFonts w:ascii="Cambria" w:hAnsi="Cambria"/>
          <w:sz w:val="22"/>
          <w:szCs w:val="22"/>
          <w:lang w:val="en-ZA" w:eastAsia="en-US" w:bidi="en-US"/>
        </w:rPr>
        <w:t xml:space="preserve"> you have studied during the year to produce quality outputs in the form of:</w:t>
      </w:r>
    </w:p>
    <w:p w:rsidR="00544A11" w:rsidRPr="00503DCD" w:rsidRDefault="00544A11" w:rsidP="00077F1C">
      <w:pPr>
        <w:pStyle w:val="ListParagraph"/>
        <w:numPr>
          <w:ilvl w:val="0"/>
          <w:numId w:val="1"/>
        </w:numPr>
        <w:rPr>
          <w:lang w:val="en-ZA"/>
        </w:rPr>
      </w:pPr>
      <w:r w:rsidRPr="00503DCD">
        <w:rPr>
          <w:lang w:val="en-ZA"/>
        </w:rPr>
        <w:t xml:space="preserve">A </w:t>
      </w:r>
      <w:r w:rsidR="00316125" w:rsidRPr="00503DCD">
        <w:rPr>
          <w:lang w:val="en-ZA"/>
        </w:rPr>
        <w:t>short</w:t>
      </w:r>
      <w:r w:rsidRPr="00503DCD">
        <w:rPr>
          <w:lang w:val="en-ZA"/>
        </w:rPr>
        <w:t xml:space="preserve"> description of the </w:t>
      </w:r>
      <w:r w:rsidR="001672C3" w:rsidRPr="00503DCD">
        <w:rPr>
          <w:lang w:val="en-ZA"/>
        </w:rPr>
        <w:t xml:space="preserve">problem and the </w:t>
      </w:r>
      <w:r w:rsidRPr="00503DCD">
        <w:rPr>
          <w:lang w:val="en-ZA"/>
        </w:rPr>
        <w:t>task</w:t>
      </w:r>
    </w:p>
    <w:p w:rsidR="00544A11" w:rsidRPr="00503DCD" w:rsidRDefault="00544A11" w:rsidP="00077F1C">
      <w:pPr>
        <w:pStyle w:val="ListParagraph"/>
        <w:numPr>
          <w:ilvl w:val="0"/>
          <w:numId w:val="1"/>
        </w:numPr>
        <w:rPr>
          <w:lang w:val="en-ZA"/>
        </w:rPr>
      </w:pPr>
      <w:r w:rsidRPr="00503DCD">
        <w:rPr>
          <w:lang w:val="en-ZA"/>
        </w:rPr>
        <w:t xml:space="preserve">A set of </w:t>
      </w:r>
      <w:r w:rsidRPr="00503DCD">
        <w:rPr>
          <w:i/>
          <w:lang w:val="en-ZA"/>
        </w:rPr>
        <w:t>quality</w:t>
      </w:r>
      <w:r w:rsidRPr="00503DCD">
        <w:rPr>
          <w:lang w:val="en-ZA"/>
        </w:rPr>
        <w:t xml:space="preserve"> questions </w:t>
      </w:r>
    </w:p>
    <w:p w:rsidR="00544A11" w:rsidRPr="00503DCD" w:rsidRDefault="001672C3" w:rsidP="00077F1C">
      <w:pPr>
        <w:pStyle w:val="ListParagraph"/>
        <w:numPr>
          <w:ilvl w:val="0"/>
          <w:numId w:val="1"/>
        </w:numPr>
        <w:rPr>
          <w:lang w:val="en-ZA"/>
        </w:rPr>
      </w:pPr>
      <w:r w:rsidRPr="00503DCD">
        <w:rPr>
          <w:lang w:val="en-ZA"/>
        </w:rPr>
        <w:t xml:space="preserve">A list </w:t>
      </w:r>
      <w:r w:rsidR="00544A11" w:rsidRPr="00503DCD">
        <w:rPr>
          <w:lang w:val="en-ZA"/>
        </w:rPr>
        <w:t>of appropriate</w:t>
      </w:r>
      <w:r w:rsidR="002121D4" w:rsidRPr="00503DCD">
        <w:rPr>
          <w:lang w:val="en-ZA"/>
        </w:rPr>
        <w:t xml:space="preserve"> </w:t>
      </w:r>
      <w:r w:rsidR="00544A11" w:rsidRPr="00503DCD">
        <w:rPr>
          <w:lang w:val="en-ZA"/>
        </w:rPr>
        <w:t xml:space="preserve">information </w:t>
      </w:r>
      <w:r w:rsidR="00544A11" w:rsidRPr="00503DCD">
        <w:rPr>
          <w:i/>
          <w:lang w:val="en-ZA"/>
        </w:rPr>
        <w:t>sources</w:t>
      </w:r>
    </w:p>
    <w:p w:rsidR="00544A11" w:rsidRPr="00503DCD" w:rsidRDefault="001F6C75" w:rsidP="00077F1C">
      <w:pPr>
        <w:pStyle w:val="ListParagraph"/>
        <w:numPr>
          <w:ilvl w:val="0"/>
          <w:numId w:val="1"/>
        </w:numPr>
        <w:rPr>
          <w:lang w:val="en-ZA"/>
        </w:rPr>
      </w:pPr>
      <w:r>
        <w:rPr>
          <w:lang w:val="en-ZA"/>
        </w:rPr>
        <w:t>Using a</w:t>
      </w:r>
      <w:r w:rsidR="00316125" w:rsidRPr="00503DCD">
        <w:rPr>
          <w:lang w:val="en-ZA"/>
        </w:rPr>
        <w:t xml:space="preserve"> questionnaire</w:t>
      </w:r>
    </w:p>
    <w:p w:rsidR="00544A11" w:rsidRPr="00503DCD" w:rsidRDefault="00BC76C1" w:rsidP="00077F1C">
      <w:pPr>
        <w:pStyle w:val="ListParagraph"/>
        <w:numPr>
          <w:ilvl w:val="0"/>
          <w:numId w:val="1"/>
        </w:numPr>
        <w:rPr>
          <w:lang w:val="en-ZA"/>
        </w:rPr>
      </w:pPr>
      <w:r w:rsidRPr="00503DCD">
        <w:rPr>
          <w:lang w:val="en-ZA"/>
        </w:rPr>
        <w:t>Sifting and e</w:t>
      </w:r>
      <w:r w:rsidR="00544A11" w:rsidRPr="00503DCD">
        <w:rPr>
          <w:lang w:val="en-ZA"/>
        </w:rPr>
        <w:t xml:space="preserve">valuation of </w:t>
      </w:r>
      <w:r w:rsidR="00544A11" w:rsidRPr="00503DCD">
        <w:rPr>
          <w:i/>
          <w:lang w:val="en-ZA"/>
        </w:rPr>
        <w:t>information</w:t>
      </w:r>
    </w:p>
    <w:p w:rsidR="00544A11" w:rsidRPr="00503DCD" w:rsidRDefault="00544A11" w:rsidP="00077F1C">
      <w:pPr>
        <w:pStyle w:val="ListParagraph"/>
        <w:numPr>
          <w:ilvl w:val="0"/>
          <w:numId w:val="1"/>
        </w:numPr>
        <w:rPr>
          <w:lang w:val="en-ZA"/>
        </w:rPr>
      </w:pPr>
      <w:r w:rsidRPr="00503DCD">
        <w:rPr>
          <w:lang w:val="en-ZA"/>
        </w:rPr>
        <w:t>Management</w:t>
      </w:r>
      <w:r w:rsidR="00BC76C1" w:rsidRPr="00503DCD">
        <w:rPr>
          <w:lang w:val="en-ZA"/>
        </w:rPr>
        <w:t>, processing</w:t>
      </w:r>
      <w:r w:rsidRPr="00503DCD">
        <w:rPr>
          <w:lang w:val="en-ZA"/>
        </w:rPr>
        <w:t xml:space="preserve"> and analysis of data</w:t>
      </w:r>
      <w:r w:rsidR="002121D4" w:rsidRPr="00503DCD">
        <w:rPr>
          <w:lang w:val="en-ZA"/>
        </w:rPr>
        <w:t xml:space="preserve"> and information</w:t>
      </w:r>
    </w:p>
    <w:p w:rsidR="00544A11" w:rsidRPr="00503DCD" w:rsidRDefault="00544A11" w:rsidP="00077F1C">
      <w:pPr>
        <w:pStyle w:val="ListParagraph"/>
        <w:numPr>
          <w:ilvl w:val="0"/>
          <w:numId w:val="1"/>
        </w:numPr>
        <w:rPr>
          <w:lang w:val="en-ZA"/>
        </w:rPr>
      </w:pPr>
      <w:r w:rsidRPr="00503DCD">
        <w:rPr>
          <w:lang w:val="en-ZA"/>
        </w:rPr>
        <w:t xml:space="preserve">A </w:t>
      </w:r>
      <w:r w:rsidRPr="001101BC">
        <w:rPr>
          <w:lang w:val="en-ZA"/>
        </w:rPr>
        <w:t>re</w:t>
      </w:r>
      <w:r w:rsidR="00EC5A3B" w:rsidRPr="001101BC">
        <w:rPr>
          <w:lang w:val="en-ZA"/>
        </w:rPr>
        <w:t>port</w:t>
      </w:r>
      <w:r w:rsidR="00EC5A3B" w:rsidRPr="00503DCD">
        <w:rPr>
          <w:lang w:val="en-ZA"/>
        </w:rPr>
        <w:t xml:space="preserve"> </w:t>
      </w:r>
      <w:r w:rsidR="009766C5" w:rsidRPr="00503DCD">
        <w:rPr>
          <w:lang w:val="en-ZA"/>
        </w:rPr>
        <w:t>regarding your investigation</w:t>
      </w:r>
    </w:p>
    <w:p w:rsidR="00544A11" w:rsidRPr="00503DCD" w:rsidRDefault="00544A11" w:rsidP="00077F1C">
      <w:pPr>
        <w:pStyle w:val="ListParagraph"/>
        <w:numPr>
          <w:ilvl w:val="0"/>
          <w:numId w:val="1"/>
        </w:numPr>
        <w:rPr>
          <w:lang w:val="en-ZA"/>
        </w:rPr>
      </w:pPr>
      <w:r w:rsidRPr="00503DCD">
        <w:rPr>
          <w:lang w:val="en-ZA"/>
        </w:rPr>
        <w:t xml:space="preserve">A </w:t>
      </w:r>
      <w:r w:rsidR="001F6C75">
        <w:rPr>
          <w:lang w:val="en-ZA"/>
        </w:rPr>
        <w:t>slideshow (presentation)</w:t>
      </w:r>
      <w:r w:rsidRPr="00503DCD">
        <w:rPr>
          <w:lang w:val="en-ZA"/>
        </w:rPr>
        <w:t xml:space="preserve"> which </w:t>
      </w:r>
      <w:r w:rsidR="00AF139B" w:rsidRPr="00503DCD">
        <w:rPr>
          <w:lang w:val="en-ZA"/>
        </w:rPr>
        <w:t xml:space="preserve">conveys information about </w:t>
      </w:r>
      <w:r w:rsidR="000F4D8A">
        <w:rPr>
          <w:lang w:val="en-ZA"/>
        </w:rPr>
        <w:t>your investigation</w:t>
      </w:r>
    </w:p>
    <w:p w:rsidR="009137F9"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will be done in three phases</w:t>
      </w:r>
      <w:r w:rsidR="009137F9">
        <w:rPr>
          <w:rFonts w:ascii="Cambria" w:hAnsi="Cambria"/>
          <w:sz w:val="22"/>
          <w:szCs w:val="22"/>
          <w:lang w:val="en-ZA" w:eastAsia="en-US" w:bidi="en-US"/>
        </w:rPr>
        <w:t>:</w:t>
      </w:r>
    </w:p>
    <w:p w:rsidR="009137F9" w:rsidRDefault="009137F9" w:rsidP="00077F1C">
      <w:pPr>
        <w:pStyle w:val="ListParagraph"/>
        <w:numPr>
          <w:ilvl w:val="0"/>
          <w:numId w:val="26"/>
        </w:numPr>
        <w:rPr>
          <w:lang w:val="en-ZA"/>
        </w:rPr>
      </w:pPr>
      <w:r>
        <w:rPr>
          <w:lang w:val="en-ZA"/>
        </w:rPr>
        <w:t>Phase 1: Find and access information</w:t>
      </w:r>
    </w:p>
    <w:p w:rsidR="009137F9" w:rsidRDefault="009137F9" w:rsidP="00077F1C">
      <w:pPr>
        <w:pStyle w:val="ListParagraph"/>
        <w:numPr>
          <w:ilvl w:val="0"/>
          <w:numId w:val="26"/>
        </w:numPr>
        <w:rPr>
          <w:lang w:val="en-ZA"/>
        </w:rPr>
      </w:pPr>
      <w:r>
        <w:rPr>
          <w:lang w:val="en-ZA"/>
        </w:rPr>
        <w:t>Phase 2: Process data and information</w:t>
      </w:r>
    </w:p>
    <w:p w:rsidR="009137F9" w:rsidRPr="009137F9" w:rsidRDefault="009137F9" w:rsidP="00077F1C">
      <w:pPr>
        <w:pStyle w:val="ListParagraph"/>
        <w:numPr>
          <w:ilvl w:val="0"/>
          <w:numId w:val="26"/>
        </w:numPr>
        <w:rPr>
          <w:lang w:val="en-ZA"/>
        </w:rPr>
      </w:pPr>
      <w:r>
        <w:rPr>
          <w:lang w:val="en-ZA"/>
        </w:rPr>
        <w:t>Phase 3: Present information/solution</w:t>
      </w:r>
      <w:r w:rsidR="00E334EA">
        <w:rPr>
          <w:lang w:val="en-ZA"/>
        </w:rPr>
        <w:t>/recommendation</w:t>
      </w:r>
    </w:p>
    <w:p w:rsidR="00544A11" w:rsidRPr="00503DCD" w:rsidRDefault="00544A11" w:rsidP="00152B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provide you with dates and deadlines for each phase.</w:t>
      </w:r>
    </w:p>
    <w:p w:rsidR="00E538D7" w:rsidRPr="00E538D7" w:rsidRDefault="00E538D7" w:rsidP="00E538D7">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Mark allocation</w:t>
      </w:r>
    </w:p>
    <w:tbl>
      <w:tblPr>
        <w:tblStyle w:val="TableGrid"/>
        <w:tblW w:w="0" w:type="auto"/>
        <w:tblLook w:val="04A0"/>
      </w:tblPr>
      <w:tblGrid>
        <w:gridCol w:w="1101"/>
        <w:gridCol w:w="4394"/>
        <w:gridCol w:w="1984"/>
        <w:gridCol w:w="2036"/>
      </w:tblGrid>
      <w:tr w:rsidR="00E538D7" w:rsidRPr="00E538D7" w:rsidTr="009137F9">
        <w:tc>
          <w:tcPr>
            <w:tcW w:w="1101"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Phase</w:t>
            </w:r>
          </w:p>
        </w:tc>
        <w:tc>
          <w:tcPr>
            <w:tcW w:w="439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Focus</w:t>
            </w:r>
          </w:p>
        </w:tc>
        <w:tc>
          <w:tcPr>
            <w:tcW w:w="1984"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Maximum Mark</w:t>
            </w:r>
          </w:p>
        </w:tc>
        <w:tc>
          <w:tcPr>
            <w:tcW w:w="2036" w:type="dxa"/>
            <w:vAlign w:val="center"/>
          </w:tcPr>
          <w:p w:rsidR="00E538D7" w:rsidRPr="00E538D7" w:rsidRDefault="00E538D7" w:rsidP="00E538D7">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Percentage (%)</w:t>
            </w:r>
          </w:p>
        </w:tc>
      </w:tr>
      <w:tr w:rsidR="00E538D7" w:rsidTr="009137F9">
        <w:tc>
          <w:tcPr>
            <w:tcW w:w="1101" w:type="dxa"/>
            <w:vAlign w:val="center"/>
          </w:tcPr>
          <w:p w:rsidR="00E538D7" w:rsidRPr="00E538D7" w:rsidRDefault="00E538D7" w:rsidP="00E538D7">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1</w:t>
            </w:r>
          </w:p>
        </w:tc>
        <w:tc>
          <w:tcPr>
            <w:tcW w:w="4394" w:type="dxa"/>
            <w:vAlign w:val="center"/>
          </w:tcPr>
          <w:p w:rsidR="00E538D7" w:rsidRDefault="00E538D7" w:rsidP="00E538D7">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Find and access</w:t>
            </w:r>
            <w:r w:rsidR="009137F9">
              <w:rPr>
                <w:rFonts w:ascii="Cambria" w:hAnsi="Cambria"/>
                <w:sz w:val="22"/>
                <w:szCs w:val="22"/>
                <w:lang w:val="en-ZA" w:eastAsia="en-US" w:bidi="en-US"/>
              </w:rPr>
              <w:t xml:space="preserve"> data and</w:t>
            </w:r>
            <w:r>
              <w:rPr>
                <w:rFonts w:ascii="Cambria" w:hAnsi="Cambria"/>
                <w:sz w:val="22"/>
                <w:szCs w:val="22"/>
                <w:lang w:val="en-ZA" w:eastAsia="en-US" w:bidi="en-US"/>
              </w:rPr>
              <w:t xml:space="preserve"> information</w:t>
            </w:r>
          </w:p>
        </w:tc>
        <w:tc>
          <w:tcPr>
            <w:tcW w:w="1984" w:type="dxa"/>
            <w:vAlign w:val="center"/>
          </w:tcPr>
          <w:p w:rsidR="00E538D7" w:rsidRDefault="001857A5"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w:t>
            </w:r>
            <w:r w:rsidR="00FB36FC">
              <w:rPr>
                <w:rFonts w:ascii="Cambria" w:hAnsi="Cambria"/>
                <w:sz w:val="22"/>
                <w:szCs w:val="22"/>
                <w:lang w:val="en-ZA" w:eastAsia="en-US" w:bidi="en-US"/>
              </w:rPr>
              <w:t>9</w:t>
            </w:r>
          </w:p>
        </w:tc>
        <w:tc>
          <w:tcPr>
            <w:tcW w:w="2036" w:type="dxa"/>
            <w:vAlign w:val="center"/>
          </w:tcPr>
          <w:p w:rsidR="00E538D7" w:rsidRDefault="00157CAA"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±24</w:t>
            </w:r>
            <w:r w:rsidR="000F4D8A">
              <w:rPr>
                <w:rFonts w:ascii="Cambria" w:hAnsi="Cambria"/>
                <w:sz w:val="22"/>
                <w:szCs w:val="22"/>
                <w:lang w:val="en-ZA" w:eastAsia="en-US" w:bidi="en-US"/>
              </w:rPr>
              <w:t>%</w:t>
            </w:r>
          </w:p>
        </w:tc>
      </w:tr>
      <w:tr w:rsidR="00E538D7" w:rsidTr="009137F9">
        <w:tc>
          <w:tcPr>
            <w:tcW w:w="1101" w:type="dxa"/>
            <w:vAlign w:val="center"/>
          </w:tcPr>
          <w:p w:rsidR="00E538D7" w:rsidRPr="00E538D7" w:rsidRDefault="00E538D7" w:rsidP="00E538D7">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2</w:t>
            </w:r>
          </w:p>
        </w:tc>
        <w:tc>
          <w:tcPr>
            <w:tcW w:w="4394" w:type="dxa"/>
            <w:vAlign w:val="center"/>
          </w:tcPr>
          <w:p w:rsidR="00E538D7" w:rsidRDefault="009137F9" w:rsidP="00E538D7">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Process data and</w:t>
            </w:r>
            <w:r w:rsidR="00E538D7">
              <w:rPr>
                <w:rFonts w:ascii="Cambria" w:hAnsi="Cambria"/>
                <w:sz w:val="22"/>
                <w:szCs w:val="22"/>
                <w:lang w:val="en-ZA" w:eastAsia="en-US" w:bidi="en-US"/>
              </w:rPr>
              <w:t xml:space="preserve"> information</w:t>
            </w:r>
          </w:p>
        </w:tc>
        <w:tc>
          <w:tcPr>
            <w:tcW w:w="1984" w:type="dxa"/>
            <w:vAlign w:val="center"/>
          </w:tcPr>
          <w:p w:rsidR="00E538D7" w:rsidRDefault="001857A5"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E538D7" w:rsidRDefault="000F4D8A" w:rsidP="00157CAA">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w:t>
            </w:r>
            <w:r w:rsidR="00157CAA">
              <w:rPr>
                <w:rFonts w:ascii="Cambria" w:hAnsi="Cambria"/>
                <w:sz w:val="22"/>
                <w:szCs w:val="22"/>
                <w:lang w:val="en-ZA" w:eastAsia="en-US" w:bidi="en-US"/>
              </w:rPr>
              <w:t>2</w:t>
            </w:r>
            <w:r>
              <w:rPr>
                <w:rFonts w:ascii="Cambria" w:hAnsi="Cambria"/>
                <w:sz w:val="22"/>
                <w:szCs w:val="22"/>
                <w:lang w:val="en-ZA" w:eastAsia="en-US" w:bidi="en-US"/>
              </w:rPr>
              <w:t>%</w:t>
            </w:r>
          </w:p>
        </w:tc>
      </w:tr>
      <w:tr w:rsidR="00E538D7" w:rsidTr="009137F9">
        <w:tc>
          <w:tcPr>
            <w:tcW w:w="1101" w:type="dxa"/>
            <w:vAlign w:val="center"/>
          </w:tcPr>
          <w:p w:rsidR="00E538D7" w:rsidRPr="00E538D7" w:rsidRDefault="00E538D7" w:rsidP="00E538D7">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3</w:t>
            </w:r>
          </w:p>
        </w:tc>
        <w:tc>
          <w:tcPr>
            <w:tcW w:w="4394" w:type="dxa"/>
            <w:vAlign w:val="center"/>
          </w:tcPr>
          <w:p w:rsidR="00E538D7" w:rsidRDefault="00E538D7" w:rsidP="009137F9">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 xml:space="preserve">Present </w:t>
            </w:r>
            <w:r w:rsidR="009137F9">
              <w:rPr>
                <w:rFonts w:ascii="Cambria" w:hAnsi="Cambria"/>
                <w:sz w:val="22"/>
                <w:szCs w:val="22"/>
                <w:lang w:val="en-ZA" w:eastAsia="en-US" w:bidi="en-US"/>
              </w:rPr>
              <w:t>information/solution</w:t>
            </w:r>
          </w:p>
        </w:tc>
        <w:tc>
          <w:tcPr>
            <w:tcW w:w="1984" w:type="dxa"/>
            <w:vAlign w:val="center"/>
          </w:tcPr>
          <w:p w:rsidR="00E538D7" w:rsidRDefault="001857A5"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6</w:t>
            </w:r>
            <w:r w:rsidR="00002474">
              <w:rPr>
                <w:rFonts w:ascii="Cambria" w:hAnsi="Cambria"/>
                <w:sz w:val="22"/>
                <w:szCs w:val="22"/>
                <w:lang w:val="en-ZA" w:eastAsia="en-US" w:bidi="en-US"/>
              </w:rPr>
              <w:t>5</w:t>
            </w:r>
          </w:p>
        </w:tc>
        <w:tc>
          <w:tcPr>
            <w:tcW w:w="2036" w:type="dxa"/>
            <w:vAlign w:val="center"/>
          </w:tcPr>
          <w:p w:rsidR="00E538D7" w:rsidRDefault="00157CAA"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±54</w:t>
            </w:r>
            <w:r w:rsidR="000F4D8A">
              <w:rPr>
                <w:rFonts w:ascii="Cambria" w:hAnsi="Cambria"/>
                <w:sz w:val="22"/>
                <w:szCs w:val="22"/>
                <w:lang w:val="en-ZA" w:eastAsia="en-US" w:bidi="en-US"/>
              </w:rPr>
              <w:t>%</w:t>
            </w:r>
          </w:p>
        </w:tc>
      </w:tr>
      <w:tr w:rsidR="00E538D7" w:rsidTr="009137F9">
        <w:tc>
          <w:tcPr>
            <w:tcW w:w="5495" w:type="dxa"/>
            <w:gridSpan w:val="2"/>
            <w:vAlign w:val="center"/>
          </w:tcPr>
          <w:p w:rsidR="00E538D7" w:rsidRPr="00E538D7" w:rsidRDefault="00E538D7" w:rsidP="00E538D7">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Total</w:t>
            </w:r>
          </w:p>
        </w:tc>
        <w:tc>
          <w:tcPr>
            <w:tcW w:w="1984" w:type="dxa"/>
            <w:vAlign w:val="center"/>
          </w:tcPr>
          <w:p w:rsidR="00E538D7" w:rsidRPr="009137F9" w:rsidRDefault="001857A5" w:rsidP="00002474">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w:t>
            </w:r>
            <w:r w:rsidR="00002474">
              <w:rPr>
                <w:rFonts w:ascii="Cambria" w:hAnsi="Cambria"/>
                <w:b/>
                <w:sz w:val="22"/>
                <w:szCs w:val="22"/>
                <w:lang w:val="en-ZA" w:eastAsia="en-US" w:bidi="en-US"/>
              </w:rPr>
              <w:t>20</w:t>
            </w:r>
          </w:p>
        </w:tc>
        <w:tc>
          <w:tcPr>
            <w:tcW w:w="2036" w:type="dxa"/>
            <w:vAlign w:val="center"/>
          </w:tcPr>
          <w:p w:rsidR="00E538D7" w:rsidRPr="009137F9" w:rsidRDefault="009137F9" w:rsidP="009137F9">
            <w:pPr>
              <w:spacing w:before="120" w:after="120" w:line="276" w:lineRule="auto"/>
              <w:jc w:val="center"/>
              <w:rPr>
                <w:rFonts w:ascii="Cambria" w:hAnsi="Cambria"/>
                <w:b/>
                <w:sz w:val="22"/>
                <w:szCs w:val="22"/>
                <w:lang w:val="en-ZA" w:eastAsia="en-US" w:bidi="en-US"/>
              </w:rPr>
            </w:pPr>
            <w:r w:rsidRPr="009137F9">
              <w:rPr>
                <w:rFonts w:ascii="Cambria" w:hAnsi="Cambria"/>
                <w:b/>
                <w:sz w:val="22"/>
                <w:szCs w:val="22"/>
                <w:lang w:val="en-ZA" w:eastAsia="en-US" w:bidi="en-US"/>
              </w:rPr>
              <w:t>100</w:t>
            </w:r>
          </w:p>
        </w:tc>
      </w:tr>
    </w:tbl>
    <w:p w:rsidR="00E538D7" w:rsidRDefault="00E538D7" w:rsidP="00152B69">
      <w:pPr>
        <w:spacing w:after="200" w:line="252" w:lineRule="auto"/>
        <w:rPr>
          <w:rFonts w:ascii="Cambria" w:hAnsi="Cambria"/>
          <w:sz w:val="22"/>
          <w:szCs w:val="22"/>
          <w:lang w:val="en-ZA" w:eastAsia="en-US" w:bidi="en-US"/>
        </w:rPr>
      </w:pPr>
    </w:p>
    <w:p w:rsidR="001212D6" w:rsidRDefault="001212D6" w:rsidP="001212D6">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PAT counts 25% of your final mark for CAT, therefore it is vitally important that you strive to produce work of a high standard.</w:t>
      </w:r>
    </w:p>
    <w:p w:rsidR="00E538D7" w:rsidRDefault="00E538D7">
      <w:pPr>
        <w:rPr>
          <w:rFonts w:ascii="Cambria" w:hAnsi="Cambria"/>
          <w:b/>
          <w:spacing w:val="20"/>
          <w:sz w:val="28"/>
          <w:szCs w:val="28"/>
          <w:lang w:val="en-ZA" w:eastAsia="en-US" w:bidi="en-US"/>
        </w:rPr>
      </w:pPr>
    </w:p>
    <w:p w:rsidR="001672C3" w:rsidRPr="00503DCD" w:rsidRDefault="001672C3"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t>Topic</w:t>
      </w:r>
    </w:p>
    <w:p w:rsidR="00FB379B" w:rsidRPr="00503DCD" w:rsidRDefault="001F6C75" w:rsidP="00FB379B">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E-communication</w:t>
      </w:r>
    </w:p>
    <w:p w:rsidR="00352FAC" w:rsidRPr="00352FAC" w:rsidRDefault="00352FAC" w:rsidP="00352FAC">
      <w:pPr>
        <w:spacing w:after="200" w:line="252" w:lineRule="auto"/>
        <w:rPr>
          <w:rFonts w:ascii="Cambria" w:hAnsi="Cambria"/>
          <w:sz w:val="22"/>
          <w:szCs w:val="22"/>
          <w:lang w:val="en-ZA" w:eastAsia="en-US" w:bidi="en-US"/>
        </w:rPr>
      </w:pPr>
      <w:r w:rsidRPr="00352FAC">
        <w:rPr>
          <w:rFonts w:ascii="Cambria" w:hAnsi="Cambria"/>
          <w:sz w:val="22"/>
          <w:szCs w:val="22"/>
          <w:lang w:val="en-ZA" w:eastAsia="en-US" w:bidi="en-US"/>
        </w:rPr>
        <w:t>Communication has come a long way – from smoke signals to e-communication</w:t>
      </w:r>
      <w:r>
        <w:rPr>
          <w:rFonts w:ascii="Cambria" w:hAnsi="Cambria"/>
          <w:sz w:val="22"/>
          <w:szCs w:val="22"/>
          <w:lang w:val="en-ZA" w:eastAsia="en-US" w:bidi="en-US"/>
        </w:rPr>
        <w:t>.</w:t>
      </w:r>
    </w:p>
    <w:p w:rsidR="000F730C" w:rsidRPr="000F730C" w:rsidRDefault="00352FAC" w:rsidP="00352FAC">
      <w:pPr>
        <w:spacing w:after="200" w:line="252" w:lineRule="auto"/>
        <w:rPr>
          <w:rFonts w:ascii="Cambria" w:hAnsi="Cambria"/>
          <w:sz w:val="22"/>
          <w:szCs w:val="22"/>
          <w:lang w:val="en-ZA" w:eastAsia="en-US" w:bidi="en-US"/>
        </w:rPr>
      </w:pPr>
      <w:r w:rsidRPr="00352FAC">
        <w:rPr>
          <w:rFonts w:ascii="Cambria" w:hAnsi="Cambria"/>
          <w:sz w:val="22"/>
          <w:szCs w:val="22"/>
          <w:lang w:val="en-ZA" w:eastAsia="en-US" w:bidi="en-US"/>
        </w:rPr>
        <w:t xml:space="preserve">The Internet and electronic communications (also called computer mediated communications, or CMC) </w:t>
      </w:r>
      <w:r w:rsidR="000F730C" w:rsidRPr="000F730C">
        <w:rPr>
          <w:rFonts w:ascii="Cambria" w:hAnsi="Cambria"/>
          <w:sz w:val="22"/>
          <w:szCs w:val="22"/>
          <w:lang w:val="en-ZA" w:eastAsia="en-US" w:bidi="en-US"/>
        </w:rPr>
        <w:t xml:space="preserve">has changed the way we communicate with each other. The instantaneous nature of electronic communication has expanded our reach and created a world without boundaries. </w:t>
      </w:r>
    </w:p>
    <w:p w:rsidR="00486482" w:rsidRDefault="00486482" w:rsidP="00352FAC">
      <w:pPr>
        <w:spacing w:after="200" w:line="252" w:lineRule="auto"/>
        <w:rPr>
          <w:rFonts w:ascii="Cambria" w:hAnsi="Cambria"/>
          <w:sz w:val="22"/>
          <w:szCs w:val="22"/>
          <w:lang w:val="en-ZA" w:eastAsia="en-US" w:bidi="en-US"/>
        </w:rPr>
      </w:pPr>
      <w:r w:rsidRPr="00486482">
        <w:rPr>
          <w:rFonts w:ascii="Cambria" w:hAnsi="Cambria"/>
          <w:sz w:val="22"/>
          <w:szCs w:val="22"/>
          <w:lang w:val="en-ZA" w:eastAsia="en-US" w:bidi="en-US"/>
        </w:rPr>
        <w:lastRenderedPageBreak/>
        <w:t>With the Internet you have the ability to transmit and receive large amounts of information quickly to and from individuals and groups around the world.</w:t>
      </w:r>
      <w:r>
        <w:rPr>
          <w:rFonts w:ascii="Cambria" w:hAnsi="Cambria"/>
          <w:sz w:val="22"/>
          <w:szCs w:val="22"/>
          <w:lang w:val="en-ZA" w:eastAsia="en-US" w:bidi="en-US"/>
        </w:rPr>
        <w:t xml:space="preserve"> </w:t>
      </w:r>
      <w:r w:rsidR="000F730C">
        <w:rPr>
          <w:rFonts w:ascii="Cambria" w:hAnsi="Cambria"/>
          <w:sz w:val="22"/>
          <w:szCs w:val="22"/>
          <w:lang w:val="en-ZA" w:eastAsia="en-US" w:bidi="en-US"/>
        </w:rPr>
        <w:t>It can also make communication far</w:t>
      </w:r>
      <w:r w:rsidRPr="00486482">
        <w:rPr>
          <w:rFonts w:ascii="Cambria" w:hAnsi="Cambria"/>
          <w:sz w:val="22"/>
          <w:szCs w:val="22"/>
          <w:lang w:val="en-ZA" w:eastAsia="en-US" w:bidi="en-US"/>
        </w:rPr>
        <w:t xml:space="preserve"> more meaningful and tailored to the nature of your particular audienc</w:t>
      </w:r>
      <w:r w:rsidR="009D61B8">
        <w:rPr>
          <w:rFonts w:ascii="Cambria" w:hAnsi="Cambria"/>
          <w:sz w:val="22"/>
          <w:szCs w:val="22"/>
          <w:lang w:val="en-ZA" w:eastAsia="en-US" w:bidi="en-US"/>
        </w:rPr>
        <w:t xml:space="preserve">e by combining numerous media – </w:t>
      </w:r>
      <w:r w:rsidRPr="00486482">
        <w:rPr>
          <w:rFonts w:ascii="Cambria" w:hAnsi="Cambria"/>
          <w:sz w:val="22"/>
          <w:szCs w:val="22"/>
          <w:lang w:val="en-ZA" w:eastAsia="en-US" w:bidi="en-US"/>
        </w:rPr>
        <w:t>text</w:t>
      </w:r>
      <w:r w:rsidR="009D61B8">
        <w:rPr>
          <w:rFonts w:ascii="Cambria" w:hAnsi="Cambria"/>
          <w:sz w:val="22"/>
          <w:szCs w:val="22"/>
          <w:lang w:val="en-ZA" w:eastAsia="en-US" w:bidi="en-US"/>
        </w:rPr>
        <w:t xml:space="preserve">, graphics sound, video, etc. – </w:t>
      </w:r>
      <w:r w:rsidRPr="00486482">
        <w:rPr>
          <w:rFonts w:ascii="Cambria" w:hAnsi="Cambria"/>
          <w:sz w:val="22"/>
          <w:szCs w:val="22"/>
          <w:lang w:val="en-ZA" w:eastAsia="en-US" w:bidi="en-US"/>
        </w:rPr>
        <w:t>into a single message</w:t>
      </w:r>
      <w:r w:rsidR="00944D9F">
        <w:rPr>
          <w:rFonts w:ascii="Cambria" w:hAnsi="Cambria"/>
          <w:sz w:val="22"/>
          <w:szCs w:val="22"/>
          <w:lang w:val="en-ZA" w:eastAsia="en-US" w:bidi="en-US"/>
        </w:rPr>
        <w:t>. You are also able to collaborate with others online.</w:t>
      </w:r>
    </w:p>
    <w:p w:rsidR="00125E09" w:rsidRPr="00486482" w:rsidRDefault="00125E09" w:rsidP="00486482">
      <w:pPr>
        <w:spacing w:after="200" w:line="252" w:lineRule="auto"/>
        <w:rPr>
          <w:rFonts w:ascii="Cambria" w:hAnsi="Cambria"/>
          <w:sz w:val="22"/>
          <w:szCs w:val="22"/>
          <w:lang w:val="en-ZA" w:eastAsia="en-US" w:bidi="en-US"/>
        </w:rPr>
      </w:pPr>
      <w:r w:rsidRPr="00486482">
        <w:rPr>
          <w:rFonts w:ascii="Cambria" w:hAnsi="Cambria"/>
          <w:sz w:val="22"/>
          <w:szCs w:val="22"/>
          <w:lang w:val="en-ZA" w:eastAsia="en-US" w:bidi="en-US"/>
        </w:rPr>
        <w:t xml:space="preserve">Electronic communications adds a powerful new channel, that can be used or abused. </w:t>
      </w:r>
    </w:p>
    <w:p w:rsidR="001D59DE" w:rsidRDefault="001D59DE" w:rsidP="00352FAC">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The school governing body wants to know what types of e-communication learners </w:t>
      </w:r>
      <w:r w:rsidR="004C7445">
        <w:rPr>
          <w:rFonts w:ascii="Cambria" w:hAnsi="Cambria"/>
          <w:sz w:val="22"/>
          <w:szCs w:val="22"/>
          <w:lang w:val="en-ZA" w:eastAsia="en-US" w:bidi="en-US"/>
        </w:rPr>
        <w:t xml:space="preserve">and people in the community </w:t>
      </w:r>
      <w:r>
        <w:rPr>
          <w:rFonts w:ascii="Cambria" w:hAnsi="Cambria"/>
          <w:sz w:val="22"/>
          <w:szCs w:val="22"/>
          <w:lang w:val="en-ZA" w:eastAsia="en-US" w:bidi="en-US"/>
        </w:rPr>
        <w:t>use</w:t>
      </w:r>
      <w:r w:rsidRPr="00352FAC">
        <w:rPr>
          <w:rFonts w:ascii="Cambria" w:hAnsi="Cambria"/>
          <w:sz w:val="22"/>
          <w:szCs w:val="22"/>
          <w:lang w:val="en-ZA" w:eastAsia="en-US" w:bidi="en-US"/>
        </w:rPr>
        <w:t xml:space="preserve">, how they use it, </w:t>
      </w:r>
      <w:r w:rsidR="009D61B8">
        <w:rPr>
          <w:rFonts w:ascii="Cambria" w:hAnsi="Cambria"/>
          <w:sz w:val="22"/>
          <w:szCs w:val="22"/>
          <w:lang w:val="en-ZA" w:eastAsia="en-US" w:bidi="en-US"/>
        </w:rPr>
        <w:t xml:space="preserve">what they use it for, </w:t>
      </w:r>
      <w:r w:rsidRPr="00352FAC">
        <w:rPr>
          <w:rFonts w:ascii="Cambria" w:hAnsi="Cambria"/>
          <w:sz w:val="22"/>
          <w:szCs w:val="22"/>
          <w:lang w:val="en-ZA" w:eastAsia="en-US" w:bidi="en-US"/>
        </w:rPr>
        <w:t>what their experiences are a</w:t>
      </w:r>
      <w:r>
        <w:rPr>
          <w:rFonts w:ascii="Cambria" w:hAnsi="Cambria"/>
          <w:sz w:val="22"/>
          <w:szCs w:val="22"/>
          <w:lang w:val="en-ZA" w:eastAsia="en-US" w:bidi="en-US"/>
        </w:rPr>
        <w:t>nd h</w:t>
      </w:r>
      <w:r w:rsidRPr="00352FAC">
        <w:rPr>
          <w:rFonts w:ascii="Cambria" w:hAnsi="Cambria"/>
          <w:sz w:val="22"/>
          <w:szCs w:val="22"/>
          <w:lang w:val="en-ZA" w:eastAsia="en-US" w:bidi="en-US"/>
        </w:rPr>
        <w:t xml:space="preserve">ow familiar </w:t>
      </w:r>
      <w:r>
        <w:rPr>
          <w:rFonts w:ascii="Cambria" w:hAnsi="Cambria"/>
          <w:sz w:val="22"/>
          <w:szCs w:val="22"/>
          <w:lang w:val="en-ZA" w:eastAsia="en-US" w:bidi="en-US"/>
        </w:rPr>
        <w:t>they</w:t>
      </w:r>
      <w:r w:rsidRPr="00352FAC">
        <w:rPr>
          <w:rFonts w:ascii="Cambria" w:hAnsi="Cambria"/>
          <w:sz w:val="22"/>
          <w:szCs w:val="22"/>
          <w:lang w:val="en-ZA" w:eastAsia="en-US" w:bidi="en-US"/>
        </w:rPr>
        <w:t xml:space="preserve"> are with different </w:t>
      </w:r>
      <w:r>
        <w:rPr>
          <w:rFonts w:ascii="Cambria" w:hAnsi="Cambria"/>
          <w:sz w:val="22"/>
          <w:szCs w:val="22"/>
          <w:lang w:val="en-ZA" w:eastAsia="en-US" w:bidi="en-US"/>
        </w:rPr>
        <w:t>types</w:t>
      </w:r>
      <w:r w:rsidRPr="00352FAC">
        <w:rPr>
          <w:rFonts w:ascii="Cambria" w:hAnsi="Cambria"/>
          <w:sz w:val="22"/>
          <w:szCs w:val="22"/>
          <w:lang w:val="en-ZA" w:eastAsia="en-US" w:bidi="en-US"/>
        </w:rPr>
        <w:t xml:space="preserve"> of e-communication</w:t>
      </w:r>
      <w:r>
        <w:rPr>
          <w:rFonts w:ascii="Cambria" w:hAnsi="Cambria"/>
          <w:sz w:val="22"/>
          <w:szCs w:val="22"/>
          <w:lang w:val="en-ZA" w:eastAsia="en-US" w:bidi="en-US"/>
        </w:rPr>
        <w:t xml:space="preserve"> so that they may be able to tap into some of these technologies to enhance learning and teaching</w:t>
      </w:r>
      <w:r w:rsidR="00AF0336">
        <w:rPr>
          <w:rFonts w:ascii="Cambria" w:hAnsi="Cambria"/>
          <w:sz w:val="22"/>
          <w:szCs w:val="22"/>
          <w:lang w:val="en-ZA" w:eastAsia="en-US" w:bidi="en-US"/>
        </w:rPr>
        <w:t>,</w:t>
      </w:r>
      <w:r w:rsidR="00C73FA6">
        <w:rPr>
          <w:rFonts w:ascii="Cambria" w:hAnsi="Cambria"/>
          <w:sz w:val="22"/>
          <w:szCs w:val="22"/>
          <w:lang w:val="en-ZA" w:eastAsia="en-US" w:bidi="en-US"/>
        </w:rPr>
        <w:t xml:space="preserve"> communicate with</w:t>
      </w:r>
      <w:r>
        <w:rPr>
          <w:rFonts w:ascii="Cambria" w:hAnsi="Cambria"/>
          <w:sz w:val="22"/>
          <w:szCs w:val="22"/>
          <w:lang w:val="en-ZA" w:eastAsia="en-US" w:bidi="en-US"/>
        </w:rPr>
        <w:t xml:space="preserve"> stakeholders such as parents, community and learners</w:t>
      </w:r>
      <w:r w:rsidR="00C73FA6">
        <w:rPr>
          <w:rFonts w:ascii="Cambria" w:hAnsi="Cambria"/>
          <w:sz w:val="22"/>
          <w:szCs w:val="22"/>
          <w:lang w:val="en-ZA" w:eastAsia="en-US" w:bidi="en-US"/>
        </w:rPr>
        <w:t>, collaborate with other people such as teachers from other schools, etc</w:t>
      </w:r>
      <w:r>
        <w:rPr>
          <w:rFonts w:ascii="Cambria" w:hAnsi="Cambria"/>
          <w:sz w:val="22"/>
          <w:szCs w:val="22"/>
          <w:lang w:val="en-ZA" w:eastAsia="en-US" w:bidi="en-US"/>
        </w:rPr>
        <w:t>.</w:t>
      </w:r>
    </w:p>
    <w:p w:rsidR="00E804AD" w:rsidRDefault="001D59DE" w:rsidP="00352FAC">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They request you to assist with </w:t>
      </w:r>
      <w:r w:rsidR="00E804AD">
        <w:rPr>
          <w:rFonts w:ascii="Cambria" w:hAnsi="Cambria"/>
          <w:sz w:val="22"/>
          <w:szCs w:val="22"/>
          <w:lang w:val="en-ZA" w:eastAsia="en-US" w:bidi="en-US"/>
        </w:rPr>
        <w:t xml:space="preserve">the investigation. You need to </w:t>
      </w:r>
    </w:p>
    <w:p w:rsidR="00E804AD" w:rsidRDefault="00AF0336" w:rsidP="00077F1C">
      <w:pPr>
        <w:pStyle w:val="ListParagraph"/>
        <w:numPr>
          <w:ilvl w:val="0"/>
          <w:numId w:val="34"/>
        </w:numPr>
        <w:rPr>
          <w:lang w:val="en-ZA"/>
        </w:rPr>
      </w:pPr>
      <w:r>
        <w:rPr>
          <w:lang w:val="en-ZA"/>
        </w:rPr>
        <w:t>i</w:t>
      </w:r>
      <w:r w:rsidR="00E804AD">
        <w:rPr>
          <w:lang w:val="en-ZA"/>
        </w:rPr>
        <w:t>nvestigate different types of e-communication</w:t>
      </w:r>
      <w:r w:rsidR="009D61B8">
        <w:rPr>
          <w:lang w:val="en-ZA"/>
        </w:rPr>
        <w:t>;</w:t>
      </w:r>
    </w:p>
    <w:p w:rsidR="00E804AD" w:rsidRDefault="00E804AD" w:rsidP="00077F1C">
      <w:pPr>
        <w:pStyle w:val="ListParagraph"/>
        <w:numPr>
          <w:ilvl w:val="0"/>
          <w:numId w:val="34"/>
        </w:numPr>
        <w:rPr>
          <w:lang w:val="en-ZA"/>
        </w:rPr>
      </w:pPr>
      <w:r w:rsidRPr="00E804AD">
        <w:rPr>
          <w:lang w:val="en-ZA"/>
        </w:rPr>
        <w:t>administer the questionnaire</w:t>
      </w:r>
      <w:r w:rsidR="001101BC">
        <w:rPr>
          <w:lang w:val="en-ZA"/>
        </w:rPr>
        <w:t xml:space="preserve"> (See </w:t>
      </w:r>
      <w:r w:rsidR="001101BC" w:rsidRPr="00FC0F66">
        <w:rPr>
          <w:b/>
          <w:lang w:val="en-ZA"/>
        </w:rPr>
        <w:t xml:space="preserve">Annexure </w:t>
      </w:r>
      <w:r w:rsidR="00FC0F66" w:rsidRPr="00FC0F66">
        <w:rPr>
          <w:b/>
          <w:lang w:val="en-ZA"/>
        </w:rPr>
        <w:t>B</w:t>
      </w:r>
      <w:r w:rsidR="00151598">
        <w:rPr>
          <w:lang w:val="en-ZA"/>
        </w:rPr>
        <w:t xml:space="preserve">) </w:t>
      </w:r>
      <w:r w:rsidRPr="00E804AD">
        <w:rPr>
          <w:lang w:val="en-ZA"/>
        </w:rPr>
        <w:t xml:space="preserve">to at least 20 </w:t>
      </w:r>
      <w:r w:rsidR="00AF0336">
        <w:rPr>
          <w:lang w:val="en-ZA"/>
        </w:rPr>
        <w:t xml:space="preserve">people (learners and </w:t>
      </w:r>
      <w:r w:rsidR="00151598">
        <w:rPr>
          <w:lang w:val="en-ZA"/>
        </w:rPr>
        <w:t>parents/</w:t>
      </w:r>
      <w:r w:rsidR="00AF0336">
        <w:rPr>
          <w:lang w:val="en-ZA"/>
        </w:rPr>
        <w:t>people in the community)</w:t>
      </w:r>
      <w:r w:rsidR="009D61B8">
        <w:rPr>
          <w:lang w:val="en-ZA"/>
        </w:rPr>
        <w:t xml:space="preserve"> to gather data, that could, through analysis provide answers to some of the questions;</w:t>
      </w:r>
    </w:p>
    <w:p w:rsidR="00E804AD" w:rsidRDefault="00E804AD" w:rsidP="00077F1C">
      <w:pPr>
        <w:pStyle w:val="ListParagraph"/>
        <w:numPr>
          <w:ilvl w:val="0"/>
          <w:numId w:val="34"/>
        </w:numPr>
        <w:rPr>
          <w:lang w:val="en-ZA"/>
        </w:rPr>
      </w:pPr>
      <w:r>
        <w:rPr>
          <w:lang w:val="en-ZA"/>
        </w:rPr>
        <w:t>analyse and interpret the data and information gathered</w:t>
      </w:r>
      <w:r w:rsidR="009D61B8">
        <w:rPr>
          <w:lang w:val="en-ZA"/>
        </w:rPr>
        <w:t>;</w:t>
      </w:r>
    </w:p>
    <w:p w:rsidR="00E804AD" w:rsidRDefault="00E804AD" w:rsidP="00077F1C">
      <w:pPr>
        <w:pStyle w:val="ListParagraph"/>
        <w:numPr>
          <w:ilvl w:val="0"/>
          <w:numId w:val="34"/>
        </w:numPr>
        <w:rPr>
          <w:lang w:val="en-ZA"/>
        </w:rPr>
      </w:pPr>
      <w:r>
        <w:rPr>
          <w:lang w:val="en-ZA"/>
        </w:rPr>
        <w:t>write a report regarding your investigation</w:t>
      </w:r>
      <w:r w:rsidR="009D61B8">
        <w:rPr>
          <w:lang w:val="en-ZA"/>
        </w:rPr>
        <w:t>;</w:t>
      </w:r>
      <w:r>
        <w:rPr>
          <w:lang w:val="en-ZA"/>
        </w:rPr>
        <w:t xml:space="preserve"> and</w:t>
      </w:r>
    </w:p>
    <w:p w:rsidR="00E804AD" w:rsidRDefault="00E804AD" w:rsidP="00077F1C">
      <w:pPr>
        <w:pStyle w:val="ListParagraph"/>
        <w:numPr>
          <w:ilvl w:val="0"/>
          <w:numId w:val="34"/>
        </w:numPr>
        <w:rPr>
          <w:lang w:val="en-ZA"/>
        </w:rPr>
      </w:pPr>
      <w:r>
        <w:rPr>
          <w:lang w:val="en-ZA"/>
        </w:rPr>
        <w:t>prepare a slideshow to present the main points of your investigation</w:t>
      </w:r>
      <w:r w:rsidR="009D61B8">
        <w:rPr>
          <w:lang w:val="en-ZA"/>
        </w:rPr>
        <w:t>.</w:t>
      </w:r>
    </w:p>
    <w:p w:rsidR="0038641F" w:rsidRDefault="00151598" w:rsidP="0038641F">
      <w:pPr>
        <w:spacing w:after="200" w:line="252" w:lineRule="auto"/>
        <w:rPr>
          <w:rFonts w:ascii="Cambria" w:hAnsi="Cambria"/>
          <w:sz w:val="22"/>
          <w:szCs w:val="22"/>
          <w:lang w:val="en-ZA" w:eastAsia="en-US" w:bidi="en-US"/>
        </w:rPr>
      </w:pPr>
      <w:r>
        <w:rPr>
          <w:rFonts w:ascii="Cambria" w:hAnsi="Cambria"/>
          <w:sz w:val="22"/>
          <w:szCs w:val="22"/>
          <w:lang w:val="en-ZA" w:eastAsia="en-US" w:bidi="en-US"/>
        </w:rPr>
        <w:t>Y</w:t>
      </w:r>
      <w:r w:rsidR="0038641F" w:rsidRPr="00651C99">
        <w:rPr>
          <w:rFonts w:ascii="Cambria" w:hAnsi="Cambria"/>
          <w:sz w:val="22"/>
          <w:szCs w:val="22"/>
          <w:lang w:val="en-ZA" w:eastAsia="en-US" w:bidi="en-US"/>
        </w:rPr>
        <w:t>ou</w:t>
      </w:r>
      <w:r>
        <w:rPr>
          <w:rFonts w:ascii="Cambria" w:hAnsi="Cambria"/>
          <w:sz w:val="22"/>
          <w:szCs w:val="22"/>
          <w:lang w:val="en-ZA" w:eastAsia="en-US" w:bidi="en-US"/>
        </w:rPr>
        <w:t xml:space="preserve"> must</w:t>
      </w:r>
      <w:r w:rsidR="0038641F" w:rsidRPr="00651C99">
        <w:rPr>
          <w:rFonts w:ascii="Cambria" w:hAnsi="Cambria"/>
          <w:sz w:val="22"/>
          <w:szCs w:val="22"/>
          <w:lang w:val="en-ZA" w:eastAsia="en-US" w:bidi="en-US"/>
        </w:rPr>
        <w:t xml:space="preserve"> investigate </w:t>
      </w:r>
      <w:r w:rsidR="00B52152">
        <w:rPr>
          <w:rFonts w:ascii="Cambria" w:hAnsi="Cambria"/>
          <w:sz w:val="22"/>
          <w:szCs w:val="22"/>
          <w:lang w:val="en-ZA" w:eastAsia="en-US" w:bidi="en-US"/>
        </w:rPr>
        <w:t>and report on at least three types of e-communication:</w:t>
      </w:r>
    </w:p>
    <w:p w:rsidR="0038641F" w:rsidRPr="00651C99" w:rsidRDefault="00C73FA6" w:rsidP="00077F1C">
      <w:pPr>
        <w:pStyle w:val="ListParagraph"/>
        <w:numPr>
          <w:ilvl w:val="0"/>
          <w:numId w:val="25"/>
        </w:numPr>
        <w:rPr>
          <w:lang w:val="en-ZA"/>
        </w:rPr>
      </w:pPr>
      <w:r>
        <w:rPr>
          <w:lang w:val="en-ZA"/>
        </w:rPr>
        <w:t>two</w:t>
      </w:r>
      <w:r w:rsidR="0038641F" w:rsidRPr="00651C99">
        <w:rPr>
          <w:lang w:val="en-ZA"/>
        </w:rPr>
        <w:t xml:space="preserve"> </w:t>
      </w:r>
      <w:r w:rsidR="001D17D6">
        <w:rPr>
          <w:lang w:val="en-ZA"/>
        </w:rPr>
        <w:t>type</w:t>
      </w:r>
      <w:r>
        <w:rPr>
          <w:lang w:val="en-ZA"/>
        </w:rPr>
        <w:t>s</w:t>
      </w:r>
      <w:r w:rsidR="001D17D6">
        <w:rPr>
          <w:lang w:val="en-ZA"/>
        </w:rPr>
        <w:t xml:space="preserve"> as identified </w:t>
      </w:r>
      <w:r>
        <w:rPr>
          <w:lang w:val="en-ZA"/>
        </w:rPr>
        <w:t>through the questionnaire analysis</w:t>
      </w:r>
      <w:r w:rsidR="009D61B8">
        <w:rPr>
          <w:lang w:val="en-ZA"/>
        </w:rPr>
        <w:t>;</w:t>
      </w:r>
      <w:r w:rsidR="0038641F" w:rsidRPr="00651C99">
        <w:rPr>
          <w:lang w:val="en-ZA"/>
        </w:rPr>
        <w:t xml:space="preserve"> and </w:t>
      </w:r>
    </w:p>
    <w:p w:rsidR="0038641F" w:rsidRPr="00651C99" w:rsidRDefault="009D61B8" w:rsidP="00077F1C">
      <w:pPr>
        <w:pStyle w:val="ListParagraph"/>
        <w:numPr>
          <w:ilvl w:val="0"/>
          <w:numId w:val="25"/>
        </w:numPr>
        <w:rPr>
          <w:lang w:val="en-ZA"/>
        </w:rPr>
      </w:pPr>
      <w:r>
        <w:rPr>
          <w:lang w:val="en-ZA"/>
        </w:rPr>
        <w:t>one other</w:t>
      </w:r>
      <w:r w:rsidR="0038641F" w:rsidRPr="00651C99">
        <w:rPr>
          <w:lang w:val="en-ZA"/>
        </w:rPr>
        <w:t xml:space="preserve"> </w:t>
      </w:r>
      <w:r w:rsidR="00C73FA6">
        <w:rPr>
          <w:lang w:val="en-ZA"/>
        </w:rPr>
        <w:t xml:space="preserve">type that you are interested in or that you think could </w:t>
      </w:r>
      <w:r w:rsidR="00A7415F">
        <w:rPr>
          <w:lang w:val="en-ZA"/>
        </w:rPr>
        <w:t>benefit</w:t>
      </w:r>
      <w:r w:rsidR="00C73FA6">
        <w:rPr>
          <w:lang w:val="en-ZA"/>
        </w:rPr>
        <w:t xml:space="preserve"> their purpose</w:t>
      </w:r>
      <w:r w:rsidR="0038641F" w:rsidRPr="00651C99">
        <w:rPr>
          <w:lang w:val="en-ZA"/>
        </w:rPr>
        <w:t xml:space="preserve">. </w:t>
      </w:r>
    </w:p>
    <w:p w:rsidR="0038641F" w:rsidRPr="00651C99" w:rsidRDefault="0038641F" w:rsidP="0038641F">
      <w:pPr>
        <w:spacing w:after="200" w:line="252" w:lineRule="auto"/>
        <w:rPr>
          <w:rFonts w:ascii="Cambria" w:hAnsi="Cambria"/>
          <w:sz w:val="22"/>
          <w:szCs w:val="22"/>
          <w:lang w:val="en-ZA" w:eastAsia="en-US" w:bidi="en-US"/>
        </w:rPr>
      </w:pPr>
      <w:r w:rsidRPr="00651C99">
        <w:rPr>
          <w:rFonts w:ascii="Cambria" w:hAnsi="Cambria"/>
          <w:sz w:val="22"/>
          <w:szCs w:val="22"/>
          <w:lang w:val="en-ZA" w:eastAsia="en-US" w:bidi="en-US"/>
        </w:rPr>
        <w:t xml:space="preserve">The focus question that </w:t>
      </w:r>
      <w:r w:rsidR="00D97D14">
        <w:rPr>
          <w:rFonts w:ascii="Cambria" w:hAnsi="Cambria"/>
          <w:sz w:val="22"/>
          <w:szCs w:val="22"/>
          <w:lang w:val="en-ZA" w:eastAsia="en-US" w:bidi="en-US"/>
        </w:rPr>
        <w:t>the school governing body</w:t>
      </w:r>
      <w:r w:rsidRPr="00651C99">
        <w:rPr>
          <w:rFonts w:ascii="Cambria" w:hAnsi="Cambria"/>
          <w:sz w:val="22"/>
          <w:szCs w:val="22"/>
          <w:lang w:val="en-ZA" w:eastAsia="en-US" w:bidi="en-US"/>
        </w:rPr>
        <w:t xml:space="preserve"> want</w:t>
      </w:r>
      <w:r w:rsidR="00D97D14">
        <w:rPr>
          <w:rFonts w:ascii="Cambria" w:hAnsi="Cambria"/>
          <w:sz w:val="22"/>
          <w:szCs w:val="22"/>
          <w:lang w:val="en-ZA" w:eastAsia="en-US" w:bidi="en-US"/>
        </w:rPr>
        <w:t>s</w:t>
      </w:r>
      <w:r w:rsidRPr="00651C99">
        <w:rPr>
          <w:rFonts w:ascii="Cambria" w:hAnsi="Cambria"/>
          <w:sz w:val="22"/>
          <w:szCs w:val="22"/>
          <w:lang w:val="en-ZA" w:eastAsia="en-US" w:bidi="en-US"/>
        </w:rPr>
        <w:t xml:space="preserve"> you to answer:</w:t>
      </w:r>
    </w:p>
    <w:p w:rsidR="000B1E26" w:rsidRPr="00EE4461" w:rsidRDefault="00944D9F" w:rsidP="000B1E26">
      <w:pPr>
        <w:spacing w:after="200" w:line="252" w:lineRule="auto"/>
        <w:rPr>
          <w:rFonts w:ascii="Cambria" w:hAnsi="Cambria"/>
          <w:b/>
          <w:i/>
          <w:szCs w:val="22"/>
          <w:lang w:val="en-ZA" w:eastAsia="en-US" w:bidi="en-US"/>
        </w:rPr>
      </w:pPr>
      <w:r>
        <w:rPr>
          <w:rFonts w:ascii="Cambria" w:hAnsi="Cambria"/>
          <w:b/>
          <w:i/>
          <w:szCs w:val="22"/>
          <w:lang w:val="en-ZA" w:eastAsia="en-US" w:bidi="en-US"/>
        </w:rPr>
        <w:t xml:space="preserve">How can the school </w:t>
      </w:r>
      <w:r w:rsidR="004D5519">
        <w:rPr>
          <w:rFonts w:ascii="Cambria" w:hAnsi="Cambria"/>
          <w:b/>
          <w:i/>
          <w:szCs w:val="22"/>
          <w:lang w:val="en-ZA" w:eastAsia="en-US" w:bidi="en-US"/>
        </w:rPr>
        <w:t>use</w:t>
      </w:r>
      <w:r>
        <w:rPr>
          <w:rFonts w:ascii="Cambria" w:hAnsi="Cambria"/>
          <w:b/>
          <w:i/>
          <w:szCs w:val="22"/>
          <w:lang w:val="en-ZA" w:eastAsia="en-US" w:bidi="en-US"/>
        </w:rPr>
        <w:t xml:space="preserve"> e-communication technologies </w:t>
      </w:r>
      <w:r w:rsidR="00AF0336">
        <w:rPr>
          <w:rFonts w:ascii="Cambria" w:hAnsi="Cambria"/>
          <w:b/>
          <w:i/>
          <w:szCs w:val="22"/>
          <w:lang w:val="en-ZA" w:eastAsia="en-US" w:bidi="en-US"/>
        </w:rPr>
        <w:t>to enhance tea</w:t>
      </w:r>
      <w:r w:rsidR="00D97D14">
        <w:rPr>
          <w:rFonts w:ascii="Cambria" w:hAnsi="Cambria"/>
          <w:b/>
          <w:i/>
          <w:szCs w:val="22"/>
          <w:lang w:val="en-ZA" w:eastAsia="en-US" w:bidi="en-US"/>
        </w:rPr>
        <w:t xml:space="preserve">ching, learning, communication </w:t>
      </w:r>
      <w:r w:rsidR="00AF0336">
        <w:rPr>
          <w:rFonts w:ascii="Cambria" w:hAnsi="Cambria"/>
          <w:b/>
          <w:i/>
          <w:szCs w:val="22"/>
          <w:lang w:val="en-ZA" w:eastAsia="en-US" w:bidi="en-US"/>
        </w:rPr>
        <w:t>and collaboration</w:t>
      </w:r>
      <w:r w:rsidR="000B1E26" w:rsidRPr="00EE4461">
        <w:rPr>
          <w:rFonts w:ascii="Cambria" w:hAnsi="Cambria"/>
          <w:b/>
          <w:i/>
          <w:szCs w:val="22"/>
          <w:lang w:val="en-ZA" w:eastAsia="en-US" w:bidi="en-US"/>
        </w:rPr>
        <w:t>?</w:t>
      </w:r>
    </w:p>
    <w:p w:rsidR="00DF4850" w:rsidRPr="00503DCD" w:rsidRDefault="00DF4850" w:rsidP="00DF4850">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The report should, as a minimum, include the following</w:t>
      </w:r>
      <w:r w:rsidR="001C2C8A" w:rsidRPr="00503DCD">
        <w:rPr>
          <w:rFonts w:ascii="Cambria" w:hAnsi="Cambria"/>
          <w:sz w:val="22"/>
          <w:szCs w:val="22"/>
          <w:lang w:val="en-ZA" w:eastAsia="en-US" w:bidi="en-US"/>
        </w:rPr>
        <w:t xml:space="preserve"> for each </w:t>
      </w:r>
      <w:r w:rsidR="00C73FA6">
        <w:rPr>
          <w:rFonts w:ascii="Cambria" w:hAnsi="Cambria"/>
          <w:sz w:val="22"/>
          <w:szCs w:val="22"/>
          <w:lang w:val="en-ZA" w:eastAsia="en-US" w:bidi="en-US"/>
        </w:rPr>
        <w:t>type</w:t>
      </w:r>
      <w:r w:rsidRPr="00503DCD">
        <w:rPr>
          <w:rFonts w:ascii="Cambria" w:hAnsi="Cambria"/>
          <w:sz w:val="22"/>
          <w:szCs w:val="22"/>
          <w:lang w:val="en-ZA" w:eastAsia="en-US" w:bidi="en-US"/>
        </w:rPr>
        <w:t>:</w:t>
      </w:r>
    </w:p>
    <w:p w:rsidR="00944D9F" w:rsidRDefault="002B7467" w:rsidP="00077F1C">
      <w:pPr>
        <w:pStyle w:val="ListParagraph"/>
        <w:numPr>
          <w:ilvl w:val="0"/>
          <w:numId w:val="22"/>
        </w:numPr>
        <w:rPr>
          <w:lang w:val="en-ZA"/>
        </w:rPr>
      </w:pPr>
      <w:r>
        <w:rPr>
          <w:lang w:val="en-ZA"/>
        </w:rPr>
        <w:t>T</w:t>
      </w:r>
      <w:r w:rsidR="00944D9F">
        <w:rPr>
          <w:lang w:val="en-ZA"/>
        </w:rPr>
        <w:t xml:space="preserve">ype(s) of e-communication </w:t>
      </w:r>
      <w:r>
        <w:rPr>
          <w:lang w:val="en-ZA"/>
        </w:rPr>
        <w:t>technologies that people use/know/have access to/can be helpful to the purpose</w:t>
      </w:r>
      <w:r w:rsidR="00A7415F">
        <w:rPr>
          <w:lang w:val="en-ZA"/>
        </w:rPr>
        <w:t>/what people use it for</w:t>
      </w:r>
    </w:p>
    <w:p w:rsidR="00944D9F" w:rsidRDefault="00944D9F" w:rsidP="00077F1C">
      <w:pPr>
        <w:pStyle w:val="ListParagraph"/>
        <w:numPr>
          <w:ilvl w:val="0"/>
          <w:numId w:val="22"/>
        </w:numPr>
        <w:rPr>
          <w:lang w:val="en-ZA"/>
        </w:rPr>
      </w:pPr>
      <w:r>
        <w:rPr>
          <w:lang w:val="en-ZA"/>
        </w:rPr>
        <w:t>General purpose of the type</w:t>
      </w:r>
    </w:p>
    <w:p w:rsidR="00944D9F" w:rsidRDefault="00944D9F" w:rsidP="00077F1C">
      <w:pPr>
        <w:pStyle w:val="ListParagraph"/>
        <w:numPr>
          <w:ilvl w:val="0"/>
          <w:numId w:val="22"/>
        </w:numPr>
        <w:rPr>
          <w:lang w:val="en-ZA"/>
        </w:rPr>
      </w:pPr>
      <w:r>
        <w:rPr>
          <w:lang w:val="en-ZA"/>
        </w:rPr>
        <w:t>What it offers/typical features</w:t>
      </w:r>
    </w:p>
    <w:p w:rsidR="00DF4850" w:rsidRPr="00503DCD" w:rsidRDefault="00C73FA6" w:rsidP="00077F1C">
      <w:pPr>
        <w:pStyle w:val="ListParagraph"/>
        <w:numPr>
          <w:ilvl w:val="0"/>
          <w:numId w:val="22"/>
        </w:numPr>
        <w:rPr>
          <w:lang w:val="en-ZA"/>
        </w:rPr>
      </w:pPr>
      <w:r>
        <w:rPr>
          <w:lang w:val="en-ZA"/>
        </w:rPr>
        <w:t>How it works</w:t>
      </w:r>
    </w:p>
    <w:p w:rsidR="00862383" w:rsidRPr="00503DCD" w:rsidRDefault="00C73FA6" w:rsidP="00077F1C">
      <w:pPr>
        <w:pStyle w:val="ListParagraph"/>
        <w:numPr>
          <w:ilvl w:val="0"/>
          <w:numId w:val="22"/>
        </w:numPr>
        <w:rPr>
          <w:lang w:val="en-ZA"/>
        </w:rPr>
      </w:pPr>
      <w:r>
        <w:rPr>
          <w:lang w:val="en-ZA"/>
        </w:rPr>
        <w:t>What is needed</w:t>
      </w:r>
      <w:r w:rsidR="00C849E1" w:rsidRPr="00503DCD">
        <w:rPr>
          <w:lang w:val="en-ZA"/>
        </w:rPr>
        <w:t>, e.g.</w:t>
      </w:r>
    </w:p>
    <w:p w:rsidR="00862383" w:rsidRPr="00503DCD" w:rsidRDefault="00C73FA6" w:rsidP="00077F1C">
      <w:pPr>
        <w:pStyle w:val="ListParagraph"/>
        <w:numPr>
          <w:ilvl w:val="1"/>
          <w:numId w:val="22"/>
        </w:numPr>
        <w:rPr>
          <w:lang w:val="en-ZA"/>
        </w:rPr>
      </w:pPr>
      <w:r>
        <w:rPr>
          <w:lang w:val="en-ZA"/>
        </w:rPr>
        <w:t>Device(s)</w:t>
      </w:r>
      <w:r w:rsidR="00944D9F">
        <w:rPr>
          <w:lang w:val="en-ZA"/>
        </w:rPr>
        <w:t xml:space="preserve"> (hardware)</w:t>
      </w:r>
    </w:p>
    <w:p w:rsidR="00982197" w:rsidRPr="00503DCD" w:rsidRDefault="00C73FA6" w:rsidP="00077F1C">
      <w:pPr>
        <w:pStyle w:val="ListParagraph"/>
        <w:numPr>
          <w:ilvl w:val="1"/>
          <w:numId w:val="22"/>
        </w:numPr>
        <w:rPr>
          <w:lang w:val="en-ZA"/>
        </w:rPr>
      </w:pPr>
      <w:r>
        <w:rPr>
          <w:lang w:val="en-ZA"/>
        </w:rPr>
        <w:t>Software</w:t>
      </w:r>
    </w:p>
    <w:p w:rsidR="00862383" w:rsidRPr="00503DCD" w:rsidRDefault="00C73FA6" w:rsidP="00077F1C">
      <w:pPr>
        <w:pStyle w:val="ListParagraph"/>
        <w:numPr>
          <w:ilvl w:val="1"/>
          <w:numId w:val="22"/>
        </w:numPr>
        <w:rPr>
          <w:lang w:val="en-ZA"/>
        </w:rPr>
      </w:pPr>
      <w:r>
        <w:rPr>
          <w:lang w:val="en-ZA"/>
        </w:rPr>
        <w:t>Connection</w:t>
      </w:r>
    </w:p>
    <w:p w:rsidR="00862383" w:rsidRPr="00503DCD" w:rsidRDefault="00944D9F" w:rsidP="00077F1C">
      <w:pPr>
        <w:pStyle w:val="ListParagraph"/>
        <w:numPr>
          <w:ilvl w:val="0"/>
          <w:numId w:val="22"/>
        </w:numPr>
        <w:rPr>
          <w:lang w:val="en-ZA"/>
        </w:rPr>
      </w:pPr>
      <w:r>
        <w:rPr>
          <w:lang w:val="en-ZA"/>
        </w:rPr>
        <w:t>Advantages, pitfalls, limitations</w:t>
      </w:r>
    </w:p>
    <w:p w:rsidR="00C849E1" w:rsidRDefault="00D97D14" w:rsidP="00077F1C">
      <w:pPr>
        <w:pStyle w:val="ListParagraph"/>
        <w:numPr>
          <w:ilvl w:val="0"/>
          <w:numId w:val="22"/>
        </w:numPr>
        <w:rPr>
          <w:lang w:val="en-ZA"/>
        </w:rPr>
      </w:pPr>
      <w:r>
        <w:rPr>
          <w:lang w:val="en-ZA"/>
        </w:rPr>
        <w:t>Possibility for use by school, e.g. c</w:t>
      </w:r>
      <w:r w:rsidR="00944D9F">
        <w:rPr>
          <w:lang w:val="en-ZA"/>
        </w:rPr>
        <w:t>ollaboration possibilities</w:t>
      </w:r>
    </w:p>
    <w:p w:rsidR="002B7467" w:rsidRDefault="002B7467" w:rsidP="00077F1C">
      <w:pPr>
        <w:pStyle w:val="ListParagraph"/>
        <w:numPr>
          <w:ilvl w:val="0"/>
          <w:numId w:val="22"/>
        </w:numPr>
        <w:rPr>
          <w:lang w:val="en-ZA"/>
        </w:rPr>
      </w:pPr>
      <w:r>
        <w:rPr>
          <w:lang w:val="en-ZA"/>
        </w:rPr>
        <w:t>Basic rules for using/good practices</w:t>
      </w:r>
    </w:p>
    <w:p w:rsidR="002B7467" w:rsidRPr="00503DCD" w:rsidRDefault="002B7467" w:rsidP="00077F1C">
      <w:pPr>
        <w:pStyle w:val="ListParagraph"/>
        <w:numPr>
          <w:ilvl w:val="0"/>
          <w:numId w:val="22"/>
        </w:numPr>
        <w:rPr>
          <w:lang w:val="en-ZA"/>
        </w:rPr>
      </w:pPr>
      <w:r>
        <w:rPr>
          <w:lang w:val="en-ZA"/>
        </w:rPr>
        <w:t>Possible costs</w:t>
      </w:r>
    </w:p>
    <w:p w:rsidR="00862383" w:rsidRPr="00503DCD" w:rsidRDefault="00862383" w:rsidP="00077F1C">
      <w:pPr>
        <w:pStyle w:val="ListParagraph"/>
        <w:numPr>
          <w:ilvl w:val="0"/>
          <w:numId w:val="22"/>
        </w:numPr>
        <w:rPr>
          <w:lang w:val="en-ZA"/>
        </w:rPr>
      </w:pPr>
      <w:r w:rsidRPr="00503DCD">
        <w:rPr>
          <w:lang w:val="en-ZA"/>
        </w:rPr>
        <w:t xml:space="preserve">Any other interesting facts about the </w:t>
      </w:r>
      <w:r w:rsidR="00A7415F">
        <w:rPr>
          <w:lang w:val="en-ZA"/>
        </w:rPr>
        <w:t>topic, e.g. examples of how these tools are used for teaching and learning elsewhere</w:t>
      </w:r>
      <w:r w:rsidR="005279EF">
        <w:rPr>
          <w:lang w:val="en-ZA"/>
        </w:rPr>
        <w:t>, etc</w:t>
      </w:r>
      <w:r w:rsidRPr="00503DCD">
        <w:rPr>
          <w:lang w:val="en-ZA"/>
        </w:rPr>
        <w:t xml:space="preserve">. </w:t>
      </w:r>
    </w:p>
    <w:p w:rsidR="0044775E" w:rsidRPr="00503DCD" w:rsidRDefault="0044775E">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1672C3" w:rsidRPr="00503DCD" w:rsidRDefault="006A157D"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Overview of t</w:t>
      </w:r>
      <w:r w:rsidR="001672C3" w:rsidRPr="00503DCD">
        <w:rPr>
          <w:rFonts w:ascii="Cambria" w:hAnsi="Cambria"/>
          <w:b/>
          <w:spacing w:val="20"/>
          <w:sz w:val="28"/>
          <w:szCs w:val="28"/>
          <w:lang w:val="en-ZA" w:eastAsia="en-US" w:bidi="en-US"/>
        </w:rPr>
        <w:t>asks</w:t>
      </w:r>
    </w:p>
    <w:p w:rsidR="008B0595" w:rsidRPr="00503DCD" w:rsidRDefault="008B0595" w:rsidP="008B0595">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Phase 1</w:t>
      </w:r>
      <w:r w:rsidR="00E538D7">
        <w:rPr>
          <w:rFonts w:ascii="Cambria" w:hAnsi="Cambria"/>
          <w:b/>
          <w:spacing w:val="15"/>
          <w:lang w:val="en-ZA" w:eastAsia="en-US" w:bidi="en-US"/>
        </w:rPr>
        <w:t xml:space="preserve"> </w:t>
      </w:r>
      <w:r w:rsidR="00FC6A62">
        <w:rPr>
          <w:rFonts w:ascii="Cambria" w:hAnsi="Cambria"/>
          <w:b/>
          <w:spacing w:val="15"/>
          <w:lang w:val="en-ZA" w:eastAsia="en-US" w:bidi="en-US"/>
        </w:rPr>
        <w:t xml:space="preserve"> (Mid term 3)</w:t>
      </w:r>
    </w:p>
    <w:p w:rsidR="008B0595" w:rsidRPr="00503DCD" w:rsidRDefault="008B0595" w:rsidP="00956C9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8B0595" w:rsidRPr="00503DCD" w:rsidRDefault="008B0595" w:rsidP="00077F1C">
      <w:pPr>
        <w:numPr>
          <w:ilvl w:val="0"/>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Define in your own words exactly what the problem is</w:t>
      </w:r>
      <w:r w:rsidR="001C2C8A"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what you are required to do</w:t>
      </w:r>
      <w:r w:rsidR="001C2C8A" w:rsidRPr="00503DCD">
        <w:rPr>
          <w:rFonts w:ascii="Cambria" w:hAnsi="Cambria"/>
          <w:sz w:val="22"/>
          <w:szCs w:val="22"/>
          <w:lang w:val="en-ZA" w:eastAsia="en-US" w:bidi="en-US"/>
        </w:rPr>
        <w:t xml:space="preserve"> and what you will do.</w:t>
      </w:r>
    </w:p>
    <w:p w:rsidR="008B0595" w:rsidRPr="00503DCD" w:rsidRDefault="005F1A81" w:rsidP="00077F1C">
      <w:pPr>
        <w:numPr>
          <w:ilvl w:val="0"/>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w:t>
      </w:r>
      <w:r w:rsidR="008B0595" w:rsidRPr="00503DCD">
        <w:rPr>
          <w:rFonts w:ascii="Cambria" w:hAnsi="Cambria"/>
          <w:sz w:val="22"/>
          <w:szCs w:val="22"/>
          <w:lang w:val="en-ZA" w:eastAsia="en-US" w:bidi="en-US"/>
        </w:rPr>
        <w:t xml:space="preserve">inalise </w:t>
      </w:r>
      <w:r w:rsidR="00FC6A62">
        <w:rPr>
          <w:rFonts w:ascii="Cambria" w:hAnsi="Cambria"/>
          <w:sz w:val="22"/>
          <w:szCs w:val="22"/>
          <w:lang w:val="en-ZA" w:eastAsia="en-US" w:bidi="en-US"/>
        </w:rPr>
        <w:t>a</w:t>
      </w:r>
      <w:r w:rsidR="008B0595" w:rsidRPr="00503DCD">
        <w:rPr>
          <w:rFonts w:ascii="Cambria" w:hAnsi="Cambria"/>
          <w:sz w:val="22"/>
          <w:szCs w:val="22"/>
          <w:lang w:val="en-ZA" w:eastAsia="en-US" w:bidi="en-US"/>
        </w:rPr>
        <w:t xml:space="preserve"> list of </w:t>
      </w:r>
      <w:r w:rsidR="008B0595" w:rsidRPr="00503DCD">
        <w:rPr>
          <w:rFonts w:ascii="Cambria" w:hAnsi="Cambria"/>
          <w:i/>
          <w:sz w:val="22"/>
          <w:szCs w:val="22"/>
          <w:lang w:val="en-ZA" w:eastAsia="en-US" w:bidi="en-US"/>
        </w:rPr>
        <w:t xml:space="preserve">quality </w:t>
      </w:r>
      <w:r w:rsidR="008B0595" w:rsidRPr="00503DCD">
        <w:rPr>
          <w:rFonts w:ascii="Cambria" w:hAnsi="Cambria"/>
          <w:sz w:val="22"/>
          <w:szCs w:val="22"/>
          <w:lang w:val="en-ZA" w:eastAsia="en-US" w:bidi="en-US"/>
        </w:rPr>
        <w:t>questions (at least 15) to guide your investigation.</w:t>
      </w:r>
    </w:p>
    <w:p w:rsidR="008B0595" w:rsidRPr="00503DCD" w:rsidRDefault="00E334EA" w:rsidP="00077F1C">
      <w:pPr>
        <w:numPr>
          <w:ilvl w:val="0"/>
          <w:numId w:val="2"/>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Use</w:t>
      </w:r>
      <w:r w:rsidR="008B0595" w:rsidRPr="00503DCD">
        <w:rPr>
          <w:rFonts w:ascii="Cambria" w:hAnsi="Cambria"/>
          <w:sz w:val="22"/>
          <w:szCs w:val="22"/>
          <w:lang w:val="en-ZA" w:eastAsia="en-US" w:bidi="en-US"/>
        </w:rPr>
        <w:t xml:space="preserve"> the questionnaire.</w:t>
      </w:r>
    </w:p>
    <w:p w:rsidR="008B0595" w:rsidRPr="00503DCD" w:rsidRDefault="008B0595" w:rsidP="00077F1C">
      <w:pPr>
        <w:numPr>
          <w:ilvl w:val="0"/>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Identify sources to find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information.</w:t>
      </w:r>
    </w:p>
    <w:p w:rsidR="008B0595" w:rsidRPr="00503DCD" w:rsidRDefault="008B0595" w:rsidP="00077F1C">
      <w:pPr>
        <w:numPr>
          <w:ilvl w:val="1"/>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the questionnaire</w:t>
      </w:r>
      <w:r w:rsidR="00E334EA">
        <w:rPr>
          <w:rFonts w:ascii="Cambria" w:hAnsi="Cambria"/>
          <w:sz w:val="22"/>
          <w:szCs w:val="22"/>
          <w:lang w:val="en-ZA" w:eastAsia="en-US" w:bidi="en-US"/>
        </w:rPr>
        <w:t xml:space="preserve"> and</w:t>
      </w:r>
      <w:r w:rsidRPr="00503DCD">
        <w:rPr>
          <w:rFonts w:ascii="Cambria" w:hAnsi="Cambria"/>
          <w:sz w:val="22"/>
          <w:szCs w:val="22"/>
          <w:lang w:val="en-ZA" w:eastAsia="en-US" w:bidi="en-US"/>
        </w:rPr>
        <w:t xml:space="preserve"> the Internet</w:t>
      </w:r>
      <w:r w:rsidR="00BD1E07">
        <w:rPr>
          <w:rFonts w:ascii="Cambria" w:hAnsi="Cambria"/>
          <w:sz w:val="22"/>
          <w:szCs w:val="22"/>
          <w:lang w:val="en-ZA" w:eastAsia="en-US" w:bidi="en-US"/>
        </w:rPr>
        <w:t xml:space="preserve"> </w:t>
      </w:r>
      <w:r w:rsidR="00A46024">
        <w:rPr>
          <w:rFonts w:ascii="Cambria" w:hAnsi="Cambria"/>
          <w:sz w:val="22"/>
          <w:szCs w:val="22"/>
          <w:lang w:val="en-ZA" w:eastAsia="en-US" w:bidi="en-US"/>
        </w:rPr>
        <w:t>and</w:t>
      </w:r>
      <w:r w:rsidR="00BD1E07">
        <w:rPr>
          <w:rFonts w:ascii="Cambria" w:hAnsi="Cambria"/>
          <w:sz w:val="22"/>
          <w:szCs w:val="22"/>
          <w:lang w:val="en-ZA" w:eastAsia="en-US" w:bidi="en-US"/>
        </w:rPr>
        <w:t>/or</w:t>
      </w:r>
      <w:r w:rsidR="00A46024">
        <w:rPr>
          <w:rFonts w:ascii="Cambria" w:hAnsi="Cambria"/>
          <w:sz w:val="22"/>
          <w:szCs w:val="22"/>
          <w:lang w:val="en-ZA" w:eastAsia="en-US" w:bidi="en-US"/>
        </w:rPr>
        <w:t xml:space="preserve"> one other source </w:t>
      </w:r>
      <w:r w:rsidRPr="00503DCD">
        <w:rPr>
          <w:rFonts w:ascii="Cambria" w:hAnsi="Cambria"/>
          <w:sz w:val="22"/>
          <w:szCs w:val="22"/>
          <w:lang w:val="en-ZA" w:eastAsia="en-US" w:bidi="en-US"/>
        </w:rPr>
        <w:t>to find data and information</w:t>
      </w:r>
    </w:p>
    <w:p w:rsidR="008B0595" w:rsidRPr="00503DCD" w:rsidRDefault="00A95F9A" w:rsidP="00077F1C">
      <w:pPr>
        <w:numPr>
          <w:ilvl w:val="1"/>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Capture bibliographical information of</w:t>
      </w:r>
      <w:r w:rsidR="005F1A81" w:rsidRPr="00503DCD">
        <w:rPr>
          <w:rFonts w:ascii="Cambria" w:hAnsi="Cambria"/>
          <w:sz w:val="22"/>
          <w:szCs w:val="22"/>
          <w:lang w:val="en-ZA" w:eastAsia="en-US" w:bidi="en-US"/>
        </w:rPr>
        <w:t xml:space="preserve"> the</w:t>
      </w:r>
      <w:r w:rsidR="008B0595" w:rsidRPr="00503DCD">
        <w:rPr>
          <w:rFonts w:ascii="Cambria" w:hAnsi="Cambria"/>
          <w:sz w:val="22"/>
          <w:szCs w:val="22"/>
          <w:lang w:val="en-ZA" w:eastAsia="en-US" w:bidi="en-US"/>
        </w:rPr>
        <w:t xml:space="preserve"> </w:t>
      </w:r>
      <w:r w:rsidR="008B0595" w:rsidRPr="00503DCD">
        <w:rPr>
          <w:rFonts w:ascii="Cambria" w:hAnsi="Cambria"/>
          <w:i/>
          <w:sz w:val="22"/>
          <w:szCs w:val="22"/>
          <w:lang w:val="en-ZA" w:eastAsia="en-US" w:bidi="en-US"/>
        </w:rPr>
        <w:t>sources</w:t>
      </w:r>
      <w:r w:rsidR="008B0595" w:rsidRPr="00503DCD">
        <w:rPr>
          <w:rFonts w:ascii="Cambria" w:hAnsi="Cambria"/>
          <w:sz w:val="22"/>
          <w:szCs w:val="22"/>
          <w:lang w:val="en-ZA" w:eastAsia="en-US" w:bidi="en-US"/>
        </w:rPr>
        <w:t xml:space="preserve"> identified</w:t>
      </w:r>
    </w:p>
    <w:p w:rsidR="008B0595" w:rsidRPr="00503DCD" w:rsidRDefault="008B0595" w:rsidP="00077F1C">
      <w:pPr>
        <w:numPr>
          <w:ilvl w:val="0"/>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Administer the questionnaire to at least </w:t>
      </w:r>
      <w:r w:rsidR="00E334EA">
        <w:rPr>
          <w:rFonts w:ascii="Cambria" w:hAnsi="Cambria"/>
          <w:sz w:val="22"/>
          <w:szCs w:val="22"/>
          <w:lang w:val="en-ZA" w:eastAsia="en-US" w:bidi="en-US"/>
        </w:rPr>
        <w:t>20</w:t>
      </w:r>
      <w:r w:rsidR="001C2C8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people.</w:t>
      </w:r>
    </w:p>
    <w:p w:rsidR="008B0595" w:rsidRPr="00503DCD" w:rsidRDefault="008B0595" w:rsidP="00077F1C">
      <w:pPr>
        <w:numPr>
          <w:ilvl w:val="0"/>
          <w:numId w:val="2"/>
        </w:numPr>
        <w:tabs>
          <w:tab w:val="right" w:pos="9214"/>
        </w:tabs>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Gather data and information.</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Phase 2</w:t>
      </w:r>
      <w:r w:rsidR="00FC6A62">
        <w:rPr>
          <w:rFonts w:ascii="Cambria" w:hAnsi="Cambria"/>
          <w:b/>
          <w:spacing w:val="15"/>
          <w:lang w:val="en-ZA" w:eastAsia="en-US" w:bidi="en-US"/>
        </w:rPr>
        <w:t xml:space="preserve"> (End of term 3)</w:t>
      </w:r>
    </w:p>
    <w:p w:rsidR="00F16FDA" w:rsidRPr="00503DCD" w:rsidRDefault="00F16FDA" w:rsidP="00956C9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BD1E07" w:rsidP="00077F1C">
      <w:pPr>
        <w:numPr>
          <w:ilvl w:val="0"/>
          <w:numId w:val="2"/>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Extract</w:t>
      </w:r>
      <w:r w:rsidR="00F16FDA" w:rsidRPr="00503DCD">
        <w:rPr>
          <w:rFonts w:ascii="Cambria" w:hAnsi="Cambria"/>
          <w:sz w:val="22"/>
          <w:szCs w:val="22"/>
          <w:lang w:val="en-ZA" w:eastAsia="en-US" w:bidi="en-US"/>
        </w:rPr>
        <w:t xml:space="preserve"> </w:t>
      </w:r>
      <w:r w:rsidR="0033054E" w:rsidRPr="00503DCD">
        <w:rPr>
          <w:rFonts w:ascii="Cambria" w:hAnsi="Cambria"/>
          <w:sz w:val="22"/>
          <w:szCs w:val="22"/>
          <w:lang w:val="en-ZA" w:eastAsia="en-US" w:bidi="en-US"/>
        </w:rPr>
        <w:t>and summarise</w:t>
      </w:r>
      <w:r w:rsidR="00F16FDA" w:rsidRPr="00503DCD">
        <w:rPr>
          <w:rFonts w:ascii="Cambria" w:hAnsi="Cambria"/>
          <w:sz w:val="22"/>
          <w:szCs w:val="22"/>
          <w:lang w:val="en-ZA" w:eastAsia="en-US" w:bidi="en-US"/>
        </w:rPr>
        <w:t xml:space="preserve"> the </w:t>
      </w:r>
      <w:r w:rsidR="00F16FDA" w:rsidRPr="00503DCD">
        <w:rPr>
          <w:rFonts w:ascii="Cambria" w:hAnsi="Cambria"/>
          <w:i/>
          <w:sz w:val="22"/>
          <w:szCs w:val="22"/>
          <w:lang w:val="en-ZA" w:eastAsia="en-US" w:bidi="en-US"/>
        </w:rPr>
        <w:t>data</w:t>
      </w:r>
      <w:r w:rsidR="00F16FDA" w:rsidRPr="00503DCD">
        <w:rPr>
          <w:rFonts w:ascii="Cambria" w:hAnsi="Cambria"/>
          <w:sz w:val="22"/>
          <w:szCs w:val="22"/>
          <w:lang w:val="en-ZA" w:eastAsia="en-US" w:bidi="en-US"/>
        </w:rPr>
        <w:t xml:space="preserve"> and </w:t>
      </w:r>
      <w:r w:rsidR="00F16FDA" w:rsidRPr="00503DCD">
        <w:rPr>
          <w:rFonts w:ascii="Cambria" w:hAnsi="Cambria"/>
          <w:i/>
          <w:sz w:val="22"/>
          <w:szCs w:val="22"/>
          <w:lang w:val="en-ZA" w:eastAsia="en-US" w:bidi="en-US"/>
        </w:rPr>
        <w:t>information</w:t>
      </w:r>
      <w:r w:rsidR="00F16FDA" w:rsidRPr="00503DCD">
        <w:rPr>
          <w:rFonts w:ascii="Cambria" w:hAnsi="Cambria"/>
          <w:sz w:val="22"/>
          <w:szCs w:val="22"/>
          <w:lang w:val="en-ZA" w:eastAsia="en-US" w:bidi="en-US"/>
        </w:rPr>
        <w:t xml:space="preserve"> y</w:t>
      </w:r>
      <w:r w:rsidR="0033054E" w:rsidRPr="00503DCD">
        <w:rPr>
          <w:rFonts w:ascii="Cambria" w:hAnsi="Cambria"/>
          <w:sz w:val="22"/>
          <w:szCs w:val="22"/>
          <w:lang w:val="en-ZA" w:eastAsia="en-US" w:bidi="en-US"/>
        </w:rPr>
        <w:t>ou have found from the Internet</w:t>
      </w:r>
      <w:r w:rsidR="00F16FDA" w:rsidRPr="00503DCD">
        <w:rPr>
          <w:rFonts w:ascii="Cambria" w:hAnsi="Cambria"/>
          <w:sz w:val="22"/>
          <w:szCs w:val="22"/>
          <w:lang w:val="en-ZA" w:eastAsia="en-US" w:bidi="en-US"/>
        </w:rPr>
        <w:t xml:space="preserve"> and other sources.</w:t>
      </w:r>
    </w:p>
    <w:p w:rsidR="00F16FDA" w:rsidRPr="00503DCD" w:rsidRDefault="00F16FDA" w:rsidP="00077F1C">
      <w:pPr>
        <w:numPr>
          <w:ilvl w:val="0"/>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Process the data gathered from the questionnaire </w:t>
      </w:r>
      <w:r w:rsidR="0033054E" w:rsidRPr="00503DCD">
        <w:rPr>
          <w:rFonts w:ascii="Cambria" w:hAnsi="Cambria"/>
          <w:sz w:val="22"/>
          <w:szCs w:val="22"/>
          <w:lang w:val="en-ZA" w:eastAsia="en-US" w:bidi="en-US"/>
        </w:rPr>
        <w:t>as well as</w:t>
      </w:r>
      <w:r w:rsidRPr="00503DCD">
        <w:rPr>
          <w:rFonts w:ascii="Cambria" w:hAnsi="Cambria"/>
          <w:sz w:val="22"/>
          <w:szCs w:val="22"/>
          <w:lang w:val="en-ZA" w:eastAsia="en-US" w:bidi="en-US"/>
        </w:rPr>
        <w:t xml:space="preserve"> any other data</w:t>
      </w:r>
      <w:r w:rsidR="0033054E" w:rsidRPr="00503DCD">
        <w:rPr>
          <w:rFonts w:ascii="Cambria" w:hAnsi="Cambria"/>
          <w:sz w:val="22"/>
          <w:szCs w:val="22"/>
          <w:lang w:val="en-ZA" w:eastAsia="en-US" w:bidi="en-US"/>
        </w:rPr>
        <w:t xml:space="preserve"> gathered</w:t>
      </w:r>
      <w:r w:rsidR="00AB4E01" w:rsidRPr="00503DCD">
        <w:rPr>
          <w:rFonts w:ascii="Cambria" w:hAnsi="Cambria"/>
          <w:sz w:val="22"/>
          <w:szCs w:val="22"/>
          <w:lang w:val="en-ZA" w:eastAsia="en-US" w:bidi="en-US"/>
        </w:rPr>
        <w:t xml:space="preserve"> (e.g. </w:t>
      </w:r>
      <w:r w:rsidR="00BD1E07">
        <w:rPr>
          <w:rFonts w:ascii="Cambria" w:hAnsi="Cambria"/>
          <w:sz w:val="22"/>
          <w:szCs w:val="22"/>
          <w:lang w:val="en-ZA" w:eastAsia="en-US" w:bidi="en-US"/>
        </w:rPr>
        <w:t>cost for using each technology</w:t>
      </w:r>
      <w:r w:rsidR="00AB4E01" w:rsidRPr="00503DCD">
        <w:rPr>
          <w:rFonts w:ascii="Cambria" w:hAnsi="Cambria"/>
          <w:sz w:val="22"/>
          <w:szCs w:val="22"/>
          <w:lang w:val="en-ZA" w:eastAsia="en-US" w:bidi="en-US"/>
        </w:rPr>
        <w:t>)</w:t>
      </w:r>
      <w:r w:rsidRPr="00503DCD">
        <w:rPr>
          <w:rFonts w:ascii="Cambria" w:hAnsi="Cambria"/>
          <w:sz w:val="22"/>
          <w:szCs w:val="22"/>
          <w:lang w:val="en-ZA" w:eastAsia="en-US" w:bidi="en-US"/>
        </w:rPr>
        <w:t>, using a spreadsheet.</w:t>
      </w:r>
    </w:p>
    <w:p w:rsidR="00F16FDA" w:rsidRPr="00503DCD" w:rsidRDefault="00F16FDA" w:rsidP="00077F1C">
      <w:pPr>
        <w:numPr>
          <w:ilvl w:val="0"/>
          <w:numId w:val="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Look for patterns or trends</w:t>
      </w:r>
      <w:r w:rsidR="00BD1E07">
        <w:rPr>
          <w:rFonts w:ascii="Cambria" w:hAnsi="Cambria"/>
          <w:sz w:val="22"/>
          <w:szCs w:val="22"/>
          <w:lang w:val="en-ZA" w:eastAsia="en-US" w:bidi="en-US"/>
        </w:rPr>
        <w:t>, make comparisons and judgements</w:t>
      </w:r>
      <w:r w:rsidRPr="00503DCD">
        <w:rPr>
          <w:rFonts w:ascii="Cambria" w:hAnsi="Cambria"/>
          <w:sz w:val="22"/>
          <w:szCs w:val="22"/>
          <w:lang w:val="en-ZA" w:eastAsia="en-US" w:bidi="en-US"/>
        </w:rPr>
        <w:t>.</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Phase 3</w:t>
      </w:r>
      <w:r w:rsidR="00FC6A62">
        <w:rPr>
          <w:rFonts w:ascii="Cambria" w:hAnsi="Cambria"/>
          <w:b/>
          <w:spacing w:val="15"/>
          <w:lang w:val="en-ZA" w:eastAsia="en-US" w:bidi="en-US"/>
        </w:rPr>
        <w:t xml:space="preserve"> (Beginning of term 4)</w:t>
      </w:r>
    </w:p>
    <w:p w:rsidR="00F16FDA" w:rsidRPr="00503DCD" w:rsidRDefault="00F16FDA" w:rsidP="00956C9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In this phase you will have to:</w:t>
      </w:r>
    </w:p>
    <w:p w:rsidR="00F16FDA" w:rsidRPr="00503DCD" w:rsidRDefault="004677AA" w:rsidP="00077F1C">
      <w:pPr>
        <w:numPr>
          <w:ilvl w:val="0"/>
          <w:numId w:val="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Analyse and i</w:t>
      </w:r>
      <w:r w:rsidR="00F16FDA" w:rsidRPr="00503DCD">
        <w:rPr>
          <w:rFonts w:ascii="Cambria" w:hAnsi="Cambria"/>
          <w:sz w:val="22"/>
          <w:szCs w:val="22"/>
          <w:lang w:val="en-ZA" w:eastAsia="en-US" w:bidi="en-US"/>
        </w:rPr>
        <w:t xml:space="preserve">nterpret data and information, combine and remix the information to show </w:t>
      </w:r>
      <w:r w:rsidR="00F16FDA" w:rsidRPr="00503DCD">
        <w:rPr>
          <w:rFonts w:ascii="Cambria" w:hAnsi="Cambria"/>
          <w:b/>
          <w:i/>
          <w:sz w:val="22"/>
          <w:szCs w:val="22"/>
          <w:lang w:val="en-ZA" w:eastAsia="en-US" w:bidi="en-US"/>
        </w:rPr>
        <w:t>your</w:t>
      </w:r>
      <w:r w:rsidR="00F16FDA" w:rsidRPr="00503DCD">
        <w:rPr>
          <w:rFonts w:ascii="Cambria" w:hAnsi="Cambria"/>
          <w:sz w:val="22"/>
          <w:szCs w:val="22"/>
          <w:lang w:val="en-ZA" w:eastAsia="en-US" w:bidi="en-US"/>
        </w:rPr>
        <w:t xml:space="preserve"> understanding</w:t>
      </w:r>
      <w:r w:rsidRPr="00503DCD">
        <w:rPr>
          <w:rFonts w:ascii="Cambria" w:hAnsi="Cambria"/>
          <w:sz w:val="22"/>
          <w:szCs w:val="22"/>
          <w:lang w:val="en-ZA" w:eastAsia="en-US" w:bidi="en-US"/>
        </w:rPr>
        <w:t>/solution/recommendation</w:t>
      </w:r>
      <w:r w:rsidR="00F16FDA" w:rsidRPr="00503DCD">
        <w:rPr>
          <w:rFonts w:ascii="Cambria" w:hAnsi="Cambria"/>
          <w:sz w:val="22"/>
          <w:szCs w:val="22"/>
          <w:lang w:val="en-ZA" w:eastAsia="en-US" w:bidi="en-US"/>
        </w:rPr>
        <w:t xml:space="preserve"> and to answer the </w:t>
      </w:r>
      <w:r w:rsidR="00CA36E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F16FDA" w:rsidP="00077F1C">
      <w:pPr>
        <w:numPr>
          <w:ilvl w:val="0"/>
          <w:numId w:val="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Type up the report making use of good word processing</w:t>
      </w:r>
      <w:r w:rsidR="004677AA" w:rsidRPr="00503DCD">
        <w:rPr>
          <w:rFonts w:ascii="Cambria" w:hAnsi="Cambria"/>
          <w:sz w:val="22"/>
          <w:szCs w:val="22"/>
          <w:lang w:val="en-ZA" w:eastAsia="en-US" w:bidi="en-US"/>
        </w:rPr>
        <w:t xml:space="preserve"> principles and</w:t>
      </w:r>
      <w:r w:rsidRPr="00503DCD">
        <w:rPr>
          <w:rFonts w:ascii="Cambria" w:hAnsi="Cambria"/>
          <w:sz w:val="22"/>
          <w:szCs w:val="22"/>
          <w:lang w:val="en-ZA" w:eastAsia="en-US" w:bidi="en-US"/>
        </w:rPr>
        <w:t xml:space="preserve"> techniques.</w:t>
      </w:r>
    </w:p>
    <w:p w:rsidR="00F16FDA" w:rsidRPr="00503DCD" w:rsidRDefault="00266A24" w:rsidP="00077F1C">
      <w:pPr>
        <w:numPr>
          <w:ilvl w:val="0"/>
          <w:numId w:val="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a </w:t>
      </w:r>
      <w:r w:rsidR="00303842">
        <w:rPr>
          <w:rFonts w:ascii="Cambria" w:hAnsi="Cambria"/>
          <w:sz w:val="22"/>
          <w:szCs w:val="22"/>
          <w:lang w:val="en-ZA" w:eastAsia="en-US" w:bidi="en-US"/>
        </w:rPr>
        <w:t xml:space="preserve">professional </w:t>
      </w:r>
      <w:r w:rsidR="00E334EA">
        <w:rPr>
          <w:rFonts w:ascii="Cambria" w:hAnsi="Cambria"/>
          <w:sz w:val="22"/>
          <w:szCs w:val="22"/>
          <w:lang w:val="en-ZA" w:eastAsia="en-US" w:bidi="en-US"/>
        </w:rPr>
        <w:t>slideshow</w:t>
      </w:r>
      <w:r w:rsidR="00F16FDA" w:rsidRPr="00503DCD">
        <w:rPr>
          <w:rFonts w:ascii="Cambria" w:hAnsi="Cambria"/>
          <w:sz w:val="22"/>
          <w:szCs w:val="22"/>
          <w:lang w:val="en-ZA" w:eastAsia="en-US" w:bidi="en-US"/>
        </w:rPr>
        <w:t xml:space="preserve">, </w:t>
      </w:r>
      <w:r w:rsidR="004677AA" w:rsidRPr="00503DCD">
        <w:rPr>
          <w:rFonts w:ascii="Cambria" w:hAnsi="Cambria"/>
          <w:sz w:val="22"/>
          <w:szCs w:val="22"/>
          <w:lang w:val="en-ZA" w:eastAsia="en-US" w:bidi="en-US"/>
        </w:rPr>
        <w:t>to</w:t>
      </w:r>
      <w:r w:rsidR="00F16FD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convey </w:t>
      </w:r>
      <w:r w:rsidR="00BD0457" w:rsidRPr="00503DCD">
        <w:rPr>
          <w:rFonts w:ascii="Cambria" w:hAnsi="Cambria"/>
          <w:sz w:val="22"/>
          <w:szCs w:val="22"/>
          <w:lang w:val="en-ZA" w:eastAsia="en-US" w:bidi="en-US"/>
        </w:rPr>
        <w:t xml:space="preserve">information regarding the </w:t>
      </w:r>
      <w:r w:rsidR="004677AA" w:rsidRPr="00503DCD">
        <w:rPr>
          <w:rFonts w:ascii="Cambria" w:hAnsi="Cambria"/>
          <w:sz w:val="22"/>
          <w:szCs w:val="22"/>
          <w:lang w:val="en-ZA" w:eastAsia="en-US" w:bidi="en-US"/>
        </w:rPr>
        <w:t>topic</w:t>
      </w:r>
      <w:r w:rsidR="00E334EA">
        <w:rPr>
          <w:rFonts w:ascii="Cambria" w:hAnsi="Cambria"/>
          <w:sz w:val="22"/>
          <w:szCs w:val="22"/>
          <w:lang w:val="en-ZA" w:eastAsia="en-US" w:bidi="en-US"/>
        </w:rPr>
        <w:t xml:space="preserve"> and investigation</w:t>
      </w:r>
      <w:r w:rsidR="00F16FDA" w:rsidRPr="00503DCD">
        <w:rPr>
          <w:rFonts w:ascii="Cambria" w:hAnsi="Cambria"/>
          <w:sz w:val="22"/>
          <w:szCs w:val="22"/>
          <w:lang w:val="en-ZA" w:eastAsia="en-US" w:bidi="en-US"/>
        </w:rPr>
        <w:t>.</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General</w:t>
      </w:r>
    </w:p>
    <w:p w:rsidR="00F16FDA" w:rsidRPr="00503DCD" w:rsidRDefault="00F16FDA" w:rsidP="00077F1C">
      <w:pPr>
        <w:numPr>
          <w:ilvl w:val="0"/>
          <w:numId w:val="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For each phase you are expected to hand in your </w:t>
      </w:r>
      <w:r w:rsidRPr="00503DCD">
        <w:rPr>
          <w:rFonts w:ascii="Cambria" w:hAnsi="Cambria"/>
          <w:i/>
          <w:sz w:val="22"/>
          <w:szCs w:val="22"/>
          <w:lang w:val="en-ZA" w:eastAsia="en-US" w:bidi="en-US"/>
        </w:rPr>
        <w:t>own, original</w:t>
      </w:r>
      <w:r w:rsidRPr="00503DCD">
        <w:rPr>
          <w:rFonts w:ascii="Cambria" w:hAnsi="Cambria"/>
          <w:sz w:val="22"/>
          <w:szCs w:val="22"/>
          <w:lang w:val="en-ZA" w:eastAsia="en-US" w:bidi="en-US"/>
        </w:rPr>
        <w:t xml:space="preserve"> work. </w:t>
      </w:r>
    </w:p>
    <w:p w:rsidR="004B02B2" w:rsidRPr="004B02B2" w:rsidRDefault="00401099" w:rsidP="00077F1C">
      <w:pPr>
        <w:numPr>
          <w:ilvl w:val="0"/>
          <w:numId w:val="4"/>
        </w:numPr>
        <w:spacing w:after="200" w:line="252" w:lineRule="auto"/>
        <w:contextualSpacing/>
        <w:rPr>
          <w:rFonts w:ascii="Cambria" w:hAnsi="Cambria"/>
          <w:sz w:val="22"/>
          <w:szCs w:val="22"/>
          <w:lang w:val="en-ZA" w:eastAsia="en-US" w:bidi="en-US"/>
        </w:rPr>
      </w:pPr>
      <w:r w:rsidRPr="004B02B2">
        <w:rPr>
          <w:rFonts w:ascii="Cambria" w:hAnsi="Cambria"/>
          <w:sz w:val="22"/>
          <w:szCs w:val="22"/>
          <w:lang w:val="en-ZA" w:eastAsia="en-US" w:bidi="en-US"/>
        </w:rPr>
        <w:t xml:space="preserve">Sign a declaration that all the work </w:t>
      </w:r>
      <w:r w:rsidR="0038641F" w:rsidRPr="004B02B2">
        <w:rPr>
          <w:rFonts w:ascii="Cambria" w:hAnsi="Cambria"/>
          <w:sz w:val="22"/>
          <w:szCs w:val="22"/>
          <w:lang w:val="en-ZA" w:eastAsia="en-US" w:bidi="en-US"/>
        </w:rPr>
        <w:t>done</w:t>
      </w:r>
      <w:r w:rsidRPr="004B02B2">
        <w:rPr>
          <w:rFonts w:ascii="Cambria" w:hAnsi="Cambria"/>
          <w:sz w:val="22"/>
          <w:szCs w:val="22"/>
          <w:lang w:val="en-ZA" w:eastAsia="en-US" w:bidi="en-US"/>
        </w:rPr>
        <w:t xml:space="preserve"> is your own</w:t>
      </w:r>
      <w:r w:rsidR="00E01E55" w:rsidRPr="004B02B2">
        <w:rPr>
          <w:rFonts w:ascii="Cambria" w:hAnsi="Cambria"/>
          <w:sz w:val="22"/>
          <w:szCs w:val="22"/>
          <w:lang w:val="en-ZA" w:eastAsia="en-US" w:bidi="en-US"/>
        </w:rPr>
        <w:t xml:space="preserve"> (Annexure D</w:t>
      </w:r>
      <w:r w:rsidR="00E10527" w:rsidRPr="004B02B2">
        <w:rPr>
          <w:rFonts w:ascii="Cambria" w:hAnsi="Cambria"/>
          <w:sz w:val="22"/>
          <w:szCs w:val="22"/>
          <w:lang w:val="en-ZA" w:eastAsia="en-US" w:bidi="en-US"/>
        </w:rPr>
        <w:t>)</w:t>
      </w:r>
      <w:r w:rsidR="00F16FDA" w:rsidRPr="004B02B2">
        <w:rPr>
          <w:rFonts w:ascii="Cambria" w:hAnsi="Cambria"/>
          <w:sz w:val="22"/>
          <w:szCs w:val="22"/>
          <w:lang w:val="en-ZA" w:eastAsia="en-US" w:bidi="en-US"/>
        </w:rPr>
        <w:t>.</w:t>
      </w:r>
    </w:p>
    <w:p w:rsidR="004B02B2" w:rsidRDefault="004B02B2" w:rsidP="004B02B2">
      <w:pPr>
        <w:rPr>
          <w:rFonts w:ascii="Cambria" w:hAnsi="Cambria"/>
          <w:sz w:val="22"/>
          <w:szCs w:val="22"/>
          <w:lang w:val="en-ZA" w:eastAsia="en-US" w:bidi="en-US"/>
        </w:rPr>
      </w:pPr>
      <w:r>
        <w:rPr>
          <w:rFonts w:ascii="Cambria" w:hAnsi="Cambria"/>
          <w:sz w:val="22"/>
          <w:szCs w:val="22"/>
          <w:lang w:val="en-ZA" w:eastAsia="en-US" w:bidi="en-US"/>
        </w:rPr>
        <w:br w:type="page"/>
      </w:r>
    </w:p>
    <w:p w:rsidR="00401099" w:rsidRPr="00503DCD" w:rsidRDefault="00401099" w:rsidP="00401099">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What you will need to complete the PAT</w:t>
      </w:r>
    </w:p>
    <w:p w:rsidR="00401099" w:rsidRPr="00503DCD" w:rsidRDefault="002C165B" w:rsidP="002C165B">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To complete the tasks, you will need</w:t>
      </w:r>
    </w:p>
    <w:p w:rsidR="002C165B" w:rsidRPr="00503DCD" w:rsidRDefault="002C165B"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An office suit</w:t>
      </w:r>
      <w:r w:rsidR="00801017" w:rsidRPr="00503DCD">
        <w:rPr>
          <w:rFonts w:ascii="Cambria" w:hAnsi="Cambria"/>
          <w:sz w:val="22"/>
          <w:szCs w:val="22"/>
          <w:lang w:val="en-ZA" w:eastAsia="en-US" w:bidi="en-US"/>
        </w:rPr>
        <w:t>e</w:t>
      </w:r>
      <w:r w:rsidRPr="00503DCD">
        <w:rPr>
          <w:rFonts w:ascii="Cambria" w:hAnsi="Cambria"/>
          <w:sz w:val="22"/>
          <w:szCs w:val="22"/>
          <w:lang w:val="en-ZA" w:eastAsia="en-US" w:bidi="en-US"/>
        </w:rPr>
        <w:t xml:space="preserve"> with the following software</w:t>
      </w:r>
    </w:p>
    <w:p w:rsidR="002C165B" w:rsidRPr="00503DCD" w:rsidRDefault="002C165B" w:rsidP="00077F1C">
      <w:pPr>
        <w:numPr>
          <w:ilvl w:val="1"/>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Word processing software</w:t>
      </w:r>
    </w:p>
    <w:p w:rsidR="002C165B" w:rsidRPr="00503DCD" w:rsidRDefault="002C165B" w:rsidP="00077F1C">
      <w:pPr>
        <w:numPr>
          <w:ilvl w:val="1"/>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Spreadsheet software</w:t>
      </w:r>
    </w:p>
    <w:p w:rsidR="002C165B" w:rsidRPr="00503DCD" w:rsidRDefault="00E334EA" w:rsidP="00077F1C">
      <w:pPr>
        <w:numPr>
          <w:ilvl w:val="1"/>
          <w:numId w:val="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Presentation software</w:t>
      </w:r>
    </w:p>
    <w:p w:rsidR="002C165B" w:rsidRPr="00503DCD" w:rsidRDefault="002C165B"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Internet access to</w:t>
      </w:r>
    </w:p>
    <w:p w:rsidR="002C165B" w:rsidRPr="00503DCD" w:rsidRDefault="002C165B" w:rsidP="00077F1C">
      <w:pPr>
        <w:numPr>
          <w:ilvl w:val="1"/>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Find data and information</w:t>
      </w:r>
    </w:p>
    <w:p w:rsidR="002C165B" w:rsidRPr="00503DCD" w:rsidRDefault="002C165B" w:rsidP="00077F1C">
      <w:pPr>
        <w:numPr>
          <w:ilvl w:val="1"/>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Administer electronic questionnaires, e.g. use e-mail to sen</w:t>
      </w:r>
      <w:r w:rsidR="00BD0B12" w:rsidRPr="00503DCD">
        <w:rPr>
          <w:rFonts w:ascii="Cambria" w:hAnsi="Cambria"/>
          <w:sz w:val="22"/>
          <w:szCs w:val="22"/>
          <w:lang w:val="en-ZA" w:eastAsia="en-US" w:bidi="en-US"/>
        </w:rPr>
        <w:t>d</w:t>
      </w:r>
      <w:r w:rsidRPr="00503DCD">
        <w:rPr>
          <w:rFonts w:ascii="Cambria" w:hAnsi="Cambria"/>
          <w:sz w:val="22"/>
          <w:szCs w:val="22"/>
          <w:lang w:val="en-ZA" w:eastAsia="en-US" w:bidi="en-US"/>
        </w:rPr>
        <w:t xml:space="preserve"> questionnaires to respondents</w:t>
      </w:r>
      <w:r w:rsidR="00BD0B12" w:rsidRPr="00503DCD">
        <w:rPr>
          <w:rFonts w:ascii="Cambria" w:hAnsi="Cambria"/>
          <w:sz w:val="22"/>
          <w:szCs w:val="22"/>
          <w:lang w:val="en-ZA" w:eastAsia="en-US" w:bidi="en-US"/>
        </w:rPr>
        <w:t xml:space="preserve"> and receive completed questionnaires from respondents</w:t>
      </w:r>
    </w:p>
    <w:p w:rsidR="00BD0B12" w:rsidRPr="00503DCD" w:rsidRDefault="00BD0B12"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other sources such as printed media (</w:t>
      </w:r>
      <w:r w:rsidR="00BD0457" w:rsidRPr="00503DCD">
        <w:rPr>
          <w:rFonts w:ascii="Cambria" w:hAnsi="Cambria"/>
          <w:sz w:val="22"/>
          <w:szCs w:val="22"/>
          <w:lang w:val="en-ZA" w:eastAsia="en-US" w:bidi="en-US"/>
        </w:rPr>
        <w:t xml:space="preserve">e.g. </w:t>
      </w:r>
      <w:r w:rsidRPr="00503DCD">
        <w:rPr>
          <w:rFonts w:ascii="Cambria" w:hAnsi="Cambria"/>
          <w:sz w:val="22"/>
          <w:szCs w:val="22"/>
          <w:lang w:val="en-ZA" w:eastAsia="en-US" w:bidi="en-US"/>
        </w:rPr>
        <w:t>magazines, newsp</w:t>
      </w:r>
      <w:r w:rsidR="00BD0457" w:rsidRPr="00503DCD">
        <w:rPr>
          <w:rFonts w:ascii="Cambria" w:hAnsi="Cambria"/>
          <w:sz w:val="22"/>
          <w:szCs w:val="22"/>
          <w:lang w:val="en-ZA" w:eastAsia="en-US" w:bidi="en-US"/>
        </w:rPr>
        <w:t>apers, brochures, textbooks</w:t>
      </w:r>
      <w:r w:rsidRPr="00503DCD">
        <w:rPr>
          <w:rFonts w:ascii="Cambria" w:hAnsi="Cambria"/>
          <w:sz w:val="22"/>
          <w:szCs w:val="22"/>
          <w:lang w:val="en-ZA" w:eastAsia="en-US" w:bidi="en-US"/>
        </w:rPr>
        <w:t>.</w:t>
      </w:r>
      <w:r w:rsidR="00316125" w:rsidRPr="00503DCD">
        <w:rPr>
          <w:rFonts w:ascii="Cambria" w:hAnsi="Cambria"/>
          <w:sz w:val="22"/>
          <w:szCs w:val="22"/>
          <w:lang w:val="en-ZA" w:eastAsia="en-US" w:bidi="en-US"/>
        </w:rPr>
        <w:t>)</w:t>
      </w:r>
    </w:p>
    <w:p w:rsidR="0001480F" w:rsidRPr="00503DCD" w:rsidRDefault="00A922B8"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Access to f</w:t>
      </w:r>
      <w:r w:rsidR="0001480F" w:rsidRPr="00503DCD">
        <w:rPr>
          <w:rFonts w:ascii="Cambria" w:hAnsi="Cambria"/>
          <w:sz w:val="22"/>
          <w:szCs w:val="22"/>
          <w:lang w:val="en-ZA" w:eastAsia="en-US" w:bidi="en-US"/>
        </w:rPr>
        <w:t>acilities to convert hard copies to electronic documents, e.g. scanner, digital camera</w:t>
      </w:r>
    </w:p>
    <w:p w:rsidR="00784EB6" w:rsidRPr="00503DCD" w:rsidRDefault="0001480F" w:rsidP="00077F1C">
      <w:pPr>
        <w:numPr>
          <w:ilvl w:val="0"/>
          <w:numId w:val="7"/>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Storage media to store</w:t>
      </w:r>
      <w:r w:rsidR="003341CB" w:rsidRPr="00503DCD">
        <w:rPr>
          <w:rFonts w:ascii="Cambria" w:hAnsi="Cambria"/>
          <w:sz w:val="22"/>
          <w:szCs w:val="22"/>
          <w:lang w:val="en-ZA" w:eastAsia="en-US" w:bidi="en-US"/>
        </w:rPr>
        <w:t xml:space="preserve"> and backup</w:t>
      </w:r>
      <w:r w:rsidRPr="00503DCD">
        <w:rPr>
          <w:rFonts w:ascii="Cambria" w:hAnsi="Cambria"/>
          <w:sz w:val="22"/>
          <w:szCs w:val="22"/>
          <w:lang w:val="en-ZA" w:eastAsia="en-US" w:bidi="en-US"/>
        </w:rPr>
        <w:t xml:space="preserve"> your work electronically, e.g. flash </w:t>
      </w:r>
      <w:r w:rsidR="00801017" w:rsidRPr="00503DCD">
        <w:rPr>
          <w:rFonts w:ascii="Cambria" w:hAnsi="Cambria"/>
          <w:sz w:val="22"/>
          <w:szCs w:val="22"/>
          <w:lang w:val="en-ZA" w:eastAsia="en-US" w:bidi="en-US"/>
        </w:rPr>
        <w:t>drive</w:t>
      </w:r>
      <w:r w:rsidRPr="00503DCD">
        <w:rPr>
          <w:rFonts w:ascii="Cambria" w:hAnsi="Cambria"/>
          <w:sz w:val="22"/>
          <w:szCs w:val="22"/>
          <w:lang w:val="en-ZA" w:eastAsia="en-US" w:bidi="en-US"/>
        </w:rPr>
        <w:t>, rewritable CD/DVD</w:t>
      </w:r>
    </w:p>
    <w:p w:rsidR="00401099" w:rsidRPr="00503DCD" w:rsidRDefault="00401099"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t>Preparation</w:t>
      </w:r>
    </w:p>
    <w:p w:rsidR="00455D5A" w:rsidRPr="00503DCD" w:rsidRDefault="00455D5A"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Ensure that you understand the Information Management</w:t>
      </w:r>
      <w:r w:rsidR="00331EDE">
        <w:rPr>
          <w:rFonts w:ascii="Cambria" w:hAnsi="Cambria"/>
          <w:sz w:val="22"/>
          <w:szCs w:val="22"/>
          <w:lang w:val="en-ZA" w:eastAsia="en-US" w:bidi="en-US"/>
        </w:rPr>
        <w:t xml:space="preserve"> content</w:t>
      </w:r>
      <w:r w:rsidRPr="00503DCD">
        <w:rPr>
          <w:rFonts w:ascii="Cambria" w:hAnsi="Cambria"/>
          <w:sz w:val="22"/>
          <w:szCs w:val="22"/>
          <w:lang w:val="en-ZA" w:eastAsia="en-US" w:bidi="en-US"/>
        </w:rPr>
        <w:t xml:space="preserve">, </w:t>
      </w:r>
      <w:r w:rsidR="00CD59B8" w:rsidRPr="00503DCD">
        <w:rPr>
          <w:rFonts w:ascii="Cambria" w:hAnsi="Cambria"/>
          <w:sz w:val="22"/>
          <w:szCs w:val="22"/>
          <w:lang w:val="en-ZA" w:eastAsia="en-US" w:bidi="en-US"/>
        </w:rPr>
        <w:t>e.g.</w:t>
      </w:r>
      <w:r w:rsidRPr="00503DCD">
        <w:rPr>
          <w:rFonts w:ascii="Cambria" w:hAnsi="Cambria"/>
          <w:sz w:val="22"/>
          <w:szCs w:val="22"/>
          <w:lang w:val="en-ZA" w:eastAsia="en-US" w:bidi="en-US"/>
        </w:rPr>
        <w:t xml:space="preserve"> what </w:t>
      </w:r>
      <w:r w:rsidR="00F65DD1" w:rsidRPr="00503DCD">
        <w:rPr>
          <w:rFonts w:ascii="Cambria" w:hAnsi="Cambria"/>
          <w:sz w:val="22"/>
          <w:szCs w:val="22"/>
          <w:lang w:val="en-ZA" w:eastAsia="en-US" w:bidi="en-US"/>
        </w:rPr>
        <w:t>a task definition is and</w:t>
      </w:r>
      <w:r w:rsidR="00CD59B8" w:rsidRPr="00503DCD">
        <w:rPr>
          <w:rFonts w:ascii="Cambria" w:hAnsi="Cambria"/>
          <w:sz w:val="22"/>
          <w:szCs w:val="22"/>
          <w:lang w:val="en-ZA" w:eastAsia="en-US" w:bidi="en-US"/>
        </w:rPr>
        <w:t xml:space="preserve"> how to formulate </w:t>
      </w:r>
      <w:r w:rsidR="00F65DD1" w:rsidRPr="00503DCD">
        <w:rPr>
          <w:rFonts w:ascii="Cambria" w:hAnsi="Cambria"/>
          <w:sz w:val="22"/>
          <w:szCs w:val="22"/>
          <w:lang w:val="en-ZA" w:eastAsia="en-US" w:bidi="en-US"/>
        </w:rPr>
        <w:t>one</w:t>
      </w:r>
      <w:r w:rsidR="00CD59B8" w:rsidRPr="00503DCD">
        <w:rPr>
          <w:rFonts w:ascii="Cambria" w:hAnsi="Cambria"/>
          <w:sz w:val="22"/>
          <w:szCs w:val="22"/>
          <w:lang w:val="en-ZA" w:eastAsia="en-US" w:bidi="en-US"/>
        </w:rPr>
        <w:t xml:space="preserve">, </w:t>
      </w:r>
      <w:r w:rsidR="00F65DD1" w:rsidRPr="00503DCD">
        <w:rPr>
          <w:rFonts w:ascii="Cambria" w:hAnsi="Cambria"/>
          <w:sz w:val="22"/>
          <w:szCs w:val="22"/>
          <w:lang w:val="en-ZA" w:eastAsia="en-US" w:bidi="en-US"/>
        </w:rPr>
        <w:t xml:space="preserve">how to formulate research questions, </w:t>
      </w:r>
      <w:r w:rsidR="005B1FBE" w:rsidRPr="00503DCD">
        <w:rPr>
          <w:rFonts w:ascii="Cambria" w:hAnsi="Cambria"/>
          <w:sz w:val="22"/>
          <w:szCs w:val="22"/>
          <w:lang w:val="en-ZA" w:eastAsia="en-US" w:bidi="en-US"/>
        </w:rPr>
        <w:t xml:space="preserve">types of </w:t>
      </w:r>
      <w:r w:rsidR="00CD59B8" w:rsidRPr="00503DCD">
        <w:rPr>
          <w:rFonts w:ascii="Cambria" w:hAnsi="Cambria"/>
          <w:sz w:val="22"/>
          <w:szCs w:val="22"/>
          <w:lang w:val="en-ZA" w:eastAsia="en-US" w:bidi="en-US"/>
        </w:rPr>
        <w:t xml:space="preserve">information sources, </w:t>
      </w:r>
      <w:r w:rsidR="008E74AA">
        <w:rPr>
          <w:rFonts w:ascii="Cambria" w:hAnsi="Cambria"/>
          <w:sz w:val="22"/>
          <w:szCs w:val="22"/>
          <w:lang w:val="en-ZA" w:eastAsia="en-US" w:bidi="en-US"/>
        </w:rPr>
        <w:t xml:space="preserve">how to find information, </w:t>
      </w:r>
      <w:r w:rsidR="00CD59B8" w:rsidRPr="00503DCD">
        <w:rPr>
          <w:rFonts w:ascii="Cambria" w:hAnsi="Cambria"/>
          <w:sz w:val="22"/>
          <w:szCs w:val="22"/>
          <w:lang w:val="en-ZA" w:eastAsia="en-US" w:bidi="en-US"/>
        </w:rPr>
        <w:t xml:space="preserve">what a questionnaire is and how to </w:t>
      </w:r>
      <w:r w:rsidR="00611F73">
        <w:rPr>
          <w:rFonts w:ascii="Cambria" w:hAnsi="Cambria"/>
          <w:sz w:val="22"/>
          <w:szCs w:val="22"/>
          <w:lang w:val="en-ZA" w:eastAsia="en-US" w:bidi="en-US"/>
        </w:rPr>
        <w:t>use</w:t>
      </w:r>
      <w:r w:rsidR="00CD59B8" w:rsidRPr="00503DCD">
        <w:rPr>
          <w:rFonts w:ascii="Cambria" w:hAnsi="Cambria"/>
          <w:sz w:val="22"/>
          <w:szCs w:val="22"/>
          <w:lang w:val="en-ZA" w:eastAsia="en-US" w:bidi="en-US"/>
        </w:rPr>
        <w:t xml:space="preserve"> one, how to process data</w:t>
      </w:r>
      <w:r w:rsidR="00F65DD1" w:rsidRPr="00503DCD">
        <w:rPr>
          <w:rFonts w:ascii="Cambria" w:hAnsi="Cambria"/>
          <w:sz w:val="22"/>
          <w:szCs w:val="22"/>
          <w:lang w:val="en-ZA" w:eastAsia="en-US" w:bidi="en-US"/>
        </w:rPr>
        <w:t xml:space="preserve"> and information</w:t>
      </w:r>
      <w:r w:rsidR="00CD59B8" w:rsidRPr="00503DCD">
        <w:rPr>
          <w:rFonts w:ascii="Cambria" w:hAnsi="Cambria"/>
          <w:sz w:val="22"/>
          <w:szCs w:val="22"/>
          <w:lang w:val="en-ZA" w:eastAsia="en-US" w:bidi="en-US"/>
        </w:rPr>
        <w:t xml:space="preserve"> and </w:t>
      </w:r>
      <w:r w:rsidR="00F65DD1" w:rsidRPr="00503DCD">
        <w:rPr>
          <w:rFonts w:ascii="Cambria" w:hAnsi="Cambria"/>
          <w:sz w:val="22"/>
          <w:szCs w:val="22"/>
          <w:lang w:val="en-ZA" w:eastAsia="en-US" w:bidi="en-US"/>
        </w:rPr>
        <w:t xml:space="preserve">how to </w:t>
      </w:r>
      <w:r w:rsidR="00CD59B8" w:rsidRPr="00503DCD">
        <w:rPr>
          <w:rFonts w:ascii="Cambria" w:hAnsi="Cambria"/>
          <w:sz w:val="22"/>
          <w:szCs w:val="22"/>
          <w:lang w:val="en-ZA" w:eastAsia="en-US" w:bidi="en-US"/>
        </w:rPr>
        <w:t>write a report</w:t>
      </w:r>
    </w:p>
    <w:p w:rsidR="008B1350" w:rsidRPr="00503DCD" w:rsidRDefault="008B1350"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Do some pre-reading regarding the topic before you start with phase 1 to gain background information about the topic.</w:t>
      </w:r>
    </w:p>
    <w:p w:rsidR="005C3E94" w:rsidRPr="00503DCD" w:rsidRDefault="005C3E94"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It could be helpful to complete a K-W-L-S chart after your pre-reading. See </w:t>
      </w:r>
      <w:r w:rsidRPr="00503DCD">
        <w:rPr>
          <w:rFonts w:ascii="Cambria" w:hAnsi="Cambria"/>
          <w:b/>
          <w:sz w:val="22"/>
          <w:szCs w:val="22"/>
          <w:lang w:val="en-ZA" w:eastAsia="en-US" w:bidi="en-US"/>
        </w:rPr>
        <w:t>Annexure E</w:t>
      </w:r>
    </w:p>
    <w:p w:rsidR="000612D0" w:rsidRPr="00503DCD" w:rsidRDefault="000612D0"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 a</w:t>
      </w:r>
      <w:r w:rsidR="00801017" w:rsidRPr="00503DCD">
        <w:rPr>
          <w:rFonts w:ascii="Cambria" w:hAnsi="Cambria"/>
          <w:sz w:val="22"/>
          <w:szCs w:val="22"/>
          <w:lang w:val="en-ZA" w:eastAsia="en-US" w:bidi="en-US"/>
        </w:rPr>
        <w:t>n</w:t>
      </w:r>
      <w:r w:rsidRPr="00503DCD">
        <w:rPr>
          <w:rFonts w:ascii="Cambria" w:hAnsi="Cambria"/>
          <w:sz w:val="22"/>
          <w:szCs w:val="22"/>
          <w:lang w:val="en-ZA" w:eastAsia="en-US" w:bidi="en-US"/>
        </w:rPr>
        <w:t xml:space="preserve"> </w:t>
      </w:r>
      <w:r w:rsidR="00801017" w:rsidRPr="00503DCD">
        <w:rPr>
          <w:rFonts w:ascii="Cambria" w:hAnsi="Cambria"/>
          <w:sz w:val="22"/>
          <w:szCs w:val="22"/>
          <w:lang w:val="en-ZA" w:eastAsia="en-US" w:bidi="en-US"/>
        </w:rPr>
        <w:t>appropriate</w:t>
      </w:r>
      <w:r w:rsidRPr="00503DCD">
        <w:rPr>
          <w:rFonts w:ascii="Cambria" w:hAnsi="Cambria"/>
          <w:sz w:val="22"/>
          <w:szCs w:val="22"/>
          <w:lang w:val="en-ZA" w:eastAsia="en-US" w:bidi="en-US"/>
        </w:rPr>
        <w:t xml:space="preserve"> file structure </w:t>
      </w:r>
      <w:r w:rsidR="009F4B48" w:rsidRPr="00503DCD">
        <w:rPr>
          <w:rFonts w:ascii="Cambria" w:hAnsi="Cambria"/>
          <w:sz w:val="22"/>
          <w:szCs w:val="22"/>
          <w:lang w:val="en-ZA" w:eastAsia="en-US" w:bidi="en-US"/>
        </w:rPr>
        <w:t xml:space="preserve">to </w:t>
      </w:r>
      <w:r w:rsidRPr="00503DCD">
        <w:rPr>
          <w:rFonts w:ascii="Cambria" w:hAnsi="Cambria"/>
          <w:sz w:val="22"/>
          <w:szCs w:val="22"/>
          <w:lang w:val="en-ZA" w:eastAsia="en-US" w:bidi="en-US"/>
        </w:rPr>
        <w:t xml:space="preserve">save your work. </w:t>
      </w:r>
      <w:r w:rsidR="007127F0">
        <w:rPr>
          <w:rFonts w:ascii="Cambria" w:hAnsi="Cambria"/>
          <w:sz w:val="22"/>
          <w:szCs w:val="22"/>
          <w:lang w:val="en-ZA" w:eastAsia="en-US" w:bidi="en-US"/>
        </w:rPr>
        <w:t>Within the main folder,</w:t>
      </w:r>
      <w:r w:rsidR="007127F0" w:rsidRPr="00503DCD">
        <w:rPr>
          <w:rFonts w:ascii="Cambria" w:hAnsi="Cambria"/>
          <w:sz w:val="22"/>
          <w:szCs w:val="22"/>
          <w:lang w:val="en-ZA" w:eastAsia="en-US" w:bidi="en-US"/>
        </w:rPr>
        <w:t xml:space="preserve"> </w:t>
      </w:r>
      <w:r w:rsidR="007127F0">
        <w:rPr>
          <w:rFonts w:ascii="Cambria" w:hAnsi="Cambria"/>
          <w:sz w:val="22"/>
          <w:szCs w:val="22"/>
          <w:lang w:val="en-ZA" w:eastAsia="en-US" w:bidi="en-US"/>
        </w:rPr>
        <w:t>e</w:t>
      </w:r>
      <w:r w:rsidR="00D077A4" w:rsidRPr="00503DCD">
        <w:rPr>
          <w:rFonts w:ascii="Cambria" w:hAnsi="Cambria"/>
          <w:sz w:val="22"/>
          <w:szCs w:val="22"/>
          <w:lang w:val="en-ZA" w:eastAsia="en-US" w:bidi="en-US"/>
        </w:rPr>
        <w:t xml:space="preserve">ach phase must have its own </w:t>
      </w:r>
      <w:r w:rsidR="007127F0">
        <w:rPr>
          <w:rFonts w:ascii="Cambria" w:hAnsi="Cambria"/>
          <w:sz w:val="22"/>
          <w:szCs w:val="22"/>
          <w:lang w:val="en-ZA" w:eastAsia="en-US" w:bidi="en-US"/>
        </w:rPr>
        <w:t>sub</w:t>
      </w:r>
      <w:r w:rsidR="00D077A4" w:rsidRPr="00503DCD">
        <w:rPr>
          <w:rFonts w:ascii="Cambria" w:hAnsi="Cambria"/>
          <w:sz w:val="22"/>
          <w:szCs w:val="22"/>
          <w:lang w:val="en-ZA" w:eastAsia="en-US" w:bidi="en-US"/>
        </w:rPr>
        <w:t xml:space="preserve">folder with </w:t>
      </w:r>
      <w:r w:rsidR="007127F0">
        <w:rPr>
          <w:rFonts w:ascii="Cambria" w:hAnsi="Cambria"/>
          <w:sz w:val="22"/>
          <w:szCs w:val="22"/>
          <w:lang w:val="en-ZA" w:eastAsia="en-US" w:bidi="en-US"/>
        </w:rPr>
        <w:t xml:space="preserve">more </w:t>
      </w:r>
      <w:r w:rsidR="00D077A4" w:rsidRPr="00503DCD">
        <w:rPr>
          <w:rFonts w:ascii="Cambria" w:hAnsi="Cambria"/>
          <w:sz w:val="22"/>
          <w:szCs w:val="22"/>
          <w:lang w:val="en-ZA" w:eastAsia="en-US" w:bidi="en-US"/>
        </w:rPr>
        <w:t>subfolders</w:t>
      </w:r>
      <w:r w:rsidR="007127F0">
        <w:rPr>
          <w:rFonts w:ascii="Cambria" w:hAnsi="Cambria"/>
          <w:sz w:val="22"/>
          <w:szCs w:val="22"/>
          <w:lang w:val="en-ZA" w:eastAsia="en-US" w:bidi="en-US"/>
        </w:rPr>
        <w:t xml:space="preserve"> </w:t>
      </w:r>
      <w:r w:rsidR="00D077A4" w:rsidRPr="00503DCD">
        <w:rPr>
          <w:rFonts w:ascii="Cambria" w:hAnsi="Cambria"/>
          <w:sz w:val="22"/>
          <w:szCs w:val="22"/>
          <w:lang w:val="en-ZA" w:eastAsia="en-US" w:bidi="en-US"/>
        </w:rPr>
        <w:t>to organise the work done in the different phases.</w:t>
      </w:r>
    </w:p>
    <w:p w:rsidR="000612D0" w:rsidRPr="00503DCD" w:rsidRDefault="000612D0" w:rsidP="000612D0">
      <w:pPr>
        <w:spacing w:after="20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All the document</w:t>
      </w:r>
      <w:r w:rsidR="00BD0457" w:rsidRPr="00503DCD">
        <w:rPr>
          <w:rFonts w:ascii="Cambria" w:hAnsi="Cambria"/>
          <w:sz w:val="22"/>
          <w:szCs w:val="22"/>
          <w:lang w:val="en-ZA" w:eastAsia="en-US" w:bidi="en-US"/>
        </w:rPr>
        <w:t>s</w:t>
      </w:r>
      <w:r w:rsidRPr="00503DCD">
        <w:rPr>
          <w:rFonts w:ascii="Cambria" w:hAnsi="Cambria"/>
          <w:sz w:val="22"/>
          <w:szCs w:val="22"/>
          <w:lang w:val="en-ZA" w:eastAsia="en-US" w:bidi="en-US"/>
        </w:rPr>
        <w:t xml:space="preserve"> that you created and the evidence that you collected must be saved in </w:t>
      </w:r>
      <w:r w:rsidR="00D077A4" w:rsidRPr="00503DCD">
        <w:rPr>
          <w:rFonts w:ascii="Cambria" w:hAnsi="Cambria"/>
          <w:sz w:val="22"/>
          <w:szCs w:val="22"/>
          <w:lang w:val="en-ZA" w:eastAsia="en-US" w:bidi="en-US"/>
        </w:rPr>
        <w:t xml:space="preserve">the </w:t>
      </w:r>
      <w:r w:rsidRPr="00503DCD">
        <w:rPr>
          <w:rFonts w:ascii="Cambria" w:hAnsi="Cambria"/>
          <w:sz w:val="22"/>
          <w:szCs w:val="22"/>
          <w:lang w:val="en-ZA" w:eastAsia="en-US" w:bidi="en-US"/>
        </w:rPr>
        <w:t>appropriate folders. The documents and folders must have meaningful file names and organised in such a way that it is easy to navigate</w:t>
      </w:r>
      <w:r w:rsidR="00BD0457" w:rsidRPr="00503DCD">
        <w:rPr>
          <w:rFonts w:ascii="Cambria" w:hAnsi="Cambria"/>
          <w:sz w:val="22"/>
          <w:szCs w:val="22"/>
          <w:lang w:val="en-ZA" w:eastAsia="en-US" w:bidi="en-US"/>
        </w:rPr>
        <w:t xml:space="preserve"> and find information</w:t>
      </w:r>
      <w:r w:rsidRPr="00503DCD">
        <w:rPr>
          <w:rFonts w:ascii="Cambria" w:hAnsi="Cambria"/>
          <w:sz w:val="22"/>
          <w:szCs w:val="22"/>
          <w:lang w:val="en-ZA" w:eastAsia="en-US" w:bidi="en-US"/>
        </w:rPr>
        <w:t>.</w:t>
      </w:r>
    </w:p>
    <w:p w:rsidR="000612D0" w:rsidRPr="00503DCD" w:rsidRDefault="000612D0" w:rsidP="000612D0">
      <w:pPr>
        <w:spacing w:after="200" w:line="252" w:lineRule="auto"/>
        <w:ind w:left="714"/>
        <w:rPr>
          <w:rFonts w:ascii="Cambria" w:hAnsi="Cambria"/>
          <w:b/>
          <w:sz w:val="22"/>
          <w:szCs w:val="22"/>
          <w:lang w:val="en-ZA" w:eastAsia="en-US" w:bidi="en-US"/>
        </w:rPr>
      </w:pPr>
      <w:r w:rsidRPr="00503DCD">
        <w:rPr>
          <w:rFonts w:ascii="Cambria" w:hAnsi="Cambria"/>
          <w:b/>
          <w:sz w:val="22"/>
          <w:szCs w:val="22"/>
          <w:lang w:val="en-ZA" w:eastAsia="en-US" w:bidi="en-US"/>
        </w:rPr>
        <w:t>It is your responsibility to ensure that you keep a backup copy of all your work.</w:t>
      </w:r>
    </w:p>
    <w:p w:rsidR="00D077A4" w:rsidRPr="00503DCD" w:rsidRDefault="00D077A4"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4646F2"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 for phase 1 in which to record your work in this phase. Give the document a sensible file name and save it in the folder created for phase 1.</w:t>
      </w:r>
      <w:r w:rsidR="00A52EFE" w:rsidRPr="00503DCD">
        <w:rPr>
          <w:rFonts w:ascii="Cambria" w:hAnsi="Cambria"/>
          <w:sz w:val="22"/>
          <w:szCs w:val="22"/>
          <w:lang w:val="en-ZA" w:eastAsia="en-US" w:bidi="en-US"/>
        </w:rPr>
        <w:t xml:space="preserve"> </w:t>
      </w:r>
    </w:p>
    <w:p w:rsidR="00D077A4" w:rsidRPr="00503DCD" w:rsidRDefault="00D077A4"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w:t>
      </w:r>
      <w:r w:rsidR="001E174B" w:rsidRPr="00503DCD">
        <w:rPr>
          <w:rFonts w:ascii="Cambria" w:hAnsi="Cambria"/>
          <w:sz w:val="22"/>
          <w:szCs w:val="22"/>
          <w:lang w:val="en-ZA" w:eastAsia="en-US" w:bidi="en-US"/>
        </w:rPr>
        <w:t xml:space="preserve">blank </w:t>
      </w:r>
      <w:r w:rsidRPr="00503DCD">
        <w:rPr>
          <w:rFonts w:ascii="Cambria" w:hAnsi="Cambria"/>
          <w:sz w:val="22"/>
          <w:szCs w:val="22"/>
          <w:lang w:val="en-ZA" w:eastAsia="en-US" w:bidi="en-US"/>
        </w:rPr>
        <w:t>word processing document for phase 2 in which to record your work in this phase. Give the document a sensible file name and save it in the folder created for phase 2.</w:t>
      </w:r>
    </w:p>
    <w:p w:rsidR="001E174B" w:rsidRPr="00503DCD" w:rsidRDefault="001E174B"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Create a blank word processing </w:t>
      </w:r>
      <w:r w:rsidR="005D36F4">
        <w:rPr>
          <w:rFonts w:ascii="Cambria" w:hAnsi="Cambria"/>
          <w:sz w:val="22"/>
          <w:szCs w:val="22"/>
          <w:lang w:val="en-ZA" w:eastAsia="en-US" w:bidi="en-US"/>
        </w:rPr>
        <w:t xml:space="preserve">and presentation </w:t>
      </w:r>
      <w:r w:rsidRPr="00503DCD">
        <w:rPr>
          <w:rFonts w:ascii="Cambria" w:hAnsi="Cambria"/>
          <w:sz w:val="22"/>
          <w:szCs w:val="22"/>
          <w:lang w:val="en-ZA" w:eastAsia="en-US" w:bidi="en-US"/>
        </w:rPr>
        <w:t>document for your report for phase 3 which you will use to complete your report</w:t>
      </w:r>
      <w:r w:rsidR="005D36F4">
        <w:rPr>
          <w:rFonts w:ascii="Cambria" w:hAnsi="Cambria"/>
          <w:sz w:val="22"/>
          <w:szCs w:val="22"/>
          <w:lang w:val="en-ZA" w:eastAsia="en-US" w:bidi="en-US"/>
        </w:rPr>
        <w:t xml:space="preserve"> and your presentation</w:t>
      </w:r>
      <w:r w:rsidRPr="00503DCD">
        <w:rPr>
          <w:rFonts w:ascii="Cambria" w:hAnsi="Cambria"/>
          <w:sz w:val="22"/>
          <w:szCs w:val="22"/>
          <w:lang w:val="en-ZA" w:eastAsia="en-US" w:bidi="en-US"/>
        </w:rPr>
        <w:t>. Give the document</w:t>
      </w:r>
      <w:r w:rsidR="005D36F4">
        <w:rPr>
          <w:rFonts w:ascii="Cambria" w:hAnsi="Cambria"/>
          <w:sz w:val="22"/>
          <w:szCs w:val="22"/>
          <w:lang w:val="en-ZA" w:eastAsia="en-US" w:bidi="en-US"/>
        </w:rPr>
        <w:t>s</w:t>
      </w:r>
      <w:r w:rsidRPr="00503DCD">
        <w:rPr>
          <w:rFonts w:ascii="Cambria" w:hAnsi="Cambria"/>
          <w:sz w:val="22"/>
          <w:szCs w:val="22"/>
          <w:lang w:val="en-ZA" w:eastAsia="en-US" w:bidi="en-US"/>
        </w:rPr>
        <w:t xml:space="preserve"> a sensible file name and save it in the folder created for phase 3.</w:t>
      </w:r>
    </w:p>
    <w:p w:rsidR="00D077A4" w:rsidRPr="00503DCD" w:rsidRDefault="00B82956" w:rsidP="00077F1C">
      <w:pPr>
        <w:numPr>
          <w:ilvl w:val="0"/>
          <w:numId w:val="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As you complete the different phases, f</w:t>
      </w:r>
      <w:r w:rsidR="00D077A4" w:rsidRPr="00503DCD">
        <w:rPr>
          <w:rFonts w:ascii="Cambria" w:hAnsi="Cambria"/>
          <w:sz w:val="22"/>
          <w:szCs w:val="22"/>
          <w:lang w:val="en-ZA" w:eastAsia="en-US" w:bidi="en-US"/>
        </w:rPr>
        <w:t>ollow the instructions for each phase, create</w:t>
      </w:r>
      <w:r w:rsidR="00DE3491">
        <w:rPr>
          <w:rFonts w:ascii="Cambria" w:hAnsi="Cambria"/>
          <w:sz w:val="22"/>
          <w:szCs w:val="22"/>
          <w:lang w:val="en-ZA" w:eastAsia="en-US" w:bidi="en-US"/>
        </w:rPr>
        <w:t>/complete</w:t>
      </w:r>
      <w:r w:rsidR="00D077A4" w:rsidRPr="00503DCD">
        <w:rPr>
          <w:rFonts w:ascii="Cambria" w:hAnsi="Cambria"/>
          <w:sz w:val="22"/>
          <w:szCs w:val="22"/>
          <w:lang w:val="en-ZA" w:eastAsia="en-US" w:bidi="en-US"/>
        </w:rPr>
        <w:t xml:space="preserve"> the documents requested</w:t>
      </w:r>
      <w:r w:rsidR="00801017" w:rsidRPr="00503DCD">
        <w:rPr>
          <w:rFonts w:ascii="Cambria" w:hAnsi="Cambria"/>
          <w:sz w:val="22"/>
          <w:szCs w:val="22"/>
          <w:lang w:val="en-ZA" w:eastAsia="en-US" w:bidi="en-US"/>
        </w:rPr>
        <w:t xml:space="preserve"> (above in no.'s </w:t>
      </w:r>
      <w:r w:rsidR="00611F73">
        <w:rPr>
          <w:rFonts w:ascii="Cambria" w:hAnsi="Cambria"/>
          <w:sz w:val="22"/>
          <w:szCs w:val="22"/>
          <w:lang w:val="en-ZA" w:eastAsia="en-US" w:bidi="en-US"/>
        </w:rPr>
        <w:t>5, 6, &amp; 7</w:t>
      </w:r>
      <w:r w:rsidR="00801017" w:rsidRPr="00503DCD">
        <w:rPr>
          <w:rFonts w:ascii="Cambria" w:hAnsi="Cambria"/>
          <w:sz w:val="22"/>
          <w:szCs w:val="22"/>
          <w:lang w:val="en-ZA" w:eastAsia="en-US" w:bidi="en-US"/>
        </w:rPr>
        <w:t>)</w:t>
      </w:r>
      <w:r w:rsidR="00D077A4" w:rsidRPr="00503DCD">
        <w:rPr>
          <w:rFonts w:ascii="Cambria" w:hAnsi="Cambria"/>
          <w:sz w:val="22"/>
          <w:szCs w:val="22"/>
          <w:lang w:val="en-ZA" w:eastAsia="en-US" w:bidi="en-US"/>
        </w:rPr>
        <w:t xml:space="preserve"> and save them in the appropriate folders.</w:t>
      </w:r>
    </w:p>
    <w:p w:rsidR="00401099" w:rsidRPr="00503DCD" w:rsidRDefault="00401099">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Instructions for Phase 1</w:t>
      </w:r>
    </w:p>
    <w:p w:rsidR="00F16FDA" w:rsidRPr="00503DCD" w:rsidRDefault="00F16FDA"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This </w:t>
      </w:r>
      <w:r w:rsidR="00E95AF0" w:rsidRPr="00503DCD">
        <w:rPr>
          <w:rFonts w:ascii="Cambria" w:hAnsi="Cambria"/>
          <w:sz w:val="22"/>
          <w:szCs w:val="22"/>
          <w:lang w:val="en-ZA" w:eastAsia="en-US" w:bidi="en-US"/>
        </w:rPr>
        <w:t xml:space="preserve">purpose of this </w:t>
      </w:r>
      <w:r w:rsidRPr="00503DCD">
        <w:rPr>
          <w:rFonts w:ascii="Cambria" w:hAnsi="Cambria"/>
          <w:sz w:val="22"/>
          <w:szCs w:val="22"/>
          <w:lang w:val="en-ZA" w:eastAsia="en-US" w:bidi="en-US"/>
        </w:rPr>
        <w:t xml:space="preserve">phase of the PAT </w:t>
      </w:r>
      <w:r w:rsidR="00E95AF0" w:rsidRPr="00503DCD">
        <w:rPr>
          <w:rFonts w:ascii="Cambria" w:hAnsi="Cambria"/>
          <w:sz w:val="22"/>
          <w:szCs w:val="22"/>
          <w:lang w:val="en-ZA" w:eastAsia="en-US" w:bidi="en-US"/>
        </w:rPr>
        <w:t>is to determine</w:t>
      </w:r>
      <w:r w:rsidRPr="00503DCD">
        <w:rPr>
          <w:rFonts w:ascii="Cambria" w:hAnsi="Cambria"/>
          <w:sz w:val="22"/>
          <w:szCs w:val="22"/>
          <w:lang w:val="en-ZA" w:eastAsia="en-US" w:bidi="en-US"/>
        </w:rPr>
        <w:t>:</w:t>
      </w:r>
    </w:p>
    <w:p w:rsidR="00F16FDA" w:rsidRPr="00503DCD" w:rsidRDefault="00F16FDA"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needs to be done – get 100% clarity.</w:t>
      </w:r>
    </w:p>
    <w:p w:rsidR="00E95AF0" w:rsidRPr="00503DCD" w:rsidRDefault="00E95AF0"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the focus of your investigation will be</w:t>
      </w:r>
    </w:p>
    <w:p w:rsidR="00F16FDA" w:rsidRPr="00503DCD" w:rsidRDefault="009F4B48" w:rsidP="00077F1C">
      <w:pPr>
        <w:numPr>
          <w:ilvl w:val="0"/>
          <w:numId w:val="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data and information you will need for the project</w:t>
      </w:r>
    </w:p>
    <w:p w:rsidR="00F16FDA" w:rsidRPr="00E758E8" w:rsidRDefault="009F4B48" w:rsidP="00077F1C">
      <w:pPr>
        <w:numPr>
          <w:ilvl w:val="0"/>
          <w:numId w:val="7"/>
        </w:numPr>
        <w:spacing w:after="200" w:line="252" w:lineRule="auto"/>
        <w:ind w:left="714" w:hanging="357"/>
        <w:rPr>
          <w:rFonts w:ascii="Cambria" w:hAnsi="Cambria"/>
          <w:sz w:val="22"/>
          <w:szCs w:val="22"/>
          <w:lang w:val="en-ZA" w:eastAsia="en-US" w:bidi="en-US"/>
        </w:rPr>
      </w:pPr>
      <w:r w:rsidRPr="00E758E8">
        <w:rPr>
          <w:rFonts w:ascii="Cambria" w:hAnsi="Cambria"/>
          <w:sz w:val="22"/>
          <w:szCs w:val="22"/>
          <w:lang w:val="en-ZA" w:eastAsia="en-US" w:bidi="en-US"/>
        </w:rPr>
        <w:t xml:space="preserve">the </w:t>
      </w:r>
      <w:r w:rsidR="00F16FDA" w:rsidRPr="00E758E8">
        <w:rPr>
          <w:rFonts w:ascii="Cambria" w:hAnsi="Cambria"/>
          <w:sz w:val="22"/>
          <w:szCs w:val="22"/>
          <w:lang w:val="en-ZA" w:eastAsia="en-US" w:bidi="en-US"/>
        </w:rPr>
        <w:t>sources where th</w:t>
      </w:r>
      <w:r w:rsidR="00410676" w:rsidRPr="00E758E8">
        <w:rPr>
          <w:rFonts w:ascii="Cambria" w:hAnsi="Cambria"/>
          <w:sz w:val="22"/>
          <w:szCs w:val="22"/>
          <w:lang w:val="en-ZA" w:eastAsia="en-US" w:bidi="en-US"/>
        </w:rPr>
        <w:t>e information could be found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caps/>
          <w:lang w:val="en-ZA" w:eastAsia="en-US" w:bidi="en-US"/>
        </w:rPr>
      </w:pPr>
      <w:r w:rsidRPr="00503DCD">
        <w:rPr>
          <w:rFonts w:ascii="Cambria" w:hAnsi="Cambria"/>
          <w:b/>
          <w:lang w:val="en-ZA" w:eastAsia="en-US" w:bidi="en-US"/>
        </w:rPr>
        <w:t xml:space="preserve">Define the </w:t>
      </w:r>
      <w:r w:rsidRPr="00582654">
        <w:rPr>
          <w:rFonts w:ascii="Cambria" w:hAnsi="Cambria"/>
          <w:b/>
          <w:lang w:val="en-ZA" w:eastAsia="en-US" w:bidi="en-US"/>
        </w:rPr>
        <w:t>task</w:t>
      </w:r>
    </w:p>
    <w:p w:rsidR="00851869" w:rsidRPr="00503DCD" w:rsidRDefault="00F16FDA"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sure that you understand why you are doing this investigation, you should be able to define what you </w:t>
      </w:r>
      <w:r w:rsidR="003A2BC1" w:rsidRPr="00503DCD">
        <w:rPr>
          <w:rFonts w:ascii="Cambria" w:hAnsi="Cambria"/>
          <w:sz w:val="22"/>
          <w:szCs w:val="22"/>
          <w:lang w:val="en-ZA" w:eastAsia="en-US" w:bidi="en-US"/>
        </w:rPr>
        <w:t xml:space="preserve">will investigate and what you </w:t>
      </w:r>
      <w:r w:rsidRPr="00503DCD">
        <w:rPr>
          <w:rFonts w:ascii="Cambria" w:hAnsi="Cambria"/>
          <w:sz w:val="22"/>
          <w:szCs w:val="22"/>
          <w:lang w:val="en-ZA" w:eastAsia="en-US" w:bidi="en-US"/>
        </w:rPr>
        <w:t>are required to do in your own words</w:t>
      </w:r>
      <w:r w:rsidR="008A193D" w:rsidRPr="00503DCD">
        <w:rPr>
          <w:rFonts w:ascii="Cambria" w:hAnsi="Cambria"/>
          <w:sz w:val="22"/>
          <w:szCs w:val="22"/>
          <w:lang w:val="en-ZA" w:eastAsia="en-US" w:bidi="en-US"/>
        </w:rPr>
        <w:t xml:space="preserve"> (±</w:t>
      </w:r>
      <w:r w:rsidR="00BD0457" w:rsidRPr="00503DCD">
        <w:rPr>
          <w:rFonts w:ascii="Cambria" w:hAnsi="Cambria"/>
          <w:sz w:val="22"/>
          <w:szCs w:val="22"/>
          <w:lang w:val="en-ZA" w:eastAsia="en-US" w:bidi="en-US"/>
        </w:rPr>
        <w:t>30</w:t>
      </w:r>
      <w:r w:rsidR="008A193D" w:rsidRPr="00503DCD">
        <w:rPr>
          <w:rFonts w:ascii="Cambria" w:hAnsi="Cambria"/>
          <w:sz w:val="22"/>
          <w:szCs w:val="22"/>
          <w:lang w:val="en-ZA" w:eastAsia="en-US" w:bidi="en-US"/>
        </w:rPr>
        <w:t>0</w:t>
      </w:r>
      <w:r w:rsidR="00801017" w:rsidRPr="00503DCD">
        <w:rPr>
          <w:rFonts w:ascii="Cambria" w:hAnsi="Cambria"/>
          <w:sz w:val="22"/>
          <w:szCs w:val="22"/>
          <w:lang w:val="en-ZA" w:eastAsia="en-US" w:bidi="en-US"/>
        </w:rPr>
        <w:t xml:space="preserve"> words or half a page in font size 12 </w:t>
      </w:r>
      <w:r w:rsidR="0038641F" w:rsidRPr="00503DCD">
        <w:rPr>
          <w:rFonts w:ascii="Cambria" w:hAnsi="Cambria"/>
          <w:sz w:val="22"/>
          <w:szCs w:val="22"/>
          <w:lang w:val="en-ZA" w:eastAsia="en-US" w:bidi="en-US"/>
        </w:rPr>
        <w:t>pt.</w:t>
      </w:r>
      <w:r w:rsidR="008A193D"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This is called the task definition. </w:t>
      </w:r>
    </w:p>
    <w:p w:rsidR="008A193D" w:rsidRPr="00503DCD" w:rsidRDefault="008A193D" w:rsidP="00077F1C">
      <w:pPr>
        <w:numPr>
          <w:ilvl w:val="0"/>
          <w:numId w:val="21"/>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Your description should </w:t>
      </w:r>
    </w:p>
    <w:p w:rsidR="008A193D" w:rsidRPr="00503DCD" w:rsidRDefault="008A193D"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provide a clear statement of the problem (current situation) and the purpose of the investigation (desired outcome)</w:t>
      </w:r>
    </w:p>
    <w:p w:rsidR="008A193D" w:rsidRPr="00503DCD" w:rsidRDefault="008A193D"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indicate the focus of your investigation, i.e. give an overview of aspects to be investigated and covered</w:t>
      </w:r>
    </w:p>
    <w:p w:rsidR="008A193D" w:rsidRPr="00503DCD" w:rsidRDefault="008A193D"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indicate in broad </w:t>
      </w:r>
      <w:r w:rsidR="00801017" w:rsidRPr="00503DCD">
        <w:rPr>
          <w:rFonts w:ascii="Cambria" w:hAnsi="Cambria"/>
          <w:sz w:val="22"/>
          <w:szCs w:val="22"/>
          <w:lang w:val="en-ZA" w:eastAsia="en-US" w:bidi="en-US"/>
        </w:rPr>
        <w:t>terms</w:t>
      </w:r>
      <w:r w:rsidRPr="00503DCD">
        <w:rPr>
          <w:rFonts w:ascii="Cambria" w:hAnsi="Cambria"/>
          <w:sz w:val="22"/>
          <w:szCs w:val="22"/>
          <w:lang w:val="en-ZA" w:eastAsia="en-US" w:bidi="en-US"/>
        </w:rPr>
        <w:t xml:space="preserve"> how you will go about it (study the requirements of the PAT and indicate</w:t>
      </w:r>
      <w:r w:rsidR="00195460" w:rsidRPr="00503DCD">
        <w:rPr>
          <w:rFonts w:ascii="Cambria" w:hAnsi="Cambria"/>
          <w:sz w:val="22"/>
          <w:szCs w:val="22"/>
          <w:lang w:val="en-ZA" w:eastAsia="en-US" w:bidi="en-US"/>
        </w:rPr>
        <w:t xml:space="preserve"> how you intend to collect the data and information, manipulate it, etc.)</w:t>
      </w:r>
    </w:p>
    <w:p w:rsidR="00195460" w:rsidRPr="00503DCD" w:rsidRDefault="00195460"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who the target audience is</w:t>
      </w:r>
    </w:p>
    <w:p w:rsidR="003F1C58" w:rsidRPr="00503DCD" w:rsidRDefault="003F1C58" w:rsidP="00077F1C">
      <w:pPr>
        <w:numPr>
          <w:ilvl w:val="0"/>
          <w:numId w:val="6"/>
        </w:numPr>
        <w:spacing w:after="200" w:line="252" w:lineRule="auto"/>
        <w:ind w:left="1071" w:hanging="357"/>
        <w:rPr>
          <w:rFonts w:ascii="Cambria" w:hAnsi="Cambria"/>
          <w:sz w:val="22"/>
          <w:szCs w:val="22"/>
          <w:lang w:val="en-ZA" w:eastAsia="en-US" w:bidi="en-US"/>
        </w:rPr>
      </w:pPr>
      <w:r w:rsidRPr="00503DCD">
        <w:rPr>
          <w:rFonts w:ascii="Cambria" w:hAnsi="Cambria"/>
          <w:sz w:val="22"/>
          <w:szCs w:val="22"/>
          <w:lang w:val="en-ZA" w:eastAsia="en-US" w:bidi="en-US"/>
        </w:rPr>
        <w:t>how you will present the information</w:t>
      </w:r>
    </w:p>
    <w:p w:rsidR="00F16FDA" w:rsidRPr="00503DCD" w:rsidRDefault="00F16FDA" w:rsidP="00195460">
      <w:pPr>
        <w:spacing w:after="20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Use the following questions to help you write your own task definition:</w:t>
      </w:r>
    </w:p>
    <w:p w:rsidR="003F1C58" w:rsidRPr="00503DCD" w:rsidRDefault="003F1C58"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Why</w:t>
      </w:r>
      <w:r w:rsidRPr="00503DCD">
        <w:rPr>
          <w:rFonts w:ascii="Cambria" w:hAnsi="Cambria"/>
          <w:sz w:val="22"/>
          <w:szCs w:val="22"/>
          <w:lang w:val="en-ZA" w:eastAsia="en-US" w:bidi="en-US"/>
        </w:rPr>
        <w:t xml:space="preserve"> am I doing the investigation? </w:t>
      </w:r>
    </w:p>
    <w:p w:rsidR="003F1C58" w:rsidRPr="00503DCD" w:rsidRDefault="003F1C58"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What</w:t>
      </w:r>
      <w:r w:rsidRPr="00503DCD">
        <w:rPr>
          <w:rFonts w:ascii="Cambria" w:hAnsi="Cambria"/>
          <w:sz w:val="22"/>
          <w:szCs w:val="22"/>
          <w:lang w:val="en-ZA" w:eastAsia="en-US" w:bidi="en-US"/>
        </w:rPr>
        <w:t xml:space="preserve"> will the focus of my investigation be?</w:t>
      </w:r>
    </w:p>
    <w:p w:rsidR="003F1C58" w:rsidRPr="00503DCD" w:rsidRDefault="003F1C58"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How</w:t>
      </w:r>
      <w:r w:rsidRPr="00503DCD">
        <w:rPr>
          <w:rFonts w:ascii="Cambria" w:hAnsi="Cambria"/>
          <w:sz w:val="22"/>
          <w:szCs w:val="22"/>
          <w:lang w:val="en-ZA" w:eastAsia="en-US" w:bidi="en-US"/>
        </w:rPr>
        <w:t xml:space="preserve"> will I go about it considering the parameters of the PAT? </w:t>
      </w:r>
    </w:p>
    <w:p w:rsidR="003F1C58" w:rsidRPr="00503DCD" w:rsidRDefault="003F1C58"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Who</w:t>
      </w:r>
      <w:r w:rsidRPr="00503DCD">
        <w:rPr>
          <w:rFonts w:ascii="Cambria" w:hAnsi="Cambria"/>
          <w:sz w:val="22"/>
          <w:szCs w:val="22"/>
          <w:lang w:val="en-ZA" w:eastAsia="en-US" w:bidi="en-US"/>
        </w:rPr>
        <w:t xml:space="preserve"> is the information for (target audience)?</w:t>
      </w:r>
    </w:p>
    <w:p w:rsidR="003F1C58" w:rsidRPr="00503DCD" w:rsidRDefault="003F1C58" w:rsidP="00077F1C">
      <w:pPr>
        <w:numPr>
          <w:ilvl w:val="0"/>
          <w:numId w:val="6"/>
        </w:numPr>
        <w:spacing w:after="200" w:line="252" w:lineRule="auto"/>
        <w:ind w:left="1071" w:hanging="357"/>
        <w:rPr>
          <w:rFonts w:ascii="Cambria" w:hAnsi="Cambria"/>
          <w:sz w:val="22"/>
          <w:szCs w:val="22"/>
          <w:lang w:val="en-ZA" w:eastAsia="en-US" w:bidi="en-US"/>
        </w:rPr>
      </w:pPr>
      <w:r w:rsidRPr="00503DCD">
        <w:rPr>
          <w:rFonts w:ascii="Cambria" w:hAnsi="Cambria"/>
          <w:b/>
          <w:sz w:val="22"/>
          <w:szCs w:val="22"/>
          <w:lang w:val="en-ZA" w:eastAsia="en-US" w:bidi="en-US"/>
        </w:rPr>
        <w:t>How</w:t>
      </w:r>
      <w:r w:rsidRPr="00503DCD">
        <w:rPr>
          <w:rFonts w:ascii="Cambria" w:hAnsi="Cambria"/>
          <w:sz w:val="22"/>
          <w:szCs w:val="22"/>
          <w:lang w:val="en-ZA" w:eastAsia="en-US" w:bidi="en-US"/>
        </w:rPr>
        <w:t xml:space="preserve"> must I present the information?</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Ask questions that will guide your investigation</w:t>
      </w:r>
    </w:p>
    <w:p w:rsidR="003D2612" w:rsidRDefault="003D2612"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able to </w:t>
      </w:r>
      <w:r w:rsidR="00FB0BB1" w:rsidRPr="00503DCD">
        <w:rPr>
          <w:rFonts w:ascii="Cambria" w:hAnsi="Cambria"/>
          <w:sz w:val="22"/>
          <w:szCs w:val="22"/>
          <w:lang w:val="en-ZA" w:eastAsia="en-US" w:bidi="en-US"/>
        </w:rPr>
        <w:t xml:space="preserve">solve the problem and </w:t>
      </w:r>
      <w:r w:rsidRPr="00503DCD">
        <w:rPr>
          <w:rFonts w:ascii="Cambria" w:hAnsi="Cambria"/>
          <w:sz w:val="22"/>
          <w:szCs w:val="22"/>
          <w:lang w:val="en-ZA" w:eastAsia="en-US" w:bidi="en-US"/>
        </w:rPr>
        <w:t xml:space="preserve">answer the </w:t>
      </w:r>
      <w:r w:rsidR="00FB0BB1"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you need to ask more questions to help you find appropriate data and information.</w:t>
      </w:r>
    </w:p>
    <w:p w:rsidR="00C605D9" w:rsidRPr="00503DCD" w:rsidRDefault="00C605D9" w:rsidP="00851869">
      <w:pPr>
        <w:spacing w:after="200" w:line="252" w:lineRule="auto"/>
        <w:rPr>
          <w:rFonts w:ascii="Cambria" w:hAnsi="Cambria"/>
          <w:sz w:val="22"/>
          <w:szCs w:val="22"/>
          <w:lang w:val="en-ZA" w:eastAsia="en-US" w:bidi="en-US"/>
        </w:rPr>
      </w:pPr>
      <w:r w:rsidRPr="00C605D9">
        <w:rPr>
          <w:rFonts w:ascii="Cambria" w:hAnsi="Cambria"/>
          <w:sz w:val="22"/>
          <w:szCs w:val="22"/>
          <w:lang w:val="en-ZA" w:eastAsia="en-US" w:bidi="en-US"/>
        </w:rPr>
        <w:t xml:space="preserve">As </w:t>
      </w:r>
      <w:r w:rsidRPr="00C605D9">
        <w:rPr>
          <w:rFonts w:ascii="Cambria" w:hAnsi="Cambria"/>
          <w:b/>
          <w:sz w:val="22"/>
          <w:szCs w:val="22"/>
          <w:lang w:val="en-ZA" w:eastAsia="en-US" w:bidi="en-US"/>
        </w:rPr>
        <w:t>a class</w:t>
      </w:r>
      <w:r w:rsidRPr="00C605D9">
        <w:rPr>
          <w:rFonts w:ascii="Cambria" w:hAnsi="Cambria"/>
          <w:sz w:val="22"/>
          <w:szCs w:val="22"/>
          <w:lang w:val="en-ZA" w:eastAsia="en-US" w:bidi="en-US"/>
        </w:rPr>
        <w:t xml:space="preserve"> you are going to brainstorm some headings which you can use to organise your information. You will also, as </w:t>
      </w:r>
      <w:r w:rsidRPr="00C605D9">
        <w:rPr>
          <w:rFonts w:ascii="Cambria" w:hAnsi="Cambria"/>
          <w:b/>
          <w:sz w:val="22"/>
          <w:szCs w:val="22"/>
          <w:lang w:val="en-ZA" w:eastAsia="en-US" w:bidi="en-US"/>
        </w:rPr>
        <w:t>a class</w:t>
      </w:r>
      <w:r w:rsidRPr="00C605D9">
        <w:rPr>
          <w:rFonts w:ascii="Cambria" w:hAnsi="Cambria"/>
          <w:sz w:val="22"/>
          <w:szCs w:val="22"/>
          <w:lang w:val="en-ZA" w:eastAsia="en-US" w:bidi="en-US"/>
        </w:rPr>
        <w:t xml:space="preserve"> activity, create a list of questions which can be used to guide your research.</w:t>
      </w:r>
      <w:r>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See </w:t>
      </w:r>
      <w:r w:rsidRPr="00503DCD">
        <w:rPr>
          <w:rFonts w:ascii="Cambria" w:hAnsi="Cambria"/>
          <w:b/>
          <w:sz w:val="22"/>
          <w:szCs w:val="22"/>
          <w:lang w:val="en-ZA" w:eastAsia="en-US" w:bidi="en-US"/>
        </w:rPr>
        <w:t>Annexure A</w:t>
      </w:r>
      <w:r w:rsidRPr="00503DCD">
        <w:rPr>
          <w:rFonts w:ascii="Cambria" w:hAnsi="Cambria"/>
          <w:sz w:val="22"/>
          <w:szCs w:val="22"/>
          <w:lang w:val="en-ZA" w:eastAsia="en-US" w:bidi="en-US"/>
        </w:rPr>
        <w:t xml:space="preserve"> for some ideas</w:t>
      </w:r>
    </w:p>
    <w:p w:rsidR="00F16FDA" w:rsidRPr="00503DCD" w:rsidRDefault="00F16FDA" w:rsidP="00077F1C">
      <w:pPr>
        <w:numPr>
          <w:ilvl w:val="0"/>
          <w:numId w:val="21"/>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Read the </w:t>
      </w:r>
      <w:r w:rsidR="00C411E8"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that </w:t>
      </w:r>
      <w:r w:rsidR="002677B7" w:rsidRPr="00503DCD">
        <w:rPr>
          <w:rFonts w:ascii="Cambria" w:hAnsi="Cambria"/>
          <w:sz w:val="22"/>
          <w:szCs w:val="22"/>
          <w:lang w:val="en-ZA" w:eastAsia="en-US" w:bidi="en-US"/>
        </w:rPr>
        <w:t xml:space="preserve">you </w:t>
      </w:r>
      <w:r w:rsidR="00E04B7A" w:rsidRPr="00503DCD">
        <w:rPr>
          <w:rFonts w:ascii="Cambria" w:hAnsi="Cambria"/>
          <w:sz w:val="22"/>
          <w:szCs w:val="22"/>
          <w:lang w:val="en-ZA" w:eastAsia="en-US" w:bidi="en-US"/>
        </w:rPr>
        <w:t>need</w:t>
      </w:r>
      <w:r w:rsidR="002677B7" w:rsidRPr="00503DCD">
        <w:rPr>
          <w:rFonts w:ascii="Cambria" w:hAnsi="Cambria"/>
          <w:sz w:val="22"/>
          <w:szCs w:val="22"/>
          <w:lang w:val="en-ZA" w:eastAsia="en-US" w:bidi="en-US"/>
        </w:rPr>
        <w:t xml:space="preserve"> to answer</w:t>
      </w:r>
      <w:r w:rsidR="003D2612" w:rsidRPr="00503DCD">
        <w:rPr>
          <w:rFonts w:ascii="Cambria" w:hAnsi="Cambria"/>
          <w:sz w:val="22"/>
          <w:szCs w:val="22"/>
          <w:lang w:val="en-ZA" w:eastAsia="en-US" w:bidi="en-US"/>
        </w:rPr>
        <w:t xml:space="preserve">. The </w:t>
      </w:r>
      <w:r w:rsidR="00C411E8" w:rsidRPr="00503DCD">
        <w:rPr>
          <w:rFonts w:ascii="Cambria" w:hAnsi="Cambria"/>
          <w:sz w:val="22"/>
          <w:szCs w:val="22"/>
          <w:lang w:val="en-ZA" w:eastAsia="en-US" w:bidi="en-US"/>
        </w:rPr>
        <w:t>focus</w:t>
      </w:r>
      <w:r w:rsidR="003D2612" w:rsidRPr="00503DCD">
        <w:rPr>
          <w:rFonts w:ascii="Cambria" w:hAnsi="Cambria"/>
          <w:sz w:val="22"/>
          <w:szCs w:val="22"/>
          <w:lang w:val="en-ZA" w:eastAsia="en-US" w:bidi="en-US"/>
        </w:rPr>
        <w:t xml:space="preserve"> question</w:t>
      </w:r>
      <w:r w:rsidRPr="00503DCD">
        <w:rPr>
          <w:rFonts w:ascii="Cambria" w:hAnsi="Cambria"/>
          <w:sz w:val="22"/>
          <w:szCs w:val="22"/>
          <w:lang w:val="en-ZA" w:eastAsia="en-US" w:bidi="en-US"/>
        </w:rPr>
        <w:t xml:space="preserve"> should guide you to identify </w:t>
      </w:r>
      <w:r w:rsidRPr="00503DCD">
        <w:rPr>
          <w:rFonts w:ascii="Cambria" w:hAnsi="Cambria"/>
          <w:i/>
          <w:sz w:val="22"/>
          <w:szCs w:val="22"/>
          <w:lang w:val="en-ZA" w:eastAsia="en-US" w:bidi="en-US"/>
        </w:rPr>
        <w:t>quality</w:t>
      </w:r>
      <w:r w:rsidRPr="00503DCD">
        <w:rPr>
          <w:rFonts w:ascii="Cambria" w:hAnsi="Cambria"/>
          <w:sz w:val="22"/>
          <w:szCs w:val="22"/>
          <w:lang w:val="en-ZA" w:eastAsia="en-US" w:bidi="en-US"/>
        </w:rPr>
        <w:t xml:space="preserve"> questions that will help you to find the </w:t>
      </w:r>
      <w:r w:rsidR="003D2612" w:rsidRPr="00503DCD">
        <w:rPr>
          <w:rFonts w:ascii="Cambria" w:hAnsi="Cambria"/>
          <w:sz w:val="22"/>
          <w:szCs w:val="22"/>
          <w:lang w:val="en-ZA" w:eastAsia="en-US" w:bidi="en-US"/>
        </w:rPr>
        <w:t xml:space="preserve">data and </w:t>
      </w:r>
      <w:r w:rsidRPr="00503DCD">
        <w:rPr>
          <w:rFonts w:ascii="Cambria" w:hAnsi="Cambria"/>
          <w:sz w:val="22"/>
          <w:szCs w:val="22"/>
          <w:lang w:val="en-ZA" w:eastAsia="en-US" w:bidi="en-US"/>
        </w:rPr>
        <w:t>information that you need.</w:t>
      </w:r>
    </w:p>
    <w:p w:rsidR="00F16FDA" w:rsidRPr="00611F73" w:rsidRDefault="00F16FDA" w:rsidP="00015C43">
      <w:pPr>
        <w:spacing w:after="200" w:line="252" w:lineRule="auto"/>
        <w:ind w:left="714"/>
        <w:rPr>
          <w:rFonts w:ascii="Cambria" w:hAnsi="Cambria"/>
          <w:sz w:val="22"/>
          <w:szCs w:val="22"/>
          <w:lang w:val="en-ZA" w:eastAsia="en-US" w:bidi="en-US"/>
        </w:rPr>
      </w:pPr>
      <w:r w:rsidRPr="00611F73">
        <w:rPr>
          <w:rFonts w:ascii="Cambria" w:hAnsi="Cambria"/>
          <w:sz w:val="22"/>
          <w:szCs w:val="22"/>
          <w:lang w:val="en-ZA" w:eastAsia="en-US" w:bidi="en-US"/>
        </w:rPr>
        <w:t>Keep in mind that you will also need data that would be appropriate to</w:t>
      </w:r>
      <w:r w:rsidR="00611F73" w:rsidRPr="00611F73">
        <w:rPr>
          <w:rFonts w:ascii="Cambria" w:hAnsi="Cambria"/>
          <w:sz w:val="22"/>
          <w:szCs w:val="22"/>
          <w:lang w:val="en-ZA" w:eastAsia="en-US" w:bidi="en-US"/>
        </w:rPr>
        <w:t xml:space="preserve"> </w:t>
      </w:r>
      <w:r w:rsidRPr="00611F73">
        <w:rPr>
          <w:rFonts w:ascii="Cambria" w:hAnsi="Cambria"/>
          <w:sz w:val="22"/>
          <w:szCs w:val="22"/>
          <w:lang w:val="en-ZA" w:eastAsia="en-US" w:bidi="en-US"/>
        </w:rPr>
        <w:t>process using a spreadsheet</w:t>
      </w:r>
      <w:r w:rsidR="00015C43">
        <w:rPr>
          <w:rFonts w:ascii="Cambria" w:hAnsi="Cambria"/>
          <w:sz w:val="22"/>
          <w:szCs w:val="22"/>
          <w:lang w:val="en-ZA" w:eastAsia="en-US" w:bidi="en-US"/>
        </w:rPr>
        <w:t>.</w:t>
      </w:r>
    </w:p>
    <w:p w:rsidR="00F16FDA" w:rsidRDefault="003D2612" w:rsidP="00077F1C">
      <w:pPr>
        <w:numPr>
          <w:ilvl w:val="0"/>
          <w:numId w:val="21"/>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Identify</w:t>
      </w:r>
      <w:r w:rsidR="00F16FDA" w:rsidRPr="00503DCD">
        <w:rPr>
          <w:rFonts w:ascii="Cambria" w:hAnsi="Cambria"/>
          <w:sz w:val="22"/>
          <w:szCs w:val="22"/>
          <w:lang w:val="en-ZA" w:eastAsia="en-US" w:bidi="en-US"/>
        </w:rPr>
        <w:t xml:space="preserve"> headings</w:t>
      </w:r>
      <w:r w:rsidR="00A107DD">
        <w:rPr>
          <w:rFonts w:ascii="Cambria" w:hAnsi="Cambria"/>
          <w:sz w:val="22"/>
          <w:szCs w:val="22"/>
          <w:lang w:val="en-ZA" w:eastAsia="en-US" w:bidi="en-US"/>
        </w:rPr>
        <w:t xml:space="preserve"> related to the investigation</w:t>
      </w:r>
      <w:r w:rsidR="00F16FDA" w:rsidRPr="00503DCD">
        <w:rPr>
          <w:rFonts w:ascii="Cambria" w:hAnsi="Cambria"/>
          <w:sz w:val="22"/>
          <w:szCs w:val="22"/>
          <w:lang w:val="en-ZA" w:eastAsia="en-US" w:bidi="en-US"/>
        </w:rPr>
        <w:t xml:space="preserve"> (at least four) which you can use to organise your</w:t>
      </w:r>
      <w:r w:rsidRPr="00503DCD">
        <w:rPr>
          <w:rFonts w:ascii="Cambria" w:hAnsi="Cambria"/>
          <w:sz w:val="22"/>
          <w:szCs w:val="22"/>
          <w:lang w:val="en-ZA" w:eastAsia="en-US" w:bidi="en-US"/>
        </w:rPr>
        <w:t xml:space="preserve"> questions and</w:t>
      </w:r>
      <w:r w:rsidR="00F16FDA" w:rsidRPr="00503DCD">
        <w:rPr>
          <w:rFonts w:ascii="Cambria" w:hAnsi="Cambria"/>
          <w:sz w:val="22"/>
          <w:szCs w:val="22"/>
          <w:lang w:val="en-ZA" w:eastAsia="en-US" w:bidi="en-US"/>
        </w:rPr>
        <w:t xml:space="preserve"> information. </w:t>
      </w:r>
    </w:p>
    <w:p w:rsidR="00C605D9" w:rsidRPr="00851061" w:rsidRDefault="00C605D9" w:rsidP="00077F1C">
      <w:pPr>
        <w:numPr>
          <w:ilvl w:val="0"/>
          <w:numId w:val="21"/>
        </w:numPr>
        <w:spacing w:after="200" w:line="252" w:lineRule="auto"/>
        <w:rPr>
          <w:rFonts w:ascii="Cambria" w:hAnsi="Cambria"/>
          <w:sz w:val="22"/>
          <w:szCs w:val="22"/>
          <w:lang w:val="en-ZA" w:eastAsia="en-US" w:bidi="en-US"/>
        </w:rPr>
      </w:pPr>
      <w:r w:rsidRPr="00851061">
        <w:rPr>
          <w:rFonts w:ascii="Cambria" w:hAnsi="Cambria"/>
          <w:sz w:val="22"/>
          <w:szCs w:val="22"/>
          <w:lang w:val="en-ZA" w:eastAsia="en-US" w:bidi="en-US"/>
        </w:rPr>
        <w:t xml:space="preserve">As </w:t>
      </w:r>
      <w:r w:rsidRPr="00851061">
        <w:rPr>
          <w:rFonts w:ascii="Cambria" w:hAnsi="Cambria"/>
          <w:b/>
          <w:sz w:val="22"/>
          <w:szCs w:val="22"/>
          <w:lang w:val="en-ZA" w:eastAsia="en-US" w:bidi="en-US"/>
        </w:rPr>
        <w:t>a class</w:t>
      </w:r>
      <w:r w:rsidRPr="00851061">
        <w:rPr>
          <w:rFonts w:ascii="Cambria" w:hAnsi="Cambria"/>
          <w:sz w:val="22"/>
          <w:szCs w:val="22"/>
          <w:lang w:val="en-ZA" w:eastAsia="en-US" w:bidi="en-US"/>
        </w:rPr>
        <w:t xml:space="preserve">, agree on which headings and questions are appropriate. </w:t>
      </w:r>
    </w:p>
    <w:p w:rsidR="00C605D9" w:rsidRPr="00C605D9" w:rsidRDefault="00C605D9" w:rsidP="00077F1C">
      <w:pPr>
        <w:pStyle w:val="ListParagraph"/>
        <w:numPr>
          <w:ilvl w:val="0"/>
          <w:numId w:val="21"/>
        </w:numPr>
        <w:rPr>
          <w:lang w:val="en-ZA"/>
        </w:rPr>
      </w:pPr>
      <w:r w:rsidRPr="00C605D9">
        <w:rPr>
          <w:lang w:val="en-ZA"/>
        </w:rPr>
        <w:lastRenderedPageBreak/>
        <w:t xml:space="preserve">You must now make your </w:t>
      </w:r>
      <w:r w:rsidRPr="00C605D9">
        <w:rPr>
          <w:b/>
          <w:lang w:val="en-ZA"/>
        </w:rPr>
        <w:t>own</w:t>
      </w:r>
      <w:r w:rsidRPr="00C605D9">
        <w:rPr>
          <w:lang w:val="en-ZA"/>
        </w:rPr>
        <w:t xml:space="preserve"> selection of headings</w:t>
      </w:r>
      <w:r w:rsidR="0061178B">
        <w:rPr>
          <w:lang w:val="en-ZA"/>
        </w:rPr>
        <w:t xml:space="preserve"> (choose at least 3)</w:t>
      </w:r>
      <w:r w:rsidRPr="00C605D9">
        <w:rPr>
          <w:lang w:val="en-ZA"/>
        </w:rPr>
        <w:t xml:space="preserve"> and questions</w:t>
      </w:r>
      <w:r w:rsidR="0061178B">
        <w:rPr>
          <w:lang w:val="en-ZA"/>
        </w:rPr>
        <w:t xml:space="preserve"> (choose at least 15)</w:t>
      </w:r>
      <w:r w:rsidRPr="00C605D9">
        <w:rPr>
          <w:lang w:val="en-ZA"/>
        </w:rPr>
        <w:t>. You can use ones from those which your class has suggested and/or add/use your own ones if you wish.</w:t>
      </w:r>
    </w:p>
    <w:p w:rsidR="00F16FDA" w:rsidRPr="00503DCD" w:rsidRDefault="005C7281" w:rsidP="00077F1C">
      <w:pPr>
        <w:numPr>
          <w:ilvl w:val="0"/>
          <w:numId w:val="21"/>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C</w:t>
      </w:r>
      <w:r w:rsidR="00F16FDA" w:rsidRPr="00503DCD">
        <w:rPr>
          <w:rFonts w:ascii="Cambria" w:hAnsi="Cambria"/>
          <w:sz w:val="22"/>
          <w:szCs w:val="22"/>
          <w:lang w:val="en-ZA" w:eastAsia="en-US" w:bidi="en-US"/>
        </w:rPr>
        <w:t xml:space="preserve">omplete </w:t>
      </w:r>
      <w:r w:rsidR="00F16FDA" w:rsidRPr="00C605D9">
        <w:rPr>
          <w:rFonts w:ascii="Cambria" w:hAnsi="Cambria"/>
          <w:b/>
          <w:i/>
          <w:sz w:val="22"/>
          <w:szCs w:val="22"/>
          <w:lang w:val="en-ZA" w:eastAsia="en-US" w:bidi="en-US"/>
        </w:rPr>
        <w:t>your</w:t>
      </w:r>
      <w:r w:rsidR="00F16FDA" w:rsidRPr="00503DCD">
        <w:rPr>
          <w:rFonts w:ascii="Cambria" w:hAnsi="Cambria"/>
          <w:sz w:val="22"/>
          <w:szCs w:val="22"/>
          <w:lang w:val="en-ZA" w:eastAsia="en-US" w:bidi="en-US"/>
        </w:rPr>
        <w:t xml:space="preserve"> list of questions (at least 15)</w:t>
      </w:r>
      <w:r w:rsidR="00015C43">
        <w:rPr>
          <w:rFonts w:ascii="Cambria" w:hAnsi="Cambria"/>
          <w:sz w:val="22"/>
          <w:szCs w:val="22"/>
          <w:lang w:val="en-ZA" w:eastAsia="en-US" w:bidi="en-US"/>
        </w:rPr>
        <w:t xml:space="preserve"> and headings</w:t>
      </w:r>
      <w:r w:rsidR="00F16FDA" w:rsidRPr="00503DCD">
        <w:rPr>
          <w:rFonts w:ascii="Cambria" w:hAnsi="Cambria"/>
          <w:sz w:val="22"/>
          <w:szCs w:val="22"/>
          <w:lang w:val="en-ZA" w:eastAsia="en-US" w:bidi="en-US"/>
        </w:rPr>
        <w:t>.</w:t>
      </w:r>
      <w:r w:rsidR="00015C43">
        <w:rPr>
          <w:rFonts w:ascii="Cambria" w:hAnsi="Cambria"/>
          <w:sz w:val="22"/>
          <w:szCs w:val="22"/>
          <w:lang w:val="en-ZA" w:eastAsia="en-US" w:bidi="en-US"/>
        </w:rPr>
        <w:t xml:space="preserve"> </w:t>
      </w:r>
      <w:r w:rsidR="00015C43" w:rsidRPr="00503DCD">
        <w:rPr>
          <w:rFonts w:ascii="Cambria" w:hAnsi="Cambria"/>
          <w:sz w:val="22"/>
          <w:szCs w:val="22"/>
          <w:lang w:val="en-ZA" w:eastAsia="en-US" w:bidi="en-US"/>
        </w:rPr>
        <w:t>Place each question under an appropriate heading</w:t>
      </w:r>
      <w:r w:rsidR="00015C43">
        <w:rPr>
          <w:rFonts w:ascii="Cambria" w:hAnsi="Cambria"/>
          <w:sz w:val="22"/>
          <w:szCs w:val="22"/>
          <w:lang w:val="en-ZA" w:eastAsia="en-US" w:bidi="en-US"/>
        </w:rPr>
        <w:t>.</w:t>
      </w:r>
    </w:p>
    <w:p w:rsidR="00A22571" w:rsidRPr="00503DCD" w:rsidRDefault="00A22571" w:rsidP="00077F1C">
      <w:pPr>
        <w:numPr>
          <w:ilvl w:val="0"/>
          <w:numId w:val="21"/>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Check your final list of headings and questions against the task definition and the </w:t>
      </w:r>
      <w:r w:rsidR="00C411E8" w:rsidRPr="00503DCD">
        <w:rPr>
          <w:rFonts w:ascii="Cambria" w:hAnsi="Cambria"/>
          <w:sz w:val="22"/>
          <w:szCs w:val="22"/>
          <w:lang w:val="en-ZA" w:eastAsia="en-US" w:bidi="en-US"/>
        </w:rPr>
        <w:t>focus</w:t>
      </w:r>
      <w:r w:rsidRPr="00503DCD">
        <w:rPr>
          <w:rFonts w:ascii="Cambria" w:hAnsi="Cambria"/>
          <w:sz w:val="22"/>
          <w:szCs w:val="22"/>
          <w:lang w:val="en-ZA" w:eastAsia="en-US" w:bidi="en-US"/>
        </w:rPr>
        <w:t xml:space="preserve"> question to make sure that you stay focused on the problem and the task.</w:t>
      </w:r>
    </w:p>
    <w:p w:rsidR="00F16FDA" w:rsidRPr="00503DCD" w:rsidRDefault="005C7281" w:rsidP="00077F1C">
      <w:pPr>
        <w:numPr>
          <w:ilvl w:val="0"/>
          <w:numId w:val="21"/>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Rework or change questions should it be necessary and finalise </w:t>
      </w:r>
      <w:r w:rsidRPr="00503DCD">
        <w:rPr>
          <w:rFonts w:ascii="Cambria" w:hAnsi="Cambria"/>
          <w:b/>
          <w:i/>
          <w:sz w:val="22"/>
          <w:szCs w:val="22"/>
          <w:lang w:val="en-ZA" w:eastAsia="en-US" w:bidi="en-US"/>
        </w:rPr>
        <w:t>your</w:t>
      </w:r>
      <w:r w:rsidRPr="00503DCD">
        <w:rPr>
          <w:rFonts w:ascii="Cambria" w:hAnsi="Cambria"/>
          <w:sz w:val="22"/>
          <w:szCs w:val="22"/>
          <w:lang w:val="en-ZA" w:eastAsia="en-US" w:bidi="en-US"/>
        </w:rPr>
        <w:t xml:space="preserve"> list of headings </w:t>
      </w:r>
      <w:r w:rsidR="00A22571" w:rsidRPr="00503DCD">
        <w:rPr>
          <w:rFonts w:ascii="Cambria" w:hAnsi="Cambria"/>
          <w:sz w:val="22"/>
          <w:szCs w:val="22"/>
          <w:lang w:val="en-ZA" w:eastAsia="en-US" w:bidi="en-US"/>
        </w:rPr>
        <w:t xml:space="preserve">(at least </w:t>
      </w:r>
      <w:r w:rsidR="00015C43">
        <w:rPr>
          <w:rFonts w:ascii="Cambria" w:hAnsi="Cambria"/>
          <w:sz w:val="22"/>
          <w:szCs w:val="22"/>
          <w:lang w:val="en-ZA" w:eastAsia="en-US" w:bidi="en-US"/>
        </w:rPr>
        <w:t>three</w:t>
      </w:r>
      <w:r w:rsidR="00A22571"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and questions</w:t>
      </w:r>
      <w:r w:rsidR="00A22571" w:rsidRPr="00503DCD">
        <w:rPr>
          <w:rFonts w:ascii="Cambria" w:hAnsi="Cambria"/>
          <w:sz w:val="22"/>
          <w:szCs w:val="22"/>
          <w:lang w:val="en-ZA" w:eastAsia="en-US" w:bidi="en-US"/>
        </w:rPr>
        <w:t xml:space="preserve"> (at least 15) which </w:t>
      </w:r>
      <w:r w:rsidR="00A22571" w:rsidRPr="00503DCD">
        <w:rPr>
          <w:rFonts w:ascii="Cambria" w:hAnsi="Cambria"/>
          <w:b/>
          <w:i/>
          <w:sz w:val="22"/>
          <w:szCs w:val="22"/>
          <w:lang w:val="en-ZA" w:eastAsia="en-US" w:bidi="en-US"/>
        </w:rPr>
        <w:t>you</w:t>
      </w:r>
      <w:r w:rsidR="00A22571" w:rsidRPr="00503DCD">
        <w:rPr>
          <w:rFonts w:ascii="Cambria" w:hAnsi="Cambria"/>
          <w:sz w:val="22"/>
          <w:szCs w:val="22"/>
          <w:lang w:val="en-ZA" w:eastAsia="en-US" w:bidi="en-US"/>
        </w:rPr>
        <w:t xml:space="preserve"> will use to complete your project</w:t>
      </w:r>
      <w:r w:rsidR="00F16FDA" w:rsidRPr="00503DCD">
        <w:rPr>
          <w:rFonts w:ascii="Cambria" w:hAnsi="Cambria"/>
          <w:sz w:val="22"/>
          <w:szCs w:val="22"/>
          <w:lang w:val="en-ZA" w:eastAsia="en-US" w:bidi="en-US"/>
        </w:rPr>
        <w:t>.</w:t>
      </w:r>
    </w:p>
    <w:p w:rsidR="00F16FDA" w:rsidRPr="00503DCD" w:rsidRDefault="00611F73"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Use</w:t>
      </w:r>
      <w:r w:rsidR="00F16FDA" w:rsidRPr="00503DCD">
        <w:rPr>
          <w:rFonts w:ascii="Cambria" w:hAnsi="Cambria"/>
          <w:b/>
          <w:lang w:val="en-ZA" w:eastAsia="en-US" w:bidi="en-US"/>
        </w:rPr>
        <w:t xml:space="preserve"> the questionnaire</w:t>
      </w:r>
    </w:p>
    <w:p w:rsidR="00F16FDA" w:rsidRPr="00503DCD" w:rsidRDefault="00A22571"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To collect data and information that you may not find in other sources or to sup</w:t>
      </w:r>
      <w:r w:rsidR="00851869" w:rsidRPr="00503DCD">
        <w:rPr>
          <w:rFonts w:ascii="Cambria" w:hAnsi="Cambria"/>
          <w:sz w:val="22"/>
          <w:szCs w:val="22"/>
          <w:lang w:val="en-ZA" w:eastAsia="en-US" w:bidi="en-US"/>
        </w:rPr>
        <w:t xml:space="preserve">port data or information </w:t>
      </w:r>
      <w:r w:rsidRPr="00503DCD">
        <w:rPr>
          <w:rFonts w:ascii="Cambria" w:hAnsi="Cambria"/>
          <w:sz w:val="22"/>
          <w:szCs w:val="22"/>
          <w:lang w:val="en-ZA" w:eastAsia="en-US" w:bidi="en-US"/>
        </w:rPr>
        <w:t>in other sources, you need a questionnaire</w:t>
      </w:r>
      <w:r w:rsidR="00F16FDA" w:rsidRPr="00503DCD">
        <w:rPr>
          <w:rFonts w:ascii="Cambria" w:hAnsi="Cambria"/>
          <w:sz w:val="22"/>
          <w:szCs w:val="22"/>
          <w:lang w:val="en-ZA" w:eastAsia="en-US" w:bidi="en-US"/>
        </w:rPr>
        <w:t>.</w:t>
      </w:r>
    </w:p>
    <w:p w:rsidR="00C605D9" w:rsidRPr="00503DCD" w:rsidRDefault="00FF4064" w:rsidP="00077F1C">
      <w:pPr>
        <w:numPr>
          <w:ilvl w:val="0"/>
          <w:numId w:val="35"/>
        </w:numPr>
        <w:spacing w:before="240" w:after="200" w:line="252" w:lineRule="auto"/>
        <w:rPr>
          <w:rFonts w:ascii="Cambria" w:hAnsi="Cambria"/>
          <w:sz w:val="22"/>
          <w:szCs w:val="22"/>
          <w:lang w:val="en-ZA" w:eastAsia="en-US" w:bidi="en-US"/>
        </w:rPr>
      </w:pPr>
      <w:r>
        <w:rPr>
          <w:rFonts w:ascii="Cambria" w:hAnsi="Cambria"/>
          <w:sz w:val="22"/>
          <w:szCs w:val="22"/>
          <w:lang w:val="en-ZA" w:eastAsia="en-US" w:bidi="en-US"/>
        </w:rPr>
        <w:t xml:space="preserve">Copy, </w:t>
      </w:r>
      <w:r w:rsidR="00F813D8">
        <w:rPr>
          <w:rFonts w:ascii="Cambria" w:hAnsi="Cambria"/>
          <w:sz w:val="22"/>
          <w:szCs w:val="22"/>
          <w:lang w:val="en-ZA" w:eastAsia="en-US" w:bidi="en-US"/>
        </w:rPr>
        <w:t>improve, fo</w:t>
      </w:r>
      <w:r>
        <w:rPr>
          <w:rFonts w:ascii="Cambria" w:hAnsi="Cambria"/>
          <w:sz w:val="22"/>
          <w:szCs w:val="22"/>
          <w:lang w:val="en-ZA" w:eastAsia="en-US" w:bidi="en-US"/>
        </w:rPr>
        <w:t>rmat and u</w:t>
      </w:r>
      <w:r w:rsidR="00C605D9">
        <w:rPr>
          <w:rFonts w:ascii="Cambria" w:hAnsi="Cambria"/>
          <w:sz w:val="22"/>
          <w:szCs w:val="22"/>
          <w:lang w:val="en-ZA" w:eastAsia="en-US" w:bidi="en-US"/>
        </w:rPr>
        <w:t>se the questionnaire provided (you may change/improve</w:t>
      </w:r>
      <w:r w:rsidR="00C605D9" w:rsidRPr="00503DCD">
        <w:rPr>
          <w:rFonts w:ascii="Cambria" w:hAnsi="Cambria"/>
          <w:sz w:val="22"/>
          <w:szCs w:val="22"/>
          <w:lang w:val="en-ZA" w:eastAsia="en-US" w:bidi="en-US"/>
        </w:rPr>
        <w:t xml:space="preserve"> the questionnaire</w:t>
      </w:r>
      <w:r w:rsidR="00F813D8">
        <w:rPr>
          <w:rFonts w:ascii="Cambria" w:hAnsi="Cambria"/>
          <w:sz w:val="22"/>
          <w:szCs w:val="22"/>
          <w:lang w:val="en-ZA" w:eastAsia="en-US" w:bidi="en-US"/>
        </w:rPr>
        <w:t xml:space="preserve"> to meet all requirements</w:t>
      </w:r>
      <w:r w:rsidR="00C605D9">
        <w:rPr>
          <w:rFonts w:ascii="Cambria" w:hAnsi="Cambria"/>
          <w:sz w:val="22"/>
          <w:szCs w:val="22"/>
          <w:lang w:val="en-ZA" w:eastAsia="en-US" w:bidi="en-US"/>
        </w:rPr>
        <w:t>).</w:t>
      </w:r>
    </w:p>
    <w:p w:rsidR="004B0E88" w:rsidRPr="00503DCD" w:rsidRDefault="00F16FDA" w:rsidP="00077F1C">
      <w:pPr>
        <w:numPr>
          <w:ilvl w:val="0"/>
          <w:numId w:val="35"/>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The questions in the questionnaire should </w:t>
      </w:r>
      <w:r w:rsidR="004B0E88" w:rsidRPr="00503DCD">
        <w:rPr>
          <w:rFonts w:ascii="Cambria" w:hAnsi="Cambria"/>
          <w:sz w:val="22"/>
          <w:szCs w:val="22"/>
          <w:lang w:val="en-ZA" w:eastAsia="en-US" w:bidi="en-US"/>
        </w:rPr>
        <w:t>help you to gather data/information from people (i.e. data/information not likely found in other sources</w:t>
      </w:r>
      <w:r w:rsidR="00A107DD">
        <w:rPr>
          <w:rFonts w:ascii="Cambria" w:hAnsi="Cambria"/>
          <w:sz w:val="22"/>
          <w:szCs w:val="22"/>
          <w:lang w:val="en-ZA" w:eastAsia="en-US" w:bidi="en-US"/>
        </w:rPr>
        <w:t>, e.g. opinions, preferences</w:t>
      </w:r>
      <w:r w:rsidR="004B0E88" w:rsidRPr="00503DCD">
        <w:rPr>
          <w:rFonts w:ascii="Cambria" w:hAnsi="Cambria"/>
          <w:sz w:val="22"/>
          <w:szCs w:val="22"/>
          <w:lang w:val="en-ZA" w:eastAsia="en-US" w:bidi="en-US"/>
        </w:rPr>
        <w:t>) such as</w:t>
      </w:r>
    </w:p>
    <w:p w:rsidR="00F16FDA" w:rsidRPr="00851061" w:rsidRDefault="00C411E8" w:rsidP="00077F1C">
      <w:pPr>
        <w:numPr>
          <w:ilvl w:val="0"/>
          <w:numId w:val="6"/>
        </w:numPr>
        <w:spacing w:after="200" w:line="252" w:lineRule="auto"/>
        <w:ind w:left="1071" w:hanging="357"/>
        <w:contextualSpacing/>
        <w:rPr>
          <w:rFonts w:ascii="Cambria" w:hAnsi="Cambria"/>
          <w:sz w:val="22"/>
          <w:szCs w:val="22"/>
          <w:lang w:val="en-ZA" w:eastAsia="en-US" w:bidi="en-US"/>
        </w:rPr>
      </w:pPr>
      <w:r w:rsidRPr="00851061">
        <w:rPr>
          <w:rFonts w:ascii="Cambria" w:hAnsi="Cambria"/>
          <w:sz w:val="22"/>
          <w:szCs w:val="22"/>
          <w:lang w:val="en-ZA" w:eastAsia="en-US" w:bidi="en-US"/>
        </w:rPr>
        <w:t xml:space="preserve">what </w:t>
      </w:r>
      <w:r w:rsidR="00C605D9" w:rsidRPr="00851061">
        <w:rPr>
          <w:rFonts w:ascii="Cambria" w:hAnsi="Cambria"/>
          <w:sz w:val="22"/>
          <w:szCs w:val="22"/>
          <w:lang w:val="en-ZA" w:eastAsia="en-US" w:bidi="en-US"/>
        </w:rPr>
        <w:t>type of e-communication they use or are familiar with</w:t>
      </w:r>
      <w:r w:rsidR="00F16FDA" w:rsidRPr="00851061">
        <w:rPr>
          <w:rFonts w:ascii="Cambria" w:hAnsi="Cambria"/>
          <w:sz w:val="22"/>
          <w:szCs w:val="22"/>
          <w:lang w:val="en-ZA" w:eastAsia="en-US" w:bidi="en-US"/>
        </w:rPr>
        <w:t xml:space="preserve"> </w:t>
      </w:r>
    </w:p>
    <w:p w:rsidR="00F16FDA" w:rsidRPr="00851061" w:rsidRDefault="00F16FDA" w:rsidP="00077F1C">
      <w:pPr>
        <w:numPr>
          <w:ilvl w:val="0"/>
          <w:numId w:val="6"/>
        </w:numPr>
        <w:spacing w:after="200" w:line="252" w:lineRule="auto"/>
        <w:ind w:left="1071" w:hanging="357"/>
        <w:rPr>
          <w:rFonts w:ascii="Cambria" w:hAnsi="Cambria"/>
          <w:sz w:val="22"/>
          <w:szCs w:val="22"/>
          <w:lang w:val="en-ZA" w:eastAsia="en-US" w:bidi="en-US"/>
        </w:rPr>
      </w:pPr>
      <w:r w:rsidRPr="00851061">
        <w:rPr>
          <w:rFonts w:ascii="Cambria" w:hAnsi="Cambria"/>
          <w:sz w:val="22"/>
          <w:szCs w:val="22"/>
          <w:lang w:val="en-ZA" w:eastAsia="en-US" w:bidi="en-US"/>
        </w:rPr>
        <w:t xml:space="preserve">what </w:t>
      </w:r>
      <w:r w:rsidR="00C605D9" w:rsidRPr="00851061">
        <w:rPr>
          <w:rFonts w:ascii="Cambria" w:hAnsi="Cambria"/>
          <w:sz w:val="22"/>
          <w:szCs w:val="22"/>
          <w:lang w:val="en-ZA" w:eastAsia="en-US" w:bidi="en-US"/>
        </w:rPr>
        <w:t>their experiences with the above types are</w:t>
      </w:r>
    </w:p>
    <w:p w:rsidR="00F16FDA" w:rsidRPr="00503DCD" w:rsidRDefault="00F16FDA" w:rsidP="00077F1C">
      <w:pPr>
        <w:numPr>
          <w:ilvl w:val="0"/>
          <w:numId w:val="35"/>
        </w:numPr>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Remember that questions w</w:t>
      </w:r>
      <w:r w:rsidR="00F813D8">
        <w:rPr>
          <w:rFonts w:ascii="Cambria" w:hAnsi="Cambria"/>
          <w:sz w:val="22"/>
          <w:szCs w:val="22"/>
          <w:lang w:val="en-ZA" w:eastAsia="en-US" w:bidi="en-US"/>
        </w:rPr>
        <w:t>i</w:t>
      </w:r>
      <w:r w:rsidRPr="00503DCD">
        <w:rPr>
          <w:rFonts w:ascii="Cambria" w:hAnsi="Cambria"/>
          <w:sz w:val="22"/>
          <w:szCs w:val="22"/>
          <w:lang w:val="en-ZA" w:eastAsia="en-US" w:bidi="en-US"/>
        </w:rPr>
        <w:t>th only one answer or questions where people can choose an answer from a list are often easier to process.</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Gather information and data</w:t>
      </w:r>
    </w:p>
    <w:p w:rsidR="009F4B48" w:rsidRPr="00503DCD" w:rsidRDefault="009F4B48" w:rsidP="00851869">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w:t>
      </w:r>
      <w:r w:rsidR="00851869" w:rsidRPr="00503DCD">
        <w:rPr>
          <w:rFonts w:ascii="Cambria" w:hAnsi="Cambria"/>
          <w:sz w:val="22"/>
          <w:szCs w:val="22"/>
          <w:lang w:val="en-ZA" w:eastAsia="en-US" w:bidi="en-US"/>
        </w:rPr>
        <w:t>find</w:t>
      </w:r>
      <w:r w:rsidRPr="00503DCD">
        <w:rPr>
          <w:rFonts w:ascii="Cambria" w:hAnsi="Cambria"/>
          <w:sz w:val="22"/>
          <w:szCs w:val="22"/>
          <w:lang w:val="en-ZA" w:eastAsia="en-US" w:bidi="en-US"/>
        </w:rPr>
        <w:t xml:space="preserve"> information to solve the problem, you need </w:t>
      </w:r>
      <w:r w:rsidR="008829A1" w:rsidRPr="00503DCD">
        <w:rPr>
          <w:rFonts w:ascii="Cambria" w:hAnsi="Cambria"/>
          <w:sz w:val="22"/>
          <w:szCs w:val="22"/>
          <w:lang w:val="en-ZA" w:eastAsia="en-US" w:bidi="en-US"/>
        </w:rPr>
        <w:t>to</w:t>
      </w:r>
      <w:r w:rsidR="001D24DF"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identify</w:t>
      </w:r>
      <w:r w:rsidR="008829A1" w:rsidRPr="00503DCD">
        <w:rPr>
          <w:rFonts w:ascii="Cambria" w:hAnsi="Cambria"/>
          <w:sz w:val="22"/>
          <w:szCs w:val="22"/>
          <w:lang w:val="en-ZA" w:eastAsia="en-US" w:bidi="en-US"/>
        </w:rPr>
        <w:t xml:space="preserve"> possible sources of information</w:t>
      </w:r>
      <w:r w:rsidR="001D24DF" w:rsidRPr="00503DCD">
        <w:rPr>
          <w:rFonts w:ascii="Cambria" w:hAnsi="Cambria"/>
          <w:sz w:val="22"/>
          <w:szCs w:val="22"/>
          <w:lang w:val="en-ZA" w:eastAsia="en-US" w:bidi="en-US"/>
        </w:rPr>
        <w:t xml:space="preserve"> and gather quality information</w:t>
      </w:r>
      <w:r w:rsidR="008829A1" w:rsidRPr="00503DCD">
        <w:rPr>
          <w:rFonts w:ascii="Cambria" w:hAnsi="Cambria"/>
          <w:sz w:val="22"/>
          <w:szCs w:val="22"/>
          <w:lang w:val="en-ZA" w:eastAsia="en-US" w:bidi="en-US"/>
        </w:rPr>
        <w:t>.</w:t>
      </w:r>
    </w:p>
    <w:p w:rsidR="00F16FDA" w:rsidRPr="00503DCD" w:rsidRDefault="00F8198D" w:rsidP="00077F1C">
      <w:pPr>
        <w:numPr>
          <w:ilvl w:val="0"/>
          <w:numId w:val="3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Use the</w:t>
      </w:r>
      <w:r w:rsidR="00F16FDA" w:rsidRPr="00503DCD">
        <w:rPr>
          <w:rFonts w:ascii="Cambria" w:hAnsi="Cambria"/>
          <w:sz w:val="22"/>
          <w:szCs w:val="22"/>
          <w:lang w:val="en-ZA" w:eastAsia="en-US" w:bidi="en-US"/>
        </w:rPr>
        <w:t xml:space="preserve"> headings </w:t>
      </w:r>
      <w:r w:rsidRPr="00503DCD">
        <w:rPr>
          <w:rFonts w:ascii="Cambria" w:hAnsi="Cambria"/>
          <w:sz w:val="22"/>
          <w:szCs w:val="22"/>
          <w:lang w:val="en-ZA" w:eastAsia="en-US" w:bidi="en-US"/>
        </w:rPr>
        <w:t xml:space="preserve">(at least four) </w:t>
      </w:r>
      <w:r w:rsidR="00F16FDA" w:rsidRPr="00503DCD">
        <w:rPr>
          <w:rFonts w:ascii="Cambria" w:hAnsi="Cambria"/>
          <w:sz w:val="22"/>
          <w:szCs w:val="22"/>
          <w:lang w:val="en-ZA" w:eastAsia="en-US" w:bidi="en-US"/>
        </w:rPr>
        <w:t xml:space="preserve">with </w:t>
      </w:r>
      <w:r w:rsidRPr="00503DCD">
        <w:rPr>
          <w:rFonts w:ascii="Cambria" w:hAnsi="Cambria"/>
          <w:sz w:val="22"/>
          <w:szCs w:val="22"/>
          <w:lang w:val="en-ZA" w:eastAsia="en-US" w:bidi="en-US"/>
        </w:rPr>
        <w:t xml:space="preserve">their </w:t>
      </w:r>
      <w:r w:rsidR="00F16FDA" w:rsidRPr="00503DCD">
        <w:rPr>
          <w:rFonts w:ascii="Cambria" w:hAnsi="Cambria"/>
          <w:sz w:val="22"/>
          <w:szCs w:val="22"/>
          <w:lang w:val="en-ZA" w:eastAsia="en-US" w:bidi="en-US"/>
        </w:rPr>
        <w:t>relevant questions from your final list.</w:t>
      </w:r>
    </w:p>
    <w:p w:rsidR="00F16FDA" w:rsidRPr="00503DCD" w:rsidRDefault="00F16FDA"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For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complete a table like the one below. </w:t>
      </w:r>
    </w:p>
    <w:p w:rsidR="00F16FDA" w:rsidRPr="00503DCD" w:rsidRDefault="00F16FDA"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Start </w:t>
      </w:r>
      <w:r w:rsidRPr="00503DCD">
        <w:rPr>
          <w:rFonts w:ascii="Cambria" w:hAnsi="Cambria"/>
          <w:i/>
          <w:sz w:val="22"/>
          <w:szCs w:val="22"/>
          <w:lang w:val="en-ZA" w:eastAsia="en-US" w:bidi="en-US"/>
        </w:rPr>
        <w:t>each</w:t>
      </w:r>
      <w:r w:rsidRPr="00503DCD">
        <w:rPr>
          <w:rFonts w:ascii="Cambria" w:hAnsi="Cambria"/>
          <w:sz w:val="22"/>
          <w:szCs w:val="22"/>
          <w:lang w:val="en-ZA" w:eastAsia="en-US" w:bidi="en-US"/>
        </w:rPr>
        <w:t xml:space="preserve"> heading on a new page of your word processing document. </w:t>
      </w:r>
    </w:p>
    <w:p w:rsidR="00F16FDA" w:rsidRPr="00503DCD" w:rsidRDefault="00F16FDA"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You must have </w:t>
      </w:r>
      <w:r w:rsidRPr="00503DCD">
        <w:rPr>
          <w:rFonts w:ascii="Cambria" w:hAnsi="Cambria"/>
          <w:i/>
          <w:sz w:val="22"/>
          <w:szCs w:val="22"/>
          <w:lang w:val="en-ZA" w:eastAsia="en-US" w:bidi="en-US"/>
        </w:rPr>
        <w:t>at least</w:t>
      </w:r>
      <w:r w:rsidR="00851869" w:rsidRPr="00503DCD">
        <w:rPr>
          <w:rFonts w:ascii="Cambria" w:hAnsi="Cambria"/>
          <w:sz w:val="22"/>
          <w:szCs w:val="22"/>
          <w:lang w:val="en-ZA" w:eastAsia="en-US" w:bidi="en-US"/>
        </w:rPr>
        <w:t xml:space="preserve"> 15</w:t>
      </w:r>
      <w:r w:rsidRPr="00503DCD">
        <w:rPr>
          <w:rFonts w:ascii="Cambria" w:hAnsi="Cambria"/>
          <w:sz w:val="22"/>
          <w:szCs w:val="22"/>
          <w:lang w:val="en-ZA" w:eastAsia="en-US" w:bidi="en-US"/>
        </w:rPr>
        <w:t xml:space="preserve"> questions in total.</w:t>
      </w:r>
    </w:p>
    <w:p w:rsidR="00F16FDA" w:rsidRPr="00503DCD" w:rsidRDefault="00F16FDA" w:rsidP="00077F1C">
      <w:pPr>
        <w:numPr>
          <w:ilvl w:val="0"/>
          <w:numId w:val="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For each question, write down a possible source where you are likely to find the information for that question</w:t>
      </w:r>
      <w:r w:rsidR="00851869" w:rsidRPr="00503DCD">
        <w:rPr>
          <w:rFonts w:ascii="Cambria" w:hAnsi="Cambria"/>
          <w:sz w:val="22"/>
          <w:szCs w:val="22"/>
          <w:lang w:val="en-ZA" w:eastAsia="en-US" w:bidi="en-US"/>
        </w:rPr>
        <w:t xml:space="preserve"> (you need not give any details about the source at this stage)</w:t>
      </w:r>
      <w:r w:rsidRPr="00503DCD">
        <w:rPr>
          <w:rFonts w:ascii="Cambria" w:hAnsi="Cambria"/>
          <w:sz w:val="22"/>
          <w:szCs w:val="22"/>
          <w:lang w:val="en-ZA" w:eastAsia="en-US" w:bidi="en-US"/>
        </w:rPr>
        <w:t>.</w:t>
      </w:r>
    </w:p>
    <w:p w:rsidR="00F16FDA" w:rsidRDefault="00A172E1" w:rsidP="00077F1C">
      <w:pPr>
        <w:numPr>
          <w:ilvl w:val="0"/>
          <w:numId w:val="6"/>
        </w:numPr>
        <w:spacing w:after="200" w:line="252" w:lineRule="auto"/>
        <w:contextualSpacing/>
        <w:rPr>
          <w:rFonts w:ascii="Cambria" w:hAnsi="Cambria"/>
          <w:sz w:val="22"/>
          <w:szCs w:val="22"/>
          <w:lang w:val="en-ZA" w:eastAsia="en-US" w:bidi="en-US"/>
        </w:rPr>
      </w:pPr>
      <w:r w:rsidRPr="007F63EC">
        <w:rPr>
          <w:rFonts w:ascii="Cambria" w:hAnsi="Cambria"/>
          <w:sz w:val="22"/>
          <w:szCs w:val="22"/>
          <w:lang w:val="en-ZA" w:eastAsia="en-US" w:bidi="en-US"/>
        </w:rPr>
        <w:t xml:space="preserve">Use </w:t>
      </w:r>
      <w:r w:rsidR="00F16FDA" w:rsidRPr="007F63EC">
        <w:rPr>
          <w:rFonts w:ascii="Cambria" w:hAnsi="Cambria"/>
          <w:sz w:val="22"/>
          <w:szCs w:val="22"/>
          <w:lang w:val="en-ZA" w:eastAsia="en-US" w:bidi="en-US"/>
        </w:rPr>
        <w:t xml:space="preserve">the </w:t>
      </w:r>
      <w:r w:rsidR="00F16FDA" w:rsidRPr="007F63EC">
        <w:rPr>
          <w:rFonts w:ascii="Cambria" w:hAnsi="Cambria"/>
          <w:i/>
          <w:sz w:val="22"/>
          <w:szCs w:val="22"/>
          <w:lang w:val="en-ZA" w:eastAsia="en-US" w:bidi="en-US"/>
        </w:rPr>
        <w:t>Internet</w:t>
      </w:r>
      <w:r w:rsidR="00F16FDA" w:rsidRPr="007F63EC">
        <w:rPr>
          <w:rFonts w:ascii="Cambria" w:hAnsi="Cambria"/>
          <w:sz w:val="22"/>
          <w:szCs w:val="22"/>
          <w:lang w:val="en-ZA" w:eastAsia="en-US" w:bidi="en-US"/>
        </w:rPr>
        <w:t xml:space="preserve"> </w:t>
      </w:r>
      <w:r w:rsidR="00555E6A" w:rsidRPr="007F63EC">
        <w:rPr>
          <w:rFonts w:ascii="Cambria" w:hAnsi="Cambria"/>
          <w:sz w:val="22"/>
          <w:szCs w:val="22"/>
          <w:lang w:val="en-ZA" w:eastAsia="en-US" w:bidi="en-US"/>
        </w:rPr>
        <w:t>(</w:t>
      </w:r>
      <w:r w:rsidR="002E31E5" w:rsidRPr="007F63EC">
        <w:rPr>
          <w:rFonts w:ascii="Cambria" w:hAnsi="Cambria"/>
          <w:sz w:val="22"/>
          <w:szCs w:val="22"/>
          <w:lang w:val="en-ZA" w:eastAsia="en-US" w:bidi="en-US"/>
        </w:rPr>
        <w:t xml:space="preserve">at least two different </w:t>
      </w:r>
      <w:r w:rsidR="00555E6A" w:rsidRPr="007F63EC">
        <w:rPr>
          <w:rFonts w:ascii="Cambria" w:hAnsi="Cambria"/>
          <w:sz w:val="22"/>
          <w:szCs w:val="22"/>
          <w:lang w:val="en-ZA" w:eastAsia="en-US" w:bidi="en-US"/>
        </w:rPr>
        <w:t>websites)</w:t>
      </w:r>
      <w:r w:rsidR="00D55B32">
        <w:rPr>
          <w:rFonts w:ascii="Cambria" w:hAnsi="Cambria"/>
          <w:sz w:val="22"/>
          <w:szCs w:val="22"/>
          <w:lang w:val="en-ZA" w:eastAsia="en-US" w:bidi="en-US"/>
        </w:rPr>
        <w:t xml:space="preserve"> </w:t>
      </w:r>
      <w:r w:rsidR="00D55B32" w:rsidRPr="00D55B32">
        <w:rPr>
          <w:rFonts w:ascii="Cambria" w:hAnsi="Cambria"/>
          <w:b/>
          <w:sz w:val="22"/>
          <w:szCs w:val="22"/>
          <w:lang w:val="en-ZA" w:eastAsia="en-US" w:bidi="en-US"/>
        </w:rPr>
        <w:t>or</w:t>
      </w:r>
      <w:r w:rsidR="00D55B32">
        <w:rPr>
          <w:rFonts w:ascii="Cambria" w:hAnsi="Cambria"/>
          <w:sz w:val="22"/>
          <w:szCs w:val="22"/>
          <w:lang w:val="en-ZA" w:eastAsia="en-US" w:bidi="en-US"/>
        </w:rPr>
        <w:t xml:space="preserve"> 1 website</w:t>
      </w:r>
      <w:r w:rsidR="00555E6A" w:rsidRPr="007F63EC">
        <w:rPr>
          <w:rFonts w:ascii="Cambria" w:hAnsi="Cambria"/>
          <w:sz w:val="22"/>
          <w:szCs w:val="22"/>
          <w:lang w:val="en-ZA" w:eastAsia="en-US" w:bidi="en-US"/>
        </w:rPr>
        <w:t xml:space="preserve"> </w:t>
      </w:r>
      <w:r w:rsidR="002E31E5" w:rsidRPr="00FF4064">
        <w:rPr>
          <w:rFonts w:ascii="Cambria" w:hAnsi="Cambria"/>
          <w:b/>
          <w:sz w:val="22"/>
          <w:szCs w:val="22"/>
          <w:lang w:val="en-ZA" w:eastAsia="en-US" w:bidi="en-US"/>
        </w:rPr>
        <w:t>plus</w:t>
      </w:r>
      <w:r w:rsidR="00F16FDA" w:rsidRPr="00FF4064">
        <w:rPr>
          <w:rFonts w:ascii="Cambria" w:hAnsi="Cambria"/>
          <w:sz w:val="22"/>
          <w:szCs w:val="22"/>
          <w:lang w:val="en-ZA" w:eastAsia="en-US" w:bidi="en-US"/>
        </w:rPr>
        <w:t xml:space="preserve"> at least </w:t>
      </w:r>
      <w:r w:rsidR="001719FB" w:rsidRPr="00FF4064">
        <w:rPr>
          <w:rFonts w:ascii="Cambria" w:hAnsi="Cambria"/>
          <w:i/>
          <w:sz w:val="22"/>
          <w:szCs w:val="22"/>
          <w:lang w:val="en-ZA" w:eastAsia="en-US" w:bidi="en-US"/>
        </w:rPr>
        <w:t>one</w:t>
      </w:r>
      <w:r w:rsidR="00F16FDA" w:rsidRPr="00FF4064">
        <w:rPr>
          <w:rFonts w:ascii="Cambria" w:hAnsi="Cambria"/>
          <w:sz w:val="22"/>
          <w:szCs w:val="22"/>
          <w:lang w:val="en-ZA" w:eastAsia="en-US" w:bidi="en-US"/>
        </w:rPr>
        <w:t xml:space="preserve"> other source</w:t>
      </w:r>
      <w:r w:rsidR="00851869" w:rsidRPr="00FF4064">
        <w:rPr>
          <w:rFonts w:ascii="Cambria" w:hAnsi="Cambria"/>
          <w:sz w:val="22"/>
          <w:szCs w:val="22"/>
          <w:lang w:val="en-ZA" w:eastAsia="en-US" w:bidi="en-US"/>
        </w:rPr>
        <w:t xml:space="preserve">, e.g. media </w:t>
      </w:r>
      <w:r w:rsidR="00555E6A" w:rsidRPr="00FF4064">
        <w:rPr>
          <w:rFonts w:ascii="Cambria" w:hAnsi="Cambria"/>
          <w:sz w:val="22"/>
          <w:szCs w:val="22"/>
          <w:lang w:val="en-ZA" w:eastAsia="en-US" w:bidi="en-US"/>
        </w:rPr>
        <w:t xml:space="preserve">(printed or electronic) </w:t>
      </w:r>
      <w:r w:rsidR="00851869" w:rsidRPr="00FF4064">
        <w:rPr>
          <w:rFonts w:ascii="Cambria" w:hAnsi="Cambria"/>
          <w:sz w:val="22"/>
          <w:szCs w:val="22"/>
          <w:lang w:val="en-ZA" w:eastAsia="en-US" w:bidi="en-US"/>
        </w:rPr>
        <w:t xml:space="preserve">such as newspapers, magazines, brochures, textbook, </w:t>
      </w:r>
      <w:r w:rsidR="002E31E5" w:rsidRPr="00FF4064">
        <w:rPr>
          <w:rFonts w:ascii="Cambria" w:hAnsi="Cambria"/>
          <w:sz w:val="22"/>
          <w:szCs w:val="22"/>
          <w:lang w:val="en-ZA" w:eastAsia="en-US" w:bidi="en-US"/>
        </w:rPr>
        <w:t xml:space="preserve">etc. or </w:t>
      </w:r>
      <w:r w:rsidR="00D55A09" w:rsidRPr="00FF4064">
        <w:rPr>
          <w:rFonts w:ascii="Cambria" w:hAnsi="Cambria"/>
          <w:sz w:val="22"/>
          <w:szCs w:val="22"/>
          <w:lang w:val="en-ZA" w:eastAsia="en-US" w:bidi="en-US"/>
        </w:rPr>
        <w:t xml:space="preserve">expert (using e-mail or interview), </w:t>
      </w:r>
      <w:r w:rsidR="00851869" w:rsidRPr="00FF4064">
        <w:rPr>
          <w:rFonts w:ascii="Cambria" w:hAnsi="Cambria"/>
          <w:sz w:val="22"/>
          <w:szCs w:val="22"/>
          <w:lang w:val="en-ZA" w:eastAsia="en-US" w:bidi="en-US"/>
        </w:rPr>
        <w:t>etc</w:t>
      </w:r>
      <w:r w:rsidR="00F16FDA" w:rsidRPr="00FF4064">
        <w:rPr>
          <w:rFonts w:ascii="Cambria" w:hAnsi="Cambria"/>
          <w:sz w:val="22"/>
          <w:szCs w:val="22"/>
          <w:lang w:val="en-ZA" w:eastAsia="en-US" w:bidi="en-US"/>
        </w:rPr>
        <w:t xml:space="preserve">. </w:t>
      </w:r>
      <w:r w:rsidRPr="00FF4064">
        <w:rPr>
          <w:rFonts w:ascii="Cambria" w:hAnsi="Cambria"/>
          <w:sz w:val="22"/>
          <w:szCs w:val="22"/>
          <w:lang w:val="en-ZA" w:eastAsia="en-US" w:bidi="en-US"/>
        </w:rPr>
        <w:t>You should also use the questionnaire</w:t>
      </w:r>
      <w:r w:rsidR="00FA7732" w:rsidRPr="00FF4064">
        <w:rPr>
          <w:rFonts w:ascii="Cambria" w:hAnsi="Cambria"/>
          <w:sz w:val="22"/>
          <w:szCs w:val="22"/>
          <w:lang w:val="en-ZA" w:eastAsia="en-US" w:bidi="en-US"/>
        </w:rPr>
        <w:t xml:space="preserve"> to collect data</w:t>
      </w:r>
      <w:r w:rsidRPr="00FF4064">
        <w:rPr>
          <w:rFonts w:ascii="Cambria" w:hAnsi="Cambria"/>
          <w:sz w:val="22"/>
          <w:szCs w:val="22"/>
          <w:lang w:val="en-ZA" w:eastAsia="en-US" w:bidi="en-US"/>
        </w:rPr>
        <w:t xml:space="preserve"> from people.</w:t>
      </w:r>
    </w:p>
    <w:p w:rsidR="00655AB5" w:rsidRDefault="00655AB5" w:rsidP="00655AB5">
      <w:pPr>
        <w:spacing w:after="200" w:line="252" w:lineRule="auto"/>
        <w:ind w:left="1074"/>
        <w:contextualSpacing/>
        <w:rPr>
          <w:rFonts w:ascii="Cambria" w:hAnsi="Cambria"/>
          <w:sz w:val="22"/>
          <w:szCs w:val="22"/>
          <w:lang w:val="en-ZA" w:eastAsia="en-US" w:bidi="en-US"/>
        </w:rPr>
      </w:pPr>
    </w:p>
    <w:tbl>
      <w:tblPr>
        <w:tblStyle w:val="TableGrid"/>
        <w:tblW w:w="0" w:type="auto"/>
        <w:tblInd w:w="817" w:type="dxa"/>
        <w:tblLook w:val="04A0"/>
      </w:tblPr>
      <w:tblGrid>
        <w:gridCol w:w="851"/>
        <w:gridCol w:w="4970"/>
        <w:gridCol w:w="2401"/>
      </w:tblGrid>
      <w:tr w:rsidR="00655AB5" w:rsidTr="00655AB5">
        <w:tc>
          <w:tcPr>
            <w:tcW w:w="8222" w:type="dxa"/>
            <w:gridSpan w:val="3"/>
          </w:tcPr>
          <w:p w:rsidR="00655AB5" w:rsidRDefault="00655AB5" w:rsidP="00655AB5">
            <w:pPr>
              <w:spacing w:after="200" w:line="252" w:lineRule="auto"/>
              <w:contextualSpacing/>
              <w:rPr>
                <w:rFonts w:ascii="Cambria" w:hAnsi="Cambria"/>
                <w:sz w:val="22"/>
                <w:szCs w:val="22"/>
                <w:lang w:val="en-ZA" w:eastAsia="en-US" w:bidi="en-US"/>
              </w:rPr>
            </w:pPr>
            <w:r w:rsidRPr="00655AB5">
              <w:rPr>
                <w:rFonts w:ascii="Cambria" w:hAnsi="Cambria"/>
                <w:b/>
                <w:sz w:val="22"/>
                <w:szCs w:val="22"/>
                <w:lang w:val="en-ZA" w:eastAsia="en-US" w:bidi="en-US"/>
              </w:rPr>
              <w:t>Heading</w:t>
            </w:r>
            <w:r>
              <w:rPr>
                <w:rFonts w:ascii="Cambria" w:hAnsi="Cambria"/>
                <w:sz w:val="22"/>
                <w:szCs w:val="22"/>
                <w:lang w:val="en-ZA" w:eastAsia="en-US" w:bidi="en-US"/>
              </w:rPr>
              <w:t>:</w:t>
            </w:r>
          </w:p>
        </w:tc>
      </w:tr>
      <w:tr w:rsidR="00655AB5" w:rsidRPr="00655AB5" w:rsidTr="00655AB5">
        <w:tc>
          <w:tcPr>
            <w:tcW w:w="851" w:type="dxa"/>
          </w:tcPr>
          <w:p w:rsidR="00655AB5" w:rsidRPr="00655AB5" w:rsidRDefault="00655AB5" w:rsidP="00655AB5">
            <w:pPr>
              <w:spacing w:after="200" w:line="252" w:lineRule="auto"/>
              <w:contextualSpacing/>
              <w:jc w:val="center"/>
              <w:rPr>
                <w:rFonts w:ascii="Cambria" w:hAnsi="Cambria"/>
                <w:b/>
                <w:sz w:val="22"/>
                <w:szCs w:val="22"/>
                <w:lang w:val="en-ZA" w:eastAsia="en-US" w:bidi="en-US"/>
              </w:rPr>
            </w:pPr>
            <w:r w:rsidRPr="00655AB5">
              <w:rPr>
                <w:rFonts w:ascii="Cambria" w:hAnsi="Cambria"/>
                <w:b/>
                <w:sz w:val="22"/>
                <w:szCs w:val="22"/>
                <w:lang w:val="en-ZA" w:eastAsia="en-US" w:bidi="en-US"/>
              </w:rPr>
              <w:t>No</w:t>
            </w:r>
          </w:p>
        </w:tc>
        <w:tc>
          <w:tcPr>
            <w:tcW w:w="4970" w:type="dxa"/>
          </w:tcPr>
          <w:p w:rsidR="00655AB5" w:rsidRPr="00655AB5" w:rsidRDefault="00655AB5" w:rsidP="00655AB5">
            <w:pPr>
              <w:spacing w:after="200" w:line="252" w:lineRule="auto"/>
              <w:contextualSpacing/>
              <w:jc w:val="center"/>
              <w:rPr>
                <w:rFonts w:ascii="Cambria" w:hAnsi="Cambria"/>
                <w:b/>
                <w:sz w:val="22"/>
                <w:szCs w:val="22"/>
                <w:lang w:val="en-ZA" w:eastAsia="en-US" w:bidi="en-US"/>
              </w:rPr>
            </w:pPr>
            <w:r w:rsidRPr="00655AB5">
              <w:rPr>
                <w:rFonts w:ascii="Cambria" w:hAnsi="Cambria"/>
                <w:b/>
                <w:sz w:val="22"/>
                <w:szCs w:val="22"/>
                <w:lang w:val="en-ZA" w:eastAsia="en-US" w:bidi="en-US"/>
              </w:rPr>
              <w:t>Question</w:t>
            </w:r>
          </w:p>
        </w:tc>
        <w:tc>
          <w:tcPr>
            <w:tcW w:w="2401" w:type="dxa"/>
          </w:tcPr>
          <w:p w:rsidR="00655AB5" w:rsidRPr="00655AB5" w:rsidRDefault="00655AB5" w:rsidP="00655AB5">
            <w:pPr>
              <w:spacing w:after="200" w:line="252" w:lineRule="auto"/>
              <w:contextualSpacing/>
              <w:jc w:val="center"/>
              <w:rPr>
                <w:rFonts w:ascii="Cambria" w:hAnsi="Cambria"/>
                <w:b/>
                <w:sz w:val="22"/>
                <w:szCs w:val="22"/>
                <w:lang w:val="en-ZA" w:eastAsia="en-US" w:bidi="en-US"/>
              </w:rPr>
            </w:pPr>
            <w:r w:rsidRPr="00655AB5">
              <w:rPr>
                <w:rFonts w:ascii="Cambria" w:hAnsi="Cambria"/>
                <w:b/>
                <w:sz w:val="22"/>
                <w:szCs w:val="22"/>
                <w:lang w:val="en-ZA" w:eastAsia="en-US" w:bidi="en-US"/>
              </w:rPr>
              <w:t>Possible Source</w:t>
            </w:r>
          </w:p>
        </w:tc>
      </w:tr>
      <w:tr w:rsidR="00655AB5" w:rsidTr="00655AB5">
        <w:tc>
          <w:tcPr>
            <w:tcW w:w="851" w:type="dxa"/>
          </w:tcPr>
          <w:p w:rsidR="00655AB5" w:rsidRDefault="00655AB5" w:rsidP="00655AB5">
            <w:p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1</w:t>
            </w:r>
          </w:p>
        </w:tc>
        <w:tc>
          <w:tcPr>
            <w:tcW w:w="4970" w:type="dxa"/>
          </w:tcPr>
          <w:p w:rsidR="00655AB5" w:rsidRDefault="00655AB5" w:rsidP="00655AB5">
            <w:pPr>
              <w:spacing w:after="200" w:line="252" w:lineRule="auto"/>
              <w:contextualSpacing/>
              <w:rPr>
                <w:rFonts w:ascii="Cambria" w:hAnsi="Cambria"/>
                <w:sz w:val="22"/>
                <w:szCs w:val="22"/>
                <w:lang w:val="en-ZA" w:eastAsia="en-US" w:bidi="en-US"/>
              </w:rPr>
            </w:pPr>
          </w:p>
        </w:tc>
        <w:tc>
          <w:tcPr>
            <w:tcW w:w="2401" w:type="dxa"/>
          </w:tcPr>
          <w:p w:rsidR="00655AB5" w:rsidRDefault="00655AB5" w:rsidP="00655AB5">
            <w:pPr>
              <w:spacing w:after="200" w:line="252" w:lineRule="auto"/>
              <w:contextualSpacing/>
              <w:rPr>
                <w:rFonts w:ascii="Cambria" w:hAnsi="Cambria"/>
                <w:sz w:val="22"/>
                <w:szCs w:val="22"/>
                <w:lang w:val="en-ZA" w:eastAsia="en-US" w:bidi="en-US"/>
              </w:rPr>
            </w:pPr>
          </w:p>
        </w:tc>
      </w:tr>
      <w:tr w:rsidR="00655AB5" w:rsidTr="00655AB5">
        <w:tc>
          <w:tcPr>
            <w:tcW w:w="851" w:type="dxa"/>
          </w:tcPr>
          <w:p w:rsidR="00655AB5" w:rsidRDefault="00655AB5" w:rsidP="00655AB5">
            <w:p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2</w:t>
            </w:r>
          </w:p>
        </w:tc>
        <w:tc>
          <w:tcPr>
            <w:tcW w:w="4970" w:type="dxa"/>
          </w:tcPr>
          <w:p w:rsidR="00655AB5" w:rsidRDefault="00655AB5" w:rsidP="00655AB5">
            <w:pPr>
              <w:spacing w:after="200" w:line="252" w:lineRule="auto"/>
              <w:contextualSpacing/>
              <w:rPr>
                <w:rFonts w:ascii="Cambria" w:hAnsi="Cambria"/>
                <w:sz w:val="22"/>
                <w:szCs w:val="22"/>
                <w:lang w:val="en-ZA" w:eastAsia="en-US" w:bidi="en-US"/>
              </w:rPr>
            </w:pPr>
          </w:p>
        </w:tc>
        <w:tc>
          <w:tcPr>
            <w:tcW w:w="2401" w:type="dxa"/>
          </w:tcPr>
          <w:p w:rsidR="00655AB5" w:rsidRDefault="00655AB5" w:rsidP="00655AB5">
            <w:pPr>
              <w:spacing w:after="200" w:line="252" w:lineRule="auto"/>
              <w:contextualSpacing/>
              <w:rPr>
                <w:rFonts w:ascii="Cambria" w:hAnsi="Cambria"/>
                <w:sz w:val="22"/>
                <w:szCs w:val="22"/>
                <w:lang w:val="en-ZA" w:eastAsia="en-US" w:bidi="en-US"/>
              </w:rPr>
            </w:pPr>
          </w:p>
        </w:tc>
      </w:tr>
      <w:tr w:rsidR="00655AB5" w:rsidTr="00655AB5">
        <w:tc>
          <w:tcPr>
            <w:tcW w:w="851" w:type="dxa"/>
          </w:tcPr>
          <w:p w:rsidR="00655AB5" w:rsidRDefault="00655AB5" w:rsidP="00655AB5">
            <w:p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3</w:t>
            </w:r>
          </w:p>
        </w:tc>
        <w:tc>
          <w:tcPr>
            <w:tcW w:w="4970" w:type="dxa"/>
          </w:tcPr>
          <w:p w:rsidR="00655AB5" w:rsidRDefault="00655AB5" w:rsidP="00655AB5">
            <w:pPr>
              <w:spacing w:after="200" w:line="252" w:lineRule="auto"/>
              <w:contextualSpacing/>
              <w:rPr>
                <w:rFonts w:ascii="Cambria" w:hAnsi="Cambria"/>
                <w:sz w:val="22"/>
                <w:szCs w:val="22"/>
                <w:lang w:val="en-ZA" w:eastAsia="en-US" w:bidi="en-US"/>
              </w:rPr>
            </w:pPr>
          </w:p>
        </w:tc>
        <w:tc>
          <w:tcPr>
            <w:tcW w:w="2401" w:type="dxa"/>
          </w:tcPr>
          <w:p w:rsidR="00655AB5" w:rsidRDefault="00655AB5" w:rsidP="00655AB5">
            <w:pPr>
              <w:spacing w:after="200" w:line="252" w:lineRule="auto"/>
              <w:contextualSpacing/>
              <w:rPr>
                <w:rFonts w:ascii="Cambria" w:hAnsi="Cambria"/>
                <w:sz w:val="22"/>
                <w:szCs w:val="22"/>
                <w:lang w:val="en-ZA" w:eastAsia="en-US" w:bidi="en-US"/>
              </w:rPr>
            </w:pPr>
          </w:p>
        </w:tc>
      </w:tr>
      <w:tr w:rsidR="00655AB5" w:rsidTr="00655AB5">
        <w:tc>
          <w:tcPr>
            <w:tcW w:w="851" w:type="dxa"/>
          </w:tcPr>
          <w:p w:rsidR="00655AB5" w:rsidRDefault="00655AB5" w:rsidP="00655AB5">
            <w:p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w:t>
            </w:r>
          </w:p>
        </w:tc>
        <w:tc>
          <w:tcPr>
            <w:tcW w:w="4970" w:type="dxa"/>
          </w:tcPr>
          <w:p w:rsidR="00655AB5" w:rsidRDefault="00655AB5" w:rsidP="00655AB5">
            <w:pPr>
              <w:spacing w:after="200" w:line="252" w:lineRule="auto"/>
              <w:contextualSpacing/>
              <w:rPr>
                <w:rFonts w:ascii="Cambria" w:hAnsi="Cambria"/>
                <w:sz w:val="22"/>
                <w:szCs w:val="22"/>
                <w:lang w:val="en-ZA" w:eastAsia="en-US" w:bidi="en-US"/>
              </w:rPr>
            </w:pPr>
          </w:p>
        </w:tc>
        <w:tc>
          <w:tcPr>
            <w:tcW w:w="2401" w:type="dxa"/>
          </w:tcPr>
          <w:p w:rsidR="00655AB5" w:rsidRDefault="00655AB5" w:rsidP="00655AB5">
            <w:pPr>
              <w:spacing w:after="200" w:line="252" w:lineRule="auto"/>
              <w:contextualSpacing/>
              <w:rPr>
                <w:rFonts w:ascii="Cambria" w:hAnsi="Cambria"/>
                <w:sz w:val="22"/>
                <w:szCs w:val="22"/>
                <w:lang w:val="en-ZA" w:eastAsia="en-US" w:bidi="en-US"/>
              </w:rPr>
            </w:pPr>
          </w:p>
        </w:tc>
      </w:tr>
    </w:tbl>
    <w:p w:rsidR="00F16FDA" w:rsidRPr="00503DCD" w:rsidRDefault="00FA3065" w:rsidP="00FA3065">
      <w:pPr>
        <w:pStyle w:val="Caption"/>
        <w:jc w:val="center"/>
        <w:rPr>
          <w:rFonts w:ascii="Cambria" w:hAnsi="Cambria"/>
          <w:caps/>
          <w:color w:val="auto"/>
          <w:spacing w:val="10"/>
          <w:lang w:val="en-US" w:eastAsia="en-US" w:bidi="en-US"/>
        </w:rPr>
      </w:pPr>
      <w:r w:rsidRPr="00503DCD">
        <w:rPr>
          <w:color w:val="auto"/>
        </w:rPr>
        <w:t xml:space="preserve">Figure </w:t>
      </w:r>
      <w:r w:rsidR="005A7A24" w:rsidRPr="00503DCD">
        <w:rPr>
          <w:color w:val="auto"/>
        </w:rPr>
        <w:fldChar w:fldCharType="begin"/>
      </w:r>
      <w:r w:rsidR="00C704BB" w:rsidRPr="00503DCD">
        <w:rPr>
          <w:color w:val="auto"/>
        </w:rPr>
        <w:instrText xml:space="preserve"> SEQ Figure \* ARABIC </w:instrText>
      </w:r>
      <w:r w:rsidR="005A7A24" w:rsidRPr="00503DCD">
        <w:rPr>
          <w:color w:val="auto"/>
        </w:rPr>
        <w:fldChar w:fldCharType="separate"/>
      </w:r>
      <w:r w:rsidR="002630BD" w:rsidRPr="00503DCD">
        <w:rPr>
          <w:noProof/>
          <w:color w:val="auto"/>
        </w:rPr>
        <w:t>1</w:t>
      </w:r>
      <w:r w:rsidR="005A7A24" w:rsidRPr="00503DCD">
        <w:rPr>
          <w:noProof/>
          <w:color w:val="auto"/>
        </w:rPr>
        <w:fldChar w:fldCharType="end"/>
      </w:r>
      <w:r w:rsidRPr="00503DCD">
        <w:rPr>
          <w:color w:val="auto"/>
          <w:lang w:val="en-ZA"/>
        </w:rPr>
        <w:t>: Example of question and source table</w:t>
      </w:r>
    </w:p>
    <w:p w:rsidR="00F16FDA" w:rsidRPr="00503DCD" w:rsidRDefault="00BB271F" w:rsidP="00077F1C">
      <w:pPr>
        <w:numPr>
          <w:ilvl w:val="0"/>
          <w:numId w:val="35"/>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lastRenderedPageBreak/>
        <w:t>Send/h</w:t>
      </w:r>
      <w:r w:rsidR="00F16FDA" w:rsidRPr="00503DCD">
        <w:rPr>
          <w:rFonts w:ascii="Cambria" w:hAnsi="Cambria"/>
          <w:sz w:val="22"/>
          <w:szCs w:val="22"/>
          <w:lang w:val="en-ZA" w:eastAsia="en-US" w:bidi="en-US"/>
        </w:rPr>
        <w:t>and</w:t>
      </w:r>
      <w:r w:rsidR="007A50FF">
        <w:rPr>
          <w:rFonts w:ascii="Cambria" w:hAnsi="Cambria"/>
          <w:sz w:val="22"/>
          <w:szCs w:val="22"/>
          <w:lang w:val="en-ZA" w:eastAsia="en-US" w:bidi="en-US"/>
        </w:rPr>
        <w:t>out</w:t>
      </w:r>
      <w:r w:rsidR="00F81CA3" w:rsidRPr="00503DCD">
        <w:rPr>
          <w:rFonts w:ascii="Cambria" w:hAnsi="Cambria"/>
          <w:sz w:val="22"/>
          <w:szCs w:val="22"/>
          <w:lang w:val="en-ZA" w:eastAsia="en-US" w:bidi="en-US"/>
        </w:rPr>
        <w:t>/make available</w:t>
      </w:r>
      <w:r w:rsidR="00F16FDA" w:rsidRPr="00503DCD">
        <w:rPr>
          <w:rFonts w:ascii="Cambria" w:hAnsi="Cambria"/>
          <w:sz w:val="22"/>
          <w:szCs w:val="22"/>
          <w:lang w:val="en-ZA" w:eastAsia="en-US" w:bidi="en-US"/>
        </w:rPr>
        <w:t xml:space="preserve"> the</w:t>
      </w:r>
      <w:r w:rsidRPr="00503DCD">
        <w:rPr>
          <w:rFonts w:ascii="Cambria" w:hAnsi="Cambria"/>
          <w:sz w:val="22"/>
          <w:szCs w:val="22"/>
          <w:lang w:val="en-ZA" w:eastAsia="en-US" w:bidi="en-US"/>
        </w:rPr>
        <w:t xml:space="preserve"> questionnaire to at least </w:t>
      </w:r>
      <w:r w:rsidR="00611F73">
        <w:rPr>
          <w:rFonts w:ascii="Cambria" w:hAnsi="Cambria"/>
          <w:sz w:val="22"/>
          <w:szCs w:val="22"/>
          <w:lang w:val="en-ZA" w:eastAsia="en-US" w:bidi="en-US"/>
        </w:rPr>
        <w:t>20</w:t>
      </w:r>
      <w:r w:rsidR="00F16FDA" w:rsidRPr="00503DCD">
        <w:rPr>
          <w:rFonts w:ascii="Cambria" w:hAnsi="Cambria"/>
          <w:sz w:val="22"/>
          <w:szCs w:val="22"/>
          <w:lang w:val="en-ZA" w:eastAsia="en-US" w:bidi="en-US"/>
        </w:rPr>
        <w:t xml:space="preserve"> people. </w:t>
      </w:r>
    </w:p>
    <w:p w:rsidR="00F16FDA" w:rsidRPr="00503DCD" w:rsidRDefault="00BB271F" w:rsidP="00077F1C">
      <w:pPr>
        <w:numPr>
          <w:ilvl w:val="0"/>
          <w:numId w:val="35"/>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Receive/c</w:t>
      </w:r>
      <w:r w:rsidR="00F16FDA" w:rsidRPr="00503DCD">
        <w:rPr>
          <w:rFonts w:ascii="Cambria" w:hAnsi="Cambria"/>
          <w:sz w:val="22"/>
          <w:szCs w:val="22"/>
          <w:lang w:val="en-ZA" w:eastAsia="en-US" w:bidi="en-US"/>
        </w:rPr>
        <w:t xml:space="preserve">ollect the questionnaires after they have been completed and </w:t>
      </w:r>
      <w:r w:rsidRPr="00503DCD">
        <w:rPr>
          <w:rFonts w:ascii="Cambria" w:hAnsi="Cambria"/>
          <w:sz w:val="22"/>
          <w:szCs w:val="22"/>
          <w:lang w:val="en-ZA" w:eastAsia="en-US" w:bidi="en-US"/>
        </w:rPr>
        <w:t>save</w:t>
      </w:r>
      <w:r w:rsidR="00F16FDA" w:rsidRPr="00503DCD">
        <w:rPr>
          <w:rFonts w:ascii="Cambria" w:hAnsi="Cambria"/>
          <w:sz w:val="22"/>
          <w:szCs w:val="22"/>
          <w:lang w:val="en-ZA" w:eastAsia="en-US" w:bidi="en-US"/>
        </w:rPr>
        <w:t xml:space="preserve"> them </w:t>
      </w:r>
      <w:r w:rsidRPr="00503DCD">
        <w:rPr>
          <w:rFonts w:ascii="Cambria" w:hAnsi="Cambria"/>
          <w:sz w:val="22"/>
          <w:szCs w:val="22"/>
          <w:lang w:val="en-ZA" w:eastAsia="en-US" w:bidi="en-US"/>
        </w:rPr>
        <w:t>in an appropriate folder</w:t>
      </w:r>
      <w:r w:rsidR="00F16FDA" w:rsidRPr="00503DCD">
        <w:rPr>
          <w:rFonts w:ascii="Cambria" w:hAnsi="Cambria"/>
          <w:sz w:val="22"/>
          <w:szCs w:val="22"/>
          <w:lang w:val="en-ZA" w:eastAsia="en-US" w:bidi="en-US"/>
        </w:rPr>
        <w:t xml:space="preserve">. </w:t>
      </w:r>
      <w:r w:rsidR="00611F73">
        <w:rPr>
          <w:rFonts w:ascii="Cambria" w:hAnsi="Cambria"/>
          <w:sz w:val="22"/>
          <w:szCs w:val="22"/>
          <w:lang w:val="en-ZA" w:eastAsia="en-US" w:bidi="en-US"/>
        </w:rPr>
        <w:t>If you store questionnaires electronically, e</w:t>
      </w:r>
      <w:r w:rsidRPr="00503DCD">
        <w:rPr>
          <w:rFonts w:ascii="Cambria" w:hAnsi="Cambria"/>
          <w:sz w:val="22"/>
          <w:szCs w:val="22"/>
          <w:lang w:val="en-ZA" w:eastAsia="en-US" w:bidi="en-US"/>
        </w:rPr>
        <w:t>nsure that each questionnaire has an appropriate (different) file name.</w:t>
      </w:r>
    </w:p>
    <w:p w:rsidR="00F16FDA" w:rsidRPr="00503DCD" w:rsidRDefault="00F16FDA" w:rsidP="00077F1C">
      <w:pPr>
        <w:numPr>
          <w:ilvl w:val="0"/>
          <w:numId w:val="3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Save a copy of each website that you intend to use </w:t>
      </w:r>
      <w:r w:rsidR="00BB271F" w:rsidRPr="00503DCD">
        <w:rPr>
          <w:rFonts w:ascii="Cambria" w:hAnsi="Cambria"/>
          <w:sz w:val="22"/>
          <w:szCs w:val="22"/>
          <w:lang w:val="en-ZA" w:eastAsia="en-US" w:bidi="en-US"/>
        </w:rPr>
        <w:t>in an appropriate folder</w:t>
      </w:r>
      <w:r w:rsidRPr="00503DCD">
        <w:rPr>
          <w:rFonts w:ascii="Cambria" w:hAnsi="Cambria"/>
          <w:i/>
          <w:sz w:val="22"/>
          <w:szCs w:val="22"/>
          <w:lang w:val="en-ZA" w:eastAsia="en-US" w:bidi="en-US"/>
        </w:rPr>
        <w:t>.</w:t>
      </w:r>
    </w:p>
    <w:p w:rsidR="00F16FDA" w:rsidRPr="00503DCD" w:rsidRDefault="00F16FDA" w:rsidP="00077F1C">
      <w:pPr>
        <w:numPr>
          <w:ilvl w:val="0"/>
          <w:numId w:val="35"/>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Gather all other information and data you will need to complete the project. Save copies of the information and data.</w:t>
      </w:r>
    </w:p>
    <w:p w:rsidR="000976A2" w:rsidRPr="00503DCD" w:rsidRDefault="000976A2" w:rsidP="00077F1C">
      <w:pPr>
        <w:numPr>
          <w:ilvl w:val="0"/>
          <w:numId w:val="35"/>
        </w:numPr>
        <w:spacing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Provide bibliographical information of the sources</w:t>
      </w:r>
      <w:r w:rsidR="005B2649" w:rsidRPr="00503DCD">
        <w:rPr>
          <w:rFonts w:ascii="Cambria" w:hAnsi="Cambria"/>
          <w:sz w:val="22"/>
          <w:szCs w:val="22"/>
          <w:lang w:val="en-ZA" w:eastAsia="en-US" w:bidi="en-US"/>
        </w:rPr>
        <w:t xml:space="preserve"> </w:t>
      </w:r>
    </w:p>
    <w:p w:rsidR="00555E6A" w:rsidRPr="00555E6A" w:rsidRDefault="00555E6A" w:rsidP="00077F1C">
      <w:pPr>
        <w:pStyle w:val="ListParagraph"/>
        <w:numPr>
          <w:ilvl w:val="0"/>
          <w:numId w:val="33"/>
        </w:numPr>
        <w:rPr>
          <w:lang w:val="en-ZA"/>
        </w:rPr>
      </w:pPr>
      <w:r w:rsidRPr="00555E6A">
        <w:rPr>
          <w:lang w:val="en-ZA"/>
        </w:rPr>
        <w:t>For websites, complete a table similar the one below:</w:t>
      </w:r>
    </w:p>
    <w:p w:rsidR="00A172E1" w:rsidRDefault="00A172E1" w:rsidP="00A172E1">
      <w:pPr>
        <w:pStyle w:val="Caption"/>
        <w:spacing w:after="0"/>
        <w:jc w:val="center"/>
        <w:rPr>
          <w:color w:val="auto"/>
          <w:lang w:val="en-ZA"/>
        </w:rPr>
      </w:pPr>
      <w:r>
        <w:rPr>
          <w:noProof/>
          <w:lang w:val="en-US" w:eastAsia="en-US"/>
        </w:rPr>
        <w:drawing>
          <wp:inline distT="0" distB="0" distL="0" distR="0">
            <wp:extent cx="4080293" cy="113006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091042" cy="1133038"/>
                    </a:xfrm>
                    <a:prstGeom prst="rect">
                      <a:avLst/>
                    </a:prstGeom>
                  </pic:spPr>
                </pic:pic>
              </a:graphicData>
            </a:graphic>
          </wp:inline>
        </w:drawing>
      </w:r>
    </w:p>
    <w:p w:rsidR="00883A12" w:rsidRPr="00503DCD" w:rsidRDefault="00883A12" w:rsidP="00883A12">
      <w:pPr>
        <w:pStyle w:val="Caption"/>
        <w:jc w:val="center"/>
        <w:rPr>
          <w:color w:val="auto"/>
          <w:lang w:val="en-ZA"/>
        </w:rPr>
      </w:pPr>
      <w:r w:rsidRPr="00503DCD">
        <w:rPr>
          <w:color w:val="auto"/>
        </w:rPr>
        <w:t xml:space="preserve">Figure </w:t>
      </w:r>
      <w:r>
        <w:rPr>
          <w:color w:val="auto"/>
          <w:lang w:val="en-ZA"/>
        </w:rPr>
        <w:t>2</w:t>
      </w:r>
      <w:r w:rsidRPr="00503DCD">
        <w:rPr>
          <w:color w:val="auto"/>
          <w:lang w:val="en-ZA"/>
        </w:rPr>
        <w:t>: Example of source table – Website</w:t>
      </w:r>
    </w:p>
    <w:p w:rsidR="00FF1C40" w:rsidRPr="00883A12" w:rsidRDefault="001719FB" w:rsidP="00077F1C">
      <w:pPr>
        <w:pStyle w:val="ListParagraph"/>
        <w:numPr>
          <w:ilvl w:val="0"/>
          <w:numId w:val="33"/>
        </w:numPr>
        <w:rPr>
          <w:lang w:val="en-ZA"/>
        </w:rPr>
      </w:pPr>
      <w:r w:rsidRPr="00883A12">
        <w:rPr>
          <w:lang w:val="en-ZA"/>
        </w:rPr>
        <w:t xml:space="preserve">For </w:t>
      </w:r>
      <w:r w:rsidR="00B27A5E" w:rsidRPr="00883A12">
        <w:rPr>
          <w:lang w:val="en-ZA"/>
        </w:rPr>
        <w:t>printed sources such as books, magazines</w:t>
      </w:r>
      <w:r w:rsidR="00FF1C40" w:rsidRPr="00883A12">
        <w:rPr>
          <w:lang w:val="en-ZA"/>
        </w:rPr>
        <w:t xml:space="preserve"> complete a table </w:t>
      </w:r>
      <w:r w:rsidR="00B05E05" w:rsidRPr="00883A12">
        <w:rPr>
          <w:lang w:val="en-ZA"/>
        </w:rPr>
        <w:t>similar to</w:t>
      </w:r>
      <w:r w:rsidR="00FF1C40" w:rsidRPr="00883A12">
        <w:rPr>
          <w:lang w:val="en-ZA"/>
        </w:rPr>
        <w:t xml:space="preserve"> the one below</w:t>
      </w:r>
      <w:r w:rsidR="00B27A5E" w:rsidRPr="00883A12">
        <w:rPr>
          <w:lang w:val="en-ZA"/>
        </w:rPr>
        <w:t xml:space="preserve"> for each source</w:t>
      </w:r>
      <w:r w:rsidR="00FF1C40" w:rsidRPr="00883A12">
        <w:rPr>
          <w:lang w:val="en-ZA"/>
        </w:rPr>
        <w:t>:</w:t>
      </w:r>
    </w:p>
    <w:p w:rsidR="00A172E1" w:rsidRDefault="003E76DA" w:rsidP="00A172E1">
      <w:pPr>
        <w:pStyle w:val="Caption"/>
        <w:spacing w:after="0"/>
        <w:jc w:val="center"/>
        <w:rPr>
          <w:color w:val="auto"/>
          <w:lang w:val="en-ZA"/>
        </w:rPr>
      </w:pPr>
      <w:bookmarkStart w:id="0" w:name="_GoBack"/>
      <w:r>
        <w:rPr>
          <w:noProof/>
          <w:lang w:val="en-US" w:eastAsia="en-US"/>
        </w:rPr>
        <w:drawing>
          <wp:inline distT="0" distB="0" distL="0" distR="0">
            <wp:extent cx="4169470" cy="1147313"/>
            <wp:effectExtent l="19050" t="0" r="24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162426" cy="1145375"/>
                    </a:xfrm>
                    <a:prstGeom prst="rect">
                      <a:avLst/>
                    </a:prstGeom>
                  </pic:spPr>
                </pic:pic>
              </a:graphicData>
            </a:graphic>
          </wp:inline>
        </w:drawing>
      </w:r>
      <w:bookmarkEnd w:id="0"/>
    </w:p>
    <w:p w:rsidR="00FA3065" w:rsidRPr="00503DCD" w:rsidRDefault="00FA3065" w:rsidP="00FA3065">
      <w:pPr>
        <w:pStyle w:val="Caption"/>
        <w:jc w:val="center"/>
        <w:rPr>
          <w:color w:val="auto"/>
        </w:rPr>
      </w:pPr>
      <w:r w:rsidRPr="00503DCD">
        <w:rPr>
          <w:color w:val="auto"/>
        </w:rPr>
        <w:t xml:space="preserve">Figure </w:t>
      </w:r>
      <w:r w:rsidR="00883A12">
        <w:rPr>
          <w:color w:val="auto"/>
          <w:lang w:val="en-ZA"/>
        </w:rPr>
        <w:t>3</w:t>
      </w:r>
      <w:r w:rsidRPr="00503DCD">
        <w:rPr>
          <w:color w:val="auto"/>
          <w:lang w:val="en-ZA"/>
        </w:rPr>
        <w:t>: Example of source table - printed media</w:t>
      </w:r>
    </w:p>
    <w:p w:rsidR="00E01833" w:rsidRPr="003E76DA" w:rsidRDefault="00EE43A3" w:rsidP="00077F1C">
      <w:pPr>
        <w:numPr>
          <w:ilvl w:val="0"/>
          <w:numId w:val="35"/>
        </w:numPr>
        <w:spacing w:before="240" w:after="200" w:line="252" w:lineRule="auto"/>
        <w:ind w:left="714" w:hanging="357"/>
        <w:rPr>
          <w:rFonts w:ascii="Cambria" w:hAnsi="Cambria"/>
          <w:sz w:val="22"/>
          <w:szCs w:val="22"/>
          <w:lang w:val="en-ZA" w:eastAsia="en-US" w:bidi="en-US"/>
        </w:rPr>
      </w:pPr>
      <w:r w:rsidRPr="003E76DA">
        <w:rPr>
          <w:rFonts w:ascii="Cambria" w:hAnsi="Cambria"/>
          <w:sz w:val="22"/>
          <w:szCs w:val="22"/>
          <w:lang w:val="en-ZA" w:eastAsia="en-US" w:bidi="en-US"/>
        </w:rPr>
        <w:t xml:space="preserve">Record all the information you need to create a list of references. </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1</w:t>
      </w:r>
    </w:p>
    <w:p w:rsidR="00F16FDA" w:rsidRPr="00503DCD" w:rsidRDefault="00F16FDA"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Once you have completed phase one of the project:</w:t>
      </w:r>
    </w:p>
    <w:p w:rsidR="00F16FDA" w:rsidRPr="00503DCD" w:rsidRDefault="00F16FDA" w:rsidP="00077F1C">
      <w:pPr>
        <w:numPr>
          <w:ilvl w:val="0"/>
          <w:numId w:val="2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 The following should be in your Phase 1 folder:</w:t>
      </w:r>
    </w:p>
    <w:p w:rsidR="00F16FDA" w:rsidRPr="00503DCD" w:rsidRDefault="00F16FDA" w:rsidP="00AE0B09">
      <w:pPr>
        <w:spacing w:after="120" w:line="252" w:lineRule="auto"/>
        <w:ind w:left="714"/>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w:t>
      </w:r>
      <w:r w:rsidR="0039135D" w:rsidRPr="00503DCD">
        <w:rPr>
          <w:rFonts w:ascii="Cambria" w:hAnsi="Cambria"/>
          <w:sz w:val="22"/>
          <w:szCs w:val="22"/>
          <w:lang w:val="en-ZA" w:eastAsia="en-US" w:bidi="en-US"/>
        </w:rPr>
        <w:t>ing application</w:t>
      </w:r>
      <w:r w:rsidRPr="00503DCD">
        <w:rPr>
          <w:rFonts w:ascii="Cambria" w:hAnsi="Cambria"/>
          <w:sz w:val="22"/>
          <w:szCs w:val="22"/>
          <w:lang w:val="en-ZA" w:eastAsia="en-US" w:bidi="en-US"/>
        </w:rPr>
        <w:t xml:space="preserve"> with</w:t>
      </w:r>
    </w:p>
    <w:p w:rsidR="00F16FDA" w:rsidRPr="00503DCD" w:rsidRDefault="00F16FDA" w:rsidP="00077F1C">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Your task description</w:t>
      </w:r>
    </w:p>
    <w:p w:rsidR="00F16FDA" w:rsidRPr="00503DCD" w:rsidRDefault="00F16FDA" w:rsidP="00077F1C">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w:t>
      </w:r>
      <w:r w:rsidR="0065634C" w:rsidRPr="00503DCD">
        <w:rPr>
          <w:rFonts w:ascii="Cambria" w:hAnsi="Cambria"/>
          <w:sz w:val="22"/>
          <w:szCs w:val="22"/>
          <w:lang w:val="en-ZA" w:eastAsia="en-US" w:bidi="en-US"/>
        </w:rPr>
        <w:t xml:space="preserve">with questions </w:t>
      </w:r>
      <w:r w:rsidRPr="00503DCD">
        <w:rPr>
          <w:rFonts w:ascii="Cambria" w:hAnsi="Cambria"/>
          <w:sz w:val="22"/>
          <w:szCs w:val="22"/>
          <w:lang w:val="en-ZA" w:eastAsia="en-US" w:bidi="en-US"/>
        </w:rPr>
        <w:t xml:space="preserve">(see example above) for each of the headings </w:t>
      </w:r>
    </w:p>
    <w:p w:rsidR="0065634C" w:rsidRPr="00503DCD" w:rsidRDefault="00F16FDA" w:rsidP="00077F1C">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(see example above) for each website </w:t>
      </w:r>
      <w:r w:rsidR="0065634C" w:rsidRPr="00503DCD">
        <w:rPr>
          <w:rFonts w:ascii="Cambria" w:hAnsi="Cambria"/>
          <w:sz w:val="22"/>
          <w:szCs w:val="22"/>
          <w:lang w:val="en-ZA" w:eastAsia="en-US" w:bidi="en-US"/>
        </w:rPr>
        <w:t>that you intend to use</w:t>
      </w:r>
    </w:p>
    <w:p w:rsidR="00F16FDA" w:rsidRPr="00503DCD" w:rsidRDefault="0065634C" w:rsidP="00077F1C">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for each other source (printed media) that you </w:t>
      </w:r>
      <w:r w:rsidR="00F16FDA" w:rsidRPr="00503DCD">
        <w:rPr>
          <w:rFonts w:ascii="Cambria" w:hAnsi="Cambria"/>
          <w:sz w:val="22"/>
          <w:szCs w:val="22"/>
          <w:lang w:val="en-ZA" w:eastAsia="en-US" w:bidi="en-US"/>
        </w:rPr>
        <w:t>intend to use</w:t>
      </w:r>
    </w:p>
    <w:p w:rsidR="00F16FDA" w:rsidRPr="00503DCD" w:rsidRDefault="00F16FDA" w:rsidP="00077F1C">
      <w:pPr>
        <w:numPr>
          <w:ilvl w:val="0"/>
          <w:numId w:val="9"/>
        </w:numPr>
        <w:spacing w:before="240"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 xml:space="preserve">The </w:t>
      </w:r>
      <w:r w:rsidR="0065634C" w:rsidRPr="00503DCD">
        <w:rPr>
          <w:rFonts w:ascii="Cambria" w:hAnsi="Cambria"/>
          <w:sz w:val="22"/>
          <w:szCs w:val="22"/>
          <w:lang w:val="en-ZA" w:eastAsia="en-US" w:bidi="en-US"/>
        </w:rPr>
        <w:t>questionnaire that you used as an annexure to the document</w:t>
      </w:r>
    </w:p>
    <w:p w:rsidR="00F16FDA" w:rsidRPr="00503DCD" w:rsidRDefault="00F16FDA" w:rsidP="00077F1C">
      <w:pPr>
        <w:numPr>
          <w:ilvl w:val="0"/>
          <w:numId w:val="2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Copies of websites you intend to use; saved in the appropriate folder.</w:t>
      </w:r>
    </w:p>
    <w:p w:rsidR="00F16FDA" w:rsidRPr="00503DCD" w:rsidRDefault="001D24DF" w:rsidP="00077F1C">
      <w:pPr>
        <w:numPr>
          <w:ilvl w:val="0"/>
          <w:numId w:val="2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w:t>
      </w:r>
      <w:r w:rsidR="0065634C" w:rsidRPr="00503DCD">
        <w:rPr>
          <w:rFonts w:ascii="Cambria" w:hAnsi="Cambria"/>
          <w:sz w:val="22"/>
          <w:szCs w:val="22"/>
          <w:lang w:val="en-ZA" w:eastAsia="en-US" w:bidi="en-US"/>
        </w:rPr>
        <w:t>opies of other sources that you intend to use (not the entire book, only the pages you need)</w:t>
      </w:r>
      <w:r w:rsidR="00F16FDA" w:rsidRPr="00503DCD">
        <w:rPr>
          <w:rFonts w:ascii="Cambria" w:hAnsi="Cambria"/>
          <w:sz w:val="22"/>
          <w:szCs w:val="22"/>
          <w:lang w:val="en-ZA" w:eastAsia="en-US" w:bidi="en-US"/>
        </w:rPr>
        <w:t>.</w:t>
      </w:r>
    </w:p>
    <w:p w:rsidR="0065634C" w:rsidRPr="00503DCD" w:rsidRDefault="001D24DF" w:rsidP="00077F1C">
      <w:pPr>
        <w:numPr>
          <w:ilvl w:val="0"/>
          <w:numId w:val="2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w:t>
      </w:r>
      <w:r w:rsidR="0065634C" w:rsidRPr="00503DCD">
        <w:rPr>
          <w:rFonts w:ascii="Cambria" w:hAnsi="Cambria"/>
          <w:sz w:val="22"/>
          <w:szCs w:val="22"/>
          <w:lang w:val="en-ZA" w:eastAsia="en-US" w:bidi="en-US"/>
        </w:rPr>
        <w:t>opies of all the completed questionnaires</w:t>
      </w:r>
    </w:p>
    <w:p w:rsidR="00F16FDA" w:rsidRPr="00503DCD" w:rsidRDefault="00F16FDA" w:rsidP="00662934">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give you the date on which to submit your phase 1 for assessment.</w:t>
      </w:r>
      <w:r w:rsidRPr="00503DCD">
        <w:rPr>
          <w:rFonts w:ascii="Cambria" w:hAnsi="Cambria"/>
          <w:sz w:val="22"/>
          <w:szCs w:val="22"/>
          <w:lang w:val="en-ZA" w:eastAsia="en-US" w:bidi="en-US"/>
        </w:rPr>
        <w:br w:type="page"/>
      </w: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Instructions for Phase 2</w:t>
      </w:r>
    </w:p>
    <w:p w:rsidR="00F16FDA" w:rsidRPr="00503DCD" w:rsidRDefault="008B7EC1"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This purpose of this phase of the PAT </w:t>
      </w:r>
      <w:r w:rsidR="009E1FFA" w:rsidRPr="00503DCD">
        <w:rPr>
          <w:rFonts w:ascii="Cambria" w:hAnsi="Cambria"/>
          <w:sz w:val="22"/>
          <w:szCs w:val="22"/>
          <w:lang w:val="en-ZA" w:eastAsia="en-US" w:bidi="en-US"/>
        </w:rPr>
        <w:t>is to</w:t>
      </w:r>
      <w:r w:rsidRPr="00503DCD">
        <w:rPr>
          <w:rFonts w:ascii="Cambria" w:hAnsi="Cambria"/>
          <w:sz w:val="22"/>
          <w:szCs w:val="22"/>
          <w:lang w:val="en-ZA" w:eastAsia="en-US" w:bidi="en-US"/>
        </w:rPr>
        <w:t>:</w:t>
      </w:r>
    </w:p>
    <w:p w:rsidR="00F16FDA" w:rsidRPr="00503DCD" w:rsidRDefault="00864192" w:rsidP="00077F1C">
      <w:pPr>
        <w:numPr>
          <w:ilvl w:val="0"/>
          <w:numId w:val="8"/>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Extract and s</w:t>
      </w:r>
      <w:r w:rsidR="00F16FDA" w:rsidRPr="00503DCD">
        <w:rPr>
          <w:rFonts w:ascii="Cambria" w:hAnsi="Cambria"/>
          <w:sz w:val="22"/>
          <w:szCs w:val="22"/>
          <w:lang w:val="en-ZA" w:eastAsia="en-US" w:bidi="en-US"/>
        </w:rPr>
        <w:t xml:space="preserve">ummarise </w:t>
      </w:r>
      <w:r w:rsidR="00201896" w:rsidRPr="00503DCD">
        <w:rPr>
          <w:rFonts w:ascii="Cambria" w:hAnsi="Cambria"/>
          <w:sz w:val="22"/>
          <w:szCs w:val="22"/>
          <w:lang w:val="en-ZA" w:eastAsia="en-US" w:bidi="en-US"/>
        </w:rPr>
        <w:t>quality, relevant</w:t>
      </w:r>
      <w:r w:rsidR="00F16FDA" w:rsidRPr="00503DCD">
        <w:rPr>
          <w:rFonts w:ascii="Cambria" w:hAnsi="Cambria"/>
          <w:sz w:val="22"/>
          <w:szCs w:val="22"/>
          <w:lang w:val="en-ZA" w:eastAsia="en-US" w:bidi="en-US"/>
        </w:rPr>
        <w:t xml:space="preserve"> information found from </w:t>
      </w:r>
      <w:r w:rsidR="008B7EC1" w:rsidRPr="00503DCD">
        <w:rPr>
          <w:rFonts w:ascii="Cambria" w:hAnsi="Cambria"/>
          <w:i/>
          <w:sz w:val="22"/>
          <w:szCs w:val="22"/>
          <w:lang w:val="en-ZA" w:eastAsia="en-US" w:bidi="en-US"/>
        </w:rPr>
        <w:t>appropriate</w:t>
      </w:r>
      <w:r w:rsidR="00F16FDA" w:rsidRPr="00503DCD">
        <w:rPr>
          <w:rFonts w:ascii="Cambria" w:hAnsi="Cambria"/>
          <w:sz w:val="22"/>
          <w:szCs w:val="22"/>
          <w:lang w:val="en-ZA" w:eastAsia="en-US" w:bidi="en-US"/>
        </w:rPr>
        <w:t xml:space="preserve"> sources.</w:t>
      </w:r>
    </w:p>
    <w:p w:rsidR="00F16FDA" w:rsidRPr="00503DCD" w:rsidRDefault="00F16FDA" w:rsidP="00077F1C">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Analyse the </w:t>
      </w:r>
      <w:r w:rsidR="00201896" w:rsidRPr="00503DCD">
        <w:rPr>
          <w:rFonts w:ascii="Cambria" w:hAnsi="Cambria"/>
          <w:sz w:val="22"/>
          <w:szCs w:val="22"/>
          <w:lang w:val="en-ZA" w:eastAsia="en-US" w:bidi="en-US"/>
        </w:rPr>
        <w:t>questionnaire</w:t>
      </w:r>
      <w:r w:rsidRPr="00503DCD">
        <w:rPr>
          <w:rFonts w:ascii="Cambria" w:hAnsi="Cambria"/>
          <w:sz w:val="22"/>
          <w:szCs w:val="22"/>
          <w:lang w:val="en-ZA" w:eastAsia="en-US" w:bidi="en-US"/>
        </w:rPr>
        <w:t xml:space="preserve"> </w:t>
      </w:r>
      <w:r w:rsidR="007A50FF">
        <w:rPr>
          <w:rFonts w:ascii="Cambria" w:hAnsi="Cambria"/>
          <w:sz w:val="22"/>
          <w:szCs w:val="22"/>
          <w:lang w:val="en-ZA" w:eastAsia="en-US" w:bidi="en-US"/>
        </w:rPr>
        <w:t>data</w:t>
      </w:r>
      <w:r w:rsidR="009E1FFA" w:rsidRPr="00503DCD">
        <w:rPr>
          <w:rFonts w:ascii="Cambria" w:hAnsi="Cambria"/>
          <w:sz w:val="22"/>
          <w:szCs w:val="22"/>
          <w:lang w:val="en-ZA" w:eastAsia="en-US" w:bidi="en-US"/>
        </w:rPr>
        <w:t xml:space="preserve"> </w:t>
      </w:r>
      <w:r w:rsidR="00201896" w:rsidRPr="00503DCD">
        <w:rPr>
          <w:rFonts w:ascii="Cambria" w:hAnsi="Cambria"/>
          <w:sz w:val="22"/>
          <w:szCs w:val="22"/>
          <w:lang w:val="en-ZA" w:eastAsia="en-US" w:bidi="en-US"/>
        </w:rPr>
        <w:t>as well as any</w:t>
      </w:r>
      <w:r w:rsidR="009E1FFA" w:rsidRPr="00503DCD">
        <w:rPr>
          <w:rFonts w:ascii="Cambria" w:hAnsi="Cambria"/>
          <w:sz w:val="22"/>
          <w:szCs w:val="22"/>
          <w:lang w:val="en-ZA" w:eastAsia="en-US" w:bidi="en-US"/>
        </w:rPr>
        <w:t xml:space="preserve"> other data required</w:t>
      </w:r>
      <w:r w:rsidRPr="00503DCD">
        <w:rPr>
          <w:rFonts w:ascii="Cambria" w:hAnsi="Cambria"/>
          <w:sz w:val="22"/>
          <w:szCs w:val="22"/>
          <w:lang w:val="en-ZA" w:eastAsia="en-US" w:bidi="en-US"/>
        </w:rPr>
        <w:t xml:space="preserve"> in a spreadsheet</w:t>
      </w:r>
    </w:p>
    <w:p w:rsidR="009E1FFA" w:rsidRPr="00503DCD" w:rsidRDefault="005846F2" w:rsidP="00077F1C">
      <w:pPr>
        <w:numPr>
          <w:ilvl w:val="0"/>
          <w:numId w:val="8"/>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Analyse/manipulate </w:t>
      </w:r>
      <w:r w:rsidR="00946269">
        <w:rPr>
          <w:rFonts w:ascii="Cambria" w:hAnsi="Cambria"/>
          <w:sz w:val="22"/>
          <w:szCs w:val="22"/>
          <w:lang w:val="en-ZA" w:eastAsia="en-US" w:bidi="en-US"/>
        </w:rPr>
        <w:t xml:space="preserve">other </w:t>
      </w:r>
      <w:r w:rsidRPr="00503DCD">
        <w:rPr>
          <w:rFonts w:ascii="Cambria" w:hAnsi="Cambria"/>
          <w:sz w:val="22"/>
          <w:szCs w:val="22"/>
          <w:lang w:val="en-ZA" w:eastAsia="en-US" w:bidi="en-US"/>
        </w:rPr>
        <w:t>information gathered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Engage with and use information and data</w:t>
      </w:r>
    </w:p>
    <w:p w:rsidR="00FB2F95" w:rsidRPr="00503DCD" w:rsidRDefault="00FB2F95" w:rsidP="009134D8">
      <w:pPr>
        <w:tabs>
          <w:tab w:val="left" w:pos="709"/>
        </w:tabs>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To be able to use the data and information</w:t>
      </w:r>
      <w:r w:rsidR="009134D8" w:rsidRPr="00503DCD">
        <w:rPr>
          <w:rFonts w:ascii="Cambria" w:hAnsi="Cambria"/>
          <w:sz w:val="22"/>
          <w:szCs w:val="22"/>
          <w:lang w:val="en-ZA" w:eastAsia="en-US" w:bidi="en-US"/>
        </w:rPr>
        <w:t xml:space="preserve"> to find a solution</w:t>
      </w:r>
      <w:r w:rsidR="007A50FF">
        <w:rPr>
          <w:rFonts w:ascii="Cambria" w:hAnsi="Cambria"/>
          <w:sz w:val="22"/>
          <w:szCs w:val="22"/>
          <w:lang w:val="en-ZA" w:eastAsia="en-US" w:bidi="en-US"/>
        </w:rPr>
        <w:t>,</w:t>
      </w:r>
      <w:r w:rsidR="009134D8" w:rsidRPr="00503DCD">
        <w:rPr>
          <w:rFonts w:ascii="Cambria" w:hAnsi="Cambria"/>
          <w:sz w:val="22"/>
          <w:szCs w:val="22"/>
          <w:lang w:val="en-ZA" w:eastAsia="en-US" w:bidi="en-US"/>
        </w:rPr>
        <w:t xml:space="preserve"> you firstly need to </w:t>
      </w:r>
      <w:r w:rsidR="00CB3205">
        <w:rPr>
          <w:rFonts w:ascii="Cambria" w:hAnsi="Cambria"/>
          <w:sz w:val="22"/>
          <w:szCs w:val="22"/>
          <w:lang w:val="en-ZA" w:eastAsia="en-US" w:bidi="en-US"/>
        </w:rPr>
        <w:t xml:space="preserve">extract and summarise relevant information </w:t>
      </w:r>
      <w:r w:rsidR="009134D8" w:rsidRPr="00503DCD">
        <w:rPr>
          <w:rFonts w:ascii="Cambria" w:hAnsi="Cambria"/>
          <w:sz w:val="22"/>
          <w:szCs w:val="22"/>
          <w:lang w:val="en-ZA" w:eastAsia="en-US" w:bidi="en-US"/>
        </w:rPr>
        <w:t>in your own words:</w:t>
      </w:r>
    </w:p>
    <w:p w:rsidR="00F16FDA" w:rsidRPr="00503DCD" w:rsidRDefault="00CB3205" w:rsidP="00077F1C">
      <w:pPr>
        <w:numPr>
          <w:ilvl w:val="0"/>
          <w:numId w:val="18"/>
        </w:numPr>
        <w:spacing w:before="240"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 xml:space="preserve">Extract and summarise </w:t>
      </w:r>
      <w:r w:rsidR="00F16FDA" w:rsidRPr="00503DCD">
        <w:rPr>
          <w:rFonts w:ascii="Cambria" w:hAnsi="Cambria"/>
          <w:sz w:val="22"/>
          <w:szCs w:val="22"/>
          <w:lang w:val="en-ZA" w:eastAsia="en-US" w:bidi="en-US"/>
        </w:rPr>
        <w:t xml:space="preserve">the information you found in the </w:t>
      </w:r>
      <w:r w:rsidR="00F16FDA" w:rsidRPr="00503DCD">
        <w:rPr>
          <w:rFonts w:ascii="Cambria" w:hAnsi="Cambria"/>
          <w:i/>
          <w:sz w:val="22"/>
          <w:szCs w:val="22"/>
          <w:lang w:val="en-ZA" w:eastAsia="en-US" w:bidi="en-US"/>
        </w:rPr>
        <w:t>sources</w:t>
      </w:r>
      <w:r w:rsidR="00F16FDA" w:rsidRPr="00503DCD">
        <w:rPr>
          <w:rFonts w:ascii="Cambria" w:hAnsi="Cambria"/>
          <w:sz w:val="22"/>
          <w:szCs w:val="22"/>
          <w:lang w:val="en-ZA" w:eastAsia="en-US" w:bidi="en-US"/>
        </w:rPr>
        <w:t xml:space="preserve"> that you identified in phase 1. For </w:t>
      </w:r>
      <w:r w:rsidR="00F16FDA" w:rsidRPr="00503DCD">
        <w:rPr>
          <w:rFonts w:ascii="Cambria" w:hAnsi="Cambria"/>
          <w:i/>
          <w:sz w:val="22"/>
          <w:szCs w:val="22"/>
          <w:lang w:val="en-ZA" w:eastAsia="en-US" w:bidi="en-US"/>
        </w:rPr>
        <w:t xml:space="preserve">each source </w:t>
      </w:r>
      <w:r w:rsidR="00F16FDA" w:rsidRPr="00503DCD">
        <w:rPr>
          <w:rFonts w:ascii="Cambria" w:hAnsi="Cambria"/>
          <w:sz w:val="22"/>
          <w:szCs w:val="22"/>
          <w:lang w:val="en-ZA" w:eastAsia="en-US" w:bidi="en-US"/>
        </w:rPr>
        <w:t xml:space="preserve">(e.g. website, article in magazine, etc.) complete a table </w:t>
      </w:r>
      <w:r w:rsidR="004D736C" w:rsidRPr="00503DCD">
        <w:rPr>
          <w:rFonts w:ascii="Cambria" w:hAnsi="Cambria"/>
          <w:sz w:val="22"/>
          <w:szCs w:val="22"/>
          <w:lang w:val="en-ZA" w:eastAsia="en-US" w:bidi="en-US"/>
        </w:rPr>
        <w:t>similar to</w:t>
      </w:r>
      <w:r w:rsidR="00F16FDA" w:rsidRPr="00503DCD">
        <w:rPr>
          <w:rFonts w:ascii="Cambria" w:hAnsi="Cambria"/>
          <w:sz w:val="22"/>
          <w:szCs w:val="22"/>
          <w:lang w:val="en-ZA" w:eastAsia="en-US" w:bidi="en-US"/>
        </w:rPr>
        <w:t xml:space="preserve"> the one below to</w:t>
      </w:r>
      <w:r>
        <w:rPr>
          <w:rFonts w:ascii="Cambria" w:hAnsi="Cambria"/>
          <w:sz w:val="22"/>
          <w:szCs w:val="22"/>
          <w:lang w:val="en-ZA" w:eastAsia="en-US" w:bidi="en-US"/>
        </w:rPr>
        <w:t>:</w:t>
      </w:r>
    </w:p>
    <w:p w:rsidR="00F16FDA" w:rsidRPr="00503DCD" w:rsidRDefault="00F16FDA" w:rsidP="00F16FDA">
      <w:pPr>
        <w:spacing w:after="200" w:line="252" w:lineRule="auto"/>
        <w:ind w:left="1440" w:hanging="720"/>
        <w:rPr>
          <w:rFonts w:ascii="Cambria" w:hAnsi="Cambria"/>
          <w:b/>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b/>
          <w:sz w:val="22"/>
          <w:szCs w:val="22"/>
          <w:lang w:val="en-ZA" w:eastAsia="en-US" w:bidi="en-US"/>
        </w:rPr>
        <w:tab/>
        <w:t xml:space="preserve">You may not copy and paste any information from the websites or other source into your phase 2 document. If you do, you will not earn any marks for this section of the task. </w:t>
      </w:r>
    </w:p>
    <w:tbl>
      <w:tblPr>
        <w:tblStyle w:val="TableGrid"/>
        <w:tblW w:w="5000" w:type="pct"/>
        <w:tblLook w:val="04A0"/>
      </w:tblPr>
      <w:tblGrid>
        <w:gridCol w:w="9855"/>
      </w:tblGrid>
      <w:tr w:rsidR="00CB3205" w:rsidRPr="00503DCD" w:rsidTr="00CB3205">
        <w:tc>
          <w:tcPr>
            <w:tcW w:w="5000" w:type="pct"/>
            <w:vAlign w:val="center"/>
          </w:tcPr>
          <w:p w:rsidR="00CB3205" w:rsidRPr="00503DCD" w:rsidRDefault="00CB3205" w:rsidP="00530A75">
            <w:pPr>
              <w:spacing w:before="240"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Source name/title</w:t>
            </w:r>
          </w:p>
        </w:tc>
      </w:tr>
      <w:tr w:rsidR="00CB3205" w:rsidRPr="00503DCD" w:rsidTr="00CB3205">
        <w:trPr>
          <w:trHeight w:val="2394"/>
        </w:trPr>
        <w:tc>
          <w:tcPr>
            <w:tcW w:w="5000" w:type="pct"/>
          </w:tcPr>
          <w:p w:rsidR="00CB3205" w:rsidRPr="00503DCD" w:rsidRDefault="00CB3205" w:rsidP="00CB3205">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Summary:</w:t>
            </w:r>
          </w:p>
        </w:tc>
      </w:tr>
    </w:tbl>
    <w:p w:rsidR="00F16FDA" w:rsidRPr="00503DCD" w:rsidRDefault="00530A75" w:rsidP="004B02B2">
      <w:pPr>
        <w:pStyle w:val="Caption"/>
        <w:jc w:val="center"/>
        <w:rPr>
          <w:rFonts w:ascii="Cambria" w:hAnsi="Cambria"/>
          <w:caps/>
          <w:spacing w:val="10"/>
          <w:lang w:val="en-ZA" w:eastAsia="en-US" w:bidi="en-US"/>
        </w:rPr>
      </w:pPr>
      <w:r w:rsidRPr="004B02B2">
        <w:rPr>
          <w:color w:val="auto"/>
        </w:rPr>
        <w:t>Figure 4</w:t>
      </w:r>
      <w:r w:rsidR="004B02B2">
        <w:rPr>
          <w:color w:val="auto"/>
        </w:rPr>
        <w:t xml:space="preserve">: </w:t>
      </w:r>
      <w:r w:rsidR="004B02B2">
        <w:rPr>
          <w:color w:val="auto"/>
          <w:lang w:val="en-ZA"/>
        </w:rPr>
        <w:t>E</w:t>
      </w:r>
      <w:r w:rsidR="00F16FDA" w:rsidRPr="004B02B2">
        <w:rPr>
          <w:color w:val="auto"/>
        </w:rPr>
        <w:t xml:space="preserve">xample of </w:t>
      </w:r>
      <w:r w:rsidR="00F16FDA" w:rsidRPr="004B02B2">
        <w:rPr>
          <w:i/>
          <w:color w:val="auto"/>
        </w:rPr>
        <w:t>information</w:t>
      </w:r>
      <w:r w:rsidR="00F16FDA" w:rsidRPr="004B02B2">
        <w:rPr>
          <w:color w:val="auto"/>
        </w:rPr>
        <w:t xml:space="preserve"> evaluation table</w:t>
      </w:r>
    </w:p>
    <w:p w:rsidR="00F16FDA" w:rsidRPr="00503DCD" w:rsidRDefault="00F16FDA" w:rsidP="00077F1C">
      <w:pPr>
        <w:numPr>
          <w:ilvl w:val="0"/>
          <w:numId w:val="18"/>
        </w:numPr>
        <w:spacing w:before="240"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Make sure that you have evidence of the source(s) you used.</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Process data and analyse questionnaire results</w:t>
      </w:r>
    </w:p>
    <w:p w:rsidR="00BD2500" w:rsidRPr="00503DCD" w:rsidRDefault="00BD2500" w:rsidP="004D736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Process and analyse all data (questionnaire data as well as other data</w:t>
      </w:r>
      <w:r w:rsidR="00F122C4"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such as costs) that may require the use of a spreadsheet. </w:t>
      </w:r>
    </w:p>
    <w:p w:rsidR="00F16FDA" w:rsidRPr="00503DCD" w:rsidRDefault="004D736C" w:rsidP="00077F1C">
      <w:pPr>
        <w:numPr>
          <w:ilvl w:val="0"/>
          <w:numId w:val="18"/>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Import/c</w:t>
      </w:r>
      <w:r w:rsidR="00F16FDA" w:rsidRPr="00503DCD">
        <w:rPr>
          <w:rFonts w:ascii="Cambria" w:hAnsi="Cambria"/>
          <w:sz w:val="22"/>
          <w:szCs w:val="22"/>
          <w:lang w:val="en-ZA" w:eastAsia="en-US" w:bidi="en-US"/>
        </w:rPr>
        <w:t xml:space="preserve">apture the </w:t>
      </w:r>
      <w:r w:rsidR="001B6DD4" w:rsidRPr="00503DCD">
        <w:rPr>
          <w:rFonts w:ascii="Cambria" w:hAnsi="Cambria"/>
          <w:sz w:val="22"/>
          <w:szCs w:val="22"/>
          <w:lang w:val="en-ZA" w:eastAsia="en-US" w:bidi="en-US"/>
        </w:rPr>
        <w:t>data</w:t>
      </w:r>
      <w:r w:rsidR="00F16FDA" w:rsidRPr="00503DCD">
        <w:rPr>
          <w:rFonts w:ascii="Cambria" w:hAnsi="Cambria"/>
          <w:sz w:val="22"/>
          <w:szCs w:val="22"/>
          <w:lang w:val="en-ZA" w:eastAsia="en-US" w:bidi="en-US"/>
        </w:rPr>
        <w:t xml:space="preserve"> in a suitable format.</w:t>
      </w:r>
    </w:p>
    <w:p w:rsidR="001B6DD4" w:rsidRPr="00503DCD" w:rsidRDefault="00FA7732" w:rsidP="00077F1C">
      <w:pPr>
        <w:numPr>
          <w:ilvl w:val="0"/>
          <w:numId w:val="9"/>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suitable formatting to ensure that anybody will be able to easily interpret the results.</w:t>
      </w:r>
    </w:p>
    <w:p w:rsidR="001B6DD4" w:rsidRPr="00503DCD" w:rsidRDefault="00FA7732" w:rsidP="00077F1C">
      <w:pPr>
        <w:numPr>
          <w:ilvl w:val="1"/>
          <w:numId w:val="9"/>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U</w:t>
      </w:r>
      <w:r w:rsidR="001B6DD4" w:rsidRPr="00503DCD">
        <w:rPr>
          <w:rFonts w:ascii="Cambria" w:hAnsi="Cambria"/>
          <w:sz w:val="22"/>
          <w:szCs w:val="22"/>
          <w:lang w:val="en-ZA" w:eastAsia="en-US" w:bidi="en-US"/>
        </w:rPr>
        <w:t>se of formatting features such as colour, borders, word wrap and styles.</w:t>
      </w:r>
    </w:p>
    <w:p w:rsidR="001B6DD4" w:rsidRPr="00503DCD" w:rsidRDefault="001B6DD4" w:rsidP="00077F1C">
      <w:pPr>
        <w:numPr>
          <w:ilvl w:val="1"/>
          <w:numId w:val="9"/>
        </w:numPr>
        <w:spacing w:after="200" w:line="252" w:lineRule="auto"/>
        <w:ind w:left="1797" w:hanging="357"/>
        <w:rPr>
          <w:rFonts w:ascii="Cambria" w:hAnsi="Cambria"/>
          <w:sz w:val="22"/>
          <w:szCs w:val="22"/>
          <w:lang w:val="en-ZA" w:eastAsia="en-US" w:bidi="en-US"/>
        </w:rPr>
      </w:pPr>
      <w:r w:rsidRPr="00503DCD">
        <w:rPr>
          <w:rFonts w:ascii="Cambria" w:hAnsi="Cambria"/>
          <w:sz w:val="22"/>
          <w:szCs w:val="22"/>
          <w:lang w:val="en-ZA" w:eastAsia="en-US" w:bidi="en-US"/>
        </w:rPr>
        <w:t>Make sure that column and row headings are formatted differently to other data.</w:t>
      </w:r>
    </w:p>
    <w:p w:rsidR="00530A75" w:rsidRPr="00503DCD" w:rsidRDefault="00FA7732" w:rsidP="00077F1C">
      <w:pPr>
        <w:numPr>
          <w:ilvl w:val="0"/>
          <w:numId w:val="18"/>
        </w:numPr>
        <w:spacing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Use</w:t>
      </w:r>
      <w:r w:rsidR="00F16FDA" w:rsidRPr="00503DCD">
        <w:rPr>
          <w:rFonts w:ascii="Cambria" w:hAnsi="Cambria"/>
          <w:sz w:val="22"/>
          <w:szCs w:val="22"/>
          <w:lang w:val="en-ZA" w:eastAsia="en-US" w:bidi="en-US"/>
        </w:rPr>
        <w:t xml:space="preserve"> formulae and/or functions to </w:t>
      </w:r>
      <w:r w:rsidR="00F122C4" w:rsidRPr="00503DCD">
        <w:rPr>
          <w:rFonts w:ascii="Cambria" w:hAnsi="Cambria"/>
          <w:sz w:val="22"/>
          <w:szCs w:val="22"/>
          <w:lang w:val="en-ZA" w:eastAsia="en-US" w:bidi="en-US"/>
        </w:rPr>
        <w:t xml:space="preserve">process data and </w:t>
      </w:r>
      <w:r w:rsidR="00F16FDA" w:rsidRPr="00503DCD">
        <w:rPr>
          <w:rFonts w:ascii="Cambria" w:hAnsi="Cambria"/>
          <w:sz w:val="22"/>
          <w:szCs w:val="22"/>
          <w:lang w:val="en-ZA" w:eastAsia="en-US" w:bidi="en-US"/>
        </w:rPr>
        <w:t>answer data questions.</w:t>
      </w:r>
    </w:p>
    <w:p w:rsidR="00F16FDA" w:rsidRPr="00503DCD" w:rsidRDefault="00F16FDA" w:rsidP="00077F1C">
      <w:pPr>
        <w:numPr>
          <w:ilvl w:val="0"/>
          <w:numId w:val="18"/>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Summarise the results.</w:t>
      </w:r>
    </w:p>
    <w:p w:rsidR="00F16FDA" w:rsidRPr="00503DCD" w:rsidRDefault="00765434" w:rsidP="00077F1C">
      <w:pPr>
        <w:numPr>
          <w:ilvl w:val="0"/>
          <w:numId w:val="18"/>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w:t>
      </w:r>
      <w:r w:rsidR="001B6DD4" w:rsidRPr="00503DCD">
        <w:rPr>
          <w:rFonts w:ascii="Cambria" w:hAnsi="Cambria"/>
          <w:sz w:val="22"/>
          <w:szCs w:val="22"/>
          <w:lang w:val="en-ZA" w:eastAsia="en-US" w:bidi="en-US"/>
        </w:rPr>
        <w:t>appropriate</w:t>
      </w:r>
      <w:r w:rsidR="00F122C4" w:rsidRPr="00503DCD">
        <w:rPr>
          <w:rFonts w:ascii="Cambria" w:hAnsi="Cambria"/>
          <w:sz w:val="22"/>
          <w:szCs w:val="22"/>
          <w:lang w:val="en-ZA" w:eastAsia="en-US" w:bidi="en-US"/>
        </w:rPr>
        <w:t>, meaningful</w:t>
      </w:r>
      <w:r w:rsidR="00F16FDA" w:rsidRPr="00503DCD">
        <w:rPr>
          <w:rFonts w:ascii="Cambria" w:hAnsi="Cambria"/>
          <w:sz w:val="22"/>
          <w:szCs w:val="22"/>
          <w:lang w:val="en-ZA" w:eastAsia="en-US" w:bidi="en-US"/>
        </w:rPr>
        <w:t xml:space="preserve"> </w:t>
      </w:r>
      <w:r w:rsidR="00BD2500" w:rsidRPr="00503DCD">
        <w:rPr>
          <w:rFonts w:ascii="Cambria" w:hAnsi="Cambria"/>
          <w:sz w:val="22"/>
          <w:szCs w:val="22"/>
          <w:lang w:val="en-ZA" w:eastAsia="en-US" w:bidi="en-US"/>
        </w:rPr>
        <w:t>graphs</w:t>
      </w:r>
      <w:r w:rsidR="00F16FDA" w:rsidRPr="00503DCD">
        <w:rPr>
          <w:rFonts w:ascii="Cambria" w:hAnsi="Cambria"/>
          <w:sz w:val="22"/>
          <w:szCs w:val="22"/>
          <w:lang w:val="en-ZA" w:eastAsia="en-US" w:bidi="en-US"/>
        </w:rPr>
        <w:t xml:space="preserve"> </w:t>
      </w:r>
      <w:r w:rsidR="007A50FF">
        <w:rPr>
          <w:rFonts w:ascii="Cambria" w:hAnsi="Cambria"/>
          <w:sz w:val="22"/>
          <w:szCs w:val="22"/>
          <w:lang w:val="en-ZA" w:eastAsia="en-US" w:bidi="en-US"/>
        </w:rPr>
        <w:t xml:space="preserve">(at least two) </w:t>
      </w:r>
      <w:r w:rsidR="00F16FDA" w:rsidRPr="00503DCD">
        <w:rPr>
          <w:rFonts w:ascii="Cambria" w:hAnsi="Cambria"/>
          <w:sz w:val="22"/>
          <w:szCs w:val="22"/>
          <w:lang w:val="en-ZA" w:eastAsia="en-US" w:bidi="en-US"/>
        </w:rPr>
        <w:t>in your spreadsheet program</w:t>
      </w:r>
      <w:r w:rsidR="001B6DD4" w:rsidRPr="00503DCD">
        <w:rPr>
          <w:rFonts w:ascii="Cambria" w:hAnsi="Cambria"/>
          <w:sz w:val="22"/>
          <w:szCs w:val="22"/>
          <w:lang w:val="en-ZA" w:eastAsia="en-US" w:bidi="en-US"/>
        </w:rPr>
        <w:t xml:space="preserve"> that you will be able to use in your report to substantiate</w:t>
      </w:r>
      <w:r w:rsidR="00F122C4" w:rsidRPr="00503DCD">
        <w:rPr>
          <w:rFonts w:ascii="Cambria" w:hAnsi="Cambria"/>
          <w:sz w:val="22"/>
          <w:szCs w:val="22"/>
          <w:lang w:val="en-ZA" w:eastAsia="en-US" w:bidi="en-US"/>
        </w:rPr>
        <w:t>/support</w:t>
      </w:r>
      <w:r w:rsidR="001B6DD4" w:rsidRPr="00503DCD">
        <w:rPr>
          <w:rFonts w:ascii="Cambria" w:hAnsi="Cambria"/>
          <w:sz w:val="22"/>
          <w:szCs w:val="22"/>
          <w:lang w:val="en-ZA" w:eastAsia="en-US" w:bidi="en-US"/>
        </w:rPr>
        <w:t xml:space="preserve"> other information, claims or arguments</w:t>
      </w:r>
    </w:p>
    <w:p w:rsidR="00F16FDA" w:rsidRPr="00503DCD" w:rsidRDefault="00F16FDA" w:rsidP="00077F1C">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lastRenderedPageBreak/>
        <w:t>Apply what you have learned in Mathematics/Mathematical Literacy when creating the graphs.</w:t>
      </w:r>
    </w:p>
    <w:p w:rsidR="00765434" w:rsidRPr="00503DCD" w:rsidRDefault="00765434" w:rsidP="00077F1C">
      <w:pPr>
        <w:numPr>
          <w:ilvl w:val="0"/>
          <w:numId w:val="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the graphs are easy to</w:t>
      </w:r>
      <w:r w:rsidR="00143047" w:rsidRPr="00503DCD">
        <w:rPr>
          <w:rFonts w:ascii="Cambria" w:hAnsi="Cambria"/>
          <w:sz w:val="22"/>
          <w:szCs w:val="22"/>
          <w:lang w:val="en-ZA" w:eastAsia="en-US" w:bidi="en-US"/>
        </w:rPr>
        <w:t xml:space="preserve"> read and</w:t>
      </w:r>
      <w:r w:rsidRPr="00503DCD">
        <w:rPr>
          <w:rFonts w:ascii="Cambria" w:hAnsi="Cambria"/>
          <w:sz w:val="22"/>
          <w:szCs w:val="22"/>
          <w:lang w:val="en-ZA" w:eastAsia="en-US" w:bidi="en-US"/>
        </w:rPr>
        <w:t xml:space="preserve"> interpret</w:t>
      </w:r>
    </w:p>
    <w:p w:rsidR="00F16FDA" w:rsidRPr="00503DCD" w:rsidRDefault="001B6DD4" w:rsidP="00077F1C">
      <w:pPr>
        <w:numPr>
          <w:ilvl w:val="0"/>
          <w:numId w:val="11"/>
        </w:numPr>
        <w:spacing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Y</w:t>
      </w:r>
      <w:r w:rsidR="00BD2500" w:rsidRPr="00503DCD">
        <w:rPr>
          <w:rFonts w:ascii="Cambria" w:hAnsi="Cambria"/>
          <w:sz w:val="22"/>
          <w:szCs w:val="22"/>
          <w:lang w:val="en-ZA" w:eastAsia="en-US" w:bidi="en-US"/>
        </w:rPr>
        <w:t xml:space="preserve">ou should have a least two </w:t>
      </w:r>
      <w:r w:rsidR="00F122C4" w:rsidRPr="00503DCD">
        <w:rPr>
          <w:rFonts w:ascii="Cambria" w:hAnsi="Cambria"/>
          <w:sz w:val="22"/>
          <w:szCs w:val="22"/>
          <w:lang w:val="en-ZA" w:eastAsia="en-US" w:bidi="en-US"/>
        </w:rPr>
        <w:t xml:space="preserve">relevant </w:t>
      </w:r>
      <w:r w:rsidR="006D2D44">
        <w:rPr>
          <w:rFonts w:ascii="Cambria" w:hAnsi="Cambria"/>
          <w:sz w:val="22"/>
          <w:szCs w:val="22"/>
          <w:lang w:val="en-ZA" w:eastAsia="en-US" w:bidi="en-US"/>
        </w:rPr>
        <w:t>graphs.</w:t>
      </w:r>
    </w:p>
    <w:p w:rsidR="00F16FDA" w:rsidRPr="00503DCD" w:rsidRDefault="00F16FDA" w:rsidP="00077F1C">
      <w:pPr>
        <w:numPr>
          <w:ilvl w:val="0"/>
          <w:numId w:val="18"/>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Save the spreadsheet in your Phase 2 folder. Make sure that you use a meaningful file name.</w:t>
      </w:r>
    </w:p>
    <w:p w:rsidR="00530A75" w:rsidRPr="00503DCD" w:rsidRDefault="00530A75" w:rsidP="00530A75">
      <w:pPr>
        <w:spacing w:after="200" w:line="252" w:lineRule="auto"/>
        <w:ind w:left="720" w:hanging="720"/>
        <w:contextualSpacing/>
        <w:rPr>
          <w:rFonts w:ascii="Cambria" w:hAnsi="Cambria"/>
          <w:sz w:val="22"/>
          <w:szCs w:val="22"/>
          <w:lang w:val="en-ZA" w:eastAsia="en-US" w:bidi="en-US"/>
        </w:rPr>
      </w:pPr>
      <w:r w:rsidRPr="00503DCD">
        <w:rPr>
          <w:rFonts w:ascii="Cambria" w:hAnsi="Cambria"/>
          <w:b/>
          <w:sz w:val="22"/>
          <w:szCs w:val="22"/>
          <w:lang w:val="en-ZA" w:eastAsia="en-US" w:bidi="en-US"/>
        </w:rPr>
        <w:t>Note:</w:t>
      </w:r>
      <w:r w:rsidRPr="00503DCD">
        <w:rPr>
          <w:rFonts w:ascii="Cambria" w:hAnsi="Cambria"/>
          <w:sz w:val="22"/>
          <w:szCs w:val="22"/>
          <w:lang w:val="en-ZA" w:eastAsia="en-US" w:bidi="en-US"/>
        </w:rPr>
        <w:tab/>
        <w:t xml:space="preserve"> The level </w:t>
      </w:r>
      <w:r w:rsidR="00FA7732">
        <w:rPr>
          <w:rFonts w:ascii="Cambria" w:hAnsi="Cambria"/>
          <w:sz w:val="22"/>
          <w:szCs w:val="22"/>
          <w:lang w:val="en-ZA" w:eastAsia="en-US" w:bidi="en-US"/>
        </w:rPr>
        <w:t xml:space="preserve">and the quality </w:t>
      </w:r>
      <w:r w:rsidRPr="00503DCD">
        <w:rPr>
          <w:rFonts w:ascii="Cambria" w:hAnsi="Cambria"/>
          <w:sz w:val="22"/>
          <w:szCs w:val="22"/>
          <w:lang w:val="en-ZA" w:eastAsia="en-US" w:bidi="en-US"/>
        </w:rPr>
        <w:t>of the processing in the spreadsheet will be evaluated and marks assigned accordingly</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2</w:t>
      </w:r>
    </w:p>
    <w:p w:rsidR="00F16FDA" w:rsidRPr="00503DCD" w:rsidRDefault="00F16FDA" w:rsidP="00F16FDA">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Once you have completed phase two of the project:</w:t>
      </w:r>
    </w:p>
    <w:p w:rsidR="00F16FDA" w:rsidRPr="00503DCD" w:rsidRDefault="00F16FDA" w:rsidP="00077F1C">
      <w:pPr>
        <w:numPr>
          <w:ilvl w:val="0"/>
          <w:numId w:val="18"/>
        </w:numPr>
        <w:spacing w:after="12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Submit your entire PAT folder to your teacher. The following should be in your Phase 2 folder:</w:t>
      </w:r>
    </w:p>
    <w:p w:rsidR="00F16FDA" w:rsidRPr="00503DCD" w:rsidRDefault="00F16FDA" w:rsidP="00077F1C">
      <w:pPr>
        <w:numPr>
          <w:ilvl w:val="1"/>
          <w:numId w:val="2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completed spreadsheet with the analysis.</w:t>
      </w:r>
    </w:p>
    <w:p w:rsidR="00F16FDA" w:rsidRPr="00503DCD" w:rsidRDefault="00F16FDA" w:rsidP="00077F1C">
      <w:pPr>
        <w:numPr>
          <w:ilvl w:val="1"/>
          <w:numId w:val="20"/>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Pr="00503DCD">
        <w:rPr>
          <w:rFonts w:ascii="Cambria" w:hAnsi="Cambria"/>
          <w:i/>
          <w:sz w:val="22"/>
          <w:szCs w:val="22"/>
          <w:lang w:val="en-ZA" w:eastAsia="en-US" w:bidi="en-US"/>
        </w:rPr>
        <w:t>single</w:t>
      </w:r>
      <w:r w:rsidRPr="00503DCD">
        <w:rPr>
          <w:rFonts w:ascii="Cambria" w:hAnsi="Cambria"/>
          <w:sz w:val="22"/>
          <w:szCs w:val="22"/>
          <w:lang w:val="en-ZA" w:eastAsia="en-US" w:bidi="en-US"/>
        </w:rPr>
        <w:t xml:space="preserve"> document typed in a word processor showing</w:t>
      </w:r>
    </w:p>
    <w:p w:rsidR="00F16FDA" w:rsidRPr="00503DCD" w:rsidRDefault="00F16FDA" w:rsidP="00077F1C">
      <w:pPr>
        <w:numPr>
          <w:ilvl w:val="2"/>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table (see table above) with summaries of information </w:t>
      </w:r>
    </w:p>
    <w:p w:rsidR="0032097C" w:rsidRPr="00503DCD" w:rsidRDefault="00F122C4" w:rsidP="00077F1C">
      <w:pPr>
        <w:numPr>
          <w:ilvl w:val="2"/>
          <w:numId w:val="17"/>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w:t>
      </w:r>
      <w:r w:rsidR="0032097C" w:rsidRPr="00503DCD">
        <w:rPr>
          <w:rFonts w:ascii="Cambria" w:hAnsi="Cambria"/>
          <w:sz w:val="22"/>
          <w:szCs w:val="22"/>
          <w:lang w:val="en-ZA" w:eastAsia="en-US" w:bidi="en-US"/>
        </w:rPr>
        <w:t>ummary and graph</w:t>
      </w:r>
      <w:r w:rsidRPr="00503DCD">
        <w:rPr>
          <w:rFonts w:ascii="Cambria" w:hAnsi="Cambria"/>
          <w:sz w:val="22"/>
          <w:szCs w:val="22"/>
          <w:lang w:val="en-ZA" w:eastAsia="en-US" w:bidi="en-US"/>
        </w:rPr>
        <w:t>s</w:t>
      </w:r>
      <w:r w:rsidR="0032097C" w:rsidRPr="00503DCD">
        <w:rPr>
          <w:rFonts w:ascii="Cambria" w:hAnsi="Cambria"/>
          <w:sz w:val="22"/>
          <w:szCs w:val="22"/>
          <w:lang w:val="en-ZA" w:eastAsia="en-US" w:bidi="en-US"/>
        </w:rPr>
        <w:t xml:space="preserve"> from your spreadsheet</w:t>
      </w:r>
    </w:p>
    <w:p w:rsidR="00F16FDA" w:rsidRPr="00503DCD" w:rsidRDefault="00F16FDA" w:rsidP="004C064D">
      <w:pPr>
        <w:spacing w:before="240"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give you the date on which to submit your phase 2 work for assessment.</w:t>
      </w:r>
    </w:p>
    <w:p w:rsidR="00E1076B" w:rsidRPr="00503DCD" w:rsidRDefault="00E1076B">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F16FDA" w:rsidP="00F16FDA">
      <w:pPr>
        <w:pBdr>
          <w:bottom w:val="thinThickSmallGap" w:sz="12" w:space="1" w:color="943634"/>
        </w:pBdr>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Instructions for Phase 3</w:t>
      </w:r>
    </w:p>
    <w:p w:rsidR="00F16FDA" w:rsidRPr="00503DCD" w:rsidRDefault="00F16FDA" w:rsidP="003B46FE">
      <w:pPr>
        <w:spacing w:after="120" w:line="252" w:lineRule="auto"/>
        <w:rPr>
          <w:rFonts w:ascii="Cambria" w:hAnsi="Cambria"/>
          <w:sz w:val="22"/>
          <w:szCs w:val="22"/>
          <w:lang w:val="en-ZA" w:eastAsia="en-US" w:bidi="en-US"/>
        </w:rPr>
      </w:pPr>
      <w:r w:rsidRPr="00503DCD">
        <w:rPr>
          <w:rFonts w:ascii="Cambria" w:hAnsi="Cambria"/>
          <w:sz w:val="22"/>
          <w:szCs w:val="22"/>
          <w:lang w:val="en-ZA" w:eastAsia="en-US" w:bidi="en-US"/>
        </w:rPr>
        <w:t>The following are parts to this phase.</w:t>
      </w:r>
    </w:p>
    <w:p w:rsidR="00F16FDA" w:rsidRPr="00503DCD" w:rsidRDefault="00FA7732" w:rsidP="00077F1C">
      <w:pPr>
        <w:numPr>
          <w:ilvl w:val="0"/>
          <w:numId w:val="8"/>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I</w:t>
      </w:r>
      <w:r w:rsidR="00F16FDA" w:rsidRPr="00503DCD">
        <w:rPr>
          <w:rFonts w:ascii="Cambria" w:hAnsi="Cambria"/>
          <w:sz w:val="22"/>
          <w:szCs w:val="22"/>
          <w:lang w:val="en-ZA" w:eastAsia="en-US" w:bidi="en-US"/>
        </w:rPr>
        <w:t xml:space="preserve">nterpret data and information, combine and remix the information to show </w:t>
      </w:r>
      <w:r w:rsidR="00F16FDA" w:rsidRPr="00FA7732">
        <w:rPr>
          <w:rFonts w:ascii="Cambria" w:hAnsi="Cambria"/>
          <w:i/>
          <w:sz w:val="22"/>
          <w:szCs w:val="22"/>
          <w:lang w:val="en-ZA" w:eastAsia="en-US" w:bidi="en-US"/>
        </w:rPr>
        <w:t>your</w:t>
      </w:r>
      <w:r w:rsidR="00F16FDA" w:rsidRPr="00503DCD">
        <w:rPr>
          <w:rFonts w:ascii="Cambria" w:hAnsi="Cambria"/>
          <w:sz w:val="22"/>
          <w:szCs w:val="22"/>
          <w:lang w:val="en-ZA" w:eastAsia="en-US" w:bidi="en-US"/>
        </w:rPr>
        <w:t xml:space="preserve"> understanding </w:t>
      </w:r>
      <w:r w:rsidR="00A33D44" w:rsidRPr="00503DCD">
        <w:rPr>
          <w:rFonts w:ascii="Cambria" w:hAnsi="Cambria"/>
          <w:sz w:val="22"/>
          <w:szCs w:val="22"/>
          <w:lang w:val="en-ZA" w:eastAsia="en-US" w:bidi="en-US"/>
        </w:rPr>
        <w:t xml:space="preserve">and insight </w:t>
      </w:r>
      <w:r w:rsidR="00F16FDA" w:rsidRPr="00503DCD">
        <w:rPr>
          <w:rFonts w:ascii="Cambria" w:hAnsi="Cambria"/>
          <w:sz w:val="22"/>
          <w:szCs w:val="22"/>
          <w:lang w:val="en-ZA" w:eastAsia="en-US" w:bidi="en-US"/>
        </w:rPr>
        <w:t xml:space="preserve">and to answer the </w:t>
      </w:r>
      <w:r w:rsidR="00C03F2A" w:rsidRPr="00503DCD">
        <w:rPr>
          <w:rFonts w:ascii="Cambria" w:hAnsi="Cambria"/>
          <w:sz w:val="22"/>
          <w:szCs w:val="22"/>
          <w:lang w:val="en-ZA" w:eastAsia="en-US" w:bidi="en-US"/>
        </w:rPr>
        <w:t>focus</w:t>
      </w:r>
      <w:r w:rsidR="00F16FDA" w:rsidRPr="00503DCD">
        <w:rPr>
          <w:rFonts w:ascii="Cambria" w:hAnsi="Cambria"/>
          <w:sz w:val="22"/>
          <w:szCs w:val="22"/>
          <w:lang w:val="en-ZA" w:eastAsia="en-US" w:bidi="en-US"/>
        </w:rPr>
        <w:t xml:space="preserve"> question.</w:t>
      </w:r>
    </w:p>
    <w:p w:rsidR="00F16FDA" w:rsidRPr="00503DCD" w:rsidRDefault="00F16FDA" w:rsidP="00077F1C">
      <w:pPr>
        <w:numPr>
          <w:ilvl w:val="0"/>
          <w:numId w:val="8"/>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Type up the report making use of good word processing</w:t>
      </w:r>
      <w:r w:rsidR="00C03F2A" w:rsidRPr="00503DCD">
        <w:rPr>
          <w:rFonts w:ascii="Cambria" w:hAnsi="Cambria"/>
          <w:sz w:val="22"/>
          <w:szCs w:val="22"/>
          <w:lang w:val="en-ZA" w:eastAsia="en-US" w:bidi="en-US"/>
        </w:rPr>
        <w:t xml:space="preserve"> principles and</w:t>
      </w:r>
      <w:r w:rsidRPr="00503DCD">
        <w:rPr>
          <w:rFonts w:ascii="Cambria" w:hAnsi="Cambria"/>
          <w:sz w:val="22"/>
          <w:szCs w:val="22"/>
          <w:lang w:val="en-ZA" w:eastAsia="en-US" w:bidi="en-US"/>
        </w:rPr>
        <w:t xml:space="preserve"> techniques. Use your own words.</w:t>
      </w:r>
    </w:p>
    <w:p w:rsidR="00F16FDA" w:rsidRPr="00503DCD" w:rsidRDefault="00A33D44" w:rsidP="00077F1C">
      <w:pPr>
        <w:numPr>
          <w:ilvl w:val="0"/>
          <w:numId w:val="8"/>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Create</w:t>
      </w:r>
      <w:r w:rsidR="00F16FDA" w:rsidRPr="00503DCD">
        <w:rPr>
          <w:rFonts w:ascii="Cambria" w:hAnsi="Cambria"/>
          <w:sz w:val="22"/>
          <w:szCs w:val="22"/>
          <w:lang w:val="en-ZA" w:eastAsia="en-US" w:bidi="en-US"/>
        </w:rPr>
        <w:t xml:space="preserve"> a </w:t>
      </w:r>
      <w:r w:rsidR="006D2D44">
        <w:rPr>
          <w:rFonts w:ascii="Cambria" w:hAnsi="Cambria"/>
          <w:sz w:val="22"/>
          <w:szCs w:val="22"/>
          <w:lang w:val="en-ZA" w:eastAsia="en-US" w:bidi="en-US"/>
        </w:rPr>
        <w:t>slideshow using presentation software</w:t>
      </w:r>
      <w:r w:rsidR="00F16FDA" w:rsidRPr="00503DCD">
        <w:rPr>
          <w:rFonts w:ascii="Cambria" w:hAnsi="Cambria"/>
          <w:sz w:val="22"/>
          <w:szCs w:val="22"/>
          <w:lang w:val="en-ZA" w:eastAsia="en-US" w:bidi="en-US"/>
        </w:rPr>
        <w:t xml:space="preserve"> </w:t>
      </w:r>
      <w:r w:rsidRPr="00503DCD">
        <w:rPr>
          <w:rFonts w:ascii="Cambria" w:hAnsi="Cambria"/>
          <w:sz w:val="22"/>
          <w:szCs w:val="22"/>
          <w:lang w:val="en-ZA" w:eastAsia="en-US" w:bidi="en-US"/>
        </w:rPr>
        <w:t xml:space="preserve">considering </w:t>
      </w:r>
      <w:r w:rsidR="00443557">
        <w:rPr>
          <w:rFonts w:ascii="Cambria" w:hAnsi="Cambria"/>
          <w:sz w:val="22"/>
          <w:szCs w:val="22"/>
          <w:lang w:val="en-ZA" w:eastAsia="en-US" w:bidi="en-US"/>
        </w:rPr>
        <w:t>appropriate</w:t>
      </w:r>
      <w:r w:rsidRPr="00503DCD">
        <w:rPr>
          <w:rFonts w:ascii="Cambria" w:hAnsi="Cambria"/>
          <w:sz w:val="22"/>
          <w:szCs w:val="22"/>
          <w:lang w:val="en-ZA" w:eastAsia="en-US" w:bidi="en-US"/>
        </w:rPr>
        <w:t xml:space="preserve"> layout</w:t>
      </w:r>
      <w:r w:rsidR="00C03F2A" w:rsidRPr="00503DCD">
        <w:rPr>
          <w:rFonts w:ascii="Cambria" w:hAnsi="Cambria"/>
          <w:sz w:val="22"/>
          <w:szCs w:val="22"/>
          <w:lang w:val="en-ZA" w:eastAsia="en-US" w:bidi="en-US"/>
        </w:rPr>
        <w:t>, readability</w:t>
      </w:r>
      <w:r w:rsidR="004F7145" w:rsidRPr="00503DCD">
        <w:rPr>
          <w:rFonts w:ascii="Cambria" w:hAnsi="Cambria"/>
          <w:sz w:val="22"/>
          <w:szCs w:val="22"/>
          <w:lang w:val="en-ZA" w:eastAsia="en-US" w:bidi="en-US"/>
        </w:rPr>
        <w:t xml:space="preserve"> and other usability issues</w:t>
      </w:r>
      <w:r w:rsidR="00F16FDA" w:rsidRPr="00503DCD">
        <w:rPr>
          <w:rFonts w:ascii="Cambria" w:hAnsi="Cambria"/>
          <w:sz w:val="22"/>
          <w:szCs w:val="22"/>
          <w:lang w:val="en-ZA" w:eastAsia="en-US" w:bidi="en-US"/>
        </w:rPr>
        <w:t>.</w:t>
      </w: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Report</w:t>
      </w:r>
    </w:p>
    <w:p w:rsidR="000B1211" w:rsidRPr="00503DCD" w:rsidRDefault="000B1211" w:rsidP="000B1211">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able to communicate the knowledge and insight that you have gained as well as the </w:t>
      </w:r>
      <w:r w:rsidR="004C645C" w:rsidRPr="00503DCD">
        <w:rPr>
          <w:rFonts w:ascii="Cambria" w:hAnsi="Cambria"/>
          <w:sz w:val="22"/>
          <w:szCs w:val="22"/>
          <w:lang w:val="en-ZA" w:eastAsia="en-US" w:bidi="en-US"/>
        </w:rPr>
        <w:t>recommendation/</w:t>
      </w:r>
      <w:r w:rsidRPr="00503DCD">
        <w:rPr>
          <w:rFonts w:ascii="Cambria" w:hAnsi="Cambria"/>
          <w:sz w:val="22"/>
          <w:szCs w:val="22"/>
          <w:lang w:val="en-ZA" w:eastAsia="en-US" w:bidi="en-US"/>
        </w:rPr>
        <w:t xml:space="preserve">solution to the problem you need to write a report </w:t>
      </w:r>
      <w:r w:rsidR="00B56475">
        <w:rPr>
          <w:rFonts w:ascii="Cambria" w:hAnsi="Cambria"/>
          <w:sz w:val="22"/>
          <w:szCs w:val="22"/>
          <w:lang w:val="en-ZA" w:eastAsia="en-US" w:bidi="en-US"/>
        </w:rPr>
        <w:t>(4</w:t>
      </w:r>
      <w:r w:rsidR="00A4030A">
        <w:rPr>
          <w:rFonts w:ascii="Cambria" w:hAnsi="Cambria"/>
          <w:sz w:val="22"/>
          <w:szCs w:val="22"/>
          <w:lang w:val="en-ZA" w:eastAsia="en-US" w:bidi="en-US"/>
        </w:rPr>
        <w:t xml:space="preserve"> – </w:t>
      </w:r>
      <w:r w:rsidR="00B56475">
        <w:rPr>
          <w:rFonts w:ascii="Cambria" w:hAnsi="Cambria"/>
          <w:sz w:val="22"/>
          <w:szCs w:val="22"/>
          <w:lang w:val="en-ZA" w:eastAsia="en-US" w:bidi="en-US"/>
        </w:rPr>
        <w:t>8</w:t>
      </w:r>
      <w:r w:rsidR="00A4030A">
        <w:rPr>
          <w:rFonts w:ascii="Cambria" w:hAnsi="Cambria"/>
          <w:sz w:val="22"/>
          <w:szCs w:val="22"/>
          <w:lang w:val="en-ZA" w:eastAsia="en-US" w:bidi="en-US"/>
        </w:rPr>
        <w:t xml:space="preserve"> pages) </w:t>
      </w:r>
      <w:r w:rsidRPr="00503DCD">
        <w:rPr>
          <w:rFonts w:ascii="Cambria" w:hAnsi="Cambria"/>
          <w:sz w:val="22"/>
          <w:szCs w:val="22"/>
          <w:lang w:val="en-ZA" w:eastAsia="en-US" w:bidi="en-US"/>
        </w:rPr>
        <w:t>on your investigation and findings:</w:t>
      </w:r>
    </w:p>
    <w:p w:rsidR="00F16FDA" w:rsidRPr="00503DCD" w:rsidRDefault="00F16FDA" w:rsidP="00077F1C">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Apply </w:t>
      </w:r>
      <w:r w:rsidR="003D2612" w:rsidRPr="00503DCD">
        <w:rPr>
          <w:rFonts w:ascii="Cambria" w:hAnsi="Cambria"/>
          <w:sz w:val="22"/>
          <w:szCs w:val="22"/>
          <w:lang w:val="en-ZA" w:eastAsia="en-US" w:bidi="en-US"/>
        </w:rPr>
        <w:t>the</w:t>
      </w:r>
      <w:r w:rsidRPr="00503DCD">
        <w:rPr>
          <w:rFonts w:ascii="Cambria" w:hAnsi="Cambria"/>
          <w:sz w:val="22"/>
          <w:szCs w:val="22"/>
          <w:lang w:val="en-ZA" w:eastAsia="en-US" w:bidi="en-US"/>
        </w:rPr>
        <w:t xml:space="preserve"> word processing skills you have learned to produce a </w:t>
      </w:r>
      <w:r w:rsidR="00E01833" w:rsidRPr="00503DCD">
        <w:rPr>
          <w:rFonts w:ascii="Cambria" w:hAnsi="Cambria"/>
          <w:i/>
          <w:sz w:val="22"/>
          <w:szCs w:val="22"/>
          <w:lang w:val="en-ZA" w:eastAsia="en-US" w:bidi="en-US"/>
        </w:rPr>
        <w:t>professional</w:t>
      </w:r>
      <w:r w:rsidRPr="00503DCD">
        <w:rPr>
          <w:rFonts w:ascii="Cambria" w:hAnsi="Cambria"/>
          <w:sz w:val="22"/>
          <w:szCs w:val="22"/>
          <w:lang w:val="en-ZA" w:eastAsia="en-US" w:bidi="en-US"/>
        </w:rPr>
        <w:t xml:space="preserve"> document. Take note of the style guide – see </w:t>
      </w:r>
      <w:r w:rsidRPr="00503DCD">
        <w:rPr>
          <w:rFonts w:ascii="Cambria" w:hAnsi="Cambria"/>
          <w:b/>
          <w:sz w:val="22"/>
          <w:szCs w:val="22"/>
          <w:lang w:val="en-ZA" w:eastAsia="en-US" w:bidi="en-US"/>
        </w:rPr>
        <w:t>Annexure C</w:t>
      </w:r>
      <w:r w:rsidRPr="00503DCD">
        <w:rPr>
          <w:rFonts w:ascii="Cambria" w:hAnsi="Cambria"/>
          <w:sz w:val="22"/>
          <w:szCs w:val="22"/>
          <w:lang w:val="en-ZA" w:eastAsia="en-US" w:bidi="en-US"/>
        </w:rPr>
        <w:t>.</w:t>
      </w:r>
    </w:p>
    <w:p w:rsidR="00F16FDA" w:rsidRPr="00503DCD" w:rsidRDefault="00F16FDA" w:rsidP="00077F1C">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Your report must consist of the following</w:t>
      </w:r>
    </w:p>
    <w:p w:rsidR="00E01833" w:rsidRPr="00503DCD" w:rsidRDefault="00F16FDA" w:rsidP="00077F1C">
      <w:pPr>
        <w:numPr>
          <w:ilvl w:val="0"/>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w:t>
      </w:r>
      <w:r w:rsidR="00A77775" w:rsidRPr="00503DCD">
        <w:rPr>
          <w:rFonts w:ascii="Cambria" w:hAnsi="Cambria"/>
          <w:sz w:val="22"/>
          <w:szCs w:val="22"/>
          <w:lang w:val="en-ZA" w:eastAsia="en-US" w:bidi="en-US"/>
        </w:rPr>
        <w:t>cover</w:t>
      </w:r>
      <w:r w:rsidRPr="00503DCD">
        <w:rPr>
          <w:rFonts w:ascii="Cambria" w:hAnsi="Cambria"/>
          <w:sz w:val="22"/>
          <w:szCs w:val="22"/>
          <w:lang w:val="en-ZA" w:eastAsia="en-US" w:bidi="en-US"/>
        </w:rPr>
        <w:t xml:space="preserve"> page</w:t>
      </w:r>
      <w:r w:rsidR="00E01833" w:rsidRPr="00503DCD">
        <w:rPr>
          <w:rFonts w:ascii="Cambria" w:hAnsi="Cambria"/>
          <w:sz w:val="22"/>
          <w:szCs w:val="22"/>
          <w:lang w:val="en-ZA" w:eastAsia="en-US" w:bidi="en-US"/>
        </w:rPr>
        <w:br/>
        <w:t xml:space="preserve">Create a professional looking, well-structured, cover page. The cover page must at least display the following: </w:t>
      </w:r>
    </w:p>
    <w:p w:rsidR="00E01833" w:rsidRPr="00503DCD" w:rsidRDefault="00E01833"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Your name and surname </w:t>
      </w:r>
    </w:p>
    <w:p w:rsidR="00E01833" w:rsidRPr="00503DCD" w:rsidRDefault="00E01833"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name of your school</w:t>
      </w:r>
    </w:p>
    <w:p w:rsidR="00E01833" w:rsidRPr="00503DCD" w:rsidRDefault="00E01833"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The subject name </w:t>
      </w:r>
    </w:p>
    <w:p w:rsidR="00E01833" w:rsidRPr="00503DCD" w:rsidRDefault="00E01833"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PAT topic </w:t>
      </w:r>
    </w:p>
    <w:p w:rsidR="00E01833" w:rsidRPr="00503DCD" w:rsidRDefault="00E01833"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Focus question </w:t>
      </w:r>
    </w:p>
    <w:p w:rsidR="00822FDB" w:rsidRPr="00503DCD" w:rsidRDefault="00822FDB" w:rsidP="00077F1C">
      <w:pPr>
        <w:numPr>
          <w:ilvl w:val="1"/>
          <w:numId w:val="11"/>
        </w:numPr>
        <w:spacing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Date</w:t>
      </w:r>
    </w:p>
    <w:p w:rsidR="00F16FDA" w:rsidRPr="00503DCD" w:rsidRDefault="00F16FDA" w:rsidP="00077F1C">
      <w:pPr>
        <w:numPr>
          <w:ilvl w:val="0"/>
          <w:numId w:val="11"/>
        </w:numPr>
        <w:spacing w:before="240"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A table of contents</w:t>
      </w:r>
      <w:r w:rsidR="00822FDB" w:rsidRPr="00503DCD">
        <w:rPr>
          <w:rFonts w:ascii="Cambria" w:hAnsi="Cambria"/>
          <w:sz w:val="22"/>
          <w:szCs w:val="22"/>
          <w:lang w:val="en-ZA" w:eastAsia="en-US" w:bidi="en-US"/>
        </w:rPr>
        <w:t xml:space="preserve"> </w:t>
      </w:r>
    </w:p>
    <w:p w:rsidR="00F16FDA" w:rsidRPr="00503DCD" w:rsidRDefault="00443557" w:rsidP="00077F1C">
      <w:pPr>
        <w:numPr>
          <w:ilvl w:val="0"/>
          <w:numId w:val="1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Content</w:t>
      </w:r>
      <w:r>
        <w:rPr>
          <w:rFonts w:ascii="Cambria" w:hAnsi="Cambria"/>
          <w:sz w:val="22"/>
          <w:szCs w:val="22"/>
          <w:lang w:val="en-ZA" w:eastAsia="en-US" w:bidi="en-US"/>
        </w:rPr>
        <w:br/>
      </w:r>
      <w:r w:rsidR="00F16FDA" w:rsidRPr="00503DCD">
        <w:rPr>
          <w:rFonts w:ascii="Cambria" w:hAnsi="Cambria"/>
          <w:sz w:val="22"/>
          <w:szCs w:val="22"/>
          <w:lang w:val="en-ZA" w:eastAsia="en-US" w:bidi="en-US"/>
        </w:rPr>
        <w:t xml:space="preserve">Use </w:t>
      </w:r>
      <w:r w:rsidR="00067040" w:rsidRPr="00503DCD">
        <w:rPr>
          <w:rFonts w:ascii="Cambria" w:hAnsi="Cambria"/>
          <w:sz w:val="22"/>
          <w:szCs w:val="22"/>
          <w:lang w:val="en-ZA" w:eastAsia="en-US" w:bidi="en-US"/>
        </w:rPr>
        <w:t>the data and information from phase 2 and the understanding and insight that you have gained</w:t>
      </w:r>
      <w:r w:rsidR="004C645C" w:rsidRPr="00503DCD">
        <w:rPr>
          <w:rFonts w:ascii="Cambria" w:hAnsi="Cambria"/>
          <w:sz w:val="22"/>
          <w:szCs w:val="22"/>
          <w:lang w:val="en-ZA" w:eastAsia="en-US" w:bidi="en-US"/>
        </w:rPr>
        <w:t xml:space="preserve"> through your investigation</w:t>
      </w:r>
      <w:r w:rsidR="00067040" w:rsidRPr="00503DCD">
        <w:rPr>
          <w:rFonts w:ascii="Cambria" w:hAnsi="Cambria"/>
          <w:sz w:val="22"/>
          <w:szCs w:val="22"/>
          <w:lang w:val="en-ZA" w:eastAsia="en-US" w:bidi="en-US"/>
        </w:rPr>
        <w:t xml:space="preserve"> </w:t>
      </w:r>
      <w:r w:rsidR="00F16FDA" w:rsidRPr="00503DCD">
        <w:rPr>
          <w:rFonts w:ascii="Cambria" w:hAnsi="Cambria"/>
          <w:sz w:val="22"/>
          <w:szCs w:val="22"/>
          <w:lang w:val="en-ZA" w:eastAsia="en-US" w:bidi="en-US"/>
        </w:rPr>
        <w:t xml:space="preserve">to complete the report. </w:t>
      </w:r>
      <w:r w:rsidR="004C645C" w:rsidRPr="00503DCD">
        <w:rPr>
          <w:rFonts w:ascii="Cambria" w:hAnsi="Cambria"/>
          <w:sz w:val="22"/>
          <w:szCs w:val="22"/>
          <w:lang w:val="en-ZA" w:eastAsia="en-US" w:bidi="en-US"/>
        </w:rPr>
        <w:t>Use t</w:t>
      </w:r>
      <w:r w:rsidR="00F16FDA" w:rsidRPr="00503DCD">
        <w:rPr>
          <w:rFonts w:ascii="Cambria" w:hAnsi="Cambria"/>
          <w:sz w:val="22"/>
          <w:szCs w:val="22"/>
          <w:lang w:val="en-ZA" w:eastAsia="en-US" w:bidi="en-US"/>
        </w:rPr>
        <w:t>he following outline:</w:t>
      </w:r>
    </w:p>
    <w:p w:rsidR="0075215D" w:rsidRPr="00503DCD" w:rsidRDefault="00F16FDA"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Introduction</w:t>
      </w:r>
      <w:r w:rsidR="0075215D" w:rsidRPr="00503DCD">
        <w:rPr>
          <w:rFonts w:ascii="Cambria" w:hAnsi="Cambria"/>
          <w:sz w:val="22"/>
          <w:szCs w:val="22"/>
          <w:lang w:val="en-ZA" w:eastAsia="en-US" w:bidi="en-US"/>
        </w:rPr>
        <w:t xml:space="preserve"> </w:t>
      </w:r>
      <w:r w:rsidR="00BF346D" w:rsidRPr="00503DCD">
        <w:rPr>
          <w:rFonts w:ascii="Cambria" w:hAnsi="Cambria"/>
          <w:sz w:val="22"/>
          <w:szCs w:val="22"/>
          <w:lang w:val="en-ZA" w:eastAsia="en-US" w:bidi="en-US"/>
        </w:rPr>
        <w:br/>
        <w:t>Pr</w:t>
      </w:r>
      <w:r w:rsidR="0075215D" w:rsidRPr="00503DCD">
        <w:rPr>
          <w:rFonts w:ascii="Cambria" w:hAnsi="Cambria"/>
          <w:sz w:val="22"/>
          <w:szCs w:val="22"/>
          <w:lang w:val="en-ZA" w:eastAsia="en-US" w:bidi="en-US"/>
        </w:rPr>
        <w:t>ovid</w:t>
      </w:r>
      <w:r w:rsidR="00BF346D" w:rsidRPr="00503DCD">
        <w:rPr>
          <w:rFonts w:ascii="Cambria" w:hAnsi="Cambria"/>
          <w:sz w:val="22"/>
          <w:szCs w:val="22"/>
          <w:lang w:val="en-ZA" w:eastAsia="en-US" w:bidi="en-US"/>
        </w:rPr>
        <w:t>e</w:t>
      </w:r>
      <w:r w:rsidR="0075215D" w:rsidRPr="00503DCD">
        <w:rPr>
          <w:rFonts w:ascii="Cambria" w:hAnsi="Cambria"/>
          <w:sz w:val="22"/>
          <w:szCs w:val="22"/>
          <w:lang w:val="en-ZA" w:eastAsia="en-US" w:bidi="en-US"/>
        </w:rPr>
        <w:t xml:space="preserve"> background information that tells the reader what the report is about. Clearly states the problem, purpose and the focus of the investigation</w:t>
      </w:r>
      <w:r w:rsidR="00D556A7" w:rsidRPr="00503DCD">
        <w:rPr>
          <w:rFonts w:ascii="Cambria" w:hAnsi="Cambria"/>
          <w:sz w:val="22"/>
          <w:szCs w:val="22"/>
          <w:lang w:val="en-ZA" w:eastAsia="en-US" w:bidi="en-US"/>
        </w:rPr>
        <w:t>, i.e</w:t>
      </w:r>
      <w:r w:rsidR="0075215D" w:rsidRPr="00503DCD">
        <w:rPr>
          <w:rFonts w:ascii="Cambria" w:hAnsi="Cambria"/>
          <w:sz w:val="22"/>
          <w:szCs w:val="22"/>
          <w:lang w:val="en-ZA" w:eastAsia="en-US" w:bidi="en-US"/>
        </w:rPr>
        <w:t>.</w:t>
      </w:r>
      <w:r w:rsidR="00D556A7" w:rsidRPr="00503DCD">
        <w:rPr>
          <w:rFonts w:ascii="Cambria" w:hAnsi="Cambria"/>
          <w:sz w:val="22"/>
          <w:szCs w:val="22"/>
          <w:lang w:val="en-ZA" w:eastAsia="en-US" w:bidi="en-US"/>
        </w:rPr>
        <w:t xml:space="preserve"> answers the following questions</w:t>
      </w:r>
    </w:p>
    <w:p w:rsidR="00D556A7" w:rsidRPr="00503DCD" w:rsidRDefault="00D556A7"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is the problem?</w:t>
      </w:r>
    </w:p>
    <w:p w:rsidR="00D556A7" w:rsidRPr="00503DCD" w:rsidRDefault="00D556A7"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was the purpose of the investigation?</w:t>
      </w:r>
    </w:p>
    <w:p w:rsidR="00D556A7" w:rsidRPr="00503DCD" w:rsidRDefault="00D556A7"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What was the focus/which aspects did you investigate?</w:t>
      </w:r>
    </w:p>
    <w:p w:rsidR="00F16FDA" w:rsidRPr="00503DCD" w:rsidRDefault="00F16FDA"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Body</w:t>
      </w:r>
    </w:p>
    <w:p w:rsidR="00A77775" w:rsidRPr="00503DCD" w:rsidRDefault="00F16FDA"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Headings from phase 1 and 2 with relevant</w:t>
      </w:r>
      <w:r w:rsidR="00BF346D" w:rsidRPr="00503DCD">
        <w:rPr>
          <w:rFonts w:ascii="Cambria" w:hAnsi="Cambria"/>
          <w:sz w:val="22"/>
          <w:szCs w:val="22"/>
          <w:lang w:val="en-ZA" w:eastAsia="en-US" w:bidi="en-US"/>
        </w:rPr>
        <w:t>, appropriate</w:t>
      </w:r>
      <w:r w:rsidRPr="00503DCD">
        <w:rPr>
          <w:rFonts w:ascii="Cambria" w:hAnsi="Cambria"/>
          <w:sz w:val="22"/>
          <w:szCs w:val="22"/>
          <w:lang w:val="en-ZA" w:eastAsia="en-US" w:bidi="en-US"/>
        </w:rPr>
        <w:t xml:space="preserve"> information under each heading </w:t>
      </w:r>
      <w:r w:rsidR="00A77775" w:rsidRPr="00503DCD">
        <w:rPr>
          <w:rFonts w:ascii="Cambria" w:hAnsi="Cambria"/>
          <w:sz w:val="22"/>
          <w:szCs w:val="22"/>
          <w:lang w:val="en-ZA" w:eastAsia="en-US" w:bidi="en-US"/>
        </w:rPr>
        <w:t>discussing the investigation</w:t>
      </w:r>
      <w:r w:rsidR="000C183D" w:rsidRPr="00503DCD">
        <w:rPr>
          <w:rFonts w:ascii="Cambria" w:hAnsi="Cambria"/>
          <w:sz w:val="22"/>
          <w:szCs w:val="22"/>
          <w:lang w:val="en-ZA" w:eastAsia="en-US" w:bidi="en-US"/>
        </w:rPr>
        <w:t xml:space="preserve"> and findings</w:t>
      </w:r>
      <w:r w:rsidR="00A77775" w:rsidRPr="00503DCD">
        <w:rPr>
          <w:rFonts w:ascii="Cambria" w:hAnsi="Cambria"/>
          <w:sz w:val="22"/>
          <w:szCs w:val="22"/>
          <w:lang w:val="en-ZA" w:eastAsia="en-US" w:bidi="en-US"/>
        </w:rPr>
        <w:t xml:space="preserve"> </w:t>
      </w:r>
      <w:r w:rsidR="000C183D" w:rsidRPr="00503DCD">
        <w:rPr>
          <w:rFonts w:ascii="Cambria" w:hAnsi="Cambria"/>
          <w:sz w:val="22"/>
          <w:szCs w:val="22"/>
          <w:lang w:val="en-ZA" w:eastAsia="en-US" w:bidi="en-US"/>
        </w:rPr>
        <w:t>as well as</w:t>
      </w:r>
      <w:r w:rsidR="00A77775" w:rsidRPr="00503DCD">
        <w:rPr>
          <w:rFonts w:ascii="Cambria" w:hAnsi="Cambria"/>
          <w:sz w:val="22"/>
          <w:szCs w:val="22"/>
          <w:lang w:val="en-ZA" w:eastAsia="en-US" w:bidi="en-US"/>
        </w:rPr>
        <w:t xml:space="preserve"> providing arguments/making claims</w:t>
      </w:r>
      <w:r w:rsidR="00B56475">
        <w:rPr>
          <w:rFonts w:ascii="Cambria" w:hAnsi="Cambria"/>
          <w:sz w:val="22"/>
          <w:szCs w:val="22"/>
          <w:lang w:val="en-ZA" w:eastAsia="en-US" w:bidi="en-US"/>
        </w:rPr>
        <w:t xml:space="preserve"> where appropriate, e.g. argument for the most appropriate type of e-communication to use for the purpose</w:t>
      </w:r>
      <w:r w:rsidR="00A77775" w:rsidRPr="00503DCD">
        <w:rPr>
          <w:rFonts w:ascii="Cambria" w:hAnsi="Cambria"/>
          <w:sz w:val="22"/>
          <w:szCs w:val="22"/>
          <w:lang w:val="en-ZA" w:eastAsia="en-US" w:bidi="en-US"/>
        </w:rPr>
        <w:t>.</w:t>
      </w:r>
      <w:r w:rsidRPr="00503DCD">
        <w:rPr>
          <w:rFonts w:ascii="Cambria" w:hAnsi="Cambria"/>
          <w:sz w:val="22"/>
          <w:szCs w:val="22"/>
          <w:lang w:val="en-ZA" w:eastAsia="en-US" w:bidi="en-US"/>
        </w:rPr>
        <w:t xml:space="preserve"> </w:t>
      </w:r>
      <w:r w:rsidR="008F18C9" w:rsidRPr="00503DCD">
        <w:rPr>
          <w:rFonts w:ascii="Cambria" w:hAnsi="Cambria"/>
          <w:sz w:val="22"/>
          <w:szCs w:val="22"/>
          <w:lang w:val="en-ZA" w:eastAsia="en-US" w:bidi="en-US"/>
        </w:rPr>
        <w:t>All arguments</w:t>
      </w:r>
      <w:r w:rsidR="00D228F6" w:rsidRPr="00503DCD">
        <w:rPr>
          <w:rFonts w:ascii="Cambria" w:hAnsi="Cambria"/>
          <w:sz w:val="22"/>
          <w:szCs w:val="22"/>
          <w:lang w:val="en-ZA" w:eastAsia="en-US" w:bidi="en-US"/>
        </w:rPr>
        <w:t>/</w:t>
      </w:r>
      <w:r w:rsidR="008F18C9" w:rsidRPr="00503DCD">
        <w:rPr>
          <w:rFonts w:ascii="Cambria" w:hAnsi="Cambria"/>
          <w:sz w:val="22"/>
          <w:szCs w:val="22"/>
          <w:lang w:val="en-ZA" w:eastAsia="en-US" w:bidi="en-US"/>
        </w:rPr>
        <w:t>claims must be supported by evidence</w:t>
      </w:r>
      <w:r w:rsidR="00D228F6" w:rsidRPr="00503DCD">
        <w:rPr>
          <w:rFonts w:ascii="Cambria" w:hAnsi="Cambria"/>
          <w:sz w:val="22"/>
          <w:szCs w:val="22"/>
          <w:lang w:val="en-ZA" w:eastAsia="en-US" w:bidi="en-US"/>
        </w:rPr>
        <w:t xml:space="preserve"> from the investigation</w:t>
      </w:r>
      <w:r w:rsidR="00996094" w:rsidRPr="00503DCD">
        <w:rPr>
          <w:rFonts w:ascii="Cambria" w:hAnsi="Cambria"/>
          <w:sz w:val="22"/>
          <w:szCs w:val="22"/>
          <w:lang w:val="en-ZA" w:eastAsia="en-US" w:bidi="en-US"/>
        </w:rPr>
        <w:t xml:space="preserve"> and motivated/explained</w:t>
      </w:r>
      <w:r w:rsidR="008F18C9" w:rsidRPr="00503DCD">
        <w:rPr>
          <w:rFonts w:ascii="Cambria" w:hAnsi="Cambria"/>
          <w:sz w:val="22"/>
          <w:szCs w:val="22"/>
          <w:lang w:val="en-ZA" w:eastAsia="en-US" w:bidi="en-US"/>
        </w:rPr>
        <w:t>.</w:t>
      </w:r>
    </w:p>
    <w:p w:rsidR="00F16FDA" w:rsidRPr="00503DCD" w:rsidRDefault="00A77775"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w:t>
      </w:r>
      <w:r w:rsidR="00F16FDA" w:rsidRPr="00503DCD">
        <w:rPr>
          <w:rFonts w:ascii="Cambria" w:hAnsi="Cambria"/>
          <w:sz w:val="22"/>
          <w:szCs w:val="22"/>
          <w:lang w:val="en-ZA" w:eastAsia="en-US" w:bidi="en-US"/>
        </w:rPr>
        <w:t>upporting evidence such as graphs, tables</w:t>
      </w:r>
      <w:r w:rsidR="00443557">
        <w:rPr>
          <w:rFonts w:ascii="Cambria" w:hAnsi="Cambria"/>
          <w:sz w:val="22"/>
          <w:szCs w:val="22"/>
          <w:lang w:val="en-ZA" w:eastAsia="en-US" w:bidi="en-US"/>
        </w:rPr>
        <w:t xml:space="preserve"> and data,</w:t>
      </w:r>
      <w:r w:rsidR="00F16FDA" w:rsidRPr="00503DCD">
        <w:rPr>
          <w:rFonts w:ascii="Cambria" w:hAnsi="Cambria"/>
          <w:sz w:val="22"/>
          <w:szCs w:val="22"/>
          <w:lang w:val="en-ZA" w:eastAsia="en-US" w:bidi="en-US"/>
        </w:rPr>
        <w:t xml:space="preserve"> where appropriate.</w:t>
      </w:r>
    </w:p>
    <w:p w:rsidR="00F16FDA" w:rsidRPr="00503DCD" w:rsidRDefault="00F16FDA"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Interpret and integrate information where necessary.</w:t>
      </w:r>
    </w:p>
    <w:p w:rsidR="0075215D" w:rsidRPr="00503DCD" w:rsidRDefault="0075215D"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Provide findings/recommendations that clearly and effectively address the original problem/focus question</w:t>
      </w:r>
    </w:p>
    <w:p w:rsidR="00F16FDA" w:rsidRPr="00503DCD" w:rsidRDefault="00F16FDA"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lastRenderedPageBreak/>
        <w:t>Look at the sequence and flow of the information.</w:t>
      </w:r>
    </w:p>
    <w:p w:rsidR="00F16FDA" w:rsidRPr="00503DCD" w:rsidRDefault="00F16FDA"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The information you give </w:t>
      </w:r>
      <w:r w:rsidRPr="00503DCD">
        <w:rPr>
          <w:rFonts w:ascii="Cambria" w:hAnsi="Cambria"/>
          <w:i/>
          <w:sz w:val="22"/>
          <w:szCs w:val="22"/>
          <w:lang w:val="en-ZA" w:eastAsia="en-US" w:bidi="en-US"/>
        </w:rPr>
        <w:t>must</w:t>
      </w:r>
      <w:r w:rsidRPr="00503DCD">
        <w:rPr>
          <w:rFonts w:ascii="Cambria" w:hAnsi="Cambria"/>
          <w:sz w:val="22"/>
          <w:szCs w:val="22"/>
          <w:lang w:val="en-ZA" w:eastAsia="en-US" w:bidi="en-US"/>
        </w:rPr>
        <w:t xml:space="preserve"> be written in your </w:t>
      </w:r>
      <w:r w:rsidRPr="00443557">
        <w:rPr>
          <w:rFonts w:ascii="Cambria" w:hAnsi="Cambria"/>
          <w:b/>
          <w:sz w:val="22"/>
          <w:szCs w:val="22"/>
          <w:lang w:val="en-ZA" w:eastAsia="en-US" w:bidi="en-US"/>
        </w:rPr>
        <w:t>own words</w:t>
      </w:r>
      <w:r w:rsidRPr="00503DCD">
        <w:rPr>
          <w:rFonts w:ascii="Cambria" w:hAnsi="Cambria"/>
          <w:sz w:val="22"/>
          <w:szCs w:val="22"/>
          <w:lang w:val="en-ZA" w:eastAsia="en-US" w:bidi="en-US"/>
        </w:rPr>
        <w:t>.</w:t>
      </w:r>
    </w:p>
    <w:p w:rsidR="00F16FDA" w:rsidRPr="00503DCD" w:rsidRDefault="00F16FDA"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You will be heavily penalised if you copy and paste large chunks of text directly from the Internet or any other source. Plagiarism is totally unacceptable.</w:t>
      </w:r>
    </w:p>
    <w:p w:rsidR="00F16FDA" w:rsidRPr="00503DCD" w:rsidRDefault="00F16FDA" w:rsidP="00077F1C">
      <w:pPr>
        <w:numPr>
          <w:ilvl w:val="2"/>
          <w:numId w:val="11"/>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Be original and creative.</w:t>
      </w:r>
    </w:p>
    <w:p w:rsidR="00F16FDA" w:rsidRPr="00503DCD" w:rsidRDefault="00F16FDA"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Conclusion</w:t>
      </w:r>
      <w:r w:rsidR="009235BA" w:rsidRPr="00503DCD">
        <w:rPr>
          <w:rFonts w:ascii="Cambria" w:hAnsi="Cambria"/>
          <w:sz w:val="22"/>
          <w:szCs w:val="22"/>
          <w:lang w:val="en-ZA" w:eastAsia="en-US" w:bidi="en-US"/>
        </w:rPr>
        <w:t xml:space="preserve"> </w:t>
      </w:r>
      <w:r w:rsidR="00E1076B" w:rsidRPr="00503DCD">
        <w:rPr>
          <w:rFonts w:ascii="Cambria" w:hAnsi="Cambria"/>
          <w:sz w:val="22"/>
          <w:szCs w:val="22"/>
          <w:lang w:val="en-ZA" w:eastAsia="en-US" w:bidi="en-US"/>
        </w:rPr>
        <w:br/>
        <w:t>The conclusion should be drawn using the</w:t>
      </w:r>
      <w:r w:rsidR="009235BA" w:rsidRPr="00503DCD">
        <w:rPr>
          <w:rFonts w:ascii="Cambria" w:hAnsi="Cambria"/>
          <w:sz w:val="22"/>
          <w:szCs w:val="22"/>
          <w:lang w:val="en-ZA" w:eastAsia="en-US" w:bidi="en-US"/>
        </w:rPr>
        <w:t xml:space="preserve"> information and evidence presented and </w:t>
      </w:r>
      <w:r w:rsidR="00443557">
        <w:rPr>
          <w:rFonts w:ascii="Cambria" w:hAnsi="Cambria"/>
          <w:sz w:val="22"/>
          <w:szCs w:val="22"/>
          <w:lang w:val="en-ZA" w:eastAsia="en-US" w:bidi="en-US"/>
        </w:rPr>
        <w:t>must address</w:t>
      </w:r>
      <w:r w:rsidR="009235BA" w:rsidRPr="00503DCD">
        <w:rPr>
          <w:rFonts w:ascii="Cambria" w:hAnsi="Cambria"/>
          <w:sz w:val="22"/>
          <w:szCs w:val="22"/>
          <w:lang w:val="en-ZA" w:eastAsia="en-US" w:bidi="en-US"/>
        </w:rPr>
        <w:t xml:space="preserve"> the original problem/focus question, appropriately summarised with no new information that you did not investigate.</w:t>
      </w:r>
    </w:p>
    <w:p w:rsidR="00F16FDA" w:rsidRPr="00503DCD" w:rsidRDefault="00F16FDA" w:rsidP="00077F1C">
      <w:pPr>
        <w:numPr>
          <w:ilvl w:val="1"/>
          <w:numId w:val="11"/>
        </w:numPr>
        <w:spacing w:after="200" w:line="252" w:lineRule="auto"/>
        <w:contextualSpacing/>
        <w:rPr>
          <w:rFonts w:ascii="Cambria" w:hAnsi="Cambria"/>
          <w:sz w:val="22"/>
          <w:szCs w:val="22"/>
          <w:lang w:val="en-ZA" w:eastAsia="en-US" w:bidi="en-US"/>
        </w:rPr>
      </w:pPr>
      <w:r w:rsidRPr="00503DCD">
        <w:rPr>
          <w:rFonts w:ascii="Cambria" w:hAnsi="Cambria"/>
          <w:b/>
          <w:sz w:val="22"/>
          <w:szCs w:val="22"/>
          <w:lang w:val="en-ZA" w:eastAsia="en-US" w:bidi="en-US"/>
        </w:rPr>
        <w:t>List of references</w:t>
      </w:r>
    </w:p>
    <w:p w:rsidR="00F16FDA" w:rsidRPr="00503DCD" w:rsidRDefault="007A50FF" w:rsidP="00077F1C">
      <w:pPr>
        <w:numPr>
          <w:ilvl w:val="2"/>
          <w:numId w:val="11"/>
        </w:numPr>
        <w:spacing w:after="200" w:line="252" w:lineRule="auto"/>
        <w:ind w:left="2517" w:hanging="357"/>
        <w:contextualSpacing/>
        <w:rPr>
          <w:rFonts w:ascii="Cambria" w:hAnsi="Cambria"/>
          <w:sz w:val="22"/>
          <w:szCs w:val="22"/>
          <w:lang w:val="en-ZA" w:eastAsia="en-US" w:bidi="en-US"/>
        </w:rPr>
      </w:pPr>
      <w:r>
        <w:rPr>
          <w:rFonts w:ascii="Cambria" w:hAnsi="Cambria"/>
          <w:sz w:val="22"/>
          <w:szCs w:val="22"/>
          <w:lang w:val="en-ZA" w:eastAsia="en-US" w:bidi="en-US"/>
        </w:rPr>
        <w:t>Use</w:t>
      </w:r>
      <w:r w:rsidR="00F16FDA" w:rsidRPr="00503DCD">
        <w:rPr>
          <w:rFonts w:ascii="Cambria" w:hAnsi="Cambria"/>
          <w:sz w:val="22"/>
          <w:szCs w:val="22"/>
          <w:lang w:val="en-ZA" w:eastAsia="en-US" w:bidi="en-US"/>
        </w:rPr>
        <w:t xml:space="preserve"> Harvard or APA referencing style.</w:t>
      </w:r>
    </w:p>
    <w:p w:rsidR="00F16FDA" w:rsidRPr="00503DCD" w:rsidRDefault="00F16FDA" w:rsidP="00077F1C">
      <w:pPr>
        <w:numPr>
          <w:ilvl w:val="2"/>
          <w:numId w:val="11"/>
        </w:numPr>
        <w:spacing w:after="200" w:line="252" w:lineRule="auto"/>
        <w:ind w:left="2517" w:hanging="357"/>
        <w:rPr>
          <w:rFonts w:ascii="Cambria" w:hAnsi="Cambria"/>
          <w:sz w:val="22"/>
          <w:szCs w:val="22"/>
          <w:lang w:val="en-ZA" w:eastAsia="en-US" w:bidi="en-US"/>
        </w:rPr>
      </w:pPr>
      <w:r w:rsidRPr="00503DCD">
        <w:rPr>
          <w:rFonts w:ascii="Cambria" w:hAnsi="Cambria"/>
          <w:sz w:val="22"/>
          <w:szCs w:val="22"/>
          <w:lang w:val="en-ZA" w:eastAsia="en-US" w:bidi="en-US"/>
        </w:rPr>
        <w:t>The information you need should be found in the summary documents you created in phase 1.</w:t>
      </w:r>
    </w:p>
    <w:p w:rsidR="0067158C" w:rsidRPr="00503DCD" w:rsidRDefault="00EA5780" w:rsidP="00077F1C">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 xml:space="preserve">The declaration of authenticity as well as other supporting evidence added as </w:t>
      </w:r>
      <w:r w:rsidR="00A57B56" w:rsidRPr="00503DCD">
        <w:rPr>
          <w:rFonts w:ascii="Cambria" w:hAnsi="Cambria"/>
          <w:sz w:val="22"/>
          <w:szCs w:val="22"/>
          <w:lang w:val="en-ZA" w:eastAsia="en-US" w:bidi="en-US"/>
        </w:rPr>
        <w:t>appendices</w:t>
      </w:r>
      <w:r w:rsidRPr="00503DCD">
        <w:rPr>
          <w:rFonts w:ascii="Cambria" w:hAnsi="Cambria"/>
          <w:sz w:val="22"/>
          <w:szCs w:val="22"/>
          <w:lang w:val="en-ZA" w:eastAsia="en-US" w:bidi="en-US"/>
        </w:rPr>
        <w:t>.</w:t>
      </w:r>
      <w:r w:rsidR="0026309C" w:rsidRPr="00503DCD">
        <w:rPr>
          <w:rFonts w:ascii="Cambria" w:hAnsi="Cambria"/>
          <w:sz w:val="22"/>
          <w:szCs w:val="22"/>
          <w:lang w:val="en-ZA" w:eastAsia="en-US" w:bidi="en-US"/>
        </w:rPr>
        <w:t xml:space="preserve"> </w:t>
      </w:r>
    </w:p>
    <w:p w:rsidR="00F16FDA" w:rsidRPr="00503DCD" w:rsidRDefault="000B5261" w:rsidP="00077F1C">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O</w:t>
      </w:r>
      <w:r w:rsidR="00F16FDA" w:rsidRPr="00503DCD">
        <w:rPr>
          <w:rFonts w:ascii="Cambria" w:hAnsi="Cambria"/>
          <w:sz w:val="22"/>
          <w:szCs w:val="22"/>
          <w:lang w:val="en-ZA" w:eastAsia="en-US" w:bidi="en-US"/>
        </w:rPr>
        <w:t>rganise the information in any logical and coherent way.</w:t>
      </w:r>
    </w:p>
    <w:p w:rsidR="00F16FDA" w:rsidRPr="00503DCD" w:rsidRDefault="00F16FDA" w:rsidP="00077F1C">
      <w:pPr>
        <w:numPr>
          <w:ilvl w:val="0"/>
          <w:numId w:val="10"/>
        </w:numPr>
        <w:spacing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Use of graphics and/or graphs</w:t>
      </w:r>
    </w:p>
    <w:p w:rsidR="00F16FDA" w:rsidRPr="00503DCD" w:rsidRDefault="00F16FDA" w:rsidP="00077F1C">
      <w:pPr>
        <w:numPr>
          <w:ilvl w:val="0"/>
          <w:numId w:val="11"/>
        </w:numPr>
        <w:spacing w:before="240" w:after="200" w:line="252" w:lineRule="auto"/>
        <w:ind w:left="1077" w:hanging="357"/>
        <w:contextualSpacing/>
        <w:rPr>
          <w:rFonts w:ascii="Cambria" w:hAnsi="Cambria"/>
          <w:sz w:val="22"/>
          <w:szCs w:val="22"/>
          <w:lang w:val="en-ZA" w:eastAsia="en-US" w:bidi="en-US"/>
        </w:rPr>
      </w:pPr>
      <w:r w:rsidRPr="00503DCD">
        <w:rPr>
          <w:rFonts w:ascii="Cambria" w:hAnsi="Cambria"/>
          <w:sz w:val="22"/>
          <w:szCs w:val="22"/>
          <w:lang w:val="en-ZA" w:eastAsia="en-US" w:bidi="en-US"/>
        </w:rPr>
        <w:t>The graphics and/or graphs included must be meaningful and add value to the document.</w:t>
      </w:r>
    </w:p>
    <w:p w:rsidR="00F16FDA" w:rsidRPr="00503DCD" w:rsidRDefault="00F16FDA" w:rsidP="00077F1C">
      <w:pPr>
        <w:numPr>
          <w:ilvl w:val="0"/>
          <w:numId w:val="11"/>
        </w:numPr>
        <w:spacing w:before="240" w:after="200" w:line="252" w:lineRule="auto"/>
        <w:ind w:left="1077" w:hanging="357"/>
        <w:contextualSpacing/>
        <w:rPr>
          <w:rFonts w:ascii="Cambria" w:hAnsi="Cambria"/>
          <w:sz w:val="22"/>
          <w:szCs w:val="22"/>
          <w:lang w:val="en-ZA" w:eastAsia="en-US" w:bidi="en-US"/>
        </w:rPr>
      </w:pPr>
      <w:r w:rsidRPr="00503DCD">
        <w:rPr>
          <w:rFonts w:ascii="Cambria" w:hAnsi="Cambria"/>
          <w:sz w:val="22"/>
          <w:szCs w:val="22"/>
          <w:lang w:val="en-ZA" w:eastAsia="en-US" w:bidi="en-US"/>
        </w:rPr>
        <w:t>Graphs, tables, data, summaries, etc. must be easy to read and interpret.</w:t>
      </w:r>
    </w:p>
    <w:p w:rsidR="00F16FDA" w:rsidRPr="00503DCD" w:rsidRDefault="00F16FDA" w:rsidP="00077F1C">
      <w:pPr>
        <w:numPr>
          <w:ilvl w:val="0"/>
          <w:numId w:val="11"/>
        </w:numPr>
        <w:spacing w:before="240" w:after="200" w:line="252" w:lineRule="auto"/>
        <w:ind w:left="1077" w:hanging="357"/>
        <w:rPr>
          <w:rFonts w:ascii="Cambria" w:hAnsi="Cambria"/>
          <w:sz w:val="22"/>
          <w:szCs w:val="22"/>
          <w:lang w:val="en-ZA" w:eastAsia="en-US" w:bidi="en-US"/>
        </w:rPr>
      </w:pPr>
      <w:r w:rsidRPr="00503DCD">
        <w:rPr>
          <w:rFonts w:ascii="Cambria" w:hAnsi="Cambria"/>
          <w:sz w:val="22"/>
          <w:szCs w:val="22"/>
          <w:lang w:val="en-ZA" w:eastAsia="en-US" w:bidi="en-US"/>
        </w:rPr>
        <w:t>Graphics obtained from the Internet or other sources must be acknowledged.</w:t>
      </w:r>
    </w:p>
    <w:p w:rsidR="005D3B3A" w:rsidRPr="00503DCD" w:rsidRDefault="00F16FDA" w:rsidP="00077F1C">
      <w:pPr>
        <w:numPr>
          <w:ilvl w:val="0"/>
          <w:numId w:val="10"/>
        </w:numPr>
        <w:spacing w:after="200" w:line="252" w:lineRule="auto"/>
        <w:ind w:left="714" w:hanging="357"/>
        <w:rPr>
          <w:rFonts w:ascii="Cambria" w:hAnsi="Cambria"/>
          <w:sz w:val="22"/>
          <w:szCs w:val="22"/>
          <w:lang w:val="en-ZA" w:eastAsia="en-US" w:bidi="en-US"/>
        </w:rPr>
      </w:pPr>
      <w:r w:rsidRPr="00503DCD">
        <w:rPr>
          <w:rFonts w:ascii="Cambria" w:hAnsi="Cambria"/>
          <w:sz w:val="22"/>
          <w:szCs w:val="22"/>
          <w:lang w:val="en-ZA" w:eastAsia="en-US" w:bidi="en-US"/>
        </w:rPr>
        <w:t>Use a word processing function to insert page numbers into the footer of the document. Page numbers should not be used on the title page.</w:t>
      </w:r>
    </w:p>
    <w:p w:rsidR="00F16FDA" w:rsidRPr="00503DCD" w:rsidRDefault="00B56475"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Presentation</w:t>
      </w:r>
    </w:p>
    <w:p w:rsidR="000B1211" w:rsidRPr="00503DCD" w:rsidRDefault="000B1211" w:rsidP="000B1211">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To be able to share the knowledge and insight you have gained </w:t>
      </w:r>
      <w:r w:rsidR="00B56475">
        <w:rPr>
          <w:rFonts w:ascii="Cambria" w:hAnsi="Cambria"/>
          <w:sz w:val="22"/>
          <w:szCs w:val="22"/>
          <w:lang w:val="en-ZA" w:eastAsia="en-US" w:bidi="en-US"/>
        </w:rPr>
        <w:t xml:space="preserve">with your audience </w:t>
      </w:r>
      <w:r w:rsidRPr="00503DCD">
        <w:rPr>
          <w:rFonts w:ascii="Cambria" w:hAnsi="Cambria"/>
          <w:sz w:val="22"/>
          <w:szCs w:val="22"/>
          <w:lang w:val="en-ZA" w:eastAsia="en-US" w:bidi="en-US"/>
        </w:rPr>
        <w:t xml:space="preserve">you need to create </w:t>
      </w:r>
      <w:r w:rsidR="00B56475">
        <w:rPr>
          <w:rFonts w:ascii="Cambria" w:hAnsi="Cambria"/>
          <w:sz w:val="22"/>
          <w:szCs w:val="22"/>
          <w:lang w:val="en-ZA" w:eastAsia="en-US" w:bidi="en-US"/>
        </w:rPr>
        <w:t>a slideshow</w:t>
      </w:r>
    </w:p>
    <w:p w:rsidR="00F16FDA" w:rsidRPr="00503DCD" w:rsidRDefault="00DB2E5C" w:rsidP="00077F1C">
      <w:pPr>
        <w:numPr>
          <w:ilvl w:val="0"/>
          <w:numId w:val="10"/>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Create a slideshow to include</w:t>
      </w:r>
      <w:r w:rsidR="00F16FDA" w:rsidRPr="00503DCD">
        <w:rPr>
          <w:rFonts w:ascii="Cambria" w:hAnsi="Cambria"/>
          <w:sz w:val="22"/>
          <w:szCs w:val="22"/>
          <w:lang w:val="en-ZA" w:eastAsia="en-US" w:bidi="en-US"/>
        </w:rPr>
        <w:t xml:space="preserve"> at least the following </w:t>
      </w:r>
    </w:p>
    <w:p w:rsidR="00F16FDA" w:rsidRDefault="000B1211" w:rsidP="00077F1C">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A title </w:t>
      </w:r>
      <w:r w:rsidR="00516F9B">
        <w:rPr>
          <w:rFonts w:ascii="Cambria" w:hAnsi="Cambria"/>
          <w:sz w:val="22"/>
          <w:szCs w:val="22"/>
          <w:lang w:val="en-ZA" w:eastAsia="en-US" w:bidi="en-US"/>
        </w:rPr>
        <w:t>slide</w:t>
      </w:r>
    </w:p>
    <w:p w:rsidR="00516F9B" w:rsidRPr="00503DCD" w:rsidRDefault="00516F9B" w:rsidP="00077F1C">
      <w:pPr>
        <w:numPr>
          <w:ilvl w:val="0"/>
          <w:numId w:val="12"/>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A contents slide</w:t>
      </w:r>
    </w:p>
    <w:p w:rsidR="00B44B19" w:rsidRPr="00503DCD" w:rsidRDefault="00F16FDA" w:rsidP="00077F1C">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Introduction</w:t>
      </w:r>
    </w:p>
    <w:p w:rsidR="00F16FDA" w:rsidRDefault="006953CA" w:rsidP="00077F1C">
      <w:pPr>
        <w:numPr>
          <w:ilvl w:val="0"/>
          <w:numId w:val="12"/>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Good quality information about the topic/your investigation, factually correct. The information should be well-structured using appropriate principles and techniques such as headings, lists, </w:t>
      </w:r>
      <w:r w:rsidR="00B56475">
        <w:rPr>
          <w:rFonts w:ascii="Cambria" w:hAnsi="Cambria"/>
          <w:sz w:val="22"/>
          <w:szCs w:val="22"/>
          <w:lang w:val="en-ZA" w:eastAsia="en-US" w:bidi="en-US"/>
        </w:rPr>
        <w:t>diagrams</w:t>
      </w:r>
      <w:r w:rsidR="007A50FF">
        <w:rPr>
          <w:rFonts w:ascii="Cambria" w:hAnsi="Cambria"/>
          <w:sz w:val="22"/>
          <w:szCs w:val="22"/>
          <w:lang w:val="en-ZA" w:eastAsia="en-US" w:bidi="en-US"/>
        </w:rPr>
        <w:t>. At least one slide for each heading.</w:t>
      </w:r>
    </w:p>
    <w:p w:rsidR="00516F9B" w:rsidRDefault="00516F9B" w:rsidP="00077F1C">
      <w:pPr>
        <w:numPr>
          <w:ilvl w:val="0"/>
          <w:numId w:val="12"/>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Conclusion/Recommendation</w:t>
      </w:r>
    </w:p>
    <w:p w:rsidR="00DB2E5C" w:rsidRPr="00503DCD" w:rsidRDefault="00DB2E5C" w:rsidP="00077F1C">
      <w:pPr>
        <w:numPr>
          <w:ilvl w:val="0"/>
          <w:numId w:val="11"/>
        </w:numPr>
        <w:spacing w:before="240" w:after="200" w:line="252" w:lineRule="auto"/>
        <w:ind w:left="1077" w:hanging="357"/>
        <w:rPr>
          <w:rFonts w:ascii="Cambria" w:hAnsi="Cambria"/>
          <w:sz w:val="22"/>
          <w:szCs w:val="22"/>
          <w:lang w:val="en-ZA" w:eastAsia="en-US" w:bidi="en-US"/>
        </w:rPr>
      </w:pPr>
      <w:r>
        <w:rPr>
          <w:rFonts w:ascii="Cambria" w:hAnsi="Cambria"/>
          <w:sz w:val="22"/>
          <w:szCs w:val="22"/>
          <w:lang w:val="en-ZA" w:eastAsia="en-US" w:bidi="en-US"/>
        </w:rPr>
        <w:t>References</w:t>
      </w:r>
    </w:p>
    <w:p w:rsidR="006953CA" w:rsidRPr="00503DCD" w:rsidRDefault="006953CA" w:rsidP="00077F1C">
      <w:pPr>
        <w:numPr>
          <w:ilvl w:val="0"/>
          <w:numId w:val="1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Ensure that your </w:t>
      </w:r>
      <w:r w:rsidR="00B56475">
        <w:rPr>
          <w:rFonts w:ascii="Cambria" w:hAnsi="Cambria"/>
          <w:sz w:val="22"/>
          <w:szCs w:val="22"/>
          <w:lang w:val="en-ZA" w:eastAsia="en-US" w:bidi="en-US"/>
        </w:rPr>
        <w:t>slides</w:t>
      </w:r>
      <w:r w:rsidRPr="00503DCD">
        <w:rPr>
          <w:rFonts w:ascii="Cambria" w:hAnsi="Cambria"/>
          <w:sz w:val="22"/>
          <w:szCs w:val="22"/>
          <w:lang w:val="en-ZA" w:eastAsia="en-US" w:bidi="en-US"/>
        </w:rPr>
        <w:t xml:space="preserve"> </w:t>
      </w:r>
      <w:r w:rsidR="00B56475">
        <w:rPr>
          <w:rFonts w:ascii="Cambria" w:hAnsi="Cambria"/>
          <w:sz w:val="22"/>
          <w:szCs w:val="22"/>
          <w:lang w:val="en-ZA" w:eastAsia="en-US" w:bidi="en-US"/>
        </w:rPr>
        <w:t>are</w:t>
      </w:r>
      <w:r w:rsidRPr="00503DCD">
        <w:rPr>
          <w:rFonts w:ascii="Cambria" w:hAnsi="Cambria"/>
          <w:sz w:val="22"/>
          <w:szCs w:val="22"/>
          <w:lang w:val="en-ZA" w:eastAsia="en-US" w:bidi="en-US"/>
        </w:rPr>
        <w:t xml:space="preserve"> well laid out, readable</w:t>
      </w:r>
      <w:r w:rsidR="007A50FF">
        <w:rPr>
          <w:rFonts w:ascii="Cambria" w:hAnsi="Cambria"/>
          <w:sz w:val="22"/>
          <w:szCs w:val="22"/>
          <w:lang w:val="en-ZA" w:eastAsia="en-US" w:bidi="en-US"/>
        </w:rPr>
        <w:t xml:space="preserve">, </w:t>
      </w:r>
      <w:r w:rsidRPr="00503DCD">
        <w:rPr>
          <w:rFonts w:ascii="Cambria" w:hAnsi="Cambria"/>
          <w:sz w:val="22"/>
          <w:szCs w:val="22"/>
          <w:lang w:val="en-ZA" w:eastAsia="en-US" w:bidi="en-US"/>
        </w:rPr>
        <w:t>has a consistent appearance</w:t>
      </w:r>
      <w:r w:rsidR="007A50FF">
        <w:rPr>
          <w:rFonts w:ascii="Cambria" w:hAnsi="Cambria"/>
          <w:sz w:val="22"/>
          <w:szCs w:val="22"/>
          <w:lang w:val="en-ZA" w:eastAsia="en-US" w:bidi="en-US"/>
        </w:rPr>
        <w:t xml:space="preserve"> and that slides are not too ‘busy’</w:t>
      </w:r>
      <w:r w:rsidRPr="00503DCD">
        <w:rPr>
          <w:rFonts w:ascii="Cambria" w:hAnsi="Cambria"/>
          <w:sz w:val="22"/>
          <w:szCs w:val="22"/>
          <w:lang w:val="en-ZA" w:eastAsia="en-US" w:bidi="en-US"/>
        </w:rPr>
        <w:t>.</w:t>
      </w:r>
    </w:p>
    <w:p w:rsidR="006953CA" w:rsidRPr="00503DCD" w:rsidRDefault="006953CA" w:rsidP="00077F1C">
      <w:pPr>
        <w:numPr>
          <w:ilvl w:val="0"/>
          <w:numId w:val="1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Graphics/images should be </w:t>
      </w:r>
      <w:r w:rsidR="00B44B19" w:rsidRPr="00503DCD">
        <w:rPr>
          <w:rFonts w:ascii="Cambria" w:hAnsi="Cambria"/>
          <w:sz w:val="22"/>
          <w:szCs w:val="22"/>
          <w:lang w:val="en-ZA" w:eastAsia="en-US" w:bidi="en-US"/>
        </w:rPr>
        <w:t xml:space="preserve">relevant to the topic or purpose of the </w:t>
      </w:r>
      <w:r w:rsidR="00B56475">
        <w:rPr>
          <w:rFonts w:ascii="Cambria" w:hAnsi="Cambria"/>
          <w:sz w:val="22"/>
          <w:szCs w:val="22"/>
          <w:lang w:val="en-ZA" w:eastAsia="en-US" w:bidi="en-US"/>
        </w:rPr>
        <w:t>presentation and enhance understanding.</w:t>
      </w:r>
    </w:p>
    <w:p w:rsidR="00F16FDA" w:rsidRPr="00503DCD" w:rsidRDefault="00B44B19" w:rsidP="00077F1C">
      <w:pPr>
        <w:numPr>
          <w:ilvl w:val="0"/>
          <w:numId w:val="1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Use good ‘standard’ English and ensure there are no spelling and grammar mistakes</w:t>
      </w:r>
      <w:r w:rsidR="00F16FDA" w:rsidRPr="00503DCD">
        <w:rPr>
          <w:rFonts w:ascii="Cambria" w:hAnsi="Cambria"/>
          <w:sz w:val="22"/>
          <w:szCs w:val="22"/>
          <w:lang w:val="en-ZA" w:eastAsia="en-US" w:bidi="en-US"/>
        </w:rPr>
        <w:t>.</w:t>
      </w:r>
    </w:p>
    <w:p w:rsidR="007A50FF" w:rsidRDefault="00B44B19" w:rsidP="00077F1C">
      <w:pPr>
        <w:numPr>
          <w:ilvl w:val="0"/>
          <w:numId w:val="1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Acknowledge information and graphics used from other sources appropriately.</w:t>
      </w:r>
    </w:p>
    <w:p w:rsidR="007A50FF" w:rsidRDefault="007A50FF">
      <w:pPr>
        <w:rPr>
          <w:rFonts w:ascii="Cambria" w:hAnsi="Cambria"/>
          <w:sz w:val="22"/>
          <w:szCs w:val="22"/>
          <w:lang w:val="en-ZA" w:eastAsia="en-US" w:bidi="en-US"/>
        </w:rPr>
      </w:pPr>
      <w:r>
        <w:rPr>
          <w:rFonts w:ascii="Cambria" w:hAnsi="Cambria"/>
          <w:sz w:val="22"/>
          <w:szCs w:val="22"/>
          <w:lang w:val="en-ZA" w:eastAsia="en-US" w:bidi="en-US"/>
        </w:rPr>
        <w:br w:type="page"/>
      </w:r>
    </w:p>
    <w:p w:rsidR="00B44B19" w:rsidRPr="00503DCD" w:rsidRDefault="00B44B19" w:rsidP="007A50FF">
      <w:pPr>
        <w:spacing w:after="200" w:line="252" w:lineRule="auto"/>
        <w:ind w:left="720"/>
        <w:rPr>
          <w:rFonts w:ascii="Cambria" w:hAnsi="Cambria"/>
          <w:sz w:val="22"/>
          <w:szCs w:val="22"/>
          <w:lang w:val="en-ZA" w:eastAsia="en-US" w:bidi="en-US"/>
        </w:rPr>
      </w:pPr>
    </w:p>
    <w:p w:rsidR="00F16FDA" w:rsidRPr="00503DCD" w:rsidRDefault="00F16FD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Hand-in for Phase 3</w:t>
      </w:r>
    </w:p>
    <w:p w:rsidR="00F16FDA" w:rsidRPr="00503DCD" w:rsidRDefault="00F16FDA" w:rsidP="00F16FDA">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Once you have completed this part of the project:</w:t>
      </w:r>
    </w:p>
    <w:p w:rsidR="00F16FDA" w:rsidRPr="00503DCD" w:rsidRDefault="00F16FDA" w:rsidP="00077F1C">
      <w:pPr>
        <w:numPr>
          <w:ilvl w:val="0"/>
          <w:numId w:val="10"/>
        </w:num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Submit your entire </w:t>
      </w:r>
      <w:r w:rsidR="00CE0491" w:rsidRPr="00503DCD">
        <w:rPr>
          <w:rFonts w:ascii="Cambria" w:hAnsi="Cambria"/>
          <w:sz w:val="22"/>
          <w:szCs w:val="22"/>
          <w:lang w:val="en-ZA" w:eastAsia="en-US" w:bidi="en-US"/>
        </w:rPr>
        <w:t xml:space="preserve">PAT </w:t>
      </w:r>
      <w:r w:rsidRPr="00503DCD">
        <w:rPr>
          <w:rFonts w:ascii="Cambria" w:hAnsi="Cambria"/>
          <w:sz w:val="22"/>
          <w:szCs w:val="22"/>
          <w:lang w:val="en-ZA" w:eastAsia="en-US" w:bidi="en-US"/>
        </w:rPr>
        <w:t xml:space="preserve">folder to your teacher—make sure that the </w:t>
      </w:r>
      <w:r w:rsidR="00CE0491" w:rsidRPr="00503DCD">
        <w:rPr>
          <w:rFonts w:ascii="Cambria" w:hAnsi="Cambria"/>
          <w:sz w:val="22"/>
          <w:szCs w:val="22"/>
          <w:lang w:val="en-ZA" w:eastAsia="en-US" w:bidi="en-US"/>
        </w:rPr>
        <w:t xml:space="preserve">questionnaires, electronic copies of sources, web pages used as sources, report documents from phase 1 and phase2, </w:t>
      </w:r>
      <w:r w:rsidRPr="00503DCD">
        <w:rPr>
          <w:rFonts w:ascii="Cambria" w:hAnsi="Cambria"/>
          <w:sz w:val="22"/>
          <w:szCs w:val="22"/>
          <w:lang w:val="en-ZA" w:eastAsia="en-US" w:bidi="en-US"/>
        </w:rPr>
        <w:t xml:space="preserve">spreadsheet, report and </w:t>
      </w:r>
      <w:r w:rsidR="00B56475">
        <w:rPr>
          <w:rFonts w:ascii="Cambria" w:hAnsi="Cambria"/>
          <w:sz w:val="22"/>
          <w:szCs w:val="22"/>
          <w:lang w:val="en-ZA" w:eastAsia="en-US" w:bidi="en-US"/>
        </w:rPr>
        <w:t>presentation</w:t>
      </w:r>
      <w:r w:rsidRPr="00503DCD">
        <w:rPr>
          <w:rFonts w:ascii="Cambria" w:hAnsi="Cambria"/>
          <w:sz w:val="22"/>
          <w:szCs w:val="22"/>
          <w:lang w:val="en-ZA" w:eastAsia="en-US" w:bidi="en-US"/>
        </w:rPr>
        <w:t xml:space="preserve"> are saved correctly. </w:t>
      </w:r>
    </w:p>
    <w:p w:rsidR="00F16FDA" w:rsidRPr="00503DCD" w:rsidRDefault="005A7A24" w:rsidP="00077F1C">
      <w:pPr>
        <w:numPr>
          <w:ilvl w:val="0"/>
          <w:numId w:val="10"/>
        </w:numPr>
        <w:spacing w:after="200" w:line="252" w:lineRule="auto"/>
        <w:rPr>
          <w:rFonts w:ascii="Cambria" w:hAnsi="Cambria"/>
          <w:sz w:val="22"/>
          <w:szCs w:val="22"/>
          <w:lang w:val="en-ZA" w:eastAsia="en-US" w:bidi="en-US"/>
        </w:rPr>
      </w:pPr>
      <w:r w:rsidRPr="005A7A24">
        <w:rPr>
          <w:rFonts w:ascii="Cambria" w:hAnsi="Cambria"/>
          <w:noProof/>
          <w:sz w:val="22"/>
          <w:szCs w:val="22"/>
          <w:lang w:val="en-ZA" w:eastAsia="en-ZA"/>
        </w:rPr>
        <w:pict>
          <v:shapetype id="_x0000_t202" coordsize="21600,21600" o:spt="202" path="m,l,21600r21600,l21600,xe">
            <v:stroke joinstyle="miter"/>
            <v:path gradientshapeok="t" o:connecttype="rect"/>
          </v:shapetype>
          <v:shape id="Text Box 3" o:spid="_x0000_s1026" type="#_x0000_t202" style="position:absolute;left:0;text-align:left;margin-left:0;margin-top:71.25pt;width:482.45pt;height:62.9pt;z-index:25166489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" filled="f" strokeweight=".5pt">
            <v:path arrowok="t"/>
            <v:textbox style="mso-fit-shape-to-text:t">
              <w:txbxContent>
                <w:p w:rsidR="00FB36FC" w:rsidRDefault="00FB36FC" w:rsidP="00F16FDA">
                  <w:pPr>
                    <w:rPr>
                      <w:b/>
                      <w:lang w:val="en-ZA"/>
                    </w:rPr>
                  </w:pPr>
                  <w:r w:rsidRPr="00AE64EE">
                    <w:rPr>
                      <w:b/>
                      <w:lang w:val="en-ZA"/>
                    </w:rPr>
                    <w:t>You should have completed and submitted this project before you start you</w:t>
                  </w:r>
                  <w:r>
                    <w:rPr>
                      <w:b/>
                      <w:lang w:val="en-ZA"/>
                    </w:rPr>
                    <w:t>r</w:t>
                  </w:r>
                  <w:r w:rsidRPr="00AE64EE">
                    <w:rPr>
                      <w:b/>
                      <w:lang w:val="en-ZA"/>
                    </w:rPr>
                    <w:t xml:space="preserve"> end of year examinations.</w:t>
                  </w:r>
                </w:p>
                <w:p w:rsidR="00FB36FC" w:rsidRPr="004020F1" w:rsidRDefault="00FB36FC" w:rsidP="00F16FDA">
                  <w:pPr>
                    <w:rPr>
                      <w:b/>
                      <w:lang w:val="en-ZA"/>
                    </w:rPr>
                  </w:pPr>
                  <w:r>
                    <w:rPr>
                      <w:b/>
                      <w:lang w:val="en-ZA"/>
                    </w:rPr>
                    <w:t>Not submitting your PAT will mean that your marks will be incomplete and will affect your results and promotion to the next grade.</w:t>
                  </w:r>
                </w:p>
              </w:txbxContent>
            </v:textbox>
            <w10:wrap type="square"/>
          </v:shape>
        </w:pict>
      </w:r>
      <w:r w:rsidR="00F16FDA" w:rsidRPr="00503DCD">
        <w:rPr>
          <w:rFonts w:ascii="Cambria" w:hAnsi="Cambria"/>
          <w:sz w:val="22"/>
          <w:szCs w:val="22"/>
          <w:lang w:val="en-ZA" w:eastAsia="en-US" w:bidi="en-US"/>
        </w:rPr>
        <w:t xml:space="preserve">Hand in the file containing </w:t>
      </w:r>
      <w:r w:rsidR="00CE0491" w:rsidRPr="00503DCD">
        <w:rPr>
          <w:rFonts w:ascii="Cambria" w:hAnsi="Cambria"/>
          <w:sz w:val="22"/>
          <w:szCs w:val="22"/>
          <w:lang w:val="en-ZA" w:eastAsia="en-US" w:bidi="en-US"/>
        </w:rPr>
        <w:t>any hardcopy</w:t>
      </w:r>
      <w:r w:rsidR="00F16FDA" w:rsidRPr="00503DCD">
        <w:rPr>
          <w:rFonts w:ascii="Cambria" w:hAnsi="Cambria"/>
          <w:sz w:val="22"/>
          <w:szCs w:val="22"/>
          <w:lang w:val="en-ZA" w:eastAsia="en-US" w:bidi="en-US"/>
        </w:rPr>
        <w:t xml:space="preserve"> evidence you have collected</w:t>
      </w:r>
      <w:r w:rsidR="00A4030A">
        <w:rPr>
          <w:rFonts w:ascii="Cambria" w:hAnsi="Cambria"/>
          <w:sz w:val="22"/>
          <w:szCs w:val="22"/>
          <w:lang w:val="en-ZA" w:eastAsia="en-US" w:bidi="en-US"/>
        </w:rPr>
        <w:t xml:space="preserve"> and not been converted to electronic format</w:t>
      </w:r>
      <w:r w:rsidR="00F16FDA" w:rsidRPr="00503DCD">
        <w:rPr>
          <w:rFonts w:ascii="Cambria" w:hAnsi="Cambria"/>
          <w:sz w:val="22"/>
          <w:szCs w:val="22"/>
          <w:lang w:val="en-ZA" w:eastAsia="en-US" w:bidi="en-US"/>
        </w:rPr>
        <w:t xml:space="preserve">. </w:t>
      </w:r>
    </w:p>
    <w:p w:rsidR="00F16FDA" w:rsidRPr="00503DCD" w:rsidRDefault="00F16FDA" w:rsidP="00CE0491">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Your teacher will give you the date on which to submit your phase 3 work for assessment.</w:t>
      </w:r>
    </w:p>
    <w:p w:rsidR="00F16FDA" w:rsidRPr="00503DCD" w:rsidRDefault="00F16FDA" w:rsidP="00F16FDA">
      <w:pPr>
        <w:spacing w:after="200" w:line="252" w:lineRule="auto"/>
        <w:rPr>
          <w:rFonts w:ascii="Cambria" w:hAnsi="Cambria"/>
          <w:sz w:val="22"/>
          <w:szCs w:val="22"/>
          <w:lang w:val="en-ZA" w:eastAsia="en-US" w:bidi="en-US"/>
        </w:rPr>
      </w:pPr>
    </w:p>
    <w:p w:rsidR="00F16FDA" w:rsidRPr="00503DCD" w:rsidRDefault="00F16FDA" w:rsidP="00F16FDA">
      <w:pPr>
        <w:spacing w:after="200" w:line="252" w:lineRule="auto"/>
        <w:rPr>
          <w:rFonts w:ascii="Cambria" w:hAnsi="Cambria"/>
          <w:sz w:val="22"/>
          <w:szCs w:val="22"/>
          <w:lang w:val="en-ZA" w:eastAsia="en-US" w:bidi="en-US"/>
        </w:rPr>
      </w:pPr>
    </w:p>
    <w:p w:rsidR="0044473F" w:rsidRPr="00503DCD" w:rsidRDefault="0044473F" w:rsidP="00F16FDA">
      <w:pPr>
        <w:spacing w:after="200" w:line="252" w:lineRule="auto"/>
        <w:rPr>
          <w:rFonts w:ascii="Cambria" w:hAnsi="Cambria"/>
          <w:sz w:val="22"/>
          <w:szCs w:val="22"/>
          <w:lang w:val="en-ZA" w:eastAsia="en-US" w:bidi="en-US"/>
        </w:rPr>
        <w:sectPr w:rsidR="0044473F" w:rsidRPr="00503DCD" w:rsidSect="00851061">
          <w:footerReference w:type="default" r:id="rId17"/>
          <w:headerReference w:type="first" r:id="rId18"/>
          <w:footerReference w:type="first" r:id="rId19"/>
          <w:pgSz w:w="11907" w:h="16839" w:code="9"/>
          <w:pgMar w:top="1077" w:right="1134" w:bottom="1077" w:left="1134" w:header="709" w:footer="709" w:gutter="0"/>
          <w:cols w:space="708"/>
          <w:titlePg/>
          <w:docGrid w:linePitch="360"/>
        </w:sect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DA5A94" w:rsidRPr="00503DCD" w:rsidRDefault="00DA5A94" w:rsidP="00DA5A94">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Assessment Tool</w:t>
      </w: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2E171E">
          <w:headerReference w:type="default" r:id="rId20"/>
          <w:footerReference w:type="default" r:id="rId21"/>
          <w:pgSz w:w="11907" w:h="16839" w:code="9"/>
          <w:pgMar w:top="720" w:right="720" w:bottom="720" w:left="720" w:header="720" w:footer="720" w:gutter="0"/>
          <w:pgNumType w:start="1"/>
          <w:cols w:space="720"/>
          <w:docGrid w:linePitch="326"/>
        </w:sectPr>
      </w:pPr>
    </w:p>
    <w:p w:rsidR="00DA5A94" w:rsidRPr="00DA6503" w:rsidRDefault="00DA5A94">
      <w:pPr>
        <w:rPr>
          <w:rFonts w:ascii="Cambria" w:hAnsi="Cambria"/>
          <w:b/>
          <w:spacing w:val="20"/>
          <w:szCs w:val="28"/>
          <w:lang w:val="en-ZA" w:eastAsia="en-US" w:bidi="en-US"/>
        </w:rPr>
      </w:pPr>
    </w:p>
    <w:p w:rsidR="00F831FA" w:rsidRPr="007B62B0" w:rsidRDefault="00F831FA"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F831FA" w:rsidRDefault="00F831FA"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A4030A">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7B62B0" w:rsidRPr="007B62B0" w:rsidRDefault="007B62B0" w:rsidP="002B2B47">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E14DDC" w:rsidRPr="005B728F" w:rsidTr="00E14DDC">
        <w:trPr>
          <w:cantSplit/>
        </w:trPr>
        <w:tc>
          <w:tcPr>
            <w:tcW w:w="170" w:type="pct"/>
            <w:vMerge w:val="restart"/>
            <w:tcBorders>
              <w:top w:val="single" w:sz="4" w:space="0" w:color="auto"/>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DC4A1E" w:rsidRDefault="00F831FA" w:rsidP="002B2B47">
            <w:pPr>
              <w:rPr>
                <w:rFonts w:ascii="Arial Narrow" w:hAnsi="Arial Narrow" w:cstheme="minorHAnsi"/>
                <w:sz w:val="20"/>
                <w:szCs w:val="20"/>
              </w:rPr>
            </w:pPr>
            <w:r w:rsidRPr="00DC4A1E">
              <w:rPr>
                <w:rFonts w:ascii="Arial Narrow" w:hAnsi="Arial Narrow"/>
                <w:b/>
                <w:sz w:val="20"/>
                <w:szCs w:val="20"/>
              </w:rPr>
              <w:t>TASK DEFINITION</w:t>
            </w:r>
            <w:r w:rsidRPr="00DC4A1E">
              <w:rPr>
                <w:rFonts w:ascii="Arial Narrow" w:hAnsi="Arial Narrow"/>
                <w:sz w:val="20"/>
                <w:szCs w:val="20"/>
              </w:rPr>
              <w:t xml:space="preserve"> </w:t>
            </w:r>
            <w:r w:rsidRPr="00DC4A1E">
              <w:rPr>
                <w:rFonts w:ascii="Arial Narrow" w:hAnsi="Arial Narrow"/>
                <w:b/>
                <w:sz w:val="20"/>
                <w:szCs w:val="20"/>
              </w:rPr>
              <w:t>(</w:t>
            </w:r>
            <w:r w:rsidRPr="00DC4A1E">
              <w:rPr>
                <w:rFonts w:ascii="Arial Narrow" w:hAnsi="Arial Narrow" w:cstheme="minorHAnsi"/>
                <w:b/>
                <w:sz w:val="20"/>
                <w:szCs w:val="20"/>
              </w:rPr>
              <w:t>±</w:t>
            </w:r>
            <w:r w:rsidRPr="00DC4A1E">
              <w:rPr>
                <w:rFonts w:ascii="Arial Narrow" w:hAnsi="Arial Narrow"/>
                <w:b/>
                <w:sz w:val="20"/>
                <w:szCs w:val="20"/>
              </w:rPr>
              <w:t xml:space="preserve">  300 words</w:t>
            </w:r>
            <w:r>
              <w:rPr>
                <w:rFonts w:ascii="Arial Narrow" w:hAnsi="Arial Narrow"/>
                <w:b/>
                <w:sz w:val="20"/>
                <w:szCs w:val="20"/>
              </w:rPr>
              <w:t>/half a page</w:t>
            </w:r>
            <w:r w:rsidRPr="00DC4A1E">
              <w:rPr>
                <w:rFonts w:ascii="Arial Narrow" w:hAnsi="Arial Narrow"/>
                <w:b/>
                <w:sz w:val="20"/>
                <w:szCs w:val="20"/>
              </w:rPr>
              <w:t>)</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Clearly describes, </w:t>
            </w:r>
            <w:r w:rsidRPr="003469B7">
              <w:rPr>
                <w:rFonts w:ascii="Arial Narrow" w:hAnsi="Arial Narrow" w:cstheme="minorHAnsi"/>
                <w:b/>
                <w:sz w:val="20"/>
                <w:szCs w:val="20"/>
                <w:u w:val="single"/>
              </w:rPr>
              <w:t>in the learner’s own words</w:t>
            </w:r>
            <w:r w:rsidRPr="00DC4A1E">
              <w:rPr>
                <w:rFonts w:ascii="Arial Narrow" w:hAnsi="Arial Narrow" w:cstheme="minorHAnsi"/>
                <w:sz w:val="20"/>
                <w:szCs w:val="20"/>
              </w:rPr>
              <w:t xml:space="preserve">, the intention of the task/project (PAT), i.e. shows a thorough understanding of the problem (what the problem is), what he/she needs to investigate and why he/she is doing the investigation. </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Provides a clear overview of the focus of his/her investigation and the aspects to be investigated and covered as well as, how he/she will go about it, to whom it must be presented and how it must be presented.</w:t>
            </w:r>
          </w:p>
        </w:tc>
        <w:tc>
          <w:tcPr>
            <w:tcW w:w="298" w:type="pct"/>
            <w:vMerge w:val="restart"/>
            <w:tcBorders>
              <w:top w:val="single" w:sz="4" w:space="0" w:color="auto"/>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077F1C">
            <w:pPr>
              <w:pStyle w:val="ListParagraph"/>
              <w:numPr>
                <w:ilvl w:val="0"/>
                <w:numId w:val="24"/>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Why am I doing the investigation? </w:t>
            </w:r>
          </w:p>
          <w:p w:rsidR="00F831FA" w:rsidRPr="00DC4A1E" w:rsidRDefault="00F831FA" w:rsidP="00077F1C">
            <w:pPr>
              <w:pStyle w:val="ListParagraph"/>
              <w:numPr>
                <w:ilvl w:val="0"/>
                <w:numId w:val="24"/>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What will the focus of </w:t>
            </w:r>
            <w:r>
              <w:rPr>
                <w:rFonts w:ascii="Arial Narrow" w:hAnsi="Arial Narrow" w:cstheme="minorHAnsi"/>
                <w:sz w:val="20"/>
                <w:szCs w:val="20"/>
              </w:rPr>
              <w:t>my</w:t>
            </w:r>
            <w:r w:rsidRPr="00DC4A1E">
              <w:rPr>
                <w:rFonts w:ascii="Arial Narrow" w:hAnsi="Arial Narrow" w:cstheme="minorHAnsi"/>
                <w:sz w:val="20"/>
                <w:szCs w:val="20"/>
              </w:rPr>
              <w:t xml:space="preserve"> investigation be?</w:t>
            </w:r>
          </w:p>
          <w:p w:rsidR="00F831FA" w:rsidRPr="00DC4A1E" w:rsidRDefault="00F831FA" w:rsidP="00077F1C">
            <w:pPr>
              <w:pStyle w:val="ListParagraph"/>
              <w:numPr>
                <w:ilvl w:val="0"/>
                <w:numId w:val="24"/>
              </w:numPr>
              <w:spacing w:after="0" w:line="240" w:lineRule="auto"/>
              <w:rPr>
                <w:rFonts w:ascii="Arial Narrow" w:hAnsi="Arial Narrow" w:cstheme="minorHAnsi"/>
                <w:sz w:val="20"/>
                <w:szCs w:val="20"/>
              </w:rPr>
            </w:pPr>
            <w:r w:rsidRPr="00DC4A1E">
              <w:rPr>
                <w:rFonts w:ascii="Arial Narrow" w:hAnsi="Arial Narrow" w:cstheme="minorHAnsi"/>
                <w:sz w:val="20"/>
                <w:szCs w:val="20"/>
              </w:rPr>
              <w:t xml:space="preserve">How will I go about it considering the parameters of the PAT? </w:t>
            </w:r>
          </w:p>
          <w:p w:rsidR="00F831FA" w:rsidRPr="00DC4A1E" w:rsidRDefault="00F831FA" w:rsidP="00077F1C">
            <w:pPr>
              <w:pStyle w:val="ListParagraph"/>
              <w:numPr>
                <w:ilvl w:val="0"/>
                <w:numId w:val="24"/>
              </w:numPr>
              <w:spacing w:after="0" w:line="240" w:lineRule="auto"/>
              <w:rPr>
                <w:rFonts w:ascii="Arial Narrow" w:hAnsi="Arial Narrow" w:cstheme="minorHAnsi"/>
                <w:sz w:val="20"/>
                <w:szCs w:val="20"/>
              </w:rPr>
            </w:pPr>
            <w:r w:rsidRPr="00DC4A1E">
              <w:rPr>
                <w:rFonts w:ascii="Arial Narrow" w:hAnsi="Arial Narrow" w:cstheme="minorHAnsi"/>
                <w:sz w:val="20"/>
                <w:szCs w:val="20"/>
              </w:rPr>
              <w:t>Who is the target audience?</w:t>
            </w:r>
          </w:p>
          <w:p w:rsidR="00F831FA" w:rsidRPr="00DC4A1E" w:rsidRDefault="00F831FA" w:rsidP="00077F1C">
            <w:pPr>
              <w:pStyle w:val="ListParagraph"/>
              <w:numPr>
                <w:ilvl w:val="0"/>
                <w:numId w:val="24"/>
              </w:numPr>
              <w:spacing w:after="0" w:line="240" w:lineRule="auto"/>
              <w:rPr>
                <w:rFonts w:ascii="Arial Narrow" w:hAnsi="Arial Narrow"/>
                <w:sz w:val="20"/>
                <w:szCs w:val="20"/>
              </w:rPr>
            </w:pPr>
            <w:r w:rsidRPr="00DC4A1E">
              <w:rPr>
                <w:rFonts w:ascii="Arial Narrow" w:hAnsi="Arial Narrow" w:cstheme="minorHAnsi"/>
                <w:sz w:val="20"/>
                <w:szCs w:val="20"/>
              </w:rPr>
              <w:t>In what format would it be presented in?</w:t>
            </w:r>
          </w:p>
        </w:tc>
        <w:tc>
          <w:tcPr>
            <w:tcW w:w="316" w:type="pct"/>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All 5 questions (in criteria) are clearly and answered in learner’s own words</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4 of the 5 questions (in criteria) are clearly answered and done in learner’s own words</w:t>
            </w:r>
          </w:p>
          <w:p w:rsidR="00F831FA" w:rsidRPr="00DC4A1E" w:rsidRDefault="00F831FA" w:rsidP="002B2B47">
            <w:pPr>
              <w:pStyle w:val="ListParagraph"/>
              <w:ind w:left="176"/>
              <w:rPr>
                <w:rFonts w:ascii="Arial Narrow" w:hAnsi="Arial Narrow" w:cstheme="minorHAnsi"/>
                <w:sz w:val="20"/>
                <w:szCs w:val="20"/>
              </w:rPr>
            </w:pP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Only 3 of the 5 questions in the criteria are clearly answered and done in learners own words</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Only 2 of the 5 questions in the criteria are clearly answered </w:t>
            </w:r>
          </w:p>
          <w:p w:rsidR="00F831FA" w:rsidRPr="00DC4A1E" w:rsidRDefault="00F831FA" w:rsidP="002B2B47">
            <w:pPr>
              <w:pStyle w:val="ListParagraph"/>
              <w:ind w:left="176"/>
              <w:rPr>
                <w:rFonts w:ascii="Arial Narrow" w:hAnsi="Arial Narrow" w:cstheme="minorHAnsi"/>
                <w:sz w:val="20"/>
                <w:szCs w:val="20"/>
              </w:rPr>
            </w:pPr>
          </w:p>
          <w:p w:rsidR="00F831FA" w:rsidRPr="00DC4A1E" w:rsidRDefault="00F831FA" w:rsidP="002B2B47">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OR</w:t>
            </w:r>
            <w:r w:rsidRPr="00DC4A1E">
              <w:rPr>
                <w:rFonts w:ascii="Arial Narrow" w:hAnsi="Arial Narrow" w:cstheme="minorHAnsi"/>
                <w:sz w:val="20"/>
                <w:szCs w:val="20"/>
              </w:rPr>
              <w:t xml:space="preserve"> </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Any </w:t>
            </w:r>
            <w:r>
              <w:rPr>
                <w:rFonts w:ascii="Arial Narrow" w:hAnsi="Arial Narrow" w:cstheme="minorHAnsi"/>
                <w:sz w:val="20"/>
                <w:szCs w:val="20"/>
              </w:rPr>
              <w:t>1</w:t>
            </w:r>
            <w:r w:rsidRPr="00DC4A1E">
              <w:rPr>
                <w:rFonts w:ascii="Arial Narrow" w:hAnsi="Arial Narrow" w:cstheme="minorHAnsi"/>
                <w:sz w:val="20"/>
                <w:szCs w:val="20"/>
              </w:rPr>
              <w:t xml:space="preserve"> question is not clearly stated in learner’s own words.</w:t>
            </w:r>
          </w:p>
        </w:tc>
        <w:tc>
          <w:tcPr>
            <w:tcW w:w="527" w:type="pct"/>
            <w:tcBorders>
              <w:right w:val="single" w:sz="4" w:space="0" w:color="auto"/>
            </w:tcBorders>
          </w:tcPr>
          <w:p w:rsidR="00F831FA"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Less than 2</w:t>
            </w:r>
            <w:r w:rsidRPr="00DC4A1E">
              <w:rPr>
                <w:rFonts w:ascii="Arial Narrow" w:hAnsi="Arial Narrow" w:cstheme="minorHAnsi"/>
                <w:sz w:val="20"/>
                <w:szCs w:val="20"/>
              </w:rPr>
              <w:t xml:space="preserve"> of the </w:t>
            </w:r>
            <w:r>
              <w:rPr>
                <w:rFonts w:ascii="Arial Narrow" w:hAnsi="Arial Narrow" w:cstheme="minorHAnsi"/>
                <w:sz w:val="20"/>
                <w:szCs w:val="20"/>
              </w:rPr>
              <w:t xml:space="preserve">5 </w:t>
            </w:r>
            <w:r w:rsidRPr="00DC4A1E">
              <w:rPr>
                <w:rFonts w:ascii="Arial Narrow" w:hAnsi="Arial Narrow" w:cstheme="minorHAnsi"/>
                <w:sz w:val="20"/>
                <w:szCs w:val="20"/>
              </w:rPr>
              <w:t>questions in the criteria answered</w:t>
            </w:r>
            <w:r>
              <w:rPr>
                <w:rFonts w:ascii="Arial Narrow" w:hAnsi="Arial Narrow" w:cstheme="minorHAnsi"/>
                <w:sz w:val="20"/>
                <w:szCs w:val="20"/>
              </w:rPr>
              <w:t xml:space="preserve"> </w:t>
            </w:r>
            <w:r w:rsidRPr="009E622B">
              <w:rPr>
                <w:rFonts w:ascii="Arial Narrow" w:hAnsi="Arial Narrow" w:cstheme="minorHAnsi"/>
                <w:b/>
                <w:sz w:val="20"/>
                <w:szCs w:val="20"/>
              </w:rPr>
              <w:t>or</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The questions are so vaguely answered that no discernible purpose can be found </w:t>
            </w:r>
            <w:r w:rsidRPr="009E622B">
              <w:rPr>
                <w:rFonts w:ascii="Arial Narrow" w:hAnsi="Arial Narrow" w:cstheme="minorHAnsi"/>
                <w:b/>
                <w:sz w:val="20"/>
                <w:szCs w:val="20"/>
              </w:rPr>
              <w:t>or</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Task definition is not in learner’s own words</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 xml:space="preserve">QUESTIONS – QUALITY (Questions to guide the research – This is NOT </w:t>
            </w:r>
            <w:r>
              <w:rPr>
                <w:rFonts w:ascii="Arial Narrow" w:hAnsi="Arial Narrow"/>
                <w:b/>
                <w:sz w:val="20"/>
                <w:szCs w:val="20"/>
              </w:rPr>
              <w:t xml:space="preserve">for </w:t>
            </w:r>
            <w:r w:rsidRPr="00DC4A1E">
              <w:rPr>
                <w:rFonts w:ascii="Arial Narrow" w:hAnsi="Arial Narrow"/>
                <w:b/>
                <w:sz w:val="20"/>
                <w:szCs w:val="20"/>
              </w:rPr>
              <w:t>the QUESTIONNAIRE)</w:t>
            </w:r>
          </w:p>
          <w:p w:rsidR="00F831FA" w:rsidRPr="00CF653D" w:rsidRDefault="00F831FA" w:rsidP="00CF653D">
            <w:pPr>
              <w:rPr>
                <w:rFonts w:ascii="Arial Narrow" w:hAnsi="Arial Narrow" w:cstheme="minorHAnsi"/>
                <w:sz w:val="20"/>
                <w:szCs w:val="20"/>
                <w:lang w:val="en-ZA"/>
              </w:rPr>
            </w:pPr>
            <w:r w:rsidRPr="00DC4A1E">
              <w:rPr>
                <w:rFonts w:ascii="Arial Narrow" w:hAnsi="Arial Narrow" w:cstheme="minorHAnsi"/>
                <w:sz w:val="20"/>
                <w:szCs w:val="20"/>
              </w:rPr>
              <w:t xml:space="preserve">A minimum of </w:t>
            </w:r>
            <w:r w:rsidRPr="00DC4A1E">
              <w:rPr>
                <w:rFonts w:ascii="Arial Narrow" w:hAnsi="Arial Narrow" w:cstheme="minorHAnsi"/>
                <w:b/>
                <w:sz w:val="20"/>
                <w:szCs w:val="20"/>
                <w:u w:val="single"/>
              </w:rPr>
              <w:t>15 questions</w:t>
            </w:r>
            <w:r w:rsidRPr="00DC4A1E">
              <w:rPr>
                <w:rFonts w:ascii="Arial Narrow" w:hAnsi="Arial Narrow" w:cstheme="minorHAnsi"/>
                <w:sz w:val="20"/>
                <w:szCs w:val="20"/>
              </w:rPr>
              <w:t xml:space="preserve">, relevant to the </w:t>
            </w:r>
            <w:r>
              <w:rPr>
                <w:rFonts w:ascii="Arial Narrow" w:hAnsi="Arial Narrow" w:cstheme="minorHAnsi"/>
                <w:sz w:val="20"/>
                <w:szCs w:val="20"/>
              </w:rPr>
              <w:t>focus</w:t>
            </w:r>
            <w:r w:rsidRPr="00DC4A1E">
              <w:rPr>
                <w:rFonts w:ascii="Arial Narrow" w:hAnsi="Arial Narrow" w:cstheme="minorHAnsi"/>
                <w:sz w:val="20"/>
                <w:szCs w:val="20"/>
              </w:rPr>
              <w:t xml:space="preserve"> question, that will help to answer the </w:t>
            </w:r>
            <w:r>
              <w:rPr>
                <w:rFonts w:ascii="Arial Narrow" w:hAnsi="Arial Narrow" w:cstheme="minorHAnsi"/>
                <w:sz w:val="20"/>
                <w:szCs w:val="20"/>
              </w:rPr>
              <w:t>focus</w:t>
            </w:r>
            <w:r w:rsidRPr="00DC4A1E">
              <w:rPr>
                <w:rFonts w:ascii="Arial Narrow" w:hAnsi="Arial Narrow" w:cstheme="minorHAnsi"/>
                <w:sz w:val="20"/>
                <w:szCs w:val="20"/>
              </w:rPr>
              <w:t xml:space="preserve"> question and provide a solution to the problem/</w:t>
            </w:r>
            <w:r>
              <w:rPr>
                <w:rFonts w:ascii="Arial Narrow" w:hAnsi="Arial Narrow" w:cstheme="minorHAnsi"/>
                <w:sz w:val="20"/>
                <w:szCs w:val="20"/>
              </w:rPr>
              <w:t>focus</w:t>
            </w:r>
            <w:r w:rsidRPr="00DC4A1E">
              <w:rPr>
                <w:rFonts w:ascii="Arial Narrow" w:hAnsi="Arial Narrow" w:cstheme="minorHAnsi"/>
                <w:sz w:val="20"/>
                <w:szCs w:val="20"/>
              </w:rPr>
              <w:t xml:space="preserve"> question within the parameters of the PAT requirements</w:t>
            </w:r>
            <w:r w:rsidR="00CF653D">
              <w:rPr>
                <w:rFonts w:ascii="Arial Narrow" w:hAnsi="Arial Narrow" w:cstheme="minorHAnsi"/>
                <w:sz w:val="20"/>
                <w:szCs w:val="20"/>
                <w:lang w:val="en-ZA"/>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FD16BD" w:rsidTr="00CF653D">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CF653D" w:rsidRDefault="00CF653D"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Good variety of questions – includes closed and open-ended questions</w:t>
            </w:r>
          </w:p>
          <w:p w:rsidR="00F831FA"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All questions provided are relevant to the </w:t>
            </w:r>
            <w:r>
              <w:rPr>
                <w:rFonts w:ascii="Arial Narrow" w:hAnsi="Arial Narrow"/>
                <w:sz w:val="20"/>
                <w:szCs w:val="20"/>
              </w:rPr>
              <w:t>focus</w:t>
            </w:r>
            <w:r w:rsidRPr="00DC4A1E">
              <w:rPr>
                <w:rFonts w:ascii="Arial Narrow" w:hAnsi="Arial Narrow"/>
                <w:sz w:val="20"/>
                <w:szCs w:val="20"/>
              </w:rPr>
              <w:t xml:space="preserve"> question and will help to answer the </w:t>
            </w:r>
            <w:r>
              <w:rPr>
                <w:rFonts w:ascii="Arial Narrow" w:hAnsi="Arial Narrow"/>
                <w:sz w:val="20"/>
                <w:szCs w:val="20"/>
              </w:rPr>
              <w:t>focus</w:t>
            </w:r>
            <w:r w:rsidRPr="00DC4A1E">
              <w:rPr>
                <w:rFonts w:ascii="Arial Narrow" w:hAnsi="Arial Narrow"/>
                <w:sz w:val="20"/>
                <w:szCs w:val="20"/>
              </w:rPr>
              <w:t xml:space="preserve"> question. </w:t>
            </w:r>
          </w:p>
          <w:p w:rsidR="00800544" w:rsidRPr="00800544" w:rsidRDefault="00F831FA" w:rsidP="00CF653D">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Includes questions that will give data/statistical type answers, for example How many? How many times, How often </w:t>
            </w:r>
          </w:p>
        </w:tc>
        <w:tc>
          <w:tcPr>
            <w:tcW w:w="316" w:type="pct"/>
            <w:vAlign w:val="center"/>
          </w:tcPr>
          <w:p w:rsidR="00F831FA" w:rsidRPr="00800544" w:rsidRDefault="00CF653D"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3</w:t>
            </w:r>
          </w:p>
        </w:tc>
        <w:tc>
          <w:tcPr>
            <w:tcW w:w="527" w:type="pct"/>
            <w:shd w:val="clear" w:color="auto" w:fill="BFBFBF" w:themeFill="background1" w:themeFillShade="BF"/>
          </w:tcPr>
          <w:p w:rsidR="00F831FA" w:rsidRPr="00FD16BD" w:rsidRDefault="00F831FA" w:rsidP="002B2B47">
            <w:pPr>
              <w:pStyle w:val="ListParagraph"/>
              <w:ind w:left="176"/>
              <w:rPr>
                <w:rFonts w:ascii="Arial Narrow" w:hAnsi="Arial Narrow" w:cstheme="minorHAnsi"/>
                <w:sz w:val="20"/>
                <w:szCs w:val="20"/>
              </w:rPr>
            </w:pPr>
          </w:p>
        </w:tc>
        <w:tc>
          <w:tcPr>
            <w:tcW w:w="527" w:type="pct"/>
            <w:shd w:val="clear" w:color="auto" w:fill="auto"/>
          </w:tcPr>
          <w:p w:rsidR="00F831FA" w:rsidRPr="00FD16BD" w:rsidRDefault="00CF653D" w:rsidP="00CF653D">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 aspects</w:t>
            </w:r>
          </w:p>
        </w:tc>
        <w:tc>
          <w:tcPr>
            <w:tcW w:w="527" w:type="pct"/>
          </w:tcPr>
          <w:p w:rsidR="00F831FA" w:rsidRPr="00FD16BD" w:rsidRDefault="00CF653D" w:rsidP="00CF653D">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only 2 of the 3 aspects</w:t>
            </w:r>
          </w:p>
        </w:tc>
        <w:tc>
          <w:tcPr>
            <w:tcW w:w="527" w:type="pct"/>
          </w:tcPr>
          <w:p w:rsidR="00F831FA" w:rsidRPr="00FD16BD" w:rsidRDefault="00800544"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only 1 of the</w:t>
            </w:r>
            <w:r w:rsidR="00CF653D">
              <w:rPr>
                <w:rFonts w:ascii="Arial Narrow" w:hAnsi="Arial Narrow" w:cstheme="minorHAnsi"/>
                <w:sz w:val="20"/>
                <w:szCs w:val="20"/>
              </w:rPr>
              <w:t xml:space="preserve"> 3</w:t>
            </w:r>
            <w:r w:rsidR="00F831FA">
              <w:rPr>
                <w:rFonts w:ascii="Arial Narrow" w:hAnsi="Arial Narrow" w:cstheme="minorHAnsi"/>
                <w:sz w:val="20"/>
                <w:szCs w:val="20"/>
              </w:rPr>
              <w:t xml:space="preserve"> aspects</w:t>
            </w:r>
          </w:p>
        </w:tc>
        <w:tc>
          <w:tcPr>
            <w:tcW w:w="527" w:type="pct"/>
            <w:tcBorders>
              <w:right w:val="single" w:sz="4" w:space="0" w:color="auto"/>
            </w:tcBorders>
          </w:tcPr>
          <w:p w:rsidR="00F831FA"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FD16BD">
              <w:rPr>
                <w:rFonts w:ascii="Arial Narrow" w:hAnsi="Arial Narrow" w:cstheme="minorHAnsi"/>
                <w:sz w:val="20"/>
                <w:szCs w:val="20"/>
              </w:rPr>
              <w:t>No questions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FD16BD" w:rsidRDefault="00CF653D" w:rsidP="00CF653D">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w:t>
            </w:r>
            <w:r w:rsidR="00F831FA">
              <w:rPr>
                <w:rFonts w:ascii="Arial Narrow" w:hAnsi="Arial Narrow" w:cstheme="minorHAnsi"/>
                <w:sz w:val="20"/>
                <w:szCs w:val="20"/>
              </w:rPr>
              <w:t xml:space="preserve"> aspects inappropriate</w:t>
            </w:r>
          </w:p>
        </w:tc>
        <w:tc>
          <w:tcPr>
            <w:tcW w:w="298" w:type="pct"/>
            <w:vMerge/>
            <w:tcBorders>
              <w:left w:val="single" w:sz="4" w:space="0" w:color="auto"/>
            </w:tcBorders>
            <w:vAlign w:val="center"/>
          </w:tcPr>
          <w:p w:rsidR="00F831FA" w:rsidRPr="00FD16BD"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FD16BD" w:rsidRDefault="00F831FA" w:rsidP="002B2B47">
            <w:pPr>
              <w:jc w:val="center"/>
              <w:rPr>
                <w:rFonts w:ascii="Arial Narrow" w:hAnsi="Arial Narrow"/>
                <w:b/>
                <w:sz w:val="20"/>
                <w:szCs w:val="20"/>
              </w:rPr>
            </w:pPr>
            <w:r>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FD16BD" w:rsidRDefault="00F831FA" w:rsidP="002B2B47">
            <w:pPr>
              <w:rPr>
                <w:rFonts w:ascii="Arial Narrow" w:hAnsi="Arial Narrow"/>
                <w:b/>
                <w:sz w:val="20"/>
                <w:szCs w:val="20"/>
              </w:rPr>
            </w:pPr>
            <w:r w:rsidRPr="00FD16BD">
              <w:rPr>
                <w:rFonts w:ascii="Arial Narrow" w:hAnsi="Arial Narrow"/>
                <w:b/>
                <w:sz w:val="20"/>
                <w:szCs w:val="20"/>
              </w:rPr>
              <w:t>QUESTIONS – TECHNICAL ASPECTS</w:t>
            </w:r>
          </w:p>
          <w:p w:rsidR="00F831FA" w:rsidRPr="00DC4A1E" w:rsidRDefault="00F831FA">
            <w:pPr>
              <w:rPr>
                <w:rFonts w:ascii="Arial Narrow" w:hAnsi="Arial Narrow" w:cstheme="minorHAnsi"/>
                <w:sz w:val="20"/>
                <w:szCs w:val="20"/>
              </w:rPr>
            </w:pPr>
            <w:r w:rsidRPr="00FD16BD">
              <w:rPr>
                <w:rFonts w:ascii="Arial Narrow" w:hAnsi="Arial Narrow" w:cstheme="minorHAnsi"/>
                <w:sz w:val="20"/>
                <w:szCs w:val="20"/>
              </w:rPr>
              <w:t>Technical aspects such as o</w:t>
            </w:r>
            <w:r w:rsidRPr="00DC4A1E">
              <w:rPr>
                <w:rFonts w:ascii="Arial Narrow" w:hAnsi="Arial Narrow" w:cstheme="minorHAnsi"/>
                <w:sz w:val="20"/>
                <w:szCs w:val="20"/>
              </w:rPr>
              <w:t>rganisation of questions, number of questions and sources indicated</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All </w:t>
            </w:r>
            <w:proofErr w:type="spellStart"/>
            <w:r w:rsidRPr="00DC4A1E">
              <w:rPr>
                <w:rFonts w:ascii="Arial Narrow" w:hAnsi="Arial Narrow"/>
                <w:sz w:val="20"/>
                <w:szCs w:val="20"/>
              </w:rPr>
              <w:t>organised</w:t>
            </w:r>
            <w:proofErr w:type="spellEnd"/>
            <w:r w:rsidRPr="00DC4A1E">
              <w:rPr>
                <w:rFonts w:ascii="Arial Narrow" w:hAnsi="Arial Narrow"/>
                <w:sz w:val="20"/>
                <w:szCs w:val="20"/>
              </w:rPr>
              <w:t xml:space="preserve"> under  </w:t>
            </w:r>
            <w:r>
              <w:rPr>
                <w:rFonts w:ascii="Arial Narrow" w:hAnsi="Arial Narrow"/>
                <w:sz w:val="20"/>
                <w:szCs w:val="20"/>
              </w:rPr>
              <w:t xml:space="preserve">appropriate </w:t>
            </w:r>
            <w:r w:rsidRPr="00DC4A1E">
              <w:rPr>
                <w:rFonts w:ascii="Arial Narrow" w:hAnsi="Arial Narrow"/>
                <w:sz w:val="20"/>
                <w:szCs w:val="20"/>
              </w:rPr>
              <w:t>headings that are r</w:t>
            </w:r>
            <w:r w:rsidR="0061178B">
              <w:rPr>
                <w:rFonts w:ascii="Arial Narrow" w:hAnsi="Arial Narrow"/>
                <w:sz w:val="20"/>
                <w:szCs w:val="20"/>
              </w:rPr>
              <w:t>elevant to the topic (at least 3</w:t>
            </w:r>
            <w:r w:rsidRPr="00DC4A1E">
              <w:rPr>
                <w:rFonts w:ascii="Arial Narrow" w:hAnsi="Arial Narrow"/>
                <w:sz w:val="20"/>
                <w:szCs w:val="20"/>
              </w:rPr>
              <w:t xml:space="preserve"> headings)</w:t>
            </w:r>
          </w:p>
          <w:p w:rsidR="00F831FA"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Possible appropriate source </w:t>
            </w:r>
            <w:r>
              <w:rPr>
                <w:rFonts w:ascii="Arial Narrow" w:hAnsi="Arial Narrow"/>
                <w:sz w:val="20"/>
                <w:szCs w:val="20"/>
              </w:rPr>
              <w:t xml:space="preserve">type </w:t>
            </w:r>
            <w:r w:rsidRPr="00DC4A1E">
              <w:rPr>
                <w:rFonts w:ascii="Arial Narrow" w:hAnsi="Arial Narrow"/>
                <w:sz w:val="20"/>
                <w:szCs w:val="20"/>
              </w:rPr>
              <w:t>(e.g. Internet/</w:t>
            </w:r>
            <w:r>
              <w:rPr>
                <w:rFonts w:ascii="Arial Narrow" w:hAnsi="Arial Narrow"/>
                <w:sz w:val="20"/>
                <w:szCs w:val="20"/>
              </w:rPr>
              <w:t>printed media/</w:t>
            </w:r>
            <w:r w:rsidR="00E14DDC">
              <w:rPr>
                <w:rFonts w:ascii="Arial Narrow" w:hAnsi="Arial Narrow"/>
                <w:sz w:val="20"/>
                <w:szCs w:val="20"/>
              </w:rPr>
              <w:t xml:space="preserve"> </w:t>
            </w:r>
            <w:r>
              <w:rPr>
                <w:rFonts w:ascii="Arial Narrow" w:hAnsi="Arial Narrow"/>
                <w:sz w:val="20"/>
                <w:szCs w:val="20"/>
              </w:rPr>
              <w:t>people</w:t>
            </w:r>
            <w:r w:rsidRPr="00DC4A1E">
              <w:rPr>
                <w:rFonts w:ascii="Arial Narrow" w:hAnsi="Arial Narrow"/>
                <w:sz w:val="20"/>
                <w:szCs w:val="20"/>
              </w:rPr>
              <w:t xml:space="preserve">) indicated for each question </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At least 15 questions included</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DC4A1E" w:rsidRDefault="00F831FA" w:rsidP="002B2B47">
            <w:pPr>
              <w:rPr>
                <w:rFonts w:ascii="Arial Narrow" w:hAnsi="Arial Narrow" w:cstheme="minorHAnsi"/>
                <w:sz w:val="20"/>
                <w:szCs w:val="20"/>
              </w:rPr>
            </w:pPr>
          </w:p>
        </w:tc>
        <w:tc>
          <w:tcPr>
            <w:tcW w:w="527" w:type="pct"/>
            <w:shd w:val="clear" w:color="auto" w:fill="auto"/>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w:t>
            </w:r>
            <w:r w:rsidRPr="00DC4A1E">
              <w:rPr>
                <w:rFonts w:ascii="Arial Narrow" w:hAnsi="Arial Narrow" w:cstheme="minorHAnsi"/>
                <w:sz w:val="20"/>
                <w:szCs w:val="20"/>
              </w:rPr>
              <w:t xml:space="preserve"> aspects</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2 of the 3 aspects </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Clearly contains 1 of the 3 aspects</w:t>
            </w:r>
          </w:p>
        </w:tc>
        <w:tc>
          <w:tcPr>
            <w:tcW w:w="527" w:type="pct"/>
            <w:tcBorders>
              <w:right w:val="single" w:sz="4" w:space="0" w:color="auto"/>
            </w:tcBorders>
          </w:tcPr>
          <w:p w:rsidR="00F831FA"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Not done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3 aspects inappropriate</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b/>
                <w:sz w:val="20"/>
                <w:szCs w:val="20"/>
              </w:rPr>
            </w:pPr>
            <w:r w:rsidRPr="00DC4A1E">
              <w:rPr>
                <w:rFonts w:ascii="Arial Narrow" w:hAnsi="Arial Narrow"/>
                <w:b/>
                <w:sz w:val="20"/>
                <w:szCs w:val="20"/>
              </w:rPr>
              <w:t>SOURCES – BIBLIOGRAPHICAL INFORMATION</w:t>
            </w:r>
          </w:p>
          <w:p w:rsidR="00F831FA" w:rsidRPr="00DC4A1E" w:rsidRDefault="00F831FA" w:rsidP="002B2B47">
            <w:pPr>
              <w:rPr>
                <w:rFonts w:ascii="Arial Narrow" w:hAnsi="Arial Narrow" w:cstheme="minorHAnsi"/>
                <w:sz w:val="20"/>
                <w:szCs w:val="20"/>
              </w:rPr>
            </w:pPr>
            <w:r w:rsidRPr="00DC4A1E">
              <w:rPr>
                <w:rFonts w:ascii="Arial Narrow" w:hAnsi="Arial Narrow" w:cstheme="minorHAnsi"/>
                <w:sz w:val="20"/>
                <w:szCs w:val="20"/>
              </w:rPr>
              <w:t xml:space="preserve">Appropriate sources identified to answer questions and source details clearly indicated for all sources as required by the type of source and reference function in word processor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Height w:val="2335"/>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Source name</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Article name/webpage/chapter/pages</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Author</w:t>
            </w:r>
          </w:p>
          <w:p w:rsidR="00F831FA" w:rsidRPr="00DC4A1E" w:rsidRDefault="00D9521B"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URL (if obtained from web)</w:t>
            </w:r>
          </w:p>
          <w:p w:rsidR="00F831FA"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Dates (created/ published/issued/ updated/accessed)</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Publisher </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Clearly provides all listed details – at least 5 or all 6 aspects for </w:t>
            </w:r>
            <w:r w:rsidRPr="009823F6">
              <w:rPr>
                <w:rFonts w:ascii="Arial Narrow" w:hAnsi="Arial Narrow" w:cstheme="minorHAnsi"/>
                <w:b/>
                <w:sz w:val="20"/>
                <w:szCs w:val="20"/>
              </w:rPr>
              <w:t>all</w:t>
            </w:r>
            <w:r w:rsidRPr="00DC4A1E">
              <w:rPr>
                <w:rFonts w:ascii="Arial Narrow" w:hAnsi="Arial Narrow" w:cstheme="minorHAnsi"/>
                <w:sz w:val="20"/>
                <w:szCs w:val="20"/>
              </w:rPr>
              <w:t xml:space="preserve"> sources</w:t>
            </w:r>
          </w:p>
        </w:tc>
        <w:tc>
          <w:tcPr>
            <w:tcW w:w="527" w:type="pct"/>
          </w:tcPr>
          <w:p w:rsidR="00F831FA" w:rsidRPr="00D2023D"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4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3 of the 6 listed details for </w:t>
            </w:r>
            <w:r w:rsidRPr="009823F6">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Two aspects omitted </w:t>
            </w:r>
          </w:p>
          <w:p w:rsidR="00F831FA" w:rsidRPr="00770426" w:rsidRDefault="00F831FA" w:rsidP="002B2B47">
            <w:pPr>
              <w:rPr>
                <w:rFonts w:ascii="Arial Narrow" w:hAnsi="Arial Narrow" w:cstheme="minorHAnsi"/>
                <w:b/>
                <w:sz w:val="20"/>
                <w:szCs w:val="20"/>
              </w:rPr>
            </w:pPr>
            <w:r w:rsidRPr="00770426">
              <w:rPr>
                <w:rFonts w:ascii="Arial Narrow" w:hAnsi="Arial Narrow" w:cstheme="minorHAnsi"/>
                <w:b/>
                <w:sz w:val="20"/>
                <w:szCs w:val="20"/>
              </w:rPr>
              <w:t>or</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listed details for any 1 source totally omitted</w:t>
            </w:r>
          </w:p>
        </w:tc>
        <w:tc>
          <w:tcPr>
            <w:tcW w:w="527" w:type="pct"/>
          </w:tcPr>
          <w:p w:rsidR="00F831FA" w:rsidRPr="00AF47C1"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provides at least 2 of the 6 listed details for </w:t>
            </w:r>
            <w:r w:rsidRPr="00AF47C1">
              <w:rPr>
                <w:rFonts w:ascii="Arial Narrow" w:hAnsi="Arial Narrow" w:cstheme="minorHAnsi"/>
                <w:b/>
                <w:sz w:val="20"/>
                <w:szCs w:val="20"/>
              </w:rPr>
              <w:t>all</w:t>
            </w:r>
            <w:r>
              <w:rPr>
                <w:rFonts w:ascii="Arial Narrow" w:hAnsi="Arial Narrow" w:cstheme="minorHAnsi"/>
                <w:sz w:val="20"/>
                <w:szCs w:val="20"/>
              </w:rPr>
              <w:t xml:space="preserve"> sources</w:t>
            </w:r>
            <w:r w:rsidRPr="00DC4A1E">
              <w:rPr>
                <w:rFonts w:ascii="Arial Narrow" w:hAnsi="Arial Narrow" w:cstheme="minorHAnsi"/>
                <w:sz w:val="20"/>
                <w:szCs w:val="20"/>
              </w:rPr>
              <w:t xml:space="preserve"> </w:t>
            </w:r>
          </w:p>
        </w:tc>
        <w:tc>
          <w:tcPr>
            <w:tcW w:w="527" w:type="pct"/>
            <w:tcBorders>
              <w:right w:val="single" w:sz="4" w:space="0" w:color="auto"/>
            </w:tcBorders>
          </w:tcPr>
          <w:p w:rsidR="00F831FA"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source details</w:t>
            </w:r>
            <w:r>
              <w:rPr>
                <w:rFonts w:ascii="Arial Narrow" w:hAnsi="Arial Narrow" w:cstheme="minorHAnsi"/>
                <w:sz w:val="20"/>
                <w:szCs w:val="20"/>
              </w:rPr>
              <w:t xml:space="preserv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Only 1 of the listed details provided for any 1 source </w:t>
            </w:r>
            <w:r w:rsidRPr="009E622B">
              <w:rPr>
                <w:rFonts w:ascii="Arial Narrow" w:hAnsi="Arial Narrow" w:cstheme="minorHAnsi"/>
                <w:b/>
                <w:sz w:val="20"/>
                <w:szCs w:val="20"/>
              </w:rPr>
              <w:t>or</w:t>
            </w:r>
            <w:r>
              <w:rPr>
                <w:rFonts w:ascii="Arial Narrow" w:hAnsi="Arial Narrow" w:cstheme="minorHAnsi"/>
                <w:sz w:val="20"/>
                <w:szCs w:val="20"/>
              </w:rPr>
              <w:t xml:space="preserve"> </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Listed details for more than 1 source totally omitted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SOURCES – TECHNICAL</w:t>
            </w:r>
          </w:p>
          <w:p w:rsidR="00F831FA" w:rsidRPr="00DC4A1E" w:rsidRDefault="00F831FA" w:rsidP="007F63EC">
            <w:pPr>
              <w:rPr>
                <w:rFonts w:ascii="Arial Narrow" w:hAnsi="Arial Narrow" w:cstheme="minorHAnsi"/>
                <w:sz w:val="20"/>
                <w:szCs w:val="20"/>
              </w:rPr>
            </w:pPr>
            <w:r w:rsidRPr="00DC4A1E">
              <w:rPr>
                <w:rFonts w:ascii="Arial Narrow" w:hAnsi="Arial Narrow" w:cstheme="minorHAnsi"/>
                <w:sz w:val="20"/>
                <w:szCs w:val="20"/>
              </w:rPr>
              <w:t xml:space="preserve">Learner identified a variety of sources </w:t>
            </w:r>
            <w:r>
              <w:rPr>
                <w:rFonts w:ascii="Arial Narrow" w:hAnsi="Arial Narrow" w:cstheme="minorHAnsi"/>
                <w:sz w:val="20"/>
                <w:szCs w:val="20"/>
              </w:rPr>
              <w:t xml:space="preserve">(at least </w:t>
            </w:r>
            <w:r w:rsidR="007F63EC">
              <w:rPr>
                <w:rFonts w:ascii="Arial Narrow" w:hAnsi="Arial Narrow" w:cstheme="minorHAnsi"/>
                <w:b/>
                <w:sz w:val="20"/>
                <w:szCs w:val="20"/>
                <w:lang w:val="en-ZA"/>
              </w:rPr>
              <w:t>three</w:t>
            </w:r>
            <w:r>
              <w:rPr>
                <w:rFonts w:ascii="Arial Narrow" w:hAnsi="Arial Narrow" w:cstheme="minorHAnsi"/>
                <w:sz w:val="20"/>
                <w:szCs w:val="20"/>
              </w:rPr>
              <w:t xml:space="preserve"> sources, </w:t>
            </w:r>
            <w:r w:rsidRPr="002830CA">
              <w:rPr>
                <w:rFonts w:ascii="Arial Narrow" w:hAnsi="Arial Narrow" w:cstheme="minorHAnsi"/>
                <w:b/>
                <w:i/>
                <w:sz w:val="20"/>
                <w:szCs w:val="20"/>
              </w:rPr>
              <w:t>excluding questionnaire</w:t>
            </w:r>
            <w:r>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tcBorders>
          </w:tcPr>
          <w:p w:rsidR="00F831FA" w:rsidRPr="00A866E2" w:rsidRDefault="00F831FA" w:rsidP="002B2B47">
            <w:pPr>
              <w:rPr>
                <w:rFonts w:ascii="Arial Narrow" w:hAnsi="Arial Narrow"/>
                <w:sz w:val="20"/>
                <w:szCs w:val="20"/>
              </w:rPr>
            </w:pPr>
            <w:r w:rsidRPr="00A866E2">
              <w:rPr>
                <w:rFonts w:ascii="Arial Narrow" w:hAnsi="Arial Narrow"/>
                <w:sz w:val="20"/>
                <w:szCs w:val="20"/>
              </w:rPr>
              <w:t>Number of sources</w:t>
            </w:r>
            <w:r w:rsidRPr="00A866E2">
              <w:rPr>
                <w:rFonts w:ascii="Arial Narrow" w:hAnsi="Arial Narrow"/>
                <w:b/>
                <w:i/>
                <w:sz w:val="20"/>
                <w:szCs w:val="20"/>
              </w:rPr>
              <w:t>, excluding questionnaire</w:t>
            </w:r>
            <w:r w:rsidRPr="00A866E2">
              <w:rPr>
                <w:rFonts w:ascii="Arial Narrow" w:hAnsi="Arial Narrow"/>
                <w:sz w:val="20"/>
                <w:szCs w:val="20"/>
              </w:rPr>
              <w:t xml:space="preserve">, for example </w:t>
            </w:r>
            <w:r w:rsidR="007F63EC" w:rsidRPr="00A866E2">
              <w:rPr>
                <w:rFonts w:ascii="Arial Narrow" w:hAnsi="Arial Narrow"/>
                <w:sz w:val="20"/>
                <w:szCs w:val="20"/>
              </w:rPr>
              <w:t xml:space="preserve">asking for </w:t>
            </w:r>
            <w:r w:rsidR="00E14457">
              <w:rPr>
                <w:rFonts w:ascii="Arial Narrow" w:hAnsi="Arial Narrow"/>
                <w:sz w:val="20"/>
                <w:szCs w:val="20"/>
                <w:lang w:val="en-ZA"/>
              </w:rPr>
              <w:t>2</w:t>
            </w:r>
            <w:r w:rsidRPr="00A866E2">
              <w:rPr>
                <w:rFonts w:ascii="Arial Narrow" w:hAnsi="Arial Narrow"/>
                <w:sz w:val="20"/>
                <w:szCs w:val="20"/>
              </w:rPr>
              <w:t xml:space="preserve"> sources </w:t>
            </w:r>
          </w:p>
          <w:p w:rsidR="00F831FA" w:rsidRPr="00A866E2" w:rsidRDefault="00F831FA" w:rsidP="00077F1C">
            <w:pPr>
              <w:pStyle w:val="ListParagraph"/>
              <w:numPr>
                <w:ilvl w:val="0"/>
                <w:numId w:val="27"/>
              </w:numPr>
              <w:spacing w:after="0" w:line="240" w:lineRule="auto"/>
              <w:rPr>
                <w:rFonts w:ascii="Arial Narrow" w:hAnsi="Arial Narrow"/>
                <w:sz w:val="20"/>
                <w:szCs w:val="20"/>
              </w:rPr>
            </w:pPr>
            <w:r w:rsidRPr="00A866E2">
              <w:rPr>
                <w:rFonts w:ascii="Arial Narrow" w:hAnsi="Arial Narrow"/>
                <w:sz w:val="20"/>
                <w:szCs w:val="20"/>
              </w:rPr>
              <w:t xml:space="preserve">2 websites </w:t>
            </w:r>
            <w:r w:rsidR="00616EFF" w:rsidRPr="00A866E2">
              <w:rPr>
                <w:rFonts w:ascii="Arial Narrow" w:hAnsi="Arial Narrow"/>
                <w:b/>
                <w:i/>
                <w:sz w:val="20"/>
                <w:szCs w:val="20"/>
              </w:rPr>
              <w:t>or</w:t>
            </w:r>
            <w:r w:rsidRPr="00A866E2">
              <w:rPr>
                <w:rFonts w:ascii="Arial Narrow" w:hAnsi="Arial Narrow"/>
                <w:sz w:val="20"/>
                <w:szCs w:val="20"/>
              </w:rPr>
              <w:t xml:space="preserve"> </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A866E2">
              <w:rPr>
                <w:rFonts w:ascii="Arial Narrow" w:hAnsi="Arial Narrow"/>
                <w:sz w:val="20"/>
                <w:szCs w:val="20"/>
              </w:rPr>
              <w:t xml:space="preserve">1 </w:t>
            </w:r>
            <w:r w:rsidR="00E14457">
              <w:rPr>
                <w:rFonts w:ascii="Arial Narrow" w:hAnsi="Arial Narrow"/>
                <w:sz w:val="20"/>
                <w:szCs w:val="20"/>
              </w:rPr>
              <w:t xml:space="preserve">website </w:t>
            </w:r>
            <w:r w:rsidR="00E14457" w:rsidRPr="00E14457">
              <w:rPr>
                <w:rFonts w:ascii="Arial Narrow" w:hAnsi="Arial Narrow"/>
                <w:b/>
                <w:i/>
                <w:sz w:val="20"/>
                <w:szCs w:val="20"/>
              </w:rPr>
              <w:t>plus</w:t>
            </w:r>
            <w:r w:rsidR="00E14457">
              <w:rPr>
                <w:rFonts w:ascii="Arial Narrow" w:hAnsi="Arial Narrow"/>
                <w:sz w:val="20"/>
                <w:szCs w:val="20"/>
              </w:rPr>
              <w:t xml:space="preserve"> one other </w:t>
            </w:r>
            <w:r w:rsidR="00535BF6" w:rsidRPr="00A866E2">
              <w:rPr>
                <w:rFonts w:ascii="Arial Narrow" w:hAnsi="Arial Narrow"/>
                <w:sz w:val="20"/>
                <w:szCs w:val="20"/>
              </w:rPr>
              <w:t xml:space="preserve">from </w:t>
            </w:r>
            <w:r w:rsidR="003164FD" w:rsidRPr="00A866E2">
              <w:rPr>
                <w:rFonts w:ascii="Arial Narrow" w:hAnsi="Arial Narrow"/>
                <w:sz w:val="20"/>
                <w:szCs w:val="20"/>
              </w:rPr>
              <w:t>ano</w:t>
            </w:r>
            <w:r w:rsidR="00535BF6" w:rsidRPr="00A866E2">
              <w:rPr>
                <w:rFonts w:ascii="Arial Narrow" w:hAnsi="Arial Narrow"/>
                <w:sz w:val="20"/>
                <w:szCs w:val="20"/>
              </w:rPr>
              <w:t xml:space="preserve">ther type/media </w:t>
            </w:r>
            <w:r w:rsidRPr="00A866E2">
              <w:rPr>
                <w:rFonts w:ascii="Arial Narrow" w:hAnsi="Arial Narrow"/>
                <w:sz w:val="20"/>
                <w:szCs w:val="20"/>
              </w:rPr>
              <w:t>(e.g. magazine, newspaper, brochure, textbook</w:t>
            </w:r>
            <w:r w:rsidR="00535BF6" w:rsidRPr="00A866E2">
              <w:rPr>
                <w:rFonts w:ascii="Arial Narrow" w:hAnsi="Arial Narrow"/>
                <w:sz w:val="20"/>
                <w:szCs w:val="20"/>
              </w:rPr>
              <w:t xml:space="preserve"> –  printed or electronic format</w:t>
            </w:r>
            <w:r w:rsidRPr="00A866E2">
              <w:rPr>
                <w:rFonts w:ascii="Arial Narrow" w:hAnsi="Arial Narrow"/>
                <w:sz w:val="20"/>
                <w:szCs w:val="20"/>
              </w:rPr>
              <w:t>)</w:t>
            </w:r>
            <w:r w:rsidR="00535BF6" w:rsidRPr="00A866E2">
              <w:rPr>
                <w:rFonts w:ascii="Arial Narrow" w:hAnsi="Arial Narrow"/>
                <w:sz w:val="20"/>
                <w:szCs w:val="20"/>
              </w:rPr>
              <w:t>, e-</w:t>
            </w:r>
            <w:r w:rsidRPr="00A866E2">
              <w:rPr>
                <w:rFonts w:ascii="Arial Narrow" w:hAnsi="Arial Narrow"/>
                <w:sz w:val="20"/>
                <w:szCs w:val="20"/>
              </w:rPr>
              <w:t>mail/</w:t>
            </w:r>
            <w:r w:rsidR="00535BF6" w:rsidRPr="00A866E2">
              <w:rPr>
                <w:rFonts w:ascii="Arial Narrow" w:hAnsi="Arial Narrow"/>
                <w:sz w:val="20"/>
                <w:szCs w:val="20"/>
              </w:rPr>
              <w:t xml:space="preserve"> </w:t>
            </w:r>
            <w:r w:rsidRPr="00A866E2">
              <w:rPr>
                <w:rFonts w:ascii="Arial Narrow" w:hAnsi="Arial Narrow"/>
                <w:sz w:val="20"/>
                <w:szCs w:val="20"/>
              </w:rPr>
              <w:t>interview to an expert</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Correct number and variety of sources</w:t>
            </w:r>
          </w:p>
        </w:tc>
        <w:tc>
          <w:tcPr>
            <w:tcW w:w="527" w:type="pct"/>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 xml:space="preserve">Too few </w:t>
            </w:r>
            <w:r w:rsidRPr="006A6C8B">
              <w:rPr>
                <w:rFonts w:ascii="Arial Narrow" w:hAnsi="Arial Narrow" w:cstheme="minorHAnsi"/>
                <w:b/>
                <w:sz w:val="20"/>
                <w:szCs w:val="20"/>
              </w:rPr>
              <w:t>or</w:t>
            </w:r>
            <w:r w:rsidRPr="00DC4A1E">
              <w:rPr>
                <w:rFonts w:ascii="Arial Narrow" w:hAnsi="Arial Narrow" w:cstheme="minorHAnsi"/>
                <w:sz w:val="20"/>
                <w:szCs w:val="20"/>
              </w:rPr>
              <w:t xml:space="preserve"> not </w:t>
            </w:r>
            <w:r>
              <w:rPr>
                <w:rFonts w:ascii="Arial Narrow" w:hAnsi="Arial Narrow" w:cstheme="minorHAnsi"/>
                <w:sz w:val="20"/>
                <w:szCs w:val="20"/>
              </w:rPr>
              <w:t>an appropriate</w:t>
            </w:r>
            <w:r w:rsidRPr="00DC4A1E">
              <w:rPr>
                <w:rFonts w:ascii="Arial Narrow" w:hAnsi="Arial Narrow" w:cstheme="minorHAnsi"/>
                <w:sz w:val="20"/>
                <w:szCs w:val="20"/>
              </w:rPr>
              <w:t xml:space="preserve"> variety</w:t>
            </w:r>
          </w:p>
        </w:tc>
        <w:tc>
          <w:tcPr>
            <w:tcW w:w="527" w:type="pct"/>
            <w:tcBorders>
              <w:right w:val="single" w:sz="4" w:space="0" w:color="auto"/>
            </w:tcBorders>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Not provided</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E14DDC" w:rsidRDefault="00E14DDC">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E14DDC" w:rsidRPr="005B728F" w:rsidTr="00DC6D9D">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Mark obtained</w:t>
            </w:r>
          </w:p>
        </w:tc>
      </w:tr>
      <w:tr w:rsidR="00E14DDC" w:rsidRPr="005B728F" w:rsidTr="00DC6D9D">
        <w:trPr>
          <w:cantSplit/>
        </w:trPr>
        <w:tc>
          <w:tcPr>
            <w:tcW w:w="170" w:type="pct"/>
            <w:vMerge w:val="restart"/>
            <w:tcBorders>
              <w:left w:val="single" w:sz="4" w:space="0" w:color="auto"/>
              <w:right w:val="single" w:sz="4" w:space="0" w:color="auto"/>
            </w:tcBorders>
          </w:tcPr>
          <w:p w:rsidR="00F831FA" w:rsidRPr="00DC6D9D" w:rsidRDefault="00F831FA" w:rsidP="002B2B47">
            <w:pPr>
              <w:jc w:val="center"/>
              <w:rPr>
                <w:rFonts w:ascii="Arial Narrow" w:hAnsi="Arial Narrow"/>
                <w:b/>
                <w:sz w:val="20"/>
                <w:szCs w:val="20"/>
                <w:lang w:val="en-ZA"/>
              </w:rPr>
            </w:pPr>
            <w:r>
              <w:br w:type="page"/>
            </w:r>
            <w:r w:rsidR="00DC6D9D">
              <w:rPr>
                <w:rFonts w:ascii="Arial Narrow" w:hAnsi="Arial Narrow"/>
                <w:b/>
                <w:sz w:val="20"/>
                <w:szCs w:val="20"/>
                <w:lang w:val="en-ZA"/>
              </w:rPr>
              <w:t>6</w:t>
            </w:r>
          </w:p>
        </w:tc>
        <w:tc>
          <w:tcPr>
            <w:tcW w:w="4534" w:type="pct"/>
            <w:gridSpan w:val="7"/>
            <w:tcBorders>
              <w:left w:val="single" w:sz="4" w:space="0" w:color="auto"/>
              <w:right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b/>
                <w:sz w:val="20"/>
                <w:szCs w:val="20"/>
              </w:rPr>
              <w:t>QUESTIONNAIRE - TECHNICAL</w:t>
            </w:r>
          </w:p>
          <w:p w:rsidR="00F831FA" w:rsidRPr="00DC4A1E" w:rsidRDefault="00F831FA" w:rsidP="00616EFF">
            <w:pPr>
              <w:rPr>
                <w:rFonts w:ascii="Arial Narrow" w:hAnsi="Arial Narrow" w:cstheme="minorHAnsi"/>
                <w:sz w:val="20"/>
                <w:szCs w:val="20"/>
              </w:rPr>
            </w:pPr>
            <w:r>
              <w:rPr>
                <w:rFonts w:ascii="Arial Narrow" w:hAnsi="Arial Narrow" w:cstheme="minorHAnsi"/>
                <w:sz w:val="20"/>
                <w:szCs w:val="20"/>
              </w:rPr>
              <w:t xml:space="preserve">Electronically created questionnaire, professionally and appropriately designed </w:t>
            </w:r>
            <w:r w:rsidR="005F2715">
              <w:rPr>
                <w:rFonts w:ascii="Arial Narrow" w:hAnsi="Arial Narrow" w:cstheme="minorHAnsi"/>
                <w:sz w:val="20"/>
                <w:szCs w:val="20"/>
                <w:lang w:val="en-ZA"/>
              </w:rPr>
              <w:t xml:space="preserve">and formatted </w:t>
            </w:r>
            <w:r>
              <w:rPr>
                <w:rFonts w:ascii="Arial Narrow" w:hAnsi="Arial Narrow" w:cstheme="minorHAnsi"/>
                <w:sz w:val="20"/>
                <w:szCs w:val="20"/>
              </w:rPr>
              <w:t xml:space="preserve">according to the way in which it will be administered (online, via e-e-mail, or printed, e.g. created in word processor or created in Google docs) </w:t>
            </w:r>
            <w:r w:rsidRPr="00DC4A1E">
              <w:rPr>
                <w:rFonts w:ascii="Arial Narrow" w:hAnsi="Arial Narrow" w:cstheme="minorHAnsi"/>
                <w:sz w:val="20"/>
                <w:szCs w:val="20"/>
              </w:rPr>
              <w:t xml:space="preserve">that will ensure easy and appropriate answering of questions as well as accurate </w:t>
            </w:r>
            <w:r>
              <w:rPr>
                <w:rFonts w:ascii="Arial Narrow" w:hAnsi="Arial Narrow" w:cstheme="minorHAnsi"/>
                <w:sz w:val="20"/>
                <w:szCs w:val="20"/>
              </w:rPr>
              <w:t>importing/</w:t>
            </w:r>
            <w:r w:rsidRPr="00DC4A1E">
              <w:rPr>
                <w:rFonts w:ascii="Arial Narrow" w:hAnsi="Arial Narrow" w:cstheme="minorHAnsi"/>
                <w:sz w:val="20"/>
                <w:szCs w:val="20"/>
              </w:rPr>
              <w:t>capturing and processing of data and information</w:t>
            </w:r>
            <w:r>
              <w:rPr>
                <w:rFonts w:ascii="Arial Narrow" w:hAnsi="Arial Narrow" w:cstheme="minorHAnsi"/>
                <w:sz w:val="20"/>
                <w:szCs w:val="20"/>
              </w:rPr>
              <w:t xml:space="preserve">. </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F653D" w:rsidRPr="005B728F" w:rsidTr="00CF653D">
        <w:trPr>
          <w:cantSplit/>
        </w:trPr>
        <w:tc>
          <w:tcPr>
            <w:tcW w:w="170" w:type="pct"/>
            <w:vMerge/>
            <w:tcBorders>
              <w:left w:val="single" w:sz="4" w:space="0" w:color="auto"/>
              <w:right w:val="single" w:sz="4" w:space="0" w:color="auto"/>
            </w:tcBorders>
          </w:tcPr>
          <w:p w:rsidR="00CF653D" w:rsidRPr="00DC4A1E" w:rsidRDefault="00CF653D" w:rsidP="002B2B47">
            <w:pPr>
              <w:pStyle w:val="ListParagraph"/>
              <w:ind w:left="360"/>
              <w:jc w:val="center"/>
              <w:rPr>
                <w:rFonts w:ascii="Arial Narrow" w:hAnsi="Arial Narrow"/>
                <w:sz w:val="20"/>
                <w:szCs w:val="20"/>
              </w:rPr>
            </w:pPr>
          </w:p>
        </w:tc>
        <w:tc>
          <w:tcPr>
            <w:tcW w:w="1582" w:type="pct"/>
            <w:tcBorders>
              <w:left w:val="single" w:sz="4" w:space="0" w:color="auto"/>
            </w:tcBorders>
          </w:tcPr>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Form </w:t>
            </w:r>
            <w:r>
              <w:rPr>
                <w:rFonts w:ascii="Arial Narrow" w:hAnsi="Arial Narrow"/>
                <w:sz w:val="20"/>
                <w:szCs w:val="20"/>
              </w:rPr>
              <w:t>is created</w:t>
            </w:r>
            <w:r w:rsidRPr="00DC4A1E">
              <w:rPr>
                <w:rFonts w:ascii="Arial Narrow" w:hAnsi="Arial Narrow"/>
                <w:sz w:val="20"/>
                <w:szCs w:val="20"/>
              </w:rPr>
              <w:t xml:space="preserve"> electronically</w:t>
            </w:r>
            <w:r>
              <w:rPr>
                <w:rFonts w:ascii="Arial Narrow" w:hAnsi="Arial Narrow"/>
                <w:sz w:val="20"/>
                <w:szCs w:val="20"/>
              </w:rPr>
              <w:t>, appropriate to the way it will be administered</w:t>
            </w:r>
            <w:r w:rsidRPr="00DC4A1E">
              <w:rPr>
                <w:rFonts w:ascii="Arial Narrow" w:hAnsi="Arial Narrow"/>
                <w:sz w:val="20"/>
                <w:szCs w:val="20"/>
              </w:rPr>
              <w:t xml:space="preserve"> </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Appropriate headings with </w:t>
            </w:r>
            <w:r>
              <w:rPr>
                <w:rFonts w:ascii="Arial Narrow" w:hAnsi="Arial Narrow"/>
                <w:sz w:val="20"/>
                <w:szCs w:val="20"/>
              </w:rPr>
              <w:t>appropriate</w:t>
            </w:r>
            <w:r w:rsidRPr="00DC4A1E">
              <w:rPr>
                <w:rFonts w:ascii="Arial Narrow" w:hAnsi="Arial Narrow"/>
                <w:sz w:val="20"/>
                <w:szCs w:val="20"/>
              </w:rPr>
              <w:t xml:space="preserve"> questions. (</w:t>
            </w:r>
            <w:r>
              <w:rPr>
                <w:rFonts w:ascii="Arial Narrow" w:hAnsi="Arial Narrow"/>
                <w:sz w:val="20"/>
                <w:szCs w:val="20"/>
              </w:rPr>
              <w:t>Appropriate</w:t>
            </w:r>
            <w:r w:rsidRPr="00DC4A1E">
              <w:rPr>
                <w:rFonts w:ascii="Arial Narrow" w:hAnsi="Arial Narrow"/>
                <w:sz w:val="20"/>
                <w:szCs w:val="20"/>
              </w:rPr>
              <w:t xml:space="preserve"> questions grouped together under appropriate headings)</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Clear instructions/prompts to guide user</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Maximum one (1) page with at least 5 questions, excluding biographical data (</w:t>
            </w:r>
            <w:r>
              <w:rPr>
                <w:rFonts w:ascii="Arial Narrow" w:hAnsi="Arial Narrow"/>
                <w:sz w:val="20"/>
                <w:szCs w:val="20"/>
              </w:rPr>
              <w:t xml:space="preserve">e.g. </w:t>
            </w:r>
            <w:r w:rsidRPr="00DC4A1E">
              <w:rPr>
                <w:rFonts w:ascii="Arial Narrow" w:hAnsi="Arial Narrow"/>
                <w:sz w:val="20"/>
                <w:szCs w:val="20"/>
              </w:rPr>
              <w:t xml:space="preserve">name, </w:t>
            </w:r>
            <w:r>
              <w:rPr>
                <w:rFonts w:ascii="Arial Narrow" w:hAnsi="Arial Narrow"/>
                <w:sz w:val="20"/>
                <w:szCs w:val="20"/>
              </w:rPr>
              <w:t xml:space="preserve">gender, </w:t>
            </w:r>
            <w:r w:rsidRPr="00DC4A1E">
              <w:rPr>
                <w:rFonts w:ascii="Arial Narrow" w:hAnsi="Arial Narrow"/>
                <w:sz w:val="20"/>
                <w:szCs w:val="20"/>
              </w:rPr>
              <w:t xml:space="preserve">age, </w:t>
            </w:r>
            <w:r>
              <w:rPr>
                <w:rFonts w:ascii="Arial Narrow" w:hAnsi="Arial Narrow"/>
                <w:sz w:val="20"/>
                <w:szCs w:val="20"/>
              </w:rPr>
              <w:t>address</w:t>
            </w:r>
            <w:r w:rsidRPr="00DC4A1E">
              <w:rPr>
                <w:rFonts w:ascii="Arial Narrow" w:hAnsi="Arial Narrow"/>
                <w:sz w:val="20"/>
                <w:szCs w:val="20"/>
              </w:rPr>
              <w:t>)</w:t>
            </w:r>
          </w:p>
          <w:p w:rsidR="00CF653D"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At least </w:t>
            </w:r>
            <w:r>
              <w:rPr>
                <w:rFonts w:ascii="Arial Narrow" w:hAnsi="Arial Narrow"/>
                <w:sz w:val="20"/>
                <w:szCs w:val="20"/>
              </w:rPr>
              <w:t>20</w:t>
            </w:r>
            <w:r w:rsidRPr="00DC4A1E">
              <w:rPr>
                <w:rFonts w:ascii="Arial Narrow" w:hAnsi="Arial Narrow"/>
                <w:sz w:val="20"/>
                <w:szCs w:val="20"/>
              </w:rPr>
              <w:t xml:space="preserve"> completed forms</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Pr>
                <w:rFonts w:ascii="Arial Narrow" w:hAnsi="Arial Narrow" w:cstheme="minorHAnsi"/>
                <w:sz w:val="20"/>
                <w:szCs w:val="20"/>
              </w:rPr>
              <w:t>P</w:t>
            </w:r>
            <w:r w:rsidRPr="00DC4A1E">
              <w:rPr>
                <w:rFonts w:ascii="Arial Narrow" w:hAnsi="Arial Narrow" w:cstheme="minorHAnsi"/>
                <w:sz w:val="20"/>
                <w:szCs w:val="20"/>
              </w:rPr>
              <w:t xml:space="preserve">rofessional formatting and layout (e.g. appropriate word processing techniques) with no </w:t>
            </w:r>
            <w:r>
              <w:rPr>
                <w:rFonts w:ascii="Arial Narrow" w:hAnsi="Arial Narrow" w:cstheme="minorHAnsi"/>
                <w:sz w:val="20"/>
                <w:szCs w:val="20"/>
              </w:rPr>
              <w:t>errors</w:t>
            </w:r>
          </w:p>
        </w:tc>
        <w:tc>
          <w:tcPr>
            <w:tcW w:w="316" w:type="pct"/>
            <w:vAlign w:val="center"/>
          </w:tcPr>
          <w:p w:rsidR="00CF653D" w:rsidRPr="00800544" w:rsidRDefault="00CF653D" w:rsidP="002B2B47">
            <w:pPr>
              <w:jc w:val="center"/>
              <w:rPr>
                <w:rFonts w:ascii="Arial Narrow" w:hAnsi="Arial Narrow" w:cstheme="minorHAnsi"/>
                <w:sz w:val="20"/>
                <w:szCs w:val="20"/>
                <w:lang w:val="en-ZA"/>
              </w:rPr>
            </w:pPr>
            <w:r>
              <w:rPr>
                <w:rFonts w:ascii="Arial Narrow" w:hAnsi="Arial Narrow" w:cstheme="minorHAnsi"/>
                <w:b/>
                <w:sz w:val="20"/>
                <w:szCs w:val="20"/>
                <w:lang w:val="en-ZA"/>
              </w:rPr>
              <w:t>4</w:t>
            </w:r>
          </w:p>
        </w:tc>
        <w:tc>
          <w:tcPr>
            <w:tcW w:w="527" w:type="pct"/>
            <w:shd w:val="clear" w:color="auto" w:fill="auto"/>
          </w:tcPr>
          <w:p w:rsidR="00CF653D" w:rsidRPr="00DC4A1E" w:rsidRDefault="00CF653D" w:rsidP="00FB36F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w:t>
            </w:r>
            <w:r w:rsidRPr="00DC4A1E">
              <w:rPr>
                <w:rFonts w:ascii="Arial Narrow" w:hAnsi="Arial Narrow" w:cstheme="minorHAnsi"/>
                <w:sz w:val="20"/>
                <w:szCs w:val="20"/>
              </w:rPr>
              <w:t xml:space="preserve"> </w:t>
            </w:r>
            <w:r>
              <w:rPr>
                <w:rFonts w:ascii="Arial Narrow" w:hAnsi="Arial Narrow" w:cstheme="minorHAnsi"/>
                <w:sz w:val="20"/>
                <w:szCs w:val="20"/>
              </w:rPr>
              <w:t>6</w:t>
            </w:r>
            <w:r w:rsidRPr="00DC4A1E">
              <w:rPr>
                <w:rFonts w:ascii="Arial Narrow" w:hAnsi="Arial Narrow" w:cstheme="minorHAnsi"/>
                <w:sz w:val="20"/>
                <w:szCs w:val="20"/>
              </w:rPr>
              <w:t xml:space="preserve"> aspects </w:t>
            </w:r>
          </w:p>
        </w:tc>
        <w:tc>
          <w:tcPr>
            <w:tcW w:w="527" w:type="pct"/>
          </w:tcPr>
          <w:p w:rsidR="00CF653D" w:rsidRPr="00DC4A1E" w:rsidRDefault="00CF653D" w:rsidP="00FB36F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5 of the 6 aspects</w:t>
            </w:r>
          </w:p>
        </w:tc>
        <w:tc>
          <w:tcPr>
            <w:tcW w:w="527" w:type="pct"/>
          </w:tcPr>
          <w:p w:rsidR="00CF653D" w:rsidRPr="00DC4A1E" w:rsidRDefault="00CF653D" w:rsidP="00FB36F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at least 4 of the 6 aspects</w:t>
            </w:r>
          </w:p>
        </w:tc>
        <w:tc>
          <w:tcPr>
            <w:tcW w:w="527" w:type="pct"/>
          </w:tcPr>
          <w:p w:rsidR="00CF653D" w:rsidRPr="00DC4A1E" w:rsidRDefault="00CF653D" w:rsidP="00CF653D">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at least 3 of the 6 aspects</w:t>
            </w:r>
          </w:p>
        </w:tc>
        <w:tc>
          <w:tcPr>
            <w:tcW w:w="528" w:type="pct"/>
            <w:tcBorders>
              <w:right w:val="single" w:sz="4" w:space="0" w:color="auto"/>
            </w:tcBorders>
          </w:tcPr>
          <w:p w:rsidR="00CF653D"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questionnaire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CF653D" w:rsidRPr="00DC4A1E" w:rsidRDefault="00CF653D" w:rsidP="00CF653D">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 Contains less than 3 of the 6 aspects</w:t>
            </w:r>
          </w:p>
        </w:tc>
        <w:tc>
          <w:tcPr>
            <w:tcW w:w="296" w:type="pct"/>
            <w:vMerge/>
            <w:tcBorders>
              <w:left w:val="single" w:sz="4" w:space="0" w:color="auto"/>
            </w:tcBorders>
            <w:vAlign w:val="center"/>
          </w:tcPr>
          <w:p w:rsidR="00CF653D" w:rsidRPr="00DC4A1E" w:rsidRDefault="00CF653D" w:rsidP="002B2B47">
            <w:pPr>
              <w:jc w:val="center"/>
              <w:rPr>
                <w:rFonts w:ascii="Arial Narrow" w:hAnsi="Arial Narrow" w:cstheme="minorHAnsi"/>
                <w:sz w:val="20"/>
                <w:szCs w:val="20"/>
              </w:rPr>
            </w:pPr>
          </w:p>
        </w:tc>
      </w:tr>
      <w:tr w:rsidR="00CF653D" w:rsidRPr="005B728F" w:rsidTr="00DC6D9D">
        <w:trPr>
          <w:cantSplit/>
        </w:trPr>
        <w:tc>
          <w:tcPr>
            <w:tcW w:w="170" w:type="pct"/>
            <w:vMerge w:val="restart"/>
            <w:tcBorders>
              <w:left w:val="single" w:sz="4" w:space="0" w:color="auto"/>
              <w:right w:val="single" w:sz="4" w:space="0" w:color="auto"/>
            </w:tcBorders>
          </w:tcPr>
          <w:p w:rsidR="00CF653D" w:rsidRPr="00DC6D9D" w:rsidRDefault="00CF653D" w:rsidP="002B2B47">
            <w:pPr>
              <w:jc w:val="center"/>
              <w:rPr>
                <w:rFonts w:ascii="Arial Narrow" w:hAnsi="Arial Narrow"/>
                <w:b/>
                <w:sz w:val="20"/>
                <w:szCs w:val="20"/>
                <w:lang w:val="en-ZA"/>
              </w:rPr>
            </w:pPr>
            <w:r>
              <w:rPr>
                <w:rFonts w:ascii="Arial Narrow" w:hAnsi="Arial Narrow"/>
                <w:b/>
                <w:sz w:val="20"/>
                <w:szCs w:val="20"/>
                <w:lang w:val="en-ZA"/>
              </w:rPr>
              <w:t>7</w:t>
            </w:r>
          </w:p>
        </w:tc>
        <w:tc>
          <w:tcPr>
            <w:tcW w:w="4534" w:type="pct"/>
            <w:gridSpan w:val="7"/>
            <w:tcBorders>
              <w:left w:val="single" w:sz="4" w:space="0" w:color="auto"/>
              <w:right w:val="single" w:sz="4" w:space="0" w:color="auto"/>
            </w:tcBorders>
            <w:vAlign w:val="center"/>
          </w:tcPr>
          <w:p w:rsidR="00CF653D" w:rsidRPr="00DC4A1E" w:rsidRDefault="00CF653D" w:rsidP="002B2B47">
            <w:pPr>
              <w:rPr>
                <w:rFonts w:ascii="Arial Narrow" w:hAnsi="Arial Narrow"/>
                <w:sz w:val="20"/>
                <w:szCs w:val="20"/>
              </w:rPr>
            </w:pPr>
            <w:r w:rsidRPr="00DC4A1E">
              <w:rPr>
                <w:rFonts w:ascii="Arial Narrow" w:hAnsi="Arial Narrow"/>
                <w:b/>
                <w:sz w:val="20"/>
                <w:szCs w:val="20"/>
              </w:rPr>
              <w:t>EVIDENCE AND ORGANISATION OF DOCUMENTS</w:t>
            </w:r>
          </w:p>
          <w:p w:rsidR="00CF653D" w:rsidRPr="00DC4A1E" w:rsidRDefault="00CF653D" w:rsidP="002B2B47">
            <w:pPr>
              <w:rPr>
                <w:rFonts w:ascii="Arial Narrow" w:hAnsi="Arial Narrow" w:cstheme="minorHAnsi"/>
                <w:sz w:val="20"/>
                <w:szCs w:val="20"/>
              </w:rPr>
            </w:pPr>
            <w:r w:rsidRPr="00DC4A1E">
              <w:rPr>
                <w:rFonts w:ascii="Arial Narrow" w:hAnsi="Arial Narrow" w:cstheme="minorHAnsi"/>
                <w:sz w:val="20"/>
                <w:szCs w:val="20"/>
              </w:rPr>
              <w:t xml:space="preserve">Format and organisation of material/evidence </w:t>
            </w:r>
          </w:p>
        </w:tc>
        <w:tc>
          <w:tcPr>
            <w:tcW w:w="296" w:type="pct"/>
            <w:vMerge w:val="restart"/>
            <w:tcBorders>
              <w:left w:val="single" w:sz="4" w:space="0" w:color="auto"/>
            </w:tcBorders>
            <w:vAlign w:val="center"/>
          </w:tcPr>
          <w:p w:rsidR="00CF653D" w:rsidRPr="00DC4A1E" w:rsidRDefault="00CF653D" w:rsidP="002B2B47">
            <w:pPr>
              <w:jc w:val="center"/>
              <w:rPr>
                <w:rFonts w:ascii="Arial Narrow" w:hAnsi="Arial Narrow" w:cstheme="minorHAnsi"/>
                <w:sz w:val="20"/>
                <w:szCs w:val="20"/>
              </w:rPr>
            </w:pPr>
          </w:p>
        </w:tc>
      </w:tr>
      <w:tr w:rsidR="00CF653D" w:rsidRPr="005B728F" w:rsidTr="00DC6D9D">
        <w:trPr>
          <w:cantSplit/>
        </w:trPr>
        <w:tc>
          <w:tcPr>
            <w:tcW w:w="170" w:type="pct"/>
            <w:vMerge/>
            <w:tcBorders>
              <w:left w:val="single" w:sz="4" w:space="0" w:color="auto"/>
              <w:right w:val="single" w:sz="4" w:space="0" w:color="auto"/>
            </w:tcBorders>
          </w:tcPr>
          <w:p w:rsidR="00CF653D" w:rsidRPr="00DC4A1E" w:rsidRDefault="00CF653D" w:rsidP="002B2B47">
            <w:pPr>
              <w:pStyle w:val="ListParagraph"/>
              <w:ind w:left="360"/>
              <w:jc w:val="center"/>
              <w:rPr>
                <w:rFonts w:ascii="Arial Narrow" w:hAnsi="Arial Narrow"/>
                <w:sz w:val="20"/>
                <w:szCs w:val="20"/>
              </w:rPr>
            </w:pPr>
          </w:p>
        </w:tc>
        <w:tc>
          <w:tcPr>
            <w:tcW w:w="1582" w:type="pct"/>
            <w:tcBorders>
              <w:left w:val="single" w:sz="4" w:space="0" w:color="auto"/>
            </w:tcBorders>
          </w:tcPr>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Electronic and/or hard copies of all documents (including evidence of sources) available</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All organised into a logical folder structure, clearly named and easy to find/navigate</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 xml:space="preserve">Meaningful </w:t>
            </w:r>
            <w:r>
              <w:rPr>
                <w:rFonts w:ascii="Arial Narrow" w:hAnsi="Arial Narrow"/>
                <w:sz w:val="20"/>
                <w:szCs w:val="20"/>
              </w:rPr>
              <w:t xml:space="preserve">folder and </w:t>
            </w:r>
            <w:r w:rsidRPr="00DC4A1E">
              <w:rPr>
                <w:rFonts w:ascii="Arial Narrow" w:hAnsi="Arial Narrow"/>
                <w:sz w:val="20"/>
                <w:szCs w:val="20"/>
              </w:rPr>
              <w:t>file names used</w:t>
            </w:r>
          </w:p>
        </w:tc>
        <w:tc>
          <w:tcPr>
            <w:tcW w:w="316" w:type="pct"/>
            <w:shd w:val="clear" w:color="auto" w:fill="auto"/>
            <w:vAlign w:val="center"/>
          </w:tcPr>
          <w:p w:rsidR="00CF653D" w:rsidRPr="00DC4A1E" w:rsidRDefault="00CF653D"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CF653D" w:rsidRPr="00DC4A1E" w:rsidRDefault="00CF653D">
            <w:pPr>
              <w:rPr>
                <w:rFonts w:ascii="Arial Narrow" w:hAnsi="Arial Narrow" w:cstheme="minorHAnsi"/>
                <w:sz w:val="20"/>
                <w:szCs w:val="20"/>
              </w:rPr>
            </w:pPr>
          </w:p>
        </w:tc>
        <w:tc>
          <w:tcPr>
            <w:tcW w:w="527" w:type="pct"/>
            <w:shd w:val="clear" w:color="auto" w:fill="BFBFBF" w:themeFill="background1" w:themeFillShade="BF"/>
          </w:tcPr>
          <w:p w:rsidR="00CF653D" w:rsidRPr="00DC4A1E" w:rsidRDefault="00CF653D">
            <w:pPr>
              <w:rPr>
                <w:rFonts w:ascii="Arial Narrow" w:hAnsi="Arial Narrow" w:cstheme="minorHAnsi"/>
                <w:sz w:val="20"/>
                <w:szCs w:val="20"/>
              </w:rPr>
            </w:pPr>
          </w:p>
        </w:tc>
        <w:tc>
          <w:tcPr>
            <w:tcW w:w="527" w:type="pct"/>
          </w:tcPr>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3 aspects</w:t>
            </w:r>
          </w:p>
        </w:tc>
        <w:tc>
          <w:tcPr>
            <w:tcW w:w="527" w:type="pct"/>
          </w:tcPr>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p>
        </w:tc>
        <w:tc>
          <w:tcPr>
            <w:tcW w:w="528" w:type="pct"/>
            <w:tcBorders>
              <w:right w:val="single" w:sz="4" w:space="0" w:color="auto"/>
            </w:tcBorders>
          </w:tcPr>
          <w:p w:rsidR="00CF653D"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evidence</w:t>
            </w:r>
            <w:r>
              <w:rPr>
                <w:rFonts w:ascii="Arial Narrow" w:hAnsi="Arial Narrow" w:cstheme="minorHAnsi"/>
                <w:sz w:val="20"/>
                <w:szCs w:val="20"/>
              </w:rPr>
              <w:t xml:space="preserve"> </w:t>
            </w:r>
            <w:r w:rsidRPr="003E44F5">
              <w:rPr>
                <w:rFonts w:ascii="Arial Narrow" w:hAnsi="Arial Narrow" w:cstheme="minorHAnsi"/>
                <w:b/>
                <w:sz w:val="20"/>
                <w:szCs w:val="20"/>
              </w:rPr>
              <w:t>or</w:t>
            </w:r>
          </w:p>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 the 3 aspects</w:t>
            </w:r>
          </w:p>
        </w:tc>
        <w:tc>
          <w:tcPr>
            <w:tcW w:w="296" w:type="pct"/>
            <w:vMerge/>
            <w:tcBorders>
              <w:left w:val="single" w:sz="4" w:space="0" w:color="auto"/>
            </w:tcBorders>
            <w:vAlign w:val="center"/>
          </w:tcPr>
          <w:p w:rsidR="00CF653D" w:rsidRPr="00DC4A1E" w:rsidRDefault="00CF653D" w:rsidP="002B2B47">
            <w:pPr>
              <w:jc w:val="center"/>
              <w:rPr>
                <w:rFonts w:ascii="Arial Narrow" w:hAnsi="Arial Narrow" w:cstheme="minorHAnsi"/>
                <w:sz w:val="20"/>
                <w:szCs w:val="20"/>
              </w:rPr>
            </w:pPr>
          </w:p>
        </w:tc>
      </w:tr>
      <w:tr w:rsidR="00CF653D" w:rsidRPr="005B728F" w:rsidTr="00DC6D9D">
        <w:trPr>
          <w:cantSplit/>
        </w:trPr>
        <w:tc>
          <w:tcPr>
            <w:tcW w:w="170" w:type="pct"/>
            <w:vMerge w:val="restart"/>
            <w:tcBorders>
              <w:left w:val="single" w:sz="4" w:space="0" w:color="auto"/>
              <w:right w:val="single" w:sz="4" w:space="0" w:color="auto"/>
            </w:tcBorders>
          </w:tcPr>
          <w:p w:rsidR="00CF653D" w:rsidRPr="00DC6D9D" w:rsidRDefault="00CF653D" w:rsidP="002B2B47">
            <w:pPr>
              <w:jc w:val="center"/>
              <w:rPr>
                <w:rFonts w:ascii="Arial Narrow" w:hAnsi="Arial Narrow"/>
                <w:b/>
                <w:sz w:val="20"/>
                <w:szCs w:val="20"/>
                <w:lang w:val="en-ZA"/>
              </w:rPr>
            </w:pPr>
            <w:r>
              <w:rPr>
                <w:rFonts w:ascii="Arial Narrow" w:hAnsi="Arial Narrow"/>
                <w:b/>
                <w:sz w:val="20"/>
                <w:szCs w:val="20"/>
                <w:lang w:val="en-ZA"/>
              </w:rPr>
              <w:t>8</w:t>
            </w:r>
          </w:p>
        </w:tc>
        <w:tc>
          <w:tcPr>
            <w:tcW w:w="4534" w:type="pct"/>
            <w:gridSpan w:val="7"/>
            <w:tcBorders>
              <w:left w:val="single" w:sz="4" w:space="0" w:color="auto"/>
              <w:right w:val="single" w:sz="4" w:space="0" w:color="auto"/>
            </w:tcBorders>
            <w:vAlign w:val="center"/>
          </w:tcPr>
          <w:p w:rsidR="00CF653D" w:rsidRPr="00DC4A1E" w:rsidRDefault="00CF653D" w:rsidP="002B2B47">
            <w:pPr>
              <w:rPr>
                <w:rFonts w:ascii="Arial Narrow" w:hAnsi="Arial Narrow"/>
                <w:sz w:val="20"/>
                <w:szCs w:val="20"/>
              </w:rPr>
            </w:pPr>
            <w:r w:rsidRPr="00DC4A1E">
              <w:rPr>
                <w:rFonts w:ascii="Arial Narrow" w:hAnsi="Arial Narrow"/>
                <w:b/>
                <w:sz w:val="20"/>
                <w:szCs w:val="20"/>
              </w:rPr>
              <w:t>PHASE 1 DOCUMENT</w:t>
            </w:r>
            <w:r w:rsidRPr="00DC4A1E">
              <w:rPr>
                <w:rFonts w:ascii="Arial Narrow" w:hAnsi="Arial Narrow"/>
                <w:sz w:val="20"/>
                <w:szCs w:val="20"/>
              </w:rPr>
              <w:t xml:space="preserve">  </w:t>
            </w:r>
          </w:p>
          <w:p w:rsidR="00CF653D" w:rsidRPr="00DC4A1E" w:rsidRDefault="00CF653D" w:rsidP="002B2B47">
            <w:pPr>
              <w:rPr>
                <w:rFonts w:ascii="Arial Narrow" w:hAnsi="Arial Narrow" w:cstheme="minorHAnsi"/>
                <w:sz w:val="20"/>
                <w:szCs w:val="20"/>
              </w:rPr>
            </w:pPr>
            <w:r w:rsidRPr="00DC4A1E">
              <w:rPr>
                <w:rFonts w:ascii="Arial Narrow" w:hAnsi="Arial Narrow" w:cstheme="minorHAnsi"/>
                <w:sz w:val="20"/>
                <w:szCs w:val="20"/>
              </w:rPr>
              <w:t>One word processing document that contains all information required for phase 1</w:t>
            </w:r>
            <w:r>
              <w:rPr>
                <w:rFonts w:ascii="Arial Narrow" w:hAnsi="Arial Narrow" w:cstheme="minorHAnsi"/>
                <w:sz w:val="20"/>
                <w:szCs w:val="20"/>
              </w:rPr>
              <w:t xml:space="preserve"> (including a copy of the questionnaire as an annexure but excluding other information sources)</w:t>
            </w:r>
            <w:r w:rsidRPr="00DC4A1E">
              <w:rPr>
                <w:rFonts w:ascii="Arial Narrow" w:hAnsi="Arial Narrow" w:cstheme="minorHAnsi"/>
                <w:sz w:val="20"/>
                <w:szCs w:val="20"/>
              </w:rPr>
              <w:t xml:space="preserve"> </w:t>
            </w:r>
            <w:r>
              <w:rPr>
                <w:rFonts w:ascii="Arial Narrow" w:hAnsi="Arial Narrow" w:cstheme="minorHAnsi"/>
                <w:sz w:val="20"/>
                <w:szCs w:val="20"/>
              </w:rPr>
              <w:t xml:space="preserve">and that provides </w:t>
            </w:r>
            <w:r w:rsidRPr="00DC4A1E">
              <w:rPr>
                <w:rFonts w:ascii="Arial Narrow" w:hAnsi="Arial Narrow" w:cstheme="minorHAnsi"/>
                <w:sz w:val="20"/>
                <w:szCs w:val="20"/>
              </w:rPr>
              <w:t>hyperlinks to other files/evidence</w:t>
            </w:r>
            <w:r>
              <w:rPr>
                <w:rFonts w:ascii="Arial Narrow" w:hAnsi="Arial Narrow" w:cstheme="minorHAnsi"/>
                <w:sz w:val="20"/>
                <w:szCs w:val="20"/>
              </w:rPr>
              <w:t>/sources</w:t>
            </w:r>
            <w:r w:rsidRPr="00DC4A1E">
              <w:rPr>
                <w:rFonts w:ascii="Arial Narrow" w:hAnsi="Arial Narrow" w:cstheme="minorHAnsi"/>
                <w:sz w:val="20"/>
                <w:szCs w:val="20"/>
              </w:rPr>
              <w:t xml:space="preserve"> </w:t>
            </w:r>
            <w:r>
              <w:rPr>
                <w:rFonts w:ascii="Arial Narrow" w:hAnsi="Arial Narrow" w:cstheme="minorHAnsi"/>
                <w:sz w:val="20"/>
                <w:szCs w:val="20"/>
              </w:rPr>
              <w:t xml:space="preserve">to facilitate </w:t>
            </w:r>
            <w:r w:rsidRPr="00DC4A1E">
              <w:rPr>
                <w:rFonts w:ascii="Arial Narrow" w:hAnsi="Arial Narrow" w:cstheme="minorHAnsi"/>
                <w:sz w:val="20"/>
                <w:szCs w:val="20"/>
              </w:rPr>
              <w:t xml:space="preserve">easy navigation and easy access to all </w:t>
            </w:r>
            <w:r>
              <w:rPr>
                <w:rFonts w:ascii="Arial Narrow" w:hAnsi="Arial Narrow" w:cstheme="minorHAnsi"/>
                <w:sz w:val="20"/>
                <w:szCs w:val="20"/>
              </w:rPr>
              <w:t>other files/</w:t>
            </w:r>
            <w:r w:rsidRPr="00DC4A1E">
              <w:rPr>
                <w:rFonts w:ascii="Arial Narrow" w:hAnsi="Arial Narrow" w:cstheme="minorHAnsi"/>
                <w:sz w:val="20"/>
                <w:szCs w:val="20"/>
              </w:rPr>
              <w:t>evidence</w:t>
            </w:r>
            <w:r>
              <w:rPr>
                <w:rFonts w:ascii="Arial Narrow" w:hAnsi="Arial Narrow" w:cstheme="minorHAnsi"/>
                <w:sz w:val="20"/>
                <w:szCs w:val="20"/>
              </w:rPr>
              <w:t>/sources</w:t>
            </w:r>
          </w:p>
        </w:tc>
        <w:tc>
          <w:tcPr>
            <w:tcW w:w="296" w:type="pct"/>
            <w:vMerge w:val="restart"/>
            <w:tcBorders>
              <w:left w:val="single" w:sz="4" w:space="0" w:color="auto"/>
            </w:tcBorders>
            <w:shd w:val="clear" w:color="auto" w:fill="FFFFFF" w:themeFill="background1"/>
            <w:vAlign w:val="center"/>
          </w:tcPr>
          <w:p w:rsidR="00CF653D" w:rsidRPr="00DC4A1E" w:rsidRDefault="00CF653D" w:rsidP="002B2B47">
            <w:pPr>
              <w:jc w:val="center"/>
              <w:rPr>
                <w:rFonts w:ascii="Arial Narrow" w:hAnsi="Arial Narrow" w:cstheme="minorHAnsi"/>
                <w:sz w:val="20"/>
                <w:szCs w:val="20"/>
              </w:rPr>
            </w:pPr>
          </w:p>
        </w:tc>
      </w:tr>
      <w:tr w:rsidR="00CF653D" w:rsidRPr="005B728F" w:rsidTr="00DC6D9D">
        <w:trPr>
          <w:cantSplit/>
        </w:trPr>
        <w:tc>
          <w:tcPr>
            <w:tcW w:w="170" w:type="pct"/>
            <w:vMerge/>
            <w:tcBorders>
              <w:left w:val="single" w:sz="4" w:space="0" w:color="auto"/>
              <w:right w:val="single" w:sz="4" w:space="0" w:color="auto"/>
            </w:tcBorders>
          </w:tcPr>
          <w:p w:rsidR="00CF653D" w:rsidRPr="00DC4A1E" w:rsidRDefault="00CF653D" w:rsidP="002B2B47">
            <w:pPr>
              <w:pStyle w:val="ListParagraph"/>
              <w:ind w:left="360"/>
              <w:jc w:val="center"/>
              <w:rPr>
                <w:rFonts w:ascii="Arial Narrow" w:hAnsi="Arial Narrow"/>
                <w:sz w:val="20"/>
                <w:szCs w:val="20"/>
              </w:rPr>
            </w:pPr>
          </w:p>
        </w:tc>
        <w:tc>
          <w:tcPr>
            <w:tcW w:w="1582" w:type="pct"/>
            <w:tcBorders>
              <w:left w:val="single" w:sz="4" w:space="0" w:color="auto"/>
            </w:tcBorders>
          </w:tcPr>
          <w:p w:rsidR="00CF653D" w:rsidRPr="00DC4A1E" w:rsidRDefault="00CF653D"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A</w:t>
            </w:r>
            <w:r w:rsidRPr="00DC4A1E">
              <w:rPr>
                <w:rFonts w:ascii="Arial Narrow" w:hAnsi="Arial Narrow"/>
                <w:sz w:val="20"/>
                <w:szCs w:val="20"/>
              </w:rPr>
              <w:t xml:space="preserve">ll </w:t>
            </w:r>
            <w:r>
              <w:rPr>
                <w:rFonts w:ascii="Arial Narrow" w:hAnsi="Arial Narrow"/>
                <w:sz w:val="20"/>
                <w:szCs w:val="20"/>
              </w:rPr>
              <w:t>required work/</w:t>
            </w:r>
            <w:r w:rsidRPr="00DC4A1E">
              <w:rPr>
                <w:rFonts w:ascii="Arial Narrow" w:hAnsi="Arial Narrow"/>
                <w:sz w:val="20"/>
                <w:szCs w:val="20"/>
              </w:rPr>
              <w:t>information</w:t>
            </w:r>
            <w:r>
              <w:rPr>
                <w:rFonts w:ascii="Arial Narrow" w:hAnsi="Arial Narrow"/>
                <w:sz w:val="20"/>
                <w:szCs w:val="20"/>
              </w:rPr>
              <w:t xml:space="preserve"> for phase 1 </w:t>
            </w:r>
            <w:r w:rsidRPr="00DC4A1E">
              <w:rPr>
                <w:rFonts w:ascii="Arial Narrow" w:hAnsi="Arial Narrow"/>
                <w:sz w:val="20"/>
                <w:szCs w:val="20"/>
              </w:rPr>
              <w:t xml:space="preserve">presented </w:t>
            </w:r>
            <w:r>
              <w:rPr>
                <w:rFonts w:ascii="Arial Narrow" w:hAnsi="Arial Narrow"/>
                <w:sz w:val="20"/>
                <w:szCs w:val="20"/>
              </w:rPr>
              <w:t>as a single (1) document</w:t>
            </w:r>
            <w:r w:rsidRPr="00DC4A1E">
              <w:rPr>
                <w:rFonts w:ascii="Arial Narrow" w:hAnsi="Arial Narrow"/>
                <w:sz w:val="20"/>
                <w:szCs w:val="20"/>
              </w:rPr>
              <w:t xml:space="preserve"> </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Includes screen shot of folder structure</w:t>
            </w:r>
          </w:p>
          <w:p w:rsidR="00CF653D" w:rsidRPr="00DC4A1E" w:rsidRDefault="00CF653D"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Hyperlink</w:t>
            </w:r>
            <w:r>
              <w:rPr>
                <w:rFonts w:ascii="Arial Narrow" w:hAnsi="Arial Narrow"/>
                <w:sz w:val="20"/>
                <w:szCs w:val="20"/>
              </w:rPr>
              <w:t xml:space="preserve">s in document and/or source table </w:t>
            </w:r>
            <w:r w:rsidRPr="00DC4A1E">
              <w:rPr>
                <w:rFonts w:ascii="Arial Narrow" w:hAnsi="Arial Narrow"/>
                <w:sz w:val="20"/>
                <w:szCs w:val="20"/>
              </w:rPr>
              <w:t>lead to relevant information</w:t>
            </w:r>
            <w:r>
              <w:rPr>
                <w:rFonts w:ascii="Arial Narrow" w:hAnsi="Arial Narrow"/>
                <w:sz w:val="20"/>
                <w:szCs w:val="20"/>
              </w:rPr>
              <w:t>/sources and work/open correctly</w:t>
            </w:r>
            <w:r w:rsidRPr="00DC4A1E">
              <w:rPr>
                <w:rFonts w:ascii="Arial Narrow" w:hAnsi="Arial Narrow"/>
                <w:sz w:val="20"/>
                <w:szCs w:val="20"/>
              </w:rPr>
              <w:t xml:space="preserve"> </w:t>
            </w:r>
          </w:p>
        </w:tc>
        <w:tc>
          <w:tcPr>
            <w:tcW w:w="316" w:type="pct"/>
            <w:vAlign w:val="center"/>
          </w:tcPr>
          <w:p w:rsidR="00CF653D" w:rsidRPr="00DC4A1E" w:rsidRDefault="00CF653D"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CF653D" w:rsidRPr="006D03BD" w:rsidRDefault="00CF653D" w:rsidP="002B2B47">
            <w:pPr>
              <w:rPr>
                <w:rFonts w:ascii="Arial Narrow" w:hAnsi="Arial Narrow" w:cstheme="minorHAnsi"/>
                <w:sz w:val="20"/>
                <w:szCs w:val="20"/>
              </w:rPr>
            </w:pPr>
          </w:p>
        </w:tc>
        <w:tc>
          <w:tcPr>
            <w:tcW w:w="527" w:type="pct"/>
          </w:tcPr>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Clearly contains all 3 aspects </w:t>
            </w:r>
          </w:p>
        </w:tc>
        <w:tc>
          <w:tcPr>
            <w:tcW w:w="527" w:type="pct"/>
          </w:tcPr>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3 aspects</w:t>
            </w:r>
            <w:r w:rsidRPr="00DC4A1E">
              <w:rPr>
                <w:rFonts w:ascii="Arial Narrow" w:hAnsi="Arial Narrow" w:cstheme="minorHAnsi"/>
                <w:sz w:val="20"/>
                <w:szCs w:val="20"/>
              </w:rPr>
              <w:t xml:space="preserve"> </w:t>
            </w:r>
          </w:p>
        </w:tc>
        <w:tc>
          <w:tcPr>
            <w:tcW w:w="527" w:type="pct"/>
          </w:tcPr>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1 of the 3 aspects</w:t>
            </w:r>
          </w:p>
        </w:tc>
        <w:tc>
          <w:tcPr>
            <w:tcW w:w="528" w:type="pct"/>
            <w:tcBorders>
              <w:right w:val="single" w:sz="4" w:space="0" w:color="auto"/>
            </w:tcBorders>
          </w:tcPr>
          <w:p w:rsidR="00CF653D" w:rsidRPr="00DC4A1E" w:rsidRDefault="00CF653D"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p>
        </w:tc>
        <w:tc>
          <w:tcPr>
            <w:tcW w:w="296" w:type="pct"/>
            <w:vMerge/>
            <w:tcBorders>
              <w:left w:val="single" w:sz="4" w:space="0" w:color="auto"/>
            </w:tcBorders>
            <w:vAlign w:val="center"/>
          </w:tcPr>
          <w:p w:rsidR="00CF653D" w:rsidRPr="00DC4A1E" w:rsidRDefault="00CF653D" w:rsidP="002B2B47">
            <w:pPr>
              <w:jc w:val="center"/>
              <w:rPr>
                <w:rFonts w:ascii="Arial Narrow" w:hAnsi="Arial Narrow" w:cstheme="minorHAnsi"/>
                <w:sz w:val="20"/>
                <w:szCs w:val="20"/>
              </w:rPr>
            </w:pPr>
          </w:p>
        </w:tc>
      </w:tr>
    </w:tbl>
    <w:p w:rsidR="00DC6D9D" w:rsidRDefault="00DC6D9D">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DC6D9D" w:rsidRPr="005B728F" w:rsidTr="00516F9B">
        <w:trPr>
          <w:cantSplit/>
          <w:tblHeader/>
        </w:trPr>
        <w:tc>
          <w:tcPr>
            <w:tcW w:w="170" w:type="pct"/>
            <w:tcBorders>
              <w:top w:val="single" w:sz="4" w:space="0" w:color="auto"/>
              <w:left w:val="single" w:sz="4" w:space="0" w:color="auto"/>
              <w:bottom w:val="single" w:sz="4" w:space="0" w:color="auto"/>
              <w:right w:val="single" w:sz="4" w:space="0" w:color="auto"/>
            </w:tcBorders>
          </w:tcPr>
          <w:p w:rsidR="00DC6D9D" w:rsidRPr="00DC4A1E" w:rsidRDefault="00DC6D9D" w:rsidP="00516F9B">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Possible mark</w:t>
            </w:r>
          </w:p>
        </w:tc>
        <w:tc>
          <w:tcPr>
            <w:tcW w:w="527" w:type="pct"/>
            <w:tcBorders>
              <w:top w:val="single" w:sz="4" w:space="0" w:color="auto"/>
              <w:left w:val="single" w:sz="4" w:space="0" w:color="auto"/>
              <w:bottom w:val="single" w:sz="4" w:space="0" w:color="auto"/>
              <w:right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DC6D9D" w:rsidRPr="00DC4A1E" w:rsidRDefault="00DC6D9D" w:rsidP="00516F9B">
            <w:pPr>
              <w:jc w:val="center"/>
              <w:rPr>
                <w:rFonts w:ascii="Arial Narrow" w:hAnsi="Arial Narrow"/>
                <w:b/>
                <w:sz w:val="20"/>
                <w:szCs w:val="20"/>
              </w:rPr>
            </w:pPr>
            <w:r w:rsidRPr="00DC4A1E">
              <w:rPr>
                <w:rFonts w:ascii="Arial Narrow" w:hAnsi="Arial Narrow"/>
                <w:b/>
                <w:sz w:val="20"/>
                <w:szCs w:val="20"/>
              </w:rPr>
              <w:t>Mark obtained</w:t>
            </w:r>
          </w:p>
        </w:tc>
      </w:tr>
      <w:tr w:rsidR="00F831FA" w:rsidRPr="005B728F" w:rsidTr="00DC6D9D">
        <w:trPr>
          <w:cantSplit/>
        </w:trPr>
        <w:tc>
          <w:tcPr>
            <w:tcW w:w="170" w:type="pct"/>
            <w:vMerge w:val="restart"/>
            <w:tcBorders>
              <w:left w:val="single" w:sz="4" w:space="0" w:color="auto"/>
              <w:right w:val="single" w:sz="4" w:space="0" w:color="auto"/>
            </w:tcBorders>
          </w:tcPr>
          <w:p w:rsidR="00F831FA" w:rsidRPr="00DC6D9D" w:rsidRDefault="00DC6D9D" w:rsidP="002B2B47">
            <w:pPr>
              <w:jc w:val="center"/>
              <w:rPr>
                <w:rFonts w:ascii="Arial Narrow" w:hAnsi="Arial Narrow"/>
                <w:b/>
                <w:sz w:val="20"/>
                <w:szCs w:val="20"/>
                <w:lang w:val="en-ZA"/>
              </w:rPr>
            </w:pPr>
            <w:r>
              <w:rPr>
                <w:rFonts w:ascii="Arial Narrow" w:hAnsi="Arial Narrow"/>
                <w:b/>
                <w:sz w:val="20"/>
                <w:szCs w:val="20"/>
                <w:lang w:val="en-ZA"/>
              </w:rPr>
              <w:t>9</w:t>
            </w:r>
          </w:p>
        </w:tc>
        <w:tc>
          <w:tcPr>
            <w:tcW w:w="4534" w:type="pct"/>
            <w:gridSpan w:val="7"/>
            <w:tcBorders>
              <w:left w:val="single" w:sz="4" w:space="0" w:color="auto"/>
              <w:right w:val="single" w:sz="4" w:space="0" w:color="auto"/>
            </w:tcBorders>
            <w:vAlign w:val="center"/>
          </w:tcPr>
          <w:p w:rsidR="00F831FA" w:rsidRPr="00DC4A1E" w:rsidRDefault="00F831FA" w:rsidP="002B2B47">
            <w:pPr>
              <w:rPr>
                <w:rFonts w:ascii="Arial Narrow" w:hAnsi="Arial Narrow"/>
                <w:sz w:val="20"/>
                <w:szCs w:val="20"/>
              </w:rPr>
            </w:pPr>
            <w:r w:rsidRPr="00DC4A1E">
              <w:rPr>
                <w:rFonts w:ascii="Arial Narrow" w:hAnsi="Arial Narrow"/>
                <w:b/>
                <w:sz w:val="20"/>
                <w:szCs w:val="20"/>
              </w:rPr>
              <w:t>PHASE 1 DOCUMENT – TECHNICAL QUALITY</w:t>
            </w:r>
          </w:p>
          <w:p w:rsidR="00F831FA" w:rsidRPr="00DC4A1E" w:rsidRDefault="00F831FA">
            <w:pPr>
              <w:rPr>
                <w:rFonts w:ascii="Arial Narrow" w:hAnsi="Arial Narrow" w:cstheme="minorHAnsi"/>
                <w:sz w:val="20"/>
                <w:szCs w:val="20"/>
              </w:rPr>
            </w:pPr>
            <w:r w:rsidRPr="00DC4A1E">
              <w:rPr>
                <w:rFonts w:ascii="Arial Narrow" w:hAnsi="Arial Narrow" w:cstheme="minorHAnsi"/>
                <w:sz w:val="20"/>
                <w:szCs w:val="20"/>
              </w:rPr>
              <w:t>Professional presentation that uses sound and correct word processing principles and techniques</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DC6D9D">
        <w:tc>
          <w:tcPr>
            <w:tcW w:w="170" w:type="pct"/>
            <w:vMerge/>
            <w:tcBorders>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F831FA" w:rsidRPr="00DC4A1E" w:rsidRDefault="00F831FA" w:rsidP="002B2B47">
            <w:pPr>
              <w:rPr>
                <w:rFonts w:ascii="Arial Narrow" w:hAnsi="Arial Narrow"/>
                <w:sz w:val="20"/>
                <w:szCs w:val="20"/>
              </w:rPr>
            </w:pPr>
            <w:r w:rsidRPr="00DC4A1E">
              <w:rPr>
                <w:rFonts w:ascii="Arial Narrow" w:hAnsi="Arial Narrow"/>
                <w:sz w:val="20"/>
                <w:szCs w:val="20"/>
              </w:rPr>
              <w:t>Well structured, legible, professional document:</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Appropriate, readable fonts, size and number</w:t>
            </w:r>
            <w:r>
              <w:rPr>
                <w:rFonts w:ascii="Arial Narrow" w:hAnsi="Arial Narrow"/>
                <w:sz w:val="20"/>
                <w:szCs w:val="20"/>
              </w:rPr>
              <w:t xml:space="preserve"> (not more than two)</w:t>
            </w:r>
            <w:r w:rsidRPr="00DC4A1E">
              <w:rPr>
                <w:rFonts w:ascii="Arial Narrow" w:hAnsi="Arial Narrow"/>
                <w:sz w:val="20"/>
                <w:szCs w:val="20"/>
              </w:rPr>
              <w:t>. Headings given due prominence (also in tables)</w:t>
            </w:r>
          </w:p>
          <w:p w:rsidR="00F831FA"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Appropriate line and paragraph spacing</w:t>
            </w:r>
            <w:r>
              <w:rPr>
                <w:rFonts w:ascii="Arial Narrow" w:hAnsi="Arial Narrow"/>
                <w:sz w:val="20"/>
                <w:szCs w:val="20"/>
              </w:rPr>
              <w:t xml:space="preserve"> (no ‘empty’ paragraphs)</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Appropriate word spacing (not two or more spaces between words or after punctuation marks) and punctuation (period at end of sentence, capital letter at beginning of sentence)</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No spelling</w:t>
            </w:r>
            <w:r>
              <w:rPr>
                <w:rFonts w:ascii="Arial Narrow" w:hAnsi="Arial Narrow"/>
                <w:sz w:val="20"/>
                <w:szCs w:val="20"/>
              </w:rPr>
              <w:t xml:space="preserve"> or</w:t>
            </w:r>
            <w:r w:rsidRPr="00DC4A1E">
              <w:rPr>
                <w:rFonts w:ascii="Arial Narrow" w:hAnsi="Arial Narrow"/>
                <w:sz w:val="20"/>
                <w:szCs w:val="20"/>
              </w:rPr>
              <w:t xml:space="preserve"> grammar mistakes</w:t>
            </w:r>
          </w:p>
          <w:p w:rsidR="00F831FA" w:rsidRPr="00DC4A1E" w:rsidRDefault="00F831FA" w:rsidP="00077F1C">
            <w:pPr>
              <w:pStyle w:val="ListParagraph"/>
              <w:numPr>
                <w:ilvl w:val="0"/>
                <w:numId w:val="27"/>
              </w:numPr>
              <w:spacing w:after="0" w:line="240" w:lineRule="auto"/>
              <w:rPr>
                <w:rFonts w:ascii="Arial Narrow" w:hAnsi="Arial Narrow"/>
                <w:sz w:val="20"/>
                <w:szCs w:val="20"/>
              </w:rPr>
            </w:pPr>
            <w:r w:rsidRPr="00DC4A1E">
              <w:rPr>
                <w:rFonts w:ascii="Arial Narrow" w:hAnsi="Arial Narrow"/>
                <w:sz w:val="20"/>
                <w:szCs w:val="20"/>
              </w:rPr>
              <w:t>Consistent formatting throughout</w:t>
            </w:r>
          </w:p>
        </w:tc>
        <w:tc>
          <w:tcPr>
            <w:tcW w:w="316" w:type="pct"/>
            <w:tcBorders>
              <w:bottom w:val="single" w:sz="4" w:space="0" w:color="auto"/>
            </w:tcBorders>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all 5 aspects</w:t>
            </w:r>
          </w:p>
        </w:tc>
        <w:tc>
          <w:tcPr>
            <w:tcW w:w="527" w:type="pct"/>
            <w:tcBorders>
              <w:bottom w:val="single" w:sz="4" w:space="0" w:color="auto"/>
            </w:tcBorders>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4 of the 5 aspects</w:t>
            </w:r>
          </w:p>
        </w:tc>
        <w:tc>
          <w:tcPr>
            <w:tcW w:w="527" w:type="pct"/>
            <w:tcBorders>
              <w:bottom w:val="single" w:sz="4" w:space="0" w:color="auto"/>
            </w:tcBorders>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3 of the 5 aspects</w:t>
            </w:r>
          </w:p>
        </w:tc>
        <w:tc>
          <w:tcPr>
            <w:tcW w:w="527" w:type="pct"/>
            <w:tcBorders>
              <w:bottom w:val="single" w:sz="4" w:space="0" w:color="auto"/>
            </w:tcBorders>
          </w:tcPr>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Clearly contains 2 of the 5 aspects</w:t>
            </w:r>
          </w:p>
        </w:tc>
        <w:tc>
          <w:tcPr>
            <w:tcW w:w="528" w:type="pct"/>
            <w:tcBorders>
              <w:bottom w:val="single" w:sz="4" w:space="0" w:color="auto"/>
              <w:right w:val="single" w:sz="4" w:space="0" w:color="auto"/>
            </w:tcBorders>
          </w:tcPr>
          <w:p w:rsidR="00F831FA" w:rsidRPr="006D03BD"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DC4A1E">
              <w:rPr>
                <w:rFonts w:ascii="Arial Narrow" w:hAnsi="Arial Narrow" w:cstheme="minorHAnsi"/>
                <w:sz w:val="20"/>
                <w:szCs w:val="20"/>
              </w:rPr>
              <w:t>No document</w:t>
            </w:r>
            <w:r>
              <w:rPr>
                <w:rFonts w:ascii="Arial Narrow" w:hAnsi="Arial Narrow" w:cstheme="minorHAnsi"/>
                <w:sz w:val="20"/>
                <w:szCs w:val="20"/>
              </w:rPr>
              <w:t xml:space="preserve"> </w:t>
            </w:r>
            <w:r w:rsidRPr="006D03BD">
              <w:rPr>
                <w:rFonts w:ascii="Arial Narrow" w:hAnsi="Arial Narrow" w:cstheme="minorHAnsi"/>
                <w:b/>
                <w:sz w:val="20"/>
                <w:szCs w:val="20"/>
              </w:rPr>
              <w:t>or</w:t>
            </w:r>
            <w:r w:rsidRPr="006D03BD">
              <w:rPr>
                <w:rFonts w:ascii="Arial Narrow" w:hAnsi="Arial Narrow" w:cstheme="minorHAnsi"/>
                <w:sz w:val="20"/>
                <w:szCs w:val="20"/>
              </w:rPr>
              <w:t xml:space="preserve"> </w:t>
            </w:r>
          </w:p>
          <w:p w:rsidR="00F831FA"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Contains less than 2 of the 5 aspects </w:t>
            </w:r>
            <w:r w:rsidRPr="006D03BD">
              <w:rPr>
                <w:rFonts w:ascii="Arial Narrow" w:hAnsi="Arial Narrow" w:cstheme="minorHAnsi"/>
                <w:b/>
                <w:sz w:val="20"/>
                <w:szCs w:val="20"/>
              </w:rPr>
              <w:t>or</w:t>
            </w:r>
          </w:p>
          <w:p w:rsidR="00F831FA" w:rsidRPr="00DC4A1E" w:rsidRDefault="00F831FA" w:rsidP="00077F1C">
            <w:pPr>
              <w:pStyle w:val="ListParagraph"/>
              <w:numPr>
                <w:ilvl w:val="0"/>
                <w:numId w:val="28"/>
              </w:numPr>
              <w:spacing w:after="0" w:line="240" w:lineRule="auto"/>
              <w:ind w:left="176" w:hanging="176"/>
              <w:rPr>
                <w:rFonts w:ascii="Arial Narrow" w:hAnsi="Arial Narrow" w:cstheme="minorHAnsi"/>
                <w:sz w:val="20"/>
                <w:szCs w:val="20"/>
              </w:rPr>
            </w:pPr>
            <w:r w:rsidRPr="006D03BD">
              <w:rPr>
                <w:rFonts w:ascii="Arial Narrow" w:hAnsi="Arial Narrow" w:cstheme="minorHAnsi"/>
                <w:sz w:val="20"/>
                <w:szCs w:val="20"/>
              </w:rPr>
              <w:t>Totally unst</w:t>
            </w:r>
            <w:r w:rsidRPr="00DC4A1E">
              <w:rPr>
                <w:rFonts w:ascii="Arial Narrow" w:hAnsi="Arial Narrow" w:cstheme="minorHAnsi"/>
                <w:sz w:val="20"/>
                <w:szCs w:val="20"/>
              </w:rPr>
              <w:t>ructured, not readable or unprofessional</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C5260" w:rsidRPr="005B728F" w:rsidTr="00DC6D9D">
        <w:trPr>
          <w:cantSplit/>
        </w:trPr>
        <w:tc>
          <w:tcPr>
            <w:tcW w:w="1752" w:type="pct"/>
            <w:gridSpan w:val="2"/>
            <w:tcBorders>
              <w:top w:val="single" w:sz="4" w:space="0" w:color="auto"/>
              <w:bottom w:val="single" w:sz="4" w:space="0" w:color="auto"/>
            </w:tcBorders>
          </w:tcPr>
          <w:p w:rsidR="00F831FA" w:rsidRPr="00DC4A1E" w:rsidRDefault="00F831FA" w:rsidP="002B2B47">
            <w:pPr>
              <w:jc w:val="right"/>
              <w:rPr>
                <w:rFonts w:ascii="Arial Narrow" w:hAnsi="Arial Narrow" w:cstheme="minorHAnsi"/>
                <w:b/>
                <w:sz w:val="20"/>
                <w:szCs w:val="20"/>
              </w:rPr>
            </w:pPr>
          </w:p>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F831FA" w:rsidRPr="00616EFF" w:rsidRDefault="00616EFF"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w:t>
            </w:r>
            <w:r w:rsidR="00FB36FC">
              <w:rPr>
                <w:rFonts w:ascii="Arial Narrow" w:hAnsi="Arial Narrow" w:cstheme="minorHAnsi"/>
                <w:b/>
                <w:sz w:val="20"/>
                <w:szCs w:val="20"/>
                <w:lang w:val="en-ZA"/>
              </w:rPr>
              <w:t>9</w:t>
            </w:r>
          </w:p>
        </w:tc>
        <w:tc>
          <w:tcPr>
            <w:tcW w:w="2636" w:type="pct"/>
            <w:gridSpan w:val="5"/>
            <w:tcBorders>
              <w:top w:val="single" w:sz="4" w:space="0" w:color="auto"/>
              <w:bottom w:val="single" w:sz="4" w:space="0" w:color="auto"/>
            </w:tcBorders>
            <w:vAlign w:val="center"/>
          </w:tcPr>
          <w:p w:rsidR="00F831FA" w:rsidRPr="00DC4A1E" w:rsidRDefault="00F831FA" w:rsidP="002B2B47">
            <w:pPr>
              <w:jc w:val="right"/>
              <w:rPr>
                <w:rFonts w:ascii="Arial Narrow" w:hAnsi="Arial Narrow" w:cstheme="minorHAnsi"/>
                <w:b/>
                <w:sz w:val="20"/>
                <w:szCs w:val="20"/>
              </w:rPr>
            </w:pPr>
            <w:r w:rsidRPr="00DC4A1E">
              <w:rPr>
                <w:rFonts w:ascii="Arial Narrow" w:hAnsi="Arial Narrow" w:cstheme="minorHAnsi"/>
                <w:b/>
                <w:sz w:val="20"/>
                <w:szCs w:val="20"/>
              </w:rPr>
              <w:t>MARK OBTAINED</w:t>
            </w:r>
          </w:p>
        </w:tc>
        <w:tc>
          <w:tcPr>
            <w:tcW w:w="296" w:type="pct"/>
            <w:vAlign w:val="center"/>
          </w:tcPr>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tc>
      </w:tr>
      <w:tr w:rsidR="00F831FA" w:rsidRPr="005B728F" w:rsidTr="002B2B47">
        <w:trPr>
          <w:cantSplit/>
        </w:trPr>
        <w:tc>
          <w:tcPr>
            <w:tcW w:w="5000" w:type="pct"/>
            <w:gridSpan w:val="9"/>
            <w:tcBorders>
              <w:top w:val="single" w:sz="4" w:space="0" w:color="auto"/>
            </w:tcBorders>
          </w:tcPr>
          <w:p w:rsidR="00F831FA" w:rsidRPr="00DC4A1E" w:rsidRDefault="00F831FA" w:rsidP="002B2B47">
            <w:pPr>
              <w:rPr>
                <w:rFonts w:ascii="Arial Narrow" w:hAnsi="Arial Narrow" w:cstheme="minorHAnsi"/>
                <w:b/>
                <w:sz w:val="20"/>
                <w:szCs w:val="20"/>
              </w:rPr>
            </w:pPr>
          </w:p>
          <w:p w:rsidR="00F831FA" w:rsidRPr="00DC4A1E" w:rsidRDefault="00F831FA" w:rsidP="002B2B47">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831FA" w:rsidRPr="00DC4A1E" w:rsidRDefault="00F831FA" w:rsidP="002B2B47">
            <w:pPr>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Pr="00DC4A1E"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p>
          <w:p w:rsidR="00F831FA" w:rsidRPr="00E42AD6" w:rsidRDefault="00F831FA"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F831FA" w:rsidRPr="00DC4A1E" w:rsidDel="001A3054" w:rsidRDefault="00F831FA" w:rsidP="002B2B47">
            <w:pPr>
              <w:rPr>
                <w:rFonts w:ascii="Arial Narrow" w:hAnsi="Arial Narrow" w:cstheme="minorHAnsi"/>
                <w:b/>
                <w:sz w:val="20"/>
                <w:szCs w:val="20"/>
              </w:rPr>
            </w:pPr>
          </w:p>
        </w:tc>
      </w:tr>
    </w:tbl>
    <w:p w:rsidR="00F831FA" w:rsidRPr="005B728F" w:rsidRDefault="00F831FA" w:rsidP="002B2B47"/>
    <w:p w:rsidR="005C22A6" w:rsidRDefault="005C22A6">
      <w:pPr>
        <w:rPr>
          <w:rFonts w:ascii="Cambria" w:hAnsi="Cambria"/>
          <w:b/>
          <w:spacing w:val="20"/>
          <w:sz w:val="28"/>
          <w:szCs w:val="28"/>
          <w:lang w:val="en-ZA" w:eastAsia="en-US" w:bidi="en-US"/>
        </w:rPr>
        <w:sectPr w:rsidR="005C22A6" w:rsidSect="003A31C0">
          <w:headerReference w:type="default" r:id="rId22"/>
          <w:pgSz w:w="16839" w:h="11907" w:orient="landscape" w:code="9"/>
          <w:pgMar w:top="680" w:right="680" w:bottom="680" w:left="680" w:header="720" w:footer="720" w:gutter="0"/>
          <w:cols w:space="720"/>
          <w:docGrid w:linePitch="326"/>
        </w:sectPr>
      </w:pPr>
    </w:p>
    <w:p w:rsidR="00DA6503" w:rsidRDefault="00DA6503" w:rsidP="002B2B47">
      <w:pPr>
        <w:rPr>
          <w:rFonts w:ascii="Cambria" w:hAnsi="Cambria"/>
          <w:b/>
          <w:spacing w:val="20"/>
          <w:sz w:val="28"/>
          <w:szCs w:val="28"/>
          <w:lang w:val="en-ZA" w:eastAsia="en-US" w:bidi="en-US"/>
        </w:rPr>
      </w:pPr>
    </w:p>
    <w:p w:rsidR="00DA6503" w:rsidRPr="007B62B0" w:rsidRDefault="00DA6503"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DA6503" w:rsidRDefault="00DA6503" w:rsidP="00DA6503">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D56A9C">
        <w:rPr>
          <w:rFonts w:ascii="Calibri" w:hAnsi="Calibri"/>
          <w:sz w:val="22"/>
          <w:szCs w:val="22"/>
          <w:lang w:val="en-ZA"/>
        </w:rPr>
        <w:t>T</w:t>
      </w:r>
      <w:r w:rsidRPr="007B62B0">
        <w:rPr>
          <w:rFonts w:ascii="Calibri" w:hAnsi="Calibri"/>
          <w:sz w:val="22"/>
          <w:szCs w:val="22"/>
        </w:rPr>
        <w:t xml:space="preserve">he number of ticks in this second column does not always determine the mark obtained in columns 4 to 8. Relate the criteria to the mark, e.g. in item 1, if answers to all 5 questions are evident, then a mark of 4 is awarded.  </w:t>
      </w:r>
    </w:p>
    <w:p w:rsidR="00DA6503" w:rsidRPr="00DA6503" w:rsidRDefault="00DA6503" w:rsidP="00DA6503">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t>1</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INFORMATION – SUMMARY</w:t>
            </w:r>
          </w:p>
          <w:p w:rsidR="00DA6503" w:rsidRPr="00954778" w:rsidRDefault="00DA6503" w:rsidP="002B2B47">
            <w:pPr>
              <w:rPr>
                <w:rFonts w:ascii="Arial Narrow" w:hAnsi="Arial Narrow" w:cstheme="minorHAnsi"/>
                <w:sz w:val="20"/>
                <w:szCs w:val="20"/>
              </w:rPr>
            </w:pPr>
            <w:r>
              <w:rPr>
                <w:rFonts w:ascii="Arial Narrow" w:hAnsi="Arial Narrow" w:cstheme="minorHAnsi"/>
                <w:sz w:val="20"/>
                <w:szCs w:val="20"/>
              </w:rPr>
              <w:t>I</w:t>
            </w:r>
            <w:r w:rsidRPr="00954778">
              <w:rPr>
                <w:rFonts w:ascii="Arial Narrow" w:hAnsi="Arial Narrow" w:cstheme="minorHAnsi"/>
                <w:sz w:val="20"/>
                <w:szCs w:val="20"/>
              </w:rPr>
              <w:t xml:space="preserve">nformation from </w:t>
            </w:r>
            <w:r>
              <w:rPr>
                <w:rFonts w:ascii="Arial Narrow" w:hAnsi="Arial Narrow" w:cstheme="minorHAnsi"/>
                <w:sz w:val="20"/>
                <w:szCs w:val="20"/>
              </w:rPr>
              <w:t>each source</w:t>
            </w:r>
            <w:r w:rsidRPr="00954778">
              <w:rPr>
                <w:rFonts w:ascii="Arial Narrow" w:hAnsi="Arial Narrow" w:cstheme="minorHAnsi"/>
                <w:sz w:val="20"/>
                <w:szCs w:val="20"/>
              </w:rPr>
              <w:t xml:space="preserve"> used </w:t>
            </w:r>
            <w:r>
              <w:rPr>
                <w:rFonts w:ascii="Arial Narrow" w:hAnsi="Arial Narrow" w:cstheme="minorHAnsi"/>
                <w:sz w:val="20"/>
                <w:szCs w:val="20"/>
              </w:rPr>
              <w:t>is</w:t>
            </w:r>
            <w:r w:rsidRPr="00954778">
              <w:rPr>
                <w:rFonts w:ascii="Arial Narrow" w:hAnsi="Arial Narrow" w:cstheme="minorHAnsi"/>
                <w:sz w:val="20"/>
                <w:szCs w:val="20"/>
              </w:rPr>
              <w:t xml:space="preserve"> summarised in learner’s own words. Summary gives information available in the source which is relevant to the topic and which will </w:t>
            </w:r>
            <w:r>
              <w:rPr>
                <w:rFonts w:ascii="Arial Narrow" w:hAnsi="Arial Narrow" w:cstheme="minorHAnsi"/>
                <w:sz w:val="20"/>
                <w:szCs w:val="20"/>
              </w:rPr>
              <w:t>help to answer questions or is</w:t>
            </w:r>
            <w:r w:rsidRPr="00954778">
              <w:rPr>
                <w:rFonts w:ascii="Arial Narrow" w:hAnsi="Arial Narrow" w:cstheme="minorHAnsi"/>
                <w:sz w:val="20"/>
                <w:szCs w:val="20"/>
              </w:rPr>
              <w:t xml:space="preserve"> useful for solving the problem.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Summary of information – for all sources used</w:t>
            </w:r>
          </w:p>
          <w:p w:rsidR="00DA6503" w:rsidRPr="00954778" w:rsidRDefault="00DA6503"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All summarised information is relevant to the topic</w:t>
            </w:r>
            <w:r>
              <w:rPr>
                <w:rFonts w:ascii="Arial Narrow" w:hAnsi="Arial Narrow" w:cstheme="minorHAnsi"/>
                <w:sz w:val="20"/>
                <w:szCs w:val="20"/>
              </w:rPr>
              <w:t xml:space="preserve"> and likely to answer questions/ help solve the problem</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and all summaries are definitely learner’s own words</w:t>
            </w:r>
          </w:p>
        </w:tc>
        <w:tc>
          <w:tcPr>
            <w:tcW w:w="555" w:type="pct"/>
            <w:shd w:val="clear" w:color="auto" w:fill="auto"/>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 and summaries provided are learner’s own words</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 but any part of any 1 summary is not in learner’s own words</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Both aspects clearly present but </w:t>
            </w:r>
            <w:r>
              <w:rPr>
                <w:rFonts w:ascii="Arial Narrow" w:hAnsi="Arial Narrow" w:cstheme="minorHAnsi"/>
                <w:sz w:val="20"/>
                <w:szCs w:val="20"/>
              </w:rPr>
              <w:t>any</w:t>
            </w:r>
            <w:r w:rsidRPr="00954778">
              <w:rPr>
                <w:rFonts w:ascii="Arial Narrow" w:hAnsi="Arial Narrow" w:cstheme="minorHAnsi"/>
                <w:sz w:val="20"/>
                <w:szCs w:val="20"/>
              </w:rPr>
              <w:t xml:space="preserve"> part of more than 1 summary is not learner’s own words</w:t>
            </w:r>
          </w:p>
        </w:tc>
        <w:tc>
          <w:tcPr>
            <w:tcW w:w="555" w:type="pct"/>
            <w:tcBorders>
              <w:right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one of the 2 aspects clearly present </w:t>
            </w:r>
            <w:r w:rsidRPr="00954778">
              <w:rPr>
                <w:rFonts w:ascii="Arial Narrow" w:hAnsi="Arial Narrow" w:cstheme="minorHAnsi"/>
                <w:b/>
                <w:sz w:val="20"/>
                <w:szCs w:val="20"/>
              </w:rPr>
              <w:t>or</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Mostly not learner’s own words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Not done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t>2</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TECHNICAL</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designed and formatted using appropriate formatting techniques (borders, shading, font alignment, etc.) with good layout and is easy to read and interpret, (row and column headings stand out). The format should contribute to readability, not hinder it.</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Well designed and formatted </w:t>
            </w:r>
          </w:p>
          <w:p w:rsidR="00DA6503" w:rsidRPr="00954778" w:rsidRDefault="00DA6503" w:rsidP="00077F1C">
            <w:pPr>
              <w:pStyle w:val="ListParagraph"/>
              <w:numPr>
                <w:ilvl w:val="0"/>
                <w:numId w:val="24"/>
              </w:numPr>
              <w:spacing w:after="0" w:line="240" w:lineRule="auto"/>
              <w:rPr>
                <w:rFonts w:ascii="Arial Narrow" w:hAnsi="Arial Narrow"/>
                <w:sz w:val="20"/>
                <w:szCs w:val="20"/>
              </w:rPr>
            </w:pPr>
            <w:r w:rsidRPr="00954778">
              <w:rPr>
                <w:rFonts w:ascii="Arial Narrow" w:hAnsi="Arial Narrow" w:cstheme="minorHAnsi"/>
                <w:sz w:val="20"/>
                <w:szCs w:val="20"/>
              </w:rPr>
              <w:t>Good layout, easy to read and interpret</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Both aspects clearly present</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Only 1 of the 2 aspects clearly present</w:t>
            </w:r>
          </w:p>
        </w:tc>
        <w:tc>
          <w:tcPr>
            <w:tcW w:w="555" w:type="pct"/>
            <w:tcBorders>
              <w:right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spreadsheet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None of the 2 aspects clearly present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t>3</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Relevant data used. Processing is correct and relevant/appropriate and will answer questions, show trends/patterns, provide insights and contribute to the solution.</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 data </w:t>
            </w:r>
          </w:p>
          <w:p w:rsidR="00DA6503" w:rsidRPr="00954778" w:rsidRDefault="00DA6503"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 xml:space="preserve">Relevant/appropriate processing </w:t>
            </w:r>
          </w:p>
          <w:p w:rsidR="00DA6503" w:rsidRPr="00954778" w:rsidRDefault="00DA6503" w:rsidP="00077F1C">
            <w:pPr>
              <w:pStyle w:val="ListParagraph"/>
              <w:numPr>
                <w:ilvl w:val="0"/>
                <w:numId w:val="24"/>
              </w:numPr>
              <w:spacing w:after="0" w:line="240" w:lineRule="auto"/>
              <w:rPr>
                <w:rFonts w:ascii="Arial Narrow" w:hAnsi="Arial Narrow"/>
                <w:sz w:val="20"/>
                <w:szCs w:val="20"/>
              </w:rPr>
            </w:pPr>
            <w:r w:rsidRPr="00954778">
              <w:rPr>
                <w:rFonts w:ascii="Arial Narrow" w:hAnsi="Arial Narrow" w:cstheme="minorHAnsi"/>
                <w:sz w:val="20"/>
                <w:szCs w:val="20"/>
              </w:rPr>
              <w:t>No processing errors/error indicators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in all instances with no processing errors/error indicators</w:t>
            </w:r>
          </w:p>
        </w:tc>
        <w:tc>
          <w:tcPr>
            <w:tcW w:w="555" w:type="pct"/>
            <w:shd w:val="clear" w:color="auto" w:fill="auto"/>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using relevant data but some processing errors/error indicators</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All processing is appropriate/ relevant but data used in any 1 instance are not relevant. No processing errors/error indicators</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Processing using relevant data not appropriate/ relevant in any 1 instance</w:t>
            </w:r>
          </w:p>
        </w:tc>
        <w:tc>
          <w:tcPr>
            <w:tcW w:w="555" w:type="pct"/>
            <w:tcBorders>
              <w:right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Most data not relevant or</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Majority of the processing not appropriate/ relevant or totally incorrect</w:t>
            </w:r>
            <w:r>
              <w:rPr>
                <w:rFonts w:ascii="Arial Narrow" w:hAnsi="Arial Narrow" w:cstheme="minorHAnsi"/>
                <w:sz w:val="20"/>
                <w:szCs w:val="20"/>
              </w:rPr>
              <w:t xml:space="preserve"> or</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 xml:space="preserve">relevant data or </w:t>
            </w:r>
            <w:r w:rsidRPr="00954778">
              <w:rPr>
                <w:rFonts w:ascii="Arial Narrow" w:hAnsi="Arial Narrow" w:cstheme="minorHAnsi"/>
                <w:sz w:val="20"/>
                <w:szCs w:val="20"/>
              </w:rPr>
              <w:t>processing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lastRenderedPageBreak/>
              <w:t>4</w:t>
            </w:r>
          </w:p>
        </w:tc>
        <w:tc>
          <w:tcPr>
            <w:tcW w:w="4663" w:type="pct"/>
            <w:gridSpan w:val="7"/>
            <w:tcBorders>
              <w:left w:val="single" w:sz="4" w:space="0" w:color="auto"/>
              <w:right w:val="single" w:sz="4" w:space="0" w:color="auto"/>
            </w:tcBorders>
          </w:tcPr>
          <w:p w:rsidR="00DA6503" w:rsidRPr="00954778" w:rsidRDefault="00DA6503" w:rsidP="002B2B47">
            <w:pPr>
              <w:rPr>
                <w:rFonts w:ascii="Arial Narrow" w:hAnsi="Arial Narrow"/>
                <w:b/>
                <w:sz w:val="20"/>
                <w:szCs w:val="20"/>
              </w:rPr>
            </w:pPr>
            <w:r w:rsidRPr="00954778">
              <w:rPr>
                <w:rFonts w:ascii="Arial Narrow" w:hAnsi="Arial Narrow"/>
                <w:b/>
                <w:sz w:val="20"/>
                <w:szCs w:val="20"/>
              </w:rPr>
              <w:t>SPREADSHEET – GRAPH</w:t>
            </w:r>
            <w:r>
              <w:rPr>
                <w:rFonts w:ascii="Arial Narrow" w:hAnsi="Arial Narrow"/>
                <w:b/>
                <w:sz w:val="20"/>
                <w:szCs w:val="20"/>
              </w:rPr>
              <w: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Graph</w:t>
            </w:r>
            <w:r>
              <w:rPr>
                <w:rFonts w:ascii="Arial Narrow" w:hAnsi="Arial Narrow" w:cstheme="minorHAnsi"/>
                <w:sz w:val="20"/>
                <w:szCs w:val="20"/>
              </w:rPr>
              <w:t>s</w:t>
            </w:r>
            <w:r w:rsidRPr="00954778">
              <w:rPr>
                <w:rFonts w:ascii="Arial Narrow" w:hAnsi="Arial Narrow" w:cstheme="minorHAnsi"/>
                <w:sz w:val="20"/>
                <w:szCs w:val="20"/>
              </w:rPr>
              <w:t xml:space="preserve"> are </w:t>
            </w:r>
            <w:r>
              <w:rPr>
                <w:rFonts w:ascii="Arial Narrow" w:hAnsi="Arial Narrow" w:cstheme="minorHAnsi"/>
                <w:sz w:val="20"/>
                <w:szCs w:val="20"/>
              </w:rPr>
              <w:t xml:space="preserve">relevant, </w:t>
            </w:r>
            <w:r w:rsidRPr="00954778">
              <w:rPr>
                <w:rFonts w:ascii="Arial Narrow" w:hAnsi="Arial Narrow" w:cstheme="minorHAnsi"/>
                <w:sz w:val="20"/>
                <w:szCs w:val="20"/>
              </w:rPr>
              <w:t>meaningful and serve a purpose,</w:t>
            </w:r>
            <w:r>
              <w:rPr>
                <w:rFonts w:ascii="Arial Narrow" w:hAnsi="Arial Narrow" w:cstheme="minorHAnsi"/>
                <w:sz w:val="20"/>
                <w:szCs w:val="20"/>
              </w:rPr>
              <w:t xml:space="preserve"> of the correct type and</w:t>
            </w:r>
            <w:r w:rsidRPr="00954778">
              <w:rPr>
                <w:rFonts w:ascii="Arial Narrow" w:hAnsi="Arial Narrow" w:cstheme="minorHAnsi"/>
                <w:sz w:val="20"/>
                <w:szCs w:val="20"/>
              </w:rPr>
              <w:t xml:space="preserve"> formatted to be easy to interpret (headings, labels, legends, etc.). Will help to answer questions and contribute to the solution or clarify/explain aspects of the problem/solution.</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E14457" w:rsidRPr="00954778" w:rsidTr="00E14457">
        <w:trPr>
          <w:cantSplit/>
        </w:trPr>
        <w:tc>
          <w:tcPr>
            <w:tcW w:w="133" w:type="pct"/>
            <w:vMerge/>
            <w:tcBorders>
              <w:left w:val="single" w:sz="4" w:space="0" w:color="auto"/>
              <w:right w:val="single" w:sz="4" w:space="0" w:color="auto"/>
            </w:tcBorders>
          </w:tcPr>
          <w:p w:rsidR="00E14457" w:rsidRPr="00954778" w:rsidRDefault="00E14457" w:rsidP="002B2B47">
            <w:pPr>
              <w:pStyle w:val="ListParagraph"/>
              <w:ind w:left="360"/>
              <w:jc w:val="center"/>
              <w:rPr>
                <w:rFonts w:ascii="Arial Narrow" w:hAnsi="Arial Narrow"/>
                <w:sz w:val="20"/>
                <w:szCs w:val="20"/>
              </w:rPr>
            </w:pPr>
          </w:p>
        </w:tc>
        <w:tc>
          <w:tcPr>
            <w:tcW w:w="1572" w:type="pct"/>
            <w:tcBorders>
              <w:left w:val="single" w:sz="4" w:space="0" w:color="auto"/>
            </w:tcBorders>
          </w:tcPr>
          <w:p w:rsidR="00E14457" w:rsidRPr="00954778" w:rsidRDefault="00E14457"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At least two relevant, meaningful graphs, correctly done that will contribute to the solution</w:t>
            </w:r>
          </w:p>
          <w:p w:rsidR="00E14457" w:rsidRPr="00954778" w:rsidRDefault="00E14457" w:rsidP="00077F1C">
            <w:pPr>
              <w:pStyle w:val="ListParagraph"/>
              <w:numPr>
                <w:ilvl w:val="0"/>
                <w:numId w:val="24"/>
              </w:numPr>
              <w:spacing w:after="0" w:line="240" w:lineRule="auto"/>
              <w:rPr>
                <w:rFonts w:ascii="Arial Narrow" w:hAnsi="Arial Narrow" w:cstheme="minorHAnsi"/>
                <w:sz w:val="20"/>
                <w:szCs w:val="20"/>
              </w:rPr>
            </w:pPr>
            <w:r w:rsidRPr="00954778">
              <w:rPr>
                <w:rFonts w:ascii="Arial Narrow" w:hAnsi="Arial Narrow" w:cstheme="minorHAnsi"/>
                <w:sz w:val="20"/>
                <w:szCs w:val="20"/>
              </w:rPr>
              <w:t>Correct type of graph used</w:t>
            </w:r>
          </w:p>
          <w:p w:rsidR="00E14457" w:rsidRPr="00954778" w:rsidRDefault="00E14457" w:rsidP="00077F1C">
            <w:pPr>
              <w:pStyle w:val="ListParagraph"/>
              <w:numPr>
                <w:ilvl w:val="0"/>
                <w:numId w:val="24"/>
              </w:numPr>
              <w:spacing w:after="0" w:line="240" w:lineRule="auto"/>
              <w:rPr>
                <w:rFonts w:ascii="Arial Narrow" w:hAnsi="Arial Narrow"/>
                <w:sz w:val="20"/>
                <w:szCs w:val="20"/>
              </w:rPr>
            </w:pPr>
            <w:r>
              <w:rPr>
                <w:rFonts w:ascii="Arial Narrow" w:hAnsi="Arial Narrow" w:cstheme="minorHAnsi"/>
                <w:sz w:val="20"/>
                <w:szCs w:val="20"/>
              </w:rPr>
              <w:t>E</w:t>
            </w:r>
            <w:r w:rsidRPr="00954778">
              <w:rPr>
                <w:rFonts w:ascii="Arial Narrow" w:hAnsi="Arial Narrow" w:cstheme="minorHAnsi"/>
                <w:sz w:val="20"/>
                <w:szCs w:val="20"/>
              </w:rPr>
              <w:t>asy to interpret</w:t>
            </w:r>
          </w:p>
        </w:tc>
        <w:tc>
          <w:tcPr>
            <w:tcW w:w="316" w:type="pct"/>
            <w:vAlign w:val="center"/>
          </w:tcPr>
          <w:p w:rsidR="00E14457" w:rsidRPr="00E14457" w:rsidRDefault="00E14457" w:rsidP="002B2B47">
            <w:pPr>
              <w:jc w:val="center"/>
              <w:rPr>
                <w:rFonts w:ascii="Arial Narrow" w:hAnsi="Arial Narrow" w:cstheme="minorHAnsi"/>
                <w:sz w:val="20"/>
                <w:szCs w:val="20"/>
                <w:lang w:val="en-ZA"/>
              </w:rPr>
            </w:pPr>
            <w:r>
              <w:rPr>
                <w:rFonts w:ascii="Arial Narrow" w:hAnsi="Arial Narrow" w:cstheme="minorHAnsi"/>
                <w:b/>
                <w:sz w:val="20"/>
                <w:szCs w:val="20"/>
                <w:lang w:val="en-ZA"/>
              </w:rPr>
              <w:t>3</w:t>
            </w:r>
          </w:p>
        </w:tc>
        <w:tc>
          <w:tcPr>
            <w:tcW w:w="555" w:type="pct"/>
            <w:shd w:val="clear" w:color="auto" w:fill="BFBFBF" w:themeFill="background1" w:themeFillShade="BF"/>
          </w:tcPr>
          <w:p w:rsidR="00E14457" w:rsidRPr="00954778" w:rsidRDefault="00E14457" w:rsidP="00E14457">
            <w:pPr>
              <w:pStyle w:val="ListParagraph"/>
              <w:spacing w:after="0" w:line="240" w:lineRule="auto"/>
              <w:ind w:left="176"/>
              <w:rPr>
                <w:rFonts w:ascii="Arial Narrow" w:hAnsi="Arial Narrow" w:cstheme="minorHAnsi"/>
                <w:sz w:val="20"/>
                <w:szCs w:val="20"/>
              </w:rPr>
            </w:pPr>
          </w:p>
        </w:tc>
        <w:tc>
          <w:tcPr>
            <w:tcW w:w="555" w:type="pct"/>
          </w:tcPr>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graphs c</w:t>
            </w:r>
            <w:r w:rsidRPr="00954778">
              <w:rPr>
                <w:rFonts w:ascii="Arial Narrow" w:hAnsi="Arial Narrow" w:cstheme="minorHAnsi"/>
                <w:sz w:val="20"/>
                <w:szCs w:val="20"/>
              </w:rPr>
              <w:t xml:space="preserve">learly contain all 3 aspects </w:t>
            </w:r>
          </w:p>
        </w:tc>
        <w:tc>
          <w:tcPr>
            <w:tcW w:w="555" w:type="pct"/>
          </w:tcPr>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2 graphs are m</w:t>
            </w:r>
            <w:r w:rsidRPr="00954778">
              <w:rPr>
                <w:rFonts w:ascii="Arial Narrow" w:hAnsi="Arial Narrow" w:cstheme="minorHAnsi"/>
                <w:sz w:val="20"/>
                <w:szCs w:val="20"/>
              </w:rPr>
              <w:t>eaningful and contribute to the solution but</w:t>
            </w:r>
            <w:r>
              <w:rPr>
                <w:rFonts w:ascii="Arial Narrow" w:hAnsi="Arial Narrow" w:cstheme="minorHAnsi"/>
                <w:sz w:val="20"/>
                <w:szCs w:val="20"/>
              </w:rPr>
              <w:t xml:space="preserve"> any 1 is e</w:t>
            </w:r>
            <w:r w:rsidRPr="00954778">
              <w:rPr>
                <w:rFonts w:ascii="Arial Narrow" w:hAnsi="Arial Narrow" w:cstheme="minorHAnsi"/>
                <w:sz w:val="20"/>
                <w:szCs w:val="20"/>
              </w:rPr>
              <w:t>ither incorrect type or not easy to interpret</w:t>
            </w:r>
          </w:p>
        </w:tc>
        <w:tc>
          <w:tcPr>
            <w:tcW w:w="555" w:type="pct"/>
          </w:tcPr>
          <w:p w:rsidR="00E14457" w:rsidRPr="00E438C3"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meaningful graph of the correct type that contributes to the solution and is easy to interpret</w:t>
            </w:r>
          </w:p>
        </w:tc>
        <w:tc>
          <w:tcPr>
            <w:tcW w:w="555" w:type="pct"/>
            <w:tcBorders>
              <w:right w:val="single" w:sz="4" w:space="0" w:color="auto"/>
            </w:tcBorders>
          </w:tcPr>
          <w:p w:rsidR="00E14457"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No chart/graph or</w:t>
            </w:r>
          </w:p>
          <w:p w:rsidR="00E14457" w:rsidRPr="00E438C3"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No relevant, </w:t>
            </w:r>
            <w:r w:rsidRPr="00954778">
              <w:rPr>
                <w:rFonts w:ascii="Arial Narrow" w:hAnsi="Arial Narrow" w:cstheme="minorHAnsi"/>
                <w:sz w:val="20"/>
                <w:szCs w:val="20"/>
              </w:rPr>
              <w:t>meaningful</w:t>
            </w:r>
            <w:r>
              <w:rPr>
                <w:rFonts w:ascii="Arial Narrow" w:hAnsi="Arial Narrow" w:cstheme="minorHAnsi"/>
                <w:sz w:val="20"/>
                <w:szCs w:val="20"/>
              </w:rPr>
              <w:t xml:space="preserve"> graph</w:t>
            </w:r>
          </w:p>
        </w:tc>
        <w:tc>
          <w:tcPr>
            <w:tcW w:w="204" w:type="pct"/>
            <w:vMerge/>
            <w:tcBorders>
              <w:left w:val="single" w:sz="4" w:space="0" w:color="auto"/>
            </w:tcBorders>
            <w:vAlign w:val="center"/>
          </w:tcPr>
          <w:p w:rsidR="00E14457" w:rsidRPr="00954778" w:rsidRDefault="00E14457" w:rsidP="002B2B47">
            <w:pPr>
              <w:jc w:val="center"/>
              <w:rPr>
                <w:rFonts w:ascii="Arial Narrow" w:hAnsi="Arial Narrow" w:cstheme="minorHAnsi"/>
                <w:sz w:val="20"/>
                <w:szCs w:val="20"/>
              </w:rPr>
            </w:pPr>
          </w:p>
        </w:tc>
      </w:tr>
      <w:tr w:rsidR="00E14457" w:rsidRPr="00954778" w:rsidTr="001F6BAC">
        <w:trPr>
          <w:cantSplit/>
        </w:trPr>
        <w:tc>
          <w:tcPr>
            <w:tcW w:w="133" w:type="pct"/>
            <w:vMerge w:val="restart"/>
            <w:tcBorders>
              <w:left w:val="single" w:sz="4" w:space="0" w:color="auto"/>
              <w:right w:val="single" w:sz="4" w:space="0" w:color="auto"/>
            </w:tcBorders>
          </w:tcPr>
          <w:p w:rsidR="00E14457" w:rsidRPr="00616EFF" w:rsidRDefault="00E14457" w:rsidP="002B2B47">
            <w:pPr>
              <w:jc w:val="center"/>
              <w:rPr>
                <w:rFonts w:ascii="Arial Narrow" w:hAnsi="Arial Narrow"/>
                <w:b/>
                <w:sz w:val="20"/>
                <w:szCs w:val="20"/>
                <w:lang w:val="en-ZA"/>
              </w:rPr>
            </w:pPr>
            <w:r>
              <w:rPr>
                <w:rFonts w:ascii="Arial Narrow" w:hAnsi="Arial Narrow"/>
                <w:b/>
                <w:sz w:val="20"/>
                <w:szCs w:val="20"/>
                <w:lang w:val="en-ZA"/>
              </w:rPr>
              <w:t>5</w:t>
            </w:r>
          </w:p>
        </w:tc>
        <w:tc>
          <w:tcPr>
            <w:tcW w:w="4663" w:type="pct"/>
            <w:gridSpan w:val="7"/>
            <w:tcBorders>
              <w:left w:val="single" w:sz="4" w:space="0" w:color="auto"/>
              <w:right w:val="single" w:sz="4" w:space="0" w:color="auto"/>
            </w:tcBorders>
          </w:tcPr>
          <w:p w:rsidR="00E14457" w:rsidRPr="00F36B74" w:rsidRDefault="00E14457" w:rsidP="002B2B47">
            <w:pPr>
              <w:rPr>
                <w:rFonts w:ascii="Arial Narrow" w:hAnsi="Arial Narrow"/>
                <w:b/>
                <w:sz w:val="20"/>
                <w:szCs w:val="20"/>
              </w:rPr>
            </w:pPr>
            <w:r w:rsidRPr="00F36B74">
              <w:rPr>
                <w:rFonts w:ascii="Arial Narrow" w:hAnsi="Arial Narrow"/>
                <w:b/>
                <w:sz w:val="20"/>
                <w:szCs w:val="20"/>
              </w:rPr>
              <w:t>SPREADSHEET – COMPLEXITY</w:t>
            </w:r>
          </w:p>
          <w:p w:rsidR="00E14457" w:rsidRPr="00954778" w:rsidRDefault="00E14457" w:rsidP="002B2B47">
            <w:pPr>
              <w:rPr>
                <w:rFonts w:ascii="Arial Narrow" w:hAnsi="Arial Narrow" w:cstheme="minorHAnsi"/>
                <w:sz w:val="20"/>
                <w:szCs w:val="20"/>
              </w:rPr>
            </w:pPr>
            <w:r w:rsidRPr="00F36B74">
              <w:rPr>
                <w:rFonts w:ascii="Arial Narrow" w:hAnsi="Arial Narrow" w:cstheme="minorHAnsi"/>
                <w:sz w:val="20"/>
                <w:szCs w:val="20"/>
              </w:rPr>
              <w:t>Level of relevant, meaningful processing done correctly</w:t>
            </w:r>
          </w:p>
        </w:tc>
        <w:tc>
          <w:tcPr>
            <w:tcW w:w="204" w:type="pct"/>
            <w:vMerge w:val="restart"/>
            <w:tcBorders>
              <w:left w:val="single" w:sz="4" w:space="0" w:color="auto"/>
            </w:tcBorders>
            <w:vAlign w:val="center"/>
          </w:tcPr>
          <w:p w:rsidR="00E14457" w:rsidRPr="00954778" w:rsidRDefault="00E14457" w:rsidP="002B2B47">
            <w:pPr>
              <w:jc w:val="center"/>
              <w:rPr>
                <w:rFonts w:ascii="Arial Narrow" w:hAnsi="Arial Narrow" w:cstheme="minorHAnsi"/>
                <w:sz w:val="20"/>
                <w:szCs w:val="20"/>
              </w:rPr>
            </w:pPr>
          </w:p>
        </w:tc>
      </w:tr>
      <w:tr w:rsidR="00E14457" w:rsidRPr="00954778" w:rsidTr="001F6BAC">
        <w:trPr>
          <w:cantSplit/>
        </w:trPr>
        <w:tc>
          <w:tcPr>
            <w:tcW w:w="133" w:type="pct"/>
            <w:vMerge/>
            <w:tcBorders>
              <w:left w:val="single" w:sz="4" w:space="0" w:color="auto"/>
              <w:right w:val="single" w:sz="4" w:space="0" w:color="auto"/>
            </w:tcBorders>
          </w:tcPr>
          <w:p w:rsidR="00E14457" w:rsidRPr="00954778" w:rsidRDefault="00E14457" w:rsidP="002B2B47">
            <w:pPr>
              <w:jc w:val="center"/>
              <w:rPr>
                <w:rFonts w:ascii="Arial Narrow" w:hAnsi="Arial Narrow"/>
                <w:sz w:val="20"/>
                <w:szCs w:val="20"/>
              </w:rPr>
            </w:pPr>
          </w:p>
        </w:tc>
        <w:tc>
          <w:tcPr>
            <w:tcW w:w="1572" w:type="pct"/>
            <w:tcBorders>
              <w:left w:val="single" w:sz="4" w:space="0" w:color="auto"/>
            </w:tcBorders>
          </w:tcPr>
          <w:p w:rsidR="00E14457" w:rsidRPr="0002429E" w:rsidRDefault="00E14457" w:rsidP="00077F1C">
            <w:pPr>
              <w:pStyle w:val="ListParagraph"/>
              <w:numPr>
                <w:ilvl w:val="0"/>
                <w:numId w:val="29"/>
              </w:numPr>
              <w:spacing w:after="0" w:line="240" w:lineRule="auto"/>
              <w:rPr>
                <w:rFonts w:ascii="Arial Narrow" w:hAnsi="Arial Narrow"/>
                <w:sz w:val="20"/>
                <w:szCs w:val="20"/>
              </w:rPr>
            </w:pPr>
            <w:r w:rsidRPr="0002429E">
              <w:rPr>
                <w:rFonts w:ascii="Arial Narrow" w:hAnsi="Arial Narrow"/>
                <w:sz w:val="20"/>
                <w:szCs w:val="20"/>
              </w:rPr>
              <w:t xml:space="preserve">Simple, general functions that only include a range/list of cell references/values (e.g. SUM, MAX, MIN, COUNT, AVERAGE) </w:t>
            </w:r>
            <w:r w:rsidRPr="0002429E">
              <w:rPr>
                <w:rFonts w:ascii="Arial Narrow" w:hAnsi="Arial Narrow"/>
                <w:b/>
                <w:sz w:val="20"/>
                <w:szCs w:val="20"/>
              </w:rPr>
              <w:t>or</w:t>
            </w:r>
            <w:r w:rsidRPr="0002429E">
              <w:rPr>
                <w:rFonts w:ascii="Arial Narrow" w:hAnsi="Arial Narrow"/>
                <w:sz w:val="20"/>
                <w:szCs w:val="20"/>
              </w:rPr>
              <w:t xml:space="preserve"> formula to substitute any one of these functions </w:t>
            </w:r>
            <w:r w:rsidRPr="0002429E">
              <w:rPr>
                <w:rFonts w:ascii="Arial Narrow" w:hAnsi="Arial Narrow"/>
                <w:b/>
                <w:sz w:val="20"/>
                <w:szCs w:val="20"/>
              </w:rPr>
              <w:t>or</w:t>
            </w:r>
            <w:r w:rsidRPr="0002429E">
              <w:rPr>
                <w:rFonts w:ascii="Arial Narrow" w:hAnsi="Arial Narrow"/>
                <w:sz w:val="20"/>
                <w:szCs w:val="20"/>
              </w:rPr>
              <w:t xml:space="preserve"> simple calculations using only one arithmetic operator (  +,  – ,*, / )</w:t>
            </w:r>
          </w:p>
          <w:p w:rsidR="00E14457" w:rsidRPr="0002429E" w:rsidRDefault="00E14457" w:rsidP="00077F1C">
            <w:pPr>
              <w:pStyle w:val="ListParagraph"/>
              <w:numPr>
                <w:ilvl w:val="0"/>
                <w:numId w:val="30"/>
              </w:numPr>
              <w:spacing w:before="240" w:after="0" w:line="240" w:lineRule="auto"/>
              <w:rPr>
                <w:rFonts w:ascii="Arial Narrow" w:hAnsi="Arial Narrow"/>
                <w:sz w:val="20"/>
                <w:szCs w:val="20"/>
              </w:rPr>
            </w:pPr>
            <w:r w:rsidRPr="0002429E">
              <w:rPr>
                <w:rFonts w:ascii="Arial Narrow" w:hAnsi="Arial Narrow"/>
                <w:sz w:val="20"/>
                <w:szCs w:val="20"/>
              </w:rPr>
              <w:t xml:space="preserve">Less general functions that include only a range/list of cell references/values, (e.g. MEDIAN, MODE) </w:t>
            </w:r>
            <w:r w:rsidRPr="0002429E">
              <w:rPr>
                <w:rFonts w:ascii="Arial Narrow" w:hAnsi="Arial Narrow"/>
                <w:b/>
                <w:sz w:val="20"/>
                <w:szCs w:val="20"/>
              </w:rPr>
              <w:t>or</w:t>
            </w:r>
            <w:r w:rsidRPr="0002429E">
              <w:rPr>
                <w:rFonts w:ascii="Arial Narrow" w:hAnsi="Arial Narrow"/>
                <w:sz w:val="20"/>
                <w:szCs w:val="20"/>
              </w:rPr>
              <w:t xml:space="preserve"> functions with empty brackets (e.g. RAND) </w:t>
            </w:r>
            <w:r w:rsidRPr="0002429E">
              <w:rPr>
                <w:rFonts w:ascii="Arial Narrow" w:hAnsi="Arial Narrow"/>
                <w:b/>
                <w:sz w:val="20"/>
                <w:szCs w:val="20"/>
              </w:rPr>
              <w:t>or</w:t>
            </w:r>
            <w:r w:rsidRPr="0002429E">
              <w:rPr>
                <w:rFonts w:ascii="Arial Narrow" w:hAnsi="Arial Narrow"/>
                <w:sz w:val="20"/>
                <w:szCs w:val="20"/>
              </w:rPr>
              <w:t xml:space="preserve"> calculations using a combination of arithmetic/relational operators, brackets </w:t>
            </w:r>
            <w:r w:rsidRPr="0002429E">
              <w:rPr>
                <w:rFonts w:ascii="Arial Narrow" w:hAnsi="Arial Narrow"/>
                <w:b/>
                <w:sz w:val="20"/>
                <w:szCs w:val="20"/>
              </w:rPr>
              <w:t>or</w:t>
            </w:r>
            <w:r w:rsidRPr="0002429E">
              <w:rPr>
                <w:rFonts w:ascii="Arial Narrow" w:hAnsi="Arial Narrow"/>
                <w:sz w:val="20"/>
                <w:szCs w:val="20"/>
              </w:rPr>
              <w:t xml:space="preserve"> calculations using a combination of any two simple functions at level </w:t>
            </w:r>
            <w:r w:rsidRPr="0002429E">
              <w:rPr>
                <w:rFonts w:ascii="Arial Narrow" w:hAnsi="Arial Narrow"/>
                <w:sz w:val="20"/>
                <w:szCs w:val="20"/>
              </w:rPr>
              <w:sym w:font="Wingdings" w:char="F081"/>
            </w:r>
          </w:p>
          <w:p w:rsidR="00E14457" w:rsidRPr="0002429E" w:rsidRDefault="00E14457" w:rsidP="00077F1C">
            <w:pPr>
              <w:pStyle w:val="ListParagraph"/>
              <w:numPr>
                <w:ilvl w:val="0"/>
                <w:numId w:val="31"/>
              </w:numPr>
              <w:spacing w:after="0" w:line="240" w:lineRule="auto"/>
              <w:rPr>
                <w:rFonts w:ascii="Arial Narrow" w:hAnsi="Arial Narrow"/>
                <w:sz w:val="20"/>
                <w:szCs w:val="20"/>
              </w:rPr>
            </w:pPr>
            <w:r>
              <w:rPr>
                <w:rFonts w:ascii="Arial Narrow" w:hAnsi="Arial Narrow"/>
                <w:sz w:val="20"/>
                <w:szCs w:val="20"/>
              </w:rPr>
              <w:t xml:space="preserve">Use a </w:t>
            </w:r>
            <w:r w:rsidRPr="0002429E">
              <w:rPr>
                <w:rFonts w:ascii="Arial Narrow" w:hAnsi="Arial Narrow"/>
                <w:sz w:val="20"/>
                <w:szCs w:val="20"/>
              </w:rPr>
              <w:t xml:space="preserve">a combination of more than two functions </w:t>
            </w:r>
            <w:r w:rsidRPr="0002429E">
              <w:rPr>
                <w:rFonts w:ascii="Arial Narrow" w:hAnsi="Arial Narrow"/>
                <w:b/>
                <w:sz w:val="20"/>
                <w:szCs w:val="20"/>
              </w:rPr>
              <w:t>or</w:t>
            </w:r>
            <w:r w:rsidRPr="0002429E">
              <w:rPr>
                <w:rFonts w:ascii="Arial Narrow" w:hAnsi="Arial Narrow"/>
                <w:sz w:val="20"/>
                <w:szCs w:val="20"/>
              </w:rPr>
              <w:t xml:space="preserve"> calculations using a combination of any operators, brackets </w:t>
            </w:r>
            <w:r w:rsidRPr="0002429E">
              <w:rPr>
                <w:rFonts w:ascii="Arial Narrow" w:hAnsi="Arial Narrow"/>
                <w:i/>
                <w:sz w:val="20"/>
                <w:szCs w:val="20"/>
              </w:rPr>
              <w:t>and</w:t>
            </w:r>
            <w:r w:rsidRPr="0002429E">
              <w:rPr>
                <w:rFonts w:ascii="Arial Narrow" w:hAnsi="Arial Narrow"/>
                <w:sz w:val="20"/>
                <w:szCs w:val="20"/>
              </w:rPr>
              <w:t xml:space="preserve"> other functions </w:t>
            </w:r>
          </w:p>
          <w:p w:rsidR="00E14457" w:rsidRPr="00954778" w:rsidRDefault="00E14457" w:rsidP="00077F1C">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F</w:t>
            </w:r>
            <w:r w:rsidRPr="0002429E">
              <w:rPr>
                <w:rFonts w:ascii="Arial Narrow" w:hAnsi="Arial Narrow"/>
                <w:sz w:val="20"/>
                <w:szCs w:val="20"/>
              </w:rPr>
              <w:t xml:space="preserve">unction using range/list of cell references/values </w:t>
            </w:r>
            <w:r w:rsidRPr="0002429E">
              <w:rPr>
                <w:rFonts w:ascii="Arial Narrow" w:hAnsi="Arial Narrow"/>
                <w:i/>
                <w:sz w:val="20"/>
                <w:szCs w:val="20"/>
              </w:rPr>
              <w:t>plus</w:t>
            </w:r>
            <w:r w:rsidRPr="0002429E">
              <w:rPr>
                <w:rFonts w:ascii="Arial Narrow" w:hAnsi="Arial Narrow"/>
                <w:sz w:val="20"/>
                <w:szCs w:val="20"/>
              </w:rPr>
              <w:t xml:space="preserve"> criterion with one relational operator (e.g. </w:t>
            </w:r>
            <w:proofErr w:type="spellStart"/>
            <w:r w:rsidRPr="0002429E">
              <w:rPr>
                <w:rFonts w:ascii="Arial Narrow" w:hAnsi="Arial Narrow"/>
                <w:sz w:val="20"/>
                <w:szCs w:val="20"/>
              </w:rPr>
              <w:t>COUNTIF</w:t>
            </w:r>
            <w:proofErr w:type="spellEnd"/>
            <w:r w:rsidRPr="0002429E">
              <w:rPr>
                <w:rFonts w:ascii="Arial Narrow" w:hAnsi="Arial Narrow"/>
                <w:sz w:val="20"/>
                <w:szCs w:val="20"/>
              </w:rPr>
              <w:t xml:space="preserve">) </w:t>
            </w:r>
            <w:r w:rsidRPr="0002429E">
              <w:rPr>
                <w:rFonts w:ascii="Arial Narrow" w:hAnsi="Arial Narrow"/>
                <w:b/>
                <w:sz w:val="20"/>
                <w:szCs w:val="20"/>
              </w:rPr>
              <w:t>or</w:t>
            </w:r>
            <w:r w:rsidRPr="0002429E">
              <w:rPr>
                <w:rFonts w:ascii="Arial Narrow" w:hAnsi="Arial Narrow"/>
                <w:sz w:val="20"/>
                <w:szCs w:val="20"/>
              </w:rPr>
              <w:t xml:space="preserve"> </w:t>
            </w:r>
            <w:r>
              <w:rPr>
                <w:rFonts w:ascii="Arial Narrow" w:hAnsi="Arial Narrow"/>
                <w:sz w:val="20"/>
                <w:szCs w:val="20"/>
              </w:rPr>
              <w:t>f</w:t>
            </w:r>
            <w:r w:rsidRPr="0002429E">
              <w:rPr>
                <w:rFonts w:ascii="Arial Narrow" w:hAnsi="Arial Narrow"/>
                <w:sz w:val="20"/>
                <w:szCs w:val="20"/>
              </w:rPr>
              <w:t>unctions not in Grade 10 curriculum</w:t>
            </w:r>
          </w:p>
        </w:tc>
        <w:tc>
          <w:tcPr>
            <w:tcW w:w="316" w:type="pct"/>
            <w:shd w:val="clear" w:color="auto" w:fill="auto"/>
            <w:vAlign w:val="center"/>
          </w:tcPr>
          <w:p w:rsidR="00E14457" w:rsidRPr="00954778" w:rsidRDefault="00E14457"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w:t>
            </w:r>
            <w:r w:rsidR="005F2715" w:rsidRPr="00954778">
              <w:rPr>
                <w:rFonts w:ascii="Arial Narrow" w:hAnsi="Arial Narrow" w:cstheme="minorHAnsi"/>
                <w:sz w:val="20"/>
                <w:szCs w:val="20"/>
              </w:rPr>
              <w:t xml:space="preserve">level </w:t>
            </w:r>
            <w:r w:rsidR="005F2715">
              <w:rPr>
                <w:rFonts w:ascii="Arial Narrow" w:hAnsi="Arial Narrow" w:cstheme="minorHAnsi"/>
                <w:sz w:val="20"/>
                <w:szCs w:val="20"/>
              </w:rPr>
              <w:sym w:font="Wingdings" w:char="F083"/>
            </w:r>
            <w:r w:rsidR="005F2715">
              <w:rPr>
                <w:rFonts w:ascii="Arial Narrow" w:hAnsi="Arial Narrow" w:cstheme="minorHAnsi"/>
                <w:sz w:val="20"/>
                <w:szCs w:val="20"/>
              </w:rPr>
              <w:t xml:space="preserve"> and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4"/>
            </w:r>
            <w:r>
              <w:rPr>
                <w:rFonts w:ascii="Arial Narrow" w:hAnsi="Arial Narrow" w:cstheme="minorHAnsi"/>
                <w:sz w:val="20"/>
                <w:szCs w:val="20"/>
              </w:rPr>
              <w:t>, done</w:t>
            </w:r>
            <w:r w:rsidRPr="00954778">
              <w:rPr>
                <w:rFonts w:ascii="Arial Narrow" w:hAnsi="Arial Narrow" w:cstheme="minorHAnsi"/>
                <w:sz w:val="20"/>
                <w:szCs w:val="20"/>
              </w:rPr>
              <w:t xml:space="preserve"> correctly</w:t>
            </w:r>
          </w:p>
        </w:tc>
        <w:tc>
          <w:tcPr>
            <w:tcW w:w="555" w:type="pct"/>
            <w:shd w:val="clear" w:color="auto" w:fill="auto"/>
          </w:tcPr>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At least 1 instance of relevant, meaningful processing </w:t>
            </w:r>
            <w:r w:rsidRPr="00954778">
              <w:rPr>
                <w:rFonts w:ascii="Arial Narrow" w:hAnsi="Arial Narrow" w:cstheme="minorHAnsi"/>
                <w:sz w:val="20"/>
                <w:szCs w:val="20"/>
              </w:rPr>
              <w:t xml:space="preserve">at </w:t>
            </w:r>
            <w:r w:rsidR="005F2715" w:rsidRPr="00954778">
              <w:rPr>
                <w:rFonts w:ascii="Arial Narrow" w:hAnsi="Arial Narrow" w:cstheme="minorHAnsi"/>
                <w:sz w:val="20"/>
                <w:szCs w:val="20"/>
              </w:rPr>
              <w:t xml:space="preserve">level </w:t>
            </w:r>
            <w:r w:rsidR="005F2715">
              <w:rPr>
                <w:rFonts w:ascii="Arial Narrow" w:hAnsi="Arial Narrow" w:cstheme="minorHAnsi"/>
                <w:sz w:val="20"/>
                <w:szCs w:val="20"/>
              </w:rPr>
              <w:sym w:font="Wingdings" w:char="F082"/>
            </w:r>
            <w:r w:rsidR="005F2715">
              <w:rPr>
                <w:rFonts w:ascii="Arial Narrow" w:hAnsi="Arial Narrow" w:cstheme="minorHAnsi"/>
                <w:sz w:val="20"/>
                <w:szCs w:val="20"/>
              </w:rPr>
              <w:t xml:space="preserve"> and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3"/>
            </w:r>
            <w:r>
              <w:rPr>
                <w:rFonts w:ascii="Arial Narrow" w:hAnsi="Arial Narrow" w:cstheme="minorHAnsi"/>
                <w:sz w:val="20"/>
                <w:szCs w:val="20"/>
              </w:rPr>
              <w:t xml:space="preserve">, done correctly </w:t>
            </w:r>
          </w:p>
        </w:tc>
        <w:tc>
          <w:tcPr>
            <w:tcW w:w="555" w:type="pct"/>
          </w:tcPr>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At least 1 instance of relevant, meaningful processing</w:t>
            </w:r>
            <w:r w:rsidRPr="00954778">
              <w:rPr>
                <w:rFonts w:ascii="Arial Narrow" w:hAnsi="Arial Narrow" w:cstheme="minorHAnsi"/>
                <w:sz w:val="20"/>
                <w:szCs w:val="20"/>
              </w:rPr>
              <w:t xml:space="preserve"> at </w:t>
            </w:r>
            <w:r w:rsidR="005F2715" w:rsidRPr="00954778">
              <w:rPr>
                <w:rFonts w:ascii="Arial Narrow" w:hAnsi="Arial Narrow" w:cstheme="minorHAnsi"/>
                <w:sz w:val="20"/>
                <w:szCs w:val="20"/>
              </w:rPr>
              <w:t xml:space="preserve">level </w:t>
            </w:r>
            <w:r w:rsidR="005F2715">
              <w:rPr>
                <w:rFonts w:ascii="Arial Narrow" w:hAnsi="Arial Narrow" w:cstheme="minorHAnsi"/>
                <w:sz w:val="20"/>
                <w:szCs w:val="20"/>
              </w:rPr>
              <w:sym w:font="Wingdings" w:char="F081"/>
            </w:r>
            <w:r w:rsidR="005F2715">
              <w:rPr>
                <w:rFonts w:ascii="Arial Narrow" w:hAnsi="Arial Narrow" w:cstheme="minorHAnsi"/>
                <w:sz w:val="20"/>
                <w:szCs w:val="20"/>
              </w:rPr>
              <w:t xml:space="preserve"> and </w:t>
            </w:r>
            <w:r w:rsidRPr="00954778">
              <w:rPr>
                <w:rFonts w:ascii="Arial Narrow" w:hAnsi="Arial Narrow" w:cstheme="minorHAnsi"/>
                <w:sz w:val="20"/>
                <w:szCs w:val="20"/>
              </w:rPr>
              <w:t xml:space="preserve">level </w:t>
            </w:r>
            <w:r>
              <w:rPr>
                <w:rFonts w:ascii="Arial Narrow" w:hAnsi="Arial Narrow" w:cstheme="minorHAnsi"/>
                <w:sz w:val="20"/>
                <w:szCs w:val="20"/>
              </w:rPr>
              <w:sym w:font="Wingdings" w:char="F082"/>
            </w:r>
            <w:r w:rsidRPr="00954778">
              <w:rPr>
                <w:rFonts w:ascii="Arial Narrow" w:hAnsi="Arial Narrow" w:cstheme="minorHAnsi"/>
                <w:sz w:val="20"/>
                <w:szCs w:val="20"/>
              </w:rPr>
              <w:t xml:space="preserve"> </w:t>
            </w:r>
            <w:r>
              <w:rPr>
                <w:rFonts w:ascii="Arial Narrow" w:hAnsi="Arial Narrow" w:cstheme="minorHAnsi"/>
                <w:sz w:val="20"/>
                <w:szCs w:val="20"/>
              </w:rPr>
              <w:t>done</w:t>
            </w:r>
            <w:r w:rsidRPr="00954778">
              <w:rPr>
                <w:rFonts w:ascii="Arial Narrow" w:hAnsi="Arial Narrow" w:cstheme="minorHAnsi"/>
                <w:sz w:val="20"/>
                <w:szCs w:val="20"/>
              </w:rPr>
              <w:t xml:space="preserve"> correctly </w:t>
            </w:r>
          </w:p>
        </w:tc>
        <w:tc>
          <w:tcPr>
            <w:tcW w:w="555" w:type="pct"/>
          </w:tcPr>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Relevant, meaningful, correct processing</w:t>
            </w:r>
            <w:r w:rsidRPr="00954778">
              <w:rPr>
                <w:rFonts w:ascii="Arial Narrow" w:hAnsi="Arial Narrow" w:cstheme="minorHAnsi"/>
                <w:sz w:val="20"/>
                <w:szCs w:val="20"/>
              </w:rPr>
              <w:t xml:space="preserve"> </w:t>
            </w:r>
            <w:r>
              <w:rPr>
                <w:rFonts w:ascii="Arial Narrow" w:hAnsi="Arial Narrow" w:cstheme="minorHAnsi"/>
                <w:sz w:val="20"/>
                <w:szCs w:val="20"/>
              </w:rPr>
              <w:t xml:space="preserve">done </w:t>
            </w:r>
            <w:r w:rsidRPr="00954778">
              <w:rPr>
                <w:rFonts w:ascii="Arial Narrow" w:hAnsi="Arial Narrow" w:cstheme="minorHAnsi"/>
                <w:sz w:val="20"/>
                <w:szCs w:val="20"/>
              </w:rPr>
              <w:t xml:space="preserve">at level </w:t>
            </w:r>
            <w:r>
              <w:rPr>
                <w:rFonts w:ascii="Arial Narrow" w:hAnsi="Arial Narrow" w:cstheme="minorHAnsi"/>
                <w:sz w:val="20"/>
                <w:szCs w:val="20"/>
              </w:rPr>
              <w:sym w:font="Wingdings" w:char="F081"/>
            </w:r>
            <w:r>
              <w:rPr>
                <w:rFonts w:ascii="Arial Narrow" w:hAnsi="Arial Narrow" w:cstheme="minorHAnsi"/>
                <w:sz w:val="20"/>
                <w:szCs w:val="20"/>
              </w:rPr>
              <w:t xml:space="preserve"> only</w:t>
            </w:r>
            <w:r w:rsidRPr="00954778">
              <w:rPr>
                <w:rFonts w:ascii="Arial Narrow" w:hAnsi="Arial Narrow" w:cstheme="minorHAnsi"/>
                <w:sz w:val="20"/>
                <w:szCs w:val="20"/>
              </w:rPr>
              <w:t xml:space="preserve"> </w:t>
            </w:r>
          </w:p>
        </w:tc>
        <w:tc>
          <w:tcPr>
            <w:tcW w:w="555" w:type="pct"/>
            <w:tcBorders>
              <w:right w:val="single" w:sz="4" w:space="0" w:color="auto"/>
            </w:tcBorders>
          </w:tcPr>
          <w:p w:rsidR="00E14457"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w:t>
            </w:r>
            <w:r>
              <w:rPr>
                <w:rFonts w:ascii="Arial Narrow" w:hAnsi="Arial Narrow" w:cstheme="minorHAnsi"/>
                <w:sz w:val="20"/>
                <w:szCs w:val="20"/>
              </w:rPr>
              <w:t>spreadsheet</w:t>
            </w:r>
            <w:r w:rsidRPr="00954778">
              <w:rPr>
                <w:rFonts w:ascii="Arial Narrow" w:hAnsi="Arial Narrow" w:cstheme="minorHAnsi"/>
                <w:sz w:val="20"/>
                <w:szCs w:val="20"/>
              </w:rPr>
              <w:t xml:space="preserve"> or</w:t>
            </w:r>
          </w:p>
          <w:p w:rsidR="00E14457" w:rsidRPr="00954778" w:rsidRDefault="00E14457"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w:t>
            </w:r>
            <w:r w:rsidRPr="00954778">
              <w:rPr>
                <w:rFonts w:ascii="Arial Narrow" w:hAnsi="Arial Narrow" w:cstheme="minorHAnsi"/>
                <w:sz w:val="20"/>
                <w:szCs w:val="20"/>
              </w:rPr>
              <w:t xml:space="preserve">o </w:t>
            </w:r>
            <w:r>
              <w:rPr>
                <w:rFonts w:ascii="Arial Narrow" w:hAnsi="Arial Narrow" w:cstheme="minorHAnsi"/>
                <w:sz w:val="20"/>
                <w:szCs w:val="20"/>
              </w:rPr>
              <w:t>relevant, meaningful processing done</w:t>
            </w:r>
          </w:p>
        </w:tc>
        <w:tc>
          <w:tcPr>
            <w:tcW w:w="204" w:type="pct"/>
            <w:vMerge/>
            <w:tcBorders>
              <w:left w:val="single" w:sz="4" w:space="0" w:color="auto"/>
            </w:tcBorders>
            <w:vAlign w:val="center"/>
          </w:tcPr>
          <w:p w:rsidR="00E14457" w:rsidRPr="00954778" w:rsidRDefault="00E1445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Possible mark</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 xml:space="preserve">Mark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t>6</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EVIDENCE AND ORGANISATION OF DOCUMENTS</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 xml:space="preserve">Format and organisation of material/evidence </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Electronic and/or hard copies of all documents/files (including spreadsheet and database) available</w:t>
            </w:r>
          </w:p>
          <w:p w:rsidR="00DA6503"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All organised into a logic folder structure, clearly named and easy to find/navigate</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Meaningful folder and file names used</w:t>
            </w:r>
          </w:p>
        </w:tc>
        <w:tc>
          <w:tcPr>
            <w:tcW w:w="316" w:type="pct"/>
            <w:shd w:val="clear" w:color="auto" w:fill="auto"/>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3 aspects</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aspects</w:t>
            </w:r>
          </w:p>
        </w:tc>
        <w:tc>
          <w:tcPr>
            <w:tcW w:w="555" w:type="pct"/>
            <w:tcBorders>
              <w:right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evidence </w:t>
            </w:r>
            <w:r w:rsidRPr="00954778">
              <w:rPr>
                <w:rFonts w:ascii="Arial Narrow" w:hAnsi="Arial Narrow" w:cstheme="minorHAnsi"/>
                <w:b/>
                <w:sz w:val="20"/>
                <w:szCs w:val="20"/>
              </w:rPr>
              <w:t>or</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Contains less than 2 of</w:t>
            </w:r>
            <w:r w:rsidRPr="00954778">
              <w:rPr>
                <w:rFonts w:ascii="Arial Narrow" w:hAnsi="Arial Narrow" w:cstheme="minorHAnsi"/>
                <w:sz w:val="20"/>
                <w:szCs w:val="20"/>
              </w:rPr>
              <w:t xml:space="preserve"> the 3 aspects</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t>7</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w:t>
            </w:r>
            <w:r w:rsidRPr="00954778">
              <w:rPr>
                <w:rFonts w:ascii="Arial Narrow" w:hAnsi="Arial Narrow"/>
                <w:sz w:val="20"/>
                <w:szCs w:val="20"/>
              </w:rPr>
              <w:t xml:space="preserve">  </w:t>
            </w:r>
          </w:p>
          <w:p w:rsidR="00DA6503" w:rsidRPr="00954778" w:rsidRDefault="00DA6503" w:rsidP="002B2B47">
            <w:pPr>
              <w:rPr>
                <w:rFonts w:ascii="Arial Narrow" w:hAnsi="Arial Narrow" w:cstheme="minorHAnsi"/>
                <w:sz w:val="20"/>
                <w:szCs w:val="20"/>
              </w:rPr>
            </w:pPr>
            <w:r w:rsidRPr="00954778">
              <w:rPr>
                <w:rFonts w:ascii="Arial Narrow" w:hAnsi="Arial Narrow" w:cstheme="minorHAnsi"/>
                <w:sz w:val="20"/>
                <w:szCs w:val="20"/>
              </w:rPr>
              <w:t>One word processing document that contains all information required for phase 1 (including a copy of the questionnaire as an annexure but excluding other information sources) and that provides hyperlinks to other files/evidence/sources to facilitate easy navigation and easy access to all other files/evidence/sources</w:t>
            </w:r>
          </w:p>
        </w:tc>
        <w:tc>
          <w:tcPr>
            <w:tcW w:w="204" w:type="pct"/>
            <w:vMerge w:val="restart"/>
            <w:tcBorders>
              <w:left w:val="single" w:sz="4" w:space="0" w:color="auto"/>
            </w:tcBorders>
            <w:shd w:val="clear" w:color="auto" w:fill="FFFFFF" w:themeFill="background1"/>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All required work/information for phas</w:t>
            </w:r>
            <w:r w:rsidR="00800544">
              <w:rPr>
                <w:rFonts w:ascii="Arial Narrow" w:hAnsi="Arial Narrow"/>
                <w:sz w:val="20"/>
                <w:szCs w:val="20"/>
              </w:rPr>
              <w:t>e 2</w:t>
            </w:r>
            <w:r w:rsidRPr="00954778">
              <w:rPr>
                <w:rFonts w:ascii="Arial Narrow" w:hAnsi="Arial Narrow"/>
                <w:sz w:val="20"/>
                <w:szCs w:val="20"/>
              </w:rPr>
              <w:t xml:space="preserve"> presented as a single (1) document </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Includes screen shot of folder structure</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 xml:space="preserve">Hyperlinks in document and/or source table lead to relevant information/sources and work/open correctly </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Clearly contains all 3 aspects </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3 asp</w:t>
            </w:r>
            <w:r w:rsidR="00E5107C">
              <w:rPr>
                <w:rFonts w:ascii="Arial Narrow" w:hAnsi="Arial Narrow" w:cstheme="minorHAnsi"/>
                <w:sz w:val="20"/>
                <w:szCs w:val="20"/>
              </w:rPr>
              <w:t xml:space="preserve">… </w:t>
            </w:r>
            <w:r w:rsidRPr="00954778">
              <w:rPr>
                <w:rFonts w:ascii="Arial Narrow" w:hAnsi="Arial Narrow" w:cstheme="minorHAnsi"/>
                <w:sz w:val="20"/>
                <w:szCs w:val="20"/>
              </w:rPr>
              <w:t xml:space="preserve">ects </w:t>
            </w:r>
          </w:p>
        </w:tc>
        <w:tc>
          <w:tcPr>
            <w:tcW w:w="555" w:type="pct"/>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1 of the 3 aspects</w:t>
            </w:r>
          </w:p>
        </w:tc>
        <w:tc>
          <w:tcPr>
            <w:tcW w:w="555" w:type="pct"/>
            <w:tcBorders>
              <w:right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No document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616EFF" w:rsidRDefault="00616EFF" w:rsidP="002B2B47">
            <w:pPr>
              <w:jc w:val="center"/>
              <w:rPr>
                <w:rFonts w:ascii="Arial Narrow" w:hAnsi="Arial Narrow"/>
                <w:b/>
                <w:sz w:val="20"/>
                <w:szCs w:val="20"/>
                <w:lang w:val="en-ZA"/>
              </w:rPr>
            </w:pPr>
            <w:r>
              <w:rPr>
                <w:rFonts w:ascii="Arial Narrow" w:hAnsi="Arial Narrow"/>
                <w:b/>
                <w:sz w:val="20"/>
                <w:szCs w:val="20"/>
                <w:lang w:val="en-ZA"/>
              </w:rPr>
              <w:t>8</w:t>
            </w:r>
          </w:p>
        </w:tc>
        <w:tc>
          <w:tcPr>
            <w:tcW w:w="4663" w:type="pct"/>
            <w:gridSpan w:val="7"/>
            <w:tcBorders>
              <w:left w:val="single" w:sz="4" w:space="0" w:color="auto"/>
              <w:right w:val="single" w:sz="4" w:space="0" w:color="auto"/>
            </w:tcBorders>
            <w:vAlign w:val="center"/>
          </w:tcPr>
          <w:p w:rsidR="00DA6503" w:rsidRPr="00954778" w:rsidRDefault="00DA6503" w:rsidP="002B2B47">
            <w:pPr>
              <w:rPr>
                <w:rFonts w:ascii="Arial Narrow" w:hAnsi="Arial Narrow"/>
                <w:sz w:val="20"/>
                <w:szCs w:val="20"/>
              </w:rPr>
            </w:pPr>
            <w:r w:rsidRPr="00954778">
              <w:rPr>
                <w:rFonts w:ascii="Arial Narrow" w:hAnsi="Arial Narrow"/>
                <w:b/>
                <w:sz w:val="20"/>
                <w:szCs w:val="20"/>
              </w:rPr>
              <w:t>PHASE 2 DOCUMENT – TECHNICAL QUALITY</w:t>
            </w:r>
          </w:p>
          <w:p w:rsidR="00DA6503" w:rsidRPr="00954778" w:rsidRDefault="00DA6503" w:rsidP="002B2B47">
            <w:pPr>
              <w:rPr>
                <w:rFonts w:ascii="Arial Narrow" w:hAnsi="Arial Narrow" w:cstheme="minorHAnsi"/>
                <w:sz w:val="20"/>
                <w:szCs w:val="20"/>
              </w:rPr>
            </w:pPr>
            <w:r w:rsidRPr="00954778">
              <w:rPr>
                <w:rFonts w:ascii="Arial Narrow" w:hAnsi="Arial Narrow"/>
                <w:sz w:val="20"/>
                <w:szCs w:val="20"/>
              </w:rPr>
              <w:t>Well structured, legi</w:t>
            </w:r>
            <w:r>
              <w:rPr>
                <w:rFonts w:ascii="Arial Narrow" w:hAnsi="Arial Narrow"/>
                <w:sz w:val="20"/>
                <w:szCs w:val="20"/>
              </w:rPr>
              <w:t xml:space="preserve">ble, professional document </w:t>
            </w:r>
            <w:r w:rsidRPr="00954778">
              <w:rPr>
                <w:rFonts w:ascii="Arial Narrow" w:hAnsi="Arial Narrow" w:cstheme="minorHAnsi"/>
                <w:sz w:val="20"/>
                <w:szCs w:val="20"/>
              </w:rPr>
              <w:t>that uses sound and correct word processing principles and techniques</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c>
          <w:tcPr>
            <w:tcW w:w="133" w:type="pct"/>
            <w:vMerge/>
            <w:tcBorders>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Appropriate, readable fonts, size and number (not more than two). Headings given due prominence (also in tables)</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Appropriate line and paragraph spacing (no ‘empty’ paragraphs)</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 xml:space="preserve">Appropriate word spacing (not two or more spaces between words or after punctuation marks) and punctuation (period at end of sentence, capital letter </w:t>
            </w:r>
            <w:r>
              <w:rPr>
                <w:rFonts w:ascii="Arial Narrow" w:hAnsi="Arial Narrow"/>
                <w:sz w:val="20"/>
                <w:szCs w:val="20"/>
              </w:rPr>
              <w:t xml:space="preserve">at </w:t>
            </w:r>
            <w:r w:rsidRPr="00954778">
              <w:rPr>
                <w:rFonts w:ascii="Arial Narrow" w:hAnsi="Arial Narrow"/>
                <w:sz w:val="20"/>
                <w:szCs w:val="20"/>
              </w:rPr>
              <w:t>beginning</w:t>
            </w:r>
            <w:r>
              <w:rPr>
                <w:rFonts w:ascii="Arial Narrow" w:hAnsi="Arial Narrow"/>
                <w:sz w:val="20"/>
                <w:szCs w:val="20"/>
              </w:rPr>
              <w:t xml:space="preserve"> of sentence)</w:t>
            </w:r>
            <w:r w:rsidRPr="00954778">
              <w:rPr>
                <w:rFonts w:ascii="Arial Narrow" w:hAnsi="Arial Narrow"/>
                <w:sz w:val="20"/>
                <w:szCs w:val="20"/>
              </w:rPr>
              <w:t xml:space="preserve"> </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No spelling or grammar mistakes</w:t>
            </w:r>
          </w:p>
          <w:p w:rsidR="00DA6503" w:rsidRPr="00954778" w:rsidRDefault="00DA6503" w:rsidP="00077F1C">
            <w:pPr>
              <w:pStyle w:val="ListParagraph"/>
              <w:numPr>
                <w:ilvl w:val="0"/>
                <w:numId w:val="27"/>
              </w:numPr>
              <w:spacing w:after="0" w:line="240" w:lineRule="auto"/>
              <w:rPr>
                <w:rFonts w:ascii="Arial Narrow" w:hAnsi="Arial Narrow"/>
                <w:sz w:val="20"/>
                <w:szCs w:val="20"/>
              </w:rPr>
            </w:pPr>
            <w:r w:rsidRPr="00954778">
              <w:rPr>
                <w:rFonts w:ascii="Arial Narrow" w:hAnsi="Arial Narrow"/>
                <w:sz w:val="20"/>
                <w:szCs w:val="20"/>
              </w:rPr>
              <w:t>Consistent formatting throughout</w:t>
            </w:r>
          </w:p>
        </w:tc>
        <w:tc>
          <w:tcPr>
            <w:tcW w:w="316" w:type="pct"/>
            <w:tcBorders>
              <w:bottom w:val="single" w:sz="4" w:space="0" w:color="auto"/>
            </w:tcBorders>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all 5 aspects</w:t>
            </w:r>
          </w:p>
        </w:tc>
        <w:tc>
          <w:tcPr>
            <w:tcW w:w="555" w:type="pct"/>
            <w:tcBorders>
              <w:bottom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4 of the 5 aspects</w:t>
            </w:r>
          </w:p>
        </w:tc>
        <w:tc>
          <w:tcPr>
            <w:tcW w:w="555" w:type="pct"/>
            <w:tcBorders>
              <w:bottom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3 of the 5 aspects</w:t>
            </w:r>
          </w:p>
        </w:tc>
        <w:tc>
          <w:tcPr>
            <w:tcW w:w="555" w:type="pct"/>
            <w:tcBorders>
              <w:bottom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Clearly contains 2 of the 5 aspects</w:t>
            </w:r>
          </w:p>
        </w:tc>
        <w:tc>
          <w:tcPr>
            <w:tcW w:w="555" w:type="pct"/>
            <w:tcBorders>
              <w:bottom w:val="single" w:sz="4" w:space="0" w:color="auto"/>
              <w:right w:val="single" w:sz="4" w:space="0" w:color="auto"/>
            </w:tcBorders>
          </w:tcPr>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No document </w:t>
            </w:r>
            <w:r w:rsidRPr="00954778">
              <w:rPr>
                <w:rFonts w:ascii="Arial Narrow" w:hAnsi="Arial Narrow" w:cstheme="minorHAnsi"/>
                <w:b/>
                <w:sz w:val="20"/>
                <w:szCs w:val="20"/>
              </w:rPr>
              <w:t>or</w:t>
            </w:r>
            <w:r w:rsidRPr="00954778">
              <w:rPr>
                <w:rFonts w:ascii="Arial Narrow" w:hAnsi="Arial Narrow" w:cstheme="minorHAnsi"/>
                <w:sz w:val="20"/>
                <w:szCs w:val="20"/>
              </w:rPr>
              <w:t xml:space="preserve"> </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 xml:space="preserve">Contains less than 2 of the 5 aspects </w:t>
            </w:r>
            <w:r w:rsidRPr="00954778">
              <w:rPr>
                <w:rFonts w:ascii="Arial Narrow" w:hAnsi="Arial Narrow" w:cstheme="minorHAnsi"/>
                <w:b/>
                <w:sz w:val="20"/>
                <w:szCs w:val="20"/>
              </w:rPr>
              <w:t>or</w:t>
            </w:r>
          </w:p>
          <w:p w:rsidR="00DA6503" w:rsidRPr="00954778" w:rsidRDefault="00DA6503" w:rsidP="00077F1C">
            <w:pPr>
              <w:pStyle w:val="ListParagraph"/>
              <w:numPr>
                <w:ilvl w:val="0"/>
                <w:numId w:val="28"/>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Totally unstructured, not readable or unprofessional</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CC5260">
        <w:trPr>
          <w:cantSplit/>
        </w:trPr>
        <w:tc>
          <w:tcPr>
            <w:tcW w:w="1705" w:type="pct"/>
            <w:gridSpan w:val="2"/>
            <w:tcBorders>
              <w:top w:val="single" w:sz="4" w:space="0" w:color="auto"/>
              <w:bottom w:val="single" w:sz="4" w:space="0" w:color="auto"/>
            </w:tcBorders>
          </w:tcPr>
          <w:p w:rsidR="00EF3A0E" w:rsidRPr="00954778" w:rsidRDefault="00EF3A0E" w:rsidP="002B2B47">
            <w:pPr>
              <w:jc w:val="right"/>
              <w:rPr>
                <w:rFonts w:ascii="Arial Narrow" w:hAnsi="Arial Narrow" w:cstheme="minorHAnsi"/>
                <w:b/>
                <w:sz w:val="20"/>
                <w:szCs w:val="20"/>
              </w:rPr>
            </w:pPr>
          </w:p>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EF3A0E" w:rsidRPr="00616EFF" w:rsidRDefault="00616EFF"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w:t>
            </w:r>
            <w:r w:rsidR="00E14457">
              <w:rPr>
                <w:rFonts w:ascii="Arial Narrow" w:hAnsi="Arial Narrow" w:cstheme="minorHAnsi"/>
                <w:b/>
                <w:sz w:val="20"/>
                <w:szCs w:val="20"/>
                <w:lang w:val="en-ZA"/>
              </w:rPr>
              <w:t>6</w:t>
            </w:r>
          </w:p>
        </w:tc>
        <w:tc>
          <w:tcPr>
            <w:tcW w:w="2775" w:type="pct"/>
            <w:gridSpan w:val="5"/>
            <w:tcBorders>
              <w:top w:val="single" w:sz="4" w:space="0" w:color="auto"/>
              <w:bottom w:val="single" w:sz="4" w:space="0" w:color="auto"/>
            </w:tcBorders>
            <w:vAlign w:val="center"/>
          </w:tcPr>
          <w:p w:rsidR="00EF3A0E" w:rsidRPr="00954778" w:rsidRDefault="00EF3A0E" w:rsidP="002B2B47">
            <w:pPr>
              <w:jc w:val="right"/>
              <w:rPr>
                <w:rFonts w:ascii="Arial Narrow" w:hAnsi="Arial Narrow" w:cstheme="minorHAnsi"/>
                <w:b/>
                <w:sz w:val="20"/>
                <w:szCs w:val="20"/>
              </w:rPr>
            </w:pPr>
            <w:r w:rsidRPr="00954778">
              <w:rPr>
                <w:rFonts w:ascii="Arial Narrow" w:hAnsi="Arial Narrow" w:cstheme="minorHAnsi"/>
                <w:b/>
                <w:sz w:val="20"/>
                <w:szCs w:val="20"/>
              </w:rPr>
              <w:t>MARK OBTAINED</w:t>
            </w:r>
          </w:p>
        </w:tc>
        <w:tc>
          <w:tcPr>
            <w:tcW w:w="204" w:type="pct"/>
            <w:vAlign w:val="center"/>
          </w:tcPr>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tc>
      </w:tr>
      <w:tr w:rsidR="00DA6503" w:rsidRPr="00954778" w:rsidTr="008048B3">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DA6503" w:rsidRPr="00954778" w:rsidDel="001A3054" w:rsidRDefault="00DA6503" w:rsidP="002B2B47">
            <w:pPr>
              <w:rPr>
                <w:rFonts w:ascii="Arial Narrow" w:hAnsi="Arial Narrow" w:cstheme="minorHAnsi"/>
                <w:b/>
                <w:sz w:val="20"/>
                <w:szCs w:val="20"/>
              </w:rPr>
            </w:pPr>
          </w:p>
        </w:tc>
      </w:tr>
    </w:tbl>
    <w:p w:rsidR="00DA6503" w:rsidRPr="005B728F" w:rsidRDefault="00DA6503" w:rsidP="002B2B47"/>
    <w:p w:rsidR="00FC5486" w:rsidRDefault="00FC5486">
      <w:pPr>
        <w:rPr>
          <w:rFonts w:ascii="Cambria" w:hAnsi="Cambria"/>
          <w:b/>
          <w:spacing w:val="20"/>
          <w:sz w:val="28"/>
          <w:szCs w:val="28"/>
          <w:lang w:val="en-ZA" w:eastAsia="en-US" w:bidi="en-US"/>
        </w:rPr>
        <w:sectPr w:rsidR="00FC5486" w:rsidSect="003A31C0">
          <w:headerReference w:type="default" r:id="rId23"/>
          <w:pgSz w:w="16839" w:h="11907" w:orient="landscape" w:code="9"/>
          <w:pgMar w:top="680" w:right="680" w:bottom="680" w:left="680" w:header="720" w:footer="720" w:gutter="0"/>
          <w:cols w:space="720"/>
          <w:docGrid w:linePitch="326"/>
        </w:sectPr>
      </w:pPr>
    </w:p>
    <w:p w:rsidR="002B2B47" w:rsidRPr="00DA6503" w:rsidRDefault="002B2B47" w:rsidP="002B2B47">
      <w:pPr>
        <w:rPr>
          <w:rFonts w:ascii="Cambria" w:hAnsi="Cambria"/>
          <w:b/>
          <w:spacing w:val="20"/>
          <w:szCs w:val="28"/>
          <w:lang w:val="en-ZA" w:eastAsia="en-US" w:bidi="en-US"/>
        </w:rPr>
      </w:pPr>
    </w:p>
    <w:p w:rsidR="002B2B47" w:rsidRPr="007B62B0" w:rsidRDefault="002B2B47"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sidRPr="007B62B0">
        <w:rPr>
          <w:rFonts w:ascii="Calibri" w:eastAsiaTheme="minorEastAsia" w:hAnsi="Calibri" w:cstheme="minorBidi"/>
          <w:b/>
          <w:sz w:val="22"/>
          <w:szCs w:val="22"/>
          <w:lang w:val="en-ZA" w:eastAsia="en-ZA"/>
        </w:rPr>
        <w:t>LEARNER</w:t>
      </w:r>
      <w:r w:rsidRPr="007B62B0">
        <w:rPr>
          <w:rFonts w:ascii="Calibri" w:hAnsi="Calibri"/>
          <w:b/>
          <w:sz w:val="22"/>
          <w:szCs w:val="22"/>
        </w:rPr>
        <w:t xml:space="preserve"> NAME:</w:t>
      </w:r>
      <w:r w:rsidRPr="007B62B0">
        <w:rPr>
          <w:rFonts w:ascii="Calibri" w:hAnsi="Calibri"/>
          <w:b/>
          <w:sz w:val="22"/>
          <w:szCs w:val="22"/>
        </w:rPr>
        <w:tab/>
      </w:r>
      <w:r w:rsidRPr="007B62B0">
        <w:rPr>
          <w:rFonts w:ascii="Calibri" w:hAnsi="Calibri"/>
          <w:b/>
          <w:sz w:val="22"/>
          <w:szCs w:val="22"/>
        </w:rPr>
        <w:tab/>
      </w:r>
      <w:r w:rsidRPr="007B62B0">
        <w:rPr>
          <w:rFonts w:ascii="Calibri" w:hAnsi="Calibri"/>
          <w:b/>
          <w:sz w:val="22"/>
          <w:szCs w:val="22"/>
        </w:rPr>
        <w:tab/>
        <w:t>DATE HANDED IN:</w:t>
      </w:r>
      <w:r w:rsidRPr="007B62B0">
        <w:rPr>
          <w:rFonts w:ascii="Calibri" w:hAnsi="Calibri"/>
          <w:b/>
          <w:sz w:val="22"/>
          <w:szCs w:val="22"/>
        </w:rPr>
        <w:tab/>
      </w:r>
    </w:p>
    <w:p w:rsidR="002B2B47" w:rsidRDefault="002B2B47" w:rsidP="002B2B47">
      <w:pPr>
        <w:spacing w:line="264" w:lineRule="auto"/>
        <w:ind w:left="720" w:hanging="720"/>
        <w:rPr>
          <w:rFonts w:ascii="Calibri" w:hAnsi="Calibri"/>
          <w:sz w:val="22"/>
          <w:szCs w:val="22"/>
          <w:lang w:val="en-ZA"/>
        </w:rPr>
      </w:pPr>
      <w:r w:rsidRPr="007B62B0">
        <w:rPr>
          <w:rFonts w:ascii="Calibri" w:hAnsi="Calibri"/>
          <w:b/>
          <w:sz w:val="22"/>
          <w:szCs w:val="22"/>
        </w:rPr>
        <w:t>Note</w:t>
      </w:r>
      <w:r w:rsidRPr="007B62B0">
        <w:rPr>
          <w:rFonts w:ascii="Calibri" w:hAnsi="Calibri"/>
          <w:sz w:val="22"/>
          <w:szCs w:val="22"/>
        </w:rPr>
        <w:t xml:space="preserve">: </w:t>
      </w:r>
      <w:r w:rsidRPr="007B62B0">
        <w:rPr>
          <w:rFonts w:ascii="Calibri" w:hAnsi="Calibri"/>
          <w:sz w:val="22"/>
          <w:szCs w:val="22"/>
        </w:rPr>
        <w:tab/>
        <w:t xml:space="preserve">This is a criterion-reference tool and not a norm-reference tool. </w:t>
      </w:r>
      <w:r w:rsidRPr="007B62B0">
        <w:rPr>
          <w:rFonts w:ascii="Calibri" w:hAnsi="Calibri"/>
          <w:sz w:val="22"/>
          <w:szCs w:val="22"/>
        </w:rPr>
        <w:br/>
        <w:t xml:space="preserve">The teacher should highlight or tick applicable criteria in the second column. </w:t>
      </w:r>
      <w:r w:rsidR="001A0031">
        <w:rPr>
          <w:rFonts w:ascii="Calibri" w:hAnsi="Calibri"/>
          <w:sz w:val="22"/>
          <w:szCs w:val="22"/>
          <w:lang w:val="en-ZA"/>
        </w:rPr>
        <w:t>T</w:t>
      </w:r>
      <w:r w:rsidRPr="007B62B0">
        <w:rPr>
          <w:rFonts w:ascii="Calibri" w:hAnsi="Calibri"/>
          <w:sz w:val="22"/>
          <w:szCs w:val="22"/>
        </w:rPr>
        <w:t>he number of ticks in this second column does not always determine the mark obtained in columns 4 to 8. Relate the criteria to the mark, e.g</w:t>
      </w:r>
      <w:r w:rsidR="00584F0E">
        <w:rPr>
          <w:rFonts w:ascii="Calibri" w:hAnsi="Calibri"/>
          <w:sz w:val="22"/>
          <w:szCs w:val="22"/>
        </w:rPr>
        <w:t xml:space="preserve">. in item 1, if answers to all </w:t>
      </w:r>
      <w:r w:rsidR="00584F0E">
        <w:rPr>
          <w:rFonts w:ascii="Calibri" w:hAnsi="Calibri"/>
          <w:sz w:val="22"/>
          <w:szCs w:val="22"/>
          <w:lang w:val="en-ZA"/>
        </w:rPr>
        <w:t>3</w:t>
      </w:r>
      <w:r w:rsidRPr="007B62B0">
        <w:rPr>
          <w:rFonts w:ascii="Calibri" w:hAnsi="Calibri"/>
          <w:sz w:val="22"/>
          <w:szCs w:val="22"/>
        </w:rPr>
        <w:t xml:space="preserve"> questions are evident, then a mark of 4 is awarded.  </w:t>
      </w:r>
    </w:p>
    <w:p w:rsidR="00DA1EFF" w:rsidRDefault="00DA1EFF" w:rsidP="002B2B47">
      <w:pPr>
        <w:spacing w:line="264" w:lineRule="auto"/>
        <w:ind w:left="720" w:hanging="720"/>
        <w:rPr>
          <w:rFonts w:ascii="Calibri" w:hAnsi="Calibri"/>
          <w:b/>
          <w:sz w:val="22"/>
          <w:szCs w:val="22"/>
          <w:lang w:val="en-ZA"/>
        </w:rPr>
      </w:pPr>
    </w:p>
    <w:p w:rsidR="002B2B47" w:rsidRPr="00DA1EFF" w:rsidRDefault="00DA1EFF" w:rsidP="002B2B47">
      <w:pPr>
        <w:spacing w:line="264" w:lineRule="auto"/>
        <w:ind w:left="720" w:hanging="720"/>
        <w:rPr>
          <w:rFonts w:ascii="Calibri" w:hAnsi="Calibri"/>
          <w:b/>
          <w:sz w:val="22"/>
          <w:szCs w:val="22"/>
          <w:lang w:val="en-ZA"/>
        </w:rPr>
      </w:pPr>
      <w:r w:rsidRPr="00DA1EFF">
        <w:rPr>
          <w:rFonts w:ascii="Calibri" w:hAnsi="Calibri"/>
          <w:b/>
          <w:sz w:val="22"/>
          <w:szCs w:val="22"/>
          <w:lang w:val="en-ZA"/>
        </w:rPr>
        <w:t>REPORT</w:t>
      </w:r>
    </w:p>
    <w:tbl>
      <w:tblPr>
        <w:tblStyle w:val="TableGrid"/>
        <w:tblW w:w="5000" w:type="pct"/>
        <w:tblLayout w:type="fixed"/>
        <w:tblLook w:val="04A0"/>
      </w:tblPr>
      <w:tblGrid>
        <w:gridCol w:w="442"/>
        <w:gridCol w:w="4912"/>
        <w:gridCol w:w="991"/>
        <w:gridCol w:w="1683"/>
        <w:gridCol w:w="1683"/>
        <w:gridCol w:w="1683"/>
        <w:gridCol w:w="1683"/>
        <w:gridCol w:w="1683"/>
        <w:gridCol w:w="935"/>
      </w:tblGrid>
      <w:tr w:rsidR="00F41ACC" w:rsidRPr="0083243A" w:rsidTr="00EC0735">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2B2B47" w:rsidRPr="0083243A" w:rsidTr="00EC0735">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4561" w:type="pct"/>
            <w:gridSpan w:val="7"/>
            <w:tcBorders>
              <w:top w:val="single" w:sz="4" w:space="0" w:color="auto"/>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INTRODUCTION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Clear, concise introduction providing background information that tells the reader what the report is about. Clearly states the problem, purpose and the focus of the investigation. Answers the questions: What is the problem? What was the purpose of the investigation/Why did you do the investigation? What was your focus (which aspects did you investigate)?</w:t>
            </w:r>
          </w:p>
        </w:tc>
        <w:tc>
          <w:tcPr>
            <w:tcW w:w="298"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EC0735">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Clear overview of problem</w:t>
            </w:r>
          </w:p>
          <w:p w:rsidR="002B2B47" w:rsidRPr="0083243A" w:rsidRDefault="002B2B47"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Purpose of the investigation clearly stated </w:t>
            </w:r>
          </w:p>
          <w:p w:rsidR="002B2B47" w:rsidRPr="001F6BAC" w:rsidRDefault="002B2B47" w:rsidP="00077F1C">
            <w:pPr>
              <w:pStyle w:val="ListParagraph"/>
              <w:numPr>
                <w:ilvl w:val="0"/>
                <w:numId w:val="24"/>
              </w:numPr>
              <w:spacing w:after="0" w:line="240" w:lineRule="auto"/>
              <w:rPr>
                <w:rFonts w:ascii="Arial Narrow" w:hAnsi="Arial Narrow" w:cstheme="minorHAnsi"/>
                <w:sz w:val="20"/>
                <w:szCs w:val="20"/>
              </w:rPr>
            </w:pPr>
            <w:r w:rsidRPr="001F6BAC">
              <w:rPr>
                <w:rFonts w:ascii="Arial Narrow" w:hAnsi="Arial Narrow" w:cstheme="minorHAnsi"/>
                <w:sz w:val="20"/>
                <w:szCs w:val="20"/>
              </w:rPr>
              <w:t>Clear focus: which aspects investigated</w:t>
            </w:r>
          </w:p>
        </w:tc>
        <w:tc>
          <w:tcPr>
            <w:tcW w:w="316"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and no other/ unnecessary information</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stated but with other/ unnecessary information</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stated</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stated</w:t>
            </w:r>
          </w:p>
          <w:p w:rsidR="002B2B47" w:rsidRPr="0083243A" w:rsidRDefault="002B2B47" w:rsidP="002B2B47">
            <w:pPr>
              <w:pStyle w:val="ListParagraph"/>
              <w:ind w:left="176"/>
              <w:rPr>
                <w:rFonts w:ascii="Arial Narrow" w:hAnsi="Arial Narrow" w:cstheme="minorHAnsi"/>
                <w:sz w:val="20"/>
                <w:szCs w:val="20"/>
              </w:rPr>
            </w:pPr>
            <w:r w:rsidRPr="0083243A">
              <w:rPr>
                <w:rFonts w:ascii="Arial Narrow" w:hAnsi="Arial Narrow" w:cstheme="minorHAnsi"/>
                <w:sz w:val="20"/>
                <w:szCs w:val="20"/>
              </w:rPr>
              <w:t>(only copy of task definition)</w:t>
            </w:r>
          </w:p>
        </w:tc>
        <w:tc>
          <w:tcPr>
            <w:tcW w:w="536"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stated</w:t>
            </w:r>
          </w:p>
        </w:tc>
        <w:tc>
          <w:tcPr>
            <w:tcW w:w="298"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EC0735">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4561" w:type="pct"/>
            <w:gridSpan w:val="7"/>
            <w:tcBorders>
              <w:left w:val="single" w:sz="4" w:space="0" w:color="auto"/>
              <w:right w:val="single" w:sz="4" w:space="0" w:color="auto"/>
            </w:tcBorders>
          </w:tcPr>
          <w:p w:rsidR="002B2B47" w:rsidRPr="0083243A" w:rsidRDefault="002B2B47" w:rsidP="002B2B47">
            <w:pPr>
              <w:rPr>
                <w:rFonts w:ascii="Arial Narrow" w:hAnsi="Arial Narrow"/>
                <w:sz w:val="20"/>
                <w:szCs w:val="20"/>
              </w:rPr>
            </w:pPr>
            <w:r w:rsidRPr="0083243A">
              <w:rPr>
                <w:rFonts w:ascii="Arial Narrow" w:hAnsi="Arial Narrow"/>
                <w:b/>
                <w:sz w:val="20"/>
                <w:szCs w:val="20"/>
              </w:rPr>
              <w:t>REPORT – DISCUSSION (BODY) - ORGANISATION</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Content is organised using meaningful headings similar to headings in phase 1. Headings group appropriate, relevant information together. Body paragraphs for each heading discuss the investigation.</w:t>
            </w:r>
          </w:p>
        </w:tc>
        <w:tc>
          <w:tcPr>
            <w:tcW w:w="298"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EC0735">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At least four appropriate headings relevant to the investigation </w:t>
            </w:r>
          </w:p>
          <w:p w:rsidR="002B2B47" w:rsidRPr="0083243A" w:rsidRDefault="002B2B47"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cstheme="minorHAnsi"/>
                <w:sz w:val="20"/>
                <w:szCs w:val="20"/>
              </w:rPr>
              <w:t xml:space="preserve">Relevant information grouped together under the appropriate headings </w:t>
            </w:r>
          </w:p>
          <w:p w:rsidR="002B2B47" w:rsidRPr="0083243A" w:rsidRDefault="002B2B47"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cstheme="minorHAnsi"/>
                <w:sz w:val="20"/>
                <w:szCs w:val="20"/>
              </w:rPr>
              <w:t>Headings same as/similar to headings in phase one</w:t>
            </w:r>
          </w:p>
        </w:tc>
        <w:tc>
          <w:tcPr>
            <w:tcW w:w="316"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shd w:val="clear" w:color="auto" w:fill="BFBFBF" w:themeFill="background1" w:themeFillShade="BF"/>
          </w:tcPr>
          <w:p w:rsidR="002B2B47" w:rsidRPr="0083243A" w:rsidRDefault="002B2B47" w:rsidP="002B2B47">
            <w:pPr>
              <w:rPr>
                <w:rFonts w:ascii="Arial Narrow" w:hAnsi="Arial Narrow" w:cstheme="minorHAnsi"/>
                <w:sz w:val="20"/>
                <w:szCs w:val="20"/>
              </w:rPr>
            </w:pPr>
          </w:p>
        </w:tc>
        <w:tc>
          <w:tcPr>
            <w:tcW w:w="536"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w:t>
            </w:r>
          </w:p>
        </w:tc>
        <w:tc>
          <w:tcPr>
            <w:tcW w:w="536"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present or correctly done </w:t>
            </w:r>
          </w:p>
        </w:tc>
        <w:tc>
          <w:tcPr>
            <w:tcW w:w="298"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EC0735">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4561" w:type="pct"/>
            <w:gridSpan w:val="7"/>
            <w:tcBorders>
              <w:left w:val="single" w:sz="4" w:space="0" w:color="auto"/>
              <w:right w:val="single" w:sz="4" w:space="0" w:color="auto"/>
            </w:tcBorders>
          </w:tcPr>
          <w:p w:rsidR="002B2B47" w:rsidRPr="0083243A" w:rsidRDefault="002B2B47" w:rsidP="002B2B47">
            <w:pPr>
              <w:rPr>
                <w:rFonts w:ascii="Arial Narrow" w:hAnsi="Arial Narrow"/>
                <w:b/>
                <w:sz w:val="20"/>
                <w:szCs w:val="20"/>
              </w:rPr>
            </w:pPr>
            <w:r w:rsidRPr="0083243A">
              <w:rPr>
                <w:rFonts w:ascii="Arial Narrow" w:hAnsi="Arial Narrow"/>
                <w:b/>
                <w:sz w:val="20"/>
                <w:szCs w:val="20"/>
              </w:rPr>
              <w:t xml:space="preserve">REPORT – DISCUSSION (BODY) – INFORMATION USED, CONTENT RELEVANCE AND FLOW </w:t>
            </w:r>
          </w:p>
          <w:p w:rsidR="002B2B47" w:rsidRPr="0083243A" w:rsidRDefault="002B2B47" w:rsidP="00342613">
            <w:pPr>
              <w:rPr>
                <w:rFonts w:ascii="Arial Narrow" w:hAnsi="Arial Narrow" w:cstheme="minorHAnsi"/>
                <w:sz w:val="20"/>
                <w:szCs w:val="20"/>
              </w:rPr>
            </w:pPr>
            <w:r w:rsidRPr="0083243A">
              <w:rPr>
                <w:rFonts w:ascii="Arial Narrow" w:hAnsi="Arial Narrow" w:cstheme="minorHAnsi"/>
                <w:sz w:val="20"/>
                <w:szCs w:val="20"/>
              </w:rPr>
              <w:t>Information used from phase 1 and 2 (summaries, questionnaire, spreadsheet) and all information/data/graphics (graphs, charts, pictures) used are relevant to the investigation/</w:t>
            </w:r>
            <w:r w:rsidR="00F41ACC">
              <w:rPr>
                <w:rFonts w:ascii="Arial Narrow" w:hAnsi="Arial Narrow" w:cstheme="minorHAnsi"/>
                <w:sz w:val="20"/>
                <w:szCs w:val="20"/>
                <w:lang w:val="en-ZA"/>
              </w:rPr>
              <w:t xml:space="preserve"> </w:t>
            </w:r>
            <w:r w:rsidRPr="0083243A">
              <w:rPr>
                <w:rFonts w:ascii="Arial Narrow" w:hAnsi="Arial Narrow" w:cstheme="minorHAnsi"/>
                <w:sz w:val="20"/>
                <w:szCs w:val="20"/>
              </w:rPr>
              <w:t xml:space="preserve">supportive of different aspects within the investigation. The information is logically sequenced and flows naturally from one aspect to the next to ensure easy reading and clear understanding. </w:t>
            </w:r>
          </w:p>
        </w:tc>
        <w:tc>
          <w:tcPr>
            <w:tcW w:w="298"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EC0735">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B2B47" w:rsidRPr="0083243A" w:rsidRDefault="002B2B47"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All information are relevant</w:t>
            </w:r>
          </w:p>
          <w:p w:rsidR="002B2B47" w:rsidRPr="0083243A" w:rsidRDefault="002B2B47"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Relevant, appropriate data/information used from all processing in phase 1 and 2 </w:t>
            </w:r>
          </w:p>
          <w:p w:rsidR="002B2B47" w:rsidRPr="0083243A" w:rsidRDefault="002B2B47"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All graphics used are relevant </w:t>
            </w:r>
          </w:p>
          <w:p w:rsidR="002B2B47" w:rsidRPr="0083243A" w:rsidRDefault="002B2B47" w:rsidP="00EC0735">
            <w:pPr>
              <w:pStyle w:val="ListParagraph"/>
              <w:numPr>
                <w:ilvl w:val="0"/>
                <w:numId w:val="24"/>
              </w:numPr>
              <w:spacing w:after="0" w:line="240" w:lineRule="auto"/>
              <w:ind w:left="357"/>
              <w:rPr>
                <w:rFonts w:ascii="Arial Narrow" w:hAnsi="Arial Narrow" w:cstheme="minorHAnsi"/>
                <w:sz w:val="20"/>
                <w:szCs w:val="20"/>
              </w:rPr>
            </w:pPr>
            <w:r w:rsidRPr="0083243A">
              <w:rPr>
                <w:rFonts w:ascii="Arial Narrow" w:hAnsi="Arial Narrow" w:cstheme="minorHAnsi"/>
                <w:sz w:val="20"/>
                <w:szCs w:val="20"/>
              </w:rPr>
              <w:t>All info</w:t>
            </w:r>
            <w:r w:rsidR="00EC0735">
              <w:rPr>
                <w:rFonts w:ascii="Arial Narrow" w:hAnsi="Arial Narrow" w:cstheme="minorHAnsi"/>
                <w:sz w:val="20"/>
                <w:szCs w:val="20"/>
              </w:rPr>
              <w:t>rmation logically sequenced and</w:t>
            </w:r>
            <w:r w:rsidRPr="0083243A">
              <w:rPr>
                <w:rFonts w:ascii="Arial Narrow" w:hAnsi="Arial Narrow" w:cstheme="minorHAnsi"/>
                <w:sz w:val="20"/>
                <w:szCs w:val="20"/>
              </w:rPr>
              <w:t xml:space="preserve"> flows naturally from one heading/ paragraph to next</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Easy to read and understand – reader has a clear understanding </w:t>
            </w:r>
          </w:p>
        </w:tc>
        <w:tc>
          <w:tcPr>
            <w:tcW w:w="536"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I of the 4 aspects clearly present</w:t>
            </w:r>
          </w:p>
        </w:tc>
        <w:tc>
          <w:tcPr>
            <w:tcW w:w="536"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8"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EC0735" w:rsidRPr="0083243A" w:rsidTr="00EC0735">
        <w:trPr>
          <w:cantSplit/>
        </w:trPr>
        <w:tc>
          <w:tcPr>
            <w:tcW w:w="141" w:type="pct"/>
            <w:vMerge w:val="restart"/>
            <w:tcBorders>
              <w:left w:val="single" w:sz="4" w:space="0" w:color="auto"/>
              <w:right w:val="single" w:sz="4" w:space="0" w:color="auto"/>
            </w:tcBorders>
          </w:tcPr>
          <w:p w:rsidR="00EC0735" w:rsidRPr="00EC0735" w:rsidRDefault="00EC0735" w:rsidP="00EC0735">
            <w:pPr>
              <w:rPr>
                <w:rFonts w:ascii="Arial Narrow" w:hAnsi="Arial Narrow"/>
                <w:b/>
                <w:sz w:val="20"/>
                <w:szCs w:val="20"/>
              </w:rPr>
            </w:pPr>
            <w:r w:rsidRPr="00EC0735">
              <w:rPr>
                <w:rFonts w:ascii="Arial Narrow" w:hAnsi="Arial Narrow"/>
                <w:b/>
                <w:sz w:val="20"/>
                <w:szCs w:val="20"/>
              </w:rPr>
              <w:lastRenderedPageBreak/>
              <w:t>4</w:t>
            </w:r>
          </w:p>
        </w:tc>
        <w:tc>
          <w:tcPr>
            <w:tcW w:w="4561" w:type="pct"/>
            <w:gridSpan w:val="7"/>
            <w:tcBorders>
              <w:left w:val="single" w:sz="4" w:space="0" w:color="auto"/>
              <w:right w:val="single" w:sz="4" w:space="0" w:color="auto"/>
            </w:tcBorders>
          </w:tcPr>
          <w:p w:rsidR="00EC0735" w:rsidRPr="00EC0735" w:rsidRDefault="00EC0735" w:rsidP="00EC0735">
            <w:pPr>
              <w:rPr>
                <w:rFonts w:ascii="Arial Narrow" w:hAnsi="Arial Narrow" w:cstheme="minorHAnsi"/>
                <w:b/>
                <w:sz w:val="20"/>
                <w:szCs w:val="20"/>
                <w:lang w:val="en-ZA"/>
              </w:rPr>
            </w:pPr>
            <w:r w:rsidRPr="00EC0735">
              <w:rPr>
                <w:rFonts w:ascii="Arial Narrow" w:hAnsi="Arial Narrow" w:cstheme="minorHAnsi"/>
                <w:b/>
                <w:sz w:val="20"/>
                <w:szCs w:val="20"/>
                <w:lang w:val="en-ZA"/>
              </w:rPr>
              <w:t xml:space="preserve">REPORT – TOPIC DISCUSSION – NUMBER OF TECHNOLOGIES, </w:t>
            </w:r>
            <w:r w:rsidR="004D7CF9">
              <w:rPr>
                <w:rFonts w:ascii="Arial Narrow" w:hAnsi="Arial Narrow" w:cstheme="minorHAnsi"/>
                <w:b/>
                <w:sz w:val="20"/>
                <w:szCs w:val="20"/>
                <w:lang w:val="en-ZA"/>
              </w:rPr>
              <w:t xml:space="preserve">CONTENT </w:t>
            </w:r>
            <w:r w:rsidRPr="00EC0735">
              <w:rPr>
                <w:rFonts w:ascii="Arial Narrow" w:hAnsi="Arial Narrow" w:cstheme="minorHAnsi"/>
                <w:b/>
                <w:sz w:val="20"/>
                <w:szCs w:val="20"/>
                <w:lang w:val="en-ZA"/>
              </w:rPr>
              <w:t xml:space="preserve">ACCORDING TO CRITERIA </w:t>
            </w:r>
          </w:p>
          <w:p w:rsidR="00EC0735" w:rsidRPr="00EC0735" w:rsidRDefault="00EC0735" w:rsidP="00EC0735">
            <w:pPr>
              <w:rPr>
                <w:rFonts w:ascii="Arial Narrow" w:hAnsi="Arial Narrow" w:cstheme="minorHAnsi"/>
                <w:sz w:val="20"/>
                <w:szCs w:val="20"/>
                <w:lang w:val="en-ZA"/>
              </w:rPr>
            </w:pPr>
          </w:p>
        </w:tc>
        <w:tc>
          <w:tcPr>
            <w:tcW w:w="298" w:type="pct"/>
            <w:vMerge w:val="restar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EC0735">
        <w:trPr>
          <w:cantSplit/>
        </w:trPr>
        <w:tc>
          <w:tcPr>
            <w:tcW w:w="141" w:type="pct"/>
            <w:vMerge/>
            <w:tcBorders>
              <w:left w:val="single" w:sz="4" w:space="0" w:color="auto"/>
              <w:right w:val="single" w:sz="4" w:space="0" w:color="auto"/>
            </w:tcBorders>
          </w:tcPr>
          <w:p w:rsidR="00EC0735" w:rsidRPr="0083243A" w:rsidRDefault="00EC0735"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C0735" w:rsidRDefault="00EC0735" w:rsidP="00077F1C">
            <w:pPr>
              <w:pStyle w:val="ListParagraph"/>
              <w:numPr>
                <w:ilvl w:val="0"/>
                <w:numId w:val="24"/>
              </w:numPr>
              <w:spacing w:after="0" w:line="240" w:lineRule="auto"/>
              <w:rPr>
                <w:rFonts w:ascii="Arial Narrow" w:hAnsi="Arial Narrow" w:cstheme="minorHAnsi"/>
                <w:sz w:val="20"/>
                <w:szCs w:val="20"/>
              </w:rPr>
            </w:pPr>
            <w:r>
              <w:rPr>
                <w:rFonts w:ascii="Arial Narrow" w:hAnsi="Arial Narrow" w:cstheme="minorHAnsi"/>
                <w:sz w:val="20"/>
                <w:szCs w:val="20"/>
              </w:rPr>
              <w:t>At least 3 technologies/tools discussed</w:t>
            </w:r>
          </w:p>
          <w:p w:rsidR="00EC0735" w:rsidRPr="00FD4598" w:rsidRDefault="00EC0735" w:rsidP="00FD4598">
            <w:pPr>
              <w:pStyle w:val="ListParagraph"/>
              <w:numPr>
                <w:ilvl w:val="0"/>
                <w:numId w:val="24"/>
              </w:numPr>
              <w:spacing w:after="0" w:line="240" w:lineRule="auto"/>
              <w:rPr>
                <w:rFonts w:ascii="Arial Narrow" w:hAnsi="Arial Narrow" w:cstheme="minorHAnsi"/>
                <w:sz w:val="20"/>
                <w:szCs w:val="20"/>
              </w:rPr>
            </w:pPr>
            <w:r>
              <w:rPr>
                <w:rFonts w:ascii="Arial Narrow" w:hAnsi="Arial Narrow" w:cstheme="minorHAnsi"/>
                <w:sz w:val="20"/>
                <w:szCs w:val="20"/>
              </w:rPr>
              <w:t xml:space="preserve">Discussion for each </w:t>
            </w:r>
            <w:r w:rsidR="004533FE">
              <w:rPr>
                <w:rFonts w:ascii="Arial Narrow" w:hAnsi="Arial Narrow" w:cstheme="minorHAnsi"/>
                <w:sz w:val="20"/>
                <w:szCs w:val="20"/>
              </w:rPr>
              <w:t xml:space="preserve">technology/tool </w:t>
            </w:r>
            <w:r>
              <w:rPr>
                <w:rFonts w:ascii="Arial Narrow" w:hAnsi="Arial Narrow" w:cstheme="minorHAnsi"/>
                <w:sz w:val="20"/>
                <w:szCs w:val="20"/>
              </w:rPr>
              <w:t>covers the minimum requirements</w:t>
            </w:r>
          </w:p>
        </w:tc>
        <w:tc>
          <w:tcPr>
            <w:tcW w:w="316" w:type="pct"/>
            <w:vAlign w:val="center"/>
          </w:tcPr>
          <w:p w:rsidR="00EC0735" w:rsidRPr="00EC0735" w:rsidRDefault="00EC0735"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4</w:t>
            </w:r>
          </w:p>
        </w:tc>
        <w:tc>
          <w:tcPr>
            <w:tcW w:w="536" w:type="pct"/>
            <w:shd w:val="clear" w:color="auto" w:fill="auto"/>
          </w:tcPr>
          <w:p w:rsidR="00EC0735" w:rsidRPr="0083243A" w:rsidRDefault="00FD4598" w:rsidP="00EC0735">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Both</w:t>
            </w:r>
            <w:r w:rsidR="00EC0735" w:rsidRPr="0083243A">
              <w:rPr>
                <w:rFonts w:ascii="Arial Narrow" w:hAnsi="Arial Narrow" w:cstheme="minorHAnsi"/>
                <w:sz w:val="20"/>
                <w:szCs w:val="20"/>
              </w:rPr>
              <w:t xml:space="preserve"> aspects clearly present </w:t>
            </w:r>
          </w:p>
        </w:tc>
        <w:tc>
          <w:tcPr>
            <w:tcW w:w="536" w:type="pct"/>
            <w:shd w:val="clear" w:color="auto" w:fill="auto"/>
          </w:tcPr>
          <w:p w:rsidR="00EC0735" w:rsidRPr="0083243A" w:rsidRDefault="00FD4598" w:rsidP="00FD4598">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Both</w:t>
            </w:r>
            <w:r w:rsidR="00EC0735" w:rsidRPr="0083243A">
              <w:rPr>
                <w:rFonts w:ascii="Arial Narrow" w:hAnsi="Arial Narrow" w:cstheme="minorHAnsi"/>
                <w:sz w:val="20"/>
                <w:szCs w:val="20"/>
              </w:rPr>
              <w:t xml:space="preserve"> aspects present </w:t>
            </w:r>
            <w:r w:rsidR="004533FE">
              <w:rPr>
                <w:rFonts w:ascii="Arial Narrow" w:hAnsi="Arial Narrow" w:cstheme="minorHAnsi"/>
                <w:sz w:val="20"/>
                <w:szCs w:val="20"/>
              </w:rPr>
              <w:t>but</w:t>
            </w:r>
            <w:r w:rsidR="00EC0735">
              <w:rPr>
                <w:rFonts w:ascii="Arial Narrow" w:hAnsi="Arial Narrow" w:cstheme="minorHAnsi"/>
                <w:sz w:val="20"/>
                <w:szCs w:val="20"/>
              </w:rPr>
              <w:t xml:space="preserve"> minor shortcomings</w:t>
            </w:r>
          </w:p>
        </w:tc>
        <w:tc>
          <w:tcPr>
            <w:tcW w:w="536" w:type="pct"/>
          </w:tcPr>
          <w:p w:rsidR="00EC0735" w:rsidRPr="004533FE" w:rsidRDefault="00FD4598" w:rsidP="004533FE">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1 aspect</w:t>
            </w:r>
            <w:r w:rsidR="00EC0735" w:rsidRPr="0083243A">
              <w:rPr>
                <w:rFonts w:ascii="Arial Narrow" w:hAnsi="Arial Narrow" w:cstheme="minorHAnsi"/>
                <w:sz w:val="20"/>
                <w:szCs w:val="20"/>
              </w:rPr>
              <w:t xml:space="preserve"> clearly present </w:t>
            </w:r>
          </w:p>
        </w:tc>
        <w:tc>
          <w:tcPr>
            <w:tcW w:w="536" w:type="pct"/>
          </w:tcPr>
          <w:p w:rsidR="00EC0735" w:rsidRPr="004533FE" w:rsidRDefault="00EC0735" w:rsidP="009825DF">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aspect present </w:t>
            </w:r>
            <w:r w:rsidR="009825DF">
              <w:rPr>
                <w:rFonts w:ascii="Arial Narrow" w:hAnsi="Arial Narrow" w:cstheme="minorHAnsi"/>
                <w:sz w:val="20"/>
                <w:szCs w:val="20"/>
              </w:rPr>
              <w:t xml:space="preserve"> but minor shortcomings</w:t>
            </w:r>
          </w:p>
        </w:tc>
        <w:tc>
          <w:tcPr>
            <w:tcW w:w="536" w:type="pct"/>
            <w:tcBorders>
              <w:right w:val="single" w:sz="4" w:space="0" w:color="auto"/>
            </w:tcBorders>
          </w:tcPr>
          <w:p w:rsidR="00EC0735" w:rsidRPr="0083243A" w:rsidRDefault="00EC0735" w:rsidP="00FB36F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w:t>
            </w:r>
            <w:r w:rsidR="00FD4598">
              <w:rPr>
                <w:rFonts w:ascii="Arial Narrow" w:hAnsi="Arial Narrow" w:cstheme="minorHAnsi"/>
                <w:sz w:val="20"/>
                <w:szCs w:val="20"/>
              </w:rPr>
              <w:t>2</w:t>
            </w:r>
            <w:r w:rsidRPr="0083243A">
              <w:rPr>
                <w:rFonts w:ascii="Arial Narrow" w:hAnsi="Arial Narrow" w:cstheme="minorHAnsi"/>
                <w:sz w:val="20"/>
                <w:szCs w:val="20"/>
              </w:rPr>
              <w:t xml:space="preserve"> aspects clearly present </w:t>
            </w:r>
            <w:r w:rsidRPr="0083243A">
              <w:rPr>
                <w:rFonts w:ascii="Arial Narrow" w:hAnsi="Arial Narrow" w:cstheme="minorHAnsi"/>
                <w:b/>
                <w:sz w:val="20"/>
                <w:szCs w:val="20"/>
              </w:rPr>
              <w:t>or</w:t>
            </w:r>
          </w:p>
          <w:p w:rsidR="00EC0735" w:rsidRPr="004533FE" w:rsidRDefault="00EC0735" w:rsidP="004533FE">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p>
        </w:tc>
        <w:tc>
          <w:tcPr>
            <w:tcW w:w="298" w:type="pct"/>
            <w:vMerge/>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EC0735">
        <w:trPr>
          <w:cantSplit/>
        </w:trPr>
        <w:tc>
          <w:tcPr>
            <w:tcW w:w="141" w:type="pct"/>
            <w:vMerge w:val="restart"/>
            <w:tcBorders>
              <w:left w:val="single" w:sz="4" w:space="0" w:color="auto"/>
              <w:right w:val="single" w:sz="4" w:space="0" w:color="auto"/>
            </w:tcBorders>
          </w:tcPr>
          <w:p w:rsidR="00EC0735" w:rsidRPr="00EC0735" w:rsidRDefault="00EC0735" w:rsidP="002B2B47">
            <w:pPr>
              <w:jc w:val="center"/>
              <w:rPr>
                <w:rFonts w:ascii="Arial Narrow" w:hAnsi="Arial Narrow"/>
                <w:b/>
                <w:sz w:val="20"/>
                <w:szCs w:val="20"/>
                <w:lang w:val="en-ZA"/>
              </w:rPr>
            </w:pPr>
            <w:r>
              <w:rPr>
                <w:rFonts w:ascii="Arial Narrow" w:hAnsi="Arial Narrow"/>
                <w:b/>
                <w:sz w:val="20"/>
                <w:szCs w:val="20"/>
                <w:lang w:val="en-ZA"/>
              </w:rPr>
              <w:t>5</w:t>
            </w:r>
          </w:p>
        </w:tc>
        <w:tc>
          <w:tcPr>
            <w:tcW w:w="4561" w:type="pct"/>
            <w:gridSpan w:val="7"/>
            <w:tcBorders>
              <w:left w:val="single" w:sz="4" w:space="0" w:color="auto"/>
              <w:right w:val="single" w:sz="4" w:space="0" w:color="auto"/>
            </w:tcBorders>
            <w:vAlign w:val="center"/>
          </w:tcPr>
          <w:p w:rsidR="00EC0735" w:rsidRPr="0083243A" w:rsidRDefault="00EC0735" w:rsidP="002B2B47">
            <w:pPr>
              <w:rPr>
                <w:rFonts w:ascii="Arial Narrow" w:hAnsi="Arial Narrow"/>
                <w:sz w:val="20"/>
                <w:szCs w:val="20"/>
              </w:rPr>
            </w:pPr>
            <w:r w:rsidRPr="0083243A">
              <w:rPr>
                <w:rFonts w:ascii="Arial Narrow" w:hAnsi="Arial Narrow"/>
                <w:b/>
                <w:sz w:val="20"/>
                <w:szCs w:val="20"/>
              </w:rPr>
              <w:t>REPORT – DISCUSSION (BODY) - ARGUMENTS &amp; SUPPORTING INFORMATION</w:t>
            </w:r>
          </w:p>
          <w:p w:rsidR="00EC0735" w:rsidRPr="0083243A" w:rsidRDefault="00EC0735" w:rsidP="00342613">
            <w:pPr>
              <w:rPr>
                <w:rFonts w:ascii="Arial Narrow" w:hAnsi="Arial Narrow" w:cstheme="minorHAnsi"/>
                <w:sz w:val="20"/>
                <w:szCs w:val="20"/>
              </w:rPr>
            </w:pPr>
            <w:r w:rsidRPr="0083243A">
              <w:rPr>
                <w:rFonts w:ascii="Arial Narrow" w:hAnsi="Arial Narrow" w:cstheme="minorHAnsi"/>
                <w:sz w:val="20"/>
                <w:szCs w:val="20"/>
              </w:rPr>
              <w:t xml:space="preserve">Discussion contains at least </w:t>
            </w:r>
            <w:r>
              <w:rPr>
                <w:rFonts w:ascii="Arial Narrow" w:hAnsi="Arial Narrow" w:cstheme="minorHAnsi"/>
                <w:sz w:val="20"/>
                <w:szCs w:val="20"/>
                <w:lang w:val="en-ZA"/>
              </w:rPr>
              <w:t>one</w:t>
            </w:r>
            <w:r w:rsidRPr="0083243A">
              <w:rPr>
                <w:rFonts w:ascii="Arial Narrow" w:hAnsi="Arial Narrow" w:cstheme="minorHAnsi"/>
                <w:sz w:val="20"/>
                <w:szCs w:val="20"/>
              </w:rPr>
              <w:t xml:space="preserve"> relevant, appropriate argument/claim related to the investigation that are supported by data/information gathered and processed (charts/graphs/queries/reports, etc.) or manipulated (combined, integrated and synthesised from various sources) and includes a meaningful explanation of how or why the data/information supports the argument/claim (connects data/information to argument/claim)</w:t>
            </w:r>
          </w:p>
        </w:tc>
        <w:tc>
          <w:tcPr>
            <w:tcW w:w="298" w:type="pc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EC0735">
        <w:trPr>
          <w:cantSplit/>
        </w:trPr>
        <w:tc>
          <w:tcPr>
            <w:tcW w:w="141" w:type="pct"/>
            <w:vMerge/>
            <w:tcBorders>
              <w:left w:val="single" w:sz="4" w:space="0" w:color="auto"/>
              <w:right w:val="single" w:sz="4" w:space="0" w:color="auto"/>
            </w:tcBorders>
          </w:tcPr>
          <w:p w:rsidR="00EC0735" w:rsidRPr="0083243A" w:rsidRDefault="00EC0735"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Pr>
                <w:rFonts w:ascii="Arial Narrow" w:hAnsi="Arial Narrow" w:cstheme="minorHAnsi"/>
                <w:sz w:val="20"/>
                <w:szCs w:val="20"/>
              </w:rPr>
              <w:t>At least 1</w:t>
            </w:r>
            <w:r w:rsidRPr="0083243A">
              <w:rPr>
                <w:rFonts w:ascii="Arial Narrow" w:hAnsi="Arial Narrow" w:cstheme="minorHAnsi"/>
                <w:sz w:val="20"/>
                <w:szCs w:val="20"/>
              </w:rPr>
              <w:t xml:space="preserve"> appropriate claim</w:t>
            </w:r>
            <w:r>
              <w:rPr>
                <w:rFonts w:ascii="Arial Narrow" w:hAnsi="Arial Narrow" w:cstheme="minorHAnsi"/>
                <w:sz w:val="20"/>
                <w:szCs w:val="20"/>
              </w:rPr>
              <w:t>/argument</w:t>
            </w:r>
            <w:r w:rsidRPr="0083243A">
              <w:rPr>
                <w:rFonts w:ascii="Arial Narrow" w:hAnsi="Arial Narrow" w:cstheme="minorHAnsi"/>
                <w:sz w:val="20"/>
                <w:szCs w:val="20"/>
              </w:rPr>
              <w:t xml:space="preserve"> that are relevant to the investigation</w:t>
            </w:r>
          </w:p>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All claims/arguments are supported by relevant, appropriate data/information</w:t>
            </w:r>
          </w:p>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Meaningful explanation of how or why the evidence supports the argument/claim </w:t>
            </w:r>
          </w:p>
        </w:tc>
        <w:tc>
          <w:tcPr>
            <w:tcW w:w="316" w:type="pct"/>
            <w:shd w:val="clear" w:color="auto" w:fill="auto"/>
            <w:vAlign w:val="center"/>
          </w:tcPr>
          <w:p w:rsidR="00EC0735" w:rsidRPr="0083243A" w:rsidRDefault="00EC0735"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all claims/ arguments</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most claims/ arguments</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2 aspects clearly present for all claims/ arguments </w:t>
            </w:r>
            <w:r w:rsidRPr="0083243A">
              <w:rPr>
                <w:rFonts w:ascii="Arial Narrow" w:hAnsi="Arial Narrow" w:cstheme="minorHAnsi"/>
                <w:b/>
                <w:sz w:val="20"/>
                <w:szCs w:val="20"/>
              </w:rPr>
              <w:t>or</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for only 1 claim/argument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aspect clearly present for all claims/ arguments </w:t>
            </w:r>
            <w:r w:rsidRPr="0083243A">
              <w:rPr>
                <w:rFonts w:ascii="Arial Narrow" w:hAnsi="Arial Narrow" w:cstheme="minorHAnsi"/>
                <w:b/>
                <w:sz w:val="20"/>
                <w:szCs w:val="20"/>
              </w:rPr>
              <w:t>or</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aspects clearly present for some claims/</w:t>
            </w:r>
            <w:r w:rsidRPr="0083243A">
              <w:rPr>
                <w:rFonts w:ascii="Arial Narrow" w:hAnsi="Arial Narrow" w:cstheme="minorHAnsi"/>
                <w:sz w:val="20"/>
                <w:szCs w:val="20"/>
              </w:rPr>
              <w:br/>
              <w:t>arguments</w:t>
            </w:r>
          </w:p>
        </w:tc>
        <w:tc>
          <w:tcPr>
            <w:tcW w:w="536" w:type="pct"/>
            <w:tcBorders>
              <w:right w:val="single" w:sz="4" w:space="0" w:color="auto"/>
            </w:tcBorders>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3 aspects clearly present </w:t>
            </w:r>
            <w:r w:rsidRPr="0083243A">
              <w:rPr>
                <w:rFonts w:ascii="Arial Narrow" w:hAnsi="Arial Narrow" w:cstheme="minorHAnsi"/>
                <w:b/>
                <w:sz w:val="20"/>
                <w:szCs w:val="20"/>
              </w:rPr>
              <w:t>or</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Not done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Claims/ arguments not meaningful / totally irrelevant</w:t>
            </w:r>
          </w:p>
        </w:tc>
        <w:tc>
          <w:tcPr>
            <w:tcW w:w="298" w:type="pc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EC0735">
        <w:trPr>
          <w:cantSplit/>
        </w:trPr>
        <w:tc>
          <w:tcPr>
            <w:tcW w:w="141" w:type="pct"/>
            <w:vMerge w:val="restart"/>
            <w:tcBorders>
              <w:left w:val="single" w:sz="4" w:space="0" w:color="auto"/>
              <w:right w:val="single" w:sz="4" w:space="0" w:color="auto"/>
            </w:tcBorders>
          </w:tcPr>
          <w:p w:rsidR="00EC0735" w:rsidRPr="00EC0735" w:rsidRDefault="00EC0735" w:rsidP="002B2B47">
            <w:pPr>
              <w:jc w:val="center"/>
              <w:rPr>
                <w:rFonts w:ascii="Arial Narrow" w:hAnsi="Arial Narrow"/>
                <w:b/>
                <w:sz w:val="20"/>
                <w:szCs w:val="20"/>
                <w:lang w:val="en-ZA"/>
              </w:rPr>
            </w:pPr>
            <w:r>
              <w:rPr>
                <w:rFonts w:ascii="Arial Narrow" w:hAnsi="Arial Narrow"/>
                <w:b/>
                <w:sz w:val="20"/>
                <w:szCs w:val="20"/>
                <w:lang w:val="en-ZA"/>
              </w:rPr>
              <w:t>6</w:t>
            </w:r>
          </w:p>
        </w:tc>
        <w:tc>
          <w:tcPr>
            <w:tcW w:w="4561" w:type="pct"/>
            <w:gridSpan w:val="7"/>
            <w:tcBorders>
              <w:left w:val="single" w:sz="4" w:space="0" w:color="auto"/>
              <w:right w:val="single" w:sz="4" w:space="0" w:color="auto"/>
            </w:tcBorders>
          </w:tcPr>
          <w:p w:rsidR="00EC0735" w:rsidRPr="0083243A" w:rsidRDefault="00EC0735" w:rsidP="002B2B47">
            <w:pPr>
              <w:rPr>
                <w:rFonts w:ascii="Arial Narrow" w:hAnsi="Arial Narrow"/>
                <w:b/>
                <w:sz w:val="20"/>
                <w:szCs w:val="20"/>
              </w:rPr>
            </w:pPr>
            <w:r w:rsidRPr="0083243A">
              <w:rPr>
                <w:rFonts w:ascii="Arial Narrow" w:hAnsi="Arial Narrow"/>
                <w:b/>
                <w:sz w:val="20"/>
                <w:szCs w:val="20"/>
              </w:rPr>
              <w:t>REPORT – FINDINGS/RECOMMENDATIONS</w:t>
            </w:r>
          </w:p>
          <w:p w:rsidR="00EC0735" w:rsidRPr="0083243A" w:rsidRDefault="00EC0735" w:rsidP="002B2B47">
            <w:pPr>
              <w:rPr>
                <w:rFonts w:ascii="Arial Narrow" w:hAnsi="Arial Narrow" w:cstheme="minorHAnsi"/>
                <w:sz w:val="20"/>
                <w:szCs w:val="20"/>
              </w:rPr>
            </w:pPr>
            <w:r w:rsidRPr="0083243A">
              <w:rPr>
                <w:rFonts w:ascii="Arial Narrow" w:hAnsi="Arial Narrow" w:cstheme="minorHAnsi"/>
                <w:sz w:val="20"/>
                <w:szCs w:val="20"/>
              </w:rPr>
              <w:t>All findings/recommendations are clear and effectively address the original problem/investigation. The findings/recommendations convey knowledge gained and learner’s understanding of the problem and investigation, as well as some new/thoughtful ideas/insights that address the problem.</w:t>
            </w:r>
          </w:p>
        </w:tc>
        <w:tc>
          <w:tcPr>
            <w:tcW w:w="298" w:type="pct"/>
            <w:vMerge w:val="restar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EC0735">
        <w:trPr>
          <w:cantSplit/>
        </w:trPr>
        <w:tc>
          <w:tcPr>
            <w:tcW w:w="141" w:type="pct"/>
            <w:vMerge/>
            <w:tcBorders>
              <w:left w:val="single" w:sz="4" w:space="0" w:color="auto"/>
              <w:right w:val="single" w:sz="4" w:space="0" w:color="auto"/>
            </w:tcBorders>
          </w:tcPr>
          <w:p w:rsidR="00EC0735" w:rsidRPr="0083243A" w:rsidRDefault="00EC0735"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stated</w:t>
            </w:r>
          </w:p>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All findings/recommendations clearly and effectively address/support the original problem/investigation</w:t>
            </w:r>
          </w:p>
          <w:p w:rsidR="00EC0735" w:rsidRPr="0083243A" w:rsidRDefault="00EC0735"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cstheme="minorHAnsi"/>
                <w:sz w:val="20"/>
                <w:szCs w:val="20"/>
              </w:rPr>
              <w:t>All findings/recommendations convey knowledge gained/understanding of the problem and investigation</w:t>
            </w:r>
          </w:p>
          <w:p w:rsidR="00EC0735" w:rsidRPr="0083243A" w:rsidRDefault="00EC0735"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cstheme="minorHAnsi"/>
                <w:sz w:val="20"/>
                <w:szCs w:val="20"/>
              </w:rPr>
              <w:t xml:space="preserve">Findings/recommendations </w:t>
            </w:r>
            <w:r w:rsidRPr="0083243A">
              <w:rPr>
                <w:rFonts w:ascii="Arial Narrow" w:hAnsi="Arial Narrow" w:cstheme="minorHAnsi"/>
                <w:sz w:val="20"/>
                <w:szCs w:val="20"/>
                <w:u w:val="single"/>
              </w:rPr>
              <w:t>include</w:t>
            </w:r>
            <w:r w:rsidRPr="0083243A">
              <w:rPr>
                <w:rFonts w:ascii="Arial Narrow" w:hAnsi="Arial Narrow" w:cstheme="minorHAnsi"/>
                <w:sz w:val="20"/>
                <w:szCs w:val="20"/>
              </w:rPr>
              <w:t xml:space="preserve"> some new/</w:t>
            </w:r>
            <w:r>
              <w:rPr>
                <w:rFonts w:ascii="Arial Narrow" w:hAnsi="Arial Narrow" w:cstheme="minorHAnsi"/>
                <w:sz w:val="20"/>
                <w:szCs w:val="20"/>
              </w:rPr>
              <w:t xml:space="preserve"> </w:t>
            </w:r>
            <w:r w:rsidRPr="0083243A">
              <w:rPr>
                <w:rFonts w:ascii="Arial Narrow" w:hAnsi="Arial Narrow" w:cstheme="minorHAnsi"/>
                <w:sz w:val="20"/>
                <w:szCs w:val="20"/>
              </w:rPr>
              <w:t>thoughtful ideas/insights about the problem/investigation</w:t>
            </w:r>
          </w:p>
        </w:tc>
        <w:tc>
          <w:tcPr>
            <w:tcW w:w="316" w:type="pct"/>
            <w:vAlign w:val="center"/>
          </w:tcPr>
          <w:p w:rsidR="00EC0735" w:rsidRPr="0083243A" w:rsidRDefault="00EC0735"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4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3 of the 4 aspects clearly present </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findings/ recommendation</w:t>
            </w:r>
          </w:p>
        </w:tc>
        <w:tc>
          <w:tcPr>
            <w:tcW w:w="298" w:type="pct"/>
            <w:vMerge/>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bl>
    <w:p w:rsidR="004533FE" w:rsidRDefault="004533FE">
      <w:r>
        <w:br w:type="page"/>
      </w:r>
    </w:p>
    <w:tbl>
      <w:tblPr>
        <w:tblStyle w:val="TableGrid"/>
        <w:tblW w:w="5000" w:type="pct"/>
        <w:tblLayout w:type="fixed"/>
        <w:tblLook w:val="04A0"/>
      </w:tblPr>
      <w:tblGrid>
        <w:gridCol w:w="442"/>
        <w:gridCol w:w="4912"/>
        <w:gridCol w:w="991"/>
        <w:gridCol w:w="1683"/>
        <w:gridCol w:w="1683"/>
        <w:gridCol w:w="1683"/>
        <w:gridCol w:w="1683"/>
        <w:gridCol w:w="1683"/>
        <w:gridCol w:w="935"/>
      </w:tblGrid>
      <w:tr w:rsidR="004533FE" w:rsidRPr="0083243A" w:rsidTr="00FB36FC">
        <w:trPr>
          <w:cantSplit/>
          <w:tblHeader/>
        </w:trPr>
        <w:tc>
          <w:tcPr>
            <w:tcW w:w="141" w:type="pct"/>
            <w:tcBorders>
              <w:top w:val="single" w:sz="4" w:space="0" w:color="auto"/>
              <w:left w:val="single" w:sz="4" w:space="0" w:color="auto"/>
              <w:bottom w:val="single" w:sz="4" w:space="0" w:color="auto"/>
              <w:right w:val="single" w:sz="4" w:space="0" w:color="auto"/>
            </w:tcBorders>
          </w:tcPr>
          <w:p w:rsidR="004533FE" w:rsidRPr="0083243A" w:rsidRDefault="004533FE" w:rsidP="00FB36FC">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Mark obtained</w:t>
            </w:r>
          </w:p>
        </w:tc>
      </w:tr>
      <w:tr w:rsidR="00EC0735" w:rsidRPr="0083243A" w:rsidTr="00EC0735">
        <w:trPr>
          <w:cantSplit/>
        </w:trPr>
        <w:tc>
          <w:tcPr>
            <w:tcW w:w="141" w:type="pct"/>
            <w:vMerge w:val="restart"/>
            <w:tcBorders>
              <w:left w:val="single" w:sz="4" w:space="0" w:color="auto"/>
              <w:right w:val="single" w:sz="4" w:space="0" w:color="auto"/>
            </w:tcBorders>
          </w:tcPr>
          <w:p w:rsidR="00EC0735" w:rsidRPr="00EC0735" w:rsidRDefault="00EC0735" w:rsidP="002B2B47">
            <w:pPr>
              <w:jc w:val="center"/>
              <w:rPr>
                <w:rFonts w:ascii="Arial Narrow" w:hAnsi="Arial Narrow"/>
                <w:b/>
                <w:sz w:val="20"/>
                <w:szCs w:val="20"/>
                <w:lang w:val="en-ZA"/>
              </w:rPr>
            </w:pPr>
            <w:r>
              <w:rPr>
                <w:rFonts w:ascii="Arial Narrow" w:hAnsi="Arial Narrow"/>
                <w:b/>
                <w:sz w:val="20"/>
                <w:szCs w:val="20"/>
                <w:lang w:val="en-ZA"/>
              </w:rPr>
              <w:t>7</w:t>
            </w:r>
          </w:p>
        </w:tc>
        <w:tc>
          <w:tcPr>
            <w:tcW w:w="4561" w:type="pct"/>
            <w:gridSpan w:val="7"/>
            <w:tcBorders>
              <w:left w:val="single" w:sz="4" w:space="0" w:color="auto"/>
              <w:right w:val="single" w:sz="4" w:space="0" w:color="auto"/>
            </w:tcBorders>
          </w:tcPr>
          <w:p w:rsidR="00EC0735" w:rsidRPr="0083243A" w:rsidRDefault="00EC0735" w:rsidP="002B2B47">
            <w:pPr>
              <w:rPr>
                <w:rFonts w:ascii="Arial Narrow" w:hAnsi="Arial Narrow"/>
                <w:b/>
                <w:sz w:val="20"/>
                <w:szCs w:val="20"/>
              </w:rPr>
            </w:pPr>
            <w:r w:rsidRPr="0083243A">
              <w:rPr>
                <w:rFonts w:ascii="Arial Narrow" w:hAnsi="Arial Narrow"/>
                <w:b/>
                <w:sz w:val="20"/>
                <w:szCs w:val="20"/>
              </w:rPr>
              <w:t>REPORT – CONCLUSION</w:t>
            </w:r>
          </w:p>
          <w:p w:rsidR="00EC0735" w:rsidRPr="0083243A" w:rsidRDefault="00EC0735" w:rsidP="002B2B47">
            <w:pPr>
              <w:rPr>
                <w:rFonts w:ascii="Arial Narrow" w:hAnsi="Arial Narrow" w:cstheme="minorHAnsi"/>
                <w:sz w:val="20"/>
                <w:szCs w:val="20"/>
              </w:rPr>
            </w:pPr>
            <w:r w:rsidRPr="0083243A">
              <w:rPr>
                <w:rFonts w:ascii="Arial Narrow" w:hAnsi="Arial Narrow" w:cstheme="minorHAnsi"/>
                <w:sz w:val="20"/>
                <w:szCs w:val="20"/>
              </w:rPr>
              <w:t>Meaningful and logical conclusion drawn from the information and evidence presented, and which addresses the original problem/investigation, appropriately summarised. Any new information presented at this point must have been appropriately investigated/researched, with supporting evidence.</w:t>
            </w:r>
          </w:p>
        </w:tc>
        <w:tc>
          <w:tcPr>
            <w:tcW w:w="298" w:type="pct"/>
            <w:vMerge w:val="restar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EC0735">
        <w:trPr>
          <w:cantSplit/>
        </w:trPr>
        <w:tc>
          <w:tcPr>
            <w:tcW w:w="141" w:type="pct"/>
            <w:vMerge/>
            <w:tcBorders>
              <w:left w:val="single" w:sz="4" w:space="0" w:color="auto"/>
              <w:right w:val="single" w:sz="4" w:space="0" w:color="auto"/>
            </w:tcBorders>
          </w:tcPr>
          <w:p w:rsidR="00EC0735" w:rsidRPr="0083243A" w:rsidRDefault="00EC0735" w:rsidP="002B2B47">
            <w:pPr>
              <w:jc w:val="center"/>
              <w:rPr>
                <w:rFonts w:ascii="Arial Narrow" w:hAnsi="Arial Narrow"/>
                <w:sz w:val="20"/>
                <w:szCs w:val="20"/>
              </w:rPr>
            </w:pPr>
          </w:p>
        </w:tc>
        <w:tc>
          <w:tcPr>
            <w:tcW w:w="1565" w:type="pct"/>
            <w:tcBorders>
              <w:left w:val="single" w:sz="4" w:space="0" w:color="auto"/>
            </w:tcBorders>
          </w:tcPr>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present</w:t>
            </w:r>
          </w:p>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Conclusion drawn from information presented in report and addresses the original problem statement/focus in light of the evidence presented</w:t>
            </w:r>
          </w:p>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 xml:space="preserve">Conclusion is meaningful and logical </w:t>
            </w:r>
          </w:p>
          <w:p w:rsidR="00EC0735" w:rsidRPr="0083243A" w:rsidRDefault="00EC0735"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cstheme="minorHAnsi"/>
                <w:sz w:val="20"/>
                <w:szCs w:val="20"/>
              </w:rPr>
              <w:t xml:space="preserve">No new information </w:t>
            </w:r>
            <w:r>
              <w:rPr>
                <w:rFonts w:ascii="Arial Narrow" w:hAnsi="Arial Narrow" w:cstheme="minorHAnsi"/>
                <w:sz w:val="20"/>
                <w:szCs w:val="20"/>
              </w:rPr>
              <w:t>included that is not researched</w:t>
            </w:r>
            <w:r w:rsidRPr="0083243A">
              <w:rPr>
                <w:rFonts w:ascii="Arial Narrow" w:hAnsi="Arial Narrow" w:cstheme="minorHAnsi"/>
                <w:sz w:val="20"/>
                <w:szCs w:val="20"/>
              </w:rPr>
              <w:t xml:space="preserve"> </w:t>
            </w:r>
          </w:p>
        </w:tc>
        <w:tc>
          <w:tcPr>
            <w:tcW w:w="316" w:type="pct"/>
            <w:shd w:val="clear" w:color="auto" w:fill="auto"/>
            <w:vAlign w:val="center"/>
          </w:tcPr>
          <w:p w:rsidR="00EC0735" w:rsidRPr="0083243A" w:rsidRDefault="00EC0735"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 conclusion</w:t>
            </w:r>
          </w:p>
        </w:tc>
        <w:tc>
          <w:tcPr>
            <w:tcW w:w="298" w:type="pct"/>
            <w:vMerge/>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8E3F53">
        <w:trPr>
          <w:cantSplit/>
        </w:trPr>
        <w:tc>
          <w:tcPr>
            <w:tcW w:w="141" w:type="pct"/>
            <w:vMerge w:val="restart"/>
            <w:tcBorders>
              <w:left w:val="single" w:sz="4" w:space="0" w:color="auto"/>
              <w:right w:val="single" w:sz="4" w:space="0" w:color="auto"/>
            </w:tcBorders>
          </w:tcPr>
          <w:p w:rsidR="00EC0735" w:rsidRPr="00EC0735" w:rsidRDefault="00EC0735" w:rsidP="002B2B47">
            <w:pPr>
              <w:jc w:val="center"/>
              <w:rPr>
                <w:rFonts w:ascii="Arial Narrow" w:hAnsi="Arial Narrow"/>
                <w:b/>
                <w:sz w:val="20"/>
                <w:szCs w:val="20"/>
                <w:lang w:val="en-ZA"/>
              </w:rPr>
            </w:pPr>
            <w:r>
              <w:rPr>
                <w:rFonts w:ascii="Arial Narrow" w:hAnsi="Arial Narrow"/>
                <w:b/>
                <w:sz w:val="20"/>
                <w:szCs w:val="20"/>
                <w:lang w:val="en-ZA"/>
              </w:rPr>
              <w:t>8</w:t>
            </w:r>
          </w:p>
        </w:tc>
        <w:tc>
          <w:tcPr>
            <w:tcW w:w="4561" w:type="pct"/>
            <w:gridSpan w:val="7"/>
            <w:tcBorders>
              <w:left w:val="single" w:sz="4" w:space="0" w:color="auto"/>
              <w:right w:val="single" w:sz="4" w:space="0" w:color="auto"/>
            </w:tcBorders>
          </w:tcPr>
          <w:p w:rsidR="00EC0735" w:rsidRPr="0083243A" w:rsidRDefault="00EC0735" w:rsidP="002B2B47">
            <w:pPr>
              <w:rPr>
                <w:rFonts w:ascii="Arial Narrow" w:hAnsi="Arial Narrow"/>
                <w:sz w:val="20"/>
                <w:szCs w:val="20"/>
              </w:rPr>
            </w:pPr>
            <w:r w:rsidRPr="0083243A">
              <w:rPr>
                <w:rFonts w:ascii="Arial Narrow" w:hAnsi="Arial Narrow"/>
                <w:b/>
                <w:sz w:val="20"/>
                <w:szCs w:val="20"/>
              </w:rPr>
              <w:t>REPORT – PLAGIARISM ISSUES</w:t>
            </w:r>
          </w:p>
          <w:p w:rsidR="00EC0735" w:rsidRPr="0083243A" w:rsidRDefault="00EC0735" w:rsidP="002B2B47">
            <w:pPr>
              <w:rPr>
                <w:rFonts w:ascii="Arial Narrow" w:hAnsi="Arial Narrow" w:cstheme="minorHAnsi"/>
                <w:sz w:val="20"/>
                <w:szCs w:val="20"/>
              </w:rPr>
            </w:pPr>
            <w:r w:rsidRPr="0083243A">
              <w:rPr>
                <w:rFonts w:ascii="Arial Narrow" w:hAnsi="Arial Narrow" w:cstheme="minorHAnsi"/>
                <w:sz w:val="20"/>
                <w:szCs w:val="20"/>
              </w:rPr>
              <w:t>Presented in learner’s own words with all sources cited and all graphics from other sources acknowledged. Signed declaration of authenticity is included.</w:t>
            </w:r>
          </w:p>
        </w:tc>
        <w:tc>
          <w:tcPr>
            <w:tcW w:w="298" w:type="pct"/>
            <w:vMerge w:val="restar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8E3F53">
        <w:trPr>
          <w:cantSplit/>
        </w:trPr>
        <w:tc>
          <w:tcPr>
            <w:tcW w:w="141" w:type="pct"/>
            <w:vMerge/>
            <w:tcBorders>
              <w:left w:val="single" w:sz="4" w:space="0" w:color="auto"/>
              <w:right w:val="single" w:sz="4" w:space="0" w:color="auto"/>
            </w:tcBorders>
          </w:tcPr>
          <w:p w:rsidR="00EC0735" w:rsidRPr="0083243A" w:rsidRDefault="00EC0735"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C0735" w:rsidRPr="0083243A" w:rsidRDefault="00EC0735" w:rsidP="00077F1C">
            <w:pPr>
              <w:pStyle w:val="ListParagraph"/>
              <w:numPr>
                <w:ilvl w:val="0"/>
                <w:numId w:val="24"/>
              </w:numPr>
              <w:spacing w:after="0" w:line="240" w:lineRule="auto"/>
              <w:rPr>
                <w:rFonts w:ascii="Arial Narrow" w:hAnsi="Arial Narrow" w:cstheme="minorHAnsi"/>
                <w:sz w:val="20"/>
                <w:szCs w:val="20"/>
              </w:rPr>
            </w:pPr>
            <w:r w:rsidRPr="0083243A">
              <w:rPr>
                <w:rFonts w:ascii="Arial Narrow" w:hAnsi="Arial Narrow" w:cstheme="minorHAnsi"/>
                <w:sz w:val="20"/>
                <w:szCs w:val="20"/>
              </w:rPr>
              <w:t>All sources used are clearly and appropriately acknowledged</w:t>
            </w:r>
          </w:p>
          <w:p w:rsidR="00EC0735" w:rsidRPr="0083243A" w:rsidRDefault="00EC0735"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cstheme="minorHAnsi"/>
                <w:sz w:val="20"/>
                <w:szCs w:val="20"/>
              </w:rPr>
              <w:t>Graphics from other sources are clearly and appropriately acknowledged</w:t>
            </w:r>
            <w:r w:rsidRPr="0083243A">
              <w:rPr>
                <w:rFonts w:ascii="Arial Narrow" w:hAnsi="Arial Narrow"/>
                <w:sz w:val="20"/>
                <w:szCs w:val="20"/>
              </w:rPr>
              <w:t xml:space="preserve"> </w:t>
            </w:r>
          </w:p>
          <w:p w:rsidR="00EC0735" w:rsidRPr="0083243A" w:rsidRDefault="00EC0735" w:rsidP="00077F1C">
            <w:pPr>
              <w:pStyle w:val="ListParagraph"/>
              <w:numPr>
                <w:ilvl w:val="0"/>
                <w:numId w:val="24"/>
              </w:numPr>
              <w:spacing w:after="0" w:line="240" w:lineRule="auto"/>
              <w:rPr>
                <w:rFonts w:ascii="Arial Narrow" w:hAnsi="Arial Narrow"/>
                <w:sz w:val="20"/>
                <w:szCs w:val="20"/>
              </w:rPr>
            </w:pPr>
            <w:r w:rsidRPr="0083243A">
              <w:rPr>
                <w:rFonts w:ascii="Arial Narrow" w:hAnsi="Arial Narrow"/>
                <w:sz w:val="20"/>
                <w:szCs w:val="20"/>
              </w:rPr>
              <w:t>Declaration of authenticity signed and added as appendix</w:t>
            </w:r>
          </w:p>
        </w:tc>
        <w:tc>
          <w:tcPr>
            <w:tcW w:w="316" w:type="pct"/>
            <w:vAlign w:val="center"/>
          </w:tcPr>
          <w:p w:rsidR="00EC0735" w:rsidRPr="0083243A" w:rsidRDefault="00EC0735"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3 aspects clearly present and report is clearly learner’s own words</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3 aspects clearly present and report is clearly learner’s own words</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3 aspects clearly present and report is clearly learner’s own words</w:t>
            </w:r>
          </w:p>
        </w:tc>
        <w:tc>
          <w:tcPr>
            <w:tcW w:w="536" w:type="pct"/>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Any number of aspects clearly present, but not in learner’s own words in one or more places </w:t>
            </w:r>
          </w:p>
        </w:tc>
        <w:tc>
          <w:tcPr>
            <w:tcW w:w="536" w:type="pct"/>
            <w:tcBorders>
              <w:right w:val="single" w:sz="4" w:space="0" w:color="auto"/>
            </w:tcBorders>
            <w:shd w:val="clear" w:color="auto" w:fill="auto"/>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Definitely not learner’s own words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None of the 3 aspects clearly present</w:t>
            </w:r>
          </w:p>
        </w:tc>
        <w:tc>
          <w:tcPr>
            <w:tcW w:w="298" w:type="pct"/>
            <w:vMerge/>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2B2B47">
        <w:trPr>
          <w:cantSplit/>
        </w:trPr>
        <w:tc>
          <w:tcPr>
            <w:tcW w:w="141" w:type="pct"/>
            <w:vMerge w:val="restart"/>
            <w:tcBorders>
              <w:left w:val="single" w:sz="4" w:space="0" w:color="auto"/>
              <w:right w:val="single" w:sz="4" w:space="0" w:color="auto"/>
            </w:tcBorders>
          </w:tcPr>
          <w:p w:rsidR="00EC0735" w:rsidRPr="00616EFF" w:rsidRDefault="00EC0735" w:rsidP="002B2B47">
            <w:pPr>
              <w:jc w:val="center"/>
              <w:rPr>
                <w:rFonts w:ascii="Arial Narrow" w:hAnsi="Arial Narrow"/>
                <w:b/>
                <w:sz w:val="20"/>
                <w:szCs w:val="20"/>
                <w:lang w:val="en-ZA"/>
              </w:rPr>
            </w:pPr>
            <w:r>
              <w:rPr>
                <w:rFonts w:ascii="Arial Narrow" w:hAnsi="Arial Narrow"/>
                <w:b/>
                <w:sz w:val="20"/>
                <w:szCs w:val="20"/>
                <w:lang w:val="en-ZA"/>
              </w:rPr>
              <w:t>9</w:t>
            </w:r>
          </w:p>
        </w:tc>
        <w:tc>
          <w:tcPr>
            <w:tcW w:w="4859" w:type="pct"/>
            <w:gridSpan w:val="8"/>
            <w:tcBorders>
              <w:left w:val="single" w:sz="4" w:space="0" w:color="auto"/>
            </w:tcBorders>
          </w:tcPr>
          <w:p w:rsidR="00EC0735" w:rsidRPr="008E3F53" w:rsidRDefault="00EC0735" w:rsidP="002B2B47">
            <w:pPr>
              <w:rPr>
                <w:rFonts w:ascii="Arial Narrow" w:hAnsi="Arial Narrow"/>
                <w:sz w:val="20"/>
                <w:szCs w:val="20"/>
                <w:lang w:val="en-ZA"/>
              </w:rPr>
            </w:pPr>
            <w:r w:rsidRPr="0083243A">
              <w:rPr>
                <w:rFonts w:ascii="Arial Narrow" w:hAnsi="Arial Narrow"/>
                <w:b/>
                <w:sz w:val="20"/>
                <w:szCs w:val="20"/>
              </w:rPr>
              <w:t xml:space="preserve">REPORT – TECHNICAL ASPECTS </w:t>
            </w:r>
          </w:p>
          <w:p w:rsidR="00EC0735" w:rsidRPr="0083243A" w:rsidRDefault="00EC0735" w:rsidP="00342613">
            <w:pPr>
              <w:rPr>
                <w:rFonts w:ascii="Arial Narrow" w:hAnsi="Arial Narrow" w:cstheme="minorHAnsi"/>
                <w:sz w:val="20"/>
                <w:szCs w:val="20"/>
              </w:rPr>
            </w:pPr>
            <w:r w:rsidRPr="0083243A">
              <w:rPr>
                <w:rFonts w:ascii="Arial Narrow" w:hAnsi="Arial Narrow" w:cstheme="minorHAnsi"/>
                <w:sz w:val="20"/>
                <w:szCs w:val="20"/>
              </w:rPr>
              <w:t xml:space="preserve">Professional, well-structured, cover page. Displays all required information (Name, surname, school name, date, subject name, PAT topic, focus question as well as a meaningful abstract/extract). </w:t>
            </w:r>
          </w:p>
        </w:tc>
      </w:tr>
      <w:tr w:rsidR="00EC0735" w:rsidRPr="0083243A" w:rsidTr="008E3F53">
        <w:trPr>
          <w:cantSplit/>
        </w:trPr>
        <w:tc>
          <w:tcPr>
            <w:tcW w:w="141" w:type="pct"/>
            <w:vMerge/>
            <w:tcBorders>
              <w:left w:val="single" w:sz="4" w:space="0" w:color="auto"/>
              <w:right w:val="single" w:sz="4" w:space="0" w:color="auto"/>
            </w:tcBorders>
          </w:tcPr>
          <w:p w:rsidR="00EC0735" w:rsidRPr="0083243A" w:rsidRDefault="00EC0735" w:rsidP="002B2B47">
            <w:pPr>
              <w:jc w:val="center"/>
              <w:rPr>
                <w:rFonts w:ascii="Arial Narrow" w:hAnsi="Arial Narrow"/>
                <w:b/>
                <w:sz w:val="20"/>
                <w:szCs w:val="20"/>
              </w:rPr>
            </w:pPr>
          </w:p>
        </w:tc>
        <w:tc>
          <w:tcPr>
            <w:tcW w:w="1565" w:type="pct"/>
            <w:tcBorders>
              <w:left w:val="single" w:sz="4" w:space="0" w:color="auto"/>
            </w:tcBorders>
          </w:tcPr>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Professional, cover page </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All required information included on cover page as in heading above</w:t>
            </w:r>
          </w:p>
          <w:p w:rsidR="00EC0735" w:rsidRDefault="00EC0735"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Table of contents present</w:t>
            </w:r>
          </w:p>
          <w:p w:rsidR="00EC0735" w:rsidRPr="008E3F53"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Page numbers appropriately used and correctly inserted (e.</w:t>
            </w:r>
            <w:r>
              <w:rPr>
                <w:rFonts w:ascii="Arial Narrow" w:hAnsi="Arial Narrow"/>
                <w:sz w:val="20"/>
                <w:szCs w:val="20"/>
              </w:rPr>
              <w:t>g. no page number on cover page</w:t>
            </w:r>
            <w:r w:rsidRPr="0083243A">
              <w:rPr>
                <w:rFonts w:ascii="Arial Narrow" w:hAnsi="Arial Narrow"/>
                <w:sz w:val="20"/>
                <w:szCs w:val="20"/>
              </w:rPr>
              <w:t>)</w:t>
            </w:r>
          </w:p>
        </w:tc>
        <w:tc>
          <w:tcPr>
            <w:tcW w:w="316" w:type="pct"/>
            <w:vAlign w:val="center"/>
          </w:tcPr>
          <w:p w:rsidR="00EC0735" w:rsidRPr="0083243A" w:rsidRDefault="00EC0735" w:rsidP="002B2B47">
            <w:pPr>
              <w:jc w:val="center"/>
              <w:rPr>
                <w:rFonts w:ascii="Arial Narrow" w:hAnsi="Arial Narrow" w:cstheme="minorHAnsi"/>
                <w:sz w:val="20"/>
                <w:szCs w:val="20"/>
              </w:rPr>
            </w:pPr>
            <w:r w:rsidRPr="008E3F53">
              <w:rPr>
                <w:rFonts w:ascii="Arial Narrow" w:hAnsi="Arial Narrow" w:cstheme="minorHAnsi"/>
                <w:b/>
                <w:sz w:val="20"/>
                <w:szCs w:val="20"/>
              </w:rPr>
              <w:t>4</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36" w:type="pct"/>
            <w:tcBorders>
              <w:right w:val="single" w:sz="4" w:space="0" w:color="auto"/>
            </w:tcBorders>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cover page </w:t>
            </w:r>
            <w:r w:rsidRPr="0083243A">
              <w:rPr>
                <w:rFonts w:ascii="Arial Narrow" w:hAnsi="Arial Narrow" w:cstheme="minorHAnsi"/>
                <w:b/>
                <w:sz w:val="20"/>
                <w:szCs w:val="20"/>
              </w:rPr>
              <w:t>or</w:t>
            </w:r>
            <w:r w:rsidRPr="0083243A">
              <w:rPr>
                <w:rFonts w:ascii="Arial Narrow" w:hAnsi="Arial Narrow" w:cstheme="minorHAnsi"/>
                <w:sz w:val="20"/>
                <w:szCs w:val="20"/>
              </w:rPr>
              <w:t xml:space="preserve"> </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p>
        </w:tc>
        <w:tc>
          <w:tcPr>
            <w:tcW w:w="298" w:type="pc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bl>
    <w:p w:rsidR="004533FE" w:rsidRDefault="004533FE">
      <w:r>
        <w:br w:type="page"/>
      </w:r>
    </w:p>
    <w:tbl>
      <w:tblPr>
        <w:tblStyle w:val="TableGrid"/>
        <w:tblW w:w="5000" w:type="pct"/>
        <w:tblLayout w:type="fixed"/>
        <w:tblLook w:val="04A0"/>
      </w:tblPr>
      <w:tblGrid>
        <w:gridCol w:w="442"/>
        <w:gridCol w:w="4912"/>
        <w:gridCol w:w="992"/>
        <w:gridCol w:w="1683"/>
        <w:gridCol w:w="1683"/>
        <w:gridCol w:w="1683"/>
        <w:gridCol w:w="1683"/>
        <w:gridCol w:w="1635"/>
        <w:gridCol w:w="47"/>
        <w:gridCol w:w="935"/>
      </w:tblGrid>
      <w:tr w:rsidR="004533FE" w:rsidRPr="0083243A" w:rsidTr="00FB36FC">
        <w:trPr>
          <w:cantSplit/>
          <w:tblHeader/>
        </w:trPr>
        <w:tc>
          <w:tcPr>
            <w:tcW w:w="141" w:type="pct"/>
            <w:tcBorders>
              <w:top w:val="single" w:sz="4" w:space="0" w:color="auto"/>
              <w:left w:val="single" w:sz="4" w:space="0" w:color="auto"/>
              <w:bottom w:val="single" w:sz="4" w:space="0" w:color="auto"/>
              <w:right w:val="single" w:sz="4" w:space="0" w:color="auto"/>
            </w:tcBorders>
          </w:tcPr>
          <w:p w:rsidR="004533FE" w:rsidRPr="0083243A" w:rsidRDefault="004533FE" w:rsidP="00FB36FC">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Possible mark</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4533FE" w:rsidRPr="0083243A" w:rsidRDefault="004533FE" w:rsidP="00FB36FC">
            <w:pPr>
              <w:jc w:val="center"/>
              <w:rPr>
                <w:rFonts w:ascii="Arial Narrow" w:hAnsi="Arial Narrow"/>
                <w:b/>
                <w:sz w:val="20"/>
                <w:szCs w:val="20"/>
              </w:rPr>
            </w:pPr>
            <w:r w:rsidRPr="0083243A">
              <w:rPr>
                <w:rFonts w:ascii="Arial Narrow" w:hAnsi="Arial Narrow"/>
                <w:b/>
                <w:sz w:val="20"/>
                <w:szCs w:val="20"/>
              </w:rPr>
              <w:t>Mark obtained</w:t>
            </w:r>
          </w:p>
        </w:tc>
      </w:tr>
      <w:tr w:rsidR="00EC0735" w:rsidRPr="0083243A" w:rsidTr="00204283">
        <w:trPr>
          <w:cantSplit/>
        </w:trPr>
        <w:tc>
          <w:tcPr>
            <w:tcW w:w="141" w:type="pct"/>
            <w:vMerge w:val="restart"/>
            <w:tcBorders>
              <w:left w:val="single" w:sz="4" w:space="0" w:color="auto"/>
              <w:right w:val="single" w:sz="4" w:space="0" w:color="auto"/>
            </w:tcBorders>
          </w:tcPr>
          <w:p w:rsidR="00EC0735" w:rsidRPr="008138A3" w:rsidRDefault="00EC0735" w:rsidP="002B2B47">
            <w:pPr>
              <w:jc w:val="center"/>
              <w:rPr>
                <w:rFonts w:ascii="Arial Narrow" w:hAnsi="Arial Narrow"/>
                <w:b/>
                <w:sz w:val="20"/>
                <w:szCs w:val="20"/>
                <w:lang w:val="en-ZA"/>
              </w:rPr>
            </w:pPr>
            <w:r>
              <w:rPr>
                <w:rFonts w:ascii="Arial Narrow" w:hAnsi="Arial Narrow"/>
                <w:b/>
                <w:sz w:val="20"/>
                <w:szCs w:val="20"/>
                <w:lang w:val="en-ZA"/>
              </w:rPr>
              <w:t>10</w:t>
            </w:r>
          </w:p>
        </w:tc>
        <w:tc>
          <w:tcPr>
            <w:tcW w:w="4859" w:type="pct"/>
            <w:gridSpan w:val="9"/>
            <w:tcBorders>
              <w:left w:val="single" w:sz="4" w:space="0" w:color="auto"/>
            </w:tcBorders>
          </w:tcPr>
          <w:p w:rsidR="00EC0735" w:rsidRPr="0083243A" w:rsidRDefault="00EC0735" w:rsidP="002B2B47">
            <w:pPr>
              <w:rPr>
                <w:rFonts w:ascii="Arial Narrow" w:hAnsi="Arial Narrow"/>
                <w:b/>
                <w:sz w:val="20"/>
                <w:szCs w:val="20"/>
              </w:rPr>
            </w:pPr>
            <w:r w:rsidRPr="0083243A">
              <w:rPr>
                <w:rFonts w:ascii="Arial Narrow" w:hAnsi="Arial Narrow"/>
                <w:b/>
                <w:sz w:val="20"/>
                <w:szCs w:val="20"/>
              </w:rPr>
              <w:t xml:space="preserve">REPORT – TECHNICAL ASPECTS – GENERAL </w:t>
            </w:r>
          </w:p>
          <w:p w:rsidR="00EC0735" w:rsidRPr="0083243A" w:rsidRDefault="00EC0735" w:rsidP="00F41ACC">
            <w:pPr>
              <w:rPr>
                <w:rFonts w:ascii="Arial Narrow" w:hAnsi="Arial Narrow" w:cstheme="minorHAnsi"/>
                <w:sz w:val="20"/>
                <w:szCs w:val="20"/>
              </w:rPr>
            </w:pPr>
            <w:r w:rsidRPr="0083243A">
              <w:rPr>
                <w:rFonts w:ascii="Arial Narrow" w:hAnsi="Arial Narrow" w:cstheme="minorHAnsi"/>
                <w:sz w:val="20"/>
                <w:szCs w:val="20"/>
              </w:rPr>
              <w:t>One word processing document that contains all information required for phase 3, professionally rounded off, using appropriate word processing functions, principles and techniques correctly.</w:t>
            </w:r>
          </w:p>
        </w:tc>
      </w:tr>
      <w:tr w:rsidR="00EC0735" w:rsidRPr="0083243A" w:rsidTr="00CC5260">
        <w:trPr>
          <w:cantSplit/>
        </w:trPr>
        <w:tc>
          <w:tcPr>
            <w:tcW w:w="141" w:type="pct"/>
            <w:vMerge/>
            <w:tcBorders>
              <w:left w:val="single" w:sz="4" w:space="0" w:color="auto"/>
              <w:right w:val="single" w:sz="4" w:space="0" w:color="auto"/>
            </w:tcBorders>
          </w:tcPr>
          <w:p w:rsidR="00EC0735" w:rsidRPr="0083243A" w:rsidRDefault="00EC0735"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C0735" w:rsidRPr="0083243A" w:rsidRDefault="00EC0735" w:rsidP="002B2B47">
            <w:pPr>
              <w:rPr>
                <w:rFonts w:ascii="Arial Narrow" w:hAnsi="Arial Narrow"/>
                <w:sz w:val="20"/>
                <w:szCs w:val="20"/>
              </w:rPr>
            </w:pPr>
            <w:r w:rsidRPr="0083243A">
              <w:rPr>
                <w:rFonts w:ascii="Arial Narrow" w:hAnsi="Arial Narrow"/>
                <w:sz w:val="20"/>
                <w:szCs w:val="20"/>
              </w:rPr>
              <w:t>Well structured, legible, professional document:</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Appropriate, readable fonts, size and number (not more than two)</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Headings given due prominence (also in tables) </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Appropriate line and paragraph spacing (no ‘empty’ paragraphs)</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Correct word spacing (only one space between words or after punctuation marks), and correct punctuation (full stop at end of sentence, capital letter at beginning of sentence) </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No spelling or grammar mistakes</w:t>
            </w:r>
          </w:p>
          <w:p w:rsidR="00EC0735" w:rsidRPr="0083243A" w:rsidRDefault="00EC0735"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Consistent formatting throughout</w:t>
            </w:r>
          </w:p>
        </w:tc>
        <w:tc>
          <w:tcPr>
            <w:tcW w:w="316" w:type="pct"/>
            <w:vAlign w:val="center"/>
          </w:tcPr>
          <w:p w:rsidR="00EC0735" w:rsidRPr="0083243A" w:rsidRDefault="00EC0735"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All 6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5 of the 6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4 of the 6 aspects clearly present</w:t>
            </w:r>
          </w:p>
        </w:tc>
        <w:tc>
          <w:tcPr>
            <w:tcW w:w="536" w:type="pct"/>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6 aspects clearly present</w:t>
            </w:r>
          </w:p>
        </w:tc>
        <w:tc>
          <w:tcPr>
            <w:tcW w:w="536" w:type="pct"/>
            <w:gridSpan w:val="2"/>
            <w:tcBorders>
              <w:right w:val="single" w:sz="4" w:space="0" w:color="auto"/>
            </w:tcBorders>
          </w:tcPr>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Less than 3 of the 6 aspects clearly present </w:t>
            </w:r>
            <w:r w:rsidRPr="0083243A">
              <w:rPr>
                <w:rFonts w:ascii="Arial Narrow" w:hAnsi="Arial Narrow" w:cstheme="minorHAnsi"/>
                <w:b/>
                <w:sz w:val="20"/>
                <w:szCs w:val="20"/>
              </w:rPr>
              <w:t>or</w:t>
            </w:r>
          </w:p>
          <w:p w:rsidR="00EC0735" w:rsidRPr="0083243A" w:rsidRDefault="00EC0735"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Totally unstructured, not readable or unprofessional</w:t>
            </w:r>
          </w:p>
        </w:tc>
        <w:tc>
          <w:tcPr>
            <w:tcW w:w="298" w:type="pct"/>
            <w:tcBorders>
              <w:left w:val="single" w:sz="4" w:space="0" w:color="auto"/>
            </w:tcBorders>
            <w:vAlign w:val="center"/>
          </w:tcPr>
          <w:p w:rsidR="00EC0735" w:rsidRPr="0083243A" w:rsidRDefault="00EC0735" w:rsidP="002B2B47">
            <w:pPr>
              <w:jc w:val="center"/>
              <w:rPr>
                <w:rFonts w:ascii="Arial Narrow" w:hAnsi="Arial Narrow" w:cstheme="minorHAnsi"/>
                <w:sz w:val="20"/>
                <w:szCs w:val="20"/>
              </w:rPr>
            </w:pPr>
          </w:p>
        </w:tc>
      </w:tr>
      <w:tr w:rsidR="00EC0735" w:rsidRPr="0083243A" w:rsidTr="00616EFF">
        <w:trPr>
          <w:cantSplit/>
        </w:trPr>
        <w:tc>
          <w:tcPr>
            <w:tcW w:w="1706" w:type="pct"/>
            <w:gridSpan w:val="2"/>
            <w:tcBorders>
              <w:top w:val="single" w:sz="4" w:space="0" w:color="auto"/>
              <w:bottom w:val="single" w:sz="4" w:space="0" w:color="auto"/>
            </w:tcBorders>
          </w:tcPr>
          <w:p w:rsidR="00EC0735" w:rsidRPr="0083243A" w:rsidRDefault="00EC0735" w:rsidP="002B2B47">
            <w:pPr>
              <w:jc w:val="right"/>
              <w:rPr>
                <w:rFonts w:ascii="Arial Narrow" w:hAnsi="Arial Narrow" w:cstheme="minorHAnsi"/>
                <w:b/>
                <w:sz w:val="20"/>
                <w:szCs w:val="20"/>
              </w:rPr>
            </w:pPr>
          </w:p>
          <w:p w:rsidR="00EC0735" w:rsidRPr="0083243A" w:rsidRDefault="00EC0735"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EC0735" w:rsidRPr="008E3F53" w:rsidRDefault="00EC0735"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39</w:t>
            </w:r>
          </w:p>
        </w:tc>
        <w:tc>
          <w:tcPr>
            <w:tcW w:w="2665" w:type="pct"/>
            <w:gridSpan w:val="5"/>
            <w:tcBorders>
              <w:top w:val="single" w:sz="4" w:space="0" w:color="auto"/>
              <w:bottom w:val="single" w:sz="4" w:space="0" w:color="auto"/>
            </w:tcBorders>
            <w:vAlign w:val="center"/>
          </w:tcPr>
          <w:p w:rsidR="00EC0735" w:rsidRPr="0083243A" w:rsidRDefault="00EC0735"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3" w:type="pct"/>
            <w:gridSpan w:val="2"/>
            <w:vAlign w:val="center"/>
          </w:tcPr>
          <w:p w:rsidR="00EC0735" w:rsidRPr="0083243A" w:rsidRDefault="00EC0735" w:rsidP="002B2B47">
            <w:pPr>
              <w:jc w:val="center"/>
              <w:rPr>
                <w:rFonts w:ascii="Arial Narrow" w:hAnsi="Arial Narrow" w:cstheme="minorHAnsi"/>
                <w:b/>
                <w:sz w:val="20"/>
                <w:szCs w:val="20"/>
              </w:rPr>
            </w:pPr>
          </w:p>
          <w:p w:rsidR="00EC0735" w:rsidRPr="0083243A" w:rsidRDefault="00EC0735" w:rsidP="002B2B47">
            <w:pPr>
              <w:jc w:val="center"/>
              <w:rPr>
                <w:rFonts w:ascii="Arial Narrow" w:hAnsi="Arial Narrow" w:cstheme="minorHAnsi"/>
                <w:b/>
                <w:sz w:val="20"/>
                <w:szCs w:val="20"/>
              </w:rPr>
            </w:pPr>
          </w:p>
          <w:p w:rsidR="00EC0735" w:rsidRPr="0083243A" w:rsidRDefault="00EC0735" w:rsidP="002B2B47">
            <w:pPr>
              <w:jc w:val="center"/>
              <w:rPr>
                <w:rFonts w:ascii="Arial Narrow" w:hAnsi="Arial Narrow" w:cstheme="minorHAnsi"/>
                <w:b/>
                <w:sz w:val="20"/>
                <w:szCs w:val="20"/>
              </w:rPr>
            </w:pPr>
          </w:p>
        </w:tc>
      </w:tr>
    </w:tbl>
    <w:p w:rsidR="001F6BAC" w:rsidRDefault="001F6BAC">
      <w:pPr>
        <w:rPr>
          <w:rFonts w:ascii="Calibri" w:hAnsi="Calibri"/>
          <w:b/>
          <w:sz w:val="22"/>
          <w:szCs w:val="22"/>
          <w:lang w:val="en-ZA"/>
        </w:rPr>
      </w:pPr>
      <w:r>
        <w:rPr>
          <w:rFonts w:ascii="Calibri" w:hAnsi="Calibri"/>
          <w:b/>
          <w:sz w:val="22"/>
          <w:szCs w:val="22"/>
          <w:lang w:val="en-ZA"/>
        </w:rPr>
        <w:br w:type="page"/>
      </w:r>
    </w:p>
    <w:p w:rsidR="001F6BAC" w:rsidRDefault="001F6BAC" w:rsidP="00B340F8">
      <w:pPr>
        <w:spacing w:line="264" w:lineRule="auto"/>
        <w:ind w:left="720" w:hanging="720"/>
        <w:rPr>
          <w:rFonts w:ascii="Calibri" w:hAnsi="Calibri"/>
          <w:b/>
          <w:sz w:val="22"/>
          <w:szCs w:val="22"/>
          <w:lang w:val="en-ZA"/>
        </w:rPr>
      </w:pPr>
    </w:p>
    <w:p w:rsidR="00B340F8" w:rsidRPr="00B340F8" w:rsidRDefault="008E3F53" w:rsidP="00B340F8">
      <w:pPr>
        <w:spacing w:line="264" w:lineRule="auto"/>
        <w:ind w:left="720" w:hanging="720"/>
        <w:rPr>
          <w:rFonts w:ascii="Calibri" w:hAnsi="Calibri"/>
          <w:b/>
          <w:sz w:val="22"/>
          <w:szCs w:val="22"/>
          <w:lang w:val="en-ZA"/>
        </w:rPr>
      </w:pPr>
      <w:r>
        <w:rPr>
          <w:rFonts w:ascii="Calibri" w:hAnsi="Calibri"/>
          <w:b/>
          <w:sz w:val="22"/>
          <w:szCs w:val="22"/>
          <w:lang w:val="en-ZA"/>
        </w:rPr>
        <w:t>PRESENTATION</w:t>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2C4A96" w:rsidRPr="0083243A"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Mark obtained</w:t>
            </w:r>
          </w:p>
        </w:tc>
      </w:tr>
      <w:tr w:rsidR="00F41ACC" w:rsidRPr="0083243A" w:rsidTr="00F3477A">
        <w:trPr>
          <w:cantSplit/>
        </w:trPr>
        <w:tc>
          <w:tcPr>
            <w:tcW w:w="141" w:type="pct"/>
            <w:vMerge w:val="restart"/>
            <w:tcBorders>
              <w:top w:val="single" w:sz="4" w:space="0" w:color="auto"/>
              <w:left w:val="single" w:sz="4" w:space="0" w:color="auto"/>
              <w:right w:val="single" w:sz="4" w:space="0" w:color="auto"/>
            </w:tcBorders>
          </w:tcPr>
          <w:p w:rsidR="002B2B47" w:rsidRPr="008138A3" w:rsidRDefault="008138A3" w:rsidP="002B2B47">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0</w:t>
            </w:r>
          </w:p>
        </w:tc>
        <w:tc>
          <w:tcPr>
            <w:tcW w:w="4544" w:type="pct"/>
            <w:gridSpan w:val="7"/>
            <w:tcBorders>
              <w:top w:val="single" w:sz="4" w:space="0" w:color="auto"/>
              <w:left w:val="single" w:sz="4" w:space="0" w:color="auto"/>
              <w:right w:val="single" w:sz="4" w:space="0" w:color="auto"/>
            </w:tcBorders>
          </w:tcPr>
          <w:p w:rsidR="002B2B47" w:rsidRPr="001857A5" w:rsidRDefault="008138A3" w:rsidP="001857A5">
            <w:pPr>
              <w:rPr>
                <w:rFonts w:ascii="Arial Narrow" w:hAnsi="Arial Narrow" w:cstheme="minorHAnsi"/>
                <w:sz w:val="20"/>
                <w:szCs w:val="20"/>
                <w:lang w:val="en-ZA"/>
              </w:rPr>
            </w:pPr>
            <w:r>
              <w:rPr>
                <w:rFonts w:ascii="Arial Narrow" w:hAnsi="Arial Narrow"/>
                <w:b/>
                <w:sz w:val="20"/>
                <w:szCs w:val="20"/>
              </w:rPr>
              <w:t>PRESENTATION</w:t>
            </w:r>
            <w:r w:rsidR="002B2B47" w:rsidRPr="0083243A">
              <w:rPr>
                <w:rFonts w:ascii="Arial Narrow" w:hAnsi="Arial Narrow"/>
                <w:b/>
                <w:sz w:val="20"/>
                <w:szCs w:val="20"/>
              </w:rPr>
              <w:t xml:space="preserve"> – </w:t>
            </w:r>
            <w:r w:rsidR="001857A5">
              <w:rPr>
                <w:rFonts w:ascii="Arial Narrow" w:hAnsi="Arial Narrow"/>
                <w:b/>
                <w:sz w:val="20"/>
                <w:szCs w:val="20"/>
                <w:lang w:val="en-ZA"/>
              </w:rPr>
              <w:t>SLIDES USED</w:t>
            </w:r>
          </w:p>
        </w:tc>
        <w:tc>
          <w:tcPr>
            <w:tcW w:w="315"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342613"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Title slide</w:t>
            </w:r>
            <w:r w:rsidR="002B2B47" w:rsidRPr="0083243A">
              <w:rPr>
                <w:rFonts w:ascii="Arial Narrow" w:hAnsi="Arial Narrow"/>
                <w:sz w:val="20"/>
                <w:szCs w:val="20"/>
              </w:rPr>
              <w:t xml:space="preserve"> included</w:t>
            </w:r>
          </w:p>
          <w:p w:rsidR="00516F9B" w:rsidRDefault="00516F9B"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Contents slide</w:t>
            </w:r>
            <w:r w:rsidR="00002474">
              <w:rPr>
                <w:rFonts w:ascii="Arial Narrow" w:hAnsi="Arial Narrow"/>
                <w:sz w:val="20"/>
                <w:szCs w:val="20"/>
              </w:rPr>
              <w:t>s – at least 1 slide for each heading</w:t>
            </w:r>
          </w:p>
          <w:p w:rsidR="00516F9B" w:rsidRDefault="00516F9B"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Introduction slide</w:t>
            </w:r>
          </w:p>
          <w:p w:rsidR="002B2B47" w:rsidRDefault="00516F9B"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Conclusion/Recommendation</w:t>
            </w:r>
            <w:r w:rsidR="002B2B47" w:rsidRPr="0083243A">
              <w:rPr>
                <w:rFonts w:ascii="Arial Narrow" w:hAnsi="Arial Narrow"/>
                <w:sz w:val="20"/>
                <w:szCs w:val="20"/>
              </w:rPr>
              <w:t xml:space="preserve"> </w:t>
            </w:r>
            <w:r>
              <w:rPr>
                <w:rFonts w:ascii="Arial Narrow" w:hAnsi="Arial Narrow"/>
                <w:sz w:val="20"/>
                <w:szCs w:val="20"/>
              </w:rPr>
              <w:t>slide</w:t>
            </w:r>
          </w:p>
          <w:p w:rsidR="002B2B47" w:rsidRPr="00516F9B" w:rsidRDefault="00516F9B"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Reference slide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516F9B"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 5</w:t>
            </w:r>
            <w:r w:rsidR="002B2B47" w:rsidRPr="0083243A">
              <w:rPr>
                <w:rFonts w:ascii="Arial Narrow" w:hAnsi="Arial Narrow" w:cstheme="minorHAnsi"/>
                <w:sz w:val="20"/>
                <w:szCs w:val="20"/>
              </w:rPr>
              <w:t xml:space="preserve"> aspects clearly present </w:t>
            </w:r>
          </w:p>
        </w:tc>
        <w:tc>
          <w:tcPr>
            <w:tcW w:w="515"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w:t>
            </w:r>
            <w:r w:rsidR="00516F9B">
              <w:rPr>
                <w:rFonts w:ascii="Arial Narrow" w:hAnsi="Arial Narrow" w:cstheme="minorHAnsi"/>
                <w:sz w:val="20"/>
                <w:szCs w:val="20"/>
              </w:rPr>
              <w:t>4 of the 5</w:t>
            </w:r>
            <w:r w:rsidRPr="0083243A">
              <w:rPr>
                <w:rFonts w:ascii="Arial Narrow" w:hAnsi="Arial Narrow" w:cstheme="minorHAnsi"/>
                <w:sz w:val="20"/>
                <w:szCs w:val="20"/>
              </w:rPr>
              <w:t xml:space="preserve"> aspects clearly present</w:t>
            </w:r>
          </w:p>
        </w:tc>
        <w:tc>
          <w:tcPr>
            <w:tcW w:w="514" w:type="pct"/>
          </w:tcPr>
          <w:p w:rsidR="002B2B47" w:rsidRPr="0083243A" w:rsidRDefault="00516F9B"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3 of the 5</w:t>
            </w:r>
            <w:r w:rsidR="002B2B47" w:rsidRPr="0083243A">
              <w:rPr>
                <w:rFonts w:ascii="Arial Narrow" w:hAnsi="Arial Narrow" w:cstheme="minorHAnsi"/>
                <w:sz w:val="20"/>
                <w:szCs w:val="20"/>
              </w:rPr>
              <w:t xml:space="preserve"> aspects clearly present</w:t>
            </w:r>
          </w:p>
        </w:tc>
        <w:tc>
          <w:tcPr>
            <w:tcW w:w="515" w:type="pct"/>
          </w:tcPr>
          <w:p w:rsidR="002B2B47" w:rsidRPr="0083243A" w:rsidRDefault="00516F9B"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Only 2 of the 5</w:t>
            </w:r>
            <w:r w:rsidR="002B2B47" w:rsidRPr="0083243A">
              <w:rPr>
                <w:rFonts w:ascii="Arial Narrow" w:hAnsi="Arial Narrow" w:cstheme="minorHAnsi"/>
                <w:sz w:val="20"/>
                <w:szCs w:val="20"/>
              </w:rPr>
              <w:t xml:space="preserve"> aspects clearly present</w:t>
            </w:r>
          </w:p>
        </w:tc>
        <w:tc>
          <w:tcPr>
            <w:tcW w:w="515" w:type="pct"/>
            <w:tcBorders>
              <w:right w:val="single" w:sz="4" w:space="0" w:color="auto"/>
            </w:tcBorders>
          </w:tcPr>
          <w:p w:rsidR="002B2B47" w:rsidRPr="0083243A" w:rsidRDefault="00516F9B" w:rsidP="00077F1C">
            <w:pPr>
              <w:pStyle w:val="ListParagraph"/>
              <w:numPr>
                <w:ilvl w:val="0"/>
                <w:numId w:val="28"/>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Less than 2 of the 5 aspects clearly present</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or</w:t>
            </w:r>
          </w:p>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sidR="008138A3">
              <w:rPr>
                <w:rFonts w:ascii="Arial Narrow" w:hAnsi="Arial Narrow" w:cstheme="minorHAnsi"/>
                <w:sz w:val="20"/>
                <w:szCs w:val="20"/>
              </w:rPr>
              <w:t>presentation</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138A3" w:rsidRDefault="008138A3" w:rsidP="002B2B47">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1</w:t>
            </w:r>
          </w:p>
        </w:tc>
        <w:tc>
          <w:tcPr>
            <w:tcW w:w="4544" w:type="pct"/>
            <w:gridSpan w:val="7"/>
            <w:tcBorders>
              <w:left w:val="single" w:sz="4" w:space="0" w:color="auto"/>
              <w:right w:val="single" w:sz="4" w:space="0" w:color="auto"/>
            </w:tcBorders>
          </w:tcPr>
          <w:p w:rsidR="002B2B47" w:rsidRPr="0083243A" w:rsidRDefault="008138A3" w:rsidP="002B2B47">
            <w:pPr>
              <w:rPr>
                <w:rFonts w:ascii="Arial Narrow" w:hAnsi="Arial Narrow" w:cstheme="minorHAnsi"/>
                <w:sz w:val="20"/>
                <w:szCs w:val="20"/>
              </w:rPr>
            </w:pPr>
            <w:r>
              <w:rPr>
                <w:rFonts w:ascii="Arial Narrow" w:hAnsi="Arial Narrow"/>
                <w:b/>
                <w:sz w:val="20"/>
                <w:szCs w:val="20"/>
              </w:rPr>
              <w:t>PRESENTATION</w:t>
            </w:r>
            <w:r w:rsidR="002B2B47" w:rsidRPr="0083243A">
              <w:rPr>
                <w:rFonts w:ascii="Arial Narrow" w:hAnsi="Arial Narrow"/>
                <w:b/>
                <w:sz w:val="20"/>
                <w:szCs w:val="20"/>
              </w:rPr>
              <w:t xml:space="preserve"> – GENERAL APPEARANCE</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All </w:t>
            </w:r>
            <w:r w:rsidR="008138A3">
              <w:rPr>
                <w:rFonts w:ascii="Arial Narrow" w:hAnsi="Arial Narrow"/>
                <w:sz w:val="20"/>
                <w:szCs w:val="20"/>
              </w:rPr>
              <w:t>slides</w:t>
            </w:r>
            <w:r w:rsidRPr="0083243A">
              <w:rPr>
                <w:rFonts w:ascii="Arial Narrow" w:hAnsi="Arial Narrow"/>
                <w:sz w:val="20"/>
                <w:szCs w:val="20"/>
              </w:rPr>
              <w:t xml:space="preserve"> – consistent appearance (formatting, background, colours, layout, font, etc.) </w:t>
            </w:r>
          </w:p>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Colours/textures of background, fonts, form a pleasing palette, do not detract from the content or readability</w:t>
            </w:r>
          </w:p>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Point size varies appropriately for headings/sub-headings and text, and enhances readability</w:t>
            </w:r>
          </w:p>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White space and alignment used effectively to organise material and enhance readability</w:t>
            </w:r>
          </w:p>
        </w:tc>
        <w:tc>
          <w:tcPr>
            <w:tcW w:w="316"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sidR="008138A3">
              <w:rPr>
                <w:rFonts w:ascii="Arial Narrow" w:hAnsi="Arial Narrow" w:cstheme="minorHAnsi"/>
                <w:sz w:val="20"/>
                <w:szCs w:val="20"/>
              </w:rPr>
              <w:t>presentation</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138A3" w:rsidRDefault="008138A3" w:rsidP="002B2B47">
            <w:pPr>
              <w:jc w:val="center"/>
              <w:rPr>
                <w:rFonts w:ascii="Arial Narrow" w:hAnsi="Arial Narrow"/>
                <w:b/>
                <w:sz w:val="20"/>
                <w:szCs w:val="20"/>
                <w:lang w:val="en-ZA"/>
              </w:rPr>
            </w:pPr>
            <w:r>
              <w:rPr>
                <w:rFonts w:ascii="Arial Narrow" w:hAnsi="Arial Narrow"/>
                <w:b/>
                <w:sz w:val="20"/>
                <w:szCs w:val="20"/>
              </w:rPr>
              <w:t>1</w:t>
            </w:r>
            <w:r>
              <w:rPr>
                <w:rFonts w:ascii="Arial Narrow" w:hAnsi="Arial Narrow"/>
                <w:b/>
                <w:sz w:val="20"/>
                <w:szCs w:val="20"/>
                <w:lang w:val="en-ZA"/>
              </w:rPr>
              <w:t>2</w:t>
            </w:r>
          </w:p>
        </w:tc>
        <w:tc>
          <w:tcPr>
            <w:tcW w:w="4544" w:type="pct"/>
            <w:gridSpan w:val="7"/>
            <w:tcBorders>
              <w:left w:val="single" w:sz="4" w:space="0" w:color="auto"/>
              <w:right w:val="single" w:sz="4" w:space="0" w:color="auto"/>
            </w:tcBorders>
          </w:tcPr>
          <w:p w:rsidR="002B2B47" w:rsidRPr="0083243A" w:rsidRDefault="008138A3" w:rsidP="002B2B47">
            <w:pPr>
              <w:rPr>
                <w:rFonts w:ascii="Arial Narrow" w:hAnsi="Arial Narrow"/>
                <w:b/>
                <w:sz w:val="20"/>
                <w:szCs w:val="20"/>
              </w:rPr>
            </w:pPr>
            <w:r>
              <w:rPr>
                <w:rFonts w:ascii="Arial Narrow" w:hAnsi="Arial Narrow"/>
                <w:b/>
                <w:sz w:val="20"/>
                <w:szCs w:val="20"/>
              </w:rPr>
              <w:t>PRESENTATION</w:t>
            </w:r>
            <w:r w:rsidR="002B2B47" w:rsidRPr="0083243A">
              <w:rPr>
                <w:rFonts w:ascii="Arial Narrow" w:hAnsi="Arial Narrow"/>
                <w:b/>
                <w:sz w:val="20"/>
                <w:szCs w:val="20"/>
              </w:rPr>
              <w:t xml:space="preserve"> – ORGANISATION AND READABILITY </w:t>
            </w:r>
          </w:p>
          <w:p w:rsidR="002B2B47" w:rsidRPr="0083243A" w:rsidRDefault="002B2B47" w:rsidP="002B2B47">
            <w:pPr>
              <w:rPr>
                <w:rFonts w:ascii="Arial Narrow" w:hAnsi="Arial Narrow" w:cstheme="minorHAnsi"/>
                <w:sz w:val="20"/>
                <w:szCs w:val="20"/>
              </w:rPr>
            </w:pPr>
            <w:r w:rsidRPr="0083243A">
              <w:rPr>
                <w:rFonts w:ascii="Arial Narrow" w:hAnsi="Arial Narrow" w:cstheme="minorHAnsi"/>
                <w:sz w:val="20"/>
                <w:szCs w:val="20"/>
              </w:rPr>
              <w:t>Correct grouping and structuring of elements and information. Layout and organisation enhances readability and understanding</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Attractive and usable layout. </w:t>
            </w:r>
          </w:p>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Related information grouped together</w:t>
            </w:r>
            <w:r w:rsidR="007F10B0">
              <w:rPr>
                <w:rFonts w:ascii="Arial Narrow" w:hAnsi="Arial Narrow"/>
                <w:sz w:val="20"/>
                <w:szCs w:val="20"/>
              </w:rPr>
              <w:t xml:space="preserve"> using appropriate headings</w:t>
            </w:r>
          </w:p>
          <w:p w:rsidR="002B2B47"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Techniques such as lists, tables, </w:t>
            </w:r>
            <w:r w:rsidR="008138A3">
              <w:rPr>
                <w:rFonts w:ascii="Arial Narrow" w:hAnsi="Arial Narrow"/>
                <w:sz w:val="20"/>
                <w:szCs w:val="20"/>
              </w:rPr>
              <w:t>diagramme</w:t>
            </w:r>
            <w:r w:rsidRPr="0083243A">
              <w:rPr>
                <w:rFonts w:ascii="Arial Narrow" w:hAnsi="Arial Narrow"/>
                <w:sz w:val="20"/>
                <w:szCs w:val="20"/>
              </w:rPr>
              <w:t xml:space="preserve"> and headings are used appropriately and correctly to structure information</w:t>
            </w:r>
          </w:p>
          <w:p w:rsidR="008138A3" w:rsidRPr="00342613" w:rsidRDefault="007F10B0"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Functional hyperlinks used to navigate between slides and/or other relevant information (e.g. spreadsheet)</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sidR="008138A3">
              <w:rPr>
                <w:rFonts w:ascii="Arial Narrow" w:hAnsi="Arial Narrow" w:cstheme="minorHAnsi"/>
                <w:sz w:val="20"/>
                <w:szCs w:val="20"/>
              </w:rPr>
              <w:t>presentation</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475FB7" w:rsidRDefault="00475FB7">
      <w:r>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475FB7" w:rsidRPr="0083243A" w:rsidTr="00C86373">
        <w:trPr>
          <w:cantSplit/>
          <w:tblHeader/>
        </w:trPr>
        <w:tc>
          <w:tcPr>
            <w:tcW w:w="141" w:type="pct"/>
            <w:tcBorders>
              <w:top w:val="single" w:sz="4" w:space="0" w:color="auto"/>
              <w:left w:val="single" w:sz="4" w:space="0" w:color="auto"/>
              <w:bottom w:val="single" w:sz="4" w:space="0" w:color="auto"/>
              <w:right w:val="single" w:sz="4" w:space="0" w:color="auto"/>
            </w:tcBorders>
          </w:tcPr>
          <w:p w:rsidR="00475FB7" w:rsidRPr="0083243A" w:rsidRDefault="00475FB7" w:rsidP="00C86373">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CRITERIA</w:t>
            </w:r>
          </w:p>
        </w:tc>
        <w:tc>
          <w:tcPr>
            <w:tcW w:w="316" w:type="pct"/>
            <w:tcBorders>
              <w:top w:val="single" w:sz="4" w:space="0" w:color="auto"/>
              <w:left w:val="single" w:sz="4" w:space="0" w:color="auto"/>
              <w:bottom w:val="single" w:sz="4" w:space="0" w:color="auto"/>
              <w:right w:val="single" w:sz="4" w:space="0" w:color="auto"/>
            </w:tcBorders>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Possible mark</w:t>
            </w:r>
          </w:p>
        </w:tc>
        <w:tc>
          <w:tcPr>
            <w:tcW w:w="514" w:type="pct"/>
            <w:tcBorders>
              <w:top w:val="single" w:sz="4" w:space="0" w:color="auto"/>
              <w:left w:val="single" w:sz="4" w:space="0" w:color="auto"/>
              <w:bottom w:val="single" w:sz="4" w:space="0" w:color="auto"/>
              <w:right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475FB7" w:rsidRPr="0083243A" w:rsidRDefault="00475FB7" w:rsidP="00C86373">
            <w:pPr>
              <w:jc w:val="center"/>
              <w:rPr>
                <w:rFonts w:ascii="Arial Narrow" w:hAnsi="Arial Narrow"/>
                <w:b/>
                <w:sz w:val="20"/>
                <w:szCs w:val="20"/>
              </w:rPr>
            </w:pPr>
            <w:r w:rsidRPr="0083243A">
              <w:rPr>
                <w:rFonts w:ascii="Arial Narrow" w:hAnsi="Arial Narrow"/>
                <w:b/>
                <w:sz w:val="20"/>
                <w:szCs w:val="20"/>
              </w:rPr>
              <w:t>Mark obtained</w:t>
            </w:r>
          </w:p>
        </w:tc>
      </w:tr>
      <w:tr w:rsidR="00F41ACC" w:rsidRPr="0083243A" w:rsidTr="00F3477A">
        <w:trPr>
          <w:cantSplit/>
        </w:trPr>
        <w:tc>
          <w:tcPr>
            <w:tcW w:w="141" w:type="pct"/>
            <w:vMerge w:val="restart"/>
            <w:tcBorders>
              <w:left w:val="single" w:sz="4" w:space="0" w:color="auto"/>
              <w:right w:val="single" w:sz="4" w:space="0" w:color="auto"/>
            </w:tcBorders>
          </w:tcPr>
          <w:p w:rsidR="002B2B47" w:rsidRPr="001857A5" w:rsidRDefault="001857A5" w:rsidP="002B2B47">
            <w:pPr>
              <w:jc w:val="center"/>
              <w:rPr>
                <w:rFonts w:ascii="Arial Narrow" w:hAnsi="Arial Narrow"/>
                <w:b/>
                <w:sz w:val="20"/>
                <w:szCs w:val="20"/>
                <w:lang w:val="en-ZA"/>
              </w:rPr>
            </w:pPr>
            <w:r>
              <w:rPr>
                <w:rFonts w:ascii="Arial Narrow" w:hAnsi="Arial Narrow"/>
                <w:b/>
                <w:sz w:val="20"/>
                <w:szCs w:val="20"/>
                <w:lang w:val="en-ZA"/>
              </w:rPr>
              <w:t>13</w:t>
            </w:r>
          </w:p>
        </w:tc>
        <w:tc>
          <w:tcPr>
            <w:tcW w:w="4544" w:type="pct"/>
            <w:gridSpan w:val="7"/>
            <w:tcBorders>
              <w:left w:val="single" w:sz="4" w:space="0" w:color="auto"/>
              <w:right w:val="single" w:sz="4" w:space="0" w:color="auto"/>
            </w:tcBorders>
          </w:tcPr>
          <w:p w:rsidR="002B2B47" w:rsidRPr="00011518" w:rsidRDefault="008138A3" w:rsidP="002B2B47">
            <w:pPr>
              <w:rPr>
                <w:rFonts w:ascii="Arial Narrow" w:hAnsi="Arial Narrow"/>
                <w:b/>
                <w:sz w:val="20"/>
                <w:szCs w:val="20"/>
                <w:lang w:val="en-ZA"/>
              </w:rPr>
            </w:pPr>
            <w:r>
              <w:rPr>
                <w:rFonts w:ascii="Arial Narrow" w:hAnsi="Arial Narrow"/>
                <w:b/>
                <w:sz w:val="20"/>
                <w:szCs w:val="20"/>
              </w:rPr>
              <w:t>PRESENTATION</w:t>
            </w:r>
            <w:r w:rsidR="002B2B47" w:rsidRPr="0083243A">
              <w:rPr>
                <w:rFonts w:ascii="Arial Narrow" w:hAnsi="Arial Narrow"/>
                <w:b/>
                <w:sz w:val="20"/>
                <w:szCs w:val="20"/>
              </w:rPr>
              <w:t xml:space="preserve"> – </w:t>
            </w:r>
            <w:r w:rsidR="00011518">
              <w:rPr>
                <w:rFonts w:ascii="Arial Narrow" w:hAnsi="Arial Narrow"/>
                <w:b/>
                <w:sz w:val="20"/>
                <w:szCs w:val="20"/>
                <w:lang w:val="en-ZA"/>
              </w:rPr>
              <w:t>SLIDE EFFECTS AND GRAPHICS</w:t>
            </w:r>
          </w:p>
          <w:p w:rsidR="002B2B47" w:rsidRPr="00124066" w:rsidRDefault="00124066" w:rsidP="002B2B47">
            <w:pPr>
              <w:rPr>
                <w:rFonts w:ascii="Arial Narrow" w:hAnsi="Arial Narrow" w:cstheme="minorHAnsi"/>
                <w:sz w:val="20"/>
                <w:szCs w:val="20"/>
                <w:lang w:val="en-ZA"/>
              </w:rPr>
            </w:pPr>
            <w:r>
              <w:rPr>
                <w:rFonts w:ascii="Arial Narrow" w:hAnsi="Arial Narrow" w:cstheme="minorHAnsi"/>
                <w:sz w:val="20"/>
                <w:szCs w:val="20"/>
                <w:lang w:val="en-ZA"/>
              </w:rPr>
              <w:t>Transition, animation and use of graphics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011518" w:rsidRDefault="00011518"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 xml:space="preserve">Not more than </w:t>
            </w:r>
            <w:r w:rsidRPr="00011518">
              <w:rPr>
                <w:rFonts w:ascii="Arial Narrow" w:hAnsi="Arial Narrow"/>
                <w:sz w:val="20"/>
                <w:szCs w:val="20"/>
              </w:rPr>
              <w:t>ONE transition effect added to all slides except the title slide</w:t>
            </w:r>
            <w:r w:rsidRPr="0083243A">
              <w:rPr>
                <w:rFonts w:ascii="Arial Narrow" w:hAnsi="Arial Narrow"/>
                <w:sz w:val="20"/>
                <w:szCs w:val="20"/>
              </w:rPr>
              <w:t xml:space="preserve"> </w:t>
            </w:r>
          </w:p>
          <w:p w:rsidR="002B2B47" w:rsidRDefault="00011518" w:rsidP="00077F1C">
            <w:pPr>
              <w:pStyle w:val="ListParagraph"/>
              <w:numPr>
                <w:ilvl w:val="0"/>
                <w:numId w:val="27"/>
              </w:numPr>
              <w:spacing w:after="0" w:line="240" w:lineRule="auto"/>
              <w:rPr>
                <w:rFonts w:ascii="Arial Narrow" w:hAnsi="Arial Narrow"/>
                <w:sz w:val="20"/>
                <w:szCs w:val="20"/>
              </w:rPr>
            </w:pPr>
            <w:r w:rsidRPr="00011518">
              <w:rPr>
                <w:rFonts w:ascii="Arial Narrow" w:hAnsi="Arial Narrow"/>
                <w:sz w:val="20"/>
                <w:szCs w:val="20"/>
              </w:rPr>
              <w:t xml:space="preserve">No more than ONE element animated on </w:t>
            </w:r>
            <w:r>
              <w:rPr>
                <w:rFonts w:ascii="Arial Narrow" w:hAnsi="Arial Narrow"/>
                <w:sz w:val="20"/>
                <w:szCs w:val="20"/>
              </w:rPr>
              <w:t>a</w:t>
            </w:r>
            <w:r w:rsidRPr="00011518">
              <w:rPr>
                <w:rFonts w:ascii="Arial Narrow" w:hAnsi="Arial Narrow"/>
                <w:sz w:val="20"/>
                <w:szCs w:val="20"/>
              </w:rPr>
              <w:t xml:space="preserve"> slide</w:t>
            </w:r>
          </w:p>
          <w:p w:rsidR="00124066" w:rsidRPr="0083243A" w:rsidRDefault="00124066"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slide headings are not animated</w:t>
            </w:r>
          </w:p>
          <w:p w:rsidR="002B2B47" w:rsidRPr="00124066" w:rsidRDefault="00C57F9C" w:rsidP="00077F1C">
            <w:pPr>
              <w:pStyle w:val="ListParagraph"/>
              <w:numPr>
                <w:ilvl w:val="0"/>
                <w:numId w:val="27"/>
              </w:numPr>
              <w:spacing w:after="0" w:line="240" w:lineRule="auto"/>
              <w:rPr>
                <w:rFonts w:ascii="Arial Narrow" w:hAnsi="Arial Narrow"/>
                <w:sz w:val="20"/>
                <w:szCs w:val="20"/>
              </w:rPr>
            </w:pPr>
            <w:r w:rsidRPr="007F10B0">
              <w:rPr>
                <w:rFonts w:ascii="Arial Narrow" w:hAnsi="Arial Narrow"/>
                <w:sz w:val="20"/>
                <w:szCs w:val="20"/>
              </w:rPr>
              <w:t>Appropriate graph(s) and/or graphics added to some slides</w:t>
            </w:r>
            <w:r w:rsidR="007F10B0" w:rsidRPr="007F10B0">
              <w:rPr>
                <w:rFonts w:ascii="Arial Narrow" w:hAnsi="Arial Narrow"/>
                <w:sz w:val="20"/>
                <w:szCs w:val="20"/>
              </w:rPr>
              <w:t>,</w:t>
            </w:r>
            <w:r w:rsidRPr="007F10B0">
              <w:rPr>
                <w:rFonts w:ascii="Arial Narrow" w:hAnsi="Arial Narrow"/>
                <w:sz w:val="20"/>
                <w:szCs w:val="20"/>
              </w:rPr>
              <w:t xml:space="preserve"> </w:t>
            </w:r>
            <w:r w:rsidR="00011518" w:rsidRPr="007F10B0">
              <w:rPr>
                <w:rFonts w:ascii="Arial Narrow" w:hAnsi="Arial Narrow"/>
                <w:sz w:val="20"/>
                <w:szCs w:val="20"/>
              </w:rPr>
              <w:t xml:space="preserve">relevant to the topic/purpose of the </w:t>
            </w:r>
            <w:r w:rsidRPr="007F10B0">
              <w:rPr>
                <w:rFonts w:ascii="Arial Narrow" w:hAnsi="Arial Narrow"/>
                <w:sz w:val="20"/>
                <w:szCs w:val="20"/>
              </w:rPr>
              <w:t>contents</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1 of the 4 aspects clearly present</w:t>
            </w:r>
          </w:p>
        </w:tc>
        <w:tc>
          <w:tcPr>
            <w:tcW w:w="515"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sidR="008138A3">
              <w:rPr>
                <w:rFonts w:ascii="Arial Narrow" w:hAnsi="Arial Narrow" w:cstheme="minorHAnsi"/>
                <w:sz w:val="20"/>
                <w:szCs w:val="20"/>
              </w:rPr>
              <w:t>presentation</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1857A5" w:rsidRDefault="002B2B47" w:rsidP="001857A5">
            <w:pPr>
              <w:jc w:val="center"/>
              <w:rPr>
                <w:rFonts w:ascii="Arial Narrow" w:hAnsi="Arial Narrow"/>
                <w:b/>
                <w:sz w:val="20"/>
                <w:szCs w:val="20"/>
                <w:lang w:val="en-ZA"/>
              </w:rPr>
            </w:pPr>
            <w:r w:rsidRPr="0083243A">
              <w:rPr>
                <w:rFonts w:ascii="Arial Narrow" w:hAnsi="Arial Narrow"/>
                <w:b/>
                <w:sz w:val="20"/>
                <w:szCs w:val="20"/>
              </w:rPr>
              <w:t>1</w:t>
            </w:r>
            <w:r w:rsidR="001857A5">
              <w:rPr>
                <w:rFonts w:ascii="Arial Narrow" w:hAnsi="Arial Narrow"/>
                <w:b/>
                <w:sz w:val="20"/>
                <w:szCs w:val="20"/>
                <w:lang w:val="en-ZA"/>
              </w:rPr>
              <w:t>4</w:t>
            </w:r>
          </w:p>
        </w:tc>
        <w:tc>
          <w:tcPr>
            <w:tcW w:w="4544" w:type="pct"/>
            <w:gridSpan w:val="7"/>
            <w:tcBorders>
              <w:left w:val="single" w:sz="4" w:space="0" w:color="auto"/>
              <w:right w:val="single" w:sz="4" w:space="0" w:color="auto"/>
            </w:tcBorders>
            <w:vAlign w:val="center"/>
          </w:tcPr>
          <w:p w:rsidR="002B2B47" w:rsidRPr="0083243A" w:rsidRDefault="008138A3" w:rsidP="002B2B47">
            <w:pPr>
              <w:rPr>
                <w:rFonts w:ascii="Arial Narrow" w:hAnsi="Arial Narrow"/>
                <w:b/>
                <w:sz w:val="20"/>
                <w:szCs w:val="20"/>
              </w:rPr>
            </w:pPr>
            <w:r>
              <w:rPr>
                <w:rFonts w:ascii="Arial Narrow" w:hAnsi="Arial Narrow"/>
                <w:b/>
                <w:sz w:val="20"/>
                <w:szCs w:val="20"/>
              </w:rPr>
              <w:t>PRESENTATION</w:t>
            </w:r>
            <w:r w:rsidR="002B2B47" w:rsidRPr="0083243A">
              <w:rPr>
                <w:rFonts w:ascii="Arial Narrow" w:hAnsi="Arial Narrow"/>
                <w:b/>
                <w:sz w:val="20"/>
                <w:szCs w:val="20"/>
              </w:rPr>
              <w:t xml:space="preserve"> – INFORMATION – QUALITY</w:t>
            </w:r>
          </w:p>
          <w:p w:rsidR="002B2B47" w:rsidRPr="0083243A" w:rsidRDefault="002B2B47" w:rsidP="00342613">
            <w:pPr>
              <w:rPr>
                <w:rFonts w:ascii="Arial Narrow" w:hAnsi="Arial Narrow" w:cstheme="minorHAnsi"/>
                <w:sz w:val="20"/>
                <w:szCs w:val="20"/>
              </w:rPr>
            </w:pPr>
            <w:r w:rsidRPr="0083243A">
              <w:rPr>
                <w:rFonts w:ascii="Arial Narrow" w:hAnsi="Arial Narrow" w:cstheme="minorHAnsi"/>
                <w:sz w:val="20"/>
                <w:szCs w:val="20"/>
              </w:rPr>
              <w:t xml:space="preserve">Information presented in </w:t>
            </w:r>
            <w:r w:rsidR="008138A3">
              <w:rPr>
                <w:rFonts w:ascii="Arial Narrow" w:hAnsi="Arial Narrow" w:cstheme="minorHAnsi"/>
                <w:sz w:val="20"/>
                <w:szCs w:val="20"/>
              </w:rPr>
              <w:t>presentation</w:t>
            </w:r>
            <w:r w:rsidRPr="0083243A">
              <w:rPr>
                <w:rFonts w:ascii="Arial Narrow" w:hAnsi="Arial Narrow" w:cstheme="minorHAnsi"/>
                <w:sz w:val="20"/>
                <w:szCs w:val="20"/>
              </w:rPr>
              <w:t xml:space="preserve"> is relevant and factually correct, without unnecessary duplication of any information, to enable </w:t>
            </w:r>
            <w:r w:rsidR="00342613">
              <w:rPr>
                <w:rFonts w:ascii="Arial Narrow" w:hAnsi="Arial Narrow" w:cstheme="minorHAnsi"/>
                <w:sz w:val="20"/>
                <w:szCs w:val="20"/>
                <w:lang w:val="en-ZA"/>
              </w:rPr>
              <w:t>audience</w:t>
            </w:r>
            <w:r w:rsidRPr="0083243A">
              <w:rPr>
                <w:rFonts w:ascii="Arial Narrow" w:hAnsi="Arial Narrow" w:cstheme="minorHAnsi"/>
                <w:sz w:val="20"/>
                <w:szCs w:val="20"/>
              </w:rPr>
              <w:t xml:space="preserve"> to learn more about the topic/problem. </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655" w:type="pct"/>
            <w:tcBorders>
              <w:left w:val="single" w:sz="4" w:space="0" w:color="auto"/>
            </w:tcBorders>
          </w:tcPr>
          <w:p w:rsidR="002B2B47" w:rsidRPr="0083243A" w:rsidRDefault="00342613"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Presentation</w:t>
            </w:r>
            <w:r w:rsidR="002B2B47" w:rsidRPr="0083243A">
              <w:rPr>
                <w:rFonts w:ascii="Arial Narrow" w:hAnsi="Arial Narrow"/>
                <w:sz w:val="20"/>
                <w:szCs w:val="20"/>
              </w:rPr>
              <w:t xml:space="preserve"> contains good quality, relevant and factually correct content about the topic </w:t>
            </w:r>
          </w:p>
          <w:p w:rsidR="002B2B47"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Demonstrates good u</w:t>
            </w:r>
            <w:r w:rsidR="00342613">
              <w:rPr>
                <w:rFonts w:ascii="Arial Narrow" w:hAnsi="Arial Narrow"/>
                <w:sz w:val="20"/>
                <w:szCs w:val="20"/>
              </w:rPr>
              <w:t>nderstanding of the information</w:t>
            </w:r>
            <w:r w:rsidRPr="0083243A">
              <w:rPr>
                <w:rFonts w:ascii="Arial Narrow" w:hAnsi="Arial Narrow"/>
                <w:sz w:val="20"/>
                <w:szCs w:val="20"/>
              </w:rPr>
              <w:t xml:space="preserve"> included</w:t>
            </w:r>
          </w:p>
          <w:p w:rsidR="007F10B0" w:rsidRPr="0083243A" w:rsidRDefault="007F10B0" w:rsidP="00077F1C">
            <w:pPr>
              <w:pStyle w:val="ListParagraph"/>
              <w:numPr>
                <w:ilvl w:val="0"/>
                <w:numId w:val="27"/>
              </w:numPr>
              <w:spacing w:after="0" w:line="240" w:lineRule="auto"/>
              <w:rPr>
                <w:rFonts w:ascii="Arial Narrow" w:hAnsi="Arial Narrow"/>
                <w:sz w:val="20"/>
                <w:szCs w:val="20"/>
              </w:rPr>
            </w:pPr>
            <w:r w:rsidRPr="007F10B0">
              <w:rPr>
                <w:rFonts w:ascii="Arial Narrow" w:hAnsi="Arial Narrow"/>
                <w:sz w:val="20"/>
                <w:szCs w:val="20"/>
              </w:rPr>
              <w:t>Presentation has a slide(s) summarising the survey results</w:t>
            </w:r>
          </w:p>
          <w:p w:rsidR="002B2B47" w:rsidRPr="0083243A" w:rsidRDefault="007F10B0" w:rsidP="00077F1C">
            <w:pPr>
              <w:pStyle w:val="ListParagraph"/>
              <w:numPr>
                <w:ilvl w:val="0"/>
                <w:numId w:val="27"/>
              </w:numPr>
              <w:spacing w:after="0" w:line="240" w:lineRule="auto"/>
              <w:rPr>
                <w:rFonts w:ascii="Arial Narrow" w:hAnsi="Arial Narrow"/>
                <w:sz w:val="20"/>
                <w:szCs w:val="20"/>
              </w:rPr>
            </w:pPr>
            <w:r w:rsidRPr="00C57F9C">
              <w:rPr>
                <w:rFonts w:ascii="Arial Narrow" w:hAnsi="Arial Narrow"/>
                <w:sz w:val="20"/>
                <w:szCs w:val="20"/>
              </w:rPr>
              <w:t>Slides contain an appropriate, concise summary of information from the report</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shd w:val="clear" w:color="auto" w:fill="auto"/>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of the 4 aspects clearly present </w:t>
            </w:r>
          </w:p>
        </w:tc>
        <w:tc>
          <w:tcPr>
            <w:tcW w:w="515" w:type="pct"/>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sidR="008138A3">
              <w:rPr>
                <w:rFonts w:ascii="Arial Narrow" w:hAnsi="Arial Narrow" w:cstheme="minorHAnsi"/>
                <w:sz w:val="20"/>
                <w:szCs w:val="20"/>
              </w:rPr>
              <w:t>presentation</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1857A5" w:rsidRDefault="002B2B47" w:rsidP="001857A5">
            <w:pPr>
              <w:jc w:val="center"/>
              <w:rPr>
                <w:rFonts w:ascii="Arial Narrow" w:hAnsi="Arial Narrow"/>
                <w:b/>
                <w:sz w:val="20"/>
                <w:szCs w:val="20"/>
                <w:lang w:val="en-ZA"/>
              </w:rPr>
            </w:pPr>
            <w:r w:rsidRPr="0083243A">
              <w:rPr>
                <w:rFonts w:ascii="Arial Narrow" w:hAnsi="Arial Narrow"/>
                <w:b/>
                <w:sz w:val="20"/>
                <w:szCs w:val="20"/>
              </w:rPr>
              <w:t>1</w:t>
            </w:r>
            <w:r w:rsidR="001857A5">
              <w:rPr>
                <w:rFonts w:ascii="Arial Narrow" w:hAnsi="Arial Narrow"/>
                <w:b/>
                <w:sz w:val="20"/>
                <w:szCs w:val="20"/>
                <w:lang w:val="en-ZA"/>
              </w:rPr>
              <w:t>5</w:t>
            </w:r>
          </w:p>
        </w:tc>
        <w:tc>
          <w:tcPr>
            <w:tcW w:w="4544" w:type="pct"/>
            <w:gridSpan w:val="7"/>
            <w:tcBorders>
              <w:left w:val="single" w:sz="4" w:space="0" w:color="auto"/>
              <w:right w:val="single" w:sz="4" w:space="0" w:color="auto"/>
            </w:tcBorders>
          </w:tcPr>
          <w:p w:rsidR="002B2B47" w:rsidRPr="001857A5" w:rsidRDefault="008138A3" w:rsidP="002B2B47">
            <w:pPr>
              <w:rPr>
                <w:rFonts w:ascii="Arial Narrow" w:hAnsi="Arial Narrow"/>
                <w:b/>
                <w:sz w:val="20"/>
                <w:szCs w:val="20"/>
                <w:lang w:val="en-ZA"/>
              </w:rPr>
            </w:pPr>
            <w:r>
              <w:rPr>
                <w:rFonts w:ascii="Arial Narrow" w:hAnsi="Arial Narrow"/>
                <w:b/>
                <w:sz w:val="20"/>
                <w:szCs w:val="20"/>
              </w:rPr>
              <w:t>PRESENTATION</w:t>
            </w:r>
            <w:r w:rsidR="002B2B47" w:rsidRPr="0083243A">
              <w:rPr>
                <w:rFonts w:ascii="Arial Narrow" w:hAnsi="Arial Narrow"/>
                <w:b/>
                <w:sz w:val="20"/>
                <w:szCs w:val="20"/>
              </w:rPr>
              <w:t xml:space="preserve"> – </w:t>
            </w:r>
            <w:r w:rsidR="001857A5">
              <w:rPr>
                <w:rFonts w:ascii="Arial Narrow" w:hAnsi="Arial Narrow"/>
                <w:b/>
                <w:sz w:val="20"/>
                <w:szCs w:val="20"/>
                <w:lang w:val="en-ZA"/>
              </w:rPr>
              <w:t>GENERAL ASPECTS</w:t>
            </w:r>
          </w:p>
          <w:p w:rsidR="002B2B47" w:rsidRPr="001857A5" w:rsidRDefault="001857A5" w:rsidP="002B2B47">
            <w:pPr>
              <w:rPr>
                <w:rFonts w:ascii="Arial Narrow" w:hAnsi="Arial Narrow" w:cstheme="minorHAnsi"/>
                <w:sz w:val="20"/>
                <w:szCs w:val="20"/>
                <w:lang w:val="en-ZA"/>
              </w:rPr>
            </w:pPr>
            <w:r>
              <w:rPr>
                <w:rFonts w:ascii="Arial Narrow" w:hAnsi="Arial Narrow" w:cstheme="minorHAnsi"/>
                <w:sz w:val="20"/>
                <w:szCs w:val="20"/>
                <w:lang w:val="en-ZA"/>
              </w:rPr>
              <w:t>Acknowledgement, target audience</w:t>
            </w:r>
            <w:r w:rsidR="00124066">
              <w:rPr>
                <w:rFonts w:ascii="Arial Narrow" w:hAnsi="Arial Narrow" w:cstheme="minorHAnsi"/>
                <w:sz w:val="20"/>
                <w:szCs w:val="20"/>
                <w:lang w:val="en-ZA"/>
              </w:rPr>
              <w:t>, language used</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124066" w:rsidRPr="0083243A" w:rsidTr="00F3477A">
        <w:trPr>
          <w:cantSplit/>
        </w:trPr>
        <w:tc>
          <w:tcPr>
            <w:tcW w:w="141" w:type="pct"/>
            <w:vMerge/>
            <w:tcBorders>
              <w:left w:val="single" w:sz="4" w:space="0" w:color="auto"/>
              <w:right w:val="single" w:sz="4" w:space="0" w:color="auto"/>
            </w:tcBorders>
          </w:tcPr>
          <w:p w:rsidR="00124066" w:rsidRPr="0083243A" w:rsidRDefault="00124066"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24066" w:rsidRPr="0083243A" w:rsidRDefault="00124066"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Appropriate, clear acknowledgment provided to sources, graphics/images</w:t>
            </w:r>
          </w:p>
          <w:p w:rsidR="00124066" w:rsidRDefault="00124066"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Suited to audience</w:t>
            </w:r>
          </w:p>
          <w:p w:rsidR="00124066" w:rsidRDefault="00124066"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Good ‘standard’ language used, suited to target group with no spelling and grammar mistakes </w:t>
            </w:r>
          </w:p>
          <w:p w:rsidR="00124066" w:rsidRPr="007F10B0" w:rsidRDefault="00124066" w:rsidP="00077F1C">
            <w:pPr>
              <w:pStyle w:val="ListParagraph"/>
              <w:numPr>
                <w:ilvl w:val="0"/>
                <w:numId w:val="27"/>
              </w:numPr>
              <w:spacing w:after="0" w:line="240" w:lineRule="auto"/>
              <w:rPr>
                <w:rFonts w:ascii="Arial Narrow" w:hAnsi="Arial Narrow"/>
                <w:sz w:val="20"/>
                <w:szCs w:val="20"/>
              </w:rPr>
            </w:pPr>
            <w:r>
              <w:rPr>
                <w:rFonts w:ascii="Arial Narrow" w:hAnsi="Arial Narrow"/>
                <w:sz w:val="20"/>
                <w:szCs w:val="20"/>
              </w:rPr>
              <w:t>No grammar and spelling mistakes</w:t>
            </w:r>
          </w:p>
        </w:tc>
        <w:tc>
          <w:tcPr>
            <w:tcW w:w="316" w:type="pct"/>
            <w:vAlign w:val="center"/>
          </w:tcPr>
          <w:p w:rsidR="00124066" w:rsidRPr="0083243A" w:rsidRDefault="00124066"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124066" w:rsidRPr="0083243A" w:rsidRDefault="00124066"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All 4 aspects clearly present </w:t>
            </w:r>
          </w:p>
        </w:tc>
        <w:tc>
          <w:tcPr>
            <w:tcW w:w="515" w:type="pct"/>
          </w:tcPr>
          <w:p w:rsidR="00124066" w:rsidRPr="0083243A" w:rsidRDefault="00124066"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3 of the 4 aspects clearly present</w:t>
            </w:r>
          </w:p>
        </w:tc>
        <w:tc>
          <w:tcPr>
            <w:tcW w:w="514" w:type="pct"/>
          </w:tcPr>
          <w:p w:rsidR="00124066" w:rsidRPr="0083243A" w:rsidRDefault="00124066"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Only 2 of the 4 aspects clearly present</w:t>
            </w:r>
          </w:p>
        </w:tc>
        <w:tc>
          <w:tcPr>
            <w:tcW w:w="515" w:type="pct"/>
          </w:tcPr>
          <w:p w:rsidR="00124066" w:rsidRPr="0083243A" w:rsidRDefault="00124066"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Only 1 of the 4 aspects clearly present </w:t>
            </w:r>
          </w:p>
        </w:tc>
        <w:tc>
          <w:tcPr>
            <w:tcW w:w="515" w:type="pct"/>
            <w:tcBorders>
              <w:right w:val="single" w:sz="4" w:space="0" w:color="auto"/>
            </w:tcBorders>
          </w:tcPr>
          <w:p w:rsidR="00124066" w:rsidRPr="0083243A" w:rsidRDefault="00124066"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None of the 4 aspects clearly present  </w:t>
            </w:r>
            <w:r w:rsidRPr="0083243A">
              <w:rPr>
                <w:rFonts w:ascii="Arial Narrow" w:hAnsi="Arial Narrow" w:cstheme="minorHAnsi"/>
                <w:b/>
                <w:sz w:val="20"/>
                <w:szCs w:val="20"/>
              </w:rPr>
              <w:t>or</w:t>
            </w:r>
          </w:p>
          <w:p w:rsidR="00124066" w:rsidRPr="0083243A" w:rsidRDefault="00124066"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No </w:t>
            </w:r>
            <w:r>
              <w:rPr>
                <w:rFonts w:ascii="Arial Narrow" w:hAnsi="Arial Narrow" w:cstheme="minorHAnsi"/>
                <w:sz w:val="20"/>
                <w:szCs w:val="20"/>
              </w:rPr>
              <w:t>presentation</w:t>
            </w:r>
          </w:p>
        </w:tc>
        <w:tc>
          <w:tcPr>
            <w:tcW w:w="315" w:type="pct"/>
            <w:vMerge/>
            <w:tcBorders>
              <w:left w:val="single" w:sz="4" w:space="0" w:color="auto"/>
            </w:tcBorders>
            <w:vAlign w:val="center"/>
          </w:tcPr>
          <w:p w:rsidR="00124066" w:rsidRPr="0083243A" w:rsidRDefault="00124066"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1857A5" w:rsidRDefault="002B2B47" w:rsidP="001857A5">
            <w:pPr>
              <w:jc w:val="center"/>
              <w:rPr>
                <w:rFonts w:ascii="Arial Narrow" w:hAnsi="Arial Narrow"/>
                <w:b/>
                <w:sz w:val="20"/>
                <w:szCs w:val="20"/>
                <w:lang w:val="en-ZA"/>
              </w:rPr>
            </w:pPr>
            <w:r w:rsidRPr="0083243A">
              <w:rPr>
                <w:rFonts w:ascii="Arial Narrow" w:hAnsi="Arial Narrow"/>
                <w:b/>
                <w:sz w:val="20"/>
                <w:szCs w:val="20"/>
              </w:rPr>
              <w:t>1</w:t>
            </w:r>
            <w:r w:rsidR="001857A5">
              <w:rPr>
                <w:rFonts w:ascii="Arial Narrow" w:hAnsi="Arial Narrow"/>
                <w:b/>
                <w:sz w:val="20"/>
                <w:szCs w:val="20"/>
                <w:lang w:val="en-ZA"/>
              </w:rPr>
              <w:t>6</w:t>
            </w:r>
          </w:p>
        </w:tc>
        <w:tc>
          <w:tcPr>
            <w:tcW w:w="4544" w:type="pct"/>
            <w:gridSpan w:val="7"/>
            <w:tcBorders>
              <w:left w:val="single" w:sz="4" w:space="0" w:color="auto"/>
              <w:right w:val="single" w:sz="4" w:space="0" w:color="auto"/>
            </w:tcBorders>
          </w:tcPr>
          <w:p w:rsidR="002B2B47" w:rsidRPr="00124066" w:rsidRDefault="008138A3" w:rsidP="002B2B47">
            <w:pPr>
              <w:rPr>
                <w:rFonts w:ascii="Arial Narrow" w:hAnsi="Arial Narrow"/>
                <w:b/>
                <w:sz w:val="20"/>
                <w:szCs w:val="20"/>
                <w:lang w:val="en-ZA"/>
              </w:rPr>
            </w:pPr>
            <w:r>
              <w:rPr>
                <w:rFonts w:ascii="Arial Narrow" w:hAnsi="Arial Narrow"/>
                <w:b/>
                <w:sz w:val="20"/>
                <w:szCs w:val="20"/>
              </w:rPr>
              <w:t>PRESENTATION</w:t>
            </w:r>
            <w:r w:rsidR="002B2B47" w:rsidRPr="0083243A">
              <w:rPr>
                <w:rFonts w:ascii="Arial Narrow" w:hAnsi="Arial Narrow"/>
                <w:b/>
                <w:sz w:val="20"/>
                <w:szCs w:val="20"/>
              </w:rPr>
              <w:t xml:space="preserve"> – </w:t>
            </w:r>
            <w:r w:rsidR="00124066">
              <w:rPr>
                <w:rFonts w:ascii="Arial Narrow" w:hAnsi="Arial Narrow"/>
                <w:b/>
                <w:sz w:val="20"/>
                <w:szCs w:val="20"/>
                <w:lang w:val="en-ZA"/>
              </w:rPr>
              <w:t>OUTSTANDING TECHNIQUE(S)/FEATURE(S</w:t>
            </w:r>
            <w:r w:rsidR="002B2B47" w:rsidRPr="0083243A">
              <w:rPr>
                <w:rFonts w:ascii="Arial Narrow" w:hAnsi="Arial Narrow"/>
                <w:b/>
                <w:sz w:val="20"/>
                <w:szCs w:val="20"/>
              </w:rPr>
              <w:t>)</w:t>
            </w:r>
            <w:r w:rsidR="00124066">
              <w:rPr>
                <w:rFonts w:ascii="Arial Narrow" w:hAnsi="Arial Narrow"/>
                <w:b/>
                <w:sz w:val="20"/>
                <w:szCs w:val="20"/>
                <w:lang w:val="en-ZA"/>
              </w:rPr>
              <w:t>/ASPECTS USED</w:t>
            </w:r>
          </w:p>
          <w:p w:rsidR="002B2B47" w:rsidRPr="0083243A" w:rsidRDefault="002B2B47" w:rsidP="00124066">
            <w:pPr>
              <w:rPr>
                <w:rFonts w:ascii="Arial Narrow" w:hAnsi="Arial Narrow" w:cstheme="minorHAnsi"/>
                <w:sz w:val="20"/>
                <w:szCs w:val="20"/>
              </w:rPr>
            </w:pPr>
            <w:r w:rsidRPr="0083243A">
              <w:rPr>
                <w:rFonts w:ascii="Arial Narrow" w:hAnsi="Arial Narrow" w:cstheme="minorHAnsi"/>
                <w:sz w:val="20"/>
                <w:szCs w:val="20"/>
              </w:rPr>
              <w:t xml:space="preserve">Learner demonstrates </w:t>
            </w:r>
            <w:r w:rsidR="00124066">
              <w:rPr>
                <w:rFonts w:ascii="Arial Narrow" w:hAnsi="Arial Narrow" w:cstheme="minorHAnsi"/>
                <w:sz w:val="20"/>
                <w:szCs w:val="20"/>
                <w:lang w:val="en-ZA"/>
              </w:rPr>
              <w:t>use of outstanding aspects</w:t>
            </w:r>
            <w:r w:rsidRPr="0083243A">
              <w:rPr>
                <w:rFonts w:ascii="Arial Narrow" w:hAnsi="Arial Narrow" w:cstheme="minorHAnsi"/>
                <w:sz w:val="20"/>
                <w:szCs w:val="20"/>
              </w:rPr>
              <w:t xml:space="preserve">, but that enhance the </w:t>
            </w:r>
            <w:r w:rsidR="008138A3">
              <w:rPr>
                <w:rFonts w:ascii="Arial Narrow" w:hAnsi="Arial Narrow" w:cstheme="minorHAnsi"/>
                <w:sz w:val="20"/>
                <w:szCs w:val="20"/>
              </w:rPr>
              <w:t>presentation</w:t>
            </w:r>
            <w:r w:rsidRPr="0083243A">
              <w:rPr>
                <w:rFonts w:ascii="Arial Narrow" w:hAnsi="Arial Narrow" w:cstheme="minorHAnsi"/>
                <w:sz w:val="20"/>
                <w:szCs w:val="20"/>
              </w:rPr>
              <w:t>, appropriately and meaningfully used.</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2B2B47" w:rsidP="00077F1C">
            <w:pPr>
              <w:pStyle w:val="ListParagraph"/>
              <w:numPr>
                <w:ilvl w:val="0"/>
                <w:numId w:val="27"/>
              </w:numPr>
              <w:spacing w:after="0" w:line="240" w:lineRule="auto"/>
              <w:rPr>
                <w:rFonts w:ascii="Arial Narrow" w:hAnsi="Arial Narrow"/>
                <w:sz w:val="20"/>
                <w:szCs w:val="20"/>
              </w:rPr>
            </w:pPr>
            <w:r w:rsidRPr="0083243A">
              <w:rPr>
                <w:rFonts w:ascii="Arial Narrow" w:hAnsi="Arial Narrow"/>
                <w:sz w:val="20"/>
                <w:szCs w:val="20"/>
              </w:rPr>
              <w:t xml:space="preserve">List the aspects (maximum 2) </w:t>
            </w:r>
          </w:p>
          <w:p w:rsidR="002B2B47" w:rsidRPr="0083243A" w:rsidRDefault="00303796" w:rsidP="00303796">
            <w:pPr>
              <w:pStyle w:val="ListParagraph"/>
              <w:tabs>
                <w:tab w:val="left" w:pos="3152"/>
              </w:tabs>
              <w:ind w:left="360"/>
              <w:rPr>
                <w:rFonts w:ascii="Arial Narrow" w:hAnsi="Arial Narrow"/>
                <w:sz w:val="20"/>
                <w:szCs w:val="20"/>
              </w:rPr>
            </w:pPr>
            <w:r>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2B2B47">
            <w:pPr>
              <w:pStyle w:val="ListParagraph"/>
              <w:ind w:left="360"/>
              <w:rPr>
                <w:rFonts w:ascii="Arial Narrow" w:hAnsi="Arial Narrow"/>
                <w:sz w:val="20"/>
                <w:szCs w:val="20"/>
              </w:rPr>
            </w:pP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gridSpan w:val="5"/>
            <w:tcBorders>
              <w:right w:val="single" w:sz="4" w:space="0" w:color="auto"/>
            </w:tcBorders>
          </w:tcPr>
          <w:p w:rsidR="002B2B47" w:rsidRPr="0083243A" w:rsidRDefault="002B2B47" w:rsidP="00077F1C">
            <w:pPr>
              <w:pStyle w:val="ListParagraph"/>
              <w:numPr>
                <w:ilvl w:val="0"/>
                <w:numId w:val="28"/>
              </w:numPr>
              <w:spacing w:after="0" w:line="240" w:lineRule="auto"/>
              <w:ind w:left="176" w:hanging="176"/>
              <w:rPr>
                <w:rFonts w:ascii="Arial Narrow" w:hAnsi="Arial Narrow" w:cstheme="minorHAnsi"/>
                <w:sz w:val="20"/>
                <w:szCs w:val="20"/>
              </w:rPr>
            </w:pPr>
            <w:r w:rsidRPr="0083243A">
              <w:rPr>
                <w:rFonts w:ascii="Arial Narrow" w:hAnsi="Arial Narrow" w:cstheme="minorHAnsi"/>
                <w:sz w:val="20"/>
                <w:szCs w:val="20"/>
              </w:rPr>
              <w:t xml:space="preserve">One mark (to maximum of 2 marks) for each </w:t>
            </w:r>
            <w:proofErr w:type="spellStart"/>
            <w:r w:rsidRPr="0083243A">
              <w:rPr>
                <w:rFonts w:ascii="Arial Narrow" w:hAnsi="Arial Narrow" w:cstheme="minorHAnsi"/>
                <w:sz w:val="20"/>
                <w:szCs w:val="20"/>
              </w:rPr>
              <w:t>f</w:t>
            </w:r>
            <w:r w:rsidR="00124066">
              <w:rPr>
                <w:rFonts w:ascii="Arial Narrow" w:hAnsi="Arial Narrow" w:cstheme="minorHAnsi"/>
                <w:sz w:val="20"/>
                <w:szCs w:val="20"/>
              </w:rPr>
              <w:t>aspect</w:t>
            </w:r>
            <w:proofErr w:type="spellEnd"/>
            <w:r w:rsidRPr="0083243A">
              <w:rPr>
                <w:rFonts w:ascii="Arial Narrow" w:hAnsi="Arial Narrow" w:cstheme="minorHAnsi"/>
                <w:sz w:val="20"/>
                <w:szCs w:val="20"/>
              </w:rPr>
              <w:t xml:space="preserve"> used correctly, appropriately, meaningfully and that clearly enhances the </w:t>
            </w:r>
            <w:r w:rsidR="008138A3">
              <w:rPr>
                <w:rFonts w:ascii="Arial Narrow" w:hAnsi="Arial Narrow" w:cstheme="minorHAnsi"/>
                <w:sz w:val="20"/>
                <w:szCs w:val="20"/>
              </w:rPr>
              <w:t>presentation</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79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 xml:space="preserve">TOTAL MARK: </w:t>
            </w:r>
          </w:p>
        </w:tc>
        <w:tc>
          <w:tcPr>
            <w:tcW w:w="316" w:type="pct"/>
            <w:tcBorders>
              <w:top w:val="single" w:sz="4" w:space="0" w:color="auto"/>
              <w:bottom w:val="single" w:sz="4" w:space="0" w:color="auto"/>
            </w:tcBorders>
            <w:vAlign w:val="center"/>
          </w:tcPr>
          <w:p w:rsidR="002B2B47" w:rsidRPr="001857A5" w:rsidRDefault="001857A5" w:rsidP="002B2B47">
            <w:pPr>
              <w:jc w:val="center"/>
              <w:rPr>
                <w:rFonts w:ascii="Arial Narrow" w:hAnsi="Arial Narrow" w:cstheme="minorHAnsi"/>
                <w:b/>
                <w:sz w:val="20"/>
                <w:szCs w:val="20"/>
                <w:lang w:val="en-ZA"/>
              </w:rPr>
            </w:pPr>
            <w:r>
              <w:rPr>
                <w:rFonts w:ascii="Arial Narrow" w:hAnsi="Arial Narrow" w:cstheme="minorHAnsi"/>
                <w:b/>
                <w:sz w:val="20"/>
                <w:szCs w:val="20"/>
                <w:lang w:val="en-ZA"/>
              </w:rPr>
              <w:t>26</w:t>
            </w:r>
          </w:p>
        </w:tc>
        <w:tc>
          <w:tcPr>
            <w:tcW w:w="2573" w:type="pct"/>
            <w:gridSpan w:val="5"/>
            <w:tcBorders>
              <w:top w:val="single" w:sz="4" w:space="0" w:color="auto"/>
              <w:bottom w:val="single" w:sz="4" w:space="0" w:color="auto"/>
            </w:tcBorders>
            <w:vAlign w:val="center"/>
          </w:tcPr>
          <w:p w:rsidR="002B2B47" w:rsidRPr="0083243A" w:rsidRDefault="002B2B47" w:rsidP="002B2B47">
            <w:pPr>
              <w:jc w:val="right"/>
              <w:rPr>
                <w:rFonts w:ascii="Arial Narrow" w:hAnsi="Arial Narrow" w:cstheme="minorHAnsi"/>
                <w:b/>
                <w:sz w:val="20"/>
                <w:szCs w:val="20"/>
              </w:rPr>
            </w:pPr>
            <w:r w:rsidRPr="0083243A">
              <w:rPr>
                <w:rFonts w:ascii="Arial Narrow" w:hAnsi="Arial Narrow" w:cstheme="minorHAnsi"/>
                <w:b/>
                <w:sz w:val="20"/>
                <w:szCs w:val="20"/>
              </w:rPr>
              <w:t>MARK OBTAINED</w:t>
            </w:r>
          </w:p>
        </w:tc>
        <w:tc>
          <w:tcPr>
            <w:tcW w:w="315" w:type="pct"/>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r w:rsidR="002B2B47" w:rsidRPr="00EF34DA" w:rsidTr="002C4A96">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FB2FA5" w:rsidP="00FB2FA5">
            <w:pPr>
              <w:rPr>
                <w:rFonts w:ascii="Arial Narrow" w:hAnsi="Arial Narrow" w:cstheme="minorHAnsi"/>
                <w:b/>
                <w:sz w:val="20"/>
                <w:szCs w:val="20"/>
              </w:rPr>
            </w:pPr>
            <w:r w:rsidRPr="00DC4A1E">
              <w:rPr>
                <w:rFonts w:ascii="Arial Narrow" w:hAnsi="Arial Narrow" w:cstheme="minorHAnsi"/>
                <w:b/>
                <w:sz w:val="20"/>
                <w:szCs w:val="20"/>
              </w:rPr>
              <w:t xml:space="preserve">Comment/feedback: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FB2FA5"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sidRPr="00E42AD6">
              <w:rPr>
                <w:rFonts w:ascii="Arial Narrow" w:hAnsi="Arial Narrow" w:cstheme="minorHAnsi"/>
                <w:b/>
                <w:sz w:val="20"/>
                <w:szCs w:val="20"/>
              </w:rPr>
              <w:t>T</w:t>
            </w:r>
            <w:r w:rsidRPr="00E42AD6">
              <w:rPr>
                <w:rFonts w:ascii="Arial Narrow" w:hAnsi="Arial Narrow"/>
                <w:b/>
                <w:sz w:val="20"/>
                <w:szCs w:val="20"/>
              </w:rPr>
              <w:t>eacher name:</w:t>
            </w:r>
            <w:r w:rsidRPr="00E42AD6">
              <w:rPr>
                <w:rFonts w:ascii="Arial Narrow" w:hAnsi="Arial Narrow"/>
                <w:b/>
                <w:sz w:val="20"/>
                <w:szCs w:val="20"/>
              </w:rPr>
              <w:tab/>
            </w:r>
            <w:r w:rsidRPr="00E42AD6">
              <w:rPr>
                <w:rFonts w:ascii="Arial Narrow" w:hAnsi="Arial Narrow"/>
                <w:b/>
                <w:sz w:val="20"/>
                <w:szCs w:val="20"/>
              </w:rPr>
              <w:tab/>
            </w:r>
            <w:r w:rsidRPr="00E42AD6">
              <w:rPr>
                <w:rFonts w:ascii="Arial Narrow" w:hAnsi="Arial Narrow"/>
                <w:b/>
                <w:sz w:val="20"/>
                <w:szCs w:val="20"/>
              </w:rPr>
              <w:tab/>
              <w:t>Teacher signature:</w:t>
            </w:r>
            <w:r w:rsidRPr="00E42AD6">
              <w:rPr>
                <w:rFonts w:ascii="Arial Narrow" w:hAnsi="Arial Narrow"/>
                <w:b/>
                <w:sz w:val="20"/>
                <w:szCs w:val="20"/>
              </w:rPr>
              <w:tab/>
              <w:t>Date:</w:t>
            </w:r>
            <w:r w:rsidRPr="00E42AD6">
              <w:rPr>
                <w:rFonts w:ascii="Arial Narrow" w:hAnsi="Arial Narrow"/>
                <w:b/>
                <w:sz w:val="20"/>
                <w:szCs w:val="20"/>
              </w:rPr>
              <w:tab/>
            </w:r>
          </w:p>
          <w:p w:rsidR="002B2B47" w:rsidRPr="00EF34DA" w:rsidDel="001A3054" w:rsidRDefault="002B2B47" w:rsidP="002B2B47">
            <w:pPr>
              <w:rPr>
                <w:rFonts w:ascii="Arial Narrow" w:hAnsi="Arial Narrow" w:cstheme="minorHAnsi"/>
                <w:b/>
                <w:sz w:val="20"/>
                <w:szCs w:val="20"/>
              </w:rPr>
            </w:pPr>
          </w:p>
        </w:tc>
      </w:tr>
    </w:tbl>
    <w:p w:rsidR="002B2B47" w:rsidRDefault="002B2B47" w:rsidP="002B2B47"/>
    <w:tbl>
      <w:tblPr>
        <w:tblStyle w:val="TableGrid"/>
        <w:tblW w:w="0" w:type="auto"/>
        <w:jc w:val="center"/>
        <w:tblLook w:val="04A0"/>
      </w:tblPr>
      <w:tblGrid>
        <w:gridCol w:w="1101"/>
        <w:gridCol w:w="4394"/>
        <w:gridCol w:w="1984"/>
        <w:gridCol w:w="2036"/>
      </w:tblGrid>
      <w:tr w:rsidR="002C4A96" w:rsidRPr="00E538D7" w:rsidTr="002C4A96">
        <w:trPr>
          <w:jc w:val="center"/>
        </w:trPr>
        <w:tc>
          <w:tcPr>
            <w:tcW w:w="1101"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Phase</w:t>
            </w:r>
          </w:p>
        </w:tc>
        <w:tc>
          <w:tcPr>
            <w:tcW w:w="4394"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Focus</w:t>
            </w:r>
          </w:p>
        </w:tc>
        <w:tc>
          <w:tcPr>
            <w:tcW w:w="1984"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Maximum Mark</w:t>
            </w:r>
          </w:p>
        </w:tc>
        <w:tc>
          <w:tcPr>
            <w:tcW w:w="2036" w:type="dxa"/>
            <w:vAlign w:val="center"/>
          </w:tcPr>
          <w:p w:rsidR="002C4A96" w:rsidRPr="00E538D7" w:rsidRDefault="002C4A96" w:rsidP="00BB5180">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Mark Obtained</w:t>
            </w: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1</w:t>
            </w:r>
          </w:p>
        </w:tc>
        <w:tc>
          <w:tcPr>
            <w:tcW w:w="4394" w:type="dxa"/>
            <w:vAlign w:val="center"/>
          </w:tcPr>
          <w:p w:rsidR="002C4A96" w:rsidRDefault="002C4A96" w:rsidP="00BB5180">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Find and access data and information</w:t>
            </w:r>
          </w:p>
        </w:tc>
        <w:tc>
          <w:tcPr>
            <w:tcW w:w="1984" w:type="dxa"/>
            <w:vAlign w:val="center"/>
          </w:tcPr>
          <w:p w:rsidR="002C4A96" w:rsidRDefault="008138A3"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w:t>
            </w:r>
            <w:r w:rsidR="00B66ECD">
              <w:rPr>
                <w:rFonts w:ascii="Cambria" w:hAnsi="Cambria"/>
                <w:sz w:val="22"/>
                <w:szCs w:val="22"/>
                <w:lang w:val="en-ZA" w:eastAsia="en-US" w:bidi="en-US"/>
              </w:rPr>
              <w:t>9</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2</w:t>
            </w:r>
          </w:p>
        </w:tc>
        <w:tc>
          <w:tcPr>
            <w:tcW w:w="4394" w:type="dxa"/>
            <w:vAlign w:val="center"/>
          </w:tcPr>
          <w:p w:rsidR="002C4A96" w:rsidRDefault="002C4A96" w:rsidP="00BB5180">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Process data and information</w:t>
            </w:r>
          </w:p>
        </w:tc>
        <w:tc>
          <w:tcPr>
            <w:tcW w:w="1984" w:type="dxa"/>
            <w:vAlign w:val="center"/>
          </w:tcPr>
          <w:p w:rsidR="002C4A96" w:rsidRDefault="008138A3"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w:t>
            </w:r>
            <w:r w:rsidR="00D55B32">
              <w:rPr>
                <w:rFonts w:ascii="Cambria" w:hAnsi="Cambria"/>
                <w:sz w:val="22"/>
                <w:szCs w:val="22"/>
                <w:lang w:val="en-ZA" w:eastAsia="en-US" w:bidi="en-US"/>
              </w:rPr>
              <w:t>6</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3</w:t>
            </w:r>
          </w:p>
        </w:tc>
        <w:tc>
          <w:tcPr>
            <w:tcW w:w="4394" w:type="dxa"/>
            <w:vAlign w:val="center"/>
          </w:tcPr>
          <w:p w:rsidR="002C4A96" w:rsidRDefault="002C4A96" w:rsidP="00BB5180">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 xml:space="preserve">Present information/solution – Report </w:t>
            </w:r>
          </w:p>
        </w:tc>
        <w:tc>
          <w:tcPr>
            <w:tcW w:w="1984" w:type="dxa"/>
            <w:vAlign w:val="center"/>
          </w:tcPr>
          <w:p w:rsidR="002C4A96" w:rsidRDefault="008138A3"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w:t>
            </w:r>
            <w:r w:rsidR="00002474">
              <w:rPr>
                <w:rFonts w:ascii="Cambria" w:hAnsi="Cambria"/>
                <w:sz w:val="22"/>
                <w:szCs w:val="22"/>
                <w:lang w:val="en-ZA" w:eastAsia="en-US" w:bidi="en-US"/>
              </w:rPr>
              <w:t>9</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1101" w:type="dxa"/>
            <w:vAlign w:val="center"/>
          </w:tcPr>
          <w:p w:rsidR="002C4A96" w:rsidRPr="00E538D7" w:rsidRDefault="002C4A96" w:rsidP="00BB5180">
            <w:pPr>
              <w:spacing w:before="120" w:after="120" w:line="276" w:lineRule="auto"/>
              <w:rPr>
                <w:rFonts w:ascii="Cambria" w:hAnsi="Cambria"/>
                <w:b/>
                <w:sz w:val="22"/>
                <w:szCs w:val="22"/>
                <w:lang w:val="en-ZA" w:eastAsia="en-US" w:bidi="en-US"/>
              </w:rPr>
            </w:pPr>
            <w:r w:rsidRPr="00E538D7">
              <w:rPr>
                <w:rFonts w:ascii="Cambria" w:hAnsi="Cambria"/>
                <w:b/>
                <w:sz w:val="22"/>
                <w:szCs w:val="22"/>
                <w:lang w:val="en-ZA" w:eastAsia="en-US" w:bidi="en-US"/>
              </w:rPr>
              <w:t>Phase 3</w:t>
            </w:r>
          </w:p>
        </w:tc>
        <w:tc>
          <w:tcPr>
            <w:tcW w:w="4394" w:type="dxa"/>
            <w:vAlign w:val="center"/>
          </w:tcPr>
          <w:p w:rsidR="002C4A96" w:rsidRDefault="002C4A96" w:rsidP="004B68EF">
            <w:pPr>
              <w:spacing w:before="120" w:after="120" w:line="276" w:lineRule="auto"/>
              <w:rPr>
                <w:rFonts w:ascii="Cambria" w:hAnsi="Cambria"/>
                <w:sz w:val="22"/>
                <w:szCs w:val="22"/>
                <w:lang w:val="en-ZA" w:eastAsia="en-US" w:bidi="en-US"/>
              </w:rPr>
            </w:pPr>
            <w:r>
              <w:rPr>
                <w:rFonts w:ascii="Cambria" w:hAnsi="Cambria"/>
                <w:sz w:val="22"/>
                <w:szCs w:val="22"/>
                <w:lang w:val="en-ZA" w:eastAsia="en-US" w:bidi="en-US"/>
              </w:rPr>
              <w:t xml:space="preserve">Present information/solution – </w:t>
            </w:r>
            <w:r w:rsidR="004B68EF">
              <w:rPr>
                <w:rFonts w:ascii="Cambria" w:hAnsi="Cambria"/>
                <w:sz w:val="22"/>
                <w:szCs w:val="22"/>
                <w:lang w:val="en-ZA" w:eastAsia="en-US" w:bidi="en-US"/>
              </w:rPr>
              <w:t>Slideshow</w:t>
            </w:r>
            <w:r>
              <w:rPr>
                <w:rFonts w:ascii="Cambria" w:hAnsi="Cambria"/>
                <w:sz w:val="22"/>
                <w:szCs w:val="22"/>
                <w:lang w:val="en-ZA" w:eastAsia="en-US" w:bidi="en-US"/>
              </w:rPr>
              <w:t xml:space="preserve"> </w:t>
            </w:r>
          </w:p>
        </w:tc>
        <w:tc>
          <w:tcPr>
            <w:tcW w:w="1984" w:type="dxa"/>
            <w:vAlign w:val="center"/>
          </w:tcPr>
          <w:p w:rsidR="002C4A96" w:rsidRDefault="001857A5" w:rsidP="00BB5180">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26</w:t>
            </w:r>
          </w:p>
        </w:tc>
        <w:tc>
          <w:tcPr>
            <w:tcW w:w="2036" w:type="dxa"/>
            <w:vAlign w:val="center"/>
          </w:tcPr>
          <w:p w:rsidR="002C4A96" w:rsidRDefault="002C4A96" w:rsidP="00BB5180">
            <w:pPr>
              <w:spacing w:before="120" w:after="120" w:line="276" w:lineRule="auto"/>
              <w:jc w:val="center"/>
              <w:rPr>
                <w:rFonts w:ascii="Cambria" w:hAnsi="Cambria"/>
                <w:sz w:val="22"/>
                <w:szCs w:val="22"/>
                <w:lang w:val="en-ZA" w:eastAsia="en-US" w:bidi="en-US"/>
              </w:rPr>
            </w:pPr>
          </w:p>
        </w:tc>
      </w:tr>
      <w:tr w:rsidR="002C4A96" w:rsidTr="002C4A96">
        <w:trPr>
          <w:jc w:val="center"/>
        </w:trPr>
        <w:tc>
          <w:tcPr>
            <w:tcW w:w="5495" w:type="dxa"/>
            <w:gridSpan w:val="2"/>
            <w:vAlign w:val="center"/>
          </w:tcPr>
          <w:p w:rsidR="002C4A96" w:rsidRPr="00E538D7" w:rsidRDefault="002C4A96" w:rsidP="00BB5180">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Total</w:t>
            </w:r>
          </w:p>
        </w:tc>
        <w:tc>
          <w:tcPr>
            <w:tcW w:w="1984" w:type="dxa"/>
            <w:vAlign w:val="center"/>
          </w:tcPr>
          <w:p w:rsidR="002C4A96" w:rsidRPr="009137F9" w:rsidRDefault="001857A5" w:rsidP="00002474">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w:t>
            </w:r>
            <w:r w:rsidR="00002474">
              <w:rPr>
                <w:rFonts w:ascii="Cambria" w:hAnsi="Cambria"/>
                <w:b/>
                <w:sz w:val="22"/>
                <w:szCs w:val="22"/>
                <w:lang w:val="en-ZA" w:eastAsia="en-US" w:bidi="en-US"/>
              </w:rPr>
              <w:t>20</w:t>
            </w:r>
          </w:p>
        </w:tc>
        <w:tc>
          <w:tcPr>
            <w:tcW w:w="2036" w:type="dxa"/>
            <w:vAlign w:val="center"/>
          </w:tcPr>
          <w:p w:rsidR="002C4A96" w:rsidRPr="009137F9" w:rsidRDefault="002C4A96" w:rsidP="00BB5180">
            <w:pPr>
              <w:spacing w:before="120" w:after="120" w:line="276" w:lineRule="auto"/>
              <w:jc w:val="center"/>
              <w:rPr>
                <w:rFonts w:ascii="Cambria" w:hAnsi="Cambria"/>
                <w:b/>
                <w:sz w:val="22"/>
                <w:szCs w:val="22"/>
                <w:lang w:val="en-ZA" w:eastAsia="en-US" w:bidi="en-US"/>
              </w:rPr>
            </w:pPr>
          </w:p>
        </w:tc>
      </w:tr>
    </w:tbl>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3A31C0">
          <w:headerReference w:type="default" r:id="rId24"/>
          <w:pgSz w:w="16839" w:h="11907" w:orient="landscape" w:code="9"/>
          <w:pgMar w:top="680" w:right="680" w:bottom="680" w:left="680" w:header="720" w:footer="720" w:gutter="0"/>
          <w:cols w:space="720"/>
          <w:docGrid w:linePitch="326"/>
        </w:sectPr>
      </w:pPr>
    </w:p>
    <w:p w:rsidR="00F16FDA" w:rsidRPr="00503DCD" w:rsidRDefault="00F16FDA"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A</w:t>
      </w:r>
    </w:p>
    <w:p w:rsidR="00A87E72" w:rsidRPr="00503DCD" w:rsidRDefault="000B5261" w:rsidP="00A87E72">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Example of research q</w:t>
      </w:r>
      <w:r w:rsidR="00CC65AD" w:rsidRPr="00503DCD">
        <w:rPr>
          <w:rFonts w:ascii="Cambria" w:hAnsi="Cambria"/>
          <w:b/>
          <w:spacing w:val="15"/>
          <w:lang w:val="en-ZA" w:eastAsia="en-US" w:bidi="en-US"/>
        </w:rPr>
        <w:t>uestions</w:t>
      </w:r>
    </w:p>
    <w:p w:rsidR="00A87E72" w:rsidRPr="00503DCD" w:rsidRDefault="00660DB7" w:rsidP="00F16FDA">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 xml:space="preserve">Possible questions </w:t>
      </w:r>
      <w:r w:rsidR="00CC65AD" w:rsidRPr="00503DCD">
        <w:rPr>
          <w:rFonts w:ascii="Cambria" w:hAnsi="Cambria"/>
          <w:sz w:val="22"/>
          <w:szCs w:val="22"/>
          <w:lang w:val="en-ZA" w:eastAsia="en-US" w:bidi="en-US"/>
        </w:rPr>
        <w:t>to ask</w:t>
      </w:r>
      <w:r w:rsidRPr="00503DCD">
        <w:rPr>
          <w:rFonts w:ascii="Cambria" w:hAnsi="Cambria"/>
          <w:sz w:val="22"/>
          <w:szCs w:val="22"/>
          <w:lang w:val="en-ZA" w:eastAsia="en-US" w:bidi="en-US"/>
        </w:rPr>
        <w:t>:</w:t>
      </w:r>
    </w:p>
    <w:p w:rsidR="00AD08BB" w:rsidRDefault="00AD08BB" w:rsidP="00077F1C">
      <w:pPr>
        <w:pStyle w:val="ListParagraph"/>
        <w:numPr>
          <w:ilvl w:val="0"/>
          <w:numId w:val="23"/>
        </w:numPr>
        <w:rPr>
          <w:lang w:val="en-ZA"/>
        </w:rPr>
      </w:pPr>
      <w:r>
        <w:rPr>
          <w:lang w:val="en-ZA"/>
        </w:rPr>
        <w:t>What is e-communication?</w:t>
      </w:r>
    </w:p>
    <w:p w:rsidR="005E04F0" w:rsidRPr="00503DCD" w:rsidRDefault="004B68EF" w:rsidP="00077F1C">
      <w:pPr>
        <w:pStyle w:val="ListParagraph"/>
        <w:numPr>
          <w:ilvl w:val="0"/>
          <w:numId w:val="23"/>
        </w:numPr>
        <w:rPr>
          <w:lang w:val="en-ZA"/>
        </w:rPr>
      </w:pPr>
      <w:r>
        <w:rPr>
          <w:lang w:val="en-ZA"/>
        </w:rPr>
        <w:t>Which type of e-communication do most people have access to</w:t>
      </w:r>
      <w:r w:rsidR="0035393E" w:rsidRPr="00503DCD">
        <w:rPr>
          <w:lang w:val="en-ZA"/>
        </w:rPr>
        <w:t>?</w:t>
      </w:r>
    </w:p>
    <w:p w:rsidR="00BD14D1" w:rsidRDefault="004B68EF" w:rsidP="00077F1C">
      <w:pPr>
        <w:pStyle w:val="ListParagraph"/>
        <w:numPr>
          <w:ilvl w:val="0"/>
          <w:numId w:val="23"/>
        </w:numPr>
        <w:rPr>
          <w:lang w:val="en-ZA"/>
        </w:rPr>
      </w:pPr>
      <w:r>
        <w:rPr>
          <w:lang w:val="en-ZA"/>
        </w:rPr>
        <w:t>Which device/tool is used mostly for e-communication</w:t>
      </w:r>
      <w:r w:rsidR="00BD14D1" w:rsidRPr="00503DCD">
        <w:rPr>
          <w:lang w:val="en-ZA"/>
        </w:rPr>
        <w:t>?</w:t>
      </w:r>
    </w:p>
    <w:p w:rsidR="004B68EF" w:rsidRDefault="004B68EF" w:rsidP="00077F1C">
      <w:pPr>
        <w:pStyle w:val="ListParagraph"/>
        <w:numPr>
          <w:ilvl w:val="0"/>
          <w:numId w:val="23"/>
        </w:numPr>
        <w:rPr>
          <w:lang w:val="en-ZA"/>
        </w:rPr>
      </w:pPr>
      <w:r>
        <w:rPr>
          <w:lang w:val="en-ZA"/>
        </w:rPr>
        <w:t>How many learners have access to e-communication?</w:t>
      </w:r>
    </w:p>
    <w:p w:rsidR="004B68EF" w:rsidRDefault="004B68EF" w:rsidP="00077F1C">
      <w:pPr>
        <w:pStyle w:val="ListParagraph"/>
        <w:numPr>
          <w:ilvl w:val="0"/>
          <w:numId w:val="23"/>
        </w:numPr>
        <w:rPr>
          <w:lang w:val="en-ZA"/>
        </w:rPr>
      </w:pPr>
      <w:r>
        <w:rPr>
          <w:lang w:val="en-ZA"/>
        </w:rPr>
        <w:t>What would be the best tool for teaching and learning?</w:t>
      </w:r>
    </w:p>
    <w:p w:rsidR="00962564" w:rsidRDefault="00962564" w:rsidP="00077F1C">
      <w:pPr>
        <w:pStyle w:val="ListParagraph"/>
        <w:numPr>
          <w:ilvl w:val="0"/>
          <w:numId w:val="23"/>
        </w:numPr>
        <w:rPr>
          <w:lang w:val="en-ZA"/>
        </w:rPr>
      </w:pPr>
      <w:r>
        <w:rPr>
          <w:lang w:val="en-ZA"/>
        </w:rPr>
        <w:t>How would tool X enhance teaching and learning?</w:t>
      </w:r>
    </w:p>
    <w:p w:rsidR="004B68EF" w:rsidRDefault="004B68EF" w:rsidP="00077F1C">
      <w:pPr>
        <w:pStyle w:val="ListParagraph"/>
        <w:numPr>
          <w:ilvl w:val="0"/>
          <w:numId w:val="23"/>
        </w:numPr>
        <w:rPr>
          <w:lang w:val="en-ZA"/>
        </w:rPr>
      </w:pPr>
      <w:r>
        <w:rPr>
          <w:lang w:val="en-ZA"/>
        </w:rPr>
        <w:t>What would be the best tool for communicating with parents/the community?</w:t>
      </w:r>
    </w:p>
    <w:p w:rsidR="004B68EF" w:rsidRPr="00503DCD" w:rsidRDefault="004B68EF" w:rsidP="00077F1C">
      <w:pPr>
        <w:pStyle w:val="ListParagraph"/>
        <w:numPr>
          <w:ilvl w:val="0"/>
          <w:numId w:val="23"/>
        </w:numPr>
        <w:rPr>
          <w:lang w:val="en-ZA"/>
        </w:rPr>
      </w:pPr>
      <w:r>
        <w:rPr>
          <w:lang w:val="en-ZA"/>
        </w:rPr>
        <w:t>What would be the best tool for collaborating with other schools/teachers?</w:t>
      </w:r>
    </w:p>
    <w:p w:rsidR="00FA461C" w:rsidRDefault="00FA461C" w:rsidP="00077F1C">
      <w:pPr>
        <w:pStyle w:val="ListParagraph"/>
        <w:numPr>
          <w:ilvl w:val="0"/>
          <w:numId w:val="23"/>
        </w:numPr>
        <w:rPr>
          <w:lang w:val="en-ZA"/>
        </w:rPr>
      </w:pPr>
      <w:r w:rsidRPr="00503DCD">
        <w:rPr>
          <w:lang w:val="en-ZA"/>
        </w:rPr>
        <w:t xml:space="preserve">What will happen if </w:t>
      </w:r>
      <w:r w:rsidR="004B68EF">
        <w:rPr>
          <w:lang w:val="en-ZA"/>
        </w:rPr>
        <w:t>not all people/learners have access to e-communication</w:t>
      </w:r>
      <w:r w:rsidRPr="00503DCD">
        <w:rPr>
          <w:lang w:val="en-ZA"/>
        </w:rPr>
        <w:t>?</w:t>
      </w:r>
    </w:p>
    <w:p w:rsidR="00962564" w:rsidRDefault="00962564" w:rsidP="00077F1C">
      <w:pPr>
        <w:pStyle w:val="ListParagraph"/>
        <w:numPr>
          <w:ilvl w:val="0"/>
          <w:numId w:val="23"/>
        </w:numPr>
        <w:rPr>
          <w:lang w:val="en-ZA"/>
        </w:rPr>
      </w:pPr>
      <w:r>
        <w:rPr>
          <w:lang w:val="en-ZA"/>
        </w:rPr>
        <w:t>Which tools are used successfully in the classroom?</w:t>
      </w:r>
    </w:p>
    <w:p w:rsidR="00962564" w:rsidRPr="00503DCD" w:rsidRDefault="00962564" w:rsidP="00077F1C">
      <w:pPr>
        <w:pStyle w:val="ListParagraph"/>
        <w:numPr>
          <w:ilvl w:val="0"/>
          <w:numId w:val="23"/>
        </w:numPr>
        <w:rPr>
          <w:lang w:val="en-ZA"/>
        </w:rPr>
      </w:pPr>
      <w:r>
        <w:rPr>
          <w:lang w:val="en-ZA"/>
        </w:rPr>
        <w:t>Would all subjects benefit from the same tool(s)?</w:t>
      </w:r>
    </w:p>
    <w:p w:rsidR="00AF4D33" w:rsidRPr="00503DCD" w:rsidRDefault="00AF4D33" w:rsidP="00077F1C">
      <w:pPr>
        <w:pStyle w:val="ListParagraph"/>
        <w:numPr>
          <w:ilvl w:val="0"/>
          <w:numId w:val="23"/>
        </w:numPr>
        <w:rPr>
          <w:lang w:val="en-ZA"/>
        </w:rPr>
      </w:pPr>
      <w:r w:rsidRPr="00503DCD">
        <w:rPr>
          <w:lang w:val="en-ZA"/>
        </w:rPr>
        <w:t>Etc.</w:t>
      </w:r>
    </w:p>
    <w:p w:rsidR="00563B04" w:rsidRPr="00503DCD" w:rsidRDefault="00563B04" w:rsidP="00F16FDA">
      <w:pPr>
        <w:spacing w:after="200" w:line="252" w:lineRule="auto"/>
        <w:rPr>
          <w:rFonts w:ascii="Cambria" w:hAnsi="Cambria"/>
          <w:sz w:val="22"/>
          <w:szCs w:val="22"/>
          <w:lang w:val="en-ZA" w:eastAsia="en-US" w:bidi="en-US"/>
        </w:rPr>
      </w:pPr>
    </w:p>
    <w:p w:rsidR="00796AD5" w:rsidRPr="00503DCD" w:rsidRDefault="00796AD5" w:rsidP="00F16FDA">
      <w:pPr>
        <w:spacing w:after="200" w:line="252" w:lineRule="auto"/>
        <w:rPr>
          <w:rFonts w:ascii="Cambria" w:hAnsi="Cambria"/>
          <w:sz w:val="22"/>
          <w:szCs w:val="22"/>
          <w:lang w:val="en-ZA" w:eastAsia="en-US" w:bidi="en-US"/>
        </w:rPr>
      </w:pPr>
    </w:p>
    <w:p w:rsidR="00F16FDA" w:rsidRPr="00503DCD"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503DCD">
        <w:rPr>
          <w:rFonts w:ascii="Cambria" w:hAnsi="Cambria"/>
          <w:b/>
          <w:spacing w:val="20"/>
          <w:sz w:val="28"/>
          <w:szCs w:val="28"/>
          <w:lang w:val="en-ZA" w:eastAsia="en-US" w:bidi="en-US"/>
        </w:rPr>
        <w:br w:type="page"/>
      </w:r>
    </w:p>
    <w:p w:rsidR="00CC65AD" w:rsidRPr="00503DCD" w:rsidRDefault="00CC65AD" w:rsidP="00CC65AD">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B</w:t>
      </w:r>
      <w:r w:rsidR="004C7445">
        <w:rPr>
          <w:rFonts w:ascii="Cambria" w:hAnsi="Cambria"/>
          <w:b/>
          <w:spacing w:val="20"/>
          <w:sz w:val="28"/>
          <w:szCs w:val="28"/>
          <w:lang w:val="en-ZA" w:eastAsia="en-US" w:bidi="en-US"/>
        </w:rPr>
        <w:t xml:space="preserve"> – Questionnaire</w:t>
      </w:r>
    </w:p>
    <w:p w:rsidR="00FD408F" w:rsidRPr="00047363" w:rsidRDefault="00FD408F" w:rsidP="00FD408F">
      <w:pPr>
        <w:rPr>
          <w:sz w:val="22"/>
          <w:szCs w:val="22"/>
          <w:lang w:val="en-ZA"/>
        </w:rPr>
      </w:pPr>
      <w:r w:rsidRPr="00047363">
        <w:rPr>
          <w:sz w:val="22"/>
          <w:szCs w:val="22"/>
          <w:lang w:val="en-ZA"/>
        </w:rPr>
        <w:t>It would be appreciated if you would take the time to complete this survey. The information will be treated confidentially. You do not have to supply your name.</w:t>
      </w:r>
    </w:p>
    <w:p w:rsidR="00A9218C" w:rsidRPr="00047363" w:rsidRDefault="00A9218C" w:rsidP="00FD408F">
      <w:pPr>
        <w:rPr>
          <w:sz w:val="22"/>
          <w:szCs w:val="22"/>
          <w:lang w:val="en-ZA"/>
        </w:rPr>
      </w:pPr>
    </w:p>
    <w:p w:rsidR="00FD408F" w:rsidRPr="00047363" w:rsidRDefault="00FD408F" w:rsidP="00FD408F">
      <w:pPr>
        <w:rPr>
          <w:i/>
          <w:sz w:val="22"/>
          <w:szCs w:val="22"/>
          <w:lang w:val="en-ZA"/>
        </w:rPr>
      </w:pPr>
      <w:r w:rsidRPr="00047363">
        <w:rPr>
          <w:i/>
          <w:sz w:val="22"/>
          <w:szCs w:val="22"/>
          <w:lang w:val="en-ZA"/>
        </w:rPr>
        <w:t>Write your answer in the space provided.</w:t>
      </w:r>
    </w:p>
    <w:p w:rsidR="00A9218C" w:rsidRPr="00047363" w:rsidRDefault="00A9218C" w:rsidP="00FD408F">
      <w:pPr>
        <w:rPr>
          <w:i/>
          <w:sz w:val="22"/>
          <w:szCs w:val="22"/>
          <w:lang w:val="en-ZA"/>
        </w:rPr>
      </w:pPr>
    </w:p>
    <w:p w:rsidR="00FD408F" w:rsidRPr="00047363" w:rsidRDefault="00FD408F" w:rsidP="00FD408F">
      <w:pPr>
        <w:tabs>
          <w:tab w:val="left" w:pos="1701"/>
          <w:tab w:val="left" w:pos="7655"/>
        </w:tabs>
        <w:rPr>
          <w:sz w:val="22"/>
          <w:szCs w:val="22"/>
          <w:lang w:val="en-ZA"/>
        </w:rPr>
      </w:pPr>
      <w:r w:rsidRPr="00047363">
        <w:rPr>
          <w:sz w:val="22"/>
          <w:szCs w:val="22"/>
          <w:lang w:val="en-ZA"/>
        </w:rPr>
        <w:t>Gender:</w:t>
      </w:r>
      <w:r w:rsidRPr="00047363">
        <w:rPr>
          <w:sz w:val="22"/>
          <w:szCs w:val="22"/>
          <w:lang w:val="en-ZA"/>
        </w:rPr>
        <w:tab/>
        <w:t>___________ (M for male, F for female)</w:t>
      </w:r>
    </w:p>
    <w:p w:rsidR="00FD408F" w:rsidRPr="00047363" w:rsidRDefault="00FD408F" w:rsidP="00FD408F">
      <w:pPr>
        <w:tabs>
          <w:tab w:val="left" w:pos="1701"/>
          <w:tab w:val="left" w:pos="7655"/>
        </w:tabs>
        <w:rPr>
          <w:sz w:val="22"/>
          <w:szCs w:val="22"/>
          <w:lang w:val="en-ZA"/>
        </w:rPr>
      </w:pPr>
      <w:r w:rsidRPr="00047363">
        <w:rPr>
          <w:sz w:val="22"/>
          <w:szCs w:val="22"/>
          <w:lang w:val="en-ZA"/>
        </w:rPr>
        <w:t>Age:</w:t>
      </w:r>
      <w:r w:rsidRPr="00047363">
        <w:rPr>
          <w:sz w:val="22"/>
          <w:szCs w:val="22"/>
          <w:lang w:val="en-ZA"/>
        </w:rPr>
        <w:tab/>
        <w:t>___________ (In years)</w:t>
      </w:r>
    </w:p>
    <w:p w:rsidR="00C86373" w:rsidRPr="00047363" w:rsidRDefault="00C86373" w:rsidP="007A180E">
      <w:pPr>
        <w:tabs>
          <w:tab w:val="left" w:pos="1701"/>
          <w:tab w:val="left" w:pos="4111"/>
        </w:tabs>
        <w:rPr>
          <w:sz w:val="22"/>
          <w:szCs w:val="22"/>
          <w:lang w:val="en-ZA"/>
        </w:rPr>
      </w:pPr>
      <w:r w:rsidRPr="00047363">
        <w:rPr>
          <w:sz w:val="22"/>
          <w:szCs w:val="22"/>
          <w:lang w:val="en-ZA"/>
        </w:rPr>
        <w:t>Learner/Parent/Community member</w:t>
      </w:r>
      <w:r w:rsidR="007A180E" w:rsidRPr="00047363">
        <w:rPr>
          <w:sz w:val="22"/>
          <w:szCs w:val="22"/>
          <w:lang w:val="en-ZA"/>
        </w:rPr>
        <w:t xml:space="preserve"> </w:t>
      </w:r>
      <w:r w:rsidR="007A180E" w:rsidRPr="00047363">
        <w:rPr>
          <w:sz w:val="22"/>
          <w:szCs w:val="22"/>
          <w:lang w:val="en-ZA"/>
        </w:rPr>
        <w:tab/>
        <w:t>___________</w:t>
      </w:r>
      <w:r w:rsidR="007A180E" w:rsidRPr="00047363">
        <w:rPr>
          <w:sz w:val="22"/>
          <w:szCs w:val="22"/>
          <w:lang w:val="en-ZA"/>
        </w:rPr>
        <w:br/>
        <w:t>(L for learner, P for Parent, C for community member)</w:t>
      </w:r>
    </w:p>
    <w:p w:rsidR="00FD408F" w:rsidRPr="00047363" w:rsidRDefault="00FD408F" w:rsidP="00FD408F">
      <w:pPr>
        <w:tabs>
          <w:tab w:val="left" w:pos="1701"/>
          <w:tab w:val="left" w:pos="7655"/>
        </w:tabs>
        <w:rPr>
          <w:sz w:val="22"/>
          <w:szCs w:val="22"/>
          <w:lang w:val="en-ZA"/>
        </w:rPr>
      </w:pPr>
    </w:p>
    <w:p w:rsidR="00FD408F" w:rsidRPr="00047363" w:rsidRDefault="00C86373" w:rsidP="00FD408F">
      <w:pPr>
        <w:tabs>
          <w:tab w:val="left" w:pos="7655"/>
        </w:tabs>
        <w:rPr>
          <w:i/>
          <w:sz w:val="22"/>
          <w:szCs w:val="22"/>
          <w:lang w:val="en-ZA"/>
        </w:rPr>
      </w:pPr>
      <w:r w:rsidRPr="00047363">
        <w:rPr>
          <w:i/>
          <w:sz w:val="22"/>
          <w:szCs w:val="22"/>
          <w:lang w:val="en-ZA"/>
        </w:rPr>
        <w:t>E-communication</w:t>
      </w:r>
      <w:r w:rsidR="00FD408F" w:rsidRPr="00047363">
        <w:rPr>
          <w:i/>
          <w:sz w:val="22"/>
          <w:szCs w:val="22"/>
          <w:lang w:val="en-ZA"/>
        </w:rPr>
        <w:t>.</w:t>
      </w:r>
    </w:p>
    <w:p w:rsidR="007A180E" w:rsidRPr="00047363" w:rsidRDefault="007A180E" w:rsidP="00FD408F">
      <w:pPr>
        <w:tabs>
          <w:tab w:val="left" w:pos="7655"/>
        </w:tabs>
        <w:rPr>
          <w:sz w:val="22"/>
          <w:szCs w:val="22"/>
          <w:lang w:val="en-ZA"/>
        </w:rPr>
      </w:pPr>
      <w:r w:rsidRPr="00047363">
        <w:rPr>
          <w:sz w:val="22"/>
          <w:szCs w:val="22"/>
          <w:lang w:val="en-ZA"/>
        </w:rPr>
        <w:t>Which device(s) do you use to communicate electronically to other people</w:t>
      </w:r>
      <w:r w:rsidR="00FD408F" w:rsidRPr="00047363">
        <w:rPr>
          <w:sz w:val="22"/>
          <w:szCs w:val="22"/>
          <w:lang w:val="en-ZA"/>
        </w:rPr>
        <w:t>?</w:t>
      </w:r>
    </w:p>
    <w:p w:rsidR="007A180E" w:rsidRPr="00047363" w:rsidRDefault="007A180E" w:rsidP="00077F1C">
      <w:pPr>
        <w:pStyle w:val="ListParagraph"/>
        <w:numPr>
          <w:ilvl w:val="0"/>
          <w:numId w:val="36"/>
        </w:numPr>
        <w:tabs>
          <w:tab w:val="left" w:pos="7655"/>
        </w:tabs>
        <w:rPr>
          <w:lang w:val="en-ZA"/>
        </w:rPr>
      </w:pPr>
      <w:r w:rsidRPr="00047363">
        <w:rPr>
          <w:lang w:val="en-ZA"/>
        </w:rPr>
        <w:t>Cell phone</w:t>
      </w:r>
      <w:r w:rsidR="004C7445" w:rsidRPr="00047363">
        <w:rPr>
          <w:lang w:val="en-ZA"/>
        </w:rPr>
        <w:t xml:space="preserve"> (not smart phone)</w:t>
      </w:r>
    </w:p>
    <w:p w:rsidR="004C7445" w:rsidRPr="00047363" w:rsidRDefault="004C7445" w:rsidP="00077F1C">
      <w:pPr>
        <w:pStyle w:val="ListParagraph"/>
        <w:numPr>
          <w:ilvl w:val="0"/>
          <w:numId w:val="36"/>
        </w:numPr>
        <w:tabs>
          <w:tab w:val="left" w:pos="7655"/>
        </w:tabs>
        <w:rPr>
          <w:lang w:val="en-ZA"/>
        </w:rPr>
      </w:pPr>
      <w:r w:rsidRPr="00047363">
        <w:rPr>
          <w:lang w:val="en-ZA"/>
        </w:rPr>
        <w:t>Smart phone</w:t>
      </w:r>
    </w:p>
    <w:p w:rsidR="007A180E" w:rsidRPr="00047363" w:rsidRDefault="007A180E" w:rsidP="00077F1C">
      <w:pPr>
        <w:pStyle w:val="ListParagraph"/>
        <w:numPr>
          <w:ilvl w:val="0"/>
          <w:numId w:val="36"/>
        </w:numPr>
        <w:tabs>
          <w:tab w:val="left" w:pos="7655"/>
        </w:tabs>
        <w:rPr>
          <w:lang w:val="en-ZA"/>
        </w:rPr>
      </w:pPr>
      <w:r w:rsidRPr="00047363">
        <w:rPr>
          <w:lang w:val="en-ZA"/>
        </w:rPr>
        <w:t>Computer</w:t>
      </w:r>
    </w:p>
    <w:p w:rsidR="00C47D85" w:rsidRPr="00047363" w:rsidRDefault="00C47D85" w:rsidP="00077F1C">
      <w:pPr>
        <w:pStyle w:val="ListParagraph"/>
        <w:numPr>
          <w:ilvl w:val="0"/>
          <w:numId w:val="36"/>
        </w:numPr>
        <w:tabs>
          <w:tab w:val="left" w:pos="7655"/>
        </w:tabs>
        <w:rPr>
          <w:lang w:val="en-ZA"/>
        </w:rPr>
      </w:pPr>
      <w:r w:rsidRPr="00047363">
        <w:rPr>
          <w:lang w:val="en-ZA"/>
        </w:rPr>
        <w:t>Tablet</w:t>
      </w:r>
    </w:p>
    <w:p w:rsidR="007A180E" w:rsidRPr="00047363" w:rsidRDefault="007A180E" w:rsidP="00077F1C">
      <w:pPr>
        <w:pStyle w:val="ListParagraph"/>
        <w:numPr>
          <w:ilvl w:val="0"/>
          <w:numId w:val="36"/>
        </w:numPr>
        <w:tabs>
          <w:tab w:val="left" w:pos="7655"/>
        </w:tabs>
        <w:rPr>
          <w:lang w:val="en-ZA"/>
        </w:rPr>
      </w:pPr>
      <w:r w:rsidRPr="00047363">
        <w:rPr>
          <w:lang w:val="en-ZA"/>
        </w:rPr>
        <w:t>Telephone (Landline)</w:t>
      </w:r>
    </w:p>
    <w:p w:rsidR="00FD408F" w:rsidRPr="00047363" w:rsidRDefault="007A180E" w:rsidP="00077F1C">
      <w:pPr>
        <w:pStyle w:val="ListParagraph"/>
        <w:numPr>
          <w:ilvl w:val="0"/>
          <w:numId w:val="36"/>
        </w:numPr>
        <w:tabs>
          <w:tab w:val="left" w:pos="7655"/>
        </w:tabs>
        <w:rPr>
          <w:lang w:val="en-ZA"/>
        </w:rPr>
      </w:pPr>
      <w:r w:rsidRPr="00047363">
        <w:rPr>
          <w:lang w:val="en-ZA"/>
        </w:rPr>
        <w:t>None of the above</w:t>
      </w:r>
      <w:r w:rsidR="00FD408F" w:rsidRPr="00047363">
        <w:rPr>
          <w:lang w:val="en-ZA"/>
        </w:rPr>
        <w:tab/>
      </w:r>
    </w:p>
    <w:p w:rsidR="007A180E" w:rsidRPr="00047363" w:rsidRDefault="007A180E" w:rsidP="00FD408F">
      <w:pPr>
        <w:tabs>
          <w:tab w:val="left" w:pos="7655"/>
        </w:tabs>
        <w:rPr>
          <w:sz w:val="22"/>
          <w:szCs w:val="22"/>
          <w:lang w:val="en-ZA"/>
        </w:rPr>
      </w:pPr>
      <w:r w:rsidRPr="00047363">
        <w:rPr>
          <w:sz w:val="22"/>
          <w:szCs w:val="22"/>
          <w:lang w:val="en-ZA"/>
        </w:rPr>
        <w:t xml:space="preserve">If you use a cell phone, are you able to </w:t>
      </w:r>
      <w:r w:rsidR="00FD408F" w:rsidRPr="00047363">
        <w:rPr>
          <w:sz w:val="22"/>
          <w:szCs w:val="22"/>
          <w:lang w:val="en-ZA"/>
        </w:rPr>
        <w:tab/>
      </w:r>
    </w:p>
    <w:p w:rsidR="00FD408F" w:rsidRPr="00047363" w:rsidRDefault="007A180E" w:rsidP="00077F1C">
      <w:pPr>
        <w:pStyle w:val="ListParagraph"/>
        <w:numPr>
          <w:ilvl w:val="0"/>
          <w:numId w:val="36"/>
        </w:numPr>
        <w:tabs>
          <w:tab w:val="left" w:pos="7655"/>
        </w:tabs>
        <w:rPr>
          <w:lang w:val="en-ZA"/>
        </w:rPr>
      </w:pPr>
      <w:r w:rsidRPr="00047363">
        <w:rPr>
          <w:lang w:val="en-ZA"/>
        </w:rPr>
        <w:t>Access the Internet via your cell phone</w:t>
      </w:r>
      <w:r w:rsidRPr="00047363">
        <w:rPr>
          <w:lang w:val="en-ZA"/>
        </w:rPr>
        <w:tab/>
      </w:r>
    </w:p>
    <w:p w:rsidR="007A180E" w:rsidRPr="00047363" w:rsidRDefault="007A180E" w:rsidP="00077F1C">
      <w:pPr>
        <w:pStyle w:val="ListParagraph"/>
        <w:numPr>
          <w:ilvl w:val="0"/>
          <w:numId w:val="36"/>
        </w:numPr>
        <w:tabs>
          <w:tab w:val="left" w:pos="7655"/>
        </w:tabs>
        <w:rPr>
          <w:lang w:val="en-ZA"/>
        </w:rPr>
      </w:pPr>
      <w:r w:rsidRPr="00047363">
        <w:rPr>
          <w:lang w:val="en-ZA"/>
        </w:rPr>
        <w:t>Receive e-mail on your cell phone</w:t>
      </w:r>
    </w:p>
    <w:p w:rsidR="007A180E" w:rsidRPr="00047363" w:rsidRDefault="007A180E" w:rsidP="00077F1C">
      <w:pPr>
        <w:pStyle w:val="ListParagraph"/>
        <w:numPr>
          <w:ilvl w:val="0"/>
          <w:numId w:val="36"/>
        </w:numPr>
        <w:tabs>
          <w:tab w:val="left" w:pos="7655"/>
        </w:tabs>
        <w:rPr>
          <w:lang w:val="en-ZA"/>
        </w:rPr>
      </w:pPr>
      <w:r w:rsidRPr="00047363">
        <w:rPr>
          <w:lang w:val="en-ZA"/>
        </w:rPr>
        <w:t xml:space="preserve">Send and receive </w:t>
      </w:r>
      <w:proofErr w:type="spellStart"/>
      <w:r w:rsidRPr="00047363">
        <w:rPr>
          <w:lang w:val="en-ZA"/>
        </w:rPr>
        <w:t>SMS</w:t>
      </w:r>
      <w:proofErr w:type="spellEnd"/>
      <w:r w:rsidR="00EC31F4" w:rsidRPr="00047363">
        <w:rPr>
          <w:lang w:val="en-ZA"/>
        </w:rPr>
        <w:t>/MMS</w:t>
      </w:r>
    </w:p>
    <w:p w:rsidR="007A180E" w:rsidRPr="00047363" w:rsidRDefault="007A180E" w:rsidP="00077F1C">
      <w:pPr>
        <w:pStyle w:val="ListParagraph"/>
        <w:numPr>
          <w:ilvl w:val="0"/>
          <w:numId w:val="36"/>
        </w:numPr>
        <w:tabs>
          <w:tab w:val="left" w:pos="7655"/>
        </w:tabs>
        <w:rPr>
          <w:lang w:val="en-ZA"/>
        </w:rPr>
      </w:pPr>
      <w:r w:rsidRPr="00047363">
        <w:rPr>
          <w:lang w:val="en-ZA"/>
        </w:rPr>
        <w:t xml:space="preserve">Use </w:t>
      </w:r>
      <w:proofErr w:type="spellStart"/>
      <w:r w:rsidRPr="00047363">
        <w:rPr>
          <w:lang w:val="en-ZA"/>
        </w:rPr>
        <w:t>Whats</w:t>
      </w:r>
      <w:proofErr w:type="spellEnd"/>
      <w:r w:rsidRPr="00047363">
        <w:rPr>
          <w:lang w:val="en-ZA"/>
        </w:rPr>
        <w:t xml:space="preserve"> UP</w:t>
      </w:r>
    </w:p>
    <w:p w:rsidR="00EC31F4" w:rsidRPr="00047363" w:rsidRDefault="00EC31F4" w:rsidP="00077F1C">
      <w:pPr>
        <w:pStyle w:val="ListParagraph"/>
        <w:numPr>
          <w:ilvl w:val="0"/>
          <w:numId w:val="36"/>
        </w:numPr>
        <w:tabs>
          <w:tab w:val="left" w:pos="7655"/>
        </w:tabs>
        <w:rPr>
          <w:lang w:val="en-ZA"/>
        </w:rPr>
      </w:pPr>
      <w:r w:rsidRPr="00047363">
        <w:rPr>
          <w:lang w:val="en-ZA"/>
        </w:rPr>
        <w:t xml:space="preserve">Use </w:t>
      </w:r>
      <w:proofErr w:type="spellStart"/>
      <w:r w:rsidRPr="00047363">
        <w:rPr>
          <w:lang w:val="en-ZA"/>
        </w:rPr>
        <w:t>MiXIT</w:t>
      </w:r>
      <w:proofErr w:type="spellEnd"/>
    </w:p>
    <w:p w:rsidR="00EC31F4" w:rsidRPr="00047363" w:rsidRDefault="00EC31F4" w:rsidP="00077F1C">
      <w:pPr>
        <w:pStyle w:val="ListParagraph"/>
        <w:numPr>
          <w:ilvl w:val="0"/>
          <w:numId w:val="36"/>
        </w:numPr>
        <w:tabs>
          <w:tab w:val="left" w:pos="7655"/>
        </w:tabs>
        <w:rPr>
          <w:lang w:val="en-ZA"/>
        </w:rPr>
      </w:pPr>
      <w:r w:rsidRPr="00047363">
        <w:rPr>
          <w:lang w:val="en-ZA"/>
        </w:rPr>
        <w:t>Twitter</w:t>
      </w:r>
    </w:p>
    <w:p w:rsidR="00EC31F4" w:rsidRPr="00047363" w:rsidRDefault="00EC31F4" w:rsidP="00077F1C">
      <w:pPr>
        <w:pStyle w:val="ListParagraph"/>
        <w:numPr>
          <w:ilvl w:val="0"/>
          <w:numId w:val="36"/>
        </w:numPr>
        <w:tabs>
          <w:tab w:val="left" w:pos="7655"/>
        </w:tabs>
        <w:rPr>
          <w:lang w:val="en-ZA"/>
        </w:rPr>
      </w:pPr>
      <w:r w:rsidRPr="00047363">
        <w:rPr>
          <w:lang w:val="en-ZA"/>
        </w:rPr>
        <w:t>Other (name)</w:t>
      </w:r>
    </w:p>
    <w:p w:rsidR="00FD408F" w:rsidRPr="00047363" w:rsidRDefault="007A180E" w:rsidP="00FD408F">
      <w:pPr>
        <w:tabs>
          <w:tab w:val="left" w:pos="7655"/>
        </w:tabs>
        <w:rPr>
          <w:sz w:val="22"/>
          <w:szCs w:val="22"/>
          <w:lang w:val="en-ZA"/>
        </w:rPr>
      </w:pPr>
      <w:r w:rsidRPr="00047363">
        <w:rPr>
          <w:sz w:val="22"/>
          <w:szCs w:val="22"/>
          <w:lang w:val="en-ZA"/>
        </w:rPr>
        <w:t xml:space="preserve">If you use a computer, which of the following </w:t>
      </w:r>
      <w:r w:rsidR="00EC31F4" w:rsidRPr="00047363">
        <w:rPr>
          <w:sz w:val="22"/>
          <w:szCs w:val="22"/>
          <w:lang w:val="en-ZA"/>
        </w:rPr>
        <w:t>are you able to use</w:t>
      </w:r>
    </w:p>
    <w:p w:rsidR="007A180E" w:rsidRPr="00047363" w:rsidRDefault="00EC31F4" w:rsidP="00077F1C">
      <w:pPr>
        <w:pStyle w:val="ListParagraph"/>
        <w:numPr>
          <w:ilvl w:val="0"/>
          <w:numId w:val="36"/>
        </w:numPr>
        <w:tabs>
          <w:tab w:val="left" w:pos="7655"/>
        </w:tabs>
        <w:rPr>
          <w:lang w:val="en-ZA"/>
        </w:rPr>
      </w:pPr>
      <w:proofErr w:type="spellStart"/>
      <w:r w:rsidRPr="00047363">
        <w:rPr>
          <w:lang w:val="en-ZA"/>
        </w:rPr>
        <w:t>Facebook</w:t>
      </w:r>
      <w:proofErr w:type="spellEnd"/>
      <w:r w:rsidR="007A180E" w:rsidRPr="00047363">
        <w:rPr>
          <w:lang w:val="en-ZA"/>
        </w:rPr>
        <w:tab/>
      </w:r>
    </w:p>
    <w:p w:rsidR="00EC31F4" w:rsidRPr="00047363" w:rsidRDefault="00EC31F4" w:rsidP="00077F1C">
      <w:pPr>
        <w:pStyle w:val="ListParagraph"/>
        <w:numPr>
          <w:ilvl w:val="0"/>
          <w:numId w:val="36"/>
        </w:numPr>
        <w:tabs>
          <w:tab w:val="left" w:pos="7655"/>
        </w:tabs>
        <w:rPr>
          <w:lang w:val="en-ZA"/>
        </w:rPr>
      </w:pPr>
      <w:r w:rsidRPr="00047363">
        <w:rPr>
          <w:lang w:val="en-ZA"/>
        </w:rPr>
        <w:t>Blogs</w:t>
      </w:r>
    </w:p>
    <w:p w:rsidR="00EC31F4" w:rsidRPr="00047363" w:rsidRDefault="00EC31F4" w:rsidP="00077F1C">
      <w:pPr>
        <w:pStyle w:val="ListParagraph"/>
        <w:numPr>
          <w:ilvl w:val="0"/>
          <w:numId w:val="36"/>
        </w:numPr>
        <w:tabs>
          <w:tab w:val="left" w:pos="7655"/>
        </w:tabs>
        <w:rPr>
          <w:lang w:val="en-ZA"/>
        </w:rPr>
      </w:pPr>
      <w:r w:rsidRPr="00047363">
        <w:rPr>
          <w:lang w:val="en-ZA"/>
        </w:rPr>
        <w:t>E-mail</w:t>
      </w:r>
    </w:p>
    <w:p w:rsidR="00EC31F4" w:rsidRPr="00047363" w:rsidRDefault="00EC31F4" w:rsidP="00077F1C">
      <w:pPr>
        <w:pStyle w:val="ListParagraph"/>
        <w:numPr>
          <w:ilvl w:val="0"/>
          <w:numId w:val="36"/>
        </w:numPr>
        <w:tabs>
          <w:tab w:val="left" w:pos="7655"/>
        </w:tabs>
        <w:rPr>
          <w:lang w:val="en-ZA"/>
        </w:rPr>
      </w:pPr>
      <w:r w:rsidRPr="00047363">
        <w:rPr>
          <w:lang w:val="en-ZA"/>
        </w:rPr>
        <w:t>Wiki</w:t>
      </w:r>
    </w:p>
    <w:p w:rsidR="00EC31F4" w:rsidRPr="00047363" w:rsidRDefault="00EC31F4" w:rsidP="00077F1C">
      <w:pPr>
        <w:pStyle w:val="ListParagraph"/>
        <w:numPr>
          <w:ilvl w:val="0"/>
          <w:numId w:val="36"/>
        </w:numPr>
        <w:tabs>
          <w:tab w:val="left" w:pos="7655"/>
        </w:tabs>
        <w:rPr>
          <w:lang w:val="en-ZA"/>
        </w:rPr>
      </w:pPr>
      <w:r w:rsidRPr="00047363">
        <w:rPr>
          <w:lang w:val="en-ZA"/>
        </w:rPr>
        <w:t>Skype</w:t>
      </w:r>
    </w:p>
    <w:p w:rsidR="00EC31F4" w:rsidRPr="00047363" w:rsidRDefault="00EC31F4" w:rsidP="00077F1C">
      <w:pPr>
        <w:pStyle w:val="ListParagraph"/>
        <w:numPr>
          <w:ilvl w:val="0"/>
          <w:numId w:val="36"/>
        </w:numPr>
        <w:tabs>
          <w:tab w:val="left" w:pos="7655"/>
        </w:tabs>
        <w:rPr>
          <w:lang w:val="en-ZA"/>
        </w:rPr>
      </w:pPr>
      <w:r w:rsidRPr="00047363">
        <w:rPr>
          <w:lang w:val="en-ZA"/>
        </w:rPr>
        <w:t>You tube</w:t>
      </w:r>
    </w:p>
    <w:p w:rsidR="00DB5BA3" w:rsidRPr="00047363" w:rsidRDefault="00DB5BA3" w:rsidP="00077F1C">
      <w:pPr>
        <w:pStyle w:val="ListParagraph"/>
        <w:numPr>
          <w:ilvl w:val="0"/>
          <w:numId w:val="36"/>
        </w:numPr>
        <w:tabs>
          <w:tab w:val="left" w:pos="7655"/>
        </w:tabs>
        <w:rPr>
          <w:lang w:val="en-ZA"/>
        </w:rPr>
      </w:pPr>
      <w:r w:rsidRPr="00047363">
        <w:rPr>
          <w:lang w:val="en-ZA"/>
        </w:rPr>
        <w:t>Google Drive</w:t>
      </w:r>
    </w:p>
    <w:p w:rsidR="00C47D85" w:rsidRDefault="00C47D85" w:rsidP="00077F1C">
      <w:pPr>
        <w:pStyle w:val="ListParagraph"/>
        <w:numPr>
          <w:ilvl w:val="0"/>
          <w:numId w:val="36"/>
        </w:numPr>
        <w:tabs>
          <w:tab w:val="left" w:pos="7655"/>
        </w:tabs>
        <w:rPr>
          <w:lang w:val="en-ZA"/>
        </w:rPr>
      </w:pPr>
      <w:r w:rsidRPr="00047363">
        <w:rPr>
          <w:lang w:val="en-ZA"/>
        </w:rPr>
        <w:t>Only visiting websites</w:t>
      </w:r>
    </w:p>
    <w:p w:rsidR="00962564" w:rsidRDefault="00962564" w:rsidP="00077F1C">
      <w:pPr>
        <w:pStyle w:val="ListParagraph"/>
        <w:numPr>
          <w:ilvl w:val="0"/>
          <w:numId w:val="36"/>
        </w:numPr>
        <w:tabs>
          <w:tab w:val="left" w:pos="7655"/>
        </w:tabs>
        <w:rPr>
          <w:lang w:val="en-ZA"/>
        </w:rPr>
      </w:pPr>
      <w:r>
        <w:rPr>
          <w:lang w:val="en-ZA"/>
        </w:rPr>
        <w:t>Chat rooms</w:t>
      </w:r>
    </w:p>
    <w:p w:rsidR="00962564" w:rsidRDefault="00962564" w:rsidP="00077F1C">
      <w:pPr>
        <w:pStyle w:val="ListParagraph"/>
        <w:numPr>
          <w:ilvl w:val="0"/>
          <w:numId w:val="36"/>
        </w:numPr>
        <w:tabs>
          <w:tab w:val="left" w:pos="7655"/>
        </w:tabs>
        <w:rPr>
          <w:lang w:val="en-ZA"/>
        </w:rPr>
      </w:pPr>
      <w:r>
        <w:rPr>
          <w:lang w:val="en-ZA"/>
        </w:rPr>
        <w:t>Instant messaging</w:t>
      </w:r>
    </w:p>
    <w:p w:rsidR="00962564" w:rsidRPr="00047363" w:rsidRDefault="00962564" w:rsidP="00077F1C">
      <w:pPr>
        <w:pStyle w:val="ListParagraph"/>
        <w:numPr>
          <w:ilvl w:val="0"/>
          <w:numId w:val="36"/>
        </w:numPr>
        <w:tabs>
          <w:tab w:val="left" w:pos="7655"/>
        </w:tabs>
        <w:rPr>
          <w:lang w:val="en-ZA"/>
        </w:rPr>
      </w:pPr>
      <w:r>
        <w:rPr>
          <w:lang w:val="en-ZA"/>
        </w:rPr>
        <w:t>Video conferencing</w:t>
      </w:r>
    </w:p>
    <w:p w:rsidR="00EC31F4" w:rsidRPr="00047363" w:rsidRDefault="00EC31F4" w:rsidP="00077F1C">
      <w:pPr>
        <w:pStyle w:val="ListParagraph"/>
        <w:numPr>
          <w:ilvl w:val="0"/>
          <w:numId w:val="36"/>
        </w:numPr>
        <w:tabs>
          <w:tab w:val="left" w:pos="7655"/>
        </w:tabs>
        <w:rPr>
          <w:lang w:val="en-ZA"/>
        </w:rPr>
      </w:pPr>
      <w:r w:rsidRPr="00047363">
        <w:rPr>
          <w:lang w:val="en-ZA"/>
        </w:rPr>
        <w:t>Other (name)</w:t>
      </w:r>
    </w:p>
    <w:p w:rsidR="00DB5BA3" w:rsidRPr="00047363" w:rsidRDefault="00DB5BA3" w:rsidP="00FD408F">
      <w:pPr>
        <w:tabs>
          <w:tab w:val="left" w:pos="7655"/>
        </w:tabs>
        <w:rPr>
          <w:sz w:val="22"/>
          <w:szCs w:val="22"/>
          <w:lang w:val="en-ZA"/>
        </w:rPr>
      </w:pPr>
      <w:r w:rsidRPr="00047363">
        <w:rPr>
          <w:sz w:val="22"/>
          <w:szCs w:val="22"/>
          <w:lang w:val="en-ZA"/>
        </w:rPr>
        <w:t>Regarding being ‘connected’</w:t>
      </w:r>
    </w:p>
    <w:p w:rsidR="001B0BF4" w:rsidRPr="00047363" w:rsidRDefault="001B0BF4" w:rsidP="00DB5BA3">
      <w:pPr>
        <w:tabs>
          <w:tab w:val="left" w:pos="7655"/>
        </w:tabs>
        <w:ind w:left="720"/>
        <w:rPr>
          <w:sz w:val="22"/>
          <w:szCs w:val="22"/>
          <w:lang w:val="en-ZA"/>
        </w:rPr>
      </w:pPr>
      <w:r w:rsidRPr="00047363">
        <w:rPr>
          <w:sz w:val="22"/>
          <w:szCs w:val="22"/>
          <w:lang w:val="en-ZA"/>
        </w:rPr>
        <w:t>What do you dislike regarding being ‘connected’</w:t>
      </w:r>
      <w:r w:rsidR="00FD408F" w:rsidRPr="00047363">
        <w:rPr>
          <w:sz w:val="22"/>
          <w:szCs w:val="22"/>
          <w:lang w:val="en-ZA"/>
        </w:rPr>
        <w:t xml:space="preserve"> </w:t>
      </w:r>
      <w:r w:rsidRPr="00047363">
        <w:rPr>
          <w:sz w:val="22"/>
          <w:szCs w:val="22"/>
          <w:lang w:val="en-ZA"/>
        </w:rPr>
        <w:t>(e.g. spam)?</w:t>
      </w:r>
      <w:r w:rsidR="00A45E0C">
        <w:rPr>
          <w:sz w:val="22"/>
          <w:szCs w:val="22"/>
          <w:lang w:val="en-ZA"/>
        </w:rPr>
        <w:t>_________________</w:t>
      </w:r>
    </w:p>
    <w:p w:rsidR="00DB5BA3" w:rsidRPr="00047363" w:rsidRDefault="00DB5BA3" w:rsidP="00DB5BA3">
      <w:pPr>
        <w:tabs>
          <w:tab w:val="left" w:pos="7655"/>
        </w:tabs>
        <w:ind w:left="720"/>
        <w:rPr>
          <w:sz w:val="22"/>
          <w:szCs w:val="22"/>
          <w:lang w:val="en-ZA"/>
        </w:rPr>
      </w:pPr>
      <w:r w:rsidRPr="00047363">
        <w:rPr>
          <w:sz w:val="22"/>
          <w:szCs w:val="22"/>
          <w:lang w:val="en-ZA"/>
        </w:rPr>
        <w:t xml:space="preserve">What are you most afraid of (e.g. </w:t>
      </w:r>
      <w:r w:rsidR="00C47D85" w:rsidRPr="00047363">
        <w:rPr>
          <w:sz w:val="22"/>
          <w:szCs w:val="22"/>
          <w:lang w:val="en-ZA"/>
        </w:rPr>
        <w:t>scams</w:t>
      </w:r>
      <w:r w:rsidR="00A45E0C">
        <w:rPr>
          <w:sz w:val="22"/>
          <w:szCs w:val="22"/>
          <w:lang w:val="en-ZA"/>
        </w:rPr>
        <w:t>, privacy issues</w:t>
      </w:r>
      <w:r w:rsidRPr="00047363">
        <w:rPr>
          <w:sz w:val="22"/>
          <w:szCs w:val="22"/>
          <w:lang w:val="en-ZA"/>
        </w:rPr>
        <w:t>)?</w:t>
      </w:r>
      <w:r w:rsidR="00A45E0C">
        <w:rPr>
          <w:sz w:val="22"/>
          <w:szCs w:val="22"/>
          <w:lang w:val="en-ZA"/>
        </w:rPr>
        <w:t>_____________________________</w:t>
      </w:r>
    </w:p>
    <w:p w:rsidR="00047363" w:rsidRPr="00047363" w:rsidRDefault="00047363" w:rsidP="00FD408F">
      <w:pPr>
        <w:tabs>
          <w:tab w:val="left" w:pos="7655"/>
        </w:tabs>
        <w:rPr>
          <w:sz w:val="22"/>
          <w:szCs w:val="22"/>
          <w:lang w:val="en-ZA"/>
        </w:rPr>
      </w:pPr>
    </w:p>
    <w:p w:rsidR="00FD408F" w:rsidRPr="00047363" w:rsidRDefault="00047363" w:rsidP="00047363">
      <w:pPr>
        <w:tabs>
          <w:tab w:val="left" w:pos="8505"/>
        </w:tabs>
        <w:rPr>
          <w:sz w:val="22"/>
          <w:szCs w:val="22"/>
          <w:lang w:val="en-ZA"/>
        </w:rPr>
      </w:pPr>
      <w:r w:rsidRPr="00047363">
        <w:rPr>
          <w:sz w:val="22"/>
          <w:szCs w:val="22"/>
          <w:lang w:val="en-ZA"/>
        </w:rPr>
        <w:t>Have you ever used any of the above (or other</w:t>
      </w:r>
      <w:r>
        <w:rPr>
          <w:sz w:val="22"/>
          <w:szCs w:val="22"/>
          <w:lang w:val="en-ZA"/>
        </w:rPr>
        <w:t xml:space="preserve"> technologies</w:t>
      </w:r>
      <w:r w:rsidRPr="00047363">
        <w:rPr>
          <w:sz w:val="22"/>
          <w:szCs w:val="22"/>
          <w:lang w:val="en-ZA"/>
        </w:rPr>
        <w:t>) to collaborate with other</w:t>
      </w:r>
      <w:r>
        <w:rPr>
          <w:sz w:val="22"/>
          <w:szCs w:val="22"/>
          <w:lang w:val="en-ZA"/>
        </w:rPr>
        <w:t xml:space="preserve"> </w:t>
      </w:r>
      <w:r w:rsidRPr="00047363">
        <w:rPr>
          <w:sz w:val="22"/>
          <w:szCs w:val="22"/>
          <w:lang w:val="en-ZA"/>
        </w:rPr>
        <w:t>people</w:t>
      </w:r>
      <w:r>
        <w:rPr>
          <w:sz w:val="22"/>
          <w:szCs w:val="22"/>
          <w:lang w:val="en-ZA"/>
        </w:rPr>
        <w:t>?</w:t>
      </w:r>
      <w:r w:rsidR="00FD408F" w:rsidRPr="00047363">
        <w:rPr>
          <w:sz w:val="22"/>
          <w:szCs w:val="22"/>
          <w:lang w:val="en-ZA"/>
        </w:rPr>
        <w:tab/>
      </w:r>
      <w:r w:rsidR="005A7A24" w:rsidRPr="00047363">
        <w:rPr>
          <w:sz w:val="22"/>
          <w:szCs w:val="22"/>
          <w:lang w:val="en-ZA"/>
        </w:rPr>
        <w:fldChar w:fldCharType="begin">
          <w:ffData>
            <w:name w:val="Check6"/>
            <w:enabled/>
            <w:calcOnExit w:val="0"/>
            <w:checkBox>
              <w:sizeAuto/>
              <w:default w:val="0"/>
            </w:checkBox>
          </w:ffData>
        </w:fldChar>
      </w:r>
      <w:bookmarkStart w:id="1" w:name="Check6"/>
      <w:r w:rsidR="00FD408F" w:rsidRPr="00047363">
        <w:rPr>
          <w:sz w:val="22"/>
          <w:szCs w:val="22"/>
          <w:lang w:val="en-ZA"/>
        </w:rPr>
        <w:instrText xml:space="preserve"> FORMCHECKBOX </w:instrText>
      </w:r>
      <w:r w:rsidR="005A7A24" w:rsidRPr="00047363">
        <w:rPr>
          <w:sz w:val="22"/>
          <w:szCs w:val="22"/>
          <w:lang w:val="en-ZA"/>
        </w:rPr>
      </w:r>
      <w:r w:rsidR="005A7A24" w:rsidRPr="00047363">
        <w:rPr>
          <w:sz w:val="22"/>
          <w:szCs w:val="22"/>
          <w:lang w:val="en-ZA"/>
        </w:rPr>
        <w:fldChar w:fldCharType="end"/>
      </w:r>
      <w:bookmarkEnd w:id="1"/>
    </w:p>
    <w:p w:rsidR="00047363" w:rsidRDefault="00047363" w:rsidP="00047363">
      <w:pPr>
        <w:tabs>
          <w:tab w:val="left" w:pos="7655"/>
        </w:tabs>
        <w:ind w:left="720"/>
        <w:rPr>
          <w:sz w:val="22"/>
          <w:szCs w:val="22"/>
          <w:lang w:val="en-ZA"/>
        </w:rPr>
      </w:pPr>
      <w:r w:rsidRPr="00047363">
        <w:rPr>
          <w:sz w:val="22"/>
          <w:szCs w:val="22"/>
          <w:lang w:val="en-ZA"/>
        </w:rPr>
        <w:t xml:space="preserve">If you answered yes, </w:t>
      </w:r>
    </w:p>
    <w:p w:rsidR="00047363" w:rsidRPr="00047363" w:rsidRDefault="00047363" w:rsidP="00047363">
      <w:pPr>
        <w:tabs>
          <w:tab w:val="left" w:pos="7655"/>
        </w:tabs>
        <w:ind w:left="720"/>
        <w:rPr>
          <w:sz w:val="22"/>
          <w:szCs w:val="22"/>
          <w:lang w:val="en-ZA"/>
        </w:rPr>
      </w:pPr>
      <w:r>
        <w:rPr>
          <w:sz w:val="22"/>
          <w:szCs w:val="22"/>
          <w:lang w:val="en-ZA"/>
        </w:rPr>
        <w:t>W</w:t>
      </w:r>
      <w:r w:rsidRPr="00047363">
        <w:rPr>
          <w:sz w:val="22"/>
          <w:szCs w:val="22"/>
          <w:lang w:val="en-ZA"/>
        </w:rPr>
        <w:t>hich technology</w:t>
      </w:r>
      <w:r>
        <w:rPr>
          <w:sz w:val="22"/>
          <w:szCs w:val="22"/>
          <w:lang w:val="en-ZA"/>
        </w:rPr>
        <w:t>/tool</w:t>
      </w:r>
      <w:r w:rsidRPr="00047363">
        <w:rPr>
          <w:sz w:val="22"/>
          <w:szCs w:val="22"/>
          <w:lang w:val="en-ZA"/>
        </w:rPr>
        <w:t xml:space="preserve"> did you use</w:t>
      </w:r>
      <w:r w:rsidR="00A45E0C">
        <w:rPr>
          <w:sz w:val="22"/>
          <w:szCs w:val="22"/>
          <w:lang w:val="en-ZA"/>
        </w:rPr>
        <w:t>?______________</w:t>
      </w:r>
    </w:p>
    <w:p w:rsidR="00FD408F" w:rsidRPr="00047363" w:rsidRDefault="00047363" w:rsidP="00047363">
      <w:pPr>
        <w:tabs>
          <w:tab w:val="left" w:pos="7655"/>
        </w:tabs>
        <w:ind w:left="720"/>
        <w:rPr>
          <w:sz w:val="22"/>
          <w:szCs w:val="22"/>
          <w:lang w:val="en-ZA"/>
        </w:rPr>
      </w:pPr>
      <w:r w:rsidRPr="00047363">
        <w:rPr>
          <w:sz w:val="22"/>
          <w:szCs w:val="22"/>
          <w:lang w:val="en-ZA"/>
        </w:rPr>
        <w:t>What did you use it for?</w:t>
      </w:r>
      <w:r w:rsidR="00A45E0C">
        <w:rPr>
          <w:sz w:val="22"/>
          <w:szCs w:val="22"/>
          <w:lang w:val="en-ZA"/>
        </w:rPr>
        <w:t>_____________</w:t>
      </w:r>
      <w:r w:rsidRPr="00047363">
        <w:rPr>
          <w:sz w:val="22"/>
          <w:szCs w:val="22"/>
          <w:lang w:val="en-ZA"/>
        </w:rPr>
        <w:t xml:space="preserve"> </w:t>
      </w:r>
    </w:p>
    <w:p w:rsidR="00CC65AD" w:rsidRPr="00503DCD" w:rsidRDefault="00FD408F">
      <w:pPr>
        <w:rPr>
          <w:rFonts w:ascii="Cambria" w:hAnsi="Cambria"/>
          <w:b/>
          <w:spacing w:val="20"/>
          <w:sz w:val="28"/>
          <w:szCs w:val="28"/>
          <w:lang w:val="en-ZA" w:eastAsia="en-US" w:bidi="en-US"/>
        </w:rPr>
      </w:pPr>
      <w:r>
        <w:rPr>
          <w:i/>
          <w:lang w:val="en-ZA"/>
        </w:rPr>
        <w:t>Thank you for completing this survey.</w:t>
      </w:r>
      <w:r w:rsidR="00CC65AD" w:rsidRPr="00503DCD">
        <w:rPr>
          <w:rFonts w:ascii="Cambria" w:hAnsi="Cambria"/>
          <w:b/>
          <w:spacing w:val="20"/>
          <w:sz w:val="28"/>
          <w:szCs w:val="28"/>
          <w:lang w:val="en-ZA" w:eastAsia="en-US" w:bidi="en-US"/>
        </w:rPr>
        <w:br w:type="page"/>
      </w:r>
    </w:p>
    <w:p w:rsidR="00F16FDA" w:rsidRPr="00503DCD" w:rsidRDefault="00CC65AD"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C</w:t>
      </w:r>
    </w:p>
    <w:p w:rsidR="00F16FDA" w:rsidRPr="00503DCD" w:rsidRDefault="00F16FDA" w:rsidP="00F16FDA">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Style guide for word processing documents</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Title page</w:t>
      </w:r>
    </w:p>
    <w:p w:rsidR="00F16FDA" w:rsidRPr="00503DCD" w:rsidRDefault="00F16FDA" w:rsidP="00077F1C">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Text should be </w:t>
      </w:r>
      <w:r w:rsidRPr="00503DCD">
        <w:rPr>
          <w:rFonts w:ascii="Cambria" w:hAnsi="Cambria"/>
          <w:b/>
          <w:sz w:val="22"/>
          <w:szCs w:val="22"/>
          <w:lang w:val="en-ZA" w:eastAsia="en-US" w:bidi="en-US"/>
        </w:rPr>
        <w:t xml:space="preserve">typed </w:t>
      </w:r>
      <w:r w:rsidRPr="00503DCD">
        <w:rPr>
          <w:rFonts w:ascii="Cambria" w:hAnsi="Cambria"/>
          <w:sz w:val="22"/>
          <w:szCs w:val="22"/>
          <w:lang w:val="en-ZA" w:eastAsia="en-US" w:bidi="en-US"/>
        </w:rPr>
        <w:t>using a</w:t>
      </w:r>
      <w:r w:rsidR="00F844FE" w:rsidRPr="00503DCD">
        <w:rPr>
          <w:rFonts w:ascii="Cambria" w:hAnsi="Cambria"/>
          <w:sz w:val="22"/>
          <w:szCs w:val="22"/>
          <w:lang w:val="en-ZA" w:eastAsia="en-US" w:bidi="en-US"/>
        </w:rPr>
        <w:t>ppropriate</w:t>
      </w:r>
      <w:r w:rsidRPr="00503DCD">
        <w:rPr>
          <w:rFonts w:ascii="Cambria" w:hAnsi="Cambria"/>
          <w:sz w:val="22"/>
          <w:szCs w:val="22"/>
          <w:lang w:val="en-ZA" w:eastAsia="en-US" w:bidi="en-US"/>
        </w:rPr>
        <w:t xml:space="preserve"> font size</w:t>
      </w:r>
      <w:r w:rsidR="00F844FE" w:rsidRPr="00503DCD">
        <w:rPr>
          <w:rFonts w:ascii="Cambria" w:hAnsi="Cambria"/>
          <w:sz w:val="22"/>
          <w:szCs w:val="22"/>
          <w:lang w:val="en-ZA" w:eastAsia="en-US" w:bidi="en-US"/>
        </w:rPr>
        <w:t>s</w:t>
      </w:r>
      <w:r w:rsidRPr="00503DCD">
        <w:rPr>
          <w:rFonts w:ascii="Cambria" w:hAnsi="Cambria"/>
          <w:sz w:val="22"/>
          <w:szCs w:val="22"/>
          <w:lang w:val="en-ZA" w:eastAsia="en-US" w:bidi="en-US"/>
        </w:rPr>
        <w:t>.</w:t>
      </w:r>
    </w:p>
    <w:p w:rsidR="00F16FDA" w:rsidRPr="00503DCD" w:rsidRDefault="00F16FDA" w:rsidP="00077F1C">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This should be the only page on which you make use of a page border.</w:t>
      </w:r>
    </w:p>
    <w:p w:rsidR="00F16FDA" w:rsidRPr="00503DCD" w:rsidRDefault="00F16FDA" w:rsidP="00077F1C">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Avoid “arty” borders and backgrounds.</w:t>
      </w:r>
    </w:p>
    <w:p w:rsidR="00F16FDA" w:rsidRPr="00503DCD" w:rsidRDefault="00F16FDA" w:rsidP="00077F1C">
      <w:pPr>
        <w:numPr>
          <w:ilvl w:val="0"/>
          <w:numId w:val="13"/>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Do </w:t>
      </w:r>
      <w:r w:rsidRPr="00503DCD">
        <w:rPr>
          <w:rFonts w:ascii="Cambria" w:hAnsi="Cambria"/>
          <w:b/>
          <w:sz w:val="22"/>
          <w:szCs w:val="22"/>
          <w:lang w:val="en-ZA" w:eastAsia="en-US" w:bidi="en-US"/>
        </w:rPr>
        <w:t>NOT</w:t>
      </w:r>
      <w:r w:rsidRPr="00503DCD">
        <w:rPr>
          <w:rFonts w:ascii="Cambria" w:hAnsi="Cambria"/>
          <w:sz w:val="22"/>
          <w:szCs w:val="22"/>
          <w:lang w:val="en-ZA" w:eastAsia="en-US" w:bidi="en-US"/>
        </w:rPr>
        <w:t xml:space="preserve"> use Word Art/Text Art.</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sidRPr="00503DCD">
        <w:rPr>
          <w:rFonts w:ascii="Cambria" w:hAnsi="Cambria"/>
          <w:b/>
          <w:spacing w:val="10"/>
          <w:sz w:val="22"/>
          <w:szCs w:val="22"/>
          <w:lang w:val="en-US" w:eastAsia="en-US" w:bidi="en-US"/>
        </w:rPr>
        <w:t>Headings</w:t>
      </w:r>
    </w:p>
    <w:p w:rsidR="00F16FDA" w:rsidRPr="00503DCD" w:rsidRDefault="00F16FDA" w:rsidP="00077F1C">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The font used should be easy to read, e.g. Cambria</w:t>
      </w:r>
      <w:r w:rsidR="006D52F4">
        <w:rPr>
          <w:rFonts w:ascii="Cambria" w:hAnsi="Cambria"/>
          <w:sz w:val="22"/>
          <w:szCs w:val="22"/>
          <w:lang w:val="en-ZA" w:eastAsia="en-US" w:bidi="en-US"/>
        </w:rPr>
        <w:t>, Calibri</w:t>
      </w:r>
    </w:p>
    <w:p w:rsidR="00F16FDA" w:rsidRPr="00503DCD" w:rsidRDefault="00F16FDA" w:rsidP="00077F1C">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Different levels of headings should be clearly distinguished. </w:t>
      </w:r>
    </w:p>
    <w:p w:rsidR="00F16FDA" w:rsidRPr="00503DCD" w:rsidRDefault="00F16FDA" w:rsidP="00077F1C">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vary between 12 to 18 pt.</w:t>
      </w:r>
    </w:p>
    <w:p w:rsidR="00F16FDA" w:rsidRPr="00503DCD" w:rsidRDefault="00F16FDA" w:rsidP="00077F1C">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Ensure that headings stand out clearly from other text.</w:t>
      </w:r>
    </w:p>
    <w:p w:rsidR="00F16FDA" w:rsidRPr="00503DCD" w:rsidRDefault="00F16FDA" w:rsidP="00077F1C">
      <w:pPr>
        <w:numPr>
          <w:ilvl w:val="0"/>
          <w:numId w:val="14"/>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Make use of heading styles </w:t>
      </w:r>
      <w:r w:rsidR="00F844FE" w:rsidRPr="00503DCD">
        <w:rPr>
          <w:rFonts w:ascii="Cambria" w:hAnsi="Cambria"/>
          <w:sz w:val="22"/>
          <w:szCs w:val="22"/>
          <w:lang w:val="en-ZA" w:eastAsia="en-US" w:bidi="en-US"/>
        </w:rPr>
        <w:t xml:space="preserve">where appropriate </w:t>
      </w:r>
      <w:r w:rsidRPr="00503DCD">
        <w:rPr>
          <w:rFonts w:ascii="Cambria" w:hAnsi="Cambria"/>
          <w:sz w:val="22"/>
          <w:szCs w:val="22"/>
          <w:lang w:val="en-ZA" w:eastAsia="en-US" w:bidi="en-US"/>
        </w:rPr>
        <w:t>and to ensure that headings are formatted in a consistent way.</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Body text</w:t>
      </w:r>
    </w:p>
    <w:p w:rsidR="00F16FDA" w:rsidRPr="00503DCD" w:rsidRDefault="00F16FDA"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a font that is easy to read and that are the same as the heading font or matches the heading font, e.g. Calibri</w:t>
      </w:r>
      <w:r w:rsidR="007B37F2">
        <w:rPr>
          <w:rFonts w:ascii="Cambria" w:hAnsi="Cambria"/>
          <w:sz w:val="22"/>
          <w:szCs w:val="22"/>
          <w:lang w:val="en-ZA" w:eastAsia="en-US" w:bidi="en-US"/>
        </w:rPr>
        <w:t>, Cambria</w:t>
      </w:r>
      <w:r w:rsidRPr="00503DCD">
        <w:rPr>
          <w:rFonts w:ascii="Cambria" w:hAnsi="Cambria"/>
          <w:sz w:val="22"/>
          <w:szCs w:val="22"/>
          <w:lang w:val="en-ZA" w:eastAsia="en-US" w:bidi="en-US"/>
        </w:rPr>
        <w:t>.</w:t>
      </w:r>
    </w:p>
    <w:p w:rsidR="00F16FDA" w:rsidRPr="00503DCD" w:rsidRDefault="00F16FDA"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Font size should not be larger than 12 pt and not smaller than 10 pt.</w:t>
      </w:r>
    </w:p>
    <w:p w:rsidR="003B46FE" w:rsidRPr="00503DCD" w:rsidRDefault="003B46FE"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Ensure that different paragraphs are clearly distinguished. </w:t>
      </w:r>
    </w:p>
    <w:p w:rsidR="003B46FE" w:rsidRPr="00503DCD" w:rsidRDefault="003B46FE"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Use appropriate </w:t>
      </w:r>
      <w:r w:rsidR="007B37F2">
        <w:rPr>
          <w:rFonts w:ascii="Cambria" w:hAnsi="Cambria"/>
          <w:sz w:val="22"/>
          <w:szCs w:val="22"/>
          <w:lang w:val="en-ZA" w:eastAsia="en-US" w:bidi="en-US"/>
        </w:rPr>
        <w:t xml:space="preserve">word processing principles and techniques </w:t>
      </w:r>
      <w:r w:rsidR="00865318">
        <w:rPr>
          <w:rFonts w:ascii="Cambria" w:hAnsi="Cambria"/>
          <w:sz w:val="22"/>
          <w:szCs w:val="22"/>
          <w:lang w:val="en-ZA" w:eastAsia="en-US" w:bidi="en-US"/>
        </w:rPr>
        <w:t>to create white space and enhance</w:t>
      </w:r>
      <w:r w:rsidRPr="00503DCD">
        <w:rPr>
          <w:rFonts w:ascii="Cambria" w:hAnsi="Cambria"/>
          <w:sz w:val="22"/>
          <w:szCs w:val="22"/>
          <w:lang w:val="en-ZA" w:eastAsia="en-US" w:bidi="en-US"/>
        </w:rPr>
        <w:t xml:space="preserve"> rea</w:t>
      </w:r>
      <w:r w:rsidR="003D0681" w:rsidRPr="00503DCD">
        <w:rPr>
          <w:rFonts w:ascii="Cambria" w:hAnsi="Cambria"/>
          <w:sz w:val="22"/>
          <w:szCs w:val="22"/>
          <w:lang w:val="en-ZA" w:eastAsia="en-US" w:bidi="en-US"/>
        </w:rPr>
        <w:t>da</w:t>
      </w:r>
      <w:r w:rsidRPr="00503DCD">
        <w:rPr>
          <w:rFonts w:ascii="Cambria" w:hAnsi="Cambria"/>
          <w:sz w:val="22"/>
          <w:szCs w:val="22"/>
          <w:lang w:val="en-ZA" w:eastAsia="en-US" w:bidi="en-US"/>
        </w:rPr>
        <w:t>bility</w:t>
      </w:r>
      <w:r w:rsidR="007B37F2">
        <w:rPr>
          <w:rFonts w:ascii="Cambria" w:hAnsi="Cambria"/>
          <w:sz w:val="22"/>
          <w:szCs w:val="22"/>
          <w:lang w:val="en-ZA" w:eastAsia="en-US" w:bidi="en-US"/>
        </w:rPr>
        <w:t xml:space="preserve"> (e.g. </w:t>
      </w:r>
      <w:r w:rsidR="007B37F2" w:rsidRPr="00503DCD">
        <w:rPr>
          <w:rFonts w:ascii="Cambria" w:hAnsi="Cambria"/>
          <w:sz w:val="22"/>
          <w:szCs w:val="22"/>
          <w:lang w:val="en-ZA" w:eastAsia="en-US" w:bidi="en-US"/>
        </w:rPr>
        <w:t>line and paragraph spacing</w:t>
      </w:r>
      <w:r w:rsidR="007B37F2">
        <w:rPr>
          <w:rFonts w:ascii="Cambria" w:hAnsi="Cambria"/>
          <w:sz w:val="22"/>
          <w:szCs w:val="22"/>
          <w:lang w:val="en-ZA" w:eastAsia="en-US" w:bidi="en-US"/>
        </w:rPr>
        <w:t>)</w:t>
      </w:r>
      <w:r w:rsidRPr="00503DCD">
        <w:rPr>
          <w:rFonts w:ascii="Cambria" w:hAnsi="Cambria"/>
          <w:sz w:val="22"/>
          <w:szCs w:val="22"/>
          <w:lang w:val="en-ZA" w:eastAsia="en-US" w:bidi="en-US"/>
        </w:rPr>
        <w:t>.</w:t>
      </w:r>
    </w:p>
    <w:p w:rsidR="00F16FDA" w:rsidRPr="00503DCD" w:rsidRDefault="00F16FDA"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 xml:space="preserve">Ensure that all body text is formatted in a consistent way. Using styles would help to ensure consistency. </w:t>
      </w:r>
    </w:p>
    <w:p w:rsidR="00F16FDA" w:rsidRPr="00503DCD" w:rsidRDefault="00F16FDA"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distinguished from headings.</w:t>
      </w:r>
    </w:p>
    <w:p w:rsidR="00F16FDA" w:rsidRPr="00503DCD" w:rsidRDefault="00F16FDA" w:rsidP="00077F1C">
      <w:pPr>
        <w:numPr>
          <w:ilvl w:val="0"/>
          <w:numId w:val="15"/>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Body text should be left aligned.</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Page layout</w:t>
      </w:r>
    </w:p>
    <w:p w:rsidR="00F16FDA" w:rsidRPr="00503DCD" w:rsidRDefault="00F16FDA" w:rsidP="00077F1C">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word processing functions to add page numbers.</w:t>
      </w:r>
    </w:p>
    <w:p w:rsidR="00F16FDA" w:rsidRPr="00503DCD" w:rsidRDefault="00F16FDA" w:rsidP="00077F1C">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page breaks to start new pages.</w:t>
      </w:r>
    </w:p>
    <w:p w:rsidR="00F16FDA" w:rsidRPr="00503DCD" w:rsidRDefault="00F16FDA" w:rsidP="00077F1C">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Make use of lists where appropriate to support readability.</w:t>
      </w:r>
    </w:p>
    <w:p w:rsidR="00F16FDA" w:rsidRPr="00503DCD" w:rsidRDefault="00F16FDA" w:rsidP="00077F1C">
      <w:pPr>
        <w:numPr>
          <w:ilvl w:val="0"/>
          <w:numId w:val="16"/>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Use sufficient white space.</w:t>
      </w:r>
    </w:p>
    <w:p w:rsidR="00F16FDA" w:rsidRPr="00503DCD" w:rsidRDefault="00F16FDA"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503DCD">
        <w:rPr>
          <w:rFonts w:ascii="Cambria" w:hAnsi="Cambria"/>
          <w:b/>
          <w:spacing w:val="10"/>
          <w:sz w:val="22"/>
          <w:szCs w:val="22"/>
          <w:lang w:val="en-ZA" w:eastAsia="en-US" w:bidi="en-US"/>
        </w:rPr>
        <w:t>General formatting and editing</w:t>
      </w:r>
    </w:p>
    <w:p w:rsidR="00F16FDA" w:rsidRPr="00503DCD" w:rsidRDefault="00F16FDA" w:rsidP="00077F1C">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Keep it simple—this is not an art or design competition—it is the quality of the report and content that matter.</w:t>
      </w:r>
    </w:p>
    <w:p w:rsidR="00F16FDA" w:rsidRPr="00503DCD" w:rsidRDefault="00F16FDA" w:rsidP="00077F1C">
      <w:pPr>
        <w:numPr>
          <w:ilvl w:val="0"/>
          <w:numId w:val="19"/>
        </w:numPr>
        <w:spacing w:after="200" w:line="252" w:lineRule="auto"/>
        <w:contextualSpacing/>
        <w:rPr>
          <w:rFonts w:ascii="Cambria" w:hAnsi="Cambria"/>
          <w:sz w:val="22"/>
          <w:szCs w:val="22"/>
          <w:lang w:val="en-ZA" w:eastAsia="en-US" w:bidi="en-US"/>
        </w:rPr>
      </w:pPr>
      <w:r w:rsidRPr="00503DCD">
        <w:rPr>
          <w:rFonts w:ascii="Cambria" w:hAnsi="Cambria"/>
          <w:sz w:val="22"/>
          <w:szCs w:val="22"/>
          <w:lang w:val="en-ZA" w:eastAsia="en-US" w:bidi="en-US"/>
        </w:rPr>
        <w:t>Spell check your document. Professional documents are error free.</w:t>
      </w:r>
    </w:p>
    <w:p w:rsidR="00CB2B95" w:rsidRPr="00503DCD" w:rsidRDefault="00CB2B95">
      <w:pPr>
        <w:rPr>
          <w:rFonts w:ascii="Arial" w:hAnsi="Arial" w:cs="Arial"/>
          <w:b/>
          <w:bCs/>
          <w:sz w:val="26"/>
          <w:szCs w:val="26"/>
          <w:lang w:val="en-ZA"/>
        </w:rPr>
      </w:pPr>
      <w:r w:rsidRPr="00503DCD">
        <w:rPr>
          <w:lang w:val="en-ZA"/>
        </w:rPr>
        <w:br w:type="page"/>
      </w:r>
    </w:p>
    <w:p w:rsidR="00CB2B95" w:rsidRPr="00503DCD" w:rsidRDefault="00CB2B95" w:rsidP="00CB2B95">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 xml:space="preserve">Annexure </w:t>
      </w:r>
      <w:r w:rsidR="00CC65AD" w:rsidRPr="00503DCD">
        <w:rPr>
          <w:rFonts w:ascii="Cambria" w:hAnsi="Cambria"/>
          <w:b/>
          <w:spacing w:val="20"/>
          <w:sz w:val="28"/>
          <w:szCs w:val="28"/>
          <w:lang w:val="en-ZA" w:eastAsia="en-US" w:bidi="en-US"/>
        </w:rPr>
        <w:t>D</w:t>
      </w:r>
    </w:p>
    <w:p w:rsidR="007B4260" w:rsidRPr="00503DCD" w:rsidRDefault="00CB2B95" w:rsidP="00CB2B95">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Declaration of authenticity</w:t>
      </w:r>
    </w:p>
    <w:tbl>
      <w:tblPr>
        <w:tblStyle w:val="TableGrid"/>
        <w:tblW w:w="0" w:type="auto"/>
        <w:tblLook w:val="04A0"/>
      </w:tblPr>
      <w:tblGrid>
        <w:gridCol w:w="1797"/>
        <w:gridCol w:w="2927"/>
        <w:gridCol w:w="1583"/>
        <w:gridCol w:w="2936"/>
      </w:tblGrid>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Learner name</w:t>
            </w:r>
          </w:p>
        </w:tc>
        <w:tc>
          <w:tcPr>
            <w:tcW w:w="3085" w:type="dxa"/>
          </w:tcPr>
          <w:p w:rsidR="002179A6" w:rsidRPr="00503DCD" w:rsidRDefault="002179A6" w:rsidP="002179A6">
            <w:pPr>
              <w:spacing w:before="120" w:after="120" w:line="276" w:lineRule="auto"/>
              <w:rPr>
                <w:lang w:val="en-ZA"/>
              </w:rPr>
            </w:pPr>
          </w:p>
        </w:tc>
        <w:tc>
          <w:tcPr>
            <w:tcW w:w="1593" w:type="dxa"/>
          </w:tcPr>
          <w:p w:rsidR="002179A6" w:rsidRPr="00503DCD" w:rsidRDefault="002179A6" w:rsidP="002179A6">
            <w:pPr>
              <w:spacing w:before="120" w:after="120" w:line="276" w:lineRule="auto"/>
              <w:jc w:val="right"/>
              <w:rPr>
                <w:b/>
                <w:lang w:val="en-ZA"/>
              </w:rPr>
            </w:pPr>
            <w:r w:rsidRPr="00503DCD">
              <w:rPr>
                <w:b/>
                <w:lang w:val="en-ZA"/>
              </w:rPr>
              <w:t>ID Number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1809" w:type="dxa"/>
            <w:vAlign w:val="center"/>
          </w:tcPr>
          <w:p w:rsidR="002179A6" w:rsidRPr="00503DCD" w:rsidRDefault="002179A6" w:rsidP="002179A6">
            <w:pPr>
              <w:spacing w:before="120" w:after="120" w:line="276" w:lineRule="auto"/>
              <w:jc w:val="right"/>
              <w:rPr>
                <w:b/>
                <w:lang w:val="en-ZA"/>
              </w:rPr>
            </w:pPr>
            <w:r w:rsidRPr="00503DCD">
              <w:rPr>
                <w:b/>
                <w:lang w:val="en-ZA"/>
              </w:rPr>
              <w:t>Grade</w:t>
            </w:r>
          </w:p>
        </w:tc>
        <w:tc>
          <w:tcPr>
            <w:tcW w:w="3085" w:type="dxa"/>
          </w:tcPr>
          <w:p w:rsidR="002179A6" w:rsidRPr="00503DCD" w:rsidRDefault="000B5261" w:rsidP="002179A6">
            <w:pPr>
              <w:spacing w:before="120" w:after="120" w:line="276" w:lineRule="auto"/>
              <w:rPr>
                <w:lang w:val="en-ZA"/>
              </w:rPr>
            </w:pPr>
            <w:r w:rsidRPr="00503DCD">
              <w:rPr>
                <w:lang w:val="en-ZA"/>
              </w:rPr>
              <w:t>1</w:t>
            </w:r>
            <w:r w:rsidR="0092480A">
              <w:rPr>
                <w:lang w:val="en-ZA"/>
              </w:rPr>
              <w:t>0</w:t>
            </w:r>
          </w:p>
        </w:tc>
        <w:tc>
          <w:tcPr>
            <w:tcW w:w="1593" w:type="dxa"/>
          </w:tcPr>
          <w:p w:rsidR="002179A6" w:rsidRPr="00503DCD" w:rsidRDefault="000609A9" w:rsidP="002179A6">
            <w:pPr>
              <w:spacing w:before="120" w:after="120" w:line="276" w:lineRule="auto"/>
              <w:jc w:val="right"/>
              <w:rPr>
                <w:b/>
                <w:lang w:val="en-ZA"/>
              </w:rPr>
            </w:pPr>
            <w:r w:rsidRPr="00503DCD">
              <w:rPr>
                <w:b/>
                <w:lang w:val="en-ZA"/>
              </w:rPr>
              <w:t>Year</w:t>
            </w:r>
          </w:p>
        </w:tc>
        <w:tc>
          <w:tcPr>
            <w:tcW w:w="3089" w:type="dxa"/>
          </w:tcPr>
          <w:p w:rsidR="002179A6" w:rsidRPr="00503DCD" w:rsidRDefault="000B5261" w:rsidP="002179A6">
            <w:pPr>
              <w:spacing w:before="120" w:after="120" w:line="276" w:lineRule="auto"/>
              <w:rPr>
                <w:lang w:val="en-ZA"/>
              </w:rPr>
            </w:pPr>
            <w:r w:rsidRPr="00503DCD">
              <w:rPr>
                <w:lang w:val="en-ZA"/>
              </w:rPr>
              <w:t>2013</w:t>
            </w:r>
          </w:p>
        </w:tc>
      </w:tr>
      <w:tr w:rsidR="002179A6" w:rsidRPr="00503DCD" w:rsidTr="002179A6">
        <w:tc>
          <w:tcPr>
            <w:tcW w:w="1809" w:type="dxa"/>
          </w:tcPr>
          <w:p w:rsidR="002179A6" w:rsidRPr="00503DCD" w:rsidRDefault="002179A6" w:rsidP="002179A6">
            <w:pPr>
              <w:spacing w:before="120" w:after="120" w:line="276" w:lineRule="auto"/>
              <w:jc w:val="right"/>
              <w:rPr>
                <w:b/>
                <w:lang w:val="en-ZA"/>
              </w:rPr>
            </w:pPr>
            <w:r w:rsidRPr="00503DCD">
              <w:rPr>
                <w:b/>
                <w:lang w:val="en-ZA"/>
              </w:rPr>
              <w:t>Subject</w:t>
            </w:r>
          </w:p>
        </w:tc>
        <w:tc>
          <w:tcPr>
            <w:tcW w:w="7767" w:type="dxa"/>
            <w:gridSpan w:val="3"/>
            <w:vAlign w:val="center"/>
          </w:tcPr>
          <w:p w:rsidR="002179A6" w:rsidRPr="00503DCD" w:rsidRDefault="002179A6" w:rsidP="002179A6">
            <w:pPr>
              <w:spacing w:before="120" w:after="120" w:line="276" w:lineRule="auto"/>
              <w:jc w:val="center"/>
              <w:rPr>
                <w:lang w:val="en-ZA"/>
              </w:rPr>
            </w:pPr>
            <w:r w:rsidRPr="00503DCD">
              <w:rPr>
                <w:lang w:val="en-ZA"/>
              </w:rPr>
              <w:t>Computer Applications Technology</w:t>
            </w:r>
          </w:p>
        </w:tc>
      </w:tr>
      <w:tr w:rsidR="002179A6" w:rsidRPr="00503DCD" w:rsidTr="002179A6">
        <w:tc>
          <w:tcPr>
            <w:tcW w:w="4894" w:type="dxa"/>
            <w:gridSpan w:val="2"/>
            <w:vAlign w:val="center"/>
          </w:tcPr>
          <w:p w:rsidR="002179A6" w:rsidRPr="00503DCD" w:rsidRDefault="002179A6" w:rsidP="002179A6">
            <w:pPr>
              <w:spacing w:before="120" w:after="120" w:line="276" w:lineRule="auto"/>
              <w:jc w:val="center"/>
              <w:rPr>
                <w:lang w:val="en-ZA"/>
              </w:rPr>
            </w:pPr>
            <w:r w:rsidRPr="00503DCD">
              <w:rPr>
                <w:lang w:val="en-ZA"/>
              </w:rPr>
              <w:t>Practical Assessment Task (PAT)</w:t>
            </w:r>
          </w:p>
        </w:tc>
        <w:tc>
          <w:tcPr>
            <w:tcW w:w="1593" w:type="dxa"/>
            <w:vAlign w:val="center"/>
          </w:tcPr>
          <w:p w:rsidR="002179A6" w:rsidRPr="00503DCD" w:rsidRDefault="000609A9" w:rsidP="002179A6">
            <w:pPr>
              <w:spacing w:before="120" w:after="120" w:line="276" w:lineRule="auto"/>
              <w:jc w:val="right"/>
              <w:rPr>
                <w:b/>
                <w:lang w:val="en-ZA"/>
              </w:rPr>
            </w:pPr>
            <w:r w:rsidRPr="00503DCD">
              <w:rPr>
                <w:b/>
                <w:lang w:val="en-ZA"/>
              </w:rPr>
              <w:t>Teacher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F5738D" w:rsidRPr="00503DCD" w:rsidRDefault="00F5738D" w:rsidP="002179A6">
            <w:pPr>
              <w:spacing w:before="120" w:after="120" w:line="276" w:lineRule="auto"/>
              <w:rPr>
                <w:lang w:val="en-ZA"/>
              </w:rPr>
            </w:pPr>
          </w:p>
          <w:p w:rsidR="002179A6" w:rsidRPr="00503DCD" w:rsidRDefault="002179A6" w:rsidP="00507536">
            <w:pPr>
              <w:tabs>
                <w:tab w:val="left" w:pos="7371"/>
              </w:tabs>
              <w:spacing w:before="120" w:after="120" w:line="276" w:lineRule="auto"/>
              <w:rPr>
                <w:lang w:val="en-ZA"/>
              </w:rPr>
            </w:pPr>
            <w:r w:rsidRPr="00503DCD">
              <w:rPr>
                <w:lang w:val="en-ZA"/>
              </w:rPr>
              <w:t>I hereby declare that the contents of this assessment task are my own original work</w:t>
            </w:r>
            <w:r w:rsidR="00507536" w:rsidRPr="00503DCD">
              <w:rPr>
                <w:lang w:val="en-ZA"/>
              </w:rPr>
              <w:t xml:space="preserve"> (except where there is clear acknowledgement and appropriate reference to the work of others)</w:t>
            </w:r>
            <w:r w:rsidRPr="00503DCD">
              <w:rPr>
                <w:lang w:val="en-ZA"/>
              </w:rPr>
              <w:t xml:space="preserve"> and have not been plagiarised, copied from someone else or previously submitted for assessment. </w:t>
            </w:r>
          </w:p>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2179A6" w:rsidRPr="00503DCD" w:rsidRDefault="002179A6" w:rsidP="002179A6">
            <w:pPr>
              <w:spacing w:before="120" w:after="120" w:line="276" w:lineRule="auto"/>
              <w:rPr>
                <w:lang w:val="en-ZA"/>
              </w:rPr>
            </w:pPr>
          </w:p>
          <w:p w:rsidR="002179A6" w:rsidRPr="00503DCD" w:rsidRDefault="002179A6" w:rsidP="002179A6">
            <w:pPr>
              <w:spacing w:before="120" w:after="120" w:line="276" w:lineRule="auto"/>
              <w:rPr>
                <w:lang w:val="en-ZA"/>
              </w:rPr>
            </w:pPr>
          </w:p>
          <w:p w:rsidR="002179A6" w:rsidRPr="00503DCD" w:rsidRDefault="002179A6" w:rsidP="002179A6">
            <w:pPr>
              <w:tabs>
                <w:tab w:val="left" w:pos="7371"/>
              </w:tabs>
              <w:spacing w:before="120" w:after="120" w:line="276" w:lineRule="auto"/>
              <w:rPr>
                <w:lang w:val="en-ZA"/>
              </w:rPr>
            </w:pPr>
            <w:r w:rsidRPr="00503DCD">
              <w:rPr>
                <w:lang w:val="en-ZA"/>
              </w:rPr>
              <w:t>_________________________</w:t>
            </w:r>
            <w:r w:rsidRPr="00503DCD">
              <w:rPr>
                <w:lang w:val="en-ZA"/>
              </w:rPr>
              <w:tab/>
              <w:t>___ / ___ / 20</w:t>
            </w:r>
            <w:r w:rsidR="000B5261" w:rsidRPr="00503DCD">
              <w:rPr>
                <w:lang w:val="en-ZA"/>
              </w:rPr>
              <w:t>13</w:t>
            </w:r>
            <w:r w:rsidRPr="00503DCD">
              <w:rPr>
                <w:lang w:val="en-ZA"/>
              </w:rPr>
              <w:t xml:space="preserve"> </w:t>
            </w:r>
          </w:p>
          <w:p w:rsidR="002179A6" w:rsidRPr="00503DCD" w:rsidRDefault="002179A6" w:rsidP="002179A6">
            <w:pPr>
              <w:tabs>
                <w:tab w:val="left" w:pos="7371"/>
              </w:tabs>
              <w:spacing w:before="120" w:after="120" w:line="276" w:lineRule="auto"/>
              <w:rPr>
                <w:lang w:val="en-ZA"/>
              </w:rPr>
            </w:pPr>
            <w:r w:rsidRPr="00503DCD">
              <w:rPr>
                <w:lang w:val="en-ZA"/>
              </w:rPr>
              <w:t xml:space="preserve">SIGNATURE OF STUDENT </w:t>
            </w:r>
            <w:r w:rsidRPr="00503DCD">
              <w:rPr>
                <w:lang w:val="en-ZA"/>
              </w:rPr>
              <w:tab/>
              <w:t xml:space="preserve">DATE </w:t>
            </w:r>
          </w:p>
          <w:p w:rsidR="002179A6" w:rsidRPr="00503DCD" w:rsidRDefault="002179A6" w:rsidP="002179A6">
            <w:pPr>
              <w:pStyle w:val="Default"/>
              <w:tabs>
                <w:tab w:val="left" w:pos="7088"/>
              </w:tabs>
              <w:rPr>
                <w:color w:val="auto"/>
              </w:rPr>
            </w:pPr>
          </w:p>
        </w:tc>
      </w:tr>
    </w:tbl>
    <w:p w:rsidR="00B40048" w:rsidRPr="00503DCD" w:rsidRDefault="00B40048" w:rsidP="00CB2B95">
      <w:pPr>
        <w:rPr>
          <w:lang w:val="en-ZA"/>
        </w:rPr>
      </w:pPr>
    </w:p>
    <w:p w:rsidR="00B40048" w:rsidRPr="00503DCD" w:rsidRDefault="00B40048">
      <w:pPr>
        <w:rPr>
          <w:lang w:val="en-ZA"/>
        </w:rPr>
      </w:pPr>
      <w:r w:rsidRPr="00503DCD">
        <w:rPr>
          <w:lang w:val="en-ZA"/>
        </w:rPr>
        <w:br w:type="page"/>
      </w:r>
    </w:p>
    <w:p w:rsidR="00B40048" w:rsidRPr="00503DCD" w:rsidRDefault="00B40048" w:rsidP="00B40048">
      <w:pPr>
        <w:pBdr>
          <w:bottom w:val="thinThickSmallGap" w:sz="12" w:space="1" w:color="943634"/>
        </w:pBdr>
        <w:spacing w:after="200"/>
        <w:jc w:val="center"/>
        <w:outlineLvl w:val="0"/>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lastRenderedPageBreak/>
        <w:t>Annexure E</w:t>
      </w:r>
    </w:p>
    <w:p w:rsidR="00B40048" w:rsidRPr="00503DCD" w:rsidRDefault="00B40048" w:rsidP="00B40048">
      <w:pPr>
        <w:pBdr>
          <w:bottom w:val="single" w:sz="4" w:space="1" w:color="622423"/>
        </w:pBdr>
        <w:spacing w:before="400" w:after="200" w:line="252" w:lineRule="auto"/>
        <w:jc w:val="center"/>
        <w:outlineLvl w:val="1"/>
        <w:rPr>
          <w:rFonts w:ascii="Cambria" w:hAnsi="Cambria"/>
          <w:b/>
          <w:spacing w:val="15"/>
          <w:lang w:val="en-ZA" w:eastAsia="en-US" w:bidi="en-US"/>
        </w:rPr>
      </w:pPr>
      <w:r w:rsidRPr="00503DCD">
        <w:rPr>
          <w:rFonts w:ascii="Cambria" w:hAnsi="Cambria"/>
          <w:b/>
          <w:spacing w:val="15"/>
          <w:lang w:val="en-ZA" w:eastAsia="en-US" w:bidi="en-US"/>
        </w:rPr>
        <w:t>K-W-L-S Chart</w:t>
      </w:r>
    </w:p>
    <w:p w:rsidR="00CB2B95" w:rsidRPr="00503DCD" w:rsidRDefault="00CB2B95" w:rsidP="00CB2B95">
      <w:pPr>
        <w:rPr>
          <w:lang w:val="en-ZA"/>
        </w:rPr>
      </w:pPr>
    </w:p>
    <w:p w:rsidR="00B40048" w:rsidRPr="00503DCD" w:rsidRDefault="00B40048" w:rsidP="00CB2B95">
      <w:pPr>
        <w:rPr>
          <w:lang w:val="en-ZA"/>
        </w:rPr>
      </w:pPr>
    </w:p>
    <w:p w:rsidR="00B40048" w:rsidRPr="00503DCD" w:rsidRDefault="00B40048" w:rsidP="0092480A">
      <w:pPr>
        <w:jc w:val="center"/>
        <w:rPr>
          <w:lang w:val="en-ZA"/>
        </w:rPr>
      </w:pPr>
      <w:r w:rsidRPr="00503DCD">
        <w:rPr>
          <w:noProof/>
          <w:lang w:val="en-US" w:eastAsia="en-US"/>
        </w:rPr>
        <w:drawing>
          <wp:inline distT="0" distB="0" distL="0" distR="0">
            <wp:extent cx="4323950" cy="5891638"/>
            <wp:effectExtent l="16193" t="21907" r="16827" b="1682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rot="5400000">
                      <a:off x="0" y="0"/>
                      <a:ext cx="4323563" cy="5891110"/>
                    </a:xfrm>
                    <a:prstGeom prst="rect">
                      <a:avLst/>
                    </a:prstGeom>
                    <a:ln>
                      <a:solidFill>
                        <a:schemeClr val="tx1"/>
                      </a:solidFill>
                    </a:ln>
                  </pic:spPr>
                </pic:pic>
              </a:graphicData>
            </a:graphic>
          </wp:inline>
        </w:drawing>
      </w:r>
    </w:p>
    <w:sectPr w:rsidR="00B40048" w:rsidRPr="00503DCD" w:rsidSect="00DA5A94">
      <w:headerReference w:type="default" r:id="rId26"/>
      <w:footerReference w:type="default" r:id="rId27"/>
      <w:pgSz w:w="11907" w:h="16839" w:code="9"/>
      <w:pgMar w:top="1440" w:right="1440" w:bottom="1440" w:left="1440"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408" w:rsidRDefault="00DA4408" w:rsidP="00B55963">
      <w:r>
        <w:separator/>
      </w:r>
    </w:p>
  </w:endnote>
  <w:endnote w:type="continuationSeparator" w:id="0">
    <w:p w:rsidR="00DA4408" w:rsidRDefault="00DA4408" w:rsidP="00B559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18" w:rsidRDefault="005922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18" w:rsidRDefault="0059221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18" w:rsidRDefault="0059221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3"/>
      <w:docPartObj>
        <w:docPartGallery w:val="Page Numbers (Bottom of Page)"/>
        <w:docPartUnique/>
      </w:docPartObj>
    </w:sdtPr>
    <w:sdtEndPr>
      <w:rPr>
        <w:color w:val="7F7F7F" w:themeColor="background1" w:themeShade="7F"/>
        <w:spacing w:val="60"/>
      </w:rPr>
    </w:sdtEndPr>
    <w:sdtContent>
      <w:p w:rsidR="00FB36FC" w:rsidRDefault="005A7A24">
        <w:pPr>
          <w:pStyle w:val="Footer"/>
          <w:pBdr>
            <w:top w:val="single" w:sz="4" w:space="1" w:color="D9D9D9" w:themeColor="background1" w:themeShade="D9"/>
          </w:pBdr>
          <w:jc w:val="right"/>
        </w:pPr>
        <w:fldSimple w:instr=" PAGE   \* MERGEFORMAT ">
          <w:r w:rsidR="00592218">
            <w:rPr>
              <w:noProof/>
            </w:rPr>
            <w:t>13</w:t>
          </w:r>
        </w:fldSimple>
        <w:r w:rsidR="00FB36FC">
          <w:t xml:space="preserve"> | </w:t>
        </w:r>
        <w:r w:rsidR="00FB36FC">
          <w:rPr>
            <w:color w:val="7F7F7F" w:themeColor="background1" w:themeShade="7F"/>
            <w:spacing w:val="60"/>
          </w:rPr>
          <w:t>Page</w:t>
        </w:r>
      </w:p>
    </w:sdtContent>
  </w:sdt>
  <w:p w:rsidR="00FB36FC" w:rsidRDefault="00FB36F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5"/>
      <w:docPartObj>
        <w:docPartGallery w:val="Page Numbers (Bottom of Page)"/>
        <w:docPartUnique/>
      </w:docPartObj>
    </w:sdtPr>
    <w:sdtEndPr>
      <w:rPr>
        <w:color w:val="7F7F7F" w:themeColor="background1" w:themeShade="7F"/>
        <w:spacing w:val="60"/>
      </w:rPr>
    </w:sdtEndPr>
    <w:sdtContent>
      <w:p w:rsidR="00FB36FC" w:rsidRDefault="005A7A24">
        <w:pPr>
          <w:pStyle w:val="Footer"/>
          <w:pBdr>
            <w:top w:val="single" w:sz="4" w:space="1" w:color="D9D9D9" w:themeColor="background1" w:themeShade="D9"/>
          </w:pBdr>
          <w:jc w:val="right"/>
        </w:pPr>
        <w:fldSimple w:instr=" PAGE   \* MERGEFORMAT ">
          <w:r w:rsidR="00592218">
            <w:rPr>
              <w:noProof/>
            </w:rPr>
            <w:t>2</w:t>
          </w:r>
        </w:fldSimple>
        <w:r w:rsidR="00FB36FC">
          <w:t xml:space="preserve"> | </w:t>
        </w:r>
        <w:r w:rsidR="00FB36FC">
          <w:rPr>
            <w:color w:val="7F7F7F" w:themeColor="background1" w:themeShade="7F"/>
            <w:spacing w:val="60"/>
          </w:rPr>
          <w:t>Page</w:t>
        </w:r>
      </w:p>
    </w:sdtContent>
  </w:sdt>
  <w:p w:rsidR="00FB36FC" w:rsidRDefault="00FB36FC">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829519"/>
      <w:docPartObj>
        <w:docPartGallery w:val="Page Numbers (Bottom of Page)"/>
        <w:docPartUnique/>
      </w:docPartObj>
    </w:sdtPr>
    <w:sdtContent>
      <w:p w:rsidR="00FB36FC" w:rsidRDefault="00FB36FC">
        <w:pPr>
          <w:pStyle w:val="Footer"/>
          <w:jc w:val="right"/>
        </w:pPr>
        <w:r>
          <w:t xml:space="preserve">Page | </w:t>
        </w:r>
        <w:fldSimple w:instr=" PAGE   \* MERGEFORMAT ">
          <w:r w:rsidR="00592218">
            <w:rPr>
              <w:noProof/>
            </w:rPr>
            <w:t>16</w:t>
          </w:r>
        </w:fldSimple>
        <w:r>
          <w:t xml:space="preserve"> </w:t>
        </w:r>
      </w:p>
    </w:sdtContent>
  </w:sdt>
  <w:p w:rsidR="00FB36FC" w:rsidRPr="00A860EE" w:rsidRDefault="00FB36FC" w:rsidP="00A860EE">
    <w:pPr>
      <w:pStyle w:val="Footer"/>
      <w:pBdr>
        <w:top w:val="single" w:sz="4" w:space="1" w:color="D9D9D9" w:themeColor="background1" w:themeShade="D9"/>
      </w:pBdr>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558548"/>
      <w:docPartObj>
        <w:docPartGallery w:val="Page Numbers (Bottom of Page)"/>
        <w:docPartUnique/>
      </w:docPartObj>
    </w:sdtPr>
    <w:sdtContent>
      <w:p w:rsidR="00FB36FC" w:rsidRPr="003E6D80" w:rsidRDefault="005A7A24" w:rsidP="003E6D80">
        <w:pPr>
          <w:pStyle w:val="Footer"/>
          <w:jc w:val="right"/>
          <w:rPr>
            <w:lang w:val="en-ZA"/>
          </w:rPr>
        </w:pPr>
        <w:r w:rsidRPr="005A7A24">
          <w:rPr>
            <w:noProof/>
            <w:lang w:val="en-ZA" w:eastAsia="en-ZA"/>
          </w:rPr>
          <w:pict>
            <v:rect id="Rectangle 11" o:spid="_x0000_s4097" style="position:absolute;left:0;text-align:left;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4"/>
                      </w:rPr>
                      <w:id w:val="392084774"/>
                      <w:docPartObj>
                        <w:docPartGallery w:val="Page Numbers (Margins)"/>
                        <w:docPartUnique/>
                      </w:docPartObj>
                    </w:sdtPr>
                    <w:sdtContent>
                      <w:sdt>
                        <w:sdtPr>
                          <w:rPr>
                            <w:rFonts w:asciiTheme="majorHAnsi" w:eastAsiaTheme="majorEastAsia" w:hAnsiTheme="majorHAnsi" w:cstheme="majorBidi"/>
                            <w:sz w:val="48"/>
                            <w:szCs w:val="44"/>
                          </w:rPr>
                          <w:id w:val="-1102874984"/>
                          <w:docPartObj>
                            <w:docPartGallery w:val="Page Numbers (Margins)"/>
                            <w:docPartUnique/>
                          </w:docPartObj>
                        </w:sdtPr>
                        <w:sdtContent>
                          <w:p w:rsidR="00FB36FC" w:rsidRDefault="005A7A24">
                            <w:pPr>
                              <w:jc w:val="center"/>
                              <w:rPr>
                                <w:rFonts w:asciiTheme="majorHAnsi" w:eastAsiaTheme="majorEastAsia" w:hAnsiTheme="majorHAnsi" w:cstheme="majorBidi"/>
                                <w:sz w:val="48"/>
                                <w:szCs w:val="44"/>
                              </w:rPr>
                            </w:pPr>
                            <w:r w:rsidRPr="005A7A24">
                              <w:rPr>
                                <w:rFonts w:asciiTheme="minorHAnsi" w:eastAsiaTheme="minorEastAsia" w:hAnsiTheme="minorHAnsi" w:cstheme="minorBidi"/>
                                <w:sz w:val="22"/>
                                <w:szCs w:val="22"/>
                              </w:rPr>
                              <w:fldChar w:fldCharType="begin"/>
                            </w:r>
                            <w:r w:rsidR="00FB36FC">
                              <w:instrText xml:space="preserve"> PAGE   \* MERGEFORMAT </w:instrText>
                            </w:r>
                            <w:r w:rsidRPr="005A7A24">
                              <w:rPr>
                                <w:rFonts w:asciiTheme="minorHAnsi" w:eastAsiaTheme="minorEastAsia" w:hAnsiTheme="minorHAnsi" w:cstheme="minorBidi"/>
                                <w:sz w:val="22"/>
                                <w:szCs w:val="22"/>
                              </w:rPr>
                              <w:fldChar w:fldCharType="separate"/>
                            </w:r>
                            <w:r w:rsidR="00592218" w:rsidRPr="00592218">
                              <w:rPr>
                                <w:rFonts w:asciiTheme="majorHAnsi" w:eastAsiaTheme="majorEastAsia" w:hAnsiTheme="majorHAnsi" w:cstheme="majorBidi"/>
                                <w:noProof/>
                                <w:sz w:val="48"/>
                                <w:szCs w:val="44"/>
                              </w:rPr>
                              <w:t>i</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408" w:rsidRDefault="00DA4408" w:rsidP="00B55963">
      <w:r>
        <w:separator/>
      </w:r>
    </w:p>
  </w:footnote>
  <w:footnote w:type="continuationSeparator" w:id="0">
    <w:p w:rsidR="00DA4408" w:rsidRDefault="00DA4408"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18" w:rsidRDefault="005922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BC76C1" w:rsidRDefault="00FB36FC" w:rsidP="000F6A8D">
    <w:pPr>
      <w:pStyle w:val="Header"/>
      <w:pBdr>
        <w:bottom w:val="single" w:sz="4" w:space="1" w:color="auto"/>
      </w:pBdr>
      <w:rPr>
        <w:lang w:val="en-ZA"/>
      </w:rPr>
    </w:pPr>
    <w:r>
      <w:rPr>
        <w:lang w:val="en-ZA"/>
      </w:rPr>
      <w:t>Instructions to learners</w:t>
    </w:r>
    <w:r>
      <w:rPr>
        <w:lang w:val="en-ZA"/>
      </w:rPr>
      <w:tab/>
    </w:r>
    <w:r>
      <w:rPr>
        <w:lang w:val="en-ZA"/>
      </w:rPr>
      <w:tab/>
      <w:t>PAT Grade 10 2013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18" w:rsidRDefault="0059221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BC76C1" w:rsidRDefault="00FB36FC" w:rsidP="000F6A8D">
    <w:pPr>
      <w:pStyle w:val="Header"/>
      <w:pBdr>
        <w:bottom w:val="single" w:sz="4" w:space="1" w:color="auto"/>
      </w:pBdr>
      <w:rPr>
        <w:lang w:val="en-ZA"/>
      </w:rPr>
    </w:pPr>
    <w:r>
      <w:rPr>
        <w:lang w:val="en-ZA"/>
      </w:rPr>
      <w:t>Instructions to learners</w:t>
    </w:r>
    <w:r>
      <w:rPr>
        <w:lang w:val="en-ZA"/>
      </w:rPr>
      <w:tab/>
    </w:r>
    <w:r>
      <w:rPr>
        <w:lang w:val="en-ZA"/>
      </w:rPr>
      <w:tab/>
      <w:t>PAT Grade 10 2013</w:t>
    </w:r>
  </w:p>
  <w:p w:rsidR="00FB36FC" w:rsidRDefault="00FB36F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5C22A6" w:rsidRDefault="00FB36FC" w:rsidP="005C22A6">
    <w:pPr>
      <w:pStyle w:val="Header"/>
      <w:pBdr>
        <w:bottom w:val="single" w:sz="4" w:space="1" w:color="auto"/>
      </w:pBdr>
      <w:tabs>
        <w:tab w:val="clear" w:pos="9360"/>
        <w:tab w:val="right" w:pos="10206"/>
        <w:tab w:val="right" w:pos="15168"/>
      </w:tabs>
      <w:rPr>
        <w:b/>
        <w:lang w:val="en-ZA"/>
      </w:rPr>
    </w:pPr>
    <w:r w:rsidRPr="005C22A6">
      <w:rPr>
        <w:b/>
        <w:lang w:val="en-ZA"/>
      </w:rPr>
      <w:t>Assessment Tool</w:t>
    </w:r>
    <w:r w:rsidRPr="005C22A6">
      <w:rPr>
        <w:b/>
        <w:lang w:val="en-ZA"/>
      </w:rPr>
      <w:tab/>
    </w:r>
    <w:r w:rsidRPr="005C22A6">
      <w:rPr>
        <w:b/>
        <w:lang w:val="en-ZA"/>
      </w:rPr>
      <w:tab/>
      <w:t>PAT Grade 1</w:t>
    </w:r>
    <w:r w:rsidR="00592218">
      <w:rPr>
        <w:b/>
        <w:lang w:val="en-ZA"/>
      </w:rPr>
      <w:t xml:space="preserve">0 </w:t>
    </w:r>
    <w:r w:rsidRPr="005C22A6">
      <w:rPr>
        <w:b/>
        <w:lang w:val="en-ZA"/>
      </w:rPr>
      <w:t>2013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A860EE" w:rsidRDefault="00FB36FC"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w:t>
    </w:r>
    <w:r w:rsidR="00CE5C84">
      <w:rPr>
        <w:b/>
        <w:lang w:val="en-ZA"/>
      </w:rPr>
      <w:t>sment Tool</w:t>
    </w:r>
    <w:r w:rsidR="00CE5C84">
      <w:rPr>
        <w:b/>
        <w:lang w:val="en-ZA"/>
      </w:rPr>
      <w:tab/>
      <w:t>Phase 1</w:t>
    </w:r>
    <w:r w:rsidR="00CE5C84">
      <w:rPr>
        <w:b/>
        <w:lang w:val="en-ZA"/>
      </w:rPr>
      <w:tab/>
    </w:r>
    <w:r w:rsidR="00CE5C84">
      <w:rPr>
        <w:b/>
        <w:lang w:val="en-ZA"/>
      </w:rPr>
      <w:tab/>
      <w:t>PAT Grade 10</w:t>
    </w:r>
    <w:r w:rsidRPr="00A860EE">
      <w:rPr>
        <w:b/>
        <w:lang w:val="en-ZA"/>
      </w:rPr>
      <w:t xml:space="preserve"> 2013</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A860EE" w:rsidRDefault="00FB36FC"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2</w:t>
    </w:r>
    <w:r w:rsidRPr="00A860EE">
      <w:rPr>
        <w:b/>
        <w:lang w:val="en-ZA"/>
      </w:rPr>
      <w:tab/>
    </w:r>
    <w:r w:rsidRPr="00A860EE">
      <w:rPr>
        <w:b/>
        <w:lang w:val="en-ZA"/>
      </w:rPr>
      <w:tab/>
      <w:t>PAT Grade 11 2013</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A860EE" w:rsidRDefault="00FB36FC"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sidRPr="00A860EE">
      <w:rPr>
        <w:b/>
        <w:lang w:val="en-ZA"/>
      </w:rPr>
      <w:t>Assessment Tool</w:t>
    </w:r>
    <w:r w:rsidRPr="00A860EE">
      <w:rPr>
        <w:b/>
        <w:lang w:val="en-ZA"/>
      </w:rPr>
      <w:tab/>
    </w:r>
    <w:r>
      <w:rPr>
        <w:b/>
        <w:lang w:val="en-ZA"/>
      </w:rPr>
      <w:t>Phase 3</w:t>
    </w:r>
    <w:r w:rsidR="00592218">
      <w:rPr>
        <w:b/>
        <w:lang w:val="en-ZA"/>
      </w:rPr>
      <w:tab/>
    </w:r>
    <w:r w:rsidR="00592218">
      <w:rPr>
        <w:b/>
        <w:lang w:val="en-ZA"/>
      </w:rPr>
      <w:tab/>
      <w:t>PAT Grade 10</w:t>
    </w:r>
    <w:r w:rsidRPr="00A860EE">
      <w:rPr>
        <w:b/>
        <w:lang w:val="en-ZA"/>
      </w:rPr>
      <w:t xml:space="preserve"> 2013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FC" w:rsidRPr="003E6D80" w:rsidRDefault="00592218" w:rsidP="003E6D80">
    <w:pPr>
      <w:pStyle w:val="Header"/>
      <w:tabs>
        <w:tab w:val="clear" w:pos="9360"/>
        <w:tab w:val="right" w:pos="8931"/>
      </w:tabs>
      <w:rPr>
        <w:lang w:val="en-ZA"/>
      </w:rPr>
    </w:pPr>
    <w:r>
      <w:rPr>
        <w:lang w:val="en-ZA"/>
      </w:rPr>
      <w:tab/>
    </w:r>
    <w:r>
      <w:rPr>
        <w:lang w:val="en-ZA"/>
      </w:rPr>
      <w:tab/>
      <w:t xml:space="preserve">PAT Grade </w:t>
    </w:r>
    <w:r>
      <w:rPr>
        <w:lang w:val="en-ZA"/>
      </w:rPr>
      <w:t>10</w:t>
    </w:r>
    <w:r w:rsidR="00FB36FC">
      <w:rPr>
        <w:lang w:val="en-ZA"/>
      </w:rPr>
      <w:t xml:space="preserve">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35F5028"/>
    <w:multiLevelType w:val="hybridMultilevel"/>
    <w:tmpl w:val="91B6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854364"/>
    <w:multiLevelType w:val="hybridMultilevel"/>
    <w:tmpl w:val="1084DF1E"/>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8905DD0"/>
    <w:multiLevelType w:val="hybridMultilevel"/>
    <w:tmpl w:val="5718CF9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B322649"/>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0">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CA7467"/>
    <w:multiLevelType w:val="hybridMultilevel"/>
    <w:tmpl w:val="E0407B62"/>
    <w:lvl w:ilvl="0" w:tplc="BAAA90C8">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2EB1544"/>
    <w:multiLevelType w:val="hybridMultilevel"/>
    <w:tmpl w:val="099878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325030"/>
    <w:multiLevelType w:val="hybridMultilevel"/>
    <w:tmpl w:val="226039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70192A"/>
    <w:multiLevelType w:val="hybridMultilevel"/>
    <w:tmpl w:val="3BF6C2BA"/>
    <w:lvl w:ilvl="0" w:tplc="2722CCAA">
      <w:start w:val="1"/>
      <w:numFmt w:val="bullet"/>
      <w:lvlText w:val=""/>
      <w:lvlJc w:val="left"/>
      <w:pPr>
        <w:ind w:left="1080" w:hanging="360"/>
      </w:pPr>
      <w:rPr>
        <w:rFonts w:ascii="Symbol" w:hAnsi="Symbol" w:hint="default"/>
        <w:color w:val="auto"/>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7"/>
  </w:num>
  <w:num w:numId="3">
    <w:abstractNumId w:val="25"/>
  </w:num>
  <w:num w:numId="4">
    <w:abstractNumId w:val="0"/>
  </w:num>
  <w:num w:numId="5">
    <w:abstractNumId w:val="2"/>
  </w:num>
  <w:num w:numId="6">
    <w:abstractNumId w:val="1"/>
  </w:num>
  <w:num w:numId="7">
    <w:abstractNumId w:val="13"/>
  </w:num>
  <w:num w:numId="8">
    <w:abstractNumId w:val="26"/>
  </w:num>
  <w:num w:numId="9">
    <w:abstractNumId w:val="24"/>
  </w:num>
  <w:num w:numId="10">
    <w:abstractNumId w:val="16"/>
  </w:num>
  <w:num w:numId="11">
    <w:abstractNumId w:val="23"/>
  </w:num>
  <w:num w:numId="12">
    <w:abstractNumId w:val="34"/>
  </w:num>
  <w:num w:numId="13">
    <w:abstractNumId w:val="9"/>
  </w:num>
  <w:num w:numId="14">
    <w:abstractNumId w:val="30"/>
  </w:num>
  <w:num w:numId="15">
    <w:abstractNumId w:val="21"/>
  </w:num>
  <w:num w:numId="16">
    <w:abstractNumId w:val="7"/>
  </w:num>
  <w:num w:numId="17">
    <w:abstractNumId w:val="27"/>
  </w:num>
  <w:num w:numId="18">
    <w:abstractNumId w:val="35"/>
  </w:num>
  <w:num w:numId="19">
    <w:abstractNumId w:val="8"/>
  </w:num>
  <w:num w:numId="20">
    <w:abstractNumId w:val="20"/>
  </w:num>
  <w:num w:numId="21">
    <w:abstractNumId w:val="29"/>
  </w:num>
  <w:num w:numId="22">
    <w:abstractNumId w:val="3"/>
  </w:num>
  <w:num w:numId="23">
    <w:abstractNumId w:val="32"/>
  </w:num>
  <w:num w:numId="24">
    <w:abstractNumId w:val="4"/>
  </w:num>
  <w:num w:numId="25">
    <w:abstractNumId w:val="28"/>
  </w:num>
  <w:num w:numId="26">
    <w:abstractNumId w:val="19"/>
  </w:num>
  <w:num w:numId="27">
    <w:abstractNumId w:val="6"/>
  </w:num>
  <w:num w:numId="28">
    <w:abstractNumId w:val="11"/>
  </w:num>
  <w:num w:numId="29">
    <w:abstractNumId w:val="15"/>
  </w:num>
  <w:num w:numId="30">
    <w:abstractNumId w:val="10"/>
  </w:num>
  <w:num w:numId="31">
    <w:abstractNumId w:val="22"/>
  </w:num>
  <w:num w:numId="32">
    <w:abstractNumId w:val="18"/>
  </w:num>
  <w:num w:numId="33">
    <w:abstractNumId w:val="12"/>
  </w:num>
  <w:num w:numId="34">
    <w:abstractNumId w:val="5"/>
  </w:num>
  <w:num w:numId="35">
    <w:abstractNumId w:val="14"/>
  </w:num>
  <w:num w:numId="36">
    <w:abstractNumId w:val="3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cumentProtection w:formatting="1" w:enforcement="0"/>
  <w:defaultTabStop w:val="720"/>
  <w:drawingGridHorizontalSpacing w:val="120"/>
  <w:displayHorizontalDrawingGridEvery w:val="2"/>
  <w:noPunctuationKerning/>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1D1D76"/>
    <w:rsid w:val="00002474"/>
    <w:rsid w:val="00004F12"/>
    <w:rsid w:val="00007D61"/>
    <w:rsid w:val="00011518"/>
    <w:rsid w:val="00011BD8"/>
    <w:rsid w:val="000129EC"/>
    <w:rsid w:val="0001480F"/>
    <w:rsid w:val="00015C43"/>
    <w:rsid w:val="00017527"/>
    <w:rsid w:val="000214B2"/>
    <w:rsid w:val="00023EE4"/>
    <w:rsid w:val="0002429E"/>
    <w:rsid w:val="00031E0B"/>
    <w:rsid w:val="00032079"/>
    <w:rsid w:val="0004280F"/>
    <w:rsid w:val="00042CB7"/>
    <w:rsid w:val="0004371C"/>
    <w:rsid w:val="0004466E"/>
    <w:rsid w:val="000470F5"/>
    <w:rsid w:val="00047363"/>
    <w:rsid w:val="000477F6"/>
    <w:rsid w:val="00054523"/>
    <w:rsid w:val="000609A9"/>
    <w:rsid w:val="000612D0"/>
    <w:rsid w:val="00067040"/>
    <w:rsid w:val="000703F3"/>
    <w:rsid w:val="00072675"/>
    <w:rsid w:val="000731DE"/>
    <w:rsid w:val="00077F1C"/>
    <w:rsid w:val="0009056D"/>
    <w:rsid w:val="0009326E"/>
    <w:rsid w:val="00095288"/>
    <w:rsid w:val="0009602A"/>
    <w:rsid w:val="000976A2"/>
    <w:rsid w:val="000A3705"/>
    <w:rsid w:val="000B1211"/>
    <w:rsid w:val="000B1E26"/>
    <w:rsid w:val="000B2F4E"/>
    <w:rsid w:val="000B386B"/>
    <w:rsid w:val="000B44ED"/>
    <w:rsid w:val="000B5261"/>
    <w:rsid w:val="000B7493"/>
    <w:rsid w:val="000C183D"/>
    <w:rsid w:val="000D1B8E"/>
    <w:rsid w:val="000D2DAF"/>
    <w:rsid w:val="000E36B7"/>
    <w:rsid w:val="000E5B35"/>
    <w:rsid w:val="000E7471"/>
    <w:rsid w:val="000F4D8A"/>
    <w:rsid w:val="000F51BD"/>
    <w:rsid w:val="000F6A8D"/>
    <w:rsid w:val="000F730C"/>
    <w:rsid w:val="001050A2"/>
    <w:rsid w:val="001101BC"/>
    <w:rsid w:val="00110AB3"/>
    <w:rsid w:val="00111F6B"/>
    <w:rsid w:val="00113B08"/>
    <w:rsid w:val="001212D6"/>
    <w:rsid w:val="001223FB"/>
    <w:rsid w:val="00124066"/>
    <w:rsid w:val="00125E09"/>
    <w:rsid w:val="00126714"/>
    <w:rsid w:val="0013442C"/>
    <w:rsid w:val="00135927"/>
    <w:rsid w:val="001406E0"/>
    <w:rsid w:val="00143047"/>
    <w:rsid w:val="00143211"/>
    <w:rsid w:val="00151598"/>
    <w:rsid w:val="00152B69"/>
    <w:rsid w:val="001530CB"/>
    <w:rsid w:val="00157CAA"/>
    <w:rsid w:val="001672C3"/>
    <w:rsid w:val="001719FB"/>
    <w:rsid w:val="001724F5"/>
    <w:rsid w:val="00175C49"/>
    <w:rsid w:val="0018260C"/>
    <w:rsid w:val="0018346A"/>
    <w:rsid w:val="001857A5"/>
    <w:rsid w:val="00186D98"/>
    <w:rsid w:val="00195460"/>
    <w:rsid w:val="0019682B"/>
    <w:rsid w:val="001A0031"/>
    <w:rsid w:val="001A1603"/>
    <w:rsid w:val="001A3238"/>
    <w:rsid w:val="001B0BF4"/>
    <w:rsid w:val="001B6DD4"/>
    <w:rsid w:val="001C1BC7"/>
    <w:rsid w:val="001C2C8A"/>
    <w:rsid w:val="001D15CB"/>
    <w:rsid w:val="001D17D6"/>
    <w:rsid w:val="001D1D76"/>
    <w:rsid w:val="001D24DF"/>
    <w:rsid w:val="001D59DE"/>
    <w:rsid w:val="001E174B"/>
    <w:rsid w:val="001F2760"/>
    <w:rsid w:val="001F2F5C"/>
    <w:rsid w:val="001F6BAC"/>
    <w:rsid w:val="001F6C75"/>
    <w:rsid w:val="00201896"/>
    <w:rsid w:val="00204283"/>
    <w:rsid w:val="0020639B"/>
    <w:rsid w:val="002121D4"/>
    <w:rsid w:val="0021431F"/>
    <w:rsid w:val="002179A6"/>
    <w:rsid w:val="0022078C"/>
    <w:rsid w:val="0022280F"/>
    <w:rsid w:val="00223B82"/>
    <w:rsid w:val="00224528"/>
    <w:rsid w:val="002430D3"/>
    <w:rsid w:val="0024729C"/>
    <w:rsid w:val="0025176B"/>
    <w:rsid w:val="00255DB8"/>
    <w:rsid w:val="0026309C"/>
    <w:rsid w:val="002630BD"/>
    <w:rsid w:val="0026445C"/>
    <w:rsid w:val="00266A24"/>
    <w:rsid w:val="002677B7"/>
    <w:rsid w:val="00270973"/>
    <w:rsid w:val="0028382D"/>
    <w:rsid w:val="00294E74"/>
    <w:rsid w:val="002A28E2"/>
    <w:rsid w:val="002A2EE4"/>
    <w:rsid w:val="002A608F"/>
    <w:rsid w:val="002B0059"/>
    <w:rsid w:val="002B2B47"/>
    <w:rsid w:val="002B3642"/>
    <w:rsid w:val="002B4AC3"/>
    <w:rsid w:val="002B7467"/>
    <w:rsid w:val="002C12EF"/>
    <w:rsid w:val="002C165B"/>
    <w:rsid w:val="002C1C39"/>
    <w:rsid w:val="002C4A96"/>
    <w:rsid w:val="002C69D4"/>
    <w:rsid w:val="002D0D63"/>
    <w:rsid w:val="002E171E"/>
    <w:rsid w:val="002E2631"/>
    <w:rsid w:val="002E28E3"/>
    <w:rsid w:val="002E31E5"/>
    <w:rsid w:val="002F58FA"/>
    <w:rsid w:val="002F647E"/>
    <w:rsid w:val="00300593"/>
    <w:rsid w:val="00303796"/>
    <w:rsid w:val="00303842"/>
    <w:rsid w:val="00313D91"/>
    <w:rsid w:val="00316125"/>
    <w:rsid w:val="003164FD"/>
    <w:rsid w:val="003171E9"/>
    <w:rsid w:val="0032097C"/>
    <w:rsid w:val="00323D29"/>
    <w:rsid w:val="0033054E"/>
    <w:rsid w:val="00330AA1"/>
    <w:rsid w:val="00331EDE"/>
    <w:rsid w:val="003341CB"/>
    <w:rsid w:val="0033576C"/>
    <w:rsid w:val="00341FDB"/>
    <w:rsid w:val="00342613"/>
    <w:rsid w:val="00346B0D"/>
    <w:rsid w:val="00350665"/>
    <w:rsid w:val="00350BFF"/>
    <w:rsid w:val="00352FAC"/>
    <w:rsid w:val="0035393E"/>
    <w:rsid w:val="00367538"/>
    <w:rsid w:val="0038641F"/>
    <w:rsid w:val="0039135D"/>
    <w:rsid w:val="003918F8"/>
    <w:rsid w:val="00393972"/>
    <w:rsid w:val="00394297"/>
    <w:rsid w:val="0039546A"/>
    <w:rsid w:val="003A0BE0"/>
    <w:rsid w:val="003A2BC1"/>
    <w:rsid w:val="003A31C0"/>
    <w:rsid w:val="003A4DD3"/>
    <w:rsid w:val="003A54DF"/>
    <w:rsid w:val="003A5E97"/>
    <w:rsid w:val="003A6209"/>
    <w:rsid w:val="003B46FE"/>
    <w:rsid w:val="003C0F53"/>
    <w:rsid w:val="003C23AD"/>
    <w:rsid w:val="003C54B6"/>
    <w:rsid w:val="003C574E"/>
    <w:rsid w:val="003C67D7"/>
    <w:rsid w:val="003D0681"/>
    <w:rsid w:val="003D0DE1"/>
    <w:rsid w:val="003D2612"/>
    <w:rsid w:val="003E5029"/>
    <w:rsid w:val="003E6D80"/>
    <w:rsid w:val="003E76DA"/>
    <w:rsid w:val="003F0CCE"/>
    <w:rsid w:val="003F1C58"/>
    <w:rsid w:val="00401099"/>
    <w:rsid w:val="00410676"/>
    <w:rsid w:val="00412E7A"/>
    <w:rsid w:val="00414054"/>
    <w:rsid w:val="00425F4C"/>
    <w:rsid w:val="004265BF"/>
    <w:rsid w:val="004424A5"/>
    <w:rsid w:val="00443557"/>
    <w:rsid w:val="00443B76"/>
    <w:rsid w:val="0044473F"/>
    <w:rsid w:val="0044775E"/>
    <w:rsid w:val="004533FE"/>
    <w:rsid w:val="00455D5A"/>
    <w:rsid w:val="004646F2"/>
    <w:rsid w:val="004677AA"/>
    <w:rsid w:val="00467F0F"/>
    <w:rsid w:val="00470F80"/>
    <w:rsid w:val="00475FB7"/>
    <w:rsid w:val="00476A0A"/>
    <w:rsid w:val="00486482"/>
    <w:rsid w:val="00491D4B"/>
    <w:rsid w:val="00495BDE"/>
    <w:rsid w:val="00497F75"/>
    <w:rsid w:val="004A2D75"/>
    <w:rsid w:val="004A3353"/>
    <w:rsid w:val="004A589D"/>
    <w:rsid w:val="004B02B2"/>
    <w:rsid w:val="004B0E88"/>
    <w:rsid w:val="004B3BED"/>
    <w:rsid w:val="004B5617"/>
    <w:rsid w:val="004B68EF"/>
    <w:rsid w:val="004B7349"/>
    <w:rsid w:val="004C064D"/>
    <w:rsid w:val="004C645C"/>
    <w:rsid w:val="004C7445"/>
    <w:rsid w:val="004D343A"/>
    <w:rsid w:val="004D4475"/>
    <w:rsid w:val="004D47DF"/>
    <w:rsid w:val="004D5519"/>
    <w:rsid w:val="004D736C"/>
    <w:rsid w:val="004D7CF9"/>
    <w:rsid w:val="004E0D93"/>
    <w:rsid w:val="004E1638"/>
    <w:rsid w:val="004E33CF"/>
    <w:rsid w:val="004F1AFF"/>
    <w:rsid w:val="004F2D19"/>
    <w:rsid w:val="004F3E9F"/>
    <w:rsid w:val="004F7145"/>
    <w:rsid w:val="004F7343"/>
    <w:rsid w:val="00503DCD"/>
    <w:rsid w:val="00507536"/>
    <w:rsid w:val="0051055B"/>
    <w:rsid w:val="00512F45"/>
    <w:rsid w:val="00514A68"/>
    <w:rsid w:val="00515D6F"/>
    <w:rsid w:val="00516F9B"/>
    <w:rsid w:val="0052119E"/>
    <w:rsid w:val="005279EF"/>
    <w:rsid w:val="00530A75"/>
    <w:rsid w:val="00531ACD"/>
    <w:rsid w:val="0053493A"/>
    <w:rsid w:val="005353B2"/>
    <w:rsid w:val="00535BF6"/>
    <w:rsid w:val="00543D0E"/>
    <w:rsid w:val="00544A11"/>
    <w:rsid w:val="005466F4"/>
    <w:rsid w:val="0055147C"/>
    <w:rsid w:val="00555E6A"/>
    <w:rsid w:val="00556163"/>
    <w:rsid w:val="00562F43"/>
    <w:rsid w:val="00563B04"/>
    <w:rsid w:val="00564C2A"/>
    <w:rsid w:val="0057443E"/>
    <w:rsid w:val="00582654"/>
    <w:rsid w:val="005846F2"/>
    <w:rsid w:val="005849C7"/>
    <w:rsid w:val="00584F0E"/>
    <w:rsid w:val="005875F3"/>
    <w:rsid w:val="00592218"/>
    <w:rsid w:val="00595926"/>
    <w:rsid w:val="00595DAF"/>
    <w:rsid w:val="005A2771"/>
    <w:rsid w:val="005A427C"/>
    <w:rsid w:val="005A7A24"/>
    <w:rsid w:val="005A7DD0"/>
    <w:rsid w:val="005B1FBE"/>
    <w:rsid w:val="005B2649"/>
    <w:rsid w:val="005B30A9"/>
    <w:rsid w:val="005B7F84"/>
    <w:rsid w:val="005C22A6"/>
    <w:rsid w:val="005C3E94"/>
    <w:rsid w:val="005C7281"/>
    <w:rsid w:val="005C7FAF"/>
    <w:rsid w:val="005D00B7"/>
    <w:rsid w:val="005D36F4"/>
    <w:rsid w:val="005D378B"/>
    <w:rsid w:val="005D3B3A"/>
    <w:rsid w:val="005E04F0"/>
    <w:rsid w:val="005E2154"/>
    <w:rsid w:val="005E21D3"/>
    <w:rsid w:val="005E7BE0"/>
    <w:rsid w:val="005F1A1F"/>
    <w:rsid w:val="005F1A81"/>
    <w:rsid w:val="005F2715"/>
    <w:rsid w:val="005F7658"/>
    <w:rsid w:val="005F7E95"/>
    <w:rsid w:val="00600A19"/>
    <w:rsid w:val="006021CA"/>
    <w:rsid w:val="0061178B"/>
    <w:rsid w:val="00611F73"/>
    <w:rsid w:val="00616EFF"/>
    <w:rsid w:val="00617105"/>
    <w:rsid w:val="00620B0C"/>
    <w:rsid w:val="006210C9"/>
    <w:rsid w:val="00625A3D"/>
    <w:rsid w:val="00633866"/>
    <w:rsid w:val="006352D1"/>
    <w:rsid w:val="00635E90"/>
    <w:rsid w:val="006427C2"/>
    <w:rsid w:val="006500C3"/>
    <w:rsid w:val="006514B4"/>
    <w:rsid w:val="00651C99"/>
    <w:rsid w:val="00651DB8"/>
    <w:rsid w:val="0065383C"/>
    <w:rsid w:val="00655AB5"/>
    <w:rsid w:val="0065634C"/>
    <w:rsid w:val="00660DB7"/>
    <w:rsid w:val="00662934"/>
    <w:rsid w:val="006663E5"/>
    <w:rsid w:val="00671050"/>
    <w:rsid w:val="0067158C"/>
    <w:rsid w:val="00673CBB"/>
    <w:rsid w:val="006769CB"/>
    <w:rsid w:val="00684E23"/>
    <w:rsid w:val="006869F8"/>
    <w:rsid w:val="006953CA"/>
    <w:rsid w:val="006A157D"/>
    <w:rsid w:val="006C02B3"/>
    <w:rsid w:val="006C40DC"/>
    <w:rsid w:val="006D2D44"/>
    <w:rsid w:val="006D52F4"/>
    <w:rsid w:val="006D747A"/>
    <w:rsid w:val="006E6F1C"/>
    <w:rsid w:val="0070553A"/>
    <w:rsid w:val="00710778"/>
    <w:rsid w:val="007127F0"/>
    <w:rsid w:val="007224B1"/>
    <w:rsid w:val="00736503"/>
    <w:rsid w:val="00740AC5"/>
    <w:rsid w:val="00741B13"/>
    <w:rsid w:val="00743DEF"/>
    <w:rsid w:val="00751613"/>
    <w:rsid w:val="0075215D"/>
    <w:rsid w:val="00753464"/>
    <w:rsid w:val="007605BD"/>
    <w:rsid w:val="00764026"/>
    <w:rsid w:val="00765434"/>
    <w:rsid w:val="007658A5"/>
    <w:rsid w:val="00765FC8"/>
    <w:rsid w:val="007707C0"/>
    <w:rsid w:val="00772A6B"/>
    <w:rsid w:val="00780502"/>
    <w:rsid w:val="00784EB6"/>
    <w:rsid w:val="00794586"/>
    <w:rsid w:val="007955A3"/>
    <w:rsid w:val="00796AD5"/>
    <w:rsid w:val="007A180E"/>
    <w:rsid w:val="007A48C9"/>
    <w:rsid w:val="007A50FF"/>
    <w:rsid w:val="007A7C67"/>
    <w:rsid w:val="007B1F11"/>
    <w:rsid w:val="007B37F2"/>
    <w:rsid w:val="007B4260"/>
    <w:rsid w:val="007B62B0"/>
    <w:rsid w:val="007D1887"/>
    <w:rsid w:val="007D4FE0"/>
    <w:rsid w:val="007D7477"/>
    <w:rsid w:val="007E7B0A"/>
    <w:rsid w:val="007F10B0"/>
    <w:rsid w:val="007F63EC"/>
    <w:rsid w:val="00800544"/>
    <w:rsid w:val="00801017"/>
    <w:rsid w:val="008048B3"/>
    <w:rsid w:val="008136ED"/>
    <w:rsid w:val="008138A3"/>
    <w:rsid w:val="008176BE"/>
    <w:rsid w:val="00817BFF"/>
    <w:rsid w:val="00822FDB"/>
    <w:rsid w:val="0082458D"/>
    <w:rsid w:val="008266BD"/>
    <w:rsid w:val="0082766B"/>
    <w:rsid w:val="00831380"/>
    <w:rsid w:val="0084141C"/>
    <w:rsid w:val="0084228E"/>
    <w:rsid w:val="00851061"/>
    <w:rsid w:val="008511B1"/>
    <w:rsid w:val="00851869"/>
    <w:rsid w:val="00862383"/>
    <w:rsid w:val="00864192"/>
    <w:rsid w:val="00865318"/>
    <w:rsid w:val="00866873"/>
    <w:rsid w:val="0086780E"/>
    <w:rsid w:val="008769DA"/>
    <w:rsid w:val="00881059"/>
    <w:rsid w:val="008829A1"/>
    <w:rsid w:val="008835FF"/>
    <w:rsid w:val="00883A12"/>
    <w:rsid w:val="0088523C"/>
    <w:rsid w:val="00891085"/>
    <w:rsid w:val="00892577"/>
    <w:rsid w:val="008940D7"/>
    <w:rsid w:val="008943DF"/>
    <w:rsid w:val="008A0F0C"/>
    <w:rsid w:val="008A193D"/>
    <w:rsid w:val="008A66AB"/>
    <w:rsid w:val="008A6F13"/>
    <w:rsid w:val="008B0595"/>
    <w:rsid w:val="008B1350"/>
    <w:rsid w:val="008B19A8"/>
    <w:rsid w:val="008B3459"/>
    <w:rsid w:val="008B7EC1"/>
    <w:rsid w:val="008C3613"/>
    <w:rsid w:val="008D0F4C"/>
    <w:rsid w:val="008D2927"/>
    <w:rsid w:val="008E3142"/>
    <w:rsid w:val="008E3F53"/>
    <w:rsid w:val="008E6F95"/>
    <w:rsid w:val="008E74AA"/>
    <w:rsid w:val="008F18C9"/>
    <w:rsid w:val="008F5593"/>
    <w:rsid w:val="009134D8"/>
    <w:rsid w:val="009137F9"/>
    <w:rsid w:val="009158C5"/>
    <w:rsid w:val="00921EF5"/>
    <w:rsid w:val="009235BA"/>
    <w:rsid w:val="0092480A"/>
    <w:rsid w:val="009251A1"/>
    <w:rsid w:val="009335B1"/>
    <w:rsid w:val="00933EA5"/>
    <w:rsid w:val="00944D9F"/>
    <w:rsid w:val="00946269"/>
    <w:rsid w:val="00946E33"/>
    <w:rsid w:val="009541C8"/>
    <w:rsid w:val="00954E9C"/>
    <w:rsid w:val="00956B09"/>
    <w:rsid w:val="00956C9B"/>
    <w:rsid w:val="00962564"/>
    <w:rsid w:val="009635D4"/>
    <w:rsid w:val="00970357"/>
    <w:rsid w:val="00972E1C"/>
    <w:rsid w:val="00973336"/>
    <w:rsid w:val="00976282"/>
    <w:rsid w:val="009766C5"/>
    <w:rsid w:val="0097721E"/>
    <w:rsid w:val="00982197"/>
    <w:rsid w:val="009825DF"/>
    <w:rsid w:val="0099593E"/>
    <w:rsid w:val="00996094"/>
    <w:rsid w:val="009A0A32"/>
    <w:rsid w:val="009A27B1"/>
    <w:rsid w:val="009A3262"/>
    <w:rsid w:val="009A3FCF"/>
    <w:rsid w:val="009B5511"/>
    <w:rsid w:val="009B6A9E"/>
    <w:rsid w:val="009C67FF"/>
    <w:rsid w:val="009C7E6A"/>
    <w:rsid w:val="009D06F8"/>
    <w:rsid w:val="009D1A9A"/>
    <w:rsid w:val="009D61B8"/>
    <w:rsid w:val="009E1FFA"/>
    <w:rsid w:val="009E2C55"/>
    <w:rsid w:val="009F4B48"/>
    <w:rsid w:val="009F4DC6"/>
    <w:rsid w:val="009F547C"/>
    <w:rsid w:val="00A107DD"/>
    <w:rsid w:val="00A13ACE"/>
    <w:rsid w:val="00A16D10"/>
    <w:rsid w:val="00A172E1"/>
    <w:rsid w:val="00A17A37"/>
    <w:rsid w:val="00A22571"/>
    <w:rsid w:val="00A244E7"/>
    <w:rsid w:val="00A252BE"/>
    <w:rsid w:val="00A3247E"/>
    <w:rsid w:val="00A32D38"/>
    <w:rsid w:val="00A33D44"/>
    <w:rsid w:val="00A400C7"/>
    <w:rsid w:val="00A4030A"/>
    <w:rsid w:val="00A45E0C"/>
    <w:rsid w:val="00A46024"/>
    <w:rsid w:val="00A46652"/>
    <w:rsid w:val="00A52EFE"/>
    <w:rsid w:val="00A53B5B"/>
    <w:rsid w:val="00A5799E"/>
    <w:rsid w:val="00A57B56"/>
    <w:rsid w:val="00A607C6"/>
    <w:rsid w:val="00A60A25"/>
    <w:rsid w:val="00A62952"/>
    <w:rsid w:val="00A704C1"/>
    <w:rsid w:val="00A7415F"/>
    <w:rsid w:val="00A771AC"/>
    <w:rsid w:val="00A77775"/>
    <w:rsid w:val="00A860EE"/>
    <w:rsid w:val="00A866E2"/>
    <w:rsid w:val="00A870F0"/>
    <w:rsid w:val="00A87E72"/>
    <w:rsid w:val="00A91A2E"/>
    <w:rsid w:val="00A9218C"/>
    <w:rsid w:val="00A922B8"/>
    <w:rsid w:val="00A938BC"/>
    <w:rsid w:val="00A93B56"/>
    <w:rsid w:val="00A95F9A"/>
    <w:rsid w:val="00AA4099"/>
    <w:rsid w:val="00AB15CC"/>
    <w:rsid w:val="00AB45DE"/>
    <w:rsid w:val="00AB4E01"/>
    <w:rsid w:val="00AB6ABB"/>
    <w:rsid w:val="00AC3340"/>
    <w:rsid w:val="00AC33A3"/>
    <w:rsid w:val="00AC5448"/>
    <w:rsid w:val="00AD08BB"/>
    <w:rsid w:val="00AD317C"/>
    <w:rsid w:val="00AD6C66"/>
    <w:rsid w:val="00AE0B09"/>
    <w:rsid w:val="00AE409A"/>
    <w:rsid w:val="00AE794A"/>
    <w:rsid w:val="00AE7D6E"/>
    <w:rsid w:val="00AF0336"/>
    <w:rsid w:val="00AF139B"/>
    <w:rsid w:val="00AF2058"/>
    <w:rsid w:val="00AF21B9"/>
    <w:rsid w:val="00AF4D33"/>
    <w:rsid w:val="00AF6FD0"/>
    <w:rsid w:val="00B05E05"/>
    <w:rsid w:val="00B0772B"/>
    <w:rsid w:val="00B12784"/>
    <w:rsid w:val="00B13A84"/>
    <w:rsid w:val="00B14771"/>
    <w:rsid w:val="00B152C6"/>
    <w:rsid w:val="00B27265"/>
    <w:rsid w:val="00B27A5E"/>
    <w:rsid w:val="00B340F8"/>
    <w:rsid w:val="00B3491A"/>
    <w:rsid w:val="00B34C6A"/>
    <w:rsid w:val="00B36C99"/>
    <w:rsid w:val="00B40048"/>
    <w:rsid w:val="00B43272"/>
    <w:rsid w:val="00B44B19"/>
    <w:rsid w:val="00B45AF9"/>
    <w:rsid w:val="00B45F12"/>
    <w:rsid w:val="00B52152"/>
    <w:rsid w:val="00B54B5F"/>
    <w:rsid w:val="00B55963"/>
    <w:rsid w:val="00B56475"/>
    <w:rsid w:val="00B61F12"/>
    <w:rsid w:val="00B621B7"/>
    <w:rsid w:val="00B625A9"/>
    <w:rsid w:val="00B66ECD"/>
    <w:rsid w:val="00B7434C"/>
    <w:rsid w:val="00B82956"/>
    <w:rsid w:val="00B91E50"/>
    <w:rsid w:val="00BB271F"/>
    <w:rsid w:val="00BB34E8"/>
    <w:rsid w:val="00BB5180"/>
    <w:rsid w:val="00BB5EDB"/>
    <w:rsid w:val="00BC76C1"/>
    <w:rsid w:val="00BD0457"/>
    <w:rsid w:val="00BD0B12"/>
    <w:rsid w:val="00BD14D1"/>
    <w:rsid w:val="00BD1503"/>
    <w:rsid w:val="00BD1E07"/>
    <w:rsid w:val="00BD2299"/>
    <w:rsid w:val="00BD2500"/>
    <w:rsid w:val="00BD42E7"/>
    <w:rsid w:val="00BF15CA"/>
    <w:rsid w:val="00BF346D"/>
    <w:rsid w:val="00BF79A5"/>
    <w:rsid w:val="00C0198B"/>
    <w:rsid w:val="00C035A0"/>
    <w:rsid w:val="00C03F2A"/>
    <w:rsid w:val="00C048A9"/>
    <w:rsid w:val="00C05697"/>
    <w:rsid w:val="00C05C5F"/>
    <w:rsid w:val="00C1004D"/>
    <w:rsid w:val="00C111AC"/>
    <w:rsid w:val="00C24FD8"/>
    <w:rsid w:val="00C27F01"/>
    <w:rsid w:val="00C378EE"/>
    <w:rsid w:val="00C411E8"/>
    <w:rsid w:val="00C47D85"/>
    <w:rsid w:val="00C5044E"/>
    <w:rsid w:val="00C5731E"/>
    <w:rsid w:val="00C57F9C"/>
    <w:rsid w:val="00C605D9"/>
    <w:rsid w:val="00C638DD"/>
    <w:rsid w:val="00C63DC1"/>
    <w:rsid w:val="00C67312"/>
    <w:rsid w:val="00C704BB"/>
    <w:rsid w:val="00C73FA6"/>
    <w:rsid w:val="00C82CED"/>
    <w:rsid w:val="00C82F54"/>
    <w:rsid w:val="00C849E1"/>
    <w:rsid w:val="00C86373"/>
    <w:rsid w:val="00C94FEF"/>
    <w:rsid w:val="00CA36EA"/>
    <w:rsid w:val="00CA448A"/>
    <w:rsid w:val="00CA4679"/>
    <w:rsid w:val="00CA6D68"/>
    <w:rsid w:val="00CB2B95"/>
    <w:rsid w:val="00CB3205"/>
    <w:rsid w:val="00CB387E"/>
    <w:rsid w:val="00CB5D94"/>
    <w:rsid w:val="00CC41F1"/>
    <w:rsid w:val="00CC5260"/>
    <w:rsid w:val="00CC65AD"/>
    <w:rsid w:val="00CD59B8"/>
    <w:rsid w:val="00CD5B33"/>
    <w:rsid w:val="00CD65B0"/>
    <w:rsid w:val="00CE0491"/>
    <w:rsid w:val="00CE5C84"/>
    <w:rsid w:val="00CF4434"/>
    <w:rsid w:val="00CF6317"/>
    <w:rsid w:val="00CF653D"/>
    <w:rsid w:val="00CF7910"/>
    <w:rsid w:val="00D0039A"/>
    <w:rsid w:val="00D0265C"/>
    <w:rsid w:val="00D050CF"/>
    <w:rsid w:val="00D0572B"/>
    <w:rsid w:val="00D077A4"/>
    <w:rsid w:val="00D228F6"/>
    <w:rsid w:val="00D3040A"/>
    <w:rsid w:val="00D36390"/>
    <w:rsid w:val="00D41155"/>
    <w:rsid w:val="00D42F55"/>
    <w:rsid w:val="00D53C6D"/>
    <w:rsid w:val="00D556A7"/>
    <w:rsid w:val="00D55A09"/>
    <w:rsid w:val="00D55B32"/>
    <w:rsid w:val="00D56A9C"/>
    <w:rsid w:val="00D60BDD"/>
    <w:rsid w:val="00D65EC0"/>
    <w:rsid w:val="00D75EDD"/>
    <w:rsid w:val="00D85AA9"/>
    <w:rsid w:val="00D87BA1"/>
    <w:rsid w:val="00D9521B"/>
    <w:rsid w:val="00D96F4A"/>
    <w:rsid w:val="00D97D14"/>
    <w:rsid w:val="00DA1EFF"/>
    <w:rsid w:val="00DA4408"/>
    <w:rsid w:val="00DA5A94"/>
    <w:rsid w:val="00DA6503"/>
    <w:rsid w:val="00DB2E5C"/>
    <w:rsid w:val="00DB5BA3"/>
    <w:rsid w:val="00DC0786"/>
    <w:rsid w:val="00DC6D9D"/>
    <w:rsid w:val="00DD1EAF"/>
    <w:rsid w:val="00DD2C9C"/>
    <w:rsid w:val="00DD31F8"/>
    <w:rsid w:val="00DD34AE"/>
    <w:rsid w:val="00DD46D1"/>
    <w:rsid w:val="00DE0BFD"/>
    <w:rsid w:val="00DE3491"/>
    <w:rsid w:val="00DE702E"/>
    <w:rsid w:val="00DF0ECC"/>
    <w:rsid w:val="00DF256D"/>
    <w:rsid w:val="00DF4850"/>
    <w:rsid w:val="00E0002A"/>
    <w:rsid w:val="00E01833"/>
    <w:rsid w:val="00E01E55"/>
    <w:rsid w:val="00E04698"/>
    <w:rsid w:val="00E04B7A"/>
    <w:rsid w:val="00E04CE5"/>
    <w:rsid w:val="00E10527"/>
    <w:rsid w:val="00E1076B"/>
    <w:rsid w:val="00E10956"/>
    <w:rsid w:val="00E14457"/>
    <w:rsid w:val="00E14DDC"/>
    <w:rsid w:val="00E15370"/>
    <w:rsid w:val="00E334EA"/>
    <w:rsid w:val="00E36EEE"/>
    <w:rsid w:val="00E455AF"/>
    <w:rsid w:val="00E46CE6"/>
    <w:rsid w:val="00E5107C"/>
    <w:rsid w:val="00E519E6"/>
    <w:rsid w:val="00E51DAB"/>
    <w:rsid w:val="00E538D7"/>
    <w:rsid w:val="00E63C30"/>
    <w:rsid w:val="00E70E41"/>
    <w:rsid w:val="00E716DA"/>
    <w:rsid w:val="00E758E8"/>
    <w:rsid w:val="00E804AD"/>
    <w:rsid w:val="00E85B1D"/>
    <w:rsid w:val="00E87F49"/>
    <w:rsid w:val="00E95AF0"/>
    <w:rsid w:val="00E962F6"/>
    <w:rsid w:val="00EA5780"/>
    <w:rsid w:val="00EB7B13"/>
    <w:rsid w:val="00EC0735"/>
    <w:rsid w:val="00EC17E3"/>
    <w:rsid w:val="00EC2736"/>
    <w:rsid w:val="00EC31F4"/>
    <w:rsid w:val="00EC4112"/>
    <w:rsid w:val="00EC5A3B"/>
    <w:rsid w:val="00ED30E9"/>
    <w:rsid w:val="00EE1E8E"/>
    <w:rsid w:val="00EE43A3"/>
    <w:rsid w:val="00EE4461"/>
    <w:rsid w:val="00EE5F30"/>
    <w:rsid w:val="00EF3A0E"/>
    <w:rsid w:val="00EF4775"/>
    <w:rsid w:val="00EF7A1D"/>
    <w:rsid w:val="00F122C4"/>
    <w:rsid w:val="00F159C5"/>
    <w:rsid w:val="00F16FDA"/>
    <w:rsid w:val="00F203F4"/>
    <w:rsid w:val="00F21A99"/>
    <w:rsid w:val="00F243CA"/>
    <w:rsid w:val="00F31939"/>
    <w:rsid w:val="00F3477A"/>
    <w:rsid w:val="00F36B74"/>
    <w:rsid w:val="00F41ACC"/>
    <w:rsid w:val="00F562F0"/>
    <w:rsid w:val="00F5738D"/>
    <w:rsid w:val="00F645EE"/>
    <w:rsid w:val="00F65DD1"/>
    <w:rsid w:val="00F7723B"/>
    <w:rsid w:val="00F813D8"/>
    <w:rsid w:val="00F8198D"/>
    <w:rsid w:val="00F81CA3"/>
    <w:rsid w:val="00F831FA"/>
    <w:rsid w:val="00F844FE"/>
    <w:rsid w:val="00F925C8"/>
    <w:rsid w:val="00FA3065"/>
    <w:rsid w:val="00FA461C"/>
    <w:rsid w:val="00FA5CBA"/>
    <w:rsid w:val="00FA7732"/>
    <w:rsid w:val="00FB0BB1"/>
    <w:rsid w:val="00FB1823"/>
    <w:rsid w:val="00FB2DCC"/>
    <w:rsid w:val="00FB2F95"/>
    <w:rsid w:val="00FB2FA5"/>
    <w:rsid w:val="00FB36FC"/>
    <w:rsid w:val="00FB379B"/>
    <w:rsid w:val="00FC0F66"/>
    <w:rsid w:val="00FC5486"/>
    <w:rsid w:val="00FC5939"/>
    <w:rsid w:val="00FC6A62"/>
    <w:rsid w:val="00FC7306"/>
    <w:rsid w:val="00FD408F"/>
    <w:rsid w:val="00FD4598"/>
    <w:rsid w:val="00FE3CAE"/>
    <w:rsid w:val="00FF1C40"/>
    <w:rsid w:val="00FF40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125E09"/>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7.xml"/><Relationship Id="rId30"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313D52-D8DE-414E-8765-1B406367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34</Pages>
  <Words>8002</Words>
  <Characters>45616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Practical Assessment Task</vt:lpstr>
    </vt:vector>
  </TitlesOfParts>
  <Company>GradE 11 – 2013</Company>
  <LinksUpToDate>false</LinksUpToDate>
  <CharactersWithSpaces>53511</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Assessment Task</dc:title>
  <dc:subject>Computer Applications Technology</dc:subject>
  <dc:creator>DBE</dc:creator>
  <cp:lastModifiedBy>Labuscagne.C</cp:lastModifiedBy>
  <cp:revision>81</cp:revision>
  <cp:lastPrinted>2012-11-15T11:50:00Z</cp:lastPrinted>
  <dcterms:created xsi:type="dcterms:W3CDTF">2013-05-23T09:15:00Z</dcterms:created>
  <dcterms:modified xsi:type="dcterms:W3CDTF">2013-05-27T08:20:00Z</dcterms:modified>
</cp:coreProperties>
</file>